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JSZC-320206-JZCG-G2026-0039</w:t>
      </w:r>
    </w:p>
    <w:p w14:paraId="7F779A4A">
      <w:pPr>
        <w:spacing w:line="360" w:lineRule="auto"/>
        <w:ind w:left="1534" w:leftChars="426" w:hanging="639" w:hangingChars="213"/>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无锡惠山经济技术开发区实验幼儿园物业服务项目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七月</w:t>
      </w:r>
    </w:p>
    <w:p w14:paraId="00FADB71">
      <w:pPr>
        <w:ind w:firstLine="960"/>
        <w:rPr>
          <w:rStyle w:val="242"/>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start="1"/>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8</w:t>
      </w:r>
    </w:p>
    <w:p w14:paraId="52F50D06">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33</w:t>
      </w:r>
    </w:p>
    <w:p w14:paraId="023EAF18">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38</w:t>
      </w:r>
    </w:p>
    <w:p w14:paraId="04ED4D09">
      <w:pPr>
        <w:pStyle w:val="223"/>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44</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1"/>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无锡惠山经济技术开发区实验幼儿园</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其物业服务项目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无锡惠山经济技术开发区实验幼儿园物业服务项目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JSZC-320206-JZCG-G2026-0039</w:t>
      </w:r>
    </w:p>
    <w:p w14:paraId="198162A3">
      <w:pPr>
        <w:numPr>
          <w:ilvl w:val="0"/>
          <w:numId w:val="0"/>
        </w:numPr>
        <w:tabs>
          <w:tab w:val="left" w:pos="900"/>
        </w:tabs>
        <w:spacing w:line="500" w:lineRule="exact"/>
        <w:ind w:firstLine="480" w:firstLineChars="200"/>
        <w:rPr>
          <w:rFonts w:hint="eastAsia" w:ascii="宋体" w:hAnsi="宋体" w:cs="Times New Roman"/>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445万元</w:t>
      </w:r>
    </w:p>
    <w:p w14:paraId="1534875A">
      <w:pPr>
        <w:numPr>
          <w:ilvl w:val="0"/>
          <w:numId w:val="0"/>
        </w:numPr>
        <w:tabs>
          <w:tab w:val="left" w:pos="900"/>
        </w:tabs>
        <w:spacing w:line="500" w:lineRule="exact"/>
        <w:ind w:firstLine="480" w:firstLineChars="200"/>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4.</w:t>
      </w:r>
      <w:r>
        <w:rPr>
          <w:rFonts w:hint="default" w:ascii="宋体" w:hAnsi="宋体" w:cs="Times New Roman"/>
          <w:bCs/>
          <w:color w:val="auto"/>
          <w:sz w:val="24"/>
          <w:szCs w:val="24"/>
          <w:highlight w:val="none"/>
          <w:lang w:val="en-US" w:eastAsia="zh-CN"/>
        </w:rPr>
        <w:t>最高限价：</w:t>
      </w:r>
      <w:r>
        <w:rPr>
          <w:rFonts w:hint="eastAsia" w:ascii="宋体" w:hAnsi="宋体" w:cs="Times New Roman"/>
          <w:bCs/>
          <w:color w:val="auto"/>
          <w:sz w:val="24"/>
          <w:szCs w:val="24"/>
          <w:highlight w:val="none"/>
          <w:lang w:val="en-US" w:eastAsia="zh-CN"/>
        </w:rPr>
        <w:t>440.832917</w:t>
      </w:r>
      <w:r>
        <w:rPr>
          <w:rFonts w:hint="default" w:ascii="宋体" w:hAnsi="宋体" w:cs="Times New Roman"/>
          <w:bCs/>
          <w:color w:val="auto"/>
          <w:sz w:val="24"/>
          <w:szCs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三年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无锡惠山经济技术开发区实验幼儿园</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25</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14</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无锡惠山经济技术开发区实验幼儿园</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址：无锡市惠山区惠源路787号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人：卞园长</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17312958281</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7"/>
        <w:keepNext w:val="0"/>
        <w:keepLines w:val="0"/>
        <w:spacing w:before="0" w:after="0"/>
        <w:ind w:left="0" w:leftChars="0" w:firstLine="643" w:firstLineChars="0"/>
        <w:rPr>
          <w:color w:val="auto"/>
          <w:szCs w:val="32"/>
          <w:highlight w:val="none"/>
        </w:rPr>
      </w:pPr>
      <w:bookmarkStart w:id="5" w:name="_Toc120614214"/>
      <w:bookmarkStart w:id="6" w:name="_Toc20823275"/>
      <w:bookmarkStart w:id="7" w:name="_Toc513029203"/>
      <w:bookmarkStart w:id="8" w:name="_Toc16938519"/>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16938520"/>
      <w:bookmarkStart w:id="11" w:name="_Toc20823276"/>
      <w:bookmarkStart w:id="12" w:name="_Toc513029204"/>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513029205"/>
      <w:bookmarkStart w:id="14" w:name="_Toc16938521"/>
      <w:bookmarkStart w:id="15" w:name="_Toc20823277"/>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16938522"/>
      <w:bookmarkStart w:id="17" w:name="_Toc20823278"/>
      <w:bookmarkStart w:id="18" w:name="_Toc513029206"/>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20823279"/>
      <w:bookmarkStart w:id="22" w:name="_Toc16938523"/>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7"/>
        <w:keepNext w:val="0"/>
        <w:keepLines w:val="0"/>
        <w:spacing w:before="0" w:after="0" w:line="500" w:lineRule="exact"/>
        <w:jc w:val="center"/>
        <w:rPr>
          <w:rFonts w:hint="eastAsia"/>
          <w:i w:val="0"/>
          <w:iCs w:val="0"/>
          <w:color w:val="auto"/>
          <w:sz w:val="32"/>
          <w:szCs w:val="32"/>
          <w:highlight w:val="none"/>
        </w:rPr>
      </w:pPr>
      <w:bookmarkStart w:id="23" w:name="_Toc16938525"/>
      <w:bookmarkStart w:id="24" w:name="_Toc513029209"/>
      <w:bookmarkStart w:id="25" w:name="_Toc20823281"/>
      <w:bookmarkStart w:id="26" w:name="_Toc120614215"/>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513029210"/>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462564070"/>
      <w:bookmarkStart w:id="31" w:name="_Toc16938527"/>
      <w:bookmarkStart w:id="32" w:name="_Toc20823283"/>
      <w:bookmarkStart w:id="33" w:name="_Toc513029211"/>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20823284"/>
      <w:bookmarkStart w:id="35" w:name="_Toc462564071"/>
      <w:bookmarkStart w:id="36" w:name="_Toc513029212"/>
      <w:bookmarkStart w:id="37" w:name="_Toc16938528"/>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7"/>
        <w:keepNext w:val="0"/>
        <w:keepLines w:val="0"/>
        <w:spacing w:before="0" w:after="0" w:line="500" w:lineRule="exact"/>
        <w:jc w:val="center"/>
        <w:rPr>
          <w:rFonts w:hint="eastAsia"/>
          <w:i w:val="0"/>
          <w:iCs w:val="0"/>
          <w:color w:val="auto"/>
          <w:sz w:val="32"/>
          <w:szCs w:val="32"/>
          <w:highlight w:val="none"/>
        </w:rPr>
      </w:pPr>
      <w:bookmarkStart w:id="38" w:name="_Toc462564072"/>
      <w:bookmarkStart w:id="39" w:name="_Toc16938529"/>
      <w:bookmarkStart w:id="40" w:name="_Toc513029213"/>
      <w:bookmarkStart w:id="41" w:name="_Toc20823285"/>
      <w:bookmarkStart w:id="42" w:name="_Toc120614216"/>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462564073"/>
      <w:bookmarkStart w:id="44" w:name="_Toc16938530"/>
      <w:bookmarkStart w:id="45" w:name="_Toc20823286"/>
      <w:bookmarkStart w:id="46" w:name="_Toc513029214"/>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9.1投标人提交的投标文件以及投标人与</w:t>
      </w:r>
      <w:r>
        <w:rPr>
          <w:rFonts w:hint="eastAsia" w:ascii="宋体" w:hAnsi="宋体" w:eastAsia="宋体" w:cs="Times New Roman"/>
          <w:bCs/>
          <w:i w:val="0"/>
          <w:iCs w:val="0"/>
          <w:color w:val="auto"/>
          <w:sz w:val="24"/>
          <w:szCs w:val="24"/>
          <w:highlight w:val="none"/>
          <w:lang w:eastAsia="zh-CN"/>
        </w:rPr>
        <w:t>采购中心</w:t>
      </w:r>
      <w:r>
        <w:rPr>
          <w:rFonts w:hint="eastAsia" w:ascii="宋体" w:hAnsi="宋体" w:eastAsia="宋体" w:cs="Times New Roman"/>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9.4如无特别说明，</w:t>
      </w:r>
      <w:r>
        <w:rPr>
          <w:rFonts w:hint="eastAsia" w:ascii="宋体" w:hAnsi="宋体" w:eastAsia="宋体" w:cs="Times New Roman"/>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9.7投标费用自理。</w:t>
      </w:r>
    </w:p>
    <w:p w14:paraId="37791677">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（1）技术文件正文所用文字采用“宋体”四号“常规”字（黑色），表格中所用文字采用“宋体”“常规”字（黑色），字号不限。需设置目录，不得设置页码、页眉、页脚，纸张必须为A4纸。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6B031869">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7" w:name="_Toc513029215"/>
      <w:bookmarkStart w:id="48" w:name="_Toc20823287"/>
      <w:bookmarkStart w:id="49" w:name="_Toc462564074"/>
      <w:bookmarkStart w:id="50" w:name="_Toc16938531"/>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68975"/>
      <w:bookmarkEnd w:id="51"/>
      <w:bookmarkStart w:id="52" w:name="_Hlt26954838"/>
      <w:bookmarkEnd w:id="52"/>
      <w:bookmarkStart w:id="53" w:name="_Hlt26670360"/>
      <w:bookmarkEnd w:id="53"/>
      <w:bookmarkStart w:id="54" w:name="_Toc14577357"/>
      <w:bookmarkStart w:id="55" w:name="_Toc513029219"/>
      <w:bookmarkStart w:id="56" w:name="_Toc49090509"/>
      <w:bookmarkStart w:id="57" w:name="_Toc49090507"/>
      <w:bookmarkStart w:id="58" w:name="_Toc513029216"/>
      <w:bookmarkStart w:id="59" w:name="_Toc14577354"/>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14577355"/>
      <w:bookmarkStart w:id="61"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14577359"/>
      <w:bookmarkStart w:id="63"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670425"/>
      <w:bookmarkEnd w:id="66"/>
      <w:bookmarkStart w:id="67" w:name="_Hlt26670482"/>
      <w:bookmarkEnd w:id="67"/>
      <w:bookmarkStart w:id="68" w:name="_Hlt26954731"/>
      <w:bookmarkEnd w:id="68"/>
      <w:bookmarkStart w:id="69" w:name="_Hlt26670486"/>
      <w:bookmarkEnd w:id="69"/>
      <w:bookmarkStart w:id="70" w:name="_Hlt26954848"/>
      <w:bookmarkEnd w:id="70"/>
      <w:bookmarkStart w:id="71" w:name="_Hlt26954844"/>
      <w:bookmarkEnd w:id="71"/>
      <w:bookmarkStart w:id="72" w:name="_Hlt26668983"/>
      <w:bookmarkEnd w:id="72"/>
      <w:bookmarkStart w:id="73" w:name="_Hlt26954842"/>
      <w:bookmarkEnd w:id="73"/>
      <w:bookmarkStart w:id="74" w:name="_Hlt26954846"/>
      <w:bookmarkEnd w:id="74"/>
      <w:bookmarkStart w:id="75" w:name="_Hlt26670403"/>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850"/>
      <w:bookmarkEnd w:id="76"/>
      <w:bookmarkStart w:id="77" w:name="_Hlt26954734"/>
      <w:bookmarkEnd w:id="77"/>
      <w:bookmarkStart w:id="78" w:name="_Hlt26670489"/>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20823296"/>
      <w:bookmarkStart w:id="84" w:name="_Toc16938540"/>
      <w:bookmarkStart w:id="85" w:name="_Toc120614217"/>
      <w:bookmarkStart w:id="86" w:name="_Toc513029224"/>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16938541"/>
      <w:bookmarkStart w:id="88" w:name="_Toc20823297"/>
      <w:bookmarkStart w:id="89" w:name="_Toc462564084"/>
      <w:bookmarkStart w:id="90" w:name="_Toc513029225"/>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16938542"/>
      <w:bookmarkStart w:id="92" w:name="_Toc513029226"/>
      <w:bookmarkStart w:id="93" w:name="_Toc20823298"/>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513029227"/>
      <w:bookmarkStart w:id="95" w:name="_Toc16938543"/>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20823300"/>
      <w:bookmarkStart w:id="98" w:name="_Toc513029228"/>
      <w:bookmarkStart w:id="99" w:name="_Toc16938544"/>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7"/>
        <w:keepNext w:val="0"/>
        <w:keepLines w:val="0"/>
        <w:spacing w:before="0" w:after="0" w:line="500" w:lineRule="exact"/>
        <w:jc w:val="center"/>
        <w:rPr>
          <w:rFonts w:hint="eastAsia"/>
          <w:i w:val="0"/>
          <w:iCs w:val="0"/>
          <w:color w:val="auto"/>
          <w:sz w:val="32"/>
          <w:szCs w:val="32"/>
          <w:highlight w:val="none"/>
        </w:rPr>
      </w:pPr>
      <w:bookmarkStart w:id="100" w:name="_Toc513029229"/>
      <w:bookmarkStart w:id="101" w:name="_Toc20823301"/>
      <w:bookmarkStart w:id="102" w:name="_Toc120614218"/>
      <w:bookmarkStart w:id="103" w:name="_Toc16938545"/>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513029230"/>
      <w:bookmarkStart w:id="105" w:name="_Toc20823302"/>
      <w:bookmarkStart w:id="106" w:name="_Toc16938546"/>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20823305"/>
      <w:bookmarkStart w:id="114" w:name="_Toc513029233"/>
      <w:bookmarkStart w:id="115" w:name="_Toc16938549"/>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20823306"/>
      <w:bookmarkStart w:id="117" w:name="_Toc513029234"/>
      <w:bookmarkStart w:id="118"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513029235"/>
      <w:bookmarkStart w:id="120" w:name="_Toc16938551"/>
      <w:bookmarkStart w:id="121" w:name="_Toc20823307"/>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7C69DF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26.1.22评审过程中出现下列情形之一的，评审委员会</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启动异常低价投标（响应）审查程序：</w:t>
      </w:r>
    </w:p>
    <w:p w14:paraId="614A8313">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a</w:t>
      </w:r>
      <w:r>
        <w:rPr>
          <w:rFonts w:hint="eastAsia" w:ascii="宋体" w:hAnsi="宋体"/>
          <w:bCs/>
          <w:i w:val="0"/>
          <w:iCs w:val="0"/>
          <w:color w:val="auto"/>
          <w:sz w:val="24"/>
          <w:szCs w:val="24"/>
          <w:highlight w:val="none"/>
        </w:rPr>
        <w:t>．投标（响应）报价低于采购项目预算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的，即投标（响应）报价</w:t>
      </w:r>
      <w:r>
        <w:rPr>
          <w:rFonts w:hint="default" w:ascii="宋体" w:hAnsi="宋体"/>
          <w:bCs/>
          <w:i w:val="0"/>
          <w:iCs w:val="0"/>
          <w:color w:val="auto"/>
          <w:sz w:val="24"/>
          <w:szCs w:val="24"/>
          <w:highlight w:val="none"/>
        </w:rPr>
        <w:t>&lt;</w:t>
      </w:r>
      <w:r>
        <w:rPr>
          <w:rFonts w:hint="eastAsia" w:ascii="宋体" w:hAnsi="宋体"/>
          <w:bCs/>
          <w:i w:val="0"/>
          <w:iCs w:val="0"/>
          <w:color w:val="auto"/>
          <w:sz w:val="24"/>
          <w:szCs w:val="24"/>
          <w:highlight w:val="none"/>
        </w:rPr>
        <w:t>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w:t>
      </w:r>
    </w:p>
    <w:p w14:paraId="48C60DD5">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b</w:t>
      </w:r>
      <w:r>
        <w:rPr>
          <w:rFonts w:hint="eastAsia" w:ascii="宋体" w:hAnsi="宋体"/>
          <w:bCs/>
          <w:i w:val="0"/>
          <w:iCs w:val="0"/>
          <w:color w:val="auto"/>
          <w:sz w:val="24"/>
          <w:szCs w:val="24"/>
          <w:highlight w:val="none"/>
        </w:rPr>
        <w:t>．投标（响应）报价低于采购项目最高限价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的，即投标（响应）报价&lt;采购项目最高限价×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w:t>
      </w:r>
    </w:p>
    <w:p w14:paraId="1D676FEF">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c</w:t>
      </w:r>
      <w:r>
        <w:rPr>
          <w:rFonts w:hint="default" w:ascii="宋体" w:hAnsi="宋体"/>
          <w:bCs/>
          <w:i w:val="0"/>
          <w:iCs w:val="0"/>
          <w:color w:val="auto"/>
          <w:sz w:val="24"/>
          <w:szCs w:val="24"/>
          <w:highlight w:val="none"/>
        </w:rPr>
        <w:t>.</w:t>
      </w:r>
      <w:r>
        <w:rPr>
          <w:rFonts w:hint="eastAsia" w:ascii="宋体" w:hAnsi="宋体"/>
          <w:bCs/>
          <w:i w:val="0"/>
          <w:iCs w:val="0"/>
          <w:color w:val="auto"/>
          <w:sz w:val="24"/>
          <w:szCs w:val="24"/>
          <w:highlight w:val="none"/>
        </w:rPr>
        <w:t>评审委员会认定的供应商报价过低、有可能影响产品质量或者不能诚信履约的其他情形。</w:t>
      </w:r>
    </w:p>
    <w:p w14:paraId="3C83362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6E7E99B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7"/>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16938554"/>
      <w:bookmarkStart w:id="125" w:name="_Toc20823310"/>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513029236"/>
      <w:bookmarkStart w:id="129" w:name="_Toc16938552"/>
      <w:bookmarkStart w:id="130" w:name="_Toc20823308"/>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724BAD8">
      <w:pPr>
        <w:adjustRightInd w:val="0"/>
        <w:snapToGrid w:val="0"/>
        <w:spacing w:line="360" w:lineRule="auto"/>
        <w:ind w:firstLine="480" w:firstLineChars="200"/>
        <w:jc w:val="left"/>
        <w:rPr>
          <w:rFonts w:hint="eastAsia" w:ascii="宋体" w:hAnsi="宋体" w:eastAsia="宋体" w:cs="宋体"/>
          <w:sz w:val="24"/>
          <w:szCs w:val="24"/>
          <w:lang w:eastAsia="zh-CN"/>
        </w:rPr>
      </w:pPr>
    </w:p>
    <w:p w14:paraId="404A974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投标供应商所投内容必须满足以下要求，不得有负偏离。</w:t>
      </w:r>
    </w:p>
    <w:p w14:paraId="6B071154">
      <w:pPr>
        <w:pStyle w:val="15"/>
        <w:keepNext w:val="0"/>
        <w:keepLines w:val="0"/>
        <w:pageBreakBefore w:val="0"/>
        <w:kinsoku/>
        <w:wordWrap/>
        <w:overflowPunct/>
        <w:topLinePunct w:val="0"/>
        <w:autoSpaceDE/>
        <w:autoSpaceDN/>
        <w:bidi w:val="0"/>
        <w:adjustRightInd/>
        <w:spacing w:line="360" w:lineRule="auto"/>
        <w:jc w:val="center"/>
        <w:textAlignment w:val="auto"/>
        <w:outlineLvl w:val="0"/>
        <w:rPr>
          <w:rFonts w:hint="default" w:asciiTheme="minorHAnsi" w:hAnsiTheme="minorHAnsi" w:eastAsiaTheme="minorEastAsia" w:cstheme="minorBidi"/>
          <w:b/>
          <w:bCs/>
          <w:color w:val="auto"/>
          <w:kern w:val="2"/>
          <w:sz w:val="30"/>
          <w:szCs w:val="30"/>
          <w:highlight w:val="none"/>
          <w:lang w:val="en-US" w:eastAsia="zh-CN" w:bidi="ar-SA"/>
        </w:rPr>
      </w:pPr>
      <w:r>
        <w:rPr>
          <w:rFonts w:hint="eastAsia" w:asciiTheme="minorHAnsi" w:eastAsiaTheme="minorEastAsia" w:cstheme="minorBidi"/>
          <w:b/>
          <w:bCs/>
          <w:color w:val="auto"/>
          <w:kern w:val="2"/>
          <w:sz w:val="30"/>
          <w:szCs w:val="30"/>
          <w:highlight w:val="none"/>
          <w:lang w:val="en-US" w:eastAsia="zh-CN" w:bidi="ar-SA"/>
        </w:rPr>
        <w:t>第一部分  项目技术要求</w:t>
      </w:r>
    </w:p>
    <w:p w14:paraId="312D3834">
      <w:pPr>
        <w:pStyle w:val="15"/>
        <w:keepNext w:val="0"/>
        <w:keepLines w:val="0"/>
        <w:pageBreakBefore w:val="0"/>
        <w:kinsoku/>
        <w:wordWrap/>
        <w:overflowPunct/>
        <w:topLinePunct w:val="0"/>
        <w:autoSpaceDE/>
        <w:autoSpaceDN/>
        <w:bidi w:val="0"/>
        <w:adjustRightInd/>
        <w:spacing w:line="360" w:lineRule="auto"/>
        <w:ind w:firstLine="482" w:firstLineChars="200"/>
        <w:textAlignment w:val="auto"/>
        <w:outlineLvl w:val="0"/>
        <w:rPr>
          <w:rFonts w:hint="default" w:asciiTheme="minorHAnsi" w:hAnsiTheme="minorHAnsi" w:eastAsiaTheme="minorEastAsia" w:cstheme="minorBidi"/>
          <w:b/>
          <w:bCs/>
          <w:color w:val="auto"/>
          <w:kern w:val="2"/>
          <w:sz w:val="24"/>
          <w:szCs w:val="32"/>
          <w:highlight w:val="none"/>
          <w:lang w:val="en-US" w:eastAsia="zh-CN" w:bidi="ar-SA"/>
        </w:rPr>
      </w:pPr>
      <w:r>
        <w:rPr>
          <w:rFonts w:hint="eastAsia" w:asciiTheme="minorHAnsi" w:hAnsiTheme="minorHAnsi" w:eastAsiaTheme="minorEastAsia" w:cstheme="minorBidi"/>
          <w:b/>
          <w:bCs/>
          <w:color w:val="auto"/>
          <w:kern w:val="2"/>
          <w:sz w:val="24"/>
          <w:szCs w:val="32"/>
          <w:highlight w:val="none"/>
          <w:lang w:val="en-US" w:eastAsia="zh-CN" w:bidi="ar-SA"/>
        </w:rPr>
        <w:t>一、项目</w:t>
      </w:r>
      <w:r>
        <w:rPr>
          <w:rFonts w:hint="eastAsia" w:asciiTheme="minorHAnsi" w:eastAsiaTheme="minorEastAsia" w:cstheme="minorBidi"/>
          <w:b/>
          <w:bCs/>
          <w:color w:val="auto"/>
          <w:kern w:val="2"/>
          <w:sz w:val="24"/>
          <w:szCs w:val="32"/>
          <w:highlight w:val="none"/>
          <w:lang w:val="en-US" w:eastAsia="zh-CN" w:bidi="ar-SA"/>
        </w:rPr>
        <w:t>基本情况</w:t>
      </w:r>
    </w:p>
    <w:p w14:paraId="5F1EC92E">
      <w:pPr>
        <w:pStyle w:val="209"/>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宋体" w:hAnsi="宋体"/>
          <w:color w:val="auto"/>
          <w:sz w:val="24"/>
          <w:highlight w:val="none"/>
          <w:lang w:val="en-US" w:eastAsia="zh-CN"/>
        </w:rPr>
      </w:pPr>
      <w:r>
        <w:rPr>
          <w:rFonts w:hint="eastAsia" w:ascii="宋体" w:hAnsi="宋体" w:eastAsia="宋体" w:cs="宋体"/>
          <w:b/>
          <w:bCs/>
          <w:color w:val="auto"/>
          <w:sz w:val="24"/>
          <w:highlight w:val="none"/>
          <w:lang w:val="en-US" w:eastAsia="zh-CN"/>
        </w:rPr>
        <w:t>1.项目名称</w:t>
      </w:r>
      <w:r>
        <w:rPr>
          <w:rFonts w:hint="eastAsia" w:ascii="宋体" w:hAnsi="宋体" w:eastAsia="宋体" w:cs="宋体"/>
          <w:color w:val="auto"/>
          <w:sz w:val="24"/>
          <w:highlight w:val="none"/>
          <w:lang w:val="en-US" w:eastAsia="zh-CN"/>
        </w:rPr>
        <w:t>：</w:t>
      </w:r>
      <w:r>
        <w:rPr>
          <w:rFonts w:hint="eastAsia" w:ascii="宋体" w:hAnsi="宋体"/>
          <w:color w:val="auto"/>
          <w:sz w:val="24"/>
          <w:highlight w:val="none"/>
          <w:u w:val="none"/>
          <w:lang w:eastAsia="zh-CN"/>
        </w:rPr>
        <w:t>无锡惠山经济技术开发区实验幼儿园物业服务</w:t>
      </w:r>
      <w:r>
        <w:rPr>
          <w:rFonts w:hint="eastAsia" w:ascii="宋体" w:hAnsi="宋体"/>
          <w:color w:val="auto"/>
          <w:sz w:val="24"/>
          <w:highlight w:val="none"/>
          <w:u w:val="none"/>
          <w:lang w:val="en-US" w:eastAsia="zh-CN"/>
        </w:rPr>
        <w:t>项目</w:t>
      </w:r>
    </w:p>
    <w:p w14:paraId="0000A79F">
      <w:pPr>
        <w:pStyle w:val="209"/>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宋体" w:hAnsi="宋体"/>
          <w:color w:val="auto"/>
          <w:sz w:val="24"/>
          <w:highlight w:val="none"/>
          <w:lang w:val="en-US" w:eastAsia="zh-CN"/>
        </w:rPr>
      </w:pPr>
      <w:r>
        <w:rPr>
          <w:rFonts w:hint="eastAsia" w:ascii="宋体" w:hAnsi="宋体"/>
          <w:b/>
          <w:bCs/>
          <w:color w:val="auto"/>
          <w:sz w:val="24"/>
          <w:highlight w:val="none"/>
          <w:lang w:val="en-US" w:eastAsia="zh-CN"/>
        </w:rPr>
        <w:t>2.项目预算</w:t>
      </w:r>
      <w:r>
        <w:rPr>
          <w:rFonts w:hint="eastAsia" w:ascii="宋体" w:hAnsi="宋体"/>
          <w:color w:val="auto"/>
          <w:sz w:val="24"/>
          <w:highlight w:val="none"/>
          <w:lang w:val="en-US" w:eastAsia="zh-CN"/>
        </w:rPr>
        <w:t>：</w:t>
      </w:r>
      <w:r>
        <w:rPr>
          <w:rFonts w:hint="eastAsia" w:ascii="宋体" w:hAnsi="宋体"/>
          <w:color w:val="auto"/>
          <w:sz w:val="24"/>
          <w:highlight w:val="none"/>
          <w:u w:val="single"/>
          <w:lang w:val="en-US" w:eastAsia="zh-CN"/>
        </w:rPr>
        <w:t>445</w:t>
      </w:r>
      <w:r>
        <w:rPr>
          <w:rFonts w:hint="eastAsia" w:ascii="宋体" w:hAnsi="宋体" w:cs="宋体"/>
          <w:b w:val="0"/>
          <w:bCs w:val="0"/>
          <w:color w:val="auto"/>
          <w:sz w:val="24"/>
          <w:highlight w:val="none"/>
          <w:lang w:val="en-US" w:eastAsia="zh-CN"/>
        </w:rPr>
        <w:t>万</w:t>
      </w:r>
      <w:r>
        <w:rPr>
          <w:rFonts w:hint="eastAsia" w:ascii="宋体" w:cs="宋体"/>
          <w:b w:val="0"/>
          <w:bCs w:val="0"/>
          <w:color w:val="auto"/>
          <w:sz w:val="24"/>
          <w:szCs w:val="24"/>
          <w:highlight w:val="none"/>
          <w:lang w:val="zh-CN"/>
        </w:rPr>
        <w:t>元</w:t>
      </w:r>
      <w:r>
        <w:rPr>
          <w:rFonts w:hint="eastAsia" w:ascii="宋体" w:hAnsi="宋体" w:cs="宋体"/>
          <w:b w:val="0"/>
          <w:bCs w:val="0"/>
          <w:color w:val="auto"/>
          <w:kern w:val="0"/>
          <w:sz w:val="24"/>
          <w:highlight w:val="none"/>
          <w:lang w:eastAsia="zh-CN"/>
        </w:rPr>
        <w:t>，</w:t>
      </w:r>
      <w:r>
        <w:rPr>
          <w:rFonts w:hint="eastAsia" w:ascii="宋体" w:cs="宋体"/>
          <w:b w:val="0"/>
          <w:bCs w:val="0"/>
          <w:color w:val="auto"/>
          <w:sz w:val="24"/>
          <w:szCs w:val="24"/>
          <w:highlight w:val="none"/>
          <w:lang w:val="zh-CN"/>
        </w:rPr>
        <w:t>最高限价：</w:t>
      </w:r>
      <w:r>
        <w:rPr>
          <w:rFonts w:hint="eastAsia" w:ascii="宋体" w:cs="宋体"/>
          <w:b w:val="0"/>
          <w:bCs w:val="0"/>
          <w:color w:val="auto"/>
          <w:sz w:val="24"/>
          <w:szCs w:val="24"/>
          <w:highlight w:val="none"/>
          <w:u w:val="single"/>
          <w:lang w:val="en-US" w:eastAsia="zh-CN"/>
        </w:rPr>
        <w:t>440.832917</w:t>
      </w:r>
      <w:r>
        <w:rPr>
          <w:rFonts w:hint="eastAsia" w:ascii="宋体" w:cs="宋体"/>
          <w:b w:val="0"/>
          <w:bCs w:val="0"/>
          <w:color w:val="auto"/>
          <w:sz w:val="24"/>
          <w:szCs w:val="24"/>
          <w:highlight w:val="none"/>
          <w:lang w:val="en-US" w:eastAsia="zh-CN"/>
        </w:rPr>
        <w:t>万元</w:t>
      </w:r>
      <w:r>
        <w:rPr>
          <w:rFonts w:hint="eastAsia" w:ascii="宋体" w:hAnsi="宋体" w:cs="宋体"/>
          <w:b w:val="0"/>
          <w:bCs w:val="0"/>
          <w:color w:val="auto"/>
          <w:kern w:val="0"/>
          <w:sz w:val="24"/>
          <w:highlight w:val="none"/>
        </w:rPr>
        <w:t>。</w:t>
      </w:r>
    </w:p>
    <w:p w14:paraId="1AFFE9FB">
      <w:pPr>
        <w:pStyle w:val="14"/>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szCs w:val="24"/>
          <w:highlight w:val="none"/>
          <w:lang w:val="en-US" w:eastAsia="zh-CN"/>
        </w:rPr>
        <w:t>3.服务期限</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三年</w:t>
      </w:r>
      <w:r>
        <w:rPr>
          <w:rFonts w:hint="eastAsia" w:ascii="宋体" w:hAnsi="宋体"/>
          <w:color w:val="auto"/>
          <w:sz w:val="24"/>
          <w:highlight w:val="none"/>
        </w:rPr>
        <w:t>（具体起始日期以合同签订日期为准）。采取“1+1+1”的模式，合同一年一签</w:t>
      </w:r>
      <w:r>
        <w:rPr>
          <w:rFonts w:hint="eastAsia" w:ascii="宋体" w:hAnsi="宋体" w:cs="宋体"/>
          <w:color w:val="auto"/>
          <w:sz w:val="24"/>
          <w:szCs w:val="24"/>
          <w:highlight w:val="none"/>
        </w:rPr>
        <w:t>，若上一年度服务未达到采购人</w:t>
      </w:r>
      <w:r>
        <w:rPr>
          <w:rFonts w:hint="eastAsia" w:ascii="宋体" w:hAnsi="宋体" w:eastAsia="宋体" w:cs="宋体"/>
          <w:color w:val="auto"/>
          <w:sz w:val="24"/>
          <w:szCs w:val="24"/>
          <w:highlight w:val="none"/>
          <w:lang w:val="en-US" w:eastAsia="zh-CN"/>
        </w:rPr>
        <w:t>考核</w:t>
      </w:r>
      <w:r>
        <w:rPr>
          <w:rFonts w:hint="eastAsia" w:ascii="宋体" w:hAnsi="宋体" w:cs="宋体"/>
          <w:color w:val="auto"/>
          <w:sz w:val="24"/>
          <w:szCs w:val="24"/>
          <w:highlight w:val="none"/>
        </w:rPr>
        <w:t>要求，采购人有权拒签下一年度服务合同</w:t>
      </w:r>
      <w:r>
        <w:rPr>
          <w:rFonts w:hint="eastAsia" w:ascii="宋体" w:hAnsi="宋体"/>
          <w:color w:val="auto"/>
          <w:sz w:val="24"/>
          <w:highlight w:val="none"/>
        </w:rPr>
        <w:t>。</w:t>
      </w:r>
    </w:p>
    <w:p w14:paraId="42E7AF1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4.服务标准</w:t>
      </w:r>
      <w:r>
        <w:rPr>
          <w:rFonts w:hint="eastAsia" w:ascii="宋体" w:hAnsi="宋体" w:eastAsia="宋体" w:cs="宋体"/>
          <w:b w:val="0"/>
          <w:bCs w:val="0"/>
          <w:color w:val="auto"/>
          <w:sz w:val="24"/>
          <w:highlight w:val="none"/>
          <w:lang w:val="en-US" w:eastAsia="zh-CN"/>
        </w:rPr>
        <w:t>：符合现行国家、地方及行业相关强制性规范与标准要求（标准不一致的，以严格的标准为准）</w:t>
      </w:r>
      <w:r>
        <w:rPr>
          <w:rFonts w:hint="eastAsia" w:ascii="宋体" w:hAnsi="宋体"/>
          <w:bCs/>
          <w:color w:val="auto"/>
          <w:sz w:val="24"/>
          <w:szCs w:val="24"/>
          <w:highlight w:val="none"/>
          <w:lang w:eastAsia="zh-CN"/>
        </w:rPr>
        <w:t>，同时全面满足本项目</w:t>
      </w:r>
      <w:r>
        <w:rPr>
          <w:rFonts w:hint="eastAsia" w:ascii="宋体" w:hAnsi="宋体"/>
          <w:bCs/>
          <w:color w:val="auto"/>
          <w:sz w:val="24"/>
          <w:szCs w:val="24"/>
          <w:highlight w:val="none"/>
          <w:lang w:val="en-US" w:eastAsia="zh-CN"/>
        </w:rPr>
        <w:t>技术要求</w:t>
      </w:r>
      <w:r>
        <w:rPr>
          <w:rFonts w:hint="eastAsia" w:ascii="宋体" w:hAnsi="宋体"/>
          <w:bCs/>
          <w:color w:val="auto"/>
          <w:sz w:val="24"/>
          <w:szCs w:val="24"/>
          <w:highlight w:val="none"/>
          <w:lang w:eastAsia="zh-CN"/>
        </w:rPr>
        <w:t>及</w:t>
      </w:r>
      <w:r>
        <w:rPr>
          <w:rFonts w:hint="eastAsia" w:ascii="宋体" w:hAnsi="宋体"/>
          <w:bCs/>
          <w:color w:val="auto"/>
          <w:sz w:val="24"/>
          <w:szCs w:val="24"/>
          <w:highlight w:val="none"/>
          <w:lang w:val="en-US" w:eastAsia="zh-CN"/>
        </w:rPr>
        <w:t>采购</w:t>
      </w:r>
      <w:r>
        <w:rPr>
          <w:rFonts w:hint="eastAsia" w:ascii="宋体" w:hAnsi="宋体"/>
          <w:bCs/>
          <w:color w:val="auto"/>
          <w:sz w:val="24"/>
          <w:szCs w:val="24"/>
          <w:highlight w:val="none"/>
          <w:lang w:eastAsia="zh-CN"/>
        </w:rPr>
        <w:t>人的考核要求</w:t>
      </w:r>
      <w:r>
        <w:rPr>
          <w:rFonts w:hint="eastAsia" w:ascii="宋体" w:hAnsi="宋体" w:eastAsia="宋体" w:cs="宋体"/>
          <w:b w:val="0"/>
          <w:bCs w:val="0"/>
          <w:color w:val="auto"/>
          <w:sz w:val="24"/>
          <w:highlight w:val="none"/>
          <w:lang w:val="en-US" w:eastAsia="zh-CN"/>
        </w:rPr>
        <w:t>。</w:t>
      </w:r>
    </w:p>
    <w:p w14:paraId="71DE49E3">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5.付款方式：</w:t>
      </w:r>
      <w:r>
        <w:rPr>
          <w:rFonts w:hint="eastAsia" w:ascii="宋体" w:hAnsi="宋体" w:eastAsia="宋体" w:cs="宋体"/>
          <w:b w:val="0"/>
          <w:bCs w:val="0"/>
          <w:color w:val="auto"/>
          <w:sz w:val="24"/>
          <w:highlight w:val="none"/>
          <w:lang w:val="en-US" w:eastAsia="zh-CN"/>
        </w:rPr>
        <w:t>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p>
    <w:p w14:paraId="72D7942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新增服务内容的情况下（新增服务费不得超过合同价的10%）：采购人向中标供应商支付增加部分的服务费=新增的服务内容工作量×相应中标单价，结合实际发生的时间以及考核情况予以支付。</w:t>
      </w:r>
    </w:p>
    <w:p w14:paraId="3F3DBFB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服务内容减少的情况下：减少部分的服务费=减少的服务内容工作量×相应中标单价。由采购人根据实际发生的时间，在结算实际应付的服务费时进行扣减。</w:t>
      </w:r>
    </w:p>
    <w:p w14:paraId="439BD985">
      <w:pPr>
        <w:pStyle w:val="15"/>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若因采购人发出书面函件或提出特殊要求，相关费用由采购人、中标供应商协商一致后，另行结算。</w:t>
      </w:r>
    </w:p>
    <w:p w14:paraId="626C94E7">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Theme="minorEastAsia"/>
          <w:color w:val="auto"/>
          <w:sz w:val="24"/>
          <w:highlight w:val="none"/>
          <w:lang w:eastAsia="zh-CN"/>
        </w:rPr>
      </w:pPr>
      <w:r>
        <w:rPr>
          <w:rFonts w:hint="eastAsia" w:ascii="宋体" w:hAnsi="宋体"/>
          <w:b/>
          <w:bCs/>
          <w:color w:val="auto"/>
          <w:sz w:val="24"/>
          <w:highlight w:val="none"/>
          <w:lang w:val="en-US" w:eastAsia="zh-CN"/>
        </w:rPr>
        <w:t>6</w:t>
      </w:r>
      <w:r>
        <w:rPr>
          <w:rFonts w:hint="eastAsia" w:ascii="宋体" w:hAnsi="宋体"/>
          <w:b/>
          <w:bCs/>
          <w:color w:val="auto"/>
          <w:sz w:val="24"/>
          <w:highlight w:val="none"/>
        </w:rPr>
        <w:t>.项目实施地点：</w:t>
      </w:r>
      <w:r>
        <w:rPr>
          <w:rFonts w:hint="eastAsia" w:ascii="宋体" w:hAnsi="宋体"/>
          <w:color w:val="auto"/>
          <w:sz w:val="24"/>
          <w:highlight w:val="none"/>
          <w:lang w:eastAsia="zh-CN"/>
        </w:rPr>
        <w:t>无锡惠山经济技术开发区实验幼儿园</w:t>
      </w:r>
    </w:p>
    <w:p w14:paraId="3816137A">
      <w:pPr>
        <w:pStyle w:val="15"/>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heme="minorHAnsi" w:hAnsiTheme="minorHAnsi" w:eastAsiaTheme="minorEastAsia" w:cstheme="minorBidi"/>
          <w:b/>
          <w:bCs/>
          <w:color w:val="auto"/>
          <w:kern w:val="2"/>
          <w:sz w:val="24"/>
          <w:szCs w:val="32"/>
          <w:highlight w:val="none"/>
          <w:lang w:val="en-US" w:eastAsia="zh-CN" w:bidi="ar-SA"/>
        </w:rPr>
      </w:pPr>
      <w:r>
        <w:rPr>
          <w:rFonts w:hint="eastAsia" w:asciiTheme="minorHAnsi" w:hAnsiTheme="minorHAnsi" w:eastAsiaTheme="minorEastAsia" w:cstheme="minorBidi"/>
          <w:b/>
          <w:bCs/>
          <w:color w:val="auto"/>
          <w:kern w:val="2"/>
          <w:sz w:val="24"/>
          <w:szCs w:val="32"/>
          <w:highlight w:val="none"/>
          <w:lang w:val="en-US" w:eastAsia="zh-CN" w:bidi="ar-SA"/>
        </w:rPr>
        <w:t>二、</w:t>
      </w:r>
      <w:r>
        <w:rPr>
          <w:rFonts w:hint="eastAsia" w:asciiTheme="minorHAnsi" w:eastAsiaTheme="minorEastAsia" w:cstheme="minorBidi"/>
          <w:b/>
          <w:bCs/>
          <w:color w:val="auto"/>
          <w:kern w:val="2"/>
          <w:sz w:val="24"/>
          <w:szCs w:val="32"/>
          <w:highlight w:val="none"/>
          <w:lang w:val="en-US" w:eastAsia="zh-CN" w:bidi="ar-SA"/>
        </w:rPr>
        <w:t>服务内容及要求</w:t>
      </w:r>
    </w:p>
    <w:p w14:paraId="6F953CF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（一）服务范围</w:t>
      </w:r>
    </w:p>
    <w:p w14:paraId="283AAFC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无锡惠山经济技术开发区实验幼儿园（惠城园）总占地面积约</w:t>
      </w:r>
      <w:r>
        <w:rPr>
          <w:rFonts w:hint="eastAsia" w:ascii="宋体" w:hAnsi="宋体" w:eastAsia="宋体" w:cs="宋体"/>
          <w:b w:val="0"/>
          <w:bCs w:val="0"/>
          <w:color w:val="auto"/>
          <w:kern w:val="0"/>
          <w:sz w:val="24"/>
          <w:szCs w:val="24"/>
          <w:highlight w:val="none"/>
          <w:lang w:val="en-US" w:eastAsia="zh-CN" w:bidi="ar"/>
        </w:rPr>
        <w:t>5475平方米，建筑面积4531</w:t>
      </w:r>
      <w:r>
        <w:rPr>
          <w:rFonts w:hint="eastAsia" w:ascii="宋体" w:hAnsi="宋体" w:eastAsia="宋体" w:cs="宋体"/>
          <w:b w:val="0"/>
          <w:bCs w:val="0"/>
          <w:color w:val="auto"/>
          <w:sz w:val="24"/>
          <w:highlight w:val="none"/>
          <w:lang w:val="en-US" w:eastAsia="zh-CN"/>
        </w:rPr>
        <w:t>平方米，绿化面积约3055平方米。服务范围包括校内</w:t>
      </w:r>
      <w:r>
        <w:rPr>
          <w:rFonts w:hint="eastAsia" w:ascii="宋体" w:hAnsi="宋体" w:eastAsia="宋体" w:cs="宋体"/>
          <w:b w:val="0"/>
          <w:bCs w:val="0"/>
          <w:color w:val="auto"/>
          <w:kern w:val="0"/>
          <w:sz w:val="24"/>
          <w:szCs w:val="24"/>
          <w:highlight w:val="none"/>
          <w:lang w:val="en-US" w:eastAsia="zh-CN" w:bidi="ar"/>
        </w:rPr>
        <w:t>1栋教学楼、1片室外操场、1个室外骑行区、1个室外沙水区、1个室外野战区、1个室外小菜园；学校东侧1个出入口；学校无地下接送系统</w:t>
      </w:r>
      <w:r>
        <w:rPr>
          <w:rFonts w:hint="eastAsia" w:ascii="宋体" w:hAnsi="宋体" w:eastAsia="宋体" w:cs="宋体"/>
          <w:b w:val="0"/>
          <w:bCs w:val="0"/>
          <w:color w:val="auto"/>
          <w:sz w:val="24"/>
          <w:highlight w:val="none"/>
          <w:lang w:val="en-US" w:eastAsia="zh-CN"/>
        </w:rPr>
        <w:t>。</w:t>
      </w:r>
    </w:p>
    <w:p w14:paraId="0EBFB0D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无锡惠山经济技术开发区实验幼儿园（惠南园）总占地面积约</w:t>
      </w:r>
      <w:r>
        <w:rPr>
          <w:rFonts w:hint="eastAsia" w:ascii="宋体" w:hAnsi="宋体" w:eastAsia="宋体" w:cs="宋体"/>
          <w:b w:val="0"/>
          <w:bCs w:val="0"/>
          <w:color w:val="auto"/>
          <w:kern w:val="0"/>
          <w:sz w:val="24"/>
          <w:szCs w:val="24"/>
          <w:highlight w:val="none"/>
          <w:lang w:val="en-US" w:eastAsia="zh-CN" w:bidi="ar"/>
        </w:rPr>
        <w:t>8698.8平方米，建筑面积约9893</w:t>
      </w:r>
      <w:r>
        <w:rPr>
          <w:rFonts w:hint="eastAsia" w:ascii="宋体" w:hAnsi="宋体" w:eastAsia="宋体" w:cs="宋体"/>
          <w:b w:val="0"/>
          <w:bCs w:val="0"/>
          <w:color w:val="auto"/>
          <w:sz w:val="24"/>
          <w:highlight w:val="none"/>
          <w:lang w:val="en-US" w:eastAsia="zh-CN"/>
        </w:rPr>
        <w:t>平方米，绿化面积约1260.63平方米。服务范围包括校内</w:t>
      </w:r>
      <w:r>
        <w:rPr>
          <w:rFonts w:hint="eastAsia" w:ascii="宋体" w:hAnsi="宋体" w:eastAsia="宋体" w:cs="宋体"/>
          <w:b w:val="0"/>
          <w:bCs w:val="0"/>
          <w:color w:val="auto"/>
          <w:kern w:val="0"/>
          <w:sz w:val="24"/>
          <w:szCs w:val="24"/>
          <w:highlight w:val="none"/>
          <w:lang w:val="en-US" w:eastAsia="zh-CN" w:bidi="ar"/>
        </w:rPr>
        <w:t>2栋教学楼、1栋行政办公楼、1片室外操场、1个室外骑行区、1个室外沙水区、1个室外野战区、1个室外小菜园；学校西侧1个主出入口、南侧一个次出入口为消防专用出入口；学校无地下接送系统</w:t>
      </w:r>
      <w:r>
        <w:rPr>
          <w:rFonts w:hint="eastAsia" w:ascii="宋体" w:hAnsi="宋体" w:eastAsia="宋体" w:cs="宋体"/>
          <w:b w:val="0"/>
          <w:bCs w:val="0"/>
          <w:color w:val="auto"/>
          <w:sz w:val="24"/>
          <w:highlight w:val="none"/>
          <w:lang w:val="en-US" w:eastAsia="zh-CN"/>
        </w:rPr>
        <w:t>。</w:t>
      </w:r>
    </w:p>
    <w:p w14:paraId="7F215CA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本项目</w:t>
      </w:r>
      <w:r>
        <w:rPr>
          <w:rFonts w:hint="eastAsia" w:ascii="宋体" w:hAnsi="宋体" w:eastAsia="宋体" w:cs="宋体"/>
          <w:b w:val="0"/>
          <w:bCs w:val="0"/>
          <w:color w:val="auto"/>
          <w:kern w:val="2"/>
          <w:sz w:val="24"/>
          <w:szCs w:val="24"/>
          <w:highlight w:val="none"/>
          <w:lang w:val="en-US" w:eastAsia="zh-CN" w:bidi="ar-SA"/>
        </w:rPr>
        <w:t>服务内容包含保安服务、消控值守、卫生保洁、工程维修、绿化养护、</w:t>
      </w:r>
      <w:r>
        <w:rPr>
          <w:rFonts w:hint="eastAsia" w:ascii="宋体" w:hAnsi="宋体" w:cs="宋体"/>
          <w:color w:val="auto"/>
          <w:kern w:val="2"/>
          <w:sz w:val="24"/>
          <w:highlight w:val="none"/>
          <w:lang w:val="en-US" w:eastAsia="zh-CN" w:bidi="ar-SA"/>
        </w:rPr>
        <w:t>设施设备管理、接待服务、</w:t>
      </w:r>
      <w:r>
        <w:rPr>
          <w:rFonts w:hint="eastAsia" w:ascii="宋体" w:hAnsi="宋体" w:eastAsia="宋体" w:cs="宋体"/>
          <w:b w:val="0"/>
          <w:bCs w:val="0"/>
          <w:color w:val="auto"/>
          <w:kern w:val="2"/>
          <w:sz w:val="24"/>
          <w:szCs w:val="24"/>
          <w:highlight w:val="none"/>
          <w:lang w:val="en-US" w:eastAsia="zh-CN" w:bidi="ar-SA"/>
        </w:rPr>
        <w:t>会务保障等其他服务事项</w:t>
      </w:r>
      <w:r>
        <w:rPr>
          <w:rFonts w:hint="eastAsia" w:ascii="宋体" w:hAnsi="宋体" w:eastAsia="宋体" w:cs="宋体"/>
          <w:b w:val="0"/>
          <w:bCs w:val="0"/>
          <w:color w:val="auto"/>
          <w:sz w:val="24"/>
          <w:highlight w:val="none"/>
          <w:lang w:val="en-US" w:eastAsia="zh-CN"/>
        </w:rPr>
        <w:t>。</w:t>
      </w:r>
    </w:p>
    <w:p w14:paraId="715F1903">
      <w:pPr>
        <w:pStyle w:val="34"/>
        <w:keepNext w:val="0"/>
        <w:keepLines w:val="0"/>
        <w:pageBreakBefore w:val="0"/>
        <w:widowControl w:val="0"/>
        <w:tabs>
          <w:tab w:val="left" w:pos="567"/>
        </w:tabs>
        <w:kinsoku/>
        <w:wordWrap/>
        <w:overflowPunct/>
        <w:topLinePunct w:val="0"/>
        <w:autoSpaceDE/>
        <w:autoSpaceDN/>
        <w:bidi w:val="0"/>
        <w:adjustRightInd/>
        <w:snapToGrid/>
        <w:spacing w:line="360" w:lineRule="auto"/>
        <w:ind w:firstLine="482" w:firstLineChars="200"/>
        <w:textAlignment w:val="auto"/>
        <w:rPr>
          <w:rFonts w:hint="default" w:asciiTheme="minorHAnsi" w:hAnsiTheme="minorHAnsi" w:eastAsiaTheme="minorEastAsia" w:cstheme="minorBidi"/>
          <w:bCs w:val="0"/>
          <w:color w:val="auto"/>
          <w:kern w:val="2"/>
          <w:sz w:val="24"/>
          <w:szCs w:val="32"/>
          <w:highlight w:val="none"/>
          <w:lang w:val="en-US" w:eastAsia="zh-CN" w:bidi="ar-SA"/>
        </w:rPr>
      </w:pPr>
      <w:r>
        <w:rPr>
          <w:rFonts w:hint="eastAsia" w:asciiTheme="minorHAnsi" w:hAnsiTheme="minorHAnsi" w:eastAsiaTheme="minorEastAsia" w:cstheme="minorBidi"/>
          <w:b/>
          <w:bCs/>
          <w:color w:val="auto"/>
          <w:kern w:val="2"/>
          <w:sz w:val="24"/>
          <w:szCs w:val="32"/>
          <w:highlight w:val="none"/>
          <w:lang w:val="en-US" w:eastAsia="zh-CN" w:bidi="ar-SA"/>
        </w:rPr>
        <w:t>（二）服务人员要求</w:t>
      </w:r>
    </w:p>
    <w:p w14:paraId="3D3DAE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p>
    <w:tbl>
      <w:tblPr>
        <w:tblStyle w:val="35"/>
        <w:tblW w:w="10270" w:type="dxa"/>
        <w:jc w:val="center"/>
        <w:tblLayout w:type="fixed"/>
        <w:tblCellMar>
          <w:top w:w="0" w:type="dxa"/>
          <w:left w:w="108" w:type="dxa"/>
          <w:bottom w:w="0" w:type="dxa"/>
          <w:right w:w="108" w:type="dxa"/>
        </w:tblCellMar>
      </w:tblPr>
      <w:tblGrid>
        <w:gridCol w:w="590"/>
        <w:gridCol w:w="1140"/>
        <w:gridCol w:w="705"/>
        <w:gridCol w:w="969"/>
        <w:gridCol w:w="585"/>
        <w:gridCol w:w="1095"/>
        <w:gridCol w:w="3171"/>
        <w:gridCol w:w="2015"/>
      </w:tblGrid>
      <w:tr w14:paraId="232C86A0">
        <w:tblPrEx>
          <w:tblCellMar>
            <w:top w:w="0" w:type="dxa"/>
            <w:left w:w="108" w:type="dxa"/>
            <w:bottom w:w="0" w:type="dxa"/>
            <w:right w:w="108" w:type="dxa"/>
          </w:tblCellMar>
        </w:tblPrEx>
        <w:trPr>
          <w:trHeight w:val="540"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3E75F0F0">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序号</w:t>
            </w:r>
          </w:p>
        </w:tc>
        <w:tc>
          <w:tcPr>
            <w:tcW w:w="1140" w:type="dxa"/>
            <w:tcBorders>
              <w:top w:val="single" w:color="000000" w:sz="8" w:space="0"/>
              <w:left w:val="single" w:color="000000" w:sz="8" w:space="0"/>
              <w:bottom w:val="single" w:color="000000" w:sz="8" w:space="0"/>
              <w:right w:val="single" w:color="000000" w:sz="8" w:space="0"/>
            </w:tcBorders>
            <w:vAlign w:val="center"/>
          </w:tcPr>
          <w:p w14:paraId="7AE64085">
            <w:pPr>
              <w:jc w:val="center"/>
              <w:textAlignment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岗位</w:t>
            </w:r>
          </w:p>
        </w:tc>
        <w:tc>
          <w:tcPr>
            <w:tcW w:w="705" w:type="dxa"/>
            <w:tcBorders>
              <w:top w:val="single" w:color="000000" w:sz="8" w:space="0"/>
              <w:left w:val="single" w:color="000000" w:sz="8" w:space="0"/>
              <w:bottom w:val="single" w:color="000000" w:sz="8" w:space="0"/>
              <w:right w:val="single" w:color="000000" w:sz="8" w:space="0"/>
            </w:tcBorders>
            <w:vAlign w:val="center"/>
          </w:tcPr>
          <w:p w14:paraId="0CE787B9">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性别</w:t>
            </w:r>
          </w:p>
        </w:tc>
        <w:tc>
          <w:tcPr>
            <w:tcW w:w="969" w:type="dxa"/>
            <w:tcBorders>
              <w:top w:val="single" w:color="000000" w:sz="8" w:space="0"/>
              <w:left w:val="single" w:color="000000" w:sz="8" w:space="0"/>
              <w:bottom w:val="single" w:color="000000" w:sz="8" w:space="0"/>
              <w:right w:val="single" w:color="000000" w:sz="8" w:space="0"/>
            </w:tcBorders>
            <w:vAlign w:val="center"/>
          </w:tcPr>
          <w:p w14:paraId="05B68EA4">
            <w:pPr>
              <w:jc w:val="center"/>
              <w:textAlignment w:val="center"/>
              <w:rPr>
                <w:rFonts w:hint="default" w:ascii="宋体" w:hAnsi="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年龄要求</w:t>
            </w:r>
          </w:p>
        </w:tc>
        <w:tc>
          <w:tcPr>
            <w:tcW w:w="585" w:type="dxa"/>
            <w:tcBorders>
              <w:top w:val="single" w:color="000000" w:sz="8" w:space="0"/>
              <w:left w:val="single" w:color="000000" w:sz="8" w:space="0"/>
              <w:bottom w:val="single" w:color="000000" w:sz="8" w:space="0"/>
              <w:right w:val="single" w:color="000000" w:sz="8" w:space="0"/>
            </w:tcBorders>
            <w:vAlign w:val="center"/>
          </w:tcPr>
          <w:p w14:paraId="5D589953">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人数</w:t>
            </w:r>
          </w:p>
        </w:tc>
        <w:tc>
          <w:tcPr>
            <w:tcW w:w="1095" w:type="dxa"/>
            <w:tcBorders>
              <w:top w:val="single" w:color="000000" w:sz="8" w:space="0"/>
              <w:left w:val="single" w:color="000000" w:sz="8" w:space="0"/>
              <w:bottom w:val="single" w:color="000000" w:sz="8" w:space="0"/>
              <w:right w:val="single" w:color="000000" w:sz="8" w:space="0"/>
            </w:tcBorders>
            <w:vAlign w:val="center"/>
          </w:tcPr>
          <w:p w14:paraId="59979C0E">
            <w:pPr>
              <w:jc w:val="center"/>
              <w:textAlignment w:val="center"/>
              <w:rPr>
                <w:rFonts w:hint="default"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上班时间</w:t>
            </w:r>
          </w:p>
        </w:tc>
        <w:tc>
          <w:tcPr>
            <w:tcW w:w="3171" w:type="dxa"/>
            <w:tcBorders>
              <w:top w:val="single" w:color="000000" w:sz="8" w:space="0"/>
              <w:left w:val="single" w:color="000000" w:sz="8" w:space="0"/>
              <w:bottom w:val="single" w:color="000000" w:sz="8" w:space="0"/>
              <w:right w:val="single" w:color="000000" w:sz="8" w:space="0"/>
            </w:tcBorders>
            <w:vAlign w:val="center"/>
          </w:tcPr>
          <w:p w14:paraId="1AA34388">
            <w:pPr>
              <w:jc w:val="center"/>
              <w:textAlignment w:val="center"/>
              <w:rPr>
                <w:rFonts w:hint="default" w:ascii="宋体" w:hAnsi="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要求</w:t>
            </w:r>
          </w:p>
        </w:tc>
        <w:tc>
          <w:tcPr>
            <w:tcW w:w="2015" w:type="dxa"/>
            <w:tcBorders>
              <w:top w:val="single" w:color="000000" w:sz="8" w:space="0"/>
              <w:left w:val="single" w:color="000000" w:sz="8" w:space="0"/>
              <w:bottom w:val="single" w:color="000000" w:sz="8" w:space="0"/>
              <w:right w:val="single" w:color="000000" w:sz="8" w:space="0"/>
            </w:tcBorders>
            <w:vAlign w:val="center"/>
          </w:tcPr>
          <w:p w14:paraId="24693A83">
            <w:pPr>
              <w:jc w:val="center"/>
              <w:textAlignment w:val="center"/>
              <w:rPr>
                <w:rFonts w:hint="eastAsia" w:ascii="宋体" w:hAnsi="宋体" w:eastAsia="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备注</w:t>
            </w:r>
          </w:p>
        </w:tc>
      </w:tr>
      <w:tr w14:paraId="42E4152D">
        <w:tblPrEx>
          <w:tblCellMar>
            <w:top w:w="0" w:type="dxa"/>
            <w:left w:w="108" w:type="dxa"/>
            <w:bottom w:w="0" w:type="dxa"/>
            <w:right w:w="108" w:type="dxa"/>
          </w:tblCellMar>
        </w:tblPrEx>
        <w:trPr>
          <w:trHeight w:val="525"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41894874">
            <w:pPr>
              <w:jc w:val="center"/>
              <w:textAlignment w:val="center"/>
              <w:rPr>
                <w:rFonts w:hint="eastAsia" w:ascii="宋体" w:hAnsi="宋体" w:cs="宋体"/>
                <w:color w:val="auto"/>
                <w:sz w:val="18"/>
                <w:szCs w:val="16"/>
                <w:highlight w:val="none"/>
              </w:rPr>
            </w:pPr>
            <w:r>
              <w:rPr>
                <w:rFonts w:hint="eastAsia" w:ascii="宋体" w:hAnsi="宋体" w:cs="宋体"/>
                <w:color w:val="auto"/>
                <w:sz w:val="18"/>
                <w:szCs w:val="16"/>
                <w:highlight w:val="none"/>
              </w:rPr>
              <w:t>1</w:t>
            </w:r>
          </w:p>
        </w:tc>
        <w:tc>
          <w:tcPr>
            <w:tcW w:w="1140" w:type="dxa"/>
            <w:tcBorders>
              <w:top w:val="single" w:color="000000" w:sz="8" w:space="0"/>
              <w:left w:val="single" w:color="000000" w:sz="8" w:space="0"/>
              <w:bottom w:val="single" w:color="000000" w:sz="8" w:space="0"/>
              <w:right w:val="single" w:color="000000" w:sz="8" w:space="0"/>
            </w:tcBorders>
            <w:vAlign w:val="center"/>
          </w:tcPr>
          <w:p w14:paraId="68173CE6">
            <w:pPr>
              <w:jc w:val="center"/>
              <w:textAlignment w:val="center"/>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项目经理兼</w:t>
            </w:r>
            <w:r>
              <w:rPr>
                <w:rFonts w:hint="eastAsia" w:ascii="宋体" w:hAnsi="宋体" w:cs="宋体"/>
                <w:color w:val="auto"/>
                <w:sz w:val="18"/>
                <w:szCs w:val="16"/>
                <w:highlight w:val="none"/>
              </w:rPr>
              <w:t>保安</w:t>
            </w:r>
            <w:r>
              <w:rPr>
                <w:rFonts w:hint="eastAsia" w:ascii="宋体" w:hAnsi="宋体" w:cs="宋体"/>
                <w:color w:val="auto"/>
                <w:sz w:val="18"/>
                <w:szCs w:val="16"/>
                <w:highlight w:val="none"/>
                <w:lang w:val="en-US" w:eastAsia="zh-CN"/>
              </w:rPr>
              <w:t>队长（惠南园）</w:t>
            </w:r>
          </w:p>
        </w:tc>
        <w:tc>
          <w:tcPr>
            <w:tcW w:w="705" w:type="dxa"/>
            <w:tcBorders>
              <w:top w:val="single" w:color="000000" w:sz="8" w:space="0"/>
              <w:left w:val="single" w:color="000000" w:sz="8" w:space="0"/>
              <w:bottom w:val="single" w:color="000000" w:sz="8" w:space="0"/>
              <w:right w:val="single" w:color="000000" w:sz="8" w:space="0"/>
            </w:tcBorders>
            <w:vAlign w:val="center"/>
          </w:tcPr>
          <w:p w14:paraId="559334C6">
            <w:pPr>
              <w:jc w:val="center"/>
              <w:textAlignment w:val="center"/>
              <w:rPr>
                <w:rFonts w:hint="eastAsia" w:ascii="宋体" w:hAnsi="宋体"/>
                <w:color w:val="auto"/>
                <w:kern w:val="2"/>
                <w:sz w:val="18"/>
                <w:szCs w:val="16"/>
                <w:highlight w:val="none"/>
                <w:lang w:val="en-US" w:eastAsia="zh-CN"/>
              </w:rPr>
            </w:pPr>
            <w:r>
              <w:rPr>
                <w:rFonts w:hint="eastAsia" w:ascii="宋体" w:hAnsi="宋体"/>
                <w:color w:val="auto"/>
                <w:kern w:val="2"/>
                <w:sz w:val="18"/>
                <w:szCs w:val="16"/>
                <w:highlight w:val="none"/>
                <w:lang w:val="en-US" w:eastAsia="zh-CN"/>
              </w:rPr>
              <w:t>男性</w:t>
            </w:r>
          </w:p>
        </w:tc>
        <w:tc>
          <w:tcPr>
            <w:tcW w:w="969" w:type="dxa"/>
            <w:tcBorders>
              <w:top w:val="single" w:color="000000" w:sz="8" w:space="0"/>
              <w:left w:val="single" w:color="000000" w:sz="8" w:space="0"/>
              <w:bottom w:val="single" w:color="000000" w:sz="8" w:space="0"/>
              <w:right w:val="single" w:color="000000" w:sz="8" w:space="0"/>
            </w:tcBorders>
            <w:vAlign w:val="center"/>
          </w:tcPr>
          <w:p w14:paraId="64EB2F2C">
            <w:pPr>
              <w:jc w:val="center"/>
              <w:textAlignment w:val="center"/>
              <w:rPr>
                <w:rFonts w:hint="eastAsia"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50周岁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585" w:type="dxa"/>
            <w:tcBorders>
              <w:top w:val="single" w:color="000000" w:sz="8" w:space="0"/>
              <w:left w:val="single" w:color="000000" w:sz="8" w:space="0"/>
              <w:bottom w:val="single" w:color="000000" w:sz="8" w:space="0"/>
              <w:right w:val="single" w:color="000000" w:sz="8" w:space="0"/>
            </w:tcBorders>
            <w:vAlign w:val="center"/>
          </w:tcPr>
          <w:p w14:paraId="0F2DBCCC">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1</w:t>
            </w:r>
          </w:p>
        </w:tc>
        <w:tc>
          <w:tcPr>
            <w:tcW w:w="1095" w:type="dxa"/>
            <w:tcBorders>
              <w:top w:val="single" w:color="000000" w:sz="8" w:space="0"/>
              <w:left w:val="single" w:color="000000" w:sz="8" w:space="0"/>
              <w:bottom w:val="single" w:color="000000" w:sz="8" w:space="0"/>
              <w:right w:val="single" w:color="000000" w:sz="8" w:space="0"/>
            </w:tcBorders>
            <w:vAlign w:val="center"/>
          </w:tcPr>
          <w:p w14:paraId="56EC6A06">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8小时制</w:t>
            </w:r>
          </w:p>
        </w:tc>
        <w:tc>
          <w:tcPr>
            <w:tcW w:w="3171" w:type="dxa"/>
            <w:tcBorders>
              <w:top w:val="single" w:color="000000" w:sz="8" w:space="0"/>
              <w:left w:val="single" w:color="000000" w:sz="8" w:space="0"/>
              <w:bottom w:val="single" w:color="000000" w:sz="8" w:space="0"/>
              <w:right w:val="single" w:color="000000" w:sz="8" w:space="0"/>
            </w:tcBorders>
            <w:vAlign w:val="center"/>
          </w:tcPr>
          <w:p w14:paraId="0E0BB190">
            <w:pPr>
              <w:jc w:val="left"/>
              <w:textAlignment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须持有保安员证，</w:t>
            </w:r>
            <w:r>
              <w:rPr>
                <w:rFonts w:hint="eastAsia" w:ascii="宋体" w:hAnsi="宋体" w:cs="宋体"/>
                <w:color w:val="auto"/>
                <w:kern w:val="2"/>
                <w:sz w:val="18"/>
                <w:szCs w:val="16"/>
                <w:highlight w:val="none"/>
                <w:lang w:val="en-US" w:eastAsia="zh-CN"/>
              </w:rPr>
              <w:t>有2年（含）以上类似项目管理经验。</w:t>
            </w:r>
          </w:p>
        </w:tc>
        <w:tc>
          <w:tcPr>
            <w:tcW w:w="2015" w:type="dxa"/>
            <w:tcBorders>
              <w:top w:val="single" w:color="000000" w:sz="8" w:space="0"/>
              <w:left w:val="single" w:color="000000" w:sz="8" w:space="0"/>
              <w:bottom w:val="single" w:color="auto" w:sz="4" w:space="0"/>
              <w:right w:val="single" w:color="000000" w:sz="8" w:space="0"/>
            </w:tcBorders>
            <w:vAlign w:val="center"/>
          </w:tcPr>
          <w:p w14:paraId="206E216E">
            <w:pPr>
              <w:jc w:val="left"/>
              <w:textAlignment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t>投标时，提供</w:t>
            </w:r>
            <w:r>
              <w:rPr>
                <w:rFonts w:hint="eastAsia" w:ascii="宋体" w:hAnsi="宋体" w:cs="宋体"/>
                <w:color w:val="auto"/>
                <w:sz w:val="18"/>
                <w:szCs w:val="16"/>
                <w:highlight w:val="none"/>
                <w:lang w:val="en-US" w:eastAsia="zh-CN"/>
              </w:rPr>
              <w:t>供应商</w:t>
            </w:r>
            <w:r>
              <w:rPr>
                <w:rFonts w:hint="default" w:ascii="宋体" w:hAnsi="宋体" w:eastAsia="宋体" w:cs="宋体"/>
                <w:color w:val="auto"/>
                <w:sz w:val="18"/>
                <w:szCs w:val="16"/>
                <w:highlight w:val="none"/>
                <w:lang w:val="en-US" w:eastAsia="zh-CN"/>
              </w:rPr>
              <w:t>为其缴纳的由区级及以上社保部门出具的近三个月中任意一个月份社保缴费证明</w:t>
            </w:r>
            <w:r>
              <w:rPr>
                <w:rFonts w:hint="eastAsia" w:ascii="宋体" w:hAnsi="宋体" w:eastAsia="宋体" w:cs="宋体"/>
                <w:color w:val="auto"/>
                <w:sz w:val="18"/>
                <w:szCs w:val="16"/>
                <w:highlight w:val="none"/>
                <w:lang w:val="en-US" w:eastAsia="zh-CN"/>
              </w:rPr>
              <w:t>。</w:t>
            </w:r>
          </w:p>
        </w:tc>
      </w:tr>
      <w:tr w14:paraId="0BC252C1">
        <w:tblPrEx>
          <w:tblCellMar>
            <w:top w:w="0" w:type="dxa"/>
            <w:left w:w="108" w:type="dxa"/>
            <w:bottom w:w="0" w:type="dxa"/>
            <w:right w:w="108" w:type="dxa"/>
          </w:tblCellMar>
        </w:tblPrEx>
        <w:trPr>
          <w:trHeight w:val="525"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29075F2C">
            <w:pPr>
              <w:jc w:val="center"/>
              <w:textAlignment w:val="center"/>
              <w:rPr>
                <w:rFonts w:hint="eastAsia" w:ascii="宋体" w:hAnsi="宋体" w:eastAsia="宋体" w:cs="宋体"/>
                <w:color w:val="auto"/>
                <w:sz w:val="18"/>
                <w:szCs w:val="16"/>
                <w:highlight w:val="none"/>
                <w:lang w:eastAsia="zh-CN"/>
              </w:rPr>
            </w:pPr>
            <w:r>
              <w:rPr>
                <w:rFonts w:hint="eastAsia" w:ascii="宋体" w:hAnsi="宋体" w:eastAsia="宋体" w:cs="宋体"/>
                <w:color w:val="auto"/>
                <w:sz w:val="18"/>
                <w:szCs w:val="16"/>
                <w:highlight w:val="none"/>
                <w:lang w:val="en-US" w:eastAsia="zh-CN"/>
              </w:rPr>
              <w:t>2</w:t>
            </w:r>
          </w:p>
        </w:tc>
        <w:tc>
          <w:tcPr>
            <w:tcW w:w="1140" w:type="dxa"/>
            <w:tcBorders>
              <w:top w:val="single" w:color="000000" w:sz="8" w:space="0"/>
              <w:left w:val="single" w:color="000000" w:sz="8" w:space="0"/>
              <w:bottom w:val="single" w:color="000000" w:sz="8" w:space="0"/>
              <w:right w:val="single" w:color="000000" w:sz="8" w:space="0"/>
            </w:tcBorders>
            <w:vAlign w:val="center"/>
          </w:tcPr>
          <w:p w14:paraId="5F76CFB8">
            <w:pPr>
              <w:jc w:val="center"/>
              <w:textAlignment w:val="center"/>
              <w:rPr>
                <w:rFonts w:hint="eastAsia"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保安</w:t>
            </w:r>
            <w:r>
              <w:rPr>
                <w:rFonts w:hint="eastAsia" w:ascii="宋体" w:hAnsi="宋体" w:cs="宋体"/>
                <w:color w:val="auto"/>
                <w:sz w:val="18"/>
                <w:szCs w:val="16"/>
                <w:highlight w:val="none"/>
                <w:lang w:val="en-US" w:eastAsia="zh-CN"/>
              </w:rPr>
              <w:t>队长（惠城园）</w:t>
            </w:r>
          </w:p>
        </w:tc>
        <w:tc>
          <w:tcPr>
            <w:tcW w:w="705" w:type="dxa"/>
            <w:tcBorders>
              <w:top w:val="single" w:color="000000" w:sz="8" w:space="0"/>
              <w:left w:val="single" w:color="000000" w:sz="8" w:space="0"/>
              <w:bottom w:val="single" w:color="000000" w:sz="8" w:space="0"/>
              <w:right w:val="single" w:color="000000" w:sz="8" w:space="0"/>
            </w:tcBorders>
            <w:vAlign w:val="center"/>
          </w:tcPr>
          <w:p w14:paraId="5554A203">
            <w:pPr>
              <w:jc w:val="center"/>
              <w:textAlignment w:val="center"/>
              <w:rPr>
                <w:rFonts w:hint="eastAsia" w:ascii="宋体" w:hAnsi="宋体" w:cs="宋体" w:eastAsiaTheme="minorEastAsia"/>
                <w:color w:val="auto"/>
                <w:sz w:val="18"/>
                <w:szCs w:val="16"/>
                <w:highlight w:val="none"/>
                <w:lang w:eastAsia="zh-CN"/>
              </w:rPr>
            </w:pPr>
            <w:r>
              <w:rPr>
                <w:rFonts w:hint="eastAsia" w:ascii="宋体" w:hAnsi="宋体"/>
                <w:color w:val="auto"/>
                <w:kern w:val="2"/>
                <w:sz w:val="18"/>
                <w:szCs w:val="16"/>
                <w:highlight w:val="none"/>
                <w:lang w:val="en-US" w:eastAsia="zh-CN"/>
              </w:rPr>
              <w:t>男性</w:t>
            </w:r>
          </w:p>
        </w:tc>
        <w:tc>
          <w:tcPr>
            <w:tcW w:w="969" w:type="dxa"/>
            <w:tcBorders>
              <w:top w:val="single" w:color="000000" w:sz="8" w:space="0"/>
              <w:left w:val="single" w:color="000000" w:sz="8" w:space="0"/>
              <w:bottom w:val="single" w:color="000000" w:sz="8" w:space="0"/>
              <w:right w:val="single" w:color="000000" w:sz="8" w:space="0"/>
            </w:tcBorders>
            <w:vAlign w:val="center"/>
          </w:tcPr>
          <w:p w14:paraId="72AD9361">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kern w:val="2"/>
                <w:sz w:val="18"/>
                <w:szCs w:val="16"/>
                <w:highlight w:val="none"/>
                <w:lang w:val="en-US" w:eastAsia="zh-CN"/>
              </w:rPr>
              <w:t>50周岁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585" w:type="dxa"/>
            <w:tcBorders>
              <w:top w:val="single" w:color="000000" w:sz="8" w:space="0"/>
              <w:left w:val="single" w:color="000000" w:sz="8" w:space="0"/>
              <w:bottom w:val="single" w:color="000000" w:sz="8" w:space="0"/>
              <w:right w:val="single" w:color="000000" w:sz="8" w:space="0"/>
            </w:tcBorders>
            <w:vAlign w:val="center"/>
          </w:tcPr>
          <w:p w14:paraId="5CFFC44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1</w:t>
            </w:r>
          </w:p>
        </w:tc>
        <w:tc>
          <w:tcPr>
            <w:tcW w:w="1095" w:type="dxa"/>
            <w:tcBorders>
              <w:top w:val="single" w:color="000000" w:sz="8" w:space="0"/>
              <w:left w:val="single" w:color="000000" w:sz="8" w:space="0"/>
              <w:bottom w:val="single" w:color="000000" w:sz="8" w:space="0"/>
              <w:right w:val="single" w:color="000000" w:sz="8" w:space="0"/>
            </w:tcBorders>
            <w:vAlign w:val="center"/>
          </w:tcPr>
          <w:p w14:paraId="73F6C4F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8小时制</w:t>
            </w:r>
          </w:p>
        </w:tc>
        <w:tc>
          <w:tcPr>
            <w:tcW w:w="3171" w:type="dxa"/>
            <w:tcBorders>
              <w:top w:val="single" w:color="000000" w:sz="8" w:space="0"/>
              <w:left w:val="single" w:color="000000" w:sz="8" w:space="0"/>
              <w:bottom w:val="single" w:color="000000" w:sz="8" w:space="0"/>
              <w:right w:val="single" w:color="000000" w:sz="8" w:space="0"/>
            </w:tcBorders>
            <w:vAlign w:val="center"/>
          </w:tcPr>
          <w:p w14:paraId="3D486498">
            <w:pPr>
              <w:jc w:val="left"/>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须持有保安员证，</w:t>
            </w:r>
            <w:r>
              <w:rPr>
                <w:rFonts w:hint="eastAsia" w:ascii="宋体" w:hAnsi="宋体" w:cs="宋体"/>
                <w:color w:val="auto"/>
                <w:kern w:val="2"/>
                <w:sz w:val="18"/>
                <w:szCs w:val="16"/>
                <w:highlight w:val="none"/>
                <w:lang w:val="en-US" w:eastAsia="zh-CN"/>
              </w:rPr>
              <w:t>有2年（含）以上类似项目管理经验。</w:t>
            </w:r>
          </w:p>
        </w:tc>
        <w:tc>
          <w:tcPr>
            <w:tcW w:w="2015" w:type="dxa"/>
            <w:tcBorders>
              <w:top w:val="single" w:color="000000" w:sz="8" w:space="0"/>
              <w:left w:val="single" w:color="000000" w:sz="8" w:space="0"/>
              <w:bottom w:val="single" w:color="auto" w:sz="4" w:space="0"/>
              <w:right w:val="single" w:color="000000" w:sz="8" w:space="0"/>
            </w:tcBorders>
            <w:vAlign w:val="center"/>
          </w:tcPr>
          <w:p w14:paraId="16788670">
            <w:pPr>
              <w:jc w:val="left"/>
              <w:textAlignment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t>投标时，提供</w:t>
            </w:r>
            <w:r>
              <w:rPr>
                <w:rFonts w:hint="eastAsia" w:ascii="宋体" w:hAnsi="宋体" w:cs="宋体"/>
                <w:color w:val="auto"/>
                <w:sz w:val="18"/>
                <w:szCs w:val="16"/>
                <w:highlight w:val="none"/>
                <w:lang w:val="en-US" w:eastAsia="zh-CN"/>
              </w:rPr>
              <w:t>供应商</w:t>
            </w:r>
            <w:r>
              <w:rPr>
                <w:rFonts w:hint="default" w:ascii="宋体" w:hAnsi="宋体" w:eastAsia="宋体" w:cs="宋体"/>
                <w:color w:val="auto"/>
                <w:sz w:val="18"/>
                <w:szCs w:val="16"/>
                <w:highlight w:val="none"/>
                <w:lang w:val="en-US" w:eastAsia="zh-CN"/>
              </w:rPr>
              <w:t>为其缴纳的由区级及以上社保部门出具的近三个月中任意一个月份社保缴费证明</w:t>
            </w:r>
            <w:r>
              <w:rPr>
                <w:rFonts w:hint="eastAsia" w:ascii="宋体" w:hAnsi="宋体" w:eastAsia="宋体" w:cs="宋体"/>
                <w:color w:val="auto"/>
                <w:sz w:val="18"/>
                <w:szCs w:val="16"/>
                <w:highlight w:val="none"/>
                <w:lang w:val="en-US" w:eastAsia="zh-CN"/>
              </w:rPr>
              <w:t>。</w:t>
            </w:r>
          </w:p>
        </w:tc>
      </w:tr>
      <w:tr w14:paraId="7266D96B">
        <w:tblPrEx>
          <w:tblCellMar>
            <w:top w:w="0" w:type="dxa"/>
            <w:left w:w="108" w:type="dxa"/>
            <w:bottom w:w="0" w:type="dxa"/>
            <w:right w:w="108" w:type="dxa"/>
          </w:tblCellMar>
        </w:tblPrEx>
        <w:trPr>
          <w:trHeight w:val="560"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4E3C8522">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3</w:t>
            </w:r>
          </w:p>
        </w:tc>
        <w:tc>
          <w:tcPr>
            <w:tcW w:w="1140" w:type="dxa"/>
            <w:tcBorders>
              <w:top w:val="single" w:color="000000" w:sz="8" w:space="0"/>
              <w:left w:val="single" w:color="000000" w:sz="8" w:space="0"/>
              <w:bottom w:val="single" w:color="000000" w:sz="8" w:space="0"/>
              <w:right w:val="single" w:color="000000" w:sz="8" w:space="0"/>
            </w:tcBorders>
            <w:vAlign w:val="center"/>
          </w:tcPr>
          <w:p w14:paraId="073E07F6">
            <w:pPr>
              <w:jc w:val="center"/>
              <w:textAlignment w:val="center"/>
              <w:rPr>
                <w:rFonts w:hint="eastAsia" w:ascii="宋体" w:hAnsi="宋体" w:cs="宋体"/>
                <w:color w:val="auto"/>
                <w:sz w:val="18"/>
                <w:szCs w:val="16"/>
                <w:highlight w:val="none"/>
              </w:rPr>
            </w:pPr>
            <w:r>
              <w:rPr>
                <w:rFonts w:hint="eastAsia" w:ascii="宋体" w:hAnsi="宋体" w:cs="宋体"/>
                <w:color w:val="auto"/>
                <w:sz w:val="18"/>
                <w:szCs w:val="16"/>
                <w:highlight w:val="none"/>
              </w:rPr>
              <w:t>保安员</w:t>
            </w:r>
          </w:p>
        </w:tc>
        <w:tc>
          <w:tcPr>
            <w:tcW w:w="705" w:type="dxa"/>
            <w:tcBorders>
              <w:top w:val="single" w:color="000000" w:sz="8" w:space="0"/>
              <w:left w:val="single" w:color="000000" w:sz="8" w:space="0"/>
              <w:bottom w:val="single" w:color="000000" w:sz="8" w:space="0"/>
              <w:right w:val="single" w:color="000000" w:sz="8" w:space="0"/>
            </w:tcBorders>
            <w:vAlign w:val="center"/>
          </w:tcPr>
          <w:p w14:paraId="525EF068">
            <w:pPr>
              <w:jc w:val="center"/>
              <w:textAlignment w:val="center"/>
              <w:rPr>
                <w:rFonts w:hint="eastAsia" w:ascii="宋体" w:hAnsi="宋体" w:cs="宋体"/>
                <w:color w:val="auto"/>
                <w:sz w:val="18"/>
                <w:szCs w:val="16"/>
                <w:highlight w:val="none"/>
                <w:lang w:val="en-US" w:eastAsia="zh-CN"/>
              </w:rPr>
            </w:pPr>
            <w:r>
              <w:rPr>
                <w:rFonts w:hint="eastAsia" w:ascii="宋体" w:hAnsi="宋体"/>
                <w:color w:val="auto"/>
                <w:kern w:val="2"/>
                <w:sz w:val="18"/>
                <w:szCs w:val="16"/>
                <w:highlight w:val="none"/>
              </w:rPr>
              <w:t>不限</w:t>
            </w:r>
          </w:p>
        </w:tc>
        <w:tc>
          <w:tcPr>
            <w:tcW w:w="969" w:type="dxa"/>
            <w:tcBorders>
              <w:top w:val="single" w:color="000000" w:sz="8" w:space="0"/>
              <w:left w:val="single" w:color="000000" w:sz="8" w:space="0"/>
              <w:bottom w:val="single" w:color="000000" w:sz="8" w:space="0"/>
              <w:right w:val="single" w:color="000000" w:sz="8" w:space="0"/>
            </w:tcBorders>
            <w:vAlign w:val="center"/>
          </w:tcPr>
          <w:p w14:paraId="0D9AE350">
            <w:pPr>
              <w:jc w:val="center"/>
              <w:textAlignment w:val="center"/>
              <w:rPr>
                <w:rFonts w:hint="eastAsia"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50周岁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585" w:type="dxa"/>
            <w:tcBorders>
              <w:top w:val="single" w:color="000000" w:sz="8" w:space="0"/>
              <w:left w:val="single" w:color="000000" w:sz="8" w:space="0"/>
              <w:bottom w:val="single" w:color="000000" w:sz="8" w:space="0"/>
              <w:right w:val="single" w:color="000000" w:sz="8" w:space="0"/>
            </w:tcBorders>
            <w:vAlign w:val="center"/>
          </w:tcPr>
          <w:p w14:paraId="2EC0C64F">
            <w:pPr>
              <w:jc w:val="center"/>
              <w:textAlignment w:val="center"/>
              <w:rPr>
                <w:rFonts w:hint="default"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10</w:t>
            </w:r>
          </w:p>
        </w:tc>
        <w:tc>
          <w:tcPr>
            <w:tcW w:w="1095" w:type="dxa"/>
            <w:tcBorders>
              <w:top w:val="single" w:color="000000" w:sz="8" w:space="0"/>
              <w:left w:val="single" w:color="000000" w:sz="8" w:space="0"/>
              <w:bottom w:val="single" w:color="000000" w:sz="8" w:space="0"/>
              <w:right w:val="single" w:color="000000" w:sz="8" w:space="0"/>
            </w:tcBorders>
            <w:vAlign w:val="center"/>
          </w:tcPr>
          <w:p w14:paraId="7E05BCE2">
            <w:pPr>
              <w:jc w:val="center"/>
              <w:textAlignment w:val="center"/>
              <w:rPr>
                <w:rFonts w:hint="eastAsia"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24小时</w:t>
            </w:r>
          </w:p>
          <w:p w14:paraId="53AE3EC8">
            <w:pPr>
              <w:jc w:val="center"/>
              <w:textAlignment w:val="center"/>
              <w:rPr>
                <w:rFonts w:hint="default" w:ascii="宋体" w:hAnsi="宋体" w:cs="宋体"/>
                <w:color w:val="auto"/>
                <w:sz w:val="18"/>
                <w:szCs w:val="16"/>
                <w:highlight w:val="none"/>
                <w:lang w:val="en-US" w:eastAsia="zh-CN"/>
              </w:rPr>
            </w:pPr>
            <w:r>
              <w:rPr>
                <w:rFonts w:hint="eastAsia" w:ascii="宋体" w:hAnsi="宋体" w:cs="宋体"/>
                <w:b/>
                <w:bCs/>
                <w:color w:val="auto"/>
                <w:sz w:val="18"/>
                <w:szCs w:val="16"/>
                <w:highlight w:val="none"/>
                <w:lang w:val="en-US" w:eastAsia="zh-CN"/>
              </w:rPr>
              <w:t>轮班制</w:t>
            </w:r>
          </w:p>
        </w:tc>
        <w:tc>
          <w:tcPr>
            <w:tcW w:w="3171" w:type="dxa"/>
            <w:tcBorders>
              <w:top w:val="single" w:color="000000" w:sz="8" w:space="0"/>
              <w:left w:val="single" w:color="000000" w:sz="8" w:space="0"/>
              <w:bottom w:val="single" w:color="000000" w:sz="8" w:space="0"/>
              <w:right w:val="single" w:color="000000" w:sz="8" w:space="0"/>
            </w:tcBorders>
            <w:vAlign w:val="center"/>
          </w:tcPr>
          <w:p w14:paraId="2BE9ADAD">
            <w:pPr>
              <w:jc w:val="left"/>
              <w:textAlignment w:val="center"/>
              <w:rPr>
                <w:rFonts w:hint="default" w:ascii="宋体" w:hAnsi="宋体" w:cs="宋体"/>
                <w:color w:val="auto"/>
                <w:sz w:val="18"/>
                <w:szCs w:val="16"/>
                <w:highlight w:val="none"/>
                <w:lang w:val="en-US"/>
              </w:rPr>
            </w:pPr>
            <w:r>
              <w:rPr>
                <w:rFonts w:hint="eastAsia" w:ascii="宋体" w:hAnsi="宋体" w:eastAsia="宋体" w:cs="宋体"/>
                <w:color w:val="auto"/>
                <w:sz w:val="18"/>
                <w:szCs w:val="16"/>
                <w:highlight w:val="none"/>
                <w:lang w:val="en-US" w:eastAsia="zh-CN"/>
              </w:rPr>
              <w:t>须持有保安员证，其中女性保安员比例不得超过保安员总数的30%。所有保安员须经学校考核认可后方可上岗。其中消控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p>
        </w:tc>
        <w:tc>
          <w:tcPr>
            <w:tcW w:w="2015" w:type="dxa"/>
            <w:vMerge w:val="restart"/>
            <w:tcBorders>
              <w:top w:val="single" w:color="auto" w:sz="4" w:space="0"/>
              <w:left w:val="single" w:color="000000" w:sz="8" w:space="0"/>
              <w:bottom w:val="single" w:color="auto" w:sz="4" w:space="0"/>
              <w:right w:val="single" w:color="000000" w:sz="8" w:space="0"/>
            </w:tcBorders>
            <w:vAlign w:val="center"/>
          </w:tcPr>
          <w:p w14:paraId="319AA6BC">
            <w:pPr>
              <w:jc w:val="center"/>
              <w:textAlignment w:val="center"/>
              <w:rPr>
                <w:rFonts w:ascii="宋体" w:hAnsi="宋体" w:cs="宋体"/>
                <w:color w:val="auto"/>
                <w:sz w:val="18"/>
                <w:szCs w:val="16"/>
                <w:highlight w:val="none"/>
              </w:rPr>
            </w:pPr>
            <w:r>
              <w:rPr>
                <w:rFonts w:hint="eastAsia" w:ascii="宋体" w:hAnsi="宋体" w:eastAsia="宋体" w:cs="宋体"/>
                <w:color w:val="auto"/>
                <w:sz w:val="18"/>
                <w:szCs w:val="16"/>
                <w:highlight w:val="none"/>
                <w:lang w:val="en-US" w:eastAsia="zh-CN"/>
              </w:rPr>
              <w:t>中标后提供由区级及以上社保部门出具的中标人依法为其缴纳的社保缴费证明（如已达到法定退休年龄，则须提供工伤保险缴纳证明），以及意外伤害保险证明。</w:t>
            </w:r>
          </w:p>
        </w:tc>
      </w:tr>
      <w:tr w14:paraId="7A99F97C">
        <w:tblPrEx>
          <w:tblCellMar>
            <w:top w:w="0" w:type="dxa"/>
            <w:left w:w="108" w:type="dxa"/>
            <w:bottom w:w="0" w:type="dxa"/>
            <w:right w:w="108" w:type="dxa"/>
          </w:tblCellMar>
        </w:tblPrEx>
        <w:trPr>
          <w:trHeight w:val="560"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06126D40">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4</w:t>
            </w:r>
          </w:p>
        </w:tc>
        <w:tc>
          <w:tcPr>
            <w:tcW w:w="1140" w:type="dxa"/>
            <w:tcBorders>
              <w:top w:val="single" w:color="000000" w:sz="8" w:space="0"/>
              <w:left w:val="single" w:color="000000" w:sz="8" w:space="0"/>
              <w:bottom w:val="single" w:color="000000" w:sz="8" w:space="0"/>
              <w:right w:val="single" w:color="000000" w:sz="8" w:space="0"/>
            </w:tcBorders>
            <w:vAlign w:val="center"/>
          </w:tcPr>
          <w:p w14:paraId="6CEAD4F0">
            <w:pPr>
              <w:jc w:val="center"/>
              <w:textAlignment w:val="center"/>
              <w:rPr>
                <w:rFonts w:hint="eastAsia"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保洁员</w:t>
            </w:r>
          </w:p>
        </w:tc>
        <w:tc>
          <w:tcPr>
            <w:tcW w:w="705" w:type="dxa"/>
            <w:tcBorders>
              <w:top w:val="single" w:color="000000" w:sz="8" w:space="0"/>
              <w:left w:val="single" w:color="000000" w:sz="8" w:space="0"/>
              <w:bottom w:val="single" w:color="000000" w:sz="8" w:space="0"/>
              <w:right w:val="single" w:color="000000" w:sz="8" w:space="0"/>
            </w:tcBorders>
            <w:vAlign w:val="center"/>
          </w:tcPr>
          <w:p w14:paraId="1B351EDE">
            <w:pPr>
              <w:jc w:val="center"/>
              <w:textAlignment w:val="center"/>
              <w:rPr>
                <w:rFonts w:hint="default"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不限</w:t>
            </w:r>
          </w:p>
        </w:tc>
        <w:tc>
          <w:tcPr>
            <w:tcW w:w="969" w:type="dxa"/>
            <w:tcBorders>
              <w:top w:val="single" w:color="000000" w:sz="8" w:space="0"/>
              <w:left w:val="single" w:color="000000" w:sz="8" w:space="0"/>
              <w:bottom w:val="single" w:color="000000" w:sz="8" w:space="0"/>
              <w:right w:val="single" w:color="000000" w:sz="8" w:space="0"/>
            </w:tcBorders>
            <w:vAlign w:val="center"/>
          </w:tcPr>
          <w:p w14:paraId="15403450">
            <w:pPr>
              <w:jc w:val="center"/>
              <w:textAlignment w:val="center"/>
              <w:rPr>
                <w:rFonts w:hint="default"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60周岁（不含）以下</w:t>
            </w:r>
          </w:p>
        </w:tc>
        <w:tc>
          <w:tcPr>
            <w:tcW w:w="585" w:type="dxa"/>
            <w:tcBorders>
              <w:top w:val="single" w:color="000000" w:sz="8" w:space="0"/>
              <w:left w:val="single" w:color="000000" w:sz="8" w:space="0"/>
              <w:bottom w:val="single" w:color="000000" w:sz="8" w:space="0"/>
              <w:right w:val="single" w:color="000000" w:sz="8" w:space="0"/>
            </w:tcBorders>
            <w:vAlign w:val="center"/>
          </w:tcPr>
          <w:p w14:paraId="20C69C56">
            <w:pPr>
              <w:jc w:val="center"/>
              <w:textAlignment w:val="center"/>
              <w:rPr>
                <w:rFonts w:hint="default"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4</w:t>
            </w:r>
          </w:p>
        </w:tc>
        <w:tc>
          <w:tcPr>
            <w:tcW w:w="1095" w:type="dxa"/>
            <w:tcBorders>
              <w:top w:val="single" w:color="000000" w:sz="8" w:space="0"/>
              <w:left w:val="single" w:color="000000" w:sz="8" w:space="0"/>
              <w:bottom w:val="single" w:color="000000" w:sz="8" w:space="0"/>
              <w:right w:val="single" w:color="000000" w:sz="8" w:space="0"/>
            </w:tcBorders>
            <w:vAlign w:val="center"/>
          </w:tcPr>
          <w:p w14:paraId="78002F13">
            <w:pPr>
              <w:jc w:val="center"/>
              <w:textAlignment w:val="center"/>
              <w:rPr>
                <w:rFonts w:hint="default"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8小时制</w:t>
            </w:r>
          </w:p>
        </w:tc>
        <w:tc>
          <w:tcPr>
            <w:tcW w:w="3171" w:type="dxa"/>
            <w:tcBorders>
              <w:top w:val="single" w:color="000000" w:sz="8" w:space="0"/>
              <w:left w:val="single" w:color="000000" w:sz="8" w:space="0"/>
              <w:bottom w:val="single" w:color="000000" w:sz="8" w:space="0"/>
              <w:right w:val="single" w:color="000000" w:sz="8" w:space="0"/>
            </w:tcBorders>
            <w:vAlign w:val="center"/>
          </w:tcPr>
          <w:p w14:paraId="1090F466">
            <w:pPr>
              <w:jc w:val="left"/>
              <w:textAlignment w:val="center"/>
              <w:rPr>
                <w:rFonts w:hint="eastAsia"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其中保洁主管具备2年（含）以上管理工作经验。</w:t>
            </w:r>
          </w:p>
        </w:tc>
        <w:tc>
          <w:tcPr>
            <w:tcW w:w="2015" w:type="dxa"/>
            <w:vMerge w:val="continue"/>
            <w:tcBorders>
              <w:top w:val="single" w:color="auto" w:sz="4" w:space="0"/>
              <w:left w:val="single" w:color="000000" w:sz="8" w:space="0"/>
              <w:bottom w:val="single" w:color="auto" w:sz="4" w:space="0"/>
              <w:right w:val="single" w:color="000000" w:sz="8" w:space="0"/>
            </w:tcBorders>
            <w:vAlign w:val="center"/>
          </w:tcPr>
          <w:p w14:paraId="7E53DF52">
            <w:pPr>
              <w:jc w:val="center"/>
              <w:textAlignment w:val="center"/>
              <w:rPr>
                <w:rFonts w:ascii="宋体" w:hAnsi="宋体" w:cs="宋体"/>
                <w:color w:val="auto"/>
                <w:sz w:val="18"/>
                <w:szCs w:val="16"/>
                <w:highlight w:val="none"/>
              </w:rPr>
            </w:pPr>
          </w:p>
        </w:tc>
      </w:tr>
      <w:tr w14:paraId="7EFBA473">
        <w:tblPrEx>
          <w:tblCellMar>
            <w:top w:w="0" w:type="dxa"/>
            <w:left w:w="108" w:type="dxa"/>
            <w:bottom w:w="0" w:type="dxa"/>
            <w:right w:w="108" w:type="dxa"/>
          </w:tblCellMar>
        </w:tblPrEx>
        <w:trPr>
          <w:trHeight w:val="503"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60087F84">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5</w:t>
            </w:r>
          </w:p>
        </w:tc>
        <w:tc>
          <w:tcPr>
            <w:tcW w:w="1140" w:type="dxa"/>
            <w:tcBorders>
              <w:top w:val="single" w:color="000000" w:sz="8" w:space="0"/>
              <w:left w:val="single" w:color="000000" w:sz="8" w:space="0"/>
              <w:bottom w:val="single" w:color="000000" w:sz="8" w:space="0"/>
              <w:right w:val="single" w:color="000000" w:sz="8" w:space="0"/>
            </w:tcBorders>
            <w:vAlign w:val="center"/>
          </w:tcPr>
          <w:p w14:paraId="4CFB8001">
            <w:pPr>
              <w:jc w:val="center"/>
              <w:textAlignment w:val="center"/>
              <w:rPr>
                <w:rFonts w:hint="default" w:ascii="宋体" w:hAnsi="宋体" w:cs="宋体" w:eastAsiaTheme="minorEastAsia"/>
                <w:color w:val="auto"/>
                <w:sz w:val="18"/>
                <w:szCs w:val="16"/>
                <w:highlight w:val="none"/>
                <w:lang w:val="en-US" w:eastAsia="zh-CN"/>
              </w:rPr>
            </w:pPr>
            <w:r>
              <w:rPr>
                <w:rFonts w:hint="eastAsia" w:ascii="宋体" w:hAnsi="宋体" w:cs="宋体"/>
                <w:color w:val="auto"/>
                <w:kern w:val="2"/>
                <w:sz w:val="18"/>
                <w:szCs w:val="16"/>
                <w:highlight w:val="none"/>
              </w:rPr>
              <w:t>工程</w:t>
            </w:r>
            <w:r>
              <w:rPr>
                <w:rFonts w:hint="eastAsia" w:ascii="宋体" w:hAnsi="宋体" w:cs="宋体"/>
                <w:color w:val="auto"/>
                <w:kern w:val="2"/>
                <w:sz w:val="18"/>
                <w:szCs w:val="16"/>
                <w:highlight w:val="none"/>
                <w:lang w:val="en-US" w:eastAsia="zh-CN"/>
              </w:rPr>
              <w:t>维修员（水、电）</w:t>
            </w:r>
          </w:p>
        </w:tc>
        <w:tc>
          <w:tcPr>
            <w:tcW w:w="705" w:type="dxa"/>
            <w:tcBorders>
              <w:top w:val="single" w:color="000000" w:sz="8" w:space="0"/>
              <w:left w:val="single" w:color="000000" w:sz="8" w:space="0"/>
              <w:bottom w:val="single" w:color="000000" w:sz="8" w:space="0"/>
              <w:right w:val="single" w:color="000000" w:sz="8" w:space="0"/>
            </w:tcBorders>
            <w:vAlign w:val="center"/>
          </w:tcPr>
          <w:p w14:paraId="3E140B03">
            <w:pPr>
              <w:jc w:val="center"/>
              <w:textAlignment w:val="center"/>
              <w:rPr>
                <w:rFonts w:hint="eastAsia" w:ascii="宋体" w:hAnsi="宋体" w:eastAsia="宋体" w:cs="宋体"/>
                <w:color w:val="auto"/>
                <w:sz w:val="18"/>
                <w:szCs w:val="16"/>
                <w:highlight w:val="none"/>
                <w:lang w:val="en-US" w:eastAsia="zh-CN"/>
              </w:rPr>
            </w:pPr>
            <w:r>
              <w:rPr>
                <w:rFonts w:hint="eastAsia" w:ascii="宋体" w:hAnsi="宋体" w:cs="宋体"/>
                <w:color w:val="auto"/>
                <w:sz w:val="18"/>
                <w:szCs w:val="16"/>
                <w:highlight w:val="none"/>
              </w:rPr>
              <w:t>男</w:t>
            </w:r>
            <w:r>
              <w:rPr>
                <w:rFonts w:hint="eastAsia" w:ascii="宋体" w:hAnsi="宋体" w:cs="宋体"/>
                <w:color w:val="auto"/>
                <w:sz w:val="18"/>
                <w:szCs w:val="16"/>
                <w:highlight w:val="none"/>
                <w:lang w:val="en-US" w:eastAsia="zh-CN"/>
              </w:rPr>
              <w:t>性</w:t>
            </w:r>
          </w:p>
        </w:tc>
        <w:tc>
          <w:tcPr>
            <w:tcW w:w="969" w:type="dxa"/>
            <w:tcBorders>
              <w:top w:val="single" w:color="000000" w:sz="8" w:space="0"/>
              <w:left w:val="single" w:color="000000" w:sz="8" w:space="0"/>
              <w:bottom w:val="single" w:color="000000" w:sz="8" w:space="0"/>
              <w:right w:val="single" w:color="000000" w:sz="8" w:space="0"/>
            </w:tcBorders>
            <w:vAlign w:val="center"/>
          </w:tcPr>
          <w:p w14:paraId="2033BCA1">
            <w:pPr>
              <w:jc w:val="center"/>
              <w:textAlignment w:val="center"/>
              <w:rPr>
                <w:rFonts w:ascii="宋体" w:hAnsi="宋体" w:cs="宋体"/>
                <w:color w:val="auto"/>
                <w:sz w:val="18"/>
                <w:szCs w:val="16"/>
                <w:highlight w:val="none"/>
              </w:rPr>
            </w:pPr>
            <w:r>
              <w:rPr>
                <w:rFonts w:hint="eastAsia" w:ascii="宋体" w:hAnsi="宋体" w:cs="宋体"/>
                <w:color w:val="auto"/>
                <w:kern w:val="2"/>
                <w:sz w:val="18"/>
                <w:szCs w:val="16"/>
                <w:highlight w:val="none"/>
              </w:rPr>
              <w:t>60周岁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rPr>
              <w:t>以下</w:t>
            </w:r>
          </w:p>
        </w:tc>
        <w:tc>
          <w:tcPr>
            <w:tcW w:w="585" w:type="dxa"/>
            <w:tcBorders>
              <w:top w:val="single" w:color="000000" w:sz="8" w:space="0"/>
              <w:left w:val="single" w:color="000000" w:sz="8" w:space="0"/>
              <w:bottom w:val="single" w:color="000000" w:sz="8" w:space="0"/>
              <w:right w:val="single" w:color="000000" w:sz="8" w:space="0"/>
            </w:tcBorders>
            <w:vAlign w:val="center"/>
          </w:tcPr>
          <w:p w14:paraId="7EC32A87">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kern w:val="2"/>
                <w:sz w:val="18"/>
                <w:szCs w:val="16"/>
                <w:highlight w:val="none"/>
                <w:lang w:val="en-US" w:eastAsia="zh-CN"/>
              </w:rPr>
              <w:t>2</w:t>
            </w:r>
          </w:p>
        </w:tc>
        <w:tc>
          <w:tcPr>
            <w:tcW w:w="1095" w:type="dxa"/>
            <w:tcBorders>
              <w:top w:val="single" w:color="000000" w:sz="8" w:space="0"/>
              <w:left w:val="single" w:color="000000" w:sz="8" w:space="0"/>
              <w:bottom w:val="single" w:color="000000" w:sz="8" w:space="0"/>
              <w:right w:val="single" w:color="000000" w:sz="8" w:space="0"/>
            </w:tcBorders>
            <w:vAlign w:val="center"/>
          </w:tcPr>
          <w:p w14:paraId="383DE509">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8小时制</w:t>
            </w:r>
          </w:p>
        </w:tc>
        <w:tc>
          <w:tcPr>
            <w:tcW w:w="3171" w:type="dxa"/>
            <w:tcBorders>
              <w:top w:val="single" w:color="000000" w:sz="8" w:space="0"/>
              <w:left w:val="single" w:color="000000" w:sz="8" w:space="0"/>
              <w:bottom w:val="single" w:color="000000" w:sz="8" w:space="0"/>
              <w:right w:val="single" w:color="000000" w:sz="8" w:space="0"/>
            </w:tcBorders>
            <w:vAlign w:val="center"/>
          </w:tcPr>
          <w:p w14:paraId="2C4F1B17">
            <w:pPr>
              <w:jc w:val="left"/>
              <w:textAlignment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其中电工须持有高压/低压电工特种作业操作证，专岗专职，不得随意调换</w:t>
            </w:r>
            <w:r>
              <w:rPr>
                <w:rFonts w:hint="eastAsia" w:ascii="宋体" w:hAnsi="宋体" w:eastAsia="宋体" w:cs="宋体"/>
                <w:b w:val="0"/>
                <w:bCs w:val="0"/>
                <w:color w:val="auto"/>
                <w:kern w:val="0"/>
                <w:sz w:val="20"/>
                <w:szCs w:val="20"/>
                <w:highlight w:val="none"/>
              </w:rPr>
              <w:t>。</w:t>
            </w:r>
          </w:p>
        </w:tc>
        <w:tc>
          <w:tcPr>
            <w:tcW w:w="2015" w:type="dxa"/>
            <w:vMerge w:val="continue"/>
            <w:tcBorders>
              <w:top w:val="single" w:color="auto" w:sz="4" w:space="0"/>
              <w:left w:val="single" w:color="000000" w:sz="8" w:space="0"/>
              <w:bottom w:val="single" w:color="auto" w:sz="4" w:space="0"/>
              <w:right w:val="single" w:color="000000" w:sz="8" w:space="0"/>
            </w:tcBorders>
            <w:vAlign w:val="center"/>
          </w:tcPr>
          <w:p w14:paraId="08AE00B0">
            <w:pPr>
              <w:jc w:val="center"/>
              <w:textAlignment w:val="center"/>
              <w:rPr>
                <w:rFonts w:hint="default" w:ascii="宋体" w:hAnsi="宋体" w:eastAsia="宋体" w:cs="宋体"/>
                <w:color w:val="auto"/>
                <w:sz w:val="18"/>
                <w:szCs w:val="16"/>
                <w:highlight w:val="none"/>
                <w:lang w:val="en-US" w:eastAsia="zh-CN"/>
              </w:rPr>
            </w:pPr>
          </w:p>
        </w:tc>
      </w:tr>
      <w:tr w14:paraId="5A0BFC75">
        <w:tblPrEx>
          <w:tblCellMar>
            <w:top w:w="0" w:type="dxa"/>
            <w:left w:w="108" w:type="dxa"/>
            <w:bottom w:w="0" w:type="dxa"/>
            <w:right w:w="108" w:type="dxa"/>
          </w:tblCellMar>
        </w:tblPrEx>
        <w:trPr>
          <w:trHeight w:val="503" w:hRule="atLeast"/>
          <w:jc w:val="center"/>
        </w:trPr>
        <w:tc>
          <w:tcPr>
            <w:tcW w:w="3404" w:type="dxa"/>
            <w:gridSpan w:val="4"/>
            <w:tcBorders>
              <w:top w:val="single" w:color="000000" w:sz="8" w:space="0"/>
              <w:left w:val="single" w:color="000000" w:sz="8" w:space="0"/>
              <w:bottom w:val="single" w:color="000000" w:sz="8" w:space="0"/>
              <w:right w:val="single" w:color="000000" w:sz="8" w:space="0"/>
            </w:tcBorders>
            <w:vAlign w:val="center"/>
          </w:tcPr>
          <w:p w14:paraId="5083E8CC">
            <w:pPr>
              <w:jc w:val="center"/>
              <w:textAlignment w:val="center"/>
              <w:rPr>
                <w:rFonts w:hint="eastAsia" w:ascii="宋体" w:hAnsi="宋体" w:eastAsia="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小计</w:t>
            </w:r>
          </w:p>
        </w:tc>
        <w:tc>
          <w:tcPr>
            <w:tcW w:w="585" w:type="dxa"/>
            <w:tcBorders>
              <w:top w:val="single" w:color="000000" w:sz="8" w:space="0"/>
              <w:left w:val="single" w:color="000000" w:sz="8" w:space="0"/>
              <w:bottom w:val="single" w:color="000000" w:sz="8" w:space="0"/>
              <w:right w:val="single" w:color="000000" w:sz="8" w:space="0"/>
            </w:tcBorders>
            <w:vAlign w:val="center"/>
          </w:tcPr>
          <w:p w14:paraId="3BC7FCE2">
            <w:pPr>
              <w:jc w:val="center"/>
              <w:textAlignment w:val="center"/>
              <w:rPr>
                <w:rFonts w:hint="default" w:ascii="宋体" w:hAnsi="宋体" w:cs="宋体"/>
                <w:b/>
                <w:bCs/>
                <w:color w:val="auto"/>
                <w:sz w:val="18"/>
                <w:szCs w:val="16"/>
                <w:highlight w:val="none"/>
                <w:lang w:val="en-US" w:eastAsia="zh-CN"/>
              </w:rPr>
            </w:pPr>
            <w:r>
              <w:rPr>
                <w:rFonts w:hint="eastAsia" w:ascii="宋体" w:hAnsi="宋体" w:cs="宋体"/>
                <w:b/>
                <w:bCs/>
                <w:color w:val="auto"/>
                <w:kern w:val="2"/>
                <w:sz w:val="18"/>
                <w:szCs w:val="16"/>
                <w:highlight w:val="none"/>
                <w:lang w:val="en-US" w:eastAsia="zh-CN"/>
              </w:rPr>
              <w:t>18</w:t>
            </w:r>
          </w:p>
        </w:tc>
        <w:tc>
          <w:tcPr>
            <w:tcW w:w="1095" w:type="dxa"/>
            <w:tcBorders>
              <w:top w:val="single" w:color="000000" w:sz="8" w:space="0"/>
              <w:left w:val="single" w:color="000000" w:sz="8" w:space="0"/>
              <w:bottom w:val="single" w:color="000000" w:sz="8" w:space="0"/>
              <w:right w:val="single" w:color="000000" w:sz="8" w:space="0"/>
            </w:tcBorders>
            <w:vAlign w:val="center"/>
          </w:tcPr>
          <w:p w14:paraId="5C29523A">
            <w:pPr>
              <w:jc w:val="center"/>
              <w:textAlignment w:val="center"/>
              <w:rPr>
                <w:rFonts w:hint="eastAsia" w:ascii="宋体" w:hAnsi="宋体" w:cs="宋体"/>
                <w:b/>
                <w:bCs/>
                <w:color w:val="auto"/>
                <w:sz w:val="18"/>
                <w:szCs w:val="16"/>
                <w:highlight w:val="none"/>
              </w:rPr>
            </w:pPr>
          </w:p>
        </w:tc>
        <w:tc>
          <w:tcPr>
            <w:tcW w:w="3171" w:type="dxa"/>
            <w:tcBorders>
              <w:top w:val="single" w:color="000000" w:sz="8" w:space="0"/>
              <w:left w:val="single" w:color="000000" w:sz="8" w:space="0"/>
              <w:bottom w:val="single" w:color="000000" w:sz="8" w:space="0"/>
              <w:right w:val="single" w:color="000000" w:sz="8" w:space="0"/>
            </w:tcBorders>
            <w:vAlign w:val="center"/>
          </w:tcPr>
          <w:p w14:paraId="7901922E">
            <w:pPr>
              <w:jc w:val="center"/>
              <w:textAlignment w:val="center"/>
              <w:rPr>
                <w:rFonts w:hint="eastAsia" w:ascii="宋体" w:hAnsi="宋体"/>
                <w:b/>
                <w:bCs/>
                <w:color w:val="auto"/>
                <w:kern w:val="2"/>
                <w:sz w:val="18"/>
                <w:szCs w:val="16"/>
                <w:highlight w:val="none"/>
              </w:rPr>
            </w:pPr>
          </w:p>
        </w:tc>
        <w:tc>
          <w:tcPr>
            <w:tcW w:w="2015" w:type="dxa"/>
            <w:tcBorders>
              <w:top w:val="single" w:color="auto" w:sz="4" w:space="0"/>
              <w:left w:val="single" w:color="000000" w:sz="8" w:space="0"/>
              <w:bottom w:val="single" w:color="000000" w:sz="8" w:space="0"/>
              <w:right w:val="single" w:color="000000" w:sz="8" w:space="0"/>
            </w:tcBorders>
            <w:vAlign w:val="center"/>
          </w:tcPr>
          <w:p w14:paraId="212FA1B8">
            <w:pPr>
              <w:jc w:val="center"/>
              <w:textAlignment w:val="center"/>
              <w:rPr>
                <w:rFonts w:hint="eastAsia" w:ascii="宋体" w:hAnsi="宋体"/>
                <w:b/>
                <w:bCs/>
                <w:color w:val="auto"/>
                <w:kern w:val="2"/>
                <w:sz w:val="18"/>
                <w:szCs w:val="16"/>
                <w:highlight w:val="none"/>
              </w:rPr>
            </w:pPr>
          </w:p>
        </w:tc>
      </w:tr>
      <w:tr w14:paraId="2E7F6CCB">
        <w:tblPrEx>
          <w:tblCellMar>
            <w:top w:w="0" w:type="dxa"/>
            <w:left w:w="108" w:type="dxa"/>
            <w:bottom w:w="0" w:type="dxa"/>
            <w:right w:w="108" w:type="dxa"/>
          </w:tblCellMar>
        </w:tblPrEx>
        <w:trPr>
          <w:trHeight w:val="503" w:hRule="atLeast"/>
          <w:jc w:val="center"/>
        </w:trPr>
        <w:tc>
          <w:tcPr>
            <w:tcW w:w="10270" w:type="dxa"/>
            <w:gridSpan w:val="8"/>
            <w:tcBorders>
              <w:top w:val="single" w:color="000000" w:sz="8" w:space="0"/>
              <w:left w:val="single" w:color="000000" w:sz="8" w:space="0"/>
              <w:bottom w:val="single" w:color="000000" w:sz="8" w:space="0"/>
              <w:right w:val="single" w:color="000000" w:sz="8" w:space="0"/>
            </w:tcBorders>
            <w:vAlign w:val="center"/>
          </w:tcPr>
          <w:p w14:paraId="66696E6B">
            <w:pPr>
              <w:rPr>
                <w:rFonts w:ascii="宋体" w:hAnsi="宋体" w:cs="宋体"/>
                <w:b/>
                <w:bCs/>
                <w:color w:val="auto"/>
                <w:sz w:val="18"/>
                <w:szCs w:val="18"/>
                <w:highlight w:val="none"/>
              </w:rPr>
            </w:pPr>
            <w:r>
              <w:rPr>
                <w:rFonts w:hint="eastAsia" w:ascii="宋体" w:hAnsi="宋体" w:cs="宋体"/>
                <w:b/>
                <w:bCs/>
                <w:color w:val="auto"/>
                <w:sz w:val="18"/>
                <w:szCs w:val="18"/>
                <w:highlight w:val="none"/>
              </w:rPr>
              <w:t>注：1）除</w:t>
            </w:r>
            <w:r>
              <w:rPr>
                <w:rFonts w:hint="eastAsia" w:ascii="宋体" w:hAnsi="宋体" w:cs="宋体"/>
                <w:b/>
                <w:bCs/>
                <w:color w:val="auto"/>
                <w:sz w:val="18"/>
                <w:szCs w:val="18"/>
                <w:highlight w:val="none"/>
                <w:lang w:val="en-US" w:eastAsia="zh-CN"/>
              </w:rPr>
              <w:t>保安队长</w:t>
            </w:r>
            <w:r>
              <w:rPr>
                <w:rFonts w:hint="eastAsia" w:ascii="宋体" w:hAnsi="宋体" w:cs="宋体"/>
                <w:b/>
                <w:bCs/>
                <w:color w:val="auto"/>
                <w:sz w:val="18"/>
                <w:szCs w:val="18"/>
                <w:highlight w:val="none"/>
              </w:rPr>
              <w:t>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14:paraId="5A307CF7">
            <w:pPr>
              <w:rPr>
                <w:rFonts w:ascii="宋体" w:hAnsi="宋体" w:cs="宋体"/>
                <w:b/>
                <w:bCs/>
                <w:color w:val="auto"/>
                <w:sz w:val="18"/>
                <w:szCs w:val="18"/>
                <w:highlight w:val="none"/>
              </w:rPr>
            </w:pPr>
            <w:r>
              <w:rPr>
                <w:rFonts w:hint="eastAsia" w:ascii="宋体" w:hAnsi="宋体" w:cs="宋体"/>
                <w:b/>
                <w:bCs/>
                <w:color w:val="auto"/>
                <w:sz w:val="18"/>
                <w:szCs w:val="18"/>
                <w:highlight w:val="none"/>
              </w:rPr>
              <w:t>2）项目总配置人数不低于</w:t>
            </w:r>
            <w:r>
              <w:rPr>
                <w:rFonts w:hint="eastAsia" w:ascii="宋体" w:hAnsi="宋体" w:cs="宋体"/>
                <w:b/>
                <w:bCs/>
                <w:color w:val="auto"/>
                <w:sz w:val="18"/>
                <w:szCs w:val="18"/>
                <w:highlight w:val="none"/>
                <w:lang w:val="en-US" w:eastAsia="zh-CN"/>
              </w:rPr>
              <w:t>18</w:t>
            </w:r>
            <w:r>
              <w:rPr>
                <w:rFonts w:hint="eastAsia" w:ascii="宋体" w:hAnsi="宋体" w:cs="宋体"/>
                <w:b/>
                <w:bCs/>
                <w:color w:val="auto"/>
                <w:sz w:val="18"/>
                <w:szCs w:val="18"/>
                <w:highlight w:val="none"/>
              </w:rPr>
              <w:t>人，</w:t>
            </w:r>
            <w:r>
              <w:rPr>
                <w:rFonts w:hint="eastAsia" w:ascii="宋体" w:hAnsi="宋体" w:cs="宋体"/>
                <w:b/>
                <w:bCs/>
                <w:color w:val="auto"/>
                <w:sz w:val="18"/>
                <w:szCs w:val="18"/>
                <w:highlight w:val="none"/>
                <w:lang w:val="en-US" w:eastAsia="zh-CN"/>
              </w:rPr>
              <w:t>保安队长</w:t>
            </w:r>
            <w:r>
              <w:rPr>
                <w:rFonts w:hint="eastAsia" w:ascii="宋体" w:hAnsi="宋体" w:cs="宋体"/>
                <w:b/>
                <w:bCs/>
                <w:color w:val="auto"/>
                <w:sz w:val="18"/>
                <w:szCs w:val="18"/>
                <w:highlight w:val="none"/>
              </w:rPr>
              <w:t>和工程</w:t>
            </w:r>
            <w:r>
              <w:rPr>
                <w:rFonts w:hint="eastAsia" w:ascii="宋体" w:hAnsi="宋体" w:cs="宋体"/>
                <w:b/>
                <w:bCs/>
                <w:color w:val="auto"/>
                <w:sz w:val="18"/>
                <w:szCs w:val="18"/>
                <w:highlight w:val="none"/>
                <w:lang w:val="en-US" w:eastAsia="zh-CN"/>
              </w:rPr>
              <w:t>维修</w:t>
            </w:r>
            <w:r>
              <w:rPr>
                <w:rFonts w:hint="eastAsia" w:ascii="宋体" w:hAnsi="宋体" w:cs="宋体"/>
                <w:b/>
                <w:bCs/>
                <w:color w:val="auto"/>
                <w:sz w:val="18"/>
                <w:szCs w:val="18"/>
                <w:highlight w:val="none"/>
              </w:rPr>
              <w:t>员必须专岗专职不得变动；其余岗位设置可由中标供应商机动调整，但必须符合人员任职的资格要求。在本项目中，需缴纳社保和住房公积金人员不少于</w:t>
            </w:r>
            <w:r>
              <w:rPr>
                <w:rFonts w:hint="eastAsia" w:ascii="宋体" w:hAnsi="宋体" w:cs="宋体"/>
                <w:b/>
                <w:bCs/>
                <w:color w:val="auto"/>
                <w:sz w:val="18"/>
                <w:szCs w:val="18"/>
                <w:highlight w:val="none"/>
                <w:lang w:val="en-US" w:eastAsia="zh-CN"/>
              </w:rPr>
              <w:t>14</w:t>
            </w:r>
            <w:r>
              <w:rPr>
                <w:rFonts w:hint="eastAsia" w:ascii="宋体" w:hAnsi="宋体" w:cs="宋体"/>
                <w:b/>
                <w:bCs/>
                <w:color w:val="auto"/>
                <w:sz w:val="18"/>
                <w:szCs w:val="18"/>
                <w:highlight w:val="none"/>
              </w:rPr>
              <w:t>人</w:t>
            </w:r>
            <w:r>
              <w:rPr>
                <w:rFonts w:hint="eastAsia" w:ascii="宋体" w:hAnsi="宋体" w:cs="宋体"/>
                <w:b/>
                <w:bCs/>
                <w:color w:val="auto"/>
                <w:sz w:val="18"/>
                <w:szCs w:val="18"/>
                <w:highlight w:val="none"/>
                <w:lang w:eastAsia="zh-CN"/>
              </w:rPr>
              <w:t>（</w:t>
            </w:r>
            <w:r>
              <w:rPr>
                <w:rFonts w:hint="eastAsia" w:ascii="宋体" w:hAnsi="宋体" w:cs="宋体"/>
                <w:b/>
                <w:bCs/>
                <w:color w:val="auto"/>
                <w:sz w:val="18"/>
                <w:szCs w:val="18"/>
                <w:highlight w:val="none"/>
                <w:lang w:val="en-US" w:eastAsia="zh-CN"/>
              </w:rPr>
              <w:t>其余人员须缴纳工伤保险</w:t>
            </w:r>
            <w:r>
              <w:rPr>
                <w:rFonts w:hint="eastAsia" w:ascii="宋体" w:hAnsi="宋体" w:cs="宋体"/>
                <w:b/>
                <w:bCs/>
                <w:color w:val="auto"/>
                <w:sz w:val="18"/>
                <w:szCs w:val="18"/>
                <w:highlight w:val="none"/>
                <w:lang w:eastAsia="zh-CN"/>
              </w:rPr>
              <w:t>）</w:t>
            </w:r>
            <w:r>
              <w:rPr>
                <w:rFonts w:hint="eastAsia" w:ascii="宋体" w:hAnsi="宋体" w:cs="宋体"/>
                <w:b/>
                <w:bCs/>
                <w:color w:val="auto"/>
                <w:sz w:val="18"/>
                <w:szCs w:val="18"/>
                <w:highlight w:val="none"/>
              </w:rPr>
              <w:t>，购买意外险</w:t>
            </w:r>
            <w:r>
              <w:rPr>
                <w:rFonts w:hint="eastAsia" w:ascii="宋体" w:hAnsi="宋体" w:cs="宋体"/>
                <w:b/>
                <w:bCs/>
                <w:color w:val="auto"/>
                <w:sz w:val="18"/>
                <w:szCs w:val="18"/>
                <w:highlight w:val="none"/>
                <w:lang w:val="en-US" w:eastAsia="zh-CN"/>
              </w:rPr>
              <w:t>的</w:t>
            </w:r>
            <w:r>
              <w:rPr>
                <w:rFonts w:hint="eastAsia" w:ascii="宋体" w:hAnsi="宋体" w:cs="宋体"/>
                <w:b/>
                <w:bCs/>
                <w:color w:val="auto"/>
                <w:sz w:val="18"/>
                <w:szCs w:val="18"/>
                <w:highlight w:val="none"/>
              </w:rPr>
              <w:t>人员不少于</w:t>
            </w:r>
            <w:r>
              <w:rPr>
                <w:rFonts w:hint="eastAsia" w:ascii="宋体" w:hAnsi="宋体" w:cs="宋体"/>
                <w:b/>
                <w:bCs/>
                <w:color w:val="auto"/>
                <w:sz w:val="18"/>
                <w:szCs w:val="18"/>
                <w:highlight w:val="none"/>
                <w:lang w:val="en-US" w:eastAsia="zh-CN"/>
              </w:rPr>
              <w:t>18</w:t>
            </w:r>
            <w:r>
              <w:rPr>
                <w:rFonts w:hint="eastAsia" w:ascii="宋体" w:hAnsi="宋体" w:cs="宋体"/>
                <w:b/>
                <w:bCs/>
                <w:color w:val="auto"/>
                <w:sz w:val="18"/>
                <w:szCs w:val="18"/>
                <w:highlight w:val="none"/>
              </w:rPr>
              <w:t>人，高温费的计算人数不少于</w:t>
            </w:r>
            <w:r>
              <w:rPr>
                <w:rFonts w:hint="eastAsia" w:ascii="宋体" w:hAnsi="宋体" w:cs="宋体"/>
                <w:b/>
                <w:bCs/>
                <w:color w:val="auto"/>
                <w:sz w:val="18"/>
                <w:szCs w:val="18"/>
                <w:highlight w:val="none"/>
                <w:lang w:val="en-US" w:eastAsia="zh-CN"/>
              </w:rPr>
              <w:t>9</w:t>
            </w:r>
            <w:r>
              <w:rPr>
                <w:rFonts w:hint="eastAsia" w:ascii="宋体" w:hAnsi="宋体" w:cs="宋体"/>
                <w:b/>
                <w:bCs/>
                <w:color w:val="auto"/>
                <w:sz w:val="18"/>
                <w:szCs w:val="18"/>
                <w:highlight w:val="none"/>
              </w:rPr>
              <w:t>人，法定节假日加班工资的计算人数不少于</w:t>
            </w:r>
            <w:r>
              <w:rPr>
                <w:rFonts w:hint="eastAsia" w:ascii="宋体" w:hAnsi="宋体" w:cs="宋体"/>
                <w:b/>
                <w:bCs/>
                <w:color w:val="auto"/>
                <w:sz w:val="18"/>
                <w:szCs w:val="18"/>
                <w:highlight w:val="none"/>
                <w:lang w:val="en-US" w:eastAsia="zh-CN"/>
              </w:rPr>
              <w:t>9</w:t>
            </w:r>
            <w:r>
              <w:rPr>
                <w:rFonts w:hint="eastAsia" w:ascii="宋体" w:hAnsi="宋体" w:cs="宋体"/>
                <w:b/>
                <w:bCs/>
                <w:color w:val="auto"/>
                <w:sz w:val="18"/>
                <w:szCs w:val="18"/>
                <w:highlight w:val="none"/>
              </w:rPr>
              <w:t>人。</w:t>
            </w:r>
          </w:p>
          <w:p w14:paraId="0265A661">
            <w:pPr>
              <w:rPr>
                <w:rFonts w:ascii="宋体" w:hAnsi="宋体" w:cs="宋体"/>
                <w:b/>
                <w:bCs/>
                <w:color w:val="auto"/>
                <w:sz w:val="18"/>
                <w:szCs w:val="18"/>
                <w:highlight w:val="none"/>
              </w:rPr>
            </w:pPr>
            <w:r>
              <w:rPr>
                <w:rFonts w:hint="eastAsia" w:ascii="宋体" w:hAnsi="宋体" w:cs="宋体"/>
                <w:b/>
                <w:bCs/>
                <w:color w:val="auto"/>
                <w:sz w:val="18"/>
                <w:szCs w:val="18"/>
                <w:highlight w:val="none"/>
              </w:rPr>
              <w:t>3）根据《中华人民共和国劳动合同法》</w:t>
            </w:r>
            <w:r>
              <w:rPr>
                <w:rFonts w:hint="eastAsia" w:ascii="宋体" w:hAnsi="宋体" w:cs="宋体"/>
                <w:b/>
                <w:bCs/>
                <w:color w:val="auto"/>
                <w:sz w:val="18"/>
                <w:szCs w:val="18"/>
                <w:highlight w:val="none"/>
                <w:lang w:val="en-US" w:eastAsia="zh-CN"/>
              </w:rPr>
              <w:t>和</w:t>
            </w:r>
            <w:r>
              <w:rPr>
                <w:rFonts w:hint="eastAsia" w:ascii="宋体" w:hAnsi="宋体" w:cs="宋体"/>
                <w:b/>
                <w:bCs/>
                <w:color w:val="auto"/>
                <w:sz w:val="18"/>
                <w:szCs w:val="18"/>
                <w:highlight w:val="none"/>
              </w:rPr>
              <w:t>《中华人民共和国社会保险法》，中标供应商必须依法规范用工，符合规定条件的人员须依法参加社会保险，</w:t>
            </w:r>
            <w:r>
              <w:rPr>
                <w:rFonts w:hint="eastAsia" w:ascii="宋体" w:hAnsi="宋体" w:cs="宋体"/>
                <w:b/>
                <w:bCs/>
                <w:color w:val="auto"/>
                <w:sz w:val="18"/>
                <w:szCs w:val="18"/>
                <w:highlight w:val="none"/>
                <w:lang w:val="en-US" w:eastAsia="zh-CN"/>
              </w:rPr>
              <w:t>缴纳住房公积金</w:t>
            </w:r>
            <w:r>
              <w:rPr>
                <w:rFonts w:hint="eastAsia" w:ascii="宋体" w:hAnsi="宋体" w:cs="宋体"/>
                <w:b/>
                <w:bCs/>
                <w:color w:val="auto"/>
                <w:sz w:val="18"/>
                <w:szCs w:val="18"/>
                <w:highlight w:val="none"/>
              </w:rPr>
              <w:t>，人员工资应不低于最新公布的无锡市最低工资标准。</w:t>
            </w:r>
          </w:p>
          <w:p w14:paraId="42A51441">
            <w:pPr>
              <w:rPr>
                <w:rFonts w:ascii="宋体" w:hAnsi="宋体" w:cs="宋体"/>
                <w:b/>
                <w:bCs/>
                <w:color w:val="auto"/>
                <w:sz w:val="18"/>
                <w:szCs w:val="18"/>
                <w:highlight w:val="none"/>
              </w:rPr>
            </w:pPr>
            <w:r>
              <w:rPr>
                <w:rFonts w:hint="eastAsia" w:ascii="宋体" w:hAnsi="宋体" w:cs="宋体"/>
                <w:b/>
                <w:bCs/>
                <w:color w:val="auto"/>
                <w:sz w:val="18"/>
                <w:szCs w:val="18"/>
                <w:highlight w:val="none"/>
              </w:rPr>
              <w:t>4）在合同履行过程中，如检查发现有人员不到位现象的，视为违约，需承担违约责任。中标供应商所有服务人员相关证件（包括身份证复印件）及劳动合同等需交采购人备案，如人员发生变动，人员变动资料需交采购人备案。</w:t>
            </w:r>
          </w:p>
          <w:p w14:paraId="075E353F">
            <w:pPr>
              <w:rPr>
                <w:rFonts w:ascii="宋体" w:hAnsi="宋体" w:cs="宋体"/>
                <w:b/>
                <w:bCs/>
                <w:color w:val="auto"/>
                <w:sz w:val="18"/>
                <w:szCs w:val="18"/>
                <w:highlight w:val="none"/>
              </w:rPr>
            </w:pPr>
            <w:r>
              <w:rPr>
                <w:rFonts w:hint="eastAsia" w:ascii="宋体" w:hAnsi="宋体" w:cs="宋体"/>
                <w:b/>
                <w:bCs/>
                <w:color w:val="auto"/>
                <w:sz w:val="18"/>
                <w:szCs w:val="18"/>
                <w:highlight w:val="none"/>
              </w:rPr>
              <w:t>5）中标供应商应按要求定期加强对员工的培训、管理，以</w:t>
            </w:r>
            <w:r>
              <w:rPr>
                <w:rFonts w:hint="eastAsia" w:ascii="宋体" w:hAnsi="宋体" w:cs="宋体"/>
                <w:b/>
                <w:bCs/>
                <w:color w:val="auto"/>
                <w:sz w:val="18"/>
                <w:szCs w:val="18"/>
                <w:highlight w:val="none"/>
                <w:lang w:eastAsia="zh-CN"/>
              </w:rPr>
              <w:t>符合</w:t>
            </w:r>
            <w:r>
              <w:rPr>
                <w:rFonts w:hint="eastAsia" w:ascii="宋体" w:hAnsi="宋体" w:cs="宋体"/>
                <w:b/>
                <w:bCs/>
                <w:color w:val="auto"/>
                <w:sz w:val="18"/>
                <w:szCs w:val="18"/>
                <w:highlight w:val="none"/>
              </w:rPr>
              <w:t>采购人管理要求。</w:t>
            </w:r>
          </w:p>
          <w:p w14:paraId="1D9CD0D6">
            <w:pPr>
              <w:rPr>
                <w:rFonts w:ascii="宋体" w:hAnsi="宋体" w:cs="宋体"/>
                <w:b/>
                <w:bCs/>
                <w:color w:val="auto"/>
                <w:sz w:val="18"/>
                <w:szCs w:val="18"/>
                <w:highlight w:val="none"/>
              </w:rPr>
            </w:pPr>
            <w:r>
              <w:rPr>
                <w:rFonts w:hint="eastAsia" w:ascii="宋体" w:hAnsi="宋体" w:cs="宋体"/>
                <w:b/>
                <w:bCs/>
                <w:color w:val="auto"/>
                <w:sz w:val="18"/>
                <w:szCs w:val="18"/>
                <w:highlight w:val="none"/>
              </w:rPr>
              <w:t>6）中标供应商应严格督导员工的行为规范，并要求员工严格执行采购人相关管理规定维护采购人整体形象。</w:t>
            </w:r>
          </w:p>
          <w:p w14:paraId="22AC810E">
            <w:pPr>
              <w:rPr>
                <w:rFonts w:ascii="宋体" w:hAnsi="宋体" w:cs="宋体"/>
                <w:b/>
                <w:bCs/>
                <w:color w:val="auto"/>
                <w:sz w:val="18"/>
                <w:szCs w:val="18"/>
                <w:highlight w:val="none"/>
              </w:rPr>
            </w:pPr>
            <w:r>
              <w:rPr>
                <w:rFonts w:hint="eastAsia" w:ascii="宋体" w:hAnsi="宋体" w:cs="宋体"/>
                <w:b/>
                <w:bCs/>
                <w:color w:val="auto"/>
                <w:sz w:val="18"/>
                <w:szCs w:val="18"/>
                <w:highlight w:val="none"/>
              </w:rPr>
              <w:t>7）中标供应商应加强对服务人员安全生产的宣传，抓好安全管理工作</w:t>
            </w:r>
            <w:r>
              <w:rPr>
                <w:rFonts w:hint="eastAsia" w:ascii="宋体" w:hAnsi="宋体" w:cs="宋体"/>
                <w:b/>
                <w:bCs/>
                <w:color w:val="auto"/>
                <w:sz w:val="18"/>
                <w:szCs w:val="18"/>
                <w:highlight w:val="none"/>
                <w:lang w:eastAsia="zh-CN"/>
              </w:rPr>
              <w:t>，在</w:t>
            </w:r>
            <w:r>
              <w:rPr>
                <w:rFonts w:hint="eastAsia" w:ascii="宋体" w:hAnsi="宋体" w:cs="宋体"/>
                <w:b/>
                <w:bCs/>
                <w:color w:val="auto"/>
                <w:sz w:val="18"/>
                <w:szCs w:val="18"/>
                <w:highlight w:val="none"/>
              </w:rPr>
              <w:t>工作中注意安全防范。在合同履行期间发生的安全事故，由中标供应商负责。</w:t>
            </w:r>
          </w:p>
          <w:p w14:paraId="529B254F">
            <w:pPr>
              <w:jc w:val="left"/>
              <w:textAlignment w:val="center"/>
              <w:rPr>
                <w:rFonts w:hint="eastAsia" w:ascii="宋体" w:hAnsi="宋体"/>
                <w:color w:val="auto"/>
                <w:kern w:val="2"/>
                <w:highlight w:val="none"/>
              </w:rPr>
            </w:pPr>
            <w:r>
              <w:rPr>
                <w:rFonts w:hint="eastAsia" w:ascii="宋体" w:hAnsi="宋体" w:cs="宋体"/>
                <w:b/>
                <w:bCs/>
                <w:color w:val="auto"/>
                <w:sz w:val="18"/>
                <w:szCs w:val="18"/>
                <w:highlight w:val="none"/>
              </w:rPr>
              <w:t>8）合同签订前，采购人有权对中标供应商的投标文件中的相关证书、社保证明等资料进行检验核对，如提供虚假材料将依法上报行业监管部门，</w:t>
            </w:r>
            <w:r>
              <w:rPr>
                <w:rFonts w:hint="eastAsia" w:ascii="宋体" w:hAnsi="宋体" w:cs="宋体"/>
                <w:b/>
                <w:bCs/>
                <w:color w:val="auto"/>
                <w:sz w:val="18"/>
                <w:szCs w:val="18"/>
                <w:highlight w:val="none"/>
                <w:lang w:val="en-US" w:eastAsia="zh-CN"/>
              </w:rPr>
              <w:t>中标</w:t>
            </w:r>
            <w:r>
              <w:rPr>
                <w:rFonts w:hint="eastAsia" w:ascii="宋体" w:hAnsi="宋体" w:cs="宋体"/>
                <w:b/>
                <w:bCs/>
                <w:color w:val="auto"/>
                <w:sz w:val="18"/>
                <w:szCs w:val="18"/>
                <w:highlight w:val="none"/>
              </w:rPr>
              <w:t>供应商自行承担不利后果。</w:t>
            </w:r>
          </w:p>
        </w:tc>
      </w:tr>
    </w:tbl>
    <w:p w14:paraId="230D6F4C">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2.人员具体要求</w:t>
      </w:r>
    </w:p>
    <w:p w14:paraId="46FBF993">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（1）保安员</w:t>
      </w:r>
      <w:r>
        <w:rPr>
          <w:rFonts w:hint="eastAsia" w:ascii="宋体" w:hAnsi="宋体" w:eastAsia="宋体" w:cs="宋体"/>
          <w:bCs/>
          <w:color w:val="auto"/>
          <w:kern w:val="2"/>
          <w:sz w:val="24"/>
          <w:szCs w:val="24"/>
          <w:highlight w:val="none"/>
          <w:lang w:val="en-US" w:eastAsia="zh-CN" w:bidi="ar-SA"/>
        </w:rPr>
        <w:t>要求</w:t>
      </w:r>
    </w:p>
    <w:p w14:paraId="15284E5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9"/>
        <w:rPr>
          <w:rFonts w:hint="default" w:ascii="宋体" w:hAnsi="宋体" w:eastAsia="宋体" w:cs="宋体"/>
          <w:bCs/>
          <w:color w:val="auto"/>
          <w:sz w:val="24"/>
          <w:highlight w:val="none"/>
          <w:u w:val="none"/>
          <w:lang w:val="en-US" w:eastAsia="zh-CN"/>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sz w:val="24"/>
          <w:szCs w:val="24"/>
          <w:highlight w:val="none"/>
          <w:lang w:val="en-US" w:eastAsia="zh-CN"/>
        </w:rPr>
        <w:t>保安队长（2名）：</w:t>
      </w:r>
      <w:r>
        <w:rPr>
          <w:rFonts w:hint="eastAsia" w:ascii="宋体" w:hAnsi="宋体" w:eastAsia="宋体" w:cs="宋体"/>
          <w:color w:val="auto"/>
          <w:spacing w:val="-2"/>
          <w:sz w:val="24"/>
          <w:szCs w:val="24"/>
          <w:highlight w:val="none"/>
          <w:lang w:val="en-US" w:eastAsia="zh-CN"/>
        </w:rPr>
        <w:t>高中（含）以上学历，具备2年</w:t>
      </w:r>
      <w:r>
        <w:rPr>
          <w:rFonts w:hint="eastAsia" w:ascii="宋体" w:hAnsi="宋体" w:eastAsia="宋体" w:cs="宋体"/>
          <w:bCs/>
          <w:color w:val="auto"/>
          <w:sz w:val="24"/>
          <w:szCs w:val="24"/>
          <w:highlight w:val="none"/>
          <w:lang w:val="en-US" w:eastAsia="zh-CN"/>
        </w:rPr>
        <w:t>（含）</w:t>
      </w:r>
      <w:r>
        <w:rPr>
          <w:rFonts w:hint="eastAsia" w:ascii="宋体" w:hAnsi="宋体" w:eastAsia="宋体" w:cs="宋体"/>
          <w:color w:val="auto"/>
          <w:spacing w:val="-2"/>
          <w:sz w:val="24"/>
          <w:szCs w:val="24"/>
          <w:highlight w:val="none"/>
          <w:lang w:val="en-US" w:eastAsia="zh-CN"/>
        </w:rPr>
        <w:t>以上类似项目管理经验，</w:t>
      </w:r>
      <w:r>
        <w:rPr>
          <w:rFonts w:hint="eastAsia" w:ascii="宋体" w:hAnsi="宋体" w:eastAsia="宋体" w:cs="宋体"/>
          <w:color w:val="auto"/>
          <w:sz w:val="24"/>
          <w:szCs w:val="24"/>
          <w:highlight w:val="none"/>
        </w:rPr>
        <w:t>身体健康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1"/>
          <w:sz w:val="24"/>
          <w:szCs w:val="24"/>
          <w:highlight w:val="none"/>
          <w:lang w:val="en-US" w:eastAsia="zh-CN"/>
        </w:rPr>
        <w:t>素质好，</w:t>
      </w:r>
      <w:r>
        <w:rPr>
          <w:rFonts w:hint="eastAsia" w:ascii="宋体" w:hAnsi="宋体" w:eastAsia="宋体" w:cs="宋体"/>
          <w:bCs/>
          <w:color w:val="auto"/>
          <w:sz w:val="24"/>
          <w:szCs w:val="24"/>
          <w:highlight w:val="none"/>
          <w:lang w:val="zh-CN"/>
        </w:rPr>
        <w:t>责任心强，</w:t>
      </w:r>
      <w:r>
        <w:rPr>
          <w:rFonts w:hint="eastAsia" w:ascii="宋体" w:hAnsi="宋体" w:eastAsia="宋体" w:cs="宋体"/>
          <w:color w:val="auto"/>
          <w:sz w:val="24"/>
          <w:szCs w:val="24"/>
          <w:highlight w:val="none"/>
          <w:lang w:eastAsia="zh-CN"/>
        </w:rPr>
        <w:t>熟悉各类设备的使用及维护，</w:t>
      </w:r>
      <w:r>
        <w:rPr>
          <w:rFonts w:hint="eastAsia" w:ascii="宋体" w:hAnsi="宋体" w:eastAsia="宋体" w:cs="宋体"/>
          <w:color w:val="auto"/>
          <w:sz w:val="24"/>
          <w:szCs w:val="24"/>
          <w:highlight w:val="none"/>
          <w:lang w:val="en-US" w:eastAsia="zh-CN"/>
        </w:rPr>
        <w:t>须持有保安员证</w:t>
      </w:r>
      <w:r>
        <w:rPr>
          <w:rFonts w:hint="eastAsia" w:ascii="宋体" w:hAnsi="宋体" w:eastAsia="宋体" w:cs="宋体"/>
          <w:color w:val="auto"/>
          <w:sz w:val="24"/>
          <w:szCs w:val="24"/>
          <w:highlight w:val="none"/>
          <w:lang w:val="zh-CN" w:eastAsia="zh-CN"/>
        </w:rPr>
        <w:t>，工</w:t>
      </w:r>
      <w:r>
        <w:rPr>
          <w:rFonts w:hint="eastAsia" w:ascii="宋体" w:hAnsi="宋体" w:eastAsia="宋体" w:cs="宋体"/>
          <w:bCs/>
          <w:color w:val="auto"/>
          <w:sz w:val="24"/>
          <w:szCs w:val="24"/>
          <w:highlight w:val="none"/>
          <w:lang w:val="zh-CN"/>
        </w:rPr>
        <w:t>作认真负责并定期接受培训。</w:t>
      </w:r>
      <w:r>
        <w:rPr>
          <w:rFonts w:hint="eastAsia" w:ascii="宋体" w:hAnsi="宋体" w:eastAsia="宋体" w:cs="宋体"/>
          <w:color w:val="auto"/>
          <w:sz w:val="24"/>
          <w:szCs w:val="24"/>
          <w:highlight w:val="none"/>
        </w:rPr>
        <w:t>无不良犯罪记录、</w:t>
      </w:r>
      <w:r>
        <w:rPr>
          <w:rFonts w:hint="eastAsia" w:ascii="宋体" w:hAnsi="宋体" w:eastAsia="宋体" w:cs="宋体"/>
          <w:color w:val="auto"/>
          <w:sz w:val="24"/>
          <w:szCs w:val="24"/>
          <w:highlight w:val="none"/>
          <w:lang w:eastAsia="zh-CN"/>
        </w:rPr>
        <w:t>无身体残疾，</w:t>
      </w:r>
      <w:r>
        <w:rPr>
          <w:rFonts w:hint="eastAsia" w:ascii="宋体" w:hAnsi="宋体" w:eastAsia="宋体" w:cs="宋体"/>
          <w:color w:val="auto"/>
          <w:sz w:val="24"/>
          <w:szCs w:val="24"/>
          <w:highlight w:val="none"/>
          <w:lang w:val="en-US" w:eastAsia="zh-CN"/>
        </w:rPr>
        <w:t>退伍军人优先。</w:t>
      </w:r>
    </w:p>
    <w:p w14:paraId="72DFC79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bCs/>
          <w:color w:val="auto"/>
          <w:sz w:val="24"/>
          <w:highlight w:val="none"/>
          <w:u w:val="none"/>
          <w:lang w:eastAsia="zh-CN"/>
        </w:rPr>
      </w:pPr>
      <w:r>
        <w:rPr>
          <w:rFonts w:hint="eastAsia" w:ascii="宋体" w:hAnsi="宋体" w:cs="宋体"/>
          <w:color w:val="auto"/>
          <w:sz w:val="24"/>
          <w:szCs w:val="24"/>
          <w:highlight w:val="none"/>
          <w:lang w:val="en-US" w:eastAsia="zh-CN" w:bidi="ar"/>
        </w:rPr>
        <w:t>2）保安</w:t>
      </w:r>
      <w:r>
        <w:rPr>
          <w:rFonts w:hint="eastAsia" w:ascii="宋体" w:hAnsi="宋体" w:cs="宋体"/>
          <w:color w:val="auto"/>
          <w:sz w:val="24"/>
          <w:szCs w:val="24"/>
          <w:highlight w:val="none"/>
          <w:lang w:bidi="ar"/>
        </w:rPr>
        <w:t>员</w:t>
      </w:r>
      <w:r>
        <w:rPr>
          <w:rFonts w:hint="eastAsia" w:ascii="宋体" w:hAnsi="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初</w:t>
      </w:r>
      <w:r>
        <w:rPr>
          <w:rFonts w:hint="eastAsia" w:ascii="宋体" w:hAnsi="宋体" w:eastAsia="宋体" w:cs="宋体"/>
          <w:color w:val="auto"/>
          <w:spacing w:val="-2"/>
          <w:sz w:val="24"/>
          <w:szCs w:val="24"/>
          <w:highlight w:val="none"/>
          <w:lang w:val="en-US" w:eastAsia="zh-CN"/>
        </w:rPr>
        <w:t>中</w:t>
      </w:r>
      <w:r>
        <w:rPr>
          <w:rFonts w:hint="eastAsia" w:ascii="宋体" w:hAnsi="宋体" w:eastAsia="宋体" w:cs="宋体"/>
          <w:bCs/>
          <w:color w:val="auto"/>
          <w:sz w:val="24"/>
          <w:szCs w:val="24"/>
          <w:highlight w:val="none"/>
          <w:lang w:val="en-US" w:eastAsia="zh-CN"/>
        </w:rPr>
        <w:t>（含）</w:t>
      </w:r>
      <w:r>
        <w:rPr>
          <w:rFonts w:hint="eastAsia" w:ascii="宋体" w:hAnsi="宋体" w:eastAsia="宋体" w:cs="宋体"/>
          <w:color w:val="auto"/>
          <w:spacing w:val="-2"/>
          <w:sz w:val="24"/>
          <w:szCs w:val="24"/>
          <w:highlight w:val="none"/>
          <w:lang w:val="en-US" w:eastAsia="zh-CN"/>
        </w:rPr>
        <w:t>以上学历，具</w:t>
      </w:r>
      <w:r>
        <w:rPr>
          <w:rFonts w:hint="eastAsia" w:ascii="宋体" w:hAnsi="宋体" w:eastAsia="宋体" w:cs="宋体"/>
          <w:bCs/>
          <w:color w:val="auto"/>
          <w:sz w:val="24"/>
          <w:szCs w:val="24"/>
          <w:highlight w:val="none"/>
          <w:lang w:val="en-US" w:eastAsia="zh-CN"/>
        </w:rPr>
        <w:t>有类似工作经验，</w:t>
      </w:r>
      <w:r>
        <w:rPr>
          <w:rFonts w:hint="eastAsia" w:ascii="宋体" w:hAnsi="宋体" w:eastAsia="宋体" w:cs="宋体"/>
          <w:color w:val="auto"/>
          <w:sz w:val="24"/>
          <w:szCs w:val="24"/>
          <w:highlight w:val="none"/>
        </w:rPr>
        <w:t>身体健康</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bidi="ar"/>
        </w:rPr>
        <w:t>体貌端正，具有良好的品</w:t>
      </w:r>
      <w:r>
        <w:rPr>
          <w:rFonts w:hint="eastAsia" w:ascii="宋体" w:hAnsi="宋体" w:eastAsia="宋体" w:cs="宋体"/>
          <w:bCs/>
          <w:color w:val="auto"/>
          <w:sz w:val="24"/>
          <w:szCs w:val="24"/>
          <w:highlight w:val="none"/>
          <w:lang w:val="en-US" w:eastAsia="zh-CN"/>
        </w:rPr>
        <w:t>德素质，须持有保安员证</w:t>
      </w:r>
      <w:r>
        <w:rPr>
          <w:rFonts w:hint="eastAsia" w:ascii="宋体" w:hAnsi="宋体" w:eastAsia="宋体" w:cs="宋体"/>
          <w:bCs/>
          <w:color w:val="auto"/>
          <w:sz w:val="24"/>
          <w:szCs w:val="24"/>
          <w:highlight w:val="none"/>
          <w:lang w:val="zh-CN" w:eastAsia="zh-CN"/>
        </w:rPr>
        <w:t>，工作认真</w:t>
      </w:r>
      <w:r>
        <w:rPr>
          <w:rFonts w:hint="eastAsia" w:ascii="宋体" w:hAnsi="宋体" w:eastAsia="宋体" w:cs="宋体"/>
          <w:bCs/>
          <w:color w:val="auto"/>
          <w:sz w:val="24"/>
          <w:szCs w:val="24"/>
          <w:highlight w:val="none"/>
          <w:lang w:val="zh-CN"/>
        </w:rPr>
        <w:t>负责并定期接受培训。</w:t>
      </w:r>
      <w:r>
        <w:rPr>
          <w:rFonts w:hint="eastAsia" w:ascii="宋体" w:hAnsi="宋体" w:eastAsia="宋体" w:cs="宋体"/>
          <w:color w:val="auto"/>
          <w:sz w:val="24"/>
          <w:szCs w:val="24"/>
          <w:highlight w:val="none"/>
        </w:rPr>
        <w:t>无不良犯罪记录、</w:t>
      </w:r>
      <w:r>
        <w:rPr>
          <w:rFonts w:hint="eastAsia" w:ascii="宋体" w:hAnsi="宋体" w:eastAsia="宋体" w:cs="宋体"/>
          <w:color w:val="auto"/>
          <w:sz w:val="24"/>
          <w:szCs w:val="24"/>
          <w:highlight w:val="none"/>
          <w:lang w:eastAsia="zh-CN"/>
        </w:rPr>
        <w:t>无身体残疾</w:t>
      </w:r>
      <w:r>
        <w:rPr>
          <w:rFonts w:hint="eastAsia" w:ascii="宋体" w:hAnsi="宋体" w:eastAsia="宋体" w:cs="宋体"/>
          <w:bCs/>
          <w:color w:val="auto"/>
          <w:sz w:val="24"/>
          <w:highlight w:val="none"/>
          <w:u w:val="none"/>
          <w:lang w:eastAsia="zh-CN"/>
        </w:rPr>
        <w:t>。</w:t>
      </w:r>
    </w:p>
    <w:p w14:paraId="550510B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b w:val="0"/>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3）保安员应</w:t>
      </w:r>
      <w:r>
        <w:rPr>
          <w:rFonts w:hint="eastAsia" w:ascii="宋体" w:hAnsi="宋体" w:eastAsia="宋体" w:cs="宋体"/>
          <w:color w:val="auto"/>
          <w:sz w:val="24"/>
          <w:szCs w:val="24"/>
          <w:highlight w:val="none"/>
          <w:lang w:eastAsia="zh-CN"/>
        </w:rPr>
        <w:t>熟悉各类</w:t>
      </w:r>
      <w:r>
        <w:rPr>
          <w:rFonts w:hint="eastAsia" w:ascii="宋体" w:hAnsi="宋体" w:eastAsia="宋体" w:cs="宋体"/>
          <w:color w:val="auto"/>
          <w:sz w:val="24"/>
          <w:szCs w:val="24"/>
          <w:highlight w:val="none"/>
          <w:lang w:val="en-US" w:eastAsia="zh-CN"/>
        </w:rPr>
        <w:t>安保</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lang w:val="en-US" w:eastAsia="zh-CN"/>
        </w:rPr>
        <w:t>或器械</w:t>
      </w:r>
      <w:r>
        <w:rPr>
          <w:rFonts w:hint="eastAsia" w:ascii="宋体" w:hAnsi="宋体" w:eastAsia="宋体" w:cs="宋体"/>
          <w:color w:val="auto"/>
          <w:sz w:val="24"/>
          <w:szCs w:val="24"/>
          <w:highlight w:val="none"/>
          <w:lang w:eastAsia="zh-CN"/>
        </w:rPr>
        <w:t>的使用及维护，均须</w:t>
      </w:r>
      <w:r>
        <w:rPr>
          <w:rFonts w:hint="eastAsia" w:ascii="宋体" w:hAnsi="宋体" w:eastAsia="宋体" w:cs="宋体"/>
          <w:color w:val="auto"/>
          <w:sz w:val="24"/>
          <w:szCs w:val="24"/>
          <w:highlight w:val="none"/>
          <w:lang w:val="en-US" w:eastAsia="zh-CN"/>
        </w:rPr>
        <w:t>通过正规</w:t>
      </w:r>
      <w:r>
        <w:rPr>
          <w:rFonts w:hint="eastAsia" w:ascii="宋体" w:hAnsi="宋体" w:eastAsia="宋体" w:cs="宋体"/>
          <w:color w:val="auto"/>
          <w:kern w:val="0"/>
          <w:sz w:val="24"/>
          <w:szCs w:val="24"/>
          <w:highlight w:val="none"/>
          <w:lang w:val="en-US" w:eastAsia="zh-CN" w:bidi="ar"/>
        </w:rPr>
        <w:t>保安业务知识培训并考核合格，</w:t>
      </w:r>
      <w:r>
        <w:rPr>
          <w:rFonts w:hint="eastAsia" w:ascii="宋体" w:hAnsi="宋体"/>
          <w:b w:val="0"/>
          <w:bCs/>
          <w:color w:val="auto"/>
          <w:sz w:val="24"/>
          <w:szCs w:val="24"/>
          <w:highlight w:val="none"/>
        </w:rPr>
        <w:t>掌握基本的安保技能、消防知识、应急</w:t>
      </w:r>
      <w:r>
        <w:rPr>
          <w:rFonts w:hint="eastAsia" w:ascii="宋体" w:hAnsi="宋体"/>
          <w:b w:val="0"/>
          <w:bCs/>
          <w:color w:val="auto"/>
          <w:sz w:val="24"/>
          <w:szCs w:val="24"/>
          <w:highlight w:val="none"/>
          <w:lang w:eastAsia="zh-CN"/>
        </w:rPr>
        <w:t>处理等。</w:t>
      </w:r>
    </w:p>
    <w:p w14:paraId="6B1BAD5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bCs/>
          <w:color w:val="auto"/>
          <w:sz w:val="24"/>
          <w:szCs w:val="24"/>
          <w:highlight w:val="none"/>
          <w:shd w:val="clear" w:color="auto" w:fill="FFFFFF"/>
        </w:rPr>
      </w:pPr>
      <w:r>
        <w:rPr>
          <w:rFonts w:hint="eastAsia" w:ascii="宋体" w:hAnsi="宋体"/>
          <w:b w:val="0"/>
          <w:bCs/>
          <w:color w:val="auto"/>
          <w:sz w:val="24"/>
          <w:szCs w:val="24"/>
          <w:highlight w:val="none"/>
          <w:lang w:val="en-US" w:eastAsia="zh-CN"/>
        </w:rPr>
        <w:t>4</w:t>
      </w:r>
      <w:r>
        <w:rPr>
          <w:rFonts w:hint="eastAsia" w:ascii="宋体" w:hAnsi="宋体"/>
          <w:b w:val="0"/>
          <w:bCs/>
          <w:color w:val="auto"/>
          <w:sz w:val="24"/>
          <w:szCs w:val="24"/>
          <w:highlight w:val="none"/>
          <w:lang w:eastAsia="zh-CN"/>
        </w:rPr>
        <w:t>）</w:t>
      </w:r>
      <w:r>
        <w:rPr>
          <w:rFonts w:hint="eastAsia" w:ascii="宋体" w:hAnsi="宋体"/>
          <w:bCs/>
          <w:color w:val="auto"/>
          <w:sz w:val="24"/>
          <w:szCs w:val="24"/>
          <w:highlight w:val="none"/>
          <w:shd w:val="clear" w:color="auto" w:fill="FFFFFF"/>
          <w:lang w:eastAsia="zh-CN"/>
        </w:rPr>
        <w:t>保安员</w:t>
      </w:r>
      <w:r>
        <w:rPr>
          <w:rFonts w:hint="eastAsia" w:ascii="宋体" w:hAnsi="宋体"/>
          <w:bCs/>
          <w:color w:val="auto"/>
          <w:sz w:val="24"/>
          <w:szCs w:val="24"/>
          <w:highlight w:val="none"/>
          <w:shd w:val="clear" w:color="auto" w:fill="FFFFFF"/>
        </w:rPr>
        <w:t>不得随意变动，若需变动，</w:t>
      </w:r>
      <w:r>
        <w:rPr>
          <w:rFonts w:hint="eastAsia" w:ascii="宋体" w:hAnsi="宋体"/>
          <w:bCs/>
          <w:color w:val="auto"/>
          <w:sz w:val="24"/>
          <w:szCs w:val="24"/>
          <w:highlight w:val="none"/>
          <w:shd w:val="clear" w:color="auto" w:fill="FFFFFF"/>
          <w:lang w:val="en-US" w:eastAsia="zh-CN"/>
        </w:rPr>
        <w:t>须</w:t>
      </w:r>
      <w:r>
        <w:rPr>
          <w:rFonts w:hint="eastAsia" w:ascii="宋体" w:hAnsi="宋体"/>
          <w:bCs/>
          <w:color w:val="auto"/>
          <w:sz w:val="24"/>
          <w:szCs w:val="24"/>
          <w:highlight w:val="none"/>
          <w:shd w:val="clear" w:color="auto" w:fill="FFFFFF"/>
        </w:rPr>
        <w:t>先征得学校同意。</w:t>
      </w:r>
    </w:p>
    <w:p w14:paraId="61073D54">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5</w:t>
      </w:r>
      <w:r>
        <w:rPr>
          <w:rFonts w:hint="eastAsia" w:ascii="宋体" w:hAnsi="宋体"/>
          <w:bCs/>
          <w:color w:val="auto"/>
          <w:sz w:val="24"/>
          <w:szCs w:val="24"/>
          <w:highlight w:val="none"/>
          <w:shd w:val="clear" w:color="auto" w:fill="FFFFFF"/>
          <w:lang w:eastAsia="zh-CN"/>
        </w:rPr>
        <w:t>）</w:t>
      </w:r>
      <w:r>
        <w:rPr>
          <w:rFonts w:hint="eastAsia" w:ascii="宋体" w:hAnsi="宋体"/>
          <w:bCs/>
          <w:color w:val="auto"/>
          <w:sz w:val="24"/>
          <w:szCs w:val="24"/>
          <w:highlight w:val="none"/>
          <w:shd w:val="clear" w:color="auto" w:fill="FFFFFF"/>
        </w:rPr>
        <w:t>着装要求：</w:t>
      </w:r>
      <w:r>
        <w:rPr>
          <w:rFonts w:hint="eastAsia" w:ascii="宋体" w:hAnsi="宋体"/>
          <w:bCs/>
          <w:color w:val="auto"/>
          <w:sz w:val="24"/>
          <w:szCs w:val="24"/>
          <w:highlight w:val="none"/>
          <w:shd w:val="clear" w:color="auto" w:fill="FFFFFF"/>
          <w:lang w:val="en-US" w:eastAsia="zh-CN"/>
        </w:rPr>
        <w:t>保安员</w:t>
      </w:r>
      <w:r>
        <w:rPr>
          <w:rFonts w:hint="eastAsia" w:ascii="宋体" w:hAnsi="宋体"/>
          <w:bCs/>
          <w:color w:val="auto"/>
          <w:sz w:val="24"/>
          <w:szCs w:val="24"/>
          <w:highlight w:val="none"/>
          <w:shd w:val="clear" w:color="auto" w:fill="FFFFFF"/>
        </w:rPr>
        <w:t>上岗必须身着统一的</w:t>
      </w:r>
      <w:r>
        <w:rPr>
          <w:rFonts w:hint="eastAsia" w:ascii="宋体" w:hAnsi="宋体"/>
          <w:bCs/>
          <w:color w:val="auto"/>
          <w:sz w:val="24"/>
          <w:szCs w:val="24"/>
          <w:highlight w:val="none"/>
          <w:shd w:val="clear" w:color="auto" w:fill="FFFFFF"/>
          <w:lang w:val="en-US" w:eastAsia="zh-CN"/>
        </w:rPr>
        <w:t>保安</w:t>
      </w:r>
      <w:r>
        <w:rPr>
          <w:rFonts w:hint="eastAsia" w:ascii="宋体" w:hAnsi="宋体"/>
          <w:bCs/>
          <w:color w:val="auto"/>
          <w:sz w:val="24"/>
          <w:szCs w:val="24"/>
          <w:highlight w:val="none"/>
          <w:shd w:val="clear" w:color="auto" w:fill="FFFFFF"/>
        </w:rPr>
        <w:t>服装，佩戴统一的</w:t>
      </w:r>
      <w:r>
        <w:rPr>
          <w:rFonts w:hint="eastAsia" w:ascii="宋体" w:hAnsi="宋体" w:eastAsiaTheme="minorEastAsia" w:cstheme="minorBidi"/>
          <w:bCs/>
          <w:color w:val="auto"/>
          <w:kern w:val="2"/>
          <w:sz w:val="24"/>
          <w:szCs w:val="24"/>
          <w:highlight w:val="none"/>
          <w:shd w:val="clear" w:color="auto" w:fill="FFFFFF"/>
          <w:lang w:val="en-US" w:eastAsia="zh-CN" w:bidi="ar-SA"/>
        </w:rPr>
        <w:t>标识</w:t>
      </w:r>
      <w:r>
        <w:rPr>
          <w:rFonts w:hint="eastAsia" w:ascii="宋体" w:hAnsi="宋体"/>
          <w:bCs/>
          <w:color w:val="auto"/>
          <w:sz w:val="24"/>
          <w:szCs w:val="24"/>
          <w:highlight w:val="none"/>
          <w:shd w:val="clear" w:color="auto" w:fill="FFFFFF"/>
        </w:rPr>
        <w:t>。</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未覆盖处不得有明显疤痕及</w:t>
      </w:r>
      <w:r>
        <w:rPr>
          <w:rFonts w:hint="eastAsia" w:ascii="宋体" w:hAnsi="宋体" w:eastAsia="宋体" w:cs="宋体"/>
          <w:color w:val="auto"/>
          <w:spacing w:val="-2"/>
          <w:sz w:val="24"/>
          <w:szCs w:val="24"/>
          <w:highlight w:val="none"/>
          <w:lang w:val="en-US" w:eastAsia="zh-CN"/>
        </w:rPr>
        <w:t>文</w:t>
      </w:r>
      <w:r>
        <w:rPr>
          <w:rFonts w:ascii="宋体" w:hAnsi="宋体" w:eastAsia="宋体" w:cs="宋体"/>
          <w:color w:val="auto"/>
          <w:spacing w:val="-2"/>
          <w:sz w:val="24"/>
          <w:szCs w:val="24"/>
          <w:highlight w:val="none"/>
        </w:rPr>
        <w:t>身</w:t>
      </w:r>
      <w:r>
        <w:rPr>
          <w:rFonts w:hint="eastAsia" w:ascii="宋体" w:hAnsi="宋体" w:eastAsia="宋体" w:cs="宋体"/>
          <w:color w:val="auto"/>
          <w:spacing w:val="-2"/>
          <w:sz w:val="24"/>
          <w:szCs w:val="24"/>
          <w:highlight w:val="none"/>
          <w:lang w:eastAsia="zh-CN"/>
        </w:rPr>
        <w:t>，</w:t>
      </w:r>
      <w:r>
        <w:rPr>
          <w:rFonts w:hint="eastAsia" w:ascii="宋体" w:hAnsi="宋体"/>
          <w:bCs/>
          <w:color w:val="auto"/>
          <w:sz w:val="24"/>
          <w:szCs w:val="24"/>
          <w:highlight w:val="none"/>
          <w:shd w:val="clear" w:color="auto" w:fill="FFFFFF"/>
          <w:lang w:val="en-US" w:eastAsia="zh-CN"/>
        </w:rPr>
        <w:t>保安</w:t>
      </w:r>
      <w:r>
        <w:rPr>
          <w:rFonts w:hint="eastAsia" w:ascii="宋体" w:hAnsi="宋体"/>
          <w:bCs/>
          <w:color w:val="auto"/>
          <w:sz w:val="24"/>
          <w:szCs w:val="24"/>
          <w:highlight w:val="none"/>
          <w:shd w:val="clear" w:color="auto" w:fill="FFFFFF"/>
        </w:rPr>
        <w:t>服装、</w:t>
      </w:r>
      <w:r>
        <w:rPr>
          <w:rFonts w:hint="eastAsia" w:ascii="宋体" w:hAnsi="宋体" w:eastAsiaTheme="minorEastAsia" w:cstheme="minorBidi"/>
          <w:bCs/>
          <w:color w:val="auto"/>
          <w:kern w:val="2"/>
          <w:sz w:val="24"/>
          <w:szCs w:val="24"/>
          <w:highlight w:val="none"/>
          <w:shd w:val="clear" w:color="auto" w:fill="FFFFFF"/>
          <w:lang w:val="en-US" w:eastAsia="zh-CN" w:bidi="ar-SA"/>
        </w:rPr>
        <w:t>标识</w:t>
      </w:r>
      <w:r>
        <w:rPr>
          <w:rFonts w:hint="eastAsia" w:ascii="宋体" w:hAnsi="宋体"/>
          <w:bCs/>
          <w:color w:val="auto"/>
          <w:sz w:val="24"/>
          <w:szCs w:val="24"/>
          <w:highlight w:val="none"/>
          <w:shd w:val="clear" w:color="auto" w:fill="FFFFFF"/>
        </w:rPr>
        <w:t>和证件的设计、制作和供应，按国家规定执行。</w:t>
      </w:r>
    </w:p>
    <w:p w14:paraId="147B5D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6</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保安员</w:t>
      </w:r>
      <w:r>
        <w:rPr>
          <w:rFonts w:hint="eastAsia" w:ascii="宋体" w:hAnsi="宋体"/>
          <w:bCs/>
          <w:color w:val="auto"/>
          <w:sz w:val="24"/>
          <w:szCs w:val="24"/>
          <w:highlight w:val="none"/>
          <w:shd w:val="clear" w:color="auto" w:fill="FFFFFF"/>
        </w:rPr>
        <w:t>须具有相应的文化素质、专业素质，并服从</w:t>
      </w:r>
      <w:r>
        <w:rPr>
          <w:rFonts w:hint="eastAsia" w:ascii="宋体" w:hAnsi="宋体"/>
          <w:bCs/>
          <w:color w:val="auto"/>
          <w:sz w:val="24"/>
          <w:szCs w:val="24"/>
          <w:highlight w:val="none"/>
          <w:shd w:val="clear" w:color="auto" w:fill="FFFFFF"/>
          <w:lang w:val="en-US" w:eastAsia="zh-CN"/>
        </w:rPr>
        <w:t>学校</w:t>
      </w:r>
      <w:r>
        <w:rPr>
          <w:rFonts w:hint="eastAsia" w:ascii="宋体" w:hAnsi="宋体"/>
          <w:bCs/>
          <w:color w:val="auto"/>
          <w:sz w:val="24"/>
          <w:szCs w:val="24"/>
          <w:highlight w:val="none"/>
          <w:shd w:val="clear" w:color="auto" w:fill="FFFFFF"/>
        </w:rPr>
        <w:t>的管理及工作安排。</w:t>
      </w:r>
    </w:p>
    <w:p w14:paraId="1019BC2C">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ascii="宋体" w:hAnsi="宋体" w:eastAsiaTheme="minorEastAsia" w:cstheme="minorBidi"/>
          <w:bCs/>
          <w:color w:val="auto"/>
          <w:kern w:val="2"/>
          <w:sz w:val="24"/>
          <w:szCs w:val="24"/>
          <w:highlight w:val="none"/>
          <w:shd w:val="clear" w:color="auto" w:fill="FFFFFF"/>
          <w:lang w:val="en-US" w:eastAsia="zh-CN" w:bidi="ar-SA"/>
        </w:rPr>
      </w:pPr>
      <w:r>
        <w:rPr>
          <w:rFonts w:hint="eastAsia" w:eastAsiaTheme="minorEastAsia" w:cstheme="minorBidi"/>
          <w:bCs/>
          <w:color w:val="auto"/>
          <w:kern w:val="2"/>
          <w:sz w:val="24"/>
          <w:szCs w:val="24"/>
          <w:highlight w:val="none"/>
          <w:shd w:val="clear" w:color="auto" w:fill="FFFFFF"/>
          <w:lang w:val="en-US" w:eastAsia="zh-CN" w:bidi="ar-SA"/>
        </w:rPr>
        <w:t>7</w:t>
      </w:r>
      <w:r>
        <w:rPr>
          <w:rFonts w:hint="eastAsia" w:ascii="宋体" w:hAnsi="宋体" w:eastAsiaTheme="minorEastAsia" w:cstheme="minorBidi"/>
          <w:bCs/>
          <w:color w:val="auto"/>
          <w:kern w:val="2"/>
          <w:sz w:val="24"/>
          <w:szCs w:val="24"/>
          <w:highlight w:val="none"/>
          <w:shd w:val="clear" w:color="auto" w:fill="FFFFFF"/>
          <w:lang w:val="en-US" w:eastAsia="zh-CN" w:bidi="ar-SA"/>
        </w:rPr>
        <w:t>）</w:t>
      </w:r>
      <w:r>
        <w:rPr>
          <w:rFonts w:hint="eastAsia" w:eastAsiaTheme="minorEastAsia" w:cstheme="minorBidi"/>
          <w:bCs/>
          <w:color w:val="auto"/>
          <w:kern w:val="2"/>
          <w:sz w:val="24"/>
          <w:szCs w:val="24"/>
          <w:highlight w:val="none"/>
          <w:shd w:val="clear" w:color="auto" w:fill="FFFFFF"/>
          <w:lang w:val="en-US" w:eastAsia="zh-CN" w:bidi="ar-SA"/>
        </w:rPr>
        <w:t>保安员</w:t>
      </w:r>
      <w:r>
        <w:rPr>
          <w:rFonts w:hint="eastAsia" w:ascii="宋体" w:hAnsi="宋体" w:eastAsiaTheme="minorEastAsia" w:cstheme="minorBidi"/>
          <w:bCs/>
          <w:color w:val="auto"/>
          <w:kern w:val="2"/>
          <w:sz w:val="24"/>
          <w:szCs w:val="24"/>
          <w:highlight w:val="none"/>
          <w:shd w:val="clear" w:color="auto" w:fill="FFFFFF"/>
          <w:lang w:val="en-US" w:eastAsia="zh-CN" w:bidi="ar-SA"/>
        </w:rPr>
        <w:t>日常操作中要规范操作，注意安全。如在工作中造成学校损失或自身伤害，中标供应商承担全部责任。</w:t>
      </w:r>
    </w:p>
    <w:p w14:paraId="31A2D0F1">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（2）消控员要求</w:t>
      </w:r>
    </w:p>
    <w:p w14:paraId="6E1497D0">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1）消控员：高中以上学历，有类似工作经验，身体健康，体貌端正，具有良好的品德素质，无不良犯罪记录、</w:t>
      </w:r>
      <w:r>
        <w:rPr>
          <w:rFonts w:hint="eastAsia" w:ascii="宋体" w:hAnsi="宋体" w:eastAsia="宋体" w:cs="宋体"/>
          <w:color w:val="auto"/>
          <w:sz w:val="24"/>
          <w:szCs w:val="24"/>
          <w:highlight w:val="none"/>
          <w:lang w:eastAsia="zh-CN"/>
        </w:rPr>
        <w:t>无身体残疾</w:t>
      </w:r>
      <w:r>
        <w:rPr>
          <w:rFonts w:hint="eastAsia" w:eastAsia="宋体" w:cs="宋体"/>
          <w:bCs/>
          <w:color w:val="auto"/>
          <w:kern w:val="2"/>
          <w:sz w:val="24"/>
          <w:szCs w:val="24"/>
          <w:highlight w:val="none"/>
          <w:lang w:val="en-US" w:eastAsia="zh-CN" w:bidi="ar-SA"/>
        </w:rPr>
        <w:t>。</w:t>
      </w:r>
    </w:p>
    <w:p w14:paraId="3E1EFF28">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2）消控员</w:t>
      </w:r>
      <w:r>
        <w:rPr>
          <w:rFonts w:hint="eastAsia" w:ascii="宋体" w:hAnsi="宋体" w:eastAsia="宋体" w:cs="宋体"/>
          <w:bCs/>
          <w:color w:val="auto"/>
          <w:kern w:val="2"/>
          <w:sz w:val="24"/>
          <w:szCs w:val="24"/>
          <w:highlight w:val="none"/>
          <w:lang w:val="en-US" w:eastAsia="zh-CN" w:bidi="ar-SA"/>
        </w:rPr>
        <w:t>应持有中级（四级）及以上消防设施操作员证，具备</w:t>
      </w:r>
      <w:r>
        <w:rPr>
          <w:rFonts w:hint="eastAsia" w:eastAsia="宋体" w:cs="宋体"/>
          <w:bCs/>
          <w:color w:val="auto"/>
          <w:kern w:val="2"/>
          <w:sz w:val="24"/>
          <w:szCs w:val="24"/>
          <w:highlight w:val="none"/>
          <w:lang w:val="en-US" w:eastAsia="zh-CN" w:bidi="ar-SA"/>
        </w:rPr>
        <w:t>一定的消防工作经验，熟悉消防设施设备及消防应急处理流程。</w:t>
      </w:r>
    </w:p>
    <w:p w14:paraId="50418915">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3）消控员不得随意变动，若需变动，先征得学校同意。</w:t>
      </w:r>
    </w:p>
    <w:p w14:paraId="6FBF7451">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4）着装要求：消控员上岗必须身着统一的工作服装，佩戴统一的</w:t>
      </w:r>
      <w:r>
        <w:rPr>
          <w:rFonts w:hint="eastAsia" w:ascii="宋体" w:hAnsi="宋体" w:eastAsiaTheme="minorEastAsia" w:cstheme="minorBidi"/>
          <w:bCs/>
          <w:color w:val="auto"/>
          <w:kern w:val="2"/>
          <w:sz w:val="24"/>
          <w:szCs w:val="24"/>
          <w:highlight w:val="none"/>
          <w:shd w:val="clear" w:color="auto" w:fill="FFFFFF"/>
          <w:lang w:val="en-US" w:eastAsia="zh-CN" w:bidi="ar-SA"/>
        </w:rPr>
        <w:t>标识</w:t>
      </w:r>
      <w:r>
        <w:rPr>
          <w:rFonts w:hint="eastAsia" w:eastAsia="宋体" w:cs="宋体"/>
          <w:bCs/>
          <w:color w:val="auto"/>
          <w:kern w:val="2"/>
          <w:sz w:val="24"/>
          <w:szCs w:val="24"/>
          <w:highlight w:val="none"/>
          <w:lang w:val="en-US" w:eastAsia="zh-CN" w:bidi="ar-SA"/>
        </w:rPr>
        <w:t>。穿着夏装工作服时未覆盖处不得有明显疤痕及文身，工作服装、标志符号和证件的设计、制作和供应，按国家规定执行。</w:t>
      </w:r>
    </w:p>
    <w:p w14:paraId="48EF3851">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5）消控员须具有相应的文化素质、专业素质，并服从学校的管理及工作安排。</w:t>
      </w:r>
    </w:p>
    <w:p w14:paraId="7FA52396">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6）消控员日常操作中要规范操作，注意安全。如在工作中造成学校损失或自身伤害，中标供应商承担全部责任。</w:t>
      </w:r>
    </w:p>
    <w:p w14:paraId="4E7024E9">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（3）保洁员</w:t>
      </w:r>
      <w:r>
        <w:rPr>
          <w:rFonts w:hint="eastAsia" w:ascii="宋体" w:hAnsi="宋体" w:eastAsia="宋体" w:cs="宋体"/>
          <w:bCs/>
          <w:color w:val="auto"/>
          <w:kern w:val="2"/>
          <w:sz w:val="24"/>
          <w:szCs w:val="24"/>
          <w:highlight w:val="none"/>
          <w:lang w:val="en-US" w:eastAsia="zh-CN" w:bidi="ar-SA"/>
        </w:rPr>
        <w:t>要求</w:t>
      </w:r>
    </w:p>
    <w:p w14:paraId="01893A35">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72" w:firstLineChars="200"/>
        <w:jc w:val="left"/>
        <w:textAlignment w:val="auto"/>
        <w:outlineLvl w:val="9"/>
        <w:rPr>
          <w:rFonts w:hint="eastAsia" w:ascii="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bidi="ar-SA"/>
        </w:rPr>
        <w:t>保洁主管（1人）：具备2年（含）以上管理工作经验；其余</w:t>
      </w:r>
      <w:r>
        <w:rPr>
          <w:rFonts w:hint="eastAsia" w:ascii="宋体" w:hAnsi="宋体" w:eastAsia="宋体" w:cs="宋体"/>
          <w:color w:val="auto"/>
          <w:sz w:val="24"/>
          <w:szCs w:val="24"/>
          <w:highlight w:val="none"/>
          <w:lang w:val="en-US" w:eastAsia="zh-CN" w:bidi="ar"/>
        </w:rPr>
        <w:t>保洁员</w:t>
      </w:r>
      <w:r>
        <w:rPr>
          <w:rFonts w:hint="eastAsia" w:ascii="宋体" w:hAnsi="宋体" w:cs="宋体"/>
          <w:color w:val="auto"/>
          <w:sz w:val="24"/>
          <w:szCs w:val="24"/>
          <w:highlight w:val="none"/>
          <w:lang w:bidi="ar"/>
        </w:rPr>
        <w:t>均需</w:t>
      </w:r>
      <w:r>
        <w:rPr>
          <w:rFonts w:hint="eastAsia" w:ascii="宋体" w:hAnsi="宋体" w:cs="宋体"/>
          <w:color w:val="auto"/>
          <w:sz w:val="24"/>
          <w:szCs w:val="24"/>
          <w:highlight w:val="none"/>
          <w:lang w:val="en-US" w:eastAsia="zh-CN" w:bidi="ar"/>
        </w:rPr>
        <w:t>60</w:t>
      </w:r>
      <w:r>
        <w:rPr>
          <w:rFonts w:hint="eastAsia" w:ascii="宋体" w:hAnsi="宋体" w:cs="宋体"/>
          <w:color w:val="auto"/>
          <w:sz w:val="24"/>
          <w:szCs w:val="24"/>
          <w:highlight w:val="none"/>
          <w:lang w:bidi="ar"/>
        </w:rPr>
        <w:t>周岁</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不含</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以</w:t>
      </w:r>
      <w:r>
        <w:rPr>
          <w:rFonts w:hint="eastAsia" w:ascii="宋体" w:hAnsi="宋体" w:cs="宋体"/>
          <w:color w:val="auto"/>
          <w:sz w:val="24"/>
          <w:szCs w:val="24"/>
          <w:highlight w:val="none"/>
          <w:lang w:val="en-US" w:eastAsia="zh-CN" w:bidi="ar"/>
        </w:rPr>
        <w:t>内，</w:t>
      </w:r>
      <w:r>
        <w:rPr>
          <w:rFonts w:hint="eastAsia" w:ascii="宋体" w:hAnsi="宋体" w:eastAsia="宋体" w:cs="宋体"/>
          <w:bCs/>
          <w:color w:val="auto"/>
          <w:sz w:val="24"/>
          <w:szCs w:val="24"/>
          <w:highlight w:val="none"/>
          <w:lang w:val="en-US" w:eastAsia="zh-CN"/>
        </w:rPr>
        <w:t>有类似工作经验，</w:t>
      </w:r>
      <w:r>
        <w:rPr>
          <w:rFonts w:hint="eastAsia" w:ascii="宋体" w:hAnsi="宋体" w:cs="宋体"/>
          <w:color w:val="auto"/>
          <w:sz w:val="24"/>
          <w:szCs w:val="24"/>
          <w:highlight w:val="none"/>
          <w:lang w:bidi="ar"/>
        </w:rPr>
        <w:t>身体健康，体貌端正，具有良好的品德素质</w:t>
      </w:r>
      <w:r>
        <w:rPr>
          <w:rFonts w:hint="eastAsia" w:ascii="宋体" w:hAnsi="宋体" w:cs="宋体"/>
          <w:color w:val="auto"/>
          <w:sz w:val="24"/>
          <w:szCs w:val="24"/>
          <w:highlight w:val="none"/>
          <w:lang w:eastAsia="zh-CN" w:bidi="ar"/>
        </w:rPr>
        <w:t>，</w:t>
      </w:r>
      <w:r>
        <w:rPr>
          <w:rFonts w:hint="eastAsia" w:ascii="宋体" w:hAnsi="宋体" w:eastAsia="宋体" w:cs="宋体"/>
          <w:color w:val="auto"/>
          <w:sz w:val="24"/>
          <w:szCs w:val="24"/>
          <w:highlight w:val="none"/>
        </w:rPr>
        <w:t>无不良犯罪记录、</w:t>
      </w:r>
      <w:r>
        <w:rPr>
          <w:rFonts w:hint="eastAsia" w:ascii="宋体" w:hAnsi="宋体" w:eastAsia="宋体" w:cs="宋体"/>
          <w:color w:val="auto"/>
          <w:sz w:val="24"/>
          <w:szCs w:val="24"/>
          <w:highlight w:val="none"/>
          <w:lang w:eastAsia="zh-CN"/>
        </w:rPr>
        <w:t>无身体残疾</w:t>
      </w:r>
      <w:r>
        <w:rPr>
          <w:rFonts w:hint="eastAsia" w:ascii="宋体" w:hAnsi="宋体" w:eastAsia="宋体" w:cs="宋体"/>
          <w:bCs/>
          <w:color w:val="auto"/>
          <w:sz w:val="24"/>
          <w:highlight w:val="none"/>
          <w:u w:val="none"/>
          <w:lang w:eastAsia="zh-CN"/>
        </w:rPr>
        <w:t>。</w:t>
      </w:r>
    </w:p>
    <w:p w14:paraId="083930E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2</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lang w:val="en-US" w:eastAsia="zh-CN"/>
        </w:rPr>
        <w:t>应</w:t>
      </w:r>
      <w:r>
        <w:rPr>
          <w:rFonts w:hint="eastAsia" w:ascii="宋体" w:hAnsi="宋体"/>
          <w:bCs/>
          <w:color w:val="auto"/>
          <w:sz w:val="24"/>
          <w:szCs w:val="24"/>
          <w:highlight w:val="none"/>
          <w:shd w:val="clear" w:color="auto" w:fill="FFFFFF"/>
        </w:rPr>
        <w:t>有不怕累不怕脏的工作精神，随时保障好学校内各类公共场所、办公室的干净整洁。</w:t>
      </w:r>
    </w:p>
    <w:p w14:paraId="499FC53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3</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rPr>
        <w:t>不得随意变动，若需变动，先征得学校同意。</w:t>
      </w:r>
    </w:p>
    <w:p w14:paraId="7F2DD0F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4</w:t>
      </w:r>
      <w:r>
        <w:rPr>
          <w:rFonts w:hint="eastAsia" w:ascii="宋体" w:hAnsi="宋体"/>
          <w:bCs/>
          <w:color w:val="auto"/>
          <w:sz w:val="24"/>
          <w:szCs w:val="24"/>
          <w:highlight w:val="none"/>
          <w:shd w:val="clear" w:color="auto" w:fill="FFFFFF"/>
        </w:rPr>
        <w:t>）着装要求：</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rPr>
        <w:t>上岗必须身着统一的保洁服装，佩戴统一的</w:t>
      </w:r>
      <w:r>
        <w:rPr>
          <w:rFonts w:hint="eastAsia" w:ascii="宋体" w:hAnsi="宋体"/>
          <w:bCs/>
          <w:color w:val="auto"/>
          <w:sz w:val="24"/>
          <w:szCs w:val="24"/>
          <w:highlight w:val="none"/>
          <w:shd w:val="clear" w:color="auto" w:fill="FFFFFF"/>
          <w:lang w:eastAsia="zh-CN"/>
        </w:rPr>
        <w:t>标识</w:t>
      </w:r>
      <w:r>
        <w:rPr>
          <w:rFonts w:hint="eastAsia" w:ascii="宋体" w:hAnsi="宋体"/>
          <w:bCs/>
          <w:color w:val="auto"/>
          <w:sz w:val="24"/>
          <w:szCs w:val="24"/>
          <w:highlight w:val="none"/>
          <w:shd w:val="clear" w:color="auto" w:fill="FFFFFF"/>
        </w:rPr>
        <w:t>。</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w:t>
      </w:r>
      <w:r>
        <w:rPr>
          <w:rFonts w:hint="eastAsia" w:ascii="宋体" w:hAnsi="宋体"/>
          <w:bCs/>
          <w:color w:val="auto"/>
          <w:sz w:val="24"/>
          <w:szCs w:val="24"/>
          <w:highlight w:val="none"/>
          <w:shd w:val="clear" w:color="auto" w:fill="FFFFFF"/>
        </w:rPr>
        <w:t>痕及</w:t>
      </w:r>
      <w:r>
        <w:rPr>
          <w:rFonts w:hint="eastAsia" w:ascii="宋体" w:hAnsi="宋体"/>
          <w:bCs/>
          <w:color w:val="auto"/>
          <w:sz w:val="24"/>
          <w:szCs w:val="24"/>
          <w:highlight w:val="none"/>
          <w:shd w:val="clear" w:color="auto" w:fill="FFFFFF"/>
          <w:lang w:val="en-US" w:eastAsia="zh-CN"/>
        </w:rPr>
        <w:t>文</w:t>
      </w:r>
      <w:r>
        <w:rPr>
          <w:rFonts w:hint="eastAsia" w:ascii="宋体" w:hAnsi="宋体"/>
          <w:bCs/>
          <w:color w:val="auto"/>
          <w:sz w:val="24"/>
          <w:szCs w:val="24"/>
          <w:highlight w:val="none"/>
          <w:shd w:val="clear" w:color="auto" w:fill="FFFFFF"/>
        </w:rPr>
        <w:t>身</w:t>
      </w:r>
      <w:r>
        <w:rPr>
          <w:rFonts w:hint="eastAsia" w:ascii="宋体" w:hAnsi="宋体"/>
          <w:bCs/>
          <w:color w:val="auto"/>
          <w:sz w:val="24"/>
          <w:szCs w:val="24"/>
          <w:highlight w:val="none"/>
          <w:shd w:val="clear" w:color="auto" w:fill="FFFFFF"/>
          <w:lang w:eastAsia="zh-CN"/>
        </w:rPr>
        <w:t>，</w:t>
      </w:r>
      <w:r>
        <w:rPr>
          <w:rFonts w:hint="eastAsia" w:ascii="宋体" w:hAnsi="宋体"/>
          <w:bCs/>
          <w:color w:val="auto"/>
          <w:sz w:val="24"/>
          <w:szCs w:val="24"/>
          <w:highlight w:val="none"/>
          <w:shd w:val="clear" w:color="auto" w:fill="FFFFFF"/>
        </w:rPr>
        <w:t>保洁服装</w:t>
      </w:r>
      <w:r>
        <w:rPr>
          <w:rFonts w:hint="eastAsia" w:ascii="宋体" w:hAnsi="宋体"/>
          <w:bCs/>
          <w:color w:val="auto"/>
          <w:sz w:val="24"/>
          <w:szCs w:val="24"/>
          <w:highlight w:val="none"/>
          <w:shd w:val="clear" w:color="auto" w:fill="FFFFFF"/>
          <w:lang w:val="en-US" w:eastAsia="zh-CN"/>
        </w:rPr>
        <w:t>需统一</w:t>
      </w:r>
      <w:r>
        <w:rPr>
          <w:rFonts w:hint="eastAsia" w:ascii="宋体" w:hAnsi="宋体"/>
          <w:bCs/>
          <w:color w:val="auto"/>
          <w:sz w:val="24"/>
          <w:szCs w:val="24"/>
          <w:highlight w:val="none"/>
          <w:shd w:val="clear" w:color="auto" w:fill="FFFFFF"/>
        </w:rPr>
        <w:t>。</w:t>
      </w:r>
    </w:p>
    <w:p w14:paraId="68177C0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5</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rPr>
        <w:t>须具有相应的文化素质、专业素质，并服从</w:t>
      </w:r>
      <w:r>
        <w:rPr>
          <w:rFonts w:hint="eastAsia" w:ascii="宋体" w:hAnsi="宋体"/>
          <w:bCs/>
          <w:color w:val="auto"/>
          <w:sz w:val="24"/>
          <w:szCs w:val="24"/>
          <w:highlight w:val="none"/>
          <w:shd w:val="clear" w:color="auto" w:fill="FFFFFF"/>
          <w:lang w:val="en-US" w:eastAsia="zh-CN"/>
        </w:rPr>
        <w:t>学校</w:t>
      </w:r>
      <w:r>
        <w:rPr>
          <w:rFonts w:hint="eastAsia" w:ascii="宋体" w:hAnsi="宋体"/>
          <w:bCs/>
          <w:color w:val="auto"/>
          <w:sz w:val="24"/>
          <w:szCs w:val="24"/>
          <w:highlight w:val="none"/>
          <w:shd w:val="clear" w:color="auto" w:fill="FFFFFF"/>
        </w:rPr>
        <w:t>的管理及工作安排。</w:t>
      </w:r>
    </w:p>
    <w:p w14:paraId="6895734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eastAsia="宋体" w:cs="Times New Roman"/>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6</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rPr>
        <w:t>日常操作中要规范操作，注意安全。如在工作中造成学</w:t>
      </w:r>
      <w:r>
        <w:rPr>
          <w:rFonts w:hint="eastAsia" w:ascii="宋体" w:hAnsi="宋体" w:eastAsia="宋体" w:cs="Times New Roman"/>
          <w:bCs/>
          <w:color w:val="auto"/>
          <w:sz w:val="24"/>
          <w:szCs w:val="24"/>
          <w:highlight w:val="none"/>
          <w:shd w:val="clear" w:color="auto" w:fill="FFFFFF"/>
        </w:rPr>
        <w:t>校损失或自身伤害，</w:t>
      </w:r>
      <w:r>
        <w:rPr>
          <w:rFonts w:hint="eastAsia" w:ascii="宋体" w:hAnsi="宋体" w:eastAsia="宋体" w:cs="Times New Roman"/>
          <w:bCs/>
          <w:color w:val="auto"/>
          <w:sz w:val="24"/>
          <w:szCs w:val="24"/>
          <w:highlight w:val="none"/>
          <w:shd w:val="clear" w:color="auto" w:fill="FFFFFF"/>
          <w:lang w:val="en-US" w:eastAsia="zh-CN"/>
        </w:rPr>
        <w:t>中标供应商</w:t>
      </w:r>
      <w:r>
        <w:rPr>
          <w:rFonts w:hint="eastAsia" w:ascii="宋体" w:hAnsi="宋体" w:eastAsia="宋体" w:cs="Times New Roman"/>
          <w:bCs/>
          <w:color w:val="auto"/>
          <w:sz w:val="24"/>
          <w:szCs w:val="24"/>
          <w:highlight w:val="none"/>
          <w:shd w:val="clear" w:color="auto" w:fill="FFFFFF"/>
        </w:rPr>
        <w:t>承担全部责任。</w:t>
      </w:r>
    </w:p>
    <w:p w14:paraId="024EF361">
      <w:pPr>
        <w:pStyle w:val="3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（4）</w:t>
      </w:r>
      <w:r>
        <w:rPr>
          <w:rFonts w:hint="eastAsia" w:ascii="宋体" w:hAnsi="宋体" w:cs="宋体" w:eastAsiaTheme="minorEastAsia"/>
          <w:color w:val="auto"/>
          <w:kern w:val="0"/>
          <w:sz w:val="24"/>
          <w:szCs w:val="24"/>
          <w:highlight w:val="none"/>
          <w:lang w:val="en-US" w:eastAsia="zh-CN" w:bidi="ar"/>
        </w:rPr>
        <w:t>工程维修员（水、电）要</w:t>
      </w:r>
      <w:r>
        <w:rPr>
          <w:rFonts w:hint="eastAsia" w:ascii="宋体" w:hAnsi="宋体" w:eastAsia="宋体" w:cs="宋体"/>
          <w:bCs/>
          <w:color w:val="auto"/>
          <w:kern w:val="2"/>
          <w:sz w:val="24"/>
          <w:szCs w:val="24"/>
          <w:highlight w:val="none"/>
          <w:lang w:val="en-US" w:eastAsia="zh-CN" w:bidi="ar-SA"/>
        </w:rPr>
        <w:t>求</w:t>
      </w:r>
    </w:p>
    <w:p w14:paraId="55C356E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cs="宋体"/>
          <w:bCs/>
          <w:color w:val="auto"/>
          <w:sz w:val="24"/>
          <w:szCs w:val="24"/>
          <w:highlight w:val="none"/>
        </w:rPr>
      </w:pPr>
      <w:r>
        <w:rPr>
          <w:rFonts w:hint="eastAsia" w:ascii="宋体" w:hAnsi="宋体" w:eastAsia="宋体" w:cs="Times New Roman"/>
          <w:bCs/>
          <w:color w:val="auto"/>
          <w:sz w:val="24"/>
          <w:szCs w:val="24"/>
          <w:highlight w:val="none"/>
          <w:shd w:val="clear" w:color="auto" w:fill="FFFFFF"/>
          <w:lang w:val="en-US" w:eastAsia="zh-CN"/>
        </w:rPr>
        <w:t>1</w:t>
      </w:r>
      <w:r>
        <w:rPr>
          <w:rFonts w:hint="eastAsia" w:ascii="宋体" w:hAnsi="宋体" w:eastAsia="宋体" w:cs="Times New Roman"/>
          <w:bCs/>
          <w:color w:val="auto"/>
          <w:sz w:val="24"/>
          <w:szCs w:val="24"/>
          <w:highlight w:val="none"/>
          <w:shd w:val="clear" w:color="auto" w:fill="FFFFFF"/>
          <w:lang w:eastAsia="zh-CN"/>
        </w:rPr>
        <w:t>）</w:t>
      </w:r>
      <w:r>
        <w:rPr>
          <w:rFonts w:hint="eastAsia" w:ascii="宋体" w:hAnsi="宋体" w:eastAsia="宋体" w:cs="Times New Roman"/>
          <w:bCs/>
          <w:color w:val="auto"/>
          <w:sz w:val="24"/>
          <w:szCs w:val="24"/>
          <w:highlight w:val="none"/>
          <w:shd w:val="clear" w:color="auto" w:fill="FFFFFF"/>
          <w:lang w:val="en-US" w:eastAsia="zh-CN"/>
        </w:rPr>
        <w:t>男性，</w:t>
      </w:r>
      <w:r>
        <w:rPr>
          <w:rFonts w:hint="eastAsia" w:ascii="宋体" w:hAnsi="宋体" w:eastAsia="宋体" w:cs="宋体"/>
          <w:bCs/>
          <w:color w:val="auto"/>
          <w:sz w:val="24"/>
          <w:szCs w:val="24"/>
          <w:highlight w:val="none"/>
          <w:lang w:val="en-US" w:eastAsia="zh-CN"/>
        </w:rPr>
        <w:t>高</w:t>
      </w:r>
      <w:r>
        <w:rPr>
          <w:rFonts w:hint="eastAsia" w:ascii="宋体" w:hAnsi="宋体" w:eastAsia="宋体" w:cs="宋体"/>
          <w:color w:val="auto"/>
          <w:spacing w:val="-2"/>
          <w:sz w:val="24"/>
          <w:szCs w:val="24"/>
          <w:highlight w:val="none"/>
          <w:lang w:val="en-US" w:eastAsia="zh-CN"/>
        </w:rPr>
        <w:t>中（含）以上学历，</w:t>
      </w:r>
      <w:r>
        <w:rPr>
          <w:rFonts w:hint="eastAsia" w:ascii="宋体" w:hAnsi="宋体" w:eastAsia="宋体" w:cs="宋体"/>
          <w:bCs/>
          <w:color w:val="auto"/>
          <w:sz w:val="24"/>
          <w:szCs w:val="24"/>
          <w:highlight w:val="none"/>
          <w:lang w:val="en-US" w:eastAsia="zh-CN"/>
        </w:rPr>
        <w:t>有类似工作经验，</w:t>
      </w:r>
      <w:r>
        <w:rPr>
          <w:rFonts w:hint="eastAsia" w:ascii="宋体" w:hAnsi="宋体" w:cs="宋体"/>
          <w:color w:val="auto"/>
          <w:sz w:val="24"/>
          <w:szCs w:val="24"/>
          <w:highlight w:val="none"/>
          <w:lang w:bidi="ar"/>
        </w:rPr>
        <w:t>身体健康，体貌端正，具有良好的品德素质</w:t>
      </w:r>
      <w:r>
        <w:rPr>
          <w:rFonts w:hint="eastAsia" w:ascii="宋体" w:hAnsi="宋体" w:cs="宋体"/>
          <w:color w:val="auto"/>
          <w:sz w:val="24"/>
          <w:szCs w:val="24"/>
          <w:highlight w:val="none"/>
          <w:lang w:eastAsia="zh-CN" w:bidi="ar"/>
        </w:rPr>
        <w:t>，</w:t>
      </w:r>
      <w:r>
        <w:rPr>
          <w:rFonts w:hint="eastAsia" w:ascii="宋体" w:hAnsi="宋体" w:eastAsia="宋体" w:cs="宋体"/>
          <w:color w:val="auto"/>
          <w:sz w:val="24"/>
          <w:szCs w:val="24"/>
          <w:highlight w:val="none"/>
        </w:rPr>
        <w:t>无</w:t>
      </w:r>
      <w:r>
        <w:rPr>
          <w:rFonts w:hint="eastAsia" w:ascii="宋体" w:hAnsi="宋体" w:cs="宋体"/>
          <w:bCs/>
          <w:color w:val="auto"/>
          <w:sz w:val="24"/>
          <w:szCs w:val="24"/>
          <w:highlight w:val="none"/>
        </w:rPr>
        <w:t>不良犯罪记录、</w:t>
      </w:r>
      <w:r>
        <w:rPr>
          <w:rFonts w:hint="eastAsia" w:ascii="宋体" w:hAnsi="宋体" w:cs="宋体"/>
          <w:bCs/>
          <w:color w:val="auto"/>
          <w:sz w:val="24"/>
          <w:szCs w:val="24"/>
          <w:highlight w:val="none"/>
          <w:lang w:eastAsia="zh-CN"/>
        </w:rPr>
        <w:t>无身体残疾。</w:t>
      </w:r>
    </w:p>
    <w:p w14:paraId="241403E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电工须持有高压/低压电工特种作业操作证，</w:t>
      </w:r>
      <w:r>
        <w:rPr>
          <w:rFonts w:hint="eastAsia" w:ascii="宋体" w:hAnsi="宋体" w:cs="宋体"/>
          <w:bCs/>
          <w:color w:val="auto"/>
          <w:sz w:val="24"/>
          <w:szCs w:val="24"/>
          <w:highlight w:val="none"/>
        </w:rPr>
        <w:t>负责维修事务的处理与协调，配合校方做好维修管理工作</w:t>
      </w:r>
      <w:r>
        <w:rPr>
          <w:rFonts w:hint="eastAsia" w:ascii="宋体" w:hAnsi="宋体" w:cs="宋体"/>
          <w:bCs/>
          <w:color w:val="auto"/>
          <w:sz w:val="24"/>
          <w:szCs w:val="24"/>
          <w:highlight w:val="none"/>
          <w:lang w:eastAsia="zh-CN"/>
        </w:rPr>
        <w:t>。</w:t>
      </w:r>
    </w:p>
    <w:p w14:paraId="39FDD83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3）工程维修员不得随意变动，若需变动，先征得学校同意。</w:t>
      </w:r>
    </w:p>
    <w:p w14:paraId="28AECDB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4）着装</w:t>
      </w:r>
      <w:r>
        <w:rPr>
          <w:rFonts w:hint="eastAsia" w:ascii="宋体" w:hAnsi="宋体" w:cs="宋体"/>
          <w:bCs/>
          <w:color w:val="auto"/>
          <w:sz w:val="24"/>
          <w:szCs w:val="24"/>
          <w:highlight w:val="none"/>
        </w:rPr>
        <w:t>要求：</w:t>
      </w:r>
      <w:r>
        <w:rPr>
          <w:rFonts w:hint="eastAsia" w:ascii="宋体" w:hAnsi="宋体" w:cs="宋体"/>
          <w:bCs/>
          <w:color w:val="auto"/>
          <w:sz w:val="24"/>
          <w:szCs w:val="24"/>
          <w:highlight w:val="none"/>
          <w:lang w:val="en-US" w:eastAsia="zh-CN"/>
        </w:rPr>
        <w:t>工程维修员</w:t>
      </w:r>
      <w:r>
        <w:rPr>
          <w:rFonts w:hint="eastAsia" w:ascii="宋体" w:hAnsi="宋体" w:cs="宋体"/>
          <w:bCs/>
          <w:color w:val="auto"/>
          <w:sz w:val="24"/>
          <w:szCs w:val="24"/>
          <w:highlight w:val="none"/>
        </w:rPr>
        <w:t>上岗必须身着统一的</w:t>
      </w:r>
      <w:r>
        <w:rPr>
          <w:rFonts w:hint="eastAsia" w:ascii="宋体" w:hAnsi="宋体" w:cs="宋体"/>
          <w:bCs/>
          <w:color w:val="auto"/>
          <w:sz w:val="24"/>
          <w:szCs w:val="24"/>
          <w:highlight w:val="none"/>
          <w:lang w:val="en-US" w:eastAsia="zh-CN"/>
        </w:rPr>
        <w:t>工作</w:t>
      </w:r>
      <w:r>
        <w:rPr>
          <w:rFonts w:hint="eastAsia" w:ascii="宋体" w:hAnsi="宋体" w:cs="宋体"/>
          <w:bCs/>
          <w:color w:val="auto"/>
          <w:sz w:val="24"/>
          <w:szCs w:val="24"/>
          <w:highlight w:val="none"/>
        </w:rPr>
        <w:t>服装，佩戴统一的</w:t>
      </w:r>
      <w:r>
        <w:rPr>
          <w:rFonts w:hint="eastAsia" w:ascii="宋体" w:hAnsi="宋体" w:cs="宋体"/>
          <w:bCs/>
          <w:color w:val="auto"/>
          <w:sz w:val="24"/>
          <w:szCs w:val="24"/>
          <w:highlight w:val="none"/>
          <w:lang w:eastAsia="zh-CN"/>
        </w:rPr>
        <w:t>标识</w:t>
      </w:r>
      <w:r>
        <w:rPr>
          <w:rFonts w:hint="eastAsia" w:ascii="宋体" w:hAnsi="宋体" w:cs="宋体"/>
          <w:bCs/>
          <w:color w:val="auto"/>
          <w:sz w:val="24"/>
          <w:szCs w:val="24"/>
          <w:highlight w:val="none"/>
        </w:rPr>
        <w:t>。穿着夏装工作服</w:t>
      </w:r>
      <w:r>
        <w:rPr>
          <w:rFonts w:hint="eastAsia" w:ascii="宋体" w:hAnsi="宋体" w:cs="宋体"/>
          <w:bCs/>
          <w:color w:val="auto"/>
          <w:sz w:val="24"/>
          <w:szCs w:val="24"/>
          <w:highlight w:val="none"/>
          <w:lang w:val="en-US" w:eastAsia="zh-CN"/>
        </w:rPr>
        <w:t>时</w:t>
      </w:r>
      <w:r>
        <w:rPr>
          <w:rFonts w:hint="eastAsia" w:ascii="宋体" w:hAnsi="宋体" w:cs="宋体"/>
          <w:bCs/>
          <w:color w:val="auto"/>
          <w:sz w:val="24"/>
          <w:szCs w:val="24"/>
          <w:highlight w:val="none"/>
        </w:rPr>
        <w:t>未覆盖处不得有明显疤痕及</w:t>
      </w:r>
      <w:r>
        <w:rPr>
          <w:rFonts w:hint="eastAsia" w:ascii="宋体" w:hAnsi="宋体" w:cs="宋体"/>
          <w:bCs/>
          <w:color w:val="auto"/>
          <w:sz w:val="24"/>
          <w:szCs w:val="24"/>
          <w:highlight w:val="none"/>
          <w:lang w:val="en-US" w:eastAsia="zh-CN"/>
        </w:rPr>
        <w:t>文</w:t>
      </w:r>
      <w:r>
        <w:rPr>
          <w:rFonts w:hint="eastAsia" w:ascii="宋体" w:hAnsi="宋体" w:cs="宋体"/>
          <w:bCs/>
          <w:color w:val="auto"/>
          <w:sz w:val="24"/>
          <w:szCs w:val="24"/>
          <w:highlight w:val="none"/>
        </w:rPr>
        <w:t>身</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工作</w:t>
      </w:r>
      <w:r>
        <w:rPr>
          <w:rFonts w:hint="eastAsia" w:ascii="宋体" w:hAnsi="宋体" w:cs="宋体"/>
          <w:bCs/>
          <w:color w:val="auto"/>
          <w:sz w:val="24"/>
          <w:szCs w:val="24"/>
          <w:highlight w:val="none"/>
        </w:rPr>
        <w:t>服装</w:t>
      </w:r>
      <w:r>
        <w:rPr>
          <w:rFonts w:hint="eastAsia" w:ascii="宋体" w:hAnsi="宋体" w:cs="宋体"/>
          <w:bCs/>
          <w:color w:val="auto"/>
          <w:sz w:val="24"/>
          <w:szCs w:val="24"/>
          <w:highlight w:val="none"/>
          <w:lang w:val="en-US" w:eastAsia="zh-CN"/>
        </w:rPr>
        <w:t>需统一</w:t>
      </w:r>
      <w:r>
        <w:rPr>
          <w:rFonts w:hint="eastAsia" w:ascii="宋体" w:hAnsi="宋体" w:cs="宋体"/>
          <w:bCs/>
          <w:color w:val="auto"/>
          <w:sz w:val="24"/>
          <w:szCs w:val="24"/>
          <w:highlight w:val="none"/>
        </w:rPr>
        <w:t>。</w:t>
      </w:r>
    </w:p>
    <w:p w14:paraId="309EEDA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工程维修员</w:t>
      </w:r>
      <w:r>
        <w:rPr>
          <w:rFonts w:hint="eastAsia" w:ascii="宋体" w:hAnsi="宋体" w:cs="宋体"/>
          <w:bCs/>
          <w:color w:val="auto"/>
          <w:sz w:val="24"/>
          <w:szCs w:val="24"/>
          <w:highlight w:val="none"/>
        </w:rPr>
        <w:t>须具有相应的文化素质、专业素质，</w:t>
      </w:r>
      <w:r>
        <w:rPr>
          <w:rFonts w:hint="eastAsia" w:ascii="宋体" w:hAnsi="宋体" w:cs="宋体"/>
          <w:bCs/>
          <w:color w:val="auto"/>
          <w:sz w:val="24"/>
          <w:szCs w:val="24"/>
          <w:highlight w:val="none"/>
          <w:lang w:eastAsia="zh-CN"/>
        </w:rPr>
        <w:t>并服从学校的管理</w:t>
      </w:r>
      <w:r>
        <w:rPr>
          <w:rFonts w:hint="eastAsia" w:ascii="宋体" w:hAnsi="宋体" w:cs="宋体"/>
          <w:bCs/>
          <w:color w:val="auto"/>
          <w:sz w:val="24"/>
          <w:szCs w:val="24"/>
          <w:highlight w:val="none"/>
        </w:rPr>
        <w:t>及工作安排。</w:t>
      </w:r>
    </w:p>
    <w:p w14:paraId="5CD9D53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bCs/>
          <w:color w:val="auto"/>
          <w:sz w:val="24"/>
          <w:szCs w:val="24"/>
          <w:highlight w:val="none"/>
          <w:shd w:val="clear" w:color="auto" w:fill="FFFFFF"/>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工程维修员</w:t>
      </w:r>
      <w:r>
        <w:rPr>
          <w:rFonts w:hint="eastAsia" w:ascii="宋体" w:hAnsi="宋体" w:cs="宋体"/>
          <w:bCs/>
          <w:color w:val="auto"/>
          <w:sz w:val="24"/>
          <w:szCs w:val="24"/>
          <w:highlight w:val="none"/>
        </w:rPr>
        <w:t>日常操作中要规范操作，注意安全。如在工作中造</w:t>
      </w:r>
      <w:r>
        <w:rPr>
          <w:rFonts w:ascii="宋体" w:hAnsi="宋体"/>
          <w:bCs/>
          <w:color w:val="auto"/>
          <w:sz w:val="24"/>
          <w:szCs w:val="24"/>
          <w:highlight w:val="none"/>
          <w:shd w:val="clear" w:color="auto" w:fill="FFFFFF"/>
        </w:rPr>
        <w:t>成学校损失或自身伤害</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由中标</w:t>
      </w:r>
      <w:r>
        <w:rPr>
          <w:rFonts w:hint="eastAsia" w:ascii="宋体" w:hAnsi="宋体"/>
          <w:bCs/>
          <w:color w:val="auto"/>
          <w:sz w:val="24"/>
          <w:szCs w:val="24"/>
          <w:highlight w:val="none"/>
          <w:shd w:val="clear" w:color="auto" w:fill="FFFFFF"/>
          <w:lang w:val="en-US" w:eastAsia="zh-CN"/>
        </w:rPr>
        <w:t>供应商</w:t>
      </w:r>
      <w:r>
        <w:rPr>
          <w:rFonts w:hint="eastAsia" w:ascii="宋体" w:hAnsi="宋体"/>
          <w:bCs/>
          <w:color w:val="auto"/>
          <w:sz w:val="24"/>
          <w:szCs w:val="24"/>
          <w:highlight w:val="none"/>
          <w:shd w:val="clear" w:color="auto" w:fill="FFFFFF"/>
        </w:rPr>
        <w:t>承担</w:t>
      </w:r>
      <w:r>
        <w:rPr>
          <w:rFonts w:ascii="宋体" w:hAnsi="宋体"/>
          <w:bCs/>
          <w:color w:val="auto"/>
          <w:sz w:val="24"/>
          <w:szCs w:val="24"/>
          <w:highlight w:val="none"/>
          <w:shd w:val="clear" w:color="auto" w:fill="FFFFFF"/>
        </w:rPr>
        <w:t>全部责任</w:t>
      </w:r>
      <w:r>
        <w:rPr>
          <w:rFonts w:hint="eastAsia" w:ascii="宋体" w:hAnsi="宋体"/>
          <w:bCs/>
          <w:color w:val="auto"/>
          <w:sz w:val="24"/>
          <w:szCs w:val="24"/>
          <w:highlight w:val="none"/>
          <w:shd w:val="clear" w:color="auto" w:fill="FFFFFF"/>
        </w:rPr>
        <w:t>。</w:t>
      </w:r>
    </w:p>
    <w:p w14:paraId="0AEB1B79">
      <w:pPr>
        <w:pStyle w:val="42"/>
        <w:keepNext w:val="0"/>
        <w:keepLines w:val="0"/>
        <w:pageBreakBefore w:val="0"/>
        <w:widowControl w:val="0"/>
        <w:numPr>
          <w:ilvl w:val="0"/>
          <w:numId w:val="4"/>
        </w:numPr>
        <w:kinsoku/>
        <w:wordWrap/>
        <w:overflowPunct/>
        <w:topLinePunct w:val="0"/>
        <w:autoSpaceDE/>
        <w:autoSpaceDN/>
        <w:bidi w:val="0"/>
        <w:adjustRightInd/>
        <w:snapToGrid/>
        <w:spacing w:line="440" w:lineRule="exact"/>
        <w:ind w:firstLine="482" w:firstLineChars="200"/>
        <w:textAlignment w:val="auto"/>
        <w:rPr>
          <w:rFonts w:hint="eastAsia" w:ascii="宋体" w:hAnsi="宋体"/>
          <w:b/>
          <w:bCs w:val="0"/>
          <w:color w:val="auto"/>
          <w:sz w:val="24"/>
          <w:szCs w:val="24"/>
          <w:highlight w:val="none"/>
          <w:shd w:val="clear" w:color="auto" w:fill="FFFFFF"/>
          <w:lang w:val="en-US" w:eastAsia="zh-CN"/>
        </w:rPr>
      </w:pPr>
      <w:r>
        <w:rPr>
          <w:rFonts w:hint="eastAsia" w:ascii="宋体" w:hAnsi="宋体"/>
          <w:b/>
          <w:bCs w:val="0"/>
          <w:color w:val="auto"/>
          <w:sz w:val="24"/>
          <w:szCs w:val="24"/>
          <w:highlight w:val="none"/>
          <w:shd w:val="clear" w:color="auto" w:fill="FFFFFF"/>
          <w:lang w:val="en-US" w:eastAsia="zh-CN"/>
        </w:rPr>
        <w:t>物业管理服务要求</w:t>
      </w:r>
    </w:p>
    <w:p w14:paraId="12476021">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保安服务要求</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0AA93674">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67800BE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147391D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73E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65F48F7F">
        <w:tblPrEx>
          <w:tblCellMar>
            <w:top w:w="0" w:type="dxa"/>
            <w:left w:w="108" w:type="dxa"/>
            <w:bottom w:w="0" w:type="dxa"/>
            <w:right w:w="108" w:type="dxa"/>
          </w:tblCellMar>
        </w:tblPrEx>
        <w:trPr>
          <w:trHeight w:val="609"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43619A0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233544A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28218A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保安队长：</w:t>
            </w:r>
          </w:p>
          <w:p w14:paraId="163C30A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全面负责安保队伍管理，维护校园正常秩序，防范火灾、盗窃、破坏及自然灾害事故，快速处置各类突发事件。</w:t>
            </w:r>
          </w:p>
          <w:p w14:paraId="20283F6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负责安保人员日常管理、班次安排，巡检并记录各班次工作情况，发现问题及时上报。</w:t>
            </w:r>
          </w:p>
          <w:p w14:paraId="1AACF27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定期组织业务培训与消防演练，保障校园安全环境。</w:t>
            </w:r>
          </w:p>
        </w:tc>
      </w:tr>
      <w:tr w14:paraId="666926B0">
        <w:tblPrEx>
          <w:tblCellMar>
            <w:top w:w="0" w:type="dxa"/>
            <w:left w:w="108" w:type="dxa"/>
            <w:bottom w:w="0" w:type="dxa"/>
            <w:right w:w="108" w:type="dxa"/>
          </w:tblCellMar>
        </w:tblPrEx>
        <w:trPr>
          <w:trHeight w:val="70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70B058D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4243285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362F99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（2）保安员：</w:t>
            </w:r>
          </w:p>
          <w:p w14:paraId="369F3D9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做好校园封闭式管理。</w:t>
            </w:r>
            <w:r>
              <w:rPr>
                <w:rFonts w:hint="eastAsia" w:ascii="宋体" w:hAnsi="宋体" w:eastAsia="宋体" w:cs="宋体"/>
                <w:color w:val="auto"/>
                <w:sz w:val="21"/>
                <w:szCs w:val="21"/>
                <w:highlight w:val="none"/>
              </w:rPr>
              <w:t>负责校园</w:t>
            </w:r>
            <w:r>
              <w:rPr>
                <w:rFonts w:hint="eastAsia" w:ascii="宋体" w:hAnsi="宋体" w:eastAsia="宋体" w:cs="宋体"/>
                <w:color w:val="auto"/>
                <w:sz w:val="21"/>
                <w:szCs w:val="21"/>
                <w:highlight w:val="none"/>
                <w:lang w:val="en-US" w:eastAsia="zh-CN"/>
              </w:rPr>
              <w:t>人员出入登记、加强危险品及管制器具检查、</w:t>
            </w:r>
            <w:r>
              <w:rPr>
                <w:rFonts w:hint="eastAsia" w:ascii="宋体" w:hAnsi="宋体" w:eastAsia="宋体" w:cs="宋体"/>
                <w:color w:val="auto"/>
                <w:sz w:val="21"/>
                <w:szCs w:val="21"/>
                <w:highlight w:val="none"/>
              </w:rPr>
              <w:t>治安秩序维护、校门执勤、进出物资查验</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；规范管理车辆进出与</w:t>
            </w:r>
            <w:r>
              <w:rPr>
                <w:rFonts w:hint="eastAsia" w:ascii="宋体" w:hAnsi="宋体" w:eastAsia="宋体" w:cs="宋体"/>
                <w:color w:val="auto"/>
                <w:sz w:val="21"/>
                <w:szCs w:val="21"/>
                <w:highlight w:val="none"/>
                <w:lang w:eastAsia="zh-CN"/>
              </w:rPr>
              <w:t>停放。</w:t>
            </w:r>
          </w:p>
          <w:p w14:paraId="7673C60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开展校内外区域巡逻，看护建筑设施设备及校园资产并及时报修</w:t>
            </w:r>
            <w:r>
              <w:rPr>
                <w:rFonts w:hint="eastAsia" w:ascii="宋体" w:hAnsi="宋体" w:eastAsia="宋体" w:cs="宋体"/>
                <w:color w:val="auto"/>
                <w:sz w:val="21"/>
                <w:szCs w:val="21"/>
                <w:highlight w:val="none"/>
                <w:lang w:eastAsia="zh-CN"/>
              </w:rPr>
              <w:t>；</w:t>
            </w:r>
          </w:p>
          <w:p w14:paraId="08F417B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定期检查消防设施并做好记录。</w:t>
            </w:r>
          </w:p>
          <w:p w14:paraId="66AA465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实行监控室24小时值守、校园24小时巡逻防范，落实防火、防盗、防爆、防治安灾害事故“四防”工作，开展治安防范宣传。</w:t>
            </w:r>
          </w:p>
          <w:p w14:paraId="279E93B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次，监控设施区域</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小时实时监控。</w:t>
            </w:r>
          </w:p>
          <w:p w14:paraId="30FEA14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接到报警立即到场处置，遇紧急、突发事件及时上报负责人及学校领导。</w:t>
            </w:r>
          </w:p>
        </w:tc>
      </w:tr>
      <w:tr w14:paraId="0A65A061">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3A6A64B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70555A7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突发事件</w:t>
            </w:r>
          </w:p>
          <w:p w14:paraId="5987779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应急处置</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0BA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（1）按照学校突发事件应急处置预案执行。</w:t>
            </w:r>
          </w:p>
        </w:tc>
      </w:tr>
      <w:tr w14:paraId="63678BDA">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3CC921F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FAFE3F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FD0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按规定组建最小应急单元并确保正常运行。</w:t>
            </w:r>
          </w:p>
        </w:tc>
      </w:tr>
      <w:tr w14:paraId="7309D2BB">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347E7B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7C15546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CB4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）除正常休假人员外，确保保安员不缺人、不缺岗；</w:t>
            </w:r>
          </w:p>
        </w:tc>
      </w:tr>
      <w:tr w14:paraId="5AD33E93">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3B6D81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DA6E26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FD53">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重大活动期间，无条件服从学校统一安排，全力配合学校工作。</w:t>
            </w:r>
          </w:p>
        </w:tc>
      </w:tr>
      <w:tr w14:paraId="705E9EF2">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A9C750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4EFF4EB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人员资质审核</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E1D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）派驻保安员须提供政审证明、身份证、健康证明，无刑事犯罪记录。</w:t>
            </w:r>
          </w:p>
        </w:tc>
      </w:tr>
      <w:tr w14:paraId="42D74C66">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2EC411C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438C14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D516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）保安队长须经学校试用认可，不合格者及时更换；所有保安员须经学校审核通过后方可上岗。</w:t>
            </w:r>
          </w:p>
        </w:tc>
      </w:tr>
      <w:tr w14:paraId="05824239">
        <w:tblPrEx>
          <w:tblCellMar>
            <w:top w:w="0" w:type="dxa"/>
            <w:left w:w="108" w:type="dxa"/>
            <w:bottom w:w="0" w:type="dxa"/>
            <w:right w:w="108" w:type="dxa"/>
          </w:tblCellMar>
        </w:tblPrEx>
        <w:trPr>
          <w:trHeight w:val="437" w:hRule="atLeast"/>
        </w:trPr>
        <w:tc>
          <w:tcPr>
            <w:tcW w:w="734" w:type="dxa"/>
            <w:vMerge w:val="continue"/>
            <w:tcBorders>
              <w:left w:val="single" w:color="000000" w:sz="4" w:space="0"/>
              <w:right w:val="single" w:color="000000" w:sz="4" w:space="0"/>
            </w:tcBorders>
            <w:shd w:val="clear" w:color="auto" w:fill="auto"/>
            <w:noWrap/>
            <w:vAlign w:val="center"/>
          </w:tcPr>
          <w:p w14:paraId="6E155C1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5685A12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792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保安员上岗前必须完成</w:t>
            </w:r>
            <w:r>
              <w:rPr>
                <w:rFonts w:hint="eastAsia" w:ascii="宋体" w:hAnsi="宋体" w:eastAsia="宋体" w:cs="宋体"/>
                <w:color w:val="auto"/>
                <w:kern w:val="0"/>
                <w:sz w:val="21"/>
                <w:szCs w:val="21"/>
                <w:highlight w:val="none"/>
                <w:lang w:bidi="ar"/>
              </w:rPr>
              <w:t>岗前培训，</w:t>
            </w:r>
            <w:r>
              <w:rPr>
                <w:rFonts w:hint="eastAsia" w:ascii="宋体" w:hAnsi="宋体" w:eastAsia="宋体" w:cs="宋体"/>
                <w:color w:val="auto"/>
                <w:kern w:val="0"/>
                <w:sz w:val="21"/>
                <w:szCs w:val="21"/>
                <w:highlight w:val="none"/>
                <w:lang w:val="en-US" w:eastAsia="zh-CN" w:bidi="ar"/>
              </w:rPr>
              <w:t>确保</w:t>
            </w:r>
            <w:r>
              <w:rPr>
                <w:rFonts w:hint="eastAsia" w:ascii="宋体" w:hAnsi="宋体" w:eastAsia="宋体" w:cs="宋体"/>
                <w:color w:val="auto"/>
                <w:kern w:val="0"/>
                <w:sz w:val="21"/>
                <w:szCs w:val="21"/>
                <w:highlight w:val="none"/>
                <w:lang w:bidi="ar"/>
              </w:rPr>
              <w:t>100%</w:t>
            </w:r>
            <w:r>
              <w:rPr>
                <w:rFonts w:hint="eastAsia" w:ascii="宋体" w:hAnsi="宋体" w:eastAsia="宋体" w:cs="宋体"/>
                <w:color w:val="auto"/>
                <w:kern w:val="0"/>
                <w:sz w:val="21"/>
                <w:szCs w:val="21"/>
                <w:highlight w:val="none"/>
                <w:lang w:val="en-US" w:eastAsia="zh-CN" w:bidi="ar"/>
              </w:rPr>
              <w:t>培训合格</w:t>
            </w:r>
            <w:r>
              <w:rPr>
                <w:rFonts w:hint="eastAsia" w:ascii="宋体" w:hAnsi="宋体" w:eastAsia="宋体" w:cs="宋体"/>
                <w:color w:val="auto"/>
                <w:kern w:val="0"/>
                <w:sz w:val="21"/>
                <w:szCs w:val="21"/>
                <w:highlight w:val="none"/>
                <w:lang w:bidi="ar"/>
              </w:rPr>
              <w:t>。</w:t>
            </w:r>
          </w:p>
        </w:tc>
      </w:tr>
      <w:tr w14:paraId="0C82BDF9">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5E6A121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2DA38C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D95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）所有保安员进场前，须经学校确认同意。</w:t>
            </w:r>
          </w:p>
        </w:tc>
      </w:tr>
      <w:tr w14:paraId="4FA92135">
        <w:tblPrEx>
          <w:tblCellMar>
            <w:top w:w="0" w:type="dxa"/>
            <w:left w:w="108" w:type="dxa"/>
            <w:bottom w:w="0" w:type="dxa"/>
            <w:right w:w="108" w:type="dxa"/>
          </w:tblCellMar>
        </w:tblPrEx>
        <w:trPr>
          <w:trHeight w:val="454" w:hRule="atLeast"/>
        </w:trPr>
        <w:tc>
          <w:tcPr>
            <w:tcW w:w="73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8F26A7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327" w:type="dxa"/>
            <w:tcBorders>
              <w:top w:val="single" w:color="auto" w:sz="4" w:space="0"/>
              <w:left w:val="single" w:color="000000" w:sz="4" w:space="0"/>
              <w:bottom w:val="single" w:color="000000" w:sz="4" w:space="0"/>
              <w:right w:val="single" w:color="000000" w:sz="4" w:space="0"/>
            </w:tcBorders>
            <w:shd w:val="clear" w:color="auto" w:fill="auto"/>
            <w:vAlign w:val="center"/>
          </w:tcPr>
          <w:p w14:paraId="4BD455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物资配备</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6CA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按标准配备足量合格防爆物资、巡逻车辆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如需</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及通讯工具</w:t>
            </w:r>
            <w:r>
              <w:rPr>
                <w:rFonts w:hint="eastAsia" w:ascii="宋体" w:hAnsi="宋体" w:eastAsia="宋体" w:cs="宋体"/>
                <w:color w:val="auto"/>
                <w:kern w:val="0"/>
                <w:sz w:val="21"/>
                <w:szCs w:val="21"/>
                <w:highlight w:val="none"/>
                <w:lang w:val="en-US" w:eastAsia="zh-CN" w:bidi="ar"/>
              </w:rPr>
              <w:t>等</w:t>
            </w:r>
            <w:r>
              <w:rPr>
                <w:rFonts w:hint="eastAsia" w:ascii="宋体" w:hAnsi="宋体" w:eastAsia="宋体" w:cs="宋体"/>
                <w:color w:val="auto"/>
                <w:kern w:val="0"/>
                <w:sz w:val="21"/>
                <w:szCs w:val="21"/>
                <w:highlight w:val="none"/>
                <w:lang w:bidi="ar"/>
              </w:rPr>
              <w:t>。</w:t>
            </w:r>
          </w:p>
        </w:tc>
      </w:tr>
      <w:tr w14:paraId="06D767A5">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4484E7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3D9E0DD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队伍管理与从业要求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94D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单位必须具有保安服务的实际经验，拥有素质良好的安保队伍，具有一套完整的学校保安运作方法和严格的操作规程，制定科学严格的管理制度和工作质量标准。</w:t>
            </w:r>
          </w:p>
        </w:tc>
      </w:tr>
      <w:tr w14:paraId="44AC29E0">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C3C82C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1EDBD1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A953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（2）保安员要有良好的职业道德和服务态度，对正常进出人员要以礼相待，着装统一，动作规范，文明礼貌，形象良好。</w:t>
            </w:r>
          </w:p>
        </w:tc>
      </w:tr>
      <w:tr w14:paraId="3FF5A4D2">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5062EB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7C07ACE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695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（3）服从学校领导的工作安排，接受学校的监督和检查，学校有权要求更换工作态度不好，工作能力差的安保人员。</w:t>
            </w:r>
          </w:p>
        </w:tc>
      </w:tr>
      <w:tr w14:paraId="4D35C291">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56DB300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78B7DF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2D59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（4）保安员</w:t>
            </w:r>
            <w:r>
              <w:rPr>
                <w:rFonts w:hint="eastAsia" w:ascii="宋体" w:hAnsi="宋体" w:eastAsia="宋体" w:cs="宋体"/>
                <w:color w:val="auto"/>
                <w:kern w:val="0"/>
                <w:sz w:val="21"/>
                <w:szCs w:val="21"/>
                <w:highlight w:val="none"/>
                <w:lang w:val="en-US" w:eastAsia="zh-CN" w:bidi="ar"/>
              </w:rPr>
              <w:t>须严格</w:t>
            </w:r>
            <w:r>
              <w:rPr>
                <w:rFonts w:hint="eastAsia" w:ascii="宋体" w:hAnsi="宋体" w:eastAsia="宋体" w:cs="宋体"/>
                <w:color w:val="auto"/>
                <w:kern w:val="0"/>
                <w:sz w:val="21"/>
                <w:szCs w:val="21"/>
                <w:highlight w:val="none"/>
                <w:lang w:bidi="ar"/>
              </w:rPr>
              <w:t>管理，不断提高人员素质，要求对</w:t>
            </w:r>
            <w:r>
              <w:rPr>
                <w:rFonts w:hint="eastAsia" w:ascii="宋体" w:hAnsi="宋体" w:eastAsia="宋体" w:cs="宋体"/>
                <w:color w:val="auto"/>
                <w:kern w:val="0"/>
                <w:sz w:val="21"/>
                <w:szCs w:val="21"/>
                <w:highlight w:val="none"/>
                <w:lang w:eastAsia="zh-CN" w:bidi="ar"/>
              </w:rPr>
              <w:t>保安员</w:t>
            </w:r>
            <w:r>
              <w:rPr>
                <w:rFonts w:hint="eastAsia" w:ascii="宋体" w:hAnsi="宋体" w:eastAsia="宋体" w:cs="宋体"/>
                <w:color w:val="auto"/>
                <w:kern w:val="0"/>
                <w:sz w:val="21"/>
                <w:szCs w:val="21"/>
                <w:highlight w:val="none"/>
                <w:lang w:bidi="ar"/>
              </w:rPr>
              <w:t>进行培训、检查和考核，提高工作质量。</w:t>
            </w:r>
          </w:p>
        </w:tc>
      </w:tr>
      <w:tr w14:paraId="7016E8B9">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34EA2B2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680D69D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值班与巡查管理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A4B6C6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实行</w:t>
            </w:r>
            <w:r>
              <w:rPr>
                <w:rFonts w:hint="eastAsia" w:ascii="宋体" w:hAnsi="宋体" w:eastAsia="宋体" w:cs="宋体"/>
                <w:color w:val="auto"/>
                <w:kern w:val="0"/>
                <w:sz w:val="21"/>
                <w:szCs w:val="21"/>
                <w:highlight w:val="none"/>
                <w:lang w:val="en-US" w:eastAsia="zh-CN" w:bidi="ar"/>
              </w:rPr>
              <w:t>24</w:t>
            </w:r>
            <w:r>
              <w:rPr>
                <w:rFonts w:hint="eastAsia" w:ascii="宋体" w:hAnsi="宋体" w:eastAsia="宋体" w:cs="宋体"/>
                <w:color w:val="auto"/>
                <w:kern w:val="0"/>
                <w:sz w:val="21"/>
                <w:szCs w:val="21"/>
                <w:highlight w:val="none"/>
                <w:lang w:bidi="ar"/>
              </w:rPr>
              <w:t>小时值班制度</w:t>
            </w:r>
            <w:r>
              <w:rPr>
                <w:rFonts w:hint="eastAsia" w:ascii="宋体" w:hAnsi="宋体" w:eastAsia="宋体" w:cs="宋体"/>
                <w:color w:val="auto"/>
                <w:kern w:val="0"/>
                <w:sz w:val="21"/>
                <w:szCs w:val="21"/>
                <w:highlight w:val="none"/>
                <w:lang w:val="en-US" w:eastAsia="zh-CN" w:bidi="ar"/>
              </w:rPr>
              <w:t>并保证满员在岗，</w:t>
            </w:r>
            <w:r>
              <w:rPr>
                <w:rFonts w:hint="eastAsia" w:ascii="宋体" w:hAnsi="宋体" w:eastAsia="宋体" w:cs="宋体"/>
                <w:color w:val="auto"/>
                <w:kern w:val="0"/>
                <w:sz w:val="21"/>
                <w:szCs w:val="21"/>
                <w:highlight w:val="none"/>
                <w:lang w:bidi="ar"/>
              </w:rPr>
              <w:t>合理排班，</w:t>
            </w:r>
            <w:r>
              <w:rPr>
                <w:rFonts w:hint="eastAsia" w:ascii="宋体" w:hAnsi="宋体" w:eastAsia="宋体" w:cs="宋体"/>
                <w:color w:val="auto"/>
                <w:kern w:val="0"/>
                <w:sz w:val="21"/>
                <w:szCs w:val="21"/>
                <w:highlight w:val="none"/>
                <w:lang w:val="en-US" w:eastAsia="zh-CN" w:bidi="ar"/>
              </w:rPr>
              <w:t>以应对</w:t>
            </w:r>
            <w:r>
              <w:rPr>
                <w:rFonts w:hint="eastAsia" w:ascii="宋体" w:hAnsi="宋体" w:eastAsia="宋体" w:cs="宋体"/>
                <w:color w:val="auto"/>
                <w:kern w:val="0"/>
                <w:sz w:val="21"/>
                <w:szCs w:val="21"/>
                <w:highlight w:val="none"/>
                <w:lang w:bidi="ar"/>
              </w:rPr>
              <w:t>节假日</w:t>
            </w:r>
            <w:r>
              <w:rPr>
                <w:rFonts w:hint="eastAsia" w:ascii="宋体" w:hAnsi="宋体" w:eastAsia="宋体" w:cs="宋体"/>
                <w:color w:val="auto"/>
                <w:kern w:val="0"/>
                <w:sz w:val="21"/>
                <w:szCs w:val="21"/>
                <w:highlight w:val="none"/>
                <w:lang w:val="en-US" w:eastAsia="zh-CN" w:bidi="ar"/>
              </w:rPr>
              <w:t>人员不足问题，</w:t>
            </w:r>
            <w:r>
              <w:rPr>
                <w:rFonts w:hint="eastAsia" w:ascii="宋体" w:hAnsi="宋体" w:eastAsia="宋体" w:cs="宋体"/>
                <w:color w:val="auto"/>
                <w:kern w:val="0"/>
                <w:sz w:val="21"/>
                <w:szCs w:val="21"/>
                <w:highlight w:val="none"/>
                <w:lang w:bidi="ar"/>
              </w:rPr>
              <w:t>保</w:t>
            </w:r>
            <w:r>
              <w:rPr>
                <w:rFonts w:hint="eastAsia" w:ascii="宋体" w:hAnsi="宋体" w:eastAsia="宋体" w:cs="宋体"/>
                <w:color w:val="auto"/>
                <w:kern w:val="0"/>
                <w:sz w:val="21"/>
                <w:szCs w:val="21"/>
                <w:highlight w:val="none"/>
                <w:lang w:val="en-US" w:eastAsia="zh-CN" w:bidi="ar"/>
              </w:rPr>
              <w:t>证不</w:t>
            </w:r>
            <w:r>
              <w:rPr>
                <w:rFonts w:hint="eastAsia" w:ascii="宋体" w:hAnsi="宋体" w:eastAsia="宋体" w:cs="宋体"/>
                <w:color w:val="auto"/>
                <w:kern w:val="0"/>
                <w:sz w:val="21"/>
                <w:szCs w:val="21"/>
                <w:highlight w:val="none"/>
                <w:lang w:bidi="ar"/>
              </w:rPr>
              <w:t>空岗。</w:t>
            </w:r>
          </w:p>
        </w:tc>
      </w:tr>
      <w:tr w14:paraId="5035AB03">
        <w:tblPrEx>
          <w:tblCellMar>
            <w:top w:w="0" w:type="dxa"/>
            <w:left w:w="108" w:type="dxa"/>
            <w:bottom w:w="0" w:type="dxa"/>
            <w:right w:w="108" w:type="dxa"/>
          </w:tblCellMar>
        </w:tblPrEx>
        <w:trPr>
          <w:trHeight w:val="663"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59A66B1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4E693F1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BE5539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全域防盗巡查：</w:t>
            </w:r>
            <w:r>
              <w:rPr>
                <w:rFonts w:hint="eastAsia" w:ascii="宋体" w:hAnsi="宋体" w:eastAsia="宋体" w:cs="宋体"/>
                <w:color w:val="auto"/>
                <w:kern w:val="0"/>
                <w:sz w:val="21"/>
                <w:szCs w:val="21"/>
                <w:highlight w:val="none"/>
                <w:lang w:val="en-US" w:eastAsia="zh-CN" w:bidi="ar"/>
              </w:rPr>
              <w:t>24小时监控，定时巡查（巡查频次根据学校实际需求执行）</w:t>
            </w:r>
            <w:r>
              <w:rPr>
                <w:rFonts w:hint="eastAsia" w:ascii="宋体" w:hAnsi="宋体" w:eastAsia="宋体" w:cs="宋体"/>
                <w:color w:val="auto"/>
                <w:kern w:val="0"/>
                <w:sz w:val="21"/>
                <w:szCs w:val="21"/>
                <w:highlight w:val="none"/>
                <w:lang w:bidi="ar"/>
              </w:rPr>
              <w:t>，重点巡查教学区、</w:t>
            </w:r>
            <w:r>
              <w:rPr>
                <w:rFonts w:hint="eastAsia" w:ascii="宋体" w:hAnsi="宋体" w:eastAsia="宋体" w:cs="宋体"/>
                <w:color w:val="auto"/>
                <w:kern w:val="0"/>
                <w:sz w:val="21"/>
                <w:szCs w:val="21"/>
                <w:highlight w:val="none"/>
                <w:lang w:val="en-US" w:eastAsia="zh-CN" w:bidi="ar"/>
              </w:rPr>
              <w:t>办公区、</w:t>
            </w:r>
            <w:r>
              <w:rPr>
                <w:rFonts w:hint="eastAsia" w:ascii="宋体" w:hAnsi="宋体" w:eastAsia="宋体" w:cs="宋体"/>
                <w:color w:val="auto"/>
                <w:kern w:val="0"/>
                <w:sz w:val="21"/>
                <w:szCs w:val="21"/>
                <w:highlight w:val="none"/>
                <w:lang w:bidi="ar"/>
              </w:rPr>
              <w:t>运动区、生活区及各类公共区域。</w:t>
            </w:r>
          </w:p>
        </w:tc>
      </w:tr>
      <w:tr w14:paraId="6735AE0C">
        <w:tblPrEx>
          <w:tblCellMar>
            <w:top w:w="0" w:type="dxa"/>
            <w:left w:w="108" w:type="dxa"/>
            <w:bottom w:w="0" w:type="dxa"/>
            <w:right w:w="108" w:type="dxa"/>
          </w:tblCellMar>
        </w:tblPrEx>
        <w:trPr>
          <w:trHeight w:val="957"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5FB2778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318450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消防安全管理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C277A4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负责学校的消防，组织保安员经常参加消防知识培训及学习基本操作规程，不断提高对学校消防安全的认识和实际操作技能，一旦出现火情，第一时间赶赴现场并能有效正确地实施灭火。</w:t>
            </w:r>
          </w:p>
        </w:tc>
      </w:tr>
      <w:tr w14:paraId="51EC3E5E">
        <w:tblPrEx>
          <w:tblCellMar>
            <w:top w:w="0" w:type="dxa"/>
            <w:left w:w="108" w:type="dxa"/>
            <w:bottom w:w="0" w:type="dxa"/>
            <w:right w:w="108" w:type="dxa"/>
          </w:tblCellMar>
        </w:tblPrEx>
        <w:trPr>
          <w:trHeight w:val="643" w:hRule="atLeast"/>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1BB2094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9</w:t>
            </w:r>
          </w:p>
        </w:tc>
        <w:tc>
          <w:tcPr>
            <w:tcW w:w="1327" w:type="dxa"/>
            <w:vMerge w:val="restart"/>
            <w:tcBorders>
              <w:top w:val="single" w:color="auto" w:sz="4" w:space="0"/>
              <w:left w:val="single" w:color="000000" w:sz="4" w:space="0"/>
              <w:right w:val="single" w:color="auto" w:sz="4" w:space="0"/>
            </w:tcBorders>
            <w:shd w:val="clear" w:color="auto" w:fill="auto"/>
            <w:vAlign w:val="center"/>
          </w:tcPr>
          <w:p w14:paraId="47B54D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校园秩序与安全保障</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A26906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）负责学校人员工作时间的人身安全，一旦出现纠纷，保证第一时间赶赴现场维护秩序，独立并有效制止非法行为，必要时要求公安机关出面，并有效积极配合。</w:t>
            </w:r>
          </w:p>
        </w:tc>
      </w:tr>
      <w:tr w14:paraId="6FDF20CD">
        <w:tblPrEx>
          <w:tblCellMar>
            <w:top w:w="0" w:type="dxa"/>
            <w:left w:w="108" w:type="dxa"/>
            <w:bottom w:w="0" w:type="dxa"/>
            <w:right w:w="108" w:type="dxa"/>
          </w:tblCellMar>
        </w:tblPrEx>
        <w:trPr>
          <w:trHeight w:val="643"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6DC9BCA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554C40A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6D3059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）负责维护学校的正常秩序，协助公安机关打击不法分子对学校的干扰，特别是对恐怖分子、盗窃分子和个人极端暴力行为的打击。</w:t>
            </w:r>
          </w:p>
        </w:tc>
      </w:tr>
      <w:tr w14:paraId="3873436B">
        <w:tblPrEx>
          <w:tblCellMar>
            <w:top w:w="0" w:type="dxa"/>
            <w:left w:w="108" w:type="dxa"/>
            <w:bottom w:w="0" w:type="dxa"/>
            <w:right w:w="108" w:type="dxa"/>
          </w:tblCellMar>
        </w:tblPrEx>
        <w:trPr>
          <w:trHeight w:val="553"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4F20B62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4D41A8F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78DB85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负责车辆进出</w:t>
            </w:r>
            <w:r>
              <w:rPr>
                <w:rFonts w:hint="eastAsia" w:ascii="宋体" w:hAnsi="宋体" w:eastAsia="宋体" w:cs="宋体"/>
                <w:color w:val="auto"/>
                <w:kern w:val="0"/>
                <w:sz w:val="21"/>
                <w:szCs w:val="21"/>
                <w:highlight w:val="none"/>
                <w:lang w:val="en-US" w:eastAsia="zh-CN" w:bidi="ar"/>
              </w:rPr>
              <w:t>检查</w:t>
            </w:r>
            <w:r>
              <w:rPr>
                <w:rFonts w:hint="eastAsia" w:ascii="宋体" w:hAnsi="宋体" w:eastAsia="宋体" w:cs="宋体"/>
                <w:color w:val="auto"/>
                <w:kern w:val="0"/>
                <w:sz w:val="21"/>
                <w:szCs w:val="21"/>
                <w:highlight w:val="none"/>
                <w:lang w:eastAsia="zh-CN" w:bidi="ar"/>
              </w:rPr>
              <w:t>、停放引导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安全巡查等工作。</w:t>
            </w:r>
          </w:p>
        </w:tc>
      </w:tr>
      <w:tr w14:paraId="526EBF5F">
        <w:tblPrEx>
          <w:tblCellMar>
            <w:top w:w="0" w:type="dxa"/>
            <w:left w:w="108" w:type="dxa"/>
            <w:bottom w:w="0" w:type="dxa"/>
            <w:right w:w="108" w:type="dxa"/>
          </w:tblCellMar>
        </w:tblPrEx>
        <w:trPr>
          <w:trHeight w:val="553"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B65660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3C79431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临时事务协助</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A6A001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保安</w:t>
            </w:r>
            <w:r>
              <w:rPr>
                <w:rFonts w:hint="eastAsia" w:ascii="宋体" w:hAnsi="宋体" w:eastAsia="宋体" w:cs="宋体"/>
                <w:color w:val="auto"/>
                <w:kern w:val="0"/>
                <w:sz w:val="21"/>
                <w:szCs w:val="21"/>
                <w:highlight w:val="none"/>
                <w:lang w:val="en-US" w:eastAsia="zh-CN" w:bidi="ar"/>
              </w:rPr>
              <w:t>员</w:t>
            </w:r>
            <w:r>
              <w:rPr>
                <w:rFonts w:hint="eastAsia" w:ascii="宋体" w:hAnsi="宋体" w:eastAsia="宋体" w:cs="宋体"/>
                <w:color w:val="auto"/>
                <w:kern w:val="0"/>
                <w:sz w:val="21"/>
                <w:szCs w:val="21"/>
                <w:highlight w:val="none"/>
                <w:lang w:eastAsia="zh-CN" w:bidi="ar"/>
              </w:rPr>
              <w:t>需要协助学校临时委派的其他事务性工作。</w:t>
            </w:r>
          </w:p>
        </w:tc>
      </w:tr>
    </w:tbl>
    <w:p w14:paraId="5197BB6B">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3.</w:t>
      </w:r>
      <w:r>
        <w:rPr>
          <w:rFonts w:hint="eastAsia" w:ascii="宋体" w:hAnsi="宋体" w:eastAsia="宋体" w:cs="宋体"/>
          <w:b/>
          <w:bCs w:val="0"/>
          <w:color w:val="auto"/>
          <w:kern w:val="0"/>
          <w:sz w:val="24"/>
          <w:szCs w:val="20"/>
          <w:highlight w:val="none"/>
          <w:lang w:val="en-US" w:eastAsia="zh-CN" w:bidi="ar"/>
        </w:rPr>
        <w:t>消控值守服务要求</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13C177B5">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F00C3F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41FEBB3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6F06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6C9BDFA3">
        <w:tblPrEx>
          <w:tblCellMar>
            <w:top w:w="0" w:type="dxa"/>
            <w:left w:w="108" w:type="dxa"/>
            <w:bottom w:w="0" w:type="dxa"/>
            <w:right w:w="108" w:type="dxa"/>
          </w:tblCellMar>
        </w:tblPrEx>
        <w:trPr>
          <w:trHeight w:val="1420" w:hRule="atLeast"/>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21804A5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p>
        </w:tc>
        <w:tc>
          <w:tcPr>
            <w:tcW w:w="1327" w:type="dxa"/>
            <w:vMerge w:val="restart"/>
            <w:tcBorders>
              <w:top w:val="single" w:color="auto" w:sz="4" w:space="0"/>
              <w:left w:val="single" w:color="000000" w:sz="4" w:space="0"/>
              <w:right w:val="single" w:color="auto" w:sz="4" w:space="0"/>
            </w:tcBorders>
            <w:shd w:val="clear" w:color="auto" w:fill="auto"/>
            <w:vAlign w:val="center"/>
          </w:tcPr>
          <w:p w14:paraId="1911968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3F1B315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（1）消控值班室的管理配置需符合《中华人民共和国消防法</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p>
        </w:tc>
      </w:tr>
      <w:tr w14:paraId="2C5BEEBD">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72313F2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04730D8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5EFC1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ar"/>
              </w:rPr>
              <w:t>（2）负责消防监控，接到火警报警信息，及时赶到现场了解情况，做出正确处理。</w:t>
            </w:r>
          </w:p>
        </w:tc>
      </w:tr>
      <w:tr w14:paraId="168306C2">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6FF2C4A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73276CE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F86878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val="en-US" w:eastAsia="zh-CN" w:bidi="ar"/>
              </w:rPr>
              <w:t>3</w:t>
            </w:r>
            <w:r>
              <w:rPr>
                <w:rFonts w:hint="eastAsia" w:ascii="宋体" w:hAnsi="宋体" w:cs="宋体"/>
                <w:color w:val="auto"/>
                <w:kern w:val="0"/>
                <w:sz w:val="21"/>
                <w:szCs w:val="21"/>
                <w:highlight w:val="none"/>
                <w:lang w:eastAsia="zh-CN" w:bidi="ar"/>
              </w:rPr>
              <w:t>）熟悉本岗位职责范围，熟悉本单位环境、建筑结构、设施（供电、供水、消防监控等系统）位置、器材布置及控制范围。</w:t>
            </w:r>
          </w:p>
        </w:tc>
      </w:tr>
      <w:tr w14:paraId="3697E0A9">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1A8931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2D613C6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015E8B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val="en-US" w:eastAsia="zh-CN" w:bidi="ar"/>
              </w:rPr>
              <w:t>4</w:t>
            </w:r>
            <w:r>
              <w:rPr>
                <w:rFonts w:hint="eastAsia" w:ascii="宋体" w:hAnsi="宋体" w:cs="宋体"/>
                <w:color w:val="auto"/>
                <w:kern w:val="0"/>
                <w:sz w:val="21"/>
                <w:szCs w:val="21"/>
                <w:highlight w:val="none"/>
                <w:lang w:eastAsia="zh-CN" w:bidi="ar"/>
              </w:rPr>
              <w:t>）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p>
        </w:tc>
      </w:tr>
      <w:tr w14:paraId="6801C716">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7CF5625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2F803BF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8707D0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p>
        </w:tc>
      </w:tr>
      <w:tr w14:paraId="72ED9EC9">
        <w:tblPrEx>
          <w:tblCellMar>
            <w:top w:w="0" w:type="dxa"/>
            <w:left w:w="108" w:type="dxa"/>
            <w:bottom w:w="0" w:type="dxa"/>
            <w:right w:w="108" w:type="dxa"/>
          </w:tblCellMar>
        </w:tblPrEx>
        <w:trPr>
          <w:trHeight w:val="353"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760B591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50608FD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709129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发生火灾，</w:t>
            </w:r>
            <w:r>
              <w:rPr>
                <w:rFonts w:hint="eastAsia" w:ascii="宋体" w:hAnsi="宋体" w:eastAsia="宋体" w:cs="宋体"/>
                <w:color w:val="auto"/>
                <w:kern w:val="0"/>
                <w:sz w:val="21"/>
                <w:szCs w:val="21"/>
                <w:highlight w:val="none"/>
                <w:lang w:eastAsia="zh-CN" w:bidi="ar"/>
              </w:rPr>
              <w:t>值班人员应立即启动学校内部应急疏散和灭火预案，并同时报告学校领导。</w:t>
            </w:r>
          </w:p>
        </w:tc>
      </w:tr>
      <w:tr w14:paraId="75428D41">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21B991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18EE70A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AF6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（1）自觉遵守学校各项规章制度。</w:t>
            </w:r>
          </w:p>
        </w:tc>
      </w:tr>
      <w:tr w14:paraId="3612CDD2">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331D4B4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4C69B4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136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（2）加强工作责任心、端正工作态度。</w:t>
            </w:r>
          </w:p>
        </w:tc>
      </w:tr>
      <w:tr w14:paraId="2288D6E9">
        <w:tblPrEx>
          <w:tblCellMar>
            <w:top w:w="0" w:type="dxa"/>
            <w:left w:w="108" w:type="dxa"/>
            <w:bottom w:w="0" w:type="dxa"/>
            <w:right w:w="108" w:type="dxa"/>
          </w:tblCellMar>
        </w:tblPrEx>
        <w:trPr>
          <w:trHeight w:val="519" w:hRule="atLeast"/>
        </w:trPr>
        <w:tc>
          <w:tcPr>
            <w:tcW w:w="734" w:type="dxa"/>
            <w:vMerge w:val="continue"/>
            <w:tcBorders>
              <w:left w:val="single" w:color="000000" w:sz="4" w:space="0"/>
              <w:right w:val="single" w:color="000000" w:sz="4" w:space="0"/>
            </w:tcBorders>
            <w:shd w:val="clear" w:color="auto" w:fill="auto"/>
            <w:noWrap/>
            <w:vAlign w:val="center"/>
          </w:tcPr>
          <w:p w14:paraId="14E02C4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FCC13B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12A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（3）严禁未经同意上班迟到、早退、私自外出、换班等。</w:t>
            </w:r>
          </w:p>
        </w:tc>
      </w:tr>
      <w:tr w14:paraId="1D8FCE0C">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5C7D1CE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6BA7DC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37AD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（4）值班期间严禁脱岗、离岗、睡觉、聊天、玩手机、发生问题没有及时预警等</w:t>
            </w:r>
            <w:r>
              <w:rPr>
                <w:rFonts w:hint="eastAsia" w:ascii="宋体" w:hAnsi="宋体" w:eastAsia="宋体" w:cs="宋体"/>
                <w:color w:val="auto"/>
                <w:kern w:val="0"/>
                <w:sz w:val="21"/>
                <w:szCs w:val="21"/>
                <w:highlight w:val="none"/>
                <w:lang w:eastAsia="zh-CN" w:bidi="ar"/>
              </w:rPr>
              <w:t>。</w:t>
            </w:r>
          </w:p>
        </w:tc>
      </w:tr>
      <w:tr w14:paraId="3274E7A5">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7FEFC0A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right w:val="single" w:color="000000" w:sz="4" w:space="0"/>
            </w:tcBorders>
            <w:shd w:val="clear" w:color="auto" w:fill="auto"/>
            <w:vAlign w:val="center"/>
          </w:tcPr>
          <w:p w14:paraId="7B02748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10B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（5）发现问题应迅速准确处理，及时汇报、不得有意遮瞒</w:t>
            </w:r>
            <w:r>
              <w:rPr>
                <w:rFonts w:hint="eastAsia" w:ascii="宋体" w:hAnsi="宋体" w:eastAsia="宋体" w:cs="宋体"/>
                <w:color w:val="auto"/>
                <w:kern w:val="0"/>
                <w:sz w:val="21"/>
                <w:szCs w:val="21"/>
                <w:highlight w:val="none"/>
                <w:lang w:eastAsia="zh-CN" w:bidi="ar"/>
              </w:rPr>
              <w:t>。</w:t>
            </w:r>
          </w:p>
        </w:tc>
      </w:tr>
      <w:tr w14:paraId="68DF65EB">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2319120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7A7D63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5D3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（6）未经学校管理者同意严禁私自调看拷贝录像</w:t>
            </w:r>
            <w:r>
              <w:rPr>
                <w:rFonts w:hint="eastAsia" w:ascii="宋体" w:hAnsi="宋体" w:eastAsia="宋体" w:cs="宋体"/>
                <w:color w:val="auto"/>
                <w:kern w:val="0"/>
                <w:sz w:val="21"/>
                <w:szCs w:val="21"/>
                <w:highlight w:val="none"/>
                <w:lang w:eastAsia="zh-CN" w:bidi="ar"/>
              </w:rPr>
              <w:t>。</w:t>
            </w:r>
          </w:p>
        </w:tc>
      </w:tr>
      <w:tr w14:paraId="0C2CD689">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20D1B55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8E3884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A47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（7）校内报警电话应按规定认真接听，判断准确，反应及时</w:t>
            </w:r>
            <w:r>
              <w:rPr>
                <w:rFonts w:hint="eastAsia" w:ascii="宋体" w:hAnsi="宋体" w:eastAsia="宋体" w:cs="宋体"/>
                <w:color w:val="auto"/>
                <w:kern w:val="0"/>
                <w:sz w:val="21"/>
                <w:szCs w:val="21"/>
                <w:highlight w:val="none"/>
                <w:lang w:eastAsia="zh-CN" w:bidi="ar"/>
              </w:rPr>
              <w:t>。</w:t>
            </w:r>
          </w:p>
        </w:tc>
      </w:tr>
      <w:tr w14:paraId="1D71CD39">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D60A50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854DD6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EDC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（8）对讲机应认真监听，呼叫清晰、准确、简要</w:t>
            </w:r>
            <w:r>
              <w:rPr>
                <w:rFonts w:hint="eastAsia" w:ascii="宋体" w:hAnsi="宋体" w:eastAsia="宋体" w:cs="宋体"/>
                <w:color w:val="auto"/>
                <w:kern w:val="0"/>
                <w:sz w:val="21"/>
                <w:szCs w:val="21"/>
                <w:highlight w:val="none"/>
                <w:lang w:eastAsia="zh-CN" w:bidi="ar"/>
              </w:rPr>
              <w:t>。</w:t>
            </w:r>
          </w:p>
        </w:tc>
      </w:tr>
      <w:tr w14:paraId="51CF6374">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4A6EACB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9D1DA6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F15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（9）认真做好各类台账记录</w:t>
            </w:r>
            <w:r>
              <w:rPr>
                <w:rFonts w:hint="eastAsia" w:ascii="宋体" w:hAnsi="宋体" w:eastAsia="宋体" w:cs="宋体"/>
                <w:color w:val="auto"/>
                <w:kern w:val="0"/>
                <w:sz w:val="21"/>
                <w:szCs w:val="21"/>
                <w:highlight w:val="none"/>
                <w:lang w:eastAsia="zh-CN" w:bidi="ar"/>
              </w:rPr>
              <w:t>。</w:t>
            </w:r>
          </w:p>
        </w:tc>
      </w:tr>
      <w:tr w14:paraId="14014992">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7614B94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8580AF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28ABAF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（10）按要求规范操作设备、发现故障及时报修、报警，不影响设备正常运转</w:t>
            </w:r>
            <w:r>
              <w:rPr>
                <w:rFonts w:hint="eastAsia" w:ascii="宋体" w:hAnsi="宋体" w:eastAsia="宋体" w:cs="宋体"/>
                <w:color w:val="auto"/>
                <w:kern w:val="0"/>
                <w:sz w:val="21"/>
                <w:szCs w:val="21"/>
                <w:highlight w:val="none"/>
                <w:lang w:eastAsia="zh-CN" w:bidi="ar"/>
              </w:rPr>
              <w:t>。</w:t>
            </w:r>
          </w:p>
        </w:tc>
      </w:tr>
      <w:tr w14:paraId="2424A87B">
        <w:tblPrEx>
          <w:tblCellMar>
            <w:top w:w="0" w:type="dxa"/>
            <w:left w:w="108" w:type="dxa"/>
            <w:bottom w:w="0" w:type="dxa"/>
            <w:right w:w="108" w:type="dxa"/>
          </w:tblCellMar>
        </w:tblPrEx>
        <w:trPr>
          <w:trHeight w:val="458" w:hRule="atLeast"/>
        </w:trPr>
        <w:tc>
          <w:tcPr>
            <w:tcW w:w="734" w:type="dxa"/>
            <w:vMerge w:val="continue"/>
            <w:tcBorders>
              <w:left w:val="single" w:color="000000" w:sz="4" w:space="0"/>
              <w:right w:val="single" w:color="000000" w:sz="4" w:space="0"/>
            </w:tcBorders>
            <w:shd w:val="clear" w:color="auto" w:fill="auto"/>
            <w:noWrap/>
            <w:vAlign w:val="center"/>
          </w:tcPr>
          <w:p w14:paraId="5F9DB2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02A37A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2C30D5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（11）同事之间和睦相处，尊重领导，不做有损于集体形象的事</w:t>
            </w:r>
            <w:r>
              <w:rPr>
                <w:rFonts w:hint="eastAsia" w:ascii="宋体" w:hAnsi="宋体" w:eastAsia="宋体" w:cs="宋体"/>
                <w:color w:val="auto"/>
                <w:kern w:val="0"/>
                <w:sz w:val="21"/>
                <w:szCs w:val="21"/>
                <w:highlight w:val="none"/>
                <w:lang w:eastAsia="zh-CN" w:bidi="ar"/>
              </w:rPr>
              <w:t>。</w:t>
            </w:r>
          </w:p>
        </w:tc>
      </w:tr>
      <w:tr w14:paraId="3AFF83E9">
        <w:tblPrEx>
          <w:tblCellMar>
            <w:top w:w="0" w:type="dxa"/>
            <w:left w:w="108" w:type="dxa"/>
            <w:bottom w:w="0" w:type="dxa"/>
            <w:right w:w="108" w:type="dxa"/>
          </w:tblCellMar>
        </w:tblPrEx>
        <w:trPr>
          <w:trHeight w:val="477"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87AFA7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69EC6F5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A4D275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（12）值班期间做好门卫室、消控机房内清洁卫生工作</w:t>
            </w:r>
            <w:r>
              <w:rPr>
                <w:rFonts w:hint="eastAsia" w:ascii="宋体" w:hAnsi="宋体" w:eastAsia="宋体" w:cs="宋体"/>
                <w:color w:val="auto"/>
                <w:kern w:val="0"/>
                <w:sz w:val="21"/>
                <w:szCs w:val="21"/>
                <w:highlight w:val="none"/>
                <w:lang w:eastAsia="zh-CN" w:bidi="ar"/>
              </w:rPr>
              <w:t>。</w:t>
            </w:r>
          </w:p>
        </w:tc>
      </w:tr>
    </w:tbl>
    <w:p w14:paraId="146A6A49">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4.</w:t>
      </w:r>
      <w:r>
        <w:rPr>
          <w:rFonts w:hint="eastAsia" w:ascii="宋体" w:hAnsi="宋体" w:eastAsia="宋体" w:cs="宋体"/>
          <w:b/>
          <w:bCs w:val="0"/>
          <w:color w:val="auto"/>
          <w:sz w:val="24"/>
          <w:szCs w:val="20"/>
          <w:highlight w:val="none"/>
        </w:rPr>
        <w:t>保洁服务要求</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6C899134">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6B245D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1A22B5B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51A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19A9EDA8">
        <w:tblPrEx>
          <w:tblCellMar>
            <w:top w:w="0" w:type="dxa"/>
            <w:left w:w="108" w:type="dxa"/>
            <w:bottom w:w="0" w:type="dxa"/>
            <w:right w:w="108" w:type="dxa"/>
          </w:tblCellMar>
        </w:tblPrEx>
        <w:trPr>
          <w:trHeight w:val="34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4F7E418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0D59B4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01899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（1）各楼栋楼层的公共区域（</w:t>
            </w:r>
            <w:r>
              <w:rPr>
                <w:rFonts w:hint="eastAsia" w:ascii="宋体" w:hAnsi="宋体" w:eastAsia="宋体" w:cs="宋体"/>
                <w:color w:val="auto"/>
                <w:kern w:val="0"/>
                <w:sz w:val="21"/>
                <w:szCs w:val="21"/>
                <w:highlight w:val="none"/>
                <w:lang w:val="en-US" w:eastAsia="zh-CN" w:bidi="ar"/>
              </w:rPr>
              <w:t>包括但不限于</w:t>
            </w:r>
            <w:r>
              <w:rPr>
                <w:rFonts w:hint="eastAsia" w:ascii="宋体" w:hAnsi="宋体" w:eastAsia="宋体" w:cs="宋体"/>
                <w:color w:val="auto"/>
                <w:kern w:val="0"/>
                <w:sz w:val="21"/>
                <w:szCs w:val="21"/>
                <w:highlight w:val="none"/>
                <w:lang w:bidi="ar"/>
              </w:rPr>
              <w:t>大厅</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过道</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楼梯</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卫生间）的卫生保洁工作。</w:t>
            </w:r>
          </w:p>
        </w:tc>
      </w:tr>
      <w:tr w14:paraId="592150D5">
        <w:tblPrEx>
          <w:tblCellMar>
            <w:top w:w="0" w:type="dxa"/>
            <w:left w:w="108" w:type="dxa"/>
            <w:bottom w:w="0" w:type="dxa"/>
            <w:right w:w="108" w:type="dxa"/>
          </w:tblCellMar>
        </w:tblPrEx>
        <w:trPr>
          <w:trHeight w:val="484" w:hRule="atLeast"/>
        </w:trPr>
        <w:tc>
          <w:tcPr>
            <w:tcW w:w="734" w:type="dxa"/>
            <w:vMerge w:val="continue"/>
            <w:tcBorders>
              <w:left w:val="single" w:color="auto" w:sz="4" w:space="0"/>
              <w:right w:val="single" w:color="000000" w:sz="4" w:space="0"/>
            </w:tcBorders>
            <w:shd w:val="clear" w:color="auto" w:fill="auto"/>
            <w:noWrap/>
            <w:vAlign w:val="center"/>
          </w:tcPr>
          <w:p w14:paraId="7DB46B9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78A2234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C6F03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（2）外场和室外运动场地的保洁清扫工作。</w:t>
            </w:r>
          </w:p>
        </w:tc>
      </w:tr>
      <w:tr w14:paraId="167D4A31">
        <w:tblPrEx>
          <w:tblCellMar>
            <w:top w:w="0" w:type="dxa"/>
            <w:left w:w="108" w:type="dxa"/>
            <w:bottom w:w="0" w:type="dxa"/>
            <w:right w:w="108" w:type="dxa"/>
          </w:tblCellMar>
        </w:tblPrEx>
        <w:trPr>
          <w:trHeight w:val="409" w:hRule="atLeast"/>
        </w:trPr>
        <w:tc>
          <w:tcPr>
            <w:tcW w:w="734" w:type="dxa"/>
            <w:vMerge w:val="continue"/>
            <w:tcBorders>
              <w:left w:val="single" w:color="auto" w:sz="4" w:space="0"/>
              <w:right w:val="single" w:color="000000" w:sz="4" w:space="0"/>
            </w:tcBorders>
            <w:shd w:val="clear" w:color="auto" w:fill="auto"/>
            <w:noWrap/>
            <w:vAlign w:val="center"/>
          </w:tcPr>
          <w:p w14:paraId="30A1A1B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1744A87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A30108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（3）课后延时服务时间内相关卫生工作。</w:t>
            </w:r>
          </w:p>
        </w:tc>
      </w:tr>
      <w:tr w14:paraId="4DD0C77B">
        <w:tblPrEx>
          <w:tblCellMar>
            <w:top w:w="0" w:type="dxa"/>
            <w:left w:w="108" w:type="dxa"/>
            <w:bottom w:w="0" w:type="dxa"/>
            <w:right w:w="108" w:type="dxa"/>
          </w:tblCellMar>
        </w:tblPrEx>
        <w:trPr>
          <w:trHeight w:val="349" w:hRule="atLeast"/>
        </w:trPr>
        <w:tc>
          <w:tcPr>
            <w:tcW w:w="734" w:type="dxa"/>
            <w:vMerge w:val="continue"/>
            <w:tcBorders>
              <w:left w:val="single" w:color="auto" w:sz="4" w:space="0"/>
              <w:right w:val="single" w:color="000000" w:sz="4" w:space="0"/>
            </w:tcBorders>
            <w:shd w:val="clear" w:color="auto" w:fill="auto"/>
            <w:noWrap/>
            <w:vAlign w:val="center"/>
          </w:tcPr>
          <w:p w14:paraId="77EB2F0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520B6F2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2160B7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（4）临时性的其他清扫工作。</w:t>
            </w:r>
          </w:p>
        </w:tc>
      </w:tr>
      <w:tr w14:paraId="305AF24F">
        <w:tblPrEx>
          <w:tblCellMar>
            <w:top w:w="0" w:type="dxa"/>
            <w:left w:w="108" w:type="dxa"/>
            <w:bottom w:w="0" w:type="dxa"/>
            <w:right w:w="108" w:type="dxa"/>
          </w:tblCellMar>
        </w:tblPrEx>
        <w:trPr>
          <w:trHeight w:val="36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568254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09B3A12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E77AD8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（5）会务服务：学校各类活动的会务</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工作。</w:t>
            </w:r>
          </w:p>
        </w:tc>
      </w:tr>
      <w:tr w14:paraId="2631018A">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8EDF10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01E9048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日常保洁</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CDB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（1）室内的通道地面和墙面、休息区域（桌椅）、电梯、楼梯、扶手、大厅、玻璃、走廊、天台做到无垃圾、无积灰、无污渍、无手印等，每日清扫和擦拭保养，巡回保洁。</w:t>
            </w:r>
          </w:p>
        </w:tc>
      </w:tr>
      <w:tr w14:paraId="7E84ED75">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11BAED0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F4E34E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B69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（2）室内的卫生间、开水间、热水器及设备保持清洁，无污迹、无积水、无积尘、无异味、无滴漏水、无堆积杂物、无乱张贴物；电器按时开关，保证安全。做到每日清扫和擦拭保养，巡回保洁。</w:t>
            </w:r>
          </w:p>
        </w:tc>
      </w:tr>
      <w:tr w14:paraId="60CC8C79">
        <w:tblPrEx>
          <w:tblCellMar>
            <w:top w:w="0" w:type="dxa"/>
            <w:left w:w="108" w:type="dxa"/>
            <w:bottom w:w="0" w:type="dxa"/>
            <w:right w:w="108" w:type="dxa"/>
          </w:tblCellMar>
        </w:tblPrEx>
        <w:trPr>
          <w:trHeight w:val="539" w:hRule="atLeast"/>
        </w:trPr>
        <w:tc>
          <w:tcPr>
            <w:tcW w:w="734" w:type="dxa"/>
            <w:vMerge w:val="continue"/>
            <w:tcBorders>
              <w:left w:val="single" w:color="000000" w:sz="4" w:space="0"/>
              <w:right w:val="single" w:color="000000" w:sz="4" w:space="0"/>
            </w:tcBorders>
            <w:shd w:val="clear" w:color="auto" w:fill="auto"/>
            <w:noWrap/>
            <w:vAlign w:val="center"/>
          </w:tcPr>
          <w:p w14:paraId="566823A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A671BF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F43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（3）行政楼区域内办公室全面清洁，包含地面、家具、茶具清理等。其余区域办公室仅打扫地面与清理纸篓垃圾并更换垃圾袋。</w:t>
            </w:r>
          </w:p>
        </w:tc>
      </w:tr>
      <w:tr w14:paraId="25029245">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702E4FC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82EBC5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E32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（4）室外的道路、停车场、运动场地及所有公共区域的地面，无白色垃圾、无堆积杂物、无积灰、无积水和淤泥、无阻塞、无杂草等。做到每日清扫两次，巡回保洁。</w:t>
            </w:r>
          </w:p>
        </w:tc>
      </w:tr>
      <w:tr w14:paraId="1E5BB482">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E61D08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0D21B82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2DA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（5）垃圾、废弃物做到按规定堆放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每日运输至垃圾集中收集点</w:t>
            </w:r>
            <w:r>
              <w:rPr>
                <w:rFonts w:hint="eastAsia" w:ascii="宋体" w:hAnsi="宋体" w:eastAsia="宋体" w:cs="宋体"/>
                <w:color w:val="auto"/>
                <w:sz w:val="21"/>
                <w:szCs w:val="21"/>
                <w:highlight w:val="none"/>
              </w:rPr>
              <w:t>；保持常年干净、清洁，无积水、无异味，室外垃圾桶无积灰与污渍。</w:t>
            </w:r>
          </w:p>
        </w:tc>
      </w:tr>
      <w:tr w14:paraId="194FF107">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3209FA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54C3F01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CD3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（6）卫生间在显著位置摆放清扫与巡查记录表，并按要求填写。</w:t>
            </w:r>
          </w:p>
        </w:tc>
      </w:tr>
      <w:tr w14:paraId="3281303D">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364EED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673689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会务服务</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1C0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（1）重要会议</w:t>
            </w:r>
            <w:r>
              <w:rPr>
                <w:rFonts w:hint="eastAsia" w:ascii="宋体" w:hAnsi="宋体" w:eastAsia="宋体" w:cs="宋体"/>
                <w:color w:val="auto"/>
                <w:kern w:val="0"/>
                <w:sz w:val="21"/>
                <w:szCs w:val="21"/>
                <w:highlight w:val="none"/>
                <w:lang w:eastAsia="zh-CN" w:bidi="ar"/>
              </w:rPr>
              <w:t>的瓷杯</w:t>
            </w:r>
            <w:r>
              <w:rPr>
                <w:rFonts w:hint="eastAsia" w:ascii="宋体" w:hAnsi="宋体" w:eastAsia="宋体" w:cs="宋体"/>
                <w:color w:val="auto"/>
                <w:kern w:val="0"/>
                <w:sz w:val="21"/>
                <w:szCs w:val="21"/>
                <w:highlight w:val="none"/>
                <w:lang w:bidi="ar"/>
              </w:rPr>
              <w:t>必须使用消毒柜进行消毒，茶杯、茶盖无黄斑、无缺口、茶杯无水迹、光亮洁净。一般会议使用一次性纸杯，纸杯由学校提供。</w:t>
            </w:r>
          </w:p>
        </w:tc>
      </w:tr>
      <w:tr w14:paraId="24C82D18">
        <w:tblPrEx>
          <w:tblCellMar>
            <w:top w:w="0" w:type="dxa"/>
            <w:left w:w="108" w:type="dxa"/>
            <w:bottom w:w="0" w:type="dxa"/>
            <w:right w:w="108" w:type="dxa"/>
          </w:tblCellMar>
        </w:tblPrEx>
        <w:trPr>
          <w:trHeight w:val="379"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1357929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7D56DD6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E36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（2）提前按会场要求布置好桌椅，如有特别要求，按要求执行。</w:t>
            </w:r>
          </w:p>
        </w:tc>
      </w:tr>
      <w:tr w14:paraId="769A474F">
        <w:tblPrEx>
          <w:tblCellMar>
            <w:top w:w="0" w:type="dxa"/>
            <w:left w:w="108" w:type="dxa"/>
            <w:bottom w:w="0" w:type="dxa"/>
            <w:right w:w="108" w:type="dxa"/>
          </w:tblCellMar>
        </w:tblPrEx>
        <w:trPr>
          <w:trHeight w:val="66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3A37CF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1398C5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1A97">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（3）提前对会场的空调、照明、电器设备以及门、窗进行全面检查，发现问题立刻解决与排除，同时做好辖区内保洁卫生工作。</w:t>
            </w:r>
          </w:p>
        </w:tc>
      </w:tr>
      <w:tr w14:paraId="0B608104">
        <w:tblPrEx>
          <w:tblCellMar>
            <w:top w:w="0" w:type="dxa"/>
            <w:left w:w="108" w:type="dxa"/>
            <w:bottom w:w="0" w:type="dxa"/>
            <w:right w:w="108" w:type="dxa"/>
          </w:tblCellMar>
        </w:tblPrEx>
        <w:trPr>
          <w:trHeight w:val="437"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5B61EEE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5959FBD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保洁标准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AEBA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（1）室外保洁标准：</w:t>
            </w:r>
          </w:p>
          <w:p w14:paraId="2E97F26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①室外区域内道路、地面、每日循环清扫保洁；</w:t>
            </w:r>
          </w:p>
          <w:p w14:paraId="07E7A64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②室外地面做到目视地面干净、无垃圾；</w:t>
            </w:r>
          </w:p>
          <w:p w14:paraId="4962958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③室外的公共设施每日擦抹一次，目视无灰尘、明亮清洁（2米以上部分每半月擦抹除尘一次）；</w:t>
            </w:r>
          </w:p>
          <w:p w14:paraId="01F188B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④垃圾桶循环保洁</w:t>
            </w:r>
            <w:r>
              <w:rPr>
                <w:rFonts w:hint="eastAsia" w:ascii="宋体" w:hAnsi="宋体" w:eastAsia="宋体" w:cs="宋体"/>
                <w:color w:val="auto"/>
                <w:kern w:val="0"/>
                <w:sz w:val="21"/>
                <w:szCs w:val="21"/>
                <w:highlight w:val="none"/>
                <w:lang w:val="en-US" w:eastAsia="zh-CN" w:bidi="ar"/>
              </w:rPr>
              <w:t>，</w:t>
            </w:r>
            <w:r>
              <w:rPr>
                <w:rFonts w:hint="default" w:ascii="宋体" w:hAnsi="宋体" w:eastAsia="宋体" w:cs="宋体"/>
                <w:color w:val="auto"/>
                <w:kern w:val="0"/>
                <w:sz w:val="21"/>
                <w:szCs w:val="21"/>
                <w:highlight w:val="none"/>
                <w:lang w:val="en-US" w:eastAsia="zh-CN" w:bidi="ar"/>
              </w:rPr>
              <w:t>随时清理擦拭，保持箱（桶）干净、无异味、无污迹。</w:t>
            </w:r>
          </w:p>
        </w:tc>
      </w:tr>
      <w:tr w14:paraId="30FBEE97">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686889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C7D4E9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003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）室内大厅、过道、楼梯保洁标准</w:t>
            </w:r>
          </w:p>
          <w:p w14:paraId="2E36AF6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①每天用尘推加除尘剂循环拖洗地面，</w:t>
            </w:r>
            <w:r>
              <w:rPr>
                <w:rFonts w:hint="eastAsia" w:ascii="宋体" w:hAnsi="宋体" w:eastAsia="宋体" w:cs="宋体"/>
                <w:color w:val="auto"/>
                <w:kern w:val="0"/>
                <w:sz w:val="21"/>
                <w:szCs w:val="21"/>
                <w:highlight w:val="none"/>
                <w:lang w:val="en-US" w:eastAsia="zh-CN" w:bidi="ar"/>
              </w:rPr>
              <w:t>保持</w:t>
            </w:r>
            <w:r>
              <w:rPr>
                <w:rFonts w:hint="eastAsia" w:ascii="宋体" w:hAnsi="宋体" w:eastAsia="宋体" w:cs="宋体"/>
                <w:color w:val="auto"/>
                <w:kern w:val="0"/>
                <w:sz w:val="21"/>
                <w:szCs w:val="21"/>
                <w:highlight w:val="none"/>
                <w:lang w:eastAsia="zh-CN" w:bidi="ar"/>
              </w:rPr>
              <w:t>大厅地面干净光亮；</w:t>
            </w:r>
          </w:p>
          <w:p w14:paraId="20C79F8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②玻璃门每周擦抹一次，目视无灰尘、明亮清洁，及时处理垃圾、污垢等，保持地面无浮尘、无杂物、无污渍、无水渍；</w:t>
            </w:r>
          </w:p>
          <w:p w14:paraId="4791D89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③垃圾桶</w:t>
            </w:r>
            <w:r>
              <w:rPr>
                <w:rFonts w:hint="eastAsia" w:ascii="宋体" w:hAnsi="宋体" w:eastAsia="宋体" w:cs="宋体"/>
                <w:color w:val="auto"/>
                <w:kern w:val="0"/>
                <w:sz w:val="21"/>
                <w:szCs w:val="21"/>
                <w:highlight w:val="none"/>
                <w:lang w:val="en-US" w:eastAsia="zh-CN" w:bidi="ar"/>
              </w:rPr>
              <w:t>及时</w:t>
            </w:r>
            <w:r>
              <w:rPr>
                <w:rFonts w:hint="eastAsia" w:ascii="宋体" w:hAnsi="宋体" w:eastAsia="宋体" w:cs="宋体"/>
                <w:color w:val="auto"/>
                <w:kern w:val="0"/>
                <w:sz w:val="21"/>
                <w:szCs w:val="21"/>
                <w:highlight w:val="none"/>
                <w:lang w:eastAsia="zh-CN" w:bidi="ar"/>
              </w:rPr>
              <w:t>清洁、保持洁净无灰尘；</w:t>
            </w:r>
          </w:p>
          <w:p w14:paraId="791A18A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④大厅3米以下玻璃，保持洁净无灰尘；</w:t>
            </w:r>
          </w:p>
          <w:p w14:paraId="1FBDD47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⑤防火门、消防栓箱、墙面、地脚线、指示牌、指示灯箱、电子显示屏等公共设施，确保无蛛网、浮尘、污渍，无乱贴乱画，无乱堆乱放现象。</w:t>
            </w:r>
          </w:p>
          <w:p w14:paraId="0918933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⑥</w:t>
            </w:r>
            <w:r>
              <w:rPr>
                <w:rFonts w:hint="eastAsia" w:ascii="宋体" w:hAnsi="宋体" w:eastAsia="宋体" w:cs="宋体"/>
                <w:color w:val="auto"/>
                <w:kern w:val="0"/>
                <w:sz w:val="21"/>
                <w:szCs w:val="21"/>
                <w:highlight w:val="none"/>
                <w:lang w:eastAsia="zh-CN" w:bidi="ar"/>
              </w:rPr>
              <w:t>楼梯台阶、扶手、护栏无积灰；过道、楼梯间墙面、顶面无蛛网、灰尘；</w:t>
            </w:r>
          </w:p>
          <w:p w14:paraId="04C0D3E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⑦过道窗玻璃每月擦拭两次，办公室窗玻璃每月擦拭一次。</w:t>
            </w:r>
          </w:p>
        </w:tc>
      </w:tr>
      <w:tr w14:paraId="1CC91059">
        <w:tblPrEx>
          <w:tblCellMar>
            <w:top w:w="0" w:type="dxa"/>
            <w:left w:w="108" w:type="dxa"/>
            <w:bottom w:w="0" w:type="dxa"/>
            <w:right w:w="108" w:type="dxa"/>
          </w:tblCellMar>
        </w:tblPrEx>
        <w:trPr>
          <w:trHeight w:val="519" w:hRule="atLeast"/>
        </w:trPr>
        <w:tc>
          <w:tcPr>
            <w:tcW w:w="734" w:type="dxa"/>
            <w:vMerge w:val="continue"/>
            <w:tcBorders>
              <w:left w:val="single" w:color="000000" w:sz="4" w:space="0"/>
              <w:right w:val="single" w:color="000000" w:sz="4" w:space="0"/>
            </w:tcBorders>
            <w:shd w:val="clear" w:color="auto" w:fill="auto"/>
            <w:noWrap/>
            <w:vAlign w:val="center"/>
          </w:tcPr>
          <w:p w14:paraId="0A9C7D1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2586DAD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AA9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卫生间、杂物间保洁标准</w:t>
            </w:r>
            <w:r>
              <w:rPr>
                <w:rFonts w:hint="eastAsia" w:ascii="宋体" w:hAnsi="宋体" w:eastAsia="宋体" w:cs="宋体"/>
                <w:color w:val="auto"/>
                <w:kern w:val="0"/>
                <w:sz w:val="21"/>
                <w:szCs w:val="21"/>
                <w:highlight w:val="none"/>
                <w:lang w:eastAsia="zh-CN" w:bidi="ar"/>
              </w:rPr>
              <w:t>：</w:t>
            </w:r>
          </w:p>
          <w:p w14:paraId="1BDE540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①每日循环保洁，内容包括：通风换气；冲洗洁具；清洁台盆、镜子、清洁地面；清倒茶叶篓、便纸篓、垃圾桶、更换垃圾袋；</w:t>
            </w:r>
          </w:p>
          <w:p w14:paraId="435D921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eastAsia="zh-CN" w:bidi="ar"/>
              </w:rPr>
              <w:t>用洗洁剂清洗大、小便器、便槽；用拖把拖干净地面。</w:t>
            </w:r>
          </w:p>
          <w:p w14:paraId="374304F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③保持</w:t>
            </w:r>
            <w:r>
              <w:rPr>
                <w:rFonts w:hint="eastAsia" w:ascii="宋体" w:hAnsi="宋体" w:eastAsia="宋体" w:cs="宋体"/>
                <w:color w:val="auto"/>
                <w:kern w:val="0"/>
                <w:sz w:val="21"/>
                <w:szCs w:val="21"/>
                <w:highlight w:val="none"/>
                <w:lang w:eastAsia="zh-CN" w:bidi="ar"/>
              </w:rPr>
              <w:t>无明显异味、臭味；</w:t>
            </w:r>
          </w:p>
          <w:p w14:paraId="0D493C8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④</w:t>
            </w:r>
            <w:r>
              <w:rPr>
                <w:rFonts w:hint="eastAsia" w:ascii="宋体" w:hAnsi="宋体" w:eastAsia="宋体" w:cs="宋体"/>
                <w:color w:val="auto"/>
                <w:kern w:val="0"/>
                <w:sz w:val="21"/>
                <w:szCs w:val="21"/>
                <w:highlight w:val="none"/>
                <w:lang w:eastAsia="zh-CN" w:bidi="ar"/>
              </w:rPr>
              <w:t>地面无烟头、纸屑、污渍、积水，天花板、墙面无蜘蛛网和积灰，目视地面、墙壁干净；</w:t>
            </w:r>
          </w:p>
          <w:p w14:paraId="2C231F9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⑤</w:t>
            </w:r>
            <w:r>
              <w:rPr>
                <w:rFonts w:hint="eastAsia" w:ascii="宋体" w:hAnsi="宋体" w:eastAsia="宋体" w:cs="宋体"/>
                <w:color w:val="auto"/>
                <w:kern w:val="0"/>
                <w:sz w:val="21"/>
                <w:szCs w:val="21"/>
                <w:highlight w:val="none"/>
                <w:lang w:eastAsia="zh-CN" w:bidi="ar"/>
              </w:rPr>
              <w:t>便器洁净无黄渍、尿垢；便器、台盆、水池无堵塞。</w:t>
            </w:r>
          </w:p>
        </w:tc>
      </w:tr>
      <w:tr w14:paraId="6932568D">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3E3F7B1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B487AE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8F3C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电梯保洁：</w:t>
            </w:r>
          </w:p>
          <w:p w14:paraId="0A384F3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①</w:t>
            </w:r>
            <w:r>
              <w:rPr>
                <w:rFonts w:hint="eastAsia" w:ascii="宋体" w:hAnsi="宋体" w:eastAsia="宋体" w:cs="宋体"/>
                <w:color w:val="auto"/>
                <w:kern w:val="0"/>
                <w:sz w:val="21"/>
                <w:szCs w:val="21"/>
                <w:highlight w:val="none"/>
                <w:lang w:bidi="ar"/>
              </w:rPr>
              <w:t>电梯门、地面与轿厢四周每</w:t>
            </w:r>
            <w:r>
              <w:rPr>
                <w:rFonts w:hint="eastAsia" w:ascii="宋体" w:hAnsi="宋体" w:eastAsia="宋体" w:cs="宋体"/>
                <w:color w:val="auto"/>
                <w:kern w:val="0"/>
                <w:sz w:val="21"/>
                <w:szCs w:val="21"/>
                <w:highlight w:val="none"/>
                <w:lang w:val="en-US" w:eastAsia="zh-CN" w:bidi="ar"/>
              </w:rPr>
              <w:t>日</w:t>
            </w:r>
            <w:r>
              <w:rPr>
                <w:rFonts w:hint="eastAsia" w:ascii="宋体" w:hAnsi="宋体" w:eastAsia="宋体" w:cs="宋体"/>
                <w:color w:val="auto"/>
                <w:kern w:val="0"/>
                <w:sz w:val="21"/>
                <w:szCs w:val="21"/>
                <w:highlight w:val="none"/>
                <w:lang w:bidi="ar"/>
              </w:rPr>
              <w:t>清洁，要求保持干净、光亮，无水渍、无污渍、无浮灰。</w:t>
            </w:r>
          </w:p>
          <w:p w14:paraId="01EA388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bidi="ar"/>
              </w:rPr>
              <w:t>电梯操作板每日</w:t>
            </w:r>
            <w:r>
              <w:rPr>
                <w:rFonts w:hint="eastAsia" w:ascii="宋体" w:hAnsi="宋体" w:eastAsia="宋体" w:cs="宋体"/>
                <w:color w:val="auto"/>
                <w:kern w:val="0"/>
                <w:sz w:val="21"/>
                <w:szCs w:val="21"/>
                <w:highlight w:val="none"/>
                <w:lang w:val="en-US" w:eastAsia="zh-CN" w:bidi="ar"/>
              </w:rPr>
              <w:t>进行</w:t>
            </w:r>
            <w:r>
              <w:rPr>
                <w:rFonts w:hint="eastAsia" w:ascii="宋体" w:hAnsi="宋体" w:eastAsia="宋体" w:cs="宋体"/>
                <w:color w:val="auto"/>
                <w:kern w:val="0"/>
                <w:sz w:val="21"/>
                <w:szCs w:val="21"/>
                <w:highlight w:val="none"/>
                <w:lang w:bidi="ar"/>
              </w:rPr>
              <w:t>卫生消毒，电梯门与轿厢四周</w:t>
            </w:r>
            <w:r>
              <w:rPr>
                <w:rFonts w:hint="eastAsia" w:ascii="宋体" w:hAnsi="宋体" w:eastAsia="宋体" w:cs="宋体"/>
                <w:color w:val="auto"/>
                <w:kern w:val="0"/>
                <w:sz w:val="21"/>
                <w:szCs w:val="21"/>
                <w:highlight w:val="none"/>
                <w:lang w:val="en-US" w:eastAsia="zh-CN" w:bidi="ar"/>
              </w:rPr>
              <w:t>定期</w:t>
            </w:r>
            <w:r>
              <w:rPr>
                <w:rFonts w:hint="eastAsia" w:ascii="宋体" w:hAnsi="宋体" w:eastAsia="宋体" w:cs="宋体"/>
                <w:color w:val="auto"/>
                <w:kern w:val="0"/>
                <w:sz w:val="21"/>
                <w:szCs w:val="21"/>
                <w:highlight w:val="none"/>
                <w:lang w:bidi="ar"/>
              </w:rPr>
              <w:t>上光打蜡。</w:t>
            </w:r>
          </w:p>
        </w:tc>
      </w:tr>
      <w:tr w14:paraId="6F81FE6D">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14:paraId="7D98A4F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bottom w:val="single" w:color="000000" w:sz="4" w:space="0"/>
              <w:right w:val="single" w:color="000000" w:sz="4" w:space="0"/>
            </w:tcBorders>
            <w:shd w:val="clear" w:color="auto" w:fill="auto"/>
            <w:vAlign w:val="center"/>
          </w:tcPr>
          <w:p w14:paraId="720E138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8E19">
            <w:pPr>
              <w:keepNext w:val="0"/>
              <w:keepLines w:val="0"/>
              <w:widowControl/>
              <w:numPr>
                <w:ilvl w:val="0"/>
                <w:numId w:val="6"/>
              </w:numPr>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楼梯、走廊、大厅等公共场所</w:t>
            </w:r>
            <w:r>
              <w:rPr>
                <w:rFonts w:hint="eastAsia" w:ascii="宋体" w:hAnsi="宋体" w:eastAsia="宋体" w:cs="宋体"/>
                <w:color w:val="auto"/>
                <w:kern w:val="0"/>
                <w:sz w:val="21"/>
                <w:szCs w:val="21"/>
                <w:highlight w:val="none"/>
                <w:lang w:eastAsia="zh-CN" w:bidi="ar"/>
              </w:rPr>
              <w:br w:type="textWrapping"/>
            </w:r>
            <w:r>
              <w:rPr>
                <w:rFonts w:hint="eastAsia" w:ascii="宋体" w:hAnsi="宋体" w:eastAsia="宋体" w:cs="宋体"/>
                <w:color w:val="auto"/>
                <w:kern w:val="0"/>
                <w:sz w:val="21"/>
                <w:szCs w:val="21"/>
                <w:highlight w:val="none"/>
                <w:lang w:eastAsia="zh-CN" w:bidi="ar"/>
              </w:rPr>
              <w:t>区域内公共设施（含门窗、扶手，走廊两边墙面包括玻璃隔墙、吊顶、照明、消防箱、地面、标识标志、废纸篓或垃圾箱等）应保持整齐</w:t>
            </w:r>
            <w:r>
              <w:rPr>
                <w:rFonts w:hint="eastAsia" w:ascii="宋体" w:hAnsi="宋体" w:eastAsia="宋体" w:cs="宋体"/>
                <w:color w:val="auto"/>
                <w:kern w:val="0"/>
                <w:sz w:val="21"/>
                <w:szCs w:val="21"/>
                <w:highlight w:val="none"/>
                <w:lang w:val="en-US" w:eastAsia="zh-CN" w:bidi="ar"/>
              </w:rPr>
              <w:t>完好</w:t>
            </w:r>
            <w:r>
              <w:rPr>
                <w:rFonts w:hint="eastAsia" w:ascii="宋体" w:hAnsi="宋体" w:eastAsia="宋体" w:cs="宋体"/>
                <w:color w:val="auto"/>
                <w:kern w:val="0"/>
                <w:sz w:val="21"/>
                <w:szCs w:val="21"/>
                <w:highlight w:val="none"/>
                <w:lang w:eastAsia="zh-CN" w:bidi="ar"/>
              </w:rPr>
              <w:t>，有效、平整、无污迹和杂物，无异味、无灰尘、干净光亮。其中：地面保持光亮；走廊两边墙面无灰尘，若两边为玻璃隔墙则应保持光亮，无灰尘，无手印；整个场所无烟头。</w:t>
            </w:r>
          </w:p>
        </w:tc>
      </w:tr>
      <w:tr w14:paraId="3BE41B09">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114B46E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6A40645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保洁管理总体规范</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41F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（1）上岗人员必须统一着装，佩戴工牌，仪表整洁。</w:t>
            </w:r>
          </w:p>
        </w:tc>
      </w:tr>
      <w:tr w14:paraId="34E4BA2F">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17F3F8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2AD45BE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57C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（2）制定完善的清洁细则，明确所需材料、检查方法等，并严格执行。</w:t>
            </w:r>
          </w:p>
        </w:tc>
      </w:tr>
      <w:tr w14:paraId="231FB74C">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380872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7F822A4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877C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（3）制定各岗位的责任制度和员工打扫区域、标准的网格图。</w:t>
            </w:r>
          </w:p>
        </w:tc>
      </w:tr>
      <w:tr w14:paraId="40CF3F4F">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AFC3D3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58A2D9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8D5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（4）建立卫生清洁检查制度，工具分类、摆放规范。</w:t>
            </w:r>
          </w:p>
        </w:tc>
      </w:tr>
      <w:tr w14:paraId="7A0E8437">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EB25FC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A0664F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5106A6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（5）保持楼内公共场所的清洁。</w:t>
            </w:r>
          </w:p>
        </w:tc>
      </w:tr>
      <w:tr w14:paraId="5A683C4F">
        <w:tblPrEx>
          <w:tblCellMar>
            <w:top w:w="0" w:type="dxa"/>
            <w:left w:w="108" w:type="dxa"/>
            <w:bottom w:w="0" w:type="dxa"/>
            <w:right w:w="108" w:type="dxa"/>
          </w:tblCellMar>
        </w:tblPrEx>
        <w:trPr>
          <w:trHeight w:val="433"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63F08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7A2E6A1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7CD67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（6）提供全面的清洁、卫生、美化服务。</w:t>
            </w:r>
          </w:p>
        </w:tc>
      </w:tr>
    </w:tbl>
    <w:p w14:paraId="68D2EE1C">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0"/>
          <w:highlight w:val="none"/>
          <w:lang w:val="en-US" w:eastAsia="zh-CN"/>
        </w:rPr>
        <w:t>5.</w:t>
      </w:r>
      <w:r>
        <w:rPr>
          <w:rFonts w:hint="eastAsia" w:ascii="宋体" w:hAnsi="宋体" w:eastAsia="宋体" w:cs="宋体"/>
          <w:b/>
          <w:bCs/>
          <w:color w:val="auto"/>
          <w:sz w:val="24"/>
          <w:szCs w:val="24"/>
          <w:highlight w:val="none"/>
        </w:rPr>
        <w:t>工程维修服务要求</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58658258">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0C3B4A7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405FCAB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87C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2CF7BF45">
        <w:tblPrEx>
          <w:tblCellMar>
            <w:top w:w="0" w:type="dxa"/>
            <w:left w:w="108" w:type="dxa"/>
            <w:bottom w:w="0" w:type="dxa"/>
            <w:right w:w="108" w:type="dxa"/>
          </w:tblCellMar>
        </w:tblPrEx>
        <w:trPr>
          <w:trHeight w:val="34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01D2771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3B328ED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6EB638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（1）每日记录工作内容、相关事项及完成情况。</w:t>
            </w:r>
          </w:p>
        </w:tc>
      </w:tr>
      <w:tr w14:paraId="4025CD9A">
        <w:tblPrEx>
          <w:tblCellMar>
            <w:top w:w="0" w:type="dxa"/>
            <w:left w:w="108" w:type="dxa"/>
            <w:bottom w:w="0" w:type="dxa"/>
            <w:right w:w="108" w:type="dxa"/>
          </w:tblCellMar>
        </w:tblPrEx>
        <w:trPr>
          <w:trHeight w:val="484" w:hRule="atLeast"/>
        </w:trPr>
        <w:tc>
          <w:tcPr>
            <w:tcW w:w="734" w:type="dxa"/>
            <w:vMerge w:val="continue"/>
            <w:tcBorders>
              <w:left w:val="single" w:color="auto" w:sz="4" w:space="0"/>
              <w:right w:val="single" w:color="000000" w:sz="4" w:space="0"/>
            </w:tcBorders>
            <w:shd w:val="clear" w:color="auto" w:fill="auto"/>
            <w:noWrap/>
            <w:vAlign w:val="center"/>
          </w:tcPr>
          <w:p w14:paraId="1BF6D32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7FEBBCA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67C75B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（2）负责</w:t>
            </w:r>
            <w:r>
              <w:rPr>
                <w:rFonts w:hint="eastAsia" w:ascii="宋体" w:hAnsi="宋体" w:eastAsia="宋体" w:cs="宋体"/>
                <w:color w:val="auto"/>
                <w:sz w:val="21"/>
                <w:szCs w:val="21"/>
                <w:highlight w:val="none"/>
                <w:lang w:val="en-US" w:eastAsia="zh-CN"/>
              </w:rPr>
              <w:t>学校</w:t>
            </w:r>
            <w:r>
              <w:rPr>
                <w:rFonts w:hint="eastAsia" w:ascii="宋体" w:hAnsi="宋体" w:eastAsia="宋体" w:cs="宋体"/>
                <w:color w:val="auto"/>
                <w:sz w:val="21"/>
                <w:szCs w:val="21"/>
                <w:highlight w:val="none"/>
              </w:rPr>
              <w:t>公用设施设备巡查、维护、保养、教学区域内桌椅板凳及门窗维修等工作，配合校方完成突发性维修工作。</w:t>
            </w:r>
          </w:p>
        </w:tc>
      </w:tr>
      <w:tr w14:paraId="37515896">
        <w:tblPrEx>
          <w:tblCellMar>
            <w:top w:w="0" w:type="dxa"/>
            <w:left w:w="108" w:type="dxa"/>
            <w:bottom w:w="0" w:type="dxa"/>
            <w:right w:w="108" w:type="dxa"/>
          </w:tblCellMar>
        </w:tblPrEx>
        <w:trPr>
          <w:trHeight w:val="409" w:hRule="atLeast"/>
        </w:trPr>
        <w:tc>
          <w:tcPr>
            <w:tcW w:w="734" w:type="dxa"/>
            <w:vMerge w:val="continue"/>
            <w:tcBorders>
              <w:left w:val="single" w:color="auto" w:sz="4" w:space="0"/>
              <w:right w:val="single" w:color="000000" w:sz="4" w:space="0"/>
            </w:tcBorders>
            <w:shd w:val="clear" w:color="auto" w:fill="auto"/>
            <w:noWrap/>
            <w:vAlign w:val="center"/>
          </w:tcPr>
          <w:p w14:paraId="1FEDE64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5138F21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855595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（3）接受</w:t>
            </w:r>
            <w:r>
              <w:rPr>
                <w:rFonts w:hint="eastAsia" w:ascii="宋体" w:hAnsi="宋体" w:eastAsia="宋体" w:cs="宋体"/>
                <w:color w:val="auto"/>
                <w:sz w:val="21"/>
                <w:szCs w:val="21"/>
                <w:highlight w:val="none"/>
                <w:lang w:eastAsia="zh-CN"/>
              </w:rPr>
              <w:t>项目经理</w:t>
            </w:r>
            <w:r>
              <w:rPr>
                <w:rFonts w:hint="eastAsia" w:ascii="宋体" w:hAnsi="宋体" w:eastAsia="宋体" w:cs="宋体"/>
                <w:color w:val="auto"/>
                <w:sz w:val="21"/>
                <w:szCs w:val="21"/>
                <w:highlight w:val="none"/>
              </w:rPr>
              <w:t>及校方领导的监督、建议、评价，并对工作进行有效改进。</w:t>
            </w:r>
          </w:p>
        </w:tc>
      </w:tr>
      <w:tr w14:paraId="1DF6E19D">
        <w:tblPrEx>
          <w:tblCellMar>
            <w:top w:w="0" w:type="dxa"/>
            <w:left w:w="108" w:type="dxa"/>
            <w:bottom w:w="0" w:type="dxa"/>
            <w:right w:w="108" w:type="dxa"/>
          </w:tblCellMar>
        </w:tblPrEx>
        <w:trPr>
          <w:trHeight w:val="326"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04C8095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16FF8FA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93FFD7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（4）自觉遵守学校各项规章制度，发现问题应迅速准确处理，及时汇报。</w:t>
            </w:r>
          </w:p>
        </w:tc>
      </w:tr>
      <w:tr w14:paraId="3BB8E21A">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72B933C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F3C89C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设施设备运行维护管理</w:t>
            </w:r>
            <w:r>
              <w:rPr>
                <w:rFonts w:hint="eastAsia" w:ascii="宋体" w:hAnsi="宋体" w:eastAsia="宋体" w:cs="宋体"/>
                <w:color w:val="auto"/>
                <w:sz w:val="21"/>
                <w:szCs w:val="21"/>
                <w:highlight w:val="none"/>
                <w:lang w:val="en-US" w:eastAsia="zh-CN"/>
              </w:rPr>
              <w:t>标准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529A6A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总体标准：</w:t>
            </w:r>
          </w:p>
          <w:p w14:paraId="017B3FC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lang w:eastAsia="zh-CN"/>
              </w:rPr>
              <w:t>保障校方的设施设备（包括但不仅限于供电线路、照明、电视电路、供水泵间管道、空调设备、卫生设施等）正常运行。</w:t>
            </w:r>
          </w:p>
          <w:p w14:paraId="36ED127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lang w:eastAsia="zh-CN"/>
              </w:rPr>
              <w:t>设施设备运行、维护应严格按照专业技术标准和要求进行，确保安全、节能、正常运行。</w:t>
            </w:r>
          </w:p>
          <w:p w14:paraId="6DA2768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lang w:eastAsia="zh-CN"/>
              </w:rPr>
              <w:t>如有故障，应立即</w:t>
            </w:r>
            <w:r>
              <w:rPr>
                <w:rFonts w:hint="eastAsia" w:ascii="宋体" w:hAnsi="宋体" w:eastAsia="宋体" w:cs="宋体"/>
                <w:color w:val="auto"/>
                <w:sz w:val="21"/>
                <w:szCs w:val="21"/>
                <w:highlight w:val="none"/>
                <w:lang w:val="en-US" w:eastAsia="zh-CN"/>
              </w:rPr>
              <w:t>通知学校相关部门进行维修</w:t>
            </w:r>
            <w:r>
              <w:rPr>
                <w:rFonts w:hint="eastAsia" w:ascii="宋体" w:hAnsi="宋体" w:eastAsia="宋体" w:cs="宋体"/>
                <w:color w:val="auto"/>
                <w:sz w:val="21"/>
                <w:szCs w:val="21"/>
                <w:highlight w:val="none"/>
                <w:lang w:eastAsia="zh-CN"/>
              </w:rPr>
              <w:t>，确保各项设施、设备运行正常。</w:t>
            </w:r>
          </w:p>
        </w:tc>
      </w:tr>
      <w:tr w14:paraId="286F253D">
        <w:tblPrEx>
          <w:tblCellMar>
            <w:top w:w="0" w:type="dxa"/>
            <w:left w:w="108" w:type="dxa"/>
            <w:bottom w:w="0" w:type="dxa"/>
            <w:right w:w="108" w:type="dxa"/>
          </w:tblCellMar>
        </w:tblPrEx>
        <w:trPr>
          <w:trHeight w:val="2883"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3D46A89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19DD16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334A105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）设施设备管理人员要求</w:t>
            </w:r>
          </w:p>
          <w:p w14:paraId="03BBA6D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①统一着装，规范管理。</w:t>
            </w:r>
          </w:p>
          <w:p w14:paraId="729D70C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②应配备工作责任心强、具有专业知识的工作人员，特殊岗位应配备具有上岗证的专业人员，还应完成本系统设施设备生产厂家对操作和日常维护人员的培训课程。</w:t>
            </w:r>
          </w:p>
          <w:p w14:paraId="7AA8F56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③根据不同设施设备和场所的要求建立相应的规章制度和操作规程，严格落实、定岗定位、责任到人。</w:t>
            </w:r>
          </w:p>
          <w:p w14:paraId="1EB11CF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④在设施设备运行中应能够及时发现并处理一般故障和事故隐患，对所操作的设施设备要熟悉性能，熟练掌握操作方法，努力提高排除一般故障的能力。</w:t>
            </w:r>
          </w:p>
          <w:p w14:paraId="07640F3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⑤严格按技术规范科学操作</w:t>
            </w:r>
            <w:r>
              <w:rPr>
                <w:rFonts w:hint="eastAsia" w:ascii="宋体" w:hAnsi="宋体" w:eastAsia="宋体" w:cs="宋体"/>
                <w:color w:val="auto"/>
                <w:sz w:val="21"/>
                <w:szCs w:val="21"/>
                <w:highlight w:val="none"/>
                <w:lang w:val="en-US" w:eastAsia="zh-CN"/>
              </w:rPr>
              <w:t>设施设备</w:t>
            </w:r>
            <w:r>
              <w:rPr>
                <w:rFonts w:hint="eastAsia" w:ascii="宋体" w:hAnsi="宋体" w:eastAsia="宋体" w:cs="宋体"/>
                <w:color w:val="auto"/>
                <w:sz w:val="21"/>
                <w:szCs w:val="21"/>
                <w:highlight w:val="none"/>
                <w:lang w:eastAsia="zh-CN"/>
              </w:rPr>
              <w:t>，保证设施设备正常运行。</w:t>
            </w:r>
          </w:p>
          <w:p w14:paraId="616C416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⑥</w:t>
            </w:r>
            <w:r>
              <w:rPr>
                <w:rFonts w:hint="eastAsia" w:ascii="宋体" w:hAnsi="宋体" w:eastAsia="宋体" w:cs="宋体"/>
                <w:color w:val="auto"/>
                <w:sz w:val="21"/>
                <w:szCs w:val="21"/>
                <w:highlight w:val="none"/>
                <w:lang w:val="en-US" w:eastAsia="zh-CN"/>
              </w:rPr>
              <w:t>服</w:t>
            </w:r>
            <w:r>
              <w:rPr>
                <w:rFonts w:hint="eastAsia" w:ascii="宋体" w:hAnsi="宋体" w:eastAsia="宋体" w:cs="宋体"/>
                <w:color w:val="auto"/>
                <w:sz w:val="21"/>
                <w:szCs w:val="21"/>
                <w:highlight w:val="none"/>
                <w:lang w:eastAsia="zh-CN"/>
              </w:rPr>
              <w:t>从校方安排调配工作。</w:t>
            </w:r>
          </w:p>
        </w:tc>
      </w:tr>
      <w:tr w14:paraId="142FCD96">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4588C7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F827E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电气运行、维护、管理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0B9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（1）保持配电箱柜和电气连接点接触良好、正常安全工作，按需要给各类用电设备和电器供电、保持设备清洁，定期清扫。</w:t>
            </w:r>
          </w:p>
        </w:tc>
      </w:tr>
      <w:tr w14:paraId="49829C10">
        <w:tblPrEx>
          <w:tblCellMar>
            <w:top w:w="0" w:type="dxa"/>
            <w:left w:w="108" w:type="dxa"/>
            <w:bottom w:w="0" w:type="dxa"/>
            <w:right w:w="108" w:type="dxa"/>
          </w:tblCellMar>
        </w:tblPrEx>
        <w:trPr>
          <w:trHeight w:val="669"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BA5463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0A192C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4C6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（2）定期和不定期进行检查，发现隐患及时与校方联系，督促、配合维修、处理小故障，事故的紧急处理。</w:t>
            </w:r>
          </w:p>
        </w:tc>
      </w:tr>
      <w:tr w14:paraId="114A9FD4">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5088E3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CC4298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室内外照明</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5CD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室内外照明的运行、维护和管理；</w:t>
            </w:r>
          </w:p>
        </w:tc>
      </w:tr>
      <w:tr w14:paraId="6B02451B">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70CBF2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4591D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462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（2）按校方要求</w:t>
            </w:r>
            <w:r>
              <w:rPr>
                <w:rFonts w:hint="eastAsia" w:ascii="宋体" w:hAnsi="宋体" w:eastAsia="宋体" w:cs="宋体"/>
                <w:color w:val="auto"/>
                <w:kern w:val="0"/>
                <w:sz w:val="21"/>
                <w:szCs w:val="21"/>
                <w:highlight w:val="none"/>
                <w:lang w:val="en-US" w:eastAsia="zh-CN" w:bidi="ar"/>
              </w:rPr>
              <w:t>准时</w:t>
            </w:r>
            <w:r>
              <w:rPr>
                <w:rFonts w:hint="eastAsia" w:ascii="宋体" w:hAnsi="宋体" w:eastAsia="宋体" w:cs="宋体"/>
                <w:color w:val="auto"/>
                <w:kern w:val="0"/>
                <w:sz w:val="21"/>
                <w:szCs w:val="21"/>
                <w:highlight w:val="none"/>
                <w:lang w:bidi="ar"/>
              </w:rPr>
              <w:t>开、闭灯光，保持设备良好；</w:t>
            </w:r>
          </w:p>
        </w:tc>
      </w:tr>
      <w:tr w14:paraId="515E35AC">
        <w:tblPrEx>
          <w:tblCellMar>
            <w:top w:w="0" w:type="dxa"/>
            <w:left w:w="108" w:type="dxa"/>
            <w:bottom w:w="0" w:type="dxa"/>
            <w:right w:w="108" w:type="dxa"/>
          </w:tblCellMar>
        </w:tblPrEx>
        <w:trPr>
          <w:trHeight w:val="379"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72BC68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C0923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4B8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（3）灯具、灯泡自然损坏应及时修复；</w:t>
            </w:r>
          </w:p>
        </w:tc>
      </w:tr>
      <w:tr w14:paraId="0FB4BE79">
        <w:tblPrEx>
          <w:tblCellMar>
            <w:top w:w="0" w:type="dxa"/>
            <w:left w:w="108" w:type="dxa"/>
            <w:bottom w:w="0" w:type="dxa"/>
            <w:right w:w="108" w:type="dxa"/>
          </w:tblCellMar>
        </w:tblPrEx>
        <w:trPr>
          <w:trHeight w:val="379"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006FDD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06957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9AC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（4）</w:t>
            </w:r>
            <w:r>
              <w:rPr>
                <w:rFonts w:hint="eastAsia" w:ascii="宋体" w:hAnsi="宋体" w:eastAsia="宋体" w:cs="宋体"/>
                <w:color w:val="auto"/>
                <w:kern w:val="0"/>
                <w:sz w:val="21"/>
                <w:szCs w:val="21"/>
                <w:highlight w:val="none"/>
                <w:lang w:val="en-US" w:eastAsia="zh-CN" w:bidi="ar"/>
              </w:rPr>
              <w:t>落实</w:t>
            </w:r>
            <w:r>
              <w:rPr>
                <w:rFonts w:hint="eastAsia" w:ascii="宋体" w:hAnsi="宋体" w:eastAsia="宋体" w:cs="宋体"/>
                <w:color w:val="auto"/>
                <w:kern w:val="0"/>
                <w:sz w:val="21"/>
                <w:szCs w:val="21"/>
                <w:highlight w:val="none"/>
                <w:lang w:bidi="ar"/>
              </w:rPr>
              <w:t>节能管理措施；</w:t>
            </w:r>
          </w:p>
        </w:tc>
      </w:tr>
      <w:tr w14:paraId="1BA87C66">
        <w:tblPrEx>
          <w:tblCellMar>
            <w:top w:w="0" w:type="dxa"/>
            <w:left w:w="108" w:type="dxa"/>
            <w:bottom w:w="0" w:type="dxa"/>
            <w:right w:w="108" w:type="dxa"/>
          </w:tblCellMar>
        </w:tblPrEx>
        <w:trPr>
          <w:trHeight w:val="25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885E96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03D18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591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（5）保持</w:t>
            </w:r>
            <w:r>
              <w:rPr>
                <w:rFonts w:hint="eastAsia" w:ascii="宋体" w:hAnsi="宋体" w:eastAsia="宋体" w:cs="宋体"/>
                <w:color w:val="auto"/>
                <w:kern w:val="0"/>
                <w:sz w:val="21"/>
                <w:szCs w:val="21"/>
                <w:highlight w:val="none"/>
                <w:lang w:val="en-US" w:eastAsia="zh-CN" w:bidi="ar"/>
              </w:rPr>
              <w:t>照明</w:t>
            </w:r>
            <w:r>
              <w:rPr>
                <w:rFonts w:hint="eastAsia" w:ascii="宋体" w:hAnsi="宋体" w:eastAsia="宋体" w:cs="宋体"/>
                <w:color w:val="auto"/>
                <w:kern w:val="0"/>
                <w:sz w:val="21"/>
                <w:szCs w:val="21"/>
                <w:highlight w:val="none"/>
                <w:lang w:bidi="ar"/>
              </w:rPr>
              <w:t>设备清洁</w:t>
            </w:r>
            <w:r>
              <w:rPr>
                <w:rFonts w:hint="eastAsia" w:ascii="宋体" w:hAnsi="宋体" w:eastAsia="宋体" w:cs="宋体"/>
                <w:color w:val="auto"/>
                <w:kern w:val="0"/>
                <w:sz w:val="21"/>
                <w:szCs w:val="21"/>
                <w:highlight w:val="none"/>
                <w:lang w:val="en-US" w:eastAsia="zh-CN" w:bidi="ar"/>
              </w:rPr>
              <w:t>完好。</w:t>
            </w:r>
          </w:p>
        </w:tc>
      </w:tr>
      <w:tr w14:paraId="7C7B4567">
        <w:tblPrEx>
          <w:tblCellMar>
            <w:top w:w="0" w:type="dxa"/>
            <w:left w:w="108" w:type="dxa"/>
            <w:bottom w:w="0" w:type="dxa"/>
            <w:right w:w="108" w:type="dxa"/>
          </w:tblCellMar>
        </w:tblPrEx>
        <w:trPr>
          <w:trHeight w:val="437"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197CB29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71AD18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供排水和卫生设备系统</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AA53">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负责从</w:t>
            </w:r>
            <w:r>
              <w:rPr>
                <w:rFonts w:hint="eastAsia" w:ascii="宋体" w:hAnsi="宋体" w:eastAsia="宋体" w:cs="宋体"/>
                <w:color w:val="auto"/>
                <w:kern w:val="0"/>
                <w:sz w:val="21"/>
                <w:szCs w:val="21"/>
                <w:highlight w:val="none"/>
                <w:lang w:bidi="ar"/>
              </w:rPr>
              <w:t>自来水公司水表开始到各出水口和卫生设备，排水系统从排水口到雨水出口和城市雨污水管网的接入口的正常运行、维护、管理；</w:t>
            </w:r>
          </w:p>
        </w:tc>
      </w:tr>
      <w:tr w14:paraId="5B2E1EDE">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7CE93E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EBADB2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67D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（2）保持给排水管路畅通，如有不畅要及时疏通排堵，如漏水要及时修复，保持阀门和水泵的良好，阀门和水泵有故障时要及时向</w:t>
            </w:r>
            <w:r>
              <w:rPr>
                <w:rFonts w:hint="eastAsia" w:ascii="宋体" w:hAnsi="宋体" w:eastAsia="宋体" w:cs="宋体"/>
                <w:color w:val="auto"/>
                <w:kern w:val="0"/>
                <w:sz w:val="21"/>
                <w:szCs w:val="21"/>
                <w:highlight w:val="none"/>
                <w:lang w:val="en-US" w:eastAsia="zh-CN" w:bidi="ar"/>
              </w:rPr>
              <w:t>学校</w:t>
            </w:r>
            <w:r>
              <w:rPr>
                <w:rFonts w:hint="eastAsia" w:ascii="宋体" w:hAnsi="宋体" w:eastAsia="宋体" w:cs="宋体"/>
                <w:color w:val="auto"/>
                <w:kern w:val="0"/>
                <w:sz w:val="21"/>
                <w:szCs w:val="21"/>
                <w:highlight w:val="none"/>
                <w:lang w:eastAsia="zh-CN" w:bidi="ar"/>
              </w:rPr>
              <w:t>汇报，配合修复；</w:t>
            </w:r>
          </w:p>
        </w:tc>
      </w:tr>
      <w:tr w14:paraId="42CE10C9">
        <w:tblPrEx>
          <w:tblCellMar>
            <w:top w:w="0" w:type="dxa"/>
            <w:left w:w="108" w:type="dxa"/>
            <w:bottom w:w="0" w:type="dxa"/>
            <w:right w:w="108" w:type="dxa"/>
          </w:tblCellMar>
        </w:tblPrEx>
        <w:trPr>
          <w:trHeight w:val="43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3B24EF3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7F4A5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48B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（3）对水泵、阀门要定期检查、测试运行，保持设备清洁；</w:t>
            </w:r>
          </w:p>
        </w:tc>
      </w:tr>
      <w:tr w14:paraId="1FFDCA33">
        <w:tblPrEx>
          <w:tblCellMar>
            <w:top w:w="0" w:type="dxa"/>
            <w:left w:w="108" w:type="dxa"/>
            <w:bottom w:w="0" w:type="dxa"/>
            <w:right w:w="108" w:type="dxa"/>
          </w:tblCellMar>
        </w:tblPrEx>
        <w:trPr>
          <w:trHeight w:val="758"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BA6689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96C44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460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（4）发生紧急情况时及时采取应急措施，卫生设备的阀门、排水口、感应器、水箱等要保持完好。</w:t>
            </w:r>
          </w:p>
        </w:tc>
      </w:tr>
      <w:tr w14:paraId="5C0F0C4C">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58D1761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40D434E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大型设备维修与保养</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3708A33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（1）设备维修保修期内（非人为因素）由设备供应商负责，保修期满后由校方委托具有符合国家法律法规所要求资质的专业单位进行维护保养。</w:t>
            </w:r>
            <w:r>
              <w:rPr>
                <w:rFonts w:hint="eastAsia" w:ascii="宋体" w:hAnsi="宋体" w:eastAsia="宋体" w:cs="宋体"/>
                <w:color w:val="auto"/>
                <w:kern w:val="0"/>
                <w:sz w:val="21"/>
                <w:szCs w:val="21"/>
                <w:highlight w:val="none"/>
                <w:lang w:val="en-US" w:eastAsia="zh-CN" w:bidi="ar"/>
              </w:rPr>
              <w:t>因</w:t>
            </w:r>
            <w:r>
              <w:rPr>
                <w:rFonts w:hint="eastAsia" w:ascii="宋体" w:hAnsi="宋体" w:eastAsia="宋体" w:cs="宋体"/>
                <w:color w:val="auto"/>
                <w:kern w:val="0"/>
                <w:sz w:val="21"/>
                <w:szCs w:val="21"/>
                <w:highlight w:val="none"/>
                <w:lang w:bidi="ar"/>
              </w:rPr>
              <w:t>物业人为原因引起设备损坏、损失由物业承担。</w:t>
            </w:r>
          </w:p>
        </w:tc>
      </w:tr>
      <w:tr w14:paraId="4008D842">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472C63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103D6B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17612D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（2）按照设备建立设备档案和保修与维修程序。</w:t>
            </w:r>
          </w:p>
        </w:tc>
      </w:tr>
      <w:tr w14:paraId="60F034B6">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7D065D1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27C036E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E5C9FB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（3）按照设备规定建立保养制度，进行必要的日常保养、等级保养等。</w:t>
            </w:r>
          </w:p>
        </w:tc>
      </w:tr>
      <w:tr w14:paraId="757A083B">
        <w:tblPrEx>
          <w:tblCellMar>
            <w:top w:w="0" w:type="dxa"/>
            <w:left w:w="108" w:type="dxa"/>
            <w:bottom w:w="0" w:type="dxa"/>
            <w:right w:w="108" w:type="dxa"/>
          </w:tblCellMar>
        </w:tblPrEx>
        <w:trPr>
          <w:trHeight w:val="454"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9F683B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6F5E061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房屋维护</w:t>
            </w:r>
          </w:p>
        </w:tc>
        <w:tc>
          <w:tcPr>
            <w:tcW w:w="7890" w:type="dxa"/>
            <w:tcBorders>
              <w:top w:val="single" w:color="000000" w:sz="4" w:space="0"/>
              <w:left w:val="single" w:color="000000" w:sz="4" w:space="0"/>
              <w:bottom w:val="single" w:color="auto" w:sz="4" w:space="0"/>
              <w:right w:val="single" w:color="000000" w:sz="4" w:space="0"/>
            </w:tcBorders>
            <w:shd w:val="clear" w:color="auto" w:fill="auto"/>
            <w:vAlign w:val="center"/>
          </w:tcPr>
          <w:p w14:paraId="0F9C7AC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门窗、地墙面、道路等建筑物的</w:t>
            </w:r>
            <w:r>
              <w:rPr>
                <w:rFonts w:hint="eastAsia" w:ascii="宋体" w:hAnsi="宋体" w:eastAsia="宋体" w:cs="宋体"/>
                <w:color w:val="auto"/>
                <w:kern w:val="0"/>
                <w:sz w:val="21"/>
                <w:szCs w:val="21"/>
                <w:highlight w:val="none"/>
                <w:lang w:val="en-US" w:eastAsia="zh-CN" w:bidi="ar"/>
              </w:rPr>
              <w:t>隐患排查，</w:t>
            </w:r>
            <w:r>
              <w:rPr>
                <w:rFonts w:hint="eastAsia" w:ascii="宋体" w:hAnsi="宋体" w:eastAsia="宋体" w:cs="宋体"/>
                <w:color w:val="auto"/>
                <w:kern w:val="0"/>
                <w:sz w:val="21"/>
                <w:szCs w:val="21"/>
                <w:highlight w:val="none"/>
                <w:lang w:bidi="ar"/>
              </w:rPr>
              <w:t>发现房屋问题及时</w:t>
            </w:r>
            <w:r>
              <w:rPr>
                <w:rFonts w:hint="eastAsia" w:ascii="宋体" w:hAnsi="宋体" w:eastAsia="宋体" w:cs="宋体"/>
                <w:color w:val="auto"/>
                <w:kern w:val="0"/>
                <w:sz w:val="21"/>
                <w:szCs w:val="21"/>
                <w:highlight w:val="none"/>
                <w:lang w:val="en-US" w:eastAsia="zh-CN" w:bidi="ar"/>
              </w:rPr>
              <w:t>现场管控并上报学校</w:t>
            </w:r>
            <w:r>
              <w:rPr>
                <w:rFonts w:hint="eastAsia" w:ascii="宋体" w:hAnsi="宋体" w:eastAsia="宋体" w:cs="宋体"/>
                <w:color w:val="auto"/>
                <w:kern w:val="0"/>
                <w:sz w:val="21"/>
                <w:szCs w:val="21"/>
                <w:highlight w:val="none"/>
                <w:lang w:bidi="ar"/>
              </w:rPr>
              <w:t>，以得到迅速修理。</w:t>
            </w:r>
          </w:p>
        </w:tc>
      </w:tr>
      <w:tr w14:paraId="70A3784C">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320F81C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0A9F793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空调维护管理</w:t>
            </w:r>
          </w:p>
        </w:tc>
        <w:tc>
          <w:tcPr>
            <w:tcW w:w="7890" w:type="dxa"/>
            <w:tcBorders>
              <w:top w:val="single" w:color="auto" w:sz="4" w:space="0"/>
              <w:left w:val="single" w:color="auto" w:sz="4" w:space="0"/>
              <w:bottom w:val="single" w:color="000000" w:sz="4" w:space="0"/>
              <w:right w:val="single" w:color="auto" w:sz="4" w:space="0"/>
            </w:tcBorders>
            <w:shd w:val="clear" w:color="auto" w:fill="auto"/>
            <w:vAlign w:val="center"/>
          </w:tcPr>
          <w:p w14:paraId="03AB69D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（1）按校方要求按季节开启、关闭</w:t>
            </w:r>
            <w:r>
              <w:rPr>
                <w:rFonts w:hint="eastAsia" w:ascii="宋体" w:hAnsi="宋体" w:eastAsia="宋体" w:cs="宋体"/>
                <w:color w:val="auto"/>
                <w:kern w:val="0"/>
                <w:sz w:val="21"/>
                <w:szCs w:val="21"/>
                <w:highlight w:val="none"/>
                <w:lang w:eastAsia="zh-CN" w:bidi="ar"/>
              </w:rPr>
              <w:t>运行</w:t>
            </w:r>
            <w:r>
              <w:rPr>
                <w:rFonts w:hint="eastAsia" w:ascii="宋体" w:hAnsi="宋体" w:eastAsia="宋体" w:cs="宋体"/>
                <w:color w:val="auto"/>
                <w:kern w:val="0"/>
                <w:sz w:val="21"/>
                <w:szCs w:val="21"/>
                <w:highlight w:val="none"/>
                <w:lang w:bidi="ar"/>
              </w:rPr>
              <w:t>；</w:t>
            </w:r>
          </w:p>
        </w:tc>
      </w:tr>
      <w:tr w14:paraId="7CDFEC42">
        <w:tblPrEx>
          <w:tblCellMar>
            <w:top w:w="0" w:type="dxa"/>
            <w:left w:w="108" w:type="dxa"/>
            <w:bottom w:w="0" w:type="dxa"/>
            <w:right w:w="108" w:type="dxa"/>
          </w:tblCellMar>
        </w:tblPrEx>
        <w:trPr>
          <w:trHeight w:val="433"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03A47CC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3B669D9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auto" w:sz="4" w:space="0"/>
              <w:right w:val="single" w:color="auto" w:sz="4" w:space="0"/>
            </w:tcBorders>
            <w:shd w:val="clear" w:color="auto" w:fill="auto"/>
            <w:vAlign w:val="center"/>
          </w:tcPr>
          <w:p w14:paraId="7DB0580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（2）遇紧急情况，应立即采取应急措施并通知校方，由校方联系维保单位处理，同时保持设备清洁。</w:t>
            </w:r>
          </w:p>
        </w:tc>
      </w:tr>
      <w:tr w14:paraId="1C7779AD">
        <w:tblPrEx>
          <w:tblCellMar>
            <w:top w:w="0" w:type="dxa"/>
            <w:left w:w="108" w:type="dxa"/>
            <w:bottom w:w="0" w:type="dxa"/>
            <w:right w:w="108" w:type="dxa"/>
          </w:tblCellMar>
        </w:tblPrEx>
        <w:trPr>
          <w:trHeight w:val="433"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609A3B0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680A69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电梯运行管理</w:t>
            </w:r>
          </w:p>
        </w:tc>
        <w:tc>
          <w:tcPr>
            <w:tcW w:w="7890" w:type="dxa"/>
            <w:tcBorders>
              <w:top w:val="single" w:color="auto" w:sz="4" w:space="0"/>
              <w:left w:val="single" w:color="auto" w:sz="4" w:space="0"/>
              <w:bottom w:val="single" w:color="auto" w:sz="4" w:space="0"/>
              <w:right w:val="single" w:color="000000" w:sz="4" w:space="0"/>
            </w:tcBorders>
            <w:shd w:val="clear" w:color="auto" w:fill="auto"/>
            <w:vAlign w:val="center"/>
          </w:tcPr>
          <w:p w14:paraId="49098E2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按</w:t>
            </w:r>
            <w:r>
              <w:rPr>
                <w:rFonts w:hint="eastAsia" w:ascii="宋体" w:hAnsi="宋体" w:eastAsia="宋体" w:cs="宋体"/>
                <w:color w:val="auto"/>
                <w:kern w:val="0"/>
                <w:sz w:val="21"/>
                <w:szCs w:val="21"/>
                <w:highlight w:val="none"/>
                <w:lang w:val="en-US" w:eastAsia="zh-CN" w:bidi="ar"/>
              </w:rPr>
              <w:t>校方</w:t>
            </w:r>
            <w:r>
              <w:rPr>
                <w:rFonts w:hint="eastAsia" w:ascii="宋体" w:hAnsi="宋体" w:eastAsia="宋体" w:cs="宋体"/>
                <w:color w:val="auto"/>
                <w:kern w:val="0"/>
                <w:sz w:val="21"/>
                <w:szCs w:val="21"/>
                <w:highlight w:val="none"/>
                <w:lang w:bidi="ar"/>
              </w:rPr>
              <w:t>要求开启、关闭电梯运行；</w:t>
            </w:r>
          </w:p>
        </w:tc>
      </w:tr>
      <w:tr w14:paraId="1A8BE211">
        <w:tblPrEx>
          <w:tblCellMar>
            <w:top w:w="0" w:type="dxa"/>
            <w:left w:w="108" w:type="dxa"/>
            <w:bottom w:w="0" w:type="dxa"/>
            <w:right w:w="108" w:type="dxa"/>
          </w:tblCellMar>
        </w:tblPrEx>
        <w:trPr>
          <w:trHeight w:val="433"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0C21EF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93F41E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4"/>
                <w:highlight w:val="none"/>
              </w:rPr>
            </w:pPr>
          </w:p>
        </w:tc>
        <w:tc>
          <w:tcPr>
            <w:tcW w:w="7890" w:type="dxa"/>
            <w:tcBorders>
              <w:top w:val="single" w:color="auto" w:sz="4" w:space="0"/>
              <w:left w:val="single" w:color="auto" w:sz="4" w:space="0"/>
              <w:bottom w:val="single" w:color="auto" w:sz="4" w:space="0"/>
              <w:right w:val="single" w:color="000000" w:sz="4" w:space="0"/>
            </w:tcBorders>
            <w:shd w:val="clear" w:color="auto" w:fill="auto"/>
            <w:vAlign w:val="center"/>
          </w:tcPr>
          <w:p w14:paraId="4CA07DC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遇紧急情况，应立即采取应急措施并通知校方，由校方联系维保单位处理</w:t>
            </w:r>
            <w:r>
              <w:rPr>
                <w:rFonts w:hint="eastAsia" w:ascii="宋体" w:hAnsi="宋体" w:eastAsia="宋体" w:cs="宋体"/>
                <w:color w:val="auto"/>
                <w:kern w:val="0"/>
                <w:sz w:val="21"/>
                <w:szCs w:val="21"/>
                <w:highlight w:val="none"/>
                <w:lang w:eastAsia="zh-CN" w:bidi="ar"/>
              </w:rPr>
              <w:t>。</w:t>
            </w:r>
          </w:p>
        </w:tc>
      </w:tr>
    </w:tbl>
    <w:p w14:paraId="6BE9DEA3">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6.校园环境布置</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434A589F">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2679696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3730DB7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94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719155B5">
        <w:tblPrEx>
          <w:tblCellMar>
            <w:top w:w="0" w:type="dxa"/>
            <w:left w:w="108" w:type="dxa"/>
            <w:bottom w:w="0" w:type="dxa"/>
            <w:right w:w="108" w:type="dxa"/>
          </w:tblCellMar>
        </w:tblPrEx>
        <w:trPr>
          <w:trHeight w:val="610"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626A0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45524F7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w:t>
            </w:r>
            <w:r>
              <w:rPr>
                <w:rFonts w:hint="default" w:ascii="宋体" w:hAnsi="宋体" w:eastAsia="宋体" w:cs="宋体"/>
                <w:color w:val="auto"/>
                <w:sz w:val="21"/>
                <w:szCs w:val="21"/>
                <w:highlight w:val="none"/>
                <w:lang w:val="en-US" w:eastAsia="zh-CN"/>
              </w:rPr>
              <w:t>环境</w:t>
            </w:r>
          </w:p>
          <w:p w14:paraId="26B6417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布置</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00DC7E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按照校方要求，配合完成校园环境布置工作。</w:t>
            </w:r>
          </w:p>
        </w:tc>
      </w:tr>
    </w:tbl>
    <w:p w14:paraId="7ED9B016">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7.绿化养护</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6D6C6836">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8A2604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4BB0AE0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A85E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0E377392">
        <w:tblPrEx>
          <w:tblCellMar>
            <w:top w:w="0" w:type="dxa"/>
            <w:left w:w="108" w:type="dxa"/>
            <w:bottom w:w="0" w:type="dxa"/>
            <w:right w:w="108" w:type="dxa"/>
          </w:tblCellMar>
        </w:tblPrEx>
        <w:trPr>
          <w:trHeight w:val="725"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7F20AF5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99A81D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养护标准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3B482C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按照惠山区绿化及景观设施养护等级作业标准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对校内所有绿化带种植的树木、花卉、草坪进行日常养护包括病虫害防治和监测，浇灌排水，施肥除草，植物修剪及绿地保洁</w:t>
            </w:r>
          </w:p>
        </w:tc>
      </w:tr>
      <w:tr w14:paraId="755EA4C9">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69157D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1A2885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绿篱及地被</w:t>
            </w:r>
            <w:r>
              <w:rPr>
                <w:rFonts w:hint="eastAsia" w:ascii="宋体" w:hAnsi="宋体" w:eastAsia="宋体" w:cs="宋体"/>
                <w:color w:val="auto"/>
                <w:sz w:val="21"/>
                <w:szCs w:val="21"/>
                <w:highlight w:val="none"/>
                <w:lang w:val="en-US" w:eastAsia="zh-CN"/>
              </w:rPr>
              <w:t>养护</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3C08D01">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lang w:eastAsia="zh-CN"/>
              </w:rPr>
              <w:t>生长正常。无明显枯枝、断枝。</w:t>
            </w:r>
          </w:p>
        </w:tc>
      </w:tr>
      <w:tr w14:paraId="66B85F6E">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04BB5C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CD49F8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5268AC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lang w:eastAsia="zh-CN"/>
              </w:rPr>
              <w:t>绿篱、模纹和色块等修剪较及时，枝叶茂密，造型优美。</w:t>
            </w:r>
          </w:p>
        </w:tc>
      </w:tr>
      <w:tr w14:paraId="7D52CC65">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17541A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4BEF19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68921D5">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基本无垃圾杂物，地被上落叶定期清理</w:t>
            </w:r>
            <w:r>
              <w:rPr>
                <w:rFonts w:hint="eastAsia" w:ascii="宋体" w:hAnsi="宋体" w:eastAsia="宋体" w:cs="宋体"/>
                <w:color w:val="auto"/>
                <w:sz w:val="21"/>
                <w:szCs w:val="21"/>
                <w:highlight w:val="none"/>
                <w:lang w:eastAsia="zh-CN"/>
              </w:rPr>
              <w:t>。</w:t>
            </w:r>
          </w:p>
        </w:tc>
      </w:tr>
      <w:tr w14:paraId="270B196A">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959345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8F761A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242A8CE">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（4）基本无可视的病虫危害症状，被害株率≤5%。</w:t>
            </w:r>
          </w:p>
        </w:tc>
      </w:tr>
      <w:tr w14:paraId="41A640F5">
        <w:tblPrEx>
          <w:tblCellMar>
            <w:top w:w="0" w:type="dxa"/>
            <w:left w:w="108" w:type="dxa"/>
            <w:bottom w:w="0" w:type="dxa"/>
            <w:right w:w="108" w:type="dxa"/>
          </w:tblCellMar>
        </w:tblPrEx>
        <w:trPr>
          <w:trHeight w:val="369"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787B5B5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B0357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草坪</w:t>
            </w:r>
            <w:r>
              <w:rPr>
                <w:rFonts w:hint="eastAsia" w:ascii="宋体" w:hAnsi="宋体" w:eastAsia="宋体" w:cs="宋体"/>
                <w:color w:val="auto"/>
                <w:kern w:val="0"/>
                <w:sz w:val="21"/>
                <w:szCs w:val="21"/>
                <w:highlight w:val="none"/>
                <w:lang w:val="en-US" w:eastAsia="zh-CN" w:bidi="ar"/>
              </w:rPr>
              <w:t>养护</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6B5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rPr>
              <w:t>生长良好，草坪覆盖率95%以上，单块斑秃面积不超过0.2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或10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绿地内斑秃面积不超过3块。</w:t>
            </w:r>
          </w:p>
        </w:tc>
      </w:tr>
      <w:tr w14:paraId="2A90602B">
        <w:tblPrEx>
          <w:tblCellMar>
            <w:top w:w="0" w:type="dxa"/>
            <w:left w:w="108" w:type="dxa"/>
            <w:bottom w:w="0" w:type="dxa"/>
            <w:right w:w="108" w:type="dxa"/>
          </w:tblCellMar>
        </w:tblPrEx>
        <w:trPr>
          <w:trHeight w:val="393"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3A53B1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813EB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7BB99">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rPr>
              <w:t>黑麦草补播及时，草坪内杂草率≤10%。</w:t>
            </w:r>
          </w:p>
        </w:tc>
      </w:tr>
      <w:tr w14:paraId="7705B125">
        <w:tblPrEx>
          <w:tblCellMar>
            <w:top w:w="0" w:type="dxa"/>
            <w:left w:w="108" w:type="dxa"/>
            <w:bottom w:w="0" w:type="dxa"/>
            <w:right w:w="108" w:type="dxa"/>
          </w:tblCellMar>
        </w:tblPrEx>
        <w:trPr>
          <w:trHeight w:val="393"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23C88B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5DB43B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9BE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（3）每年修剪不少于8次，修剪高度不超过10cm，能及时处理堆料堆物。</w:t>
            </w:r>
          </w:p>
        </w:tc>
      </w:tr>
      <w:tr w14:paraId="22F9D515">
        <w:tblPrEx>
          <w:tblCellMar>
            <w:top w:w="0" w:type="dxa"/>
            <w:left w:w="108" w:type="dxa"/>
            <w:bottom w:w="0" w:type="dxa"/>
            <w:right w:w="108" w:type="dxa"/>
          </w:tblCellMar>
        </w:tblPrEx>
        <w:trPr>
          <w:trHeight w:val="393"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509C63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AD488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347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（4）基本无可视的病虫危害症状，被害面积≤5%，地下害虫≤5头/㎡。</w:t>
            </w:r>
          </w:p>
        </w:tc>
      </w:tr>
      <w:tr w14:paraId="44FC5F68">
        <w:tblPrEx>
          <w:tblCellMar>
            <w:top w:w="0" w:type="dxa"/>
            <w:left w:w="108" w:type="dxa"/>
            <w:bottom w:w="0" w:type="dxa"/>
            <w:right w:w="108" w:type="dxa"/>
          </w:tblCellMar>
        </w:tblPrEx>
        <w:trPr>
          <w:trHeight w:val="354"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747733E">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sz w:val="21"/>
                <w:szCs w:val="21"/>
                <w:highlight w:val="none"/>
                <w:lang w:val="en-US" w:eastAsia="zh-CN"/>
              </w:rPr>
              <w:t>4</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587A2A3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杂草控制</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9F4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基本无杂草。无缠绕性、</w:t>
            </w:r>
            <w:r>
              <w:rPr>
                <w:rFonts w:hint="eastAsia" w:ascii="宋体" w:hAnsi="宋体" w:eastAsia="宋体" w:cs="宋体"/>
                <w:color w:val="auto"/>
                <w:kern w:val="0"/>
                <w:sz w:val="21"/>
                <w:szCs w:val="21"/>
                <w:highlight w:val="none"/>
                <w:lang w:eastAsia="zh-CN" w:bidi="ar"/>
              </w:rPr>
              <w:t>攀缘</w:t>
            </w:r>
            <w:r>
              <w:rPr>
                <w:rFonts w:hint="eastAsia" w:ascii="宋体" w:hAnsi="宋体" w:eastAsia="宋体" w:cs="宋体"/>
                <w:color w:val="auto"/>
                <w:kern w:val="0"/>
                <w:sz w:val="21"/>
                <w:szCs w:val="21"/>
                <w:highlight w:val="none"/>
                <w:lang w:bidi="ar"/>
              </w:rPr>
              <w:t>性杂草。杂草高度控制在6cm以下，不影响景观效果。</w:t>
            </w:r>
          </w:p>
        </w:tc>
      </w:tr>
      <w:tr w14:paraId="09959F14">
        <w:tblPrEx>
          <w:tblCellMar>
            <w:top w:w="0" w:type="dxa"/>
            <w:left w:w="108" w:type="dxa"/>
            <w:bottom w:w="0" w:type="dxa"/>
            <w:right w:w="108" w:type="dxa"/>
          </w:tblCellMar>
        </w:tblPrEx>
        <w:trPr>
          <w:trHeight w:val="379"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BB73B4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02DE09C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环境卫生</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0CF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绿地整洁，无垃圾</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无杂物</w:t>
            </w:r>
            <w:r>
              <w:rPr>
                <w:rFonts w:hint="eastAsia" w:ascii="宋体" w:hAnsi="宋体" w:eastAsia="宋体" w:cs="宋体"/>
                <w:color w:val="auto"/>
                <w:kern w:val="0"/>
                <w:sz w:val="21"/>
                <w:szCs w:val="21"/>
                <w:highlight w:val="none"/>
                <w:lang w:bidi="ar"/>
              </w:rPr>
              <w:t>。</w:t>
            </w:r>
          </w:p>
        </w:tc>
      </w:tr>
    </w:tbl>
    <w:p w14:paraId="6541414B">
      <w:pPr>
        <w:keepNext w:val="0"/>
        <w:keepLines w:val="0"/>
        <w:pageBreakBefore w:val="0"/>
        <w:kinsoku/>
        <w:wordWrap/>
        <w:overflowPunct/>
        <w:topLinePunct w:val="0"/>
        <w:autoSpaceDE/>
        <w:autoSpaceDN/>
        <w:bidi w:val="0"/>
        <w:spacing w:line="440" w:lineRule="exact"/>
        <w:ind w:firstLine="482"/>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其他服务要求</w:t>
      </w:r>
    </w:p>
    <w:p w14:paraId="74C057F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1.本项目水电费、必要的物业管理用房由</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承担。</w:t>
      </w:r>
    </w:p>
    <w:p w14:paraId="7A36D5D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2.中标供应商</w:t>
      </w:r>
      <w:r>
        <w:rPr>
          <w:rFonts w:hint="eastAsia" w:ascii="宋体" w:hAnsi="宋体"/>
          <w:color w:val="auto"/>
          <w:sz w:val="24"/>
          <w:szCs w:val="24"/>
          <w:highlight w:val="none"/>
          <w:lang w:eastAsia="zh-CN"/>
        </w:rPr>
        <w:t>须具备</w:t>
      </w:r>
      <w:r>
        <w:rPr>
          <w:rFonts w:hint="eastAsia" w:ascii="宋体" w:hAnsi="宋体"/>
          <w:color w:val="auto"/>
          <w:sz w:val="24"/>
          <w:szCs w:val="24"/>
          <w:highlight w:val="none"/>
        </w:rPr>
        <w:t>完备的培训制度，对物业管理从业人员进行岗前培训及阶段性培训管理，使其熟悉工作流程与要求，定期对保安和保洁人员进行安全教育与业务培训，并定期与</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共同进行消防安全培训和组织消防演练。</w:t>
      </w:r>
    </w:p>
    <w:p w14:paraId="6AB5B43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.中标供应商需制定安全防范预案，包括水险、火灾、</w:t>
      </w:r>
      <w:r>
        <w:rPr>
          <w:rFonts w:hint="eastAsia" w:ascii="宋体" w:hAnsi="宋体"/>
          <w:color w:val="auto"/>
          <w:sz w:val="24"/>
          <w:szCs w:val="24"/>
          <w:highlight w:val="none"/>
          <w:lang w:val="en-US" w:eastAsia="zh-CN"/>
        </w:rPr>
        <w:t>用电安全</w:t>
      </w:r>
      <w:r>
        <w:rPr>
          <w:rFonts w:hint="eastAsia" w:ascii="宋体" w:hAnsi="宋体"/>
          <w:color w:val="auto"/>
          <w:sz w:val="24"/>
          <w:szCs w:val="24"/>
          <w:highlight w:val="none"/>
        </w:rPr>
        <w:t>、各类设备、重大疫情、异常天气、刑事案件等其他突发性事件。</w:t>
      </w:r>
    </w:p>
    <w:p w14:paraId="194836D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.中标供应商需接受</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管理部门对物业管理日常工作的监督和管理。</w:t>
      </w:r>
    </w:p>
    <w:p w14:paraId="169A9A1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.中标供应商入驻前应提供派驻人员相关详细信息以供审核。中标供应商更换管理人员应提前告知</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w:t>
      </w:r>
    </w:p>
    <w:p w14:paraId="657F9D4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.中标供应商应有做好保密工作的相关经验及相应的管理制度，并有责任在提供服务时履行保密义务，在签订合同前，中标供应商应与</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及所有物业服务人员签订保密协议，相关协议应提交</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备份。</w:t>
      </w:r>
    </w:p>
    <w:p w14:paraId="7DDA0AA2">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中标供应商在服务期间应无条件配合</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及上级部门执行各项服务要求，并保证服务质量。</w:t>
      </w:r>
    </w:p>
    <w:p w14:paraId="00DE3C11">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eastAsiaTheme="minorEastAsia"/>
          <w:color w:val="auto"/>
          <w:sz w:val="24"/>
          <w:szCs w:val="24"/>
          <w:highlight w:val="none"/>
          <w:lang w:val="en-US" w:eastAsia="zh-CN"/>
        </w:rPr>
      </w:pPr>
      <w:r>
        <w:rPr>
          <w:rFonts w:hint="eastAsia" w:ascii="宋体" w:hAnsi="宋体"/>
          <w:color w:val="auto"/>
          <w:sz w:val="24"/>
          <w:szCs w:val="24"/>
          <w:highlight w:val="none"/>
        </w:rPr>
        <w:t>8.中标供应商拟投入到本项目的安保用具基本配置须满足本项目的保安服务工作的要求，并配备相应的保洁作业耗材用具，两项费用均包含在投标报价中，采购人不予另行支付</w:t>
      </w:r>
      <w:r>
        <w:rPr>
          <w:rFonts w:hint="eastAsia" w:ascii="宋体" w:hAnsi="宋体"/>
          <w:color w:val="auto"/>
          <w:sz w:val="24"/>
          <w:szCs w:val="24"/>
          <w:highlight w:val="none"/>
          <w:lang w:eastAsia="zh-CN"/>
        </w:rPr>
        <w:t>。</w:t>
      </w:r>
    </w:p>
    <w:p w14:paraId="08B4D2F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四</w:t>
      </w:r>
      <w:r>
        <w:rPr>
          <w:rFonts w:hint="eastAsia" w:ascii="宋体" w:hAnsi="宋体"/>
          <w:b/>
          <w:bCs/>
          <w:color w:val="auto"/>
          <w:sz w:val="24"/>
          <w:szCs w:val="24"/>
          <w:highlight w:val="none"/>
        </w:rPr>
        <w:t>、服务质量考核</w:t>
      </w:r>
    </w:p>
    <w:p w14:paraId="641372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1.考核依据：附件一《无锡惠山经济技术开发区实验幼儿园物业服务月度考核表》</w:t>
      </w:r>
    </w:p>
    <w:p w14:paraId="11F0E03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2.考核主体：由</w:t>
      </w:r>
      <w:r>
        <w:rPr>
          <w:rFonts w:hint="eastAsia" w:ascii="宋体" w:hAnsi="宋体" w:cs="宋体"/>
          <w:bCs/>
          <w:color w:val="auto"/>
          <w:sz w:val="24"/>
          <w:szCs w:val="24"/>
          <w:highlight w:val="none"/>
        </w:rPr>
        <w:t>学校组织相关人员</w:t>
      </w:r>
      <w:r>
        <w:rPr>
          <w:rFonts w:hint="eastAsia" w:ascii="宋体" w:hAnsi="宋体" w:cs="宋体"/>
          <w:bCs/>
          <w:color w:val="auto"/>
          <w:sz w:val="24"/>
          <w:szCs w:val="24"/>
          <w:highlight w:val="none"/>
          <w:lang w:val="en-US" w:eastAsia="zh-CN"/>
        </w:rPr>
        <w:t>按照考核标准，每月对中标供应商</w:t>
      </w:r>
      <w:r>
        <w:rPr>
          <w:rFonts w:hint="eastAsia" w:ascii="宋体" w:hAnsi="宋体"/>
          <w:color w:val="auto"/>
          <w:sz w:val="24"/>
          <w:szCs w:val="24"/>
          <w:highlight w:val="none"/>
        </w:rPr>
        <w:t>物业服务进行</w:t>
      </w:r>
      <w:r>
        <w:rPr>
          <w:rFonts w:hint="eastAsia" w:ascii="宋体" w:hAnsi="宋体"/>
          <w:color w:val="auto"/>
          <w:sz w:val="24"/>
          <w:szCs w:val="24"/>
          <w:highlight w:val="none"/>
          <w:lang w:val="en-US" w:eastAsia="zh-CN"/>
        </w:rPr>
        <w:t>百分制</w:t>
      </w:r>
      <w:r>
        <w:rPr>
          <w:rFonts w:hint="eastAsia" w:ascii="宋体" w:hAnsi="宋体"/>
          <w:color w:val="auto"/>
          <w:sz w:val="24"/>
          <w:szCs w:val="24"/>
          <w:highlight w:val="none"/>
        </w:rPr>
        <w:t>考评。</w:t>
      </w:r>
    </w:p>
    <w:p w14:paraId="187784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3.考核办法：</w:t>
      </w:r>
      <w:r>
        <w:rPr>
          <w:rFonts w:hint="eastAsia" w:ascii="宋体" w:hAnsi="宋体"/>
          <w:color w:val="auto"/>
          <w:sz w:val="24"/>
          <w:szCs w:val="24"/>
          <w:highlight w:val="none"/>
        </w:rPr>
        <w:t>每月由校方对服务项目全面考核 1 次，考核</w:t>
      </w:r>
      <w:r>
        <w:rPr>
          <w:rFonts w:hint="eastAsia" w:ascii="宋体" w:hAnsi="宋体"/>
          <w:color w:val="auto"/>
          <w:sz w:val="24"/>
          <w:szCs w:val="24"/>
          <w:highlight w:val="none"/>
          <w:lang w:val="en-US" w:eastAsia="zh-CN"/>
        </w:rPr>
        <w:t>得分</w:t>
      </w:r>
      <w:r>
        <w:rPr>
          <w:rFonts w:hint="eastAsia" w:ascii="宋体" w:hAnsi="宋体"/>
          <w:color w:val="auto"/>
          <w:sz w:val="24"/>
          <w:szCs w:val="24"/>
          <w:highlight w:val="none"/>
        </w:rPr>
        <w:t>作为当月最终考核结果，考核结果作为</w:t>
      </w:r>
      <w:r>
        <w:rPr>
          <w:rFonts w:hint="eastAsia" w:ascii="宋体" w:hAnsi="宋体"/>
          <w:color w:val="auto"/>
          <w:sz w:val="24"/>
          <w:szCs w:val="24"/>
          <w:highlight w:val="none"/>
          <w:lang w:val="en-US" w:eastAsia="zh-CN"/>
        </w:rPr>
        <w:t>当月</w:t>
      </w:r>
      <w:r>
        <w:rPr>
          <w:rFonts w:hint="eastAsia" w:ascii="宋体" w:hAnsi="宋体"/>
          <w:color w:val="auto"/>
          <w:sz w:val="24"/>
          <w:szCs w:val="24"/>
          <w:highlight w:val="none"/>
        </w:rPr>
        <w:t>服务费</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扣款依据，</w:t>
      </w:r>
      <w:r>
        <w:rPr>
          <w:rFonts w:hint="eastAsia" w:ascii="宋体" w:hAnsi="宋体"/>
          <w:color w:val="auto"/>
          <w:sz w:val="24"/>
          <w:szCs w:val="24"/>
          <w:highlight w:val="none"/>
          <w:lang w:val="en-US" w:eastAsia="zh-CN"/>
        </w:rPr>
        <w:t>当月实际应付服务费＝</w:t>
      </w:r>
      <w:r>
        <w:rPr>
          <w:rFonts w:hint="eastAsia" w:ascii="宋体" w:hAnsi="宋体"/>
          <w:color w:val="auto"/>
          <w:sz w:val="24"/>
          <w:szCs w:val="24"/>
          <w:highlight w:val="none"/>
        </w:rPr>
        <w:t>当月理论服务费【理论服务费</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年度合同</w:t>
      </w:r>
      <w:r>
        <w:rPr>
          <w:rFonts w:hint="eastAsia" w:ascii="宋体" w:hAnsi="宋体"/>
          <w:color w:val="auto"/>
          <w:sz w:val="24"/>
          <w:szCs w:val="24"/>
          <w:highlight w:val="none"/>
          <w:lang w:val="en-US" w:eastAsia="zh-CN"/>
        </w:rPr>
        <w:t>价款</w:t>
      </w:r>
      <w:r>
        <w:rPr>
          <w:rFonts w:hint="eastAsia" w:ascii="宋体" w:hAnsi="宋体"/>
          <w:color w:val="auto"/>
          <w:sz w:val="24"/>
          <w:szCs w:val="24"/>
          <w:highlight w:val="none"/>
        </w:rPr>
        <w:t>/12个月】</w:t>
      </w:r>
      <w:r>
        <w:rPr>
          <w:rFonts w:hint="eastAsia" w:ascii="宋体" w:hAnsi="宋体"/>
          <w:color w:val="auto"/>
          <w:sz w:val="24"/>
          <w:szCs w:val="24"/>
          <w:highlight w:val="none"/>
          <w:lang w:val="en-US" w:eastAsia="zh-CN"/>
        </w:rPr>
        <w:t>－当月累计考核扣款</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服务考核标准如下：</w:t>
      </w:r>
    </w:p>
    <w:p w14:paraId="2A7A90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1）月度</w:t>
      </w:r>
      <w:r>
        <w:rPr>
          <w:rFonts w:hint="eastAsia" w:ascii="宋体" w:hAnsi="宋体"/>
          <w:color w:val="auto"/>
          <w:sz w:val="24"/>
          <w:szCs w:val="24"/>
          <w:highlight w:val="none"/>
        </w:rPr>
        <w:t>考核得分＞90分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当期服务费全得；</w:t>
      </w:r>
    </w:p>
    <w:p w14:paraId="48E0A1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80分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lang w:val="en-US" w:eastAsia="zh-CN"/>
        </w:rPr>
        <w:t>月度</w:t>
      </w:r>
      <w:r>
        <w:rPr>
          <w:rFonts w:hint="eastAsia" w:ascii="宋体" w:hAnsi="宋体"/>
          <w:color w:val="auto"/>
          <w:sz w:val="24"/>
          <w:szCs w:val="24"/>
          <w:highlight w:val="none"/>
        </w:rPr>
        <w:t>考核得分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rPr>
        <w:t>90分</w:t>
      </w:r>
      <w:r>
        <w:rPr>
          <w:rFonts w:hint="eastAsia" w:ascii="宋体" w:hAnsi="宋体"/>
          <w:color w:val="auto"/>
          <w:sz w:val="24"/>
          <w:szCs w:val="24"/>
          <w:highlight w:val="none"/>
          <w:lang w:eastAsia="zh-CN"/>
        </w:rPr>
        <w:t>，</w:t>
      </w:r>
      <w:r>
        <w:rPr>
          <w:rFonts w:hint="eastAsia" w:ascii="宋体" w:hAnsi="宋体" w:eastAsia="宋体" w:cs="宋体"/>
          <w:color w:val="auto"/>
          <w:sz w:val="24"/>
          <w:szCs w:val="20"/>
          <w:highlight w:val="none"/>
          <w:lang w:val="en-US" w:eastAsia="zh-CN" w:bidi="ar"/>
        </w:rPr>
        <w:t>每低于基准分</w:t>
      </w:r>
      <w:r>
        <w:rPr>
          <w:rFonts w:hint="eastAsia" w:ascii="宋体" w:hAnsi="宋体" w:cs="宋体"/>
          <w:color w:val="auto"/>
          <w:sz w:val="24"/>
          <w:szCs w:val="20"/>
          <w:highlight w:val="none"/>
          <w:lang w:val="en-US" w:eastAsia="zh-CN" w:bidi="ar"/>
        </w:rPr>
        <w:t>（90分）</w:t>
      </w:r>
      <w:r>
        <w:rPr>
          <w:rFonts w:hint="eastAsia" w:ascii="宋体" w:hAnsi="宋体" w:eastAsia="宋体" w:cs="宋体"/>
          <w:color w:val="auto"/>
          <w:sz w:val="24"/>
          <w:szCs w:val="20"/>
          <w:highlight w:val="none"/>
          <w:lang w:val="en-US" w:eastAsia="zh-CN" w:bidi="ar"/>
        </w:rPr>
        <w:t>1分，扣除300元</w:t>
      </w:r>
      <w:r>
        <w:rPr>
          <w:rFonts w:hint="eastAsia" w:ascii="宋体" w:hAnsi="宋体"/>
          <w:color w:val="auto"/>
          <w:sz w:val="24"/>
          <w:szCs w:val="24"/>
          <w:highlight w:val="none"/>
        </w:rPr>
        <w:t>服务费；</w:t>
      </w:r>
    </w:p>
    <w:p w14:paraId="2EE960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3）7</w:t>
      </w:r>
      <w:r>
        <w:rPr>
          <w:rFonts w:hint="eastAsia" w:ascii="宋体" w:hAnsi="宋体"/>
          <w:color w:val="auto"/>
          <w:sz w:val="24"/>
          <w:szCs w:val="24"/>
          <w:highlight w:val="none"/>
        </w:rPr>
        <w:t>0分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lang w:val="en-US" w:eastAsia="zh-CN"/>
        </w:rPr>
        <w:t>月度</w:t>
      </w:r>
      <w:r>
        <w:rPr>
          <w:rFonts w:hint="eastAsia" w:ascii="宋体" w:hAnsi="宋体"/>
          <w:color w:val="auto"/>
          <w:sz w:val="24"/>
          <w:szCs w:val="24"/>
          <w:highlight w:val="none"/>
        </w:rPr>
        <w:t>考核得分</w:t>
      </w:r>
      <w:r>
        <w:rPr>
          <w:rFonts w:hint="eastAsia" w:ascii="宋体" w:hAnsi="宋体" w:eastAsia="宋体" w:cs="宋体"/>
          <w:color w:val="auto"/>
          <w:sz w:val="24"/>
          <w:szCs w:val="24"/>
          <w:highlight w:val="none"/>
          <w:lang w:val="en-US" w:eastAsia="zh-CN"/>
        </w:rPr>
        <w:t>≤</w:t>
      </w:r>
      <w:r>
        <w:rPr>
          <w:rFonts w:hint="eastAsia" w:ascii="宋体" w:hAnsi="宋体" w:eastAsia="宋体"/>
          <w:color w:val="auto"/>
          <w:sz w:val="24"/>
          <w:szCs w:val="24"/>
          <w:highlight w:val="none"/>
          <w:lang w:val="en-US" w:eastAsia="zh-CN"/>
        </w:rPr>
        <w:t>8</w:t>
      </w:r>
      <w:r>
        <w:rPr>
          <w:rFonts w:hint="eastAsia" w:ascii="宋体" w:hAnsi="宋体"/>
          <w:color w:val="auto"/>
          <w:sz w:val="24"/>
          <w:szCs w:val="24"/>
          <w:highlight w:val="none"/>
        </w:rPr>
        <w:t>0分</w:t>
      </w:r>
      <w:r>
        <w:rPr>
          <w:rFonts w:hint="eastAsia" w:ascii="宋体" w:hAnsi="宋体"/>
          <w:color w:val="auto"/>
          <w:sz w:val="24"/>
          <w:szCs w:val="24"/>
          <w:highlight w:val="none"/>
          <w:lang w:eastAsia="zh-CN"/>
        </w:rPr>
        <w:t>，</w:t>
      </w:r>
      <w:r>
        <w:rPr>
          <w:rFonts w:hint="eastAsia" w:ascii="宋体" w:hAnsi="宋体" w:eastAsia="宋体" w:cs="宋体"/>
          <w:color w:val="auto"/>
          <w:sz w:val="24"/>
          <w:szCs w:val="20"/>
          <w:highlight w:val="none"/>
          <w:lang w:val="en-US" w:eastAsia="zh-CN" w:bidi="ar"/>
        </w:rPr>
        <w:t>每低于基准分</w:t>
      </w:r>
      <w:r>
        <w:rPr>
          <w:rFonts w:hint="eastAsia" w:ascii="宋体" w:hAnsi="宋体" w:cs="宋体"/>
          <w:color w:val="auto"/>
          <w:sz w:val="24"/>
          <w:szCs w:val="20"/>
          <w:highlight w:val="none"/>
          <w:lang w:val="en-US" w:eastAsia="zh-CN" w:bidi="ar"/>
        </w:rPr>
        <w:t>（90分）</w:t>
      </w:r>
      <w:r>
        <w:rPr>
          <w:rFonts w:hint="eastAsia" w:ascii="宋体" w:hAnsi="宋体" w:eastAsia="宋体" w:cs="宋体"/>
          <w:color w:val="auto"/>
          <w:sz w:val="24"/>
          <w:szCs w:val="20"/>
          <w:highlight w:val="none"/>
          <w:lang w:val="en-US" w:eastAsia="zh-CN" w:bidi="ar"/>
        </w:rPr>
        <w:t>1分，扣除500元</w:t>
      </w:r>
      <w:r>
        <w:rPr>
          <w:rFonts w:hint="eastAsia" w:ascii="宋体" w:hAnsi="宋体"/>
          <w:color w:val="auto"/>
          <w:sz w:val="24"/>
          <w:szCs w:val="24"/>
          <w:highlight w:val="none"/>
        </w:rPr>
        <w:t>服务费；</w:t>
      </w:r>
    </w:p>
    <w:p w14:paraId="3D89CCD7">
      <w:pPr>
        <w:keepNext w:val="0"/>
        <w:keepLines w:val="0"/>
        <w:pageBreakBefore w:val="0"/>
        <w:widowControl w:val="0"/>
        <w:numPr>
          <w:ilvl w:val="0"/>
          <w:numId w:val="7"/>
        </w:numPr>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月度</w:t>
      </w:r>
      <w:r>
        <w:rPr>
          <w:rFonts w:hint="eastAsia" w:ascii="宋体" w:hAnsi="宋体"/>
          <w:color w:val="auto"/>
          <w:sz w:val="24"/>
          <w:szCs w:val="24"/>
          <w:highlight w:val="none"/>
        </w:rPr>
        <w:t>考核得分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rPr>
        <w:t>70分</w:t>
      </w:r>
      <w:r>
        <w:rPr>
          <w:rFonts w:hint="eastAsia" w:ascii="宋体" w:hAnsi="宋体"/>
          <w:color w:val="auto"/>
          <w:sz w:val="24"/>
          <w:szCs w:val="24"/>
          <w:highlight w:val="none"/>
          <w:lang w:eastAsia="zh-CN"/>
        </w:rPr>
        <w:t>，</w:t>
      </w:r>
      <w:r>
        <w:rPr>
          <w:rFonts w:hint="eastAsia" w:ascii="宋体" w:hAnsi="宋体" w:eastAsia="宋体" w:cs="宋体"/>
          <w:color w:val="auto"/>
          <w:sz w:val="24"/>
          <w:szCs w:val="20"/>
          <w:highlight w:val="none"/>
          <w:lang w:val="en-US" w:eastAsia="zh-CN" w:bidi="ar"/>
        </w:rPr>
        <w:t>每低于基准分</w:t>
      </w:r>
      <w:r>
        <w:rPr>
          <w:rFonts w:hint="eastAsia" w:ascii="宋体" w:hAnsi="宋体" w:cs="宋体"/>
          <w:color w:val="auto"/>
          <w:sz w:val="24"/>
          <w:szCs w:val="20"/>
          <w:highlight w:val="none"/>
          <w:lang w:val="en-US" w:eastAsia="zh-CN" w:bidi="ar"/>
        </w:rPr>
        <w:t>（90分）</w:t>
      </w:r>
      <w:r>
        <w:rPr>
          <w:rFonts w:hint="eastAsia" w:ascii="宋体" w:hAnsi="宋体" w:eastAsia="宋体" w:cs="宋体"/>
          <w:color w:val="auto"/>
          <w:sz w:val="24"/>
          <w:szCs w:val="20"/>
          <w:highlight w:val="none"/>
          <w:lang w:val="en-US" w:eastAsia="zh-CN" w:bidi="ar"/>
        </w:rPr>
        <w:t>1分，扣除</w:t>
      </w:r>
      <w:r>
        <w:rPr>
          <w:rFonts w:hint="eastAsia" w:ascii="宋体" w:hAnsi="宋体"/>
          <w:color w:val="auto"/>
          <w:sz w:val="24"/>
          <w:szCs w:val="24"/>
          <w:highlight w:val="none"/>
        </w:rPr>
        <w:t>800元服务费；以此类推。</w:t>
      </w:r>
    </w:p>
    <w:p w14:paraId="13DE2D8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服务期内，如中标供应商累计</w:t>
      </w:r>
      <w:r>
        <w:rPr>
          <w:rFonts w:hint="eastAsia" w:ascii="宋体" w:hAnsi="宋体"/>
          <w:color w:val="auto"/>
          <w:sz w:val="24"/>
          <w:szCs w:val="24"/>
          <w:highlight w:val="none"/>
          <w:lang w:eastAsia="zh-CN"/>
        </w:rPr>
        <w:t>两次</w:t>
      </w:r>
      <w:r>
        <w:rPr>
          <w:rFonts w:hint="eastAsia" w:ascii="宋体" w:hAnsi="宋体"/>
          <w:color w:val="auto"/>
          <w:sz w:val="24"/>
          <w:szCs w:val="24"/>
          <w:highlight w:val="none"/>
        </w:rPr>
        <w:t>考核</w:t>
      </w:r>
      <w:r>
        <w:rPr>
          <w:rFonts w:hint="eastAsia" w:ascii="宋体" w:hAnsi="宋体"/>
          <w:color w:val="auto"/>
          <w:sz w:val="24"/>
          <w:szCs w:val="24"/>
          <w:highlight w:val="none"/>
          <w:lang w:val="en-US" w:eastAsia="zh-CN"/>
        </w:rPr>
        <w:t>分</w:t>
      </w:r>
      <w:r>
        <w:rPr>
          <w:rFonts w:hint="eastAsia" w:ascii="宋体" w:hAnsi="宋体"/>
          <w:color w:val="auto"/>
          <w:sz w:val="24"/>
          <w:szCs w:val="24"/>
          <w:highlight w:val="none"/>
        </w:rPr>
        <w:t>低于70分（不含），</w:t>
      </w:r>
      <w:r>
        <w:rPr>
          <w:rFonts w:hint="eastAsia" w:ascii="宋体" w:hAnsi="宋体"/>
          <w:color w:val="auto"/>
          <w:sz w:val="24"/>
          <w:szCs w:val="24"/>
          <w:highlight w:val="none"/>
          <w:lang w:val="en-US" w:eastAsia="zh-CN"/>
        </w:rPr>
        <w:t>采购人有权单方面终止合同，</w:t>
      </w:r>
      <w:r>
        <w:rPr>
          <w:rFonts w:hint="eastAsia" w:ascii="宋体" w:hAnsi="宋体"/>
          <w:color w:val="auto"/>
          <w:sz w:val="24"/>
          <w:szCs w:val="24"/>
          <w:highlight w:val="none"/>
        </w:rPr>
        <w:t>并另行选择服务单位。</w:t>
      </w:r>
    </w:p>
    <w:p w14:paraId="534EE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4.考核扣款统一从当期服务费用中扣取，若当期未足额扣取则顺延至下期；若最后一期服务费仍不足以扣取，</w:t>
      </w:r>
      <w:r>
        <w:rPr>
          <w:rFonts w:hint="eastAsia" w:ascii="宋体" w:hAnsi="宋体"/>
          <w:color w:val="auto"/>
          <w:sz w:val="24"/>
          <w:szCs w:val="24"/>
          <w:highlight w:val="none"/>
          <w:lang w:val="en-US" w:eastAsia="zh-CN"/>
        </w:rPr>
        <w:t>中标供应商</w:t>
      </w:r>
      <w:r>
        <w:rPr>
          <w:rFonts w:hint="eastAsia" w:ascii="宋体" w:hAnsi="宋体"/>
          <w:color w:val="auto"/>
          <w:sz w:val="24"/>
          <w:szCs w:val="24"/>
          <w:highlight w:val="none"/>
        </w:rPr>
        <w:t>应在收到</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通知后7日内补足差额。</w:t>
      </w:r>
    </w:p>
    <w:p w14:paraId="16421C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5.如果发生以下任何一种或多种情况，</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人可以单方解除合同。若因此给</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人造成损失的，中标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除承担相应责任外，还应进行赔偿：</w:t>
      </w:r>
    </w:p>
    <w:p w14:paraId="2FC165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（1）被上级主管部门督查发现违规问题并通报2次（含）以上；</w:t>
      </w:r>
    </w:p>
    <w:p w14:paraId="45262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（2）因中标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未遵守安全操作规定、未履行安全管理职责而发生安全事故；</w:t>
      </w:r>
    </w:p>
    <w:p w14:paraId="570CE4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（3）履约期间发生工作场所聚众闹事、集体上访或重大安全事故，给</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造成不良社会影响和严重经济损失的。</w:t>
      </w:r>
    </w:p>
    <w:p w14:paraId="1AD644AF">
      <w:pPr>
        <w:keepNext w:val="0"/>
        <w:keepLines w:val="0"/>
        <w:pageBreakBefore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五</w:t>
      </w:r>
      <w:r>
        <w:rPr>
          <w:rFonts w:hint="eastAsia" w:ascii="宋体" w:hAnsi="宋体" w:cs="宋体"/>
          <w:b/>
          <w:color w:val="auto"/>
          <w:sz w:val="24"/>
          <w:szCs w:val="24"/>
          <w:highlight w:val="none"/>
        </w:rPr>
        <w:t>、其他说明</w:t>
      </w:r>
    </w:p>
    <w:p w14:paraId="26C6A38E">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中标供应商在中标后发生下列情形之一，导致其中标资格被取消或中标结果无效的，按以下方式处理：</w:t>
      </w:r>
    </w:p>
    <w:p w14:paraId="64B76399">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1.中标后无正当理由拒绝签订合同的：采购人可以按照评审报告排序确定下一候选人为中标供应商，也可以重新开展采购活动。</w:t>
      </w:r>
    </w:p>
    <w:p w14:paraId="26F02CDB">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2.存在提供虚假材料等违法行为影响中标结果的：合格供应商符合法定数量时，采购人应当从合格的中标候选人中另行确定中标供应商（按排序顺延）；没有合格中标候选人的，应当重新开展采购活动。</w:t>
      </w:r>
    </w:p>
    <w:p w14:paraId="42164FE2">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在任何上述情形下，给采购人造成损失的，原中标供应商均应依法承担赔偿责任。</w:t>
      </w:r>
    </w:p>
    <w:p w14:paraId="04D5E895">
      <w:pPr>
        <w:keepNext w:val="0"/>
        <w:keepLines w:val="0"/>
        <w:pageBreakBefore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六</w:t>
      </w:r>
      <w:r>
        <w:rPr>
          <w:rFonts w:hint="eastAsia" w:ascii="宋体" w:hAnsi="宋体" w:cs="宋体"/>
          <w:b/>
          <w:color w:val="auto"/>
          <w:sz w:val="24"/>
          <w:szCs w:val="24"/>
          <w:highlight w:val="none"/>
        </w:rPr>
        <w:t>、报价要求</w:t>
      </w:r>
    </w:p>
    <w:p w14:paraId="5C507778">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1.投标供应商的投标报价应是投标供应商在响应文件中提出的各项支付金额的总和，也应是完成招标文件所列项目需求的全部费用。</w:t>
      </w:r>
    </w:p>
    <w:p w14:paraId="7A5BA6FC">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2.投标</w:t>
      </w:r>
      <w:r>
        <w:rPr>
          <w:rFonts w:hint="eastAsia" w:ascii="宋体" w:hAnsi="宋体" w:eastAsia="宋体" w:cs="宋体"/>
          <w:color w:val="auto"/>
          <w:sz w:val="24"/>
          <w:szCs w:val="24"/>
          <w:highlight w:val="none"/>
        </w:rPr>
        <w:t>报价</w:t>
      </w:r>
      <w:r>
        <w:rPr>
          <w:rFonts w:hint="eastAsia" w:ascii="宋体" w:hAnsi="宋体" w:eastAsia="宋体" w:cs="宋体"/>
          <w:bCs/>
          <w:color w:val="auto"/>
          <w:sz w:val="24"/>
          <w:szCs w:val="24"/>
          <w:highlight w:val="none"/>
        </w:rPr>
        <w:t>包括</w:t>
      </w:r>
      <w:r>
        <w:rPr>
          <w:rFonts w:hint="eastAsia" w:ascii="宋体" w:hAnsi="宋体" w:cs="宋体"/>
          <w:bCs/>
          <w:color w:val="auto"/>
          <w:sz w:val="24"/>
          <w:szCs w:val="24"/>
          <w:highlight w:val="none"/>
          <w:lang w:val="en-US" w:eastAsia="zh-CN"/>
        </w:rPr>
        <w:t>但</w:t>
      </w:r>
      <w:r>
        <w:rPr>
          <w:rFonts w:hint="eastAsia" w:ascii="宋体" w:hAnsi="宋体" w:eastAsia="宋体" w:cs="宋体"/>
          <w:bCs/>
          <w:color w:val="auto"/>
          <w:sz w:val="24"/>
          <w:szCs w:val="24"/>
          <w:highlight w:val="none"/>
        </w:rPr>
        <w:t>不限于服务人员的工资、“合同内约定的”各类加班费、高温费、餐费、耗材费用、工具费用、公众责任险、法定税费</w:t>
      </w:r>
      <w:r>
        <w:rPr>
          <w:rFonts w:hint="eastAsia" w:ascii="宋体" w:hAnsi="宋体" w:cs="宋体"/>
          <w:bCs/>
          <w:color w:val="auto"/>
          <w:sz w:val="24"/>
          <w:highlight w:val="none"/>
          <w:u w:val="none"/>
          <w:lang w:val="en-US" w:eastAsia="zh-CN"/>
        </w:rPr>
        <w:t>、法定住房公积金</w:t>
      </w:r>
      <w:r>
        <w:rPr>
          <w:rFonts w:hint="eastAsia" w:ascii="宋体" w:hAnsi="宋体" w:eastAsia="宋体" w:cs="宋体"/>
          <w:bCs/>
          <w:color w:val="auto"/>
          <w:sz w:val="24"/>
          <w:szCs w:val="24"/>
          <w:highlight w:val="none"/>
        </w:rPr>
        <w:t>外，还应包括体检、管理费用、服装、培训等各项费用以及政策性文件规定及合同包含的所有风险（包括但不</w:t>
      </w:r>
      <w:r>
        <w:rPr>
          <w:rFonts w:hint="eastAsia" w:ascii="宋体" w:hAnsi="宋体" w:eastAsia="宋体" w:cs="宋体"/>
          <w:bCs/>
          <w:color w:val="auto"/>
          <w:sz w:val="24"/>
          <w:szCs w:val="24"/>
          <w:highlight w:val="none"/>
          <w:lang w:eastAsia="zh-CN"/>
        </w:rPr>
        <w:t>限于</w:t>
      </w:r>
      <w:r>
        <w:rPr>
          <w:rFonts w:hint="eastAsia" w:ascii="宋体" w:hAnsi="宋体" w:eastAsia="宋体" w:cs="宋体"/>
          <w:bCs/>
          <w:color w:val="auto"/>
          <w:sz w:val="24"/>
          <w:szCs w:val="24"/>
          <w:highlight w:val="none"/>
        </w:rPr>
        <w:t>最低工资调整、物价上涨、重大活动、检查、突发情况、税费调整等）、合同责任范围内的所有一般风险责任和义务等的一切费用。除此费用外，</w:t>
      </w:r>
      <w:r>
        <w:rPr>
          <w:rFonts w:hint="eastAsia" w:ascii="宋体" w:hAnsi="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人无须再向</w:t>
      </w:r>
      <w:r>
        <w:rPr>
          <w:rFonts w:hint="eastAsia" w:ascii="宋体" w:hAnsi="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支付其他任何费用。</w:t>
      </w:r>
    </w:p>
    <w:p w14:paraId="7B36FC0F">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合同金额为暂定价格，服务费据实结算，</w:t>
      </w: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对</w:t>
      </w:r>
      <w:r>
        <w:rPr>
          <w:rFonts w:hint="eastAsia" w:ascii="宋体" w:hAnsi="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物业服务的考核结果作为支付服务费依据</w:t>
      </w:r>
      <w:r>
        <w:rPr>
          <w:rFonts w:hint="eastAsia" w:ascii="宋体" w:hAnsi="宋体" w:cs="宋体"/>
          <w:bCs/>
          <w:color w:val="auto"/>
          <w:sz w:val="24"/>
          <w:szCs w:val="24"/>
          <w:highlight w:val="none"/>
        </w:rPr>
        <w:t>。</w:t>
      </w:r>
    </w:p>
    <w:p w14:paraId="698F6028">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.如遇国家和省、市级迎检、重大活动保障及自然灾害时，</w:t>
      </w:r>
      <w:r>
        <w:rPr>
          <w:rFonts w:hint="eastAsia" w:ascii="宋体" w:hAnsi="宋体" w:cs="宋体"/>
          <w:bCs/>
          <w:color w:val="auto"/>
          <w:sz w:val="24"/>
          <w:szCs w:val="24"/>
          <w:highlight w:val="none"/>
          <w:lang w:eastAsia="zh-CN"/>
        </w:rPr>
        <w:t>中标供应商必须服从采购人统一安排</w:t>
      </w:r>
      <w:r>
        <w:rPr>
          <w:rFonts w:hint="eastAsia" w:ascii="宋体" w:hAnsi="宋体" w:cs="宋体"/>
          <w:bCs/>
          <w:color w:val="auto"/>
          <w:sz w:val="24"/>
          <w:szCs w:val="24"/>
          <w:highlight w:val="none"/>
        </w:rPr>
        <w:t>，增加服务人员，所需费</w:t>
      </w:r>
      <w:r>
        <w:rPr>
          <w:rFonts w:hint="eastAsia" w:ascii="宋体" w:hAnsi="宋体" w:cs="宋体"/>
          <w:bCs/>
          <w:color w:val="auto"/>
          <w:sz w:val="24"/>
          <w:szCs w:val="24"/>
          <w:highlight w:val="none"/>
          <w:lang w:eastAsia="zh-CN"/>
        </w:rPr>
        <w:t>用由</w:t>
      </w:r>
      <w:r>
        <w:rPr>
          <w:rFonts w:hint="eastAsia" w:ascii="宋体" w:hAnsi="宋体" w:cs="宋体"/>
          <w:bCs/>
          <w:color w:val="auto"/>
          <w:sz w:val="24"/>
          <w:szCs w:val="24"/>
          <w:highlight w:val="none"/>
        </w:rPr>
        <w:t>中标供应商综合考虑，中标不作增加。</w:t>
      </w:r>
    </w:p>
    <w:p w14:paraId="39127BBC">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.中标供应商应在整个服务期间对其为本项目工作的依法可以不缴纳社保的服务人员投保意外伤</w:t>
      </w:r>
      <w:r>
        <w:rPr>
          <w:rFonts w:hint="eastAsia" w:ascii="宋体" w:hAnsi="宋体" w:cs="宋体"/>
          <w:bCs/>
          <w:color w:val="auto"/>
          <w:sz w:val="24"/>
          <w:szCs w:val="24"/>
          <w:highlight w:val="none"/>
          <w:lang w:eastAsia="zh-CN"/>
        </w:rPr>
        <w:t>害保</w:t>
      </w:r>
      <w:r>
        <w:rPr>
          <w:rFonts w:hint="eastAsia" w:ascii="宋体" w:hAnsi="宋体" w:cs="宋体"/>
          <w:bCs/>
          <w:color w:val="auto"/>
          <w:sz w:val="24"/>
          <w:szCs w:val="24"/>
          <w:highlight w:val="none"/>
        </w:rPr>
        <w:t>险，办理保险的一切费用均由中标供应商承担，并已包括在报价中。</w:t>
      </w:r>
    </w:p>
    <w:p w14:paraId="2E6A4DCB">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p>
    <w:p w14:paraId="71AEC5D5">
      <w:pPr>
        <w:keepNext w:val="0"/>
        <w:keepLines w:val="0"/>
        <w:pageBreakBefore w:val="0"/>
        <w:kinsoku/>
        <w:wordWrap/>
        <w:overflowPunct/>
        <w:topLinePunct w:val="0"/>
        <w:autoSpaceDE/>
        <w:autoSpaceDN/>
        <w:bidi w:val="0"/>
        <w:spacing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p>
    <w:p w14:paraId="63D8B039">
      <w:pPr>
        <w:keepNext w:val="0"/>
        <w:keepLines w:val="0"/>
        <w:pageBreakBefore w:val="0"/>
        <w:widowControl/>
        <w:kinsoku/>
        <w:wordWrap/>
        <w:overflowPunct/>
        <w:topLinePunct w:val="0"/>
        <w:autoSpaceDE/>
        <w:autoSpaceDN/>
        <w:bidi w:val="0"/>
        <w:adjustRightInd/>
        <w:snapToGrid/>
        <w:spacing w:after="157" w:afterLines="50"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r>
        <w:rPr>
          <w:rFonts w:hint="eastAsia" w:asciiTheme="minorHAnsi" w:hAnsiTheme="minorHAnsi" w:eastAsiaTheme="minorEastAsia" w:cstheme="minorBidi"/>
          <w:b/>
          <w:bCs/>
          <w:color w:val="auto"/>
          <w:kern w:val="2"/>
          <w:sz w:val="30"/>
          <w:szCs w:val="30"/>
          <w:highlight w:val="none"/>
          <w:lang w:val="en-US" w:eastAsia="zh-CN" w:bidi="ar-SA"/>
        </w:rPr>
        <w:t>第二部分  有关说明</w:t>
      </w:r>
    </w:p>
    <w:p w14:paraId="4216CA1E">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位在</w:t>
      </w:r>
      <w:r>
        <w:rPr>
          <w:rFonts w:hint="eastAsia" w:ascii="宋体" w:hAnsi="宋体" w:cs="宋体"/>
          <w:color w:val="auto"/>
          <w:sz w:val="24"/>
          <w:szCs w:val="24"/>
          <w:highlight w:val="none"/>
        </w:rPr>
        <w:t>管理中发生重大管理失误的，将依照法律程序按规定处理。</w:t>
      </w:r>
    </w:p>
    <w:p w14:paraId="6C87BE50">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eastAsiaTheme="minorEastAsia"/>
          <w:color w:val="auto"/>
          <w:kern w:val="0"/>
          <w:sz w:val="24"/>
          <w:szCs w:val="24"/>
          <w:highlight w:val="none"/>
          <w:lang w:val="en-US" w:eastAsia="zh-CN" w:bidi="ar"/>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kern w:val="0"/>
          <w:sz w:val="24"/>
          <w:szCs w:val="24"/>
          <w:highlight w:val="none"/>
          <w:lang w:val="en-US" w:eastAsia="zh-CN" w:bidi="ar"/>
        </w:rPr>
        <w:t>履行义务</w:t>
      </w:r>
      <w:r>
        <w:rPr>
          <w:rFonts w:hint="eastAsia" w:ascii="宋体" w:hAnsi="宋体" w:cs="宋体" w:eastAsiaTheme="minorEastAsia"/>
          <w:color w:val="auto"/>
          <w:kern w:val="0"/>
          <w:sz w:val="24"/>
          <w:szCs w:val="24"/>
          <w:highlight w:val="none"/>
          <w:lang w:val="en-US" w:eastAsia="zh-CN" w:bidi="ar"/>
        </w:rPr>
        <w:t>导致验收不合格的，采购人应当依法追究其违约责任。</w:t>
      </w:r>
    </w:p>
    <w:p w14:paraId="3DABBF1B">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14B06396">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01B85F3E">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4C2D3C3A">
      <w:pPr>
        <w:keepNext w:val="0"/>
        <w:keepLines w:val="0"/>
        <w:pageBreakBefore w:val="0"/>
        <w:kinsoku/>
        <w:wordWrap/>
        <w:overflowPunct/>
        <w:topLinePunct w:val="0"/>
        <w:autoSpaceDE/>
        <w:autoSpaceDN/>
        <w:bidi w:val="0"/>
        <w:spacing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p>
    <w:p w14:paraId="16B34225">
      <w:pPr>
        <w:keepNext w:val="0"/>
        <w:keepLines w:val="0"/>
        <w:pageBreakBefore w:val="0"/>
        <w:kinsoku/>
        <w:wordWrap/>
        <w:overflowPunct/>
        <w:topLinePunct w:val="0"/>
        <w:autoSpaceDE/>
        <w:autoSpaceDN/>
        <w:bidi w:val="0"/>
        <w:spacing w:line="440" w:lineRule="exact"/>
        <w:jc w:val="center"/>
        <w:textAlignment w:val="auto"/>
        <w:rPr>
          <w:rFonts w:ascii="宋体" w:hAnsi="宋体" w:cs="宋体"/>
          <w:b/>
          <w:color w:val="auto"/>
          <w:sz w:val="24"/>
          <w:szCs w:val="24"/>
          <w:highlight w:val="none"/>
        </w:rPr>
      </w:pPr>
      <w:r>
        <w:rPr>
          <w:rFonts w:hint="eastAsia" w:asciiTheme="minorHAnsi" w:hAnsiTheme="minorHAnsi" w:eastAsiaTheme="minorEastAsia" w:cstheme="minorBidi"/>
          <w:b/>
          <w:bCs/>
          <w:color w:val="auto"/>
          <w:kern w:val="2"/>
          <w:sz w:val="30"/>
          <w:szCs w:val="30"/>
          <w:highlight w:val="none"/>
          <w:lang w:val="en-US" w:eastAsia="zh-CN" w:bidi="ar-SA"/>
        </w:rPr>
        <w:t>第三部分  政府采购政策（包括但不限于下列具体政策要求）</w:t>
      </w:r>
    </w:p>
    <w:p w14:paraId="453D760E">
      <w:pPr>
        <w:keepNext w:val="0"/>
        <w:keepLines w:val="0"/>
        <w:pageBreakBefore w:val="0"/>
        <w:tabs>
          <w:tab w:val="left" w:pos="525"/>
          <w:tab w:val="left" w:pos="945"/>
        </w:tabs>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w:t>
      </w:r>
      <w:r>
        <w:rPr>
          <w:rFonts w:hint="eastAsia" w:ascii="宋体" w:hAnsi="宋体" w:cs="宋体"/>
          <w:bCs/>
          <w:color w:val="auto"/>
          <w:sz w:val="24"/>
          <w:szCs w:val="24"/>
          <w:highlight w:val="none"/>
          <w:lang w:eastAsia="zh-CN"/>
        </w:rPr>
        <w:t>涉及</w:t>
      </w:r>
      <w:r>
        <w:rPr>
          <w:rFonts w:hint="eastAsia" w:ascii="宋体" w:hAnsi="宋体" w:cs="宋体"/>
          <w:bCs/>
          <w:color w:val="auto"/>
          <w:sz w:val="24"/>
          <w:szCs w:val="24"/>
          <w:highlight w:val="none"/>
        </w:rPr>
        <w:t>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4"/>
          <w:highlight w:val="none"/>
          <w:lang w:eastAsia="zh-CN"/>
        </w:rPr>
        <w:t>件中</w:t>
      </w:r>
      <w:r>
        <w:rPr>
          <w:rFonts w:hint="eastAsia" w:ascii="宋体" w:hAnsi="宋体" w:cs="宋体"/>
          <w:bCs/>
          <w:color w:val="auto"/>
          <w:sz w:val="24"/>
          <w:szCs w:val="24"/>
          <w:highlight w:val="none"/>
        </w:rPr>
        <w:t>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D424A57">
      <w:pPr>
        <w:keepNext w:val="0"/>
        <w:keepLines w:val="0"/>
        <w:pageBreakBefore w:val="0"/>
        <w:tabs>
          <w:tab w:val="left" w:pos="525"/>
          <w:tab w:val="left" w:pos="945"/>
        </w:tabs>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color w:val="auto"/>
          <w:sz w:val="24"/>
          <w:szCs w:val="24"/>
          <w:highlight w:val="none"/>
        </w:rPr>
        <w:t>2.本项目中如有</w:t>
      </w:r>
      <w:r>
        <w:rPr>
          <w:rFonts w:hint="eastAsia" w:ascii="宋体" w:hAnsi="宋体" w:cs="宋体"/>
          <w:color w:val="auto"/>
          <w:sz w:val="24"/>
          <w:szCs w:val="24"/>
          <w:highlight w:val="none"/>
          <w:lang w:eastAsia="zh-CN"/>
        </w:rPr>
        <w:t>涉及</w:t>
      </w:r>
      <w:r>
        <w:rPr>
          <w:rFonts w:hint="eastAsia" w:ascii="宋体" w:hAnsi="宋体" w:cs="宋体"/>
          <w:color w:val="auto"/>
          <w:sz w:val="24"/>
          <w:szCs w:val="24"/>
          <w:highlight w:val="none"/>
        </w:rPr>
        <w:t>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575E536">
      <w:pPr>
        <w:numPr>
          <w:ilvl w:val="0"/>
          <w:numId w:val="0"/>
        </w:numPr>
        <w:tabs>
          <w:tab w:val="left" w:pos="525"/>
          <w:tab w:val="left" w:pos="945"/>
        </w:tabs>
        <w:spacing w:line="360" w:lineRule="auto"/>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3.</w:t>
      </w: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373FFB3F">
      <w:pPr>
        <w:numPr>
          <w:ilvl w:val="1"/>
          <w:numId w:val="0"/>
        </w:numPr>
        <w:tabs>
          <w:tab w:val="left" w:pos="525"/>
          <w:tab w:val="left" w:pos="945"/>
        </w:tabs>
        <w:spacing w:line="360" w:lineRule="auto"/>
        <w:ind w:left="0" w:leftChars="0" w:firstLine="525" w:firstLineChars="0"/>
        <w:rPr>
          <w:rFonts w:hint="eastAsia" w:ascii="宋体" w:hAnsi="宋体" w:cs="宋体"/>
          <w:color w:val="auto"/>
          <w:sz w:val="24"/>
          <w:szCs w:val="24"/>
          <w:highlight w:val="none"/>
        </w:rPr>
      </w:pPr>
      <w:r>
        <w:rPr>
          <w:rFonts w:hint="eastAsia" w:ascii="宋体" w:hAnsi="宋体" w:cs="Times New Roman"/>
          <w:color w:val="auto"/>
          <w:kern w:val="0"/>
          <w:sz w:val="24"/>
          <w:szCs w:val="24"/>
          <w:highlight w:val="none"/>
          <w:lang w:val="en-US" w:eastAsia="zh-CN" w:bidi="ar"/>
        </w:rPr>
        <w:t>4</w:t>
      </w:r>
      <w:r>
        <w:rPr>
          <w:rFonts w:hint="eastAsia" w:ascii="宋体" w:hAnsi="宋体" w:cs="Times New Roman" w:eastAsiaTheme="minorEastAsia"/>
          <w:color w:val="auto"/>
          <w:kern w:val="0"/>
          <w:sz w:val="24"/>
          <w:szCs w:val="24"/>
          <w:highlight w:val="none"/>
          <w:lang w:val="en-US" w:eastAsia="zh-CN" w:bidi="ar"/>
        </w:rPr>
        <w:t>.</w:t>
      </w:r>
      <w:r>
        <w:rPr>
          <w:rFonts w:hint="eastAsia" w:ascii="宋体"/>
          <w:bCs/>
          <w:color w:val="auto"/>
          <w:sz w:val="24"/>
          <w:szCs w:val="24"/>
          <w:highlight w:val="none"/>
        </w:rPr>
        <w:t>中标、成交供应商可采用合同融资形式，中标人可凭政府采购合同办理融资贷款，详见政府采购网“政采贷”专栏。</w:t>
      </w:r>
    </w:p>
    <w:p w14:paraId="5B15D542">
      <w:pPr>
        <w:numPr>
          <w:ilvl w:val="1"/>
          <w:numId w:val="0"/>
        </w:numPr>
        <w:tabs>
          <w:tab w:val="left" w:pos="525"/>
          <w:tab w:val="left" w:pos="945"/>
        </w:tabs>
        <w:spacing w:line="360" w:lineRule="auto"/>
        <w:ind w:left="0" w:leftChars="0" w:firstLine="525" w:firstLineChars="0"/>
        <w:rPr>
          <w:rFonts w:hint="eastAsia" w:ascii="宋体" w:hAnsi="宋体" w:cs="宋体"/>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5B294B0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3E57D4B9">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cs="Times New Roman"/>
          <w:bCs/>
          <w:color w:val="auto"/>
          <w:kern w:val="0"/>
          <w:sz w:val="24"/>
          <w:szCs w:val="24"/>
          <w:highlight w:val="none"/>
          <w:lang w:val="en-US" w:eastAsia="zh-CN" w:bidi="ar"/>
        </w:rPr>
        <w:t>5</w:t>
      </w:r>
      <w:r>
        <w:rPr>
          <w:rFonts w:hint="eastAsia" w:ascii="宋体" w:cs="Times New Roman" w:hAnsiTheme="minorHAnsi" w:eastAsiaTheme="minorEastAsia"/>
          <w:bCs/>
          <w:color w:val="auto"/>
          <w:kern w:val="0"/>
          <w:sz w:val="24"/>
          <w:szCs w:val="24"/>
          <w:highlight w:val="none"/>
          <w:lang w:val="en-US" w:eastAsia="zh-CN" w:bidi="ar"/>
        </w:rPr>
        <w:t>.</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7B8F6B1">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DD95BA0">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33F82DB6">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cs="Times New Roman" w:hAnsiTheme="minorHAnsi" w:eastAsiaTheme="minorEastAsia"/>
          <w:bCs/>
          <w:color w:val="auto"/>
          <w:kern w:val="0"/>
          <w:sz w:val="24"/>
          <w:szCs w:val="24"/>
          <w:highlight w:val="none"/>
          <w:lang w:val="en-US" w:eastAsia="zh-CN" w:bidi="ar"/>
        </w:rPr>
        <w:t>6.</w:t>
      </w:r>
      <w:r>
        <w:rPr>
          <w:rFonts w:hint="eastAsia" w:ascii="宋体"/>
          <w:bCs/>
          <w:color w:val="auto"/>
          <w:sz w:val="24"/>
          <w:szCs w:val="24"/>
          <w:highlight w:val="none"/>
        </w:rPr>
        <w:t>根据</w:t>
      </w:r>
      <w:bookmarkStart w:id="131" w:name="OLE_LINK1"/>
      <w:bookmarkStart w:id="132" w:name="OLE_LINK2"/>
      <w:r>
        <w:rPr>
          <w:rFonts w:hint="eastAsia" w:ascii="宋体"/>
          <w:bCs/>
          <w:color w:val="auto"/>
          <w:sz w:val="24"/>
          <w:szCs w:val="24"/>
          <w:highlight w:val="none"/>
        </w:rPr>
        <w:t>《保障中小企业款项支付条例》（中华人民共和国国务院令第802号）</w:t>
      </w:r>
      <w:bookmarkEnd w:id="131"/>
      <w:bookmarkEnd w:id="132"/>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7235C0A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6AA11E62">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中小企业应当依法经营，诚实守信，按照合同约定提供合格的货物、工程和服务。</w:t>
      </w:r>
    </w:p>
    <w:p w14:paraId="2823FBAC">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1267BBE2">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7</w:t>
      </w:r>
      <w:r>
        <w:rPr>
          <w:rFonts w:hint="eastAsia" w:ascii="宋体"/>
          <w:bCs/>
          <w:color w:val="auto"/>
          <w:sz w:val="24"/>
          <w:szCs w:val="24"/>
          <w:highlight w:val="none"/>
        </w:rPr>
        <w:t>根据《关于推动解决政府采购异常低价问题的通知》（财库〔2026〕2号）要求，</w:t>
      </w:r>
      <w:r>
        <w:rPr>
          <w:rFonts w:hint="eastAsia" w:ascii="宋体"/>
          <w:bCs/>
          <w:color w:val="auto"/>
          <w:sz w:val="24"/>
          <w:szCs w:val="24"/>
          <w:highlight w:val="none"/>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4EBF96BE">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8</w:t>
      </w:r>
      <w:r>
        <w:rPr>
          <w:rFonts w:hint="eastAsia" w:ascii="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6D08085E">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p>
    <w:p w14:paraId="77F1EE3B">
      <w:pPr>
        <w:pStyle w:val="2"/>
        <w:rPr>
          <w:rFonts w:hint="eastAsia" w:ascii="宋体"/>
          <w:bCs/>
          <w:color w:val="auto"/>
          <w:sz w:val="24"/>
          <w:szCs w:val="24"/>
          <w:highlight w:val="none"/>
        </w:rPr>
      </w:pPr>
    </w:p>
    <w:p w14:paraId="5CC39616">
      <w:pPr>
        <w:pStyle w:val="2"/>
        <w:rPr>
          <w:rFonts w:hint="eastAsia" w:ascii="宋体"/>
          <w:bCs/>
          <w:color w:val="auto"/>
          <w:sz w:val="24"/>
          <w:szCs w:val="24"/>
          <w:highlight w:val="none"/>
        </w:rPr>
      </w:pPr>
    </w:p>
    <w:p w14:paraId="6FA7C658">
      <w:pPr>
        <w:pStyle w:val="2"/>
        <w:rPr>
          <w:rFonts w:hint="eastAsia" w:ascii="宋体"/>
          <w:bCs/>
          <w:color w:val="auto"/>
          <w:sz w:val="24"/>
          <w:szCs w:val="24"/>
          <w:highlight w:val="none"/>
        </w:rPr>
      </w:pPr>
    </w:p>
    <w:p w14:paraId="012541D9">
      <w:pPr>
        <w:pStyle w:val="2"/>
        <w:rPr>
          <w:rFonts w:hint="eastAsia" w:ascii="宋体"/>
          <w:bCs/>
          <w:color w:val="auto"/>
          <w:sz w:val="24"/>
          <w:szCs w:val="24"/>
          <w:highlight w:val="none"/>
        </w:rPr>
      </w:pPr>
    </w:p>
    <w:p w14:paraId="372C48A6">
      <w:pPr>
        <w:pStyle w:val="2"/>
        <w:rPr>
          <w:rFonts w:hint="eastAsia" w:ascii="宋体"/>
          <w:bCs/>
          <w:color w:val="auto"/>
          <w:sz w:val="24"/>
          <w:szCs w:val="24"/>
          <w:highlight w:val="none"/>
        </w:rPr>
      </w:pPr>
    </w:p>
    <w:p w14:paraId="736D0C77">
      <w:pPr>
        <w:pStyle w:val="2"/>
        <w:rPr>
          <w:rFonts w:hint="eastAsia" w:ascii="宋体"/>
          <w:bCs/>
          <w:color w:val="auto"/>
          <w:sz w:val="24"/>
          <w:szCs w:val="24"/>
          <w:highlight w:val="none"/>
        </w:rPr>
      </w:pPr>
    </w:p>
    <w:p w14:paraId="74116CA1">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hint="eastAsia" w:ascii="宋体" w:hAnsi="宋体" w:eastAsiaTheme="minorEastAsia"/>
          <w:b/>
          <w:bCs/>
          <w:color w:val="auto"/>
          <w:sz w:val="24"/>
          <w:szCs w:val="24"/>
          <w:highlight w:val="none"/>
          <w:u w:val="none"/>
          <w:lang w:val="en-US" w:eastAsia="zh-CN"/>
        </w:rPr>
      </w:pPr>
    </w:p>
    <w:p w14:paraId="576251DD">
      <w:pPr>
        <w:pStyle w:val="42"/>
        <w:keepNext w:val="0"/>
        <w:keepLines w:val="0"/>
        <w:pageBreakBefore w:val="0"/>
        <w:kinsoku/>
        <w:wordWrap/>
        <w:overflowPunct/>
        <w:topLinePunct w:val="0"/>
        <w:autoSpaceDE/>
        <w:autoSpaceDN/>
        <w:bidi w:val="0"/>
        <w:spacing w:line="440" w:lineRule="exact"/>
        <w:textAlignment w:val="auto"/>
        <w:rPr>
          <w:rFonts w:hint="eastAsia" w:ascii="宋体" w:hAnsi="宋体"/>
          <w:b/>
          <w:bCs/>
          <w:color w:val="auto"/>
          <w:sz w:val="24"/>
          <w:szCs w:val="24"/>
          <w:highlight w:val="none"/>
          <w:u w:val="none"/>
          <w:lang w:val="en-US" w:eastAsia="zh-CN"/>
        </w:rPr>
      </w:pPr>
    </w:p>
    <w:p w14:paraId="124940D7">
      <w:pPr>
        <w:pStyle w:val="42"/>
        <w:keepNext w:val="0"/>
        <w:keepLines w:val="0"/>
        <w:pageBreakBefore w:val="0"/>
        <w:kinsoku/>
        <w:wordWrap/>
        <w:overflowPunct/>
        <w:topLinePunct w:val="0"/>
        <w:autoSpaceDE/>
        <w:autoSpaceDN/>
        <w:bidi w:val="0"/>
        <w:spacing w:line="440" w:lineRule="exact"/>
        <w:textAlignment w:val="auto"/>
        <w:rPr>
          <w:rFonts w:hint="eastAsia" w:ascii="宋体" w:hAnsi="宋体"/>
          <w:b/>
          <w:bCs/>
          <w:color w:val="auto"/>
          <w:sz w:val="24"/>
          <w:szCs w:val="24"/>
          <w:highlight w:val="none"/>
          <w:u w:val="none"/>
          <w:lang w:val="en-US" w:eastAsia="zh-CN"/>
        </w:rPr>
      </w:pPr>
    </w:p>
    <w:p w14:paraId="466239A6">
      <w:pPr>
        <w:rPr>
          <w:rFonts w:hint="eastAsia" w:ascii="宋体" w:hAnsi="宋体"/>
          <w:b/>
          <w:bCs/>
          <w:color w:val="auto"/>
          <w:sz w:val="24"/>
          <w:szCs w:val="24"/>
          <w:highlight w:val="none"/>
          <w:u w:val="none"/>
          <w:lang w:val="en-US" w:eastAsia="zh-CN"/>
        </w:rPr>
      </w:pPr>
    </w:p>
    <w:p w14:paraId="71F85F28">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附件一：</w:t>
      </w:r>
      <w:r>
        <w:rPr>
          <w:rFonts w:hint="eastAsia" w:ascii="宋体" w:hAnsi="宋体"/>
          <w:b/>
          <w:bCs/>
          <w:color w:val="auto"/>
          <w:sz w:val="24"/>
          <w:highlight w:val="none"/>
          <w:u w:val="none"/>
          <w:lang w:val="en-US" w:eastAsia="zh-CN"/>
        </w:rPr>
        <w:t>无锡惠山经济技术开发区实验幼儿园物业服务</w:t>
      </w:r>
      <w:r>
        <w:rPr>
          <w:rFonts w:hint="eastAsia" w:ascii="宋体" w:hAnsi="宋体"/>
          <w:b/>
          <w:bCs/>
          <w:color w:val="auto"/>
          <w:sz w:val="24"/>
          <w:szCs w:val="24"/>
          <w:highlight w:val="none"/>
          <w:u w:val="none"/>
          <w:lang w:val="en-US" w:eastAsia="zh-CN"/>
        </w:rPr>
        <w:t>月度</w:t>
      </w:r>
      <w:r>
        <w:rPr>
          <w:rFonts w:hint="eastAsia" w:ascii="宋体" w:hAnsi="宋体"/>
          <w:b/>
          <w:bCs/>
          <w:color w:val="auto"/>
          <w:sz w:val="24"/>
          <w:szCs w:val="24"/>
          <w:highlight w:val="none"/>
          <w:u w:val="none"/>
        </w:rPr>
        <w:t>考核表</w:t>
      </w:r>
    </w:p>
    <w:p w14:paraId="26019B1C">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eastAsia="宋体"/>
          <w:color w:val="auto"/>
          <w:highlight w:val="none"/>
          <w:lang w:val="en-US" w:eastAsia="zh-CN"/>
        </w:rPr>
      </w:pPr>
      <w:r>
        <w:rPr>
          <w:rFonts w:hint="eastAsia" w:ascii="宋体" w:hAnsi="宋体" w:eastAsia="宋体" w:cs="宋体"/>
          <w:b w:val="0"/>
          <w:bCs w:val="0"/>
          <w:color w:val="auto"/>
          <w:kern w:val="0"/>
          <w:sz w:val="21"/>
          <w:szCs w:val="21"/>
          <w:highlight w:val="none"/>
          <w:lang w:val="en-US" w:eastAsia="zh-CN"/>
        </w:rPr>
        <w:t>单位名称：</w:t>
      </w:r>
      <w:r>
        <w:rPr>
          <w:rFonts w:hint="eastAsia" w:ascii="宋体" w:hAnsi="宋体" w:eastAsia="宋体" w:cs="宋体"/>
          <w:b w:val="0"/>
          <w:bCs w:val="0"/>
          <w:color w:val="auto"/>
          <w:kern w:val="0"/>
          <w:sz w:val="18"/>
          <w:szCs w:val="18"/>
          <w:highlight w:val="none"/>
          <w:lang w:val="en-US" w:eastAsia="zh-CN"/>
        </w:rPr>
        <w:t xml:space="preserve">                                                                    </w:t>
      </w:r>
      <w:r>
        <w:rPr>
          <w:rFonts w:hint="eastAsia" w:ascii="宋体" w:hAnsi="宋体" w:eastAsia="宋体" w:cs="宋体"/>
          <w:b w:val="0"/>
          <w:bCs w:val="0"/>
          <w:color w:val="auto"/>
          <w:kern w:val="0"/>
          <w:sz w:val="21"/>
          <w:szCs w:val="21"/>
          <w:highlight w:val="none"/>
          <w:lang w:val="en-US" w:eastAsia="zh-CN"/>
        </w:rPr>
        <w:t xml:space="preserve">    年   月</w:t>
      </w:r>
    </w:p>
    <w:tbl>
      <w:tblPr>
        <w:tblStyle w:val="35"/>
        <w:tblW w:w="103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1024"/>
        <w:gridCol w:w="1178"/>
        <w:gridCol w:w="5638"/>
        <w:gridCol w:w="510"/>
        <w:gridCol w:w="967"/>
        <w:gridCol w:w="510"/>
        <w:gridCol w:w="564"/>
      </w:tblGrid>
      <w:tr w14:paraId="664BF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jc w:val="center"/>
        </w:trPr>
        <w:tc>
          <w:tcPr>
            <w:tcW w:w="1024" w:type="dxa"/>
            <w:tcBorders>
              <w:tl2br w:val="nil"/>
              <w:tr2bl w:val="nil"/>
            </w:tcBorders>
            <w:noWrap w:val="0"/>
            <w:vAlign w:val="center"/>
          </w:tcPr>
          <w:p w14:paraId="1421EC27">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1178" w:type="dxa"/>
            <w:tcBorders>
              <w:tl2br w:val="nil"/>
              <w:tr2bl w:val="nil"/>
            </w:tcBorders>
            <w:noWrap w:val="0"/>
            <w:vAlign w:val="center"/>
          </w:tcPr>
          <w:p w14:paraId="4F69794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考核内容</w:t>
            </w:r>
          </w:p>
        </w:tc>
        <w:tc>
          <w:tcPr>
            <w:tcW w:w="5638" w:type="dxa"/>
            <w:tcBorders>
              <w:tl2br w:val="nil"/>
              <w:tr2bl w:val="nil"/>
            </w:tcBorders>
            <w:noWrap w:val="0"/>
            <w:vAlign w:val="center"/>
          </w:tcPr>
          <w:p w14:paraId="418F4D3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基本标准</w:t>
            </w:r>
          </w:p>
        </w:tc>
        <w:tc>
          <w:tcPr>
            <w:tcW w:w="510" w:type="dxa"/>
            <w:tcBorders>
              <w:tl2br w:val="nil"/>
              <w:tr2bl w:val="nil"/>
            </w:tcBorders>
            <w:noWrap w:val="0"/>
            <w:vAlign w:val="center"/>
          </w:tcPr>
          <w:p w14:paraId="61C8E60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967" w:type="dxa"/>
            <w:tcBorders>
              <w:tl2br w:val="nil"/>
              <w:tr2bl w:val="nil"/>
            </w:tcBorders>
            <w:noWrap w:val="0"/>
            <w:vAlign w:val="center"/>
          </w:tcPr>
          <w:p w14:paraId="12ABEF5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510" w:type="dxa"/>
            <w:tcBorders>
              <w:tl2br w:val="nil"/>
              <w:tr2bl w:val="nil"/>
            </w:tcBorders>
            <w:noWrap w:val="0"/>
            <w:vAlign w:val="center"/>
          </w:tcPr>
          <w:p w14:paraId="133C199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扣分</w:t>
            </w:r>
          </w:p>
        </w:tc>
        <w:tc>
          <w:tcPr>
            <w:tcW w:w="564" w:type="dxa"/>
            <w:tcBorders>
              <w:tl2br w:val="nil"/>
              <w:tr2bl w:val="nil"/>
            </w:tcBorders>
            <w:noWrap w:val="0"/>
            <w:vAlign w:val="center"/>
          </w:tcPr>
          <w:p w14:paraId="494EDD36">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得分</w:t>
            </w:r>
          </w:p>
        </w:tc>
      </w:tr>
      <w:tr w14:paraId="7BF97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7C3012EE">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安全防范管理（</w:t>
            </w:r>
            <w:r>
              <w:rPr>
                <w:rFonts w:hint="eastAsia" w:ascii="宋体" w:hAnsi="宋体" w:eastAsia="宋体" w:cs="宋体"/>
                <w:color w:val="auto"/>
                <w:sz w:val="18"/>
                <w:szCs w:val="18"/>
                <w:highlight w:val="none"/>
                <w:lang w:val="en-US" w:eastAsia="zh-CN"/>
              </w:rPr>
              <w:t>35</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71864F52">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人员要求</w:t>
            </w:r>
          </w:p>
        </w:tc>
        <w:tc>
          <w:tcPr>
            <w:tcW w:w="5638" w:type="dxa"/>
            <w:tcBorders>
              <w:tl2br w:val="nil"/>
              <w:tr2bl w:val="nil"/>
            </w:tcBorders>
            <w:noWrap w:val="0"/>
            <w:vAlign w:val="center"/>
          </w:tcPr>
          <w:p w14:paraId="7304960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w:t>
            </w:r>
            <w:r>
              <w:rPr>
                <w:rFonts w:hint="eastAsia" w:ascii="宋体" w:hAnsi="宋体" w:eastAsia="宋体" w:cs="宋体"/>
                <w:color w:val="auto"/>
                <w:sz w:val="18"/>
                <w:szCs w:val="18"/>
                <w:highlight w:val="none"/>
                <w:lang w:val="en-US" w:eastAsia="zh-CN"/>
              </w:rPr>
              <w:t>出勤情况是否满勤，</w:t>
            </w:r>
            <w:r>
              <w:rPr>
                <w:rFonts w:hint="eastAsia" w:ascii="宋体" w:hAnsi="宋体" w:eastAsia="宋体" w:cs="宋体"/>
                <w:color w:val="auto"/>
                <w:sz w:val="18"/>
                <w:szCs w:val="18"/>
                <w:highlight w:val="none"/>
              </w:rPr>
              <w:t>穿戴整齐干净，精神饱满，坚守岗位，当班时间不做与工作无关的事，如玩手机、看报、吃零食、嬉闹等，不得擅自离岗、空岗，按时交接班并做好交接记录，发现问题及时报告。</w:t>
            </w:r>
          </w:p>
        </w:tc>
        <w:tc>
          <w:tcPr>
            <w:tcW w:w="510" w:type="dxa"/>
            <w:tcBorders>
              <w:tl2br w:val="nil"/>
              <w:tr2bl w:val="nil"/>
            </w:tcBorders>
            <w:noWrap w:val="0"/>
            <w:vAlign w:val="center"/>
          </w:tcPr>
          <w:p w14:paraId="7760421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2ADE777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31595F2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DCC039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0F09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367809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7ED5ADBB">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门岗</w:t>
            </w:r>
          </w:p>
        </w:tc>
        <w:tc>
          <w:tcPr>
            <w:tcW w:w="5638" w:type="dxa"/>
            <w:tcBorders>
              <w:tl2br w:val="nil"/>
              <w:tr2bl w:val="nil"/>
            </w:tcBorders>
            <w:noWrap w:val="0"/>
            <w:vAlign w:val="center"/>
          </w:tcPr>
          <w:p w14:paraId="65378D3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1.上学、放学期间着装备持械立岗，保持高度警戒。</w:t>
            </w:r>
          </w:p>
          <w:p w14:paraId="6974E2B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2.主动维持上学、放学秩序。</w:t>
            </w:r>
          </w:p>
          <w:p w14:paraId="106958B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3.严格落实校门开闭制度，学生上课时间应保持校门关闭。</w:t>
            </w:r>
          </w:p>
          <w:p w14:paraId="28C6191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4.严格执行大门和出入人员管理制度，来访人员需进行严格验证，并依据学校有关会客登记制度履行登记手续。严禁无关人员进入校园。上课期间，学生必须持有班主任开具的出门证，方可出校。</w:t>
            </w:r>
          </w:p>
          <w:p w14:paraId="6F1B87F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5.接待外来人员要态度和善，热情有礼，对外来人员的询问要有问必答。遇有纠纷时，不得言语顶撞，更不得动粗。</w:t>
            </w:r>
          </w:p>
          <w:p w14:paraId="5A6CBF9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6.要坚持原则，严格执行外来人员进出校门的规定。对以商业推广为目的的销售人员，未经主管部门的同意，一律不得进入校园。</w:t>
            </w:r>
          </w:p>
          <w:p w14:paraId="7D4FD74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7.遇有政府部门人员来校检查工作，应立即电话通知相关部门接待。必要时（根据接待人员的指示）应立岗迎送。</w:t>
            </w:r>
          </w:p>
        </w:tc>
        <w:tc>
          <w:tcPr>
            <w:tcW w:w="510" w:type="dxa"/>
            <w:tcBorders>
              <w:tl2br w:val="nil"/>
              <w:tr2bl w:val="nil"/>
            </w:tcBorders>
            <w:noWrap w:val="0"/>
            <w:vAlign w:val="center"/>
          </w:tcPr>
          <w:p w14:paraId="17AC9B4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21D7B7C7">
            <w:pPr>
              <w:keepNext w:val="0"/>
              <w:keepLines w:val="0"/>
              <w:pageBreakBefore w:val="0"/>
              <w:widowControl w:val="0"/>
              <w:kinsoku/>
              <w:wordWrap/>
              <w:overflowPunct/>
              <w:topLinePunct w:val="0"/>
              <w:autoSpaceDE/>
              <w:autoSpaceDN/>
              <w:bidi w:val="0"/>
              <w:adjustRightInd/>
              <w:ind w:right="187" w:rightChars="89"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014CFBB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1C7AC2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CA9B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70FCB54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0041D1F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巡逻岗</w:t>
            </w:r>
          </w:p>
        </w:tc>
        <w:tc>
          <w:tcPr>
            <w:tcW w:w="5638" w:type="dxa"/>
            <w:tcBorders>
              <w:tl2br w:val="nil"/>
              <w:tr2bl w:val="nil"/>
            </w:tcBorders>
            <w:noWrap w:val="0"/>
            <w:vAlign w:val="center"/>
          </w:tcPr>
          <w:p w14:paraId="7088108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1.每天</w:t>
            </w:r>
            <w:r>
              <w:rPr>
                <w:rFonts w:hint="eastAsia" w:ascii="宋体" w:hAnsi="宋体" w:eastAsia="宋体" w:cs="宋体"/>
                <w:color w:val="auto"/>
                <w:sz w:val="18"/>
                <w:szCs w:val="18"/>
                <w:highlight w:val="none"/>
                <w:lang w:eastAsia="zh-CN"/>
              </w:rPr>
              <w:t>对</w:t>
            </w:r>
            <w:r>
              <w:rPr>
                <w:rFonts w:hint="eastAsia" w:ascii="宋体" w:hAnsi="宋体" w:eastAsia="宋体" w:cs="宋体"/>
                <w:color w:val="auto"/>
                <w:sz w:val="18"/>
                <w:szCs w:val="18"/>
                <w:highlight w:val="none"/>
              </w:rPr>
              <w:t>校园进行巡查，巡查频次不低于</w:t>
            </w:r>
            <w:r>
              <w:rPr>
                <w:rFonts w:hint="eastAsia" w:ascii="宋体" w:hAnsi="宋体" w:eastAsia="宋体" w:cs="宋体"/>
                <w:color w:val="auto"/>
                <w:sz w:val="18"/>
                <w:szCs w:val="18"/>
                <w:highlight w:val="none"/>
                <w:lang w:val="en-US" w:eastAsia="zh-CN"/>
              </w:rPr>
              <w:t>2小时/</w:t>
            </w:r>
            <w:r>
              <w:rPr>
                <w:rFonts w:hint="eastAsia" w:ascii="宋体" w:hAnsi="宋体" w:eastAsia="宋体" w:cs="宋体"/>
                <w:color w:val="auto"/>
                <w:sz w:val="18"/>
                <w:szCs w:val="18"/>
                <w:highlight w:val="none"/>
              </w:rPr>
              <w:t>次，</w:t>
            </w:r>
            <w:r>
              <w:rPr>
                <w:rFonts w:hint="eastAsia" w:ascii="宋体" w:hAnsi="宋体" w:eastAsia="宋体" w:cs="宋体"/>
                <w:color w:val="auto"/>
                <w:sz w:val="18"/>
                <w:szCs w:val="18"/>
                <w:highlight w:val="none"/>
                <w:lang w:eastAsia="zh-CN"/>
              </w:rPr>
              <w:t>将巡查</w:t>
            </w:r>
            <w:r>
              <w:rPr>
                <w:rFonts w:hint="eastAsia" w:ascii="宋体" w:hAnsi="宋体" w:eastAsia="宋体" w:cs="宋体"/>
                <w:color w:val="auto"/>
                <w:sz w:val="18"/>
                <w:szCs w:val="18"/>
                <w:highlight w:val="none"/>
              </w:rPr>
              <w:t>工作一并记录在值班记录本。</w:t>
            </w:r>
          </w:p>
          <w:p w14:paraId="2E45438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2.发现可疑人、事、物或其他治安信息，及时向相关领导或部门汇报。必要时，启动报警器或向110报警，并配合公安机关做好处置工作。</w:t>
            </w:r>
          </w:p>
        </w:tc>
        <w:tc>
          <w:tcPr>
            <w:tcW w:w="510" w:type="dxa"/>
            <w:tcBorders>
              <w:tl2br w:val="nil"/>
              <w:tr2bl w:val="nil"/>
            </w:tcBorders>
            <w:noWrap w:val="0"/>
            <w:vAlign w:val="center"/>
          </w:tcPr>
          <w:p w14:paraId="787FF1E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31E9E99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5E8E132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FD57B0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7B9E1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24" w:hRule="atLeast"/>
          <w:jc w:val="center"/>
        </w:trPr>
        <w:tc>
          <w:tcPr>
            <w:tcW w:w="1024" w:type="dxa"/>
            <w:vMerge w:val="continue"/>
            <w:tcBorders>
              <w:tl2br w:val="nil"/>
              <w:tr2bl w:val="nil"/>
            </w:tcBorders>
            <w:noWrap w:val="0"/>
            <w:vAlign w:val="center"/>
          </w:tcPr>
          <w:p w14:paraId="4B7968A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313BF58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车辆管理</w:t>
            </w:r>
          </w:p>
        </w:tc>
        <w:tc>
          <w:tcPr>
            <w:tcW w:w="5638" w:type="dxa"/>
            <w:tcBorders>
              <w:tl2br w:val="nil"/>
              <w:tr2bl w:val="nil"/>
            </w:tcBorders>
            <w:noWrap w:val="0"/>
            <w:vAlign w:val="center"/>
          </w:tcPr>
          <w:p w14:paraId="3CC3209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1.对出入人员和车辆所携带、装运的物品、物资进行严格的检验、核查，禁止私自将危险或违禁物品带入。严防学校物资流失。</w:t>
            </w:r>
          </w:p>
          <w:p w14:paraId="2E402BF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2.疏导出入车辆和行人，清理门卫责任区内的无关人员，保证进出车辆畅通，人员出入有序无阻。</w:t>
            </w:r>
          </w:p>
        </w:tc>
        <w:tc>
          <w:tcPr>
            <w:tcW w:w="510" w:type="dxa"/>
            <w:tcBorders>
              <w:tl2br w:val="nil"/>
              <w:tr2bl w:val="nil"/>
            </w:tcBorders>
            <w:noWrap w:val="0"/>
            <w:vAlign w:val="center"/>
          </w:tcPr>
          <w:p w14:paraId="7A59AEA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704C8B0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tcBorders>
              <w:tl2br w:val="nil"/>
              <w:tr2bl w:val="nil"/>
            </w:tcBorders>
            <w:noWrap w:val="0"/>
            <w:vAlign w:val="center"/>
          </w:tcPr>
          <w:p w14:paraId="21103D3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F9462C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665F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2131D24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7549CFE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技防设施</w:t>
            </w:r>
          </w:p>
          <w:p w14:paraId="4724240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和救助</w:t>
            </w:r>
          </w:p>
        </w:tc>
        <w:tc>
          <w:tcPr>
            <w:tcW w:w="5638" w:type="dxa"/>
            <w:tcBorders>
              <w:tl2br w:val="nil"/>
              <w:tr2bl w:val="nil"/>
            </w:tcBorders>
            <w:noWrap w:val="0"/>
            <w:vAlign w:val="center"/>
          </w:tcPr>
          <w:p w14:paraId="7DAFEEF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1.门卫、岗亭，保持干净、整洁，工、器具摆放整齐、有序。</w:t>
            </w:r>
          </w:p>
          <w:p w14:paraId="3CF9F6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2.要掌握并正确使用安保器械，定期检查设备状况，用电设备要保持电量充足，设备出现故障要及时修复。</w:t>
            </w:r>
          </w:p>
          <w:p w14:paraId="6BEB275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3.妥善保管、定期检查、熟练使用技防工具，在危急时刻充分发挥技防工具的作用，确保师生安全。</w:t>
            </w:r>
          </w:p>
          <w:p w14:paraId="4AD23FA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4.安保器械不使用时应定位摆放，交接班时应清点移交。安保器械不得随意外借。</w:t>
            </w:r>
          </w:p>
          <w:p w14:paraId="0FBE453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5.发现火警时按如下程序处理：（1）可控制的火苗应立即用灭火器扑灭，然后向主管领导报告。（2）火势较大时，应立即向主管领导报告，并根据主管领导的指示拨打119报警；然后切断电源，组织人员扑救。</w:t>
            </w:r>
          </w:p>
          <w:p w14:paraId="52DC765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p>
          <w:p w14:paraId="37DAD53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7.完成校方交办的其他安全工作。</w:t>
            </w:r>
          </w:p>
        </w:tc>
        <w:tc>
          <w:tcPr>
            <w:tcW w:w="510" w:type="dxa"/>
            <w:tcBorders>
              <w:tl2br w:val="nil"/>
              <w:tr2bl w:val="nil"/>
            </w:tcBorders>
            <w:noWrap w:val="0"/>
            <w:vAlign w:val="center"/>
          </w:tcPr>
          <w:p w14:paraId="3D5A110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967" w:type="dxa"/>
            <w:tcBorders>
              <w:tl2br w:val="nil"/>
              <w:tr2bl w:val="nil"/>
            </w:tcBorders>
            <w:noWrap w:val="0"/>
            <w:vAlign w:val="center"/>
          </w:tcPr>
          <w:p w14:paraId="60025A9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tcBorders>
              <w:tl2br w:val="nil"/>
              <w:tr2bl w:val="nil"/>
            </w:tcBorders>
            <w:noWrap w:val="0"/>
            <w:vAlign w:val="center"/>
          </w:tcPr>
          <w:p w14:paraId="6C1C6AD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CC88EF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F252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25DE95E9">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1471F2B2">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75E87892">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34D9679E">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1BDD01F6">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环境卫生管理（</w:t>
            </w:r>
            <w:r>
              <w:rPr>
                <w:rFonts w:hint="eastAsia" w:ascii="宋体" w:hAnsi="宋体" w:eastAsia="宋体" w:cs="宋体"/>
                <w:color w:val="auto"/>
                <w:sz w:val="18"/>
                <w:szCs w:val="18"/>
                <w:highlight w:val="none"/>
                <w:lang w:val="en-US" w:eastAsia="zh-CN"/>
              </w:rPr>
              <w:t>35</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6951E56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公用</w:t>
            </w:r>
            <w:r>
              <w:rPr>
                <w:rFonts w:hint="eastAsia" w:ascii="宋体" w:hAnsi="宋体" w:eastAsia="宋体" w:cs="宋体"/>
                <w:color w:val="auto"/>
                <w:sz w:val="18"/>
                <w:szCs w:val="18"/>
                <w:highlight w:val="none"/>
              </w:rPr>
              <w:t>卫生</w:t>
            </w:r>
          </w:p>
          <w:p w14:paraId="732FD13B">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间保洁</w:t>
            </w:r>
          </w:p>
        </w:tc>
        <w:tc>
          <w:tcPr>
            <w:tcW w:w="5638" w:type="dxa"/>
            <w:tcBorders>
              <w:tl2br w:val="nil"/>
              <w:tr2bl w:val="nil"/>
            </w:tcBorders>
            <w:noWrap w:val="0"/>
            <w:vAlign w:val="center"/>
          </w:tcPr>
          <w:p w14:paraId="2559BF0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1.壁面、顶面无蛛网、积尘，无乱张贴。</w:t>
            </w:r>
          </w:p>
          <w:p w14:paraId="43670F3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2.台盆镜面整洁，无积水，洗手液及湿巾摆放整齐。</w:t>
            </w:r>
          </w:p>
          <w:p w14:paraId="2B014BE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3.大小便池无明显异味，不堵塞，保持干净。</w:t>
            </w:r>
          </w:p>
          <w:p w14:paraId="53E9D81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4.无垃圾、杂物、无乱堆乱放，无</w:t>
            </w:r>
            <w:r>
              <w:rPr>
                <w:rFonts w:hint="eastAsia" w:ascii="宋体" w:hAnsi="宋体" w:eastAsia="宋体" w:cs="宋体"/>
                <w:color w:val="auto"/>
                <w:sz w:val="18"/>
                <w:szCs w:val="18"/>
                <w:highlight w:val="none"/>
                <w:lang w:eastAsia="zh-CN"/>
              </w:rPr>
              <w:t>乱涂</w:t>
            </w:r>
            <w:r>
              <w:rPr>
                <w:rFonts w:hint="eastAsia" w:ascii="宋体" w:hAnsi="宋体" w:eastAsia="宋体" w:cs="宋体"/>
                <w:color w:val="auto"/>
                <w:sz w:val="18"/>
                <w:szCs w:val="18"/>
                <w:highlight w:val="none"/>
              </w:rPr>
              <w:t>乱张贴，无明显污迹，无卫生死角，无擅自占用现象，无明显厚积灰。</w:t>
            </w:r>
          </w:p>
        </w:tc>
        <w:tc>
          <w:tcPr>
            <w:tcW w:w="510" w:type="dxa"/>
            <w:tcBorders>
              <w:tl2br w:val="nil"/>
              <w:tr2bl w:val="nil"/>
            </w:tcBorders>
            <w:noWrap w:val="0"/>
            <w:vAlign w:val="center"/>
          </w:tcPr>
          <w:p w14:paraId="334C2D9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967" w:type="dxa"/>
            <w:tcBorders>
              <w:tl2br w:val="nil"/>
              <w:tr2bl w:val="nil"/>
            </w:tcBorders>
            <w:noWrap w:val="0"/>
            <w:vAlign w:val="center"/>
          </w:tcPr>
          <w:p w14:paraId="29E9A62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C02638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32A41F8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82A6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49" w:hRule="atLeast"/>
          <w:jc w:val="center"/>
        </w:trPr>
        <w:tc>
          <w:tcPr>
            <w:tcW w:w="1024" w:type="dxa"/>
            <w:vMerge w:val="continue"/>
            <w:tcBorders>
              <w:tl2br w:val="nil"/>
              <w:tr2bl w:val="nil"/>
            </w:tcBorders>
            <w:noWrap w:val="0"/>
            <w:vAlign w:val="center"/>
          </w:tcPr>
          <w:p w14:paraId="0FF7D7C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1468E4E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道路保洁</w:t>
            </w:r>
          </w:p>
        </w:tc>
        <w:tc>
          <w:tcPr>
            <w:tcW w:w="5638" w:type="dxa"/>
            <w:tcBorders>
              <w:tl2br w:val="nil"/>
              <w:tr2bl w:val="nil"/>
            </w:tcBorders>
            <w:noWrap w:val="0"/>
            <w:vAlign w:val="center"/>
          </w:tcPr>
          <w:p w14:paraId="1160634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道路目视基本干净，无垃圾、杂物、浮砂，无污迹，无积水、积雪，灯具、灯座、灯盖、灯罩目视无厚积灰。</w:t>
            </w:r>
          </w:p>
        </w:tc>
        <w:tc>
          <w:tcPr>
            <w:tcW w:w="510" w:type="dxa"/>
            <w:tcBorders>
              <w:tl2br w:val="nil"/>
              <w:tr2bl w:val="nil"/>
            </w:tcBorders>
            <w:noWrap w:val="0"/>
            <w:vAlign w:val="center"/>
          </w:tcPr>
          <w:p w14:paraId="47DA2D6C">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313C300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3D98B61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5C7624B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5ED9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879" w:hRule="atLeast"/>
          <w:jc w:val="center"/>
        </w:trPr>
        <w:tc>
          <w:tcPr>
            <w:tcW w:w="1024" w:type="dxa"/>
            <w:vMerge w:val="continue"/>
            <w:tcBorders>
              <w:tl2br w:val="nil"/>
              <w:tr2bl w:val="nil"/>
            </w:tcBorders>
            <w:noWrap w:val="0"/>
            <w:vAlign w:val="center"/>
          </w:tcPr>
          <w:p w14:paraId="21A2049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575EAFF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停车场和车库或车棚保洁</w:t>
            </w:r>
          </w:p>
        </w:tc>
        <w:tc>
          <w:tcPr>
            <w:tcW w:w="5638" w:type="dxa"/>
            <w:tcBorders>
              <w:tl2br w:val="nil"/>
              <w:tr2bl w:val="nil"/>
            </w:tcBorders>
            <w:noWrap w:val="0"/>
            <w:vAlign w:val="center"/>
          </w:tcPr>
          <w:p w14:paraId="5D50704F">
            <w:pPr>
              <w:keepNext w:val="0"/>
              <w:keepLines w:val="0"/>
              <w:pageBreakBefore w:val="0"/>
              <w:widowControl w:val="0"/>
              <w:kinsoku/>
              <w:wordWrap/>
              <w:overflowPunct/>
              <w:topLinePunct w:val="0"/>
              <w:autoSpaceDE/>
              <w:autoSpaceDN/>
              <w:bidi w:val="0"/>
              <w:adjustRightInd/>
              <w:snapToGrid w:val="0"/>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积</w:t>
            </w:r>
            <w:r>
              <w:rPr>
                <w:rFonts w:hint="eastAsia" w:ascii="宋体" w:hAnsi="宋体" w:eastAsia="宋体" w:cs="宋体"/>
                <w:color w:val="auto"/>
                <w:sz w:val="18"/>
                <w:szCs w:val="18"/>
                <w:highlight w:val="none"/>
              </w:rPr>
              <w:t>水坑、排水沟内无杂物。</w:t>
            </w:r>
          </w:p>
        </w:tc>
        <w:tc>
          <w:tcPr>
            <w:tcW w:w="510" w:type="dxa"/>
            <w:tcBorders>
              <w:tl2br w:val="nil"/>
              <w:tr2bl w:val="nil"/>
            </w:tcBorders>
            <w:noWrap w:val="0"/>
            <w:vAlign w:val="center"/>
          </w:tcPr>
          <w:p w14:paraId="3A236DB6">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0D4CEE7D">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0A1436E">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0BBE942">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r>
      <w:tr w14:paraId="3F4A7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A926ED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09417C06">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垃圾收集</w:t>
            </w:r>
          </w:p>
          <w:p w14:paraId="0D5ED135">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与处理</w:t>
            </w:r>
          </w:p>
        </w:tc>
        <w:tc>
          <w:tcPr>
            <w:tcW w:w="5638" w:type="dxa"/>
            <w:tcBorders>
              <w:tl2br w:val="nil"/>
              <w:tr2bl w:val="nil"/>
            </w:tcBorders>
            <w:noWrap w:val="0"/>
            <w:vAlign w:val="center"/>
          </w:tcPr>
          <w:p w14:paraId="59E721B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垃圾桶、果皮箱周围地面无散落垃圾、无污水、无明显污迹；垃圾日产日清。</w:t>
            </w:r>
          </w:p>
        </w:tc>
        <w:tc>
          <w:tcPr>
            <w:tcW w:w="510" w:type="dxa"/>
            <w:tcBorders>
              <w:tl2br w:val="nil"/>
              <w:tr2bl w:val="nil"/>
            </w:tcBorders>
            <w:noWrap w:val="0"/>
            <w:vAlign w:val="center"/>
          </w:tcPr>
          <w:p w14:paraId="1B2A1A0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967" w:type="dxa"/>
            <w:tcBorders>
              <w:tl2br w:val="nil"/>
              <w:tr2bl w:val="nil"/>
            </w:tcBorders>
            <w:noWrap w:val="0"/>
            <w:vAlign w:val="center"/>
          </w:tcPr>
          <w:p w14:paraId="051C08F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659A2A7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59EDD7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BC32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2ED811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4E8E10B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卫生消杀</w:t>
            </w:r>
          </w:p>
        </w:tc>
        <w:tc>
          <w:tcPr>
            <w:tcW w:w="5638" w:type="dxa"/>
            <w:tcBorders>
              <w:tl2br w:val="nil"/>
              <w:tr2bl w:val="nil"/>
            </w:tcBorders>
            <w:noWrap w:val="0"/>
            <w:vAlign w:val="center"/>
          </w:tcPr>
          <w:p w14:paraId="52F0F20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针对灭蚊、蝇、蟑螂、灭鼠的实际需要和季节特点，</w:t>
            </w:r>
            <w:r>
              <w:rPr>
                <w:rFonts w:hint="eastAsia" w:ascii="宋体" w:hAnsi="宋体" w:eastAsia="宋体" w:cs="宋体"/>
                <w:color w:val="auto"/>
                <w:sz w:val="18"/>
                <w:szCs w:val="18"/>
                <w:highlight w:val="none"/>
                <w:lang w:eastAsia="zh-CN"/>
              </w:rPr>
              <w:t>制订计划</w:t>
            </w:r>
            <w:r>
              <w:rPr>
                <w:rFonts w:hint="eastAsia" w:ascii="宋体" w:hAnsi="宋体" w:eastAsia="宋体" w:cs="宋体"/>
                <w:color w:val="auto"/>
                <w:sz w:val="18"/>
                <w:szCs w:val="18"/>
                <w:highlight w:val="none"/>
              </w:rPr>
              <w:t>并实施，有详细台账记录。</w:t>
            </w:r>
          </w:p>
        </w:tc>
        <w:tc>
          <w:tcPr>
            <w:tcW w:w="510" w:type="dxa"/>
            <w:tcBorders>
              <w:tl2br w:val="nil"/>
              <w:tr2bl w:val="nil"/>
            </w:tcBorders>
            <w:noWrap w:val="0"/>
            <w:vAlign w:val="center"/>
          </w:tcPr>
          <w:p w14:paraId="6AC92A0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5751D34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78C02D5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5EFE49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651B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0B821168">
            <w:pPr>
              <w:keepNext w:val="0"/>
              <w:keepLines w:val="0"/>
              <w:pageBreakBefore w:val="0"/>
              <w:widowControl w:val="0"/>
              <w:kinsoku/>
              <w:wordWrap/>
              <w:overflowPunct/>
              <w:topLinePunct w:val="0"/>
              <w:autoSpaceDE/>
              <w:autoSpaceDN/>
              <w:bidi w:val="0"/>
              <w:adjustRightInd/>
              <w:ind w:firstLine="0"/>
              <w:jc w:val="left"/>
              <w:textAlignment w:val="auto"/>
              <w:rPr>
                <w:rFonts w:hint="default"/>
                <w:color w:val="auto"/>
                <w:highlight w:val="none"/>
                <w:lang w:val="en-US" w:eastAsia="zh-CN"/>
              </w:rPr>
            </w:pPr>
            <w:r>
              <w:rPr>
                <w:rFonts w:hint="eastAsia" w:ascii="宋体" w:hAnsi="宋体" w:eastAsia="宋体" w:cs="宋体"/>
                <w:color w:val="auto"/>
                <w:sz w:val="18"/>
                <w:szCs w:val="18"/>
                <w:highlight w:val="none"/>
                <w:lang w:val="en-US" w:eastAsia="zh-CN"/>
              </w:rPr>
              <w:t>工程维修管理（18分）</w:t>
            </w:r>
          </w:p>
        </w:tc>
        <w:tc>
          <w:tcPr>
            <w:tcW w:w="1178" w:type="dxa"/>
            <w:tcBorders>
              <w:tl2br w:val="nil"/>
              <w:tr2bl w:val="nil"/>
            </w:tcBorders>
            <w:noWrap w:val="0"/>
            <w:vAlign w:val="center"/>
          </w:tcPr>
          <w:p w14:paraId="24970AA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公共区域及其设施管理</w:t>
            </w:r>
          </w:p>
        </w:tc>
        <w:tc>
          <w:tcPr>
            <w:tcW w:w="5638" w:type="dxa"/>
            <w:tcBorders>
              <w:tl2br w:val="nil"/>
              <w:tr2bl w:val="nil"/>
            </w:tcBorders>
            <w:noWrap w:val="0"/>
            <w:vAlign w:val="top"/>
          </w:tcPr>
          <w:p w14:paraId="7EF5AF21">
            <w:pPr>
              <w:pStyle w:val="32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雨水井、污水盖完好无缺，井壁无损，井底无砂石，杂物堵塞</w:t>
            </w:r>
            <w:r>
              <w:rPr>
                <w:rFonts w:hint="eastAsia" w:ascii="宋体" w:hAnsi="宋体" w:cs="宋体"/>
                <w:color w:val="auto"/>
                <w:kern w:val="2"/>
                <w:sz w:val="18"/>
                <w:szCs w:val="18"/>
                <w:highlight w:val="none"/>
                <w:lang w:val="en-US" w:eastAsia="zh-CN" w:bidi="ar-SA"/>
              </w:rPr>
              <w:t>。</w:t>
            </w:r>
          </w:p>
          <w:p w14:paraId="15CDDFB1">
            <w:pPr>
              <w:pStyle w:val="32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办公区用具设备及时检修，确保完好无缺，并摆设整齐；各水龙头完好，无滴漏。</w:t>
            </w:r>
          </w:p>
          <w:p w14:paraId="77D84A9F">
            <w:pPr>
              <w:pStyle w:val="32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公共场所、楼道照明灯、各类介绍栏、宣传栏照明灯完好，确保照明正常。</w:t>
            </w:r>
          </w:p>
          <w:p w14:paraId="32BDC582">
            <w:pPr>
              <w:pStyle w:val="32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办公区用具设备及时检修，确保完好无缺，并摆设整齐；各水龙头完好，无滴漏。</w:t>
            </w:r>
          </w:p>
          <w:p w14:paraId="3EBC1819">
            <w:pPr>
              <w:pStyle w:val="32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厕所无阻塞，确保排污通畅。厕所门、隔断无损坏</w:t>
            </w:r>
            <w:r>
              <w:rPr>
                <w:rFonts w:hint="eastAsia" w:ascii="宋体" w:hAnsi="宋体" w:cs="宋体"/>
                <w:color w:val="auto"/>
                <w:kern w:val="2"/>
                <w:sz w:val="18"/>
                <w:szCs w:val="18"/>
                <w:highlight w:val="none"/>
                <w:lang w:val="en-US" w:eastAsia="zh-CN" w:bidi="ar-SA"/>
              </w:rPr>
              <w:t>。</w:t>
            </w:r>
          </w:p>
          <w:p w14:paraId="588711EA">
            <w:pPr>
              <w:pStyle w:val="32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电缆沟盖、各阀门盖无损坏，无积水</w:t>
            </w:r>
            <w:r>
              <w:rPr>
                <w:rFonts w:hint="eastAsia" w:ascii="宋体" w:hAnsi="宋体" w:cs="宋体"/>
                <w:color w:val="auto"/>
                <w:kern w:val="2"/>
                <w:sz w:val="18"/>
                <w:szCs w:val="18"/>
                <w:highlight w:val="none"/>
                <w:lang w:val="en-US" w:eastAsia="zh-CN" w:bidi="ar-SA"/>
              </w:rPr>
              <w:t>。</w:t>
            </w:r>
          </w:p>
          <w:p w14:paraId="03742B5E">
            <w:pPr>
              <w:pStyle w:val="320"/>
              <w:rPr>
                <w:rFonts w:hint="eastAsia"/>
                <w:color w:val="auto"/>
                <w:sz w:val="23"/>
                <w:szCs w:val="23"/>
                <w:highlight w:val="none"/>
                <w:lang w:val="en-US" w:eastAsia="zh-CN"/>
              </w:rPr>
            </w:pPr>
            <w:r>
              <w:rPr>
                <w:rFonts w:hint="eastAsia" w:ascii="宋体" w:hAnsi="宋体" w:eastAsia="宋体" w:cs="宋体"/>
                <w:color w:val="auto"/>
                <w:kern w:val="2"/>
                <w:sz w:val="18"/>
                <w:szCs w:val="18"/>
                <w:highlight w:val="none"/>
                <w:lang w:val="en-US" w:eastAsia="zh-CN" w:bidi="ar-SA"/>
              </w:rPr>
              <w:t>其它公共设施定期检查，确保无缺损，保障正常运行</w:t>
            </w:r>
            <w:r>
              <w:rPr>
                <w:rFonts w:hint="eastAsia" w:ascii="宋体" w:hAnsi="宋体" w:cs="宋体"/>
                <w:color w:val="auto"/>
                <w:kern w:val="2"/>
                <w:sz w:val="18"/>
                <w:szCs w:val="18"/>
                <w:highlight w:val="none"/>
                <w:lang w:val="en-US" w:eastAsia="zh-CN" w:bidi="ar-SA"/>
              </w:rPr>
              <w:t>。</w:t>
            </w:r>
          </w:p>
        </w:tc>
        <w:tc>
          <w:tcPr>
            <w:tcW w:w="510" w:type="dxa"/>
            <w:tcBorders>
              <w:tl2br w:val="nil"/>
              <w:tr2bl w:val="nil"/>
            </w:tcBorders>
            <w:noWrap w:val="0"/>
            <w:vAlign w:val="center"/>
          </w:tcPr>
          <w:p w14:paraId="549EB7A5">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10分</w:t>
            </w:r>
          </w:p>
        </w:tc>
        <w:tc>
          <w:tcPr>
            <w:tcW w:w="967" w:type="dxa"/>
            <w:tcBorders>
              <w:tl2br w:val="nil"/>
              <w:tr2bl w:val="nil"/>
            </w:tcBorders>
            <w:noWrap w:val="0"/>
            <w:vAlign w:val="center"/>
          </w:tcPr>
          <w:p w14:paraId="37F20F6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241666A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5D337A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A209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14C65AA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512FA514">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房屋管理</w:t>
            </w:r>
          </w:p>
        </w:tc>
        <w:tc>
          <w:tcPr>
            <w:tcW w:w="5638" w:type="dxa"/>
            <w:tcBorders>
              <w:tl2br w:val="nil"/>
              <w:tr2bl w:val="nil"/>
            </w:tcBorders>
            <w:noWrap w:val="0"/>
            <w:vAlign w:val="center"/>
          </w:tcPr>
          <w:p w14:paraId="02CE4C5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房屋外观完好整洁；外墙瓷片无脱落，无裂缝；玻璃清洁明亮，无破损，无明显污渍；无乱张贴和乱悬挂现象。</w:t>
            </w:r>
          </w:p>
          <w:p w14:paraId="39DF7EF6">
            <w:pPr>
              <w:pStyle w:val="42"/>
              <w:ind w:left="0" w:leftChars="0" w:firstLine="0" w:firstLineChars="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房屋公用场所内墙无破损，涂料无脱落，无明显污渍。</w:t>
            </w:r>
          </w:p>
          <w:p w14:paraId="3E96B848">
            <w:pPr>
              <w:pStyle w:val="42"/>
              <w:ind w:left="0" w:leftChars="0" w:firstLine="0" w:firstLineChars="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房屋本体公用设计整洁，公用楼梯、天台、通道等处无堆放杂物。</w:t>
            </w:r>
          </w:p>
          <w:p w14:paraId="21326999">
            <w:pPr>
              <w:pStyle w:val="42"/>
              <w:ind w:left="0" w:leftChars="0" w:firstLine="0" w:firstLineChars="0"/>
              <w:rPr>
                <w:rFonts w:hint="eastAsia"/>
                <w:color w:val="auto"/>
                <w:sz w:val="23"/>
                <w:szCs w:val="23"/>
                <w:highlight w:val="none"/>
              </w:rPr>
            </w:pPr>
            <w:r>
              <w:rPr>
                <w:rFonts w:hint="eastAsia" w:ascii="宋体" w:hAnsi="宋体" w:eastAsia="宋体" w:cs="宋体"/>
                <w:color w:val="auto"/>
                <w:kern w:val="2"/>
                <w:sz w:val="18"/>
                <w:szCs w:val="18"/>
                <w:highlight w:val="none"/>
                <w:lang w:val="en-US" w:eastAsia="zh-CN" w:bidi="ar-SA"/>
              </w:rPr>
              <w:t>各房顶和天台隔热层无破损雨水排水管通畅，无阻塞外溢现象。</w:t>
            </w:r>
          </w:p>
        </w:tc>
        <w:tc>
          <w:tcPr>
            <w:tcW w:w="510" w:type="dxa"/>
            <w:tcBorders>
              <w:tl2br w:val="nil"/>
              <w:tr2bl w:val="nil"/>
            </w:tcBorders>
            <w:noWrap w:val="0"/>
            <w:vAlign w:val="center"/>
          </w:tcPr>
          <w:p w14:paraId="6D4C7120">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8分</w:t>
            </w:r>
          </w:p>
        </w:tc>
        <w:tc>
          <w:tcPr>
            <w:tcW w:w="967" w:type="dxa"/>
            <w:tcBorders>
              <w:tl2br w:val="nil"/>
              <w:tr2bl w:val="nil"/>
            </w:tcBorders>
            <w:noWrap w:val="0"/>
            <w:vAlign w:val="center"/>
          </w:tcPr>
          <w:p w14:paraId="62EC903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07D6DEF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CD239B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E852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16AB3F6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绿化管理</w:t>
            </w:r>
          </w:p>
          <w:p w14:paraId="48C31FE3">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（6分）</w:t>
            </w:r>
          </w:p>
        </w:tc>
        <w:tc>
          <w:tcPr>
            <w:tcW w:w="1178" w:type="dxa"/>
            <w:tcBorders>
              <w:tl2br w:val="nil"/>
              <w:tr2bl w:val="nil"/>
            </w:tcBorders>
            <w:noWrap w:val="0"/>
            <w:vAlign w:val="center"/>
          </w:tcPr>
          <w:p w14:paraId="311A0D8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绿篱及地被</w:t>
            </w:r>
          </w:p>
        </w:tc>
        <w:tc>
          <w:tcPr>
            <w:tcW w:w="5638" w:type="dxa"/>
            <w:tcBorders>
              <w:tl2br w:val="nil"/>
              <w:tr2bl w:val="nil"/>
            </w:tcBorders>
            <w:noWrap w:val="0"/>
            <w:vAlign w:val="center"/>
          </w:tcPr>
          <w:p w14:paraId="5A7D0E7B">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绿篱、模纹和色块等修剪较及时</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枝叶茂密，造型优美。无枯枝死杈、败叶、无病虫害</w:t>
            </w:r>
            <w:r>
              <w:rPr>
                <w:rFonts w:hint="eastAsia" w:ascii="宋体" w:hAnsi="宋体" w:eastAsia="宋体" w:cs="宋体"/>
                <w:color w:val="auto"/>
                <w:sz w:val="18"/>
                <w:szCs w:val="18"/>
                <w:highlight w:val="none"/>
                <w:lang w:eastAsia="zh-CN"/>
              </w:rPr>
              <w:t>。</w:t>
            </w:r>
          </w:p>
        </w:tc>
        <w:tc>
          <w:tcPr>
            <w:tcW w:w="510" w:type="dxa"/>
            <w:tcBorders>
              <w:tl2br w:val="nil"/>
              <w:tr2bl w:val="nil"/>
            </w:tcBorders>
            <w:noWrap w:val="0"/>
            <w:vAlign w:val="center"/>
          </w:tcPr>
          <w:p w14:paraId="4C83A8FA">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967" w:type="dxa"/>
            <w:tcBorders>
              <w:tl2br w:val="nil"/>
              <w:tr2bl w:val="nil"/>
            </w:tcBorders>
            <w:noWrap w:val="0"/>
            <w:vAlign w:val="center"/>
          </w:tcPr>
          <w:p w14:paraId="3C6C8CF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363E9D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8D2898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2583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5BFB649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49E1805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草坪</w:t>
            </w:r>
          </w:p>
        </w:tc>
        <w:tc>
          <w:tcPr>
            <w:tcW w:w="5638" w:type="dxa"/>
            <w:tcBorders>
              <w:tl2br w:val="nil"/>
              <w:tr2bl w:val="nil"/>
            </w:tcBorders>
            <w:noWrap w:val="0"/>
            <w:vAlign w:val="center"/>
          </w:tcPr>
          <w:p w14:paraId="763C0246">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草地长势良好，无杂草，修剪整齐美观，无明显践踏现象，无黄土裸露情况</w:t>
            </w:r>
            <w:r>
              <w:rPr>
                <w:rFonts w:hint="eastAsia" w:ascii="宋体" w:hAnsi="宋体" w:eastAsia="宋体" w:cs="宋体"/>
                <w:color w:val="auto"/>
                <w:sz w:val="18"/>
                <w:szCs w:val="18"/>
                <w:highlight w:val="none"/>
                <w:lang w:eastAsia="zh-CN"/>
              </w:rPr>
              <w:t>。绿地整洁，无垃圾。</w:t>
            </w:r>
          </w:p>
        </w:tc>
        <w:tc>
          <w:tcPr>
            <w:tcW w:w="510" w:type="dxa"/>
            <w:tcBorders>
              <w:tl2br w:val="nil"/>
              <w:tr2bl w:val="nil"/>
            </w:tcBorders>
            <w:noWrap w:val="0"/>
            <w:vAlign w:val="center"/>
          </w:tcPr>
          <w:p w14:paraId="4FCF0EED">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967" w:type="dxa"/>
            <w:tcBorders>
              <w:tl2br w:val="nil"/>
              <w:tr2bl w:val="nil"/>
            </w:tcBorders>
            <w:noWrap w:val="0"/>
            <w:vAlign w:val="center"/>
          </w:tcPr>
          <w:p w14:paraId="4A02A5C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42C5460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7F99474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687F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0B98795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履约承诺</w:t>
            </w:r>
          </w:p>
          <w:p w14:paraId="6BC1A261">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（6分）</w:t>
            </w:r>
          </w:p>
        </w:tc>
        <w:tc>
          <w:tcPr>
            <w:tcW w:w="1178" w:type="dxa"/>
            <w:tcBorders>
              <w:tl2br w:val="nil"/>
              <w:tr2bl w:val="nil"/>
            </w:tcBorders>
            <w:noWrap w:val="0"/>
            <w:vAlign w:val="center"/>
          </w:tcPr>
          <w:p w14:paraId="78CBA744">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服务人员配置</w:t>
            </w:r>
          </w:p>
        </w:tc>
        <w:tc>
          <w:tcPr>
            <w:tcW w:w="5638" w:type="dxa"/>
            <w:tcBorders>
              <w:tl2br w:val="nil"/>
              <w:tr2bl w:val="nil"/>
            </w:tcBorders>
            <w:noWrap w:val="0"/>
            <w:vAlign w:val="center"/>
          </w:tcPr>
          <w:p w14:paraId="1C6096C1">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按中标供应商投标文件中承诺的服务人员配置投入本项目的服务。</w:t>
            </w:r>
          </w:p>
        </w:tc>
        <w:tc>
          <w:tcPr>
            <w:tcW w:w="510" w:type="dxa"/>
            <w:tcBorders>
              <w:tl2br w:val="nil"/>
              <w:tr2bl w:val="nil"/>
            </w:tcBorders>
            <w:noWrap w:val="0"/>
            <w:vAlign w:val="center"/>
          </w:tcPr>
          <w:p w14:paraId="1FC5220D">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4分</w:t>
            </w:r>
          </w:p>
        </w:tc>
        <w:tc>
          <w:tcPr>
            <w:tcW w:w="967" w:type="dxa"/>
            <w:tcBorders>
              <w:tl2br w:val="nil"/>
              <w:tr2bl w:val="nil"/>
            </w:tcBorders>
            <w:noWrap w:val="0"/>
            <w:vAlign w:val="center"/>
          </w:tcPr>
          <w:p w14:paraId="13E5B721">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不符合一项扣1分</w:t>
            </w:r>
          </w:p>
        </w:tc>
        <w:tc>
          <w:tcPr>
            <w:tcW w:w="510" w:type="dxa"/>
            <w:tcBorders>
              <w:tl2br w:val="nil"/>
              <w:tr2bl w:val="nil"/>
            </w:tcBorders>
            <w:noWrap w:val="0"/>
            <w:vAlign w:val="center"/>
          </w:tcPr>
          <w:p w14:paraId="390D307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370DBB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B395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5F191FD7">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p>
        </w:tc>
        <w:tc>
          <w:tcPr>
            <w:tcW w:w="1178" w:type="dxa"/>
            <w:tcBorders>
              <w:tl2br w:val="nil"/>
              <w:tr2bl w:val="nil"/>
            </w:tcBorders>
            <w:noWrap w:val="0"/>
            <w:vAlign w:val="center"/>
          </w:tcPr>
          <w:p w14:paraId="03EC456E">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设备配置</w:t>
            </w:r>
          </w:p>
        </w:tc>
        <w:tc>
          <w:tcPr>
            <w:tcW w:w="5638" w:type="dxa"/>
            <w:tcBorders>
              <w:tl2br w:val="nil"/>
              <w:tr2bl w:val="nil"/>
            </w:tcBorders>
            <w:noWrap w:val="0"/>
            <w:vAlign w:val="center"/>
          </w:tcPr>
          <w:p w14:paraId="0DE2039B">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按中标供应商投标文件中承诺的设备配置投入本项目的服务</w:t>
            </w:r>
          </w:p>
        </w:tc>
        <w:tc>
          <w:tcPr>
            <w:tcW w:w="510" w:type="dxa"/>
            <w:tcBorders>
              <w:tl2br w:val="nil"/>
              <w:tr2bl w:val="nil"/>
            </w:tcBorders>
            <w:noWrap w:val="0"/>
            <w:vAlign w:val="center"/>
          </w:tcPr>
          <w:p w14:paraId="7858F896">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2分</w:t>
            </w:r>
          </w:p>
        </w:tc>
        <w:tc>
          <w:tcPr>
            <w:tcW w:w="967" w:type="dxa"/>
            <w:tcBorders>
              <w:tl2br w:val="nil"/>
              <w:tr2bl w:val="nil"/>
            </w:tcBorders>
            <w:noWrap w:val="0"/>
            <w:vAlign w:val="center"/>
          </w:tcPr>
          <w:p w14:paraId="62F96C0C">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不符合一项扣1分</w:t>
            </w:r>
          </w:p>
        </w:tc>
        <w:tc>
          <w:tcPr>
            <w:tcW w:w="510" w:type="dxa"/>
            <w:tcBorders>
              <w:tl2br w:val="nil"/>
              <w:tr2bl w:val="nil"/>
            </w:tcBorders>
            <w:noWrap w:val="0"/>
            <w:vAlign w:val="center"/>
          </w:tcPr>
          <w:p w14:paraId="017ACB6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A10DB6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4A19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03" w:hRule="atLeast"/>
          <w:jc w:val="center"/>
        </w:trPr>
        <w:tc>
          <w:tcPr>
            <w:tcW w:w="7840" w:type="dxa"/>
            <w:gridSpan w:val="3"/>
            <w:tcBorders>
              <w:tl2br w:val="nil"/>
              <w:tr2bl w:val="nil"/>
            </w:tcBorders>
            <w:noWrap w:val="0"/>
            <w:vAlign w:val="center"/>
          </w:tcPr>
          <w:p w14:paraId="5C8BBAB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合计</w:t>
            </w:r>
          </w:p>
        </w:tc>
        <w:tc>
          <w:tcPr>
            <w:tcW w:w="510" w:type="dxa"/>
            <w:tcBorders>
              <w:tl2br w:val="nil"/>
              <w:tr2bl w:val="nil"/>
            </w:tcBorders>
            <w:noWrap w:val="0"/>
            <w:vAlign w:val="center"/>
          </w:tcPr>
          <w:p w14:paraId="46C20B40">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100</w:t>
            </w:r>
          </w:p>
        </w:tc>
        <w:tc>
          <w:tcPr>
            <w:tcW w:w="967" w:type="dxa"/>
            <w:tcBorders>
              <w:tl2br w:val="nil"/>
              <w:tr2bl w:val="nil"/>
            </w:tcBorders>
            <w:noWrap w:val="0"/>
            <w:vAlign w:val="center"/>
          </w:tcPr>
          <w:p w14:paraId="7EC3348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10" w:type="dxa"/>
            <w:tcBorders>
              <w:tl2br w:val="nil"/>
              <w:tr2bl w:val="nil"/>
            </w:tcBorders>
            <w:noWrap w:val="0"/>
            <w:vAlign w:val="center"/>
          </w:tcPr>
          <w:p w14:paraId="66264B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434934A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62C78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61" w:hRule="atLeast"/>
          <w:jc w:val="center"/>
        </w:trPr>
        <w:tc>
          <w:tcPr>
            <w:tcW w:w="10391" w:type="dxa"/>
            <w:gridSpan w:val="7"/>
            <w:tcBorders>
              <w:tl2br w:val="nil"/>
              <w:tr2bl w:val="nil"/>
            </w:tcBorders>
            <w:noWrap w:val="0"/>
            <w:vAlign w:val="center"/>
          </w:tcPr>
          <w:p w14:paraId="52901CF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p w14:paraId="6756B93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1）月度考核得分＞90分，当期服务费全得；</w:t>
            </w:r>
          </w:p>
          <w:p w14:paraId="133722F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2）80分＜月度考核得分≤90分，每低于基准分（90分）1分，扣除500元服务费；</w:t>
            </w:r>
          </w:p>
          <w:p w14:paraId="263ED1B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3）70分＜月度考核得分≤80分，每低于基准分（90分）1分，扣除800元服务费；</w:t>
            </w:r>
          </w:p>
          <w:p w14:paraId="498D2C7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4）月度考核得分≤70分，每低于基准分（90分）1分，扣除1000元服务费；以此类推。</w:t>
            </w:r>
          </w:p>
          <w:p w14:paraId="40BE2B9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18"/>
                <w:szCs w:val="18"/>
                <w:highlight w:val="none"/>
              </w:rPr>
            </w:pPr>
            <w:r>
              <w:rPr>
                <w:rFonts w:hint="eastAsia" w:ascii="宋体" w:hAnsi="宋体" w:eastAsia="宋体" w:cs="宋体"/>
                <w:color w:val="auto"/>
                <w:sz w:val="21"/>
                <w:szCs w:val="21"/>
                <w:highlight w:val="none"/>
              </w:rPr>
              <w:t>5）服务期内，如中标供应商累计二次考核分低于70分（不含），采购人有权单方面终止合同，并另行选择服务单位</w:t>
            </w:r>
            <w:r>
              <w:rPr>
                <w:rFonts w:hint="eastAsia" w:ascii="宋体" w:hAnsi="宋体" w:eastAsia="宋体" w:cs="宋体"/>
                <w:color w:val="auto"/>
                <w:sz w:val="21"/>
                <w:szCs w:val="21"/>
                <w:highlight w:val="none"/>
                <w:lang w:eastAsia="zh-CN"/>
              </w:rPr>
              <w:t>。</w:t>
            </w:r>
          </w:p>
        </w:tc>
      </w:tr>
    </w:tbl>
    <w:p w14:paraId="186D6599">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5A8A4B3F">
      <w:pPr>
        <w:pStyle w:val="2"/>
        <w:rPr>
          <w:rFonts w:hint="eastAsia" w:ascii="宋体" w:hAnsi="宋体" w:cs="宋体"/>
          <w:bCs/>
          <w:color w:val="auto"/>
          <w:sz w:val="24"/>
          <w:szCs w:val="24"/>
          <w:highlight w:val="none"/>
        </w:rPr>
      </w:pPr>
    </w:p>
    <w:p w14:paraId="273B78B5">
      <w:pPr>
        <w:pStyle w:val="2"/>
        <w:rPr>
          <w:rFonts w:hint="eastAsia" w:ascii="宋体" w:hAnsi="宋体" w:cs="宋体"/>
          <w:bCs/>
          <w:color w:val="auto"/>
          <w:sz w:val="24"/>
          <w:szCs w:val="24"/>
          <w:highlight w:val="none"/>
        </w:rPr>
      </w:pPr>
    </w:p>
    <w:p w14:paraId="26E8A425">
      <w:pPr>
        <w:pStyle w:val="2"/>
        <w:rPr>
          <w:rFonts w:hint="eastAsia" w:ascii="宋体" w:hAnsi="宋体" w:cs="宋体"/>
          <w:bCs/>
          <w:color w:val="auto"/>
          <w:sz w:val="24"/>
          <w:szCs w:val="24"/>
          <w:highlight w:val="none"/>
        </w:rPr>
      </w:pPr>
    </w:p>
    <w:p w14:paraId="3C401E13">
      <w:pPr>
        <w:pStyle w:val="2"/>
        <w:rPr>
          <w:rFonts w:hint="eastAsia" w:ascii="宋体" w:hAnsi="宋体" w:cs="宋体"/>
          <w:bCs/>
          <w:color w:val="auto"/>
          <w:sz w:val="24"/>
          <w:szCs w:val="24"/>
          <w:highlight w:val="none"/>
        </w:rPr>
      </w:pPr>
    </w:p>
    <w:p w14:paraId="62EB0373">
      <w:pPr>
        <w:pStyle w:val="2"/>
        <w:rPr>
          <w:rFonts w:hint="eastAsia" w:ascii="宋体" w:hAnsi="宋体" w:cs="宋体"/>
          <w:bCs/>
          <w:color w:val="auto"/>
          <w:sz w:val="24"/>
          <w:szCs w:val="24"/>
          <w:highlight w:val="none"/>
        </w:rPr>
      </w:pPr>
    </w:p>
    <w:p w14:paraId="3E233BB6">
      <w:pPr>
        <w:pStyle w:val="2"/>
        <w:rPr>
          <w:rFonts w:hint="eastAsia" w:ascii="宋体" w:hAnsi="宋体" w:cs="宋体"/>
          <w:bCs/>
          <w:color w:val="auto"/>
          <w:sz w:val="24"/>
          <w:szCs w:val="24"/>
          <w:highlight w:val="none"/>
        </w:rPr>
      </w:pPr>
    </w:p>
    <w:p w14:paraId="2C5A3236">
      <w:pPr>
        <w:pStyle w:val="2"/>
        <w:rPr>
          <w:rFonts w:hint="eastAsia" w:ascii="宋体" w:hAnsi="宋体" w:cs="宋体"/>
          <w:bCs/>
          <w:color w:val="auto"/>
          <w:sz w:val="24"/>
          <w:szCs w:val="24"/>
          <w:highlight w:val="none"/>
        </w:rPr>
      </w:pPr>
    </w:p>
    <w:p w14:paraId="373FCF6A">
      <w:pPr>
        <w:pStyle w:val="2"/>
        <w:rPr>
          <w:rFonts w:hint="eastAsia" w:ascii="宋体" w:hAnsi="宋体" w:cs="宋体"/>
          <w:bCs/>
          <w:color w:val="auto"/>
          <w:sz w:val="24"/>
          <w:szCs w:val="24"/>
          <w:highlight w:val="none"/>
        </w:rPr>
      </w:pPr>
    </w:p>
    <w:p w14:paraId="3A18D061">
      <w:pPr>
        <w:pStyle w:val="2"/>
        <w:rPr>
          <w:rFonts w:hint="eastAsia" w:ascii="宋体" w:hAnsi="宋体" w:cs="宋体"/>
          <w:bCs/>
          <w:color w:val="auto"/>
          <w:sz w:val="24"/>
          <w:szCs w:val="24"/>
          <w:highlight w:val="none"/>
        </w:rPr>
      </w:pPr>
    </w:p>
    <w:p w14:paraId="414D87B8">
      <w:pPr>
        <w:pStyle w:val="2"/>
        <w:rPr>
          <w:rFonts w:hint="eastAsia" w:ascii="宋体" w:hAnsi="宋体" w:cs="宋体"/>
          <w:bCs/>
          <w:color w:val="auto"/>
          <w:sz w:val="24"/>
          <w:szCs w:val="24"/>
          <w:highlight w:val="none"/>
        </w:rPr>
      </w:pPr>
    </w:p>
    <w:p w14:paraId="5469D6C3">
      <w:pPr>
        <w:pStyle w:val="2"/>
        <w:rPr>
          <w:rFonts w:hint="eastAsia" w:ascii="宋体" w:hAnsi="宋体" w:cs="宋体"/>
          <w:bCs/>
          <w:color w:val="auto"/>
          <w:sz w:val="24"/>
          <w:szCs w:val="24"/>
          <w:highlight w:val="none"/>
        </w:rPr>
      </w:pPr>
    </w:p>
    <w:p w14:paraId="6A6BE2EF">
      <w:pPr>
        <w:pStyle w:val="2"/>
        <w:rPr>
          <w:rFonts w:hint="eastAsia" w:ascii="宋体" w:hAnsi="宋体" w:cs="宋体"/>
          <w:bCs/>
          <w:color w:val="auto"/>
          <w:sz w:val="24"/>
          <w:szCs w:val="24"/>
          <w:highlight w:val="none"/>
        </w:rPr>
      </w:pPr>
    </w:p>
    <w:p w14:paraId="5331582C">
      <w:pPr>
        <w:pStyle w:val="2"/>
        <w:rPr>
          <w:rFonts w:hint="eastAsia" w:ascii="宋体" w:hAnsi="宋体" w:cs="宋体"/>
          <w:bCs/>
          <w:color w:val="auto"/>
          <w:sz w:val="24"/>
          <w:szCs w:val="24"/>
          <w:highlight w:val="none"/>
        </w:rPr>
      </w:pPr>
    </w:p>
    <w:p w14:paraId="6A9AC492">
      <w:pPr>
        <w:pStyle w:val="2"/>
        <w:rPr>
          <w:rFonts w:hint="eastAsia" w:ascii="宋体" w:hAnsi="宋体" w:cs="宋体"/>
          <w:bCs/>
          <w:color w:val="auto"/>
          <w:sz w:val="24"/>
          <w:szCs w:val="24"/>
          <w:highlight w:val="none"/>
        </w:rPr>
      </w:pPr>
    </w:p>
    <w:p w14:paraId="0FE074B0">
      <w:pPr>
        <w:pStyle w:val="2"/>
        <w:rPr>
          <w:rFonts w:hint="eastAsia" w:ascii="宋体" w:hAnsi="宋体" w:cs="宋体"/>
          <w:bCs/>
          <w:color w:val="auto"/>
          <w:sz w:val="24"/>
          <w:szCs w:val="24"/>
          <w:highlight w:val="none"/>
        </w:rPr>
      </w:pPr>
    </w:p>
    <w:p w14:paraId="65A617D1">
      <w:pPr>
        <w:pStyle w:val="2"/>
        <w:rPr>
          <w:rFonts w:hint="eastAsia" w:ascii="宋体" w:hAnsi="宋体" w:cs="宋体"/>
          <w:bCs/>
          <w:color w:val="auto"/>
          <w:sz w:val="24"/>
          <w:szCs w:val="24"/>
          <w:highlight w:val="none"/>
        </w:rPr>
      </w:pPr>
    </w:p>
    <w:p w14:paraId="6B33DF43">
      <w:pPr>
        <w:pStyle w:val="2"/>
        <w:rPr>
          <w:rFonts w:hint="eastAsia" w:ascii="宋体" w:hAnsi="宋体" w:cs="宋体"/>
          <w:bCs/>
          <w:color w:val="auto"/>
          <w:sz w:val="24"/>
          <w:szCs w:val="24"/>
          <w:highlight w:val="none"/>
        </w:rPr>
      </w:pPr>
    </w:p>
    <w:p w14:paraId="3E5E0B58">
      <w:pPr>
        <w:pStyle w:val="2"/>
        <w:rPr>
          <w:rFonts w:hint="eastAsia" w:ascii="宋体" w:hAnsi="宋体" w:cs="宋体"/>
          <w:bCs/>
          <w:color w:val="auto"/>
          <w:sz w:val="24"/>
          <w:szCs w:val="24"/>
          <w:highlight w:val="none"/>
        </w:rPr>
      </w:pPr>
    </w:p>
    <w:p w14:paraId="081DE34B">
      <w:pPr>
        <w:pStyle w:val="2"/>
        <w:rPr>
          <w:rFonts w:hint="eastAsia" w:ascii="宋体" w:hAnsi="宋体" w:cs="宋体"/>
          <w:bCs/>
          <w:color w:val="auto"/>
          <w:sz w:val="24"/>
          <w:szCs w:val="24"/>
          <w:highlight w:val="none"/>
        </w:rPr>
      </w:pPr>
    </w:p>
    <w:p w14:paraId="32DD7B7D">
      <w:pPr>
        <w:pStyle w:val="2"/>
        <w:rPr>
          <w:rFonts w:hint="eastAsia" w:ascii="宋体" w:hAnsi="宋体" w:cs="宋体"/>
          <w:bCs/>
          <w:color w:val="auto"/>
          <w:sz w:val="24"/>
          <w:szCs w:val="24"/>
          <w:highlight w:val="none"/>
        </w:rPr>
      </w:pPr>
    </w:p>
    <w:p w14:paraId="745CF630">
      <w:pPr>
        <w:tabs>
          <w:tab w:val="left" w:pos="525"/>
          <w:tab w:val="left" w:pos="630"/>
          <w:tab w:val="left" w:pos="735"/>
          <w:tab w:val="left" w:pos="945"/>
          <w:tab w:val="left" w:pos="1080"/>
        </w:tabs>
        <w:spacing w:line="360" w:lineRule="auto"/>
        <w:rPr>
          <w:rFonts w:hint="eastAsia" w:ascii="宋体" w:hAnsi="宋体" w:cs="宋体"/>
          <w:bCs/>
          <w:color w:val="auto"/>
          <w:sz w:val="24"/>
          <w:szCs w:val="24"/>
          <w:highlight w:val="none"/>
        </w:rPr>
      </w:pPr>
    </w:p>
    <w:p w14:paraId="41AD29D1">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11DA4E5B">
      <w:pPr>
        <w:widowControl/>
        <w:jc w:val="left"/>
        <w:rPr>
          <w:rFonts w:hint="eastAsia" w:ascii="宋体" w:hAnsi="宋体" w:cs="宋体"/>
          <w:bCs/>
          <w:color w:val="auto"/>
          <w:sz w:val="32"/>
          <w:szCs w:val="32"/>
          <w:highlight w:val="none"/>
        </w:rPr>
      </w:pPr>
    </w:p>
    <w:p w14:paraId="7CC28020">
      <w:pPr>
        <w:pStyle w:val="248"/>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2"/>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2"/>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2"/>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w:t>
      </w:r>
      <w:r>
        <w:rPr>
          <w:rFonts w:hint="eastAsia" w:ascii="宋体" w:hAnsi="宋体"/>
          <w:bCs/>
          <w:color w:val="auto"/>
          <w:highlight w:val="none"/>
        </w:rPr>
        <w:t>投标文件满足招标文件全部实质性要求，且按照评审因素的量化指标评审得分最高的投标人排名第一</w:t>
      </w:r>
      <w:r>
        <w:rPr>
          <w:rFonts w:hint="eastAsia" w:ascii="宋体" w:hAnsi="宋体"/>
          <w:bCs/>
          <w:color w:val="auto"/>
          <w:highlight w:val="none"/>
          <w:lang w:eastAsia="zh-CN"/>
        </w:rPr>
        <w:t>。</w:t>
      </w:r>
      <w:r>
        <w:rPr>
          <w:rFonts w:hint="eastAsia" w:ascii="宋体" w:hAnsi="宋体"/>
          <w:bCs/>
          <w:color w:val="auto"/>
          <w:highlight w:val="none"/>
        </w:rPr>
        <w:t>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6D35460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141FBD5A">
      <w:pPr>
        <w:tabs>
          <w:tab w:val="left" w:pos="945"/>
          <w:tab w:val="left" w:pos="1155"/>
          <w:tab w:val="left" w:pos="2250"/>
          <w:tab w:val="left" w:pos="3823"/>
        </w:tabs>
        <w:spacing w:line="360" w:lineRule="auto"/>
        <w:ind w:firstLine="482" w:firstLineChars="200"/>
        <w:rPr>
          <w:rFonts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rPr>
        <w:t>（一）价格</w:t>
      </w:r>
      <w:r>
        <w:rPr>
          <w:rFonts w:hint="eastAsia" w:ascii="宋体" w:hAnsi="宋体" w:eastAsia="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分）</w:t>
      </w:r>
    </w:p>
    <w:p w14:paraId="25DEF8C7">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kern w:val="0"/>
          <w:sz w:val="24"/>
          <w:szCs w:val="24"/>
          <w:highlight w:val="none"/>
          <w:lang w:eastAsia="zh-CN"/>
        </w:rPr>
        <w:t>投标供应商</w:t>
      </w:r>
      <w:r>
        <w:rPr>
          <w:rFonts w:hint="eastAsia" w:ascii="宋体" w:hAnsi="宋体" w:eastAsia="宋体" w:cs="Times New Roman"/>
          <w:bCs/>
          <w:color w:val="auto"/>
          <w:kern w:val="0"/>
          <w:sz w:val="24"/>
          <w:szCs w:val="24"/>
          <w:highlight w:val="none"/>
        </w:rPr>
        <w:t>的价格分统一按照下列公式计算：</w:t>
      </w:r>
    </w:p>
    <w:p w14:paraId="4FF974AD">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投标报价得分</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评标基准价／投标报价</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×价格权值×</w:t>
      </w:r>
      <w:r>
        <w:rPr>
          <w:rFonts w:ascii="宋体" w:hAnsi="宋体" w:eastAsia="宋体" w:cs="Times New Roman"/>
          <w:bCs/>
          <w:color w:val="auto"/>
          <w:kern w:val="0"/>
          <w:sz w:val="24"/>
          <w:szCs w:val="24"/>
          <w:highlight w:val="none"/>
        </w:rPr>
        <w:t>100</w:t>
      </w:r>
      <w:r>
        <w:rPr>
          <w:rFonts w:hint="eastAsia" w:ascii="宋体" w:hAnsi="宋体" w:eastAsia="宋体" w:cs="Times New Roman"/>
          <w:bCs/>
          <w:color w:val="auto"/>
          <w:kern w:val="0"/>
          <w:sz w:val="24"/>
          <w:szCs w:val="24"/>
          <w:highlight w:val="none"/>
        </w:rPr>
        <w:t>。</w:t>
      </w:r>
    </w:p>
    <w:p w14:paraId="3621CC6B">
      <w:pPr>
        <w:spacing w:line="360" w:lineRule="auto"/>
        <w:ind w:firstLine="480"/>
        <w:jc w:val="left"/>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关于价格扣除详见本章第二部分“一、落实政府采购政策的价格调整”。</w:t>
      </w:r>
    </w:p>
    <w:p w14:paraId="12002676">
      <w:pPr>
        <w:tabs>
          <w:tab w:val="left" w:pos="945"/>
          <w:tab w:val="left" w:pos="1155"/>
          <w:tab w:val="left" w:pos="2250"/>
          <w:tab w:val="left" w:pos="3823"/>
        </w:tabs>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（二）商务部分（25分）</w:t>
      </w:r>
    </w:p>
    <w:p w14:paraId="42E7E5C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1.企业评价（6分）</w:t>
      </w:r>
    </w:p>
    <w:p w14:paraId="0437BEB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（1）企业业绩（3分）：投标供应商近三年（自本项目公告发布之日起往前顺推，以合同签订日期为准）承担过同类物业管理项目的，每个得1分，最高得3分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（同一个项目不同时期的业绩证明材料不可重复得分。投标文件中提供合同或协议相关文件原件扫描件并加盖公章或签电子公章，不提供或提供不符合要求的均不得分）</w:t>
      </w:r>
      <w:r>
        <w:rPr>
          <w:rFonts w:hint="eastAsia" w:ascii="宋体" w:hAnsi="宋体"/>
          <w:bCs/>
          <w:color w:val="auto"/>
          <w:sz w:val="24"/>
          <w:szCs w:val="24"/>
          <w:highlight w:val="none"/>
        </w:rPr>
        <w:t>。</w:t>
      </w:r>
    </w:p>
    <w:p w14:paraId="1CF76E0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（2）体系认证（3分）：投标供应商具有有效的质量管理体系认证证书、环境管理体系认证证书、职业健康安全管理体系认证证书的，每个得1分，最高得3分</w:t>
      </w:r>
      <w:r>
        <w:rPr>
          <w:rFonts w:hint="eastAsia" w:ascii="宋体" w:hAnsi="宋体"/>
          <w:b/>
          <w:bCs w:val="0"/>
          <w:color w:val="auto"/>
          <w:sz w:val="24"/>
          <w:szCs w:val="24"/>
          <w:highlight w:val="none"/>
        </w:rPr>
        <w:t>（投标文件中须提供证书原件扫描件及证书在中国国家认证认可监督管理委员会官方网站（www.cnca.gov.cn）查证该认证为有效状态信息的网页截图并加盖公章或签电子公章，不提供或提供不符合要求的均不得分）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w:t>
      </w:r>
    </w:p>
    <w:p w14:paraId="6FD5E4A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2.人员配置情况（1</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w:t>
      </w:r>
    </w:p>
    <w:p w14:paraId="19F25A5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在满足招标文件中“服务人员最低配置要求”的基础上</w:t>
      </w:r>
    </w:p>
    <w:p w14:paraId="4B6C0D3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（1）项目经理</w:t>
      </w:r>
      <w:r>
        <w:rPr>
          <w:rFonts w:hint="eastAsia" w:ascii="宋体" w:hAnsi="宋体"/>
          <w:bCs/>
          <w:color w:val="auto"/>
          <w:sz w:val="24"/>
          <w:szCs w:val="24"/>
          <w:highlight w:val="none"/>
          <w:lang w:val="en-US" w:eastAsia="zh-CN"/>
        </w:rPr>
        <w:t>兼保安队长</w:t>
      </w:r>
      <w:r>
        <w:rPr>
          <w:rFonts w:hint="eastAsia" w:ascii="宋体" w:hAnsi="宋体" w:eastAsia="宋体" w:cs="宋体"/>
          <w:b w:val="0"/>
          <w:bCs w:val="0"/>
          <w:color w:val="auto"/>
          <w:sz w:val="24"/>
          <w:highlight w:val="none"/>
          <w:lang w:val="en-US" w:eastAsia="zh-CN"/>
        </w:rPr>
        <w:t>（惠南园）</w:t>
      </w:r>
      <w:r>
        <w:rPr>
          <w:rFonts w:hint="eastAsia" w:ascii="宋体" w:hAnsi="宋体"/>
          <w:bCs/>
          <w:color w:val="auto"/>
          <w:sz w:val="24"/>
          <w:szCs w:val="24"/>
          <w:highlight w:val="none"/>
        </w:rPr>
        <w:t>（3分）：</w:t>
      </w:r>
    </w:p>
    <w:p w14:paraId="769E2BC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28470BF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②具有物业管理师（高级/三级）及以上证书的，得1分；</w:t>
      </w:r>
    </w:p>
    <w:p w14:paraId="5520BBE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③具有消防设施操作员证（四级/中级工）及以上证书的，得1分。</w:t>
      </w:r>
    </w:p>
    <w:p w14:paraId="2806024A">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投标文件中须提供学历证明、相关证书原件扫描件并加盖公章或签电子公章，不提供或提供不符合要求的均不得分。</w:t>
      </w:r>
    </w:p>
    <w:p w14:paraId="0261E92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（2）保安队长</w:t>
      </w:r>
      <w:r>
        <w:rPr>
          <w:rFonts w:hint="eastAsia" w:ascii="宋体" w:hAnsi="宋体" w:eastAsia="宋体" w:cs="宋体"/>
          <w:b w:val="0"/>
          <w:bCs w:val="0"/>
          <w:color w:val="auto"/>
          <w:sz w:val="24"/>
          <w:highlight w:val="none"/>
          <w:lang w:val="en-US" w:eastAsia="zh-CN"/>
        </w:rPr>
        <w:t>（惠城园）</w:t>
      </w:r>
      <w:r>
        <w:rPr>
          <w:rFonts w:hint="eastAsia" w:ascii="宋体" w:hAnsi="宋体"/>
          <w:bCs/>
          <w:color w:val="auto"/>
          <w:sz w:val="24"/>
          <w:szCs w:val="24"/>
          <w:highlight w:val="none"/>
        </w:rPr>
        <w:t>（3分）</w:t>
      </w:r>
    </w:p>
    <w:p w14:paraId="44E23AB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3C8EACB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②具有消防设施操作员证（四级/中级工）及以上证书的，得1分；</w:t>
      </w:r>
    </w:p>
    <w:p w14:paraId="419635C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③具有（高级/三级）保安员及以上证书的，得1分。</w:t>
      </w:r>
    </w:p>
    <w:p w14:paraId="1CEDF56B">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投标文件中须提供学历证明、相关证书原件扫描件并加盖公章或签电子公章，不提供或提供不符合要求的均不得分。</w:t>
      </w:r>
    </w:p>
    <w:p w14:paraId="600D446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（3）其他物业服务人员（除项目经理、保安队长外）（</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69142BE8">
      <w:pPr>
        <w:tabs>
          <w:tab w:val="left" w:pos="945"/>
          <w:tab w:val="left" w:pos="1155"/>
        </w:tabs>
        <w:spacing w:line="360" w:lineRule="auto"/>
        <w:ind w:firstLine="480"/>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①具有物业管理师（高级/三级）及以上证书的，得1分</w:t>
      </w:r>
      <w:r>
        <w:rPr>
          <w:rFonts w:hint="eastAsia" w:ascii="宋体" w:hAnsi="宋体"/>
          <w:bCs/>
          <w:color w:val="auto"/>
          <w:sz w:val="24"/>
          <w:szCs w:val="24"/>
          <w:highlight w:val="none"/>
          <w:lang w:eastAsia="zh-CN"/>
        </w:rPr>
        <w:t>；</w:t>
      </w:r>
    </w:p>
    <w:p w14:paraId="3AECEB81">
      <w:pPr>
        <w:tabs>
          <w:tab w:val="left" w:pos="945"/>
          <w:tab w:val="left" w:pos="1155"/>
        </w:tabs>
        <w:spacing w:line="360" w:lineRule="auto"/>
        <w:ind w:firstLine="480"/>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②具有主管部门颁发的特种设备安全管理和作业人员证书（代号为A）的，每个得1分，最高得2分</w:t>
      </w:r>
      <w:r>
        <w:rPr>
          <w:rFonts w:hint="eastAsia" w:ascii="宋体" w:hAnsi="宋体"/>
          <w:bCs/>
          <w:color w:val="auto"/>
          <w:sz w:val="24"/>
          <w:szCs w:val="24"/>
          <w:highlight w:val="none"/>
          <w:lang w:eastAsia="zh-CN"/>
        </w:rPr>
        <w:t>；</w:t>
      </w:r>
    </w:p>
    <w:p w14:paraId="479D26F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③具有园林绿化相关专业高级及以上职业技能证书的，得1分；</w:t>
      </w:r>
    </w:p>
    <w:p w14:paraId="0F5BA7E8">
      <w:pPr>
        <w:tabs>
          <w:tab w:val="left" w:pos="945"/>
          <w:tab w:val="left" w:pos="1155"/>
        </w:tabs>
        <w:spacing w:line="360" w:lineRule="auto"/>
        <w:ind w:firstLine="480"/>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④具有高级/三级电工职业技能等级证书的，得1分</w:t>
      </w:r>
      <w:r>
        <w:rPr>
          <w:rFonts w:hint="eastAsia" w:ascii="宋体" w:hAnsi="宋体"/>
          <w:bCs/>
          <w:color w:val="auto"/>
          <w:sz w:val="24"/>
          <w:szCs w:val="24"/>
          <w:highlight w:val="none"/>
          <w:lang w:eastAsia="zh-CN"/>
        </w:rPr>
        <w:t>；</w:t>
      </w:r>
    </w:p>
    <w:p w14:paraId="1664E4A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⑤具有高级保洁员证书或高级消毒员证书的，得1分。</w:t>
      </w:r>
    </w:p>
    <w:p w14:paraId="68CDC194">
      <w:pPr>
        <w:tabs>
          <w:tab w:val="left" w:pos="945"/>
          <w:tab w:val="left" w:pos="1155"/>
        </w:tabs>
        <w:spacing w:line="360" w:lineRule="auto"/>
        <w:ind w:firstLine="480"/>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同一人员持有多张证书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不重复</w:t>
      </w:r>
      <w:r>
        <w:rPr>
          <w:rFonts w:hint="eastAsia" w:ascii="宋体" w:hAnsi="宋体"/>
          <w:b/>
          <w:bCs w:val="0"/>
          <w:color w:val="auto"/>
          <w:sz w:val="24"/>
          <w:szCs w:val="24"/>
          <w:highlight w:val="none"/>
          <w:lang w:val="en-US" w:eastAsia="zh-CN"/>
        </w:rPr>
        <w:t>计分，按最高得分计</w:t>
      </w:r>
      <w:r>
        <w:rPr>
          <w:rFonts w:hint="eastAsia" w:ascii="宋体" w:hAnsi="宋体"/>
          <w:b/>
          <w:bCs w:val="0"/>
          <w:color w:val="auto"/>
          <w:sz w:val="24"/>
          <w:szCs w:val="24"/>
          <w:highlight w:val="none"/>
        </w:rPr>
        <w:t>。投标文件中提供</w:t>
      </w:r>
      <w:r>
        <w:rPr>
          <w:rFonts w:hint="eastAsia" w:ascii="宋体" w:hAnsi="宋体"/>
          <w:b/>
          <w:bCs w:val="0"/>
          <w:color w:val="auto"/>
          <w:sz w:val="24"/>
          <w:szCs w:val="24"/>
          <w:highlight w:val="none"/>
          <w:lang w:val="en-US" w:eastAsia="zh-CN"/>
        </w:rPr>
        <w:t>上述人员相关</w:t>
      </w:r>
      <w:r>
        <w:rPr>
          <w:rFonts w:hint="eastAsia" w:ascii="宋体" w:hAnsi="宋体"/>
          <w:b/>
          <w:bCs w:val="0"/>
          <w:color w:val="auto"/>
          <w:sz w:val="24"/>
          <w:szCs w:val="24"/>
          <w:highlight w:val="none"/>
        </w:rPr>
        <w:t>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原件扫描件并加盖公章或签电子公章，不提供或提供不符合要求均不得分</w:t>
      </w:r>
      <w:r>
        <w:rPr>
          <w:rFonts w:hint="eastAsia" w:ascii="宋体" w:hAnsi="宋体"/>
          <w:b/>
          <w:bCs w:val="0"/>
          <w:color w:val="auto"/>
          <w:sz w:val="24"/>
          <w:szCs w:val="24"/>
          <w:highlight w:val="none"/>
          <w:lang w:eastAsia="zh-CN"/>
        </w:rPr>
        <w:t>。</w:t>
      </w:r>
    </w:p>
    <w:p w14:paraId="60DA72E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
          <w:bCs w:val="0"/>
          <w:color w:val="auto"/>
          <w:sz w:val="24"/>
          <w:szCs w:val="24"/>
          <w:highlight w:val="none"/>
        </w:rPr>
        <w:t>注：上述</w:t>
      </w:r>
      <w:r>
        <w:rPr>
          <w:rFonts w:hint="eastAsia" w:ascii="宋体" w:hAnsi="宋体"/>
          <w:b/>
          <w:bCs w:val="0"/>
          <w:color w:val="auto"/>
          <w:sz w:val="24"/>
          <w:szCs w:val="24"/>
          <w:highlight w:val="none"/>
          <w:lang w:val="en-US" w:eastAsia="zh-CN"/>
        </w:rPr>
        <w:t>所有</w:t>
      </w:r>
      <w:r>
        <w:rPr>
          <w:rFonts w:hint="eastAsia" w:ascii="宋体" w:hAnsi="宋体"/>
          <w:b/>
          <w:bCs w:val="0"/>
          <w:color w:val="auto"/>
          <w:sz w:val="24"/>
          <w:szCs w:val="24"/>
          <w:highlight w:val="none"/>
        </w:rPr>
        <w:t>人员不得相互兼任</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提供</w:t>
      </w:r>
      <w:r>
        <w:rPr>
          <w:rFonts w:hint="eastAsia" w:ascii="宋体" w:hAnsi="宋体"/>
          <w:b/>
          <w:bCs w:val="0"/>
          <w:color w:val="auto"/>
          <w:sz w:val="24"/>
          <w:szCs w:val="24"/>
          <w:highlight w:val="none"/>
          <w:lang w:val="en-US" w:eastAsia="zh-CN"/>
        </w:rPr>
        <w:t>相关</w:t>
      </w:r>
      <w:r>
        <w:rPr>
          <w:rFonts w:hint="eastAsia" w:ascii="宋体" w:hAnsi="宋体"/>
          <w:b/>
          <w:bCs w:val="0"/>
          <w:color w:val="auto"/>
          <w:sz w:val="24"/>
          <w:szCs w:val="24"/>
          <w:highlight w:val="none"/>
        </w:rPr>
        <w:t>证书材料</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不含投标当月</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投标供应商</w:t>
      </w:r>
      <w:r>
        <w:rPr>
          <w:rFonts w:hint="eastAsia" w:ascii="宋体" w:hAnsi="宋体"/>
          <w:b/>
          <w:bCs w:val="0"/>
          <w:color w:val="auto"/>
          <w:sz w:val="24"/>
          <w:szCs w:val="24"/>
          <w:highlight w:val="none"/>
          <w:lang w:val="en-US" w:eastAsia="zh-CN"/>
        </w:rPr>
        <w:t>为上述人员缴纳社保的缴费</w:t>
      </w:r>
      <w:r>
        <w:rPr>
          <w:rFonts w:hint="eastAsia" w:ascii="宋体" w:hAnsi="宋体"/>
          <w:b/>
          <w:bCs w:val="0"/>
          <w:color w:val="auto"/>
          <w:sz w:val="24"/>
          <w:szCs w:val="24"/>
          <w:highlight w:val="none"/>
        </w:rPr>
        <w:t>证明</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不提供或提供不符合要求的不得分</w:t>
      </w:r>
      <w:r>
        <w:rPr>
          <w:rFonts w:hint="eastAsia" w:ascii="宋体" w:hAnsi="宋体"/>
          <w:bCs/>
          <w:color w:val="auto"/>
          <w:sz w:val="24"/>
          <w:szCs w:val="24"/>
          <w:highlight w:val="none"/>
        </w:rPr>
        <w:t>。</w:t>
      </w:r>
    </w:p>
    <w:p w14:paraId="2ACF172F">
      <w:pPr>
        <w:tabs>
          <w:tab w:val="left" w:pos="945"/>
          <w:tab w:val="left" w:pos="1155"/>
        </w:tabs>
        <w:spacing w:line="360" w:lineRule="auto"/>
        <w:ind w:firstLine="480"/>
        <w:rPr>
          <w:rFonts w:hint="default" w:ascii="宋体" w:hAnsi="宋体" w:eastAsiaTheme="minorEastAsia"/>
          <w:bCs/>
          <w:color w:val="auto"/>
          <w:sz w:val="24"/>
          <w:szCs w:val="24"/>
          <w:highlight w:val="none"/>
          <w:lang w:val="en-US" w:eastAsia="zh-CN"/>
        </w:rPr>
      </w:pPr>
      <w:r>
        <w:rPr>
          <w:rFonts w:hint="eastAsia" w:ascii="宋体" w:hAnsi="宋体"/>
          <w:bCs/>
          <w:color w:val="auto"/>
          <w:sz w:val="24"/>
          <w:szCs w:val="24"/>
          <w:highlight w:val="none"/>
        </w:rPr>
        <w:t>3.设备配置（</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52E3C43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（1）投标供应商具有高压清洗车的，得1分；</w:t>
      </w:r>
    </w:p>
    <w:p w14:paraId="0FB69E9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（2）投标供应商具有洗地机的，</w:t>
      </w:r>
      <w:r>
        <w:rPr>
          <w:rFonts w:hint="eastAsia" w:ascii="宋体" w:hAnsi="宋体"/>
          <w:bCs/>
          <w:color w:val="auto"/>
          <w:sz w:val="24"/>
          <w:szCs w:val="24"/>
          <w:highlight w:val="none"/>
          <w:lang w:val="en-US" w:eastAsia="zh-CN"/>
        </w:rPr>
        <w:t>每台</w:t>
      </w:r>
      <w:r>
        <w:rPr>
          <w:rFonts w:hint="eastAsia" w:ascii="宋体" w:hAnsi="宋体"/>
          <w:bCs/>
          <w:color w:val="auto"/>
          <w:sz w:val="24"/>
          <w:szCs w:val="24"/>
          <w:highlight w:val="none"/>
        </w:rPr>
        <w:t>得1分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最高得2分</w:t>
      </w:r>
      <w:r>
        <w:rPr>
          <w:rFonts w:hint="eastAsia" w:ascii="宋体" w:hAnsi="宋体"/>
          <w:bCs/>
          <w:color w:val="auto"/>
          <w:sz w:val="24"/>
          <w:szCs w:val="24"/>
          <w:highlight w:val="none"/>
        </w:rPr>
        <w:t>；</w:t>
      </w:r>
    </w:p>
    <w:p w14:paraId="7B5A26A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（3）投标供应商具有扫地车的，</w:t>
      </w:r>
      <w:r>
        <w:rPr>
          <w:rFonts w:hint="eastAsia" w:ascii="宋体" w:hAnsi="宋体"/>
          <w:bCs/>
          <w:color w:val="auto"/>
          <w:sz w:val="24"/>
          <w:szCs w:val="24"/>
          <w:highlight w:val="none"/>
          <w:lang w:val="en-US" w:eastAsia="zh-CN"/>
        </w:rPr>
        <w:t>每辆</w:t>
      </w:r>
      <w:r>
        <w:rPr>
          <w:rFonts w:hint="eastAsia" w:ascii="宋体" w:hAnsi="宋体"/>
          <w:bCs/>
          <w:color w:val="auto"/>
          <w:sz w:val="24"/>
          <w:szCs w:val="24"/>
          <w:highlight w:val="none"/>
        </w:rPr>
        <w:t>得1分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最高得2分</w:t>
      </w:r>
      <w:r>
        <w:rPr>
          <w:rFonts w:hint="eastAsia" w:ascii="宋体" w:hAnsi="宋体"/>
          <w:bCs/>
          <w:color w:val="auto"/>
          <w:sz w:val="24"/>
          <w:szCs w:val="24"/>
          <w:highlight w:val="none"/>
        </w:rPr>
        <w:t>；</w:t>
      </w:r>
    </w:p>
    <w:p w14:paraId="04CA5A5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（4）投标供应商具有垃圾转运车的，得1分。</w:t>
      </w:r>
    </w:p>
    <w:p w14:paraId="6A918835">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p>
    <w:p w14:paraId="299C522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4.荣誉（</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分）</w:t>
      </w:r>
    </w:p>
    <w:p w14:paraId="7813F99A">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Cs/>
          <w:color w:val="auto"/>
          <w:sz w:val="24"/>
          <w:szCs w:val="24"/>
          <w:highlight w:val="none"/>
        </w:rPr>
        <w:t>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（投标文件中提供荣誉或奖项证明资料扫描件并加盖投标人电子签章，未按要求提供不得分）</w:t>
      </w:r>
    </w:p>
    <w:p w14:paraId="2CFA8D3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（三）服务方案（50分）</w:t>
      </w:r>
    </w:p>
    <w:p w14:paraId="1F50D89F">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注：技术部分属于暗标，投标供应商在制作技术部分相关内容时不得有体现投标供应商身份的内容，否则投标无效。</w:t>
      </w:r>
    </w:p>
    <w:p w14:paraId="1680E96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（1）项目整体设想与规划（8分）：</w:t>
      </w:r>
    </w:p>
    <w:p w14:paraId="166E8BB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①供应商对本项目理解与思路（4分）：包括项目目标、整体设想、服务理念、承接优势等；</w:t>
      </w:r>
    </w:p>
    <w:p w14:paraId="5D3AC6C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②供应商对本项目的管理措施（4分）：包括管理体系、管理工作流程及重点难点应对措施。</w:t>
      </w:r>
    </w:p>
    <w:p w14:paraId="0BF3155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63E6377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（2）组织架构与岗位职责（6分） ：</w:t>
      </w:r>
    </w:p>
    <w:p w14:paraId="4D2286B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①项目组织架构（3分）：包括项目组织架构、岗位职责与分工、安全责任制度等；</w:t>
      </w:r>
    </w:p>
    <w:p w14:paraId="4FB3D0D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②项目组织运作及人员管理（3分）：包括项目组织运作、人员培训管理、人员考核管理等。</w:t>
      </w:r>
    </w:p>
    <w:p w14:paraId="1EE9D53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76385C0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（3）物资投入装备计划（4分）：</w:t>
      </w:r>
    </w:p>
    <w:p w14:paraId="639696D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①物资设备的存储及领用（2分）：包括物资设备的存储方案、领用管理制度等；</w:t>
      </w:r>
    </w:p>
    <w:p w14:paraId="1FD9B58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②设施设备使用维护方案（2分）：包括设施设备使用维护方案、更新方案、安全使用措施等。</w:t>
      </w:r>
    </w:p>
    <w:p w14:paraId="30E49AD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p>
    <w:p w14:paraId="5936012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（4）保安服务方案（8分）：</w:t>
      </w:r>
    </w:p>
    <w:p w14:paraId="1DF8981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①保安服务方案构思（4分）：包括保安行为规范、服务标准、管理具体措施、消防安全管理措施等；</w:t>
      </w:r>
    </w:p>
    <w:p w14:paraId="4738487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②保安作业制度（4分）：包括巡逻制度、消控值班制度、监控值班制度、门岗值班制度等。</w:t>
      </w:r>
    </w:p>
    <w:p w14:paraId="7832F05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05E9D00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（5）保洁服务方案（6分）：</w:t>
      </w:r>
    </w:p>
    <w:p w14:paraId="60220F9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①保洁服务方案构思（3分）：包括保洁行为规范、服务标准、工具及耗材管理措施等；</w:t>
      </w:r>
    </w:p>
    <w:p w14:paraId="19FB994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②保洁作业方案（3分）：包括大厅、走廊、楼道保洁服务方案、道路保洁服务方案、垃圾清运服务措施、消杀管理制度等。</w:t>
      </w:r>
    </w:p>
    <w:p w14:paraId="5D9F8C5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435D213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（6）绿化养护服务方案（6分）：</w:t>
      </w:r>
    </w:p>
    <w:p w14:paraId="19B6321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①植物与草坪的日常保养（3分）：包括树木日常养护、草坪的日常养护、病虫害预防及治理等；</w:t>
      </w:r>
    </w:p>
    <w:p w14:paraId="47F0052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②灌溉频率与土壤质量维护（3分）：包括浇水灌溉方案、定期除草及修剪方案、施肥方案等。</w:t>
      </w:r>
    </w:p>
    <w:p w14:paraId="50FAE74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7E20CB8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（7）服务保障与管理制度（6分）：</w:t>
      </w:r>
    </w:p>
    <w:p w14:paraId="696FE5E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①接管计划及退场方案（3分）：包括接管前准备、项目承接查验计划及措施、接管后重点工作措施等；</w:t>
      </w:r>
    </w:p>
    <w:p w14:paraId="586DC6B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②服务承诺及保障措施（3分）：包括服务承诺、响应时间、及时响应保障措施等。</w:t>
      </w:r>
    </w:p>
    <w:p w14:paraId="0DC99EE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012A6D9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（8）应急预案体系（6分）：</w:t>
      </w:r>
    </w:p>
    <w:p w14:paraId="60D6E7A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①应急预案响应（3分）：包括应急预案响应、应急处理程序、应急保障措施等；</w:t>
      </w:r>
    </w:p>
    <w:p w14:paraId="266FCE4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②专项应急预案（3分）：包括意外事故专项应急预案、自然灾害专项应急预案、过失及意外保障方案等。</w:t>
      </w:r>
    </w:p>
    <w:p w14:paraId="27B2510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76BA0E44">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D7A7CF8">
      <w:pPr>
        <w:pStyle w:val="2"/>
        <w:rPr>
          <w:rFonts w:hint="eastAsia"/>
        </w:rPr>
      </w:pPr>
      <w:bookmarkStart w:id="139" w:name="_GoBack"/>
      <w:bookmarkEnd w:id="139"/>
    </w:p>
    <w:p w14:paraId="600E5001">
      <w:pPr>
        <w:tabs>
          <w:tab w:val="left" w:pos="945"/>
          <w:tab w:val="left" w:pos="1155"/>
        </w:tabs>
        <w:spacing w:line="360" w:lineRule="auto"/>
        <w:ind w:firstLine="480"/>
        <w:rPr>
          <w:rFonts w:hint="eastAsia" w:ascii="宋体" w:hAnsi="宋体"/>
          <w:bCs/>
          <w:color w:val="auto"/>
          <w:sz w:val="24"/>
          <w:szCs w:val="24"/>
          <w:highlight w:val="none"/>
        </w:rPr>
      </w:pPr>
    </w:p>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8"/>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3"/>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tcBorders/>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tcBorders/>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tcBorders/>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tcBorders/>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C8CA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vAlign w:val="center"/>
          </w:tcPr>
          <w:p w14:paraId="6D93326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6</w:t>
            </w:r>
          </w:p>
        </w:tc>
        <w:tc>
          <w:tcPr>
            <w:tcW w:w="6095" w:type="dxa"/>
            <w:vAlign w:val="center"/>
          </w:tcPr>
          <w:p w14:paraId="33587A3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投标时，提供</w:t>
            </w:r>
            <w:r>
              <w:rPr>
                <w:rFonts w:hint="eastAsia" w:ascii="宋体" w:hAnsi="宋体"/>
                <w:color w:val="auto"/>
                <w:highlight w:val="none"/>
                <w:lang w:eastAsia="zh-CN"/>
              </w:rPr>
              <w:t>投标供应商</w:t>
            </w:r>
            <w:r>
              <w:rPr>
                <w:rFonts w:hint="eastAsia" w:ascii="宋体" w:hAnsi="宋体"/>
                <w:color w:val="auto"/>
                <w:highlight w:val="none"/>
              </w:rPr>
              <w:t>为</w:t>
            </w:r>
            <w:r>
              <w:rPr>
                <w:rFonts w:hint="eastAsia" w:ascii="宋体" w:hAnsi="宋体"/>
                <w:color w:val="auto"/>
                <w:highlight w:val="none"/>
                <w:lang w:val="en-US" w:eastAsia="zh-CN"/>
              </w:rPr>
              <w:t>项目经理兼</w:t>
            </w:r>
            <w:r>
              <w:rPr>
                <w:rFonts w:hint="eastAsia" w:ascii="宋体" w:hAnsi="宋体"/>
                <w:color w:val="auto"/>
                <w:highlight w:val="none"/>
              </w:rPr>
              <w:t>保安</w:t>
            </w:r>
            <w:r>
              <w:rPr>
                <w:rFonts w:hint="eastAsia" w:ascii="宋体" w:hAnsi="宋体"/>
                <w:color w:val="auto"/>
                <w:highlight w:val="none"/>
                <w:lang w:val="en-US" w:eastAsia="zh-CN"/>
              </w:rPr>
              <w:t>队长（惠南园）</w:t>
            </w:r>
            <w:r>
              <w:rPr>
                <w:rFonts w:hint="eastAsia" w:ascii="宋体" w:hAnsi="宋体"/>
                <w:color w:val="auto"/>
                <w:highlight w:val="none"/>
              </w:rPr>
              <w:t>缴纳的由区级及以上社保部门出具的近三个月中任意一个月份社保缴费证明</w:t>
            </w:r>
          </w:p>
        </w:tc>
        <w:tc>
          <w:tcPr>
            <w:tcW w:w="1979" w:type="dxa"/>
            <w:vMerge w:val="continue"/>
            <w:tcBorders/>
            <w:vAlign w:val="center"/>
          </w:tcPr>
          <w:p w14:paraId="535D8B4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1119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vAlign w:val="center"/>
          </w:tcPr>
          <w:p w14:paraId="3B295D74">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7</w:t>
            </w:r>
          </w:p>
        </w:tc>
        <w:tc>
          <w:tcPr>
            <w:tcW w:w="6095" w:type="dxa"/>
            <w:vAlign w:val="center"/>
          </w:tcPr>
          <w:p w14:paraId="0439657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投标时，提供</w:t>
            </w:r>
            <w:r>
              <w:rPr>
                <w:rFonts w:hint="eastAsia" w:ascii="宋体" w:hAnsi="宋体"/>
                <w:color w:val="auto"/>
                <w:highlight w:val="none"/>
                <w:lang w:eastAsia="zh-CN"/>
              </w:rPr>
              <w:t>投标供应商</w:t>
            </w:r>
            <w:r>
              <w:rPr>
                <w:rFonts w:hint="eastAsia" w:ascii="宋体" w:hAnsi="宋体"/>
                <w:color w:val="auto"/>
                <w:highlight w:val="none"/>
              </w:rPr>
              <w:t>为保安</w:t>
            </w:r>
            <w:r>
              <w:rPr>
                <w:rFonts w:hint="eastAsia" w:ascii="宋体" w:hAnsi="宋体"/>
                <w:color w:val="auto"/>
                <w:highlight w:val="none"/>
                <w:lang w:val="en-US" w:eastAsia="zh-CN"/>
              </w:rPr>
              <w:t>队长（惠城园）</w:t>
            </w:r>
            <w:r>
              <w:rPr>
                <w:rFonts w:hint="eastAsia" w:ascii="宋体" w:hAnsi="宋体"/>
                <w:color w:val="auto"/>
                <w:highlight w:val="none"/>
              </w:rPr>
              <w:t>缴纳的由区级及以上社保部门出具的近三个月中任意一个月份社保缴费证明</w:t>
            </w:r>
          </w:p>
        </w:tc>
        <w:tc>
          <w:tcPr>
            <w:tcW w:w="1979" w:type="dxa"/>
            <w:vMerge w:val="continue"/>
            <w:tcBorders/>
            <w:vAlign w:val="center"/>
          </w:tcPr>
          <w:p w14:paraId="485235E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8</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default" w:ascii="宋体" w:hAnsi="宋体" w:eastAsia="宋体"/>
                <w:color w:val="auto"/>
                <w:highlight w:val="none"/>
                <w:lang w:val="en-US" w:eastAsia="zh-CN"/>
              </w:rPr>
            </w:pPr>
            <w:r>
              <w:rPr>
                <w:rFonts w:hint="eastAsia" w:ascii="宋体" w:hAnsi="宋体"/>
                <w:color w:val="auto"/>
                <w:highlight w:val="none"/>
                <w:lang w:val="en-US" w:eastAsia="zh-CN"/>
              </w:rPr>
              <w:t>9</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7AEF4012">
      <w:pPr>
        <w:pStyle w:val="2"/>
        <w:rPr>
          <w:rFonts w:hint="eastAsia"/>
          <w:lang w:eastAsia="zh-CN"/>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JSZC-320206-JZCG-G2026-0039</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无锡惠山经济技术开发区实验幼儿园物业服务项目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JSZC-320206-JZCG-G2026-0039</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1EE395CA">
      <w:pPr>
        <w:pStyle w:val="2"/>
      </w:pPr>
    </w:p>
    <w:p w14:paraId="68B1B02B">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3" w:name="报价方关于资格的声明函（格式）"/>
      <w:bookmarkEnd w:id="133"/>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JSZC-320206-JZCG-G2026-0039</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0939DEB7">
      <w:pPr>
        <w:spacing w:line="360" w:lineRule="auto"/>
        <w:rPr>
          <w:rFonts w:hint="eastAsia"/>
          <w:color w:val="auto"/>
          <w:highlight w:val="none"/>
        </w:rPr>
      </w:pPr>
    </w:p>
    <w:p w14:paraId="093B4C95">
      <w:pPr>
        <w:bidi w:val="0"/>
        <w:rPr>
          <w:rFonts w:hint="eastAsia"/>
          <w:color w:val="auto"/>
          <w:highlight w:val="none"/>
        </w:rPr>
      </w:pPr>
    </w:p>
    <w:p w14:paraId="7BB33390">
      <w:pPr>
        <w:bidi w:val="0"/>
        <w:rPr>
          <w:rFonts w:hint="eastAsia"/>
          <w:color w:val="auto"/>
          <w:highlight w:val="none"/>
        </w:rPr>
      </w:pPr>
    </w:p>
    <w:p w14:paraId="2EEB188D">
      <w:pPr>
        <w:bidi w:val="0"/>
        <w:rPr>
          <w:rFonts w:hint="eastAsia"/>
          <w:color w:val="auto"/>
          <w:highlight w:val="none"/>
        </w:rPr>
      </w:pPr>
    </w:p>
    <w:p w14:paraId="259DB0EF">
      <w:pPr>
        <w:bidi w:val="0"/>
        <w:rPr>
          <w:rFonts w:hint="eastAsia"/>
          <w:color w:val="auto"/>
          <w:highlight w:val="none"/>
        </w:rPr>
      </w:pPr>
    </w:p>
    <w:p w14:paraId="54A665B5">
      <w:pPr>
        <w:bidi w:val="0"/>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JSZC-320206-JZCG-G2026-0039</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JSZC-320206-JZCG-G2026-0039</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JSZC-320206-JZCG-G2026-0039</w:t>
      </w:r>
    </w:p>
    <w:tbl>
      <w:tblPr>
        <w:tblStyle w:val="35"/>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无锡惠山经济技术开发区实验幼儿园物业服务项目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4"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JSZC-320206-JZCG-G2026-0039</w:t>
      </w:r>
    </w:p>
    <w:tbl>
      <w:tblPr>
        <w:tblStyle w:val="35"/>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2</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5"/>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134"/>
        <w:gridCol w:w="1510"/>
        <w:gridCol w:w="1590"/>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104"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651"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55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13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510" w:type="dxa"/>
            <w:noWrap w:val="0"/>
            <w:vAlign w:val="center"/>
          </w:tcPr>
          <w:p w14:paraId="2B8504C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18735BB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三年</w:t>
            </w:r>
            <w:r>
              <w:rPr>
                <w:rFonts w:hint="eastAsia" w:ascii="宋体" w:hAnsi="宋体" w:eastAsia="宋体" w:cs="宋体"/>
                <w:b/>
                <w:color w:val="auto"/>
                <w:sz w:val="21"/>
                <w:szCs w:val="21"/>
              </w:rPr>
              <w:t>）</w:t>
            </w:r>
          </w:p>
        </w:tc>
        <w:tc>
          <w:tcPr>
            <w:tcW w:w="1590"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104" w:type="dxa"/>
            <w:noWrap w:val="0"/>
            <w:vAlign w:val="center"/>
          </w:tcPr>
          <w:p w14:paraId="37274781">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651" w:type="dxa"/>
            <w:noWrap w:val="0"/>
            <w:vAlign w:val="center"/>
          </w:tcPr>
          <w:p w14:paraId="1E84500D">
            <w:pPr>
              <w:jc w:val="center"/>
              <w:rPr>
                <w:rFonts w:hint="eastAsia" w:ascii="宋体" w:hAnsi="宋体" w:eastAsia="宋体" w:cs="宋体"/>
                <w:color w:val="auto"/>
                <w:sz w:val="21"/>
                <w:szCs w:val="21"/>
              </w:rPr>
            </w:pPr>
          </w:p>
        </w:tc>
        <w:tc>
          <w:tcPr>
            <w:tcW w:w="1559" w:type="dxa"/>
            <w:noWrap w:val="0"/>
            <w:vAlign w:val="center"/>
          </w:tcPr>
          <w:p w14:paraId="6AC4BF26">
            <w:pPr>
              <w:jc w:val="center"/>
              <w:rPr>
                <w:rFonts w:hint="eastAsia" w:ascii="宋体" w:hAnsi="宋体" w:eastAsia="宋体" w:cs="宋体"/>
                <w:color w:val="auto"/>
                <w:sz w:val="21"/>
                <w:szCs w:val="21"/>
              </w:rPr>
            </w:pPr>
          </w:p>
        </w:tc>
        <w:tc>
          <w:tcPr>
            <w:tcW w:w="1134" w:type="dxa"/>
            <w:noWrap w:val="0"/>
            <w:vAlign w:val="center"/>
          </w:tcPr>
          <w:p w14:paraId="7E5BA08F">
            <w:pPr>
              <w:jc w:val="center"/>
              <w:rPr>
                <w:rFonts w:hint="eastAsia" w:ascii="宋体" w:hAnsi="宋体" w:eastAsia="宋体" w:cs="宋体"/>
                <w:color w:val="auto"/>
                <w:sz w:val="21"/>
                <w:szCs w:val="21"/>
              </w:rPr>
            </w:pPr>
          </w:p>
        </w:tc>
        <w:tc>
          <w:tcPr>
            <w:tcW w:w="1510" w:type="dxa"/>
            <w:noWrap w:val="0"/>
            <w:vAlign w:val="center"/>
          </w:tcPr>
          <w:p w14:paraId="160FE592">
            <w:pPr>
              <w:jc w:val="center"/>
              <w:rPr>
                <w:rFonts w:hint="eastAsia" w:ascii="宋体" w:hAnsi="宋体" w:eastAsia="宋体" w:cs="宋体"/>
                <w:color w:val="auto"/>
                <w:sz w:val="21"/>
                <w:szCs w:val="21"/>
              </w:rPr>
            </w:pPr>
          </w:p>
        </w:tc>
        <w:tc>
          <w:tcPr>
            <w:tcW w:w="1590"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704A3F91">
            <w:pPr>
              <w:jc w:val="center"/>
              <w:rPr>
                <w:rFonts w:hint="eastAsia" w:ascii="宋体" w:hAnsi="宋体" w:eastAsia="宋体" w:cs="宋体"/>
                <w:color w:val="auto"/>
                <w:sz w:val="21"/>
                <w:szCs w:val="21"/>
                <w:lang w:eastAsia="zh-CN"/>
              </w:rPr>
            </w:pPr>
            <w:r>
              <w:rPr>
                <w:rFonts w:hint="eastAsia" w:ascii="宋体" w:hAnsi="宋体" w:cs="宋体"/>
                <w:color w:val="auto"/>
                <w:sz w:val="18"/>
                <w:szCs w:val="16"/>
                <w:highlight w:val="none"/>
                <w:lang w:val="en-US" w:eastAsia="zh-CN"/>
              </w:rPr>
              <w:t>项目经理兼</w:t>
            </w:r>
            <w:r>
              <w:rPr>
                <w:rFonts w:hint="eastAsia" w:ascii="宋体" w:hAnsi="宋体" w:cs="宋体"/>
                <w:color w:val="auto"/>
                <w:sz w:val="18"/>
                <w:szCs w:val="16"/>
                <w:highlight w:val="none"/>
              </w:rPr>
              <w:t>保安</w:t>
            </w:r>
            <w:r>
              <w:rPr>
                <w:rFonts w:hint="eastAsia" w:ascii="宋体" w:hAnsi="宋体" w:cs="宋体"/>
                <w:color w:val="auto"/>
                <w:sz w:val="18"/>
                <w:szCs w:val="16"/>
                <w:highlight w:val="none"/>
                <w:lang w:val="en-US" w:eastAsia="zh-CN"/>
              </w:rPr>
              <w:t>队长（惠南园）</w:t>
            </w:r>
          </w:p>
        </w:tc>
        <w:tc>
          <w:tcPr>
            <w:tcW w:w="651"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2D64A0E0">
            <w:pPr>
              <w:jc w:val="center"/>
              <w:rPr>
                <w:rFonts w:hint="eastAsia" w:ascii="宋体" w:hAnsi="宋体" w:eastAsia="宋体" w:cs="宋体"/>
                <w:color w:val="auto"/>
                <w:sz w:val="21"/>
                <w:szCs w:val="21"/>
              </w:rPr>
            </w:pPr>
          </w:p>
        </w:tc>
        <w:tc>
          <w:tcPr>
            <w:tcW w:w="1134" w:type="dxa"/>
            <w:noWrap w:val="0"/>
            <w:vAlign w:val="center"/>
          </w:tcPr>
          <w:p w14:paraId="78C72F19">
            <w:pPr>
              <w:jc w:val="center"/>
              <w:rPr>
                <w:rFonts w:hint="eastAsia" w:ascii="宋体" w:hAnsi="宋体" w:eastAsia="宋体" w:cs="宋体"/>
                <w:color w:val="auto"/>
                <w:sz w:val="21"/>
                <w:szCs w:val="21"/>
              </w:rPr>
            </w:pPr>
          </w:p>
        </w:tc>
        <w:tc>
          <w:tcPr>
            <w:tcW w:w="1510" w:type="dxa"/>
            <w:noWrap w:val="0"/>
            <w:vAlign w:val="center"/>
          </w:tcPr>
          <w:p w14:paraId="46BDC687">
            <w:pPr>
              <w:jc w:val="center"/>
              <w:rPr>
                <w:rFonts w:hint="eastAsia" w:ascii="宋体" w:hAnsi="宋体" w:eastAsia="宋体" w:cs="宋体"/>
                <w:color w:val="auto"/>
                <w:sz w:val="21"/>
                <w:szCs w:val="21"/>
              </w:rPr>
            </w:pPr>
          </w:p>
        </w:tc>
        <w:tc>
          <w:tcPr>
            <w:tcW w:w="1590"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104" w:type="dxa"/>
            <w:noWrap w:val="0"/>
            <w:vAlign w:val="center"/>
          </w:tcPr>
          <w:p w14:paraId="6B479FD8">
            <w:pPr>
              <w:jc w:val="center"/>
              <w:rPr>
                <w:rFonts w:hint="eastAsia" w:ascii="宋体" w:hAnsi="宋体" w:eastAsia="宋体" w:cs="宋体"/>
                <w:color w:val="auto"/>
                <w:sz w:val="21"/>
                <w:szCs w:val="21"/>
                <w:lang w:eastAsia="zh-CN"/>
              </w:rPr>
            </w:pPr>
            <w:r>
              <w:rPr>
                <w:rFonts w:hint="eastAsia" w:ascii="宋体" w:hAnsi="宋体" w:cs="宋体"/>
                <w:color w:val="auto"/>
                <w:sz w:val="18"/>
                <w:szCs w:val="16"/>
                <w:highlight w:val="none"/>
              </w:rPr>
              <w:t>保安</w:t>
            </w:r>
            <w:r>
              <w:rPr>
                <w:rFonts w:hint="eastAsia" w:ascii="宋体" w:hAnsi="宋体" w:cs="宋体"/>
                <w:color w:val="auto"/>
                <w:sz w:val="18"/>
                <w:szCs w:val="16"/>
                <w:highlight w:val="none"/>
                <w:lang w:val="en-US" w:eastAsia="zh-CN"/>
              </w:rPr>
              <w:t>队长（惠城园）</w:t>
            </w:r>
          </w:p>
        </w:tc>
        <w:tc>
          <w:tcPr>
            <w:tcW w:w="651" w:type="dxa"/>
            <w:noWrap w:val="0"/>
            <w:vAlign w:val="center"/>
          </w:tcPr>
          <w:p w14:paraId="4F635042">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73933883">
            <w:pPr>
              <w:jc w:val="center"/>
              <w:rPr>
                <w:rFonts w:hint="eastAsia" w:ascii="宋体" w:hAnsi="宋体" w:eastAsia="宋体" w:cs="宋体"/>
                <w:color w:val="auto"/>
                <w:sz w:val="21"/>
                <w:szCs w:val="21"/>
              </w:rPr>
            </w:pPr>
          </w:p>
        </w:tc>
        <w:tc>
          <w:tcPr>
            <w:tcW w:w="1134" w:type="dxa"/>
            <w:noWrap w:val="0"/>
            <w:vAlign w:val="center"/>
          </w:tcPr>
          <w:p w14:paraId="5E11834D">
            <w:pPr>
              <w:jc w:val="center"/>
              <w:rPr>
                <w:rFonts w:hint="eastAsia" w:ascii="宋体" w:hAnsi="宋体" w:eastAsia="宋体" w:cs="宋体"/>
                <w:color w:val="auto"/>
                <w:sz w:val="21"/>
                <w:szCs w:val="21"/>
              </w:rPr>
            </w:pPr>
          </w:p>
        </w:tc>
        <w:tc>
          <w:tcPr>
            <w:tcW w:w="1510" w:type="dxa"/>
            <w:noWrap w:val="0"/>
            <w:vAlign w:val="center"/>
          </w:tcPr>
          <w:p w14:paraId="78126813">
            <w:pPr>
              <w:jc w:val="center"/>
              <w:rPr>
                <w:rFonts w:hint="eastAsia" w:ascii="宋体" w:hAnsi="宋体" w:eastAsia="宋体" w:cs="宋体"/>
                <w:color w:val="auto"/>
                <w:sz w:val="21"/>
                <w:szCs w:val="21"/>
              </w:rPr>
            </w:pPr>
          </w:p>
        </w:tc>
        <w:tc>
          <w:tcPr>
            <w:tcW w:w="1590" w:type="dxa"/>
            <w:noWrap w:val="0"/>
            <w:vAlign w:val="center"/>
          </w:tcPr>
          <w:p w14:paraId="2EAEE821">
            <w:pPr>
              <w:jc w:val="center"/>
              <w:rPr>
                <w:rFonts w:hint="eastAsia" w:ascii="宋体" w:hAnsi="宋体" w:eastAsia="宋体" w:cs="宋体"/>
                <w:color w:val="auto"/>
                <w:sz w:val="21"/>
                <w:szCs w:val="21"/>
              </w:rPr>
            </w:pPr>
          </w:p>
        </w:tc>
      </w:tr>
      <w:tr w14:paraId="32572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67CDF8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p>
        </w:tc>
        <w:tc>
          <w:tcPr>
            <w:tcW w:w="2104" w:type="dxa"/>
            <w:noWrap w:val="0"/>
            <w:vAlign w:val="center"/>
          </w:tcPr>
          <w:p w14:paraId="43CA4FFD">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保安员</w:t>
            </w:r>
          </w:p>
        </w:tc>
        <w:tc>
          <w:tcPr>
            <w:tcW w:w="651" w:type="dxa"/>
            <w:noWrap w:val="0"/>
            <w:vAlign w:val="center"/>
          </w:tcPr>
          <w:p w14:paraId="57F8EE46">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1559" w:type="dxa"/>
            <w:noWrap w:val="0"/>
            <w:vAlign w:val="center"/>
          </w:tcPr>
          <w:p w14:paraId="1CA17680">
            <w:pPr>
              <w:jc w:val="center"/>
              <w:rPr>
                <w:rFonts w:hint="eastAsia" w:ascii="宋体" w:hAnsi="宋体" w:eastAsia="宋体" w:cs="宋体"/>
                <w:color w:val="auto"/>
                <w:sz w:val="21"/>
                <w:szCs w:val="21"/>
              </w:rPr>
            </w:pPr>
          </w:p>
        </w:tc>
        <w:tc>
          <w:tcPr>
            <w:tcW w:w="1134" w:type="dxa"/>
            <w:noWrap w:val="0"/>
            <w:vAlign w:val="center"/>
          </w:tcPr>
          <w:p w14:paraId="7A2D7235">
            <w:pPr>
              <w:jc w:val="center"/>
              <w:rPr>
                <w:rFonts w:hint="eastAsia" w:ascii="宋体" w:hAnsi="宋体" w:eastAsia="宋体" w:cs="宋体"/>
                <w:color w:val="auto"/>
                <w:sz w:val="21"/>
                <w:szCs w:val="21"/>
              </w:rPr>
            </w:pPr>
          </w:p>
        </w:tc>
        <w:tc>
          <w:tcPr>
            <w:tcW w:w="1510" w:type="dxa"/>
            <w:noWrap w:val="0"/>
            <w:vAlign w:val="center"/>
          </w:tcPr>
          <w:p w14:paraId="62D8AE36">
            <w:pPr>
              <w:jc w:val="center"/>
              <w:rPr>
                <w:rFonts w:hint="eastAsia" w:ascii="宋体" w:hAnsi="宋体" w:eastAsia="宋体" w:cs="宋体"/>
                <w:color w:val="auto"/>
                <w:sz w:val="21"/>
                <w:szCs w:val="21"/>
              </w:rPr>
            </w:pPr>
          </w:p>
        </w:tc>
        <w:tc>
          <w:tcPr>
            <w:tcW w:w="1590" w:type="dxa"/>
            <w:noWrap w:val="0"/>
            <w:vAlign w:val="center"/>
          </w:tcPr>
          <w:p w14:paraId="068CB0D2">
            <w:pPr>
              <w:jc w:val="center"/>
              <w:rPr>
                <w:rFonts w:hint="eastAsia" w:ascii="宋体" w:hAnsi="宋体" w:eastAsia="宋体" w:cs="宋体"/>
                <w:color w:val="auto"/>
                <w:sz w:val="21"/>
                <w:szCs w:val="21"/>
              </w:rPr>
            </w:pPr>
          </w:p>
        </w:tc>
      </w:tr>
      <w:tr w14:paraId="1720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61F49C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p>
        </w:tc>
        <w:tc>
          <w:tcPr>
            <w:tcW w:w="2104" w:type="dxa"/>
            <w:noWrap w:val="0"/>
            <w:vAlign w:val="center"/>
          </w:tcPr>
          <w:p w14:paraId="63BBA6B2">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保洁员</w:t>
            </w:r>
          </w:p>
        </w:tc>
        <w:tc>
          <w:tcPr>
            <w:tcW w:w="651" w:type="dxa"/>
            <w:noWrap w:val="0"/>
            <w:vAlign w:val="center"/>
          </w:tcPr>
          <w:p w14:paraId="06AD29B7">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c>
          <w:tcPr>
            <w:tcW w:w="1559" w:type="dxa"/>
            <w:noWrap w:val="0"/>
            <w:vAlign w:val="center"/>
          </w:tcPr>
          <w:p w14:paraId="08CF565F">
            <w:pPr>
              <w:jc w:val="center"/>
              <w:rPr>
                <w:rFonts w:hint="eastAsia" w:ascii="宋体" w:hAnsi="宋体" w:eastAsia="宋体" w:cs="宋体"/>
                <w:color w:val="auto"/>
                <w:sz w:val="21"/>
                <w:szCs w:val="21"/>
              </w:rPr>
            </w:pPr>
          </w:p>
        </w:tc>
        <w:tc>
          <w:tcPr>
            <w:tcW w:w="1134" w:type="dxa"/>
            <w:noWrap w:val="0"/>
            <w:vAlign w:val="center"/>
          </w:tcPr>
          <w:p w14:paraId="1B786F90">
            <w:pPr>
              <w:jc w:val="center"/>
              <w:rPr>
                <w:rFonts w:hint="eastAsia" w:ascii="宋体" w:hAnsi="宋体" w:eastAsia="宋体" w:cs="宋体"/>
                <w:color w:val="auto"/>
                <w:sz w:val="21"/>
                <w:szCs w:val="21"/>
              </w:rPr>
            </w:pPr>
          </w:p>
        </w:tc>
        <w:tc>
          <w:tcPr>
            <w:tcW w:w="1510" w:type="dxa"/>
            <w:noWrap w:val="0"/>
            <w:vAlign w:val="center"/>
          </w:tcPr>
          <w:p w14:paraId="0804BB0F">
            <w:pPr>
              <w:jc w:val="center"/>
              <w:rPr>
                <w:rFonts w:hint="eastAsia" w:ascii="宋体" w:hAnsi="宋体" w:eastAsia="宋体" w:cs="宋体"/>
                <w:color w:val="auto"/>
                <w:sz w:val="21"/>
                <w:szCs w:val="21"/>
              </w:rPr>
            </w:pPr>
          </w:p>
        </w:tc>
        <w:tc>
          <w:tcPr>
            <w:tcW w:w="1590" w:type="dxa"/>
            <w:noWrap w:val="0"/>
            <w:vAlign w:val="center"/>
          </w:tcPr>
          <w:p w14:paraId="106128E6">
            <w:pPr>
              <w:jc w:val="center"/>
              <w:rPr>
                <w:rFonts w:hint="eastAsia" w:ascii="宋体" w:hAnsi="宋体" w:eastAsia="宋体" w:cs="宋体"/>
                <w:color w:val="auto"/>
                <w:sz w:val="21"/>
                <w:szCs w:val="21"/>
              </w:rPr>
            </w:pPr>
          </w:p>
        </w:tc>
      </w:tr>
      <w:tr w14:paraId="5FC2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503821BB">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w:t>
            </w:r>
          </w:p>
        </w:tc>
        <w:tc>
          <w:tcPr>
            <w:tcW w:w="2104" w:type="dxa"/>
            <w:noWrap w:val="0"/>
            <w:vAlign w:val="center"/>
          </w:tcPr>
          <w:p w14:paraId="40A20F34">
            <w:pPr>
              <w:jc w:val="center"/>
              <w:rPr>
                <w:rFonts w:hint="eastAsia" w:ascii="宋体" w:hAnsi="宋体" w:cs="宋体"/>
                <w:color w:val="auto"/>
                <w:sz w:val="21"/>
                <w:szCs w:val="21"/>
                <w:lang w:val="en-US" w:eastAsia="zh-CN"/>
              </w:rPr>
            </w:pPr>
            <w:r>
              <w:rPr>
                <w:rFonts w:hint="eastAsia" w:ascii="宋体" w:hAnsi="宋体" w:cs="宋体"/>
                <w:color w:val="auto"/>
                <w:kern w:val="2"/>
                <w:sz w:val="18"/>
                <w:szCs w:val="16"/>
                <w:highlight w:val="none"/>
              </w:rPr>
              <w:t>工程</w:t>
            </w:r>
            <w:r>
              <w:rPr>
                <w:rFonts w:hint="eastAsia" w:ascii="宋体" w:hAnsi="宋体" w:cs="宋体"/>
                <w:color w:val="auto"/>
                <w:kern w:val="2"/>
                <w:sz w:val="18"/>
                <w:szCs w:val="16"/>
                <w:highlight w:val="none"/>
                <w:lang w:val="en-US" w:eastAsia="zh-CN"/>
              </w:rPr>
              <w:t>维修员（水、电）</w:t>
            </w:r>
          </w:p>
        </w:tc>
        <w:tc>
          <w:tcPr>
            <w:tcW w:w="651" w:type="dxa"/>
            <w:noWrap w:val="0"/>
            <w:vAlign w:val="center"/>
          </w:tcPr>
          <w:p w14:paraId="461CE8A8">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w:t>
            </w:r>
          </w:p>
        </w:tc>
        <w:tc>
          <w:tcPr>
            <w:tcW w:w="1559" w:type="dxa"/>
            <w:noWrap w:val="0"/>
            <w:vAlign w:val="center"/>
          </w:tcPr>
          <w:p w14:paraId="2D6B8DBA">
            <w:pPr>
              <w:jc w:val="center"/>
              <w:rPr>
                <w:rFonts w:hint="eastAsia" w:ascii="宋体" w:hAnsi="宋体" w:eastAsia="宋体" w:cs="宋体"/>
                <w:color w:val="auto"/>
                <w:sz w:val="21"/>
                <w:szCs w:val="21"/>
              </w:rPr>
            </w:pPr>
          </w:p>
        </w:tc>
        <w:tc>
          <w:tcPr>
            <w:tcW w:w="1134" w:type="dxa"/>
            <w:noWrap w:val="0"/>
            <w:vAlign w:val="center"/>
          </w:tcPr>
          <w:p w14:paraId="5ECC8956">
            <w:pPr>
              <w:jc w:val="center"/>
              <w:rPr>
                <w:rFonts w:hint="eastAsia" w:ascii="宋体" w:hAnsi="宋体" w:eastAsia="宋体" w:cs="宋体"/>
                <w:color w:val="auto"/>
                <w:sz w:val="21"/>
                <w:szCs w:val="21"/>
              </w:rPr>
            </w:pPr>
          </w:p>
        </w:tc>
        <w:tc>
          <w:tcPr>
            <w:tcW w:w="1510" w:type="dxa"/>
            <w:noWrap w:val="0"/>
            <w:vAlign w:val="center"/>
          </w:tcPr>
          <w:p w14:paraId="470D8E62">
            <w:pPr>
              <w:jc w:val="center"/>
              <w:rPr>
                <w:rFonts w:hint="eastAsia" w:ascii="宋体" w:hAnsi="宋体" w:eastAsia="宋体" w:cs="宋体"/>
                <w:color w:val="auto"/>
                <w:sz w:val="21"/>
                <w:szCs w:val="21"/>
              </w:rPr>
            </w:pPr>
          </w:p>
        </w:tc>
        <w:tc>
          <w:tcPr>
            <w:tcW w:w="1590" w:type="dxa"/>
            <w:noWrap w:val="0"/>
            <w:vAlign w:val="center"/>
          </w:tcPr>
          <w:p w14:paraId="7235628A">
            <w:pPr>
              <w:jc w:val="cente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CFB4818">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p>
        </w:tc>
        <w:tc>
          <w:tcPr>
            <w:tcW w:w="2104"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651" w:type="dxa"/>
            <w:noWrap w:val="0"/>
            <w:vAlign w:val="center"/>
          </w:tcPr>
          <w:p w14:paraId="2FF68212">
            <w:pPr>
              <w:jc w:val="center"/>
              <w:rPr>
                <w:rFonts w:hint="eastAsia" w:ascii="宋体" w:hAnsi="宋体" w:eastAsia="宋体" w:cs="宋体"/>
                <w:color w:val="auto"/>
                <w:sz w:val="21"/>
                <w:szCs w:val="21"/>
              </w:rPr>
            </w:pPr>
          </w:p>
        </w:tc>
        <w:tc>
          <w:tcPr>
            <w:tcW w:w="1559" w:type="dxa"/>
            <w:noWrap w:val="0"/>
            <w:vAlign w:val="center"/>
          </w:tcPr>
          <w:p w14:paraId="64ED7C28">
            <w:pPr>
              <w:jc w:val="center"/>
              <w:rPr>
                <w:rFonts w:hint="eastAsia" w:ascii="宋体" w:hAnsi="宋体" w:eastAsia="宋体" w:cs="宋体"/>
                <w:color w:val="auto"/>
                <w:sz w:val="21"/>
                <w:szCs w:val="21"/>
              </w:rPr>
            </w:pPr>
          </w:p>
        </w:tc>
        <w:tc>
          <w:tcPr>
            <w:tcW w:w="1134" w:type="dxa"/>
            <w:noWrap w:val="0"/>
            <w:vAlign w:val="center"/>
          </w:tcPr>
          <w:p w14:paraId="3102EF4B">
            <w:pPr>
              <w:jc w:val="center"/>
              <w:rPr>
                <w:rFonts w:hint="eastAsia" w:ascii="宋体" w:hAnsi="宋体" w:eastAsia="宋体" w:cs="宋体"/>
                <w:color w:val="auto"/>
                <w:sz w:val="21"/>
                <w:szCs w:val="21"/>
              </w:rPr>
            </w:pPr>
          </w:p>
        </w:tc>
        <w:tc>
          <w:tcPr>
            <w:tcW w:w="1510" w:type="dxa"/>
            <w:noWrap w:val="0"/>
            <w:vAlign w:val="center"/>
          </w:tcPr>
          <w:p w14:paraId="3EF5FFFD">
            <w:pPr>
              <w:jc w:val="center"/>
              <w:rPr>
                <w:rFonts w:hint="eastAsia" w:ascii="宋体" w:hAnsi="宋体" w:eastAsia="宋体" w:cs="宋体"/>
                <w:color w:val="auto"/>
                <w:sz w:val="21"/>
                <w:szCs w:val="21"/>
              </w:rPr>
            </w:pPr>
          </w:p>
        </w:tc>
        <w:tc>
          <w:tcPr>
            <w:tcW w:w="1590" w:type="dxa"/>
            <w:noWrap w:val="0"/>
            <w:vAlign w:val="top"/>
          </w:tcPr>
          <w:p w14:paraId="10FACB3C">
            <w:pPr>
              <w:rPr>
                <w:rFonts w:hint="eastAsia" w:ascii="宋体" w:hAnsi="宋体" w:eastAsia="宋体" w:cs="宋体"/>
                <w:color w:val="auto"/>
                <w:sz w:val="21"/>
                <w:szCs w:val="21"/>
              </w:rPr>
            </w:pPr>
            <w:bookmarkStart w:id="135" w:name="OLE_LINK17"/>
            <w:bookmarkStart w:id="136" w:name="OLE_LINK18"/>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9</w:t>
            </w:r>
            <w:r>
              <w:rPr>
                <w:rFonts w:hint="eastAsia" w:ascii="宋体" w:hAnsi="宋体" w:eastAsia="宋体" w:cs="宋体"/>
                <w:color w:val="auto"/>
                <w:sz w:val="21"/>
                <w:szCs w:val="21"/>
              </w:rPr>
              <w:t>人计算</w:t>
            </w:r>
            <w:bookmarkEnd w:id="135"/>
            <w:bookmarkEnd w:id="136"/>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FB6594A">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eastAsia="zh-CN"/>
              </w:rPr>
              <w:t>）</w:t>
            </w:r>
          </w:p>
        </w:tc>
        <w:tc>
          <w:tcPr>
            <w:tcW w:w="2104"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651" w:type="dxa"/>
            <w:noWrap w:val="0"/>
            <w:vAlign w:val="center"/>
          </w:tcPr>
          <w:p w14:paraId="37326985">
            <w:pPr>
              <w:jc w:val="center"/>
              <w:rPr>
                <w:rFonts w:hint="eastAsia" w:ascii="宋体" w:hAnsi="宋体" w:eastAsia="宋体" w:cs="宋体"/>
                <w:color w:val="auto"/>
                <w:sz w:val="21"/>
                <w:szCs w:val="21"/>
              </w:rPr>
            </w:pPr>
          </w:p>
        </w:tc>
        <w:tc>
          <w:tcPr>
            <w:tcW w:w="1559" w:type="dxa"/>
            <w:noWrap w:val="0"/>
            <w:vAlign w:val="center"/>
          </w:tcPr>
          <w:p w14:paraId="3BB11214">
            <w:pPr>
              <w:jc w:val="center"/>
              <w:rPr>
                <w:rFonts w:hint="eastAsia" w:ascii="宋体" w:hAnsi="宋体" w:eastAsia="宋体" w:cs="宋体"/>
                <w:color w:val="auto"/>
                <w:sz w:val="21"/>
                <w:szCs w:val="21"/>
              </w:rPr>
            </w:pPr>
          </w:p>
        </w:tc>
        <w:tc>
          <w:tcPr>
            <w:tcW w:w="1134" w:type="dxa"/>
            <w:noWrap w:val="0"/>
            <w:vAlign w:val="center"/>
          </w:tcPr>
          <w:p w14:paraId="16B53669">
            <w:pPr>
              <w:jc w:val="center"/>
              <w:rPr>
                <w:rFonts w:hint="eastAsia" w:ascii="宋体" w:hAnsi="宋体" w:eastAsia="宋体" w:cs="宋体"/>
                <w:color w:val="auto"/>
                <w:sz w:val="21"/>
                <w:szCs w:val="21"/>
              </w:rPr>
            </w:pPr>
          </w:p>
        </w:tc>
        <w:tc>
          <w:tcPr>
            <w:tcW w:w="1510" w:type="dxa"/>
            <w:noWrap w:val="0"/>
            <w:vAlign w:val="center"/>
          </w:tcPr>
          <w:p w14:paraId="4BE50F96">
            <w:pPr>
              <w:jc w:val="center"/>
              <w:rPr>
                <w:rFonts w:hint="eastAsia" w:ascii="宋体" w:hAnsi="宋体" w:eastAsia="宋体" w:cs="宋体"/>
                <w:color w:val="auto"/>
                <w:sz w:val="21"/>
                <w:szCs w:val="21"/>
              </w:rPr>
            </w:pPr>
          </w:p>
        </w:tc>
        <w:tc>
          <w:tcPr>
            <w:tcW w:w="1590"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18</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8840F9F">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（8）</w:t>
            </w:r>
          </w:p>
        </w:tc>
        <w:tc>
          <w:tcPr>
            <w:tcW w:w="2104"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651" w:type="dxa"/>
            <w:noWrap w:val="0"/>
            <w:vAlign w:val="center"/>
          </w:tcPr>
          <w:p w14:paraId="3E9931F8">
            <w:pPr>
              <w:jc w:val="center"/>
              <w:rPr>
                <w:rFonts w:hint="eastAsia" w:ascii="宋体" w:hAnsi="宋体" w:eastAsia="宋体" w:cs="宋体"/>
                <w:color w:val="auto"/>
                <w:sz w:val="21"/>
                <w:szCs w:val="21"/>
              </w:rPr>
            </w:pPr>
          </w:p>
        </w:tc>
        <w:tc>
          <w:tcPr>
            <w:tcW w:w="1559" w:type="dxa"/>
            <w:noWrap w:val="0"/>
            <w:vAlign w:val="center"/>
          </w:tcPr>
          <w:p w14:paraId="1FC8DBB4">
            <w:pPr>
              <w:jc w:val="center"/>
              <w:rPr>
                <w:rFonts w:hint="eastAsia" w:ascii="宋体" w:hAnsi="宋体" w:eastAsia="宋体" w:cs="宋体"/>
                <w:color w:val="auto"/>
                <w:sz w:val="21"/>
                <w:szCs w:val="21"/>
              </w:rPr>
            </w:pPr>
          </w:p>
        </w:tc>
        <w:tc>
          <w:tcPr>
            <w:tcW w:w="1134" w:type="dxa"/>
            <w:noWrap w:val="0"/>
            <w:vAlign w:val="center"/>
          </w:tcPr>
          <w:p w14:paraId="151494FB">
            <w:pPr>
              <w:jc w:val="center"/>
              <w:rPr>
                <w:rFonts w:hint="eastAsia" w:ascii="宋体" w:hAnsi="宋体" w:eastAsia="宋体" w:cs="宋体"/>
                <w:color w:val="auto"/>
                <w:sz w:val="21"/>
                <w:szCs w:val="21"/>
              </w:rPr>
            </w:pPr>
          </w:p>
        </w:tc>
        <w:tc>
          <w:tcPr>
            <w:tcW w:w="1510" w:type="dxa"/>
            <w:noWrap w:val="0"/>
            <w:vAlign w:val="center"/>
          </w:tcPr>
          <w:p w14:paraId="70FDBEA0">
            <w:pPr>
              <w:jc w:val="center"/>
              <w:rPr>
                <w:rFonts w:hint="eastAsia" w:ascii="宋体" w:hAnsi="宋体" w:eastAsia="宋体" w:cs="宋体"/>
                <w:color w:val="auto"/>
                <w:sz w:val="21"/>
                <w:szCs w:val="21"/>
              </w:rPr>
            </w:pPr>
          </w:p>
        </w:tc>
        <w:tc>
          <w:tcPr>
            <w:tcW w:w="1590"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9</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13ADDAB">
            <w:pPr>
              <w:jc w:val="center"/>
              <w:rPr>
                <w:rFonts w:hint="eastAsia" w:ascii="宋体" w:hAnsi="宋体" w:eastAsia="宋体" w:cs="宋体"/>
                <w:color w:val="auto"/>
                <w:sz w:val="21"/>
                <w:szCs w:val="21"/>
                <w:lang w:val="en-US" w:eastAsia="zh-CN" w:bidi="ar-SA"/>
              </w:rPr>
            </w:pPr>
          </w:p>
        </w:tc>
        <w:tc>
          <w:tcPr>
            <w:tcW w:w="2104"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651" w:type="dxa"/>
            <w:noWrap w:val="0"/>
            <w:vAlign w:val="center"/>
          </w:tcPr>
          <w:p w14:paraId="0FA61ABE">
            <w:pPr>
              <w:jc w:val="center"/>
              <w:rPr>
                <w:rFonts w:hint="eastAsia" w:ascii="宋体" w:hAnsi="宋体" w:eastAsia="宋体" w:cs="宋体"/>
                <w:color w:val="auto"/>
                <w:sz w:val="21"/>
                <w:szCs w:val="21"/>
              </w:rPr>
            </w:pPr>
          </w:p>
        </w:tc>
        <w:tc>
          <w:tcPr>
            <w:tcW w:w="1559" w:type="dxa"/>
            <w:noWrap w:val="0"/>
            <w:vAlign w:val="center"/>
          </w:tcPr>
          <w:p w14:paraId="4BE64782">
            <w:pPr>
              <w:jc w:val="center"/>
              <w:rPr>
                <w:rFonts w:hint="eastAsia" w:ascii="宋体" w:hAnsi="宋体" w:eastAsia="宋体" w:cs="宋体"/>
                <w:color w:val="auto"/>
                <w:sz w:val="21"/>
                <w:szCs w:val="21"/>
              </w:rPr>
            </w:pPr>
          </w:p>
        </w:tc>
        <w:tc>
          <w:tcPr>
            <w:tcW w:w="1134" w:type="dxa"/>
            <w:noWrap w:val="0"/>
            <w:vAlign w:val="center"/>
          </w:tcPr>
          <w:p w14:paraId="58CCD3D1">
            <w:pPr>
              <w:jc w:val="center"/>
              <w:rPr>
                <w:rFonts w:hint="eastAsia" w:ascii="宋体" w:hAnsi="宋体" w:eastAsia="宋体" w:cs="宋体"/>
                <w:color w:val="auto"/>
                <w:sz w:val="21"/>
                <w:szCs w:val="21"/>
              </w:rPr>
            </w:pPr>
          </w:p>
        </w:tc>
        <w:tc>
          <w:tcPr>
            <w:tcW w:w="1510" w:type="dxa"/>
            <w:noWrap w:val="0"/>
            <w:vAlign w:val="center"/>
          </w:tcPr>
          <w:p w14:paraId="36DB1C6E">
            <w:pPr>
              <w:jc w:val="center"/>
              <w:rPr>
                <w:rFonts w:hint="eastAsia" w:ascii="宋体" w:hAnsi="宋体" w:eastAsia="宋体" w:cs="宋体"/>
                <w:color w:val="auto"/>
                <w:sz w:val="21"/>
                <w:szCs w:val="21"/>
              </w:rPr>
            </w:pPr>
          </w:p>
        </w:tc>
        <w:tc>
          <w:tcPr>
            <w:tcW w:w="1590"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35100C3C">
            <w:pPr>
              <w:jc w:val="center"/>
              <w:rPr>
                <w:rFonts w:hint="eastAsia" w:ascii="宋体" w:hAnsi="宋体" w:eastAsia="宋体" w:cs="宋体"/>
                <w:color w:val="auto"/>
                <w:sz w:val="21"/>
                <w:szCs w:val="21"/>
              </w:rPr>
            </w:pPr>
          </w:p>
        </w:tc>
        <w:tc>
          <w:tcPr>
            <w:tcW w:w="651" w:type="dxa"/>
            <w:noWrap w:val="0"/>
            <w:vAlign w:val="center"/>
          </w:tcPr>
          <w:p w14:paraId="526367E3">
            <w:pPr>
              <w:jc w:val="center"/>
              <w:rPr>
                <w:rFonts w:hint="eastAsia" w:ascii="宋体" w:hAnsi="宋体" w:eastAsia="宋体" w:cs="宋体"/>
                <w:color w:val="auto"/>
                <w:sz w:val="21"/>
                <w:szCs w:val="21"/>
              </w:rPr>
            </w:pPr>
          </w:p>
        </w:tc>
        <w:tc>
          <w:tcPr>
            <w:tcW w:w="1559" w:type="dxa"/>
            <w:noWrap w:val="0"/>
            <w:vAlign w:val="center"/>
          </w:tcPr>
          <w:p w14:paraId="6D144423">
            <w:pPr>
              <w:jc w:val="center"/>
              <w:rPr>
                <w:rFonts w:hint="eastAsia" w:ascii="宋体" w:hAnsi="宋体" w:eastAsia="宋体" w:cs="宋体"/>
                <w:color w:val="auto"/>
                <w:sz w:val="21"/>
                <w:szCs w:val="21"/>
              </w:rPr>
            </w:pPr>
          </w:p>
        </w:tc>
        <w:tc>
          <w:tcPr>
            <w:tcW w:w="1134" w:type="dxa"/>
            <w:noWrap w:val="0"/>
            <w:vAlign w:val="center"/>
          </w:tcPr>
          <w:p w14:paraId="7CE5750D">
            <w:pPr>
              <w:jc w:val="center"/>
              <w:rPr>
                <w:rFonts w:hint="eastAsia" w:ascii="宋体" w:hAnsi="宋体" w:eastAsia="宋体" w:cs="宋体"/>
                <w:color w:val="auto"/>
                <w:sz w:val="21"/>
                <w:szCs w:val="21"/>
              </w:rPr>
            </w:pPr>
          </w:p>
        </w:tc>
        <w:tc>
          <w:tcPr>
            <w:tcW w:w="1510" w:type="dxa"/>
            <w:noWrap w:val="0"/>
            <w:vAlign w:val="center"/>
          </w:tcPr>
          <w:p w14:paraId="23F8F25A">
            <w:pPr>
              <w:jc w:val="center"/>
              <w:rPr>
                <w:rFonts w:hint="eastAsia" w:ascii="宋体" w:hAnsi="宋体" w:eastAsia="宋体" w:cs="宋体"/>
                <w:color w:val="auto"/>
                <w:sz w:val="21"/>
                <w:szCs w:val="21"/>
              </w:rPr>
            </w:pPr>
          </w:p>
        </w:tc>
        <w:tc>
          <w:tcPr>
            <w:tcW w:w="1590"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104"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651" w:type="dxa"/>
            <w:noWrap w:val="0"/>
            <w:vAlign w:val="center"/>
          </w:tcPr>
          <w:p w14:paraId="20AC4638">
            <w:pPr>
              <w:jc w:val="center"/>
              <w:rPr>
                <w:rFonts w:hint="eastAsia" w:ascii="宋体" w:hAnsi="宋体" w:eastAsia="宋体" w:cs="宋体"/>
                <w:b/>
                <w:color w:val="auto"/>
                <w:sz w:val="21"/>
                <w:szCs w:val="21"/>
              </w:rPr>
            </w:pPr>
          </w:p>
        </w:tc>
        <w:tc>
          <w:tcPr>
            <w:tcW w:w="1559" w:type="dxa"/>
            <w:noWrap w:val="0"/>
            <w:vAlign w:val="center"/>
          </w:tcPr>
          <w:p w14:paraId="6A1C58D4">
            <w:pPr>
              <w:jc w:val="center"/>
              <w:rPr>
                <w:rFonts w:hint="eastAsia" w:ascii="宋体" w:hAnsi="宋体" w:eastAsia="宋体" w:cs="宋体"/>
                <w:color w:val="auto"/>
                <w:sz w:val="21"/>
                <w:szCs w:val="21"/>
              </w:rPr>
            </w:pPr>
          </w:p>
        </w:tc>
        <w:tc>
          <w:tcPr>
            <w:tcW w:w="1134" w:type="dxa"/>
            <w:noWrap w:val="0"/>
            <w:vAlign w:val="center"/>
          </w:tcPr>
          <w:p w14:paraId="2BA0E4E7">
            <w:pPr>
              <w:jc w:val="center"/>
              <w:rPr>
                <w:rFonts w:hint="eastAsia" w:ascii="宋体" w:hAnsi="宋体" w:eastAsia="宋体" w:cs="宋体"/>
                <w:color w:val="auto"/>
                <w:sz w:val="21"/>
                <w:szCs w:val="21"/>
              </w:rPr>
            </w:pPr>
          </w:p>
        </w:tc>
        <w:tc>
          <w:tcPr>
            <w:tcW w:w="1510" w:type="dxa"/>
            <w:noWrap w:val="0"/>
            <w:vAlign w:val="center"/>
          </w:tcPr>
          <w:p w14:paraId="6E5C7495">
            <w:pPr>
              <w:jc w:val="center"/>
              <w:rPr>
                <w:rFonts w:hint="eastAsia" w:ascii="宋体" w:hAnsi="宋体" w:eastAsia="宋体" w:cs="宋体"/>
                <w:color w:val="auto"/>
                <w:sz w:val="21"/>
                <w:szCs w:val="21"/>
              </w:rPr>
            </w:pPr>
          </w:p>
        </w:tc>
        <w:tc>
          <w:tcPr>
            <w:tcW w:w="1590"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651" w:type="dxa"/>
            <w:noWrap w:val="0"/>
            <w:vAlign w:val="center"/>
          </w:tcPr>
          <w:p w14:paraId="3ECFEE46">
            <w:pPr>
              <w:jc w:val="center"/>
              <w:rPr>
                <w:rFonts w:hint="eastAsia" w:ascii="宋体" w:hAnsi="宋体" w:eastAsia="宋体" w:cs="宋体"/>
                <w:color w:val="auto"/>
                <w:sz w:val="21"/>
                <w:szCs w:val="21"/>
              </w:rPr>
            </w:pPr>
          </w:p>
        </w:tc>
        <w:tc>
          <w:tcPr>
            <w:tcW w:w="1559" w:type="dxa"/>
            <w:noWrap w:val="0"/>
            <w:vAlign w:val="center"/>
          </w:tcPr>
          <w:p w14:paraId="13FDC907">
            <w:pPr>
              <w:jc w:val="center"/>
              <w:rPr>
                <w:rFonts w:hint="eastAsia" w:ascii="宋体" w:hAnsi="宋体" w:eastAsia="宋体" w:cs="宋体"/>
                <w:color w:val="auto"/>
                <w:sz w:val="21"/>
                <w:szCs w:val="21"/>
              </w:rPr>
            </w:pPr>
          </w:p>
        </w:tc>
        <w:tc>
          <w:tcPr>
            <w:tcW w:w="1134" w:type="dxa"/>
            <w:noWrap w:val="0"/>
            <w:vAlign w:val="center"/>
          </w:tcPr>
          <w:p w14:paraId="492DE03E">
            <w:pPr>
              <w:jc w:val="center"/>
              <w:rPr>
                <w:rFonts w:hint="eastAsia" w:ascii="宋体" w:hAnsi="宋体" w:eastAsia="宋体" w:cs="宋体"/>
                <w:color w:val="auto"/>
                <w:sz w:val="21"/>
                <w:szCs w:val="21"/>
              </w:rPr>
            </w:pPr>
          </w:p>
        </w:tc>
        <w:tc>
          <w:tcPr>
            <w:tcW w:w="1510" w:type="dxa"/>
            <w:noWrap w:val="0"/>
            <w:vAlign w:val="center"/>
          </w:tcPr>
          <w:p w14:paraId="35EC6666">
            <w:pPr>
              <w:jc w:val="center"/>
              <w:rPr>
                <w:rFonts w:hint="eastAsia" w:ascii="宋体" w:hAnsi="宋体" w:eastAsia="宋体" w:cs="宋体"/>
                <w:color w:val="auto"/>
                <w:sz w:val="21"/>
                <w:szCs w:val="21"/>
              </w:rPr>
            </w:pPr>
          </w:p>
        </w:tc>
        <w:tc>
          <w:tcPr>
            <w:tcW w:w="1590" w:type="dxa"/>
            <w:noWrap w:val="0"/>
            <w:vAlign w:val="top"/>
          </w:tcPr>
          <w:p w14:paraId="190973A4">
            <w:pPr>
              <w:rPr>
                <w:rFonts w:hint="eastAsia" w:ascii="宋体" w:hAnsi="宋体" w:eastAsia="宋体" w:cs="宋体"/>
                <w:color w:val="auto"/>
                <w:sz w:val="21"/>
                <w:szCs w:val="21"/>
              </w:rPr>
            </w:pPr>
            <w:bookmarkStart w:id="137" w:name="OLE_LINK15"/>
            <w:bookmarkStart w:id="138" w:name="OLE_LINK16"/>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14</w:t>
            </w:r>
            <w:r>
              <w:rPr>
                <w:rFonts w:hint="eastAsia" w:ascii="宋体" w:hAnsi="宋体" w:eastAsia="宋体" w:cs="宋体"/>
                <w:color w:val="auto"/>
                <w:sz w:val="21"/>
                <w:szCs w:val="21"/>
              </w:rPr>
              <w:t>人计算</w:t>
            </w:r>
            <w:bookmarkEnd w:id="137"/>
            <w:bookmarkEnd w:id="138"/>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04"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651" w:type="dxa"/>
            <w:noWrap w:val="0"/>
            <w:vAlign w:val="center"/>
          </w:tcPr>
          <w:p w14:paraId="14FFE227">
            <w:pPr>
              <w:jc w:val="center"/>
              <w:rPr>
                <w:rFonts w:hint="eastAsia" w:ascii="宋体" w:hAnsi="宋体" w:eastAsia="宋体" w:cs="宋体"/>
                <w:color w:val="auto"/>
                <w:sz w:val="21"/>
                <w:szCs w:val="21"/>
              </w:rPr>
            </w:pPr>
          </w:p>
        </w:tc>
        <w:tc>
          <w:tcPr>
            <w:tcW w:w="1559" w:type="dxa"/>
            <w:noWrap w:val="0"/>
            <w:vAlign w:val="center"/>
          </w:tcPr>
          <w:p w14:paraId="38BD578A">
            <w:pPr>
              <w:jc w:val="center"/>
              <w:rPr>
                <w:rFonts w:hint="eastAsia" w:ascii="宋体" w:hAnsi="宋体" w:eastAsia="宋体" w:cs="宋体"/>
                <w:color w:val="auto"/>
                <w:sz w:val="21"/>
                <w:szCs w:val="21"/>
              </w:rPr>
            </w:pPr>
          </w:p>
        </w:tc>
        <w:tc>
          <w:tcPr>
            <w:tcW w:w="1134" w:type="dxa"/>
            <w:noWrap w:val="0"/>
            <w:vAlign w:val="center"/>
          </w:tcPr>
          <w:p w14:paraId="2AA38FC9">
            <w:pPr>
              <w:jc w:val="center"/>
              <w:rPr>
                <w:rFonts w:hint="eastAsia" w:ascii="宋体" w:hAnsi="宋体" w:eastAsia="宋体" w:cs="宋体"/>
                <w:color w:val="auto"/>
                <w:sz w:val="21"/>
                <w:szCs w:val="21"/>
              </w:rPr>
            </w:pPr>
          </w:p>
        </w:tc>
        <w:tc>
          <w:tcPr>
            <w:tcW w:w="1510" w:type="dxa"/>
            <w:noWrap w:val="0"/>
            <w:vAlign w:val="center"/>
          </w:tcPr>
          <w:p w14:paraId="0887B09A">
            <w:pPr>
              <w:jc w:val="center"/>
              <w:rPr>
                <w:rFonts w:hint="eastAsia" w:ascii="宋体" w:hAnsi="宋体" w:eastAsia="宋体" w:cs="宋体"/>
                <w:color w:val="auto"/>
                <w:sz w:val="21"/>
                <w:szCs w:val="21"/>
              </w:rPr>
            </w:pPr>
          </w:p>
        </w:tc>
        <w:tc>
          <w:tcPr>
            <w:tcW w:w="1590"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14</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04"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651" w:type="dxa"/>
            <w:noWrap w:val="0"/>
            <w:vAlign w:val="center"/>
          </w:tcPr>
          <w:p w14:paraId="6E31DECE">
            <w:pPr>
              <w:jc w:val="center"/>
              <w:rPr>
                <w:rFonts w:hint="eastAsia" w:ascii="宋体" w:hAnsi="宋体" w:eastAsia="宋体" w:cs="宋体"/>
                <w:color w:val="auto"/>
                <w:sz w:val="21"/>
                <w:szCs w:val="21"/>
              </w:rPr>
            </w:pPr>
          </w:p>
        </w:tc>
        <w:tc>
          <w:tcPr>
            <w:tcW w:w="1559" w:type="dxa"/>
            <w:noWrap w:val="0"/>
            <w:vAlign w:val="center"/>
          </w:tcPr>
          <w:p w14:paraId="72C61840">
            <w:pPr>
              <w:jc w:val="center"/>
              <w:rPr>
                <w:rFonts w:hint="eastAsia" w:ascii="宋体" w:hAnsi="宋体" w:eastAsia="宋体" w:cs="宋体"/>
                <w:color w:val="auto"/>
                <w:sz w:val="21"/>
                <w:szCs w:val="21"/>
              </w:rPr>
            </w:pPr>
          </w:p>
        </w:tc>
        <w:tc>
          <w:tcPr>
            <w:tcW w:w="1134" w:type="dxa"/>
            <w:noWrap w:val="0"/>
            <w:vAlign w:val="center"/>
          </w:tcPr>
          <w:p w14:paraId="5810D77A">
            <w:pPr>
              <w:jc w:val="center"/>
              <w:rPr>
                <w:rFonts w:hint="eastAsia" w:ascii="宋体" w:hAnsi="宋体" w:eastAsia="宋体" w:cs="宋体"/>
                <w:color w:val="auto"/>
                <w:sz w:val="21"/>
                <w:szCs w:val="21"/>
              </w:rPr>
            </w:pPr>
          </w:p>
        </w:tc>
        <w:tc>
          <w:tcPr>
            <w:tcW w:w="1510" w:type="dxa"/>
            <w:noWrap w:val="0"/>
            <w:vAlign w:val="center"/>
          </w:tcPr>
          <w:p w14:paraId="6C596A22">
            <w:pPr>
              <w:jc w:val="center"/>
              <w:rPr>
                <w:rFonts w:hint="eastAsia" w:ascii="宋体" w:hAnsi="宋体" w:eastAsia="宋体" w:cs="宋体"/>
                <w:color w:val="auto"/>
                <w:sz w:val="21"/>
                <w:szCs w:val="21"/>
              </w:rPr>
            </w:pPr>
          </w:p>
        </w:tc>
        <w:tc>
          <w:tcPr>
            <w:tcW w:w="1590"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14</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04"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651" w:type="dxa"/>
            <w:noWrap w:val="0"/>
            <w:vAlign w:val="center"/>
          </w:tcPr>
          <w:p w14:paraId="3628D248">
            <w:pPr>
              <w:jc w:val="center"/>
              <w:rPr>
                <w:rFonts w:hint="eastAsia" w:ascii="宋体" w:hAnsi="宋体" w:eastAsia="宋体" w:cs="宋体"/>
                <w:color w:val="auto"/>
                <w:sz w:val="21"/>
                <w:szCs w:val="21"/>
              </w:rPr>
            </w:pPr>
          </w:p>
        </w:tc>
        <w:tc>
          <w:tcPr>
            <w:tcW w:w="1559" w:type="dxa"/>
            <w:noWrap w:val="0"/>
            <w:vAlign w:val="center"/>
          </w:tcPr>
          <w:p w14:paraId="78DDF82F">
            <w:pPr>
              <w:jc w:val="center"/>
              <w:rPr>
                <w:rFonts w:hint="eastAsia" w:ascii="宋体" w:hAnsi="宋体" w:eastAsia="宋体" w:cs="宋体"/>
                <w:color w:val="auto"/>
                <w:sz w:val="21"/>
                <w:szCs w:val="21"/>
              </w:rPr>
            </w:pPr>
          </w:p>
        </w:tc>
        <w:tc>
          <w:tcPr>
            <w:tcW w:w="1134" w:type="dxa"/>
            <w:noWrap w:val="0"/>
            <w:vAlign w:val="center"/>
          </w:tcPr>
          <w:p w14:paraId="066C0511">
            <w:pPr>
              <w:jc w:val="center"/>
              <w:rPr>
                <w:rFonts w:hint="eastAsia" w:ascii="宋体" w:hAnsi="宋体" w:eastAsia="宋体" w:cs="宋体"/>
                <w:color w:val="auto"/>
                <w:sz w:val="21"/>
                <w:szCs w:val="21"/>
              </w:rPr>
            </w:pPr>
          </w:p>
        </w:tc>
        <w:tc>
          <w:tcPr>
            <w:tcW w:w="1510" w:type="dxa"/>
            <w:noWrap w:val="0"/>
            <w:vAlign w:val="center"/>
          </w:tcPr>
          <w:p w14:paraId="77C9DB74">
            <w:pPr>
              <w:jc w:val="center"/>
              <w:rPr>
                <w:rFonts w:hint="eastAsia" w:ascii="宋体" w:hAnsi="宋体" w:eastAsia="宋体" w:cs="宋体"/>
                <w:color w:val="auto"/>
                <w:sz w:val="21"/>
                <w:szCs w:val="21"/>
              </w:rPr>
            </w:pPr>
          </w:p>
        </w:tc>
        <w:tc>
          <w:tcPr>
            <w:tcW w:w="1590"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18</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04"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651" w:type="dxa"/>
            <w:noWrap w:val="0"/>
            <w:vAlign w:val="center"/>
          </w:tcPr>
          <w:p w14:paraId="657216FD">
            <w:pPr>
              <w:jc w:val="center"/>
              <w:rPr>
                <w:rFonts w:hint="eastAsia" w:ascii="宋体" w:hAnsi="宋体" w:eastAsia="宋体" w:cs="宋体"/>
                <w:color w:val="auto"/>
                <w:sz w:val="21"/>
                <w:szCs w:val="21"/>
              </w:rPr>
            </w:pPr>
          </w:p>
        </w:tc>
        <w:tc>
          <w:tcPr>
            <w:tcW w:w="1559" w:type="dxa"/>
            <w:noWrap w:val="0"/>
            <w:vAlign w:val="center"/>
          </w:tcPr>
          <w:p w14:paraId="28EB828D">
            <w:pPr>
              <w:jc w:val="center"/>
              <w:rPr>
                <w:rFonts w:hint="eastAsia" w:ascii="宋体" w:hAnsi="宋体" w:eastAsia="宋体" w:cs="宋体"/>
                <w:color w:val="auto"/>
                <w:sz w:val="21"/>
                <w:szCs w:val="21"/>
              </w:rPr>
            </w:pPr>
          </w:p>
        </w:tc>
        <w:tc>
          <w:tcPr>
            <w:tcW w:w="1134" w:type="dxa"/>
            <w:noWrap w:val="0"/>
            <w:vAlign w:val="center"/>
          </w:tcPr>
          <w:p w14:paraId="3BDCBD1C">
            <w:pPr>
              <w:jc w:val="center"/>
              <w:rPr>
                <w:rFonts w:hint="eastAsia" w:ascii="宋体" w:hAnsi="宋体" w:eastAsia="宋体" w:cs="宋体"/>
                <w:color w:val="auto"/>
                <w:sz w:val="21"/>
                <w:szCs w:val="21"/>
              </w:rPr>
            </w:pPr>
          </w:p>
        </w:tc>
        <w:tc>
          <w:tcPr>
            <w:tcW w:w="1510" w:type="dxa"/>
            <w:noWrap w:val="0"/>
            <w:vAlign w:val="center"/>
          </w:tcPr>
          <w:p w14:paraId="1660C76C">
            <w:pPr>
              <w:jc w:val="center"/>
              <w:rPr>
                <w:rFonts w:hint="eastAsia" w:ascii="宋体" w:hAnsi="宋体" w:eastAsia="宋体" w:cs="宋体"/>
                <w:color w:val="auto"/>
                <w:sz w:val="21"/>
                <w:szCs w:val="21"/>
              </w:rPr>
            </w:pPr>
          </w:p>
        </w:tc>
        <w:tc>
          <w:tcPr>
            <w:tcW w:w="1590"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14</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04"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651" w:type="dxa"/>
            <w:noWrap w:val="0"/>
            <w:vAlign w:val="center"/>
          </w:tcPr>
          <w:p w14:paraId="7694F6BE">
            <w:pPr>
              <w:jc w:val="center"/>
              <w:rPr>
                <w:rFonts w:hint="eastAsia" w:ascii="宋体" w:hAnsi="宋体" w:eastAsia="宋体" w:cs="宋体"/>
                <w:color w:val="auto"/>
                <w:sz w:val="21"/>
                <w:szCs w:val="21"/>
              </w:rPr>
            </w:pPr>
          </w:p>
        </w:tc>
        <w:tc>
          <w:tcPr>
            <w:tcW w:w="1559" w:type="dxa"/>
            <w:noWrap w:val="0"/>
            <w:vAlign w:val="center"/>
          </w:tcPr>
          <w:p w14:paraId="5EA1B6C8">
            <w:pPr>
              <w:jc w:val="center"/>
              <w:rPr>
                <w:rFonts w:hint="eastAsia" w:ascii="宋体" w:hAnsi="宋体" w:eastAsia="宋体" w:cs="宋体"/>
                <w:color w:val="auto"/>
                <w:sz w:val="21"/>
                <w:szCs w:val="21"/>
              </w:rPr>
            </w:pPr>
          </w:p>
        </w:tc>
        <w:tc>
          <w:tcPr>
            <w:tcW w:w="1134" w:type="dxa"/>
            <w:noWrap w:val="0"/>
            <w:vAlign w:val="center"/>
          </w:tcPr>
          <w:p w14:paraId="75DD40D1">
            <w:pPr>
              <w:jc w:val="center"/>
              <w:rPr>
                <w:rFonts w:hint="eastAsia" w:ascii="宋体" w:hAnsi="宋体" w:eastAsia="宋体" w:cs="宋体"/>
                <w:color w:val="auto"/>
                <w:sz w:val="21"/>
                <w:szCs w:val="21"/>
              </w:rPr>
            </w:pPr>
          </w:p>
        </w:tc>
        <w:tc>
          <w:tcPr>
            <w:tcW w:w="1510" w:type="dxa"/>
            <w:noWrap w:val="0"/>
            <w:vAlign w:val="center"/>
          </w:tcPr>
          <w:p w14:paraId="6A46E6B1">
            <w:pPr>
              <w:jc w:val="center"/>
              <w:rPr>
                <w:rFonts w:hint="eastAsia" w:ascii="宋体" w:hAnsi="宋体" w:eastAsia="宋体" w:cs="宋体"/>
                <w:color w:val="auto"/>
                <w:sz w:val="21"/>
                <w:szCs w:val="21"/>
              </w:rPr>
            </w:pPr>
          </w:p>
        </w:tc>
        <w:tc>
          <w:tcPr>
            <w:tcW w:w="1590" w:type="dxa"/>
            <w:noWrap w:val="0"/>
            <w:vAlign w:val="center"/>
          </w:tcPr>
          <w:p w14:paraId="06B065FE">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14人计算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05715F6F">
            <w:pPr>
              <w:jc w:val="center"/>
              <w:rPr>
                <w:rFonts w:hint="eastAsia" w:ascii="宋体" w:hAnsi="宋体" w:eastAsia="宋体" w:cs="宋体"/>
                <w:color w:val="auto"/>
                <w:sz w:val="21"/>
                <w:szCs w:val="21"/>
              </w:rPr>
            </w:pPr>
          </w:p>
        </w:tc>
        <w:tc>
          <w:tcPr>
            <w:tcW w:w="651" w:type="dxa"/>
            <w:noWrap w:val="0"/>
            <w:vAlign w:val="center"/>
          </w:tcPr>
          <w:p w14:paraId="0247E104">
            <w:pPr>
              <w:jc w:val="center"/>
              <w:rPr>
                <w:rFonts w:hint="eastAsia" w:ascii="宋体" w:hAnsi="宋体" w:eastAsia="宋体" w:cs="宋体"/>
                <w:color w:val="auto"/>
                <w:sz w:val="21"/>
                <w:szCs w:val="21"/>
              </w:rPr>
            </w:pPr>
          </w:p>
        </w:tc>
        <w:tc>
          <w:tcPr>
            <w:tcW w:w="1559" w:type="dxa"/>
            <w:noWrap w:val="0"/>
            <w:vAlign w:val="center"/>
          </w:tcPr>
          <w:p w14:paraId="4289E714">
            <w:pPr>
              <w:jc w:val="center"/>
              <w:rPr>
                <w:rFonts w:hint="eastAsia" w:ascii="宋体" w:hAnsi="宋体" w:eastAsia="宋体" w:cs="宋体"/>
                <w:color w:val="auto"/>
                <w:sz w:val="21"/>
                <w:szCs w:val="21"/>
              </w:rPr>
            </w:pPr>
          </w:p>
        </w:tc>
        <w:tc>
          <w:tcPr>
            <w:tcW w:w="1134" w:type="dxa"/>
            <w:noWrap w:val="0"/>
            <w:vAlign w:val="center"/>
          </w:tcPr>
          <w:p w14:paraId="1D6AC0A1">
            <w:pPr>
              <w:jc w:val="center"/>
              <w:rPr>
                <w:rFonts w:hint="eastAsia" w:ascii="宋体" w:hAnsi="宋体" w:eastAsia="宋体" w:cs="宋体"/>
                <w:color w:val="auto"/>
                <w:sz w:val="21"/>
                <w:szCs w:val="21"/>
              </w:rPr>
            </w:pPr>
          </w:p>
        </w:tc>
        <w:tc>
          <w:tcPr>
            <w:tcW w:w="1510" w:type="dxa"/>
            <w:noWrap w:val="0"/>
            <w:vAlign w:val="center"/>
          </w:tcPr>
          <w:p w14:paraId="0B0D38BC">
            <w:pPr>
              <w:jc w:val="center"/>
              <w:rPr>
                <w:rFonts w:hint="eastAsia" w:ascii="宋体" w:hAnsi="宋体" w:eastAsia="宋体" w:cs="宋体"/>
                <w:color w:val="auto"/>
                <w:sz w:val="21"/>
                <w:szCs w:val="21"/>
              </w:rPr>
            </w:pPr>
          </w:p>
        </w:tc>
        <w:tc>
          <w:tcPr>
            <w:tcW w:w="1590"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651" w:type="dxa"/>
            <w:noWrap w:val="0"/>
            <w:vAlign w:val="center"/>
          </w:tcPr>
          <w:p w14:paraId="54842C59">
            <w:pPr>
              <w:jc w:val="center"/>
              <w:rPr>
                <w:rFonts w:hint="eastAsia" w:ascii="宋体" w:hAnsi="宋体" w:eastAsia="宋体" w:cs="宋体"/>
                <w:color w:val="auto"/>
                <w:sz w:val="21"/>
                <w:szCs w:val="21"/>
              </w:rPr>
            </w:pPr>
          </w:p>
        </w:tc>
        <w:tc>
          <w:tcPr>
            <w:tcW w:w="1559" w:type="dxa"/>
            <w:noWrap w:val="0"/>
            <w:vAlign w:val="center"/>
          </w:tcPr>
          <w:p w14:paraId="55FCB610">
            <w:pPr>
              <w:jc w:val="center"/>
              <w:rPr>
                <w:rFonts w:hint="eastAsia" w:ascii="宋体" w:hAnsi="宋体" w:eastAsia="宋体" w:cs="宋体"/>
                <w:color w:val="auto"/>
                <w:sz w:val="21"/>
                <w:szCs w:val="21"/>
              </w:rPr>
            </w:pPr>
          </w:p>
        </w:tc>
        <w:tc>
          <w:tcPr>
            <w:tcW w:w="1134" w:type="dxa"/>
            <w:noWrap w:val="0"/>
            <w:vAlign w:val="center"/>
          </w:tcPr>
          <w:p w14:paraId="28F943F2">
            <w:pPr>
              <w:jc w:val="center"/>
              <w:rPr>
                <w:rFonts w:hint="eastAsia" w:ascii="宋体" w:hAnsi="宋体" w:eastAsia="宋体" w:cs="宋体"/>
                <w:color w:val="auto"/>
                <w:sz w:val="21"/>
                <w:szCs w:val="21"/>
              </w:rPr>
            </w:pPr>
          </w:p>
        </w:tc>
        <w:tc>
          <w:tcPr>
            <w:tcW w:w="1510" w:type="dxa"/>
            <w:noWrap w:val="0"/>
            <w:vAlign w:val="center"/>
          </w:tcPr>
          <w:p w14:paraId="53FE9013">
            <w:pPr>
              <w:jc w:val="center"/>
              <w:rPr>
                <w:rFonts w:hint="eastAsia" w:ascii="宋体" w:hAnsi="宋体" w:eastAsia="宋体" w:cs="宋体"/>
                <w:color w:val="auto"/>
                <w:sz w:val="21"/>
                <w:szCs w:val="21"/>
              </w:rPr>
            </w:pPr>
          </w:p>
        </w:tc>
        <w:tc>
          <w:tcPr>
            <w:tcW w:w="1590" w:type="dxa"/>
            <w:noWrap w:val="0"/>
            <w:vAlign w:val="center"/>
          </w:tcPr>
          <w:p w14:paraId="439194A7">
            <w:pPr>
              <w:jc w:val="center"/>
              <w:rPr>
                <w:rFonts w:hint="eastAsia" w:ascii="宋体" w:hAnsi="宋体" w:eastAsia="宋体" w:cs="宋体"/>
                <w:color w:val="auto"/>
                <w:sz w:val="21"/>
                <w:szCs w:val="21"/>
              </w:rPr>
            </w:pPr>
          </w:p>
        </w:tc>
      </w:tr>
    </w:tbl>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9"/>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9"/>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3B0DEB66">
      <w:pPr>
        <w:pStyle w:val="2"/>
        <w:rPr>
          <w:rFonts w:hint="eastAsia" w:ascii="宋体" w:hAnsi="宋体"/>
          <w:bCs/>
          <w:color w:val="auto"/>
          <w:highlight w:val="none"/>
        </w:rPr>
      </w:pPr>
    </w:p>
    <w:p w14:paraId="2378A5AD">
      <w:pPr>
        <w:pStyle w:val="2"/>
        <w:rPr>
          <w:rFonts w:hint="eastAsia" w:ascii="宋体" w:hAnsi="宋体"/>
          <w:bCs/>
          <w:color w:val="auto"/>
          <w:highlight w:val="none"/>
        </w:rPr>
      </w:pPr>
    </w:p>
    <w:p w14:paraId="7A4BA7E5">
      <w:pPr>
        <w:pStyle w:val="42"/>
        <w:ind w:left="0" w:leftChars="0" w:firstLine="0" w:firstLineChars="0"/>
        <w:rPr>
          <w:rFonts w:hint="eastAsia" w:ascii="宋体" w:hAnsi="宋体"/>
          <w:bCs/>
          <w:color w:val="auto"/>
          <w:highlight w:val="none"/>
        </w:rPr>
      </w:pPr>
    </w:p>
    <w:p w14:paraId="79D6E573">
      <w:pPr>
        <w:pStyle w:val="42"/>
        <w:ind w:left="0" w:leftChars="0" w:firstLine="0" w:firstLineChars="0"/>
        <w:rPr>
          <w:rFonts w:hint="eastAsia" w:ascii="宋体" w:hAnsi="宋体"/>
          <w:bCs/>
          <w:color w:val="auto"/>
          <w:highlight w:val="none"/>
        </w:rPr>
      </w:pPr>
    </w:p>
    <w:p w14:paraId="5F3F5DB4">
      <w:pPr>
        <w:pStyle w:val="42"/>
        <w:ind w:left="0" w:leftChars="0" w:firstLine="0" w:firstLineChars="0"/>
        <w:rPr>
          <w:rFonts w:hint="eastAsia" w:ascii="宋体" w:hAnsi="宋体"/>
          <w:bCs/>
          <w:color w:val="auto"/>
          <w:highlight w:val="none"/>
        </w:rPr>
      </w:pPr>
    </w:p>
    <w:p w14:paraId="6FC42429">
      <w:pPr>
        <w:pStyle w:val="42"/>
        <w:ind w:left="0" w:leftChars="0" w:firstLine="0" w:firstLineChars="0"/>
        <w:rPr>
          <w:rFonts w:hint="eastAsia" w:ascii="宋体" w:hAnsi="宋体"/>
          <w:bCs/>
          <w:color w:val="auto"/>
          <w:highlight w:val="none"/>
        </w:rPr>
      </w:pPr>
    </w:p>
    <w:p w14:paraId="74970F28">
      <w:pPr>
        <w:pStyle w:val="42"/>
        <w:ind w:left="0" w:leftChars="0" w:firstLine="0" w:firstLineChars="0"/>
        <w:rPr>
          <w:rFonts w:hint="eastAsia" w:ascii="宋体" w:hAnsi="宋体"/>
          <w:bCs/>
          <w:color w:val="auto"/>
          <w:highlight w:val="none"/>
        </w:rPr>
      </w:pPr>
    </w:p>
    <w:p w14:paraId="1CB2E95F">
      <w:pPr>
        <w:pStyle w:val="42"/>
        <w:ind w:left="0" w:leftChars="0" w:firstLine="0" w:firstLineChars="0"/>
        <w:rPr>
          <w:rFonts w:hint="eastAsia" w:ascii="宋体" w:hAnsi="宋体"/>
          <w:bCs/>
          <w:color w:val="auto"/>
          <w:highlight w:val="none"/>
        </w:rPr>
      </w:pPr>
    </w:p>
    <w:p w14:paraId="3E3B4191">
      <w:pPr>
        <w:pStyle w:val="42"/>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JSZC-320206-JZCG-G2026-0039</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4"/>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footerReference r:id="rId7" w:type="first"/>
      <w:headerReference r:id="rId5" w:type="default"/>
      <w:footerReference r:id="rId6"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61DCE">
    <w:pPr>
      <w:spacing w:line="169" w:lineRule="auto"/>
      <w:ind w:left="4782"/>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336BB">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8E336BB">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37D7">
    <w:pPr>
      <w:pStyle w:val="21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51D354D">
                          <w:pPr>
                            <w:pStyle w:val="219"/>
                          </w:pPr>
                          <w:r>
                            <w:fldChar w:fldCharType="begin"/>
                          </w:r>
                          <w:r>
                            <w:instrText xml:space="preserve"> PAGE  \* MERGEFORMAT </w:instrText>
                          </w:r>
                          <w:r>
                            <w:fldChar w:fldCharType="separate"/>
                          </w:r>
                          <w:r>
                            <w:t>0</w:t>
                          </w:r>
                          <w:r>
                            <w:fldChar w:fldCharType="end"/>
                          </w:r>
                        </w:p>
                        <w:p w14:paraId="0457CA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51D354D">
                    <w:pPr>
                      <w:pStyle w:val="219"/>
                    </w:pPr>
                    <w:r>
                      <w:fldChar w:fldCharType="begin"/>
                    </w:r>
                    <w:r>
                      <w:instrText xml:space="preserve"> PAGE  \* MERGEFORMAT </w:instrText>
                    </w:r>
                    <w:r>
                      <w:fldChar w:fldCharType="separate"/>
                    </w:r>
                    <w:r>
                      <w:t>0</w:t>
                    </w:r>
                    <w:r>
                      <w:fldChar w:fldCharType="end"/>
                    </w:r>
                  </w:p>
                  <w:p w14:paraId="0457CAB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4"/>
      <w:pBdr>
        <w:bottom w:val="none" w:color="auto" w:sz="0" w:space="0"/>
      </w:pBdr>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4"/>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5F1BB"/>
    <w:multiLevelType w:val="singleLevel"/>
    <w:tmpl w:val="9195F1BB"/>
    <w:lvl w:ilvl="0" w:tentative="0">
      <w:start w:val="3"/>
      <w:numFmt w:val="chineseCounting"/>
      <w:suff w:val="nothing"/>
      <w:lvlText w:val="（%1）"/>
      <w:lvlJc w:val="left"/>
      <w:rPr>
        <w:rFonts w:hint="eastAsia"/>
      </w:rPr>
    </w:lvl>
  </w:abstractNum>
  <w:abstractNum w:abstractNumId="1">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6">
    <w:nsid w:val="07C7DFB9"/>
    <w:multiLevelType w:val="singleLevel"/>
    <w:tmpl w:val="07C7DFB9"/>
    <w:lvl w:ilvl="0" w:tentative="0">
      <w:start w:val="2"/>
      <w:numFmt w:val="decimal"/>
      <w:lvlText w:val="%1."/>
      <w:lvlJc w:val="left"/>
      <w:pPr>
        <w:tabs>
          <w:tab w:val="left" w:pos="312"/>
        </w:tabs>
      </w:pPr>
    </w:lvl>
  </w:abstractNum>
  <w:abstractNum w:abstractNumId="7">
    <w:nsid w:val="0A8FA375"/>
    <w:multiLevelType w:val="singleLevel"/>
    <w:tmpl w:val="0A8FA375"/>
    <w:lvl w:ilvl="0" w:tentative="0">
      <w:start w:val="5"/>
      <w:numFmt w:val="decimal"/>
      <w:suff w:val="nothing"/>
      <w:lvlText w:val="（%1）"/>
      <w:lvlJc w:val="left"/>
    </w:lvl>
  </w:abstractNum>
  <w:abstractNum w:abstractNumId="8">
    <w:nsid w:val="2E25F229"/>
    <w:multiLevelType w:val="singleLevel"/>
    <w:tmpl w:val="2E25F229"/>
    <w:lvl w:ilvl="0" w:tentative="0">
      <w:start w:val="4"/>
      <w:numFmt w:val="decimal"/>
      <w:suff w:val="nothing"/>
      <w:lvlText w:val="%1）"/>
      <w:lvlJc w:val="left"/>
    </w:lvl>
  </w:abstractNum>
  <w:num w:numId="1">
    <w:abstractNumId w:val="4"/>
  </w:num>
  <w:num w:numId="2">
    <w:abstractNumId w:val="2"/>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0"/>
  </w:num>
  <w:num w:numId="5">
    <w:abstractNumId w:val="6"/>
  </w:num>
  <w:num w:numId="6">
    <w:abstractNumId w:val="7"/>
  </w:num>
  <w:num w:numId="7">
    <w:abstractNumId w:val="8"/>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1473B7"/>
    <w:rsid w:val="01150CE5"/>
    <w:rsid w:val="01172A03"/>
    <w:rsid w:val="01396E1E"/>
    <w:rsid w:val="014337F8"/>
    <w:rsid w:val="01545A05"/>
    <w:rsid w:val="015679D0"/>
    <w:rsid w:val="018067FB"/>
    <w:rsid w:val="018856AF"/>
    <w:rsid w:val="01A86A05"/>
    <w:rsid w:val="01B77FDC"/>
    <w:rsid w:val="01B96C47"/>
    <w:rsid w:val="01C75A9A"/>
    <w:rsid w:val="01D129DD"/>
    <w:rsid w:val="01D31020"/>
    <w:rsid w:val="01EB45BC"/>
    <w:rsid w:val="01F81425"/>
    <w:rsid w:val="02034A03"/>
    <w:rsid w:val="02496FDA"/>
    <w:rsid w:val="02597332"/>
    <w:rsid w:val="025D08EA"/>
    <w:rsid w:val="02761211"/>
    <w:rsid w:val="028642E4"/>
    <w:rsid w:val="02AC5412"/>
    <w:rsid w:val="02B50726"/>
    <w:rsid w:val="02B524D4"/>
    <w:rsid w:val="02D84414"/>
    <w:rsid w:val="02E132C9"/>
    <w:rsid w:val="02E42DB9"/>
    <w:rsid w:val="0305345B"/>
    <w:rsid w:val="0314051C"/>
    <w:rsid w:val="031E62CB"/>
    <w:rsid w:val="033E696D"/>
    <w:rsid w:val="034675D0"/>
    <w:rsid w:val="034877EC"/>
    <w:rsid w:val="0360556D"/>
    <w:rsid w:val="03977E2B"/>
    <w:rsid w:val="039B791C"/>
    <w:rsid w:val="03B804CE"/>
    <w:rsid w:val="04011D9C"/>
    <w:rsid w:val="04123410"/>
    <w:rsid w:val="04455AD9"/>
    <w:rsid w:val="045D1075"/>
    <w:rsid w:val="04651CD8"/>
    <w:rsid w:val="04675A50"/>
    <w:rsid w:val="047828C4"/>
    <w:rsid w:val="047D389E"/>
    <w:rsid w:val="049B394B"/>
    <w:rsid w:val="04B179CA"/>
    <w:rsid w:val="04CB2483"/>
    <w:rsid w:val="04E7163B"/>
    <w:rsid w:val="04E81F69"/>
    <w:rsid w:val="04F26E33"/>
    <w:rsid w:val="04FD4A64"/>
    <w:rsid w:val="051C2CDE"/>
    <w:rsid w:val="052F6180"/>
    <w:rsid w:val="055204AE"/>
    <w:rsid w:val="056326BB"/>
    <w:rsid w:val="05693656"/>
    <w:rsid w:val="05934538"/>
    <w:rsid w:val="05B71F0C"/>
    <w:rsid w:val="05BC5A66"/>
    <w:rsid w:val="05D7022B"/>
    <w:rsid w:val="05D90BCF"/>
    <w:rsid w:val="05F11A75"/>
    <w:rsid w:val="0619721E"/>
    <w:rsid w:val="0622233D"/>
    <w:rsid w:val="066435D0"/>
    <w:rsid w:val="066C559F"/>
    <w:rsid w:val="066F3697"/>
    <w:rsid w:val="06BB1A50"/>
    <w:rsid w:val="06CB0518"/>
    <w:rsid w:val="06DF5D71"/>
    <w:rsid w:val="06F16D7B"/>
    <w:rsid w:val="06F6179A"/>
    <w:rsid w:val="07153256"/>
    <w:rsid w:val="07293490"/>
    <w:rsid w:val="072B7208"/>
    <w:rsid w:val="073836D3"/>
    <w:rsid w:val="076C4208"/>
    <w:rsid w:val="076D7821"/>
    <w:rsid w:val="079335E8"/>
    <w:rsid w:val="07A82607"/>
    <w:rsid w:val="07A91952"/>
    <w:rsid w:val="07AF43CA"/>
    <w:rsid w:val="07B216D8"/>
    <w:rsid w:val="07B95303"/>
    <w:rsid w:val="07BC60B3"/>
    <w:rsid w:val="07E21FBD"/>
    <w:rsid w:val="07ED2710"/>
    <w:rsid w:val="07F615C4"/>
    <w:rsid w:val="080A5070"/>
    <w:rsid w:val="08122176"/>
    <w:rsid w:val="082D2D8F"/>
    <w:rsid w:val="0833620A"/>
    <w:rsid w:val="08517143"/>
    <w:rsid w:val="087B7D1C"/>
    <w:rsid w:val="087D3A94"/>
    <w:rsid w:val="08843074"/>
    <w:rsid w:val="08844E22"/>
    <w:rsid w:val="08A01C35"/>
    <w:rsid w:val="08AE1E9F"/>
    <w:rsid w:val="08B5322E"/>
    <w:rsid w:val="08D15B8E"/>
    <w:rsid w:val="08F17FDE"/>
    <w:rsid w:val="096A36FA"/>
    <w:rsid w:val="09702B78"/>
    <w:rsid w:val="097053A7"/>
    <w:rsid w:val="0A407F4A"/>
    <w:rsid w:val="0A7B2255"/>
    <w:rsid w:val="0A7E3AF3"/>
    <w:rsid w:val="0A851326"/>
    <w:rsid w:val="0AB67731"/>
    <w:rsid w:val="0AB94B2B"/>
    <w:rsid w:val="0AC7549A"/>
    <w:rsid w:val="0ACA0AE6"/>
    <w:rsid w:val="0ADB7197"/>
    <w:rsid w:val="0AEE2A27"/>
    <w:rsid w:val="0AFD0EBC"/>
    <w:rsid w:val="0B352404"/>
    <w:rsid w:val="0B8051E1"/>
    <w:rsid w:val="0BA650B0"/>
    <w:rsid w:val="0BB2614A"/>
    <w:rsid w:val="0BBE4333"/>
    <w:rsid w:val="0BBE689D"/>
    <w:rsid w:val="0BC55E54"/>
    <w:rsid w:val="0BD7098D"/>
    <w:rsid w:val="0BE65DF4"/>
    <w:rsid w:val="0BF422BF"/>
    <w:rsid w:val="0BFF2A12"/>
    <w:rsid w:val="0C346DC3"/>
    <w:rsid w:val="0C351053"/>
    <w:rsid w:val="0C395F24"/>
    <w:rsid w:val="0C49412F"/>
    <w:rsid w:val="0C725B23"/>
    <w:rsid w:val="0C774C9E"/>
    <w:rsid w:val="0C9B6BDE"/>
    <w:rsid w:val="0CF12CA2"/>
    <w:rsid w:val="0D0D0324"/>
    <w:rsid w:val="0D397CED"/>
    <w:rsid w:val="0D4252AC"/>
    <w:rsid w:val="0D510B45"/>
    <w:rsid w:val="0D541E51"/>
    <w:rsid w:val="0D5867A2"/>
    <w:rsid w:val="0D9755F8"/>
    <w:rsid w:val="0DB5782C"/>
    <w:rsid w:val="0DE243F0"/>
    <w:rsid w:val="0DE6451F"/>
    <w:rsid w:val="0E356BBF"/>
    <w:rsid w:val="0E8116C4"/>
    <w:rsid w:val="0EA55AF2"/>
    <w:rsid w:val="0EBA2435"/>
    <w:rsid w:val="0EEE56EB"/>
    <w:rsid w:val="0F2133A0"/>
    <w:rsid w:val="0F2E3930"/>
    <w:rsid w:val="0F8B405D"/>
    <w:rsid w:val="0F9022FF"/>
    <w:rsid w:val="0FA03829"/>
    <w:rsid w:val="0FC43855"/>
    <w:rsid w:val="0FCB1589"/>
    <w:rsid w:val="10091983"/>
    <w:rsid w:val="100D394F"/>
    <w:rsid w:val="1053332C"/>
    <w:rsid w:val="108A31F2"/>
    <w:rsid w:val="108B70E7"/>
    <w:rsid w:val="10915F18"/>
    <w:rsid w:val="11131439"/>
    <w:rsid w:val="111637D2"/>
    <w:rsid w:val="111E4FAD"/>
    <w:rsid w:val="11260DDA"/>
    <w:rsid w:val="11366ED6"/>
    <w:rsid w:val="115B06EA"/>
    <w:rsid w:val="11876D9C"/>
    <w:rsid w:val="11A77DD3"/>
    <w:rsid w:val="11DF131B"/>
    <w:rsid w:val="11DF756D"/>
    <w:rsid w:val="11E64458"/>
    <w:rsid w:val="11F35990"/>
    <w:rsid w:val="12011292"/>
    <w:rsid w:val="120343C6"/>
    <w:rsid w:val="1218482D"/>
    <w:rsid w:val="12374CB3"/>
    <w:rsid w:val="128D521B"/>
    <w:rsid w:val="12957C2C"/>
    <w:rsid w:val="12970375"/>
    <w:rsid w:val="12A165D1"/>
    <w:rsid w:val="12A460C1"/>
    <w:rsid w:val="12B77FA2"/>
    <w:rsid w:val="12E96F9A"/>
    <w:rsid w:val="12ED2893"/>
    <w:rsid w:val="12F26E2C"/>
    <w:rsid w:val="130628D8"/>
    <w:rsid w:val="131A6A04"/>
    <w:rsid w:val="13294C16"/>
    <w:rsid w:val="136F6B5A"/>
    <w:rsid w:val="13804F34"/>
    <w:rsid w:val="13876010"/>
    <w:rsid w:val="13F51B73"/>
    <w:rsid w:val="14107EB2"/>
    <w:rsid w:val="141F00F5"/>
    <w:rsid w:val="14425B91"/>
    <w:rsid w:val="14444988"/>
    <w:rsid w:val="14495172"/>
    <w:rsid w:val="147D6BCA"/>
    <w:rsid w:val="14860174"/>
    <w:rsid w:val="149D47C6"/>
    <w:rsid w:val="149E726C"/>
    <w:rsid w:val="14A2724B"/>
    <w:rsid w:val="14C12F5A"/>
    <w:rsid w:val="14E05AD6"/>
    <w:rsid w:val="14E13D7A"/>
    <w:rsid w:val="15080B89"/>
    <w:rsid w:val="15363948"/>
    <w:rsid w:val="15453B8B"/>
    <w:rsid w:val="154B53F1"/>
    <w:rsid w:val="156E54F0"/>
    <w:rsid w:val="159D1783"/>
    <w:rsid w:val="15B14D7D"/>
    <w:rsid w:val="15C31523"/>
    <w:rsid w:val="15C40F54"/>
    <w:rsid w:val="160E21CF"/>
    <w:rsid w:val="16297009"/>
    <w:rsid w:val="163634D4"/>
    <w:rsid w:val="16443E43"/>
    <w:rsid w:val="164756E1"/>
    <w:rsid w:val="1672275E"/>
    <w:rsid w:val="16816E45"/>
    <w:rsid w:val="16922E00"/>
    <w:rsid w:val="169B0125"/>
    <w:rsid w:val="169E17A5"/>
    <w:rsid w:val="16AE139D"/>
    <w:rsid w:val="16B5089D"/>
    <w:rsid w:val="16CD25C8"/>
    <w:rsid w:val="16CF5E02"/>
    <w:rsid w:val="171C6B6E"/>
    <w:rsid w:val="172D0D7B"/>
    <w:rsid w:val="173C4B1A"/>
    <w:rsid w:val="17525714"/>
    <w:rsid w:val="176522C3"/>
    <w:rsid w:val="17981331"/>
    <w:rsid w:val="17AD5A18"/>
    <w:rsid w:val="17C43F85"/>
    <w:rsid w:val="17E86A50"/>
    <w:rsid w:val="17EF4FE8"/>
    <w:rsid w:val="182757CA"/>
    <w:rsid w:val="183A54FD"/>
    <w:rsid w:val="18412583"/>
    <w:rsid w:val="18754ED1"/>
    <w:rsid w:val="18950986"/>
    <w:rsid w:val="18A62B93"/>
    <w:rsid w:val="18C748B7"/>
    <w:rsid w:val="18CF162B"/>
    <w:rsid w:val="18D80F53"/>
    <w:rsid w:val="18EB67F8"/>
    <w:rsid w:val="19065D22"/>
    <w:rsid w:val="190873AA"/>
    <w:rsid w:val="1917583F"/>
    <w:rsid w:val="19212219"/>
    <w:rsid w:val="192F2B88"/>
    <w:rsid w:val="193C4FA0"/>
    <w:rsid w:val="194B54E8"/>
    <w:rsid w:val="195B488E"/>
    <w:rsid w:val="19742C91"/>
    <w:rsid w:val="197B5DCD"/>
    <w:rsid w:val="198D78AF"/>
    <w:rsid w:val="19927A56"/>
    <w:rsid w:val="19B93A2E"/>
    <w:rsid w:val="1A1324AA"/>
    <w:rsid w:val="1A1656B7"/>
    <w:rsid w:val="1A3348FA"/>
    <w:rsid w:val="1A427AAC"/>
    <w:rsid w:val="1ABA2925"/>
    <w:rsid w:val="1ADD03C2"/>
    <w:rsid w:val="1B1069E9"/>
    <w:rsid w:val="1B1A7868"/>
    <w:rsid w:val="1B1D4C62"/>
    <w:rsid w:val="1B3B11DE"/>
    <w:rsid w:val="1B4D72F6"/>
    <w:rsid w:val="1B6E407B"/>
    <w:rsid w:val="1B77374A"/>
    <w:rsid w:val="1BA54A74"/>
    <w:rsid w:val="1BBB6955"/>
    <w:rsid w:val="1BE06ADF"/>
    <w:rsid w:val="1BF178BF"/>
    <w:rsid w:val="1BF53B0B"/>
    <w:rsid w:val="1BFE7442"/>
    <w:rsid w:val="1C24274C"/>
    <w:rsid w:val="1C313BDC"/>
    <w:rsid w:val="1C6C40F3"/>
    <w:rsid w:val="1C790574"/>
    <w:rsid w:val="1CAE0268"/>
    <w:rsid w:val="1CD57563"/>
    <w:rsid w:val="1CE617B0"/>
    <w:rsid w:val="1D175E0D"/>
    <w:rsid w:val="1DB50D67"/>
    <w:rsid w:val="1DB83859"/>
    <w:rsid w:val="1DC87107"/>
    <w:rsid w:val="1DE72E9D"/>
    <w:rsid w:val="1E0F2F88"/>
    <w:rsid w:val="1E217C8F"/>
    <w:rsid w:val="1E4D0963"/>
    <w:rsid w:val="1E574E31"/>
    <w:rsid w:val="1E71154D"/>
    <w:rsid w:val="1E7A2AF8"/>
    <w:rsid w:val="1E8A47A7"/>
    <w:rsid w:val="1EC16291"/>
    <w:rsid w:val="1ED55F80"/>
    <w:rsid w:val="1EF108E0"/>
    <w:rsid w:val="1F122D30"/>
    <w:rsid w:val="1F2111C5"/>
    <w:rsid w:val="1F30765A"/>
    <w:rsid w:val="1F3A2287"/>
    <w:rsid w:val="1F5C15E9"/>
    <w:rsid w:val="1F7B6261"/>
    <w:rsid w:val="1F9574BD"/>
    <w:rsid w:val="1FAE057F"/>
    <w:rsid w:val="1FE67D19"/>
    <w:rsid w:val="1FF13FC9"/>
    <w:rsid w:val="20000DDB"/>
    <w:rsid w:val="20117531"/>
    <w:rsid w:val="20216FA3"/>
    <w:rsid w:val="204A474C"/>
    <w:rsid w:val="208C6B12"/>
    <w:rsid w:val="20DC028A"/>
    <w:rsid w:val="211D3C0E"/>
    <w:rsid w:val="211D4C6B"/>
    <w:rsid w:val="21410299"/>
    <w:rsid w:val="21562C7C"/>
    <w:rsid w:val="21723F5A"/>
    <w:rsid w:val="218D2B42"/>
    <w:rsid w:val="2190748C"/>
    <w:rsid w:val="21931DA4"/>
    <w:rsid w:val="21B005DE"/>
    <w:rsid w:val="21CA5B44"/>
    <w:rsid w:val="21CD15A6"/>
    <w:rsid w:val="21CE6CB6"/>
    <w:rsid w:val="21E40288"/>
    <w:rsid w:val="21F21801"/>
    <w:rsid w:val="222B1363"/>
    <w:rsid w:val="225D52A7"/>
    <w:rsid w:val="22665141"/>
    <w:rsid w:val="22B67E76"/>
    <w:rsid w:val="22BF31CF"/>
    <w:rsid w:val="22F83FEB"/>
    <w:rsid w:val="23201B77"/>
    <w:rsid w:val="23476863"/>
    <w:rsid w:val="235843BA"/>
    <w:rsid w:val="2389558B"/>
    <w:rsid w:val="239C5C07"/>
    <w:rsid w:val="23A128D5"/>
    <w:rsid w:val="23B1699D"/>
    <w:rsid w:val="23EB6DA1"/>
    <w:rsid w:val="23FA0331"/>
    <w:rsid w:val="24002E90"/>
    <w:rsid w:val="241237D2"/>
    <w:rsid w:val="24521E21"/>
    <w:rsid w:val="24620035"/>
    <w:rsid w:val="247C0C4C"/>
    <w:rsid w:val="248A3369"/>
    <w:rsid w:val="24936675"/>
    <w:rsid w:val="249E6E14"/>
    <w:rsid w:val="24F46A34"/>
    <w:rsid w:val="250C6474"/>
    <w:rsid w:val="25237319"/>
    <w:rsid w:val="253A4D8F"/>
    <w:rsid w:val="253D03DB"/>
    <w:rsid w:val="256A4F48"/>
    <w:rsid w:val="25835AD1"/>
    <w:rsid w:val="259D0E7A"/>
    <w:rsid w:val="25AF25E6"/>
    <w:rsid w:val="25EA51C1"/>
    <w:rsid w:val="25FA6A8B"/>
    <w:rsid w:val="266B7849"/>
    <w:rsid w:val="269640B9"/>
    <w:rsid w:val="26C22739"/>
    <w:rsid w:val="26F31699"/>
    <w:rsid w:val="27160EE4"/>
    <w:rsid w:val="27392E24"/>
    <w:rsid w:val="275A34C6"/>
    <w:rsid w:val="275C6A6B"/>
    <w:rsid w:val="27AA5AD0"/>
    <w:rsid w:val="27AC6936"/>
    <w:rsid w:val="27CC1EEA"/>
    <w:rsid w:val="27CC3C98"/>
    <w:rsid w:val="27DF39CB"/>
    <w:rsid w:val="28074CD0"/>
    <w:rsid w:val="28123DA1"/>
    <w:rsid w:val="28285372"/>
    <w:rsid w:val="284D6B87"/>
    <w:rsid w:val="286823DD"/>
    <w:rsid w:val="28771E56"/>
    <w:rsid w:val="28B22E8E"/>
    <w:rsid w:val="28B9421C"/>
    <w:rsid w:val="28CF1C92"/>
    <w:rsid w:val="28E0094C"/>
    <w:rsid w:val="28E82D54"/>
    <w:rsid w:val="2916341D"/>
    <w:rsid w:val="29226266"/>
    <w:rsid w:val="293D522B"/>
    <w:rsid w:val="294D2BB7"/>
    <w:rsid w:val="295D49CD"/>
    <w:rsid w:val="296D5007"/>
    <w:rsid w:val="297D349C"/>
    <w:rsid w:val="29835806"/>
    <w:rsid w:val="299A7D67"/>
    <w:rsid w:val="29A4069D"/>
    <w:rsid w:val="29B9024C"/>
    <w:rsid w:val="29BB3FC4"/>
    <w:rsid w:val="29D76728"/>
    <w:rsid w:val="29F51213"/>
    <w:rsid w:val="29F714A0"/>
    <w:rsid w:val="2A003359"/>
    <w:rsid w:val="2A0E6DD8"/>
    <w:rsid w:val="2A133E00"/>
    <w:rsid w:val="2A2C0A1E"/>
    <w:rsid w:val="2A331DAD"/>
    <w:rsid w:val="2A337A92"/>
    <w:rsid w:val="2A663F30"/>
    <w:rsid w:val="2A697EC4"/>
    <w:rsid w:val="2A750617"/>
    <w:rsid w:val="2A917A18"/>
    <w:rsid w:val="2AD43590"/>
    <w:rsid w:val="2ADE61BC"/>
    <w:rsid w:val="2AE20089"/>
    <w:rsid w:val="2B391645"/>
    <w:rsid w:val="2B3E4EAD"/>
    <w:rsid w:val="2B4029D3"/>
    <w:rsid w:val="2B6E213B"/>
    <w:rsid w:val="2BA72A52"/>
    <w:rsid w:val="2BB1567F"/>
    <w:rsid w:val="2BC76C50"/>
    <w:rsid w:val="2BD01692"/>
    <w:rsid w:val="2BFC0FF0"/>
    <w:rsid w:val="2C0A7AA4"/>
    <w:rsid w:val="2C3B13EC"/>
    <w:rsid w:val="2C464019"/>
    <w:rsid w:val="2C477D91"/>
    <w:rsid w:val="2C8325AE"/>
    <w:rsid w:val="2CC969F8"/>
    <w:rsid w:val="2D0143E4"/>
    <w:rsid w:val="2D044FFF"/>
    <w:rsid w:val="2D1063D5"/>
    <w:rsid w:val="2D784137"/>
    <w:rsid w:val="2DA1451F"/>
    <w:rsid w:val="2DA27975"/>
    <w:rsid w:val="2DF177E1"/>
    <w:rsid w:val="2DF6182C"/>
    <w:rsid w:val="2E222864"/>
    <w:rsid w:val="2E304F81"/>
    <w:rsid w:val="2E4E5407"/>
    <w:rsid w:val="2E627104"/>
    <w:rsid w:val="2E6764C9"/>
    <w:rsid w:val="2E6A3E61"/>
    <w:rsid w:val="2E7B3D22"/>
    <w:rsid w:val="2EDF19C0"/>
    <w:rsid w:val="2EEB0D06"/>
    <w:rsid w:val="2EF10A6E"/>
    <w:rsid w:val="2F1F1AC1"/>
    <w:rsid w:val="2F2443BA"/>
    <w:rsid w:val="2F342400"/>
    <w:rsid w:val="2F631E13"/>
    <w:rsid w:val="2F642A08"/>
    <w:rsid w:val="2FA044E5"/>
    <w:rsid w:val="2FD061BA"/>
    <w:rsid w:val="2FD95F39"/>
    <w:rsid w:val="300A7A53"/>
    <w:rsid w:val="301F3EE8"/>
    <w:rsid w:val="304545E8"/>
    <w:rsid w:val="304706EC"/>
    <w:rsid w:val="307D6477"/>
    <w:rsid w:val="307D72E2"/>
    <w:rsid w:val="30837BD8"/>
    <w:rsid w:val="30B8125D"/>
    <w:rsid w:val="30CD0A85"/>
    <w:rsid w:val="30D16C82"/>
    <w:rsid w:val="30DF4A3C"/>
    <w:rsid w:val="30EE4C7F"/>
    <w:rsid w:val="31224929"/>
    <w:rsid w:val="31400EAF"/>
    <w:rsid w:val="31440D43"/>
    <w:rsid w:val="315A2E0D"/>
    <w:rsid w:val="31684A32"/>
    <w:rsid w:val="316B4522"/>
    <w:rsid w:val="316D2048"/>
    <w:rsid w:val="317E24A7"/>
    <w:rsid w:val="31946BD3"/>
    <w:rsid w:val="3199108F"/>
    <w:rsid w:val="31AC14CC"/>
    <w:rsid w:val="31C679AA"/>
    <w:rsid w:val="31C73F29"/>
    <w:rsid w:val="31D74ED9"/>
    <w:rsid w:val="31DD5420"/>
    <w:rsid w:val="32026530"/>
    <w:rsid w:val="320F4EAD"/>
    <w:rsid w:val="32214672"/>
    <w:rsid w:val="322425CE"/>
    <w:rsid w:val="32790CE2"/>
    <w:rsid w:val="328E2276"/>
    <w:rsid w:val="32A41A99"/>
    <w:rsid w:val="32BE5267"/>
    <w:rsid w:val="32C71C2C"/>
    <w:rsid w:val="32C75788"/>
    <w:rsid w:val="32F96D61"/>
    <w:rsid w:val="332143CC"/>
    <w:rsid w:val="334B61C4"/>
    <w:rsid w:val="33633703"/>
    <w:rsid w:val="3369683F"/>
    <w:rsid w:val="33AA1331"/>
    <w:rsid w:val="33AF4B9A"/>
    <w:rsid w:val="33E30D1D"/>
    <w:rsid w:val="341113B0"/>
    <w:rsid w:val="342E6414"/>
    <w:rsid w:val="34384B8F"/>
    <w:rsid w:val="344F3C87"/>
    <w:rsid w:val="34525525"/>
    <w:rsid w:val="345257C1"/>
    <w:rsid w:val="34871673"/>
    <w:rsid w:val="348B0CC3"/>
    <w:rsid w:val="34916B65"/>
    <w:rsid w:val="34927C06"/>
    <w:rsid w:val="34CC52D7"/>
    <w:rsid w:val="35094033"/>
    <w:rsid w:val="350E769E"/>
    <w:rsid w:val="3529272A"/>
    <w:rsid w:val="35411821"/>
    <w:rsid w:val="355D23D3"/>
    <w:rsid w:val="35763888"/>
    <w:rsid w:val="3588705D"/>
    <w:rsid w:val="35AD6EB7"/>
    <w:rsid w:val="35BC70FA"/>
    <w:rsid w:val="35D94150"/>
    <w:rsid w:val="35E60E9D"/>
    <w:rsid w:val="35E87EEF"/>
    <w:rsid w:val="35EB3E83"/>
    <w:rsid w:val="362058DB"/>
    <w:rsid w:val="362F2838"/>
    <w:rsid w:val="36367635"/>
    <w:rsid w:val="3652180C"/>
    <w:rsid w:val="36855EDF"/>
    <w:rsid w:val="36932551"/>
    <w:rsid w:val="36BE6EA2"/>
    <w:rsid w:val="36CA1CEB"/>
    <w:rsid w:val="36D13079"/>
    <w:rsid w:val="36E7464B"/>
    <w:rsid w:val="36E92F59"/>
    <w:rsid w:val="36FE3457"/>
    <w:rsid w:val="370228AA"/>
    <w:rsid w:val="3730586C"/>
    <w:rsid w:val="3733163E"/>
    <w:rsid w:val="373B04F2"/>
    <w:rsid w:val="37465815"/>
    <w:rsid w:val="374F792C"/>
    <w:rsid w:val="37661A13"/>
    <w:rsid w:val="37CF2144"/>
    <w:rsid w:val="37D526F5"/>
    <w:rsid w:val="37F0752F"/>
    <w:rsid w:val="37F54B45"/>
    <w:rsid w:val="380D3A6D"/>
    <w:rsid w:val="383C09C6"/>
    <w:rsid w:val="384925F3"/>
    <w:rsid w:val="38775EE4"/>
    <w:rsid w:val="38840C87"/>
    <w:rsid w:val="389B749B"/>
    <w:rsid w:val="38B1570F"/>
    <w:rsid w:val="38BC6B40"/>
    <w:rsid w:val="38C43E25"/>
    <w:rsid w:val="38C5276A"/>
    <w:rsid w:val="38F55C32"/>
    <w:rsid w:val="38F65019"/>
    <w:rsid w:val="394C4699"/>
    <w:rsid w:val="39901051"/>
    <w:rsid w:val="39914B8B"/>
    <w:rsid w:val="39A131D7"/>
    <w:rsid w:val="39DF3CFF"/>
    <w:rsid w:val="39F96B6F"/>
    <w:rsid w:val="39F96EC0"/>
    <w:rsid w:val="3A024B77"/>
    <w:rsid w:val="3A1A4D37"/>
    <w:rsid w:val="3A215A2B"/>
    <w:rsid w:val="3A322081"/>
    <w:rsid w:val="3A323597"/>
    <w:rsid w:val="3A421FB2"/>
    <w:rsid w:val="3A4B6C9E"/>
    <w:rsid w:val="3A59760D"/>
    <w:rsid w:val="3A7A7584"/>
    <w:rsid w:val="3A8A13AB"/>
    <w:rsid w:val="3A946897"/>
    <w:rsid w:val="3A975602"/>
    <w:rsid w:val="3AAB598F"/>
    <w:rsid w:val="3ABC194A"/>
    <w:rsid w:val="3AF40B60"/>
    <w:rsid w:val="3AF47336"/>
    <w:rsid w:val="3B077073"/>
    <w:rsid w:val="3B0A4DAB"/>
    <w:rsid w:val="3B133C60"/>
    <w:rsid w:val="3B324532"/>
    <w:rsid w:val="3B384ABA"/>
    <w:rsid w:val="3B4C2CCE"/>
    <w:rsid w:val="3B6169C8"/>
    <w:rsid w:val="3B620744"/>
    <w:rsid w:val="3B781D15"/>
    <w:rsid w:val="3B993E4F"/>
    <w:rsid w:val="3BAA57F0"/>
    <w:rsid w:val="3BBA0580"/>
    <w:rsid w:val="3BFD4725"/>
    <w:rsid w:val="3C017F5D"/>
    <w:rsid w:val="3C067321"/>
    <w:rsid w:val="3C074E47"/>
    <w:rsid w:val="3C187054"/>
    <w:rsid w:val="3C4816E7"/>
    <w:rsid w:val="3C495460"/>
    <w:rsid w:val="3C502C92"/>
    <w:rsid w:val="3C8A1D00"/>
    <w:rsid w:val="3C8F7DB0"/>
    <w:rsid w:val="3CB65BDF"/>
    <w:rsid w:val="3CB94393"/>
    <w:rsid w:val="3CBB481E"/>
    <w:rsid w:val="3CC019CB"/>
    <w:rsid w:val="3CDC15A9"/>
    <w:rsid w:val="3D0C6BB9"/>
    <w:rsid w:val="3D1215F7"/>
    <w:rsid w:val="3D6940F4"/>
    <w:rsid w:val="3D6B6B23"/>
    <w:rsid w:val="3D8B21D4"/>
    <w:rsid w:val="3D8B7DB9"/>
    <w:rsid w:val="3DC9047D"/>
    <w:rsid w:val="3DDF3943"/>
    <w:rsid w:val="3DE511B8"/>
    <w:rsid w:val="3DF064DB"/>
    <w:rsid w:val="3DF15DAF"/>
    <w:rsid w:val="3E047890"/>
    <w:rsid w:val="3E2D328B"/>
    <w:rsid w:val="3E31202F"/>
    <w:rsid w:val="3E312F90"/>
    <w:rsid w:val="3E3C1720"/>
    <w:rsid w:val="3E412892"/>
    <w:rsid w:val="3E4F1453"/>
    <w:rsid w:val="3E5E705F"/>
    <w:rsid w:val="3E68335F"/>
    <w:rsid w:val="3E7A5DA4"/>
    <w:rsid w:val="3E7E5894"/>
    <w:rsid w:val="3E9E25C2"/>
    <w:rsid w:val="3EB76FF8"/>
    <w:rsid w:val="3EE55913"/>
    <w:rsid w:val="3F063C21"/>
    <w:rsid w:val="3F2521B4"/>
    <w:rsid w:val="3F283AEB"/>
    <w:rsid w:val="3F294227"/>
    <w:rsid w:val="3F60143E"/>
    <w:rsid w:val="3F6A25B2"/>
    <w:rsid w:val="3F80388E"/>
    <w:rsid w:val="3F8A2017"/>
    <w:rsid w:val="3FA26167"/>
    <w:rsid w:val="3FB928FC"/>
    <w:rsid w:val="3FEE25A6"/>
    <w:rsid w:val="40342640"/>
    <w:rsid w:val="404E62E0"/>
    <w:rsid w:val="406E7B8B"/>
    <w:rsid w:val="40736F4F"/>
    <w:rsid w:val="407F1BFB"/>
    <w:rsid w:val="4090365D"/>
    <w:rsid w:val="409B4DCD"/>
    <w:rsid w:val="40A23390"/>
    <w:rsid w:val="40BC6B48"/>
    <w:rsid w:val="40BE01CA"/>
    <w:rsid w:val="40CC5EF5"/>
    <w:rsid w:val="40E13EB9"/>
    <w:rsid w:val="40E35E83"/>
    <w:rsid w:val="41036525"/>
    <w:rsid w:val="41232723"/>
    <w:rsid w:val="41306BEE"/>
    <w:rsid w:val="41560B72"/>
    <w:rsid w:val="41A575DC"/>
    <w:rsid w:val="41D61543"/>
    <w:rsid w:val="41DA7286"/>
    <w:rsid w:val="42075BA1"/>
    <w:rsid w:val="423821FE"/>
    <w:rsid w:val="42402DBA"/>
    <w:rsid w:val="42750D5C"/>
    <w:rsid w:val="429A07C3"/>
    <w:rsid w:val="42D56E6D"/>
    <w:rsid w:val="42D82436"/>
    <w:rsid w:val="42DF267A"/>
    <w:rsid w:val="43056584"/>
    <w:rsid w:val="43195B8C"/>
    <w:rsid w:val="43483F4D"/>
    <w:rsid w:val="434A3F97"/>
    <w:rsid w:val="435629F7"/>
    <w:rsid w:val="43C408AE"/>
    <w:rsid w:val="43D1290A"/>
    <w:rsid w:val="442962A2"/>
    <w:rsid w:val="444C1F91"/>
    <w:rsid w:val="445D3323"/>
    <w:rsid w:val="446D4BAF"/>
    <w:rsid w:val="448D568B"/>
    <w:rsid w:val="449851D6"/>
    <w:rsid w:val="44A122DD"/>
    <w:rsid w:val="44B813D4"/>
    <w:rsid w:val="44D37FBC"/>
    <w:rsid w:val="451023FC"/>
    <w:rsid w:val="452847AC"/>
    <w:rsid w:val="45291F17"/>
    <w:rsid w:val="454A2974"/>
    <w:rsid w:val="45AC1B90"/>
    <w:rsid w:val="46004DE1"/>
    <w:rsid w:val="46164604"/>
    <w:rsid w:val="46195EA3"/>
    <w:rsid w:val="462F3918"/>
    <w:rsid w:val="46517D32"/>
    <w:rsid w:val="4656746E"/>
    <w:rsid w:val="46715CDF"/>
    <w:rsid w:val="46AE2A8F"/>
    <w:rsid w:val="46B34549"/>
    <w:rsid w:val="46C67DD9"/>
    <w:rsid w:val="46EE10DD"/>
    <w:rsid w:val="46F72659"/>
    <w:rsid w:val="47175674"/>
    <w:rsid w:val="47334EC3"/>
    <w:rsid w:val="47356D0C"/>
    <w:rsid w:val="473F525B"/>
    <w:rsid w:val="475B3840"/>
    <w:rsid w:val="475C24EB"/>
    <w:rsid w:val="47635DAA"/>
    <w:rsid w:val="47746789"/>
    <w:rsid w:val="479559FD"/>
    <w:rsid w:val="47A45C40"/>
    <w:rsid w:val="47B7128B"/>
    <w:rsid w:val="47D169E9"/>
    <w:rsid w:val="47D6229D"/>
    <w:rsid w:val="47E26E94"/>
    <w:rsid w:val="481743FE"/>
    <w:rsid w:val="48390A7E"/>
    <w:rsid w:val="4848391D"/>
    <w:rsid w:val="48566986"/>
    <w:rsid w:val="48592ECE"/>
    <w:rsid w:val="486378A9"/>
    <w:rsid w:val="488E0DCA"/>
    <w:rsid w:val="489B71D0"/>
    <w:rsid w:val="48F6071D"/>
    <w:rsid w:val="490002A0"/>
    <w:rsid w:val="4948541D"/>
    <w:rsid w:val="494E51AB"/>
    <w:rsid w:val="494F4E40"/>
    <w:rsid w:val="495042D1"/>
    <w:rsid w:val="495D254A"/>
    <w:rsid w:val="496E7D4E"/>
    <w:rsid w:val="49795019"/>
    <w:rsid w:val="499706C9"/>
    <w:rsid w:val="49A63EF1"/>
    <w:rsid w:val="49BB5BEF"/>
    <w:rsid w:val="49DC7359"/>
    <w:rsid w:val="49E36EF3"/>
    <w:rsid w:val="4A0F5F3A"/>
    <w:rsid w:val="4A54394D"/>
    <w:rsid w:val="4A5A3A15"/>
    <w:rsid w:val="4A5C0958"/>
    <w:rsid w:val="4A6B64B3"/>
    <w:rsid w:val="4A8204BA"/>
    <w:rsid w:val="4A82495E"/>
    <w:rsid w:val="4AD4683C"/>
    <w:rsid w:val="4ADA6548"/>
    <w:rsid w:val="4AFC7BF7"/>
    <w:rsid w:val="4B023C9F"/>
    <w:rsid w:val="4B201A81"/>
    <w:rsid w:val="4B2257F9"/>
    <w:rsid w:val="4B2B2900"/>
    <w:rsid w:val="4B692C1A"/>
    <w:rsid w:val="4BDB7219"/>
    <w:rsid w:val="4C03387D"/>
    <w:rsid w:val="4C4A325A"/>
    <w:rsid w:val="4C6D0CF6"/>
    <w:rsid w:val="4C7E1155"/>
    <w:rsid w:val="4C881F66"/>
    <w:rsid w:val="4C9C42CF"/>
    <w:rsid w:val="4CA66CB4"/>
    <w:rsid w:val="4CB12166"/>
    <w:rsid w:val="4CB1440A"/>
    <w:rsid w:val="4CC8493E"/>
    <w:rsid w:val="4CE3746E"/>
    <w:rsid w:val="4CE865CF"/>
    <w:rsid w:val="4D1A0E7E"/>
    <w:rsid w:val="4D3833FE"/>
    <w:rsid w:val="4D42793C"/>
    <w:rsid w:val="4D4B7289"/>
    <w:rsid w:val="4D700A9E"/>
    <w:rsid w:val="4D783DF7"/>
    <w:rsid w:val="4D7F0CE1"/>
    <w:rsid w:val="4D8B1D7C"/>
    <w:rsid w:val="4D9053D6"/>
    <w:rsid w:val="4DA7561A"/>
    <w:rsid w:val="4DD05D5D"/>
    <w:rsid w:val="4DD74FC1"/>
    <w:rsid w:val="4DF21A2E"/>
    <w:rsid w:val="4DFE60AA"/>
    <w:rsid w:val="4E192EE4"/>
    <w:rsid w:val="4E2536B9"/>
    <w:rsid w:val="4E4A08F5"/>
    <w:rsid w:val="4E4E1B7C"/>
    <w:rsid w:val="4E645BBE"/>
    <w:rsid w:val="4E6D76D3"/>
    <w:rsid w:val="4E7C3F6A"/>
    <w:rsid w:val="4E8A2033"/>
    <w:rsid w:val="4ED27537"/>
    <w:rsid w:val="4EF7020E"/>
    <w:rsid w:val="4EF86F9D"/>
    <w:rsid w:val="4EFC5E7F"/>
    <w:rsid w:val="4F361873"/>
    <w:rsid w:val="4F716D4F"/>
    <w:rsid w:val="4F9F566B"/>
    <w:rsid w:val="4FA233AD"/>
    <w:rsid w:val="4FD31B9F"/>
    <w:rsid w:val="4FDF015D"/>
    <w:rsid w:val="4FE90184"/>
    <w:rsid w:val="4FEB08B0"/>
    <w:rsid w:val="4FF04118"/>
    <w:rsid w:val="503009B9"/>
    <w:rsid w:val="50363EAE"/>
    <w:rsid w:val="503C735D"/>
    <w:rsid w:val="50502E09"/>
    <w:rsid w:val="5066262C"/>
    <w:rsid w:val="50A078EC"/>
    <w:rsid w:val="50B22743"/>
    <w:rsid w:val="50BD56BE"/>
    <w:rsid w:val="50BF5B17"/>
    <w:rsid w:val="50E74663"/>
    <w:rsid w:val="50E772C9"/>
    <w:rsid w:val="50FE4613"/>
    <w:rsid w:val="51035853"/>
    <w:rsid w:val="511B51C5"/>
    <w:rsid w:val="5124051D"/>
    <w:rsid w:val="51301891"/>
    <w:rsid w:val="51422751"/>
    <w:rsid w:val="51622DF4"/>
    <w:rsid w:val="517C610B"/>
    <w:rsid w:val="519531C9"/>
    <w:rsid w:val="51982514"/>
    <w:rsid w:val="51AC406F"/>
    <w:rsid w:val="51C94C21"/>
    <w:rsid w:val="51DC0DF8"/>
    <w:rsid w:val="52024883"/>
    <w:rsid w:val="520B5239"/>
    <w:rsid w:val="52377DDC"/>
    <w:rsid w:val="523C31AB"/>
    <w:rsid w:val="524424F9"/>
    <w:rsid w:val="524D13AE"/>
    <w:rsid w:val="52691BE6"/>
    <w:rsid w:val="527032EE"/>
    <w:rsid w:val="5284469A"/>
    <w:rsid w:val="528D5C4E"/>
    <w:rsid w:val="52A91000"/>
    <w:rsid w:val="52C86584"/>
    <w:rsid w:val="52D63A99"/>
    <w:rsid w:val="52DB0ADD"/>
    <w:rsid w:val="52DC5F09"/>
    <w:rsid w:val="52E767E5"/>
    <w:rsid w:val="53165C44"/>
    <w:rsid w:val="53226DCB"/>
    <w:rsid w:val="532F31A9"/>
    <w:rsid w:val="53430012"/>
    <w:rsid w:val="535F3A8F"/>
    <w:rsid w:val="536A41E2"/>
    <w:rsid w:val="53B86CFB"/>
    <w:rsid w:val="53D33B35"/>
    <w:rsid w:val="53E144A4"/>
    <w:rsid w:val="54161C73"/>
    <w:rsid w:val="54190C8F"/>
    <w:rsid w:val="5419327A"/>
    <w:rsid w:val="542E520F"/>
    <w:rsid w:val="54316AAD"/>
    <w:rsid w:val="54B22CCC"/>
    <w:rsid w:val="551441D2"/>
    <w:rsid w:val="552501DE"/>
    <w:rsid w:val="554E0887"/>
    <w:rsid w:val="555D2250"/>
    <w:rsid w:val="555E1B24"/>
    <w:rsid w:val="557E3F74"/>
    <w:rsid w:val="55CA0F67"/>
    <w:rsid w:val="55CF657E"/>
    <w:rsid w:val="55D02A22"/>
    <w:rsid w:val="55E673AB"/>
    <w:rsid w:val="55F45FE4"/>
    <w:rsid w:val="5603632F"/>
    <w:rsid w:val="560426CB"/>
    <w:rsid w:val="56334D98"/>
    <w:rsid w:val="56376E63"/>
    <w:rsid w:val="568022D3"/>
    <w:rsid w:val="56D269BF"/>
    <w:rsid w:val="56D93B58"/>
    <w:rsid w:val="56FB5DFE"/>
    <w:rsid w:val="570010E5"/>
    <w:rsid w:val="570A5633"/>
    <w:rsid w:val="5712706A"/>
    <w:rsid w:val="57272B15"/>
    <w:rsid w:val="575765D4"/>
    <w:rsid w:val="576A0C54"/>
    <w:rsid w:val="57931F59"/>
    <w:rsid w:val="57983DAB"/>
    <w:rsid w:val="57AE24C6"/>
    <w:rsid w:val="57FA1966"/>
    <w:rsid w:val="5820511C"/>
    <w:rsid w:val="582726A1"/>
    <w:rsid w:val="58445001"/>
    <w:rsid w:val="58D77C23"/>
    <w:rsid w:val="58F46A27"/>
    <w:rsid w:val="592F5CB1"/>
    <w:rsid w:val="596040BD"/>
    <w:rsid w:val="59934492"/>
    <w:rsid w:val="599D779C"/>
    <w:rsid w:val="59CD7278"/>
    <w:rsid w:val="5A0E434D"/>
    <w:rsid w:val="5A504131"/>
    <w:rsid w:val="5A663955"/>
    <w:rsid w:val="5A737E20"/>
    <w:rsid w:val="5A7F67C4"/>
    <w:rsid w:val="5A957D96"/>
    <w:rsid w:val="5AD36B10"/>
    <w:rsid w:val="5ADE798F"/>
    <w:rsid w:val="5B0217C4"/>
    <w:rsid w:val="5B157129"/>
    <w:rsid w:val="5B2B06FA"/>
    <w:rsid w:val="5B524A14"/>
    <w:rsid w:val="5B6071F1"/>
    <w:rsid w:val="5B6339F0"/>
    <w:rsid w:val="5B6360E6"/>
    <w:rsid w:val="5B7976B8"/>
    <w:rsid w:val="5B8E639F"/>
    <w:rsid w:val="5BBB7CD0"/>
    <w:rsid w:val="5BFE196B"/>
    <w:rsid w:val="5C3417CF"/>
    <w:rsid w:val="5C4C26D6"/>
    <w:rsid w:val="5C9614B2"/>
    <w:rsid w:val="5CB87611"/>
    <w:rsid w:val="5CBD1826"/>
    <w:rsid w:val="5CDC1CAC"/>
    <w:rsid w:val="5CE70651"/>
    <w:rsid w:val="5D327B1E"/>
    <w:rsid w:val="5D447851"/>
    <w:rsid w:val="5D6B3945"/>
    <w:rsid w:val="5D7F5CBD"/>
    <w:rsid w:val="5D861C18"/>
    <w:rsid w:val="5D9555C5"/>
    <w:rsid w:val="5D9B4F65"/>
    <w:rsid w:val="5DAB77EA"/>
    <w:rsid w:val="5DB42C29"/>
    <w:rsid w:val="5DCA5FA9"/>
    <w:rsid w:val="5DDB01B6"/>
    <w:rsid w:val="5DDE7679"/>
    <w:rsid w:val="5DEF1EB3"/>
    <w:rsid w:val="5DEF41AF"/>
    <w:rsid w:val="5DF43025"/>
    <w:rsid w:val="5DF748C4"/>
    <w:rsid w:val="5DFC012C"/>
    <w:rsid w:val="5E3653EC"/>
    <w:rsid w:val="5E365F47"/>
    <w:rsid w:val="5E426F07"/>
    <w:rsid w:val="5E7F2BC2"/>
    <w:rsid w:val="5E8720EC"/>
    <w:rsid w:val="5EA66A16"/>
    <w:rsid w:val="5EAB5E7A"/>
    <w:rsid w:val="5EB17168"/>
    <w:rsid w:val="5EB84053"/>
    <w:rsid w:val="5EE70DDC"/>
    <w:rsid w:val="5EEC3FB6"/>
    <w:rsid w:val="5EF05EE3"/>
    <w:rsid w:val="5EF77271"/>
    <w:rsid w:val="5F0454EA"/>
    <w:rsid w:val="5F090D52"/>
    <w:rsid w:val="5F0B0627"/>
    <w:rsid w:val="5F1B1CE8"/>
    <w:rsid w:val="5F585836"/>
    <w:rsid w:val="5F634CB3"/>
    <w:rsid w:val="5FBA7BE4"/>
    <w:rsid w:val="5FEA0F07"/>
    <w:rsid w:val="5FED0904"/>
    <w:rsid w:val="605C4EB2"/>
    <w:rsid w:val="605E51FA"/>
    <w:rsid w:val="608C03F7"/>
    <w:rsid w:val="608F7EB6"/>
    <w:rsid w:val="60AB35B2"/>
    <w:rsid w:val="60E76E71"/>
    <w:rsid w:val="60F4333C"/>
    <w:rsid w:val="610822EC"/>
    <w:rsid w:val="61447E20"/>
    <w:rsid w:val="616B35FF"/>
    <w:rsid w:val="61834DEC"/>
    <w:rsid w:val="61D05B58"/>
    <w:rsid w:val="61D92C5E"/>
    <w:rsid w:val="61FC4B9F"/>
    <w:rsid w:val="62404A8B"/>
    <w:rsid w:val="624B1D04"/>
    <w:rsid w:val="627222EF"/>
    <w:rsid w:val="628154A2"/>
    <w:rsid w:val="62830E1C"/>
    <w:rsid w:val="62AC7438"/>
    <w:rsid w:val="62B97655"/>
    <w:rsid w:val="62E42D41"/>
    <w:rsid w:val="62F56D26"/>
    <w:rsid w:val="62F81674"/>
    <w:rsid w:val="63075994"/>
    <w:rsid w:val="634C4FC7"/>
    <w:rsid w:val="634F11DC"/>
    <w:rsid w:val="63643710"/>
    <w:rsid w:val="637A3FCD"/>
    <w:rsid w:val="63807109"/>
    <w:rsid w:val="63A16F83"/>
    <w:rsid w:val="63A454EE"/>
    <w:rsid w:val="63D27965"/>
    <w:rsid w:val="6401649C"/>
    <w:rsid w:val="6417181C"/>
    <w:rsid w:val="642D6105"/>
    <w:rsid w:val="64300B2F"/>
    <w:rsid w:val="646C600B"/>
    <w:rsid w:val="64790728"/>
    <w:rsid w:val="64DC40FC"/>
    <w:rsid w:val="64E71438"/>
    <w:rsid w:val="651915C4"/>
    <w:rsid w:val="652E506F"/>
    <w:rsid w:val="654C7BEB"/>
    <w:rsid w:val="657607C4"/>
    <w:rsid w:val="65781972"/>
    <w:rsid w:val="65815AE7"/>
    <w:rsid w:val="659F5F6D"/>
    <w:rsid w:val="65B71508"/>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8D2269"/>
    <w:rsid w:val="66976477"/>
    <w:rsid w:val="672E28B2"/>
    <w:rsid w:val="6736682F"/>
    <w:rsid w:val="67391E53"/>
    <w:rsid w:val="673D6A15"/>
    <w:rsid w:val="674A63AC"/>
    <w:rsid w:val="67696832"/>
    <w:rsid w:val="679338AF"/>
    <w:rsid w:val="67954634"/>
    <w:rsid w:val="679F4002"/>
    <w:rsid w:val="67D57A24"/>
    <w:rsid w:val="67DB7004"/>
    <w:rsid w:val="67EB7B2E"/>
    <w:rsid w:val="67FF0F45"/>
    <w:rsid w:val="680C5410"/>
    <w:rsid w:val="68115652"/>
    <w:rsid w:val="684A1FF3"/>
    <w:rsid w:val="68582403"/>
    <w:rsid w:val="686176FB"/>
    <w:rsid w:val="689A4CBF"/>
    <w:rsid w:val="689C5480"/>
    <w:rsid w:val="68A65864"/>
    <w:rsid w:val="68C161FA"/>
    <w:rsid w:val="68CF4DBB"/>
    <w:rsid w:val="69574EC3"/>
    <w:rsid w:val="695B21AB"/>
    <w:rsid w:val="697604D9"/>
    <w:rsid w:val="69872FA0"/>
    <w:rsid w:val="69925649"/>
    <w:rsid w:val="69934A91"/>
    <w:rsid w:val="69AB1384"/>
    <w:rsid w:val="69AE2790"/>
    <w:rsid w:val="69D70A46"/>
    <w:rsid w:val="69EB79D2"/>
    <w:rsid w:val="69FA40E3"/>
    <w:rsid w:val="69FF6FDA"/>
    <w:rsid w:val="6A211646"/>
    <w:rsid w:val="6A3550F2"/>
    <w:rsid w:val="6A6B28C1"/>
    <w:rsid w:val="6AA015F2"/>
    <w:rsid w:val="6AA701F3"/>
    <w:rsid w:val="6AC16A1E"/>
    <w:rsid w:val="6AD00976"/>
    <w:rsid w:val="6AD55F8D"/>
    <w:rsid w:val="6AE52674"/>
    <w:rsid w:val="6AF02DC7"/>
    <w:rsid w:val="6AF04462"/>
    <w:rsid w:val="6B0A20DA"/>
    <w:rsid w:val="6B317667"/>
    <w:rsid w:val="6B340F05"/>
    <w:rsid w:val="6B5A2FD8"/>
    <w:rsid w:val="6B6F1F3D"/>
    <w:rsid w:val="6B80414A"/>
    <w:rsid w:val="6B855C05"/>
    <w:rsid w:val="6B9B2D32"/>
    <w:rsid w:val="6BA02A3F"/>
    <w:rsid w:val="6BC02799"/>
    <w:rsid w:val="6BC56001"/>
    <w:rsid w:val="6BC73B27"/>
    <w:rsid w:val="6BCC55E2"/>
    <w:rsid w:val="6BFD579B"/>
    <w:rsid w:val="6C152B1D"/>
    <w:rsid w:val="6C5C6966"/>
    <w:rsid w:val="6C643A6C"/>
    <w:rsid w:val="6C64581A"/>
    <w:rsid w:val="6C692E30"/>
    <w:rsid w:val="6C77379F"/>
    <w:rsid w:val="6C975BF0"/>
    <w:rsid w:val="6CA6001D"/>
    <w:rsid w:val="6CBA7B30"/>
    <w:rsid w:val="6CE0536C"/>
    <w:rsid w:val="6CEA21C3"/>
    <w:rsid w:val="6CFA7283"/>
    <w:rsid w:val="6CFE7A1D"/>
    <w:rsid w:val="6D140FEE"/>
    <w:rsid w:val="6D182CDF"/>
    <w:rsid w:val="6D212753"/>
    <w:rsid w:val="6D325918"/>
    <w:rsid w:val="6D342975"/>
    <w:rsid w:val="6D7E46BA"/>
    <w:rsid w:val="6D8141AA"/>
    <w:rsid w:val="6D8C142E"/>
    <w:rsid w:val="6DA700B4"/>
    <w:rsid w:val="6DB90BB2"/>
    <w:rsid w:val="6DC02F24"/>
    <w:rsid w:val="6DC742B3"/>
    <w:rsid w:val="6DCF4F15"/>
    <w:rsid w:val="6DD86BE4"/>
    <w:rsid w:val="6DEC2AC9"/>
    <w:rsid w:val="6DF75950"/>
    <w:rsid w:val="6E34121C"/>
    <w:rsid w:val="6E3971CF"/>
    <w:rsid w:val="6E3A0F28"/>
    <w:rsid w:val="6E4476B1"/>
    <w:rsid w:val="6E461CB0"/>
    <w:rsid w:val="6E55366C"/>
    <w:rsid w:val="6E624EC8"/>
    <w:rsid w:val="6E645FA5"/>
    <w:rsid w:val="6E7640FD"/>
    <w:rsid w:val="6E764C33"/>
    <w:rsid w:val="6EA92939"/>
    <w:rsid w:val="6EA939B8"/>
    <w:rsid w:val="6EB00668"/>
    <w:rsid w:val="6EC95E08"/>
    <w:rsid w:val="6ECB392F"/>
    <w:rsid w:val="6ED24CBD"/>
    <w:rsid w:val="6ED61CB2"/>
    <w:rsid w:val="6F116467"/>
    <w:rsid w:val="6F176B74"/>
    <w:rsid w:val="6F502EBF"/>
    <w:rsid w:val="6F5C0A2B"/>
    <w:rsid w:val="6F690481"/>
    <w:rsid w:val="6F6A1399"/>
    <w:rsid w:val="6F6D291C"/>
    <w:rsid w:val="6F796576"/>
    <w:rsid w:val="6F7B1AEF"/>
    <w:rsid w:val="6F89432C"/>
    <w:rsid w:val="6F9E54E7"/>
    <w:rsid w:val="6FA0300D"/>
    <w:rsid w:val="6FA04DBB"/>
    <w:rsid w:val="6FA97CBF"/>
    <w:rsid w:val="6FDE3B35"/>
    <w:rsid w:val="6FE5312D"/>
    <w:rsid w:val="6FFD3FBC"/>
    <w:rsid w:val="70605E21"/>
    <w:rsid w:val="7064228D"/>
    <w:rsid w:val="706E4EB9"/>
    <w:rsid w:val="70723CA2"/>
    <w:rsid w:val="707A1AB0"/>
    <w:rsid w:val="70A73F27"/>
    <w:rsid w:val="70C0289D"/>
    <w:rsid w:val="70C745CA"/>
    <w:rsid w:val="70E707C8"/>
    <w:rsid w:val="71306613"/>
    <w:rsid w:val="714C1284"/>
    <w:rsid w:val="717B44A3"/>
    <w:rsid w:val="71890614"/>
    <w:rsid w:val="71970440"/>
    <w:rsid w:val="71973F9C"/>
    <w:rsid w:val="71D90A58"/>
    <w:rsid w:val="71E63D76"/>
    <w:rsid w:val="71E72C94"/>
    <w:rsid w:val="71E847F7"/>
    <w:rsid w:val="720A716D"/>
    <w:rsid w:val="72134C39"/>
    <w:rsid w:val="72181581"/>
    <w:rsid w:val="72192C03"/>
    <w:rsid w:val="72362C4A"/>
    <w:rsid w:val="723E5D38"/>
    <w:rsid w:val="7242215A"/>
    <w:rsid w:val="726D6547"/>
    <w:rsid w:val="72AA149E"/>
    <w:rsid w:val="72D27981"/>
    <w:rsid w:val="72EC19C2"/>
    <w:rsid w:val="72FF629D"/>
    <w:rsid w:val="73124222"/>
    <w:rsid w:val="73143478"/>
    <w:rsid w:val="731868F5"/>
    <w:rsid w:val="73412411"/>
    <w:rsid w:val="7349576A"/>
    <w:rsid w:val="734E2D80"/>
    <w:rsid w:val="734E5E3C"/>
    <w:rsid w:val="73A82490"/>
    <w:rsid w:val="73AD3F4B"/>
    <w:rsid w:val="73E6120B"/>
    <w:rsid w:val="73FB2F08"/>
    <w:rsid w:val="740C6EC3"/>
    <w:rsid w:val="7476433D"/>
    <w:rsid w:val="74820899"/>
    <w:rsid w:val="748702F8"/>
    <w:rsid w:val="749B1FF5"/>
    <w:rsid w:val="74CA6436"/>
    <w:rsid w:val="74E84703"/>
    <w:rsid w:val="751F42D8"/>
    <w:rsid w:val="752E6625"/>
    <w:rsid w:val="755A2F3D"/>
    <w:rsid w:val="75610B49"/>
    <w:rsid w:val="75614FED"/>
    <w:rsid w:val="75CA0DE4"/>
    <w:rsid w:val="75CB4B5C"/>
    <w:rsid w:val="75D05CCE"/>
    <w:rsid w:val="75DD0891"/>
    <w:rsid w:val="75DF5F11"/>
    <w:rsid w:val="7614205F"/>
    <w:rsid w:val="76197675"/>
    <w:rsid w:val="76312C11"/>
    <w:rsid w:val="76562678"/>
    <w:rsid w:val="768F16E6"/>
    <w:rsid w:val="76937428"/>
    <w:rsid w:val="769907B6"/>
    <w:rsid w:val="769B008A"/>
    <w:rsid w:val="769F4CD6"/>
    <w:rsid w:val="76C03F95"/>
    <w:rsid w:val="76D90BB3"/>
    <w:rsid w:val="77423580"/>
    <w:rsid w:val="77721026"/>
    <w:rsid w:val="778B00FF"/>
    <w:rsid w:val="77B5517C"/>
    <w:rsid w:val="77DC4DFE"/>
    <w:rsid w:val="78551B0B"/>
    <w:rsid w:val="787B4617"/>
    <w:rsid w:val="788C05D2"/>
    <w:rsid w:val="78CE7F55"/>
    <w:rsid w:val="78E0447A"/>
    <w:rsid w:val="78EE303B"/>
    <w:rsid w:val="79116D2A"/>
    <w:rsid w:val="791B54B2"/>
    <w:rsid w:val="79297BCF"/>
    <w:rsid w:val="79596F05"/>
    <w:rsid w:val="79905EA0"/>
    <w:rsid w:val="79982FA7"/>
    <w:rsid w:val="79A33E26"/>
    <w:rsid w:val="79A656C4"/>
    <w:rsid w:val="79DD11B9"/>
    <w:rsid w:val="79E24E87"/>
    <w:rsid w:val="79F0693F"/>
    <w:rsid w:val="79FA156C"/>
    <w:rsid w:val="7A0027B8"/>
    <w:rsid w:val="7A1B6C6C"/>
    <w:rsid w:val="7A2B19F7"/>
    <w:rsid w:val="7A2B7977"/>
    <w:rsid w:val="7A2F2DF2"/>
    <w:rsid w:val="7A486491"/>
    <w:rsid w:val="7ABB67B8"/>
    <w:rsid w:val="7AC1208A"/>
    <w:rsid w:val="7AFE32DE"/>
    <w:rsid w:val="7B2745E3"/>
    <w:rsid w:val="7B284396"/>
    <w:rsid w:val="7B2F16E9"/>
    <w:rsid w:val="7B4707E1"/>
    <w:rsid w:val="7B601165"/>
    <w:rsid w:val="7B9B36C4"/>
    <w:rsid w:val="7BAE449F"/>
    <w:rsid w:val="7BB253C3"/>
    <w:rsid w:val="7BE6624C"/>
    <w:rsid w:val="7BEB3862"/>
    <w:rsid w:val="7C0B5CB2"/>
    <w:rsid w:val="7C2154D6"/>
    <w:rsid w:val="7C2A25DC"/>
    <w:rsid w:val="7C337A1C"/>
    <w:rsid w:val="7C354ADD"/>
    <w:rsid w:val="7C5E4034"/>
    <w:rsid w:val="7C626ED3"/>
    <w:rsid w:val="7C817D22"/>
    <w:rsid w:val="7C8E405C"/>
    <w:rsid w:val="7CB3214E"/>
    <w:rsid w:val="7CB60F13"/>
    <w:rsid w:val="7CBD530B"/>
    <w:rsid w:val="7CD51320"/>
    <w:rsid w:val="7CE04A49"/>
    <w:rsid w:val="7CFD1A9F"/>
    <w:rsid w:val="7D2C615F"/>
    <w:rsid w:val="7D6A6A08"/>
    <w:rsid w:val="7DA214AB"/>
    <w:rsid w:val="7DAC46A0"/>
    <w:rsid w:val="7DC15CF3"/>
    <w:rsid w:val="7DDC1A7B"/>
    <w:rsid w:val="7DE94C40"/>
    <w:rsid w:val="7DEB6A33"/>
    <w:rsid w:val="7E1B7046"/>
    <w:rsid w:val="7E462FD2"/>
    <w:rsid w:val="7E581698"/>
    <w:rsid w:val="7E597CD7"/>
    <w:rsid w:val="7E691A85"/>
    <w:rsid w:val="7E6B6EDC"/>
    <w:rsid w:val="7E786213"/>
    <w:rsid w:val="7E91202B"/>
    <w:rsid w:val="7EB2746C"/>
    <w:rsid w:val="7EBC3294"/>
    <w:rsid w:val="7F1615DE"/>
    <w:rsid w:val="7F1B7FBA"/>
    <w:rsid w:val="7F201A75"/>
    <w:rsid w:val="7F390D88"/>
    <w:rsid w:val="7F4A4D43"/>
    <w:rsid w:val="7F824029"/>
    <w:rsid w:val="7F9F6E3D"/>
    <w:rsid w:val="7FAF4BA7"/>
    <w:rsid w:val="7FBD58F1"/>
    <w:rsid w:val="7FC70160"/>
    <w:rsid w:val="7FDB7B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qFormat/>
    <w:uiPriority w:val="0"/>
    <w:rPr>
      <w:rFonts w:ascii="仿宋_GB2312" w:eastAsia="仿宋_GB2312"/>
      <w:sz w:val="28"/>
      <w:szCs w:val="20"/>
    </w:rPr>
  </w:style>
  <w:style w:type="paragraph" w:styleId="12">
    <w:name w:val="toc 7"/>
    <w:basedOn w:val="1"/>
    <w:next w:val="1"/>
    <w:autoRedefine/>
    <w:unhideWhenUsed/>
    <w:qFormat/>
    <w:uiPriority w:val="39"/>
    <w:pPr>
      <w:spacing w:after="57"/>
      <w:ind w:left="1701"/>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w:basedOn w:val="1"/>
    <w:next w:val="16"/>
    <w:autoRedefine/>
    <w:qFormat/>
    <w:uiPriority w:val="0"/>
    <w:rPr>
      <w:sz w:val="20"/>
    </w:rPr>
  </w:style>
  <w:style w:type="paragraph" w:styleId="16">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17">
    <w:name w:val="index 4"/>
    <w:basedOn w:val="1"/>
    <w:next w:val="1"/>
    <w:qFormat/>
    <w:uiPriority w:val="99"/>
    <w:pPr>
      <w:ind w:left="600" w:leftChars="600"/>
    </w:pPr>
    <w:rPr>
      <w:szCs w:val="24"/>
    </w:rPr>
  </w:style>
  <w:style w:type="paragraph" w:styleId="18">
    <w:name w:val="toc 5"/>
    <w:basedOn w:val="1"/>
    <w:next w:val="1"/>
    <w:autoRedefine/>
    <w:unhideWhenUsed/>
    <w:qFormat/>
    <w:uiPriority w:val="39"/>
    <w:pPr>
      <w:spacing w:after="57"/>
      <w:ind w:left="1134"/>
    </w:pPr>
  </w:style>
  <w:style w:type="paragraph" w:styleId="19">
    <w:name w:val="toc 3"/>
    <w:basedOn w:val="1"/>
    <w:next w:val="1"/>
    <w:autoRedefine/>
    <w:unhideWhenUsed/>
    <w:qFormat/>
    <w:uiPriority w:val="39"/>
    <w:pPr>
      <w:spacing w:after="57"/>
      <w:ind w:left="567"/>
    </w:pPr>
  </w:style>
  <w:style w:type="paragraph" w:styleId="20">
    <w:name w:val="Plain Text"/>
    <w:basedOn w:val="1"/>
    <w:autoRedefine/>
    <w:qFormat/>
    <w:uiPriority w:val="0"/>
    <w:rPr>
      <w:rFonts w:ascii="宋体" w:hAnsi="Courier New" w:eastAsia="楷体_GB2312"/>
      <w:sz w:val="26"/>
    </w:rPr>
  </w:style>
  <w:style w:type="paragraph" w:styleId="21">
    <w:name w:val="toc 8"/>
    <w:basedOn w:val="1"/>
    <w:next w:val="1"/>
    <w:autoRedefine/>
    <w:unhideWhenUsed/>
    <w:qFormat/>
    <w:uiPriority w:val="39"/>
    <w:pPr>
      <w:spacing w:after="57"/>
      <w:ind w:left="1984"/>
    </w:pPr>
  </w:style>
  <w:style w:type="paragraph" w:styleId="22">
    <w:name w:val="endnote text"/>
    <w:basedOn w:val="1"/>
    <w:link w:val="189"/>
    <w:autoRedefine/>
    <w:semiHidden/>
    <w:unhideWhenUsed/>
    <w:qFormat/>
    <w:uiPriority w:val="99"/>
    <w:rPr>
      <w:sz w:val="20"/>
    </w:rPr>
  </w:style>
  <w:style w:type="paragraph" w:styleId="23">
    <w:name w:val="footer"/>
    <w:basedOn w:val="1"/>
    <w:link w:val="62"/>
    <w:autoRedefine/>
    <w:unhideWhenUsed/>
    <w:qFormat/>
    <w:uiPriority w:val="99"/>
    <w:pPr>
      <w:tabs>
        <w:tab w:val="center" w:pos="7143"/>
        <w:tab w:val="right" w:pos="14287"/>
      </w:tabs>
    </w:pPr>
  </w:style>
  <w:style w:type="paragraph" w:styleId="24">
    <w:name w:val="header"/>
    <w:basedOn w:val="1"/>
    <w:link w:val="60"/>
    <w:autoRedefine/>
    <w:unhideWhenUsed/>
    <w:qFormat/>
    <w:uiPriority w:val="99"/>
    <w:pPr>
      <w:tabs>
        <w:tab w:val="center" w:pos="7143"/>
        <w:tab w:val="right" w:pos="14287"/>
      </w:tabs>
    </w:pPr>
  </w:style>
  <w:style w:type="paragraph" w:styleId="25">
    <w:name w:val="toc 1"/>
    <w:basedOn w:val="1"/>
    <w:next w:val="1"/>
    <w:autoRedefine/>
    <w:unhideWhenUsed/>
    <w:qFormat/>
    <w:uiPriority w:val="39"/>
    <w:pPr>
      <w:spacing w:after="57"/>
    </w:pPr>
  </w:style>
  <w:style w:type="paragraph" w:styleId="26">
    <w:name w:val="toc 4"/>
    <w:basedOn w:val="1"/>
    <w:next w:val="1"/>
    <w:autoRedefine/>
    <w:unhideWhenUsed/>
    <w:qFormat/>
    <w:uiPriority w:val="39"/>
    <w:pPr>
      <w:spacing w:after="57"/>
      <w:ind w:left="850"/>
    </w:pPr>
  </w:style>
  <w:style w:type="paragraph" w:styleId="27">
    <w:name w:val="Subtitle"/>
    <w:basedOn w:val="1"/>
    <w:next w:val="1"/>
    <w:link w:val="55"/>
    <w:autoRedefine/>
    <w:qFormat/>
    <w:uiPriority w:val="11"/>
    <w:pPr>
      <w:spacing w:before="200" w:after="200"/>
    </w:pPr>
    <w:rPr>
      <w:sz w:val="24"/>
      <w:szCs w:val="24"/>
    </w:rPr>
  </w:style>
  <w:style w:type="paragraph" w:styleId="28">
    <w:name w:val="footnote text"/>
    <w:basedOn w:val="1"/>
    <w:link w:val="188"/>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Title"/>
    <w:basedOn w:val="1"/>
    <w:next w:val="1"/>
    <w:link w:val="54"/>
    <w:autoRedefine/>
    <w:qFormat/>
    <w:uiPriority w:val="10"/>
    <w:pPr>
      <w:spacing w:before="300" w:after="200"/>
      <w:contextualSpacing/>
    </w:pPr>
    <w:rPr>
      <w:sz w:val="48"/>
      <w:szCs w:val="48"/>
    </w:rPr>
  </w:style>
  <w:style w:type="paragraph" w:styleId="34">
    <w:name w:val="Body Text First Indent"/>
    <w:basedOn w:val="15"/>
    <w:autoRedefine/>
    <w:qFormat/>
    <w:uiPriority w:val="99"/>
    <w:pPr>
      <w:widowControl/>
      <w:spacing w:after="120"/>
      <w:ind w:firstLine="420" w:firstLineChars="100"/>
      <w:jc w:val="left"/>
    </w:pPr>
    <w:rPr>
      <w:sz w:val="30"/>
      <w:szCs w:val="30"/>
    </w:rPr>
  </w:style>
  <w:style w:type="table" w:styleId="36">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22"/>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3"/>
    <w:autoRedefine/>
    <w:qFormat/>
    <w:uiPriority w:val="9"/>
    <w:rPr>
      <w:rFonts w:ascii="Arial" w:hAnsi="Arial" w:eastAsia="Arial" w:cs="Arial"/>
      <w:sz w:val="40"/>
      <w:szCs w:val="40"/>
    </w:rPr>
  </w:style>
  <w:style w:type="character" w:customStyle="1" w:styleId="45">
    <w:name w:val="标题 2 字符1"/>
    <w:link w:val="4"/>
    <w:autoRedefine/>
    <w:qFormat/>
    <w:uiPriority w:val="9"/>
    <w:rPr>
      <w:rFonts w:ascii="Arial" w:hAnsi="Arial" w:eastAsia="Arial" w:cs="Arial"/>
      <w:sz w:val="34"/>
    </w:rPr>
  </w:style>
  <w:style w:type="character" w:customStyle="1" w:styleId="46">
    <w:name w:val="标题 3 字符1"/>
    <w:link w:val="5"/>
    <w:autoRedefine/>
    <w:qFormat/>
    <w:uiPriority w:val="9"/>
    <w:rPr>
      <w:rFonts w:ascii="Arial" w:hAnsi="Arial" w:eastAsia="Arial" w:cs="Arial"/>
      <w:sz w:val="30"/>
      <w:szCs w:val="30"/>
    </w:rPr>
  </w:style>
  <w:style w:type="character" w:customStyle="1" w:styleId="47">
    <w:name w:val="标题 4 字符1"/>
    <w:link w:val="6"/>
    <w:autoRedefine/>
    <w:qFormat/>
    <w:uiPriority w:val="9"/>
    <w:rPr>
      <w:rFonts w:ascii="Arial" w:hAnsi="Arial" w:eastAsia="Arial" w:cs="Arial"/>
      <w:b/>
      <w:bCs/>
      <w:sz w:val="26"/>
      <w:szCs w:val="26"/>
    </w:rPr>
  </w:style>
  <w:style w:type="character" w:customStyle="1" w:styleId="48">
    <w:name w:val="标题 5 字符1"/>
    <w:link w:val="7"/>
    <w:autoRedefine/>
    <w:qFormat/>
    <w:uiPriority w:val="9"/>
    <w:rPr>
      <w:rFonts w:ascii="Arial" w:hAnsi="Arial" w:eastAsia="Arial" w:cs="Arial"/>
      <w:b/>
      <w:bCs/>
      <w:sz w:val="24"/>
      <w:szCs w:val="24"/>
    </w:rPr>
  </w:style>
  <w:style w:type="character" w:customStyle="1" w:styleId="49">
    <w:name w:val="标题 6 字符"/>
    <w:link w:val="8"/>
    <w:autoRedefine/>
    <w:qFormat/>
    <w:uiPriority w:val="9"/>
    <w:rPr>
      <w:rFonts w:ascii="Arial" w:hAnsi="Arial" w:eastAsia="Arial" w:cs="Arial"/>
      <w:b/>
      <w:bCs/>
      <w:sz w:val="22"/>
      <w:szCs w:val="22"/>
    </w:rPr>
  </w:style>
  <w:style w:type="character" w:customStyle="1" w:styleId="50">
    <w:name w:val="标题 7 字符"/>
    <w:link w:val="9"/>
    <w:autoRedefine/>
    <w:qFormat/>
    <w:uiPriority w:val="9"/>
    <w:rPr>
      <w:rFonts w:ascii="Arial" w:hAnsi="Arial" w:eastAsia="Arial" w:cs="Arial"/>
      <w:b/>
      <w:bCs/>
      <w:i/>
      <w:iCs/>
      <w:sz w:val="22"/>
      <w:szCs w:val="22"/>
    </w:rPr>
  </w:style>
  <w:style w:type="character" w:customStyle="1" w:styleId="51">
    <w:name w:val="标题 8 字符"/>
    <w:link w:val="10"/>
    <w:autoRedefine/>
    <w:qFormat/>
    <w:uiPriority w:val="9"/>
    <w:rPr>
      <w:rFonts w:ascii="Arial" w:hAnsi="Arial" w:eastAsia="Arial" w:cs="Arial"/>
      <w:i/>
      <w:iCs/>
      <w:sz w:val="22"/>
      <w:szCs w:val="22"/>
    </w:rPr>
  </w:style>
  <w:style w:type="character" w:customStyle="1" w:styleId="52">
    <w:name w:val="标题 9 字符"/>
    <w:link w:val="11"/>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3"/>
    <w:autoRedefine/>
    <w:qFormat/>
    <w:uiPriority w:val="10"/>
    <w:rPr>
      <w:sz w:val="48"/>
      <w:szCs w:val="48"/>
    </w:rPr>
  </w:style>
  <w:style w:type="character" w:customStyle="1" w:styleId="55">
    <w:name w:val="副标题 字符1"/>
    <w:link w:val="27"/>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4"/>
    <w:autoRedefine/>
    <w:qFormat/>
    <w:uiPriority w:val="99"/>
  </w:style>
  <w:style w:type="character" w:customStyle="1" w:styleId="61">
    <w:name w:val="Footer Char"/>
    <w:autoRedefine/>
    <w:qFormat/>
    <w:uiPriority w:val="99"/>
  </w:style>
  <w:style w:type="character" w:customStyle="1" w:styleId="62">
    <w:name w:val="页脚 字符1"/>
    <w:link w:val="23"/>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autoRedefine/>
    <w:qFormat/>
    <w:uiPriority w:val="99"/>
    <w:rPr>
      <w:sz w:val="18"/>
    </w:rPr>
  </w:style>
  <w:style w:type="character" w:customStyle="1" w:styleId="189">
    <w:name w:val="尾注文本 字符"/>
    <w:link w:val="22"/>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character" w:customStyle="1" w:styleId="382">
    <w:name w:val="NormalCharacter1"/>
    <w:qFormat/>
    <w:uiPriority w:val="0"/>
    <w:rPr>
      <w:rFonts w:ascii="宋体" w:hAnsi="宋体" w:cs="宋体"/>
      <w:kern w:val="2"/>
      <w:sz w:val="21"/>
      <w:szCs w:val="21"/>
      <w:lang w:val="en-US" w:eastAsia="zh-CN" w:bidi="ar-SA"/>
    </w:rPr>
  </w:style>
  <w:style w:type="character" w:customStyle="1" w:styleId="383">
    <w:name w:val="NormalCharacter"/>
    <w:link w:val="384"/>
    <w:qFormat/>
    <w:uiPriority w:val="0"/>
  </w:style>
  <w:style w:type="paragraph" w:customStyle="1" w:styleId="384">
    <w:name w:val="UserStyle_4"/>
    <w:basedOn w:val="1"/>
    <w:link w:val="383"/>
    <w:qFormat/>
    <w:uiPriority w:val="99"/>
  </w:style>
  <w:style w:type="paragraph" w:customStyle="1" w:styleId="385">
    <w:name w:val="段"/>
    <w:next w:val="1"/>
    <w:qFormat/>
    <w:uiPriority w:val="0"/>
    <w:pPr>
      <w:ind w:firstLine="200"/>
      <w:jc w:val="both"/>
    </w:pPr>
    <w:rPr>
      <w:rFonts w:hint="default"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58</Pages>
  <Words>35366</Words>
  <Characters>36737</Characters>
  <Lines>306</Lines>
  <Paragraphs>86</Paragraphs>
  <TotalTime>0</TotalTime>
  <ScaleCrop>false</ScaleCrop>
  <LinksUpToDate>false</LinksUpToDate>
  <CharactersWithSpaces>37449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2026-07-28T06:52:32Z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