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360" w:lineRule="auto"/>
        <w:jc w:val="center"/>
        <w:rPr>
          <w:rFonts w:ascii="仿宋" w:hAnsi="仿宋" w:eastAsia="仿宋" w:cs="仿宋"/>
          <w:color w:val="auto"/>
          <w:sz w:val="84"/>
          <w:szCs w:val="24"/>
          <w:highlight w:val="none"/>
        </w:rPr>
      </w:pPr>
    </w:p>
    <w:p>
      <w:pPr>
        <w:spacing w:before="120" w:after="120" w:line="360" w:lineRule="auto"/>
        <w:jc w:val="center"/>
        <w:rPr>
          <w:rFonts w:ascii="仿宋" w:hAnsi="仿宋" w:eastAsia="仿宋" w:cs="仿宋"/>
          <w:color w:val="auto"/>
          <w:sz w:val="84"/>
          <w:szCs w:val="24"/>
          <w:highlight w:val="none"/>
        </w:rPr>
      </w:pPr>
      <w:r>
        <w:rPr>
          <w:rFonts w:hint="eastAsia" w:ascii="Times New Roman" w:hAnsi="Times New Roman" w:eastAsia="黑体"/>
          <w:color w:val="auto"/>
          <w:sz w:val="84"/>
          <w:szCs w:val="24"/>
          <w:highlight w:val="none"/>
        </w:rPr>
        <w:t>竞争性磋商文件</w:t>
      </w:r>
    </w:p>
    <w:p>
      <w:pPr>
        <w:ind w:firstLine="1506"/>
        <w:rPr>
          <w:rFonts w:ascii="Times New Roman" w:hAnsi="Times New Roman" w:cs="宋体"/>
          <w:color w:val="auto"/>
          <w:sz w:val="30"/>
          <w:szCs w:val="30"/>
          <w:highlight w:val="none"/>
        </w:rPr>
      </w:pPr>
    </w:p>
    <w:p>
      <w:pPr>
        <w:ind w:firstLine="1506"/>
        <w:rPr>
          <w:rFonts w:ascii="Times New Roman" w:hAnsi="Times New Roman" w:cs="宋体"/>
          <w:color w:val="auto"/>
          <w:sz w:val="30"/>
          <w:szCs w:val="30"/>
          <w:highlight w:val="none"/>
        </w:rPr>
      </w:pPr>
    </w:p>
    <w:p>
      <w:pPr>
        <w:ind w:firstLine="1506"/>
        <w:rPr>
          <w:rFonts w:ascii="Times New Roman" w:hAnsi="Times New Roman" w:cs="宋体"/>
          <w:color w:val="auto"/>
          <w:sz w:val="30"/>
          <w:szCs w:val="30"/>
          <w:highlight w:val="none"/>
        </w:rPr>
      </w:pPr>
    </w:p>
    <w:p>
      <w:pPr>
        <w:ind w:firstLine="602"/>
        <w:rPr>
          <w:rFonts w:hint="eastAsia" w:ascii="Times New Roman" w:hAnsi="Times New Roman" w:eastAsia="宋体" w:cs="宋体"/>
          <w:color w:val="auto"/>
          <w:sz w:val="30"/>
          <w:szCs w:val="30"/>
          <w:highlight w:val="none"/>
          <w:lang w:eastAsia="zh-CN"/>
        </w:rPr>
      </w:pPr>
      <w:r>
        <w:rPr>
          <w:rFonts w:hint="eastAsia" w:ascii="Times New Roman" w:hAnsi="Times New Roman" w:cs="宋体"/>
          <w:color w:val="auto"/>
          <w:sz w:val="30"/>
          <w:szCs w:val="30"/>
          <w:highlight w:val="none"/>
        </w:rPr>
        <w:t>项目名称：</w:t>
      </w:r>
      <w:r>
        <w:rPr>
          <w:rFonts w:hint="eastAsia" w:ascii="Times New Roman" w:hAnsi="Times New Roman" w:cs="宋体"/>
          <w:color w:val="auto"/>
          <w:sz w:val="30"/>
          <w:szCs w:val="30"/>
          <w:highlight w:val="none"/>
          <w:lang w:eastAsia="zh-CN"/>
        </w:rPr>
        <w:t>宿豫区中小学校园物业管理服务采购项目</w:t>
      </w:r>
    </w:p>
    <w:p>
      <w:pPr>
        <w:ind w:firstLine="1506"/>
        <w:rPr>
          <w:rFonts w:ascii="Times New Roman" w:hAnsi="Times New Roman" w:cs="宋体"/>
          <w:color w:val="auto"/>
          <w:sz w:val="30"/>
          <w:szCs w:val="30"/>
          <w:highlight w:val="none"/>
        </w:rPr>
      </w:pPr>
    </w:p>
    <w:p>
      <w:pPr>
        <w:ind w:firstLine="602"/>
        <w:rPr>
          <w:rFonts w:hint="eastAsia" w:ascii="Times New Roman" w:hAnsi="Times New Roman" w:eastAsia="宋体" w:cs="宋体"/>
          <w:color w:val="auto"/>
          <w:sz w:val="30"/>
          <w:szCs w:val="30"/>
          <w:highlight w:val="none"/>
          <w:lang w:eastAsia="zh-CN"/>
        </w:rPr>
      </w:pPr>
      <w:r>
        <w:rPr>
          <w:rFonts w:hint="eastAsia" w:ascii="Times New Roman" w:hAnsi="Times New Roman" w:cs="宋体"/>
          <w:color w:val="auto"/>
          <w:sz w:val="30"/>
          <w:szCs w:val="30"/>
          <w:highlight w:val="none"/>
        </w:rPr>
        <w:t>项目编号：</w:t>
      </w:r>
      <w:r>
        <w:rPr>
          <w:rFonts w:hint="eastAsia" w:ascii="Times New Roman" w:hAnsi="Times New Roman" w:cs="宋体"/>
          <w:color w:val="auto"/>
          <w:sz w:val="30"/>
          <w:szCs w:val="30"/>
          <w:highlight w:val="none"/>
          <w:lang w:eastAsia="zh-CN"/>
        </w:rPr>
        <w:t>JSZC-321311-JZCG-C2026-0009</w:t>
      </w:r>
    </w:p>
    <w:p>
      <w:pPr>
        <w:ind w:firstLine="602"/>
        <w:rPr>
          <w:rFonts w:ascii="Times New Roman" w:hAnsi="Times New Roman" w:cs="宋体"/>
          <w:color w:val="auto"/>
          <w:sz w:val="30"/>
          <w:szCs w:val="30"/>
          <w:highlight w:val="none"/>
        </w:rPr>
      </w:pPr>
    </w:p>
    <w:p>
      <w:pPr>
        <w:ind w:firstLine="602"/>
        <w:jc w:val="center"/>
        <w:rPr>
          <w:rFonts w:ascii="Times New Roman" w:hAnsi="Times New Roman" w:cs="宋体"/>
          <w:color w:val="auto"/>
          <w:sz w:val="30"/>
          <w:szCs w:val="30"/>
          <w:highlight w:val="none"/>
        </w:rPr>
      </w:pPr>
      <w:r>
        <w:rPr>
          <w:rFonts w:hint="eastAsia" w:ascii="Times New Roman" w:hAnsi="Times New Roman" w:cs="宋体"/>
          <w:color w:val="auto"/>
          <w:sz w:val="30"/>
          <w:szCs w:val="30"/>
          <w:highlight w:val="none"/>
        </w:rPr>
        <w:t>（服务类项目，专门面向中小企业）</w:t>
      </w:r>
    </w:p>
    <w:p>
      <w:pPr>
        <w:ind w:left="2800" w:hanging="2800"/>
        <w:rPr>
          <w:rFonts w:ascii="Times New Roman" w:hAnsi="Times New Roman"/>
          <w:color w:val="auto"/>
          <w:sz w:val="28"/>
          <w:szCs w:val="28"/>
          <w:highlight w:val="none"/>
        </w:rPr>
      </w:pPr>
    </w:p>
    <w:p>
      <w:pPr>
        <w:ind w:left="2800" w:hanging="2800"/>
        <w:rPr>
          <w:color w:val="auto"/>
          <w:sz w:val="28"/>
          <w:szCs w:val="28"/>
          <w:highlight w:val="none"/>
        </w:rPr>
      </w:pPr>
    </w:p>
    <w:p>
      <w:pPr>
        <w:spacing w:line="360" w:lineRule="auto"/>
        <w:jc w:val="left"/>
        <w:rPr>
          <w:rFonts w:ascii="宋体" w:hAnsi="宋体" w:cs="宋体"/>
          <w:color w:val="auto"/>
          <w:sz w:val="24"/>
          <w:szCs w:val="24"/>
          <w:highlight w:val="none"/>
        </w:rPr>
      </w:pPr>
    </w:p>
    <w:p>
      <w:pPr>
        <w:spacing w:line="360" w:lineRule="auto"/>
        <w:jc w:val="left"/>
        <w:rPr>
          <w:rFonts w:ascii="宋体" w:hAnsi="宋体" w:cs="宋体"/>
          <w:color w:val="auto"/>
          <w:sz w:val="24"/>
          <w:szCs w:val="24"/>
          <w:highlight w:val="none"/>
        </w:rPr>
      </w:pPr>
    </w:p>
    <w:p>
      <w:pPr>
        <w:spacing w:line="360" w:lineRule="auto"/>
        <w:jc w:val="left"/>
        <w:rPr>
          <w:rFonts w:ascii="宋体" w:hAnsi="宋体" w:cs="宋体"/>
          <w:color w:val="auto"/>
          <w:sz w:val="24"/>
          <w:szCs w:val="24"/>
          <w:highlight w:val="none"/>
        </w:rPr>
      </w:pPr>
    </w:p>
    <w:tbl>
      <w:tblPr>
        <w:tblStyle w:val="41"/>
        <w:tblpPr w:leftFromText="180" w:rightFromText="180" w:vertAnchor="text" w:horzAnchor="page" w:tblpX="1977" w:tblpY="241"/>
        <w:tblW w:w="7963" w:type="dxa"/>
        <w:jc w:val="center"/>
        <w:tblInd w:w="0" w:type="dxa"/>
        <w:tblLayout w:type="fixed"/>
        <w:tblCellMar>
          <w:top w:w="0" w:type="dxa"/>
          <w:left w:w="108" w:type="dxa"/>
          <w:bottom w:w="0" w:type="dxa"/>
          <w:right w:w="108" w:type="dxa"/>
        </w:tblCellMar>
      </w:tblPr>
      <w:tblGrid>
        <w:gridCol w:w="2923"/>
        <w:gridCol w:w="5040"/>
      </w:tblGrid>
      <w:tr>
        <w:tblPrEx>
          <w:tblLayout w:type="fixed"/>
          <w:tblCellMar>
            <w:top w:w="0" w:type="dxa"/>
            <w:left w:w="108" w:type="dxa"/>
            <w:bottom w:w="0" w:type="dxa"/>
            <w:right w:w="108" w:type="dxa"/>
          </w:tblCellMar>
        </w:tblPrEx>
        <w:trPr>
          <w:trHeight w:val="586" w:hRule="atLeast"/>
          <w:jc w:val="center"/>
        </w:trPr>
        <w:tc>
          <w:tcPr>
            <w:tcW w:w="2923" w:type="dxa"/>
            <w:vAlign w:val="center"/>
          </w:tcPr>
          <w:p>
            <w:pPr>
              <w:spacing w:line="500" w:lineRule="exact"/>
              <w:jc w:val="center"/>
              <w:rPr>
                <w:rFonts w:ascii="仿宋" w:hAnsi="仿宋" w:eastAsia="仿宋" w:cs="仿宋"/>
                <w:color w:val="auto"/>
                <w:sz w:val="24"/>
                <w:szCs w:val="24"/>
                <w:highlight w:val="none"/>
              </w:rPr>
            </w:pPr>
            <w:r>
              <w:rPr>
                <w:rFonts w:hint="eastAsia" w:ascii="Times New Roman" w:hAnsi="Times New Roman"/>
                <w:color w:val="auto"/>
                <w:spacing w:val="45"/>
                <w:sz w:val="32"/>
                <w:szCs w:val="24"/>
                <w:highlight w:val="none"/>
              </w:rPr>
              <w:t>采  购 人</w:t>
            </w:r>
            <w:r>
              <w:rPr>
                <w:rFonts w:hint="eastAsia" w:ascii="Times New Roman" w:hAnsi="Times New Roman"/>
                <w:color w:val="auto"/>
                <w:spacing w:val="1"/>
                <w:sz w:val="32"/>
                <w:szCs w:val="24"/>
                <w:highlight w:val="none"/>
              </w:rPr>
              <w:t>：</w:t>
            </w:r>
          </w:p>
        </w:tc>
        <w:tc>
          <w:tcPr>
            <w:tcW w:w="5040" w:type="dxa"/>
            <w:vAlign w:val="center"/>
          </w:tcPr>
          <w:p>
            <w:pPr>
              <w:spacing w:line="500" w:lineRule="exact"/>
              <w:jc w:val="left"/>
              <w:rPr>
                <w:rFonts w:ascii="仿宋" w:hAnsi="仿宋" w:cs="仿宋"/>
                <w:color w:val="auto"/>
                <w:sz w:val="24"/>
                <w:szCs w:val="24"/>
                <w:highlight w:val="none"/>
              </w:rPr>
            </w:pPr>
            <w:r>
              <w:rPr>
                <w:rFonts w:hint="eastAsia" w:ascii="Times New Roman" w:hAnsi="Times New Roman"/>
                <w:color w:val="auto"/>
                <w:sz w:val="32"/>
                <w:szCs w:val="24"/>
                <w:highlight w:val="none"/>
              </w:rPr>
              <w:t>宿迁市宿豫区教育局</w:t>
            </w:r>
          </w:p>
        </w:tc>
      </w:tr>
      <w:tr>
        <w:tblPrEx>
          <w:tblLayout w:type="fixed"/>
          <w:tblCellMar>
            <w:top w:w="0" w:type="dxa"/>
            <w:left w:w="108" w:type="dxa"/>
            <w:bottom w:w="0" w:type="dxa"/>
            <w:right w:w="108" w:type="dxa"/>
          </w:tblCellMar>
        </w:tblPrEx>
        <w:trPr>
          <w:trHeight w:val="617" w:hRule="atLeast"/>
          <w:jc w:val="center"/>
        </w:trPr>
        <w:tc>
          <w:tcPr>
            <w:tcW w:w="2923" w:type="dxa"/>
            <w:vAlign w:val="center"/>
          </w:tcPr>
          <w:p>
            <w:pPr>
              <w:spacing w:line="500" w:lineRule="exact"/>
              <w:jc w:val="center"/>
              <w:rPr>
                <w:rFonts w:ascii="Times New Roman" w:hAnsi="Times New Roman"/>
                <w:color w:val="auto"/>
                <w:spacing w:val="45"/>
                <w:sz w:val="32"/>
                <w:szCs w:val="24"/>
                <w:highlight w:val="none"/>
              </w:rPr>
            </w:pPr>
            <w:r>
              <w:rPr>
                <w:rFonts w:hint="eastAsia" w:ascii="Times New Roman" w:hAnsi="Times New Roman"/>
                <w:color w:val="auto"/>
                <w:sz w:val="32"/>
                <w:szCs w:val="24"/>
                <w:highlight w:val="none"/>
              </w:rPr>
              <w:t>采购代理机构：</w:t>
            </w:r>
          </w:p>
        </w:tc>
        <w:tc>
          <w:tcPr>
            <w:tcW w:w="5040" w:type="dxa"/>
            <w:vAlign w:val="center"/>
          </w:tcPr>
          <w:p>
            <w:pPr>
              <w:spacing w:line="500" w:lineRule="exact"/>
              <w:jc w:val="left"/>
              <w:rPr>
                <w:rFonts w:ascii="仿宋" w:hAnsi="仿宋" w:cs="仿宋"/>
                <w:color w:val="auto"/>
                <w:sz w:val="24"/>
                <w:szCs w:val="24"/>
                <w:highlight w:val="none"/>
              </w:rPr>
            </w:pPr>
            <w:r>
              <w:rPr>
                <w:rFonts w:hint="eastAsia" w:ascii="Times New Roman" w:hAnsi="Times New Roman"/>
                <w:color w:val="auto"/>
                <w:sz w:val="32"/>
                <w:szCs w:val="24"/>
                <w:highlight w:val="none"/>
              </w:rPr>
              <w:t>宿迁市宿豫区公共资源交易中心</w:t>
            </w:r>
          </w:p>
        </w:tc>
      </w:tr>
    </w:tbl>
    <w:p>
      <w:pPr>
        <w:spacing w:line="360" w:lineRule="auto"/>
        <w:jc w:val="left"/>
        <w:rPr>
          <w:rFonts w:ascii="宋体" w:hAnsi="宋体" w:cs="宋体"/>
          <w:color w:val="auto"/>
          <w:sz w:val="24"/>
          <w:szCs w:val="24"/>
          <w:highlight w:val="none"/>
        </w:rPr>
      </w:pPr>
    </w:p>
    <w:p>
      <w:pPr>
        <w:spacing w:before="120" w:after="120" w:line="360" w:lineRule="auto"/>
        <w:jc w:val="center"/>
        <w:rPr>
          <w:rFonts w:ascii="Arial" w:hAnsi="Arial"/>
          <w:color w:val="auto"/>
          <w:sz w:val="32"/>
          <w:szCs w:val="24"/>
          <w:highlight w:val="none"/>
        </w:rPr>
      </w:pPr>
    </w:p>
    <w:p>
      <w:pPr>
        <w:spacing w:before="120" w:after="120" w:line="360" w:lineRule="auto"/>
        <w:jc w:val="center"/>
        <w:rPr>
          <w:rFonts w:ascii="Arial" w:hAnsi="Arial"/>
          <w:color w:val="auto"/>
          <w:sz w:val="32"/>
          <w:szCs w:val="24"/>
          <w:highlight w:val="none"/>
        </w:rPr>
      </w:pPr>
    </w:p>
    <w:p>
      <w:pPr>
        <w:spacing w:before="120" w:after="120" w:line="360" w:lineRule="auto"/>
        <w:jc w:val="center"/>
        <w:rPr>
          <w:rFonts w:ascii="Arial" w:hAnsi="Arial"/>
          <w:color w:val="auto"/>
          <w:sz w:val="32"/>
          <w:szCs w:val="24"/>
          <w:highlight w:val="none"/>
        </w:rPr>
      </w:pPr>
      <w:r>
        <w:rPr>
          <w:rFonts w:hint="eastAsia" w:ascii="Arial" w:hAnsi="Arial"/>
          <w:color w:val="auto"/>
          <w:sz w:val="32"/>
          <w:szCs w:val="24"/>
          <w:highlight w:val="none"/>
          <w:lang w:eastAsia="zh-CN"/>
        </w:rPr>
        <w:t>2026</w:t>
      </w:r>
      <w:r>
        <w:rPr>
          <w:rFonts w:hint="eastAsia" w:ascii="Arial" w:hAnsi="Arial" w:cs="宋体"/>
          <w:color w:val="auto"/>
          <w:sz w:val="32"/>
          <w:szCs w:val="24"/>
          <w:highlight w:val="none"/>
        </w:rPr>
        <w:t>年08月</w:t>
      </w:r>
      <w:r>
        <w:rPr>
          <w:rFonts w:hint="eastAsia" w:ascii="Arial" w:hAnsi="Arial" w:cs="宋体"/>
          <w:color w:val="auto"/>
          <w:sz w:val="32"/>
          <w:szCs w:val="24"/>
          <w:highlight w:val="none"/>
          <w:lang w:val="en-US" w:eastAsia="zh-CN"/>
        </w:rPr>
        <w:t>31</w:t>
      </w:r>
      <w:r>
        <w:rPr>
          <w:rFonts w:hint="eastAsia" w:ascii="Arial" w:hAnsi="Arial" w:cs="宋体"/>
          <w:color w:val="auto"/>
          <w:sz w:val="32"/>
          <w:szCs w:val="24"/>
          <w:highlight w:val="none"/>
        </w:rPr>
        <w:t>日</w:t>
      </w:r>
    </w:p>
    <w:p>
      <w:pPr>
        <w:jc w:val="center"/>
        <w:rPr>
          <w:rFonts w:ascii="Times New Roman" w:hAnsi="Times New Roman" w:eastAsia="黑体"/>
          <w:color w:val="auto"/>
          <w:sz w:val="36"/>
          <w:highlight w:val="none"/>
        </w:rPr>
      </w:pPr>
    </w:p>
    <w:p>
      <w:pPr>
        <w:rPr>
          <w:rFonts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目    录</w:t>
      </w:r>
    </w:p>
    <w:p>
      <w:pPr>
        <w:pStyle w:val="25"/>
        <w:tabs>
          <w:tab w:val="right" w:leader="dot" w:pos="8306"/>
        </w:tabs>
        <w:spacing w:before="0" w:after="0" w:line="700" w:lineRule="exact"/>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pPr>
        <w:pStyle w:val="25"/>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pPr>
        <w:pStyle w:val="25"/>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20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pPr>
        <w:pStyle w:val="25"/>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24</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pPr>
        <w:pStyle w:val="25"/>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4</w:t>
      </w:r>
      <w:r>
        <w:rPr>
          <w:rFonts w:hint="eastAsia" w:ascii="Times New Roman" w:hAnsi="Times New Roman" w:eastAsia="黑体"/>
          <w:b w:val="0"/>
          <w:bCs w:val="0"/>
          <w:caps w:val="0"/>
          <w:color w:val="auto"/>
          <w:sz w:val="32"/>
          <w:highlight w:val="none"/>
        </w:rPr>
        <w:t>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pPr>
        <w:pStyle w:val="25"/>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rPr>
        <w:t>4</w:t>
      </w:r>
      <w:r>
        <w:rPr>
          <w:rFonts w:hint="eastAsia"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rPr>
        <w:t>9</w:t>
      </w:r>
    </w:p>
    <w:p>
      <w:pPr>
        <w:spacing w:line="700" w:lineRule="exact"/>
        <w:jc w:val="center"/>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spacing w:line="700" w:lineRule="exact"/>
        <w:jc w:val="center"/>
        <w:rPr>
          <w:rFonts w:ascii="Times New Roman" w:hAnsi="Times New Roman" w:eastAsia="黑体"/>
          <w:color w:val="auto"/>
          <w:sz w:val="32"/>
          <w:highlight w:val="none"/>
        </w:rPr>
      </w:pPr>
    </w:p>
    <w:p>
      <w:pPr>
        <w:rPr>
          <w:rFonts w:ascii="Times New Roman" w:hAnsi="Times New Roman" w:eastAsia="黑体"/>
          <w:color w:val="auto"/>
          <w:sz w:val="32"/>
          <w:highlight w:val="none"/>
        </w:rPr>
      </w:pPr>
      <w:r>
        <w:rPr>
          <w:rFonts w:hint="eastAsia" w:ascii="Times New Roman" w:hAnsi="Times New Roman" w:eastAsia="黑体"/>
          <w:color w:val="auto"/>
          <w:sz w:val="32"/>
          <w:highlight w:val="none"/>
        </w:rPr>
        <w:br w:type="page" w:clear="all"/>
      </w:r>
    </w:p>
    <w:p>
      <w:pPr>
        <w:pStyle w:val="84"/>
        <w:jc w:val="center"/>
        <w:rPr>
          <w:rFonts w:ascii="黑体" w:hAnsi="黑体" w:eastAsia="黑体" w:cs="黑体"/>
          <w:color w:val="auto"/>
          <w:sz w:val="44"/>
          <w:szCs w:val="44"/>
          <w:highlight w:val="none"/>
        </w:rPr>
      </w:pPr>
      <w:bookmarkStart w:id="0" w:name="_Toc7294"/>
      <w:bookmarkStart w:id="1" w:name="_Toc13414"/>
      <w:bookmarkStart w:id="2" w:name="_Toc27259"/>
      <w:bookmarkStart w:id="3" w:name="_Toc141869960"/>
      <w:r>
        <w:rPr>
          <w:rFonts w:hint="eastAsia" w:ascii="黑体" w:hAnsi="黑体" w:eastAsia="黑体" w:cs="黑体"/>
          <w:color w:val="auto"/>
          <w:sz w:val="44"/>
          <w:szCs w:val="44"/>
          <w:highlight w:val="none"/>
        </w:rPr>
        <w:t>第一章  磋商邀请</w:t>
      </w:r>
      <w:bookmarkEnd w:id="0"/>
      <w:bookmarkEnd w:id="1"/>
      <w:bookmarkEnd w:id="2"/>
    </w:p>
    <w:p>
      <w:pPr>
        <w:spacing w:line="520" w:lineRule="exact"/>
        <w:ind w:firstLine="480"/>
        <w:rPr>
          <w:rFonts w:ascii="Times New Roman" w:hAnsi="Times New Roman" w:cs="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rPr>
        <w:t>宿迁市宿豫区教育局</w:t>
      </w:r>
      <w:r>
        <w:rPr>
          <w:rFonts w:hint="eastAsia" w:ascii="宋体" w:hAnsi="宋体"/>
          <w:color w:val="auto"/>
          <w:sz w:val="24"/>
          <w:szCs w:val="24"/>
          <w:highlight w:val="none"/>
        </w:rPr>
        <w:t>的委托，</w:t>
      </w:r>
      <w:r>
        <w:rPr>
          <w:rFonts w:hint="eastAsia" w:ascii="宋体" w:hAnsi="宋体"/>
          <w:color w:val="auto"/>
          <w:sz w:val="24"/>
          <w:szCs w:val="24"/>
          <w:highlight w:val="none"/>
          <w:u w:val="single"/>
        </w:rPr>
        <w:t>宿迁市宿豫区公共资源交易中心</w:t>
      </w:r>
      <w:r>
        <w:rPr>
          <w:rFonts w:hint="eastAsia" w:ascii="Times New Roman" w:hAnsi="Times New Roman" w:cs="方正仿宋_GBK"/>
          <w:color w:val="auto"/>
          <w:sz w:val="24"/>
          <w:szCs w:val="24"/>
          <w:highlight w:val="none"/>
        </w:rPr>
        <w:t>就</w:t>
      </w:r>
      <w:r>
        <w:rPr>
          <w:rFonts w:hint="eastAsia" w:ascii="宋体" w:hAnsi="宋体"/>
          <w:color w:val="auto"/>
          <w:sz w:val="24"/>
          <w:szCs w:val="24"/>
          <w:highlight w:val="none"/>
          <w:u w:val="single"/>
          <w:lang w:eastAsia="zh-CN"/>
        </w:rPr>
        <w:t>宿豫区中小学校园物业管理服务采购项目</w:t>
      </w:r>
      <w:r>
        <w:rPr>
          <w:rFonts w:hint="eastAsia" w:ascii="宋体" w:hAnsi="宋体"/>
          <w:color w:val="auto"/>
          <w:sz w:val="24"/>
          <w:szCs w:val="24"/>
          <w:highlight w:val="none"/>
        </w:rPr>
        <w:t>(</w:t>
      </w:r>
      <w:r>
        <w:rPr>
          <w:rFonts w:hint="eastAsia" w:ascii="宋体" w:hAnsi="宋体"/>
          <w:color w:val="auto"/>
          <w:sz w:val="24"/>
          <w:szCs w:val="24"/>
          <w:highlight w:val="none"/>
          <w:u w:val="single"/>
          <w:lang w:eastAsia="zh-CN"/>
        </w:rPr>
        <w:t>JSZC-321311-JZCG-C2026-0009</w:t>
      </w:r>
      <w:r>
        <w:rPr>
          <w:rFonts w:hint="eastAsia" w:ascii="宋体" w:hAnsi="宋体"/>
          <w:color w:val="auto"/>
          <w:sz w:val="24"/>
          <w:szCs w:val="24"/>
          <w:highlight w:val="none"/>
        </w:rPr>
        <w:t>)</w:t>
      </w:r>
      <w:r>
        <w:rPr>
          <w:rFonts w:hint="eastAsia" w:ascii="Times New Roman" w:hAnsi="Times New Roman" w:cs="宋体"/>
          <w:color w:val="auto"/>
          <w:sz w:val="24"/>
          <w:szCs w:val="24"/>
          <w:highlight w:val="none"/>
        </w:rPr>
        <w:t>进行竞争性磋商采购，欢迎符合条件的供应商参加磋商。</w:t>
      </w:r>
    </w:p>
    <w:p>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项目概况</w:t>
      </w:r>
    </w:p>
    <w:p>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color w:val="auto"/>
          <w:sz w:val="24"/>
          <w:szCs w:val="24"/>
          <w:highlight w:val="none"/>
        </w:rPr>
      </w:pPr>
      <w:r>
        <w:rPr>
          <w:rFonts w:hint="eastAsia" w:ascii="宋体" w:hAnsi="宋体"/>
          <w:color w:val="auto"/>
          <w:sz w:val="24"/>
          <w:szCs w:val="24"/>
          <w:highlight w:val="none"/>
          <w:u w:val="single"/>
          <w:lang w:eastAsia="zh-CN"/>
        </w:rPr>
        <w:t>宿豫区中小学校园物业管理服务采购项目</w:t>
      </w:r>
      <w:r>
        <w:rPr>
          <w:rFonts w:hint="eastAsia" w:ascii="Times New Roman" w:hAnsi="Times New Roman" w:cs="仿宋"/>
          <w:color w:val="auto"/>
          <w:sz w:val="24"/>
          <w:szCs w:val="24"/>
          <w:highlight w:val="none"/>
        </w:rPr>
        <w:t>的潜在供应商可在</w:t>
      </w:r>
      <w:r>
        <w:rPr>
          <w:rFonts w:hint="eastAsia" w:ascii="Times New Roman" w:hAnsi="Times New Roman" w:cs="方正仿宋_GBK"/>
          <w:color w:val="auto"/>
          <w:sz w:val="24"/>
          <w:szCs w:val="24"/>
          <w:highlight w:val="none"/>
          <w:u w:val="single"/>
        </w:rPr>
        <w:t>“江苏政府采购网”、“宿迁市政府采购网”</w:t>
      </w:r>
      <w:r>
        <w:rPr>
          <w:rFonts w:hint="eastAsia" w:ascii="Times New Roman" w:hAnsi="Times New Roman" w:cs="仿宋"/>
          <w:color w:val="auto"/>
          <w:sz w:val="24"/>
          <w:szCs w:val="24"/>
          <w:highlight w:val="none"/>
        </w:rPr>
        <w:t>自行免费获取磋商文件，并于</w:t>
      </w:r>
      <w:r>
        <w:rPr>
          <w:rFonts w:hint="eastAsia" w:ascii="Times New Roman" w:hAnsi="Times New Roman" w:cs="仿宋"/>
          <w:color w:val="auto"/>
          <w:sz w:val="24"/>
          <w:szCs w:val="24"/>
          <w:highlight w:val="none"/>
          <w:u w:val="single"/>
          <w:lang w:eastAsia="zh-CN"/>
        </w:rPr>
        <w:t>2026</w:t>
      </w:r>
      <w:r>
        <w:rPr>
          <w:rFonts w:hint="eastAsia" w:ascii="Times New Roman" w:hAnsi="Times New Roman" w:cs="仿宋"/>
          <w:color w:val="auto"/>
          <w:sz w:val="24"/>
          <w:szCs w:val="24"/>
          <w:highlight w:val="none"/>
          <w:u w:val="single"/>
        </w:rPr>
        <w:t>年</w:t>
      </w:r>
      <w:r>
        <w:rPr>
          <w:rFonts w:hint="eastAsia" w:ascii="Times New Roman" w:hAnsi="Times New Roman" w:cs="仿宋"/>
          <w:color w:val="auto"/>
          <w:sz w:val="24"/>
          <w:szCs w:val="24"/>
          <w:highlight w:val="none"/>
          <w:u w:val="single"/>
          <w:lang w:val="en-US" w:eastAsia="zh-CN"/>
        </w:rPr>
        <w:t>9</w:t>
      </w:r>
      <w:r>
        <w:rPr>
          <w:rFonts w:hint="eastAsia" w:ascii="Times New Roman" w:hAnsi="Times New Roman" w:cs="仿宋"/>
          <w:color w:val="auto"/>
          <w:sz w:val="24"/>
          <w:szCs w:val="24"/>
          <w:highlight w:val="none"/>
          <w:u w:val="single"/>
        </w:rPr>
        <w:t>月</w:t>
      </w:r>
      <w:r>
        <w:rPr>
          <w:rFonts w:hint="eastAsia" w:ascii="Times New Roman" w:hAnsi="Times New Roman" w:cs="仿宋"/>
          <w:color w:val="auto"/>
          <w:sz w:val="24"/>
          <w:szCs w:val="24"/>
          <w:highlight w:val="none"/>
          <w:u w:val="single"/>
          <w:lang w:val="en-US" w:eastAsia="zh-CN"/>
        </w:rPr>
        <w:t>11</w:t>
      </w:r>
      <w:r>
        <w:rPr>
          <w:rFonts w:hint="eastAsia" w:ascii="Times New Roman" w:hAnsi="Times New Roman" w:cs="仿宋"/>
          <w:color w:val="auto"/>
          <w:sz w:val="24"/>
          <w:szCs w:val="24"/>
          <w:highlight w:val="none"/>
          <w:u w:val="single"/>
        </w:rPr>
        <w:t>日09点30分（</w:t>
      </w:r>
      <w:r>
        <w:rPr>
          <w:rFonts w:hint="eastAsia" w:ascii="Times New Roman" w:hAnsi="Times New Roman" w:cs="仿宋"/>
          <w:color w:val="auto"/>
          <w:sz w:val="24"/>
          <w:szCs w:val="24"/>
          <w:highlight w:val="none"/>
        </w:rPr>
        <w:t>北京时间）前递交响应文件。</w:t>
      </w:r>
    </w:p>
    <w:p>
      <w:pPr>
        <w:pStyle w:val="85"/>
        <w:spacing w:before="0" w:after="0" w:line="520" w:lineRule="exact"/>
        <w:ind w:firstLine="643"/>
        <w:rPr>
          <w:rFonts w:eastAsia="宋体"/>
          <w:color w:val="auto"/>
          <w:sz w:val="32"/>
          <w:highlight w:val="none"/>
        </w:rPr>
      </w:pPr>
      <w:bookmarkStart w:id="4" w:name="_Toc28359002"/>
      <w:bookmarkStart w:id="5" w:name="_Toc35393790"/>
      <w:bookmarkStart w:id="6" w:name="_Toc28359079"/>
      <w:bookmarkStart w:id="7" w:name="_Toc35393621"/>
      <w:bookmarkStart w:id="8" w:name="_Toc38985263"/>
      <w:bookmarkStart w:id="9" w:name="_Hlk24379207"/>
      <w:r>
        <w:rPr>
          <w:rFonts w:hint="eastAsia" w:eastAsia="宋体"/>
          <w:color w:val="auto"/>
          <w:sz w:val="32"/>
          <w:highlight w:val="none"/>
        </w:rPr>
        <w:t>一、项目基本情况</w:t>
      </w:r>
      <w:bookmarkEnd w:id="4"/>
      <w:bookmarkEnd w:id="5"/>
      <w:bookmarkEnd w:id="6"/>
      <w:bookmarkEnd w:id="7"/>
      <w:bookmarkEnd w:id="8"/>
      <w:bookmarkEnd w:id="9"/>
    </w:p>
    <w:p>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1.项目编号：</w:t>
      </w:r>
      <w:r>
        <w:rPr>
          <w:rFonts w:hint="eastAsia" w:ascii="Times New Roman" w:hAnsi="Times New Roman" w:cs="仿宋"/>
          <w:color w:val="auto"/>
          <w:sz w:val="24"/>
          <w:szCs w:val="24"/>
          <w:highlight w:val="none"/>
          <w:lang w:eastAsia="zh-CN"/>
        </w:rPr>
        <w:t>JSZC-321311-JZCG-C2026-0009</w:t>
      </w:r>
    </w:p>
    <w:p>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2.项目名称：</w:t>
      </w:r>
      <w:r>
        <w:rPr>
          <w:rFonts w:hint="eastAsia" w:ascii="Times New Roman" w:hAnsi="Times New Roman" w:cs="仿宋"/>
          <w:color w:val="auto"/>
          <w:sz w:val="24"/>
          <w:szCs w:val="24"/>
          <w:highlight w:val="none"/>
          <w:lang w:eastAsia="zh-CN"/>
        </w:rPr>
        <w:t>宿豫区中小学校园物业管理服务采购项目</w:t>
      </w:r>
    </w:p>
    <w:p>
      <w:pPr>
        <w:spacing w:line="480" w:lineRule="exact"/>
        <w:ind w:firstLine="480"/>
        <w:rPr>
          <w:rFonts w:ascii="仿宋" w:hAnsi="仿宋"/>
          <w:color w:val="auto"/>
          <w:sz w:val="24"/>
          <w:szCs w:val="24"/>
          <w:highlight w:val="none"/>
        </w:rPr>
      </w:pPr>
      <w:r>
        <w:rPr>
          <w:rFonts w:hint="eastAsia" w:ascii="Times New Roman" w:hAnsi="Times New Roman" w:cs="仿宋"/>
          <w:color w:val="auto"/>
          <w:sz w:val="24"/>
          <w:szCs w:val="24"/>
          <w:highlight w:val="none"/>
        </w:rPr>
        <w:t>3.预算金额：</w:t>
      </w:r>
      <w:r>
        <w:rPr>
          <w:rFonts w:hint="eastAsia" w:ascii="Times New Roman" w:hAnsi="Times New Roman" w:cs="仿宋"/>
          <w:color w:val="auto"/>
          <w:sz w:val="24"/>
          <w:szCs w:val="24"/>
          <w:highlight w:val="none"/>
          <w:lang w:eastAsia="zh-CN"/>
        </w:rPr>
        <w:t>261.86万元</w:t>
      </w:r>
      <w:r>
        <w:rPr>
          <w:rFonts w:hint="eastAsia" w:ascii="Times New Roman" w:hAnsi="Times New Roman" w:cs="仿宋"/>
          <w:color w:val="auto"/>
          <w:sz w:val="24"/>
          <w:szCs w:val="24"/>
          <w:highlight w:val="none"/>
        </w:rPr>
        <w:t>（采购包1：</w:t>
      </w:r>
      <w:r>
        <w:rPr>
          <w:rFonts w:hint="eastAsia" w:ascii="Times New Roman" w:hAnsi="Times New Roman" w:cs="仿宋"/>
          <w:color w:val="auto"/>
          <w:sz w:val="24"/>
          <w:szCs w:val="24"/>
          <w:highlight w:val="none"/>
          <w:lang w:eastAsia="zh-CN"/>
        </w:rPr>
        <w:t>10</w:t>
      </w:r>
      <w:r>
        <w:rPr>
          <w:rFonts w:hint="eastAsia" w:ascii="Times New Roman" w:hAnsi="Times New Roman" w:cs="仿宋"/>
          <w:color w:val="auto"/>
          <w:sz w:val="24"/>
          <w:szCs w:val="24"/>
          <w:highlight w:val="none"/>
          <w:lang w:val="en-US" w:eastAsia="zh-CN"/>
        </w:rPr>
        <w:t>5.72</w:t>
      </w:r>
      <w:r>
        <w:rPr>
          <w:rFonts w:hint="eastAsia" w:ascii="Times New Roman" w:hAnsi="Times New Roman" w:cs="仿宋"/>
          <w:color w:val="auto"/>
          <w:sz w:val="24"/>
          <w:szCs w:val="24"/>
          <w:highlight w:val="none"/>
          <w:lang w:eastAsia="zh-CN"/>
        </w:rPr>
        <w:t>万元</w:t>
      </w:r>
      <w:r>
        <w:rPr>
          <w:rFonts w:hint="eastAsia" w:ascii="Times New Roman" w:hAnsi="Times New Roman" w:cs="仿宋"/>
          <w:color w:val="auto"/>
          <w:sz w:val="24"/>
          <w:szCs w:val="24"/>
          <w:highlight w:val="none"/>
        </w:rPr>
        <w:t>；采购包2：</w:t>
      </w:r>
      <w:r>
        <w:rPr>
          <w:rFonts w:hint="eastAsia" w:ascii="Times New Roman" w:hAnsi="Times New Roman" w:cs="仿宋"/>
          <w:color w:val="auto"/>
          <w:sz w:val="24"/>
          <w:szCs w:val="24"/>
          <w:highlight w:val="none"/>
          <w:lang w:eastAsia="zh-CN"/>
        </w:rPr>
        <w:t>81.14万元</w:t>
      </w:r>
      <w:r>
        <w:rPr>
          <w:rFonts w:hint="eastAsia" w:ascii="Times New Roman" w:hAnsi="Times New Roman" w:cs="仿宋"/>
          <w:color w:val="auto"/>
          <w:sz w:val="24"/>
          <w:szCs w:val="24"/>
          <w:highlight w:val="none"/>
        </w:rPr>
        <w:t>；采购包3：</w:t>
      </w:r>
      <w:r>
        <w:rPr>
          <w:rFonts w:hint="eastAsia" w:ascii="Times New Roman" w:hAnsi="Times New Roman" w:cs="仿宋"/>
          <w:color w:val="auto"/>
          <w:sz w:val="24"/>
          <w:szCs w:val="24"/>
          <w:highlight w:val="none"/>
          <w:lang w:eastAsia="zh-CN"/>
        </w:rPr>
        <w:t>75</w:t>
      </w:r>
      <w:r>
        <w:rPr>
          <w:rFonts w:hint="eastAsia" w:ascii="Times New Roman" w:hAnsi="Times New Roman" w:cs="仿宋"/>
          <w:color w:val="auto"/>
          <w:sz w:val="24"/>
          <w:szCs w:val="24"/>
          <w:highlight w:val="none"/>
        </w:rPr>
        <w:t>万元）</w:t>
      </w:r>
    </w:p>
    <w:p>
      <w:pPr>
        <w:spacing w:line="480" w:lineRule="exact"/>
        <w:ind w:firstLine="480"/>
        <w:rPr>
          <w:rFonts w:ascii="仿宋" w:hAnsi="仿宋"/>
          <w:color w:val="auto"/>
          <w:sz w:val="24"/>
          <w:szCs w:val="24"/>
          <w:highlight w:val="none"/>
        </w:rPr>
      </w:pPr>
      <w:r>
        <w:rPr>
          <w:rFonts w:hint="eastAsia" w:ascii="Times New Roman" w:hAnsi="Times New Roman" w:cs="仿宋"/>
          <w:color w:val="auto"/>
          <w:sz w:val="24"/>
          <w:szCs w:val="24"/>
          <w:highlight w:val="none"/>
        </w:rPr>
        <w:t>4.本项目设定最高限价，最高限价为：</w:t>
      </w:r>
      <w:r>
        <w:rPr>
          <w:rFonts w:hint="eastAsia" w:ascii="Times New Roman" w:hAnsi="Times New Roman" w:cs="仿宋"/>
          <w:color w:val="auto"/>
          <w:sz w:val="24"/>
          <w:szCs w:val="24"/>
          <w:highlight w:val="none"/>
          <w:lang w:eastAsia="zh-CN"/>
        </w:rPr>
        <w:t>261.86万元</w:t>
      </w:r>
      <w:r>
        <w:rPr>
          <w:rFonts w:hint="eastAsia" w:ascii="Times New Roman" w:hAnsi="Times New Roman" w:cs="仿宋"/>
          <w:color w:val="auto"/>
          <w:sz w:val="24"/>
          <w:szCs w:val="24"/>
          <w:highlight w:val="none"/>
        </w:rPr>
        <w:t>（采购包1：</w:t>
      </w:r>
      <w:r>
        <w:rPr>
          <w:rFonts w:hint="eastAsia" w:ascii="Times New Roman" w:hAnsi="Times New Roman" w:cs="仿宋"/>
          <w:color w:val="auto"/>
          <w:sz w:val="24"/>
          <w:szCs w:val="24"/>
          <w:highlight w:val="none"/>
          <w:lang w:eastAsia="zh-CN"/>
        </w:rPr>
        <w:t>105.72万元</w:t>
      </w:r>
      <w:r>
        <w:rPr>
          <w:rFonts w:hint="eastAsia" w:ascii="Times New Roman" w:hAnsi="Times New Roman" w:cs="仿宋"/>
          <w:color w:val="auto"/>
          <w:sz w:val="24"/>
          <w:szCs w:val="24"/>
          <w:highlight w:val="none"/>
        </w:rPr>
        <w:t>；采购包2：</w:t>
      </w:r>
      <w:r>
        <w:rPr>
          <w:rFonts w:hint="eastAsia" w:ascii="Times New Roman" w:hAnsi="Times New Roman" w:cs="仿宋"/>
          <w:color w:val="auto"/>
          <w:sz w:val="24"/>
          <w:szCs w:val="24"/>
          <w:highlight w:val="none"/>
          <w:lang w:eastAsia="zh-CN"/>
        </w:rPr>
        <w:t>81.14万元</w:t>
      </w:r>
      <w:r>
        <w:rPr>
          <w:rFonts w:hint="eastAsia" w:ascii="Times New Roman" w:hAnsi="Times New Roman" w:cs="仿宋"/>
          <w:color w:val="auto"/>
          <w:sz w:val="24"/>
          <w:szCs w:val="24"/>
          <w:highlight w:val="none"/>
        </w:rPr>
        <w:t>；采购包3：</w:t>
      </w:r>
      <w:r>
        <w:rPr>
          <w:rFonts w:hint="eastAsia" w:ascii="Times New Roman" w:hAnsi="Times New Roman" w:cs="仿宋"/>
          <w:color w:val="auto"/>
          <w:sz w:val="24"/>
          <w:szCs w:val="24"/>
          <w:highlight w:val="none"/>
          <w:lang w:eastAsia="zh-CN"/>
        </w:rPr>
        <w:t>75</w:t>
      </w:r>
      <w:r>
        <w:rPr>
          <w:rFonts w:hint="eastAsia" w:ascii="Times New Roman" w:hAnsi="Times New Roman" w:cs="仿宋"/>
          <w:color w:val="auto"/>
          <w:sz w:val="24"/>
          <w:szCs w:val="24"/>
          <w:highlight w:val="none"/>
        </w:rPr>
        <w:t>万元）</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5.采购需求（简介）：宿豫区</w:t>
      </w:r>
      <w:r>
        <w:rPr>
          <w:rFonts w:hint="eastAsia" w:ascii="Times New Roman" w:hAnsi="Times New Roman" w:cs="仿宋"/>
          <w:color w:val="auto"/>
          <w:sz w:val="24"/>
          <w:szCs w:val="24"/>
          <w:highlight w:val="none"/>
          <w:lang w:eastAsia="zh-CN"/>
        </w:rPr>
        <w:t>13家</w:t>
      </w:r>
      <w:r>
        <w:rPr>
          <w:rFonts w:hint="eastAsia" w:ascii="Times New Roman" w:hAnsi="Times New Roman" w:cs="仿宋"/>
          <w:color w:val="auto"/>
          <w:sz w:val="24"/>
          <w:szCs w:val="24"/>
          <w:highlight w:val="none"/>
        </w:rPr>
        <w:t>公办中小学（含幼儿园）的绿化管养、保洁、宿舍管理、水电工等服务采购，本项目共分3个采购包，详细内容见第四部分采购需求。</w:t>
      </w:r>
    </w:p>
    <w:p>
      <w:pPr>
        <w:spacing w:line="480" w:lineRule="exact"/>
        <w:ind w:firstLine="480"/>
        <w:rPr>
          <w:rFonts w:ascii="Times New Roman" w:hAnsi="Times New Roman" w:cs="仿宋"/>
          <w:color w:val="auto"/>
          <w:sz w:val="24"/>
          <w:szCs w:val="24"/>
          <w:highlight w:val="none"/>
        </w:rPr>
      </w:pPr>
      <w:bookmarkStart w:id="10" w:name="_Hlk206229933"/>
      <w:r>
        <w:rPr>
          <w:rFonts w:hint="eastAsia" w:ascii="Times New Roman" w:hAnsi="Times New Roman" w:cs="仿宋"/>
          <w:color w:val="auto"/>
          <w:sz w:val="24"/>
          <w:szCs w:val="24"/>
          <w:highlight w:val="none"/>
        </w:rPr>
        <w:t>采购包1：燕山路</w:t>
      </w:r>
      <w:r>
        <w:rPr>
          <w:rFonts w:hint="eastAsia" w:ascii="Times New Roman" w:hAnsi="Times New Roman" w:cs="仿宋"/>
          <w:color w:val="auto"/>
          <w:sz w:val="24"/>
          <w:szCs w:val="24"/>
          <w:highlight w:val="none"/>
          <w:lang w:eastAsia="zh-CN"/>
        </w:rPr>
        <w:t>初级中学</w:t>
      </w:r>
      <w:r>
        <w:rPr>
          <w:rFonts w:hint="eastAsia" w:ascii="Times New Roman" w:hAnsi="Times New Roman" w:cs="仿宋"/>
          <w:color w:val="auto"/>
          <w:sz w:val="24"/>
          <w:szCs w:val="24"/>
          <w:highlight w:val="none"/>
        </w:rPr>
        <w:t>、玉泉山路学校、来龙</w:t>
      </w:r>
      <w:r>
        <w:rPr>
          <w:rFonts w:hint="eastAsia" w:ascii="Times New Roman" w:hAnsi="Times New Roman" w:cs="仿宋"/>
          <w:color w:val="auto"/>
          <w:sz w:val="24"/>
          <w:szCs w:val="24"/>
          <w:highlight w:val="none"/>
          <w:lang w:eastAsia="zh-CN"/>
        </w:rPr>
        <w:t>初级中学、侍岭中心学校</w:t>
      </w:r>
      <w:r>
        <w:rPr>
          <w:rFonts w:hint="eastAsia" w:ascii="Times New Roman" w:hAnsi="Times New Roman" w:cs="仿宋"/>
          <w:color w:val="auto"/>
          <w:sz w:val="24"/>
          <w:szCs w:val="24"/>
          <w:highlight w:val="none"/>
        </w:rPr>
        <w:t>绿化管养、保洁、宿舍管理、水电工</w:t>
      </w:r>
      <w:r>
        <w:rPr>
          <w:rFonts w:ascii="Times New Roman" w:hAnsi="Times New Roman" w:cs="仿宋"/>
          <w:color w:val="auto"/>
          <w:sz w:val="24"/>
          <w:szCs w:val="24"/>
          <w:highlight w:val="none"/>
        </w:rPr>
        <w:t>等服务采购</w:t>
      </w:r>
      <w:r>
        <w:rPr>
          <w:rFonts w:hint="eastAsia" w:ascii="Times New Roman" w:hAnsi="Times New Roman" w:cs="仿宋"/>
          <w:color w:val="auto"/>
          <w:sz w:val="24"/>
          <w:szCs w:val="24"/>
          <w:highlight w:val="none"/>
        </w:rPr>
        <w:t>，具体内容详见采购需求；</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采购包2：豫新小学、庐山路小学、</w:t>
      </w:r>
      <w:r>
        <w:rPr>
          <w:rFonts w:hint="eastAsia" w:ascii="Times New Roman" w:hAnsi="Times New Roman" w:cs="仿宋"/>
          <w:color w:val="auto"/>
          <w:sz w:val="24"/>
          <w:szCs w:val="24"/>
          <w:highlight w:val="none"/>
          <w:lang w:eastAsia="zh-CN"/>
        </w:rPr>
        <w:t>大兴中心小学、丁嘴中心学校</w:t>
      </w:r>
      <w:r>
        <w:rPr>
          <w:rFonts w:hint="eastAsia" w:ascii="Times New Roman" w:hAnsi="Times New Roman" w:cs="仿宋"/>
          <w:color w:val="auto"/>
          <w:sz w:val="24"/>
          <w:szCs w:val="24"/>
          <w:highlight w:val="none"/>
        </w:rPr>
        <w:t>绿化管养、保洁、宿舍管理</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水电工</w:t>
      </w:r>
      <w:r>
        <w:rPr>
          <w:rFonts w:ascii="Times New Roman" w:hAnsi="Times New Roman" w:cs="仿宋"/>
          <w:color w:val="auto"/>
          <w:sz w:val="24"/>
          <w:szCs w:val="24"/>
          <w:highlight w:val="none"/>
        </w:rPr>
        <w:t>等服务采购</w:t>
      </w:r>
      <w:r>
        <w:rPr>
          <w:rFonts w:hint="eastAsia" w:ascii="Times New Roman" w:hAnsi="Times New Roman" w:cs="仿宋"/>
          <w:color w:val="auto"/>
          <w:sz w:val="24"/>
          <w:szCs w:val="24"/>
          <w:highlight w:val="none"/>
        </w:rPr>
        <w:t>，具体内容详见采购需求；</w:t>
      </w:r>
    </w:p>
    <w:p>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采购包3：恒山路小学、黄山路</w:t>
      </w:r>
      <w:r>
        <w:rPr>
          <w:rFonts w:hint="eastAsia" w:ascii="Times New Roman" w:hAnsi="Times New Roman" w:cs="仿宋"/>
          <w:color w:val="auto"/>
          <w:sz w:val="24"/>
          <w:szCs w:val="24"/>
          <w:highlight w:val="none"/>
          <w:lang w:eastAsia="zh-CN"/>
        </w:rPr>
        <w:t>初级中学</w:t>
      </w:r>
      <w:r>
        <w:rPr>
          <w:rFonts w:hint="eastAsia" w:ascii="Times New Roman" w:hAnsi="Times New Roman" w:cs="仿宋"/>
          <w:color w:val="auto"/>
          <w:sz w:val="24"/>
          <w:szCs w:val="24"/>
          <w:highlight w:val="none"/>
        </w:rPr>
        <w:t>、昆仑山路学校</w:t>
      </w:r>
      <w:r>
        <w:rPr>
          <w:rFonts w:hint="eastAsia" w:ascii="Times New Roman" w:hAnsi="Times New Roman" w:cs="仿宋"/>
          <w:color w:val="auto"/>
          <w:sz w:val="24"/>
          <w:szCs w:val="24"/>
          <w:highlight w:val="none"/>
          <w:lang w:eastAsia="zh-CN"/>
        </w:rPr>
        <w:t>、陆集中心学校、仰化初级中学</w:t>
      </w:r>
      <w:r>
        <w:rPr>
          <w:rFonts w:hint="eastAsia" w:ascii="Times New Roman" w:hAnsi="Times New Roman" w:cs="仿宋"/>
          <w:color w:val="auto"/>
          <w:sz w:val="24"/>
          <w:szCs w:val="24"/>
          <w:highlight w:val="none"/>
        </w:rPr>
        <w:t>绿化管养、保洁、宿舍管理、水电工</w:t>
      </w:r>
      <w:r>
        <w:rPr>
          <w:rFonts w:ascii="Times New Roman" w:hAnsi="Times New Roman" w:cs="仿宋"/>
          <w:color w:val="auto"/>
          <w:sz w:val="24"/>
          <w:szCs w:val="24"/>
          <w:highlight w:val="none"/>
        </w:rPr>
        <w:t>等服务采购</w:t>
      </w:r>
      <w:r>
        <w:rPr>
          <w:rFonts w:hint="eastAsia" w:ascii="Times New Roman" w:hAnsi="Times New Roman" w:cs="仿宋"/>
          <w:color w:val="auto"/>
          <w:sz w:val="24"/>
          <w:szCs w:val="24"/>
          <w:highlight w:val="none"/>
        </w:rPr>
        <w:t>，具体内容详见采购需求</w:t>
      </w:r>
      <w:bookmarkEnd w:id="10"/>
      <w:r>
        <w:rPr>
          <w:rFonts w:hint="eastAsia" w:ascii="Times New Roman" w:hAnsi="Times New Roman" w:cs="仿宋"/>
          <w:color w:val="auto"/>
          <w:sz w:val="24"/>
          <w:szCs w:val="24"/>
          <w:highlight w:val="none"/>
          <w:lang w:eastAsia="zh-CN"/>
        </w:rPr>
        <w:t>。</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投标采购包选择：为保证本项目采购工作推进的同步性，投标人可参与任意采购包或全部采购包的投标。</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开标顺序：按采购包号从小到大依次，即先开采购包1，再开采购包2，后开采购包3。评标顺序同开标顺序。</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定标原则：按“兼投不兼中”的原则，每位投标人只能在一个采购包上中标。评标、中标的顺序为：采购包1、采购包2、采购包3，已被推荐为采购包1的中标候选人不再参与采购包2、采购包3的评审，已被推荐为采购包2的中标候选人不再参与采购包3的评审。</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注：评审结束后，若其中一个采购包受到质疑投诉等原因，导致本采购包评审结果改变的，不影响其他采购包的评审结果。</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6.合同履行期限：1年，自合同生效之日起计算。</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联合体磋商。</w:t>
      </w:r>
    </w:p>
    <w:p>
      <w:pPr>
        <w:pStyle w:val="85"/>
        <w:spacing w:before="0" w:after="0" w:line="520" w:lineRule="exact"/>
        <w:ind w:firstLine="643"/>
        <w:rPr>
          <w:rFonts w:eastAsia="宋体"/>
          <w:color w:val="auto"/>
          <w:sz w:val="32"/>
          <w:highlight w:val="none"/>
        </w:rPr>
      </w:pPr>
      <w:bookmarkStart w:id="11" w:name="_Toc38985264"/>
      <w:bookmarkStart w:id="12" w:name="_Toc35393791"/>
      <w:bookmarkStart w:id="13" w:name="_Toc28359080"/>
      <w:bookmarkStart w:id="14" w:name="_Toc28359003"/>
      <w:bookmarkStart w:id="15" w:name="_Toc35393622"/>
      <w:r>
        <w:rPr>
          <w:rFonts w:hint="eastAsia" w:eastAsia="宋体"/>
          <w:color w:val="auto"/>
          <w:sz w:val="32"/>
          <w:highlight w:val="none"/>
        </w:rPr>
        <w:t>二、申请人的资格要求</w:t>
      </w:r>
      <w:bookmarkEnd w:id="11"/>
      <w:bookmarkEnd w:id="12"/>
      <w:bookmarkEnd w:id="13"/>
      <w:bookmarkEnd w:id="14"/>
      <w:bookmarkEnd w:id="15"/>
    </w:p>
    <w:p>
      <w:pPr>
        <w:spacing w:line="480" w:lineRule="exact"/>
        <w:ind w:firstLine="482"/>
        <w:rPr>
          <w:rFonts w:ascii="Times New Roman" w:hAnsi="Times New Roman" w:cs="仿宋"/>
          <w:color w:val="auto"/>
          <w:sz w:val="24"/>
          <w:szCs w:val="24"/>
          <w:highlight w:val="none"/>
        </w:rPr>
      </w:pPr>
      <w:bookmarkStart w:id="16" w:name="_Toc38985265"/>
      <w:bookmarkStart w:id="17" w:name="_Toc35393623"/>
      <w:bookmarkStart w:id="18" w:name="_Toc35393792"/>
      <w:bookmarkStart w:id="19" w:name="_Toc28359081"/>
      <w:bookmarkStart w:id="20" w:name="_Toc28359004"/>
      <w:r>
        <w:rPr>
          <w:rFonts w:hint="eastAsia" w:ascii="Times New Roman" w:hAnsi="Times New Roman" w:cs="仿宋"/>
          <w:color w:val="auto"/>
          <w:sz w:val="24"/>
          <w:szCs w:val="24"/>
          <w:highlight w:val="none"/>
        </w:rPr>
        <w:t>（一）通用资格要求</w:t>
      </w:r>
    </w:p>
    <w:p>
      <w:pPr>
        <w:spacing w:line="480" w:lineRule="exact"/>
        <w:ind w:firstLine="482"/>
        <w:rPr>
          <w:rFonts w:ascii="宋体" w:hAnsi="宋体" w:cs="宋体"/>
          <w:color w:val="auto"/>
          <w:sz w:val="24"/>
          <w:szCs w:val="24"/>
          <w:highlight w:val="none"/>
        </w:rPr>
      </w:pPr>
      <w:r>
        <w:rPr>
          <w:rFonts w:hint="eastAsia" w:ascii="Times New Roman" w:hAnsi="Times New Roman" w:cs="仿宋"/>
          <w:color w:val="auto"/>
          <w:sz w:val="24"/>
          <w:szCs w:val="24"/>
          <w:highlight w:val="none"/>
        </w:rPr>
        <w:t>1.</w:t>
      </w:r>
      <w:r>
        <w:rPr>
          <w:rFonts w:hint="eastAsia" w:ascii="宋体" w:hAnsi="宋体" w:cs="宋体"/>
          <w:color w:val="auto"/>
          <w:sz w:val="24"/>
          <w:szCs w:val="24"/>
          <w:highlight w:val="none"/>
        </w:rPr>
        <w:t>具备《中华人民共和国政府采购法》第二十二条第一款规定的6项条件（按要求提供磋商声明及承诺函）。</w:t>
      </w:r>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r>
        <w:rPr>
          <w:rFonts w:hint="eastAsia" w:ascii="宋体" w:hAnsi="宋体" w:cs="宋体"/>
          <w:color w:val="auto"/>
          <w:sz w:val="24"/>
          <w:szCs w:val="24"/>
          <w:highlight w:val="none"/>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pPr>
        <w:pStyle w:val="719"/>
        <w:tabs>
          <w:tab w:val="left" w:pos="312"/>
        </w:tabs>
        <w:spacing w:after="0" w:line="480" w:lineRule="exact"/>
        <w:ind w:firstLine="480"/>
        <w:rPr>
          <w:rFonts w:ascii="方正仿宋_GBK" w:hAnsi="方正仿宋_GBK" w:eastAsia="方正仿宋_GBK" w:cs="方正仿宋_GBK"/>
          <w:color w:val="auto"/>
          <w:highlight w:val="none"/>
        </w:rPr>
      </w:pPr>
      <w:r>
        <w:rPr>
          <w:rFonts w:hint="eastAsia" w:eastAsia="宋体" w:cs="仿宋"/>
          <w:color w:val="auto"/>
          <w:highlight w:val="none"/>
        </w:rPr>
        <w:t>3.落实政府采购政策需满足的资格要求：</w:t>
      </w:r>
      <w:r>
        <w:rPr>
          <w:rFonts w:hint="eastAsia" w:ascii="宋体" w:hAnsi="宋体" w:eastAsia="宋体" w:cs="宋体"/>
          <w:color w:val="auto"/>
          <w:highlight w:val="none"/>
        </w:rPr>
        <w:t>本项目属于专门面向中小企业采购的项目，供应商应为中小微企业、监狱企业、残疾人福利性单位（须提供《提供中小企业声明函或残疾人福利性单位声明函或监狱企业证明文件》）。非中小型企业参与本项目投标，将作无效标处理</w:t>
      </w:r>
      <w:r>
        <w:rPr>
          <w:rFonts w:hint="eastAsia" w:eastAsia="宋体" w:cs="仿宋"/>
          <w:color w:val="auto"/>
          <w:highlight w:val="none"/>
        </w:rPr>
        <w:t>。</w:t>
      </w:r>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（二）本项目的特定资格要求：无。</w:t>
      </w:r>
    </w:p>
    <w:p>
      <w:pPr>
        <w:pStyle w:val="85"/>
        <w:spacing w:before="0" w:after="0" w:line="520" w:lineRule="exact"/>
        <w:ind w:firstLine="643"/>
        <w:rPr>
          <w:rFonts w:eastAsia="宋体"/>
          <w:color w:val="auto"/>
          <w:sz w:val="32"/>
          <w:highlight w:val="none"/>
        </w:rPr>
      </w:pPr>
      <w:r>
        <w:rPr>
          <w:rFonts w:hint="eastAsia" w:eastAsia="宋体"/>
          <w:color w:val="auto"/>
          <w:sz w:val="32"/>
          <w:highlight w:val="none"/>
        </w:rPr>
        <w:t>三、获取磋商文件</w:t>
      </w:r>
      <w:bookmarkEnd w:id="16"/>
      <w:bookmarkEnd w:id="17"/>
      <w:bookmarkEnd w:id="18"/>
      <w:bookmarkEnd w:id="19"/>
      <w:bookmarkEnd w:id="20"/>
    </w:p>
    <w:p>
      <w:pPr>
        <w:spacing w:line="480" w:lineRule="exact"/>
        <w:ind w:firstLine="482"/>
        <w:rPr>
          <w:rFonts w:ascii="Times New Roman" w:hAnsi="Times New Roman" w:cs="仿宋"/>
          <w:color w:val="auto"/>
          <w:sz w:val="24"/>
          <w:szCs w:val="24"/>
          <w:highlight w:val="none"/>
        </w:rPr>
      </w:pPr>
      <w:bookmarkStart w:id="21" w:name="_Toc28359005"/>
      <w:bookmarkStart w:id="22" w:name="_Toc35393624"/>
      <w:bookmarkStart w:id="23" w:name="_Toc28359082"/>
      <w:bookmarkStart w:id="24" w:name="_Toc35393793"/>
      <w:bookmarkStart w:id="25" w:name="_Toc38985266"/>
      <w:r>
        <w:rPr>
          <w:rFonts w:hint="eastAsia" w:ascii="Times New Roman" w:hAnsi="Times New Roman" w:cs="仿宋"/>
          <w:color w:val="auto"/>
          <w:sz w:val="24"/>
          <w:szCs w:val="24"/>
          <w:highlight w:val="none"/>
        </w:rPr>
        <w:t>1.时间：</w:t>
      </w:r>
      <w:r>
        <w:rPr>
          <w:rFonts w:hint="eastAsia" w:ascii="宋体" w:hAnsi="宋体" w:cs="宋体"/>
          <w:color w:val="auto"/>
          <w:sz w:val="24"/>
          <w:szCs w:val="24"/>
          <w:highlight w:val="none"/>
        </w:rPr>
        <w:t>自磋商文件公告发布之日起5个工作日。</w:t>
      </w:r>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2.方式：供应商应在磋商文件提供的时间内，通过“苏采云”系统（网址： http://jszfcg.jsczt.cn/），使用CA锁登录系统后，找到本项目获取磋商文件（后缀名为“.kedt”）。</w:t>
      </w:r>
    </w:p>
    <w:p>
      <w:pPr>
        <w:spacing w:line="480" w:lineRule="exact"/>
        <w:ind w:firstLine="482"/>
        <w:rPr>
          <w:rFonts w:ascii="Times New Roman" w:hAnsi="Times New Roman" w:cs="仿宋"/>
          <w:color w:val="auto"/>
          <w:sz w:val="24"/>
          <w:szCs w:val="24"/>
          <w:highlight w:val="none"/>
        </w:rPr>
      </w:pPr>
      <w:bookmarkStart w:id="26" w:name="EB0c44ff4da61f4af989d119fe214be450"/>
      <w:r>
        <w:rPr>
          <w:rFonts w:hint="eastAsia" w:ascii="Times New Roman" w:hAnsi="Times New Roman" w:cs="仿宋"/>
          <w:color w:val="auto"/>
          <w:sz w:val="24"/>
          <w:szCs w:val="24"/>
          <w:highlight w:val="none"/>
        </w:rPr>
        <w:t>3.本项目共分3个采购包。供应商参与多个采购包磋商的，应按采购包分别获取磋商文件。供应商未按要求获取磋商文件的，后果自负（其响应文件不予接受）。</w:t>
      </w:r>
      <w:bookmarkEnd w:id="21"/>
      <w:bookmarkEnd w:id="22"/>
      <w:bookmarkEnd w:id="23"/>
      <w:bookmarkEnd w:id="24"/>
      <w:bookmarkEnd w:id="25"/>
      <w:bookmarkEnd w:id="26"/>
    </w:p>
    <w:p>
      <w:pPr>
        <w:pStyle w:val="85"/>
        <w:spacing w:before="0" w:after="0" w:line="520" w:lineRule="exact"/>
        <w:ind w:firstLine="643"/>
        <w:rPr>
          <w:rFonts w:eastAsia="宋体"/>
          <w:color w:val="auto"/>
          <w:sz w:val="32"/>
          <w:highlight w:val="none"/>
        </w:rPr>
      </w:pPr>
      <w:bookmarkStart w:id="27" w:name="_Toc28359084"/>
      <w:bookmarkStart w:id="28" w:name="_Toc35393625"/>
      <w:bookmarkStart w:id="29" w:name="_Toc38985267"/>
      <w:bookmarkStart w:id="30" w:name="_Toc35393794"/>
      <w:bookmarkStart w:id="31" w:name="_Toc28359007"/>
      <w:r>
        <w:rPr>
          <w:rFonts w:hint="eastAsia" w:eastAsia="宋体"/>
          <w:color w:val="auto"/>
          <w:sz w:val="32"/>
          <w:highlight w:val="none"/>
        </w:rPr>
        <w:t>四、提交响应文件截止时间、磋商时间及地点</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 提交响应文件截止时间、磋商时间：</w:t>
      </w:r>
      <w:r>
        <w:rPr>
          <w:rFonts w:hint="eastAsia" w:ascii="Times New Roman" w:hAnsi="Times New Roman" w:cs="仿宋"/>
          <w:color w:val="auto"/>
          <w:sz w:val="24"/>
          <w:szCs w:val="24"/>
          <w:highlight w:val="none"/>
          <w:lang w:eastAsia="zh-CN"/>
        </w:rPr>
        <w:t>2026</w:t>
      </w:r>
      <w:r>
        <w:rPr>
          <w:rFonts w:hint="eastAsia" w:ascii="Times New Roman" w:hAnsi="Times New Roman" w:cs="仿宋"/>
          <w:color w:val="auto"/>
          <w:sz w:val="24"/>
          <w:szCs w:val="24"/>
          <w:highlight w:val="none"/>
        </w:rPr>
        <w:t>年</w:t>
      </w:r>
      <w:r>
        <w:rPr>
          <w:rFonts w:hint="eastAsia" w:ascii="Times New Roman" w:hAnsi="Times New Roman" w:cs="仿宋"/>
          <w:color w:val="auto"/>
          <w:sz w:val="24"/>
          <w:szCs w:val="24"/>
          <w:highlight w:val="none"/>
          <w:lang w:val="en-US" w:eastAsia="zh-CN"/>
        </w:rPr>
        <w:t>9</w:t>
      </w:r>
      <w:r>
        <w:rPr>
          <w:rFonts w:hint="eastAsia" w:ascii="Times New Roman" w:hAnsi="Times New Roman" w:cs="仿宋"/>
          <w:color w:val="auto"/>
          <w:sz w:val="24"/>
          <w:szCs w:val="24"/>
          <w:highlight w:val="none"/>
        </w:rPr>
        <w:t>月</w:t>
      </w:r>
      <w:r>
        <w:rPr>
          <w:rFonts w:hint="eastAsia" w:ascii="Times New Roman" w:hAnsi="Times New Roman" w:cs="仿宋"/>
          <w:color w:val="auto"/>
          <w:sz w:val="24"/>
          <w:szCs w:val="24"/>
          <w:highlight w:val="none"/>
          <w:lang w:val="en-US" w:eastAsia="zh-CN"/>
        </w:rPr>
        <w:t>11</w:t>
      </w:r>
      <w:r>
        <w:rPr>
          <w:rFonts w:hint="eastAsia" w:ascii="Times New Roman" w:hAnsi="Times New Roman" w:cs="仿宋"/>
          <w:color w:val="auto"/>
          <w:sz w:val="24"/>
          <w:szCs w:val="24"/>
          <w:highlight w:val="none"/>
        </w:rPr>
        <w:t>日09点30分（北京时间）。</w:t>
      </w:r>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地点：“苏采云”政府采购交易系统网上开标大厅。</w:t>
      </w:r>
    </w:p>
    <w:p>
      <w:pPr>
        <w:pStyle w:val="85"/>
        <w:spacing w:before="0" w:after="0" w:line="520" w:lineRule="exact"/>
        <w:ind w:firstLine="643"/>
        <w:rPr>
          <w:rFonts w:eastAsia="宋体"/>
          <w:color w:val="auto"/>
          <w:sz w:val="32"/>
          <w:highlight w:val="none"/>
        </w:rPr>
      </w:pPr>
      <w:r>
        <w:rPr>
          <w:rFonts w:hint="eastAsia" w:eastAsia="宋体"/>
          <w:color w:val="auto"/>
          <w:sz w:val="32"/>
          <w:highlight w:val="none"/>
        </w:rPr>
        <w:t>五、公告期限</w:t>
      </w:r>
      <w:bookmarkEnd w:id="27"/>
      <w:bookmarkEnd w:id="28"/>
      <w:bookmarkEnd w:id="29"/>
      <w:bookmarkEnd w:id="30"/>
      <w:bookmarkEnd w:id="31"/>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自本公告发布之日起</w:t>
      </w:r>
      <w:r>
        <w:rPr>
          <w:rFonts w:hint="eastAsia" w:ascii="Times New Roman" w:hAnsi="Times New Roman" w:cs="仿宋"/>
          <w:color w:val="auto"/>
          <w:sz w:val="24"/>
          <w:szCs w:val="24"/>
          <w:highlight w:val="none"/>
          <w:lang w:val="en-US" w:eastAsia="zh-CN"/>
        </w:rPr>
        <w:t>3</w:t>
      </w:r>
      <w:r>
        <w:rPr>
          <w:rFonts w:hint="eastAsia" w:ascii="Times New Roman" w:hAnsi="Times New Roman" w:cs="仿宋"/>
          <w:color w:val="auto"/>
          <w:sz w:val="24"/>
          <w:szCs w:val="24"/>
          <w:highlight w:val="none"/>
        </w:rPr>
        <w:t>个工作日。</w:t>
      </w:r>
    </w:p>
    <w:p>
      <w:pPr>
        <w:pStyle w:val="85"/>
        <w:spacing w:before="0" w:after="0" w:line="520" w:lineRule="exact"/>
        <w:ind w:firstLine="643"/>
        <w:rPr>
          <w:rFonts w:eastAsia="宋体"/>
          <w:color w:val="auto"/>
          <w:sz w:val="32"/>
          <w:highlight w:val="none"/>
        </w:rPr>
      </w:pPr>
      <w:r>
        <w:rPr>
          <w:rFonts w:hint="eastAsia" w:eastAsia="宋体"/>
          <w:color w:val="auto"/>
          <w:sz w:val="32"/>
          <w:highlight w:val="none"/>
        </w:rPr>
        <w:t>六、其他补充事宜</w:t>
      </w:r>
    </w:p>
    <w:p>
      <w:pPr>
        <w:spacing w:line="480" w:lineRule="exact"/>
        <w:ind w:firstLine="480"/>
        <w:rPr>
          <w:rFonts w:ascii="Times New Roman" w:hAnsi="Times New Roman" w:cs="仿宋"/>
          <w:color w:val="auto"/>
          <w:sz w:val="24"/>
          <w:szCs w:val="24"/>
          <w:highlight w:val="none"/>
        </w:rPr>
      </w:pPr>
      <w:bookmarkStart w:id="32" w:name="EB64e1f522fd8c43fcb4d3ba471386b3e7"/>
      <w:bookmarkStart w:id="33" w:name="_Toc35393796"/>
      <w:bookmarkStart w:id="34" w:name="_Toc38985269"/>
      <w:bookmarkStart w:id="35" w:name="_Toc28359008"/>
      <w:bookmarkStart w:id="36" w:name="_Toc28359085"/>
      <w:bookmarkStart w:id="37" w:name="_Toc35393627"/>
      <w:r>
        <w:rPr>
          <w:rFonts w:hint="eastAsia" w:ascii="Times New Roman" w:hAnsi="Times New Roman" w:cs="仿宋"/>
          <w:color w:val="auto"/>
          <w:sz w:val="24"/>
          <w:szCs w:val="24"/>
          <w:highlight w:val="none"/>
        </w:rPr>
        <w:t>1. 磋商公告发布媒体：江苏政府采购网、宿迁市政府采购网等。</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val="en-US" w:eastAsia="zh-CN"/>
        </w:rPr>
        <w:t>18351098172</w:t>
      </w:r>
      <w:r>
        <w:rPr>
          <w:rFonts w:hint="eastAsia" w:ascii="Times New Roman" w:hAnsi="Times New Roman" w:cs="仿宋"/>
          <w:color w:val="auto"/>
          <w:sz w:val="24"/>
          <w:szCs w:val="24"/>
          <w:highlight w:val="none"/>
        </w:rPr>
        <w:t>。</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3.宿迁地区“苏采云”系统技术支持客服电话：0527-84</w:t>
      </w:r>
      <w:r>
        <w:rPr>
          <w:rFonts w:hint="eastAsia" w:ascii="Times New Roman" w:hAnsi="Times New Roman" w:cs="仿宋"/>
          <w:color w:val="auto"/>
          <w:sz w:val="24"/>
          <w:szCs w:val="24"/>
          <w:highlight w:val="none"/>
          <w:lang w:val="en-US" w:eastAsia="zh-CN"/>
        </w:rPr>
        <w:t>363067</w:t>
      </w:r>
      <w:r>
        <w:rPr>
          <w:rFonts w:hint="eastAsia" w:ascii="Times New Roman" w:hAnsi="Times New Roman" w:cs="仿宋"/>
          <w:color w:val="auto"/>
          <w:sz w:val="24"/>
          <w:szCs w:val="24"/>
          <w:highlight w:val="none"/>
        </w:rPr>
        <w:t>、0519-86722806。</w:t>
      </w:r>
      <w:bookmarkEnd w:id="32"/>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4.质疑渠道：供应商登录“苏采云”系统“项目质疑申请”模块向采购人提出，质疑处理联系方式详见“采购人信息”；财政部门投诉受理电话：0527-84465519。</w:t>
      </w:r>
    </w:p>
    <w:p>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highlight w:val="none"/>
        </w:rPr>
        <w:t>5、本项目由采购人统一招标，由各实施学校与相应成交供应商签订实施合同。</w:t>
      </w:r>
    </w:p>
    <w:p>
      <w:pPr>
        <w:pStyle w:val="85"/>
        <w:spacing w:before="0" w:after="0" w:line="520" w:lineRule="exact"/>
        <w:ind w:firstLine="643"/>
        <w:rPr>
          <w:rFonts w:eastAsia="宋体"/>
          <w:color w:val="auto"/>
          <w:sz w:val="32"/>
          <w:highlight w:val="none"/>
        </w:rPr>
      </w:pPr>
      <w:r>
        <w:rPr>
          <w:rFonts w:hint="eastAsia" w:eastAsia="宋体"/>
          <w:color w:val="auto"/>
          <w:sz w:val="32"/>
          <w:highlight w:val="none"/>
        </w:rPr>
        <w:t>七、本次磋商联系方式</w:t>
      </w:r>
      <w:bookmarkEnd w:id="33"/>
      <w:bookmarkEnd w:id="34"/>
      <w:bookmarkEnd w:id="35"/>
      <w:bookmarkEnd w:id="36"/>
      <w:bookmarkEnd w:id="37"/>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1.采购人信息</w:t>
      </w:r>
    </w:p>
    <w:p>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名   称：宿迁市宿豫区教育局</w:t>
      </w:r>
    </w:p>
    <w:p>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地   址：宿迁市项王东路28号</w:t>
      </w:r>
    </w:p>
    <w:p>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联 系 人：张慧</w:t>
      </w:r>
    </w:p>
    <w:p>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联系方式：0527-84469311</w:t>
      </w:r>
    </w:p>
    <w:p>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名    称：宿迁市宿豫区公共资源交易中心</w:t>
      </w:r>
    </w:p>
    <w:p>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地  　址：宿迁市宿豫区洪泽湖东路19号政泰大厦3楼</w:t>
      </w:r>
    </w:p>
    <w:p>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eastAsia="zh-CN"/>
        </w:rPr>
        <w:t>孙海婷</w:t>
      </w:r>
    </w:p>
    <w:p>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联系方式：0527-84480123</w:t>
      </w:r>
    </w:p>
    <w:p>
      <w:pPr>
        <w:spacing w:line="480" w:lineRule="exact"/>
        <w:ind w:firstLine="482"/>
        <w:rPr>
          <w:rFonts w:ascii="Times New Roman" w:hAnsi="Times New Roman" w:cs="仿宋"/>
          <w:color w:val="auto"/>
          <w:sz w:val="24"/>
          <w:szCs w:val="24"/>
          <w:highlight w:val="none"/>
        </w:rPr>
      </w:pPr>
    </w:p>
    <w:p>
      <w:pPr>
        <w:spacing w:line="480" w:lineRule="exact"/>
        <w:ind w:firstLine="482"/>
        <w:rPr>
          <w:rFonts w:ascii="Times New Roman" w:hAnsi="Times New Roman" w:cs="仿宋"/>
          <w:color w:val="auto"/>
          <w:sz w:val="24"/>
          <w:szCs w:val="24"/>
          <w:highlight w:val="none"/>
        </w:rPr>
      </w:pPr>
    </w:p>
    <w:p>
      <w:pPr>
        <w:pStyle w:val="84"/>
        <w:spacing w:before="200"/>
        <w:jc w:val="center"/>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38" w:name="_Toc11816"/>
      <w:bookmarkStart w:id="39" w:name="_Toc3297"/>
      <w:bookmarkStart w:id="40" w:name="_Toc706"/>
      <w:r>
        <w:rPr>
          <w:rFonts w:hint="eastAsia" w:ascii="Times New Roman" w:hAnsi="Times New Roman" w:eastAsia="黑体"/>
          <w:color w:val="auto"/>
          <w:sz w:val="44"/>
          <w:highlight w:val="none"/>
        </w:rPr>
        <w:t>第二章  供应商须知</w:t>
      </w:r>
      <w:bookmarkEnd w:id="3"/>
      <w:bookmarkEnd w:id="38"/>
      <w:bookmarkEnd w:id="39"/>
      <w:bookmarkEnd w:id="40"/>
      <w:bookmarkStart w:id="41" w:name="EB154f34bfcea5417199f8cf429c255bfe"/>
      <w:bookmarkEnd w:id="41"/>
      <w:bookmarkStart w:id="42" w:name="EBa8c69c4726824205bbf6fbe49f912e2d"/>
      <w:bookmarkEnd w:id="42"/>
    </w:p>
    <w:p>
      <w:pPr>
        <w:pStyle w:val="85"/>
        <w:spacing w:before="0" w:line="520" w:lineRule="exact"/>
        <w:rPr>
          <w:rFonts w:eastAsia="宋体"/>
          <w:color w:val="auto"/>
          <w:sz w:val="32"/>
          <w:highlight w:val="none"/>
        </w:rPr>
      </w:pPr>
      <w:bookmarkStart w:id="43" w:name="_Toc141869961"/>
      <w:r>
        <w:rPr>
          <w:rFonts w:hint="eastAsia" w:eastAsia="宋体"/>
          <w:color w:val="auto"/>
          <w:sz w:val="32"/>
          <w:highlight w:val="none"/>
        </w:rPr>
        <w:t>供应商须知前附表：</w:t>
      </w:r>
      <w:bookmarkEnd w:id="43"/>
    </w:p>
    <w:tbl>
      <w:tblPr>
        <w:tblStyle w:val="4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8" w:hRule="atLeast"/>
        </w:trPr>
        <w:tc>
          <w:tcPr>
            <w:tcW w:w="1101" w:type="dxa"/>
            <w:vAlign w:val="center"/>
          </w:tcPr>
          <w:p>
            <w:pPr>
              <w:jc w:val="center"/>
              <w:rPr>
                <w:rFonts w:ascii="仿宋_GB2312" w:hAnsi="仿宋"/>
                <w:color w:val="auto"/>
                <w:sz w:val="24"/>
                <w:szCs w:val="24"/>
                <w:highlight w:val="none"/>
              </w:rPr>
            </w:pPr>
            <w:r>
              <w:rPr>
                <w:rFonts w:hint="eastAsia" w:ascii="仿宋_GB2312" w:hAnsi="仿宋"/>
                <w:color w:val="auto"/>
                <w:sz w:val="24"/>
                <w:szCs w:val="24"/>
                <w:highlight w:val="none"/>
              </w:rPr>
              <w:t>序号</w:t>
            </w:r>
          </w:p>
        </w:tc>
        <w:tc>
          <w:tcPr>
            <w:tcW w:w="1984" w:type="dxa"/>
            <w:vAlign w:val="center"/>
          </w:tcPr>
          <w:p>
            <w:pPr>
              <w:jc w:val="center"/>
              <w:rPr>
                <w:rFonts w:ascii="仿宋_GB2312" w:hAnsi="仿宋"/>
                <w:color w:val="auto"/>
                <w:sz w:val="24"/>
                <w:szCs w:val="24"/>
                <w:highlight w:val="none"/>
              </w:rPr>
            </w:pPr>
            <w:r>
              <w:rPr>
                <w:rFonts w:hint="eastAsia" w:ascii="仿宋_GB2312" w:hAnsi="仿宋"/>
                <w:color w:val="auto"/>
                <w:sz w:val="24"/>
                <w:szCs w:val="24"/>
                <w:highlight w:val="none"/>
              </w:rPr>
              <w:t>内容</w:t>
            </w:r>
          </w:p>
        </w:tc>
        <w:tc>
          <w:tcPr>
            <w:tcW w:w="5975" w:type="dxa"/>
            <w:vAlign w:val="center"/>
          </w:tcPr>
          <w:p>
            <w:pPr>
              <w:jc w:val="center"/>
              <w:rPr>
                <w:rFonts w:ascii="仿宋_GB2312" w:hAnsi="仿宋"/>
                <w:color w:val="auto"/>
                <w:sz w:val="24"/>
                <w:szCs w:val="24"/>
                <w:highlight w:val="none"/>
              </w:rPr>
            </w:pPr>
            <w:r>
              <w:rPr>
                <w:rFonts w:hint="eastAsia" w:ascii="仿宋_GB2312" w:hAnsi="仿宋"/>
                <w:color w:val="auto"/>
                <w:sz w:val="24"/>
                <w:szCs w:val="24"/>
                <w:highlight w:val="none"/>
              </w:rPr>
              <w:t>说明及要求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1" w:hRule="atLeast"/>
        </w:trPr>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项目类别</w:t>
            </w:r>
          </w:p>
        </w:tc>
        <w:tc>
          <w:tcPr>
            <w:tcW w:w="5975" w:type="dxa"/>
            <w:vAlign w:val="center"/>
          </w:tcPr>
          <w:p>
            <w:pPr>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本项目</w:t>
            </w:r>
            <w:bookmarkStart w:id="44" w:name="EB9a5853ee094f4f0ea6ec3169265f6f2c"/>
            <w:r>
              <w:rPr>
                <w:rFonts w:hint="eastAsia" w:ascii="Times New Roman" w:hAnsi="Times New Roman" w:cs="仿宋"/>
                <w:color w:val="auto"/>
                <w:sz w:val="24"/>
                <w:szCs w:val="24"/>
                <w:highlight w:val="none"/>
              </w:rPr>
              <w:t>属性按以下第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highlight w:val="none"/>
              </w:rPr>
              <w:t>种确定：</w:t>
            </w:r>
          </w:p>
          <w:p>
            <w:pPr>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bookmarkEnd w:id="44"/>
            <w:r>
              <w:rPr>
                <w:rFonts w:hint="eastAsia" w:ascii="Times New Roman" w:hAnsi="Times New Roman" w:cs="仿宋"/>
                <w:color w:val="auto"/>
                <w:sz w:val="24"/>
                <w:szCs w:val="24"/>
                <w:highlight w:val="none"/>
              </w:rPr>
              <w:t>.货物</w:t>
            </w:r>
            <w:bookmarkStart w:id="45" w:name="EBd5c6c026f9674c39b21b31ecd0c1e7fa"/>
            <w:r>
              <w:rPr>
                <w:rFonts w:hint="eastAsia" w:ascii="Times New Roman" w:hAnsi="Times New Roman" w:cs="仿宋"/>
                <w:color w:val="auto"/>
                <w:sz w:val="24"/>
                <w:szCs w:val="24"/>
                <w:highlight w:val="none"/>
              </w:rPr>
              <w:t>采购；2.</w:t>
            </w:r>
            <w:bookmarkEnd w:id="45"/>
            <w:r>
              <w:rPr>
                <w:rFonts w:hint="eastAsia" w:ascii="Times New Roman" w:hAnsi="Times New Roman" w:cs="仿宋"/>
                <w:color w:val="auto"/>
                <w:sz w:val="24"/>
                <w:szCs w:val="24"/>
                <w:highlight w:val="none"/>
              </w:rPr>
              <w:t>服务</w:t>
            </w:r>
            <w:bookmarkStart w:id="46" w:name="EBf7d2a4f44ecb4166a93ea852e73be69f"/>
            <w:r>
              <w:rPr>
                <w:rFonts w:hint="eastAsia" w:ascii="Times New Roman" w:hAnsi="Times New Roman" w:cs="仿宋"/>
                <w:color w:val="auto"/>
                <w:sz w:val="24"/>
                <w:szCs w:val="24"/>
                <w:highlight w:val="none"/>
              </w:rPr>
              <w:t>采购；3.</w:t>
            </w:r>
            <w:bookmarkEnd w:id="46"/>
            <w:r>
              <w:rPr>
                <w:rFonts w:hint="eastAsia" w:ascii="Times New Roman" w:hAnsi="Times New Roman" w:cs="仿宋"/>
                <w:color w:val="auto"/>
                <w:sz w:val="24"/>
                <w:szCs w:val="24"/>
                <w:highlight w:val="none"/>
              </w:rPr>
              <w:t>工程采购。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08" w:hRule="atLeast"/>
        </w:trPr>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响应有效期</w:t>
            </w:r>
          </w:p>
        </w:tc>
        <w:tc>
          <w:tcPr>
            <w:tcW w:w="5975" w:type="dxa"/>
            <w:vAlign w:val="center"/>
          </w:tcPr>
          <w:p>
            <w:pPr>
              <w:spacing w:line="360" w:lineRule="exact"/>
              <w:jc w:val="left"/>
              <w:rPr>
                <w:rFonts w:ascii="Times New Roman" w:hAnsi="Times New Roman" w:cs="仿宋"/>
                <w:color w:val="auto"/>
                <w:sz w:val="24"/>
                <w:szCs w:val="24"/>
                <w:highlight w:val="none"/>
              </w:rPr>
            </w:pPr>
            <w:bookmarkStart w:id="47" w:name="EBf2540e281f614ac8b4efc83b6e64d4d2"/>
            <w:r>
              <w:rPr>
                <w:rFonts w:hint="eastAsia" w:ascii="Times New Roman" w:hAnsi="Times New Roman" w:cs="仿宋"/>
                <w:color w:val="auto"/>
                <w:sz w:val="24"/>
                <w:szCs w:val="24"/>
                <w:highlight w:val="none"/>
              </w:rPr>
              <w:t>60</w:t>
            </w:r>
            <w:bookmarkEnd w:id="47"/>
            <w:r>
              <w:rPr>
                <w:rFonts w:hint="eastAsia" w:ascii="Times New Roman" w:hAnsi="Times New Roman" w:cs="仿宋"/>
                <w:color w:val="auto"/>
                <w:sz w:val="24"/>
                <w:szCs w:val="24"/>
                <w:highlight w:val="none"/>
              </w:rPr>
              <w:t>日（从提交响应文件截止之日起算）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trPr>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3</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响应文件份数</w:t>
            </w:r>
          </w:p>
        </w:tc>
        <w:tc>
          <w:tcPr>
            <w:tcW w:w="5975" w:type="dxa"/>
            <w:vAlign w:val="center"/>
          </w:tcPr>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提交加密电子响应文件1份。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4</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进口产品</w:t>
            </w:r>
          </w:p>
        </w:tc>
        <w:tc>
          <w:tcPr>
            <w:tcW w:w="5975" w:type="dxa"/>
            <w:vAlign w:val="center"/>
          </w:tcPr>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highlight w:val="none"/>
                <w:u w:val="single"/>
              </w:rPr>
              <w:t>2</w:t>
            </w:r>
            <w:r>
              <w:rPr>
                <w:rFonts w:hint="eastAsia" w:ascii="Times New Roman" w:hAnsi="Times New Roman" w:cs="仿宋"/>
                <w:color w:val="auto"/>
                <w:sz w:val="24"/>
                <w:szCs w:val="24"/>
                <w:highlight w:val="none"/>
              </w:rPr>
              <w:t>种方式确定：</w:t>
            </w:r>
          </w:p>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bookmarkStart w:id="48" w:name="OLE_LINK8"/>
            <w:r>
              <w:rPr>
                <w:rFonts w:hint="eastAsia" w:ascii="Times New Roman" w:hAnsi="Times New Roman" w:cs="仿宋"/>
                <w:color w:val="auto"/>
                <w:sz w:val="24"/>
                <w:highlight w:val="none"/>
              </w:rPr>
              <w:t>应当符合《政</w:t>
            </w:r>
            <w:bookmarkStart w:id="49" w:name="OLE_LINK1"/>
            <w:r>
              <w:rPr>
                <w:rFonts w:hint="eastAsia" w:ascii="Times New Roman" w:hAnsi="Times New Roman" w:cs="仿宋"/>
                <w:color w:val="auto"/>
                <w:sz w:val="24"/>
                <w:highlight w:val="none"/>
              </w:rPr>
              <w:t>府采购进口产品管理办法</w:t>
            </w:r>
            <w:bookmarkEnd w:id="49"/>
            <w:r>
              <w:rPr>
                <w:rFonts w:hint="eastAsia" w:ascii="Times New Roman" w:hAnsi="Times New Roman" w:cs="仿宋"/>
                <w:color w:val="auto"/>
                <w:sz w:val="24"/>
                <w:highlight w:val="none"/>
              </w:rPr>
              <w:t>》（财库〔2007〕119号）《关于政府采购进口产品管理有关问题的通知》（财办库〔2008〕248号）等相关规定</w:t>
            </w:r>
            <w:r>
              <w:rPr>
                <w:rFonts w:hint="eastAsia" w:ascii="Times New Roman" w:hAnsi="Times New Roman" w:cs="仿宋"/>
                <w:color w:val="auto"/>
                <w:sz w:val="24"/>
                <w:szCs w:val="24"/>
                <w:highlight w:val="none"/>
              </w:rPr>
              <w:t>；</w:t>
            </w:r>
            <w:bookmarkEnd w:id="48"/>
          </w:p>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不接受进口产品。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5</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评审方法</w:t>
            </w:r>
          </w:p>
        </w:tc>
        <w:tc>
          <w:tcPr>
            <w:tcW w:w="5975" w:type="dxa"/>
            <w:vAlign w:val="center"/>
          </w:tcPr>
          <w:p>
            <w:pPr>
              <w:pStyle w:val="299"/>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综合评分法。具体细则详见磋商文件评审方法和评审标准部分。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6</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确定成交人</w:t>
            </w:r>
          </w:p>
        </w:tc>
        <w:tc>
          <w:tcPr>
            <w:tcW w:w="5975" w:type="dxa"/>
            <w:vAlign w:val="center"/>
          </w:tcPr>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1</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szCs w:val="24"/>
                <w:highlight w:val="none"/>
              </w:rPr>
              <w:t>种方式确定成交人：</w:t>
            </w:r>
          </w:p>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1.采购人按照规定在磋商小组推荐的中标候选人中确定成交人；2.采购人授权磋商小组直接确定成交人；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7</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分包要求</w:t>
            </w:r>
          </w:p>
        </w:tc>
        <w:tc>
          <w:tcPr>
            <w:tcW w:w="5975" w:type="dxa"/>
            <w:vAlign w:val="center"/>
          </w:tcPr>
          <w:p>
            <w:pPr>
              <w:widowControl/>
              <w:spacing w:line="360" w:lineRule="exact"/>
              <w:jc w:val="left"/>
              <w:rPr>
                <w:rFonts w:ascii="Times New Roman" w:hAnsi="Times New Roman" w:cs="仿宋"/>
                <w:color w:val="auto"/>
                <w:sz w:val="24"/>
                <w:szCs w:val="24"/>
                <w:highlight w:val="none"/>
              </w:rPr>
            </w:pPr>
            <w:bookmarkStart w:id="50" w:name="EBebac1462c5d9459fbda8a75065c2455d"/>
            <w:r>
              <w:rPr>
                <w:rFonts w:hint="eastAsia" w:ascii="Times New Roman" w:hAnsi="Times New Roman" w:cs="仿宋"/>
                <w:color w:val="auto"/>
                <w:sz w:val="24"/>
                <w:szCs w:val="24"/>
                <w:highlight w:val="none"/>
              </w:rPr>
              <w:t>本项目的非主体、非关键性工作是否允许分包按以下第</w:t>
            </w:r>
            <w:r>
              <w:rPr>
                <w:rFonts w:hint="eastAsia" w:ascii="Times New Roman" w:hAnsi="Times New Roman" w:cs="仿宋"/>
                <w:color w:val="auto"/>
                <w:sz w:val="24"/>
                <w:highlight w:val="none"/>
                <w:u w:val="single"/>
              </w:rPr>
              <w:t>2</w:t>
            </w:r>
            <w:r>
              <w:rPr>
                <w:rFonts w:hint="eastAsia" w:ascii="Times New Roman" w:hAnsi="Times New Roman" w:cs="仿宋"/>
                <w:color w:val="auto"/>
                <w:sz w:val="24"/>
                <w:szCs w:val="24"/>
                <w:highlight w:val="none"/>
              </w:rPr>
              <w:t>种方式确定：</w:t>
            </w:r>
          </w:p>
          <w:p>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bookmarkEnd w:id="50"/>
            <w:r>
              <w:rPr>
                <w:rFonts w:hint="eastAsia" w:ascii="Times New Roman" w:hAnsi="Times New Roman" w:cs="仿宋"/>
                <w:color w:val="auto"/>
                <w:sz w:val="24"/>
                <w:szCs w:val="24"/>
                <w:highlight w:val="none"/>
              </w:rPr>
              <w:t>允许分包，</w:t>
            </w:r>
            <w:bookmarkStart w:id="51"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51"/>
            <w:r>
              <w:rPr>
                <w:rFonts w:hint="eastAsia" w:ascii="Times New Roman" w:hAnsi="Times New Roman" w:cs="仿宋"/>
                <w:color w:val="auto"/>
                <w:sz w:val="24"/>
                <w:szCs w:val="24"/>
                <w:highlight w:val="none"/>
              </w:rPr>
              <w:t>无</w:t>
            </w:r>
          </w:p>
          <w:p>
            <w:pPr>
              <w:widowControl/>
              <w:spacing w:line="360" w:lineRule="exact"/>
              <w:jc w:val="left"/>
              <w:rPr>
                <w:rFonts w:ascii="Times New Roman" w:hAnsi="Times New Roman" w:cs="仿宋"/>
                <w:color w:val="auto"/>
                <w:sz w:val="24"/>
                <w:highlight w:val="none"/>
              </w:rPr>
            </w:pPr>
            <w:r>
              <w:rPr>
                <w:rFonts w:hint="eastAsia" w:ascii="Times New Roman" w:hAnsi="Times New Roman" w:cs="仿宋"/>
                <w:color w:val="auto"/>
                <w:sz w:val="24"/>
                <w:szCs w:val="24"/>
                <w:highlight w:val="none"/>
              </w:rPr>
              <w:t>2.不允许分包。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04" w:hRule="atLeast"/>
        </w:trPr>
        <w:tc>
          <w:tcPr>
            <w:tcW w:w="1101"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8</w:t>
            </w:r>
          </w:p>
        </w:tc>
        <w:tc>
          <w:tcPr>
            <w:tcW w:w="1984" w:type="dxa"/>
            <w:vAlign w:val="center"/>
          </w:tcPr>
          <w:p>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p>
        </w:tc>
        <w:tc>
          <w:tcPr>
            <w:tcW w:w="5975" w:type="dxa"/>
            <w:vAlign w:val="center"/>
          </w:tcPr>
          <w:p>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1、信用信息查询截止时间：资格审查结束前。由采购人在资格审查现场查询信用信息，网页截屏打印，查询结果留存并归档。</w:t>
            </w:r>
          </w:p>
          <w:p>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r>
              <w:rPr>
                <w:rFonts w:hint="eastAsia" w:ascii="Times New Roman" w:hAnsi="Times New Roman" w:cs="仿宋"/>
                <w:color w:val="auto"/>
                <w:sz w:val="24"/>
                <w:highlight w:val="none"/>
              </w:rPr>
              <w:t>本项目由采购人统一招标，由各实施学校与相应成交供应商签订实施合同，并且费用由各实施学校支付给相应成交供应商。</w:t>
            </w:r>
          </w:p>
        </w:tc>
      </w:tr>
    </w:tbl>
    <w:p>
      <w:pPr>
        <w:rPr>
          <w:rFonts w:ascii="仿宋" w:hAnsi="仿宋" w:eastAsia="仿宋" w:cs="仿宋"/>
          <w:color w:val="auto"/>
          <w:highlight w:val="none"/>
        </w:rPr>
      </w:pPr>
      <w:bookmarkStart w:id="52" w:name="EBc9d8a0a6c333409599b28034cbc893d2"/>
      <w:bookmarkEnd w:id="52"/>
      <w:bookmarkStart w:id="53" w:name="_Toc141869962"/>
    </w:p>
    <w:p>
      <w:pPr>
        <w:rPr>
          <w:rFonts w:ascii="仿宋" w:hAnsi="仿宋" w:eastAsia="仿宋" w:cs="仿宋"/>
          <w:color w:val="auto"/>
          <w:highlight w:val="none"/>
        </w:rPr>
      </w:pPr>
    </w:p>
    <w:p>
      <w:pPr>
        <w:rPr>
          <w:rFonts w:ascii="仿宋" w:hAnsi="仿宋" w:eastAsia="仿宋" w:cs="仿宋"/>
          <w:color w:val="auto"/>
          <w:highlight w:val="none"/>
        </w:rPr>
      </w:pPr>
    </w:p>
    <w:p>
      <w:pPr>
        <w:widowControl/>
        <w:jc w:val="left"/>
        <w:rPr>
          <w:rFonts w:ascii="Arial" w:hAnsi="Arial" w:cs="Arial"/>
          <w:color w:val="auto"/>
          <w:sz w:val="32"/>
          <w:highlight w:val="none"/>
        </w:rPr>
      </w:pPr>
      <w:r>
        <w:rPr>
          <w:color w:val="auto"/>
          <w:sz w:val="32"/>
          <w:highlight w:val="none"/>
        </w:rPr>
        <w:br w:type="page" w:clear="all"/>
      </w:r>
    </w:p>
    <w:p>
      <w:pPr>
        <w:pStyle w:val="85"/>
        <w:spacing w:before="0" w:after="0" w:line="520" w:lineRule="exact"/>
        <w:ind w:firstLine="320"/>
        <w:rPr>
          <w:rFonts w:ascii="黑体" w:hAnsi="黑体" w:eastAsia="黑体" w:cs="黑体"/>
          <w:color w:val="auto"/>
          <w:sz w:val="32"/>
          <w:highlight w:val="none"/>
        </w:rPr>
      </w:pPr>
      <w:r>
        <w:rPr>
          <w:rFonts w:hint="eastAsia" w:ascii="黑体" w:hAnsi="黑体" w:eastAsia="黑体" w:cs="黑体"/>
          <w:color w:val="auto"/>
          <w:sz w:val="32"/>
          <w:highlight w:val="none"/>
        </w:rPr>
        <w:t>一、总 则</w:t>
      </w:r>
      <w:bookmarkEnd w:id="53"/>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1、采购方式</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本次采购采取竞争性磋商方式。</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2、合格的供应商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2.1合格的供应商必须符合磋商文件第一章《磋商邀请》第二条及供应商须知前附表相关规定，且具备完成本项目的能力，成交后不允许转包。</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3、适用法律</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本次磋商及由磋商产生的合同受中华人民共和国的相关法律、法规制约和保护。</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4、费用</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供应商应自行承担所有参加磋商活动有关的费用。</w:t>
      </w:r>
    </w:p>
    <w:p>
      <w:pPr>
        <w:pStyle w:val="85"/>
        <w:spacing w:before="0" w:after="0" w:line="520" w:lineRule="exact"/>
        <w:ind w:firstLine="320"/>
        <w:rPr>
          <w:rFonts w:ascii="黑体" w:hAnsi="黑体" w:eastAsia="黑体" w:cs="黑体"/>
          <w:color w:val="auto"/>
          <w:sz w:val="32"/>
          <w:highlight w:val="none"/>
        </w:rPr>
      </w:pPr>
      <w:bookmarkStart w:id="54" w:name="_Toc141869963"/>
      <w:r>
        <w:rPr>
          <w:rFonts w:hint="eastAsia" w:ascii="黑体" w:hAnsi="黑体" w:eastAsia="黑体" w:cs="黑体"/>
          <w:color w:val="auto"/>
          <w:sz w:val="32"/>
          <w:highlight w:val="none"/>
        </w:rPr>
        <w:t>二、竞争性磋商文件</w:t>
      </w:r>
      <w:bookmarkEnd w:id="54"/>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5、磋商文件构成</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5.1磋商文件由以下部分组成：</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第一章：磋商邀请；</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第二章：供应商须知；</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第三章：评审方法与评审标准；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第六章：响应文件格式。</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请仔细检查磋商文件是否齐全，如有缺漏请立即与代理机构联系解决。</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5.2供应商应认真阅读磋商文件中所有的事项、格式、条款和规范等要求。按磋商文件要求和规定编制响应文件，并保证所提供的全部资料的真实性，以使其响应文件对磋商文件作出实质性响应，否则风险由供应商自行承担。</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6、政府采购政策</w:t>
      </w:r>
    </w:p>
    <w:p>
      <w:pPr>
        <w:spacing w:line="480" w:lineRule="exact"/>
        <w:ind w:firstLine="482"/>
        <w:rPr>
          <w:rFonts w:ascii="Times New Roman" w:hAnsi="Times New Roman" w:cs="仿宋"/>
          <w:color w:val="auto"/>
          <w:sz w:val="24"/>
          <w:highlight w:val="none"/>
          <w:u w:val="single"/>
        </w:rPr>
      </w:pPr>
      <w:r>
        <w:rPr>
          <w:rFonts w:hint="eastAsia" w:ascii="Times New Roman" w:hAnsi="Times New Roman" w:cs="仿宋"/>
          <w:color w:val="auto"/>
          <w:sz w:val="24"/>
          <w:highlight w:val="none"/>
        </w:rPr>
        <w:t>本项目落实的政府采购政策对应序号为</w:t>
      </w:r>
      <w:r>
        <w:rPr>
          <w:rFonts w:hint="eastAsia" w:ascii="Times New Roman" w:hAnsi="Times New Roman" w:cs="仿宋"/>
          <w:color w:val="auto"/>
          <w:sz w:val="24"/>
          <w:highlight w:val="none"/>
          <w:u w:val="single"/>
        </w:rPr>
        <w:t>6.1</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6.1中小企业政策</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本项目按以下第</w:t>
      </w:r>
      <w:r>
        <w:rPr>
          <w:rFonts w:hint="eastAsia" w:ascii="Times New Roman" w:hAnsi="Times New Roman" w:cs="仿宋"/>
          <w:color w:val="auto"/>
          <w:sz w:val="24"/>
          <w:highlight w:val="none"/>
          <w:u w:val="single"/>
        </w:rPr>
        <w:t>（1）</w:t>
      </w:r>
      <w:r>
        <w:rPr>
          <w:rFonts w:hint="eastAsia" w:ascii="Times New Roman" w:hAnsi="Times New Roman" w:cs="仿宋"/>
          <w:color w:val="auto"/>
          <w:sz w:val="24"/>
          <w:highlight w:val="none"/>
        </w:rPr>
        <w:t>种政策确定本项目落实的中小企业政策：</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（1）本项目专门面向中小企业（含监狱与戒毒企业、残疾人福利企业）采购。</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（2）对符合规定情形的小微企业报价给予</w:t>
      </w:r>
      <w:r>
        <w:rPr>
          <w:rFonts w:hint="eastAsia" w:ascii="Times New Roman" w:hAnsi="Times New Roman" w:cs="仿宋"/>
          <w:color w:val="auto"/>
          <w:sz w:val="24"/>
          <w:highlight w:val="none"/>
          <w:u w:val="single"/>
        </w:rPr>
        <w:t xml:space="preserve">  / </w:t>
      </w:r>
      <w:r>
        <w:rPr>
          <w:rFonts w:hint="eastAsia" w:ascii="Times New Roman" w:hAnsi="Times New Roman" w:cs="仿宋"/>
          <w:color w:val="auto"/>
          <w:sz w:val="24"/>
          <w:highlight w:val="none"/>
        </w:rPr>
        <w:t>扣除，用扣除后的价格参加评审。</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在服务采购项目中，服务由中小企业承接，即提供服务的人员为中小企业依照《中华人民共和国劳动合同法》订立劳动合同的从业人员。</w:t>
      </w:r>
    </w:p>
    <w:p>
      <w:pPr>
        <w:spacing w:line="480" w:lineRule="exact"/>
        <w:ind w:firstLine="480"/>
        <w:rPr>
          <w:rFonts w:ascii="Times New Roman" w:hAnsi="Times New Roman" w:cs="仿宋"/>
          <w:color w:val="auto"/>
          <w:sz w:val="24"/>
          <w:highlight w:val="none"/>
        </w:rPr>
      </w:pPr>
      <w:r>
        <w:rPr>
          <w:rFonts w:hint="eastAsia" w:ascii="Times New Roman" w:hAnsi="Times New Roman" w:cs="仿宋_GB2312"/>
          <w:color w:val="auto"/>
          <w:sz w:val="24"/>
          <w:highlight w:val="none"/>
        </w:rPr>
        <w:t>在货物采购项目中，货物由中小企业制造，即货物由中小企业生产且使用该中小企业商号或者注册商标。</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注：①参加磋商的中小企业，应当按照《政府采购促进中小企业发展管理办法》（财库〔2020〕46号）规定，出具《中小企业声明函》，中小企业划型依据《关于印发中小企业划型标准规定的通知》（工信部联企业〔2011〕300号）。</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5</w:t>
      </w:r>
      <w:r>
        <w:rPr>
          <w:rFonts w:hint="eastAsia" w:ascii="Times New Roman" w:hAnsi="Times New Roman" w:cs="仿宋"/>
          <w:color w:val="auto"/>
          <w:sz w:val="24"/>
          <w:highlight w:val="none"/>
        </w:rPr>
        <w:t>%（工程项目为</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%）的扣除，用扣除后的价格参加评审。（是否接受联合体以“项目基本情况”相关内容为准，是否允许大中型企业向一家或者多家小微企业分包以“供应商须知前附表”、“采购需求”相关内容为准。）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⑤联合体各方均为小型、微型企业（残疾人福利单位、监狱企业）的，联合体享受15%价格扣除，用扣除后的价格参与评审。</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6.2节能产品、环境标志产品</w:t>
      </w:r>
    </w:p>
    <w:p>
      <w:pPr>
        <w:spacing w:line="480" w:lineRule="exact"/>
        <w:ind w:firstLine="480"/>
        <w:rPr>
          <w:rFonts w:ascii="Times New Roman" w:hAnsi="Times New Roman" w:cs="仿宋"/>
          <w:color w:val="auto"/>
          <w:sz w:val="24"/>
          <w:highlight w:val="none"/>
        </w:rPr>
        <w:sectPr>
          <w:footerReference r:id="rId3" w:type="default"/>
          <w:pgSz w:w="11906" w:h="16838"/>
          <w:pgMar w:top="1440" w:right="1304" w:bottom="1440" w:left="1417" w:header="851" w:footer="992" w:gutter="0"/>
          <w:pgNumType w:start="1"/>
          <w:cols w:space="720" w:num="1"/>
          <w:docGrid w:linePitch="360" w:charSpace="0"/>
        </w:sectPr>
      </w:pPr>
      <w:r>
        <w:rPr>
          <w:rFonts w:hint="eastAsia" w:ascii="Times New Roman" w:hAnsi="Times New Roman" w:cs="仿宋"/>
          <w:color w:val="auto"/>
          <w:sz w:val="24"/>
          <w:highlight w:val="none"/>
        </w:rPr>
        <w:t>拟采购的产品属于品目清单范围的，采购人将依据国家确定的认证机构出具的、处于有效期之内的节能产品、环境标志产品认证证书，对获得证书的</w:t>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产品实施政府优先采购或强制采购。</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6.2.1拟采购的产品属于政府强制采购的节能产品品目清单范围的，供应商须提供国家确定的认证机构出具的、处于有效期之内的节能产品认证证书，否则其响应文件按无效标处理。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6.2.2拟采购的产品属于优先采购的节能环保品目清单范围的，对提供有效节能产品或环境标志产品认证证书的供应商加分。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6.3政府采购需求标准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6.3.1商品包装、快递包装政府采购需求标准（试行）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按照财政部印发的《商品包装政府采购需求标准（试行）》《快递包装政府采购需求标准（试行）》要求执行，本项目商品包装和快递包装的具体需求详见第四章采购需求。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6.3.2绿色数据中心政府采购需求标准（试行）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 生态环境部 工业和信息化部关于印发《绿色数据中心政府采购需求标准（试行）》的通知）要求执行，本项目绿色数据中心的具体需求详见第四章采购需求。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6.3.3绿色建材政府采购需求标准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7、磋商文件的澄清或修改</w:t>
      </w:r>
    </w:p>
    <w:p>
      <w:pPr>
        <w:spacing w:line="480" w:lineRule="exact"/>
        <w:ind w:firstLine="482"/>
        <w:rPr>
          <w:rFonts w:ascii="Times New Roman" w:hAnsi="Times New Roman" w:cs="仿宋"/>
          <w:color w:val="auto"/>
          <w:sz w:val="24"/>
          <w:highlight w:val="none"/>
        </w:rPr>
        <w:sectPr>
          <w:footerReference r:id="rId4" w:type="default"/>
          <w:pgSz w:w="11906" w:h="16838"/>
          <w:pgMar w:top="1440" w:right="1491" w:bottom="1440" w:left="1800" w:header="851" w:footer="992" w:gutter="0"/>
          <w:cols w:space="720" w:num="1"/>
          <w:docGrid w:linePitch="360" w:charSpace="0"/>
        </w:sectPr>
      </w:pPr>
      <w:r>
        <w:rPr>
          <w:rFonts w:hint="eastAsia" w:ascii="Times New Roman" w:hAnsi="Times New Roman" w:cs="仿宋"/>
          <w:color w:val="auto"/>
          <w:sz w:val="24"/>
          <w:highlight w:val="none"/>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商文件的供应商；不足5日的，采购人、采购代理机构应顺延提交首次响应文件截止时间。</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7.2磋商文件的澄清或者修改将在原公告媒体上发布更正公告，澄清、修改文件均作为磋商文件的组成部分，并对供应商具有约束力。</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7.3供应商应及时登录“苏采云”系统获取澄清答疑文件（修改后磋商文件），如供应商未能及时下载澄清和修改后的磋商文件，造成的相关责任由供应商承担。</w:t>
      </w:r>
    </w:p>
    <w:p>
      <w:pPr>
        <w:pStyle w:val="85"/>
        <w:spacing w:before="0" w:after="0" w:line="520" w:lineRule="exact"/>
        <w:ind w:firstLine="320"/>
        <w:rPr>
          <w:rFonts w:ascii="黑体" w:hAnsi="黑体" w:eastAsia="黑体" w:cs="黑体"/>
          <w:color w:val="auto"/>
          <w:sz w:val="32"/>
          <w:highlight w:val="none"/>
        </w:rPr>
      </w:pPr>
      <w:bookmarkStart w:id="55" w:name="_Toc141869964"/>
      <w:r>
        <w:rPr>
          <w:rFonts w:hint="eastAsia" w:ascii="黑体" w:hAnsi="黑体" w:eastAsia="黑体" w:cs="黑体"/>
          <w:color w:val="auto"/>
          <w:sz w:val="32"/>
          <w:highlight w:val="none"/>
        </w:rPr>
        <w:t>三、响应文件的编制</w:t>
      </w:r>
      <w:bookmarkEnd w:id="55"/>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8、响应文件的编制要求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8.1供应商应仔细阅读“磋商文件”的所有内容，保证所提供的全部资料的真实性、完整性及有效性，以使其响应对“磋商文件”作出实质性响应。</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8.2响应文件要求加盖电子签章之处，应按要求加盖供应商数字证书的电子签章。其他需要盖章但未明确要求电子签章的，供应商可按要求盖公章后上传材料电子件或直接盖电子签章。</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pPr>
        <w:spacing w:line="480" w:lineRule="exact"/>
        <w:ind w:firstLine="482"/>
        <w:rPr>
          <w:rFonts w:ascii="Times New Roman" w:hAnsi="Times New Roman"/>
          <w:color w:val="auto"/>
          <w:sz w:val="24"/>
          <w:highlight w:val="none"/>
        </w:rPr>
      </w:pPr>
      <w:r>
        <w:rPr>
          <w:rFonts w:ascii="Times New Roman" w:hAnsi="Times New Roman"/>
          <w:color w:val="auto"/>
          <w:sz w:val="24"/>
          <w:highlight w:val="none"/>
        </w:rPr>
        <w:t>9、响应文件构成</w:t>
      </w:r>
    </w:p>
    <w:p>
      <w:pPr>
        <w:spacing w:line="480" w:lineRule="exact"/>
        <w:ind w:firstLine="482"/>
        <w:rPr>
          <w:rFonts w:ascii="Times New Roman" w:hAnsi="Times New Roman"/>
          <w:color w:val="auto"/>
          <w:sz w:val="24"/>
          <w:highlight w:val="none"/>
        </w:rPr>
      </w:pPr>
      <w:bookmarkStart w:id="56" w:name="EBd2e6df6607b447c7a4370e6531238d19"/>
      <w:r>
        <w:rPr>
          <w:rFonts w:ascii="Times New Roman" w:hAnsi="Times New Roman"/>
          <w:color w:val="auto"/>
          <w:sz w:val="24"/>
          <w:szCs w:val="21"/>
          <w:highlight w:val="none"/>
        </w:rPr>
        <w:t>9.1响应文件包括资格证明文件、</w:t>
      </w:r>
      <w:r>
        <w:rPr>
          <w:rFonts w:ascii="Times New Roman" w:hAnsi="Times New Roman"/>
          <w:color w:val="auto"/>
          <w:sz w:val="24"/>
          <w:szCs w:val="24"/>
          <w:highlight w:val="none"/>
        </w:rPr>
        <w:t>实质性要求响应及偏离表</w:t>
      </w:r>
      <w:r>
        <w:rPr>
          <w:rFonts w:ascii="Times New Roman" w:hAnsi="Times New Roman"/>
          <w:color w:val="auto"/>
          <w:sz w:val="24"/>
          <w:szCs w:val="21"/>
          <w:highlight w:val="none"/>
        </w:rPr>
        <w:t>、分项报价表、响应及偏离表、磋商</w:t>
      </w:r>
      <w:r>
        <w:rPr>
          <w:rFonts w:hint="eastAsia" w:ascii="Times New Roman" w:hAnsi="Times New Roman"/>
          <w:color w:val="auto"/>
          <w:sz w:val="24"/>
          <w:szCs w:val="21"/>
          <w:highlight w:val="none"/>
        </w:rPr>
        <w:t>申请</w:t>
      </w:r>
      <w:r>
        <w:rPr>
          <w:rFonts w:ascii="Times New Roman" w:hAnsi="Times New Roman"/>
          <w:color w:val="auto"/>
          <w:sz w:val="24"/>
          <w:szCs w:val="21"/>
          <w:highlight w:val="none"/>
        </w:rPr>
        <w:t>函</w:t>
      </w:r>
      <w:r>
        <w:rPr>
          <w:rFonts w:hint="eastAsia" w:ascii="Times New Roman" w:hAnsi="Times New Roman"/>
          <w:color w:val="auto"/>
          <w:sz w:val="24"/>
          <w:szCs w:val="21"/>
          <w:highlight w:val="none"/>
        </w:rPr>
        <w:t>、</w:t>
      </w:r>
      <w:r>
        <w:rPr>
          <w:rFonts w:ascii="Times New Roman" w:hAnsi="Times New Roman"/>
          <w:color w:val="auto"/>
          <w:sz w:val="24"/>
          <w:szCs w:val="21"/>
          <w:highlight w:val="none"/>
        </w:rPr>
        <w:t>其他证明文件等部分。</w:t>
      </w:r>
      <w:r>
        <w:rPr>
          <w:rFonts w:ascii="Times New Roman" w:hAnsi="Times New Roman"/>
          <w:color w:val="auto"/>
          <w:sz w:val="24"/>
          <w:highlight w:val="none"/>
        </w:rPr>
        <w:t>响应文件构成资料为非中文时应提供中文译版。</w:t>
      </w:r>
    </w:p>
    <w:p>
      <w:pPr>
        <w:spacing w:line="480" w:lineRule="exact"/>
        <w:ind w:firstLine="482"/>
        <w:rPr>
          <w:rFonts w:ascii="Times New Roman" w:hAnsi="Times New Roman"/>
          <w:color w:val="auto"/>
          <w:sz w:val="24"/>
          <w:highlight w:val="none"/>
        </w:rPr>
      </w:pPr>
      <w:r>
        <w:rPr>
          <w:rFonts w:ascii="Times New Roman" w:hAnsi="Times New Roman"/>
          <w:color w:val="auto"/>
          <w:sz w:val="24"/>
          <w:highlight w:val="none"/>
        </w:rPr>
        <w:t>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bookmarkEnd w:id="56"/>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10、响应文件的报价</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10.1分次报价，供应商响应文件中的报价作为第一次报价，不公开；以最后报价作为价格分计算。</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10.2报价注意事项：报价一律以人民币计算，以元为单位标注，最多保留至小数点后两位，磋商文件有规定的按磋商文件执行。</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11、磋商保证金</w:t>
      </w:r>
    </w:p>
    <w:p>
      <w:pPr>
        <w:spacing w:line="480" w:lineRule="exact"/>
        <w:ind w:firstLine="480"/>
        <w:rPr>
          <w:rFonts w:ascii="Times New Roman" w:hAnsi="Times New Roman" w:cs="仿宋"/>
          <w:color w:val="auto"/>
          <w:sz w:val="24"/>
          <w:highlight w:val="none"/>
        </w:rPr>
      </w:pPr>
      <w:bookmarkStart w:id="57" w:name="EB2c6535ca97b046d89f956e109e785ae2"/>
      <w:r>
        <w:rPr>
          <w:rFonts w:hint="eastAsia" w:ascii="Times New Roman" w:hAnsi="Times New Roman" w:cs="仿宋"/>
          <w:color w:val="auto"/>
          <w:sz w:val="24"/>
          <w:highlight w:val="none"/>
        </w:rPr>
        <w:t>本项目不收取磋商保证金。</w:t>
      </w:r>
      <w:bookmarkEnd w:id="57"/>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12、响应有效期</w:t>
      </w:r>
    </w:p>
    <w:p>
      <w:pPr>
        <w:spacing w:line="480" w:lineRule="exact"/>
        <w:ind w:firstLine="480"/>
        <w:rPr>
          <w:rFonts w:ascii="Times New Roman" w:hAnsi="Times New Roman" w:cs="仿宋"/>
          <w:color w:val="auto"/>
          <w:sz w:val="24"/>
          <w:highlight w:val="none"/>
        </w:rPr>
      </w:pPr>
      <w:bookmarkStart w:id="58" w:name="_Toc141869965"/>
      <w:r>
        <w:rPr>
          <w:rFonts w:hint="eastAsia" w:ascii="Times New Roman" w:hAnsi="Times New Roman" w:cs="仿宋"/>
          <w:color w:val="auto"/>
          <w:sz w:val="24"/>
          <w:highlight w:val="none"/>
        </w:rPr>
        <w:t>12.1在供应商须知前附表规定的响应有效期内，响应有效期从提交响应文件的截止之日起算。响应有效期比规定短的将被视为未实质性响应磋商文件。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12.2</w:t>
      </w:r>
      <w:r>
        <w:rPr>
          <w:rFonts w:hint="eastAsia" w:ascii="宋体" w:hAnsi="宋体"/>
          <w:color w:val="auto"/>
          <w:sz w:val="24"/>
          <w:szCs w:val="21"/>
          <w:highlight w:val="none"/>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受磋商有效期约束的所有权利与义务均延长至新的有效期</w:t>
      </w:r>
      <w:r>
        <w:rPr>
          <w:rFonts w:hint="eastAsia" w:ascii="宋体" w:hAnsi="宋体"/>
          <w:color w:val="auto"/>
          <w:sz w:val="24"/>
          <w:szCs w:val="21"/>
          <w:highlight w:val="none"/>
        </w:rPr>
        <w:t>。</w:t>
      </w:r>
    </w:p>
    <w:p>
      <w:pPr>
        <w:pStyle w:val="85"/>
        <w:spacing w:before="0" w:after="0" w:line="520" w:lineRule="exact"/>
        <w:ind w:firstLine="320"/>
        <w:rPr>
          <w:rFonts w:ascii="黑体" w:hAnsi="黑体" w:eastAsia="黑体" w:cs="黑体"/>
          <w:color w:val="auto"/>
          <w:sz w:val="32"/>
          <w:highlight w:val="none"/>
        </w:rPr>
      </w:pPr>
      <w:r>
        <w:rPr>
          <w:rFonts w:hint="eastAsia" w:ascii="黑体" w:hAnsi="黑体" w:eastAsia="黑体" w:cs="黑体"/>
          <w:color w:val="auto"/>
          <w:sz w:val="32"/>
          <w:highlight w:val="none"/>
        </w:rPr>
        <w:t>四、响应文件的提交</w:t>
      </w:r>
      <w:bookmarkEnd w:id="58"/>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13、响应文件的提交</w:t>
      </w:r>
    </w:p>
    <w:p>
      <w:pPr>
        <w:widowControl/>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13.1供应商应在磋商文件规定的响应截止时间前提交响应文件。供应商应将电子响应文件上传至“苏采云”系统对应的采购包中。除磋商文件另有规定外，供应商所提交的响应文件不予退还。</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13.2响应文件的修改或撤回：在响应截止时间前，供应商可以撤回或重新提交响应文件。响应文件以最终完成上传的为准。</w:t>
      </w:r>
    </w:p>
    <w:p>
      <w:pPr>
        <w:spacing w:line="480" w:lineRule="exact"/>
        <w:ind w:right="105" w:firstLine="480"/>
        <w:rPr>
          <w:rFonts w:ascii="Times New Roman" w:hAnsi="Times New Roman" w:cs="仿宋"/>
          <w:color w:val="auto"/>
          <w:sz w:val="24"/>
          <w:highlight w:val="none"/>
          <w:u w:val="single"/>
        </w:rPr>
      </w:pPr>
      <w:r>
        <w:rPr>
          <w:rFonts w:hint="eastAsia" w:ascii="Times New Roman" w:hAnsi="Times New Roman" w:cs="仿宋"/>
          <w:color w:val="auto"/>
          <w:sz w:val="24"/>
          <w:highlight w:val="none"/>
        </w:rPr>
        <w:t>13.3采购人、采购代理机构可以通过修改磋商文件酌情延长响应文件接收截止日期，在此情况下，供应商的所有权利和义务以及供应商受制约的截止日期均应以延长后新的截止日期为准。</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14、响应文件被拒绝接收的情形</w:t>
      </w:r>
    </w:p>
    <w:p>
      <w:pPr>
        <w:spacing w:line="480" w:lineRule="exact"/>
        <w:ind w:right="105" w:firstLine="480"/>
        <w:rPr>
          <w:rFonts w:ascii="Times New Roman" w:hAnsi="Times New Roman" w:cs="仿宋"/>
          <w:color w:val="auto"/>
          <w:sz w:val="24"/>
          <w:highlight w:val="none"/>
        </w:rPr>
      </w:pPr>
      <w:r>
        <w:rPr>
          <w:rFonts w:hint="eastAsia" w:ascii="Times New Roman" w:hAnsi="Times New Roman" w:cs="仿宋"/>
          <w:color w:val="auto"/>
          <w:sz w:val="24"/>
          <w:highlight w:val="none"/>
        </w:rPr>
        <w:t>在磋商文件规定的响应截止时间后上传的响应文件。</w:t>
      </w:r>
    </w:p>
    <w:p>
      <w:pPr>
        <w:pStyle w:val="85"/>
        <w:spacing w:before="0" w:after="0" w:line="520" w:lineRule="exact"/>
        <w:ind w:firstLine="320"/>
        <w:rPr>
          <w:rFonts w:ascii="黑体" w:hAnsi="黑体" w:eastAsia="黑体" w:cs="黑体"/>
          <w:color w:val="auto"/>
          <w:sz w:val="32"/>
          <w:highlight w:val="none"/>
        </w:rPr>
      </w:pPr>
      <w:bookmarkStart w:id="59" w:name="_Toc141869967"/>
      <w:r>
        <w:rPr>
          <w:rFonts w:hint="eastAsia" w:ascii="黑体" w:hAnsi="黑体" w:eastAsia="黑体" w:cs="黑体"/>
          <w:color w:val="auto"/>
          <w:sz w:val="32"/>
          <w:highlight w:val="none"/>
        </w:rPr>
        <w:t>五、磋商程序及最后报价</w:t>
      </w:r>
      <w:bookmarkEnd w:id="59"/>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15、磋商会议</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15.1采购代理机构按磋商文件规定的时间、地点组织磋商。供应商应当按照《操作手册》规定，在“苏采云”系统规定的时间内对磋商响应文件进行解密。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15.2供应商用于解密的CA证书应为该响应文件生成加密、上传的同一把CA证书。供应商应登录“苏采云”系统进入“开标大厅”，在系统约定时间内使用CA证书解密，未在成功解密的，视为其放弃磋商。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15.3供应商在磋商全过程中应保持通讯畅通，及时登录“苏采云”系统查阅、答复相关信息。</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16、磋商小组</w:t>
      </w:r>
      <w:bookmarkStart w:id="60" w:name="OLE_LINK3"/>
    </w:p>
    <w:p>
      <w:pPr>
        <w:spacing w:line="480" w:lineRule="exact"/>
        <w:ind w:firstLine="482"/>
        <w:rPr>
          <w:rFonts w:ascii="Times New Roman" w:hAnsi="Times New Roman" w:cs="仿宋"/>
          <w:color w:val="auto"/>
          <w:sz w:val="24"/>
          <w:highlight w:val="none"/>
        </w:rPr>
      </w:pPr>
      <w:r>
        <w:rPr>
          <w:rFonts w:hint="eastAsia" w:ascii="宋体" w:hAnsi="宋体"/>
          <w:color w:val="auto"/>
          <w:sz w:val="24"/>
          <w:szCs w:val="24"/>
          <w:highlight w:val="none"/>
        </w:rPr>
        <w:t>磋商小组由采购人代表和有关技术、经济等方面的专家组成，且人员构成符合政府采购有关规定。</w:t>
      </w:r>
      <w:bookmarkEnd w:id="60"/>
      <w:r>
        <w:rPr>
          <w:rFonts w:hint="eastAsia" w:ascii="Times New Roman" w:hAnsi="Times New Roman" w:cs="仿宋"/>
          <w:color w:val="auto"/>
          <w:sz w:val="24"/>
          <w:highlight w:val="none"/>
        </w:rPr>
        <w:t>磋商小组负责具体评审事务，按客观、公正、审慎的原则独立履行相关职责。</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17、磋商程序</w:t>
      </w:r>
    </w:p>
    <w:p>
      <w:pPr>
        <w:spacing w:line="46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17.1资格审查</w:t>
      </w:r>
    </w:p>
    <w:p>
      <w:pPr>
        <w:spacing w:line="46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由磋商小组依据法律法规和磋商文件的规定，对响应文件中的资格证明文件进行审查，以确定供应商是否具备参加磋商的资格。</w:t>
      </w:r>
    </w:p>
    <w:p>
      <w:pPr>
        <w:spacing w:line="46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信用信息查询：磋商小组查询供应商的信用信息，以确定供应商是否具备磋商资格。查询结果留存并归档。</w:t>
      </w:r>
    </w:p>
    <w:p>
      <w:pPr>
        <w:spacing w:line="48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17.2符合性审查</w:t>
      </w:r>
    </w:p>
    <w:p>
      <w:pPr>
        <w:spacing w:line="48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17.2.1依据磋商文件的规定，由磋商小组从响应文件的有效性、完整性和对磋商文件的响应程度进行审查，以确定是否对磋商文件的实质性要求作出响应。</w:t>
      </w:r>
    </w:p>
    <w:p>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4"/>
          <w:highlight w:val="none"/>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pPr>
        <w:spacing w:line="480" w:lineRule="exact"/>
        <w:ind w:firstLine="480"/>
        <w:rPr>
          <w:rFonts w:ascii="Times New Roman" w:hAnsi="Times New Roman"/>
          <w:color w:val="auto"/>
          <w:sz w:val="24"/>
          <w:szCs w:val="24"/>
          <w:highlight w:val="none"/>
        </w:rPr>
      </w:pPr>
      <w:r>
        <w:rPr>
          <w:rFonts w:hint="eastAsia" w:ascii="Times New Roman" w:hAnsi="Times New Roman"/>
          <w:color w:val="auto"/>
          <w:sz w:val="24"/>
          <w:szCs w:val="21"/>
          <w:highlight w:val="none"/>
        </w:rPr>
        <w:t>17.3未通过资格审查或符合性审查的供应商，磋商小组将在</w:t>
      </w:r>
      <w:r>
        <w:rPr>
          <w:rFonts w:hint="eastAsia" w:ascii="Times New Roman" w:hAnsi="Times New Roman"/>
          <w:color w:val="auto"/>
          <w:sz w:val="24"/>
          <w:szCs w:val="24"/>
          <w:highlight w:val="none"/>
        </w:rPr>
        <w:t>“苏采云”系统</w:t>
      </w:r>
      <w:r>
        <w:rPr>
          <w:rFonts w:hint="eastAsia" w:ascii="Times New Roman" w:hAnsi="Times New Roman"/>
          <w:color w:val="auto"/>
          <w:sz w:val="24"/>
          <w:szCs w:val="21"/>
          <w:highlight w:val="none"/>
        </w:rPr>
        <w:t>中告知未通过资格审查或符合性审查的原因，评审结束后，磋商小组将不再告知未通过资格审查或符合性审查的原因。</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17.4磋商小组认定响应文件的响应性，仅根据响应文件本身的内容，而不寻求外部的证据。对于未实质性响应的响应文件，供应商不能通过修正或撤销不符之处，而使其成为实质性响应。</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17.5相同品牌产品响应</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1"/>
          <w:highlight w:val="none"/>
        </w:rPr>
        <w:t>17.6磋商</w:t>
      </w:r>
    </w:p>
    <w:p>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1"/>
          <w:highlight w:val="none"/>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1"/>
          <w:highlight w:val="none"/>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1"/>
          <w:highlight w:val="none"/>
        </w:rPr>
        <w:t>17.7有关问题的澄清</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olor w:val="auto"/>
          <w:sz w:val="24"/>
          <w:szCs w:val="21"/>
          <w:highlight w:val="none"/>
        </w:rPr>
        <w:t>17.8最后报价</w:t>
      </w:r>
    </w:p>
    <w:p>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s="仿宋"/>
          <w:color w:val="auto"/>
          <w:sz w:val="24"/>
          <w:highlight w:val="none"/>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1" w:name="EB7c676092b0b54336b4f7c76350bf2f81"/>
    </w:p>
    <w:p>
      <w:pPr>
        <w:tabs>
          <w:tab w:val="left" w:pos="900"/>
        </w:tabs>
        <w:spacing w:line="480" w:lineRule="exact"/>
        <w:ind w:firstLine="482"/>
        <w:rPr>
          <w:rFonts w:ascii="Times New Roman" w:hAnsi="Times New Roman"/>
          <w:color w:val="auto"/>
          <w:sz w:val="24"/>
          <w:szCs w:val="24"/>
          <w:highlight w:val="none"/>
        </w:rPr>
      </w:pPr>
      <w:r>
        <w:rPr>
          <w:rFonts w:hint="eastAsia" w:ascii="Times New Roman" w:hAnsi="Times New Roman" w:cs="仿宋"/>
          <w:color w:val="auto"/>
          <w:sz w:val="24"/>
          <w:highlight w:val="non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s="仿宋"/>
          <w:color w:val="auto"/>
          <w:sz w:val="24"/>
          <w:highlight w:val="none"/>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1"/>
    </w:p>
    <w:p>
      <w:pPr>
        <w:tabs>
          <w:tab w:val="left" w:pos="900"/>
        </w:tabs>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17.8.4磋商报价表中大、小写应一致，如出现不一致情况的，以大写为准。磋商报价表内容与分项报价表内容应一致。如出现不一致情况，以磋商报价表内容为准，修正分项报价表。</w:t>
      </w:r>
    </w:p>
    <w:p>
      <w:pPr>
        <w:tabs>
          <w:tab w:val="left" w:pos="900"/>
        </w:tabs>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17.8.5项目评审中，不得去掉最后报价中的最高报价和最低报价。</w:t>
      </w:r>
    </w:p>
    <w:p>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s="仿宋"/>
          <w:color w:val="auto"/>
          <w:sz w:val="24"/>
          <w:highlight w:val="none"/>
        </w:rPr>
        <w:t>17.8.6</w:t>
      </w:r>
      <w:r>
        <w:rPr>
          <w:rFonts w:hint="eastAsia" w:ascii="Times New Roman" w:hAnsi="Times New Roman"/>
          <w:color w:val="auto"/>
          <w:sz w:val="24"/>
          <w:szCs w:val="24"/>
          <w:highlight w:val="none"/>
        </w:rPr>
        <w:t>符合《政府采购竞争性磋商采购方</w:t>
      </w:r>
      <w:r>
        <w:rPr>
          <w:rFonts w:hint="eastAsia" w:ascii="Times New Roman" w:hAnsi="Times New Roman"/>
          <w:color w:val="auto"/>
          <w:sz w:val="24"/>
          <w:szCs w:val="24"/>
          <w:highlight w:val="none"/>
          <w:lang w:eastAsia="zh-CN"/>
        </w:rPr>
        <w:t>式管</w:t>
      </w:r>
      <w:r>
        <w:rPr>
          <w:rFonts w:hint="eastAsia" w:ascii="Times New Roman" w:hAnsi="Times New Roman"/>
          <w:color w:val="auto"/>
          <w:sz w:val="24"/>
          <w:szCs w:val="24"/>
          <w:highlight w:val="none"/>
        </w:rPr>
        <w:t>理暂行办法》第三条第一款第四项及《财政部关于竞争性磋商采购方式管理暂行办法有关问题的补充通知》（财库[2015]124号）规定情形的，提交最后报价的供应商可以为2家。</w:t>
      </w:r>
    </w:p>
    <w:p>
      <w:pPr>
        <w:pBdr>
          <w:top w:val="none" w:color="000000" w:sz="0" w:space="0"/>
          <w:left w:val="none" w:color="000000" w:sz="0" w:space="0"/>
          <w:bottom w:val="none" w:color="000000" w:sz="0" w:space="0"/>
          <w:right w:val="none" w:color="000000" w:sz="0" w:space="0"/>
        </w:pBdr>
        <w:spacing w:line="479" w:lineRule="atLeast"/>
        <w:ind w:firstLine="480"/>
        <w:rPr>
          <w:color w:val="auto"/>
          <w:highlight w:val="none"/>
        </w:rPr>
      </w:pPr>
      <w:bookmarkStart w:id="62" w:name="_Toc141869966"/>
      <w:r>
        <w:rPr>
          <w:rFonts w:ascii="Times New Roman" w:hAnsi="Times New Roman" w:eastAsia="Times New Roman"/>
          <w:color w:val="auto"/>
          <w:sz w:val="24"/>
          <w:highlight w:val="none"/>
        </w:rPr>
        <w:t>17.</w:t>
      </w:r>
      <w:r>
        <w:rPr>
          <w:rFonts w:hint="eastAsia" w:ascii="Times New Roman" w:hAnsi="Times New Roman"/>
          <w:color w:val="auto"/>
          <w:sz w:val="24"/>
          <w:highlight w:val="none"/>
        </w:rPr>
        <w:t>9</w:t>
      </w:r>
      <w:r>
        <w:rPr>
          <w:rFonts w:ascii="宋体" w:hAnsi="宋体" w:cs="宋体"/>
          <w:color w:val="auto"/>
          <w:sz w:val="24"/>
          <w:highlight w:val="none"/>
        </w:rPr>
        <w:t>异常低价投标审查</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ascii="Times New Roman" w:hAnsi="Times New Roman" w:eastAsia="Times New Roman"/>
          <w:color w:val="auto"/>
          <w:sz w:val="24"/>
          <w:highlight w:val="none"/>
        </w:rPr>
        <w:t>17.</w:t>
      </w:r>
      <w:r>
        <w:rPr>
          <w:rFonts w:hint="eastAsia" w:ascii="Times New Roman" w:hAnsi="Times New Roman"/>
          <w:color w:val="auto"/>
          <w:sz w:val="24"/>
          <w:highlight w:val="none"/>
        </w:rPr>
        <w:t>9</w:t>
      </w:r>
      <w:r>
        <w:rPr>
          <w:rFonts w:ascii="Times New Roman" w:hAnsi="Times New Roman" w:eastAsia="Times New Roman"/>
          <w:color w:val="auto"/>
          <w:sz w:val="24"/>
          <w:highlight w:val="none"/>
        </w:rPr>
        <w:t>.1</w:t>
      </w:r>
      <w:r>
        <w:rPr>
          <w:rFonts w:hint="eastAsia" w:ascii="宋体" w:hAnsi="宋体" w:cs="宋体"/>
          <w:color w:val="auto"/>
          <w:sz w:val="24"/>
          <w:highlight w:val="none"/>
        </w:rPr>
        <w:t>评审过程中出现下列情形之一的，磋商小组应当启动异常低价响应审查程序：</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（1）投标（响应）报价低于全部通过符合性审查供应商投标（响应）报价平均值的50%的，即投标（响应）报价＜全部通过符合性审查供应商投标（响应）报价平均值×50%；</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（2）投标（响应）报价低于通过符合性审查的次低报价供应商投标（响应）报价50%的，即投标（响应）报价＜通过符合性审查的次低报价供应商投标（响应）报价×50%；</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（3）投标（响应）报价低于采购项目最高限价45%的，即投标（响应）报价＜采购项目最高限价×45%；</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（4）评审委员会基于专业判断，认为供应商报价过低，有可能影响产品质量或者不能诚信履约的其他情形。</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Times New Roman" w:hAnsi="Times New Roman" w:eastAsia="Times New Roman"/>
          <w:color w:val="auto"/>
          <w:sz w:val="24"/>
          <w:highlight w:val="none"/>
          <w:lang w:val="en-US" w:eastAsia="zh-CN"/>
        </w:rPr>
        <w:t>17.9.2</w:t>
      </w:r>
      <w:r>
        <w:rPr>
          <w:rFonts w:hint="eastAsia" w:ascii="宋体" w:hAnsi="宋体" w:cs="宋体"/>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cs="宋体"/>
          <w:color w:val="auto"/>
          <w:sz w:val="24"/>
          <w:highlight w:val="none"/>
        </w:rPr>
      </w:pPr>
      <w:r>
        <w:rPr>
          <w:rFonts w:hint="eastAsia" w:ascii="宋体" w:hAnsi="宋体" w:cs="宋体"/>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pBdr>
          <w:top w:val="none" w:color="000000" w:sz="0" w:space="0"/>
          <w:left w:val="none" w:color="000000" w:sz="0" w:space="0"/>
          <w:bottom w:val="none" w:color="000000" w:sz="0" w:space="0"/>
          <w:right w:val="none" w:color="000000" w:sz="0" w:space="0"/>
        </w:pBdr>
        <w:spacing w:line="479" w:lineRule="atLeast"/>
        <w:ind w:firstLine="480"/>
        <w:rPr>
          <w:rFonts w:ascii="Times New Roman" w:hAnsi="Times New Roman"/>
          <w:color w:val="auto"/>
          <w:sz w:val="24"/>
          <w:szCs w:val="21"/>
          <w:highlight w:val="none"/>
        </w:rPr>
      </w:pPr>
      <w:r>
        <w:rPr>
          <w:rFonts w:hint="eastAsia" w:ascii="宋体" w:hAnsi="宋体" w:cs="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olor w:val="auto"/>
          <w:sz w:val="24"/>
          <w:szCs w:val="21"/>
          <w:highlight w:val="none"/>
        </w:rPr>
        <w:t>17.10推荐成交候选供应商</w:t>
      </w:r>
    </w:p>
    <w:p>
      <w:pPr>
        <w:tabs>
          <w:tab w:val="left" w:pos="900"/>
        </w:tabs>
        <w:spacing w:after="120" w:line="480" w:lineRule="exact"/>
        <w:ind w:firstLine="477"/>
        <w:rPr>
          <w:rFonts w:ascii="Times New Roman" w:hAnsi="Times New Roman" w:cs="仿宋"/>
          <w:color w:val="auto"/>
          <w:sz w:val="24"/>
          <w:highlight w:val="none"/>
        </w:rPr>
      </w:pPr>
      <w:bookmarkStart w:id="63" w:name="OLE_LINK5"/>
      <w:r>
        <w:rPr>
          <w:rFonts w:hint="eastAsia" w:ascii="Times New Roman" w:hAnsi="Times New Roman" w:cs="仿宋"/>
          <w:color w:val="auto"/>
          <w:sz w:val="24"/>
          <w:highlight w:val="none"/>
        </w:rPr>
        <w:t>磋商小组根据综合评分情况，按照评审得分由高到低顺序推荐3名成交候选供应商，并编写评审报告</w:t>
      </w:r>
      <w:bookmarkEnd w:id="63"/>
      <w:r>
        <w:rPr>
          <w:rFonts w:hint="eastAsia" w:ascii="Times New Roman" w:hAnsi="Times New Roman" w:cs="仿宋"/>
          <w:color w:val="auto"/>
          <w:sz w:val="24"/>
          <w:highlight w:val="none"/>
        </w:rPr>
        <w:t>。符合本磋商文件17.8.4情形的，可以推荐2名成交候选供应商。评审得分相同的，按照最后报价由低到高的顺序推荐。评审得分且最后报价相同的，按照技术指标优劣顺序推荐。</w:t>
      </w:r>
    </w:p>
    <w:p>
      <w:pPr>
        <w:pStyle w:val="85"/>
        <w:spacing w:before="0" w:after="0" w:line="520" w:lineRule="exact"/>
        <w:ind w:firstLine="320"/>
        <w:rPr>
          <w:rFonts w:ascii="黑体" w:hAnsi="黑体" w:eastAsia="黑体" w:cs="黑体"/>
          <w:color w:val="auto"/>
          <w:sz w:val="32"/>
          <w:highlight w:val="none"/>
        </w:rPr>
      </w:pPr>
      <w:r>
        <w:rPr>
          <w:rFonts w:hint="eastAsia" w:ascii="黑体" w:hAnsi="黑体" w:eastAsia="黑体" w:cs="黑体"/>
          <w:color w:val="auto"/>
          <w:sz w:val="32"/>
          <w:highlight w:val="none"/>
        </w:rPr>
        <w:t>六、无效响应、采购活动终止、</w:t>
      </w:r>
      <w:bookmarkEnd w:id="62"/>
      <w:r>
        <w:rPr>
          <w:rFonts w:hint="eastAsia" w:ascii="黑体" w:hAnsi="黑体" w:eastAsia="黑体" w:cs="黑体"/>
          <w:color w:val="auto"/>
          <w:sz w:val="32"/>
          <w:highlight w:val="none"/>
        </w:rPr>
        <w:t>恶意串通及取消成交候选资格情形</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18、无效响应情形</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18.1供应商同一采购包提交两个以上（含两个）不同的响应文件或者最后报价的。</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18.2供应商不符合磋商文件规定资格要求的或响应文件未按规定提交资质证件的。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18.3供应商的报价超过了采购预算或最高限价的。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18.4响应文件未通过符合性审查的。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18.5响应文件出现重大偏离，不符合磋商文件中规定的实质性要求的（★部分为实质性要求）。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18.6响应文件未按照磋商文件要求加盖CA电子公章的。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18.7政务信息系统采购中，磋商小组认为供应商报价明显低于其他合格供应商的报价，有可能影响产品质量或者不能诚信履约的，且供应商不能在合理的时间内提供说明，证明其报价合理性的。</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18.8响应文件含有采购人不能接受的附加条件的。</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18.9供应商有本磋商文件规定的恶意串通情形的。</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18.10法律、法规规定的其它情况。</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19、采购活动终止情形</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19.1因情况变化，不再符合规定的竞争性磋商采购方式适用情形的；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19.2符合专业条件的供应商或者对磋商文件作实质响应的供应商不足3家的（符合17.8.6情形除外）。</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19.3出现影响采购公正的违法、违规行为的。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19.4因重大变故，采购任务取消的。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19.5磋商小组认定磋商文件存在歧义、重大缺陷导致评审工作无法进行。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19.6在苏采云系统规定时间内成功解密电子响应文件的供应商不足3家的。</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20、恶意串通情形</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20.1供应商直接或间接从采购人或采购代理机构处获得其他供应商的相关情况并修改其响应文件；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20.2供应商接受采购人或采购代理机构授意撤换、修改响应文件；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20.3供应商之间协商报价、技术方案等响应文件实质性内容；</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20.4属于同一集团、协会、商会等组织成员的供应商按照该组织要求协同参与政府采购活动的；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20.5供应商之间事先约定由某一特定供应商成交；</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20.6供应商之间商定部分供应商放弃参加政府采购活动或者放弃成交；</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20.7供应商与采购人或采购代理机构之间、供应商相互之间为谋求特定供应商成交或者排斥其他供应商的其他串通行为。</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21、</w:t>
      </w:r>
      <w:bookmarkStart w:id="64" w:name="OLE_LINK2"/>
      <w:r>
        <w:rPr>
          <w:rFonts w:hint="eastAsia" w:ascii="Times New Roman" w:hAnsi="Times New Roman" w:cs="仿宋"/>
          <w:color w:val="auto"/>
          <w:sz w:val="24"/>
          <w:highlight w:val="none"/>
        </w:rPr>
        <w:t>取消成交（候选）供应商资格</w:t>
      </w:r>
      <w:bookmarkEnd w:id="64"/>
      <w:r>
        <w:rPr>
          <w:rFonts w:hint="eastAsia" w:ascii="Times New Roman" w:hAnsi="Times New Roman" w:cs="仿宋"/>
          <w:color w:val="auto"/>
          <w:sz w:val="24"/>
          <w:highlight w:val="none"/>
        </w:rPr>
        <w:t>条款</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21.1提供虚假材料谋取成交的；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21.2采取不正当手段诋毁、排挤其他供应商的；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21.3与采购人、其他供应商或者采购代理机构恶意串通的；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21.4向采购人、采购代理机构行贿或者提供其他不正当利益的；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21.5未在规定时间内与采购人签订采购合同的；</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21.6法律、法规规定的其它情况。</w:t>
      </w:r>
    </w:p>
    <w:p>
      <w:pPr>
        <w:pStyle w:val="85"/>
        <w:spacing w:before="0" w:after="0" w:line="520" w:lineRule="exact"/>
        <w:ind w:firstLine="320"/>
        <w:rPr>
          <w:rFonts w:ascii="黑体" w:hAnsi="黑体" w:eastAsia="黑体" w:cs="黑体"/>
          <w:color w:val="auto"/>
          <w:sz w:val="32"/>
          <w:highlight w:val="none"/>
        </w:rPr>
      </w:pPr>
      <w:bookmarkStart w:id="65" w:name="_Toc141869968"/>
      <w:r>
        <w:rPr>
          <w:rFonts w:hint="eastAsia" w:ascii="黑体" w:hAnsi="黑体" w:eastAsia="黑体" w:cs="黑体"/>
          <w:color w:val="auto"/>
          <w:sz w:val="32"/>
          <w:highlight w:val="none"/>
        </w:rPr>
        <w:t>七、成交及合同签订</w:t>
      </w:r>
      <w:bookmarkEnd w:id="65"/>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22、确定成交供应商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22.1采购人应当在收到评审报告后5个工作日内，从评审报告提出的成交候选供应商中，按照排序由高到低的原则确定成交供应商。</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22.2在成交供应商确定后2个工作日内，采购人或采购代理机构将在财政部门指定信息媒体上发布成交结果，成交公告的公告期限为1个工作日。</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22.3采购人确定正被列为失信被执行人的供应商为成交人的，成交结果无效。</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23、成交通知书</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23.1在公告成交结果的同时，采购代理机构向成交供应商发出成交通知书。成交供应商使用CA数字证书登录“苏采云”系统及时下载成交通知书。</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23.2</w:t>
      </w:r>
      <w:r>
        <w:rPr>
          <w:rFonts w:hint="eastAsia" w:ascii="宋体" w:hAnsi="宋体"/>
          <w:color w:val="auto"/>
          <w:sz w:val="24"/>
          <w:szCs w:val="24"/>
          <w:highlight w:val="none"/>
        </w:rPr>
        <w:t>成交通知书发出后，采购人改变成交结果的或者成交供应商放弃成交项目的，应当依法承担法律责任。</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24、签订和公告合同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24.1采购人与成交供应商应当在成交通知书发出之日起15日内</w:t>
      </w:r>
      <w:r>
        <w:rPr>
          <w:rFonts w:hint="eastAsia" w:ascii="宋体" w:hAnsi="宋体"/>
          <w:color w:val="auto"/>
          <w:sz w:val="24"/>
          <w:szCs w:val="24"/>
          <w:highlight w:val="none"/>
        </w:rPr>
        <w:t>，按照磋商文件确定的事项与采购人签订政府采购合同。</w:t>
      </w:r>
      <w:r>
        <w:rPr>
          <w:rFonts w:hint="eastAsia" w:ascii="Times New Roman" w:hAnsi="Times New Roman" w:cs="仿宋"/>
          <w:color w:val="auto"/>
          <w:sz w:val="24"/>
          <w:highlight w:val="none"/>
        </w:rPr>
        <w:t>竞争性磋商文件、成交供应商的响应文件以及磋商过程中有关澄清文件均作为合同附件。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24.3采购人在自合同签订之日起2个工作日内，将合同在指定的媒体上公告。</w:t>
      </w:r>
    </w:p>
    <w:p>
      <w:pPr>
        <w:spacing w:line="480" w:lineRule="exact"/>
        <w:ind w:firstLine="482"/>
        <w:rPr>
          <w:rFonts w:ascii="Times New Roman" w:hAnsi="Times New Roman" w:cs="仿宋"/>
          <w:color w:val="auto"/>
          <w:sz w:val="24"/>
          <w:highlight w:val="none"/>
        </w:rPr>
      </w:pPr>
      <w:bookmarkStart w:id="66" w:name="_Toc141869969"/>
      <w:r>
        <w:rPr>
          <w:rFonts w:hint="eastAsia" w:ascii="Times New Roman" w:hAnsi="Times New Roman" w:cs="仿宋"/>
          <w:color w:val="auto"/>
          <w:sz w:val="24"/>
          <w:highlight w:val="none"/>
        </w:rPr>
        <w:t>25、履约保证金</w:t>
      </w:r>
    </w:p>
    <w:p>
      <w:pPr>
        <w:spacing w:line="480" w:lineRule="exact"/>
        <w:ind w:firstLine="480"/>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按照以下第</w:t>
      </w:r>
      <w:r>
        <w:rPr>
          <w:rFonts w:hint="eastAsia" w:ascii="Times New Roman" w:hAnsi="Times New Roman" w:cs="仿宋"/>
          <w:color w:val="auto"/>
          <w:sz w:val="24"/>
          <w:highlight w:val="none"/>
          <w:u w:val="single"/>
        </w:rPr>
        <w:t>（1）</w:t>
      </w:r>
      <w:r>
        <w:rPr>
          <w:rFonts w:hint="eastAsia" w:ascii="Times New Roman" w:hAnsi="Times New Roman" w:cs="仿宋"/>
          <w:color w:val="auto"/>
          <w:sz w:val="24"/>
          <w:highlight w:val="none"/>
          <w:lang w:val="zh-CN"/>
        </w:rPr>
        <w:t>方式确定履约保证</w:t>
      </w:r>
      <w:r>
        <w:rPr>
          <w:rFonts w:hint="eastAsia" w:ascii="Times New Roman" w:hAnsi="Times New Roman" w:cs="仿宋"/>
          <w:color w:val="auto"/>
          <w:sz w:val="24"/>
          <w:highlight w:val="none"/>
        </w:rPr>
        <w:t>金</w:t>
      </w:r>
      <w:r>
        <w:rPr>
          <w:rFonts w:hint="eastAsia" w:ascii="Times New Roman" w:hAnsi="Times New Roman" w:cs="仿宋"/>
          <w:color w:val="auto"/>
          <w:sz w:val="24"/>
          <w:highlight w:val="none"/>
          <w:lang w:val="zh-CN"/>
        </w:rPr>
        <w:t>收取方式。</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（1）本项目不收取履约保证金。</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（2）本项目收取履约保证金。</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25.1履约保证金提交形式</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履约保证金应在采购合同签订前提交，除银行电汇、网上银行、数字人民币外，供应商还可选用银行保函、担保公司的保证担保或保险公司的保证保险等多种形式向采购人缴纳。</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25.2履约保证金提交金额</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按采购合同总价的</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rPr>
        <w:t>%提交。</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3</w:t>
      </w:r>
      <w:r>
        <w:rPr>
          <w:rFonts w:hint="eastAsia" w:ascii="Times New Roman" w:hAnsi="Times New Roman" w:cs="仿宋"/>
          <w:color w:val="auto"/>
          <w:sz w:val="24"/>
          <w:highlight w:val="none"/>
        </w:rPr>
        <w:t>% （</w:t>
      </w:r>
      <w:bookmarkStart w:id="67" w:name="_Hlk187763955"/>
      <w:r>
        <w:rPr>
          <w:rFonts w:hint="eastAsia" w:ascii="Times New Roman" w:hAnsi="Times New Roman" w:cs="仿宋"/>
          <w:color w:val="auto"/>
          <w:sz w:val="24"/>
          <w:highlight w:val="none"/>
        </w:rPr>
        <w:t>履约保证金原提交金额的6折</w:t>
      </w:r>
      <w:bookmarkEnd w:id="67"/>
      <w:r>
        <w:rPr>
          <w:rFonts w:hint="eastAsia" w:ascii="Times New Roman" w:hAnsi="Times New Roman" w:cs="仿宋"/>
          <w:color w:val="auto"/>
          <w:sz w:val="24"/>
          <w:highlight w:val="none"/>
        </w:rPr>
        <w:t>）提交。</w:t>
      </w:r>
      <w:bookmarkStart w:id="68" w:name="_Hlk187842952"/>
      <w:r>
        <w:rPr>
          <w:rFonts w:hint="eastAsia" w:ascii="Times New Roman" w:hAnsi="Times New Roman" w:cs="仿宋"/>
          <w:color w:val="auto"/>
          <w:sz w:val="24"/>
          <w:highlight w:val="none"/>
        </w:rPr>
        <w:t>办理流程、偿付等内容见江苏政府采购网“保险保函”模块。</w:t>
      </w:r>
      <w:bookmarkEnd w:id="68"/>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25.3履约保证金退还方式</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以银行电汇、网上银行、数字人民币形式缴纳履约保证金的，退回至成交供应商存款账户或数字人民币账户；以保函、担保、保险等形式缴纳履约保证金的，在保函、担保、保险约定的保证期限届满之日起自行失效。</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25.4履约保证金退还条件</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具有验收合格相关证明材料。</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25.5履约保证金退还时间</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采购人收到成交供应商退付申请后5个工作日内退还。</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25.6履约保证金不予退还情形</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除不可抗力外，成交供应商不履行与采购人订立的采购合同的，履约保证金不予退还，给采购人造成的损失超过履约保证金数额的，还应对超过部分予以赔偿。</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25.7逾期退还履约保证金违约责任</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采购人逾期退还履约保证金的，除应退还履约保证金外，还应按中国人民银行同期贷款基准利率上浮20％后的利率支付超期资金占用费，但因成交供应商自身原因导致无法及时退还的除外。</w:t>
      </w:r>
    </w:p>
    <w:p>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highlight w:val="none"/>
        </w:rPr>
        <w:t>26、线上融资</w:t>
      </w:r>
    </w:p>
    <w:p>
      <w:pPr>
        <w:spacing w:line="480" w:lineRule="exact"/>
        <w:ind w:firstLine="480"/>
        <w:rPr>
          <w:rFonts w:ascii="Times New Roman" w:hAnsi="Times New Roman" w:cs="仿宋"/>
          <w:color w:val="auto"/>
          <w:sz w:val="24"/>
          <w:szCs w:val="24"/>
          <w:highlight w:val="none"/>
        </w:rPr>
      </w:pPr>
      <w:r>
        <w:rPr>
          <w:rFonts w:hint="eastAsia" w:ascii="宋体" w:hAnsi="宋体"/>
          <w:color w:val="auto"/>
          <w:sz w:val="24"/>
          <w:szCs w:val="24"/>
          <w:highlight w:val="none"/>
        </w:rPr>
        <w:t>成交供应商可凭政府采购合同办理融资贷款，详情见江苏政府采购网“政采贷”专栏。</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27、合同履行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27.1政府采购合同订立后，合同各方不得擅自变更、中止或者终止合同。</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6"/>
    </w:p>
    <w:p>
      <w:pPr>
        <w:pStyle w:val="85"/>
        <w:spacing w:before="0" w:after="0" w:line="520" w:lineRule="exact"/>
        <w:ind w:firstLine="320"/>
        <w:rPr>
          <w:rFonts w:ascii="黑体" w:hAnsi="黑体" w:eastAsia="黑体" w:cs="黑体"/>
          <w:color w:val="auto"/>
          <w:sz w:val="32"/>
          <w:highlight w:val="none"/>
        </w:rPr>
      </w:pPr>
      <w:bookmarkStart w:id="69" w:name="_Toc141869970"/>
      <w:r>
        <w:rPr>
          <w:rFonts w:hint="eastAsia" w:ascii="黑体" w:hAnsi="黑体" w:eastAsia="黑体" w:cs="黑体"/>
          <w:color w:val="auto"/>
          <w:sz w:val="32"/>
          <w:highlight w:val="none"/>
        </w:rPr>
        <w:t>八、质疑与投诉</w:t>
      </w:r>
      <w:bookmarkEnd w:id="69"/>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28、质疑</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28.1供应商认为采购文件、采购过程和中标结果使自己的权益受到损害的，可以在知道或者应知其权益受到损害之日起七个工作日内，通过 CA 数字证书登录“苏采云”系统，从“项目质疑申请”模块向采购人提出质疑。质疑联系部门、联系电话、通讯地址详见采购公告。</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28.2供应商应知其权益受到损害之日，是指：</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（1）对本项目采购文件提出质疑的，为获取采购文件之日或者采购文件公告期限届满之日；</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（2）对本项目采购过程提出质疑的，为各采购程序环节结束之日；</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（3）对本项目中标或者成交结果提出质疑的，为中标或者成交结果公告期限届满之日。</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28.3 质疑供应商应当是参与所质疑项目采购活动的供应商。潜在供应商已依法获取其可质疑的采购文件的，方可对该文件提出质疑。供应商在法定质疑期内应一次性提出针对同一采购程序环节的质疑。</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28.4供应商提出质疑应当提交质疑函和必要的证明材料。质疑函的必备内容：</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（1）供应商的姓名或者名称、地址、邮编、联系人及联系电话；</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（2）质疑项目的名称、编号；</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（3）获取采购文件的时间；</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（4）具体、明确的质疑事项和质疑事项相关的请求；</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（5）事实依据；</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（6）必要的法律依据；</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（7）提出质疑的日期；</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（8）供应商为自然人的，由本人签字；供应商为法人或者其他组织的，应当由法定代表人、主要负责人，或者其授权代表签字或者盖章，并盖公章。</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28.5采购人、采购代理机构在收到质疑函后7个工作日内作出答复，并以书面形式通知质疑供应商和其他有关供应商，但质疑答复的内容不涉及商业秘密。</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29、投诉</w:t>
      </w:r>
    </w:p>
    <w:p>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质疑供应商对采购人、采购代理机构的答复不满意，或者采购人、采购代理机构未在规定时间内作出答复的，可以在答复期满后15个工作日内向同级财政部门提起投诉。</w:t>
      </w:r>
    </w:p>
    <w:p>
      <w:pPr>
        <w:rPr>
          <w:rFonts w:ascii="仿宋" w:hAnsi="仿宋" w:eastAsia="仿宋" w:cs="仿宋"/>
          <w:color w:val="auto"/>
          <w:highlight w:val="none"/>
        </w:rPr>
      </w:pPr>
      <w:r>
        <w:rPr>
          <w:rFonts w:hint="eastAsia" w:ascii="仿宋" w:hAnsi="仿宋" w:eastAsia="仿宋" w:cs="仿宋"/>
          <w:color w:val="auto"/>
          <w:highlight w:val="none"/>
        </w:rPr>
        <w:br w:type="page" w:clear="all"/>
      </w:r>
    </w:p>
    <w:p>
      <w:pPr>
        <w:pStyle w:val="84"/>
        <w:spacing w:before="200"/>
        <w:jc w:val="center"/>
        <w:rPr>
          <w:rFonts w:ascii="Times New Roman" w:hAnsi="Times New Roman" w:eastAsia="黑体"/>
          <w:color w:val="auto"/>
          <w:sz w:val="44"/>
          <w:highlight w:val="none"/>
        </w:rPr>
      </w:pPr>
      <w:bookmarkStart w:id="70" w:name="_Toc141869971"/>
      <w:bookmarkStart w:id="71" w:name="_Toc14692"/>
      <w:bookmarkStart w:id="72" w:name="_Toc3418"/>
      <w:bookmarkStart w:id="73" w:name="_Toc21941"/>
      <w:r>
        <w:rPr>
          <w:rFonts w:hint="eastAsia" w:ascii="Times New Roman" w:hAnsi="Times New Roman" w:eastAsia="黑体"/>
          <w:color w:val="auto"/>
          <w:sz w:val="44"/>
          <w:highlight w:val="none"/>
        </w:rPr>
        <w:t xml:space="preserve">第三章  </w:t>
      </w:r>
      <w:bookmarkEnd w:id="70"/>
      <w:bookmarkEnd w:id="71"/>
      <w:bookmarkEnd w:id="72"/>
      <w:r>
        <w:rPr>
          <w:rFonts w:hint="eastAsia" w:ascii="Times New Roman" w:hAnsi="Times New Roman" w:eastAsia="黑体"/>
          <w:color w:val="auto"/>
          <w:sz w:val="44"/>
          <w:highlight w:val="none"/>
        </w:rPr>
        <w:t>评审方法与评审标准</w:t>
      </w:r>
      <w:bookmarkEnd w:id="73"/>
    </w:p>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一、资格审查</w:t>
      </w:r>
    </w:p>
    <w:p>
      <w:pPr>
        <w:spacing w:line="480" w:lineRule="exact"/>
        <w:ind w:firstLine="480"/>
        <w:jc w:val="left"/>
        <w:rPr>
          <w:rFonts w:ascii="Times New Roman" w:hAnsi="Times New Roman" w:cs="仿宋"/>
          <w:color w:val="auto"/>
          <w:sz w:val="24"/>
          <w:highlight w:val="none"/>
        </w:rPr>
      </w:pPr>
      <w:r>
        <w:rPr>
          <w:rFonts w:hint="eastAsia"/>
          <w:color w:val="auto"/>
          <w:sz w:val="24"/>
          <w:szCs w:val="28"/>
          <w:highlight w:val="none"/>
        </w:rPr>
        <w:t>资格审查人员按照下列指标对各供应商的资格进行审查，未通过审查的为无效标，不参与评审。</w:t>
      </w:r>
    </w:p>
    <w:tbl>
      <w:tblPr>
        <w:tblStyle w:val="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Times New Roman" w:hAnsi="Times New Roman" w:cs="仿宋"/>
                <w:color w:val="auto"/>
                <w:highlight w:val="none"/>
              </w:rPr>
            </w:pPr>
            <w:r>
              <w:rPr>
                <w:rFonts w:hint="eastAsia" w:ascii="Times New Roman" w:hAnsi="Times New Roman" w:cs="仿宋"/>
                <w:color w:val="auto"/>
                <w:highlight w:val="none"/>
              </w:rPr>
              <w:t>资格审查因素</w:t>
            </w:r>
          </w:p>
        </w:tc>
        <w:tc>
          <w:tcPr>
            <w:tcW w:w="4246"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Times New Roman" w:hAnsi="Times New Roman" w:cs="仿宋"/>
                <w:color w:val="auto"/>
                <w:highlight w:val="none"/>
              </w:rPr>
            </w:pPr>
            <w:r>
              <w:rPr>
                <w:rFonts w:hint="eastAsia" w:ascii="Times New Roman" w:hAnsi="Times New Roman" w:cs="仿宋"/>
                <w:color w:val="auto"/>
                <w:highlight w:val="none"/>
              </w:rPr>
              <w:t>审查标准</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磋商声明及承诺函</w:t>
            </w:r>
          </w:p>
        </w:tc>
        <w:tc>
          <w:tcPr>
            <w:tcW w:w="4246"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符合磋商文件要求</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信用信息</w:t>
            </w:r>
          </w:p>
        </w:tc>
        <w:tc>
          <w:tcPr>
            <w:tcW w:w="4246"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符合磋商文件要求</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cs="仿宋"/>
                <w:color w:val="auto"/>
                <w:highlight w:val="none"/>
              </w:rPr>
              <w:t>落实政府采购政策需满足的资格要求</w:t>
            </w:r>
          </w:p>
        </w:tc>
        <w:tc>
          <w:tcPr>
            <w:tcW w:w="4246"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符合磋商文件要求</w:t>
            </w:r>
          </w:p>
        </w:tc>
      </w:tr>
    </w:tbl>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二、符合性审查</w:t>
      </w:r>
    </w:p>
    <w:p>
      <w:pPr>
        <w:spacing w:line="480" w:lineRule="exact"/>
        <w:ind w:firstLine="480"/>
        <w:jc w:val="left"/>
        <w:rPr>
          <w:rFonts w:ascii="方正仿宋_GBK" w:eastAsia="方正仿宋_GBK"/>
          <w:color w:val="auto"/>
          <w:sz w:val="24"/>
          <w:highlight w:val="none"/>
        </w:rPr>
      </w:pPr>
      <w:r>
        <w:rPr>
          <w:rFonts w:hint="eastAsia"/>
          <w:color w:val="auto"/>
          <w:sz w:val="24"/>
          <w:szCs w:val="28"/>
          <w:highlight w:val="none"/>
        </w:rPr>
        <w:t>磋商小组对符合资格的供应商的响应文件进行符合性审查，未通过审查的为无效标，不再参与评审。</w:t>
      </w:r>
    </w:p>
    <w:tbl>
      <w:tblPr>
        <w:tblStyle w:val="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Times New Roman" w:hAnsi="Times New Roman" w:cs="仿宋"/>
                <w:color w:val="auto"/>
                <w:highlight w:val="none"/>
              </w:rPr>
            </w:pPr>
            <w:r>
              <w:rPr>
                <w:rFonts w:hint="eastAsia" w:ascii="Times New Roman" w:hAnsi="Times New Roman" w:cs="仿宋"/>
                <w:color w:val="auto"/>
                <w:highlight w:val="none"/>
              </w:rPr>
              <w:t>符合性审查因素</w:t>
            </w:r>
          </w:p>
        </w:tc>
        <w:tc>
          <w:tcPr>
            <w:tcW w:w="4304" w:type="dxa"/>
            <w:tcBorders>
              <w:top w:val="single" w:color="auto" w:sz="6" w:space="0"/>
              <w:left w:val="single" w:color="auto" w:sz="6" w:space="0"/>
              <w:bottom w:val="single" w:color="auto" w:sz="6" w:space="0"/>
              <w:right w:val="single" w:color="auto" w:sz="6" w:space="0"/>
            </w:tcBorders>
            <w:vAlign w:val="center"/>
          </w:tcPr>
          <w:p>
            <w:pPr>
              <w:spacing w:line="480" w:lineRule="exact"/>
              <w:jc w:val="center"/>
              <w:rPr>
                <w:rFonts w:ascii="Times New Roman" w:hAnsi="Times New Roman" w:cs="仿宋"/>
                <w:color w:val="auto"/>
                <w:highlight w:val="none"/>
              </w:rPr>
            </w:pPr>
            <w:r>
              <w:rPr>
                <w:rFonts w:hint="eastAsia" w:ascii="Times New Roman" w:hAnsi="Times New Roman" w:cs="仿宋"/>
                <w:color w:val="auto"/>
                <w:highlight w:val="none"/>
              </w:rPr>
              <w:t>审查标准</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法人授权书</w:t>
            </w:r>
          </w:p>
        </w:tc>
        <w:tc>
          <w:tcPr>
            <w:tcW w:w="430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符合磋商文件要求</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磋商报价表及分项报价表</w:t>
            </w:r>
          </w:p>
        </w:tc>
        <w:tc>
          <w:tcPr>
            <w:tcW w:w="430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符合磋商文件要求</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Ex>
        <w:trPr>
          <w:trHeight w:val="90" w:hRule="atLeast"/>
        </w:trPr>
        <w:tc>
          <w:tcPr>
            <w:tcW w:w="436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人员配备要求承诺函</w:t>
            </w:r>
          </w:p>
        </w:tc>
        <w:tc>
          <w:tcPr>
            <w:tcW w:w="430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符合磋商文件要求</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其他</w:t>
            </w:r>
          </w:p>
        </w:tc>
        <w:tc>
          <w:tcPr>
            <w:tcW w:w="4304" w:type="dxa"/>
            <w:tcBorders>
              <w:top w:val="single" w:color="auto" w:sz="6" w:space="0"/>
              <w:left w:val="single" w:color="auto" w:sz="6" w:space="0"/>
              <w:bottom w:val="single" w:color="auto" w:sz="6" w:space="0"/>
              <w:right w:val="single" w:color="auto" w:sz="6" w:space="0"/>
            </w:tcBorders>
            <w:vAlign w:val="center"/>
          </w:tcPr>
          <w:p>
            <w:pPr>
              <w:spacing w:line="480" w:lineRule="exact"/>
              <w:jc w:val="left"/>
              <w:rPr>
                <w:rFonts w:ascii="Times New Roman" w:hAnsi="Times New Roman" w:cs="仿宋"/>
                <w:color w:val="auto"/>
                <w:highlight w:val="none"/>
              </w:rPr>
            </w:pPr>
            <w:r>
              <w:rPr>
                <w:rFonts w:hint="eastAsia" w:ascii="Times New Roman" w:hAnsi="Times New Roman" w:cs="仿宋"/>
                <w:color w:val="auto"/>
                <w:highlight w:val="none"/>
              </w:rPr>
              <w:t>符合磋商文件要求</w:t>
            </w:r>
          </w:p>
        </w:tc>
      </w:tr>
    </w:tbl>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三</w:t>
      </w:r>
      <w:r>
        <w:rPr>
          <w:rFonts w:ascii="Times New Roman" w:hAnsi="Times New Roman" w:cs="仿宋"/>
          <w:color w:val="auto"/>
          <w:sz w:val="24"/>
          <w:highlight w:val="none"/>
        </w:rPr>
        <w:t>、</w:t>
      </w:r>
      <w:r>
        <w:rPr>
          <w:rFonts w:hint="eastAsia" w:ascii="Times New Roman" w:hAnsi="Times New Roman" w:cs="仿宋"/>
          <w:color w:val="auto"/>
          <w:sz w:val="24"/>
          <w:highlight w:val="none"/>
        </w:rPr>
        <w:t>评审方法</w:t>
      </w:r>
    </w:p>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采用综合评分法，按响应文件满足磋商文件全部实质性要求且按评审因素的量化指标评审得分最高的供应商为成交候选供应商的评审方法。</w:t>
      </w:r>
    </w:p>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综合评分保留至小数点后两位。</w:t>
      </w:r>
    </w:p>
    <w:p>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磋商小组根据综合评分情况，按照评审得分由高到低顺序推荐成交候选供应商，并编写评审报告。</w:t>
      </w:r>
    </w:p>
    <w:p>
      <w:pPr>
        <w:spacing w:line="480" w:lineRule="exact"/>
        <w:ind w:firstLine="482"/>
        <w:jc w:val="left"/>
        <w:rPr>
          <w:rFonts w:ascii="Times New Roman" w:hAnsi="Times New Roman" w:cs="仿宋"/>
          <w:color w:val="auto"/>
          <w:sz w:val="24"/>
          <w:highlight w:val="none"/>
        </w:rPr>
      </w:pPr>
      <w:bookmarkStart w:id="74" w:name="EB1a5d8b2c3833482f95a1f101c76adb9d"/>
      <w:r>
        <w:rPr>
          <w:rFonts w:hint="eastAsia" w:ascii="Times New Roman" w:hAnsi="Times New Roman" w:cs="仿宋"/>
          <w:color w:val="auto"/>
          <w:sz w:val="24"/>
          <w:highlight w:val="none"/>
        </w:rPr>
        <w:t>四</w:t>
      </w:r>
      <w:r>
        <w:rPr>
          <w:rFonts w:ascii="Times New Roman" w:hAnsi="Times New Roman" w:cs="仿宋"/>
          <w:color w:val="auto"/>
          <w:sz w:val="24"/>
          <w:highlight w:val="none"/>
        </w:rPr>
        <w:t>、</w:t>
      </w:r>
      <w:bookmarkEnd w:id="74"/>
      <w:r>
        <w:rPr>
          <w:rFonts w:hint="eastAsia" w:ascii="Times New Roman" w:hAnsi="Times New Roman" w:cs="仿宋"/>
          <w:color w:val="auto"/>
          <w:sz w:val="24"/>
          <w:highlight w:val="none"/>
        </w:rPr>
        <w:t>评审标准</w:t>
      </w:r>
    </w:p>
    <w:tbl>
      <w:tblPr>
        <w:tblStyle w:val="41"/>
        <w:tblW w:w="91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1125"/>
        <w:gridCol w:w="6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7" w:hRule="atLeast"/>
          <w:jc w:val="center"/>
        </w:trPr>
        <w:tc>
          <w:tcPr>
            <w:tcW w:w="1273" w:type="dxa"/>
            <w:vAlign w:val="center"/>
          </w:tcPr>
          <w:p>
            <w:pPr>
              <w:widowControl/>
              <w:spacing w:line="400" w:lineRule="exact"/>
              <w:jc w:val="center"/>
              <w:rPr>
                <w:rFonts w:ascii="Times New Roman" w:hAnsi="Times New Roman" w:cs="宋体"/>
                <w:color w:val="auto"/>
                <w:szCs w:val="24"/>
                <w:highlight w:val="none"/>
              </w:rPr>
            </w:pPr>
            <w:bookmarkStart w:id="75" w:name="EBd5bea3a3c3254523b93c8abaa514fb10"/>
            <w:bookmarkEnd w:id="75"/>
            <w:bookmarkStart w:id="76" w:name="RANGE!A1"/>
            <w:bookmarkStart w:id="77" w:name="_Toc81575168"/>
            <w:bookmarkStart w:id="78" w:name="_Toc81575205"/>
            <w:bookmarkStart w:id="79" w:name="_Toc29751"/>
            <w:r>
              <w:rPr>
                <w:rFonts w:hint="eastAsia" w:ascii="Times New Roman" w:hAnsi="Times New Roman" w:cs="宋体"/>
                <w:color w:val="auto"/>
                <w:szCs w:val="24"/>
                <w:highlight w:val="none"/>
              </w:rPr>
              <w:t>评审因素</w:t>
            </w:r>
            <w:bookmarkEnd w:id="76"/>
          </w:p>
        </w:tc>
        <w:tc>
          <w:tcPr>
            <w:tcW w:w="1125" w:type="dxa"/>
            <w:vAlign w:val="center"/>
          </w:tcPr>
          <w:p>
            <w:pPr>
              <w:widowControl/>
              <w:spacing w:line="400" w:lineRule="exact"/>
              <w:jc w:val="center"/>
              <w:rPr>
                <w:rFonts w:ascii="Times New Roman" w:hAnsi="Times New Roman" w:cs="宋体"/>
                <w:color w:val="auto"/>
                <w:szCs w:val="24"/>
                <w:highlight w:val="none"/>
              </w:rPr>
            </w:pPr>
            <w:r>
              <w:rPr>
                <w:rFonts w:hint="eastAsia" w:ascii="Times New Roman" w:hAnsi="Times New Roman" w:cs="宋体"/>
                <w:color w:val="auto"/>
                <w:szCs w:val="24"/>
                <w:highlight w:val="none"/>
              </w:rPr>
              <w:t>分数</w:t>
            </w:r>
          </w:p>
        </w:tc>
        <w:tc>
          <w:tcPr>
            <w:tcW w:w="6750" w:type="dxa"/>
            <w:vAlign w:val="center"/>
          </w:tcPr>
          <w:p>
            <w:pPr>
              <w:widowControl/>
              <w:spacing w:line="400" w:lineRule="exact"/>
              <w:jc w:val="center"/>
              <w:rPr>
                <w:rFonts w:ascii="Times New Roman" w:hAnsi="Times New Roman" w:cs="宋体"/>
                <w:color w:val="auto"/>
                <w:szCs w:val="24"/>
                <w:highlight w:val="none"/>
              </w:rPr>
            </w:pPr>
            <w:r>
              <w:rPr>
                <w:rFonts w:hint="eastAsia" w:ascii="Times New Roman" w:hAnsi="Times New Roman" w:cs="宋体"/>
                <w:color w:val="auto"/>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273"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磋商报价</w:t>
            </w:r>
          </w:p>
        </w:tc>
        <w:tc>
          <w:tcPr>
            <w:tcW w:w="1125"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30.00分</w:t>
            </w:r>
          </w:p>
        </w:tc>
        <w:tc>
          <w:tcPr>
            <w:tcW w:w="6750"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采用低价优先法计算，即满足磋商文件要求且最后报价最低的供应商的价格为磋商基准价，其价格分为满分。其他供应商磋商报价得分=（磋商基准价/最后磋商报价）×30。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2" w:hRule="atLeast"/>
          <w:jc w:val="center"/>
        </w:trPr>
        <w:tc>
          <w:tcPr>
            <w:tcW w:w="1273"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服务要求承诺（一）及相关服务方案</w:t>
            </w:r>
          </w:p>
        </w:tc>
        <w:tc>
          <w:tcPr>
            <w:tcW w:w="1125"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10.00分</w:t>
            </w:r>
          </w:p>
        </w:tc>
        <w:tc>
          <w:tcPr>
            <w:tcW w:w="6750"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1、投标人承诺中标后按照“第四部分、采购需求-三、服务标准与要求-3.1基本服务、3.2绿化管养服务”标准服务的，得8分。注：响应文件中需提供加盖本单位公章的承诺函电子件，格式见采购文件“第六章”，未提供不得分。2、投标人对基本服务、绿化管养服务的采购需求内容，自行提供上述服务方案，服务方案全部优于采购需求的，得2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1" w:hRule="atLeast"/>
          <w:jc w:val="center"/>
        </w:trPr>
        <w:tc>
          <w:tcPr>
            <w:tcW w:w="1273"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服务要求承诺（二）及相关服务方案</w:t>
            </w:r>
          </w:p>
        </w:tc>
        <w:tc>
          <w:tcPr>
            <w:tcW w:w="1125"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10.00分</w:t>
            </w:r>
          </w:p>
        </w:tc>
        <w:tc>
          <w:tcPr>
            <w:tcW w:w="6750"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1、投标人承诺中标后按照“第四部分、采购需求-三、服务标准与要求-3.3宿管服务、3.4保洁服务”的标准服务的，得8分。注：响应文件中需提供加盖本单位公章的承诺函电子件，格式见采购文件“第六章”，未提供不得分。2、投标人对宿管服务、保洁服务的采购需求内容，自行提供上述服务方案，服务方案全部优于采购需求的，得2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9" w:hRule="atLeast"/>
          <w:jc w:val="center"/>
        </w:trPr>
        <w:tc>
          <w:tcPr>
            <w:tcW w:w="1273"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考核标准承诺</w:t>
            </w:r>
          </w:p>
        </w:tc>
        <w:tc>
          <w:tcPr>
            <w:tcW w:w="1125"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6.00分</w:t>
            </w:r>
          </w:p>
        </w:tc>
        <w:tc>
          <w:tcPr>
            <w:tcW w:w="6750"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投标人承诺中标后按照第四部分、采购需求中“五、考核标准”要求实施，得6分。注：响应文件中需提供加盖本单位公章的承诺函电子件，格式见采购文件“第六章”，未提供不得分。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73" w:hRule="atLeast"/>
          <w:jc w:val="center"/>
        </w:trPr>
        <w:tc>
          <w:tcPr>
            <w:tcW w:w="1273"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企业业绩</w:t>
            </w:r>
          </w:p>
        </w:tc>
        <w:tc>
          <w:tcPr>
            <w:tcW w:w="1125"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12.00分</w:t>
            </w:r>
          </w:p>
        </w:tc>
        <w:tc>
          <w:tcPr>
            <w:tcW w:w="6750"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供应商自202</w:t>
            </w:r>
            <w:r>
              <w:rPr>
                <w:rFonts w:hint="eastAsia" w:ascii="Times New Roman" w:hAnsi="Times New Roman" w:cs="宋体"/>
                <w:color w:val="auto"/>
                <w:szCs w:val="24"/>
                <w:highlight w:val="none"/>
                <w:lang w:val="en-US" w:eastAsia="zh-CN"/>
              </w:rPr>
              <w:t>3</w:t>
            </w:r>
            <w:r>
              <w:rPr>
                <w:rFonts w:hint="eastAsia" w:ascii="Times New Roman" w:hAnsi="Times New Roman" w:cs="宋体"/>
                <w:color w:val="auto"/>
                <w:szCs w:val="24"/>
                <w:highlight w:val="none"/>
              </w:rPr>
              <w:t>年1月1日（以合同签订时间为准），承担过类似非住宅物业服务项目业绩的，每有一个得3分，最高得12分。</w:t>
            </w:r>
          </w:p>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注：1.</w:t>
            </w:r>
            <w:r>
              <w:rPr>
                <w:rFonts w:hint="eastAsia"/>
                <w:color w:val="auto"/>
                <w:highlight w:val="none"/>
              </w:rPr>
              <w:t xml:space="preserve"> </w:t>
            </w:r>
            <w:r>
              <w:rPr>
                <w:rFonts w:hint="eastAsia" w:ascii="Times New Roman" w:hAnsi="Times New Roman" w:cs="宋体"/>
                <w:color w:val="auto"/>
                <w:szCs w:val="24"/>
                <w:highlight w:val="none"/>
              </w:rPr>
              <w:t>提供业绩项目合同证明材料电子件、甲方出具的验收合格证明材料（或合同甲方出具的履约评价证明材料）、任意一张合同服务费发票电子件，未提供、提供不全或提供不清晰的不得分；2.合同甲方出具的履约评价中出现“不满意”或“差”或“不合格”或同等意思表达的，该业绩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3" w:hRule="atLeast"/>
          <w:jc w:val="center"/>
        </w:trPr>
        <w:tc>
          <w:tcPr>
            <w:tcW w:w="1273"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项目整体实施方案</w:t>
            </w:r>
          </w:p>
        </w:tc>
        <w:tc>
          <w:tcPr>
            <w:tcW w:w="1125"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8.00分</w:t>
            </w:r>
          </w:p>
        </w:tc>
        <w:tc>
          <w:tcPr>
            <w:tcW w:w="6750"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供应商根据本项目特点，提出整体实施方案，主要包括管理思路、工作计划及具体实施措施；管理深度和广度创新做法；全方位贴心服务举措；如何实现创造安全文明、洁净环境目标等内容。其中：整体方案内容全面，思路清晰、充分，计划性、具体措施针对性和可操作性强，创新做法、贴心服务亮点突出，优于采购需求得8分；整体方案内容丰富，思路有序，计划性、具体措施针对性和可操作性有效，有创新做法、贴心服务但亮点不突出，可以实现采购需求得6分；整体方案内容不全面，有思路但清晰、充分，具体措施无针对性和可操作性强，无创新做法、贴心</w:t>
            </w:r>
            <w:r>
              <w:rPr>
                <w:rFonts w:hint="eastAsia" w:ascii="Times New Roman" w:hAnsi="Times New Roman" w:cs="宋体"/>
                <w:color w:val="auto"/>
                <w:szCs w:val="24"/>
                <w:highlight w:val="none"/>
                <w:lang w:eastAsia="zh-CN"/>
              </w:rPr>
              <w:t>服务</w:t>
            </w:r>
            <w:r>
              <w:rPr>
                <w:rFonts w:hint="eastAsia" w:ascii="Times New Roman" w:hAnsi="Times New Roman" w:cs="宋体"/>
                <w:color w:val="auto"/>
                <w:szCs w:val="24"/>
                <w:highlight w:val="none"/>
              </w:rPr>
              <w:t>，承诺后期经优化调整后可以实现采购需求得4分；没有内容不得分。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81" w:hRule="atLeast"/>
          <w:jc w:val="center"/>
        </w:trPr>
        <w:tc>
          <w:tcPr>
            <w:tcW w:w="1273"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重大活动保障及应急预案</w:t>
            </w:r>
          </w:p>
        </w:tc>
        <w:tc>
          <w:tcPr>
            <w:tcW w:w="1125"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5.00分</w:t>
            </w:r>
          </w:p>
        </w:tc>
        <w:tc>
          <w:tcPr>
            <w:tcW w:w="6750"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供应商提供重大活动保障及应急预案，包括</w:t>
            </w:r>
            <w:r>
              <w:rPr>
                <w:rFonts w:hint="eastAsia" w:ascii="Times New Roman" w:hAnsi="Times New Roman" w:cs="宋体"/>
                <w:color w:val="auto"/>
                <w:szCs w:val="24"/>
                <w:highlight w:val="none"/>
                <w:lang w:val="zh-CN"/>
              </w:rPr>
              <w:t>制订流程</w:t>
            </w:r>
            <w:r>
              <w:rPr>
                <w:rFonts w:hint="eastAsia" w:ascii="Times New Roman" w:hAnsi="Times New Roman" w:cs="宋体"/>
                <w:color w:val="auto"/>
                <w:szCs w:val="24"/>
                <w:highlight w:val="none"/>
              </w:rPr>
              <w:t>、</w:t>
            </w:r>
            <w:r>
              <w:rPr>
                <w:rFonts w:hint="eastAsia" w:ascii="Times New Roman" w:hAnsi="Times New Roman" w:cs="宋体"/>
                <w:color w:val="auto"/>
                <w:szCs w:val="24"/>
                <w:highlight w:val="none"/>
                <w:lang w:val="zh-CN"/>
              </w:rPr>
              <w:t>实施保障</w:t>
            </w:r>
            <w:r>
              <w:rPr>
                <w:rFonts w:hint="eastAsia" w:ascii="Times New Roman" w:hAnsi="Times New Roman" w:cs="宋体"/>
                <w:color w:val="auto"/>
                <w:szCs w:val="24"/>
                <w:highlight w:val="none"/>
              </w:rPr>
              <w:t>、</w:t>
            </w:r>
            <w:r>
              <w:rPr>
                <w:rFonts w:hint="eastAsia" w:ascii="Times New Roman" w:hAnsi="Times New Roman" w:cs="宋体"/>
                <w:color w:val="auto"/>
                <w:szCs w:val="24"/>
                <w:highlight w:val="none"/>
                <w:lang w:val="zh-CN"/>
              </w:rPr>
              <w:t>重点区域及安全隐患排查以及应急预案的建立等</w:t>
            </w:r>
            <w:r>
              <w:rPr>
                <w:rFonts w:hint="eastAsia" w:ascii="Times New Roman" w:hAnsi="Times New Roman" w:cs="宋体"/>
                <w:color w:val="auto"/>
                <w:szCs w:val="24"/>
                <w:highlight w:val="none"/>
              </w:rPr>
              <w:t xml:space="preserve">有相对完善的组织机构、管理机制和应急预案及有效处置措施等。评标委员会针对方案内容进行打分，其中：预案机制完备健全，职能职责明确清晰，应急处置措施针对性、操作性成熟，与采购人配合度高响应处置高效的，优于采购需求得5分；预案机制基本完整，职能职责明确，应急处置措施针对性及可操作性有效，有具体响应处置机制，能够实现采购需求的得3分，预案机制要素欠缺、职能职责不清晰，应急处置措施有缺陷，但承诺后期优化调整后可以实现采购需求的得1分，没有内容不得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6" w:hRule="atLeast"/>
          <w:jc w:val="center"/>
        </w:trPr>
        <w:tc>
          <w:tcPr>
            <w:tcW w:w="1273"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设备、工具及物耗情况</w:t>
            </w:r>
          </w:p>
        </w:tc>
        <w:tc>
          <w:tcPr>
            <w:tcW w:w="1125"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5.00分</w:t>
            </w:r>
          </w:p>
        </w:tc>
        <w:tc>
          <w:tcPr>
            <w:tcW w:w="6750"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根据供应商对拟投入本项目工具、设备明细表、物耗明细表及具体情况说明等内容进行打分。其中：装备齐全，提供物耗类别数量繁多，外观、功能成新度高，提高劳动效率快速，优于采购需求得5分；装备种类较多，提供物耗类别数量中等，外观、功能成新度一般，提高劳动效率方面可行，可以实现采购需求得3分；装备较少，提供物耗类别数量较少，未体现外观、功能成新度，及提高劳动效率方面内容，承诺后期经优化调整后可以实现采购需求的得1分，没有内容不得分。</w:t>
            </w:r>
          </w:p>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注：供应商自行提供图片、清单名称及功能等证明资料。</w:t>
            </w:r>
            <w:bookmarkEnd w:id="77"/>
            <w:bookmarkEnd w:id="78"/>
            <w:bookmarkEnd w:id="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5" w:hRule="atLeast"/>
          <w:jc w:val="center"/>
        </w:trPr>
        <w:tc>
          <w:tcPr>
            <w:tcW w:w="1273" w:type="dxa"/>
            <w:vAlign w:val="center"/>
          </w:tcPr>
          <w:p>
            <w:pPr>
              <w:widowControl/>
              <w:jc w:val="center"/>
              <w:rPr>
                <w:rFonts w:ascii="Times New Roman" w:hAnsi="Times New Roman" w:cs="宋体"/>
                <w:color w:val="auto"/>
                <w:szCs w:val="24"/>
                <w:highlight w:val="none"/>
              </w:rPr>
            </w:pPr>
            <w:bookmarkStart w:id="80" w:name="_Toc10422"/>
            <w:r>
              <w:rPr>
                <w:rFonts w:hint="eastAsia" w:ascii="Times New Roman" w:hAnsi="Times New Roman" w:cs="宋体"/>
                <w:color w:val="auto"/>
                <w:szCs w:val="21"/>
                <w:highlight w:val="none"/>
              </w:rPr>
              <w:t>项目经理</w:t>
            </w:r>
          </w:p>
        </w:tc>
        <w:tc>
          <w:tcPr>
            <w:tcW w:w="1125" w:type="dxa"/>
            <w:vAlign w:val="center"/>
          </w:tcPr>
          <w:p>
            <w:pPr>
              <w:widowControl/>
              <w:jc w:val="center"/>
              <w:rPr>
                <w:rFonts w:ascii="Times New Roman" w:hAnsi="Times New Roman" w:cs="宋体"/>
                <w:color w:val="auto"/>
                <w:szCs w:val="24"/>
                <w:highlight w:val="none"/>
              </w:rPr>
            </w:pPr>
            <w:r>
              <w:rPr>
                <w:rFonts w:hint="eastAsia" w:ascii="Times New Roman" w:hAnsi="Times New Roman" w:cs="宋体"/>
                <w:color w:val="auto"/>
                <w:szCs w:val="24"/>
                <w:highlight w:val="none"/>
              </w:rPr>
              <w:t>10.00分</w:t>
            </w:r>
          </w:p>
        </w:tc>
        <w:tc>
          <w:tcPr>
            <w:tcW w:w="6750"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1.</w:t>
            </w:r>
            <w:r>
              <w:rPr>
                <w:rFonts w:hint="eastAsia" w:ascii="Times New Roman" w:hAnsi="Times New Roman" w:cs="宋体"/>
                <w:color w:val="auto"/>
                <w:szCs w:val="24"/>
                <w:highlight w:val="none"/>
                <w:lang w:val="en-US" w:eastAsia="zh-CN"/>
              </w:rPr>
              <w:t>供应商</w:t>
            </w:r>
            <w:r>
              <w:rPr>
                <w:rFonts w:hint="eastAsia" w:ascii="Times New Roman" w:hAnsi="Times New Roman" w:cs="宋体"/>
                <w:color w:val="auto"/>
                <w:szCs w:val="24"/>
                <w:highlight w:val="none"/>
              </w:rPr>
              <w:t>对本项目拟派的项目经理具有大专及以上学历的，得4分；</w:t>
            </w:r>
          </w:p>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2.自202</w:t>
            </w:r>
            <w:r>
              <w:rPr>
                <w:rFonts w:hint="eastAsia" w:ascii="Times New Roman" w:hAnsi="Times New Roman" w:cs="宋体"/>
                <w:color w:val="auto"/>
                <w:szCs w:val="24"/>
                <w:highlight w:val="none"/>
                <w:lang w:val="en-US" w:eastAsia="zh-CN"/>
              </w:rPr>
              <w:t>3</w:t>
            </w:r>
            <w:r>
              <w:rPr>
                <w:rFonts w:hint="eastAsia" w:ascii="Times New Roman" w:hAnsi="Times New Roman" w:cs="宋体"/>
                <w:color w:val="auto"/>
                <w:szCs w:val="24"/>
                <w:highlight w:val="none"/>
              </w:rPr>
              <w:t>年1月1日以来（以合同签订时间为准）项目经理具有类似非住宅物业项目经理（或项目负责人）服务经验的，每有1个得3分，最高得6分。</w:t>
            </w:r>
          </w:p>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注：1.提供学历证书电子件；2.提供业绩项目合同证明材料电子件（合同中明确显示项目经理（或项目负责人）姓名，合同中无法显示的，需同时提供合同甲方出具的加盖甲方公章的显示项目经理（或项目负责人）姓名的服务证明材料电子件）、合同甲方出具的验收合格证明材料（或合同甲方出具的履约评价证明材料）、任意一张合同服务费发票电子件；3.提供</w:t>
            </w:r>
            <w:r>
              <w:rPr>
                <w:rFonts w:hint="eastAsia" w:ascii="Times New Roman" w:hAnsi="Times New Roman" w:cs="宋体"/>
                <w:color w:val="auto"/>
                <w:szCs w:val="24"/>
                <w:highlight w:val="none"/>
                <w:lang w:eastAsia="zh-CN"/>
              </w:rPr>
              <w:t>2026</w:t>
            </w:r>
            <w:r>
              <w:rPr>
                <w:rFonts w:hint="eastAsia" w:ascii="Times New Roman" w:hAnsi="Times New Roman" w:cs="宋体"/>
                <w:color w:val="auto"/>
                <w:szCs w:val="24"/>
                <w:highlight w:val="none"/>
              </w:rPr>
              <w:t>年</w:t>
            </w:r>
            <w:r>
              <w:rPr>
                <w:rFonts w:hint="eastAsia" w:ascii="Times New Roman" w:hAnsi="Times New Roman" w:cs="宋体"/>
                <w:color w:val="auto"/>
                <w:szCs w:val="24"/>
                <w:highlight w:val="none"/>
                <w:lang w:val="en-US" w:eastAsia="zh-CN"/>
              </w:rPr>
              <w:t>5</w:t>
            </w:r>
            <w:r>
              <w:rPr>
                <w:rFonts w:hint="eastAsia" w:ascii="Times New Roman" w:hAnsi="Times New Roman" w:cs="宋体"/>
                <w:color w:val="auto"/>
                <w:szCs w:val="24"/>
                <w:highlight w:val="none"/>
              </w:rPr>
              <w:t>月（含）以来供应商为项目经理缴纳的任意一个月社保证明（以社保主管部门出具的证明材料为准）。4.已在“企业业绩”评分项上计分的业绩，在“项目经理”服务经验评分项上不再进行计分；5.投标人提供的项目经理资料上传至响应文件中，未按要求提供或提供不全不得分；6.合同甲方出具的履约评价中出现“不满意”或“差”或“不合格”或同等意思表达的，该业绩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3" w:hRule="atLeast"/>
          <w:jc w:val="center"/>
        </w:trPr>
        <w:tc>
          <w:tcPr>
            <w:tcW w:w="1273"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服务费用分配方案</w:t>
            </w:r>
          </w:p>
        </w:tc>
        <w:tc>
          <w:tcPr>
            <w:tcW w:w="1125"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4.00分</w:t>
            </w:r>
          </w:p>
        </w:tc>
        <w:tc>
          <w:tcPr>
            <w:tcW w:w="6750" w:type="dxa"/>
            <w:vAlign w:val="center"/>
          </w:tcPr>
          <w:p>
            <w:pPr>
              <w:widowControl/>
              <w:spacing w:line="400" w:lineRule="exact"/>
              <w:jc w:val="left"/>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根据供应商提供的费用分配方案和费用测算分析说明进行打分，对分配方案和测算分析说明进行打分。有利于保障并提高服务质量，优于采购需求的得4分，能够实现采购需求的得2分，其他不得分。分项报价表中如出现“主动让利、优惠、折扣”等视为报价不合理，本项不得分。 </w:t>
            </w:r>
          </w:p>
        </w:tc>
      </w:tr>
    </w:tbl>
    <w:p>
      <w:pPr>
        <w:rPr>
          <w:rFonts w:ascii="Times New Roman" w:hAnsi="Times New Roman"/>
          <w:color w:val="auto"/>
          <w:sz w:val="44"/>
          <w:szCs w:val="44"/>
          <w:highlight w:val="none"/>
        </w:rPr>
      </w:pPr>
      <w:r>
        <w:rPr>
          <w:rFonts w:ascii="Times New Roman" w:hAnsi="Times New Roman"/>
          <w:color w:val="auto"/>
          <w:sz w:val="44"/>
          <w:szCs w:val="44"/>
          <w:highlight w:val="none"/>
        </w:rPr>
        <w:br w:type="page" w:clear="all"/>
      </w:r>
    </w:p>
    <w:p>
      <w:pPr>
        <w:spacing w:line="500" w:lineRule="exact"/>
        <w:jc w:val="center"/>
        <w:outlineLvl w:val="0"/>
        <w:rPr>
          <w:rFonts w:ascii="仿宋" w:hAnsi="仿宋" w:eastAsia="仿宋" w:cs="仿宋"/>
          <w:color w:val="auto"/>
          <w:sz w:val="44"/>
          <w:szCs w:val="44"/>
          <w:highlight w:val="none"/>
        </w:rPr>
      </w:pPr>
      <w:bookmarkStart w:id="81" w:name="_Toc31956"/>
      <w:bookmarkStart w:id="82" w:name="_Toc1519"/>
      <w:r>
        <w:rPr>
          <w:rFonts w:ascii="Times New Roman" w:hAnsi="Times New Roman"/>
          <w:color w:val="auto"/>
          <w:sz w:val="44"/>
          <w:szCs w:val="44"/>
          <w:highlight w:val="none"/>
        </w:rPr>
        <w:t>第四</w:t>
      </w:r>
      <w:r>
        <w:rPr>
          <w:rFonts w:hint="eastAsia" w:ascii="Times New Roman" w:hAnsi="Times New Roman"/>
          <w:color w:val="auto"/>
          <w:sz w:val="44"/>
          <w:szCs w:val="44"/>
          <w:highlight w:val="none"/>
        </w:rPr>
        <w:t xml:space="preserve">章  </w:t>
      </w:r>
      <w:r>
        <w:rPr>
          <w:rFonts w:ascii="Times New Roman" w:hAnsi="Times New Roman"/>
          <w:color w:val="auto"/>
          <w:sz w:val="44"/>
          <w:szCs w:val="44"/>
          <w:highlight w:val="none"/>
        </w:rPr>
        <w:t>采购需求</w:t>
      </w:r>
      <w:bookmarkEnd w:id="80"/>
      <w:bookmarkEnd w:id="81"/>
      <w:bookmarkEnd w:id="82"/>
    </w:p>
    <w:p>
      <w:pPr>
        <w:pStyle w:val="34"/>
        <w:spacing w:before="0" w:beforeAutospacing="0" w:after="0" w:afterAutospacing="0" w:line="0" w:lineRule="atLeast"/>
        <w:jc w:val="both"/>
        <w:rPr>
          <w:rFonts w:ascii="仿宋" w:hAnsi="仿宋" w:eastAsia="仿宋" w:cs="仿宋"/>
          <w:color w:val="auto"/>
          <w:highlight w:val="none"/>
        </w:rPr>
      </w:pPr>
      <w:bookmarkStart w:id="83" w:name="_Toc49090575"/>
      <w:bookmarkStart w:id="84" w:name="_Toc26554093"/>
    </w:p>
    <w:p>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项目属性：服务类项目</w:t>
      </w:r>
      <w:bookmarkEnd w:id="83"/>
      <w:bookmarkEnd w:id="84"/>
    </w:p>
    <w:p>
      <w:pPr>
        <w:spacing w:line="48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本项目采购标的对应的中小企业划分标准所属行业：物业管理服务</w:t>
      </w:r>
    </w:p>
    <w:p>
      <w:pPr>
        <w:pStyle w:val="119"/>
        <w:numPr>
          <w:ilvl w:val="0"/>
          <w:numId w:val="4"/>
        </w:numPr>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项目概况</w:t>
      </w:r>
    </w:p>
    <w:p>
      <w:pPr>
        <w:pStyle w:val="15"/>
        <w:spacing w:line="560" w:lineRule="exact"/>
        <w:ind w:left="472"/>
        <w:outlineLvl w:val="1"/>
        <w:rPr>
          <w:rFonts w:ascii="方正仿宋_GBK" w:hAnsi="方正仿宋_GBK" w:cs="方正仿宋_GBK"/>
          <w:b w:val="0"/>
          <w:bCs w:val="0"/>
          <w:color w:val="auto"/>
          <w:spacing w:val="-2"/>
          <w:sz w:val="24"/>
          <w:szCs w:val="24"/>
          <w:highlight w:val="none"/>
        </w:rPr>
      </w:pPr>
      <w:r>
        <w:rPr>
          <w:rFonts w:hint="eastAsia" w:ascii="方正仿宋_GBK" w:hAnsi="方正仿宋_GBK" w:cs="方正仿宋_GBK"/>
          <w:b w:val="0"/>
          <w:bCs w:val="0"/>
          <w:color w:val="auto"/>
          <w:spacing w:val="-2"/>
          <w:sz w:val="24"/>
          <w:szCs w:val="24"/>
          <w:highlight w:val="none"/>
        </w:rPr>
        <w:t>（一）项目简介：为保障宿豫区有关公办中小学教育教学工作正常开展，结合学校办学现状，拟对区燕山路</w:t>
      </w:r>
      <w:r>
        <w:rPr>
          <w:rFonts w:hint="eastAsia" w:ascii="方正仿宋_GBK" w:hAnsi="方正仿宋_GBK" w:cs="方正仿宋_GBK"/>
          <w:b w:val="0"/>
          <w:bCs w:val="0"/>
          <w:color w:val="auto"/>
          <w:spacing w:val="-2"/>
          <w:sz w:val="24"/>
          <w:szCs w:val="24"/>
          <w:highlight w:val="none"/>
          <w:lang w:eastAsia="zh-CN"/>
        </w:rPr>
        <w:t>初级中学</w:t>
      </w:r>
      <w:r>
        <w:rPr>
          <w:rFonts w:hint="eastAsia" w:ascii="方正仿宋_GBK" w:hAnsi="方正仿宋_GBK" w:cs="方正仿宋_GBK"/>
          <w:b w:val="0"/>
          <w:bCs w:val="0"/>
          <w:color w:val="auto"/>
          <w:spacing w:val="-2"/>
          <w:sz w:val="24"/>
          <w:szCs w:val="24"/>
          <w:highlight w:val="none"/>
        </w:rPr>
        <w:t>、玉泉山路学校、来龙</w:t>
      </w:r>
      <w:r>
        <w:rPr>
          <w:rFonts w:hint="eastAsia" w:ascii="方正仿宋_GBK" w:hAnsi="方正仿宋_GBK" w:cs="方正仿宋_GBK"/>
          <w:b w:val="0"/>
          <w:bCs w:val="0"/>
          <w:color w:val="auto"/>
          <w:spacing w:val="-2"/>
          <w:sz w:val="24"/>
          <w:szCs w:val="24"/>
          <w:highlight w:val="none"/>
          <w:lang w:eastAsia="zh-CN"/>
        </w:rPr>
        <w:t>初级中学</w:t>
      </w:r>
      <w:r>
        <w:rPr>
          <w:rFonts w:hint="eastAsia" w:ascii="方正仿宋_GBK" w:hAnsi="方正仿宋_GBK" w:cs="方正仿宋_GBK"/>
          <w:b w:val="0"/>
          <w:bCs w:val="0"/>
          <w:color w:val="auto"/>
          <w:spacing w:val="-2"/>
          <w:sz w:val="24"/>
          <w:szCs w:val="24"/>
          <w:highlight w:val="none"/>
        </w:rPr>
        <w:t>、侍岭中心学校、豫新小学、庐山路小学、</w:t>
      </w:r>
      <w:r>
        <w:rPr>
          <w:rFonts w:hint="eastAsia" w:ascii="方正仿宋_GBK" w:hAnsi="方正仿宋_GBK" w:cs="方正仿宋_GBK"/>
          <w:b w:val="0"/>
          <w:bCs w:val="0"/>
          <w:color w:val="auto"/>
          <w:spacing w:val="-2"/>
          <w:sz w:val="24"/>
          <w:szCs w:val="24"/>
          <w:highlight w:val="none"/>
          <w:lang w:eastAsia="zh-CN"/>
        </w:rPr>
        <w:t>大兴中心小学</w:t>
      </w:r>
      <w:r>
        <w:rPr>
          <w:rFonts w:hint="eastAsia" w:ascii="方正仿宋_GBK" w:hAnsi="方正仿宋_GBK" w:cs="方正仿宋_GBK"/>
          <w:b w:val="0"/>
          <w:bCs w:val="0"/>
          <w:color w:val="auto"/>
          <w:spacing w:val="-2"/>
          <w:sz w:val="24"/>
          <w:szCs w:val="24"/>
          <w:highlight w:val="none"/>
        </w:rPr>
        <w:t>、丁嘴中心学校、恒山路小学、黄山路</w:t>
      </w:r>
      <w:r>
        <w:rPr>
          <w:rFonts w:hint="eastAsia" w:ascii="方正仿宋_GBK" w:hAnsi="方正仿宋_GBK" w:cs="方正仿宋_GBK"/>
          <w:b w:val="0"/>
          <w:bCs w:val="0"/>
          <w:color w:val="auto"/>
          <w:spacing w:val="-2"/>
          <w:sz w:val="24"/>
          <w:szCs w:val="24"/>
          <w:highlight w:val="none"/>
          <w:lang w:eastAsia="zh-CN"/>
        </w:rPr>
        <w:t>初级中学</w:t>
      </w:r>
      <w:r>
        <w:rPr>
          <w:rFonts w:hint="eastAsia" w:ascii="方正仿宋_GBK" w:hAnsi="方正仿宋_GBK" w:cs="方正仿宋_GBK"/>
          <w:b w:val="0"/>
          <w:bCs w:val="0"/>
          <w:color w:val="auto"/>
          <w:spacing w:val="-2"/>
          <w:sz w:val="24"/>
          <w:szCs w:val="24"/>
          <w:highlight w:val="none"/>
        </w:rPr>
        <w:t>、昆仑山路学校、陆集中心学校、仰化</w:t>
      </w:r>
      <w:r>
        <w:rPr>
          <w:rFonts w:hint="eastAsia" w:ascii="方正仿宋_GBK" w:hAnsi="方正仿宋_GBK" w:cs="方正仿宋_GBK"/>
          <w:b w:val="0"/>
          <w:bCs w:val="0"/>
          <w:color w:val="auto"/>
          <w:spacing w:val="-2"/>
          <w:sz w:val="24"/>
          <w:szCs w:val="24"/>
          <w:highlight w:val="none"/>
          <w:lang w:eastAsia="zh-CN"/>
        </w:rPr>
        <w:t>初级中学</w:t>
      </w:r>
      <w:r>
        <w:rPr>
          <w:rFonts w:hint="eastAsia" w:ascii="方正仿宋_GBK" w:hAnsi="方正仿宋_GBK" w:cs="方正仿宋_GBK"/>
          <w:b w:val="0"/>
          <w:bCs w:val="0"/>
          <w:color w:val="auto"/>
          <w:spacing w:val="-2"/>
          <w:sz w:val="24"/>
          <w:szCs w:val="24"/>
          <w:highlight w:val="none"/>
        </w:rPr>
        <w:t>等</w:t>
      </w:r>
      <w:r>
        <w:rPr>
          <w:rFonts w:hint="eastAsia" w:ascii="方正仿宋_GBK" w:hAnsi="方正仿宋_GBK" w:cs="方正仿宋_GBK"/>
          <w:b w:val="0"/>
          <w:bCs w:val="0"/>
          <w:color w:val="auto"/>
          <w:spacing w:val="-2"/>
          <w:sz w:val="24"/>
          <w:szCs w:val="24"/>
          <w:highlight w:val="none"/>
          <w:lang w:eastAsia="zh-CN"/>
        </w:rPr>
        <w:t>13家</w:t>
      </w:r>
      <w:r>
        <w:rPr>
          <w:rFonts w:hint="eastAsia" w:ascii="方正仿宋_GBK" w:hAnsi="方正仿宋_GBK" w:cs="方正仿宋_GBK"/>
          <w:b w:val="0"/>
          <w:bCs w:val="0"/>
          <w:color w:val="auto"/>
          <w:spacing w:val="-2"/>
          <w:sz w:val="24"/>
          <w:szCs w:val="24"/>
          <w:highlight w:val="none"/>
        </w:rPr>
        <w:t>公办中小学（含幼儿园）的绿化管养、保洁、宿舍管理、水电工等服务进行外包，本项目共分三个采购包：</w:t>
      </w:r>
    </w:p>
    <w:p>
      <w:pPr>
        <w:pStyle w:val="15"/>
        <w:spacing w:line="560" w:lineRule="exact"/>
        <w:ind w:left="472"/>
        <w:outlineLvl w:val="1"/>
        <w:rPr>
          <w:rFonts w:hint="eastAsia" w:ascii="方正仿宋_GBK" w:hAnsi="方正仿宋_GBK" w:cs="方正仿宋_GBK"/>
          <w:b w:val="0"/>
          <w:bCs w:val="0"/>
          <w:color w:val="auto"/>
          <w:spacing w:val="-2"/>
          <w:sz w:val="24"/>
          <w:szCs w:val="24"/>
          <w:highlight w:val="none"/>
        </w:rPr>
      </w:pPr>
      <w:r>
        <w:rPr>
          <w:rFonts w:hint="eastAsia" w:ascii="方正仿宋_GBK" w:hAnsi="方正仿宋_GBK" w:cs="方正仿宋_GBK"/>
          <w:b w:val="0"/>
          <w:bCs w:val="0"/>
          <w:color w:val="auto"/>
          <w:spacing w:val="-2"/>
          <w:sz w:val="24"/>
          <w:szCs w:val="24"/>
          <w:highlight w:val="none"/>
        </w:rPr>
        <w:t>采购包1：燕山路</w:t>
      </w:r>
      <w:r>
        <w:rPr>
          <w:rFonts w:hint="eastAsia" w:ascii="方正仿宋_GBK" w:hAnsi="方正仿宋_GBK" w:cs="方正仿宋_GBK"/>
          <w:b w:val="0"/>
          <w:bCs w:val="0"/>
          <w:color w:val="auto"/>
          <w:spacing w:val="-2"/>
          <w:sz w:val="24"/>
          <w:szCs w:val="24"/>
          <w:highlight w:val="none"/>
          <w:lang w:eastAsia="zh-CN"/>
        </w:rPr>
        <w:t>初级中学</w:t>
      </w:r>
      <w:r>
        <w:rPr>
          <w:rFonts w:hint="eastAsia" w:ascii="方正仿宋_GBK" w:hAnsi="方正仿宋_GBK" w:cs="方正仿宋_GBK"/>
          <w:b w:val="0"/>
          <w:bCs w:val="0"/>
          <w:color w:val="auto"/>
          <w:spacing w:val="-2"/>
          <w:sz w:val="24"/>
          <w:szCs w:val="24"/>
          <w:highlight w:val="none"/>
        </w:rPr>
        <w:t>、玉泉山路学校、来龙</w:t>
      </w:r>
      <w:r>
        <w:rPr>
          <w:rFonts w:hint="eastAsia" w:ascii="方正仿宋_GBK" w:hAnsi="方正仿宋_GBK" w:cs="方正仿宋_GBK"/>
          <w:b w:val="0"/>
          <w:bCs w:val="0"/>
          <w:color w:val="auto"/>
          <w:spacing w:val="-2"/>
          <w:sz w:val="24"/>
          <w:szCs w:val="24"/>
          <w:highlight w:val="none"/>
          <w:lang w:eastAsia="zh-CN"/>
        </w:rPr>
        <w:t>初级中学、侍岭中心学校</w:t>
      </w:r>
      <w:r>
        <w:rPr>
          <w:rFonts w:hint="eastAsia" w:ascii="方正仿宋_GBK" w:hAnsi="方正仿宋_GBK" w:cs="方正仿宋_GBK"/>
          <w:b w:val="0"/>
          <w:bCs w:val="0"/>
          <w:color w:val="auto"/>
          <w:spacing w:val="-2"/>
          <w:sz w:val="24"/>
          <w:szCs w:val="24"/>
          <w:highlight w:val="none"/>
        </w:rPr>
        <w:t>绿化管养、保洁、宿舍管理、水电工等服务采购，预算价合计</w:t>
      </w:r>
      <w:r>
        <w:rPr>
          <w:rFonts w:hint="eastAsia" w:ascii="方正仿宋_GBK" w:hAnsi="方正仿宋_GBK" w:cs="方正仿宋_GBK"/>
          <w:b w:val="0"/>
          <w:bCs w:val="0"/>
          <w:color w:val="auto"/>
          <w:spacing w:val="-2"/>
          <w:sz w:val="24"/>
          <w:szCs w:val="24"/>
          <w:highlight w:val="none"/>
          <w:lang w:eastAsia="zh-CN"/>
        </w:rPr>
        <w:t>105.72万元</w:t>
      </w:r>
      <w:r>
        <w:rPr>
          <w:rFonts w:hint="eastAsia" w:ascii="方正仿宋_GBK" w:hAnsi="方正仿宋_GBK" w:cs="方正仿宋_GBK"/>
          <w:b w:val="0"/>
          <w:bCs w:val="0"/>
          <w:color w:val="auto"/>
          <w:spacing w:val="-2"/>
          <w:sz w:val="24"/>
          <w:szCs w:val="24"/>
          <w:highlight w:val="none"/>
        </w:rPr>
        <w:t>；</w:t>
      </w:r>
    </w:p>
    <w:p>
      <w:pPr>
        <w:pStyle w:val="15"/>
        <w:spacing w:line="560" w:lineRule="exact"/>
        <w:ind w:left="472"/>
        <w:outlineLvl w:val="1"/>
        <w:rPr>
          <w:rFonts w:hint="eastAsia" w:ascii="方正仿宋_GBK" w:hAnsi="方正仿宋_GBK" w:cs="方正仿宋_GBK"/>
          <w:b w:val="0"/>
          <w:bCs w:val="0"/>
          <w:color w:val="auto"/>
          <w:spacing w:val="-2"/>
          <w:sz w:val="24"/>
          <w:szCs w:val="24"/>
          <w:highlight w:val="none"/>
        </w:rPr>
      </w:pPr>
      <w:r>
        <w:rPr>
          <w:rFonts w:hint="eastAsia" w:ascii="方正仿宋_GBK" w:hAnsi="方正仿宋_GBK" w:cs="方正仿宋_GBK"/>
          <w:b w:val="0"/>
          <w:bCs w:val="0"/>
          <w:color w:val="auto"/>
          <w:spacing w:val="-2"/>
          <w:sz w:val="24"/>
          <w:szCs w:val="24"/>
          <w:highlight w:val="none"/>
        </w:rPr>
        <w:t>采购包2：豫新小学、庐山路小学、</w:t>
      </w:r>
      <w:r>
        <w:rPr>
          <w:rFonts w:hint="eastAsia" w:ascii="方正仿宋_GBK" w:hAnsi="方正仿宋_GBK" w:cs="方正仿宋_GBK"/>
          <w:b w:val="0"/>
          <w:bCs w:val="0"/>
          <w:color w:val="auto"/>
          <w:spacing w:val="-2"/>
          <w:sz w:val="24"/>
          <w:szCs w:val="24"/>
          <w:highlight w:val="none"/>
          <w:lang w:eastAsia="zh-CN"/>
        </w:rPr>
        <w:t>大兴中心小学、丁嘴中心学校</w:t>
      </w:r>
      <w:r>
        <w:rPr>
          <w:rFonts w:hint="eastAsia" w:ascii="方正仿宋_GBK" w:hAnsi="方正仿宋_GBK" w:cs="方正仿宋_GBK"/>
          <w:b w:val="0"/>
          <w:bCs w:val="0"/>
          <w:color w:val="auto"/>
          <w:spacing w:val="-2"/>
          <w:sz w:val="24"/>
          <w:szCs w:val="24"/>
          <w:highlight w:val="none"/>
        </w:rPr>
        <w:t>绿化管养、保洁、宿舍管理、水电工等服务采购，预算价合计</w:t>
      </w:r>
      <w:r>
        <w:rPr>
          <w:rFonts w:hint="eastAsia" w:ascii="方正仿宋_GBK" w:hAnsi="方正仿宋_GBK" w:cs="方正仿宋_GBK"/>
          <w:b w:val="0"/>
          <w:bCs w:val="0"/>
          <w:color w:val="auto"/>
          <w:spacing w:val="-2"/>
          <w:sz w:val="24"/>
          <w:szCs w:val="24"/>
          <w:highlight w:val="none"/>
          <w:lang w:eastAsia="zh-CN"/>
        </w:rPr>
        <w:t>8</w:t>
      </w:r>
      <w:r>
        <w:rPr>
          <w:rFonts w:hint="eastAsia" w:ascii="方正仿宋_GBK" w:hAnsi="方正仿宋_GBK" w:cs="方正仿宋_GBK"/>
          <w:b w:val="0"/>
          <w:bCs w:val="0"/>
          <w:color w:val="auto"/>
          <w:spacing w:val="-2"/>
          <w:sz w:val="24"/>
          <w:szCs w:val="24"/>
          <w:highlight w:val="none"/>
          <w:lang w:val="en-US" w:eastAsia="zh-CN"/>
        </w:rPr>
        <w:t>1</w:t>
      </w:r>
      <w:r>
        <w:rPr>
          <w:rFonts w:hint="eastAsia" w:ascii="方正仿宋_GBK" w:hAnsi="方正仿宋_GBK" w:cs="方正仿宋_GBK"/>
          <w:b w:val="0"/>
          <w:bCs w:val="0"/>
          <w:color w:val="auto"/>
          <w:spacing w:val="-2"/>
          <w:sz w:val="24"/>
          <w:szCs w:val="24"/>
          <w:highlight w:val="none"/>
          <w:lang w:eastAsia="zh-CN"/>
        </w:rPr>
        <w:t>.14万元</w:t>
      </w:r>
      <w:r>
        <w:rPr>
          <w:rFonts w:hint="eastAsia" w:ascii="方正仿宋_GBK" w:hAnsi="方正仿宋_GBK" w:cs="方正仿宋_GBK"/>
          <w:b w:val="0"/>
          <w:bCs w:val="0"/>
          <w:color w:val="auto"/>
          <w:spacing w:val="-2"/>
          <w:sz w:val="24"/>
          <w:szCs w:val="24"/>
          <w:highlight w:val="none"/>
        </w:rPr>
        <w:t>；</w:t>
      </w:r>
    </w:p>
    <w:p>
      <w:pPr>
        <w:pStyle w:val="15"/>
        <w:spacing w:line="560" w:lineRule="exact"/>
        <w:ind w:left="472"/>
        <w:outlineLvl w:val="1"/>
        <w:rPr>
          <w:rFonts w:hint="eastAsia" w:ascii="方正仿宋_GBK" w:hAnsi="方正仿宋_GBK" w:cs="方正仿宋_GBK"/>
          <w:b w:val="0"/>
          <w:bCs w:val="0"/>
          <w:color w:val="auto"/>
          <w:spacing w:val="-2"/>
          <w:sz w:val="24"/>
          <w:szCs w:val="24"/>
          <w:highlight w:val="none"/>
        </w:rPr>
      </w:pPr>
      <w:r>
        <w:rPr>
          <w:rFonts w:hint="eastAsia" w:ascii="方正仿宋_GBK" w:hAnsi="方正仿宋_GBK" w:cs="方正仿宋_GBK"/>
          <w:b w:val="0"/>
          <w:bCs w:val="0"/>
          <w:color w:val="auto"/>
          <w:spacing w:val="-2"/>
          <w:sz w:val="24"/>
          <w:szCs w:val="24"/>
          <w:highlight w:val="none"/>
        </w:rPr>
        <w:t>采购包3：恒山路小学、黄山路</w:t>
      </w:r>
      <w:r>
        <w:rPr>
          <w:rFonts w:hint="eastAsia" w:ascii="方正仿宋_GBK" w:hAnsi="方正仿宋_GBK" w:cs="方正仿宋_GBK"/>
          <w:b w:val="0"/>
          <w:bCs w:val="0"/>
          <w:color w:val="auto"/>
          <w:spacing w:val="-2"/>
          <w:sz w:val="24"/>
          <w:szCs w:val="24"/>
          <w:highlight w:val="none"/>
          <w:lang w:eastAsia="zh-CN"/>
        </w:rPr>
        <w:t>初级中学</w:t>
      </w:r>
      <w:r>
        <w:rPr>
          <w:rFonts w:hint="eastAsia" w:ascii="方正仿宋_GBK" w:hAnsi="方正仿宋_GBK" w:cs="方正仿宋_GBK"/>
          <w:b w:val="0"/>
          <w:bCs w:val="0"/>
          <w:color w:val="auto"/>
          <w:spacing w:val="-2"/>
          <w:sz w:val="24"/>
          <w:szCs w:val="24"/>
          <w:highlight w:val="none"/>
        </w:rPr>
        <w:t>、昆仑山路学校</w:t>
      </w:r>
      <w:r>
        <w:rPr>
          <w:rFonts w:hint="eastAsia" w:ascii="方正仿宋_GBK" w:hAnsi="方正仿宋_GBK" w:cs="方正仿宋_GBK"/>
          <w:b w:val="0"/>
          <w:bCs w:val="0"/>
          <w:color w:val="auto"/>
          <w:spacing w:val="-2"/>
          <w:sz w:val="24"/>
          <w:szCs w:val="24"/>
          <w:highlight w:val="none"/>
          <w:lang w:eastAsia="zh-CN"/>
        </w:rPr>
        <w:t>、陆集中心学校、仰化初级中学</w:t>
      </w:r>
      <w:r>
        <w:rPr>
          <w:rFonts w:hint="eastAsia" w:ascii="方正仿宋_GBK" w:hAnsi="方正仿宋_GBK" w:cs="方正仿宋_GBK"/>
          <w:b w:val="0"/>
          <w:bCs w:val="0"/>
          <w:color w:val="auto"/>
          <w:spacing w:val="-2"/>
          <w:sz w:val="24"/>
          <w:szCs w:val="24"/>
          <w:highlight w:val="none"/>
        </w:rPr>
        <w:t>绿化管养、保洁、宿舍管理、水电工等服务采购，预算价合计</w:t>
      </w:r>
      <w:r>
        <w:rPr>
          <w:rFonts w:hint="eastAsia" w:ascii="方正仿宋_GBK" w:hAnsi="方正仿宋_GBK" w:cs="方正仿宋_GBK"/>
          <w:b w:val="0"/>
          <w:bCs w:val="0"/>
          <w:color w:val="auto"/>
          <w:spacing w:val="-2"/>
          <w:sz w:val="24"/>
          <w:szCs w:val="24"/>
          <w:highlight w:val="none"/>
          <w:lang w:eastAsia="zh-CN"/>
        </w:rPr>
        <w:t>7</w:t>
      </w:r>
      <w:r>
        <w:rPr>
          <w:rFonts w:hint="eastAsia" w:ascii="方正仿宋_GBK" w:hAnsi="方正仿宋_GBK" w:cs="方正仿宋_GBK"/>
          <w:b w:val="0"/>
          <w:bCs w:val="0"/>
          <w:color w:val="auto"/>
          <w:spacing w:val="-2"/>
          <w:sz w:val="24"/>
          <w:szCs w:val="24"/>
          <w:highlight w:val="none"/>
          <w:lang w:val="en-US" w:eastAsia="zh-CN"/>
        </w:rPr>
        <w:t>5</w:t>
      </w:r>
      <w:r>
        <w:rPr>
          <w:rFonts w:hint="eastAsia" w:ascii="方正仿宋_GBK" w:hAnsi="方正仿宋_GBK" w:cs="方正仿宋_GBK"/>
          <w:b w:val="0"/>
          <w:bCs w:val="0"/>
          <w:color w:val="auto"/>
          <w:spacing w:val="-2"/>
          <w:sz w:val="24"/>
          <w:szCs w:val="24"/>
          <w:highlight w:val="none"/>
        </w:rPr>
        <w:t>万元；</w:t>
      </w:r>
    </w:p>
    <w:p>
      <w:pPr>
        <w:pStyle w:val="15"/>
        <w:spacing w:line="560" w:lineRule="exact"/>
        <w:ind w:left="472"/>
        <w:outlineLvl w:val="1"/>
        <w:rPr>
          <w:rFonts w:ascii="方正仿宋_GBK" w:hAnsi="方正仿宋_GBK" w:cs="方正仿宋_GBK"/>
          <w:b w:val="0"/>
          <w:bCs w:val="0"/>
          <w:color w:val="auto"/>
          <w:spacing w:val="-2"/>
          <w:sz w:val="24"/>
          <w:szCs w:val="24"/>
          <w:highlight w:val="none"/>
        </w:rPr>
      </w:pPr>
      <w:r>
        <w:rPr>
          <w:rFonts w:hint="eastAsia" w:ascii="方正仿宋_GBK" w:hAnsi="方正仿宋_GBK" w:cs="方正仿宋_GBK"/>
          <w:b w:val="0"/>
          <w:bCs w:val="0"/>
          <w:color w:val="auto"/>
          <w:spacing w:val="-2"/>
          <w:sz w:val="24"/>
          <w:szCs w:val="24"/>
          <w:highlight w:val="none"/>
        </w:rPr>
        <w:t>投标采购包选择：为保证本项目采购工作推进的同步性，投标人可参与任意采购包或全部采购包的投标。</w:t>
      </w:r>
    </w:p>
    <w:p>
      <w:pPr>
        <w:pStyle w:val="15"/>
        <w:spacing w:line="560" w:lineRule="exact"/>
        <w:ind w:left="472"/>
        <w:outlineLvl w:val="1"/>
        <w:rPr>
          <w:rFonts w:ascii="方正仿宋_GBK" w:hAnsi="方正仿宋_GBK" w:cs="方正仿宋_GBK"/>
          <w:b w:val="0"/>
          <w:bCs w:val="0"/>
          <w:color w:val="auto"/>
          <w:spacing w:val="-2"/>
          <w:sz w:val="24"/>
          <w:szCs w:val="24"/>
          <w:highlight w:val="none"/>
        </w:rPr>
      </w:pPr>
      <w:r>
        <w:rPr>
          <w:rFonts w:hint="eastAsia" w:ascii="方正仿宋_GBK" w:hAnsi="方正仿宋_GBK" w:cs="方正仿宋_GBK"/>
          <w:b w:val="0"/>
          <w:bCs w:val="0"/>
          <w:color w:val="auto"/>
          <w:spacing w:val="-2"/>
          <w:sz w:val="24"/>
          <w:szCs w:val="24"/>
          <w:highlight w:val="none"/>
        </w:rPr>
        <w:t>开标顺序：按采购包序号从小到大依次，即先开采购包1，再开采购包2，后开采购包3。评标顺序同开标顺序。</w:t>
      </w:r>
    </w:p>
    <w:p>
      <w:pPr>
        <w:pStyle w:val="15"/>
        <w:spacing w:line="560" w:lineRule="exact"/>
        <w:ind w:left="472"/>
        <w:outlineLvl w:val="1"/>
        <w:rPr>
          <w:rFonts w:ascii="方正仿宋_GBK" w:hAnsi="方正仿宋_GBK" w:cs="方正仿宋_GBK"/>
          <w:b w:val="0"/>
          <w:bCs w:val="0"/>
          <w:color w:val="auto"/>
          <w:spacing w:val="-2"/>
          <w:sz w:val="24"/>
          <w:szCs w:val="24"/>
          <w:highlight w:val="none"/>
        </w:rPr>
      </w:pPr>
      <w:r>
        <w:rPr>
          <w:rFonts w:hint="eastAsia" w:ascii="方正仿宋_GBK" w:hAnsi="方正仿宋_GBK" w:cs="方正仿宋_GBK"/>
          <w:b w:val="0"/>
          <w:bCs w:val="0"/>
          <w:color w:val="auto"/>
          <w:spacing w:val="-2"/>
          <w:sz w:val="24"/>
          <w:szCs w:val="24"/>
          <w:highlight w:val="none"/>
        </w:rPr>
        <w:t>定标原则：按“兼投不兼中”的原则，每位投标人只能在一个采购包上中标。评标、中标的顺序为：采购包1、采购包2、采购包3，已被推荐为采购包1的中标候选人不再参与采购包2、采购包3的评审，已被推荐为采购包2的中标候选人不再参与采购包3的评审。</w:t>
      </w:r>
    </w:p>
    <w:p>
      <w:pPr>
        <w:pStyle w:val="15"/>
        <w:spacing w:line="560" w:lineRule="exact"/>
        <w:ind w:left="472"/>
        <w:outlineLvl w:val="1"/>
        <w:rPr>
          <w:rFonts w:ascii="方正仿宋_GBK" w:hAnsi="方正仿宋_GBK" w:cs="方正仿宋_GBK"/>
          <w:b w:val="0"/>
          <w:bCs w:val="0"/>
          <w:color w:val="auto"/>
          <w:spacing w:val="-2"/>
          <w:sz w:val="24"/>
          <w:szCs w:val="24"/>
          <w:highlight w:val="none"/>
        </w:rPr>
      </w:pPr>
      <w:r>
        <w:rPr>
          <w:rFonts w:hint="eastAsia" w:ascii="方正仿宋_GBK" w:hAnsi="方正仿宋_GBK" w:cs="方正仿宋_GBK"/>
          <w:b w:val="0"/>
          <w:bCs w:val="0"/>
          <w:color w:val="auto"/>
          <w:spacing w:val="-2"/>
          <w:sz w:val="24"/>
          <w:szCs w:val="24"/>
          <w:highlight w:val="none"/>
        </w:rPr>
        <w:t>注：评审结束后，若其中一个采购包受到质疑投诉等原因，导致本采购包评审结果改变的，不影响其他采购包的评审结果。</w:t>
      </w:r>
    </w:p>
    <w:p>
      <w:pPr>
        <w:pStyle w:val="613"/>
        <w:spacing w:line="560" w:lineRule="exact"/>
        <w:ind w:left="472"/>
        <w:rPr>
          <w:rFonts w:ascii="方正仿宋_GBK" w:hAnsi="方正仿宋_GBK" w:eastAsia="方正仿宋_GBK" w:cs="方正仿宋_GBK"/>
          <w:color w:val="auto"/>
          <w:spacing w:val="-2"/>
          <w:sz w:val="24"/>
          <w:szCs w:val="24"/>
          <w:highlight w:val="none"/>
        </w:rPr>
      </w:pPr>
      <w:r>
        <w:rPr>
          <w:rFonts w:hint="eastAsia" w:ascii="方正仿宋_GBK" w:hAnsi="方正仿宋_GBK" w:eastAsia="方正仿宋_GBK" w:cs="方正仿宋_GBK"/>
          <w:color w:val="auto"/>
          <w:spacing w:val="-2"/>
          <w:sz w:val="24"/>
          <w:szCs w:val="24"/>
          <w:highlight w:val="none"/>
        </w:rPr>
        <w:t>（二）合同履行期限：</w:t>
      </w:r>
      <w:bookmarkStart w:id="85" w:name="_Hlk206230174"/>
      <w:r>
        <w:rPr>
          <w:rFonts w:hint="eastAsia" w:ascii="仿宋" w:hAnsi="仿宋" w:eastAsia="仿宋" w:cs="仿宋"/>
          <w:color w:val="auto"/>
          <w:sz w:val="24"/>
          <w:szCs w:val="24"/>
          <w:highlight w:val="none"/>
          <w:lang w:bidi="zh-CN"/>
        </w:rPr>
        <w:t>1年，自合同生效之日起计算</w:t>
      </w:r>
      <w:bookmarkEnd w:id="85"/>
      <w:r>
        <w:rPr>
          <w:rFonts w:hint="eastAsia" w:ascii="仿宋" w:hAnsi="仿宋" w:eastAsia="仿宋" w:cs="仿宋"/>
          <w:color w:val="auto"/>
          <w:sz w:val="24"/>
          <w:szCs w:val="24"/>
          <w:highlight w:val="none"/>
          <w:lang w:bidi="zh-CN"/>
        </w:rPr>
        <w:t>。</w:t>
      </w:r>
    </w:p>
    <w:p>
      <w:pPr>
        <w:pStyle w:val="613"/>
        <w:spacing w:line="560" w:lineRule="exact"/>
        <w:ind w:left="472"/>
        <w:rPr>
          <w:rFonts w:ascii="仿宋" w:hAnsi="仿宋" w:eastAsia="仿宋" w:cs="仿宋"/>
          <w:color w:val="auto"/>
          <w:sz w:val="24"/>
          <w:szCs w:val="24"/>
          <w:highlight w:val="none"/>
        </w:rPr>
      </w:pPr>
      <w:r>
        <w:rPr>
          <w:rFonts w:hint="eastAsia" w:ascii="方正仿宋_GBK" w:hAnsi="方正仿宋_GBK" w:eastAsia="方正仿宋_GBK" w:cs="方正仿宋_GBK"/>
          <w:color w:val="auto"/>
          <w:spacing w:val="-2"/>
          <w:sz w:val="24"/>
          <w:szCs w:val="24"/>
          <w:highlight w:val="none"/>
        </w:rPr>
        <w:t xml:space="preserve">（三）服务质量：合格 </w:t>
      </w:r>
    </w:p>
    <w:p>
      <w:pPr>
        <w:pStyle w:val="119"/>
        <w:numPr>
          <w:ilvl w:val="0"/>
          <w:numId w:val="4"/>
        </w:numPr>
        <w:spacing w:before="0" w:after="0" w:line="600" w:lineRule="exact"/>
        <w:rPr>
          <w:rFonts w:hint="default" w:ascii="仿宋" w:hAnsi="仿宋" w:eastAsia="仿宋" w:cs="仿宋"/>
          <w:color w:val="auto"/>
          <w:szCs w:val="32"/>
          <w:highlight w:val="none"/>
          <w:lang w:val="en-US" w:eastAsia="zh-CN"/>
        </w:rPr>
      </w:pPr>
      <w:r>
        <w:rPr>
          <w:rFonts w:hint="eastAsia" w:ascii="仿宋" w:hAnsi="仿宋" w:eastAsia="仿宋" w:cs="仿宋"/>
          <w:color w:val="auto"/>
          <w:szCs w:val="32"/>
          <w:highlight w:val="none"/>
        </w:rPr>
        <w:t>服务范围及内容</w:t>
      </w:r>
    </w:p>
    <w:p>
      <w:pPr>
        <w:numPr>
          <w:ilvl w:val="0"/>
          <w:numId w:val="5"/>
        </w:numPr>
        <w:spacing w:line="480" w:lineRule="exact"/>
        <w:ind w:left="958" w:hanging="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人员要求：</w:t>
      </w:r>
    </w:p>
    <w:p>
      <w:pPr>
        <w:numPr>
          <w:ilvl w:val="0"/>
          <w:numId w:val="0"/>
        </w:numPr>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方正仿宋_GBK" w:hAnsi="方正仿宋_GBK" w:eastAsia="方正仿宋_GBK" w:cs="方正仿宋_GBK"/>
          <w:b/>
          <w:bCs/>
          <w:color w:val="auto"/>
          <w:sz w:val="24"/>
          <w:szCs w:val="24"/>
          <w:highlight w:val="none"/>
          <w:lang w:val="en-US" w:eastAsia="zh-CN" w:bidi="zh-CN"/>
        </w:rPr>
        <w:t xml:space="preserve"> 采购包1</w:t>
      </w:r>
    </w:p>
    <w:p>
      <w:pPr>
        <w:spacing w:line="480" w:lineRule="exact"/>
        <w:ind w:left="958" w:hanging="240"/>
        <w:rPr>
          <w:rFonts w:ascii="仿宋" w:hAnsi="仿宋" w:eastAsia="仿宋" w:cs="仿宋"/>
          <w:color w:val="auto"/>
          <w:sz w:val="24"/>
          <w:szCs w:val="24"/>
          <w:highlight w:val="none"/>
        </w:rPr>
      </w:pPr>
      <w:r>
        <w:rPr>
          <w:rFonts w:hint="eastAsia" w:ascii="方正仿宋_GBK" w:hAnsi="方正仿宋_GBK" w:eastAsia="方正仿宋_GBK" w:cs="方正仿宋_GBK"/>
          <w:color w:val="auto"/>
          <w:sz w:val="24"/>
          <w:szCs w:val="24"/>
          <w:highlight w:val="none"/>
          <w:lang w:bidi="zh-CN"/>
        </w:rPr>
        <w:t>以下人员配备为最低要求，不接受负偏离，响应文件中提供全部响应要求的承诺函电子件（加盖公章，承诺函格式附后），否则按无效标处理。</w:t>
      </w:r>
    </w:p>
    <w:tbl>
      <w:tblPr>
        <w:tblStyle w:val="42"/>
        <w:tblW w:w="80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5"/>
        <w:gridCol w:w="377"/>
        <w:gridCol w:w="400"/>
        <w:gridCol w:w="355"/>
        <w:gridCol w:w="382"/>
        <w:gridCol w:w="381"/>
        <w:gridCol w:w="1770"/>
        <w:gridCol w:w="34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学校</w:t>
            </w:r>
          </w:p>
        </w:tc>
        <w:tc>
          <w:tcPr>
            <w:tcW w:w="377"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保洁</w:t>
            </w:r>
          </w:p>
        </w:tc>
        <w:tc>
          <w:tcPr>
            <w:tcW w:w="400" w:type="dxa"/>
            <w:vAlign w:val="center"/>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绿化</w:t>
            </w:r>
          </w:p>
        </w:tc>
        <w:tc>
          <w:tcPr>
            <w:tcW w:w="355"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水电</w:t>
            </w:r>
          </w:p>
        </w:tc>
        <w:tc>
          <w:tcPr>
            <w:tcW w:w="382"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宿管</w:t>
            </w:r>
          </w:p>
        </w:tc>
        <w:tc>
          <w:tcPr>
            <w:tcW w:w="381" w:type="dxa"/>
            <w:vAlign w:val="center"/>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其他</w:t>
            </w:r>
          </w:p>
        </w:tc>
        <w:tc>
          <w:tcPr>
            <w:tcW w:w="1770"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考勤人数</w:t>
            </w:r>
          </w:p>
        </w:tc>
        <w:tc>
          <w:tcPr>
            <w:tcW w:w="3437"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燕山路</w:t>
            </w:r>
            <w:r>
              <w:rPr>
                <w:rFonts w:hint="eastAsia" w:ascii="仿宋" w:hAnsi="仿宋" w:eastAsia="仿宋" w:cs="仿宋"/>
                <w:color w:val="auto"/>
                <w:szCs w:val="21"/>
                <w:highlight w:val="none"/>
                <w:lang w:eastAsia="zh-CN"/>
              </w:rPr>
              <w:t>初级中学</w:t>
            </w:r>
          </w:p>
        </w:tc>
        <w:tc>
          <w:tcPr>
            <w:tcW w:w="377"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400"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55"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82"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81"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1770" w:type="dxa"/>
            <w:vAlign w:val="center"/>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9</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val="en-US" w:eastAsia="zh-CN"/>
              </w:rPr>
              <w:t>含保洁6人、水电工1人、杂工1人、油印人员1人</w:t>
            </w:r>
            <w:r>
              <w:rPr>
                <w:rFonts w:hint="eastAsia" w:ascii="仿宋" w:hAnsi="仿宋" w:eastAsia="仿宋" w:cs="仿宋"/>
                <w:color w:val="auto"/>
                <w:szCs w:val="21"/>
                <w:highlight w:val="none"/>
                <w:lang w:eastAsia="zh-CN"/>
              </w:rPr>
              <w:t>）</w:t>
            </w:r>
          </w:p>
        </w:tc>
        <w:tc>
          <w:tcPr>
            <w:tcW w:w="3437" w:type="dxa"/>
            <w:vAlign w:val="center"/>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水电工须常驻学校（服务包含学校零星维修），杂工须为男性，50岁</w:t>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玉泉山路学校</w:t>
            </w:r>
          </w:p>
        </w:tc>
        <w:tc>
          <w:tcPr>
            <w:tcW w:w="377"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400"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55"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82"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81"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1770" w:type="dxa"/>
            <w:vAlign w:val="center"/>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14</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val="en-US" w:eastAsia="zh-CN"/>
              </w:rPr>
              <w:t>含保洁9人、水电工2人、宿管2人、油印人员1人</w:t>
            </w:r>
            <w:r>
              <w:rPr>
                <w:rFonts w:hint="eastAsia" w:ascii="仿宋" w:hAnsi="仿宋" w:eastAsia="仿宋" w:cs="仿宋"/>
                <w:color w:val="auto"/>
                <w:szCs w:val="21"/>
                <w:highlight w:val="none"/>
                <w:lang w:eastAsia="zh-CN"/>
              </w:rPr>
              <w:t>）</w:t>
            </w:r>
          </w:p>
        </w:tc>
        <w:tc>
          <w:tcPr>
            <w:tcW w:w="3437" w:type="dxa"/>
            <w:vAlign w:val="center"/>
          </w:tcPr>
          <w:p>
            <w:pPr>
              <w:rPr>
                <w:rFonts w:ascii="仿宋" w:hAnsi="仿宋" w:eastAsia="仿宋" w:cs="仿宋"/>
                <w:color w:val="auto"/>
                <w:szCs w:val="21"/>
                <w:highlight w:val="none"/>
              </w:rPr>
            </w:pPr>
            <w:r>
              <w:rPr>
                <w:rFonts w:hint="eastAsia" w:ascii="仿宋" w:hAnsi="仿宋" w:eastAsia="仿宋" w:cs="仿宋"/>
                <w:color w:val="auto"/>
                <w:szCs w:val="21"/>
                <w:highlight w:val="none"/>
              </w:rPr>
              <w:t>水电工须常驻学校（服务包含学校零星维修）</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水电、</w:t>
            </w:r>
            <w:r>
              <w:rPr>
                <w:rFonts w:hint="eastAsia" w:ascii="仿宋" w:hAnsi="仿宋" w:eastAsia="仿宋" w:cs="仿宋"/>
                <w:color w:val="auto"/>
                <w:szCs w:val="21"/>
                <w:highlight w:val="none"/>
              </w:rPr>
              <w:t>绿化管养服务范围包含玉泉山路幼儿园</w:t>
            </w:r>
            <w:r>
              <w:rPr>
                <w:rFonts w:hint="eastAsia" w:ascii="仿宋" w:hAnsi="仿宋" w:eastAsia="仿宋" w:cs="仿宋"/>
                <w:color w:val="auto"/>
                <w:szCs w:val="21"/>
                <w:highlight w:val="none"/>
                <w:lang w:eastAsia="zh-CN"/>
              </w:rPr>
              <w:t>、润景苑幼儿园、育才路幼儿园</w:t>
            </w:r>
            <w:r>
              <w:rPr>
                <w:rFonts w:hint="eastAsia" w:ascii="仿宋" w:hAnsi="仿宋" w:eastAsia="仿宋" w:cs="仿宋"/>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来龙</w:t>
            </w:r>
            <w:r>
              <w:rPr>
                <w:rFonts w:hint="eastAsia" w:ascii="仿宋" w:hAnsi="仿宋" w:eastAsia="仿宋" w:cs="仿宋"/>
                <w:color w:val="auto"/>
                <w:szCs w:val="21"/>
                <w:highlight w:val="none"/>
                <w:lang w:eastAsia="zh-CN"/>
              </w:rPr>
              <w:t>初级中学</w:t>
            </w:r>
          </w:p>
        </w:tc>
        <w:tc>
          <w:tcPr>
            <w:tcW w:w="377"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400"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55"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82"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81"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1770" w:type="dxa"/>
            <w:vAlign w:val="center"/>
          </w:tcPr>
          <w:p>
            <w:pPr>
              <w:rPr>
                <w:rFonts w:ascii="仿宋" w:hAnsi="仿宋" w:eastAsia="仿宋" w:cs="仿宋"/>
                <w:color w:val="auto"/>
                <w:szCs w:val="21"/>
                <w:highlight w:val="none"/>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val="en-US" w:eastAsia="zh-CN"/>
              </w:rPr>
              <w:t>含保洁2人、水电工1人、宿管2人、油印人员1人</w:t>
            </w:r>
            <w:r>
              <w:rPr>
                <w:rFonts w:hint="eastAsia" w:ascii="仿宋" w:hAnsi="仿宋" w:eastAsia="仿宋" w:cs="仿宋"/>
                <w:color w:val="auto"/>
                <w:szCs w:val="21"/>
                <w:highlight w:val="none"/>
                <w:lang w:eastAsia="zh-CN"/>
              </w:rPr>
              <w:t>）</w:t>
            </w:r>
          </w:p>
        </w:tc>
        <w:tc>
          <w:tcPr>
            <w:tcW w:w="3437" w:type="dxa"/>
            <w:vAlign w:val="center"/>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水电工须常驻学校（服务包含学校零星维修）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侍岭中心学校</w:t>
            </w:r>
          </w:p>
        </w:tc>
        <w:tc>
          <w:tcPr>
            <w:tcW w:w="377"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40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55"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82"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81"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1770" w:type="dxa"/>
            <w:vAlign w:val="center"/>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含保洁1人、宿管1人</w:t>
            </w:r>
            <w:r>
              <w:rPr>
                <w:rFonts w:hint="eastAsia" w:ascii="仿宋" w:hAnsi="仿宋" w:eastAsia="仿宋" w:cs="仿宋"/>
                <w:color w:val="auto"/>
                <w:szCs w:val="21"/>
                <w:highlight w:val="none"/>
                <w:lang w:eastAsia="zh-CN"/>
              </w:rPr>
              <w:t>）</w:t>
            </w:r>
          </w:p>
        </w:tc>
        <w:tc>
          <w:tcPr>
            <w:tcW w:w="3437" w:type="dxa"/>
            <w:vAlign w:val="center"/>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水电工不要求</w:t>
            </w:r>
            <w:r>
              <w:rPr>
                <w:rFonts w:hint="eastAsia" w:ascii="仿宋" w:hAnsi="仿宋" w:eastAsia="仿宋" w:cs="仿宋"/>
                <w:color w:val="auto"/>
                <w:szCs w:val="21"/>
                <w:highlight w:val="none"/>
              </w:rPr>
              <w:t>常驻</w:t>
            </w:r>
            <w:r>
              <w:rPr>
                <w:rFonts w:hint="eastAsia" w:ascii="仿宋" w:hAnsi="仿宋" w:eastAsia="仿宋" w:cs="仿宋"/>
                <w:color w:val="auto"/>
                <w:szCs w:val="21"/>
                <w:highlight w:val="none"/>
                <w:lang w:val="en-US" w:eastAsia="zh-CN"/>
              </w:rPr>
              <w:t>学校，须按要求响应学校维修需求。</w:t>
            </w:r>
          </w:p>
        </w:tc>
      </w:tr>
    </w:tbl>
    <w:p>
      <w:pPr>
        <w:spacing w:line="48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备注：上述考勤人数中不含项目</w:t>
      </w:r>
      <w:r>
        <w:rPr>
          <w:rFonts w:hint="eastAsia" w:ascii="仿宋" w:hAnsi="仿宋" w:eastAsia="仿宋" w:cs="仿宋"/>
          <w:color w:val="auto"/>
          <w:sz w:val="24"/>
          <w:szCs w:val="24"/>
          <w:highlight w:val="none"/>
          <w:lang w:val="en-US" w:eastAsia="zh-CN"/>
        </w:rPr>
        <w:t>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绿化管养服务人员</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本项目需</w:t>
      </w:r>
      <w:r>
        <w:rPr>
          <w:rFonts w:hint="eastAsia" w:ascii="仿宋" w:hAnsi="仿宋" w:eastAsia="仿宋" w:cs="仿宋"/>
          <w:color w:val="auto"/>
          <w:sz w:val="24"/>
          <w:szCs w:val="24"/>
          <w:highlight w:val="none"/>
        </w:rPr>
        <w:t>配备项目</w:t>
      </w:r>
      <w:r>
        <w:rPr>
          <w:rFonts w:hint="eastAsia" w:ascii="仿宋" w:hAnsi="仿宋" w:eastAsia="仿宋" w:cs="仿宋"/>
          <w:color w:val="auto"/>
          <w:sz w:val="24"/>
          <w:szCs w:val="24"/>
          <w:highlight w:val="none"/>
          <w:lang w:val="en-US" w:eastAsia="zh-CN"/>
        </w:rPr>
        <w:t>经理</w:t>
      </w:r>
      <w:r>
        <w:rPr>
          <w:rFonts w:hint="eastAsia" w:ascii="仿宋" w:hAnsi="仿宋" w:eastAsia="仿宋" w:cs="仿宋"/>
          <w:color w:val="auto"/>
          <w:sz w:val="24"/>
          <w:szCs w:val="24"/>
          <w:highlight w:val="none"/>
        </w:rPr>
        <w:t>1名（须缴纳社保）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绿化管养服务根据本分包中学校绿化规模，按3</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en-US" w:eastAsia="zh-CN"/>
        </w:rPr>
        <w:t>测算，计入投标报价，</w:t>
      </w:r>
      <w:r>
        <w:rPr>
          <w:rFonts w:hint="eastAsia" w:ascii="仿宋" w:hAnsi="仿宋" w:eastAsia="仿宋" w:cs="仿宋"/>
          <w:color w:val="auto"/>
          <w:sz w:val="24"/>
          <w:szCs w:val="24"/>
          <w:highlight w:val="none"/>
        </w:rPr>
        <w:t>各投标人</w:t>
      </w:r>
      <w:r>
        <w:rPr>
          <w:rFonts w:hint="eastAsia" w:ascii="仿宋" w:hAnsi="仿宋" w:eastAsia="仿宋" w:cs="仿宋"/>
          <w:color w:val="auto"/>
          <w:sz w:val="24"/>
          <w:szCs w:val="24"/>
          <w:highlight w:val="none"/>
          <w:lang w:val="en-US" w:eastAsia="zh-CN"/>
        </w:rPr>
        <w:t>可</w:t>
      </w: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绿化管养</w:t>
      </w:r>
      <w:r>
        <w:rPr>
          <w:rFonts w:hint="eastAsia" w:ascii="仿宋" w:hAnsi="仿宋" w:eastAsia="仿宋" w:cs="仿宋"/>
          <w:color w:val="auto"/>
          <w:sz w:val="24"/>
          <w:szCs w:val="24"/>
          <w:highlight w:val="none"/>
        </w:rPr>
        <w:t>工作</w:t>
      </w:r>
      <w:r>
        <w:rPr>
          <w:rFonts w:hint="eastAsia" w:ascii="仿宋" w:hAnsi="仿宋" w:eastAsia="仿宋" w:cs="仿宋"/>
          <w:color w:val="auto"/>
          <w:sz w:val="24"/>
          <w:szCs w:val="24"/>
          <w:highlight w:val="none"/>
          <w:lang w:val="en-US" w:eastAsia="zh-CN"/>
        </w:rPr>
        <w:t>服务需求</w:t>
      </w:r>
      <w:r>
        <w:rPr>
          <w:rFonts w:hint="eastAsia" w:ascii="仿宋" w:hAnsi="仿宋" w:eastAsia="仿宋" w:cs="仿宋"/>
          <w:color w:val="auto"/>
          <w:sz w:val="24"/>
          <w:szCs w:val="24"/>
          <w:highlight w:val="none"/>
        </w:rPr>
        <w:t>进行调配，满足各学校</w:t>
      </w:r>
      <w:r>
        <w:rPr>
          <w:rFonts w:hint="eastAsia" w:ascii="仿宋" w:hAnsi="仿宋" w:eastAsia="仿宋" w:cs="仿宋"/>
          <w:color w:val="auto"/>
          <w:sz w:val="24"/>
          <w:szCs w:val="24"/>
          <w:highlight w:val="none"/>
          <w:lang w:val="en-US" w:eastAsia="zh-CN"/>
        </w:rPr>
        <w:t>绿化管养标准</w:t>
      </w:r>
      <w:r>
        <w:rPr>
          <w:rFonts w:hint="eastAsia" w:ascii="仿宋" w:hAnsi="仿宋" w:eastAsia="仿宋" w:cs="仿宋"/>
          <w:color w:val="auto"/>
          <w:sz w:val="24"/>
          <w:szCs w:val="24"/>
          <w:highlight w:val="none"/>
          <w:lang w:eastAsia="zh-CN"/>
        </w:rPr>
        <w:t>。</w:t>
      </w:r>
    </w:p>
    <w:p>
      <w:pPr>
        <w:spacing w:line="480" w:lineRule="exact"/>
        <w:ind w:left="958" w:hanging="240"/>
        <w:rPr>
          <w:rFonts w:hint="eastAsia" w:ascii="方正仿宋_GBK" w:hAnsi="方正仿宋_GBK" w:eastAsia="方正仿宋_GBK" w:cs="方正仿宋_GBK"/>
          <w:b/>
          <w:bCs/>
          <w:color w:val="auto"/>
          <w:sz w:val="24"/>
          <w:szCs w:val="24"/>
          <w:highlight w:val="none"/>
          <w:lang w:val="en-US" w:eastAsia="zh-CN" w:bidi="zh-CN"/>
        </w:rPr>
      </w:pPr>
      <w:r>
        <w:rPr>
          <w:rFonts w:hint="eastAsia" w:ascii="方正仿宋_GBK" w:hAnsi="方正仿宋_GBK" w:eastAsia="方正仿宋_GBK" w:cs="方正仿宋_GBK"/>
          <w:b/>
          <w:bCs/>
          <w:color w:val="auto"/>
          <w:sz w:val="24"/>
          <w:szCs w:val="24"/>
          <w:highlight w:val="none"/>
          <w:lang w:val="en-US" w:eastAsia="zh-CN" w:bidi="zh-CN"/>
        </w:rPr>
        <w:t>采购包2</w:t>
      </w:r>
    </w:p>
    <w:p>
      <w:pPr>
        <w:spacing w:line="480" w:lineRule="exact"/>
        <w:ind w:left="958" w:hanging="240"/>
        <w:rPr>
          <w:rFonts w:ascii="仿宋" w:hAnsi="仿宋" w:eastAsia="仿宋" w:cs="仿宋"/>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lang w:bidi="zh-CN"/>
        </w:rPr>
        <w:t>以下人员配备为最低要求，不接受负偏离，响应文件中提供全部响应要求的承诺函电子件（加盖公章，承诺函格式附后），否则按无效标处理。</w:t>
      </w:r>
    </w:p>
    <w:tbl>
      <w:tblPr>
        <w:tblStyle w:val="42"/>
        <w:tblW w:w="80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6"/>
        <w:gridCol w:w="436"/>
        <w:gridCol w:w="373"/>
        <w:gridCol w:w="396"/>
        <w:gridCol w:w="381"/>
        <w:gridCol w:w="423"/>
        <w:gridCol w:w="1715"/>
        <w:gridCol w:w="34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866"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学校</w:t>
            </w:r>
          </w:p>
        </w:tc>
        <w:tc>
          <w:tcPr>
            <w:tcW w:w="436"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保洁</w:t>
            </w:r>
          </w:p>
        </w:tc>
        <w:tc>
          <w:tcPr>
            <w:tcW w:w="373" w:type="dxa"/>
            <w:vAlign w:val="center"/>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绿化</w:t>
            </w:r>
          </w:p>
        </w:tc>
        <w:tc>
          <w:tcPr>
            <w:tcW w:w="396"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水电</w:t>
            </w:r>
          </w:p>
        </w:tc>
        <w:tc>
          <w:tcPr>
            <w:tcW w:w="381"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宿管</w:t>
            </w:r>
          </w:p>
        </w:tc>
        <w:tc>
          <w:tcPr>
            <w:tcW w:w="423" w:type="dxa"/>
            <w:vAlign w:val="center"/>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其他</w:t>
            </w:r>
          </w:p>
        </w:tc>
        <w:tc>
          <w:tcPr>
            <w:tcW w:w="1715"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考勤人数</w:t>
            </w:r>
          </w:p>
        </w:tc>
        <w:tc>
          <w:tcPr>
            <w:tcW w:w="3437"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866"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豫新小学</w:t>
            </w:r>
          </w:p>
        </w:tc>
        <w:tc>
          <w:tcPr>
            <w:tcW w:w="43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73"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96"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81"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423"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1715" w:type="dxa"/>
            <w:vAlign w:val="center"/>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含保洁8人</w:t>
            </w:r>
            <w:r>
              <w:rPr>
                <w:rFonts w:hint="eastAsia" w:ascii="仿宋" w:hAnsi="仿宋" w:eastAsia="仿宋" w:cs="仿宋"/>
                <w:color w:val="auto"/>
                <w:szCs w:val="21"/>
                <w:highlight w:val="none"/>
                <w:lang w:eastAsia="zh-CN"/>
              </w:rPr>
              <w:t>）</w:t>
            </w:r>
          </w:p>
        </w:tc>
        <w:tc>
          <w:tcPr>
            <w:tcW w:w="3437" w:type="dxa"/>
            <w:vAlign w:val="center"/>
          </w:tcPr>
          <w:p>
            <w:pP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绿化管养服务范围包含豫新幼儿园、浦东幼儿园）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866"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庐山路小学</w:t>
            </w:r>
          </w:p>
        </w:tc>
        <w:tc>
          <w:tcPr>
            <w:tcW w:w="436"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73"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9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81"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423"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1715" w:type="dxa"/>
            <w:vAlign w:val="center"/>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含保洁7人、水电工1人</w:t>
            </w:r>
            <w:r>
              <w:rPr>
                <w:rFonts w:hint="eastAsia" w:ascii="仿宋" w:hAnsi="仿宋" w:eastAsia="仿宋" w:cs="仿宋"/>
                <w:color w:val="auto"/>
                <w:szCs w:val="21"/>
                <w:highlight w:val="none"/>
                <w:lang w:eastAsia="zh-CN"/>
              </w:rPr>
              <w:t>）</w:t>
            </w:r>
          </w:p>
        </w:tc>
        <w:tc>
          <w:tcPr>
            <w:tcW w:w="3437" w:type="dxa"/>
            <w:vAlign w:val="center"/>
          </w:tcPr>
          <w:p>
            <w:pPr>
              <w:rPr>
                <w:rFonts w:ascii="仿宋" w:hAnsi="仿宋" w:eastAsia="仿宋" w:cs="仿宋"/>
                <w:color w:val="auto"/>
                <w:szCs w:val="21"/>
                <w:highlight w:val="none"/>
              </w:rPr>
            </w:pPr>
            <w:r>
              <w:rPr>
                <w:rFonts w:hint="eastAsia" w:ascii="仿宋" w:hAnsi="仿宋" w:eastAsia="仿宋" w:cs="仿宋"/>
                <w:color w:val="auto"/>
                <w:szCs w:val="21"/>
                <w:highlight w:val="none"/>
              </w:rPr>
              <w:t>水电工须常驻学校（服务包含学校零星维修）</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水电、</w:t>
            </w:r>
            <w:r>
              <w:rPr>
                <w:rFonts w:hint="eastAsia" w:ascii="仿宋" w:hAnsi="仿宋" w:eastAsia="仿宋" w:cs="仿宋"/>
                <w:color w:val="auto"/>
                <w:szCs w:val="21"/>
                <w:highlight w:val="none"/>
              </w:rPr>
              <w:t>绿化管养服务范围包含</w:t>
            </w:r>
            <w:r>
              <w:rPr>
                <w:rFonts w:hint="eastAsia" w:ascii="仿宋" w:hAnsi="仿宋" w:eastAsia="仿宋" w:cs="仿宋"/>
                <w:color w:val="auto"/>
                <w:szCs w:val="21"/>
                <w:highlight w:val="none"/>
                <w:lang w:val="en-US" w:eastAsia="zh-CN"/>
              </w:rPr>
              <w:t>庐山路幼儿园、帝景豪苑幼儿园、金沙江路幼儿园、豫园幼儿园、御江山幼儿园</w:t>
            </w:r>
            <w:r>
              <w:rPr>
                <w:rFonts w:hint="eastAsia" w:ascii="仿宋" w:hAnsi="仿宋" w:eastAsia="仿宋" w:cs="仿宋"/>
                <w:color w:val="auto"/>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866" w:type="dxa"/>
            <w:vAlign w:val="center"/>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大兴中心小学</w:t>
            </w:r>
          </w:p>
        </w:tc>
        <w:tc>
          <w:tcPr>
            <w:tcW w:w="43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73"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96"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81" w:type="dxa"/>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423"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1715" w:type="dxa"/>
            <w:vAlign w:val="center"/>
          </w:tcPr>
          <w:p>
            <w:pPr>
              <w:rPr>
                <w:rFonts w:ascii="仿宋" w:hAnsi="仿宋" w:eastAsia="仿宋" w:cs="仿宋"/>
                <w:color w:val="auto"/>
                <w:szCs w:val="21"/>
                <w:highlight w:val="none"/>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含保洁3人、水电工1人、宿管2人</w:t>
            </w:r>
            <w:r>
              <w:rPr>
                <w:rFonts w:hint="eastAsia" w:ascii="仿宋" w:hAnsi="仿宋" w:eastAsia="仿宋" w:cs="仿宋"/>
                <w:color w:val="auto"/>
                <w:szCs w:val="21"/>
                <w:highlight w:val="none"/>
                <w:lang w:eastAsia="zh-CN"/>
              </w:rPr>
              <w:t>）</w:t>
            </w:r>
          </w:p>
        </w:tc>
        <w:tc>
          <w:tcPr>
            <w:tcW w:w="3437" w:type="dxa"/>
            <w:vAlign w:val="center"/>
          </w:tcPr>
          <w:p>
            <w:pPr>
              <w:rPr>
                <w:rFonts w:ascii="仿宋" w:hAnsi="仿宋" w:eastAsia="仿宋" w:cs="仿宋"/>
                <w:color w:val="auto"/>
                <w:szCs w:val="21"/>
                <w:highlight w:val="none"/>
              </w:rPr>
            </w:pPr>
            <w:r>
              <w:rPr>
                <w:rFonts w:hint="eastAsia" w:ascii="仿宋" w:hAnsi="仿宋" w:eastAsia="仿宋" w:cs="仿宋"/>
                <w:color w:val="auto"/>
                <w:szCs w:val="21"/>
                <w:highlight w:val="none"/>
              </w:rPr>
              <w:t>水电工须常驻学校（服务包含学校零星维修）</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水电、</w:t>
            </w:r>
            <w:r>
              <w:rPr>
                <w:rFonts w:hint="eastAsia" w:ascii="仿宋" w:hAnsi="仿宋" w:eastAsia="仿宋" w:cs="仿宋"/>
                <w:color w:val="auto"/>
                <w:szCs w:val="21"/>
                <w:highlight w:val="none"/>
              </w:rPr>
              <w:t>绿化管养服务范围包含</w:t>
            </w:r>
            <w:r>
              <w:rPr>
                <w:rFonts w:hint="eastAsia" w:ascii="仿宋" w:hAnsi="仿宋" w:eastAsia="仿宋" w:cs="仿宋"/>
                <w:color w:val="auto"/>
                <w:szCs w:val="21"/>
                <w:highlight w:val="none"/>
                <w:lang w:val="en-US" w:eastAsia="zh-CN"/>
              </w:rPr>
              <w:t>大兴中心</w:t>
            </w:r>
            <w:r>
              <w:rPr>
                <w:rFonts w:hint="eastAsia" w:ascii="仿宋" w:hAnsi="仿宋" w:eastAsia="仿宋" w:cs="仿宋"/>
                <w:color w:val="auto"/>
                <w:szCs w:val="21"/>
                <w:highlight w:val="none"/>
              </w:rPr>
              <w:t>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866" w:type="dxa"/>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丁嘴中心学校</w:t>
            </w:r>
          </w:p>
        </w:tc>
        <w:tc>
          <w:tcPr>
            <w:tcW w:w="436"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73"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96"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81"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423"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1715" w:type="dxa"/>
            <w:vAlign w:val="center"/>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含保洁2人）</w:t>
            </w:r>
          </w:p>
        </w:tc>
        <w:tc>
          <w:tcPr>
            <w:tcW w:w="3437" w:type="dxa"/>
            <w:vAlign w:val="center"/>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绿化管养服务范围包含</w:t>
            </w:r>
            <w:r>
              <w:rPr>
                <w:rFonts w:hint="eastAsia" w:ascii="仿宋" w:hAnsi="仿宋" w:eastAsia="仿宋" w:cs="仿宋"/>
                <w:color w:val="auto"/>
                <w:szCs w:val="21"/>
                <w:highlight w:val="none"/>
                <w:lang w:val="en-US" w:eastAsia="zh-CN"/>
              </w:rPr>
              <w:t>丁嘴中心</w:t>
            </w:r>
            <w:r>
              <w:rPr>
                <w:rFonts w:hint="eastAsia" w:ascii="仿宋" w:hAnsi="仿宋" w:eastAsia="仿宋" w:cs="仿宋"/>
                <w:color w:val="auto"/>
                <w:szCs w:val="21"/>
                <w:highlight w:val="none"/>
              </w:rPr>
              <w:t>园。</w:t>
            </w:r>
          </w:p>
        </w:tc>
      </w:tr>
    </w:tbl>
    <w:p>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备注：上述考勤人数中不含项目</w:t>
      </w:r>
      <w:r>
        <w:rPr>
          <w:rFonts w:hint="eastAsia" w:ascii="仿宋" w:hAnsi="仿宋" w:eastAsia="仿宋" w:cs="仿宋"/>
          <w:color w:val="auto"/>
          <w:sz w:val="24"/>
          <w:szCs w:val="24"/>
          <w:highlight w:val="none"/>
          <w:lang w:val="en-US" w:eastAsia="zh-CN"/>
        </w:rPr>
        <w:t>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绿化管养服务人员</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本项目需</w:t>
      </w:r>
      <w:r>
        <w:rPr>
          <w:rFonts w:hint="eastAsia" w:ascii="仿宋" w:hAnsi="仿宋" w:eastAsia="仿宋" w:cs="仿宋"/>
          <w:color w:val="auto"/>
          <w:sz w:val="24"/>
          <w:szCs w:val="24"/>
          <w:highlight w:val="none"/>
        </w:rPr>
        <w:t>配备项目</w:t>
      </w:r>
      <w:r>
        <w:rPr>
          <w:rFonts w:hint="eastAsia" w:ascii="仿宋" w:hAnsi="仿宋" w:eastAsia="仿宋" w:cs="仿宋"/>
          <w:color w:val="auto"/>
          <w:sz w:val="24"/>
          <w:szCs w:val="24"/>
          <w:highlight w:val="none"/>
          <w:lang w:val="en-US" w:eastAsia="zh-CN"/>
        </w:rPr>
        <w:t>经理</w:t>
      </w:r>
      <w:r>
        <w:rPr>
          <w:rFonts w:hint="eastAsia" w:ascii="仿宋" w:hAnsi="仿宋" w:eastAsia="仿宋" w:cs="仿宋"/>
          <w:color w:val="auto"/>
          <w:sz w:val="24"/>
          <w:szCs w:val="24"/>
          <w:highlight w:val="none"/>
        </w:rPr>
        <w:t>1名（须缴纳社保）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绿化管养服务根据本分包中学校绿化规模，按3</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en-US" w:eastAsia="zh-CN"/>
        </w:rPr>
        <w:t>测算，计入投标报价，</w:t>
      </w:r>
      <w:r>
        <w:rPr>
          <w:rFonts w:hint="eastAsia" w:ascii="仿宋" w:hAnsi="仿宋" w:eastAsia="仿宋" w:cs="仿宋"/>
          <w:color w:val="auto"/>
          <w:sz w:val="24"/>
          <w:szCs w:val="24"/>
          <w:highlight w:val="none"/>
        </w:rPr>
        <w:t>各投标人</w:t>
      </w:r>
      <w:r>
        <w:rPr>
          <w:rFonts w:hint="eastAsia" w:ascii="仿宋" w:hAnsi="仿宋" w:eastAsia="仿宋" w:cs="仿宋"/>
          <w:color w:val="auto"/>
          <w:sz w:val="24"/>
          <w:szCs w:val="24"/>
          <w:highlight w:val="none"/>
          <w:lang w:val="en-US" w:eastAsia="zh-CN"/>
        </w:rPr>
        <w:t>可</w:t>
      </w: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绿化管养</w:t>
      </w:r>
      <w:r>
        <w:rPr>
          <w:rFonts w:hint="eastAsia" w:ascii="仿宋" w:hAnsi="仿宋" w:eastAsia="仿宋" w:cs="仿宋"/>
          <w:color w:val="auto"/>
          <w:sz w:val="24"/>
          <w:szCs w:val="24"/>
          <w:highlight w:val="none"/>
        </w:rPr>
        <w:t>工作</w:t>
      </w:r>
      <w:r>
        <w:rPr>
          <w:rFonts w:hint="eastAsia" w:ascii="仿宋" w:hAnsi="仿宋" w:eastAsia="仿宋" w:cs="仿宋"/>
          <w:color w:val="auto"/>
          <w:sz w:val="24"/>
          <w:szCs w:val="24"/>
          <w:highlight w:val="none"/>
          <w:lang w:val="en-US" w:eastAsia="zh-CN"/>
        </w:rPr>
        <w:t>服务需求</w:t>
      </w:r>
      <w:r>
        <w:rPr>
          <w:rFonts w:hint="eastAsia" w:ascii="仿宋" w:hAnsi="仿宋" w:eastAsia="仿宋" w:cs="仿宋"/>
          <w:color w:val="auto"/>
          <w:sz w:val="24"/>
          <w:szCs w:val="24"/>
          <w:highlight w:val="none"/>
        </w:rPr>
        <w:t>进行调配，满足各学校</w:t>
      </w:r>
      <w:r>
        <w:rPr>
          <w:rFonts w:hint="eastAsia" w:ascii="仿宋" w:hAnsi="仿宋" w:eastAsia="仿宋" w:cs="仿宋"/>
          <w:color w:val="auto"/>
          <w:sz w:val="24"/>
          <w:szCs w:val="24"/>
          <w:highlight w:val="none"/>
          <w:lang w:val="en-US" w:eastAsia="zh-CN"/>
        </w:rPr>
        <w:t>绿化管养标准</w:t>
      </w:r>
      <w:r>
        <w:rPr>
          <w:rFonts w:hint="eastAsia" w:ascii="仿宋" w:hAnsi="仿宋" w:eastAsia="仿宋" w:cs="仿宋"/>
          <w:color w:val="auto"/>
          <w:sz w:val="24"/>
          <w:szCs w:val="24"/>
          <w:highlight w:val="none"/>
          <w:lang w:eastAsia="zh-CN"/>
        </w:rPr>
        <w:t>。</w:t>
      </w:r>
    </w:p>
    <w:p>
      <w:pPr>
        <w:numPr>
          <w:ilvl w:val="0"/>
          <w:numId w:val="0"/>
        </w:numPr>
        <w:spacing w:line="480" w:lineRule="exact"/>
        <w:rPr>
          <w:rFonts w:hint="eastAsia" w:ascii="方正仿宋_GBK" w:hAnsi="方正仿宋_GBK" w:eastAsia="方正仿宋_GBK" w:cs="方正仿宋_GBK"/>
          <w:b/>
          <w:bCs/>
          <w:color w:val="auto"/>
          <w:sz w:val="24"/>
          <w:szCs w:val="24"/>
          <w:highlight w:val="none"/>
          <w:lang w:val="en-US" w:eastAsia="zh-CN" w:bidi="zh-CN"/>
        </w:rPr>
      </w:pPr>
      <w:r>
        <w:rPr>
          <w:rFonts w:hint="eastAsia" w:ascii="方正仿宋_GBK" w:hAnsi="方正仿宋_GBK" w:eastAsia="方正仿宋_GBK" w:cs="方正仿宋_GBK"/>
          <w:b/>
          <w:bCs/>
          <w:color w:val="auto"/>
          <w:sz w:val="24"/>
          <w:szCs w:val="24"/>
          <w:highlight w:val="none"/>
          <w:lang w:val="en-US" w:eastAsia="zh-CN" w:bidi="zh-CN"/>
        </w:rPr>
        <w:t>采购包3</w:t>
      </w:r>
    </w:p>
    <w:p>
      <w:pPr>
        <w:spacing w:line="480" w:lineRule="exact"/>
        <w:ind w:left="958" w:hanging="240"/>
        <w:rPr>
          <w:rFonts w:ascii="仿宋" w:hAnsi="仿宋" w:eastAsia="仿宋" w:cs="仿宋"/>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lang w:bidi="zh-CN"/>
        </w:rPr>
        <w:t>以下人员配备为最低要求，不接受负偏离，响应文件中提供全部响应要求的承诺函电子件（加盖公章，承诺函格式附后），否则按无效标处理。</w:t>
      </w:r>
    </w:p>
    <w:tbl>
      <w:tblPr>
        <w:tblStyle w:val="42"/>
        <w:tblW w:w="80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5"/>
        <w:gridCol w:w="377"/>
        <w:gridCol w:w="373"/>
        <w:gridCol w:w="368"/>
        <w:gridCol w:w="341"/>
        <w:gridCol w:w="341"/>
        <w:gridCol w:w="1865"/>
        <w:gridCol w:w="34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学校</w:t>
            </w:r>
          </w:p>
        </w:tc>
        <w:tc>
          <w:tcPr>
            <w:tcW w:w="377"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保洁</w:t>
            </w:r>
          </w:p>
        </w:tc>
        <w:tc>
          <w:tcPr>
            <w:tcW w:w="373" w:type="dxa"/>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绿</w:t>
            </w:r>
          </w:p>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化</w:t>
            </w:r>
          </w:p>
        </w:tc>
        <w:tc>
          <w:tcPr>
            <w:tcW w:w="368"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水电</w:t>
            </w:r>
          </w:p>
        </w:tc>
        <w:tc>
          <w:tcPr>
            <w:tcW w:w="341"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宿管</w:t>
            </w:r>
          </w:p>
        </w:tc>
        <w:tc>
          <w:tcPr>
            <w:tcW w:w="341" w:type="dxa"/>
            <w:vAlign w:val="center"/>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其他</w:t>
            </w:r>
          </w:p>
        </w:tc>
        <w:tc>
          <w:tcPr>
            <w:tcW w:w="1865"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考勤人数</w:t>
            </w:r>
          </w:p>
        </w:tc>
        <w:tc>
          <w:tcPr>
            <w:tcW w:w="3437"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恒山路小学</w:t>
            </w:r>
          </w:p>
        </w:tc>
        <w:tc>
          <w:tcPr>
            <w:tcW w:w="377"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73"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68"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41"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41" w:type="dxa"/>
            <w:vAlign w:val="center"/>
          </w:tcPr>
          <w:p>
            <w:pPr>
              <w:keepNext w:val="0"/>
              <w:keepLines w:val="0"/>
              <w:widowControl/>
              <w:suppressLineNumbers w:val="0"/>
              <w:jc w:val="center"/>
              <w:textAlignment w:val="center"/>
              <w:rPr>
                <w:rFonts w:hint="eastAsia"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1865" w:type="dxa"/>
            <w:vAlign w:val="center"/>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含保洁5人、水电工1人</w:t>
            </w:r>
            <w:r>
              <w:rPr>
                <w:rFonts w:hint="eastAsia" w:ascii="仿宋" w:hAnsi="仿宋" w:eastAsia="仿宋" w:cs="仿宋"/>
                <w:color w:val="auto"/>
                <w:szCs w:val="21"/>
                <w:highlight w:val="none"/>
                <w:lang w:eastAsia="zh-CN"/>
              </w:rPr>
              <w:t>）</w:t>
            </w:r>
          </w:p>
        </w:tc>
        <w:tc>
          <w:tcPr>
            <w:tcW w:w="3437" w:type="dxa"/>
            <w:vAlign w:val="center"/>
          </w:tcPr>
          <w:p>
            <w:pPr>
              <w:rPr>
                <w:rFonts w:hint="default" w:ascii="仿宋" w:hAnsi="仿宋" w:eastAsia="仿宋" w:cs="仿宋"/>
                <w:color w:val="auto"/>
                <w:szCs w:val="21"/>
                <w:highlight w:val="none"/>
                <w:lang w:val="en-US"/>
              </w:rPr>
            </w:pPr>
            <w:r>
              <w:rPr>
                <w:rFonts w:hint="eastAsia" w:ascii="仿宋" w:hAnsi="仿宋" w:eastAsia="仿宋" w:cs="仿宋"/>
                <w:color w:val="auto"/>
                <w:szCs w:val="21"/>
                <w:highlight w:val="none"/>
              </w:rPr>
              <w:t>水电工须常驻学校（服务包含学校零星维修）</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水电</w:t>
            </w:r>
            <w:r>
              <w:rPr>
                <w:rFonts w:hint="eastAsia" w:ascii="仿宋" w:hAnsi="仿宋" w:eastAsia="仿宋" w:cs="仿宋"/>
                <w:color w:val="auto"/>
                <w:szCs w:val="21"/>
                <w:highlight w:val="none"/>
              </w:rPr>
              <w:t>服务范围包含</w:t>
            </w:r>
            <w:r>
              <w:rPr>
                <w:rFonts w:hint="eastAsia" w:ascii="仿宋" w:hAnsi="仿宋" w:eastAsia="仿宋" w:cs="仿宋"/>
                <w:color w:val="auto"/>
                <w:szCs w:val="21"/>
                <w:highlight w:val="none"/>
                <w:lang w:val="en-US" w:eastAsia="zh-CN"/>
              </w:rPr>
              <w:t>恒山路幼儿</w:t>
            </w:r>
            <w:r>
              <w:rPr>
                <w:rFonts w:hint="eastAsia" w:ascii="仿宋" w:hAnsi="仿宋" w:eastAsia="仿宋" w:cs="仿宋"/>
                <w:color w:val="auto"/>
                <w:szCs w:val="21"/>
                <w:highlight w:val="none"/>
              </w:rPr>
              <w:t>园</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广博丽景湾幼儿园；绿化管养服务仅为广博丽景湾幼儿园。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黄山路</w:t>
            </w:r>
            <w:r>
              <w:rPr>
                <w:rFonts w:hint="eastAsia" w:ascii="仿宋" w:hAnsi="仿宋" w:eastAsia="仿宋" w:cs="仿宋"/>
                <w:color w:val="auto"/>
                <w:szCs w:val="21"/>
                <w:highlight w:val="none"/>
                <w:lang w:eastAsia="zh-CN"/>
              </w:rPr>
              <w:t>初级中学</w:t>
            </w:r>
          </w:p>
        </w:tc>
        <w:tc>
          <w:tcPr>
            <w:tcW w:w="377"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73"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68"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41"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41"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1865" w:type="dxa"/>
            <w:vAlign w:val="center"/>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含保洁6人</w:t>
            </w:r>
            <w:r>
              <w:rPr>
                <w:rFonts w:hint="eastAsia" w:ascii="仿宋" w:hAnsi="仿宋" w:eastAsia="仿宋" w:cs="仿宋"/>
                <w:color w:val="auto"/>
                <w:szCs w:val="21"/>
                <w:highlight w:val="none"/>
                <w:lang w:eastAsia="zh-CN"/>
              </w:rPr>
              <w:t>）</w:t>
            </w:r>
          </w:p>
        </w:tc>
        <w:tc>
          <w:tcPr>
            <w:tcW w:w="3437" w:type="dxa"/>
            <w:vAlign w:val="center"/>
          </w:tcPr>
          <w:p>
            <w:pPr>
              <w:rPr>
                <w:rFonts w:ascii="仿宋" w:hAnsi="仿宋" w:eastAsia="仿宋" w:cs="仿宋"/>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昆仑山路学校</w:t>
            </w:r>
          </w:p>
        </w:tc>
        <w:tc>
          <w:tcPr>
            <w:tcW w:w="377"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73"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68"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41"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41"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1865" w:type="dxa"/>
            <w:vAlign w:val="center"/>
          </w:tcPr>
          <w:p>
            <w:pPr>
              <w:rPr>
                <w:rFonts w:ascii="仿宋" w:hAnsi="仿宋" w:eastAsia="仿宋" w:cs="仿宋"/>
                <w:color w:val="auto"/>
                <w:szCs w:val="21"/>
                <w:highlight w:val="none"/>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含保洁4人、水电工1人</w:t>
            </w:r>
            <w:r>
              <w:rPr>
                <w:rFonts w:hint="eastAsia" w:ascii="仿宋" w:hAnsi="仿宋" w:eastAsia="仿宋" w:cs="仿宋"/>
                <w:color w:val="auto"/>
                <w:szCs w:val="21"/>
                <w:highlight w:val="none"/>
                <w:lang w:eastAsia="zh-CN"/>
              </w:rPr>
              <w:t>）</w:t>
            </w:r>
          </w:p>
        </w:tc>
        <w:tc>
          <w:tcPr>
            <w:tcW w:w="3437" w:type="dxa"/>
            <w:vAlign w:val="center"/>
          </w:tcPr>
          <w:p>
            <w:pPr>
              <w:rPr>
                <w:rFonts w:ascii="仿宋" w:hAnsi="仿宋" w:eastAsia="仿宋" w:cs="仿宋"/>
                <w:color w:val="auto"/>
                <w:szCs w:val="21"/>
                <w:highlight w:val="none"/>
              </w:rPr>
            </w:pPr>
            <w:r>
              <w:rPr>
                <w:rFonts w:hint="eastAsia" w:ascii="仿宋" w:hAnsi="仿宋" w:eastAsia="仿宋" w:cs="仿宋"/>
                <w:color w:val="auto"/>
                <w:szCs w:val="21"/>
                <w:highlight w:val="none"/>
              </w:rPr>
              <w:t>水电工须常驻学校（服务包含学校零星维修）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陆集中心学校</w:t>
            </w:r>
          </w:p>
        </w:tc>
        <w:tc>
          <w:tcPr>
            <w:tcW w:w="377"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73"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68"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41"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41"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1865" w:type="dxa"/>
            <w:vAlign w:val="center"/>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含保洁3人</w:t>
            </w:r>
            <w:r>
              <w:rPr>
                <w:rFonts w:hint="eastAsia" w:ascii="仿宋" w:hAnsi="仿宋" w:eastAsia="仿宋" w:cs="仿宋"/>
                <w:color w:val="auto"/>
                <w:szCs w:val="21"/>
                <w:highlight w:val="none"/>
                <w:lang w:eastAsia="zh-CN"/>
              </w:rPr>
              <w:t>）</w:t>
            </w:r>
          </w:p>
        </w:tc>
        <w:tc>
          <w:tcPr>
            <w:tcW w:w="3437" w:type="dxa"/>
            <w:vAlign w:val="center"/>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绿化管养服务范围包含幼儿园。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25" w:type="dxa"/>
            <w:vAlign w:val="center"/>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仰化</w:t>
            </w:r>
            <w:r>
              <w:rPr>
                <w:rFonts w:hint="eastAsia" w:ascii="仿宋" w:hAnsi="仿宋" w:eastAsia="仿宋" w:cs="仿宋"/>
                <w:color w:val="auto"/>
                <w:szCs w:val="21"/>
                <w:highlight w:val="none"/>
                <w:lang w:eastAsia="zh-CN"/>
              </w:rPr>
              <w:t>初级中学</w:t>
            </w:r>
          </w:p>
        </w:tc>
        <w:tc>
          <w:tcPr>
            <w:tcW w:w="377"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73"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68"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341"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default" w:ascii="Arial" w:hAnsi="Arial" w:cs="Arial"/>
                <w:i w:val="0"/>
                <w:iCs w:val="0"/>
                <w:color w:val="auto"/>
                <w:kern w:val="0"/>
                <w:sz w:val="22"/>
                <w:szCs w:val="22"/>
                <w:highlight w:val="none"/>
                <w:u w:val="none"/>
                <w:lang w:val="en-US" w:eastAsia="zh-CN" w:bidi="ar"/>
              </w:rPr>
              <w:t>√</w:t>
            </w:r>
          </w:p>
        </w:tc>
        <w:tc>
          <w:tcPr>
            <w:tcW w:w="341" w:type="dxa"/>
            <w:vAlign w:val="center"/>
          </w:tcPr>
          <w:p>
            <w:pPr>
              <w:keepNext w:val="0"/>
              <w:keepLines w:val="0"/>
              <w:widowControl/>
              <w:suppressLineNumbers w:val="0"/>
              <w:jc w:val="center"/>
              <w:textAlignment w:val="center"/>
              <w:rPr>
                <w:rFonts w:hint="default" w:ascii="Times New Roman" w:hAnsi="Times New Roman" w:cs="Times New Roman"/>
                <w:i w:val="0"/>
                <w:iCs w:val="0"/>
                <w:color w:val="auto"/>
                <w:kern w:val="0"/>
                <w:sz w:val="22"/>
                <w:szCs w:val="22"/>
                <w:highlight w:val="none"/>
                <w:u w:val="none"/>
                <w:lang w:val="en-US" w:eastAsia="zh-CN" w:bidi="ar"/>
              </w:rPr>
            </w:pPr>
            <w:r>
              <w:rPr>
                <w:rFonts w:hint="eastAsia" w:ascii="Times New Roman" w:hAnsi="Times New Roman" w:cs="Times New Roman"/>
                <w:i w:val="0"/>
                <w:iCs w:val="0"/>
                <w:color w:val="auto"/>
                <w:kern w:val="0"/>
                <w:sz w:val="22"/>
                <w:szCs w:val="22"/>
                <w:highlight w:val="none"/>
                <w:u w:val="none"/>
                <w:lang w:val="en-US" w:eastAsia="zh-CN" w:bidi="ar"/>
              </w:rPr>
              <w:t>-</w:t>
            </w:r>
          </w:p>
        </w:tc>
        <w:tc>
          <w:tcPr>
            <w:tcW w:w="1865" w:type="dxa"/>
            <w:vAlign w:val="center"/>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不低于</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人</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含宿管2人</w:t>
            </w:r>
            <w:r>
              <w:rPr>
                <w:rFonts w:hint="eastAsia" w:ascii="仿宋" w:hAnsi="仿宋" w:eastAsia="仿宋" w:cs="仿宋"/>
                <w:color w:val="auto"/>
                <w:szCs w:val="21"/>
                <w:highlight w:val="none"/>
                <w:lang w:eastAsia="zh-CN"/>
              </w:rPr>
              <w:t>）</w:t>
            </w:r>
          </w:p>
        </w:tc>
        <w:tc>
          <w:tcPr>
            <w:tcW w:w="3437" w:type="dxa"/>
            <w:vAlign w:val="center"/>
          </w:tcPr>
          <w:p>
            <w:pPr>
              <w:rPr>
                <w:rFonts w:hint="eastAsia" w:ascii="仿宋" w:hAnsi="仿宋" w:eastAsia="仿宋" w:cs="仿宋"/>
                <w:color w:val="auto"/>
                <w:szCs w:val="21"/>
                <w:highlight w:val="none"/>
              </w:rPr>
            </w:pPr>
          </w:p>
        </w:tc>
      </w:tr>
    </w:tbl>
    <w:p>
      <w:pPr>
        <w:spacing w:line="480" w:lineRule="exact"/>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备注：上述考勤人数中不含项目</w:t>
      </w:r>
      <w:r>
        <w:rPr>
          <w:rFonts w:hint="eastAsia" w:ascii="仿宋" w:hAnsi="仿宋" w:eastAsia="仿宋" w:cs="仿宋"/>
          <w:color w:val="auto"/>
          <w:sz w:val="24"/>
          <w:szCs w:val="24"/>
          <w:highlight w:val="none"/>
          <w:lang w:val="en-US" w:eastAsia="zh-CN"/>
        </w:rPr>
        <w:t>经理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绿化管养服务人员</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本项目需</w:t>
      </w:r>
      <w:r>
        <w:rPr>
          <w:rFonts w:hint="eastAsia" w:ascii="仿宋" w:hAnsi="仿宋" w:eastAsia="仿宋" w:cs="仿宋"/>
          <w:color w:val="auto"/>
          <w:sz w:val="24"/>
          <w:szCs w:val="24"/>
          <w:highlight w:val="none"/>
        </w:rPr>
        <w:t>配备项目</w:t>
      </w:r>
      <w:r>
        <w:rPr>
          <w:rFonts w:hint="eastAsia" w:ascii="仿宋" w:hAnsi="仿宋" w:eastAsia="仿宋" w:cs="仿宋"/>
          <w:color w:val="auto"/>
          <w:sz w:val="24"/>
          <w:szCs w:val="24"/>
          <w:highlight w:val="none"/>
          <w:lang w:val="en-US" w:eastAsia="zh-CN"/>
        </w:rPr>
        <w:t>经理</w:t>
      </w:r>
      <w:r>
        <w:rPr>
          <w:rFonts w:hint="eastAsia" w:ascii="仿宋" w:hAnsi="仿宋" w:eastAsia="仿宋" w:cs="仿宋"/>
          <w:color w:val="auto"/>
          <w:sz w:val="24"/>
          <w:szCs w:val="24"/>
          <w:highlight w:val="none"/>
        </w:rPr>
        <w:t>1名（须缴纳社保）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绿化管养服务根据本分包中学校绿化规模，按3</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en-US" w:eastAsia="zh-CN"/>
        </w:rPr>
        <w:t>测算，计入投标报价，</w:t>
      </w:r>
      <w:r>
        <w:rPr>
          <w:rFonts w:hint="eastAsia" w:ascii="仿宋" w:hAnsi="仿宋" w:eastAsia="仿宋" w:cs="仿宋"/>
          <w:color w:val="auto"/>
          <w:sz w:val="24"/>
          <w:szCs w:val="24"/>
          <w:highlight w:val="none"/>
        </w:rPr>
        <w:t>各投标人</w:t>
      </w:r>
      <w:r>
        <w:rPr>
          <w:rFonts w:hint="eastAsia" w:ascii="仿宋" w:hAnsi="仿宋" w:eastAsia="仿宋" w:cs="仿宋"/>
          <w:color w:val="auto"/>
          <w:sz w:val="24"/>
          <w:szCs w:val="24"/>
          <w:highlight w:val="none"/>
          <w:lang w:val="en-US" w:eastAsia="zh-CN"/>
        </w:rPr>
        <w:t>可</w:t>
      </w: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绿化管养</w:t>
      </w:r>
      <w:r>
        <w:rPr>
          <w:rFonts w:hint="eastAsia" w:ascii="仿宋" w:hAnsi="仿宋" w:eastAsia="仿宋" w:cs="仿宋"/>
          <w:color w:val="auto"/>
          <w:sz w:val="24"/>
          <w:szCs w:val="24"/>
          <w:highlight w:val="none"/>
        </w:rPr>
        <w:t>工作</w:t>
      </w:r>
      <w:r>
        <w:rPr>
          <w:rFonts w:hint="eastAsia" w:ascii="仿宋" w:hAnsi="仿宋" w:eastAsia="仿宋" w:cs="仿宋"/>
          <w:color w:val="auto"/>
          <w:sz w:val="24"/>
          <w:szCs w:val="24"/>
          <w:highlight w:val="none"/>
          <w:lang w:val="en-US" w:eastAsia="zh-CN"/>
        </w:rPr>
        <w:t>服务需求</w:t>
      </w:r>
      <w:r>
        <w:rPr>
          <w:rFonts w:hint="eastAsia" w:ascii="仿宋" w:hAnsi="仿宋" w:eastAsia="仿宋" w:cs="仿宋"/>
          <w:color w:val="auto"/>
          <w:sz w:val="24"/>
          <w:szCs w:val="24"/>
          <w:highlight w:val="none"/>
        </w:rPr>
        <w:t>进行调配，满足各学校</w:t>
      </w:r>
      <w:r>
        <w:rPr>
          <w:rFonts w:hint="eastAsia" w:ascii="仿宋" w:hAnsi="仿宋" w:eastAsia="仿宋" w:cs="仿宋"/>
          <w:color w:val="auto"/>
          <w:sz w:val="24"/>
          <w:szCs w:val="24"/>
          <w:highlight w:val="none"/>
          <w:lang w:val="en-US" w:eastAsia="zh-CN"/>
        </w:rPr>
        <w:t>绿化管养标准</w:t>
      </w:r>
      <w:r>
        <w:rPr>
          <w:rFonts w:hint="eastAsia" w:ascii="仿宋" w:hAnsi="仿宋" w:eastAsia="仿宋" w:cs="仿宋"/>
          <w:color w:val="auto"/>
          <w:sz w:val="24"/>
          <w:szCs w:val="24"/>
          <w:highlight w:val="none"/>
          <w:lang w:eastAsia="zh-CN"/>
        </w:rPr>
        <w:t>。</w:t>
      </w:r>
    </w:p>
    <w:p>
      <w:pPr>
        <w:spacing w:line="480" w:lineRule="exact"/>
        <w:ind w:left="958" w:hanging="2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2、岗位职责：</w:t>
      </w:r>
    </w:p>
    <w:tbl>
      <w:tblPr>
        <w:tblStyle w:val="41"/>
        <w:tblpPr w:leftFromText="180" w:rightFromText="180" w:vertAnchor="text" w:horzAnchor="page" w:tblpX="1871" w:tblpY="482"/>
        <w:tblW w:w="8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8"/>
        <w:gridCol w:w="5713"/>
        <w:gridCol w:w="1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8" w:hRule="atLeast"/>
        </w:trPr>
        <w:tc>
          <w:tcPr>
            <w:tcW w:w="1328" w:type="dxa"/>
            <w:tcBorders>
              <w:top w:val="single" w:color="auto" w:sz="4" w:space="0"/>
              <w:left w:val="single" w:color="auto" w:sz="4" w:space="0"/>
              <w:bottom w:val="single" w:color="auto" w:sz="4" w:space="0"/>
              <w:right w:val="single" w:color="auto" w:sz="4" w:space="0"/>
            </w:tcBorders>
            <w:vAlign w:val="center"/>
          </w:tcPr>
          <w:p>
            <w:pPr>
              <w:pStyle w:val="739"/>
              <w:spacing w:line="56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岗位名称</w:t>
            </w:r>
          </w:p>
        </w:tc>
        <w:tc>
          <w:tcPr>
            <w:tcW w:w="5713" w:type="dxa"/>
            <w:tcBorders>
              <w:top w:val="single" w:color="auto" w:sz="4" w:space="0"/>
              <w:left w:val="single" w:color="auto" w:sz="4" w:space="0"/>
              <w:bottom w:val="single" w:color="auto" w:sz="4" w:space="0"/>
              <w:right w:val="single" w:color="auto" w:sz="4" w:space="0"/>
            </w:tcBorders>
            <w:vAlign w:val="center"/>
          </w:tcPr>
          <w:p>
            <w:pPr>
              <w:pStyle w:val="739"/>
              <w:spacing w:line="56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主要工作内容</w:t>
            </w:r>
          </w:p>
        </w:tc>
        <w:tc>
          <w:tcPr>
            <w:tcW w:w="1796" w:type="dxa"/>
            <w:tcBorders>
              <w:top w:val="single" w:color="auto" w:sz="4" w:space="0"/>
              <w:left w:val="single" w:color="auto" w:sz="4" w:space="0"/>
              <w:bottom w:val="single" w:color="auto" w:sz="4" w:space="0"/>
              <w:right w:val="single" w:color="auto" w:sz="4" w:space="0"/>
            </w:tcBorders>
            <w:vAlign w:val="center"/>
          </w:tcPr>
          <w:p>
            <w:pPr>
              <w:pStyle w:val="739"/>
              <w:spacing w:line="56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trPr>
        <w:tc>
          <w:tcPr>
            <w:tcW w:w="1328" w:type="dxa"/>
            <w:tcBorders>
              <w:top w:val="single" w:color="auto" w:sz="4" w:space="0"/>
              <w:left w:val="single" w:color="auto" w:sz="4" w:space="0"/>
              <w:bottom w:val="single" w:color="auto" w:sz="4" w:space="0"/>
              <w:right w:val="single" w:color="auto" w:sz="4" w:space="0"/>
            </w:tcBorders>
            <w:vAlign w:val="center"/>
          </w:tcPr>
          <w:p>
            <w:pPr>
              <w:pStyle w:val="739"/>
              <w:spacing w:line="560" w:lineRule="exact"/>
              <w:ind w:left="106" w:hanging="105"/>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项目负责人</w:t>
            </w:r>
          </w:p>
        </w:tc>
        <w:tc>
          <w:tcPr>
            <w:tcW w:w="5713" w:type="dxa"/>
            <w:tcBorders>
              <w:top w:val="single" w:color="auto" w:sz="4" w:space="0"/>
              <w:left w:val="single" w:color="auto" w:sz="4" w:space="0"/>
              <w:bottom w:val="single" w:color="auto" w:sz="4" w:space="0"/>
              <w:right w:val="single" w:color="auto" w:sz="4" w:space="0"/>
            </w:tcBorders>
            <w:vAlign w:val="center"/>
          </w:tcPr>
          <w:p>
            <w:pPr>
              <w:pStyle w:val="739"/>
              <w:spacing w:line="56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负责全面管理工作。</w:t>
            </w:r>
          </w:p>
        </w:tc>
        <w:tc>
          <w:tcPr>
            <w:tcW w:w="1796" w:type="dxa"/>
            <w:tcBorders>
              <w:top w:val="single" w:color="auto" w:sz="4" w:space="0"/>
              <w:left w:val="single" w:color="auto" w:sz="4" w:space="0"/>
              <w:bottom w:val="single" w:color="auto" w:sz="4" w:space="0"/>
              <w:right w:val="single" w:color="auto" w:sz="4" w:space="0"/>
            </w:tcBorders>
            <w:vAlign w:val="center"/>
          </w:tcPr>
          <w:p>
            <w:pPr>
              <w:pStyle w:val="739"/>
              <w:spacing w:line="560" w:lineRule="exact"/>
              <w:jc w:val="center"/>
              <w:rPr>
                <w:rFonts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93" w:hRule="atLeast"/>
        </w:trPr>
        <w:tc>
          <w:tcPr>
            <w:tcW w:w="1328" w:type="dxa"/>
            <w:tcBorders>
              <w:left w:val="single" w:color="auto" w:sz="4" w:space="0"/>
              <w:right w:val="single" w:color="auto" w:sz="4" w:space="0"/>
            </w:tcBorders>
            <w:vAlign w:val="center"/>
          </w:tcPr>
          <w:p>
            <w:pPr>
              <w:pStyle w:val="739"/>
              <w:spacing w:line="56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保洁</w:t>
            </w:r>
          </w:p>
        </w:tc>
        <w:tc>
          <w:tcPr>
            <w:tcW w:w="5713" w:type="dxa"/>
            <w:tcBorders>
              <w:top w:val="single" w:color="auto" w:sz="4" w:space="0"/>
              <w:left w:val="single" w:color="auto" w:sz="4" w:space="0"/>
              <w:right w:val="single" w:color="auto" w:sz="4" w:space="0"/>
            </w:tcBorders>
            <w:vAlign w:val="center"/>
          </w:tcPr>
          <w:p>
            <w:pPr>
              <w:pStyle w:val="739"/>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1.负责公共走道、楼道、楼梯扶手、玻璃门窗、校长室、会议室、卫生间、茶水间等保洁、消毒、蚊虫防治等。</w:t>
            </w:r>
          </w:p>
          <w:p>
            <w:pPr>
              <w:pStyle w:val="739"/>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2.负责校园所有路面、运动场、绿化带等清扫。公示牌、公告栏等室外设施清洁，管道清淤、化粪池清理、窨井和落水井安全排查和杂物清理。</w:t>
            </w:r>
          </w:p>
          <w:p>
            <w:pPr>
              <w:pStyle w:val="739"/>
              <w:spacing w:line="56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3.负责校园内垃圾清运至指定地点及垃圾桶的清洁。</w:t>
            </w:r>
          </w:p>
        </w:tc>
        <w:tc>
          <w:tcPr>
            <w:tcW w:w="1796" w:type="dxa"/>
            <w:tcBorders>
              <w:top w:val="single" w:color="auto" w:sz="4" w:space="0"/>
              <w:left w:val="single" w:color="auto" w:sz="4" w:space="0"/>
              <w:right w:val="single" w:color="auto" w:sz="4" w:space="0"/>
            </w:tcBorders>
            <w:vAlign w:val="center"/>
          </w:tcPr>
          <w:p>
            <w:pPr>
              <w:pStyle w:val="739"/>
              <w:spacing w:line="560" w:lineRule="exact"/>
              <w:jc w:val="left"/>
              <w:rPr>
                <w:rFonts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6" w:hRule="atLeast"/>
        </w:trPr>
        <w:tc>
          <w:tcPr>
            <w:tcW w:w="1328" w:type="dxa"/>
            <w:vAlign w:val="center"/>
          </w:tcPr>
          <w:p>
            <w:pPr>
              <w:pStyle w:val="739"/>
              <w:spacing w:line="56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宿舍管理</w:t>
            </w:r>
          </w:p>
        </w:tc>
        <w:tc>
          <w:tcPr>
            <w:tcW w:w="5713" w:type="dxa"/>
            <w:vAlign w:val="center"/>
          </w:tcPr>
          <w:p>
            <w:pPr>
              <w:pStyle w:val="739"/>
              <w:spacing w:line="56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负责宿舍楼管理工作，宿舍公共区域（门厅、走廊、楼梯、卫生间等）保洁。</w:t>
            </w:r>
          </w:p>
        </w:tc>
        <w:tc>
          <w:tcPr>
            <w:tcW w:w="1796" w:type="dxa"/>
            <w:vAlign w:val="center"/>
          </w:tcPr>
          <w:p>
            <w:pPr>
              <w:pStyle w:val="739"/>
              <w:spacing w:line="56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女生宿舍须为女性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1328" w:type="dxa"/>
            <w:vAlign w:val="center"/>
          </w:tcPr>
          <w:p>
            <w:pPr>
              <w:pStyle w:val="739"/>
              <w:spacing w:line="56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绿化管养</w:t>
            </w:r>
          </w:p>
        </w:tc>
        <w:tc>
          <w:tcPr>
            <w:tcW w:w="5713" w:type="dxa"/>
          </w:tcPr>
          <w:p>
            <w:pPr>
              <w:pStyle w:val="739"/>
              <w:spacing w:line="56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负责校园区域绿化管养，参照《宿迁市园林绿化养护管理标准》中的二级绿化养护标准相关标准要求。主要负责校内绿化修剪、浇水、施肥、病虫防治、冬季保暖等。</w:t>
            </w:r>
          </w:p>
        </w:tc>
        <w:tc>
          <w:tcPr>
            <w:tcW w:w="1796" w:type="dxa"/>
          </w:tcPr>
          <w:p>
            <w:pPr>
              <w:pStyle w:val="739"/>
              <w:spacing w:line="560" w:lineRule="exact"/>
              <w:jc w:val="left"/>
              <w:rPr>
                <w:rFonts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1328" w:type="dxa"/>
            <w:vAlign w:val="center"/>
          </w:tcPr>
          <w:p>
            <w:pPr>
              <w:pStyle w:val="739"/>
              <w:spacing w:line="56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水电维修</w:t>
            </w:r>
          </w:p>
        </w:tc>
        <w:tc>
          <w:tcPr>
            <w:tcW w:w="5713" w:type="dxa"/>
          </w:tcPr>
          <w:p>
            <w:pPr>
              <w:pStyle w:val="739"/>
              <w:spacing w:line="56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校内水电管网维护、设施设备维修更换、管道疏通、故障检修、日常检查维护</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零星维修</w:t>
            </w:r>
            <w:r>
              <w:rPr>
                <w:rFonts w:hint="eastAsia" w:ascii="仿宋" w:hAnsi="仿宋" w:eastAsia="仿宋" w:cs="仿宋"/>
                <w:color w:val="auto"/>
                <w:sz w:val="21"/>
                <w:szCs w:val="21"/>
                <w:highlight w:val="none"/>
              </w:rPr>
              <w:t>等（设备、材料由采购人提供）</w:t>
            </w:r>
          </w:p>
        </w:tc>
        <w:tc>
          <w:tcPr>
            <w:tcW w:w="1796" w:type="dxa"/>
          </w:tcPr>
          <w:p>
            <w:pPr>
              <w:pStyle w:val="739"/>
              <w:spacing w:line="56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须具有《低压电工证》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0" w:hRule="atLeast"/>
        </w:trPr>
        <w:tc>
          <w:tcPr>
            <w:tcW w:w="1328" w:type="dxa"/>
            <w:vAlign w:val="center"/>
          </w:tcPr>
          <w:p>
            <w:pPr>
              <w:pStyle w:val="739"/>
              <w:spacing w:line="560" w:lineRule="exact"/>
              <w:jc w:val="center"/>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油印员</w:t>
            </w:r>
          </w:p>
        </w:tc>
        <w:tc>
          <w:tcPr>
            <w:tcW w:w="5713" w:type="dxa"/>
          </w:tcPr>
          <w:p>
            <w:pPr>
              <w:pStyle w:val="739"/>
              <w:spacing w:line="560" w:lineRule="exact"/>
              <w:jc w:val="lef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主要负责油印室工作，全面服从学校其他事务安排，具备学校各类考试试卷和学生用教学资料的印刷工作的能力。</w:t>
            </w:r>
          </w:p>
        </w:tc>
        <w:tc>
          <w:tcPr>
            <w:tcW w:w="1796" w:type="dxa"/>
          </w:tcPr>
          <w:p>
            <w:pPr>
              <w:pStyle w:val="739"/>
              <w:spacing w:line="560" w:lineRule="exact"/>
              <w:jc w:val="left"/>
              <w:rPr>
                <w:rFonts w:ascii="仿宋" w:hAnsi="仿宋" w:eastAsia="仿宋" w:cs="仿宋"/>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0" w:hRule="atLeast"/>
        </w:trPr>
        <w:tc>
          <w:tcPr>
            <w:tcW w:w="1328" w:type="dxa"/>
            <w:vAlign w:val="center"/>
          </w:tcPr>
          <w:p>
            <w:pPr>
              <w:pStyle w:val="739"/>
              <w:spacing w:line="56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杂工 </w:t>
            </w:r>
          </w:p>
        </w:tc>
        <w:tc>
          <w:tcPr>
            <w:tcW w:w="5713" w:type="dxa"/>
            <w:vAlign w:val="top"/>
          </w:tcPr>
          <w:p>
            <w:pPr>
              <w:pStyle w:val="739"/>
              <w:spacing w:line="56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1.日常维修：修理损坏的课桌椅、门窗、门锁、橱柜、窗帘、黑板等教学和办公家具。墙面、地面的简单修补，协助水电工做好水、电、管道的维修、维护。</w:t>
            </w:r>
          </w:p>
          <w:p>
            <w:pPr>
              <w:pStyle w:val="739"/>
              <w:spacing w:line="56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2.物资搬运与场地布置</w:t>
            </w:r>
          </w:p>
          <w:p>
            <w:pPr>
              <w:pStyle w:val="739"/>
              <w:spacing w:line="560" w:lineRule="exact"/>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3.设施设备的简单维护：</w:t>
            </w:r>
            <w:r>
              <w:rPr>
                <w:rFonts w:hint="eastAsia" w:ascii="仿宋" w:hAnsi="仿宋" w:eastAsia="仿宋" w:cs="仿宋"/>
                <w:color w:val="auto"/>
                <w:sz w:val="21"/>
                <w:szCs w:val="21"/>
                <w:highlight w:val="none"/>
                <w:lang w:eastAsia="zh-CN"/>
              </w:rPr>
              <w:t>电梯安全管理（具备电梯安全管理员证优先），</w:t>
            </w:r>
            <w:r>
              <w:rPr>
                <w:rFonts w:hint="eastAsia" w:ascii="仿宋" w:hAnsi="仿宋" w:eastAsia="仿宋" w:cs="仿宋"/>
                <w:color w:val="auto"/>
                <w:sz w:val="21"/>
                <w:szCs w:val="21"/>
                <w:highlight w:val="none"/>
              </w:rPr>
              <w:t>冬季消防设施的包裹保暖，雨季排水沟清理、屋顶检查、台风前转移易坠物等。</w:t>
            </w:r>
          </w:p>
        </w:tc>
        <w:tc>
          <w:tcPr>
            <w:tcW w:w="1796" w:type="dxa"/>
            <w:vAlign w:val="center"/>
          </w:tcPr>
          <w:p>
            <w:pPr>
              <w:pStyle w:val="739"/>
              <w:spacing w:line="560" w:lineRule="exact"/>
              <w:jc w:val="center"/>
              <w:rPr>
                <w:rFonts w:ascii="仿宋" w:hAnsi="仿宋" w:eastAsia="仿宋" w:cs="仿宋"/>
                <w:color w:val="auto"/>
                <w:sz w:val="21"/>
                <w:szCs w:val="21"/>
                <w:highlight w:val="none"/>
              </w:rPr>
            </w:pPr>
          </w:p>
        </w:tc>
      </w:tr>
    </w:tbl>
    <w:p>
      <w:pPr>
        <w:pStyle w:val="119"/>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三、服务标准与要求</w:t>
      </w:r>
    </w:p>
    <w:p>
      <w:pPr>
        <w:pStyle w:val="738"/>
        <w:spacing w:before="0" w:after="0" w:line="360" w:lineRule="auto"/>
        <w:rPr>
          <w:rFonts w:ascii="仿宋" w:hAnsi="仿宋" w:eastAsia="仿宋" w:cs="仿宋"/>
          <w:color w:val="auto"/>
          <w:sz w:val="24"/>
          <w:szCs w:val="24"/>
          <w:highlight w:val="none"/>
        </w:rPr>
      </w:pPr>
      <w:bookmarkStart w:id="86" w:name="_Toc10498"/>
      <w:bookmarkStart w:id="87" w:name="_Toc26156"/>
      <w:bookmarkStart w:id="88" w:name="_Toc26485"/>
      <w:r>
        <w:rPr>
          <w:rFonts w:hint="eastAsia" w:ascii="仿宋" w:hAnsi="仿宋" w:eastAsia="仿宋" w:cs="仿宋"/>
          <w:color w:val="auto"/>
          <w:sz w:val="24"/>
          <w:szCs w:val="24"/>
          <w:highlight w:val="none"/>
        </w:rPr>
        <w:t>3.</w:t>
      </w:r>
      <w:bookmarkEnd w:id="86"/>
      <w:bookmarkEnd w:id="87"/>
      <w:bookmarkEnd w:id="88"/>
      <w:r>
        <w:rPr>
          <w:rFonts w:hint="eastAsia" w:ascii="仿宋" w:hAnsi="仿宋" w:eastAsia="仿宋" w:cs="仿宋"/>
          <w:color w:val="auto"/>
          <w:sz w:val="24"/>
          <w:szCs w:val="24"/>
          <w:highlight w:val="none"/>
        </w:rPr>
        <w:t>1基本服务</w:t>
      </w:r>
    </w:p>
    <w:tbl>
      <w:tblPr>
        <w:tblStyle w:val="41"/>
        <w:tblW w:w="8773"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7"/>
        <w:gridCol w:w="1844"/>
        <w:gridCol w:w="63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537"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1844"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服务内容</w:t>
            </w:r>
          </w:p>
        </w:tc>
        <w:tc>
          <w:tcPr>
            <w:tcW w:w="6392"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服务标准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1844"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目标与责任</w:t>
            </w: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（1）结合采购人要求及物业服务实际情况，制定年度管理目标，明确责任分工，并制定配套实施方案。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widowControl/>
              <w:spacing w:line="360" w:lineRule="exact"/>
              <w:jc w:val="center"/>
              <w:rPr>
                <w:rFonts w:ascii="仿宋" w:hAnsi="仿宋" w:eastAsia="仿宋" w:cs="仿宋"/>
                <w:color w:val="auto"/>
                <w:highlight w:val="none"/>
              </w:rPr>
            </w:pPr>
          </w:p>
        </w:tc>
        <w:tc>
          <w:tcPr>
            <w:tcW w:w="1844" w:type="dxa"/>
            <w:vMerge w:val="continue"/>
            <w:vAlign w:val="center"/>
          </w:tcPr>
          <w:p>
            <w:pPr>
              <w:widowControl/>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（2）配合采购人各类重大活动现场保洁、秩序维护、会务保障等。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1844"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服务人员要求</w:t>
            </w: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（1）每季度至少开展1次岗位技能、职业素质、服务知识、客户文化、绿色节能环保等教育培训，并进行适当形式的考核。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spacing w:line="360" w:lineRule="exact"/>
              <w:jc w:val="center"/>
              <w:rPr>
                <w:rFonts w:ascii="仿宋" w:hAnsi="仿宋" w:eastAsia="仿宋" w:cs="仿宋"/>
                <w:color w:val="auto"/>
                <w:highlight w:val="none"/>
              </w:rPr>
            </w:pPr>
          </w:p>
        </w:tc>
        <w:tc>
          <w:tcPr>
            <w:tcW w:w="1844" w:type="dxa"/>
            <w:vMerge w:val="continue"/>
            <w:vAlign w:val="center"/>
          </w:tcPr>
          <w:p>
            <w:pPr>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0" w:hRule="atLeast"/>
        </w:trPr>
        <w:tc>
          <w:tcPr>
            <w:tcW w:w="537" w:type="dxa"/>
            <w:vMerge w:val="continue"/>
            <w:vAlign w:val="center"/>
          </w:tcPr>
          <w:p>
            <w:pPr>
              <w:spacing w:line="360" w:lineRule="exact"/>
              <w:jc w:val="center"/>
              <w:rPr>
                <w:rFonts w:ascii="仿宋" w:hAnsi="仿宋" w:eastAsia="仿宋" w:cs="仿宋"/>
                <w:color w:val="auto"/>
                <w:highlight w:val="none"/>
              </w:rPr>
            </w:pPr>
          </w:p>
        </w:tc>
        <w:tc>
          <w:tcPr>
            <w:tcW w:w="1844" w:type="dxa"/>
            <w:vMerge w:val="continue"/>
            <w:vAlign w:val="center"/>
          </w:tcPr>
          <w:p>
            <w:pPr>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（3）如采购人认为服务人员不适应岗位要求或存在其他影响工作的，可要求供应商进行调换。如因供应商原因对服务人员进行调换，应当经采购人同意。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spacing w:line="360" w:lineRule="exact"/>
              <w:jc w:val="center"/>
              <w:rPr>
                <w:rFonts w:ascii="仿宋" w:hAnsi="仿宋" w:eastAsia="仿宋" w:cs="仿宋"/>
                <w:color w:val="auto"/>
                <w:highlight w:val="none"/>
              </w:rPr>
            </w:pPr>
          </w:p>
        </w:tc>
        <w:tc>
          <w:tcPr>
            <w:tcW w:w="1844" w:type="dxa"/>
            <w:vMerge w:val="continue"/>
            <w:vAlign w:val="center"/>
          </w:tcPr>
          <w:p>
            <w:pPr>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（4）着装分类统一，佩戴标识。仪容整洁、姿态端正、举止文明。用语文明礼貌，态度温和耐心。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1844"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保密和思想政治教育</w:t>
            </w: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（1）建立保密管理制度。制度内容应当包括但不限于：①明确重点要害岗位保密职责。②对涉密工作岗位的保密要求。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spacing w:line="360" w:lineRule="exact"/>
              <w:jc w:val="center"/>
              <w:rPr>
                <w:rFonts w:ascii="仿宋" w:hAnsi="仿宋" w:eastAsia="仿宋" w:cs="仿宋"/>
                <w:color w:val="auto"/>
                <w:highlight w:val="none"/>
              </w:rPr>
            </w:pPr>
          </w:p>
        </w:tc>
        <w:tc>
          <w:tcPr>
            <w:tcW w:w="1844" w:type="dxa"/>
            <w:vMerge w:val="continue"/>
            <w:vAlign w:val="center"/>
          </w:tcPr>
          <w:p>
            <w:pPr>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（2）发现服务人员违法违规或重大过失，及时报告采购人，并采取必要补救措施。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1844"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档案管理</w:t>
            </w: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（1）建立物业信息，准确、及时地对文件资料和服务记录进行归档保存，并确保其物理安全。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widowControl/>
              <w:spacing w:line="360" w:lineRule="exact"/>
              <w:jc w:val="center"/>
              <w:rPr>
                <w:rFonts w:ascii="仿宋" w:hAnsi="仿宋" w:eastAsia="仿宋" w:cs="仿宋"/>
                <w:color w:val="auto"/>
                <w:highlight w:val="none"/>
              </w:rPr>
            </w:pPr>
          </w:p>
        </w:tc>
        <w:tc>
          <w:tcPr>
            <w:tcW w:w="1844" w:type="dxa"/>
            <w:vMerge w:val="continue"/>
            <w:vAlign w:val="center"/>
          </w:tcPr>
          <w:p>
            <w:pPr>
              <w:widowControl/>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档案和记录齐全，包括但不限于：①采购人建议与投诉等。教育培训和考核记录。保密、思想政治教育培训记录。②保洁服务：工作日志、清洁检查表、用品清单、客户反馈表等；③绿化服务：绿化总平面图、清洁整改记录、消杀记录等。④宿舍管理服务：宿舍进出登记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widowControl/>
              <w:spacing w:line="360" w:lineRule="exact"/>
              <w:jc w:val="center"/>
              <w:rPr>
                <w:rFonts w:ascii="仿宋" w:hAnsi="仿宋" w:eastAsia="仿宋" w:cs="仿宋"/>
                <w:color w:val="auto"/>
                <w:highlight w:val="none"/>
              </w:rPr>
            </w:pPr>
          </w:p>
        </w:tc>
        <w:tc>
          <w:tcPr>
            <w:tcW w:w="1844" w:type="dxa"/>
            <w:vMerge w:val="continue"/>
            <w:vAlign w:val="center"/>
          </w:tcPr>
          <w:p>
            <w:pPr>
              <w:widowControl/>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（3）遵守采购人的信息、档案资料保密要求，未经许可，不得将建筑物平面图等资料转作其他用途或向其他单位、个人提供。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widowControl/>
              <w:spacing w:line="360" w:lineRule="exact"/>
              <w:jc w:val="center"/>
              <w:rPr>
                <w:rFonts w:ascii="仿宋" w:hAnsi="仿宋" w:eastAsia="仿宋" w:cs="仿宋"/>
                <w:color w:val="auto"/>
                <w:highlight w:val="none"/>
              </w:rPr>
            </w:pPr>
          </w:p>
        </w:tc>
        <w:tc>
          <w:tcPr>
            <w:tcW w:w="1844" w:type="dxa"/>
            <w:vMerge w:val="continue"/>
            <w:vAlign w:val="center"/>
          </w:tcPr>
          <w:p>
            <w:pPr>
              <w:widowControl/>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（4）履约结束后，相关资料交还采购人，采购人按政府采购相关规定存档。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1844"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服务改进</w:t>
            </w: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（1）明确负责人，定期对物业服务过程进行自查，结合反馈意见与评价结果采取改进措施，持续提升管理与服务水平。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widowControl/>
              <w:spacing w:line="360" w:lineRule="exact"/>
              <w:jc w:val="center"/>
              <w:rPr>
                <w:rFonts w:ascii="仿宋" w:hAnsi="仿宋" w:eastAsia="仿宋" w:cs="仿宋"/>
                <w:color w:val="auto"/>
                <w:highlight w:val="none"/>
              </w:rPr>
            </w:pPr>
          </w:p>
        </w:tc>
        <w:tc>
          <w:tcPr>
            <w:tcW w:w="1844" w:type="dxa"/>
            <w:vMerge w:val="continue"/>
            <w:vAlign w:val="center"/>
          </w:tcPr>
          <w:p>
            <w:pPr>
              <w:widowControl/>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（2）对不合格服务进行控制，对不合格服务的原因进行识别和分析，及时采取纠正措施，消除不合格的原因，防止不合格再发生。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widowControl/>
              <w:spacing w:line="360" w:lineRule="exact"/>
              <w:jc w:val="center"/>
              <w:rPr>
                <w:rFonts w:ascii="仿宋" w:hAnsi="仿宋" w:eastAsia="仿宋" w:cs="仿宋"/>
                <w:color w:val="auto"/>
                <w:highlight w:val="none"/>
              </w:rPr>
            </w:pPr>
          </w:p>
        </w:tc>
        <w:tc>
          <w:tcPr>
            <w:tcW w:w="1844" w:type="dxa"/>
            <w:vMerge w:val="continue"/>
            <w:vAlign w:val="center"/>
          </w:tcPr>
          <w:p>
            <w:pPr>
              <w:widowControl/>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（3）需整改问题及时整改完成。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1844"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服务方案及工作制度</w:t>
            </w: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（1）制定工作制度，主要包括：人员录用制度、档案管理制度、物业服务管理制度、公用设施设备相关管理制度等。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widowControl/>
              <w:spacing w:line="360" w:lineRule="exact"/>
              <w:jc w:val="center"/>
              <w:rPr>
                <w:rFonts w:ascii="仿宋" w:hAnsi="仿宋" w:eastAsia="仿宋" w:cs="仿宋"/>
                <w:color w:val="auto"/>
                <w:highlight w:val="none"/>
              </w:rPr>
            </w:pPr>
          </w:p>
        </w:tc>
        <w:tc>
          <w:tcPr>
            <w:tcW w:w="1844" w:type="dxa"/>
            <w:vMerge w:val="continue"/>
            <w:vAlign w:val="center"/>
          </w:tcPr>
          <w:p>
            <w:pPr>
              <w:widowControl/>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（2）制定项目实施方案，主要包括：交接方案、人员培训方案、人员稳定性方案、保密方案等。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widowControl/>
              <w:spacing w:line="360" w:lineRule="exact"/>
              <w:jc w:val="center"/>
              <w:rPr>
                <w:rFonts w:ascii="仿宋" w:hAnsi="仿宋" w:eastAsia="仿宋" w:cs="仿宋"/>
                <w:color w:val="auto"/>
                <w:highlight w:val="none"/>
              </w:rPr>
            </w:pPr>
          </w:p>
        </w:tc>
        <w:tc>
          <w:tcPr>
            <w:tcW w:w="1844" w:type="dxa"/>
            <w:vMerge w:val="continue"/>
            <w:vAlign w:val="center"/>
          </w:tcPr>
          <w:p>
            <w:pPr>
              <w:widowControl/>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（3）制定物业服务方案，主要包括：绿化服务方案、保洁服务方案、宿舍管理服务方案等。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537"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7</w:t>
            </w:r>
          </w:p>
        </w:tc>
        <w:tc>
          <w:tcPr>
            <w:tcW w:w="1844" w:type="dxa"/>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物品出入服务</w:t>
            </w: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大件物品出入向采购人报告，待采购人确认无误后放行。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8</w:t>
            </w:r>
          </w:p>
        </w:tc>
        <w:tc>
          <w:tcPr>
            <w:tcW w:w="1844"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服务热线及紧急维修</w:t>
            </w: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（1）相关服务人员须保持24小时电话畅通，响应服务需求。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537" w:type="dxa"/>
            <w:vMerge w:val="continue"/>
            <w:vAlign w:val="center"/>
          </w:tcPr>
          <w:p>
            <w:pPr>
              <w:widowControl/>
              <w:spacing w:line="360" w:lineRule="exact"/>
              <w:jc w:val="center"/>
              <w:rPr>
                <w:rFonts w:ascii="仿宋" w:hAnsi="仿宋" w:eastAsia="仿宋" w:cs="仿宋"/>
                <w:color w:val="auto"/>
                <w:highlight w:val="none"/>
              </w:rPr>
            </w:pPr>
          </w:p>
        </w:tc>
        <w:tc>
          <w:tcPr>
            <w:tcW w:w="1844" w:type="dxa"/>
            <w:vMerge w:val="continue"/>
            <w:vAlign w:val="center"/>
          </w:tcPr>
          <w:p>
            <w:pPr>
              <w:widowControl/>
              <w:spacing w:line="360" w:lineRule="exact"/>
              <w:rPr>
                <w:rFonts w:ascii="仿宋" w:hAnsi="仿宋" w:eastAsia="仿宋" w:cs="仿宋"/>
                <w:color w:val="auto"/>
                <w:highlight w:val="none"/>
              </w:rPr>
            </w:pPr>
          </w:p>
        </w:tc>
        <w:tc>
          <w:tcPr>
            <w:tcW w:w="6392"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（2）紧急维修应当1小时内到达现场，不间断维修直至修复。</w:t>
            </w:r>
          </w:p>
        </w:tc>
      </w:tr>
    </w:tbl>
    <w:p>
      <w:pPr>
        <w:pStyle w:val="738"/>
        <w:spacing w:before="0" w:after="0"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3.2绿化管养服务</w:t>
      </w:r>
    </w:p>
    <w:tbl>
      <w:tblPr>
        <w:tblStyle w:val="41"/>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1661"/>
        <w:gridCol w:w="68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791"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1661"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服务内容</w:t>
            </w:r>
          </w:p>
        </w:tc>
        <w:tc>
          <w:tcPr>
            <w:tcW w:w="6836"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服务标准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91"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1661"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绿化管养</w:t>
            </w:r>
          </w:p>
        </w:tc>
        <w:tc>
          <w:tcPr>
            <w:tcW w:w="68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（1）每年绿化草坪、绿篱、珠形、花园、乔灌木及时修剪并负责绿化垃圾清运及处置。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91" w:type="dxa"/>
            <w:vMerge w:val="continue"/>
            <w:vAlign w:val="center"/>
          </w:tcPr>
          <w:p>
            <w:pPr>
              <w:widowControl/>
              <w:spacing w:line="360" w:lineRule="exact"/>
              <w:jc w:val="center"/>
              <w:rPr>
                <w:rFonts w:ascii="仿宋" w:hAnsi="仿宋" w:eastAsia="仿宋" w:cs="仿宋"/>
                <w:color w:val="auto"/>
                <w:highlight w:val="none"/>
              </w:rPr>
            </w:pPr>
          </w:p>
        </w:tc>
        <w:tc>
          <w:tcPr>
            <w:tcW w:w="1661" w:type="dxa"/>
            <w:vMerge w:val="continue"/>
            <w:vAlign w:val="center"/>
          </w:tcPr>
          <w:p>
            <w:pPr>
              <w:widowControl/>
              <w:spacing w:line="360" w:lineRule="exact"/>
              <w:rPr>
                <w:rFonts w:ascii="仿宋" w:hAnsi="仿宋" w:eastAsia="仿宋" w:cs="仿宋"/>
                <w:color w:val="auto"/>
                <w:highlight w:val="none"/>
              </w:rPr>
            </w:pPr>
          </w:p>
        </w:tc>
        <w:tc>
          <w:tcPr>
            <w:tcW w:w="68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（2）施肥根据苗木按需求而定，高大树木必须根据采购人要求打穴深施。肥料由采购人承担购买。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0" w:hRule="atLeast"/>
        </w:trPr>
        <w:tc>
          <w:tcPr>
            <w:tcW w:w="791" w:type="dxa"/>
            <w:vMerge w:val="continue"/>
            <w:vAlign w:val="center"/>
          </w:tcPr>
          <w:p>
            <w:pPr>
              <w:widowControl/>
              <w:spacing w:line="360" w:lineRule="exact"/>
              <w:jc w:val="center"/>
              <w:rPr>
                <w:rFonts w:ascii="仿宋" w:hAnsi="仿宋" w:eastAsia="仿宋" w:cs="仿宋"/>
                <w:color w:val="auto"/>
                <w:highlight w:val="none"/>
              </w:rPr>
            </w:pPr>
          </w:p>
        </w:tc>
        <w:tc>
          <w:tcPr>
            <w:tcW w:w="1661" w:type="dxa"/>
            <w:vMerge w:val="continue"/>
            <w:vAlign w:val="center"/>
          </w:tcPr>
          <w:p>
            <w:pPr>
              <w:widowControl/>
              <w:spacing w:line="360" w:lineRule="exact"/>
              <w:rPr>
                <w:rFonts w:ascii="仿宋" w:hAnsi="仿宋" w:eastAsia="仿宋" w:cs="仿宋"/>
                <w:color w:val="auto"/>
                <w:highlight w:val="none"/>
              </w:rPr>
            </w:pPr>
          </w:p>
        </w:tc>
        <w:tc>
          <w:tcPr>
            <w:tcW w:w="68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（3）农药根据苗木、花草季节性病虫害实际情况及时防治。农药由</w:t>
            </w:r>
            <w:r>
              <w:rPr>
                <w:rFonts w:hint="eastAsia" w:ascii="仿宋" w:hAnsi="仿宋" w:eastAsia="仿宋" w:cs="仿宋"/>
                <w:color w:val="auto"/>
                <w:highlight w:val="none"/>
                <w:lang w:val="en-US" w:eastAsia="zh-CN"/>
              </w:rPr>
              <w:t>中标人</w:t>
            </w:r>
            <w:r>
              <w:rPr>
                <w:rFonts w:hint="eastAsia" w:ascii="仿宋" w:hAnsi="仿宋" w:eastAsia="仿宋" w:cs="仿宋"/>
                <w:color w:val="auto"/>
                <w:highlight w:val="none"/>
              </w:rPr>
              <w:t>购买并承担费用，</w:t>
            </w:r>
            <w:r>
              <w:rPr>
                <w:rFonts w:hint="eastAsia" w:ascii="仿宋" w:hAnsi="仿宋" w:eastAsia="仿宋" w:cs="仿宋"/>
                <w:color w:val="auto"/>
                <w:highlight w:val="none"/>
                <w:lang w:eastAsia="zh-CN"/>
              </w:rPr>
              <w:t>成交人</w:t>
            </w:r>
            <w:r>
              <w:rPr>
                <w:rFonts w:hint="eastAsia" w:ascii="仿宋" w:hAnsi="仿宋" w:eastAsia="仿宋" w:cs="仿宋"/>
                <w:color w:val="auto"/>
                <w:highlight w:val="none"/>
              </w:rPr>
              <w:t>做好病虫害防治工作，避免出现病虫害集中爆发。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91" w:type="dxa"/>
            <w:vMerge w:val="continue"/>
            <w:vAlign w:val="center"/>
          </w:tcPr>
          <w:p>
            <w:pPr>
              <w:widowControl/>
              <w:spacing w:line="360" w:lineRule="exact"/>
              <w:jc w:val="center"/>
              <w:rPr>
                <w:rFonts w:ascii="仿宋" w:hAnsi="仿宋" w:eastAsia="仿宋" w:cs="仿宋"/>
                <w:color w:val="auto"/>
                <w:highlight w:val="none"/>
              </w:rPr>
            </w:pPr>
          </w:p>
        </w:tc>
        <w:tc>
          <w:tcPr>
            <w:tcW w:w="1661" w:type="dxa"/>
            <w:vMerge w:val="continue"/>
            <w:vAlign w:val="center"/>
          </w:tcPr>
          <w:p>
            <w:pPr>
              <w:widowControl/>
              <w:spacing w:line="360" w:lineRule="exact"/>
              <w:rPr>
                <w:rFonts w:ascii="仿宋" w:hAnsi="仿宋" w:eastAsia="仿宋" w:cs="仿宋"/>
                <w:color w:val="auto"/>
                <w:highlight w:val="none"/>
              </w:rPr>
            </w:pPr>
          </w:p>
        </w:tc>
        <w:tc>
          <w:tcPr>
            <w:tcW w:w="6836" w:type="dxa"/>
            <w:vAlign w:val="center"/>
          </w:tcPr>
          <w:p>
            <w:pPr>
              <w:widowControl/>
              <w:spacing w:line="360" w:lineRule="exact"/>
              <w:ind w:firstLine="210"/>
              <w:jc w:val="left"/>
              <w:rPr>
                <w:rFonts w:ascii="仿宋" w:hAnsi="仿宋" w:eastAsia="仿宋" w:cs="仿宋"/>
                <w:color w:val="auto"/>
                <w:sz w:val="24"/>
                <w:szCs w:val="24"/>
                <w:highlight w:val="none"/>
              </w:rPr>
            </w:pPr>
            <w:r>
              <w:rPr>
                <w:rFonts w:hint="eastAsia" w:ascii="仿宋" w:hAnsi="仿宋" w:eastAsia="仿宋" w:cs="仿宋"/>
                <w:color w:val="auto"/>
                <w:highlight w:val="none"/>
              </w:rPr>
              <w:t>（4）做好管养的苗圃、绿地、草坪、树木等清枯枝、清死树、磨叉、除草、施肥、修剪、治虫、过冬保暖等维护工作，确保花草、苗木生长良好，无缺水等现象。对倒伏苗木、大树及时扶正加固，并保证成活、修剪后苗木的整体艺术效果。对院内苗木、大树抽稀、分栽、补植、移植（乔木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91" w:type="dxa"/>
            <w:vMerge w:val="continue"/>
            <w:vAlign w:val="center"/>
          </w:tcPr>
          <w:p>
            <w:pPr>
              <w:widowControl/>
              <w:spacing w:line="360" w:lineRule="exact"/>
              <w:jc w:val="center"/>
              <w:rPr>
                <w:rFonts w:ascii="仿宋" w:hAnsi="仿宋" w:eastAsia="仿宋" w:cs="仿宋"/>
                <w:color w:val="auto"/>
                <w:highlight w:val="none"/>
              </w:rPr>
            </w:pPr>
          </w:p>
        </w:tc>
        <w:tc>
          <w:tcPr>
            <w:tcW w:w="1661" w:type="dxa"/>
            <w:vMerge w:val="continue"/>
            <w:vAlign w:val="center"/>
          </w:tcPr>
          <w:p>
            <w:pPr>
              <w:widowControl/>
              <w:spacing w:line="360" w:lineRule="exact"/>
              <w:rPr>
                <w:rFonts w:ascii="仿宋" w:hAnsi="仿宋" w:eastAsia="仿宋" w:cs="仿宋"/>
                <w:color w:val="auto"/>
                <w:highlight w:val="none"/>
              </w:rPr>
            </w:pPr>
          </w:p>
        </w:tc>
        <w:tc>
          <w:tcPr>
            <w:tcW w:w="68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（5）养护过程中应及时清理干净各类垃圾，保持整洁、卫生。应同时清除碎石和杂草，有影响排水的局部区域应及时处理。养护过程中需要的吊车、挖机、洒水车等</w:t>
            </w:r>
            <w:r>
              <w:rPr>
                <w:rFonts w:hint="eastAsia" w:ascii="仿宋" w:hAnsi="仿宋" w:eastAsia="仿宋" w:cs="仿宋"/>
                <w:color w:val="auto"/>
                <w:highlight w:val="none"/>
                <w:lang w:val="en-US" w:eastAsia="zh-CN"/>
              </w:rPr>
              <w:t>所有</w:t>
            </w:r>
            <w:r>
              <w:rPr>
                <w:rFonts w:hint="eastAsia" w:ascii="仿宋" w:hAnsi="仿宋" w:eastAsia="仿宋" w:cs="仿宋"/>
                <w:color w:val="auto"/>
                <w:highlight w:val="none"/>
              </w:rPr>
              <w:t>设施设备费用由供应商负责，不再另行支付额外费用。因施肥、施药、除草、浇水不当导致苗木损失，由</w:t>
            </w:r>
            <w:r>
              <w:rPr>
                <w:rFonts w:hint="eastAsia" w:ascii="仿宋" w:hAnsi="仿宋" w:eastAsia="仿宋" w:cs="仿宋"/>
                <w:color w:val="auto"/>
                <w:highlight w:val="none"/>
                <w:lang w:val="en-US" w:eastAsia="zh-CN"/>
              </w:rPr>
              <w:t>成交人</w:t>
            </w:r>
            <w:r>
              <w:rPr>
                <w:rFonts w:hint="eastAsia" w:ascii="仿宋" w:hAnsi="仿宋" w:eastAsia="仿宋" w:cs="仿宋"/>
                <w:color w:val="auto"/>
                <w:highlight w:val="none"/>
              </w:rPr>
              <w:t>承担赔偿责任。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91"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1661"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养护标准</w:t>
            </w:r>
          </w:p>
        </w:tc>
        <w:tc>
          <w:tcPr>
            <w:tcW w:w="68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参照《宿迁市园林绿化养护管理标准》中的二级绿化养护标准相关标准要求。</w:t>
            </w:r>
          </w:p>
        </w:tc>
      </w:tr>
    </w:tbl>
    <w:p>
      <w:pPr>
        <w:pStyle w:val="738"/>
        <w:spacing w:before="0" w:after="0"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3.3宿管服务</w:t>
      </w:r>
    </w:p>
    <w:tbl>
      <w:tblPr>
        <w:tblStyle w:val="42"/>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68"/>
        <w:gridCol w:w="1424"/>
        <w:gridCol w:w="59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68"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1424"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服务内容</w:t>
            </w:r>
          </w:p>
        </w:tc>
        <w:tc>
          <w:tcPr>
            <w:tcW w:w="5930"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服务标准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168" w:type="dxa"/>
            <w:vAlign w:val="center"/>
          </w:tcPr>
          <w:p>
            <w:pPr>
              <w:widowControl/>
              <w:spacing w:line="360" w:lineRule="exact"/>
              <w:ind w:firstLine="210"/>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1424" w:type="dxa"/>
            <w:vAlign w:val="center"/>
          </w:tcPr>
          <w:p>
            <w:pPr>
              <w:widowControl/>
              <w:spacing w:line="360" w:lineRule="exact"/>
              <w:ind w:firstLine="210"/>
              <w:jc w:val="center"/>
              <w:rPr>
                <w:rFonts w:ascii="仿宋" w:hAnsi="仿宋" w:eastAsia="仿宋" w:cs="仿宋"/>
                <w:color w:val="auto"/>
                <w:highlight w:val="none"/>
              </w:rPr>
            </w:pPr>
            <w:r>
              <w:rPr>
                <w:rFonts w:hint="eastAsia" w:ascii="仿宋" w:hAnsi="仿宋" w:eastAsia="仿宋" w:cs="仿宋"/>
                <w:color w:val="auto"/>
                <w:highlight w:val="none"/>
              </w:rPr>
              <w:t>基本要求</w:t>
            </w:r>
          </w:p>
        </w:tc>
        <w:tc>
          <w:tcPr>
            <w:tcW w:w="5930"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1、宿管员要求有高度的事业心和爱心，关心爱护每一个学生，严禁体罚、变相体罚、侮辱学生，对于夜间突发疾病或意外的学生要第一时间送到医院救治并报告班主任、年级主任和学校值班校长。</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2、按照</w:t>
            </w:r>
            <w:r>
              <w:rPr>
                <w:rFonts w:hint="eastAsia" w:ascii="仿宋" w:hAnsi="仿宋" w:eastAsia="仿宋" w:cs="仿宋"/>
                <w:color w:val="auto"/>
                <w:highlight w:val="none"/>
                <w:lang w:val="en-US" w:eastAsia="zh-CN"/>
              </w:rPr>
              <w:t>国家规定、</w:t>
            </w:r>
            <w:r>
              <w:rPr>
                <w:rFonts w:hint="eastAsia" w:ascii="仿宋" w:hAnsi="仿宋" w:eastAsia="仿宋" w:cs="仿宋"/>
                <w:color w:val="auto"/>
                <w:highlight w:val="none"/>
              </w:rPr>
              <w:t>学校有关宿舍管理的制度，做好住校学生的服务工作。</w:t>
            </w:r>
          </w:p>
          <w:p>
            <w:pPr>
              <w:widowControl/>
              <w:spacing w:line="360" w:lineRule="exact"/>
              <w:ind w:firstLine="210"/>
              <w:jc w:val="left"/>
              <w:rPr>
                <w:rFonts w:hint="eastAsia" w:ascii="仿宋" w:hAnsi="仿宋" w:eastAsia="仿宋" w:cs="仿宋"/>
                <w:color w:val="auto"/>
                <w:highlight w:val="none"/>
              </w:rPr>
            </w:pPr>
            <w:r>
              <w:rPr>
                <w:rFonts w:hint="eastAsia" w:ascii="仿宋" w:hAnsi="仿宋" w:eastAsia="仿宋" w:cs="仿宋"/>
                <w:color w:val="auto"/>
                <w:highlight w:val="none"/>
              </w:rPr>
              <w:t>3、夜间执勤管理规定，值班人员要实行24小时不间断执勤</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每晚必须按时</w:t>
            </w:r>
            <w:r>
              <w:rPr>
                <w:rFonts w:hint="eastAsia" w:ascii="仿宋" w:hAnsi="仿宋" w:eastAsia="仿宋" w:cs="仿宋"/>
                <w:color w:val="auto"/>
                <w:highlight w:val="none"/>
                <w:lang w:val="en-US" w:eastAsia="zh-CN"/>
              </w:rPr>
              <w:t>关闭围栏门</w:t>
            </w:r>
            <w:r>
              <w:rPr>
                <w:rFonts w:hint="eastAsia" w:ascii="仿宋" w:hAnsi="仿宋" w:eastAsia="仿宋" w:cs="仿宋"/>
                <w:color w:val="auto"/>
                <w:highlight w:val="none"/>
              </w:rPr>
              <w:t>，关门后必须到各楼层检查有无违章用电、用火及宿舍无外来人员现象。晚自习结束，管理员要督促各宿舍舍长及时登记汇报各个宿舍学生到宿舍情况，宿管员必须对照床铺逐个核对，未在宿舍的要落实好去处，并与班主任、年级主任联系对接</w:t>
            </w:r>
            <w:r>
              <w:rPr>
                <w:rFonts w:hint="eastAsia" w:ascii="仿宋" w:hAnsi="仿宋" w:eastAsia="仿宋" w:cs="仿宋"/>
                <w:color w:val="auto"/>
                <w:highlight w:val="none"/>
                <w:lang w:eastAsia="zh-CN"/>
              </w:rPr>
              <w:t>，</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4、人员进出管理规定</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(1)外来人员必须到值班室登记，方可进入宿舍楼。</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(2)做好门禁管理，配合学校对学生进出宿舍进行严格管理。</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5、宿舍公共区域保洁</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（1）学生宿舍楼室内以外区域的墙面、地面、阳台、楼道、栏杆、扶手墙裙、拐角和宿舍楼之间公共区域及内外墙面地面的卫生清洁；</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（2）服从学校管理做好学生宿舍的管理工作，如开锁门、水电及安全隐患检查等工作;负责空宿舍的整理、清扫、开锁门。</w:t>
            </w:r>
          </w:p>
        </w:tc>
      </w:tr>
    </w:tbl>
    <w:p>
      <w:pPr>
        <w:pStyle w:val="738"/>
        <w:spacing w:before="0" w:after="0"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3.4保洁服务</w:t>
      </w:r>
    </w:p>
    <w:tbl>
      <w:tblPr>
        <w:tblStyle w:val="41"/>
        <w:tblpPr w:leftFromText="180" w:rightFromText="180" w:vertAnchor="text" w:horzAnchor="page" w:tblpX="1669" w:tblpY="466"/>
        <w:tblW w:w="92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2010"/>
        <w:gridCol w:w="66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625"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2010"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服务内容</w:t>
            </w:r>
          </w:p>
        </w:tc>
        <w:tc>
          <w:tcPr>
            <w:tcW w:w="6636"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服务标准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2010"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基本要求</w:t>
            </w: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（1）建立保洁服务的工作制度及工作计划，并按照执行。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（2）做好保洁服务工作记录，记录填写规范、保存完好。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（3）作业时采取安全防护措施，防止对作业人员或他人造成伤害。相关耗材的环保、安全性等应当符合国家相关规定要求。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507" w:hRule="atLeast"/>
        </w:trPr>
        <w:tc>
          <w:tcPr>
            <w:tcW w:w="625"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2010"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办公、教学区域保洁</w:t>
            </w: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（1）大厅、楼内公共通道：</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①公共通道保持干净，无异味、无杂物、无积水，每日至少开展2次清洁作业。</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②门窗玻璃干净无尘，透光性好，每周至少开展1次清洁作业。</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③指示牌、公告栏干净，无污渍，每周至少开展1次清洁作业。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95"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（2）电器、消防等设施设备：</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①配电箱、设备机房、会议室音视频设备、消防栓及开关插座等保持表面干净，无尘无污迹，每月至少开展1次清洁作业。</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②监控摄像头、门禁系统等表面光亮，无尘、无斑点，每月至少开展1次清洁作业。</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③直饮机，每日至少开展2次清洁作业，确保周边干净整洁无积水。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（3）楼梯、扶手、楼梯间保持干净、无异味、无杂物、无积水，每日至少开展2次清洁作业。各楼梯间墙面、天花板每周除尘1次。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（4）工具间：</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①保持干净，无异味、无杂物、无积水，每日至少开展1次全面清洁作业。</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②作业工具摆放整齐有序，表面干净无渍，每日消毒。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95"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（5）公共卫生间：</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①保持干净，无异味，垃圾无溢出，每日至少开展1次全面清洁和消毒作业，工作期间保持不间断巡视，至少每小时巡视一次。</w:t>
            </w:r>
          </w:p>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②每日两次收垃圾，更换垃圾袋。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（6）平台、屋顶、天沟保持干净，有杂物及时清扫，每月至少开展1次清洁作业。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（7）石材地面、内墙做好养护工作，每季度开展1次清洁作业。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0"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（8）学校有重大活动时，无论是否为工作日，</w:t>
            </w:r>
            <w:r>
              <w:rPr>
                <w:rFonts w:hint="eastAsia" w:ascii="仿宋" w:hAnsi="仿宋" w:eastAsia="仿宋" w:cs="仿宋"/>
                <w:color w:val="auto"/>
                <w:highlight w:val="none"/>
                <w:lang w:val="en-US" w:eastAsia="zh-CN"/>
              </w:rPr>
              <w:t>成交人</w:t>
            </w:r>
            <w:r>
              <w:rPr>
                <w:rFonts w:hint="eastAsia" w:ascii="仿宋" w:hAnsi="仿宋" w:eastAsia="仿宋" w:cs="仿宋"/>
                <w:color w:val="auto"/>
                <w:highlight w:val="none"/>
              </w:rPr>
              <w:t>要无条件配合学校做好相关保洁工作，确保学校完成相关活动。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88"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spacing w:line="360" w:lineRule="exact"/>
              <w:ind w:firstLine="191"/>
              <w:rPr>
                <w:rFonts w:ascii="仿宋" w:hAnsi="仿宋" w:eastAsia="仿宋" w:cs="仿宋"/>
                <w:color w:val="auto"/>
                <w:highlight w:val="none"/>
              </w:rPr>
            </w:pPr>
            <w:r>
              <w:rPr>
                <w:rFonts w:hint="eastAsia" w:ascii="仿宋" w:hAnsi="仿宋" w:eastAsia="仿宋" w:cs="仿宋"/>
                <w:color w:val="auto"/>
                <w:highlight w:val="none"/>
              </w:rPr>
              <w:t>（9）会议室、报告厅要定期清洁、巡视和消毒，保证会场清洁整齐；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88"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（10）要提前做好各类考试期间保洁工作，按照要求随时做好清洁服务，考试期间厕所做好通风点香工作，温暖季节确保做好灭蝇防鼠工作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2010"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公共场地区域保洁</w:t>
            </w: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每日清扫道路地面、操场、广场等公共区域至少2次，保持干净、无杂物、无积水。地下车库每周清理一次。按学校要求定期对校内图书馆、科技馆、报告厅、室内体育馆等室内大面积公共场所进行集中清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（2）雪、冰冻等恶劣天气时及时清扫积水、积雪，并采取安全防护措施。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（3）各种路标、宣传栏等保持干净，每周至少开展1次清洁作业。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（4）清洁室外照明设备，每月至少开展1次清洁作业。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（5）绿地内无杂物、无改变用途和破坏、践踏、占用现象，每天至少开展1次巡查。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2010"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垃圾处理</w:t>
            </w: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（1）桶身表面干净无污渍，每日开展至少1次清洁作业。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（2）垃圾分类房保持整洁，无明显异味，每日至少开展1次清洁作业。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（3）垃圾装袋，日产日清。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（4）每个工作日内要对楼层产生的垃圾，进行清理分类，并运至垃圾集中堆放点，并保持周边环境干净整洁。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97"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（5）每日清洗、清洁垃圾收集桶，清洁整理垃圾分类房，严格执行垃圾分类要求。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0" w:hRule="atLeast"/>
        </w:trPr>
        <w:tc>
          <w:tcPr>
            <w:tcW w:w="625" w:type="dxa"/>
            <w:vMerge w:val="restart"/>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2010" w:type="dxa"/>
            <w:vMerge w:val="restart"/>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卫生消毒</w:t>
            </w: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（1）办公用房区域、公共场所区域和周围环境预防性卫生消毒，消毒后及时通风，每周至少开展1次作业。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18"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（2）采取综合措施消灭老鼠、蟑螂，控制室内外蚊虫孳生，达到基本无蝇，每季度至少开展1次作业。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36"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（3）发生公共卫生事件时，配合专业单位开展消毒、检测等工作。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36" w:hRule="atLeast"/>
        </w:trPr>
        <w:tc>
          <w:tcPr>
            <w:tcW w:w="625" w:type="dxa"/>
            <w:vMerge w:val="continue"/>
            <w:vAlign w:val="center"/>
          </w:tcPr>
          <w:p>
            <w:pPr>
              <w:widowControl/>
              <w:spacing w:line="360" w:lineRule="exact"/>
              <w:jc w:val="center"/>
              <w:rPr>
                <w:rFonts w:ascii="仿宋" w:hAnsi="仿宋" w:eastAsia="仿宋" w:cs="仿宋"/>
                <w:color w:val="auto"/>
                <w:highlight w:val="none"/>
              </w:rPr>
            </w:pPr>
          </w:p>
        </w:tc>
        <w:tc>
          <w:tcPr>
            <w:tcW w:w="2010" w:type="dxa"/>
            <w:vMerge w:val="continue"/>
            <w:vAlign w:val="center"/>
          </w:tcPr>
          <w:p>
            <w:pPr>
              <w:widowControl/>
              <w:spacing w:line="360" w:lineRule="exact"/>
              <w:rPr>
                <w:rFonts w:ascii="仿宋" w:hAnsi="仿宋" w:eastAsia="仿宋" w:cs="仿宋"/>
                <w:color w:val="auto"/>
                <w:highlight w:val="none"/>
              </w:rPr>
            </w:pPr>
          </w:p>
        </w:tc>
        <w:tc>
          <w:tcPr>
            <w:tcW w:w="6636" w:type="dxa"/>
            <w:vAlign w:val="center"/>
          </w:tcPr>
          <w:p>
            <w:pPr>
              <w:widowControl/>
              <w:spacing w:line="360" w:lineRule="exact"/>
              <w:ind w:firstLine="210"/>
              <w:jc w:val="left"/>
              <w:rPr>
                <w:rFonts w:ascii="仿宋" w:hAnsi="仿宋" w:eastAsia="仿宋" w:cs="仿宋"/>
                <w:color w:val="auto"/>
                <w:highlight w:val="none"/>
              </w:rPr>
            </w:pPr>
            <w:r>
              <w:rPr>
                <w:rFonts w:hint="eastAsia" w:ascii="仿宋" w:hAnsi="仿宋" w:eastAsia="仿宋" w:cs="仿宋"/>
                <w:color w:val="auto"/>
                <w:highlight w:val="none"/>
              </w:rPr>
              <w:t>（4）根据卫生防疫部门及学校要求定期对学生教室进行消毒，并做好消毒记录。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36" w:hRule="atLeast"/>
        </w:trPr>
        <w:tc>
          <w:tcPr>
            <w:tcW w:w="625"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2010" w:type="dxa"/>
            <w:vAlign w:val="center"/>
          </w:tcPr>
          <w:p>
            <w:pPr>
              <w:widowControl/>
              <w:spacing w:line="360" w:lineRule="exact"/>
              <w:rPr>
                <w:rFonts w:ascii="仿宋" w:hAnsi="仿宋" w:eastAsia="仿宋" w:cs="仿宋"/>
                <w:color w:val="auto"/>
                <w:highlight w:val="none"/>
              </w:rPr>
            </w:pPr>
            <w:r>
              <w:rPr>
                <w:rFonts w:hint="eastAsia" w:ascii="仿宋" w:hAnsi="仿宋" w:eastAsia="仿宋" w:cs="仿宋"/>
                <w:color w:val="auto"/>
                <w:highlight w:val="none"/>
              </w:rPr>
              <w:t>其他要求</w:t>
            </w:r>
          </w:p>
        </w:tc>
        <w:tc>
          <w:tcPr>
            <w:tcW w:w="6636" w:type="dxa"/>
            <w:vAlign w:val="center"/>
          </w:tcPr>
          <w:p>
            <w:pPr>
              <w:widowControl/>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（1）每月至少开展1次公用部位的门、窗、楼梯、通风道、室内地面、墙面、吊顶和室外屋面等巡查，发现破损，及时向采购人报告。</w:t>
            </w:r>
          </w:p>
          <w:p>
            <w:pPr>
              <w:widowControl/>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（2）每月至少开展1次大门、围墙、道路、场地、管井、沟渠等巡查，每月至少开展1次雨污水管井、化粪池、水电及消防设施等巡查，发现破损，及时向采购人报告并进行维护。</w:t>
            </w:r>
          </w:p>
          <w:p>
            <w:pPr>
              <w:widowControl/>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（3）每学期定期进行雨污水管井、化粪池清理，保持畅通、不淤积。</w:t>
            </w:r>
          </w:p>
          <w:p>
            <w:pPr>
              <w:widowControl/>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（4）重大节假日及恶劣天气前后，组织系统巡检。</w:t>
            </w:r>
          </w:p>
        </w:tc>
      </w:tr>
    </w:tbl>
    <w:p>
      <w:pPr>
        <w:pStyle w:val="121"/>
        <w:jc w:val="left"/>
        <w:rPr>
          <w:rFonts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t>3.4.1具体清洁要求</w:t>
      </w:r>
    </w:p>
    <w:tbl>
      <w:tblPr>
        <w:tblStyle w:val="41"/>
        <w:tblW w:w="9372" w:type="dxa"/>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1753"/>
        <w:gridCol w:w="68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trPr>
        <w:tc>
          <w:tcPr>
            <w:tcW w:w="786" w:type="dxa"/>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1753" w:type="dxa"/>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材质</w:t>
            </w:r>
          </w:p>
        </w:tc>
        <w:tc>
          <w:tcPr>
            <w:tcW w:w="6833" w:type="dxa"/>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清洁要求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restart"/>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1753" w:type="dxa"/>
            <w:vMerge w:val="restart"/>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环氧地坪地面</w:t>
            </w: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（1）清理垃圾：清理地面上的垃圾和杂物。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（2）清洗地面：用专业的清洁剂或去污剂清洗地面。清洁剂和去污剂的选取要根据污垢的性质而定。环氧地坪一般使用弱酸性或弱碱性的清洁剂，避免使用酸性或碱性强的清洁剂。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（3）滚刷或颗粒机进行深层清洗：对于顽固沉积物，需要使用滚刷或颗粒机进行深层清洗。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（4）浸泡：将清洁剂或去污剂浸泡在环氧地坪上，加强去除污渍的效果。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（5）冲洗：用清水将地面冲洗干净，以去除残留的清洁剂或去污剂。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restart"/>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1753" w:type="dxa"/>
            <w:vMerge w:val="restart"/>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耐磨漆地面</w:t>
            </w: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（1）日常清洁：使用软质拖把或地板清洁机，配合清水和中性清洁剂进行清洁。避免使用酸性或碱性清洁剂，以免损坏地面表面。定期清理地面上的污渍和杂物，保持地面干净整洁。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（2）打蜡：为了增加耐磨地面的光亮度和耐磨性，可以进行打蜡处理。使用适合聚氨酯地面的蜡进行均匀涂抹，待蜡干燥后使用抛光机或拖把清理地面，使其变得光滑而有光泽。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restart"/>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1753" w:type="dxa"/>
            <w:vMerge w:val="restart"/>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瓷砖地面</w:t>
            </w:r>
          </w:p>
        </w:tc>
        <w:tc>
          <w:tcPr>
            <w:tcW w:w="6833" w:type="dxa"/>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（1）日常清洁：推尘，保持地面干净无杂物。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（2）深度清洁：使用洗洁精或肥皂水清理。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restart"/>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1753" w:type="dxa"/>
            <w:vMerge w:val="restart"/>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石材地面</w:t>
            </w:r>
          </w:p>
        </w:tc>
        <w:tc>
          <w:tcPr>
            <w:tcW w:w="6833" w:type="dxa"/>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（1）根据各区域的人流量及大理石的实际磨损程度制定大理石的晶面保养计划。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（2）启动晶面机，使用中性清洁剂清洁，避免使用强酸或强碱清洁剂，定期进行基础维护。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restart"/>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1753" w:type="dxa"/>
            <w:vMerge w:val="restart"/>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水磨石地面</w:t>
            </w: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（1）日常清洁：推尘，保持地面干净无杂物。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（2）深度清洁：使用洗洁精或肥皂水清理。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restart"/>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1753" w:type="dxa"/>
            <w:vMerge w:val="restart"/>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地胶板地面</w:t>
            </w: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（1）定期保养。使用中性清洁剂清洁，避免使用强酸或强碱清洁剂，定期进行基础维护。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（2）日常维护。使用湿润的拖把清洁，污染严重时局部清洁，每月对地胶板地面进行打蜡处理。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restart"/>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7</w:t>
            </w:r>
          </w:p>
        </w:tc>
        <w:tc>
          <w:tcPr>
            <w:tcW w:w="1753" w:type="dxa"/>
            <w:vMerge w:val="restart"/>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地板地面</w:t>
            </w: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（1）定期保养。使用中性清洁剂清洁，避免使用强酸或强碱清洁剂，定期进行基础维护。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（2）日常维护。使用湿润的拖把清洁，污染严重时局部清洁，每月对地板进行打蜡处理。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restart"/>
            <w:vAlign w:val="center"/>
          </w:tcPr>
          <w:p>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8</w:t>
            </w:r>
          </w:p>
        </w:tc>
        <w:tc>
          <w:tcPr>
            <w:tcW w:w="1753" w:type="dxa"/>
            <w:vMerge w:val="restart"/>
            <w:vAlign w:val="center"/>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地毯地面</w:t>
            </w: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（1）日常用吸尘机除尘，局部脏污用湿布配中性清洁液重点清洁。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54" w:hRule="atLeast"/>
        </w:trPr>
        <w:tc>
          <w:tcPr>
            <w:tcW w:w="786" w:type="dxa"/>
            <w:vMerge w:val="continue"/>
            <w:vAlign w:val="center"/>
          </w:tcPr>
          <w:p>
            <w:pPr>
              <w:spacing w:line="360" w:lineRule="exact"/>
              <w:jc w:val="center"/>
              <w:rPr>
                <w:rFonts w:ascii="仿宋" w:hAnsi="仿宋" w:eastAsia="仿宋" w:cs="仿宋"/>
                <w:color w:val="auto"/>
                <w:highlight w:val="none"/>
              </w:rPr>
            </w:pPr>
          </w:p>
        </w:tc>
        <w:tc>
          <w:tcPr>
            <w:tcW w:w="1753" w:type="dxa"/>
            <w:vMerge w:val="continue"/>
            <w:vAlign w:val="center"/>
          </w:tcPr>
          <w:p>
            <w:pPr>
              <w:spacing w:line="360" w:lineRule="exact"/>
              <w:rPr>
                <w:rFonts w:ascii="仿宋" w:hAnsi="仿宋" w:eastAsia="仿宋" w:cs="仿宋"/>
                <w:color w:val="auto"/>
                <w:highlight w:val="none"/>
              </w:rPr>
            </w:pPr>
          </w:p>
        </w:tc>
        <w:tc>
          <w:tcPr>
            <w:tcW w:w="6833" w:type="dxa"/>
            <w:vAlign w:val="center"/>
          </w:tcPr>
          <w:p>
            <w:pPr>
              <w:spacing w:line="360" w:lineRule="exact"/>
              <w:ind w:firstLine="210"/>
              <w:rPr>
                <w:rFonts w:ascii="仿宋" w:hAnsi="仿宋" w:eastAsia="仿宋" w:cs="仿宋"/>
                <w:color w:val="auto"/>
                <w:highlight w:val="none"/>
              </w:rPr>
            </w:pPr>
            <w:r>
              <w:rPr>
                <w:rFonts w:hint="eastAsia" w:ascii="仿宋" w:hAnsi="仿宋" w:eastAsia="仿宋" w:cs="仿宋"/>
                <w:color w:val="auto"/>
                <w:highlight w:val="none"/>
              </w:rPr>
              <w:t>（2）用地毯清洗机进行整体清洗，除螨。</w:t>
            </w:r>
          </w:p>
        </w:tc>
      </w:tr>
    </w:tbl>
    <w:p>
      <w:pPr>
        <w:pStyle w:val="90"/>
        <w:ind w:firstLine="200"/>
        <w:rPr>
          <w:rFonts w:ascii="仿宋" w:hAnsi="仿宋" w:eastAsia="仿宋" w:cs="仿宋"/>
          <w:color w:val="auto"/>
          <w:highlight w:val="none"/>
        </w:rPr>
      </w:pPr>
    </w:p>
    <w:p>
      <w:pPr>
        <w:pStyle w:val="119"/>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四、服务人员要求</w:t>
      </w:r>
    </w:p>
    <w:tbl>
      <w:tblPr>
        <w:tblStyle w:val="41"/>
        <w:tblW w:w="8271" w:type="dxa"/>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02"/>
        <w:gridCol w:w="4890"/>
        <w:gridCol w:w="12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10" w:hRule="atLeast"/>
        </w:trPr>
        <w:tc>
          <w:tcPr>
            <w:tcW w:w="2102" w:type="dxa"/>
            <w:vAlign w:val="center"/>
          </w:tcPr>
          <w:p>
            <w:pPr>
              <w:widowControl/>
              <w:spacing w:line="36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岗位</w:t>
            </w:r>
          </w:p>
          <w:p>
            <w:pPr>
              <w:widowControl/>
              <w:spacing w:line="360" w:lineRule="exact"/>
              <w:jc w:val="center"/>
              <w:rPr>
                <w:rFonts w:ascii="仿宋" w:hAnsi="仿宋" w:eastAsia="仿宋" w:cs="仿宋"/>
                <w:color w:val="auto"/>
                <w:szCs w:val="21"/>
                <w:highlight w:val="none"/>
              </w:rPr>
            </w:pPr>
          </w:p>
        </w:tc>
        <w:tc>
          <w:tcPr>
            <w:tcW w:w="4890" w:type="dxa"/>
            <w:vAlign w:val="center"/>
          </w:tcPr>
          <w:p>
            <w:pPr>
              <w:widowControl/>
              <w:spacing w:line="360" w:lineRule="exact"/>
              <w:jc w:val="center"/>
              <w:rPr>
                <w:rFonts w:ascii="仿宋" w:hAnsi="仿宋" w:eastAsia="仿宋" w:cs="仿宋"/>
                <w:color w:val="auto"/>
                <w:sz w:val="24"/>
                <w:szCs w:val="24"/>
                <w:highlight w:val="none"/>
              </w:rPr>
            </w:pPr>
            <w:r>
              <w:rPr>
                <w:rFonts w:hint="eastAsia" w:ascii="仿宋" w:hAnsi="仿宋" w:eastAsia="仿宋" w:cs="仿宋"/>
                <w:color w:val="auto"/>
                <w:szCs w:val="21"/>
                <w:highlight w:val="none"/>
              </w:rPr>
              <w:t>相关要求</w:t>
            </w:r>
          </w:p>
        </w:tc>
        <w:tc>
          <w:tcPr>
            <w:tcW w:w="1279" w:type="dxa"/>
            <w:vAlign w:val="center"/>
          </w:tcPr>
          <w:p>
            <w:pPr>
              <w:widowControl/>
              <w:spacing w:line="36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928" w:hRule="atLeast"/>
        </w:trPr>
        <w:tc>
          <w:tcPr>
            <w:tcW w:w="2102" w:type="dxa"/>
            <w:vAlign w:val="center"/>
          </w:tcPr>
          <w:p>
            <w:pPr>
              <w:widowControl/>
              <w:spacing w:line="360" w:lineRule="exact"/>
              <w:jc w:val="center"/>
              <w:rPr>
                <w:rFonts w:ascii="仿宋" w:hAnsi="仿宋" w:eastAsia="仿宋" w:cs="仿宋"/>
                <w:color w:val="auto"/>
                <w:highlight w:val="none"/>
              </w:rPr>
            </w:pPr>
            <w:r>
              <w:rPr>
                <w:rFonts w:hint="eastAsia" w:ascii="仿宋" w:hAnsi="仿宋" w:eastAsia="仿宋" w:cs="仿宋"/>
                <w:color w:val="auto"/>
                <w:szCs w:val="24"/>
                <w:highlight w:val="none"/>
              </w:rPr>
              <w:t>项目经理</w:t>
            </w:r>
          </w:p>
        </w:tc>
        <w:tc>
          <w:tcPr>
            <w:tcW w:w="4890" w:type="dxa"/>
            <w:vAlign w:val="center"/>
          </w:tcPr>
          <w:p>
            <w:pPr>
              <w:widowControl/>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年龄55周岁（含）及以下，以身份证为准。熟悉物业管理相关法规，并能规范组织管理服务工作，知识面广，专业技能熟练，有较强的组织领导能力和协调能力。全面负责物业管理相关人员的管理、监督、指导、培训、考核等工作，服从采购人的管理和考核。</w:t>
            </w:r>
          </w:p>
        </w:tc>
        <w:tc>
          <w:tcPr>
            <w:tcW w:w="1279" w:type="dxa"/>
            <w:vAlign w:val="center"/>
          </w:tcPr>
          <w:p>
            <w:pPr>
              <w:widowControl/>
              <w:spacing w:line="360" w:lineRule="exact"/>
              <w:jc w:val="left"/>
              <w:rPr>
                <w:rFonts w:ascii="仿宋" w:hAnsi="仿宋" w:eastAsia="仿宋" w:cs="仿宋"/>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99" w:hRule="atLeast"/>
        </w:trPr>
        <w:tc>
          <w:tcPr>
            <w:tcW w:w="2102" w:type="dxa"/>
            <w:vAlign w:val="center"/>
          </w:tcPr>
          <w:p>
            <w:pPr>
              <w:widowControl/>
              <w:spacing w:line="360" w:lineRule="exact"/>
              <w:jc w:val="center"/>
              <w:rPr>
                <w:rFonts w:hint="default" w:ascii="仿宋" w:hAnsi="仿宋" w:eastAsia="仿宋" w:cs="仿宋"/>
                <w:color w:val="auto"/>
                <w:szCs w:val="24"/>
                <w:highlight w:val="none"/>
                <w:lang w:val="en-US" w:eastAsia="zh-CN"/>
              </w:rPr>
            </w:pPr>
            <w:r>
              <w:rPr>
                <w:rFonts w:hint="eastAsia" w:ascii="仿宋" w:hAnsi="仿宋" w:eastAsia="仿宋" w:cs="仿宋"/>
                <w:color w:val="auto"/>
                <w:szCs w:val="21"/>
                <w:highlight w:val="none"/>
              </w:rPr>
              <w:t>保洁人员</w:t>
            </w:r>
          </w:p>
        </w:tc>
        <w:tc>
          <w:tcPr>
            <w:tcW w:w="4890" w:type="dxa"/>
            <w:vAlign w:val="center"/>
          </w:tcPr>
          <w:p>
            <w:pPr>
              <w:widowControl/>
              <w:spacing w:line="360" w:lineRule="exact"/>
              <w:jc w:val="left"/>
              <w:rPr>
                <w:rFonts w:ascii="仿宋" w:hAnsi="仿宋" w:eastAsia="仿宋" w:cs="仿宋"/>
                <w:color w:val="auto"/>
                <w:highlight w:val="none"/>
              </w:rPr>
            </w:pPr>
            <w:r>
              <w:rPr>
                <w:rFonts w:hint="eastAsia" w:ascii="仿宋" w:hAnsi="仿宋" w:eastAsia="仿宋" w:cs="仿宋"/>
                <w:color w:val="auto"/>
                <w:szCs w:val="21"/>
                <w:highlight w:val="none"/>
              </w:rPr>
              <w:t>女保洁员年龄60周岁（含）以下，以身份证为准，男保洁员年龄63周岁（含）以下，以身份证为准，负责校区的保洁工作，遵守学校的相关纪律要求，品德高尚，作风正派，关心热爱学生，身心健康，吃苦耐劳。</w:t>
            </w:r>
          </w:p>
        </w:tc>
        <w:tc>
          <w:tcPr>
            <w:tcW w:w="1279" w:type="dxa"/>
            <w:vAlign w:val="center"/>
          </w:tcPr>
          <w:p>
            <w:pPr>
              <w:widowControl/>
              <w:spacing w:line="360" w:lineRule="exact"/>
              <w:rPr>
                <w:rFonts w:ascii="仿宋" w:hAnsi="仿宋" w:eastAsia="仿宋" w:cs="仿宋"/>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51" w:hRule="atLeast"/>
        </w:trPr>
        <w:tc>
          <w:tcPr>
            <w:tcW w:w="2102" w:type="dxa"/>
            <w:vAlign w:val="center"/>
          </w:tcPr>
          <w:p>
            <w:pPr>
              <w:widowControl/>
              <w:spacing w:line="360" w:lineRule="exact"/>
              <w:jc w:val="center"/>
              <w:rPr>
                <w:rFonts w:ascii="仿宋" w:hAnsi="仿宋" w:eastAsia="仿宋" w:cs="仿宋"/>
                <w:color w:val="auto"/>
                <w:szCs w:val="24"/>
                <w:highlight w:val="none"/>
              </w:rPr>
            </w:pPr>
            <w:r>
              <w:rPr>
                <w:rFonts w:hint="eastAsia" w:ascii="仿宋" w:hAnsi="仿宋" w:eastAsia="仿宋" w:cs="仿宋"/>
                <w:color w:val="auto"/>
                <w:szCs w:val="24"/>
                <w:highlight w:val="none"/>
              </w:rPr>
              <w:t>宿管人员</w:t>
            </w:r>
          </w:p>
        </w:tc>
        <w:tc>
          <w:tcPr>
            <w:tcW w:w="4890" w:type="dxa"/>
            <w:vAlign w:val="center"/>
          </w:tcPr>
          <w:p>
            <w:pPr>
              <w:widowControl/>
              <w:spacing w:line="360" w:lineRule="exact"/>
              <w:jc w:val="left"/>
              <w:rPr>
                <w:rFonts w:ascii="仿宋" w:hAnsi="仿宋" w:eastAsia="仿宋" w:cs="仿宋"/>
                <w:color w:val="auto"/>
                <w:highlight w:val="none"/>
              </w:rPr>
            </w:pPr>
            <w:r>
              <w:rPr>
                <w:rFonts w:hint="eastAsia" w:ascii="仿宋" w:hAnsi="仿宋" w:eastAsia="仿宋" w:cs="仿宋"/>
                <w:color w:val="auto"/>
                <w:szCs w:val="21"/>
                <w:highlight w:val="none"/>
              </w:rPr>
              <w:t>女宿管员年龄60周岁（含）以下，以身份证为准，男宿管员年龄63周岁（含）以下，女生宿舍楼宿舍管理员须为女性。</w:t>
            </w:r>
          </w:p>
        </w:tc>
        <w:tc>
          <w:tcPr>
            <w:tcW w:w="1279" w:type="dxa"/>
            <w:vAlign w:val="center"/>
          </w:tcPr>
          <w:p>
            <w:pPr>
              <w:widowControl/>
              <w:spacing w:line="360" w:lineRule="exact"/>
              <w:jc w:val="left"/>
              <w:rPr>
                <w:rFonts w:ascii="仿宋" w:hAnsi="仿宋" w:eastAsia="仿宋" w:cs="仿宋"/>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8" w:hRule="atLeast"/>
        </w:trPr>
        <w:tc>
          <w:tcPr>
            <w:tcW w:w="2102" w:type="dxa"/>
            <w:vAlign w:val="center"/>
          </w:tcPr>
          <w:p>
            <w:pPr>
              <w:widowControl/>
              <w:spacing w:line="36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绿化管养人员</w:t>
            </w:r>
          </w:p>
        </w:tc>
        <w:tc>
          <w:tcPr>
            <w:tcW w:w="4890" w:type="dxa"/>
            <w:vAlign w:val="center"/>
          </w:tcPr>
          <w:p>
            <w:pPr>
              <w:widowControl/>
              <w:spacing w:line="36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女年龄60周岁（含）以下，以身份证为准，男年龄63周岁（含）以下，以身份证为准，负责校内绿化管养工作，遵守学校的相关纪律要求，品德高尚，作风正派，关心热爱学生，身心健康，吃苦耐劳。</w:t>
            </w:r>
          </w:p>
        </w:tc>
        <w:tc>
          <w:tcPr>
            <w:tcW w:w="1279" w:type="dxa"/>
            <w:vAlign w:val="center"/>
          </w:tcPr>
          <w:p>
            <w:pPr>
              <w:widowControl/>
              <w:spacing w:line="360" w:lineRule="exact"/>
              <w:jc w:val="left"/>
              <w:rPr>
                <w:rFonts w:ascii="仿宋" w:hAnsi="仿宋" w:eastAsia="仿宋" w:cs="仿宋"/>
                <w:color w:val="auto"/>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48" w:hRule="atLeast"/>
        </w:trPr>
        <w:tc>
          <w:tcPr>
            <w:tcW w:w="2102" w:type="dxa"/>
            <w:vAlign w:val="center"/>
          </w:tcPr>
          <w:p>
            <w:pPr>
              <w:widowControl/>
              <w:spacing w:line="360" w:lineRule="exact"/>
              <w:jc w:val="center"/>
              <w:rPr>
                <w:rFonts w:ascii="仿宋" w:hAnsi="仿宋" w:eastAsia="仿宋" w:cs="仿宋"/>
                <w:color w:val="auto"/>
                <w:szCs w:val="21"/>
                <w:highlight w:val="none"/>
              </w:rPr>
            </w:pPr>
            <w:r>
              <w:rPr>
                <w:rFonts w:hint="eastAsia" w:ascii="仿宋" w:hAnsi="仿宋" w:eastAsia="仿宋" w:cs="仿宋"/>
                <w:color w:val="auto"/>
                <w:szCs w:val="21"/>
                <w:highlight w:val="none"/>
              </w:rPr>
              <w:t>水电工</w:t>
            </w:r>
          </w:p>
        </w:tc>
        <w:tc>
          <w:tcPr>
            <w:tcW w:w="4890" w:type="dxa"/>
            <w:vAlign w:val="center"/>
          </w:tcPr>
          <w:p>
            <w:pPr>
              <w:widowControl/>
              <w:spacing w:line="360" w:lineRule="exact"/>
              <w:jc w:val="left"/>
              <w:rPr>
                <w:rFonts w:ascii="仿宋" w:hAnsi="仿宋" w:eastAsia="仿宋" w:cs="仿宋"/>
                <w:color w:val="auto"/>
                <w:szCs w:val="21"/>
                <w:highlight w:val="none"/>
              </w:rPr>
            </w:pPr>
            <w:r>
              <w:rPr>
                <w:rFonts w:hint="eastAsia" w:ascii="仿宋" w:hAnsi="仿宋" w:eastAsia="仿宋" w:cs="仿宋"/>
                <w:color w:val="auto"/>
                <w:szCs w:val="21"/>
                <w:highlight w:val="none"/>
              </w:rPr>
              <w:t>要求男性，具有《低压电工证》，能完成以下工作。校内水电管网维护、设施设备维修更换、管道疏通、故障检修、日常检查维护等（设备、材料由采购人提供）以及校内重大活动电力保障。</w:t>
            </w:r>
          </w:p>
        </w:tc>
        <w:tc>
          <w:tcPr>
            <w:tcW w:w="1279" w:type="dxa"/>
            <w:vAlign w:val="center"/>
          </w:tcPr>
          <w:p>
            <w:pPr>
              <w:widowControl/>
              <w:spacing w:line="360" w:lineRule="exact"/>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不常驻学校的水电服务响应时间不超过1小时</w:t>
            </w:r>
          </w:p>
        </w:tc>
      </w:tr>
    </w:tbl>
    <w:p>
      <w:pPr>
        <w:pStyle w:val="608"/>
        <w:widowControl/>
        <w:spacing w:line="4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注：1.除项目经理外，其他成员可在中标后按要求聘用相关人员，并依法签订劳动合同。所有人员进场前采购人将对其是否有违法犯罪记录进行审查，审查不通过不予留用。</w:t>
      </w:r>
      <w:r>
        <w:rPr>
          <w:rFonts w:hint="eastAsia" w:ascii="仿宋" w:hAnsi="仿宋" w:eastAsia="仿宋" w:cs="仿宋"/>
          <w:color w:val="auto"/>
          <w:sz w:val="24"/>
          <w:highlight w:val="none"/>
        </w:rPr>
        <w:t>所有人员均须有健康证。</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结果公告发出之日起7日内将所有人员资料交采购人审核，以上聘用的人员经采购人审核书面同意后方可上岗。</w:t>
      </w:r>
    </w:p>
    <w:p>
      <w:pPr>
        <w:pStyle w:val="608"/>
        <w:widowControl/>
        <w:spacing w:line="4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须严格按照投标文件配备项目经理，项目经理试用期为1个月，试用期满后采购人视项目经理试用期表现决定是否继续留用。如若更换，须经过采购单位书面同意后履行更换手续。</w:t>
      </w:r>
    </w:p>
    <w:p>
      <w:pPr>
        <w:pStyle w:val="608"/>
        <w:widowControl/>
        <w:spacing w:line="4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3.采购方有权根据工作表现、工作需求提出更换人员，</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需在采购方提出需求一个月内完成人员更换，并完成更换人员的费用结算。</w:t>
      </w:r>
    </w:p>
    <w:p>
      <w:pPr>
        <w:pStyle w:val="608"/>
        <w:spacing w:line="400" w:lineRule="exact"/>
        <w:ind w:firstLine="48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4.如因</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项目组成员疏忽或失职造成贵重物品被盗、毁坏或发生重大安全事故，</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承担一切赔偿责任。履约期间，如若发生项目组成员工伤或遇项目组成员造成自身或他人人身伤亡事故及财产损失，均由</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负责，与采购方无关。</w:t>
      </w:r>
    </w:p>
    <w:p>
      <w:pPr>
        <w:pStyle w:val="608"/>
        <w:spacing w:line="400" w:lineRule="exact"/>
        <w:ind w:firstLine="48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5.学生在校期间具体时间服从学校安排，周末、节假日、寒暑假期间根据学校需求安排专人值班。</w:t>
      </w:r>
    </w:p>
    <w:p>
      <w:pPr>
        <w:pStyle w:val="119"/>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五、考核标准</w:t>
      </w:r>
    </w:p>
    <w:p>
      <w:pPr>
        <w:pStyle w:val="608"/>
        <w:widowControl/>
        <w:spacing w:line="400" w:lineRule="exact"/>
        <w:ind w:firstLine="480"/>
        <w:jc w:val="left"/>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rPr>
        <w:t>本项目实行“双考核”机制，由服务学校</w:t>
      </w:r>
      <w:r>
        <w:rPr>
          <w:rFonts w:hint="eastAsia" w:ascii="仿宋" w:hAnsi="仿宋" w:eastAsia="仿宋" w:cs="仿宋"/>
          <w:color w:val="auto"/>
          <w:sz w:val="24"/>
          <w:szCs w:val="24"/>
          <w:highlight w:val="none"/>
          <w:lang w:val="en-US" w:eastAsia="zh-CN"/>
        </w:rPr>
        <w:t>对</w:t>
      </w:r>
      <w:r>
        <w:rPr>
          <w:rFonts w:hint="eastAsia" w:ascii="仿宋" w:hAnsi="仿宋" w:eastAsia="仿宋" w:cs="仿宋"/>
          <w:color w:val="auto"/>
          <w:sz w:val="24"/>
          <w:szCs w:val="24"/>
          <w:highlight w:val="none"/>
        </w:rPr>
        <w:t>物业服务工作进行考核评价，</w:t>
      </w:r>
      <w:r>
        <w:rPr>
          <w:rFonts w:hint="eastAsia" w:ascii="仿宋" w:hAnsi="仿宋" w:eastAsia="仿宋" w:cs="仿宋"/>
          <w:color w:val="auto"/>
          <w:sz w:val="24"/>
          <w:szCs w:val="24"/>
          <w:highlight w:val="none"/>
          <w:lang w:val="en-US" w:eastAsia="zh-CN"/>
        </w:rPr>
        <w:t>教育主管部门每季度开展一次综合评价，主管部门综合评价情况纳入学校对服务单位的考核</w:t>
      </w:r>
      <w:r>
        <w:rPr>
          <w:rFonts w:hint="eastAsia" w:ascii="仿宋" w:hAnsi="仿宋" w:eastAsia="仿宋" w:cs="仿宋"/>
          <w:color w:val="auto"/>
          <w:sz w:val="24"/>
          <w:szCs w:val="24"/>
          <w:highlight w:val="none"/>
        </w:rPr>
        <w:t>结果</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作为物业服务费用支付依据。</w:t>
      </w:r>
    </w:p>
    <w:p>
      <w:pPr>
        <w:rPr>
          <w:rFonts w:hint="eastAsia" w:ascii="仿宋" w:hAnsi="仿宋" w:eastAsia="仿宋" w:cs="仿宋"/>
          <w:color w:val="auto"/>
          <w:szCs w:val="21"/>
          <w:highlight w:val="none"/>
        </w:rPr>
      </w:pPr>
    </w:p>
    <w:p>
      <w:pPr>
        <w:rPr>
          <w:rFonts w:hint="eastAsia" w:ascii="仿宋" w:hAnsi="仿宋" w:eastAsia="仿宋" w:cs="仿宋"/>
          <w:color w:val="auto"/>
          <w:szCs w:val="21"/>
          <w:highlight w:val="none"/>
        </w:rPr>
      </w:pPr>
    </w:p>
    <w:p>
      <w:pPr>
        <w:spacing w:line="480" w:lineRule="exact"/>
        <w:ind w:firstLine="562"/>
        <w:jc w:val="center"/>
        <w:rPr>
          <w:rFonts w:hint="eastAsia" w:ascii="仿宋" w:hAnsi="仿宋" w:eastAsia="仿宋" w:cs="仿宋"/>
          <w:color w:val="auto"/>
          <w:szCs w:val="21"/>
          <w:highlight w:val="none"/>
        </w:rPr>
      </w:pPr>
      <w:r>
        <w:rPr>
          <w:rFonts w:hint="eastAsia" w:ascii="宋体" w:hAnsi="宋体" w:cs="宋体"/>
          <w:b/>
          <w:color w:val="auto"/>
          <w:sz w:val="36"/>
          <w:szCs w:val="32"/>
          <w:highlight w:val="none"/>
          <w:lang w:val="en-US" w:eastAsia="zh-CN"/>
        </w:rPr>
        <w:t>校园物业</w:t>
      </w:r>
      <w:r>
        <w:rPr>
          <w:rFonts w:ascii="宋体" w:hAnsi="宋体" w:cs="宋体"/>
          <w:b/>
          <w:color w:val="auto"/>
          <w:sz w:val="36"/>
          <w:szCs w:val="32"/>
          <w:highlight w:val="none"/>
        </w:rPr>
        <w:t>服务</w:t>
      </w:r>
      <w:r>
        <w:rPr>
          <w:rFonts w:hint="eastAsia" w:ascii="宋体" w:hAnsi="宋体" w:cs="宋体"/>
          <w:b/>
          <w:color w:val="auto"/>
          <w:sz w:val="36"/>
          <w:szCs w:val="32"/>
          <w:highlight w:val="none"/>
        </w:rPr>
        <w:t>考核表</w:t>
      </w:r>
    </w:p>
    <w:tbl>
      <w:tblPr>
        <w:tblStyle w:val="41"/>
        <w:tblW w:w="90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720"/>
        <w:gridCol w:w="6150"/>
        <w:gridCol w:w="13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529" w:type="dxa"/>
            <w:gridSpan w:val="2"/>
            <w:vAlign w:val="center"/>
          </w:tcPr>
          <w:p>
            <w:pPr>
              <w:widowControl/>
              <w:spacing w:line="400" w:lineRule="exact"/>
              <w:jc w:val="center"/>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物业单位名称</w:t>
            </w:r>
          </w:p>
        </w:tc>
        <w:tc>
          <w:tcPr>
            <w:tcW w:w="7483" w:type="dxa"/>
            <w:gridSpan w:val="2"/>
            <w:vAlign w:val="center"/>
          </w:tcPr>
          <w:p>
            <w:pPr>
              <w:widowControl/>
              <w:spacing w:line="480" w:lineRule="exact"/>
              <w:jc w:val="center"/>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529" w:type="dxa"/>
            <w:gridSpan w:val="2"/>
            <w:vAlign w:val="center"/>
          </w:tcPr>
          <w:p>
            <w:pPr>
              <w:widowControl/>
              <w:spacing w:line="400" w:lineRule="exact"/>
              <w:jc w:val="center"/>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考核周期</w:t>
            </w:r>
          </w:p>
        </w:tc>
        <w:tc>
          <w:tcPr>
            <w:tcW w:w="7483" w:type="dxa"/>
            <w:gridSpan w:val="2"/>
            <w:vAlign w:val="center"/>
          </w:tcPr>
          <w:p>
            <w:pPr>
              <w:widowControl/>
              <w:spacing w:line="480" w:lineRule="exact"/>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年</w:t>
            </w: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月</w:t>
            </w: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日至</w:t>
            </w: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年</w:t>
            </w: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 xml:space="preserve">月 </w:t>
            </w: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529" w:type="dxa"/>
            <w:gridSpan w:val="2"/>
            <w:vAlign w:val="center"/>
          </w:tcPr>
          <w:p>
            <w:pPr>
              <w:widowControl/>
              <w:spacing w:line="400" w:lineRule="exact"/>
              <w:jc w:val="center"/>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服务对象</w:t>
            </w:r>
          </w:p>
        </w:tc>
        <w:tc>
          <w:tcPr>
            <w:tcW w:w="7483" w:type="dxa"/>
            <w:gridSpan w:val="2"/>
            <w:vAlign w:val="center"/>
          </w:tcPr>
          <w:p>
            <w:pPr>
              <w:widowControl/>
              <w:spacing w:line="480" w:lineRule="exact"/>
              <w:jc w:val="center"/>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529" w:type="dxa"/>
            <w:gridSpan w:val="2"/>
            <w:vAlign w:val="center"/>
          </w:tcPr>
          <w:p>
            <w:pPr>
              <w:widowControl/>
              <w:spacing w:line="400" w:lineRule="exact"/>
              <w:jc w:val="center"/>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总扣分</w:t>
            </w:r>
          </w:p>
        </w:tc>
        <w:tc>
          <w:tcPr>
            <w:tcW w:w="7483" w:type="dxa"/>
            <w:gridSpan w:val="2"/>
            <w:vAlign w:val="center"/>
          </w:tcPr>
          <w:p>
            <w:pPr>
              <w:widowControl/>
              <w:spacing w:line="480" w:lineRule="exact"/>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_______分（满分100分，扣完为止）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1529" w:type="dxa"/>
            <w:gridSpan w:val="2"/>
            <w:vAlign w:val="center"/>
          </w:tcPr>
          <w:p>
            <w:pPr>
              <w:widowControl/>
              <w:spacing w:line="400" w:lineRule="exact"/>
              <w:jc w:val="center"/>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最终得分</w:t>
            </w:r>
          </w:p>
        </w:tc>
        <w:tc>
          <w:tcPr>
            <w:tcW w:w="7483" w:type="dxa"/>
            <w:gridSpan w:val="2"/>
            <w:vAlign w:val="center"/>
          </w:tcPr>
          <w:p>
            <w:pPr>
              <w:widowControl/>
              <w:spacing w:line="480" w:lineRule="exact"/>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_______分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09" w:type="dxa"/>
            <w:vAlign w:val="center"/>
          </w:tcPr>
          <w:p>
            <w:pPr>
              <w:widowControl/>
              <w:spacing w:line="400" w:lineRule="exact"/>
              <w:jc w:val="center"/>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项目</w:t>
            </w:r>
          </w:p>
        </w:tc>
        <w:tc>
          <w:tcPr>
            <w:tcW w:w="720" w:type="dxa"/>
            <w:vAlign w:val="center"/>
          </w:tcPr>
          <w:p>
            <w:pPr>
              <w:widowControl/>
              <w:spacing w:line="400" w:lineRule="exact"/>
              <w:jc w:val="center"/>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序号</w:t>
            </w:r>
          </w:p>
        </w:tc>
        <w:tc>
          <w:tcPr>
            <w:tcW w:w="6150" w:type="dxa"/>
            <w:vAlign w:val="center"/>
          </w:tcPr>
          <w:p>
            <w:pPr>
              <w:widowControl/>
              <w:spacing w:line="400" w:lineRule="exact"/>
              <w:jc w:val="center"/>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服务事项及扣分标准</w:t>
            </w:r>
          </w:p>
        </w:tc>
        <w:tc>
          <w:tcPr>
            <w:tcW w:w="1333" w:type="dxa"/>
            <w:vAlign w:val="center"/>
          </w:tcPr>
          <w:p>
            <w:pPr>
              <w:widowControl/>
              <w:spacing w:line="480" w:lineRule="exact"/>
              <w:jc w:val="center"/>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扣分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09" w:type="dxa"/>
            <w:vMerge w:val="restart"/>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人员</w:t>
            </w:r>
          </w:p>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管理</w:t>
            </w: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1</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人员数量和资质符合要求，违反扣5分/次。</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09" w:type="dxa"/>
            <w:vMerge w:val="continue"/>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rPr>
            </w:pP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2</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服务人员未按时到岗、擅自离岗、脱岗的，每人次扣</w:t>
            </w:r>
            <w:r>
              <w:rPr>
                <w:rFonts w:hint="default" w:ascii="Times New Roman" w:hAnsi="Times New Roman" w:eastAsia="仿宋" w:cs="Times New Roman"/>
                <w:color w:val="auto"/>
                <w:szCs w:val="21"/>
                <w:highlight w:val="none"/>
                <w:lang w:val="en-US" w:eastAsia="zh-CN"/>
              </w:rPr>
              <w:t>1</w:t>
            </w:r>
            <w:r>
              <w:rPr>
                <w:rFonts w:hint="default" w:ascii="Times New Roman" w:hAnsi="Times New Roman" w:eastAsia="仿宋" w:cs="Times New Roman"/>
                <w:color w:val="auto"/>
                <w:szCs w:val="21"/>
                <w:highlight w:val="none"/>
              </w:rPr>
              <w:t>分。</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jc w:val="center"/>
        </w:trPr>
        <w:tc>
          <w:tcPr>
            <w:tcW w:w="809" w:type="dxa"/>
            <w:vMerge w:val="continue"/>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b/>
                <w:bCs/>
                <w:color w:val="auto"/>
                <w:szCs w:val="21"/>
                <w:highlight w:val="none"/>
              </w:rPr>
            </w:pP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eastAsia="zh-CN"/>
              </w:rPr>
            </w:pPr>
            <w:r>
              <w:rPr>
                <w:rFonts w:hint="default" w:ascii="Times New Roman" w:hAnsi="Times New Roman" w:eastAsia="方正仿宋_GBK" w:cs="Times New Roman"/>
                <w:b/>
                <w:bCs/>
                <w:color w:val="auto"/>
                <w:szCs w:val="21"/>
                <w:highlight w:val="none"/>
                <w:lang w:val="en-US" w:eastAsia="zh-CN"/>
              </w:rPr>
              <w:t>3</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工作形象良好，工作期间精神饱满、使用文明用语，不做与工作无关的事情（如聊天、吃东西、玩手机等），违反扣1分/次；严禁酒后上岗，违反扣</w:t>
            </w:r>
            <w:r>
              <w:rPr>
                <w:rFonts w:hint="default" w:ascii="Times New Roman" w:hAnsi="Times New Roman" w:eastAsia="仿宋" w:cs="Times New Roman"/>
                <w:color w:val="auto"/>
                <w:szCs w:val="21"/>
                <w:highlight w:val="none"/>
                <w:lang w:val="en-US" w:eastAsia="zh-CN"/>
              </w:rPr>
              <w:t>3</w:t>
            </w:r>
            <w:r>
              <w:rPr>
                <w:rFonts w:hint="default" w:ascii="Times New Roman" w:hAnsi="Times New Roman" w:eastAsia="仿宋" w:cs="Times New Roman"/>
                <w:color w:val="auto"/>
                <w:szCs w:val="21"/>
                <w:highlight w:val="none"/>
              </w:rPr>
              <w:t>分/次。</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jc w:val="center"/>
        </w:trPr>
        <w:tc>
          <w:tcPr>
            <w:tcW w:w="809" w:type="dxa"/>
            <w:vMerge w:val="continue"/>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b/>
                <w:bCs/>
                <w:color w:val="auto"/>
                <w:szCs w:val="21"/>
                <w:highlight w:val="none"/>
              </w:rPr>
            </w:pP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4</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人员</w:t>
            </w:r>
            <w:r>
              <w:rPr>
                <w:rFonts w:hint="default" w:ascii="Times New Roman" w:hAnsi="Times New Roman" w:eastAsia="仿宋" w:cs="Times New Roman"/>
                <w:color w:val="auto"/>
                <w:szCs w:val="21"/>
                <w:highlight w:val="none"/>
                <w:lang w:val="zh-CN"/>
              </w:rPr>
              <w:t>统一制服，服装整洁合体，穿戴整齐，佩戴工号牌或工作证，</w:t>
            </w:r>
            <w:r>
              <w:rPr>
                <w:rFonts w:hint="default" w:ascii="Times New Roman" w:hAnsi="Times New Roman" w:eastAsia="仿宋" w:cs="Times New Roman"/>
                <w:color w:val="auto"/>
                <w:szCs w:val="21"/>
                <w:highlight w:val="none"/>
              </w:rPr>
              <w:t>违反扣</w:t>
            </w:r>
            <w:r>
              <w:rPr>
                <w:rFonts w:hint="default" w:ascii="Times New Roman" w:hAnsi="Times New Roman" w:eastAsia="仿宋" w:cs="Times New Roman"/>
                <w:color w:val="auto"/>
                <w:szCs w:val="21"/>
                <w:highlight w:val="none"/>
                <w:lang w:val="en-US" w:eastAsia="zh-CN"/>
              </w:rPr>
              <w:t>1</w:t>
            </w:r>
            <w:r>
              <w:rPr>
                <w:rFonts w:hint="default" w:ascii="Times New Roman" w:hAnsi="Times New Roman" w:eastAsia="仿宋" w:cs="Times New Roman"/>
                <w:color w:val="auto"/>
                <w:szCs w:val="21"/>
                <w:highlight w:val="none"/>
              </w:rPr>
              <w:t>分/次。</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jc w:val="center"/>
        </w:trPr>
        <w:tc>
          <w:tcPr>
            <w:tcW w:w="809" w:type="dxa"/>
            <w:vMerge w:val="restart"/>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服务保障情况</w:t>
            </w: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eastAsia="zh-CN"/>
              </w:rPr>
            </w:pPr>
            <w:r>
              <w:rPr>
                <w:rFonts w:hint="default" w:ascii="Times New Roman" w:hAnsi="Times New Roman" w:eastAsia="方正仿宋_GBK" w:cs="Times New Roman"/>
                <w:b/>
                <w:bCs/>
                <w:color w:val="auto"/>
                <w:szCs w:val="21"/>
                <w:highlight w:val="none"/>
                <w:lang w:val="en-US" w:eastAsia="zh-CN"/>
              </w:rPr>
              <w:t>5</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未</w:t>
            </w:r>
            <w:r>
              <w:rPr>
                <w:rFonts w:hint="default" w:ascii="Times New Roman" w:hAnsi="Times New Roman" w:eastAsia="仿宋" w:cs="Times New Roman"/>
                <w:color w:val="auto"/>
                <w:szCs w:val="21"/>
                <w:highlight w:val="none"/>
              </w:rPr>
              <w:t>及时响应学校工作要求，违反扣2分/次。</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09" w:type="dxa"/>
            <w:vMerge w:val="continue"/>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方正仿宋_GBK" w:cs="Times New Roman"/>
                <w:b/>
                <w:bCs/>
                <w:color w:val="auto"/>
                <w:szCs w:val="21"/>
                <w:highlight w:val="none"/>
              </w:rPr>
            </w:pP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eastAsia="zh-CN"/>
              </w:rPr>
            </w:pPr>
            <w:r>
              <w:rPr>
                <w:rFonts w:hint="default" w:ascii="Times New Roman" w:hAnsi="Times New Roman" w:eastAsia="方正仿宋_GBK" w:cs="Times New Roman"/>
                <w:b/>
                <w:bCs/>
                <w:color w:val="auto"/>
                <w:szCs w:val="21"/>
                <w:highlight w:val="none"/>
                <w:lang w:val="en-US" w:eastAsia="zh-CN"/>
              </w:rPr>
              <w:t>6</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各项服务未达到要求和标准的，每项每次扣2分。</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jc w:val="center"/>
        </w:trPr>
        <w:tc>
          <w:tcPr>
            <w:tcW w:w="809" w:type="dxa"/>
            <w:vMerge w:val="restart"/>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服务效能</w:t>
            </w: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eastAsia="zh-CN"/>
              </w:rPr>
            </w:pPr>
            <w:r>
              <w:rPr>
                <w:rFonts w:hint="default" w:ascii="Times New Roman" w:hAnsi="Times New Roman" w:eastAsia="方正仿宋_GBK" w:cs="Times New Roman"/>
                <w:b/>
                <w:bCs/>
                <w:color w:val="auto"/>
                <w:szCs w:val="21"/>
                <w:highlight w:val="none"/>
                <w:lang w:val="en-US" w:eastAsia="zh-CN"/>
              </w:rPr>
              <w:t>7</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对交办的任务不能按时按质按量完成、上级视察直接批评的，扣2分/次。</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09" w:type="dxa"/>
            <w:vMerge w:val="continue"/>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rPr>
            </w:pP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eastAsia="zh-CN"/>
              </w:rPr>
            </w:pPr>
            <w:r>
              <w:rPr>
                <w:rFonts w:hint="default" w:ascii="Times New Roman" w:hAnsi="Times New Roman" w:eastAsia="方正仿宋_GBK" w:cs="Times New Roman"/>
                <w:b/>
                <w:bCs/>
                <w:color w:val="auto"/>
                <w:szCs w:val="21"/>
                <w:highlight w:val="none"/>
                <w:lang w:val="en-US" w:eastAsia="zh-CN"/>
              </w:rPr>
              <w:t>8</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因工作失职，致使服务区域出现财产损失的扣10分/次。</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09" w:type="dxa"/>
            <w:vMerge w:val="restart"/>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师生满意度</w:t>
            </w: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9</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受到师生有效投诉的，经核实每次扣2分。</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jc w:val="center"/>
        </w:trPr>
        <w:tc>
          <w:tcPr>
            <w:tcW w:w="809" w:type="dxa"/>
            <w:vMerge w:val="continue"/>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Segoe UI" w:cs="Times New Roman"/>
                <w:b/>
                <w:bCs/>
                <w:i w:val="0"/>
                <w:iCs w:val="0"/>
                <w:caps w:val="0"/>
                <w:color w:val="auto"/>
                <w:spacing w:val="0"/>
                <w:sz w:val="22"/>
                <w:szCs w:val="22"/>
                <w:highlight w:val="none"/>
                <w:shd w:val="clear" w:fill="FFFFFF"/>
              </w:rPr>
            </w:pP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10</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default" w:ascii="Times New Roman" w:hAnsi="Times New Roman" w:eastAsia="Segoe UI" w:cs="Times New Roman"/>
                <w:i w:val="0"/>
                <w:iCs w:val="0"/>
                <w:caps w:val="0"/>
                <w:color w:val="auto"/>
                <w:spacing w:val="0"/>
                <w:sz w:val="22"/>
                <w:szCs w:val="22"/>
                <w:highlight w:val="none"/>
                <w:shd w:val="clear" w:fill="FFFFFF"/>
              </w:rPr>
            </w:pPr>
            <w:r>
              <w:rPr>
                <w:rFonts w:hint="default" w:ascii="Times New Roman" w:hAnsi="Times New Roman" w:eastAsia="仿宋" w:cs="Times New Roman"/>
                <w:color w:val="auto"/>
                <w:szCs w:val="21"/>
                <w:highlight w:val="none"/>
              </w:rPr>
              <w:t>文明服务意识差、态度恶劣的，经核实每次扣3分。</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jc w:val="center"/>
        </w:trPr>
        <w:tc>
          <w:tcPr>
            <w:tcW w:w="809"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加分项</w:t>
            </w: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11</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因做好人好事受到群众表扬并收到表扬信、锦旗等，主动发现并及时消除安全隐患、挽回损失</w:t>
            </w:r>
            <w:r>
              <w:rPr>
                <w:rFonts w:hint="default" w:ascii="Times New Roman" w:hAnsi="Times New Roman" w:eastAsia="仿宋" w:cs="Times New Roman"/>
                <w:color w:val="auto"/>
                <w:szCs w:val="21"/>
                <w:highlight w:val="none"/>
                <w:lang w:eastAsia="zh-CN"/>
              </w:rPr>
              <w:t>，</w:t>
            </w:r>
            <w:r>
              <w:rPr>
                <w:rFonts w:hint="default" w:ascii="Times New Roman" w:hAnsi="Times New Roman" w:eastAsia="仿宋" w:cs="Times New Roman"/>
                <w:color w:val="auto"/>
                <w:szCs w:val="21"/>
                <w:highlight w:val="none"/>
                <w:lang w:val="en-US" w:eastAsia="zh-CN"/>
              </w:rPr>
              <w:t>经学校认定</w:t>
            </w:r>
            <w:r>
              <w:rPr>
                <w:rFonts w:hint="default" w:ascii="Times New Roman" w:hAnsi="Times New Roman" w:eastAsia="仿宋" w:cs="Times New Roman"/>
                <w:color w:val="auto"/>
                <w:szCs w:val="21"/>
                <w:highlight w:val="none"/>
              </w:rPr>
              <w:t>奖5分/次。</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jc w:val="center"/>
        </w:trPr>
        <w:tc>
          <w:tcPr>
            <w:tcW w:w="809"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主管部门综合评价</w:t>
            </w:r>
          </w:p>
        </w:tc>
        <w:tc>
          <w:tcPr>
            <w:tcW w:w="720"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12</w:t>
            </w:r>
          </w:p>
        </w:tc>
        <w:tc>
          <w:tcPr>
            <w:tcW w:w="6150" w:type="dxa"/>
            <w:vAlign w:val="center"/>
          </w:tcPr>
          <w:p>
            <w:pPr>
              <w:keepNext w:val="0"/>
              <w:keepLines w:val="0"/>
              <w:pageBreakBefore w:val="0"/>
              <w:widowControl/>
              <w:kinsoku/>
              <w:wordWrap/>
              <w:overflowPunct/>
              <w:topLinePunct w:val="0"/>
              <w:autoSpaceDE/>
              <w:autoSpaceDN/>
              <w:bidi w:val="0"/>
              <w:adjustRightInd/>
              <w:snapToGrid/>
              <w:spacing w:line="300" w:lineRule="exact"/>
              <w:textAlignment w:val="auto"/>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主管部门综合评价结果：优秀，奖5分；良好，奖2分；一般，不扣分；差，扣5分。</w:t>
            </w:r>
          </w:p>
        </w:tc>
        <w:tc>
          <w:tcPr>
            <w:tcW w:w="1333" w:type="dxa"/>
            <w:vAlign w:val="center"/>
          </w:tcPr>
          <w:p>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Times New Roman" w:hAnsi="Times New Roman" w:eastAsia="仿宋" w:cs="Times New Roman"/>
                <w:color w:val="auto"/>
                <w:szCs w:val="21"/>
                <w:highlight w:val="none"/>
              </w:rPr>
            </w:pPr>
          </w:p>
        </w:tc>
      </w:tr>
    </w:tbl>
    <w:p>
      <w:pPr>
        <w:pStyle w:val="608"/>
        <w:widowControl/>
        <w:spacing w:line="40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说明：本表基于服务内容与要求制定，考核结果作为服务费用支付依据。</w:t>
      </w:r>
    </w:p>
    <w:p>
      <w:pPr>
        <w:pStyle w:val="608"/>
        <w:widowControl/>
        <w:spacing w:line="40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学校（盖章）：                            物业（盖章）：</w:t>
      </w:r>
    </w:p>
    <w:p>
      <w:pPr>
        <w:pStyle w:val="608"/>
        <w:widowControl/>
        <w:spacing w:line="40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学校负责人（签字）：                      物业单位代表（签字）：</w:t>
      </w:r>
    </w:p>
    <w:p>
      <w:pPr>
        <w:pStyle w:val="608"/>
        <w:widowControl/>
        <w:spacing w:line="400" w:lineRule="exact"/>
        <w:ind w:firstLine="48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日期：   年   月  日                      日期：   年   月  日</w:t>
      </w:r>
    </w:p>
    <w:p>
      <w:pPr>
        <w:pStyle w:val="119"/>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六、设备、工具、</w:t>
      </w:r>
      <w:r>
        <w:rPr>
          <w:rFonts w:hint="eastAsia" w:ascii="仿宋" w:hAnsi="仿宋" w:eastAsia="仿宋" w:cs="仿宋"/>
          <w:color w:val="auto"/>
          <w:szCs w:val="32"/>
          <w:highlight w:val="none"/>
          <w:lang w:val="zh-CN"/>
        </w:rPr>
        <w:t>服装要求</w:t>
      </w:r>
    </w:p>
    <w:p>
      <w:pPr>
        <w:spacing w:line="440" w:lineRule="exact"/>
        <w:ind w:firstLine="482"/>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保洁方面，保洁所需工具和清洁用品由采购人承担，劳保用品（服装、口罩、手套、胶鞋、工牌等）由</w:t>
      </w:r>
      <w:r>
        <w:rPr>
          <w:rFonts w:hint="eastAsia" w:ascii="仿宋" w:hAnsi="仿宋" w:eastAsia="仿宋" w:cs="仿宋"/>
          <w:color w:val="auto"/>
          <w:sz w:val="24"/>
          <w:szCs w:val="24"/>
          <w:highlight w:val="none"/>
          <w:lang w:val="en-US" w:eastAsia="zh-CN"/>
        </w:rPr>
        <w:t>成交人</w:t>
      </w:r>
      <w:r>
        <w:rPr>
          <w:rFonts w:hint="eastAsia" w:ascii="仿宋" w:hAnsi="仿宋" w:eastAsia="仿宋" w:cs="仿宋"/>
          <w:color w:val="auto"/>
          <w:sz w:val="24"/>
          <w:szCs w:val="24"/>
          <w:highlight w:val="none"/>
        </w:rPr>
        <w:t>承担</w:t>
      </w:r>
      <w:r>
        <w:rPr>
          <w:rFonts w:hint="eastAsia" w:ascii="仿宋" w:hAnsi="仿宋" w:eastAsia="仿宋" w:cs="仿宋"/>
          <w:color w:val="auto"/>
          <w:sz w:val="24"/>
          <w:szCs w:val="24"/>
          <w:highlight w:val="none"/>
          <w:lang w:val="zh-CN"/>
        </w:rPr>
        <w:t>。</w:t>
      </w:r>
    </w:p>
    <w:p>
      <w:pPr>
        <w:spacing w:line="440" w:lineRule="exact"/>
        <w:ind w:firstLine="48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2、绿化方面，绿化管养所需工具及耗材（包含机械设备、工具、汽油、农药）由</w:t>
      </w:r>
      <w:r>
        <w:rPr>
          <w:rFonts w:hint="eastAsia" w:ascii="仿宋" w:hAnsi="仿宋" w:eastAsia="仿宋" w:cs="仿宋"/>
          <w:color w:val="auto"/>
          <w:sz w:val="24"/>
          <w:szCs w:val="24"/>
          <w:highlight w:val="none"/>
          <w:lang w:val="en-US" w:eastAsia="zh-CN"/>
        </w:rPr>
        <w:t>成交人</w:t>
      </w:r>
      <w:r>
        <w:rPr>
          <w:rFonts w:hint="eastAsia" w:ascii="仿宋" w:hAnsi="仿宋" w:eastAsia="仿宋" w:cs="仿宋"/>
          <w:color w:val="auto"/>
          <w:sz w:val="24"/>
          <w:szCs w:val="24"/>
          <w:highlight w:val="none"/>
        </w:rPr>
        <w:t>承担。</w:t>
      </w:r>
    </w:p>
    <w:p>
      <w:pPr>
        <w:spacing w:line="440" w:lineRule="exact"/>
        <w:ind w:firstLine="482"/>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、人员服装要求，保持良好的服务精神面貌，项目组成员（除项目经理外）应着装统一制服，服装整洁合体，穿戴整齐，佩戴工号牌或工作证。</w:t>
      </w:r>
    </w:p>
    <w:p>
      <w:pPr>
        <w:pStyle w:val="119"/>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七、进退场交接方案及要求</w:t>
      </w:r>
    </w:p>
    <w:p>
      <w:pPr>
        <w:spacing w:line="440" w:lineRule="exact"/>
        <w:ind w:firstLine="482"/>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进退场交接方案：投标人提供针对本项目特点的进退场交接方案，制定项目交接时间进度安排、具体交接的内容、交接重点难点分析及解决方案，确保项目平稳过渡和正常运行。</w:t>
      </w:r>
    </w:p>
    <w:p>
      <w:pPr>
        <w:spacing w:line="440" w:lineRule="exact"/>
        <w:ind w:firstLine="482"/>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新物业服务企业在进场前对</w:t>
      </w:r>
      <w:r>
        <w:rPr>
          <w:rFonts w:hint="eastAsia" w:ascii="仿宋" w:hAnsi="仿宋" w:eastAsia="仿宋" w:cs="仿宋"/>
          <w:color w:val="auto"/>
          <w:sz w:val="24"/>
          <w:szCs w:val="24"/>
          <w:highlight w:val="none"/>
        </w:rPr>
        <w:t>学校</w:t>
      </w:r>
      <w:r>
        <w:rPr>
          <w:rFonts w:hint="eastAsia" w:ascii="仿宋" w:hAnsi="仿宋" w:eastAsia="仿宋" w:cs="仿宋"/>
          <w:color w:val="auto"/>
          <w:sz w:val="24"/>
          <w:szCs w:val="24"/>
          <w:highlight w:val="none"/>
          <w:lang w:val="zh-CN"/>
        </w:rPr>
        <w:t>进行全面勘查，了解设施设备、环境、安全等情况。</w:t>
      </w:r>
    </w:p>
    <w:p>
      <w:pPr>
        <w:spacing w:line="440" w:lineRule="exact"/>
        <w:ind w:firstLine="482"/>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新物业服务企业应对员工进行岗前培训，确保熟悉</w:t>
      </w:r>
      <w:r>
        <w:rPr>
          <w:rFonts w:hint="eastAsia" w:ascii="仿宋" w:hAnsi="仿宋" w:eastAsia="仿宋" w:cs="仿宋"/>
          <w:color w:val="auto"/>
          <w:sz w:val="24"/>
          <w:szCs w:val="24"/>
          <w:highlight w:val="none"/>
        </w:rPr>
        <w:t>学校</w:t>
      </w:r>
      <w:r>
        <w:rPr>
          <w:rFonts w:hint="eastAsia" w:ascii="仿宋" w:hAnsi="仿宋" w:eastAsia="仿宋" w:cs="仿宋"/>
          <w:color w:val="auto"/>
          <w:sz w:val="24"/>
          <w:szCs w:val="24"/>
          <w:highlight w:val="none"/>
          <w:lang w:val="zh-CN"/>
        </w:rPr>
        <w:t>的管理制度和服务标准。</w:t>
      </w:r>
    </w:p>
    <w:p>
      <w:pPr>
        <w:spacing w:line="440" w:lineRule="exact"/>
        <w:ind w:firstLine="482"/>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退场物业服务企业应整理好所有相关资料，包括设备档案、维修记录、合同等。</w:t>
      </w:r>
    </w:p>
    <w:p>
      <w:pPr>
        <w:pStyle w:val="119"/>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八、重大活动保障</w:t>
      </w:r>
    </w:p>
    <w:p>
      <w:pPr>
        <w:spacing w:line="440" w:lineRule="exact"/>
        <w:ind w:firstLine="480"/>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（1）制订流程。配合采购人制订重大活动后勤保障工作流程，需对任务进行详细了解，并根据工作安排制定详细的后勤保障计划。</w:t>
      </w:r>
    </w:p>
    <w:p>
      <w:pPr>
        <w:spacing w:line="440" w:lineRule="exact"/>
        <w:ind w:firstLine="480"/>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（2）实施保障。按</w:t>
      </w:r>
      <w:r>
        <w:rPr>
          <w:rFonts w:hint="eastAsia" w:ascii="仿宋" w:hAnsi="仿宋" w:eastAsia="仿宋" w:cs="仿宋"/>
          <w:color w:val="auto"/>
          <w:sz w:val="24"/>
          <w:szCs w:val="24"/>
          <w:highlight w:val="none"/>
        </w:rPr>
        <w:t>要求</w:t>
      </w:r>
      <w:r>
        <w:rPr>
          <w:rFonts w:hint="eastAsia" w:ascii="仿宋" w:hAnsi="仿宋" w:eastAsia="仿宋" w:cs="仿宋"/>
          <w:color w:val="auto"/>
          <w:sz w:val="24"/>
          <w:szCs w:val="24"/>
          <w:highlight w:val="none"/>
          <w:lang w:val="zh-CN"/>
        </w:rPr>
        <w:t>在关键区域和重点部位</w:t>
      </w:r>
      <w:r>
        <w:rPr>
          <w:rFonts w:hint="eastAsia" w:ascii="仿宋" w:hAnsi="仿宋" w:eastAsia="仿宋" w:cs="仿宋"/>
          <w:color w:val="auto"/>
          <w:sz w:val="24"/>
          <w:szCs w:val="24"/>
          <w:highlight w:val="none"/>
        </w:rPr>
        <w:t>做好环境保洁及水电保障工作</w:t>
      </w:r>
      <w:r>
        <w:rPr>
          <w:rFonts w:hint="eastAsia" w:ascii="仿宋" w:hAnsi="仿宋" w:eastAsia="仿宋" w:cs="仿宋"/>
          <w:color w:val="auto"/>
          <w:sz w:val="24"/>
          <w:szCs w:val="24"/>
          <w:highlight w:val="none"/>
          <w:lang w:val="zh-CN"/>
        </w:rPr>
        <w:t>，确保任务顺利进行，对活动区域进行全面安全检查，发现并排除安全隐患，以礼貌、专业的态度对待来宾，展现良好形象。</w:t>
      </w:r>
    </w:p>
    <w:p>
      <w:pPr>
        <w:spacing w:line="440" w:lineRule="exact"/>
        <w:ind w:firstLine="480"/>
        <w:rPr>
          <w:rFonts w:ascii="仿宋" w:hAnsi="仿宋" w:eastAsia="仿宋" w:cs="仿宋"/>
          <w:color w:val="auto"/>
          <w:szCs w:val="32"/>
          <w:highlight w:val="none"/>
        </w:rPr>
      </w:pPr>
      <w:r>
        <w:rPr>
          <w:rFonts w:hint="eastAsia" w:ascii="仿宋" w:hAnsi="仿宋" w:eastAsia="仿宋" w:cs="仿宋"/>
          <w:color w:val="auto"/>
          <w:sz w:val="24"/>
          <w:szCs w:val="24"/>
          <w:highlight w:val="none"/>
          <w:lang w:val="zh-CN"/>
        </w:rPr>
        <w:t>（3）收尾工作。对现场进行检查，做好清理工作。</w:t>
      </w:r>
    </w:p>
    <w:p>
      <w:pPr>
        <w:pStyle w:val="119"/>
        <w:spacing w:before="0" w:after="0" w:line="600" w:lineRule="exact"/>
        <w:rPr>
          <w:rFonts w:ascii="仿宋" w:hAnsi="仿宋" w:eastAsia="仿宋" w:cs="仿宋"/>
          <w:color w:val="auto"/>
          <w:sz w:val="24"/>
          <w:szCs w:val="24"/>
          <w:highlight w:val="none"/>
          <w:lang w:val="zh-CN"/>
        </w:rPr>
      </w:pPr>
      <w:r>
        <w:rPr>
          <w:rFonts w:hint="eastAsia" w:ascii="仿宋" w:hAnsi="仿宋" w:eastAsia="仿宋" w:cs="仿宋"/>
          <w:color w:val="auto"/>
          <w:szCs w:val="32"/>
          <w:highlight w:val="none"/>
        </w:rPr>
        <w:t>九、报价要求</w:t>
      </w:r>
    </w:p>
    <w:p>
      <w:pPr>
        <w:spacing w:line="440" w:lineRule="exact"/>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1、投标人按照本项目特点编制投标分项报价表，内容主要包含完成本项工作所需的人员工资（不得低于宿迁市现行最低工资标准）及加班费（含节假日）等补助和福利费、耗材费、人员服装、</w:t>
      </w:r>
      <w:r>
        <w:rPr>
          <w:rFonts w:hint="eastAsia" w:ascii="仿宋" w:hAnsi="仿宋" w:eastAsia="仿宋" w:cs="仿宋"/>
          <w:color w:val="auto"/>
          <w:sz w:val="24"/>
          <w:szCs w:val="24"/>
          <w:highlight w:val="none"/>
        </w:rPr>
        <w:t>给符合缴纳社保成员缴纳全额社保、全员全额意外险（或雇主责任险）</w:t>
      </w:r>
      <w:r>
        <w:rPr>
          <w:rFonts w:hint="eastAsia" w:ascii="仿宋" w:hAnsi="仿宋" w:eastAsia="仿宋" w:cs="仿宋"/>
          <w:color w:val="auto"/>
          <w:sz w:val="24"/>
          <w:szCs w:val="24"/>
          <w:highlight w:val="none"/>
          <w:lang w:val="zh-CN"/>
        </w:rPr>
        <w:t>、税金、利润、政策性调整引起的成本上升风险以及为完成物业服务管理工作所涉及到的一切所有费用，采购人在上述价款之外不再支付其他任何费用。</w:t>
      </w:r>
    </w:p>
    <w:p>
      <w:pPr>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2、投标人应</w:t>
      </w:r>
    </w:p>
    <w:p>
      <w:pPr>
        <w:spacing w:line="440" w:lineRule="exact"/>
        <w:ind w:firstLine="480"/>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在投标分项报价表中为项目组所有成员（采购包1为</w:t>
      </w: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lang w:val="zh-CN"/>
        </w:rPr>
        <w:t>人，采购包2为</w:t>
      </w:r>
      <w:r>
        <w:rPr>
          <w:rFonts w:hint="eastAsia" w:ascii="仿宋" w:hAnsi="仿宋" w:eastAsia="仿宋" w:cs="仿宋"/>
          <w:color w:val="auto"/>
          <w:sz w:val="24"/>
          <w:szCs w:val="24"/>
          <w:highlight w:val="none"/>
          <w:lang w:val="en-US" w:eastAsia="zh-CN"/>
        </w:rPr>
        <w:t>28</w:t>
      </w:r>
      <w:r>
        <w:rPr>
          <w:rFonts w:hint="eastAsia" w:ascii="仿宋" w:hAnsi="仿宋" w:eastAsia="仿宋" w:cs="仿宋"/>
          <w:color w:val="auto"/>
          <w:sz w:val="24"/>
          <w:szCs w:val="24"/>
          <w:highlight w:val="none"/>
          <w:lang w:val="zh-CN"/>
        </w:rPr>
        <w:t>人，采购包3为</w:t>
      </w:r>
      <w:r>
        <w:rPr>
          <w:rFonts w:hint="eastAsia" w:ascii="仿宋" w:hAnsi="仿宋" w:eastAsia="仿宋" w:cs="仿宋"/>
          <w:color w:val="auto"/>
          <w:sz w:val="24"/>
          <w:szCs w:val="24"/>
          <w:highlight w:val="none"/>
          <w:lang w:val="en-US" w:eastAsia="zh-CN"/>
        </w:rPr>
        <w:t>26</w:t>
      </w:r>
      <w:r>
        <w:rPr>
          <w:rFonts w:hint="eastAsia" w:ascii="仿宋" w:hAnsi="仿宋" w:eastAsia="仿宋" w:cs="仿宋"/>
          <w:color w:val="auto"/>
          <w:sz w:val="24"/>
          <w:szCs w:val="24"/>
          <w:highlight w:val="none"/>
          <w:lang w:val="zh-CN"/>
        </w:rPr>
        <w:t>人）填报、购买意外险（或雇主责任险）。否则，按无效标处理。</w:t>
      </w:r>
    </w:p>
    <w:p>
      <w:pPr>
        <w:spacing w:line="440" w:lineRule="exact"/>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p>
    <w:p>
      <w:pPr>
        <w:spacing w:line="440" w:lineRule="exact"/>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、投标人应在投标分项报价表中为项目负责人（</w:t>
      </w:r>
      <w:r>
        <w:rPr>
          <w:rFonts w:hint="eastAsia" w:ascii="仿宋" w:hAnsi="仿宋" w:eastAsia="仿宋" w:cs="仿宋"/>
          <w:color w:val="auto"/>
          <w:sz w:val="24"/>
          <w:szCs w:val="24"/>
          <w:highlight w:val="none"/>
          <w:lang w:val="en-US" w:eastAsia="zh-CN"/>
        </w:rPr>
        <w:t>采购包1为1人，采购包2为1人，采购包3为1人</w:t>
      </w:r>
      <w:r>
        <w:rPr>
          <w:rFonts w:hint="eastAsia" w:ascii="仿宋" w:hAnsi="仿宋" w:eastAsia="仿宋" w:cs="仿宋"/>
          <w:color w:val="auto"/>
          <w:sz w:val="24"/>
          <w:szCs w:val="24"/>
          <w:highlight w:val="none"/>
          <w:lang w:val="zh-CN"/>
        </w:rPr>
        <w:t>），全额填报、购买社保，否则，按无效标处理。</w:t>
      </w:r>
    </w:p>
    <w:p>
      <w:pPr>
        <w:pStyle w:val="330"/>
        <w:spacing w:line="500" w:lineRule="exact"/>
        <w:ind w:firstLine="480"/>
        <w:rPr>
          <w:rFonts w:hAnsi="宋体" w:cs="宋体"/>
          <w:color w:val="auto"/>
          <w:szCs w:val="24"/>
          <w:highlight w:val="none"/>
        </w:rPr>
      </w:pPr>
      <w:r>
        <w:rPr>
          <w:rFonts w:hint="eastAsia" w:hAnsi="宋体" w:cs="宋体"/>
          <w:color w:val="auto"/>
          <w:szCs w:val="24"/>
          <w:highlight w:val="none"/>
        </w:rPr>
        <w:t>下表为宿迁市社保最低缴纳标准，投标人应按不低于此标准报价。社保缴纳应当符合行政主管部门相关规定。如遇政策调整，投标人自行承担。</w:t>
      </w:r>
    </w:p>
    <w:tbl>
      <w:tblPr>
        <w:tblStyle w:val="41"/>
        <w:tblW w:w="88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1721"/>
        <w:gridCol w:w="6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65" w:hRule="atLeast"/>
          <w:jc w:val="center"/>
        </w:trPr>
        <w:tc>
          <w:tcPr>
            <w:tcW w:w="946" w:type="dxa"/>
            <w:vAlign w:val="center"/>
          </w:tcPr>
          <w:p>
            <w:pPr>
              <w:pStyle w:val="608"/>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721" w:type="dxa"/>
            <w:vAlign w:val="center"/>
          </w:tcPr>
          <w:p>
            <w:pPr>
              <w:pStyle w:val="608"/>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6167" w:type="dxa"/>
            <w:vAlign w:val="center"/>
          </w:tcPr>
          <w:p>
            <w:pPr>
              <w:pStyle w:val="608"/>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计算公式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45" w:hRule="atLeast"/>
          <w:jc w:val="center"/>
        </w:trPr>
        <w:tc>
          <w:tcPr>
            <w:tcW w:w="946" w:type="dxa"/>
            <w:vAlign w:val="center"/>
          </w:tcPr>
          <w:p>
            <w:pPr>
              <w:pStyle w:val="608"/>
              <w:spacing w:line="500" w:lineRule="exact"/>
              <w:ind w:firstLine="241"/>
              <w:jc w:val="left"/>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721" w:type="dxa"/>
            <w:vAlign w:val="center"/>
          </w:tcPr>
          <w:p>
            <w:pPr>
              <w:pStyle w:val="608"/>
              <w:spacing w:line="5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单位社保缴纳标准及费用</w:t>
            </w:r>
          </w:p>
        </w:tc>
        <w:tc>
          <w:tcPr>
            <w:tcW w:w="6167" w:type="dxa"/>
            <w:vAlign w:val="center"/>
          </w:tcPr>
          <w:p>
            <w:pPr>
              <w:pStyle w:val="608"/>
              <w:spacing w:line="5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缴费基数（≥</w:t>
            </w:r>
            <w:r>
              <w:rPr>
                <w:rFonts w:ascii="宋体" w:hAnsi="宋体" w:eastAsia="宋体" w:cs="宋体"/>
                <w:color w:val="auto"/>
                <w:sz w:val="24"/>
                <w:szCs w:val="24"/>
                <w:highlight w:val="none"/>
              </w:rPr>
              <w:t>4952</w:t>
            </w:r>
            <w:r>
              <w:rPr>
                <w:rFonts w:hint="eastAsia" w:ascii="宋体" w:hAnsi="宋体" w:cs="宋体"/>
                <w:color w:val="auto"/>
                <w:sz w:val="24"/>
                <w:szCs w:val="24"/>
                <w:highlight w:val="none"/>
              </w:rPr>
              <w:t>）*【16%（养老保险）＋0.5%（失业险）＋7%（医疗保险）＋1%（生育险）+0.4%（工伤险）】+5</w:t>
            </w:r>
          </w:p>
        </w:tc>
      </w:tr>
    </w:tbl>
    <w:p>
      <w:pPr>
        <w:spacing w:line="440" w:lineRule="exact"/>
        <w:ind w:firstLine="480"/>
        <w:rPr>
          <w:rFonts w:ascii="仿宋" w:hAnsi="仿宋" w:eastAsia="仿宋" w:cs="仿宋"/>
          <w:color w:val="auto"/>
          <w:sz w:val="24"/>
          <w:szCs w:val="24"/>
          <w:highlight w:val="none"/>
          <w:lang w:val="zh-CN"/>
        </w:rPr>
      </w:pPr>
      <w:r>
        <w:rPr>
          <w:rFonts w:hint="eastAsia" w:ascii="宋体" w:hAnsi="宋体" w:cs="宋体"/>
          <w:iCs/>
          <w:color w:val="auto"/>
          <w:szCs w:val="24"/>
          <w:highlight w:val="none"/>
          <w:lang w:bidi="zh-CN"/>
        </w:rPr>
        <w:t>注:社保金额≥</w:t>
      </w:r>
      <w:r>
        <w:rPr>
          <w:rFonts w:hint="eastAsia" w:ascii="宋体" w:hAnsi="宋体" w:cs="宋体"/>
          <w:iCs/>
          <w:color w:val="auto"/>
          <w:szCs w:val="24"/>
          <w:highlight w:val="none"/>
          <w:lang w:val="en-US" w:bidi="zh-CN"/>
        </w:rPr>
        <w:t>1238.048</w:t>
      </w:r>
      <w:r>
        <w:rPr>
          <w:rFonts w:hint="eastAsia" w:ascii="宋体" w:hAnsi="宋体" w:cs="宋体"/>
          <w:iCs/>
          <w:color w:val="auto"/>
          <w:szCs w:val="24"/>
          <w:highlight w:val="none"/>
          <w:lang w:bidi="zh-CN"/>
        </w:rPr>
        <w:t>(4952*24.9%+5)，因报价最多保留至小数点后两位，故该项最小有效数值为1</w:t>
      </w:r>
      <w:r>
        <w:rPr>
          <w:rFonts w:hint="eastAsia" w:ascii="宋体" w:hAnsi="宋体" w:cs="宋体"/>
          <w:iCs/>
          <w:color w:val="auto"/>
          <w:szCs w:val="24"/>
          <w:highlight w:val="none"/>
          <w:lang w:val="en-US" w:bidi="zh-CN"/>
        </w:rPr>
        <w:t>238.04</w:t>
      </w:r>
      <w:r>
        <w:rPr>
          <w:rFonts w:hint="eastAsia" w:ascii="宋体" w:hAnsi="宋体" w:cs="宋体"/>
          <w:iCs/>
          <w:color w:val="auto"/>
          <w:szCs w:val="24"/>
          <w:highlight w:val="none"/>
          <w:lang w:bidi="zh-CN"/>
        </w:rPr>
        <w:t>元，例如：（1）某岗位人员月工资4500元，社保金额则为4952*24.9%+5=1</w:t>
      </w:r>
      <w:r>
        <w:rPr>
          <w:rFonts w:hint="eastAsia" w:ascii="宋体" w:hAnsi="宋体" w:cs="宋体"/>
          <w:iCs/>
          <w:color w:val="auto"/>
          <w:szCs w:val="24"/>
          <w:highlight w:val="none"/>
          <w:lang w:val="en-US" w:bidi="zh-CN"/>
        </w:rPr>
        <w:t>238.04</w:t>
      </w:r>
      <w:r>
        <w:rPr>
          <w:rFonts w:hint="eastAsia" w:ascii="宋体" w:hAnsi="宋体" w:cs="宋体"/>
          <w:iCs/>
          <w:color w:val="auto"/>
          <w:szCs w:val="24"/>
          <w:highlight w:val="none"/>
          <w:lang w:bidi="zh-CN"/>
        </w:rPr>
        <w:t>元；（2）某岗位人员月工资10000元，社保金额则为10000*24.9%+5=2495元。</w:t>
      </w:r>
    </w:p>
    <w:p>
      <w:pPr>
        <w:spacing w:line="440" w:lineRule="exact"/>
        <w:ind w:firstLine="480"/>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4、为保证服务队伍的整体素质和相对稳定性，投标人应充分考虑管理和服务人员的工资待遇。投标人要综合考虑宿迁劳动市场因素，激发员工积极性，不同岗位合理分配工资。</w:t>
      </w:r>
    </w:p>
    <w:p>
      <w:pPr>
        <w:pStyle w:val="330"/>
        <w:spacing w:line="440" w:lineRule="exact"/>
        <w:ind w:firstLine="482"/>
        <w:rPr>
          <w:rFonts w:hint="eastAsia" w:ascii="仿宋" w:hAnsi="仿宋" w:eastAsia="仿宋" w:cs="仿宋"/>
          <w:b/>
          <w:bCs/>
          <w:i w:val="0"/>
          <w:iCs/>
          <w:color w:val="auto"/>
          <w:szCs w:val="24"/>
          <w:highlight w:val="none"/>
          <w:u w:val="single"/>
          <w:lang w:bidi="zh-CN"/>
        </w:rPr>
      </w:pPr>
      <w:r>
        <w:rPr>
          <w:rFonts w:hint="eastAsia" w:ascii="仿宋" w:hAnsi="仿宋" w:eastAsia="仿宋" w:cs="仿宋"/>
          <w:b/>
          <w:bCs/>
          <w:i w:val="0"/>
          <w:iCs/>
          <w:color w:val="auto"/>
          <w:szCs w:val="24"/>
          <w:highlight w:val="none"/>
          <w:u w:val="single"/>
          <w:lang w:bidi="zh-CN"/>
        </w:rPr>
        <w:t>人员工资不得低于宿迁市最新的最低工资标准，否则按无效标处理。</w:t>
      </w:r>
    </w:p>
    <w:p>
      <w:pPr>
        <w:pStyle w:val="330"/>
        <w:spacing w:line="440" w:lineRule="exact"/>
        <w:ind w:firstLine="482"/>
        <w:rPr>
          <w:rStyle w:val="737"/>
          <w:rFonts w:ascii="仿宋" w:hAnsi="仿宋" w:eastAsia="仿宋" w:cs="仿宋"/>
          <w:color w:val="auto"/>
          <w:szCs w:val="24"/>
          <w:highlight w:val="none"/>
        </w:rPr>
      </w:pPr>
      <w:r>
        <w:rPr>
          <w:rFonts w:hint="eastAsia" w:ascii="仿宋" w:hAnsi="仿宋" w:eastAsia="仿宋" w:cs="仿宋"/>
          <w:color w:val="auto"/>
          <w:szCs w:val="24"/>
          <w:highlight w:val="none"/>
        </w:rPr>
        <w:t>5、</w:t>
      </w:r>
      <w:r>
        <w:rPr>
          <w:rStyle w:val="737"/>
          <w:rFonts w:hint="eastAsia" w:ascii="仿宋" w:hAnsi="仿宋" w:eastAsia="仿宋" w:cs="仿宋"/>
          <w:color w:val="auto"/>
          <w:szCs w:val="24"/>
          <w:highlight w:val="none"/>
        </w:rPr>
        <w:t>项目履约过程中，项目所需工具、设备、物耗等均由成交人提供，投标文件中必须提供能满足服务要求所配置的工具、设备明细表，并在物耗明细表中列明，如在服务期内，成交人提供工具、设备、物耗等质量不符合采购人要求的，应按采购人要求无条件更换。</w:t>
      </w:r>
    </w:p>
    <w:p>
      <w:pPr>
        <w:pStyle w:val="608"/>
        <w:widowControl/>
        <w:spacing w:line="440" w:lineRule="exact"/>
        <w:ind w:firstLine="480"/>
        <w:jc w:val="left"/>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6、项目履约过程中，成交人应根据工作需要，安排好双休日及节假日的值班人员，编制各岗位排班表报采购人备案后执行，所涉及的费用，包含在此次报价中。</w:t>
      </w:r>
    </w:p>
    <w:p>
      <w:pPr>
        <w:pStyle w:val="608"/>
        <w:widowControl/>
        <w:spacing w:line="440" w:lineRule="exact"/>
        <w:ind w:left="482"/>
        <w:jc w:val="left"/>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7、成交人须于每月15日前将人员工资支付到位凭证报采购人备案。</w:t>
      </w:r>
    </w:p>
    <w:p>
      <w:pPr>
        <w:pStyle w:val="608"/>
        <w:widowControl/>
        <w:spacing w:line="440" w:lineRule="exact"/>
        <w:ind w:firstLine="482"/>
        <w:jc w:val="left"/>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8、其他物业管理服务质量要求按江苏省、宿迁市有关标准及采购需求执行，涉及费用均包含在本次投标报价中。</w:t>
      </w:r>
    </w:p>
    <w:p>
      <w:pPr>
        <w:pStyle w:val="322"/>
        <w:spacing w:line="440" w:lineRule="exact"/>
        <w:ind w:firstLine="482"/>
        <w:rPr>
          <w:rFonts w:ascii="仿宋" w:hAnsi="仿宋" w:eastAsia="仿宋" w:cs="仿宋"/>
          <w:bCs w:val="0"/>
          <w:color w:val="auto"/>
          <w:sz w:val="24"/>
          <w:highlight w:val="none"/>
          <w:lang w:bidi="zh-CN"/>
        </w:rPr>
      </w:pPr>
      <w:r>
        <w:rPr>
          <w:rFonts w:hint="eastAsia" w:ascii="仿宋" w:hAnsi="仿宋" w:eastAsia="仿宋" w:cs="仿宋"/>
          <w:bCs w:val="0"/>
          <w:color w:val="auto"/>
          <w:sz w:val="24"/>
          <w:highlight w:val="none"/>
          <w:lang w:bidi="zh-CN"/>
        </w:rPr>
        <w:t>9、投标人结合对采购需求与预算的理解，结合物业服务市场价格，根据不同岗位员工工资、加班补助、劳保福利、保险、耗材等费用，根据明细报价表中所列的各项费用，提供服务费用分配方案和费用测算分析说明。在保障服务要求的基础上，采取措施激励合同履行人员，提高履约质量。</w:t>
      </w:r>
    </w:p>
    <w:p>
      <w:pPr>
        <w:pStyle w:val="119"/>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十、付款方式</w:t>
      </w:r>
    </w:p>
    <w:p>
      <w:pPr>
        <w:spacing w:line="560" w:lineRule="exact"/>
        <w:ind w:firstLine="480"/>
        <w:rPr>
          <w:rFonts w:hint="eastAsia" w:ascii="仿宋" w:hAnsi="仿宋" w:eastAsia="仿宋" w:cs="仿宋"/>
          <w:color w:val="auto"/>
          <w:sz w:val="24"/>
          <w:szCs w:val="24"/>
          <w:highlight w:val="none"/>
          <w:lang w:eastAsia="zh-CN"/>
        </w:rPr>
      </w:pPr>
      <w:bookmarkStart w:id="89" w:name="OLE_LINK6"/>
      <w:r>
        <w:rPr>
          <w:rFonts w:hint="eastAsia" w:ascii="仿宋" w:hAnsi="仿宋" w:eastAsia="仿宋" w:cs="仿宋"/>
          <w:color w:val="auto"/>
          <w:spacing w:val="-2"/>
          <w:sz w:val="24"/>
          <w:szCs w:val="24"/>
          <w:highlight w:val="none"/>
        </w:rPr>
        <w:t>1</w:t>
      </w:r>
      <w:r>
        <w:rPr>
          <w:rFonts w:hint="eastAsia" w:ascii="仿宋" w:hAnsi="仿宋" w:eastAsia="仿宋" w:cs="仿宋"/>
          <w:color w:val="auto"/>
          <w:sz w:val="24"/>
          <w:szCs w:val="24"/>
          <w:highlight w:val="none"/>
        </w:rPr>
        <w:t>、预付款：采购人约定在合同签订后，采购人在接到</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票据的10个工作日内，支付合同金额的10%作为预付款</w:t>
      </w:r>
      <w:r>
        <w:rPr>
          <w:rFonts w:hint="eastAsia" w:ascii="仿宋" w:hAnsi="仿宋" w:eastAsia="仿宋" w:cs="仿宋"/>
          <w:color w:val="auto"/>
          <w:sz w:val="24"/>
          <w:szCs w:val="24"/>
          <w:highlight w:val="none"/>
          <w:lang w:eastAsia="zh-CN"/>
        </w:rPr>
        <w:t>。</w:t>
      </w:r>
    </w:p>
    <w:p>
      <w:pPr>
        <w:pStyle w:val="304"/>
        <w:spacing w:line="560" w:lineRule="exact"/>
        <w:ind w:firstLine="480"/>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进度款：采购人按季支付物业服务费，</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按季根据实际发生的所有物业管理（考核后的）费用开具合法票据，并提供工人工资支付凭证，采购人在接受</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票据和凭证后的10个工作日内将上一季实际发生的所有物业管理（考核后的）费用支付给</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w:t>
      </w:r>
    </w:p>
    <w:p>
      <w:pPr>
        <w:spacing w:line="440" w:lineRule="exact"/>
        <w:ind w:firstLine="56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注：在签订合同时，供应商明确表示无需预付款或者主动要求降低预付款比例的，采购人可不适用前述规定。</w:t>
      </w:r>
      <w:bookmarkEnd w:id="89"/>
    </w:p>
    <w:p>
      <w:pPr>
        <w:pStyle w:val="119"/>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十一、款项支付相关要求</w:t>
      </w:r>
    </w:p>
    <w:p>
      <w:pPr>
        <w:pStyle w:val="611"/>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1．采购人按照</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实际投入人员数量及各单项人均费用并经考核完成后据实结算。</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未按要求向采购人提供发票的，采购人有权不予付款，直至发票按要求提供正确为止。且采购人有权从应付款项中直接扣除应由</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承担的违约金及其他相关款项。</w:t>
      </w:r>
    </w:p>
    <w:p>
      <w:pPr>
        <w:pStyle w:val="611"/>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 每季度开展1次考核评价，到期按采购方出具的考核结果据实支付，其中服务费用的80%作为基本服务费用，20%作为考核费用。考核成绩在95分以上（含95分）全额支付当期全部服务费用；</w:t>
      </w:r>
    </w:p>
    <w:p>
      <w:pPr>
        <w:pStyle w:val="611"/>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考核成绩在90-95分（含90分）之间的，当期服务费用为：基本服务费用+[（实际得分）/100]*考核费用；</w:t>
      </w:r>
    </w:p>
    <w:p>
      <w:pPr>
        <w:pStyle w:val="611"/>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考核成绩在80-90分（含80分）之间的，当期服务费用为基本服务费用+[1-2*（100-实际得分）/100]*考核费用；</w:t>
      </w:r>
    </w:p>
    <w:p>
      <w:pPr>
        <w:pStyle w:val="611"/>
        <w:spacing w:line="44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考核成绩在80分以下为不合格，当期服务费用为基本服务费用。</w:t>
      </w:r>
    </w:p>
    <w:p>
      <w:pPr>
        <w:pStyle w:val="611"/>
        <w:spacing w:line="440" w:lineRule="exact"/>
        <w:ind w:firstLine="48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向采购人提交符合要求的发票，同时提供人员工资支付明细证明。</w:t>
      </w:r>
    </w:p>
    <w:p>
      <w:pPr>
        <w:rPr>
          <w:color w:val="auto"/>
          <w:highlight w:val="none"/>
        </w:rPr>
      </w:pPr>
      <w:bookmarkStart w:id="90" w:name="_Toc2833"/>
      <w:r>
        <w:rPr>
          <w:rFonts w:hint="eastAsia"/>
          <w:color w:val="auto"/>
          <w:highlight w:val="none"/>
        </w:rPr>
        <w:br w:type="page" w:clear="all"/>
      </w:r>
    </w:p>
    <w:p>
      <w:pPr>
        <w:rPr>
          <w:color w:val="auto"/>
          <w:highlight w:val="none"/>
        </w:rPr>
      </w:pPr>
    </w:p>
    <w:p>
      <w:pPr>
        <w:spacing w:line="500" w:lineRule="exact"/>
        <w:jc w:val="center"/>
        <w:outlineLvl w:val="0"/>
        <w:rPr>
          <w:rFonts w:hint="eastAsia" w:ascii="Times New Roman" w:hAnsi="Times New Roman"/>
          <w:color w:val="auto"/>
          <w:sz w:val="44"/>
          <w:szCs w:val="44"/>
          <w:highlight w:val="none"/>
        </w:rPr>
      </w:pPr>
      <w:r>
        <w:rPr>
          <w:rFonts w:hint="eastAsia" w:ascii="Times New Roman" w:hAnsi="Times New Roman"/>
          <w:color w:val="auto"/>
          <w:sz w:val="44"/>
          <w:szCs w:val="44"/>
          <w:highlight w:val="none"/>
        </w:rPr>
        <w:t>第五章  合同</w:t>
      </w:r>
      <w:bookmarkEnd w:id="90"/>
      <w:r>
        <w:rPr>
          <w:rFonts w:hint="eastAsia" w:ascii="Times New Roman" w:hAnsi="Times New Roman"/>
          <w:color w:val="auto"/>
          <w:sz w:val="44"/>
          <w:szCs w:val="44"/>
          <w:highlight w:val="none"/>
        </w:rPr>
        <w:t>文本</w:t>
      </w:r>
    </w:p>
    <w:p>
      <w:pPr>
        <w:rPr>
          <w:color w:val="auto"/>
          <w:sz w:val="32"/>
          <w:szCs w:val="32"/>
          <w:highlight w:val="none"/>
        </w:rPr>
      </w:pPr>
    </w:p>
    <w:p>
      <w:pPr>
        <w:pStyle w:val="304"/>
        <w:spacing w:line="259" w:lineRule="auto"/>
        <w:jc w:val="center"/>
        <w:rPr>
          <w:rFonts w:ascii="仿宋" w:hAnsi="仿宋" w:eastAsia="仿宋" w:cs="仿宋"/>
          <w:color w:val="auto"/>
          <w:spacing w:val="5"/>
          <w:sz w:val="43"/>
          <w:szCs w:val="43"/>
          <w:highlight w:val="none"/>
        </w:rPr>
      </w:pPr>
      <w:bookmarkStart w:id="91" w:name="_Toc1657"/>
      <w:bookmarkStart w:id="92" w:name="_Toc22631"/>
      <w:bookmarkStart w:id="93" w:name="_Toc7955"/>
      <w:r>
        <w:rPr>
          <w:rFonts w:hint="eastAsia" w:ascii="仿宋" w:hAnsi="仿宋" w:eastAsia="仿宋" w:cs="仿宋"/>
          <w:color w:val="auto"/>
          <w:spacing w:val="5"/>
          <w:sz w:val="43"/>
          <w:szCs w:val="43"/>
          <w:highlight w:val="none"/>
        </w:rPr>
        <w:t>物业管理服务合同</w:t>
      </w:r>
    </w:p>
    <w:p>
      <w:pPr>
        <w:pStyle w:val="304"/>
        <w:spacing w:line="259" w:lineRule="auto"/>
        <w:jc w:val="center"/>
        <w:rPr>
          <w:rFonts w:ascii="仿宋" w:hAnsi="仿宋" w:eastAsia="仿宋" w:cs="仿宋"/>
          <w:color w:val="auto"/>
          <w:spacing w:val="5"/>
          <w:sz w:val="28"/>
          <w:szCs w:val="28"/>
          <w:highlight w:val="none"/>
        </w:rPr>
      </w:pPr>
      <w:r>
        <w:rPr>
          <w:rFonts w:hint="eastAsia" w:ascii="仿宋" w:hAnsi="仿宋" w:eastAsia="仿宋" w:cs="仿宋"/>
          <w:color w:val="auto"/>
          <w:spacing w:val="5"/>
          <w:sz w:val="28"/>
          <w:szCs w:val="28"/>
          <w:highlight w:val="none"/>
        </w:rPr>
        <w:t>（中标后各采购人根据需求自行拟定最终合同并在苏采云签署电子合同公告）</w:t>
      </w:r>
    </w:p>
    <w:p>
      <w:pPr>
        <w:pStyle w:val="691"/>
        <w:spacing w:line="560" w:lineRule="exact"/>
        <w:ind w:firstLine="480"/>
        <w:rPr>
          <w:rFonts w:ascii="宋体" w:hAnsi="宋体" w:eastAsia="宋体" w:cs="宋体"/>
          <w:color w:val="auto"/>
          <w:highlight w:val="none"/>
        </w:rPr>
      </w:pPr>
      <w:r>
        <w:rPr>
          <w:rFonts w:hint="eastAsia" w:ascii="宋体" w:hAnsi="宋体" w:eastAsia="宋体" w:cs="宋体"/>
          <w:color w:val="auto"/>
          <w:highlight w:val="none"/>
        </w:rPr>
        <w:t>合同编号：</w:t>
      </w:r>
    </w:p>
    <w:p>
      <w:pPr>
        <w:pStyle w:val="691"/>
        <w:tabs>
          <w:tab w:val="left" w:pos="4004"/>
        </w:tabs>
        <w:spacing w:line="560" w:lineRule="exact"/>
        <w:ind w:firstLine="480"/>
        <w:rPr>
          <w:rFonts w:ascii="宋体" w:hAnsi="宋体" w:eastAsia="宋体" w:cs="宋体"/>
          <w:color w:val="auto"/>
          <w:highlight w:val="none"/>
        </w:rPr>
      </w:pPr>
      <w:r>
        <w:rPr>
          <w:rFonts w:hint="eastAsia" w:ascii="宋体" w:hAnsi="宋体" w:eastAsia="宋体" w:cs="宋体"/>
          <w:color w:val="auto"/>
          <w:highlight w:val="none"/>
        </w:rPr>
        <w:t>甲方：（以下简称甲方）</w:t>
      </w:r>
    </w:p>
    <w:p>
      <w:pPr>
        <w:pStyle w:val="691"/>
        <w:tabs>
          <w:tab w:val="left" w:pos="4004"/>
        </w:tabs>
        <w:spacing w:line="560" w:lineRule="exact"/>
        <w:ind w:firstLine="480"/>
        <w:rPr>
          <w:rFonts w:ascii="宋体" w:hAnsi="宋体" w:eastAsia="宋体" w:cs="宋体"/>
          <w:color w:val="auto"/>
          <w:highlight w:val="none"/>
        </w:rPr>
      </w:pPr>
      <w:r>
        <w:rPr>
          <w:rFonts w:hint="eastAsia" w:ascii="宋体" w:hAnsi="宋体" w:eastAsia="宋体" w:cs="宋体"/>
          <w:color w:val="auto"/>
          <w:highlight w:val="none"/>
        </w:rPr>
        <w:t>乙方：（以下简称乙方）</w:t>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依照《中华人民共和国民法典》及其他有关法律、行政法规，遵循平等、自愿、公平和诚实信用的原则，双方就</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相关事项协商一致，达成如下合同条款。</w:t>
      </w:r>
    </w:p>
    <w:p>
      <w:pPr>
        <w:spacing w:line="60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一、合同内容：</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提供服务及管理时间自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日。在合同有效期内一方不得擅自变更或中止此项合同，如未经双方同意，擅自变更或中止此项的一方要负违约责任。此项合同需终止或续签，应在合同期内提前两个月通知对方。</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1、下列文件为本合同不可分割部分：</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 中标通知书；</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② 乙方的投标文件；</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③ 乙方在投标过程中所作的其它承诺、声明、书面澄清等；</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④ 采购文件及其附件；</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⑤ 合同附件。</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以上与本合同具有同等法律效力</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、乙方聘用的人员</w:t>
      </w:r>
      <w:r>
        <w:rPr>
          <w:rFonts w:hint="eastAsia" w:ascii="宋体" w:hAnsi="宋体" w:eastAsia="宋体" w:cs="宋体"/>
          <w:color w:val="auto"/>
          <w:sz w:val="24"/>
          <w:szCs w:val="24"/>
          <w:highlight w:val="none"/>
          <w:lang w:eastAsia="zh-CN"/>
        </w:rPr>
        <w:t>（人员名单详见附件）</w:t>
      </w:r>
      <w:r>
        <w:rPr>
          <w:rFonts w:hint="eastAsia" w:ascii="宋体" w:hAnsi="宋体" w:eastAsia="宋体" w:cs="宋体"/>
          <w:color w:val="auto"/>
          <w:sz w:val="24"/>
          <w:szCs w:val="24"/>
          <w:highlight w:val="none"/>
        </w:rPr>
        <w:t>。</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、履行方式：乙方按甲方采购要求及合同约定提供服务，服务过程中的各种风险由乙方承担；实施方式由乙方视情况自定，费用自负。</w:t>
      </w:r>
    </w:p>
    <w:p>
      <w:pPr>
        <w:pStyle w:val="743"/>
        <w:widowControl/>
        <w:spacing w:before="94" w:after="94" w:line="560" w:lineRule="exact"/>
        <w:ind w:firstLine="482"/>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二、甲、乙双方的责任</w:t>
      </w:r>
    </w:p>
    <w:p>
      <w:pPr>
        <w:pStyle w:val="743"/>
        <w:widowControl/>
        <w:spacing w:before="94" w:after="94" w:line="560" w:lineRule="exact"/>
        <w:ind w:firstLine="482"/>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（一）甲方的权利和义务：</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2、甲方有权审核乙方的物业服务费用。甲方必须严格按照双方签订的合同约定审核乙方提交的结算单据并支付相关物业服务费用，不得拖欠。</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4、甲方应为乙方提供机械设备、材料堆放的场地及车辆运输、停放的便利。</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7、甲方逾期支付资金，承担相关违约责任。</w:t>
      </w:r>
    </w:p>
    <w:p>
      <w:pPr>
        <w:pStyle w:val="743"/>
        <w:widowControl/>
        <w:spacing w:before="94" w:after="94" w:line="560" w:lineRule="exact"/>
        <w:ind w:firstLine="482"/>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（二）乙方的权力和义务：</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1、在本合同期内，乙方应做好现场员工的管理工作，如发生问题，乙方应当积极妥善解决，由此形成的一切后果均由乙方承担。</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2、乙方保洁人员需完成必要的培训后方可上岗，其培训内容包括但不仅限于下列内容：</w:t>
      </w:r>
    </w:p>
    <w:p>
      <w:pPr>
        <w:pStyle w:val="742"/>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（1）员工礼仪礼貌培训。</w:t>
      </w:r>
    </w:p>
    <w:p>
      <w:pPr>
        <w:pStyle w:val="742"/>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（2）岗位工作技能培训。</w:t>
      </w:r>
    </w:p>
    <w:p>
      <w:pPr>
        <w:pStyle w:val="742"/>
        <w:widowControl/>
        <w:tabs>
          <w:tab w:val="left" w:pos="167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（3）保洁服务过程中常见化学药剂的使用及注意事项。</w:t>
      </w:r>
    </w:p>
    <w:p>
      <w:pPr>
        <w:pStyle w:val="742"/>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（4）员工工服更衣柜使用规定。</w:t>
      </w:r>
    </w:p>
    <w:p>
      <w:pPr>
        <w:pStyle w:val="742"/>
        <w:widowControl/>
        <w:tabs>
          <w:tab w:val="left" w:pos="167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（5）工作职责和工作流程。</w:t>
      </w:r>
    </w:p>
    <w:p>
      <w:pPr>
        <w:pStyle w:val="742"/>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（6）各种涉及本岗位的工具设备的正确使用。</w:t>
      </w:r>
    </w:p>
    <w:p>
      <w:pPr>
        <w:pStyle w:val="742"/>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（7）服务区域中所应遵守的各项劳动纪律。</w:t>
      </w:r>
    </w:p>
    <w:p>
      <w:pPr>
        <w:pStyle w:val="742"/>
        <w:widowControl/>
        <w:tabs>
          <w:tab w:val="left" w:pos="1551"/>
        </w:tabs>
        <w:spacing w:before="94" w:after="94" w:line="560" w:lineRule="exact"/>
        <w:ind w:left="560" w:firstLine="0"/>
        <w:jc w:val="left"/>
        <w:rPr>
          <w:rFonts w:ascii="宋体" w:hAnsi="宋体" w:cs="宋体"/>
          <w:color w:val="auto"/>
          <w:sz w:val="24"/>
          <w:szCs w:val="24"/>
          <w:highlight w:val="none"/>
        </w:rPr>
      </w:pPr>
      <w:r>
        <w:rPr>
          <w:rFonts w:hint="eastAsia" w:ascii="宋体" w:hAnsi="宋体" w:cs="宋体"/>
          <w:color w:val="auto"/>
          <w:sz w:val="24"/>
          <w:szCs w:val="24"/>
          <w:highlight w:val="none"/>
        </w:rPr>
        <w:t>3、乙方必须严格服从甲方现场监督和管理。</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4、如遇紧急事故或突发事件等需要紧急处理，甲方有权调用在场的乙方所有员工进行突击抢险和处理紧急任务。</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5、乙方应随时配合甲方每日对保洁工作进行检查，乙方将定期清洁作业计划情况书面告知甲方，每月将清洁及</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作业计划实施情况以书面形式报告。</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6、乙方应保持派驻本项目的人员，如有变动，应提前及时书面告知甲方，并将变动情况报甲方备档。</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p>
    <w:p>
      <w:pPr>
        <w:pStyle w:val="744"/>
        <w:spacing w:line="600" w:lineRule="exact"/>
        <w:ind w:firstLine="482"/>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三、合同价款</w:t>
      </w:r>
    </w:p>
    <w:p>
      <w:pPr>
        <w:pStyle w:val="616"/>
        <w:spacing w:line="520" w:lineRule="exact"/>
        <w:ind w:firstLine="482"/>
        <w:rPr>
          <w:rFonts w:ascii="宋体" w:hAnsi="宋体" w:cs="宋体"/>
          <w:color w:val="auto"/>
          <w:sz w:val="24"/>
          <w:highlight w:val="none"/>
        </w:rPr>
      </w:pPr>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元人民币）。</w:t>
      </w:r>
    </w:p>
    <w:p>
      <w:pPr>
        <w:pStyle w:val="744"/>
        <w:spacing w:line="6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1、人员配置及费用</w:t>
      </w:r>
    </w:p>
    <w:tbl>
      <w:tblPr>
        <w:tblStyle w:val="41"/>
        <w:tblpPr w:leftFromText="180" w:rightFromText="180" w:vertAnchor="text" w:horzAnchor="page" w:tblpX="1809" w:tblpY="494"/>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3"/>
        <w:gridCol w:w="2325"/>
        <w:gridCol w:w="919"/>
        <w:gridCol w:w="1397"/>
        <w:gridCol w:w="815"/>
        <w:gridCol w:w="846"/>
        <w:gridCol w:w="19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88" w:hRule="atLeast"/>
        </w:trPr>
        <w:tc>
          <w:tcPr>
            <w:tcW w:w="643"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2325"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人员配备</w:t>
            </w:r>
          </w:p>
        </w:tc>
        <w:tc>
          <w:tcPr>
            <w:tcW w:w="919"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397"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工资标准</w:t>
            </w:r>
          </w:p>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（元/月/人）</w:t>
            </w:r>
          </w:p>
        </w:tc>
        <w:tc>
          <w:tcPr>
            <w:tcW w:w="815"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月工资总额</w:t>
            </w:r>
          </w:p>
        </w:tc>
        <w:tc>
          <w:tcPr>
            <w:tcW w:w="846"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社保</w:t>
            </w:r>
          </w:p>
        </w:tc>
        <w:tc>
          <w:tcPr>
            <w:tcW w:w="1904" w:type="dxa"/>
            <w:shd w:val="clear" w:color="auto" w:fill="FFFFFF"/>
            <w:vAlign w:val="center"/>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意外险</w:t>
            </w:r>
          </w:p>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（或雇主责任险）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lang w:bidi="zh-CN"/>
              </w:rPr>
            </w:pPr>
            <w:r>
              <w:rPr>
                <w:rFonts w:hint="eastAsia" w:ascii="宋体" w:hAnsi="宋体" w:cs="宋体"/>
                <w:color w:val="auto"/>
                <w:sz w:val="24"/>
                <w:szCs w:val="24"/>
                <w:highlight w:val="none"/>
                <w:lang w:bidi="zh-CN"/>
              </w:rPr>
              <w:t>2</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17" w:hRule="atLeast"/>
        </w:trPr>
        <w:tc>
          <w:tcPr>
            <w:tcW w:w="643" w:type="dxa"/>
            <w:shd w:val="clear" w:color="auto" w:fill="FFFFFF"/>
          </w:tcPr>
          <w:p>
            <w:pPr>
              <w:spacing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2325" w:type="dxa"/>
            <w:vAlign w:val="center"/>
          </w:tcPr>
          <w:p>
            <w:pPr>
              <w:spacing w:line="500" w:lineRule="exact"/>
              <w:jc w:val="center"/>
              <w:rPr>
                <w:rFonts w:ascii="宋体" w:hAnsi="宋体" w:cs="宋体"/>
                <w:color w:val="auto"/>
                <w:sz w:val="24"/>
                <w:szCs w:val="24"/>
                <w:highlight w:val="none"/>
              </w:rPr>
            </w:pPr>
          </w:p>
        </w:tc>
        <w:tc>
          <w:tcPr>
            <w:tcW w:w="919" w:type="dxa"/>
            <w:vAlign w:val="center"/>
          </w:tcPr>
          <w:p>
            <w:pPr>
              <w:spacing w:line="500" w:lineRule="exact"/>
              <w:jc w:val="center"/>
              <w:rPr>
                <w:rFonts w:ascii="宋体" w:hAnsi="宋体" w:cs="宋体"/>
                <w:color w:val="auto"/>
                <w:sz w:val="24"/>
                <w:szCs w:val="24"/>
                <w:highlight w:val="none"/>
              </w:rPr>
            </w:pPr>
          </w:p>
        </w:tc>
        <w:tc>
          <w:tcPr>
            <w:tcW w:w="1397" w:type="dxa"/>
            <w:shd w:val="clear" w:color="auto" w:fill="FFFFFF"/>
          </w:tcPr>
          <w:p>
            <w:pPr>
              <w:spacing w:line="500" w:lineRule="exact"/>
              <w:jc w:val="center"/>
              <w:rPr>
                <w:rFonts w:ascii="宋体" w:hAnsi="宋体" w:cs="宋体"/>
                <w:color w:val="auto"/>
                <w:sz w:val="24"/>
                <w:szCs w:val="24"/>
                <w:highlight w:val="none"/>
              </w:rPr>
            </w:pPr>
          </w:p>
        </w:tc>
        <w:tc>
          <w:tcPr>
            <w:tcW w:w="815" w:type="dxa"/>
            <w:shd w:val="clear" w:color="auto" w:fill="FFFFFF"/>
          </w:tcPr>
          <w:p>
            <w:pPr>
              <w:spacing w:line="500" w:lineRule="exact"/>
              <w:jc w:val="center"/>
              <w:rPr>
                <w:rFonts w:ascii="宋体" w:hAnsi="宋体" w:cs="宋体"/>
                <w:color w:val="auto"/>
                <w:sz w:val="24"/>
                <w:szCs w:val="24"/>
                <w:highlight w:val="none"/>
              </w:rPr>
            </w:pPr>
          </w:p>
        </w:tc>
        <w:tc>
          <w:tcPr>
            <w:tcW w:w="846" w:type="dxa"/>
            <w:shd w:val="clear" w:color="auto" w:fill="FFFFFF"/>
          </w:tcPr>
          <w:p>
            <w:pPr>
              <w:spacing w:line="500" w:lineRule="exact"/>
              <w:jc w:val="center"/>
              <w:rPr>
                <w:rFonts w:ascii="宋体" w:hAnsi="宋体" w:cs="宋体"/>
                <w:color w:val="auto"/>
                <w:sz w:val="24"/>
                <w:szCs w:val="24"/>
                <w:highlight w:val="none"/>
              </w:rPr>
            </w:pPr>
          </w:p>
        </w:tc>
        <w:tc>
          <w:tcPr>
            <w:tcW w:w="1904" w:type="dxa"/>
            <w:shd w:val="clear" w:color="auto" w:fill="FFFFFF"/>
          </w:tcPr>
          <w:p>
            <w:pPr>
              <w:spacing w:line="500" w:lineRule="exact"/>
              <w:jc w:val="center"/>
              <w:rPr>
                <w:rFonts w:ascii="宋体" w:hAnsi="宋体" w:cs="宋体"/>
                <w:color w:val="auto"/>
                <w:sz w:val="24"/>
                <w:szCs w:val="24"/>
                <w:highlight w:val="none"/>
              </w:rPr>
            </w:pPr>
          </w:p>
        </w:tc>
      </w:tr>
    </w:tbl>
    <w:p>
      <w:pPr>
        <w:pStyle w:val="744"/>
        <w:spacing w:line="600" w:lineRule="exact"/>
        <w:ind w:firstLine="240"/>
        <w:rPr>
          <w:rFonts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、付款方式及相关要求</w:t>
      </w:r>
    </w:p>
    <w:p>
      <w:pPr>
        <w:pStyle w:val="744"/>
        <w:spacing w:line="600" w:lineRule="exact"/>
        <w:ind w:firstLine="240"/>
        <w:rPr>
          <w:rFonts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付款方式：</w:t>
      </w:r>
      <w:r>
        <w:rPr>
          <w:rFonts w:hint="eastAsia" w:ascii="宋体" w:hAnsi="宋体" w:eastAsia="宋体" w:cs="宋体"/>
          <w:color w:val="auto"/>
          <w:sz w:val="24"/>
          <w:highlight w:val="none"/>
          <w:lang w:eastAsia="zh-CN"/>
        </w:rPr>
        <w:t>1、预付款：</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lang w:eastAsia="zh-CN"/>
        </w:rPr>
        <w:t>约定在合同签订后，</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lang w:eastAsia="zh-CN"/>
        </w:rPr>
        <w:t>在接到</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lang w:eastAsia="zh-CN"/>
        </w:rPr>
        <w:t>票据的10个工作日内，支付合同金额的10%作为预付款。</w:t>
      </w:r>
    </w:p>
    <w:p>
      <w:pPr>
        <w:pStyle w:val="744"/>
        <w:spacing w:line="600" w:lineRule="exact"/>
        <w:ind w:firstLine="24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进度款：甲方按季支付物业服务费，乙方按季根据实际发生的所有物业管理（考核后的）费用开具合法票据，并提供工人工资支付凭证，甲方在接受乙方票据和凭证后的10个工作日内将上一季实际发生的所有物业管理（考核后的）费用支付给乙方。</w:t>
      </w:r>
    </w:p>
    <w:p>
      <w:pPr>
        <w:spacing w:line="500" w:lineRule="exact"/>
        <w:ind w:firstLine="480"/>
        <w:rPr>
          <w:color w:val="auto"/>
          <w:highlight w:val="none"/>
        </w:rPr>
      </w:pPr>
      <w:r>
        <w:rPr>
          <w:rFonts w:hint="eastAsia" w:ascii="宋体" w:hAnsi="宋体" w:cs="宋体"/>
          <w:color w:val="auto"/>
          <w:sz w:val="24"/>
          <w:szCs w:val="24"/>
          <w:highlight w:val="none"/>
        </w:rPr>
        <w:t>注：（1）在签订合同时，乙方明确表示无需预付款或者主动要求降低预付款比例的，甲方可不适用前述规定。</w:t>
      </w:r>
    </w:p>
    <w:p>
      <w:pPr>
        <w:pStyle w:val="744"/>
        <w:spacing w:line="600" w:lineRule="exact"/>
        <w:ind w:firstLine="480"/>
        <w:rPr>
          <w:rFonts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highlight w:val="none"/>
          <w:lang w:eastAsia="zh-CN"/>
        </w:rPr>
        <w:t>2）每季度开展1次考核评价(考核评价标准附后)，到期按甲方出具的考核结果据实支付，其中服务费用的80%作为基本服务费用，20%作为考核费用。考核成绩在95分以上（含95分）全额支付当期全部服务费用；</w:t>
      </w:r>
    </w:p>
    <w:p>
      <w:pPr>
        <w:pStyle w:val="744"/>
        <w:spacing w:line="600" w:lineRule="exact"/>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考核成绩在90-95分（含90分）之间的，当期服务费用为：基本服务费用+[（实际得分）/100]*考核费用；</w:t>
      </w:r>
    </w:p>
    <w:p>
      <w:pPr>
        <w:pStyle w:val="744"/>
        <w:spacing w:line="600" w:lineRule="exact"/>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考核成绩在80-90分（含80分）之间的，当期服务费用为基本服务费用+[1-2*（100-实际得分）/100]*考核费用；</w:t>
      </w:r>
    </w:p>
    <w:p>
      <w:pPr>
        <w:pStyle w:val="744"/>
        <w:spacing w:line="600" w:lineRule="exact"/>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考核成绩在80分以下为不合格，当期服务费用为基本服务费用。</w:t>
      </w:r>
    </w:p>
    <w:p>
      <w:pPr>
        <w:pStyle w:val="744"/>
        <w:spacing w:line="600" w:lineRule="exact"/>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p>
    <w:p>
      <w:pPr>
        <w:pStyle w:val="744"/>
        <w:spacing w:line="600" w:lineRule="exact"/>
        <w:ind w:firstLine="48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（4）乙方向甲方提交符合要求的发票，同时提供人员工资支付明细证明。</w:t>
      </w:r>
    </w:p>
    <w:p>
      <w:pPr>
        <w:spacing w:line="560" w:lineRule="exact"/>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（6）甲方支付此项费用外不再承担其它任何费用（包括物业人员的衣食住行），物业服务人员的薪金、福利、休假日补贴等由乙方付给，与甲方无关。</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（7）确因甲方工作需要，乙方应无条件配合甲方完成一些突击工作。如：安排服务人员（内部）临时加班。</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（8）在本合同履行过程中，若因国家或地方政府政策的变化致使有些岗位需要取消的，双方一致同意合同亦作相应变更，人员由乙方妥善安置，相应费用甲方不再支付。</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9）乙方按专业化要求配置管理服务人员，配备调整管理服务人员必须经甲方面试或审核同意；物业管理服务与收费质价相符；本项目物业管理区域内所有物业管理服务达到《宿迁市市区物业管理办法》及甲方要求。</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（11）履约过程中，所需工具、设备、物耗等均由乙方提供，乙方必须提供能满足服务要求所配置的工具、设备、物耗，如乙方提供工具、设备、物耗等质量不符合采购人要求的，应无条件更换。</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（12）履约过程中，乙方应根据工作需要，安排好双休日及节假日的值班人员，编制各岗位排班表报采购人备案后执行，并按规定发放加班费。</w:t>
      </w:r>
    </w:p>
    <w:p>
      <w:pPr>
        <w:pStyle w:val="616"/>
        <w:spacing w:before="55" w:line="520" w:lineRule="exact"/>
        <w:ind w:left="420"/>
        <w:jc w:val="left"/>
        <w:rPr>
          <w:rFonts w:ascii="宋体" w:hAnsi="宋体" w:cs="宋体"/>
          <w:color w:val="auto"/>
          <w:sz w:val="24"/>
          <w:szCs w:val="21"/>
          <w:highlight w:val="none"/>
        </w:rPr>
      </w:pPr>
      <w:r>
        <w:rPr>
          <w:rFonts w:hint="eastAsia" w:ascii="宋体" w:hAnsi="宋体" w:cs="宋体"/>
          <w:color w:val="auto"/>
          <w:sz w:val="24"/>
          <w:szCs w:val="21"/>
          <w:highlight w:val="none"/>
        </w:rPr>
        <w:t>4、发票开具方式：与合同主体一致的增值税专用或普通发票。</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5、服务要求</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按招标文件采购需求服务标准进行服务。</w:t>
      </w:r>
    </w:p>
    <w:p>
      <w:pPr>
        <w:spacing w:before="94" w:after="94" w:line="56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四、检查考核办法</w:t>
      </w:r>
    </w:p>
    <w:p>
      <w:pPr>
        <w:spacing w:before="94" w:after="94" w:line="56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合同签订时，采购人根据考核要求自行添加</w:t>
      </w:r>
    </w:p>
    <w:p>
      <w:pPr>
        <w:pStyle w:val="741"/>
        <w:spacing w:before="94" w:after="94" w:line="56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五、违约责任</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1、除不可抗力外，如果乙方没有按照本合同约定的期限、地点和方式履行，那么甲方可要求乙方支付违约金，违约金按每迟延履行一日的应提供而未提供服务价格的 3‰计算，最高限额为本合同总价的</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xml:space="preserve"> ；迟延履行的违约金计算数额达到前述最高限额之日起，甲方有权在要求乙方支付违约金的同时，书面通知乙方解除本合同。</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2、除不可抗力外，如果甲方没有按照本合同约定的付款方式付款，那么乙方可要求甲方支付违约金，最高限额为本合同总价的 1‰ ；迟延付款的违约金计算数额达到前述最高限额之日起，乙方有权在要求甲方支付违约金的同时，书面通知甲方解除本合同。</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6、如果出现政府采购监督管理部门在处理投诉事项期间，书面通知甲方暂停采购活动的情形，或者询问或质疑事项可能影响中标结果的，导致甲方中止履行合同的情形，均不视为甲方违约。</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8、未经甲方许可，乙方将承包的物业管理服务转包他人，采购人有权终止合同。</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9、乙方长期（连续两个月内）有人员不到位，影响物业管理质量的，经甲方要求及时改正，乙方仍拒不改正的，甲方将报经财政监管部门终止合同。</w:t>
      </w:r>
    </w:p>
    <w:p>
      <w:pPr>
        <w:pStyle w:val="616"/>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10、因乙方管理不善，导致甲方出现生命财产安全重大事故的（如有人员伤亡医药费在5万元以上的或有财产损失5万元以上的），甲方将报经财政监管部门终止合同，乙方对甲方造成的经济损失负有赔偿责任。</w:t>
      </w:r>
    </w:p>
    <w:p>
      <w:pPr>
        <w:pStyle w:val="741"/>
        <w:spacing w:before="94" w:after="94" w:line="560" w:lineRule="exact"/>
        <w:ind w:firstLine="482"/>
        <w:rPr>
          <w:rFonts w:ascii="宋体" w:hAnsi="宋体" w:cs="宋体"/>
          <w:color w:val="auto"/>
          <w:sz w:val="24"/>
          <w:szCs w:val="24"/>
          <w:highlight w:val="none"/>
          <w:lang w:val="zh-CN"/>
        </w:rPr>
      </w:pPr>
      <w:r>
        <w:rPr>
          <w:rFonts w:hint="eastAsia" w:ascii="宋体" w:hAnsi="宋体" w:cs="宋体"/>
          <w:color w:val="auto"/>
          <w:sz w:val="24"/>
          <w:szCs w:val="24"/>
          <w:highlight w:val="none"/>
        </w:rPr>
        <w:t>六</w:t>
      </w:r>
      <w:r>
        <w:rPr>
          <w:rFonts w:hint="eastAsia" w:ascii="宋体" w:hAnsi="宋体" w:cs="宋体"/>
          <w:color w:val="auto"/>
          <w:sz w:val="24"/>
          <w:szCs w:val="24"/>
          <w:highlight w:val="none"/>
          <w:lang w:val="zh-CN"/>
        </w:rPr>
        <w:t>、供应商合法权益补偿机制</w:t>
      </w:r>
    </w:p>
    <w:p>
      <w:pPr>
        <w:pStyle w:val="712"/>
        <w:spacing w:before="94" w:after="94" w:line="560" w:lineRule="exact"/>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供应商合法权益补偿救济机制。在履约过程因政策变化、规划调整而无法履行合同约定，造成企业合法权益受损的，采购人依据实际情况对供应商进行补偿救济。</w:t>
      </w:r>
    </w:p>
    <w:p>
      <w:pPr>
        <w:pStyle w:val="743"/>
        <w:widowControl/>
        <w:tabs>
          <w:tab w:val="left" w:pos="6890"/>
          <w:tab w:val="left" w:pos="8105"/>
        </w:tabs>
        <w:spacing w:before="94" w:after="94" w:line="560" w:lineRule="exact"/>
        <w:ind w:firstLine="482"/>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七、争议的解决</w:t>
      </w:r>
    </w:p>
    <w:p>
      <w:pPr>
        <w:pStyle w:val="743"/>
        <w:widowControl/>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1、因履行本合同引起的或与本合同有关的争议，甲乙双方应首先友好协商解决，如果协商不能解决争议，则向甲方所在地有管辖权的人民法院提起诉讼。</w:t>
      </w:r>
    </w:p>
    <w:p>
      <w:pPr>
        <w:pStyle w:val="743"/>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2、在审理期间，本合同应继续履行。</w:t>
      </w:r>
    </w:p>
    <w:p>
      <w:pPr>
        <w:pStyle w:val="743"/>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p>
    <w:p>
      <w:pPr>
        <w:pStyle w:val="743"/>
        <w:tabs>
          <w:tab w:val="left" w:pos="6890"/>
          <w:tab w:val="left" w:pos="8105"/>
        </w:tabs>
        <w:spacing w:before="94" w:after="94" w:line="56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color w:val="auto"/>
          <w:sz w:val="24"/>
          <w:szCs w:val="24"/>
          <w:highlight w:val="none"/>
          <w:lang w:val="zh-CN"/>
        </w:rPr>
        <w:t>。</w:t>
      </w:r>
    </w:p>
    <w:p>
      <w:pPr>
        <w:pStyle w:val="658"/>
        <w:widowControl/>
        <w:spacing w:before="94" w:after="94" w:line="560" w:lineRule="exact"/>
        <w:ind w:firstLine="482"/>
        <w:rPr>
          <w:rFonts w:ascii="宋体" w:hAnsi="宋体" w:cs="宋体"/>
          <w:color w:val="auto"/>
          <w:sz w:val="24"/>
          <w:highlight w:val="none"/>
        </w:rPr>
      </w:pPr>
      <w:r>
        <w:rPr>
          <w:rFonts w:hint="eastAsia" w:ascii="宋体" w:hAnsi="宋体" w:cs="宋体"/>
          <w:color w:val="auto"/>
          <w:sz w:val="24"/>
          <w:highlight w:val="none"/>
        </w:rPr>
        <w:t>八、附则</w:t>
      </w:r>
    </w:p>
    <w:p>
      <w:pPr>
        <w:pStyle w:val="743"/>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1、双方可对本合同的条款进行补充，以书面形式签订补充协议，补充协议与本合同具有同等效力。</w:t>
      </w:r>
    </w:p>
    <w:p>
      <w:pPr>
        <w:pStyle w:val="743"/>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2、本合同之附件均为合同有效组成部分。本合同及其附件和补充协议中未规定的事宜，遵照中华人民共和国有关法律、法规和规章执行。</w:t>
      </w:r>
    </w:p>
    <w:p>
      <w:pPr>
        <w:pStyle w:val="743"/>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3、本合同一式四份，以中文书写，甲方、乙方各执贰份。</w:t>
      </w:r>
    </w:p>
    <w:p>
      <w:pPr>
        <w:pStyle w:val="743"/>
        <w:widowControl/>
        <w:tabs>
          <w:tab w:val="left" w:pos="6890"/>
          <w:tab w:val="left" w:pos="8105"/>
        </w:tabs>
        <w:spacing w:before="94" w:after="94" w:line="56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4、本合同一切未尽事宜，按《中华人民共和国民法典》有关规定执行，无相关规定的，由甲乙双方协商解决。</w:t>
      </w:r>
    </w:p>
    <w:p>
      <w:pPr>
        <w:pStyle w:val="743"/>
        <w:widowControl/>
        <w:spacing w:before="94" w:after="94" w:line="560" w:lineRule="exact"/>
        <w:ind w:left="525"/>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九、合同的生效</w:t>
      </w:r>
    </w:p>
    <w:p>
      <w:pPr>
        <w:pStyle w:val="743"/>
        <w:widowControl/>
        <w:spacing w:before="94" w:after="94" w:line="560" w:lineRule="exact"/>
        <w:ind w:firstLine="480"/>
        <w:jc w:val="lef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本合同经甲方、乙方签字盖章后生效。</w:t>
      </w:r>
    </w:p>
    <w:p>
      <w:pPr>
        <w:pStyle w:val="743"/>
        <w:widowControl/>
        <w:spacing w:before="94" w:after="94"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甲方：  （盖章）                     乙方：   （盖章）</w:t>
      </w:r>
    </w:p>
    <w:p>
      <w:pPr>
        <w:pStyle w:val="743"/>
        <w:widowControl/>
        <w:spacing w:before="94" w:after="94"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                                 地址：</w:t>
      </w:r>
    </w:p>
    <w:p>
      <w:pPr>
        <w:pStyle w:val="743"/>
        <w:widowControl/>
        <w:spacing w:before="94" w:after="94"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                法定（授权）代表人：</w:t>
      </w:r>
    </w:p>
    <w:p>
      <w:pPr>
        <w:pStyle w:val="743"/>
        <w:widowControl/>
        <w:spacing w:before="94" w:after="94"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                               联系人：</w:t>
      </w:r>
    </w:p>
    <w:p>
      <w:pPr>
        <w:pStyle w:val="743"/>
        <w:widowControl/>
        <w:spacing w:before="94" w:after="94"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                             联系电话：</w:t>
      </w:r>
    </w:p>
    <w:p>
      <w:pPr>
        <w:pStyle w:val="741"/>
        <w:spacing w:before="94" w:after="94" w:line="480" w:lineRule="auto"/>
        <w:rPr>
          <w:rFonts w:ascii="宋体" w:hAnsi="宋体" w:cs="宋体"/>
          <w:color w:val="auto"/>
          <w:sz w:val="24"/>
          <w:szCs w:val="24"/>
          <w:highlight w:val="none"/>
        </w:rPr>
      </w:pPr>
      <w:r>
        <w:rPr>
          <w:rFonts w:hint="eastAsia" w:ascii="宋体" w:hAnsi="宋体" w:cs="宋体"/>
          <w:color w:val="auto"/>
          <w:sz w:val="24"/>
          <w:szCs w:val="24"/>
          <w:highlight w:val="none"/>
        </w:rPr>
        <w:t>年   月   日                           年   月   日</w:t>
      </w:r>
    </w:p>
    <w:p>
      <w:pPr>
        <w:pStyle w:val="741"/>
        <w:spacing w:before="94" w:after="94" w:line="480" w:lineRule="auto"/>
        <w:rPr>
          <w:rFonts w:ascii="宋体" w:hAnsi="宋体" w:cs="宋体"/>
          <w:color w:val="auto"/>
          <w:sz w:val="24"/>
          <w:szCs w:val="24"/>
          <w:highlight w:val="none"/>
        </w:rPr>
      </w:pPr>
    </w:p>
    <w:p>
      <w:pPr>
        <w:pStyle w:val="741"/>
        <w:spacing w:before="94" w:after="94" w:line="480" w:lineRule="auto"/>
        <w:rPr>
          <w:rFonts w:ascii="宋体" w:hAnsi="宋体" w:cs="宋体"/>
          <w:color w:val="auto"/>
          <w:sz w:val="24"/>
          <w:szCs w:val="24"/>
          <w:highlight w:val="none"/>
        </w:rPr>
      </w:pPr>
    </w:p>
    <w:p>
      <w:pPr>
        <w:pStyle w:val="741"/>
        <w:spacing w:before="94" w:after="94" w:line="480" w:lineRule="auto"/>
        <w:rPr>
          <w:rFonts w:ascii="宋体" w:hAnsi="宋体" w:cs="宋体"/>
          <w:color w:val="auto"/>
          <w:sz w:val="24"/>
          <w:szCs w:val="24"/>
          <w:highlight w:val="none"/>
        </w:rPr>
      </w:pPr>
    </w:p>
    <w:p>
      <w:pPr>
        <w:pStyle w:val="741"/>
        <w:spacing w:before="94" w:after="94" w:line="480" w:lineRule="auto"/>
        <w:rPr>
          <w:rFonts w:ascii="宋体" w:hAnsi="宋体" w:cs="宋体"/>
          <w:color w:val="auto"/>
          <w:sz w:val="24"/>
          <w:szCs w:val="21"/>
          <w:highlight w:val="none"/>
        </w:rPr>
      </w:pPr>
    </w:p>
    <w:p>
      <w:pPr>
        <w:spacing w:line="500" w:lineRule="exact"/>
        <w:jc w:val="center"/>
        <w:outlineLvl w:val="0"/>
        <w:rPr>
          <w:rFonts w:ascii="Times New Roman" w:hAnsi="Times New Roman"/>
          <w:color w:val="auto"/>
          <w:sz w:val="44"/>
          <w:szCs w:val="44"/>
          <w:highlight w:val="none"/>
        </w:rPr>
      </w:pPr>
      <w:r>
        <w:rPr>
          <w:rFonts w:hint="eastAsia" w:ascii="Times New Roman" w:hAnsi="Times New Roman"/>
          <w:color w:val="auto"/>
          <w:sz w:val="44"/>
          <w:szCs w:val="44"/>
          <w:highlight w:val="none"/>
        </w:rPr>
        <w:t>第六章  响应文件格式</w:t>
      </w:r>
      <w:bookmarkEnd w:id="91"/>
      <w:bookmarkEnd w:id="92"/>
      <w:bookmarkEnd w:id="93"/>
      <w:bookmarkStart w:id="94" w:name="_Hlt26955039"/>
      <w:bookmarkEnd w:id="94"/>
      <w:bookmarkStart w:id="95" w:name="_Hlt26671244"/>
      <w:bookmarkEnd w:id="95"/>
    </w:p>
    <w:p>
      <w:pPr>
        <w:jc w:val="center"/>
        <w:rPr>
          <w:rFonts w:ascii="仿宋" w:hAnsi="仿宋" w:eastAsia="仿宋" w:cs="仿宋"/>
          <w:color w:val="auto"/>
          <w:sz w:val="72"/>
          <w:szCs w:val="21"/>
          <w:highlight w:val="none"/>
        </w:rPr>
      </w:pPr>
    </w:p>
    <w:p>
      <w:pPr>
        <w:rPr>
          <w:rFonts w:ascii="仿宋" w:hAnsi="仿宋" w:eastAsia="仿宋" w:cs="仿宋"/>
          <w:color w:val="auto"/>
          <w:sz w:val="72"/>
          <w:szCs w:val="21"/>
          <w:highlight w:val="none"/>
        </w:rPr>
      </w:pPr>
    </w:p>
    <w:p>
      <w:pPr>
        <w:jc w:val="center"/>
        <w:rPr>
          <w:rFonts w:ascii="仿宋" w:hAnsi="仿宋" w:eastAsia="仿宋" w:cs="仿宋"/>
          <w:color w:val="auto"/>
          <w:sz w:val="72"/>
          <w:szCs w:val="21"/>
          <w:highlight w:val="none"/>
        </w:rPr>
      </w:pPr>
      <w:r>
        <w:rPr>
          <w:rFonts w:hint="eastAsia" w:ascii="仿宋" w:hAnsi="仿宋" w:eastAsia="仿宋" w:cs="仿宋"/>
          <w:color w:val="auto"/>
          <w:sz w:val="72"/>
          <w:szCs w:val="21"/>
          <w:highlight w:val="none"/>
        </w:rPr>
        <w:t>响  应  文  件</w:t>
      </w:r>
    </w:p>
    <w:p>
      <w:pPr>
        <w:jc w:val="center"/>
        <w:rPr>
          <w:rFonts w:ascii="仿宋" w:hAnsi="仿宋" w:eastAsia="仿宋" w:cs="仿宋"/>
          <w:color w:val="auto"/>
          <w:sz w:val="72"/>
          <w:szCs w:val="21"/>
          <w:highlight w:val="none"/>
        </w:rPr>
      </w:pPr>
    </w:p>
    <w:p>
      <w:pPr>
        <w:jc w:val="center"/>
        <w:rPr>
          <w:rFonts w:ascii="仿宋" w:hAnsi="仿宋" w:eastAsia="仿宋" w:cs="仿宋"/>
          <w:color w:val="auto"/>
          <w:sz w:val="72"/>
          <w:szCs w:val="21"/>
          <w:highlight w:val="none"/>
        </w:rPr>
      </w:pPr>
    </w:p>
    <w:p>
      <w:pPr>
        <w:jc w:val="center"/>
        <w:rPr>
          <w:rFonts w:ascii="仿宋" w:hAnsi="仿宋" w:eastAsia="仿宋" w:cs="仿宋"/>
          <w:color w:val="auto"/>
          <w:sz w:val="72"/>
          <w:szCs w:val="21"/>
          <w:highlight w:val="none"/>
        </w:rPr>
      </w:pPr>
    </w:p>
    <w:p>
      <w:pPr>
        <w:jc w:val="center"/>
        <w:rPr>
          <w:rFonts w:ascii="仿宋" w:hAnsi="仿宋" w:eastAsia="仿宋" w:cs="仿宋"/>
          <w:color w:val="auto"/>
          <w:sz w:val="36"/>
          <w:szCs w:val="21"/>
          <w:highlight w:val="none"/>
        </w:rPr>
      </w:pPr>
    </w:p>
    <w:p>
      <w:pPr>
        <w:jc w:val="center"/>
        <w:rPr>
          <w:rFonts w:ascii="仿宋" w:hAnsi="仿宋" w:eastAsia="仿宋" w:cs="仿宋"/>
          <w:color w:val="auto"/>
          <w:sz w:val="36"/>
          <w:szCs w:val="21"/>
          <w:highlight w:val="none"/>
        </w:rPr>
      </w:pPr>
    </w:p>
    <w:p>
      <w:pPr>
        <w:jc w:val="center"/>
        <w:rPr>
          <w:rFonts w:ascii="仿宋" w:hAnsi="仿宋" w:eastAsia="仿宋" w:cs="仿宋"/>
          <w:color w:val="auto"/>
          <w:sz w:val="36"/>
          <w:szCs w:val="21"/>
          <w:highlight w:val="none"/>
        </w:rPr>
      </w:pPr>
    </w:p>
    <w:p>
      <w:pPr>
        <w:ind w:firstLine="1084"/>
        <w:rPr>
          <w:rFonts w:ascii="仿宋" w:hAnsi="仿宋" w:eastAsia="仿宋" w:cs="仿宋"/>
          <w:color w:val="auto"/>
          <w:sz w:val="36"/>
          <w:highlight w:val="none"/>
        </w:rPr>
      </w:pPr>
      <w:r>
        <w:rPr>
          <w:rFonts w:hint="eastAsia" w:ascii="仿宋" w:hAnsi="仿宋" w:eastAsia="仿宋" w:cs="仿宋"/>
          <w:color w:val="auto"/>
          <w:sz w:val="36"/>
          <w:highlight w:val="none"/>
        </w:rPr>
        <w:t>项 目 名 称：</w:t>
      </w:r>
    </w:p>
    <w:p>
      <w:pPr>
        <w:ind w:firstLine="1084"/>
        <w:rPr>
          <w:rFonts w:ascii="仿宋" w:hAnsi="仿宋" w:eastAsia="仿宋" w:cs="仿宋"/>
          <w:color w:val="auto"/>
          <w:sz w:val="36"/>
          <w:highlight w:val="none"/>
          <w:u w:val="single"/>
        </w:rPr>
      </w:pPr>
      <w:r>
        <w:rPr>
          <w:rFonts w:hint="eastAsia" w:ascii="仿宋" w:hAnsi="仿宋" w:eastAsia="仿宋" w:cs="仿宋"/>
          <w:color w:val="auto"/>
          <w:sz w:val="36"/>
          <w:highlight w:val="none"/>
        </w:rPr>
        <w:t>项 目 编 号：</w:t>
      </w:r>
    </w:p>
    <w:p>
      <w:pPr>
        <w:rPr>
          <w:rFonts w:ascii="仿宋" w:hAnsi="仿宋" w:eastAsia="仿宋" w:cs="仿宋"/>
          <w:color w:val="auto"/>
          <w:sz w:val="36"/>
          <w:highlight w:val="none"/>
          <w:u w:val="single"/>
        </w:rPr>
      </w:pPr>
      <w:r>
        <w:rPr>
          <w:rFonts w:hint="eastAsia" w:ascii="仿宋" w:hAnsi="仿宋" w:eastAsia="仿宋" w:cs="仿宋"/>
          <w:color w:val="auto"/>
          <w:sz w:val="36"/>
          <w:highlight w:val="none"/>
        </w:rPr>
        <w:t xml:space="preserve">      供应商名称 ：</w:t>
      </w:r>
      <w:r>
        <w:rPr>
          <w:rFonts w:hint="eastAsia" w:ascii="仿宋" w:hAnsi="仿宋" w:eastAsia="仿宋" w:cs="仿宋"/>
          <w:color w:val="auto"/>
          <w:sz w:val="36"/>
          <w:highlight w:val="none"/>
          <w:u w:val="single"/>
        </w:rPr>
        <w:t>（盖CA电子公章）</w:t>
      </w:r>
    </w:p>
    <w:p>
      <w:pPr>
        <w:rPr>
          <w:rFonts w:ascii="仿宋" w:hAnsi="仿宋" w:eastAsia="仿宋" w:cs="仿宋"/>
          <w:color w:val="auto"/>
          <w:sz w:val="36"/>
          <w:highlight w:val="none"/>
          <w:u w:val="single"/>
        </w:rPr>
      </w:pPr>
      <w:r>
        <w:rPr>
          <w:rFonts w:hint="eastAsia" w:ascii="仿宋" w:hAnsi="仿宋" w:eastAsia="仿宋" w:cs="仿宋"/>
          <w:color w:val="auto"/>
          <w:sz w:val="36"/>
          <w:highlight w:val="none"/>
        </w:rPr>
        <w:t xml:space="preserve">      日      期 ：</w:t>
      </w:r>
    </w:p>
    <w:p>
      <w:pPr>
        <w:rPr>
          <w:rFonts w:ascii="仿宋" w:hAnsi="仿宋" w:eastAsia="仿宋" w:cs="仿宋"/>
          <w:color w:val="auto"/>
          <w:highlight w:val="none"/>
        </w:rPr>
      </w:pPr>
    </w:p>
    <w:p>
      <w:pPr>
        <w:spacing w:line="440" w:lineRule="exact"/>
        <w:jc w:val="center"/>
        <w:rPr>
          <w:rFonts w:ascii="仿宋" w:hAnsi="仿宋" w:eastAsia="仿宋" w:cs="仿宋"/>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sz w:val="32"/>
          <w:szCs w:val="32"/>
          <w:highlight w:val="none"/>
        </w:rPr>
        <w:t>响应文件目录</w:t>
      </w:r>
    </w:p>
    <w:p>
      <w:pPr>
        <w:spacing w:line="440" w:lineRule="exact"/>
        <w:jc w:val="center"/>
        <w:rPr>
          <w:rFonts w:ascii="仿宋" w:hAnsi="仿宋" w:eastAsia="仿宋" w:cs="仿宋"/>
          <w:color w:val="auto"/>
          <w:sz w:val="32"/>
          <w:szCs w:val="32"/>
          <w:highlight w:val="none"/>
        </w:rPr>
      </w:pP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一、磋商响应函</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二、法人授权书</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三、磋商报价表</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四、分项报价表</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五、中小企业或残疾人福利性单位声明函</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六、项目经理</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七、企业业绩</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八</w:t>
      </w:r>
      <w:r>
        <w:rPr>
          <w:rFonts w:hint="eastAsia" w:ascii="Times New Roman" w:hAnsi="Times New Roman"/>
          <w:color w:val="auto"/>
          <w:sz w:val="28"/>
          <w:szCs w:val="28"/>
          <w:highlight w:val="none"/>
        </w:rPr>
        <w:t>、项目实施方案</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九</w:t>
      </w:r>
      <w:r>
        <w:rPr>
          <w:rFonts w:hint="eastAsia" w:ascii="Times New Roman" w:hAnsi="Times New Roman"/>
          <w:color w:val="auto"/>
          <w:sz w:val="28"/>
          <w:szCs w:val="28"/>
          <w:highlight w:val="none"/>
        </w:rPr>
        <w:t>、人员配备要求承诺函</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十、服务要求承诺（一）及相关服务方案</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w:t>
      </w:r>
      <w:r>
        <w:rPr>
          <w:rFonts w:hint="eastAsia" w:ascii="Times New Roman" w:hAnsi="Times New Roman"/>
          <w:color w:val="auto"/>
          <w:sz w:val="28"/>
          <w:szCs w:val="28"/>
          <w:highlight w:val="none"/>
          <w:lang w:eastAsia="zh-CN"/>
        </w:rPr>
        <w:t>一</w:t>
      </w:r>
      <w:r>
        <w:rPr>
          <w:rFonts w:hint="eastAsia" w:ascii="Times New Roman" w:hAnsi="Times New Roman"/>
          <w:color w:val="auto"/>
          <w:sz w:val="28"/>
          <w:szCs w:val="28"/>
          <w:highlight w:val="none"/>
        </w:rPr>
        <w:t>、服务要求承诺（二）及相关服务方案</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w:t>
      </w:r>
      <w:r>
        <w:rPr>
          <w:rFonts w:hint="eastAsia" w:ascii="Times New Roman" w:hAnsi="Times New Roman"/>
          <w:color w:val="auto"/>
          <w:sz w:val="28"/>
          <w:szCs w:val="28"/>
          <w:highlight w:val="none"/>
          <w:lang w:val="en-US" w:eastAsia="zh-CN"/>
        </w:rPr>
        <w:t>二</w:t>
      </w:r>
      <w:r>
        <w:rPr>
          <w:rFonts w:hint="eastAsia" w:ascii="Times New Roman" w:hAnsi="Times New Roman"/>
          <w:color w:val="auto"/>
          <w:sz w:val="28"/>
          <w:szCs w:val="28"/>
          <w:highlight w:val="none"/>
        </w:rPr>
        <w:t>、考核标准承诺</w:t>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十</w:t>
      </w:r>
      <w:r>
        <w:rPr>
          <w:rFonts w:hint="eastAsia" w:ascii="Times New Roman" w:hAnsi="Times New Roman"/>
          <w:color w:val="auto"/>
          <w:sz w:val="28"/>
          <w:szCs w:val="28"/>
          <w:highlight w:val="none"/>
          <w:lang w:val="en-US" w:eastAsia="zh-CN"/>
        </w:rPr>
        <w:t>三</w:t>
      </w:r>
      <w:r>
        <w:rPr>
          <w:rFonts w:hint="eastAsia" w:ascii="Times New Roman" w:hAnsi="Times New Roman"/>
          <w:color w:val="auto"/>
          <w:sz w:val="28"/>
          <w:szCs w:val="28"/>
          <w:highlight w:val="none"/>
        </w:rPr>
        <w:t>、磋商所需其他材料</w:t>
      </w: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ind w:firstLine="480"/>
        <w:rPr>
          <w:rFonts w:ascii="仿宋" w:hAnsi="仿宋" w:eastAsia="仿宋" w:cs="仿宋"/>
          <w:color w:val="auto"/>
          <w:sz w:val="24"/>
          <w:szCs w:val="21"/>
          <w:highlight w:val="none"/>
        </w:rPr>
      </w:pPr>
    </w:p>
    <w:p>
      <w:pPr>
        <w:spacing w:line="440" w:lineRule="exact"/>
        <w:rPr>
          <w:rFonts w:ascii="仿宋" w:hAnsi="仿宋" w:eastAsia="仿宋" w:cs="仿宋"/>
          <w:color w:val="auto"/>
          <w:sz w:val="24"/>
          <w:szCs w:val="21"/>
          <w:highlight w:val="none"/>
        </w:rPr>
      </w:pPr>
    </w:p>
    <w:p>
      <w:pPr>
        <w:spacing w:line="440" w:lineRule="exact"/>
        <w:rPr>
          <w:rFonts w:ascii="仿宋" w:hAnsi="仿宋" w:eastAsia="仿宋" w:cs="仿宋"/>
          <w:color w:val="auto"/>
          <w:sz w:val="24"/>
          <w:szCs w:val="21"/>
          <w:highlight w:val="none"/>
        </w:rPr>
      </w:pPr>
    </w:p>
    <w:p>
      <w:pPr>
        <w:rPr>
          <w:color w:val="auto"/>
          <w:sz w:val="32"/>
          <w:highlight w:val="none"/>
        </w:rPr>
      </w:pPr>
      <w:r>
        <w:rPr>
          <w:rFonts w:hint="eastAsia"/>
          <w:color w:val="auto"/>
          <w:sz w:val="32"/>
          <w:highlight w:val="none"/>
        </w:rPr>
        <w:br w:type="page" w:clear="all"/>
      </w:r>
    </w:p>
    <w:p>
      <w:pPr>
        <w:pStyle w:val="85"/>
        <w:spacing w:before="0" w:after="0" w:line="520" w:lineRule="exact"/>
        <w:rPr>
          <w:rFonts w:eastAsia="宋体"/>
          <w:color w:val="auto"/>
          <w:sz w:val="32"/>
          <w:highlight w:val="none"/>
        </w:rPr>
      </w:pPr>
      <w:r>
        <w:rPr>
          <w:rFonts w:hint="eastAsia" w:eastAsia="宋体"/>
          <w:color w:val="auto"/>
          <w:sz w:val="32"/>
          <w:highlight w:val="none"/>
        </w:rPr>
        <w:t>一、磋商声明及承诺函</w:t>
      </w:r>
    </w:p>
    <w:p>
      <w:pPr>
        <w:pStyle w:val="622"/>
        <w:jc w:val="center"/>
        <w:rPr>
          <w:rFonts w:ascii="宋体" w:hAnsi="宋体" w:cs="仿宋"/>
          <w:color w:val="auto"/>
          <w:sz w:val="24"/>
          <w:szCs w:val="24"/>
          <w:highlight w:val="none"/>
        </w:rPr>
      </w:pPr>
    </w:p>
    <w:p>
      <w:pPr>
        <w:pStyle w:val="622"/>
        <w:jc w:val="center"/>
        <w:rPr>
          <w:rFonts w:hint="default" w:ascii="宋体" w:hAnsi="宋体" w:eastAsia="宋体" w:cs="仿宋"/>
          <w:color w:val="auto"/>
          <w:sz w:val="32"/>
          <w:szCs w:val="32"/>
          <w:highlight w:val="none"/>
          <w:lang w:val="en-US" w:eastAsia="zh-CN"/>
        </w:rPr>
      </w:pPr>
      <w:r>
        <w:rPr>
          <w:rFonts w:hint="eastAsia" w:ascii="宋体" w:hAnsi="宋体" w:cs="仿宋"/>
          <w:color w:val="auto"/>
          <w:sz w:val="32"/>
          <w:szCs w:val="32"/>
          <w:highlight w:val="none"/>
        </w:rPr>
        <w:t>磋商</w:t>
      </w:r>
      <w:r>
        <w:rPr>
          <w:rFonts w:hint="eastAsia" w:ascii="宋体" w:hAnsi="宋体" w:cs="仿宋"/>
          <w:color w:val="auto"/>
          <w:sz w:val="32"/>
          <w:szCs w:val="32"/>
          <w:highlight w:val="none"/>
          <w:lang w:val="en-US" w:eastAsia="zh-CN"/>
        </w:rPr>
        <w:t>声明及承诺函</w:t>
      </w:r>
    </w:p>
    <w:p>
      <w:pPr>
        <w:pStyle w:val="622"/>
        <w:spacing w:line="500" w:lineRule="exact"/>
        <w:jc w:val="left"/>
        <w:rPr>
          <w:rFonts w:ascii="宋体" w:hAnsi="宋体" w:cs="仿宋"/>
          <w:color w:val="auto"/>
          <w:sz w:val="24"/>
          <w:szCs w:val="24"/>
          <w:highlight w:val="none"/>
        </w:rPr>
      </w:pPr>
      <w:r>
        <w:rPr>
          <w:rFonts w:hint="eastAsia" w:ascii="宋体" w:hAnsi="宋体" w:cs="仿宋"/>
          <w:color w:val="auto"/>
          <w:sz w:val="24"/>
          <w:szCs w:val="24"/>
          <w:highlight w:val="none"/>
          <w:u w:val="single"/>
        </w:rPr>
        <w:t>（采购单位名称）</w:t>
      </w:r>
      <w:r>
        <w:rPr>
          <w:rFonts w:hint="eastAsia" w:ascii="宋体" w:hAnsi="宋体" w:cs="仿宋"/>
          <w:color w:val="auto"/>
          <w:sz w:val="24"/>
          <w:szCs w:val="24"/>
          <w:highlight w:val="none"/>
        </w:rPr>
        <w:t>：</w:t>
      </w:r>
    </w:p>
    <w:p>
      <w:pPr>
        <w:pStyle w:val="622"/>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根据</w:t>
      </w:r>
      <w:r>
        <w:rPr>
          <w:rFonts w:ascii="Times New Roman" w:hAnsi="Times New Roman"/>
          <w:color w:val="auto"/>
          <w:sz w:val="24"/>
          <w:szCs w:val="24"/>
          <w:highlight w:val="none"/>
          <w:u w:val="single"/>
        </w:rPr>
        <w:t>（项目编号）</w:t>
      </w:r>
      <w:r>
        <w:rPr>
          <w:rFonts w:ascii="Times New Roman" w:hAnsi="Times New Roman"/>
          <w:color w:val="auto"/>
          <w:sz w:val="24"/>
          <w:szCs w:val="24"/>
          <w:highlight w:val="none"/>
        </w:rPr>
        <w:t>的</w:t>
      </w:r>
      <w:r>
        <w:rPr>
          <w:rFonts w:ascii="Times New Roman" w:hAnsi="Times New Roman"/>
          <w:color w:val="auto"/>
          <w:sz w:val="24"/>
          <w:szCs w:val="24"/>
          <w:highlight w:val="none"/>
          <w:u w:val="single"/>
        </w:rPr>
        <w:t>（项目名称）</w:t>
      </w:r>
      <w:r>
        <w:rPr>
          <w:rFonts w:ascii="Times New Roman" w:hAnsi="Times New Roman"/>
          <w:color w:val="auto"/>
          <w:sz w:val="24"/>
          <w:szCs w:val="24"/>
          <w:highlight w:val="none"/>
        </w:rPr>
        <w:t>竞争性磋商文件，我方在参加本项目竞争性磋商活动中，特做出如下承诺：</w:t>
      </w:r>
      <w:bookmarkStart w:id="105" w:name="_GoBack"/>
      <w:bookmarkEnd w:id="105"/>
    </w:p>
    <w:p>
      <w:pPr>
        <w:pStyle w:val="622"/>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一、我方具备《中华人民共和国政府采购法》第二十二条第一款规定的6项条件；</w:t>
      </w:r>
    </w:p>
    <w:p>
      <w:pPr>
        <w:pStyle w:val="622"/>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pPr>
        <w:pStyle w:val="622"/>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三、我方按磋商文件要求提交响应文件，响应磋商文件规定的响应有效期；</w:t>
      </w:r>
    </w:p>
    <w:p>
      <w:pPr>
        <w:pStyle w:val="622"/>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四、如果我方的响应文件被接受，我方将按《中华人民共和国民法典（第三编合同）》及其他有关法律、法规的规定，按期、按质、按量交付采购单位，全面做到履约守信；</w:t>
      </w:r>
    </w:p>
    <w:p>
      <w:pPr>
        <w:pStyle w:val="622"/>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五、我方若违背本声明及承诺约定，经查实，自愿接受采购人及相关主管部门相应的规定处理，并依法承担相应的法律责任。</w:t>
      </w:r>
    </w:p>
    <w:p>
      <w:pPr>
        <w:pStyle w:val="622"/>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六、我方同意采购人、采购代理机构将本声明及承诺进行公开。</w:t>
      </w:r>
    </w:p>
    <w:p>
      <w:pPr>
        <w:pStyle w:val="622"/>
        <w:spacing w:line="500" w:lineRule="exact"/>
        <w:ind w:firstLine="480"/>
        <w:jc w:val="left"/>
        <w:rPr>
          <w:rFonts w:ascii="Times New Roman" w:hAnsi="Times New Roman"/>
          <w:color w:val="auto"/>
          <w:sz w:val="24"/>
          <w:szCs w:val="24"/>
          <w:highlight w:val="none"/>
        </w:rPr>
      </w:pPr>
    </w:p>
    <w:p>
      <w:pPr>
        <w:pStyle w:val="622"/>
        <w:spacing w:line="500" w:lineRule="exact"/>
        <w:ind w:firstLine="480"/>
        <w:jc w:val="left"/>
        <w:rPr>
          <w:rFonts w:ascii="Times New Roman" w:hAnsi="Times New Roman"/>
          <w:color w:val="auto"/>
          <w:sz w:val="24"/>
          <w:szCs w:val="24"/>
          <w:highlight w:val="none"/>
        </w:rPr>
      </w:pPr>
    </w:p>
    <w:p>
      <w:pPr>
        <w:pStyle w:val="622"/>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供应商名称： （盖CA电子公章）</w:t>
      </w:r>
    </w:p>
    <w:p>
      <w:pPr>
        <w:pStyle w:val="622"/>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日期：    年    月   日</w:t>
      </w:r>
    </w:p>
    <w:p>
      <w:pPr>
        <w:spacing w:line="440" w:lineRule="exact"/>
        <w:ind w:firstLine="480"/>
        <w:rPr>
          <w:rFonts w:ascii="Times New Roman" w:hAnsi="Times New Roman" w:eastAsia="仿宋"/>
          <w:color w:val="auto"/>
          <w:sz w:val="24"/>
          <w:szCs w:val="24"/>
          <w:highlight w:val="none"/>
        </w:rPr>
      </w:pPr>
    </w:p>
    <w:p>
      <w:pPr>
        <w:rPr>
          <w:rFonts w:ascii="宋体" w:hAnsi="宋体" w:cs="仿宋"/>
          <w:color w:val="auto"/>
          <w:sz w:val="24"/>
          <w:szCs w:val="24"/>
          <w:highlight w:val="none"/>
        </w:rPr>
      </w:pPr>
      <w:bookmarkStart w:id="96" w:name="_Toc120614284"/>
    </w:p>
    <w:p>
      <w:pPr>
        <w:pStyle w:val="622"/>
        <w:spacing w:line="500" w:lineRule="exact"/>
        <w:ind w:firstLine="480"/>
        <w:jc w:val="left"/>
        <w:rPr>
          <w:rFonts w:ascii="宋体" w:hAnsi="宋体" w:cs="仿宋"/>
          <w:color w:val="auto"/>
          <w:sz w:val="24"/>
          <w:szCs w:val="24"/>
          <w:highlight w:val="none"/>
        </w:rPr>
      </w:pPr>
    </w:p>
    <w:p>
      <w:pPr>
        <w:pStyle w:val="622"/>
        <w:spacing w:line="500" w:lineRule="exact"/>
        <w:ind w:firstLine="480"/>
        <w:jc w:val="left"/>
        <w:rPr>
          <w:rFonts w:ascii="宋体" w:hAnsi="宋体" w:cs="仿宋"/>
          <w:color w:val="auto"/>
          <w:sz w:val="24"/>
          <w:szCs w:val="24"/>
          <w:highlight w:val="none"/>
        </w:rPr>
      </w:pPr>
    </w:p>
    <w:p>
      <w:pPr>
        <w:pStyle w:val="622"/>
        <w:spacing w:line="500" w:lineRule="exact"/>
        <w:ind w:firstLine="480"/>
        <w:jc w:val="left"/>
        <w:rPr>
          <w:rFonts w:ascii="宋体" w:hAnsi="宋体" w:cs="仿宋"/>
          <w:color w:val="auto"/>
          <w:sz w:val="24"/>
          <w:szCs w:val="24"/>
          <w:highlight w:val="none"/>
        </w:rPr>
      </w:pPr>
    </w:p>
    <w:p>
      <w:pPr>
        <w:pStyle w:val="622"/>
        <w:spacing w:line="500" w:lineRule="exact"/>
        <w:ind w:firstLine="480"/>
        <w:jc w:val="left"/>
        <w:rPr>
          <w:rFonts w:ascii="宋体" w:hAnsi="宋体" w:cs="仿宋"/>
          <w:color w:val="auto"/>
          <w:sz w:val="24"/>
          <w:szCs w:val="24"/>
          <w:highlight w:val="none"/>
        </w:rPr>
      </w:pPr>
    </w:p>
    <w:p>
      <w:pPr>
        <w:pStyle w:val="622"/>
        <w:spacing w:line="500" w:lineRule="exact"/>
        <w:ind w:firstLine="480"/>
        <w:jc w:val="left"/>
        <w:rPr>
          <w:rFonts w:ascii="宋体" w:hAnsi="宋体" w:cs="仿宋"/>
          <w:color w:val="auto"/>
          <w:sz w:val="24"/>
          <w:szCs w:val="24"/>
          <w:highlight w:val="none"/>
        </w:rPr>
      </w:pPr>
    </w:p>
    <w:p>
      <w:pPr>
        <w:rPr>
          <w:color w:val="auto"/>
          <w:highlight w:val="none"/>
        </w:rPr>
      </w:pPr>
    </w:p>
    <w:p>
      <w:pPr>
        <w:pStyle w:val="85"/>
        <w:spacing w:before="0" w:after="0" w:line="520" w:lineRule="exact"/>
        <w:rPr>
          <w:rFonts w:eastAsia="宋体"/>
          <w:color w:val="auto"/>
          <w:sz w:val="32"/>
          <w:highlight w:val="none"/>
        </w:rPr>
      </w:pPr>
      <w:r>
        <w:rPr>
          <w:rFonts w:hint="eastAsia" w:eastAsia="宋体"/>
          <w:color w:val="auto"/>
          <w:sz w:val="32"/>
          <w:highlight w:val="none"/>
        </w:rPr>
        <w:t>二、法人授权书</w:t>
      </w:r>
    </w:p>
    <w:p>
      <w:pPr>
        <w:pStyle w:val="627"/>
        <w:widowControl w:val="0"/>
        <w:jc w:val="center"/>
        <w:rPr>
          <w:rFonts w:ascii="方正小标宋_GBK" w:hAnsi="Calibri" w:eastAsia="方正小标宋_GBK"/>
          <w:b w:val="0"/>
          <w:color w:val="auto"/>
          <w:szCs w:val="32"/>
          <w:highlight w:val="none"/>
        </w:rPr>
      </w:pPr>
      <w:r>
        <w:rPr>
          <w:rFonts w:hint="eastAsia" w:ascii="方正小标宋_GBK" w:hAnsi="Calibri" w:eastAsia="方正小标宋_GBK"/>
          <w:b w:val="0"/>
          <w:color w:val="auto"/>
          <w:szCs w:val="32"/>
          <w:highlight w:val="none"/>
        </w:rPr>
        <w:t>法人授权书</w:t>
      </w:r>
    </w:p>
    <w:p>
      <w:pPr>
        <w:pStyle w:val="622"/>
        <w:spacing w:line="500" w:lineRule="exact"/>
        <w:jc w:val="left"/>
        <w:rPr>
          <w:rFonts w:ascii="仿宋" w:hAnsi="仿宋" w:eastAsia="仿宋" w:cs="仿宋"/>
          <w:color w:val="auto"/>
          <w:sz w:val="24"/>
          <w:szCs w:val="24"/>
          <w:highlight w:val="none"/>
        </w:rPr>
      </w:pPr>
    </w:p>
    <w:p>
      <w:pPr>
        <w:pStyle w:val="622"/>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本授权书声明：____________（供应商名称）授权________________（被授权人的姓名）为我方就</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采购活动的合法代理人，以本单位名义全权处理一切与该项目采购有关的事务。</w:t>
      </w:r>
    </w:p>
    <w:p>
      <w:pPr>
        <w:pStyle w:val="622"/>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本授权书于______年____月____日起生效，特此声明。</w:t>
      </w:r>
    </w:p>
    <w:p>
      <w:pPr>
        <w:pStyle w:val="622"/>
        <w:spacing w:line="500" w:lineRule="exact"/>
        <w:ind w:firstLine="480"/>
        <w:jc w:val="left"/>
        <w:rPr>
          <w:rFonts w:ascii="宋体" w:hAnsi="宋体" w:cs="仿宋"/>
          <w:color w:val="auto"/>
          <w:sz w:val="24"/>
          <w:szCs w:val="24"/>
          <w:highlight w:val="none"/>
        </w:rPr>
      </w:pPr>
    </w:p>
    <w:p>
      <w:pPr>
        <w:pStyle w:val="622"/>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被授权人身份证号码：</w:t>
      </w:r>
    </w:p>
    <w:p>
      <w:pPr>
        <w:pStyle w:val="622"/>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被授权人联系电话：（手机）</w:t>
      </w:r>
    </w:p>
    <w:p>
      <w:pPr>
        <w:pStyle w:val="622"/>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授权单位名称：（盖CA电子公章）</w:t>
      </w:r>
    </w:p>
    <w:p>
      <w:pPr>
        <w:pStyle w:val="622"/>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单位地址：</w:t>
      </w:r>
    </w:p>
    <w:p>
      <w:pPr>
        <w:pStyle w:val="622"/>
        <w:spacing w:line="500" w:lineRule="exact"/>
        <w:ind w:firstLine="480"/>
        <w:jc w:val="left"/>
        <w:rPr>
          <w:rFonts w:ascii="宋体" w:hAnsi="宋体" w:cs="仿宋"/>
          <w:color w:val="auto"/>
          <w:sz w:val="24"/>
          <w:szCs w:val="24"/>
          <w:highlight w:val="none"/>
        </w:rPr>
      </w:pPr>
      <w:r>
        <w:rPr>
          <w:rFonts w:hint="eastAsia" w:ascii="宋体" w:hAnsi="宋体" w:cs="仿宋"/>
          <w:color w:val="auto"/>
          <w:sz w:val="24"/>
          <w:szCs w:val="24"/>
          <w:highlight w:val="none"/>
        </w:rPr>
        <w:t>日期：</w:t>
      </w:r>
      <w:bookmarkStart w:id="97" w:name="_Hlt26955070"/>
      <w:bookmarkEnd w:id="97"/>
      <w:bookmarkStart w:id="98" w:name="_格式3__银行出具的资信证明"/>
      <w:bookmarkEnd w:id="98"/>
      <w:bookmarkStart w:id="99" w:name="_Hlt26671380"/>
      <w:bookmarkEnd w:id="99"/>
    </w:p>
    <w:p>
      <w:pPr>
        <w:spacing w:line="500" w:lineRule="exact"/>
        <w:rPr>
          <w:rFonts w:ascii="仿宋" w:hAnsi="仿宋" w:eastAsia="仿宋" w:cs="仿宋"/>
          <w:color w:val="auto"/>
          <w:sz w:val="24"/>
          <w:szCs w:val="21"/>
          <w:highlight w:val="none"/>
        </w:rPr>
      </w:pPr>
    </w:p>
    <w:p>
      <w:pPr>
        <w:tabs>
          <w:tab w:val="left" w:pos="360"/>
        </w:tabs>
        <w:ind w:firstLine="480"/>
        <w:rPr>
          <w:rFonts w:ascii="仿宋" w:hAnsi="仿宋" w:eastAsia="仿宋" w:cs="仿宋"/>
          <w:color w:val="auto"/>
          <w:sz w:val="24"/>
          <w:szCs w:val="24"/>
          <w:highlight w:val="none"/>
          <w:u w:val="single"/>
        </w:rPr>
      </w:pPr>
    </w:p>
    <w:p>
      <w:pPr>
        <w:tabs>
          <w:tab w:val="left" w:pos="360"/>
        </w:tabs>
        <w:ind w:firstLine="480"/>
        <w:rPr>
          <w:rFonts w:ascii="仿宋" w:hAnsi="仿宋" w:eastAsia="仿宋" w:cs="仿宋"/>
          <w:color w:val="auto"/>
          <w:sz w:val="24"/>
          <w:szCs w:val="24"/>
          <w:highlight w:val="none"/>
        </w:rPr>
      </w:pPr>
    </w:p>
    <w:p>
      <w:pPr>
        <w:ind w:firstLine="420"/>
        <w:rPr>
          <w:rFonts w:ascii="仿宋" w:hAnsi="仿宋" w:eastAsia="仿宋" w:cs="仿宋"/>
          <w:i/>
          <w:color w:val="auto"/>
          <w:sz w:val="24"/>
          <w:szCs w:val="24"/>
          <w:highlight w:val="none"/>
          <w:u w:val="single"/>
        </w:rPr>
      </w:pPr>
    </w:p>
    <w:p>
      <w:pPr>
        <w:rPr>
          <w:rFonts w:ascii="仿宋" w:hAnsi="仿宋" w:eastAsia="仿宋" w:cs="仿宋"/>
          <w:color w:val="auto"/>
          <w:szCs w:val="21"/>
          <w:highlight w:val="none"/>
        </w:rPr>
      </w:pPr>
    </w:p>
    <w:p>
      <w:pPr>
        <w:spacing w:line="560" w:lineRule="exact"/>
        <w:jc w:val="left"/>
        <w:rPr>
          <w:rFonts w:ascii="仿宋" w:hAnsi="仿宋" w:eastAsia="仿宋" w:cs="仿宋"/>
          <w:color w:val="auto"/>
          <w:sz w:val="24"/>
          <w:szCs w:val="44"/>
          <w:highlight w:val="none"/>
        </w:rPr>
      </w:pPr>
    </w:p>
    <w:p>
      <w:pPr>
        <w:spacing w:line="560" w:lineRule="exact"/>
        <w:jc w:val="left"/>
        <w:rPr>
          <w:rFonts w:ascii="仿宋" w:hAnsi="仿宋" w:eastAsia="仿宋" w:cs="仿宋"/>
          <w:color w:val="auto"/>
          <w:sz w:val="24"/>
          <w:szCs w:val="24"/>
          <w:highlight w:val="none"/>
        </w:rPr>
      </w:pPr>
    </w:p>
    <w:p>
      <w:pPr>
        <w:spacing w:line="460" w:lineRule="exact"/>
        <w:jc w:val="center"/>
        <w:rPr>
          <w:rFonts w:ascii="仿宋" w:hAnsi="仿宋" w:eastAsia="仿宋" w:cs="仿宋"/>
          <w:color w:val="auto"/>
          <w:sz w:val="32"/>
          <w:szCs w:val="32"/>
          <w:highlight w:val="none"/>
        </w:rPr>
      </w:pPr>
    </w:p>
    <w:p>
      <w:pPr>
        <w:spacing w:line="460" w:lineRule="exact"/>
        <w:jc w:val="center"/>
        <w:rPr>
          <w:rFonts w:ascii="仿宋" w:hAnsi="仿宋" w:eastAsia="仿宋" w:cs="仿宋"/>
          <w:color w:val="auto"/>
          <w:sz w:val="32"/>
          <w:szCs w:val="32"/>
          <w:highlight w:val="none"/>
        </w:rPr>
      </w:pPr>
    </w:p>
    <w:p>
      <w:pPr>
        <w:spacing w:line="460" w:lineRule="exact"/>
        <w:rPr>
          <w:rFonts w:ascii="仿宋" w:hAnsi="仿宋" w:eastAsia="仿宋" w:cs="仿宋"/>
          <w:color w:val="auto"/>
          <w:sz w:val="32"/>
          <w:szCs w:val="32"/>
          <w:highlight w:val="none"/>
        </w:rPr>
      </w:pPr>
    </w:p>
    <w:p>
      <w:pP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p>
    <w:p>
      <w:pPr>
        <w:pStyle w:val="85"/>
        <w:spacing w:before="0" w:after="0" w:line="520" w:lineRule="exact"/>
        <w:rPr>
          <w:rFonts w:eastAsia="宋体"/>
          <w:color w:val="auto"/>
          <w:sz w:val="32"/>
          <w:highlight w:val="none"/>
        </w:rPr>
      </w:pPr>
      <w:r>
        <w:rPr>
          <w:rFonts w:hint="eastAsia" w:eastAsia="宋体"/>
          <w:color w:val="auto"/>
          <w:sz w:val="32"/>
          <w:highlight w:val="none"/>
        </w:rPr>
        <w:t>三、磋商报价表</w:t>
      </w:r>
    </w:p>
    <w:p>
      <w:p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color w:val="auto"/>
          <w:sz w:val="24"/>
          <w:highlight w:val="none"/>
        </w:rPr>
      </w:pPr>
      <w:r>
        <w:rPr>
          <w:rFonts w:ascii="Times New Roman" w:hAnsi="Times New Roman" w:cs="仿宋"/>
          <w:color w:val="auto"/>
          <w:sz w:val="24"/>
          <w:highlight w:val="none"/>
        </w:rPr>
        <w:t>本次为首次报价</w:t>
      </w:r>
    </w:p>
    <w:p>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货币单位：人民币元</w:t>
      </w:r>
    </w:p>
    <w:p>
      <w:pPr>
        <w:pBdr>
          <w:top w:val="none" w:color="000000" w:sz="0" w:space="0"/>
          <w:left w:val="none" w:color="000000" w:sz="0" w:space="0"/>
          <w:bottom w:val="none" w:color="000000" w:sz="0" w:space="0"/>
          <w:right w:val="none" w:color="000000" w:sz="0" w:space="0"/>
        </w:pBdr>
        <w:spacing w:line="480" w:lineRule="exact"/>
        <w:rPr>
          <w:rFonts w:hint="default" w:ascii="Times New Roman" w:hAnsi="Times New Roman" w:eastAsia="宋体" w:cs="仿宋"/>
          <w:color w:val="auto"/>
          <w:sz w:val="24"/>
          <w:highlight w:val="none"/>
          <w:lang w:val="en-US" w:eastAsia="zh-CN"/>
        </w:rPr>
      </w:pPr>
      <w:r>
        <w:rPr>
          <w:rFonts w:ascii="Times New Roman" w:hAnsi="Times New Roman" w:cs="仿宋"/>
          <w:color w:val="auto"/>
          <w:sz w:val="24"/>
          <w:highlight w:val="none"/>
        </w:rPr>
        <w:t>项目编号：</w:t>
      </w:r>
      <w:r>
        <w:rPr>
          <w:rFonts w:hint="eastAsia" w:ascii="Times New Roman" w:hAnsi="Times New Roman" w:cs="仿宋"/>
          <w:color w:val="auto"/>
          <w:sz w:val="24"/>
          <w:highlight w:val="none"/>
          <w:lang w:val="en-US" w:eastAsia="zh-CN"/>
        </w:rPr>
        <w:t xml:space="preserve">                                             分包号：</w:t>
      </w:r>
    </w:p>
    <w:tbl>
      <w:tblPr>
        <w:tblStyle w:val="42"/>
        <w:tblW w:w="91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264"/>
        <w:gridCol w:w="2220"/>
        <w:gridCol w:w="1815"/>
        <w:gridCol w:w="280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2264"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ascii="Times New Roman" w:hAnsi="Times New Roman" w:cs="仿宋"/>
                <w:color w:val="auto"/>
                <w:sz w:val="24"/>
                <w:highlight w:val="none"/>
              </w:rPr>
              <w:t>项目名称</w:t>
            </w:r>
          </w:p>
        </w:tc>
        <w:tc>
          <w:tcPr>
            <w:tcW w:w="2220"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ascii="Times New Roman" w:hAnsi="Times New Roman" w:cs="仿宋"/>
                <w:color w:val="auto"/>
                <w:sz w:val="24"/>
                <w:highlight w:val="none"/>
              </w:rPr>
              <w:t>项目内容</w:t>
            </w:r>
          </w:p>
        </w:tc>
        <w:tc>
          <w:tcPr>
            <w:tcW w:w="1815"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ascii="Times New Roman" w:hAnsi="Times New Roman" w:cs="仿宋"/>
                <w:color w:val="auto"/>
                <w:sz w:val="24"/>
                <w:highlight w:val="none"/>
              </w:rPr>
              <w:t>总价（小写）</w:t>
            </w:r>
          </w:p>
        </w:tc>
        <w:tc>
          <w:tcPr>
            <w:tcW w:w="2801"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s="仿宋"/>
                <w:color w:val="auto"/>
                <w:sz w:val="24"/>
                <w:highlight w:val="none"/>
              </w:rPr>
            </w:pPr>
            <w:r>
              <w:rPr>
                <w:rFonts w:hint="eastAsia" w:ascii="Times New Roman" w:hAnsi="Times New Roman" w:cs="仿宋"/>
                <w:color w:val="auto"/>
                <w:sz w:val="24"/>
                <w:highlight w:val="none"/>
              </w:rPr>
              <w:t>合同履行期限</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2264"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ascii="Times New Roman" w:hAnsi="Times New Roman" w:cs="仿宋"/>
                <w:color w:val="auto"/>
                <w:sz w:val="24"/>
                <w:highlight w:val="none"/>
              </w:rPr>
              <w:t>项目名称</w:t>
            </w:r>
          </w:p>
        </w:tc>
        <w:tc>
          <w:tcPr>
            <w:tcW w:w="2220"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ascii="Times New Roman" w:hAnsi="Times New Roman" w:cs="仿宋"/>
                <w:color w:val="auto"/>
                <w:sz w:val="24"/>
                <w:highlight w:val="none"/>
              </w:rPr>
              <w:t>详见响应文件</w:t>
            </w:r>
          </w:p>
        </w:tc>
        <w:tc>
          <w:tcPr>
            <w:tcW w:w="1815"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ind w:firstLine="240"/>
              <w:jc w:val="center"/>
              <w:rPr>
                <w:rFonts w:ascii="Times New Roman" w:hAnsi="Times New Roman"/>
                <w:color w:val="auto"/>
                <w:highlight w:val="none"/>
              </w:rPr>
            </w:pPr>
            <w:r>
              <w:rPr>
                <w:rFonts w:ascii="Times New Roman" w:hAnsi="Times New Roman" w:cs="仿宋"/>
                <w:color w:val="auto"/>
                <w:sz w:val="24"/>
                <w:highlight w:val="none"/>
              </w:rPr>
              <w:t>元</w:t>
            </w:r>
          </w:p>
        </w:tc>
        <w:tc>
          <w:tcPr>
            <w:tcW w:w="2801"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ind w:firstLine="1680"/>
              <w:rPr>
                <w:rFonts w:ascii="Times New Roman" w:hAnsi="Times New Roman" w:cs="仿宋"/>
                <w:color w:val="auto"/>
                <w:sz w:val="24"/>
                <w:highlight w:val="none"/>
              </w:rPr>
            </w:pPr>
            <w:r>
              <w:rPr>
                <w:rFonts w:hint="eastAsia" w:ascii="Times New Roman" w:hAnsi="Times New Roman" w:cs="仿宋"/>
                <w:color w:val="auto"/>
                <w:sz w:val="24"/>
                <w:highlight w:val="none"/>
              </w:rPr>
              <w:t>年</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c>
          <w:tcPr>
            <w:tcW w:w="2264"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jc w:val="center"/>
              <w:rPr>
                <w:rFonts w:ascii="Times New Roman" w:hAnsi="Times New Roman"/>
                <w:color w:val="auto"/>
                <w:highlight w:val="none"/>
              </w:rPr>
            </w:pPr>
            <w:r>
              <w:rPr>
                <w:rFonts w:hint="eastAsia" w:ascii="Times New Roman" w:hAnsi="Times New Roman" w:cs="仿宋"/>
                <w:color w:val="auto"/>
                <w:sz w:val="24"/>
                <w:highlight w:val="none"/>
              </w:rPr>
              <w:t>磋商</w:t>
            </w:r>
            <w:r>
              <w:rPr>
                <w:rFonts w:ascii="Times New Roman" w:hAnsi="Times New Roman" w:cs="仿宋"/>
                <w:color w:val="auto"/>
                <w:sz w:val="24"/>
                <w:highlight w:val="none"/>
              </w:rPr>
              <w:t>总价（大写）</w:t>
            </w:r>
          </w:p>
        </w:tc>
        <w:tc>
          <w:tcPr>
            <w:tcW w:w="6836" w:type="dxa"/>
            <w:gridSpan w:val="3"/>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none"/>
              </w:rPr>
            </w:pPr>
            <w:r>
              <w:rPr>
                <w:rFonts w:ascii="Times New Roman" w:hAnsi="Times New Roman" w:cs="仿宋"/>
                <w:color w:val="auto"/>
                <w:sz w:val="24"/>
                <w:highlight w:val="none"/>
              </w:rPr>
              <w:t>金额大写</w:t>
            </w:r>
            <w:r>
              <w:rPr>
                <w:rFonts w:ascii="Times New Roman" w:hAnsi="Times New Roman" w:cs="Calibri"/>
                <w:color w:val="auto"/>
                <w:sz w:val="24"/>
                <w:highlight w:val="none"/>
              </w:rPr>
              <w:t> </w:t>
            </w:r>
          </w:p>
        </w:tc>
      </w:tr>
    </w:tbl>
    <w:p>
      <w:pPr>
        <w:pBdr>
          <w:top w:val="none" w:color="000000" w:sz="0" w:space="0"/>
          <w:left w:val="none" w:color="000000" w:sz="0" w:space="0"/>
          <w:bottom w:val="none" w:color="000000" w:sz="0" w:space="0"/>
          <w:right w:val="none" w:color="000000" w:sz="0" w:space="0"/>
        </w:pBdr>
        <w:spacing w:line="480" w:lineRule="exact"/>
        <w:rPr>
          <w:rFonts w:ascii="宋体" w:hAnsi="宋体" w:cs="Calibri"/>
          <w:color w:val="auto"/>
          <w:sz w:val="24"/>
          <w:highlight w:val="none"/>
        </w:rPr>
      </w:pPr>
      <w:r>
        <w:rPr>
          <w:rFonts w:ascii="Times New Roman" w:hAnsi="Times New Roman" w:cs="仿宋"/>
          <w:color w:val="auto"/>
          <w:sz w:val="24"/>
          <w:highlight w:val="none"/>
        </w:rPr>
        <w:t>供</w:t>
      </w:r>
      <w:r>
        <w:rPr>
          <w:rFonts w:ascii="宋体" w:hAnsi="宋体" w:cs="仿宋"/>
          <w:color w:val="auto"/>
          <w:sz w:val="24"/>
          <w:highlight w:val="none"/>
        </w:rPr>
        <w:t>应商（CA电子签章）：</w:t>
      </w:r>
      <w:r>
        <w:rPr>
          <w:rFonts w:ascii="宋体" w:hAnsi="宋体" w:cs="仿宋"/>
          <w:color w:val="auto"/>
          <w:sz w:val="24"/>
          <w:highlight w:val="none"/>
          <w:u w:val="single"/>
        </w:rPr>
        <w:t>供应商名称</w:t>
      </w:r>
    </w:p>
    <w:p>
      <w:pPr>
        <w:pBdr>
          <w:top w:val="none" w:color="000000" w:sz="0" w:space="0"/>
          <w:left w:val="none" w:color="000000" w:sz="0" w:space="0"/>
          <w:bottom w:val="none" w:color="000000" w:sz="0" w:space="0"/>
          <w:right w:val="none" w:color="000000" w:sz="0" w:space="0"/>
        </w:pBdr>
        <w:spacing w:line="480" w:lineRule="exact"/>
        <w:rPr>
          <w:rFonts w:ascii="宋体" w:hAnsi="宋体"/>
          <w:color w:val="auto"/>
          <w:highlight w:val="none"/>
        </w:rPr>
      </w:pPr>
      <w:r>
        <w:rPr>
          <w:rFonts w:ascii="宋体" w:hAnsi="宋体" w:cs="仿宋"/>
          <w:color w:val="auto"/>
          <w:sz w:val="24"/>
          <w:highlight w:val="none"/>
        </w:rPr>
        <w:t>日期：</w:t>
      </w:r>
      <w:r>
        <w:rPr>
          <w:rFonts w:ascii="宋体" w:hAnsi="宋体" w:cs="Calibri"/>
          <w:color w:val="auto"/>
          <w:sz w:val="24"/>
          <w:highlight w:val="none"/>
        </w:rPr>
        <w:t xml:space="preserve">   </w:t>
      </w:r>
      <w:r>
        <w:rPr>
          <w:rFonts w:ascii="宋体" w:hAnsi="宋体" w:cs="仿宋"/>
          <w:color w:val="auto"/>
          <w:sz w:val="24"/>
          <w:highlight w:val="none"/>
        </w:rPr>
        <w:t>年</w:t>
      </w:r>
      <w:r>
        <w:rPr>
          <w:rFonts w:ascii="宋体" w:hAnsi="宋体" w:cs="Calibri"/>
          <w:color w:val="auto"/>
          <w:sz w:val="24"/>
          <w:highlight w:val="none"/>
        </w:rPr>
        <w:t xml:space="preserve">   </w:t>
      </w:r>
      <w:r>
        <w:rPr>
          <w:rFonts w:ascii="宋体" w:hAnsi="宋体" w:cs="仿宋"/>
          <w:color w:val="auto"/>
          <w:sz w:val="24"/>
          <w:highlight w:val="none"/>
        </w:rPr>
        <w:t>月</w:t>
      </w:r>
      <w:r>
        <w:rPr>
          <w:rFonts w:ascii="宋体" w:hAnsi="宋体" w:cs="Calibri"/>
          <w:color w:val="auto"/>
          <w:sz w:val="24"/>
          <w:highlight w:val="none"/>
        </w:rPr>
        <w:t xml:space="preserve">   </w:t>
      </w:r>
      <w:r>
        <w:rPr>
          <w:rFonts w:ascii="宋体" w:hAnsi="宋体" w:cs="仿宋"/>
          <w:color w:val="auto"/>
          <w:sz w:val="24"/>
          <w:highlight w:val="none"/>
        </w:rPr>
        <w:t>日</w:t>
      </w:r>
    </w:p>
    <w:p>
      <w:pPr>
        <w:spacing w:line="480" w:lineRule="exact"/>
        <w:rPr>
          <w:rFonts w:ascii="宋体" w:hAnsi="宋体" w:cs="黑体"/>
          <w:color w:val="auto"/>
          <w:sz w:val="32"/>
          <w:szCs w:val="24"/>
          <w:highlight w:val="none"/>
        </w:rPr>
      </w:pPr>
    </w:p>
    <w:p>
      <w:pPr>
        <w:spacing w:line="460" w:lineRule="exact"/>
        <w:rPr>
          <w:rFonts w:ascii="黑体" w:hAnsi="黑体" w:eastAsia="黑体" w:cs="黑体"/>
          <w:color w:val="auto"/>
          <w:sz w:val="32"/>
          <w:szCs w:val="24"/>
          <w:highlight w:val="none"/>
        </w:rPr>
      </w:pPr>
    </w:p>
    <w:p>
      <w:pPr>
        <w:rPr>
          <w:rFonts w:ascii="黑体" w:hAnsi="黑体" w:eastAsia="黑体" w:cs="黑体"/>
          <w:color w:val="auto"/>
          <w:sz w:val="32"/>
          <w:szCs w:val="24"/>
          <w:highlight w:val="none"/>
        </w:rPr>
      </w:pPr>
      <w:r>
        <w:rPr>
          <w:rFonts w:ascii="黑体" w:hAnsi="黑体" w:eastAsia="黑体" w:cs="黑体"/>
          <w:color w:val="auto"/>
          <w:sz w:val="32"/>
          <w:szCs w:val="24"/>
          <w:highlight w:val="none"/>
        </w:rPr>
        <w:br w:type="page" w:clear="all"/>
      </w:r>
    </w:p>
    <w:p>
      <w:pPr>
        <w:pStyle w:val="85"/>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四、分项报价表</w:t>
      </w:r>
    </w:p>
    <w:p>
      <w:pPr>
        <w:spacing w:line="480" w:lineRule="exact"/>
        <w:rPr>
          <w:rFonts w:hint="eastAsia" w:ascii="宋体" w:hAnsi="宋体"/>
          <w:b/>
          <w:color w:val="auto"/>
          <w:sz w:val="36"/>
          <w:szCs w:val="36"/>
          <w:highlight w:val="none"/>
        </w:rPr>
      </w:pPr>
      <w:r>
        <w:rPr>
          <w:rFonts w:hint="eastAsia" w:ascii="宋体" w:hAnsi="宋体"/>
          <w:b/>
          <w:color w:val="auto"/>
          <w:sz w:val="36"/>
          <w:szCs w:val="36"/>
          <w:highlight w:val="none"/>
        </w:rPr>
        <w:t>采购包1</w:t>
      </w:r>
    </w:p>
    <w:tbl>
      <w:tblPr>
        <w:tblStyle w:val="41"/>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2248"/>
        <w:gridCol w:w="2351"/>
        <w:gridCol w:w="1305"/>
        <w:gridCol w:w="1372"/>
        <w:gridCol w:w="909"/>
        <w:gridCol w:w="12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80" w:hRule="atLeast"/>
        </w:trPr>
        <w:tc>
          <w:tcPr>
            <w:tcW w:w="9996" w:type="dxa"/>
            <w:gridSpan w:val="7"/>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分项报价表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80" w:hRule="atLeast"/>
        </w:trPr>
        <w:tc>
          <w:tcPr>
            <w:tcW w:w="9996" w:type="dxa"/>
            <w:gridSpan w:val="7"/>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项目组成员工资、保险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90" w:hRule="atLeast"/>
        </w:trPr>
        <w:tc>
          <w:tcPr>
            <w:tcW w:w="521" w:type="dxa"/>
            <w:tcBorders>
              <w:top w:val="single" w:color="000000" w:sz="4" w:space="0"/>
              <w:left w:val="single" w:color="000000" w:sz="4" w:space="0"/>
              <w:bottom w:val="single" w:color="auto"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2248" w:type="dxa"/>
            <w:tcBorders>
              <w:top w:val="single" w:color="000000" w:sz="4" w:space="0"/>
              <w:left w:val="single" w:color="000000" w:sz="4" w:space="0"/>
              <w:bottom w:val="single" w:color="auto"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分项内容</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费用单价/月工资</w:t>
            </w:r>
          </w:p>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（元）</w:t>
            </w:r>
          </w:p>
        </w:tc>
        <w:tc>
          <w:tcPr>
            <w:tcW w:w="1372"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人数</w:t>
            </w: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月数</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合价/1年工资</w:t>
            </w:r>
          </w:p>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98" w:hRule="atLeast"/>
        </w:trPr>
        <w:tc>
          <w:tcPr>
            <w:tcW w:w="521" w:type="dxa"/>
            <w:tcBorders>
              <w:top w:val="single" w:color="auto" w:sz="4" w:space="0"/>
              <w:left w:val="single" w:color="auto" w:sz="4" w:space="0"/>
              <w:bottom w:val="single" w:color="auto" w:sz="4" w:space="0"/>
              <w:right w:val="single" w:color="auto" w:sz="4" w:space="0"/>
            </w:tcBorders>
            <w:vAlign w:val="center"/>
          </w:tcPr>
          <w:p>
            <w:pPr>
              <w:pStyle w:val="730"/>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248" w:type="dxa"/>
            <w:vMerge w:val="restart"/>
            <w:tcBorders>
              <w:top w:val="single" w:color="auto" w:sz="4" w:space="0"/>
              <w:left w:val="single" w:color="auto" w:sz="4" w:space="0"/>
              <w:bottom w:val="single" w:color="auto" w:sz="4" w:space="0"/>
              <w:right w:val="single" w:color="auto" w:sz="4" w:space="0"/>
            </w:tcBorders>
            <w:vAlign w:val="center"/>
          </w:tcPr>
          <w:p>
            <w:pPr>
              <w:pStyle w:val="730"/>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人员工资（基本工资+绩效工资）核算</w:t>
            </w:r>
          </w:p>
        </w:tc>
        <w:tc>
          <w:tcPr>
            <w:tcW w:w="2351" w:type="dxa"/>
            <w:tcBorders>
              <w:top w:val="single" w:color="000000" w:sz="4" w:space="0"/>
              <w:left w:val="single" w:color="auto" w:sz="4" w:space="0"/>
              <w:bottom w:val="single" w:color="000000" w:sz="4" w:space="0"/>
              <w:right w:val="single" w:color="000000" w:sz="4" w:space="0"/>
            </w:tcBorders>
            <w:vAlign w:val="center"/>
          </w:tcPr>
          <w:p>
            <w:pPr>
              <w:spacing w:line="440" w:lineRule="exact"/>
              <w:jc w:val="center"/>
              <w:rPr>
                <w:rFonts w:ascii="宋体" w:hAnsi="宋体" w:cs="宋体"/>
                <w:color w:val="auto"/>
                <w:sz w:val="22"/>
                <w:highlight w:val="none"/>
              </w:rPr>
            </w:pPr>
            <w:r>
              <w:rPr>
                <w:rFonts w:hint="eastAsia" w:ascii="宋体" w:hAnsi="宋体" w:cs="仿宋"/>
                <w:color w:val="auto"/>
                <w:sz w:val="24"/>
                <w:szCs w:val="24"/>
                <w:highlight w:val="none"/>
              </w:rPr>
              <w:t>项目负责人</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auto"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248" w:type="dxa"/>
            <w:vMerge w:val="continue"/>
            <w:tcBorders>
              <w:top w:val="single" w:color="auto" w:sz="4" w:space="0"/>
              <w:left w:val="single" w:color="000000" w:sz="4" w:space="0"/>
              <w:right w:val="single" w:color="auto"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auto" w:sz="4" w:space="0"/>
              <w:bottom w:val="single" w:color="000000" w:sz="4" w:space="0"/>
              <w:right w:val="single" w:color="000000" w:sz="4" w:space="0"/>
            </w:tcBorders>
            <w:vAlign w:val="center"/>
          </w:tcPr>
          <w:p>
            <w:pPr>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绿化管养服务人员</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248" w:type="dxa"/>
            <w:vMerge w:val="continue"/>
            <w:tcBorders>
              <w:left w:val="single" w:color="000000" w:sz="4" w:space="0"/>
              <w:right w:val="single" w:color="auto"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auto" w:sz="4" w:space="0"/>
              <w:bottom w:val="single" w:color="000000" w:sz="4" w:space="0"/>
              <w:right w:val="single" w:color="000000" w:sz="4" w:space="0"/>
            </w:tcBorders>
            <w:vAlign w:val="center"/>
          </w:tcPr>
          <w:p>
            <w:pPr>
              <w:spacing w:line="440" w:lineRule="exact"/>
              <w:jc w:val="center"/>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保洁</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18</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248" w:type="dxa"/>
            <w:vMerge w:val="continue"/>
            <w:tcBorders>
              <w:left w:val="single" w:color="000000" w:sz="4" w:space="0"/>
              <w:right w:val="single" w:color="auto"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auto" w:sz="4" w:space="0"/>
              <w:bottom w:val="single" w:color="000000" w:sz="4" w:space="0"/>
              <w:right w:val="single" w:color="000000" w:sz="4" w:space="0"/>
            </w:tcBorders>
            <w:vAlign w:val="center"/>
          </w:tcPr>
          <w:p>
            <w:pPr>
              <w:spacing w:line="440" w:lineRule="exact"/>
              <w:jc w:val="center"/>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水电工</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2248" w:type="dxa"/>
            <w:vMerge w:val="continue"/>
            <w:tcBorders>
              <w:left w:val="single" w:color="000000" w:sz="4" w:space="0"/>
              <w:right w:val="single" w:color="auto"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auto" w:sz="4" w:space="0"/>
              <w:bottom w:val="single" w:color="000000" w:sz="4" w:space="0"/>
              <w:right w:val="single" w:color="000000" w:sz="4" w:space="0"/>
            </w:tcBorders>
          </w:tcPr>
          <w:p>
            <w:pPr>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宿管</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2248" w:type="dxa"/>
            <w:vMerge w:val="continue"/>
            <w:tcBorders>
              <w:left w:val="single" w:color="000000" w:sz="4" w:space="0"/>
              <w:right w:val="single" w:color="auto"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auto" w:sz="4" w:space="0"/>
              <w:bottom w:val="single" w:color="000000" w:sz="4" w:space="0"/>
              <w:right w:val="single" w:color="000000" w:sz="4" w:space="0"/>
            </w:tcBorders>
          </w:tcPr>
          <w:p>
            <w:pPr>
              <w:spacing w:line="50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油印员</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c>
          <w:tcPr>
            <w:tcW w:w="2248" w:type="dxa"/>
            <w:vMerge w:val="continue"/>
            <w:tcBorders>
              <w:left w:val="single" w:color="000000" w:sz="4" w:space="0"/>
              <w:right w:val="single" w:color="auto"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auto" w:sz="4" w:space="0"/>
              <w:bottom w:val="single" w:color="000000" w:sz="4" w:space="0"/>
              <w:right w:val="single" w:color="000000" w:sz="4" w:space="0"/>
            </w:tcBorders>
          </w:tcPr>
          <w:p>
            <w:pPr>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杂工</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3"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2248" w:type="dxa"/>
            <w:vMerge w:val="restart"/>
            <w:tcBorders>
              <w:top w:val="single" w:color="000000" w:sz="4" w:space="0"/>
              <w:left w:val="single" w:color="000000" w:sz="4" w:space="0"/>
              <w:right w:val="single" w:color="000000" w:sz="4" w:space="0"/>
            </w:tcBorders>
            <w:vAlign w:val="center"/>
          </w:tcPr>
          <w:p>
            <w:pPr>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保险费用</w:t>
            </w:r>
          </w:p>
        </w:tc>
        <w:tc>
          <w:tcPr>
            <w:tcW w:w="235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意外险（或雇主责任险）</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35</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1"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2248" w:type="dxa"/>
            <w:vMerge w:val="continue"/>
            <w:tcBorders>
              <w:left w:val="single" w:color="000000" w:sz="4" w:space="0"/>
              <w:right w:val="single" w:color="000000" w:sz="4" w:space="0"/>
            </w:tcBorders>
            <w:vAlign w:val="center"/>
          </w:tcPr>
          <w:p>
            <w:pPr>
              <w:widowControl/>
              <w:spacing w:line="360" w:lineRule="exact"/>
              <w:jc w:val="center"/>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社保</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vAlign w:val="center"/>
          </w:tcPr>
          <w:p>
            <w:pPr>
              <w:pStyle w:val="730"/>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02" w:hRule="atLeast"/>
        </w:trPr>
        <w:tc>
          <w:tcPr>
            <w:tcW w:w="9996" w:type="dxa"/>
            <w:gridSpan w:val="7"/>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其他费用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6"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分项报价（元/1年）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1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设备(工具)或者折旧费</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15"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耗材费（办公用品等）</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3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垃圾清运费</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07"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服装费</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人员福利核算（中秋、春节、高温补贴、可能产生的加班费等）</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94"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i/>
                <w:iCs/>
                <w:color w:val="auto"/>
                <w:sz w:val="24"/>
                <w:szCs w:val="24"/>
                <w:highlight w:val="none"/>
              </w:rPr>
              <w:t>利润</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14"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其他费用（投标人可以自行添加）</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74" w:hRule="atLeast"/>
        </w:trPr>
        <w:tc>
          <w:tcPr>
            <w:tcW w:w="521" w:type="dxa"/>
            <w:vMerge w:val="restart"/>
            <w:tcBorders>
              <w:top w:val="single" w:color="000000" w:sz="4" w:space="0"/>
              <w:left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p>
        </w:tc>
        <w:tc>
          <w:tcPr>
            <w:tcW w:w="2248" w:type="dxa"/>
            <w:vMerge w:val="restart"/>
            <w:tcBorders>
              <w:top w:val="single" w:color="000000" w:sz="4" w:space="0"/>
              <w:left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r>
              <w:rPr>
                <w:rFonts w:hint="eastAsia" w:ascii="宋体" w:hAnsi="宋体" w:cs="宋体"/>
                <w:i/>
                <w:iCs/>
                <w:color w:val="auto"/>
                <w:sz w:val="24"/>
                <w:szCs w:val="24"/>
                <w:highlight w:val="none"/>
              </w:rPr>
              <w:t>税金</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74" w:hRule="atLeast"/>
        </w:trPr>
        <w:tc>
          <w:tcPr>
            <w:tcW w:w="521" w:type="dxa"/>
            <w:vMerge w:val="continue"/>
            <w:tcBorders>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p>
        </w:tc>
        <w:tc>
          <w:tcPr>
            <w:tcW w:w="2248" w:type="dxa"/>
            <w:vMerge w:val="continue"/>
            <w:tcBorders>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增值税纳税人身份：；税率：（明确是增值税一般纳税人还是小规模纳税人并提供相关证明）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3"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r>
              <w:rPr>
                <w:rFonts w:hint="eastAsia" w:ascii="宋体" w:hAnsi="宋体" w:cs="宋体"/>
                <w:i/>
                <w:iCs/>
                <w:color w:val="auto"/>
                <w:sz w:val="24"/>
                <w:szCs w:val="24"/>
                <w:highlight w:val="none"/>
              </w:rPr>
              <w:t>…</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530" w:hRule="atLeast"/>
        </w:trPr>
        <w:tc>
          <w:tcPr>
            <w:tcW w:w="2769" w:type="dxa"/>
            <w:gridSpan w:val="2"/>
            <w:tcBorders>
              <w:top w:val="single" w:color="000000" w:sz="4" w:space="0"/>
              <w:left w:val="single" w:color="000000" w:sz="4" w:space="0"/>
              <w:right w:val="single" w:color="000000" w:sz="4" w:space="0"/>
            </w:tcBorders>
            <w:vAlign w:val="center"/>
          </w:tcPr>
          <w:p>
            <w:pPr>
              <w:pStyle w:val="73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投标报价总计</w:t>
            </w:r>
          </w:p>
        </w:tc>
        <w:tc>
          <w:tcPr>
            <w:tcW w:w="7227" w:type="dxa"/>
            <w:gridSpan w:val="5"/>
            <w:tcBorders>
              <w:top w:val="single" w:color="000000" w:sz="4" w:space="0"/>
              <w:left w:val="single" w:color="000000" w:sz="4" w:space="0"/>
              <w:right w:val="single" w:color="000000" w:sz="4" w:space="0"/>
            </w:tcBorders>
            <w:vAlign w:val="center"/>
          </w:tcPr>
          <w:p>
            <w:pPr>
              <w:pStyle w:val="73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w:t>
            </w:r>
          </w:p>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人民币（大写）：拾万仟佰拾圆角分</w:t>
            </w:r>
          </w:p>
        </w:tc>
      </w:tr>
    </w:tbl>
    <w:p>
      <w:pPr>
        <w:rPr>
          <w:rFonts w:hint="eastAsia" w:ascii="宋体" w:hAnsi="宋体"/>
          <w:b/>
          <w:color w:val="auto"/>
          <w:sz w:val="36"/>
          <w:szCs w:val="36"/>
          <w:highlight w:val="none"/>
        </w:rPr>
      </w:pPr>
      <w:r>
        <w:rPr>
          <w:rFonts w:hint="eastAsia" w:ascii="宋体" w:hAnsi="宋体"/>
          <w:b/>
          <w:color w:val="auto"/>
          <w:sz w:val="36"/>
          <w:szCs w:val="36"/>
          <w:highlight w:val="none"/>
        </w:rPr>
        <w:br w:type="page"/>
      </w:r>
    </w:p>
    <w:p>
      <w:pPr>
        <w:spacing w:line="480" w:lineRule="exact"/>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rPr>
        <w:t>采购包</w:t>
      </w:r>
      <w:r>
        <w:rPr>
          <w:rFonts w:hint="eastAsia" w:ascii="宋体" w:hAnsi="宋体"/>
          <w:b/>
          <w:color w:val="auto"/>
          <w:sz w:val="36"/>
          <w:szCs w:val="36"/>
          <w:highlight w:val="none"/>
          <w:lang w:val="en-US" w:eastAsia="zh-CN"/>
        </w:rPr>
        <w:t>2</w:t>
      </w:r>
    </w:p>
    <w:tbl>
      <w:tblPr>
        <w:tblStyle w:val="41"/>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2248"/>
        <w:gridCol w:w="2351"/>
        <w:gridCol w:w="1305"/>
        <w:gridCol w:w="1372"/>
        <w:gridCol w:w="909"/>
        <w:gridCol w:w="12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80" w:hRule="atLeast"/>
        </w:trPr>
        <w:tc>
          <w:tcPr>
            <w:tcW w:w="9996" w:type="dxa"/>
            <w:gridSpan w:val="7"/>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分项报价表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80" w:hRule="atLeast"/>
        </w:trPr>
        <w:tc>
          <w:tcPr>
            <w:tcW w:w="9996" w:type="dxa"/>
            <w:gridSpan w:val="7"/>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项目组成员工资、保险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9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分项内容</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费用单价/月工资</w:t>
            </w:r>
          </w:p>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（元）</w:t>
            </w:r>
          </w:p>
        </w:tc>
        <w:tc>
          <w:tcPr>
            <w:tcW w:w="1372"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人数</w:t>
            </w: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月数</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合价/1年工资</w:t>
            </w:r>
          </w:p>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98"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248" w:type="dxa"/>
            <w:vMerge w:val="restart"/>
            <w:tcBorders>
              <w:top w:val="single" w:color="000000" w:sz="4" w:space="0"/>
              <w:left w:val="single" w:color="000000" w:sz="4" w:space="0"/>
              <w:right w:val="single" w:color="000000" w:sz="4" w:space="0"/>
            </w:tcBorders>
            <w:vAlign w:val="center"/>
          </w:tcPr>
          <w:p>
            <w:pPr>
              <w:pStyle w:val="730"/>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人员工资（基本工资+绩效工资）核算</w:t>
            </w: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ascii="宋体" w:hAnsi="宋体" w:cs="宋体"/>
                <w:color w:val="auto"/>
                <w:sz w:val="22"/>
                <w:highlight w:val="none"/>
              </w:rPr>
            </w:pPr>
            <w:r>
              <w:rPr>
                <w:rFonts w:hint="eastAsia" w:ascii="宋体" w:hAnsi="宋体" w:cs="仿宋"/>
                <w:color w:val="auto"/>
                <w:sz w:val="24"/>
                <w:szCs w:val="24"/>
                <w:highlight w:val="none"/>
              </w:rPr>
              <w:t>项目负责人</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248" w:type="dxa"/>
            <w:vMerge w:val="continue"/>
            <w:tcBorders>
              <w:left w:val="single" w:color="000000" w:sz="4" w:space="0"/>
              <w:right w:val="single" w:color="000000"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绿化管养服务人员</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248" w:type="dxa"/>
            <w:vMerge w:val="continue"/>
            <w:tcBorders>
              <w:left w:val="single" w:color="000000" w:sz="4" w:space="0"/>
              <w:right w:val="single" w:color="000000"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保洁</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248" w:type="dxa"/>
            <w:vMerge w:val="continue"/>
            <w:tcBorders>
              <w:left w:val="single" w:color="000000" w:sz="4" w:space="0"/>
              <w:right w:val="single" w:color="000000"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水电工</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2248" w:type="dxa"/>
            <w:vMerge w:val="continue"/>
            <w:tcBorders>
              <w:left w:val="single" w:color="000000" w:sz="4" w:space="0"/>
              <w:right w:val="single" w:color="000000"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宿管</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3"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2248" w:type="dxa"/>
            <w:vMerge w:val="restart"/>
            <w:tcBorders>
              <w:top w:val="single" w:color="000000" w:sz="4" w:space="0"/>
              <w:left w:val="single" w:color="000000" w:sz="4" w:space="0"/>
              <w:right w:val="single" w:color="000000" w:sz="4" w:space="0"/>
            </w:tcBorders>
            <w:vAlign w:val="center"/>
          </w:tcPr>
          <w:p>
            <w:pPr>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保险费用</w:t>
            </w:r>
          </w:p>
        </w:tc>
        <w:tc>
          <w:tcPr>
            <w:tcW w:w="235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意外险（或雇主责任险）</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28</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1"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c>
          <w:tcPr>
            <w:tcW w:w="2248" w:type="dxa"/>
            <w:vMerge w:val="continue"/>
            <w:tcBorders>
              <w:left w:val="single" w:color="000000" w:sz="4" w:space="0"/>
              <w:right w:val="single" w:color="000000" w:sz="4" w:space="0"/>
            </w:tcBorders>
            <w:vAlign w:val="center"/>
          </w:tcPr>
          <w:p>
            <w:pPr>
              <w:widowControl/>
              <w:spacing w:line="360" w:lineRule="exact"/>
              <w:jc w:val="center"/>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社保</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vAlign w:val="center"/>
          </w:tcPr>
          <w:p>
            <w:pPr>
              <w:pStyle w:val="730"/>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02" w:hRule="atLeast"/>
        </w:trPr>
        <w:tc>
          <w:tcPr>
            <w:tcW w:w="9996" w:type="dxa"/>
            <w:gridSpan w:val="7"/>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其他费用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6"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分项报价（元/1年）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1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设备(工具)或者折旧费</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15"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耗材费（办公用品等）</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3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垃圾清运费</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07"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服装费</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人员福利核算（中秋、春节、高温补贴、可能产生的加班费等）</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94"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i/>
                <w:iCs/>
                <w:color w:val="auto"/>
                <w:sz w:val="24"/>
                <w:szCs w:val="24"/>
                <w:highlight w:val="none"/>
              </w:rPr>
              <w:t>利润</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14"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其他费用（投标人可以自行添加）</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74" w:hRule="atLeast"/>
        </w:trPr>
        <w:tc>
          <w:tcPr>
            <w:tcW w:w="521" w:type="dxa"/>
            <w:vMerge w:val="restart"/>
            <w:tcBorders>
              <w:top w:val="single" w:color="000000" w:sz="4" w:space="0"/>
              <w:left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p>
        </w:tc>
        <w:tc>
          <w:tcPr>
            <w:tcW w:w="2248" w:type="dxa"/>
            <w:vMerge w:val="restart"/>
            <w:tcBorders>
              <w:top w:val="single" w:color="000000" w:sz="4" w:space="0"/>
              <w:left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r>
              <w:rPr>
                <w:rFonts w:hint="eastAsia" w:ascii="宋体" w:hAnsi="宋体" w:cs="宋体"/>
                <w:i/>
                <w:iCs/>
                <w:color w:val="auto"/>
                <w:sz w:val="24"/>
                <w:szCs w:val="24"/>
                <w:highlight w:val="none"/>
              </w:rPr>
              <w:t>税金</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74" w:hRule="atLeast"/>
        </w:trPr>
        <w:tc>
          <w:tcPr>
            <w:tcW w:w="521" w:type="dxa"/>
            <w:vMerge w:val="continue"/>
            <w:tcBorders>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p>
        </w:tc>
        <w:tc>
          <w:tcPr>
            <w:tcW w:w="2248" w:type="dxa"/>
            <w:vMerge w:val="continue"/>
            <w:tcBorders>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增值税纳税人身份：；税率：（明确是增值税一般纳税人还是小规模纳税人并提供相关证明）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3"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r>
              <w:rPr>
                <w:rFonts w:hint="eastAsia" w:ascii="宋体" w:hAnsi="宋体" w:cs="宋体"/>
                <w:i/>
                <w:iCs/>
                <w:color w:val="auto"/>
                <w:sz w:val="24"/>
                <w:szCs w:val="24"/>
                <w:highlight w:val="none"/>
              </w:rPr>
              <w:t>…</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530" w:hRule="atLeast"/>
        </w:trPr>
        <w:tc>
          <w:tcPr>
            <w:tcW w:w="2769" w:type="dxa"/>
            <w:gridSpan w:val="2"/>
            <w:tcBorders>
              <w:top w:val="single" w:color="000000" w:sz="4" w:space="0"/>
              <w:left w:val="single" w:color="000000" w:sz="4" w:space="0"/>
              <w:right w:val="single" w:color="000000" w:sz="4" w:space="0"/>
            </w:tcBorders>
            <w:vAlign w:val="center"/>
          </w:tcPr>
          <w:p>
            <w:pPr>
              <w:pStyle w:val="73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投标报价总计</w:t>
            </w:r>
          </w:p>
        </w:tc>
        <w:tc>
          <w:tcPr>
            <w:tcW w:w="7227" w:type="dxa"/>
            <w:gridSpan w:val="5"/>
            <w:tcBorders>
              <w:top w:val="single" w:color="000000" w:sz="4" w:space="0"/>
              <w:left w:val="single" w:color="000000" w:sz="4" w:space="0"/>
              <w:right w:val="single" w:color="000000" w:sz="4" w:space="0"/>
            </w:tcBorders>
            <w:vAlign w:val="center"/>
          </w:tcPr>
          <w:p>
            <w:pPr>
              <w:pStyle w:val="73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w:t>
            </w:r>
          </w:p>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人民币（大写）：拾万仟佰拾圆角分</w:t>
            </w:r>
          </w:p>
        </w:tc>
      </w:tr>
    </w:tbl>
    <w:p>
      <w:pPr>
        <w:rPr>
          <w:rFonts w:hint="eastAsia" w:ascii="宋体" w:hAnsi="宋体"/>
          <w:b/>
          <w:color w:val="auto"/>
          <w:sz w:val="36"/>
          <w:szCs w:val="36"/>
          <w:highlight w:val="none"/>
        </w:rPr>
      </w:pPr>
      <w:r>
        <w:rPr>
          <w:rFonts w:hint="eastAsia" w:ascii="宋体" w:hAnsi="宋体"/>
          <w:b/>
          <w:color w:val="auto"/>
          <w:sz w:val="36"/>
          <w:szCs w:val="36"/>
          <w:highlight w:val="none"/>
        </w:rPr>
        <w:br w:type="page"/>
      </w:r>
    </w:p>
    <w:p>
      <w:pPr>
        <w:spacing w:line="480" w:lineRule="exact"/>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rPr>
        <w:t>采购包</w:t>
      </w:r>
      <w:r>
        <w:rPr>
          <w:rFonts w:hint="eastAsia" w:ascii="宋体" w:hAnsi="宋体"/>
          <w:b/>
          <w:color w:val="auto"/>
          <w:sz w:val="36"/>
          <w:szCs w:val="36"/>
          <w:highlight w:val="none"/>
          <w:lang w:val="en-US" w:eastAsia="zh-CN"/>
        </w:rPr>
        <w:t>3</w:t>
      </w:r>
    </w:p>
    <w:tbl>
      <w:tblPr>
        <w:tblStyle w:val="41"/>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2248"/>
        <w:gridCol w:w="2351"/>
        <w:gridCol w:w="1305"/>
        <w:gridCol w:w="1372"/>
        <w:gridCol w:w="909"/>
        <w:gridCol w:w="12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80" w:hRule="atLeast"/>
        </w:trPr>
        <w:tc>
          <w:tcPr>
            <w:tcW w:w="9996" w:type="dxa"/>
            <w:gridSpan w:val="7"/>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分项报价表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80" w:hRule="atLeast"/>
        </w:trPr>
        <w:tc>
          <w:tcPr>
            <w:tcW w:w="9996" w:type="dxa"/>
            <w:gridSpan w:val="7"/>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项目组成员工资、保险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9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分项内容</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费用单价/月工资</w:t>
            </w:r>
          </w:p>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（元）</w:t>
            </w:r>
          </w:p>
        </w:tc>
        <w:tc>
          <w:tcPr>
            <w:tcW w:w="1372"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人数</w:t>
            </w: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月数</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合价/1年工资</w:t>
            </w:r>
          </w:p>
          <w:p>
            <w:pPr>
              <w:pStyle w:val="729"/>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98"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248" w:type="dxa"/>
            <w:vMerge w:val="restart"/>
            <w:tcBorders>
              <w:top w:val="single" w:color="000000" w:sz="4" w:space="0"/>
              <w:left w:val="single" w:color="000000" w:sz="4" w:space="0"/>
              <w:right w:val="single" w:color="000000" w:sz="4" w:space="0"/>
            </w:tcBorders>
            <w:vAlign w:val="center"/>
          </w:tcPr>
          <w:p>
            <w:pPr>
              <w:pStyle w:val="730"/>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人员工资（基本工资+绩效工资）核算</w:t>
            </w: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ascii="宋体" w:hAnsi="宋体" w:cs="宋体"/>
                <w:color w:val="auto"/>
                <w:sz w:val="22"/>
                <w:highlight w:val="none"/>
              </w:rPr>
            </w:pPr>
            <w:r>
              <w:rPr>
                <w:rFonts w:hint="eastAsia" w:ascii="宋体" w:hAnsi="宋体" w:cs="仿宋"/>
                <w:color w:val="auto"/>
                <w:sz w:val="24"/>
                <w:szCs w:val="24"/>
                <w:highlight w:val="none"/>
              </w:rPr>
              <w:t>项目负责人</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248" w:type="dxa"/>
            <w:vMerge w:val="continue"/>
            <w:tcBorders>
              <w:left w:val="single" w:color="000000" w:sz="4" w:space="0"/>
              <w:right w:val="single" w:color="000000"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绿化管养服务人员</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248" w:type="dxa"/>
            <w:vMerge w:val="continue"/>
            <w:tcBorders>
              <w:left w:val="single" w:color="000000" w:sz="4" w:space="0"/>
              <w:right w:val="single" w:color="000000"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保洁</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18</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248" w:type="dxa"/>
            <w:vMerge w:val="continue"/>
            <w:tcBorders>
              <w:left w:val="single" w:color="000000" w:sz="4" w:space="0"/>
              <w:right w:val="single" w:color="000000"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vAlign w:val="center"/>
          </w:tcPr>
          <w:p>
            <w:pPr>
              <w:spacing w:line="440" w:lineRule="exact"/>
              <w:jc w:val="center"/>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水电工</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2"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2248" w:type="dxa"/>
            <w:vMerge w:val="continue"/>
            <w:tcBorders>
              <w:left w:val="single" w:color="000000" w:sz="4" w:space="0"/>
              <w:right w:val="single" w:color="000000" w:sz="4" w:space="0"/>
            </w:tcBorders>
            <w:vAlign w:val="center"/>
          </w:tcPr>
          <w:p>
            <w:pPr>
              <w:widowControl/>
              <w:spacing w:line="360" w:lineRule="exact"/>
              <w:jc w:val="left"/>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tcPr>
          <w:p>
            <w:pPr>
              <w:spacing w:line="5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宿管</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tcPr>
          <w:p>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83"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2248" w:type="dxa"/>
            <w:vMerge w:val="restart"/>
            <w:tcBorders>
              <w:top w:val="single" w:color="000000" w:sz="4" w:space="0"/>
              <w:left w:val="single" w:color="000000" w:sz="4" w:space="0"/>
              <w:right w:val="single" w:color="000000" w:sz="4" w:space="0"/>
            </w:tcBorders>
            <w:vAlign w:val="center"/>
          </w:tcPr>
          <w:p>
            <w:pPr>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保险费用</w:t>
            </w:r>
          </w:p>
        </w:tc>
        <w:tc>
          <w:tcPr>
            <w:tcW w:w="235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意外险（或雇主责任险）</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26</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41"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c>
          <w:tcPr>
            <w:tcW w:w="2248" w:type="dxa"/>
            <w:vMerge w:val="continue"/>
            <w:tcBorders>
              <w:left w:val="single" w:color="000000" w:sz="4" w:space="0"/>
              <w:right w:val="single" w:color="000000" w:sz="4" w:space="0"/>
            </w:tcBorders>
            <w:vAlign w:val="center"/>
          </w:tcPr>
          <w:p>
            <w:pPr>
              <w:widowControl/>
              <w:spacing w:line="360" w:lineRule="exact"/>
              <w:jc w:val="center"/>
              <w:rPr>
                <w:rFonts w:ascii="宋体" w:hAnsi="宋体" w:cs="宋体"/>
                <w:color w:val="auto"/>
                <w:sz w:val="24"/>
                <w:szCs w:val="24"/>
                <w:highlight w:val="none"/>
              </w:rPr>
            </w:pPr>
          </w:p>
        </w:tc>
        <w:tc>
          <w:tcPr>
            <w:tcW w:w="235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社保</w:t>
            </w:r>
          </w:p>
        </w:tc>
        <w:tc>
          <w:tcPr>
            <w:tcW w:w="1305"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c>
          <w:tcPr>
            <w:tcW w:w="1372" w:type="dxa"/>
            <w:tcBorders>
              <w:top w:val="single" w:color="000000" w:sz="4" w:space="0"/>
              <w:left w:val="single" w:color="000000" w:sz="4" w:space="0"/>
              <w:bottom w:val="single" w:color="000000" w:sz="4" w:space="0"/>
              <w:right w:val="single" w:color="000000" w:sz="4" w:space="0"/>
            </w:tcBorders>
            <w:vAlign w:val="center"/>
          </w:tcPr>
          <w:p>
            <w:pPr>
              <w:pStyle w:val="730"/>
              <w:widowControl/>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9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290"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02" w:hRule="atLeast"/>
        </w:trPr>
        <w:tc>
          <w:tcPr>
            <w:tcW w:w="9996" w:type="dxa"/>
            <w:gridSpan w:val="7"/>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其他费用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6"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分项报价（元/1年）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1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设备(工具)或者折旧费</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15"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耗材费（办公用品等）</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3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垃圾清运费</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07"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服装费</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0"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人员福利核算（中秋、春节、高温补贴、可能产生的加班费等）</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94"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i/>
                <w:iCs/>
                <w:color w:val="auto"/>
                <w:sz w:val="24"/>
                <w:szCs w:val="24"/>
                <w:highlight w:val="none"/>
              </w:rPr>
              <w:t>利润</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14"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其他费用（投标人可以自行添加）</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74" w:hRule="atLeast"/>
        </w:trPr>
        <w:tc>
          <w:tcPr>
            <w:tcW w:w="521" w:type="dxa"/>
            <w:vMerge w:val="restart"/>
            <w:tcBorders>
              <w:top w:val="single" w:color="000000" w:sz="4" w:space="0"/>
              <w:left w:val="single" w:color="000000" w:sz="4" w:space="0"/>
              <w:right w:val="single" w:color="000000" w:sz="4" w:space="0"/>
            </w:tcBorders>
            <w:vAlign w:val="center"/>
          </w:tcPr>
          <w:p>
            <w:pPr>
              <w:pStyle w:val="730"/>
              <w:spacing w:line="3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p>
        </w:tc>
        <w:tc>
          <w:tcPr>
            <w:tcW w:w="2248" w:type="dxa"/>
            <w:vMerge w:val="restart"/>
            <w:tcBorders>
              <w:top w:val="single" w:color="000000" w:sz="4" w:space="0"/>
              <w:left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r>
              <w:rPr>
                <w:rFonts w:hint="eastAsia" w:ascii="宋体" w:hAnsi="宋体" w:cs="宋体"/>
                <w:i/>
                <w:iCs/>
                <w:color w:val="auto"/>
                <w:sz w:val="24"/>
                <w:szCs w:val="24"/>
                <w:highlight w:val="none"/>
              </w:rPr>
              <w:t>税金</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74" w:hRule="atLeast"/>
        </w:trPr>
        <w:tc>
          <w:tcPr>
            <w:tcW w:w="521" w:type="dxa"/>
            <w:vMerge w:val="continue"/>
            <w:tcBorders>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p>
        </w:tc>
        <w:tc>
          <w:tcPr>
            <w:tcW w:w="2248" w:type="dxa"/>
            <w:vMerge w:val="continue"/>
            <w:tcBorders>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增值税纳税人身份：；税率：（明确是增值税一般纳税人还是小规模纳税人并提供相关证明）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3" w:hRule="atLeast"/>
        </w:trPr>
        <w:tc>
          <w:tcPr>
            <w:tcW w:w="521"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p>
        </w:tc>
        <w:tc>
          <w:tcPr>
            <w:tcW w:w="2248" w:type="dxa"/>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i/>
                <w:iCs/>
                <w:color w:val="auto"/>
                <w:sz w:val="24"/>
                <w:szCs w:val="24"/>
                <w:highlight w:val="none"/>
              </w:rPr>
            </w:pPr>
            <w:r>
              <w:rPr>
                <w:rFonts w:hint="eastAsia" w:ascii="宋体" w:hAnsi="宋体" w:cs="宋体"/>
                <w:i/>
                <w:iCs/>
                <w:color w:val="auto"/>
                <w:sz w:val="24"/>
                <w:szCs w:val="24"/>
                <w:highlight w:val="none"/>
              </w:rPr>
              <w:t>…</w:t>
            </w:r>
          </w:p>
        </w:tc>
        <w:tc>
          <w:tcPr>
            <w:tcW w:w="7227" w:type="dxa"/>
            <w:gridSpan w:val="5"/>
            <w:tcBorders>
              <w:top w:val="single" w:color="000000" w:sz="4" w:space="0"/>
              <w:left w:val="single" w:color="000000" w:sz="4" w:space="0"/>
              <w:bottom w:val="single" w:color="000000" w:sz="4" w:space="0"/>
              <w:right w:val="single" w:color="000000" w:sz="4" w:space="0"/>
            </w:tcBorders>
            <w:vAlign w:val="center"/>
          </w:tcPr>
          <w:p>
            <w:pPr>
              <w:pStyle w:val="730"/>
              <w:spacing w:line="360" w:lineRule="exact"/>
              <w:jc w:val="center"/>
              <w:rPr>
                <w:rFonts w:ascii="宋体" w:hAnsi="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530" w:hRule="atLeast"/>
        </w:trPr>
        <w:tc>
          <w:tcPr>
            <w:tcW w:w="2769" w:type="dxa"/>
            <w:gridSpan w:val="2"/>
            <w:tcBorders>
              <w:top w:val="single" w:color="000000" w:sz="4" w:space="0"/>
              <w:left w:val="single" w:color="000000" w:sz="4" w:space="0"/>
              <w:right w:val="single" w:color="000000" w:sz="4" w:space="0"/>
            </w:tcBorders>
            <w:vAlign w:val="center"/>
          </w:tcPr>
          <w:p>
            <w:pPr>
              <w:pStyle w:val="73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投标报价总计</w:t>
            </w:r>
          </w:p>
        </w:tc>
        <w:tc>
          <w:tcPr>
            <w:tcW w:w="7227" w:type="dxa"/>
            <w:gridSpan w:val="5"/>
            <w:tcBorders>
              <w:top w:val="single" w:color="000000" w:sz="4" w:space="0"/>
              <w:left w:val="single" w:color="000000" w:sz="4" w:space="0"/>
              <w:right w:val="single" w:color="000000" w:sz="4" w:space="0"/>
            </w:tcBorders>
            <w:vAlign w:val="center"/>
          </w:tcPr>
          <w:p>
            <w:pPr>
              <w:pStyle w:val="730"/>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w:t>
            </w:r>
          </w:p>
          <w:p>
            <w:pPr>
              <w:pStyle w:val="730"/>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人民币（大写）：拾万仟佰拾圆角分</w:t>
            </w:r>
          </w:p>
        </w:tc>
      </w:tr>
    </w:tbl>
    <w:p>
      <w:pPr>
        <w:rPr>
          <w:color w:val="auto"/>
          <w:highlight w:val="none"/>
        </w:rPr>
      </w:pPr>
    </w:p>
    <w:p>
      <w:pPr>
        <w:pStyle w:val="731"/>
        <w:spacing w:line="360" w:lineRule="auto"/>
        <w:ind w:firstLine="480"/>
        <w:rPr>
          <w:rFonts w:ascii="方正仿宋_GBK" w:hAnsi="方正仿宋_GBK" w:eastAsia="方正仿宋_GBK" w:cs="方正仿宋_GBK"/>
          <w:i/>
          <w:iCs/>
          <w:color w:val="auto"/>
          <w:szCs w:val="21"/>
          <w:highlight w:val="none"/>
        </w:rPr>
      </w:pPr>
    </w:p>
    <w:p>
      <w:pPr>
        <w:pStyle w:val="731"/>
        <w:spacing w:line="360" w:lineRule="auto"/>
        <w:rPr>
          <w:rFonts w:ascii="方正仿宋_GBK" w:hAnsi="方正仿宋_GBK" w:eastAsia="方正仿宋_GBK" w:cs="方正仿宋_GBK"/>
          <w:iCs/>
          <w:color w:val="auto"/>
          <w:szCs w:val="28"/>
          <w:highlight w:val="none"/>
          <w:lang w:val="zh-CN"/>
        </w:rPr>
      </w:pPr>
      <w:r>
        <w:rPr>
          <w:rFonts w:hint="eastAsia" w:ascii="方正仿宋_GBK" w:hAnsi="方正仿宋_GBK" w:eastAsia="方正仿宋_GBK" w:cs="方正仿宋_GBK"/>
          <w:iCs/>
          <w:color w:val="auto"/>
          <w:szCs w:val="28"/>
          <w:highlight w:val="none"/>
          <w:lang w:val="zh-CN"/>
        </w:rPr>
        <w:t>备注：</w:t>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rPr>
        <w:t>1、分项报价表中列明的项目不接受赠送</w:t>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rPr>
        <w:t>2、人员工资栏目中，如供应商的人员不同工资标准，可自行拆分增加相应栏目。</w:t>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lang w:val="en-US" w:eastAsia="zh-CN"/>
        </w:rPr>
        <w:t>3</w:t>
      </w:r>
      <w:r>
        <w:rPr>
          <w:rFonts w:hint="eastAsia" w:ascii="方正仿宋_GBK" w:hAnsi="方正仿宋_GBK" w:eastAsia="方正仿宋_GBK" w:cs="方正仿宋_GBK"/>
          <w:iCs/>
          <w:color w:val="auto"/>
          <w:sz w:val="24"/>
          <w:szCs w:val="28"/>
          <w:highlight w:val="none"/>
        </w:rPr>
        <w:t>、人员工资合价=人员月工资*人员数量*月数</w:t>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lang w:val="en-US" w:eastAsia="zh-CN"/>
        </w:rPr>
        <w:t>4</w:t>
      </w:r>
      <w:r>
        <w:rPr>
          <w:rFonts w:hint="eastAsia" w:ascii="方正仿宋_GBK" w:hAnsi="方正仿宋_GBK" w:eastAsia="方正仿宋_GBK" w:cs="方正仿宋_GBK"/>
          <w:iCs/>
          <w:color w:val="auto"/>
          <w:sz w:val="24"/>
          <w:szCs w:val="28"/>
          <w:highlight w:val="none"/>
        </w:rPr>
        <w:t>、“投标总报价”数额应当与“磋商报价表”中“磋商总价”数额一致。</w:t>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lang w:val="en-US" w:eastAsia="zh-CN"/>
        </w:rPr>
        <w:t>5</w:t>
      </w:r>
      <w:r>
        <w:rPr>
          <w:rFonts w:hint="eastAsia" w:ascii="方正仿宋_GBK" w:hAnsi="方正仿宋_GBK" w:eastAsia="方正仿宋_GBK" w:cs="方正仿宋_GBK"/>
          <w:iCs/>
          <w:color w:val="auto"/>
          <w:sz w:val="24"/>
          <w:szCs w:val="28"/>
          <w:highlight w:val="none"/>
        </w:rPr>
        <w:t>、注:社保金额≥1238.048(4952*24.9%+5)，因报价最多保留至小数点后两位，故该项最小有效数值为1238.05元。</w:t>
      </w:r>
    </w:p>
    <w:p>
      <w:pPr>
        <w:spacing w:line="0" w:lineRule="atLeast"/>
        <w:rPr>
          <w:rFonts w:ascii="宋体" w:hAnsi="宋体"/>
          <w:color w:val="auto"/>
          <w:sz w:val="24"/>
          <w:szCs w:val="24"/>
          <w:highlight w:val="none"/>
        </w:rPr>
      </w:pPr>
      <w:r>
        <w:rPr>
          <w:rFonts w:hint="eastAsia" w:ascii="方正仿宋_GBK" w:hAnsi="方正仿宋_GBK" w:eastAsia="方正仿宋_GBK" w:cs="方正仿宋_GBK"/>
          <w:iCs/>
          <w:color w:val="auto"/>
          <w:sz w:val="24"/>
          <w:szCs w:val="28"/>
          <w:highlight w:val="none"/>
          <w:lang w:val="en-US" w:eastAsia="zh-CN"/>
        </w:rPr>
        <w:t>6</w:t>
      </w:r>
      <w:r>
        <w:rPr>
          <w:rFonts w:hint="eastAsia" w:ascii="方正仿宋_GBK" w:hAnsi="方正仿宋_GBK" w:eastAsia="方正仿宋_GBK" w:cs="方正仿宋_GBK"/>
          <w:iCs/>
          <w:color w:val="auto"/>
          <w:sz w:val="24"/>
          <w:szCs w:val="28"/>
          <w:highlight w:val="none"/>
        </w:rPr>
        <w:t>、如项目组其他人员缴费基数大于4952的可自行添加，填报社保金额。</w:t>
      </w: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0" w:lineRule="atLeast"/>
        <w:rPr>
          <w:rFonts w:ascii="宋体" w:hAnsi="宋体"/>
          <w:color w:val="auto"/>
          <w:sz w:val="24"/>
          <w:szCs w:val="24"/>
          <w:highlight w:val="none"/>
        </w:rPr>
      </w:pPr>
    </w:p>
    <w:p>
      <w:pPr>
        <w:spacing w:line="480" w:lineRule="exact"/>
        <w:rPr>
          <w:rFonts w:ascii="宋体" w:hAnsi="宋体"/>
          <w:color w:val="auto"/>
          <w:sz w:val="24"/>
          <w:szCs w:val="24"/>
          <w:highlight w:val="none"/>
        </w:rPr>
      </w:pPr>
    </w:p>
    <w:p>
      <w:pPr>
        <w:rPr>
          <w:color w:val="auto"/>
          <w:highlight w:val="none"/>
        </w:rPr>
      </w:pPr>
    </w:p>
    <w:p>
      <w:pPr>
        <w:rPr>
          <w:color w:val="auto"/>
          <w:highlight w:val="none"/>
        </w:rPr>
      </w:pP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br w:type="page" w:clear="all"/>
      </w:r>
    </w:p>
    <w:p>
      <w:pPr>
        <w:pStyle w:val="85"/>
        <w:spacing w:before="0" w:after="0" w:line="520" w:lineRule="exact"/>
        <w:rPr>
          <w:rFonts w:ascii="宋体" w:hAnsi="宋体" w:eastAsia="宋体" w:cs="宋体"/>
          <w:color w:val="auto"/>
          <w:sz w:val="32"/>
          <w:szCs w:val="32"/>
          <w:highlight w:val="none"/>
        </w:rPr>
      </w:pPr>
      <w:bookmarkStart w:id="100" w:name="_Toc9025"/>
      <w:bookmarkStart w:id="101" w:name="_Toc21129"/>
      <w:r>
        <w:rPr>
          <w:rFonts w:hint="eastAsia" w:ascii="宋体" w:hAnsi="宋体" w:eastAsia="宋体" w:cs="宋体"/>
          <w:color w:val="auto"/>
          <w:sz w:val="32"/>
          <w:szCs w:val="32"/>
          <w:highlight w:val="none"/>
        </w:rPr>
        <w:t>五、中小企业或残疾人福利性单位声明函</w:t>
      </w:r>
      <w:bookmarkEnd w:id="100"/>
      <w:bookmarkEnd w:id="101"/>
    </w:p>
    <w:p>
      <w:pPr>
        <w:spacing w:line="400" w:lineRule="exact"/>
        <w:ind w:firstLine="643"/>
        <w:jc w:val="center"/>
        <w:rPr>
          <w:rFonts w:ascii="宋体" w:hAnsi="宋体"/>
          <w:color w:val="auto"/>
          <w:sz w:val="32"/>
          <w:szCs w:val="32"/>
          <w:highlight w:val="none"/>
        </w:rPr>
      </w:pPr>
    </w:p>
    <w:bookmarkEnd w:id="96"/>
    <w:p>
      <w:pPr>
        <w:pStyle w:val="639"/>
        <w:spacing w:line="480" w:lineRule="exact"/>
        <w:ind w:firstLine="442"/>
        <w:rPr>
          <w:rFonts w:ascii="Times New Roman" w:hAnsi="Times New Roman"/>
          <w:color w:val="auto"/>
          <w:sz w:val="24"/>
          <w:szCs w:val="24"/>
          <w:highlight w:val="none"/>
        </w:rPr>
      </w:pPr>
      <w:r>
        <w:rPr>
          <w:rFonts w:hint="eastAsia" w:ascii="宋体" w:hAnsi="宋体" w:eastAsia="宋体" w:cs="宋体"/>
          <w:color w:val="auto"/>
          <w:sz w:val="32"/>
          <w:highlight w:val="none"/>
          <w:lang w:val="en-US" w:eastAsia="zh-CN"/>
        </w:rPr>
        <w:t>格式详见投标文件制作工具</w:t>
      </w:r>
    </w:p>
    <w:p>
      <w:pPr>
        <w:rPr>
          <w:rFonts w:hint="eastAsia" w:ascii="宋体" w:hAnsi="宋体" w:cs="宋体"/>
          <w:color w:val="auto"/>
          <w:sz w:val="34"/>
          <w:highlight w:val="none"/>
        </w:rPr>
      </w:pPr>
      <w:r>
        <w:rPr>
          <w:rFonts w:hint="eastAsia" w:ascii="宋体" w:hAnsi="宋体" w:cs="宋体"/>
          <w:color w:val="auto"/>
          <w:sz w:val="34"/>
          <w:highlight w:val="none"/>
        </w:rPr>
        <w:br w:type="page"/>
      </w:r>
    </w:p>
    <w:p>
      <w:pPr>
        <w:pStyle w:val="85"/>
        <w:spacing w:before="0" w:after="0" w:line="520" w:lineRule="exact"/>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六、项目经理</w:t>
      </w:r>
    </w:p>
    <w:p>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黑体" w:hAnsi="黑体" w:eastAsia="黑体" w:cs="黑体"/>
          <w:color w:val="auto"/>
          <w:sz w:val="30"/>
          <w:highlight w:val="none"/>
        </w:rPr>
        <w:t>拟选派项目经理简历表</w:t>
      </w:r>
    </w:p>
    <w:tbl>
      <w:tblPr>
        <w:tblStyle w:val="42"/>
        <w:tblW w:w="92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16"/>
        <w:gridCol w:w="1061"/>
        <w:gridCol w:w="363"/>
        <w:gridCol w:w="797"/>
        <w:gridCol w:w="385"/>
        <w:gridCol w:w="753"/>
        <w:gridCol w:w="3082"/>
        <w:gridCol w:w="2031"/>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06" w:hRule="atLeast"/>
        </w:trPr>
        <w:tc>
          <w:tcPr>
            <w:tcW w:w="1877"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姓  名</w:t>
            </w:r>
          </w:p>
        </w:tc>
        <w:tc>
          <w:tcPr>
            <w:tcW w:w="1160"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 </w:t>
            </w:r>
          </w:p>
        </w:tc>
        <w:tc>
          <w:tcPr>
            <w:tcW w:w="113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学历</w:t>
            </w:r>
          </w:p>
        </w:tc>
        <w:tc>
          <w:tcPr>
            <w:tcW w:w="5113"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1005" w:hRule="atLeast"/>
        </w:trPr>
        <w:tc>
          <w:tcPr>
            <w:tcW w:w="1877"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相关证书</w:t>
            </w:r>
          </w:p>
        </w:tc>
        <w:tc>
          <w:tcPr>
            <w:tcW w:w="7411" w:type="dxa"/>
            <w:gridSpan w:val="6"/>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83" w:hRule="atLeast"/>
        </w:trPr>
        <w:tc>
          <w:tcPr>
            <w:tcW w:w="9288" w:type="dxa"/>
            <w:gridSpan w:val="8"/>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主要主持的类似项目</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83" w:hRule="atLeast"/>
        </w:trPr>
        <w:tc>
          <w:tcPr>
            <w:tcW w:w="8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序号</w:t>
            </w:r>
          </w:p>
        </w:tc>
        <w:tc>
          <w:tcPr>
            <w:tcW w:w="1424"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项目名称</w:t>
            </w:r>
          </w:p>
        </w:tc>
        <w:tc>
          <w:tcPr>
            <w:tcW w:w="1182"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合同甲方</w:t>
            </w:r>
          </w:p>
        </w:tc>
        <w:tc>
          <w:tcPr>
            <w:tcW w:w="3835"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时间</w:t>
            </w:r>
          </w:p>
        </w:tc>
        <w:tc>
          <w:tcPr>
            <w:tcW w:w="203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439" w:lineRule="atLeast"/>
              <w:jc w:val="center"/>
              <w:rPr>
                <w:color w:val="auto"/>
                <w:highlight w:val="none"/>
              </w:rPr>
            </w:pPr>
            <w:r>
              <w:rPr>
                <w:rFonts w:ascii="仿宋" w:hAnsi="仿宋" w:eastAsia="仿宋" w:cs="仿宋"/>
                <w:color w:val="auto"/>
                <w:sz w:val="28"/>
                <w:highlight w:val="none"/>
              </w:rPr>
              <w:t>备注</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13" w:hRule="atLeast"/>
        </w:trPr>
        <w:tc>
          <w:tcPr>
            <w:tcW w:w="8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jc w:val="center"/>
              <w:rPr>
                <w:color w:val="auto"/>
                <w:highlight w:val="none"/>
              </w:rPr>
            </w:pPr>
            <w:r>
              <w:rPr>
                <w:rFonts w:ascii="仿宋" w:hAnsi="仿宋" w:eastAsia="仿宋" w:cs="仿宋"/>
                <w:color w:val="auto"/>
                <w:sz w:val="28"/>
                <w:highlight w:val="none"/>
              </w:rPr>
              <w:t>1</w:t>
            </w:r>
          </w:p>
        </w:tc>
        <w:tc>
          <w:tcPr>
            <w:tcW w:w="1424"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c>
          <w:tcPr>
            <w:tcW w:w="1182"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c>
          <w:tcPr>
            <w:tcW w:w="3835"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c>
          <w:tcPr>
            <w:tcW w:w="203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13" w:hRule="atLeast"/>
        </w:trPr>
        <w:tc>
          <w:tcPr>
            <w:tcW w:w="8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jc w:val="center"/>
              <w:rPr>
                <w:color w:val="auto"/>
                <w:highlight w:val="none"/>
              </w:rPr>
            </w:pPr>
            <w:r>
              <w:rPr>
                <w:rFonts w:ascii="仿宋" w:hAnsi="仿宋" w:eastAsia="仿宋" w:cs="仿宋"/>
                <w:color w:val="auto"/>
                <w:sz w:val="28"/>
                <w:highlight w:val="none"/>
              </w:rPr>
              <w:t>2</w:t>
            </w:r>
          </w:p>
        </w:tc>
        <w:tc>
          <w:tcPr>
            <w:tcW w:w="1424"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c>
          <w:tcPr>
            <w:tcW w:w="1182"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c>
          <w:tcPr>
            <w:tcW w:w="3835"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c>
          <w:tcPr>
            <w:tcW w:w="203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13" w:hRule="atLeast"/>
        </w:trPr>
        <w:tc>
          <w:tcPr>
            <w:tcW w:w="81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jc w:val="center"/>
              <w:rPr>
                <w:color w:val="auto"/>
                <w:highlight w:val="none"/>
              </w:rPr>
            </w:pPr>
            <w:r>
              <w:rPr>
                <w:rFonts w:ascii="仿宋" w:hAnsi="仿宋" w:eastAsia="仿宋" w:cs="仿宋"/>
                <w:color w:val="auto"/>
                <w:sz w:val="28"/>
                <w:highlight w:val="none"/>
              </w:rPr>
              <w:t>3</w:t>
            </w:r>
          </w:p>
        </w:tc>
        <w:tc>
          <w:tcPr>
            <w:tcW w:w="1424"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c>
          <w:tcPr>
            <w:tcW w:w="1182"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c>
          <w:tcPr>
            <w:tcW w:w="3835"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c>
          <w:tcPr>
            <w:tcW w:w="203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before="200" w:after="200" w:line="360" w:lineRule="atLeast"/>
              <w:rPr>
                <w:color w:val="auto"/>
                <w:highlight w:val="none"/>
              </w:rPr>
            </w:pPr>
            <w:r>
              <w:rPr>
                <w:rFonts w:ascii="Times New Roman" w:hAnsi="Times New Roman" w:eastAsia="Times New Roman"/>
                <w:color w:val="auto"/>
                <w:highlight w:val="none"/>
              </w:rPr>
              <w:t> </w:t>
            </w:r>
          </w:p>
        </w:tc>
      </w:tr>
    </w:tbl>
    <w:p>
      <w:pPr>
        <w:pBdr>
          <w:top w:val="none" w:color="000000" w:sz="0" w:space="0"/>
          <w:left w:val="none" w:color="000000" w:sz="0" w:space="0"/>
          <w:bottom w:val="none" w:color="000000" w:sz="0" w:space="0"/>
          <w:right w:val="none" w:color="000000" w:sz="0" w:space="0"/>
        </w:pBdr>
        <w:spacing w:before="240" w:after="240" w:line="460" w:lineRule="atLeast"/>
        <w:ind w:firstLine="879"/>
        <w:rPr>
          <w:rFonts w:hint="eastAsia" w:ascii="仿宋" w:hAnsi="仿宋" w:eastAsia="仿宋" w:cs="仿宋"/>
          <w:color w:val="auto"/>
          <w:sz w:val="24"/>
          <w:highlight w:val="none"/>
        </w:rPr>
      </w:pPr>
      <w:r>
        <w:rPr>
          <w:rFonts w:ascii="仿宋" w:hAnsi="仿宋" w:eastAsia="仿宋" w:cs="仿宋"/>
          <w:color w:val="auto"/>
          <w:sz w:val="24"/>
          <w:highlight w:val="none"/>
        </w:rPr>
        <w:t>注：</w:t>
      </w:r>
      <w:r>
        <w:rPr>
          <w:rFonts w:hint="eastAsia" w:ascii="仿宋" w:hAnsi="仿宋" w:eastAsia="仿宋" w:cs="仿宋"/>
          <w:color w:val="auto"/>
          <w:sz w:val="24"/>
          <w:highlight w:val="none"/>
        </w:rPr>
        <w:t>1、投标文件中需按要求提供项目经理有关证书证明。</w:t>
      </w:r>
    </w:p>
    <w:p>
      <w:pPr>
        <w:pBdr>
          <w:top w:val="none" w:color="000000" w:sz="0" w:space="0"/>
          <w:left w:val="none" w:color="000000" w:sz="0" w:space="0"/>
          <w:bottom w:val="none" w:color="000000" w:sz="0" w:space="0"/>
          <w:right w:val="none" w:color="000000" w:sz="0" w:space="0"/>
        </w:pBdr>
        <w:spacing w:before="240" w:after="240" w:line="460" w:lineRule="atLeast"/>
        <w:ind w:firstLine="879"/>
        <w:rPr>
          <w:rFonts w:hint="eastAsia" w:ascii="仿宋" w:hAnsi="仿宋" w:eastAsia="仿宋" w:cs="仿宋"/>
          <w:color w:val="auto"/>
          <w:sz w:val="24"/>
          <w:highlight w:val="none"/>
        </w:rPr>
      </w:pPr>
      <w:r>
        <w:rPr>
          <w:rFonts w:hint="eastAsia" w:ascii="仿宋" w:hAnsi="仿宋" w:eastAsia="仿宋" w:cs="仿宋"/>
          <w:color w:val="auto"/>
          <w:sz w:val="24"/>
          <w:highlight w:val="none"/>
        </w:rPr>
        <w:t>2、如中标，项目经理须本表承诺实施，不得更换。</w:t>
      </w:r>
    </w:p>
    <w:p>
      <w:pPr>
        <w:pBdr>
          <w:top w:val="none" w:color="000000" w:sz="0" w:space="0"/>
          <w:left w:val="none" w:color="000000" w:sz="0" w:space="0"/>
          <w:bottom w:val="none" w:color="000000" w:sz="0" w:space="0"/>
          <w:right w:val="none" w:color="000000" w:sz="0" w:space="0"/>
        </w:pBdr>
        <w:spacing w:before="240" w:after="240" w:line="460" w:lineRule="atLeast"/>
        <w:ind w:firstLine="879"/>
        <w:rPr>
          <w:color w:val="auto"/>
          <w:highlight w:val="none"/>
        </w:rPr>
      </w:pPr>
      <w:r>
        <w:rPr>
          <w:rFonts w:hint="eastAsia" w:ascii="仿宋" w:hAnsi="仿宋" w:eastAsia="仿宋" w:cs="仿宋"/>
          <w:color w:val="auto"/>
          <w:sz w:val="24"/>
          <w:highlight w:val="none"/>
        </w:rPr>
        <w:t>3、中标后，本表（身份证号信息除外）将随</w:t>
      </w:r>
      <w:r>
        <w:rPr>
          <w:rFonts w:hint="eastAsia" w:ascii="仿宋" w:hAnsi="仿宋" w:eastAsia="仿宋" w:cs="仿宋"/>
          <w:color w:val="auto"/>
          <w:sz w:val="24"/>
          <w:highlight w:val="none"/>
          <w:lang w:val="en-US" w:eastAsia="zh-CN"/>
        </w:rPr>
        <w:t>成交</w:t>
      </w:r>
      <w:r>
        <w:rPr>
          <w:rFonts w:hint="eastAsia" w:ascii="仿宋" w:hAnsi="仿宋" w:eastAsia="仿宋" w:cs="仿宋"/>
          <w:color w:val="auto"/>
          <w:sz w:val="24"/>
          <w:highlight w:val="none"/>
        </w:rPr>
        <w:t>结果进行公开</w:t>
      </w:r>
      <w:r>
        <w:rPr>
          <w:rFonts w:hint="eastAsia" w:ascii="仿宋" w:hAnsi="仿宋" w:eastAsia="仿宋" w:cs="仿宋"/>
          <w:color w:val="auto"/>
          <w:sz w:val="24"/>
          <w:highlight w:val="none"/>
          <w:lang w:eastAsia="zh-CN"/>
        </w:rPr>
        <w:t>。</w:t>
      </w:r>
    </w:p>
    <w:p>
      <w:pPr>
        <w:pBdr>
          <w:top w:val="none" w:color="000000" w:sz="0" w:space="0"/>
          <w:left w:val="none" w:color="000000" w:sz="0" w:space="0"/>
          <w:bottom w:val="none" w:color="000000" w:sz="0" w:space="0"/>
          <w:right w:val="none" w:color="000000" w:sz="0" w:space="0"/>
        </w:pBdr>
        <w:spacing w:before="240" w:after="240" w:line="600" w:lineRule="atLeast"/>
        <w:jc w:val="center"/>
        <w:rPr>
          <w:color w:val="auto"/>
          <w:highlight w:val="none"/>
        </w:rPr>
      </w:pPr>
      <w:r>
        <w:rPr>
          <w:rFonts w:ascii="宋体" w:hAnsi="宋体" w:cs="宋体"/>
          <w:color w:val="auto"/>
          <w:sz w:val="32"/>
          <w:highlight w:val="none"/>
        </w:rPr>
        <w:t> </w:t>
      </w:r>
    </w:p>
    <w:p>
      <w:pPr>
        <w:pBdr>
          <w:top w:val="none" w:color="000000" w:sz="0" w:space="0"/>
          <w:left w:val="none" w:color="000000" w:sz="0" w:space="0"/>
          <w:bottom w:val="none" w:color="000000" w:sz="0" w:space="0"/>
          <w:right w:val="none" w:color="000000" w:sz="0" w:space="0"/>
        </w:pBdr>
        <w:spacing w:before="240" w:after="240" w:line="559" w:lineRule="atLeast"/>
        <w:jc w:val="right"/>
        <w:rPr>
          <w:rFonts w:ascii="仿宋" w:hAnsi="仿宋" w:eastAsia="仿宋" w:cs="仿宋"/>
          <w:color w:val="auto"/>
          <w:sz w:val="24"/>
          <w:highlight w:val="none"/>
        </w:rPr>
      </w:pPr>
      <w:r>
        <w:rPr>
          <w:rFonts w:ascii="仿宋" w:hAnsi="仿宋" w:eastAsia="仿宋" w:cs="仿宋"/>
          <w:color w:val="auto"/>
          <w:sz w:val="24"/>
          <w:highlight w:val="none"/>
        </w:rPr>
        <w:t>单位名称：</w:t>
      </w:r>
      <w:r>
        <w:rPr>
          <w:rFonts w:ascii="仿宋" w:hAnsi="仿宋" w:eastAsia="仿宋" w:cs="仿宋"/>
          <w:color w:val="auto"/>
          <w:sz w:val="24"/>
          <w:highlight w:val="none"/>
          <w:u w:val="single"/>
        </w:rPr>
        <w:t>           </w:t>
      </w:r>
      <w:r>
        <w:rPr>
          <w:rFonts w:ascii="仿宋" w:hAnsi="仿宋" w:eastAsia="仿宋" w:cs="仿宋"/>
          <w:color w:val="auto"/>
          <w:sz w:val="24"/>
          <w:highlight w:val="none"/>
        </w:rPr>
        <w:t>（电子签章）</w:t>
      </w:r>
    </w:p>
    <w:p>
      <w:pPr>
        <w:pBdr>
          <w:top w:val="none" w:color="000000" w:sz="0" w:space="0"/>
          <w:left w:val="none" w:color="000000" w:sz="0" w:space="0"/>
          <w:bottom w:val="none" w:color="000000" w:sz="0" w:space="0"/>
          <w:right w:val="none" w:color="000000" w:sz="0" w:space="0"/>
        </w:pBdr>
        <w:spacing w:before="240" w:after="240" w:line="559" w:lineRule="atLeast"/>
        <w:jc w:val="right"/>
        <w:rPr>
          <w:rFonts w:ascii="仿宋" w:hAnsi="仿宋" w:eastAsia="仿宋" w:cs="仿宋"/>
          <w:color w:val="auto"/>
          <w:sz w:val="24"/>
          <w:highlight w:val="none"/>
        </w:rPr>
      </w:pPr>
    </w:p>
    <w:p>
      <w:pPr>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ind w:firstLine="210"/>
        <w:rPr>
          <w:rFonts w:ascii="仿宋" w:hAnsi="仿宋" w:eastAsia="仿宋" w:cs="仿宋"/>
          <w:color w:val="auto"/>
          <w:szCs w:val="21"/>
          <w:highlight w:val="none"/>
        </w:rPr>
      </w:pPr>
    </w:p>
    <w:p>
      <w:pPr>
        <w:pStyle w:val="85"/>
        <w:spacing w:before="0" w:after="0" w:line="520" w:lineRule="exact"/>
        <w:rPr>
          <w:rFonts w:ascii="宋体" w:hAnsi="宋体" w:eastAsia="宋体" w:cs="宋体"/>
          <w:color w:val="auto"/>
          <w:sz w:val="32"/>
          <w:szCs w:val="32"/>
          <w:highlight w:val="none"/>
        </w:rPr>
      </w:pPr>
      <w:bookmarkStart w:id="102" w:name="_Toc11176"/>
      <w:r>
        <w:rPr>
          <w:rFonts w:hint="eastAsia" w:ascii="宋体" w:hAnsi="宋体" w:eastAsia="宋体" w:cs="宋体"/>
          <w:color w:val="auto"/>
          <w:sz w:val="32"/>
          <w:szCs w:val="32"/>
          <w:highlight w:val="none"/>
          <w:lang w:val="en-US" w:eastAsia="zh-CN"/>
        </w:rPr>
        <w:t>七</w:t>
      </w:r>
      <w:r>
        <w:rPr>
          <w:rFonts w:hint="eastAsia" w:ascii="宋体" w:hAnsi="宋体" w:eastAsia="宋体" w:cs="宋体"/>
          <w:color w:val="auto"/>
          <w:sz w:val="32"/>
          <w:szCs w:val="32"/>
          <w:highlight w:val="none"/>
        </w:rPr>
        <w:t>、</w:t>
      </w:r>
      <w:bookmarkEnd w:id="102"/>
      <w:r>
        <w:rPr>
          <w:rFonts w:hint="eastAsia" w:ascii="宋体" w:hAnsi="宋体" w:eastAsia="宋体" w:cs="宋体"/>
          <w:color w:val="auto"/>
          <w:sz w:val="32"/>
          <w:szCs w:val="32"/>
          <w:highlight w:val="none"/>
        </w:rPr>
        <w:t>企业业绩</w:t>
      </w:r>
    </w:p>
    <w:p>
      <w:pPr>
        <w:pStyle w:val="670"/>
        <w:jc w:val="center"/>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类似项目业绩一览表</w:t>
      </w:r>
    </w:p>
    <w:tbl>
      <w:tblPr>
        <w:tblStyle w:val="41"/>
        <w:tblW w:w="109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7"/>
        <w:gridCol w:w="3078"/>
        <w:gridCol w:w="1977"/>
        <w:gridCol w:w="1769"/>
        <w:gridCol w:w="1487"/>
        <w:gridCol w:w="15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88" w:hRule="atLeast"/>
          <w:jc w:val="center"/>
        </w:trPr>
        <w:tc>
          <w:tcPr>
            <w:tcW w:w="1027" w:type="dxa"/>
          </w:tcPr>
          <w:p>
            <w:pPr>
              <w:pStyle w:val="707"/>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序号</w:t>
            </w:r>
          </w:p>
        </w:tc>
        <w:tc>
          <w:tcPr>
            <w:tcW w:w="3078" w:type="dxa"/>
            <w:vAlign w:val="center"/>
          </w:tcPr>
          <w:p>
            <w:pPr>
              <w:pStyle w:val="707"/>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项目名称</w:t>
            </w:r>
          </w:p>
        </w:tc>
        <w:tc>
          <w:tcPr>
            <w:tcW w:w="1977" w:type="dxa"/>
            <w:vAlign w:val="center"/>
          </w:tcPr>
          <w:p>
            <w:pPr>
              <w:pStyle w:val="707"/>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采购单位</w:t>
            </w:r>
          </w:p>
        </w:tc>
        <w:tc>
          <w:tcPr>
            <w:tcW w:w="1769" w:type="dxa"/>
            <w:vAlign w:val="center"/>
          </w:tcPr>
          <w:p>
            <w:pPr>
              <w:pStyle w:val="707"/>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合同金额</w:t>
            </w:r>
          </w:p>
        </w:tc>
        <w:tc>
          <w:tcPr>
            <w:tcW w:w="1487" w:type="dxa"/>
            <w:vAlign w:val="center"/>
          </w:tcPr>
          <w:p>
            <w:pPr>
              <w:pStyle w:val="707"/>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签订时间</w:t>
            </w:r>
          </w:p>
        </w:tc>
        <w:tc>
          <w:tcPr>
            <w:tcW w:w="1579" w:type="dxa"/>
            <w:vAlign w:val="center"/>
          </w:tcPr>
          <w:p>
            <w:pPr>
              <w:pStyle w:val="707"/>
              <w:spacing w:line="560" w:lineRule="exact"/>
              <w:jc w:val="center"/>
              <w:rPr>
                <w:rFonts w:ascii="宋体" w:hAnsi="宋体" w:cs="仿宋"/>
                <w:color w:val="auto"/>
                <w:sz w:val="28"/>
                <w:szCs w:val="28"/>
                <w:highlight w:val="none"/>
              </w:rPr>
            </w:pPr>
            <w:r>
              <w:rPr>
                <w:rFonts w:hint="eastAsia" w:ascii="宋体" w:hAnsi="宋体" w:cs="仿宋"/>
                <w:color w:val="auto"/>
                <w:sz w:val="28"/>
                <w:szCs w:val="28"/>
                <w:highlight w:val="none"/>
              </w:rPr>
              <w:t>甲方履约评价结果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464" w:hRule="atLeast"/>
          <w:jc w:val="center"/>
        </w:trPr>
        <w:tc>
          <w:tcPr>
            <w:tcW w:w="1027" w:type="dxa"/>
          </w:tcPr>
          <w:p>
            <w:pPr>
              <w:pStyle w:val="707"/>
              <w:spacing w:line="560" w:lineRule="exact"/>
              <w:jc w:val="center"/>
              <w:rPr>
                <w:rFonts w:ascii="仿宋" w:hAnsi="仿宋" w:eastAsia="仿宋" w:cs="仿宋"/>
                <w:color w:val="auto"/>
                <w:sz w:val="28"/>
                <w:highlight w:val="none"/>
              </w:rPr>
            </w:pPr>
          </w:p>
        </w:tc>
        <w:tc>
          <w:tcPr>
            <w:tcW w:w="3078" w:type="dxa"/>
            <w:vAlign w:val="center"/>
          </w:tcPr>
          <w:p>
            <w:pPr>
              <w:pStyle w:val="707"/>
              <w:spacing w:line="560" w:lineRule="exact"/>
              <w:jc w:val="center"/>
              <w:rPr>
                <w:rFonts w:ascii="仿宋" w:hAnsi="仿宋" w:eastAsia="仿宋" w:cs="仿宋"/>
                <w:color w:val="auto"/>
                <w:sz w:val="28"/>
                <w:highlight w:val="none"/>
              </w:rPr>
            </w:pPr>
          </w:p>
        </w:tc>
        <w:tc>
          <w:tcPr>
            <w:tcW w:w="1977" w:type="dxa"/>
            <w:vAlign w:val="center"/>
          </w:tcPr>
          <w:p>
            <w:pPr>
              <w:pStyle w:val="707"/>
              <w:spacing w:line="560" w:lineRule="exact"/>
              <w:jc w:val="center"/>
              <w:rPr>
                <w:rFonts w:ascii="仿宋" w:hAnsi="仿宋" w:eastAsia="仿宋" w:cs="仿宋"/>
                <w:color w:val="auto"/>
                <w:sz w:val="28"/>
                <w:highlight w:val="none"/>
              </w:rPr>
            </w:pPr>
          </w:p>
        </w:tc>
        <w:tc>
          <w:tcPr>
            <w:tcW w:w="1769" w:type="dxa"/>
            <w:vAlign w:val="center"/>
          </w:tcPr>
          <w:p>
            <w:pPr>
              <w:pStyle w:val="707"/>
              <w:spacing w:line="560" w:lineRule="exact"/>
              <w:jc w:val="center"/>
              <w:rPr>
                <w:rFonts w:ascii="仿宋" w:hAnsi="仿宋" w:eastAsia="仿宋" w:cs="仿宋"/>
                <w:color w:val="auto"/>
                <w:sz w:val="28"/>
                <w:highlight w:val="none"/>
              </w:rPr>
            </w:pPr>
          </w:p>
        </w:tc>
        <w:tc>
          <w:tcPr>
            <w:tcW w:w="1487" w:type="dxa"/>
            <w:vAlign w:val="center"/>
          </w:tcPr>
          <w:p>
            <w:pPr>
              <w:pStyle w:val="707"/>
              <w:spacing w:line="560" w:lineRule="exact"/>
              <w:jc w:val="center"/>
              <w:rPr>
                <w:rFonts w:ascii="仿宋" w:hAnsi="仿宋" w:eastAsia="仿宋" w:cs="仿宋"/>
                <w:color w:val="auto"/>
                <w:sz w:val="28"/>
                <w:highlight w:val="none"/>
              </w:rPr>
            </w:pPr>
          </w:p>
        </w:tc>
        <w:tc>
          <w:tcPr>
            <w:tcW w:w="1579" w:type="dxa"/>
            <w:vAlign w:val="center"/>
          </w:tcPr>
          <w:p>
            <w:pPr>
              <w:pStyle w:val="707"/>
              <w:spacing w:line="560" w:lineRule="exact"/>
              <w:jc w:val="center"/>
              <w:rPr>
                <w:rFonts w:ascii="仿宋" w:hAnsi="仿宋" w:eastAsia="仿宋" w:cs="仿宋"/>
                <w:color w:val="auto"/>
                <w:sz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464" w:hRule="atLeast"/>
          <w:jc w:val="center"/>
        </w:trPr>
        <w:tc>
          <w:tcPr>
            <w:tcW w:w="1027" w:type="dxa"/>
          </w:tcPr>
          <w:p>
            <w:pPr>
              <w:pStyle w:val="707"/>
              <w:spacing w:line="560" w:lineRule="exact"/>
              <w:jc w:val="center"/>
              <w:rPr>
                <w:rFonts w:ascii="仿宋" w:hAnsi="仿宋" w:eastAsia="仿宋" w:cs="仿宋"/>
                <w:color w:val="auto"/>
                <w:sz w:val="28"/>
                <w:highlight w:val="none"/>
              </w:rPr>
            </w:pPr>
          </w:p>
        </w:tc>
        <w:tc>
          <w:tcPr>
            <w:tcW w:w="3078" w:type="dxa"/>
            <w:vAlign w:val="center"/>
          </w:tcPr>
          <w:p>
            <w:pPr>
              <w:pStyle w:val="707"/>
              <w:spacing w:line="560" w:lineRule="exact"/>
              <w:jc w:val="center"/>
              <w:rPr>
                <w:rFonts w:ascii="仿宋" w:hAnsi="仿宋" w:eastAsia="仿宋" w:cs="仿宋"/>
                <w:color w:val="auto"/>
                <w:sz w:val="28"/>
                <w:highlight w:val="none"/>
              </w:rPr>
            </w:pPr>
          </w:p>
        </w:tc>
        <w:tc>
          <w:tcPr>
            <w:tcW w:w="1977" w:type="dxa"/>
            <w:vAlign w:val="center"/>
          </w:tcPr>
          <w:p>
            <w:pPr>
              <w:pStyle w:val="707"/>
              <w:spacing w:line="560" w:lineRule="exact"/>
              <w:jc w:val="center"/>
              <w:rPr>
                <w:rFonts w:ascii="仿宋" w:hAnsi="仿宋" w:eastAsia="仿宋" w:cs="仿宋"/>
                <w:color w:val="auto"/>
                <w:sz w:val="28"/>
                <w:highlight w:val="none"/>
              </w:rPr>
            </w:pPr>
          </w:p>
        </w:tc>
        <w:tc>
          <w:tcPr>
            <w:tcW w:w="1769" w:type="dxa"/>
            <w:vAlign w:val="center"/>
          </w:tcPr>
          <w:p>
            <w:pPr>
              <w:pStyle w:val="707"/>
              <w:spacing w:line="560" w:lineRule="exact"/>
              <w:jc w:val="center"/>
              <w:rPr>
                <w:rFonts w:ascii="仿宋" w:hAnsi="仿宋" w:eastAsia="仿宋" w:cs="仿宋"/>
                <w:color w:val="auto"/>
                <w:sz w:val="28"/>
                <w:highlight w:val="none"/>
              </w:rPr>
            </w:pPr>
          </w:p>
        </w:tc>
        <w:tc>
          <w:tcPr>
            <w:tcW w:w="1487" w:type="dxa"/>
            <w:vAlign w:val="center"/>
          </w:tcPr>
          <w:p>
            <w:pPr>
              <w:pStyle w:val="707"/>
              <w:spacing w:line="560" w:lineRule="exact"/>
              <w:jc w:val="center"/>
              <w:rPr>
                <w:rFonts w:ascii="仿宋" w:hAnsi="仿宋" w:eastAsia="仿宋" w:cs="仿宋"/>
                <w:color w:val="auto"/>
                <w:sz w:val="28"/>
                <w:highlight w:val="none"/>
              </w:rPr>
            </w:pPr>
          </w:p>
        </w:tc>
        <w:tc>
          <w:tcPr>
            <w:tcW w:w="1579" w:type="dxa"/>
            <w:vAlign w:val="center"/>
          </w:tcPr>
          <w:p>
            <w:pPr>
              <w:pStyle w:val="707"/>
              <w:spacing w:line="560" w:lineRule="exact"/>
              <w:jc w:val="center"/>
              <w:rPr>
                <w:rFonts w:ascii="仿宋" w:hAnsi="仿宋" w:eastAsia="仿宋" w:cs="仿宋"/>
                <w:color w:val="auto"/>
                <w:sz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464" w:hRule="atLeast"/>
          <w:jc w:val="center"/>
        </w:trPr>
        <w:tc>
          <w:tcPr>
            <w:tcW w:w="1027" w:type="dxa"/>
          </w:tcPr>
          <w:p>
            <w:pPr>
              <w:pStyle w:val="707"/>
              <w:spacing w:line="560" w:lineRule="exact"/>
              <w:jc w:val="center"/>
              <w:rPr>
                <w:rFonts w:ascii="仿宋" w:hAnsi="仿宋" w:eastAsia="仿宋" w:cs="仿宋"/>
                <w:color w:val="auto"/>
                <w:sz w:val="28"/>
                <w:highlight w:val="none"/>
              </w:rPr>
            </w:pPr>
          </w:p>
        </w:tc>
        <w:tc>
          <w:tcPr>
            <w:tcW w:w="3078" w:type="dxa"/>
            <w:vAlign w:val="center"/>
          </w:tcPr>
          <w:p>
            <w:pPr>
              <w:pStyle w:val="707"/>
              <w:spacing w:line="560" w:lineRule="exact"/>
              <w:jc w:val="center"/>
              <w:rPr>
                <w:rFonts w:ascii="仿宋" w:hAnsi="仿宋" w:eastAsia="仿宋" w:cs="仿宋"/>
                <w:color w:val="auto"/>
                <w:sz w:val="28"/>
                <w:highlight w:val="none"/>
              </w:rPr>
            </w:pPr>
          </w:p>
        </w:tc>
        <w:tc>
          <w:tcPr>
            <w:tcW w:w="1977" w:type="dxa"/>
            <w:vAlign w:val="center"/>
          </w:tcPr>
          <w:p>
            <w:pPr>
              <w:pStyle w:val="707"/>
              <w:spacing w:line="560" w:lineRule="exact"/>
              <w:jc w:val="center"/>
              <w:rPr>
                <w:rFonts w:ascii="仿宋" w:hAnsi="仿宋" w:eastAsia="仿宋" w:cs="仿宋"/>
                <w:color w:val="auto"/>
                <w:sz w:val="28"/>
                <w:highlight w:val="none"/>
              </w:rPr>
            </w:pPr>
          </w:p>
        </w:tc>
        <w:tc>
          <w:tcPr>
            <w:tcW w:w="1769" w:type="dxa"/>
            <w:vAlign w:val="center"/>
          </w:tcPr>
          <w:p>
            <w:pPr>
              <w:pStyle w:val="707"/>
              <w:spacing w:line="560" w:lineRule="exact"/>
              <w:jc w:val="center"/>
              <w:rPr>
                <w:rFonts w:ascii="仿宋" w:hAnsi="仿宋" w:eastAsia="仿宋" w:cs="仿宋"/>
                <w:color w:val="auto"/>
                <w:sz w:val="28"/>
                <w:highlight w:val="none"/>
              </w:rPr>
            </w:pPr>
          </w:p>
        </w:tc>
        <w:tc>
          <w:tcPr>
            <w:tcW w:w="1487" w:type="dxa"/>
            <w:vAlign w:val="center"/>
          </w:tcPr>
          <w:p>
            <w:pPr>
              <w:pStyle w:val="707"/>
              <w:spacing w:line="560" w:lineRule="exact"/>
              <w:jc w:val="center"/>
              <w:rPr>
                <w:rFonts w:ascii="仿宋" w:hAnsi="仿宋" w:eastAsia="仿宋" w:cs="仿宋"/>
                <w:color w:val="auto"/>
                <w:sz w:val="28"/>
                <w:highlight w:val="none"/>
              </w:rPr>
            </w:pPr>
          </w:p>
        </w:tc>
        <w:tc>
          <w:tcPr>
            <w:tcW w:w="1579" w:type="dxa"/>
            <w:vAlign w:val="center"/>
          </w:tcPr>
          <w:p>
            <w:pPr>
              <w:pStyle w:val="707"/>
              <w:spacing w:line="560" w:lineRule="exact"/>
              <w:jc w:val="center"/>
              <w:rPr>
                <w:rFonts w:ascii="仿宋" w:hAnsi="仿宋" w:eastAsia="仿宋" w:cs="仿宋"/>
                <w:color w:val="auto"/>
                <w:sz w:val="28"/>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488" w:hRule="atLeast"/>
          <w:jc w:val="center"/>
        </w:trPr>
        <w:tc>
          <w:tcPr>
            <w:tcW w:w="1027" w:type="dxa"/>
          </w:tcPr>
          <w:p>
            <w:pPr>
              <w:pStyle w:val="707"/>
              <w:spacing w:line="560" w:lineRule="exact"/>
              <w:jc w:val="center"/>
              <w:rPr>
                <w:rFonts w:ascii="仿宋" w:hAnsi="仿宋" w:eastAsia="仿宋" w:cs="仿宋"/>
                <w:color w:val="auto"/>
                <w:sz w:val="28"/>
                <w:highlight w:val="none"/>
              </w:rPr>
            </w:pPr>
          </w:p>
        </w:tc>
        <w:tc>
          <w:tcPr>
            <w:tcW w:w="3078" w:type="dxa"/>
            <w:vAlign w:val="center"/>
          </w:tcPr>
          <w:p>
            <w:pPr>
              <w:pStyle w:val="707"/>
              <w:spacing w:line="560" w:lineRule="exact"/>
              <w:jc w:val="center"/>
              <w:rPr>
                <w:rFonts w:ascii="仿宋" w:hAnsi="仿宋" w:eastAsia="仿宋" w:cs="仿宋"/>
                <w:color w:val="auto"/>
                <w:sz w:val="28"/>
                <w:highlight w:val="none"/>
              </w:rPr>
            </w:pPr>
          </w:p>
        </w:tc>
        <w:tc>
          <w:tcPr>
            <w:tcW w:w="1977" w:type="dxa"/>
            <w:vAlign w:val="center"/>
          </w:tcPr>
          <w:p>
            <w:pPr>
              <w:pStyle w:val="707"/>
              <w:spacing w:line="560" w:lineRule="exact"/>
              <w:jc w:val="center"/>
              <w:rPr>
                <w:rFonts w:ascii="仿宋" w:hAnsi="仿宋" w:eastAsia="仿宋" w:cs="仿宋"/>
                <w:color w:val="auto"/>
                <w:sz w:val="28"/>
                <w:highlight w:val="none"/>
              </w:rPr>
            </w:pPr>
          </w:p>
        </w:tc>
        <w:tc>
          <w:tcPr>
            <w:tcW w:w="1769" w:type="dxa"/>
            <w:vAlign w:val="center"/>
          </w:tcPr>
          <w:p>
            <w:pPr>
              <w:pStyle w:val="707"/>
              <w:spacing w:line="560" w:lineRule="exact"/>
              <w:jc w:val="center"/>
              <w:rPr>
                <w:rFonts w:ascii="仿宋" w:hAnsi="仿宋" w:eastAsia="仿宋" w:cs="仿宋"/>
                <w:color w:val="auto"/>
                <w:sz w:val="28"/>
                <w:highlight w:val="none"/>
              </w:rPr>
            </w:pPr>
          </w:p>
        </w:tc>
        <w:tc>
          <w:tcPr>
            <w:tcW w:w="1487" w:type="dxa"/>
            <w:vAlign w:val="center"/>
          </w:tcPr>
          <w:p>
            <w:pPr>
              <w:pStyle w:val="707"/>
              <w:spacing w:line="560" w:lineRule="exact"/>
              <w:jc w:val="center"/>
              <w:rPr>
                <w:rFonts w:ascii="仿宋" w:hAnsi="仿宋" w:eastAsia="仿宋" w:cs="仿宋"/>
                <w:color w:val="auto"/>
                <w:sz w:val="28"/>
                <w:highlight w:val="none"/>
              </w:rPr>
            </w:pPr>
          </w:p>
        </w:tc>
        <w:tc>
          <w:tcPr>
            <w:tcW w:w="1579" w:type="dxa"/>
            <w:vAlign w:val="center"/>
          </w:tcPr>
          <w:p>
            <w:pPr>
              <w:pStyle w:val="707"/>
              <w:spacing w:line="560" w:lineRule="exact"/>
              <w:jc w:val="center"/>
              <w:rPr>
                <w:rFonts w:ascii="仿宋" w:hAnsi="仿宋" w:eastAsia="仿宋" w:cs="仿宋"/>
                <w:color w:val="auto"/>
                <w:sz w:val="28"/>
                <w:highlight w:val="none"/>
              </w:rPr>
            </w:pPr>
          </w:p>
        </w:tc>
      </w:tr>
    </w:tbl>
    <w:p>
      <w:pPr>
        <w:spacing w:line="500" w:lineRule="exact"/>
        <w:ind w:firstLine="240"/>
        <w:rPr>
          <w:rFonts w:ascii="Times New Roman" w:hAnsi="Times New Roman" w:cs="方正仿宋_GBK"/>
          <w:bCs/>
          <w:color w:val="auto"/>
          <w:sz w:val="24"/>
          <w:szCs w:val="24"/>
          <w:highlight w:val="none"/>
        </w:rPr>
      </w:pPr>
      <w:r>
        <w:rPr>
          <w:rFonts w:hint="eastAsia" w:ascii="宋体" w:hAnsi="宋体"/>
          <w:bCs/>
          <w:color w:val="auto"/>
          <w:sz w:val="24"/>
          <w:highlight w:val="none"/>
        </w:rPr>
        <w:t>注：</w:t>
      </w:r>
      <w:r>
        <w:rPr>
          <w:rFonts w:hint="eastAsia" w:ascii="Times New Roman" w:hAnsi="Times New Roman" w:cs="方正仿宋_GBK"/>
          <w:bCs/>
          <w:color w:val="auto"/>
          <w:sz w:val="24"/>
          <w:szCs w:val="24"/>
          <w:highlight w:val="none"/>
        </w:rPr>
        <w:t>涉及评分标准的“企业业绩”在本表中填报，相关证明材料附后。</w:t>
      </w:r>
      <w:r>
        <w:rPr>
          <w:rFonts w:hint="eastAsia" w:ascii="Times New Roman" w:hAnsi="Times New Roman" w:cs="方正仿宋_GBK"/>
          <w:bCs/>
          <w:color w:val="auto"/>
          <w:sz w:val="24"/>
          <w:szCs w:val="24"/>
          <w:highlight w:val="none"/>
          <w:lang w:val="en-US" w:eastAsia="zh-CN"/>
        </w:rPr>
        <w:t>成交</w:t>
      </w:r>
      <w:r>
        <w:rPr>
          <w:rFonts w:hint="eastAsia" w:ascii="Times New Roman" w:hAnsi="Times New Roman" w:cs="方正仿宋_GBK"/>
          <w:bCs/>
          <w:color w:val="auto"/>
          <w:sz w:val="24"/>
          <w:szCs w:val="24"/>
          <w:highlight w:val="none"/>
        </w:rPr>
        <w:t>后，本表将随中标结果进行公开。</w:t>
      </w:r>
    </w:p>
    <w:p>
      <w:pP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p>
    <w:p>
      <w:pPr>
        <w:pStyle w:val="85"/>
        <w:spacing w:before="0" w:after="0" w:line="520" w:lineRule="exact"/>
        <w:rPr>
          <w:rFonts w:hint="eastAsia" w:ascii="宋体" w:hAnsi="宋体" w:eastAsia="宋体" w:cs="宋体"/>
          <w:color w:val="auto"/>
          <w:sz w:val="32"/>
          <w:szCs w:val="32"/>
          <w:highlight w:val="none"/>
          <w:lang w:val="en-US" w:eastAsia="zh-CN"/>
        </w:rPr>
      </w:pPr>
      <w:bookmarkStart w:id="103" w:name="_Toc28140"/>
      <w:r>
        <w:rPr>
          <w:rFonts w:hint="eastAsia" w:ascii="宋体" w:hAnsi="宋体" w:eastAsia="宋体" w:cs="宋体"/>
          <w:color w:val="auto"/>
          <w:sz w:val="32"/>
          <w:szCs w:val="32"/>
          <w:highlight w:val="none"/>
          <w:lang w:val="en-US" w:eastAsia="zh-CN"/>
        </w:rPr>
        <w:t>八、项目实施方案</w:t>
      </w:r>
    </w:p>
    <w:p>
      <w:pPr>
        <w:pStyle w:val="695"/>
        <w:spacing w:line="500" w:lineRule="exact"/>
        <w:jc w:val="center"/>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（按照评分标准相关要求提供方案）</w:t>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p>
    <w:p>
      <w:pPr>
        <w:pStyle w:val="85"/>
        <w:spacing w:before="0" w:after="0" w:line="520" w:lineRule="exact"/>
        <w:rPr>
          <w:rFonts w:ascii="宋体" w:hAnsi="宋体" w:eastAsia="宋体" w:cs="宋体"/>
          <w:color w:val="auto"/>
          <w:sz w:val="32"/>
          <w:szCs w:val="32"/>
          <w:highlight w:val="none"/>
        </w:rPr>
      </w:pPr>
      <w:bookmarkStart w:id="104" w:name="_Toc256000030"/>
      <w:r>
        <w:rPr>
          <w:rFonts w:hint="eastAsia" w:ascii="宋体" w:hAnsi="宋体" w:eastAsia="宋体" w:cs="宋体"/>
          <w:color w:val="auto"/>
          <w:sz w:val="32"/>
          <w:szCs w:val="32"/>
          <w:highlight w:val="none"/>
          <w:lang w:val="en-US" w:eastAsia="zh-CN"/>
        </w:rPr>
        <w:t>九</w:t>
      </w:r>
      <w:r>
        <w:rPr>
          <w:rFonts w:hint="eastAsia" w:ascii="宋体" w:hAnsi="宋体" w:eastAsia="宋体" w:cs="宋体"/>
          <w:color w:val="auto"/>
          <w:sz w:val="32"/>
          <w:szCs w:val="32"/>
          <w:highlight w:val="none"/>
        </w:rPr>
        <w:t>、</w:t>
      </w:r>
      <w:bookmarkEnd w:id="104"/>
      <w:r>
        <w:rPr>
          <w:rFonts w:hint="eastAsia" w:ascii="宋体" w:hAnsi="宋体" w:eastAsia="宋体" w:cs="宋体"/>
          <w:color w:val="auto"/>
          <w:sz w:val="32"/>
          <w:szCs w:val="32"/>
          <w:highlight w:val="none"/>
        </w:rPr>
        <w:t>人员配备要求承诺函</w:t>
      </w:r>
    </w:p>
    <w:p>
      <w:pPr>
        <w:pStyle w:val="693"/>
        <w:jc w:val="center"/>
        <w:rPr>
          <w:rFonts w:ascii="宋体" w:hAnsi="宋体" w:cs="宋体"/>
          <w:color w:val="auto"/>
          <w:sz w:val="30"/>
          <w:szCs w:val="30"/>
          <w:highlight w:val="none"/>
        </w:rPr>
      </w:pPr>
    </w:p>
    <w:p>
      <w:pPr>
        <w:pStyle w:val="693"/>
        <w:jc w:val="center"/>
        <w:rPr>
          <w:rFonts w:ascii="宋体" w:hAnsi="宋体" w:cs="宋体"/>
          <w:color w:val="auto"/>
          <w:sz w:val="30"/>
          <w:szCs w:val="30"/>
          <w:highlight w:val="none"/>
        </w:rPr>
      </w:pPr>
    </w:p>
    <w:p>
      <w:pPr>
        <w:pStyle w:val="693"/>
        <w:jc w:val="center"/>
        <w:rPr>
          <w:rFonts w:ascii="宋体" w:hAnsi="宋体" w:cs="宋体"/>
          <w:color w:val="auto"/>
          <w:sz w:val="28"/>
          <w:szCs w:val="28"/>
          <w:highlight w:val="none"/>
        </w:rPr>
      </w:pPr>
      <w:r>
        <w:rPr>
          <w:rFonts w:hint="eastAsia" w:ascii="宋体" w:hAnsi="宋体" w:cs="宋体"/>
          <w:color w:val="auto"/>
          <w:sz w:val="30"/>
          <w:szCs w:val="30"/>
          <w:highlight w:val="none"/>
        </w:rPr>
        <w:t>人员配备要求承诺函</w:t>
      </w:r>
    </w:p>
    <w:p>
      <w:pPr>
        <w:pStyle w:val="693"/>
        <w:spacing w:before="10" w:after="10" w:line="600" w:lineRule="exact"/>
        <w:rPr>
          <w:rFonts w:ascii="宋体" w:hAnsi="宋体" w:cs="宋体"/>
          <w:color w:val="auto"/>
          <w:sz w:val="28"/>
          <w:highlight w:val="none"/>
        </w:rPr>
      </w:pPr>
    </w:p>
    <w:p>
      <w:pPr>
        <w:pStyle w:val="693"/>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rPr>
        <w:t>宿迁市宿豫区教育局：</w:t>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根据</w:t>
      </w:r>
      <w:r>
        <w:rPr>
          <w:rFonts w:hint="eastAsia" w:ascii="宋体" w:hAnsi="宋体" w:cs="宋体"/>
          <w:color w:val="auto"/>
          <w:sz w:val="28"/>
          <w:szCs w:val="28"/>
          <w:highlight w:val="none"/>
          <w:u w:val="single"/>
          <w:lang w:val="en-US" w:eastAsia="zh-CN"/>
        </w:rPr>
        <w:t xml:space="preserve"> （项目编号）  </w:t>
      </w:r>
      <w:r>
        <w:rPr>
          <w:rFonts w:hint="eastAsia" w:ascii="宋体" w:hAnsi="宋体" w:cs="宋体"/>
          <w:color w:val="auto"/>
          <w:sz w:val="28"/>
          <w:highlight w:val="none"/>
        </w:rPr>
        <w:t>号</w:t>
      </w:r>
      <w:r>
        <w:rPr>
          <w:rFonts w:hint="eastAsia" w:ascii="宋体" w:hAnsi="宋体" w:cs="宋体"/>
          <w:color w:val="auto"/>
          <w:sz w:val="28"/>
          <w:highlight w:val="none"/>
          <w:u w:val="single"/>
          <w:lang w:val="en-US" w:eastAsia="zh-CN"/>
        </w:rPr>
        <w:t xml:space="preserve">   （项目名称）  </w:t>
      </w:r>
      <w:r>
        <w:rPr>
          <w:rFonts w:hint="eastAsia" w:ascii="宋体" w:hAnsi="宋体" w:cs="宋体"/>
          <w:color w:val="auto"/>
          <w:sz w:val="28"/>
          <w:szCs w:val="28"/>
          <w:highlight w:val="none"/>
        </w:rPr>
        <w:t>采购文件相关要求，承诺如下：针对“第四部分、采购需求中二、服务范围及内容-（1）人员要求及四、服务人员要求”内容，我单位完全响应，如我单位中标，将按照响应内容进行履约。如我单位响应文件的响应方案优于采购需求，将按响应文件履约。</w:t>
      </w:r>
    </w:p>
    <w:p>
      <w:pPr>
        <w:pStyle w:val="694"/>
        <w:spacing w:before="10" w:after="10" w:line="600" w:lineRule="exact"/>
        <w:rPr>
          <w:rFonts w:ascii="宋体" w:hAnsi="宋体" w:cs="宋体"/>
          <w:color w:val="auto"/>
          <w:sz w:val="28"/>
          <w:szCs w:val="28"/>
          <w:highlight w:val="none"/>
        </w:rPr>
      </w:pPr>
    </w:p>
    <w:p>
      <w:pPr>
        <w:pStyle w:val="694"/>
        <w:spacing w:after="200" w:line="500" w:lineRule="exact"/>
        <w:rPr>
          <w:rFonts w:ascii="宋体" w:hAnsi="宋体" w:cs="宋体"/>
          <w:color w:val="auto"/>
          <w:sz w:val="28"/>
          <w:szCs w:val="28"/>
          <w:highlight w:val="none"/>
        </w:rPr>
      </w:pPr>
    </w:p>
    <w:p>
      <w:pPr>
        <w:pBdr>
          <w:top w:val="none" w:color="000000" w:sz="0" w:space="0"/>
          <w:left w:val="none" w:color="000000" w:sz="0" w:space="0"/>
          <w:bottom w:val="none" w:color="000000" w:sz="0" w:space="0"/>
          <w:right w:val="none" w:color="000000" w:sz="0" w:space="0"/>
        </w:pBdr>
        <w:spacing w:line="500" w:lineRule="exact"/>
        <w:ind w:firstLine="4779"/>
        <w:rPr>
          <w:rFonts w:ascii="宋体" w:hAnsi="宋体" w:cs="宋体"/>
          <w:color w:val="auto"/>
          <w:sz w:val="40"/>
          <w:highlight w:val="none"/>
        </w:rPr>
      </w:pPr>
      <w:r>
        <w:rPr>
          <w:rFonts w:hint="eastAsia" w:ascii="宋体" w:hAnsi="宋体" w:cs="宋体"/>
          <w:color w:val="auto"/>
          <w:sz w:val="28"/>
          <w:highlight w:val="none"/>
        </w:rPr>
        <w:t>单位名称（盖CA电子公章）：</w:t>
      </w:r>
    </w:p>
    <w:p>
      <w:pPr>
        <w:pStyle w:val="695"/>
        <w:spacing w:after="200" w:line="220" w:lineRule="atLeast"/>
        <w:jc w:val="center"/>
        <w:rPr>
          <w:rFonts w:ascii="宋体" w:hAnsi="宋体" w:eastAsia="宋体" w:cs="宋体"/>
          <w:color w:val="auto"/>
          <w:sz w:val="40"/>
          <w:szCs w:val="22"/>
          <w:highlight w:val="none"/>
        </w:rPr>
      </w:pPr>
    </w:p>
    <w:p>
      <w:pPr>
        <w:pStyle w:val="695"/>
        <w:spacing w:after="200" w:line="220" w:lineRule="atLeast"/>
        <w:jc w:val="center"/>
        <w:rPr>
          <w:rFonts w:ascii="宋体" w:hAnsi="宋体" w:eastAsia="宋体" w:cs="宋体"/>
          <w:color w:val="auto"/>
          <w:sz w:val="40"/>
          <w:szCs w:val="22"/>
          <w:highlight w:val="none"/>
        </w:rPr>
      </w:pPr>
    </w:p>
    <w:p>
      <w:pPr>
        <w:pStyle w:val="695"/>
        <w:spacing w:after="200" w:line="220" w:lineRule="atLeast"/>
        <w:jc w:val="center"/>
        <w:rPr>
          <w:rFonts w:ascii="宋体" w:hAnsi="宋体" w:eastAsia="宋体" w:cs="宋体"/>
          <w:color w:val="auto"/>
          <w:sz w:val="40"/>
          <w:szCs w:val="22"/>
          <w:highlight w:val="none"/>
        </w:rPr>
      </w:pPr>
    </w:p>
    <w:p>
      <w:pPr>
        <w:pStyle w:val="695"/>
        <w:spacing w:after="200" w:line="220" w:lineRule="atLeast"/>
        <w:jc w:val="center"/>
        <w:rPr>
          <w:rFonts w:ascii="宋体" w:hAnsi="宋体" w:eastAsia="宋体" w:cs="宋体"/>
          <w:color w:val="auto"/>
          <w:sz w:val="40"/>
          <w:szCs w:val="22"/>
          <w:highlight w:val="none"/>
        </w:rPr>
      </w:pPr>
    </w:p>
    <w:p>
      <w:pPr>
        <w:pStyle w:val="695"/>
        <w:spacing w:after="200" w:line="220" w:lineRule="atLeast"/>
        <w:jc w:val="center"/>
        <w:rPr>
          <w:rFonts w:ascii="宋体" w:hAnsi="宋体" w:eastAsia="宋体" w:cs="宋体"/>
          <w:color w:val="auto"/>
          <w:sz w:val="40"/>
          <w:szCs w:val="22"/>
          <w:highlight w:val="none"/>
        </w:rPr>
      </w:pPr>
    </w:p>
    <w:p>
      <w:pPr>
        <w:pStyle w:val="694"/>
        <w:spacing w:after="200" w:line="500" w:lineRule="exact"/>
        <w:rPr>
          <w:rFonts w:ascii="宋体" w:hAnsi="宋体" w:cs="宋体"/>
          <w:color w:val="auto"/>
          <w:sz w:val="28"/>
          <w:szCs w:val="28"/>
          <w:highlight w:val="none"/>
        </w:rPr>
      </w:pPr>
    </w:p>
    <w:p>
      <w:pPr>
        <w:pStyle w:val="733"/>
        <w:rPr>
          <w:rFonts w:ascii="宋体" w:hAnsi="宋体" w:eastAsia="宋体" w:cs="宋体"/>
          <w:b w:val="0"/>
          <w:color w:val="auto"/>
          <w:highlight w:val="none"/>
        </w:rPr>
      </w:pPr>
      <w:r>
        <w:rPr>
          <w:rFonts w:hint="eastAsia" w:ascii="宋体" w:hAnsi="宋体" w:eastAsia="宋体" w:cs="宋体"/>
          <w:b w:val="0"/>
          <w:color w:val="auto"/>
          <w:highlight w:val="none"/>
        </w:rPr>
        <w:br w:type="page" w:clear="all"/>
      </w:r>
    </w:p>
    <w:p>
      <w:pPr>
        <w:pStyle w:val="85"/>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十、服务要求承诺（一）及相关服务方案</w:t>
      </w:r>
    </w:p>
    <w:p>
      <w:pPr>
        <w:pStyle w:val="695"/>
        <w:spacing w:after="200" w:line="220" w:lineRule="atLeast"/>
        <w:jc w:val="both"/>
        <w:rPr>
          <w:rFonts w:ascii="宋体" w:hAnsi="宋体" w:eastAsia="宋体" w:cs="宋体"/>
          <w:color w:val="auto"/>
          <w:sz w:val="36"/>
          <w:szCs w:val="21"/>
          <w:highlight w:val="none"/>
        </w:rPr>
      </w:pPr>
    </w:p>
    <w:p>
      <w:pPr>
        <w:pStyle w:val="695"/>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1、服务要求承诺（一）</w:t>
      </w:r>
    </w:p>
    <w:p>
      <w:pPr>
        <w:pStyle w:val="693"/>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rPr>
        <w:t>宿迁市宿豫区教育局：</w:t>
      </w:r>
    </w:p>
    <w:p>
      <w:pPr>
        <w:pStyle w:val="734"/>
        <w:spacing w:after="195" w:line="435" w:lineRule="atLeast"/>
        <w:ind w:firstLine="480"/>
        <w:rPr>
          <w:color w:val="auto"/>
          <w:sz w:val="20"/>
          <w:highlight w:val="none"/>
        </w:rPr>
      </w:pPr>
      <w:r>
        <w:rPr>
          <w:rFonts w:hint="eastAsia"/>
          <w:color w:val="auto"/>
          <w:sz w:val="28"/>
          <w:szCs w:val="28"/>
          <w:highlight w:val="none"/>
        </w:rPr>
        <w:t>根据</w:t>
      </w:r>
      <w:r>
        <w:rPr>
          <w:rFonts w:hint="eastAsia" w:ascii="宋体" w:hAnsi="宋体" w:cs="宋体"/>
          <w:color w:val="auto"/>
          <w:sz w:val="28"/>
          <w:szCs w:val="28"/>
          <w:highlight w:val="none"/>
          <w:u w:val="single"/>
          <w:lang w:val="en-US" w:eastAsia="zh-CN"/>
        </w:rPr>
        <w:t xml:space="preserve"> （项目编号）  </w:t>
      </w:r>
      <w:r>
        <w:rPr>
          <w:rFonts w:hint="eastAsia" w:ascii="宋体" w:hAnsi="宋体" w:cs="宋体"/>
          <w:color w:val="auto"/>
          <w:sz w:val="28"/>
          <w:highlight w:val="none"/>
        </w:rPr>
        <w:t>号</w:t>
      </w:r>
      <w:r>
        <w:rPr>
          <w:rFonts w:hint="eastAsia" w:ascii="宋体" w:hAnsi="宋体" w:cs="宋体"/>
          <w:color w:val="auto"/>
          <w:sz w:val="28"/>
          <w:highlight w:val="none"/>
          <w:u w:val="single"/>
          <w:lang w:val="en-US" w:eastAsia="zh-CN"/>
        </w:rPr>
        <w:t xml:space="preserve">   （项目名称）  </w:t>
      </w:r>
      <w:r>
        <w:rPr>
          <w:rFonts w:hint="eastAsia"/>
          <w:color w:val="auto"/>
          <w:sz w:val="28"/>
          <w:highlight w:val="none"/>
        </w:rPr>
        <w:t>采购文件相关要求，承诺如下：完全响应本项目采购需求“三、服务标准与要求-3.1基本服务、3.2绿化管养服务”，如我单位中标，将按照响应内容进行履约。如我单位响应文件的响应方案优于采购需求，将按响应文件履约。</w:t>
      </w:r>
    </w:p>
    <w:p>
      <w:pPr>
        <w:pBdr>
          <w:top w:val="none" w:color="000000" w:sz="0" w:space="0"/>
          <w:left w:val="none" w:color="000000" w:sz="0" w:space="0"/>
          <w:bottom w:val="none" w:color="000000" w:sz="0" w:space="0"/>
          <w:right w:val="none" w:color="000000" w:sz="0" w:space="0"/>
        </w:pBdr>
        <w:spacing w:line="500" w:lineRule="exact"/>
        <w:ind w:firstLine="560"/>
        <w:rPr>
          <w:rFonts w:ascii="宋体" w:hAnsi="宋体" w:cs="宋体"/>
          <w:color w:val="auto"/>
          <w:sz w:val="20"/>
          <w:highlight w:val="none"/>
        </w:rPr>
      </w:pPr>
      <w:r>
        <w:rPr>
          <w:rFonts w:hint="eastAsia" w:ascii="宋体" w:hAnsi="宋体" w:cs="宋体"/>
          <w:color w:val="auto"/>
          <w:sz w:val="28"/>
          <w:highlight w:val="none"/>
        </w:rPr>
        <w:t> </w:t>
      </w:r>
    </w:p>
    <w:p>
      <w:pPr>
        <w:pBdr>
          <w:top w:val="none" w:color="000000" w:sz="0" w:space="0"/>
          <w:left w:val="none" w:color="000000" w:sz="0" w:space="0"/>
          <w:bottom w:val="none" w:color="000000" w:sz="0" w:space="0"/>
          <w:right w:val="none" w:color="000000" w:sz="0" w:space="0"/>
        </w:pBdr>
        <w:spacing w:line="500" w:lineRule="exact"/>
        <w:ind w:firstLine="560"/>
        <w:rPr>
          <w:rFonts w:ascii="宋体" w:hAnsi="宋体" w:cs="宋体"/>
          <w:color w:val="auto"/>
          <w:sz w:val="28"/>
          <w:highlight w:val="none"/>
        </w:rPr>
      </w:pPr>
      <w:r>
        <w:rPr>
          <w:rFonts w:hint="eastAsia" w:ascii="宋体" w:hAnsi="宋体" w:cs="宋体"/>
          <w:color w:val="auto"/>
          <w:sz w:val="28"/>
          <w:highlight w:val="none"/>
        </w:rPr>
        <w:t>                              </w:t>
      </w:r>
    </w:p>
    <w:p>
      <w:pPr>
        <w:pBdr>
          <w:top w:val="none" w:color="000000" w:sz="0" w:space="0"/>
          <w:left w:val="none" w:color="000000" w:sz="0" w:space="0"/>
          <w:bottom w:val="none" w:color="000000" w:sz="0" w:space="0"/>
          <w:right w:val="none" w:color="000000" w:sz="0" w:space="0"/>
        </w:pBdr>
        <w:spacing w:line="500" w:lineRule="exact"/>
        <w:ind w:firstLine="4498"/>
        <w:rPr>
          <w:rFonts w:ascii="宋体" w:hAnsi="宋体" w:cs="宋体"/>
          <w:color w:val="auto"/>
          <w:sz w:val="20"/>
          <w:highlight w:val="none"/>
        </w:rPr>
      </w:pPr>
      <w:r>
        <w:rPr>
          <w:rFonts w:hint="eastAsia" w:ascii="宋体" w:hAnsi="宋体" w:cs="宋体"/>
          <w:color w:val="auto"/>
          <w:sz w:val="28"/>
          <w:highlight w:val="none"/>
        </w:rPr>
        <w:t>单位名称（盖CA电子公章）：  </w:t>
      </w: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40"/>
          <w:highlight w:val="none"/>
        </w:rPr>
      </w:pP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20"/>
          <w:highlight w:val="none"/>
        </w:rPr>
      </w:pPr>
      <w:r>
        <w:rPr>
          <w:rFonts w:hint="eastAsia" w:ascii="宋体" w:hAnsi="宋体" w:cs="宋体"/>
          <w:color w:val="auto"/>
          <w:sz w:val="40"/>
          <w:highlight w:val="none"/>
        </w:rPr>
        <w:t> </w:t>
      </w:r>
    </w:p>
    <w:p>
      <w:pPr>
        <w:pStyle w:val="695"/>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2"/>
          <w:highlight w:val="none"/>
        </w:rPr>
        <w:t> </w:t>
      </w:r>
      <w:r>
        <w:rPr>
          <w:rFonts w:hint="eastAsia" w:ascii="宋体" w:hAnsi="宋体" w:eastAsia="宋体" w:cs="宋体"/>
          <w:color w:val="auto"/>
          <w:sz w:val="30"/>
          <w:szCs w:val="30"/>
          <w:highlight w:val="none"/>
        </w:rPr>
        <w:t>2、相关服务方案 </w:t>
      </w:r>
    </w:p>
    <w:p>
      <w:pPr>
        <w:pStyle w:val="695"/>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（按照评分标准相关要求提供方案）</w:t>
      </w: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20"/>
          <w:highlight w:val="none"/>
        </w:rPr>
      </w:pPr>
      <w:r>
        <w:rPr>
          <w:rFonts w:hint="eastAsia" w:ascii="宋体" w:hAnsi="宋体" w:cs="宋体"/>
          <w:color w:val="auto"/>
          <w:sz w:val="40"/>
          <w:highlight w:val="none"/>
        </w:rPr>
        <w:t> </w:t>
      </w: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20"/>
          <w:highlight w:val="none"/>
        </w:rPr>
      </w:pPr>
      <w:r>
        <w:rPr>
          <w:rFonts w:hint="eastAsia" w:ascii="宋体" w:hAnsi="宋体" w:cs="宋体"/>
          <w:color w:val="auto"/>
          <w:sz w:val="40"/>
          <w:highlight w:val="none"/>
        </w:rPr>
        <w:t> </w:t>
      </w: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20"/>
          <w:highlight w:val="none"/>
        </w:rPr>
      </w:pPr>
      <w:r>
        <w:rPr>
          <w:rFonts w:hint="eastAsia" w:ascii="宋体" w:hAnsi="宋体" w:cs="宋体"/>
          <w:color w:val="auto"/>
          <w:sz w:val="40"/>
          <w:highlight w:val="none"/>
        </w:rPr>
        <w:t> </w:t>
      </w:r>
    </w:p>
    <w:p>
      <w:pPr>
        <w:rPr>
          <w:rFonts w:ascii="宋体" w:hAnsi="宋体" w:cs="宋体"/>
          <w:color w:val="auto"/>
          <w:sz w:val="40"/>
          <w:highlight w:val="none"/>
        </w:rPr>
      </w:pPr>
      <w:r>
        <w:rPr>
          <w:rFonts w:hint="eastAsia" w:ascii="宋体" w:hAnsi="宋体" w:cs="宋体"/>
          <w:color w:val="auto"/>
          <w:sz w:val="40"/>
          <w:highlight w:val="none"/>
        </w:rPr>
        <w:br w:type="page" w:clear="all"/>
      </w:r>
    </w:p>
    <w:p>
      <w:pPr>
        <w:pStyle w:val="85"/>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一</w:t>
      </w:r>
      <w:r>
        <w:rPr>
          <w:rFonts w:hint="eastAsia" w:ascii="宋体" w:hAnsi="宋体" w:eastAsia="宋体" w:cs="宋体"/>
          <w:color w:val="auto"/>
          <w:sz w:val="32"/>
          <w:szCs w:val="32"/>
          <w:highlight w:val="none"/>
        </w:rPr>
        <w:t>、服务要求承诺（二）及相关服务方案</w:t>
      </w:r>
    </w:p>
    <w:p>
      <w:pPr>
        <w:pStyle w:val="695"/>
        <w:spacing w:after="200" w:line="220" w:lineRule="atLeast"/>
        <w:jc w:val="both"/>
        <w:rPr>
          <w:rFonts w:ascii="宋体" w:hAnsi="宋体" w:eastAsia="宋体" w:cs="宋体"/>
          <w:color w:val="auto"/>
          <w:sz w:val="36"/>
          <w:szCs w:val="21"/>
          <w:highlight w:val="none"/>
        </w:rPr>
      </w:pPr>
    </w:p>
    <w:p>
      <w:pPr>
        <w:pStyle w:val="695"/>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1、服务要求承诺（二）</w:t>
      </w:r>
    </w:p>
    <w:p>
      <w:pPr>
        <w:pStyle w:val="693"/>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rPr>
        <w:t>宿迁市宿豫区教育局：</w:t>
      </w:r>
    </w:p>
    <w:p>
      <w:pPr>
        <w:pStyle w:val="734"/>
        <w:spacing w:after="195" w:line="435" w:lineRule="atLeast"/>
        <w:ind w:firstLine="480"/>
        <w:rPr>
          <w:color w:val="auto"/>
          <w:sz w:val="28"/>
          <w:szCs w:val="28"/>
          <w:highlight w:val="none"/>
        </w:rPr>
      </w:pPr>
      <w:r>
        <w:rPr>
          <w:rFonts w:hint="eastAsia"/>
          <w:color w:val="auto"/>
          <w:sz w:val="28"/>
          <w:szCs w:val="28"/>
          <w:highlight w:val="none"/>
        </w:rPr>
        <w:t>根据</w:t>
      </w:r>
      <w:r>
        <w:rPr>
          <w:rFonts w:hint="eastAsia" w:ascii="宋体" w:hAnsi="宋体" w:cs="宋体"/>
          <w:color w:val="auto"/>
          <w:sz w:val="28"/>
          <w:szCs w:val="28"/>
          <w:highlight w:val="none"/>
          <w:u w:val="single"/>
          <w:lang w:val="en-US" w:eastAsia="zh-CN"/>
        </w:rPr>
        <w:t xml:space="preserve"> （项目编号）  </w:t>
      </w:r>
      <w:r>
        <w:rPr>
          <w:rFonts w:hint="eastAsia" w:ascii="宋体" w:hAnsi="宋体" w:cs="宋体"/>
          <w:color w:val="auto"/>
          <w:sz w:val="28"/>
          <w:highlight w:val="none"/>
        </w:rPr>
        <w:t>号</w:t>
      </w:r>
      <w:r>
        <w:rPr>
          <w:rFonts w:hint="eastAsia" w:ascii="宋体" w:hAnsi="宋体" w:cs="宋体"/>
          <w:color w:val="auto"/>
          <w:sz w:val="28"/>
          <w:highlight w:val="none"/>
          <w:u w:val="single"/>
          <w:lang w:val="en-US" w:eastAsia="zh-CN"/>
        </w:rPr>
        <w:t xml:space="preserve">   （项目名称）  </w:t>
      </w:r>
      <w:r>
        <w:rPr>
          <w:rFonts w:hint="eastAsia"/>
          <w:color w:val="auto"/>
          <w:sz w:val="28"/>
          <w:szCs w:val="28"/>
          <w:highlight w:val="none"/>
        </w:rPr>
        <w:t>采购文件相关要求，承诺如下：完全响应本项目采购需求“三、服务标准与要求-3.3宿管服务、3.4保洁服务”，如我单位中标，将按照响应内容进行履约。如我单位响应文件的响应方案优于采购需求，将按响应文件履约。</w:t>
      </w:r>
    </w:p>
    <w:p>
      <w:pPr>
        <w:pBdr>
          <w:top w:val="none" w:color="000000" w:sz="0" w:space="0"/>
          <w:left w:val="none" w:color="000000" w:sz="0" w:space="0"/>
          <w:bottom w:val="none" w:color="000000" w:sz="0" w:space="0"/>
          <w:right w:val="none" w:color="000000" w:sz="0" w:space="0"/>
        </w:pBdr>
        <w:spacing w:line="500" w:lineRule="exact"/>
        <w:ind w:firstLine="560"/>
        <w:jc w:val="right"/>
        <w:rPr>
          <w:rFonts w:ascii="宋体" w:hAnsi="宋体" w:cs="宋体"/>
          <w:color w:val="auto"/>
          <w:sz w:val="28"/>
          <w:szCs w:val="28"/>
          <w:highlight w:val="none"/>
        </w:rPr>
      </w:pPr>
      <w:r>
        <w:rPr>
          <w:rFonts w:hint="eastAsia" w:ascii="宋体" w:hAnsi="宋体" w:cs="宋体"/>
          <w:color w:val="auto"/>
          <w:sz w:val="28"/>
          <w:szCs w:val="28"/>
          <w:highlight w:val="none"/>
        </w:rPr>
        <w:t>                              </w:t>
      </w:r>
      <w:r>
        <w:rPr>
          <w:rFonts w:hint="eastAsia" w:ascii="宋体" w:hAnsi="宋体" w:cs="宋体"/>
          <w:color w:val="auto"/>
          <w:sz w:val="28"/>
          <w:highlight w:val="none"/>
        </w:rPr>
        <w:t>单位名称（盖CA电子公章）</w:t>
      </w:r>
      <w:r>
        <w:rPr>
          <w:rFonts w:hint="eastAsia" w:ascii="宋体" w:hAnsi="宋体" w:cs="宋体"/>
          <w:color w:val="auto"/>
          <w:sz w:val="28"/>
          <w:szCs w:val="28"/>
          <w:highlight w:val="none"/>
        </w:rPr>
        <w:t>：</w:t>
      </w:r>
    </w:p>
    <w:p>
      <w:pPr>
        <w:pBdr>
          <w:top w:val="none" w:color="000000" w:sz="0" w:space="0"/>
          <w:left w:val="none" w:color="000000" w:sz="0" w:space="0"/>
          <w:bottom w:val="none" w:color="000000" w:sz="0" w:space="0"/>
          <w:right w:val="none" w:color="000000" w:sz="0" w:space="0"/>
        </w:pBdr>
        <w:rPr>
          <w:rFonts w:ascii="宋体" w:hAnsi="宋体" w:cs="宋体"/>
          <w:color w:val="auto"/>
          <w:sz w:val="28"/>
          <w:szCs w:val="28"/>
          <w:highlight w:val="none"/>
        </w:rPr>
      </w:pPr>
      <w:r>
        <w:rPr>
          <w:rFonts w:hint="eastAsia" w:ascii="宋体" w:hAnsi="宋体" w:cs="宋体"/>
          <w:color w:val="auto"/>
          <w:sz w:val="28"/>
          <w:szCs w:val="28"/>
          <w:highlight w:val="none"/>
        </w:rPr>
        <w:t> </w:t>
      </w:r>
    </w:p>
    <w:p>
      <w:pPr>
        <w:pBdr>
          <w:top w:val="none" w:color="000000" w:sz="0" w:space="0"/>
          <w:left w:val="none" w:color="000000" w:sz="0" w:space="0"/>
          <w:bottom w:val="none" w:color="000000" w:sz="0" w:space="0"/>
          <w:right w:val="none" w:color="000000" w:sz="0" w:space="0"/>
        </w:pBdr>
        <w:rPr>
          <w:rFonts w:ascii="宋体" w:hAnsi="宋体" w:cs="宋体"/>
          <w:color w:val="auto"/>
          <w:sz w:val="28"/>
          <w:szCs w:val="28"/>
          <w:highlight w:val="none"/>
        </w:rPr>
      </w:pPr>
    </w:p>
    <w:p>
      <w:pPr>
        <w:pBdr>
          <w:top w:val="none" w:color="000000" w:sz="0" w:space="0"/>
          <w:left w:val="none" w:color="000000" w:sz="0" w:space="0"/>
          <w:bottom w:val="none" w:color="000000" w:sz="0" w:space="0"/>
          <w:right w:val="none" w:color="000000" w:sz="0" w:space="0"/>
        </w:pBdr>
        <w:rPr>
          <w:rFonts w:ascii="宋体" w:hAnsi="宋体" w:cs="宋体"/>
          <w:color w:val="auto"/>
          <w:sz w:val="30"/>
          <w:szCs w:val="30"/>
          <w:highlight w:val="none"/>
        </w:rPr>
      </w:pPr>
      <w:r>
        <w:rPr>
          <w:rFonts w:hint="eastAsia" w:ascii="宋体" w:hAnsi="宋体" w:cs="宋体"/>
          <w:color w:val="auto"/>
          <w:sz w:val="30"/>
          <w:szCs w:val="30"/>
          <w:highlight w:val="none"/>
        </w:rPr>
        <w:t>   </w:t>
      </w:r>
    </w:p>
    <w:p>
      <w:pPr>
        <w:pStyle w:val="695"/>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2、相关服务方案 </w:t>
      </w:r>
    </w:p>
    <w:p>
      <w:pPr>
        <w:pStyle w:val="695"/>
        <w:spacing w:line="500" w:lineRule="exact"/>
        <w:jc w:val="both"/>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（按照评分标准相关要求提供方案）</w:t>
      </w: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jc w:val="center"/>
        <w:rPr>
          <w:rFonts w:ascii="宋体" w:hAnsi="宋体" w:cs="宋体"/>
          <w:color w:val="auto"/>
          <w:sz w:val="30"/>
          <w:szCs w:val="3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pBdr>
          <w:top w:val="none" w:color="000000" w:sz="0" w:space="0"/>
          <w:left w:val="none" w:color="000000" w:sz="0" w:space="0"/>
          <w:bottom w:val="none" w:color="000000" w:sz="0" w:space="0"/>
          <w:right w:val="none" w:color="000000" w:sz="0" w:space="0"/>
        </w:pBdr>
        <w:spacing w:after="200"/>
        <w:rPr>
          <w:rFonts w:ascii="宋体" w:hAnsi="宋体" w:cs="宋体"/>
          <w:color w:val="auto"/>
          <w:sz w:val="40"/>
          <w:szCs w:val="40"/>
          <w:highlight w:val="none"/>
        </w:rPr>
      </w:pP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pPr>
        <w:pStyle w:val="85"/>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二</w:t>
      </w:r>
      <w:r>
        <w:rPr>
          <w:rFonts w:hint="eastAsia" w:ascii="宋体" w:hAnsi="宋体" w:eastAsia="宋体" w:cs="宋体"/>
          <w:color w:val="auto"/>
          <w:sz w:val="32"/>
          <w:szCs w:val="32"/>
          <w:highlight w:val="none"/>
        </w:rPr>
        <w:t>、考核标准承诺</w:t>
      </w:r>
    </w:p>
    <w:p>
      <w:pPr>
        <w:pStyle w:val="655"/>
        <w:rPr>
          <w:rFonts w:ascii="宋体" w:hAnsi="宋体" w:eastAsia="宋体" w:cs="宋体"/>
          <w:b w:val="0"/>
          <w:color w:val="auto"/>
          <w:highlight w:val="none"/>
        </w:rPr>
      </w:pPr>
    </w:p>
    <w:p>
      <w:pPr>
        <w:pStyle w:val="695"/>
        <w:spacing w:line="500" w:lineRule="exact"/>
        <w:jc w:val="center"/>
        <w:rPr>
          <w:rFonts w:ascii="宋体" w:hAnsi="宋体" w:eastAsia="宋体" w:cs="宋体"/>
          <w:color w:val="auto"/>
          <w:sz w:val="32"/>
          <w:highlight w:val="none"/>
        </w:rPr>
      </w:pPr>
      <w:r>
        <w:rPr>
          <w:rFonts w:hint="eastAsia" w:ascii="宋体" w:hAnsi="宋体" w:eastAsia="宋体" w:cs="宋体"/>
          <w:color w:val="auto"/>
          <w:sz w:val="32"/>
          <w:highlight w:val="none"/>
        </w:rPr>
        <w:t>考核标准承诺</w:t>
      </w:r>
    </w:p>
    <w:p>
      <w:pPr>
        <w:pBdr>
          <w:top w:val="none" w:color="000000" w:sz="0" w:space="0"/>
          <w:left w:val="none" w:color="000000" w:sz="0" w:space="0"/>
          <w:bottom w:val="none" w:color="000000" w:sz="0" w:space="0"/>
          <w:right w:val="none" w:color="000000" w:sz="0" w:space="0"/>
        </w:pBdr>
        <w:spacing w:line="500" w:lineRule="exact"/>
        <w:rPr>
          <w:rFonts w:ascii="宋体" w:hAnsi="宋体" w:cs="宋体"/>
          <w:color w:val="auto"/>
          <w:sz w:val="28"/>
          <w:highlight w:val="none"/>
        </w:rPr>
      </w:pPr>
    </w:p>
    <w:p>
      <w:pPr>
        <w:pStyle w:val="693"/>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rPr>
        <w:t>宿迁市宿豫区教育局</w:t>
      </w:r>
      <w:r>
        <w:rPr>
          <w:rFonts w:hint="eastAsia" w:ascii="宋体" w:hAnsi="宋体" w:cs="宋体"/>
          <w:color w:val="auto"/>
          <w:sz w:val="28"/>
          <w:szCs w:val="28"/>
          <w:highlight w:val="none"/>
          <w:u w:val="none"/>
        </w:rPr>
        <w:t>：</w:t>
      </w:r>
    </w:p>
    <w:p>
      <w:pPr>
        <w:spacing w:line="480" w:lineRule="exact"/>
        <w:ind w:firstLine="560"/>
        <w:rPr>
          <w:rFonts w:ascii="宋体" w:hAnsi="宋体" w:cs="宋体"/>
          <w:color w:val="auto"/>
          <w:sz w:val="20"/>
          <w:highlight w:val="none"/>
        </w:rPr>
      </w:pPr>
      <w:r>
        <w:rPr>
          <w:rFonts w:hint="eastAsia" w:ascii="宋体" w:hAnsi="宋体" w:cs="宋体"/>
          <w:color w:val="auto"/>
          <w:sz w:val="28"/>
          <w:szCs w:val="28"/>
          <w:highlight w:val="none"/>
        </w:rPr>
        <w:t>根据</w:t>
      </w:r>
      <w:r>
        <w:rPr>
          <w:rFonts w:hint="eastAsia" w:ascii="宋体" w:hAnsi="宋体" w:cs="宋体"/>
          <w:color w:val="auto"/>
          <w:sz w:val="28"/>
          <w:szCs w:val="28"/>
          <w:highlight w:val="none"/>
          <w:u w:val="single"/>
          <w:lang w:val="en-US" w:eastAsia="zh-CN"/>
        </w:rPr>
        <w:t xml:space="preserve">  （项目编号）  </w:t>
      </w:r>
      <w:r>
        <w:rPr>
          <w:rFonts w:hint="eastAsia" w:ascii="宋体" w:hAnsi="宋体" w:cs="宋体"/>
          <w:color w:val="auto"/>
          <w:sz w:val="28"/>
          <w:highlight w:val="none"/>
        </w:rPr>
        <w:t>号</w:t>
      </w:r>
      <w:r>
        <w:rPr>
          <w:rFonts w:hint="eastAsia" w:ascii="宋体" w:hAnsi="宋体" w:cs="宋体"/>
          <w:color w:val="auto"/>
          <w:sz w:val="28"/>
          <w:highlight w:val="none"/>
          <w:u w:val="single"/>
          <w:lang w:val="en-US" w:eastAsia="zh-CN"/>
        </w:rPr>
        <w:t xml:space="preserve">   （项目名称）  </w:t>
      </w:r>
      <w:r>
        <w:rPr>
          <w:rFonts w:hint="eastAsia" w:ascii="宋体" w:hAnsi="宋体" w:cs="宋体"/>
          <w:color w:val="auto"/>
          <w:sz w:val="28"/>
          <w:highlight w:val="none"/>
        </w:rPr>
        <w:t>采购文件相关要求，承诺如下：完全响应本项目采购需求“五、考核标准”，如我单位中标，将按照响应内容进行履约。如我单位响应文件的响应方案优于采购需求，将按响应文件履约。</w:t>
      </w:r>
    </w:p>
    <w:p>
      <w:pPr>
        <w:pBdr>
          <w:top w:val="none" w:color="000000" w:sz="0" w:space="0"/>
          <w:left w:val="none" w:color="000000" w:sz="0" w:space="0"/>
          <w:bottom w:val="none" w:color="000000" w:sz="0" w:space="0"/>
          <w:right w:val="none" w:color="000000" w:sz="0" w:space="0"/>
        </w:pBdr>
        <w:spacing w:after="200" w:line="499" w:lineRule="atLeast"/>
        <w:ind w:firstLine="560"/>
        <w:rPr>
          <w:rFonts w:ascii="宋体" w:hAnsi="宋体" w:cs="宋体"/>
          <w:color w:val="auto"/>
          <w:sz w:val="28"/>
          <w:highlight w:val="none"/>
        </w:rPr>
      </w:pPr>
      <w:r>
        <w:rPr>
          <w:rFonts w:hint="eastAsia" w:ascii="宋体" w:hAnsi="宋体" w:cs="宋体"/>
          <w:color w:val="auto"/>
          <w:sz w:val="28"/>
          <w:highlight w:val="none"/>
        </w:rPr>
        <w:t>  </w:t>
      </w:r>
    </w:p>
    <w:p>
      <w:pPr>
        <w:pBdr>
          <w:top w:val="none" w:color="000000" w:sz="0" w:space="0"/>
          <w:left w:val="none" w:color="000000" w:sz="0" w:space="0"/>
          <w:bottom w:val="none" w:color="000000" w:sz="0" w:space="0"/>
          <w:right w:val="none" w:color="000000" w:sz="0" w:space="0"/>
        </w:pBdr>
        <w:spacing w:after="200" w:line="499" w:lineRule="atLeast"/>
        <w:rPr>
          <w:rFonts w:ascii="宋体" w:hAnsi="宋体" w:cs="宋体"/>
          <w:color w:val="auto"/>
          <w:sz w:val="28"/>
          <w:highlight w:val="none"/>
        </w:rPr>
      </w:pPr>
    </w:p>
    <w:p>
      <w:pPr>
        <w:pBdr>
          <w:top w:val="none" w:color="000000" w:sz="0" w:space="0"/>
          <w:left w:val="none" w:color="000000" w:sz="0" w:space="0"/>
          <w:bottom w:val="none" w:color="000000" w:sz="0" w:space="0"/>
          <w:right w:val="none" w:color="000000" w:sz="0" w:space="0"/>
        </w:pBdr>
        <w:jc w:val="right"/>
        <w:rPr>
          <w:rFonts w:ascii="宋体" w:hAnsi="宋体" w:cs="宋体"/>
          <w:color w:val="auto"/>
          <w:sz w:val="32"/>
          <w:highlight w:val="none"/>
        </w:rPr>
      </w:pPr>
      <w:r>
        <w:rPr>
          <w:rFonts w:hint="eastAsia" w:ascii="宋体" w:hAnsi="宋体" w:cs="宋体"/>
          <w:color w:val="auto"/>
          <w:sz w:val="28"/>
          <w:highlight w:val="none"/>
        </w:rPr>
        <w:t>                                    单位名称（盖CA电子公章）：</w:t>
      </w:r>
    </w:p>
    <w:p>
      <w:pPr>
        <w:rPr>
          <w:rFonts w:ascii="宋体" w:hAnsi="黑体" w:eastAsia="黑体" w:cs="黑体"/>
          <w:color w:val="auto"/>
          <w:sz w:val="32"/>
          <w:szCs w:val="32"/>
          <w:highlight w:val="none"/>
        </w:rPr>
      </w:pPr>
      <w:r>
        <w:rPr>
          <w:rFonts w:hint="eastAsia" w:ascii="宋体" w:hAnsi="黑体" w:eastAsia="黑体" w:cs="黑体"/>
          <w:color w:val="auto"/>
          <w:sz w:val="32"/>
          <w:szCs w:val="32"/>
          <w:highlight w:val="none"/>
        </w:rPr>
        <w:br w:type="page" w:clear="all"/>
      </w:r>
    </w:p>
    <w:p>
      <w:pPr>
        <w:pStyle w:val="85"/>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三</w:t>
      </w:r>
      <w:r>
        <w:rPr>
          <w:rFonts w:hint="eastAsia" w:ascii="宋体" w:hAnsi="宋体" w:eastAsia="宋体" w:cs="宋体"/>
          <w:color w:val="auto"/>
          <w:sz w:val="32"/>
          <w:szCs w:val="32"/>
          <w:highlight w:val="none"/>
        </w:rPr>
        <w:t>、磋商所需其他材料</w:t>
      </w:r>
      <w:bookmarkEnd w:id="103"/>
    </w:p>
    <w:p>
      <w:pPr>
        <w:pStyle w:val="672"/>
        <w:spacing w:line="360" w:lineRule="auto"/>
        <w:ind w:firstLine="560"/>
        <w:rPr>
          <w:rFonts w:ascii="仿宋" w:hAnsi="仿宋" w:cs="仿宋"/>
          <w:color w:val="auto"/>
          <w:sz w:val="28"/>
          <w:szCs w:val="28"/>
          <w:highlight w:val="none"/>
        </w:rPr>
      </w:pPr>
    </w:p>
    <w:p>
      <w:pPr>
        <w:pStyle w:val="672"/>
        <w:spacing w:line="360" w:lineRule="auto"/>
        <w:ind w:firstLine="560"/>
        <w:rPr>
          <w:rFonts w:ascii="仿宋" w:hAnsi="仿宋" w:cs="仿宋"/>
          <w:color w:val="auto"/>
          <w:sz w:val="28"/>
          <w:szCs w:val="28"/>
          <w:highlight w:val="none"/>
        </w:rPr>
      </w:pPr>
      <w:r>
        <w:rPr>
          <w:rFonts w:hint="eastAsia" w:ascii="仿宋" w:hAnsi="仿宋" w:cs="仿宋"/>
          <w:color w:val="auto"/>
          <w:sz w:val="28"/>
          <w:szCs w:val="28"/>
          <w:highlight w:val="none"/>
        </w:rPr>
        <w:t>请在此文档中增加磋商所需其他相关内容（包括资格要求、评分办法、采购需求中涉及的证件证明及其它供应商认为有必要提供的资料），如没有请将此空文档上传。</w:t>
      </w:r>
    </w:p>
    <w:p>
      <w:pPr>
        <w:rPr>
          <w:rFonts w:ascii="仿宋" w:hAnsi="仿宋" w:eastAsia="仿宋" w:cs="仿宋"/>
          <w:color w:val="auto"/>
          <w:sz w:val="40"/>
          <w:highlight w:val="none"/>
        </w:rPr>
      </w:pPr>
    </w:p>
    <w:p>
      <w:pPr>
        <w:rPr>
          <w:rFonts w:ascii="仿宋" w:hAnsi="仿宋" w:eastAsia="仿宋" w:cs="仿宋"/>
          <w:color w:val="auto"/>
          <w:sz w:val="40"/>
          <w:highlight w:val="none"/>
        </w:rPr>
      </w:pPr>
    </w:p>
    <w:sectPr>
      <w:footerReference r:id="rId5" w:type="default"/>
      <w:pgSz w:w="11906" w:h="16838"/>
      <w:pgMar w:top="1440" w:right="1417" w:bottom="1440"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00006FF" w:usb1="4000205B" w:usb2="00000010" w:usb3="00000000" w:csb0="2000019F" w:csb1="00000000"/>
  </w:font>
  <w:font w:name="Kingsoft Phonetic Plain">
    <w:altName w:val="Yu Gothic UI"/>
    <w:panose1 w:val="020B0503020202020204"/>
    <w:charset w:val="00"/>
    <w:family w:val="auto"/>
    <w:pitch w:val="default"/>
    <w:sig w:usb0="00000000" w:usb1="00000000" w:usb2="00000000" w:usb3="00000000" w:csb0="00000000" w:csb1="00000000"/>
  </w:font>
  <w:font w:name="Helvetica">
    <w:altName w:val="Arial"/>
    <w:panose1 w:val="020B0504020202030204"/>
    <w:charset w:val="00"/>
    <w:family w:val="auto"/>
    <w:pitch w:val="default"/>
    <w:sig w:usb0="00000000" w:usb1="00000000" w:usb2="00000000" w:usb3="00000000" w:csb0="00000093" w:csb1="00000000"/>
  </w:font>
  <w:font w:name="幼圆">
    <w:panose1 w:val="02010509060101010101"/>
    <w:charset w:val="86"/>
    <w:family w:val="auto"/>
    <w:pitch w:val="default"/>
    <w:sig w:usb0="00000001" w:usb1="080E0000" w:usb2="00000000" w:usb3="00000000" w:csb0="00040000" w:csb1="00000000"/>
  </w:font>
  <w:font w:name="Helvetica-Light">
    <w:altName w:val="Yu Gothic UI"/>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仿宋_GB2312">
    <w:altName w:val="仿宋"/>
    <w:panose1 w:val="02000000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9"/>
      <w:tabs>
        <w:tab w:val="center" w:pos="4153"/>
        <w:tab w:val="right" w:pos="8306"/>
        <w:tab w:val="clear" w:pos="7143"/>
        <w:tab w:val="clear" w:pos="14287"/>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-140335</wp:posOffset>
              </wp:positionV>
              <wp:extent cx="708660" cy="27178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08660" cy="271780"/>
                      </a:xfrm>
                      <a:prstGeom prst="rect">
                        <a:avLst/>
                      </a:prstGeom>
                      <a:noFill/>
                      <a:ln>
                        <a:noFill/>
                        <a:miter/>
                      </a:ln>
                    </wps:spPr>
                    <wps:txbx>
                      <w:txbxContent>
                        <w:p>
                          <w:pPr>
                            <w:pStyle w:val="99"/>
                            <w:jc w:val="center"/>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8</w:t>
                          </w:r>
                          <w:r>
                            <w:rPr>
                              <w:rFonts w:ascii="Times New Roman" w:hAnsi="Times New Roman"/>
                              <w:sz w:val="32"/>
                              <w:szCs w:val="32"/>
                            </w:rPr>
                            <w:fldChar w:fldCharType="end"/>
                          </w:r>
                          <w:r>
                            <w:rPr>
                              <w:rFonts w:ascii="Times New Roman" w:hAnsi="Times New Roman"/>
                              <w:sz w:val="32"/>
                              <w:szCs w:val="32"/>
                            </w:rPr>
                            <w:t>—</w:t>
                          </w:r>
                        </w:p>
                      </w:txbxContent>
                    </wps:txbx>
                    <wps:bodyPr wrap="square" lIns="0" tIns="0" rIns="0" bIns="0" upright="1"/>
                  </wps:wsp>
                </a:graphicData>
              </a:graphic>
            </wp:anchor>
          </w:drawing>
        </mc:Choice>
        <mc:Fallback>
          <w:pict>
            <v:shape id="_x0000_s1026" o:spid="_x0000_s1026" o:spt="202" type="#_x0000_t202" style="position:absolute;left:0pt;margin-top:-11.05pt;height:21.4pt;width:55.8pt;mso-position-horizontal:center;mso-position-horizontal-relative:margin;z-index:251661312;mso-width-relative:page;mso-height-relative:page;" filled="f" stroked="f" coordsize="21600,21600" o:gfxdata="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U4n8GdUAAAAHAQAADwAAAAAAAAABACAAAAAiAAAAZHJzL2Rvd25yZXYueG1sUEsBAhQAFAAAAAgA&#10;h07iQDugkki2AQAASQMAAA4AAAAAAAAAAQAgAAAAJAEAAGRycy9lMm9Eb2MueG1sUEsFBgAAAAAG&#10;AAYAWQEAAEwFAAAAAA==&#10;">
              <v:fill on="f" focussize="0,0"/>
              <v:stroke on="f" joinstyle="miter"/>
              <v:imagedata o:title=""/>
              <o:lock v:ext="edit" aspectratio="f"/>
              <v:textbox inset="0mm,0mm,0mm,0mm">
                <w:txbxContent>
                  <w:p>
                    <w:pPr>
                      <w:pStyle w:val="99"/>
                      <w:jc w:val="center"/>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8</w:t>
                    </w:r>
                    <w:r>
                      <w:rPr>
                        <w:rFonts w:ascii="Times New Roman" w:hAnsi="Times New Roman"/>
                        <w:sz w:val="32"/>
                        <w:szCs w:val="32"/>
                      </w:rPr>
                      <w:fldChar w:fldCharType="end"/>
                    </w:r>
                    <w:r>
                      <w:rPr>
                        <w:rFonts w:ascii="Times New Roman" w:hAnsi="Times New Roman"/>
                        <w:sz w:val="32"/>
                        <w:szCs w:val="32"/>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9"/>
      <w:tabs>
        <w:tab w:val="center" w:pos="4153"/>
        <w:tab w:val="right" w:pos="8306"/>
        <w:tab w:val="clear" w:pos="7143"/>
        <w:tab w:val="clear" w:pos="14287"/>
      </w:tabs>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-140335</wp:posOffset>
              </wp:positionV>
              <wp:extent cx="709930" cy="32004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709930" cy="320040"/>
                      </a:xfrm>
                      <a:prstGeom prst="rect">
                        <a:avLst/>
                      </a:prstGeom>
                      <a:noFill/>
                      <a:ln>
                        <a:noFill/>
                        <a:miter/>
                      </a:ln>
                    </wps:spPr>
                    <wps:txbx>
                      <w:txbxContent>
                        <w:p>
                          <w:pPr>
                            <w:pStyle w:val="99"/>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9</w:t>
                          </w:r>
                          <w:r>
                            <w:rPr>
                              <w:rFonts w:ascii="Times New Roman" w:hAnsi="Times New Roman"/>
                              <w:sz w:val="32"/>
                              <w:szCs w:val="32"/>
                            </w:rPr>
                            <w:fldChar w:fldCharType="end"/>
                          </w:r>
                          <w:r>
                            <w:rPr>
                              <w:rFonts w:ascii="Times New Roman" w:hAnsi="Times New Roman"/>
                              <w:sz w:val="32"/>
                              <w:szCs w:val="32"/>
                            </w:rPr>
                            <w:t>—</w:t>
                          </w:r>
                        </w:p>
                      </w:txbxContent>
                    </wps:txbx>
                    <wps:bodyPr wrap="square" lIns="0" tIns="0" rIns="0" bIns="0" upright="1"/>
                  </wps:wsp>
                </a:graphicData>
              </a:graphic>
            </wp:anchor>
          </w:drawing>
        </mc:Choice>
        <mc:Fallback>
          <w:pict>
            <v:shape id="_x0000_s1026" o:spid="_x0000_s1026" o:spt="202" type="#_x0000_t202" style="position:absolute;left:0pt;margin-top:-11.05pt;height:25.2pt;width:55.9pt;mso-position-horizontal:center;mso-position-horizontal-relative:margin;z-index:251662336;mso-width-relative:page;mso-height-relative:page;" filled="f" stroked="f" coordsize="21600,21600" o:gfxdata="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E7ZlBPWAAAABwEAAA8AAAAAAAAAAQAgAAAAIgAAAGRycy9kb3ducmV2LnhtbFBLAQIUABQAAAAI&#10;AIdO4kCv7khptgEAAEkDAAAOAAAAAAAAAAEAIAAAACUBAABkcnMvZTJvRG9jLnhtbFBLBQYAAAAA&#10;BgAGAFkBAABNBQAAAAA=&#10;">
              <v:fill on="f" focussize="0,0"/>
              <v:stroke on="f" joinstyle="miter"/>
              <v:imagedata o:title=""/>
              <o:lock v:ext="edit" aspectratio="f"/>
              <v:textbox inset="0mm,0mm,0mm,0mm">
                <w:txbxContent>
                  <w:p>
                    <w:pPr>
                      <w:pStyle w:val="99"/>
                      <w:rPr>
                        <w:rFonts w:ascii="Times New Roman" w:hAnsi="Times New Roman"/>
                        <w:sz w:val="32"/>
                        <w:szCs w:val="32"/>
                      </w:rPr>
                    </w:pPr>
                    <w:r>
                      <w:rPr>
                        <w:rFonts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9</w:t>
                    </w:r>
                    <w:r>
                      <w:rPr>
                        <w:rFonts w:ascii="Times New Roman" w:hAnsi="Times New Roman"/>
                        <w:sz w:val="32"/>
                        <w:szCs w:val="32"/>
                      </w:rPr>
                      <w:fldChar w:fldCharType="end"/>
                    </w:r>
                    <w:r>
                      <w:rPr>
                        <w:rFonts w:ascii="Times New Roman" w:hAnsi="Times New Roman"/>
                        <w:sz w:val="32"/>
                        <w:szCs w:val="32"/>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9"/>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-140335</wp:posOffset>
              </wp:positionV>
              <wp:extent cx="825500" cy="29591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825500" cy="295910"/>
                      </a:xfrm>
                      <a:prstGeom prst="rect">
                        <a:avLst/>
                      </a:prstGeom>
                      <a:noFill/>
                      <a:ln>
                        <a:noFill/>
                        <a:miter/>
                      </a:ln>
                    </wps:spPr>
                    <wps:txbx>
                      <w:txbxContent>
                        <w:p>
                          <w:pPr>
                            <w:pStyle w:val="99"/>
                            <w:jc w:val="center"/>
                          </w:pPr>
                          <w:r>
                            <w:rPr>
                              <w:rFonts w:ascii="Times New Roman" w:hAnsi="Times New Roman"/>
                              <w:sz w:val="32"/>
                              <w:szCs w:val="36"/>
                            </w:rPr>
                            <w:t>—</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22</w:t>
                          </w:r>
                          <w:r>
                            <w:rPr>
                              <w:rFonts w:ascii="Times New Roman" w:hAnsi="Times New Roman"/>
                              <w:sz w:val="32"/>
                              <w:szCs w:val="36"/>
                            </w:rPr>
                            <w:fldChar w:fldCharType="end"/>
                          </w:r>
                          <w:r>
                            <w:rPr>
                              <w:rFonts w:ascii="Times New Roman" w:hAnsi="Times New Roman"/>
                              <w:sz w:val="32"/>
                              <w:szCs w:val="36"/>
                            </w:rPr>
                            <w:t>—</w:t>
                          </w:r>
                        </w:p>
                      </w:txbxContent>
                    </wps:txbx>
                    <wps:bodyPr wrap="square" lIns="0" tIns="0" rIns="0" bIns="0" upright="1"/>
                  </wps:wsp>
                </a:graphicData>
              </a:graphic>
            </wp:anchor>
          </w:drawing>
        </mc:Choice>
        <mc:Fallback>
          <w:pict>
            <v:shape id="_x0000_s1026" o:spid="_x0000_s1026" o:spt="202" type="#_x0000_t202" style="position:absolute;left:0pt;margin-top:-11.05pt;height:23.3pt;width:65pt;mso-position-horizontal:center;mso-position-horizontal-relative:margin;z-index:251663360;mso-width-relative:page;mso-height-relative:page;" filled="f" stroked="f" coordsize="21600,21600" o:gfxdata="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aXZGWNYAAAAHAQAADwAAAAAAAAABACAAAAAiAAAAZHJzL2Rvd25yZXYueG1sUEsBAhQAFAAA&#10;AAgAh07iQI5qDw+4AQAASQMAAA4AAAAAAAAAAQAgAAAAJQEAAGRycy9lMm9Eb2MueG1sUEsFBgAA&#10;AAAGAAYAWQEAAE8FAAAAAA==&#10;">
              <v:fill on="f" focussize="0,0"/>
              <v:stroke on="f" joinstyle="miter"/>
              <v:imagedata o:title=""/>
              <o:lock v:ext="edit" aspectratio="f"/>
              <v:textbox inset="0mm,0mm,0mm,0mm">
                <w:txbxContent>
                  <w:p>
                    <w:pPr>
                      <w:pStyle w:val="99"/>
                      <w:jc w:val="center"/>
                    </w:pPr>
                    <w:r>
                      <w:rPr>
                        <w:rFonts w:ascii="Times New Roman" w:hAnsi="Times New Roman"/>
                        <w:sz w:val="32"/>
                        <w:szCs w:val="36"/>
                      </w:rPr>
                      <w:t>—</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22</w:t>
                    </w:r>
                    <w:r>
                      <w:rPr>
                        <w:rFonts w:ascii="Times New Roman" w:hAnsi="Times New Roman"/>
                        <w:sz w:val="32"/>
                        <w:szCs w:val="36"/>
                      </w:rPr>
                      <w:fldChar w:fldCharType="end"/>
                    </w:r>
                    <w:r>
                      <w:rPr>
                        <w:rFonts w:ascii="Times New Roman" w:hAnsi="Times New Roman"/>
                        <w:sz w:val="32"/>
                        <w:szCs w:val="36"/>
                      </w:rPr>
                      <w:t>—</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2573020</wp:posOffset>
              </wp:positionH>
              <wp:positionV relativeFrom="paragraph">
                <wp:posOffset>-104775</wp:posOffset>
              </wp:positionV>
              <wp:extent cx="668020" cy="2667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668020" cy="266700"/>
                      </a:xfrm>
                      <a:prstGeom prst="rect">
                        <a:avLst/>
                      </a:prstGeom>
                      <a:noFill/>
                      <a:ln>
                        <a:noFill/>
                        <a:miter/>
                      </a:ln>
                    </wps:spPr>
                    <wps:txbx>
                      <w:txbxContent>
                        <w:p>
                          <w:pPr>
                            <w:pStyle w:val="99"/>
                            <w:rPr>
                              <w:rFonts w:ascii="Times New Roman" w:hAnsi="Times New Roman"/>
                              <w:sz w:val="32"/>
                              <w:szCs w:val="36"/>
                            </w:rPr>
                          </w:pPr>
                        </w:p>
                      </w:txbxContent>
                    </wps:txbx>
                    <wps:bodyPr wrap="square" lIns="0" tIns="0" rIns="0" bIns="0" upright="1"/>
                  </wps:wsp>
                </a:graphicData>
              </a:graphic>
            </wp:anchor>
          </w:drawing>
        </mc:Choice>
        <mc:Fallback>
          <w:pict>
            <v:shape id="_x0000_s1026" o:spid="_x0000_s1026" o:spt="202" type="#_x0000_t202" style="position:absolute;left:0pt;margin-left:202.6pt;margin-top:-8.25pt;height:21pt;width:52.6pt;mso-position-horizontal-relative:margin;z-index:251659264;mso-width-relative:page;mso-height-relative:page;" filled="f" stroked="f" coordsize="21600,21600" o:gfxdata="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dpxUa2QAAAAoBAAAPAAAAAAAAAAEAIAAAACIAAABkcnMvZG93bnJldi54bWxQSwECFAAU&#10;AAAACACHTuJAdqHfwLcBAABJAwAADgAAAAAAAAABACAAAAAoAQAAZHJzL2Uyb0RvYy54bWxQSwUG&#10;AAAAAAYABgBZAQAAUQUAAAAA&#10;">
              <v:fill on="f" focussize="0,0"/>
              <v:stroke on="f" joinstyle="miter"/>
              <v:imagedata o:title=""/>
              <o:lock v:ext="edit" aspectratio="f"/>
              <v:textbox inset="0mm,0mm,0mm,0mm">
                <w:txbxContent>
                  <w:p>
                    <w:pPr>
                      <w:pStyle w:val="99"/>
                      <w:rPr>
                        <w:rFonts w:ascii="Times New Roman" w:hAnsi="Times New Roman"/>
                        <w:sz w:val="32"/>
                        <w:szCs w:val="3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txbxContent>
                    </wps:txbx>
                    <wps:bodyPr wrap="square" lIns="0" tIns="0" rIns="0" bIns="0" upright="1"/>
                  </wps:wsp>
                </a:graphicData>
              </a:graphic>
            </wp:anchor>
          </w:drawing>
        </mc:Choice>
        <mc:Fallback>
          <w:pict>
            <v:shape id="_x0000_s1026"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WaT2QNIA&#10;AAAFAQAADwAAAAAAAAABACAAAAAiAAAAZHJzL2Rvd25yZXYueG1sUEsBAhQAFAAAAAgAh07iQHvu&#10;yNezAQAASwMAAA4AAAAAAAAAAQAgAAAAIQEAAGRycy9lMm9Eb2MueG1sUEsFBgAAAAAGAAYAWQEA&#10;AEYFAAAAAA==&#10;">
              <v:fill on="f" focussize="0,0"/>
              <v:stroke on="f" joinstyle="miter"/>
              <v:imagedata o:title=""/>
              <o:lock v:ext="edit" aspectratio="f"/>
              <v:textbox inset="0mm,0mm,0mm,0mm">
                <w:txbxContent>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05925"/>
    <w:multiLevelType w:val="multilevel"/>
    <w:tmpl w:val="BF205925"/>
    <w:lvl w:ilvl="0" w:tentative="0">
      <w:start w:val="1"/>
      <w:numFmt w:val="chineseCounting"/>
      <w:suff w:val="nothing"/>
      <w:lvlText w:val="%1、"/>
      <w:lvlJc w:val="left"/>
      <w:rPr>
        <w:rFonts w:hint="eastAsia"/>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50"/>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53208E"/>
    <w:multiLevelType w:val="multilevel"/>
    <w:tmpl w:val="0053208E"/>
    <w:lvl w:ilvl="0" w:tentative="0">
      <w:start w:val="1"/>
      <w:numFmt w:val="bullet"/>
      <w:pStyle w:val="526"/>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3D62ECE"/>
    <w:multiLevelType w:val="multilevel"/>
    <w:tmpl w:val="03D62ECE"/>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51"/>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JiZDVmYjY3YTVkM2Y4ZWUyY2QyMDJmMTU2NTBiOWMifQ=="/>
  </w:docVars>
  <w:rsids>
    <w:rsidRoot w:val="00000000"/>
    <w:rsid w:val="017A7E0D"/>
    <w:rsid w:val="0627249E"/>
    <w:rsid w:val="06765F58"/>
    <w:rsid w:val="10152679"/>
    <w:rsid w:val="12890019"/>
    <w:rsid w:val="159E3AF3"/>
    <w:rsid w:val="15A32676"/>
    <w:rsid w:val="168D4B1F"/>
    <w:rsid w:val="176B1336"/>
    <w:rsid w:val="21363F4A"/>
    <w:rsid w:val="2B604039"/>
    <w:rsid w:val="2C54321A"/>
    <w:rsid w:val="2CCC4FF6"/>
    <w:rsid w:val="2D695E47"/>
    <w:rsid w:val="303650ED"/>
    <w:rsid w:val="35E34D92"/>
    <w:rsid w:val="379E6804"/>
    <w:rsid w:val="37B174DF"/>
    <w:rsid w:val="39035340"/>
    <w:rsid w:val="39FC0685"/>
    <w:rsid w:val="3A341A3C"/>
    <w:rsid w:val="3AD169E9"/>
    <w:rsid w:val="3BA9761E"/>
    <w:rsid w:val="3CE9658B"/>
    <w:rsid w:val="48921090"/>
    <w:rsid w:val="497C3A13"/>
    <w:rsid w:val="4C893887"/>
    <w:rsid w:val="4DA457ED"/>
    <w:rsid w:val="51AB4751"/>
    <w:rsid w:val="523C1C17"/>
    <w:rsid w:val="532118BC"/>
    <w:rsid w:val="55754348"/>
    <w:rsid w:val="55F24F12"/>
    <w:rsid w:val="56504B19"/>
    <w:rsid w:val="57E352EA"/>
    <w:rsid w:val="58F648DB"/>
    <w:rsid w:val="5C9B4851"/>
    <w:rsid w:val="5D3B698F"/>
    <w:rsid w:val="5EB71C9D"/>
    <w:rsid w:val="5ED115D4"/>
    <w:rsid w:val="60B06E30"/>
    <w:rsid w:val="65C372BB"/>
    <w:rsid w:val="6C5366BB"/>
    <w:rsid w:val="6CC76546"/>
    <w:rsid w:val="6D2F7915"/>
    <w:rsid w:val="6E3F02ED"/>
    <w:rsid w:val="71136A90"/>
    <w:rsid w:val="71B926A9"/>
    <w:rsid w:val="73501064"/>
    <w:rsid w:val="7421128F"/>
    <w:rsid w:val="74895A9B"/>
    <w:rsid w:val="764056DA"/>
    <w:rsid w:val="78E54C2D"/>
    <w:rsid w:val="79FB43DD"/>
    <w:rsid w:val="7A1062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41">
    <w:name w:val="Normal Table"/>
    <w:semiHidden/>
    <w:unhideWhenUsed/>
    <w:qFormat/>
    <w:uiPriority w:val="99"/>
    <w:tblPr>
      <w:tblLayout w:type="fixed"/>
      <w:tblCellMar>
        <w:top w:w="0" w:type="dxa"/>
        <w:left w:w="108" w:type="dxa"/>
        <w:bottom w:w="0" w:type="dxa"/>
        <w:right w:w="108" w:type="dxa"/>
      </w:tblCellMar>
    </w:tblPr>
  </w:style>
  <w:style w:type="paragraph" w:styleId="11">
    <w:name w:val="toc 7"/>
    <w:basedOn w:val="1"/>
    <w:next w:val="1"/>
    <w:qFormat/>
    <w:uiPriority w:val="0"/>
    <w:pPr>
      <w:ind w:left="1260"/>
      <w:jc w:val="left"/>
    </w:pPr>
    <w:rPr>
      <w:rFonts w:cs="Calibri"/>
      <w:sz w:val="18"/>
      <w:szCs w:val="18"/>
    </w:rPr>
  </w:style>
  <w:style w:type="paragraph" w:styleId="12">
    <w:name w:val="Normal Indent"/>
    <w:basedOn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1"/>
    <w:pPr>
      <w:ind w:firstLine="600"/>
    </w:pPr>
    <w:rPr>
      <w:rFonts w:ascii="Times New Roman" w:hAnsi="Times New Roman" w:eastAsia="方正仿宋_GBK"/>
      <w:b/>
      <w:bCs/>
      <w:color w:val="FF0000"/>
      <w:sz w:val="30"/>
      <w:szCs w:val="30"/>
    </w:rPr>
  </w:style>
  <w:style w:type="paragraph" w:styleId="16">
    <w:name w:val="Body Text Indent"/>
    <w:basedOn w:val="1"/>
    <w:unhideWhenUsed/>
    <w:qFormat/>
    <w:uiPriority w:val="0"/>
    <w:pPr>
      <w:spacing w:after="120"/>
      <w:ind w:left="420"/>
    </w:pPr>
  </w:style>
  <w:style w:type="paragraph" w:styleId="17">
    <w:name w:val="toc 5"/>
    <w:basedOn w:val="1"/>
    <w:next w:val="1"/>
    <w:qFormat/>
    <w:uiPriority w:val="0"/>
    <w:pPr>
      <w:ind w:left="840"/>
      <w:jc w:val="left"/>
    </w:pPr>
    <w:rPr>
      <w:rFonts w:cs="Calibri"/>
      <w:sz w:val="18"/>
      <w:szCs w:val="18"/>
    </w:rPr>
  </w:style>
  <w:style w:type="paragraph" w:styleId="18">
    <w:name w:val="toc 3"/>
    <w:basedOn w:val="1"/>
    <w:next w:val="1"/>
    <w:qFormat/>
    <w:uiPriority w:val="39"/>
    <w:pPr>
      <w:ind w:left="420"/>
      <w:jc w:val="left"/>
    </w:pPr>
    <w:rPr>
      <w:rFonts w:cs="Calibri"/>
      <w:i/>
      <w:iCs/>
      <w:sz w:val="20"/>
      <w:szCs w:val="20"/>
    </w:rPr>
  </w:style>
  <w:style w:type="paragraph" w:styleId="19">
    <w:name w:val="Plain Text"/>
    <w:basedOn w:val="1"/>
    <w:qFormat/>
    <w:uiPriority w:val="0"/>
    <w:rPr>
      <w:rFonts w:ascii="宋体" w:hAnsi="Courier New" w:cs="Courier New"/>
      <w:szCs w:val="21"/>
    </w:rPr>
  </w:style>
  <w:style w:type="paragraph" w:styleId="20">
    <w:name w:val="toc 8"/>
    <w:basedOn w:val="1"/>
    <w:next w:val="1"/>
    <w:qFormat/>
    <w:uiPriority w:val="0"/>
    <w:pPr>
      <w:ind w:left="1470"/>
      <w:jc w:val="left"/>
    </w:pPr>
    <w:rPr>
      <w:rFonts w:cs="Calibri"/>
      <w:sz w:val="18"/>
      <w:szCs w:val="18"/>
    </w:rPr>
  </w:style>
  <w:style w:type="paragraph" w:styleId="21">
    <w:name w:val="endnote text"/>
    <w:basedOn w:val="1"/>
    <w:semiHidden/>
    <w:unhideWhenUsed/>
    <w:qFormat/>
    <w:uiPriority w:val="99"/>
    <w:rPr>
      <w:sz w:val="20"/>
    </w:rPr>
  </w:style>
  <w:style w:type="paragraph" w:styleId="22">
    <w:name w:val="Balloon Text"/>
    <w:basedOn w:val="1"/>
    <w:link w:val="713"/>
    <w:semiHidden/>
    <w:unhideWhenUsed/>
    <w:qFormat/>
    <w:uiPriority w:val="99"/>
    <w:rPr>
      <w:rFonts w:ascii="宋体"/>
      <w:sz w:val="18"/>
      <w:szCs w:val="18"/>
    </w:rPr>
  </w:style>
  <w:style w:type="paragraph" w:styleId="23">
    <w:name w:val="footer"/>
    <w:basedOn w:val="1"/>
    <w:link w:val="736"/>
    <w:semiHidden/>
    <w:unhideWhenUsed/>
    <w:qFormat/>
    <w:uiPriority w:val="99"/>
    <w:pPr>
      <w:tabs>
        <w:tab w:val="center" w:pos="4153"/>
        <w:tab w:val="right" w:pos="8306"/>
      </w:tabs>
      <w:jc w:val="left"/>
    </w:pPr>
    <w:rPr>
      <w:sz w:val="18"/>
      <w:szCs w:val="18"/>
    </w:rPr>
  </w:style>
  <w:style w:type="paragraph" w:styleId="24">
    <w:name w:val="header"/>
    <w:basedOn w:val="1"/>
    <w:link w:val="735"/>
    <w:semiHidden/>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qFormat/>
    <w:uiPriority w:val="39"/>
    <w:pPr>
      <w:spacing w:before="120" w:after="120"/>
      <w:jc w:val="left"/>
    </w:pPr>
    <w:rPr>
      <w:rFonts w:cs="Calibri"/>
      <w:b/>
      <w:bCs/>
      <w:caps/>
      <w:sz w:val="20"/>
      <w:szCs w:val="20"/>
    </w:rPr>
  </w:style>
  <w:style w:type="paragraph" w:styleId="26">
    <w:name w:val="toc 4"/>
    <w:basedOn w:val="1"/>
    <w:next w:val="1"/>
    <w:qFormat/>
    <w:uiPriority w:val="0"/>
    <w:pPr>
      <w:ind w:left="630"/>
      <w:jc w:val="left"/>
    </w:pPr>
    <w:rPr>
      <w:rFonts w:cs="Calibri"/>
      <w:sz w:val="18"/>
      <w:szCs w:val="18"/>
    </w:rPr>
  </w:style>
  <w:style w:type="paragraph" w:styleId="27">
    <w:name w:val="Subtitle"/>
    <w:basedOn w:val="1"/>
    <w:next w:val="1"/>
    <w:qFormat/>
    <w:uiPriority w:val="11"/>
    <w:pPr>
      <w:spacing w:before="200" w:after="200"/>
    </w:pPr>
    <w:rPr>
      <w:sz w:val="24"/>
      <w:szCs w:val="24"/>
    </w:rPr>
  </w:style>
  <w:style w:type="paragraph" w:styleId="28">
    <w:name w:val="footnote text"/>
    <w:basedOn w:val="1"/>
    <w:semiHidden/>
    <w:unhideWhenUsed/>
    <w:qFormat/>
    <w:uiPriority w:val="99"/>
    <w:pPr>
      <w:spacing w:after="40"/>
    </w:pPr>
    <w:rPr>
      <w:sz w:val="18"/>
    </w:rPr>
  </w:style>
  <w:style w:type="paragraph" w:styleId="29">
    <w:name w:val="toc 6"/>
    <w:basedOn w:val="1"/>
    <w:next w:val="1"/>
    <w:qFormat/>
    <w:uiPriority w:val="0"/>
    <w:pPr>
      <w:ind w:left="1050"/>
      <w:jc w:val="left"/>
    </w:pPr>
    <w:rPr>
      <w:rFonts w:cs="Calibri"/>
      <w:sz w:val="18"/>
      <w:szCs w:val="18"/>
    </w:rPr>
  </w:style>
  <w:style w:type="paragraph" w:styleId="30">
    <w:name w:val="table of figures"/>
    <w:basedOn w:val="1"/>
    <w:next w:val="1"/>
    <w:unhideWhenUsed/>
    <w:qFormat/>
    <w:uiPriority w:val="99"/>
  </w:style>
  <w:style w:type="paragraph" w:styleId="31">
    <w:name w:val="toc 2"/>
    <w:basedOn w:val="1"/>
    <w:next w:val="1"/>
    <w:qFormat/>
    <w:uiPriority w:val="39"/>
    <w:pPr>
      <w:ind w:left="210"/>
      <w:jc w:val="left"/>
    </w:pPr>
    <w:rPr>
      <w:rFonts w:cs="Calibri"/>
      <w:smallCaps/>
      <w:sz w:val="20"/>
      <w:szCs w:val="20"/>
    </w:rPr>
  </w:style>
  <w:style w:type="paragraph" w:styleId="32">
    <w:name w:val="toc 9"/>
    <w:basedOn w:val="1"/>
    <w:next w:val="1"/>
    <w:qFormat/>
    <w:uiPriority w:val="0"/>
    <w:pPr>
      <w:ind w:left="1680"/>
      <w:jc w:val="left"/>
    </w:pPr>
    <w:rPr>
      <w:rFonts w:cs="Calibri"/>
      <w:sz w:val="18"/>
      <w:szCs w:val="18"/>
    </w:rPr>
  </w:style>
  <w:style w:type="paragraph" w:styleId="33">
    <w:name w:val="Body Text 2"/>
    <w:basedOn w:val="1"/>
    <w:next w:val="15"/>
    <w:qFormat/>
    <w:uiPriority w:val="0"/>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qFormat/>
    <w:uiPriority w:val="10"/>
    <w:pPr>
      <w:spacing w:before="300" w:after="200"/>
      <w:contextualSpacing/>
    </w:pPr>
    <w:rPr>
      <w:sz w:val="48"/>
      <w:szCs w:val="48"/>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annotation reference"/>
    <w:basedOn w:val="36"/>
    <w:semiHidden/>
    <w:unhideWhenUsed/>
    <w:qFormat/>
    <w:uiPriority w:val="99"/>
    <w:rPr>
      <w:sz w:val="21"/>
      <w:szCs w:val="21"/>
    </w:rPr>
  </w:style>
  <w:style w:type="character" w:styleId="40">
    <w:name w:val="footnote reference"/>
    <w:unhideWhenUsed/>
    <w:qFormat/>
    <w:uiPriority w:val="99"/>
    <w:rPr>
      <w:vertAlign w:val="superscript"/>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table" w:customStyle="1" w:styleId="43">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4">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5">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6">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9">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0">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3">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4">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6">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7">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8">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0">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1">
    <w:name w:val="List Table 7 Colorful"/>
    <w:basedOn w:val="41"/>
    <w:qFormat/>
    <w:uiPriority w:val="99"/>
    <w:pPr>
      <w:spacing w:after="0" w:line="240" w:lineRule="auto"/>
    </w:pPr>
    <w:tblPr>
      <w:tblBorders>
        <w:right w:val="single" w:color="7E7E7E" w:themeColor="text1" w:themeTint="80" w:sz="4" w:space="0"/>
      </w:tblBorders>
      <w:tblLayout w:type="fixed"/>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2">
    <w:name w:val="TOC Heading"/>
    <w:unhideWhenUsed/>
    <w:qFormat/>
    <w:uiPriority w:val="39"/>
    <w:rPr>
      <w:rFonts w:hint="default" w:ascii="Times New Roman" w:hAnsi="Times New Roman" w:eastAsia="宋体" w:cs="Times New Roman"/>
    </w:rPr>
  </w:style>
  <w:style w:type="table" w:customStyle="1" w:styleId="63">
    <w:name w:val="无格式表格 11"/>
    <w:basedOn w:val="6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普通表格11"/>
    <w:unhideWhenUsed/>
    <w:qFormat/>
    <w:uiPriority w:val="99"/>
    <w:tblPr>
      <w:tblLayout w:type="fixed"/>
      <w:tblCellMar>
        <w:top w:w="0" w:type="dxa"/>
        <w:left w:w="0" w:type="dxa"/>
        <w:bottom w:w="0" w:type="dxa"/>
        <w:right w:w="0" w:type="dxa"/>
      </w:tblCellMar>
    </w:tblPr>
  </w:style>
  <w:style w:type="table" w:customStyle="1" w:styleId="65">
    <w:name w:val="无格式表格 21"/>
    <w:basedOn w:val="6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basedOn w:val="64"/>
    <w:qFormat/>
    <w:uiPriority w:val="99"/>
    <w:tblPr>
      <w:tblLayout w:type="fixed"/>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basedOn w:val="64"/>
    <w:qFormat/>
    <w:uiPriority w:val="99"/>
    <w:tblPr>
      <w:tblLayout w:type="fixed"/>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basedOn w:val="64"/>
    <w:qFormat/>
    <w:uiPriority w:val="99"/>
    <w:tblPr>
      <w:tblLayout w:type="fixed"/>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basedOn w:val="6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网格表 21"/>
    <w:basedOn w:val="6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网格表 31"/>
    <w:basedOn w:val="6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网格表 41"/>
    <w:basedOn w:val="6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网格表 5 深色1"/>
    <w:basedOn w:val="6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网格表 6 彩色1"/>
    <w:basedOn w:val="6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网格表 7 彩色1"/>
    <w:basedOn w:val="6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清单表 1 浅色1"/>
    <w:basedOn w:val="64"/>
    <w:qFormat/>
    <w:uiPriority w:val="99"/>
    <w:tblPr>
      <w:tblLayout w:type="fixed"/>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清单表 21"/>
    <w:basedOn w:val="6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清单表 31"/>
    <w:basedOn w:val="6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清单表 41"/>
    <w:basedOn w:val="6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清单表 5 深色1"/>
    <w:basedOn w:val="6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清单表 6 彩色1"/>
    <w:basedOn w:val="64"/>
    <w:qFormat/>
    <w:uiPriority w:val="99"/>
    <w:tblPr>
      <w:tblBorders>
        <w:top w:val="single" w:color="7E7E7E" w:themeColor="text1" w:themeTint="80" w:sz="4" w:space="0"/>
        <w:bottom w:val="single" w:color="7E7E7E" w:themeColor="text1" w:themeTint="80" w:sz="4" w:space="0"/>
      </w:tblBorders>
      <w:tblLayout w:type="fixed"/>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2">
    <w:name w:val="清单表 7 彩色1"/>
    <w:basedOn w:val="64"/>
    <w:qFormat/>
    <w:uiPriority w:val="99"/>
    <w:tblPr>
      <w:tblBorders>
        <w:right w:val="single" w:color="7E7E7E" w:themeColor="text1" w:themeTint="80" w:sz="4" w:space="0"/>
      </w:tblBorders>
      <w:tblLayout w:type="fixed"/>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3">
    <w:name w:val="TOC 标题1"/>
    <w:unhideWhenUsed/>
    <w:qFormat/>
    <w:uiPriority w:val="39"/>
    <w:rPr>
      <w:rFonts w:hint="default" w:ascii="Times New Roman" w:hAnsi="Times New Roman" w:eastAsia="宋体" w:cs="Times New Roman"/>
      <w:lang w:val="en-US" w:eastAsia="zh-CN" w:bidi="ar-SA"/>
    </w:rPr>
  </w:style>
  <w:style w:type="paragraph" w:customStyle="1" w:styleId="84">
    <w:name w:val="标题 11"/>
    <w:basedOn w:val="1"/>
    <w:next w:val="1"/>
    <w:link w:val="714"/>
    <w:qFormat/>
    <w:uiPriority w:val="9"/>
    <w:pPr>
      <w:keepNext/>
      <w:keepLines/>
      <w:spacing w:before="480" w:after="200"/>
      <w:outlineLvl w:val="0"/>
    </w:pPr>
    <w:rPr>
      <w:rFonts w:ascii="Arial" w:hAnsi="Arial" w:eastAsia="Arial" w:cs="Arial"/>
      <w:sz w:val="40"/>
      <w:szCs w:val="40"/>
    </w:rPr>
  </w:style>
  <w:style w:type="paragraph" w:customStyle="1" w:styleId="85">
    <w:name w:val="标题 21"/>
    <w:basedOn w:val="1"/>
    <w:next w:val="1"/>
    <w:unhideWhenUsed/>
    <w:qFormat/>
    <w:uiPriority w:val="9"/>
    <w:pPr>
      <w:keepNext/>
      <w:keepLines/>
      <w:spacing w:before="360" w:after="200"/>
      <w:outlineLvl w:val="1"/>
    </w:pPr>
    <w:rPr>
      <w:rFonts w:ascii="Arial" w:hAnsi="Arial" w:eastAsia="Arial" w:cs="Arial"/>
      <w:sz w:val="34"/>
    </w:rPr>
  </w:style>
  <w:style w:type="paragraph" w:customStyle="1" w:styleId="86">
    <w:name w:val="标题 31"/>
    <w:basedOn w:val="87"/>
    <w:next w:val="88"/>
    <w:unhideWhenUsed/>
    <w:qFormat/>
    <w:uiPriority w:val="9"/>
    <w:pPr>
      <w:keepNext/>
      <w:keepLines/>
      <w:spacing w:before="320" w:after="200"/>
      <w:outlineLvl w:val="2"/>
    </w:pPr>
    <w:rPr>
      <w:rFonts w:ascii="Arial" w:hAnsi="Arial" w:eastAsia="Arial" w:cs="Arial"/>
      <w:sz w:val="30"/>
      <w:szCs w:val="30"/>
    </w:rPr>
  </w:style>
  <w:style w:type="paragraph" w:customStyle="1" w:styleId="87">
    <w:name w:val="Normal1"/>
    <w:next w:val="86"/>
    <w:qFormat/>
    <w:uiPriority w:val="0"/>
    <w:rPr>
      <w:rFonts w:hint="default" w:ascii="Times New Roman" w:hAnsi="Times New Roman" w:eastAsia="Times New Roman" w:cs="Times New Roman"/>
      <w:sz w:val="24"/>
      <w:szCs w:val="24"/>
      <w:lang w:val="en-US" w:eastAsia="zh-CN" w:bidi="ar-SA"/>
    </w:rPr>
  </w:style>
  <w:style w:type="paragraph" w:customStyle="1" w:styleId="88">
    <w:name w:val="Normal_19"/>
    <w:next w:val="89"/>
    <w:qFormat/>
    <w:uiPriority w:val="0"/>
    <w:rPr>
      <w:rFonts w:hint="default" w:ascii="Times New Roman" w:hAnsi="Times New Roman" w:eastAsia="Times New Roman" w:cs="Times New Roman"/>
      <w:sz w:val="24"/>
      <w:szCs w:val="24"/>
      <w:lang w:val="en-US" w:eastAsia="zh-CN" w:bidi="ar-SA"/>
    </w:rPr>
  </w:style>
  <w:style w:type="paragraph" w:customStyle="1" w:styleId="89">
    <w:name w:val="正文1"/>
    <w:next w:val="90"/>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0">
    <w:name w:val="Body Text First Indent1"/>
    <w:basedOn w:val="91"/>
    <w:unhideWhenUsed/>
    <w:qFormat/>
    <w:uiPriority w:val="99"/>
    <w:pPr>
      <w:ind w:firstLine="420"/>
    </w:pPr>
  </w:style>
  <w:style w:type="paragraph" w:customStyle="1" w:styleId="91">
    <w:name w:val="Body Text1"/>
    <w:basedOn w:val="89"/>
    <w:unhideWhenUsed/>
    <w:qFormat/>
    <w:uiPriority w:val="99"/>
    <w:pPr>
      <w:spacing w:after="120"/>
    </w:pPr>
  </w:style>
  <w:style w:type="paragraph" w:customStyle="1" w:styleId="92">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93">
    <w:name w:val="标题 51"/>
    <w:basedOn w:val="1"/>
    <w:next w:val="1"/>
    <w:unhideWhenUsed/>
    <w:qFormat/>
    <w:uiPriority w:val="9"/>
    <w:pPr>
      <w:keepNext/>
      <w:keepLines/>
      <w:spacing w:before="320" w:after="200"/>
      <w:outlineLvl w:val="4"/>
    </w:pPr>
    <w:rPr>
      <w:rFonts w:ascii="Arial" w:hAnsi="Arial" w:eastAsia="Arial" w:cs="Arial"/>
      <w:b/>
      <w:bCs/>
      <w:sz w:val="24"/>
      <w:szCs w:val="24"/>
    </w:rPr>
  </w:style>
  <w:style w:type="paragraph" w:customStyle="1" w:styleId="94">
    <w:name w:val="标题 61"/>
    <w:basedOn w:val="1"/>
    <w:next w:val="1"/>
    <w:unhideWhenUsed/>
    <w:qFormat/>
    <w:uiPriority w:val="9"/>
    <w:pPr>
      <w:keepNext/>
      <w:keepLines/>
      <w:spacing w:before="320" w:after="200"/>
      <w:outlineLvl w:val="5"/>
    </w:pPr>
    <w:rPr>
      <w:rFonts w:ascii="Arial" w:hAnsi="Arial" w:eastAsia="Arial" w:cs="Arial"/>
      <w:b/>
      <w:bCs/>
      <w:sz w:val="22"/>
    </w:rPr>
  </w:style>
  <w:style w:type="paragraph" w:customStyle="1" w:styleId="95">
    <w:name w:val="标题 71"/>
    <w:basedOn w:val="1"/>
    <w:next w:val="1"/>
    <w:unhideWhenUsed/>
    <w:qFormat/>
    <w:uiPriority w:val="9"/>
    <w:pPr>
      <w:keepNext/>
      <w:keepLines/>
      <w:spacing w:before="320" w:after="200"/>
      <w:outlineLvl w:val="6"/>
    </w:pPr>
    <w:rPr>
      <w:rFonts w:ascii="Arial" w:hAnsi="Arial" w:eastAsia="Arial" w:cs="Arial"/>
      <w:b/>
      <w:bCs/>
      <w:i/>
      <w:iCs/>
      <w:sz w:val="22"/>
    </w:rPr>
  </w:style>
  <w:style w:type="paragraph" w:customStyle="1" w:styleId="96">
    <w:name w:val="标题 81"/>
    <w:basedOn w:val="1"/>
    <w:next w:val="1"/>
    <w:unhideWhenUsed/>
    <w:qFormat/>
    <w:uiPriority w:val="9"/>
    <w:pPr>
      <w:keepNext/>
      <w:keepLines/>
      <w:spacing w:before="320" w:after="200"/>
      <w:outlineLvl w:val="7"/>
    </w:pPr>
    <w:rPr>
      <w:rFonts w:ascii="Arial" w:hAnsi="Arial" w:eastAsia="Arial" w:cs="Arial"/>
      <w:i/>
      <w:iCs/>
      <w:sz w:val="22"/>
    </w:rPr>
  </w:style>
  <w:style w:type="paragraph" w:customStyle="1" w:styleId="97">
    <w:name w:val="标题 91"/>
    <w:basedOn w:val="1"/>
    <w:next w:val="1"/>
    <w:unhideWhenUsed/>
    <w:qFormat/>
    <w:uiPriority w:val="9"/>
    <w:pPr>
      <w:keepNext/>
      <w:keepLines/>
      <w:spacing w:before="320" w:after="200"/>
      <w:outlineLvl w:val="8"/>
    </w:pPr>
    <w:rPr>
      <w:rFonts w:ascii="Arial" w:hAnsi="Arial" w:eastAsia="Arial" w:cs="Arial"/>
      <w:i/>
      <w:iCs/>
      <w:szCs w:val="21"/>
    </w:rPr>
  </w:style>
  <w:style w:type="paragraph" w:customStyle="1" w:styleId="98">
    <w:name w:val="题注1"/>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99">
    <w:name w:val="页脚1"/>
    <w:basedOn w:val="1"/>
    <w:unhideWhenUsed/>
    <w:qFormat/>
    <w:uiPriority w:val="99"/>
    <w:pPr>
      <w:tabs>
        <w:tab w:val="center" w:pos="7143"/>
        <w:tab w:val="right" w:pos="14287"/>
      </w:tabs>
    </w:pPr>
  </w:style>
  <w:style w:type="paragraph" w:customStyle="1" w:styleId="100">
    <w:name w:val="页眉1"/>
    <w:basedOn w:val="1"/>
    <w:unhideWhenUsed/>
    <w:qFormat/>
    <w:uiPriority w:val="99"/>
    <w:pPr>
      <w:tabs>
        <w:tab w:val="center" w:pos="7143"/>
        <w:tab w:val="right" w:pos="14287"/>
      </w:tabs>
    </w:pPr>
  </w:style>
  <w:style w:type="paragraph" w:customStyle="1" w:styleId="101">
    <w:name w:val="TOC 标题117"/>
    <w:unhideWhenUsed/>
    <w:qFormat/>
    <w:uiPriority w:val="39"/>
    <w:rPr>
      <w:rFonts w:hint="default" w:ascii="Times New Roman" w:hAnsi="Times New Roman" w:eastAsia="宋体" w:cs="Times New Roman"/>
      <w:lang w:val="en-US" w:eastAsia="zh-CN" w:bidi="ar-SA"/>
    </w:rPr>
  </w:style>
  <w:style w:type="paragraph" w:customStyle="1" w:styleId="102">
    <w:name w:val="TOC 标题116"/>
    <w:unhideWhenUsed/>
    <w:qFormat/>
    <w:uiPriority w:val="39"/>
    <w:rPr>
      <w:rFonts w:hint="default" w:ascii="Times New Roman" w:hAnsi="Times New Roman" w:eastAsia="宋体" w:cs="Times New Roman"/>
      <w:lang w:val="en-US" w:eastAsia="zh-CN" w:bidi="ar-SA"/>
    </w:rPr>
  </w:style>
  <w:style w:type="paragraph" w:customStyle="1" w:styleId="103">
    <w:name w:val="TOC 标题115"/>
    <w:unhideWhenUsed/>
    <w:qFormat/>
    <w:uiPriority w:val="39"/>
    <w:rPr>
      <w:rFonts w:hint="default" w:ascii="Times New Roman" w:hAnsi="Times New Roman" w:eastAsia="宋体" w:cs="Times New Roman"/>
      <w:lang w:val="en-US" w:eastAsia="zh-CN" w:bidi="ar-SA"/>
    </w:rPr>
  </w:style>
  <w:style w:type="paragraph" w:customStyle="1" w:styleId="104">
    <w:name w:val="TOC 标题114"/>
    <w:unhideWhenUsed/>
    <w:qFormat/>
    <w:uiPriority w:val="39"/>
    <w:rPr>
      <w:rFonts w:hint="default" w:ascii="Times New Roman" w:hAnsi="Times New Roman" w:eastAsia="宋体" w:cs="Times New Roman"/>
      <w:lang w:val="en-US" w:eastAsia="zh-CN" w:bidi="ar-SA"/>
    </w:rPr>
  </w:style>
  <w:style w:type="character" w:customStyle="1" w:styleId="105">
    <w:name w:val="标题 1 字符"/>
    <w:link w:val="106"/>
    <w:qFormat/>
    <w:uiPriority w:val="0"/>
    <w:rPr>
      <w:b/>
      <w:sz w:val="44"/>
    </w:rPr>
  </w:style>
  <w:style w:type="paragraph" w:customStyle="1" w:styleId="106">
    <w:name w:val="标题 1111"/>
    <w:basedOn w:val="1"/>
    <w:next w:val="1"/>
    <w:link w:val="105"/>
    <w:qFormat/>
    <w:uiPriority w:val="0"/>
    <w:pPr>
      <w:keepNext/>
      <w:keepLines/>
      <w:spacing w:before="340" w:after="330" w:line="576" w:lineRule="auto"/>
      <w:outlineLvl w:val="0"/>
    </w:pPr>
    <w:rPr>
      <w:rFonts w:ascii="Times New Roman" w:hAnsi="Times New Roman"/>
      <w:b/>
      <w:sz w:val="44"/>
      <w:szCs w:val="20"/>
    </w:rPr>
  </w:style>
  <w:style w:type="character" w:customStyle="1" w:styleId="107">
    <w:name w:val="标题 2 字符"/>
    <w:link w:val="108"/>
    <w:qFormat/>
    <w:uiPriority w:val="0"/>
    <w:rPr>
      <w:rFonts w:ascii="Arial" w:hAnsi="Arial" w:eastAsia="黑体"/>
      <w:b/>
      <w:sz w:val="32"/>
    </w:rPr>
  </w:style>
  <w:style w:type="paragraph" w:customStyle="1" w:styleId="108">
    <w:name w:val="标题 2111"/>
    <w:basedOn w:val="1"/>
    <w:next w:val="1"/>
    <w:link w:val="107"/>
    <w:qFormat/>
    <w:uiPriority w:val="0"/>
    <w:pPr>
      <w:keepNext/>
      <w:keepLines/>
      <w:spacing w:before="260" w:after="260" w:line="413" w:lineRule="auto"/>
      <w:outlineLvl w:val="1"/>
    </w:pPr>
    <w:rPr>
      <w:rFonts w:ascii="Arial" w:hAnsi="Arial" w:eastAsia="黑体"/>
      <w:b/>
      <w:sz w:val="32"/>
      <w:szCs w:val="20"/>
    </w:rPr>
  </w:style>
  <w:style w:type="character" w:customStyle="1" w:styleId="109">
    <w:name w:val="标题 3 字符"/>
    <w:link w:val="110"/>
    <w:qFormat/>
    <w:uiPriority w:val="0"/>
    <w:rPr>
      <w:b/>
      <w:sz w:val="32"/>
    </w:rPr>
  </w:style>
  <w:style w:type="paragraph" w:customStyle="1" w:styleId="110">
    <w:name w:val="标题 3111"/>
    <w:basedOn w:val="1"/>
    <w:next w:val="1"/>
    <w:link w:val="109"/>
    <w:qFormat/>
    <w:uiPriority w:val="0"/>
    <w:pPr>
      <w:keepNext/>
      <w:keepLines/>
      <w:spacing w:before="260" w:after="260" w:line="413" w:lineRule="auto"/>
      <w:outlineLvl w:val="2"/>
    </w:pPr>
    <w:rPr>
      <w:rFonts w:ascii="Times New Roman" w:hAnsi="Times New Roman"/>
      <w:b/>
      <w:sz w:val="32"/>
      <w:szCs w:val="20"/>
    </w:rPr>
  </w:style>
  <w:style w:type="character" w:customStyle="1" w:styleId="111">
    <w:name w:val="标题 4 字符"/>
    <w:link w:val="112"/>
    <w:qFormat/>
    <w:uiPriority w:val="0"/>
    <w:rPr>
      <w:rFonts w:ascii="宋体" w:eastAsia="宋体"/>
      <w:color w:val="800000"/>
      <w:sz w:val="28"/>
      <w:lang w:val="en-US" w:eastAsia="zh-CN" w:bidi="ar-SA"/>
    </w:rPr>
  </w:style>
  <w:style w:type="paragraph" w:customStyle="1" w:styleId="112">
    <w:name w:val="标题 4111"/>
    <w:basedOn w:val="1"/>
    <w:next w:val="1"/>
    <w:link w:val="111"/>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113">
    <w:name w:val="List Paragraph"/>
    <w:basedOn w:val="1"/>
    <w:qFormat/>
    <w:uiPriority w:val="34"/>
    <w:pPr>
      <w:ind w:left="720"/>
      <w:contextualSpacing/>
    </w:pPr>
  </w:style>
  <w:style w:type="paragraph" w:styleId="114">
    <w:name w:val="No Spacing"/>
    <w:qFormat/>
    <w:uiPriority w:val="1"/>
    <w:rPr>
      <w:rFonts w:hint="default" w:ascii="Times New Roman" w:hAnsi="Times New Roman" w:eastAsia="宋体" w:cs="Times New Roman"/>
      <w:lang w:val="en-US" w:eastAsia="zh-CN" w:bidi="ar-SA"/>
    </w:rPr>
  </w:style>
  <w:style w:type="paragraph" w:styleId="115">
    <w:name w:val="Quote"/>
    <w:basedOn w:val="1"/>
    <w:next w:val="1"/>
    <w:qFormat/>
    <w:uiPriority w:val="29"/>
    <w:pPr>
      <w:ind w:left="720" w:right="720"/>
    </w:pPr>
    <w:rPr>
      <w:i/>
    </w:rPr>
  </w:style>
  <w:style w:type="paragraph" w:styleId="116">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17">
    <w:name w:val="TOC 标题113"/>
    <w:unhideWhenUsed/>
    <w:qFormat/>
    <w:uiPriority w:val="39"/>
    <w:rPr>
      <w:rFonts w:hint="default" w:ascii="Times New Roman" w:hAnsi="Times New Roman" w:eastAsia="宋体" w:cs="Times New Roman"/>
      <w:lang w:val="en-US" w:eastAsia="zh-CN" w:bidi="ar-SA"/>
    </w:rPr>
  </w:style>
  <w:style w:type="paragraph" w:customStyle="1" w:styleId="118">
    <w:name w:val="标题 111"/>
    <w:basedOn w:val="1"/>
    <w:next w:val="1"/>
    <w:link w:val="128"/>
    <w:qFormat/>
    <w:uiPriority w:val="9"/>
    <w:pPr>
      <w:keepNext/>
      <w:keepLines/>
      <w:spacing w:before="480" w:after="200"/>
      <w:outlineLvl w:val="0"/>
    </w:pPr>
    <w:rPr>
      <w:rFonts w:ascii="Arial" w:hAnsi="Arial" w:eastAsia="Arial" w:cs="Arial"/>
      <w:sz w:val="40"/>
      <w:szCs w:val="40"/>
    </w:rPr>
  </w:style>
  <w:style w:type="paragraph" w:customStyle="1" w:styleId="119">
    <w:name w:val="标题 211"/>
    <w:basedOn w:val="1"/>
    <w:next w:val="1"/>
    <w:qFormat/>
    <w:uiPriority w:val="0"/>
    <w:pPr>
      <w:keepNext/>
      <w:keepLines/>
      <w:spacing w:before="360" w:after="200"/>
      <w:outlineLvl w:val="1"/>
    </w:pPr>
    <w:rPr>
      <w:rFonts w:ascii="Arial" w:hAnsi="Arial" w:eastAsia="Arial" w:cs="Arial"/>
      <w:sz w:val="34"/>
    </w:rPr>
  </w:style>
  <w:style w:type="paragraph" w:customStyle="1" w:styleId="120">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121">
    <w:name w:val="标题 411"/>
    <w:basedOn w:val="1"/>
    <w:next w:val="1"/>
    <w:qFormat/>
    <w:uiPriority w:val="0"/>
    <w:pPr>
      <w:keepNext/>
      <w:keepLines/>
      <w:spacing w:before="320" w:after="200"/>
      <w:outlineLvl w:val="3"/>
    </w:pPr>
    <w:rPr>
      <w:rFonts w:ascii="Arial" w:hAnsi="Arial" w:eastAsia="Arial" w:cs="Arial"/>
      <w:b/>
      <w:bCs/>
      <w:sz w:val="26"/>
      <w:szCs w:val="26"/>
    </w:rPr>
  </w:style>
  <w:style w:type="paragraph" w:customStyle="1" w:styleId="122">
    <w:name w:val="标题 511"/>
    <w:basedOn w:val="1"/>
    <w:next w:val="1"/>
    <w:link w:val="129"/>
    <w:qFormat/>
    <w:uiPriority w:val="9"/>
    <w:pPr>
      <w:keepNext/>
      <w:keepLines/>
      <w:spacing w:before="320" w:after="200"/>
      <w:outlineLvl w:val="4"/>
    </w:pPr>
    <w:rPr>
      <w:rFonts w:ascii="Arial" w:hAnsi="Arial" w:eastAsia="Arial" w:cs="Arial"/>
      <w:b/>
      <w:bCs/>
      <w:sz w:val="24"/>
      <w:szCs w:val="24"/>
    </w:rPr>
  </w:style>
  <w:style w:type="paragraph" w:customStyle="1" w:styleId="123">
    <w:name w:val="标题 611"/>
    <w:basedOn w:val="1"/>
    <w:next w:val="1"/>
    <w:link w:val="130"/>
    <w:qFormat/>
    <w:uiPriority w:val="9"/>
    <w:pPr>
      <w:keepNext/>
      <w:keepLines/>
      <w:spacing w:before="320" w:after="200"/>
      <w:outlineLvl w:val="5"/>
    </w:pPr>
    <w:rPr>
      <w:rFonts w:ascii="Arial" w:hAnsi="Arial" w:eastAsia="Arial" w:cs="Arial"/>
      <w:b/>
      <w:bCs/>
      <w:sz w:val="22"/>
    </w:rPr>
  </w:style>
  <w:style w:type="paragraph" w:customStyle="1" w:styleId="124">
    <w:name w:val="标题 711"/>
    <w:basedOn w:val="1"/>
    <w:next w:val="1"/>
    <w:link w:val="131"/>
    <w:qFormat/>
    <w:uiPriority w:val="9"/>
    <w:pPr>
      <w:keepNext/>
      <w:keepLines/>
      <w:spacing w:before="320" w:after="200"/>
      <w:outlineLvl w:val="6"/>
    </w:pPr>
    <w:rPr>
      <w:rFonts w:ascii="Arial" w:hAnsi="Arial" w:eastAsia="Arial" w:cs="Arial"/>
      <w:b/>
      <w:bCs/>
      <w:i/>
      <w:iCs/>
      <w:sz w:val="22"/>
    </w:rPr>
  </w:style>
  <w:style w:type="paragraph" w:customStyle="1" w:styleId="125">
    <w:name w:val="标题 811"/>
    <w:basedOn w:val="1"/>
    <w:next w:val="1"/>
    <w:link w:val="132"/>
    <w:qFormat/>
    <w:uiPriority w:val="9"/>
    <w:pPr>
      <w:keepNext/>
      <w:keepLines/>
      <w:spacing w:before="320" w:after="200"/>
      <w:outlineLvl w:val="7"/>
    </w:pPr>
    <w:rPr>
      <w:rFonts w:ascii="Arial" w:hAnsi="Arial" w:eastAsia="Arial" w:cs="Arial"/>
      <w:i/>
      <w:iCs/>
      <w:sz w:val="22"/>
    </w:rPr>
  </w:style>
  <w:style w:type="paragraph" w:customStyle="1" w:styleId="126">
    <w:name w:val="标题 911"/>
    <w:basedOn w:val="1"/>
    <w:next w:val="1"/>
    <w:link w:val="133"/>
    <w:qFormat/>
    <w:uiPriority w:val="9"/>
    <w:pPr>
      <w:keepNext/>
      <w:keepLines/>
      <w:spacing w:before="320" w:after="200"/>
      <w:outlineLvl w:val="8"/>
    </w:pPr>
    <w:rPr>
      <w:rFonts w:ascii="Arial" w:hAnsi="Arial" w:eastAsia="Arial" w:cs="Arial"/>
      <w:i/>
      <w:iCs/>
      <w:szCs w:val="21"/>
    </w:rPr>
  </w:style>
  <w:style w:type="character" w:customStyle="1" w:styleId="127">
    <w:name w:val="默认段落字体11"/>
    <w:unhideWhenUsed/>
    <w:qFormat/>
    <w:uiPriority w:val="1"/>
  </w:style>
  <w:style w:type="character" w:customStyle="1" w:styleId="128">
    <w:name w:val="标题 1 字符1"/>
    <w:link w:val="118"/>
    <w:qFormat/>
    <w:uiPriority w:val="9"/>
    <w:rPr>
      <w:rFonts w:ascii="Arial" w:hAnsi="Arial" w:eastAsia="Arial" w:cs="Arial"/>
      <w:sz w:val="40"/>
      <w:szCs w:val="40"/>
    </w:rPr>
  </w:style>
  <w:style w:type="character" w:customStyle="1" w:styleId="129">
    <w:name w:val="标题 5 字符"/>
    <w:link w:val="122"/>
    <w:qFormat/>
    <w:uiPriority w:val="9"/>
    <w:rPr>
      <w:rFonts w:ascii="Arial" w:hAnsi="Arial" w:eastAsia="Arial" w:cs="Arial"/>
      <w:b/>
      <w:bCs/>
      <w:sz w:val="24"/>
      <w:szCs w:val="24"/>
    </w:rPr>
  </w:style>
  <w:style w:type="character" w:customStyle="1" w:styleId="130">
    <w:name w:val="标题 6 字符"/>
    <w:link w:val="123"/>
    <w:qFormat/>
    <w:uiPriority w:val="9"/>
    <w:rPr>
      <w:rFonts w:ascii="Arial" w:hAnsi="Arial" w:eastAsia="Arial" w:cs="Arial"/>
      <w:b/>
      <w:bCs/>
      <w:sz w:val="22"/>
      <w:szCs w:val="22"/>
    </w:rPr>
  </w:style>
  <w:style w:type="character" w:customStyle="1" w:styleId="131">
    <w:name w:val="标题 7 字符"/>
    <w:link w:val="124"/>
    <w:qFormat/>
    <w:uiPriority w:val="9"/>
    <w:rPr>
      <w:rFonts w:ascii="Arial" w:hAnsi="Arial" w:eastAsia="Arial" w:cs="Arial"/>
      <w:b/>
      <w:bCs/>
      <w:i/>
      <w:iCs/>
      <w:sz w:val="22"/>
      <w:szCs w:val="22"/>
    </w:rPr>
  </w:style>
  <w:style w:type="character" w:customStyle="1" w:styleId="132">
    <w:name w:val="标题 8 字符"/>
    <w:link w:val="125"/>
    <w:qFormat/>
    <w:uiPriority w:val="9"/>
    <w:rPr>
      <w:rFonts w:ascii="Arial" w:hAnsi="Arial" w:eastAsia="Arial" w:cs="Arial"/>
      <w:i/>
      <w:iCs/>
      <w:sz w:val="22"/>
      <w:szCs w:val="22"/>
    </w:rPr>
  </w:style>
  <w:style w:type="character" w:customStyle="1" w:styleId="133">
    <w:name w:val="标题 9 字符"/>
    <w:link w:val="126"/>
    <w:qFormat/>
    <w:uiPriority w:val="9"/>
    <w:rPr>
      <w:rFonts w:ascii="Arial" w:hAnsi="Arial" w:eastAsia="Arial" w:cs="Arial"/>
      <w:i/>
      <w:iCs/>
      <w:sz w:val="21"/>
      <w:szCs w:val="21"/>
    </w:rPr>
  </w:style>
  <w:style w:type="paragraph" w:customStyle="1" w:styleId="134">
    <w:name w:val="题注11"/>
    <w:basedOn w:val="1"/>
    <w:next w:val="1"/>
    <w:qFormat/>
    <w:uiPriority w:val="35"/>
    <w:pPr>
      <w:spacing w:line="276" w:lineRule="auto"/>
    </w:pPr>
    <w:rPr>
      <w:b/>
      <w:bCs/>
      <w:color w:val="4F81BD"/>
      <w:sz w:val="18"/>
      <w:szCs w:val="18"/>
    </w:rPr>
  </w:style>
  <w:style w:type="paragraph" w:customStyle="1" w:styleId="135">
    <w:name w:val="正文文本缩进11"/>
    <w:basedOn w:val="1"/>
    <w:link w:val="136"/>
    <w:unhideWhenUsed/>
    <w:qFormat/>
    <w:uiPriority w:val="99"/>
    <w:pPr>
      <w:spacing w:after="120"/>
      <w:ind w:left="420"/>
    </w:pPr>
  </w:style>
  <w:style w:type="character" w:customStyle="1" w:styleId="136">
    <w:name w:val="正文文本缩进 字符"/>
    <w:link w:val="135"/>
    <w:semiHidden/>
    <w:qFormat/>
    <w:uiPriority w:val="99"/>
    <w:rPr>
      <w:rFonts w:ascii="Calibri" w:hAnsi="Calibri"/>
      <w:sz w:val="21"/>
      <w:szCs w:val="22"/>
    </w:rPr>
  </w:style>
  <w:style w:type="paragraph" w:customStyle="1" w:styleId="137">
    <w:name w:val="尾注文本11"/>
    <w:basedOn w:val="1"/>
    <w:link w:val="138"/>
    <w:unhideWhenUsed/>
    <w:qFormat/>
    <w:uiPriority w:val="99"/>
    <w:rPr>
      <w:sz w:val="20"/>
    </w:rPr>
  </w:style>
  <w:style w:type="character" w:customStyle="1" w:styleId="138">
    <w:name w:val="尾注文本 字符"/>
    <w:link w:val="137"/>
    <w:qFormat/>
    <w:uiPriority w:val="99"/>
    <w:rPr>
      <w:sz w:val="20"/>
    </w:rPr>
  </w:style>
  <w:style w:type="paragraph" w:customStyle="1" w:styleId="139">
    <w:name w:val="页脚11"/>
    <w:basedOn w:val="1"/>
    <w:link w:val="140"/>
    <w:unhideWhenUsed/>
    <w:qFormat/>
    <w:uiPriority w:val="99"/>
    <w:pPr>
      <w:tabs>
        <w:tab w:val="center" w:pos="7143"/>
        <w:tab w:val="right" w:pos="14287"/>
      </w:tabs>
    </w:pPr>
  </w:style>
  <w:style w:type="character" w:customStyle="1" w:styleId="140">
    <w:name w:val="页脚 字符"/>
    <w:link w:val="139"/>
    <w:qFormat/>
    <w:uiPriority w:val="99"/>
  </w:style>
  <w:style w:type="paragraph" w:customStyle="1" w:styleId="141">
    <w:name w:val="页眉11"/>
    <w:basedOn w:val="1"/>
    <w:unhideWhenUsed/>
    <w:qFormat/>
    <w:uiPriority w:val="99"/>
    <w:pPr>
      <w:tabs>
        <w:tab w:val="center" w:pos="7143"/>
        <w:tab w:val="right" w:pos="14287"/>
      </w:tabs>
    </w:pPr>
  </w:style>
  <w:style w:type="paragraph" w:customStyle="1" w:styleId="142">
    <w:name w:val="副标题1"/>
    <w:basedOn w:val="1"/>
    <w:next w:val="1"/>
    <w:link w:val="143"/>
    <w:qFormat/>
    <w:uiPriority w:val="11"/>
    <w:pPr>
      <w:spacing w:before="200" w:after="200"/>
    </w:pPr>
    <w:rPr>
      <w:sz w:val="24"/>
      <w:szCs w:val="24"/>
    </w:rPr>
  </w:style>
  <w:style w:type="character" w:customStyle="1" w:styleId="143">
    <w:name w:val="副标题 字符"/>
    <w:link w:val="142"/>
    <w:qFormat/>
    <w:uiPriority w:val="11"/>
    <w:rPr>
      <w:sz w:val="24"/>
      <w:szCs w:val="24"/>
    </w:rPr>
  </w:style>
  <w:style w:type="paragraph" w:customStyle="1" w:styleId="144">
    <w:name w:val="脚注文本11"/>
    <w:basedOn w:val="1"/>
    <w:link w:val="145"/>
    <w:unhideWhenUsed/>
    <w:qFormat/>
    <w:uiPriority w:val="99"/>
    <w:pPr>
      <w:spacing w:after="40"/>
    </w:pPr>
    <w:rPr>
      <w:sz w:val="18"/>
    </w:rPr>
  </w:style>
  <w:style w:type="character" w:customStyle="1" w:styleId="145">
    <w:name w:val="脚注文本 字符"/>
    <w:link w:val="144"/>
    <w:qFormat/>
    <w:uiPriority w:val="99"/>
    <w:rPr>
      <w:sz w:val="18"/>
    </w:rPr>
  </w:style>
  <w:style w:type="paragraph" w:customStyle="1" w:styleId="146">
    <w:name w:val="图表目录12"/>
    <w:basedOn w:val="1"/>
    <w:next w:val="1"/>
    <w:unhideWhenUsed/>
    <w:qFormat/>
    <w:uiPriority w:val="99"/>
  </w:style>
  <w:style w:type="paragraph" w:customStyle="1" w:styleId="147">
    <w:name w:val="普通(网站)11"/>
    <w:basedOn w:val="1"/>
    <w:qFormat/>
    <w:uiPriority w:val="99"/>
    <w:rPr>
      <w:sz w:val="24"/>
    </w:rPr>
  </w:style>
  <w:style w:type="paragraph" w:customStyle="1" w:styleId="148">
    <w:name w:val="标题11"/>
    <w:basedOn w:val="1"/>
    <w:next w:val="1"/>
    <w:link w:val="149"/>
    <w:qFormat/>
    <w:uiPriority w:val="10"/>
    <w:pPr>
      <w:spacing w:before="300" w:after="200"/>
      <w:contextualSpacing/>
    </w:pPr>
    <w:rPr>
      <w:sz w:val="48"/>
      <w:szCs w:val="48"/>
    </w:rPr>
  </w:style>
  <w:style w:type="character" w:customStyle="1" w:styleId="149">
    <w:name w:val="标题 字符"/>
    <w:link w:val="148"/>
    <w:qFormat/>
    <w:uiPriority w:val="10"/>
    <w:rPr>
      <w:sz w:val="48"/>
      <w:szCs w:val="48"/>
    </w:rPr>
  </w:style>
  <w:style w:type="paragraph" w:customStyle="1" w:styleId="150">
    <w:name w:val="正文文本首行缩进 21"/>
    <w:basedOn w:val="135"/>
    <w:qFormat/>
    <w:uiPriority w:val="0"/>
    <w:pPr>
      <w:spacing w:after="0" w:line="360" w:lineRule="auto"/>
      <w:ind w:left="0" w:firstLine="420"/>
    </w:pPr>
    <w:rPr>
      <w:rFonts w:ascii="宋体" w:hAnsi="宋体"/>
      <w:szCs w:val="20"/>
    </w:rPr>
  </w:style>
  <w:style w:type="table" w:customStyle="1" w:styleId="151">
    <w:name w:val="网格型11"/>
    <w:qFormat/>
    <w:uiPriority w:val="59"/>
    <w:tblPr>
      <w:tblLayout w:type="fixed"/>
      <w:tblCellMar>
        <w:top w:w="0" w:type="dxa"/>
        <w:left w:w="0" w:type="dxa"/>
        <w:bottom w:w="0" w:type="dxa"/>
        <w:right w:w="0" w:type="dxa"/>
      </w:tblCellMar>
    </w:tblPr>
  </w:style>
  <w:style w:type="character" w:customStyle="1" w:styleId="152">
    <w:name w:val="要点11"/>
    <w:qFormat/>
    <w:uiPriority w:val="22"/>
    <w:rPr>
      <w:b/>
      <w:bCs/>
    </w:rPr>
  </w:style>
  <w:style w:type="character" w:customStyle="1" w:styleId="153">
    <w:name w:val="尾注引用11"/>
    <w:unhideWhenUsed/>
    <w:qFormat/>
    <w:uiPriority w:val="99"/>
    <w:rPr>
      <w:vertAlign w:val="superscript"/>
    </w:rPr>
  </w:style>
  <w:style w:type="character" w:customStyle="1" w:styleId="154">
    <w:name w:val="超链接11"/>
    <w:unhideWhenUsed/>
    <w:qFormat/>
    <w:uiPriority w:val="99"/>
    <w:rPr>
      <w:color w:val="0000FF"/>
      <w:u w:val="single"/>
    </w:rPr>
  </w:style>
  <w:style w:type="character" w:customStyle="1" w:styleId="155">
    <w:name w:val="脚注引用11"/>
    <w:unhideWhenUsed/>
    <w:qFormat/>
    <w:uiPriority w:val="99"/>
    <w:rPr>
      <w:vertAlign w:val="superscript"/>
    </w:rPr>
  </w:style>
  <w:style w:type="paragraph" w:customStyle="1" w:styleId="156">
    <w:name w:val="TOC 标题112"/>
    <w:unhideWhenUsed/>
    <w:qFormat/>
    <w:uiPriority w:val="39"/>
    <w:rPr>
      <w:rFonts w:hint="default" w:ascii="Times New Roman" w:hAnsi="Times New Roman" w:eastAsia="宋体" w:cs="Times New Roman"/>
      <w:lang w:val="en-US" w:eastAsia="zh-CN" w:bidi="ar-SA"/>
    </w:rPr>
  </w:style>
  <w:style w:type="character" w:customStyle="1" w:styleId="157">
    <w:name w:val="Heading 1 Char"/>
    <w:qFormat/>
    <w:uiPriority w:val="9"/>
    <w:rPr>
      <w:rFonts w:ascii="Arial" w:hAnsi="Arial" w:eastAsia="Arial" w:cs="Arial"/>
      <w:sz w:val="40"/>
      <w:szCs w:val="40"/>
    </w:rPr>
  </w:style>
  <w:style w:type="character" w:customStyle="1" w:styleId="158">
    <w:name w:val="Heading 5 Char"/>
    <w:qFormat/>
    <w:uiPriority w:val="9"/>
    <w:rPr>
      <w:rFonts w:ascii="Arial" w:hAnsi="Arial" w:eastAsia="Arial" w:cs="Arial"/>
      <w:b/>
      <w:bCs/>
      <w:sz w:val="24"/>
      <w:szCs w:val="24"/>
    </w:rPr>
  </w:style>
  <w:style w:type="character" w:customStyle="1" w:styleId="159">
    <w:name w:val="Heading 6 Char"/>
    <w:qFormat/>
    <w:uiPriority w:val="9"/>
    <w:rPr>
      <w:rFonts w:ascii="Arial" w:hAnsi="Arial" w:eastAsia="Arial" w:cs="Arial"/>
      <w:b/>
      <w:bCs/>
      <w:sz w:val="22"/>
      <w:szCs w:val="22"/>
    </w:rPr>
  </w:style>
  <w:style w:type="character" w:customStyle="1" w:styleId="160">
    <w:name w:val="Heading 7 Char"/>
    <w:qFormat/>
    <w:uiPriority w:val="9"/>
    <w:rPr>
      <w:rFonts w:ascii="Arial" w:hAnsi="Arial" w:eastAsia="Arial" w:cs="Arial"/>
      <w:b/>
      <w:bCs/>
      <w:i/>
      <w:iCs/>
      <w:sz w:val="22"/>
      <w:szCs w:val="22"/>
    </w:rPr>
  </w:style>
  <w:style w:type="character" w:customStyle="1" w:styleId="161">
    <w:name w:val="Heading 8 Char"/>
    <w:qFormat/>
    <w:uiPriority w:val="9"/>
    <w:rPr>
      <w:rFonts w:ascii="Arial" w:hAnsi="Arial" w:eastAsia="Arial" w:cs="Arial"/>
      <w:i/>
      <w:iCs/>
      <w:sz w:val="22"/>
      <w:szCs w:val="22"/>
    </w:rPr>
  </w:style>
  <w:style w:type="character" w:customStyle="1" w:styleId="162">
    <w:name w:val="Heading 9 Char"/>
    <w:qFormat/>
    <w:uiPriority w:val="9"/>
    <w:rPr>
      <w:rFonts w:ascii="Arial" w:hAnsi="Arial" w:eastAsia="Arial" w:cs="Arial"/>
      <w:i/>
      <w:iCs/>
      <w:sz w:val="21"/>
      <w:szCs w:val="21"/>
    </w:rPr>
  </w:style>
  <w:style w:type="character" w:customStyle="1" w:styleId="163">
    <w:name w:val="Title Char"/>
    <w:qFormat/>
    <w:uiPriority w:val="10"/>
    <w:rPr>
      <w:sz w:val="48"/>
      <w:szCs w:val="48"/>
    </w:rPr>
  </w:style>
  <w:style w:type="character" w:customStyle="1" w:styleId="164">
    <w:name w:val="Subtitle Char"/>
    <w:qFormat/>
    <w:uiPriority w:val="11"/>
    <w:rPr>
      <w:sz w:val="24"/>
      <w:szCs w:val="24"/>
    </w:rPr>
  </w:style>
  <w:style w:type="character" w:customStyle="1" w:styleId="165">
    <w:name w:val="Quote Char"/>
    <w:qFormat/>
    <w:uiPriority w:val="29"/>
    <w:rPr>
      <w:i/>
    </w:rPr>
  </w:style>
  <w:style w:type="character" w:customStyle="1" w:styleId="166">
    <w:name w:val="Intense Quote Char"/>
    <w:qFormat/>
    <w:uiPriority w:val="30"/>
    <w:rPr>
      <w:i/>
    </w:rPr>
  </w:style>
  <w:style w:type="character" w:customStyle="1" w:styleId="167">
    <w:name w:val="Caption Char"/>
    <w:qFormat/>
    <w:uiPriority w:val="99"/>
  </w:style>
  <w:style w:type="character" w:customStyle="1" w:styleId="168">
    <w:name w:val="Footnote Text Char"/>
    <w:qFormat/>
    <w:uiPriority w:val="99"/>
    <w:rPr>
      <w:sz w:val="18"/>
    </w:rPr>
  </w:style>
  <w:style w:type="character" w:customStyle="1" w:styleId="169">
    <w:name w:val="Endnote Text Char"/>
    <w:qFormat/>
    <w:uiPriority w:val="99"/>
    <w:rPr>
      <w:sz w:val="20"/>
    </w:rPr>
  </w:style>
  <w:style w:type="paragraph" w:customStyle="1" w:styleId="170">
    <w:name w:val="TOC 标题111"/>
    <w:unhideWhenUsed/>
    <w:qFormat/>
    <w:uiPriority w:val="39"/>
    <w:rPr>
      <w:rFonts w:hint="default" w:ascii="Times New Roman" w:hAnsi="Times New Roman" w:eastAsia="宋体" w:cs="Times New Roman"/>
      <w:lang w:val="en-US" w:eastAsia="zh-CN" w:bidi="ar-SA"/>
    </w:rPr>
  </w:style>
  <w:style w:type="paragraph" w:customStyle="1" w:styleId="171">
    <w:name w:val="无间隔1"/>
    <w:qFormat/>
    <w:uiPriority w:val="1"/>
    <w:rPr>
      <w:rFonts w:hint="default" w:ascii="Times New Roman" w:hAnsi="Times New Roman" w:eastAsia="宋体" w:cs="Times New Roman"/>
      <w:lang w:val="en-US" w:eastAsia="zh-CN" w:bidi="ar-SA"/>
    </w:rPr>
  </w:style>
  <w:style w:type="paragraph" w:customStyle="1" w:styleId="172">
    <w:name w:val="引用1"/>
    <w:basedOn w:val="1"/>
    <w:next w:val="1"/>
    <w:link w:val="173"/>
    <w:qFormat/>
    <w:uiPriority w:val="29"/>
    <w:pPr>
      <w:ind w:left="720" w:right="720"/>
    </w:pPr>
    <w:rPr>
      <w:i/>
    </w:rPr>
  </w:style>
  <w:style w:type="character" w:customStyle="1" w:styleId="173">
    <w:name w:val="引用 字符"/>
    <w:link w:val="172"/>
    <w:qFormat/>
    <w:uiPriority w:val="29"/>
    <w:rPr>
      <w:i/>
    </w:rPr>
  </w:style>
  <w:style w:type="paragraph" w:customStyle="1" w:styleId="174">
    <w:name w:val="明显引用1"/>
    <w:basedOn w:val="1"/>
    <w:next w:val="1"/>
    <w:link w:val="1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75">
    <w:name w:val="明显引用 字符"/>
    <w:link w:val="174"/>
    <w:qFormat/>
    <w:uiPriority w:val="30"/>
    <w:rPr>
      <w:i/>
    </w:rPr>
  </w:style>
  <w:style w:type="table" w:customStyle="1" w:styleId="176">
    <w:name w:val="Table Grid Light"/>
    <w:qFormat/>
    <w:uiPriority w:val="59"/>
    <w:tblPr>
      <w:tblLayout w:type="fixed"/>
      <w:tblCellMar>
        <w:top w:w="0" w:type="dxa"/>
        <w:left w:w="0" w:type="dxa"/>
        <w:bottom w:w="0" w:type="dxa"/>
        <w:right w:w="0" w:type="dxa"/>
      </w:tblCellMar>
    </w:tblPr>
  </w:style>
  <w:style w:type="table" w:customStyle="1" w:styleId="177">
    <w:name w:val="Grid Table 1 Light - Accent 1"/>
    <w:qFormat/>
    <w:uiPriority w:val="99"/>
    <w:tblPr>
      <w:tblLayout w:type="fixed"/>
      <w:tblCellMar>
        <w:top w:w="0" w:type="dxa"/>
        <w:left w:w="0" w:type="dxa"/>
        <w:bottom w:w="0" w:type="dxa"/>
        <w:right w:w="0" w:type="dxa"/>
      </w:tblCellMar>
    </w:tblPr>
  </w:style>
  <w:style w:type="table" w:customStyle="1" w:styleId="178">
    <w:name w:val="Grid Table 1 Light - Accent 2"/>
    <w:qFormat/>
    <w:uiPriority w:val="99"/>
    <w:tblPr>
      <w:tblLayout w:type="fixed"/>
      <w:tblCellMar>
        <w:top w:w="0" w:type="dxa"/>
        <w:left w:w="0" w:type="dxa"/>
        <w:bottom w:w="0" w:type="dxa"/>
        <w:right w:w="0" w:type="dxa"/>
      </w:tblCellMar>
    </w:tblPr>
  </w:style>
  <w:style w:type="table" w:customStyle="1" w:styleId="179">
    <w:name w:val="Grid Table 1 Light - Accent 3"/>
    <w:qFormat/>
    <w:uiPriority w:val="99"/>
    <w:tblPr>
      <w:tblLayout w:type="fixed"/>
      <w:tblCellMar>
        <w:top w:w="0" w:type="dxa"/>
        <w:left w:w="0" w:type="dxa"/>
        <w:bottom w:w="0" w:type="dxa"/>
        <w:right w:w="0" w:type="dxa"/>
      </w:tblCellMar>
    </w:tblPr>
  </w:style>
  <w:style w:type="table" w:customStyle="1" w:styleId="180">
    <w:name w:val="Grid Table 1 Light - Accent 4"/>
    <w:qFormat/>
    <w:uiPriority w:val="99"/>
    <w:tblPr>
      <w:tblLayout w:type="fixed"/>
      <w:tblCellMar>
        <w:top w:w="0" w:type="dxa"/>
        <w:left w:w="0" w:type="dxa"/>
        <w:bottom w:w="0" w:type="dxa"/>
        <w:right w:w="0" w:type="dxa"/>
      </w:tblCellMar>
    </w:tblPr>
  </w:style>
  <w:style w:type="table" w:customStyle="1" w:styleId="181">
    <w:name w:val="Grid Table 1 Light - Accent 5"/>
    <w:qFormat/>
    <w:uiPriority w:val="99"/>
    <w:tblPr>
      <w:tblLayout w:type="fixed"/>
      <w:tblCellMar>
        <w:top w:w="0" w:type="dxa"/>
        <w:left w:w="0" w:type="dxa"/>
        <w:bottom w:w="0" w:type="dxa"/>
        <w:right w:w="0" w:type="dxa"/>
      </w:tblCellMar>
    </w:tblPr>
  </w:style>
  <w:style w:type="table" w:customStyle="1" w:styleId="182">
    <w:name w:val="Grid Table 1 Light - Accent 6"/>
    <w:qFormat/>
    <w:uiPriority w:val="99"/>
    <w:tblPr>
      <w:tblLayout w:type="fixed"/>
      <w:tblCellMar>
        <w:top w:w="0" w:type="dxa"/>
        <w:left w:w="0" w:type="dxa"/>
        <w:bottom w:w="0" w:type="dxa"/>
        <w:right w:w="0" w:type="dxa"/>
      </w:tblCellMar>
    </w:tblPr>
  </w:style>
  <w:style w:type="table" w:customStyle="1" w:styleId="183">
    <w:name w:val="Grid Table 2 - Accent 1"/>
    <w:qFormat/>
    <w:uiPriority w:val="99"/>
    <w:tblPr>
      <w:tblLayout w:type="fixed"/>
      <w:tblCellMar>
        <w:top w:w="0" w:type="dxa"/>
        <w:left w:w="0" w:type="dxa"/>
        <w:bottom w:w="0" w:type="dxa"/>
        <w:right w:w="0" w:type="dxa"/>
      </w:tblCellMar>
    </w:tblPr>
  </w:style>
  <w:style w:type="table" w:customStyle="1" w:styleId="184">
    <w:name w:val="Grid Table 2 - Accent 2"/>
    <w:qFormat/>
    <w:uiPriority w:val="99"/>
    <w:tblPr>
      <w:tblLayout w:type="fixed"/>
      <w:tblCellMar>
        <w:top w:w="0" w:type="dxa"/>
        <w:left w:w="0" w:type="dxa"/>
        <w:bottom w:w="0" w:type="dxa"/>
        <w:right w:w="0" w:type="dxa"/>
      </w:tblCellMar>
    </w:tblPr>
  </w:style>
  <w:style w:type="table" w:customStyle="1" w:styleId="185">
    <w:name w:val="Grid Table 2 - Accent 3"/>
    <w:qFormat/>
    <w:uiPriority w:val="99"/>
    <w:tblPr>
      <w:tblLayout w:type="fixed"/>
      <w:tblCellMar>
        <w:top w:w="0" w:type="dxa"/>
        <w:left w:w="0" w:type="dxa"/>
        <w:bottom w:w="0" w:type="dxa"/>
        <w:right w:w="0" w:type="dxa"/>
      </w:tblCellMar>
    </w:tblPr>
  </w:style>
  <w:style w:type="table" w:customStyle="1" w:styleId="186">
    <w:name w:val="Grid Table 2 - Accent 4"/>
    <w:qFormat/>
    <w:uiPriority w:val="99"/>
    <w:tblPr>
      <w:tblLayout w:type="fixed"/>
      <w:tblCellMar>
        <w:top w:w="0" w:type="dxa"/>
        <w:left w:w="0" w:type="dxa"/>
        <w:bottom w:w="0" w:type="dxa"/>
        <w:right w:w="0" w:type="dxa"/>
      </w:tblCellMar>
    </w:tblPr>
  </w:style>
  <w:style w:type="table" w:customStyle="1" w:styleId="187">
    <w:name w:val="Grid Table 2 - Accent 5"/>
    <w:qFormat/>
    <w:uiPriority w:val="99"/>
    <w:tblPr>
      <w:tblLayout w:type="fixed"/>
      <w:tblCellMar>
        <w:top w:w="0" w:type="dxa"/>
        <w:left w:w="0" w:type="dxa"/>
        <w:bottom w:w="0" w:type="dxa"/>
        <w:right w:w="0" w:type="dxa"/>
      </w:tblCellMar>
    </w:tblPr>
  </w:style>
  <w:style w:type="table" w:customStyle="1" w:styleId="188">
    <w:name w:val="Grid Table 2 - Accent 6"/>
    <w:qFormat/>
    <w:uiPriority w:val="99"/>
    <w:tblPr>
      <w:tblLayout w:type="fixed"/>
      <w:tblCellMar>
        <w:top w:w="0" w:type="dxa"/>
        <w:left w:w="0" w:type="dxa"/>
        <w:bottom w:w="0" w:type="dxa"/>
        <w:right w:w="0" w:type="dxa"/>
      </w:tblCellMar>
    </w:tblPr>
  </w:style>
  <w:style w:type="table" w:customStyle="1" w:styleId="189">
    <w:name w:val="Grid Table 3 - Accent 1"/>
    <w:qFormat/>
    <w:uiPriority w:val="99"/>
    <w:tblPr>
      <w:tblLayout w:type="fixed"/>
      <w:tblCellMar>
        <w:top w:w="0" w:type="dxa"/>
        <w:left w:w="0" w:type="dxa"/>
        <w:bottom w:w="0" w:type="dxa"/>
        <w:right w:w="0" w:type="dxa"/>
      </w:tblCellMar>
    </w:tblPr>
  </w:style>
  <w:style w:type="table" w:customStyle="1" w:styleId="190">
    <w:name w:val="Grid Table 3 - Accent 2"/>
    <w:qFormat/>
    <w:uiPriority w:val="99"/>
    <w:tblPr>
      <w:tblLayout w:type="fixed"/>
      <w:tblCellMar>
        <w:top w:w="0" w:type="dxa"/>
        <w:left w:w="0" w:type="dxa"/>
        <w:bottom w:w="0" w:type="dxa"/>
        <w:right w:w="0" w:type="dxa"/>
      </w:tblCellMar>
    </w:tblPr>
  </w:style>
  <w:style w:type="table" w:customStyle="1" w:styleId="191">
    <w:name w:val="Grid Table 3 - Accent 3"/>
    <w:qFormat/>
    <w:uiPriority w:val="99"/>
    <w:tblPr>
      <w:tblLayout w:type="fixed"/>
      <w:tblCellMar>
        <w:top w:w="0" w:type="dxa"/>
        <w:left w:w="0" w:type="dxa"/>
        <w:bottom w:w="0" w:type="dxa"/>
        <w:right w:w="0" w:type="dxa"/>
      </w:tblCellMar>
    </w:tblPr>
  </w:style>
  <w:style w:type="table" w:customStyle="1" w:styleId="192">
    <w:name w:val="Grid Table 3 - Accent 4"/>
    <w:qFormat/>
    <w:uiPriority w:val="99"/>
    <w:tblPr>
      <w:tblLayout w:type="fixed"/>
      <w:tblCellMar>
        <w:top w:w="0" w:type="dxa"/>
        <w:left w:w="0" w:type="dxa"/>
        <w:bottom w:w="0" w:type="dxa"/>
        <w:right w:w="0" w:type="dxa"/>
      </w:tblCellMar>
    </w:tblPr>
  </w:style>
  <w:style w:type="table" w:customStyle="1" w:styleId="193">
    <w:name w:val="Grid Table 3 - Accent 5"/>
    <w:qFormat/>
    <w:uiPriority w:val="99"/>
    <w:tblPr>
      <w:tblLayout w:type="fixed"/>
      <w:tblCellMar>
        <w:top w:w="0" w:type="dxa"/>
        <w:left w:w="0" w:type="dxa"/>
        <w:bottom w:w="0" w:type="dxa"/>
        <w:right w:w="0" w:type="dxa"/>
      </w:tblCellMar>
    </w:tblPr>
  </w:style>
  <w:style w:type="table" w:customStyle="1" w:styleId="194">
    <w:name w:val="Grid Table 3 - Accent 6"/>
    <w:qFormat/>
    <w:uiPriority w:val="99"/>
    <w:tblPr>
      <w:tblLayout w:type="fixed"/>
      <w:tblCellMar>
        <w:top w:w="0" w:type="dxa"/>
        <w:left w:w="0" w:type="dxa"/>
        <w:bottom w:w="0" w:type="dxa"/>
        <w:right w:w="0" w:type="dxa"/>
      </w:tblCellMar>
    </w:tblPr>
  </w:style>
  <w:style w:type="table" w:customStyle="1" w:styleId="195">
    <w:name w:val="Grid Table 4 - Accent 1"/>
    <w:qFormat/>
    <w:uiPriority w:val="59"/>
    <w:tblPr>
      <w:tblLayout w:type="fixed"/>
      <w:tblCellMar>
        <w:top w:w="0" w:type="dxa"/>
        <w:left w:w="0" w:type="dxa"/>
        <w:bottom w:w="0" w:type="dxa"/>
        <w:right w:w="0" w:type="dxa"/>
      </w:tblCellMar>
    </w:tblPr>
  </w:style>
  <w:style w:type="table" w:customStyle="1" w:styleId="196">
    <w:name w:val="Grid Table 4 - Accent 2"/>
    <w:qFormat/>
    <w:uiPriority w:val="59"/>
    <w:tblPr>
      <w:tblLayout w:type="fixed"/>
      <w:tblCellMar>
        <w:top w:w="0" w:type="dxa"/>
        <w:left w:w="0" w:type="dxa"/>
        <w:bottom w:w="0" w:type="dxa"/>
        <w:right w:w="0" w:type="dxa"/>
      </w:tblCellMar>
    </w:tblPr>
  </w:style>
  <w:style w:type="table" w:customStyle="1" w:styleId="197">
    <w:name w:val="Grid Table 4 - Accent 3"/>
    <w:qFormat/>
    <w:uiPriority w:val="59"/>
    <w:tblPr>
      <w:tblLayout w:type="fixed"/>
      <w:tblCellMar>
        <w:top w:w="0" w:type="dxa"/>
        <w:left w:w="0" w:type="dxa"/>
        <w:bottom w:w="0" w:type="dxa"/>
        <w:right w:w="0" w:type="dxa"/>
      </w:tblCellMar>
    </w:tblPr>
  </w:style>
  <w:style w:type="table" w:customStyle="1" w:styleId="198">
    <w:name w:val="Grid Table 4 - Accent 4"/>
    <w:qFormat/>
    <w:uiPriority w:val="59"/>
    <w:tblPr>
      <w:tblLayout w:type="fixed"/>
      <w:tblCellMar>
        <w:top w:w="0" w:type="dxa"/>
        <w:left w:w="0" w:type="dxa"/>
        <w:bottom w:w="0" w:type="dxa"/>
        <w:right w:w="0" w:type="dxa"/>
      </w:tblCellMar>
    </w:tblPr>
  </w:style>
  <w:style w:type="table" w:customStyle="1" w:styleId="199">
    <w:name w:val="Grid Table 4 - Accent 5"/>
    <w:qFormat/>
    <w:uiPriority w:val="59"/>
    <w:tblPr>
      <w:tblLayout w:type="fixed"/>
      <w:tblCellMar>
        <w:top w:w="0" w:type="dxa"/>
        <w:left w:w="0" w:type="dxa"/>
        <w:bottom w:w="0" w:type="dxa"/>
        <w:right w:w="0" w:type="dxa"/>
      </w:tblCellMar>
    </w:tblPr>
  </w:style>
  <w:style w:type="table" w:customStyle="1" w:styleId="200">
    <w:name w:val="Grid Table 4 - Accent 6"/>
    <w:qFormat/>
    <w:uiPriority w:val="59"/>
    <w:tblPr>
      <w:tblLayout w:type="fixed"/>
      <w:tblCellMar>
        <w:top w:w="0" w:type="dxa"/>
        <w:left w:w="0" w:type="dxa"/>
        <w:bottom w:w="0" w:type="dxa"/>
        <w:right w:w="0" w:type="dxa"/>
      </w:tblCellMar>
    </w:tblPr>
  </w:style>
  <w:style w:type="table" w:customStyle="1" w:styleId="201">
    <w:name w:val="Grid Table 5 Dark- Accent 1"/>
    <w:qFormat/>
    <w:uiPriority w:val="99"/>
    <w:tblPr>
      <w:tblLayout w:type="fixed"/>
      <w:tblCellMar>
        <w:top w:w="0" w:type="dxa"/>
        <w:left w:w="0" w:type="dxa"/>
        <w:bottom w:w="0" w:type="dxa"/>
        <w:right w:w="0" w:type="dxa"/>
      </w:tblCellMar>
    </w:tblPr>
  </w:style>
  <w:style w:type="table" w:customStyle="1" w:styleId="202">
    <w:name w:val="Grid Table 5 Dark - Accent 2"/>
    <w:qFormat/>
    <w:uiPriority w:val="99"/>
    <w:tblPr>
      <w:tblLayout w:type="fixed"/>
      <w:tblCellMar>
        <w:top w:w="0" w:type="dxa"/>
        <w:left w:w="0" w:type="dxa"/>
        <w:bottom w:w="0" w:type="dxa"/>
        <w:right w:w="0" w:type="dxa"/>
      </w:tblCellMar>
    </w:tblPr>
  </w:style>
  <w:style w:type="table" w:customStyle="1" w:styleId="203">
    <w:name w:val="Grid Table 5 Dark - Accent 3"/>
    <w:qFormat/>
    <w:uiPriority w:val="99"/>
    <w:tblPr>
      <w:tblLayout w:type="fixed"/>
      <w:tblCellMar>
        <w:top w:w="0" w:type="dxa"/>
        <w:left w:w="0" w:type="dxa"/>
        <w:bottom w:w="0" w:type="dxa"/>
        <w:right w:w="0" w:type="dxa"/>
      </w:tblCellMar>
    </w:tblPr>
  </w:style>
  <w:style w:type="table" w:customStyle="1" w:styleId="204">
    <w:name w:val="Grid Table 5 Dark- Accent 4"/>
    <w:qFormat/>
    <w:uiPriority w:val="99"/>
    <w:tblPr>
      <w:tblLayout w:type="fixed"/>
      <w:tblCellMar>
        <w:top w:w="0" w:type="dxa"/>
        <w:left w:w="0" w:type="dxa"/>
        <w:bottom w:w="0" w:type="dxa"/>
        <w:right w:w="0" w:type="dxa"/>
      </w:tblCellMar>
    </w:tblPr>
  </w:style>
  <w:style w:type="table" w:customStyle="1" w:styleId="205">
    <w:name w:val="Grid Table 5 Dark - Accent 5"/>
    <w:qFormat/>
    <w:uiPriority w:val="99"/>
    <w:tblPr>
      <w:tblLayout w:type="fixed"/>
      <w:tblCellMar>
        <w:top w:w="0" w:type="dxa"/>
        <w:left w:w="0" w:type="dxa"/>
        <w:bottom w:w="0" w:type="dxa"/>
        <w:right w:w="0" w:type="dxa"/>
      </w:tblCellMar>
    </w:tblPr>
  </w:style>
  <w:style w:type="table" w:customStyle="1" w:styleId="206">
    <w:name w:val="Grid Table 5 Dark - Accent 6"/>
    <w:qFormat/>
    <w:uiPriority w:val="99"/>
    <w:tblPr>
      <w:tblLayout w:type="fixed"/>
      <w:tblCellMar>
        <w:top w:w="0" w:type="dxa"/>
        <w:left w:w="0" w:type="dxa"/>
        <w:bottom w:w="0" w:type="dxa"/>
        <w:right w:w="0" w:type="dxa"/>
      </w:tblCellMar>
    </w:tblPr>
  </w:style>
  <w:style w:type="table" w:customStyle="1" w:styleId="207">
    <w:name w:val="Grid Table 6 Colorful - Accent 1"/>
    <w:qFormat/>
    <w:uiPriority w:val="99"/>
    <w:tblPr>
      <w:tblLayout w:type="fixed"/>
      <w:tblCellMar>
        <w:top w:w="0" w:type="dxa"/>
        <w:left w:w="0" w:type="dxa"/>
        <w:bottom w:w="0" w:type="dxa"/>
        <w:right w:w="0" w:type="dxa"/>
      </w:tblCellMar>
    </w:tblPr>
  </w:style>
  <w:style w:type="table" w:customStyle="1" w:styleId="208">
    <w:name w:val="Grid Table 6 Colorful - Accent 2"/>
    <w:qFormat/>
    <w:uiPriority w:val="99"/>
    <w:tblPr>
      <w:tblLayout w:type="fixed"/>
      <w:tblCellMar>
        <w:top w:w="0" w:type="dxa"/>
        <w:left w:w="0" w:type="dxa"/>
        <w:bottom w:w="0" w:type="dxa"/>
        <w:right w:w="0" w:type="dxa"/>
      </w:tblCellMar>
    </w:tblPr>
  </w:style>
  <w:style w:type="table" w:customStyle="1" w:styleId="209">
    <w:name w:val="Grid Table 6 Colorful - Accent 3"/>
    <w:qFormat/>
    <w:uiPriority w:val="99"/>
    <w:tblPr>
      <w:tblLayout w:type="fixed"/>
      <w:tblCellMar>
        <w:top w:w="0" w:type="dxa"/>
        <w:left w:w="0" w:type="dxa"/>
        <w:bottom w:w="0" w:type="dxa"/>
        <w:right w:w="0" w:type="dxa"/>
      </w:tblCellMar>
    </w:tblPr>
  </w:style>
  <w:style w:type="table" w:customStyle="1" w:styleId="210">
    <w:name w:val="Grid Table 6 Colorful - Accent 4"/>
    <w:qFormat/>
    <w:uiPriority w:val="99"/>
    <w:tblPr>
      <w:tblLayout w:type="fixed"/>
      <w:tblCellMar>
        <w:top w:w="0" w:type="dxa"/>
        <w:left w:w="0" w:type="dxa"/>
        <w:bottom w:w="0" w:type="dxa"/>
        <w:right w:w="0" w:type="dxa"/>
      </w:tblCellMar>
    </w:tblPr>
  </w:style>
  <w:style w:type="table" w:customStyle="1" w:styleId="211">
    <w:name w:val="Grid Table 6 Colorful - Accent 5"/>
    <w:qFormat/>
    <w:uiPriority w:val="99"/>
    <w:tblPr>
      <w:tblLayout w:type="fixed"/>
      <w:tblCellMar>
        <w:top w:w="0" w:type="dxa"/>
        <w:left w:w="0" w:type="dxa"/>
        <w:bottom w:w="0" w:type="dxa"/>
        <w:right w:w="0" w:type="dxa"/>
      </w:tblCellMar>
    </w:tblPr>
  </w:style>
  <w:style w:type="table" w:customStyle="1" w:styleId="212">
    <w:name w:val="Grid Table 6 Colorful - Accent 6"/>
    <w:qFormat/>
    <w:uiPriority w:val="99"/>
    <w:tblPr>
      <w:tblLayout w:type="fixed"/>
      <w:tblCellMar>
        <w:top w:w="0" w:type="dxa"/>
        <w:left w:w="0" w:type="dxa"/>
        <w:bottom w:w="0" w:type="dxa"/>
        <w:right w:w="0" w:type="dxa"/>
      </w:tblCellMar>
    </w:tblPr>
  </w:style>
  <w:style w:type="table" w:customStyle="1" w:styleId="213">
    <w:name w:val="Grid Table 7 Colorful - Accent 1"/>
    <w:qFormat/>
    <w:uiPriority w:val="99"/>
    <w:tblPr>
      <w:tblLayout w:type="fixed"/>
      <w:tblCellMar>
        <w:top w:w="0" w:type="dxa"/>
        <w:left w:w="0" w:type="dxa"/>
        <w:bottom w:w="0" w:type="dxa"/>
        <w:right w:w="0" w:type="dxa"/>
      </w:tblCellMar>
    </w:tblPr>
  </w:style>
  <w:style w:type="table" w:customStyle="1" w:styleId="214">
    <w:name w:val="Grid Table 7 Colorful - Accent 2"/>
    <w:qFormat/>
    <w:uiPriority w:val="99"/>
    <w:tblPr>
      <w:tblLayout w:type="fixed"/>
      <w:tblCellMar>
        <w:top w:w="0" w:type="dxa"/>
        <w:left w:w="0" w:type="dxa"/>
        <w:bottom w:w="0" w:type="dxa"/>
        <w:right w:w="0" w:type="dxa"/>
      </w:tblCellMar>
    </w:tblPr>
  </w:style>
  <w:style w:type="table" w:customStyle="1" w:styleId="215">
    <w:name w:val="Grid Table 7 Colorful - Accent 3"/>
    <w:qFormat/>
    <w:uiPriority w:val="99"/>
    <w:tblPr>
      <w:tblLayout w:type="fixed"/>
      <w:tblCellMar>
        <w:top w:w="0" w:type="dxa"/>
        <w:left w:w="0" w:type="dxa"/>
        <w:bottom w:w="0" w:type="dxa"/>
        <w:right w:w="0" w:type="dxa"/>
      </w:tblCellMar>
    </w:tblPr>
  </w:style>
  <w:style w:type="table" w:customStyle="1" w:styleId="216">
    <w:name w:val="Grid Table 7 Colorful - Accent 4"/>
    <w:qFormat/>
    <w:uiPriority w:val="99"/>
    <w:tblPr>
      <w:tblLayout w:type="fixed"/>
      <w:tblCellMar>
        <w:top w:w="0" w:type="dxa"/>
        <w:left w:w="0" w:type="dxa"/>
        <w:bottom w:w="0" w:type="dxa"/>
        <w:right w:w="0" w:type="dxa"/>
      </w:tblCellMar>
    </w:tblPr>
  </w:style>
  <w:style w:type="table" w:customStyle="1" w:styleId="217">
    <w:name w:val="Grid Table 7 Colorful - Accent 5"/>
    <w:qFormat/>
    <w:uiPriority w:val="99"/>
    <w:tblPr>
      <w:tblLayout w:type="fixed"/>
      <w:tblCellMar>
        <w:top w:w="0" w:type="dxa"/>
        <w:left w:w="0" w:type="dxa"/>
        <w:bottom w:w="0" w:type="dxa"/>
        <w:right w:w="0" w:type="dxa"/>
      </w:tblCellMar>
    </w:tblPr>
  </w:style>
  <w:style w:type="table" w:customStyle="1" w:styleId="218">
    <w:name w:val="Grid Table 7 Colorful - Accent 6"/>
    <w:qFormat/>
    <w:uiPriority w:val="99"/>
    <w:tblPr>
      <w:tblLayout w:type="fixed"/>
      <w:tblCellMar>
        <w:top w:w="0" w:type="dxa"/>
        <w:left w:w="0" w:type="dxa"/>
        <w:bottom w:w="0" w:type="dxa"/>
        <w:right w:w="0" w:type="dxa"/>
      </w:tblCellMar>
    </w:tblPr>
  </w:style>
  <w:style w:type="table" w:customStyle="1" w:styleId="219">
    <w:name w:val="List Table 1 Light - Accent 1"/>
    <w:qFormat/>
    <w:uiPriority w:val="99"/>
    <w:tblPr>
      <w:tblLayout w:type="fixed"/>
      <w:tblCellMar>
        <w:top w:w="0" w:type="dxa"/>
        <w:left w:w="0" w:type="dxa"/>
        <w:bottom w:w="0" w:type="dxa"/>
        <w:right w:w="0" w:type="dxa"/>
      </w:tblCellMar>
    </w:tblPr>
  </w:style>
  <w:style w:type="table" w:customStyle="1" w:styleId="220">
    <w:name w:val="List Table 1 Light - Accent 2"/>
    <w:qFormat/>
    <w:uiPriority w:val="99"/>
    <w:tblPr>
      <w:tblLayout w:type="fixed"/>
      <w:tblCellMar>
        <w:top w:w="0" w:type="dxa"/>
        <w:left w:w="0" w:type="dxa"/>
        <w:bottom w:w="0" w:type="dxa"/>
        <w:right w:w="0" w:type="dxa"/>
      </w:tblCellMar>
    </w:tblPr>
  </w:style>
  <w:style w:type="table" w:customStyle="1" w:styleId="221">
    <w:name w:val="List Table 1 Light - Accent 3"/>
    <w:qFormat/>
    <w:uiPriority w:val="99"/>
    <w:tblPr>
      <w:tblLayout w:type="fixed"/>
      <w:tblCellMar>
        <w:top w:w="0" w:type="dxa"/>
        <w:left w:w="0" w:type="dxa"/>
        <w:bottom w:w="0" w:type="dxa"/>
        <w:right w:w="0" w:type="dxa"/>
      </w:tblCellMar>
    </w:tblPr>
  </w:style>
  <w:style w:type="table" w:customStyle="1" w:styleId="222">
    <w:name w:val="List Table 1 Light - Accent 4"/>
    <w:qFormat/>
    <w:uiPriority w:val="99"/>
    <w:tblPr>
      <w:tblLayout w:type="fixed"/>
      <w:tblCellMar>
        <w:top w:w="0" w:type="dxa"/>
        <w:left w:w="0" w:type="dxa"/>
        <w:bottom w:w="0" w:type="dxa"/>
        <w:right w:w="0" w:type="dxa"/>
      </w:tblCellMar>
    </w:tblPr>
  </w:style>
  <w:style w:type="table" w:customStyle="1" w:styleId="223">
    <w:name w:val="List Table 1 Light - Accent 5"/>
    <w:qFormat/>
    <w:uiPriority w:val="99"/>
    <w:tblPr>
      <w:tblLayout w:type="fixed"/>
      <w:tblCellMar>
        <w:top w:w="0" w:type="dxa"/>
        <w:left w:w="0" w:type="dxa"/>
        <w:bottom w:w="0" w:type="dxa"/>
        <w:right w:w="0" w:type="dxa"/>
      </w:tblCellMar>
    </w:tblPr>
  </w:style>
  <w:style w:type="table" w:customStyle="1" w:styleId="224">
    <w:name w:val="List Table 1 Light - Accent 6"/>
    <w:qFormat/>
    <w:uiPriority w:val="99"/>
    <w:tblPr>
      <w:tblLayout w:type="fixed"/>
      <w:tblCellMar>
        <w:top w:w="0" w:type="dxa"/>
        <w:left w:w="0" w:type="dxa"/>
        <w:bottom w:w="0" w:type="dxa"/>
        <w:right w:w="0" w:type="dxa"/>
      </w:tblCellMar>
    </w:tblPr>
  </w:style>
  <w:style w:type="table" w:customStyle="1" w:styleId="225">
    <w:name w:val="List Table 2 - Accent 1"/>
    <w:qFormat/>
    <w:uiPriority w:val="99"/>
    <w:tblPr>
      <w:tblLayout w:type="fixed"/>
      <w:tblCellMar>
        <w:top w:w="0" w:type="dxa"/>
        <w:left w:w="0" w:type="dxa"/>
        <w:bottom w:w="0" w:type="dxa"/>
        <w:right w:w="0" w:type="dxa"/>
      </w:tblCellMar>
    </w:tblPr>
  </w:style>
  <w:style w:type="table" w:customStyle="1" w:styleId="226">
    <w:name w:val="List Table 2 - Accent 2"/>
    <w:qFormat/>
    <w:uiPriority w:val="99"/>
    <w:tblPr>
      <w:tblLayout w:type="fixed"/>
      <w:tblCellMar>
        <w:top w:w="0" w:type="dxa"/>
        <w:left w:w="0" w:type="dxa"/>
        <w:bottom w:w="0" w:type="dxa"/>
        <w:right w:w="0" w:type="dxa"/>
      </w:tblCellMar>
    </w:tblPr>
  </w:style>
  <w:style w:type="table" w:customStyle="1" w:styleId="227">
    <w:name w:val="List Table 2 - Accent 3"/>
    <w:qFormat/>
    <w:uiPriority w:val="99"/>
    <w:tblPr>
      <w:tblLayout w:type="fixed"/>
      <w:tblCellMar>
        <w:top w:w="0" w:type="dxa"/>
        <w:left w:w="0" w:type="dxa"/>
        <w:bottom w:w="0" w:type="dxa"/>
        <w:right w:w="0" w:type="dxa"/>
      </w:tblCellMar>
    </w:tblPr>
  </w:style>
  <w:style w:type="table" w:customStyle="1" w:styleId="228">
    <w:name w:val="List Table 2 - Accent 4"/>
    <w:qFormat/>
    <w:uiPriority w:val="99"/>
    <w:tblPr>
      <w:tblLayout w:type="fixed"/>
      <w:tblCellMar>
        <w:top w:w="0" w:type="dxa"/>
        <w:left w:w="0" w:type="dxa"/>
        <w:bottom w:w="0" w:type="dxa"/>
        <w:right w:w="0" w:type="dxa"/>
      </w:tblCellMar>
    </w:tblPr>
  </w:style>
  <w:style w:type="table" w:customStyle="1" w:styleId="229">
    <w:name w:val="List Table 2 - Accent 5"/>
    <w:qFormat/>
    <w:uiPriority w:val="99"/>
    <w:tblPr>
      <w:tblLayout w:type="fixed"/>
      <w:tblCellMar>
        <w:top w:w="0" w:type="dxa"/>
        <w:left w:w="0" w:type="dxa"/>
        <w:bottom w:w="0" w:type="dxa"/>
        <w:right w:w="0" w:type="dxa"/>
      </w:tblCellMar>
    </w:tblPr>
  </w:style>
  <w:style w:type="table" w:customStyle="1" w:styleId="230">
    <w:name w:val="List Table 2 - Accent 6"/>
    <w:qFormat/>
    <w:uiPriority w:val="99"/>
    <w:tblPr>
      <w:tblLayout w:type="fixed"/>
      <w:tblCellMar>
        <w:top w:w="0" w:type="dxa"/>
        <w:left w:w="0" w:type="dxa"/>
        <w:bottom w:w="0" w:type="dxa"/>
        <w:right w:w="0" w:type="dxa"/>
      </w:tblCellMar>
    </w:tblPr>
  </w:style>
  <w:style w:type="table" w:customStyle="1" w:styleId="231">
    <w:name w:val="List Table 3 - Accent 1"/>
    <w:qFormat/>
    <w:uiPriority w:val="99"/>
    <w:tblPr>
      <w:tblLayout w:type="fixed"/>
      <w:tblCellMar>
        <w:top w:w="0" w:type="dxa"/>
        <w:left w:w="0" w:type="dxa"/>
        <w:bottom w:w="0" w:type="dxa"/>
        <w:right w:w="0" w:type="dxa"/>
      </w:tblCellMar>
    </w:tblPr>
  </w:style>
  <w:style w:type="table" w:customStyle="1" w:styleId="232">
    <w:name w:val="List Table 3 - Accent 2"/>
    <w:qFormat/>
    <w:uiPriority w:val="99"/>
    <w:tblPr>
      <w:tblLayout w:type="fixed"/>
      <w:tblCellMar>
        <w:top w:w="0" w:type="dxa"/>
        <w:left w:w="0" w:type="dxa"/>
        <w:bottom w:w="0" w:type="dxa"/>
        <w:right w:w="0" w:type="dxa"/>
      </w:tblCellMar>
    </w:tblPr>
  </w:style>
  <w:style w:type="table" w:customStyle="1" w:styleId="233">
    <w:name w:val="List Table 3 - Accent 3"/>
    <w:qFormat/>
    <w:uiPriority w:val="99"/>
    <w:tblPr>
      <w:tblLayout w:type="fixed"/>
      <w:tblCellMar>
        <w:top w:w="0" w:type="dxa"/>
        <w:left w:w="0" w:type="dxa"/>
        <w:bottom w:w="0" w:type="dxa"/>
        <w:right w:w="0" w:type="dxa"/>
      </w:tblCellMar>
    </w:tblPr>
  </w:style>
  <w:style w:type="table" w:customStyle="1" w:styleId="234">
    <w:name w:val="List Table 3 - Accent 4"/>
    <w:qFormat/>
    <w:uiPriority w:val="99"/>
    <w:tblPr>
      <w:tblLayout w:type="fixed"/>
      <w:tblCellMar>
        <w:top w:w="0" w:type="dxa"/>
        <w:left w:w="0" w:type="dxa"/>
        <w:bottom w:w="0" w:type="dxa"/>
        <w:right w:w="0" w:type="dxa"/>
      </w:tblCellMar>
    </w:tblPr>
  </w:style>
  <w:style w:type="table" w:customStyle="1" w:styleId="235">
    <w:name w:val="List Table 3 - Accent 5"/>
    <w:qFormat/>
    <w:uiPriority w:val="99"/>
    <w:tblPr>
      <w:tblLayout w:type="fixed"/>
      <w:tblCellMar>
        <w:top w:w="0" w:type="dxa"/>
        <w:left w:w="0" w:type="dxa"/>
        <w:bottom w:w="0" w:type="dxa"/>
        <w:right w:w="0" w:type="dxa"/>
      </w:tblCellMar>
    </w:tblPr>
  </w:style>
  <w:style w:type="table" w:customStyle="1" w:styleId="236">
    <w:name w:val="List Table 3 - Accent 6"/>
    <w:qFormat/>
    <w:uiPriority w:val="99"/>
    <w:tblPr>
      <w:tblLayout w:type="fixed"/>
      <w:tblCellMar>
        <w:top w:w="0" w:type="dxa"/>
        <w:left w:w="0" w:type="dxa"/>
        <w:bottom w:w="0" w:type="dxa"/>
        <w:right w:w="0" w:type="dxa"/>
      </w:tblCellMar>
    </w:tblPr>
  </w:style>
  <w:style w:type="table" w:customStyle="1" w:styleId="237">
    <w:name w:val="List Table 4 - Accent 1"/>
    <w:qFormat/>
    <w:uiPriority w:val="99"/>
    <w:tblPr>
      <w:tblLayout w:type="fixed"/>
      <w:tblCellMar>
        <w:top w:w="0" w:type="dxa"/>
        <w:left w:w="0" w:type="dxa"/>
        <w:bottom w:w="0" w:type="dxa"/>
        <w:right w:w="0" w:type="dxa"/>
      </w:tblCellMar>
    </w:tblPr>
  </w:style>
  <w:style w:type="table" w:customStyle="1" w:styleId="238">
    <w:name w:val="List Table 4 - Accent 2"/>
    <w:qFormat/>
    <w:uiPriority w:val="99"/>
    <w:tblPr>
      <w:tblLayout w:type="fixed"/>
      <w:tblCellMar>
        <w:top w:w="0" w:type="dxa"/>
        <w:left w:w="0" w:type="dxa"/>
        <w:bottom w:w="0" w:type="dxa"/>
        <w:right w:w="0" w:type="dxa"/>
      </w:tblCellMar>
    </w:tblPr>
  </w:style>
  <w:style w:type="table" w:customStyle="1" w:styleId="239">
    <w:name w:val="List Table 4 - Accent 3"/>
    <w:qFormat/>
    <w:uiPriority w:val="99"/>
    <w:tblPr>
      <w:tblLayout w:type="fixed"/>
      <w:tblCellMar>
        <w:top w:w="0" w:type="dxa"/>
        <w:left w:w="0" w:type="dxa"/>
        <w:bottom w:w="0" w:type="dxa"/>
        <w:right w:w="0" w:type="dxa"/>
      </w:tblCellMar>
    </w:tblPr>
  </w:style>
  <w:style w:type="table" w:customStyle="1" w:styleId="240">
    <w:name w:val="List Table 4 - Accent 4"/>
    <w:qFormat/>
    <w:uiPriority w:val="99"/>
    <w:tblPr>
      <w:tblLayout w:type="fixed"/>
      <w:tblCellMar>
        <w:top w:w="0" w:type="dxa"/>
        <w:left w:w="0" w:type="dxa"/>
        <w:bottom w:w="0" w:type="dxa"/>
        <w:right w:w="0" w:type="dxa"/>
      </w:tblCellMar>
    </w:tblPr>
  </w:style>
  <w:style w:type="table" w:customStyle="1" w:styleId="241">
    <w:name w:val="List Table 4 - Accent 5"/>
    <w:qFormat/>
    <w:uiPriority w:val="99"/>
    <w:tblPr>
      <w:tblLayout w:type="fixed"/>
      <w:tblCellMar>
        <w:top w:w="0" w:type="dxa"/>
        <w:left w:w="0" w:type="dxa"/>
        <w:bottom w:w="0" w:type="dxa"/>
        <w:right w:w="0" w:type="dxa"/>
      </w:tblCellMar>
    </w:tblPr>
  </w:style>
  <w:style w:type="table" w:customStyle="1" w:styleId="242">
    <w:name w:val="List Table 4 - Accent 6"/>
    <w:qFormat/>
    <w:uiPriority w:val="99"/>
    <w:tblPr>
      <w:tblLayout w:type="fixed"/>
      <w:tblCellMar>
        <w:top w:w="0" w:type="dxa"/>
        <w:left w:w="0" w:type="dxa"/>
        <w:bottom w:w="0" w:type="dxa"/>
        <w:right w:w="0" w:type="dxa"/>
      </w:tblCellMar>
    </w:tblPr>
  </w:style>
  <w:style w:type="table" w:customStyle="1" w:styleId="243">
    <w:name w:val="List Table 5 Dark - Accent 1"/>
    <w:qFormat/>
    <w:uiPriority w:val="99"/>
    <w:tblPr>
      <w:tblLayout w:type="fixed"/>
      <w:tblCellMar>
        <w:top w:w="0" w:type="dxa"/>
        <w:left w:w="0" w:type="dxa"/>
        <w:bottom w:w="0" w:type="dxa"/>
        <w:right w:w="0" w:type="dxa"/>
      </w:tblCellMar>
    </w:tblPr>
  </w:style>
  <w:style w:type="table" w:customStyle="1" w:styleId="244">
    <w:name w:val="List Table 5 Dark - Accent 2"/>
    <w:qFormat/>
    <w:uiPriority w:val="99"/>
    <w:tblPr>
      <w:tblLayout w:type="fixed"/>
      <w:tblCellMar>
        <w:top w:w="0" w:type="dxa"/>
        <w:left w:w="0" w:type="dxa"/>
        <w:bottom w:w="0" w:type="dxa"/>
        <w:right w:w="0" w:type="dxa"/>
      </w:tblCellMar>
    </w:tblPr>
  </w:style>
  <w:style w:type="table" w:customStyle="1" w:styleId="245">
    <w:name w:val="List Table 5 Dark - Accent 3"/>
    <w:qFormat/>
    <w:uiPriority w:val="99"/>
    <w:tblPr>
      <w:tblLayout w:type="fixed"/>
      <w:tblCellMar>
        <w:top w:w="0" w:type="dxa"/>
        <w:left w:w="0" w:type="dxa"/>
        <w:bottom w:w="0" w:type="dxa"/>
        <w:right w:w="0" w:type="dxa"/>
      </w:tblCellMar>
    </w:tblPr>
  </w:style>
  <w:style w:type="table" w:customStyle="1" w:styleId="246">
    <w:name w:val="List Table 5 Dark - Accent 4"/>
    <w:qFormat/>
    <w:uiPriority w:val="99"/>
    <w:tblPr>
      <w:tblLayout w:type="fixed"/>
      <w:tblCellMar>
        <w:top w:w="0" w:type="dxa"/>
        <w:left w:w="0" w:type="dxa"/>
        <w:bottom w:w="0" w:type="dxa"/>
        <w:right w:w="0" w:type="dxa"/>
      </w:tblCellMar>
    </w:tblPr>
  </w:style>
  <w:style w:type="table" w:customStyle="1" w:styleId="247">
    <w:name w:val="List Table 5 Dark - Accent 5"/>
    <w:qFormat/>
    <w:uiPriority w:val="99"/>
    <w:tblPr>
      <w:tblLayout w:type="fixed"/>
      <w:tblCellMar>
        <w:top w:w="0" w:type="dxa"/>
        <w:left w:w="0" w:type="dxa"/>
        <w:bottom w:w="0" w:type="dxa"/>
        <w:right w:w="0" w:type="dxa"/>
      </w:tblCellMar>
    </w:tblPr>
  </w:style>
  <w:style w:type="table" w:customStyle="1" w:styleId="248">
    <w:name w:val="List Table 5 Dark - Accent 6"/>
    <w:qFormat/>
    <w:uiPriority w:val="99"/>
    <w:tblPr>
      <w:tblLayout w:type="fixed"/>
      <w:tblCellMar>
        <w:top w:w="0" w:type="dxa"/>
        <w:left w:w="0" w:type="dxa"/>
        <w:bottom w:w="0" w:type="dxa"/>
        <w:right w:w="0" w:type="dxa"/>
      </w:tblCellMar>
    </w:tblPr>
  </w:style>
  <w:style w:type="table" w:customStyle="1" w:styleId="249">
    <w:name w:val="List Table 6 Colorful - Accent 1"/>
    <w:qFormat/>
    <w:uiPriority w:val="99"/>
    <w:tblPr>
      <w:tblLayout w:type="fixed"/>
      <w:tblCellMar>
        <w:top w:w="0" w:type="dxa"/>
        <w:left w:w="0" w:type="dxa"/>
        <w:bottom w:w="0" w:type="dxa"/>
        <w:right w:w="0" w:type="dxa"/>
      </w:tblCellMar>
    </w:tblPr>
  </w:style>
  <w:style w:type="table" w:customStyle="1" w:styleId="250">
    <w:name w:val="List Table 6 Colorful - Accent 2"/>
    <w:qFormat/>
    <w:uiPriority w:val="99"/>
    <w:tblPr>
      <w:tblLayout w:type="fixed"/>
      <w:tblCellMar>
        <w:top w:w="0" w:type="dxa"/>
        <w:left w:w="0" w:type="dxa"/>
        <w:bottom w:w="0" w:type="dxa"/>
        <w:right w:w="0" w:type="dxa"/>
      </w:tblCellMar>
    </w:tblPr>
  </w:style>
  <w:style w:type="table" w:customStyle="1" w:styleId="251">
    <w:name w:val="List Table 6 Colorful - Accent 3"/>
    <w:qFormat/>
    <w:uiPriority w:val="99"/>
    <w:tblPr>
      <w:tblLayout w:type="fixed"/>
      <w:tblCellMar>
        <w:top w:w="0" w:type="dxa"/>
        <w:left w:w="0" w:type="dxa"/>
        <w:bottom w:w="0" w:type="dxa"/>
        <w:right w:w="0" w:type="dxa"/>
      </w:tblCellMar>
    </w:tblPr>
  </w:style>
  <w:style w:type="table" w:customStyle="1" w:styleId="252">
    <w:name w:val="List Table 6 Colorful - Accent 4"/>
    <w:qFormat/>
    <w:uiPriority w:val="99"/>
    <w:tblPr>
      <w:tblLayout w:type="fixed"/>
      <w:tblCellMar>
        <w:top w:w="0" w:type="dxa"/>
        <w:left w:w="0" w:type="dxa"/>
        <w:bottom w:w="0" w:type="dxa"/>
        <w:right w:w="0" w:type="dxa"/>
      </w:tblCellMar>
    </w:tblPr>
  </w:style>
  <w:style w:type="table" w:customStyle="1" w:styleId="253">
    <w:name w:val="List Table 6 Colorful - Accent 5"/>
    <w:qFormat/>
    <w:uiPriority w:val="99"/>
    <w:tblPr>
      <w:tblLayout w:type="fixed"/>
      <w:tblCellMar>
        <w:top w:w="0" w:type="dxa"/>
        <w:left w:w="0" w:type="dxa"/>
        <w:bottom w:w="0" w:type="dxa"/>
        <w:right w:w="0" w:type="dxa"/>
      </w:tblCellMar>
    </w:tblPr>
  </w:style>
  <w:style w:type="table" w:customStyle="1" w:styleId="254">
    <w:name w:val="List Table 6 Colorful - Accent 6"/>
    <w:qFormat/>
    <w:uiPriority w:val="99"/>
    <w:tblPr>
      <w:tblLayout w:type="fixed"/>
      <w:tblCellMar>
        <w:top w:w="0" w:type="dxa"/>
        <w:left w:w="0" w:type="dxa"/>
        <w:bottom w:w="0" w:type="dxa"/>
        <w:right w:w="0" w:type="dxa"/>
      </w:tblCellMar>
    </w:tblPr>
  </w:style>
  <w:style w:type="table" w:customStyle="1" w:styleId="255">
    <w:name w:val="List Table 7 Colorful - Accent 1"/>
    <w:qFormat/>
    <w:uiPriority w:val="99"/>
    <w:tblPr>
      <w:tblLayout w:type="fixed"/>
      <w:tblCellMar>
        <w:top w:w="0" w:type="dxa"/>
        <w:left w:w="0" w:type="dxa"/>
        <w:bottom w:w="0" w:type="dxa"/>
        <w:right w:w="0" w:type="dxa"/>
      </w:tblCellMar>
    </w:tblPr>
  </w:style>
  <w:style w:type="table" w:customStyle="1" w:styleId="256">
    <w:name w:val="List Table 7 Colorful - Accent 2"/>
    <w:qFormat/>
    <w:uiPriority w:val="99"/>
    <w:tblPr>
      <w:tblLayout w:type="fixed"/>
      <w:tblCellMar>
        <w:top w:w="0" w:type="dxa"/>
        <w:left w:w="0" w:type="dxa"/>
        <w:bottom w:w="0" w:type="dxa"/>
        <w:right w:w="0" w:type="dxa"/>
      </w:tblCellMar>
    </w:tblPr>
  </w:style>
  <w:style w:type="table" w:customStyle="1" w:styleId="257">
    <w:name w:val="List Table 7 Colorful - Accent 3"/>
    <w:qFormat/>
    <w:uiPriority w:val="99"/>
    <w:tblPr>
      <w:tblLayout w:type="fixed"/>
      <w:tblCellMar>
        <w:top w:w="0" w:type="dxa"/>
        <w:left w:w="0" w:type="dxa"/>
        <w:bottom w:w="0" w:type="dxa"/>
        <w:right w:w="0" w:type="dxa"/>
      </w:tblCellMar>
    </w:tblPr>
  </w:style>
  <w:style w:type="table" w:customStyle="1" w:styleId="258">
    <w:name w:val="List Table 7 Colorful - Accent 4"/>
    <w:qFormat/>
    <w:uiPriority w:val="99"/>
    <w:tblPr>
      <w:tblLayout w:type="fixed"/>
      <w:tblCellMar>
        <w:top w:w="0" w:type="dxa"/>
        <w:left w:w="0" w:type="dxa"/>
        <w:bottom w:w="0" w:type="dxa"/>
        <w:right w:w="0" w:type="dxa"/>
      </w:tblCellMar>
    </w:tblPr>
  </w:style>
  <w:style w:type="table" w:customStyle="1" w:styleId="259">
    <w:name w:val="List Table 7 Colorful - Accent 5"/>
    <w:qFormat/>
    <w:uiPriority w:val="99"/>
    <w:tblPr>
      <w:tblLayout w:type="fixed"/>
      <w:tblCellMar>
        <w:top w:w="0" w:type="dxa"/>
        <w:left w:w="0" w:type="dxa"/>
        <w:bottom w:w="0" w:type="dxa"/>
        <w:right w:w="0" w:type="dxa"/>
      </w:tblCellMar>
    </w:tblPr>
  </w:style>
  <w:style w:type="table" w:customStyle="1" w:styleId="260">
    <w:name w:val="List Table 7 Colorful - Accent 6"/>
    <w:qFormat/>
    <w:uiPriority w:val="99"/>
    <w:tblPr>
      <w:tblLayout w:type="fixed"/>
      <w:tblCellMar>
        <w:top w:w="0" w:type="dxa"/>
        <w:left w:w="0" w:type="dxa"/>
        <w:bottom w:w="0" w:type="dxa"/>
        <w:right w:w="0" w:type="dxa"/>
      </w:tblCellMar>
    </w:tblPr>
  </w:style>
  <w:style w:type="table" w:customStyle="1" w:styleId="261">
    <w:name w:val="Lined - Accent"/>
    <w:qFormat/>
    <w:uiPriority w:val="99"/>
    <w:rPr>
      <w:color w:val="404040"/>
    </w:rPr>
    <w:tblPr>
      <w:tblLayout w:type="fixed"/>
      <w:tblCellMar>
        <w:top w:w="0" w:type="dxa"/>
        <w:left w:w="0" w:type="dxa"/>
        <w:bottom w:w="0" w:type="dxa"/>
        <w:right w:w="0" w:type="dxa"/>
      </w:tblCellMar>
    </w:tblPr>
  </w:style>
  <w:style w:type="table" w:customStyle="1" w:styleId="262">
    <w:name w:val="Lined - Accent 1"/>
    <w:qFormat/>
    <w:uiPriority w:val="99"/>
    <w:rPr>
      <w:color w:val="404040"/>
    </w:rPr>
    <w:tblPr>
      <w:tblLayout w:type="fixed"/>
      <w:tblCellMar>
        <w:top w:w="0" w:type="dxa"/>
        <w:left w:w="0" w:type="dxa"/>
        <w:bottom w:w="0" w:type="dxa"/>
        <w:right w:w="0" w:type="dxa"/>
      </w:tblCellMar>
    </w:tblPr>
  </w:style>
  <w:style w:type="table" w:customStyle="1" w:styleId="263">
    <w:name w:val="Lined - Accent 2"/>
    <w:qFormat/>
    <w:uiPriority w:val="99"/>
    <w:rPr>
      <w:color w:val="404040"/>
    </w:rPr>
    <w:tblPr>
      <w:tblLayout w:type="fixed"/>
      <w:tblCellMar>
        <w:top w:w="0" w:type="dxa"/>
        <w:left w:w="0" w:type="dxa"/>
        <w:bottom w:w="0" w:type="dxa"/>
        <w:right w:w="0" w:type="dxa"/>
      </w:tblCellMar>
    </w:tblPr>
  </w:style>
  <w:style w:type="table" w:customStyle="1" w:styleId="264">
    <w:name w:val="Lined - Accent 3"/>
    <w:qFormat/>
    <w:uiPriority w:val="99"/>
    <w:rPr>
      <w:color w:val="404040"/>
    </w:rPr>
    <w:tblPr>
      <w:tblLayout w:type="fixed"/>
      <w:tblCellMar>
        <w:top w:w="0" w:type="dxa"/>
        <w:left w:w="0" w:type="dxa"/>
        <w:bottom w:w="0" w:type="dxa"/>
        <w:right w:w="0" w:type="dxa"/>
      </w:tblCellMar>
    </w:tblPr>
  </w:style>
  <w:style w:type="table" w:customStyle="1" w:styleId="265">
    <w:name w:val="Lined - Accent 4"/>
    <w:qFormat/>
    <w:uiPriority w:val="99"/>
    <w:rPr>
      <w:color w:val="404040"/>
    </w:rPr>
    <w:tblPr>
      <w:tblLayout w:type="fixed"/>
      <w:tblCellMar>
        <w:top w:w="0" w:type="dxa"/>
        <w:left w:w="0" w:type="dxa"/>
        <w:bottom w:w="0" w:type="dxa"/>
        <w:right w:w="0" w:type="dxa"/>
      </w:tblCellMar>
    </w:tblPr>
  </w:style>
  <w:style w:type="table" w:customStyle="1" w:styleId="266">
    <w:name w:val="Lined - Accent 5"/>
    <w:qFormat/>
    <w:uiPriority w:val="99"/>
    <w:rPr>
      <w:color w:val="404040"/>
    </w:rPr>
    <w:tblPr>
      <w:tblLayout w:type="fixed"/>
      <w:tblCellMar>
        <w:top w:w="0" w:type="dxa"/>
        <w:left w:w="0" w:type="dxa"/>
        <w:bottom w:w="0" w:type="dxa"/>
        <w:right w:w="0" w:type="dxa"/>
      </w:tblCellMar>
    </w:tblPr>
  </w:style>
  <w:style w:type="table" w:customStyle="1" w:styleId="267">
    <w:name w:val="Lined - Accent 6"/>
    <w:qFormat/>
    <w:uiPriority w:val="99"/>
    <w:rPr>
      <w:color w:val="404040"/>
    </w:rPr>
    <w:tblPr>
      <w:tblLayout w:type="fixed"/>
      <w:tblCellMar>
        <w:top w:w="0" w:type="dxa"/>
        <w:left w:w="0" w:type="dxa"/>
        <w:bottom w:w="0" w:type="dxa"/>
        <w:right w:w="0" w:type="dxa"/>
      </w:tblCellMar>
    </w:tblPr>
  </w:style>
  <w:style w:type="table" w:customStyle="1" w:styleId="268">
    <w:name w:val="Bordered &amp; Lined - Accent"/>
    <w:qFormat/>
    <w:uiPriority w:val="99"/>
    <w:rPr>
      <w:color w:val="404040"/>
    </w:rPr>
    <w:tblPr>
      <w:tblLayout w:type="fixed"/>
      <w:tblCellMar>
        <w:top w:w="0" w:type="dxa"/>
        <w:left w:w="0" w:type="dxa"/>
        <w:bottom w:w="0" w:type="dxa"/>
        <w:right w:w="0" w:type="dxa"/>
      </w:tblCellMar>
    </w:tblPr>
  </w:style>
  <w:style w:type="table" w:customStyle="1" w:styleId="269">
    <w:name w:val="Bordered &amp; Lined - Accent 1"/>
    <w:qFormat/>
    <w:uiPriority w:val="99"/>
    <w:rPr>
      <w:color w:val="404040"/>
    </w:rPr>
    <w:tblPr>
      <w:tblLayout w:type="fixed"/>
      <w:tblCellMar>
        <w:top w:w="0" w:type="dxa"/>
        <w:left w:w="0" w:type="dxa"/>
        <w:bottom w:w="0" w:type="dxa"/>
        <w:right w:w="0" w:type="dxa"/>
      </w:tblCellMar>
    </w:tblPr>
  </w:style>
  <w:style w:type="table" w:customStyle="1" w:styleId="270">
    <w:name w:val="Bordered &amp; Lined - Accent 2"/>
    <w:qFormat/>
    <w:uiPriority w:val="99"/>
    <w:rPr>
      <w:color w:val="404040"/>
    </w:rPr>
    <w:tblPr>
      <w:tblLayout w:type="fixed"/>
      <w:tblCellMar>
        <w:top w:w="0" w:type="dxa"/>
        <w:left w:w="0" w:type="dxa"/>
        <w:bottom w:w="0" w:type="dxa"/>
        <w:right w:w="0" w:type="dxa"/>
      </w:tblCellMar>
    </w:tblPr>
  </w:style>
  <w:style w:type="table" w:customStyle="1" w:styleId="271">
    <w:name w:val="Bordered &amp; Lined - Accent 3"/>
    <w:qFormat/>
    <w:uiPriority w:val="99"/>
    <w:rPr>
      <w:color w:val="404040"/>
    </w:rPr>
    <w:tblPr>
      <w:tblLayout w:type="fixed"/>
      <w:tblCellMar>
        <w:top w:w="0" w:type="dxa"/>
        <w:left w:w="0" w:type="dxa"/>
        <w:bottom w:w="0" w:type="dxa"/>
        <w:right w:w="0" w:type="dxa"/>
      </w:tblCellMar>
    </w:tblPr>
  </w:style>
  <w:style w:type="table" w:customStyle="1" w:styleId="272">
    <w:name w:val="Bordered &amp; Lined - Accent 4"/>
    <w:qFormat/>
    <w:uiPriority w:val="99"/>
    <w:rPr>
      <w:color w:val="404040"/>
    </w:rPr>
    <w:tblPr>
      <w:tblLayout w:type="fixed"/>
      <w:tblCellMar>
        <w:top w:w="0" w:type="dxa"/>
        <w:left w:w="0" w:type="dxa"/>
        <w:bottom w:w="0" w:type="dxa"/>
        <w:right w:w="0" w:type="dxa"/>
      </w:tblCellMar>
    </w:tblPr>
  </w:style>
  <w:style w:type="table" w:customStyle="1" w:styleId="273">
    <w:name w:val="Bordered &amp; Lined - Accent 5"/>
    <w:qFormat/>
    <w:uiPriority w:val="99"/>
    <w:rPr>
      <w:color w:val="404040"/>
    </w:rPr>
    <w:tblPr>
      <w:tblLayout w:type="fixed"/>
      <w:tblCellMar>
        <w:top w:w="0" w:type="dxa"/>
        <w:left w:w="0" w:type="dxa"/>
        <w:bottom w:w="0" w:type="dxa"/>
        <w:right w:w="0" w:type="dxa"/>
      </w:tblCellMar>
    </w:tblPr>
  </w:style>
  <w:style w:type="table" w:customStyle="1" w:styleId="274">
    <w:name w:val="Bordered &amp; Lined - Accent 6"/>
    <w:qFormat/>
    <w:uiPriority w:val="99"/>
    <w:rPr>
      <w:color w:val="404040"/>
    </w:rPr>
    <w:tblPr>
      <w:tblLayout w:type="fixed"/>
      <w:tblCellMar>
        <w:top w:w="0" w:type="dxa"/>
        <w:left w:w="0" w:type="dxa"/>
        <w:bottom w:w="0" w:type="dxa"/>
        <w:right w:w="0" w:type="dxa"/>
      </w:tblCellMar>
    </w:tblPr>
  </w:style>
  <w:style w:type="table" w:customStyle="1" w:styleId="275">
    <w:name w:val="Bordered"/>
    <w:qFormat/>
    <w:uiPriority w:val="99"/>
    <w:tblPr>
      <w:tblLayout w:type="fixed"/>
      <w:tblCellMar>
        <w:top w:w="0" w:type="dxa"/>
        <w:left w:w="0" w:type="dxa"/>
        <w:bottom w:w="0" w:type="dxa"/>
        <w:right w:w="0" w:type="dxa"/>
      </w:tblCellMar>
    </w:tblPr>
  </w:style>
  <w:style w:type="table" w:customStyle="1" w:styleId="276">
    <w:name w:val="Bordered - Accent 1"/>
    <w:qFormat/>
    <w:uiPriority w:val="99"/>
    <w:tblPr>
      <w:tblLayout w:type="fixed"/>
      <w:tblCellMar>
        <w:top w:w="0" w:type="dxa"/>
        <w:left w:w="0" w:type="dxa"/>
        <w:bottom w:w="0" w:type="dxa"/>
        <w:right w:w="0" w:type="dxa"/>
      </w:tblCellMar>
    </w:tblPr>
  </w:style>
  <w:style w:type="table" w:customStyle="1" w:styleId="277">
    <w:name w:val="Bordered - Accent 2"/>
    <w:qFormat/>
    <w:uiPriority w:val="99"/>
    <w:tblPr>
      <w:tblLayout w:type="fixed"/>
      <w:tblCellMar>
        <w:top w:w="0" w:type="dxa"/>
        <w:left w:w="0" w:type="dxa"/>
        <w:bottom w:w="0" w:type="dxa"/>
        <w:right w:w="0" w:type="dxa"/>
      </w:tblCellMar>
    </w:tblPr>
  </w:style>
  <w:style w:type="table" w:customStyle="1" w:styleId="278">
    <w:name w:val="Bordered - Accent 3"/>
    <w:qFormat/>
    <w:uiPriority w:val="99"/>
    <w:tblPr>
      <w:tblLayout w:type="fixed"/>
      <w:tblCellMar>
        <w:top w:w="0" w:type="dxa"/>
        <w:left w:w="0" w:type="dxa"/>
        <w:bottom w:w="0" w:type="dxa"/>
        <w:right w:w="0" w:type="dxa"/>
      </w:tblCellMar>
    </w:tblPr>
  </w:style>
  <w:style w:type="table" w:customStyle="1" w:styleId="279">
    <w:name w:val="Bordered - Accent 4"/>
    <w:qFormat/>
    <w:uiPriority w:val="99"/>
    <w:tblPr>
      <w:tblLayout w:type="fixed"/>
      <w:tblCellMar>
        <w:top w:w="0" w:type="dxa"/>
        <w:left w:w="0" w:type="dxa"/>
        <w:bottom w:w="0" w:type="dxa"/>
        <w:right w:w="0" w:type="dxa"/>
      </w:tblCellMar>
    </w:tblPr>
  </w:style>
  <w:style w:type="table" w:customStyle="1" w:styleId="280">
    <w:name w:val="Bordered - Accent 5"/>
    <w:qFormat/>
    <w:uiPriority w:val="99"/>
    <w:tblPr>
      <w:tblLayout w:type="fixed"/>
      <w:tblCellMar>
        <w:top w:w="0" w:type="dxa"/>
        <w:left w:w="0" w:type="dxa"/>
        <w:bottom w:w="0" w:type="dxa"/>
        <w:right w:w="0" w:type="dxa"/>
      </w:tblCellMar>
    </w:tblPr>
  </w:style>
  <w:style w:type="table" w:customStyle="1" w:styleId="281">
    <w:name w:val="Bordered - Accent 6"/>
    <w:qFormat/>
    <w:uiPriority w:val="99"/>
    <w:tblPr>
      <w:tblLayout w:type="fixed"/>
      <w:tblCellMar>
        <w:top w:w="0" w:type="dxa"/>
        <w:left w:w="0" w:type="dxa"/>
        <w:bottom w:w="0" w:type="dxa"/>
        <w:right w:w="0" w:type="dxa"/>
      </w:tblCellMar>
    </w:tblPr>
  </w:style>
  <w:style w:type="paragraph" w:customStyle="1" w:styleId="282">
    <w:name w:val="TOC 标题11"/>
    <w:unhideWhenUsed/>
    <w:qFormat/>
    <w:uiPriority w:val="39"/>
    <w:rPr>
      <w:rFonts w:hint="default" w:ascii="Times New Roman" w:hAnsi="Times New Roman" w:eastAsia="宋体" w:cs="Times New Roman"/>
      <w:lang w:val="en-US" w:eastAsia="zh-CN" w:bidi="ar-SA"/>
    </w:rPr>
  </w:style>
  <w:style w:type="paragraph" w:customStyle="1" w:styleId="283">
    <w:name w:val="标题 512"/>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84">
    <w:name w:val="标题 612"/>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85">
    <w:name w:val="标题 712"/>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86">
    <w:name w:val="标题 812"/>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87">
    <w:name w:val="标题 912"/>
    <w:basedOn w:val="1"/>
    <w:next w:val="1"/>
    <w:qFormat/>
    <w:uiPriority w:val="0"/>
    <w:pPr>
      <w:keepNext/>
      <w:spacing w:line="600" w:lineRule="exact"/>
      <w:jc w:val="center"/>
      <w:outlineLvl w:val="8"/>
    </w:pPr>
    <w:rPr>
      <w:rFonts w:ascii="仿宋_GB2312" w:eastAsia="仿宋_GB2312"/>
      <w:sz w:val="32"/>
    </w:rPr>
  </w:style>
  <w:style w:type="character" w:customStyle="1" w:styleId="288">
    <w:name w:val="默认段落字体1"/>
    <w:unhideWhenUsed/>
    <w:qFormat/>
    <w:uiPriority w:val="1"/>
  </w:style>
  <w:style w:type="table" w:customStyle="1" w:styleId="289">
    <w:name w:val="普通表格1"/>
    <w:semiHidden/>
    <w:qFormat/>
    <w:uiPriority w:val="0"/>
    <w:tblPr>
      <w:tblLayout w:type="fixed"/>
      <w:tblCellMar>
        <w:top w:w="0" w:type="dxa"/>
        <w:left w:w="0" w:type="dxa"/>
        <w:bottom w:w="0" w:type="dxa"/>
        <w:right w:w="0" w:type="dxa"/>
      </w:tblCellMar>
    </w:tblPr>
  </w:style>
  <w:style w:type="paragraph" w:customStyle="1" w:styleId="290">
    <w:name w:val="列表项目符号 41"/>
    <w:basedOn w:val="1"/>
    <w:qFormat/>
    <w:uiPriority w:val="0"/>
    <w:pPr>
      <w:tabs>
        <w:tab w:val="left" w:pos="360"/>
      </w:tabs>
      <w:spacing w:line="380" w:lineRule="exact"/>
      <w:ind w:left="360" w:hanging="360"/>
    </w:pPr>
    <w:rPr>
      <w:sz w:val="28"/>
    </w:rPr>
  </w:style>
  <w:style w:type="paragraph" w:customStyle="1" w:styleId="291">
    <w:name w:val="索引 81"/>
    <w:basedOn w:val="1"/>
    <w:next w:val="1"/>
    <w:qFormat/>
    <w:uiPriority w:val="0"/>
    <w:pPr>
      <w:ind w:left="1400"/>
    </w:pPr>
  </w:style>
  <w:style w:type="paragraph" w:customStyle="1" w:styleId="292">
    <w:name w:val="列表编号1"/>
    <w:basedOn w:val="1"/>
    <w:qFormat/>
    <w:uiPriority w:val="0"/>
    <w:pPr>
      <w:tabs>
        <w:tab w:val="left" w:pos="0"/>
        <w:tab w:val="left" w:pos="840"/>
      </w:tabs>
      <w:spacing w:line="360" w:lineRule="auto"/>
    </w:pPr>
  </w:style>
  <w:style w:type="paragraph" w:customStyle="1" w:styleId="293">
    <w:name w:val="正文缩进11"/>
    <w:basedOn w:val="1"/>
    <w:qFormat/>
    <w:uiPriority w:val="0"/>
    <w:pPr>
      <w:ind w:firstLine="420"/>
    </w:pPr>
    <w:rPr>
      <w:rFonts w:ascii="宋体"/>
      <w:color w:val="000000"/>
      <w:sz w:val="24"/>
      <w:szCs w:val="20"/>
    </w:rPr>
  </w:style>
  <w:style w:type="paragraph" w:customStyle="1" w:styleId="294">
    <w:name w:val="题注12"/>
    <w:basedOn w:val="1"/>
    <w:next w:val="1"/>
    <w:link w:val="295"/>
    <w:qFormat/>
    <w:uiPriority w:val="0"/>
    <w:pPr>
      <w:tabs>
        <w:tab w:val="left" w:pos="0"/>
      </w:tabs>
      <w:spacing w:line="360" w:lineRule="auto"/>
    </w:pPr>
    <w:rPr>
      <w:rFonts w:ascii="Arial" w:hAnsi="Arial" w:eastAsia="黑体"/>
      <w:sz w:val="20"/>
      <w:szCs w:val="20"/>
    </w:rPr>
  </w:style>
  <w:style w:type="character" w:customStyle="1" w:styleId="295">
    <w:name w:val="题注 字符"/>
    <w:link w:val="294"/>
    <w:qFormat/>
    <w:uiPriority w:val="0"/>
    <w:rPr>
      <w:rFonts w:ascii="Arial" w:hAnsi="Arial" w:eastAsia="黑体" w:cs="Arial"/>
    </w:rPr>
  </w:style>
  <w:style w:type="paragraph" w:customStyle="1" w:styleId="296">
    <w:name w:val="索引 51"/>
    <w:basedOn w:val="1"/>
    <w:next w:val="1"/>
    <w:qFormat/>
    <w:uiPriority w:val="0"/>
    <w:pPr>
      <w:ind w:left="800"/>
    </w:pPr>
  </w:style>
  <w:style w:type="paragraph" w:customStyle="1" w:styleId="297">
    <w:name w:val="列表项目符号1"/>
    <w:basedOn w:val="1"/>
    <w:qFormat/>
    <w:uiPriority w:val="0"/>
    <w:pPr>
      <w:tabs>
        <w:tab w:val="left" w:pos="840"/>
      </w:tabs>
      <w:spacing w:line="360" w:lineRule="auto"/>
      <w:ind w:left="962" w:hanging="480"/>
    </w:pPr>
    <w:rPr>
      <w:sz w:val="24"/>
    </w:rPr>
  </w:style>
  <w:style w:type="paragraph" w:customStyle="1" w:styleId="298">
    <w:name w:val="文档结构图1"/>
    <w:basedOn w:val="1"/>
    <w:qFormat/>
    <w:uiPriority w:val="0"/>
    <w:pPr>
      <w:shd w:val="clear" w:color="auto" w:fill="000080"/>
    </w:pPr>
  </w:style>
  <w:style w:type="paragraph" w:customStyle="1" w:styleId="299">
    <w:name w:val="批注文字1"/>
    <w:basedOn w:val="1"/>
    <w:link w:val="300"/>
    <w:qFormat/>
    <w:uiPriority w:val="99"/>
    <w:pPr>
      <w:jc w:val="left"/>
    </w:pPr>
    <w:rPr>
      <w:szCs w:val="20"/>
    </w:rPr>
  </w:style>
  <w:style w:type="character" w:customStyle="1" w:styleId="300">
    <w:name w:val="批注文字 字符"/>
    <w:link w:val="299"/>
    <w:qFormat/>
    <w:uiPriority w:val="99"/>
    <w:rPr>
      <w:rFonts w:ascii="Calibri" w:hAnsi="Calibri" w:eastAsia="宋体" w:cs="Times New Roman"/>
      <w:sz w:val="21"/>
    </w:rPr>
  </w:style>
  <w:style w:type="paragraph" w:customStyle="1" w:styleId="301">
    <w:name w:val="索引 61"/>
    <w:basedOn w:val="1"/>
    <w:next w:val="1"/>
    <w:qFormat/>
    <w:uiPriority w:val="0"/>
    <w:pPr>
      <w:ind w:left="1000"/>
    </w:pPr>
  </w:style>
  <w:style w:type="paragraph" w:customStyle="1" w:styleId="302">
    <w:name w:val="正文文本 31"/>
    <w:basedOn w:val="1"/>
    <w:qFormat/>
    <w:uiPriority w:val="0"/>
    <w:rPr>
      <w:color w:val="000000"/>
    </w:rPr>
  </w:style>
  <w:style w:type="paragraph" w:customStyle="1" w:styleId="303">
    <w:name w:val="列表项目符号 31"/>
    <w:basedOn w:val="1"/>
    <w:qFormat/>
    <w:uiPriority w:val="0"/>
    <w:pPr>
      <w:tabs>
        <w:tab w:val="left" w:pos="1200"/>
      </w:tabs>
      <w:spacing w:line="380" w:lineRule="exact"/>
      <w:ind w:left="1200" w:hanging="360"/>
    </w:pPr>
    <w:rPr>
      <w:sz w:val="28"/>
    </w:rPr>
  </w:style>
  <w:style w:type="paragraph" w:customStyle="1" w:styleId="304">
    <w:name w:val="正文文本1"/>
    <w:basedOn w:val="1"/>
    <w:next w:val="1"/>
    <w:qFormat/>
    <w:uiPriority w:val="0"/>
    <w:pPr>
      <w:spacing w:line="60" w:lineRule="auto"/>
    </w:pPr>
    <w:rPr>
      <w:rFonts w:ascii="仿宋_GB2312" w:eastAsia="仿宋_GB2312"/>
      <w:sz w:val="32"/>
    </w:rPr>
  </w:style>
  <w:style w:type="paragraph" w:customStyle="1" w:styleId="305">
    <w:name w:val="正文文本缩进1"/>
    <w:basedOn w:val="1"/>
    <w:qFormat/>
    <w:uiPriority w:val="0"/>
    <w:pPr>
      <w:ind w:firstLine="225"/>
    </w:pPr>
    <w:rPr>
      <w:rFonts w:ascii="仿宋_GB2312" w:eastAsia="仿宋_GB2312"/>
      <w:sz w:val="32"/>
    </w:rPr>
  </w:style>
  <w:style w:type="paragraph" w:customStyle="1" w:styleId="306">
    <w:name w:val="文本块1"/>
    <w:basedOn w:val="1"/>
    <w:qFormat/>
    <w:uiPriority w:val="0"/>
    <w:pPr>
      <w:spacing w:line="360" w:lineRule="exact"/>
      <w:ind w:left="1548" w:right="12" w:hanging="2405"/>
    </w:pPr>
    <w:rPr>
      <w:rFonts w:ascii="宋体"/>
      <w:bCs/>
      <w:sz w:val="28"/>
    </w:rPr>
  </w:style>
  <w:style w:type="paragraph" w:customStyle="1" w:styleId="307">
    <w:name w:val="列表项目符号 21"/>
    <w:basedOn w:val="1"/>
    <w:qFormat/>
    <w:uiPriority w:val="0"/>
    <w:pPr>
      <w:tabs>
        <w:tab w:val="left" w:pos="720"/>
      </w:tabs>
      <w:spacing w:line="360" w:lineRule="auto"/>
      <w:ind w:left="720" w:hanging="360"/>
    </w:pPr>
    <w:rPr>
      <w:sz w:val="24"/>
    </w:rPr>
  </w:style>
  <w:style w:type="paragraph" w:customStyle="1" w:styleId="308">
    <w:name w:val="HTML 地址1"/>
    <w:basedOn w:val="1"/>
    <w:qFormat/>
    <w:uiPriority w:val="0"/>
    <w:rPr>
      <w:i/>
      <w:iCs/>
    </w:rPr>
  </w:style>
  <w:style w:type="paragraph" w:customStyle="1" w:styleId="309">
    <w:name w:val="索引 41"/>
    <w:basedOn w:val="1"/>
    <w:next w:val="1"/>
    <w:qFormat/>
    <w:uiPriority w:val="0"/>
    <w:pPr>
      <w:ind w:left="600"/>
    </w:pPr>
  </w:style>
  <w:style w:type="paragraph" w:customStyle="1" w:styleId="310">
    <w:name w:val="纯文本11"/>
    <w:basedOn w:val="1"/>
    <w:link w:val="311"/>
    <w:qFormat/>
    <w:uiPriority w:val="0"/>
    <w:rPr>
      <w:rFonts w:ascii="宋体"/>
      <w:szCs w:val="21"/>
    </w:rPr>
  </w:style>
  <w:style w:type="character" w:customStyle="1" w:styleId="311">
    <w:name w:val="纯文本 字符"/>
    <w:link w:val="310"/>
    <w:qFormat/>
    <w:uiPriority w:val="0"/>
    <w:rPr>
      <w:rFonts w:ascii="宋体" w:hAnsi="Calibri" w:eastAsia="宋体"/>
      <w:sz w:val="21"/>
      <w:szCs w:val="21"/>
      <w:lang w:val="en-US" w:eastAsia="zh-CN" w:bidi="ar-SA"/>
    </w:rPr>
  </w:style>
  <w:style w:type="paragraph" w:customStyle="1" w:styleId="312">
    <w:name w:val="列表项目符号 51"/>
    <w:basedOn w:val="1"/>
    <w:qFormat/>
    <w:uiPriority w:val="0"/>
    <w:pPr>
      <w:tabs>
        <w:tab w:val="left" w:pos="720"/>
      </w:tabs>
      <w:spacing w:line="380" w:lineRule="exact"/>
      <w:ind w:left="720" w:hanging="360"/>
    </w:pPr>
    <w:rPr>
      <w:sz w:val="28"/>
    </w:rPr>
  </w:style>
  <w:style w:type="paragraph" w:customStyle="1" w:styleId="313">
    <w:name w:val="索引 31"/>
    <w:basedOn w:val="1"/>
    <w:next w:val="1"/>
    <w:qFormat/>
    <w:uiPriority w:val="0"/>
    <w:pPr>
      <w:ind w:left="400"/>
    </w:pPr>
  </w:style>
  <w:style w:type="paragraph" w:customStyle="1" w:styleId="314">
    <w:name w:val="日期1"/>
    <w:basedOn w:val="1"/>
    <w:next w:val="1"/>
    <w:qFormat/>
    <w:uiPriority w:val="0"/>
    <w:pPr>
      <w:ind w:left="2500"/>
    </w:pPr>
  </w:style>
  <w:style w:type="paragraph" w:customStyle="1" w:styleId="315">
    <w:name w:val="正文文本缩进 21"/>
    <w:basedOn w:val="1"/>
    <w:qFormat/>
    <w:uiPriority w:val="0"/>
    <w:pPr>
      <w:spacing w:line="540" w:lineRule="exact"/>
      <w:ind w:firstLine="225"/>
      <w:jc w:val="left"/>
    </w:pPr>
    <w:rPr>
      <w:rFonts w:ascii="仿宋_GB2312" w:eastAsia="仿宋_GB2312"/>
      <w:sz w:val="32"/>
    </w:rPr>
  </w:style>
  <w:style w:type="paragraph" w:customStyle="1" w:styleId="316">
    <w:name w:val="尾注文本1"/>
    <w:basedOn w:val="1"/>
    <w:qFormat/>
    <w:uiPriority w:val="0"/>
    <w:pPr>
      <w:widowControl/>
      <w:jc w:val="left"/>
    </w:pPr>
    <w:rPr>
      <w:rFonts w:ascii="宋体"/>
      <w:bCs/>
      <w:szCs w:val="21"/>
    </w:rPr>
  </w:style>
  <w:style w:type="paragraph" w:customStyle="1" w:styleId="317">
    <w:name w:val="批注框文本1"/>
    <w:basedOn w:val="1"/>
    <w:qFormat/>
    <w:uiPriority w:val="0"/>
    <w:rPr>
      <w:sz w:val="18"/>
      <w:szCs w:val="20"/>
    </w:rPr>
  </w:style>
  <w:style w:type="paragraph" w:customStyle="1" w:styleId="318">
    <w:name w:val="页脚12"/>
    <w:basedOn w:val="1"/>
    <w:qFormat/>
    <w:uiPriority w:val="0"/>
    <w:pPr>
      <w:tabs>
        <w:tab w:val="center" w:pos="4153"/>
        <w:tab w:val="right" w:pos="8306"/>
      </w:tabs>
      <w:jc w:val="left"/>
    </w:pPr>
    <w:rPr>
      <w:sz w:val="18"/>
      <w:szCs w:val="18"/>
    </w:rPr>
  </w:style>
  <w:style w:type="paragraph" w:customStyle="1" w:styleId="319">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320">
    <w:name w:val="索引标题1"/>
    <w:basedOn w:val="1"/>
    <w:next w:val="321"/>
    <w:qFormat/>
    <w:uiPriority w:val="0"/>
  </w:style>
  <w:style w:type="paragraph" w:customStyle="1" w:styleId="321">
    <w:name w:val="索引 111"/>
    <w:basedOn w:val="1"/>
    <w:next w:val="1"/>
    <w:qFormat/>
    <w:uiPriority w:val="0"/>
  </w:style>
  <w:style w:type="paragraph" w:customStyle="1" w:styleId="322">
    <w:name w:val="脚注文本1"/>
    <w:basedOn w:val="1"/>
    <w:qFormat/>
    <w:uiPriority w:val="0"/>
    <w:pPr>
      <w:jc w:val="left"/>
    </w:pPr>
    <w:rPr>
      <w:rFonts w:ascii="宋体"/>
      <w:bCs/>
      <w:sz w:val="18"/>
      <w:szCs w:val="18"/>
    </w:rPr>
  </w:style>
  <w:style w:type="paragraph" w:customStyle="1" w:styleId="323">
    <w:name w:val="正文文本缩进 31"/>
    <w:basedOn w:val="1"/>
    <w:qFormat/>
    <w:uiPriority w:val="0"/>
    <w:pPr>
      <w:ind w:firstLine="213"/>
    </w:pPr>
    <w:rPr>
      <w:rFonts w:ascii="仿宋_GB2312" w:eastAsia="仿宋_GB2312"/>
      <w:sz w:val="30"/>
    </w:rPr>
  </w:style>
  <w:style w:type="paragraph" w:customStyle="1" w:styleId="324">
    <w:name w:val="索引 71"/>
    <w:basedOn w:val="1"/>
    <w:next w:val="1"/>
    <w:qFormat/>
    <w:uiPriority w:val="0"/>
    <w:pPr>
      <w:ind w:left="1200"/>
    </w:pPr>
  </w:style>
  <w:style w:type="paragraph" w:customStyle="1" w:styleId="325">
    <w:name w:val="索引 91"/>
    <w:basedOn w:val="1"/>
    <w:next w:val="1"/>
    <w:qFormat/>
    <w:uiPriority w:val="0"/>
    <w:pPr>
      <w:ind w:left="1600"/>
    </w:pPr>
  </w:style>
  <w:style w:type="paragraph" w:customStyle="1" w:styleId="326">
    <w:name w:val="图表目录11"/>
    <w:basedOn w:val="1"/>
    <w:next w:val="1"/>
    <w:qFormat/>
    <w:uiPriority w:val="0"/>
    <w:pPr>
      <w:widowControl/>
      <w:ind w:left="400" w:hanging="200"/>
      <w:jc w:val="left"/>
    </w:pPr>
    <w:rPr>
      <w:rFonts w:ascii="宋体"/>
      <w:bCs/>
      <w:szCs w:val="21"/>
    </w:rPr>
  </w:style>
  <w:style w:type="paragraph" w:customStyle="1" w:styleId="327">
    <w:name w:val="正文文本 21"/>
    <w:basedOn w:val="1"/>
    <w:qFormat/>
    <w:uiPriority w:val="0"/>
    <w:pPr>
      <w:spacing w:line="560" w:lineRule="exact"/>
    </w:pPr>
    <w:rPr>
      <w:rFonts w:ascii="仿宋_GB2312" w:eastAsia="仿宋_GB2312"/>
      <w:sz w:val="28"/>
      <w:szCs w:val="30"/>
    </w:rPr>
  </w:style>
  <w:style w:type="paragraph" w:customStyle="1" w:styleId="328">
    <w:name w:val="列表接续 21"/>
    <w:basedOn w:val="1"/>
    <w:qFormat/>
    <w:uiPriority w:val="0"/>
    <w:pPr>
      <w:spacing w:after="120"/>
      <w:ind w:left="840"/>
    </w:pPr>
  </w:style>
  <w:style w:type="paragraph" w:customStyle="1" w:styleId="329">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30">
    <w:name w:val="普通(网站)1"/>
    <w:basedOn w:val="1"/>
    <w:qFormat/>
    <w:uiPriority w:val="0"/>
    <w:pPr>
      <w:widowControl/>
      <w:spacing w:before="100" w:beforeAutospacing="1" w:after="100" w:afterAutospacing="1"/>
      <w:jc w:val="left"/>
    </w:pPr>
    <w:rPr>
      <w:rFonts w:ascii="宋体"/>
      <w:sz w:val="24"/>
      <w:szCs w:val="20"/>
    </w:rPr>
  </w:style>
  <w:style w:type="paragraph" w:customStyle="1" w:styleId="331">
    <w:name w:val="索引 21"/>
    <w:basedOn w:val="1"/>
    <w:next w:val="1"/>
    <w:qFormat/>
    <w:uiPriority w:val="0"/>
    <w:pPr>
      <w:ind w:left="200"/>
    </w:pPr>
  </w:style>
  <w:style w:type="paragraph" w:customStyle="1" w:styleId="332">
    <w:name w:val="标题1"/>
    <w:basedOn w:val="1"/>
    <w:qFormat/>
    <w:uiPriority w:val="0"/>
    <w:pPr>
      <w:spacing w:before="240" w:after="60"/>
      <w:jc w:val="center"/>
      <w:outlineLvl w:val="0"/>
    </w:pPr>
    <w:rPr>
      <w:rFonts w:ascii="Cambria" w:hAnsi="Cambria"/>
      <w:b/>
      <w:bCs/>
      <w:sz w:val="32"/>
      <w:szCs w:val="32"/>
    </w:rPr>
  </w:style>
  <w:style w:type="paragraph" w:customStyle="1" w:styleId="333">
    <w:name w:val="批注主题1"/>
    <w:basedOn w:val="299"/>
    <w:next w:val="299"/>
    <w:qFormat/>
    <w:uiPriority w:val="0"/>
    <w:rPr>
      <w:b/>
    </w:rPr>
  </w:style>
  <w:style w:type="paragraph" w:customStyle="1" w:styleId="334">
    <w:name w:val="正文文本首行缩进1"/>
    <w:basedOn w:val="304"/>
    <w:qFormat/>
    <w:uiPriority w:val="0"/>
    <w:pPr>
      <w:spacing w:after="120" w:line="240" w:lineRule="auto"/>
      <w:ind w:firstLine="100"/>
    </w:pPr>
    <w:rPr>
      <w:rFonts w:ascii="Times New Roman" w:hAnsi="Times New Roman" w:eastAsia="宋体"/>
      <w:sz w:val="21"/>
    </w:rPr>
  </w:style>
  <w:style w:type="paragraph" w:customStyle="1" w:styleId="335">
    <w:name w:val="正文文本首行缩进 211"/>
    <w:basedOn w:val="135"/>
    <w:link w:val="336"/>
    <w:qFormat/>
    <w:uiPriority w:val="0"/>
    <w:pPr>
      <w:ind w:left="200" w:firstLine="200"/>
    </w:pPr>
    <w:rPr>
      <w:rFonts w:ascii="Times New Roman" w:hAnsi="Times New Roman"/>
      <w:sz w:val="24"/>
      <w:szCs w:val="24"/>
    </w:rPr>
  </w:style>
  <w:style w:type="character" w:customStyle="1" w:styleId="336">
    <w:name w:val="正文文本首行缩进 2 字符"/>
    <w:link w:val="335"/>
    <w:qFormat/>
    <w:uiPriority w:val="0"/>
    <w:rPr>
      <w:rFonts w:eastAsia="仿宋_GB2312"/>
      <w:sz w:val="24"/>
      <w:szCs w:val="24"/>
      <w:lang w:bidi="ar-SA"/>
    </w:rPr>
  </w:style>
  <w:style w:type="table" w:customStyle="1" w:styleId="337">
    <w:name w:val="网格型1"/>
    <w:basedOn w:val="289"/>
    <w:qFormat/>
    <w:uiPriority w:val="0"/>
    <w:tblPr>
      <w:tblLayout w:type="fixed"/>
      <w:tblCellMar>
        <w:top w:w="0" w:type="dxa"/>
        <w:left w:w="0" w:type="dxa"/>
        <w:bottom w:w="0" w:type="dxa"/>
        <w:right w:w="0" w:type="dxa"/>
      </w:tblCellMar>
    </w:tblPr>
  </w:style>
  <w:style w:type="character" w:customStyle="1" w:styleId="338">
    <w:name w:val="要点1"/>
    <w:qFormat/>
    <w:uiPriority w:val="0"/>
    <w:rPr>
      <w:b/>
    </w:rPr>
  </w:style>
  <w:style w:type="character" w:customStyle="1" w:styleId="339">
    <w:name w:val="尾注引用1"/>
    <w:qFormat/>
    <w:uiPriority w:val="0"/>
    <w:rPr>
      <w:vertAlign w:val="superscript"/>
    </w:rPr>
  </w:style>
  <w:style w:type="character" w:customStyle="1" w:styleId="340">
    <w:name w:val="页码1"/>
    <w:qFormat/>
    <w:uiPriority w:val="0"/>
  </w:style>
  <w:style w:type="character" w:customStyle="1" w:styleId="341">
    <w:name w:val="访问过的超链接1"/>
    <w:qFormat/>
    <w:uiPriority w:val="0"/>
    <w:rPr>
      <w:color w:val="800080"/>
      <w:u w:val="single"/>
    </w:rPr>
  </w:style>
  <w:style w:type="character" w:customStyle="1" w:styleId="342">
    <w:name w:val="强调1"/>
    <w:qFormat/>
    <w:uiPriority w:val="0"/>
    <w:rPr>
      <w:color w:val="CC0033"/>
    </w:rPr>
  </w:style>
  <w:style w:type="character" w:customStyle="1" w:styleId="343">
    <w:name w:val="HTML 打字机1"/>
    <w:qFormat/>
    <w:uiPriority w:val="0"/>
    <w:rPr>
      <w:rFonts w:ascii="宋体" w:eastAsia="宋体" w:cs="宋体"/>
      <w:sz w:val="24"/>
      <w:szCs w:val="24"/>
      <w:lang w:bidi="ar-SA"/>
    </w:rPr>
  </w:style>
  <w:style w:type="character" w:customStyle="1" w:styleId="344">
    <w:name w:val="超链接1"/>
    <w:qFormat/>
    <w:uiPriority w:val="99"/>
    <w:rPr>
      <w:color w:val="0000FF"/>
      <w:u w:val="single"/>
    </w:rPr>
  </w:style>
  <w:style w:type="character" w:customStyle="1" w:styleId="345">
    <w:name w:val="批注引用1"/>
    <w:qFormat/>
    <w:uiPriority w:val="0"/>
    <w:rPr>
      <w:sz w:val="21"/>
    </w:rPr>
  </w:style>
  <w:style w:type="character" w:customStyle="1" w:styleId="346">
    <w:name w:val="脚注引用1"/>
    <w:qFormat/>
    <w:uiPriority w:val="0"/>
    <w:rPr>
      <w:vertAlign w:val="superscript"/>
    </w:rPr>
  </w:style>
  <w:style w:type="paragraph" w:customStyle="1" w:styleId="347">
    <w:name w:val="正文（标记）"/>
    <w:basedOn w:val="1"/>
    <w:link w:val="348"/>
    <w:qFormat/>
    <w:uiPriority w:val="0"/>
    <w:pPr>
      <w:tabs>
        <w:tab w:val="left" w:pos="0"/>
        <w:tab w:val="left" w:pos="840"/>
      </w:tabs>
      <w:spacing w:before="50" w:after="50"/>
    </w:pPr>
    <w:rPr>
      <w:rFonts w:ascii="Times New Roman" w:hAnsi="Times New Roman"/>
      <w:sz w:val="24"/>
      <w:szCs w:val="24"/>
    </w:rPr>
  </w:style>
  <w:style w:type="character" w:customStyle="1" w:styleId="348">
    <w:name w:val="正文（标记） Char2"/>
    <w:link w:val="347"/>
    <w:qFormat/>
    <w:uiPriority w:val="0"/>
    <w:rPr>
      <w:sz w:val="24"/>
      <w:szCs w:val="24"/>
    </w:rPr>
  </w:style>
  <w:style w:type="character" w:customStyle="1" w:styleId="349">
    <w:name w:val="Char Char2"/>
    <w:qFormat/>
    <w:uiPriority w:val="0"/>
    <w:rPr>
      <w:sz w:val="18"/>
      <w:szCs w:val="18"/>
    </w:rPr>
  </w:style>
  <w:style w:type="character" w:customStyle="1" w:styleId="350">
    <w:name w:val="maywed421"/>
    <w:qFormat/>
    <w:uiPriority w:val="0"/>
    <w:rPr>
      <w:color w:val="366FB6"/>
      <w:u w:val="none"/>
    </w:rPr>
  </w:style>
  <w:style w:type="paragraph" w:customStyle="1" w:styleId="351">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52">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353">
    <w:name w:val="Comment Text Char"/>
    <w:qFormat/>
    <w:uiPriority w:val="0"/>
    <w:rPr>
      <w:rFonts w:cs="Times New Roman"/>
      <w:sz w:val="21"/>
      <w:szCs w:val="21"/>
      <w:lang w:bidi="ar-SA"/>
    </w:rPr>
  </w:style>
  <w:style w:type="character" w:customStyle="1" w:styleId="354">
    <w:name w:val="Footer Char"/>
    <w:qFormat/>
    <w:uiPriority w:val="0"/>
    <w:rPr>
      <w:rFonts w:eastAsia="宋体"/>
      <w:sz w:val="18"/>
      <w:lang w:val="en-US" w:eastAsia="zh-CN"/>
    </w:rPr>
  </w:style>
  <w:style w:type="character" w:customStyle="1" w:styleId="355">
    <w:name w:val="ca-41"/>
    <w:qFormat/>
    <w:uiPriority w:val="0"/>
    <w:rPr>
      <w:rFonts w:ascii="宋体" w:eastAsia="宋体"/>
      <w:b/>
      <w:bCs/>
      <w:color w:val="000000"/>
      <w:spacing w:val="-20"/>
      <w:sz w:val="21"/>
      <w:szCs w:val="21"/>
    </w:rPr>
  </w:style>
  <w:style w:type="character" w:customStyle="1" w:styleId="356">
    <w:name w:val="ca-1"/>
    <w:qFormat/>
    <w:uiPriority w:val="0"/>
  </w:style>
  <w:style w:type="character" w:customStyle="1" w:styleId="357">
    <w:name w:val="Plain Text Char"/>
    <w:qFormat/>
    <w:uiPriority w:val="0"/>
    <w:rPr>
      <w:rFonts w:ascii="宋体" w:eastAsia="宋体"/>
      <w:sz w:val="21"/>
      <w:lang w:val="en-US" w:eastAsia="zh-CN"/>
    </w:rPr>
  </w:style>
  <w:style w:type="character" w:customStyle="1" w:styleId="358">
    <w:name w:val="Header Char"/>
    <w:qFormat/>
    <w:uiPriority w:val="0"/>
    <w:rPr>
      <w:rFonts w:eastAsia="宋体"/>
      <w:sz w:val="18"/>
      <w:lang w:val="en-US" w:eastAsia="zh-CN"/>
    </w:rPr>
  </w:style>
  <w:style w:type="character" w:customStyle="1" w:styleId="359">
    <w:name w:val="marklong"/>
    <w:qFormat/>
    <w:uiPriority w:val="0"/>
  </w:style>
  <w:style w:type="character" w:customStyle="1" w:styleId="360">
    <w:name w:val="普通文字1 Char"/>
    <w:qFormat/>
    <w:uiPriority w:val="0"/>
    <w:rPr>
      <w:rFonts w:ascii="宋体" w:eastAsia="宋体" w:cs="Courier New"/>
      <w:sz w:val="21"/>
      <w:szCs w:val="21"/>
      <w:lang w:val="en-US" w:eastAsia="zh-CN" w:bidi="ar-SA"/>
    </w:rPr>
  </w:style>
  <w:style w:type="character" w:customStyle="1" w:styleId="361">
    <w:name w:val="ca-21"/>
    <w:qFormat/>
    <w:uiPriority w:val="0"/>
    <w:rPr>
      <w:rFonts w:ascii="宋体" w:eastAsia="宋体"/>
      <w:sz w:val="21"/>
    </w:rPr>
  </w:style>
  <w:style w:type="paragraph" w:customStyle="1" w:styleId="362">
    <w:name w:val="正文（缩进）"/>
    <w:basedOn w:val="1"/>
    <w:qFormat/>
    <w:uiPriority w:val="0"/>
    <w:pPr>
      <w:spacing w:before="50" w:after="50" w:line="360" w:lineRule="auto"/>
      <w:ind w:firstLine="200"/>
    </w:pPr>
    <w:rPr>
      <w:sz w:val="24"/>
    </w:rPr>
  </w:style>
  <w:style w:type="character" w:customStyle="1" w:styleId="363">
    <w:name w:val="Heading 3 Char"/>
    <w:qFormat/>
    <w:uiPriority w:val="0"/>
    <w:rPr>
      <w:rFonts w:cs="Times New Roman"/>
      <w:b/>
      <w:bCs/>
      <w:sz w:val="32"/>
      <w:szCs w:val="32"/>
      <w:lang w:bidi="ar-SA"/>
    </w:rPr>
  </w:style>
  <w:style w:type="character" w:customStyle="1" w:styleId="364">
    <w:name w:val="z12 style23"/>
    <w:qFormat/>
    <w:uiPriority w:val="0"/>
  </w:style>
  <w:style w:type="paragraph" w:customStyle="1" w:styleId="365">
    <w:name w:val="Indent Normal"/>
    <w:basedOn w:val="1"/>
    <w:qFormat/>
    <w:uiPriority w:val="0"/>
    <w:pPr>
      <w:ind w:firstLine="150"/>
    </w:pPr>
    <w:rPr>
      <w:sz w:val="24"/>
      <w:szCs w:val="20"/>
    </w:rPr>
  </w:style>
  <w:style w:type="character" w:customStyle="1" w:styleId="366">
    <w:name w:val="Char Char21"/>
    <w:qFormat/>
    <w:uiPriority w:val="0"/>
    <w:rPr>
      <w:sz w:val="18"/>
      <w:szCs w:val="18"/>
    </w:rPr>
  </w:style>
  <w:style w:type="character" w:customStyle="1" w:styleId="367">
    <w:name w:val="ca-31"/>
    <w:qFormat/>
    <w:uiPriority w:val="0"/>
    <w:rPr>
      <w:rFonts w:ascii="宋体" w:eastAsia="宋体"/>
      <w:color w:val="000000"/>
      <w:sz w:val="21"/>
      <w:szCs w:val="21"/>
    </w:rPr>
  </w:style>
  <w:style w:type="character" w:customStyle="1" w:styleId="368">
    <w:name w:val="apple-converted-space"/>
    <w:qFormat/>
    <w:uiPriority w:val="0"/>
  </w:style>
  <w:style w:type="character" w:customStyle="1" w:styleId="369">
    <w:name w:val="Char Char1"/>
    <w:qFormat/>
    <w:uiPriority w:val="0"/>
    <w:rPr>
      <w:rFonts w:ascii="宋体" w:eastAsia="宋体"/>
      <w:sz w:val="21"/>
      <w:lang w:val="en-US" w:eastAsia="zh-CN"/>
    </w:rPr>
  </w:style>
  <w:style w:type="character" w:customStyle="1" w:styleId="370">
    <w:name w:val="font21"/>
    <w:qFormat/>
    <w:uiPriority w:val="0"/>
    <w:rPr>
      <w:rFonts w:ascii="Times New Roman" w:hAnsi="Times New Roman"/>
      <w:color w:val="000000"/>
      <w:sz w:val="20"/>
      <w:u w:val="none"/>
    </w:rPr>
  </w:style>
  <w:style w:type="character" w:customStyle="1" w:styleId="371">
    <w:name w:val="ca-01"/>
    <w:qFormat/>
    <w:uiPriority w:val="0"/>
    <w:rPr>
      <w:rFonts w:ascii="宋体" w:eastAsia="宋体"/>
      <w:b/>
      <w:bCs/>
      <w:spacing w:val="-20"/>
      <w:sz w:val="24"/>
      <w:szCs w:val="24"/>
    </w:rPr>
  </w:style>
  <w:style w:type="character" w:customStyle="1" w:styleId="372">
    <w:name w:val="Char Char23"/>
    <w:qFormat/>
    <w:uiPriority w:val="0"/>
    <w:rPr>
      <w:sz w:val="24"/>
      <w:szCs w:val="21"/>
      <w:lang w:bidi="ar-SA"/>
    </w:rPr>
  </w:style>
  <w:style w:type="character" w:customStyle="1" w:styleId="373">
    <w:name w:val="Char Char"/>
    <w:qFormat/>
    <w:uiPriority w:val="0"/>
    <w:rPr>
      <w:rFonts w:eastAsia="宋体"/>
      <w:sz w:val="18"/>
      <w:lang w:val="en-US" w:eastAsia="zh-CN"/>
    </w:rPr>
  </w:style>
  <w:style w:type="character" w:customStyle="1" w:styleId="374">
    <w:name w:val="Char Char3"/>
    <w:qFormat/>
    <w:uiPriority w:val="0"/>
    <w:rPr>
      <w:rFonts w:ascii="宋体" w:eastAsia="宋体"/>
      <w:sz w:val="18"/>
      <w:szCs w:val="18"/>
      <w:lang w:val="en-US" w:eastAsia="zh-CN" w:bidi="ar-SA"/>
    </w:rPr>
  </w:style>
  <w:style w:type="paragraph" w:customStyle="1" w:styleId="375">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376">
    <w:name w:val="Heading 4 Char"/>
    <w:qFormat/>
    <w:uiPriority w:val="0"/>
    <w:rPr>
      <w:rFonts w:ascii="Cambria" w:hAnsi="Cambria" w:eastAsia="宋体" w:cs="Cambria"/>
      <w:b/>
      <w:bCs/>
      <w:sz w:val="28"/>
      <w:szCs w:val="28"/>
      <w:lang w:bidi="ar-SA"/>
    </w:rPr>
  </w:style>
  <w:style w:type="character" w:customStyle="1" w:styleId="377">
    <w:name w:val="Header Char1"/>
    <w:qFormat/>
    <w:uiPriority w:val="0"/>
    <w:rPr>
      <w:rFonts w:cs="Times New Roman"/>
      <w:sz w:val="18"/>
      <w:szCs w:val="18"/>
      <w:lang w:bidi="ar-SA"/>
    </w:rPr>
  </w:style>
  <w:style w:type="character" w:customStyle="1" w:styleId="378">
    <w:name w:val="Footer Char1"/>
    <w:qFormat/>
    <w:uiPriority w:val="0"/>
    <w:rPr>
      <w:rFonts w:cs="Times New Roman"/>
      <w:sz w:val="18"/>
      <w:szCs w:val="18"/>
      <w:lang w:bidi="ar-SA"/>
    </w:rPr>
  </w:style>
  <w:style w:type="character" w:customStyle="1" w:styleId="379">
    <w:name w:val="wj1"/>
    <w:qFormat/>
    <w:uiPriority w:val="0"/>
    <w:rPr>
      <w:color w:val="000000"/>
      <w:sz w:val="18"/>
      <w:szCs w:val="18"/>
      <w:u w:val="none"/>
    </w:rPr>
  </w:style>
  <w:style w:type="character" w:customStyle="1" w:styleId="380">
    <w:name w:val="ca-11"/>
    <w:qFormat/>
    <w:uiPriority w:val="0"/>
    <w:rPr>
      <w:rFonts w:ascii="宋体" w:eastAsia="宋体"/>
      <w:b/>
      <w:bCs/>
      <w:color w:val="000000"/>
      <w:spacing w:val="-20"/>
      <w:sz w:val="28"/>
      <w:szCs w:val="28"/>
    </w:rPr>
  </w:style>
  <w:style w:type="paragraph" w:customStyle="1" w:styleId="381">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382">
    <w:name w:val="Plain Text Char1"/>
    <w:qFormat/>
    <w:uiPriority w:val="0"/>
    <w:rPr>
      <w:rFonts w:ascii="宋体" w:eastAsia="宋体"/>
      <w:sz w:val="21"/>
      <w:szCs w:val="21"/>
      <w:lang w:val="en-US" w:eastAsia="zh-CN" w:bidi="ar-SA"/>
    </w:rPr>
  </w:style>
  <w:style w:type="character" w:customStyle="1" w:styleId="383">
    <w:name w:val="段落 Char"/>
    <w:qFormat/>
    <w:uiPriority w:val="0"/>
    <w:rPr>
      <w:rFonts w:ascii="仿宋_GB2312" w:eastAsia="仿宋_GB2312"/>
      <w:sz w:val="24"/>
      <w:szCs w:val="24"/>
      <w:lang w:val="en-US" w:eastAsia="zh-CN" w:bidi="ar-SA"/>
    </w:rPr>
  </w:style>
  <w:style w:type="character" w:customStyle="1" w:styleId="384">
    <w:name w:val="Heading 2 Char"/>
    <w:qFormat/>
    <w:uiPriority w:val="0"/>
    <w:rPr>
      <w:rFonts w:ascii="Arial" w:hAnsi="Arial" w:eastAsia="黑体"/>
      <w:b/>
      <w:bCs/>
      <w:sz w:val="32"/>
      <w:szCs w:val="32"/>
      <w:lang w:val="en-US" w:eastAsia="zh-CN" w:bidi="ar-SA"/>
    </w:rPr>
  </w:style>
  <w:style w:type="paragraph" w:customStyle="1" w:styleId="385">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character" w:customStyle="1" w:styleId="386">
    <w:name w:val="Char Char31"/>
    <w:qFormat/>
    <w:uiPriority w:val="0"/>
    <w:rPr>
      <w:rFonts w:ascii="Arial" w:hAnsi="Arial" w:eastAsia="黑体" w:cs="Times New Roman"/>
      <w:b/>
      <w:bCs/>
      <w:sz w:val="32"/>
      <w:szCs w:val="32"/>
      <w:lang w:val="en-US" w:eastAsia="zh-CN" w:bidi="ar-SA"/>
    </w:rPr>
  </w:style>
  <w:style w:type="paragraph" w:customStyle="1" w:styleId="387">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388">
    <w:name w:val="ca-51"/>
    <w:qFormat/>
    <w:uiPriority w:val="0"/>
    <w:rPr>
      <w:rFonts w:ascii="楷体_GB2312" w:eastAsia="楷体_GB2312"/>
      <w:b/>
      <w:bCs/>
      <w:spacing w:val="-20"/>
      <w:sz w:val="24"/>
      <w:szCs w:val="24"/>
    </w:rPr>
  </w:style>
  <w:style w:type="paragraph" w:customStyle="1" w:styleId="389">
    <w:name w:val="加点正文缩进"/>
    <w:basedOn w:val="1"/>
    <w:qFormat/>
    <w:uiPriority w:val="0"/>
    <w:pPr>
      <w:tabs>
        <w:tab w:val="left" w:pos="840"/>
      </w:tabs>
      <w:spacing w:line="300" w:lineRule="auto"/>
      <w:ind w:left="962" w:hanging="480"/>
    </w:pPr>
    <w:rPr>
      <w:sz w:val="24"/>
    </w:rPr>
  </w:style>
  <w:style w:type="paragraph" w:customStyle="1" w:styleId="390">
    <w:name w:val="默认段落字体 Para Char Char Char Char Char Char Char Char Char Char Char Char Char Char"/>
    <w:basedOn w:val="298"/>
    <w:qFormat/>
    <w:uiPriority w:val="0"/>
    <w:rPr>
      <w:rFonts w:ascii="Tahoma" w:hAnsi="Tahoma"/>
      <w:sz w:val="24"/>
    </w:rPr>
  </w:style>
  <w:style w:type="paragraph" w:customStyle="1" w:styleId="391">
    <w:name w:val="列表段落1"/>
    <w:basedOn w:val="1"/>
    <w:qFormat/>
    <w:uiPriority w:val="0"/>
    <w:pPr>
      <w:ind w:firstLine="200"/>
    </w:pPr>
  </w:style>
  <w:style w:type="paragraph" w:customStyle="1" w:styleId="392">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393">
    <w:name w:val="Char"/>
    <w:basedOn w:val="1"/>
    <w:qFormat/>
    <w:uiPriority w:val="0"/>
    <w:pPr>
      <w:tabs>
        <w:tab w:val="left" w:pos="360"/>
      </w:tabs>
    </w:pPr>
    <w:rPr>
      <w:rFonts w:ascii="仿宋_GB2312" w:eastAsia="仿宋_GB2312"/>
      <w:b/>
      <w:sz w:val="24"/>
    </w:rPr>
  </w:style>
  <w:style w:type="paragraph" w:customStyle="1" w:styleId="39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5">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96">
    <w:name w:val="Char Char Char"/>
    <w:basedOn w:val="1"/>
    <w:qFormat/>
    <w:uiPriority w:val="0"/>
    <w:rPr>
      <w:rFonts w:ascii="Tahoma" w:hAnsi="Tahoma"/>
      <w:sz w:val="24"/>
      <w:szCs w:val="20"/>
    </w:rPr>
  </w:style>
  <w:style w:type="paragraph" w:customStyle="1" w:styleId="397">
    <w:name w:val="Char12"/>
    <w:basedOn w:val="1"/>
    <w:qFormat/>
    <w:uiPriority w:val="0"/>
    <w:pPr>
      <w:tabs>
        <w:tab w:val="left" w:pos="360"/>
      </w:tabs>
      <w:spacing w:line="480" w:lineRule="auto"/>
      <w:ind w:left="360" w:right="202" w:firstLine="360"/>
    </w:pPr>
    <w:rPr>
      <w:sz w:val="24"/>
    </w:rPr>
  </w:style>
  <w:style w:type="paragraph" w:customStyle="1" w:styleId="398">
    <w:name w:val="Char Char Char Char Char Char Char Char Char Char"/>
    <w:basedOn w:val="1"/>
    <w:qFormat/>
    <w:uiPriority w:val="0"/>
    <w:rPr>
      <w:rFonts w:ascii="Tahoma" w:hAnsi="Tahoma"/>
      <w:sz w:val="24"/>
      <w:szCs w:val="20"/>
    </w:rPr>
  </w:style>
  <w:style w:type="paragraph" w:customStyle="1" w:styleId="399">
    <w:name w:val="正文段"/>
    <w:basedOn w:val="1"/>
    <w:qFormat/>
    <w:uiPriority w:val="0"/>
    <w:pPr>
      <w:widowControl/>
      <w:spacing w:after="240" w:line="240" w:lineRule="atLeast"/>
      <w:ind w:firstLine="425"/>
    </w:pPr>
    <w:rPr>
      <w:sz w:val="24"/>
      <w:szCs w:val="20"/>
    </w:rPr>
  </w:style>
  <w:style w:type="paragraph" w:customStyle="1" w:styleId="400">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01">
    <w:name w:val="Char Char Char Char Char Char Char Char Char Char1"/>
    <w:basedOn w:val="1"/>
    <w:qFormat/>
    <w:uiPriority w:val="0"/>
    <w:rPr>
      <w:rFonts w:ascii="Tahoma" w:hAnsi="Tahoma" w:cs="Tahoma"/>
      <w:sz w:val="24"/>
    </w:rPr>
  </w:style>
  <w:style w:type="paragraph" w:customStyle="1" w:styleId="402">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03">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404">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5">
    <w:name w:val="pa-0"/>
    <w:basedOn w:val="1"/>
    <w:qFormat/>
    <w:uiPriority w:val="0"/>
    <w:pPr>
      <w:widowControl/>
      <w:spacing w:line="360" w:lineRule="atLeast"/>
      <w:ind w:firstLine="480"/>
    </w:pPr>
    <w:rPr>
      <w:rFonts w:ascii="宋体" w:cs="宋体"/>
      <w:sz w:val="24"/>
    </w:rPr>
  </w:style>
  <w:style w:type="paragraph" w:customStyle="1" w:styleId="406">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407">
    <w:name w:val="三级条标题"/>
    <w:basedOn w:val="408"/>
    <w:next w:val="400"/>
    <w:qFormat/>
    <w:uiPriority w:val="0"/>
    <w:pPr>
      <w:ind w:left="1050"/>
      <w:outlineLvl w:val="4"/>
    </w:pPr>
  </w:style>
  <w:style w:type="paragraph" w:customStyle="1" w:styleId="408">
    <w:name w:val="二级条标题"/>
    <w:basedOn w:val="409"/>
    <w:next w:val="400"/>
    <w:qFormat/>
    <w:uiPriority w:val="0"/>
    <w:pPr>
      <w:ind w:left="360"/>
      <w:outlineLvl w:val="3"/>
    </w:pPr>
  </w:style>
  <w:style w:type="paragraph" w:customStyle="1" w:styleId="409">
    <w:name w:val="一级条标题"/>
    <w:next w:val="400"/>
    <w:qFormat/>
    <w:uiPriority w:val="0"/>
    <w:pPr>
      <w:outlineLvl w:val="2"/>
    </w:pPr>
    <w:rPr>
      <w:rFonts w:hint="default" w:ascii="Times New Roman" w:hAnsi="Times New Roman" w:eastAsia="黑体" w:cs="Times New Roman"/>
      <w:sz w:val="21"/>
      <w:lang w:val="en-US" w:eastAsia="zh-CN" w:bidi="ar-SA"/>
    </w:rPr>
  </w:style>
  <w:style w:type="paragraph" w:customStyle="1" w:styleId="410">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411">
    <w:name w:val="表文1"/>
    <w:basedOn w:val="1"/>
    <w:qFormat/>
    <w:uiPriority w:val="0"/>
    <w:pPr>
      <w:widowControl/>
      <w:spacing w:line="360" w:lineRule="auto"/>
      <w:ind w:firstLine="196"/>
    </w:pPr>
    <w:rPr>
      <w:rFonts w:ascii="宋体"/>
      <w:sz w:val="24"/>
    </w:rPr>
  </w:style>
  <w:style w:type="paragraph" w:customStyle="1" w:styleId="412">
    <w:name w:val="表内容"/>
    <w:basedOn w:val="413"/>
    <w:qFormat/>
    <w:uiPriority w:val="0"/>
    <w:pPr>
      <w:spacing w:line="320" w:lineRule="exact"/>
      <w:ind w:left="0" w:firstLine="0"/>
    </w:pPr>
    <w:rPr>
      <w:sz w:val="20"/>
    </w:rPr>
  </w:style>
  <w:style w:type="paragraph" w:customStyle="1" w:styleId="413">
    <w:name w:val="正文11"/>
    <w:basedOn w:val="1"/>
    <w:qFormat/>
    <w:uiPriority w:val="0"/>
    <w:pPr>
      <w:widowControl/>
      <w:spacing w:line="360" w:lineRule="auto"/>
      <w:ind w:left="357" w:firstLine="420"/>
      <w:jc w:val="left"/>
    </w:pPr>
    <w:rPr>
      <w:rFonts w:cs="Arial"/>
      <w:szCs w:val="20"/>
    </w:rPr>
  </w:style>
  <w:style w:type="paragraph" w:customStyle="1" w:styleId="414">
    <w:name w:val="Char Char1 Char Char Char Char Char Char"/>
    <w:basedOn w:val="1"/>
    <w:qFormat/>
    <w:uiPriority w:val="0"/>
    <w:pPr>
      <w:widowControl/>
      <w:jc w:val="center"/>
    </w:pPr>
    <w:rPr>
      <w:szCs w:val="20"/>
    </w:rPr>
  </w:style>
  <w:style w:type="paragraph" w:customStyle="1" w:styleId="41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6">
    <w:name w:val="普通正文"/>
    <w:basedOn w:val="1"/>
    <w:qFormat/>
    <w:uiPriority w:val="0"/>
    <w:pPr>
      <w:ind w:firstLine="425"/>
      <w:jc w:val="left"/>
    </w:pPr>
    <w:rPr>
      <w:rFonts w:ascii="宋体"/>
      <w:sz w:val="20"/>
      <w:szCs w:val="20"/>
    </w:rPr>
  </w:style>
  <w:style w:type="paragraph" w:customStyle="1" w:styleId="417">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18">
    <w:name w:val="附图标题"/>
    <w:basedOn w:val="294"/>
    <w:next w:val="293"/>
    <w:qFormat/>
    <w:uiPriority w:val="0"/>
    <w:pPr>
      <w:tabs>
        <w:tab w:val="left" w:pos="780"/>
      </w:tabs>
      <w:spacing w:after="100"/>
      <w:ind w:left="780" w:hanging="480"/>
      <w:jc w:val="center"/>
    </w:pPr>
    <w:rPr>
      <w:b/>
      <w:sz w:val="21"/>
    </w:rPr>
  </w:style>
  <w:style w:type="paragraph" w:customStyle="1" w:styleId="419">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20">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421">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2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2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24">
    <w:name w:val="Char1"/>
    <w:basedOn w:val="1"/>
    <w:qFormat/>
    <w:uiPriority w:val="0"/>
    <w:pPr>
      <w:tabs>
        <w:tab w:val="left" w:pos="360"/>
      </w:tabs>
      <w:spacing w:line="480" w:lineRule="auto"/>
      <w:ind w:left="360" w:right="202" w:firstLine="360"/>
    </w:pPr>
    <w:rPr>
      <w:sz w:val="24"/>
    </w:rPr>
  </w:style>
  <w:style w:type="paragraph" w:customStyle="1" w:styleId="425">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26">
    <w:name w:val="pa-10"/>
    <w:basedOn w:val="1"/>
    <w:qFormat/>
    <w:uiPriority w:val="0"/>
    <w:pPr>
      <w:widowControl/>
      <w:spacing w:line="240" w:lineRule="atLeast"/>
    </w:pPr>
    <w:rPr>
      <w:rFonts w:ascii="宋体" w:cs="宋体"/>
      <w:sz w:val="24"/>
    </w:rPr>
  </w:style>
  <w:style w:type="paragraph" w:customStyle="1" w:styleId="427">
    <w:name w:val="特点"/>
    <w:basedOn w:val="1"/>
    <w:next w:val="1"/>
    <w:qFormat/>
    <w:uiPriority w:val="0"/>
    <w:pPr>
      <w:spacing w:line="360" w:lineRule="auto"/>
      <w:jc w:val="center"/>
    </w:pPr>
    <w:rPr>
      <w:rFonts w:ascii="Arial" w:hAnsi="Arial"/>
      <w:sz w:val="24"/>
      <w:szCs w:val="20"/>
    </w:rPr>
  </w:style>
  <w:style w:type="paragraph" w:customStyle="1" w:styleId="428">
    <w:name w:val="pa-4"/>
    <w:basedOn w:val="1"/>
    <w:qFormat/>
    <w:uiPriority w:val="0"/>
    <w:pPr>
      <w:widowControl/>
      <w:spacing w:line="280" w:lineRule="atLeast"/>
      <w:jc w:val="center"/>
    </w:pPr>
    <w:rPr>
      <w:rFonts w:ascii="宋体" w:cs="宋体"/>
      <w:sz w:val="24"/>
    </w:rPr>
  </w:style>
  <w:style w:type="paragraph" w:customStyle="1" w:styleId="429">
    <w:name w:val="编号"/>
    <w:basedOn w:val="1"/>
    <w:next w:val="375"/>
    <w:qFormat/>
    <w:uiPriority w:val="0"/>
    <w:pPr>
      <w:widowControl/>
      <w:tabs>
        <w:tab w:val="left" w:pos="420"/>
      </w:tabs>
      <w:ind w:left="420" w:right="-136" w:hanging="420"/>
    </w:pPr>
    <w:rPr>
      <w:rFonts w:ascii="仿宋_GB2312" w:eastAsia="仿宋_GB2312"/>
      <w:b/>
      <w:bCs/>
      <w:sz w:val="24"/>
      <w:szCs w:val="21"/>
    </w:rPr>
  </w:style>
  <w:style w:type="paragraph" w:customStyle="1" w:styleId="430">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31">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32">
    <w:name w:val="编号1"/>
    <w:next w:val="375"/>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3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4">
    <w:name w:val="CM17"/>
    <w:basedOn w:val="1"/>
    <w:next w:val="1"/>
    <w:qFormat/>
    <w:uiPriority w:val="0"/>
    <w:pPr>
      <w:spacing w:after="273" w:line="360" w:lineRule="auto"/>
      <w:jc w:val="left"/>
    </w:pPr>
    <w:rPr>
      <w:rFonts w:ascii="宋体"/>
      <w:sz w:val="24"/>
    </w:rPr>
  </w:style>
  <w:style w:type="paragraph" w:customStyle="1" w:styleId="435">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6">
    <w:name w:val="参考资料清单+倾斜+蓝色"/>
    <w:basedOn w:val="1"/>
    <w:qFormat/>
    <w:uiPriority w:val="0"/>
    <w:pPr>
      <w:spacing w:line="360" w:lineRule="auto"/>
    </w:pPr>
    <w:rPr>
      <w:rFonts w:ascii="Arial" w:hAnsi="Arial"/>
      <w:i/>
      <w:iCs/>
      <w:color w:val="0000FF"/>
      <w:szCs w:val="21"/>
    </w:rPr>
  </w:style>
  <w:style w:type="paragraph" w:customStyle="1" w:styleId="437">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438">
    <w:name w:val="pa-8"/>
    <w:basedOn w:val="1"/>
    <w:qFormat/>
    <w:uiPriority w:val="0"/>
    <w:pPr>
      <w:widowControl/>
      <w:spacing w:line="280" w:lineRule="atLeast"/>
      <w:ind w:firstLine="480"/>
    </w:pPr>
    <w:rPr>
      <w:rFonts w:ascii="宋体" w:cs="宋体"/>
      <w:sz w:val="24"/>
    </w:rPr>
  </w:style>
  <w:style w:type="paragraph" w:customStyle="1" w:styleId="439">
    <w:name w:val="标书2"/>
    <w:next w:val="375"/>
    <w:qFormat/>
    <w:uiPriority w:val="0"/>
    <w:rPr>
      <w:rFonts w:hint="default" w:ascii="Times New Roman" w:hAnsi="Times New Roman" w:eastAsia="黑体" w:cs="宋体"/>
      <w:b/>
      <w:sz w:val="44"/>
      <w:lang w:val="en-US" w:eastAsia="zh-CN" w:bidi="ar-SA"/>
    </w:rPr>
  </w:style>
  <w:style w:type="paragraph" w:customStyle="1" w:styleId="440">
    <w:name w:val="表格文字"/>
    <w:basedOn w:val="1"/>
    <w:qFormat/>
    <w:uiPriority w:val="0"/>
    <w:pPr>
      <w:jc w:val="left"/>
    </w:pPr>
    <w:rPr>
      <w:sz w:val="18"/>
    </w:rPr>
  </w:style>
  <w:style w:type="paragraph" w:customStyle="1" w:styleId="441">
    <w:name w:val="首页空格"/>
    <w:qFormat/>
    <w:uiPriority w:val="0"/>
    <w:pPr>
      <w:jc w:val="center"/>
    </w:pPr>
    <w:rPr>
      <w:rFonts w:hint="default" w:ascii="Times New Roman" w:hAnsi="Times New Roman" w:eastAsia="宋体" w:cs="宋体"/>
      <w:sz w:val="72"/>
      <w:lang w:val="en-US" w:eastAsia="zh-CN" w:bidi="ar-SA"/>
    </w:rPr>
  </w:style>
  <w:style w:type="paragraph" w:customStyle="1" w:styleId="442">
    <w:name w:val="保密事宜格式"/>
    <w:basedOn w:val="294"/>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43">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44">
    <w:name w:val="È±Ê¡ÎÄ±¾"/>
    <w:basedOn w:val="1"/>
    <w:qFormat/>
    <w:uiPriority w:val="0"/>
    <w:pPr>
      <w:widowControl/>
      <w:spacing w:line="360" w:lineRule="auto"/>
      <w:jc w:val="left"/>
    </w:pPr>
    <w:rPr>
      <w:sz w:val="24"/>
      <w:szCs w:val="20"/>
    </w:rPr>
  </w:style>
  <w:style w:type="paragraph" w:customStyle="1" w:styleId="445">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4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47">
    <w:name w:val="附图居中"/>
    <w:basedOn w:val="1"/>
    <w:next w:val="418"/>
    <w:qFormat/>
    <w:uiPriority w:val="0"/>
    <w:pPr>
      <w:keepNext/>
      <w:tabs>
        <w:tab w:val="left" w:pos="0"/>
      </w:tabs>
      <w:spacing w:line="360" w:lineRule="auto"/>
      <w:ind w:left="1271" w:hanging="420"/>
      <w:jc w:val="center"/>
    </w:pPr>
    <w:rPr>
      <w:caps/>
      <w:sz w:val="24"/>
    </w:rPr>
  </w:style>
  <w:style w:type="paragraph" w:customStyle="1" w:styleId="448">
    <w:name w:val="pa-6"/>
    <w:basedOn w:val="1"/>
    <w:qFormat/>
    <w:uiPriority w:val="0"/>
    <w:pPr>
      <w:widowControl/>
      <w:spacing w:line="360" w:lineRule="atLeast"/>
    </w:pPr>
    <w:rPr>
      <w:rFonts w:ascii="宋体"/>
      <w:sz w:val="24"/>
      <w:szCs w:val="20"/>
    </w:rPr>
  </w:style>
  <w:style w:type="paragraph" w:customStyle="1" w:styleId="449">
    <w:name w:val="规范正文"/>
    <w:basedOn w:val="1"/>
    <w:qFormat/>
    <w:uiPriority w:val="0"/>
    <w:pPr>
      <w:spacing w:line="360" w:lineRule="auto"/>
      <w:ind w:left="480"/>
    </w:pPr>
    <w:rPr>
      <w:sz w:val="24"/>
      <w:szCs w:val="20"/>
    </w:rPr>
  </w:style>
  <w:style w:type="paragraph" w:customStyle="1" w:styleId="450">
    <w:name w:val="font7"/>
    <w:basedOn w:val="1"/>
    <w:qFormat/>
    <w:uiPriority w:val="0"/>
    <w:pPr>
      <w:widowControl/>
      <w:spacing w:before="100" w:beforeAutospacing="1" w:after="100" w:afterAutospacing="1"/>
      <w:jc w:val="left"/>
    </w:pPr>
    <w:rPr>
      <w:rFonts w:ascii="宋体"/>
      <w:sz w:val="20"/>
      <w:szCs w:val="20"/>
    </w:rPr>
  </w:style>
  <w:style w:type="paragraph" w:customStyle="1" w:styleId="451">
    <w:name w:val="缺省文本"/>
    <w:basedOn w:val="1"/>
    <w:qFormat/>
    <w:uiPriority w:val="0"/>
    <w:pPr>
      <w:jc w:val="left"/>
    </w:pPr>
    <w:rPr>
      <w:sz w:val="24"/>
      <w:szCs w:val="20"/>
    </w:rPr>
  </w:style>
  <w:style w:type="paragraph" w:customStyle="1" w:styleId="452">
    <w:name w:val="序号-----------"/>
    <w:basedOn w:val="1"/>
    <w:qFormat/>
    <w:uiPriority w:val="0"/>
    <w:pPr>
      <w:widowControl/>
      <w:jc w:val="left"/>
    </w:pPr>
    <w:rPr>
      <w:rFonts w:ascii="宋体"/>
      <w:bCs/>
      <w:szCs w:val="21"/>
    </w:rPr>
  </w:style>
  <w:style w:type="paragraph" w:customStyle="1" w:styleId="453">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54">
    <w:name w:val="表格标题"/>
    <w:basedOn w:val="1"/>
    <w:qFormat/>
    <w:uiPriority w:val="0"/>
    <w:pPr>
      <w:jc w:val="center"/>
    </w:pPr>
    <w:rPr>
      <w:b/>
    </w:rPr>
  </w:style>
  <w:style w:type="paragraph" w:customStyle="1" w:styleId="455">
    <w:name w:val="章标题"/>
    <w:next w:val="400"/>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56">
    <w:name w:val="首页单位日期"/>
    <w:basedOn w:val="1"/>
    <w:qFormat/>
    <w:uiPriority w:val="0"/>
    <w:pPr>
      <w:widowControl/>
      <w:jc w:val="center"/>
    </w:pPr>
    <w:rPr>
      <w:rFonts w:ascii="宋体" w:cs="宋体"/>
      <w:bCs/>
      <w:sz w:val="28"/>
      <w:szCs w:val="20"/>
    </w:rPr>
  </w:style>
  <w:style w:type="paragraph" w:customStyle="1" w:styleId="457">
    <w:name w:val="样式 正文缩进 + (中文) 仿宋_GB2312 小四 Char"/>
    <w:basedOn w:val="293"/>
    <w:qFormat/>
    <w:uiPriority w:val="0"/>
    <w:pPr>
      <w:spacing w:line="360" w:lineRule="auto"/>
      <w:ind w:firstLine="200"/>
    </w:pPr>
    <w:rPr>
      <w:szCs w:val="24"/>
    </w:rPr>
  </w:style>
  <w:style w:type="paragraph" w:customStyle="1" w:styleId="458">
    <w:name w:val="项目"/>
    <w:basedOn w:val="1"/>
    <w:qFormat/>
    <w:uiPriority w:val="0"/>
    <w:pPr>
      <w:tabs>
        <w:tab w:val="left" w:pos="840"/>
      </w:tabs>
      <w:spacing w:before="60" w:after="60" w:line="360" w:lineRule="auto"/>
      <w:ind w:left="840" w:hanging="420"/>
    </w:pPr>
    <w:rPr>
      <w:rFonts w:ascii="宋体"/>
      <w:szCs w:val="20"/>
    </w:rPr>
  </w:style>
  <w:style w:type="paragraph" w:customStyle="1" w:styleId="459">
    <w:name w:val="默认段落字体 Para Char"/>
    <w:basedOn w:val="1"/>
    <w:qFormat/>
    <w:uiPriority w:val="0"/>
    <w:rPr>
      <w:rFonts w:ascii="宋体"/>
      <w:b/>
      <w:sz w:val="28"/>
      <w:szCs w:val="28"/>
    </w:rPr>
  </w:style>
  <w:style w:type="paragraph" w:customStyle="1" w:styleId="460">
    <w:name w:val="篇名"/>
    <w:next w:val="106"/>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61">
    <w:name w:val="Char13"/>
    <w:basedOn w:val="1"/>
    <w:qFormat/>
    <w:uiPriority w:val="0"/>
  </w:style>
  <w:style w:type="paragraph" w:customStyle="1" w:styleId="462">
    <w:name w:val="表头"/>
    <w:basedOn w:val="413"/>
    <w:qFormat/>
    <w:uiPriority w:val="0"/>
    <w:pPr>
      <w:spacing w:line="240" w:lineRule="auto"/>
      <w:ind w:left="0" w:firstLine="0"/>
    </w:pPr>
    <w:rPr>
      <w:sz w:val="20"/>
    </w:rPr>
  </w:style>
  <w:style w:type="paragraph" w:customStyle="1" w:styleId="463">
    <w:name w:val="表格序号"/>
    <w:qFormat/>
    <w:uiPriority w:val="0"/>
    <w:rPr>
      <w:rFonts w:hint="default" w:ascii="Times New Roman" w:hAnsi="Times New Roman" w:eastAsia="仿宋_GB2312" w:cs="宋体"/>
      <w:sz w:val="21"/>
      <w:lang w:val="en-US" w:eastAsia="zh-CN" w:bidi="ar-SA"/>
    </w:rPr>
  </w:style>
  <w:style w:type="paragraph" w:customStyle="1" w:styleId="464">
    <w:name w:val="Char Char Char Char1"/>
    <w:basedOn w:val="1"/>
    <w:qFormat/>
    <w:uiPriority w:val="0"/>
    <w:pPr>
      <w:spacing w:line="360" w:lineRule="auto"/>
      <w:ind w:firstLine="200"/>
    </w:pPr>
    <w:rPr>
      <w:sz w:val="24"/>
      <w:szCs w:val="20"/>
    </w:rPr>
  </w:style>
  <w:style w:type="paragraph" w:customStyle="1" w:styleId="465">
    <w:name w:val="标书3"/>
    <w:next w:val="375"/>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66">
    <w:name w:val="首页小标题"/>
    <w:next w:val="441"/>
    <w:qFormat/>
    <w:uiPriority w:val="0"/>
    <w:pPr>
      <w:jc w:val="center"/>
    </w:pPr>
    <w:rPr>
      <w:rFonts w:hint="default" w:ascii="Times New Roman" w:hAnsi="Times New Roman" w:eastAsia="宋体" w:cs="宋体"/>
      <w:sz w:val="44"/>
      <w:lang w:val="en-US" w:eastAsia="zh-CN" w:bidi="ar-SA"/>
    </w:rPr>
  </w:style>
  <w:style w:type="paragraph" w:customStyle="1" w:styleId="467">
    <w:name w:val="新段落缩进"/>
    <w:basedOn w:val="1"/>
    <w:qFormat/>
    <w:uiPriority w:val="0"/>
    <w:pPr>
      <w:spacing w:line="400" w:lineRule="exact"/>
      <w:ind w:firstLine="200"/>
    </w:pPr>
    <w:rPr>
      <w:rFonts w:ascii="仿宋_GB2312" w:eastAsia="仿宋_GB2312"/>
      <w:sz w:val="24"/>
    </w:rPr>
  </w:style>
  <w:style w:type="paragraph" w:customStyle="1" w:styleId="468">
    <w:name w:val="pa-2"/>
    <w:basedOn w:val="1"/>
    <w:qFormat/>
    <w:uiPriority w:val="0"/>
    <w:pPr>
      <w:widowControl/>
      <w:spacing w:line="360" w:lineRule="atLeast"/>
    </w:pPr>
    <w:rPr>
      <w:rFonts w:ascii="宋体" w:cs="宋体"/>
      <w:sz w:val="24"/>
    </w:rPr>
  </w:style>
  <w:style w:type="paragraph" w:customStyle="1" w:styleId="469">
    <w:name w:val="四级条标题"/>
    <w:basedOn w:val="407"/>
    <w:next w:val="400"/>
    <w:qFormat/>
    <w:uiPriority w:val="0"/>
    <w:pPr>
      <w:ind w:left="0"/>
      <w:outlineLvl w:val="5"/>
    </w:pPr>
  </w:style>
  <w:style w:type="paragraph" w:customStyle="1" w:styleId="470">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71">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72">
    <w:name w:val="Char1 Char Char Char"/>
    <w:basedOn w:val="1"/>
    <w:qFormat/>
    <w:uiPriority w:val="0"/>
    <w:rPr>
      <w:szCs w:val="20"/>
    </w:rPr>
  </w:style>
  <w:style w:type="paragraph" w:customStyle="1" w:styleId="473">
    <w:name w:val="正文 + 宋体"/>
    <w:basedOn w:val="1"/>
    <w:qFormat/>
    <w:uiPriority w:val="0"/>
    <w:pPr>
      <w:ind w:firstLine="250"/>
    </w:pPr>
    <w:rPr>
      <w:rFonts w:ascii="宋体"/>
      <w:szCs w:val="21"/>
    </w:rPr>
  </w:style>
  <w:style w:type="paragraph" w:customStyle="1" w:styleId="474">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75">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76">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77">
    <w:name w:val="txt"/>
    <w:basedOn w:val="1"/>
    <w:qFormat/>
    <w:uiPriority w:val="0"/>
    <w:pPr>
      <w:widowControl/>
      <w:spacing w:before="100" w:beforeAutospacing="1" w:after="100" w:afterAutospacing="1"/>
      <w:jc w:val="left"/>
    </w:pPr>
    <w:rPr>
      <w:rFonts w:ascii="宋体" w:cs="宋体"/>
      <w:sz w:val="24"/>
    </w:rPr>
  </w:style>
  <w:style w:type="paragraph" w:customStyle="1" w:styleId="478">
    <w:name w:val="样式1"/>
    <w:basedOn w:val="292"/>
    <w:next w:val="1"/>
    <w:qFormat/>
    <w:uiPriority w:val="0"/>
    <w:rPr>
      <w:rFonts w:ascii="Arial" w:hAnsi="Arial" w:eastAsia="幼圆" w:cs="Arial"/>
      <w:sz w:val="24"/>
      <w:szCs w:val="20"/>
    </w:rPr>
  </w:style>
  <w:style w:type="paragraph" w:customStyle="1" w:styleId="47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80">
    <w:name w:val="列表段落11"/>
    <w:basedOn w:val="1"/>
    <w:qFormat/>
    <w:uiPriority w:val="0"/>
    <w:pPr>
      <w:ind w:firstLine="420"/>
    </w:pPr>
  </w:style>
  <w:style w:type="paragraph" w:customStyle="1" w:styleId="481">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82">
    <w:name w:val="样式 序号----------- + 仿宋_GB2312"/>
    <w:basedOn w:val="452"/>
    <w:qFormat/>
    <w:uiPriority w:val="0"/>
    <w:pPr>
      <w:spacing w:line="360" w:lineRule="auto"/>
      <w:ind w:firstLine="200"/>
    </w:pPr>
    <w:rPr>
      <w:rFonts w:ascii="仿宋_GB2312" w:eastAsia="仿宋_GB2312"/>
      <w:bCs w:val="0"/>
    </w:rPr>
  </w:style>
  <w:style w:type="paragraph" w:customStyle="1" w:styleId="483">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84">
    <w:name w:val="Char11"/>
    <w:basedOn w:val="1"/>
    <w:qFormat/>
    <w:uiPriority w:val="0"/>
    <w:rPr>
      <w:szCs w:val="21"/>
    </w:rPr>
  </w:style>
  <w:style w:type="paragraph" w:customStyle="1" w:styleId="485">
    <w:name w:val="样式 序号----------- + 仿宋_GB23121"/>
    <w:basedOn w:val="452"/>
    <w:qFormat/>
    <w:uiPriority w:val="0"/>
    <w:pPr>
      <w:spacing w:line="360" w:lineRule="auto"/>
    </w:pPr>
    <w:rPr>
      <w:rFonts w:ascii="仿宋_GB2312" w:eastAsia="仿宋_GB2312"/>
      <w:bCs w:val="0"/>
    </w:rPr>
  </w:style>
  <w:style w:type="paragraph" w:customStyle="1" w:styleId="486">
    <w:name w:val="pa-9"/>
    <w:basedOn w:val="1"/>
    <w:qFormat/>
    <w:uiPriority w:val="0"/>
    <w:pPr>
      <w:widowControl/>
      <w:spacing w:line="360" w:lineRule="atLeast"/>
      <w:jc w:val="center"/>
    </w:pPr>
    <w:rPr>
      <w:rFonts w:ascii="宋体" w:cs="宋体"/>
      <w:sz w:val="24"/>
    </w:rPr>
  </w:style>
  <w:style w:type="paragraph" w:customStyle="1" w:styleId="487">
    <w:name w:val="pa-3"/>
    <w:basedOn w:val="1"/>
    <w:qFormat/>
    <w:uiPriority w:val="0"/>
    <w:pPr>
      <w:widowControl/>
      <w:spacing w:before="150" w:after="150"/>
      <w:jc w:val="left"/>
    </w:pPr>
    <w:rPr>
      <w:rFonts w:ascii="宋体" w:cs="宋体"/>
      <w:sz w:val="24"/>
    </w:rPr>
  </w:style>
  <w:style w:type="paragraph" w:customStyle="1" w:styleId="488">
    <w:name w:val="font5"/>
    <w:basedOn w:val="1"/>
    <w:qFormat/>
    <w:uiPriority w:val="0"/>
    <w:pPr>
      <w:widowControl/>
      <w:spacing w:before="100" w:beforeAutospacing="1" w:after="100" w:afterAutospacing="1"/>
      <w:jc w:val="left"/>
    </w:pPr>
    <w:rPr>
      <w:rFonts w:ascii="宋体"/>
      <w:sz w:val="18"/>
      <w:szCs w:val="18"/>
    </w:rPr>
  </w:style>
  <w:style w:type="paragraph" w:customStyle="1" w:styleId="489">
    <w:name w:val="pa-5"/>
    <w:basedOn w:val="1"/>
    <w:qFormat/>
    <w:uiPriority w:val="0"/>
    <w:pPr>
      <w:widowControl/>
      <w:spacing w:line="280" w:lineRule="atLeast"/>
    </w:pPr>
    <w:rPr>
      <w:rFonts w:ascii="宋体" w:cs="宋体"/>
      <w:sz w:val="24"/>
    </w:rPr>
  </w:style>
  <w:style w:type="paragraph" w:customStyle="1" w:styleId="490">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91">
    <w:name w:val="font6"/>
    <w:basedOn w:val="1"/>
    <w:qFormat/>
    <w:uiPriority w:val="0"/>
    <w:pPr>
      <w:widowControl/>
      <w:spacing w:before="100" w:beforeAutospacing="1" w:after="100" w:afterAutospacing="1"/>
      <w:jc w:val="left"/>
    </w:pPr>
    <w:rPr>
      <w:sz w:val="20"/>
      <w:szCs w:val="20"/>
    </w:rPr>
  </w:style>
  <w:style w:type="paragraph" w:customStyle="1" w:styleId="492">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93">
    <w:name w:val="列出段落1"/>
    <w:basedOn w:val="1"/>
    <w:link w:val="722"/>
    <w:qFormat/>
    <w:uiPriority w:val="0"/>
    <w:pPr>
      <w:ind w:firstLine="200"/>
    </w:pPr>
  </w:style>
  <w:style w:type="paragraph" w:customStyle="1" w:styleId="494">
    <w:name w:val="p0"/>
    <w:basedOn w:val="1"/>
    <w:qFormat/>
    <w:uiPriority w:val="0"/>
    <w:pPr>
      <w:widowControl/>
    </w:pPr>
    <w:rPr>
      <w:szCs w:val="21"/>
    </w:rPr>
  </w:style>
  <w:style w:type="paragraph" w:customStyle="1" w:styleId="495">
    <w:name w:val="Char Char Char Char Char Char Char Char Char Char21"/>
    <w:basedOn w:val="1"/>
    <w:qFormat/>
    <w:uiPriority w:val="0"/>
    <w:rPr>
      <w:rFonts w:ascii="Tahoma" w:hAnsi="Tahoma"/>
      <w:sz w:val="24"/>
      <w:szCs w:val="20"/>
    </w:rPr>
  </w:style>
  <w:style w:type="paragraph" w:customStyle="1" w:styleId="496">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497">
    <w:name w:val="表格正文"/>
    <w:basedOn w:val="1"/>
    <w:qFormat/>
    <w:uiPriority w:val="0"/>
    <w:pPr>
      <w:tabs>
        <w:tab w:val="left" w:pos="420"/>
      </w:tabs>
      <w:spacing w:line="300" w:lineRule="auto"/>
    </w:pPr>
  </w:style>
  <w:style w:type="paragraph" w:customStyle="1" w:styleId="498">
    <w:name w:val="首页标题小初"/>
    <w:qFormat/>
    <w:uiPriority w:val="0"/>
    <w:pPr>
      <w:jc w:val="center"/>
    </w:pPr>
    <w:rPr>
      <w:rFonts w:hint="default" w:ascii="黑体" w:hAnsi="Times New Roman" w:eastAsia="黑体" w:cs="宋体"/>
      <w:sz w:val="72"/>
      <w:lang w:val="en-US" w:eastAsia="zh-CN" w:bidi="ar-SA"/>
    </w:rPr>
  </w:style>
  <w:style w:type="paragraph" w:customStyle="1" w:styleId="499">
    <w:name w:val="五级条标题"/>
    <w:basedOn w:val="469"/>
    <w:next w:val="400"/>
    <w:qFormat/>
    <w:uiPriority w:val="0"/>
    <w:pPr>
      <w:outlineLvl w:val="6"/>
    </w:pPr>
  </w:style>
  <w:style w:type="paragraph" w:customStyle="1" w:styleId="500">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01">
    <w:name w:val="ibm-list-next"/>
    <w:basedOn w:val="1"/>
    <w:qFormat/>
    <w:uiPriority w:val="0"/>
    <w:pPr>
      <w:widowControl/>
      <w:spacing w:before="100" w:beforeAutospacing="1" w:after="100" w:afterAutospacing="1"/>
      <w:jc w:val="left"/>
    </w:pPr>
    <w:rPr>
      <w:rFonts w:ascii="宋体" w:cs="宋体"/>
      <w:sz w:val="24"/>
    </w:rPr>
  </w:style>
  <w:style w:type="paragraph" w:customStyle="1" w:styleId="502">
    <w:name w:val="首页标题 一号"/>
    <w:basedOn w:val="498"/>
    <w:qFormat/>
    <w:uiPriority w:val="0"/>
    <w:rPr>
      <w:sz w:val="52"/>
    </w:rPr>
  </w:style>
  <w:style w:type="paragraph" w:customStyle="1" w:styleId="503">
    <w:name w:val="Char Char Char Char Char Char Char Char Char Char2"/>
    <w:basedOn w:val="1"/>
    <w:qFormat/>
    <w:uiPriority w:val="0"/>
    <w:rPr>
      <w:rFonts w:ascii="Tahoma" w:hAnsi="Tahoma"/>
      <w:sz w:val="24"/>
      <w:szCs w:val="20"/>
    </w:rPr>
  </w:style>
  <w:style w:type="paragraph" w:customStyle="1" w:styleId="504">
    <w:name w:val="正文（编号）"/>
    <w:basedOn w:val="362"/>
    <w:link w:val="505"/>
    <w:qFormat/>
    <w:uiPriority w:val="0"/>
    <w:pPr>
      <w:tabs>
        <w:tab w:val="left" w:pos="720"/>
        <w:tab w:val="left" w:pos="780"/>
      </w:tabs>
      <w:ind w:left="720" w:firstLine="0"/>
    </w:pPr>
    <w:rPr>
      <w:rFonts w:ascii="Times New Roman" w:hAnsi="Times New Roman"/>
      <w:szCs w:val="24"/>
    </w:rPr>
  </w:style>
  <w:style w:type="character" w:customStyle="1" w:styleId="505">
    <w:name w:val="正文（编号） Char Char"/>
    <w:link w:val="504"/>
    <w:qFormat/>
    <w:uiPriority w:val="0"/>
    <w:rPr>
      <w:sz w:val="24"/>
      <w:szCs w:val="24"/>
    </w:rPr>
  </w:style>
  <w:style w:type="paragraph" w:customStyle="1" w:styleId="506">
    <w:name w:val="表格"/>
    <w:basedOn w:val="1"/>
    <w:qFormat/>
    <w:uiPriority w:val="0"/>
    <w:pPr>
      <w:ind w:firstLine="21"/>
    </w:pPr>
    <w:rPr>
      <w:rFonts w:ascii="宋体"/>
      <w:szCs w:val="20"/>
    </w:rPr>
  </w:style>
  <w:style w:type="character" w:customStyle="1" w:styleId="507">
    <w:name w:val="正文（缩进） Char Char"/>
    <w:qFormat/>
    <w:uiPriority w:val="0"/>
    <w:rPr>
      <w:rFonts w:eastAsia="宋体"/>
      <w:sz w:val="24"/>
      <w:szCs w:val="24"/>
      <w:lang w:val="en-US" w:eastAsia="zh-CN" w:bidi="ar-SA"/>
    </w:rPr>
  </w:style>
  <w:style w:type="paragraph" w:customStyle="1" w:styleId="508">
    <w:name w:val="Char Char Char1"/>
    <w:basedOn w:val="1"/>
    <w:qFormat/>
    <w:uiPriority w:val="0"/>
    <w:rPr>
      <w:szCs w:val="21"/>
    </w:rPr>
  </w:style>
  <w:style w:type="paragraph" w:customStyle="1" w:styleId="509">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510">
    <w:name w:val="表中文字"/>
    <w:basedOn w:val="1"/>
    <w:qFormat/>
    <w:uiPriority w:val="0"/>
    <w:pPr>
      <w:widowControl/>
    </w:pPr>
    <w:rPr>
      <w:szCs w:val="20"/>
    </w:rPr>
  </w:style>
  <w:style w:type="character" w:customStyle="1" w:styleId="511">
    <w:name w:val="z1"/>
    <w:qFormat/>
    <w:uiPriority w:val="0"/>
  </w:style>
  <w:style w:type="paragraph" w:customStyle="1" w:styleId="512">
    <w:name w:val="a1"/>
    <w:basedOn w:val="1"/>
    <w:qFormat/>
    <w:uiPriority w:val="0"/>
    <w:pPr>
      <w:widowControl/>
      <w:spacing w:before="100" w:beforeAutospacing="1" w:after="100" w:afterAutospacing="1"/>
      <w:jc w:val="left"/>
    </w:pPr>
    <w:rPr>
      <w:rFonts w:ascii="宋体"/>
      <w:sz w:val="24"/>
    </w:rPr>
  </w:style>
  <w:style w:type="paragraph" w:customStyle="1" w:styleId="513">
    <w:name w:val="a0"/>
    <w:basedOn w:val="1"/>
    <w:qFormat/>
    <w:uiPriority w:val="0"/>
    <w:pPr>
      <w:widowControl/>
      <w:spacing w:before="100" w:beforeAutospacing="1" w:after="100" w:afterAutospacing="1"/>
      <w:jc w:val="left"/>
    </w:pPr>
    <w:rPr>
      <w:rFonts w:ascii="宋体"/>
      <w:sz w:val="24"/>
    </w:rPr>
  </w:style>
  <w:style w:type="paragraph" w:customStyle="1" w:styleId="514">
    <w:name w:val="tabletext"/>
    <w:basedOn w:val="1"/>
    <w:qFormat/>
    <w:uiPriority w:val="0"/>
    <w:pPr>
      <w:widowControl/>
      <w:spacing w:before="100" w:beforeAutospacing="1" w:after="100" w:afterAutospacing="1"/>
      <w:jc w:val="left"/>
    </w:pPr>
    <w:rPr>
      <w:rFonts w:ascii="宋体"/>
      <w:sz w:val="24"/>
    </w:rPr>
  </w:style>
  <w:style w:type="paragraph" w:customStyle="1" w:styleId="515">
    <w:name w:val="我的样式"/>
    <w:basedOn w:val="1"/>
    <w:qFormat/>
    <w:uiPriority w:val="0"/>
    <w:pPr>
      <w:widowControl/>
      <w:spacing w:after="120"/>
      <w:ind w:firstLine="420"/>
      <w:jc w:val="left"/>
    </w:pPr>
    <w:rPr>
      <w:rFonts w:ascii="宋体"/>
      <w:color w:val="000000"/>
      <w:sz w:val="24"/>
      <w:szCs w:val="16"/>
    </w:rPr>
  </w:style>
  <w:style w:type="paragraph" w:customStyle="1" w:styleId="516">
    <w:name w:val="Figure and Table Title"/>
    <w:basedOn w:val="1"/>
    <w:qFormat/>
    <w:uiPriority w:val="0"/>
    <w:pPr>
      <w:widowControl/>
      <w:ind w:left="2160"/>
      <w:jc w:val="left"/>
    </w:pPr>
    <w:rPr>
      <w:rFonts w:ascii="Helvetica-Light" w:hAnsi="Helvetica-Light"/>
      <w:b/>
      <w:bCs/>
      <w:sz w:val="20"/>
      <w:lang w:eastAsia="en-US"/>
    </w:rPr>
  </w:style>
  <w:style w:type="paragraph" w:customStyle="1" w:styleId="517">
    <w:name w:val="Table Text/Title"/>
    <w:basedOn w:val="1"/>
    <w:qFormat/>
    <w:uiPriority w:val="0"/>
    <w:pPr>
      <w:widowControl/>
      <w:jc w:val="left"/>
    </w:pPr>
    <w:rPr>
      <w:rFonts w:ascii="宋体"/>
      <w:b/>
      <w:bCs/>
      <w:sz w:val="20"/>
      <w:szCs w:val="20"/>
      <w:lang w:eastAsia="en-US"/>
    </w:rPr>
  </w:style>
  <w:style w:type="paragraph" w:customStyle="1" w:styleId="518">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19">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20">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521">
    <w:name w:val="style91"/>
    <w:qFormat/>
    <w:uiPriority w:val="0"/>
    <w:rPr>
      <w:color w:val="2060C0"/>
      <w:sz w:val="24"/>
      <w:szCs w:val="24"/>
    </w:rPr>
  </w:style>
  <w:style w:type="paragraph" w:customStyle="1" w:styleId="522">
    <w:name w:val="标准小四"/>
    <w:basedOn w:val="1"/>
    <w:qFormat/>
    <w:uiPriority w:val="0"/>
    <w:pPr>
      <w:spacing w:line="360" w:lineRule="auto"/>
      <w:ind w:firstLine="200"/>
    </w:pPr>
    <w:rPr>
      <w:rFonts w:ascii="Arial" w:hAnsi="Arial"/>
      <w:sz w:val="24"/>
      <w:szCs w:val="21"/>
    </w:rPr>
  </w:style>
  <w:style w:type="paragraph" w:customStyle="1" w:styleId="523">
    <w:name w:val="样式 正文首行缩进 + 宋体 首行缩进:  0.74 厘米"/>
    <w:basedOn w:val="334"/>
    <w:qFormat/>
    <w:uiPriority w:val="0"/>
    <w:pPr>
      <w:spacing w:before="120" w:after="0" w:line="380" w:lineRule="exact"/>
      <w:ind w:firstLine="210"/>
    </w:pPr>
    <w:rPr>
      <w:rFonts w:ascii="宋体" w:cs="宋体"/>
      <w:sz w:val="24"/>
      <w:szCs w:val="20"/>
    </w:rPr>
  </w:style>
  <w:style w:type="paragraph" w:customStyle="1" w:styleId="524">
    <w:name w:val="默认段落字体 Para Char Char Char Char Char Char Char Char Char1"/>
    <w:basedOn w:val="1"/>
    <w:qFormat/>
    <w:uiPriority w:val="0"/>
    <w:rPr>
      <w:rFonts w:ascii="Tahoma" w:hAnsi="Tahoma"/>
      <w:sz w:val="24"/>
      <w:szCs w:val="20"/>
    </w:rPr>
  </w:style>
  <w:style w:type="paragraph" w:customStyle="1" w:styleId="525">
    <w:name w:val="正文小四"/>
    <w:basedOn w:val="1"/>
    <w:qFormat/>
    <w:uiPriority w:val="0"/>
    <w:pPr>
      <w:spacing w:line="312" w:lineRule="auto"/>
    </w:pPr>
    <w:rPr>
      <w:sz w:val="24"/>
    </w:rPr>
  </w:style>
  <w:style w:type="paragraph" w:customStyle="1" w:styleId="526">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27">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28">
    <w:name w:val="正文（首行缩进）"/>
    <w:basedOn w:val="1"/>
    <w:qFormat/>
    <w:uiPriority w:val="0"/>
    <w:pPr>
      <w:widowControl/>
      <w:spacing w:before="120" w:line="360" w:lineRule="auto"/>
      <w:ind w:firstLine="482"/>
    </w:pPr>
    <w:rPr>
      <w:sz w:val="24"/>
      <w:szCs w:val="20"/>
    </w:rPr>
  </w:style>
  <w:style w:type="character" w:customStyle="1" w:styleId="529">
    <w:name w:val="style161"/>
    <w:qFormat/>
    <w:uiPriority w:val="0"/>
    <w:rPr>
      <w:rFonts w:ascii="Verdana" w:hAnsi="Verdana" w:eastAsia="宋体"/>
      <w:b/>
      <w:color w:val="0A246A"/>
      <w:sz w:val="24"/>
      <w:szCs w:val="24"/>
      <w:lang w:val="en-US" w:eastAsia="zh-CN" w:bidi="ar-SA"/>
    </w:rPr>
  </w:style>
  <w:style w:type="paragraph" w:customStyle="1" w:styleId="530">
    <w:name w:val="正文（首行缩进两字）"/>
    <w:basedOn w:val="1"/>
    <w:qFormat/>
    <w:uiPriority w:val="0"/>
    <w:pPr>
      <w:spacing w:line="312" w:lineRule="auto"/>
    </w:pPr>
    <w:rPr>
      <w:rFonts w:ascii="宋体" w:cs="宋体"/>
      <w:sz w:val="24"/>
    </w:rPr>
  </w:style>
  <w:style w:type="paragraph" w:customStyle="1" w:styleId="531">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32">
    <w:name w:val="技术方案3"/>
    <w:basedOn w:val="1"/>
    <w:qFormat/>
    <w:uiPriority w:val="0"/>
    <w:pPr>
      <w:spacing w:line="360" w:lineRule="auto"/>
    </w:pPr>
    <w:rPr>
      <w:rFonts w:ascii="宋体"/>
      <w:b/>
      <w:bCs/>
      <w:sz w:val="32"/>
    </w:rPr>
  </w:style>
  <w:style w:type="paragraph" w:customStyle="1" w:styleId="533">
    <w:name w:val="技术方案2"/>
    <w:basedOn w:val="1"/>
    <w:qFormat/>
    <w:uiPriority w:val="0"/>
    <w:pPr>
      <w:spacing w:line="480" w:lineRule="auto"/>
    </w:pPr>
    <w:rPr>
      <w:rFonts w:ascii="宋体"/>
      <w:b/>
      <w:bCs/>
      <w:sz w:val="36"/>
    </w:rPr>
  </w:style>
  <w:style w:type="paragraph" w:customStyle="1" w:styleId="534">
    <w:name w:val="技术方案正文"/>
    <w:basedOn w:val="1"/>
    <w:qFormat/>
    <w:uiPriority w:val="0"/>
    <w:pPr>
      <w:spacing w:line="360" w:lineRule="auto"/>
      <w:ind w:firstLine="480"/>
    </w:pPr>
    <w:rPr>
      <w:rFonts w:ascii="宋体"/>
      <w:sz w:val="24"/>
    </w:rPr>
  </w:style>
  <w:style w:type="paragraph" w:customStyle="1" w:styleId="535">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36">
    <w:name w:val="Normal Paragraph"/>
    <w:basedOn w:val="1"/>
    <w:qFormat/>
    <w:uiPriority w:val="0"/>
    <w:pPr>
      <w:widowControl/>
      <w:spacing w:before="120" w:line="360" w:lineRule="auto"/>
      <w:ind w:firstLine="425"/>
    </w:pPr>
    <w:rPr>
      <w:sz w:val="24"/>
      <w:szCs w:val="20"/>
    </w:rPr>
  </w:style>
  <w:style w:type="paragraph" w:customStyle="1" w:styleId="537">
    <w:name w:val="Normal Paragraph Char"/>
    <w:basedOn w:val="1"/>
    <w:qFormat/>
    <w:uiPriority w:val="0"/>
    <w:pPr>
      <w:widowControl/>
      <w:spacing w:before="120" w:line="360" w:lineRule="auto"/>
      <w:ind w:firstLine="425"/>
    </w:pPr>
    <w:rPr>
      <w:sz w:val="24"/>
    </w:rPr>
  </w:style>
  <w:style w:type="paragraph" w:customStyle="1" w:styleId="538">
    <w:name w:val="文档正文"/>
    <w:basedOn w:val="1"/>
    <w:qFormat/>
    <w:uiPriority w:val="0"/>
    <w:rPr>
      <w:rFonts w:ascii="宋体"/>
      <w:szCs w:val="20"/>
    </w:rPr>
  </w:style>
  <w:style w:type="paragraph" w:customStyle="1" w:styleId="539">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40">
    <w:name w:val="标题2"/>
    <w:basedOn w:val="1"/>
    <w:qFormat/>
    <w:uiPriority w:val="0"/>
    <w:pPr>
      <w:tabs>
        <w:tab w:val="left" w:pos="0"/>
      </w:tabs>
    </w:pPr>
    <w:rPr>
      <w:rFonts w:ascii="黑体" w:eastAsia="黑体"/>
      <w:sz w:val="24"/>
    </w:rPr>
  </w:style>
  <w:style w:type="paragraph" w:customStyle="1" w:styleId="541">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42">
    <w:name w:val="样式2"/>
    <w:basedOn w:val="110"/>
    <w:qFormat/>
    <w:uiPriority w:val="0"/>
    <w:pPr>
      <w:spacing w:line="415" w:lineRule="auto"/>
    </w:pPr>
    <w:rPr>
      <w:rFonts w:ascii="Calibri" w:hAnsi="Calibri"/>
      <w:bCs/>
      <w:color w:val="000000"/>
      <w:sz w:val="28"/>
      <w:szCs w:val="28"/>
    </w:rPr>
  </w:style>
  <w:style w:type="paragraph" w:customStyle="1" w:styleId="543">
    <w:name w:val="样式3"/>
    <w:basedOn w:val="110"/>
    <w:qFormat/>
    <w:uiPriority w:val="0"/>
    <w:pPr>
      <w:spacing w:line="415" w:lineRule="auto"/>
    </w:pPr>
    <w:rPr>
      <w:rFonts w:ascii="Calibri" w:hAnsi="Calibri"/>
      <w:bCs/>
      <w:color w:val="000000"/>
      <w:sz w:val="28"/>
      <w:szCs w:val="28"/>
    </w:rPr>
  </w:style>
  <w:style w:type="paragraph" w:customStyle="1" w:styleId="544">
    <w:name w:val="样式4"/>
    <w:basedOn w:val="110"/>
    <w:qFormat/>
    <w:uiPriority w:val="0"/>
    <w:pPr>
      <w:spacing w:line="415" w:lineRule="auto"/>
    </w:pPr>
    <w:rPr>
      <w:rFonts w:ascii="Calibri" w:hAnsi="Calibri"/>
      <w:bCs/>
      <w:color w:val="000000"/>
      <w:sz w:val="28"/>
      <w:szCs w:val="28"/>
    </w:rPr>
  </w:style>
  <w:style w:type="paragraph" w:customStyle="1" w:styleId="545">
    <w:name w:val="样式5"/>
    <w:basedOn w:val="110"/>
    <w:qFormat/>
    <w:uiPriority w:val="0"/>
    <w:pPr>
      <w:spacing w:line="415" w:lineRule="auto"/>
    </w:pPr>
    <w:rPr>
      <w:rFonts w:ascii="Calibri" w:hAnsi="Calibri"/>
      <w:bCs/>
      <w:color w:val="000000"/>
      <w:sz w:val="28"/>
      <w:szCs w:val="28"/>
    </w:rPr>
  </w:style>
  <w:style w:type="paragraph" w:customStyle="1" w:styleId="546">
    <w:name w:val="样式6"/>
    <w:basedOn w:val="478"/>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47">
    <w:name w:val="大汉方案正文 Char"/>
    <w:basedOn w:val="1"/>
    <w:qFormat/>
    <w:uiPriority w:val="0"/>
    <w:pPr>
      <w:spacing w:line="360" w:lineRule="auto"/>
      <w:ind w:firstLine="200"/>
    </w:pPr>
    <w:rPr>
      <w:rFonts w:ascii="Arial" w:hAnsi="Arial"/>
      <w:sz w:val="24"/>
    </w:rPr>
  </w:style>
  <w:style w:type="character" w:customStyle="1" w:styleId="548">
    <w:name w:val="标题 2 Char Char Char"/>
    <w:qFormat/>
    <w:uiPriority w:val="0"/>
    <w:rPr>
      <w:rFonts w:ascii="Arial" w:hAnsi="Arial" w:eastAsia="宋体" w:cs="Arial"/>
      <w:b/>
      <w:bCs/>
      <w:i/>
      <w:iCs/>
      <w:sz w:val="28"/>
      <w:szCs w:val="28"/>
      <w:lang w:val="en-US" w:eastAsia="zh-CN" w:bidi="ar-SA"/>
    </w:rPr>
  </w:style>
  <w:style w:type="character" w:customStyle="1" w:styleId="549">
    <w:name w:val="question-title"/>
    <w:qFormat/>
    <w:uiPriority w:val="0"/>
  </w:style>
  <w:style w:type="paragraph" w:customStyle="1" w:styleId="550">
    <w:name w:val="说明书2级标题"/>
    <w:basedOn w:val="1"/>
    <w:next w:val="551"/>
    <w:qFormat/>
    <w:uiPriority w:val="0"/>
    <w:pPr>
      <w:numPr>
        <w:ilvl w:val="2"/>
        <w:numId w:val="2"/>
      </w:numPr>
      <w:spacing w:before="100"/>
    </w:pPr>
    <w:rPr>
      <w:rFonts w:eastAsia="黑体"/>
      <w:sz w:val="28"/>
      <w:szCs w:val="28"/>
    </w:rPr>
  </w:style>
  <w:style w:type="paragraph" w:customStyle="1" w:styleId="551">
    <w:name w:val="说明书3级标题"/>
    <w:basedOn w:val="1"/>
    <w:next w:val="1"/>
    <w:qFormat/>
    <w:uiPriority w:val="0"/>
    <w:pPr>
      <w:numPr>
        <w:ilvl w:val="2"/>
        <w:numId w:val="3"/>
      </w:numPr>
      <w:spacing w:line="360" w:lineRule="auto"/>
    </w:pPr>
    <w:rPr>
      <w:rFonts w:eastAsia="黑体"/>
      <w:sz w:val="24"/>
    </w:rPr>
  </w:style>
  <w:style w:type="character" w:customStyle="1" w:styleId="552">
    <w:name w:val="style15"/>
    <w:qFormat/>
    <w:uiPriority w:val="0"/>
  </w:style>
  <w:style w:type="paragraph" w:customStyle="1" w:styleId="553">
    <w:name w:val="列出段落[858D7CFB-ED40-4347-BF05-701D383B685F][858D7CFB-ED40-4347-BF05-701D383B685F]"/>
    <w:basedOn w:val="1"/>
    <w:qFormat/>
    <w:uiPriority w:val="0"/>
    <w:pPr>
      <w:ind w:firstLine="200"/>
    </w:pPr>
  </w:style>
  <w:style w:type="paragraph" w:customStyle="1" w:styleId="554">
    <w:name w:val="默认段落字体 Para Char Char Char Char Char Char Char Char Char1 Char Char Char Char Char Char Char Char"/>
    <w:basedOn w:val="298"/>
    <w:qFormat/>
    <w:uiPriority w:val="0"/>
  </w:style>
  <w:style w:type="paragraph" w:customStyle="1" w:styleId="555">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56">
    <w:name w:val="Char Char1 Char Char Char Char Char Char Char Char"/>
    <w:basedOn w:val="1"/>
    <w:qFormat/>
    <w:uiPriority w:val="0"/>
    <w:pPr>
      <w:widowControl/>
      <w:spacing w:after="160" w:line="240" w:lineRule="exact"/>
      <w:jc w:val="left"/>
    </w:pPr>
  </w:style>
  <w:style w:type="paragraph" w:customStyle="1" w:styleId="557">
    <w:name w:val="技术方案正文样式"/>
    <w:basedOn w:val="1"/>
    <w:qFormat/>
    <w:uiPriority w:val="0"/>
    <w:pPr>
      <w:spacing w:line="400" w:lineRule="exact"/>
      <w:ind w:firstLine="200"/>
    </w:pPr>
    <w:rPr>
      <w:rFonts w:ascii="宋体" w:cs="宋体"/>
      <w:sz w:val="24"/>
      <w:szCs w:val="21"/>
    </w:rPr>
  </w:style>
  <w:style w:type="paragraph" w:customStyle="1" w:styleId="558">
    <w:name w:val="修订1"/>
    <w:qFormat/>
    <w:uiPriority w:val="0"/>
    <w:rPr>
      <w:rFonts w:hint="default" w:ascii="Times New Roman" w:hAnsi="Times New Roman" w:eastAsia="宋体" w:cs="Times New Roman"/>
      <w:sz w:val="21"/>
      <w:szCs w:val="24"/>
      <w:lang w:val="en-US" w:eastAsia="zh-CN" w:bidi="ar-SA"/>
    </w:rPr>
  </w:style>
  <w:style w:type="paragraph" w:customStyle="1" w:styleId="559">
    <w:name w:val="D&amp;L"/>
    <w:basedOn w:val="319"/>
    <w:qFormat/>
    <w:uiPriority w:val="0"/>
    <w:pPr>
      <w:pBdr>
        <w:bottom w:val="single" w:color="000000" w:sz="18" w:space="1"/>
      </w:pBdr>
      <w:spacing w:line="240" w:lineRule="atLeast"/>
    </w:pPr>
    <w:rPr>
      <w:sz w:val="24"/>
      <w:szCs w:val="20"/>
    </w:rPr>
  </w:style>
  <w:style w:type="paragraph" w:customStyle="1" w:styleId="560">
    <w:name w:val="样式 标题 2 + Times New Roman 四号 非加粗 段前: 5 磅 段后: 0 磅 行距: 固定值 20..."/>
    <w:basedOn w:val="108"/>
    <w:qFormat/>
    <w:uiPriority w:val="0"/>
    <w:pPr>
      <w:spacing w:before="100" w:after="0" w:line="400" w:lineRule="exact"/>
    </w:pPr>
    <w:rPr>
      <w:rFonts w:ascii="Times New Roman" w:hAnsi="Times New Roman" w:cs="宋体"/>
      <w:b w:val="0"/>
      <w:sz w:val="28"/>
    </w:rPr>
  </w:style>
  <w:style w:type="paragraph" w:customStyle="1" w:styleId="561">
    <w:name w:val="Char Char Char Char Char Char Char1 Char"/>
    <w:basedOn w:val="1"/>
    <w:qFormat/>
    <w:uiPriority w:val="0"/>
    <w:rPr>
      <w:rFonts w:ascii="Tahoma" w:hAnsi="Tahoma"/>
      <w:sz w:val="24"/>
      <w:szCs w:val="20"/>
    </w:rPr>
  </w:style>
  <w:style w:type="paragraph" w:customStyle="1" w:styleId="562">
    <w:name w:val="TOC 标题2"/>
    <w:basedOn w:val="106"/>
    <w:next w:val="1"/>
    <w:qFormat/>
    <w:uiPriority w:val="0"/>
    <w:pPr>
      <w:widowControl/>
      <w:spacing w:before="480" w:after="0" w:line="276" w:lineRule="auto"/>
      <w:outlineLvl w:val="9"/>
    </w:pPr>
    <w:rPr>
      <w:rFonts w:ascii="Cambria" w:hAnsi="Cambria"/>
      <w:color w:val="365F91"/>
      <w:sz w:val="28"/>
    </w:rPr>
  </w:style>
  <w:style w:type="paragraph" w:customStyle="1" w:styleId="563">
    <w:name w:val="无间隔11"/>
    <w:link w:val="564"/>
    <w:qFormat/>
    <w:uiPriority w:val="0"/>
    <w:rPr>
      <w:rFonts w:hint="default" w:ascii="Calibri" w:hAnsi="Calibri" w:eastAsia="宋体" w:cs="Times New Roman"/>
      <w:sz w:val="22"/>
      <w:lang w:val="en-US" w:eastAsia="zh-CN" w:bidi="ar-SA"/>
    </w:rPr>
  </w:style>
  <w:style w:type="character" w:customStyle="1" w:styleId="564">
    <w:name w:val="无间隔 字符"/>
    <w:link w:val="563"/>
    <w:qFormat/>
    <w:uiPriority w:val="0"/>
    <w:rPr>
      <w:rFonts w:ascii="Calibri" w:hAnsi="Calibri"/>
      <w:sz w:val="22"/>
      <w:lang w:bidi="ar-SA"/>
    </w:rPr>
  </w:style>
  <w:style w:type="paragraph" w:customStyle="1" w:styleId="565">
    <w:name w:val="Normal_0"/>
    <w:qFormat/>
    <w:uiPriority w:val="0"/>
    <w:rPr>
      <w:rFonts w:hint="default" w:ascii="黑体" w:hAnsi="黑体" w:eastAsia="黑体" w:cs="Times New Roman"/>
      <w:b/>
      <w:sz w:val="32"/>
      <w:szCs w:val="24"/>
      <w:lang w:val="en-US" w:eastAsia="zh-CN" w:bidi="ar-SA"/>
    </w:rPr>
  </w:style>
  <w:style w:type="paragraph" w:customStyle="1" w:styleId="566">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7">
    <w:name w:val="Normal_1"/>
    <w:qFormat/>
    <w:uiPriority w:val="0"/>
    <w:rPr>
      <w:rFonts w:hint="default" w:ascii="黑体" w:hAnsi="黑体" w:eastAsia="黑体" w:cs="Times New Roman"/>
      <w:b/>
      <w:sz w:val="32"/>
      <w:szCs w:val="24"/>
      <w:lang w:val="en-US" w:eastAsia="zh-CN" w:bidi="ar-SA"/>
    </w:rPr>
  </w:style>
  <w:style w:type="paragraph" w:customStyle="1" w:styleId="568">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9">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0">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1">
    <w:name w:val="Normal_2"/>
    <w:qFormat/>
    <w:uiPriority w:val="0"/>
    <w:rPr>
      <w:rFonts w:hint="default" w:ascii="黑体" w:hAnsi="黑体" w:eastAsia="黑体" w:cs="Times New Roman"/>
      <w:b/>
      <w:sz w:val="32"/>
      <w:szCs w:val="24"/>
      <w:lang w:val="en-US" w:eastAsia="zh-CN" w:bidi="ar-SA"/>
    </w:rPr>
  </w:style>
  <w:style w:type="paragraph" w:customStyle="1" w:styleId="572">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3">
    <w:name w:val="Normal_3"/>
    <w:qFormat/>
    <w:uiPriority w:val="0"/>
    <w:rPr>
      <w:rFonts w:hint="default" w:ascii="黑体" w:hAnsi="黑体" w:eastAsia="黑体" w:cs="Times New Roman"/>
      <w:b/>
      <w:sz w:val="32"/>
      <w:szCs w:val="24"/>
      <w:lang w:val="en-US" w:eastAsia="zh-CN" w:bidi="ar-SA"/>
    </w:rPr>
  </w:style>
  <w:style w:type="paragraph" w:customStyle="1" w:styleId="574">
    <w:name w:val="Normal_4"/>
    <w:qFormat/>
    <w:uiPriority w:val="0"/>
    <w:rPr>
      <w:rFonts w:hint="default" w:ascii="黑体" w:hAnsi="黑体" w:eastAsia="黑体" w:cs="Times New Roman"/>
      <w:b/>
      <w:sz w:val="32"/>
      <w:szCs w:val="24"/>
      <w:lang w:val="en-US" w:eastAsia="zh-CN" w:bidi="ar-SA"/>
    </w:rPr>
  </w:style>
  <w:style w:type="paragraph" w:customStyle="1" w:styleId="575">
    <w:name w:val="Normal_5"/>
    <w:qFormat/>
    <w:uiPriority w:val="0"/>
    <w:rPr>
      <w:rFonts w:hint="default" w:ascii="黑体" w:hAnsi="黑体" w:eastAsia="黑体" w:cs="Times New Roman"/>
      <w:b/>
      <w:sz w:val="32"/>
      <w:szCs w:val="24"/>
      <w:lang w:val="en-US" w:eastAsia="zh-CN" w:bidi="ar-SA"/>
    </w:rPr>
  </w:style>
  <w:style w:type="paragraph" w:customStyle="1" w:styleId="576">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7">
    <w:name w:val="Normal_6"/>
    <w:qFormat/>
    <w:uiPriority w:val="0"/>
    <w:rPr>
      <w:rFonts w:hint="default" w:ascii="黑体" w:hAnsi="黑体" w:eastAsia="黑体" w:cs="Times New Roman"/>
      <w:b/>
      <w:sz w:val="32"/>
      <w:szCs w:val="24"/>
      <w:lang w:val="en-US" w:eastAsia="zh-CN" w:bidi="ar-SA"/>
    </w:rPr>
  </w:style>
  <w:style w:type="paragraph" w:customStyle="1" w:styleId="578">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79">
    <w:name w:val="Normal_7"/>
    <w:qFormat/>
    <w:uiPriority w:val="0"/>
    <w:rPr>
      <w:rFonts w:hint="default" w:ascii="黑体" w:hAnsi="黑体" w:eastAsia="黑体" w:cs="Times New Roman"/>
      <w:b/>
      <w:sz w:val="32"/>
      <w:szCs w:val="24"/>
      <w:lang w:val="en-US" w:eastAsia="zh-CN" w:bidi="ar-SA"/>
    </w:rPr>
  </w:style>
  <w:style w:type="paragraph" w:customStyle="1" w:styleId="580">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81">
    <w:name w:val="Normal_9"/>
    <w:qFormat/>
    <w:uiPriority w:val="0"/>
    <w:rPr>
      <w:rFonts w:hint="default" w:ascii="黑体" w:hAnsi="黑体" w:eastAsia="黑体" w:cs="Times New Roman"/>
      <w:b/>
      <w:sz w:val="32"/>
      <w:szCs w:val="24"/>
      <w:lang w:val="en-US" w:eastAsia="zh-CN" w:bidi="ar-SA"/>
    </w:rPr>
  </w:style>
  <w:style w:type="paragraph" w:customStyle="1" w:styleId="582">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83">
    <w:name w:val="Normal_10"/>
    <w:qFormat/>
    <w:uiPriority w:val="0"/>
    <w:rPr>
      <w:rFonts w:hint="default" w:ascii="黑体" w:hAnsi="黑体" w:eastAsia="黑体" w:cs="Times New Roman"/>
      <w:b/>
      <w:sz w:val="32"/>
      <w:szCs w:val="24"/>
      <w:lang w:val="en-US" w:eastAsia="zh-CN" w:bidi="ar-SA"/>
    </w:rPr>
  </w:style>
  <w:style w:type="paragraph" w:customStyle="1" w:styleId="584">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5">
    <w:name w:val="正文缩进_0"/>
    <w:basedOn w:val="584"/>
    <w:link w:val="586"/>
    <w:unhideWhenUsed/>
    <w:qFormat/>
    <w:uiPriority w:val="0"/>
    <w:pPr>
      <w:ind w:firstLine="420"/>
    </w:pPr>
    <w:rPr>
      <w:szCs w:val="22"/>
    </w:rPr>
  </w:style>
  <w:style w:type="character" w:customStyle="1" w:styleId="586">
    <w:name w:val="正文缩进 Char1_0"/>
    <w:link w:val="585"/>
    <w:qFormat/>
    <w:uiPriority w:val="0"/>
    <w:rPr>
      <w:sz w:val="21"/>
      <w:szCs w:val="22"/>
    </w:rPr>
  </w:style>
  <w:style w:type="paragraph" w:customStyle="1" w:styleId="587">
    <w:name w:val="纯文本_0"/>
    <w:basedOn w:val="584"/>
    <w:link w:val="588"/>
    <w:unhideWhenUsed/>
    <w:qFormat/>
    <w:uiPriority w:val="0"/>
    <w:rPr>
      <w:rFonts w:ascii="宋体" w:hAnsi="Courier New"/>
      <w:szCs w:val="21"/>
    </w:rPr>
  </w:style>
  <w:style w:type="character" w:customStyle="1" w:styleId="588">
    <w:name w:val="纯文本 Char_0"/>
    <w:link w:val="587"/>
    <w:qFormat/>
    <w:uiPriority w:val="0"/>
    <w:rPr>
      <w:rFonts w:ascii="宋体" w:hAnsi="Courier New" w:cs="Courier New"/>
      <w:sz w:val="21"/>
      <w:szCs w:val="21"/>
    </w:rPr>
  </w:style>
  <w:style w:type="paragraph" w:customStyle="1" w:styleId="589">
    <w:name w:val="Normal_11"/>
    <w:qFormat/>
    <w:uiPriority w:val="0"/>
    <w:rPr>
      <w:rFonts w:hint="default" w:ascii="黑体" w:hAnsi="黑体" w:eastAsia="黑体" w:cs="Times New Roman"/>
      <w:b/>
      <w:sz w:val="32"/>
      <w:szCs w:val="24"/>
      <w:lang w:val="en-US" w:eastAsia="zh-CN" w:bidi="ar-SA"/>
    </w:rPr>
  </w:style>
  <w:style w:type="paragraph" w:customStyle="1" w:styleId="590">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1">
    <w:name w:val="Normal_12"/>
    <w:qFormat/>
    <w:uiPriority w:val="0"/>
    <w:rPr>
      <w:rFonts w:hint="default" w:ascii="黑体" w:hAnsi="黑体" w:eastAsia="黑体" w:cs="Times New Roman"/>
      <w:b/>
      <w:sz w:val="32"/>
      <w:szCs w:val="24"/>
      <w:lang w:val="en-US" w:eastAsia="zh-CN" w:bidi="ar-SA"/>
    </w:rPr>
  </w:style>
  <w:style w:type="paragraph" w:customStyle="1" w:styleId="592">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3">
    <w:name w:val="Normal_13"/>
    <w:qFormat/>
    <w:uiPriority w:val="0"/>
    <w:rPr>
      <w:rFonts w:hint="default" w:ascii="黑体" w:hAnsi="黑体" w:eastAsia="黑体" w:cs="Times New Roman"/>
      <w:b/>
      <w:sz w:val="32"/>
      <w:szCs w:val="24"/>
      <w:lang w:val="en-US" w:eastAsia="zh-CN" w:bidi="ar-SA"/>
    </w:rPr>
  </w:style>
  <w:style w:type="paragraph" w:customStyle="1" w:styleId="594">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5">
    <w:name w:val="Normal_14"/>
    <w:qFormat/>
    <w:uiPriority w:val="0"/>
    <w:rPr>
      <w:rFonts w:hint="default" w:ascii="黑体" w:hAnsi="黑体" w:eastAsia="黑体" w:cs="Times New Roman"/>
      <w:b/>
      <w:sz w:val="32"/>
      <w:szCs w:val="24"/>
      <w:lang w:val="en-US" w:eastAsia="zh-CN" w:bidi="ar-SA"/>
    </w:rPr>
  </w:style>
  <w:style w:type="paragraph" w:customStyle="1" w:styleId="596">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7">
    <w:name w:val="Normal_15"/>
    <w:qFormat/>
    <w:uiPriority w:val="0"/>
    <w:rPr>
      <w:rFonts w:hint="default" w:ascii="黑体" w:hAnsi="黑体" w:eastAsia="黑体" w:cs="Times New Roman"/>
      <w:b/>
      <w:sz w:val="32"/>
      <w:szCs w:val="24"/>
      <w:lang w:val="en-US" w:eastAsia="zh-CN" w:bidi="ar-SA"/>
    </w:rPr>
  </w:style>
  <w:style w:type="paragraph" w:customStyle="1" w:styleId="598">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9">
    <w:name w:val="Normal_16"/>
    <w:qFormat/>
    <w:uiPriority w:val="0"/>
    <w:rPr>
      <w:rFonts w:hint="default" w:ascii="黑体" w:hAnsi="黑体" w:eastAsia="黑体" w:cs="Times New Roman"/>
      <w:b/>
      <w:sz w:val="32"/>
      <w:szCs w:val="24"/>
      <w:lang w:val="en-US" w:eastAsia="zh-CN" w:bidi="ar-SA"/>
    </w:rPr>
  </w:style>
  <w:style w:type="paragraph" w:customStyle="1" w:styleId="600">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1">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2">
    <w:name w:val="Normal_17"/>
    <w:qFormat/>
    <w:uiPriority w:val="0"/>
    <w:rPr>
      <w:rFonts w:hint="default" w:ascii="黑体" w:hAnsi="黑体" w:eastAsia="黑体" w:cs="Times New Roman"/>
      <w:b/>
      <w:sz w:val="32"/>
      <w:szCs w:val="24"/>
      <w:lang w:val="en-US" w:eastAsia="zh-CN" w:bidi="ar-SA"/>
    </w:rPr>
  </w:style>
  <w:style w:type="paragraph" w:customStyle="1" w:styleId="603">
    <w:name w:val="Normal_18"/>
    <w:qFormat/>
    <w:uiPriority w:val="0"/>
    <w:rPr>
      <w:rFonts w:hint="default" w:ascii="黑体" w:hAnsi="黑体" w:eastAsia="黑体" w:cs="Times New Roman"/>
      <w:b/>
      <w:sz w:val="32"/>
      <w:szCs w:val="24"/>
      <w:lang w:val="en-US" w:eastAsia="zh-CN" w:bidi="ar-SA"/>
    </w:rPr>
  </w:style>
  <w:style w:type="paragraph" w:customStyle="1" w:styleId="604">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5">
    <w:name w:val="Normal_0_0"/>
    <w:qFormat/>
    <w:uiPriority w:val="0"/>
    <w:rPr>
      <w:rFonts w:hint="default" w:ascii="黑体" w:hAnsi="黑体" w:eastAsia="黑体" w:cs="Times New Roman"/>
      <w:b/>
      <w:sz w:val="40"/>
      <w:szCs w:val="24"/>
      <w:lang w:val="en-US" w:eastAsia="zh-CN" w:bidi="ar-SA"/>
    </w:rPr>
  </w:style>
  <w:style w:type="paragraph" w:customStyle="1" w:styleId="606">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607">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9">
    <w:name w:val="正文首行缩进 2_1"/>
    <w:basedOn w:val="610"/>
    <w:next w:val="612"/>
    <w:qFormat/>
    <w:uiPriority w:val="0"/>
    <w:pPr>
      <w:spacing w:after="120"/>
      <w:ind w:left="200" w:firstLine="200"/>
    </w:pPr>
    <w:rPr>
      <w:rFonts w:ascii="Times New Roman" w:hAnsi="Times New Roman"/>
      <w:sz w:val="24"/>
      <w:szCs w:val="24"/>
    </w:rPr>
  </w:style>
  <w:style w:type="paragraph" w:customStyle="1" w:styleId="610">
    <w:name w:val="正文文本缩进_1"/>
    <w:basedOn w:val="611"/>
    <w:next w:val="609"/>
    <w:qFormat/>
    <w:uiPriority w:val="0"/>
    <w:pPr>
      <w:ind w:firstLine="225"/>
    </w:pPr>
    <w:rPr>
      <w:rFonts w:ascii="仿宋_GB2312" w:eastAsia="仿宋_GB2312"/>
      <w:sz w:val="32"/>
    </w:rPr>
  </w:style>
  <w:style w:type="paragraph" w:customStyle="1" w:styleId="611">
    <w:name w:val="正文_18"/>
    <w:next w:val="61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2">
    <w:name w:val="xl53_0"/>
    <w:next w:val="608"/>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613">
    <w:name w:val="正文_16"/>
    <w:next w:val="6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4">
    <w:name w:val="正文首行缩进 2_0"/>
    <w:basedOn w:val="615"/>
    <w:qFormat/>
    <w:uiPriority w:val="0"/>
    <w:pPr>
      <w:spacing w:after="120"/>
      <w:ind w:left="200" w:firstLine="200"/>
    </w:pPr>
    <w:rPr>
      <w:rFonts w:ascii="Times New Roman" w:hAnsi="Times New Roman"/>
      <w:sz w:val="24"/>
      <w:szCs w:val="24"/>
    </w:rPr>
  </w:style>
  <w:style w:type="paragraph" w:customStyle="1" w:styleId="615">
    <w:name w:val="正文文本缩进_0"/>
    <w:basedOn w:val="613"/>
    <w:qFormat/>
    <w:uiPriority w:val="0"/>
    <w:pPr>
      <w:ind w:firstLine="225"/>
    </w:pPr>
    <w:rPr>
      <w:rFonts w:ascii="仿宋_GB2312" w:eastAsia="仿宋_GB2312"/>
      <w:sz w:val="32"/>
    </w:rPr>
  </w:style>
  <w:style w:type="paragraph" w:customStyle="1" w:styleId="616">
    <w:name w:val="正文_2"/>
    <w:next w:val="6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7">
    <w:name w:val="正文文本_0"/>
    <w:basedOn w:val="616"/>
    <w:qFormat/>
    <w:uiPriority w:val="0"/>
    <w:rPr>
      <w:rFonts w:ascii="仿宋" w:eastAsia="仿宋" w:cs="仿宋"/>
      <w:sz w:val="24"/>
      <w:szCs w:val="24"/>
      <w:lang w:val="zh-CN" w:bidi="zh-CN"/>
    </w:rPr>
  </w:style>
  <w:style w:type="paragraph" w:customStyle="1" w:styleId="618">
    <w:name w:val="标题 12"/>
    <w:basedOn w:val="88"/>
    <w:next w:val="88"/>
    <w:qFormat/>
    <w:uiPriority w:val="0"/>
    <w:pPr>
      <w:keepNext/>
      <w:keepLines/>
      <w:spacing w:before="340" w:after="330" w:line="576" w:lineRule="auto"/>
      <w:outlineLvl w:val="0"/>
    </w:pPr>
    <w:rPr>
      <w:b/>
      <w:sz w:val="44"/>
      <w:szCs w:val="20"/>
    </w:rPr>
  </w:style>
  <w:style w:type="paragraph" w:customStyle="1" w:styleId="619">
    <w:name w:val="段_0"/>
    <w:next w:val="620"/>
    <w:qFormat/>
    <w:uiPriority w:val="0"/>
    <w:pPr>
      <w:ind w:firstLine="200"/>
      <w:jc w:val="both"/>
    </w:pPr>
    <w:rPr>
      <w:rFonts w:hint="default" w:ascii="宋体" w:hAnsi="Times New Roman" w:eastAsia="宋体" w:cs="Times New Roman"/>
      <w:sz w:val="21"/>
      <w:lang w:val="en-US" w:eastAsia="zh-CN" w:bidi="ar-SA"/>
    </w:rPr>
  </w:style>
  <w:style w:type="paragraph" w:customStyle="1" w:styleId="620">
    <w:name w:val="Normal_19_1"/>
    <w:next w:val="619"/>
    <w:qFormat/>
    <w:uiPriority w:val="0"/>
    <w:rPr>
      <w:rFonts w:hint="default" w:ascii="黑体" w:hAnsi="黑体" w:eastAsia="黑体" w:cs="Times New Roman"/>
      <w:b/>
      <w:sz w:val="32"/>
      <w:szCs w:val="24"/>
      <w:lang w:val="en-US" w:eastAsia="zh-CN" w:bidi="ar-SA"/>
    </w:rPr>
  </w:style>
  <w:style w:type="paragraph" w:customStyle="1" w:styleId="621">
    <w:name w:val="Normal_0_1"/>
    <w:qFormat/>
    <w:uiPriority w:val="0"/>
    <w:rPr>
      <w:rFonts w:hint="default" w:ascii="黑体" w:hAnsi="黑体" w:eastAsia="黑体" w:cs="Times New Roman"/>
      <w:b/>
      <w:sz w:val="32"/>
      <w:szCs w:val="24"/>
      <w:lang w:val="en-US" w:eastAsia="zh-CN" w:bidi="ar-SA"/>
    </w:rPr>
  </w:style>
  <w:style w:type="paragraph" w:customStyle="1" w:styleId="622">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3">
    <w:name w:val="Normal_2_0"/>
    <w:qFormat/>
    <w:uiPriority w:val="0"/>
    <w:rPr>
      <w:rFonts w:hint="default" w:ascii="黑体" w:hAnsi="黑体" w:eastAsia="黑体" w:cs="Times New Roman"/>
      <w:b/>
      <w:sz w:val="32"/>
      <w:szCs w:val="24"/>
      <w:lang w:val="en-US" w:eastAsia="zh-CN" w:bidi="ar-SA"/>
    </w:rPr>
  </w:style>
  <w:style w:type="paragraph" w:customStyle="1" w:styleId="624">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25">
    <w:name w:val="Normal_3_0"/>
    <w:qFormat/>
    <w:uiPriority w:val="0"/>
    <w:rPr>
      <w:rFonts w:hint="default" w:ascii="黑体" w:hAnsi="黑体" w:eastAsia="黑体" w:cs="Times New Roman"/>
      <w:b/>
      <w:sz w:val="32"/>
      <w:szCs w:val="24"/>
      <w:lang w:val="en-US" w:eastAsia="zh-CN" w:bidi="ar-SA"/>
    </w:rPr>
  </w:style>
  <w:style w:type="paragraph" w:customStyle="1" w:styleId="626">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7">
    <w:name w:val="Normal_5_0"/>
    <w:qFormat/>
    <w:uiPriority w:val="0"/>
    <w:rPr>
      <w:rFonts w:hint="default" w:ascii="黑体" w:hAnsi="黑体" w:eastAsia="黑体" w:cs="Times New Roman"/>
      <w:b/>
      <w:sz w:val="32"/>
      <w:szCs w:val="24"/>
      <w:lang w:val="en-US" w:eastAsia="zh-CN" w:bidi="ar-SA"/>
    </w:rPr>
  </w:style>
  <w:style w:type="paragraph" w:customStyle="1" w:styleId="628">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9">
    <w:name w:val="Normal_6_0"/>
    <w:qFormat/>
    <w:uiPriority w:val="0"/>
    <w:rPr>
      <w:rFonts w:hint="default" w:ascii="黑体" w:hAnsi="黑体" w:eastAsia="黑体" w:cs="Times New Roman"/>
      <w:b/>
      <w:sz w:val="32"/>
      <w:szCs w:val="24"/>
      <w:lang w:val="en-US" w:eastAsia="zh-CN" w:bidi="ar-SA"/>
    </w:rPr>
  </w:style>
  <w:style w:type="paragraph" w:customStyle="1" w:styleId="630">
    <w:name w:val="Normal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1">
    <w:name w:val="Normal_8_0"/>
    <w:qFormat/>
    <w:uiPriority w:val="0"/>
    <w:rPr>
      <w:rFonts w:hint="default" w:ascii="黑体" w:hAnsi="黑体" w:eastAsia="黑体" w:cs="Times New Roman"/>
      <w:b/>
      <w:sz w:val="32"/>
      <w:szCs w:val="24"/>
      <w:lang w:val="en-US" w:eastAsia="zh-CN" w:bidi="ar-SA"/>
    </w:rPr>
  </w:style>
  <w:style w:type="paragraph" w:customStyle="1" w:styleId="632">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33">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34">
    <w:name w:val="Normal_11_0"/>
    <w:qFormat/>
    <w:uiPriority w:val="0"/>
    <w:rPr>
      <w:rFonts w:hint="default" w:ascii="黑体" w:hAnsi="黑体" w:eastAsia="黑体" w:cs="Times New Roman"/>
      <w:b/>
      <w:sz w:val="32"/>
      <w:szCs w:val="24"/>
      <w:lang w:val="en-US" w:eastAsia="zh-CN" w:bidi="ar-SA"/>
    </w:rPr>
  </w:style>
  <w:style w:type="paragraph" w:customStyle="1" w:styleId="635">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6">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7">
    <w:name w:val="Normal_12_0"/>
    <w:qFormat/>
    <w:uiPriority w:val="0"/>
    <w:rPr>
      <w:rFonts w:hint="default" w:ascii="黑体" w:hAnsi="黑体" w:eastAsia="黑体" w:cs="Times New Roman"/>
      <w:b/>
      <w:sz w:val="32"/>
      <w:szCs w:val="24"/>
      <w:lang w:val="en-US" w:eastAsia="zh-CN" w:bidi="ar-SA"/>
    </w:rPr>
  </w:style>
  <w:style w:type="paragraph" w:customStyle="1" w:styleId="638">
    <w:name w:val="Normal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9">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0">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1">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42">
    <w:name w:val="列出段落_2"/>
    <w:basedOn w:val="640"/>
    <w:qFormat/>
    <w:uiPriority w:val="34"/>
    <w:pPr>
      <w:ind w:firstLine="420"/>
    </w:pPr>
  </w:style>
  <w:style w:type="paragraph" w:customStyle="1" w:styleId="643">
    <w:name w:val="Normal_14_0"/>
    <w:qFormat/>
    <w:uiPriority w:val="0"/>
    <w:rPr>
      <w:rFonts w:hint="default" w:ascii="黑体" w:hAnsi="黑体" w:eastAsia="黑体" w:cs="Times New Roman"/>
      <w:b/>
      <w:sz w:val="32"/>
      <w:szCs w:val="24"/>
      <w:lang w:val="en-US" w:eastAsia="zh-CN" w:bidi="ar-SA"/>
    </w:rPr>
  </w:style>
  <w:style w:type="paragraph" w:customStyle="1" w:styleId="644">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5">
    <w:name w:val="正文缩进_0_0"/>
    <w:basedOn w:val="644"/>
    <w:link w:val="646"/>
    <w:unhideWhenUsed/>
    <w:qFormat/>
    <w:uiPriority w:val="0"/>
    <w:pPr>
      <w:ind w:firstLine="420"/>
    </w:pPr>
    <w:rPr>
      <w:rFonts w:ascii="Calibri" w:hAnsi="Calibri"/>
      <w:szCs w:val="22"/>
    </w:rPr>
  </w:style>
  <w:style w:type="character" w:customStyle="1" w:styleId="646">
    <w:name w:val="正文缩进 Char1_0_0"/>
    <w:link w:val="645"/>
    <w:qFormat/>
    <w:uiPriority w:val="0"/>
    <w:rPr>
      <w:sz w:val="21"/>
      <w:szCs w:val="22"/>
    </w:rPr>
  </w:style>
  <w:style w:type="paragraph" w:customStyle="1" w:styleId="647">
    <w:name w:val="纯文本_0_0"/>
    <w:basedOn w:val="648"/>
    <w:link w:val="649"/>
    <w:unhideWhenUsed/>
    <w:qFormat/>
    <w:uiPriority w:val="0"/>
    <w:rPr>
      <w:rFonts w:ascii="宋体" w:hAnsi="Courier New"/>
      <w:szCs w:val="21"/>
    </w:rPr>
  </w:style>
  <w:style w:type="paragraph" w:customStyle="1" w:styleId="648">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49">
    <w:name w:val="纯文本 Char_0_0"/>
    <w:link w:val="647"/>
    <w:qFormat/>
    <w:uiPriority w:val="0"/>
    <w:rPr>
      <w:rFonts w:ascii="宋体" w:hAnsi="Courier New"/>
      <w:sz w:val="21"/>
      <w:szCs w:val="21"/>
    </w:rPr>
  </w:style>
  <w:style w:type="paragraph" w:customStyle="1" w:styleId="650">
    <w:name w:val="Normal_15_0"/>
    <w:qFormat/>
    <w:uiPriority w:val="0"/>
    <w:rPr>
      <w:rFonts w:hint="default" w:ascii="黑体" w:hAnsi="黑体" w:eastAsia="黑体" w:cs="Times New Roman"/>
      <w:b/>
      <w:sz w:val="32"/>
      <w:szCs w:val="24"/>
      <w:lang w:val="en-US" w:eastAsia="zh-CN" w:bidi="ar-SA"/>
    </w:rPr>
  </w:style>
  <w:style w:type="paragraph" w:customStyle="1" w:styleId="651">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2">
    <w:name w:val="Normal_16_0"/>
    <w:qFormat/>
    <w:uiPriority w:val="0"/>
    <w:rPr>
      <w:rFonts w:hint="default" w:ascii="黑体" w:hAnsi="黑体" w:eastAsia="黑体" w:cs="Times New Roman"/>
      <w:b/>
      <w:sz w:val="32"/>
      <w:szCs w:val="24"/>
      <w:lang w:val="en-US" w:eastAsia="zh-CN" w:bidi="ar-SA"/>
    </w:rPr>
  </w:style>
  <w:style w:type="paragraph" w:customStyle="1" w:styleId="653">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4">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5">
    <w:name w:val="Normal_17_0"/>
    <w:qFormat/>
    <w:uiPriority w:val="0"/>
    <w:rPr>
      <w:rFonts w:hint="default" w:ascii="黑体" w:hAnsi="黑体" w:eastAsia="黑体" w:cs="Times New Roman"/>
      <w:b/>
      <w:sz w:val="32"/>
      <w:szCs w:val="24"/>
      <w:lang w:val="en-US" w:eastAsia="zh-CN" w:bidi="ar-SA"/>
    </w:rPr>
  </w:style>
  <w:style w:type="paragraph" w:customStyle="1" w:styleId="656">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7">
    <w:name w:val="Normal_18_0"/>
    <w:qFormat/>
    <w:uiPriority w:val="0"/>
    <w:rPr>
      <w:rFonts w:hint="default" w:ascii="黑体" w:hAnsi="黑体" w:eastAsia="黑体" w:cs="Times New Roman"/>
      <w:b/>
      <w:sz w:val="32"/>
      <w:szCs w:val="24"/>
      <w:lang w:val="en-US" w:eastAsia="zh-CN" w:bidi="ar-SA"/>
    </w:rPr>
  </w:style>
  <w:style w:type="paragraph" w:customStyle="1" w:styleId="658">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9">
    <w:name w:val="Normal_19_0"/>
    <w:basedOn w:val="87"/>
    <w:next w:val="660"/>
    <w:qFormat/>
    <w:uiPriority w:val="0"/>
    <w:rPr>
      <w:rFonts w:ascii="黑体" w:hAnsi="黑体" w:eastAsia="黑体"/>
      <w:b/>
      <w:sz w:val="32"/>
    </w:rPr>
  </w:style>
  <w:style w:type="paragraph" w:customStyle="1" w:styleId="660">
    <w:name w:val="Body Text First Indent_1_0"/>
    <w:basedOn w:val="659"/>
    <w:qFormat/>
    <w:uiPriority w:val="0"/>
    <w:pPr>
      <w:spacing w:after="120"/>
      <w:ind w:firstLine="100"/>
    </w:pPr>
  </w:style>
  <w:style w:type="paragraph" w:customStyle="1" w:styleId="661">
    <w:name w:val="Body Text_0"/>
    <w:basedOn w:val="659"/>
    <w:unhideWhenUsed/>
    <w:qFormat/>
    <w:uiPriority w:val="99"/>
    <w:pPr>
      <w:spacing w:after="120"/>
    </w:pPr>
    <w:rPr>
      <w:rFonts w:ascii="Calibri" w:hAnsi="Calibri"/>
      <w:sz w:val="20"/>
    </w:rPr>
  </w:style>
  <w:style w:type="paragraph" w:customStyle="1" w:styleId="662">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3">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4">
    <w:name w:val="Normal_14_0_0"/>
    <w:qFormat/>
    <w:uiPriority w:val="0"/>
    <w:rPr>
      <w:rFonts w:hint="default" w:ascii="黑体" w:hAnsi="黑体" w:eastAsia="黑体" w:cs="Times New Roman"/>
      <w:b/>
      <w:sz w:val="32"/>
      <w:szCs w:val="24"/>
      <w:lang w:val="en-US" w:eastAsia="zh-CN" w:bidi="ar-SA"/>
    </w:rPr>
  </w:style>
  <w:style w:type="paragraph" w:customStyle="1" w:styleId="665">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66">
    <w:name w:val="Normal_20"/>
    <w:next w:val="667"/>
    <w:qFormat/>
    <w:uiPriority w:val="0"/>
    <w:rPr>
      <w:rFonts w:hint="default" w:ascii="黑体" w:hAnsi="黑体" w:eastAsia="黑体" w:cs="Times New Roman"/>
      <w:b/>
      <w:sz w:val="32"/>
      <w:szCs w:val="24"/>
      <w:lang w:val="en-US" w:eastAsia="zh-CN" w:bidi="ar-SA"/>
    </w:rPr>
  </w:style>
  <w:style w:type="paragraph" w:customStyle="1" w:styleId="667">
    <w:name w:val="正文文本首行缩进 22"/>
    <w:basedOn w:val="668"/>
    <w:qFormat/>
    <w:uiPriority w:val="0"/>
    <w:pPr>
      <w:spacing w:after="120"/>
      <w:ind w:left="200" w:firstLine="200"/>
    </w:pPr>
    <w:rPr>
      <w:rFonts w:ascii="Times New Roman" w:hAnsi="Times New Roman"/>
      <w:sz w:val="24"/>
    </w:rPr>
  </w:style>
  <w:style w:type="paragraph" w:customStyle="1" w:styleId="668">
    <w:name w:val="正文文本缩进2"/>
    <w:basedOn w:val="666"/>
    <w:qFormat/>
    <w:uiPriority w:val="0"/>
    <w:pPr>
      <w:ind w:firstLine="225"/>
    </w:pPr>
    <w:rPr>
      <w:rFonts w:ascii="仿宋_GB2312" w:eastAsia="仿宋_GB2312"/>
    </w:rPr>
  </w:style>
  <w:style w:type="paragraph" w:customStyle="1" w:styleId="669">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0">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1">
    <w:name w:val="Normal_21"/>
    <w:qFormat/>
    <w:uiPriority w:val="0"/>
    <w:rPr>
      <w:rFonts w:hint="default" w:ascii="黑体" w:hAnsi="黑体" w:eastAsia="黑体" w:cs="Times New Roman"/>
      <w:b/>
      <w:sz w:val="32"/>
      <w:szCs w:val="24"/>
      <w:lang w:val="en-US" w:eastAsia="zh-CN" w:bidi="ar-SA"/>
    </w:rPr>
  </w:style>
  <w:style w:type="paragraph" w:customStyle="1" w:styleId="672">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3">
    <w:name w:val="Normal_0_2"/>
    <w:qFormat/>
    <w:uiPriority w:val="0"/>
    <w:rPr>
      <w:rFonts w:hint="default" w:ascii="黑体" w:hAnsi="黑体" w:eastAsia="黑体" w:cs="Times New Roman"/>
      <w:b/>
      <w:sz w:val="32"/>
      <w:szCs w:val="24"/>
      <w:lang w:val="en-US" w:eastAsia="zh-CN" w:bidi="ar-SA"/>
    </w:rPr>
  </w:style>
  <w:style w:type="paragraph" w:customStyle="1" w:styleId="674">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75">
    <w:name w:val="Normal_0_3"/>
    <w:qFormat/>
    <w:uiPriority w:val="0"/>
    <w:rPr>
      <w:rFonts w:hint="default" w:ascii="黑体" w:hAnsi="黑体" w:eastAsia="黑体" w:cs="Times New Roman"/>
      <w:b/>
      <w:sz w:val="32"/>
      <w:szCs w:val="24"/>
      <w:lang w:val="en-US" w:eastAsia="zh-CN" w:bidi="ar-SA"/>
    </w:rPr>
  </w:style>
  <w:style w:type="paragraph" w:customStyle="1" w:styleId="676">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7">
    <w:name w:val="正文缩进1"/>
    <w:basedOn w:val="1"/>
    <w:qFormat/>
    <w:uiPriority w:val="0"/>
    <w:pPr>
      <w:ind w:firstLine="420"/>
      <w:jc w:val="left"/>
    </w:pPr>
    <w:rPr>
      <w:rFonts w:ascii="宋体"/>
      <w:sz w:val="24"/>
    </w:rPr>
  </w:style>
  <w:style w:type="paragraph" w:customStyle="1" w:styleId="678">
    <w:name w:val="索引 11"/>
    <w:basedOn w:val="1"/>
    <w:next w:val="1"/>
    <w:qFormat/>
    <w:uiPriority w:val="0"/>
    <w:pPr>
      <w:spacing w:line="360" w:lineRule="auto"/>
    </w:pPr>
    <w:rPr>
      <w:rFonts w:ascii="仿宋_GB2312" w:eastAsia="仿宋_GB2312"/>
      <w:sz w:val="24"/>
      <w:szCs w:val="20"/>
    </w:rPr>
  </w:style>
  <w:style w:type="paragraph" w:customStyle="1" w:styleId="679">
    <w:name w:val="纯文本1"/>
    <w:basedOn w:val="613"/>
    <w:qFormat/>
    <w:uiPriority w:val="0"/>
    <w:rPr>
      <w:rFonts w:ascii="宋体" w:hAnsi="Courier New"/>
    </w:rPr>
  </w:style>
  <w:style w:type="paragraph" w:customStyle="1" w:styleId="680">
    <w:name w:val="Normal_20_0_0"/>
    <w:next w:val="1"/>
    <w:qFormat/>
    <w:uiPriority w:val="0"/>
    <w:pPr>
      <w:widowControl w:val="0"/>
      <w:spacing w:line="360" w:lineRule="auto"/>
      <w:jc w:val="both"/>
    </w:pPr>
    <w:rPr>
      <w:rFonts w:hint="default" w:ascii="Arial" w:hAnsi="Arial" w:eastAsia="宋体" w:cs="Times New Roman"/>
      <w:sz w:val="28"/>
      <w:szCs w:val="28"/>
      <w:lang w:val="en-US" w:eastAsia="zh-CN" w:bidi="ar-SA"/>
    </w:rPr>
  </w:style>
  <w:style w:type="paragraph" w:customStyle="1" w:styleId="681">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682">
    <w:name w:val="正文缩进1_0"/>
    <w:basedOn w:val="681"/>
    <w:link w:val="683"/>
    <w:qFormat/>
    <w:uiPriority w:val="0"/>
    <w:pPr>
      <w:ind w:firstLine="420"/>
      <w:jc w:val="left"/>
    </w:pPr>
    <w:rPr>
      <w:rFonts w:ascii="宋体" w:hAnsi="Calibri" w:eastAsia="Times New Roman"/>
      <w:sz w:val="24"/>
      <w:szCs w:val="22"/>
    </w:rPr>
  </w:style>
  <w:style w:type="character" w:customStyle="1" w:styleId="683">
    <w:name w:val="正文缩进 Char1_1"/>
    <w:link w:val="682"/>
    <w:qFormat/>
    <w:uiPriority w:val="0"/>
    <w:rPr>
      <w:rFonts w:ascii="宋体" w:hAnsi="Calibri" w:eastAsia="Times New Roman"/>
      <w:sz w:val="24"/>
      <w:szCs w:val="22"/>
    </w:rPr>
  </w:style>
  <w:style w:type="paragraph" w:customStyle="1" w:styleId="684">
    <w:name w:val="无间隔1_0"/>
    <w:qFormat/>
    <w:uiPriority w:val="1"/>
    <w:pPr>
      <w:widowControl w:val="0"/>
      <w:jc w:val="both"/>
    </w:pPr>
    <w:rPr>
      <w:rFonts w:hint="default" w:ascii="Times New Roman" w:hAnsi="Times New Roman" w:eastAsia="宋体" w:cs="Times New Roman"/>
      <w:szCs w:val="24"/>
      <w:lang w:val="en-US" w:eastAsia="zh-CN" w:bidi="ar-SA"/>
    </w:rPr>
  </w:style>
  <w:style w:type="paragraph" w:customStyle="1" w:styleId="685">
    <w:name w:val="Normal_22"/>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686">
    <w:name w:val="未处理的提及1"/>
    <w:unhideWhenUsed/>
    <w:qFormat/>
    <w:uiPriority w:val="99"/>
    <w:rPr>
      <w:color w:val="605E5C"/>
      <w:shd w:val="clear" w:color="auto" w:fill="E1DFDD"/>
    </w:rPr>
  </w:style>
  <w:style w:type="character" w:customStyle="1" w:styleId="687">
    <w:name w:val="未处理的提及2"/>
    <w:unhideWhenUsed/>
    <w:qFormat/>
    <w:uiPriority w:val="99"/>
    <w:rPr>
      <w:color w:val="605E5C"/>
      <w:shd w:val="clear" w:color="auto" w:fill="E1DFDD"/>
    </w:rPr>
  </w:style>
  <w:style w:type="paragraph" w:customStyle="1" w:styleId="688">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9">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90">
    <w:name w:val="10"/>
    <w:qFormat/>
    <w:uiPriority w:val="0"/>
    <w:rPr>
      <w:rFonts w:ascii="Times New Roman" w:hAnsi="Times New Roman" w:cs="Times New Roman"/>
    </w:rPr>
  </w:style>
  <w:style w:type="paragraph" w:customStyle="1" w:styleId="691">
    <w:name w:val="正文文本2"/>
    <w:basedOn w:val="88"/>
    <w:qFormat/>
    <w:uiPriority w:val="0"/>
    <w:rPr>
      <w:rFonts w:ascii="Segoe UI" w:hAnsi="Segoe UI" w:cs="Segoe UI"/>
    </w:rPr>
  </w:style>
  <w:style w:type="paragraph" w:customStyle="1" w:styleId="692">
    <w:name w:val="正文_16_0"/>
    <w:basedOn w:val="611"/>
    <w:qFormat/>
    <w:uiPriority w:val="0"/>
  </w:style>
  <w:style w:type="paragraph" w:customStyle="1" w:styleId="693">
    <w:name w:val="Normal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94">
    <w:name w:val="Normal_22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95">
    <w:name w:val="Normal_19_0_1"/>
    <w:qFormat/>
    <w:uiPriority w:val="0"/>
    <w:rPr>
      <w:rFonts w:hint="default" w:ascii="Tahoma" w:hAnsi="Tahoma" w:eastAsia="微软雅黑" w:cs="Times New Roman"/>
      <w:lang w:val="en-US" w:eastAsia="zh-CN" w:bidi="ar-SA"/>
    </w:rPr>
  </w:style>
  <w:style w:type="paragraph" w:customStyle="1" w:styleId="696">
    <w:name w:val="正文_2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97">
    <w:name w:val="正文_16_0_0_0"/>
    <w:basedOn w:val="698"/>
    <w:qFormat/>
    <w:uiPriority w:val="0"/>
    <w:rPr>
      <w:rFonts w:ascii="Calibri" w:hAnsi="Calibri" w:cs="Calibri"/>
      <w:szCs w:val="21"/>
    </w:rPr>
  </w:style>
  <w:style w:type="paragraph" w:customStyle="1" w:styleId="698">
    <w:name w:val="正文_3_0"/>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699">
    <w:name w:val="15"/>
    <w:qFormat/>
    <w:uiPriority w:val="0"/>
    <w:rPr>
      <w:rFonts w:ascii="Times New Roman" w:hAnsi="Times New Roman" w:cs="Times New Roman"/>
      <w:color w:val="0000FF"/>
      <w:u w:val="single"/>
    </w:rPr>
  </w:style>
  <w:style w:type="character" w:customStyle="1" w:styleId="700">
    <w:name w:val="16_0"/>
    <w:qFormat/>
    <w:uiPriority w:val="0"/>
    <w:rPr>
      <w:rFonts w:ascii="Times New Roman" w:hAnsi="Times New Roman" w:cs="Times New Roman"/>
    </w:rPr>
  </w:style>
  <w:style w:type="paragraph" w:customStyle="1" w:styleId="701">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02">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703">
    <w:name w:val="未处理的提及3"/>
    <w:unhideWhenUsed/>
    <w:qFormat/>
    <w:uiPriority w:val="99"/>
    <w:rPr>
      <w:color w:val="605E5C"/>
      <w:shd w:val="clear" w:color="auto" w:fill="E1DFDD"/>
    </w:rPr>
  </w:style>
  <w:style w:type="character" w:customStyle="1" w:styleId="704">
    <w:name w:val="正文文本首行缩进 2 字符1"/>
    <w:semiHidden/>
    <w:qFormat/>
    <w:uiPriority w:val="99"/>
    <w:rPr>
      <w:rFonts w:ascii="Calibri" w:hAnsi="Calibri"/>
      <w:sz w:val="21"/>
      <w:szCs w:val="22"/>
    </w:rPr>
  </w:style>
  <w:style w:type="paragraph" w:customStyle="1" w:styleId="705">
    <w:name w:val="Normal_20_0"/>
    <w:qFormat/>
    <w:uiPriority w:val="0"/>
    <w:pPr>
      <w:widowControl w:val="0"/>
      <w:jc w:val="both"/>
    </w:pPr>
    <w:rPr>
      <w:rFonts w:hint="default" w:ascii="Calibri" w:hAnsi="Calibri" w:eastAsia="宋体" w:cs="Times New Roman"/>
      <w:lang w:val="en-US" w:eastAsia="zh-CN" w:bidi="ar-SA"/>
    </w:rPr>
  </w:style>
  <w:style w:type="paragraph" w:customStyle="1" w:styleId="706">
    <w:name w:val="正文_12_0_0_0_0"/>
    <w:basedOn w:val="1"/>
    <w:qFormat/>
    <w:uiPriority w:val="0"/>
    <w:rPr>
      <w:rFonts w:ascii="Times New Roman" w:hAnsi="Times New Roman"/>
      <w:szCs w:val="24"/>
    </w:rPr>
  </w:style>
  <w:style w:type="paragraph" w:customStyle="1" w:styleId="707">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708">
    <w:name w:val="custom-tag-placeholder-class"/>
    <w:qFormat/>
    <w:uiPriority w:val="0"/>
  </w:style>
  <w:style w:type="paragraph" w:customStyle="1" w:styleId="709">
    <w:name w:val="正文缩进_1_0_0"/>
    <w:basedOn w:val="710"/>
    <w:qFormat/>
    <w:uiPriority w:val="0"/>
    <w:pPr>
      <w:ind w:firstLine="420"/>
    </w:pPr>
    <w:rPr>
      <w:rFonts w:ascii="宋体"/>
      <w:color w:val="000000"/>
      <w:sz w:val="24"/>
      <w:szCs w:val="20"/>
    </w:rPr>
  </w:style>
  <w:style w:type="paragraph" w:customStyle="1" w:styleId="710">
    <w:name w:val="正文_2_0_1"/>
    <w:next w:val="70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11">
    <w:name w:val="表内文字居中_0"/>
    <w:qFormat/>
    <w:uiPriority w:val="0"/>
    <w:pPr>
      <w:jc w:val="center"/>
    </w:pPr>
    <w:rPr>
      <w:rFonts w:hint="default" w:ascii="Times New Roman" w:hAnsi="Times New Roman" w:eastAsia="宋体" w:cs="Times New Roman"/>
      <w:sz w:val="24"/>
      <w:szCs w:val="24"/>
      <w:lang w:val="en-US" w:eastAsia="zh-CN" w:bidi="ar-SA"/>
    </w:rPr>
  </w:style>
  <w:style w:type="paragraph" w:customStyle="1" w:styleId="712">
    <w:name w:val="正文_16_0_0"/>
    <w:next w:val="681"/>
    <w:qFormat/>
    <w:uiPriority w:val="0"/>
    <w:pPr>
      <w:widowControl w:val="0"/>
      <w:jc w:val="both"/>
    </w:pPr>
    <w:rPr>
      <w:rFonts w:hint="default" w:ascii="Calibri" w:hAnsi="Calibri" w:eastAsia="宋体" w:cs="Times New Roman"/>
      <w:sz w:val="21"/>
      <w:szCs w:val="22"/>
      <w:lang w:val="en-US" w:eastAsia="zh-CN" w:bidi="ar-SA"/>
    </w:rPr>
  </w:style>
  <w:style w:type="character" w:customStyle="1" w:styleId="713">
    <w:name w:val="批注框文本 Char"/>
    <w:basedOn w:val="36"/>
    <w:link w:val="22"/>
    <w:semiHidden/>
    <w:qFormat/>
    <w:uiPriority w:val="99"/>
    <w:rPr>
      <w:rFonts w:ascii="宋体" w:hAnsi="Calibri"/>
      <w:sz w:val="18"/>
      <w:szCs w:val="18"/>
    </w:rPr>
  </w:style>
  <w:style w:type="character" w:customStyle="1" w:styleId="714">
    <w:name w:val="标题 1 字符2"/>
    <w:link w:val="84"/>
    <w:qFormat/>
    <w:uiPriority w:val="9"/>
    <w:rPr>
      <w:rFonts w:ascii="Arial" w:hAnsi="Arial" w:eastAsia="Arial" w:cs="Arial"/>
      <w:sz w:val="40"/>
      <w:szCs w:val="40"/>
    </w:rPr>
  </w:style>
  <w:style w:type="paragraph" w:customStyle="1" w:styleId="715">
    <w:name w:val="Normal_19_0_0"/>
    <w:next w:val="1"/>
    <w:qFormat/>
    <w:uiPriority w:val="0"/>
    <w:pPr>
      <w:widowControl w:val="0"/>
      <w:spacing w:line="360" w:lineRule="auto"/>
      <w:ind w:firstLine="200"/>
      <w:jc w:val="both"/>
    </w:pPr>
    <w:rPr>
      <w:rFonts w:hint="default" w:ascii="Calibri" w:hAnsi="Calibri" w:eastAsia="宋体" w:cs="Times New Roman"/>
      <w:sz w:val="24"/>
      <w:lang w:val="en-US" w:eastAsia="zh-CN" w:bidi="ar-SA"/>
    </w:rPr>
  </w:style>
  <w:style w:type="paragraph" w:customStyle="1" w:styleId="716">
    <w:name w:val="Body Text_0_0"/>
    <w:basedOn w:val="715"/>
    <w:unhideWhenUsed/>
    <w:qFormat/>
    <w:uiPriority w:val="99"/>
    <w:pPr>
      <w:spacing w:after="120"/>
    </w:pPr>
    <w:rPr>
      <w:sz w:val="20"/>
    </w:rPr>
  </w:style>
  <w:style w:type="paragraph" w:customStyle="1" w:styleId="717">
    <w:name w:val="*正文"/>
    <w:basedOn w:val="1"/>
    <w:qFormat/>
    <w:uiPriority w:val="0"/>
    <w:pPr>
      <w:spacing w:line="360" w:lineRule="auto"/>
      <w:ind w:firstLine="560"/>
    </w:pPr>
    <w:rPr>
      <w:rFonts w:ascii="方正仿宋_GB2312" w:hAnsi="Times New Roman" w:eastAsia="方正仿宋_GB2312"/>
      <w:sz w:val="28"/>
      <w:szCs w:val="28"/>
    </w:rPr>
  </w:style>
  <w:style w:type="paragraph" w:customStyle="1" w:styleId="718">
    <w:name w:val="Normal_21_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19">
    <w:name w:val="正文3"/>
    <w:next w:val="110"/>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72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721">
    <w:name w:val="p17_0_0"/>
    <w:basedOn w:val="659"/>
    <w:qFormat/>
    <w:uiPriority w:val="0"/>
    <w:pPr>
      <w:spacing w:before="100" w:beforeAutospacing="1" w:after="100" w:afterAutospacing="1"/>
    </w:pPr>
    <w:rPr>
      <w:rFonts w:ascii="宋体" w:hAnsi="宋体" w:eastAsia="Times New Roman" w:cs="宋体"/>
      <w:sz w:val="24"/>
    </w:rPr>
  </w:style>
  <w:style w:type="character" w:customStyle="1" w:styleId="722">
    <w:name w:val="列出段落 Char"/>
    <w:link w:val="493"/>
    <w:qFormat/>
    <w:uiPriority w:val="0"/>
    <w:rPr>
      <w:rFonts w:ascii="Calibri" w:hAnsi="Calibri"/>
      <w:sz w:val="21"/>
      <w:szCs w:val="22"/>
    </w:rPr>
  </w:style>
  <w:style w:type="paragraph" w:customStyle="1" w:styleId="723">
    <w:name w:val="Normal_0_1_0_0_0_0"/>
    <w:qFormat/>
    <w:uiPriority w:val="0"/>
    <w:pPr>
      <w:widowControl w:val="0"/>
      <w:jc w:val="both"/>
    </w:pPr>
    <w:rPr>
      <w:rFonts w:hint="default" w:ascii="Calibri" w:hAnsi="Calibri" w:eastAsia="宋体" w:cs="Times New Roman"/>
      <w:lang w:val="en-US" w:eastAsia="zh-CN" w:bidi="ar-SA"/>
    </w:rPr>
  </w:style>
  <w:style w:type="paragraph" w:customStyle="1" w:styleId="724">
    <w:name w:val="正文1_0_0"/>
    <w:qFormat/>
    <w:uiPriority w:val="0"/>
    <w:pPr>
      <w:widowControl w:val="0"/>
      <w:jc w:val="both"/>
    </w:pPr>
    <w:rPr>
      <w:rFonts w:hint="default" w:ascii="Times New Roman" w:hAnsi="Times New Roman" w:eastAsia="宋体" w:cs="Times New Roman"/>
      <w:lang w:val="en-US" w:eastAsia="zh-CN" w:bidi="ar-SA"/>
    </w:rPr>
  </w:style>
  <w:style w:type="paragraph" w:customStyle="1" w:styleId="725">
    <w:name w:val="Normal_0_1_0_0_0"/>
    <w:qFormat/>
    <w:uiPriority w:val="0"/>
    <w:pPr>
      <w:widowControl w:val="0"/>
      <w:jc w:val="both"/>
    </w:pPr>
    <w:rPr>
      <w:rFonts w:hint="default" w:ascii="Calibri" w:hAnsi="Calibri" w:eastAsia="宋体" w:cs="Times New Roman"/>
      <w:lang w:val="en-US" w:eastAsia="zh-CN" w:bidi="ar-SA"/>
    </w:rPr>
  </w:style>
  <w:style w:type="paragraph" w:customStyle="1" w:styleId="726">
    <w:name w:val="List Paragraph_0_0"/>
    <w:basedOn w:val="727"/>
    <w:qFormat/>
    <w:uiPriority w:val="34"/>
    <w:pPr>
      <w:ind w:firstLine="420"/>
    </w:pPr>
    <w:rPr>
      <w:rFonts w:eastAsia="Times New Roman"/>
    </w:rPr>
  </w:style>
  <w:style w:type="paragraph" w:customStyle="1" w:styleId="727">
    <w:name w:val="正文1_1"/>
    <w:qFormat/>
    <w:uiPriority w:val="0"/>
    <w:pPr>
      <w:widowControl w:val="0"/>
      <w:jc w:val="both"/>
    </w:pPr>
    <w:rPr>
      <w:rFonts w:hint="default" w:ascii="Calibri" w:hAnsi="Calibri" w:eastAsia="宋体" w:cs="Times New Roman"/>
      <w:lang w:val="en-US" w:eastAsia="zh-CN" w:bidi="ar-SA"/>
    </w:rPr>
  </w:style>
  <w:style w:type="table" w:customStyle="1" w:styleId="728">
    <w:name w:val="Table Normal"/>
    <w:semiHidden/>
    <w:unhideWhenUsed/>
    <w:qFormat/>
    <w:uiPriority w:val="0"/>
    <w:tblPr>
      <w:tblLayout w:type="fixed"/>
      <w:tblCellMar>
        <w:top w:w="0" w:type="dxa"/>
        <w:left w:w="0" w:type="dxa"/>
        <w:bottom w:w="0" w:type="dxa"/>
        <w:right w:w="0" w:type="dxa"/>
      </w:tblCellMar>
    </w:tblPr>
  </w:style>
  <w:style w:type="paragraph" w:customStyle="1" w:styleId="729">
    <w:name w:val="正文_6_0_0"/>
    <w:qFormat/>
    <w:uiPriority w:val="0"/>
    <w:pPr>
      <w:widowControl w:val="0"/>
      <w:jc w:val="both"/>
    </w:pPr>
    <w:rPr>
      <w:rFonts w:hint="default" w:ascii="Calibri" w:hAnsi="Calibri" w:eastAsia="宋体" w:cs="Times New Roman"/>
      <w:lang w:val="en-US" w:eastAsia="zh-CN" w:bidi="ar-SA"/>
    </w:rPr>
  </w:style>
  <w:style w:type="paragraph" w:customStyle="1" w:styleId="730">
    <w:name w:val="正文_7_1"/>
    <w:qFormat/>
    <w:uiPriority w:val="0"/>
    <w:pPr>
      <w:widowControl w:val="0"/>
      <w:jc w:val="both"/>
    </w:pPr>
    <w:rPr>
      <w:rFonts w:hint="default" w:ascii="Calibri" w:hAnsi="Calibri" w:eastAsia="宋体" w:cs="Times New Roman"/>
      <w:lang w:val="en-US" w:eastAsia="zh-CN" w:bidi="ar-SA"/>
    </w:rPr>
  </w:style>
  <w:style w:type="paragraph" w:customStyle="1" w:styleId="731">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732">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733">
    <w:name w:val="Normal_17_0_0"/>
    <w:qFormat/>
    <w:uiPriority w:val="0"/>
    <w:rPr>
      <w:rFonts w:hint="default" w:ascii="黑体" w:hAnsi="黑体" w:eastAsia="黑体" w:cs="Times New Roman"/>
      <w:b/>
      <w:sz w:val="32"/>
      <w:szCs w:val="24"/>
      <w:lang w:val="en-US" w:eastAsia="zh-CN" w:bidi="ar-SA"/>
    </w:rPr>
  </w:style>
  <w:style w:type="paragraph" w:customStyle="1" w:styleId="734">
    <w:name w:val="普通(网站)111"/>
    <w:basedOn w:val="1"/>
    <w:qFormat/>
    <w:uiPriority w:val="99"/>
    <w:pPr>
      <w:widowControl/>
      <w:spacing w:before="100" w:beforeAutospacing="1" w:after="100" w:afterAutospacing="1"/>
      <w:jc w:val="left"/>
    </w:pPr>
    <w:rPr>
      <w:rFonts w:ascii="宋体" w:hAnsi="宋体" w:cs="宋体"/>
      <w:sz w:val="24"/>
      <w:szCs w:val="24"/>
    </w:rPr>
  </w:style>
  <w:style w:type="character" w:customStyle="1" w:styleId="735">
    <w:name w:val="页眉 Char"/>
    <w:basedOn w:val="36"/>
    <w:link w:val="24"/>
    <w:semiHidden/>
    <w:qFormat/>
    <w:uiPriority w:val="99"/>
    <w:rPr>
      <w:rFonts w:ascii="Calibri" w:hAnsi="Calibri"/>
      <w:sz w:val="18"/>
      <w:szCs w:val="18"/>
    </w:rPr>
  </w:style>
  <w:style w:type="character" w:customStyle="1" w:styleId="736">
    <w:name w:val="页脚 Char"/>
    <w:basedOn w:val="36"/>
    <w:link w:val="23"/>
    <w:semiHidden/>
    <w:qFormat/>
    <w:uiPriority w:val="99"/>
    <w:rPr>
      <w:rFonts w:ascii="Calibri" w:hAnsi="Calibri"/>
      <w:sz w:val="18"/>
      <w:szCs w:val="18"/>
    </w:rPr>
  </w:style>
  <w:style w:type="character" w:customStyle="1" w:styleId="737">
    <w:name w:val="16"/>
    <w:qFormat/>
    <w:uiPriority w:val="0"/>
    <w:rPr>
      <w:rFonts w:hint="default" w:ascii="Calibri" w:hAnsi="Calibri" w:eastAsia="宋体" w:cs="Times New Roman"/>
      <w:sz w:val="21"/>
      <w:szCs w:val="22"/>
      <w:lang w:val="en-US" w:eastAsia="zh-CN" w:bidi="ar-SA"/>
    </w:rPr>
  </w:style>
  <w:style w:type="paragraph" w:customStyle="1" w:styleId="738">
    <w:name w:val="标题 312"/>
    <w:basedOn w:val="87"/>
    <w:next w:val="88"/>
    <w:qFormat/>
    <w:uiPriority w:val="0"/>
    <w:pPr>
      <w:keepNext/>
      <w:keepLines/>
      <w:widowControl w:val="0"/>
      <w:spacing w:before="320" w:after="200"/>
      <w:jc w:val="both"/>
      <w:outlineLvl w:val="2"/>
    </w:pPr>
    <w:rPr>
      <w:rFonts w:ascii="Arial" w:hAnsi="Arial" w:eastAsia="Arial" w:cs="Arial"/>
      <w:sz w:val="30"/>
      <w:szCs w:val="30"/>
    </w:rPr>
  </w:style>
  <w:style w:type="paragraph" w:customStyle="1" w:styleId="739">
    <w:name w:val="正文_2_0_2"/>
    <w:next w:val="74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40">
    <w:name w:val="标题_0_0_0"/>
    <w:basedOn w:val="739"/>
    <w:next w:val="739"/>
    <w:qFormat/>
    <w:uiPriority w:val="0"/>
    <w:pPr>
      <w:spacing w:before="240" w:after="60"/>
      <w:jc w:val="center"/>
      <w:outlineLvl w:val="0"/>
    </w:pPr>
    <w:rPr>
      <w:rFonts w:ascii="Cambria" w:hAnsi="Cambria"/>
      <w:b/>
      <w:bCs/>
      <w:sz w:val="32"/>
      <w:szCs w:val="32"/>
    </w:rPr>
  </w:style>
  <w:style w:type="paragraph" w:customStyle="1" w:styleId="741">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42">
    <w:name w:val="List Paragraph_0"/>
    <w:basedOn w:val="616"/>
    <w:qFormat/>
    <w:uiPriority w:val="0"/>
    <w:pPr>
      <w:ind w:firstLine="420"/>
    </w:pPr>
  </w:style>
  <w:style w:type="paragraph" w:customStyle="1" w:styleId="743">
    <w:name w:val="正文文本4"/>
    <w:basedOn w:val="671"/>
    <w:qFormat/>
    <w:uiPriority w:val="0"/>
    <w:pPr>
      <w:widowControl w:val="0"/>
      <w:spacing w:line="60" w:lineRule="auto"/>
      <w:jc w:val="both"/>
    </w:pPr>
    <w:rPr>
      <w:rFonts w:ascii="仿宋_GB2312" w:hAnsi="Times New Roman" w:eastAsia="仿宋_GB2312"/>
      <w:b w:val="0"/>
      <w:szCs w:val="22"/>
    </w:rPr>
  </w:style>
  <w:style w:type="paragraph" w:customStyle="1" w:styleId="744">
    <w:name w:val="正文文本11"/>
    <w:qFormat/>
    <w:uiPriority w:val="0"/>
    <w:pPr>
      <w:widowControl w:val="0"/>
      <w:jc w:val="both"/>
    </w:pPr>
    <w:rPr>
      <w:rFonts w:hint="default" w:ascii="仿宋" w:hAnsi="仿宋" w:eastAsia="仿宋" w:cs="仿宋"/>
      <w:sz w:val="32"/>
      <w:szCs w:val="32"/>
      <w:lang w:val="en-US" w:eastAsia="en-US" w:bidi="ar-SA"/>
    </w:rPr>
  </w:style>
  <w:style w:type="paragraph" w:customStyle="1" w:styleId="745">
    <w:name w:val="Normal11"/>
    <w:next w:val="90"/>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746">
    <w:name w:val="Normal12"/>
    <w:next w:val="90"/>
    <w:qFormat/>
    <w:uiPriority w:val="0"/>
    <w:pPr>
      <w:widowControl w:val="0"/>
      <w:jc w:val="both"/>
    </w:pPr>
    <w:rPr>
      <w:rFonts w:hint="default" w:ascii="Times New Roman" w:hAnsi="Times New Roman" w:eastAsia="宋体" w:cs="Times New Roman"/>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fe23485d-8ac7-490b-a67f-6d1e661cb7c4</errorID>
      <errorWord>2026年08月10日</errorWord>
      <group>L1_Knowledge</group>
      <groupName>知识性问题</groupName>
      <ability>L2_Time</ability>
      <abilityName>日期时间</abilityName>
      <candidateList>
        <item>2026年8月10日</item>
      </candidateList>
      <explain>根据日常书写习惯，月份一般会省略前导零。</explain>
      <paraID>1BDEF754</paraID>
      <start>0</start>
      <end>11</end>
      <status>unmodified</status>
      <modifiedWord/>
      <trackRevisions>false</trackRevisions>
    </reviewItem>
    <reviewItem>
      <errorID>7b3aa9e3-b832-4202-b6d6-e4bee7416d53</errorID>
      <errorWord>(</errorWord>
      <group>L1_Format</group>
      <groupName>格式问题</groupName>
      <ability>L2_HalfPunc_CN</ability>
      <abilityName>全半角问题</abilityName>
      <candidateList>
        <item>（</item>
      </candidateList>
      <explain>文本全半角错误。</explain>
      <paraID>43CA3E4A</paraID>
      <start>47</start>
      <end>48</end>
      <status>unmodified</status>
      <modifiedWord/>
      <trackRevisions>false</trackRevisions>
    </reviewItem>
    <reviewItem>
      <errorID>3d884378-d5e0-4d32-8e8e-fb3345bd64f0</errorID>
      <errorWord>)</errorWord>
      <group>L1_Format</group>
      <groupName>格式问题</groupName>
      <ability>L2_HalfPunc_CN</ability>
      <abilityName>全半角问题</abilityName>
      <candidateList>
        <item>）</item>
      </candidateList>
      <explain>文本全半角错误。</explain>
      <paraID>43CA3E4A</paraID>
      <start>52</start>
      <end>53</end>
      <status>unmodified</status>
      <modifiedWord/>
      <trackRevisions>false</trackRevisions>
    </reviewItem>
    <reviewItem>
      <errorID>a5c336b9-04bf-4a43-8219-b2cd838cd6a9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3DD5A832</paraID>
      <start>34</start>
      <end>37</end>
      <status>unmodified</status>
      <modifiedWord/>
      <trackRevisions>false</trackRevisions>
    </reviewItem>
    <reviewItem>
      <errorID>f5485b09-80bf-402a-85b3-2de17795dc25</errorID>
      <errorWord>：</errorWord>
      <group>L1_Format</group>
      <groupName>格式问题</groupName>
      <ability>L2_HalfPunc_CN</ability>
      <abilityName>全半角问题</abilityName>
      <candidateList>
        <item>:</item>
      </candidateList>
      <explain>文本全半角错误。</explain>
      <paraID>20FA3438</paraID>
      <start>20</start>
      <end>21</end>
      <status>unmodified</status>
      <modifiedWord/>
      <trackRevisions>false</trackRevisions>
    </reviewItem>
    <reviewItem>
      <errorID>7a5c8474-64a0-472b-89e5-1bd278fe9816</errorID>
      <errorWord>：</errorWord>
      <group>L1_Format</group>
      <groupName>格式问题</groupName>
      <ability>L2_HalfPunc_CN</ability>
      <abilityName>全半角问题</abilityName>
      <candidateList>
        <item>:</item>
      </candidateList>
      <explain>文本全半角错误。</explain>
      <paraID>20FA3438</paraID>
      <start>34</start>
      <end>35</end>
      <status>unmodified</status>
      <modifiedWord/>
      <trackRevisions>false</trackRevisions>
    </reviewItem>
    <reviewItem>
      <errorID>17d44038-bd33-4581-99ee-2e1a42860526</errorID>
      <errorWord>：</errorWord>
      <group>L1_Format</group>
      <groupName>格式问题</groupName>
      <ability>L2_HalfPunc_CN</ability>
      <abilityName>全半角问题</abilityName>
      <candidateList>
        <item>:</item>
      </candidateList>
      <explain>文本全半角错误。</explain>
      <paraID>20FA3438</paraID>
      <start>47</start>
      <end>48</end>
      <status>unmodified</status>
      <modifiedWord/>
      <trackRevisions>false</trackRevisions>
    </reviewItem>
    <reviewItem>
      <errorID>1fef0076-f0a7-4c09-88cc-d82f23c22842</errorID>
      <errorWord>：</errorWord>
      <group>L1_Format</group>
      <groupName>格式问题</groupName>
      <ability>L2_HalfPunc_CN</ability>
      <abilityName>全半角问题</abilityName>
      <candidateList>
        <item>:</item>
      </candidateList>
      <explain>文本全半角错误。</explain>
      <paraID>6DC8B8E1</paraID>
      <start>31</start>
      <end>32</end>
      <status>unmodified</status>
      <modifiedWord/>
      <trackRevisions>false</trackRevisions>
    </reviewItem>
    <reviewItem>
      <errorID>6fdbc756-450b-4748-9847-4b73f29d79f5</errorID>
      <errorWord>：</errorWord>
      <group>L1_Format</group>
      <groupName>格式问题</groupName>
      <ability>L2_HalfPunc_CN</ability>
      <abilityName>全半角问题</abilityName>
      <candidateList>
        <item>:</item>
      </candidateList>
      <explain>文本全半角错误。</explain>
      <paraID>6DC8B8E1</paraID>
      <start>45</start>
      <end>46</end>
      <status>unmodified</status>
      <modifiedWord/>
      <trackRevisions>false</trackRevisions>
    </reviewItem>
    <reviewItem>
      <errorID>49b17982-605f-4b86-9b40-10786cfdd7f4</errorID>
      <errorWord>：</errorWord>
      <group>L1_Format</group>
      <groupName>格式问题</groupName>
      <ability>L2_HalfPunc_CN</ability>
      <abilityName>全半角问题</abilityName>
      <candidateList>
        <item>:</item>
      </candidateList>
      <explain>文本全半角错误。</explain>
      <paraID>6DC8B8E1</paraID>
      <start>58</start>
      <end>59</end>
      <status>unmodified</status>
      <modifiedWord/>
      <trackRevisions>false</trackRevisions>
    </reviewItem>
    <reviewItem>
      <errorID>f7ef788e-89f3-42f9-9e0f-6b7ae4d90062</errorID>
      <errorWord>“.</errorWord>
      <group>L1_Punc</group>
      <groupName>标点问题</groupName>
      <ability>L2_Punc_CN</ability>
      <abilityName>标点符号问题</abilityName>
      <candidateList>
        <item>“</item>
      </candidateList>
      <explain/>
      <paraID>105336A2</paraID>
      <start>87</start>
      <end>89</end>
      <status>unmodified</status>
      <modifiedWord/>
      <trackRevisions>false</trackRevisions>
    </reviewItem>
    <reviewItem>
      <errorID>74a0f7a5-a0cb-4b80-b96a-f0b1198ba6e2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35B7EBAC</paraID>
      <start>0</start>
      <end>2</end>
      <status>unmodified</status>
      <modifiedWord/>
      <trackRevisions>false</trackRevisions>
    </reviewItem>
    <reviewItem>
      <errorID>d23b6571-adff-4e8c-98fd-347d4482b2dc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9DE799F</paraID>
      <start>0</start>
      <end>2</end>
      <status>unmodified</status>
      <modifiedWord/>
      <trackRevisions>false</trackRevisions>
    </reviewItem>
    <reviewItem>
      <errorID>4d88aefb-9484-430c-a93e-e30abb2956cc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5A9A3899</paraID>
      <start>0</start>
      <end>2</end>
      <status>unmodified</status>
      <modifiedWord/>
      <trackRevisions>false</trackRevisions>
    </reviewItem>
    <reviewItem>
      <errorID>f8f389e7-3bcf-4db9-91b6-ee12172dbb80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7919F56</paraID>
      <start>0</start>
      <end>2</end>
      <status>unmodified</status>
      <modifiedWord/>
      <trackRevisions>false</trackRevisions>
    </reviewItem>
    <reviewItem>
      <errorID>f639b795-64cc-400b-bd76-280b861dd789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2613B835</paraID>
      <start>0</start>
      <end>2</end>
      <status>unmodified</status>
      <modifiedWord/>
      <trackRevisions>false</trackRevisions>
    </reviewItem>
    <reviewItem>
      <errorID>2bf03d83-f4e8-41e1-ac1b-437911c5df36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72BCD147</paraID>
      <start>0</start>
      <end>2</end>
      <status>unmodified</status>
      <modifiedWord/>
      <trackRevisions>false</trackRevisions>
    </reviewItem>
    <reviewItem>
      <errorID>e245cdee-65fa-4fbd-a835-419ae828a627</errorID>
      <errorWord>法律、法规</errorWord>
      <group>L1_Word</group>
      <groupName>字词问题</groupName>
      <ability>L2_Typo</ability>
      <abilityName>字词错误</abilityName>
      <candidateList>
        <item>法律法规</item>
      </candidateList>
      <explain/>
      <paraID>75376C7B</paraID>
      <start>24</start>
      <end>29</end>
      <status>unmodified</status>
      <modifiedWord/>
      <trackRevisions>false</trackRevisions>
    </reviewItem>
    <reviewItem>
      <errorID>c0a3c0cd-334e-4185-be1a-4ce4da752660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5A306CCA</paraID>
      <start>0</start>
      <end>2</end>
      <status>unmodified</status>
      <modifiedWord/>
      <trackRevisions>false</trackRevisions>
    </reviewItem>
    <reviewItem>
      <errorID>98e88c55-d933-4eab-b3e9-4acc4fec63b3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3D7C2155</paraID>
      <start>0</start>
      <end>2</end>
      <status>unmodified</status>
      <modifiedWord/>
      <trackRevisions>false</trackRevisions>
    </reviewItem>
    <reviewItem>
      <errorID>05b14758-dca3-403b-915c-8e67b09164c8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53F71667</paraID>
      <start>0</start>
      <end>2</end>
      <status>unmodified</status>
      <modifiedWord/>
      <trackRevisions>false</trackRevisions>
    </reviewItem>
    <reviewItem>
      <errorID>1c28ca03-9042-4fb4-92b0-bd1c4b4379b2</errorID>
      <errorWord>(</errorWord>
      <group>L1_Format</group>
      <groupName>格式问题</groupName>
      <ability>L2_HalfPunc_CN</ability>
      <abilityName>全半角问题</abilityName>
      <candidateList>
        <item>（</item>
      </candidateList>
      <explain>文本全半角错误。</explain>
      <paraID>3E6F26C0</paraID>
      <start>94</start>
      <end>95</end>
      <status>unmodified</status>
      <modifiedWord/>
      <trackRevisions>false</trackRevisions>
    </reviewItem>
    <reviewItem>
      <errorID>619cf587-36f3-4c40-bc2f-9c90f2ba9808</errorID>
      <errorWord>)</errorWord>
      <group>L1_Format</group>
      <groupName>格式问题</groupName>
      <ability>L2_HalfPunc_CN</ability>
      <abilityName>全半角问题</abilityName>
      <candidateList>
        <item>）</item>
      </candidateList>
      <explain>文本全半角错误。</explain>
      <paraID>3E6F26C0</paraID>
      <start>104</start>
      <end>105</end>
      <status>unmodified</status>
      <modifiedWord/>
      <trackRevisions>false</trackRevisions>
    </reviewItem>
    <reviewItem>
      <errorID>51abe262-0887-43d6-9af1-b4be5be8aa20</errorID>
      <errorWord>（</errorWord>
      <group>L1_Word</group>
      <groupName>字词问题</groupName>
      <ability>L2_Typo</ability>
      <abilityName>字词错误</abilityName>
      <candidateList>
        <item>（在</item>
      </candidateList>
      <explain/>
      <paraID>3E6F26C0</paraID>
      <start>119</start>
      <end>120</end>
      <status>unmodified</status>
      <modifiedWord/>
      <trackRevisions>false</trackRevisions>
    </reviewItem>
    <reviewItem>
      <errorID>9fd30121-e975-4084-a25d-ec0d2d61cc9f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72D4D94C</paraID>
      <start>182</start>
      <end>185</end>
      <status>unmodified</status>
      <modifiedWord/>
      <trackRevisions>false</trackRevisions>
    </reviewItem>
    <reviewItem>
      <errorID>9ef57616-cf16-4f47-bea6-df7a7006cb62</errorID>
      <errorWord>》</errorWord>
      <group>L1_Word</group>
      <groupName>字词问题</groupName>
      <ability>L2_Typo</ability>
      <abilityName>字词错误</abilityName>
      <candidateList>
        <item>》和</item>
      </candidateList>
      <explain/>
      <paraID>67AA92D7</paraID>
      <start>25</start>
      <end>26</end>
      <status>unmodified</status>
      <modifiedWord/>
      <trackRevisions>false</trackRevisions>
    </reviewItem>
    <reviewItem>
      <errorID>bc368fef-cd12-4ee0-891e-12fb0d090cdc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786E9F90</paraID>
      <start>46</start>
      <end>47</end>
      <status>unmodified</status>
      <modifiedWord/>
      <trackRevisions>false</trackRevisions>
    </reviewItem>
    <reviewItem>
      <errorID>1d8ec702-f889-4b84-8f17-8574509f5e75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4D6FE079</paraID>
      <start>0</start>
      <end>2</end>
      <status>unmodified</status>
      <modifiedWord/>
      <trackRevisions>false</trackRevisions>
    </reviewItem>
    <reviewItem>
      <errorID>a5d9eaad-46d3-4b5d-8b58-7c73b138bce4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3223A2B0</paraID>
      <start>0</start>
      <end>2</end>
      <status>unmodified</status>
      <modifiedWord/>
      <trackRevisions>false</trackRevisions>
    </reviewItem>
    <reviewItem>
      <errorID>5cdfd667-09ec-4c11-887d-a7aa349ac173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4D4E8D84</paraID>
      <start>0</start>
      <end>2</end>
      <status>unmodified</status>
      <modifiedWord/>
      <trackRevisions>false</trackRevisions>
    </reviewItem>
    <reviewItem>
      <errorID>5a559f7a-60c8-4f44-b8ce-cadf3ef10959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213F3C71</paraID>
      <start>0</start>
      <end>3</end>
      <status>unmodified</status>
      <modifiedWord/>
      <trackRevisions>false</trackRevisions>
    </reviewItem>
    <reviewItem>
      <errorID>3c03701a-4054-40e7-a1ad-5d0c95f8fbc9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4769A919</paraID>
      <start>0</start>
      <end>3</end>
      <status>unmodified</status>
      <modifiedWord/>
      <trackRevisions>false</trackRevisions>
    </reviewItem>
    <reviewItem>
      <errorID>f6b0ef75-df5d-47cb-b60c-7906f0f15cdc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9875386</paraID>
      <start>0</start>
      <end>3</end>
      <status>unmodified</status>
      <modifiedWord/>
      <trackRevisions>false</trackRevisions>
    </reviewItem>
    <reviewItem>
      <errorID>548b03b7-fd0e-4083-b3fb-ece0d501802b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4BAC0B58</paraID>
      <start>0</start>
      <end>3</end>
      <status>unmodified</status>
      <modifiedWord/>
      <trackRevisions>false</trackRevisions>
    </reviewItem>
    <reviewItem>
      <errorID>e04e4ee0-d286-4439-96a7-77a838843cd9</errorID>
      <errorWord>间</errorWord>
      <group>L1_Word</group>
      <groupName>字词问题</groupName>
      <ability>L2_Typo</ability>
      <abilityName>字词错误</abilityName>
      <candidateList>
        <item>间之</item>
      </candidateList>
      <explain/>
      <paraID>38734E2E</paraID>
      <start>21</start>
      <end>22</end>
      <status>unmodified</status>
      <modifiedWord/>
      <trackRevisions>false</trackRevisions>
    </reviewItem>
    <reviewItem>
      <errorID>70e67b54-7a3d-4559-b835-6de4909509f1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750E3362</paraID>
      <start>0</start>
      <end>3</end>
      <status>unmodified</status>
      <modifiedWord/>
      <trackRevisions>false</trackRevisions>
    </reviewItem>
    <reviewItem>
      <errorID>f7d06e01-2bb7-42ac-9d90-d78b46e2edc6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29F81DFE</paraID>
      <start>0</start>
      <end>3</end>
      <status>unmodified</status>
      <modifiedWord/>
      <trackRevisions>false</trackRevisions>
    </reviewItem>
    <reviewItem>
      <errorID>6588404e-cb73-4bf3-956f-b80a9467d182</errorID>
      <errorWord>未在</errorWord>
      <group>L1_Word</group>
      <groupName>字词问题</groupName>
      <ability>L2_Typo</ability>
      <abilityName>字词错误</abilityName>
      <candidateList>
        <item>未</item>
      </candidateList>
      <explain/>
      <paraID>3F19764F</paraID>
      <start>78</start>
      <end>80</end>
      <status>unmodified</status>
      <modifiedWord/>
      <trackRevisions>false</trackRevisions>
    </reviewItem>
    <reviewItem>
      <errorID>ffa7efde-725b-4a3e-8a17-b9d0c292a45a</errorID>
      <errorWord>保持通讯畅通</errorWord>
      <group>L1_Word</group>
      <groupName>字词问题</groupName>
      <ability>L2_Typo</ability>
      <abilityName>字词错误</abilityName>
      <candidateList>
        <item>保持通信畅通</item>
      </candidateList>
      <explain/>
      <paraID>168DE151</paraID>
      <start>15</start>
      <end>21</end>
      <status>unmodified</status>
      <modifiedWord/>
      <trackRevisions>false</trackRevisions>
    </reviewItem>
    <reviewItem>
      <errorID>cc45f84f-cdaa-43aa-bda2-fdb4d758e15e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3C217177</paraID>
      <start>0</start>
      <end>3</end>
      <status>unmodified</status>
      <modifiedWord/>
      <trackRevisions>false</trackRevisions>
    </reviewItem>
    <reviewItem>
      <errorID>a2d0dc90-4839-4c02-99e4-8d147705d17a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7851765F</paraID>
      <start>0</start>
      <end>3</end>
      <status>unmodified</status>
      <modifiedWord/>
      <trackRevisions>false</trackRevisions>
    </reviewItem>
    <reviewItem>
      <errorID>54f651d3-0e6a-4b1a-ae24-48591fc46510</errorID>
      <errorWord>式</errorWord>
      <group>L1_Word</group>
      <groupName>字词问题</groupName>
      <ability>L2_Typo</ability>
      <abilityName>字词错误</abilityName>
      <candidateList>
        <item>式管</item>
      </candidateList>
      <explain/>
      <paraID>4CF49263</paraID>
      <start>21</start>
      <end>23</end>
      <status>modified</status>
      <modifiedWord>式管</modifiedWord>
      <trackRevisions>false</trackRevisions>
    </reviewItem>
    <reviewItem>
      <errorID>b2960a1e-9452-4f1b-b815-66fec514cdeb</errorID>
      <errorWord>[2015]124号</errorWord>
      <group>L1_Knowledge</group>
      <groupName>知识性问题</groupName>
      <ability>L2_Knowledge</ability>
      <abilityName>其他知识</abilityName>
      <candidateList>
        <item>〔2015〕124号</item>
      </candidateList>
      <explain>发文字号格式错误。</explain>
      <paraID>4CF49263</paraID>
      <start>73</start>
      <end>83</end>
      <status>unmodified</status>
      <modifiedWord/>
      <trackRevisions>false</trackRevisions>
    </reviewItem>
    <reviewItem>
      <errorID>b8023623-cf28-4019-91d6-522f05babc9f</errorID>
      <errorWord>(</errorWord>
      <group>L1_Format</group>
      <groupName>格式问题</groupName>
      <ability>L2_HalfPunc_CN</ability>
      <abilityName>全半角问题</abilityName>
      <candidateList>
        <item>（</item>
      </candidateList>
      <explain>文本全半角错误。</explain>
      <paraID>63145B8A</paraID>
      <start>19</start>
      <end>20</end>
      <status>unmodified</status>
      <modifiedWord/>
      <trackRevisions>false</trackRevisions>
    </reviewItem>
    <reviewItem>
      <errorID>100b95ff-6392-48d3-8526-57bc4127d447</errorID>
      <errorWord>)</errorWord>
      <group>L1_Format</group>
      <groupName>格式问题</groupName>
      <ability>L2_HalfPunc_CN</ability>
      <abilityName>全半角问题</abilityName>
      <candidateList>
        <item>）</item>
      </candidateList>
      <explain>文本全半角错误。</explain>
      <paraID>63145B8A</paraID>
      <start>22</start>
      <end>23</end>
      <status>unmodified</status>
      <modifiedWord/>
      <trackRevisions>false</trackRevisions>
    </reviewItem>
    <reviewItem>
      <errorID>bd3a836d-35ef-40b1-88e3-69cc59544fe8</errorID>
      <errorWord>(</errorWord>
      <group>L1_Format</group>
      <groupName>格式问题</groupName>
      <ability>L2_HalfPunc_CN</ability>
      <abilityName>全半角问题</abilityName>
      <candidateList>
        <item>（</item>
      </candidateList>
      <explain>文本全半角错误。</explain>
      <paraID>63145B8A</paraID>
      <start>65</start>
      <end>66</end>
      <status>unmodified</status>
      <modifiedWord/>
      <trackRevisions>false</trackRevisions>
    </reviewItem>
    <reviewItem>
      <errorID>925fe47d-1dee-4ec0-b43c-b4d890c23d11</errorID>
      <errorWord>)</errorWord>
      <group>L1_Format</group>
      <groupName>格式问题</groupName>
      <ability>L2_HalfPunc_CN</ability>
      <abilityName>全半角问题</abilityName>
      <candidateList>
        <item>）</item>
      </candidateList>
      <explain>文本全半角错误。</explain>
      <paraID>63145B8A</paraID>
      <start>68</start>
      <end>69</end>
      <status>unmodified</status>
      <modifiedWord/>
      <trackRevisions>false</trackRevisions>
    </reviewItem>
    <reviewItem>
      <errorID>1d64858d-c4c3-4e34-9f69-4d85891bf42e</errorID>
      <errorWord>(</errorWord>
      <group>L1_Format</group>
      <groupName>格式问题</groupName>
      <ability>L2_HalfPunc_CN</ability>
      <abilityName>全半角问题</abilityName>
      <candidateList>
        <item>（</item>
      </candidateList>
      <explain>文本全半角错误。</explain>
      <paraID>63145B8A</paraID>
      <start>172</start>
      <end>173</end>
      <status>unmodified</status>
      <modifiedWord/>
      <trackRevisions>false</trackRevisions>
    </reviewItem>
    <reviewItem>
      <errorID>7690c8cb-0a2c-4b9e-9974-1709369e35b4</errorID>
      <errorWord>)</errorWord>
      <group>L1_Format</group>
      <groupName>格式问题</groupName>
      <ability>L2_HalfPunc_CN</ability>
      <abilityName>全半角问题</abilityName>
      <candidateList>
        <item>）</item>
      </candidateList>
      <explain>文本全半角错误。</explain>
      <paraID>63145B8A</paraID>
      <start>175</start>
      <end>176</end>
      <status>unmodified</status>
      <modifiedWord/>
      <trackRevisions>false</trackRevisions>
    </reviewItem>
    <reviewItem>
      <errorID>fb9a8d40-7fb9-4e10-bf62-aa5e3861746d</errorID>
      <errorWord>(</errorWord>
      <group>L1_Format</group>
      <groupName>格式问题</groupName>
      <ability>L2_HalfPunc_CN</ability>
      <abilityName>全半角问题</abilityName>
      <candidateList>
        <item>（</item>
      </candidateList>
      <explain>文本全半角错误。</explain>
      <paraID>15587A95</paraID>
      <start>20</start>
      <end>21</end>
      <status>unmodified</status>
      <modifiedWord/>
      <trackRevisions>false</trackRevisions>
    </reviewItem>
    <reviewItem>
      <errorID>4264bcfb-7fb5-4dc7-bd28-7835f12e1b5c</errorID>
      <errorWord>)</errorWord>
      <group>L1_Format</group>
      <groupName>格式问题</groupName>
      <ability>L2_HalfPunc_CN</ability>
      <abilityName>全半角问题</abilityName>
      <candidateList>
        <item>）</item>
      </candidateList>
      <explain>文本全半角错误。</explain>
      <paraID>15587A95</paraID>
      <start>23</start>
      <end>24</end>
      <status>unmodified</status>
      <modifiedWord/>
      <trackRevisions>false</trackRevisions>
    </reviewItem>
    <reviewItem>
      <errorID>c49a934d-9407-42de-b7d7-62466b993da3</errorID>
      <errorWord>(</errorWord>
      <group>L1_Format</group>
      <groupName>格式问题</groupName>
      <ability>L2_HalfPunc_CN</ability>
      <abilityName>全半角问题</abilityName>
      <candidateList>
        <item>（</item>
      </candidateList>
      <explain>文本全半角错误。</explain>
      <paraID>15587A95</paraID>
      <start>85</start>
      <end>86</end>
      <status>unmodified</status>
      <modifiedWord/>
      <trackRevisions>false</trackRevisions>
    </reviewItem>
    <reviewItem>
      <errorID>1d7c9cdd-5fd1-4762-995c-5b0615e311b5</errorID>
      <errorWord>)</errorWord>
      <group>L1_Format</group>
      <groupName>格式问题</groupName>
      <ability>L2_HalfPunc_CN</ability>
      <abilityName>全半角问题</abilityName>
      <candidateList>
        <item>）</item>
      </candidateList>
      <explain>文本全半角错误。</explain>
      <paraID>15587A95</paraID>
      <start>88</start>
      <end>89</end>
      <status>unmodified</status>
      <modifiedWord/>
      <trackRevisions>false</trackRevisions>
    </reviewItem>
    <reviewItem>
      <errorID>e7440090-5c1c-4f67-9627-72af8b263051</errorID>
      <errorWord>(</errorWord>
      <group>L1_Format</group>
      <groupName>格式问题</groupName>
      <ability>L2_HalfPunc_CN</ability>
      <abilityName>全半角问题</abilityName>
      <candidateList>
        <item>（</item>
      </candidateList>
      <explain>文本全半角错误。</explain>
      <paraID>15587A95</paraID>
      <start>147</start>
      <end>148</end>
      <status>unmodified</status>
      <modifiedWord/>
      <trackRevisions>false</trackRevisions>
    </reviewItem>
    <reviewItem>
      <errorID>ed4dab11-7043-419a-91cc-bae334380546</errorID>
      <errorWord>)</errorWord>
      <group>L1_Format</group>
      <groupName>格式问题</groupName>
      <ability>L2_HalfPunc_CN</ability>
      <abilityName>全半角问题</abilityName>
      <candidateList>
        <item>）</item>
      </candidateList>
      <explain>文本全半角错误。</explain>
      <paraID>15587A95</paraID>
      <start>150</start>
      <end>151</end>
      <status>unmodified</status>
      <modifiedWord/>
      <trackRevisions>false</trackRevisions>
    </reviewItem>
    <reviewItem>
      <errorID>75c49cd4-9648-4db7-b9a7-5b7bf4585e29</errorID>
      <errorWord>(</errorWord>
      <group>L1_Format</group>
      <groupName>格式问题</groupName>
      <ability>L2_HalfPunc_CN</ability>
      <abilityName>全半角问题</abilityName>
      <candidateList>
        <item>（</item>
      </candidateList>
      <explain>文本全半角错误。</explain>
      <paraID>345463E5</paraID>
      <start>33</start>
      <end>34</end>
      <status>unmodified</status>
      <modifiedWord/>
      <trackRevisions>false</trackRevisions>
    </reviewItem>
    <reviewItem>
      <errorID>d13aa2a7-ae98-4dac-b2f1-b942594dcb25</errorID>
      <errorWord>)</errorWord>
      <group>L1_Format</group>
      <groupName>格式问题</groupName>
      <ability>L2_HalfPunc_CN</ability>
      <abilityName>全半角问题</abilityName>
      <candidateList>
        <item>）</item>
      </candidateList>
      <explain>文本全半角错误。</explain>
      <paraID>345463E5</paraID>
      <start>36</start>
      <end>37</end>
      <status>unmodified</status>
      <modifiedWord/>
      <trackRevisions>false</trackRevisions>
    </reviewItem>
    <reviewItem>
      <errorID>d70214f3-e498-4b19-b3de-d9cd6508ca3a</errorID>
      <errorWord>(</errorWord>
      <group>L1_Format</group>
      <groupName>格式问题</groupName>
      <ability>L2_HalfPunc_CN</ability>
      <abilityName>全半角问题</abilityName>
      <candidateList>
        <item>（</item>
      </candidateList>
      <explain>文本全半角错误。</explain>
      <paraID>68664ACA</paraID>
      <start>6</start>
      <end>7</end>
      <status>unmodified</status>
      <modifiedWord/>
      <trackRevisions>false</trackRevisions>
    </reviewItem>
    <reviewItem>
      <errorID>e8d37224-a02e-42fb-97de-77abf840ad3a</errorID>
      <errorWord>)</errorWord>
      <group>L1_Format</group>
      <groupName>格式问题</groupName>
      <ability>L2_HalfPunc_CN</ability>
      <abilityName>全半角问题</abilityName>
      <candidateList>
        <item>）</item>
      </candidateList>
      <explain>文本全半角错误。</explain>
      <paraID>68664ACA</paraID>
      <start>9</start>
      <end>10</end>
      <status>unmodified</status>
      <modifiedWord/>
      <trackRevisions>false</trackRevisions>
    </reviewItem>
    <reviewItem>
      <errorID>5678a9c3-26ea-4e86-b1e7-257d8c6dc214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35B20B5</paraID>
      <start>0</start>
      <end>3</end>
      <status>unmodified</status>
      <modifiedWord/>
      <trackRevisions>false</trackRevisions>
    </reviewItem>
    <reviewItem>
      <errorID>d0f359c2-28a5-4b34-95dd-3e5e836b0388</errorID>
      <errorWord>法律、法规</errorWord>
      <group>L1_Word</group>
      <groupName>字词问题</groupName>
      <ability>L2_Typo</ability>
      <abilityName>字词错误</abilityName>
      <candidateList>
        <item>法律法规</item>
      </candidateList>
      <explain/>
      <paraID>305C9A53</paraID>
      <start>5</start>
      <end>10</end>
      <status>unmodified</status>
      <modifiedWord/>
      <trackRevisions>false</trackRevisions>
    </reviewItem>
    <reviewItem>
      <errorID>300daca6-d3aa-4c68-9931-3c1deb446162</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305C9A53</paraID>
      <start>13</start>
      <end>17</end>
      <status>unmodified</status>
      <modifiedWord/>
      <trackRevisions>false</trackRevisions>
    </reviewItem>
    <reviewItem>
      <errorID>99f471d0-2bab-4342-95df-e938607e21c8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23346AFD</paraID>
      <start>0</start>
      <end>3</end>
      <status>unmodified</status>
      <modifiedWord/>
      <trackRevisions>false</trackRevisions>
    </reviewItem>
    <reviewItem>
      <errorID>6d79d8c6-be71-421b-ae92-1020ddc5ebe0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BD2B65C</paraID>
      <start>0</start>
      <end>3</end>
      <status>unmodified</status>
      <modifiedWord/>
      <trackRevisions>false</trackRevisions>
    </reviewItem>
    <reviewItem>
      <errorID>490affae-f46e-455b-99ff-2da1ffde3de5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7E476B74</paraID>
      <start>0</start>
      <end>3</end>
      <status>unmodified</status>
      <modifiedWord/>
      <trackRevisions>false</trackRevisions>
    </reviewItem>
    <reviewItem>
      <errorID>de057170-83fc-4d13-acf9-6246b265ae32</errorID>
      <errorWord>法律、法规</errorWord>
      <group>L1_Word</group>
      <groupName>字词问题</groupName>
      <ability>L2_Typo</ability>
      <abilityName>字词错误</abilityName>
      <candidateList>
        <item>法律法规</item>
      </candidateList>
      <explain/>
      <paraID>284C408E</paraID>
      <start>4</start>
      <end>9</end>
      <status>unmodified</status>
      <modifiedWord/>
      <trackRevisions>false</trackRevisions>
    </reviewItem>
    <reviewItem>
      <errorID>9d21db74-bef2-4764-bc4b-7b43c0970f93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284C408E</paraID>
      <start>12</start>
      <end>16</end>
      <status>unmodified</status>
      <modifiedWord/>
      <trackRevisions>false</trackRevisions>
    </reviewItem>
    <reviewItem>
      <errorID>93225204-b70a-4420-9cd4-1607fc236226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540A9745</paraID>
      <start>0</start>
      <end>3</end>
      <status>unmodified</status>
      <modifiedWord/>
      <trackRevisions>false</trackRevisions>
    </reviewItem>
    <reviewItem>
      <errorID>30b92a99-2c37-421d-bd71-55f822903c28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6488C93E</paraID>
      <start>0</start>
      <end>3</end>
      <status>unmodified</status>
      <modifiedWord/>
      <trackRevisions>false</trackRevisions>
    </reviewItem>
    <reviewItem>
      <errorID>399ea89b-1287-4e31-bccb-338607dacc48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73C599A2</paraID>
      <start>0</start>
      <end>3</end>
      <status>unmodified</status>
      <modifiedWord/>
      <trackRevisions>false</trackRevisions>
    </reviewItem>
    <reviewItem>
      <errorID>bfb12a62-6b2d-488a-95d5-fc9a9da44040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324BDE27</paraID>
      <start>0</start>
      <end>3</end>
      <status>unmodified</status>
      <modifiedWord/>
      <trackRevisions>false</trackRevisions>
    </reviewItem>
    <reviewItem>
      <errorID>9ef7a718-a5c9-4e70-8e49-ca503e87381f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54463C68</paraID>
      <start>0</start>
      <end>3</end>
      <status>unmodified</status>
      <modifiedWord/>
      <trackRevisions>false</trackRevisions>
    </reviewItem>
    <reviewItem>
      <errorID>54f5fe5f-0426-41d6-9877-40dd4256819c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7102CEC0</paraID>
      <start>0</start>
      <end>3</end>
      <status>unmodified</status>
      <modifiedWord/>
      <trackRevisions>false</trackRevisions>
    </reviewItem>
    <reviewItem>
      <errorID>1044e2ff-6ad8-479c-8a0a-4c80baa64a34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23FC2660</paraID>
      <start>0</start>
      <end>3</end>
      <status>unmodified</status>
      <modifiedWord/>
      <trackRevisions>false</trackRevisions>
    </reviewItem>
    <reviewItem>
      <errorID>b3e89a73-7663-45be-b961-7b7ed2673ba3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101E5E9A</paraID>
      <start>0</start>
      <end>3</end>
      <status>unmodified</status>
      <modifiedWord/>
      <trackRevisions>false</trackRevisions>
    </reviewItem>
    <reviewItem>
      <errorID>b01c0ff7-8134-44cb-b84c-ca98964e0f5a</errorID>
      <errorWord>）及</errorWord>
      <group>L1_Word</group>
      <groupName>字词问题</groupName>
      <ability>L2_Typo</ability>
      <abilityName>字词错误</abilityName>
      <candidateList>
        <item>）</item>
      </candidateList>
      <explain/>
      <paraID>7EA5734B</paraID>
      <start>8</start>
      <end>10</end>
      <status>unmodified</status>
      <modifiedWord/>
      <trackRevisions>false</trackRevisions>
    </reviewItem>
    <reviewItem>
      <errorID>ecdacbc0-e2ee-4f09-b03f-a39a10fda769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7D64FB1F</paraID>
      <start>0</start>
      <end>2</end>
      <status>unmodified</status>
      <modifiedWord/>
      <trackRevisions>false</trackRevisions>
    </reviewItem>
    <reviewItem>
      <errorID>bd69eb87-812a-4455-b29c-0396badcae65</errorID>
      <errorWord>-</errorWord>
      <group>L1_Format</group>
      <groupName>格式问题</groupName>
      <ability>L2_HalfPunc_CN</ability>
      <abilityName>全半角问题</abilityName>
      <candidateList>
        <item>－</item>
      </candidateList>
      <explain>文本全半角错误。</explain>
      <paraID>7D64FB1F</paraID>
      <start>22</start>
      <end>23</end>
      <status>unmodified</status>
      <modifiedWord/>
      <trackRevisions>false</trackRevisions>
    </reviewItem>
    <reviewItem>
      <errorID>88b073b2-d704-4cd9-b5ee-09544cedbb26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190A19AC</paraID>
      <start>0</start>
      <end>2</end>
      <status>unmodified</status>
      <modifiedWord/>
      <trackRevisions>false</trackRevisions>
    </reviewItem>
    <reviewItem>
      <errorID>58955519-8fe4-46ae-b63f-48ce3e4f7013</errorID>
      <errorWord>-</errorWord>
      <group>L1_Format</group>
      <groupName>格式问题</groupName>
      <ability>L2_HalfPunc_CN</ability>
      <abilityName>全半角问题</abilityName>
      <candidateList>
        <item>－</item>
      </candidateList>
      <explain>文本全半角错误。</explain>
      <paraID>190A19AC</paraID>
      <start>22</start>
      <end>23</end>
      <status>unmodified</status>
      <modifiedWord/>
      <trackRevisions>false</trackRevisions>
    </reviewItem>
    <reviewItem>
      <errorID>53420db6-436e-4862-bc67-2fb8e4314d4d</errorID>
      <errorWord>服</errorWord>
      <group>L1_Word</group>
      <groupName>字词问题</groupName>
      <ability>L2_Typo</ability>
      <abilityName>字词错误</abilityName>
      <candidateList>
        <item>服务</item>
      </candidateList>
      <explain/>
      <paraID>4091A9E2</paraID>
      <start>251</start>
      <end>253</end>
      <status>modified</status>
      <modifiedWord>服务</modifiedWord>
      <trackRevisions>false</trackRevisions>
    </reviewItem>
    <reviewItem>
      <errorID>a25848a7-065c-4120-8b38-5884e3d74d5e</errorID>
      <errorWord>等</errorWord>
      <group>L1_Word</group>
      <groupName>字词问题</groupName>
      <ability>L2_Typo</ability>
      <abilityName>字词错误</abilityName>
      <candidateList>
        <item>等具</item>
      </candidateList>
      <explain/>
      <paraID>2EB44B0A</paraID>
      <start>49</start>
      <end>50</end>
      <status>unmodified</status>
      <modifiedWord/>
      <trackRevisions>false</trackRevisions>
    </reviewItem>
    <reviewItem>
      <errorID>d5370de9-0d34-4a13-8eee-6e0c26ae2837</errorID>
      <errorWord>，</errorWord>
      <group>L1_Word</group>
      <groupName>字词问题</groupName>
      <ability>L2_Typo</ability>
      <abilityName>字词错误</abilityName>
      <candidateList>
        <item>，以</item>
      </candidateList>
      <explain/>
      <paraID>32CF8549</paraID>
      <start>168</start>
      <end>169</end>
      <status>unmodified</status>
      <modifiedWord/>
      <trackRevisions>false</trackRevisions>
    </reviewItem>
    <reviewItem>
      <errorID>0474b117-a59f-4af1-8943-3e84150b4f20</errorID>
      <errorWord>（</errorWord>
      <group>L1_Punc</group>
      <groupName>标点问题</groupName>
      <ability>L2_Punc_CN</ability>
      <abilityName>标点符号问题</abilityName>
      <candidateList/>
      <explain>同一形式括号套用。</explain>
      <paraID>  99CE8D</paraID>
      <start>43</start>
      <end>44</end>
      <status>unmodified</status>
      <modifiedWord/>
      <trackRevisions>false</trackRevisions>
    </reviewItem>
    <reviewItem>
      <errorID>ef68e3ce-59db-4309-95fc-92d471385300</errorID>
      <errorWord>）</errorWord>
      <group>L1_Punc</group>
      <groupName>标点问题</groupName>
      <ability>L2_Punc_CN</ability>
      <abilityName>标点符号问题</abilityName>
      <candidateList/>
      <explain>同一形式括号套用。</explain>
      <paraID>  99CE8D</paraID>
      <start>50</start>
      <end>51</end>
      <status>unmodified</status>
      <modifiedWord/>
      <trackRevisions>false</trackRevisions>
    </reviewItem>
    <reviewItem>
      <errorID>5f6f4783-a5e8-4d96-aeb2-6f1db5236bec</errorID>
      <errorWord>（</errorWord>
      <group>L1_Punc</group>
      <groupName>标点问题</groupName>
      <ability>L2_Punc_CN</ability>
      <abilityName>标点符号问题</abilityName>
      <candidateList/>
      <explain>同一形式括号套用。</explain>
      <paraID>  99CE8D</paraID>
      <start>88</start>
      <end>89</end>
      <status>unmodified</status>
      <modifiedWord/>
      <trackRevisions>false</trackRevisions>
    </reviewItem>
    <reviewItem>
      <errorID>5e5eb89e-d1a5-4353-84a5-19eaf7dc68f6</errorID>
      <errorWord>）</errorWord>
      <group>L1_Punc</group>
      <groupName>标点问题</groupName>
      <ability>L2_Punc_CN</ability>
      <abilityName>标点符号问题</abilityName>
      <candidateList/>
      <explain>同一形式括号套用。</explain>
      <paraID>  99CE8D</paraID>
      <start>95</start>
      <end>96</end>
      <status>unmodified</status>
      <modifiedWord/>
      <trackRevisions>false</trackRevisions>
    </reviewItem>
    <reviewItem>
      <errorID>fcec2c65-0480-44e7-9047-21ab7724a560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3306CB38</paraID>
      <start>21</start>
      <end>22</end>
      <status>unmodified</status>
      <modifiedWord/>
      <trackRevisions>false</trackRevisions>
    </reviewItem>
    <reviewItem>
      <errorID>2ea5cf89-5361-4ed5-86dd-3304e1c9d400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49B51190</paraID>
      <start>0</start>
      <end>2</end>
      <status>unmodified</status>
      <modifiedWord/>
      <trackRevisions>false</trackRevisions>
    </reviewItem>
    <reviewItem>
      <errorID>fb90eb3c-6b0b-411d-823d-886e777333a0</errorID>
      <errorWord>当</errorWord>
      <group>L1_Word</group>
      <groupName>字词问题</groupName>
      <ability>L2_Typo</ability>
      <abilityName>字词错误</abilityName>
      <candidateList>
        <item>当在</item>
      </candidateList>
      <explain/>
      <paraID>6310F8B5</paraID>
      <start>8</start>
      <end>9</end>
      <status>unmodified</status>
      <modifiedWord/>
      <trackRevisions>false</trackRevisions>
    </reviewItem>
    <reviewItem>
      <errorID>f575d584-f654-4739-a9f5-68dc201dc2c5</errorID>
      <errorWord>苗木按</errorWord>
      <group>L1_Word</group>
      <groupName>字词问题</groupName>
      <ability>L2_Typo</ability>
      <abilityName>字词错误</abilityName>
      <candidateList>
        <item>苗木</item>
      </candidateList>
      <explain/>
      <paraID>70E33AD0</paraID>
      <start>7</start>
      <end>10</end>
      <status>unmodified</status>
      <modifiedWord/>
      <trackRevisions>false</trackRevisions>
    </reviewItem>
    <reviewItem>
      <errorID>706bf7c7-3c14-4e28-be0b-c79bf1112fd3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988916F</paraID>
      <start>0</start>
      <end>2</end>
      <status>unmodified</status>
      <modifiedWord/>
      <trackRevisions>false</trackRevisions>
    </reviewItem>
    <reviewItem>
      <errorID>bb452c80-37ba-4f7a-b142-0c09070dda1e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2132BF1</paraID>
      <start>0</start>
      <end>2</end>
      <status>unmodified</status>
      <modifiedWord/>
      <trackRevisions>false</trackRevisions>
    </reviewItem>
    <reviewItem>
      <errorID>38535b44-e1e5-4c32-918e-2888eacdd625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706ED151</paraID>
      <start>0</start>
      <end>2</end>
      <status>unmodified</status>
      <modifiedWord/>
      <trackRevisions>false</trackRevisions>
    </reviewItem>
    <reviewItem>
      <errorID>c861895a-66f3-490a-9e00-082bb6bb7510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76D1D1B5</paraID>
      <start>0</start>
      <end>2</end>
      <status>unmodified</status>
      <modifiedWord/>
      <trackRevisions>false</trackRevisions>
    </reviewItem>
    <reviewItem>
      <errorID>19da27b5-22cd-4522-8f10-4e0e5e4dea61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64FF6FF8</paraID>
      <start>0</start>
      <end>3</end>
      <status>unmodified</status>
      <modifiedWord/>
      <trackRevisions>false</trackRevisions>
    </reviewItem>
    <reviewItem>
      <errorID>c8d9d449-7858-4bdb-9fbd-cb9e30df51ed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2FEA2D28</paraID>
      <start>0</start>
      <end>3</end>
      <status>unmodified</status>
      <modifiedWord/>
      <trackRevisions>false</trackRevisions>
    </reviewItem>
    <reviewItem>
      <errorID>d1c2cbe1-1b4f-44e0-9a5a-7062acbccb52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5339681E</paraID>
      <start>0</start>
      <end>2</end>
      <status>unmodified</status>
      <modifiedWord/>
      <trackRevisions>false</trackRevisions>
    </reviewItem>
    <reviewItem>
      <errorID>9c8296ff-fb00-44ba-90fa-1918e2f16aa0</errorID>
      <errorWord>;</errorWord>
      <group>L1_Format</group>
      <groupName>格式问题</groupName>
      <ability>L2_HalfPunc_CN</ability>
      <abilityName>全半角问题</abilityName>
      <candidateList>
        <item>；</item>
      </candidateList>
      <explain>文本全半角错误。</explain>
      <paraID> 2064007</paraID>
      <start>38</start>
      <end>39</end>
      <status>unmodified</status>
      <modifiedWord/>
      <trackRevisions>false</trackRevisions>
    </reviewItem>
    <reviewItem>
      <errorID>59188373-7cd9-4b10-99dc-23b7b66c5cbb</errorID>
      <errorWord>，</errorWord>
      <group>L1_Word</group>
      <groupName>字词问题</groupName>
      <ability>L2_Typo</ability>
      <abilityName>字词错误</abilityName>
      <candidateList>
        <item>，在</item>
      </candidateList>
      <explain/>
      <paraID>32C65928</paraID>
      <start>47</start>
      <end>48</end>
      <status>unmodified</status>
      <modifiedWord/>
      <trackRevisions>false</trackRevisions>
    </reviewItem>
    <reviewItem>
      <errorID>dee2ffc8-d89d-40f5-a435-b27d81bcee36</errorID>
      <errorWord>）</errorWord>
      <group>L1_Word</group>
      <groupName>字词问题</groupName>
      <ability>L2_Typo</ability>
      <abilityName>字词错误</abilityName>
      <candidateList>
        <item>）冰</item>
      </candidateList>
      <explain/>
      <paraID>422B9BC5</paraID>
      <start>2</start>
      <end>3</end>
      <status>unmodified</status>
      <modifiedWord/>
      <trackRevisions>false</trackRevisions>
    </reviewItem>
    <reviewItem>
      <errorID>81602a39-2ed3-4d53-a0c4-7d1850d4ac84</errorID>
      <errorWord>孳生</errorWord>
      <group>L1_Word</group>
      <groupName>字词问题</groupName>
      <ability>L2_Alias</ability>
      <abilityName>也作/曾用词</abilityName>
      <candidateList>
        <item>滋生</item>
      </candidateList>
      <explain>词汇[孳生]为不规范表述或旧称，其规范书面表述为[滋生]。</explain>
      <paraID>3D0F3DBD</paraID>
      <start>24</start>
      <end>26</end>
      <status>unmodified</status>
      <modifiedWord/>
      <trackRevisions>false</trackRevisions>
    </reviewItem>
    <reviewItem>
      <errorID>cf944384-88a7-4064-bee9-9c21ba451efc</errorID>
      <errorWord>，</errorWord>
      <group>L1_Word</group>
      <groupName>字词问题</groupName>
      <ability>L2_Typo</ability>
      <abilityName>字词错误</abilityName>
      <candidateList>
        <item>，具</item>
      </candidateList>
      <explain/>
      <paraID>717C585C</paraID>
      <start>55</start>
      <end>56</end>
      <status>unmodified</status>
      <modifiedWord/>
      <trackRevisions>false</trackRevisions>
    </reviewItem>
    <reviewItem>
      <errorID>f56bac47-9f61-41ce-9763-f5f33c410a29</errorID>
      <errorWord>料</errorWord>
      <group>L1_Word</group>
      <groupName>字词问题</groupName>
      <ability>L2_Typo</ability>
      <abilityName>字词错误</abilityName>
      <candidateList>
        <item>料提</item>
      </candidateList>
      <explain/>
      <paraID>78675EBA</paraID>
      <start>112</start>
      <end>113</end>
      <status>unmodified</status>
      <modifiedWord/>
      <trackRevisions>false</trackRevisions>
    </reviewItem>
    <reviewItem>
      <errorID>9037634f-a3b3-43e7-8e53-edfcafd608cc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65433B20</paraID>
      <start>0</start>
      <end>2</end>
      <status>unmodified</status>
      <modifiedWord/>
      <trackRevisions>false</trackRevisions>
    </reviewItem>
    <reviewItem>
      <errorID>b044e740-4c92-45fe-9d96-7f06ba10105c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5D4336B2</paraID>
      <start>0</start>
      <end>2</end>
      <status>unmodified</status>
      <modifiedWord/>
      <trackRevisions>false</trackRevisions>
    </reviewItem>
    <reviewItem>
      <errorID>63a9ace5-5c32-40fd-87e8-676f3611d9ba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33A8D4F</paraID>
      <start>0</start>
      <end>2</end>
      <status>unmodified</status>
      <modifiedWord/>
      <trackRevisions>false</trackRevisions>
    </reviewItem>
    <reviewItem>
      <errorID>85cbe6c9-4d05-4755-9b4d-c8d7abbb7d85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2BBFBC2D</paraID>
      <start>0</start>
      <end>2</end>
      <status>unmodified</status>
      <modifiedWord/>
      <trackRevisions>false</trackRevisions>
    </reviewItem>
    <reviewItem>
      <errorID>3b0a4292-11e9-4cc9-b23b-5c12a42522af</errorID>
      <errorWord>保</errorWord>
      <group>L1_Word</group>
      <groupName>字词问题</groupName>
      <ability>L2_Typo</ability>
      <abilityName>字词错误</abilityName>
      <candidateList>
        <item>保的</item>
      </candidateList>
      <explain/>
      <paraID>2BBFBC2D</paraID>
      <start>91</start>
      <end>92</end>
      <status>unmodified</status>
      <modifiedWord/>
      <trackRevisions>false</trackRevisions>
    </reviewItem>
    <reviewItem>
      <errorID>4627134f-85d0-4ea5-b466-865ddc1377c0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2BBFBC2D</paraID>
      <start>151</start>
      <end>154</end>
      <status>unmodified</status>
      <modifiedWord/>
      <trackRevisions>false</trackRevisions>
    </reviewItem>
    <reviewItem>
      <errorID>c9427997-6b59-4505-a119-ef42b8ed3c31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3DCAEE5A</paraID>
      <start>0</start>
      <end>2</end>
      <status>unmodified</status>
      <modifiedWord/>
      <trackRevisions>false</trackRevisions>
    </reviewItem>
    <reviewItem>
      <errorID>d6c55998-b239-476a-bffb-022d6a122ae1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34962B2A</paraID>
      <start>0</start>
      <end>2</end>
      <status>unmodified</status>
      <modifiedWord/>
      <trackRevisions>false</trackRevisions>
    </reviewItem>
    <reviewItem>
      <errorID>554729b6-6a3f-45e1-a32d-1140e311925b</errorID>
      <errorWord>业</errorWord>
      <group>L1_Word</group>
      <groupName>字词问题</groupName>
      <ability>L2_Typo</ability>
      <abilityName>字词错误</abilityName>
      <candidateList>
        <item>业保</item>
      </candidateList>
      <explain/>
      <paraID>2EB79B8A</paraID>
      <start>29</start>
      <end>30</end>
      <status>unmodified</status>
      <modifiedWord/>
      <trackRevisions>false</trackRevisions>
    </reviewItem>
    <reviewItem>
      <errorID>e64b8faf-10b7-4257-89d6-2e3dfa83fd2d</errorID>
      <errorWord>:</errorWord>
      <group>L1_Format</group>
      <groupName>格式问题</groupName>
      <ability>L2_HalfPunc_CN</ability>
      <abilityName>全半角问题</abilityName>
      <candidateList>
        <item>：</item>
      </candidateList>
      <explain>文本全半角错误。</explain>
      <paraID>3B89B93D</paraID>
      <start>1</start>
      <end>2</end>
      <status>unmodified</status>
      <modifiedWord/>
      <trackRevisions>false</trackRevisions>
    </reviewItem>
    <reviewItem>
      <errorID>527e75d5-a438-482c-b7e4-21d4f1a8b391</errorID>
      <errorWord>)</errorWord>
      <group>L1_Format</group>
      <groupName>格式问题</groupName>
      <ability>L2_HalfPunc_CN</ability>
      <abilityName>全半角问题</abilityName>
      <candidateList>
        <item>）</item>
      </candidateList>
      <explain>文本全半角错误。</explain>
      <paraID>3B89B93D</paraID>
      <start>28</start>
      <end>29</end>
      <status>unmodified</status>
      <modifiedWord/>
      <trackRevisions>false</trackRevisions>
    </reviewItem>
    <reviewItem>
      <errorID>fec094f3-4a62-4d80-8564-269813e4bbc4</errorID>
      <errorWord>金额则</errorWord>
      <group>L1_Word</group>
      <groupName>字词问题</groupName>
      <ability>L2_Typo</ability>
      <abilityName>字词错误</abilityName>
      <candidateList>
        <item>金额</item>
      </candidateList>
      <explain/>
      <paraID>3B89B93D</paraID>
      <start>86</start>
      <end>89</end>
      <status>unmodified</status>
      <modifiedWord/>
      <trackRevisions>false</trackRevisions>
    </reviewItem>
    <reviewItem>
      <errorID>dc02dfd6-e75a-4ca2-97be-ba2691c986f5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4369C22B</paraID>
      <start>0</start>
      <end>2</end>
      <status>unmodified</status>
      <modifiedWord/>
      <trackRevisions>false</trackRevisions>
    </reviewItem>
    <reviewItem>
      <errorID>61f6930d-56e2-4f99-ac1a-02976cc44b7c</errorID>
      <errorWord>，</errorWord>
      <group>L1_Word</group>
      <groupName>字词问题</groupName>
      <ability>L2_Typo</ability>
      <abilityName>字词错误</abilityName>
      <candidateList>
        <item>，在</item>
      </candidateList>
      <explain/>
      <paraID>4369C22B</paraID>
      <start>66</start>
      <end>67</end>
      <status>unmodified</status>
      <modifiedWord/>
      <trackRevisions>false</trackRevisions>
    </reviewItem>
    <reviewItem>
      <errorID>43018b21-d805-4651-a4a7-704fd50d46ba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14866BFC</paraID>
      <start>0</start>
      <end>2</end>
      <status>unmodified</status>
      <modifiedWord/>
      <trackRevisions>false</trackRevisions>
    </reviewItem>
    <reviewItem>
      <errorID>b0c40c34-4fa4-44cb-9606-2c1758ebb6a2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6ED139E5</paraID>
      <start>0</start>
      <end>2</end>
      <status>unmodified</status>
      <modifiedWord/>
      <trackRevisions>false</trackRevisions>
    </reviewItem>
    <reviewItem>
      <errorID>14ebee33-794f-46d5-ac43-e3210735d3c6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7A3B0913</paraID>
      <start>0</start>
      <end>2</end>
      <status>unmodified</status>
      <modifiedWord/>
      <trackRevisions>false</trackRevisions>
    </reviewItem>
    <reviewItem>
      <errorID>37f4bde2-5577-46b8-91a5-5de3ea781146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1E2B5F81</paraID>
      <start>0</start>
      <end>2</end>
      <status>unmodified</status>
      <modifiedWord/>
      <trackRevisions>false</trackRevisions>
    </reviewItem>
    <reviewItem>
      <errorID>17a69814-c586-47a5-9c10-4678435920af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7E84443B</paraID>
      <start>0</start>
      <end>2</end>
      <status>unmodified</status>
      <modifiedWord/>
      <trackRevisions>false</trackRevisions>
    </reviewItem>
    <reviewItem>
      <errorID>52142652-ed08-4a2d-b86b-c0064d48458b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8DD92E4</paraID>
      <start>0</start>
      <end>2</end>
      <status>unmodified</status>
      <modifiedWord/>
      <trackRevisions>false</trackRevisions>
    </reviewItem>
    <reviewItem>
      <errorID>a2ecb415-4538-4b6c-90e2-af0c66e3bc61</errorID>
      <errorWord>接受</errorWord>
      <group>L1_Word</group>
      <groupName>字词问题</groupName>
      <ability>L2_Typo</ability>
      <abilityName>字词错误</abilityName>
      <candidateList>
        <item>接收</item>
      </candidateList>
      <explain>存在发音相同字词的误用。</explain>
      <paraID>34123304</paraID>
      <start>66</start>
      <end>68</end>
      <status>unmodified</status>
      <modifiedWord/>
      <trackRevisions>false</trackRevisions>
    </reviewItem>
    <reviewItem>
      <errorID>be79b97a-de5d-4688-8273-bc4bf1c73088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47F876E7</paraID>
      <start>0</start>
      <end>2</end>
      <status>unmodified</status>
      <modifiedWord/>
      <trackRevisions>false</trackRevisions>
    </reviewItem>
    <reviewItem>
      <errorID>c2f095f6-c47a-4725-97df-b1a21155873e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6F89CD87</paraID>
      <start>7</start>
      <end>8</end>
      <status>unmodified</status>
      <modifiedWord/>
      <trackRevisions>false</trackRevisions>
    </reviewItem>
    <reviewItem>
      <errorID>3b98a87d-e36c-4209-ac08-7204360ebee4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750D7DD</paraID>
      <start>7</start>
      <end>8</end>
      <status>unmodified</status>
      <modifiedWord/>
      <trackRevisions>false</trackRevisions>
    </reviewItem>
    <reviewItem>
      <errorID>19f698ee-4809-44d0-9e2c-472a987464a5</errorID>
      <errorWord>-</errorWord>
      <group>L1_Format</group>
      <groupName>格式问题</groupName>
      <ability>L2_HalfPunc_CN</ability>
      <abilityName>全半角问题</abilityName>
      <candidateList>
        <item>－</item>
      </candidateList>
      <explain>文本全半角错误。</explain>
      <paraID> 750D7DD</paraID>
      <start>44</start>
      <end>45</end>
      <status>unmodified</status>
      <modifiedWord/>
      <trackRevisions>false</trackRevisions>
    </reviewItem>
    <reviewItem>
      <errorID>37cb2f9d-9d93-49f1-b2ef-eeab79eebce7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45E0A999</paraID>
      <start>0</start>
      <end>2</end>
      <status>unmodified</status>
      <modifiedWord/>
      <trackRevisions>false</trackRevisions>
    </reviewItem>
    <reviewItem>
      <errorID>0ad06909-e118-4f1f-869f-73a9716c03c6</errorID>
      <errorWord>号</errorWord>
      <group>L1_Word</group>
      <groupName>字词问题</groupName>
      <ability>L2_Typo</ability>
      <abilityName>字词错误</abilityName>
      <candidateList>
        <item/>
      </candidateList>
      <explain/>
      <paraID>300D9BF8</paraID>
      <start>55</start>
      <end>56</end>
      <status>unmodified</status>
      <modifiedWord/>
      <trackRevisions>false</trackRevisions>
    </reviewItem>
    <reviewItem>
      <errorID>b58fee71-b6bd-4b50-9b9f-ed7665de9c66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79FFC1E6</paraID>
      <start>0</start>
      <end>2</end>
      <status>unmodified</status>
      <modifiedWord/>
      <trackRevisions>false</trackRevisions>
    </reviewItem>
    <reviewItem>
      <errorID>8e23d1dd-e568-4568-8871-9667c59baa2e</errorID>
      <errorWord>其它</errorWord>
      <group>L1_Word</group>
      <groupName>字词问题</groupName>
      <ability>L2_Alias</ability>
      <abilityName>也作/曾用词</abilityName>
      <candidateList>
        <item>其他</item>
      </candidateList>
      <explain>词汇[其它]为不规范表述或旧称，其规范书面表述为[其他]。</explain>
      <paraID> EA66A74</paraID>
      <start>13</start>
      <end>15</end>
      <status>unmodified</status>
      <modifiedWord/>
      <trackRevisions>false</trackRevisions>
    </reviewItem>
    <reviewItem>
      <errorID>7e9ae301-7b5a-4946-9e4b-bccc6913418a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6102FA19</paraID>
      <start>0</start>
      <end>2</end>
      <status>unmodified</status>
      <modifiedWord/>
      <trackRevisions>false</trackRevisions>
    </reviewItem>
    <reviewItem>
      <errorID>a70c8663-9f4c-414b-a485-09770e3868b8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5E9B69FD</paraID>
      <start>0</start>
      <end>2</end>
      <status>unmodified</status>
      <modifiedWord/>
      <trackRevisions>false</trackRevisions>
    </reviewItem>
    <reviewItem>
      <errorID>46d4810b-9829-42a4-9e7b-9a01d60d5dcb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37DA3D94</paraID>
      <start>0</start>
      <end>2</end>
      <status>unmodified</status>
      <modifiedWord/>
      <trackRevisions>false</trackRevisions>
    </reviewItem>
    <reviewItem>
      <errorID>7f32be47-2e3e-46f4-b171-9ecb196efdac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20FB5569</paraID>
      <start>0</start>
      <end>2</end>
      <status>unmodified</status>
      <modifiedWord/>
      <trackRevisions>false</trackRevisions>
    </reviewItem>
    <reviewItem>
      <errorID>82767842-9e71-4ab5-a76b-a26c846cf4b4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4C21738D</paraID>
      <start>0</start>
      <end>2</end>
      <status>unmodified</status>
      <modifiedWord/>
      <trackRevisions>false</trackRevisions>
    </reviewItem>
    <reviewItem>
      <errorID>d9d2a344-01ef-466f-8a26-c3e801e57d8f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A2A54DF</paraID>
      <start>0</start>
      <end>2</end>
      <status>unmodified</status>
      <modifiedWord/>
      <trackRevisions>false</trackRevisions>
    </reviewItem>
    <reviewItem>
      <errorID>e76ab750-fa8a-48f9-ac99-1d61e6befdc0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30435179</paraID>
      <start>0</start>
      <end>2</end>
      <status>unmodified</status>
      <modifiedWord/>
      <trackRevisions>false</trackRevisions>
    </reviewItem>
    <reviewItem>
      <errorID>25389c21-64e1-4468-a643-a0d85ff51b3f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7708A7A9</paraID>
      <start>0</start>
      <end>2</end>
      <status>unmodified</status>
      <modifiedWord/>
      <trackRevisions>false</trackRevisions>
    </reviewItem>
    <reviewItem>
      <errorID>0dfd59f7-f583-4149-917e-469c43294d05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52579F8E</paraID>
      <start>0</start>
      <end>2</end>
      <status>unmodified</status>
      <modifiedWord/>
      <trackRevisions>false</trackRevisions>
    </reviewItem>
    <reviewItem>
      <errorID>8fd9210c-aaf0-4c98-a894-099da04b4429</errorID>
      <errorWord>权力</errorWord>
      <group>L1_Word</group>
      <groupName>字词问题</groupName>
      <ability>L2_Typo</ability>
      <abilityName>字词错误</abilityName>
      <candidateList>
        <item>权利</item>
      </candidateList>
      <explain/>
      <paraID>4CD9D379</paraID>
      <start>6</start>
      <end>8</end>
      <status>unmodified</status>
      <modifiedWord/>
      <trackRevisions>false</trackRevisions>
    </reviewItem>
    <reviewItem>
      <errorID>fe06d43a-32b9-4be3-b7d8-456e44ee9f64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478109DA</paraID>
      <start>0</start>
      <end>2</end>
      <status>unmodified</status>
      <modifiedWord/>
      <trackRevisions>false</trackRevisions>
    </reviewItem>
    <reviewItem>
      <errorID>f9d302de-d2c7-4579-9eed-be3209a60360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3E33117C</paraID>
      <start>0</start>
      <end>2</end>
      <status>unmodified</status>
      <modifiedWord/>
      <trackRevisions>false</trackRevisions>
    </reviewItem>
    <reviewItem>
      <errorID>9556ec98-6101-4445-8663-d9acfe28fb3d</errorID>
      <errorWord>中所</errorWord>
      <group>L1_Word</group>
      <groupName>字词问题</groupName>
      <ability>L2_Typo</ability>
      <abilityName>字词错误</abilityName>
      <candidateList>
        <item>中</item>
      </candidateList>
      <explain/>
      <paraID>695718E2</paraID>
      <start>7</start>
      <end>9</end>
      <status>unmodified</status>
      <modifiedWord/>
      <trackRevisions>false</trackRevisions>
    </reviewItem>
    <reviewItem>
      <errorID>e345565f-8551-4df0-b335-5c867207128e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40B0EDCB</paraID>
      <start>0</start>
      <end>2</end>
      <status>unmodified</status>
      <modifiedWord/>
      <trackRevisions>false</trackRevisions>
    </reviewItem>
    <reviewItem>
      <errorID>552da9fc-9e0f-4d3d-b1ea-15fc4aeb9456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5ED266E3</paraID>
      <start>0</start>
      <end>2</end>
      <status>unmodified</status>
      <modifiedWord/>
      <trackRevisions>false</trackRevisions>
    </reviewItem>
    <reviewItem>
      <errorID>59d0694c-20cb-4564-81cc-92de183bda3f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53BD59FE</paraID>
      <start>0</start>
      <end>2</end>
      <status>unmodified</status>
      <modifiedWord/>
      <trackRevisions>false</trackRevisions>
    </reviewItem>
    <reviewItem>
      <errorID>d17bccf8-249f-4986-b5d1-0d6edcd807f2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48279D97</paraID>
      <start>0</start>
      <end>2</end>
      <status>unmodified</status>
      <modifiedWord/>
      <trackRevisions>false</trackRevisions>
    </reviewItem>
    <reviewItem>
      <errorID>3d13b677-fb2d-46a8-ae81-8187b0b74213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5F076261</paraID>
      <start>0</start>
      <end>2</end>
      <status>unmodified</status>
      <modifiedWord/>
      <trackRevisions>false</trackRevisions>
    </reviewItem>
    <reviewItem>
      <errorID>3f3c5459-5547-4ed5-93de-2a76120fc9d1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1B297478</paraID>
      <start>0</start>
      <end>2</end>
      <status>unmodified</status>
      <modifiedWord/>
      <trackRevisions>false</trackRevisions>
    </reviewItem>
    <reviewItem>
      <errorID>aa2368c7-60a2-4e66-a2fb-ff1c61f4c27c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462F4C7E</paraID>
      <start>0</start>
      <end>2</end>
      <status>unmodified</status>
      <modifiedWord/>
      <trackRevisions>false</trackRevisions>
    </reviewItem>
    <reviewItem>
      <errorID>60675b75-baf8-4573-b062-30f292b6a06c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3B9D06EB</paraID>
      <start>0</start>
      <end>2</end>
      <status>unmodified</status>
      <modifiedWord/>
      <trackRevisions>false</trackRevisions>
    </reviewItem>
    <reviewItem>
      <errorID>47ae6247-d637-47f6-a902-e52b333dfdf8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406DC1B1</paraID>
      <start>0</start>
      <end>2</end>
      <status>unmodified</status>
      <modifiedWord/>
      <trackRevisions>false</trackRevisions>
    </reviewItem>
    <reviewItem>
      <errorID>80da7f13-70eb-4534-9a5b-d32fc541b197</errorID>
      <errorWord>接受</errorWord>
      <group>L1_Word</group>
      <groupName>字词问题</groupName>
      <ability>L2_Typo</ability>
      <abilityName>字词错误</abilityName>
      <candidateList>
        <item>接收</item>
      </candidateList>
      <explain>存在发音相同字词的误用。</explain>
      <paraID>4187914B</paraID>
      <start>63</start>
      <end>65</end>
      <status>unmodified</status>
      <modifiedWord/>
      <trackRevisions>false</trackRevisions>
    </reviewItem>
    <reviewItem>
      <errorID>bf6368cc-3b3e-4875-a5ad-1b0578e5a37f</errorID>
      <errorWord>季</errorWord>
      <group>L1_Word</group>
      <groupName>字词问题</groupName>
      <ability>L2_Typo</ability>
      <abilityName>字词错误</abilityName>
      <candidateList>
        <item>季度</item>
      </candidateList>
      <explain/>
      <paraID>4187914B</paraID>
      <start>84</start>
      <end>85</end>
      <status>unmodified</status>
      <modifiedWord/>
      <trackRevisions>false</trackRevisions>
    </reviewItem>
    <reviewItem>
      <errorID>cf70afa4-2ff1-47e5-b669-b3cf083a2a35</errorID>
      <errorWord>(</errorWord>
      <group>L1_Format</group>
      <groupName>格式问题</groupName>
      <ability>L2_HalfPunc_CN</ability>
      <abilityName>全半角问题</abilityName>
      <candidateList>
        <item>（</item>
      </candidateList>
      <explain>文本全半角错误。</explain>
      <paraID> A59888F</paraID>
      <start>14</start>
      <end>15</end>
      <status>unmodified</status>
      <modifiedWord/>
      <trackRevisions>false</trackRevisions>
    </reviewItem>
    <reviewItem>
      <errorID>3f92cddd-865a-404d-8650-9b356e1301a8</errorID>
      <errorWord>)</errorWord>
      <group>L1_Format</group>
      <groupName>格式问题</groupName>
      <ability>L2_HalfPunc_CN</ability>
      <abilityName>全半角问题</abilityName>
      <candidateList>
        <item>）</item>
      </candidateList>
      <explain>文本全半角错误。</explain>
      <paraID> A59888F</paraID>
      <start>23</start>
      <end>24</end>
      <status>unmodified</status>
      <modifiedWord/>
      <trackRevisions>false</trackRevisions>
    </reviewItem>
    <reviewItem>
      <errorID>c8837e5b-0006-444f-b919-30a23e060918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38E6F5EE</paraID>
      <start>7</start>
      <end>8</end>
      <status>unmodified</status>
      <modifiedWord/>
      <trackRevisions>false</trackRevisions>
    </reviewItem>
    <reviewItem>
      <errorID>94fd9668-8221-44b3-82c2-e8f87f8121e4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3A6FD9EE</paraID>
      <start>7</start>
      <end>8</end>
      <status>unmodified</status>
      <modifiedWord/>
      <trackRevisions>false</trackRevisions>
    </reviewItem>
    <reviewItem>
      <errorID>71d4a38b-f8de-496b-ae3c-bb032a8b3b46</errorID>
      <errorWord>-</errorWord>
      <group>L1_Format</group>
      <groupName>格式问题</groupName>
      <ability>L2_HalfPunc_CN</ability>
      <abilityName>全半角问题</abilityName>
      <candidateList>
        <item>－</item>
      </candidateList>
      <explain>文本全半角错误。</explain>
      <paraID>3A6FD9EE</paraID>
      <start>44</start>
      <end>45</end>
      <status>unmodified</status>
      <modifiedWord/>
      <trackRevisions>false</trackRevisions>
    </reviewItem>
    <reviewItem>
      <errorID>76a6c365-2dc5-4e63-afce-5962f7376e1e</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43B79F35</paraID>
      <start>146</start>
      <end>149</end>
      <status>unmodified</status>
      <modifiedWord/>
      <trackRevisions>false</trackRevisions>
    </reviewItem>
    <reviewItem>
      <errorID>3042efba-5bb7-4365-9f91-e50a8c38d01a</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5367A67D</paraID>
      <start>14</start>
      <end>20</end>
      <status>unmodified</status>
      <modifiedWord/>
      <trackRevisions>false</trackRevisions>
    </reviewItem>
    <reviewItem>
      <errorID>0ab347b8-d30e-42e5-958b-faa7cfe3b6b0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1D4CEA2F</paraID>
      <start>0</start>
      <end>2</end>
      <status>unmodified</status>
      <modifiedWord/>
      <trackRevisions>false</trackRevisions>
    </reviewItem>
    <reviewItem>
      <errorID>7216a526-d6db-47ef-b296-ec4faea478c4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3ECDA957</paraID>
      <start>0</start>
      <end>2</end>
      <status>unmodified</status>
      <modifiedWord/>
      <trackRevisions>false</trackRevisions>
    </reviewItem>
    <reviewItem>
      <errorID>1eb50e45-6a31-4ee5-b352-878c38490477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34E8837E</paraID>
      <start>0</start>
      <end>2</end>
      <status>unmodified</status>
      <modifiedWord/>
      <trackRevisions>false</trackRevisions>
    </reviewItem>
    <reviewItem>
      <errorID>46d01e8d-6416-43bf-a98f-105eec9987c3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53E348A1</paraID>
      <start>0</start>
      <end>2</end>
      <status>unmodified</status>
      <modifiedWord/>
      <trackRevisions>false</trackRevisions>
    </reviewItem>
    <reviewItem>
      <errorID>85766f6c-75d6-43fc-a6eb-aa25f8b659f3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45CD5376</paraID>
      <start>0</start>
      <end>2</end>
      <status>unmodified</status>
      <modifiedWord/>
      <trackRevisions>false</trackRevisions>
    </reviewItem>
    <reviewItem>
      <errorID>de88f193-0bcc-4853-89a6-1f8e0769742a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3F519CE9</paraID>
      <start>0</start>
      <end>2</end>
      <status>unmodified</status>
      <modifiedWord/>
      <trackRevisions>false</trackRevisions>
    </reviewItem>
    <reviewItem>
      <errorID>22feefb4-eb5c-425f-abe8-ca539cac8f7d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4B697EC5</paraID>
      <start>0</start>
      <end>2</end>
      <status>unmodified</status>
      <modifiedWord/>
      <trackRevisions>false</trackRevisions>
    </reviewItem>
    <reviewItem>
      <errorID>870311d8-f3cf-4380-a74b-f8ea4ac260fb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49641036</paraID>
      <start>0</start>
      <end>2</end>
      <status>unmodified</status>
      <modifiedWord/>
      <trackRevisions>false</trackRevisions>
    </reviewItem>
    <reviewItem>
      <errorID>5aa152d9-dadd-4145-98a6-1030b95bb84e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716132F6</paraID>
      <start>0</start>
      <end>2</end>
      <status>unmodified</status>
      <modifiedWord/>
      <trackRevisions>false</trackRevisions>
    </reviewItem>
    <reviewItem>
      <errorID>d7477afc-4fd5-493a-b99a-37427d936011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61D36F8C</paraID>
      <start>0</start>
      <end>2</end>
      <status>unmodified</status>
      <modifiedWord/>
      <trackRevisions>false</trackRevisions>
    </reviewItem>
    <reviewItem>
      <errorID>2eedb848-4b84-41bc-bf6d-7ff1b047364f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4F7A63E</paraID>
      <start>0</start>
      <end>2</end>
      <status>unmodified</status>
      <modifiedWord/>
      <trackRevisions>false</trackRevisions>
    </reviewItem>
    <reviewItem>
      <errorID>b1f8f307-5596-4f19-8252-c06abb139a5f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7E9349EA</paraID>
      <start>0</start>
      <end>3</end>
      <status>unmodified</status>
      <modifiedWord/>
      <trackRevisions>false</trackRevisions>
    </reviewItem>
    <reviewItem>
      <errorID>b9f92b47-6f10-445a-a529-7924f1ced0ec</errorID>
      <errorWord>程</errorWord>
      <group>L1_Word</group>
      <groupName>字词问题</groupName>
      <ability>L2_Typo</ability>
      <abilityName>字词错误</abilityName>
      <candidateList>
        <item>程中</item>
      </candidateList>
      <explain/>
      <paraID>26156693</paraID>
      <start>18</start>
      <end>19</end>
      <status>unmodified</status>
      <modifiedWord/>
      <trackRevisions>false</trackRevisions>
    </reviewItem>
    <reviewItem>
      <errorID>2ab462c6-72be-40f3-aae9-b6b7e9fa1921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47E76FBB</paraID>
      <start>0</start>
      <end>2</end>
      <status>unmodified</status>
      <modifiedWord/>
      <trackRevisions>false</trackRevisions>
    </reviewItem>
    <reviewItem>
      <errorID>3e9148ed-0259-4517-84cf-c986f155c0a3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DF13CBC</paraID>
      <start>0</start>
      <end>2</end>
      <status>unmodified</status>
      <modifiedWord/>
      <trackRevisions>false</trackRevisions>
    </reviewItem>
    <reviewItem>
      <errorID>6283436b-441f-4a04-9bce-aebb55e2c3cc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1907AF41</paraID>
      <start>0</start>
      <end>2</end>
      <status>unmodified</status>
      <modifiedWord/>
      <trackRevisions>false</trackRevisions>
    </reviewItem>
    <reviewItem>
      <errorID>bac8ef2b-0f50-473e-addc-fa2915b044a9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FC78A09</paraID>
      <start>0</start>
      <end>2</end>
      <status>unmodified</status>
      <modifiedWord/>
      <trackRevisions>false</trackRevisions>
    </reviewItem>
    <reviewItem>
      <errorID>6cec4f2f-8c94-48c1-8747-a101c2a0b491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6B3B46C</paraID>
      <start>0</start>
      <end>2</end>
      <status>unmodified</status>
      <modifiedWord/>
      <trackRevisions>false</trackRevisions>
    </reviewItem>
    <reviewItem>
      <errorID>a3466d5a-e65f-492c-bed0-d82172c366f3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10D08A63</paraID>
      <start>0</start>
      <end>2</end>
      <status>unmodified</status>
      <modifiedWord/>
      <trackRevisions>false</trackRevisions>
    </reviewItem>
    <reviewItem>
      <errorID>90a9d1d1-7438-4aa4-9269-05fe8e0fa504</errorID>
      <errorWord>法律、法规</errorWord>
      <group>L1_Word</group>
      <groupName>字词问题</groupName>
      <ability>L2_Typo</ability>
      <abilityName>字词错误</abilityName>
      <candidateList>
        <item>法律法规</item>
      </candidateList>
      <explain/>
      <paraID>10D08A63</paraID>
      <start>50</start>
      <end>55</end>
      <status>unmodified</status>
      <modifiedWord/>
      <trackRevisions>false</trackRevisions>
    </reviewItem>
    <reviewItem>
      <errorID>443c0e48-7111-4e9a-9eea-f5af2eeb339a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AE7351</paraID>
      <start>0</start>
      <end>2</end>
      <status>unmodified</status>
      <modifiedWord/>
      <trackRevisions>false</trackRevisions>
    </reviewItem>
    <reviewItem>
      <errorID>8c273eaa-8774-4609-bcb1-daae911e1a51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581A2B5B</paraID>
      <start>0</start>
      <end>2</end>
      <status>unmodified</status>
      <modifiedWord/>
      <trackRevisions>false</trackRevisions>
    </reviewItem>
    <reviewItem>
      <errorID>b12bfdaa-9dcf-4fe6-b455-53725a69d94d</errorID>
      <errorWord>）及</errorWord>
      <group>L1_Word</group>
      <groupName>字词问题</groupName>
      <ability>L2_Typo</ability>
      <abilityName>字词错误</abilityName>
      <candidateList>
        <item>）</item>
      </candidateList>
      <explain/>
      <paraID>154E41D1</paraID>
      <start>11</start>
      <end>13</end>
      <status>unmodified</status>
      <modifiedWord/>
      <trackRevisions>false</trackRevisions>
    </reviewItem>
    <reviewItem>
      <errorID>03e2c619-6ca2-4368-91fb-e724111e23e7</errorID>
      <errorWord>法律、法规</errorWord>
      <group>L1_Word</group>
      <groupName>字词问题</groupName>
      <ability>L2_Typo</ability>
      <abilityName>字词错误</abilityName>
      <candidateList>
        <item>法律法规</item>
      </candidateList>
      <explain/>
      <paraID>4F296791</paraID>
      <start>43</start>
      <end>48</end>
      <status>unmodified</status>
      <modifiedWord/>
      <trackRevisions>false</trackRevisions>
    </reviewItem>
    <reviewItem>
      <errorID>e6726742-9836-4cd3-826c-5a161bc592a7</errorID>
      <errorWord>(</errorWord>
      <group>L1_Format</group>
      <groupName>格式问题</groupName>
      <ability>L2_HalfPunc_CN</ability>
      <abilityName>全半角问题</abilityName>
      <candidateList>
        <item>（</item>
      </candidateList>
      <explain>文本全半角错误。</explain>
      <paraID> 7DD7473</paraID>
      <start>2</start>
      <end>3</end>
      <status>unmodified</status>
      <modifiedWord/>
      <trackRevisions>false</trackRevisions>
    </reviewItem>
    <reviewItem>
      <errorID>ab06a841-aaf3-429a-a58f-7606a4c1afa1</errorID>
      <errorWord>)</errorWord>
      <group>L1_Format</group>
      <groupName>格式问题</groupName>
      <ability>L2_HalfPunc_CN</ability>
      <abilityName>全半角问题</abilityName>
      <candidateList>
        <item>）</item>
      </candidateList>
      <explain>文本全半角错误。</explain>
      <paraID> 7DD7473</paraID>
      <start>5</start>
      <end>6</end>
      <status>unmodified</status>
      <modifiedWord/>
      <trackRevisions>false</trackRevisions>
    </reviewItem>
    <reviewItem>
      <errorID>3b5da456-8bd1-4bb2-8a9c-e2e46517c28d</errorID>
      <errorWord>(</errorWord>
      <group>L1_Format</group>
      <groupName>格式问题</groupName>
      <ability>L2_HalfPunc_CN</ability>
      <abilityName>全半角问题</abilityName>
      <candidateList>
        <item>（</item>
      </candidateList>
      <explain>文本全半角错误。</explain>
      <paraID>56784C7E</paraID>
      <start>2</start>
      <end>3</end>
      <status>unmodified</status>
      <modifiedWord/>
      <trackRevisions>false</trackRevisions>
    </reviewItem>
    <reviewItem>
      <errorID>06b9727c-b91a-437b-92bb-bec9a3d39c54</errorID>
      <errorWord>)</errorWord>
      <group>L1_Format</group>
      <groupName>格式问题</groupName>
      <ability>L2_HalfPunc_CN</ability>
      <abilityName>全半角问题</abilityName>
      <candidateList>
        <item>）</item>
      </candidateList>
      <explain>文本全半角错误。</explain>
      <paraID>56784C7E</paraID>
      <start>5</start>
      <end>6</end>
      <status>unmodified</status>
      <modifiedWord/>
      <trackRevisions>false</trackRevisions>
    </reviewItem>
    <reviewItem>
      <errorID>60bf579a-0882-4d85-a4c2-88affd1c6fec</errorID>
      <errorWord>(</errorWord>
      <group>L1_Format</group>
      <groupName>格式问题</groupName>
      <ability>L2_HalfPunc_CN</ability>
      <abilityName>全半角问题</abilityName>
      <candidateList>
        <item>（</item>
      </candidateList>
      <explain>文本全半角错误。</explain>
      <paraID>126C4F0F</paraID>
      <start>2</start>
      <end>3</end>
      <status>unmodified</status>
      <modifiedWord/>
      <trackRevisions>false</trackRevisions>
    </reviewItem>
    <reviewItem>
      <errorID>a2fab923-9839-4051-aaf2-45100040d724</errorID>
      <errorWord>)</errorWord>
      <group>L1_Format</group>
      <groupName>格式问题</groupName>
      <ability>L2_HalfPunc_CN</ability>
      <abilityName>全半角问题</abilityName>
      <candidateList>
        <item>）</item>
      </candidateList>
      <explain>文本全半角错误。</explain>
      <paraID>126C4F0F</paraID>
      <start>5</start>
      <end>6</end>
      <status>unmodified</status>
      <modifiedWord/>
      <trackRevisions>false</trackRevisions>
    </reviewItem>
    <reviewItem>
      <errorID>def76da6-6978-4b19-a41b-12e0dedf15aa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827C40B</paraID>
      <start>0</start>
      <end>2</end>
      <status>unmodified</status>
      <modifiedWord/>
      <trackRevisions>false</trackRevisions>
    </reviewItem>
    <reviewItem>
      <errorID>45e070ae-66cb-4389-8384-fde9341b1875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43376BC2</paraID>
      <start>0</start>
      <end>2</end>
      <status>unmodified</status>
      <modifiedWord/>
      <trackRevisions>false</trackRevisions>
    </reviewItem>
    <reviewItem>
      <errorID>bff15ec1-9649-435a-8b9b-8cc7d0d8d761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4BD0171B</paraID>
      <start>0</start>
      <end>2</end>
      <status>unmodified</status>
      <modifiedWord/>
      <trackRevisions>false</trackRevisions>
    </reviewItem>
    <reviewItem>
      <errorID>38443f02-3cc6-4903-83f8-2e5d8406627b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25170284</paraID>
      <start>0</start>
      <end>2</end>
      <status>unmodified</status>
      <modifiedWord/>
      <trackRevisions>false</trackRevisions>
    </reviewItem>
    <reviewItem>
      <errorID>e12dc892-20d7-4402-8176-eb0df4c0d6e8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6B798892</paraID>
      <start>0</start>
      <end>2</end>
      <status>unmodified</status>
      <modifiedWord/>
      <trackRevisions>false</trackRevisions>
    </reviewItem>
    <reviewItem>
      <errorID>97348a1a-69a3-441d-8b72-3ff0047edd34</errorID>
      <errorWord>:</errorWord>
      <group>L1_Format</group>
      <groupName>格式问题</groupName>
      <ability>L2_HalfPunc_CN</ability>
      <abilityName>全半角问题</abilityName>
      <candidateList>
        <item>：</item>
      </candidateList>
      <explain>文本全半角错误。</explain>
      <paraID>6B798892</paraID>
      <start>3</start>
      <end>4</end>
      <status>unmodified</status>
      <modifiedWord/>
      <trackRevisions>false</trackRevisions>
    </reviewItem>
    <reviewItem>
      <errorID>96253900-e332-4f87-8d49-c1aaf1d24fc3</errorID>
      <errorWord>)</errorWord>
      <group>L1_Format</group>
      <groupName>格式问题</groupName>
      <ability>L2_HalfPunc_CN</ability>
      <abilityName>全半角问题</abilityName>
      <candidateList>
        <item>）</item>
      </candidateList>
      <explain>文本全半角错误。</explain>
      <paraID>6B798892</paraID>
      <start>30</start>
      <end>31</end>
      <status>unmodified</status>
      <modifiedWord/>
      <trackRevisions>false</trackRevisions>
    </reviewItem>
    <reviewItem>
      <errorID>c6326dcf-cf1b-47ce-8c34-21efc99dca44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6C559A4D</paraID>
      <start>0</start>
      <end>2</end>
      <status>unmodified</status>
      <modifiedWord/>
      <trackRevisions>false</trackRevisions>
    </reviewItem>
    <reviewItem>
      <errorID>a28d23eb-9934-4aeb-9fd0-8b863a9a94a9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52092572</paraID>
      <start>0</start>
      <end>2</end>
      <status>unmodified</status>
      <modifiedWord/>
      <trackRevisions>false</trackRevisions>
    </reviewItem>
    <reviewItem>
      <errorID>cd3e40ff-67d6-4096-86cc-36ef2fd37cc1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62BBF232</paraID>
      <start>0</start>
      <end>2</end>
      <status>unmodified</status>
      <modifiedWord/>
      <trackRevisions>false</trackRevisions>
    </reviewItem>
    <reviewItem>
      <errorID>604ea867-1a0d-4332-9b45-8aeca1dee503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25EFCF5A</paraID>
      <start>0</start>
      <end>2</end>
      <status>unmodified</status>
      <modifiedWord/>
      <trackRevisions>false</trackRevisions>
    </reviewItem>
    <reviewItem>
      <errorID>570a489a-c7c5-4d52-963e-4077e5e8feb3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1DC601D8</paraID>
      <start>0</start>
      <end>2</end>
      <status>unmodified</status>
      <modifiedWord/>
      <trackRevisions>false</trackRevisions>
    </reviewItem>
    <reviewItem>
      <errorID>a7830250-85f1-4725-8035-852e193ca88a</errorID>
      <errorWord>-</errorWord>
      <group>L1_Format</group>
      <groupName>格式问题</groupName>
      <ability>L2_HalfPunc_CN</ability>
      <abilityName>全半角问题</abilityName>
      <candidateList>
        <item>－</item>
      </candidateList>
      <explain>文本全半角错误。</explain>
      <paraID>43B6DEB1</paraID>
      <start>65</start>
      <end>66</end>
      <status>unmodified</status>
      <modifiedWord/>
      <trackRevisions>false</trackRevisions>
    </reviewItem>
    <reviewItem>
      <errorID>ae8ad7cf-0a1b-4858-bea9-8d13c15b712b</errorID>
      <errorWord>）及</errorWord>
      <group>L1_Word</group>
      <groupName>字词问题</groupName>
      <ability>L2_Typo</ability>
      <abilityName>字词错误</abilityName>
      <candidateList>
        <item>）</item>
      </candidateList>
      <explain/>
      <paraID>37D07244</paraID>
      <start>11</start>
      <end>13</end>
      <status>unmodified</status>
      <modifiedWord/>
      <trackRevisions>false</trackRevisions>
    </reviewItem>
    <reviewItem>
      <errorID>380d3fe6-2a95-4950-b1d2-fc7a1488c191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38F57A7D</paraID>
      <start>0</start>
      <end>2</end>
      <status>unmodified</status>
      <modifiedWord/>
      <trackRevisions>false</trackRevisions>
    </reviewItem>
    <reviewItem>
      <errorID>25fccb13-be0e-4fe0-8099-6b874283f999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20110333</paraID>
      <start>1</start>
      <end>3</end>
      <status>unmodified</status>
      <modifiedWord/>
      <trackRevisions>false</trackRevisions>
    </reviewItem>
    <reviewItem>
      <errorID>523d2345-9c7f-4064-9bbc-19a5adab88dd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776271A5</paraID>
      <start>0</start>
      <end>2</end>
      <status>unmodified</status>
      <modifiedWord/>
      <trackRevisions>false</trackRevisions>
    </reviewItem>
    <reviewItem>
      <errorID>33dff72f-27df-418c-b2b8-aef59d5030e1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6F7BE130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63186b-93cd-4fa3-92bc-3a421ea3c70e}">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69</Pages>
  <Words>17087</Words>
  <Characters>17814</Characters>
  <TotalTime>21</TotalTime>
  <ScaleCrop>false</ScaleCrop>
  <LinksUpToDate>false</LinksUpToDate>
  <CharactersWithSpaces>17905</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2025-08-16T01:46:00Z</dcterms:created>
  <dc:creator>Administrator</dc:creator>
  <cp:lastModifiedBy>Evil</cp:lastModifiedBy>
  <dcterms:modified xsi:type="dcterms:W3CDTF">2026-08-31T04:36:46Z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0DA72F4B4E1F4936BDF373C96F43B1B0_13</vt:lpwstr>
  </property>
  <property fmtid="{D5CDD505-2E9C-101B-9397-08002B2CF9AE}" pid="4" name="KSOTemplateDocerSaveRecord">
    <vt:lpwstr>eyJoZGlkIjoiOGVhNDY2YzZiZGM0NGU4MGQxZTY2YjVmNWQ0OGM2YzIiLCJ1c2VySWQiOiI0MDgxNzM2NTMifQ==</vt:lpwstr>
  </property>
</Properties>
</file>