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BC7608">
      <w:pPr>
        <w:widowControl/>
        <w:spacing w:line="520" w:lineRule="atLeast"/>
        <w:ind w:firstLine="560"/>
        <w:jc w:val="left"/>
        <w:rPr>
          <w:color w:val="000000"/>
          <w:highlight w:val="none"/>
        </w:rPr>
      </w:pPr>
      <w:r>
        <w:rPr>
          <w:color w:val="000000"/>
          <w:szCs w:val="21"/>
          <w:highlight w:val="none"/>
        </w:rPr>
        <w:t xml:space="preserve"> </w:t>
      </w:r>
    </w:p>
    <w:p w14:paraId="5F9667C6">
      <w:pPr>
        <w:widowControl/>
        <w:spacing w:line="520" w:lineRule="atLeast"/>
        <w:ind w:firstLine="560"/>
        <w:jc w:val="left"/>
        <w:rPr>
          <w:color w:val="000000"/>
          <w:szCs w:val="21"/>
          <w:highlight w:val="none"/>
        </w:rPr>
      </w:pPr>
    </w:p>
    <w:p w14:paraId="339A3886">
      <w:pPr>
        <w:tabs>
          <w:tab w:val="center" w:pos="4422"/>
        </w:tabs>
        <w:spacing w:before="100" w:after="100" w:line="360" w:lineRule="auto"/>
        <w:jc w:val="center"/>
        <w:rPr>
          <w:b/>
          <w:color w:val="000000"/>
          <w:sz w:val="56"/>
          <w:szCs w:val="56"/>
          <w:highlight w:val="none"/>
        </w:rPr>
      </w:pPr>
      <w:r>
        <w:rPr>
          <w:b/>
          <w:color w:val="000000"/>
          <w:sz w:val="56"/>
          <w:szCs w:val="56"/>
          <w:highlight w:val="none"/>
        </w:rPr>
        <w:t>南京红十字血液中心</w:t>
      </w:r>
    </w:p>
    <w:p w14:paraId="415ED730">
      <w:pPr>
        <w:pStyle w:val="211"/>
        <w:spacing w:line="360" w:lineRule="auto"/>
        <w:jc w:val="center"/>
        <w:rPr>
          <w:rFonts w:ascii="Times New Roman" w:hAnsi="Times New Roman" w:cs="Times New Roman"/>
          <w:b/>
          <w:color w:val="000000"/>
          <w:sz w:val="56"/>
          <w:szCs w:val="56"/>
          <w:highlight w:val="none"/>
        </w:rPr>
      </w:pPr>
      <w:r>
        <w:rPr>
          <w:rFonts w:ascii="Times New Roman" w:hAnsi="Times New Roman" w:cs="Times New Roman"/>
          <w:b/>
          <w:color w:val="000000"/>
          <w:sz w:val="56"/>
          <w:szCs w:val="56"/>
          <w:highlight w:val="none"/>
        </w:rPr>
        <w:t>核酸血筛一体机、酶免自动化流水线等设备采购项目</w:t>
      </w:r>
    </w:p>
    <w:p w14:paraId="3C93F0D2">
      <w:pPr>
        <w:pStyle w:val="211"/>
        <w:jc w:val="center"/>
        <w:rPr>
          <w:rFonts w:ascii="Times New Roman" w:hAnsi="Times New Roman" w:cs="Times New Roman"/>
          <w:b/>
          <w:color w:val="000000"/>
          <w:sz w:val="84"/>
          <w:szCs w:val="84"/>
          <w:highlight w:val="none"/>
        </w:rPr>
      </w:pPr>
    </w:p>
    <w:p w14:paraId="1900D60B">
      <w:pPr>
        <w:pStyle w:val="211"/>
        <w:jc w:val="center"/>
        <w:rPr>
          <w:rFonts w:ascii="Times New Roman" w:hAnsi="Times New Roman" w:cs="Times New Roman"/>
          <w:b/>
          <w:color w:val="000000"/>
          <w:sz w:val="84"/>
          <w:szCs w:val="84"/>
          <w:highlight w:val="none"/>
        </w:rPr>
      </w:pPr>
    </w:p>
    <w:p w14:paraId="02B5FE19">
      <w:pPr>
        <w:pStyle w:val="211"/>
        <w:jc w:val="center"/>
        <w:rPr>
          <w:rFonts w:ascii="Times New Roman" w:hAnsi="Times New Roman" w:cs="Times New Roman"/>
          <w:b/>
          <w:color w:val="000000"/>
          <w:sz w:val="96"/>
          <w:szCs w:val="96"/>
          <w:highlight w:val="none"/>
        </w:rPr>
      </w:pPr>
      <w:r>
        <w:rPr>
          <w:rFonts w:ascii="Times New Roman" w:hAnsi="Times New Roman" w:cs="Times New Roman"/>
          <w:b/>
          <w:color w:val="000000"/>
          <w:sz w:val="96"/>
          <w:szCs w:val="96"/>
          <w:highlight w:val="none"/>
        </w:rPr>
        <w:t>招 标 文 件</w:t>
      </w:r>
    </w:p>
    <w:p w14:paraId="3372F399">
      <w:pPr>
        <w:spacing w:line="440" w:lineRule="exact"/>
        <w:jc w:val="center"/>
        <w:rPr>
          <w:b/>
          <w:color w:val="000000"/>
          <w:sz w:val="96"/>
          <w:highlight w:val="none"/>
        </w:rPr>
      </w:pPr>
    </w:p>
    <w:p w14:paraId="27CA3BD4">
      <w:pPr>
        <w:spacing w:line="360" w:lineRule="auto"/>
        <w:ind w:right="640"/>
        <w:jc w:val="center"/>
        <w:rPr>
          <w:rFonts w:hint="eastAsia" w:eastAsia="宋体"/>
          <w:b/>
          <w:color w:val="000000"/>
          <w:sz w:val="36"/>
          <w:szCs w:val="36"/>
          <w:highlight w:val="none"/>
          <w:lang w:eastAsia="zh-CN"/>
        </w:rPr>
      </w:pPr>
      <w:r>
        <w:rPr>
          <w:b/>
          <w:color w:val="000000"/>
          <w:sz w:val="36"/>
          <w:szCs w:val="36"/>
          <w:highlight w:val="none"/>
        </w:rPr>
        <w:t>项目编号：</w:t>
      </w:r>
      <w:bookmarkStart w:id="384" w:name="_GoBack"/>
      <w:bookmarkEnd w:id="384"/>
      <w:r>
        <w:rPr>
          <w:rFonts w:hint="eastAsia"/>
          <w:b/>
          <w:color w:val="000000"/>
          <w:sz w:val="36"/>
          <w:szCs w:val="36"/>
          <w:highlight w:val="none"/>
          <w:lang w:eastAsia="zh-CN"/>
        </w:rPr>
        <w:t>JSZC-320100-JITC-G2026-0290</w:t>
      </w:r>
    </w:p>
    <w:p w14:paraId="77CFC18E">
      <w:pPr>
        <w:spacing w:line="360" w:lineRule="auto"/>
        <w:ind w:right="640"/>
        <w:rPr>
          <w:color w:val="000000"/>
          <w:sz w:val="32"/>
          <w:highlight w:val="none"/>
        </w:rPr>
      </w:pPr>
    </w:p>
    <w:p w14:paraId="35940FF1">
      <w:pPr>
        <w:spacing w:line="360" w:lineRule="auto"/>
        <w:ind w:right="640"/>
        <w:rPr>
          <w:color w:val="000000"/>
          <w:sz w:val="32"/>
          <w:highlight w:val="none"/>
        </w:rPr>
      </w:pPr>
    </w:p>
    <w:p w14:paraId="65600B59">
      <w:pPr>
        <w:spacing w:line="360" w:lineRule="auto"/>
        <w:ind w:right="640"/>
        <w:rPr>
          <w:color w:val="000000"/>
          <w:sz w:val="32"/>
          <w:highlight w:val="none"/>
        </w:rPr>
      </w:pPr>
    </w:p>
    <w:p w14:paraId="68B08B64">
      <w:pPr>
        <w:spacing w:line="360" w:lineRule="auto"/>
        <w:ind w:right="640"/>
        <w:rPr>
          <w:color w:val="000000"/>
          <w:sz w:val="32"/>
          <w:highlight w:val="none"/>
        </w:rPr>
      </w:pPr>
    </w:p>
    <w:p w14:paraId="6CB0774B">
      <w:pPr>
        <w:spacing w:line="360" w:lineRule="auto"/>
        <w:ind w:right="640"/>
        <w:rPr>
          <w:color w:val="000000"/>
          <w:sz w:val="32"/>
          <w:highlight w:val="none"/>
        </w:rPr>
      </w:pPr>
    </w:p>
    <w:p w14:paraId="0713CCF7">
      <w:pPr>
        <w:tabs>
          <w:tab w:val="left" w:pos="360"/>
        </w:tabs>
        <w:spacing w:line="360" w:lineRule="auto"/>
        <w:jc w:val="center"/>
        <w:rPr>
          <w:b/>
          <w:color w:val="000000"/>
          <w:spacing w:val="60"/>
          <w:sz w:val="36"/>
          <w:szCs w:val="28"/>
          <w:highlight w:val="none"/>
        </w:rPr>
      </w:pPr>
      <w:r>
        <w:rPr>
          <w:b/>
          <w:color w:val="000000"/>
          <w:spacing w:val="60"/>
          <w:sz w:val="36"/>
          <w:szCs w:val="28"/>
          <w:highlight w:val="none"/>
        </w:rPr>
        <w:t>采购人：南京红十字血液中心</w:t>
      </w:r>
    </w:p>
    <w:p w14:paraId="6A9FA143">
      <w:pPr>
        <w:tabs>
          <w:tab w:val="left" w:pos="360"/>
        </w:tabs>
        <w:spacing w:line="360" w:lineRule="auto"/>
        <w:jc w:val="center"/>
        <w:rPr>
          <w:b/>
          <w:color w:val="000000"/>
          <w:sz w:val="36"/>
          <w:szCs w:val="28"/>
          <w:highlight w:val="none"/>
        </w:rPr>
      </w:pPr>
      <w:r>
        <w:rPr>
          <w:b/>
          <w:color w:val="000000"/>
          <w:sz w:val="36"/>
          <w:szCs w:val="28"/>
          <w:highlight w:val="none"/>
        </w:rPr>
        <w:t>采购代理机构：江苏省招标中心有限公司</w:t>
      </w:r>
    </w:p>
    <w:p w14:paraId="5DC9A11F">
      <w:pPr>
        <w:jc w:val="center"/>
        <w:rPr>
          <w:b/>
          <w:color w:val="000000"/>
          <w:sz w:val="36"/>
          <w:szCs w:val="28"/>
          <w:highlight w:val="none"/>
        </w:rPr>
      </w:pPr>
      <w:r>
        <w:rPr>
          <w:b/>
          <w:color w:val="000000"/>
          <w:sz w:val="36"/>
          <w:szCs w:val="28"/>
          <w:highlight w:val="none"/>
        </w:rPr>
        <w:t>二</w:t>
      </w:r>
      <w:r>
        <w:rPr>
          <w:rFonts w:hint="eastAsia"/>
          <w:b/>
          <w:color w:val="000000"/>
          <w:sz w:val="36"/>
          <w:szCs w:val="28"/>
          <w:highlight w:val="none"/>
        </w:rPr>
        <w:t>〇</w:t>
      </w:r>
      <w:r>
        <w:rPr>
          <w:b/>
          <w:color w:val="000000"/>
          <w:sz w:val="36"/>
          <w:szCs w:val="28"/>
          <w:highlight w:val="none"/>
        </w:rPr>
        <w:t>二</w:t>
      </w:r>
      <w:r>
        <w:rPr>
          <w:rFonts w:hint="eastAsia"/>
          <w:b/>
          <w:color w:val="000000"/>
          <w:sz w:val="36"/>
          <w:szCs w:val="28"/>
          <w:highlight w:val="none"/>
          <w:lang w:val="en-US" w:eastAsia="zh-CN"/>
        </w:rPr>
        <w:t>六</w:t>
      </w:r>
      <w:r>
        <w:rPr>
          <w:b/>
          <w:color w:val="000000"/>
          <w:sz w:val="36"/>
          <w:szCs w:val="28"/>
          <w:highlight w:val="none"/>
        </w:rPr>
        <w:t>年</w:t>
      </w:r>
      <w:r>
        <w:rPr>
          <w:rFonts w:hint="eastAsia"/>
          <w:b/>
          <w:color w:val="000000"/>
          <w:sz w:val="36"/>
          <w:szCs w:val="28"/>
          <w:highlight w:val="none"/>
          <w:lang w:val="en-US" w:eastAsia="zh-CN"/>
        </w:rPr>
        <w:t>八</w:t>
      </w:r>
      <w:r>
        <w:rPr>
          <w:b/>
          <w:color w:val="000000"/>
          <w:sz w:val="36"/>
          <w:szCs w:val="28"/>
          <w:highlight w:val="none"/>
        </w:rPr>
        <w:t>月</w:t>
      </w:r>
    </w:p>
    <w:p w14:paraId="636E30EE">
      <w:pPr>
        <w:pStyle w:val="232"/>
        <w:rPr>
          <w:rFonts w:ascii="Times New Roman" w:hAnsi="Times New Roman"/>
          <w:color w:val="000000"/>
          <w:highlight w:val="none"/>
        </w:rPr>
        <w:sectPr>
          <w:headerReference r:id="rId3" w:type="default"/>
          <w:footerReference r:id="rId4" w:type="default"/>
          <w:pgSz w:w="11906" w:h="16838"/>
          <w:pgMar w:top="1474" w:right="1531" w:bottom="1474" w:left="1531" w:header="737" w:footer="992" w:gutter="0"/>
          <w:pgNumType w:start="1"/>
          <w:cols w:space="1701" w:num="1"/>
          <w:docGrid w:linePitch="360" w:charSpace="0"/>
        </w:sectPr>
      </w:pPr>
    </w:p>
    <w:p w14:paraId="7B66E328">
      <w:pPr>
        <w:spacing w:line="500" w:lineRule="exact"/>
        <w:jc w:val="center"/>
        <w:rPr>
          <w:b/>
          <w:color w:val="000000"/>
          <w:sz w:val="32"/>
          <w:szCs w:val="32"/>
          <w:highlight w:val="none"/>
        </w:rPr>
      </w:pPr>
      <w:bookmarkStart w:id="0" w:name="_Toc531620161"/>
      <w:bookmarkStart w:id="1" w:name="_Toc80264696"/>
      <w:r>
        <w:rPr>
          <w:b/>
          <w:color w:val="000000"/>
          <w:sz w:val="32"/>
          <w:szCs w:val="32"/>
          <w:highlight w:val="none"/>
        </w:rPr>
        <w:t>目   录</w:t>
      </w:r>
    </w:p>
    <w:p w14:paraId="3C32308A">
      <w:pPr>
        <w:pStyle w:val="222"/>
        <w:tabs>
          <w:tab w:val="right" w:leader="dot" w:pos="8834"/>
        </w:tabs>
        <w:spacing w:line="360" w:lineRule="auto"/>
        <w:rPr>
          <w:rFonts w:ascii="Times New Roman" w:eastAsia="等线"/>
          <w:b/>
          <w:color w:val="000000"/>
          <w:sz w:val="21"/>
          <w:szCs w:val="22"/>
          <w:highlight w:val="none"/>
        </w:rPr>
      </w:pPr>
      <w:r>
        <w:rPr>
          <w:rFonts w:ascii="Times New Roman" w:eastAsia="宋体"/>
          <w:b/>
          <w:color w:val="000000"/>
          <w:highlight w:val="none"/>
        </w:rPr>
        <w:fldChar w:fldCharType="begin"/>
      </w:r>
      <w:r>
        <w:rPr>
          <w:rFonts w:ascii="Times New Roman" w:eastAsia="宋体"/>
          <w:b/>
          <w:color w:val="000000"/>
          <w:highlight w:val="none"/>
        </w:rPr>
        <w:instrText xml:space="preserve"> TOC \o "1-3" \h \z \u </w:instrText>
      </w:r>
      <w:r>
        <w:rPr>
          <w:rFonts w:ascii="Times New Roman" w:eastAsia="宋体"/>
          <w:b/>
          <w:color w:val="000000"/>
          <w:highlight w:val="none"/>
        </w:rPr>
        <w:fldChar w:fldCharType="separate"/>
      </w:r>
    </w:p>
    <w:p w14:paraId="0A497FB1">
      <w:pPr>
        <w:pStyle w:val="222"/>
        <w:tabs>
          <w:tab w:val="left" w:pos="780"/>
          <w:tab w:val="right" w:leader="dot" w:pos="8834"/>
        </w:tabs>
        <w:spacing w:line="360" w:lineRule="auto"/>
        <w:rPr>
          <w:rFonts w:ascii="Times New Roman" w:eastAsia="宋体"/>
          <w:b/>
          <w:color w:val="000000"/>
          <w:highlight w:val="none"/>
        </w:rPr>
      </w:pPr>
      <w:r>
        <w:rPr>
          <w:rStyle w:val="242"/>
          <w:rFonts w:ascii="Times New Roman" w:eastAsia="宋体"/>
          <w:b/>
          <w:color w:val="000000"/>
          <w:highlight w:val="none"/>
        </w:rPr>
        <w:fldChar w:fldCharType="begin"/>
      </w:r>
      <w:r>
        <w:rPr>
          <w:rStyle w:val="242"/>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"_Toc107246211"</w:instrText>
      </w:r>
      <w:r>
        <w:rPr>
          <w:rStyle w:val="242"/>
          <w:rFonts w:ascii="Times New Roman" w:eastAsia="宋体"/>
          <w:b/>
          <w:color w:val="000000"/>
          <w:highlight w:val="none"/>
        </w:rPr>
        <w:instrText xml:space="preserve"> </w:instrText>
      </w:r>
      <w:r>
        <w:rPr>
          <w:rStyle w:val="242"/>
          <w:rFonts w:ascii="Times New Roman" w:eastAsia="宋体"/>
          <w:b/>
          <w:color w:val="000000"/>
          <w:highlight w:val="none"/>
        </w:rPr>
        <w:fldChar w:fldCharType="separate"/>
      </w:r>
      <w:r>
        <w:rPr>
          <w:rStyle w:val="242"/>
          <w:rFonts w:ascii="Times New Roman" w:eastAsia="宋体"/>
          <w:b/>
          <w:color w:val="000000"/>
          <w:highlight w:val="none"/>
        </w:rPr>
        <w:t>第一章</w:t>
      </w:r>
      <w:r>
        <w:rPr>
          <w:rFonts w:ascii="Times New Roman" w:eastAsia="宋体"/>
          <w:b/>
          <w:color w:val="000000"/>
          <w:highlight w:val="none"/>
        </w:rPr>
        <w:tab/>
      </w:r>
      <w:r>
        <w:rPr>
          <w:rStyle w:val="242"/>
          <w:rFonts w:ascii="Times New Roman" w:eastAsia="宋体"/>
          <w:b/>
          <w:color w:val="000000"/>
          <w:highlight w:val="none"/>
        </w:rPr>
        <w:t>招标公告</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_Toc107246211 \h </w:instrText>
      </w:r>
      <w:r>
        <w:rPr>
          <w:rFonts w:ascii="Times New Roman" w:eastAsia="宋体"/>
          <w:b/>
          <w:color w:val="000000"/>
          <w:highlight w:val="none"/>
        </w:rPr>
        <w:fldChar w:fldCharType="separate"/>
      </w:r>
      <w:r>
        <w:rPr>
          <w:rFonts w:ascii="Times New Roman" w:eastAsia="宋体"/>
          <w:b/>
          <w:color w:val="000000"/>
          <w:highlight w:val="none"/>
        </w:rPr>
        <w:t>2</w:t>
      </w:r>
      <w:r>
        <w:rPr>
          <w:rFonts w:ascii="Times New Roman" w:eastAsia="宋体"/>
          <w:b/>
          <w:color w:val="000000"/>
          <w:highlight w:val="none"/>
        </w:rPr>
        <w:fldChar w:fldCharType="end"/>
      </w:r>
      <w:r>
        <w:rPr>
          <w:rStyle w:val="242"/>
          <w:rFonts w:ascii="Times New Roman" w:eastAsia="宋体"/>
          <w:b/>
          <w:color w:val="000000"/>
          <w:highlight w:val="none"/>
        </w:rPr>
        <w:fldChar w:fldCharType="end"/>
      </w:r>
    </w:p>
    <w:p w14:paraId="66761795">
      <w:pPr>
        <w:pStyle w:val="222"/>
        <w:tabs>
          <w:tab w:val="left" w:pos="780"/>
          <w:tab w:val="right" w:leader="dot" w:pos="8834"/>
        </w:tabs>
        <w:spacing w:line="360" w:lineRule="auto"/>
        <w:rPr>
          <w:rFonts w:ascii="Times New Roman" w:eastAsia="宋体"/>
          <w:b/>
          <w:color w:val="000000"/>
          <w:highlight w:val="none"/>
        </w:rPr>
      </w:pPr>
      <w:r>
        <w:rPr>
          <w:rStyle w:val="242"/>
          <w:rFonts w:ascii="Times New Roman" w:eastAsia="宋体"/>
          <w:b/>
          <w:color w:val="000000"/>
          <w:highlight w:val="none"/>
        </w:rPr>
        <w:fldChar w:fldCharType="begin"/>
      </w:r>
      <w:r>
        <w:rPr>
          <w:rStyle w:val="242"/>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"_Toc107246212"</w:instrText>
      </w:r>
      <w:r>
        <w:rPr>
          <w:rStyle w:val="242"/>
          <w:rFonts w:ascii="Times New Roman" w:eastAsia="宋体"/>
          <w:b/>
          <w:color w:val="000000"/>
          <w:highlight w:val="none"/>
        </w:rPr>
        <w:instrText xml:space="preserve"> </w:instrText>
      </w:r>
      <w:r>
        <w:rPr>
          <w:rStyle w:val="242"/>
          <w:rFonts w:ascii="Times New Roman" w:eastAsia="宋体"/>
          <w:b/>
          <w:color w:val="000000"/>
          <w:highlight w:val="none"/>
        </w:rPr>
        <w:fldChar w:fldCharType="separate"/>
      </w:r>
      <w:r>
        <w:rPr>
          <w:rStyle w:val="242"/>
          <w:rFonts w:ascii="Times New Roman" w:eastAsia="宋体"/>
          <w:b/>
          <w:color w:val="000000"/>
          <w:highlight w:val="none"/>
        </w:rPr>
        <w:t>第二章</w:t>
      </w:r>
      <w:r>
        <w:rPr>
          <w:rFonts w:ascii="Times New Roman" w:eastAsia="宋体"/>
          <w:b/>
          <w:color w:val="000000"/>
          <w:highlight w:val="none"/>
        </w:rPr>
        <w:tab/>
      </w:r>
      <w:r>
        <w:rPr>
          <w:rStyle w:val="242"/>
          <w:rFonts w:ascii="Times New Roman" w:eastAsia="宋体"/>
          <w:b/>
          <w:color w:val="000000"/>
          <w:highlight w:val="none"/>
        </w:rPr>
        <w:t>投标人须知</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_Toc107246212 \h </w:instrText>
      </w:r>
      <w:r>
        <w:rPr>
          <w:rFonts w:ascii="Times New Roman" w:eastAsia="宋体"/>
          <w:b/>
          <w:color w:val="000000"/>
          <w:highlight w:val="none"/>
        </w:rPr>
        <w:fldChar w:fldCharType="separate"/>
      </w:r>
      <w:r>
        <w:rPr>
          <w:rFonts w:ascii="Times New Roman" w:eastAsia="宋体"/>
          <w:b/>
          <w:color w:val="000000"/>
          <w:highlight w:val="none"/>
        </w:rPr>
        <w:t>7</w:t>
      </w:r>
      <w:r>
        <w:rPr>
          <w:rFonts w:ascii="Times New Roman" w:eastAsia="宋体"/>
          <w:b/>
          <w:color w:val="000000"/>
          <w:highlight w:val="none"/>
        </w:rPr>
        <w:fldChar w:fldCharType="end"/>
      </w:r>
      <w:r>
        <w:rPr>
          <w:rStyle w:val="242"/>
          <w:rFonts w:ascii="Times New Roman" w:eastAsia="宋体"/>
          <w:b/>
          <w:color w:val="000000"/>
          <w:highlight w:val="none"/>
        </w:rPr>
        <w:fldChar w:fldCharType="end"/>
      </w:r>
    </w:p>
    <w:p w14:paraId="540A8BC4">
      <w:pPr>
        <w:pStyle w:val="222"/>
        <w:tabs>
          <w:tab w:val="right" w:leader="dot" w:pos="8834"/>
        </w:tabs>
        <w:spacing w:line="360" w:lineRule="auto"/>
        <w:rPr>
          <w:rFonts w:ascii="Times New Roman" w:eastAsia="宋体"/>
          <w:b/>
          <w:color w:val="000000"/>
          <w:highlight w:val="none"/>
        </w:rPr>
      </w:pPr>
      <w:r>
        <w:rPr>
          <w:rStyle w:val="242"/>
          <w:rFonts w:ascii="Times New Roman" w:eastAsia="宋体"/>
          <w:b/>
          <w:color w:val="000000"/>
          <w:highlight w:val="none"/>
        </w:rPr>
        <w:fldChar w:fldCharType="begin"/>
      </w:r>
      <w:r>
        <w:rPr>
          <w:rStyle w:val="242"/>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"_Toc107246214"</w:instrText>
      </w:r>
      <w:r>
        <w:rPr>
          <w:rStyle w:val="242"/>
          <w:rFonts w:ascii="Times New Roman" w:eastAsia="宋体"/>
          <w:b/>
          <w:color w:val="000000"/>
          <w:highlight w:val="none"/>
        </w:rPr>
        <w:instrText xml:space="preserve"> </w:instrText>
      </w:r>
      <w:r>
        <w:rPr>
          <w:rStyle w:val="242"/>
          <w:rFonts w:ascii="Times New Roman" w:eastAsia="宋体"/>
          <w:b/>
          <w:color w:val="000000"/>
          <w:highlight w:val="none"/>
        </w:rPr>
        <w:fldChar w:fldCharType="separate"/>
      </w:r>
      <w:r>
        <w:rPr>
          <w:rStyle w:val="242"/>
          <w:rFonts w:ascii="Times New Roman" w:eastAsia="宋体"/>
          <w:b/>
          <w:color w:val="000000"/>
          <w:highlight w:val="none"/>
        </w:rPr>
        <w:t>一．总则</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_Toc107246214 \h </w:instrText>
      </w:r>
      <w:r>
        <w:rPr>
          <w:rFonts w:ascii="Times New Roman" w:eastAsia="宋体"/>
          <w:b/>
          <w:color w:val="000000"/>
          <w:highlight w:val="none"/>
        </w:rPr>
        <w:fldChar w:fldCharType="separate"/>
      </w:r>
      <w:r>
        <w:rPr>
          <w:rFonts w:ascii="Times New Roman" w:eastAsia="宋体"/>
          <w:b/>
          <w:color w:val="000000"/>
          <w:highlight w:val="none"/>
        </w:rPr>
        <w:t>12</w:t>
      </w:r>
      <w:r>
        <w:rPr>
          <w:rFonts w:ascii="Times New Roman" w:eastAsia="宋体"/>
          <w:b/>
          <w:color w:val="000000"/>
          <w:highlight w:val="none"/>
        </w:rPr>
        <w:fldChar w:fldCharType="end"/>
      </w:r>
      <w:r>
        <w:rPr>
          <w:rStyle w:val="242"/>
          <w:rFonts w:ascii="Times New Roman" w:eastAsia="宋体"/>
          <w:b/>
          <w:color w:val="000000"/>
          <w:highlight w:val="none"/>
        </w:rPr>
        <w:fldChar w:fldCharType="end"/>
      </w:r>
    </w:p>
    <w:p w14:paraId="13ED1E30">
      <w:pPr>
        <w:pStyle w:val="222"/>
        <w:tabs>
          <w:tab w:val="right" w:leader="dot" w:pos="8834"/>
        </w:tabs>
        <w:spacing w:line="360" w:lineRule="auto"/>
        <w:rPr>
          <w:rFonts w:ascii="Times New Roman" w:eastAsia="宋体"/>
          <w:b/>
          <w:color w:val="000000"/>
          <w:highlight w:val="none"/>
        </w:rPr>
      </w:pPr>
      <w:r>
        <w:rPr>
          <w:rStyle w:val="242"/>
          <w:rFonts w:ascii="Times New Roman" w:eastAsia="宋体"/>
          <w:b/>
          <w:color w:val="000000"/>
          <w:highlight w:val="none"/>
        </w:rPr>
        <w:fldChar w:fldCharType="begin"/>
      </w:r>
      <w:r>
        <w:rPr>
          <w:rStyle w:val="242"/>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"_Toc107246230"</w:instrText>
      </w:r>
      <w:r>
        <w:rPr>
          <w:rStyle w:val="242"/>
          <w:rFonts w:ascii="Times New Roman" w:eastAsia="宋体"/>
          <w:b/>
          <w:color w:val="000000"/>
          <w:highlight w:val="none"/>
        </w:rPr>
        <w:instrText xml:space="preserve"> </w:instrText>
      </w:r>
      <w:r>
        <w:rPr>
          <w:rStyle w:val="242"/>
          <w:rFonts w:ascii="Times New Roman" w:eastAsia="宋体"/>
          <w:b/>
          <w:color w:val="000000"/>
          <w:highlight w:val="none"/>
        </w:rPr>
        <w:fldChar w:fldCharType="separate"/>
      </w:r>
      <w:r>
        <w:rPr>
          <w:rStyle w:val="242"/>
          <w:rFonts w:ascii="Times New Roman" w:eastAsia="宋体"/>
          <w:b/>
          <w:color w:val="000000"/>
          <w:highlight w:val="none"/>
        </w:rPr>
        <w:t>二．招标文件</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_Toc107246230 \h </w:instrText>
      </w:r>
      <w:r>
        <w:rPr>
          <w:rFonts w:ascii="Times New Roman" w:eastAsia="宋体"/>
          <w:b/>
          <w:color w:val="000000"/>
          <w:highlight w:val="none"/>
        </w:rPr>
        <w:fldChar w:fldCharType="separate"/>
      </w:r>
      <w:r>
        <w:rPr>
          <w:rFonts w:ascii="Times New Roman" w:eastAsia="宋体"/>
          <w:b/>
          <w:color w:val="000000"/>
          <w:highlight w:val="none"/>
        </w:rPr>
        <w:t>16</w:t>
      </w:r>
      <w:r>
        <w:rPr>
          <w:rFonts w:ascii="Times New Roman" w:eastAsia="宋体"/>
          <w:b/>
          <w:color w:val="000000"/>
          <w:highlight w:val="none"/>
        </w:rPr>
        <w:fldChar w:fldCharType="end"/>
      </w:r>
      <w:r>
        <w:rPr>
          <w:rStyle w:val="242"/>
          <w:rFonts w:ascii="Times New Roman" w:eastAsia="宋体"/>
          <w:b/>
          <w:color w:val="000000"/>
          <w:highlight w:val="none"/>
        </w:rPr>
        <w:fldChar w:fldCharType="end"/>
      </w:r>
    </w:p>
    <w:p w14:paraId="5FCB9A3A">
      <w:pPr>
        <w:pStyle w:val="222"/>
        <w:tabs>
          <w:tab w:val="right" w:leader="dot" w:pos="8834"/>
        </w:tabs>
        <w:spacing w:line="360" w:lineRule="auto"/>
        <w:rPr>
          <w:rFonts w:ascii="Times New Roman" w:eastAsia="宋体"/>
          <w:b/>
          <w:color w:val="000000"/>
          <w:highlight w:val="none"/>
        </w:rPr>
      </w:pPr>
      <w:r>
        <w:rPr>
          <w:rStyle w:val="242"/>
          <w:rFonts w:ascii="Times New Roman" w:eastAsia="宋体"/>
          <w:b/>
          <w:color w:val="000000"/>
          <w:highlight w:val="none"/>
        </w:rPr>
        <w:fldChar w:fldCharType="begin"/>
      </w:r>
      <w:r>
        <w:rPr>
          <w:rStyle w:val="242"/>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"_Toc107246233"</w:instrText>
      </w:r>
      <w:r>
        <w:rPr>
          <w:rStyle w:val="242"/>
          <w:rFonts w:ascii="Times New Roman" w:eastAsia="宋体"/>
          <w:b/>
          <w:color w:val="000000"/>
          <w:highlight w:val="none"/>
        </w:rPr>
        <w:instrText xml:space="preserve"> </w:instrText>
      </w:r>
      <w:r>
        <w:rPr>
          <w:rStyle w:val="242"/>
          <w:rFonts w:ascii="Times New Roman" w:eastAsia="宋体"/>
          <w:b/>
          <w:color w:val="000000"/>
          <w:highlight w:val="none"/>
        </w:rPr>
        <w:fldChar w:fldCharType="separate"/>
      </w:r>
      <w:r>
        <w:rPr>
          <w:rStyle w:val="242"/>
          <w:rFonts w:ascii="Times New Roman" w:eastAsia="宋体"/>
          <w:b/>
          <w:color w:val="000000"/>
          <w:highlight w:val="none"/>
        </w:rPr>
        <w:t>三．投标文件</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_Toc107246233 \h </w:instrText>
      </w:r>
      <w:r>
        <w:rPr>
          <w:rFonts w:ascii="Times New Roman" w:eastAsia="宋体"/>
          <w:b/>
          <w:color w:val="000000"/>
          <w:highlight w:val="none"/>
        </w:rPr>
        <w:fldChar w:fldCharType="separate"/>
      </w:r>
      <w:r>
        <w:rPr>
          <w:rFonts w:ascii="Times New Roman" w:eastAsia="宋体"/>
          <w:b/>
          <w:color w:val="000000"/>
          <w:highlight w:val="none"/>
        </w:rPr>
        <w:t>17</w:t>
      </w:r>
      <w:r>
        <w:rPr>
          <w:rFonts w:ascii="Times New Roman" w:eastAsia="宋体"/>
          <w:b/>
          <w:color w:val="000000"/>
          <w:highlight w:val="none"/>
        </w:rPr>
        <w:fldChar w:fldCharType="end"/>
      </w:r>
      <w:r>
        <w:rPr>
          <w:rStyle w:val="242"/>
          <w:rFonts w:ascii="Times New Roman" w:eastAsia="宋体"/>
          <w:b/>
          <w:color w:val="000000"/>
          <w:highlight w:val="none"/>
        </w:rPr>
        <w:fldChar w:fldCharType="end"/>
      </w:r>
    </w:p>
    <w:p w14:paraId="5E2C150C">
      <w:pPr>
        <w:pStyle w:val="222"/>
        <w:tabs>
          <w:tab w:val="right" w:leader="dot" w:pos="8834"/>
        </w:tabs>
        <w:spacing w:line="360" w:lineRule="auto"/>
        <w:rPr>
          <w:rFonts w:ascii="Times New Roman" w:eastAsia="宋体"/>
          <w:b/>
          <w:color w:val="000000"/>
          <w:highlight w:val="none"/>
        </w:rPr>
      </w:pPr>
      <w:r>
        <w:rPr>
          <w:rStyle w:val="242"/>
          <w:rFonts w:ascii="Times New Roman" w:eastAsia="宋体"/>
          <w:b/>
          <w:color w:val="000000"/>
          <w:highlight w:val="none"/>
        </w:rPr>
        <w:fldChar w:fldCharType="begin"/>
      </w:r>
      <w:r>
        <w:rPr>
          <w:rStyle w:val="242"/>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"_Toc107246240"</w:instrText>
      </w:r>
      <w:r>
        <w:rPr>
          <w:rStyle w:val="242"/>
          <w:rFonts w:ascii="Times New Roman" w:eastAsia="宋体"/>
          <w:b/>
          <w:color w:val="000000"/>
          <w:highlight w:val="none"/>
        </w:rPr>
        <w:instrText xml:space="preserve"> </w:instrText>
      </w:r>
      <w:r>
        <w:rPr>
          <w:rStyle w:val="242"/>
          <w:rFonts w:ascii="Times New Roman" w:eastAsia="宋体"/>
          <w:b/>
          <w:color w:val="000000"/>
          <w:highlight w:val="none"/>
        </w:rPr>
        <w:fldChar w:fldCharType="separate"/>
      </w:r>
      <w:r>
        <w:rPr>
          <w:rStyle w:val="242"/>
          <w:rFonts w:ascii="Times New Roman" w:eastAsia="宋体"/>
          <w:b/>
          <w:color w:val="000000"/>
          <w:highlight w:val="none"/>
        </w:rPr>
        <w:t>四．投标文件的递交</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_Toc107246240 \h </w:instrText>
      </w:r>
      <w:r>
        <w:rPr>
          <w:rFonts w:ascii="Times New Roman" w:eastAsia="宋体"/>
          <w:b/>
          <w:color w:val="000000"/>
          <w:highlight w:val="none"/>
        </w:rPr>
        <w:fldChar w:fldCharType="separate"/>
      </w:r>
      <w:r>
        <w:rPr>
          <w:rFonts w:ascii="Times New Roman" w:eastAsia="宋体"/>
          <w:b/>
          <w:color w:val="000000"/>
          <w:highlight w:val="none"/>
        </w:rPr>
        <w:t>19</w:t>
      </w:r>
      <w:r>
        <w:rPr>
          <w:rFonts w:ascii="Times New Roman" w:eastAsia="宋体"/>
          <w:b/>
          <w:color w:val="000000"/>
          <w:highlight w:val="none"/>
        </w:rPr>
        <w:fldChar w:fldCharType="end"/>
      </w:r>
      <w:r>
        <w:rPr>
          <w:rStyle w:val="242"/>
          <w:rFonts w:ascii="Times New Roman" w:eastAsia="宋体"/>
          <w:b/>
          <w:color w:val="000000"/>
          <w:highlight w:val="none"/>
        </w:rPr>
        <w:fldChar w:fldCharType="end"/>
      </w:r>
    </w:p>
    <w:p w14:paraId="29D45DAC">
      <w:pPr>
        <w:pStyle w:val="222"/>
        <w:tabs>
          <w:tab w:val="right" w:leader="dot" w:pos="8834"/>
        </w:tabs>
        <w:spacing w:line="360" w:lineRule="auto"/>
        <w:rPr>
          <w:rFonts w:ascii="Times New Roman" w:eastAsia="宋体"/>
          <w:b/>
          <w:color w:val="000000"/>
          <w:highlight w:val="none"/>
        </w:rPr>
      </w:pPr>
      <w:r>
        <w:rPr>
          <w:rStyle w:val="242"/>
          <w:rFonts w:ascii="Times New Roman" w:eastAsia="宋体"/>
          <w:b/>
          <w:color w:val="000000"/>
          <w:highlight w:val="none"/>
        </w:rPr>
        <w:fldChar w:fldCharType="begin"/>
      </w:r>
      <w:r>
        <w:rPr>
          <w:rStyle w:val="242"/>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"_Toc107246245"</w:instrText>
      </w:r>
      <w:r>
        <w:rPr>
          <w:rStyle w:val="242"/>
          <w:rFonts w:ascii="Times New Roman" w:eastAsia="宋体"/>
          <w:b/>
          <w:color w:val="000000"/>
          <w:highlight w:val="none"/>
        </w:rPr>
        <w:instrText xml:space="preserve"> </w:instrText>
      </w:r>
      <w:r>
        <w:rPr>
          <w:rStyle w:val="242"/>
          <w:rFonts w:ascii="Times New Roman" w:eastAsia="宋体"/>
          <w:b/>
          <w:color w:val="000000"/>
          <w:highlight w:val="none"/>
        </w:rPr>
        <w:fldChar w:fldCharType="separate"/>
      </w:r>
      <w:r>
        <w:rPr>
          <w:rStyle w:val="242"/>
          <w:rFonts w:ascii="Times New Roman" w:eastAsia="宋体"/>
          <w:b/>
          <w:color w:val="000000"/>
          <w:highlight w:val="none"/>
        </w:rPr>
        <w:t>五．开标和评标</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_Toc107246245 \h </w:instrText>
      </w:r>
      <w:r>
        <w:rPr>
          <w:rFonts w:ascii="Times New Roman" w:eastAsia="宋体"/>
          <w:b/>
          <w:color w:val="000000"/>
          <w:highlight w:val="none"/>
        </w:rPr>
        <w:fldChar w:fldCharType="separate"/>
      </w:r>
      <w:r>
        <w:rPr>
          <w:rFonts w:ascii="Times New Roman" w:eastAsia="宋体"/>
          <w:b/>
          <w:color w:val="000000"/>
          <w:highlight w:val="none"/>
        </w:rPr>
        <w:t>19</w:t>
      </w:r>
      <w:r>
        <w:rPr>
          <w:rFonts w:ascii="Times New Roman" w:eastAsia="宋体"/>
          <w:b/>
          <w:color w:val="000000"/>
          <w:highlight w:val="none"/>
        </w:rPr>
        <w:fldChar w:fldCharType="end"/>
      </w:r>
      <w:r>
        <w:rPr>
          <w:rStyle w:val="242"/>
          <w:rFonts w:ascii="Times New Roman" w:eastAsia="宋体"/>
          <w:b/>
          <w:color w:val="000000"/>
          <w:highlight w:val="none"/>
        </w:rPr>
        <w:fldChar w:fldCharType="end"/>
      </w:r>
    </w:p>
    <w:p w14:paraId="2D3C738C">
      <w:pPr>
        <w:pStyle w:val="222"/>
        <w:tabs>
          <w:tab w:val="right" w:leader="dot" w:pos="8834"/>
        </w:tabs>
        <w:spacing w:line="360" w:lineRule="auto"/>
        <w:rPr>
          <w:rFonts w:ascii="Times New Roman" w:eastAsia="宋体"/>
          <w:b/>
          <w:color w:val="000000"/>
          <w:highlight w:val="none"/>
        </w:rPr>
      </w:pPr>
      <w:r>
        <w:rPr>
          <w:rStyle w:val="242"/>
          <w:rFonts w:ascii="Times New Roman" w:eastAsia="宋体"/>
          <w:b/>
          <w:color w:val="000000"/>
          <w:highlight w:val="none"/>
        </w:rPr>
        <w:fldChar w:fldCharType="begin"/>
      </w:r>
      <w:r>
        <w:rPr>
          <w:rStyle w:val="242"/>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"_Toc107246257"</w:instrText>
      </w:r>
      <w:r>
        <w:rPr>
          <w:rStyle w:val="242"/>
          <w:rFonts w:ascii="Times New Roman" w:eastAsia="宋体"/>
          <w:b/>
          <w:color w:val="000000"/>
          <w:highlight w:val="none"/>
        </w:rPr>
        <w:instrText xml:space="preserve"> </w:instrText>
      </w:r>
      <w:r>
        <w:rPr>
          <w:rStyle w:val="242"/>
          <w:rFonts w:ascii="Times New Roman" w:eastAsia="宋体"/>
          <w:b/>
          <w:color w:val="000000"/>
          <w:highlight w:val="none"/>
        </w:rPr>
        <w:fldChar w:fldCharType="separate"/>
      </w:r>
      <w:r>
        <w:rPr>
          <w:rStyle w:val="242"/>
          <w:rFonts w:ascii="Times New Roman" w:eastAsia="宋体"/>
          <w:b/>
          <w:color w:val="000000"/>
          <w:highlight w:val="none"/>
        </w:rPr>
        <w:t>六．确定中标</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_Toc107246257 \h </w:instrText>
      </w:r>
      <w:r>
        <w:rPr>
          <w:rFonts w:ascii="Times New Roman" w:eastAsia="宋体"/>
          <w:b/>
          <w:color w:val="000000"/>
          <w:highlight w:val="none"/>
        </w:rPr>
        <w:fldChar w:fldCharType="separate"/>
      </w:r>
      <w:r>
        <w:rPr>
          <w:rFonts w:ascii="Times New Roman" w:eastAsia="宋体"/>
          <w:b/>
          <w:color w:val="000000"/>
          <w:highlight w:val="none"/>
        </w:rPr>
        <w:t>22</w:t>
      </w:r>
      <w:r>
        <w:rPr>
          <w:rFonts w:ascii="Times New Roman" w:eastAsia="宋体"/>
          <w:b/>
          <w:color w:val="000000"/>
          <w:highlight w:val="none"/>
        </w:rPr>
        <w:fldChar w:fldCharType="end"/>
      </w:r>
      <w:r>
        <w:rPr>
          <w:rStyle w:val="242"/>
          <w:rFonts w:ascii="Times New Roman" w:eastAsia="宋体"/>
          <w:b/>
          <w:color w:val="000000"/>
          <w:highlight w:val="none"/>
        </w:rPr>
        <w:fldChar w:fldCharType="end"/>
      </w:r>
    </w:p>
    <w:p w14:paraId="57248991">
      <w:pPr>
        <w:pStyle w:val="222"/>
        <w:tabs>
          <w:tab w:val="right" w:leader="dot" w:pos="8834"/>
        </w:tabs>
        <w:spacing w:line="360" w:lineRule="auto"/>
        <w:rPr>
          <w:rFonts w:ascii="Times New Roman" w:eastAsia="宋体"/>
          <w:b/>
          <w:color w:val="000000"/>
          <w:highlight w:val="none"/>
        </w:rPr>
      </w:pPr>
      <w:r>
        <w:rPr>
          <w:rStyle w:val="242"/>
          <w:rFonts w:ascii="Times New Roman" w:eastAsia="宋体"/>
          <w:b/>
          <w:color w:val="000000"/>
          <w:highlight w:val="none"/>
        </w:rPr>
        <w:fldChar w:fldCharType="begin"/>
      </w:r>
      <w:r>
        <w:rPr>
          <w:rStyle w:val="242"/>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"_Toc107246263"</w:instrText>
      </w:r>
      <w:r>
        <w:rPr>
          <w:rStyle w:val="242"/>
          <w:rFonts w:ascii="Times New Roman" w:eastAsia="宋体"/>
          <w:b/>
          <w:color w:val="000000"/>
          <w:highlight w:val="none"/>
        </w:rPr>
        <w:instrText xml:space="preserve"> </w:instrText>
      </w:r>
      <w:r>
        <w:rPr>
          <w:rStyle w:val="242"/>
          <w:rFonts w:ascii="Times New Roman" w:eastAsia="宋体"/>
          <w:b/>
          <w:color w:val="000000"/>
          <w:highlight w:val="none"/>
        </w:rPr>
        <w:fldChar w:fldCharType="separate"/>
      </w:r>
      <w:r>
        <w:rPr>
          <w:rStyle w:val="242"/>
          <w:rFonts w:ascii="Times New Roman" w:eastAsia="宋体"/>
          <w:b/>
          <w:color w:val="000000"/>
          <w:highlight w:val="none"/>
        </w:rPr>
        <w:t>七．询问与质疑</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_Toc107246263 \h </w:instrText>
      </w:r>
      <w:r>
        <w:rPr>
          <w:rFonts w:ascii="Times New Roman" w:eastAsia="宋体"/>
          <w:b/>
          <w:color w:val="000000"/>
          <w:highlight w:val="none"/>
        </w:rPr>
        <w:fldChar w:fldCharType="separate"/>
      </w:r>
      <w:r>
        <w:rPr>
          <w:rFonts w:ascii="Times New Roman" w:eastAsia="宋体"/>
          <w:b/>
          <w:color w:val="000000"/>
          <w:highlight w:val="none"/>
        </w:rPr>
        <w:t>23</w:t>
      </w:r>
      <w:r>
        <w:rPr>
          <w:rFonts w:ascii="Times New Roman" w:eastAsia="宋体"/>
          <w:b/>
          <w:color w:val="000000"/>
          <w:highlight w:val="none"/>
        </w:rPr>
        <w:fldChar w:fldCharType="end"/>
      </w:r>
      <w:r>
        <w:rPr>
          <w:rStyle w:val="242"/>
          <w:rFonts w:ascii="Times New Roman" w:eastAsia="宋体"/>
          <w:b/>
          <w:color w:val="000000"/>
          <w:highlight w:val="none"/>
        </w:rPr>
        <w:fldChar w:fldCharType="end"/>
      </w:r>
    </w:p>
    <w:p w14:paraId="289BCA62">
      <w:pPr>
        <w:pStyle w:val="222"/>
        <w:tabs>
          <w:tab w:val="right" w:leader="dot" w:pos="8834"/>
        </w:tabs>
        <w:spacing w:line="360" w:lineRule="auto"/>
        <w:rPr>
          <w:rFonts w:ascii="Times New Roman" w:eastAsia="宋体"/>
          <w:b/>
          <w:color w:val="000000"/>
          <w:highlight w:val="none"/>
        </w:rPr>
      </w:pPr>
      <w:r>
        <w:rPr>
          <w:rStyle w:val="242"/>
          <w:rFonts w:ascii="Times New Roman" w:eastAsia="宋体"/>
          <w:b/>
          <w:color w:val="000000"/>
          <w:highlight w:val="none"/>
        </w:rPr>
        <w:fldChar w:fldCharType="begin"/>
      </w:r>
      <w:r>
        <w:rPr>
          <w:rStyle w:val="242"/>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"_Toc107246266"</w:instrText>
      </w:r>
      <w:r>
        <w:rPr>
          <w:rStyle w:val="242"/>
          <w:rFonts w:ascii="Times New Roman" w:eastAsia="宋体"/>
          <w:b/>
          <w:color w:val="000000"/>
          <w:highlight w:val="none"/>
        </w:rPr>
        <w:instrText xml:space="preserve"> </w:instrText>
      </w:r>
      <w:r>
        <w:rPr>
          <w:rStyle w:val="242"/>
          <w:rFonts w:ascii="Times New Roman" w:eastAsia="宋体"/>
          <w:b/>
          <w:color w:val="000000"/>
          <w:highlight w:val="none"/>
        </w:rPr>
        <w:fldChar w:fldCharType="separate"/>
      </w:r>
      <w:r>
        <w:rPr>
          <w:rStyle w:val="242"/>
          <w:rFonts w:ascii="Times New Roman" w:eastAsia="宋体"/>
          <w:b/>
          <w:color w:val="000000"/>
          <w:highlight w:val="none"/>
        </w:rPr>
        <w:t>八．其他</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_Toc107246266 \h </w:instrText>
      </w:r>
      <w:r>
        <w:rPr>
          <w:rFonts w:ascii="Times New Roman" w:eastAsia="宋体"/>
          <w:b/>
          <w:color w:val="000000"/>
          <w:highlight w:val="none"/>
        </w:rPr>
        <w:fldChar w:fldCharType="separate"/>
      </w:r>
      <w:r>
        <w:rPr>
          <w:rFonts w:ascii="Times New Roman" w:eastAsia="宋体"/>
          <w:b/>
          <w:color w:val="000000"/>
          <w:highlight w:val="none"/>
        </w:rPr>
        <w:t>24</w:t>
      </w:r>
      <w:r>
        <w:rPr>
          <w:rFonts w:ascii="Times New Roman" w:eastAsia="宋体"/>
          <w:b/>
          <w:color w:val="000000"/>
          <w:highlight w:val="none"/>
        </w:rPr>
        <w:fldChar w:fldCharType="end"/>
      </w:r>
      <w:r>
        <w:rPr>
          <w:rStyle w:val="242"/>
          <w:rFonts w:ascii="Times New Roman" w:eastAsia="宋体"/>
          <w:b/>
          <w:color w:val="000000"/>
          <w:highlight w:val="none"/>
        </w:rPr>
        <w:fldChar w:fldCharType="end"/>
      </w:r>
    </w:p>
    <w:p w14:paraId="464D16B6">
      <w:pPr>
        <w:pStyle w:val="222"/>
        <w:tabs>
          <w:tab w:val="right" w:leader="dot" w:pos="8834"/>
        </w:tabs>
        <w:spacing w:line="360" w:lineRule="auto"/>
        <w:rPr>
          <w:rFonts w:ascii="Times New Roman" w:eastAsia="宋体"/>
          <w:b/>
          <w:color w:val="000000"/>
          <w:highlight w:val="none"/>
        </w:rPr>
      </w:pPr>
      <w:r>
        <w:rPr>
          <w:rStyle w:val="242"/>
          <w:rFonts w:ascii="Times New Roman" w:eastAsia="宋体"/>
          <w:b/>
          <w:color w:val="000000"/>
          <w:highlight w:val="none"/>
        </w:rPr>
        <w:fldChar w:fldCharType="begin"/>
      </w:r>
      <w:r>
        <w:rPr>
          <w:rStyle w:val="242"/>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"_Toc107246270"</w:instrText>
      </w:r>
      <w:r>
        <w:rPr>
          <w:rStyle w:val="242"/>
          <w:rFonts w:ascii="Times New Roman" w:eastAsia="宋体"/>
          <w:b/>
          <w:color w:val="000000"/>
          <w:highlight w:val="none"/>
        </w:rPr>
        <w:instrText xml:space="preserve"> </w:instrText>
      </w:r>
      <w:r>
        <w:rPr>
          <w:rStyle w:val="242"/>
          <w:rFonts w:ascii="Times New Roman" w:eastAsia="宋体"/>
          <w:b/>
          <w:color w:val="000000"/>
          <w:highlight w:val="none"/>
        </w:rPr>
        <w:fldChar w:fldCharType="separate"/>
      </w:r>
      <w:r>
        <w:rPr>
          <w:rStyle w:val="242"/>
          <w:rFonts w:ascii="Times New Roman" w:eastAsia="宋体"/>
          <w:b/>
          <w:color w:val="000000"/>
          <w:highlight w:val="none"/>
        </w:rPr>
        <w:t>第三章 政府采购合同条款及格式</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_Toc107246270 \h </w:instrText>
      </w:r>
      <w:r>
        <w:rPr>
          <w:rFonts w:ascii="Times New Roman" w:eastAsia="宋体"/>
          <w:b/>
          <w:color w:val="000000"/>
          <w:highlight w:val="none"/>
        </w:rPr>
        <w:fldChar w:fldCharType="separate"/>
      </w:r>
      <w:r>
        <w:rPr>
          <w:rFonts w:ascii="Times New Roman" w:eastAsia="宋体"/>
          <w:b/>
          <w:color w:val="000000"/>
          <w:highlight w:val="none"/>
        </w:rPr>
        <w:t>25</w:t>
      </w:r>
      <w:r>
        <w:rPr>
          <w:rFonts w:ascii="Times New Roman" w:eastAsia="宋体"/>
          <w:b/>
          <w:color w:val="000000"/>
          <w:highlight w:val="none"/>
        </w:rPr>
        <w:fldChar w:fldCharType="end"/>
      </w:r>
      <w:r>
        <w:rPr>
          <w:rStyle w:val="242"/>
          <w:rFonts w:ascii="Times New Roman" w:eastAsia="宋体"/>
          <w:b/>
          <w:color w:val="000000"/>
          <w:highlight w:val="none"/>
        </w:rPr>
        <w:fldChar w:fldCharType="end"/>
      </w:r>
    </w:p>
    <w:p w14:paraId="0049B1DE">
      <w:pPr>
        <w:pStyle w:val="222"/>
        <w:tabs>
          <w:tab w:val="right" w:leader="dot" w:pos="8834"/>
        </w:tabs>
        <w:spacing w:line="360" w:lineRule="auto"/>
        <w:rPr>
          <w:rFonts w:ascii="Times New Roman" w:eastAsia="宋体"/>
          <w:b/>
          <w:color w:val="000000"/>
          <w:highlight w:val="none"/>
        </w:rPr>
      </w:pPr>
      <w:r>
        <w:rPr>
          <w:rStyle w:val="242"/>
          <w:rFonts w:ascii="Times New Roman" w:eastAsia="宋体"/>
          <w:b/>
          <w:color w:val="000000"/>
          <w:highlight w:val="none"/>
        </w:rPr>
        <w:fldChar w:fldCharType="begin"/>
      </w:r>
      <w:r>
        <w:rPr>
          <w:rStyle w:val="242"/>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"_Toc107246271"</w:instrText>
      </w:r>
      <w:r>
        <w:rPr>
          <w:rStyle w:val="242"/>
          <w:rFonts w:ascii="Times New Roman" w:eastAsia="宋体"/>
          <w:b/>
          <w:color w:val="000000"/>
          <w:highlight w:val="none"/>
        </w:rPr>
        <w:instrText xml:space="preserve"> </w:instrText>
      </w:r>
      <w:r>
        <w:rPr>
          <w:rStyle w:val="242"/>
          <w:rFonts w:ascii="Times New Roman" w:eastAsia="宋体"/>
          <w:b/>
          <w:color w:val="000000"/>
          <w:highlight w:val="none"/>
        </w:rPr>
        <w:fldChar w:fldCharType="separate"/>
      </w:r>
      <w:r>
        <w:rPr>
          <w:rStyle w:val="242"/>
          <w:rFonts w:ascii="Times New Roman" w:eastAsia="宋体"/>
          <w:b/>
          <w:color w:val="000000"/>
          <w:highlight w:val="none"/>
        </w:rPr>
        <w:t>第四章 采购需求</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_Toc107246271 \h </w:instrText>
      </w:r>
      <w:r>
        <w:rPr>
          <w:rFonts w:ascii="Times New Roman" w:eastAsia="宋体"/>
          <w:b/>
          <w:color w:val="000000"/>
          <w:highlight w:val="none"/>
        </w:rPr>
        <w:fldChar w:fldCharType="separate"/>
      </w:r>
      <w:r>
        <w:rPr>
          <w:rFonts w:ascii="Times New Roman" w:eastAsia="宋体"/>
          <w:b/>
          <w:color w:val="000000"/>
          <w:highlight w:val="none"/>
        </w:rPr>
        <w:t>36</w:t>
      </w:r>
      <w:r>
        <w:rPr>
          <w:rFonts w:ascii="Times New Roman" w:eastAsia="宋体"/>
          <w:b/>
          <w:color w:val="000000"/>
          <w:highlight w:val="none"/>
        </w:rPr>
        <w:fldChar w:fldCharType="end"/>
      </w:r>
      <w:r>
        <w:rPr>
          <w:rStyle w:val="242"/>
          <w:rFonts w:ascii="Times New Roman" w:eastAsia="宋体"/>
          <w:b/>
          <w:color w:val="000000"/>
          <w:highlight w:val="none"/>
        </w:rPr>
        <w:fldChar w:fldCharType="end"/>
      </w:r>
    </w:p>
    <w:p w14:paraId="3AEDB0BF">
      <w:pPr>
        <w:pStyle w:val="222"/>
        <w:tabs>
          <w:tab w:val="right" w:leader="dot" w:pos="8834"/>
        </w:tabs>
        <w:spacing w:line="360" w:lineRule="auto"/>
        <w:rPr>
          <w:rFonts w:ascii="Times New Roman" w:eastAsia="宋体"/>
          <w:b/>
          <w:color w:val="000000"/>
          <w:highlight w:val="none"/>
        </w:rPr>
      </w:pPr>
      <w:r>
        <w:rPr>
          <w:rStyle w:val="242"/>
          <w:rFonts w:ascii="Times New Roman" w:eastAsia="宋体"/>
          <w:b/>
          <w:color w:val="000000"/>
          <w:highlight w:val="none"/>
        </w:rPr>
        <w:fldChar w:fldCharType="begin"/>
      </w:r>
      <w:r>
        <w:rPr>
          <w:rStyle w:val="242"/>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"_Toc107246272"</w:instrText>
      </w:r>
      <w:r>
        <w:rPr>
          <w:rStyle w:val="242"/>
          <w:rFonts w:ascii="Times New Roman" w:eastAsia="宋体"/>
          <w:b/>
          <w:color w:val="000000"/>
          <w:highlight w:val="none"/>
        </w:rPr>
        <w:instrText xml:space="preserve"> </w:instrText>
      </w:r>
      <w:r>
        <w:rPr>
          <w:rStyle w:val="242"/>
          <w:rFonts w:ascii="Times New Roman" w:eastAsia="宋体"/>
          <w:b/>
          <w:color w:val="000000"/>
          <w:highlight w:val="none"/>
        </w:rPr>
        <w:fldChar w:fldCharType="separate"/>
      </w:r>
      <w:r>
        <w:rPr>
          <w:rStyle w:val="242"/>
          <w:rFonts w:ascii="Times New Roman" w:eastAsia="宋体"/>
          <w:b/>
          <w:color w:val="000000"/>
          <w:highlight w:val="none"/>
        </w:rPr>
        <w:t>第五章 评标方法与评标标准</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_Toc107246272 \h </w:instrText>
      </w:r>
      <w:r>
        <w:rPr>
          <w:rFonts w:ascii="Times New Roman" w:eastAsia="宋体"/>
          <w:b/>
          <w:color w:val="000000"/>
          <w:highlight w:val="none"/>
        </w:rPr>
        <w:fldChar w:fldCharType="separate"/>
      </w:r>
      <w:r>
        <w:rPr>
          <w:rFonts w:ascii="Times New Roman" w:eastAsia="宋体"/>
          <w:b/>
          <w:color w:val="000000"/>
          <w:highlight w:val="none"/>
        </w:rPr>
        <w:t>46</w:t>
      </w:r>
      <w:r>
        <w:rPr>
          <w:rFonts w:ascii="Times New Roman" w:eastAsia="宋体"/>
          <w:b/>
          <w:color w:val="000000"/>
          <w:highlight w:val="none"/>
        </w:rPr>
        <w:fldChar w:fldCharType="end"/>
      </w:r>
      <w:r>
        <w:rPr>
          <w:rStyle w:val="242"/>
          <w:rFonts w:ascii="Times New Roman" w:eastAsia="宋体"/>
          <w:b/>
          <w:color w:val="000000"/>
          <w:highlight w:val="none"/>
        </w:rPr>
        <w:fldChar w:fldCharType="end"/>
      </w:r>
    </w:p>
    <w:p w14:paraId="5B98BD9F">
      <w:pPr>
        <w:pStyle w:val="222"/>
        <w:tabs>
          <w:tab w:val="right" w:leader="dot" w:pos="8834"/>
        </w:tabs>
        <w:spacing w:line="360" w:lineRule="auto"/>
        <w:rPr>
          <w:rFonts w:ascii="Times New Roman" w:eastAsia="等线"/>
          <w:b/>
          <w:color w:val="000000"/>
          <w:sz w:val="21"/>
          <w:szCs w:val="22"/>
          <w:highlight w:val="none"/>
        </w:rPr>
      </w:pPr>
      <w:r>
        <w:rPr>
          <w:rStyle w:val="242"/>
          <w:rFonts w:ascii="Times New Roman" w:eastAsia="宋体"/>
          <w:b/>
          <w:color w:val="000000"/>
          <w:highlight w:val="none"/>
        </w:rPr>
        <w:fldChar w:fldCharType="begin"/>
      </w:r>
      <w:r>
        <w:rPr>
          <w:rStyle w:val="242"/>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"_Toc107246273"</w:instrText>
      </w:r>
      <w:r>
        <w:rPr>
          <w:rStyle w:val="242"/>
          <w:rFonts w:ascii="Times New Roman" w:eastAsia="宋体"/>
          <w:b/>
          <w:color w:val="000000"/>
          <w:highlight w:val="none"/>
        </w:rPr>
        <w:instrText xml:space="preserve"> </w:instrText>
      </w:r>
      <w:r>
        <w:rPr>
          <w:rStyle w:val="242"/>
          <w:rFonts w:ascii="Times New Roman" w:eastAsia="宋体"/>
          <w:b/>
          <w:color w:val="000000"/>
          <w:highlight w:val="none"/>
        </w:rPr>
        <w:fldChar w:fldCharType="separate"/>
      </w:r>
      <w:r>
        <w:rPr>
          <w:rStyle w:val="242"/>
          <w:rFonts w:ascii="Times New Roman" w:eastAsia="宋体"/>
          <w:b/>
          <w:color w:val="000000"/>
          <w:highlight w:val="none"/>
        </w:rPr>
        <w:t>第六章 投标文件格式</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_Toc107246273 \h </w:instrText>
      </w:r>
      <w:r>
        <w:rPr>
          <w:rFonts w:ascii="Times New Roman" w:eastAsia="宋体"/>
          <w:b/>
          <w:color w:val="000000"/>
          <w:highlight w:val="none"/>
        </w:rPr>
        <w:fldChar w:fldCharType="separate"/>
      </w:r>
      <w:r>
        <w:rPr>
          <w:rFonts w:ascii="Times New Roman" w:eastAsia="宋体"/>
          <w:b/>
          <w:color w:val="000000"/>
          <w:highlight w:val="none"/>
        </w:rPr>
        <w:t>46</w:t>
      </w:r>
      <w:r>
        <w:rPr>
          <w:rFonts w:ascii="Times New Roman" w:eastAsia="宋体"/>
          <w:b/>
          <w:color w:val="000000"/>
          <w:highlight w:val="none"/>
        </w:rPr>
        <w:fldChar w:fldCharType="end"/>
      </w:r>
      <w:r>
        <w:rPr>
          <w:rStyle w:val="242"/>
          <w:rFonts w:ascii="Times New Roman" w:eastAsia="宋体"/>
          <w:b/>
          <w:color w:val="000000"/>
          <w:highlight w:val="none"/>
        </w:rPr>
        <w:fldChar w:fldCharType="end"/>
      </w:r>
      <w:r>
        <w:rPr>
          <w:rFonts w:ascii="Times New Roman" w:eastAsia="宋体"/>
          <w:b/>
          <w:color w:val="000000"/>
          <w:highlight w:val="none"/>
        </w:rPr>
        <w:fldChar w:fldCharType="end"/>
      </w:r>
    </w:p>
    <w:p w14:paraId="0F6E3F62">
      <w:pPr>
        <w:spacing w:line="360" w:lineRule="auto"/>
        <w:rPr>
          <w:color w:val="000000"/>
          <w:highlight w:val="none"/>
        </w:rPr>
      </w:pPr>
      <w:r>
        <w:rPr>
          <w:b/>
          <w:bCs/>
          <w:color w:val="000000"/>
          <w:sz w:val="32"/>
          <w:highlight w:val="none"/>
          <w:lang w:val="zh-CN"/>
        </w:rPr>
        <w:br w:type="page" w:clear="all"/>
      </w:r>
      <w:bookmarkEnd w:id="0"/>
      <w:bookmarkEnd w:id="1"/>
    </w:p>
    <w:p w14:paraId="40F6DEB8">
      <w:pPr>
        <w:pStyle w:val="232"/>
        <w:numPr>
          <w:ilvl w:val="0"/>
          <w:numId w:val="1"/>
        </w:numPr>
        <w:spacing w:before="0" w:after="0"/>
        <w:ind w:left="1123" w:hanging="1123"/>
        <w:rPr>
          <w:rFonts w:ascii="Times New Roman" w:hAnsi="Times New Roman"/>
          <w:color w:val="000000"/>
          <w:highlight w:val="none"/>
        </w:rPr>
      </w:pPr>
      <w:bookmarkStart w:id="2" w:name="_Toc107246211"/>
      <w:bookmarkStart w:id="3" w:name="_Toc80264697"/>
      <w:bookmarkStart w:id="4" w:name="_Toc80792688"/>
      <w:r>
        <w:rPr>
          <w:rFonts w:ascii="Times New Roman" w:hAnsi="Times New Roman"/>
          <w:color w:val="000000"/>
          <w:highlight w:val="none"/>
        </w:rPr>
        <w:t>招标公告</w:t>
      </w:r>
      <w:bookmarkEnd w:id="2"/>
    </w:p>
    <w:p w14:paraId="211090EB">
      <w:pPr>
        <w:pBdr>
          <w:top w:val="single" w:color="000000" w:sz="4" w:space="1"/>
          <w:left w:val="single" w:color="000000" w:sz="4" w:space="4"/>
          <w:bottom w:val="single" w:color="000000" w:sz="4" w:space="1"/>
          <w:right w:val="single" w:color="000000" w:sz="4" w:space="4"/>
        </w:pBdr>
        <w:spacing w:line="360" w:lineRule="auto"/>
        <w:ind w:firstLine="420"/>
        <w:rPr>
          <w:rFonts w:hint="eastAsia" w:ascii="宋体" w:hAnsi="宋体" w:cs="宋体"/>
          <w:bCs/>
          <w:color w:val="000000"/>
          <w:szCs w:val="21"/>
          <w:highlight w:val="none"/>
        </w:rPr>
      </w:pPr>
      <w:r>
        <w:rPr>
          <w:rFonts w:hint="eastAsia" w:ascii="宋体" w:hAnsi="宋体" w:cs="宋体"/>
          <w:bCs/>
          <w:color w:val="000000"/>
          <w:szCs w:val="21"/>
          <w:highlight w:val="none"/>
        </w:rPr>
        <w:t>项目概况</w:t>
      </w:r>
    </w:p>
    <w:p w14:paraId="3AC89F55">
      <w:pPr>
        <w:pBdr>
          <w:top w:val="single" w:color="000000" w:sz="4" w:space="1"/>
          <w:left w:val="single" w:color="000000" w:sz="4" w:space="4"/>
          <w:bottom w:val="single" w:color="000000" w:sz="4" w:space="1"/>
          <w:right w:val="single" w:color="000000" w:sz="4" w:space="4"/>
        </w:pBdr>
        <w:spacing w:line="360" w:lineRule="auto"/>
        <w:ind w:firstLine="420"/>
        <w:rPr>
          <w:rFonts w:hint="eastAsia" w:ascii="宋体" w:hAnsi="宋体" w:cs="宋体"/>
          <w:bCs/>
          <w:color w:val="000000"/>
          <w:szCs w:val="21"/>
          <w:highlight w:val="none"/>
        </w:rPr>
      </w:pPr>
      <w:r>
        <w:rPr>
          <w:rFonts w:hint="eastAsia" w:ascii="宋体" w:hAnsi="宋体" w:cs="宋体"/>
          <w:bCs/>
          <w:color w:val="000000"/>
          <w:szCs w:val="21"/>
          <w:highlight w:val="none"/>
          <w:u w:val="single"/>
        </w:rPr>
        <w:t>南京红十字血液中心核酸血筛一体机、酶免自动化流水线等设备采购项目</w:t>
      </w:r>
      <w:r>
        <w:rPr>
          <w:rFonts w:hint="eastAsia" w:ascii="宋体" w:hAnsi="宋体" w:cs="宋体"/>
          <w:bCs/>
          <w:color w:val="000000"/>
          <w:szCs w:val="21"/>
          <w:highlight w:val="none"/>
          <w:u w:val="single"/>
          <w:lang w:eastAsia="zh-CN"/>
        </w:rPr>
        <w:t>JSZC-320100-JITC-G2026-0290</w:t>
      </w:r>
      <w:r>
        <w:rPr>
          <w:rFonts w:hint="eastAsia" w:ascii="宋体" w:hAnsi="宋体" w:cs="宋体"/>
          <w:bCs/>
          <w:color w:val="000000"/>
          <w:szCs w:val="21"/>
          <w:highlight w:val="none"/>
        </w:rPr>
        <w:t>招标项目的潜在投标人应在“苏采云”系统获取招标文件，并于</w:t>
      </w:r>
      <w:bookmarkStart w:id="5" w:name="_Hlk181202960"/>
      <w:r>
        <w:rPr>
          <w:rFonts w:hint="eastAsia" w:ascii="宋体" w:hAnsi="宋体" w:cs="宋体"/>
          <w:bCs/>
          <w:color w:val="000000"/>
          <w:szCs w:val="21"/>
          <w:highlight w:val="none"/>
        </w:rPr>
        <w:t>2026-</w:t>
      </w:r>
      <w:r>
        <w:rPr>
          <w:rFonts w:hint="eastAsia" w:ascii="宋体" w:hAnsi="宋体" w:cs="宋体"/>
          <w:bCs/>
          <w:color w:val="000000"/>
          <w:szCs w:val="21"/>
          <w:highlight w:val="none"/>
          <w:lang w:val="en-US" w:eastAsia="zh-CN"/>
        </w:rPr>
        <w:t>09</w:t>
      </w:r>
      <w:r>
        <w:rPr>
          <w:rFonts w:hint="eastAsia" w:ascii="宋体" w:hAnsi="宋体" w:cs="宋体"/>
          <w:bCs/>
          <w:color w:val="000000"/>
          <w:szCs w:val="21"/>
          <w:highlight w:val="none"/>
        </w:rPr>
        <w:t>-</w:t>
      </w:r>
      <w:r>
        <w:rPr>
          <w:rFonts w:hint="eastAsia" w:ascii="宋体" w:hAnsi="宋体" w:cs="宋体"/>
          <w:bCs/>
          <w:color w:val="000000"/>
          <w:szCs w:val="21"/>
          <w:highlight w:val="none"/>
          <w:lang w:val="en-US" w:eastAsia="zh-CN"/>
        </w:rPr>
        <w:t>09</w:t>
      </w:r>
      <w:r>
        <w:rPr>
          <w:rFonts w:hint="eastAsia" w:ascii="宋体" w:hAnsi="宋体" w:cs="宋体"/>
          <w:bCs/>
          <w:color w:val="000000"/>
          <w:szCs w:val="21"/>
          <w:highlight w:val="none"/>
        </w:rPr>
        <w:t xml:space="preserve"> </w:t>
      </w:r>
      <w:r>
        <w:rPr>
          <w:rFonts w:hint="eastAsia" w:ascii="宋体" w:hAnsi="宋体" w:cs="宋体"/>
          <w:bCs/>
          <w:color w:val="000000"/>
          <w:szCs w:val="21"/>
          <w:highlight w:val="none"/>
          <w:lang w:val="en-US" w:eastAsia="zh-CN"/>
        </w:rPr>
        <w:t>09</w:t>
      </w:r>
      <w:r>
        <w:rPr>
          <w:rFonts w:hint="eastAsia" w:ascii="宋体" w:hAnsi="宋体" w:cs="宋体"/>
          <w:bCs/>
          <w:color w:val="000000"/>
          <w:szCs w:val="21"/>
          <w:highlight w:val="none"/>
        </w:rPr>
        <w:t>:</w:t>
      </w:r>
      <w:r>
        <w:rPr>
          <w:rFonts w:hint="eastAsia" w:ascii="宋体" w:hAnsi="宋体" w:cs="宋体"/>
          <w:bCs/>
          <w:color w:val="000000"/>
          <w:szCs w:val="21"/>
          <w:highlight w:val="none"/>
          <w:lang w:val="en-US" w:eastAsia="zh-CN"/>
        </w:rPr>
        <w:t>3</w:t>
      </w:r>
      <w:r>
        <w:rPr>
          <w:rFonts w:hint="eastAsia" w:ascii="宋体" w:hAnsi="宋体" w:cs="宋体"/>
          <w:bCs/>
          <w:color w:val="000000"/>
          <w:szCs w:val="21"/>
          <w:highlight w:val="none"/>
        </w:rPr>
        <w:t>0</w:t>
      </w:r>
      <w:bookmarkEnd w:id="5"/>
      <w:r>
        <w:rPr>
          <w:rFonts w:hint="eastAsia" w:ascii="宋体" w:hAnsi="宋体" w:cs="宋体"/>
          <w:bCs/>
          <w:color w:val="000000"/>
          <w:szCs w:val="21"/>
          <w:highlight w:val="none"/>
        </w:rPr>
        <w:t>（北京时间）前递交投标文件。</w:t>
      </w:r>
    </w:p>
    <w:p w14:paraId="276936FE">
      <w:pPr>
        <w:spacing w:line="360" w:lineRule="auto"/>
        <w:rPr>
          <w:rFonts w:hint="eastAsia" w:ascii="宋体" w:hAnsi="宋体" w:cs="宋体"/>
          <w:b/>
          <w:bCs/>
          <w:color w:val="000000"/>
          <w:szCs w:val="21"/>
          <w:highlight w:val="none"/>
        </w:rPr>
      </w:pPr>
      <w:bookmarkStart w:id="6" w:name="_Toc96347851"/>
      <w:bookmarkStart w:id="7" w:name="_Toc93909065"/>
      <w:r>
        <w:rPr>
          <w:rFonts w:hint="eastAsia" w:ascii="宋体" w:hAnsi="宋体" w:cs="宋体"/>
          <w:b/>
          <w:bCs/>
          <w:color w:val="000000"/>
          <w:szCs w:val="21"/>
          <w:highlight w:val="none"/>
        </w:rPr>
        <w:t>一、项目</w:t>
      </w:r>
      <w:bookmarkEnd w:id="3"/>
      <w:r>
        <w:rPr>
          <w:rFonts w:hint="eastAsia" w:ascii="宋体" w:hAnsi="宋体" w:cs="宋体"/>
          <w:b/>
          <w:bCs/>
          <w:color w:val="000000"/>
          <w:szCs w:val="21"/>
          <w:highlight w:val="none"/>
        </w:rPr>
        <w:t>基本情况</w:t>
      </w:r>
      <w:bookmarkEnd w:id="4"/>
      <w:bookmarkEnd w:id="6"/>
      <w:bookmarkEnd w:id="7"/>
    </w:p>
    <w:p w14:paraId="54FDE58A">
      <w:pPr>
        <w:spacing w:line="360" w:lineRule="auto"/>
        <w:ind w:firstLine="420"/>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rPr>
        <w:t>1.项目编号：</w:t>
      </w:r>
      <w:r>
        <w:rPr>
          <w:rFonts w:hint="eastAsia" w:ascii="宋体" w:hAnsi="宋体" w:cs="宋体"/>
          <w:bCs/>
          <w:color w:val="000000"/>
          <w:szCs w:val="21"/>
          <w:highlight w:val="none"/>
          <w:lang w:eastAsia="zh-CN"/>
        </w:rPr>
        <w:t>JSZC-320100-JITC-G2026-0290</w:t>
      </w:r>
    </w:p>
    <w:p w14:paraId="0ED22AC8">
      <w:pPr>
        <w:spacing w:line="360" w:lineRule="auto"/>
        <w:ind w:firstLine="420"/>
        <w:rPr>
          <w:rFonts w:hint="eastAsia" w:ascii="宋体" w:hAnsi="宋体" w:cs="宋体"/>
          <w:bCs/>
          <w:color w:val="000000"/>
          <w:szCs w:val="21"/>
          <w:highlight w:val="none"/>
        </w:rPr>
      </w:pPr>
      <w:r>
        <w:rPr>
          <w:rFonts w:hint="eastAsia" w:ascii="宋体" w:hAnsi="宋体" w:cs="宋体"/>
          <w:bCs/>
          <w:color w:val="000000"/>
          <w:szCs w:val="21"/>
          <w:highlight w:val="none"/>
        </w:rPr>
        <w:t>2.项目名称：南京红十字血液中心核酸血筛一体机、酶免自动化流水线等设备采购项目</w:t>
      </w:r>
    </w:p>
    <w:p w14:paraId="325F17BC">
      <w:pPr>
        <w:spacing w:line="360" w:lineRule="auto"/>
        <w:ind w:firstLine="420"/>
        <w:rPr>
          <w:rFonts w:hint="eastAsia" w:ascii="宋体" w:hAnsi="宋体" w:cs="宋体"/>
          <w:bCs/>
          <w:color w:val="000000"/>
          <w:szCs w:val="21"/>
          <w:highlight w:val="none"/>
        </w:rPr>
      </w:pPr>
      <w:bookmarkStart w:id="8" w:name="_Hlk182240188"/>
      <w:r>
        <w:rPr>
          <w:rFonts w:hint="eastAsia" w:ascii="宋体" w:hAnsi="宋体" w:cs="宋体"/>
          <w:bCs/>
          <w:color w:val="000000"/>
          <w:szCs w:val="21"/>
          <w:highlight w:val="none"/>
        </w:rPr>
        <w:t>3.预算金额：</w:t>
      </w:r>
      <w:r>
        <w:rPr>
          <w:rFonts w:hint="eastAsia" w:ascii="宋体" w:hAnsi="宋体" w:cs="宋体"/>
          <w:bCs/>
          <w:color w:val="000000"/>
          <w:szCs w:val="21"/>
          <w:highlight w:val="none"/>
          <w:lang w:val="en-US" w:eastAsia="zh-CN"/>
        </w:rPr>
        <w:t>240</w:t>
      </w:r>
      <w:r>
        <w:rPr>
          <w:rFonts w:hint="eastAsia" w:ascii="宋体" w:hAnsi="宋体" w:cs="宋体"/>
          <w:bCs/>
          <w:color w:val="000000"/>
          <w:szCs w:val="21"/>
          <w:highlight w:val="none"/>
          <w:lang w:eastAsia="zh-CN"/>
        </w:rPr>
        <w:t>.000000万元</w:t>
      </w:r>
    </w:p>
    <w:p w14:paraId="3917A73F">
      <w:pPr>
        <w:spacing w:line="360" w:lineRule="auto"/>
        <w:ind w:firstLine="420"/>
        <w:rPr>
          <w:rFonts w:hint="eastAsia" w:ascii="宋体" w:hAnsi="宋体" w:cs="宋体"/>
          <w:bCs/>
          <w:color w:val="000000"/>
          <w:szCs w:val="21"/>
          <w:highlight w:val="none"/>
        </w:rPr>
      </w:pPr>
      <w:r>
        <w:rPr>
          <w:rFonts w:hint="eastAsia" w:ascii="宋体" w:hAnsi="宋体" w:cs="宋体"/>
          <w:bCs/>
          <w:color w:val="000000"/>
          <w:szCs w:val="21"/>
          <w:highlight w:val="none"/>
        </w:rPr>
        <w:t>4.最高限价（如有）：</w:t>
      </w:r>
      <w:bookmarkEnd w:id="8"/>
      <w:r>
        <w:rPr>
          <w:rFonts w:hint="eastAsia" w:ascii="宋体" w:hAnsi="宋体" w:cs="宋体"/>
          <w:bCs/>
          <w:color w:val="000000"/>
          <w:szCs w:val="21"/>
          <w:highlight w:val="none"/>
          <w:lang w:val="en-US" w:eastAsia="zh-CN"/>
        </w:rPr>
        <w:t>240</w:t>
      </w:r>
      <w:r>
        <w:rPr>
          <w:rFonts w:hint="eastAsia" w:ascii="宋体" w:hAnsi="宋体" w:cs="宋体"/>
          <w:bCs/>
          <w:color w:val="000000"/>
          <w:szCs w:val="21"/>
          <w:highlight w:val="none"/>
          <w:lang w:eastAsia="zh-CN"/>
        </w:rPr>
        <w:t>.000000万元</w:t>
      </w:r>
    </w:p>
    <w:p w14:paraId="6A1A6BA0">
      <w:pPr>
        <w:spacing w:line="360" w:lineRule="auto"/>
        <w:ind w:firstLine="420"/>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rPr>
        <w:t>5.采购需求：为更好保障血液质量安全，拟采购酶免自动化流水线1套</w:t>
      </w:r>
    </w:p>
    <w:p w14:paraId="280AB8B7">
      <w:pPr>
        <w:numPr>
          <w:ilvl w:val="0"/>
          <w:numId w:val="2"/>
        </w:numPr>
        <w:spacing w:line="360" w:lineRule="auto"/>
        <w:ind w:firstLine="420"/>
        <w:rPr>
          <w:rFonts w:hint="eastAsia" w:ascii="宋体" w:hAnsi="宋体" w:cs="宋体"/>
          <w:color w:val="000000"/>
          <w:szCs w:val="21"/>
          <w:highlight w:val="none"/>
        </w:rPr>
      </w:pPr>
      <w:r>
        <w:rPr>
          <w:rFonts w:hint="eastAsia" w:ascii="宋体" w:hAnsi="宋体" w:cs="宋体"/>
          <w:bCs/>
          <w:color w:val="000000"/>
          <w:szCs w:val="21"/>
          <w:highlight w:val="none"/>
        </w:rPr>
        <w:t>合同履行期限：合同生效后</w:t>
      </w:r>
      <w:r>
        <w:rPr>
          <w:rFonts w:hint="eastAsia" w:ascii="宋体" w:hAnsi="宋体" w:cs="宋体"/>
          <w:b/>
          <w:color w:val="000000"/>
          <w:szCs w:val="21"/>
          <w:highlight w:val="none"/>
        </w:rPr>
        <w:t>60日历天内供货并安装完毕</w:t>
      </w:r>
      <w:r>
        <w:rPr>
          <w:rFonts w:hint="eastAsia" w:ascii="宋体" w:hAnsi="宋体" w:cs="宋体"/>
          <w:color w:val="000000"/>
          <w:szCs w:val="21"/>
          <w:highlight w:val="none"/>
        </w:rPr>
        <w:t>。</w:t>
      </w:r>
    </w:p>
    <w:p w14:paraId="6B1CA726">
      <w:pPr>
        <w:spacing w:line="360" w:lineRule="auto"/>
        <w:ind w:firstLine="420"/>
        <w:rPr>
          <w:rFonts w:hint="eastAsia" w:ascii="宋体" w:hAnsi="宋体" w:cs="宋体"/>
          <w:bCs/>
          <w:color w:val="000000"/>
          <w:szCs w:val="21"/>
          <w:highlight w:val="none"/>
        </w:rPr>
      </w:pPr>
      <w:r>
        <w:rPr>
          <w:rFonts w:hint="eastAsia" w:ascii="宋体" w:hAnsi="宋体" w:cs="宋体"/>
          <w:bCs/>
          <w:color w:val="000000"/>
          <w:szCs w:val="21"/>
          <w:highlight w:val="none"/>
          <w:lang w:val="en-US" w:eastAsia="zh-CN"/>
        </w:rPr>
        <w:t>7</w:t>
      </w:r>
      <w:r>
        <w:rPr>
          <w:rFonts w:hint="eastAsia" w:ascii="宋体" w:hAnsi="宋体" w:cs="宋体"/>
          <w:bCs/>
          <w:color w:val="000000"/>
          <w:szCs w:val="21"/>
          <w:highlight w:val="none"/>
        </w:rPr>
        <w:t>.本项目（是/否）接受联合体投标：否</w:t>
      </w:r>
    </w:p>
    <w:p w14:paraId="71986A68">
      <w:pPr>
        <w:spacing w:line="360" w:lineRule="auto"/>
        <w:rPr>
          <w:rFonts w:hint="eastAsia" w:ascii="宋体" w:hAnsi="宋体" w:cs="宋体"/>
          <w:b/>
          <w:bCs/>
          <w:color w:val="000000"/>
          <w:szCs w:val="21"/>
          <w:highlight w:val="none"/>
        </w:rPr>
      </w:pPr>
      <w:bookmarkStart w:id="9" w:name="_Toc80264698"/>
      <w:bookmarkStart w:id="10" w:name="_Toc80792689"/>
      <w:bookmarkStart w:id="11" w:name="_Toc93909066"/>
      <w:bookmarkStart w:id="12" w:name="_Toc96347852"/>
      <w:r>
        <w:rPr>
          <w:rFonts w:hint="eastAsia" w:ascii="宋体" w:hAnsi="宋体" w:cs="宋体"/>
          <w:b/>
          <w:bCs/>
          <w:color w:val="000000"/>
          <w:szCs w:val="21"/>
          <w:highlight w:val="none"/>
        </w:rPr>
        <w:t>二、</w:t>
      </w:r>
      <w:bookmarkEnd w:id="9"/>
      <w:r>
        <w:rPr>
          <w:rFonts w:hint="eastAsia" w:ascii="宋体" w:hAnsi="宋体" w:cs="宋体"/>
          <w:b/>
          <w:bCs/>
          <w:color w:val="000000"/>
          <w:szCs w:val="21"/>
          <w:highlight w:val="none"/>
        </w:rPr>
        <w:t>申请人的资格要求</w:t>
      </w:r>
      <w:bookmarkEnd w:id="10"/>
      <w:bookmarkEnd w:id="11"/>
      <w:r>
        <w:rPr>
          <w:rFonts w:hint="eastAsia" w:ascii="宋体" w:hAnsi="宋体" w:cs="宋体"/>
          <w:b/>
          <w:bCs/>
          <w:color w:val="000000"/>
          <w:szCs w:val="21"/>
          <w:highlight w:val="none"/>
        </w:rPr>
        <w:t>：</w:t>
      </w:r>
      <w:bookmarkEnd w:id="12"/>
    </w:p>
    <w:p w14:paraId="72B4845A">
      <w:pPr>
        <w:spacing w:line="360" w:lineRule="auto"/>
        <w:ind w:firstLine="420"/>
        <w:rPr>
          <w:rFonts w:hint="eastAsia" w:ascii="宋体" w:hAnsi="宋体" w:cs="宋体"/>
          <w:bCs/>
          <w:color w:val="000000"/>
          <w:szCs w:val="21"/>
          <w:highlight w:val="none"/>
        </w:rPr>
      </w:pPr>
      <w:bookmarkStart w:id="13" w:name="_Toc93909067"/>
      <w:bookmarkStart w:id="14" w:name="_Toc96347853"/>
      <w:bookmarkStart w:id="15" w:name="_Toc80264699"/>
      <w:bookmarkStart w:id="16" w:name="_Toc80792690"/>
      <w:r>
        <w:rPr>
          <w:rFonts w:hint="eastAsia" w:ascii="宋体" w:hAnsi="宋体" w:cs="宋体"/>
          <w:bCs/>
          <w:color w:val="000000"/>
          <w:szCs w:val="21"/>
          <w:highlight w:val="none"/>
        </w:rPr>
        <w:t>（一）满足《中华人民共和国政府采购法》第二十二条规定：</w:t>
      </w:r>
    </w:p>
    <w:p w14:paraId="530D3D83">
      <w:pPr>
        <w:spacing w:line="360" w:lineRule="auto"/>
        <w:ind w:firstLine="420"/>
        <w:rPr>
          <w:rFonts w:hint="eastAsia" w:ascii="宋体" w:hAnsi="宋体" w:cs="宋体"/>
          <w:bCs/>
          <w:color w:val="000000"/>
          <w:szCs w:val="21"/>
          <w:highlight w:val="none"/>
        </w:rPr>
      </w:pPr>
      <w:r>
        <w:rPr>
          <w:rFonts w:hint="eastAsia" w:ascii="宋体" w:hAnsi="宋体" w:cs="宋体"/>
          <w:bCs/>
          <w:color w:val="000000"/>
          <w:szCs w:val="21"/>
          <w:highlight w:val="none"/>
        </w:rPr>
        <w:t>1．法人或者其他组织的营业执照等证明文件，自然人的身份证明</w:t>
      </w:r>
      <w:r>
        <w:rPr>
          <w:rFonts w:hint="eastAsia" w:ascii="宋体" w:hAnsi="宋体" w:cs="宋体"/>
          <w:b/>
          <w:color w:val="000000"/>
          <w:szCs w:val="21"/>
          <w:highlight w:val="none"/>
        </w:rPr>
        <w:t>（提供法人或者其他组织的营业执照，自然人的身份证明复印件加盖公章）；</w:t>
      </w:r>
    </w:p>
    <w:p w14:paraId="6C6F4DA0">
      <w:pPr>
        <w:spacing w:line="360" w:lineRule="auto"/>
        <w:ind w:firstLine="420"/>
        <w:rPr>
          <w:rFonts w:hint="eastAsia" w:ascii="宋体" w:hAnsi="宋体" w:cs="宋体"/>
          <w:bCs/>
          <w:color w:val="000000"/>
          <w:szCs w:val="21"/>
          <w:highlight w:val="none"/>
        </w:rPr>
      </w:pPr>
      <w:r>
        <w:rPr>
          <w:rFonts w:hint="eastAsia" w:ascii="宋体" w:hAnsi="宋体" w:cs="宋体"/>
          <w:bCs/>
          <w:color w:val="000000"/>
          <w:szCs w:val="21"/>
          <w:highlight w:val="none"/>
        </w:rPr>
        <w:t>2．具有良好的商业信誉和健全的财务会计制度，</w:t>
      </w:r>
      <w:r>
        <w:rPr>
          <w:rFonts w:hint="eastAsia" w:ascii="宋体" w:hAnsi="宋体" w:cs="宋体"/>
          <w:b/>
          <w:color w:val="000000"/>
          <w:szCs w:val="21"/>
          <w:highlight w:val="none"/>
        </w:rPr>
        <w:t>提供2024年度或2025年度的财务报表（如为新成立的公司，应提供公司成立之后的财务报表）或响应截止时间前3个月内，由其基本开户银行出具的资信证明或财政部门认可的政府采购专业担保机构出具的磋商担保函</w:t>
      </w:r>
      <w:r>
        <w:rPr>
          <w:rFonts w:hint="eastAsia" w:ascii="宋体" w:hAnsi="宋体" w:cs="宋体"/>
          <w:bCs/>
          <w:color w:val="000000"/>
          <w:szCs w:val="21"/>
          <w:highlight w:val="none"/>
        </w:rPr>
        <w:t>；</w:t>
      </w:r>
    </w:p>
    <w:p w14:paraId="56E8DB46">
      <w:pPr>
        <w:spacing w:line="360" w:lineRule="auto"/>
        <w:ind w:firstLine="420"/>
        <w:rPr>
          <w:rFonts w:hint="eastAsia" w:ascii="宋体" w:hAnsi="宋体" w:cs="宋体"/>
          <w:bCs/>
          <w:color w:val="000000"/>
          <w:szCs w:val="21"/>
          <w:highlight w:val="none"/>
        </w:rPr>
      </w:pPr>
      <w:r>
        <w:rPr>
          <w:rFonts w:hint="eastAsia" w:ascii="宋体" w:hAnsi="宋体" w:cs="宋体"/>
          <w:bCs/>
          <w:color w:val="000000"/>
          <w:szCs w:val="21"/>
          <w:highlight w:val="none"/>
        </w:rPr>
        <w:t>3．具有履行合同所必需的设备和专业技术能力，提供具备履行合同所必需的设备和专业技术能力的证明材料或承诺函</w:t>
      </w:r>
      <w:r>
        <w:rPr>
          <w:rFonts w:hint="eastAsia" w:ascii="宋体" w:hAnsi="宋体" w:cs="宋体"/>
          <w:b/>
          <w:color w:val="000000"/>
          <w:szCs w:val="21"/>
          <w:highlight w:val="none"/>
        </w:rPr>
        <w:t>（提供声明函原件）</w:t>
      </w:r>
      <w:r>
        <w:rPr>
          <w:rFonts w:hint="eastAsia" w:ascii="宋体" w:hAnsi="宋体" w:cs="宋体"/>
          <w:bCs/>
          <w:color w:val="000000"/>
          <w:szCs w:val="21"/>
          <w:highlight w:val="none"/>
        </w:rPr>
        <w:t>；</w:t>
      </w:r>
    </w:p>
    <w:p w14:paraId="036D28C2">
      <w:pPr>
        <w:spacing w:line="360" w:lineRule="auto"/>
        <w:ind w:firstLine="420"/>
        <w:rPr>
          <w:rFonts w:hint="eastAsia" w:ascii="宋体" w:hAnsi="宋体" w:cs="宋体"/>
          <w:bCs/>
          <w:color w:val="000000"/>
          <w:szCs w:val="21"/>
          <w:highlight w:val="none"/>
        </w:rPr>
      </w:pPr>
      <w:r>
        <w:rPr>
          <w:rFonts w:hint="eastAsia" w:ascii="宋体" w:hAnsi="宋体" w:cs="宋体"/>
          <w:bCs/>
          <w:color w:val="000000"/>
          <w:szCs w:val="21"/>
          <w:highlight w:val="none"/>
        </w:rPr>
        <w:t>4．有依法缴纳税收和社会保障资金的良好记录，提供本次采购活动前3个月内，至少1个月缴纳税收和社会保险的凭证，依法享受免缴、缓缴的，</w:t>
      </w:r>
      <w:r>
        <w:rPr>
          <w:rFonts w:hint="eastAsia" w:ascii="宋体" w:hAnsi="宋体" w:cs="宋体"/>
          <w:b/>
          <w:color w:val="000000"/>
          <w:szCs w:val="21"/>
          <w:highlight w:val="none"/>
        </w:rPr>
        <w:t>提供证明材料</w:t>
      </w:r>
      <w:r>
        <w:rPr>
          <w:rFonts w:hint="eastAsia" w:ascii="宋体" w:hAnsi="宋体" w:cs="宋体"/>
          <w:bCs/>
          <w:color w:val="000000"/>
          <w:szCs w:val="21"/>
          <w:highlight w:val="none"/>
        </w:rPr>
        <w:t>；</w:t>
      </w:r>
    </w:p>
    <w:p w14:paraId="281A5BC2">
      <w:pPr>
        <w:spacing w:line="360" w:lineRule="auto"/>
        <w:ind w:firstLine="420"/>
        <w:rPr>
          <w:rFonts w:hint="eastAsia" w:ascii="宋体" w:hAnsi="宋体" w:cs="宋体"/>
          <w:bCs/>
          <w:color w:val="000000"/>
          <w:szCs w:val="21"/>
          <w:highlight w:val="none"/>
        </w:rPr>
      </w:pPr>
      <w:r>
        <w:rPr>
          <w:rFonts w:hint="eastAsia" w:ascii="宋体" w:hAnsi="宋体" w:cs="宋体"/>
          <w:bCs/>
          <w:color w:val="000000"/>
          <w:szCs w:val="21"/>
          <w:highlight w:val="none"/>
        </w:rPr>
        <w:t>5．参加政府采购活动前三年内，在经营活动中没有重大违法记录，</w:t>
      </w:r>
      <w:r>
        <w:rPr>
          <w:rFonts w:hint="eastAsia" w:ascii="宋体" w:hAnsi="宋体" w:cs="宋体"/>
          <w:b/>
          <w:color w:val="000000"/>
          <w:szCs w:val="21"/>
          <w:highlight w:val="none"/>
        </w:rPr>
        <w:t>提供声明函原件</w:t>
      </w:r>
      <w:r>
        <w:rPr>
          <w:rFonts w:hint="eastAsia" w:ascii="宋体" w:hAnsi="宋体" w:cs="宋体"/>
          <w:bCs/>
          <w:color w:val="000000"/>
          <w:szCs w:val="21"/>
          <w:highlight w:val="none"/>
        </w:rPr>
        <w:t>（重大违法记录是指供应商因违法经营受到刑事处罚或责令停产停业、吊销许可证或者执照、较大数额罚款等行政处罚）。</w:t>
      </w:r>
    </w:p>
    <w:p w14:paraId="272FEA1D">
      <w:pPr>
        <w:spacing w:line="360" w:lineRule="auto"/>
        <w:ind w:firstLine="420"/>
        <w:rPr>
          <w:rFonts w:hint="eastAsia" w:ascii="宋体" w:hAnsi="宋体" w:cs="宋体"/>
          <w:color w:val="000000"/>
          <w:szCs w:val="21"/>
          <w:highlight w:val="none"/>
        </w:rPr>
      </w:pPr>
      <w:r>
        <w:rPr>
          <w:rFonts w:hint="eastAsia" w:ascii="宋体" w:hAnsi="宋体" w:cs="宋体"/>
          <w:bCs/>
          <w:color w:val="000000"/>
          <w:szCs w:val="21"/>
          <w:highlight w:val="none"/>
        </w:rPr>
        <w:t>6、</w:t>
      </w:r>
      <w:r>
        <w:rPr>
          <w:rFonts w:hint="eastAsia" w:ascii="宋体" w:hAnsi="宋体" w:cs="宋体"/>
          <w:color w:val="000000"/>
          <w:szCs w:val="21"/>
          <w:highlight w:val="none"/>
        </w:rPr>
        <w:t>法律、行政法规规定的其他条件。</w:t>
      </w:r>
    </w:p>
    <w:p w14:paraId="6886D292">
      <w:pPr>
        <w:spacing w:line="360" w:lineRule="auto"/>
        <w:ind w:firstLine="315"/>
        <w:rPr>
          <w:rFonts w:hint="eastAsia" w:ascii="宋体" w:hAnsi="宋体" w:cs="宋体"/>
          <w:color w:val="000000"/>
          <w:szCs w:val="21"/>
          <w:highlight w:val="none"/>
        </w:rPr>
      </w:pPr>
      <w:r>
        <w:rPr>
          <w:rFonts w:hint="eastAsia" w:ascii="宋体" w:hAnsi="宋体" w:cs="宋体"/>
          <w:color w:val="000000"/>
          <w:szCs w:val="21"/>
          <w:highlight w:val="none"/>
        </w:rPr>
        <w:t>说明：根据《关于在政府采购活动中推行信用承诺制的通知》（宁财购通〔2021〕5号）的规定，适用信用承诺的供应商，对于1至6款证明材料可使用《南京市政府采购供应商信用记录表暨信用承诺书》替代。供应商在成交后，应按采购文件要求，将上述由信用承诺书替代的证明材料提交采购人或采购代理机构核验。经核验无误后，由采购人或采购代理机构发出成交通知书。</w:t>
      </w:r>
    </w:p>
    <w:p w14:paraId="260EC245">
      <w:pPr>
        <w:spacing w:line="360" w:lineRule="auto"/>
        <w:ind w:firstLine="420"/>
        <w:rPr>
          <w:rFonts w:hint="eastAsia" w:ascii="宋体" w:hAnsi="宋体" w:cs="宋体"/>
          <w:bCs/>
          <w:color w:val="000000"/>
          <w:szCs w:val="21"/>
          <w:highlight w:val="none"/>
        </w:rPr>
      </w:pPr>
      <w:r>
        <w:rPr>
          <w:rFonts w:hint="eastAsia" w:ascii="宋体" w:hAnsi="宋体" w:cs="宋体"/>
          <w:bCs/>
          <w:color w:val="000000"/>
          <w:szCs w:val="21"/>
          <w:highlight w:val="none"/>
        </w:rPr>
        <w:t>（二）落实政府采购政策需满足的资格要求：</w:t>
      </w:r>
    </w:p>
    <w:p w14:paraId="34D5AE79">
      <w:pPr>
        <w:ind w:firstLine="420"/>
        <w:rPr>
          <w:rFonts w:hint="eastAsia" w:hAnsi="宋体" w:cs="宋体"/>
          <w:b w:val="0"/>
          <w:bCs/>
          <w:color w:val="000000"/>
          <w:position w:val="0"/>
          <w:sz w:val="21"/>
          <w:szCs w:val="21"/>
          <w:highlight w:val="none"/>
        </w:rPr>
      </w:pPr>
      <w:r>
        <w:rPr>
          <w:rFonts w:hint="eastAsia" w:ascii="宋体" w:hAnsi="宋体" w:cs="宋体"/>
          <w:bCs/>
          <w:color w:val="000000"/>
          <w:szCs w:val="21"/>
          <w:highlight w:val="none"/>
        </w:rPr>
        <w:t>1．中小企业政策</w:t>
      </w:r>
      <w:r>
        <w:rPr>
          <w:rFonts w:hint="eastAsia" w:ascii="宋体" w:hAnsi="宋体" w:cs="宋体"/>
          <w:bCs/>
          <w:color w:val="000000"/>
          <w:szCs w:val="21"/>
          <w:highlight w:val="none"/>
          <w:lang w:eastAsia="zh-CN"/>
        </w:rPr>
        <w:t>：</w:t>
      </w:r>
      <w:r>
        <w:rPr>
          <w:rFonts w:hint="eastAsia" w:hAnsi="宋体" w:cs="宋体"/>
          <w:b w:val="0"/>
          <w:bCs/>
          <w:color w:val="000000"/>
          <w:position w:val="0"/>
          <w:sz w:val="21"/>
          <w:szCs w:val="21"/>
          <w:highlight w:val="none"/>
        </w:rPr>
        <w:t>本项目不面向中小企业预留采购份额。</w:t>
      </w:r>
    </w:p>
    <w:p w14:paraId="2DAFC0C3">
      <w:pPr>
        <w:spacing w:line="360" w:lineRule="auto"/>
        <w:ind w:firstLine="420"/>
        <w:rPr>
          <w:rFonts w:hint="eastAsia" w:ascii="宋体" w:hAnsi="宋体" w:cs="宋体"/>
          <w:bCs/>
          <w:color w:val="000000"/>
          <w:szCs w:val="21"/>
          <w:highlight w:val="none"/>
        </w:rPr>
      </w:pPr>
      <w:r>
        <w:rPr>
          <w:rFonts w:hint="eastAsia" w:ascii="宋体" w:hAnsi="宋体" w:cs="宋体"/>
          <w:bCs/>
          <w:color w:val="000000"/>
          <w:szCs w:val="21"/>
          <w:highlight w:val="none"/>
        </w:rPr>
        <w:t>2．其它落实政府采购政策的资格要求：</w:t>
      </w:r>
      <w:r>
        <w:rPr>
          <w:rFonts w:hint="eastAsia" w:ascii="宋体" w:hAnsi="宋体" w:cs="宋体"/>
          <w:bCs/>
          <w:color w:val="000000"/>
          <w:szCs w:val="21"/>
          <w:highlight w:val="none"/>
          <w:u w:val="single"/>
        </w:rPr>
        <w:t>无</w:t>
      </w:r>
      <w:r>
        <w:rPr>
          <w:rFonts w:hint="eastAsia" w:ascii="宋体" w:hAnsi="宋体" w:cs="宋体"/>
          <w:bCs/>
          <w:color w:val="000000"/>
          <w:szCs w:val="21"/>
          <w:highlight w:val="none"/>
        </w:rPr>
        <w:t>。</w:t>
      </w:r>
    </w:p>
    <w:p w14:paraId="4619EE3B">
      <w:pPr>
        <w:spacing w:line="360" w:lineRule="auto"/>
        <w:ind w:firstLine="420"/>
        <w:rPr>
          <w:rFonts w:hint="eastAsia" w:ascii="宋体" w:hAnsi="宋体" w:cs="宋体"/>
          <w:bCs/>
          <w:color w:val="000000"/>
          <w:szCs w:val="21"/>
          <w:highlight w:val="none"/>
        </w:rPr>
      </w:pPr>
      <w:r>
        <w:rPr>
          <w:rFonts w:hint="eastAsia" w:ascii="宋体" w:hAnsi="宋体" w:cs="宋体"/>
          <w:bCs/>
          <w:color w:val="000000"/>
          <w:szCs w:val="21"/>
          <w:highlight w:val="none"/>
        </w:rPr>
        <w:t>（三）本项目的特定资格要求：</w:t>
      </w:r>
    </w:p>
    <w:p w14:paraId="445887BF">
      <w:pPr>
        <w:spacing w:line="360" w:lineRule="auto"/>
        <w:ind w:firstLine="422"/>
        <w:rPr>
          <w:rFonts w:hint="eastAsia" w:ascii="宋体" w:hAnsi="宋体" w:cs="宋体"/>
          <w:b/>
          <w:color w:val="000000"/>
          <w:szCs w:val="21"/>
          <w:highlight w:val="none"/>
        </w:rPr>
      </w:pPr>
      <w:r>
        <w:rPr>
          <w:rFonts w:hint="eastAsia" w:ascii="宋体" w:hAnsi="宋体" w:cs="宋体"/>
          <w:b/>
          <w:color w:val="000000"/>
          <w:szCs w:val="21"/>
          <w:highlight w:val="none"/>
        </w:rPr>
        <w:t>1.投标人为制造商且所投产品被纳入医疗器械管理的，须提供所投产品有效的《医疗器械生产许可证》（适用于生产Ⅱ类、Ⅲ类医疗器械）或《医疗器械生产备案凭证》（适用于生产Ⅰ类医疗器械）；投标人为代理商且所投产品被纳入医疗器械管理的，须提供所投产品的有效的《医疗器械经营许可证》（适用于Ⅲ类医疗器械）或《第二类医疗器械的经营备案凭证》（适用于Ⅱ类医疗器械）或《医疗器械经营备案凭证》（适用于Ⅰ类医疗器械）及制造商的专项授权（本条适用于进口产品）。所有证件必须在有效期内（证书上产品型号必须与其提供的投标文件《投标报价明细表》中型号一致，否则将作无效投标处理。</w:t>
      </w:r>
    </w:p>
    <w:p w14:paraId="11E8B418">
      <w:pPr>
        <w:spacing w:line="360" w:lineRule="auto"/>
        <w:ind w:firstLine="420"/>
        <w:rPr>
          <w:rFonts w:hint="eastAsia" w:ascii="宋体" w:hAnsi="宋体" w:cs="宋体"/>
          <w:bCs/>
          <w:color w:val="000000"/>
          <w:szCs w:val="21"/>
          <w:highlight w:val="none"/>
        </w:rPr>
      </w:pPr>
      <w:r>
        <w:rPr>
          <w:rFonts w:hint="eastAsia" w:ascii="宋体" w:hAnsi="宋体" w:cs="宋体"/>
          <w:bCs/>
          <w:color w:val="000000"/>
          <w:szCs w:val="21"/>
          <w:highlight w:val="none"/>
        </w:rPr>
        <w:t>（四）投标人存在下列情形的不得参加本次招标活动：</w:t>
      </w:r>
    </w:p>
    <w:p w14:paraId="405CA204">
      <w:pPr>
        <w:spacing w:line="360" w:lineRule="auto"/>
        <w:ind w:firstLine="420"/>
        <w:rPr>
          <w:rFonts w:hint="eastAsia" w:ascii="宋体" w:hAnsi="宋体" w:cs="宋体"/>
          <w:bCs/>
          <w:color w:val="000000"/>
          <w:szCs w:val="21"/>
          <w:highlight w:val="none"/>
        </w:rPr>
      </w:pPr>
      <w:r>
        <w:rPr>
          <w:rFonts w:hint="eastAsia" w:ascii="宋体" w:hAnsi="宋体" w:cs="宋体"/>
          <w:bCs/>
          <w:color w:val="000000"/>
          <w:szCs w:val="21"/>
          <w:highlight w:val="none"/>
        </w:rPr>
        <w:t>1.单位负责人为同一人或者存在直接控股、管理关系的不同投标人，不得参加同一合同项下的政府采购活动。</w:t>
      </w:r>
      <w:r>
        <w:rPr>
          <w:rFonts w:hint="eastAsia" w:ascii="宋体" w:hAnsi="宋体" w:cs="宋体"/>
          <w:b/>
          <w:color w:val="000000"/>
          <w:szCs w:val="21"/>
          <w:highlight w:val="none"/>
        </w:rPr>
        <w:t>（提供承诺书并加盖投标人公章）</w:t>
      </w:r>
    </w:p>
    <w:p w14:paraId="130F016C">
      <w:pPr>
        <w:spacing w:line="360" w:lineRule="auto"/>
        <w:ind w:firstLine="420"/>
        <w:rPr>
          <w:rFonts w:hint="eastAsia" w:ascii="宋体" w:hAnsi="宋体" w:cs="宋体"/>
          <w:bCs/>
          <w:color w:val="000000"/>
          <w:szCs w:val="21"/>
          <w:highlight w:val="none"/>
        </w:rPr>
      </w:pPr>
      <w:r>
        <w:rPr>
          <w:rFonts w:hint="eastAsia" w:ascii="宋体" w:hAnsi="宋体" w:cs="宋体"/>
          <w:bCs/>
          <w:color w:val="000000"/>
          <w:szCs w:val="21"/>
          <w:highlight w:val="none"/>
        </w:rPr>
        <w:t>2.除单一来源项目外，凡为采购项目提供整体设计、规范编制或者项目管理、监理、检测等服务的投标人不得再参加本项目的采购活动。</w:t>
      </w:r>
      <w:r>
        <w:rPr>
          <w:rFonts w:hint="eastAsia" w:ascii="宋体" w:hAnsi="宋体" w:cs="宋体"/>
          <w:b/>
          <w:color w:val="000000"/>
          <w:szCs w:val="21"/>
          <w:highlight w:val="none"/>
        </w:rPr>
        <w:t>（提供承诺书并加盖投标人公章）</w:t>
      </w:r>
    </w:p>
    <w:p w14:paraId="2B2C9C08">
      <w:pPr>
        <w:spacing w:line="360" w:lineRule="auto"/>
        <w:ind w:firstLine="420"/>
        <w:rPr>
          <w:rFonts w:hint="eastAsia" w:ascii="宋体" w:hAnsi="宋体" w:cs="宋体"/>
          <w:bCs/>
          <w:color w:val="000000"/>
          <w:szCs w:val="21"/>
          <w:highlight w:val="none"/>
        </w:rPr>
      </w:pPr>
      <w:r>
        <w:rPr>
          <w:rFonts w:hint="eastAsia" w:ascii="宋体" w:hAnsi="宋体" w:cs="宋体"/>
          <w:bCs/>
          <w:color w:val="000000"/>
          <w:szCs w:val="21"/>
          <w:highlight w:val="none"/>
        </w:rPr>
        <w:t>3.通过“信用中国”网站、中国政府采购网查询投标人在投标截止时间前的信用记录，通过以上查询渠道，投标人被列入失信被执行人、重大税收违法案件当事人名单、政府采购严重违法失信行为记录。</w:t>
      </w:r>
    </w:p>
    <w:p w14:paraId="599579A5">
      <w:pP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三、获取招标文件</w:t>
      </w:r>
      <w:bookmarkEnd w:id="13"/>
      <w:bookmarkEnd w:id="14"/>
      <w:bookmarkEnd w:id="15"/>
      <w:bookmarkEnd w:id="16"/>
    </w:p>
    <w:p w14:paraId="53EBF668">
      <w:pPr>
        <w:spacing w:line="360" w:lineRule="auto"/>
        <w:ind w:firstLine="525"/>
        <w:rPr>
          <w:rFonts w:hint="eastAsia" w:ascii="宋体" w:hAnsi="宋体" w:cs="宋体"/>
          <w:bCs/>
          <w:color w:val="000000"/>
          <w:szCs w:val="21"/>
          <w:highlight w:val="none"/>
        </w:rPr>
      </w:pPr>
      <w:bookmarkStart w:id="17" w:name="_Toc80264700"/>
      <w:r>
        <w:rPr>
          <w:rFonts w:hint="eastAsia" w:ascii="宋体" w:hAnsi="宋体" w:cs="宋体"/>
          <w:bCs/>
          <w:color w:val="000000"/>
          <w:szCs w:val="21"/>
          <w:highlight w:val="none"/>
        </w:rPr>
        <w:t>时间：自招标文件公告发布之日起5个工作日</w:t>
      </w:r>
    </w:p>
    <w:p w14:paraId="1710D839">
      <w:pPr>
        <w:spacing w:line="360" w:lineRule="auto"/>
        <w:ind w:firstLine="525"/>
        <w:rPr>
          <w:rFonts w:hint="eastAsia" w:ascii="宋体" w:hAnsi="宋体" w:cs="宋体"/>
          <w:bCs/>
          <w:color w:val="000000"/>
          <w:szCs w:val="21"/>
          <w:highlight w:val="none"/>
        </w:rPr>
      </w:pPr>
      <w:r>
        <w:rPr>
          <w:rFonts w:hint="eastAsia" w:ascii="宋体" w:hAnsi="宋体" w:cs="宋体"/>
          <w:bCs/>
          <w:color w:val="000000"/>
          <w:szCs w:val="21"/>
          <w:highlight w:val="none"/>
        </w:rPr>
        <w:t>地点：“苏采云”系统</w:t>
      </w:r>
    </w:p>
    <w:p w14:paraId="2E7F9F7B">
      <w:pPr>
        <w:spacing w:line="360" w:lineRule="auto"/>
        <w:ind w:firstLine="525"/>
        <w:rPr>
          <w:rFonts w:hint="eastAsia" w:ascii="宋体" w:hAnsi="宋体" w:cs="宋体"/>
          <w:bCs/>
          <w:color w:val="000000"/>
          <w:szCs w:val="21"/>
          <w:highlight w:val="none"/>
        </w:rPr>
      </w:pPr>
      <w:bookmarkStart w:id="18" w:name="_Toc80792691"/>
      <w:bookmarkStart w:id="19" w:name="_Toc96347854"/>
      <w:bookmarkStart w:id="20" w:name="_Toc93909068"/>
      <w:r>
        <w:rPr>
          <w:rFonts w:hint="eastAsia" w:ascii="宋体" w:hAnsi="宋体" w:cs="宋体"/>
          <w:bCs/>
          <w:color w:val="000000"/>
          <w:szCs w:val="21"/>
          <w:highlight w:val="none"/>
        </w:rPr>
        <w:t>方式：供应商登陆“江苏政府采购网”，在网站首页点击“苏采云”→使用CA锁登录系统(新用户需进行“平台用户注册”)在“可参与项目”中选择“我要参与”→“项目参与”进行登记，参与成功后到“已参与项目”界面中找到该项目下载文件并进行操作。</w:t>
      </w:r>
    </w:p>
    <w:p w14:paraId="4B2E7FA9">
      <w:pPr>
        <w:spacing w:line="360" w:lineRule="auto"/>
        <w:ind w:firstLine="525"/>
        <w:rPr>
          <w:rFonts w:hint="eastAsia" w:ascii="宋体" w:hAnsi="宋体" w:cs="宋体"/>
          <w:bCs/>
          <w:color w:val="000000"/>
          <w:szCs w:val="21"/>
          <w:highlight w:val="none"/>
        </w:rPr>
      </w:pPr>
      <w:r>
        <w:rPr>
          <w:rFonts w:hint="eastAsia" w:ascii="宋体" w:hAnsi="宋体" w:cs="宋体"/>
          <w:bCs/>
          <w:color w:val="000000"/>
          <w:szCs w:val="21"/>
          <w:highlight w:val="none"/>
        </w:rPr>
        <w:t>售价：0.00元</w:t>
      </w:r>
    </w:p>
    <w:p w14:paraId="7BA2F747">
      <w:pP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四、</w:t>
      </w:r>
      <w:bookmarkEnd w:id="17"/>
      <w:bookmarkEnd w:id="18"/>
      <w:r>
        <w:rPr>
          <w:rFonts w:hint="eastAsia" w:ascii="宋体" w:hAnsi="宋体" w:cs="宋体"/>
          <w:b/>
          <w:bCs/>
          <w:color w:val="000000"/>
          <w:szCs w:val="21"/>
          <w:highlight w:val="none"/>
        </w:rPr>
        <w:t>提交投标文件截止时间、开标时间和地点</w:t>
      </w:r>
      <w:bookmarkEnd w:id="19"/>
      <w:bookmarkEnd w:id="20"/>
    </w:p>
    <w:p w14:paraId="5E80401E">
      <w:pPr>
        <w:spacing w:line="360" w:lineRule="auto"/>
        <w:ind w:firstLine="525"/>
        <w:rPr>
          <w:rFonts w:hint="eastAsia" w:ascii="宋体" w:hAnsi="宋体" w:cs="宋体"/>
          <w:bCs/>
          <w:color w:val="000000"/>
          <w:szCs w:val="21"/>
          <w:highlight w:val="none"/>
        </w:rPr>
      </w:pPr>
      <w:r>
        <w:rPr>
          <w:rFonts w:hint="eastAsia" w:ascii="宋体" w:hAnsi="宋体" w:cs="宋体"/>
          <w:bCs/>
          <w:color w:val="000000"/>
          <w:szCs w:val="21"/>
          <w:highlight w:val="none"/>
        </w:rPr>
        <w:t>提交投标文件截止时间、开标时间：</w:t>
      </w:r>
      <w:r>
        <w:rPr>
          <w:rFonts w:hint="eastAsia" w:ascii="宋体" w:hAnsi="宋体" w:cs="宋体"/>
          <w:b/>
          <w:color w:val="000000"/>
          <w:szCs w:val="21"/>
          <w:highlight w:val="none"/>
        </w:rPr>
        <w:t>2026年</w:t>
      </w:r>
      <w:r>
        <w:rPr>
          <w:rFonts w:hint="eastAsia" w:ascii="宋体" w:hAnsi="宋体" w:cs="宋体"/>
          <w:b/>
          <w:color w:val="000000"/>
          <w:szCs w:val="21"/>
          <w:highlight w:val="none"/>
          <w:lang w:val="en-US" w:eastAsia="zh-CN"/>
        </w:rPr>
        <w:t>09</w:t>
      </w:r>
      <w:r>
        <w:rPr>
          <w:rFonts w:hint="eastAsia" w:ascii="宋体" w:hAnsi="宋体" w:cs="宋体"/>
          <w:b/>
          <w:color w:val="000000"/>
          <w:szCs w:val="21"/>
          <w:highlight w:val="none"/>
        </w:rPr>
        <w:t>月</w:t>
      </w:r>
      <w:r>
        <w:rPr>
          <w:rFonts w:hint="eastAsia" w:ascii="宋体" w:hAnsi="宋体" w:cs="宋体"/>
          <w:b/>
          <w:color w:val="000000"/>
          <w:szCs w:val="21"/>
          <w:highlight w:val="none"/>
          <w:lang w:val="en-US" w:eastAsia="zh-CN"/>
        </w:rPr>
        <w:t>09</w:t>
      </w:r>
      <w:r>
        <w:rPr>
          <w:rFonts w:hint="eastAsia" w:ascii="宋体" w:hAnsi="宋体" w:cs="宋体"/>
          <w:b/>
          <w:color w:val="000000"/>
          <w:szCs w:val="21"/>
          <w:highlight w:val="none"/>
        </w:rPr>
        <w:t>日</w:t>
      </w:r>
      <w:r>
        <w:rPr>
          <w:rFonts w:hint="eastAsia" w:ascii="宋体" w:hAnsi="宋体" w:cs="宋体"/>
          <w:b/>
          <w:color w:val="000000"/>
          <w:szCs w:val="21"/>
          <w:highlight w:val="none"/>
          <w:lang w:val="en-US" w:eastAsia="zh-CN"/>
        </w:rPr>
        <w:t>09</w:t>
      </w:r>
      <w:r>
        <w:rPr>
          <w:rFonts w:hint="eastAsia" w:ascii="宋体" w:hAnsi="宋体" w:cs="宋体"/>
          <w:b/>
          <w:color w:val="000000"/>
          <w:szCs w:val="21"/>
          <w:highlight w:val="none"/>
        </w:rPr>
        <w:t>：</w:t>
      </w:r>
      <w:r>
        <w:rPr>
          <w:rFonts w:hint="eastAsia" w:ascii="宋体" w:hAnsi="宋体" w:cs="宋体"/>
          <w:b/>
          <w:color w:val="000000"/>
          <w:szCs w:val="21"/>
          <w:highlight w:val="none"/>
          <w:lang w:val="en-US" w:eastAsia="zh-CN"/>
        </w:rPr>
        <w:t>3</w:t>
      </w:r>
      <w:r>
        <w:rPr>
          <w:rFonts w:hint="eastAsia" w:ascii="宋体" w:hAnsi="宋体" w:cs="宋体"/>
          <w:b/>
          <w:color w:val="000000"/>
          <w:szCs w:val="21"/>
          <w:highlight w:val="none"/>
        </w:rPr>
        <w:t>0（北京时间）</w:t>
      </w:r>
    </w:p>
    <w:p w14:paraId="619E45CA">
      <w:pPr>
        <w:spacing w:line="360" w:lineRule="auto"/>
        <w:ind w:firstLine="525"/>
        <w:rPr>
          <w:rFonts w:hint="eastAsia" w:ascii="宋体" w:hAnsi="宋体" w:cs="宋体"/>
          <w:bCs/>
          <w:color w:val="000000"/>
          <w:szCs w:val="21"/>
          <w:highlight w:val="none"/>
        </w:rPr>
      </w:pPr>
      <w:r>
        <w:rPr>
          <w:rFonts w:hint="eastAsia" w:ascii="宋体" w:hAnsi="宋体" w:cs="宋体"/>
          <w:bCs/>
          <w:color w:val="000000"/>
          <w:szCs w:val="21"/>
          <w:highlight w:val="none"/>
        </w:rPr>
        <w:t>提交投标文件地点：江苏省政府采购管理交易系统（苏采云）（以下简称“苏采云”）（网址： http://jszfcg.jsczt.cn/）</w:t>
      </w:r>
    </w:p>
    <w:p w14:paraId="4FBFF8C9">
      <w:pPr>
        <w:spacing w:line="360" w:lineRule="auto"/>
        <w:ind w:firstLine="420"/>
        <w:rPr>
          <w:rFonts w:hint="eastAsia" w:ascii="宋体" w:hAnsi="宋体" w:cs="宋体"/>
          <w:bCs/>
          <w:color w:val="000000"/>
          <w:szCs w:val="21"/>
          <w:highlight w:val="none"/>
        </w:rPr>
      </w:pPr>
      <w:r>
        <w:rPr>
          <w:rFonts w:hint="eastAsia" w:ascii="宋体" w:hAnsi="宋体" w:cs="宋体"/>
          <w:bCs/>
          <w:color w:val="000000"/>
          <w:szCs w:val="21"/>
          <w:highlight w:val="none"/>
        </w:rPr>
        <w:t>地点：苏采云线上开标大厅</w:t>
      </w:r>
    </w:p>
    <w:p w14:paraId="2D6B657D">
      <w:pPr>
        <w:spacing w:line="360" w:lineRule="auto"/>
        <w:rPr>
          <w:rFonts w:hint="eastAsia" w:ascii="宋体" w:hAnsi="宋体" w:cs="宋体"/>
          <w:b/>
          <w:bCs/>
          <w:color w:val="000000"/>
          <w:szCs w:val="21"/>
          <w:highlight w:val="none"/>
        </w:rPr>
      </w:pPr>
      <w:bookmarkStart w:id="21" w:name="_Toc80792693"/>
      <w:bookmarkStart w:id="22" w:name="_Toc96347855"/>
      <w:bookmarkStart w:id="23" w:name="_Toc93909069"/>
      <w:r>
        <w:rPr>
          <w:rFonts w:hint="eastAsia" w:ascii="宋体" w:hAnsi="宋体" w:cs="宋体"/>
          <w:b/>
          <w:bCs/>
          <w:color w:val="000000"/>
          <w:szCs w:val="21"/>
          <w:highlight w:val="none"/>
        </w:rPr>
        <w:t>五、</w:t>
      </w:r>
      <w:bookmarkEnd w:id="21"/>
      <w:r>
        <w:rPr>
          <w:rFonts w:hint="eastAsia" w:ascii="宋体" w:hAnsi="宋体" w:cs="宋体"/>
          <w:b/>
          <w:bCs/>
          <w:color w:val="000000"/>
          <w:szCs w:val="21"/>
          <w:highlight w:val="none"/>
        </w:rPr>
        <w:t>公告期</w:t>
      </w:r>
      <w:bookmarkEnd w:id="22"/>
      <w:bookmarkEnd w:id="23"/>
      <w:r>
        <w:rPr>
          <w:rFonts w:hint="eastAsia" w:ascii="宋体" w:hAnsi="宋体" w:cs="宋体"/>
          <w:b/>
          <w:bCs/>
          <w:color w:val="000000"/>
          <w:szCs w:val="21"/>
          <w:highlight w:val="none"/>
        </w:rPr>
        <w:t>限</w:t>
      </w:r>
    </w:p>
    <w:p w14:paraId="537AB63A">
      <w:pPr>
        <w:spacing w:line="360" w:lineRule="auto"/>
        <w:ind w:firstLine="525"/>
        <w:rPr>
          <w:rFonts w:hint="eastAsia" w:ascii="宋体" w:hAnsi="宋体" w:cs="宋体"/>
          <w:color w:val="000000"/>
          <w:szCs w:val="21"/>
          <w:highlight w:val="none"/>
        </w:rPr>
      </w:pPr>
      <w:r>
        <w:rPr>
          <w:rFonts w:hint="eastAsia" w:ascii="宋体" w:hAnsi="宋体" w:cs="宋体"/>
          <w:color w:val="000000"/>
          <w:szCs w:val="21"/>
          <w:highlight w:val="none"/>
        </w:rPr>
        <w:t>自本公告发布之日起5个工作日</w:t>
      </w:r>
    </w:p>
    <w:p w14:paraId="52A8D06C">
      <w:pPr>
        <w:spacing w:line="360" w:lineRule="auto"/>
        <w:rPr>
          <w:rFonts w:hint="eastAsia" w:ascii="宋体" w:hAnsi="宋体" w:cs="宋体"/>
          <w:b/>
          <w:bCs/>
          <w:color w:val="000000"/>
          <w:szCs w:val="21"/>
          <w:highlight w:val="none"/>
        </w:rPr>
      </w:pPr>
      <w:bookmarkStart w:id="24" w:name="_Toc96347856"/>
      <w:bookmarkStart w:id="25" w:name="_Toc93909070"/>
      <w:r>
        <w:rPr>
          <w:rFonts w:hint="eastAsia" w:ascii="宋体" w:hAnsi="宋体" w:cs="宋体"/>
          <w:b/>
          <w:bCs/>
          <w:color w:val="000000"/>
          <w:szCs w:val="21"/>
          <w:highlight w:val="none"/>
        </w:rPr>
        <w:t>六、其他补充事宜</w:t>
      </w:r>
      <w:bookmarkEnd w:id="24"/>
      <w:bookmarkEnd w:id="25"/>
    </w:p>
    <w:p w14:paraId="2B6C4680">
      <w:pPr>
        <w:spacing w:line="440" w:lineRule="exact"/>
        <w:ind w:firstLine="420"/>
        <w:rPr>
          <w:rFonts w:hint="eastAsia" w:ascii="宋体" w:hAnsi="宋体" w:cs="宋体"/>
          <w:bCs/>
          <w:color w:val="000000"/>
          <w:szCs w:val="21"/>
          <w:highlight w:val="none"/>
        </w:rPr>
      </w:pPr>
      <w:bookmarkStart w:id="26" w:name="_Toc80264702"/>
      <w:bookmarkStart w:id="27" w:name="_Toc80792694"/>
      <w:bookmarkStart w:id="28" w:name="_Toc96347857"/>
      <w:bookmarkStart w:id="29" w:name="_Toc93909071"/>
      <w:r>
        <w:rPr>
          <w:rFonts w:hint="eastAsia" w:ascii="宋体" w:hAnsi="宋体" w:cs="宋体"/>
          <w:color w:val="000000"/>
          <w:szCs w:val="21"/>
          <w:highlight w:val="none"/>
        </w:rPr>
        <w:t>1．</w:t>
      </w:r>
      <w:r>
        <w:rPr>
          <w:rFonts w:hint="eastAsia" w:ascii="宋体" w:hAnsi="宋体" w:cs="宋体"/>
          <w:bCs/>
          <w:color w:val="000000"/>
          <w:szCs w:val="21"/>
          <w:highlight w:val="none"/>
        </w:rPr>
        <w:t>政府采购支持政策:</w:t>
      </w:r>
    </w:p>
    <w:p w14:paraId="43E5938C">
      <w:pPr>
        <w:spacing w:line="440" w:lineRule="exact"/>
        <w:ind w:firstLine="420"/>
        <w:rPr>
          <w:rFonts w:hint="eastAsia" w:ascii="宋体" w:hAnsi="宋体" w:cs="宋体"/>
          <w:bCs/>
          <w:color w:val="000000"/>
          <w:szCs w:val="21"/>
          <w:highlight w:val="none"/>
        </w:rPr>
      </w:pPr>
      <w:r>
        <w:rPr>
          <w:rFonts w:hint="eastAsia" w:ascii="宋体" w:hAnsi="宋体" w:cs="宋体"/>
          <w:bCs/>
          <w:color w:val="000000"/>
          <w:szCs w:val="21"/>
          <w:highlight w:val="none"/>
        </w:rPr>
        <w:t>（一）《政府采购促进中小企业发展管理办法》</w:t>
      </w:r>
    </w:p>
    <w:p w14:paraId="72E66746">
      <w:pPr>
        <w:spacing w:line="440" w:lineRule="exact"/>
        <w:ind w:firstLine="420"/>
        <w:rPr>
          <w:rFonts w:hint="eastAsia" w:ascii="宋体" w:hAnsi="宋体" w:cs="宋体"/>
          <w:bCs/>
          <w:color w:val="000000"/>
          <w:szCs w:val="21"/>
          <w:highlight w:val="none"/>
        </w:rPr>
      </w:pPr>
      <w:r>
        <w:rPr>
          <w:rFonts w:hint="eastAsia" w:ascii="宋体" w:hAnsi="宋体" w:cs="宋体"/>
          <w:bCs/>
          <w:color w:val="000000"/>
          <w:szCs w:val="21"/>
          <w:highlight w:val="none"/>
        </w:rPr>
        <w:t>（二）《关于政府采购支持监狱企业发展有关问题的通知》</w:t>
      </w:r>
    </w:p>
    <w:p w14:paraId="46372693">
      <w:pPr>
        <w:spacing w:line="440" w:lineRule="exact"/>
        <w:ind w:firstLine="420"/>
        <w:rPr>
          <w:rFonts w:hint="eastAsia" w:ascii="宋体" w:hAnsi="宋体" w:cs="宋体"/>
          <w:bCs/>
          <w:color w:val="000000"/>
          <w:szCs w:val="21"/>
          <w:highlight w:val="none"/>
        </w:rPr>
      </w:pPr>
      <w:r>
        <w:rPr>
          <w:rFonts w:hint="eastAsia" w:ascii="宋体" w:hAnsi="宋体" w:cs="宋体"/>
          <w:bCs/>
          <w:color w:val="000000"/>
          <w:szCs w:val="21"/>
          <w:highlight w:val="none"/>
        </w:rPr>
        <w:t>（三）《关于促进残疾人就业政府采购政策的通知》</w:t>
      </w:r>
    </w:p>
    <w:p w14:paraId="222A2DCE">
      <w:pPr>
        <w:spacing w:line="440" w:lineRule="exact"/>
        <w:ind w:firstLine="420"/>
        <w:rPr>
          <w:rFonts w:hint="eastAsia" w:ascii="宋体" w:hAnsi="宋体" w:cs="宋体"/>
          <w:bCs/>
          <w:color w:val="000000"/>
          <w:szCs w:val="21"/>
          <w:highlight w:val="none"/>
        </w:rPr>
      </w:pPr>
      <w:r>
        <w:rPr>
          <w:rFonts w:hint="eastAsia" w:ascii="宋体" w:hAnsi="宋体" w:cs="宋体"/>
          <w:bCs/>
          <w:color w:val="000000"/>
          <w:szCs w:val="21"/>
          <w:highlight w:val="none"/>
        </w:rPr>
        <w:t>（四）《关于调整优化节能产品、环境标志产品政府采购执行机制的通知》</w:t>
      </w:r>
    </w:p>
    <w:p w14:paraId="1A6C98DA">
      <w:pPr>
        <w:spacing w:line="440" w:lineRule="exact"/>
        <w:ind w:firstLine="420"/>
        <w:rPr>
          <w:rFonts w:hint="eastAsia" w:ascii="宋体" w:hAnsi="宋体" w:cs="宋体"/>
          <w:bCs/>
          <w:color w:val="000000"/>
          <w:szCs w:val="21"/>
          <w:highlight w:val="none"/>
        </w:rPr>
      </w:pPr>
      <w:r>
        <w:rPr>
          <w:rFonts w:hint="eastAsia" w:ascii="宋体" w:hAnsi="宋体" w:cs="宋体"/>
          <w:bCs/>
          <w:color w:val="000000"/>
          <w:szCs w:val="21"/>
          <w:highlight w:val="none"/>
        </w:rPr>
        <w:t>（五）《关于做好政府采购支持企业发展有关事项的通知》</w:t>
      </w:r>
    </w:p>
    <w:p w14:paraId="26E4E9C9">
      <w:pPr>
        <w:spacing w:line="440" w:lineRule="exact"/>
        <w:ind w:firstLine="420"/>
        <w:rPr>
          <w:rFonts w:hint="eastAsia" w:ascii="宋体" w:hAnsi="宋体" w:cs="宋体"/>
          <w:bCs/>
          <w:color w:val="000000"/>
          <w:szCs w:val="21"/>
          <w:highlight w:val="none"/>
        </w:rPr>
      </w:pPr>
      <w:r>
        <w:rPr>
          <w:rFonts w:hint="eastAsia" w:ascii="宋体" w:hAnsi="宋体" w:cs="宋体"/>
          <w:bCs/>
          <w:color w:val="000000"/>
          <w:szCs w:val="21"/>
          <w:highlight w:val="none"/>
        </w:rPr>
        <w:t>（六）《国务院办公厅关于在政府采购中实施本国产品标准及相关政策的通知》、关于贯彻落实《国务院办公厅关于在政府采购中实施本国产品标准及相关政策的通知》的意见</w:t>
      </w:r>
    </w:p>
    <w:p w14:paraId="4875A63C">
      <w:pPr>
        <w:spacing w:line="440" w:lineRule="exact"/>
        <w:ind w:firstLine="420"/>
        <w:rPr>
          <w:rFonts w:hint="eastAsia" w:ascii="宋体" w:hAnsi="宋体" w:cs="宋体"/>
          <w:color w:val="000000"/>
          <w:szCs w:val="21"/>
          <w:highlight w:val="none"/>
        </w:rPr>
      </w:pPr>
      <w:r>
        <w:rPr>
          <w:rFonts w:hint="eastAsia" w:ascii="宋体" w:hAnsi="宋体" w:cs="宋体"/>
          <w:color w:val="000000"/>
          <w:szCs w:val="21"/>
          <w:highlight w:val="none"/>
        </w:rPr>
        <w:t>2．政府采购信用承诺</w:t>
      </w:r>
    </w:p>
    <w:p w14:paraId="56A7C365">
      <w:pPr>
        <w:spacing w:line="440" w:lineRule="exact"/>
        <w:ind w:firstLine="525"/>
        <w:jc w:val="left"/>
        <w:rPr>
          <w:rFonts w:hint="eastAsia" w:ascii="宋体" w:hAnsi="宋体" w:cs="宋体"/>
          <w:bCs/>
          <w:color w:val="000000"/>
          <w:szCs w:val="21"/>
          <w:highlight w:val="none"/>
        </w:rPr>
      </w:pPr>
      <w:r>
        <w:rPr>
          <w:rFonts w:hint="eastAsia" w:ascii="宋体" w:hAnsi="宋体" w:cs="宋体"/>
          <w:bCs/>
          <w:color w:val="000000"/>
          <w:szCs w:val="21"/>
          <w:highlight w:val="none"/>
        </w:rPr>
        <w:t>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w:t>
      </w:r>
      <w:r>
        <w:rPr>
          <w:rFonts w:hint="eastAsia" w:ascii="宋体" w:hAnsi="宋体" w:cs="宋体"/>
          <w:color w:val="000000"/>
          <w:szCs w:val="21"/>
          <w:highlight w:val="none"/>
        </w:rPr>
        <w:t>‘南京市政府采购供应商诚信档案’系统链接打开系统页面</w:t>
      </w:r>
      <w:r>
        <w:rPr>
          <w:rFonts w:hint="eastAsia" w:ascii="宋体" w:hAnsi="宋体" w:cs="宋体"/>
          <w:bCs/>
          <w:color w:val="000000"/>
          <w:szCs w:val="21"/>
          <w:highlight w:val="none"/>
        </w:rPr>
        <w:t>（http://180.101.238.212:8280/hodeframe2018_cxda/index.action;jsessionid=769BA9C8E1729422E7173B991C8EC1E5）登录（未注册的供应商应先点击‘供应商注册点这里’并按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由于特殊原因未及时注册的供应商可先行获取招标文件，但必须在提交投标文件截止日两天前办理。</w:t>
      </w:r>
    </w:p>
    <w:p w14:paraId="09502914">
      <w:pPr>
        <w:spacing w:line="440" w:lineRule="exact"/>
        <w:ind w:firstLine="525"/>
        <w:rPr>
          <w:rFonts w:hint="eastAsia" w:ascii="宋体" w:hAnsi="宋体" w:cs="宋体"/>
          <w:bCs/>
          <w:color w:val="000000"/>
          <w:szCs w:val="21"/>
          <w:highlight w:val="none"/>
        </w:rPr>
      </w:pPr>
      <w:r>
        <w:rPr>
          <w:rFonts w:hint="eastAsia" w:ascii="宋体" w:hAnsi="宋体" w:cs="宋体"/>
          <w:bCs/>
          <w:color w:val="000000"/>
          <w:szCs w:val="21"/>
          <w:highlight w:val="none"/>
        </w:rPr>
        <w:t>在政府采购资格审查环节，供应商只需提供书面《南京市政府采购供应商信用记录表暨信用承诺书》，即可替代以下证明材料：</w:t>
      </w:r>
    </w:p>
    <w:p w14:paraId="62E7D3A4">
      <w:pPr>
        <w:spacing w:line="440" w:lineRule="exact"/>
        <w:ind w:firstLine="525"/>
        <w:rPr>
          <w:rFonts w:hint="eastAsia" w:ascii="宋体" w:hAnsi="宋体" w:cs="宋体"/>
          <w:bCs/>
          <w:color w:val="000000"/>
          <w:szCs w:val="21"/>
          <w:highlight w:val="none"/>
        </w:rPr>
      </w:pPr>
      <w:r>
        <w:rPr>
          <w:rFonts w:hint="eastAsia" w:ascii="宋体" w:hAnsi="宋体" w:cs="宋体"/>
          <w:bCs/>
          <w:color w:val="000000"/>
          <w:szCs w:val="21"/>
          <w:highlight w:val="none"/>
        </w:rPr>
        <w:t>（1）符合国家相关规定的财务状况报告；</w:t>
      </w:r>
    </w:p>
    <w:p w14:paraId="0D13DB3A">
      <w:pPr>
        <w:spacing w:line="440" w:lineRule="exact"/>
        <w:ind w:firstLine="525"/>
        <w:rPr>
          <w:rFonts w:hint="eastAsia" w:ascii="宋体" w:hAnsi="宋体" w:cs="宋体"/>
          <w:bCs/>
          <w:color w:val="000000"/>
          <w:szCs w:val="21"/>
          <w:highlight w:val="none"/>
        </w:rPr>
      </w:pPr>
      <w:r>
        <w:rPr>
          <w:rFonts w:hint="eastAsia" w:ascii="宋体" w:hAnsi="宋体" w:cs="宋体"/>
          <w:bCs/>
          <w:color w:val="000000"/>
          <w:szCs w:val="21"/>
          <w:highlight w:val="none"/>
        </w:rPr>
        <w:t>（2）依法缴纳税收的证明材料；</w:t>
      </w:r>
    </w:p>
    <w:p w14:paraId="74509204">
      <w:pPr>
        <w:spacing w:line="440" w:lineRule="exact"/>
        <w:ind w:firstLine="525"/>
        <w:rPr>
          <w:rFonts w:hint="eastAsia" w:ascii="宋体" w:hAnsi="宋体" w:cs="宋体"/>
          <w:bCs/>
          <w:color w:val="000000"/>
          <w:szCs w:val="21"/>
          <w:highlight w:val="none"/>
        </w:rPr>
      </w:pPr>
      <w:r>
        <w:rPr>
          <w:rFonts w:hint="eastAsia" w:ascii="宋体" w:hAnsi="宋体" w:cs="宋体"/>
          <w:bCs/>
          <w:color w:val="000000"/>
          <w:szCs w:val="21"/>
          <w:highlight w:val="none"/>
        </w:rPr>
        <w:t>（3）依法缴纳社会保障资金的证明材料；</w:t>
      </w:r>
    </w:p>
    <w:p w14:paraId="75D9A86A">
      <w:pPr>
        <w:spacing w:line="440" w:lineRule="exact"/>
        <w:ind w:firstLine="525"/>
        <w:rPr>
          <w:rFonts w:hint="eastAsia" w:ascii="宋体" w:hAnsi="宋体" w:cs="宋体"/>
          <w:bCs/>
          <w:color w:val="000000"/>
          <w:szCs w:val="21"/>
          <w:highlight w:val="none"/>
        </w:rPr>
      </w:pPr>
      <w:r>
        <w:rPr>
          <w:rFonts w:hint="eastAsia" w:ascii="宋体" w:hAnsi="宋体" w:cs="宋体"/>
          <w:bCs/>
          <w:color w:val="000000"/>
          <w:szCs w:val="21"/>
          <w:highlight w:val="none"/>
        </w:rPr>
        <w:t>（4）具备履行政府采购合同所必需的设备和专业技术能力的证明材料；</w:t>
      </w:r>
    </w:p>
    <w:p w14:paraId="5BC7BB90">
      <w:pPr>
        <w:spacing w:line="440" w:lineRule="exact"/>
        <w:ind w:firstLine="525"/>
        <w:rPr>
          <w:rFonts w:hint="eastAsia" w:ascii="宋体" w:hAnsi="宋体" w:cs="宋体"/>
          <w:bCs/>
          <w:color w:val="000000"/>
          <w:szCs w:val="21"/>
          <w:highlight w:val="none"/>
        </w:rPr>
      </w:pPr>
      <w:r>
        <w:rPr>
          <w:rFonts w:hint="eastAsia" w:ascii="宋体" w:hAnsi="宋体" w:cs="宋体"/>
          <w:bCs/>
          <w:color w:val="000000"/>
          <w:szCs w:val="21"/>
          <w:highlight w:val="none"/>
        </w:rPr>
        <w:t>（5）参加政府采购活动前三年内在经营活动中没有重大违法记录的证明材料；</w:t>
      </w:r>
    </w:p>
    <w:p w14:paraId="776EEA29">
      <w:pPr>
        <w:spacing w:line="440" w:lineRule="exact"/>
        <w:ind w:firstLine="525"/>
        <w:rPr>
          <w:rFonts w:hint="eastAsia" w:ascii="宋体" w:hAnsi="宋体" w:cs="宋体"/>
          <w:bCs/>
          <w:color w:val="000000"/>
          <w:szCs w:val="21"/>
          <w:highlight w:val="none"/>
        </w:rPr>
      </w:pPr>
      <w:r>
        <w:rPr>
          <w:rFonts w:hint="eastAsia" w:ascii="宋体" w:hAnsi="宋体" w:cs="宋体"/>
          <w:bCs/>
          <w:color w:val="000000"/>
          <w:szCs w:val="21"/>
          <w:highlight w:val="none"/>
        </w:rPr>
        <w:t>（6）未被列入失信被执行人、重大税收违法失信主体、政府采购严重违法失信行为记录名单的证明材料。</w:t>
      </w:r>
    </w:p>
    <w:p w14:paraId="2F3FDB56">
      <w:pPr>
        <w:spacing w:line="440" w:lineRule="exact"/>
        <w:ind w:firstLine="525"/>
        <w:rPr>
          <w:rFonts w:hint="eastAsia" w:ascii="宋体" w:hAnsi="宋体" w:cs="宋体"/>
          <w:bCs/>
          <w:color w:val="000000"/>
          <w:szCs w:val="21"/>
          <w:highlight w:val="none"/>
        </w:rPr>
      </w:pPr>
      <w:r>
        <w:rPr>
          <w:rFonts w:hint="eastAsia" w:ascii="宋体" w:hAnsi="宋体" w:cs="宋体"/>
          <w:bCs/>
          <w:color w:val="000000"/>
          <w:szCs w:val="21"/>
          <w:highlight w:val="none"/>
        </w:rPr>
        <w:t>供应商在中标（成交）后，应按采购文件要求，将上述由信用承诺书替代的证明材料提交采购人或采购代理机构核验。经核验无误后，由采购人或采购代理机构发出中标（成交）通知书。</w:t>
      </w:r>
    </w:p>
    <w:p w14:paraId="47E74899">
      <w:pPr>
        <w:spacing w:line="440" w:lineRule="exact"/>
        <w:ind w:firstLine="525"/>
        <w:rPr>
          <w:rFonts w:hint="eastAsia" w:ascii="宋体" w:hAnsi="宋体" w:cs="宋体"/>
          <w:bCs/>
          <w:color w:val="000000"/>
          <w:szCs w:val="21"/>
          <w:highlight w:val="none"/>
        </w:rPr>
      </w:pPr>
      <w:r>
        <w:rPr>
          <w:rFonts w:hint="eastAsia" w:ascii="宋体" w:hAnsi="宋体" w:cs="宋体"/>
          <w:bCs/>
          <w:color w:val="000000"/>
          <w:szCs w:val="21"/>
          <w:highlight w:val="none"/>
        </w:rPr>
        <w:t>供应商涉及以下情形的，不适用信用承诺：</w:t>
      </w:r>
    </w:p>
    <w:p w14:paraId="6FB02022">
      <w:pPr>
        <w:spacing w:line="440" w:lineRule="exact"/>
        <w:ind w:firstLine="525"/>
        <w:rPr>
          <w:rFonts w:hint="eastAsia" w:ascii="宋体" w:hAnsi="宋体" w:cs="宋体"/>
          <w:bCs/>
          <w:color w:val="000000"/>
          <w:szCs w:val="21"/>
          <w:highlight w:val="none"/>
        </w:rPr>
      </w:pPr>
      <w:r>
        <w:rPr>
          <w:rFonts w:hint="eastAsia" w:ascii="宋体" w:hAnsi="宋体" w:cs="宋体"/>
          <w:bCs/>
          <w:color w:val="000000"/>
          <w:szCs w:val="21"/>
          <w:highlight w:val="none"/>
        </w:rPr>
        <w:t>（1）供应商被列入严重失信主体名单；</w:t>
      </w:r>
    </w:p>
    <w:p w14:paraId="34DCE151">
      <w:pPr>
        <w:spacing w:line="440" w:lineRule="exact"/>
        <w:ind w:firstLine="525"/>
        <w:rPr>
          <w:rFonts w:hint="eastAsia" w:ascii="宋体" w:hAnsi="宋体" w:cs="宋体"/>
          <w:bCs/>
          <w:color w:val="000000"/>
          <w:szCs w:val="21"/>
          <w:highlight w:val="none"/>
        </w:rPr>
      </w:pPr>
      <w:r>
        <w:rPr>
          <w:rFonts w:hint="eastAsia" w:ascii="宋体" w:hAnsi="宋体" w:cs="宋体"/>
          <w:bCs/>
          <w:color w:val="000000"/>
          <w:szCs w:val="21"/>
          <w:highlight w:val="none"/>
        </w:rPr>
        <w:t>（2）被相关监管部门作出行政处罚且尚在处罚有效期内；</w:t>
      </w:r>
    </w:p>
    <w:p w14:paraId="13F0857A">
      <w:pPr>
        <w:spacing w:line="440" w:lineRule="exact"/>
        <w:ind w:firstLine="525"/>
        <w:rPr>
          <w:rFonts w:hint="eastAsia" w:ascii="宋体" w:hAnsi="宋体" w:cs="宋体"/>
          <w:bCs/>
          <w:color w:val="000000"/>
          <w:szCs w:val="21"/>
          <w:highlight w:val="none"/>
        </w:rPr>
      </w:pPr>
      <w:r>
        <w:rPr>
          <w:rFonts w:hint="eastAsia" w:ascii="宋体" w:hAnsi="宋体" w:cs="宋体"/>
          <w:bCs/>
          <w:color w:val="000000"/>
          <w:szCs w:val="21"/>
          <w:highlight w:val="none"/>
        </w:rPr>
        <w:t>（3）其他法律、行政法规规定的不适用信用承诺的情形。</w:t>
      </w:r>
    </w:p>
    <w:p w14:paraId="186B7E33">
      <w:pPr>
        <w:spacing w:line="440" w:lineRule="exact"/>
        <w:ind w:firstLine="525"/>
        <w:rPr>
          <w:rFonts w:hint="eastAsia" w:ascii="宋体" w:hAnsi="宋体" w:cs="宋体"/>
          <w:bCs/>
          <w:color w:val="000000"/>
          <w:szCs w:val="21"/>
          <w:highlight w:val="none"/>
        </w:rPr>
      </w:pPr>
      <w:r>
        <w:rPr>
          <w:rFonts w:hint="eastAsia" w:ascii="宋体" w:hAnsi="宋体" w:cs="宋体"/>
          <w:bCs/>
          <w:color w:val="000000"/>
          <w:szCs w:val="21"/>
          <w:highlight w:val="none"/>
        </w:rPr>
        <w:t>供应商对信用承诺内容的真实性、合法性、有效性负责。如作出虚假信用承诺，视同为“提供虚假材料谋取中标、成交”的违法行为。</w:t>
      </w:r>
    </w:p>
    <w:p w14:paraId="5BB56117">
      <w:pPr>
        <w:spacing w:line="440" w:lineRule="exact"/>
        <w:ind w:firstLine="420"/>
        <w:rPr>
          <w:rFonts w:hint="eastAsia" w:ascii="宋体" w:hAnsi="宋体" w:cs="宋体"/>
          <w:bCs/>
          <w:color w:val="000000"/>
          <w:szCs w:val="21"/>
          <w:highlight w:val="none"/>
        </w:rPr>
      </w:pPr>
      <w:r>
        <w:rPr>
          <w:rFonts w:hint="eastAsia" w:ascii="宋体" w:hAnsi="宋体" w:cs="宋体"/>
          <w:bCs/>
          <w:color w:val="000000"/>
          <w:szCs w:val="21"/>
          <w:highlight w:val="none"/>
        </w:rPr>
        <w:t>3、潜在供应商访问政府采购管理交易系统（苏采云）的网络地址和方法：</w:t>
      </w:r>
    </w:p>
    <w:p w14:paraId="0A5966A1">
      <w:pPr>
        <w:spacing w:line="440" w:lineRule="exact"/>
        <w:ind w:firstLine="420"/>
        <w:rPr>
          <w:rFonts w:hint="eastAsia" w:ascii="宋体" w:hAnsi="宋体" w:cs="宋体"/>
          <w:bCs/>
          <w:color w:val="000000"/>
          <w:szCs w:val="21"/>
          <w:highlight w:val="none"/>
        </w:rPr>
      </w:pPr>
      <w:r>
        <w:rPr>
          <w:rFonts w:hint="eastAsia" w:ascii="宋体" w:hAnsi="宋体" w:cs="宋体"/>
          <w:bCs/>
          <w:color w:val="000000"/>
          <w:szCs w:val="21"/>
          <w:highlight w:val="none"/>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083AB47D">
      <w:pPr>
        <w:spacing w:line="440" w:lineRule="exact"/>
        <w:ind w:firstLine="420"/>
        <w:rPr>
          <w:rFonts w:hint="eastAsia" w:ascii="宋体" w:hAnsi="宋体" w:cs="宋体"/>
          <w:bCs/>
          <w:color w:val="000000"/>
          <w:szCs w:val="21"/>
          <w:highlight w:val="none"/>
        </w:rPr>
      </w:pPr>
      <w:r>
        <w:rPr>
          <w:rFonts w:hint="eastAsia" w:ascii="宋体" w:hAnsi="宋体" w:cs="宋体"/>
          <w:bCs/>
          <w:color w:val="000000"/>
          <w:szCs w:val="21"/>
          <w:highlight w:val="none"/>
        </w:rPr>
        <w:t>（2）“CA数字证书”的获取：供应商需办理CA锁，“苏采云”系统目前仅支持“苏采云”系统下的政务CA，省内各地区办理的“苏采云”系统下的政务CA全省通用。</w:t>
      </w:r>
    </w:p>
    <w:p w14:paraId="120BC7C7">
      <w:pPr>
        <w:spacing w:line="440" w:lineRule="exact"/>
        <w:ind w:firstLine="420"/>
        <w:rPr>
          <w:rFonts w:hint="eastAsia" w:ascii="宋体" w:hAnsi="宋体" w:cs="宋体"/>
          <w:bCs/>
          <w:color w:val="000000"/>
          <w:szCs w:val="21"/>
          <w:highlight w:val="none"/>
        </w:rPr>
      </w:pPr>
      <w:r>
        <w:rPr>
          <w:rFonts w:hint="eastAsia" w:ascii="宋体" w:hAnsi="宋体" w:cs="宋体"/>
          <w:bCs/>
          <w:color w:val="000000"/>
          <w:szCs w:val="21"/>
          <w:highlight w:val="none"/>
          <w:lang w:eastAsia="zh-CN"/>
        </w:rPr>
        <w:t>（</w:t>
      </w:r>
      <w:r>
        <w:rPr>
          <w:rFonts w:hint="eastAsia" w:ascii="宋体" w:hAnsi="宋体" w:cs="宋体"/>
          <w:bCs/>
          <w:color w:val="000000"/>
          <w:szCs w:val="21"/>
          <w:highlight w:val="none"/>
          <w:lang w:val="en-US" w:eastAsia="zh-CN"/>
        </w:rPr>
        <w:t>3</w:t>
      </w:r>
      <w:r>
        <w:rPr>
          <w:rFonts w:hint="eastAsia" w:ascii="宋体" w:hAnsi="宋体" w:cs="宋体"/>
          <w:bCs/>
          <w:color w:val="000000"/>
          <w:szCs w:val="21"/>
          <w:highlight w:val="none"/>
          <w:lang w:eastAsia="zh-CN"/>
        </w:rPr>
        <w:t>）</w:t>
      </w:r>
      <w:r>
        <w:rPr>
          <w:rFonts w:hint="eastAsia" w:ascii="宋体" w:hAnsi="宋体" w:cs="宋体"/>
          <w:bCs/>
          <w:color w:val="000000"/>
          <w:szCs w:val="21"/>
          <w:highlight w:val="none"/>
        </w:rPr>
        <w:t>“CA数字证书”的办理材料以及供应商操作手册详见：http://jsxcmm.com/help/gys.html。</w:t>
      </w:r>
    </w:p>
    <w:p w14:paraId="2F2724E6">
      <w:pPr>
        <w:spacing w:line="440" w:lineRule="exact"/>
        <w:ind w:firstLine="420"/>
        <w:rPr>
          <w:rFonts w:hint="eastAsia" w:ascii="宋体" w:hAnsi="宋体" w:cs="宋体"/>
          <w:bCs/>
          <w:color w:val="000000"/>
          <w:szCs w:val="21"/>
          <w:highlight w:val="none"/>
        </w:rPr>
      </w:pPr>
      <w:r>
        <w:rPr>
          <w:rFonts w:hint="eastAsia" w:ascii="宋体" w:hAnsi="宋体" w:cs="宋体"/>
          <w:bCs/>
          <w:color w:val="000000"/>
          <w:szCs w:val="21"/>
          <w:highlight w:val="none"/>
        </w:rPr>
        <w:t>（4）潜在供应商访问“苏采云”系统的网络地址和方法：“苏采云”系统的网址：http://jszfcg.jsczt.cn/jszc/login。</w:t>
      </w:r>
    </w:p>
    <w:p w14:paraId="00FAE1B8">
      <w:pPr>
        <w:spacing w:line="440" w:lineRule="exact"/>
        <w:ind w:firstLine="420"/>
        <w:rPr>
          <w:rFonts w:hint="eastAsia" w:ascii="宋体" w:hAnsi="宋体" w:cs="宋体"/>
          <w:bCs/>
          <w:color w:val="000000"/>
          <w:szCs w:val="21"/>
          <w:highlight w:val="none"/>
        </w:rPr>
      </w:pPr>
      <w:r>
        <w:rPr>
          <w:rFonts w:hint="eastAsia" w:ascii="宋体" w:hAnsi="宋体" w:cs="宋体"/>
          <w:bCs/>
          <w:color w:val="000000"/>
          <w:szCs w:val="21"/>
          <w:highlight w:val="none"/>
        </w:rPr>
        <w:t>（5）采购文件（后缀名为“.kedt”）、供应商操作手册及政府采购客户端工具也可通过“苏采云”系统--已报名项目--报名详情页面内相应链接进行下载。</w:t>
      </w:r>
    </w:p>
    <w:p w14:paraId="62124DE9">
      <w:pPr>
        <w:spacing w:line="440" w:lineRule="exact"/>
        <w:ind w:firstLine="420"/>
        <w:rPr>
          <w:rFonts w:hint="eastAsia" w:ascii="宋体" w:hAnsi="宋体" w:cs="宋体"/>
          <w:bCs/>
          <w:color w:val="000000"/>
          <w:szCs w:val="21"/>
          <w:highlight w:val="none"/>
        </w:rPr>
      </w:pPr>
      <w:r>
        <w:rPr>
          <w:rFonts w:hint="eastAsia" w:ascii="宋体" w:hAnsi="宋体" w:cs="宋体"/>
          <w:bCs/>
          <w:color w:val="000000"/>
          <w:szCs w:val="21"/>
          <w:highlight w:val="none"/>
        </w:rPr>
        <w:t>（6）招标代理机构（采购代理机构）将数据电文形式的采购文件加载至“苏采云”系统，供潜在供应商下载或者查阅。</w:t>
      </w:r>
    </w:p>
    <w:p w14:paraId="141CDE3A">
      <w:pPr>
        <w:spacing w:line="440" w:lineRule="exact"/>
        <w:ind w:firstLine="420"/>
        <w:rPr>
          <w:rFonts w:hint="eastAsia" w:ascii="宋体" w:hAnsi="宋体" w:cs="宋体"/>
          <w:bCs/>
          <w:color w:val="000000"/>
          <w:szCs w:val="21"/>
          <w:highlight w:val="none"/>
        </w:rPr>
      </w:pPr>
      <w:r>
        <w:rPr>
          <w:rFonts w:hint="eastAsia" w:ascii="宋体" w:hAnsi="宋体" w:cs="宋体"/>
          <w:bCs/>
          <w:color w:val="000000"/>
          <w:szCs w:val="21"/>
          <w:highlight w:val="none"/>
        </w:rPr>
        <w:t>（7）苏采云系统使用谷歌浏览器参与不见面开标。</w:t>
      </w:r>
    </w:p>
    <w:p w14:paraId="1962CBF5">
      <w:pPr>
        <w:spacing w:line="440" w:lineRule="exact"/>
        <w:ind w:firstLine="420"/>
        <w:rPr>
          <w:rFonts w:hint="eastAsia" w:ascii="宋体" w:hAnsi="宋体" w:cs="宋体"/>
          <w:bCs/>
          <w:color w:val="000000"/>
          <w:szCs w:val="21"/>
          <w:highlight w:val="none"/>
        </w:rPr>
      </w:pPr>
      <w:r>
        <w:rPr>
          <w:rFonts w:hint="eastAsia" w:ascii="宋体" w:hAnsi="宋体" w:cs="宋体"/>
          <w:bCs/>
          <w:color w:val="000000"/>
          <w:szCs w:val="21"/>
          <w:highlight w:val="none"/>
        </w:rPr>
        <w:t>（8）“苏采云”南京地区客服热线025-83633744、025-83633743。</w:t>
      </w:r>
    </w:p>
    <w:p w14:paraId="420958D9">
      <w:pPr>
        <w:spacing w:line="360" w:lineRule="auto"/>
        <w:ind w:firstLine="420"/>
        <w:rPr>
          <w:rFonts w:hint="eastAsia" w:ascii="宋体" w:hAnsi="宋体" w:cs="宋体"/>
          <w:bCs/>
          <w:color w:val="000000"/>
          <w:szCs w:val="21"/>
          <w:highlight w:val="none"/>
        </w:rPr>
      </w:pPr>
      <w:r>
        <w:rPr>
          <w:rFonts w:hint="eastAsia" w:ascii="宋体" w:hAnsi="宋体" w:cs="宋体"/>
          <w:bCs/>
          <w:color w:val="000000"/>
          <w:szCs w:val="21"/>
          <w:highlight w:val="none"/>
        </w:rPr>
        <w:t>4、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p>
    <w:p w14:paraId="778CE272">
      <w:pPr>
        <w:spacing w:line="360" w:lineRule="auto"/>
        <w:rPr>
          <w:rFonts w:hint="eastAsia" w:ascii="宋体" w:hAnsi="宋体" w:cs="宋体"/>
          <w:bCs/>
          <w:color w:val="000000"/>
          <w:szCs w:val="21"/>
          <w:highlight w:val="none"/>
        </w:rPr>
      </w:pPr>
      <w:r>
        <w:rPr>
          <w:rFonts w:hint="eastAsia" w:ascii="宋体" w:hAnsi="宋体" w:cs="宋体"/>
          <w:b/>
          <w:bCs/>
          <w:color w:val="000000"/>
          <w:szCs w:val="21"/>
          <w:highlight w:val="none"/>
        </w:rPr>
        <w:t>七、</w:t>
      </w:r>
      <w:bookmarkEnd w:id="26"/>
      <w:bookmarkEnd w:id="27"/>
      <w:r>
        <w:rPr>
          <w:rFonts w:hint="eastAsia" w:ascii="宋体" w:hAnsi="宋体" w:cs="宋体"/>
          <w:b/>
          <w:bCs/>
          <w:color w:val="000000"/>
          <w:szCs w:val="21"/>
          <w:highlight w:val="none"/>
        </w:rPr>
        <w:t>对本次招标提出询问，请按以下方式联系。</w:t>
      </w:r>
      <w:bookmarkEnd w:id="28"/>
      <w:bookmarkEnd w:id="29"/>
    </w:p>
    <w:p w14:paraId="7F2D31C7">
      <w:pPr>
        <w:spacing w:line="360" w:lineRule="auto"/>
        <w:ind w:firstLine="525"/>
        <w:rPr>
          <w:rFonts w:hint="eastAsia" w:ascii="宋体" w:hAnsi="宋体" w:cs="宋体"/>
          <w:color w:val="000000"/>
          <w:szCs w:val="21"/>
          <w:highlight w:val="none"/>
        </w:rPr>
      </w:pPr>
      <w:bookmarkStart w:id="30" w:name="_Toc28359085"/>
      <w:r>
        <w:rPr>
          <w:rFonts w:hint="eastAsia" w:ascii="宋体" w:hAnsi="宋体" w:cs="宋体"/>
          <w:color w:val="000000"/>
          <w:szCs w:val="21"/>
          <w:highlight w:val="none"/>
        </w:rPr>
        <w:t>1．采购人信息</w:t>
      </w:r>
    </w:p>
    <w:p w14:paraId="28DCEF5A">
      <w:pPr>
        <w:spacing w:line="360" w:lineRule="auto"/>
        <w:ind w:firstLine="525"/>
        <w:rPr>
          <w:rFonts w:hint="eastAsia" w:ascii="宋体" w:hAnsi="宋体" w:cs="宋体"/>
          <w:color w:val="000000"/>
          <w:szCs w:val="21"/>
          <w:highlight w:val="none"/>
        </w:rPr>
      </w:pPr>
      <w:r>
        <w:rPr>
          <w:rFonts w:hint="eastAsia" w:ascii="宋体" w:hAnsi="宋体" w:cs="宋体"/>
          <w:color w:val="000000"/>
          <w:szCs w:val="21"/>
          <w:highlight w:val="none"/>
        </w:rPr>
        <w:t>单位名称：南京红十字血液中心</w:t>
      </w:r>
    </w:p>
    <w:p w14:paraId="45064387">
      <w:pPr>
        <w:spacing w:line="360" w:lineRule="auto"/>
        <w:ind w:firstLine="525"/>
        <w:rPr>
          <w:rFonts w:hint="eastAsia" w:ascii="宋体" w:hAnsi="宋体" w:cs="宋体"/>
          <w:color w:val="000000"/>
          <w:szCs w:val="21"/>
          <w:highlight w:val="none"/>
        </w:rPr>
      </w:pPr>
      <w:r>
        <w:rPr>
          <w:rFonts w:hint="eastAsia" w:ascii="宋体" w:hAnsi="宋体" w:cs="宋体"/>
          <w:color w:val="000000"/>
          <w:szCs w:val="21"/>
          <w:highlight w:val="none"/>
        </w:rPr>
        <w:t>单位地址：南京市鼓楼区紫竹林3号</w:t>
      </w:r>
    </w:p>
    <w:p w14:paraId="33E13F0A">
      <w:pPr>
        <w:spacing w:line="360" w:lineRule="auto"/>
        <w:ind w:firstLine="525"/>
        <w:rPr>
          <w:rFonts w:hint="eastAsia" w:ascii="宋体" w:hAnsi="宋体" w:cs="宋体"/>
          <w:color w:val="000000"/>
          <w:szCs w:val="21"/>
          <w:highlight w:val="none"/>
        </w:rPr>
      </w:pPr>
      <w:r>
        <w:rPr>
          <w:rFonts w:hint="eastAsia" w:ascii="宋体" w:hAnsi="宋体" w:cs="宋体"/>
          <w:color w:val="000000"/>
          <w:szCs w:val="21"/>
          <w:highlight w:val="none"/>
        </w:rPr>
        <w:t>联系人：于老师</w:t>
      </w:r>
    </w:p>
    <w:p w14:paraId="3C2CE491">
      <w:pPr>
        <w:spacing w:line="360" w:lineRule="auto"/>
        <w:ind w:firstLine="525"/>
        <w:rPr>
          <w:rFonts w:hint="eastAsia" w:ascii="宋体" w:hAnsi="宋体" w:cs="宋体"/>
          <w:color w:val="000000"/>
          <w:szCs w:val="21"/>
          <w:highlight w:val="none"/>
        </w:rPr>
      </w:pPr>
      <w:r>
        <w:rPr>
          <w:rFonts w:hint="eastAsia" w:ascii="宋体" w:hAnsi="宋体" w:cs="宋体"/>
          <w:color w:val="000000"/>
          <w:szCs w:val="21"/>
          <w:highlight w:val="none"/>
        </w:rPr>
        <w:t>联系电话：</w:t>
      </w:r>
      <w:r>
        <w:rPr>
          <w:rStyle w:val="271"/>
          <w:rFonts w:ascii="宋体" w:hAnsi="宋体" w:eastAsia="宋体" w:cs="宋体"/>
          <w:color w:val="000000"/>
          <w:sz w:val="21"/>
          <w:szCs w:val="21"/>
          <w:highlight w:val="none"/>
        </w:rPr>
        <w:t>025-83774121</w:t>
      </w:r>
    </w:p>
    <w:p w14:paraId="41CDF63F">
      <w:pPr>
        <w:spacing w:line="360" w:lineRule="auto"/>
        <w:ind w:firstLine="525"/>
        <w:rPr>
          <w:rFonts w:hint="eastAsia" w:ascii="宋体" w:hAnsi="宋体" w:cs="宋体"/>
          <w:color w:val="000000"/>
          <w:szCs w:val="21"/>
          <w:highlight w:val="none"/>
        </w:rPr>
      </w:pPr>
      <w:r>
        <w:rPr>
          <w:rFonts w:hint="eastAsia" w:ascii="宋体" w:hAnsi="宋体" w:cs="宋体"/>
          <w:color w:val="000000"/>
          <w:szCs w:val="21"/>
          <w:highlight w:val="none"/>
        </w:rPr>
        <w:t>2．采购代理机构信息（如有）</w:t>
      </w:r>
    </w:p>
    <w:p w14:paraId="31B8351A">
      <w:pPr>
        <w:spacing w:line="360" w:lineRule="auto"/>
        <w:ind w:firstLine="525"/>
        <w:rPr>
          <w:rFonts w:hint="eastAsia" w:ascii="宋体" w:hAnsi="宋体" w:cs="宋体"/>
          <w:color w:val="000000"/>
          <w:szCs w:val="21"/>
          <w:highlight w:val="none"/>
        </w:rPr>
      </w:pPr>
      <w:r>
        <w:rPr>
          <w:rFonts w:hint="eastAsia" w:ascii="宋体" w:hAnsi="宋体" w:cs="宋体"/>
          <w:color w:val="000000"/>
          <w:szCs w:val="21"/>
          <w:highlight w:val="none"/>
        </w:rPr>
        <w:t>单位名称：江苏省招标中心有限公司</w:t>
      </w:r>
    </w:p>
    <w:p w14:paraId="4D51AF01">
      <w:pPr>
        <w:spacing w:line="360" w:lineRule="auto"/>
        <w:ind w:firstLine="525"/>
        <w:rPr>
          <w:rFonts w:hint="eastAsia" w:ascii="宋体" w:hAnsi="宋体" w:cs="宋体"/>
          <w:color w:val="000000"/>
          <w:szCs w:val="21"/>
          <w:highlight w:val="none"/>
        </w:rPr>
      </w:pPr>
      <w:r>
        <w:rPr>
          <w:rFonts w:hint="eastAsia" w:ascii="宋体" w:hAnsi="宋体" w:cs="宋体"/>
          <w:color w:val="000000"/>
          <w:szCs w:val="21"/>
          <w:highlight w:val="none"/>
        </w:rPr>
        <w:t>单位地址：南京市鼓楼区郑和中路118号</w:t>
      </w:r>
    </w:p>
    <w:p w14:paraId="0EFF415E">
      <w:pPr>
        <w:spacing w:line="360" w:lineRule="auto"/>
        <w:ind w:firstLine="525"/>
        <w:rPr>
          <w:rFonts w:hint="eastAsia" w:ascii="宋体" w:hAnsi="宋体" w:cs="宋体"/>
          <w:color w:val="000000"/>
          <w:szCs w:val="21"/>
          <w:highlight w:val="none"/>
        </w:rPr>
      </w:pPr>
      <w:r>
        <w:rPr>
          <w:rFonts w:hint="eastAsia" w:ascii="宋体" w:hAnsi="宋体" w:cs="宋体"/>
          <w:color w:val="000000"/>
          <w:szCs w:val="21"/>
          <w:highlight w:val="none"/>
        </w:rPr>
        <w:t>联系人：王牌、孙宁、孙雯雯、于海涛</w:t>
      </w:r>
    </w:p>
    <w:p w14:paraId="49A2E261">
      <w:pPr>
        <w:spacing w:line="360" w:lineRule="auto"/>
        <w:ind w:firstLine="525"/>
        <w:rPr>
          <w:rFonts w:hint="eastAsia" w:ascii="宋体" w:hAnsi="宋体" w:cs="宋体"/>
          <w:color w:val="000000"/>
          <w:szCs w:val="21"/>
          <w:highlight w:val="none"/>
        </w:rPr>
      </w:pPr>
      <w:r>
        <w:rPr>
          <w:rFonts w:hint="eastAsia" w:ascii="宋体" w:hAnsi="宋体" w:cs="宋体"/>
          <w:color w:val="000000"/>
          <w:szCs w:val="21"/>
          <w:highlight w:val="none"/>
        </w:rPr>
        <w:t>联系方式：025-82281899</w:t>
      </w:r>
    </w:p>
    <w:p w14:paraId="35B9C322">
      <w:pPr>
        <w:spacing w:line="360" w:lineRule="auto"/>
        <w:ind w:firstLine="525"/>
        <w:rPr>
          <w:rFonts w:hint="eastAsia" w:ascii="宋体" w:hAnsi="宋体" w:cs="宋体"/>
          <w:color w:val="000000"/>
          <w:szCs w:val="21"/>
          <w:highlight w:val="none"/>
        </w:rPr>
      </w:pPr>
      <w:r>
        <w:rPr>
          <w:rFonts w:hint="eastAsia" w:ascii="宋体" w:hAnsi="宋体" w:cs="宋体"/>
          <w:color w:val="000000"/>
          <w:szCs w:val="21"/>
          <w:highlight w:val="none"/>
        </w:rPr>
        <w:t>3．项目联系方式</w:t>
      </w:r>
    </w:p>
    <w:p w14:paraId="4DF6E356">
      <w:pPr>
        <w:spacing w:line="360" w:lineRule="auto"/>
        <w:ind w:firstLine="525"/>
        <w:rPr>
          <w:rFonts w:hint="eastAsia" w:ascii="宋体" w:hAnsi="宋体" w:cs="宋体"/>
          <w:color w:val="000000"/>
          <w:szCs w:val="21"/>
          <w:highlight w:val="none"/>
        </w:rPr>
      </w:pPr>
      <w:r>
        <w:rPr>
          <w:rFonts w:hint="eastAsia" w:ascii="宋体" w:hAnsi="宋体" w:cs="宋体"/>
          <w:color w:val="000000"/>
          <w:szCs w:val="21"/>
          <w:highlight w:val="none"/>
        </w:rPr>
        <w:t>项目联系人：王牌、孙宁、孙雯雯、于海涛</w:t>
      </w:r>
    </w:p>
    <w:p w14:paraId="5133B055">
      <w:pPr>
        <w:spacing w:line="360" w:lineRule="auto"/>
        <w:ind w:firstLine="525"/>
        <w:rPr>
          <w:rFonts w:hint="eastAsia" w:ascii="宋体" w:hAnsi="宋体" w:cs="宋体"/>
          <w:color w:val="000000"/>
          <w:szCs w:val="21"/>
          <w:highlight w:val="none"/>
        </w:rPr>
      </w:pPr>
      <w:r>
        <w:rPr>
          <w:rFonts w:hint="eastAsia" w:ascii="宋体" w:hAnsi="宋体" w:cs="宋体"/>
          <w:color w:val="000000"/>
          <w:szCs w:val="21"/>
          <w:highlight w:val="none"/>
        </w:rPr>
        <w:t>电 话：025-82281899</w:t>
      </w:r>
      <w:bookmarkEnd w:id="30"/>
    </w:p>
    <w:p w14:paraId="491B9DA8">
      <w:pPr>
        <w:pStyle w:val="232"/>
        <w:numPr>
          <w:ilvl w:val="0"/>
          <w:numId w:val="1"/>
        </w:numPr>
        <w:rPr>
          <w:rFonts w:ascii="Times New Roman" w:hAnsi="Times New Roman"/>
          <w:color w:val="000000"/>
          <w:highlight w:val="none"/>
        </w:rPr>
      </w:pPr>
      <w:bookmarkStart w:id="31" w:name="_Toc71561877"/>
      <w:bookmarkStart w:id="32" w:name="_Toc80264704"/>
      <w:r>
        <w:rPr>
          <w:rFonts w:ascii="Times New Roman" w:hAnsi="Times New Roman"/>
          <w:color w:val="000000"/>
          <w:highlight w:val="none"/>
        </w:rPr>
        <w:br w:type="page" w:clear="all"/>
      </w:r>
      <w:bookmarkEnd w:id="31"/>
      <w:bookmarkStart w:id="33" w:name="_Toc107246212"/>
      <w:r>
        <w:rPr>
          <w:rFonts w:ascii="Times New Roman" w:hAnsi="Times New Roman"/>
          <w:color w:val="000000"/>
          <w:highlight w:val="none"/>
        </w:rPr>
        <w:t>投标人须知</w:t>
      </w:r>
      <w:bookmarkEnd w:id="32"/>
      <w:bookmarkEnd w:id="33"/>
    </w:p>
    <w:p w14:paraId="3A976D3A">
      <w:pPr>
        <w:jc w:val="center"/>
        <w:rPr>
          <w:b/>
          <w:bCs/>
          <w:color w:val="000000"/>
          <w:sz w:val="32"/>
          <w:szCs w:val="32"/>
          <w:highlight w:val="none"/>
        </w:rPr>
      </w:pPr>
      <w:r>
        <w:rPr>
          <w:b/>
          <w:bCs/>
          <w:color w:val="000000"/>
          <w:sz w:val="32"/>
          <w:szCs w:val="32"/>
          <w:highlight w:val="none"/>
        </w:rPr>
        <w:t>投标人须知前附表</w:t>
      </w:r>
    </w:p>
    <w:p w14:paraId="53F73EF5">
      <w:pPr>
        <w:spacing w:line="360" w:lineRule="auto"/>
        <w:jc w:val="center"/>
        <w:rPr>
          <w:color w:val="000000"/>
          <w:highlight w:val="none"/>
        </w:rPr>
      </w:pPr>
      <w:r>
        <w:rPr>
          <w:color w:val="000000"/>
          <w:highlight w:val="none"/>
        </w:rPr>
        <w:t>本表是对《投标人须知》正文的具体补充和修改，如有矛盾，以本《前附表》为准。</w:t>
      </w:r>
    </w:p>
    <w:tbl>
      <w:tblPr>
        <w:tblStyle w:val="29"/>
        <w:tblW w:w="101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9"/>
        <w:gridCol w:w="850"/>
        <w:gridCol w:w="2249"/>
        <w:gridCol w:w="6383"/>
      </w:tblGrid>
      <w:tr w14:paraId="404C69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9" w:type="dxa"/>
            <w:noWrap w:val="0"/>
            <w:vAlign w:val="center"/>
          </w:tcPr>
          <w:p w14:paraId="7380C3CE">
            <w:pPr>
              <w:pStyle w:val="259"/>
              <w:spacing w:line="360" w:lineRule="auto"/>
              <w:jc w:val="center"/>
              <w:rPr>
                <w:rFonts w:ascii="Times New Roman" w:hAnsi="Times New Roman"/>
                <w:b/>
                <w:color w:val="000000"/>
                <w:sz w:val="21"/>
                <w:highlight w:val="none"/>
              </w:rPr>
            </w:pPr>
            <w:r>
              <w:rPr>
                <w:rFonts w:ascii="Times New Roman" w:hAnsi="Times New Roman"/>
                <w:b/>
                <w:color w:val="000000"/>
                <w:sz w:val="21"/>
                <w:highlight w:val="none"/>
              </w:rPr>
              <w:t>序号</w:t>
            </w:r>
          </w:p>
        </w:tc>
        <w:tc>
          <w:tcPr>
            <w:tcW w:w="850" w:type="dxa"/>
            <w:noWrap w:val="0"/>
            <w:vAlign w:val="center"/>
          </w:tcPr>
          <w:p w14:paraId="5013B6EA">
            <w:pPr>
              <w:pStyle w:val="259"/>
              <w:spacing w:line="360" w:lineRule="auto"/>
              <w:jc w:val="center"/>
              <w:rPr>
                <w:rFonts w:ascii="Times New Roman" w:hAnsi="Times New Roman"/>
                <w:b/>
                <w:color w:val="000000"/>
                <w:sz w:val="21"/>
                <w:highlight w:val="none"/>
              </w:rPr>
            </w:pPr>
            <w:r>
              <w:rPr>
                <w:rFonts w:ascii="Times New Roman" w:hAnsi="Times New Roman"/>
                <w:b/>
                <w:color w:val="000000"/>
                <w:sz w:val="21"/>
                <w:highlight w:val="none"/>
              </w:rPr>
              <w:t>条款号</w:t>
            </w:r>
          </w:p>
        </w:tc>
        <w:tc>
          <w:tcPr>
            <w:tcW w:w="2249" w:type="dxa"/>
            <w:noWrap w:val="0"/>
            <w:vAlign w:val="center"/>
          </w:tcPr>
          <w:p w14:paraId="7D8B217C">
            <w:pPr>
              <w:pStyle w:val="259"/>
              <w:spacing w:line="360" w:lineRule="auto"/>
              <w:jc w:val="center"/>
              <w:rPr>
                <w:rFonts w:ascii="Times New Roman" w:hAnsi="Times New Roman"/>
                <w:b/>
                <w:color w:val="000000"/>
                <w:sz w:val="21"/>
                <w:highlight w:val="none"/>
              </w:rPr>
            </w:pPr>
            <w:r>
              <w:rPr>
                <w:rFonts w:ascii="Times New Roman" w:hAnsi="Times New Roman"/>
                <w:b/>
                <w:color w:val="000000"/>
                <w:sz w:val="21"/>
                <w:highlight w:val="none"/>
              </w:rPr>
              <w:t>条款名称</w:t>
            </w:r>
          </w:p>
        </w:tc>
        <w:tc>
          <w:tcPr>
            <w:tcW w:w="6383" w:type="dxa"/>
            <w:noWrap w:val="0"/>
            <w:vAlign w:val="center"/>
          </w:tcPr>
          <w:p w14:paraId="2B0CE522">
            <w:pPr>
              <w:pStyle w:val="259"/>
              <w:spacing w:line="360" w:lineRule="auto"/>
              <w:jc w:val="center"/>
              <w:rPr>
                <w:rFonts w:ascii="Times New Roman" w:hAnsi="Times New Roman"/>
                <w:b/>
                <w:color w:val="000000"/>
                <w:sz w:val="21"/>
                <w:highlight w:val="none"/>
              </w:rPr>
            </w:pPr>
            <w:r>
              <w:rPr>
                <w:rFonts w:ascii="Times New Roman" w:hAnsi="Times New Roman"/>
                <w:b/>
                <w:color w:val="000000"/>
                <w:sz w:val="21"/>
                <w:highlight w:val="none"/>
              </w:rPr>
              <w:t>编列内容规定</w:t>
            </w:r>
          </w:p>
        </w:tc>
      </w:tr>
      <w:tr w14:paraId="63897C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9" w:type="dxa"/>
            <w:noWrap w:val="0"/>
            <w:vAlign w:val="center"/>
          </w:tcPr>
          <w:p w14:paraId="517E275E">
            <w:pPr>
              <w:pStyle w:val="259"/>
              <w:spacing w:line="360" w:lineRule="auto"/>
              <w:jc w:val="center"/>
              <w:rPr>
                <w:rFonts w:ascii="Times New Roman" w:hAnsi="Times New Roman"/>
                <w:color w:val="000000"/>
                <w:sz w:val="21"/>
                <w:highlight w:val="none"/>
              </w:rPr>
            </w:pPr>
            <w:r>
              <w:rPr>
                <w:rFonts w:ascii="Times New Roman" w:hAnsi="Times New Roman"/>
                <w:color w:val="000000"/>
                <w:sz w:val="21"/>
                <w:highlight w:val="none"/>
              </w:rPr>
              <w:t>1</w:t>
            </w:r>
          </w:p>
        </w:tc>
        <w:tc>
          <w:tcPr>
            <w:tcW w:w="850" w:type="dxa"/>
            <w:noWrap w:val="0"/>
            <w:vAlign w:val="center"/>
          </w:tcPr>
          <w:p w14:paraId="5472E4D2">
            <w:pPr>
              <w:pStyle w:val="259"/>
              <w:spacing w:line="360" w:lineRule="auto"/>
              <w:jc w:val="center"/>
              <w:rPr>
                <w:rFonts w:ascii="Times New Roman" w:hAnsi="Times New Roman"/>
                <w:color w:val="000000"/>
                <w:sz w:val="21"/>
                <w:highlight w:val="none"/>
              </w:rPr>
            </w:pPr>
            <w:r>
              <w:rPr>
                <w:rFonts w:ascii="Times New Roman" w:hAnsi="Times New Roman"/>
                <w:color w:val="000000"/>
                <w:sz w:val="21"/>
                <w:highlight w:val="none"/>
              </w:rPr>
              <w:t>2.1</w:t>
            </w:r>
          </w:p>
        </w:tc>
        <w:tc>
          <w:tcPr>
            <w:tcW w:w="2249" w:type="dxa"/>
            <w:noWrap w:val="0"/>
            <w:vAlign w:val="center"/>
          </w:tcPr>
          <w:p w14:paraId="2A6EE525">
            <w:pPr>
              <w:pStyle w:val="259"/>
              <w:spacing w:line="360" w:lineRule="auto"/>
              <w:jc w:val="left"/>
              <w:rPr>
                <w:rFonts w:ascii="Times New Roman" w:hAnsi="Times New Roman"/>
                <w:color w:val="000000"/>
                <w:sz w:val="21"/>
                <w:highlight w:val="none"/>
              </w:rPr>
            </w:pPr>
            <w:r>
              <w:rPr>
                <w:rFonts w:ascii="Times New Roman" w:hAnsi="Times New Roman"/>
                <w:color w:val="000000"/>
                <w:sz w:val="21"/>
                <w:highlight w:val="none"/>
              </w:rPr>
              <w:t>采购人</w:t>
            </w:r>
          </w:p>
        </w:tc>
        <w:tc>
          <w:tcPr>
            <w:tcW w:w="6383" w:type="dxa"/>
            <w:noWrap w:val="0"/>
            <w:vAlign w:val="center"/>
          </w:tcPr>
          <w:p w14:paraId="2C54C93F">
            <w:pPr>
              <w:pStyle w:val="256"/>
              <w:spacing w:line="360" w:lineRule="auto"/>
              <w:rPr>
                <w:rFonts w:ascii="Times New Roman" w:hAnsi="Times New Roman" w:eastAsia="宋体" w:cs="Times New Roman"/>
                <w:color w:val="000000"/>
                <w:sz w:val="21"/>
                <w:szCs w:val="21"/>
                <w:highlight w:val="none"/>
                <w:lang w:val="en-US" w:bidi="ar-SA"/>
              </w:rPr>
            </w:pPr>
            <w:r>
              <w:rPr>
                <w:rFonts w:ascii="Times New Roman" w:hAnsi="Times New Roman" w:cs="Times New Roman"/>
                <w:color w:val="000000"/>
                <w:sz w:val="21"/>
                <w:szCs w:val="21"/>
                <w:highlight w:val="none"/>
                <w:lang w:val="en-US" w:bidi="ar-SA"/>
              </w:rPr>
              <w:t>名称：南京</w:t>
            </w:r>
            <w:r>
              <w:rPr>
                <w:rFonts w:ascii="Times New Roman" w:hAnsi="Times New Roman" w:eastAsia="宋体" w:cs="Times New Roman"/>
                <w:color w:val="000000"/>
                <w:sz w:val="21"/>
                <w:szCs w:val="21"/>
                <w:highlight w:val="none"/>
                <w:lang w:val="en-US" w:bidi="ar-SA"/>
              </w:rPr>
              <w:t>红十字血液中心</w:t>
            </w:r>
          </w:p>
          <w:p w14:paraId="6A75CCA9">
            <w:pPr>
              <w:pStyle w:val="256"/>
              <w:spacing w:line="360" w:lineRule="auto"/>
              <w:rPr>
                <w:rFonts w:ascii="Times New Roman" w:hAnsi="Times New Roman" w:eastAsia="宋体" w:cs="Times New Roman"/>
                <w:color w:val="000000"/>
                <w:sz w:val="21"/>
                <w:szCs w:val="21"/>
                <w:highlight w:val="none"/>
                <w:lang w:val="en-US" w:bidi="ar-SA"/>
              </w:rPr>
            </w:pPr>
            <w:r>
              <w:rPr>
                <w:rFonts w:ascii="Times New Roman" w:hAnsi="Times New Roman" w:eastAsia="宋体" w:cs="Times New Roman"/>
                <w:color w:val="000000"/>
                <w:sz w:val="21"/>
                <w:szCs w:val="21"/>
                <w:highlight w:val="none"/>
                <w:lang w:val="en-US" w:bidi="ar-SA"/>
              </w:rPr>
              <w:t>地址：南京市鼓楼区紫竹林3号</w:t>
            </w:r>
          </w:p>
          <w:p w14:paraId="680B86C0">
            <w:pPr>
              <w:pStyle w:val="256"/>
              <w:spacing w:line="360" w:lineRule="auto"/>
              <w:rPr>
                <w:rFonts w:ascii="Times New Roman" w:hAnsi="Times New Roman" w:eastAsia="宋体" w:cs="Times New Roman"/>
                <w:color w:val="000000"/>
                <w:sz w:val="21"/>
                <w:szCs w:val="21"/>
                <w:highlight w:val="none"/>
                <w:lang w:val="en-US" w:bidi="ar-SA"/>
              </w:rPr>
            </w:pPr>
            <w:r>
              <w:rPr>
                <w:rFonts w:ascii="Times New Roman" w:hAnsi="Times New Roman" w:eastAsia="宋体" w:cs="Times New Roman"/>
                <w:color w:val="000000"/>
                <w:sz w:val="21"/>
                <w:szCs w:val="21"/>
                <w:highlight w:val="none"/>
                <w:lang w:val="en-US" w:bidi="ar-SA"/>
              </w:rPr>
              <w:t>联系人：于老师</w:t>
            </w:r>
          </w:p>
          <w:p w14:paraId="1102C856">
            <w:pPr>
              <w:pStyle w:val="256"/>
              <w:spacing w:line="360" w:lineRule="auto"/>
              <w:rPr>
                <w:color w:val="000000"/>
                <w:szCs w:val="21"/>
                <w:highlight w:val="none"/>
              </w:rPr>
            </w:pPr>
            <w:r>
              <w:rPr>
                <w:rFonts w:ascii="Times New Roman" w:hAnsi="Times New Roman" w:eastAsia="宋体" w:cs="Times New Roman"/>
                <w:color w:val="000000"/>
                <w:sz w:val="21"/>
                <w:szCs w:val="21"/>
                <w:highlight w:val="none"/>
                <w:lang w:val="en-US" w:bidi="ar-SA"/>
              </w:rPr>
              <w:t>联系电话：025-83774121</w:t>
            </w:r>
          </w:p>
        </w:tc>
      </w:tr>
      <w:tr w14:paraId="42C583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8" w:hRule="atLeast"/>
          <w:jc w:val="center"/>
        </w:trPr>
        <w:tc>
          <w:tcPr>
            <w:tcW w:w="679" w:type="dxa"/>
            <w:noWrap w:val="0"/>
            <w:vAlign w:val="center"/>
          </w:tcPr>
          <w:p w14:paraId="396BCC9C">
            <w:pPr>
              <w:pStyle w:val="259"/>
              <w:spacing w:line="360" w:lineRule="auto"/>
              <w:jc w:val="center"/>
              <w:rPr>
                <w:rFonts w:ascii="Times New Roman" w:hAnsi="Times New Roman"/>
                <w:color w:val="000000"/>
                <w:sz w:val="21"/>
                <w:highlight w:val="none"/>
              </w:rPr>
            </w:pPr>
            <w:r>
              <w:rPr>
                <w:rFonts w:ascii="Times New Roman" w:hAnsi="Times New Roman"/>
                <w:color w:val="000000"/>
                <w:sz w:val="21"/>
                <w:highlight w:val="none"/>
              </w:rPr>
              <w:t>2</w:t>
            </w:r>
          </w:p>
        </w:tc>
        <w:tc>
          <w:tcPr>
            <w:tcW w:w="850" w:type="dxa"/>
            <w:noWrap w:val="0"/>
            <w:vAlign w:val="center"/>
          </w:tcPr>
          <w:p w14:paraId="01111699">
            <w:pPr>
              <w:pStyle w:val="259"/>
              <w:spacing w:line="360" w:lineRule="auto"/>
              <w:jc w:val="center"/>
              <w:rPr>
                <w:rFonts w:ascii="Times New Roman" w:hAnsi="Times New Roman"/>
                <w:color w:val="000000"/>
                <w:sz w:val="21"/>
                <w:highlight w:val="none"/>
              </w:rPr>
            </w:pPr>
            <w:r>
              <w:rPr>
                <w:rFonts w:ascii="Times New Roman" w:hAnsi="Times New Roman"/>
                <w:color w:val="000000"/>
                <w:sz w:val="21"/>
                <w:highlight w:val="none"/>
              </w:rPr>
              <w:t>2.2</w:t>
            </w:r>
          </w:p>
        </w:tc>
        <w:tc>
          <w:tcPr>
            <w:tcW w:w="2249" w:type="dxa"/>
            <w:noWrap w:val="0"/>
            <w:vAlign w:val="center"/>
          </w:tcPr>
          <w:p w14:paraId="4C95FC32">
            <w:pPr>
              <w:pStyle w:val="256"/>
              <w:spacing w:line="360" w:lineRule="auto"/>
              <w:rPr>
                <w:rFonts w:ascii="Times New Roman" w:hAnsi="Times New Roman" w:cs="Times New Roman"/>
                <w:color w:val="000000"/>
                <w:sz w:val="21"/>
                <w:szCs w:val="21"/>
                <w:highlight w:val="none"/>
                <w:lang w:val="en-US" w:bidi="ar-SA"/>
              </w:rPr>
            </w:pPr>
            <w:r>
              <w:rPr>
                <w:rFonts w:ascii="Times New Roman" w:hAnsi="Times New Roman" w:cs="Times New Roman"/>
                <w:color w:val="000000"/>
                <w:sz w:val="21"/>
                <w:szCs w:val="21"/>
                <w:highlight w:val="none"/>
                <w:lang w:val="en-US" w:bidi="ar-SA"/>
              </w:rPr>
              <w:t>采购代理机构</w:t>
            </w:r>
          </w:p>
        </w:tc>
        <w:tc>
          <w:tcPr>
            <w:tcW w:w="6383" w:type="dxa"/>
            <w:noWrap w:val="0"/>
            <w:vAlign w:val="center"/>
          </w:tcPr>
          <w:p w14:paraId="70A7EDEC">
            <w:pPr>
              <w:pStyle w:val="256"/>
              <w:spacing w:line="360" w:lineRule="auto"/>
              <w:rPr>
                <w:rFonts w:ascii="Times New Roman" w:hAnsi="Times New Roman" w:cs="Times New Roman"/>
                <w:color w:val="000000"/>
                <w:sz w:val="21"/>
                <w:szCs w:val="21"/>
                <w:highlight w:val="none"/>
                <w:lang w:val="en-US" w:bidi="ar-SA"/>
              </w:rPr>
            </w:pPr>
            <w:r>
              <w:rPr>
                <w:rFonts w:ascii="Times New Roman" w:hAnsi="Times New Roman" w:cs="Times New Roman"/>
                <w:color w:val="000000"/>
                <w:sz w:val="21"/>
                <w:szCs w:val="21"/>
                <w:highlight w:val="none"/>
                <w:lang w:val="en-US" w:bidi="ar-SA"/>
              </w:rPr>
              <w:t>名称：江苏省招标中心有限公司</w:t>
            </w:r>
          </w:p>
          <w:p w14:paraId="5B96E3AF">
            <w:pPr>
              <w:pStyle w:val="256"/>
              <w:spacing w:line="360" w:lineRule="auto"/>
              <w:rPr>
                <w:rFonts w:ascii="Times New Roman" w:hAnsi="Times New Roman" w:cs="Times New Roman"/>
                <w:color w:val="000000"/>
                <w:sz w:val="21"/>
                <w:szCs w:val="21"/>
                <w:highlight w:val="none"/>
                <w:lang w:val="en-US" w:bidi="ar-SA"/>
              </w:rPr>
            </w:pPr>
            <w:r>
              <w:rPr>
                <w:rFonts w:ascii="Times New Roman" w:hAnsi="Times New Roman" w:cs="Times New Roman"/>
                <w:color w:val="000000"/>
                <w:sz w:val="21"/>
                <w:szCs w:val="21"/>
                <w:highlight w:val="none"/>
                <w:lang w:val="en-US" w:bidi="ar-SA"/>
              </w:rPr>
              <w:t>地址：南京市鼓楼区郑和中路118号</w:t>
            </w:r>
          </w:p>
          <w:p w14:paraId="756BADAD">
            <w:pPr>
              <w:pStyle w:val="256"/>
              <w:spacing w:line="360" w:lineRule="auto"/>
              <w:rPr>
                <w:rFonts w:ascii="Times New Roman" w:hAnsi="Times New Roman" w:cs="Times New Roman"/>
                <w:color w:val="000000"/>
                <w:sz w:val="21"/>
                <w:szCs w:val="21"/>
                <w:highlight w:val="none"/>
                <w:lang w:val="en-US" w:bidi="ar-SA"/>
              </w:rPr>
            </w:pPr>
            <w:r>
              <w:rPr>
                <w:rFonts w:ascii="Times New Roman" w:hAnsi="Times New Roman" w:cs="Times New Roman"/>
                <w:color w:val="000000"/>
                <w:sz w:val="21"/>
                <w:szCs w:val="21"/>
                <w:highlight w:val="none"/>
                <w:lang w:val="en-US" w:bidi="ar-SA"/>
              </w:rPr>
              <w:t>联系人：王牌、孙宁、孙雯雯、于海涛</w:t>
            </w:r>
          </w:p>
          <w:p w14:paraId="1D1BD459">
            <w:pPr>
              <w:pStyle w:val="256"/>
              <w:spacing w:line="360" w:lineRule="auto"/>
              <w:rPr>
                <w:rFonts w:ascii="Times New Roman" w:hAnsi="Times New Roman" w:cs="Times New Roman"/>
                <w:color w:val="000000"/>
                <w:sz w:val="21"/>
                <w:szCs w:val="21"/>
                <w:highlight w:val="none"/>
                <w:lang w:val="en-US" w:bidi="ar-SA"/>
              </w:rPr>
            </w:pPr>
            <w:r>
              <w:rPr>
                <w:rFonts w:ascii="Times New Roman" w:hAnsi="Times New Roman" w:cs="Times New Roman"/>
                <w:color w:val="000000"/>
                <w:sz w:val="21"/>
                <w:szCs w:val="21"/>
                <w:highlight w:val="none"/>
                <w:lang w:val="en-US" w:bidi="ar-SA"/>
              </w:rPr>
              <w:t>联系方式：025-82281899</w:t>
            </w:r>
          </w:p>
          <w:p w14:paraId="73CD314C">
            <w:pPr>
              <w:pStyle w:val="256"/>
              <w:spacing w:line="360" w:lineRule="auto"/>
              <w:rPr>
                <w:rFonts w:ascii="Times New Roman" w:hAnsi="Times New Roman" w:cs="Times New Roman"/>
                <w:color w:val="000000"/>
                <w:sz w:val="21"/>
                <w:szCs w:val="21"/>
                <w:highlight w:val="none"/>
                <w:lang w:val="en-US" w:bidi="ar-SA"/>
              </w:rPr>
            </w:pPr>
            <w:r>
              <w:rPr>
                <w:rFonts w:ascii="Times New Roman" w:hAnsi="Times New Roman" w:cs="Times New Roman"/>
                <w:color w:val="000000"/>
                <w:sz w:val="21"/>
                <w:szCs w:val="21"/>
                <w:highlight w:val="none"/>
                <w:lang w:val="en-US" w:bidi="ar-SA"/>
              </w:rPr>
              <w:t>电子邮箱：jstcc0509@163.com</w:t>
            </w:r>
          </w:p>
        </w:tc>
      </w:tr>
      <w:tr w14:paraId="1C8D1F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9" w:type="dxa"/>
            <w:noWrap w:val="0"/>
            <w:vAlign w:val="center"/>
          </w:tcPr>
          <w:p w14:paraId="5A5F8906">
            <w:pPr>
              <w:pStyle w:val="259"/>
              <w:spacing w:line="360" w:lineRule="auto"/>
              <w:jc w:val="center"/>
              <w:rPr>
                <w:rFonts w:ascii="Times New Roman" w:hAnsi="Times New Roman"/>
                <w:color w:val="000000"/>
                <w:sz w:val="21"/>
                <w:highlight w:val="none"/>
              </w:rPr>
            </w:pPr>
            <w:r>
              <w:rPr>
                <w:rFonts w:ascii="Times New Roman" w:hAnsi="Times New Roman"/>
                <w:color w:val="000000"/>
                <w:sz w:val="21"/>
                <w:highlight w:val="none"/>
              </w:rPr>
              <w:t>3</w:t>
            </w:r>
          </w:p>
        </w:tc>
        <w:tc>
          <w:tcPr>
            <w:tcW w:w="850" w:type="dxa"/>
            <w:noWrap w:val="0"/>
            <w:vAlign w:val="center"/>
          </w:tcPr>
          <w:p w14:paraId="3DDF7DA8">
            <w:pPr>
              <w:pStyle w:val="259"/>
              <w:spacing w:line="360" w:lineRule="auto"/>
              <w:jc w:val="center"/>
              <w:rPr>
                <w:rFonts w:ascii="Times New Roman" w:hAnsi="Times New Roman"/>
                <w:color w:val="000000"/>
                <w:sz w:val="21"/>
                <w:highlight w:val="none"/>
              </w:rPr>
            </w:pPr>
            <w:r>
              <w:rPr>
                <w:rFonts w:ascii="Times New Roman" w:hAnsi="Times New Roman"/>
                <w:color w:val="000000"/>
                <w:sz w:val="21"/>
                <w:highlight w:val="none"/>
              </w:rPr>
              <w:t>4</w:t>
            </w:r>
          </w:p>
        </w:tc>
        <w:tc>
          <w:tcPr>
            <w:tcW w:w="2249" w:type="dxa"/>
            <w:noWrap w:val="0"/>
            <w:vAlign w:val="center"/>
          </w:tcPr>
          <w:p w14:paraId="690D2E36">
            <w:pPr>
              <w:pStyle w:val="259"/>
              <w:spacing w:line="360" w:lineRule="auto"/>
              <w:jc w:val="left"/>
              <w:rPr>
                <w:rFonts w:ascii="Times New Roman" w:hAnsi="Times New Roman"/>
                <w:color w:val="000000"/>
                <w:sz w:val="21"/>
                <w:highlight w:val="none"/>
              </w:rPr>
            </w:pPr>
            <w:r>
              <w:rPr>
                <w:rFonts w:ascii="Times New Roman" w:hAnsi="Times New Roman"/>
                <w:color w:val="000000"/>
                <w:sz w:val="21"/>
                <w:highlight w:val="none"/>
              </w:rPr>
              <w:t>本项目执行的政府采购政策</w:t>
            </w:r>
          </w:p>
        </w:tc>
        <w:tc>
          <w:tcPr>
            <w:tcW w:w="6383" w:type="dxa"/>
            <w:noWrap w:val="0"/>
            <w:vAlign w:val="center"/>
          </w:tcPr>
          <w:p w14:paraId="3C486F76">
            <w:pPr>
              <w:spacing w:line="360" w:lineRule="auto"/>
              <w:jc w:val="left"/>
              <w:rPr>
                <w:bCs/>
                <w:color w:val="000000"/>
                <w:szCs w:val="21"/>
                <w:highlight w:val="none"/>
              </w:rPr>
            </w:pPr>
            <w:r>
              <w:rPr>
                <w:bCs/>
                <w:color w:val="000000"/>
                <w:szCs w:val="21"/>
                <w:highlight w:val="none"/>
              </w:rPr>
              <w:t>详见</w:t>
            </w:r>
            <w:r>
              <w:rPr>
                <w:color w:val="000000"/>
                <w:szCs w:val="21"/>
                <w:highlight w:val="none"/>
              </w:rPr>
              <w:t>招标文件第一章《招标公告》</w:t>
            </w:r>
          </w:p>
        </w:tc>
      </w:tr>
      <w:tr w14:paraId="6C5E48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9" w:type="dxa"/>
            <w:noWrap w:val="0"/>
            <w:vAlign w:val="center"/>
          </w:tcPr>
          <w:p w14:paraId="1BF60E7D">
            <w:pPr>
              <w:pStyle w:val="259"/>
              <w:spacing w:line="360" w:lineRule="auto"/>
              <w:jc w:val="center"/>
              <w:rPr>
                <w:rFonts w:ascii="Times New Roman" w:hAnsi="Times New Roman"/>
                <w:color w:val="000000"/>
                <w:sz w:val="21"/>
                <w:highlight w:val="none"/>
              </w:rPr>
            </w:pPr>
            <w:r>
              <w:rPr>
                <w:rFonts w:ascii="Times New Roman" w:hAnsi="Times New Roman"/>
                <w:color w:val="000000"/>
                <w:sz w:val="21"/>
                <w:highlight w:val="none"/>
              </w:rPr>
              <w:t>4</w:t>
            </w:r>
          </w:p>
        </w:tc>
        <w:tc>
          <w:tcPr>
            <w:tcW w:w="850" w:type="dxa"/>
            <w:noWrap w:val="0"/>
            <w:vAlign w:val="center"/>
          </w:tcPr>
          <w:p w14:paraId="2909A16F">
            <w:pPr>
              <w:pStyle w:val="259"/>
              <w:spacing w:line="360" w:lineRule="auto"/>
              <w:jc w:val="center"/>
              <w:rPr>
                <w:rFonts w:ascii="Times New Roman" w:hAnsi="Times New Roman"/>
                <w:color w:val="000000"/>
                <w:sz w:val="21"/>
                <w:highlight w:val="none"/>
              </w:rPr>
            </w:pPr>
            <w:r>
              <w:rPr>
                <w:rFonts w:ascii="Times New Roman" w:hAnsi="Times New Roman"/>
                <w:color w:val="000000"/>
                <w:sz w:val="21"/>
                <w:highlight w:val="none"/>
              </w:rPr>
              <w:t>8.1</w:t>
            </w:r>
          </w:p>
        </w:tc>
        <w:tc>
          <w:tcPr>
            <w:tcW w:w="2249" w:type="dxa"/>
            <w:noWrap w:val="0"/>
            <w:vAlign w:val="center"/>
          </w:tcPr>
          <w:p w14:paraId="1D9E8523">
            <w:pPr>
              <w:spacing w:line="360" w:lineRule="auto"/>
              <w:rPr>
                <w:bCs/>
                <w:color w:val="000000"/>
                <w:szCs w:val="21"/>
                <w:highlight w:val="none"/>
              </w:rPr>
            </w:pPr>
            <w:r>
              <w:rPr>
                <w:bCs/>
                <w:color w:val="000000"/>
                <w:szCs w:val="21"/>
                <w:highlight w:val="none"/>
              </w:rPr>
              <w:t>现场考察</w:t>
            </w:r>
          </w:p>
        </w:tc>
        <w:tc>
          <w:tcPr>
            <w:tcW w:w="6383" w:type="dxa"/>
            <w:noWrap w:val="0"/>
            <w:vAlign w:val="center"/>
          </w:tcPr>
          <w:p w14:paraId="1C80BA36">
            <w:pPr>
              <w:spacing w:line="360" w:lineRule="auto"/>
              <w:rPr>
                <w:bCs/>
                <w:color w:val="000000"/>
                <w:szCs w:val="21"/>
                <w:highlight w:val="none"/>
              </w:rPr>
            </w:pPr>
            <w:r>
              <w:rPr>
                <w:bCs/>
                <w:color w:val="000000"/>
                <w:szCs w:val="21"/>
                <w:highlight w:val="none"/>
              </w:rPr>
              <w:t>不组织</w:t>
            </w:r>
          </w:p>
        </w:tc>
      </w:tr>
      <w:tr w14:paraId="292A83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9" w:type="dxa"/>
            <w:noWrap w:val="0"/>
            <w:vAlign w:val="center"/>
          </w:tcPr>
          <w:p w14:paraId="2EFEA829">
            <w:pPr>
              <w:pStyle w:val="259"/>
              <w:spacing w:line="360" w:lineRule="auto"/>
              <w:jc w:val="center"/>
              <w:rPr>
                <w:rFonts w:ascii="Times New Roman" w:hAnsi="Times New Roman"/>
                <w:color w:val="000000"/>
                <w:sz w:val="21"/>
                <w:highlight w:val="none"/>
              </w:rPr>
            </w:pPr>
            <w:r>
              <w:rPr>
                <w:rFonts w:ascii="Times New Roman" w:hAnsi="Times New Roman"/>
                <w:color w:val="000000"/>
                <w:sz w:val="21"/>
                <w:highlight w:val="none"/>
              </w:rPr>
              <w:t>5</w:t>
            </w:r>
          </w:p>
        </w:tc>
        <w:tc>
          <w:tcPr>
            <w:tcW w:w="850" w:type="dxa"/>
            <w:noWrap w:val="0"/>
            <w:vAlign w:val="center"/>
          </w:tcPr>
          <w:p w14:paraId="19AAFD3B">
            <w:pPr>
              <w:pStyle w:val="259"/>
              <w:spacing w:line="360" w:lineRule="auto"/>
              <w:jc w:val="center"/>
              <w:rPr>
                <w:rFonts w:ascii="Times New Roman" w:hAnsi="Times New Roman"/>
                <w:color w:val="000000"/>
                <w:sz w:val="21"/>
                <w:highlight w:val="none"/>
              </w:rPr>
            </w:pPr>
            <w:r>
              <w:rPr>
                <w:rFonts w:ascii="Times New Roman" w:hAnsi="Times New Roman"/>
                <w:color w:val="000000"/>
                <w:sz w:val="21"/>
                <w:highlight w:val="none"/>
              </w:rPr>
              <w:t>9.1</w:t>
            </w:r>
          </w:p>
        </w:tc>
        <w:tc>
          <w:tcPr>
            <w:tcW w:w="2249" w:type="dxa"/>
            <w:noWrap w:val="0"/>
            <w:vAlign w:val="center"/>
          </w:tcPr>
          <w:p w14:paraId="73858D1F">
            <w:pPr>
              <w:pStyle w:val="259"/>
              <w:spacing w:line="360" w:lineRule="auto"/>
              <w:jc w:val="left"/>
              <w:rPr>
                <w:rFonts w:ascii="Times New Roman" w:hAnsi="Times New Roman"/>
                <w:color w:val="000000"/>
                <w:sz w:val="21"/>
                <w:highlight w:val="none"/>
              </w:rPr>
            </w:pPr>
            <w:r>
              <w:rPr>
                <w:rFonts w:ascii="Times New Roman" w:hAnsi="Times New Roman"/>
                <w:color w:val="000000"/>
                <w:sz w:val="21"/>
                <w:highlight w:val="none"/>
              </w:rPr>
              <w:t>开标前答疑会</w:t>
            </w:r>
          </w:p>
        </w:tc>
        <w:tc>
          <w:tcPr>
            <w:tcW w:w="6383" w:type="dxa"/>
            <w:noWrap w:val="0"/>
            <w:vAlign w:val="center"/>
          </w:tcPr>
          <w:p w14:paraId="1A6BAD19">
            <w:pPr>
              <w:pStyle w:val="256"/>
              <w:spacing w:line="360" w:lineRule="auto"/>
              <w:rPr>
                <w:rFonts w:ascii="Times New Roman" w:hAnsi="Times New Roman" w:cs="Times New Roman"/>
                <w:bCs/>
                <w:color w:val="000000"/>
                <w:szCs w:val="21"/>
                <w:highlight w:val="none"/>
              </w:rPr>
            </w:pPr>
            <w:r>
              <w:rPr>
                <w:rFonts w:ascii="Times New Roman" w:hAnsi="Times New Roman" w:cs="Times New Roman"/>
                <w:color w:val="000000"/>
                <w:sz w:val="21"/>
                <w:szCs w:val="21"/>
                <w:highlight w:val="none"/>
                <w:lang w:val="en-US" w:bidi="ar-SA"/>
              </w:rPr>
              <w:t>不召开</w:t>
            </w:r>
          </w:p>
        </w:tc>
      </w:tr>
      <w:tr w14:paraId="17F048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9" w:type="dxa"/>
            <w:noWrap w:val="0"/>
            <w:vAlign w:val="center"/>
          </w:tcPr>
          <w:p w14:paraId="1EEF1A08">
            <w:pPr>
              <w:pStyle w:val="259"/>
              <w:spacing w:line="360" w:lineRule="auto"/>
              <w:jc w:val="center"/>
              <w:rPr>
                <w:rFonts w:ascii="Times New Roman" w:hAnsi="Times New Roman"/>
                <w:color w:val="000000"/>
                <w:sz w:val="21"/>
                <w:highlight w:val="none"/>
              </w:rPr>
            </w:pPr>
            <w:r>
              <w:rPr>
                <w:rFonts w:ascii="Times New Roman" w:hAnsi="Times New Roman"/>
                <w:color w:val="000000"/>
                <w:sz w:val="21"/>
                <w:highlight w:val="none"/>
              </w:rPr>
              <w:t>6</w:t>
            </w:r>
          </w:p>
        </w:tc>
        <w:tc>
          <w:tcPr>
            <w:tcW w:w="850" w:type="dxa"/>
            <w:noWrap w:val="0"/>
            <w:vAlign w:val="center"/>
          </w:tcPr>
          <w:p w14:paraId="0F632661">
            <w:pPr>
              <w:pStyle w:val="259"/>
              <w:spacing w:line="360" w:lineRule="auto"/>
              <w:jc w:val="center"/>
              <w:rPr>
                <w:rFonts w:ascii="Times New Roman" w:hAnsi="Times New Roman"/>
                <w:color w:val="000000"/>
                <w:sz w:val="21"/>
                <w:highlight w:val="none"/>
              </w:rPr>
            </w:pPr>
            <w:r>
              <w:rPr>
                <w:rFonts w:ascii="Times New Roman" w:hAnsi="Times New Roman"/>
                <w:color w:val="000000"/>
                <w:sz w:val="21"/>
                <w:highlight w:val="none"/>
              </w:rPr>
              <w:t>10.1</w:t>
            </w:r>
          </w:p>
        </w:tc>
        <w:tc>
          <w:tcPr>
            <w:tcW w:w="2249" w:type="dxa"/>
            <w:noWrap w:val="0"/>
            <w:vAlign w:val="center"/>
          </w:tcPr>
          <w:p w14:paraId="6CD002B7">
            <w:pPr>
              <w:pStyle w:val="259"/>
              <w:spacing w:line="360" w:lineRule="auto"/>
              <w:jc w:val="left"/>
              <w:rPr>
                <w:rFonts w:ascii="Times New Roman" w:hAnsi="Times New Roman"/>
                <w:color w:val="000000"/>
                <w:sz w:val="21"/>
                <w:highlight w:val="none"/>
              </w:rPr>
            </w:pPr>
            <w:r>
              <w:rPr>
                <w:rFonts w:ascii="Times New Roman" w:hAnsi="Times New Roman"/>
                <w:color w:val="000000"/>
                <w:sz w:val="21"/>
                <w:highlight w:val="none"/>
              </w:rPr>
              <w:t>联合体投标</w:t>
            </w:r>
          </w:p>
        </w:tc>
        <w:tc>
          <w:tcPr>
            <w:tcW w:w="6383" w:type="dxa"/>
            <w:noWrap w:val="0"/>
            <w:vAlign w:val="center"/>
          </w:tcPr>
          <w:p w14:paraId="0A59F95A">
            <w:pPr>
              <w:spacing w:line="360" w:lineRule="auto"/>
              <w:rPr>
                <w:color w:val="000000"/>
                <w:szCs w:val="21"/>
                <w:highlight w:val="none"/>
              </w:rPr>
            </w:pPr>
            <w:r>
              <w:rPr>
                <w:bCs/>
                <w:color w:val="000000"/>
                <w:szCs w:val="21"/>
                <w:highlight w:val="none"/>
              </w:rPr>
              <w:t>不接受</w:t>
            </w:r>
          </w:p>
        </w:tc>
      </w:tr>
      <w:tr w14:paraId="3E8636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9" w:type="dxa"/>
            <w:noWrap w:val="0"/>
            <w:vAlign w:val="center"/>
          </w:tcPr>
          <w:p w14:paraId="2333DE6F">
            <w:pPr>
              <w:pStyle w:val="259"/>
              <w:spacing w:line="360" w:lineRule="auto"/>
              <w:jc w:val="center"/>
              <w:rPr>
                <w:rFonts w:ascii="Times New Roman" w:hAnsi="Times New Roman"/>
                <w:color w:val="000000"/>
                <w:sz w:val="21"/>
                <w:highlight w:val="none"/>
              </w:rPr>
            </w:pPr>
            <w:r>
              <w:rPr>
                <w:rFonts w:ascii="Times New Roman" w:hAnsi="Times New Roman"/>
                <w:color w:val="000000"/>
                <w:sz w:val="21"/>
                <w:highlight w:val="none"/>
              </w:rPr>
              <w:t>7</w:t>
            </w:r>
          </w:p>
        </w:tc>
        <w:tc>
          <w:tcPr>
            <w:tcW w:w="850" w:type="dxa"/>
            <w:noWrap w:val="0"/>
            <w:vAlign w:val="center"/>
          </w:tcPr>
          <w:p w14:paraId="794FCA52">
            <w:pPr>
              <w:pStyle w:val="259"/>
              <w:spacing w:line="360" w:lineRule="auto"/>
              <w:jc w:val="center"/>
              <w:rPr>
                <w:rFonts w:ascii="Times New Roman" w:hAnsi="Times New Roman"/>
                <w:color w:val="000000"/>
                <w:sz w:val="21"/>
                <w:highlight w:val="none"/>
              </w:rPr>
            </w:pPr>
            <w:r>
              <w:rPr>
                <w:rFonts w:ascii="Times New Roman" w:hAnsi="Times New Roman"/>
                <w:color w:val="000000"/>
                <w:sz w:val="21"/>
                <w:highlight w:val="none"/>
              </w:rPr>
              <w:t>11.1</w:t>
            </w:r>
          </w:p>
        </w:tc>
        <w:tc>
          <w:tcPr>
            <w:tcW w:w="2249" w:type="dxa"/>
            <w:noWrap w:val="0"/>
            <w:vAlign w:val="center"/>
          </w:tcPr>
          <w:p w14:paraId="3C5344AA">
            <w:pPr>
              <w:pStyle w:val="259"/>
              <w:spacing w:line="360" w:lineRule="auto"/>
              <w:jc w:val="left"/>
              <w:rPr>
                <w:rFonts w:ascii="Times New Roman" w:hAnsi="Times New Roman"/>
                <w:color w:val="000000"/>
                <w:sz w:val="21"/>
                <w:highlight w:val="none"/>
              </w:rPr>
            </w:pPr>
            <w:r>
              <w:rPr>
                <w:rFonts w:ascii="Times New Roman" w:hAnsi="Times New Roman"/>
                <w:color w:val="000000"/>
                <w:sz w:val="21"/>
                <w:highlight w:val="none"/>
              </w:rPr>
              <w:t>分包</w:t>
            </w:r>
          </w:p>
        </w:tc>
        <w:tc>
          <w:tcPr>
            <w:tcW w:w="6383" w:type="dxa"/>
            <w:noWrap w:val="0"/>
            <w:vAlign w:val="center"/>
          </w:tcPr>
          <w:p w14:paraId="4F2A7437">
            <w:pPr>
              <w:spacing w:line="360" w:lineRule="auto"/>
              <w:rPr>
                <w:color w:val="000000"/>
                <w:szCs w:val="21"/>
                <w:highlight w:val="none"/>
              </w:rPr>
            </w:pPr>
            <w:r>
              <w:rPr>
                <w:color w:val="000000"/>
                <w:szCs w:val="21"/>
                <w:highlight w:val="none"/>
              </w:rPr>
              <w:t>本项目的非主体、非关键性工作是否允许分包：</w:t>
            </w:r>
            <w:r>
              <w:rPr>
                <w:bCs/>
                <w:color w:val="000000"/>
                <w:szCs w:val="21"/>
                <w:highlight w:val="none"/>
              </w:rPr>
              <w:t>不允许</w:t>
            </w:r>
          </w:p>
        </w:tc>
      </w:tr>
      <w:tr w14:paraId="708A09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9" w:type="dxa"/>
            <w:noWrap w:val="0"/>
            <w:vAlign w:val="center"/>
          </w:tcPr>
          <w:p w14:paraId="3B59667D">
            <w:pPr>
              <w:pStyle w:val="259"/>
              <w:spacing w:line="360" w:lineRule="auto"/>
              <w:jc w:val="center"/>
              <w:rPr>
                <w:rFonts w:ascii="Times New Roman" w:hAnsi="Times New Roman"/>
                <w:color w:val="000000"/>
                <w:sz w:val="21"/>
                <w:highlight w:val="none"/>
              </w:rPr>
            </w:pPr>
            <w:r>
              <w:rPr>
                <w:rFonts w:ascii="Times New Roman" w:hAnsi="Times New Roman"/>
                <w:color w:val="000000"/>
                <w:sz w:val="21"/>
                <w:highlight w:val="none"/>
              </w:rPr>
              <w:t>8</w:t>
            </w:r>
          </w:p>
        </w:tc>
        <w:tc>
          <w:tcPr>
            <w:tcW w:w="850" w:type="dxa"/>
            <w:noWrap w:val="0"/>
            <w:vAlign w:val="center"/>
          </w:tcPr>
          <w:p w14:paraId="22FB2514">
            <w:pPr>
              <w:pStyle w:val="259"/>
              <w:spacing w:line="360" w:lineRule="auto"/>
              <w:jc w:val="center"/>
              <w:rPr>
                <w:rFonts w:ascii="Times New Roman" w:hAnsi="Times New Roman"/>
                <w:color w:val="000000"/>
                <w:sz w:val="21"/>
                <w:highlight w:val="none"/>
              </w:rPr>
            </w:pPr>
            <w:r>
              <w:rPr>
                <w:rFonts w:ascii="Times New Roman" w:hAnsi="Times New Roman"/>
                <w:color w:val="000000"/>
                <w:sz w:val="21"/>
                <w:highlight w:val="none"/>
              </w:rPr>
              <w:t>12.1</w:t>
            </w:r>
          </w:p>
        </w:tc>
        <w:tc>
          <w:tcPr>
            <w:tcW w:w="2249" w:type="dxa"/>
            <w:noWrap w:val="0"/>
            <w:vAlign w:val="center"/>
          </w:tcPr>
          <w:p w14:paraId="54B2F233">
            <w:pPr>
              <w:pStyle w:val="259"/>
              <w:spacing w:line="360" w:lineRule="auto"/>
              <w:jc w:val="left"/>
              <w:rPr>
                <w:rFonts w:ascii="Times New Roman" w:hAnsi="Times New Roman"/>
                <w:color w:val="000000"/>
                <w:sz w:val="21"/>
                <w:highlight w:val="none"/>
              </w:rPr>
            </w:pPr>
            <w:r>
              <w:rPr>
                <w:rFonts w:ascii="Times New Roman" w:hAnsi="Times New Roman"/>
                <w:color w:val="000000"/>
                <w:sz w:val="21"/>
                <w:highlight w:val="none"/>
              </w:rPr>
              <w:t>样品</w:t>
            </w:r>
          </w:p>
        </w:tc>
        <w:tc>
          <w:tcPr>
            <w:tcW w:w="6383" w:type="dxa"/>
            <w:noWrap w:val="0"/>
            <w:vAlign w:val="center"/>
          </w:tcPr>
          <w:p w14:paraId="554FD501">
            <w:pPr>
              <w:spacing w:line="360" w:lineRule="auto"/>
              <w:rPr>
                <w:color w:val="000000"/>
                <w:szCs w:val="21"/>
                <w:highlight w:val="none"/>
              </w:rPr>
            </w:pPr>
            <w:r>
              <w:rPr>
                <w:bCs/>
                <w:color w:val="000000"/>
                <w:szCs w:val="21"/>
                <w:highlight w:val="none"/>
              </w:rPr>
              <w:t>投标样品递交：不需要</w:t>
            </w:r>
          </w:p>
        </w:tc>
      </w:tr>
      <w:tr w14:paraId="2C6F52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4" w:hRule="atLeast"/>
          <w:jc w:val="center"/>
        </w:trPr>
        <w:tc>
          <w:tcPr>
            <w:tcW w:w="679" w:type="dxa"/>
            <w:noWrap w:val="0"/>
            <w:vAlign w:val="center"/>
          </w:tcPr>
          <w:p w14:paraId="12A705D4">
            <w:pPr>
              <w:pStyle w:val="259"/>
              <w:spacing w:line="360" w:lineRule="auto"/>
              <w:jc w:val="center"/>
              <w:rPr>
                <w:rFonts w:ascii="Times New Roman" w:hAnsi="Times New Roman"/>
                <w:color w:val="000000"/>
                <w:sz w:val="21"/>
                <w:highlight w:val="none"/>
              </w:rPr>
            </w:pPr>
            <w:r>
              <w:rPr>
                <w:rFonts w:ascii="Times New Roman" w:hAnsi="Times New Roman"/>
                <w:color w:val="000000"/>
                <w:sz w:val="21"/>
                <w:highlight w:val="none"/>
              </w:rPr>
              <w:t>9</w:t>
            </w:r>
          </w:p>
        </w:tc>
        <w:tc>
          <w:tcPr>
            <w:tcW w:w="850" w:type="dxa"/>
            <w:noWrap w:val="0"/>
            <w:vAlign w:val="center"/>
          </w:tcPr>
          <w:p w14:paraId="356711D9">
            <w:pPr>
              <w:pStyle w:val="259"/>
              <w:spacing w:line="360" w:lineRule="auto"/>
              <w:jc w:val="center"/>
              <w:rPr>
                <w:rFonts w:ascii="Times New Roman" w:hAnsi="Times New Roman"/>
                <w:color w:val="000000"/>
                <w:sz w:val="21"/>
                <w:highlight w:val="none"/>
              </w:rPr>
            </w:pPr>
            <w:r>
              <w:rPr>
                <w:rFonts w:ascii="Times New Roman" w:hAnsi="Times New Roman"/>
                <w:color w:val="000000"/>
                <w:sz w:val="21"/>
                <w:highlight w:val="none"/>
              </w:rPr>
              <w:t>13.1</w:t>
            </w:r>
          </w:p>
        </w:tc>
        <w:tc>
          <w:tcPr>
            <w:tcW w:w="2249" w:type="dxa"/>
            <w:noWrap w:val="0"/>
            <w:vAlign w:val="center"/>
          </w:tcPr>
          <w:p w14:paraId="7E948BA1">
            <w:pPr>
              <w:pStyle w:val="259"/>
              <w:spacing w:line="360" w:lineRule="auto"/>
              <w:jc w:val="left"/>
              <w:rPr>
                <w:rFonts w:ascii="Times New Roman" w:hAnsi="Times New Roman"/>
                <w:color w:val="000000"/>
                <w:sz w:val="21"/>
                <w:highlight w:val="none"/>
              </w:rPr>
            </w:pPr>
            <w:r>
              <w:rPr>
                <w:rFonts w:ascii="Times New Roman" w:hAnsi="Times New Roman"/>
                <w:color w:val="000000"/>
                <w:sz w:val="21"/>
                <w:highlight w:val="none"/>
              </w:rPr>
              <w:t>采购进口产品</w:t>
            </w:r>
          </w:p>
        </w:tc>
        <w:tc>
          <w:tcPr>
            <w:tcW w:w="6383" w:type="dxa"/>
            <w:noWrap w:val="0"/>
            <w:vAlign w:val="center"/>
          </w:tcPr>
          <w:p w14:paraId="43E34151">
            <w:pPr>
              <w:spacing w:line="360" w:lineRule="auto"/>
              <w:rPr>
                <w:bCs/>
                <w:color w:val="000000"/>
                <w:szCs w:val="21"/>
                <w:highlight w:val="none"/>
              </w:rPr>
            </w:pPr>
            <w:r>
              <w:rPr>
                <w:b/>
                <w:color w:val="000000"/>
                <w:szCs w:val="21"/>
                <w:highlight w:val="none"/>
              </w:rPr>
              <w:t>不接受进口产品投标</w:t>
            </w:r>
          </w:p>
        </w:tc>
      </w:tr>
      <w:tr w14:paraId="498A79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6" w:hRule="atLeast"/>
          <w:jc w:val="center"/>
        </w:trPr>
        <w:tc>
          <w:tcPr>
            <w:tcW w:w="679" w:type="dxa"/>
            <w:noWrap w:val="0"/>
            <w:vAlign w:val="center"/>
          </w:tcPr>
          <w:p w14:paraId="75D7D154">
            <w:pPr>
              <w:pStyle w:val="259"/>
              <w:spacing w:line="360" w:lineRule="auto"/>
              <w:jc w:val="center"/>
              <w:rPr>
                <w:rFonts w:ascii="Times New Roman" w:hAnsi="Times New Roman"/>
                <w:color w:val="000000"/>
                <w:sz w:val="21"/>
                <w:highlight w:val="none"/>
              </w:rPr>
            </w:pPr>
            <w:r>
              <w:rPr>
                <w:rFonts w:ascii="Times New Roman" w:hAnsi="Times New Roman"/>
                <w:color w:val="000000"/>
                <w:sz w:val="21"/>
                <w:highlight w:val="none"/>
              </w:rPr>
              <w:t>10</w:t>
            </w:r>
          </w:p>
        </w:tc>
        <w:tc>
          <w:tcPr>
            <w:tcW w:w="850" w:type="dxa"/>
            <w:noWrap w:val="0"/>
            <w:vAlign w:val="center"/>
          </w:tcPr>
          <w:p w14:paraId="09D498B1">
            <w:pPr>
              <w:pStyle w:val="259"/>
              <w:spacing w:line="360" w:lineRule="auto"/>
              <w:jc w:val="center"/>
              <w:rPr>
                <w:rFonts w:ascii="Times New Roman" w:hAnsi="Times New Roman"/>
                <w:color w:val="000000"/>
                <w:sz w:val="21"/>
                <w:highlight w:val="none"/>
              </w:rPr>
            </w:pPr>
            <w:r>
              <w:rPr>
                <w:rFonts w:ascii="Times New Roman" w:hAnsi="Times New Roman"/>
                <w:color w:val="000000"/>
                <w:sz w:val="21"/>
                <w:highlight w:val="none"/>
              </w:rPr>
              <w:t>14.1</w:t>
            </w:r>
          </w:p>
        </w:tc>
        <w:tc>
          <w:tcPr>
            <w:tcW w:w="2249" w:type="dxa"/>
            <w:noWrap w:val="0"/>
            <w:vAlign w:val="center"/>
          </w:tcPr>
          <w:p w14:paraId="4FE21156">
            <w:pPr>
              <w:pStyle w:val="259"/>
              <w:spacing w:line="360" w:lineRule="auto"/>
              <w:jc w:val="left"/>
              <w:rPr>
                <w:rFonts w:ascii="Times New Roman" w:hAnsi="Times New Roman"/>
                <w:color w:val="000000"/>
                <w:sz w:val="21"/>
                <w:highlight w:val="none"/>
              </w:rPr>
            </w:pPr>
            <w:r>
              <w:rPr>
                <w:rFonts w:ascii="Times New Roman" w:hAnsi="Times New Roman"/>
                <w:color w:val="000000"/>
                <w:sz w:val="21"/>
                <w:highlight w:val="none"/>
              </w:rPr>
              <w:t>采购预算</w:t>
            </w:r>
          </w:p>
        </w:tc>
        <w:tc>
          <w:tcPr>
            <w:tcW w:w="6383" w:type="dxa"/>
            <w:noWrap w:val="0"/>
            <w:vAlign w:val="center"/>
          </w:tcPr>
          <w:p w14:paraId="7D120C87">
            <w:pPr>
              <w:spacing w:line="360" w:lineRule="auto"/>
              <w:jc w:val="left"/>
              <w:rPr>
                <w:color w:val="000000"/>
                <w:szCs w:val="21"/>
                <w:highlight w:val="none"/>
              </w:rPr>
            </w:pPr>
            <w:r>
              <w:rPr>
                <w:bCs/>
                <w:color w:val="000000"/>
                <w:szCs w:val="21"/>
                <w:highlight w:val="none"/>
              </w:rPr>
              <w:t>详见</w:t>
            </w:r>
            <w:r>
              <w:rPr>
                <w:color w:val="000000"/>
                <w:szCs w:val="21"/>
                <w:highlight w:val="none"/>
              </w:rPr>
              <w:t>招标文件第一章《招标公告》</w:t>
            </w:r>
          </w:p>
        </w:tc>
      </w:tr>
      <w:tr w14:paraId="71C67A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6" w:hRule="atLeast"/>
          <w:jc w:val="center"/>
        </w:trPr>
        <w:tc>
          <w:tcPr>
            <w:tcW w:w="679" w:type="dxa"/>
            <w:noWrap w:val="0"/>
            <w:vAlign w:val="center"/>
          </w:tcPr>
          <w:p w14:paraId="18AF1ACC">
            <w:pPr>
              <w:pStyle w:val="259"/>
              <w:spacing w:line="360" w:lineRule="auto"/>
              <w:jc w:val="center"/>
              <w:rPr>
                <w:rFonts w:ascii="Times New Roman" w:hAnsi="Times New Roman"/>
                <w:color w:val="000000"/>
                <w:sz w:val="21"/>
                <w:highlight w:val="none"/>
              </w:rPr>
            </w:pPr>
            <w:r>
              <w:rPr>
                <w:rFonts w:ascii="Times New Roman" w:hAnsi="Times New Roman"/>
                <w:color w:val="000000"/>
                <w:sz w:val="21"/>
                <w:highlight w:val="none"/>
              </w:rPr>
              <w:t>11</w:t>
            </w:r>
          </w:p>
        </w:tc>
        <w:tc>
          <w:tcPr>
            <w:tcW w:w="850" w:type="dxa"/>
            <w:noWrap w:val="0"/>
            <w:vAlign w:val="center"/>
          </w:tcPr>
          <w:p w14:paraId="2769ADF5">
            <w:pPr>
              <w:pStyle w:val="259"/>
              <w:spacing w:line="360" w:lineRule="auto"/>
              <w:jc w:val="center"/>
              <w:rPr>
                <w:rFonts w:ascii="Times New Roman" w:hAnsi="Times New Roman"/>
                <w:color w:val="000000"/>
                <w:sz w:val="21"/>
                <w:highlight w:val="none"/>
              </w:rPr>
            </w:pPr>
            <w:r>
              <w:rPr>
                <w:rFonts w:ascii="Times New Roman" w:hAnsi="Times New Roman"/>
                <w:color w:val="000000"/>
                <w:sz w:val="21"/>
                <w:highlight w:val="none"/>
              </w:rPr>
              <w:t>14.2</w:t>
            </w:r>
          </w:p>
        </w:tc>
        <w:tc>
          <w:tcPr>
            <w:tcW w:w="2249" w:type="dxa"/>
            <w:noWrap w:val="0"/>
            <w:vAlign w:val="center"/>
          </w:tcPr>
          <w:p w14:paraId="55B9446F">
            <w:pPr>
              <w:pStyle w:val="259"/>
              <w:spacing w:line="360" w:lineRule="auto"/>
              <w:jc w:val="left"/>
              <w:rPr>
                <w:rFonts w:ascii="Times New Roman" w:hAnsi="Times New Roman"/>
                <w:color w:val="000000"/>
                <w:sz w:val="21"/>
                <w:highlight w:val="none"/>
              </w:rPr>
            </w:pPr>
            <w:r>
              <w:rPr>
                <w:rFonts w:ascii="Times New Roman" w:hAnsi="Times New Roman"/>
                <w:color w:val="000000"/>
                <w:sz w:val="21"/>
                <w:highlight w:val="none"/>
              </w:rPr>
              <w:t>本项目设定的最高限价</w:t>
            </w:r>
          </w:p>
        </w:tc>
        <w:tc>
          <w:tcPr>
            <w:tcW w:w="6383" w:type="dxa"/>
            <w:noWrap w:val="0"/>
            <w:vAlign w:val="center"/>
          </w:tcPr>
          <w:p w14:paraId="41127DDF">
            <w:pPr>
              <w:spacing w:line="360" w:lineRule="auto"/>
              <w:jc w:val="left"/>
              <w:rPr>
                <w:color w:val="000000"/>
                <w:szCs w:val="21"/>
                <w:highlight w:val="none"/>
              </w:rPr>
            </w:pPr>
            <w:r>
              <w:rPr>
                <w:bCs/>
                <w:color w:val="000000"/>
                <w:szCs w:val="21"/>
                <w:highlight w:val="none"/>
              </w:rPr>
              <w:t>详见</w:t>
            </w:r>
            <w:r>
              <w:rPr>
                <w:color w:val="000000"/>
                <w:szCs w:val="21"/>
                <w:highlight w:val="none"/>
              </w:rPr>
              <w:t>招标文件第一章《招标公告》</w:t>
            </w:r>
          </w:p>
        </w:tc>
      </w:tr>
      <w:tr w14:paraId="357099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6" w:hRule="atLeast"/>
          <w:jc w:val="center"/>
        </w:trPr>
        <w:tc>
          <w:tcPr>
            <w:tcW w:w="679" w:type="dxa"/>
            <w:noWrap w:val="0"/>
            <w:vAlign w:val="center"/>
          </w:tcPr>
          <w:p w14:paraId="52F031EA">
            <w:pPr>
              <w:pStyle w:val="259"/>
              <w:spacing w:line="360" w:lineRule="auto"/>
              <w:jc w:val="center"/>
              <w:rPr>
                <w:rFonts w:ascii="Times New Roman" w:hAnsi="Times New Roman"/>
                <w:color w:val="000000"/>
                <w:sz w:val="21"/>
                <w:highlight w:val="none"/>
              </w:rPr>
            </w:pPr>
            <w:r>
              <w:rPr>
                <w:rFonts w:ascii="Times New Roman" w:hAnsi="Times New Roman"/>
                <w:color w:val="000000"/>
                <w:sz w:val="21"/>
                <w:highlight w:val="none"/>
              </w:rPr>
              <w:t>12</w:t>
            </w:r>
          </w:p>
        </w:tc>
        <w:tc>
          <w:tcPr>
            <w:tcW w:w="850" w:type="dxa"/>
            <w:noWrap w:val="0"/>
            <w:vAlign w:val="center"/>
          </w:tcPr>
          <w:p w14:paraId="26E8B40E">
            <w:pPr>
              <w:pStyle w:val="259"/>
              <w:spacing w:line="360" w:lineRule="auto"/>
              <w:jc w:val="center"/>
              <w:rPr>
                <w:rFonts w:ascii="Times New Roman" w:hAnsi="Times New Roman"/>
                <w:color w:val="000000"/>
                <w:sz w:val="21"/>
                <w:highlight w:val="none"/>
              </w:rPr>
            </w:pPr>
            <w:r>
              <w:rPr>
                <w:rFonts w:ascii="Times New Roman" w:hAnsi="Times New Roman"/>
                <w:color w:val="000000"/>
                <w:sz w:val="21"/>
                <w:highlight w:val="none"/>
              </w:rPr>
              <w:t>15.1</w:t>
            </w:r>
          </w:p>
        </w:tc>
        <w:tc>
          <w:tcPr>
            <w:tcW w:w="2249" w:type="dxa"/>
            <w:noWrap w:val="0"/>
            <w:vAlign w:val="center"/>
          </w:tcPr>
          <w:p w14:paraId="5E32B001">
            <w:pPr>
              <w:spacing w:line="360" w:lineRule="auto"/>
              <w:jc w:val="left"/>
              <w:rPr>
                <w:bCs/>
                <w:color w:val="000000"/>
                <w:szCs w:val="21"/>
                <w:highlight w:val="none"/>
              </w:rPr>
            </w:pPr>
            <w:r>
              <w:rPr>
                <w:bCs/>
                <w:color w:val="000000"/>
                <w:szCs w:val="21"/>
                <w:highlight w:val="none"/>
              </w:rPr>
              <w:t>投标人资格条件</w:t>
            </w:r>
          </w:p>
        </w:tc>
        <w:tc>
          <w:tcPr>
            <w:tcW w:w="6383" w:type="dxa"/>
            <w:noWrap w:val="0"/>
            <w:vAlign w:val="center"/>
          </w:tcPr>
          <w:p w14:paraId="6D587EAE">
            <w:pPr>
              <w:spacing w:line="360" w:lineRule="auto"/>
              <w:jc w:val="left"/>
              <w:rPr>
                <w:bCs/>
                <w:color w:val="000000"/>
                <w:szCs w:val="21"/>
                <w:highlight w:val="none"/>
              </w:rPr>
            </w:pPr>
            <w:r>
              <w:rPr>
                <w:bCs/>
                <w:color w:val="000000"/>
                <w:szCs w:val="21"/>
                <w:highlight w:val="none"/>
              </w:rPr>
              <w:t>详见招标文件第一章《招标公告》</w:t>
            </w:r>
          </w:p>
        </w:tc>
      </w:tr>
      <w:tr w14:paraId="23294F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6" w:hRule="atLeast"/>
          <w:jc w:val="center"/>
        </w:trPr>
        <w:tc>
          <w:tcPr>
            <w:tcW w:w="679" w:type="dxa"/>
            <w:noWrap w:val="0"/>
            <w:vAlign w:val="center"/>
          </w:tcPr>
          <w:p w14:paraId="3EEE6DB0">
            <w:pPr>
              <w:pStyle w:val="259"/>
              <w:spacing w:line="360" w:lineRule="auto"/>
              <w:jc w:val="center"/>
              <w:rPr>
                <w:rFonts w:ascii="Times New Roman" w:hAnsi="Times New Roman"/>
                <w:color w:val="000000"/>
                <w:sz w:val="21"/>
                <w:highlight w:val="none"/>
              </w:rPr>
            </w:pPr>
            <w:r>
              <w:rPr>
                <w:rFonts w:ascii="Times New Roman" w:hAnsi="Times New Roman"/>
                <w:color w:val="000000"/>
                <w:sz w:val="21"/>
                <w:highlight w:val="none"/>
              </w:rPr>
              <w:t>13</w:t>
            </w:r>
          </w:p>
        </w:tc>
        <w:tc>
          <w:tcPr>
            <w:tcW w:w="850" w:type="dxa"/>
            <w:noWrap w:val="0"/>
            <w:vAlign w:val="center"/>
          </w:tcPr>
          <w:p w14:paraId="786B0FDF">
            <w:pPr>
              <w:pStyle w:val="259"/>
              <w:spacing w:line="360" w:lineRule="auto"/>
              <w:jc w:val="center"/>
              <w:rPr>
                <w:rFonts w:ascii="Times New Roman" w:hAnsi="Times New Roman"/>
                <w:color w:val="000000"/>
                <w:sz w:val="21"/>
                <w:highlight w:val="none"/>
              </w:rPr>
            </w:pPr>
            <w:r>
              <w:rPr>
                <w:rFonts w:ascii="Times New Roman" w:hAnsi="Times New Roman"/>
                <w:color w:val="000000"/>
                <w:sz w:val="21"/>
                <w:highlight w:val="none"/>
              </w:rPr>
              <w:t>20.5</w:t>
            </w:r>
          </w:p>
        </w:tc>
        <w:tc>
          <w:tcPr>
            <w:tcW w:w="2249" w:type="dxa"/>
            <w:noWrap w:val="0"/>
            <w:vAlign w:val="center"/>
          </w:tcPr>
          <w:p w14:paraId="07EB63D1">
            <w:pPr>
              <w:pStyle w:val="259"/>
              <w:spacing w:line="360" w:lineRule="auto"/>
              <w:jc w:val="left"/>
              <w:rPr>
                <w:rFonts w:ascii="Times New Roman" w:hAnsi="Times New Roman"/>
                <w:b/>
                <w:bCs/>
                <w:color w:val="000000"/>
                <w:sz w:val="21"/>
                <w:highlight w:val="none"/>
              </w:rPr>
            </w:pPr>
            <w:r>
              <w:rPr>
                <w:rFonts w:ascii="Times New Roman" w:hAnsi="Times New Roman"/>
                <w:b/>
                <w:bCs/>
                <w:color w:val="000000"/>
                <w:sz w:val="21"/>
                <w:highlight w:val="none"/>
              </w:rPr>
              <w:t>投标报价</w:t>
            </w:r>
          </w:p>
        </w:tc>
        <w:tc>
          <w:tcPr>
            <w:tcW w:w="6383" w:type="dxa"/>
            <w:noWrap w:val="0"/>
            <w:vAlign w:val="center"/>
          </w:tcPr>
          <w:p w14:paraId="3E19726F">
            <w:pPr>
              <w:tabs>
                <w:tab w:val="left" w:pos="840"/>
              </w:tabs>
              <w:spacing w:line="360" w:lineRule="auto"/>
              <w:rPr>
                <w:bCs/>
                <w:color w:val="000000"/>
                <w:highlight w:val="none"/>
              </w:rPr>
            </w:pPr>
            <w:r>
              <w:rPr>
                <w:bCs/>
                <w:color w:val="000000"/>
                <w:highlight w:val="none"/>
              </w:rPr>
              <w:t>报价为全包费用报价，报价应是本采购文件所包含确定的全部工作内容及本采购文件未说明但完成该项目必须包含的所有全包费用的价格体现。报价应包含产品生产、包装、仓储、运输装卸、保险、验收及验收合格之前保管和保修期内备品备件、专用工具、伴随服务、及发生的所有含税费用、支付给员工的工资和国家强制缴纳的各种社会保障资金等，以及投标人认为需要的其他费用等。在验收过程中，如发现有漏项、缺件，供应商应无条件、无偿补齐，所发生的一切费用，视为已包含在供应商的最终投标报价中。</w:t>
            </w:r>
          </w:p>
        </w:tc>
      </w:tr>
      <w:tr w14:paraId="5DB1F2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6" w:hRule="atLeast"/>
          <w:jc w:val="center"/>
        </w:trPr>
        <w:tc>
          <w:tcPr>
            <w:tcW w:w="679" w:type="dxa"/>
            <w:noWrap w:val="0"/>
            <w:vAlign w:val="center"/>
          </w:tcPr>
          <w:p w14:paraId="1D89EB46">
            <w:pPr>
              <w:pStyle w:val="259"/>
              <w:spacing w:line="360" w:lineRule="auto"/>
              <w:jc w:val="center"/>
              <w:rPr>
                <w:rFonts w:ascii="Times New Roman" w:hAnsi="Times New Roman"/>
                <w:color w:val="000000"/>
                <w:sz w:val="21"/>
                <w:highlight w:val="none"/>
              </w:rPr>
            </w:pPr>
            <w:r>
              <w:rPr>
                <w:rFonts w:ascii="Times New Roman" w:hAnsi="Times New Roman"/>
                <w:color w:val="000000"/>
                <w:sz w:val="21"/>
                <w:highlight w:val="none"/>
              </w:rPr>
              <w:t>14</w:t>
            </w:r>
          </w:p>
        </w:tc>
        <w:tc>
          <w:tcPr>
            <w:tcW w:w="850" w:type="dxa"/>
            <w:noWrap w:val="0"/>
            <w:vAlign w:val="center"/>
          </w:tcPr>
          <w:p w14:paraId="133A3009">
            <w:pPr>
              <w:pStyle w:val="259"/>
              <w:spacing w:line="360" w:lineRule="auto"/>
              <w:jc w:val="center"/>
              <w:rPr>
                <w:rFonts w:ascii="Times New Roman" w:hAnsi="Times New Roman"/>
                <w:color w:val="000000"/>
                <w:sz w:val="21"/>
                <w:highlight w:val="none"/>
              </w:rPr>
            </w:pPr>
            <w:r>
              <w:rPr>
                <w:rFonts w:ascii="Times New Roman" w:hAnsi="Times New Roman"/>
                <w:color w:val="000000"/>
                <w:sz w:val="21"/>
                <w:highlight w:val="none"/>
              </w:rPr>
              <w:t>21.1</w:t>
            </w:r>
          </w:p>
        </w:tc>
        <w:tc>
          <w:tcPr>
            <w:tcW w:w="2249" w:type="dxa"/>
            <w:noWrap w:val="0"/>
            <w:vAlign w:val="center"/>
          </w:tcPr>
          <w:p w14:paraId="3964D92A">
            <w:pPr>
              <w:pStyle w:val="259"/>
              <w:spacing w:line="360" w:lineRule="auto"/>
              <w:jc w:val="left"/>
              <w:rPr>
                <w:rFonts w:ascii="Times New Roman" w:hAnsi="Times New Roman"/>
                <w:color w:val="000000"/>
                <w:sz w:val="21"/>
                <w:highlight w:val="none"/>
              </w:rPr>
            </w:pPr>
            <w:r>
              <w:rPr>
                <w:rFonts w:ascii="Times New Roman" w:hAnsi="Times New Roman"/>
                <w:color w:val="000000"/>
                <w:sz w:val="21"/>
                <w:highlight w:val="none"/>
              </w:rPr>
              <w:t>投标有效期</w:t>
            </w:r>
          </w:p>
        </w:tc>
        <w:tc>
          <w:tcPr>
            <w:tcW w:w="6383" w:type="dxa"/>
            <w:noWrap w:val="0"/>
            <w:vAlign w:val="center"/>
          </w:tcPr>
          <w:p w14:paraId="16820626">
            <w:pPr>
              <w:pStyle w:val="259"/>
              <w:spacing w:line="360" w:lineRule="auto"/>
              <w:rPr>
                <w:rFonts w:ascii="Times New Roman" w:hAnsi="Times New Roman"/>
                <w:bCs/>
                <w:color w:val="000000"/>
                <w:sz w:val="21"/>
                <w:highlight w:val="none"/>
              </w:rPr>
            </w:pPr>
            <w:r>
              <w:rPr>
                <w:rFonts w:ascii="Times New Roman" w:hAnsi="Times New Roman"/>
                <w:bCs/>
                <w:color w:val="000000"/>
                <w:sz w:val="21"/>
                <w:highlight w:val="none"/>
              </w:rPr>
              <w:t>自提交投标文件的截止之日起算90日历天</w:t>
            </w:r>
          </w:p>
        </w:tc>
      </w:tr>
      <w:tr w14:paraId="2E7BAC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8" w:hRule="atLeast"/>
          <w:jc w:val="center"/>
        </w:trPr>
        <w:tc>
          <w:tcPr>
            <w:tcW w:w="679" w:type="dxa"/>
            <w:noWrap w:val="0"/>
            <w:vAlign w:val="center"/>
          </w:tcPr>
          <w:p w14:paraId="1DBD6977">
            <w:pPr>
              <w:pStyle w:val="259"/>
              <w:spacing w:line="360" w:lineRule="auto"/>
              <w:jc w:val="center"/>
              <w:rPr>
                <w:rFonts w:ascii="Times New Roman" w:hAnsi="Times New Roman"/>
                <w:color w:val="000000"/>
                <w:sz w:val="21"/>
                <w:highlight w:val="none"/>
              </w:rPr>
            </w:pPr>
            <w:r>
              <w:rPr>
                <w:rFonts w:ascii="Times New Roman" w:hAnsi="Times New Roman"/>
                <w:color w:val="000000"/>
                <w:sz w:val="21"/>
                <w:highlight w:val="none"/>
              </w:rPr>
              <w:t>15</w:t>
            </w:r>
          </w:p>
        </w:tc>
        <w:tc>
          <w:tcPr>
            <w:tcW w:w="850" w:type="dxa"/>
            <w:noWrap w:val="0"/>
            <w:vAlign w:val="center"/>
          </w:tcPr>
          <w:p w14:paraId="32C590D9">
            <w:pPr>
              <w:pStyle w:val="259"/>
              <w:spacing w:line="360" w:lineRule="auto"/>
              <w:jc w:val="center"/>
              <w:rPr>
                <w:rFonts w:ascii="Times New Roman" w:hAnsi="Times New Roman"/>
                <w:color w:val="000000"/>
                <w:sz w:val="21"/>
                <w:highlight w:val="none"/>
              </w:rPr>
            </w:pPr>
            <w:r>
              <w:rPr>
                <w:rFonts w:ascii="Times New Roman" w:hAnsi="Times New Roman"/>
                <w:color w:val="000000"/>
                <w:sz w:val="21"/>
                <w:highlight w:val="none"/>
              </w:rPr>
              <w:t>22.1</w:t>
            </w:r>
          </w:p>
        </w:tc>
        <w:tc>
          <w:tcPr>
            <w:tcW w:w="2249" w:type="dxa"/>
            <w:noWrap w:val="0"/>
            <w:vAlign w:val="center"/>
          </w:tcPr>
          <w:p w14:paraId="110351E2">
            <w:pPr>
              <w:pStyle w:val="259"/>
              <w:spacing w:line="360" w:lineRule="auto"/>
              <w:jc w:val="left"/>
              <w:rPr>
                <w:rFonts w:ascii="Times New Roman" w:hAnsi="Times New Roman"/>
                <w:color w:val="000000"/>
                <w:sz w:val="21"/>
                <w:highlight w:val="none"/>
              </w:rPr>
            </w:pPr>
            <w:r>
              <w:rPr>
                <w:rFonts w:ascii="Times New Roman" w:hAnsi="Times New Roman"/>
                <w:color w:val="000000"/>
                <w:sz w:val="21"/>
                <w:highlight w:val="none"/>
              </w:rPr>
              <w:t>投标保证金</w:t>
            </w:r>
          </w:p>
        </w:tc>
        <w:tc>
          <w:tcPr>
            <w:tcW w:w="6383" w:type="dxa"/>
            <w:noWrap w:val="0"/>
            <w:vAlign w:val="center"/>
          </w:tcPr>
          <w:p w14:paraId="76C13981">
            <w:pPr>
              <w:spacing w:line="360" w:lineRule="auto"/>
              <w:rPr>
                <w:bCs/>
                <w:color w:val="000000"/>
                <w:szCs w:val="21"/>
                <w:highlight w:val="none"/>
              </w:rPr>
            </w:pPr>
            <w:r>
              <w:rPr>
                <w:bCs/>
                <w:color w:val="000000"/>
                <w:szCs w:val="21"/>
                <w:highlight w:val="none"/>
              </w:rPr>
              <w:t>不需要</w:t>
            </w:r>
          </w:p>
        </w:tc>
      </w:tr>
      <w:tr w14:paraId="705998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6" w:hRule="atLeast"/>
          <w:jc w:val="center"/>
        </w:trPr>
        <w:tc>
          <w:tcPr>
            <w:tcW w:w="679" w:type="dxa"/>
            <w:noWrap w:val="0"/>
            <w:vAlign w:val="center"/>
          </w:tcPr>
          <w:p w14:paraId="77559C0E">
            <w:pPr>
              <w:pStyle w:val="259"/>
              <w:spacing w:line="360" w:lineRule="auto"/>
              <w:jc w:val="center"/>
              <w:rPr>
                <w:rFonts w:ascii="Times New Roman" w:hAnsi="Times New Roman"/>
                <w:color w:val="000000"/>
                <w:sz w:val="21"/>
                <w:highlight w:val="none"/>
              </w:rPr>
            </w:pPr>
            <w:r>
              <w:rPr>
                <w:rFonts w:ascii="Times New Roman" w:hAnsi="Times New Roman"/>
                <w:color w:val="000000"/>
                <w:sz w:val="21"/>
                <w:highlight w:val="none"/>
              </w:rPr>
              <w:t>16</w:t>
            </w:r>
          </w:p>
        </w:tc>
        <w:tc>
          <w:tcPr>
            <w:tcW w:w="850" w:type="dxa"/>
            <w:noWrap w:val="0"/>
            <w:vAlign w:val="center"/>
          </w:tcPr>
          <w:p w14:paraId="3DBBF628">
            <w:pPr>
              <w:pStyle w:val="259"/>
              <w:spacing w:line="360" w:lineRule="auto"/>
              <w:jc w:val="center"/>
              <w:rPr>
                <w:rFonts w:ascii="Times New Roman" w:hAnsi="Times New Roman"/>
                <w:color w:val="000000"/>
                <w:sz w:val="21"/>
                <w:highlight w:val="none"/>
              </w:rPr>
            </w:pPr>
            <w:r>
              <w:rPr>
                <w:rFonts w:ascii="Times New Roman" w:hAnsi="Times New Roman"/>
                <w:color w:val="000000"/>
                <w:sz w:val="21"/>
                <w:highlight w:val="none"/>
              </w:rPr>
              <w:t>23.1</w:t>
            </w:r>
          </w:p>
        </w:tc>
        <w:tc>
          <w:tcPr>
            <w:tcW w:w="2249" w:type="dxa"/>
            <w:noWrap w:val="0"/>
            <w:vAlign w:val="center"/>
          </w:tcPr>
          <w:p w14:paraId="1FC1E0D1">
            <w:pPr>
              <w:pStyle w:val="259"/>
              <w:spacing w:line="360" w:lineRule="auto"/>
              <w:jc w:val="left"/>
              <w:rPr>
                <w:rFonts w:ascii="Times New Roman" w:hAnsi="Times New Roman"/>
                <w:b/>
                <w:bCs/>
                <w:color w:val="000000"/>
                <w:sz w:val="21"/>
                <w:highlight w:val="none"/>
              </w:rPr>
            </w:pPr>
            <w:r>
              <w:rPr>
                <w:rFonts w:ascii="Times New Roman" w:hAnsi="Times New Roman"/>
                <w:b/>
                <w:bCs/>
                <w:color w:val="000000"/>
                <w:sz w:val="21"/>
                <w:highlight w:val="none"/>
              </w:rPr>
              <w:t>投标文件份数</w:t>
            </w:r>
          </w:p>
        </w:tc>
        <w:tc>
          <w:tcPr>
            <w:tcW w:w="6383" w:type="dxa"/>
            <w:noWrap w:val="0"/>
            <w:vAlign w:val="center"/>
          </w:tcPr>
          <w:p w14:paraId="0A14ACF5">
            <w:pPr>
              <w:pStyle w:val="259"/>
              <w:spacing w:line="360" w:lineRule="auto"/>
              <w:rPr>
                <w:rFonts w:ascii="Times New Roman" w:hAnsi="Times New Roman"/>
                <w:b/>
                <w:bCs/>
                <w:color w:val="000000"/>
                <w:sz w:val="21"/>
                <w:highlight w:val="none"/>
              </w:rPr>
            </w:pPr>
            <w:r>
              <w:rPr>
                <w:rFonts w:ascii="Times New Roman" w:hAnsi="Times New Roman"/>
                <w:b/>
                <w:bCs/>
                <w:color w:val="000000"/>
                <w:sz w:val="21"/>
                <w:highlight w:val="none"/>
              </w:rPr>
              <w:t>投标人应当按照《操作手册》规定，在招标公告规定的投标截止时间前制作并上传电子投标文件。招标代理机构拒绝接收提交投标文件截止时间后上传的任何电子投标文件。</w:t>
            </w:r>
          </w:p>
        </w:tc>
      </w:tr>
      <w:tr w14:paraId="75A164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6" w:hRule="atLeast"/>
          <w:jc w:val="center"/>
        </w:trPr>
        <w:tc>
          <w:tcPr>
            <w:tcW w:w="679" w:type="dxa"/>
            <w:noWrap w:val="0"/>
            <w:vAlign w:val="center"/>
          </w:tcPr>
          <w:p w14:paraId="53D2A19E">
            <w:pPr>
              <w:pStyle w:val="259"/>
              <w:spacing w:line="360" w:lineRule="auto"/>
              <w:jc w:val="center"/>
              <w:rPr>
                <w:rFonts w:ascii="Times New Roman" w:hAnsi="Times New Roman"/>
                <w:color w:val="000000"/>
                <w:sz w:val="21"/>
                <w:highlight w:val="none"/>
              </w:rPr>
            </w:pPr>
            <w:r>
              <w:rPr>
                <w:rFonts w:ascii="Times New Roman" w:hAnsi="Times New Roman"/>
                <w:color w:val="000000"/>
                <w:sz w:val="21"/>
                <w:highlight w:val="none"/>
              </w:rPr>
              <w:t>17</w:t>
            </w:r>
          </w:p>
        </w:tc>
        <w:tc>
          <w:tcPr>
            <w:tcW w:w="850" w:type="dxa"/>
            <w:noWrap w:val="0"/>
            <w:vAlign w:val="center"/>
          </w:tcPr>
          <w:p w14:paraId="6B92723A">
            <w:pPr>
              <w:pStyle w:val="259"/>
              <w:spacing w:line="360" w:lineRule="auto"/>
              <w:jc w:val="center"/>
              <w:rPr>
                <w:rFonts w:ascii="Times New Roman" w:hAnsi="Times New Roman"/>
                <w:color w:val="000000"/>
                <w:sz w:val="21"/>
                <w:highlight w:val="none"/>
              </w:rPr>
            </w:pPr>
            <w:r>
              <w:rPr>
                <w:rFonts w:ascii="Times New Roman" w:hAnsi="Times New Roman"/>
                <w:color w:val="000000"/>
                <w:sz w:val="21"/>
                <w:highlight w:val="none"/>
              </w:rPr>
              <w:t>25.1</w:t>
            </w:r>
          </w:p>
        </w:tc>
        <w:tc>
          <w:tcPr>
            <w:tcW w:w="2249" w:type="dxa"/>
            <w:noWrap w:val="0"/>
            <w:vAlign w:val="center"/>
          </w:tcPr>
          <w:p w14:paraId="17162701">
            <w:pPr>
              <w:pStyle w:val="259"/>
              <w:spacing w:line="360" w:lineRule="auto"/>
              <w:jc w:val="left"/>
              <w:rPr>
                <w:rFonts w:ascii="Times New Roman" w:hAnsi="Times New Roman"/>
                <w:color w:val="000000"/>
                <w:sz w:val="21"/>
                <w:highlight w:val="none"/>
              </w:rPr>
            </w:pPr>
            <w:r>
              <w:rPr>
                <w:rFonts w:ascii="Times New Roman" w:hAnsi="Times New Roman"/>
                <w:color w:val="000000"/>
                <w:sz w:val="21"/>
                <w:highlight w:val="none"/>
              </w:rPr>
              <w:t>提交投标文件的截止时间、地点</w:t>
            </w:r>
          </w:p>
        </w:tc>
        <w:tc>
          <w:tcPr>
            <w:tcW w:w="6383" w:type="dxa"/>
            <w:noWrap w:val="0"/>
            <w:vAlign w:val="center"/>
          </w:tcPr>
          <w:p w14:paraId="70CF6D6F">
            <w:pPr>
              <w:pStyle w:val="259"/>
              <w:spacing w:line="360" w:lineRule="auto"/>
              <w:jc w:val="left"/>
              <w:rPr>
                <w:rFonts w:ascii="Times New Roman" w:hAnsi="Times New Roman"/>
                <w:color w:val="000000"/>
                <w:sz w:val="21"/>
                <w:highlight w:val="none"/>
              </w:rPr>
            </w:pPr>
            <w:r>
              <w:rPr>
                <w:rFonts w:ascii="Times New Roman" w:hAnsi="Times New Roman"/>
                <w:color w:val="000000"/>
                <w:sz w:val="21"/>
                <w:highlight w:val="none"/>
              </w:rPr>
              <w:t>详见招标文件第一章《招标公告》</w:t>
            </w:r>
          </w:p>
        </w:tc>
      </w:tr>
      <w:tr w14:paraId="2FAA45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6" w:hRule="atLeast"/>
          <w:jc w:val="center"/>
        </w:trPr>
        <w:tc>
          <w:tcPr>
            <w:tcW w:w="679" w:type="dxa"/>
            <w:noWrap w:val="0"/>
            <w:vAlign w:val="center"/>
          </w:tcPr>
          <w:p w14:paraId="1F41637A">
            <w:pPr>
              <w:pStyle w:val="259"/>
              <w:spacing w:line="360" w:lineRule="auto"/>
              <w:jc w:val="center"/>
              <w:rPr>
                <w:rFonts w:ascii="Times New Roman" w:hAnsi="Times New Roman"/>
                <w:color w:val="000000"/>
                <w:sz w:val="21"/>
                <w:highlight w:val="none"/>
              </w:rPr>
            </w:pPr>
            <w:r>
              <w:rPr>
                <w:rFonts w:ascii="Times New Roman" w:hAnsi="Times New Roman"/>
                <w:color w:val="000000"/>
                <w:sz w:val="21"/>
                <w:highlight w:val="none"/>
              </w:rPr>
              <w:t>18</w:t>
            </w:r>
          </w:p>
        </w:tc>
        <w:tc>
          <w:tcPr>
            <w:tcW w:w="850" w:type="dxa"/>
            <w:noWrap w:val="0"/>
            <w:vAlign w:val="center"/>
          </w:tcPr>
          <w:p w14:paraId="5BA8E8D6">
            <w:pPr>
              <w:pStyle w:val="259"/>
              <w:spacing w:line="360" w:lineRule="auto"/>
              <w:jc w:val="center"/>
              <w:rPr>
                <w:rFonts w:ascii="Times New Roman" w:hAnsi="Times New Roman"/>
                <w:color w:val="000000"/>
                <w:sz w:val="21"/>
                <w:highlight w:val="none"/>
              </w:rPr>
            </w:pPr>
            <w:r>
              <w:rPr>
                <w:rFonts w:ascii="Times New Roman" w:hAnsi="Times New Roman"/>
                <w:color w:val="000000"/>
                <w:sz w:val="21"/>
                <w:highlight w:val="none"/>
              </w:rPr>
              <w:t>28.1</w:t>
            </w:r>
          </w:p>
        </w:tc>
        <w:tc>
          <w:tcPr>
            <w:tcW w:w="2249" w:type="dxa"/>
            <w:noWrap w:val="0"/>
            <w:vAlign w:val="center"/>
          </w:tcPr>
          <w:p w14:paraId="5B0DFFA1">
            <w:pPr>
              <w:pStyle w:val="259"/>
              <w:spacing w:line="360" w:lineRule="auto"/>
              <w:jc w:val="left"/>
              <w:rPr>
                <w:rFonts w:ascii="Times New Roman" w:hAnsi="Times New Roman"/>
                <w:color w:val="000000"/>
                <w:sz w:val="21"/>
                <w:highlight w:val="none"/>
              </w:rPr>
            </w:pPr>
            <w:r>
              <w:rPr>
                <w:rFonts w:ascii="Times New Roman" w:hAnsi="Times New Roman"/>
                <w:color w:val="000000"/>
                <w:sz w:val="21"/>
                <w:highlight w:val="none"/>
              </w:rPr>
              <w:t>开标时间、地点</w:t>
            </w:r>
          </w:p>
        </w:tc>
        <w:tc>
          <w:tcPr>
            <w:tcW w:w="6383" w:type="dxa"/>
            <w:noWrap w:val="0"/>
            <w:vAlign w:val="center"/>
          </w:tcPr>
          <w:p w14:paraId="5156DA69">
            <w:pPr>
              <w:pStyle w:val="259"/>
              <w:spacing w:line="360" w:lineRule="auto"/>
              <w:jc w:val="left"/>
              <w:rPr>
                <w:rFonts w:ascii="Times New Roman" w:hAnsi="Times New Roman"/>
                <w:color w:val="000000"/>
                <w:sz w:val="21"/>
                <w:highlight w:val="none"/>
              </w:rPr>
            </w:pPr>
            <w:r>
              <w:rPr>
                <w:rFonts w:ascii="Times New Roman" w:hAnsi="Times New Roman"/>
                <w:color w:val="000000"/>
                <w:sz w:val="21"/>
                <w:highlight w:val="none"/>
              </w:rPr>
              <w:t>详见招标文件第一章《招标公告》</w:t>
            </w:r>
          </w:p>
        </w:tc>
      </w:tr>
      <w:tr w14:paraId="64DC56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6" w:hRule="atLeast"/>
          <w:jc w:val="center"/>
        </w:trPr>
        <w:tc>
          <w:tcPr>
            <w:tcW w:w="679" w:type="dxa"/>
            <w:noWrap w:val="0"/>
            <w:vAlign w:val="center"/>
          </w:tcPr>
          <w:p w14:paraId="7486D9F1">
            <w:pPr>
              <w:pStyle w:val="259"/>
              <w:spacing w:line="360" w:lineRule="auto"/>
              <w:jc w:val="center"/>
              <w:rPr>
                <w:rFonts w:ascii="Times New Roman" w:hAnsi="Times New Roman"/>
                <w:color w:val="000000"/>
                <w:sz w:val="21"/>
                <w:highlight w:val="none"/>
              </w:rPr>
            </w:pPr>
            <w:r>
              <w:rPr>
                <w:rFonts w:ascii="Times New Roman" w:hAnsi="Times New Roman"/>
                <w:color w:val="000000"/>
                <w:sz w:val="21"/>
                <w:highlight w:val="none"/>
              </w:rPr>
              <w:t>19</w:t>
            </w:r>
          </w:p>
        </w:tc>
        <w:tc>
          <w:tcPr>
            <w:tcW w:w="850" w:type="dxa"/>
            <w:noWrap w:val="0"/>
            <w:vAlign w:val="center"/>
          </w:tcPr>
          <w:p w14:paraId="07A8C468">
            <w:pPr>
              <w:pStyle w:val="259"/>
              <w:spacing w:line="360" w:lineRule="auto"/>
              <w:jc w:val="center"/>
              <w:rPr>
                <w:rFonts w:ascii="Times New Roman" w:hAnsi="Times New Roman"/>
                <w:color w:val="000000"/>
                <w:sz w:val="21"/>
                <w:highlight w:val="none"/>
              </w:rPr>
            </w:pPr>
            <w:r>
              <w:rPr>
                <w:rFonts w:ascii="Times New Roman" w:hAnsi="Times New Roman"/>
                <w:color w:val="000000"/>
                <w:sz w:val="21"/>
                <w:highlight w:val="none"/>
              </w:rPr>
              <w:t>29.2</w:t>
            </w:r>
          </w:p>
        </w:tc>
        <w:tc>
          <w:tcPr>
            <w:tcW w:w="2249" w:type="dxa"/>
            <w:noWrap w:val="0"/>
            <w:vAlign w:val="center"/>
          </w:tcPr>
          <w:p w14:paraId="5540BB49">
            <w:pPr>
              <w:pStyle w:val="259"/>
              <w:spacing w:line="360" w:lineRule="auto"/>
              <w:jc w:val="left"/>
              <w:rPr>
                <w:rFonts w:ascii="Times New Roman" w:hAnsi="Times New Roman"/>
                <w:color w:val="000000"/>
                <w:sz w:val="21"/>
                <w:highlight w:val="none"/>
              </w:rPr>
            </w:pPr>
            <w:r>
              <w:rPr>
                <w:rFonts w:ascii="Times New Roman" w:hAnsi="Times New Roman"/>
                <w:color w:val="000000"/>
                <w:sz w:val="21"/>
                <w:highlight w:val="none"/>
              </w:rPr>
              <w:t>信用查询</w:t>
            </w:r>
          </w:p>
        </w:tc>
        <w:tc>
          <w:tcPr>
            <w:tcW w:w="6383" w:type="dxa"/>
            <w:noWrap w:val="0"/>
            <w:vAlign w:val="center"/>
          </w:tcPr>
          <w:p w14:paraId="2D80BA99">
            <w:pPr>
              <w:pStyle w:val="259"/>
              <w:spacing w:line="360" w:lineRule="auto"/>
              <w:rPr>
                <w:rFonts w:ascii="Times New Roman" w:hAnsi="Times New Roman"/>
                <w:bCs/>
                <w:color w:val="000000"/>
                <w:sz w:val="21"/>
                <w:highlight w:val="none"/>
              </w:rPr>
            </w:pPr>
            <w:r>
              <w:rPr>
                <w:rFonts w:ascii="Times New Roman" w:hAnsi="Times New Roman"/>
                <w:bCs/>
                <w:color w:val="000000"/>
                <w:sz w:val="21"/>
                <w:highlight w:val="none"/>
              </w:rPr>
              <w:t>采购人或采购代理机构将通过“信用中国”网站(www.creditchina.gov.cn)、中国政府采购网(www.ccgp.gov.cn)查询相关主体信用记录。本次查询的信用记录打印的网页版将留存在评标报告中。截止时点：</w:t>
            </w:r>
            <w:r>
              <w:rPr>
                <w:rFonts w:ascii="Times New Roman" w:hAnsi="Times New Roman"/>
                <w:b/>
                <w:color w:val="000000"/>
                <w:sz w:val="21"/>
                <w:highlight w:val="none"/>
              </w:rPr>
              <w:t>投标截止时间以后、资格审查阶段采购人或采购代理机构的实际查询时间。</w:t>
            </w:r>
          </w:p>
        </w:tc>
      </w:tr>
      <w:tr w14:paraId="579C73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6" w:hRule="atLeast"/>
          <w:jc w:val="center"/>
        </w:trPr>
        <w:tc>
          <w:tcPr>
            <w:tcW w:w="679" w:type="dxa"/>
            <w:noWrap w:val="0"/>
            <w:vAlign w:val="center"/>
          </w:tcPr>
          <w:p w14:paraId="0A52A60D">
            <w:pPr>
              <w:pStyle w:val="259"/>
              <w:spacing w:line="360" w:lineRule="auto"/>
              <w:jc w:val="center"/>
              <w:rPr>
                <w:rFonts w:ascii="Times New Roman" w:hAnsi="Times New Roman"/>
                <w:color w:val="000000"/>
                <w:sz w:val="21"/>
                <w:highlight w:val="none"/>
              </w:rPr>
            </w:pPr>
            <w:r>
              <w:rPr>
                <w:rFonts w:ascii="Times New Roman" w:hAnsi="Times New Roman"/>
                <w:color w:val="000000"/>
                <w:sz w:val="21"/>
                <w:highlight w:val="none"/>
              </w:rPr>
              <w:t>20</w:t>
            </w:r>
          </w:p>
        </w:tc>
        <w:tc>
          <w:tcPr>
            <w:tcW w:w="850" w:type="dxa"/>
            <w:noWrap w:val="0"/>
            <w:vAlign w:val="center"/>
          </w:tcPr>
          <w:p w14:paraId="37722F8C">
            <w:pPr>
              <w:pStyle w:val="259"/>
              <w:spacing w:line="360" w:lineRule="auto"/>
              <w:jc w:val="center"/>
              <w:rPr>
                <w:rFonts w:ascii="Times New Roman" w:hAnsi="Times New Roman"/>
                <w:color w:val="000000"/>
                <w:sz w:val="21"/>
                <w:highlight w:val="none"/>
              </w:rPr>
            </w:pPr>
            <w:r>
              <w:rPr>
                <w:rFonts w:ascii="Times New Roman" w:hAnsi="Times New Roman"/>
                <w:color w:val="000000"/>
                <w:sz w:val="21"/>
                <w:highlight w:val="none"/>
              </w:rPr>
              <w:t>30.1.1</w:t>
            </w:r>
          </w:p>
        </w:tc>
        <w:tc>
          <w:tcPr>
            <w:tcW w:w="2249" w:type="dxa"/>
            <w:noWrap w:val="0"/>
            <w:vAlign w:val="center"/>
          </w:tcPr>
          <w:p w14:paraId="04C5EC0D">
            <w:pPr>
              <w:pStyle w:val="259"/>
              <w:spacing w:line="360" w:lineRule="auto"/>
              <w:jc w:val="left"/>
              <w:rPr>
                <w:rFonts w:ascii="Times New Roman" w:hAnsi="Times New Roman"/>
                <w:color w:val="000000"/>
                <w:sz w:val="21"/>
                <w:highlight w:val="none"/>
              </w:rPr>
            </w:pPr>
            <w:r>
              <w:rPr>
                <w:rFonts w:ascii="Times New Roman" w:hAnsi="Times New Roman"/>
                <w:color w:val="000000"/>
                <w:sz w:val="21"/>
                <w:highlight w:val="none"/>
              </w:rPr>
              <w:t>评标委员会</w:t>
            </w:r>
          </w:p>
        </w:tc>
        <w:tc>
          <w:tcPr>
            <w:tcW w:w="6383" w:type="dxa"/>
            <w:noWrap w:val="0"/>
            <w:vAlign w:val="center"/>
          </w:tcPr>
          <w:p w14:paraId="5DB6ED5C">
            <w:pPr>
              <w:pStyle w:val="259"/>
              <w:spacing w:line="360" w:lineRule="auto"/>
              <w:rPr>
                <w:rFonts w:ascii="Times New Roman" w:hAnsi="Times New Roman"/>
                <w:bCs/>
                <w:color w:val="000000"/>
                <w:sz w:val="21"/>
                <w:highlight w:val="none"/>
              </w:rPr>
            </w:pPr>
            <w:r>
              <w:rPr>
                <w:rFonts w:ascii="Times New Roman" w:hAnsi="Times New Roman"/>
                <w:bCs/>
                <w:color w:val="000000"/>
                <w:sz w:val="21"/>
                <w:highlight w:val="none"/>
              </w:rPr>
              <w:t>5人以上单数。</w:t>
            </w:r>
          </w:p>
        </w:tc>
      </w:tr>
      <w:tr w14:paraId="3AA9E3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6" w:hRule="atLeast"/>
          <w:jc w:val="center"/>
        </w:trPr>
        <w:tc>
          <w:tcPr>
            <w:tcW w:w="679" w:type="dxa"/>
            <w:noWrap w:val="0"/>
            <w:vAlign w:val="center"/>
          </w:tcPr>
          <w:p w14:paraId="242AA9F3">
            <w:pPr>
              <w:pStyle w:val="259"/>
              <w:spacing w:line="360" w:lineRule="auto"/>
              <w:jc w:val="center"/>
              <w:rPr>
                <w:rFonts w:ascii="Times New Roman" w:hAnsi="Times New Roman"/>
                <w:color w:val="000000"/>
                <w:sz w:val="21"/>
                <w:highlight w:val="none"/>
              </w:rPr>
            </w:pPr>
            <w:r>
              <w:rPr>
                <w:rFonts w:ascii="Times New Roman" w:hAnsi="Times New Roman"/>
                <w:color w:val="000000"/>
                <w:sz w:val="21"/>
                <w:highlight w:val="none"/>
              </w:rPr>
              <w:t>21</w:t>
            </w:r>
          </w:p>
        </w:tc>
        <w:tc>
          <w:tcPr>
            <w:tcW w:w="850" w:type="dxa"/>
            <w:noWrap w:val="0"/>
            <w:vAlign w:val="center"/>
          </w:tcPr>
          <w:p w14:paraId="45BC1DD2">
            <w:pPr>
              <w:pStyle w:val="259"/>
              <w:spacing w:line="360" w:lineRule="auto"/>
              <w:jc w:val="center"/>
              <w:rPr>
                <w:rFonts w:ascii="Times New Roman" w:hAnsi="Times New Roman"/>
                <w:color w:val="000000"/>
                <w:sz w:val="21"/>
                <w:highlight w:val="none"/>
              </w:rPr>
            </w:pPr>
            <w:r>
              <w:rPr>
                <w:rFonts w:ascii="Times New Roman" w:hAnsi="Times New Roman"/>
                <w:color w:val="000000"/>
                <w:sz w:val="21"/>
                <w:highlight w:val="none"/>
              </w:rPr>
              <w:t>30.5.3</w:t>
            </w:r>
          </w:p>
        </w:tc>
        <w:tc>
          <w:tcPr>
            <w:tcW w:w="2249" w:type="dxa"/>
            <w:noWrap w:val="0"/>
            <w:vAlign w:val="center"/>
          </w:tcPr>
          <w:p w14:paraId="17896804">
            <w:pPr>
              <w:pStyle w:val="259"/>
              <w:spacing w:line="360" w:lineRule="auto"/>
              <w:jc w:val="left"/>
              <w:rPr>
                <w:rFonts w:ascii="Times New Roman" w:hAnsi="Times New Roman"/>
                <w:color w:val="000000"/>
                <w:sz w:val="21"/>
                <w:highlight w:val="none"/>
              </w:rPr>
            </w:pPr>
            <w:r>
              <w:rPr>
                <w:rFonts w:ascii="Times New Roman" w:hAnsi="Times New Roman"/>
                <w:color w:val="000000"/>
                <w:sz w:val="21"/>
                <w:highlight w:val="none"/>
              </w:rPr>
              <w:t>核心产品</w:t>
            </w:r>
            <w:r>
              <w:rPr>
                <w:rFonts w:ascii="Times New Roman" w:hAnsi="Times New Roman"/>
                <w:color w:val="000000"/>
                <w:sz w:val="21"/>
                <w:highlight w:val="none"/>
              </w:rPr>
              <w:tab/>
            </w:r>
          </w:p>
        </w:tc>
        <w:tc>
          <w:tcPr>
            <w:tcW w:w="6383" w:type="dxa"/>
            <w:noWrap w:val="0"/>
            <w:vAlign w:val="center"/>
          </w:tcPr>
          <w:p w14:paraId="0A792294">
            <w:pPr>
              <w:pStyle w:val="259"/>
              <w:spacing w:line="360" w:lineRule="auto"/>
              <w:rPr>
                <w:rFonts w:ascii="Times New Roman" w:hAnsi="Times New Roman"/>
                <w:bCs/>
                <w:color w:val="000000"/>
                <w:sz w:val="21"/>
                <w:highlight w:val="none"/>
              </w:rPr>
            </w:pPr>
            <w:r>
              <w:rPr>
                <w:rFonts w:ascii="Times New Roman" w:hAnsi="Times New Roman"/>
                <w:bCs/>
                <w:color w:val="000000"/>
                <w:sz w:val="21"/>
                <w:highlight w:val="none"/>
              </w:rPr>
              <w:t>货物类，核心产品详见“第四章采购需求”。</w:t>
            </w:r>
          </w:p>
        </w:tc>
      </w:tr>
      <w:tr w14:paraId="2E9D1A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jc w:val="center"/>
        </w:trPr>
        <w:tc>
          <w:tcPr>
            <w:tcW w:w="679" w:type="dxa"/>
            <w:noWrap w:val="0"/>
            <w:vAlign w:val="center"/>
          </w:tcPr>
          <w:p w14:paraId="6B1E5530">
            <w:pPr>
              <w:pStyle w:val="259"/>
              <w:spacing w:line="360" w:lineRule="auto"/>
              <w:jc w:val="center"/>
              <w:rPr>
                <w:rFonts w:ascii="Times New Roman" w:hAnsi="Times New Roman"/>
                <w:color w:val="000000"/>
                <w:sz w:val="21"/>
                <w:highlight w:val="none"/>
              </w:rPr>
            </w:pPr>
            <w:r>
              <w:rPr>
                <w:rFonts w:ascii="Times New Roman" w:hAnsi="Times New Roman"/>
                <w:color w:val="000000"/>
                <w:sz w:val="21"/>
                <w:highlight w:val="none"/>
              </w:rPr>
              <w:t>22</w:t>
            </w:r>
          </w:p>
        </w:tc>
        <w:tc>
          <w:tcPr>
            <w:tcW w:w="850" w:type="dxa"/>
            <w:noWrap w:val="0"/>
            <w:vAlign w:val="center"/>
          </w:tcPr>
          <w:p w14:paraId="4815BF69">
            <w:pPr>
              <w:pStyle w:val="259"/>
              <w:spacing w:line="360" w:lineRule="auto"/>
              <w:jc w:val="center"/>
              <w:rPr>
                <w:rFonts w:ascii="Times New Roman" w:hAnsi="Times New Roman"/>
                <w:color w:val="000000"/>
                <w:sz w:val="21"/>
                <w:highlight w:val="none"/>
              </w:rPr>
            </w:pPr>
            <w:r>
              <w:rPr>
                <w:rFonts w:ascii="Times New Roman" w:hAnsi="Times New Roman"/>
                <w:color w:val="000000"/>
                <w:sz w:val="21"/>
                <w:highlight w:val="none"/>
              </w:rPr>
              <w:t>31.3</w:t>
            </w:r>
          </w:p>
        </w:tc>
        <w:tc>
          <w:tcPr>
            <w:tcW w:w="2249" w:type="dxa"/>
            <w:noWrap w:val="0"/>
            <w:vAlign w:val="center"/>
          </w:tcPr>
          <w:p w14:paraId="473E1B3D">
            <w:pPr>
              <w:pStyle w:val="259"/>
              <w:spacing w:line="360" w:lineRule="auto"/>
              <w:jc w:val="left"/>
              <w:rPr>
                <w:rFonts w:ascii="Times New Roman" w:hAnsi="Times New Roman"/>
                <w:bCs/>
                <w:color w:val="000000"/>
                <w:sz w:val="21"/>
                <w:highlight w:val="none"/>
              </w:rPr>
            </w:pPr>
            <w:r>
              <w:rPr>
                <w:rFonts w:ascii="Times New Roman" w:hAnsi="Times New Roman"/>
                <w:bCs/>
                <w:color w:val="000000"/>
                <w:sz w:val="21"/>
                <w:highlight w:val="none"/>
              </w:rPr>
              <w:t>确定中标单位</w:t>
            </w:r>
          </w:p>
        </w:tc>
        <w:tc>
          <w:tcPr>
            <w:tcW w:w="6383" w:type="dxa"/>
            <w:noWrap w:val="0"/>
            <w:vAlign w:val="center"/>
          </w:tcPr>
          <w:p w14:paraId="1C7DAB08">
            <w:pPr>
              <w:spacing w:line="360" w:lineRule="auto"/>
              <w:rPr>
                <w:bCs/>
                <w:color w:val="000000"/>
                <w:szCs w:val="21"/>
                <w:highlight w:val="none"/>
              </w:rPr>
            </w:pPr>
            <w:r>
              <w:rPr>
                <w:bCs/>
                <w:color w:val="000000"/>
                <w:szCs w:val="21"/>
                <w:highlight w:val="none"/>
              </w:rPr>
              <w:t>1.评委会根据本采购文件规定评分办法与评分标准综合打分，并按综合得分由高到低顺序向项目采购人推荐3名中标候选人。</w:t>
            </w:r>
          </w:p>
          <w:p w14:paraId="01B9B51F">
            <w:pPr>
              <w:spacing w:line="360" w:lineRule="auto"/>
              <w:rPr>
                <w:bCs/>
                <w:color w:val="000000"/>
                <w:szCs w:val="21"/>
                <w:highlight w:val="none"/>
              </w:rPr>
            </w:pPr>
            <w:r>
              <w:rPr>
                <w:bCs/>
                <w:color w:val="000000"/>
                <w:szCs w:val="21"/>
                <w:highlight w:val="none"/>
              </w:rPr>
              <w:t>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p>
        </w:tc>
      </w:tr>
      <w:tr w14:paraId="5BEAF4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6" w:hRule="atLeast"/>
          <w:jc w:val="center"/>
        </w:trPr>
        <w:tc>
          <w:tcPr>
            <w:tcW w:w="679" w:type="dxa"/>
            <w:noWrap w:val="0"/>
            <w:vAlign w:val="center"/>
          </w:tcPr>
          <w:p w14:paraId="68C446C0">
            <w:pPr>
              <w:pStyle w:val="259"/>
              <w:spacing w:line="360" w:lineRule="auto"/>
              <w:jc w:val="center"/>
              <w:rPr>
                <w:rFonts w:ascii="Times New Roman" w:hAnsi="Times New Roman"/>
                <w:color w:val="000000"/>
                <w:sz w:val="21"/>
                <w:highlight w:val="none"/>
              </w:rPr>
            </w:pPr>
            <w:r>
              <w:rPr>
                <w:rFonts w:ascii="Times New Roman" w:hAnsi="Times New Roman"/>
                <w:color w:val="000000"/>
                <w:sz w:val="21"/>
                <w:highlight w:val="none"/>
              </w:rPr>
              <w:t>23</w:t>
            </w:r>
          </w:p>
        </w:tc>
        <w:tc>
          <w:tcPr>
            <w:tcW w:w="850" w:type="dxa"/>
            <w:noWrap w:val="0"/>
            <w:vAlign w:val="center"/>
          </w:tcPr>
          <w:p w14:paraId="420050D6">
            <w:pPr>
              <w:pStyle w:val="259"/>
              <w:spacing w:line="360" w:lineRule="auto"/>
              <w:jc w:val="center"/>
              <w:rPr>
                <w:rFonts w:ascii="Times New Roman" w:hAnsi="Times New Roman"/>
                <w:color w:val="000000"/>
                <w:sz w:val="21"/>
                <w:highlight w:val="none"/>
              </w:rPr>
            </w:pPr>
            <w:r>
              <w:rPr>
                <w:rFonts w:ascii="Times New Roman" w:hAnsi="Times New Roman"/>
                <w:color w:val="000000"/>
                <w:sz w:val="21"/>
                <w:highlight w:val="none"/>
              </w:rPr>
              <w:t>31.4</w:t>
            </w:r>
          </w:p>
        </w:tc>
        <w:tc>
          <w:tcPr>
            <w:tcW w:w="2249" w:type="dxa"/>
            <w:noWrap w:val="0"/>
            <w:vAlign w:val="center"/>
          </w:tcPr>
          <w:p w14:paraId="5F0F9FEF">
            <w:pPr>
              <w:pStyle w:val="259"/>
              <w:spacing w:line="360" w:lineRule="auto"/>
              <w:jc w:val="left"/>
              <w:rPr>
                <w:rFonts w:ascii="Times New Roman" w:hAnsi="Times New Roman"/>
                <w:color w:val="000000"/>
                <w:sz w:val="21"/>
                <w:highlight w:val="none"/>
              </w:rPr>
            </w:pPr>
            <w:r>
              <w:rPr>
                <w:rFonts w:ascii="Times New Roman" w:hAnsi="Times New Roman"/>
                <w:color w:val="000000"/>
                <w:sz w:val="21"/>
                <w:highlight w:val="none"/>
              </w:rPr>
              <w:t>公告媒体</w:t>
            </w:r>
          </w:p>
        </w:tc>
        <w:tc>
          <w:tcPr>
            <w:tcW w:w="6383" w:type="dxa"/>
            <w:noWrap w:val="0"/>
            <w:vAlign w:val="center"/>
          </w:tcPr>
          <w:p w14:paraId="779BA310">
            <w:pPr>
              <w:spacing w:line="360" w:lineRule="auto"/>
              <w:rPr>
                <w:color w:val="000000"/>
                <w:szCs w:val="21"/>
                <w:highlight w:val="none"/>
              </w:rPr>
            </w:pPr>
            <w:r>
              <w:rPr>
                <w:color w:val="000000"/>
                <w:szCs w:val="21"/>
                <w:highlight w:val="none"/>
              </w:rPr>
              <w:t>江苏省政府采购网（http://www.ccgp-jiangsu.gov.cn/）</w:t>
            </w:r>
          </w:p>
        </w:tc>
      </w:tr>
      <w:tr w14:paraId="0EB26C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6" w:hRule="atLeast"/>
          <w:jc w:val="center"/>
        </w:trPr>
        <w:tc>
          <w:tcPr>
            <w:tcW w:w="679" w:type="dxa"/>
            <w:noWrap w:val="0"/>
            <w:vAlign w:val="center"/>
          </w:tcPr>
          <w:p w14:paraId="3D37930E">
            <w:pPr>
              <w:pStyle w:val="259"/>
              <w:spacing w:line="360" w:lineRule="auto"/>
              <w:jc w:val="center"/>
              <w:rPr>
                <w:rFonts w:ascii="Times New Roman" w:hAnsi="Times New Roman"/>
                <w:color w:val="000000"/>
                <w:sz w:val="21"/>
                <w:highlight w:val="none"/>
              </w:rPr>
            </w:pPr>
            <w:r>
              <w:rPr>
                <w:rFonts w:ascii="Times New Roman" w:hAnsi="Times New Roman"/>
                <w:color w:val="000000"/>
                <w:sz w:val="21"/>
                <w:highlight w:val="none"/>
              </w:rPr>
              <w:t>24</w:t>
            </w:r>
          </w:p>
        </w:tc>
        <w:tc>
          <w:tcPr>
            <w:tcW w:w="850" w:type="dxa"/>
            <w:noWrap w:val="0"/>
            <w:vAlign w:val="center"/>
          </w:tcPr>
          <w:p w14:paraId="561EF235">
            <w:pPr>
              <w:pStyle w:val="259"/>
              <w:spacing w:line="360" w:lineRule="auto"/>
              <w:jc w:val="center"/>
              <w:rPr>
                <w:rFonts w:ascii="Times New Roman" w:hAnsi="Times New Roman"/>
                <w:color w:val="000000"/>
                <w:sz w:val="21"/>
                <w:highlight w:val="none"/>
              </w:rPr>
            </w:pPr>
            <w:r>
              <w:rPr>
                <w:rFonts w:ascii="Times New Roman" w:hAnsi="Times New Roman"/>
                <w:color w:val="000000"/>
                <w:sz w:val="21"/>
                <w:highlight w:val="none"/>
              </w:rPr>
              <w:t>35.1</w:t>
            </w:r>
          </w:p>
        </w:tc>
        <w:tc>
          <w:tcPr>
            <w:tcW w:w="2249" w:type="dxa"/>
            <w:noWrap w:val="0"/>
            <w:vAlign w:val="center"/>
          </w:tcPr>
          <w:p w14:paraId="4397D707">
            <w:pPr>
              <w:pStyle w:val="259"/>
              <w:spacing w:line="360" w:lineRule="auto"/>
              <w:jc w:val="left"/>
              <w:rPr>
                <w:rFonts w:ascii="Times New Roman" w:hAnsi="Times New Roman"/>
                <w:color w:val="000000"/>
                <w:sz w:val="21"/>
                <w:highlight w:val="none"/>
              </w:rPr>
            </w:pPr>
            <w:r>
              <w:rPr>
                <w:rFonts w:ascii="Times New Roman" w:hAnsi="Times New Roman"/>
                <w:color w:val="000000"/>
                <w:sz w:val="21"/>
                <w:highlight w:val="none"/>
              </w:rPr>
              <w:t>履约保证金</w:t>
            </w:r>
          </w:p>
        </w:tc>
        <w:tc>
          <w:tcPr>
            <w:tcW w:w="6383" w:type="dxa"/>
            <w:noWrap w:val="0"/>
            <w:vAlign w:val="center"/>
          </w:tcPr>
          <w:p w14:paraId="2E02F739">
            <w:pPr>
              <w:pStyle w:val="259"/>
              <w:spacing w:line="360" w:lineRule="auto"/>
              <w:rPr>
                <w:rFonts w:ascii="Times New Roman" w:hAnsi="Times New Roman"/>
                <w:bCs/>
                <w:color w:val="000000"/>
                <w:sz w:val="21"/>
                <w:highlight w:val="none"/>
              </w:rPr>
            </w:pPr>
            <w:r>
              <w:rPr>
                <w:rFonts w:ascii="Wingdings 2" w:hAnsi="Wingdings 2" w:eastAsia="Wingdings 2" w:cs="Wingdings 2"/>
                <w:bCs/>
                <w:color w:val="000000"/>
                <w:sz w:val="21"/>
                <w:highlight w:val="none"/>
              </w:rPr>
              <w:t>R</w:t>
            </w:r>
            <w:r>
              <w:rPr>
                <w:rFonts w:ascii="Times New Roman" w:hAnsi="Times New Roman"/>
                <w:bCs/>
                <w:color w:val="000000"/>
                <w:sz w:val="21"/>
                <w:highlight w:val="none"/>
              </w:rPr>
              <w:t>不要求提供</w:t>
            </w:r>
          </w:p>
        </w:tc>
      </w:tr>
      <w:tr w14:paraId="4EEE30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80" w:hRule="atLeast"/>
          <w:jc w:val="center"/>
        </w:trPr>
        <w:tc>
          <w:tcPr>
            <w:tcW w:w="679" w:type="dxa"/>
            <w:noWrap w:val="0"/>
            <w:vAlign w:val="center"/>
          </w:tcPr>
          <w:p w14:paraId="55055632">
            <w:pPr>
              <w:pStyle w:val="259"/>
              <w:spacing w:line="360" w:lineRule="auto"/>
              <w:jc w:val="center"/>
              <w:rPr>
                <w:rFonts w:ascii="Times New Roman" w:hAnsi="Times New Roman"/>
                <w:color w:val="000000"/>
                <w:sz w:val="21"/>
                <w:highlight w:val="none"/>
              </w:rPr>
            </w:pPr>
            <w:r>
              <w:rPr>
                <w:rFonts w:ascii="Times New Roman" w:hAnsi="Times New Roman"/>
                <w:color w:val="000000"/>
                <w:sz w:val="21"/>
                <w:highlight w:val="none"/>
              </w:rPr>
              <w:t>25</w:t>
            </w:r>
          </w:p>
        </w:tc>
        <w:tc>
          <w:tcPr>
            <w:tcW w:w="850" w:type="dxa"/>
            <w:noWrap w:val="0"/>
            <w:vAlign w:val="center"/>
          </w:tcPr>
          <w:p w14:paraId="6A997A54">
            <w:pPr>
              <w:pStyle w:val="259"/>
              <w:spacing w:line="360" w:lineRule="auto"/>
              <w:jc w:val="center"/>
              <w:rPr>
                <w:rFonts w:ascii="Times New Roman" w:hAnsi="Times New Roman"/>
                <w:color w:val="000000"/>
                <w:sz w:val="21"/>
                <w:highlight w:val="none"/>
              </w:rPr>
            </w:pPr>
            <w:r>
              <w:rPr>
                <w:rFonts w:ascii="Times New Roman" w:hAnsi="Times New Roman"/>
                <w:color w:val="000000"/>
                <w:sz w:val="21"/>
                <w:highlight w:val="none"/>
              </w:rPr>
              <w:t>3</w:t>
            </w:r>
            <w:r>
              <w:rPr>
                <w:rFonts w:hint="eastAsia" w:ascii="Times New Roman" w:hAnsi="Times New Roman"/>
                <w:color w:val="000000"/>
                <w:sz w:val="21"/>
                <w:highlight w:val="none"/>
                <w:lang w:val="en-US" w:eastAsia="zh-CN"/>
              </w:rPr>
              <w:t>7</w:t>
            </w:r>
            <w:r>
              <w:rPr>
                <w:rFonts w:ascii="Times New Roman" w:hAnsi="Times New Roman"/>
                <w:color w:val="000000"/>
                <w:sz w:val="21"/>
                <w:highlight w:val="none"/>
              </w:rPr>
              <w:t>.1</w:t>
            </w:r>
          </w:p>
        </w:tc>
        <w:tc>
          <w:tcPr>
            <w:tcW w:w="2249" w:type="dxa"/>
            <w:noWrap w:val="0"/>
            <w:vAlign w:val="center"/>
          </w:tcPr>
          <w:p w14:paraId="7B5D8E10">
            <w:pPr>
              <w:spacing w:line="360" w:lineRule="auto"/>
              <w:ind w:left="-533" w:firstLine="533"/>
              <w:jc w:val="left"/>
              <w:rPr>
                <w:color w:val="000000"/>
                <w:szCs w:val="21"/>
                <w:highlight w:val="none"/>
              </w:rPr>
            </w:pPr>
            <w:r>
              <w:rPr>
                <w:color w:val="000000"/>
                <w:szCs w:val="21"/>
                <w:highlight w:val="none"/>
              </w:rPr>
              <w:t>投标人对采购文件提的</w:t>
            </w:r>
          </w:p>
          <w:p w14:paraId="09193855">
            <w:pPr>
              <w:spacing w:line="360" w:lineRule="auto"/>
              <w:ind w:left="-533" w:firstLine="533"/>
              <w:jc w:val="left"/>
              <w:rPr>
                <w:color w:val="000000"/>
                <w:szCs w:val="21"/>
                <w:highlight w:val="none"/>
              </w:rPr>
            </w:pPr>
            <w:r>
              <w:rPr>
                <w:color w:val="000000"/>
                <w:szCs w:val="21"/>
                <w:highlight w:val="none"/>
              </w:rPr>
              <w:t>质疑</w:t>
            </w:r>
          </w:p>
        </w:tc>
        <w:tc>
          <w:tcPr>
            <w:tcW w:w="6383" w:type="dxa"/>
            <w:noWrap w:val="0"/>
            <w:vAlign w:val="center"/>
          </w:tcPr>
          <w:p w14:paraId="661E65C3">
            <w:pPr>
              <w:pStyle w:val="211"/>
              <w:spacing w:line="360" w:lineRule="auto"/>
              <w:rPr>
                <w:rFonts w:ascii="Times New Roman" w:hAnsi="Times New Roman" w:cs="Times New Roman"/>
                <w:bCs/>
                <w:color w:val="000000"/>
                <w:highlight w:val="none"/>
              </w:rPr>
            </w:pPr>
            <w:r>
              <w:rPr>
                <w:rFonts w:ascii="Times New Roman" w:hAnsi="Times New Roman" w:cs="Times New Roman"/>
                <w:bCs/>
                <w:color w:val="000000"/>
                <w:highlight w:val="none"/>
              </w:rPr>
              <w:t>时间：递交投标文件截止时间前15日</w:t>
            </w:r>
          </w:p>
          <w:p w14:paraId="1D30DDC0">
            <w:pPr>
              <w:pStyle w:val="211"/>
              <w:spacing w:line="360" w:lineRule="auto"/>
              <w:rPr>
                <w:rFonts w:ascii="Times New Roman" w:hAnsi="Times New Roman" w:cs="Times New Roman"/>
                <w:color w:val="000000"/>
                <w:highlight w:val="none"/>
              </w:rPr>
            </w:pPr>
            <w:r>
              <w:rPr>
                <w:rFonts w:ascii="Times New Roman" w:hAnsi="Times New Roman" w:cs="Times New Roman"/>
                <w:bCs/>
                <w:color w:val="000000"/>
                <w:highlight w:val="none"/>
              </w:rPr>
              <w:t>形式：以书面形式通知采购人或采购代理机构。如采用邮件形式（盖章扫描件及WPS兼容格式文件发至</w:t>
            </w:r>
            <w:r>
              <w:rPr>
                <w:rFonts w:ascii="Times New Roman" w:hAnsi="Times New Roman" w:cs="Times New Roman"/>
                <w:bCs/>
                <w:color w:val="000000"/>
                <w:highlight w:val="none"/>
                <w:u w:val="single"/>
              </w:rPr>
              <w:t>jstcc0509@163.com</w:t>
            </w:r>
            <w:r>
              <w:rPr>
                <w:rFonts w:ascii="Times New Roman" w:hAnsi="Times New Roman" w:cs="Times New Roman"/>
                <w:bCs/>
                <w:color w:val="000000"/>
                <w:highlight w:val="none"/>
              </w:rPr>
              <w:t>邮箱）通知，采购人或采购代理机构将以邮件形式进行答复。</w:t>
            </w:r>
          </w:p>
        </w:tc>
      </w:tr>
      <w:tr w14:paraId="43D60D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80" w:hRule="atLeast"/>
          <w:jc w:val="center"/>
        </w:trPr>
        <w:tc>
          <w:tcPr>
            <w:tcW w:w="679" w:type="dxa"/>
            <w:noWrap w:val="0"/>
            <w:vAlign w:val="center"/>
          </w:tcPr>
          <w:p w14:paraId="700A398A">
            <w:pPr>
              <w:pStyle w:val="259"/>
              <w:spacing w:line="360" w:lineRule="auto"/>
              <w:jc w:val="center"/>
              <w:rPr>
                <w:rFonts w:ascii="Times New Roman" w:hAnsi="Times New Roman"/>
                <w:color w:val="000000"/>
                <w:sz w:val="21"/>
                <w:highlight w:val="none"/>
              </w:rPr>
            </w:pPr>
            <w:r>
              <w:rPr>
                <w:rFonts w:ascii="Times New Roman" w:hAnsi="Times New Roman"/>
                <w:color w:val="000000"/>
                <w:sz w:val="21"/>
                <w:highlight w:val="none"/>
              </w:rPr>
              <w:t>26</w:t>
            </w:r>
          </w:p>
        </w:tc>
        <w:tc>
          <w:tcPr>
            <w:tcW w:w="850" w:type="dxa"/>
            <w:noWrap w:val="0"/>
            <w:vAlign w:val="center"/>
          </w:tcPr>
          <w:p w14:paraId="7529C0D0">
            <w:pPr>
              <w:pStyle w:val="259"/>
              <w:spacing w:line="360" w:lineRule="auto"/>
              <w:jc w:val="center"/>
              <w:rPr>
                <w:rFonts w:ascii="Times New Roman" w:hAnsi="Times New Roman"/>
                <w:color w:val="000000"/>
                <w:sz w:val="21"/>
                <w:highlight w:val="none"/>
              </w:rPr>
            </w:pPr>
            <w:r>
              <w:rPr>
                <w:rFonts w:ascii="Times New Roman" w:hAnsi="Times New Roman"/>
                <w:color w:val="000000"/>
                <w:sz w:val="21"/>
                <w:highlight w:val="none"/>
              </w:rPr>
              <w:t>3</w:t>
            </w:r>
            <w:r>
              <w:rPr>
                <w:rFonts w:hint="eastAsia" w:ascii="Times New Roman" w:hAnsi="Times New Roman"/>
                <w:color w:val="000000"/>
                <w:sz w:val="21"/>
                <w:highlight w:val="none"/>
                <w:lang w:val="en-US" w:eastAsia="zh-CN"/>
              </w:rPr>
              <w:t>8</w:t>
            </w:r>
            <w:r>
              <w:rPr>
                <w:rFonts w:ascii="Times New Roman" w:hAnsi="Times New Roman"/>
                <w:color w:val="000000"/>
                <w:sz w:val="21"/>
                <w:highlight w:val="none"/>
              </w:rPr>
              <w:t>.1</w:t>
            </w:r>
          </w:p>
        </w:tc>
        <w:tc>
          <w:tcPr>
            <w:tcW w:w="2249" w:type="dxa"/>
            <w:noWrap w:val="0"/>
            <w:vAlign w:val="center"/>
          </w:tcPr>
          <w:p w14:paraId="7A6474F9">
            <w:pPr>
              <w:spacing w:line="360" w:lineRule="auto"/>
              <w:ind w:left="-533" w:firstLine="533"/>
              <w:jc w:val="left"/>
              <w:rPr>
                <w:color w:val="000000"/>
                <w:szCs w:val="21"/>
                <w:highlight w:val="none"/>
              </w:rPr>
            </w:pPr>
            <w:r>
              <w:rPr>
                <w:color w:val="000000"/>
                <w:highlight w:val="none"/>
              </w:rPr>
              <w:t>招标代理服务费</w:t>
            </w:r>
          </w:p>
        </w:tc>
        <w:tc>
          <w:tcPr>
            <w:tcW w:w="6383" w:type="dxa"/>
            <w:noWrap w:val="0"/>
            <w:vAlign w:val="center"/>
          </w:tcPr>
          <w:p w14:paraId="1F4AC6B3">
            <w:pPr>
              <w:pStyle w:val="211"/>
              <w:spacing w:line="360" w:lineRule="auto"/>
              <w:rPr>
                <w:rFonts w:hint="eastAsia" w:ascii="Times New Roman" w:hAnsi="Times New Roman" w:cs="Times New Roman"/>
                <w:color w:val="000000"/>
                <w:highlight w:val="none"/>
              </w:rPr>
            </w:pPr>
            <w:r>
              <w:rPr>
                <w:rFonts w:hint="eastAsia" w:ascii="Times New Roman" w:hAnsi="Times New Roman" w:cs="Times New Roman"/>
                <w:color w:val="000000"/>
                <w:highlight w:val="none"/>
              </w:rPr>
              <w:t>采购人根据中标金额</w:t>
            </w:r>
            <w:r>
              <w:rPr>
                <w:rFonts w:ascii="Times New Roman" w:hAnsi="Times New Roman" w:cs="Times New Roman"/>
                <w:color w:val="000000"/>
                <w:highlight w:val="none"/>
              </w:rPr>
              <w:t>按《国家计委关于印发&lt;招标代理服务收费管理暂行办法&gt;的通知》(计价格[2002</w:t>
            </w:r>
            <w:r>
              <w:rPr>
                <w:rFonts w:hint="eastAsia" w:ascii="Times New Roman" w:hAnsi="Times New Roman" w:cs="Times New Roman"/>
                <w:color w:val="000000"/>
                <w:highlight w:val="none"/>
                <w:lang w:val="en-US" w:eastAsia="zh-CN"/>
              </w:rPr>
              <w:t>]</w:t>
            </w:r>
            <w:r>
              <w:rPr>
                <w:rFonts w:ascii="Times New Roman" w:hAnsi="Times New Roman" w:cs="Times New Roman"/>
                <w:color w:val="000000"/>
                <w:highlight w:val="none"/>
              </w:rPr>
              <w:t>1980号)文件规定的标准费率×70%</w:t>
            </w:r>
            <w:r>
              <w:rPr>
                <w:rFonts w:hint="eastAsia" w:ascii="Times New Roman" w:hAnsi="Times New Roman" w:cs="Times New Roman"/>
                <w:color w:val="000000"/>
                <w:highlight w:val="none"/>
              </w:rPr>
              <w:t>向招标代理支付</w:t>
            </w:r>
            <w:r>
              <w:rPr>
                <w:rFonts w:ascii="Times New Roman" w:hAnsi="Times New Roman" w:cs="Times New Roman"/>
                <w:color w:val="000000"/>
                <w:highlight w:val="none"/>
              </w:rPr>
              <w:t>代理服务费</w:t>
            </w:r>
            <w:r>
              <w:rPr>
                <w:rFonts w:hint="eastAsia" w:ascii="Times New Roman" w:hAnsi="Times New Roman" w:cs="Times New Roman"/>
                <w:color w:val="000000"/>
                <w:highlight w:val="none"/>
              </w:rPr>
              <w:t>，</w:t>
            </w:r>
            <w:r>
              <w:rPr>
                <w:rFonts w:hint="eastAsia"/>
                <w:color w:val="000000"/>
                <w:highlight w:val="none"/>
              </w:rPr>
              <w:t>单个项目保底代理费为人民币贰仟伍佰元（</w:t>
            </w:r>
            <w:r>
              <w:rPr>
                <w:color w:val="000000"/>
                <w:highlight w:val="none"/>
              </w:rPr>
              <w:t>¥2500.00</w:t>
            </w:r>
            <w:r>
              <w:rPr>
                <w:rFonts w:hint="eastAsia"/>
                <w:color w:val="000000"/>
                <w:highlight w:val="none"/>
              </w:rPr>
              <w:t>），招标代理服务费一次付清。</w:t>
            </w:r>
          </w:p>
        </w:tc>
      </w:tr>
      <w:tr w14:paraId="3E1ECE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jc w:val="center"/>
        </w:trPr>
        <w:tc>
          <w:tcPr>
            <w:tcW w:w="679" w:type="dxa"/>
            <w:vMerge w:val="restart"/>
            <w:noWrap w:val="0"/>
            <w:vAlign w:val="center"/>
          </w:tcPr>
          <w:p w14:paraId="4F3E3FB2">
            <w:pPr>
              <w:pStyle w:val="259"/>
              <w:spacing w:line="360" w:lineRule="auto"/>
              <w:jc w:val="center"/>
              <w:rPr>
                <w:rFonts w:ascii="Times New Roman" w:hAnsi="Times New Roman"/>
                <w:color w:val="000000"/>
                <w:sz w:val="21"/>
                <w:highlight w:val="none"/>
              </w:rPr>
            </w:pPr>
            <w:r>
              <w:rPr>
                <w:rFonts w:ascii="Times New Roman" w:hAnsi="Times New Roman"/>
                <w:color w:val="000000"/>
                <w:sz w:val="21"/>
                <w:highlight w:val="none"/>
              </w:rPr>
              <w:t>27</w:t>
            </w:r>
          </w:p>
        </w:tc>
        <w:tc>
          <w:tcPr>
            <w:tcW w:w="850" w:type="dxa"/>
            <w:vMerge w:val="restart"/>
            <w:noWrap w:val="0"/>
            <w:vAlign w:val="center"/>
          </w:tcPr>
          <w:p w14:paraId="627CAC2C">
            <w:pPr>
              <w:pStyle w:val="259"/>
              <w:spacing w:line="360" w:lineRule="auto"/>
              <w:jc w:val="center"/>
              <w:rPr>
                <w:rFonts w:ascii="Times New Roman" w:hAnsi="Times New Roman"/>
                <w:color w:val="000000"/>
                <w:sz w:val="21"/>
                <w:highlight w:val="none"/>
              </w:rPr>
            </w:pPr>
            <w:r>
              <w:rPr>
                <w:rFonts w:ascii="Times New Roman" w:hAnsi="Times New Roman"/>
                <w:color w:val="000000"/>
                <w:sz w:val="21"/>
                <w:highlight w:val="none"/>
              </w:rPr>
              <w:t>3</w:t>
            </w:r>
            <w:r>
              <w:rPr>
                <w:rFonts w:hint="eastAsia" w:ascii="Times New Roman" w:hAnsi="Times New Roman"/>
                <w:color w:val="000000"/>
                <w:sz w:val="21"/>
                <w:highlight w:val="none"/>
                <w:lang w:val="en-US" w:eastAsia="zh-CN"/>
              </w:rPr>
              <w:t>9</w:t>
            </w:r>
            <w:r>
              <w:rPr>
                <w:rFonts w:ascii="Times New Roman" w:hAnsi="Times New Roman"/>
                <w:color w:val="000000"/>
                <w:sz w:val="21"/>
                <w:highlight w:val="none"/>
              </w:rPr>
              <w:t>.1</w:t>
            </w:r>
          </w:p>
        </w:tc>
        <w:tc>
          <w:tcPr>
            <w:tcW w:w="2249" w:type="dxa"/>
            <w:vMerge w:val="restart"/>
            <w:noWrap w:val="0"/>
            <w:vAlign w:val="center"/>
          </w:tcPr>
          <w:p w14:paraId="06E678FE">
            <w:pPr>
              <w:pStyle w:val="259"/>
              <w:spacing w:line="360" w:lineRule="auto"/>
              <w:jc w:val="left"/>
              <w:rPr>
                <w:rFonts w:ascii="Times New Roman" w:hAnsi="Times New Roman"/>
                <w:color w:val="000000"/>
                <w:sz w:val="21"/>
                <w:highlight w:val="none"/>
              </w:rPr>
            </w:pPr>
            <w:r>
              <w:rPr>
                <w:rFonts w:ascii="Times New Roman" w:hAnsi="Times New Roman"/>
                <w:color w:val="000000"/>
                <w:sz w:val="21"/>
                <w:highlight w:val="none"/>
              </w:rPr>
              <w:t>其他规定</w:t>
            </w:r>
          </w:p>
        </w:tc>
        <w:tc>
          <w:tcPr>
            <w:tcW w:w="6383" w:type="dxa"/>
            <w:noWrap w:val="0"/>
            <w:vAlign w:val="center"/>
          </w:tcPr>
          <w:p w14:paraId="1A98224E">
            <w:pPr>
              <w:pStyle w:val="211"/>
              <w:spacing w:line="360" w:lineRule="auto"/>
              <w:rPr>
                <w:rFonts w:ascii="Times New Roman" w:hAnsi="Times New Roman" w:cs="Times New Roman"/>
                <w:bCs/>
                <w:color w:val="000000"/>
                <w:highlight w:val="none"/>
              </w:rPr>
            </w:pPr>
            <w:r>
              <w:rPr>
                <w:rFonts w:ascii="Times New Roman" w:hAnsi="Times New Roman" w:cs="Times New Roman"/>
                <w:color w:val="000000"/>
                <w:highlight w:val="none"/>
              </w:rPr>
              <w:t>采购项目类型：货物</w:t>
            </w:r>
          </w:p>
        </w:tc>
      </w:tr>
      <w:tr w14:paraId="59B7FA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jc w:val="center"/>
        </w:trPr>
        <w:tc>
          <w:tcPr>
            <w:tcW w:w="679" w:type="dxa"/>
            <w:vMerge w:val="continue"/>
            <w:noWrap w:val="0"/>
            <w:vAlign w:val="center"/>
          </w:tcPr>
          <w:p w14:paraId="1A8F4F44">
            <w:pPr>
              <w:pStyle w:val="259"/>
              <w:spacing w:line="360" w:lineRule="auto"/>
              <w:jc w:val="center"/>
              <w:rPr>
                <w:rFonts w:ascii="Times New Roman" w:hAnsi="Times New Roman"/>
                <w:color w:val="000000"/>
                <w:sz w:val="21"/>
                <w:highlight w:val="none"/>
              </w:rPr>
            </w:pPr>
          </w:p>
        </w:tc>
        <w:tc>
          <w:tcPr>
            <w:tcW w:w="850" w:type="dxa"/>
            <w:vMerge w:val="continue"/>
            <w:noWrap w:val="0"/>
            <w:vAlign w:val="center"/>
          </w:tcPr>
          <w:p w14:paraId="261C3E0C">
            <w:pPr>
              <w:pStyle w:val="259"/>
              <w:spacing w:line="360" w:lineRule="auto"/>
              <w:jc w:val="center"/>
              <w:rPr>
                <w:rFonts w:ascii="Times New Roman" w:hAnsi="Times New Roman"/>
                <w:color w:val="000000"/>
                <w:sz w:val="21"/>
                <w:highlight w:val="none"/>
              </w:rPr>
            </w:pPr>
          </w:p>
        </w:tc>
        <w:tc>
          <w:tcPr>
            <w:tcW w:w="2249" w:type="dxa"/>
            <w:vMerge w:val="continue"/>
            <w:noWrap w:val="0"/>
            <w:vAlign w:val="center"/>
          </w:tcPr>
          <w:p w14:paraId="28B1DA18">
            <w:pPr>
              <w:pStyle w:val="259"/>
              <w:spacing w:line="360" w:lineRule="auto"/>
              <w:jc w:val="left"/>
              <w:rPr>
                <w:rFonts w:ascii="Times New Roman" w:hAnsi="Times New Roman"/>
                <w:color w:val="000000"/>
                <w:sz w:val="21"/>
                <w:highlight w:val="none"/>
              </w:rPr>
            </w:pPr>
          </w:p>
        </w:tc>
        <w:tc>
          <w:tcPr>
            <w:tcW w:w="6383" w:type="dxa"/>
            <w:noWrap w:val="0"/>
            <w:vAlign w:val="center"/>
          </w:tcPr>
          <w:p w14:paraId="1628A15E">
            <w:pPr>
              <w:pStyle w:val="211"/>
              <w:spacing w:line="360" w:lineRule="auto"/>
              <w:rPr>
                <w:rFonts w:ascii="Times New Roman" w:hAnsi="Times New Roman" w:cs="Times New Roman"/>
                <w:bCs/>
                <w:color w:val="000000"/>
                <w:highlight w:val="none"/>
              </w:rPr>
            </w:pPr>
            <w:r>
              <w:rPr>
                <w:rFonts w:ascii="Times New Roman" w:hAnsi="Times New Roman" w:cs="Times New Roman"/>
                <w:color w:val="000000"/>
                <w:highlight w:val="none"/>
              </w:rPr>
              <w:t>标的对应的中小企业划分标准所属行业：制造业</w:t>
            </w:r>
          </w:p>
        </w:tc>
      </w:tr>
      <w:tr w14:paraId="225C54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6" w:hRule="atLeast"/>
          <w:jc w:val="center"/>
        </w:trPr>
        <w:tc>
          <w:tcPr>
            <w:tcW w:w="679" w:type="dxa"/>
            <w:vMerge w:val="continue"/>
            <w:noWrap w:val="0"/>
            <w:vAlign w:val="center"/>
          </w:tcPr>
          <w:p w14:paraId="0F6155FE">
            <w:pPr>
              <w:pStyle w:val="259"/>
              <w:spacing w:line="360" w:lineRule="auto"/>
              <w:jc w:val="center"/>
              <w:rPr>
                <w:rFonts w:ascii="Times New Roman" w:hAnsi="Times New Roman"/>
                <w:color w:val="000000"/>
                <w:sz w:val="21"/>
                <w:highlight w:val="none"/>
              </w:rPr>
            </w:pPr>
          </w:p>
        </w:tc>
        <w:tc>
          <w:tcPr>
            <w:tcW w:w="850" w:type="dxa"/>
            <w:vMerge w:val="continue"/>
            <w:noWrap w:val="0"/>
            <w:vAlign w:val="center"/>
          </w:tcPr>
          <w:p w14:paraId="68801F0D">
            <w:pPr>
              <w:pStyle w:val="259"/>
              <w:spacing w:line="360" w:lineRule="auto"/>
              <w:jc w:val="center"/>
              <w:rPr>
                <w:rFonts w:ascii="Times New Roman" w:hAnsi="Times New Roman"/>
                <w:color w:val="000000"/>
                <w:sz w:val="21"/>
                <w:highlight w:val="none"/>
              </w:rPr>
            </w:pPr>
          </w:p>
        </w:tc>
        <w:tc>
          <w:tcPr>
            <w:tcW w:w="2249" w:type="dxa"/>
            <w:vMerge w:val="continue"/>
            <w:noWrap w:val="0"/>
            <w:vAlign w:val="center"/>
          </w:tcPr>
          <w:p w14:paraId="2E285DF4">
            <w:pPr>
              <w:pStyle w:val="259"/>
              <w:spacing w:line="360" w:lineRule="auto"/>
              <w:jc w:val="left"/>
              <w:rPr>
                <w:rFonts w:ascii="Times New Roman" w:hAnsi="Times New Roman"/>
                <w:color w:val="000000"/>
                <w:sz w:val="21"/>
                <w:highlight w:val="none"/>
              </w:rPr>
            </w:pPr>
          </w:p>
        </w:tc>
        <w:tc>
          <w:tcPr>
            <w:tcW w:w="6383" w:type="dxa"/>
            <w:noWrap w:val="0"/>
            <w:vAlign w:val="center"/>
          </w:tcPr>
          <w:p w14:paraId="59EB6C95">
            <w:pPr>
              <w:spacing w:line="360" w:lineRule="auto"/>
              <w:rPr>
                <w:color w:val="000000"/>
                <w:szCs w:val="21"/>
                <w:highlight w:val="none"/>
              </w:rPr>
            </w:pPr>
            <w:r>
              <w:rPr>
                <w:bCs/>
                <w:color w:val="000000"/>
                <w:szCs w:val="21"/>
                <w:highlight w:val="none"/>
              </w:rPr>
              <w:t>其他规定：1.</w:t>
            </w:r>
            <w:r>
              <w:rPr>
                <w:color w:val="000000"/>
                <w:szCs w:val="21"/>
                <w:highlight w:val="none"/>
              </w:rPr>
              <w:t>依据《政府采购促进中小企业发展管理办法》规定享受扶持政策获得政府采购合同的，小微企业不得将合同分包给大中型企业，中型企业不得将合同分包给大型企业。</w:t>
            </w:r>
          </w:p>
          <w:p w14:paraId="0A02184B">
            <w:pPr>
              <w:spacing w:line="360" w:lineRule="auto"/>
              <w:rPr>
                <w:b/>
                <w:bCs/>
                <w:color w:val="000000"/>
                <w:szCs w:val="21"/>
                <w:highlight w:val="none"/>
              </w:rPr>
            </w:pPr>
            <w:r>
              <w:rPr>
                <w:b/>
                <w:bCs/>
                <w:color w:val="000000"/>
                <w:szCs w:val="21"/>
                <w:highlight w:val="none"/>
              </w:rPr>
              <w:t>2.异常低价处理：</w:t>
            </w:r>
          </w:p>
          <w:p w14:paraId="21051CEF">
            <w:pPr>
              <w:spacing w:line="360" w:lineRule="auto"/>
              <w:rPr>
                <w:color w:val="000000"/>
                <w:szCs w:val="21"/>
                <w:highlight w:val="none"/>
              </w:rPr>
            </w:pPr>
            <w:r>
              <w:rPr>
                <w:color w:val="000000"/>
                <w:szCs w:val="21"/>
                <w:highlight w:val="none"/>
              </w:rPr>
              <w:t>（一）采购评审中出现下列情形之一的，评审委员会应当启动异常低价投标（响应）审查程序：</w:t>
            </w:r>
          </w:p>
          <w:p w14:paraId="2B85CCC7">
            <w:pPr>
              <w:spacing w:line="360" w:lineRule="auto"/>
              <w:rPr>
                <w:color w:val="000000"/>
                <w:szCs w:val="21"/>
                <w:highlight w:val="none"/>
              </w:rPr>
            </w:pPr>
            <w:r>
              <w:rPr>
                <w:color w:val="000000"/>
                <w:szCs w:val="21"/>
                <w:highlight w:val="none"/>
              </w:rPr>
              <w:t>1.投标（响应）报价低于全部通过符合性审查供应商投标（响应）报价平均值50%的，即投标（响应）报价&lt;全部通过符合性审查供应商投标（响应）报价平均值×50%；</w:t>
            </w:r>
          </w:p>
          <w:p w14:paraId="10945B33">
            <w:pPr>
              <w:spacing w:line="360" w:lineRule="auto"/>
              <w:rPr>
                <w:color w:val="000000"/>
                <w:szCs w:val="21"/>
                <w:highlight w:val="none"/>
              </w:rPr>
            </w:pPr>
            <w:r>
              <w:rPr>
                <w:color w:val="000000"/>
                <w:szCs w:val="21"/>
                <w:highlight w:val="none"/>
              </w:rPr>
              <w:t>2.投标（响应）报价低于通过符合性审查的次低报价供应商投标（响应）报价50%的，即投标（响应）报价&lt;通过符合性审查的次低报价供应商投标（响应）报价×50%；</w:t>
            </w:r>
          </w:p>
          <w:p w14:paraId="5B0C463F">
            <w:pPr>
              <w:spacing w:line="360" w:lineRule="auto"/>
              <w:rPr>
                <w:color w:val="000000"/>
                <w:szCs w:val="21"/>
                <w:highlight w:val="none"/>
              </w:rPr>
            </w:pPr>
            <w:r>
              <w:rPr>
                <w:color w:val="000000"/>
                <w:szCs w:val="21"/>
                <w:highlight w:val="none"/>
              </w:rPr>
              <w:t>3.投标（响应）报价低于采购项目最高限价45%的，即投标（响应）报价&lt;采购项目最高限价×45%（未设定最高限价的采购项目，以采购项目预算金额作为最高限价）；</w:t>
            </w:r>
          </w:p>
          <w:p w14:paraId="143E946F">
            <w:pPr>
              <w:spacing w:line="360" w:lineRule="auto"/>
              <w:rPr>
                <w:color w:val="000000"/>
                <w:szCs w:val="21"/>
                <w:highlight w:val="none"/>
              </w:rPr>
            </w:pPr>
            <w:r>
              <w:rPr>
                <w:color w:val="000000"/>
                <w:szCs w:val="21"/>
                <w:highlight w:val="none"/>
              </w:rPr>
              <w:t>4.评审委员会基于专业判断，认为供应商报价过低，有可能影响产品质量或者不能诚信履约的其他情形。</w:t>
            </w:r>
          </w:p>
          <w:p w14:paraId="3DB777B0">
            <w:pPr>
              <w:spacing w:line="360" w:lineRule="auto"/>
              <w:rPr>
                <w:color w:val="000000"/>
                <w:szCs w:val="21"/>
                <w:highlight w:val="none"/>
              </w:rPr>
            </w:pPr>
            <w:r>
              <w:rPr>
                <w:color w:val="000000"/>
                <w:szCs w:val="21"/>
                <w:highlight w:val="none"/>
              </w:rPr>
              <w:t>（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01EA8952">
            <w:pPr>
              <w:pStyle w:val="259"/>
              <w:spacing w:line="360" w:lineRule="auto"/>
              <w:rPr>
                <w:rFonts w:ascii="Times New Roman" w:hAnsi="Times New Roman"/>
                <w:bCs/>
                <w:color w:val="000000"/>
                <w:sz w:val="21"/>
                <w:highlight w:val="none"/>
              </w:rPr>
            </w:pPr>
            <w:r>
              <w:rPr>
                <w:rFonts w:ascii="Times New Roman" w:hAnsi="Times New Roman"/>
                <w:color w:val="000000"/>
                <w:sz w:val="21"/>
                <w:highlight w:val="none"/>
              </w:rPr>
              <w:t>评审委员会依据专业经验，参考同类项目中标（成交）价格、类似产品市场价格水平、行业人工费用标准、国家有关部门指导行业协会发布的行业平均成本等情况，对报价合理性进行判断。</w:t>
            </w:r>
            <w:r>
              <w:rPr>
                <w:rFonts w:ascii="Times New Roman" w:hAnsi="Times New Roman"/>
                <w:b/>
                <w:bCs/>
                <w:color w:val="000000"/>
                <w:sz w:val="21"/>
                <w:highlight w:val="none"/>
              </w:rPr>
              <w:t>投标（响应）供应商不能提供书面说明、证明材料，或者提供的书面说明、证明材料不能证明其报价合理性的，评审委员会应当将其作为无效投标（响应）处理。</w:t>
            </w:r>
          </w:p>
        </w:tc>
      </w:tr>
      <w:tr w14:paraId="750D2D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6" w:hRule="atLeast"/>
          <w:jc w:val="center"/>
        </w:trPr>
        <w:tc>
          <w:tcPr>
            <w:tcW w:w="679" w:type="dxa"/>
            <w:vMerge w:val="continue"/>
            <w:noWrap w:val="0"/>
            <w:vAlign w:val="center"/>
          </w:tcPr>
          <w:p w14:paraId="1CC14287">
            <w:pPr>
              <w:pStyle w:val="259"/>
              <w:spacing w:line="360" w:lineRule="auto"/>
              <w:jc w:val="center"/>
              <w:rPr>
                <w:rFonts w:ascii="Times New Roman" w:hAnsi="Times New Roman"/>
                <w:color w:val="000000"/>
                <w:sz w:val="21"/>
                <w:highlight w:val="none"/>
              </w:rPr>
            </w:pPr>
          </w:p>
        </w:tc>
        <w:tc>
          <w:tcPr>
            <w:tcW w:w="850" w:type="dxa"/>
            <w:vMerge w:val="continue"/>
            <w:noWrap w:val="0"/>
            <w:vAlign w:val="center"/>
          </w:tcPr>
          <w:p w14:paraId="68B101A8">
            <w:pPr>
              <w:pStyle w:val="259"/>
              <w:spacing w:line="360" w:lineRule="auto"/>
              <w:jc w:val="center"/>
              <w:rPr>
                <w:rFonts w:ascii="Times New Roman" w:hAnsi="Times New Roman"/>
                <w:color w:val="000000"/>
                <w:sz w:val="21"/>
                <w:highlight w:val="none"/>
              </w:rPr>
            </w:pPr>
          </w:p>
        </w:tc>
        <w:tc>
          <w:tcPr>
            <w:tcW w:w="2249" w:type="dxa"/>
            <w:vMerge w:val="continue"/>
            <w:noWrap w:val="0"/>
            <w:vAlign w:val="center"/>
          </w:tcPr>
          <w:p w14:paraId="493BE2AA">
            <w:pPr>
              <w:pStyle w:val="259"/>
              <w:spacing w:line="360" w:lineRule="auto"/>
              <w:jc w:val="left"/>
              <w:rPr>
                <w:rFonts w:ascii="Times New Roman" w:hAnsi="Times New Roman"/>
                <w:color w:val="000000"/>
                <w:sz w:val="21"/>
                <w:highlight w:val="none"/>
              </w:rPr>
            </w:pPr>
          </w:p>
        </w:tc>
        <w:tc>
          <w:tcPr>
            <w:tcW w:w="6383" w:type="dxa"/>
            <w:noWrap w:val="0"/>
            <w:vAlign w:val="center"/>
          </w:tcPr>
          <w:p w14:paraId="067121BB">
            <w:pPr>
              <w:pStyle w:val="259"/>
              <w:spacing w:line="360" w:lineRule="auto"/>
              <w:rPr>
                <w:rFonts w:ascii="Times New Roman" w:hAnsi="Times New Roman"/>
                <w:bCs/>
                <w:color w:val="000000"/>
                <w:sz w:val="21"/>
                <w:highlight w:val="none"/>
              </w:rPr>
            </w:pPr>
            <w:r>
              <w:rPr>
                <w:rFonts w:ascii="Times New Roman" w:hAnsi="Times New Roman"/>
                <w:bCs/>
                <w:color w:val="000000"/>
                <w:sz w:val="21"/>
                <w:highlight w:val="none"/>
              </w:rPr>
              <w:t>对本国产品的支持政策：</w:t>
            </w:r>
          </w:p>
          <w:p w14:paraId="4FFB6A5D">
            <w:pPr>
              <w:pStyle w:val="259"/>
              <w:spacing w:line="360" w:lineRule="auto"/>
              <w:rPr>
                <w:rFonts w:ascii="Times New Roman" w:hAnsi="Times New Roman"/>
                <w:bCs/>
                <w:color w:val="000000"/>
                <w:sz w:val="21"/>
                <w:highlight w:val="none"/>
              </w:rPr>
            </w:pPr>
            <w:r>
              <w:rPr>
                <w:rFonts w:ascii="Times New Roman" w:hAnsi="Times New Roman"/>
                <w:bCs/>
                <w:color w:val="000000"/>
                <w:sz w:val="21"/>
                <w:highlight w:val="none"/>
              </w:rPr>
              <w:t>1.政府采购活动中既有本国产品又有非本国产品参与竞争的，依法对本国产品给予价格评审优惠，对本国产品的报价给予20%的价格扣除，用扣除后的价格参与评审。</w:t>
            </w:r>
          </w:p>
          <w:p w14:paraId="18113453">
            <w:pPr>
              <w:pStyle w:val="259"/>
              <w:spacing w:line="360" w:lineRule="auto"/>
              <w:rPr>
                <w:rFonts w:ascii="Times New Roman" w:hAnsi="Times New Roman"/>
                <w:bCs/>
                <w:color w:val="000000"/>
                <w:sz w:val="21"/>
                <w:highlight w:val="none"/>
              </w:rPr>
            </w:pPr>
            <w:r>
              <w:rPr>
                <w:rFonts w:ascii="Times New Roman" w:hAnsi="Times New Roman"/>
                <w:bCs/>
                <w:color w:val="000000"/>
                <w:sz w:val="21"/>
                <w:highlight w:val="none"/>
              </w:rPr>
              <w:t>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6E0F5F59">
            <w:pPr>
              <w:pStyle w:val="259"/>
              <w:spacing w:line="360" w:lineRule="auto"/>
              <w:rPr>
                <w:rFonts w:ascii="Times New Roman" w:hAnsi="Times New Roman"/>
                <w:bCs/>
                <w:color w:val="000000"/>
                <w:sz w:val="21"/>
                <w:highlight w:val="none"/>
              </w:rPr>
            </w:pPr>
            <w:r>
              <w:rPr>
                <w:rFonts w:ascii="Times New Roman" w:hAnsi="Times New Roman"/>
                <w:bCs/>
                <w:color w:val="000000"/>
                <w:sz w:val="21"/>
                <w:highlight w:val="none"/>
              </w:rPr>
              <w:t>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0DE098C">
            <w:pPr>
              <w:pStyle w:val="259"/>
              <w:spacing w:line="360" w:lineRule="auto"/>
              <w:rPr>
                <w:rFonts w:ascii="Times New Roman" w:hAnsi="Times New Roman"/>
                <w:bCs/>
                <w:color w:val="000000"/>
                <w:sz w:val="21"/>
                <w:highlight w:val="none"/>
              </w:rPr>
            </w:pPr>
            <w:r>
              <w:rPr>
                <w:rFonts w:ascii="Times New Roman" w:hAnsi="Times New Roman"/>
                <w:bCs/>
                <w:color w:val="000000"/>
                <w:sz w:val="21"/>
                <w:highlight w:val="none"/>
              </w:rPr>
              <w:t>注：</w:t>
            </w:r>
          </w:p>
          <w:p w14:paraId="75EDB24A">
            <w:pPr>
              <w:pStyle w:val="259"/>
              <w:spacing w:line="360" w:lineRule="auto"/>
              <w:rPr>
                <w:rFonts w:ascii="Times New Roman" w:hAnsi="Times New Roman"/>
                <w:bCs/>
                <w:color w:val="000000"/>
                <w:sz w:val="21"/>
                <w:highlight w:val="none"/>
              </w:rPr>
            </w:pPr>
            <w:r>
              <w:rPr>
                <w:rFonts w:ascii="Times New Roman" w:hAnsi="Times New Roman"/>
                <w:bCs/>
                <w:color w:val="000000"/>
                <w:sz w:val="21"/>
                <w:highlight w:val="none"/>
              </w:rPr>
              <w:t>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128C6FD">
            <w:pPr>
              <w:pStyle w:val="259"/>
              <w:spacing w:line="360" w:lineRule="auto"/>
              <w:rPr>
                <w:rFonts w:ascii="Times New Roman" w:hAnsi="Times New Roman"/>
                <w:bCs/>
                <w:color w:val="000000"/>
                <w:sz w:val="21"/>
                <w:highlight w:val="none"/>
              </w:rPr>
            </w:pPr>
            <w:r>
              <w:rPr>
                <w:rFonts w:ascii="Times New Roman" w:hAnsi="Times New Roman"/>
                <w:bCs/>
                <w:color w:val="000000"/>
                <w:sz w:val="21"/>
                <w:highlight w:val="none"/>
              </w:rPr>
              <w:t>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p>
        </w:tc>
      </w:tr>
      <w:tr w14:paraId="37B8C5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6" w:hRule="atLeast"/>
          <w:jc w:val="center"/>
        </w:trPr>
        <w:tc>
          <w:tcPr>
            <w:tcW w:w="679" w:type="dxa"/>
            <w:vMerge w:val="continue"/>
            <w:noWrap w:val="0"/>
            <w:vAlign w:val="center"/>
          </w:tcPr>
          <w:p w14:paraId="1EB20DB5">
            <w:pPr>
              <w:pStyle w:val="259"/>
              <w:spacing w:line="360" w:lineRule="auto"/>
              <w:jc w:val="center"/>
              <w:rPr>
                <w:rFonts w:ascii="Times New Roman" w:hAnsi="Times New Roman"/>
                <w:color w:val="000000"/>
                <w:sz w:val="21"/>
                <w:highlight w:val="none"/>
              </w:rPr>
            </w:pPr>
          </w:p>
        </w:tc>
        <w:tc>
          <w:tcPr>
            <w:tcW w:w="850" w:type="dxa"/>
            <w:vMerge w:val="continue"/>
            <w:noWrap w:val="0"/>
            <w:vAlign w:val="center"/>
          </w:tcPr>
          <w:p w14:paraId="79B2EC66">
            <w:pPr>
              <w:pStyle w:val="259"/>
              <w:spacing w:line="360" w:lineRule="auto"/>
              <w:jc w:val="center"/>
              <w:rPr>
                <w:rFonts w:ascii="Times New Roman" w:hAnsi="Times New Roman"/>
                <w:color w:val="000000"/>
                <w:sz w:val="21"/>
                <w:highlight w:val="none"/>
              </w:rPr>
            </w:pPr>
          </w:p>
        </w:tc>
        <w:tc>
          <w:tcPr>
            <w:tcW w:w="2249" w:type="dxa"/>
            <w:vMerge w:val="continue"/>
            <w:noWrap w:val="0"/>
            <w:vAlign w:val="center"/>
          </w:tcPr>
          <w:p w14:paraId="28DED2AD">
            <w:pPr>
              <w:pStyle w:val="259"/>
              <w:spacing w:line="360" w:lineRule="auto"/>
              <w:jc w:val="left"/>
              <w:rPr>
                <w:rFonts w:ascii="Times New Roman" w:hAnsi="Times New Roman"/>
                <w:color w:val="000000"/>
                <w:sz w:val="21"/>
                <w:highlight w:val="none"/>
              </w:rPr>
            </w:pPr>
          </w:p>
        </w:tc>
        <w:tc>
          <w:tcPr>
            <w:tcW w:w="6383" w:type="dxa"/>
            <w:noWrap w:val="0"/>
            <w:vAlign w:val="center"/>
          </w:tcPr>
          <w:p w14:paraId="0493FF63">
            <w:pPr>
              <w:pStyle w:val="259"/>
              <w:spacing w:line="360" w:lineRule="auto"/>
              <w:rPr>
                <w:rFonts w:ascii="Times New Roman" w:hAnsi="Times New Roman"/>
                <w:bCs/>
                <w:color w:val="000000"/>
                <w:sz w:val="21"/>
                <w:highlight w:val="none"/>
              </w:rPr>
            </w:pPr>
            <w:r>
              <w:rPr>
                <w:rFonts w:ascii="Times New Roman" w:hAnsi="Times New Roman"/>
                <w:bCs/>
                <w:color w:val="000000"/>
                <w:sz w:val="21"/>
                <w:highlight w:val="none"/>
              </w:rPr>
              <w:t>中标人须于中标通知书发出之日起10个工作日内，向采购人提交经签字盖章的投标文件正本贰份及完整电子副本壹套，作为项目档案备案存查之用。</w:t>
            </w:r>
          </w:p>
        </w:tc>
      </w:tr>
      <w:tr w14:paraId="6208D5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6" w:hRule="atLeast"/>
          <w:jc w:val="center"/>
        </w:trPr>
        <w:tc>
          <w:tcPr>
            <w:tcW w:w="679" w:type="dxa"/>
            <w:vMerge w:val="continue"/>
            <w:noWrap w:val="0"/>
            <w:vAlign w:val="center"/>
          </w:tcPr>
          <w:p w14:paraId="1D17A4AE">
            <w:pPr>
              <w:pStyle w:val="259"/>
              <w:spacing w:line="360" w:lineRule="auto"/>
              <w:jc w:val="center"/>
              <w:rPr>
                <w:rFonts w:ascii="Times New Roman" w:hAnsi="Times New Roman"/>
                <w:color w:val="000000"/>
                <w:sz w:val="21"/>
                <w:highlight w:val="none"/>
              </w:rPr>
            </w:pPr>
          </w:p>
        </w:tc>
        <w:tc>
          <w:tcPr>
            <w:tcW w:w="850" w:type="dxa"/>
            <w:vMerge w:val="continue"/>
            <w:noWrap w:val="0"/>
            <w:vAlign w:val="center"/>
          </w:tcPr>
          <w:p w14:paraId="33133FCC">
            <w:pPr>
              <w:pStyle w:val="259"/>
              <w:spacing w:line="360" w:lineRule="auto"/>
              <w:jc w:val="center"/>
              <w:rPr>
                <w:rFonts w:ascii="Times New Roman" w:hAnsi="Times New Roman"/>
                <w:color w:val="000000"/>
                <w:sz w:val="21"/>
                <w:highlight w:val="none"/>
              </w:rPr>
            </w:pPr>
          </w:p>
        </w:tc>
        <w:tc>
          <w:tcPr>
            <w:tcW w:w="2249" w:type="dxa"/>
            <w:vMerge w:val="continue"/>
            <w:noWrap w:val="0"/>
            <w:vAlign w:val="center"/>
          </w:tcPr>
          <w:p w14:paraId="41D8F220">
            <w:pPr>
              <w:pStyle w:val="259"/>
              <w:spacing w:line="360" w:lineRule="auto"/>
              <w:jc w:val="left"/>
              <w:rPr>
                <w:rFonts w:ascii="Times New Roman" w:hAnsi="Times New Roman"/>
                <w:color w:val="000000"/>
                <w:sz w:val="21"/>
                <w:highlight w:val="none"/>
              </w:rPr>
            </w:pPr>
          </w:p>
        </w:tc>
        <w:tc>
          <w:tcPr>
            <w:tcW w:w="6383" w:type="dxa"/>
            <w:noWrap w:val="0"/>
            <w:vAlign w:val="center"/>
          </w:tcPr>
          <w:p w14:paraId="64E9C583">
            <w:pPr>
              <w:pStyle w:val="259"/>
              <w:spacing w:line="360" w:lineRule="auto"/>
              <w:rPr>
                <w:rFonts w:ascii="Times New Roman" w:hAnsi="Times New Roman"/>
                <w:bCs/>
                <w:color w:val="000000"/>
                <w:sz w:val="21"/>
                <w:highlight w:val="none"/>
              </w:rPr>
            </w:pPr>
            <w:r>
              <w:rPr>
                <w:rFonts w:ascii="Times New Roman" w:hAnsi="Times New Roman"/>
                <w:bCs/>
                <w:color w:val="000000"/>
                <w:sz w:val="21"/>
                <w:highlight w:val="none"/>
              </w:rPr>
              <w:t>中标人须于中标通知书发出之日起10个工作日内，向招标人提交经签字盖章的投标文件正本贰份及完整电子副本壹套，作为项目档案备案存查之用。</w:t>
            </w:r>
          </w:p>
        </w:tc>
      </w:tr>
    </w:tbl>
    <w:p w14:paraId="33BEC1B9">
      <w:pPr>
        <w:rPr>
          <w:color w:val="000000"/>
          <w:highlight w:val="none"/>
        </w:rPr>
      </w:pPr>
    </w:p>
    <w:p w14:paraId="7E95617A">
      <w:pPr>
        <w:pStyle w:val="211"/>
        <w:spacing w:line="360" w:lineRule="auto"/>
        <w:rPr>
          <w:rFonts w:ascii="Times New Roman" w:hAnsi="Times New Roman" w:cs="Times New Roman"/>
          <w:b/>
          <w:bCs/>
          <w:color w:val="000000"/>
          <w:spacing w:val="100"/>
          <w:sz w:val="72"/>
          <w:highlight w:val="none"/>
        </w:rPr>
        <w:sectPr>
          <w:footerReference r:id="rId5" w:type="default"/>
          <w:pgSz w:w="11906" w:h="16838"/>
          <w:pgMar w:top="1474" w:right="1531" w:bottom="1474" w:left="1531" w:header="737" w:footer="992" w:gutter="0"/>
          <w:pgNumType w:start="1"/>
          <w:cols w:space="1701" w:num="1"/>
          <w:docGrid w:linePitch="360" w:charSpace="0"/>
        </w:sectPr>
      </w:pPr>
    </w:p>
    <w:p w14:paraId="319E653F">
      <w:pPr>
        <w:pStyle w:val="232"/>
        <w:rPr>
          <w:rFonts w:ascii="Times New Roman" w:hAnsi="Times New Roman"/>
          <w:color w:val="000000"/>
          <w:highlight w:val="none"/>
        </w:rPr>
      </w:pPr>
      <w:bookmarkStart w:id="34" w:name="_Toc100905199"/>
      <w:bookmarkStart w:id="35" w:name="_Toc107246213"/>
      <w:bookmarkStart w:id="36" w:name="_Toc104560837"/>
      <w:bookmarkStart w:id="37" w:name="_Toc103848526"/>
      <w:r>
        <w:rPr>
          <w:rFonts w:ascii="Times New Roman" w:hAnsi="Times New Roman"/>
          <w:color w:val="000000"/>
          <w:highlight w:val="none"/>
        </w:rPr>
        <w:t>投标人须知</w:t>
      </w:r>
      <w:bookmarkEnd w:id="34"/>
      <w:bookmarkEnd w:id="35"/>
      <w:bookmarkEnd w:id="36"/>
      <w:bookmarkEnd w:id="37"/>
    </w:p>
    <w:p w14:paraId="2E94B37C">
      <w:pPr>
        <w:pStyle w:val="183"/>
        <w:spacing w:before="0" w:after="0" w:line="360" w:lineRule="auto"/>
        <w:ind w:left="0" w:right="210"/>
        <w:rPr>
          <w:color w:val="000000"/>
          <w:highlight w:val="none"/>
        </w:rPr>
      </w:pPr>
      <w:bookmarkStart w:id="38" w:name="_Toc80264706"/>
      <w:bookmarkStart w:id="39" w:name="_Toc107246214"/>
      <w:r>
        <w:rPr>
          <w:color w:val="000000"/>
          <w:highlight w:val="none"/>
        </w:rPr>
        <w:t>一．</w:t>
      </w:r>
      <w:bookmarkEnd w:id="38"/>
      <w:r>
        <w:rPr>
          <w:color w:val="000000"/>
          <w:highlight w:val="none"/>
        </w:rPr>
        <w:t>总则</w:t>
      </w:r>
      <w:bookmarkEnd w:id="39"/>
    </w:p>
    <w:p w14:paraId="68DF16B6">
      <w:pPr>
        <w:pStyle w:val="183"/>
        <w:spacing w:before="0" w:after="0" w:line="360" w:lineRule="auto"/>
        <w:ind w:left="0" w:right="210"/>
        <w:rPr>
          <w:color w:val="000000"/>
          <w:highlight w:val="none"/>
        </w:rPr>
      </w:pPr>
      <w:bookmarkStart w:id="40" w:name="_Toc96347862"/>
      <w:bookmarkStart w:id="41" w:name="_Toc103848528"/>
      <w:bookmarkStart w:id="42" w:name="_Toc100905201"/>
      <w:bookmarkStart w:id="43" w:name="_Toc107246215"/>
      <w:bookmarkStart w:id="44" w:name="_Toc104560839"/>
      <w:r>
        <w:rPr>
          <w:color w:val="000000"/>
          <w:highlight w:val="none"/>
        </w:rPr>
        <w:t>1.采购方式</w:t>
      </w:r>
      <w:bookmarkEnd w:id="40"/>
      <w:bookmarkEnd w:id="41"/>
      <w:bookmarkEnd w:id="42"/>
      <w:bookmarkEnd w:id="43"/>
      <w:bookmarkEnd w:id="44"/>
    </w:p>
    <w:p w14:paraId="602E5D66">
      <w:pPr>
        <w:spacing w:line="360" w:lineRule="auto"/>
        <w:ind w:firstLine="420"/>
        <w:rPr>
          <w:color w:val="000000"/>
          <w:szCs w:val="21"/>
          <w:highlight w:val="none"/>
        </w:rPr>
      </w:pPr>
      <w:r>
        <w:rPr>
          <w:color w:val="000000"/>
          <w:szCs w:val="21"/>
          <w:highlight w:val="none"/>
        </w:rPr>
        <w:t>1.1</w:t>
      </w:r>
      <w:r>
        <w:rPr>
          <w:color w:val="000000"/>
          <w:highlight w:val="none"/>
        </w:rPr>
        <w:t xml:space="preserve"> </w:t>
      </w:r>
      <w:r>
        <w:rPr>
          <w:color w:val="000000"/>
          <w:szCs w:val="21"/>
          <w:highlight w:val="none"/>
        </w:rPr>
        <w:t>本次招标采取公开招标方式，本招标文件仅适用于招标公告中所述项目。</w:t>
      </w:r>
    </w:p>
    <w:p w14:paraId="3FDDA599">
      <w:pPr>
        <w:pStyle w:val="183"/>
        <w:spacing w:before="0" w:after="0" w:line="360" w:lineRule="auto"/>
        <w:ind w:left="0" w:right="210"/>
        <w:rPr>
          <w:color w:val="000000"/>
          <w:highlight w:val="none"/>
        </w:rPr>
      </w:pPr>
      <w:bookmarkStart w:id="45" w:name="_Toc103848529"/>
      <w:bookmarkStart w:id="46" w:name="_Toc104560840"/>
      <w:bookmarkStart w:id="47" w:name="_Toc100905202"/>
      <w:bookmarkStart w:id="48" w:name="_Toc107246216"/>
      <w:bookmarkStart w:id="49" w:name="_Toc96347863"/>
      <w:r>
        <w:rPr>
          <w:color w:val="000000"/>
          <w:highlight w:val="none"/>
        </w:rPr>
        <w:t>2.定义</w:t>
      </w:r>
      <w:bookmarkEnd w:id="45"/>
      <w:bookmarkEnd w:id="46"/>
      <w:bookmarkEnd w:id="47"/>
      <w:bookmarkEnd w:id="48"/>
      <w:bookmarkEnd w:id="49"/>
    </w:p>
    <w:p w14:paraId="6CD05DC6">
      <w:pPr>
        <w:spacing w:line="360" w:lineRule="auto"/>
        <w:ind w:firstLine="420"/>
        <w:rPr>
          <w:bCs/>
          <w:color w:val="000000"/>
          <w:szCs w:val="21"/>
          <w:highlight w:val="none"/>
        </w:rPr>
      </w:pPr>
      <w:r>
        <w:rPr>
          <w:bCs/>
          <w:color w:val="000000"/>
          <w:szCs w:val="21"/>
          <w:highlight w:val="none"/>
        </w:rPr>
        <w:t>2.1“采购人”是指依法进行政府采购的国家机关、事业单位、团体组织。本次政府采购的采购人名称、地址、电话、联系人见</w:t>
      </w:r>
      <w:r>
        <w:rPr>
          <w:b/>
          <w:bCs/>
          <w:color w:val="000000"/>
          <w:szCs w:val="21"/>
          <w:highlight w:val="none"/>
        </w:rPr>
        <w:t>投标人须知前附表</w:t>
      </w:r>
      <w:r>
        <w:rPr>
          <w:bCs/>
          <w:color w:val="000000"/>
          <w:szCs w:val="21"/>
          <w:highlight w:val="none"/>
        </w:rPr>
        <w:t>。</w:t>
      </w:r>
    </w:p>
    <w:p w14:paraId="7EA46294">
      <w:pPr>
        <w:spacing w:line="360" w:lineRule="auto"/>
        <w:ind w:firstLine="420"/>
        <w:rPr>
          <w:color w:val="000000"/>
          <w:szCs w:val="21"/>
          <w:highlight w:val="none"/>
        </w:rPr>
      </w:pPr>
      <w:r>
        <w:rPr>
          <w:color w:val="000000"/>
          <w:szCs w:val="21"/>
          <w:highlight w:val="none"/>
        </w:rPr>
        <w:t>2.2</w:t>
      </w:r>
      <w:r>
        <w:rPr>
          <w:bCs/>
          <w:color w:val="000000"/>
          <w:szCs w:val="21"/>
          <w:highlight w:val="none"/>
        </w:rPr>
        <w:t>“</w:t>
      </w:r>
      <w:r>
        <w:rPr>
          <w:color w:val="000000"/>
          <w:szCs w:val="21"/>
          <w:highlight w:val="none"/>
        </w:rPr>
        <w:t>采购代理机构</w:t>
      </w:r>
      <w:r>
        <w:rPr>
          <w:bCs/>
          <w:color w:val="000000"/>
          <w:szCs w:val="21"/>
          <w:highlight w:val="none"/>
        </w:rPr>
        <w:t>”</w:t>
      </w:r>
      <w:r>
        <w:rPr>
          <w:color w:val="000000"/>
          <w:szCs w:val="21"/>
          <w:highlight w:val="none"/>
        </w:rPr>
        <w:t>是指集中采购机构和集中采购机构以外的采购代理机构。本次政府采购的采购代理机构名称、地址、电话、联系人见</w:t>
      </w:r>
      <w:r>
        <w:rPr>
          <w:b/>
          <w:color w:val="000000"/>
          <w:szCs w:val="21"/>
          <w:highlight w:val="none"/>
        </w:rPr>
        <w:t>投标人须知前附表</w:t>
      </w:r>
      <w:r>
        <w:rPr>
          <w:color w:val="000000"/>
          <w:szCs w:val="21"/>
          <w:highlight w:val="none"/>
        </w:rPr>
        <w:t>。</w:t>
      </w:r>
    </w:p>
    <w:p w14:paraId="7F46AFFB">
      <w:pPr>
        <w:spacing w:line="360" w:lineRule="auto"/>
        <w:ind w:firstLine="420"/>
        <w:rPr>
          <w:color w:val="000000"/>
          <w:szCs w:val="21"/>
          <w:highlight w:val="none"/>
        </w:rPr>
      </w:pPr>
      <w:r>
        <w:rPr>
          <w:bCs/>
          <w:color w:val="000000"/>
          <w:szCs w:val="21"/>
          <w:highlight w:val="none"/>
        </w:rPr>
        <w:t>2.3“采购方”是指采购人和</w:t>
      </w:r>
      <w:r>
        <w:rPr>
          <w:color w:val="000000"/>
          <w:szCs w:val="21"/>
          <w:highlight w:val="none"/>
        </w:rPr>
        <w:t>采购代理机构的合称。</w:t>
      </w:r>
    </w:p>
    <w:p w14:paraId="0F08B4E9">
      <w:pPr>
        <w:spacing w:line="360" w:lineRule="auto"/>
        <w:ind w:firstLine="420"/>
        <w:rPr>
          <w:color w:val="000000"/>
          <w:szCs w:val="21"/>
          <w:highlight w:val="none"/>
        </w:rPr>
      </w:pPr>
      <w:r>
        <w:rPr>
          <w:color w:val="000000"/>
          <w:szCs w:val="21"/>
          <w:highlight w:val="none"/>
        </w:rPr>
        <w:t>2.4</w:t>
      </w:r>
      <w:r>
        <w:rPr>
          <w:bCs/>
          <w:color w:val="000000"/>
          <w:szCs w:val="21"/>
          <w:highlight w:val="none"/>
        </w:rPr>
        <w:t>“</w:t>
      </w:r>
      <w:r>
        <w:rPr>
          <w:color w:val="000000"/>
          <w:szCs w:val="21"/>
          <w:highlight w:val="none"/>
        </w:rPr>
        <w:t>投标人</w:t>
      </w:r>
      <w:r>
        <w:rPr>
          <w:bCs/>
          <w:color w:val="000000"/>
          <w:szCs w:val="21"/>
          <w:highlight w:val="none"/>
        </w:rPr>
        <w:t>”</w:t>
      </w:r>
      <w:r>
        <w:rPr>
          <w:color w:val="000000"/>
          <w:szCs w:val="21"/>
          <w:highlight w:val="none"/>
        </w:rPr>
        <w:t>是指向采购人提供货物、工程或者服务的法人、其他组织或者自然人。</w:t>
      </w:r>
    </w:p>
    <w:p w14:paraId="62EA8564">
      <w:pPr>
        <w:spacing w:line="360" w:lineRule="auto"/>
        <w:ind w:firstLine="420"/>
        <w:rPr>
          <w:color w:val="000000"/>
          <w:szCs w:val="21"/>
          <w:highlight w:val="none"/>
        </w:rPr>
      </w:pPr>
      <w:r>
        <w:rPr>
          <w:color w:val="000000"/>
          <w:szCs w:val="21"/>
          <w:highlight w:val="none"/>
        </w:rPr>
        <w:t>2.5</w:t>
      </w:r>
      <w:r>
        <w:rPr>
          <w:bCs/>
          <w:color w:val="000000"/>
          <w:szCs w:val="21"/>
          <w:highlight w:val="none"/>
        </w:rPr>
        <w:t>“</w:t>
      </w:r>
      <w:r>
        <w:rPr>
          <w:color w:val="000000"/>
          <w:szCs w:val="21"/>
          <w:highlight w:val="none"/>
        </w:rPr>
        <w:t>中标投标人</w:t>
      </w:r>
      <w:r>
        <w:rPr>
          <w:bCs/>
          <w:color w:val="000000"/>
          <w:szCs w:val="21"/>
          <w:highlight w:val="none"/>
        </w:rPr>
        <w:t>”</w:t>
      </w:r>
      <w:r>
        <w:rPr>
          <w:color w:val="000000"/>
          <w:szCs w:val="21"/>
          <w:highlight w:val="none"/>
        </w:rPr>
        <w:t>是指在投标过程中获得采购项目合同签订资格的投标人。中标投标人是由专家经过评审后推荐并经采购人确认的。本招标文件中中标投标人也称中标人。</w:t>
      </w:r>
    </w:p>
    <w:p w14:paraId="10408ACD">
      <w:pPr>
        <w:spacing w:line="360" w:lineRule="auto"/>
        <w:ind w:firstLine="420"/>
        <w:rPr>
          <w:color w:val="000000"/>
          <w:szCs w:val="21"/>
          <w:highlight w:val="none"/>
        </w:rPr>
      </w:pPr>
      <w:r>
        <w:rPr>
          <w:color w:val="000000"/>
          <w:szCs w:val="21"/>
          <w:highlight w:val="none"/>
        </w:rPr>
        <w:t>2.6</w:t>
      </w:r>
      <w:r>
        <w:rPr>
          <w:bCs/>
          <w:color w:val="000000"/>
          <w:szCs w:val="21"/>
          <w:highlight w:val="none"/>
        </w:rPr>
        <w:t>“</w:t>
      </w:r>
      <w:r>
        <w:rPr>
          <w:color w:val="000000"/>
          <w:szCs w:val="21"/>
          <w:highlight w:val="none"/>
        </w:rPr>
        <w:t>评标委员会</w:t>
      </w:r>
      <w:r>
        <w:rPr>
          <w:bCs/>
          <w:color w:val="000000"/>
          <w:szCs w:val="21"/>
          <w:highlight w:val="none"/>
        </w:rPr>
        <w:t>”</w:t>
      </w:r>
      <w:r>
        <w:rPr>
          <w:color w:val="000000"/>
          <w:szCs w:val="21"/>
          <w:highlight w:val="none"/>
        </w:rPr>
        <w:t>是依据政府采购相关法律法规规定组建，依法履行评审采购活动职责的评审成员。</w:t>
      </w:r>
    </w:p>
    <w:p w14:paraId="5B67BD60">
      <w:pPr>
        <w:spacing w:line="360" w:lineRule="auto"/>
        <w:ind w:firstLine="420"/>
        <w:rPr>
          <w:color w:val="000000"/>
          <w:szCs w:val="21"/>
          <w:highlight w:val="none"/>
        </w:rPr>
      </w:pPr>
      <w:r>
        <w:rPr>
          <w:color w:val="000000"/>
          <w:szCs w:val="21"/>
          <w:highlight w:val="none"/>
        </w:rPr>
        <w:t>2.7</w:t>
      </w:r>
      <w:r>
        <w:rPr>
          <w:bCs/>
          <w:color w:val="000000"/>
          <w:szCs w:val="21"/>
          <w:highlight w:val="none"/>
        </w:rPr>
        <w:t>“</w:t>
      </w:r>
      <w:r>
        <w:rPr>
          <w:color w:val="000000"/>
          <w:szCs w:val="21"/>
          <w:highlight w:val="none"/>
        </w:rPr>
        <w:t>货物</w:t>
      </w:r>
      <w:r>
        <w:rPr>
          <w:bCs/>
          <w:color w:val="000000"/>
          <w:szCs w:val="21"/>
          <w:highlight w:val="none"/>
        </w:rPr>
        <w:t>”</w:t>
      </w:r>
      <w:r>
        <w:rPr>
          <w:color w:val="000000"/>
          <w:szCs w:val="21"/>
          <w:highlight w:val="none"/>
        </w:rPr>
        <w:t>是指各种形态和种类的物品，包括原材料、燃料、设备、产品等。</w:t>
      </w:r>
    </w:p>
    <w:p w14:paraId="5060FCD4">
      <w:pPr>
        <w:spacing w:line="360" w:lineRule="auto"/>
        <w:ind w:firstLine="420"/>
        <w:rPr>
          <w:color w:val="000000"/>
          <w:szCs w:val="21"/>
          <w:highlight w:val="none"/>
        </w:rPr>
      </w:pPr>
      <w:r>
        <w:rPr>
          <w:color w:val="000000"/>
          <w:szCs w:val="21"/>
          <w:highlight w:val="none"/>
        </w:rPr>
        <w:t>2.8</w:t>
      </w:r>
      <w:r>
        <w:rPr>
          <w:bCs/>
          <w:color w:val="000000"/>
          <w:szCs w:val="21"/>
          <w:highlight w:val="none"/>
        </w:rPr>
        <w:t>“</w:t>
      </w:r>
      <w:r>
        <w:rPr>
          <w:color w:val="000000"/>
          <w:szCs w:val="21"/>
          <w:highlight w:val="none"/>
        </w:rPr>
        <w:t>工程</w:t>
      </w:r>
      <w:r>
        <w:rPr>
          <w:bCs/>
          <w:color w:val="000000"/>
          <w:szCs w:val="21"/>
          <w:highlight w:val="none"/>
        </w:rPr>
        <w:t>”</w:t>
      </w:r>
      <w:r>
        <w:rPr>
          <w:color w:val="000000"/>
          <w:szCs w:val="21"/>
          <w:highlight w:val="none"/>
        </w:rPr>
        <w:t>是指建设工程，包括建筑物和构筑物的新建、改建、扩建、装修、拆除、修缮等。</w:t>
      </w:r>
    </w:p>
    <w:p w14:paraId="68C7123C">
      <w:pPr>
        <w:spacing w:line="360" w:lineRule="auto"/>
        <w:ind w:firstLine="420"/>
        <w:rPr>
          <w:color w:val="000000"/>
          <w:szCs w:val="21"/>
          <w:highlight w:val="none"/>
        </w:rPr>
      </w:pPr>
      <w:r>
        <w:rPr>
          <w:color w:val="000000"/>
          <w:szCs w:val="21"/>
          <w:highlight w:val="none"/>
        </w:rPr>
        <w:t>2.9</w:t>
      </w:r>
      <w:r>
        <w:rPr>
          <w:bCs/>
          <w:color w:val="000000"/>
          <w:szCs w:val="21"/>
          <w:highlight w:val="none"/>
        </w:rPr>
        <w:t>“</w:t>
      </w:r>
      <w:r>
        <w:rPr>
          <w:color w:val="000000"/>
          <w:szCs w:val="21"/>
          <w:highlight w:val="none"/>
        </w:rPr>
        <w:t>服务</w:t>
      </w:r>
      <w:r>
        <w:rPr>
          <w:bCs/>
          <w:color w:val="000000"/>
          <w:szCs w:val="21"/>
          <w:highlight w:val="none"/>
        </w:rPr>
        <w:t>”</w:t>
      </w:r>
      <w:r>
        <w:rPr>
          <w:color w:val="000000"/>
          <w:szCs w:val="21"/>
          <w:highlight w:val="none"/>
        </w:rPr>
        <w:t>是指除货物和工程以外的其他政府采购对象。</w:t>
      </w:r>
    </w:p>
    <w:p w14:paraId="4C50E085">
      <w:pPr>
        <w:spacing w:line="360" w:lineRule="auto"/>
        <w:ind w:firstLine="420"/>
        <w:rPr>
          <w:color w:val="000000"/>
          <w:szCs w:val="21"/>
          <w:highlight w:val="none"/>
        </w:rPr>
      </w:pPr>
      <w:r>
        <w:rPr>
          <w:color w:val="000000"/>
          <w:szCs w:val="21"/>
          <w:highlight w:val="none"/>
        </w:rPr>
        <w:t>2.10</w:t>
      </w:r>
      <w:r>
        <w:rPr>
          <w:bCs/>
          <w:color w:val="000000"/>
          <w:szCs w:val="21"/>
          <w:highlight w:val="none"/>
        </w:rPr>
        <w:t>“</w:t>
      </w:r>
      <w:r>
        <w:rPr>
          <w:color w:val="000000"/>
          <w:szCs w:val="21"/>
          <w:highlight w:val="none"/>
        </w:rPr>
        <w:t>节能产品</w:t>
      </w:r>
      <w:r>
        <w:rPr>
          <w:bCs/>
          <w:color w:val="000000"/>
          <w:szCs w:val="21"/>
          <w:highlight w:val="none"/>
        </w:rPr>
        <w:t>”</w:t>
      </w:r>
      <w:r>
        <w:rPr>
          <w:color w:val="000000"/>
          <w:szCs w:val="21"/>
          <w:highlight w:val="none"/>
        </w:rPr>
        <w:t>或者</w:t>
      </w:r>
      <w:r>
        <w:rPr>
          <w:bCs/>
          <w:color w:val="000000"/>
          <w:szCs w:val="21"/>
          <w:highlight w:val="none"/>
        </w:rPr>
        <w:t>“</w:t>
      </w:r>
      <w:r>
        <w:rPr>
          <w:color w:val="000000"/>
          <w:szCs w:val="21"/>
          <w:highlight w:val="none"/>
        </w:rPr>
        <w:t>环保产品</w:t>
      </w:r>
      <w:r>
        <w:rPr>
          <w:bCs/>
          <w:color w:val="000000"/>
          <w:szCs w:val="21"/>
          <w:highlight w:val="none"/>
        </w:rPr>
        <w:t>”</w:t>
      </w:r>
      <w:r>
        <w:rPr>
          <w:color w:val="000000"/>
          <w:szCs w:val="21"/>
          <w:highlight w:val="none"/>
        </w:rPr>
        <w:t>是指国务院有关部门发布的最新一期《节能产品政府采购品目清单》或者《环境标志产品政府采购品目清单》内的产品。</w:t>
      </w:r>
    </w:p>
    <w:p w14:paraId="7395A809">
      <w:pPr>
        <w:spacing w:line="360" w:lineRule="auto"/>
        <w:ind w:firstLine="420"/>
        <w:rPr>
          <w:color w:val="000000"/>
          <w:szCs w:val="21"/>
          <w:highlight w:val="none"/>
        </w:rPr>
      </w:pPr>
      <w:r>
        <w:rPr>
          <w:color w:val="000000"/>
          <w:szCs w:val="21"/>
          <w:highlight w:val="none"/>
        </w:rPr>
        <w:t>2.11</w:t>
      </w:r>
      <w:r>
        <w:rPr>
          <w:bCs/>
          <w:color w:val="000000"/>
          <w:szCs w:val="21"/>
          <w:highlight w:val="none"/>
        </w:rPr>
        <w:t>“</w:t>
      </w:r>
      <w:r>
        <w:rPr>
          <w:color w:val="000000"/>
          <w:szCs w:val="21"/>
          <w:highlight w:val="none"/>
        </w:rPr>
        <w:t>进口产品</w:t>
      </w:r>
      <w:r>
        <w:rPr>
          <w:bCs/>
          <w:color w:val="000000"/>
          <w:szCs w:val="21"/>
          <w:highlight w:val="none"/>
        </w:rPr>
        <w:t>”</w:t>
      </w:r>
      <w:r>
        <w:rPr>
          <w:color w:val="000000"/>
          <w:szCs w:val="21"/>
          <w:highlight w:val="none"/>
        </w:rPr>
        <w:t>是指通过中国海关报关验放进入中国境内且产自关境外的产品。</w:t>
      </w:r>
    </w:p>
    <w:p w14:paraId="509EE10F">
      <w:pPr>
        <w:pStyle w:val="183"/>
        <w:spacing w:before="0" w:after="0" w:line="360" w:lineRule="auto"/>
        <w:ind w:left="0" w:right="210"/>
        <w:rPr>
          <w:color w:val="000000"/>
          <w:highlight w:val="none"/>
        </w:rPr>
      </w:pPr>
      <w:bookmarkStart w:id="50" w:name="_Toc96347864"/>
      <w:bookmarkStart w:id="51" w:name="_Toc104560841"/>
      <w:bookmarkStart w:id="52" w:name="_Toc100905203"/>
      <w:bookmarkStart w:id="53" w:name="_Toc107246217"/>
      <w:bookmarkStart w:id="54" w:name="_Toc103848530"/>
      <w:r>
        <w:rPr>
          <w:color w:val="000000"/>
          <w:highlight w:val="none"/>
        </w:rPr>
        <w:t>3.适用法律</w:t>
      </w:r>
      <w:bookmarkEnd w:id="50"/>
      <w:bookmarkEnd w:id="51"/>
      <w:bookmarkEnd w:id="52"/>
      <w:bookmarkEnd w:id="53"/>
      <w:bookmarkEnd w:id="54"/>
    </w:p>
    <w:p w14:paraId="1ABD9AEC">
      <w:pPr>
        <w:spacing w:line="360" w:lineRule="auto"/>
        <w:ind w:firstLine="420"/>
        <w:rPr>
          <w:color w:val="000000"/>
          <w:szCs w:val="21"/>
          <w:highlight w:val="none"/>
        </w:rPr>
      </w:pPr>
      <w:bookmarkStart w:id="55" w:name="_Toc100905204"/>
      <w:r>
        <w:rPr>
          <w:color w:val="000000"/>
          <w:szCs w:val="21"/>
          <w:highlight w:val="none"/>
        </w:rPr>
        <w:t>3.1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59F0EFA4">
      <w:pPr>
        <w:pStyle w:val="183"/>
        <w:spacing w:before="0" w:after="0" w:line="360" w:lineRule="auto"/>
        <w:ind w:left="0" w:right="210"/>
        <w:rPr>
          <w:color w:val="000000"/>
          <w:highlight w:val="none"/>
        </w:rPr>
      </w:pPr>
      <w:bookmarkStart w:id="56" w:name="_Toc103848531"/>
      <w:bookmarkStart w:id="57" w:name="_Toc107246218"/>
      <w:bookmarkStart w:id="58" w:name="_Toc104560842"/>
      <w:r>
        <w:rPr>
          <w:color w:val="000000"/>
          <w:highlight w:val="none"/>
        </w:rPr>
        <w:t>4.</w:t>
      </w:r>
      <w:bookmarkEnd w:id="56"/>
      <w:r>
        <w:rPr>
          <w:color w:val="000000"/>
          <w:highlight w:val="none"/>
        </w:rPr>
        <w:t>政府采购政策（包括但不限于下列具体政策要求）</w:t>
      </w:r>
      <w:bookmarkEnd w:id="57"/>
      <w:bookmarkEnd w:id="58"/>
    </w:p>
    <w:p w14:paraId="7EB22C7C">
      <w:pPr>
        <w:spacing w:line="360" w:lineRule="auto"/>
        <w:ind w:firstLine="422"/>
        <w:rPr>
          <w:b/>
          <w:color w:val="000000"/>
          <w:szCs w:val="21"/>
          <w:highlight w:val="none"/>
        </w:rPr>
      </w:pPr>
      <w:r>
        <w:rPr>
          <w:b/>
          <w:color w:val="000000"/>
          <w:szCs w:val="21"/>
          <w:highlight w:val="none"/>
        </w:rPr>
        <w:t>4.1中小企业、监狱企业及残疾人福利性单位</w:t>
      </w:r>
    </w:p>
    <w:p w14:paraId="0755D1AF">
      <w:pPr>
        <w:spacing w:line="360" w:lineRule="auto"/>
        <w:ind w:firstLine="420"/>
        <w:rPr>
          <w:color w:val="000000"/>
          <w:szCs w:val="21"/>
          <w:highlight w:val="none"/>
        </w:rPr>
      </w:pPr>
      <w:r>
        <w:rPr>
          <w:color w:val="000000"/>
          <w:szCs w:val="21"/>
          <w:highlight w:val="none"/>
        </w:rPr>
        <w:t>4.1.1中小企业定义：</w:t>
      </w:r>
    </w:p>
    <w:p w14:paraId="7CAA9A19">
      <w:pPr>
        <w:spacing w:line="360" w:lineRule="auto"/>
        <w:ind w:firstLine="420"/>
        <w:rPr>
          <w:color w:val="000000"/>
          <w:szCs w:val="21"/>
          <w:highlight w:val="none"/>
        </w:rPr>
      </w:pPr>
      <w:r>
        <w:rPr>
          <w:color w:val="000000"/>
          <w:szCs w:val="21"/>
          <w:highlight w:val="none"/>
        </w:rPr>
        <w:t>4.1.1.1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73939410">
      <w:pPr>
        <w:spacing w:line="360" w:lineRule="auto"/>
        <w:ind w:firstLine="420"/>
        <w:rPr>
          <w:color w:val="000000"/>
          <w:szCs w:val="21"/>
          <w:highlight w:val="none"/>
        </w:rPr>
      </w:pPr>
      <w:r>
        <w:rPr>
          <w:color w:val="000000"/>
          <w:szCs w:val="21"/>
          <w:highlight w:val="none"/>
        </w:rPr>
        <w:t>4.1.1.2投标人提供的货物、工程或者服务符合下列情形的，享受中小企业扶持政策：</w:t>
      </w:r>
    </w:p>
    <w:p w14:paraId="2DC2ABC3">
      <w:pPr>
        <w:spacing w:line="360" w:lineRule="auto"/>
        <w:ind w:firstLine="315"/>
        <w:jc w:val="left"/>
        <w:rPr>
          <w:color w:val="000000"/>
          <w:szCs w:val="21"/>
          <w:highlight w:val="none"/>
        </w:rPr>
      </w:pPr>
      <w:r>
        <w:rPr>
          <w:color w:val="000000"/>
          <w:szCs w:val="21"/>
          <w:highlight w:val="none"/>
        </w:rPr>
        <w:t>（1）在货物采购项目中，货物由中小企业制造，即货物由中小企业生产且使用该中小企业商号或者注册商标；</w:t>
      </w:r>
    </w:p>
    <w:p w14:paraId="74C480BB">
      <w:pPr>
        <w:spacing w:line="360" w:lineRule="auto"/>
        <w:ind w:firstLine="315"/>
        <w:jc w:val="left"/>
        <w:rPr>
          <w:color w:val="000000"/>
          <w:szCs w:val="21"/>
          <w:highlight w:val="none"/>
        </w:rPr>
      </w:pPr>
      <w:r>
        <w:rPr>
          <w:color w:val="000000"/>
          <w:szCs w:val="21"/>
          <w:highlight w:val="none"/>
        </w:rPr>
        <w:t>（2）在工程采购项目中，工程由中小企业承建，即工程施工单位为中小企业；</w:t>
      </w:r>
    </w:p>
    <w:p w14:paraId="78CF2694">
      <w:pPr>
        <w:spacing w:line="360" w:lineRule="auto"/>
        <w:ind w:firstLine="315"/>
        <w:jc w:val="left"/>
        <w:rPr>
          <w:color w:val="000000"/>
          <w:szCs w:val="21"/>
          <w:highlight w:val="none"/>
        </w:rPr>
      </w:pPr>
      <w:r>
        <w:rPr>
          <w:color w:val="000000"/>
          <w:szCs w:val="21"/>
          <w:highlight w:val="none"/>
        </w:rPr>
        <w:t>（3）在服务采购项目中，服务由中小企业承接，即提供服务的人员为中小企业依照《中华人民共和国劳动合同法》订立劳动合同的从业人员。</w:t>
      </w:r>
    </w:p>
    <w:p w14:paraId="27A7FEA3">
      <w:pPr>
        <w:spacing w:line="360" w:lineRule="auto"/>
        <w:ind w:firstLine="420"/>
        <w:rPr>
          <w:color w:val="000000"/>
          <w:szCs w:val="21"/>
          <w:highlight w:val="none"/>
        </w:rPr>
      </w:pPr>
      <w:r>
        <w:rPr>
          <w:color w:val="000000"/>
          <w:szCs w:val="21"/>
          <w:highlight w:val="none"/>
        </w:rPr>
        <w:t>4.1.1.3在货物采购项目中，投标人提供的货物既有中小企业制造货物，也有大型企业制造货物的，不享受中小企业扶持政策。</w:t>
      </w:r>
    </w:p>
    <w:p w14:paraId="60343921">
      <w:pPr>
        <w:spacing w:line="360" w:lineRule="auto"/>
        <w:ind w:firstLine="420"/>
        <w:rPr>
          <w:color w:val="000000"/>
          <w:szCs w:val="21"/>
          <w:highlight w:val="none"/>
        </w:rPr>
      </w:pPr>
      <w:r>
        <w:rPr>
          <w:color w:val="000000"/>
          <w:szCs w:val="21"/>
          <w:highlight w:val="none"/>
        </w:rPr>
        <w:t>4.1.1.4以联合体形式参加政府采购活动，联合体各方均为中小企业的，联合体视同中小企业。其中，联合体各方均为小微企业的，联合体视同小微企业。</w:t>
      </w:r>
    </w:p>
    <w:p w14:paraId="706AE128">
      <w:pPr>
        <w:spacing w:line="360" w:lineRule="auto"/>
        <w:ind w:firstLine="420"/>
        <w:rPr>
          <w:color w:val="000000"/>
          <w:szCs w:val="21"/>
          <w:highlight w:val="none"/>
        </w:rPr>
      </w:pPr>
      <w:r>
        <w:rPr>
          <w:color w:val="000000"/>
          <w:szCs w:val="21"/>
          <w:highlight w:val="none"/>
        </w:rPr>
        <w:t>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4CC97A5">
      <w:pPr>
        <w:spacing w:line="360" w:lineRule="auto"/>
        <w:ind w:firstLine="420"/>
        <w:rPr>
          <w:color w:val="000000"/>
          <w:szCs w:val="21"/>
          <w:highlight w:val="none"/>
        </w:rPr>
      </w:pPr>
      <w:r>
        <w:rPr>
          <w:color w:val="000000"/>
          <w:szCs w:val="21"/>
          <w:highlight w:val="none"/>
        </w:rPr>
        <w:t>4.1.3残疾人福利单位定义：享受政府采购支持政策的残疾人福利性单位应当同时满足以下条件：</w:t>
      </w:r>
    </w:p>
    <w:p w14:paraId="0C5117D3">
      <w:pPr>
        <w:spacing w:line="360" w:lineRule="auto"/>
        <w:ind w:firstLine="315"/>
        <w:jc w:val="left"/>
        <w:rPr>
          <w:color w:val="000000"/>
          <w:szCs w:val="21"/>
          <w:highlight w:val="none"/>
        </w:rPr>
      </w:pPr>
      <w:r>
        <w:rPr>
          <w:color w:val="000000"/>
          <w:szCs w:val="21"/>
          <w:highlight w:val="none"/>
        </w:rPr>
        <w:t>（1）安置的残疾人占本单位在职职工人数的比例不低于25%（含25%），并且安置的残疾人人数不少于10 人（含10 人）；</w:t>
      </w:r>
    </w:p>
    <w:p w14:paraId="77E770E2">
      <w:pPr>
        <w:spacing w:line="360" w:lineRule="auto"/>
        <w:ind w:firstLine="315"/>
        <w:jc w:val="left"/>
        <w:rPr>
          <w:color w:val="000000"/>
          <w:szCs w:val="21"/>
          <w:highlight w:val="none"/>
        </w:rPr>
      </w:pPr>
      <w:r>
        <w:rPr>
          <w:color w:val="000000"/>
          <w:szCs w:val="21"/>
          <w:highlight w:val="none"/>
        </w:rPr>
        <w:t>（2）依法与安置的每位残疾人签订了一年以上（含一年）的劳动合同或服务协议；</w:t>
      </w:r>
    </w:p>
    <w:p w14:paraId="209D1313">
      <w:pPr>
        <w:spacing w:line="360" w:lineRule="auto"/>
        <w:ind w:firstLine="315"/>
        <w:jc w:val="left"/>
        <w:rPr>
          <w:color w:val="000000"/>
          <w:szCs w:val="21"/>
          <w:highlight w:val="none"/>
        </w:rPr>
      </w:pPr>
      <w:r>
        <w:rPr>
          <w:color w:val="000000"/>
          <w:szCs w:val="21"/>
          <w:highlight w:val="none"/>
        </w:rPr>
        <w:t>（3）为安置的每位残疾人按月足额缴纳了基本养老保险、基本医疗保险、失业保险、工伤保险和生育保险等社会保险费；</w:t>
      </w:r>
    </w:p>
    <w:p w14:paraId="6EE9E5AA">
      <w:pPr>
        <w:spacing w:line="360" w:lineRule="auto"/>
        <w:ind w:firstLine="315"/>
        <w:jc w:val="left"/>
        <w:rPr>
          <w:color w:val="000000"/>
          <w:szCs w:val="21"/>
          <w:highlight w:val="none"/>
        </w:rPr>
      </w:pPr>
      <w:r>
        <w:rPr>
          <w:color w:val="000000"/>
          <w:szCs w:val="21"/>
          <w:highlight w:val="none"/>
        </w:rPr>
        <w:t>（4）通过银行等金融机构向安置的每位残疾人，按月支付了不低于单位所在区县适用的经省级人民政府批准的月最低工资标准的工资；</w:t>
      </w:r>
    </w:p>
    <w:p w14:paraId="4C656AE6">
      <w:pPr>
        <w:spacing w:line="360" w:lineRule="auto"/>
        <w:ind w:firstLine="315"/>
        <w:jc w:val="left"/>
        <w:rPr>
          <w:color w:val="000000"/>
          <w:szCs w:val="21"/>
          <w:highlight w:val="none"/>
        </w:rPr>
      </w:pPr>
      <w:r>
        <w:rPr>
          <w:color w:val="000000"/>
          <w:szCs w:val="21"/>
          <w:highlight w:val="none"/>
        </w:rPr>
        <w:t>（5）提供本单位制造的货物、承担的工程或者服务（以下简称产品），或者提供其他残疾人福利性单位制造的货物（不包括使用非残疾人福利性单位注册商标的货物）；</w:t>
      </w:r>
    </w:p>
    <w:p w14:paraId="258C2DA3">
      <w:pPr>
        <w:spacing w:line="360" w:lineRule="auto"/>
        <w:ind w:firstLine="315"/>
        <w:jc w:val="left"/>
        <w:rPr>
          <w:color w:val="000000"/>
          <w:szCs w:val="21"/>
          <w:highlight w:val="none"/>
        </w:rPr>
      </w:pPr>
      <w:r>
        <w:rPr>
          <w:color w:val="000000"/>
          <w:szCs w:val="21"/>
          <w:highlight w:val="none"/>
        </w:rPr>
        <w:t>（6）前款所称残疾人是指法定劳动年龄内，持有《中华人民共和国残疾人证》或者《中华人民共和国残疾军人证（1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4AE8AFF8">
      <w:pPr>
        <w:spacing w:line="360" w:lineRule="auto"/>
        <w:ind w:firstLine="420"/>
        <w:rPr>
          <w:b/>
          <w:color w:val="000000"/>
          <w:szCs w:val="21"/>
          <w:highlight w:val="none"/>
        </w:rPr>
      </w:pPr>
      <w:r>
        <w:rPr>
          <w:color w:val="000000"/>
          <w:szCs w:val="21"/>
          <w:highlight w:val="none"/>
        </w:rPr>
        <w:t>4.1.4小微企业价格评审优惠的政策调整：见第五章《评标方法与评标标准》（如涉及）。</w:t>
      </w:r>
    </w:p>
    <w:p w14:paraId="64F5E437">
      <w:pPr>
        <w:spacing w:line="360" w:lineRule="auto"/>
        <w:ind w:firstLine="422"/>
        <w:rPr>
          <w:b/>
          <w:color w:val="000000"/>
          <w:szCs w:val="21"/>
          <w:highlight w:val="none"/>
        </w:rPr>
      </w:pPr>
      <w:r>
        <w:rPr>
          <w:b/>
          <w:color w:val="000000"/>
          <w:szCs w:val="21"/>
          <w:highlight w:val="none"/>
        </w:rPr>
        <w:t>4.2政府采购节能产品、环境标志产品</w:t>
      </w:r>
    </w:p>
    <w:p w14:paraId="7C01164B">
      <w:pPr>
        <w:spacing w:line="360" w:lineRule="auto"/>
        <w:ind w:firstLine="420"/>
        <w:rPr>
          <w:color w:val="000000"/>
          <w:szCs w:val="21"/>
          <w:highlight w:val="none"/>
        </w:rPr>
      </w:pPr>
      <w:r>
        <w:rPr>
          <w:color w:val="000000"/>
          <w:szCs w:val="21"/>
          <w:highlight w:val="none"/>
        </w:rPr>
        <w:t>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5BC3E781">
      <w:pPr>
        <w:spacing w:line="360" w:lineRule="auto"/>
        <w:ind w:firstLine="420"/>
        <w:rPr>
          <w:color w:val="000000"/>
          <w:szCs w:val="21"/>
          <w:highlight w:val="none"/>
        </w:rPr>
      </w:pPr>
      <w:r>
        <w:rPr>
          <w:color w:val="000000"/>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37147277">
      <w:pPr>
        <w:spacing w:line="360" w:lineRule="auto"/>
        <w:ind w:firstLine="420"/>
        <w:rPr>
          <w:color w:val="000000"/>
          <w:szCs w:val="21"/>
          <w:highlight w:val="none"/>
        </w:rPr>
      </w:pPr>
      <w:r>
        <w:rPr>
          <w:color w:val="000000"/>
          <w:szCs w:val="21"/>
          <w:highlight w:val="none"/>
        </w:rPr>
        <w:t>4.2.3如本项目采购产品属于实施政府强制采购品目清单范围的节能产品，则投标人所报产品必须获得国家确定的认证机构出具的、处于有效期之内的节能产品认证证书，否则投标无效；</w:t>
      </w:r>
    </w:p>
    <w:p w14:paraId="6A1D2E3A">
      <w:pPr>
        <w:spacing w:line="360" w:lineRule="auto"/>
        <w:ind w:firstLine="420"/>
        <w:rPr>
          <w:color w:val="000000"/>
          <w:szCs w:val="21"/>
          <w:highlight w:val="none"/>
        </w:rPr>
      </w:pPr>
      <w:r>
        <w:rPr>
          <w:color w:val="000000"/>
          <w:szCs w:val="21"/>
          <w:highlight w:val="none"/>
        </w:rPr>
        <w:t>4.2.4非政府强制采购的节能产品或环境标志产品，依据品目清单和认证证书实施政府优先采购。优先采购的具体规定见第五章《评标方法与评标标准》（如涉及）。</w:t>
      </w:r>
    </w:p>
    <w:p w14:paraId="5785D07A">
      <w:pPr>
        <w:spacing w:line="360" w:lineRule="auto"/>
        <w:ind w:firstLine="422"/>
        <w:rPr>
          <w:b/>
          <w:color w:val="000000"/>
          <w:szCs w:val="21"/>
          <w:highlight w:val="none"/>
        </w:rPr>
      </w:pPr>
      <w:r>
        <w:rPr>
          <w:b/>
          <w:color w:val="000000"/>
          <w:szCs w:val="21"/>
          <w:highlight w:val="none"/>
        </w:rPr>
        <w:t>4.3信息安全产品</w:t>
      </w:r>
    </w:p>
    <w:p w14:paraId="19461AB1">
      <w:pPr>
        <w:spacing w:line="360" w:lineRule="auto"/>
        <w:ind w:firstLine="420"/>
        <w:rPr>
          <w:color w:val="000000"/>
          <w:szCs w:val="21"/>
          <w:highlight w:val="none"/>
        </w:rPr>
      </w:pPr>
      <w:r>
        <w:rPr>
          <w:color w:val="000000"/>
          <w:szCs w:val="21"/>
          <w:highlight w:val="none"/>
        </w:rPr>
        <w:t>4.3.1依据《关于信息安全产品实施政府采购的通知》（财库〔2010〕48 号），所投产品属于《关于调整信息安全产品强制性认证实施要求的公告》（2009 年第33 号）范围的，应采用经国家认证的信息安全产品，否则投标无效。</w:t>
      </w:r>
    </w:p>
    <w:p w14:paraId="3CC065E8">
      <w:pPr>
        <w:spacing w:line="360" w:lineRule="auto"/>
        <w:ind w:firstLine="420"/>
        <w:rPr>
          <w:color w:val="000000"/>
          <w:szCs w:val="21"/>
          <w:highlight w:val="none"/>
        </w:rPr>
      </w:pPr>
      <w:r>
        <w:rPr>
          <w:color w:val="000000"/>
          <w:szCs w:val="21"/>
          <w:highlight w:val="none"/>
        </w:rPr>
        <w:t>4.4未按要求提供相关材料的，不享受相关政策。</w:t>
      </w:r>
      <w:bookmarkEnd w:id="55"/>
    </w:p>
    <w:p w14:paraId="7043EA51">
      <w:pPr>
        <w:pStyle w:val="183"/>
        <w:spacing w:before="0" w:after="0" w:line="360" w:lineRule="auto"/>
        <w:ind w:left="0" w:right="210"/>
        <w:rPr>
          <w:color w:val="000000"/>
          <w:highlight w:val="none"/>
        </w:rPr>
      </w:pPr>
      <w:bookmarkStart w:id="59" w:name="_Toc104560843"/>
      <w:bookmarkStart w:id="60" w:name="_Toc96347865"/>
      <w:bookmarkStart w:id="61" w:name="_Toc103848532"/>
      <w:bookmarkStart w:id="62" w:name="_Toc107246219"/>
      <w:bookmarkStart w:id="63" w:name="_Toc100905205"/>
      <w:r>
        <w:rPr>
          <w:color w:val="000000"/>
          <w:highlight w:val="none"/>
        </w:rPr>
        <w:t>5.相关费用</w:t>
      </w:r>
      <w:bookmarkEnd w:id="59"/>
      <w:bookmarkEnd w:id="60"/>
      <w:bookmarkEnd w:id="61"/>
      <w:bookmarkEnd w:id="62"/>
      <w:bookmarkEnd w:id="63"/>
    </w:p>
    <w:p w14:paraId="73B642B7">
      <w:pPr>
        <w:spacing w:line="360" w:lineRule="auto"/>
        <w:ind w:firstLine="420"/>
        <w:rPr>
          <w:color w:val="000000"/>
          <w:szCs w:val="21"/>
          <w:highlight w:val="none"/>
        </w:rPr>
      </w:pPr>
      <w:r>
        <w:rPr>
          <w:color w:val="000000"/>
          <w:szCs w:val="21"/>
          <w:highlight w:val="none"/>
        </w:rPr>
        <w:t>5.1</w:t>
      </w:r>
      <w:bookmarkStart w:id="64" w:name="_Toc80264707"/>
      <w:r>
        <w:rPr>
          <w:color w:val="000000"/>
          <w:szCs w:val="21"/>
          <w:highlight w:val="none"/>
        </w:rPr>
        <w:t>参加投标活动的投标人应自行承担所有与参加投标有关的费用，无论投标过程中的做法和结果如何，采购人在任何情况下均无义务和责任承担这些费用。</w:t>
      </w:r>
    </w:p>
    <w:p w14:paraId="147F7E85">
      <w:pPr>
        <w:pStyle w:val="183"/>
        <w:spacing w:before="0" w:after="0" w:line="360" w:lineRule="auto"/>
        <w:ind w:left="0" w:right="210"/>
        <w:rPr>
          <w:color w:val="000000"/>
          <w:highlight w:val="none"/>
        </w:rPr>
      </w:pPr>
      <w:bookmarkStart w:id="65" w:name="_Toc104560844"/>
      <w:bookmarkStart w:id="66" w:name="_Toc96347866"/>
      <w:bookmarkStart w:id="67" w:name="_Toc100905206"/>
      <w:bookmarkStart w:id="68" w:name="_Toc107246220"/>
      <w:bookmarkStart w:id="69" w:name="_Toc103848533"/>
      <w:r>
        <w:rPr>
          <w:color w:val="000000"/>
          <w:highlight w:val="none"/>
        </w:rPr>
        <w:t>6.保密</w:t>
      </w:r>
      <w:bookmarkEnd w:id="65"/>
      <w:bookmarkEnd w:id="66"/>
      <w:bookmarkEnd w:id="67"/>
      <w:bookmarkEnd w:id="68"/>
      <w:bookmarkEnd w:id="69"/>
    </w:p>
    <w:p w14:paraId="3AC097C8">
      <w:pPr>
        <w:spacing w:line="360" w:lineRule="auto"/>
        <w:ind w:firstLine="420"/>
        <w:rPr>
          <w:color w:val="000000"/>
          <w:szCs w:val="21"/>
          <w:highlight w:val="none"/>
        </w:rPr>
      </w:pPr>
      <w:bookmarkStart w:id="70" w:name="_Toc100905207"/>
      <w:bookmarkStart w:id="71" w:name="_Toc96347867"/>
      <w:r>
        <w:rPr>
          <w:color w:val="000000"/>
          <w:szCs w:val="21"/>
          <w:highlight w:val="none"/>
        </w:rPr>
        <w:t>6.1本招标文件所包含的信息属于保密信息，无采购人书面许可，任何单位或个人都无权披露、复制、使用、转让或者允许他人使用。获取招标文件的投标人被视为无条件对本招标文件的内容负有保密义务。</w:t>
      </w:r>
    </w:p>
    <w:p w14:paraId="6848E0F7">
      <w:pPr>
        <w:pStyle w:val="183"/>
        <w:spacing w:before="0" w:after="0" w:line="360" w:lineRule="auto"/>
        <w:ind w:left="0" w:right="210"/>
        <w:rPr>
          <w:color w:val="000000"/>
          <w:highlight w:val="none"/>
        </w:rPr>
      </w:pPr>
      <w:bookmarkStart w:id="72" w:name="_Toc107246221"/>
      <w:bookmarkStart w:id="73" w:name="_Toc103848534"/>
      <w:bookmarkStart w:id="74" w:name="_Toc104560845"/>
      <w:r>
        <w:rPr>
          <w:color w:val="000000"/>
          <w:highlight w:val="none"/>
        </w:rPr>
        <w:t>7.语言文字、计量单位</w:t>
      </w:r>
      <w:bookmarkEnd w:id="70"/>
      <w:bookmarkEnd w:id="71"/>
      <w:bookmarkEnd w:id="72"/>
      <w:bookmarkEnd w:id="73"/>
      <w:bookmarkEnd w:id="74"/>
    </w:p>
    <w:p w14:paraId="1B96807F">
      <w:pPr>
        <w:spacing w:line="360" w:lineRule="auto"/>
        <w:ind w:firstLine="420"/>
        <w:rPr>
          <w:color w:val="000000"/>
          <w:szCs w:val="21"/>
          <w:highlight w:val="none"/>
        </w:rPr>
      </w:pPr>
      <w:r>
        <w:rPr>
          <w:color w:val="000000"/>
          <w:szCs w:val="21"/>
          <w:highlight w:val="none"/>
        </w:rPr>
        <w:t>7.1所有文件使用的语言文字为中文。专用术语使用外文的，应附有中文注释。</w:t>
      </w:r>
    </w:p>
    <w:p w14:paraId="30C5E5A3">
      <w:pPr>
        <w:spacing w:line="360" w:lineRule="auto"/>
        <w:ind w:firstLine="420"/>
        <w:rPr>
          <w:color w:val="000000"/>
          <w:szCs w:val="21"/>
          <w:highlight w:val="none"/>
        </w:rPr>
      </w:pPr>
      <w:r>
        <w:rPr>
          <w:color w:val="000000"/>
          <w:szCs w:val="21"/>
          <w:highlight w:val="none"/>
        </w:rPr>
        <w:t>7.2所有文件中的计量单位，除招标文件有特殊要求外，应采用国家法定计量单位。</w:t>
      </w:r>
    </w:p>
    <w:p w14:paraId="5A9205F6">
      <w:pPr>
        <w:pStyle w:val="183"/>
        <w:spacing w:before="0" w:after="0" w:line="360" w:lineRule="auto"/>
        <w:ind w:left="0" w:right="210"/>
        <w:rPr>
          <w:color w:val="000000"/>
          <w:highlight w:val="none"/>
        </w:rPr>
      </w:pPr>
      <w:bookmarkStart w:id="75" w:name="_Toc103848535"/>
      <w:bookmarkStart w:id="76" w:name="_Toc104560846"/>
      <w:bookmarkStart w:id="77" w:name="_Toc100905208"/>
      <w:bookmarkStart w:id="78" w:name="_Toc107246222"/>
      <w:bookmarkStart w:id="79" w:name="_Toc96347868"/>
      <w:r>
        <w:rPr>
          <w:color w:val="000000"/>
          <w:highlight w:val="none"/>
        </w:rPr>
        <w:t>8.现场考察</w:t>
      </w:r>
      <w:bookmarkEnd w:id="75"/>
      <w:bookmarkEnd w:id="76"/>
      <w:bookmarkEnd w:id="77"/>
      <w:bookmarkEnd w:id="78"/>
      <w:bookmarkEnd w:id="79"/>
    </w:p>
    <w:p w14:paraId="6D21C59D">
      <w:pPr>
        <w:spacing w:line="360" w:lineRule="auto"/>
        <w:ind w:firstLine="420"/>
        <w:rPr>
          <w:color w:val="000000"/>
          <w:szCs w:val="21"/>
          <w:highlight w:val="none"/>
        </w:rPr>
      </w:pPr>
      <w:r>
        <w:rPr>
          <w:color w:val="000000"/>
          <w:szCs w:val="21"/>
          <w:highlight w:val="none"/>
        </w:rPr>
        <w:t>8.1</w:t>
      </w:r>
      <w:r>
        <w:rPr>
          <w:b/>
          <w:color w:val="000000"/>
          <w:szCs w:val="21"/>
          <w:highlight w:val="none"/>
        </w:rPr>
        <w:t>投标人须知前附表</w:t>
      </w:r>
      <w:r>
        <w:rPr>
          <w:color w:val="000000"/>
          <w:szCs w:val="21"/>
          <w:highlight w:val="none"/>
        </w:rPr>
        <w:t>规定现场考察的，投标人须按照</w:t>
      </w:r>
      <w:r>
        <w:rPr>
          <w:b/>
          <w:color w:val="000000"/>
          <w:szCs w:val="21"/>
          <w:highlight w:val="none"/>
        </w:rPr>
        <w:t>投标人须知前附表</w:t>
      </w:r>
      <w:r>
        <w:rPr>
          <w:color w:val="000000"/>
          <w:szCs w:val="21"/>
          <w:highlight w:val="none"/>
        </w:rPr>
        <w:t>规定的时间、地点参加踏勘，以获得有关编制投标文件和签署合同所涉及现场的资料。投标人承担现场考察所发生的自身费用、责任和风险。</w:t>
      </w:r>
    </w:p>
    <w:p w14:paraId="5875B1F3">
      <w:pPr>
        <w:spacing w:line="360" w:lineRule="auto"/>
        <w:ind w:firstLine="420"/>
        <w:rPr>
          <w:color w:val="000000"/>
          <w:szCs w:val="21"/>
          <w:highlight w:val="none"/>
        </w:rPr>
      </w:pPr>
      <w:r>
        <w:rPr>
          <w:color w:val="000000"/>
          <w:szCs w:val="21"/>
          <w:highlight w:val="none"/>
        </w:rPr>
        <w:t>8.2投标人不按照</w:t>
      </w:r>
      <w:r>
        <w:rPr>
          <w:bCs/>
          <w:color w:val="000000"/>
          <w:szCs w:val="21"/>
          <w:highlight w:val="none"/>
        </w:rPr>
        <w:t>本须知的规定</w:t>
      </w:r>
      <w:r>
        <w:rPr>
          <w:color w:val="000000"/>
          <w:szCs w:val="21"/>
          <w:highlight w:val="none"/>
        </w:rPr>
        <w:t>参加项目现场考察的，视同放弃现场考察，采购方将不再另行组织现场考察。以此为由，影响后期投标文件相关的投标、签约、履约条件的，是投标人自身的风险，采购方对此不承担责任。</w:t>
      </w:r>
    </w:p>
    <w:p w14:paraId="22008DA5">
      <w:pPr>
        <w:spacing w:line="360" w:lineRule="auto"/>
        <w:ind w:firstLine="420"/>
        <w:rPr>
          <w:color w:val="000000"/>
          <w:szCs w:val="21"/>
          <w:highlight w:val="none"/>
        </w:rPr>
      </w:pPr>
      <w:r>
        <w:rPr>
          <w:color w:val="000000"/>
          <w:szCs w:val="21"/>
          <w:highlight w:val="none"/>
        </w:rPr>
        <w:t>8.3除非有特殊要求，招标文件不提供项目所在地的自然环境、气候条件、公用设施等情况，投标人被视为熟悉上述与履行合同有关的一切情况。</w:t>
      </w:r>
    </w:p>
    <w:p w14:paraId="7FCB2B97">
      <w:pPr>
        <w:pStyle w:val="183"/>
        <w:spacing w:before="0" w:after="0" w:line="360" w:lineRule="auto"/>
        <w:ind w:left="0" w:right="210"/>
        <w:rPr>
          <w:color w:val="000000"/>
          <w:highlight w:val="none"/>
        </w:rPr>
      </w:pPr>
      <w:bookmarkStart w:id="80" w:name="_Toc102117275"/>
      <w:bookmarkStart w:id="81" w:name="_Toc107246223"/>
      <w:r>
        <w:rPr>
          <w:color w:val="000000"/>
          <w:highlight w:val="none"/>
        </w:rPr>
        <w:t>9.开标前答疑会</w:t>
      </w:r>
      <w:bookmarkEnd w:id="80"/>
      <w:bookmarkEnd w:id="81"/>
    </w:p>
    <w:p w14:paraId="02F29CC0">
      <w:pPr>
        <w:spacing w:line="360" w:lineRule="auto"/>
        <w:ind w:firstLine="420"/>
        <w:rPr>
          <w:color w:val="000000"/>
          <w:szCs w:val="21"/>
          <w:highlight w:val="none"/>
        </w:rPr>
      </w:pPr>
      <w:r>
        <w:rPr>
          <w:color w:val="000000"/>
          <w:szCs w:val="21"/>
          <w:highlight w:val="none"/>
        </w:rPr>
        <w:t>9.1</w:t>
      </w:r>
      <w:r>
        <w:rPr>
          <w:b/>
          <w:color w:val="000000"/>
          <w:szCs w:val="21"/>
          <w:highlight w:val="none"/>
        </w:rPr>
        <w:t>投标人须知前附表</w:t>
      </w:r>
      <w:r>
        <w:rPr>
          <w:color w:val="000000"/>
          <w:szCs w:val="21"/>
          <w:highlight w:val="none"/>
        </w:rPr>
        <w:t>规定召开开标前答疑会的，采购方按</w:t>
      </w:r>
      <w:r>
        <w:rPr>
          <w:b/>
          <w:color w:val="000000"/>
          <w:szCs w:val="21"/>
          <w:highlight w:val="none"/>
        </w:rPr>
        <w:t>投标人须知前附表</w:t>
      </w:r>
      <w:r>
        <w:rPr>
          <w:color w:val="000000"/>
          <w:szCs w:val="21"/>
          <w:highlight w:val="none"/>
        </w:rPr>
        <w:t>规定的时间和地点召开开标前答疑会，澄清投标人提出的询问。</w:t>
      </w:r>
    </w:p>
    <w:p w14:paraId="0221CAAA">
      <w:pPr>
        <w:spacing w:line="360" w:lineRule="auto"/>
        <w:ind w:firstLine="420"/>
        <w:rPr>
          <w:color w:val="000000"/>
          <w:szCs w:val="21"/>
          <w:highlight w:val="none"/>
        </w:rPr>
      </w:pPr>
      <w:r>
        <w:rPr>
          <w:color w:val="000000"/>
          <w:szCs w:val="21"/>
          <w:highlight w:val="none"/>
        </w:rPr>
        <w:t>9.2投标人应按</w:t>
      </w:r>
      <w:r>
        <w:rPr>
          <w:b/>
          <w:color w:val="000000"/>
          <w:szCs w:val="21"/>
          <w:highlight w:val="none"/>
        </w:rPr>
        <w:t>投标人须知前附表</w:t>
      </w:r>
      <w:r>
        <w:rPr>
          <w:color w:val="000000"/>
          <w:szCs w:val="21"/>
          <w:highlight w:val="none"/>
        </w:rPr>
        <w:t>规定的时间和形式将提出的询问送达采购方，以便采购方在会议期间澄清，逾期的询问将不被接受。</w:t>
      </w:r>
    </w:p>
    <w:p w14:paraId="21AA69F6">
      <w:pPr>
        <w:pStyle w:val="183"/>
        <w:spacing w:before="0" w:after="0" w:line="360" w:lineRule="auto"/>
        <w:ind w:left="0" w:right="210"/>
        <w:rPr>
          <w:color w:val="000000"/>
          <w:highlight w:val="none"/>
        </w:rPr>
      </w:pPr>
      <w:bookmarkStart w:id="82" w:name="_Toc103848536"/>
      <w:bookmarkStart w:id="83" w:name="_Toc104560847"/>
      <w:bookmarkStart w:id="84" w:name="_Toc100905210"/>
      <w:bookmarkStart w:id="85" w:name="_Toc107246224"/>
      <w:bookmarkStart w:id="86" w:name="_Toc96347869"/>
      <w:r>
        <w:rPr>
          <w:color w:val="000000"/>
          <w:szCs w:val="21"/>
          <w:highlight w:val="none"/>
        </w:rPr>
        <w:t>10.联合体投标</w:t>
      </w:r>
      <w:bookmarkEnd w:id="82"/>
      <w:bookmarkEnd w:id="83"/>
      <w:bookmarkEnd w:id="84"/>
      <w:bookmarkEnd w:id="85"/>
    </w:p>
    <w:p w14:paraId="1398E872">
      <w:pPr>
        <w:spacing w:line="360" w:lineRule="auto"/>
        <w:ind w:firstLine="420"/>
        <w:rPr>
          <w:color w:val="000000"/>
          <w:szCs w:val="21"/>
          <w:highlight w:val="none"/>
        </w:rPr>
      </w:pPr>
      <w:r>
        <w:rPr>
          <w:color w:val="000000"/>
          <w:szCs w:val="21"/>
          <w:highlight w:val="none"/>
        </w:rPr>
        <w:t>10.1本项目是否接受联合体形式参与详见</w:t>
      </w:r>
      <w:r>
        <w:rPr>
          <w:b/>
          <w:color w:val="000000"/>
          <w:szCs w:val="21"/>
          <w:highlight w:val="none"/>
        </w:rPr>
        <w:t>投标人须知前附表</w:t>
      </w:r>
      <w:r>
        <w:rPr>
          <w:color w:val="000000"/>
          <w:szCs w:val="21"/>
          <w:highlight w:val="none"/>
        </w:rPr>
        <w:t>。</w:t>
      </w:r>
    </w:p>
    <w:p w14:paraId="164084C8">
      <w:pPr>
        <w:spacing w:line="360" w:lineRule="auto"/>
        <w:ind w:firstLine="420"/>
        <w:rPr>
          <w:color w:val="000000"/>
          <w:szCs w:val="21"/>
          <w:highlight w:val="none"/>
        </w:rPr>
      </w:pPr>
      <w:r>
        <w:rPr>
          <w:color w:val="000000"/>
          <w:szCs w:val="21"/>
          <w:highlight w:val="none"/>
        </w:rPr>
        <w:t>10.2投标人为联合体形式的，应遵守以下规定：</w:t>
      </w:r>
    </w:p>
    <w:p w14:paraId="6E55C078">
      <w:pPr>
        <w:spacing w:line="360" w:lineRule="auto"/>
        <w:ind w:firstLine="315"/>
        <w:jc w:val="left"/>
        <w:rPr>
          <w:color w:val="000000"/>
          <w:szCs w:val="21"/>
          <w:highlight w:val="none"/>
        </w:rPr>
      </w:pPr>
      <w:r>
        <w:rPr>
          <w:color w:val="000000"/>
          <w:szCs w:val="21"/>
          <w:highlight w:val="none"/>
        </w:rPr>
        <w:t>（1）联合体各方必须签订联合体协议书，明确联合体牵头人和各方权利、义务及分工、合同工作量比例；</w:t>
      </w:r>
    </w:p>
    <w:p w14:paraId="0D9E14D6">
      <w:pPr>
        <w:spacing w:line="360" w:lineRule="auto"/>
        <w:ind w:firstLine="315"/>
        <w:jc w:val="left"/>
        <w:rPr>
          <w:color w:val="000000"/>
          <w:szCs w:val="21"/>
          <w:highlight w:val="none"/>
        </w:rPr>
      </w:pPr>
      <w:r>
        <w:rPr>
          <w:color w:val="000000"/>
          <w:szCs w:val="21"/>
          <w:highlight w:val="none"/>
        </w:rPr>
        <w:t>（2）联合体各方均应当符合《政府采购法》第二十二条第一款规定的条件；</w:t>
      </w:r>
    </w:p>
    <w:p w14:paraId="1DAC1D3E">
      <w:pPr>
        <w:spacing w:line="360" w:lineRule="auto"/>
        <w:ind w:firstLine="315"/>
        <w:jc w:val="left"/>
        <w:rPr>
          <w:color w:val="000000"/>
          <w:szCs w:val="21"/>
          <w:highlight w:val="none"/>
        </w:rPr>
      </w:pPr>
      <w:r>
        <w:rPr>
          <w:color w:val="000000"/>
          <w:szCs w:val="21"/>
          <w:highlight w:val="none"/>
        </w:rPr>
        <w:t>（3）除另有规定外，联合体各方中至少有一方应当符合采购人规定的特定资格条件；</w:t>
      </w:r>
    </w:p>
    <w:p w14:paraId="76BD62FD">
      <w:pPr>
        <w:spacing w:line="360" w:lineRule="auto"/>
        <w:ind w:firstLine="315"/>
        <w:jc w:val="left"/>
        <w:rPr>
          <w:color w:val="000000"/>
          <w:szCs w:val="21"/>
          <w:highlight w:val="none"/>
        </w:rPr>
      </w:pPr>
      <w:r>
        <w:rPr>
          <w:color w:val="000000"/>
          <w:szCs w:val="21"/>
          <w:highlight w:val="none"/>
        </w:rPr>
        <w:t>（4）联合体中有同类资质的投标人按照联合体分工承担相同工作的，应当按照资质等级较低的投标人确定资质等级；</w:t>
      </w:r>
    </w:p>
    <w:p w14:paraId="4DC2FAA1">
      <w:pPr>
        <w:spacing w:line="360" w:lineRule="auto"/>
        <w:ind w:firstLine="315"/>
        <w:jc w:val="left"/>
        <w:rPr>
          <w:color w:val="000000"/>
          <w:szCs w:val="21"/>
          <w:highlight w:val="none"/>
        </w:rPr>
      </w:pPr>
      <w:r>
        <w:rPr>
          <w:color w:val="000000"/>
          <w:szCs w:val="21"/>
          <w:highlight w:val="none"/>
        </w:rPr>
        <w:t>（5）以联合体形式参加政府采购活动的，联合体各方不得再单独参加或者与其他投标人另外组成联合体参加同一合同项下的政府采购活动。</w:t>
      </w:r>
    </w:p>
    <w:p w14:paraId="665097B8">
      <w:pPr>
        <w:pStyle w:val="183"/>
        <w:spacing w:before="0" w:after="0" w:line="360" w:lineRule="auto"/>
        <w:ind w:left="0" w:right="210"/>
        <w:rPr>
          <w:color w:val="000000"/>
          <w:highlight w:val="none"/>
        </w:rPr>
      </w:pPr>
      <w:bookmarkStart w:id="87" w:name="_Toc104560848"/>
      <w:bookmarkStart w:id="88" w:name="_Toc100905213"/>
      <w:bookmarkStart w:id="89" w:name="_Toc107246225"/>
      <w:bookmarkStart w:id="90" w:name="_Toc103848537"/>
      <w:bookmarkStart w:id="91" w:name="_Toc100905211"/>
      <w:r>
        <w:rPr>
          <w:color w:val="000000"/>
          <w:highlight w:val="none"/>
        </w:rPr>
        <w:t>11.分包</w:t>
      </w:r>
      <w:bookmarkEnd w:id="87"/>
      <w:bookmarkEnd w:id="88"/>
      <w:bookmarkEnd w:id="89"/>
      <w:bookmarkEnd w:id="90"/>
    </w:p>
    <w:p w14:paraId="67A6E15E">
      <w:pPr>
        <w:spacing w:line="360" w:lineRule="auto"/>
        <w:ind w:firstLine="420"/>
        <w:rPr>
          <w:color w:val="000000"/>
          <w:szCs w:val="21"/>
          <w:highlight w:val="none"/>
        </w:rPr>
      </w:pPr>
      <w:r>
        <w:rPr>
          <w:color w:val="000000"/>
          <w:szCs w:val="21"/>
          <w:highlight w:val="none"/>
        </w:rPr>
        <w:t>11.1</w:t>
      </w:r>
      <w:r>
        <w:rPr>
          <w:color w:val="000000"/>
          <w:szCs w:val="21"/>
          <w:highlight w:val="none"/>
        </w:rPr>
        <w:tab/>
      </w:r>
      <w:r>
        <w:rPr>
          <w:color w:val="000000"/>
          <w:szCs w:val="21"/>
          <w:highlight w:val="none"/>
        </w:rPr>
        <w:t>采购人允许采用分包方式履行合同的，中标人可以依法在中标后将中标项目的非主体、非关键性工作采取分包方式履行合同。本项目的非主体、非关键性工作是否允许分包，见</w:t>
      </w:r>
      <w:r>
        <w:rPr>
          <w:b/>
          <w:color w:val="000000"/>
          <w:szCs w:val="21"/>
          <w:highlight w:val="none"/>
        </w:rPr>
        <w:t>投标人须知前附表</w:t>
      </w:r>
      <w:r>
        <w:rPr>
          <w:color w:val="000000"/>
          <w:szCs w:val="21"/>
          <w:highlight w:val="none"/>
        </w:rPr>
        <w:t>。</w:t>
      </w:r>
    </w:p>
    <w:p w14:paraId="3BBB953C">
      <w:pPr>
        <w:spacing w:line="360" w:lineRule="auto"/>
        <w:ind w:firstLine="420"/>
        <w:rPr>
          <w:color w:val="000000"/>
          <w:szCs w:val="21"/>
          <w:highlight w:val="none"/>
        </w:rPr>
      </w:pPr>
      <w:r>
        <w:rPr>
          <w:color w:val="000000"/>
          <w:szCs w:val="21"/>
          <w:highlight w:val="none"/>
        </w:rPr>
        <w:t>11.2政府采购合同分包履行的，应当在投标文件中载明分包承担主体，分包承担主体应当具备相应资质条件且不得再次分包，否则投标无效。中标人就采购项目和分包项目向采购人负责，分包投标人就分包项目承担责任。</w:t>
      </w:r>
    </w:p>
    <w:p w14:paraId="44C137B8">
      <w:pPr>
        <w:pStyle w:val="183"/>
        <w:spacing w:before="0" w:after="0" w:line="360" w:lineRule="auto"/>
        <w:ind w:left="0" w:right="210"/>
        <w:rPr>
          <w:color w:val="000000"/>
          <w:highlight w:val="none"/>
        </w:rPr>
      </w:pPr>
      <w:bookmarkStart w:id="92" w:name="_Toc104560849"/>
      <w:bookmarkStart w:id="93" w:name="_Toc107246226"/>
      <w:r>
        <w:rPr>
          <w:color w:val="000000"/>
          <w:highlight w:val="none"/>
        </w:rPr>
        <w:t>12.样品</w:t>
      </w:r>
      <w:bookmarkEnd w:id="92"/>
      <w:bookmarkEnd w:id="93"/>
    </w:p>
    <w:p w14:paraId="65326E00">
      <w:pPr>
        <w:spacing w:line="360" w:lineRule="auto"/>
        <w:ind w:firstLine="420"/>
        <w:rPr>
          <w:color w:val="000000"/>
          <w:szCs w:val="21"/>
          <w:highlight w:val="none"/>
        </w:rPr>
      </w:pPr>
      <w:r>
        <w:rPr>
          <w:color w:val="000000"/>
          <w:szCs w:val="21"/>
          <w:highlight w:val="none"/>
        </w:rPr>
        <w:t>12.1本项目是否要求投标人提供样品，以及样品制作的标准和要求、是否需要随样品提交相关检测报告、样品的提交要求等详见</w:t>
      </w:r>
      <w:r>
        <w:rPr>
          <w:b/>
          <w:color w:val="000000"/>
          <w:szCs w:val="21"/>
          <w:highlight w:val="none"/>
        </w:rPr>
        <w:t>投标人须知前附表</w:t>
      </w:r>
      <w:r>
        <w:rPr>
          <w:color w:val="000000"/>
          <w:szCs w:val="21"/>
          <w:highlight w:val="none"/>
        </w:rPr>
        <w:t>。</w:t>
      </w:r>
    </w:p>
    <w:p w14:paraId="7957B7C7">
      <w:pPr>
        <w:spacing w:line="360" w:lineRule="auto"/>
        <w:ind w:firstLine="420"/>
        <w:rPr>
          <w:color w:val="000000"/>
          <w:szCs w:val="21"/>
          <w:highlight w:val="none"/>
        </w:rPr>
      </w:pPr>
      <w:r>
        <w:rPr>
          <w:color w:val="000000"/>
          <w:szCs w:val="21"/>
          <w:highlight w:val="none"/>
        </w:rPr>
        <w:t>12.2样品的评审方法以及评审标准等内容见第五章《评标方法与评标标准》。</w:t>
      </w:r>
      <w:bookmarkEnd w:id="86"/>
      <w:bookmarkEnd w:id="91"/>
    </w:p>
    <w:p w14:paraId="40B56F1F">
      <w:pPr>
        <w:pStyle w:val="183"/>
        <w:spacing w:before="0" w:after="0" w:line="360" w:lineRule="auto"/>
        <w:ind w:left="0" w:right="210"/>
        <w:rPr>
          <w:color w:val="000000"/>
          <w:highlight w:val="none"/>
        </w:rPr>
      </w:pPr>
      <w:bookmarkStart w:id="94" w:name="_Toc100905214"/>
      <w:bookmarkStart w:id="95" w:name="_Toc107246227"/>
      <w:bookmarkStart w:id="96" w:name="_Toc104560850"/>
      <w:bookmarkStart w:id="97" w:name="_Toc103848538"/>
      <w:r>
        <w:rPr>
          <w:color w:val="000000"/>
          <w:highlight w:val="none"/>
        </w:rPr>
        <w:t>13.采购进口产品</w:t>
      </w:r>
      <w:bookmarkEnd w:id="94"/>
      <w:bookmarkEnd w:id="95"/>
      <w:bookmarkEnd w:id="96"/>
      <w:bookmarkEnd w:id="97"/>
    </w:p>
    <w:p w14:paraId="4121846D">
      <w:pPr>
        <w:spacing w:line="360" w:lineRule="auto"/>
        <w:ind w:firstLine="420"/>
        <w:rPr>
          <w:color w:val="000000"/>
          <w:szCs w:val="21"/>
          <w:highlight w:val="none"/>
        </w:rPr>
      </w:pPr>
      <w:r>
        <w:rPr>
          <w:color w:val="000000"/>
          <w:szCs w:val="21"/>
          <w:highlight w:val="none"/>
        </w:rPr>
        <w:t>13.1本项目是否采购进口产品及相关要求见</w:t>
      </w:r>
      <w:r>
        <w:rPr>
          <w:b/>
          <w:color w:val="000000"/>
          <w:szCs w:val="21"/>
          <w:highlight w:val="none"/>
        </w:rPr>
        <w:t>投标人须知前附表</w:t>
      </w:r>
      <w:r>
        <w:rPr>
          <w:color w:val="000000"/>
          <w:szCs w:val="21"/>
          <w:highlight w:val="none"/>
        </w:rPr>
        <w:t>。</w:t>
      </w:r>
    </w:p>
    <w:p w14:paraId="6D1E7656">
      <w:pPr>
        <w:pStyle w:val="183"/>
        <w:spacing w:before="0" w:after="0" w:line="360" w:lineRule="auto"/>
        <w:ind w:left="0" w:right="210"/>
        <w:rPr>
          <w:color w:val="000000"/>
          <w:highlight w:val="none"/>
        </w:rPr>
      </w:pPr>
      <w:bookmarkStart w:id="98" w:name="_Toc104560851"/>
      <w:bookmarkStart w:id="99" w:name="_Toc107246228"/>
      <w:r>
        <w:rPr>
          <w:color w:val="000000"/>
          <w:highlight w:val="none"/>
        </w:rPr>
        <w:t>14.采购项目预算及最高限价</w:t>
      </w:r>
      <w:bookmarkEnd w:id="98"/>
      <w:bookmarkEnd w:id="99"/>
    </w:p>
    <w:p w14:paraId="407622AC">
      <w:pPr>
        <w:spacing w:line="360" w:lineRule="auto"/>
        <w:ind w:firstLine="420"/>
        <w:rPr>
          <w:color w:val="000000"/>
          <w:szCs w:val="21"/>
          <w:highlight w:val="none"/>
        </w:rPr>
      </w:pPr>
      <w:r>
        <w:rPr>
          <w:color w:val="000000"/>
          <w:szCs w:val="21"/>
          <w:highlight w:val="none"/>
        </w:rPr>
        <w:t>14.1本项目采购资金已列入政府采购预算，预算金额见</w:t>
      </w:r>
      <w:r>
        <w:rPr>
          <w:b/>
          <w:color w:val="000000"/>
          <w:szCs w:val="21"/>
          <w:highlight w:val="none"/>
        </w:rPr>
        <w:t>投标人须知前附表</w:t>
      </w:r>
      <w:r>
        <w:rPr>
          <w:color w:val="000000"/>
          <w:szCs w:val="21"/>
          <w:highlight w:val="none"/>
        </w:rPr>
        <w:t>。</w:t>
      </w:r>
    </w:p>
    <w:p w14:paraId="161C0C5A">
      <w:pPr>
        <w:spacing w:line="360" w:lineRule="auto"/>
        <w:ind w:firstLine="420"/>
        <w:rPr>
          <w:color w:val="000000"/>
          <w:szCs w:val="21"/>
          <w:highlight w:val="none"/>
        </w:rPr>
      </w:pPr>
      <w:r>
        <w:rPr>
          <w:color w:val="000000"/>
          <w:szCs w:val="21"/>
          <w:highlight w:val="none"/>
        </w:rPr>
        <w:t>14.2本项目最高限价要求见</w:t>
      </w:r>
      <w:r>
        <w:rPr>
          <w:b/>
          <w:color w:val="000000"/>
          <w:szCs w:val="21"/>
          <w:highlight w:val="none"/>
        </w:rPr>
        <w:t>投标人须知前附表</w:t>
      </w:r>
      <w:r>
        <w:rPr>
          <w:color w:val="000000"/>
          <w:szCs w:val="21"/>
          <w:highlight w:val="none"/>
        </w:rPr>
        <w:t>。</w:t>
      </w:r>
    </w:p>
    <w:p w14:paraId="3AF4BE89">
      <w:pPr>
        <w:pStyle w:val="183"/>
        <w:spacing w:before="0" w:after="0" w:line="360" w:lineRule="auto"/>
        <w:ind w:left="0" w:right="210"/>
        <w:rPr>
          <w:color w:val="000000"/>
          <w:highlight w:val="none"/>
        </w:rPr>
      </w:pPr>
      <w:bookmarkStart w:id="100" w:name="_Toc104560852"/>
      <w:bookmarkStart w:id="101" w:name="_Toc107246229"/>
      <w:r>
        <w:rPr>
          <w:color w:val="000000"/>
          <w:highlight w:val="none"/>
        </w:rPr>
        <w:t>15.</w:t>
      </w:r>
      <w:r>
        <w:rPr>
          <w:bCs w:val="0"/>
          <w:color w:val="000000"/>
          <w:szCs w:val="21"/>
          <w:highlight w:val="none"/>
        </w:rPr>
        <w:t xml:space="preserve"> 投标人</w:t>
      </w:r>
      <w:r>
        <w:rPr>
          <w:color w:val="000000"/>
          <w:highlight w:val="none"/>
        </w:rPr>
        <w:t>资格条件</w:t>
      </w:r>
      <w:bookmarkEnd w:id="100"/>
      <w:bookmarkEnd w:id="101"/>
    </w:p>
    <w:p w14:paraId="6A26B792">
      <w:pPr>
        <w:spacing w:line="360" w:lineRule="auto"/>
        <w:ind w:firstLine="420"/>
        <w:rPr>
          <w:color w:val="000000"/>
          <w:szCs w:val="21"/>
          <w:highlight w:val="none"/>
        </w:rPr>
      </w:pPr>
      <w:r>
        <w:rPr>
          <w:color w:val="000000"/>
          <w:szCs w:val="21"/>
          <w:highlight w:val="none"/>
        </w:rPr>
        <w:t>15.1</w:t>
      </w:r>
      <w:r>
        <w:rPr>
          <w:bCs/>
          <w:color w:val="000000"/>
          <w:szCs w:val="21"/>
          <w:highlight w:val="none"/>
        </w:rPr>
        <w:t>投标人</w:t>
      </w:r>
      <w:r>
        <w:rPr>
          <w:color w:val="000000"/>
          <w:szCs w:val="21"/>
          <w:highlight w:val="none"/>
        </w:rPr>
        <w:t>资格条件见</w:t>
      </w:r>
      <w:r>
        <w:rPr>
          <w:b/>
          <w:color w:val="000000"/>
          <w:szCs w:val="21"/>
          <w:highlight w:val="none"/>
        </w:rPr>
        <w:t>投标人须知前附表</w:t>
      </w:r>
      <w:r>
        <w:rPr>
          <w:color w:val="000000"/>
          <w:szCs w:val="21"/>
          <w:highlight w:val="none"/>
        </w:rPr>
        <w:t>。</w:t>
      </w:r>
    </w:p>
    <w:p w14:paraId="25D58D2A">
      <w:pPr>
        <w:pStyle w:val="183"/>
        <w:spacing w:before="0" w:after="0" w:line="360" w:lineRule="auto"/>
        <w:ind w:left="0" w:right="210"/>
        <w:rPr>
          <w:color w:val="000000"/>
          <w:highlight w:val="none"/>
        </w:rPr>
      </w:pPr>
      <w:bookmarkStart w:id="102" w:name="_Toc107246230"/>
      <w:r>
        <w:rPr>
          <w:color w:val="000000"/>
          <w:highlight w:val="none"/>
        </w:rPr>
        <w:t>二．招标文件</w:t>
      </w:r>
      <w:bookmarkEnd w:id="64"/>
      <w:bookmarkEnd w:id="102"/>
    </w:p>
    <w:p w14:paraId="712A759D">
      <w:pPr>
        <w:pStyle w:val="183"/>
        <w:spacing w:before="0" w:after="0" w:line="360" w:lineRule="auto"/>
        <w:ind w:left="0" w:right="210"/>
        <w:rPr>
          <w:color w:val="000000"/>
          <w:highlight w:val="none"/>
        </w:rPr>
      </w:pPr>
      <w:bookmarkStart w:id="103" w:name="_Toc96347871"/>
      <w:bookmarkStart w:id="104" w:name="_Toc107246231"/>
      <w:bookmarkStart w:id="105" w:name="_Toc104560854"/>
      <w:bookmarkStart w:id="106" w:name="_Toc100905217"/>
      <w:bookmarkStart w:id="107" w:name="_Toc103848540"/>
      <w:r>
        <w:rPr>
          <w:color w:val="000000"/>
          <w:highlight w:val="none"/>
        </w:rPr>
        <w:t>16.招标文件的构成</w:t>
      </w:r>
      <w:bookmarkEnd w:id="103"/>
      <w:bookmarkEnd w:id="104"/>
      <w:bookmarkEnd w:id="105"/>
      <w:bookmarkEnd w:id="106"/>
      <w:bookmarkEnd w:id="107"/>
    </w:p>
    <w:p w14:paraId="3EF0F368">
      <w:pPr>
        <w:pStyle w:val="259"/>
        <w:spacing w:line="360" w:lineRule="auto"/>
        <w:ind w:firstLine="420"/>
        <w:rPr>
          <w:rFonts w:ascii="Times New Roman" w:hAnsi="Times New Roman"/>
          <w:bCs/>
          <w:color w:val="000000"/>
          <w:sz w:val="21"/>
          <w:highlight w:val="none"/>
        </w:rPr>
      </w:pPr>
      <w:r>
        <w:rPr>
          <w:rFonts w:ascii="Times New Roman" w:hAnsi="Times New Roman"/>
          <w:bCs/>
          <w:color w:val="000000"/>
          <w:sz w:val="21"/>
          <w:highlight w:val="none"/>
        </w:rPr>
        <w:t>16.1招标文件各章节的内容如下：</w:t>
      </w:r>
    </w:p>
    <w:p w14:paraId="60F945BE">
      <w:pPr>
        <w:spacing w:line="360" w:lineRule="auto"/>
        <w:ind w:firstLine="420"/>
        <w:rPr>
          <w:color w:val="000000"/>
          <w:szCs w:val="21"/>
          <w:highlight w:val="none"/>
        </w:rPr>
      </w:pPr>
      <w:r>
        <w:rPr>
          <w:color w:val="000000"/>
          <w:szCs w:val="21"/>
          <w:highlight w:val="none"/>
        </w:rPr>
        <w:t>第一章：招标公告</w:t>
      </w:r>
    </w:p>
    <w:p w14:paraId="44CD0BB2">
      <w:pPr>
        <w:spacing w:line="360" w:lineRule="auto"/>
        <w:ind w:firstLine="420"/>
        <w:rPr>
          <w:color w:val="000000"/>
          <w:szCs w:val="21"/>
          <w:highlight w:val="none"/>
        </w:rPr>
      </w:pPr>
      <w:r>
        <w:rPr>
          <w:color w:val="000000"/>
          <w:szCs w:val="21"/>
          <w:highlight w:val="none"/>
        </w:rPr>
        <w:t>第二章：投标人须知</w:t>
      </w:r>
    </w:p>
    <w:p w14:paraId="6EBB1C87">
      <w:pPr>
        <w:spacing w:line="360" w:lineRule="auto"/>
        <w:ind w:firstLine="420"/>
        <w:rPr>
          <w:color w:val="000000"/>
          <w:szCs w:val="21"/>
          <w:highlight w:val="none"/>
        </w:rPr>
      </w:pPr>
      <w:r>
        <w:rPr>
          <w:color w:val="000000"/>
          <w:szCs w:val="21"/>
          <w:highlight w:val="none"/>
        </w:rPr>
        <w:t>第三章：政府采购合同条款及格式</w:t>
      </w:r>
    </w:p>
    <w:p w14:paraId="1D343FD3">
      <w:pPr>
        <w:spacing w:line="360" w:lineRule="auto"/>
        <w:ind w:firstLine="420"/>
        <w:rPr>
          <w:color w:val="000000"/>
          <w:szCs w:val="21"/>
          <w:highlight w:val="none"/>
        </w:rPr>
      </w:pPr>
      <w:r>
        <w:rPr>
          <w:color w:val="000000"/>
          <w:szCs w:val="21"/>
          <w:highlight w:val="none"/>
        </w:rPr>
        <w:t>第四章：采购需求</w:t>
      </w:r>
    </w:p>
    <w:p w14:paraId="71082B3E">
      <w:pPr>
        <w:spacing w:line="360" w:lineRule="auto"/>
        <w:ind w:firstLine="420"/>
        <w:rPr>
          <w:color w:val="000000"/>
          <w:szCs w:val="21"/>
          <w:highlight w:val="none"/>
        </w:rPr>
      </w:pPr>
      <w:r>
        <w:rPr>
          <w:color w:val="000000"/>
          <w:szCs w:val="21"/>
          <w:highlight w:val="none"/>
        </w:rPr>
        <w:t>第五章：评标方法与评标标准</w:t>
      </w:r>
    </w:p>
    <w:p w14:paraId="3436AC19">
      <w:pPr>
        <w:spacing w:line="360" w:lineRule="auto"/>
        <w:ind w:firstLine="420"/>
        <w:rPr>
          <w:color w:val="000000"/>
          <w:szCs w:val="21"/>
          <w:highlight w:val="none"/>
        </w:rPr>
      </w:pPr>
      <w:r>
        <w:rPr>
          <w:color w:val="000000"/>
          <w:szCs w:val="21"/>
          <w:highlight w:val="none"/>
        </w:rPr>
        <w:t>第六章：</w:t>
      </w:r>
      <w:bookmarkStart w:id="108" w:name="_Toc96347872"/>
      <w:r>
        <w:rPr>
          <w:color w:val="000000"/>
          <w:szCs w:val="21"/>
          <w:highlight w:val="none"/>
        </w:rPr>
        <w:t>投标文件格式</w:t>
      </w:r>
    </w:p>
    <w:p w14:paraId="308BED43">
      <w:pPr>
        <w:spacing w:line="360" w:lineRule="auto"/>
        <w:ind w:firstLine="420"/>
        <w:rPr>
          <w:color w:val="000000"/>
          <w:szCs w:val="21"/>
          <w:highlight w:val="none"/>
        </w:rPr>
      </w:pPr>
      <w:r>
        <w:rPr>
          <w:color w:val="000000"/>
          <w:szCs w:val="21"/>
          <w:highlight w:val="none"/>
        </w:rPr>
        <w:t>对招标文件所作的澄清、修改，构成招标文件的组成部分。</w:t>
      </w:r>
    </w:p>
    <w:p w14:paraId="01E6D528">
      <w:pPr>
        <w:spacing w:line="360" w:lineRule="auto"/>
        <w:ind w:firstLine="422"/>
        <w:rPr>
          <w:color w:val="000000"/>
          <w:szCs w:val="21"/>
          <w:highlight w:val="none"/>
        </w:rPr>
      </w:pPr>
      <w:r>
        <w:rPr>
          <w:b/>
          <w:color w:val="000000"/>
          <w:szCs w:val="21"/>
          <w:highlight w:val="none"/>
        </w:rPr>
        <w:t>★招标文件中标注</w:t>
      </w:r>
      <w:r>
        <w:rPr>
          <w:bCs/>
          <w:color w:val="000000"/>
          <w:szCs w:val="21"/>
          <w:highlight w:val="none"/>
        </w:rPr>
        <w:t>“</w:t>
      </w:r>
      <w:r>
        <w:rPr>
          <w:b/>
          <w:color w:val="000000"/>
          <w:szCs w:val="21"/>
          <w:highlight w:val="none"/>
        </w:rPr>
        <w:t>★</w:t>
      </w:r>
      <w:r>
        <w:rPr>
          <w:bCs/>
          <w:color w:val="000000"/>
          <w:szCs w:val="21"/>
          <w:highlight w:val="none"/>
        </w:rPr>
        <w:t>”</w:t>
      </w:r>
      <w:r>
        <w:rPr>
          <w:b/>
          <w:color w:val="000000"/>
          <w:szCs w:val="21"/>
          <w:highlight w:val="none"/>
        </w:rPr>
        <w:t>符号的条款为实质性要求条款（即关键条款）。</w:t>
      </w:r>
    </w:p>
    <w:p w14:paraId="1DD17799">
      <w:pPr>
        <w:spacing w:line="360" w:lineRule="auto"/>
        <w:ind w:firstLine="420"/>
        <w:rPr>
          <w:color w:val="000000"/>
          <w:szCs w:val="21"/>
          <w:highlight w:val="none"/>
        </w:rPr>
      </w:pPr>
      <w:r>
        <w:rPr>
          <w:color w:val="000000"/>
          <w:szCs w:val="21"/>
          <w:highlight w:val="none"/>
        </w:rPr>
        <w:t>16.2投标人应仔细阅读和检查招标文件的全部内容。如发现招标文件内容不全，应及时向采购方提出，以便补齐。</w:t>
      </w:r>
    </w:p>
    <w:p w14:paraId="1DE1B1C2">
      <w:pPr>
        <w:spacing w:line="360" w:lineRule="auto"/>
        <w:ind w:firstLine="420"/>
        <w:rPr>
          <w:bCs/>
          <w:color w:val="000000"/>
          <w:szCs w:val="21"/>
          <w:highlight w:val="none"/>
        </w:rPr>
      </w:pPr>
      <w:r>
        <w:rPr>
          <w:bCs/>
          <w:color w:val="000000"/>
          <w:szCs w:val="21"/>
          <w:highlight w:val="none"/>
        </w:rPr>
        <w:t>16.3</w:t>
      </w:r>
      <w:r>
        <w:rPr>
          <w:color w:val="000000"/>
          <w:szCs w:val="21"/>
          <w:highlight w:val="none"/>
        </w:rPr>
        <w:t>投标人</w:t>
      </w:r>
      <w:r>
        <w:rPr>
          <w:bCs/>
          <w:color w:val="000000"/>
          <w:szCs w:val="21"/>
          <w:highlight w:val="none"/>
        </w:rPr>
        <w:t>按照招标文件要求编制投标文件。任何对招标文件的忽略或误解，不能作为投标文件存在缺陷或瑕疵的理由，其风险由</w:t>
      </w:r>
      <w:r>
        <w:rPr>
          <w:color w:val="000000"/>
          <w:szCs w:val="21"/>
          <w:highlight w:val="none"/>
        </w:rPr>
        <w:t>投标人</w:t>
      </w:r>
      <w:r>
        <w:rPr>
          <w:bCs/>
          <w:color w:val="000000"/>
          <w:szCs w:val="21"/>
          <w:highlight w:val="none"/>
        </w:rPr>
        <w:t>承担。</w:t>
      </w:r>
    </w:p>
    <w:p w14:paraId="1B22D858">
      <w:pPr>
        <w:spacing w:line="360" w:lineRule="auto"/>
        <w:ind w:firstLine="420"/>
        <w:rPr>
          <w:color w:val="000000"/>
          <w:szCs w:val="21"/>
          <w:highlight w:val="none"/>
        </w:rPr>
      </w:pPr>
      <w:r>
        <w:rPr>
          <w:color w:val="000000"/>
          <w:szCs w:val="21"/>
          <w:highlight w:val="none"/>
        </w:rPr>
        <w:t>16.4本项目招标文件如包括多个分包，则除非特别说明，招标文件所列各项要求均为各分包通用要求。</w:t>
      </w:r>
      <w:bookmarkEnd w:id="108"/>
    </w:p>
    <w:p w14:paraId="365F27DB">
      <w:pPr>
        <w:pStyle w:val="183"/>
        <w:spacing w:before="0" w:after="0" w:line="360" w:lineRule="auto"/>
        <w:ind w:left="0" w:right="210"/>
        <w:rPr>
          <w:color w:val="000000"/>
          <w:highlight w:val="none"/>
        </w:rPr>
      </w:pPr>
      <w:bookmarkStart w:id="109" w:name="_Toc103848541"/>
      <w:bookmarkStart w:id="110" w:name="_Toc107246232"/>
      <w:bookmarkStart w:id="111" w:name="_Toc100905218"/>
      <w:bookmarkStart w:id="112" w:name="_Toc104560855"/>
      <w:bookmarkStart w:id="113" w:name="_Toc96347873"/>
      <w:r>
        <w:rPr>
          <w:color w:val="000000"/>
          <w:highlight w:val="none"/>
        </w:rPr>
        <w:t>17.招标文件的澄清或者修改</w:t>
      </w:r>
      <w:bookmarkEnd w:id="109"/>
      <w:bookmarkEnd w:id="110"/>
      <w:bookmarkEnd w:id="111"/>
      <w:bookmarkEnd w:id="112"/>
      <w:bookmarkEnd w:id="113"/>
    </w:p>
    <w:p w14:paraId="6640599C">
      <w:pPr>
        <w:spacing w:line="360" w:lineRule="auto"/>
        <w:ind w:firstLine="420"/>
        <w:rPr>
          <w:color w:val="000000"/>
          <w:szCs w:val="21"/>
          <w:highlight w:val="none"/>
        </w:rPr>
      </w:pPr>
      <w:bookmarkStart w:id="114" w:name="_Toc100905219"/>
      <w:r>
        <w:rPr>
          <w:color w:val="000000"/>
          <w:szCs w:val="21"/>
          <w:highlight w:val="none"/>
        </w:rPr>
        <w:t>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p>
    <w:p w14:paraId="27989D68">
      <w:pPr>
        <w:spacing w:line="360" w:lineRule="auto"/>
        <w:ind w:firstLine="420"/>
        <w:rPr>
          <w:color w:val="000000"/>
          <w:szCs w:val="21"/>
          <w:highlight w:val="none"/>
        </w:rPr>
      </w:pPr>
      <w:r>
        <w:rPr>
          <w:color w:val="000000"/>
          <w:szCs w:val="21"/>
          <w:highlight w:val="none"/>
        </w:rPr>
        <w:t>17.2澄清或者修改的内容可能影响投标文件编制的，采购方应当在投标截止时间至少15日前，以书面形式通知所有获取招标文件的潜在投标人；不足15日的，采购方应当顺延提交投标文件的截止时间。</w:t>
      </w:r>
      <w:bookmarkEnd w:id="114"/>
    </w:p>
    <w:p w14:paraId="4530C029">
      <w:pPr>
        <w:pStyle w:val="183"/>
        <w:spacing w:before="0" w:after="0" w:line="360" w:lineRule="auto"/>
        <w:ind w:left="0" w:right="210"/>
        <w:rPr>
          <w:color w:val="000000"/>
          <w:highlight w:val="none"/>
        </w:rPr>
      </w:pPr>
      <w:bookmarkStart w:id="115" w:name="_Toc107246233"/>
      <w:bookmarkStart w:id="116" w:name="_Toc91836558"/>
      <w:bookmarkStart w:id="117" w:name="_Toc104560856"/>
      <w:bookmarkStart w:id="118" w:name="_Toc80264708"/>
      <w:r>
        <w:rPr>
          <w:color w:val="000000"/>
          <w:highlight w:val="none"/>
        </w:rPr>
        <w:t>三．投标文件</w:t>
      </w:r>
      <w:bookmarkEnd w:id="115"/>
      <w:bookmarkEnd w:id="116"/>
      <w:bookmarkEnd w:id="117"/>
    </w:p>
    <w:p w14:paraId="429C7A5F">
      <w:pPr>
        <w:pStyle w:val="183"/>
        <w:spacing w:before="0" w:after="0" w:line="360" w:lineRule="auto"/>
        <w:ind w:left="0" w:right="210"/>
        <w:rPr>
          <w:color w:val="000000"/>
          <w:highlight w:val="none"/>
        </w:rPr>
      </w:pPr>
      <w:bookmarkStart w:id="119" w:name="_Toc107246234"/>
      <w:bookmarkStart w:id="120" w:name="_Toc104560857"/>
      <w:bookmarkStart w:id="121" w:name="_Toc103848543"/>
      <w:bookmarkStart w:id="122" w:name="_Toc100905221"/>
      <w:bookmarkStart w:id="123" w:name="_Toc96347875"/>
      <w:r>
        <w:rPr>
          <w:color w:val="000000"/>
          <w:highlight w:val="none"/>
        </w:rPr>
        <w:t>18.投标文件的组成</w:t>
      </w:r>
      <w:bookmarkEnd w:id="119"/>
      <w:bookmarkEnd w:id="120"/>
      <w:bookmarkEnd w:id="121"/>
    </w:p>
    <w:p w14:paraId="00F472A5">
      <w:pPr>
        <w:spacing w:line="360" w:lineRule="auto"/>
        <w:ind w:firstLine="420"/>
        <w:rPr>
          <w:color w:val="000000"/>
          <w:szCs w:val="21"/>
          <w:highlight w:val="none"/>
        </w:rPr>
      </w:pPr>
      <w:r>
        <w:rPr>
          <w:color w:val="000000"/>
          <w:szCs w:val="21"/>
          <w:highlight w:val="none"/>
        </w:rPr>
        <w:t>格式见招标文件第六章《投标文件格式》。</w:t>
      </w:r>
    </w:p>
    <w:p w14:paraId="6CFBD1E7">
      <w:pPr>
        <w:pStyle w:val="183"/>
        <w:spacing w:before="0" w:after="0" w:line="360" w:lineRule="auto"/>
        <w:ind w:left="0" w:right="210"/>
        <w:rPr>
          <w:color w:val="000000"/>
          <w:szCs w:val="21"/>
          <w:highlight w:val="none"/>
        </w:rPr>
      </w:pPr>
      <w:bookmarkStart w:id="124" w:name="_Toc107246235"/>
      <w:bookmarkStart w:id="125" w:name="_Toc104560858"/>
      <w:r>
        <w:rPr>
          <w:color w:val="000000"/>
          <w:highlight w:val="none"/>
        </w:rPr>
        <w:t>19.投标文件编制的原则</w:t>
      </w:r>
      <w:bookmarkEnd w:id="124"/>
      <w:bookmarkEnd w:id="125"/>
    </w:p>
    <w:p w14:paraId="0B94E434">
      <w:pPr>
        <w:spacing w:line="360" w:lineRule="auto"/>
        <w:ind w:firstLine="420"/>
        <w:rPr>
          <w:color w:val="000000"/>
          <w:szCs w:val="21"/>
          <w:highlight w:val="none"/>
        </w:rPr>
      </w:pPr>
      <w:r>
        <w:rPr>
          <w:bCs/>
          <w:color w:val="000000"/>
          <w:szCs w:val="21"/>
          <w:highlight w:val="none"/>
        </w:rPr>
        <w:t>19.1</w:t>
      </w:r>
      <w:r>
        <w:rPr>
          <w:color w:val="000000"/>
          <w:szCs w:val="21"/>
          <w:highlight w:val="none"/>
        </w:rPr>
        <w:t>投标人应在认真阅读招标文件所有内容的基础上，按照招标文件的要求编制完整的投标文件。招标文件中对投标文件格式有要求的，投标人应按格式逐项填写内容。</w:t>
      </w:r>
    </w:p>
    <w:p w14:paraId="6266BD4E">
      <w:pPr>
        <w:spacing w:line="360" w:lineRule="auto"/>
        <w:ind w:firstLine="420"/>
        <w:rPr>
          <w:color w:val="000000"/>
          <w:szCs w:val="21"/>
          <w:highlight w:val="none"/>
        </w:rPr>
      </w:pPr>
      <w:r>
        <w:rPr>
          <w:bCs/>
          <w:color w:val="000000"/>
          <w:szCs w:val="21"/>
          <w:highlight w:val="none"/>
        </w:rPr>
        <w:t>19.2</w:t>
      </w:r>
      <w:r>
        <w:rPr>
          <w:color w:val="000000"/>
          <w:szCs w:val="21"/>
          <w:highlight w:val="none"/>
        </w:rPr>
        <w:t>投标人必须保证投标文件所提供的全部资料真实可靠。</w:t>
      </w:r>
    </w:p>
    <w:p w14:paraId="7A04F761">
      <w:pPr>
        <w:spacing w:line="360" w:lineRule="auto"/>
        <w:ind w:firstLine="420"/>
        <w:rPr>
          <w:color w:val="000000"/>
          <w:szCs w:val="21"/>
          <w:highlight w:val="none"/>
        </w:rPr>
      </w:pPr>
      <w:r>
        <w:rPr>
          <w:bCs/>
          <w:color w:val="000000"/>
          <w:szCs w:val="21"/>
          <w:highlight w:val="none"/>
        </w:rPr>
        <w:t>19.3</w:t>
      </w:r>
      <w:r>
        <w:rPr>
          <w:color w:val="000000"/>
          <w:szCs w:val="21"/>
          <w:highlight w:val="none"/>
        </w:rPr>
        <w:t>投标文件须对招标文件中的内容做出实质性和完整的响应。</w:t>
      </w:r>
    </w:p>
    <w:p w14:paraId="0F5AE4D1">
      <w:pPr>
        <w:pStyle w:val="183"/>
        <w:spacing w:before="0" w:after="0" w:line="360" w:lineRule="auto"/>
        <w:ind w:left="0" w:right="210"/>
        <w:rPr>
          <w:color w:val="000000"/>
          <w:szCs w:val="21"/>
          <w:highlight w:val="none"/>
        </w:rPr>
      </w:pPr>
      <w:bookmarkStart w:id="126" w:name="_Toc107246236"/>
      <w:r>
        <w:rPr>
          <w:color w:val="000000"/>
          <w:highlight w:val="none"/>
        </w:rPr>
        <w:t>20.投标报价</w:t>
      </w:r>
      <w:bookmarkEnd w:id="126"/>
    </w:p>
    <w:p w14:paraId="2F27D62A">
      <w:pPr>
        <w:spacing w:line="360" w:lineRule="auto"/>
        <w:ind w:firstLine="420"/>
        <w:rPr>
          <w:color w:val="000000"/>
          <w:szCs w:val="21"/>
          <w:highlight w:val="none"/>
        </w:rPr>
      </w:pPr>
      <w:r>
        <w:rPr>
          <w:bCs/>
          <w:color w:val="000000"/>
          <w:szCs w:val="21"/>
          <w:highlight w:val="none"/>
        </w:rPr>
        <w:t>20.1</w:t>
      </w:r>
      <w:r>
        <w:rPr>
          <w:color w:val="000000"/>
          <w:szCs w:val="21"/>
          <w:highlight w:val="none"/>
        </w:rPr>
        <w:t>所有投标均以人民币报价，应包括国家规定的增值税税金。</w:t>
      </w:r>
    </w:p>
    <w:p w14:paraId="158E32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2"/>
        <w:jc w:val="left"/>
        <w:rPr>
          <w:color w:val="000000"/>
          <w:szCs w:val="21"/>
          <w:highlight w:val="none"/>
        </w:rPr>
      </w:pPr>
      <w:r>
        <w:rPr>
          <w:b/>
          <w:color w:val="000000"/>
          <w:szCs w:val="21"/>
          <w:highlight w:val="none"/>
        </w:rPr>
        <w:t>★</w:t>
      </w:r>
      <w:r>
        <w:rPr>
          <w:b/>
          <w:bCs/>
          <w:color w:val="000000"/>
          <w:szCs w:val="21"/>
          <w:highlight w:val="none"/>
        </w:rPr>
        <w:t>20.2</w:t>
      </w:r>
      <w:r>
        <w:rPr>
          <w:b/>
          <w:color w:val="000000"/>
          <w:szCs w:val="21"/>
          <w:highlight w:val="none"/>
        </w:rPr>
        <w:t>投标文件的价格部分是对采购标的价格构成的说明，招标文件如无特别说明，每项货物、服务或工程等只允许有一个报价，任何有选择的报价将不予接受，将作为无效投标文件处理</w:t>
      </w:r>
      <w:r>
        <w:rPr>
          <w:color w:val="000000"/>
          <w:szCs w:val="21"/>
          <w:highlight w:val="none"/>
        </w:rPr>
        <w:t>。</w:t>
      </w:r>
    </w:p>
    <w:p w14:paraId="6D2A08BF">
      <w:pPr>
        <w:spacing w:line="360" w:lineRule="auto"/>
        <w:ind w:firstLine="420"/>
        <w:rPr>
          <w:color w:val="000000"/>
          <w:szCs w:val="21"/>
          <w:highlight w:val="none"/>
        </w:rPr>
      </w:pPr>
      <w:r>
        <w:rPr>
          <w:bCs/>
          <w:color w:val="000000"/>
          <w:szCs w:val="21"/>
          <w:highlight w:val="none"/>
        </w:rPr>
        <w:t>20.3</w:t>
      </w:r>
      <w:r>
        <w:rPr>
          <w:color w:val="000000"/>
          <w:szCs w:val="21"/>
          <w:highlight w:val="none"/>
        </w:rPr>
        <w:t>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p>
    <w:p w14:paraId="2299A315">
      <w:pPr>
        <w:spacing w:line="360" w:lineRule="auto"/>
        <w:ind w:firstLine="420"/>
        <w:rPr>
          <w:color w:val="000000"/>
          <w:szCs w:val="21"/>
          <w:highlight w:val="none"/>
        </w:rPr>
      </w:pPr>
      <w:r>
        <w:rPr>
          <w:bCs/>
          <w:color w:val="000000"/>
          <w:szCs w:val="21"/>
          <w:highlight w:val="none"/>
        </w:rPr>
        <w:t>20.4</w:t>
      </w:r>
      <w:r>
        <w:rPr>
          <w:color w:val="000000"/>
          <w:szCs w:val="21"/>
          <w:highlight w:val="none"/>
        </w:rPr>
        <w:t>投标人要按开标一览表、分项报价表的内容填写投标报价及其它事项，并由法定代表人（单位负责人）或授权代表签署。分项报价表的总价应和开标一览表的投标总价相一致，包括投标人为完成本项目所发生的一切费用相关的所有税费。如分项报价表的总价和开标一览表的投标总价不一致的，按照本须知规定的内容执行。</w:t>
      </w:r>
    </w:p>
    <w:p w14:paraId="06FFB2B3">
      <w:pPr>
        <w:spacing w:line="360" w:lineRule="auto"/>
        <w:ind w:firstLine="420"/>
        <w:rPr>
          <w:color w:val="000000"/>
          <w:szCs w:val="21"/>
          <w:highlight w:val="none"/>
        </w:rPr>
      </w:pPr>
      <w:r>
        <w:rPr>
          <w:bCs/>
          <w:color w:val="000000"/>
          <w:szCs w:val="21"/>
          <w:highlight w:val="none"/>
        </w:rPr>
        <w:t>20.5</w:t>
      </w:r>
      <w:r>
        <w:rPr>
          <w:color w:val="000000"/>
          <w:szCs w:val="21"/>
          <w:highlight w:val="none"/>
        </w:rPr>
        <w:t>投标报价的其他要求见</w:t>
      </w:r>
      <w:r>
        <w:rPr>
          <w:b/>
          <w:color w:val="000000"/>
          <w:szCs w:val="21"/>
          <w:highlight w:val="none"/>
        </w:rPr>
        <w:t>投标人须知前附表</w:t>
      </w:r>
      <w:r>
        <w:rPr>
          <w:color w:val="000000"/>
          <w:szCs w:val="21"/>
          <w:highlight w:val="none"/>
        </w:rPr>
        <w:t>。</w:t>
      </w:r>
      <w:bookmarkEnd w:id="122"/>
      <w:bookmarkEnd w:id="123"/>
    </w:p>
    <w:p w14:paraId="0B0B8CB4">
      <w:pPr>
        <w:pStyle w:val="183"/>
        <w:spacing w:before="0" w:after="0" w:line="360" w:lineRule="auto"/>
        <w:ind w:left="0" w:right="210"/>
        <w:rPr>
          <w:color w:val="000000"/>
          <w:highlight w:val="none"/>
        </w:rPr>
      </w:pPr>
      <w:bookmarkStart w:id="127" w:name="_Toc104560859"/>
      <w:bookmarkStart w:id="128" w:name="_Toc103848545"/>
      <w:bookmarkStart w:id="129" w:name="_Toc107246237"/>
      <w:bookmarkStart w:id="130" w:name="_Toc100905224"/>
      <w:bookmarkStart w:id="131" w:name="_Toc100905223"/>
      <w:bookmarkStart w:id="132" w:name="_Toc103848544"/>
      <w:bookmarkStart w:id="133" w:name="_Toc96347878"/>
      <w:r>
        <w:rPr>
          <w:color w:val="000000"/>
          <w:highlight w:val="none"/>
        </w:rPr>
        <w:t>21.投标有效期</w:t>
      </w:r>
      <w:bookmarkEnd w:id="127"/>
      <w:bookmarkEnd w:id="128"/>
      <w:bookmarkEnd w:id="129"/>
      <w:bookmarkEnd w:id="130"/>
    </w:p>
    <w:p w14:paraId="3347C5AF">
      <w:pPr>
        <w:spacing w:line="360" w:lineRule="auto"/>
        <w:ind w:firstLine="422"/>
        <w:rPr>
          <w:b/>
          <w:bCs/>
          <w:color w:val="000000"/>
          <w:szCs w:val="21"/>
          <w:highlight w:val="none"/>
        </w:rPr>
      </w:pPr>
      <w:r>
        <w:rPr>
          <w:b/>
          <w:color w:val="000000"/>
          <w:szCs w:val="21"/>
          <w:highlight w:val="none"/>
        </w:rPr>
        <w:t>★</w:t>
      </w:r>
      <w:r>
        <w:rPr>
          <w:bCs/>
          <w:color w:val="000000"/>
          <w:szCs w:val="21"/>
          <w:highlight w:val="none"/>
        </w:rPr>
        <w:t>21.1投标有效期见</w:t>
      </w:r>
      <w:r>
        <w:rPr>
          <w:b/>
          <w:bCs/>
          <w:color w:val="000000"/>
          <w:szCs w:val="21"/>
          <w:highlight w:val="none"/>
        </w:rPr>
        <w:t>投标人须知前附表</w:t>
      </w:r>
      <w:r>
        <w:rPr>
          <w:bCs/>
          <w:color w:val="000000"/>
          <w:szCs w:val="21"/>
          <w:highlight w:val="none"/>
        </w:rPr>
        <w:t>，在此期间投标文件对投标人具有法律约束力，以保证采购人有足够的时间完成评标、定标以及签订合同。投标有效期从</w:t>
      </w:r>
      <w:r>
        <w:rPr>
          <w:b/>
          <w:bCs/>
          <w:color w:val="000000"/>
          <w:szCs w:val="21"/>
          <w:highlight w:val="none"/>
        </w:rPr>
        <w:t>投标人须知前附表</w:t>
      </w:r>
      <w:r>
        <w:rPr>
          <w:bCs/>
          <w:color w:val="000000"/>
          <w:szCs w:val="21"/>
          <w:highlight w:val="none"/>
        </w:rPr>
        <w:t>规定的投标截止之日起计算。</w:t>
      </w:r>
      <w:r>
        <w:rPr>
          <w:b/>
          <w:bCs/>
          <w:color w:val="000000"/>
          <w:szCs w:val="21"/>
          <w:highlight w:val="none"/>
        </w:rPr>
        <w:t>投标有效期不足的，在评标时将其视为无效投标。</w:t>
      </w:r>
    </w:p>
    <w:p w14:paraId="5AB52E9C">
      <w:pPr>
        <w:spacing w:line="360" w:lineRule="auto"/>
        <w:ind w:firstLine="420"/>
        <w:rPr>
          <w:bCs/>
          <w:color w:val="000000"/>
          <w:szCs w:val="21"/>
          <w:highlight w:val="none"/>
        </w:rPr>
      </w:pPr>
      <w:r>
        <w:rPr>
          <w:bCs/>
          <w:color w:val="000000"/>
          <w:szCs w:val="21"/>
          <w:highlight w:val="none"/>
        </w:rPr>
        <w:t>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p>
    <w:p w14:paraId="6A7D9B74">
      <w:pPr>
        <w:pStyle w:val="183"/>
        <w:spacing w:before="0" w:after="0" w:line="360" w:lineRule="auto"/>
        <w:ind w:left="0" w:right="210"/>
        <w:rPr>
          <w:color w:val="000000"/>
          <w:highlight w:val="none"/>
        </w:rPr>
      </w:pPr>
      <w:bookmarkStart w:id="134" w:name="_Toc107246238"/>
      <w:bookmarkStart w:id="135" w:name="_Toc104560860"/>
      <w:r>
        <w:rPr>
          <w:color w:val="000000"/>
          <w:highlight w:val="none"/>
        </w:rPr>
        <w:t>22.投标保证金</w:t>
      </w:r>
      <w:bookmarkEnd w:id="131"/>
      <w:bookmarkEnd w:id="132"/>
      <w:bookmarkEnd w:id="133"/>
      <w:bookmarkEnd w:id="134"/>
      <w:bookmarkEnd w:id="135"/>
    </w:p>
    <w:p w14:paraId="213AFA80">
      <w:pPr>
        <w:spacing w:line="360" w:lineRule="auto"/>
        <w:ind w:firstLine="420"/>
        <w:rPr>
          <w:bCs/>
          <w:color w:val="000000"/>
          <w:szCs w:val="21"/>
          <w:highlight w:val="none"/>
        </w:rPr>
      </w:pPr>
      <w:bookmarkStart w:id="136" w:name="_Toc420487862"/>
      <w:bookmarkStart w:id="137" w:name="_Toc466452044"/>
      <w:bookmarkStart w:id="138" w:name="_Toc96347879"/>
      <w:bookmarkStart w:id="139" w:name="_Toc420657357"/>
      <w:bookmarkStart w:id="140" w:name="_Toc519241651"/>
      <w:bookmarkStart w:id="141" w:name="_Toc68159552"/>
      <w:r>
        <w:rPr>
          <w:bCs/>
          <w:color w:val="000000"/>
          <w:szCs w:val="21"/>
          <w:highlight w:val="none"/>
        </w:rPr>
        <w:t>22.1本项目是否交纳投标保证金见</w:t>
      </w:r>
      <w:r>
        <w:rPr>
          <w:b/>
          <w:bCs/>
          <w:color w:val="000000"/>
          <w:szCs w:val="21"/>
          <w:highlight w:val="none"/>
        </w:rPr>
        <w:t>投标人须知前附表</w:t>
      </w:r>
      <w:r>
        <w:rPr>
          <w:bCs/>
          <w:color w:val="000000"/>
          <w:szCs w:val="21"/>
          <w:highlight w:val="none"/>
        </w:rPr>
        <w:t>。</w:t>
      </w:r>
    </w:p>
    <w:p w14:paraId="4520FF73">
      <w:pPr>
        <w:spacing w:line="360" w:lineRule="auto"/>
        <w:ind w:firstLine="422"/>
        <w:rPr>
          <w:bCs/>
          <w:color w:val="000000"/>
          <w:szCs w:val="21"/>
          <w:highlight w:val="none"/>
        </w:rPr>
      </w:pPr>
      <w:r>
        <w:rPr>
          <w:b/>
          <w:color w:val="000000"/>
          <w:szCs w:val="21"/>
          <w:highlight w:val="none"/>
        </w:rPr>
        <w:t>★</w:t>
      </w:r>
      <w:r>
        <w:rPr>
          <w:bCs/>
          <w:color w:val="000000"/>
          <w:szCs w:val="21"/>
          <w:highlight w:val="none"/>
        </w:rPr>
        <w:t>22.2投标人按照</w:t>
      </w:r>
      <w:r>
        <w:rPr>
          <w:b/>
          <w:bCs/>
          <w:color w:val="000000"/>
          <w:szCs w:val="21"/>
          <w:highlight w:val="none"/>
        </w:rPr>
        <w:t>投标人须知前附表</w:t>
      </w:r>
      <w:r>
        <w:rPr>
          <w:bCs/>
          <w:color w:val="000000"/>
          <w:szCs w:val="21"/>
          <w:highlight w:val="none"/>
        </w:rPr>
        <w:t>要求的形式，在</w:t>
      </w:r>
      <w:r>
        <w:rPr>
          <w:b/>
          <w:bCs/>
          <w:color w:val="000000"/>
          <w:szCs w:val="21"/>
          <w:highlight w:val="none"/>
        </w:rPr>
        <w:t>投标人须知前附表</w:t>
      </w:r>
      <w:r>
        <w:rPr>
          <w:bCs/>
          <w:color w:val="000000"/>
          <w:szCs w:val="21"/>
          <w:highlight w:val="none"/>
        </w:rPr>
        <w:t>规定的投标截止时间前，向采购方提交</w:t>
      </w:r>
      <w:r>
        <w:rPr>
          <w:b/>
          <w:bCs/>
          <w:color w:val="000000"/>
          <w:szCs w:val="21"/>
          <w:highlight w:val="none"/>
        </w:rPr>
        <w:t>投标人须知前附表</w:t>
      </w:r>
      <w:r>
        <w:rPr>
          <w:bCs/>
          <w:color w:val="000000"/>
          <w:szCs w:val="21"/>
          <w:highlight w:val="none"/>
        </w:rPr>
        <w:t>规定的投标保证金(数额采用四舍五入，计算至元)。投标保证金有效期应与</w:t>
      </w:r>
      <w:r>
        <w:rPr>
          <w:b/>
          <w:bCs/>
          <w:color w:val="000000"/>
          <w:szCs w:val="21"/>
          <w:highlight w:val="none"/>
        </w:rPr>
        <w:t>投标人须知前附表</w:t>
      </w:r>
      <w:r>
        <w:rPr>
          <w:bCs/>
          <w:color w:val="000000"/>
          <w:szCs w:val="21"/>
          <w:highlight w:val="none"/>
        </w:rPr>
        <w:t>规定的投标有效期一致。</w:t>
      </w:r>
      <w:r>
        <w:rPr>
          <w:b/>
          <w:color w:val="000000"/>
          <w:szCs w:val="21"/>
          <w:highlight w:val="none"/>
        </w:rPr>
        <w:t>投标人未按规定缴纳投标保证金的或</w:t>
      </w:r>
      <w:r>
        <w:rPr>
          <w:b/>
          <w:bCs/>
          <w:color w:val="000000"/>
          <w:szCs w:val="21"/>
          <w:highlight w:val="none"/>
        </w:rPr>
        <w:t>由于到账时间晚于投标截止时间的，或者票据错误、印鉴不清等原因导致不能到账的，其投标无效。</w:t>
      </w:r>
    </w:p>
    <w:p w14:paraId="28C27BAF">
      <w:pPr>
        <w:spacing w:line="360" w:lineRule="auto"/>
        <w:ind w:firstLine="420"/>
        <w:rPr>
          <w:bCs/>
          <w:color w:val="000000"/>
          <w:szCs w:val="21"/>
          <w:highlight w:val="none"/>
        </w:rPr>
      </w:pPr>
      <w:r>
        <w:rPr>
          <w:bCs/>
          <w:color w:val="000000"/>
          <w:szCs w:val="21"/>
          <w:highlight w:val="none"/>
        </w:rPr>
        <w:t>22.3联合体投标的，可以由联合体中的一方或者共同提交投标保证金。以一方名义提交投标保证金的，对联合体各方均具有约束力。</w:t>
      </w:r>
    </w:p>
    <w:p w14:paraId="66E715D1">
      <w:pPr>
        <w:spacing w:line="360" w:lineRule="auto"/>
        <w:ind w:firstLine="420"/>
        <w:rPr>
          <w:bCs/>
          <w:color w:val="000000"/>
          <w:szCs w:val="21"/>
          <w:highlight w:val="none"/>
        </w:rPr>
      </w:pPr>
      <w:r>
        <w:rPr>
          <w:bCs/>
          <w:color w:val="000000"/>
          <w:szCs w:val="21"/>
          <w:highlight w:val="none"/>
        </w:rPr>
        <w:t>22.4未中标的投标人的投标保证金，将在中标通知书发出后5个工作日内退还，但因投标人自身原因导致无法及时退还的除外。</w:t>
      </w:r>
    </w:p>
    <w:p w14:paraId="5D1AEE69">
      <w:pPr>
        <w:spacing w:line="360" w:lineRule="auto"/>
        <w:ind w:firstLine="420"/>
        <w:rPr>
          <w:bCs/>
          <w:color w:val="000000"/>
          <w:szCs w:val="21"/>
          <w:highlight w:val="none"/>
        </w:rPr>
      </w:pPr>
      <w:r>
        <w:rPr>
          <w:bCs/>
          <w:color w:val="000000"/>
          <w:szCs w:val="21"/>
          <w:highlight w:val="none"/>
        </w:rPr>
        <w:t>22.5中标的投标人的投标保证金，将在政府采购合同签订后5个工作日内退还中标人。</w:t>
      </w:r>
    </w:p>
    <w:p w14:paraId="68CA0B92">
      <w:pPr>
        <w:spacing w:line="360" w:lineRule="auto"/>
        <w:ind w:firstLine="420"/>
        <w:rPr>
          <w:bCs/>
          <w:color w:val="000000"/>
          <w:szCs w:val="21"/>
          <w:highlight w:val="none"/>
        </w:rPr>
      </w:pPr>
      <w:r>
        <w:rPr>
          <w:bCs/>
          <w:color w:val="000000"/>
          <w:szCs w:val="21"/>
          <w:highlight w:val="none"/>
        </w:rPr>
        <w:t>22.6投标人有以下情形之一的，投标保证金可以不予退还：</w:t>
      </w:r>
      <w:bookmarkEnd w:id="136"/>
      <w:bookmarkEnd w:id="137"/>
      <w:bookmarkEnd w:id="138"/>
      <w:bookmarkEnd w:id="139"/>
      <w:bookmarkEnd w:id="140"/>
      <w:bookmarkEnd w:id="141"/>
    </w:p>
    <w:p w14:paraId="49C86766">
      <w:pPr>
        <w:spacing w:line="360" w:lineRule="auto"/>
        <w:ind w:firstLine="315"/>
        <w:jc w:val="left"/>
        <w:rPr>
          <w:color w:val="000000"/>
          <w:szCs w:val="21"/>
          <w:highlight w:val="none"/>
        </w:rPr>
      </w:pPr>
      <w:bookmarkStart w:id="142" w:name="_Toc100905225"/>
      <w:bookmarkStart w:id="143" w:name="_Toc103848546"/>
      <w:bookmarkStart w:id="144" w:name="_Toc104560861"/>
      <w:bookmarkStart w:id="145" w:name="_Toc96347880"/>
      <w:r>
        <w:rPr>
          <w:color w:val="000000"/>
          <w:szCs w:val="21"/>
          <w:highlight w:val="none"/>
        </w:rPr>
        <w:t>（1）投标人在招标文件规定的投标有效期内撤销其投标文件；</w:t>
      </w:r>
    </w:p>
    <w:p w14:paraId="1337571F">
      <w:pPr>
        <w:spacing w:line="360" w:lineRule="auto"/>
        <w:ind w:firstLine="315"/>
        <w:jc w:val="left"/>
        <w:rPr>
          <w:color w:val="000000"/>
          <w:szCs w:val="21"/>
          <w:highlight w:val="none"/>
        </w:rPr>
      </w:pPr>
      <w:r>
        <w:rPr>
          <w:color w:val="000000"/>
          <w:szCs w:val="21"/>
          <w:highlight w:val="none"/>
        </w:rPr>
        <w:t>（2）投标人在投标文件中提供虚假材料的；</w:t>
      </w:r>
    </w:p>
    <w:p w14:paraId="531FB3DF">
      <w:pPr>
        <w:spacing w:line="360" w:lineRule="auto"/>
        <w:ind w:firstLine="315"/>
        <w:jc w:val="left"/>
        <w:rPr>
          <w:color w:val="000000"/>
          <w:szCs w:val="21"/>
          <w:highlight w:val="none"/>
        </w:rPr>
      </w:pPr>
      <w:r>
        <w:rPr>
          <w:color w:val="000000"/>
          <w:szCs w:val="21"/>
          <w:highlight w:val="none"/>
        </w:rPr>
        <w:t>（3）投标人在本次采购活动中存在恶意串通行为的；</w:t>
      </w:r>
    </w:p>
    <w:p w14:paraId="32C93720">
      <w:pPr>
        <w:spacing w:line="360" w:lineRule="auto"/>
        <w:ind w:firstLine="315"/>
        <w:jc w:val="left"/>
        <w:rPr>
          <w:color w:val="000000"/>
          <w:szCs w:val="21"/>
          <w:highlight w:val="none"/>
        </w:rPr>
      </w:pPr>
      <w:r>
        <w:rPr>
          <w:color w:val="000000"/>
          <w:szCs w:val="21"/>
          <w:highlight w:val="none"/>
        </w:rPr>
        <w:t>（4）中标人未能按规定交纳采购代理服务费；</w:t>
      </w:r>
    </w:p>
    <w:p w14:paraId="04F8C1E0">
      <w:pPr>
        <w:spacing w:line="360" w:lineRule="auto"/>
        <w:ind w:firstLine="315"/>
        <w:jc w:val="left"/>
        <w:rPr>
          <w:color w:val="000000"/>
          <w:szCs w:val="21"/>
          <w:highlight w:val="none"/>
        </w:rPr>
      </w:pPr>
      <w:r>
        <w:rPr>
          <w:color w:val="000000"/>
          <w:szCs w:val="21"/>
          <w:highlight w:val="none"/>
        </w:rPr>
        <w:t>（5）中标人在收到中标通知书后，无正当理由不与采购人订立合同，在签订合同时向采购人提出附加条件，或者不按照招标文件要求提交履约保证金（如有）；</w:t>
      </w:r>
    </w:p>
    <w:p w14:paraId="3016627E">
      <w:pPr>
        <w:spacing w:line="360" w:lineRule="auto"/>
        <w:ind w:firstLine="315"/>
        <w:jc w:val="left"/>
        <w:rPr>
          <w:color w:val="000000"/>
          <w:szCs w:val="21"/>
          <w:highlight w:val="none"/>
        </w:rPr>
      </w:pPr>
      <w:r>
        <w:rPr>
          <w:color w:val="000000"/>
          <w:szCs w:val="21"/>
          <w:highlight w:val="none"/>
        </w:rPr>
        <w:t>（6）招标文件规定的其他可以不予退还投标保证金的情形。</w:t>
      </w:r>
    </w:p>
    <w:p w14:paraId="189442CE">
      <w:pPr>
        <w:pStyle w:val="183"/>
        <w:spacing w:before="0" w:after="0" w:line="360" w:lineRule="auto"/>
        <w:ind w:left="0" w:right="210"/>
        <w:rPr>
          <w:color w:val="000000"/>
          <w:highlight w:val="none"/>
        </w:rPr>
      </w:pPr>
      <w:bookmarkStart w:id="146" w:name="_Toc107246239"/>
      <w:r>
        <w:rPr>
          <w:color w:val="000000"/>
          <w:highlight w:val="none"/>
        </w:rPr>
        <w:t>23.投标文件的制作和签署</w:t>
      </w:r>
      <w:bookmarkEnd w:id="142"/>
      <w:bookmarkEnd w:id="143"/>
      <w:bookmarkEnd w:id="144"/>
      <w:bookmarkEnd w:id="145"/>
      <w:bookmarkEnd w:id="146"/>
    </w:p>
    <w:p w14:paraId="2311BB4F">
      <w:pPr>
        <w:spacing w:line="360" w:lineRule="auto"/>
        <w:ind w:firstLine="420"/>
        <w:rPr>
          <w:bCs/>
          <w:color w:val="000000"/>
          <w:szCs w:val="21"/>
          <w:highlight w:val="none"/>
        </w:rPr>
      </w:pPr>
      <w:r>
        <w:rPr>
          <w:bCs/>
          <w:color w:val="000000"/>
          <w:szCs w:val="21"/>
          <w:highlight w:val="none"/>
        </w:rPr>
        <w:t>23.1投标人应当按照《操作手册》规定，在招标公告规定的投标截止时间前制作并上传电子投标文件。招标代理机构拒绝接收提交投标文件截止时间后上传的任何电子投标文件。</w:t>
      </w:r>
    </w:p>
    <w:p w14:paraId="500E4042">
      <w:pPr>
        <w:spacing w:line="360" w:lineRule="auto"/>
        <w:ind w:firstLine="420"/>
        <w:rPr>
          <w:bCs/>
          <w:color w:val="000000"/>
          <w:szCs w:val="21"/>
          <w:highlight w:val="none"/>
        </w:rPr>
      </w:pPr>
      <w:r>
        <w:rPr>
          <w:bCs/>
          <w:color w:val="000000"/>
          <w:szCs w:val="21"/>
          <w:highlight w:val="none"/>
        </w:rPr>
        <w:t>23.2★投标文件应加盖公章并由投标人法定代表人（单位负责人）或其授权代表签字。授权代表须提供法定代表人以书面形式出具的“法定代表人授权书”（由法定代表人签章并加盖企业公章。）授权其负责本项目投标。</w:t>
      </w:r>
    </w:p>
    <w:p w14:paraId="6E19AA7F">
      <w:pPr>
        <w:spacing w:line="360" w:lineRule="auto"/>
        <w:ind w:firstLine="420"/>
        <w:rPr>
          <w:bCs/>
          <w:color w:val="000000"/>
          <w:szCs w:val="21"/>
          <w:highlight w:val="none"/>
        </w:rPr>
      </w:pPr>
      <w:r>
        <w:rPr>
          <w:bCs/>
          <w:color w:val="000000"/>
          <w:szCs w:val="21"/>
          <w:highlight w:val="none"/>
        </w:rPr>
        <w:t>23.3投标文件规定盖章的地方，应盖单位公章（文件中的单位盖章、印章、公章等处均仅指与投标人名称全称相一致的标准公章，如投标人为自然人可不加盖公章，仅由本人签字）。</w:t>
      </w:r>
    </w:p>
    <w:p w14:paraId="68E81078">
      <w:pPr>
        <w:spacing w:line="360" w:lineRule="auto"/>
        <w:ind w:firstLine="420"/>
        <w:rPr>
          <w:bCs/>
          <w:color w:val="000000"/>
          <w:szCs w:val="21"/>
          <w:highlight w:val="none"/>
        </w:rPr>
      </w:pPr>
      <w:r>
        <w:rPr>
          <w:bCs/>
          <w:color w:val="000000"/>
          <w:szCs w:val="21"/>
          <w:highlight w:val="none"/>
        </w:rPr>
        <w:t>23.4如投标过程中投标人使用其他形式的印章（如电子印章、带有“专用章”等字样的印章），须提供“公章授权书”</w:t>
      </w:r>
      <w:r>
        <w:rPr>
          <w:color w:val="000000"/>
          <w:highlight w:val="none"/>
        </w:rPr>
        <w:t>（见附件）</w:t>
      </w:r>
      <w:r>
        <w:rPr>
          <w:bCs/>
          <w:color w:val="000000"/>
          <w:szCs w:val="21"/>
          <w:highlight w:val="none"/>
        </w:rPr>
        <w:t>，明确“针对本次项目，该投标人电子印章或专用章作为直接参与投标时相关文件的签章，其效力等同于公章”，特别说明函须同时加盖投标人公章及电子印章或专用章。</w:t>
      </w:r>
    </w:p>
    <w:p w14:paraId="6825421E">
      <w:pPr>
        <w:spacing w:line="360" w:lineRule="auto"/>
        <w:ind w:firstLine="420"/>
        <w:rPr>
          <w:bCs/>
          <w:color w:val="000000"/>
          <w:szCs w:val="21"/>
          <w:highlight w:val="none"/>
        </w:rPr>
      </w:pPr>
      <w:r>
        <w:rPr>
          <w:bCs/>
          <w:color w:val="000000"/>
          <w:szCs w:val="21"/>
          <w:highlight w:val="none"/>
        </w:rPr>
        <w:t>23.5除投标人对错处做必要修改外，投标文件不得行间插字、涂改或增删。如有修改错漏处，必须由法定代表人或其授权代表签字或盖章方有效。</w:t>
      </w:r>
    </w:p>
    <w:p w14:paraId="0D288BCB">
      <w:pPr>
        <w:spacing w:line="360" w:lineRule="auto"/>
        <w:ind w:firstLine="420"/>
        <w:jc w:val="left"/>
        <w:rPr>
          <w:color w:val="000000"/>
          <w:szCs w:val="21"/>
          <w:highlight w:val="none"/>
        </w:rPr>
      </w:pPr>
      <w:r>
        <w:rPr>
          <w:bCs/>
          <w:color w:val="000000"/>
          <w:szCs w:val="21"/>
          <w:highlight w:val="none"/>
        </w:rPr>
        <w:t>23.6</w:t>
      </w:r>
      <w:r>
        <w:rPr>
          <w:color w:val="000000"/>
          <w:szCs w:val="21"/>
          <w:highlight w:val="none"/>
        </w:rPr>
        <w:t>投标文件建议采用A4软面胶装，建议不要使用硬壳封面。投标文件须逐页编制页码并插入目录，便于采购人查阅文件。为节约纸张，建议尽量双面打印并装订成册。</w:t>
      </w:r>
    </w:p>
    <w:p w14:paraId="1573612C">
      <w:pPr>
        <w:pStyle w:val="183"/>
        <w:spacing w:before="0" w:after="0" w:line="360" w:lineRule="auto"/>
        <w:ind w:left="0" w:right="210"/>
        <w:rPr>
          <w:color w:val="000000"/>
          <w:highlight w:val="none"/>
        </w:rPr>
      </w:pPr>
      <w:bookmarkStart w:id="147" w:name="_Toc107246240"/>
      <w:r>
        <w:rPr>
          <w:color w:val="000000"/>
          <w:highlight w:val="none"/>
        </w:rPr>
        <w:t>四．投标文件的递交</w:t>
      </w:r>
      <w:bookmarkEnd w:id="147"/>
    </w:p>
    <w:p w14:paraId="424E1D9B">
      <w:pPr>
        <w:keepNext/>
        <w:keepLines/>
        <w:spacing w:line="360" w:lineRule="auto"/>
        <w:ind w:right="210"/>
        <w:outlineLvl w:val="0"/>
        <w:rPr>
          <w:b/>
          <w:bCs/>
          <w:color w:val="000000"/>
          <w:szCs w:val="44"/>
          <w:highlight w:val="none"/>
        </w:rPr>
      </w:pPr>
      <w:bookmarkStart w:id="148" w:name="_Toc100905226"/>
      <w:bookmarkStart w:id="149" w:name="_Toc104560863"/>
      <w:bookmarkStart w:id="150" w:name="_Toc96347881"/>
      <w:bookmarkStart w:id="151" w:name="_Toc103848548"/>
      <w:bookmarkStart w:id="152" w:name="_Toc107246241"/>
      <w:bookmarkStart w:id="153" w:name="_Toc96347883"/>
      <w:r>
        <w:rPr>
          <w:b/>
          <w:bCs/>
          <w:color w:val="000000"/>
          <w:szCs w:val="44"/>
          <w:highlight w:val="none"/>
        </w:rPr>
        <w:t>24.投标文件的密封和标记</w:t>
      </w:r>
      <w:bookmarkEnd w:id="148"/>
      <w:bookmarkEnd w:id="149"/>
      <w:bookmarkEnd w:id="150"/>
      <w:bookmarkEnd w:id="151"/>
      <w:bookmarkEnd w:id="152"/>
    </w:p>
    <w:p w14:paraId="20D0558E">
      <w:pPr>
        <w:spacing w:line="360" w:lineRule="auto"/>
        <w:ind w:firstLine="420"/>
        <w:rPr>
          <w:bCs/>
          <w:color w:val="000000"/>
          <w:szCs w:val="21"/>
          <w:highlight w:val="none"/>
        </w:rPr>
      </w:pPr>
      <w:bookmarkStart w:id="154" w:name="_Toc11952"/>
      <w:bookmarkStart w:id="155" w:name="_Toc38931800"/>
      <w:bookmarkStart w:id="156" w:name="_Toc40202948"/>
      <w:bookmarkStart w:id="157" w:name="_Toc51928343"/>
      <w:bookmarkStart w:id="158" w:name="_Toc19963"/>
      <w:bookmarkStart w:id="159" w:name="_Toc50528805"/>
      <w:bookmarkStart w:id="160" w:name="_Toc96347882"/>
      <w:bookmarkStart w:id="161" w:name="_Toc38931614"/>
      <w:bookmarkStart w:id="162" w:name="_Toc48151397"/>
      <w:bookmarkStart w:id="163" w:name="_Toc103848549"/>
      <w:bookmarkStart w:id="164" w:name="_Toc46219699"/>
      <w:bookmarkStart w:id="165" w:name="_Toc46939510"/>
      <w:bookmarkStart w:id="166" w:name="_Toc469850063"/>
      <w:bookmarkStart w:id="167" w:name="_Toc46960670"/>
      <w:bookmarkStart w:id="168" w:name="_Toc11464"/>
      <w:bookmarkStart w:id="169" w:name="_Toc91399404"/>
      <w:bookmarkStart w:id="170" w:name="_Toc89586904"/>
      <w:bookmarkStart w:id="171" w:name="_Toc4536"/>
      <w:bookmarkStart w:id="172" w:name="_Toc100905227"/>
      <w:bookmarkStart w:id="173" w:name="_Toc97561941"/>
      <w:bookmarkStart w:id="174" w:name="_Toc5042"/>
      <w:bookmarkStart w:id="175" w:name="_Toc38933357"/>
      <w:r>
        <w:rPr>
          <w:bCs/>
          <w:color w:val="000000"/>
          <w:szCs w:val="21"/>
          <w:highlight w:val="none"/>
        </w:rPr>
        <w:t>投标人应当按照《操作手册》规定，在招标公告规定的投标截止时间前制作并上传电子投标文件。</w:t>
      </w:r>
      <w:r>
        <w:rPr>
          <w:bCs/>
          <w:color w:val="000000"/>
          <w:szCs w:val="21"/>
          <w:highlight w:val="none"/>
          <w:lang w:val="zh-CN"/>
        </w:rPr>
        <w:t>招标代理机构拒绝接收提交</w:t>
      </w:r>
      <w:r>
        <w:rPr>
          <w:bCs/>
          <w:color w:val="000000"/>
          <w:szCs w:val="21"/>
          <w:highlight w:val="none"/>
        </w:rPr>
        <w:t>投标</w:t>
      </w:r>
      <w:r>
        <w:rPr>
          <w:bCs/>
          <w:color w:val="000000"/>
          <w:szCs w:val="21"/>
          <w:highlight w:val="none"/>
          <w:lang w:val="zh-CN"/>
        </w:rPr>
        <w:t>文件截止时间后上传的任何电子</w:t>
      </w:r>
      <w:r>
        <w:rPr>
          <w:bCs/>
          <w:color w:val="000000"/>
          <w:szCs w:val="21"/>
          <w:highlight w:val="none"/>
        </w:rPr>
        <w:t>投标</w:t>
      </w:r>
      <w:r>
        <w:rPr>
          <w:bCs/>
          <w:color w:val="000000"/>
          <w:szCs w:val="21"/>
          <w:highlight w:val="none"/>
          <w:lang w:val="zh-CN"/>
        </w:rPr>
        <w:t>文件。</w:t>
      </w:r>
    </w:p>
    <w:p w14:paraId="12C63601">
      <w:pPr>
        <w:keepNext/>
        <w:keepLines/>
        <w:spacing w:line="360" w:lineRule="auto"/>
        <w:ind w:right="210"/>
        <w:outlineLvl w:val="0"/>
        <w:rPr>
          <w:b/>
          <w:bCs/>
          <w:color w:val="000000"/>
          <w:szCs w:val="44"/>
          <w:highlight w:val="none"/>
        </w:rPr>
      </w:pPr>
      <w:bookmarkStart w:id="176" w:name="_Toc104560864"/>
      <w:bookmarkStart w:id="177" w:name="_Toc107246242"/>
      <w:r>
        <w:rPr>
          <w:b/>
          <w:bCs/>
          <w:color w:val="000000"/>
          <w:szCs w:val="44"/>
          <w:highlight w:val="none"/>
        </w:rPr>
        <w:t>25.</w:t>
      </w:r>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r>
        <w:rPr>
          <w:b/>
          <w:bCs/>
          <w:color w:val="000000"/>
          <w:szCs w:val="44"/>
          <w:highlight w:val="none"/>
        </w:rPr>
        <w:t>投标</w:t>
      </w:r>
      <w:bookmarkEnd w:id="177"/>
      <w:r>
        <w:rPr>
          <w:b/>
          <w:bCs/>
          <w:color w:val="000000"/>
          <w:szCs w:val="44"/>
          <w:highlight w:val="none"/>
        </w:rPr>
        <w:t>文件解密</w:t>
      </w:r>
    </w:p>
    <w:p w14:paraId="329BA39A">
      <w:pPr>
        <w:spacing w:line="360" w:lineRule="auto"/>
        <w:ind w:firstLine="420"/>
        <w:rPr>
          <w:bCs/>
          <w:color w:val="000000"/>
          <w:szCs w:val="21"/>
          <w:highlight w:val="none"/>
          <w:lang w:val="zh-CN"/>
        </w:rPr>
      </w:pPr>
      <w:r>
        <w:rPr>
          <w:bCs/>
          <w:color w:val="000000"/>
          <w:szCs w:val="21"/>
          <w:highlight w:val="none"/>
        </w:rPr>
        <w:t>25.1投标人</w:t>
      </w:r>
      <w:r>
        <w:rPr>
          <w:bCs/>
          <w:color w:val="000000"/>
          <w:szCs w:val="21"/>
          <w:highlight w:val="none"/>
          <w:lang w:val="zh-CN"/>
        </w:rPr>
        <w:t>应当按照《操作手册》规定，在“苏采云”系统规定的时间内对</w:t>
      </w:r>
      <w:r>
        <w:rPr>
          <w:bCs/>
          <w:color w:val="000000"/>
          <w:szCs w:val="21"/>
          <w:highlight w:val="none"/>
        </w:rPr>
        <w:t>投标</w:t>
      </w:r>
      <w:r>
        <w:rPr>
          <w:bCs/>
          <w:color w:val="000000"/>
          <w:szCs w:val="21"/>
          <w:highlight w:val="none"/>
          <w:lang w:val="zh-CN"/>
        </w:rPr>
        <w:t>文件进行解密。</w:t>
      </w:r>
    </w:p>
    <w:p w14:paraId="1505C4AE">
      <w:pPr>
        <w:spacing w:line="360" w:lineRule="auto"/>
        <w:ind w:firstLine="420"/>
        <w:rPr>
          <w:b/>
          <w:bCs/>
          <w:color w:val="000000"/>
          <w:szCs w:val="21"/>
          <w:highlight w:val="none"/>
        </w:rPr>
      </w:pPr>
      <w:r>
        <w:rPr>
          <w:bCs/>
          <w:color w:val="000000"/>
          <w:szCs w:val="21"/>
          <w:highlight w:val="none"/>
        </w:rPr>
        <w:t>25.2投标人应充分考虑网络环境、网络带宽等因素可能对投标产生的影响，如因投标人自身原因造成的电子投标文件解密不成功的，做无效投标处理。</w:t>
      </w:r>
    </w:p>
    <w:p w14:paraId="7882CD1B">
      <w:pPr>
        <w:pStyle w:val="183"/>
        <w:spacing w:before="0" w:after="0" w:line="360" w:lineRule="auto"/>
        <w:ind w:left="0" w:right="210"/>
        <w:rPr>
          <w:color w:val="000000"/>
          <w:highlight w:val="none"/>
        </w:rPr>
      </w:pPr>
      <w:bookmarkStart w:id="178" w:name="_Toc100905228"/>
      <w:bookmarkStart w:id="179" w:name="_Toc103848550"/>
      <w:bookmarkStart w:id="180" w:name="_Toc107246243"/>
      <w:bookmarkStart w:id="181" w:name="_Toc104560865"/>
      <w:r>
        <w:rPr>
          <w:color w:val="000000"/>
          <w:highlight w:val="none"/>
        </w:rPr>
        <w:t>26.投标文件的修改和撤回</w:t>
      </w:r>
      <w:bookmarkEnd w:id="118"/>
      <w:bookmarkEnd w:id="153"/>
      <w:bookmarkEnd w:id="178"/>
      <w:bookmarkEnd w:id="179"/>
      <w:bookmarkEnd w:id="180"/>
      <w:bookmarkEnd w:id="181"/>
    </w:p>
    <w:p w14:paraId="7370D8D6">
      <w:pPr>
        <w:spacing w:line="360" w:lineRule="auto"/>
        <w:ind w:firstLine="420"/>
        <w:rPr>
          <w:bCs/>
          <w:color w:val="000000"/>
          <w:szCs w:val="21"/>
          <w:highlight w:val="none"/>
        </w:rPr>
      </w:pPr>
      <w:bookmarkStart w:id="182" w:name="_Toc80264714"/>
      <w:r>
        <w:rPr>
          <w:bCs/>
          <w:color w:val="000000"/>
          <w:szCs w:val="21"/>
          <w:highlight w:val="none"/>
        </w:rPr>
        <w:t>26.1投标人在递交投标文件后，可以修改或撤回其投标文件，但这种修改和撤回，必须在规定的投标截止时间前，以书面形式通知采购方。</w:t>
      </w:r>
    </w:p>
    <w:p w14:paraId="266F00AE">
      <w:pPr>
        <w:spacing w:line="360" w:lineRule="auto"/>
        <w:ind w:firstLine="420"/>
        <w:jc w:val="left"/>
        <w:rPr>
          <w:color w:val="000000"/>
          <w:szCs w:val="21"/>
          <w:highlight w:val="none"/>
        </w:rPr>
      </w:pPr>
      <w:r>
        <w:rPr>
          <w:bCs/>
          <w:color w:val="000000"/>
          <w:szCs w:val="21"/>
          <w:highlight w:val="none"/>
        </w:rPr>
        <w:t>26.2</w:t>
      </w:r>
      <w:r>
        <w:rPr>
          <w:color w:val="000000"/>
          <w:szCs w:val="21"/>
          <w:highlight w:val="none"/>
        </w:rPr>
        <w:t>投标人对投标文件的补充、修改的内容应当按照采购文件要求签署、盖章、密封后，作为投标文件的组成部分。</w:t>
      </w:r>
    </w:p>
    <w:p w14:paraId="70747C46">
      <w:pPr>
        <w:spacing w:line="360" w:lineRule="auto"/>
        <w:ind w:firstLine="420"/>
        <w:rPr>
          <w:bCs/>
          <w:color w:val="000000"/>
          <w:szCs w:val="21"/>
          <w:highlight w:val="none"/>
        </w:rPr>
      </w:pPr>
      <w:r>
        <w:rPr>
          <w:bCs/>
          <w:color w:val="000000"/>
          <w:szCs w:val="21"/>
          <w:highlight w:val="none"/>
        </w:rPr>
        <w:t>26.3 在投标截止时间之后，投标人不得对其投标文件作任何修改。</w:t>
      </w:r>
    </w:p>
    <w:p w14:paraId="711A422F">
      <w:pPr>
        <w:spacing w:line="360" w:lineRule="auto"/>
        <w:ind w:firstLine="420"/>
        <w:rPr>
          <w:bCs/>
          <w:color w:val="000000"/>
          <w:szCs w:val="21"/>
          <w:highlight w:val="none"/>
        </w:rPr>
      </w:pPr>
      <w:r>
        <w:rPr>
          <w:bCs/>
          <w:color w:val="000000"/>
          <w:szCs w:val="21"/>
          <w:highlight w:val="none"/>
        </w:rPr>
        <w:t>26.4 在投标截止时间至采购文件中规定的投标有效期满之间的这段时间内，投标人不得撤回其投标。</w:t>
      </w:r>
    </w:p>
    <w:p w14:paraId="686AF8B8">
      <w:pPr>
        <w:pStyle w:val="183"/>
        <w:spacing w:before="0" w:after="0" w:line="360" w:lineRule="auto"/>
        <w:ind w:left="0" w:right="210"/>
        <w:rPr>
          <w:color w:val="000000"/>
          <w:highlight w:val="none"/>
        </w:rPr>
      </w:pPr>
      <w:bookmarkStart w:id="183" w:name="_Toc104560866"/>
      <w:bookmarkStart w:id="184" w:name="_Toc107246244"/>
      <w:bookmarkStart w:id="185" w:name="_Toc103848551"/>
      <w:r>
        <w:rPr>
          <w:color w:val="000000"/>
          <w:highlight w:val="none"/>
        </w:rPr>
        <w:t>27.诚实信用</w:t>
      </w:r>
      <w:bookmarkEnd w:id="183"/>
      <w:bookmarkEnd w:id="184"/>
      <w:bookmarkEnd w:id="185"/>
    </w:p>
    <w:p w14:paraId="395DCE35">
      <w:pPr>
        <w:spacing w:line="360" w:lineRule="auto"/>
        <w:ind w:firstLine="420"/>
        <w:rPr>
          <w:bCs/>
          <w:color w:val="000000"/>
          <w:szCs w:val="21"/>
          <w:highlight w:val="none"/>
        </w:rPr>
      </w:pPr>
      <w:r>
        <w:rPr>
          <w:bCs/>
          <w:color w:val="000000"/>
          <w:szCs w:val="21"/>
          <w:highlight w:val="none"/>
        </w:rPr>
        <w:t>27.1投标人应当遵循公平竞争的原则，不得恶意串通，不得妨碍其他投标人的竞争行为，不得损害采购人或者其他投标人的合法权益。</w:t>
      </w:r>
    </w:p>
    <w:p w14:paraId="6CD984DB">
      <w:pPr>
        <w:spacing w:line="360" w:lineRule="auto"/>
        <w:ind w:firstLine="420"/>
        <w:rPr>
          <w:bCs/>
          <w:color w:val="000000"/>
          <w:szCs w:val="21"/>
          <w:highlight w:val="none"/>
        </w:rPr>
      </w:pPr>
      <w:r>
        <w:rPr>
          <w:bCs/>
          <w:color w:val="000000"/>
          <w:szCs w:val="21"/>
          <w:highlight w:val="none"/>
        </w:rPr>
        <w:t>27.2在评标过程中发现投标人有上述情形的，评标委员会应当认定其投标无效，并书面报告本级财政部门。</w:t>
      </w:r>
    </w:p>
    <w:p w14:paraId="1BB62160">
      <w:pPr>
        <w:pStyle w:val="183"/>
        <w:spacing w:before="0" w:after="0" w:line="360" w:lineRule="auto"/>
        <w:ind w:left="0" w:right="210"/>
        <w:rPr>
          <w:color w:val="000000"/>
          <w:highlight w:val="none"/>
        </w:rPr>
      </w:pPr>
      <w:bookmarkStart w:id="186" w:name="_Toc107246245"/>
      <w:r>
        <w:rPr>
          <w:color w:val="000000"/>
          <w:highlight w:val="none"/>
        </w:rPr>
        <w:t>五．开标和评标</w:t>
      </w:r>
      <w:bookmarkEnd w:id="186"/>
      <w:bookmarkStart w:id="187" w:name="_Toc96347885"/>
    </w:p>
    <w:p w14:paraId="2D32E0C7">
      <w:pPr>
        <w:pStyle w:val="183"/>
        <w:spacing w:before="0" w:after="0" w:line="360" w:lineRule="auto"/>
        <w:ind w:left="0" w:right="210"/>
        <w:rPr>
          <w:color w:val="000000"/>
          <w:highlight w:val="none"/>
        </w:rPr>
      </w:pPr>
      <w:bookmarkStart w:id="188" w:name="_Toc103848553"/>
      <w:bookmarkStart w:id="189" w:name="_Toc104560868"/>
      <w:bookmarkStart w:id="190" w:name="_Toc107246246"/>
      <w:bookmarkStart w:id="191" w:name="_Toc100905230"/>
      <w:r>
        <w:rPr>
          <w:color w:val="000000"/>
          <w:highlight w:val="none"/>
        </w:rPr>
        <w:t>28.开标</w:t>
      </w:r>
      <w:bookmarkEnd w:id="187"/>
      <w:bookmarkEnd w:id="188"/>
      <w:bookmarkEnd w:id="189"/>
      <w:bookmarkEnd w:id="190"/>
      <w:bookmarkEnd w:id="191"/>
    </w:p>
    <w:p w14:paraId="35838352">
      <w:pPr>
        <w:spacing w:line="360" w:lineRule="auto"/>
        <w:ind w:firstLine="420"/>
        <w:rPr>
          <w:bCs/>
          <w:color w:val="000000"/>
          <w:szCs w:val="21"/>
          <w:highlight w:val="none"/>
        </w:rPr>
      </w:pPr>
      <w:bookmarkStart w:id="192" w:name="_Toc96347886"/>
      <w:bookmarkStart w:id="193" w:name="_Toc100905231"/>
      <w:r>
        <w:rPr>
          <w:bCs/>
          <w:color w:val="000000"/>
          <w:szCs w:val="21"/>
          <w:highlight w:val="none"/>
        </w:rPr>
        <w:t>28.1采购方在</w:t>
      </w:r>
      <w:r>
        <w:rPr>
          <w:b/>
          <w:bCs/>
          <w:color w:val="000000"/>
          <w:szCs w:val="21"/>
          <w:highlight w:val="none"/>
        </w:rPr>
        <w:t>投标人须知前附表</w:t>
      </w:r>
      <w:r>
        <w:rPr>
          <w:bCs/>
          <w:color w:val="000000"/>
          <w:szCs w:val="21"/>
          <w:highlight w:val="none"/>
        </w:rPr>
        <w:t>规定的开标时间和开标地点组织公开开标。投标人按照《操作手册》规定参加开标活动，并在“苏采云”系统规定的时间内对投标文件进行解密。“苏采云”系统公布各投标人名称和投标价格。</w:t>
      </w:r>
    </w:p>
    <w:p w14:paraId="396D0730">
      <w:pPr>
        <w:spacing w:line="360" w:lineRule="auto"/>
        <w:ind w:firstLine="420"/>
        <w:rPr>
          <w:bCs/>
          <w:color w:val="000000"/>
          <w:szCs w:val="21"/>
          <w:highlight w:val="none"/>
        </w:rPr>
      </w:pPr>
      <w:r>
        <w:rPr>
          <w:bCs/>
          <w:color w:val="000000"/>
          <w:szCs w:val="21"/>
          <w:highlight w:val="none"/>
        </w:rPr>
        <w:t>28.2投标人在开标过程中涉及到的投标文件解密、开标结果确认等工作，应按照《操作手册》规定执行。</w:t>
      </w:r>
    </w:p>
    <w:p w14:paraId="35BDB141">
      <w:pPr>
        <w:spacing w:line="360" w:lineRule="auto"/>
        <w:ind w:firstLine="420"/>
        <w:rPr>
          <w:bCs/>
          <w:color w:val="000000"/>
          <w:szCs w:val="21"/>
          <w:highlight w:val="none"/>
        </w:rPr>
      </w:pPr>
      <w:r>
        <w:rPr>
          <w:bCs/>
          <w:color w:val="000000"/>
          <w:szCs w:val="21"/>
          <w:highlight w:val="none"/>
        </w:rPr>
        <w:t>28.3投标人不足3家的，不得开标。</w:t>
      </w:r>
      <w:bookmarkEnd w:id="192"/>
    </w:p>
    <w:p w14:paraId="3767E7F2">
      <w:pPr>
        <w:spacing w:line="360" w:lineRule="auto"/>
        <w:ind w:firstLine="420"/>
        <w:rPr>
          <w:bCs/>
          <w:color w:val="000000"/>
          <w:szCs w:val="21"/>
          <w:highlight w:val="none"/>
        </w:rPr>
      </w:pPr>
      <w:r>
        <w:rPr>
          <w:bCs/>
          <w:color w:val="000000"/>
          <w:szCs w:val="21"/>
          <w:highlight w:val="none"/>
        </w:rPr>
        <w:t>28.4投标人代表对开标过程和开标记录有疑义，以及认为采购方相关工作人员有需要回避的情形的，应当根据《操作手册》规定提出。</w:t>
      </w:r>
    </w:p>
    <w:p w14:paraId="1D04560F">
      <w:pPr>
        <w:spacing w:line="360" w:lineRule="auto"/>
        <w:ind w:firstLine="420"/>
        <w:rPr>
          <w:bCs/>
          <w:color w:val="000000"/>
          <w:szCs w:val="21"/>
          <w:highlight w:val="none"/>
        </w:rPr>
      </w:pPr>
      <w:r>
        <w:rPr>
          <w:bCs/>
          <w:color w:val="000000"/>
          <w:szCs w:val="21"/>
          <w:highlight w:val="none"/>
        </w:rPr>
        <w:t>28.5投标人未参加开标的，视同认可开标结果。</w:t>
      </w:r>
    </w:p>
    <w:p w14:paraId="08232761">
      <w:pPr>
        <w:pStyle w:val="183"/>
        <w:spacing w:before="0" w:after="0" w:line="360" w:lineRule="auto"/>
        <w:ind w:left="0" w:right="210"/>
        <w:rPr>
          <w:color w:val="000000"/>
          <w:highlight w:val="none"/>
        </w:rPr>
      </w:pPr>
      <w:bookmarkStart w:id="194" w:name="_Toc107246247"/>
      <w:r>
        <w:rPr>
          <w:color w:val="000000"/>
          <w:highlight w:val="none"/>
        </w:rPr>
        <w:t>29.资格性审查</w:t>
      </w:r>
      <w:bookmarkEnd w:id="194"/>
    </w:p>
    <w:p w14:paraId="1DBFCD39">
      <w:pPr>
        <w:spacing w:line="360" w:lineRule="auto"/>
        <w:ind w:firstLine="420"/>
        <w:rPr>
          <w:bCs/>
          <w:color w:val="000000"/>
          <w:szCs w:val="21"/>
          <w:highlight w:val="none"/>
        </w:rPr>
      </w:pPr>
      <w:bookmarkStart w:id="195" w:name="_Toc104560869"/>
      <w:bookmarkStart w:id="196" w:name="_Toc103848554"/>
      <w:r>
        <w:rPr>
          <w:bCs/>
          <w:color w:val="000000"/>
          <w:szCs w:val="21"/>
          <w:highlight w:val="none"/>
        </w:rPr>
        <w:t>29.1投标文件的资格性检查。公开招标采购项目开标结束后，采购人或采购代理机构应依法对投标人的资格进行审查。资格审查合格的投标人不足3家的，不进行评标。</w:t>
      </w:r>
    </w:p>
    <w:p w14:paraId="0843F844">
      <w:pPr>
        <w:spacing w:line="360" w:lineRule="auto"/>
        <w:ind w:firstLine="422"/>
        <w:rPr>
          <w:b/>
          <w:bCs/>
          <w:color w:val="000000"/>
          <w:szCs w:val="21"/>
          <w:highlight w:val="none"/>
        </w:rPr>
      </w:pPr>
      <w:r>
        <w:rPr>
          <w:b/>
          <w:color w:val="000000"/>
          <w:szCs w:val="21"/>
          <w:highlight w:val="none"/>
        </w:rPr>
        <w:t>★</w:t>
      </w:r>
      <w:r>
        <w:rPr>
          <w:b/>
          <w:bCs/>
          <w:color w:val="000000"/>
          <w:szCs w:val="21"/>
          <w:highlight w:val="none"/>
        </w:rPr>
        <w:t>29.2</w:t>
      </w:r>
      <w:r>
        <w:rPr>
          <w:b/>
          <w:color w:val="000000"/>
          <w:szCs w:val="21"/>
          <w:highlight w:val="none"/>
        </w:rPr>
        <w:t>投标人不具备招标文件规定的投标人资格条件的</w:t>
      </w:r>
      <w:r>
        <w:rPr>
          <w:b/>
          <w:bCs/>
          <w:color w:val="000000"/>
          <w:szCs w:val="21"/>
          <w:highlight w:val="none"/>
        </w:rPr>
        <w:t>，应在资格审查时按照无效投标处理。</w:t>
      </w:r>
    </w:p>
    <w:p w14:paraId="45612038">
      <w:pPr>
        <w:spacing w:line="360" w:lineRule="auto"/>
        <w:ind w:firstLine="420"/>
        <w:rPr>
          <w:bCs/>
          <w:color w:val="000000"/>
          <w:szCs w:val="21"/>
          <w:highlight w:val="none"/>
        </w:rPr>
      </w:pPr>
      <w:r>
        <w:rPr>
          <w:bCs/>
          <w:color w:val="000000"/>
          <w:szCs w:val="21"/>
          <w:highlight w:val="none"/>
        </w:rPr>
        <w:t>29.3已经进行资格预审的，可以不再对投标人资格进行审查，资格预审合格的投标人在评标阶段资格发生变化的，应当通知采购方。</w:t>
      </w:r>
    </w:p>
    <w:p w14:paraId="7BE858B4">
      <w:pPr>
        <w:pStyle w:val="183"/>
        <w:spacing w:before="0" w:after="0" w:line="360" w:lineRule="auto"/>
        <w:ind w:left="0" w:right="210"/>
        <w:rPr>
          <w:color w:val="000000"/>
          <w:highlight w:val="none"/>
        </w:rPr>
      </w:pPr>
      <w:bookmarkStart w:id="197" w:name="_Toc107246248"/>
      <w:r>
        <w:rPr>
          <w:color w:val="000000"/>
          <w:highlight w:val="none"/>
        </w:rPr>
        <w:t>30.评标</w:t>
      </w:r>
      <w:bookmarkEnd w:id="195"/>
      <w:bookmarkEnd w:id="196"/>
      <w:bookmarkEnd w:id="197"/>
    </w:p>
    <w:p w14:paraId="4AAAC8E3">
      <w:pPr>
        <w:pStyle w:val="183"/>
        <w:spacing w:before="0" w:after="0" w:line="360" w:lineRule="auto"/>
        <w:ind w:left="0" w:right="210"/>
        <w:rPr>
          <w:color w:val="000000"/>
          <w:highlight w:val="none"/>
        </w:rPr>
      </w:pPr>
      <w:bookmarkStart w:id="198" w:name="_Toc103848555"/>
      <w:bookmarkStart w:id="199" w:name="_Toc107246249"/>
      <w:bookmarkStart w:id="200" w:name="_Toc104560870"/>
      <w:r>
        <w:rPr>
          <w:color w:val="000000"/>
          <w:highlight w:val="none"/>
        </w:rPr>
        <w:t>30.1评标委员会</w:t>
      </w:r>
      <w:bookmarkEnd w:id="198"/>
      <w:bookmarkEnd w:id="199"/>
      <w:bookmarkEnd w:id="200"/>
    </w:p>
    <w:p w14:paraId="44F705F6">
      <w:pPr>
        <w:spacing w:line="360" w:lineRule="auto"/>
        <w:ind w:firstLine="420"/>
        <w:rPr>
          <w:bCs/>
          <w:color w:val="000000"/>
          <w:szCs w:val="21"/>
          <w:highlight w:val="none"/>
        </w:rPr>
      </w:pPr>
      <w:r>
        <w:rPr>
          <w:bCs/>
          <w:color w:val="000000"/>
          <w:szCs w:val="21"/>
          <w:highlight w:val="none"/>
        </w:rPr>
        <w:t>30.1.1评标委员会成员组成见</w:t>
      </w:r>
      <w:r>
        <w:rPr>
          <w:b/>
          <w:bCs/>
          <w:color w:val="000000"/>
          <w:szCs w:val="21"/>
          <w:highlight w:val="none"/>
        </w:rPr>
        <w:t>投标人须知前附表</w:t>
      </w:r>
      <w:r>
        <w:rPr>
          <w:bCs/>
          <w:color w:val="000000"/>
          <w:szCs w:val="21"/>
          <w:highlight w:val="none"/>
        </w:rPr>
        <w:t>，负责具体评标事务，并独立履行职责。</w:t>
      </w:r>
    </w:p>
    <w:p w14:paraId="09279F21">
      <w:pPr>
        <w:pStyle w:val="183"/>
        <w:spacing w:before="0" w:after="0" w:line="360" w:lineRule="auto"/>
        <w:ind w:left="0" w:right="210"/>
        <w:rPr>
          <w:color w:val="000000"/>
          <w:highlight w:val="none"/>
        </w:rPr>
      </w:pPr>
      <w:bookmarkStart w:id="201" w:name="_Toc103848556"/>
      <w:bookmarkStart w:id="202" w:name="_Toc104560871"/>
      <w:bookmarkStart w:id="203" w:name="_Toc107246250"/>
      <w:r>
        <w:rPr>
          <w:color w:val="000000"/>
          <w:highlight w:val="none"/>
        </w:rPr>
        <w:t>30.2</w:t>
      </w:r>
      <w:bookmarkEnd w:id="201"/>
      <w:bookmarkEnd w:id="202"/>
      <w:r>
        <w:rPr>
          <w:color w:val="000000"/>
          <w:highlight w:val="none"/>
        </w:rPr>
        <w:t>符合性审查</w:t>
      </w:r>
      <w:bookmarkEnd w:id="203"/>
      <w:r>
        <w:rPr>
          <w:color w:val="000000"/>
          <w:highlight w:val="none"/>
        </w:rPr>
        <w:t xml:space="preserve"> </w:t>
      </w:r>
    </w:p>
    <w:p w14:paraId="728B5C6F">
      <w:pPr>
        <w:spacing w:line="360" w:lineRule="auto"/>
        <w:ind w:firstLine="420"/>
        <w:rPr>
          <w:bCs/>
          <w:color w:val="000000"/>
          <w:szCs w:val="21"/>
          <w:highlight w:val="none"/>
        </w:rPr>
      </w:pPr>
      <w:r>
        <w:rPr>
          <w:bCs/>
          <w:color w:val="000000"/>
          <w:szCs w:val="21"/>
          <w:highlight w:val="none"/>
        </w:rPr>
        <w:t>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p>
    <w:p w14:paraId="0364C18B">
      <w:pPr>
        <w:spacing w:line="360" w:lineRule="auto"/>
        <w:ind w:firstLine="422"/>
        <w:rPr>
          <w:b/>
          <w:bCs/>
          <w:color w:val="000000"/>
          <w:szCs w:val="21"/>
          <w:highlight w:val="none"/>
        </w:rPr>
      </w:pPr>
      <w:r>
        <w:rPr>
          <w:b/>
          <w:color w:val="000000"/>
          <w:szCs w:val="21"/>
          <w:highlight w:val="none"/>
        </w:rPr>
        <w:t>★</w:t>
      </w:r>
      <w:r>
        <w:rPr>
          <w:b/>
          <w:bCs/>
          <w:color w:val="000000"/>
          <w:szCs w:val="21"/>
          <w:highlight w:val="none"/>
        </w:rPr>
        <w:t>30.2.2如果投标文件没有响应招标文件实质性要求，评标委员会将予以拒绝，投标人不得通过修改或撤销不合要求的偏离或保留而使其投标成为实质性响应的投标。</w:t>
      </w:r>
    </w:p>
    <w:p w14:paraId="7AF8C6B3">
      <w:pPr>
        <w:spacing w:line="360" w:lineRule="auto"/>
        <w:ind w:firstLine="422"/>
        <w:rPr>
          <w:b/>
          <w:bCs/>
          <w:color w:val="000000"/>
          <w:szCs w:val="21"/>
          <w:highlight w:val="none"/>
        </w:rPr>
      </w:pPr>
      <w:r>
        <w:rPr>
          <w:b/>
          <w:color w:val="000000"/>
          <w:szCs w:val="21"/>
          <w:highlight w:val="none"/>
        </w:rPr>
        <w:t>★</w:t>
      </w:r>
      <w:r>
        <w:rPr>
          <w:b/>
          <w:bCs/>
          <w:color w:val="000000"/>
          <w:szCs w:val="21"/>
          <w:highlight w:val="none"/>
        </w:rPr>
        <w:t>30.2.3投标文件有下列情况之一的，在符合性检查时按照无效投标处理：</w:t>
      </w:r>
      <w:bookmarkEnd w:id="193"/>
    </w:p>
    <w:p w14:paraId="387DB2AE">
      <w:pPr>
        <w:spacing w:line="360" w:lineRule="auto"/>
        <w:ind w:firstLine="315"/>
        <w:jc w:val="left"/>
        <w:rPr>
          <w:color w:val="000000"/>
          <w:szCs w:val="21"/>
          <w:highlight w:val="none"/>
        </w:rPr>
      </w:pPr>
      <w:bookmarkStart w:id="204" w:name="_Toc104560872"/>
      <w:bookmarkStart w:id="205" w:name="_Toc107246251"/>
      <w:bookmarkStart w:id="206" w:name="_Toc103848557"/>
      <w:r>
        <w:rPr>
          <w:color w:val="000000"/>
          <w:szCs w:val="21"/>
          <w:highlight w:val="none"/>
        </w:rPr>
        <w:t>（1）投标人在“苏采云”系统规定的时间内未成功解密电子投标文件的；</w:t>
      </w:r>
    </w:p>
    <w:p w14:paraId="494561E7">
      <w:pPr>
        <w:spacing w:line="360" w:lineRule="auto"/>
        <w:ind w:firstLine="315"/>
        <w:jc w:val="left"/>
        <w:rPr>
          <w:color w:val="000000"/>
          <w:szCs w:val="21"/>
          <w:highlight w:val="none"/>
        </w:rPr>
      </w:pPr>
      <w:r>
        <w:rPr>
          <w:color w:val="000000"/>
          <w:szCs w:val="21"/>
          <w:highlight w:val="none"/>
        </w:rPr>
        <w:t>（2）投标人未按照招标文件要求上传电子投标文件的；</w:t>
      </w:r>
    </w:p>
    <w:p w14:paraId="4AC546B5">
      <w:pPr>
        <w:spacing w:line="360" w:lineRule="auto"/>
        <w:ind w:firstLine="315"/>
        <w:jc w:val="left"/>
        <w:rPr>
          <w:color w:val="000000"/>
          <w:szCs w:val="21"/>
          <w:highlight w:val="none"/>
        </w:rPr>
      </w:pPr>
      <w:r>
        <w:rPr>
          <w:color w:val="000000"/>
          <w:szCs w:val="21"/>
          <w:highlight w:val="none"/>
        </w:rPr>
        <w:t>（3）未按照招标文件规定要求签署、盖章的；</w:t>
      </w:r>
    </w:p>
    <w:p w14:paraId="05A6DB48">
      <w:pPr>
        <w:spacing w:line="360" w:lineRule="auto"/>
        <w:ind w:firstLine="315"/>
        <w:jc w:val="left"/>
        <w:rPr>
          <w:color w:val="000000"/>
          <w:szCs w:val="21"/>
          <w:highlight w:val="none"/>
        </w:rPr>
      </w:pPr>
      <w:r>
        <w:rPr>
          <w:color w:val="000000"/>
          <w:szCs w:val="21"/>
          <w:highlight w:val="none"/>
        </w:rPr>
        <w:t>（4）报价超过招标文件中规定的预算金额或者最高限价的；</w:t>
      </w:r>
    </w:p>
    <w:p w14:paraId="7B62AD02">
      <w:pPr>
        <w:spacing w:line="360" w:lineRule="auto"/>
        <w:ind w:firstLine="315"/>
        <w:jc w:val="left"/>
        <w:rPr>
          <w:color w:val="000000"/>
          <w:szCs w:val="21"/>
          <w:highlight w:val="none"/>
        </w:rPr>
      </w:pPr>
      <w:r>
        <w:rPr>
          <w:color w:val="000000"/>
          <w:szCs w:val="21"/>
          <w:highlight w:val="none"/>
        </w:rPr>
        <w:t>（5）投标文件中承诺的投标有效期不满足招标文件中载明的投标有效期的；</w:t>
      </w:r>
    </w:p>
    <w:p w14:paraId="48359053">
      <w:pPr>
        <w:spacing w:line="360" w:lineRule="auto"/>
        <w:ind w:firstLine="315"/>
        <w:jc w:val="left"/>
        <w:rPr>
          <w:color w:val="000000"/>
          <w:szCs w:val="21"/>
          <w:highlight w:val="none"/>
        </w:rPr>
      </w:pPr>
      <w:r>
        <w:rPr>
          <w:color w:val="000000"/>
          <w:szCs w:val="21"/>
          <w:highlight w:val="none"/>
        </w:rPr>
        <w:t>（6）未按照招标文件规定提交投标保证金的；</w:t>
      </w:r>
    </w:p>
    <w:p w14:paraId="69546D80">
      <w:pPr>
        <w:spacing w:line="360" w:lineRule="auto"/>
        <w:ind w:firstLine="315"/>
        <w:jc w:val="left"/>
        <w:rPr>
          <w:color w:val="000000"/>
          <w:szCs w:val="21"/>
          <w:highlight w:val="none"/>
        </w:rPr>
      </w:pPr>
      <w:r>
        <w:rPr>
          <w:color w:val="000000"/>
          <w:szCs w:val="21"/>
          <w:highlight w:val="none"/>
        </w:rPr>
        <w:t>（7）投标文件含有采购人不能接受的附加条件的；</w:t>
      </w:r>
    </w:p>
    <w:p w14:paraId="03B64957">
      <w:pPr>
        <w:spacing w:line="360" w:lineRule="auto"/>
        <w:ind w:firstLine="315"/>
        <w:jc w:val="left"/>
        <w:rPr>
          <w:color w:val="000000"/>
          <w:szCs w:val="21"/>
          <w:highlight w:val="none"/>
        </w:rPr>
      </w:pPr>
      <w:r>
        <w:rPr>
          <w:color w:val="000000"/>
          <w:szCs w:val="21"/>
          <w:highlight w:val="none"/>
        </w:rPr>
        <w:t>（8）投标文件不符合招标文件中规定的其它实质性要求的；</w:t>
      </w:r>
    </w:p>
    <w:p w14:paraId="2C923A7F">
      <w:pPr>
        <w:spacing w:line="360" w:lineRule="auto"/>
        <w:ind w:firstLine="315"/>
        <w:jc w:val="left"/>
        <w:rPr>
          <w:color w:val="000000"/>
          <w:szCs w:val="21"/>
          <w:highlight w:val="none"/>
        </w:rPr>
      </w:pPr>
      <w:r>
        <w:rPr>
          <w:color w:val="000000"/>
          <w:szCs w:val="21"/>
          <w:highlight w:val="none"/>
        </w:rPr>
        <w:t>（9）现行法律、法规、规章和招标文件规定的其他无效情形。</w:t>
      </w:r>
    </w:p>
    <w:p w14:paraId="2FD08FC0">
      <w:pPr>
        <w:pStyle w:val="183"/>
        <w:spacing w:before="0" w:after="0" w:line="360" w:lineRule="auto"/>
        <w:ind w:left="0" w:right="210"/>
        <w:rPr>
          <w:color w:val="000000"/>
          <w:highlight w:val="none"/>
        </w:rPr>
      </w:pPr>
      <w:r>
        <w:rPr>
          <w:color w:val="000000"/>
          <w:highlight w:val="none"/>
        </w:rPr>
        <w:t>30.3投标文件澄清</w:t>
      </w:r>
      <w:bookmarkEnd w:id="204"/>
      <w:bookmarkEnd w:id="205"/>
      <w:bookmarkEnd w:id="206"/>
    </w:p>
    <w:p w14:paraId="65A3D94E">
      <w:pPr>
        <w:spacing w:line="360" w:lineRule="auto"/>
        <w:ind w:firstLine="420"/>
        <w:jc w:val="left"/>
        <w:rPr>
          <w:color w:val="000000"/>
          <w:szCs w:val="21"/>
          <w:highlight w:val="none"/>
        </w:rPr>
      </w:pPr>
      <w:r>
        <w:rPr>
          <w:color w:val="000000"/>
          <w:szCs w:val="21"/>
          <w:highlight w:val="none"/>
        </w:rPr>
        <w:t>30.3.1对于投标文件中含义不明确、同类问题表述不一致或者有明显文字和计算错误的内容，评标委员会应当以书面形式要求投标人作出必要的澄清、说明或者补正。</w:t>
      </w:r>
    </w:p>
    <w:p w14:paraId="29368960">
      <w:pPr>
        <w:spacing w:line="360" w:lineRule="auto"/>
        <w:ind w:firstLine="420"/>
        <w:jc w:val="left"/>
        <w:rPr>
          <w:color w:val="000000"/>
          <w:szCs w:val="21"/>
          <w:highlight w:val="none"/>
        </w:rPr>
      </w:pPr>
      <w:r>
        <w:rPr>
          <w:color w:val="000000"/>
          <w:szCs w:val="21"/>
          <w:highlight w:val="none"/>
        </w:rPr>
        <w:t>30.3.2投标人的澄清、说明或者补正应当采用书面形式，并加盖公章，或者由法定代表人或其授权的代表签字。投标人的澄清、说明或者补正不得超出投标文件的范围或者改变投标文件的实质性内容。</w:t>
      </w:r>
    </w:p>
    <w:p w14:paraId="1886F61C">
      <w:pPr>
        <w:spacing w:line="360" w:lineRule="auto"/>
        <w:ind w:firstLine="420"/>
        <w:jc w:val="left"/>
        <w:rPr>
          <w:color w:val="000000"/>
          <w:szCs w:val="21"/>
          <w:highlight w:val="none"/>
        </w:rPr>
      </w:pPr>
      <w:r>
        <w:rPr>
          <w:color w:val="000000"/>
          <w:szCs w:val="21"/>
          <w:highlight w:val="none"/>
        </w:rPr>
        <w:t>30.3.3评标委员会不接受投标人主动提出的澄清、说明。</w:t>
      </w:r>
    </w:p>
    <w:p w14:paraId="4CD2F3AF">
      <w:pPr>
        <w:spacing w:line="360" w:lineRule="auto"/>
        <w:ind w:firstLine="420"/>
        <w:jc w:val="left"/>
        <w:rPr>
          <w:color w:val="000000"/>
          <w:szCs w:val="21"/>
          <w:highlight w:val="none"/>
        </w:rPr>
      </w:pPr>
      <w:r>
        <w:rPr>
          <w:color w:val="000000"/>
          <w:szCs w:val="21"/>
          <w:highlight w:val="none"/>
        </w:rPr>
        <w:t>30.3.4有效的书面澄清材料，是投标文件的补充材料，成为投标文件的组成部分。</w:t>
      </w:r>
    </w:p>
    <w:p w14:paraId="475CE46E">
      <w:pPr>
        <w:spacing w:line="360" w:lineRule="auto"/>
        <w:ind w:firstLine="420"/>
        <w:jc w:val="left"/>
        <w:rPr>
          <w:color w:val="000000"/>
          <w:szCs w:val="21"/>
          <w:highlight w:val="none"/>
        </w:rPr>
      </w:pPr>
      <w:r>
        <w:rPr>
          <w:color w:val="000000"/>
          <w:szCs w:val="21"/>
          <w:highlight w:val="none"/>
        </w:rPr>
        <w:t>30.3.5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23441992">
      <w:pPr>
        <w:pStyle w:val="183"/>
        <w:spacing w:before="0" w:after="0" w:line="360" w:lineRule="auto"/>
        <w:ind w:left="0" w:right="210"/>
        <w:rPr>
          <w:color w:val="000000"/>
          <w:highlight w:val="none"/>
        </w:rPr>
      </w:pPr>
      <w:bookmarkStart w:id="207" w:name="_Toc107246252"/>
      <w:r>
        <w:rPr>
          <w:color w:val="000000"/>
          <w:highlight w:val="none"/>
        </w:rPr>
        <w:t>30.4</w:t>
      </w:r>
      <w:bookmarkEnd w:id="207"/>
      <w:r>
        <w:rPr>
          <w:color w:val="000000"/>
          <w:highlight w:val="none"/>
        </w:rPr>
        <w:t>报价修正</w:t>
      </w:r>
    </w:p>
    <w:p w14:paraId="5A093C8A">
      <w:pPr>
        <w:spacing w:line="360" w:lineRule="auto"/>
        <w:ind w:firstLine="420"/>
        <w:jc w:val="left"/>
        <w:rPr>
          <w:color w:val="000000"/>
          <w:szCs w:val="21"/>
          <w:highlight w:val="none"/>
        </w:rPr>
      </w:pPr>
      <w:r>
        <w:rPr>
          <w:color w:val="000000"/>
          <w:szCs w:val="21"/>
          <w:highlight w:val="none"/>
        </w:rPr>
        <w:t>30.4.1投标文件报价出现前后不一致的，除招标文件另有规定外，按照下列规定修正：</w:t>
      </w:r>
    </w:p>
    <w:p w14:paraId="723E3DE8">
      <w:pPr>
        <w:spacing w:line="360" w:lineRule="auto"/>
        <w:ind w:firstLine="315"/>
        <w:jc w:val="left"/>
        <w:rPr>
          <w:color w:val="000000"/>
          <w:szCs w:val="21"/>
          <w:highlight w:val="none"/>
        </w:rPr>
      </w:pPr>
      <w:r>
        <w:rPr>
          <w:color w:val="000000"/>
          <w:szCs w:val="21"/>
          <w:highlight w:val="none"/>
        </w:rPr>
        <w:t>（1）投标文件中开标一览表（报价表）内容与投标文件中相应内容不一致的，以开标一览表（报价表）为准；</w:t>
      </w:r>
    </w:p>
    <w:p w14:paraId="25D52305">
      <w:pPr>
        <w:spacing w:line="360" w:lineRule="auto"/>
        <w:ind w:firstLine="315"/>
        <w:jc w:val="left"/>
        <w:rPr>
          <w:color w:val="000000"/>
          <w:szCs w:val="21"/>
          <w:highlight w:val="none"/>
        </w:rPr>
      </w:pPr>
      <w:r>
        <w:rPr>
          <w:color w:val="000000"/>
          <w:szCs w:val="21"/>
          <w:highlight w:val="none"/>
        </w:rPr>
        <w:t>（2）大写金额和小写金额不一致的，以大写金额为准；</w:t>
      </w:r>
    </w:p>
    <w:p w14:paraId="2EEF5314">
      <w:pPr>
        <w:spacing w:line="360" w:lineRule="auto"/>
        <w:ind w:firstLine="315"/>
        <w:jc w:val="left"/>
        <w:rPr>
          <w:color w:val="000000"/>
          <w:szCs w:val="21"/>
          <w:highlight w:val="none"/>
        </w:rPr>
      </w:pPr>
      <w:r>
        <w:rPr>
          <w:color w:val="000000"/>
          <w:szCs w:val="21"/>
          <w:highlight w:val="none"/>
        </w:rPr>
        <w:t>（3）单价金额小数点或者百分比有明显错位的，以开标一览表的总价为准，并修改单价；</w:t>
      </w:r>
    </w:p>
    <w:p w14:paraId="569EB108">
      <w:pPr>
        <w:spacing w:line="360" w:lineRule="auto"/>
        <w:ind w:firstLine="315"/>
        <w:jc w:val="left"/>
        <w:rPr>
          <w:color w:val="000000"/>
          <w:szCs w:val="21"/>
          <w:highlight w:val="none"/>
        </w:rPr>
      </w:pPr>
      <w:r>
        <w:rPr>
          <w:color w:val="000000"/>
          <w:szCs w:val="21"/>
          <w:highlight w:val="none"/>
        </w:rPr>
        <w:t>（4）总价金额与按单价汇总金额不一致的，以单价金额计算结果为准。</w:t>
      </w:r>
    </w:p>
    <w:p w14:paraId="46AB04A7">
      <w:pPr>
        <w:spacing w:line="360" w:lineRule="auto"/>
        <w:ind w:firstLine="420"/>
        <w:jc w:val="left"/>
        <w:rPr>
          <w:color w:val="000000"/>
          <w:szCs w:val="21"/>
          <w:highlight w:val="none"/>
        </w:rPr>
      </w:pPr>
      <w:r>
        <w:rPr>
          <w:color w:val="000000"/>
          <w:szCs w:val="21"/>
          <w:highlight w:val="none"/>
        </w:rPr>
        <w:t>同时出现两种以上不一致的，按照前款规定的顺序修正。修正后的报价按照上述规定经投标人确认后产生约束力，投标人不确认的，其投标无效。</w:t>
      </w:r>
    </w:p>
    <w:p w14:paraId="20E46CC5">
      <w:pPr>
        <w:pStyle w:val="183"/>
        <w:spacing w:before="0" w:after="0" w:line="360" w:lineRule="auto"/>
        <w:ind w:left="0" w:right="210"/>
        <w:rPr>
          <w:color w:val="000000"/>
          <w:highlight w:val="none"/>
        </w:rPr>
      </w:pPr>
      <w:bookmarkStart w:id="208" w:name="_Toc104560873"/>
      <w:bookmarkStart w:id="209" w:name="_Toc103848558"/>
      <w:bookmarkStart w:id="210" w:name="_Toc107246253"/>
      <w:r>
        <w:rPr>
          <w:color w:val="000000"/>
          <w:highlight w:val="none"/>
        </w:rPr>
        <w:t>30.5同品牌多家投标人处理原则</w:t>
      </w:r>
      <w:bookmarkEnd w:id="208"/>
      <w:bookmarkEnd w:id="209"/>
      <w:bookmarkEnd w:id="210"/>
    </w:p>
    <w:p w14:paraId="45F52A27">
      <w:pPr>
        <w:spacing w:line="360" w:lineRule="auto"/>
        <w:ind w:firstLine="420"/>
        <w:jc w:val="left"/>
        <w:rPr>
          <w:color w:val="000000"/>
          <w:szCs w:val="21"/>
          <w:highlight w:val="none"/>
        </w:rPr>
      </w:pPr>
      <w:r>
        <w:rPr>
          <w:color w:val="000000"/>
          <w:szCs w:val="21"/>
          <w:highlight w:val="none"/>
        </w:rPr>
        <w:t>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15CD6D5C">
      <w:pPr>
        <w:spacing w:line="360" w:lineRule="auto"/>
        <w:ind w:firstLine="420"/>
        <w:jc w:val="left"/>
        <w:rPr>
          <w:color w:val="000000"/>
          <w:szCs w:val="21"/>
          <w:highlight w:val="none"/>
        </w:rPr>
      </w:pPr>
      <w:r>
        <w:rPr>
          <w:color w:val="000000"/>
          <w:szCs w:val="21"/>
          <w:highlight w:val="none"/>
        </w:rPr>
        <w:t>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3AE74BCA">
      <w:pPr>
        <w:spacing w:line="360" w:lineRule="auto"/>
        <w:ind w:firstLine="420"/>
        <w:jc w:val="left"/>
        <w:rPr>
          <w:color w:val="000000"/>
          <w:szCs w:val="21"/>
          <w:highlight w:val="none"/>
        </w:rPr>
      </w:pPr>
      <w:r>
        <w:rPr>
          <w:color w:val="000000"/>
          <w:szCs w:val="21"/>
          <w:highlight w:val="none"/>
        </w:rPr>
        <w:t>30.5.3非单一产品采购项目，根据采购项目技术构成、产品价格比重等合理确定核心产品，核心产品见</w:t>
      </w:r>
      <w:r>
        <w:rPr>
          <w:b/>
          <w:color w:val="000000"/>
          <w:szCs w:val="21"/>
          <w:highlight w:val="none"/>
        </w:rPr>
        <w:t>投标人须知前附表</w:t>
      </w:r>
      <w:r>
        <w:rPr>
          <w:color w:val="000000"/>
          <w:szCs w:val="21"/>
          <w:highlight w:val="none"/>
        </w:rPr>
        <w:t>。多家投标人提供的核心产品品牌相同的，按前两款规定处理。</w:t>
      </w:r>
    </w:p>
    <w:p w14:paraId="79563B7C">
      <w:pPr>
        <w:pStyle w:val="183"/>
        <w:spacing w:before="0" w:after="0" w:line="360" w:lineRule="auto"/>
        <w:ind w:left="0" w:right="210"/>
        <w:rPr>
          <w:color w:val="000000"/>
          <w:highlight w:val="none"/>
        </w:rPr>
      </w:pPr>
      <w:bookmarkStart w:id="211" w:name="_Toc104560874"/>
      <w:bookmarkStart w:id="212" w:name="_Toc107246254"/>
      <w:bookmarkStart w:id="213" w:name="_Toc103848559"/>
      <w:r>
        <w:rPr>
          <w:color w:val="000000"/>
          <w:highlight w:val="none"/>
        </w:rPr>
        <w:t>30.6比较与评价</w:t>
      </w:r>
      <w:bookmarkEnd w:id="211"/>
      <w:bookmarkEnd w:id="212"/>
      <w:bookmarkEnd w:id="213"/>
    </w:p>
    <w:p w14:paraId="02751F3A">
      <w:pPr>
        <w:spacing w:line="360" w:lineRule="auto"/>
        <w:ind w:firstLine="420"/>
        <w:jc w:val="left"/>
        <w:rPr>
          <w:color w:val="000000"/>
          <w:szCs w:val="21"/>
          <w:highlight w:val="none"/>
        </w:rPr>
      </w:pPr>
      <w:r>
        <w:rPr>
          <w:color w:val="000000"/>
          <w:szCs w:val="21"/>
          <w:highlight w:val="none"/>
        </w:rPr>
        <w:t>30.6.1评标委员会应当按照招标文件中第五章《评标方法和评标标准》，对符合性审查合格的投标文件进行比较与评价。</w:t>
      </w:r>
    </w:p>
    <w:p w14:paraId="7DC4BF97">
      <w:pPr>
        <w:pStyle w:val="183"/>
        <w:spacing w:before="0" w:after="0" w:line="360" w:lineRule="auto"/>
        <w:ind w:left="0" w:right="210"/>
        <w:rPr>
          <w:color w:val="000000"/>
          <w:highlight w:val="none"/>
        </w:rPr>
      </w:pPr>
      <w:bookmarkStart w:id="214" w:name="_Toc107246255"/>
      <w:r>
        <w:rPr>
          <w:color w:val="000000"/>
          <w:highlight w:val="none"/>
        </w:rPr>
        <w:t>30.7编写评标报告</w:t>
      </w:r>
      <w:bookmarkEnd w:id="214"/>
    </w:p>
    <w:p w14:paraId="1DA60CE5">
      <w:pPr>
        <w:spacing w:line="360" w:lineRule="auto"/>
        <w:ind w:firstLine="420"/>
        <w:jc w:val="left"/>
        <w:rPr>
          <w:color w:val="000000"/>
          <w:szCs w:val="21"/>
          <w:highlight w:val="none"/>
        </w:rPr>
      </w:pPr>
      <w:r>
        <w:rPr>
          <w:color w:val="000000"/>
          <w:szCs w:val="21"/>
          <w:highlight w:val="none"/>
        </w:rPr>
        <w:t>30.7.1评标委员会根据全体评标成员签字的原始评标记录和评标结果编写评标报告。</w:t>
      </w:r>
    </w:p>
    <w:p w14:paraId="323983A0">
      <w:pPr>
        <w:pStyle w:val="183"/>
        <w:tabs>
          <w:tab w:val="left" w:pos="5882"/>
        </w:tabs>
        <w:spacing w:before="0" w:after="0" w:line="360" w:lineRule="auto"/>
        <w:ind w:left="0" w:right="210"/>
        <w:rPr>
          <w:color w:val="000000"/>
          <w:highlight w:val="none"/>
        </w:rPr>
      </w:pPr>
      <w:bookmarkStart w:id="215" w:name="_Toc103848561"/>
      <w:bookmarkStart w:id="216" w:name="_Toc107246256"/>
      <w:bookmarkStart w:id="217" w:name="_Toc104560876"/>
      <w:r>
        <w:rPr>
          <w:color w:val="000000"/>
          <w:highlight w:val="none"/>
        </w:rPr>
        <w:t>30.8评标过程的保密</w:t>
      </w:r>
      <w:bookmarkEnd w:id="215"/>
      <w:bookmarkEnd w:id="216"/>
      <w:bookmarkEnd w:id="217"/>
      <w:r>
        <w:rPr>
          <w:color w:val="000000"/>
          <w:highlight w:val="none"/>
        </w:rPr>
        <w:tab/>
      </w:r>
    </w:p>
    <w:p w14:paraId="3AB37B7A">
      <w:pPr>
        <w:spacing w:line="360" w:lineRule="auto"/>
        <w:ind w:firstLine="315"/>
        <w:jc w:val="left"/>
        <w:rPr>
          <w:color w:val="000000"/>
          <w:szCs w:val="21"/>
          <w:highlight w:val="none"/>
        </w:rPr>
      </w:pPr>
      <w:r>
        <w:rPr>
          <w:color w:val="000000"/>
          <w:szCs w:val="21"/>
          <w:highlight w:val="none"/>
        </w:rPr>
        <w:t>30.8.1评标委员会成员名单在评标结果公示前应当保密。</w:t>
      </w:r>
    </w:p>
    <w:p w14:paraId="626D6D75">
      <w:pPr>
        <w:spacing w:line="360" w:lineRule="auto"/>
        <w:ind w:firstLine="315"/>
        <w:jc w:val="left"/>
        <w:rPr>
          <w:color w:val="000000"/>
          <w:szCs w:val="21"/>
          <w:highlight w:val="none"/>
        </w:rPr>
      </w:pPr>
      <w:r>
        <w:rPr>
          <w:color w:val="000000"/>
          <w:szCs w:val="21"/>
          <w:highlight w:val="none"/>
        </w:rPr>
        <w:t>30.8.2采购方应当采取必要的措施，保证评标在严格保密的情况下进行。</w:t>
      </w:r>
    </w:p>
    <w:p w14:paraId="516F13E5">
      <w:pPr>
        <w:spacing w:line="360" w:lineRule="auto"/>
        <w:ind w:firstLine="315"/>
        <w:jc w:val="left"/>
        <w:rPr>
          <w:color w:val="000000"/>
          <w:szCs w:val="21"/>
          <w:highlight w:val="none"/>
        </w:rPr>
      </w:pPr>
      <w:r>
        <w:rPr>
          <w:color w:val="000000"/>
          <w:szCs w:val="21"/>
          <w:highlight w:val="none"/>
        </w:rPr>
        <w:t>30.8.3有关人员对评标情况以及在评标过程中获悉的国家秘密、商业秘密负有保密责任。</w:t>
      </w:r>
    </w:p>
    <w:p w14:paraId="6499A0B1">
      <w:pPr>
        <w:pStyle w:val="183"/>
        <w:spacing w:before="0" w:after="0" w:line="360" w:lineRule="auto"/>
        <w:ind w:left="0" w:right="210"/>
        <w:rPr>
          <w:color w:val="000000"/>
          <w:highlight w:val="none"/>
        </w:rPr>
      </w:pPr>
      <w:bookmarkStart w:id="218" w:name="_Toc107246257"/>
      <w:r>
        <w:rPr>
          <w:color w:val="000000"/>
          <w:highlight w:val="none"/>
        </w:rPr>
        <w:t>六．确定中标</w:t>
      </w:r>
      <w:bookmarkEnd w:id="218"/>
    </w:p>
    <w:p w14:paraId="032EBBC6">
      <w:pPr>
        <w:pStyle w:val="183"/>
        <w:spacing w:before="0" w:after="0" w:line="360" w:lineRule="auto"/>
        <w:ind w:left="0" w:right="210"/>
        <w:rPr>
          <w:color w:val="000000"/>
          <w:highlight w:val="none"/>
        </w:rPr>
      </w:pPr>
      <w:bookmarkStart w:id="219" w:name="_Toc104560878"/>
      <w:bookmarkStart w:id="220" w:name="_Toc103848563"/>
      <w:bookmarkStart w:id="221" w:name="_Toc107246258"/>
      <w:r>
        <w:rPr>
          <w:color w:val="000000"/>
          <w:highlight w:val="none"/>
        </w:rPr>
        <w:t>31.确定中标</w:t>
      </w:r>
      <w:bookmarkEnd w:id="219"/>
      <w:bookmarkEnd w:id="220"/>
      <w:r>
        <w:rPr>
          <w:color w:val="000000"/>
          <w:highlight w:val="none"/>
        </w:rPr>
        <w:t>人</w:t>
      </w:r>
      <w:bookmarkEnd w:id="221"/>
    </w:p>
    <w:p w14:paraId="0CB17123">
      <w:pPr>
        <w:spacing w:line="360" w:lineRule="auto"/>
        <w:ind w:firstLine="420"/>
        <w:jc w:val="left"/>
        <w:rPr>
          <w:color w:val="000000"/>
          <w:szCs w:val="21"/>
          <w:highlight w:val="none"/>
        </w:rPr>
      </w:pPr>
      <w:r>
        <w:rPr>
          <w:color w:val="000000"/>
          <w:szCs w:val="21"/>
          <w:highlight w:val="none"/>
        </w:rPr>
        <w:t>31.1采用最低评标价法的，评标结果按投标报价由低到高顺序排列。投标报价相同的并列。投标文件满足招标文件全部实质性要求且投标报价最低的投标人为排名第一的中标候选人。</w:t>
      </w:r>
    </w:p>
    <w:p w14:paraId="15637C70">
      <w:pPr>
        <w:spacing w:line="360" w:lineRule="auto"/>
        <w:ind w:firstLine="420"/>
        <w:jc w:val="left"/>
        <w:rPr>
          <w:color w:val="000000"/>
          <w:szCs w:val="21"/>
          <w:highlight w:val="none"/>
        </w:rPr>
      </w:pPr>
      <w:r>
        <w:rPr>
          <w:color w:val="000000"/>
          <w:szCs w:val="21"/>
          <w:highlight w:val="none"/>
        </w:rPr>
        <w:t>31.2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19CCD34F">
      <w:pPr>
        <w:spacing w:line="360" w:lineRule="auto"/>
        <w:ind w:firstLine="420"/>
        <w:jc w:val="left"/>
        <w:rPr>
          <w:color w:val="000000"/>
          <w:szCs w:val="21"/>
          <w:highlight w:val="none"/>
        </w:rPr>
      </w:pPr>
      <w:r>
        <w:rPr>
          <w:color w:val="000000"/>
          <w:szCs w:val="21"/>
          <w:highlight w:val="none"/>
        </w:rPr>
        <w:t>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p>
    <w:p w14:paraId="01870034">
      <w:pPr>
        <w:spacing w:line="360" w:lineRule="auto"/>
        <w:ind w:firstLine="420"/>
        <w:jc w:val="left"/>
        <w:rPr>
          <w:color w:val="000000"/>
          <w:szCs w:val="21"/>
          <w:highlight w:val="none"/>
        </w:rPr>
      </w:pPr>
      <w:r>
        <w:rPr>
          <w:color w:val="000000"/>
          <w:szCs w:val="21"/>
          <w:highlight w:val="none"/>
        </w:rPr>
        <w:t>31.4评审结束后，中标人名单将省级以上财政部门指定的媒体上公告中标结果，中标公告期为1个工作日，公告媒体见</w:t>
      </w:r>
      <w:r>
        <w:rPr>
          <w:b/>
          <w:color w:val="000000"/>
          <w:szCs w:val="21"/>
          <w:highlight w:val="none"/>
        </w:rPr>
        <w:t>投标人须知前附表。</w:t>
      </w:r>
    </w:p>
    <w:p w14:paraId="2962C9B8">
      <w:pPr>
        <w:pStyle w:val="183"/>
        <w:spacing w:before="0" w:after="0" w:line="360" w:lineRule="auto"/>
        <w:ind w:left="0" w:right="210"/>
        <w:rPr>
          <w:color w:val="000000"/>
          <w:highlight w:val="none"/>
        </w:rPr>
      </w:pPr>
      <w:bookmarkStart w:id="222" w:name="_Toc107246259"/>
      <w:bookmarkStart w:id="223" w:name="_Toc103848564"/>
      <w:bookmarkStart w:id="224" w:name="_Toc104560879"/>
      <w:r>
        <w:rPr>
          <w:color w:val="000000"/>
          <w:highlight w:val="none"/>
        </w:rPr>
        <w:t>32.中标通知书</w:t>
      </w:r>
      <w:bookmarkEnd w:id="222"/>
      <w:bookmarkEnd w:id="223"/>
      <w:bookmarkEnd w:id="224"/>
    </w:p>
    <w:p w14:paraId="7A3C5C5E">
      <w:pPr>
        <w:spacing w:line="360" w:lineRule="auto"/>
        <w:ind w:firstLine="420"/>
        <w:jc w:val="left"/>
        <w:rPr>
          <w:color w:val="000000"/>
          <w:szCs w:val="21"/>
          <w:highlight w:val="none"/>
        </w:rPr>
      </w:pPr>
      <w:r>
        <w:rPr>
          <w:color w:val="000000"/>
          <w:szCs w:val="21"/>
          <w:highlight w:val="none"/>
        </w:rPr>
        <w:t>32.1采购代理机构将在中标公告发布的同时向中标人发出中标通知书。</w:t>
      </w:r>
    </w:p>
    <w:p w14:paraId="004C22D5">
      <w:pPr>
        <w:spacing w:line="360" w:lineRule="auto"/>
        <w:ind w:firstLine="420"/>
        <w:jc w:val="left"/>
        <w:rPr>
          <w:color w:val="000000"/>
          <w:szCs w:val="21"/>
          <w:highlight w:val="none"/>
        </w:rPr>
      </w:pPr>
      <w:r>
        <w:rPr>
          <w:color w:val="000000"/>
          <w:szCs w:val="21"/>
          <w:highlight w:val="none"/>
        </w:rPr>
        <w:t>32.2中标通知书将是合同的组成部分。对采购人和中标人均具有法律效力。</w:t>
      </w:r>
    </w:p>
    <w:p w14:paraId="51CCC956">
      <w:pPr>
        <w:spacing w:line="360" w:lineRule="auto"/>
        <w:ind w:firstLine="420"/>
        <w:jc w:val="left"/>
        <w:rPr>
          <w:color w:val="000000"/>
          <w:szCs w:val="21"/>
          <w:highlight w:val="none"/>
        </w:rPr>
      </w:pPr>
      <w:r>
        <w:rPr>
          <w:color w:val="000000"/>
          <w:szCs w:val="21"/>
          <w:highlight w:val="none"/>
        </w:rPr>
        <w:t>32.3</w:t>
      </w:r>
      <w:bookmarkStart w:id="225" w:name="_Toc103848560"/>
      <w:bookmarkStart w:id="226" w:name="_Toc104560875"/>
      <w:r>
        <w:rPr>
          <w:color w:val="000000"/>
          <w:szCs w:val="21"/>
          <w:highlight w:val="none"/>
        </w:rPr>
        <w:t>中标通知书发出后，中标人无正当理由不得放弃中标，否则将依法承担法律责任。</w:t>
      </w:r>
    </w:p>
    <w:p w14:paraId="51F0186B">
      <w:pPr>
        <w:pStyle w:val="183"/>
        <w:spacing w:before="0" w:after="0" w:line="360" w:lineRule="auto"/>
        <w:ind w:left="0" w:right="210"/>
        <w:rPr>
          <w:color w:val="000000"/>
          <w:highlight w:val="none"/>
        </w:rPr>
      </w:pPr>
      <w:bookmarkStart w:id="227" w:name="_Toc107246260"/>
      <w:r>
        <w:rPr>
          <w:color w:val="000000"/>
          <w:highlight w:val="none"/>
        </w:rPr>
        <w:t>33.废标</w:t>
      </w:r>
      <w:bookmarkEnd w:id="225"/>
      <w:bookmarkEnd w:id="226"/>
      <w:bookmarkEnd w:id="227"/>
    </w:p>
    <w:p w14:paraId="7D3B7E79">
      <w:pPr>
        <w:spacing w:line="360" w:lineRule="auto"/>
        <w:ind w:firstLine="316"/>
        <w:jc w:val="left"/>
        <w:rPr>
          <w:b/>
          <w:color w:val="000000"/>
          <w:szCs w:val="21"/>
          <w:highlight w:val="none"/>
        </w:rPr>
      </w:pPr>
      <w:r>
        <w:rPr>
          <w:b/>
          <w:color w:val="000000"/>
          <w:szCs w:val="21"/>
          <w:highlight w:val="none"/>
        </w:rPr>
        <w:t>★33.1出现下列情形之一的，应予废标：</w:t>
      </w:r>
    </w:p>
    <w:p w14:paraId="70A7FEA7">
      <w:pPr>
        <w:spacing w:line="360" w:lineRule="auto"/>
        <w:ind w:firstLine="315"/>
        <w:jc w:val="left"/>
        <w:rPr>
          <w:bCs/>
          <w:color w:val="000000"/>
          <w:szCs w:val="21"/>
          <w:highlight w:val="none"/>
        </w:rPr>
      </w:pPr>
      <w:r>
        <w:rPr>
          <w:bCs/>
          <w:color w:val="000000"/>
          <w:szCs w:val="21"/>
          <w:highlight w:val="none"/>
        </w:rPr>
        <w:t>（1）符合专业条件的投标人或者对招标文件作实质响应的投标人不足三家的；</w:t>
      </w:r>
    </w:p>
    <w:p w14:paraId="22C6BEDA">
      <w:pPr>
        <w:spacing w:line="360" w:lineRule="auto"/>
        <w:ind w:firstLine="315"/>
        <w:jc w:val="left"/>
        <w:rPr>
          <w:bCs/>
          <w:color w:val="000000"/>
          <w:szCs w:val="21"/>
          <w:highlight w:val="none"/>
        </w:rPr>
      </w:pPr>
      <w:r>
        <w:rPr>
          <w:bCs/>
          <w:color w:val="000000"/>
          <w:szCs w:val="21"/>
          <w:highlight w:val="none"/>
        </w:rPr>
        <w:t>（2）出现影响采购公正的违法、违规行为的；</w:t>
      </w:r>
    </w:p>
    <w:p w14:paraId="0424277F">
      <w:pPr>
        <w:spacing w:line="360" w:lineRule="auto"/>
        <w:ind w:firstLine="315"/>
        <w:jc w:val="left"/>
        <w:rPr>
          <w:bCs/>
          <w:color w:val="000000"/>
          <w:szCs w:val="21"/>
          <w:highlight w:val="none"/>
        </w:rPr>
      </w:pPr>
      <w:r>
        <w:rPr>
          <w:bCs/>
          <w:color w:val="000000"/>
          <w:szCs w:val="21"/>
          <w:highlight w:val="none"/>
        </w:rPr>
        <w:t>（3）投标人的报价均超过了采购预算，采购人不能支付的；</w:t>
      </w:r>
    </w:p>
    <w:p w14:paraId="2D6FFF0C">
      <w:pPr>
        <w:spacing w:line="360" w:lineRule="auto"/>
        <w:ind w:firstLine="315"/>
        <w:jc w:val="left"/>
        <w:rPr>
          <w:bCs/>
          <w:color w:val="000000"/>
          <w:szCs w:val="21"/>
          <w:highlight w:val="none"/>
        </w:rPr>
      </w:pPr>
      <w:r>
        <w:rPr>
          <w:bCs/>
          <w:color w:val="000000"/>
          <w:szCs w:val="21"/>
          <w:highlight w:val="none"/>
        </w:rPr>
        <w:t>（4）因重大变故，采购任务取消的。</w:t>
      </w:r>
    </w:p>
    <w:p w14:paraId="218B5AB8">
      <w:pPr>
        <w:spacing w:line="360" w:lineRule="auto"/>
        <w:ind w:firstLine="315"/>
        <w:jc w:val="left"/>
        <w:rPr>
          <w:color w:val="000000"/>
          <w:szCs w:val="21"/>
          <w:highlight w:val="none"/>
        </w:rPr>
      </w:pPr>
      <w:r>
        <w:rPr>
          <w:color w:val="000000"/>
          <w:szCs w:val="21"/>
          <w:highlight w:val="none"/>
        </w:rPr>
        <w:t>33.2废标后，采购人将废标理由通知所有投标人。</w:t>
      </w:r>
    </w:p>
    <w:p w14:paraId="001EF06D">
      <w:pPr>
        <w:pStyle w:val="183"/>
        <w:spacing w:before="0" w:after="0" w:line="360" w:lineRule="auto"/>
        <w:ind w:left="0" w:right="210"/>
        <w:rPr>
          <w:color w:val="000000"/>
          <w:highlight w:val="none"/>
        </w:rPr>
      </w:pPr>
      <w:bookmarkStart w:id="228" w:name="_Toc107246261"/>
      <w:bookmarkStart w:id="229" w:name="_Toc104560880"/>
      <w:bookmarkStart w:id="230" w:name="_Toc103848565"/>
      <w:bookmarkStart w:id="231" w:name="_Toc16938553"/>
      <w:bookmarkStart w:id="232" w:name="_Toc20823309"/>
      <w:bookmarkStart w:id="233" w:name="_Toc513029237"/>
      <w:r>
        <w:rPr>
          <w:color w:val="000000"/>
          <w:highlight w:val="none"/>
        </w:rPr>
        <w:t>34.签订合同</w:t>
      </w:r>
      <w:bookmarkEnd w:id="228"/>
      <w:bookmarkEnd w:id="229"/>
      <w:bookmarkEnd w:id="230"/>
    </w:p>
    <w:p w14:paraId="65762930">
      <w:pPr>
        <w:spacing w:line="360" w:lineRule="auto"/>
        <w:ind w:firstLine="420"/>
        <w:jc w:val="left"/>
        <w:rPr>
          <w:color w:val="000000"/>
          <w:szCs w:val="21"/>
          <w:highlight w:val="none"/>
        </w:rPr>
      </w:pPr>
      <w:r>
        <w:rPr>
          <w:color w:val="000000"/>
          <w:szCs w:val="21"/>
          <w:highlight w:val="none"/>
        </w:rPr>
        <w:t>34.1中标人、采购人应当自中标通知书发出之日起30日内，按照招标文件和中标人投标文件的规定签订书面合同。所签订的合同不得对招标文件确定的事项和中标人投标文件作实质性修改。</w:t>
      </w:r>
    </w:p>
    <w:p w14:paraId="01CA4898">
      <w:pPr>
        <w:spacing w:line="360" w:lineRule="auto"/>
        <w:ind w:firstLine="420"/>
        <w:jc w:val="left"/>
        <w:rPr>
          <w:color w:val="000000"/>
          <w:szCs w:val="21"/>
          <w:highlight w:val="none"/>
        </w:rPr>
      </w:pPr>
      <w:r>
        <w:rPr>
          <w:color w:val="000000"/>
          <w:szCs w:val="21"/>
          <w:highlight w:val="none"/>
        </w:rPr>
        <w:t>34.2中标人拒绝与采购人签订合同的，采购人可以按照评标报告推荐的中标候选人名单排序，确定下一候选人为中标人，也可以重新开展政府采购活动。</w:t>
      </w:r>
    </w:p>
    <w:p w14:paraId="1F75303B">
      <w:pPr>
        <w:spacing w:line="360" w:lineRule="auto"/>
        <w:ind w:firstLine="420"/>
        <w:jc w:val="left"/>
        <w:rPr>
          <w:color w:val="000000"/>
          <w:szCs w:val="21"/>
          <w:highlight w:val="none"/>
        </w:rPr>
      </w:pPr>
      <w:r>
        <w:rPr>
          <w:color w:val="000000"/>
          <w:szCs w:val="21"/>
          <w:highlight w:val="none"/>
        </w:rPr>
        <w:t>34.3联合体中标的，联合体各方应当共同与采购人签订合同，就中标项目向采购人承担连带责任。</w:t>
      </w:r>
    </w:p>
    <w:p w14:paraId="13807090">
      <w:pPr>
        <w:spacing w:line="360" w:lineRule="auto"/>
        <w:ind w:firstLine="420"/>
        <w:jc w:val="left"/>
        <w:rPr>
          <w:color w:val="000000"/>
          <w:szCs w:val="21"/>
          <w:highlight w:val="none"/>
        </w:rPr>
      </w:pPr>
      <w:r>
        <w:rPr>
          <w:color w:val="000000"/>
          <w:szCs w:val="21"/>
          <w:highlight w:val="none"/>
        </w:rPr>
        <w:t>34.4政府采购合同不能转包。未经采购人同意，中标人也不得采用分包的形式履行合同，否则采购人有权终止合同。转包或分包造成采购人损失的，中标人应承担相应赔偿责任。</w:t>
      </w:r>
    </w:p>
    <w:p w14:paraId="5D8F3A22">
      <w:pPr>
        <w:pStyle w:val="183"/>
        <w:spacing w:before="0" w:after="0" w:line="360" w:lineRule="auto"/>
        <w:ind w:left="0" w:right="210"/>
        <w:rPr>
          <w:color w:val="000000"/>
          <w:szCs w:val="21"/>
          <w:highlight w:val="none"/>
        </w:rPr>
      </w:pPr>
      <w:bookmarkStart w:id="234" w:name="_Toc103848567"/>
      <w:bookmarkStart w:id="235" w:name="_Toc107246262"/>
      <w:bookmarkStart w:id="236" w:name="_Toc104560881"/>
      <w:r>
        <w:rPr>
          <w:color w:val="000000"/>
          <w:szCs w:val="21"/>
          <w:highlight w:val="none"/>
        </w:rPr>
        <w:t>35.履约保证金</w:t>
      </w:r>
      <w:bookmarkEnd w:id="234"/>
      <w:bookmarkEnd w:id="235"/>
      <w:bookmarkEnd w:id="236"/>
    </w:p>
    <w:p w14:paraId="3F98A9A5">
      <w:pPr>
        <w:spacing w:line="360" w:lineRule="auto"/>
        <w:ind w:firstLine="420"/>
        <w:jc w:val="left"/>
        <w:rPr>
          <w:color w:val="000000"/>
          <w:szCs w:val="21"/>
          <w:highlight w:val="none"/>
        </w:rPr>
      </w:pPr>
      <w:r>
        <w:rPr>
          <w:color w:val="000000"/>
          <w:szCs w:val="21"/>
          <w:highlight w:val="none"/>
        </w:rPr>
        <w:t>35.1本项目是否缴纳履约保证金见</w:t>
      </w:r>
      <w:r>
        <w:rPr>
          <w:b/>
          <w:color w:val="000000"/>
          <w:szCs w:val="21"/>
          <w:highlight w:val="none"/>
        </w:rPr>
        <w:t>投标人须知前附表</w:t>
      </w:r>
      <w:r>
        <w:rPr>
          <w:color w:val="000000"/>
          <w:szCs w:val="21"/>
          <w:highlight w:val="none"/>
        </w:rPr>
        <w:t>。</w:t>
      </w:r>
    </w:p>
    <w:p w14:paraId="2121B503">
      <w:pPr>
        <w:spacing w:line="360" w:lineRule="auto"/>
        <w:ind w:firstLine="420"/>
        <w:jc w:val="left"/>
        <w:rPr>
          <w:color w:val="000000"/>
          <w:szCs w:val="21"/>
          <w:highlight w:val="none"/>
        </w:rPr>
      </w:pPr>
      <w:r>
        <w:rPr>
          <w:color w:val="000000"/>
          <w:szCs w:val="21"/>
          <w:highlight w:val="none"/>
        </w:rPr>
        <w:t>35.2</w:t>
      </w:r>
      <w:r>
        <w:rPr>
          <w:b/>
          <w:color w:val="000000"/>
          <w:szCs w:val="21"/>
          <w:highlight w:val="none"/>
        </w:rPr>
        <w:t>投标人须知前附表</w:t>
      </w:r>
      <w:r>
        <w:rPr>
          <w:color w:val="000000"/>
          <w:szCs w:val="21"/>
          <w:highlight w:val="none"/>
        </w:rPr>
        <w:t>规定交纳履约保证金的，中标人在签订采购合同前，向采购人提交履约保证金。联合体成交的，履约保证金以联合体各方或联合体中牵头人的名义提交。</w:t>
      </w:r>
    </w:p>
    <w:p w14:paraId="145F7DEA">
      <w:pPr>
        <w:spacing w:line="360" w:lineRule="auto"/>
        <w:ind w:firstLine="422"/>
        <w:jc w:val="left"/>
        <w:rPr>
          <w:color w:val="000000"/>
          <w:szCs w:val="21"/>
          <w:highlight w:val="none"/>
        </w:rPr>
      </w:pPr>
      <w:r>
        <w:rPr>
          <w:b/>
          <w:color w:val="000000"/>
          <w:szCs w:val="21"/>
          <w:highlight w:val="none"/>
        </w:rPr>
        <w:t>★</w:t>
      </w:r>
      <w:r>
        <w:rPr>
          <w:color w:val="000000"/>
          <w:szCs w:val="21"/>
          <w:highlight w:val="none"/>
        </w:rPr>
        <w:t>35.3中标人没有按照</w:t>
      </w:r>
      <w:r>
        <w:rPr>
          <w:b/>
          <w:color w:val="000000"/>
          <w:szCs w:val="21"/>
          <w:highlight w:val="none"/>
        </w:rPr>
        <w:t>投标人须知前附表</w:t>
      </w:r>
      <w:r>
        <w:rPr>
          <w:color w:val="000000"/>
          <w:szCs w:val="21"/>
          <w:highlight w:val="none"/>
        </w:rPr>
        <w:t>的规定提交履约保证金的，视为放弃中标，其投标保证金不予退还。</w:t>
      </w:r>
      <w:bookmarkEnd w:id="231"/>
      <w:bookmarkEnd w:id="232"/>
      <w:bookmarkEnd w:id="233"/>
    </w:p>
    <w:p w14:paraId="6CE1B63F">
      <w:pPr>
        <w:pStyle w:val="183"/>
        <w:spacing w:before="0" w:after="0" w:line="360" w:lineRule="auto"/>
        <w:ind w:left="0" w:right="210"/>
        <w:rPr>
          <w:color w:val="000000"/>
          <w:highlight w:val="none"/>
        </w:rPr>
      </w:pPr>
      <w:bookmarkStart w:id="237" w:name="_Toc107246263"/>
      <w:r>
        <w:rPr>
          <w:color w:val="000000"/>
          <w:highlight w:val="none"/>
        </w:rPr>
        <w:t>七．</w:t>
      </w:r>
      <w:bookmarkStart w:id="238" w:name="_Toc103848569"/>
      <w:r>
        <w:rPr>
          <w:color w:val="000000"/>
          <w:highlight w:val="none"/>
        </w:rPr>
        <w:t>询问与质疑</w:t>
      </w:r>
      <w:bookmarkEnd w:id="237"/>
      <w:bookmarkEnd w:id="238"/>
    </w:p>
    <w:p w14:paraId="35457144">
      <w:pPr>
        <w:pStyle w:val="183"/>
        <w:spacing w:before="0" w:after="0" w:line="360" w:lineRule="auto"/>
        <w:ind w:left="0" w:right="210"/>
        <w:rPr>
          <w:color w:val="000000"/>
          <w:szCs w:val="21"/>
          <w:highlight w:val="none"/>
        </w:rPr>
      </w:pPr>
      <w:bookmarkStart w:id="239" w:name="_Toc107246264"/>
      <w:bookmarkStart w:id="240" w:name="_Toc104560883"/>
      <w:bookmarkStart w:id="241" w:name="_Toc102117305"/>
      <w:r>
        <w:rPr>
          <w:color w:val="000000"/>
          <w:szCs w:val="21"/>
          <w:highlight w:val="none"/>
        </w:rPr>
        <w:t>36.询问</w:t>
      </w:r>
      <w:bookmarkEnd w:id="239"/>
      <w:bookmarkEnd w:id="240"/>
      <w:bookmarkEnd w:id="241"/>
    </w:p>
    <w:p w14:paraId="24FD5C2A">
      <w:pPr>
        <w:spacing w:line="360" w:lineRule="auto"/>
        <w:ind w:firstLine="420"/>
        <w:jc w:val="left"/>
        <w:rPr>
          <w:color w:val="000000"/>
          <w:szCs w:val="21"/>
          <w:highlight w:val="none"/>
        </w:rPr>
      </w:pPr>
      <w:r>
        <w:rPr>
          <w:color w:val="000000"/>
          <w:szCs w:val="21"/>
          <w:highlight w:val="none"/>
        </w:rPr>
        <w:t>36.1投标人对政府采购活动事项有疑问的，可依法提出询问。</w:t>
      </w:r>
    </w:p>
    <w:p w14:paraId="57C9815F">
      <w:pPr>
        <w:spacing w:line="360" w:lineRule="auto"/>
        <w:ind w:firstLine="420"/>
        <w:jc w:val="left"/>
        <w:rPr>
          <w:color w:val="000000"/>
          <w:szCs w:val="21"/>
          <w:highlight w:val="none"/>
        </w:rPr>
      </w:pPr>
      <w:r>
        <w:rPr>
          <w:color w:val="000000"/>
          <w:szCs w:val="21"/>
          <w:highlight w:val="none"/>
        </w:rPr>
        <w:t>36.2采购方对投标人依法提出的询问，在3个工作日内作出答复，但答复的内容不得涉及商业秘密。</w:t>
      </w:r>
    </w:p>
    <w:p w14:paraId="5765DC8C">
      <w:pPr>
        <w:pStyle w:val="183"/>
        <w:spacing w:before="0" w:after="0" w:line="360" w:lineRule="auto"/>
        <w:ind w:left="0" w:right="210"/>
        <w:rPr>
          <w:color w:val="000000"/>
          <w:szCs w:val="21"/>
          <w:highlight w:val="none"/>
        </w:rPr>
      </w:pPr>
      <w:bookmarkStart w:id="242" w:name="_Toc104560884"/>
      <w:bookmarkStart w:id="243" w:name="_Toc102117306"/>
      <w:bookmarkStart w:id="244" w:name="_Toc107246265"/>
      <w:r>
        <w:rPr>
          <w:color w:val="000000"/>
          <w:szCs w:val="21"/>
          <w:highlight w:val="none"/>
        </w:rPr>
        <w:t>37.质疑</w:t>
      </w:r>
      <w:bookmarkEnd w:id="242"/>
      <w:bookmarkEnd w:id="243"/>
      <w:bookmarkEnd w:id="244"/>
    </w:p>
    <w:p w14:paraId="15BDBB63">
      <w:pPr>
        <w:spacing w:line="360" w:lineRule="auto"/>
        <w:ind w:firstLine="420"/>
        <w:jc w:val="left"/>
        <w:rPr>
          <w:color w:val="000000"/>
          <w:szCs w:val="21"/>
          <w:highlight w:val="none"/>
        </w:rPr>
      </w:pPr>
      <w:r>
        <w:rPr>
          <w:color w:val="000000"/>
          <w:szCs w:val="21"/>
          <w:highlight w:val="none"/>
        </w:rPr>
        <w:t>37.1投标人认为采购文件、采购过程和成交结果使自己的权益受到损害的，可以在知道或者应知其权益受到损害之日起7个工作日内，以</w:t>
      </w:r>
      <w:r>
        <w:rPr>
          <w:b/>
          <w:color w:val="000000"/>
          <w:szCs w:val="21"/>
          <w:highlight w:val="none"/>
        </w:rPr>
        <w:t>投标人须知前附表</w:t>
      </w:r>
      <w:r>
        <w:rPr>
          <w:color w:val="000000"/>
          <w:szCs w:val="21"/>
          <w:highlight w:val="none"/>
        </w:rPr>
        <w:t>的要求向采购方提出质疑。采购方将以书面形式答复质疑投标人，但答复的内容不涉及商业秘密。投标人在法定质疑期内针对同一采购程序环节的质疑必须一次性提出。</w:t>
      </w:r>
    </w:p>
    <w:p w14:paraId="71DE6FFB">
      <w:pPr>
        <w:spacing w:line="360" w:lineRule="auto"/>
        <w:ind w:firstLine="420"/>
        <w:jc w:val="left"/>
        <w:rPr>
          <w:color w:val="000000"/>
          <w:szCs w:val="21"/>
          <w:highlight w:val="none"/>
        </w:rPr>
      </w:pPr>
      <w:r>
        <w:rPr>
          <w:color w:val="000000"/>
          <w:szCs w:val="21"/>
          <w:highlight w:val="none"/>
        </w:rPr>
        <w:t>37.2以联合体形式参加投标的，应当由组成联合体的所有投标人共同提出。</w:t>
      </w:r>
    </w:p>
    <w:p w14:paraId="63E833F1">
      <w:pPr>
        <w:spacing w:line="360" w:lineRule="auto"/>
        <w:ind w:firstLine="420"/>
        <w:jc w:val="left"/>
        <w:rPr>
          <w:color w:val="000000"/>
          <w:szCs w:val="21"/>
          <w:highlight w:val="none"/>
        </w:rPr>
      </w:pPr>
      <w:r>
        <w:rPr>
          <w:color w:val="000000"/>
          <w:szCs w:val="21"/>
          <w:highlight w:val="none"/>
        </w:rPr>
        <w:t>37.3质疑函应使用财政部制定的范本文件。</w:t>
      </w:r>
    </w:p>
    <w:p w14:paraId="329791B1">
      <w:pPr>
        <w:pStyle w:val="183"/>
        <w:spacing w:before="0" w:after="0" w:line="360" w:lineRule="auto"/>
        <w:ind w:left="0" w:right="210"/>
        <w:rPr>
          <w:color w:val="000000"/>
          <w:highlight w:val="none"/>
        </w:rPr>
      </w:pPr>
      <w:bookmarkStart w:id="245" w:name="_Toc107246266"/>
      <w:r>
        <w:rPr>
          <w:color w:val="000000"/>
          <w:highlight w:val="none"/>
        </w:rPr>
        <w:t>八．其他</w:t>
      </w:r>
      <w:bookmarkEnd w:id="245"/>
    </w:p>
    <w:p w14:paraId="05212B31">
      <w:pPr>
        <w:pStyle w:val="183"/>
        <w:spacing w:before="0" w:after="0" w:line="360" w:lineRule="auto"/>
        <w:ind w:left="0" w:right="210"/>
        <w:rPr>
          <w:color w:val="000000"/>
          <w:szCs w:val="21"/>
          <w:highlight w:val="none"/>
        </w:rPr>
      </w:pPr>
      <w:bookmarkStart w:id="246" w:name="_Toc103848572"/>
      <w:bookmarkStart w:id="247" w:name="_Toc104560886"/>
      <w:bookmarkStart w:id="248" w:name="_Toc107246267"/>
      <w:r>
        <w:rPr>
          <w:color w:val="000000"/>
          <w:szCs w:val="21"/>
          <w:highlight w:val="none"/>
        </w:rPr>
        <w:t>38.招标代理服务费</w:t>
      </w:r>
      <w:bookmarkEnd w:id="246"/>
      <w:bookmarkEnd w:id="247"/>
      <w:bookmarkEnd w:id="248"/>
    </w:p>
    <w:p w14:paraId="274E848B">
      <w:pPr>
        <w:spacing w:line="360" w:lineRule="auto"/>
        <w:ind w:firstLine="420"/>
        <w:jc w:val="left"/>
        <w:rPr>
          <w:color w:val="000000"/>
          <w:szCs w:val="21"/>
          <w:highlight w:val="none"/>
        </w:rPr>
      </w:pPr>
      <w:r>
        <w:rPr>
          <w:color w:val="000000"/>
          <w:szCs w:val="21"/>
          <w:highlight w:val="none"/>
        </w:rPr>
        <w:t>38.1中标人是否交纳投招标代理服务费及相关要求见</w:t>
      </w:r>
      <w:r>
        <w:rPr>
          <w:b/>
          <w:color w:val="000000"/>
          <w:szCs w:val="21"/>
          <w:highlight w:val="none"/>
        </w:rPr>
        <w:t>投标人须知前附表</w:t>
      </w:r>
      <w:r>
        <w:rPr>
          <w:color w:val="000000"/>
          <w:szCs w:val="21"/>
          <w:highlight w:val="none"/>
        </w:rPr>
        <w:t>。</w:t>
      </w:r>
    </w:p>
    <w:p w14:paraId="54CE8833">
      <w:pPr>
        <w:pStyle w:val="183"/>
        <w:spacing w:before="0" w:after="0" w:line="360" w:lineRule="auto"/>
        <w:ind w:left="0" w:right="210"/>
        <w:rPr>
          <w:color w:val="000000"/>
          <w:szCs w:val="21"/>
          <w:highlight w:val="none"/>
        </w:rPr>
      </w:pPr>
      <w:bookmarkStart w:id="249" w:name="_Toc103848573"/>
      <w:bookmarkStart w:id="250" w:name="_Toc104560887"/>
      <w:bookmarkStart w:id="251" w:name="_Toc107246268"/>
      <w:r>
        <w:rPr>
          <w:color w:val="000000"/>
          <w:szCs w:val="21"/>
          <w:highlight w:val="none"/>
        </w:rPr>
        <w:t>39.其他规定</w:t>
      </w:r>
      <w:bookmarkEnd w:id="249"/>
      <w:bookmarkEnd w:id="250"/>
      <w:bookmarkEnd w:id="251"/>
    </w:p>
    <w:p w14:paraId="520CC304">
      <w:pPr>
        <w:spacing w:line="360" w:lineRule="auto"/>
        <w:ind w:firstLine="420"/>
        <w:jc w:val="left"/>
        <w:rPr>
          <w:color w:val="000000"/>
          <w:szCs w:val="21"/>
          <w:highlight w:val="none"/>
        </w:rPr>
      </w:pPr>
      <w:r>
        <w:rPr>
          <w:color w:val="000000"/>
          <w:szCs w:val="21"/>
          <w:highlight w:val="none"/>
        </w:rPr>
        <w:t>39.1投标文件的其他规定见</w:t>
      </w:r>
      <w:r>
        <w:rPr>
          <w:b/>
          <w:color w:val="000000"/>
          <w:szCs w:val="21"/>
          <w:highlight w:val="none"/>
        </w:rPr>
        <w:t>投标人须知前附</w:t>
      </w:r>
      <w:r>
        <w:rPr>
          <w:color w:val="000000"/>
          <w:szCs w:val="21"/>
          <w:highlight w:val="none"/>
        </w:rPr>
        <w:t>表。</w:t>
      </w:r>
    </w:p>
    <w:p w14:paraId="48C37696">
      <w:pPr>
        <w:pStyle w:val="183"/>
        <w:spacing w:before="0" w:after="0" w:line="360" w:lineRule="auto"/>
        <w:ind w:left="0" w:right="210"/>
        <w:rPr>
          <w:color w:val="000000"/>
          <w:szCs w:val="21"/>
          <w:highlight w:val="none"/>
        </w:rPr>
      </w:pPr>
      <w:bookmarkStart w:id="252" w:name="_Toc107246269"/>
      <w:bookmarkStart w:id="253" w:name="_Toc103848574"/>
      <w:bookmarkStart w:id="254" w:name="_Toc104560888"/>
      <w:r>
        <w:rPr>
          <w:color w:val="000000"/>
          <w:szCs w:val="21"/>
          <w:highlight w:val="none"/>
        </w:rPr>
        <w:t>40.文件解释权</w:t>
      </w:r>
      <w:bookmarkEnd w:id="252"/>
      <w:bookmarkEnd w:id="253"/>
      <w:bookmarkEnd w:id="254"/>
    </w:p>
    <w:p w14:paraId="0AE1D49A">
      <w:pPr>
        <w:spacing w:line="360" w:lineRule="auto"/>
        <w:ind w:firstLine="420"/>
        <w:jc w:val="left"/>
        <w:rPr>
          <w:color w:val="000000"/>
          <w:szCs w:val="21"/>
          <w:highlight w:val="none"/>
        </w:rPr>
      </w:pPr>
      <w:r>
        <w:rPr>
          <w:color w:val="000000"/>
          <w:szCs w:val="21"/>
          <w:highlight w:val="none"/>
        </w:rPr>
        <w:t>40.1本招标文件的解释权归采购人（或采购代理机构）所有。</w:t>
      </w:r>
      <w:bookmarkEnd w:id="182"/>
    </w:p>
    <w:p w14:paraId="7EF2EB85">
      <w:pPr>
        <w:pStyle w:val="232"/>
        <w:rPr>
          <w:rFonts w:ascii="Times New Roman" w:hAnsi="Times New Roman"/>
          <w:color w:val="000000"/>
          <w:highlight w:val="none"/>
        </w:rPr>
      </w:pPr>
      <w:bookmarkStart w:id="255" w:name="_Toc91836563"/>
      <w:r>
        <w:rPr>
          <w:rFonts w:ascii="Times New Roman" w:hAnsi="Times New Roman"/>
          <w:color w:val="000000"/>
          <w:highlight w:val="none"/>
        </w:rPr>
        <w:br w:type="page" w:clear="all"/>
      </w:r>
      <w:bookmarkStart w:id="256" w:name="_Toc107246270"/>
      <w:r>
        <w:rPr>
          <w:rFonts w:ascii="Times New Roman" w:hAnsi="Times New Roman"/>
          <w:color w:val="000000"/>
          <w:highlight w:val="none"/>
        </w:rPr>
        <w:t>第三章 政府采购合同条款</w:t>
      </w:r>
      <w:bookmarkEnd w:id="255"/>
      <w:r>
        <w:rPr>
          <w:rFonts w:ascii="Times New Roman" w:hAnsi="Times New Roman"/>
          <w:color w:val="000000"/>
          <w:highlight w:val="none"/>
        </w:rPr>
        <w:t>及格式</w:t>
      </w:r>
      <w:bookmarkEnd w:id="256"/>
    </w:p>
    <w:p w14:paraId="49C20204">
      <w:pPr>
        <w:spacing w:line="360" w:lineRule="auto"/>
        <w:jc w:val="center"/>
        <w:rPr>
          <w:rFonts w:eastAsia="黑体"/>
          <w:b/>
          <w:color w:val="000000"/>
          <w:sz w:val="28"/>
          <w:szCs w:val="28"/>
          <w:highlight w:val="none"/>
        </w:rPr>
      </w:pPr>
      <w:bookmarkStart w:id="257" w:name="_Toc6085"/>
      <w:r>
        <w:rPr>
          <w:rFonts w:eastAsia="黑体"/>
          <w:b/>
          <w:color w:val="000000"/>
          <w:sz w:val="28"/>
          <w:szCs w:val="28"/>
          <w:highlight w:val="none"/>
        </w:rPr>
        <w:t>（参考格式，本合同内容条款在正式签署前可具体补充细化，仅作参考，最终合同以采购人法务审查通过的版本为准）</w:t>
      </w:r>
      <w:bookmarkEnd w:id="257"/>
    </w:p>
    <w:p w14:paraId="4601F4C6">
      <w:pPr>
        <w:spacing w:line="360" w:lineRule="auto"/>
        <w:rPr>
          <w:b/>
          <w:color w:val="000000"/>
          <w:szCs w:val="21"/>
          <w:highlight w:val="none"/>
          <w:u w:val="single"/>
        </w:rPr>
      </w:pPr>
      <w:bookmarkStart w:id="258" w:name="_Hlk198052200"/>
      <w:r>
        <w:rPr>
          <w:b/>
          <w:color w:val="000000"/>
          <w:szCs w:val="21"/>
          <w:highlight w:val="none"/>
        </w:rPr>
        <w:t>合同编号：</w:t>
      </w:r>
      <w:r>
        <w:rPr>
          <w:b/>
          <w:color w:val="000000"/>
          <w:szCs w:val="21"/>
          <w:highlight w:val="none"/>
          <w:u w:val="single"/>
        </w:rPr>
        <w:t xml:space="preserve">             </w:t>
      </w:r>
    </w:p>
    <w:p w14:paraId="59493963">
      <w:pPr>
        <w:spacing w:line="360" w:lineRule="auto"/>
        <w:jc w:val="center"/>
        <w:outlineLvl w:val="9"/>
        <w:rPr>
          <w:b/>
          <w:color w:val="000000"/>
          <w:sz w:val="24"/>
          <w:highlight w:val="none"/>
        </w:rPr>
      </w:pPr>
      <w:r>
        <w:rPr>
          <w:b/>
          <w:color w:val="000000"/>
          <w:sz w:val="24"/>
          <w:highlight w:val="none"/>
          <w:u w:val="single"/>
        </w:rPr>
        <w:t>（采购人）（项目名称）</w:t>
      </w:r>
      <w:r>
        <w:rPr>
          <w:b/>
          <w:color w:val="000000"/>
          <w:sz w:val="24"/>
          <w:highlight w:val="none"/>
        </w:rPr>
        <w:t>采购合同</w:t>
      </w:r>
    </w:p>
    <w:p w14:paraId="5EA04826">
      <w:pPr>
        <w:spacing w:line="360" w:lineRule="auto"/>
        <w:jc w:val="center"/>
        <w:rPr>
          <w:b/>
          <w:color w:val="000000"/>
          <w:sz w:val="24"/>
          <w:highlight w:val="none"/>
        </w:rPr>
      </w:pPr>
      <w:r>
        <w:rPr>
          <w:b/>
          <w:color w:val="000000"/>
          <w:sz w:val="24"/>
          <w:highlight w:val="none"/>
        </w:rPr>
        <w:t>（货物类）</w:t>
      </w:r>
    </w:p>
    <w:p w14:paraId="5EA7BBD8">
      <w:pPr>
        <w:spacing w:line="360" w:lineRule="auto"/>
        <w:jc w:val="center"/>
        <w:rPr>
          <w:color w:val="000000"/>
          <w:szCs w:val="21"/>
          <w:highlight w:val="none"/>
        </w:rPr>
      </w:pPr>
      <w:bookmarkStart w:id="259" w:name="_Hlk196398995"/>
      <w:r>
        <w:rPr>
          <w:color w:val="000000"/>
          <w:szCs w:val="21"/>
          <w:highlight w:val="none"/>
        </w:rPr>
        <w:t xml:space="preserve">    </w:t>
      </w:r>
      <w:bookmarkEnd w:id="259"/>
    </w:p>
    <w:p w14:paraId="15059DF0">
      <w:pPr>
        <w:spacing w:line="360" w:lineRule="auto"/>
        <w:jc w:val="left"/>
        <w:rPr>
          <w:color w:val="000000"/>
          <w:szCs w:val="21"/>
          <w:highlight w:val="none"/>
          <w:u w:val="single"/>
        </w:rPr>
      </w:pPr>
      <w:r>
        <w:rPr>
          <w:b/>
          <w:color w:val="000000"/>
          <w:szCs w:val="21"/>
          <w:highlight w:val="none"/>
        </w:rPr>
        <w:t>甲方（采购人）</w:t>
      </w:r>
      <w:r>
        <w:rPr>
          <w:color w:val="000000"/>
          <w:szCs w:val="21"/>
          <w:highlight w:val="none"/>
        </w:rPr>
        <w:t>：</w:t>
      </w:r>
      <w:r>
        <w:rPr>
          <w:color w:val="000000"/>
          <w:szCs w:val="21"/>
          <w:highlight w:val="none"/>
          <w:u w:val="single"/>
        </w:rPr>
        <w:t xml:space="preserve">                          </w:t>
      </w:r>
      <w:r>
        <w:rPr>
          <w:color w:val="000000"/>
          <w:szCs w:val="21"/>
          <w:highlight w:val="none"/>
        </w:rPr>
        <w:t xml:space="preserve">      </w:t>
      </w:r>
    </w:p>
    <w:p w14:paraId="6EC7B13B">
      <w:pPr>
        <w:spacing w:line="360" w:lineRule="auto"/>
        <w:jc w:val="left"/>
        <w:rPr>
          <w:color w:val="000000"/>
          <w:szCs w:val="21"/>
          <w:highlight w:val="none"/>
          <w:u w:val="single"/>
        </w:rPr>
      </w:pPr>
      <w:r>
        <w:rPr>
          <w:b/>
          <w:color w:val="000000"/>
          <w:szCs w:val="21"/>
          <w:highlight w:val="none"/>
        </w:rPr>
        <w:t>乙方（供应商）</w:t>
      </w:r>
      <w:r>
        <w:rPr>
          <w:color w:val="000000"/>
          <w:szCs w:val="21"/>
          <w:highlight w:val="none"/>
        </w:rPr>
        <w:t>：</w:t>
      </w:r>
      <w:r>
        <w:rPr>
          <w:b/>
          <w:color w:val="000000"/>
          <w:szCs w:val="21"/>
          <w:highlight w:val="none"/>
          <w:u w:val="single"/>
        </w:rPr>
        <w:t xml:space="preserve">                          </w:t>
      </w:r>
    </w:p>
    <w:p w14:paraId="6E47F3AD">
      <w:pPr>
        <w:spacing w:line="360" w:lineRule="auto"/>
        <w:jc w:val="left"/>
        <w:rPr>
          <w:color w:val="000000"/>
          <w:szCs w:val="21"/>
          <w:highlight w:val="none"/>
          <w:u w:val="single"/>
        </w:rPr>
      </w:pPr>
      <w:r>
        <w:rPr>
          <w:b/>
          <w:color w:val="000000"/>
          <w:szCs w:val="21"/>
          <w:highlight w:val="none"/>
        </w:rPr>
        <w:t>招标编号</w:t>
      </w:r>
      <w:r>
        <w:rPr>
          <w:color w:val="000000"/>
          <w:szCs w:val="21"/>
          <w:highlight w:val="none"/>
        </w:rPr>
        <w:t>：</w:t>
      </w:r>
      <w:r>
        <w:rPr>
          <w:color w:val="000000"/>
          <w:szCs w:val="21"/>
          <w:highlight w:val="none"/>
          <w:u w:val="single"/>
        </w:rPr>
        <w:t xml:space="preserve">                  </w:t>
      </w:r>
    </w:p>
    <w:p w14:paraId="0B5948C3">
      <w:pPr>
        <w:spacing w:line="360" w:lineRule="auto"/>
        <w:jc w:val="left"/>
        <w:rPr>
          <w:b/>
          <w:color w:val="000000"/>
          <w:szCs w:val="21"/>
          <w:highlight w:val="none"/>
          <w:u w:val="single"/>
        </w:rPr>
      </w:pPr>
      <w:r>
        <w:rPr>
          <w:b/>
          <w:color w:val="000000"/>
          <w:szCs w:val="21"/>
          <w:highlight w:val="none"/>
        </w:rPr>
        <w:t>签订时间：</w:t>
      </w:r>
      <w:r>
        <w:rPr>
          <w:color w:val="000000"/>
          <w:szCs w:val="21"/>
          <w:highlight w:val="none"/>
          <w:u w:val="single"/>
        </w:rPr>
        <w:t xml:space="preserve">               </w:t>
      </w:r>
    </w:p>
    <w:p w14:paraId="7F492013">
      <w:pPr>
        <w:jc w:val="left"/>
        <w:rPr>
          <w:color w:val="000000"/>
          <w:szCs w:val="21"/>
          <w:highlight w:val="none"/>
        </w:rPr>
      </w:pPr>
    </w:p>
    <w:p w14:paraId="399B92C4">
      <w:pPr>
        <w:spacing w:line="360" w:lineRule="auto"/>
        <w:ind w:firstLine="560"/>
        <w:jc w:val="left"/>
        <w:rPr>
          <w:color w:val="000000"/>
          <w:szCs w:val="21"/>
          <w:highlight w:val="none"/>
        </w:rPr>
      </w:pPr>
      <w:r>
        <w:rPr>
          <w:color w:val="000000"/>
          <w:szCs w:val="21"/>
          <w:highlight w:val="none"/>
        </w:rPr>
        <w:t>鉴于：</w:t>
      </w:r>
    </w:p>
    <w:p w14:paraId="0CB3F85C">
      <w:pPr>
        <w:spacing w:line="360" w:lineRule="auto"/>
        <w:ind w:firstLine="560"/>
        <w:jc w:val="left"/>
        <w:rPr>
          <w:color w:val="000000"/>
          <w:szCs w:val="21"/>
          <w:highlight w:val="none"/>
        </w:rPr>
      </w:pPr>
      <w:r>
        <w:rPr>
          <w:color w:val="000000"/>
          <w:szCs w:val="21"/>
          <w:highlight w:val="none"/>
        </w:rPr>
        <w:t>1. 甲方根据《中华人民共和国政府采购法》、《</w:t>
      </w:r>
      <w:bookmarkStart w:id="260" w:name="OLE_LINK1"/>
      <w:r>
        <w:rPr>
          <w:color w:val="000000"/>
          <w:szCs w:val="21"/>
          <w:highlight w:val="none"/>
        </w:rPr>
        <w:t>中华人民共和国</w:t>
      </w:r>
      <w:bookmarkEnd w:id="260"/>
      <w:r>
        <w:rPr>
          <w:color w:val="000000"/>
          <w:szCs w:val="21"/>
          <w:highlight w:val="none"/>
        </w:rPr>
        <w:t>民法典》等法律法规，于[</w:t>
      </w:r>
      <w:r>
        <w:rPr>
          <w:color w:val="000000"/>
          <w:szCs w:val="21"/>
          <w:highlight w:val="none"/>
          <w:u w:val="single"/>
        </w:rPr>
        <w:t xml:space="preserve">     </w:t>
      </w:r>
      <w:r>
        <w:rPr>
          <w:color w:val="000000"/>
          <w:szCs w:val="21"/>
          <w:highlight w:val="none"/>
        </w:rPr>
        <w:t>]年[</w:t>
      </w:r>
      <w:r>
        <w:rPr>
          <w:color w:val="000000"/>
          <w:szCs w:val="21"/>
          <w:highlight w:val="none"/>
          <w:u w:val="single"/>
        </w:rPr>
        <w:t xml:space="preserve">   </w:t>
      </w:r>
      <w:r>
        <w:rPr>
          <w:color w:val="000000"/>
          <w:szCs w:val="21"/>
          <w:highlight w:val="none"/>
        </w:rPr>
        <w:t>]月[</w:t>
      </w:r>
      <w:r>
        <w:rPr>
          <w:color w:val="000000"/>
          <w:szCs w:val="21"/>
          <w:highlight w:val="none"/>
          <w:u w:val="single"/>
        </w:rPr>
        <w:t xml:space="preserve">   </w:t>
      </w:r>
      <w:r>
        <w:rPr>
          <w:color w:val="000000"/>
          <w:szCs w:val="21"/>
          <w:highlight w:val="none"/>
        </w:rPr>
        <w:t>]日，依法就[</w:t>
      </w:r>
      <w:r>
        <w:rPr>
          <w:color w:val="000000"/>
          <w:szCs w:val="21"/>
          <w:highlight w:val="none"/>
          <w:u w:val="single"/>
        </w:rPr>
        <w:t xml:space="preserve"> 请填入招投标/竞争性谈判的事项 </w:t>
      </w:r>
      <w:r>
        <w:rPr>
          <w:color w:val="000000"/>
          <w:szCs w:val="21"/>
          <w:highlight w:val="none"/>
        </w:rPr>
        <w:t>] 进行了招投标/竞争性谈判，乙方中标/入围。</w:t>
      </w:r>
    </w:p>
    <w:p w14:paraId="4F819BD8">
      <w:pPr>
        <w:spacing w:line="360" w:lineRule="auto"/>
        <w:ind w:firstLine="560"/>
        <w:jc w:val="left"/>
        <w:rPr>
          <w:color w:val="000000"/>
          <w:szCs w:val="21"/>
          <w:highlight w:val="none"/>
        </w:rPr>
      </w:pPr>
      <w:r>
        <w:rPr>
          <w:color w:val="000000"/>
          <w:szCs w:val="21"/>
          <w:highlight w:val="none"/>
        </w:rPr>
        <w:t>2. 甲、乙双方根据招投标文件/竞争性谈判文件，就[</w:t>
      </w:r>
      <w:r>
        <w:rPr>
          <w:color w:val="000000"/>
          <w:szCs w:val="21"/>
          <w:highlight w:val="none"/>
          <w:u w:val="single"/>
        </w:rPr>
        <w:t xml:space="preserve"> 请填入招投标/竞争性谈判的事项 </w:t>
      </w:r>
      <w:r>
        <w:rPr>
          <w:color w:val="000000"/>
          <w:szCs w:val="21"/>
          <w:highlight w:val="none"/>
        </w:rPr>
        <w:t>]事项达成本采购合同，以资双方共同遵照执行。</w:t>
      </w:r>
    </w:p>
    <w:p w14:paraId="398BBEC1">
      <w:pPr>
        <w:spacing w:line="360" w:lineRule="auto"/>
        <w:ind w:firstLine="560"/>
        <w:jc w:val="left"/>
        <w:outlineLvl w:val="9"/>
        <w:rPr>
          <w:color w:val="000000"/>
          <w:szCs w:val="21"/>
          <w:highlight w:val="none"/>
        </w:rPr>
      </w:pPr>
      <w:r>
        <w:rPr>
          <w:b/>
          <w:color w:val="000000"/>
          <w:szCs w:val="21"/>
          <w:highlight w:val="none"/>
        </w:rPr>
        <w:t>第一条  合同签订依据</w:t>
      </w:r>
    </w:p>
    <w:p w14:paraId="6E10AC6F">
      <w:pPr>
        <w:spacing w:line="360" w:lineRule="auto"/>
        <w:ind w:firstLine="560"/>
        <w:jc w:val="left"/>
        <w:rPr>
          <w:color w:val="000000"/>
          <w:szCs w:val="21"/>
          <w:highlight w:val="none"/>
        </w:rPr>
      </w:pPr>
      <w:r>
        <w:rPr>
          <w:color w:val="000000"/>
          <w:szCs w:val="21"/>
          <w:highlight w:val="none"/>
        </w:rPr>
        <w:t>下列文件（包括依法不时作出的修订）构成甲方与乙方就[</w:t>
      </w:r>
      <w:r>
        <w:rPr>
          <w:color w:val="000000"/>
          <w:szCs w:val="21"/>
          <w:highlight w:val="none"/>
          <w:u w:val="single"/>
        </w:rPr>
        <w:t xml:space="preserve"> 请填入招投标/竞争性谈判的事项 </w:t>
      </w:r>
      <w:r>
        <w:rPr>
          <w:color w:val="000000"/>
          <w:szCs w:val="21"/>
          <w:highlight w:val="none"/>
        </w:rPr>
        <w:t>]的《招投标文件》：</w:t>
      </w:r>
    </w:p>
    <w:p w14:paraId="3C6765A2">
      <w:pPr>
        <w:spacing w:line="360" w:lineRule="auto"/>
        <w:ind w:firstLine="560"/>
        <w:jc w:val="left"/>
        <w:outlineLvl w:val="9"/>
        <w:rPr>
          <w:color w:val="000000"/>
          <w:szCs w:val="21"/>
          <w:highlight w:val="none"/>
        </w:rPr>
      </w:pPr>
      <w:r>
        <w:rPr>
          <w:color w:val="000000"/>
          <w:szCs w:val="21"/>
          <w:highlight w:val="none"/>
        </w:rPr>
        <w:t>（1）乙方提供的投标文件和投标报价表；（2）供货一览表；</w:t>
      </w:r>
    </w:p>
    <w:p w14:paraId="422D7FA2">
      <w:pPr>
        <w:spacing w:line="360" w:lineRule="auto"/>
        <w:ind w:firstLine="560"/>
        <w:jc w:val="left"/>
        <w:rPr>
          <w:color w:val="000000"/>
          <w:szCs w:val="21"/>
          <w:highlight w:val="none"/>
        </w:rPr>
      </w:pPr>
      <w:r>
        <w:rPr>
          <w:color w:val="000000"/>
          <w:szCs w:val="21"/>
          <w:highlight w:val="none"/>
        </w:rPr>
        <w:t>（3）交货地点一览表；                （4）技术规格响应表；</w:t>
      </w:r>
    </w:p>
    <w:p w14:paraId="6FC9559A">
      <w:pPr>
        <w:spacing w:line="360" w:lineRule="auto"/>
        <w:ind w:firstLine="560"/>
        <w:jc w:val="left"/>
        <w:rPr>
          <w:color w:val="000000"/>
          <w:szCs w:val="21"/>
          <w:highlight w:val="none"/>
        </w:rPr>
      </w:pPr>
      <w:r>
        <w:rPr>
          <w:color w:val="000000"/>
          <w:szCs w:val="21"/>
          <w:highlight w:val="none"/>
        </w:rPr>
        <w:t>（5）投标承诺；                      （6）服务承诺；</w:t>
      </w:r>
    </w:p>
    <w:p w14:paraId="08D657E3">
      <w:pPr>
        <w:spacing w:line="360" w:lineRule="auto"/>
        <w:ind w:firstLine="560"/>
        <w:jc w:val="left"/>
        <w:rPr>
          <w:color w:val="000000"/>
          <w:szCs w:val="21"/>
          <w:highlight w:val="none"/>
        </w:rPr>
      </w:pPr>
      <w:r>
        <w:rPr>
          <w:color w:val="000000"/>
          <w:szCs w:val="21"/>
          <w:highlight w:val="none"/>
        </w:rPr>
        <w:t>（7）中标或成交通知书；              （8）甲乙双方商定的其他文件。</w:t>
      </w:r>
    </w:p>
    <w:p w14:paraId="44B7CA2B">
      <w:pPr>
        <w:spacing w:line="360" w:lineRule="auto"/>
        <w:ind w:firstLine="560"/>
        <w:jc w:val="left"/>
        <w:rPr>
          <w:color w:val="000000"/>
          <w:szCs w:val="21"/>
          <w:highlight w:val="none"/>
        </w:rPr>
      </w:pPr>
      <w:r>
        <w:rPr>
          <w:color w:val="000000"/>
          <w:szCs w:val="21"/>
          <w:highlight w:val="none"/>
        </w:rPr>
        <w:t>本合同与上述招投标文件之间有冲突的，在不违反《中华人民共和国政府采购法》及其实施条例的范围内，以本合同为准。</w:t>
      </w:r>
    </w:p>
    <w:p w14:paraId="070117CC">
      <w:pPr>
        <w:spacing w:line="360" w:lineRule="auto"/>
        <w:ind w:firstLine="560"/>
        <w:jc w:val="left"/>
        <w:outlineLvl w:val="9"/>
        <w:rPr>
          <w:b/>
          <w:color w:val="000000"/>
          <w:szCs w:val="21"/>
          <w:highlight w:val="none"/>
        </w:rPr>
      </w:pPr>
      <w:r>
        <w:rPr>
          <w:b/>
          <w:color w:val="000000"/>
          <w:szCs w:val="21"/>
          <w:highlight w:val="none"/>
        </w:rPr>
        <w:t xml:space="preserve">第二条  合同标的   </w:t>
      </w:r>
    </w:p>
    <w:p w14:paraId="533ECED1">
      <w:pPr>
        <w:spacing w:line="360" w:lineRule="auto"/>
        <w:ind w:firstLine="560"/>
        <w:jc w:val="left"/>
        <w:rPr>
          <w:color w:val="000000"/>
          <w:szCs w:val="21"/>
          <w:highlight w:val="none"/>
        </w:rPr>
      </w:pPr>
      <w:r>
        <w:rPr>
          <w:color w:val="000000"/>
          <w:szCs w:val="21"/>
          <w:highlight w:val="none"/>
        </w:rPr>
        <w:t>乙方根据甲方需求提供下列货物，货物名称、规格及数量详见货物清单 “供货一览表”（格式可自拟）：</w:t>
      </w:r>
    </w:p>
    <w:tbl>
      <w:tblPr>
        <w:tblStyle w:val="29"/>
        <w:tblW w:w="506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6"/>
        <w:gridCol w:w="652"/>
        <w:gridCol w:w="652"/>
        <w:gridCol w:w="652"/>
        <w:gridCol w:w="652"/>
        <w:gridCol w:w="652"/>
        <w:gridCol w:w="846"/>
        <w:gridCol w:w="4530"/>
      </w:tblGrid>
      <w:tr w14:paraId="0B02CA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5" w:hRule="atLeast"/>
          <w:jc w:val="center"/>
        </w:trPr>
        <w:tc>
          <w:tcPr>
            <w:tcW w:w="341" w:type="dxa"/>
            <w:noWrap w:val="0"/>
            <w:vAlign w:val="center"/>
          </w:tcPr>
          <w:p w14:paraId="0909DDCB">
            <w:pPr>
              <w:jc w:val="center"/>
              <w:rPr>
                <w:color w:val="000000"/>
                <w:szCs w:val="21"/>
                <w:highlight w:val="none"/>
              </w:rPr>
            </w:pPr>
            <w:r>
              <w:rPr>
                <w:color w:val="000000"/>
                <w:szCs w:val="21"/>
                <w:highlight w:val="none"/>
              </w:rPr>
              <w:t>序号</w:t>
            </w:r>
          </w:p>
        </w:tc>
        <w:tc>
          <w:tcPr>
            <w:tcW w:w="664" w:type="dxa"/>
            <w:noWrap w:val="0"/>
            <w:vAlign w:val="center"/>
          </w:tcPr>
          <w:p w14:paraId="497D2C78">
            <w:pPr>
              <w:jc w:val="center"/>
              <w:rPr>
                <w:color w:val="000000"/>
                <w:szCs w:val="21"/>
                <w:highlight w:val="none"/>
              </w:rPr>
            </w:pPr>
            <w:r>
              <w:rPr>
                <w:color w:val="000000"/>
                <w:szCs w:val="21"/>
                <w:highlight w:val="none"/>
              </w:rPr>
              <w:t>货物名称</w:t>
            </w:r>
          </w:p>
        </w:tc>
        <w:tc>
          <w:tcPr>
            <w:tcW w:w="665" w:type="dxa"/>
            <w:noWrap w:val="0"/>
            <w:vAlign w:val="center"/>
          </w:tcPr>
          <w:p w14:paraId="318D73FC">
            <w:pPr>
              <w:jc w:val="center"/>
              <w:rPr>
                <w:color w:val="000000"/>
                <w:szCs w:val="21"/>
                <w:highlight w:val="none"/>
              </w:rPr>
            </w:pPr>
            <w:r>
              <w:rPr>
                <w:color w:val="000000"/>
                <w:szCs w:val="21"/>
                <w:highlight w:val="none"/>
              </w:rPr>
              <w:t>商标品牌</w:t>
            </w:r>
          </w:p>
        </w:tc>
        <w:tc>
          <w:tcPr>
            <w:tcW w:w="665" w:type="dxa"/>
            <w:noWrap w:val="0"/>
            <w:vAlign w:val="center"/>
          </w:tcPr>
          <w:p w14:paraId="77034C2F">
            <w:pPr>
              <w:jc w:val="center"/>
              <w:rPr>
                <w:color w:val="000000"/>
                <w:szCs w:val="21"/>
                <w:highlight w:val="none"/>
              </w:rPr>
            </w:pPr>
            <w:r>
              <w:rPr>
                <w:color w:val="000000"/>
                <w:szCs w:val="21"/>
                <w:highlight w:val="none"/>
              </w:rPr>
              <w:t>规格型号</w:t>
            </w:r>
          </w:p>
        </w:tc>
        <w:tc>
          <w:tcPr>
            <w:tcW w:w="665" w:type="dxa"/>
            <w:noWrap w:val="0"/>
            <w:vAlign w:val="center"/>
          </w:tcPr>
          <w:p w14:paraId="555B4E8C">
            <w:pPr>
              <w:jc w:val="center"/>
              <w:rPr>
                <w:color w:val="000000"/>
                <w:szCs w:val="21"/>
                <w:highlight w:val="none"/>
              </w:rPr>
            </w:pPr>
            <w:r>
              <w:rPr>
                <w:color w:val="000000"/>
                <w:szCs w:val="21"/>
                <w:highlight w:val="none"/>
              </w:rPr>
              <w:t>生产厂家</w:t>
            </w:r>
          </w:p>
        </w:tc>
        <w:tc>
          <w:tcPr>
            <w:tcW w:w="665" w:type="dxa"/>
            <w:noWrap w:val="0"/>
            <w:vAlign w:val="center"/>
          </w:tcPr>
          <w:p w14:paraId="6E9460BD">
            <w:pPr>
              <w:jc w:val="center"/>
              <w:rPr>
                <w:color w:val="000000"/>
                <w:szCs w:val="21"/>
                <w:highlight w:val="none"/>
              </w:rPr>
            </w:pPr>
            <w:r>
              <w:rPr>
                <w:color w:val="000000"/>
                <w:szCs w:val="21"/>
                <w:highlight w:val="none"/>
              </w:rPr>
              <w:t>数量</w:t>
            </w:r>
          </w:p>
          <w:p w14:paraId="0CFAB1FC">
            <w:pPr>
              <w:jc w:val="center"/>
              <w:rPr>
                <w:color w:val="000000"/>
                <w:szCs w:val="21"/>
                <w:highlight w:val="none"/>
              </w:rPr>
            </w:pPr>
            <w:r>
              <w:rPr>
                <w:color w:val="000000"/>
                <w:szCs w:val="21"/>
                <w:highlight w:val="none"/>
              </w:rPr>
              <w:t>及单位</w:t>
            </w:r>
          </w:p>
        </w:tc>
        <w:tc>
          <w:tcPr>
            <w:tcW w:w="665" w:type="dxa"/>
            <w:noWrap w:val="0"/>
            <w:vAlign w:val="center"/>
          </w:tcPr>
          <w:p w14:paraId="6D87D854">
            <w:pPr>
              <w:jc w:val="center"/>
              <w:rPr>
                <w:color w:val="000000"/>
                <w:szCs w:val="21"/>
                <w:highlight w:val="none"/>
              </w:rPr>
            </w:pPr>
            <w:r>
              <w:rPr>
                <w:color w:val="000000"/>
                <w:szCs w:val="21"/>
                <w:highlight w:val="none"/>
              </w:rPr>
              <w:t>单价</w:t>
            </w:r>
          </w:p>
          <w:p w14:paraId="0B98E61A">
            <w:pPr>
              <w:jc w:val="center"/>
              <w:rPr>
                <w:color w:val="000000"/>
                <w:szCs w:val="21"/>
                <w:highlight w:val="none"/>
              </w:rPr>
            </w:pPr>
            <w:r>
              <w:rPr>
                <w:color w:val="000000"/>
                <w:szCs w:val="21"/>
                <w:highlight w:val="none"/>
              </w:rPr>
              <w:t>（元）</w:t>
            </w:r>
          </w:p>
        </w:tc>
        <w:tc>
          <w:tcPr>
            <w:tcW w:w="668" w:type="dxa"/>
            <w:noWrap w:val="0"/>
            <w:vAlign w:val="center"/>
          </w:tcPr>
          <w:p w14:paraId="5221C6AD">
            <w:pPr>
              <w:jc w:val="center"/>
              <w:rPr>
                <w:color w:val="000000"/>
                <w:szCs w:val="21"/>
                <w:highlight w:val="none"/>
              </w:rPr>
            </w:pPr>
            <w:r>
              <w:rPr>
                <w:color w:val="000000"/>
                <w:szCs w:val="21"/>
                <w:highlight w:val="none"/>
              </w:rPr>
              <w:t>金额</w:t>
            </w:r>
          </w:p>
          <w:p w14:paraId="51B977C7">
            <w:pPr>
              <w:jc w:val="center"/>
              <w:rPr>
                <w:color w:val="000000"/>
                <w:szCs w:val="21"/>
                <w:highlight w:val="none"/>
              </w:rPr>
            </w:pPr>
            <w:r>
              <w:rPr>
                <w:color w:val="000000"/>
                <w:szCs w:val="21"/>
                <w:highlight w:val="none"/>
              </w:rPr>
              <w:t>（元）</w:t>
            </w:r>
          </w:p>
        </w:tc>
      </w:tr>
      <w:tr w14:paraId="2521BC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5" w:hRule="atLeast"/>
          <w:jc w:val="center"/>
        </w:trPr>
        <w:tc>
          <w:tcPr>
            <w:tcW w:w="341" w:type="dxa"/>
            <w:noWrap w:val="0"/>
            <w:vAlign w:val="center"/>
          </w:tcPr>
          <w:p w14:paraId="7C0A112D">
            <w:pPr>
              <w:jc w:val="center"/>
              <w:rPr>
                <w:color w:val="000000"/>
                <w:szCs w:val="21"/>
                <w:highlight w:val="none"/>
              </w:rPr>
            </w:pPr>
            <w:r>
              <w:rPr>
                <w:color w:val="000000"/>
                <w:szCs w:val="21"/>
                <w:highlight w:val="none"/>
              </w:rPr>
              <w:t>1</w:t>
            </w:r>
          </w:p>
        </w:tc>
        <w:tc>
          <w:tcPr>
            <w:tcW w:w="664" w:type="dxa"/>
            <w:noWrap w:val="0"/>
            <w:vAlign w:val="center"/>
          </w:tcPr>
          <w:p w14:paraId="29EAA2B2">
            <w:pPr>
              <w:jc w:val="center"/>
              <w:rPr>
                <w:color w:val="000000"/>
                <w:szCs w:val="21"/>
                <w:highlight w:val="none"/>
              </w:rPr>
            </w:pPr>
          </w:p>
        </w:tc>
        <w:tc>
          <w:tcPr>
            <w:tcW w:w="665" w:type="dxa"/>
            <w:noWrap w:val="0"/>
            <w:vAlign w:val="center"/>
          </w:tcPr>
          <w:p w14:paraId="095A51EB">
            <w:pPr>
              <w:jc w:val="center"/>
              <w:rPr>
                <w:color w:val="000000"/>
                <w:szCs w:val="21"/>
                <w:highlight w:val="none"/>
              </w:rPr>
            </w:pPr>
          </w:p>
        </w:tc>
        <w:tc>
          <w:tcPr>
            <w:tcW w:w="665" w:type="dxa"/>
            <w:noWrap w:val="0"/>
            <w:vAlign w:val="center"/>
          </w:tcPr>
          <w:p w14:paraId="610E8BB3">
            <w:pPr>
              <w:jc w:val="center"/>
              <w:rPr>
                <w:color w:val="000000"/>
                <w:szCs w:val="21"/>
                <w:highlight w:val="none"/>
              </w:rPr>
            </w:pPr>
          </w:p>
        </w:tc>
        <w:tc>
          <w:tcPr>
            <w:tcW w:w="665" w:type="dxa"/>
            <w:noWrap w:val="0"/>
            <w:vAlign w:val="top"/>
          </w:tcPr>
          <w:p w14:paraId="3CBE4349">
            <w:pPr>
              <w:jc w:val="center"/>
              <w:rPr>
                <w:color w:val="000000"/>
                <w:szCs w:val="21"/>
                <w:highlight w:val="none"/>
              </w:rPr>
            </w:pPr>
          </w:p>
        </w:tc>
        <w:tc>
          <w:tcPr>
            <w:tcW w:w="665" w:type="dxa"/>
            <w:noWrap w:val="0"/>
            <w:vAlign w:val="top"/>
          </w:tcPr>
          <w:p w14:paraId="6F1FF6F3">
            <w:pPr>
              <w:jc w:val="center"/>
              <w:rPr>
                <w:color w:val="000000"/>
                <w:szCs w:val="21"/>
                <w:highlight w:val="none"/>
              </w:rPr>
            </w:pPr>
          </w:p>
        </w:tc>
        <w:tc>
          <w:tcPr>
            <w:tcW w:w="665" w:type="dxa"/>
            <w:noWrap w:val="0"/>
            <w:vAlign w:val="center"/>
          </w:tcPr>
          <w:p w14:paraId="73147A94">
            <w:pPr>
              <w:jc w:val="center"/>
              <w:rPr>
                <w:color w:val="000000"/>
                <w:szCs w:val="21"/>
                <w:highlight w:val="none"/>
              </w:rPr>
            </w:pPr>
          </w:p>
        </w:tc>
        <w:tc>
          <w:tcPr>
            <w:tcW w:w="668" w:type="dxa"/>
            <w:noWrap w:val="0"/>
            <w:vAlign w:val="center"/>
          </w:tcPr>
          <w:p w14:paraId="151561C8">
            <w:pPr>
              <w:jc w:val="center"/>
              <w:rPr>
                <w:color w:val="000000"/>
                <w:szCs w:val="21"/>
                <w:highlight w:val="none"/>
              </w:rPr>
            </w:pPr>
          </w:p>
        </w:tc>
      </w:tr>
      <w:tr w14:paraId="4BBD60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465" w:hRule="atLeast"/>
          <w:jc w:val="center"/>
        </w:trPr>
        <w:tc>
          <w:tcPr>
            <w:tcW w:w="341" w:type="dxa"/>
            <w:noWrap w:val="0"/>
            <w:vAlign w:val="center"/>
          </w:tcPr>
          <w:p w14:paraId="337FE305">
            <w:pPr>
              <w:jc w:val="center"/>
              <w:rPr>
                <w:color w:val="000000"/>
                <w:szCs w:val="21"/>
                <w:highlight w:val="none"/>
              </w:rPr>
            </w:pPr>
            <w:r>
              <w:rPr>
                <w:color w:val="000000"/>
                <w:szCs w:val="21"/>
                <w:highlight w:val="none"/>
              </w:rPr>
              <w:t>2</w:t>
            </w:r>
          </w:p>
        </w:tc>
        <w:tc>
          <w:tcPr>
            <w:tcW w:w="664" w:type="dxa"/>
            <w:noWrap w:val="0"/>
            <w:vAlign w:val="center"/>
          </w:tcPr>
          <w:p w14:paraId="0FBE01E0">
            <w:pPr>
              <w:jc w:val="center"/>
              <w:rPr>
                <w:color w:val="000000"/>
                <w:szCs w:val="21"/>
                <w:highlight w:val="none"/>
              </w:rPr>
            </w:pPr>
          </w:p>
        </w:tc>
        <w:tc>
          <w:tcPr>
            <w:tcW w:w="665" w:type="dxa"/>
            <w:noWrap w:val="0"/>
            <w:vAlign w:val="center"/>
          </w:tcPr>
          <w:p w14:paraId="6B0B1E50">
            <w:pPr>
              <w:jc w:val="center"/>
              <w:rPr>
                <w:color w:val="000000"/>
                <w:szCs w:val="21"/>
                <w:highlight w:val="none"/>
              </w:rPr>
            </w:pPr>
          </w:p>
        </w:tc>
        <w:tc>
          <w:tcPr>
            <w:tcW w:w="665" w:type="dxa"/>
            <w:noWrap w:val="0"/>
            <w:vAlign w:val="center"/>
          </w:tcPr>
          <w:p w14:paraId="420F0E0C">
            <w:pPr>
              <w:jc w:val="center"/>
              <w:rPr>
                <w:color w:val="000000"/>
                <w:szCs w:val="21"/>
                <w:highlight w:val="none"/>
              </w:rPr>
            </w:pPr>
          </w:p>
        </w:tc>
        <w:tc>
          <w:tcPr>
            <w:tcW w:w="665" w:type="dxa"/>
            <w:noWrap w:val="0"/>
            <w:vAlign w:val="top"/>
          </w:tcPr>
          <w:p w14:paraId="12D4CF27">
            <w:pPr>
              <w:jc w:val="center"/>
              <w:rPr>
                <w:color w:val="000000"/>
                <w:szCs w:val="21"/>
                <w:highlight w:val="none"/>
              </w:rPr>
            </w:pPr>
          </w:p>
        </w:tc>
        <w:tc>
          <w:tcPr>
            <w:tcW w:w="665" w:type="dxa"/>
            <w:noWrap w:val="0"/>
            <w:vAlign w:val="top"/>
          </w:tcPr>
          <w:p w14:paraId="5C45C0AB">
            <w:pPr>
              <w:jc w:val="center"/>
              <w:rPr>
                <w:color w:val="000000"/>
                <w:szCs w:val="21"/>
                <w:highlight w:val="none"/>
              </w:rPr>
            </w:pPr>
          </w:p>
        </w:tc>
        <w:tc>
          <w:tcPr>
            <w:tcW w:w="665" w:type="dxa"/>
            <w:noWrap w:val="0"/>
            <w:vAlign w:val="center"/>
          </w:tcPr>
          <w:p w14:paraId="0B1BFB21">
            <w:pPr>
              <w:jc w:val="center"/>
              <w:rPr>
                <w:color w:val="000000"/>
                <w:szCs w:val="21"/>
                <w:highlight w:val="none"/>
              </w:rPr>
            </w:pPr>
          </w:p>
        </w:tc>
        <w:tc>
          <w:tcPr>
            <w:tcW w:w="668" w:type="dxa"/>
            <w:noWrap w:val="0"/>
            <w:vAlign w:val="center"/>
          </w:tcPr>
          <w:p w14:paraId="5C90EE95">
            <w:pPr>
              <w:jc w:val="center"/>
              <w:rPr>
                <w:color w:val="000000"/>
                <w:szCs w:val="21"/>
                <w:highlight w:val="none"/>
              </w:rPr>
            </w:pPr>
          </w:p>
        </w:tc>
      </w:tr>
      <w:tr w14:paraId="3958C6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465" w:hRule="atLeast"/>
          <w:jc w:val="center"/>
        </w:trPr>
        <w:tc>
          <w:tcPr>
            <w:tcW w:w="341" w:type="dxa"/>
            <w:noWrap w:val="0"/>
            <w:vAlign w:val="center"/>
          </w:tcPr>
          <w:p w14:paraId="71F4061D">
            <w:pPr>
              <w:jc w:val="center"/>
              <w:rPr>
                <w:color w:val="000000"/>
                <w:szCs w:val="21"/>
                <w:highlight w:val="none"/>
              </w:rPr>
            </w:pPr>
            <w:r>
              <w:rPr>
                <w:color w:val="000000"/>
                <w:szCs w:val="21"/>
                <w:highlight w:val="none"/>
              </w:rPr>
              <w:t>3</w:t>
            </w:r>
          </w:p>
        </w:tc>
        <w:tc>
          <w:tcPr>
            <w:tcW w:w="664" w:type="dxa"/>
            <w:noWrap w:val="0"/>
            <w:vAlign w:val="center"/>
          </w:tcPr>
          <w:p w14:paraId="27E2871A">
            <w:pPr>
              <w:jc w:val="center"/>
              <w:rPr>
                <w:color w:val="000000"/>
                <w:szCs w:val="21"/>
                <w:highlight w:val="none"/>
              </w:rPr>
            </w:pPr>
          </w:p>
        </w:tc>
        <w:tc>
          <w:tcPr>
            <w:tcW w:w="665" w:type="dxa"/>
            <w:noWrap w:val="0"/>
            <w:vAlign w:val="center"/>
          </w:tcPr>
          <w:p w14:paraId="1F3915B1">
            <w:pPr>
              <w:jc w:val="center"/>
              <w:rPr>
                <w:color w:val="000000"/>
                <w:szCs w:val="21"/>
                <w:highlight w:val="none"/>
              </w:rPr>
            </w:pPr>
          </w:p>
        </w:tc>
        <w:tc>
          <w:tcPr>
            <w:tcW w:w="665" w:type="dxa"/>
            <w:noWrap w:val="0"/>
            <w:vAlign w:val="center"/>
          </w:tcPr>
          <w:p w14:paraId="0B3F0211">
            <w:pPr>
              <w:jc w:val="center"/>
              <w:rPr>
                <w:color w:val="000000"/>
                <w:szCs w:val="21"/>
                <w:highlight w:val="none"/>
              </w:rPr>
            </w:pPr>
          </w:p>
        </w:tc>
        <w:tc>
          <w:tcPr>
            <w:tcW w:w="665" w:type="dxa"/>
            <w:noWrap w:val="0"/>
            <w:vAlign w:val="top"/>
          </w:tcPr>
          <w:p w14:paraId="5060961E">
            <w:pPr>
              <w:jc w:val="center"/>
              <w:rPr>
                <w:color w:val="000000"/>
                <w:szCs w:val="21"/>
                <w:highlight w:val="none"/>
              </w:rPr>
            </w:pPr>
          </w:p>
        </w:tc>
        <w:tc>
          <w:tcPr>
            <w:tcW w:w="665" w:type="dxa"/>
            <w:noWrap w:val="0"/>
            <w:vAlign w:val="top"/>
          </w:tcPr>
          <w:p w14:paraId="3F0A9F26">
            <w:pPr>
              <w:jc w:val="center"/>
              <w:rPr>
                <w:color w:val="000000"/>
                <w:szCs w:val="21"/>
                <w:highlight w:val="none"/>
              </w:rPr>
            </w:pPr>
          </w:p>
        </w:tc>
        <w:tc>
          <w:tcPr>
            <w:tcW w:w="665" w:type="dxa"/>
            <w:noWrap w:val="0"/>
            <w:vAlign w:val="center"/>
          </w:tcPr>
          <w:p w14:paraId="434A2260">
            <w:pPr>
              <w:jc w:val="center"/>
              <w:rPr>
                <w:color w:val="000000"/>
                <w:szCs w:val="21"/>
                <w:highlight w:val="none"/>
              </w:rPr>
            </w:pPr>
          </w:p>
        </w:tc>
        <w:tc>
          <w:tcPr>
            <w:tcW w:w="668" w:type="dxa"/>
            <w:noWrap w:val="0"/>
            <w:vAlign w:val="center"/>
          </w:tcPr>
          <w:p w14:paraId="4FBD3037">
            <w:pPr>
              <w:jc w:val="center"/>
              <w:rPr>
                <w:color w:val="000000"/>
                <w:szCs w:val="21"/>
                <w:highlight w:val="none"/>
              </w:rPr>
            </w:pPr>
          </w:p>
        </w:tc>
      </w:tr>
      <w:tr w14:paraId="3490C5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465" w:hRule="atLeast"/>
          <w:jc w:val="center"/>
        </w:trPr>
        <w:tc>
          <w:tcPr>
            <w:tcW w:w="341" w:type="dxa"/>
            <w:noWrap w:val="0"/>
            <w:vAlign w:val="center"/>
          </w:tcPr>
          <w:p w14:paraId="1AAAA36B">
            <w:pPr>
              <w:jc w:val="center"/>
              <w:rPr>
                <w:color w:val="000000"/>
                <w:szCs w:val="21"/>
                <w:highlight w:val="none"/>
              </w:rPr>
            </w:pPr>
            <w:r>
              <w:rPr>
                <w:color w:val="000000"/>
                <w:szCs w:val="21"/>
                <w:highlight w:val="none"/>
              </w:rPr>
              <w:t>4</w:t>
            </w:r>
          </w:p>
        </w:tc>
        <w:tc>
          <w:tcPr>
            <w:tcW w:w="664" w:type="dxa"/>
            <w:noWrap w:val="0"/>
            <w:vAlign w:val="center"/>
          </w:tcPr>
          <w:p w14:paraId="1A7A61E9">
            <w:pPr>
              <w:jc w:val="center"/>
              <w:rPr>
                <w:color w:val="000000"/>
                <w:szCs w:val="21"/>
                <w:highlight w:val="none"/>
              </w:rPr>
            </w:pPr>
          </w:p>
        </w:tc>
        <w:tc>
          <w:tcPr>
            <w:tcW w:w="665" w:type="dxa"/>
            <w:noWrap w:val="0"/>
            <w:vAlign w:val="center"/>
          </w:tcPr>
          <w:p w14:paraId="3D78366D">
            <w:pPr>
              <w:jc w:val="center"/>
              <w:rPr>
                <w:color w:val="000000"/>
                <w:szCs w:val="21"/>
                <w:highlight w:val="none"/>
              </w:rPr>
            </w:pPr>
          </w:p>
        </w:tc>
        <w:tc>
          <w:tcPr>
            <w:tcW w:w="665" w:type="dxa"/>
            <w:noWrap w:val="0"/>
            <w:vAlign w:val="center"/>
          </w:tcPr>
          <w:p w14:paraId="60FFD097">
            <w:pPr>
              <w:jc w:val="center"/>
              <w:rPr>
                <w:color w:val="000000"/>
                <w:szCs w:val="21"/>
                <w:highlight w:val="none"/>
              </w:rPr>
            </w:pPr>
          </w:p>
        </w:tc>
        <w:tc>
          <w:tcPr>
            <w:tcW w:w="665" w:type="dxa"/>
            <w:noWrap w:val="0"/>
            <w:vAlign w:val="top"/>
          </w:tcPr>
          <w:p w14:paraId="1E986715">
            <w:pPr>
              <w:jc w:val="center"/>
              <w:rPr>
                <w:color w:val="000000"/>
                <w:szCs w:val="21"/>
                <w:highlight w:val="none"/>
              </w:rPr>
            </w:pPr>
          </w:p>
        </w:tc>
        <w:tc>
          <w:tcPr>
            <w:tcW w:w="665" w:type="dxa"/>
            <w:noWrap w:val="0"/>
            <w:vAlign w:val="top"/>
          </w:tcPr>
          <w:p w14:paraId="4ECF1E26">
            <w:pPr>
              <w:jc w:val="center"/>
              <w:rPr>
                <w:color w:val="000000"/>
                <w:szCs w:val="21"/>
                <w:highlight w:val="none"/>
              </w:rPr>
            </w:pPr>
          </w:p>
        </w:tc>
        <w:tc>
          <w:tcPr>
            <w:tcW w:w="665" w:type="dxa"/>
            <w:noWrap w:val="0"/>
            <w:vAlign w:val="center"/>
          </w:tcPr>
          <w:p w14:paraId="65F000C3">
            <w:pPr>
              <w:jc w:val="center"/>
              <w:rPr>
                <w:color w:val="000000"/>
                <w:szCs w:val="21"/>
                <w:highlight w:val="none"/>
              </w:rPr>
            </w:pPr>
          </w:p>
        </w:tc>
        <w:tc>
          <w:tcPr>
            <w:tcW w:w="668" w:type="dxa"/>
            <w:noWrap w:val="0"/>
            <w:vAlign w:val="center"/>
          </w:tcPr>
          <w:p w14:paraId="12DC24B4">
            <w:pPr>
              <w:jc w:val="center"/>
              <w:rPr>
                <w:color w:val="000000"/>
                <w:szCs w:val="21"/>
                <w:highlight w:val="none"/>
              </w:rPr>
            </w:pPr>
          </w:p>
        </w:tc>
      </w:tr>
      <w:tr w14:paraId="6D456D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465" w:hRule="atLeast"/>
          <w:jc w:val="center"/>
        </w:trPr>
        <w:tc>
          <w:tcPr>
            <w:tcW w:w="341" w:type="dxa"/>
            <w:noWrap w:val="0"/>
            <w:vAlign w:val="center"/>
          </w:tcPr>
          <w:p w14:paraId="5C04B13B">
            <w:pPr>
              <w:jc w:val="center"/>
              <w:rPr>
                <w:color w:val="000000"/>
                <w:szCs w:val="21"/>
                <w:highlight w:val="none"/>
              </w:rPr>
            </w:pPr>
            <w:r>
              <w:rPr>
                <w:color w:val="000000"/>
                <w:szCs w:val="21"/>
                <w:highlight w:val="none"/>
              </w:rPr>
              <w:t>5</w:t>
            </w:r>
          </w:p>
        </w:tc>
        <w:tc>
          <w:tcPr>
            <w:tcW w:w="664" w:type="dxa"/>
            <w:noWrap w:val="0"/>
            <w:vAlign w:val="center"/>
          </w:tcPr>
          <w:p w14:paraId="70B975AA">
            <w:pPr>
              <w:jc w:val="center"/>
              <w:rPr>
                <w:color w:val="000000"/>
                <w:szCs w:val="21"/>
                <w:highlight w:val="none"/>
              </w:rPr>
            </w:pPr>
          </w:p>
        </w:tc>
        <w:tc>
          <w:tcPr>
            <w:tcW w:w="665" w:type="dxa"/>
            <w:noWrap w:val="0"/>
            <w:vAlign w:val="center"/>
          </w:tcPr>
          <w:p w14:paraId="167456B3">
            <w:pPr>
              <w:jc w:val="center"/>
              <w:rPr>
                <w:color w:val="000000"/>
                <w:szCs w:val="21"/>
                <w:highlight w:val="none"/>
              </w:rPr>
            </w:pPr>
          </w:p>
        </w:tc>
        <w:tc>
          <w:tcPr>
            <w:tcW w:w="665" w:type="dxa"/>
            <w:noWrap w:val="0"/>
            <w:vAlign w:val="center"/>
          </w:tcPr>
          <w:p w14:paraId="78829FA5">
            <w:pPr>
              <w:jc w:val="center"/>
              <w:rPr>
                <w:color w:val="000000"/>
                <w:szCs w:val="21"/>
                <w:highlight w:val="none"/>
              </w:rPr>
            </w:pPr>
          </w:p>
        </w:tc>
        <w:tc>
          <w:tcPr>
            <w:tcW w:w="665" w:type="dxa"/>
            <w:noWrap w:val="0"/>
            <w:vAlign w:val="top"/>
          </w:tcPr>
          <w:p w14:paraId="49EC2F57">
            <w:pPr>
              <w:jc w:val="center"/>
              <w:rPr>
                <w:color w:val="000000"/>
                <w:szCs w:val="21"/>
                <w:highlight w:val="none"/>
              </w:rPr>
            </w:pPr>
          </w:p>
        </w:tc>
        <w:tc>
          <w:tcPr>
            <w:tcW w:w="665" w:type="dxa"/>
            <w:noWrap w:val="0"/>
            <w:vAlign w:val="top"/>
          </w:tcPr>
          <w:p w14:paraId="5FC252CA">
            <w:pPr>
              <w:jc w:val="center"/>
              <w:rPr>
                <w:color w:val="000000"/>
                <w:szCs w:val="21"/>
                <w:highlight w:val="none"/>
              </w:rPr>
            </w:pPr>
          </w:p>
        </w:tc>
        <w:tc>
          <w:tcPr>
            <w:tcW w:w="665" w:type="dxa"/>
            <w:noWrap w:val="0"/>
            <w:vAlign w:val="center"/>
          </w:tcPr>
          <w:p w14:paraId="18F5D3E0">
            <w:pPr>
              <w:jc w:val="center"/>
              <w:rPr>
                <w:color w:val="000000"/>
                <w:szCs w:val="21"/>
                <w:highlight w:val="none"/>
              </w:rPr>
            </w:pPr>
          </w:p>
        </w:tc>
        <w:tc>
          <w:tcPr>
            <w:tcW w:w="668" w:type="dxa"/>
            <w:noWrap w:val="0"/>
            <w:vAlign w:val="center"/>
          </w:tcPr>
          <w:p w14:paraId="55135073">
            <w:pPr>
              <w:jc w:val="center"/>
              <w:rPr>
                <w:color w:val="000000"/>
                <w:szCs w:val="21"/>
                <w:highlight w:val="none"/>
              </w:rPr>
            </w:pPr>
          </w:p>
        </w:tc>
      </w:tr>
      <w:tr w14:paraId="7E2EA9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5" w:hRule="atLeast"/>
          <w:jc w:val="center"/>
        </w:trPr>
        <w:tc>
          <w:tcPr>
            <w:tcW w:w="341" w:type="dxa"/>
            <w:noWrap w:val="0"/>
            <w:vAlign w:val="center"/>
          </w:tcPr>
          <w:p w14:paraId="754985A7">
            <w:pPr>
              <w:jc w:val="center"/>
              <w:rPr>
                <w:color w:val="000000"/>
                <w:szCs w:val="21"/>
                <w:highlight w:val="none"/>
              </w:rPr>
            </w:pPr>
            <w:r>
              <w:rPr>
                <w:color w:val="000000"/>
                <w:szCs w:val="21"/>
                <w:highlight w:val="none"/>
              </w:rPr>
              <w:t>6</w:t>
            </w:r>
          </w:p>
        </w:tc>
        <w:tc>
          <w:tcPr>
            <w:tcW w:w="664" w:type="dxa"/>
            <w:noWrap w:val="0"/>
            <w:vAlign w:val="center"/>
          </w:tcPr>
          <w:p w14:paraId="1550AD94">
            <w:pPr>
              <w:jc w:val="center"/>
              <w:rPr>
                <w:color w:val="000000"/>
                <w:szCs w:val="21"/>
                <w:highlight w:val="none"/>
              </w:rPr>
            </w:pPr>
          </w:p>
        </w:tc>
        <w:tc>
          <w:tcPr>
            <w:tcW w:w="665" w:type="dxa"/>
            <w:noWrap w:val="0"/>
            <w:vAlign w:val="center"/>
          </w:tcPr>
          <w:p w14:paraId="24E6827E">
            <w:pPr>
              <w:jc w:val="center"/>
              <w:rPr>
                <w:color w:val="000000"/>
                <w:szCs w:val="21"/>
                <w:highlight w:val="none"/>
              </w:rPr>
            </w:pPr>
          </w:p>
        </w:tc>
        <w:tc>
          <w:tcPr>
            <w:tcW w:w="665" w:type="dxa"/>
            <w:noWrap w:val="0"/>
            <w:vAlign w:val="center"/>
          </w:tcPr>
          <w:p w14:paraId="3E00D4EE">
            <w:pPr>
              <w:jc w:val="center"/>
              <w:rPr>
                <w:color w:val="000000"/>
                <w:szCs w:val="21"/>
                <w:highlight w:val="none"/>
              </w:rPr>
            </w:pPr>
          </w:p>
        </w:tc>
        <w:tc>
          <w:tcPr>
            <w:tcW w:w="665" w:type="dxa"/>
            <w:noWrap w:val="0"/>
            <w:vAlign w:val="top"/>
          </w:tcPr>
          <w:p w14:paraId="2BB2BB90">
            <w:pPr>
              <w:jc w:val="center"/>
              <w:rPr>
                <w:color w:val="000000"/>
                <w:szCs w:val="21"/>
                <w:highlight w:val="none"/>
              </w:rPr>
            </w:pPr>
          </w:p>
        </w:tc>
        <w:tc>
          <w:tcPr>
            <w:tcW w:w="665" w:type="dxa"/>
            <w:noWrap w:val="0"/>
            <w:vAlign w:val="top"/>
          </w:tcPr>
          <w:p w14:paraId="2DC975CC">
            <w:pPr>
              <w:jc w:val="center"/>
              <w:rPr>
                <w:color w:val="000000"/>
                <w:szCs w:val="21"/>
                <w:highlight w:val="none"/>
              </w:rPr>
            </w:pPr>
          </w:p>
        </w:tc>
        <w:tc>
          <w:tcPr>
            <w:tcW w:w="665" w:type="dxa"/>
            <w:noWrap w:val="0"/>
            <w:vAlign w:val="center"/>
          </w:tcPr>
          <w:p w14:paraId="2E45529A">
            <w:pPr>
              <w:jc w:val="center"/>
              <w:rPr>
                <w:color w:val="000000"/>
                <w:szCs w:val="21"/>
                <w:highlight w:val="none"/>
              </w:rPr>
            </w:pPr>
          </w:p>
        </w:tc>
        <w:tc>
          <w:tcPr>
            <w:tcW w:w="668" w:type="dxa"/>
            <w:noWrap w:val="0"/>
            <w:vAlign w:val="center"/>
          </w:tcPr>
          <w:p w14:paraId="33364A44">
            <w:pPr>
              <w:jc w:val="center"/>
              <w:rPr>
                <w:color w:val="000000"/>
                <w:szCs w:val="21"/>
                <w:highlight w:val="none"/>
              </w:rPr>
            </w:pPr>
          </w:p>
        </w:tc>
      </w:tr>
      <w:tr w14:paraId="6E0D74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465" w:hRule="atLeast"/>
          <w:jc w:val="center"/>
        </w:trPr>
        <w:tc>
          <w:tcPr>
            <w:tcW w:w="9062" w:type="dxa"/>
            <w:gridSpan w:val="8"/>
            <w:noWrap w:val="0"/>
            <w:vAlign w:val="center"/>
          </w:tcPr>
          <w:p w14:paraId="6D939224">
            <w:pPr>
              <w:rPr>
                <w:color w:val="000000"/>
                <w:szCs w:val="21"/>
                <w:highlight w:val="none"/>
              </w:rPr>
            </w:pPr>
            <w:r>
              <w:rPr>
                <w:color w:val="000000"/>
                <w:szCs w:val="21"/>
                <w:highlight w:val="none"/>
              </w:rPr>
              <w:t>人民币合计金额（大写）（小写）</w:t>
            </w:r>
          </w:p>
        </w:tc>
      </w:tr>
    </w:tbl>
    <w:p w14:paraId="258478AF">
      <w:pPr>
        <w:spacing w:line="360" w:lineRule="auto"/>
        <w:ind w:firstLine="560"/>
        <w:jc w:val="left"/>
        <w:outlineLvl w:val="0"/>
        <w:rPr>
          <w:b/>
          <w:color w:val="000000"/>
          <w:szCs w:val="21"/>
          <w:highlight w:val="none"/>
        </w:rPr>
      </w:pPr>
      <w:r>
        <w:rPr>
          <w:b/>
          <w:color w:val="000000"/>
          <w:szCs w:val="21"/>
          <w:highlight w:val="none"/>
        </w:rPr>
        <w:t xml:space="preserve">第三条  合同总价款    </w:t>
      </w:r>
    </w:p>
    <w:p w14:paraId="15DFADDA">
      <w:pPr>
        <w:spacing w:line="360" w:lineRule="auto"/>
        <w:ind w:firstLine="560"/>
        <w:jc w:val="left"/>
        <w:rPr>
          <w:color w:val="000000"/>
          <w:szCs w:val="21"/>
          <w:highlight w:val="none"/>
        </w:rPr>
      </w:pPr>
      <w:r>
        <w:rPr>
          <w:color w:val="000000"/>
          <w:szCs w:val="21"/>
          <w:highlight w:val="none"/>
        </w:rPr>
        <w:t>本合同项下货物总价款为人民币</w:t>
      </w:r>
      <w:r>
        <w:rPr>
          <w:b/>
          <w:color w:val="000000"/>
          <w:szCs w:val="21"/>
          <w:highlight w:val="none"/>
          <w:u w:val="single"/>
        </w:rPr>
        <w:t xml:space="preserve">         </w:t>
      </w:r>
      <w:r>
        <w:rPr>
          <w:color w:val="000000"/>
          <w:szCs w:val="21"/>
          <w:highlight w:val="none"/>
        </w:rPr>
        <w:t>元（大写</w:t>
      </w:r>
      <w:r>
        <w:rPr>
          <w:color w:val="000000"/>
          <w:szCs w:val="21"/>
          <w:highlight w:val="none"/>
          <w:u w:val="single"/>
        </w:rPr>
        <w:t xml:space="preserve">              </w:t>
      </w:r>
      <w:r>
        <w:rPr>
          <w:color w:val="000000"/>
          <w:szCs w:val="21"/>
          <w:highlight w:val="none"/>
        </w:rPr>
        <w:t>）（含税）；分项价款在“投标报价表”中有明确规定。</w:t>
      </w:r>
    </w:p>
    <w:p w14:paraId="186444FA">
      <w:pPr>
        <w:spacing w:line="360" w:lineRule="auto"/>
        <w:ind w:firstLine="560"/>
        <w:jc w:val="left"/>
        <w:rPr>
          <w:color w:val="000000"/>
          <w:szCs w:val="21"/>
          <w:highlight w:val="none"/>
        </w:rPr>
      </w:pPr>
      <w:r>
        <w:rPr>
          <w:color w:val="000000"/>
          <w:szCs w:val="21"/>
          <w:highlight w:val="none"/>
        </w:rPr>
        <w:t>为避免疑义，本合同总价款包含了乙方在本合同下供应货物而发生的一切费用，包括但不限于合同涉及的全部货物的设计、制造、包装、仓储、运输、专用工具、安装、调试、检验、技术培训及相关资料、以及验收合格之前及保修期内备品备件发生的所有含税费用，同时还包含乙方应当提供的售后服务等费用。乙方确认除该合同总价款（含税）之外，甲方无需因本协议项下的货物采购向乙方支付任何其他款项，本协议另有约定的除外。</w:t>
      </w:r>
    </w:p>
    <w:p w14:paraId="55A3B01A">
      <w:pPr>
        <w:spacing w:line="360" w:lineRule="auto"/>
        <w:ind w:firstLine="560"/>
        <w:jc w:val="left"/>
        <w:outlineLvl w:val="0"/>
        <w:rPr>
          <w:b/>
          <w:color w:val="000000"/>
          <w:szCs w:val="21"/>
          <w:highlight w:val="none"/>
        </w:rPr>
      </w:pPr>
      <w:r>
        <w:rPr>
          <w:b/>
          <w:color w:val="000000"/>
          <w:szCs w:val="21"/>
          <w:highlight w:val="none"/>
        </w:rPr>
        <w:t>第四条  权利保证</w:t>
      </w:r>
    </w:p>
    <w:p w14:paraId="502DBEE3">
      <w:pPr>
        <w:spacing w:line="360" w:lineRule="auto"/>
        <w:ind w:firstLine="560"/>
        <w:jc w:val="left"/>
        <w:rPr>
          <w:color w:val="000000"/>
          <w:szCs w:val="21"/>
          <w:highlight w:val="none"/>
        </w:rPr>
      </w:pPr>
      <w:r>
        <w:rPr>
          <w:color w:val="000000"/>
          <w:szCs w:val="21"/>
          <w:highlight w:val="none"/>
        </w:rPr>
        <w:t>乙方应保证甲方在使用该货物或其任何一部分时不受第三方提出侵犯其专利权、版权、商标权或其他权利的起诉。一旦出现侵权，乙方应承担全部责任。乙方在本项目中提供的任何软硬件产品都不得侵犯任何第三方的知识产权，否则应承担由此带来的所有责任。如甲方因乙方提供货物的使用而面临第三方提起诉讼、索赔、指控等，乙方应积极与第三方交涉并承担甲方因此支出的一切费用（包括但不限于诉讼费、调查费、律师费、差旅费等合理开支），且在谈判、诉讼期间及最终决定以前，乙方应做出必要的安排，以保证提供给甲方的服务不会因此而中断（除非甲方要求中止服务）。甲方因使用本合同项下乙方提供的货物而造成损失的，乙方应承担甲方的一切损失（包括但不限于诉讼费、调查费、律师费、差旅费等合理开支）。</w:t>
      </w:r>
    </w:p>
    <w:p w14:paraId="2C49F53A">
      <w:pPr>
        <w:spacing w:line="360" w:lineRule="auto"/>
        <w:ind w:firstLine="560"/>
        <w:jc w:val="left"/>
        <w:outlineLvl w:val="0"/>
        <w:rPr>
          <w:b/>
          <w:color w:val="000000"/>
          <w:szCs w:val="21"/>
          <w:highlight w:val="none"/>
        </w:rPr>
      </w:pPr>
      <w:r>
        <w:rPr>
          <w:b/>
          <w:color w:val="000000"/>
          <w:szCs w:val="21"/>
          <w:highlight w:val="none"/>
        </w:rPr>
        <w:t>第五条  质量保证</w:t>
      </w:r>
    </w:p>
    <w:p w14:paraId="333231A0">
      <w:pPr>
        <w:spacing w:line="360" w:lineRule="auto"/>
        <w:ind w:firstLine="560"/>
        <w:jc w:val="left"/>
        <w:rPr>
          <w:color w:val="000000"/>
          <w:szCs w:val="21"/>
          <w:highlight w:val="none"/>
        </w:rPr>
      </w:pPr>
      <w:r>
        <w:rPr>
          <w:color w:val="000000"/>
          <w:szCs w:val="21"/>
          <w:highlight w:val="none"/>
        </w:rPr>
        <w:t>1、乙方所提供的货物型号、技术规格、技术参数等质量必须与采购文件、投标（响应）文件和承诺相一致。若技术性能无特殊说明，则按国家有关部门最新颁布的标准及规范为准。</w:t>
      </w:r>
    </w:p>
    <w:p w14:paraId="7407B04C">
      <w:pPr>
        <w:spacing w:line="360" w:lineRule="auto"/>
        <w:ind w:firstLine="560"/>
        <w:jc w:val="left"/>
        <w:rPr>
          <w:color w:val="000000"/>
          <w:szCs w:val="21"/>
          <w:highlight w:val="none"/>
        </w:rPr>
      </w:pPr>
      <w:r>
        <w:rPr>
          <w:color w:val="000000"/>
          <w:szCs w:val="21"/>
          <w:highlight w:val="none"/>
        </w:rPr>
        <w:t>2、乙方将货物送至甲方指定地点、安装调试完成并经最终验收合格视为交付。乙方应保证货物是全新、未使用过的原装合格正品，并完全符合合同、采购文件、投标（响应）文件和承诺规定的质量、规格和性能的要求。货物交付前由乙方承担货物损毁灭失的风险。乙方应保证其提供的货物在正确安装、正常使用和保养条件下，在其使用寿命内具有良好的性能。</w:t>
      </w:r>
    </w:p>
    <w:p w14:paraId="3034E376">
      <w:pPr>
        <w:spacing w:line="360" w:lineRule="auto"/>
        <w:ind w:firstLine="560"/>
        <w:jc w:val="left"/>
        <w:outlineLvl w:val="1"/>
        <w:rPr>
          <w:color w:val="000000"/>
          <w:szCs w:val="21"/>
          <w:highlight w:val="none"/>
        </w:rPr>
      </w:pPr>
      <w:r>
        <w:rPr>
          <w:color w:val="000000"/>
          <w:szCs w:val="21"/>
          <w:highlight w:val="none"/>
        </w:rPr>
        <w:t>3、乙方应保证货物不存在已有的或可预见的权利负担，包括但不限于出租、抵押、留置权等有损于货物物权的其他权利。</w:t>
      </w:r>
    </w:p>
    <w:p w14:paraId="3E4447D4">
      <w:pPr>
        <w:spacing w:line="360" w:lineRule="auto"/>
        <w:ind w:firstLine="560"/>
        <w:jc w:val="left"/>
        <w:outlineLvl w:val="1"/>
        <w:rPr>
          <w:color w:val="000000"/>
          <w:szCs w:val="21"/>
          <w:highlight w:val="none"/>
        </w:rPr>
      </w:pPr>
      <w:r>
        <w:rPr>
          <w:color w:val="000000"/>
          <w:szCs w:val="21"/>
          <w:highlight w:val="none"/>
        </w:rPr>
        <w:t>4、如乙方提供的货物造成第三方人身或财产损害，乙方应承担由此产生的一切法律责任。如甲方因乙方提供货物的使用而面临第三方提起诉讼、索赔、指控等，乙方应积极与第三方交涉并承担甲方因此支出的一切费用（包括但不限于诉讼费、调查费、律师费、差旅费等合理开支），且在谈判、诉讼期间及最终决定以前，乙方应做出必要的安排，以保证提供给甲方的服务不会因此而中断（除非甲方要求中止服务）。甲方因接受本合同项下乙方提供的货物而造成损失的，乙方应承担甲方的一切损失（包括但不限于诉讼费、调查费、律师费、差旅费等合理开支）。</w:t>
      </w:r>
    </w:p>
    <w:p w14:paraId="5485363B">
      <w:pPr>
        <w:spacing w:line="360" w:lineRule="auto"/>
        <w:ind w:firstLine="560"/>
        <w:jc w:val="left"/>
        <w:outlineLvl w:val="0"/>
        <w:rPr>
          <w:b/>
          <w:color w:val="000000"/>
          <w:szCs w:val="21"/>
          <w:highlight w:val="none"/>
        </w:rPr>
      </w:pPr>
      <w:r>
        <w:rPr>
          <w:b/>
          <w:color w:val="000000"/>
          <w:szCs w:val="21"/>
          <w:highlight w:val="none"/>
        </w:rPr>
        <w:t>第六条  包装要求</w:t>
      </w:r>
    </w:p>
    <w:p w14:paraId="039DF83C">
      <w:pPr>
        <w:spacing w:line="360" w:lineRule="auto"/>
        <w:ind w:firstLine="560"/>
        <w:jc w:val="left"/>
        <w:rPr>
          <w:color w:val="000000"/>
          <w:szCs w:val="21"/>
          <w:highlight w:val="none"/>
        </w:rPr>
      </w:pPr>
      <w:r>
        <w:rPr>
          <w:color w:val="000000"/>
          <w:szCs w:val="21"/>
          <w:highlight w:val="none"/>
        </w:rPr>
        <w:t>1、乙方提供的货物均应按采购文件、投标（响应）文件要求的包装材料、包装标准、包装方式进行包装，若采购文件、投标（响应）文件无特殊说明，则按货物属性及运输方式的特点，对产品进行符合行业最佳实践的包装。该包装应适应于远距离运输、防潮、防震、防锈和防野蛮装卸，以确保货物安全无损运抵甲方指定地点。由于包装不善所引起的货物损失均由乙方承担。</w:t>
      </w:r>
    </w:p>
    <w:p w14:paraId="500BFD19">
      <w:pPr>
        <w:spacing w:line="360" w:lineRule="auto"/>
        <w:ind w:firstLine="560"/>
        <w:jc w:val="left"/>
        <w:outlineLvl w:val="1"/>
        <w:rPr>
          <w:color w:val="000000"/>
          <w:szCs w:val="21"/>
          <w:highlight w:val="none"/>
        </w:rPr>
      </w:pPr>
      <w:r>
        <w:rPr>
          <w:color w:val="000000"/>
          <w:szCs w:val="21"/>
          <w:highlight w:val="none"/>
        </w:rPr>
        <w:t>2、每一包装单元内应附详细的装箱单和质量合格凭证。</w:t>
      </w:r>
    </w:p>
    <w:p w14:paraId="7678DD76">
      <w:pPr>
        <w:spacing w:line="360" w:lineRule="auto"/>
        <w:ind w:firstLine="560"/>
        <w:jc w:val="left"/>
        <w:outlineLvl w:val="0"/>
        <w:rPr>
          <w:b/>
          <w:color w:val="000000"/>
          <w:szCs w:val="21"/>
          <w:highlight w:val="none"/>
        </w:rPr>
      </w:pPr>
      <w:r>
        <w:rPr>
          <w:b/>
          <w:color w:val="000000"/>
          <w:szCs w:val="21"/>
          <w:highlight w:val="none"/>
        </w:rPr>
        <w:t>第七条  交货和验收</w:t>
      </w:r>
    </w:p>
    <w:p w14:paraId="61CE9793">
      <w:pPr>
        <w:spacing w:line="360" w:lineRule="auto"/>
        <w:ind w:firstLine="560"/>
        <w:jc w:val="left"/>
        <w:outlineLvl w:val="1"/>
        <w:rPr>
          <w:color w:val="000000"/>
          <w:szCs w:val="21"/>
          <w:highlight w:val="none"/>
        </w:rPr>
      </w:pPr>
      <w:r>
        <w:rPr>
          <w:color w:val="000000"/>
          <w:szCs w:val="21"/>
          <w:highlight w:val="none"/>
        </w:rPr>
        <w:t>1、交货时间地点</w:t>
      </w:r>
    </w:p>
    <w:p w14:paraId="5F6B7AFD">
      <w:pPr>
        <w:spacing w:line="360" w:lineRule="auto"/>
        <w:ind w:firstLine="560"/>
        <w:jc w:val="left"/>
        <w:rPr>
          <w:color w:val="000000"/>
          <w:szCs w:val="21"/>
          <w:highlight w:val="none"/>
        </w:rPr>
      </w:pPr>
      <w:r>
        <w:rPr>
          <w:color w:val="000000"/>
          <w:szCs w:val="21"/>
          <w:highlight w:val="none"/>
        </w:rPr>
        <w:t>（1）交货时间：</w:t>
      </w:r>
      <w:r>
        <w:rPr>
          <w:color w:val="000000"/>
          <w:szCs w:val="21"/>
          <w:highlight w:val="none"/>
          <w:u w:val="single"/>
        </w:rPr>
        <w:t xml:space="preserve">    </w:t>
      </w:r>
      <w:r>
        <w:rPr>
          <w:color w:val="000000"/>
          <w:szCs w:val="21"/>
          <w:highlight w:val="none"/>
        </w:rPr>
        <w:t>年</w:t>
      </w:r>
      <w:r>
        <w:rPr>
          <w:color w:val="000000"/>
          <w:szCs w:val="21"/>
          <w:highlight w:val="none"/>
          <w:u w:val="single"/>
        </w:rPr>
        <w:t xml:space="preserve">    </w:t>
      </w:r>
      <w:r>
        <w:rPr>
          <w:color w:val="000000"/>
          <w:szCs w:val="21"/>
          <w:highlight w:val="none"/>
        </w:rPr>
        <w:t>月</w:t>
      </w:r>
      <w:r>
        <w:rPr>
          <w:color w:val="000000"/>
          <w:szCs w:val="21"/>
          <w:highlight w:val="none"/>
          <w:u w:val="single"/>
        </w:rPr>
        <w:t xml:space="preserve">    </w:t>
      </w:r>
      <w:r>
        <w:rPr>
          <w:color w:val="000000"/>
          <w:szCs w:val="21"/>
          <w:highlight w:val="none"/>
        </w:rPr>
        <w:t>日，也可以甲方书面通知的具体时间为准。</w:t>
      </w:r>
    </w:p>
    <w:p w14:paraId="5543908B">
      <w:pPr>
        <w:spacing w:line="360" w:lineRule="auto"/>
        <w:ind w:firstLine="420"/>
        <w:jc w:val="left"/>
        <w:rPr>
          <w:color w:val="000000"/>
          <w:szCs w:val="21"/>
          <w:highlight w:val="none"/>
          <w:u w:val="single"/>
        </w:rPr>
      </w:pPr>
      <w:r>
        <w:rPr>
          <w:color w:val="000000"/>
          <w:szCs w:val="21"/>
          <w:highlight w:val="none"/>
        </w:rPr>
        <w:t>乙方应按照本合同或采购文件规定的时间和方式向甲方交付货物，如招投标文件对交货时间未明确规定，则乙方应当在</w:t>
      </w:r>
      <w:r>
        <w:rPr>
          <w:b/>
          <w:color w:val="000000"/>
          <w:szCs w:val="21"/>
          <w:highlight w:val="none"/>
          <w:u w:val="single"/>
        </w:rPr>
        <w:t xml:space="preserve">          </w:t>
      </w:r>
      <w:r>
        <w:rPr>
          <w:color w:val="000000"/>
          <w:szCs w:val="21"/>
          <w:highlight w:val="none"/>
        </w:rPr>
        <w:t>（期间）前将货物交付甲方。</w:t>
      </w:r>
    </w:p>
    <w:p w14:paraId="447C4D88">
      <w:pPr>
        <w:numPr>
          <w:ilvl w:val="0"/>
          <w:numId w:val="3"/>
        </w:numPr>
        <w:spacing w:line="360" w:lineRule="auto"/>
        <w:ind w:firstLine="560"/>
        <w:jc w:val="left"/>
        <w:rPr>
          <w:color w:val="000000"/>
          <w:szCs w:val="21"/>
          <w:highlight w:val="none"/>
        </w:rPr>
      </w:pPr>
      <w:r>
        <w:rPr>
          <w:color w:val="000000"/>
          <w:szCs w:val="21"/>
          <w:highlight w:val="none"/>
        </w:rPr>
        <w:t>交货地点由甲方指定，交货地点：</w:t>
      </w:r>
      <w:r>
        <w:rPr>
          <w:color w:val="000000"/>
          <w:szCs w:val="21"/>
          <w:highlight w:val="none"/>
          <w:u w:val="single"/>
        </w:rPr>
        <w:t xml:space="preserve">                    </w:t>
      </w:r>
      <w:r>
        <w:rPr>
          <w:color w:val="000000"/>
          <w:szCs w:val="21"/>
          <w:highlight w:val="none"/>
        </w:rPr>
        <w:t>。</w:t>
      </w:r>
    </w:p>
    <w:p w14:paraId="66B77D08">
      <w:pPr>
        <w:numPr>
          <w:ilvl w:val="0"/>
          <w:numId w:val="3"/>
        </w:numPr>
        <w:spacing w:line="360" w:lineRule="auto"/>
        <w:ind w:firstLine="560"/>
        <w:jc w:val="left"/>
        <w:rPr>
          <w:color w:val="000000"/>
          <w:szCs w:val="21"/>
          <w:highlight w:val="none"/>
        </w:rPr>
      </w:pPr>
      <w:r>
        <w:rPr>
          <w:color w:val="000000"/>
          <w:szCs w:val="21"/>
          <w:highlight w:val="none"/>
        </w:rPr>
        <w:t>交货方式：</w:t>
      </w:r>
      <w:r>
        <w:rPr>
          <w:color w:val="000000"/>
          <w:szCs w:val="21"/>
          <w:highlight w:val="none"/>
          <w:u w:val="single"/>
        </w:rPr>
        <w:t xml:space="preserve">现场安装、                    </w:t>
      </w:r>
      <w:r>
        <w:rPr>
          <w:color w:val="000000"/>
          <w:szCs w:val="21"/>
          <w:highlight w:val="none"/>
        </w:rPr>
        <w:t>。</w:t>
      </w:r>
    </w:p>
    <w:p w14:paraId="743BD280">
      <w:pPr>
        <w:spacing w:line="360" w:lineRule="auto"/>
        <w:ind w:firstLine="560"/>
        <w:jc w:val="left"/>
        <w:outlineLvl w:val="1"/>
        <w:rPr>
          <w:color w:val="000000"/>
          <w:szCs w:val="21"/>
          <w:highlight w:val="none"/>
        </w:rPr>
      </w:pPr>
      <w:r>
        <w:rPr>
          <w:color w:val="000000"/>
          <w:szCs w:val="21"/>
          <w:highlight w:val="none"/>
        </w:rPr>
        <w:t>2、验收标准</w:t>
      </w:r>
    </w:p>
    <w:p w14:paraId="01C4C4CB">
      <w:pPr>
        <w:spacing w:line="360" w:lineRule="auto"/>
        <w:ind w:firstLine="560"/>
        <w:jc w:val="left"/>
        <w:rPr>
          <w:color w:val="000000"/>
          <w:szCs w:val="21"/>
          <w:highlight w:val="none"/>
        </w:rPr>
      </w:pPr>
      <w:r>
        <w:rPr>
          <w:color w:val="000000"/>
          <w:szCs w:val="21"/>
          <w:highlight w:val="none"/>
        </w:rPr>
        <w:t>（1）乙方交付的货物应当完全符合本合同或者招投标文件所规定的货物、数量和规格要求。乙方不得少交或多交货物。乙方提供的货物不符合招投标文件和合同规定的，甲方有权拒收货物，乙方应及时安排替换货物并承担因此产生的所有运输费用，并按照本协议第十三条承担相应逾期责任。造成甲方损失的，乙方应当承担赔偿责任。</w:t>
      </w:r>
    </w:p>
    <w:p w14:paraId="1A9F1455">
      <w:pPr>
        <w:spacing w:line="360" w:lineRule="auto"/>
        <w:ind w:firstLine="560"/>
        <w:jc w:val="left"/>
        <w:rPr>
          <w:color w:val="000000"/>
          <w:szCs w:val="21"/>
          <w:highlight w:val="none"/>
        </w:rPr>
      </w:pPr>
      <w:r>
        <w:rPr>
          <w:color w:val="000000"/>
          <w:szCs w:val="21"/>
          <w:highlight w:val="none"/>
        </w:rPr>
        <w:t>（2）验收标准依照本合同约定的货物技术标准条款执行。货物的技术标准（或质量要求）按照技术协议约定内容执行；技术协议没有约定的，按照国家标准执行；国家标准没有要求的，按照行业标准执行；行业标准没有要求的，按照行业惯例或行业习惯执行。</w:t>
      </w:r>
    </w:p>
    <w:p w14:paraId="10EDBCAD">
      <w:pPr>
        <w:spacing w:line="360" w:lineRule="auto"/>
        <w:ind w:firstLine="560"/>
        <w:jc w:val="left"/>
        <w:rPr>
          <w:color w:val="000000"/>
          <w:szCs w:val="21"/>
          <w:highlight w:val="none"/>
        </w:rPr>
      </w:pPr>
      <w:r>
        <w:rPr>
          <w:color w:val="000000"/>
          <w:szCs w:val="21"/>
          <w:highlight w:val="none"/>
        </w:rPr>
        <w:t>（3）货物和系统调试验收的标准：按行业通行标准、厂方出厂标准和乙方投标文件的承诺（详见合同附件载明的标准，并不低于国家相关标准）。</w:t>
      </w:r>
    </w:p>
    <w:p w14:paraId="34BA146B">
      <w:pPr>
        <w:spacing w:line="360" w:lineRule="auto"/>
        <w:ind w:firstLine="560"/>
        <w:jc w:val="left"/>
        <w:rPr>
          <w:color w:val="000000"/>
          <w:szCs w:val="21"/>
          <w:highlight w:val="none"/>
        </w:rPr>
      </w:pPr>
      <w:r>
        <w:rPr>
          <w:color w:val="000000"/>
          <w:szCs w:val="21"/>
          <w:highlight w:val="none"/>
        </w:rPr>
        <w:t>3、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若合同货物为设备产品，则整机设备在提货前由乙方先行空车运转验收。</w:t>
      </w:r>
    </w:p>
    <w:p w14:paraId="01B4DD86">
      <w:pPr>
        <w:spacing w:line="360" w:lineRule="auto"/>
        <w:ind w:firstLine="525"/>
        <w:jc w:val="left"/>
        <w:rPr>
          <w:color w:val="000000"/>
          <w:szCs w:val="21"/>
          <w:highlight w:val="none"/>
        </w:rPr>
      </w:pPr>
      <w:bookmarkStart w:id="261" w:name="_Hlk130909560"/>
      <w:r>
        <w:rPr>
          <w:color w:val="000000"/>
          <w:highlight w:val="none"/>
        </w:rPr>
        <w:t>4、</w:t>
      </w:r>
      <w:bookmarkStart w:id="262" w:name="_Hlk130920321"/>
      <w:r>
        <w:rPr>
          <w:color w:val="000000"/>
          <w:szCs w:val="21"/>
          <w:highlight w:val="none"/>
        </w:rPr>
        <w:t>乙方所提供的技术资料完整正确，数据和资料准确无误，能够保证设备按时正确地安装、调试和验收，并能满足正常运行和维修保养的需要。供方安装人员与采购人共同开箱，</w:t>
      </w:r>
      <w:r>
        <w:rPr>
          <w:color w:val="000000"/>
          <w:szCs w:val="21"/>
          <w:highlight w:val="none"/>
          <w:lang w:val="zh-CN"/>
        </w:rPr>
        <w:t>货物的到货验收包括：型号、规格、数量、外观质量及货物包装是否完好，</w:t>
      </w:r>
      <w:r>
        <w:rPr>
          <w:color w:val="000000"/>
          <w:szCs w:val="21"/>
          <w:highlight w:val="none"/>
        </w:rPr>
        <w:t>设备及附件是否全新、完整无损，产品合格书、</w:t>
      </w:r>
      <w:r>
        <w:rPr>
          <w:color w:val="000000"/>
          <w:highlight w:val="none"/>
        </w:rPr>
        <w:t>医疗器械注册证、</w:t>
      </w:r>
      <w:r>
        <w:rPr>
          <w:color w:val="000000"/>
          <w:szCs w:val="21"/>
          <w:highlight w:val="none"/>
          <w:lang w:val="zh-CN"/>
        </w:rPr>
        <w:t>技术性能检测报告、货物的装箱清单、用户手册、原厂保修卡、随机资料及配件、随机工具</w:t>
      </w:r>
      <w:r>
        <w:rPr>
          <w:color w:val="000000"/>
          <w:szCs w:val="21"/>
          <w:highlight w:val="none"/>
        </w:rPr>
        <w:t>等资料是否齐全。进口设备还需提供进口报关单。如果乙方交付的上述资料出现损毁、短缺或无法辨认，乙方应在</w:t>
      </w:r>
      <w:r>
        <w:rPr>
          <w:color w:val="000000"/>
          <w:szCs w:val="21"/>
          <w:highlight w:val="none"/>
          <w:u w:val="single"/>
        </w:rPr>
        <w:t xml:space="preserve">    </w:t>
      </w:r>
      <w:r>
        <w:rPr>
          <w:color w:val="000000"/>
          <w:szCs w:val="21"/>
          <w:highlight w:val="none"/>
        </w:rPr>
        <w:t>个工作日内，为甲方补供所缺的、清晰的、正确的资料，由此发生的一切费用由乙方承担，乙方应同时按照本协议第十三条承担相应逾期责任。</w:t>
      </w:r>
      <w:bookmarkEnd w:id="262"/>
    </w:p>
    <w:p w14:paraId="541531EE">
      <w:pPr>
        <w:spacing w:line="360" w:lineRule="auto"/>
        <w:ind w:firstLine="560"/>
        <w:jc w:val="left"/>
        <w:rPr>
          <w:color w:val="000000"/>
          <w:szCs w:val="21"/>
          <w:highlight w:val="none"/>
        </w:rPr>
      </w:pPr>
      <w:r>
        <w:rPr>
          <w:color w:val="000000"/>
          <w:szCs w:val="21"/>
          <w:highlight w:val="none"/>
        </w:rPr>
        <w:t>5、乙方负责在货物到达甲方交货地点或者指定地点</w:t>
      </w:r>
      <w:r>
        <w:rPr>
          <w:color w:val="000000"/>
          <w:szCs w:val="21"/>
          <w:highlight w:val="none"/>
          <w:u w:val="single"/>
        </w:rPr>
        <w:t>____</w:t>
      </w:r>
      <w:r>
        <w:rPr>
          <w:color w:val="000000"/>
          <w:szCs w:val="21"/>
          <w:highlight w:val="none"/>
        </w:rPr>
        <w:t>日内到甲方现场调试服务，甲方在调试过程中作整体验收，如在验收过程中甲方发现调试结果未达到验收合格标准，则由甲方出具书面通知，并责令乙方限期整改，乙方应自收到甲方书面通知后</w:t>
      </w:r>
      <w:r>
        <w:rPr>
          <w:color w:val="000000"/>
          <w:szCs w:val="21"/>
          <w:highlight w:val="none"/>
          <w:u w:val="single"/>
        </w:rPr>
        <w:t xml:space="preserve">   </w:t>
      </w:r>
      <w:r>
        <w:rPr>
          <w:color w:val="000000"/>
          <w:szCs w:val="21"/>
          <w:highlight w:val="none"/>
        </w:rPr>
        <w:t>日内及时予以解决并承担相应费用。</w:t>
      </w:r>
    </w:p>
    <w:p w14:paraId="2B14531E">
      <w:pPr>
        <w:spacing w:line="360" w:lineRule="auto"/>
        <w:ind w:firstLine="525"/>
        <w:jc w:val="left"/>
        <w:rPr>
          <w:color w:val="000000"/>
          <w:szCs w:val="21"/>
          <w:highlight w:val="none"/>
        </w:rPr>
      </w:pPr>
      <w:r>
        <w:rPr>
          <w:color w:val="000000"/>
          <w:szCs w:val="21"/>
          <w:highlight w:val="none"/>
        </w:rPr>
        <w:t>6、</w:t>
      </w:r>
      <w:bookmarkStart w:id="263" w:name="_Hlk129951325"/>
      <w:r>
        <w:rPr>
          <w:color w:val="000000"/>
          <w:szCs w:val="21"/>
          <w:highlight w:val="none"/>
        </w:rPr>
        <w:t>乙方完成设备安装、调试、培训，达到正常使用要求并移交相关技术资料后，设备试运行</w:t>
      </w:r>
      <w:r>
        <w:rPr>
          <w:color w:val="000000"/>
          <w:szCs w:val="21"/>
          <w:highlight w:val="none"/>
          <w:u w:val="single"/>
        </w:rPr>
        <w:t>____</w:t>
      </w:r>
      <w:r>
        <w:rPr>
          <w:color w:val="000000"/>
          <w:szCs w:val="21"/>
          <w:highlight w:val="none"/>
        </w:rPr>
        <w:t>天，试用期间发生质量问题，退换货或修复后试用期相应顺延。试运行结束无质量问题办理验收手续，由甲方出具验收单。</w:t>
      </w:r>
      <w:bookmarkEnd w:id="263"/>
    </w:p>
    <w:p w14:paraId="5BEEF0F6">
      <w:pPr>
        <w:spacing w:line="360" w:lineRule="auto"/>
        <w:ind w:firstLine="560"/>
        <w:jc w:val="left"/>
        <w:rPr>
          <w:color w:val="000000"/>
          <w:szCs w:val="21"/>
          <w:highlight w:val="none"/>
        </w:rPr>
      </w:pPr>
      <w:r>
        <w:rPr>
          <w:color w:val="000000"/>
          <w:szCs w:val="21"/>
          <w:highlight w:val="none"/>
        </w:rPr>
        <w:t>7、验收时间以验收单上签署的时间为准，验收结果以该项目验收单结论为准。在验收过程中发现乙方有违约问题，可暂缓资金结算，待违约问题解决后，方可办理资金结算事宜。</w:t>
      </w:r>
      <w:bookmarkEnd w:id="261"/>
    </w:p>
    <w:p w14:paraId="41915A3E">
      <w:pPr>
        <w:spacing w:line="360" w:lineRule="auto"/>
        <w:ind w:firstLine="560"/>
        <w:jc w:val="left"/>
        <w:outlineLvl w:val="0"/>
        <w:rPr>
          <w:b/>
          <w:color w:val="000000"/>
          <w:szCs w:val="21"/>
          <w:highlight w:val="none"/>
        </w:rPr>
      </w:pPr>
      <w:r>
        <w:rPr>
          <w:b/>
          <w:color w:val="000000"/>
          <w:szCs w:val="21"/>
          <w:highlight w:val="none"/>
        </w:rPr>
        <w:t>第八条 付款方式和期限</w:t>
      </w:r>
    </w:p>
    <w:p w14:paraId="23663664">
      <w:pPr>
        <w:spacing w:line="360" w:lineRule="auto"/>
        <w:ind w:firstLine="560"/>
        <w:jc w:val="left"/>
        <w:rPr>
          <w:color w:val="000000"/>
          <w:szCs w:val="21"/>
          <w:highlight w:val="none"/>
        </w:rPr>
      </w:pPr>
      <w:r>
        <w:rPr>
          <w:color w:val="000000"/>
          <w:szCs w:val="21"/>
          <w:highlight w:val="none"/>
        </w:rPr>
        <w:t>1、本合同所有款项均以人民币支付，合同执行期间合同总价不变，该价格已经包含本合同第三条约定的所有费用。</w:t>
      </w:r>
    </w:p>
    <w:p w14:paraId="68A5A85D">
      <w:pPr>
        <w:spacing w:line="360" w:lineRule="auto"/>
        <w:ind w:firstLine="560"/>
        <w:jc w:val="left"/>
        <w:outlineLvl w:val="1"/>
        <w:rPr>
          <w:color w:val="000000"/>
          <w:szCs w:val="21"/>
          <w:highlight w:val="none"/>
        </w:rPr>
      </w:pPr>
      <w:r>
        <w:rPr>
          <w:color w:val="000000"/>
          <w:szCs w:val="21"/>
          <w:highlight w:val="none"/>
        </w:rPr>
        <w:t>2、付款条件</w:t>
      </w:r>
    </w:p>
    <w:p w14:paraId="48D8927A">
      <w:pPr>
        <w:spacing w:line="360" w:lineRule="auto"/>
        <w:ind w:firstLine="560"/>
        <w:jc w:val="left"/>
        <w:rPr>
          <w:color w:val="000000"/>
          <w:szCs w:val="21"/>
          <w:highlight w:val="none"/>
        </w:rPr>
      </w:pPr>
      <w:r>
        <w:rPr>
          <w:color w:val="000000"/>
          <w:szCs w:val="21"/>
          <w:highlight w:val="none"/>
        </w:rPr>
        <w:t>乙方要求付款应提交下列单证和文件：</w:t>
      </w:r>
    </w:p>
    <w:p w14:paraId="577E98E3">
      <w:pPr>
        <w:spacing w:line="360" w:lineRule="auto"/>
        <w:ind w:firstLine="560"/>
        <w:jc w:val="left"/>
        <w:rPr>
          <w:color w:val="000000"/>
          <w:szCs w:val="21"/>
          <w:highlight w:val="none"/>
        </w:rPr>
      </w:pPr>
      <w:r>
        <w:rPr>
          <w:color w:val="000000"/>
          <w:szCs w:val="21"/>
          <w:highlight w:val="none"/>
        </w:rPr>
        <w:t>A、国家税务机关监制的正式发票（中标人向采购方开具合法票据，发票上的货物和技术服务名称须与投标文件及合同所列示的内容完全一致，发票不得由第三方代开，中标方未提供符合上述要求票据的，采购方有权拒绝支付合同款项，由此引起的一切责任由乙方负责）。</w:t>
      </w:r>
    </w:p>
    <w:p w14:paraId="3130B9DA">
      <w:pPr>
        <w:spacing w:line="360" w:lineRule="auto"/>
        <w:ind w:firstLine="560"/>
        <w:jc w:val="left"/>
        <w:rPr>
          <w:color w:val="000000"/>
          <w:szCs w:val="21"/>
          <w:highlight w:val="none"/>
        </w:rPr>
      </w:pPr>
      <w:r>
        <w:rPr>
          <w:color w:val="000000"/>
          <w:szCs w:val="21"/>
          <w:highlight w:val="none"/>
        </w:rPr>
        <w:t>B、制造厂家出具的货物质量合格证书。</w:t>
      </w:r>
    </w:p>
    <w:p w14:paraId="21390086">
      <w:pPr>
        <w:spacing w:line="360" w:lineRule="auto"/>
        <w:ind w:firstLine="560"/>
        <w:jc w:val="left"/>
        <w:rPr>
          <w:color w:val="000000"/>
          <w:szCs w:val="21"/>
          <w:highlight w:val="none"/>
        </w:rPr>
      </w:pPr>
      <w:r>
        <w:rPr>
          <w:color w:val="000000"/>
          <w:szCs w:val="21"/>
          <w:highlight w:val="none"/>
        </w:rPr>
        <w:t>C、甲方已收讫货物的验收凭证。</w:t>
      </w:r>
    </w:p>
    <w:p w14:paraId="3D17AAEA">
      <w:pPr>
        <w:spacing w:line="360" w:lineRule="auto"/>
        <w:ind w:firstLine="560"/>
        <w:jc w:val="left"/>
        <w:rPr>
          <w:color w:val="000000"/>
          <w:szCs w:val="21"/>
          <w:highlight w:val="none"/>
        </w:rPr>
      </w:pPr>
      <w:r>
        <w:rPr>
          <w:color w:val="000000"/>
          <w:szCs w:val="21"/>
          <w:highlight w:val="none"/>
        </w:rPr>
        <w:t>D、甲方签发的验收合格文件。</w:t>
      </w:r>
    </w:p>
    <w:p w14:paraId="41691EBF">
      <w:pPr>
        <w:spacing w:line="360" w:lineRule="auto"/>
        <w:ind w:firstLine="560"/>
        <w:jc w:val="left"/>
        <w:outlineLvl w:val="1"/>
        <w:rPr>
          <w:color w:val="000000"/>
          <w:szCs w:val="21"/>
          <w:highlight w:val="none"/>
        </w:rPr>
      </w:pPr>
      <w:r>
        <w:rPr>
          <w:color w:val="000000"/>
          <w:szCs w:val="21"/>
          <w:highlight w:val="none"/>
        </w:rPr>
        <w:t>3、付款方式</w:t>
      </w:r>
    </w:p>
    <w:p w14:paraId="6552B060">
      <w:pPr>
        <w:spacing w:line="360" w:lineRule="auto"/>
        <w:ind w:firstLine="560"/>
        <w:jc w:val="left"/>
        <w:rPr>
          <w:color w:val="000000"/>
          <w:szCs w:val="21"/>
          <w:highlight w:val="none"/>
        </w:rPr>
      </w:pPr>
      <w:r>
        <w:rPr>
          <w:color w:val="000000"/>
          <w:szCs w:val="21"/>
          <w:highlight w:val="none"/>
        </w:rPr>
        <w:t>甲乙双方协商，选定的货物交货付款方式是</w:t>
      </w:r>
      <w:r>
        <w:rPr>
          <w:color w:val="000000"/>
          <w:szCs w:val="21"/>
          <w:highlight w:val="none"/>
          <w:u w:val="single"/>
        </w:rPr>
        <w:t xml:space="preserve">           </w:t>
      </w:r>
      <w:r>
        <w:rPr>
          <w:color w:val="000000"/>
          <w:szCs w:val="21"/>
          <w:highlight w:val="none"/>
        </w:rPr>
        <w:t>（必选择项）</w:t>
      </w:r>
    </w:p>
    <w:p w14:paraId="25E355B5">
      <w:pPr>
        <w:spacing w:line="360" w:lineRule="auto"/>
        <w:ind w:firstLine="560"/>
        <w:jc w:val="left"/>
        <w:outlineLvl w:val="2"/>
        <w:rPr>
          <w:color w:val="000000"/>
          <w:szCs w:val="21"/>
          <w:highlight w:val="none"/>
        </w:rPr>
      </w:pPr>
      <w:r>
        <w:rPr>
          <w:color w:val="000000"/>
          <w:szCs w:val="21"/>
          <w:highlight w:val="none"/>
        </w:rPr>
        <w:t>3.1一次性全部付款方式：</w:t>
      </w:r>
    </w:p>
    <w:p w14:paraId="71E9F63A">
      <w:pPr>
        <w:spacing w:line="360" w:lineRule="auto"/>
        <w:ind w:firstLine="560"/>
        <w:jc w:val="left"/>
        <w:rPr>
          <w:color w:val="000000"/>
          <w:szCs w:val="21"/>
          <w:highlight w:val="none"/>
        </w:rPr>
      </w:pPr>
      <w:r>
        <w:rPr>
          <w:color w:val="000000"/>
          <w:szCs w:val="21"/>
          <w:highlight w:val="none"/>
        </w:rPr>
        <w:t>全部货物交货并经验收合格后</w:t>
      </w:r>
      <w:r>
        <w:rPr>
          <w:color w:val="000000"/>
          <w:szCs w:val="21"/>
          <w:highlight w:val="none"/>
          <w:u w:val="single"/>
        </w:rPr>
        <w:t>___</w:t>
      </w:r>
      <w:r>
        <w:rPr>
          <w:color w:val="000000"/>
          <w:szCs w:val="21"/>
          <w:highlight w:val="none"/>
        </w:rPr>
        <w:t>日内，甲方凭乙方根据本条第2款提供的完整单据和文件向乙方一次性支付</w:t>
      </w:r>
      <w:r>
        <w:rPr>
          <w:color w:val="000000"/>
          <w:szCs w:val="21"/>
          <w:highlight w:val="none"/>
          <w:u w:val="single"/>
        </w:rPr>
        <w:t>____</w:t>
      </w:r>
      <w:r>
        <w:rPr>
          <w:color w:val="000000"/>
          <w:szCs w:val="21"/>
          <w:highlight w:val="none"/>
        </w:rPr>
        <w:t>的货物价款。</w:t>
      </w:r>
    </w:p>
    <w:p w14:paraId="6CA563C1">
      <w:pPr>
        <w:spacing w:line="360" w:lineRule="auto"/>
        <w:ind w:firstLine="560"/>
        <w:jc w:val="left"/>
        <w:outlineLvl w:val="2"/>
        <w:rPr>
          <w:color w:val="000000"/>
          <w:szCs w:val="21"/>
          <w:highlight w:val="none"/>
        </w:rPr>
      </w:pPr>
      <w:r>
        <w:rPr>
          <w:color w:val="000000"/>
          <w:szCs w:val="21"/>
          <w:highlight w:val="none"/>
        </w:rPr>
        <w:t xml:space="preserve">3.2有尾款的付款方式：  </w:t>
      </w:r>
    </w:p>
    <w:p w14:paraId="55D02E32">
      <w:pPr>
        <w:spacing w:line="440" w:lineRule="exact"/>
        <w:ind w:firstLine="420"/>
        <w:jc w:val="left"/>
        <w:rPr>
          <w:color w:val="000000"/>
          <w:szCs w:val="21"/>
          <w:highlight w:val="none"/>
        </w:rPr>
      </w:pPr>
      <w:bookmarkStart w:id="264" w:name="_Hlk101377252"/>
      <w:r>
        <w:rPr>
          <w:color w:val="000000"/>
          <w:szCs w:val="21"/>
          <w:highlight w:val="none"/>
        </w:rPr>
        <w:t>合同签署后，中标方按采购方质量和时间要求完成本项目规定所有内容，经采购方验收合格，采购方收到中标方开具的合法发票后</w:t>
      </w:r>
      <w:r>
        <w:rPr>
          <w:color w:val="000000"/>
          <w:szCs w:val="21"/>
          <w:highlight w:val="none"/>
          <w:u w:val="single"/>
        </w:rPr>
        <w:t>___</w:t>
      </w:r>
      <w:r>
        <w:rPr>
          <w:color w:val="000000"/>
          <w:szCs w:val="21"/>
          <w:highlight w:val="none"/>
        </w:rPr>
        <w:t>日内支付90%合同款，质保期满无质量问题付清余款。</w:t>
      </w:r>
      <w:bookmarkEnd w:id="264"/>
    </w:p>
    <w:p w14:paraId="62F74B7E">
      <w:pPr>
        <w:spacing w:line="360" w:lineRule="auto"/>
        <w:ind w:firstLine="560"/>
        <w:jc w:val="left"/>
        <w:outlineLvl w:val="1"/>
        <w:rPr>
          <w:color w:val="000000"/>
          <w:szCs w:val="21"/>
          <w:highlight w:val="none"/>
        </w:rPr>
      </w:pPr>
      <w:r>
        <w:rPr>
          <w:color w:val="000000"/>
          <w:szCs w:val="21"/>
          <w:highlight w:val="none"/>
        </w:rPr>
        <w:t>4、扣除/抵销</w:t>
      </w:r>
    </w:p>
    <w:p w14:paraId="73989DA5">
      <w:pPr>
        <w:spacing w:line="440" w:lineRule="exact"/>
        <w:ind w:firstLine="420"/>
        <w:jc w:val="left"/>
        <w:rPr>
          <w:color w:val="000000"/>
          <w:szCs w:val="21"/>
          <w:highlight w:val="none"/>
          <w:lang w:val="zh-CN"/>
        </w:rPr>
      </w:pPr>
      <w:r>
        <w:rPr>
          <w:color w:val="000000"/>
          <w:szCs w:val="21"/>
          <w:highlight w:val="none"/>
          <w:lang w:val="zh-CN"/>
        </w:rPr>
        <w:t>乙方同意，如乙方在本协议项下应支付违约金或赔偿甲方经济损失，甲方有权从上述未付款项中直接扣除。</w:t>
      </w:r>
    </w:p>
    <w:p w14:paraId="67AC3D14">
      <w:pPr>
        <w:spacing w:line="360" w:lineRule="auto"/>
        <w:ind w:firstLine="560"/>
        <w:jc w:val="left"/>
        <w:outlineLvl w:val="0"/>
        <w:rPr>
          <w:b/>
          <w:color w:val="000000"/>
          <w:szCs w:val="21"/>
          <w:highlight w:val="none"/>
        </w:rPr>
      </w:pPr>
      <w:r>
        <w:rPr>
          <w:b/>
          <w:color w:val="000000"/>
          <w:szCs w:val="21"/>
          <w:highlight w:val="none"/>
        </w:rPr>
        <w:t>第九条   履约保证金</w:t>
      </w:r>
    </w:p>
    <w:p w14:paraId="1DB5B0E1">
      <w:pPr>
        <w:spacing w:line="360" w:lineRule="auto"/>
        <w:ind w:firstLine="560"/>
        <w:jc w:val="left"/>
        <w:rPr>
          <w:color w:val="000000"/>
          <w:szCs w:val="21"/>
          <w:highlight w:val="none"/>
        </w:rPr>
      </w:pPr>
      <w:r>
        <w:rPr>
          <w:color w:val="000000"/>
          <w:szCs w:val="21"/>
          <w:highlight w:val="none"/>
        </w:rPr>
        <w:t>乙方在签订本合同之前，按合同总价款（_</w:t>
      </w:r>
      <w:r>
        <w:rPr>
          <w:color w:val="000000"/>
          <w:szCs w:val="21"/>
          <w:highlight w:val="none"/>
          <w:u w:val="single"/>
        </w:rPr>
        <w:t>_无</w:t>
      </w:r>
      <w:r>
        <w:rPr>
          <w:color w:val="000000"/>
          <w:szCs w:val="21"/>
          <w:highlight w:val="none"/>
        </w:rPr>
        <w:t>__）比例向甲方提交履约保证金。</w:t>
      </w:r>
    </w:p>
    <w:p w14:paraId="2BA18F31">
      <w:pPr>
        <w:spacing w:line="360" w:lineRule="auto"/>
        <w:ind w:firstLine="560"/>
        <w:jc w:val="left"/>
        <w:outlineLvl w:val="0"/>
        <w:rPr>
          <w:b/>
          <w:color w:val="000000"/>
          <w:szCs w:val="21"/>
          <w:highlight w:val="none"/>
        </w:rPr>
      </w:pPr>
      <w:r>
        <w:rPr>
          <w:b/>
          <w:color w:val="000000"/>
          <w:szCs w:val="21"/>
          <w:highlight w:val="none"/>
        </w:rPr>
        <w:t>第十条  安装和培训</w:t>
      </w:r>
    </w:p>
    <w:p w14:paraId="51E74C16">
      <w:pPr>
        <w:spacing w:line="360" w:lineRule="auto"/>
        <w:ind w:firstLine="560"/>
        <w:jc w:val="left"/>
        <w:rPr>
          <w:color w:val="000000"/>
          <w:szCs w:val="21"/>
          <w:highlight w:val="none"/>
        </w:rPr>
      </w:pPr>
      <w:r>
        <w:rPr>
          <w:color w:val="000000"/>
          <w:szCs w:val="21"/>
          <w:highlight w:val="none"/>
        </w:rPr>
        <w:t>1、甲方应提供必要安装条件（如场地、电源、水源等，产生费用由乙方承担）。</w:t>
      </w:r>
    </w:p>
    <w:p w14:paraId="4AF4DA26">
      <w:pPr>
        <w:spacing w:line="360" w:lineRule="auto"/>
        <w:ind w:firstLine="525"/>
        <w:rPr>
          <w:color w:val="000000"/>
          <w:szCs w:val="21"/>
          <w:highlight w:val="none"/>
        </w:rPr>
      </w:pPr>
      <w:r>
        <w:rPr>
          <w:color w:val="000000"/>
          <w:szCs w:val="21"/>
          <w:highlight w:val="none"/>
        </w:rPr>
        <w:t>2、</w:t>
      </w:r>
      <w:bookmarkStart w:id="265" w:name="_Hlk130920535"/>
      <w:r>
        <w:rPr>
          <w:color w:val="000000"/>
          <w:szCs w:val="21"/>
          <w:highlight w:val="none"/>
        </w:rPr>
        <w:t>供应商负责提供免费规范、达标的安装、调试及培训工作。应有专业技术团队保障设备安装质量和售后服务质量。安装工作所需的仪器和专用工具由投标人自备。安装、调试、培训、系统对接及垃圾清理等费用均包含在投标总价中。</w:t>
      </w:r>
      <w:bookmarkEnd w:id="265"/>
    </w:p>
    <w:p w14:paraId="69C5D202">
      <w:pPr>
        <w:spacing w:line="360" w:lineRule="auto"/>
        <w:ind w:firstLine="420"/>
        <w:rPr>
          <w:color w:val="000000"/>
          <w:szCs w:val="21"/>
          <w:highlight w:val="none"/>
        </w:rPr>
      </w:pPr>
      <w:r>
        <w:rPr>
          <w:color w:val="000000"/>
          <w:szCs w:val="21"/>
          <w:highlight w:val="none"/>
        </w:rPr>
        <w:t>3、</w:t>
      </w:r>
      <w:bookmarkStart w:id="266" w:name="_Hlk130920563"/>
      <w:r>
        <w:rPr>
          <w:color w:val="000000"/>
          <w:highlight w:val="none"/>
        </w:rPr>
        <w:t>供应商在装机后必须对</w:t>
      </w:r>
      <w:r>
        <w:rPr>
          <w:color w:val="000000"/>
          <w:szCs w:val="21"/>
          <w:highlight w:val="none"/>
        </w:rPr>
        <w:t>设备</w:t>
      </w:r>
      <w:r>
        <w:rPr>
          <w:color w:val="000000"/>
          <w:highlight w:val="none"/>
        </w:rPr>
        <w:t>装机所产生的垃圾及包装拆除物进行清理。因包装拆除物原因引起的事故和纠纷，由供应商承担全部法律和经济责任。</w:t>
      </w:r>
    </w:p>
    <w:p w14:paraId="5248402E">
      <w:pPr>
        <w:spacing w:line="360" w:lineRule="auto"/>
        <w:ind w:firstLine="420"/>
        <w:rPr>
          <w:color w:val="000000"/>
          <w:szCs w:val="21"/>
          <w:highlight w:val="none"/>
        </w:rPr>
      </w:pPr>
      <w:r>
        <w:rPr>
          <w:color w:val="000000"/>
          <w:szCs w:val="21"/>
          <w:highlight w:val="none"/>
        </w:rPr>
        <w:t>4、供应商负责派人员到现场进行安装调试，</w:t>
      </w:r>
      <w:r>
        <w:rPr>
          <w:color w:val="000000"/>
          <w:szCs w:val="21"/>
          <w:highlight w:val="none"/>
          <w:lang w:val="zh-CN"/>
        </w:rPr>
        <w:t>并确保正常使用，</w:t>
      </w:r>
      <w:r>
        <w:rPr>
          <w:color w:val="000000"/>
          <w:szCs w:val="21"/>
          <w:highlight w:val="none"/>
        </w:rPr>
        <w:t>直至验收合格；应在货物运抵现场前，与采购人共同制定安装调试的进度计划表。</w:t>
      </w:r>
    </w:p>
    <w:p w14:paraId="04914B70">
      <w:pPr>
        <w:spacing w:line="360" w:lineRule="auto"/>
        <w:ind w:firstLine="420"/>
        <w:rPr>
          <w:color w:val="000000"/>
          <w:highlight w:val="none"/>
        </w:rPr>
      </w:pPr>
      <w:r>
        <w:rPr>
          <w:color w:val="000000"/>
          <w:szCs w:val="21"/>
          <w:highlight w:val="none"/>
        </w:rPr>
        <w:t>5、设备有</w:t>
      </w:r>
      <w:r>
        <w:rPr>
          <w:color w:val="000000"/>
          <w:szCs w:val="21"/>
          <w:highlight w:val="none"/>
          <w:lang w:val="zh-CN"/>
        </w:rPr>
        <w:t>与相关业务系统对接要求的，供方应负责设备与系统对接，向采购人出具系统对接方案，内容包含但不限于系统对接数据范围、对接方式等。供应商应确保设备与相关业务系统安全对接并正常使用。</w:t>
      </w:r>
      <w:bookmarkEnd w:id="266"/>
    </w:p>
    <w:p w14:paraId="02DD6080">
      <w:pPr>
        <w:spacing w:line="360" w:lineRule="auto"/>
        <w:ind w:firstLine="420"/>
        <w:rPr>
          <w:color w:val="000000"/>
          <w:szCs w:val="21"/>
          <w:highlight w:val="none"/>
        </w:rPr>
      </w:pPr>
      <w:r>
        <w:rPr>
          <w:color w:val="000000"/>
          <w:szCs w:val="21"/>
          <w:highlight w:val="none"/>
        </w:rPr>
        <w:t>6、</w:t>
      </w:r>
      <w:bookmarkStart w:id="267" w:name="_Hlk130920582"/>
      <w:r>
        <w:rPr>
          <w:color w:val="000000"/>
          <w:szCs w:val="21"/>
          <w:highlight w:val="none"/>
        </w:rPr>
        <w:t>供应商免费提供设备使用相关培训工作。应有专业技术人员对采购人指定人员进行现场培训，费用已包括在合同金额中。培训的内容应包括但不限于：货物的基本结构、性能、主要部件的构造及处理，日常操作使用、日常维护和保养方法、常见故障的排除、安全注意事项及紧急情况的处理等内容，供应商出具培训记录单。如甲方未使用过同类型货物，乙方还需就货物的功能对甲方人员进行相应的技术培训，培训地点主要在货物安装现场或由甲方安排。</w:t>
      </w:r>
      <w:bookmarkEnd w:id="267"/>
    </w:p>
    <w:p w14:paraId="0143BFEB">
      <w:pPr>
        <w:spacing w:line="360" w:lineRule="auto"/>
        <w:ind w:firstLine="560"/>
        <w:jc w:val="left"/>
        <w:outlineLvl w:val="0"/>
        <w:rPr>
          <w:b/>
          <w:color w:val="000000"/>
          <w:szCs w:val="21"/>
          <w:highlight w:val="none"/>
        </w:rPr>
      </w:pPr>
      <w:r>
        <w:rPr>
          <w:b/>
          <w:color w:val="000000"/>
          <w:szCs w:val="21"/>
          <w:highlight w:val="none"/>
        </w:rPr>
        <w:t>第十一条 售后服务</w:t>
      </w:r>
    </w:p>
    <w:p w14:paraId="60756270">
      <w:pPr>
        <w:spacing w:line="360" w:lineRule="auto"/>
        <w:ind w:firstLine="560"/>
        <w:jc w:val="left"/>
        <w:rPr>
          <w:color w:val="000000"/>
          <w:szCs w:val="21"/>
          <w:highlight w:val="none"/>
        </w:rPr>
      </w:pPr>
      <w:bookmarkStart w:id="268" w:name="_Hlk101376949"/>
      <w:r>
        <w:rPr>
          <w:color w:val="000000"/>
          <w:szCs w:val="21"/>
          <w:highlight w:val="none"/>
        </w:rPr>
        <w:t>1、乙方应按国家相关法规及采购文件、投标（响应）文件对售后服务的要求和响应提供服务。自甲乙双方签署验收单且加盖甲方公章之日的次日起算。</w:t>
      </w:r>
    </w:p>
    <w:p w14:paraId="4EA03892">
      <w:pPr>
        <w:spacing w:line="360" w:lineRule="auto"/>
        <w:ind w:firstLine="560"/>
        <w:jc w:val="left"/>
        <w:rPr>
          <w:color w:val="000000"/>
          <w:szCs w:val="21"/>
          <w:highlight w:val="none"/>
        </w:rPr>
      </w:pPr>
      <w:r>
        <w:rPr>
          <w:color w:val="000000"/>
          <w:szCs w:val="21"/>
          <w:highlight w:val="none"/>
        </w:rPr>
        <w:t>2、</w:t>
      </w:r>
      <w:r>
        <w:rPr>
          <w:color w:val="000000"/>
          <w:highlight w:val="none"/>
        </w:rPr>
        <w:t>质保期：要求设备整体质保期</w:t>
      </w:r>
      <w:r>
        <w:rPr>
          <w:color w:val="000000"/>
          <w:szCs w:val="21"/>
          <w:highlight w:val="none"/>
          <w:u w:val="single"/>
        </w:rPr>
        <w:t xml:space="preserve">     </w:t>
      </w:r>
      <w:r>
        <w:rPr>
          <w:color w:val="000000"/>
          <w:highlight w:val="none"/>
        </w:rPr>
        <w:t>年，质保期自项目验收合格之日起开始计算。</w:t>
      </w:r>
      <w:r>
        <w:rPr>
          <w:color w:val="000000"/>
          <w:szCs w:val="21"/>
          <w:highlight w:val="none"/>
        </w:rPr>
        <w:t>在质量保证期内，货物出现运行故障的，乙方应在收到甲方通知后无条件提供保修服务，因此发生一切费用（包括人工费、差旅费、备件费、部件更换、</w:t>
      </w:r>
      <w:r>
        <w:rPr>
          <w:color w:val="000000"/>
          <w:highlight w:val="none"/>
        </w:rPr>
        <w:t>全部的保养、维修、维护、更换和技术支持</w:t>
      </w:r>
      <w:r>
        <w:rPr>
          <w:color w:val="000000"/>
          <w:szCs w:val="21"/>
          <w:highlight w:val="none"/>
        </w:rPr>
        <w:t>等所有费用）由乙方承担，</w:t>
      </w:r>
      <w:bookmarkStart w:id="269" w:name="_Hlk130920380"/>
      <w:r>
        <w:rPr>
          <w:color w:val="000000"/>
          <w:szCs w:val="21"/>
          <w:highlight w:val="none"/>
        </w:rPr>
        <w:t>且乙方应每年提供不少</w:t>
      </w:r>
      <w:bookmarkEnd w:id="269"/>
      <w:r>
        <w:rPr>
          <w:color w:val="000000"/>
          <w:highlight w:val="none"/>
        </w:rPr>
        <w:t>于</w:t>
      </w:r>
      <w:r>
        <w:rPr>
          <w:color w:val="000000"/>
          <w:highlight w:val="none"/>
          <w:u w:val="single"/>
        </w:rPr>
        <w:t xml:space="preserve">  </w:t>
      </w:r>
      <w:r>
        <w:rPr>
          <w:rFonts w:hint="eastAsia"/>
          <w:color w:val="000000"/>
          <w:highlight w:val="none"/>
          <w:u w:val="single"/>
        </w:rPr>
        <w:t xml:space="preserve"> </w:t>
      </w:r>
      <w:r>
        <w:rPr>
          <w:color w:val="000000"/>
          <w:highlight w:val="none"/>
          <w:u w:val="single"/>
        </w:rPr>
        <w:t xml:space="preserve">  </w:t>
      </w:r>
      <w:r>
        <w:rPr>
          <w:rFonts w:hint="eastAsia"/>
          <w:color w:val="000000"/>
          <w:highlight w:val="none"/>
        </w:rPr>
        <w:t>次</w:t>
      </w:r>
      <w:r>
        <w:rPr>
          <w:color w:val="000000"/>
          <w:highlight w:val="none"/>
        </w:rPr>
        <w:t>的免费现场</w:t>
      </w:r>
      <w:r>
        <w:rPr>
          <w:rFonts w:hint="eastAsia"/>
          <w:color w:val="000000"/>
          <w:highlight w:val="none"/>
        </w:rPr>
        <w:t>预防性维护</w:t>
      </w:r>
      <w:r>
        <w:rPr>
          <w:rFonts w:hint="eastAsia" w:ascii="宋体" w:hAnsi="宋体" w:cs="宋体"/>
          <w:color w:val="000000"/>
          <w:szCs w:val="21"/>
          <w:highlight w:val="none"/>
        </w:rPr>
        <w:t>和安全风险排查</w:t>
      </w:r>
      <w:r>
        <w:rPr>
          <w:color w:val="000000"/>
          <w:highlight w:val="none"/>
        </w:rPr>
        <w:t>服务并出具服务报告。</w:t>
      </w:r>
      <w:r>
        <w:rPr>
          <w:rFonts w:hint="eastAsia"/>
          <w:color w:val="000000"/>
          <w:highlight w:val="none"/>
        </w:rPr>
        <w:t>每年免费提供一次性能校验，</w:t>
      </w:r>
      <w:r>
        <w:rPr>
          <w:color w:val="000000"/>
          <w:szCs w:val="21"/>
          <w:highlight w:val="none"/>
        </w:rPr>
        <w:t>出具校验报告，相关费用包含在总价中。供应商及原厂需有服务人员和备品备件库，确保设备正常运行。如该等出现运行故障的货物，经乙方维修在</w:t>
      </w:r>
      <w:r>
        <w:rPr>
          <w:color w:val="000000"/>
          <w:szCs w:val="21"/>
          <w:highlight w:val="none"/>
          <w:u w:val="single"/>
        </w:rPr>
        <w:t xml:space="preserve">      </w:t>
      </w:r>
      <w:r>
        <w:rPr>
          <w:color w:val="000000"/>
          <w:szCs w:val="21"/>
          <w:highlight w:val="none"/>
        </w:rPr>
        <w:t>天内仍无法正常投入使用，乙方应当立即无条件更换同款型号的新货物，由此产生的一切费用由乙方承担，因此造成甲方无法如期将货物投入使用的，乙方还应当赔偿甲方损失。</w:t>
      </w:r>
    </w:p>
    <w:p w14:paraId="16DD6ECD">
      <w:pPr>
        <w:spacing w:line="360" w:lineRule="auto"/>
        <w:ind w:firstLine="560"/>
        <w:jc w:val="left"/>
        <w:rPr>
          <w:color w:val="000000"/>
          <w:szCs w:val="21"/>
          <w:highlight w:val="none"/>
        </w:rPr>
      </w:pPr>
      <w:r>
        <w:rPr>
          <w:color w:val="000000"/>
          <w:szCs w:val="21"/>
          <w:highlight w:val="none"/>
        </w:rPr>
        <w:t>3、售后服务的优惠条件及保修的响应时间：供应商应提供技术支持，在接到采购人设备报修通知后，在</w:t>
      </w:r>
      <w:r>
        <w:rPr>
          <w:rFonts w:hint="eastAsia"/>
          <w:color w:val="000000"/>
          <w:szCs w:val="21"/>
          <w:highlight w:val="none"/>
          <w:u w:val="single"/>
        </w:rPr>
        <w:t xml:space="preserve">    </w:t>
      </w:r>
      <w:r>
        <w:rPr>
          <w:color w:val="000000"/>
          <w:szCs w:val="21"/>
          <w:highlight w:val="none"/>
        </w:rPr>
        <w:t>小时内予以应答，查找原因，提出解决方案，若设备需要进行现场维修，如发生</w:t>
      </w:r>
      <w:r>
        <w:rPr>
          <w:color w:val="000000"/>
          <w:highlight w:val="none"/>
        </w:rPr>
        <w:t>设备关键部件或系统故障时，工程师应在</w:t>
      </w:r>
      <w:r>
        <w:rPr>
          <w:rFonts w:hint="eastAsia"/>
          <w:color w:val="000000"/>
          <w:highlight w:val="none"/>
        </w:rPr>
        <w:t xml:space="preserve"> </w:t>
      </w:r>
      <w:r>
        <w:rPr>
          <w:rFonts w:hint="eastAsia"/>
          <w:color w:val="000000"/>
          <w:highlight w:val="none"/>
          <w:u w:val="single"/>
        </w:rPr>
        <w:t xml:space="preserve">    </w:t>
      </w:r>
      <w:r>
        <w:rPr>
          <w:color w:val="000000"/>
          <w:highlight w:val="none"/>
        </w:rPr>
        <w:t>小时内修复，如为一般故障，</w:t>
      </w:r>
      <w:r>
        <w:rPr>
          <w:color w:val="000000"/>
          <w:szCs w:val="21"/>
          <w:highlight w:val="none"/>
        </w:rPr>
        <w:t>工程师须在</w:t>
      </w:r>
      <w:r>
        <w:rPr>
          <w:rFonts w:hint="eastAsia"/>
          <w:color w:val="000000"/>
          <w:szCs w:val="21"/>
          <w:highlight w:val="none"/>
          <w:u w:val="single"/>
        </w:rPr>
        <w:t xml:space="preserve">         </w:t>
      </w:r>
      <w:r>
        <w:rPr>
          <w:color w:val="000000"/>
          <w:szCs w:val="21"/>
          <w:highlight w:val="none"/>
        </w:rPr>
        <w:t>小时内到达现场，</w:t>
      </w:r>
      <w:r>
        <w:rPr>
          <w:rFonts w:hint="eastAsia"/>
          <w:color w:val="000000"/>
          <w:szCs w:val="21"/>
          <w:highlight w:val="none"/>
          <w:u w:val="single"/>
        </w:rPr>
        <w:t xml:space="preserve">      </w:t>
      </w:r>
      <w:r>
        <w:rPr>
          <w:color w:val="000000"/>
          <w:szCs w:val="21"/>
          <w:highlight w:val="none"/>
        </w:rPr>
        <w:t>小时内</w:t>
      </w:r>
      <w:r>
        <w:rPr>
          <w:color w:val="000000"/>
          <w:highlight w:val="none"/>
        </w:rPr>
        <w:t>修复或免费提供备用机，否则甲方可自行采取必要的措施，由此产生的风险和费用由乙方承担。如有特殊情况，乙方应立即电话通知甲方不能响应的原因，在获得甲方同意后，才可推迟响应时间。</w:t>
      </w:r>
    </w:p>
    <w:p w14:paraId="7A007C0D">
      <w:pPr>
        <w:spacing w:line="360" w:lineRule="auto"/>
        <w:ind w:firstLine="560"/>
        <w:jc w:val="left"/>
        <w:rPr>
          <w:color w:val="000000"/>
          <w:szCs w:val="21"/>
          <w:highlight w:val="none"/>
        </w:rPr>
      </w:pPr>
      <w:r>
        <w:rPr>
          <w:color w:val="000000"/>
          <w:szCs w:val="21"/>
          <w:highlight w:val="none"/>
        </w:rPr>
        <w:t>4、无论是否在产品质量保证期内，如经双方确认或双方认可的第三方检测机构确认，是由于乙方产品存在安全隐患或产品设计缺陷的，乙方应当无条件对有安全隐患的产品根据实际情况采取升级改造、更换或者召回等补救措施，由此产生的一切费用由乙方承担，乙方赔偿甲方因此造成一切损失（声誉损失及/或经济损失）。</w:t>
      </w:r>
    </w:p>
    <w:p w14:paraId="47CA22CE">
      <w:pPr>
        <w:pStyle w:val="254"/>
        <w:tabs>
          <w:tab w:val="left" w:pos="851"/>
          <w:tab w:val="left" w:pos="1276"/>
          <w:tab w:val="left" w:pos="1418"/>
        </w:tabs>
        <w:spacing w:line="360" w:lineRule="auto"/>
        <w:ind w:left="0" w:firstLine="660"/>
        <w:rPr>
          <w:rFonts w:ascii="Times New Roman" w:hAnsi="Times New Roman" w:cs="Times New Roman"/>
          <w:b/>
          <w:bCs/>
          <w:color w:val="000000"/>
          <w:szCs w:val="21"/>
          <w:highlight w:val="none"/>
        </w:rPr>
      </w:pPr>
      <w:r>
        <w:rPr>
          <w:rFonts w:ascii="Times New Roman" w:hAnsi="Times New Roman" w:cs="Times New Roman"/>
          <w:color w:val="000000"/>
          <w:szCs w:val="21"/>
          <w:highlight w:val="none"/>
          <w:lang w:val="en-US"/>
        </w:rPr>
        <w:t>5</w:t>
      </w:r>
      <w:r>
        <w:rPr>
          <w:rFonts w:ascii="Times New Roman" w:hAnsi="Times New Roman" w:cs="Times New Roman"/>
          <w:color w:val="000000"/>
          <w:szCs w:val="21"/>
          <w:highlight w:val="none"/>
        </w:rPr>
        <w:t>、</w:t>
      </w:r>
      <w:bookmarkStart w:id="270" w:name="_Hlk130920393"/>
      <w:r>
        <w:rPr>
          <w:rFonts w:ascii="Times New Roman" w:hAnsi="Times New Roman" w:cs="Times New Roman"/>
          <w:color w:val="000000"/>
          <w:highlight w:val="none"/>
        </w:rPr>
        <w:t>质保期外供应商及设备生产厂家对本设备终身负责维修服务和技术支持。</w:t>
      </w:r>
      <w:r>
        <w:rPr>
          <w:rFonts w:ascii="Times New Roman" w:hAnsi="Times New Roman" w:cs="Times New Roman"/>
          <w:color w:val="000000"/>
          <w:szCs w:val="21"/>
          <w:highlight w:val="none"/>
        </w:rPr>
        <w:t>供应商须提供最优惠的维修价格（人工费、出厂价零配件费、其他材料费等）进行相关服务，在设备寿命期内，供应商应能保证采购人更换到原厂零部件，保证维修配件的供应和及时维修，维修价格保持不变（政策调整因素除外）。故障处理时间要求与质保期内相同。</w:t>
      </w:r>
      <w:bookmarkEnd w:id="268"/>
      <w:bookmarkEnd w:id="270"/>
    </w:p>
    <w:p w14:paraId="00E9CFEB">
      <w:pPr>
        <w:spacing w:line="360" w:lineRule="auto"/>
        <w:ind w:firstLine="560"/>
        <w:jc w:val="left"/>
        <w:outlineLvl w:val="0"/>
        <w:rPr>
          <w:b/>
          <w:color w:val="000000"/>
          <w:szCs w:val="21"/>
          <w:highlight w:val="none"/>
        </w:rPr>
      </w:pPr>
      <w:r>
        <w:rPr>
          <w:b/>
          <w:color w:val="000000"/>
          <w:szCs w:val="21"/>
          <w:highlight w:val="none"/>
        </w:rPr>
        <w:t>第十二条 合同的变更、终止与转让</w:t>
      </w:r>
    </w:p>
    <w:p w14:paraId="127EE7BC">
      <w:pPr>
        <w:spacing w:line="360" w:lineRule="auto"/>
        <w:ind w:firstLine="560"/>
        <w:jc w:val="left"/>
        <w:rPr>
          <w:color w:val="000000"/>
          <w:szCs w:val="21"/>
          <w:highlight w:val="none"/>
        </w:rPr>
      </w:pPr>
      <w:r>
        <w:rPr>
          <w:color w:val="000000"/>
          <w:szCs w:val="21"/>
          <w:highlight w:val="none"/>
        </w:rPr>
        <w:t>1、按照《中华人民共和国政府采购法》第50条规定，本合同一经签订，除本合同约定外，甲乙双方不得擅自变更、中止或终止。</w:t>
      </w:r>
    </w:p>
    <w:p w14:paraId="1BC56833">
      <w:pPr>
        <w:spacing w:line="360" w:lineRule="auto"/>
        <w:ind w:firstLine="560"/>
        <w:jc w:val="left"/>
        <w:rPr>
          <w:color w:val="000000"/>
          <w:szCs w:val="21"/>
          <w:highlight w:val="none"/>
        </w:rPr>
      </w:pPr>
      <w:r>
        <w:rPr>
          <w:color w:val="000000"/>
          <w:szCs w:val="21"/>
          <w:highlight w:val="none"/>
        </w:rPr>
        <w:t>2、双方除非事先得到对方的书面同意或本合同另有约定，任何一方不得将合同项下的任何权利、义务、责任转让给任何第三方。</w:t>
      </w:r>
    </w:p>
    <w:p w14:paraId="392BB23A">
      <w:pPr>
        <w:spacing w:line="360" w:lineRule="auto"/>
        <w:ind w:firstLine="560"/>
        <w:jc w:val="left"/>
        <w:rPr>
          <w:color w:val="000000"/>
          <w:szCs w:val="21"/>
          <w:highlight w:val="none"/>
        </w:rPr>
      </w:pPr>
      <w:r>
        <w:rPr>
          <w:color w:val="000000"/>
          <w:szCs w:val="21"/>
          <w:highlight w:val="none"/>
        </w:rPr>
        <w:t>3、乙方逾期未完成约定义务超过</w:t>
      </w:r>
      <w:r>
        <w:rPr>
          <w:color w:val="000000"/>
          <w:szCs w:val="21"/>
          <w:highlight w:val="none"/>
          <w:u w:val="single"/>
        </w:rPr>
        <w:t>_____</w:t>
      </w:r>
      <w:r>
        <w:rPr>
          <w:color w:val="000000"/>
          <w:szCs w:val="21"/>
          <w:highlight w:val="none"/>
        </w:rPr>
        <w:t>工作日，甲方有权单方解除本合同。</w:t>
      </w:r>
    </w:p>
    <w:p w14:paraId="12FD94B6">
      <w:pPr>
        <w:spacing w:line="360" w:lineRule="auto"/>
        <w:ind w:firstLine="560"/>
        <w:jc w:val="left"/>
        <w:rPr>
          <w:color w:val="000000"/>
          <w:szCs w:val="21"/>
          <w:highlight w:val="none"/>
        </w:rPr>
      </w:pPr>
      <w:r>
        <w:rPr>
          <w:color w:val="000000"/>
          <w:szCs w:val="21"/>
          <w:highlight w:val="none"/>
        </w:rPr>
        <w:t>4、乙方履行本合同约定义务时，未达到甲方要求，修改或整改超过</w:t>
      </w:r>
      <w:r>
        <w:rPr>
          <w:color w:val="000000"/>
          <w:szCs w:val="21"/>
          <w:highlight w:val="none"/>
          <w:u w:val="single"/>
        </w:rPr>
        <w:t xml:space="preserve">___ </w:t>
      </w:r>
      <w:r>
        <w:rPr>
          <w:color w:val="000000"/>
          <w:szCs w:val="21"/>
          <w:highlight w:val="none"/>
        </w:rPr>
        <w:t>次，仍然无法达到甲方要求，甲方有权单方解除本合同。</w:t>
      </w:r>
    </w:p>
    <w:p w14:paraId="57DCBC15">
      <w:pPr>
        <w:spacing w:line="360" w:lineRule="auto"/>
        <w:ind w:firstLine="560"/>
        <w:jc w:val="left"/>
        <w:rPr>
          <w:color w:val="000000"/>
          <w:szCs w:val="21"/>
          <w:highlight w:val="none"/>
        </w:rPr>
      </w:pPr>
      <w:r>
        <w:rPr>
          <w:color w:val="000000"/>
          <w:szCs w:val="21"/>
          <w:highlight w:val="none"/>
        </w:rPr>
        <w:t>5、乙方出现下列情形之一的，甲方有权经通知后解除本合同。乙方出现下列情形对甲方造成损失的，应赔偿因此给甲方造成的损失：</w:t>
      </w:r>
    </w:p>
    <w:p w14:paraId="3C6376D4">
      <w:pPr>
        <w:spacing w:line="360" w:lineRule="auto"/>
        <w:ind w:left="1" w:firstLine="420"/>
        <w:jc w:val="left"/>
        <w:rPr>
          <w:color w:val="000000"/>
          <w:szCs w:val="21"/>
          <w:highlight w:val="none"/>
        </w:rPr>
      </w:pPr>
      <w:r>
        <w:rPr>
          <w:color w:val="000000"/>
          <w:szCs w:val="21"/>
          <w:highlight w:val="none"/>
        </w:rPr>
        <w:t>（1）乙方恶意竞标、串通投标、拒绝履行合同义务，或甲方认为乙方存在有意扰乱采购秩序的其他行为；</w:t>
      </w:r>
    </w:p>
    <w:p w14:paraId="5B980EC9">
      <w:pPr>
        <w:spacing w:line="360" w:lineRule="auto"/>
        <w:ind w:left="1" w:firstLine="420"/>
        <w:jc w:val="left"/>
        <w:rPr>
          <w:color w:val="000000"/>
          <w:szCs w:val="21"/>
          <w:highlight w:val="none"/>
        </w:rPr>
      </w:pPr>
      <w:r>
        <w:rPr>
          <w:color w:val="000000"/>
          <w:szCs w:val="21"/>
          <w:highlight w:val="none"/>
        </w:rPr>
        <w:t>（2）乙方存在与甲方集中采购项目相关人员及履约考核人员或亲属发生不正当的经济往来、商业贿赂或商业欺诈等违法违规情况；</w:t>
      </w:r>
    </w:p>
    <w:p w14:paraId="2FFB5523">
      <w:pPr>
        <w:spacing w:line="360" w:lineRule="auto"/>
        <w:ind w:left="1" w:firstLine="420"/>
        <w:jc w:val="left"/>
        <w:rPr>
          <w:color w:val="000000"/>
          <w:szCs w:val="21"/>
          <w:highlight w:val="none"/>
        </w:rPr>
      </w:pPr>
      <w:r>
        <w:rPr>
          <w:color w:val="000000"/>
          <w:szCs w:val="21"/>
          <w:highlight w:val="none"/>
        </w:rPr>
        <w:t>（3）乙方存在经济纠纷、重大违约诉讼，乙方经营者或实际控制人涉及刑事诉讼，或甲方认为乙方存在可能影响其资信或可能危及其履约能力的其他情形；</w:t>
      </w:r>
    </w:p>
    <w:p w14:paraId="4FB46C7D">
      <w:pPr>
        <w:spacing w:line="360" w:lineRule="auto"/>
        <w:ind w:left="1" w:firstLine="420"/>
        <w:jc w:val="left"/>
        <w:rPr>
          <w:color w:val="000000"/>
          <w:szCs w:val="21"/>
          <w:highlight w:val="none"/>
        </w:rPr>
      </w:pPr>
      <w:r>
        <w:rPr>
          <w:color w:val="000000"/>
          <w:szCs w:val="21"/>
          <w:highlight w:val="none"/>
        </w:rPr>
        <w:t>（4）乙方泄露甲方商业秘密；</w:t>
      </w:r>
    </w:p>
    <w:p w14:paraId="2719D036">
      <w:pPr>
        <w:spacing w:line="360" w:lineRule="auto"/>
        <w:ind w:left="1" w:firstLine="420"/>
        <w:jc w:val="left"/>
        <w:rPr>
          <w:color w:val="000000"/>
          <w:szCs w:val="21"/>
          <w:highlight w:val="none"/>
        </w:rPr>
      </w:pPr>
      <w:r>
        <w:rPr>
          <w:color w:val="000000"/>
          <w:szCs w:val="21"/>
          <w:highlight w:val="none"/>
        </w:rPr>
        <w:t>（5）乙方商业信誉出现问题，或在履约过程中出现责任事故、因质量问题或违约造成甲方损失的；</w:t>
      </w:r>
    </w:p>
    <w:p w14:paraId="2D426832">
      <w:pPr>
        <w:spacing w:line="360" w:lineRule="auto"/>
        <w:ind w:left="1" w:firstLine="420"/>
        <w:jc w:val="left"/>
        <w:rPr>
          <w:color w:val="000000"/>
          <w:szCs w:val="21"/>
          <w:highlight w:val="none"/>
        </w:rPr>
      </w:pPr>
      <w:r>
        <w:rPr>
          <w:color w:val="000000"/>
          <w:szCs w:val="21"/>
          <w:highlight w:val="none"/>
        </w:rPr>
        <w:t>（6）甲方认为乙方的后续服务难以满足甲方业务需要，或存在可能给甲方带来重大风险的其他事项；</w:t>
      </w:r>
    </w:p>
    <w:p w14:paraId="18BA0403">
      <w:pPr>
        <w:spacing w:line="360" w:lineRule="auto"/>
        <w:ind w:left="1" w:firstLine="420"/>
        <w:jc w:val="left"/>
        <w:rPr>
          <w:color w:val="000000"/>
          <w:szCs w:val="21"/>
          <w:highlight w:val="none"/>
        </w:rPr>
      </w:pPr>
      <w:r>
        <w:rPr>
          <w:color w:val="000000"/>
          <w:szCs w:val="21"/>
          <w:highlight w:val="none"/>
        </w:rPr>
        <w:t>（7）甲方认为乙方发生财务危机或业务经营存在严重问题；</w:t>
      </w:r>
    </w:p>
    <w:p w14:paraId="47FA8CA8">
      <w:pPr>
        <w:spacing w:line="360" w:lineRule="auto"/>
        <w:ind w:left="1" w:firstLine="420"/>
        <w:jc w:val="left"/>
        <w:rPr>
          <w:color w:val="000000"/>
          <w:szCs w:val="21"/>
          <w:highlight w:val="none"/>
        </w:rPr>
      </w:pPr>
      <w:r>
        <w:rPr>
          <w:color w:val="000000"/>
          <w:szCs w:val="21"/>
          <w:highlight w:val="none"/>
        </w:rPr>
        <w:t>（8）乙方被政府及有关部门查处、曝光或已经进入行业协会禁用名单；</w:t>
      </w:r>
    </w:p>
    <w:p w14:paraId="745B69B8">
      <w:pPr>
        <w:spacing w:line="360" w:lineRule="auto"/>
        <w:ind w:left="1" w:firstLine="420"/>
        <w:jc w:val="left"/>
        <w:rPr>
          <w:color w:val="000000"/>
          <w:szCs w:val="21"/>
          <w:highlight w:val="none"/>
        </w:rPr>
      </w:pPr>
      <w:r>
        <w:rPr>
          <w:color w:val="000000"/>
          <w:szCs w:val="21"/>
          <w:highlight w:val="none"/>
        </w:rPr>
        <w:t>（9）乙方及其法定代表人被人民法院列入“失信被执行人名单”；</w:t>
      </w:r>
    </w:p>
    <w:p w14:paraId="43F53D05">
      <w:pPr>
        <w:spacing w:line="360" w:lineRule="auto"/>
        <w:ind w:left="1" w:firstLine="420"/>
        <w:jc w:val="left"/>
        <w:rPr>
          <w:color w:val="000000"/>
          <w:szCs w:val="21"/>
          <w:highlight w:val="none"/>
        </w:rPr>
      </w:pPr>
      <w:r>
        <w:rPr>
          <w:color w:val="000000"/>
          <w:szCs w:val="21"/>
          <w:highlight w:val="none"/>
        </w:rPr>
        <w:t>（10）乙方存在其他违反本协议或其他违法违规行为。</w:t>
      </w:r>
    </w:p>
    <w:p w14:paraId="1A144741">
      <w:pPr>
        <w:spacing w:line="360" w:lineRule="auto"/>
        <w:ind w:firstLine="560"/>
        <w:jc w:val="left"/>
        <w:outlineLvl w:val="0"/>
        <w:rPr>
          <w:b/>
          <w:color w:val="000000"/>
          <w:szCs w:val="21"/>
          <w:highlight w:val="none"/>
        </w:rPr>
      </w:pPr>
      <w:r>
        <w:rPr>
          <w:b/>
          <w:color w:val="000000"/>
          <w:szCs w:val="21"/>
          <w:highlight w:val="none"/>
        </w:rPr>
        <w:t>第十三条　违约责任</w:t>
      </w:r>
    </w:p>
    <w:p w14:paraId="4296D1E3">
      <w:pPr>
        <w:spacing w:line="360" w:lineRule="auto"/>
        <w:ind w:firstLine="560"/>
        <w:jc w:val="left"/>
        <w:rPr>
          <w:color w:val="000000"/>
          <w:szCs w:val="21"/>
          <w:highlight w:val="none"/>
        </w:rPr>
      </w:pPr>
      <w:r>
        <w:rPr>
          <w:color w:val="000000"/>
          <w:szCs w:val="21"/>
          <w:highlight w:val="none"/>
        </w:rPr>
        <w:t>1、甲方无正当理由拒收货物的，甲方向乙方偿付拒收本合同约定总价款的</w:t>
      </w:r>
      <w:r>
        <w:rPr>
          <w:color w:val="000000"/>
          <w:szCs w:val="21"/>
          <w:highlight w:val="none"/>
          <w:u w:val="single"/>
        </w:rPr>
        <w:t>____%</w:t>
      </w:r>
      <w:r>
        <w:rPr>
          <w:color w:val="000000"/>
          <w:szCs w:val="21"/>
          <w:highlight w:val="none"/>
        </w:rPr>
        <w:t>违约金。</w:t>
      </w:r>
    </w:p>
    <w:p w14:paraId="621FF294">
      <w:pPr>
        <w:spacing w:line="360" w:lineRule="auto"/>
        <w:ind w:firstLine="560"/>
        <w:jc w:val="left"/>
        <w:rPr>
          <w:color w:val="000000"/>
          <w:szCs w:val="21"/>
          <w:highlight w:val="none"/>
        </w:rPr>
      </w:pPr>
      <w:r>
        <w:rPr>
          <w:color w:val="000000"/>
          <w:szCs w:val="21"/>
          <w:highlight w:val="none"/>
        </w:rPr>
        <w:t>2、甲方无故逾期验收和办理价款支付手续的，甲方应按逾期付款总额部分每日</w:t>
      </w:r>
      <w:r>
        <w:rPr>
          <w:color w:val="000000"/>
          <w:szCs w:val="21"/>
          <w:highlight w:val="none"/>
          <w:u w:val="single"/>
        </w:rPr>
        <w:t>___%</w:t>
      </w:r>
      <w:r>
        <w:rPr>
          <w:color w:val="000000"/>
          <w:szCs w:val="21"/>
          <w:highlight w:val="none"/>
        </w:rPr>
        <w:t>计算，向乙方支付违约金，但累计滞纳金总额不超过欠款总额的</w:t>
      </w:r>
      <w:r>
        <w:rPr>
          <w:color w:val="000000"/>
          <w:szCs w:val="21"/>
          <w:highlight w:val="none"/>
          <w:u w:val="single"/>
        </w:rPr>
        <w:t>____%</w:t>
      </w:r>
      <w:r>
        <w:rPr>
          <w:color w:val="000000"/>
          <w:szCs w:val="21"/>
          <w:highlight w:val="none"/>
        </w:rPr>
        <w:t xml:space="preserve"> 。</w:t>
      </w:r>
    </w:p>
    <w:p w14:paraId="3975B9FF">
      <w:pPr>
        <w:spacing w:line="360" w:lineRule="auto"/>
        <w:ind w:firstLine="560"/>
        <w:jc w:val="left"/>
        <w:rPr>
          <w:color w:val="000000"/>
          <w:szCs w:val="21"/>
          <w:highlight w:val="none"/>
        </w:rPr>
      </w:pPr>
      <w:r>
        <w:rPr>
          <w:color w:val="000000"/>
          <w:szCs w:val="21"/>
          <w:highlight w:val="none"/>
        </w:rPr>
        <w:t>3、乙方逾期交付货物的，乙方应按逾期交货部分总价款每日</w:t>
      </w:r>
      <w:r>
        <w:rPr>
          <w:color w:val="000000"/>
          <w:szCs w:val="21"/>
          <w:highlight w:val="none"/>
          <w:u w:val="single"/>
        </w:rPr>
        <w:t>___%</w:t>
      </w:r>
      <w:r>
        <w:rPr>
          <w:color w:val="000000"/>
          <w:szCs w:val="21"/>
          <w:highlight w:val="none"/>
        </w:rPr>
        <w:t>向甲方支付违约金，不足一天按一天计，由乙方支付给甲方或由甲方从待付价款中直接扣除；逾期超过约定日期</w:t>
      </w:r>
      <w:r>
        <w:rPr>
          <w:color w:val="000000"/>
          <w:szCs w:val="21"/>
          <w:highlight w:val="none"/>
          <w:u w:val="single"/>
        </w:rPr>
        <w:t>___个</w:t>
      </w:r>
      <w:r>
        <w:rPr>
          <w:color w:val="000000"/>
          <w:szCs w:val="21"/>
          <w:highlight w:val="none"/>
        </w:rPr>
        <w:t>工作日不能交货的，甲方可解除本合同。合同的解除不影响甲方依据上述规定要求乙方支付违约金的权利，也不影响甲方要求乙方承担损害赔偿的权利。</w:t>
      </w:r>
    </w:p>
    <w:p w14:paraId="171046FE">
      <w:pPr>
        <w:spacing w:line="360" w:lineRule="auto"/>
        <w:ind w:firstLine="560"/>
        <w:jc w:val="left"/>
        <w:rPr>
          <w:color w:val="000000"/>
          <w:szCs w:val="21"/>
          <w:highlight w:val="none"/>
        </w:rPr>
      </w:pPr>
      <w:r>
        <w:rPr>
          <w:color w:val="000000"/>
          <w:szCs w:val="21"/>
          <w:highlight w:val="none"/>
        </w:rPr>
        <w:t>4、如乙方不能交付货物，甲方有权扣留全部履约保证金；同时乙方应向甲方支付合同总价</w:t>
      </w:r>
      <w:r>
        <w:rPr>
          <w:color w:val="000000"/>
          <w:szCs w:val="21"/>
          <w:highlight w:val="none"/>
          <w:u w:val="single"/>
        </w:rPr>
        <w:t>___%</w:t>
      </w:r>
      <w:r>
        <w:rPr>
          <w:color w:val="000000"/>
          <w:szCs w:val="21"/>
          <w:highlight w:val="none"/>
        </w:rPr>
        <w:t>的违约金。</w:t>
      </w:r>
    </w:p>
    <w:p w14:paraId="71B8D1BC">
      <w:pPr>
        <w:spacing w:line="360" w:lineRule="auto"/>
        <w:ind w:firstLine="560"/>
        <w:jc w:val="left"/>
        <w:rPr>
          <w:color w:val="000000"/>
          <w:szCs w:val="21"/>
          <w:highlight w:val="none"/>
        </w:rPr>
      </w:pPr>
      <w:r>
        <w:rPr>
          <w:color w:val="000000"/>
          <w:szCs w:val="21"/>
          <w:highlight w:val="none"/>
        </w:rPr>
        <w:t>5、乙方因逾期交货或因其他违约行为导致甲方解除合同的，乙方除根据上述第3款支付逾期违约金外应另行应向甲方支付本合同约定总价款</w:t>
      </w:r>
      <w:r>
        <w:rPr>
          <w:color w:val="000000"/>
          <w:szCs w:val="21"/>
          <w:highlight w:val="none"/>
          <w:u w:val="single"/>
        </w:rPr>
        <w:t>____%</w:t>
      </w:r>
      <w:r>
        <w:rPr>
          <w:color w:val="000000"/>
          <w:szCs w:val="21"/>
          <w:highlight w:val="none"/>
        </w:rPr>
        <w:t>的违约金，如造成甲方损失超过违约金的，超出部分由乙方继续承担赔偿责任。</w:t>
      </w:r>
    </w:p>
    <w:p w14:paraId="18B56749">
      <w:pPr>
        <w:spacing w:line="360" w:lineRule="auto"/>
        <w:ind w:firstLine="560"/>
        <w:jc w:val="left"/>
        <w:rPr>
          <w:color w:val="000000"/>
          <w:szCs w:val="21"/>
          <w:highlight w:val="none"/>
        </w:rPr>
      </w:pPr>
      <w:r>
        <w:rPr>
          <w:color w:val="000000"/>
          <w:szCs w:val="21"/>
          <w:highlight w:val="none"/>
        </w:rPr>
        <w:t>6、乙方所交的货物品种、型号、规格、技术参数、质量不符合合同约定及招投标文件规定的标准的，甲方有权拒收该货物，乙方应按本合同总价款的</w:t>
      </w:r>
      <w:r>
        <w:rPr>
          <w:color w:val="000000"/>
          <w:szCs w:val="21"/>
          <w:highlight w:val="none"/>
          <w:u w:val="single"/>
        </w:rPr>
        <w:t>____%</w:t>
      </w:r>
      <w:r>
        <w:rPr>
          <w:color w:val="000000"/>
          <w:szCs w:val="21"/>
          <w:highlight w:val="none"/>
        </w:rPr>
        <w:t>向甲方支付违约金。乙方愿意更换货物但逾期交货的，按乙方逾期交货处理。乙方拒绝更换货物的，甲方可以单方面解除合同。</w:t>
      </w:r>
    </w:p>
    <w:p w14:paraId="1226B0A0">
      <w:pPr>
        <w:spacing w:line="360" w:lineRule="auto"/>
        <w:ind w:firstLine="560"/>
        <w:jc w:val="left"/>
        <w:rPr>
          <w:color w:val="000000"/>
          <w:szCs w:val="21"/>
          <w:highlight w:val="none"/>
        </w:rPr>
      </w:pPr>
      <w:r>
        <w:rPr>
          <w:color w:val="000000"/>
          <w:szCs w:val="21"/>
          <w:highlight w:val="none"/>
        </w:rPr>
        <w:t>7、在乙方承诺的或国家规定的质量保证期内（取两者中最长的期限），如经乙方两次维修或更换，货物仍不能达到合同约定的质量标准，甲方有权退货，乙方应退回全部货款，并按第4款处理，同时，乙方还须赔偿甲方因此遭受的损失。</w:t>
      </w:r>
    </w:p>
    <w:p w14:paraId="22E2D38D">
      <w:pPr>
        <w:spacing w:line="360" w:lineRule="auto"/>
        <w:ind w:firstLine="560"/>
        <w:jc w:val="left"/>
        <w:rPr>
          <w:color w:val="000000"/>
          <w:szCs w:val="21"/>
          <w:highlight w:val="none"/>
        </w:rPr>
      </w:pPr>
      <w:r>
        <w:rPr>
          <w:color w:val="000000"/>
          <w:szCs w:val="21"/>
          <w:highlight w:val="none"/>
        </w:rPr>
        <w:t>8、乙方未按本合同第九条的规定向甲方交付履约保证金的，应按应交付履约保证金的</w:t>
      </w:r>
      <w:r>
        <w:rPr>
          <w:color w:val="000000"/>
          <w:szCs w:val="21"/>
          <w:highlight w:val="none"/>
          <w:u w:val="single"/>
        </w:rPr>
        <w:t>___</w:t>
      </w:r>
      <w:r>
        <w:rPr>
          <w:color w:val="000000"/>
          <w:szCs w:val="21"/>
          <w:highlight w:val="none"/>
        </w:rPr>
        <w:t>%向甲方支付违约金，该违约金的支付不影响乙方应承担的其他违约责任。</w:t>
      </w:r>
    </w:p>
    <w:p w14:paraId="36796BBD">
      <w:pPr>
        <w:spacing w:line="360" w:lineRule="auto"/>
        <w:ind w:firstLine="560"/>
        <w:jc w:val="left"/>
        <w:rPr>
          <w:color w:val="000000"/>
          <w:szCs w:val="21"/>
          <w:highlight w:val="none"/>
        </w:rPr>
      </w:pPr>
      <w:r>
        <w:rPr>
          <w:color w:val="000000"/>
          <w:szCs w:val="21"/>
          <w:highlight w:val="none"/>
        </w:rPr>
        <w:t>9、乙方未按本合同的规定和“服务承诺”提供调试、安装和培训、售后服务的，应按合同总价款的</w:t>
      </w:r>
      <w:r>
        <w:rPr>
          <w:color w:val="000000"/>
          <w:szCs w:val="21"/>
          <w:highlight w:val="none"/>
          <w:u w:val="single"/>
        </w:rPr>
        <w:t>_ _</w:t>
      </w:r>
      <w:r>
        <w:rPr>
          <w:color w:val="000000"/>
          <w:szCs w:val="21"/>
          <w:highlight w:val="none"/>
        </w:rPr>
        <w:t>%向甲方承担违约责任。</w:t>
      </w:r>
    </w:p>
    <w:p w14:paraId="398A0EB9">
      <w:pPr>
        <w:spacing w:line="360" w:lineRule="auto"/>
        <w:ind w:firstLine="560"/>
        <w:jc w:val="left"/>
        <w:rPr>
          <w:color w:val="000000"/>
          <w:szCs w:val="21"/>
          <w:highlight w:val="none"/>
        </w:rPr>
      </w:pPr>
      <w:r>
        <w:rPr>
          <w:color w:val="000000"/>
          <w:szCs w:val="21"/>
          <w:highlight w:val="none"/>
        </w:rPr>
        <w:t>10、乙方在承担上述5-9款一项或多项违约责任后，仍应继续履行合同规定的义务（甲方解除合同的除外）。甲方未能及时追究乙方的任何一项违约责任并不表明甲方放弃追究乙方该项或其他违约责任。</w:t>
      </w:r>
    </w:p>
    <w:p w14:paraId="0F1CB227">
      <w:pPr>
        <w:spacing w:line="360" w:lineRule="auto"/>
        <w:ind w:firstLine="560"/>
        <w:jc w:val="left"/>
        <w:rPr>
          <w:color w:val="000000"/>
          <w:szCs w:val="21"/>
          <w:highlight w:val="none"/>
        </w:rPr>
      </w:pPr>
      <w:r>
        <w:rPr>
          <w:color w:val="000000"/>
          <w:szCs w:val="21"/>
          <w:highlight w:val="none"/>
        </w:rPr>
        <w:t>11、乙方提供的货物如侵犯了第三方合法权益而引发的任何纠纷或诉讼，均由乙方负责交涉并承担全部责任。</w:t>
      </w:r>
    </w:p>
    <w:p w14:paraId="2F1D38A3">
      <w:pPr>
        <w:pStyle w:val="205"/>
        <w:rPr>
          <w:color w:val="000000"/>
          <w:szCs w:val="21"/>
          <w:highlight w:val="none"/>
        </w:rPr>
      </w:pPr>
      <w:r>
        <w:rPr>
          <w:color w:val="000000"/>
          <w:highlight w:val="none"/>
        </w:rPr>
        <w:t xml:space="preserve">   </w:t>
      </w:r>
      <w:r>
        <w:rPr>
          <w:color w:val="000000"/>
          <w:szCs w:val="21"/>
          <w:highlight w:val="none"/>
        </w:rPr>
        <w:t xml:space="preserve"> 12、货物送至甲方指定地点，安装调试并验收合格后视为交付。交付前，货物的毁损灭失风险由供应商承担；并付后，该风险由采购人承担。</w:t>
      </w:r>
    </w:p>
    <w:p w14:paraId="27AAD456">
      <w:pPr>
        <w:spacing w:line="360" w:lineRule="auto"/>
        <w:ind w:firstLine="560"/>
        <w:jc w:val="left"/>
        <w:outlineLvl w:val="0"/>
        <w:rPr>
          <w:b/>
          <w:color w:val="000000"/>
          <w:szCs w:val="21"/>
          <w:highlight w:val="none"/>
        </w:rPr>
      </w:pPr>
      <w:r>
        <w:rPr>
          <w:b/>
          <w:color w:val="000000"/>
          <w:szCs w:val="21"/>
          <w:highlight w:val="none"/>
        </w:rPr>
        <w:t>第十四条 保密条款</w:t>
      </w:r>
    </w:p>
    <w:p w14:paraId="7C6FC626">
      <w:pPr>
        <w:spacing w:line="360" w:lineRule="auto"/>
        <w:ind w:firstLine="560"/>
        <w:jc w:val="left"/>
        <w:rPr>
          <w:color w:val="000000"/>
          <w:szCs w:val="21"/>
          <w:highlight w:val="none"/>
        </w:rPr>
      </w:pPr>
      <w:r>
        <w:rPr>
          <w:color w:val="000000"/>
          <w:szCs w:val="21"/>
          <w:highlight w:val="none"/>
        </w:rPr>
        <w:t>1、双方对合作及本合同的具体内容负有保密责任。未经对方事先书面同意，任何一方不得将双方的合作及本合同中涉及的商业秘密披露给任何第三方。</w:t>
      </w:r>
    </w:p>
    <w:p w14:paraId="58D07BB5">
      <w:pPr>
        <w:spacing w:line="360" w:lineRule="auto"/>
        <w:ind w:firstLine="560"/>
        <w:jc w:val="left"/>
        <w:rPr>
          <w:color w:val="000000"/>
          <w:szCs w:val="21"/>
          <w:highlight w:val="none"/>
        </w:rPr>
      </w:pPr>
      <w:r>
        <w:rPr>
          <w:color w:val="000000"/>
          <w:szCs w:val="21"/>
          <w:highlight w:val="none"/>
        </w:rPr>
        <w:t>本条所指的商业秘密是指以各种有形或无形形式存贮的观点、计划和信息，包括但不限于：技术或商业性质的信息、标语口号、版权物品、</w:t>
      </w:r>
      <w:r>
        <w:rPr>
          <w:color w:val="000000"/>
          <w:szCs w:val="20"/>
          <w:highlight w:val="none"/>
        </w:rPr>
        <w:fldChar w:fldCharType="begin"/>
      </w:r>
      <w:r>
        <w:rPr>
          <w:color w:val="000000"/>
          <w:highlight w:val="none"/>
        </w:rPr>
        <w:instrText xml:space="preserve"> HYPERLINK "http://www.xuexila.com/diannao/" </w:instrText>
      </w:r>
      <w:r>
        <w:rPr>
          <w:color w:val="000000"/>
          <w:szCs w:val="20"/>
          <w:highlight w:val="none"/>
        </w:rPr>
        <w:fldChar w:fldCharType="separate"/>
      </w:r>
      <w:r>
        <w:rPr>
          <w:color w:val="000000"/>
          <w:szCs w:val="21"/>
          <w:highlight w:val="none"/>
        </w:rPr>
        <w:t>计算机</w:t>
      </w:r>
      <w:r>
        <w:rPr>
          <w:color w:val="000000"/>
          <w:szCs w:val="21"/>
          <w:highlight w:val="none"/>
        </w:rPr>
        <w:fldChar w:fldCharType="end"/>
      </w:r>
      <w:r>
        <w:rPr>
          <w:color w:val="000000"/>
          <w:szCs w:val="21"/>
          <w:highlight w:val="none"/>
        </w:rPr>
        <w:t>软件、源代码、目标代码、技术、技术诀窍、数据、营销企划、摘要、报告及邮件列表等。</w:t>
      </w:r>
    </w:p>
    <w:p w14:paraId="7AC81907">
      <w:pPr>
        <w:spacing w:line="360" w:lineRule="auto"/>
        <w:ind w:firstLine="560"/>
        <w:jc w:val="left"/>
        <w:rPr>
          <w:color w:val="000000"/>
          <w:szCs w:val="21"/>
          <w:highlight w:val="none"/>
        </w:rPr>
      </w:pPr>
      <w:r>
        <w:rPr>
          <w:color w:val="000000"/>
          <w:szCs w:val="21"/>
          <w:highlight w:val="none"/>
        </w:rPr>
        <w:t>2、本合同如有任何部分被视为无效或不可执行，均不影响保密条款的有效性。</w:t>
      </w:r>
    </w:p>
    <w:p w14:paraId="14600CFF">
      <w:pPr>
        <w:spacing w:line="360" w:lineRule="auto"/>
        <w:ind w:firstLine="560"/>
        <w:jc w:val="left"/>
        <w:outlineLvl w:val="1"/>
        <w:rPr>
          <w:color w:val="000000"/>
          <w:szCs w:val="21"/>
          <w:highlight w:val="none"/>
        </w:rPr>
      </w:pPr>
      <w:r>
        <w:rPr>
          <w:color w:val="000000"/>
          <w:szCs w:val="21"/>
          <w:highlight w:val="none"/>
        </w:rPr>
        <w:t>3、本条约定在本合同终止履行后两年内仍然有效。</w:t>
      </w:r>
    </w:p>
    <w:p w14:paraId="79847452">
      <w:pPr>
        <w:spacing w:line="360" w:lineRule="auto"/>
        <w:ind w:firstLine="560"/>
        <w:jc w:val="left"/>
        <w:outlineLvl w:val="0"/>
        <w:rPr>
          <w:b/>
          <w:color w:val="000000"/>
          <w:szCs w:val="21"/>
          <w:highlight w:val="none"/>
        </w:rPr>
      </w:pPr>
      <w:r>
        <w:rPr>
          <w:b/>
          <w:color w:val="000000"/>
          <w:szCs w:val="21"/>
          <w:highlight w:val="none"/>
        </w:rPr>
        <w:t>第十五条 不可抗力</w:t>
      </w:r>
    </w:p>
    <w:p w14:paraId="31FF1EE2">
      <w:pPr>
        <w:spacing w:line="360" w:lineRule="auto"/>
        <w:ind w:firstLine="560"/>
        <w:jc w:val="left"/>
        <w:rPr>
          <w:color w:val="000000"/>
          <w:szCs w:val="21"/>
          <w:highlight w:val="none"/>
        </w:rPr>
      </w:pPr>
      <w:r>
        <w:rPr>
          <w:color w:val="000000"/>
          <w:szCs w:val="21"/>
          <w:highlight w:val="none"/>
        </w:rPr>
        <w:t>1、“不可抗力”是指所有超出本合同双方控制范围的事件，该事件应不可预见，或虽然可以预见，但通过合理努力无法阻止或避免其发生，且这类事件发生于本合同签字之后，并且阻止任何一方全部或部分履行本合同。</w:t>
      </w:r>
    </w:p>
    <w:p w14:paraId="665BD482">
      <w:pPr>
        <w:spacing w:line="360" w:lineRule="auto"/>
        <w:ind w:firstLine="560"/>
        <w:jc w:val="left"/>
        <w:rPr>
          <w:color w:val="000000"/>
          <w:szCs w:val="21"/>
          <w:highlight w:val="none"/>
        </w:rPr>
      </w:pPr>
      <w:r>
        <w:rPr>
          <w:color w:val="000000"/>
          <w:szCs w:val="21"/>
          <w:highlight w:val="none"/>
        </w:rPr>
        <w:t>2、由于不可抗力事件，致使任何一方不能履行其在本合同下的义务，该方不承担由此给另一方造成的损失；该方应及时通知另一方其不能履行或延迟履行合同义务的原因，并应尽快向另一方提供有关发生不可抗力的证明文件，按事故对本合同的影响程度，双方协商是否终止本合同，或部分免除本合同的义务。</w:t>
      </w:r>
    </w:p>
    <w:p w14:paraId="59E76AFB">
      <w:pPr>
        <w:spacing w:line="360" w:lineRule="auto"/>
        <w:ind w:firstLine="560"/>
        <w:jc w:val="left"/>
        <w:outlineLvl w:val="0"/>
        <w:rPr>
          <w:b/>
          <w:color w:val="000000"/>
          <w:szCs w:val="21"/>
          <w:highlight w:val="none"/>
        </w:rPr>
      </w:pPr>
      <w:r>
        <w:rPr>
          <w:b/>
          <w:color w:val="000000"/>
          <w:szCs w:val="21"/>
          <w:highlight w:val="none"/>
        </w:rPr>
        <w:t>第十六条  争议的解决</w:t>
      </w:r>
    </w:p>
    <w:p w14:paraId="65CD8232">
      <w:pPr>
        <w:pStyle w:val="272"/>
        <w:spacing w:line="360" w:lineRule="auto"/>
        <w:ind w:firstLine="315"/>
        <w:jc w:val="left"/>
        <w:rPr>
          <w:rFonts w:ascii="Times New Roman" w:hAnsi="Times New Roman"/>
          <w:color w:val="000000"/>
          <w:szCs w:val="21"/>
          <w:highlight w:val="none"/>
        </w:rPr>
      </w:pPr>
      <w:r>
        <w:rPr>
          <w:rFonts w:ascii="Times New Roman" w:hAnsi="Times New Roman"/>
          <w:color w:val="000000"/>
          <w:szCs w:val="21"/>
          <w:highlight w:val="none"/>
        </w:rPr>
        <w:t>1、因货物质量问题发生争议，由质量技术监督部门或质量技术监督部门指定的质量鉴定机构进行质量鉴定。货物符合标准的，鉴定费由甲方承担；货物不符合质量标准的，鉴定费由乙方承担。</w:t>
      </w:r>
    </w:p>
    <w:p w14:paraId="4232396D">
      <w:pPr>
        <w:spacing w:line="360" w:lineRule="auto"/>
        <w:ind w:firstLine="560"/>
        <w:jc w:val="left"/>
        <w:rPr>
          <w:color w:val="000000"/>
          <w:szCs w:val="21"/>
          <w:highlight w:val="none"/>
        </w:rPr>
      </w:pPr>
      <w:r>
        <w:rPr>
          <w:color w:val="000000"/>
          <w:szCs w:val="21"/>
          <w:highlight w:val="none"/>
        </w:rPr>
        <w:t>2、因履行本合同引起的或与本合同有关的争议，甲、乙双方应首先通过友好协商解决，如果协商不能解决争议，则采取以下第（ 1 ）种方式解决争议：</w:t>
      </w:r>
    </w:p>
    <w:p w14:paraId="0F93FB77">
      <w:pPr>
        <w:spacing w:line="360" w:lineRule="auto"/>
        <w:ind w:firstLine="560"/>
        <w:jc w:val="left"/>
        <w:rPr>
          <w:color w:val="000000"/>
          <w:szCs w:val="21"/>
          <w:highlight w:val="none"/>
        </w:rPr>
      </w:pPr>
      <w:r>
        <w:rPr>
          <w:color w:val="000000"/>
          <w:szCs w:val="21"/>
          <w:highlight w:val="none"/>
        </w:rPr>
        <w:t>（1）向甲方所在地有管辖权的人民法院提起诉讼；</w:t>
      </w:r>
    </w:p>
    <w:p w14:paraId="12EFB8D9">
      <w:pPr>
        <w:spacing w:line="360" w:lineRule="auto"/>
        <w:ind w:firstLine="560"/>
        <w:jc w:val="left"/>
        <w:rPr>
          <w:color w:val="000000"/>
          <w:szCs w:val="21"/>
          <w:highlight w:val="none"/>
        </w:rPr>
      </w:pPr>
      <w:r>
        <w:rPr>
          <w:color w:val="000000"/>
          <w:szCs w:val="21"/>
          <w:highlight w:val="none"/>
        </w:rPr>
        <w:t>（2）向</w:t>
      </w:r>
      <w:r>
        <w:rPr>
          <w:color w:val="000000"/>
          <w:szCs w:val="21"/>
          <w:highlight w:val="none"/>
          <w:u w:val="single"/>
        </w:rPr>
        <w:t xml:space="preserve">       </w:t>
      </w:r>
      <w:r>
        <w:rPr>
          <w:color w:val="000000"/>
          <w:szCs w:val="21"/>
          <w:highlight w:val="none"/>
        </w:rPr>
        <w:t>仲裁委员会按其仲裁规则申请仲裁。</w:t>
      </w:r>
    </w:p>
    <w:p w14:paraId="4D833236">
      <w:pPr>
        <w:spacing w:line="360" w:lineRule="auto"/>
        <w:ind w:firstLine="560"/>
        <w:jc w:val="left"/>
        <w:outlineLvl w:val="0"/>
        <w:rPr>
          <w:b/>
          <w:color w:val="000000"/>
          <w:szCs w:val="21"/>
          <w:highlight w:val="none"/>
        </w:rPr>
      </w:pPr>
      <w:r>
        <w:rPr>
          <w:b/>
          <w:color w:val="000000"/>
          <w:szCs w:val="21"/>
          <w:highlight w:val="none"/>
        </w:rPr>
        <w:t>第十七条  合同生效及其他</w:t>
      </w:r>
    </w:p>
    <w:p w14:paraId="290CFED3">
      <w:pPr>
        <w:pStyle w:val="272"/>
        <w:spacing w:line="360" w:lineRule="auto"/>
        <w:ind w:firstLine="315"/>
        <w:jc w:val="left"/>
        <w:rPr>
          <w:rFonts w:ascii="Times New Roman" w:hAnsi="Times New Roman"/>
          <w:color w:val="000000"/>
          <w:szCs w:val="21"/>
          <w:highlight w:val="none"/>
        </w:rPr>
      </w:pPr>
      <w:r>
        <w:rPr>
          <w:rFonts w:ascii="Times New Roman" w:hAnsi="Times New Roman"/>
          <w:color w:val="000000"/>
          <w:szCs w:val="21"/>
          <w:highlight w:val="none"/>
        </w:rPr>
        <w:t>1、合同附件是本合同不可分割组成部分，与本合同具有同等法律效力。</w:t>
      </w:r>
    </w:p>
    <w:p w14:paraId="58C0EFD3">
      <w:pPr>
        <w:pStyle w:val="272"/>
        <w:spacing w:line="360" w:lineRule="auto"/>
        <w:ind w:firstLine="315"/>
        <w:jc w:val="left"/>
        <w:rPr>
          <w:rFonts w:ascii="Times New Roman" w:hAnsi="Times New Roman"/>
          <w:color w:val="000000"/>
          <w:szCs w:val="21"/>
          <w:highlight w:val="none"/>
        </w:rPr>
      </w:pPr>
      <w:r>
        <w:rPr>
          <w:rFonts w:ascii="Times New Roman" w:hAnsi="Times New Roman"/>
          <w:color w:val="000000"/>
          <w:szCs w:val="21"/>
          <w:highlight w:val="none"/>
        </w:rPr>
        <w:t xml:space="preserve">2、本合同未尽事宜，由甲乙双方协商后产生书面文件，作为本合同的补充条款，具备与本合同同等法律效力。 </w:t>
      </w:r>
    </w:p>
    <w:p w14:paraId="36AB0D69">
      <w:pPr>
        <w:pStyle w:val="272"/>
        <w:spacing w:line="360" w:lineRule="auto"/>
        <w:ind w:firstLine="315"/>
        <w:jc w:val="left"/>
        <w:rPr>
          <w:rFonts w:ascii="Times New Roman" w:hAnsi="Times New Roman"/>
          <w:color w:val="000000"/>
          <w:szCs w:val="21"/>
          <w:highlight w:val="none"/>
        </w:rPr>
      </w:pPr>
      <w:r>
        <w:rPr>
          <w:rFonts w:ascii="Times New Roman" w:hAnsi="Times New Roman"/>
          <w:color w:val="000000"/>
          <w:szCs w:val="21"/>
          <w:highlight w:val="none"/>
        </w:rPr>
        <w:t>3、对本合同内容的任何修改和变更需要用书面形式，并经双方签字盖章确认后生效。</w:t>
      </w:r>
    </w:p>
    <w:p w14:paraId="1AFEA550">
      <w:pPr>
        <w:pStyle w:val="272"/>
        <w:spacing w:line="360" w:lineRule="auto"/>
        <w:ind w:firstLine="315"/>
        <w:jc w:val="left"/>
        <w:rPr>
          <w:rFonts w:ascii="Times New Roman" w:hAnsi="Times New Roman"/>
          <w:color w:val="000000"/>
          <w:szCs w:val="21"/>
          <w:highlight w:val="none"/>
        </w:rPr>
      </w:pPr>
      <w:r>
        <w:rPr>
          <w:rFonts w:ascii="Times New Roman" w:hAnsi="Times New Roman"/>
          <w:color w:val="000000"/>
          <w:szCs w:val="21"/>
          <w:highlight w:val="none"/>
        </w:rPr>
        <w:t>4、本合同一式</w:t>
      </w:r>
      <w:r>
        <w:rPr>
          <w:rFonts w:ascii="Times New Roman" w:hAnsi="Times New Roman"/>
          <w:color w:val="000000"/>
          <w:szCs w:val="21"/>
          <w:highlight w:val="none"/>
          <w:u w:val="single"/>
        </w:rPr>
        <w:t xml:space="preserve">     </w:t>
      </w:r>
      <w:r>
        <w:rPr>
          <w:rFonts w:ascii="Times New Roman" w:hAnsi="Times New Roman"/>
          <w:color w:val="000000"/>
          <w:szCs w:val="21"/>
          <w:highlight w:val="none"/>
        </w:rPr>
        <w:t>份，甲方</w:t>
      </w:r>
      <w:r>
        <w:rPr>
          <w:rFonts w:ascii="Times New Roman" w:hAnsi="Times New Roman"/>
          <w:color w:val="000000"/>
          <w:szCs w:val="21"/>
          <w:highlight w:val="none"/>
          <w:u w:val="single"/>
        </w:rPr>
        <w:t xml:space="preserve">   </w:t>
      </w:r>
      <w:r>
        <w:rPr>
          <w:rFonts w:ascii="Times New Roman" w:hAnsi="Times New Roman"/>
          <w:color w:val="000000"/>
          <w:szCs w:val="21"/>
          <w:highlight w:val="none"/>
        </w:rPr>
        <w:t>份，乙方</w:t>
      </w:r>
      <w:r>
        <w:rPr>
          <w:rFonts w:ascii="Times New Roman" w:hAnsi="Times New Roman"/>
          <w:color w:val="000000"/>
          <w:szCs w:val="21"/>
          <w:highlight w:val="none"/>
          <w:u w:val="single"/>
        </w:rPr>
        <w:t xml:space="preserve">   </w:t>
      </w:r>
      <w:r>
        <w:rPr>
          <w:rFonts w:ascii="Times New Roman" w:hAnsi="Times New Roman"/>
          <w:color w:val="000000"/>
          <w:szCs w:val="21"/>
          <w:highlight w:val="none"/>
        </w:rPr>
        <w:t>份。本合同自甲乙双方签字盖章后生效。</w:t>
      </w:r>
    </w:p>
    <w:tbl>
      <w:tblPr>
        <w:tblStyle w:val="29"/>
        <w:tblW w:w="4999"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470"/>
        <w:gridCol w:w="4474"/>
      </w:tblGrid>
      <w:tr w14:paraId="640F0A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475" w:hRule="atLeast"/>
        </w:trPr>
        <w:tc>
          <w:tcPr>
            <w:tcW w:w="2499" w:type="dxa"/>
            <w:noWrap w:val="0"/>
            <w:vAlign w:val="center"/>
          </w:tcPr>
          <w:p w14:paraId="09C0CAEB">
            <w:pPr>
              <w:spacing w:line="360" w:lineRule="auto"/>
              <w:jc w:val="left"/>
              <w:rPr>
                <w:color w:val="000000"/>
                <w:szCs w:val="21"/>
                <w:highlight w:val="none"/>
              </w:rPr>
            </w:pPr>
            <w:r>
              <w:rPr>
                <w:color w:val="000000"/>
                <w:szCs w:val="21"/>
                <w:highlight w:val="none"/>
              </w:rPr>
              <w:t>甲方（公章）</w:t>
            </w:r>
          </w:p>
          <w:p w14:paraId="01A956E3">
            <w:pPr>
              <w:spacing w:line="360" w:lineRule="auto"/>
              <w:ind w:firstLine="560"/>
              <w:jc w:val="left"/>
              <w:rPr>
                <w:color w:val="000000"/>
                <w:szCs w:val="21"/>
                <w:highlight w:val="none"/>
              </w:rPr>
            </w:pPr>
          </w:p>
          <w:p w14:paraId="62A1FC78">
            <w:pPr>
              <w:spacing w:line="360" w:lineRule="auto"/>
              <w:ind w:firstLine="560"/>
              <w:jc w:val="left"/>
              <w:rPr>
                <w:color w:val="000000"/>
                <w:szCs w:val="21"/>
                <w:highlight w:val="none"/>
              </w:rPr>
            </w:pPr>
          </w:p>
          <w:p w14:paraId="51C2025C">
            <w:pPr>
              <w:spacing w:line="360" w:lineRule="auto"/>
              <w:ind w:firstLine="560"/>
              <w:jc w:val="left"/>
              <w:rPr>
                <w:color w:val="000000"/>
                <w:szCs w:val="21"/>
                <w:highlight w:val="none"/>
              </w:rPr>
            </w:pPr>
          </w:p>
          <w:p w14:paraId="3C4465C6">
            <w:pPr>
              <w:spacing w:line="360" w:lineRule="auto"/>
              <w:ind w:firstLine="525"/>
              <w:jc w:val="left"/>
              <w:rPr>
                <w:color w:val="000000"/>
                <w:szCs w:val="21"/>
                <w:highlight w:val="none"/>
              </w:rPr>
            </w:pPr>
            <w:r>
              <w:rPr>
                <w:color w:val="000000"/>
                <w:szCs w:val="21"/>
                <w:highlight w:val="none"/>
              </w:rPr>
              <w:t>年   月    日</w:t>
            </w:r>
          </w:p>
        </w:tc>
        <w:tc>
          <w:tcPr>
            <w:tcW w:w="2501" w:type="dxa"/>
            <w:noWrap w:val="0"/>
            <w:vAlign w:val="center"/>
          </w:tcPr>
          <w:p w14:paraId="57F84363">
            <w:pPr>
              <w:spacing w:line="360" w:lineRule="auto"/>
              <w:jc w:val="left"/>
              <w:rPr>
                <w:color w:val="000000"/>
                <w:szCs w:val="21"/>
                <w:highlight w:val="none"/>
              </w:rPr>
            </w:pPr>
            <w:r>
              <w:rPr>
                <w:color w:val="000000"/>
                <w:szCs w:val="21"/>
                <w:highlight w:val="none"/>
              </w:rPr>
              <w:t>乙方（公章）</w:t>
            </w:r>
          </w:p>
          <w:p w14:paraId="19056693">
            <w:pPr>
              <w:spacing w:line="360" w:lineRule="auto"/>
              <w:ind w:firstLine="560"/>
              <w:jc w:val="left"/>
              <w:rPr>
                <w:color w:val="000000"/>
                <w:szCs w:val="21"/>
                <w:highlight w:val="none"/>
              </w:rPr>
            </w:pPr>
          </w:p>
          <w:p w14:paraId="00723FB1">
            <w:pPr>
              <w:spacing w:line="360" w:lineRule="auto"/>
              <w:ind w:firstLine="560"/>
              <w:jc w:val="left"/>
              <w:rPr>
                <w:color w:val="000000"/>
                <w:szCs w:val="21"/>
                <w:highlight w:val="none"/>
              </w:rPr>
            </w:pPr>
          </w:p>
          <w:p w14:paraId="221F0B27">
            <w:pPr>
              <w:spacing w:line="360" w:lineRule="auto"/>
              <w:ind w:firstLine="560"/>
              <w:jc w:val="left"/>
              <w:rPr>
                <w:color w:val="000000"/>
                <w:szCs w:val="21"/>
                <w:highlight w:val="none"/>
              </w:rPr>
            </w:pPr>
          </w:p>
          <w:p w14:paraId="0425336C">
            <w:pPr>
              <w:spacing w:line="360" w:lineRule="auto"/>
              <w:ind w:firstLine="525"/>
              <w:jc w:val="left"/>
              <w:rPr>
                <w:color w:val="000000"/>
                <w:szCs w:val="21"/>
                <w:highlight w:val="none"/>
              </w:rPr>
            </w:pPr>
            <w:r>
              <w:rPr>
                <w:color w:val="000000"/>
                <w:szCs w:val="21"/>
                <w:highlight w:val="none"/>
              </w:rPr>
              <w:t>年   月   日</w:t>
            </w:r>
          </w:p>
        </w:tc>
      </w:tr>
      <w:tr w14:paraId="714F73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75" w:hRule="atLeast"/>
        </w:trPr>
        <w:tc>
          <w:tcPr>
            <w:tcW w:w="2499" w:type="dxa"/>
            <w:noWrap w:val="0"/>
            <w:vAlign w:val="center"/>
          </w:tcPr>
          <w:p w14:paraId="221CB1E6">
            <w:pPr>
              <w:spacing w:before="156" w:line="360" w:lineRule="auto"/>
              <w:jc w:val="left"/>
              <w:rPr>
                <w:color w:val="000000"/>
                <w:szCs w:val="21"/>
                <w:highlight w:val="none"/>
              </w:rPr>
            </w:pPr>
            <w:r>
              <w:rPr>
                <w:color w:val="000000"/>
                <w:szCs w:val="21"/>
                <w:highlight w:val="none"/>
              </w:rPr>
              <w:t>法定代表人（或委托代理人）</w:t>
            </w:r>
          </w:p>
          <w:p w14:paraId="2105780D">
            <w:pPr>
              <w:spacing w:line="360" w:lineRule="auto"/>
              <w:jc w:val="left"/>
              <w:rPr>
                <w:color w:val="000000"/>
                <w:szCs w:val="21"/>
                <w:highlight w:val="none"/>
              </w:rPr>
            </w:pPr>
            <w:r>
              <w:rPr>
                <w:color w:val="000000"/>
                <w:szCs w:val="21"/>
                <w:highlight w:val="none"/>
              </w:rPr>
              <w:t>（签字）：</w:t>
            </w:r>
          </w:p>
        </w:tc>
        <w:tc>
          <w:tcPr>
            <w:tcW w:w="2501" w:type="dxa"/>
            <w:noWrap w:val="0"/>
            <w:vAlign w:val="center"/>
          </w:tcPr>
          <w:p w14:paraId="05D7C324">
            <w:pPr>
              <w:spacing w:before="156" w:line="360" w:lineRule="auto"/>
              <w:jc w:val="left"/>
              <w:rPr>
                <w:color w:val="000000"/>
                <w:szCs w:val="21"/>
                <w:highlight w:val="none"/>
              </w:rPr>
            </w:pPr>
            <w:r>
              <w:rPr>
                <w:color w:val="000000"/>
                <w:szCs w:val="21"/>
                <w:highlight w:val="none"/>
              </w:rPr>
              <w:t>法定代表人（或委托代理人）</w:t>
            </w:r>
          </w:p>
          <w:p w14:paraId="50CE500A">
            <w:pPr>
              <w:spacing w:line="360" w:lineRule="auto"/>
              <w:jc w:val="left"/>
              <w:rPr>
                <w:color w:val="000000"/>
                <w:szCs w:val="21"/>
                <w:highlight w:val="none"/>
              </w:rPr>
            </w:pPr>
            <w:r>
              <w:rPr>
                <w:color w:val="000000"/>
                <w:szCs w:val="21"/>
                <w:highlight w:val="none"/>
              </w:rPr>
              <w:t>（签字）：</w:t>
            </w:r>
          </w:p>
        </w:tc>
      </w:tr>
      <w:tr w14:paraId="242FB8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75" w:hRule="atLeast"/>
        </w:trPr>
        <w:tc>
          <w:tcPr>
            <w:tcW w:w="2499" w:type="dxa"/>
            <w:noWrap w:val="0"/>
            <w:vAlign w:val="center"/>
          </w:tcPr>
          <w:p w14:paraId="41BB29F5">
            <w:pPr>
              <w:spacing w:line="360" w:lineRule="auto"/>
              <w:jc w:val="left"/>
              <w:rPr>
                <w:color w:val="000000"/>
                <w:szCs w:val="21"/>
                <w:highlight w:val="none"/>
              </w:rPr>
            </w:pPr>
            <w:r>
              <w:rPr>
                <w:color w:val="000000"/>
                <w:szCs w:val="21"/>
                <w:highlight w:val="none"/>
              </w:rPr>
              <w:t>单位地址：</w:t>
            </w:r>
            <w:r>
              <w:rPr>
                <w:color w:val="000000"/>
                <w:szCs w:val="21"/>
                <w:highlight w:val="none"/>
                <w:u w:val="single"/>
              </w:rPr>
              <w:t xml:space="preserve">                   </w:t>
            </w:r>
          </w:p>
        </w:tc>
        <w:tc>
          <w:tcPr>
            <w:tcW w:w="2501" w:type="dxa"/>
            <w:noWrap w:val="0"/>
            <w:vAlign w:val="center"/>
          </w:tcPr>
          <w:p w14:paraId="5842978E">
            <w:pPr>
              <w:spacing w:line="360" w:lineRule="auto"/>
              <w:jc w:val="left"/>
              <w:rPr>
                <w:color w:val="000000"/>
                <w:szCs w:val="21"/>
                <w:highlight w:val="none"/>
              </w:rPr>
            </w:pPr>
            <w:r>
              <w:rPr>
                <w:color w:val="000000"/>
                <w:szCs w:val="21"/>
                <w:highlight w:val="none"/>
              </w:rPr>
              <w:t>单位地址：</w:t>
            </w:r>
            <w:r>
              <w:rPr>
                <w:color w:val="000000"/>
                <w:szCs w:val="21"/>
                <w:highlight w:val="none"/>
                <w:u w:val="single"/>
              </w:rPr>
              <w:t xml:space="preserve">                   </w:t>
            </w:r>
          </w:p>
        </w:tc>
      </w:tr>
      <w:tr w14:paraId="6B6B9E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75" w:hRule="atLeast"/>
        </w:trPr>
        <w:tc>
          <w:tcPr>
            <w:tcW w:w="2499" w:type="dxa"/>
            <w:noWrap w:val="0"/>
            <w:vAlign w:val="center"/>
          </w:tcPr>
          <w:p w14:paraId="0B92A2E0">
            <w:pPr>
              <w:spacing w:line="360" w:lineRule="auto"/>
              <w:jc w:val="left"/>
              <w:rPr>
                <w:rFonts w:hint="eastAsia"/>
                <w:color w:val="000000"/>
                <w:szCs w:val="21"/>
                <w:highlight w:val="none"/>
              </w:rPr>
            </w:pPr>
            <w:r>
              <w:rPr>
                <w:rFonts w:hint="eastAsia"/>
                <w:color w:val="000000"/>
                <w:szCs w:val="21"/>
                <w:highlight w:val="none"/>
              </w:rPr>
              <w:t>统一社会信用代码：</w:t>
            </w:r>
          </w:p>
        </w:tc>
        <w:tc>
          <w:tcPr>
            <w:tcW w:w="2501" w:type="dxa"/>
            <w:noWrap w:val="0"/>
            <w:vAlign w:val="center"/>
          </w:tcPr>
          <w:p w14:paraId="37E15ED4">
            <w:pPr>
              <w:spacing w:line="360" w:lineRule="auto"/>
              <w:jc w:val="left"/>
              <w:rPr>
                <w:color w:val="000000"/>
                <w:szCs w:val="21"/>
                <w:highlight w:val="none"/>
              </w:rPr>
            </w:pPr>
            <w:r>
              <w:rPr>
                <w:rFonts w:hint="eastAsia" w:ascii="宋体" w:hAnsi="宋体" w:cs="宋体"/>
                <w:color w:val="000000"/>
                <w:szCs w:val="21"/>
                <w:highlight w:val="none"/>
              </w:rPr>
              <w:t>纳税人识别号</w:t>
            </w:r>
            <w:r>
              <w:rPr>
                <w:rFonts w:hint="eastAsia"/>
                <w:color w:val="000000"/>
                <w:szCs w:val="21"/>
                <w:highlight w:val="none"/>
              </w:rPr>
              <w:t>：</w:t>
            </w:r>
          </w:p>
        </w:tc>
      </w:tr>
      <w:tr w14:paraId="6B3BFF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2499" w:type="dxa"/>
            <w:noWrap w:val="0"/>
            <w:vAlign w:val="center"/>
          </w:tcPr>
          <w:p w14:paraId="6CA9915F">
            <w:pPr>
              <w:spacing w:line="360" w:lineRule="auto"/>
              <w:rPr>
                <w:color w:val="000000"/>
                <w:szCs w:val="21"/>
                <w:highlight w:val="none"/>
              </w:rPr>
            </w:pPr>
            <w:r>
              <w:rPr>
                <w:color w:val="000000"/>
                <w:szCs w:val="21"/>
                <w:highlight w:val="none"/>
              </w:rPr>
              <w:t>电话：</w:t>
            </w:r>
          </w:p>
        </w:tc>
        <w:tc>
          <w:tcPr>
            <w:tcW w:w="2501" w:type="dxa"/>
            <w:noWrap w:val="0"/>
            <w:vAlign w:val="center"/>
          </w:tcPr>
          <w:p w14:paraId="2EC61969">
            <w:pPr>
              <w:spacing w:line="360" w:lineRule="auto"/>
              <w:jc w:val="left"/>
              <w:rPr>
                <w:color w:val="000000"/>
                <w:szCs w:val="21"/>
                <w:highlight w:val="none"/>
              </w:rPr>
            </w:pPr>
            <w:r>
              <w:rPr>
                <w:color w:val="000000"/>
                <w:szCs w:val="21"/>
                <w:highlight w:val="none"/>
              </w:rPr>
              <w:t>电话：</w:t>
            </w:r>
            <w:bookmarkEnd w:id="258"/>
          </w:p>
        </w:tc>
      </w:tr>
    </w:tbl>
    <w:p w14:paraId="78504F59">
      <w:pPr>
        <w:spacing w:line="360" w:lineRule="auto"/>
        <w:ind w:firstLine="315"/>
        <w:jc w:val="left"/>
        <w:rPr>
          <w:color w:val="000000"/>
          <w:szCs w:val="21"/>
          <w:highlight w:val="none"/>
        </w:rPr>
      </w:pPr>
    </w:p>
    <w:p w14:paraId="4981D5E4">
      <w:pPr>
        <w:spacing w:line="600" w:lineRule="exact"/>
        <w:jc w:val="center"/>
        <w:rPr>
          <w:rFonts w:eastAsia="方正小标宋_GBK"/>
          <w:color w:val="000000"/>
          <w:sz w:val="36"/>
          <w:szCs w:val="36"/>
          <w:highlight w:val="none"/>
        </w:rPr>
      </w:pPr>
      <w:r>
        <w:rPr>
          <w:rFonts w:eastAsia="方正小标宋_GBK"/>
          <w:color w:val="000000"/>
          <w:sz w:val="36"/>
          <w:szCs w:val="36"/>
          <w:highlight w:val="none"/>
        </w:rPr>
        <w:br w:type="page" w:clear="all"/>
      </w:r>
      <w:r>
        <w:rPr>
          <w:rFonts w:eastAsia="方正小标宋_GBK"/>
          <w:color w:val="000000"/>
          <w:sz w:val="36"/>
          <w:szCs w:val="36"/>
          <w:highlight w:val="none"/>
        </w:rPr>
        <w:t>南京红十字血液中心廉洁诚信合同</w:t>
      </w:r>
    </w:p>
    <w:p w14:paraId="68B11B02">
      <w:pPr>
        <w:spacing w:line="600" w:lineRule="exact"/>
        <w:rPr>
          <w:color w:val="000000"/>
          <w:sz w:val="24"/>
          <w:highlight w:val="none"/>
        </w:rPr>
      </w:pPr>
      <w:r>
        <w:rPr>
          <w:color w:val="000000"/>
          <w:sz w:val="24"/>
          <w:highlight w:val="none"/>
        </w:rPr>
        <w:t>甲方：南京红十字血液中心</w:t>
      </w:r>
    </w:p>
    <w:p w14:paraId="729176D6">
      <w:pPr>
        <w:spacing w:line="600" w:lineRule="exact"/>
        <w:rPr>
          <w:color w:val="000000"/>
          <w:sz w:val="24"/>
          <w:highlight w:val="none"/>
        </w:rPr>
      </w:pPr>
      <w:r>
        <w:rPr>
          <w:color w:val="000000"/>
          <w:sz w:val="24"/>
          <w:highlight w:val="none"/>
        </w:rPr>
        <w:t>乙方</w:t>
      </w:r>
      <w:r>
        <w:rPr>
          <w:rFonts w:hint="eastAsia"/>
          <w:color w:val="000000"/>
          <w:sz w:val="24"/>
          <w:highlight w:val="none"/>
        </w:rPr>
        <w:t>：</w:t>
      </w:r>
    </w:p>
    <w:p w14:paraId="636C3488">
      <w:pPr>
        <w:spacing w:line="360" w:lineRule="auto"/>
        <w:ind w:firstLine="420"/>
        <w:rPr>
          <w:color w:val="000000"/>
          <w:szCs w:val="21"/>
          <w:highlight w:val="none"/>
        </w:rPr>
      </w:pPr>
      <w:r>
        <w:rPr>
          <w:color w:val="000000"/>
          <w:szCs w:val="21"/>
          <w:highlight w:val="none"/>
        </w:rPr>
        <w:t>为进一步加强医疗卫生行风建设，规范南京红十字血液中心廉洁诚信行为，有效防范商业贿赂行为，营造公平交易、诚实守信的环境，经甲、乙双方协商，同意签订本合同，并共同遵守：</w:t>
      </w:r>
    </w:p>
    <w:p w14:paraId="2B8E1AC7">
      <w:pPr>
        <w:spacing w:line="360" w:lineRule="auto"/>
        <w:ind w:firstLine="420"/>
        <w:rPr>
          <w:color w:val="000000"/>
          <w:szCs w:val="21"/>
          <w:highlight w:val="none"/>
        </w:rPr>
      </w:pPr>
      <w:r>
        <w:rPr>
          <w:color w:val="000000"/>
          <w:szCs w:val="21"/>
          <w:highlight w:val="none"/>
        </w:rPr>
        <w:t>一、甲乙双方按照《民法典》及南京市卫生系统相关要求签订廉洁诚信合同。</w:t>
      </w:r>
    </w:p>
    <w:p w14:paraId="5BC9FEA2">
      <w:pPr>
        <w:spacing w:line="360" w:lineRule="auto"/>
        <w:ind w:firstLine="420"/>
        <w:rPr>
          <w:color w:val="000000"/>
          <w:szCs w:val="21"/>
          <w:highlight w:val="none"/>
        </w:rPr>
      </w:pPr>
      <w:r>
        <w:rPr>
          <w:color w:val="000000"/>
          <w:szCs w:val="21"/>
          <w:highlight w:val="none"/>
        </w:rPr>
        <w:t>二、甲方严禁接受乙方以任何名义、形式给予的回扣，不得将接受捐赠资助与相关合同内容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p>
    <w:p w14:paraId="7C3810D1">
      <w:pPr>
        <w:spacing w:line="360" w:lineRule="auto"/>
        <w:ind w:firstLine="420"/>
        <w:rPr>
          <w:color w:val="000000"/>
          <w:szCs w:val="21"/>
          <w:highlight w:val="none"/>
        </w:rPr>
      </w:pPr>
      <w:r>
        <w:rPr>
          <w:color w:val="000000"/>
          <w:szCs w:val="21"/>
          <w:highlight w:val="none"/>
        </w:rPr>
        <w:t>三、严禁甲方工作人员利用任何途径和方式，为乙方提供信息，或为乙方提供便利。</w:t>
      </w:r>
    </w:p>
    <w:p w14:paraId="7DFA81DD">
      <w:pPr>
        <w:spacing w:line="360" w:lineRule="auto"/>
        <w:ind w:firstLine="420"/>
        <w:rPr>
          <w:color w:val="000000"/>
          <w:szCs w:val="21"/>
          <w:highlight w:val="none"/>
        </w:rPr>
      </w:pPr>
      <w:r>
        <w:rPr>
          <w:color w:val="000000"/>
          <w:szCs w:val="21"/>
          <w:highlight w:val="none"/>
        </w:rPr>
        <w:t>四、乙方不得以回扣、宴请等方式影响甲方工作人员，不得提供旅游、超标准支付食宿费用。</w:t>
      </w:r>
    </w:p>
    <w:p w14:paraId="5D341509">
      <w:pPr>
        <w:spacing w:line="360" w:lineRule="auto"/>
        <w:ind w:firstLine="420"/>
        <w:rPr>
          <w:color w:val="000000"/>
          <w:szCs w:val="21"/>
          <w:highlight w:val="none"/>
        </w:rPr>
      </w:pPr>
      <w:r>
        <w:rPr>
          <w:color w:val="000000"/>
          <w:szCs w:val="21"/>
          <w:highlight w:val="none"/>
        </w:rPr>
        <w:t>五、乙方代表必须在工作时间到甲方指定地点联系商谈，不得借故到甲方相关领导、部门负责人及相关工作人员家中访谈并提供任何好处费。</w:t>
      </w:r>
    </w:p>
    <w:p w14:paraId="55EC4B3F">
      <w:pPr>
        <w:spacing w:line="360" w:lineRule="auto"/>
        <w:ind w:firstLine="420"/>
        <w:rPr>
          <w:color w:val="000000"/>
          <w:szCs w:val="21"/>
          <w:highlight w:val="none"/>
        </w:rPr>
      </w:pPr>
      <w:r>
        <w:rPr>
          <w:color w:val="000000"/>
          <w:szCs w:val="21"/>
          <w:highlight w:val="none"/>
        </w:rPr>
        <w:t>七、乙方如违反本合同，一经发现，甲方有权终止合同，并向有关卫生计生行政部门报告。如乙方被列入商业贿赂不良记录，则严格按照《国家卫生计生委关于建立医药购销领域商业贿赂不良记录的规定》（国卫法制发〔2013〕50号）等相关规定处理。</w:t>
      </w:r>
    </w:p>
    <w:p w14:paraId="2E650CB6">
      <w:pPr>
        <w:spacing w:line="360" w:lineRule="auto"/>
        <w:ind w:firstLine="420"/>
        <w:rPr>
          <w:color w:val="000000"/>
          <w:szCs w:val="21"/>
          <w:highlight w:val="none"/>
        </w:rPr>
      </w:pPr>
      <w:r>
        <w:rPr>
          <w:color w:val="000000"/>
          <w:szCs w:val="21"/>
          <w:highlight w:val="none"/>
        </w:rPr>
        <w:t>八、本合同作为主体合同的重要组成部分，与主体合同一并执行，具有同等的法律效力。</w:t>
      </w:r>
    </w:p>
    <w:p w14:paraId="25ACE752">
      <w:pPr>
        <w:spacing w:line="360" w:lineRule="auto"/>
        <w:ind w:firstLine="420"/>
        <w:rPr>
          <w:color w:val="000000"/>
          <w:szCs w:val="21"/>
          <w:highlight w:val="none"/>
        </w:rPr>
      </w:pPr>
      <w:r>
        <w:rPr>
          <w:color w:val="000000"/>
          <w:szCs w:val="21"/>
          <w:highlight w:val="none"/>
        </w:rPr>
        <w:t>九、本合同一式三份，甲、乙双方各执一份，甲方纪检监察部门（基层医疗卫生机构上报上级卫生计生行政部门）执一份，并从签订之日起生效。</w:t>
      </w:r>
    </w:p>
    <w:p w14:paraId="092A0C28">
      <w:pPr>
        <w:spacing w:line="600" w:lineRule="exact"/>
        <w:rPr>
          <w:color w:val="000000"/>
          <w:szCs w:val="21"/>
          <w:highlight w:val="none"/>
        </w:rPr>
      </w:pPr>
    </w:p>
    <w:p w14:paraId="7C6B1109">
      <w:pPr>
        <w:spacing w:line="600" w:lineRule="exact"/>
        <w:ind w:firstLine="420"/>
        <w:rPr>
          <w:color w:val="000000"/>
          <w:szCs w:val="21"/>
          <w:highlight w:val="none"/>
        </w:rPr>
      </w:pPr>
      <w:r>
        <w:rPr>
          <w:color w:val="000000"/>
          <w:szCs w:val="21"/>
          <w:highlight w:val="none"/>
        </w:rPr>
        <w:t>甲方（盖章）：</w:t>
      </w:r>
      <w:r>
        <w:rPr>
          <w:color w:val="000000"/>
          <w:sz w:val="24"/>
          <w:highlight w:val="none"/>
        </w:rPr>
        <w:t>南京红十字血液中心</w:t>
      </w:r>
      <w:r>
        <w:rPr>
          <w:color w:val="000000"/>
          <w:szCs w:val="21"/>
          <w:highlight w:val="none"/>
        </w:rPr>
        <w:t xml:space="preserve">        乙方（盖章）： </w:t>
      </w:r>
    </w:p>
    <w:p w14:paraId="6E9A2258">
      <w:pPr>
        <w:spacing w:line="600" w:lineRule="exact"/>
        <w:ind w:left="3150" w:hanging="3150"/>
        <w:rPr>
          <w:color w:val="000000"/>
          <w:szCs w:val="21"/>
          <w:highlight w:val="none"/>
        </w:rPr>
      </w:pPr>
      <w:r>
        <w:rPr>
          <w:color w:val="000000"/>
          <w:szCs w:val="21"/>
          <w:highlight w:val="none"/>
        </w:rPr>
        <w:t xml:space="preserve">    甲方责任人：                              乙方责任人：</w:t>
      </w:r>
    </w:p>
    <w:p w14:paraId="502888E5">
      <w:pPr>
        <w:spacing w:line="600" w:lineRule="exact"/>
        <w:ind w:firstLine="420"/>
        <w:jc w:val="left"/>
        <w:rPr>
          <w:b/>
          <w:color w:val="000000"/>
          <w:szCs w:val="21"/>
          <w:highlight w:val="none"/>
        </w:rPr>
      </w:pPr>
      <w:r>
        <w:rPr>
          <w:color w:val="000000"/>
          <w:szCs w:val="21"/>
          <w:highlight w:val="none"/>
        </w:rPr>
        <w:t>日期：     年   月   日                    日期：     年   月   日</w:t>
      </w:r>
      <w:r>
        <w:rPr>
          <w:b/>
          <w:color w:val="000000"/>
          <w:szCs w:val="21"/>
          <w:highlight w:val="none"/>
        </w:rPr>
        <w:tab/>
      </w:r>
      <w:r>
        <w:rPr>
          <w:b/>
          <w:color w:val="000000"/>
          <w:szCs w:val="21"/>
          <w:highlight w:val="none"/>
        </w:rPr>
        <w:t xml:space="preserve">                </w:t>
      </w:r>
      <w:r>
        <w:rPr>
          <w:b/>
          <w:color w:val="000000"/>
          <w:szCs w:val="21"/>
          <w:highlight w:val="none"/>
        </w:rPr>
        <w:tab/>
      </w:r>
    </w:p>
    <w:p w14:paraId="3E71A7C0">
      <w:pPr>
        <w:rPr>
          <w:color w:val="000000"/>
          <w:highlight w:val="none"/>
        </w:rPr>
      </w:pPr>
    </w:p>
    <w:p w14:paraId="45DC98B0">
      <w:pPr>
        <w:pStyle w:val="232"/>
        <w:rPr>
          <w:rFonts w:ascii="Times New Roman" w:hAnsi="Times New Roman"/>
          <w:color w:val="000000"/>
          <w:highlight w:val="none"/>
        </w:rPr>
      </w:pPr>
      <w:r>
        <w:rPr>
          <w:rFonts w:ascii="Times New Roman" w:hAnsi="Times New Roman"/>
          <w:color w:val="000000"/>
          <w:highlight w:val="none"/>
        </w:rPr>
        <w:br w:type="page" w:clear="all"/>
      </w:r>
      <w:bookmarkStart w:id="271" w:name="_Toc91836564"/>
      <w:bookmarkStart w:id="272" w:name="_Toc107246271"/>
      <w:r>
        <w:rPr>
          <w:rFonts w:ascii="Times New Roman" w:hAnsi="Times New Roman"/>
          <w:color w:val="000000"/>
          <w:highlight w:val="none"/>
        </w:rPr>
        <w:t>第四章采购需求</w:t>
      </w:r>
      <w:bookmarkEnd w:id="271"/>
      <w:bookmarkEnd w:id="272"/>
    </w:p>
    <w:p w14:paraId="3CB2D42C">
      <w:pPr>
        <w:pStyle w:val="183"/>
        <w:spacing w:before="0" w:after="0" w:line="360" w:lineRule="auto"/>
        <w:ind w:left="0" w:right="0"/>
        <w:rPr>
          <w:color w:val="000000"/>
          <w:szCs w:val="21"/>
          <w:highlight w:val="none"/>
        </w:rPr>
      </w:pPr>
      <w:r>
        <w:rPr>
          <w:color w:val="000000"/>
          <w:szCs w:val="21"/>
          <w:highlight w:val="none"/>
        </w:rPr>
        <w:t>一、项目概况</w:t>
      </w:r>
    </w:p>
    <w:tbl>
      <w:tblPr>
        <w:tblStyle w:val="2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4"/>
        <w:gridCol w:w="1471"/>
        <w:gridCol w:w="986"/>
        <w:gridCol w:w="1591"/>
        <w:gridCol w:w="1827"/>
        <w:gridCol w:w="1325"/>
        <w:gridCol w:w="992"/>
      </w:tblGrid>
      <w:tr w14:paraId="3E946C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3" w:hRule="atLeast"/>
          <w:jc w:val="center"/>
        </w:trPr>
        <w:tc>
          <w:tcPr>
            <w:tcW w:w="754" w:type="dxa"/>
            <w:noWrap w:val="0"/>
            <w:vAlign w:val="center"/>
          </w:tcPr>
          <w:p w14:paraId="221FBC95">
            <w:pPr>
              <w:tabs>
                <w:tab w:val="left" w:pos="4788"/>
              </w:tabs>
              <w:spacing w:line="240" w:lineRule="auto"/>
              <w:jc w:val="center"/>
              <w:rPr>
                <w:b/>
                <w:color w:val="000000"/>
                <w:szCs w:val="21"/>
                <w:highlight w:val="none"/>
              </w:rPr>
            </w:pPr>
            <w:r>
              <w:rPr>
                <w:b/>
                <w:color w:val="000000"/>
                <w:szCs w:val="21"/>
                <w:highlight w:val="none"/>
              </w:rPr>
              <w:t>分包号</w:t>
            </w:r>
          </w:p>
        </w:tc>
        <w:tc>
          <w:tcPr>
            <w:tcW w:w="1471" w:type="dxa"/>
            <w:noWrap w:val="0"/>
            <w:vAlign w:val="center"/>
          </w:tcPr>
          <w:p w14:paraId="66037290">
            <w:pPr>
              <w:tabs>
                <w:tab w:val="left" w:pos="4788"/>
              </w:tabs>
              <w:spacing w:line="240" w:lineRule="auto"/>
              <w:jc w:val="center"/>
              <w:rPr>
                <w:b/>
                <w:color w:val="000000"/>
                <w:szCs w:val="21"/>
                <w:highlight w:val="none"/>
              </w:rPr>
            </w:pPr>
            <w:r>
              <w:rPr>
                <w:b/>
                <w:color w:val="000000"/>
                <w:szCs w:val="21"/>
                <w:highlight w:val="none"/>
              </w:rPr>
              <w:t>产品名称</w:t>
            </w:r>
          </w:p>
        </w:tc>
        <w:tc>
          <w:tcPr>
            <w:tcW w:w="986" w:type="dxa"/>
            <w:noWrap w:val="0"/>
            <w:vAlign w:val="center"/>
          </w:tcPr>
          <w:p w14:paraId="58FD2E71">
            <w:pPr>
              <w:tabs>
                <w:tab w:val="left" w:pos="4788"/>
              </w:tabs>
              <w:spacing w:line="240" w:lineRule="auto"/>
              <w:jc w:val="center"/>
              <w:rPr>
                <w:b/>
                <w:color w:val="000000"/>
                <w:szCs w:val="21"/>
                <w:highlight w:val="none"/>
              </w:rPr>
            </w:pPr>
            <w:r>
              <w:rPr>
                <w:b/>
                <w:color w:val="000000"/>
                <w:szCs w:val="21"/>
                <w:highlight w:val="none"/>
              </w:rPr>
              <w:t>数量（套）</w:t>
            </w:r>
          </w:p>
        </w:tc>
        <w:tc>
          <w:tcPr>
            <w:tcW w:w="1591" w:type="dxa"/>
            <w:noWrap w:val="0"/>
            <w:vAlign w:val="center"/>
          </w:tcPr>
          <w:p w14:paraId="2CF046B1">
            <w:pPr>
              <w:tabs>
                <w:tab w:val="left" w:pos="4788"/>
              </w:tabs>
              <w:spacing w:line="240" w:lineRule="auto"/>
              <w:jc w:val="center"/>
              <w:rPr>
                <w:b/>
                <w:color w:val="000000"/>
                <w:szCs w:val="21"/>
                <w:highlight w:val="none"/>
              </w:rPr>
            </w:pPr>
            <w:r>
              <w:rPr>
                <w:b/>
                <w:color w:val="000000"/>
                <w:szCs w:val="21"/>
                <w:highlight w:val="none"/>
              </w:rPr>
              <w:t>合同履行期限</w:t>
            </w:r>
          </w:p>
        </w:tc>
        <w:tc>
          <w:tcPr>
            <w:tcW w:w="1827" w:type="dxa"/>
            <w:noWrap w:val="0"/>
            <w:vAlign w:val="center"/>
          </w:tcPr>
          <w:p w14:paraId="45C2598B">
            <w:pPr>
              <w:tabs>
                <w:tab w:val="left" w:pos="4788"/>
              </w:tabs>
              <w:spacing w:line="240" w:lineRule="auto"/>
              <w:jc w:val="center"/>
              <w:rPr>
                <w:b/>
                <w:color w:val="000000"/>
                <w:szCs w:val="21"/>
                <w:highlight w:val="none"/>
              </w:rPr>
            </w:pPr>
            <w:r>
              <w:rPr>
                <w:b/>
                <w:color w:val="000000"/>
                <w:szCs w:val="21"/>
                <w:highlight w:val="none"/>
              </w:rPr>
              <w:t>项目预算金额</w:t>
            </w:r>
          </w:p>
          <w:p w14:paraId="5570F327">
            <w:pPr>
              <w:tabs>
                <w:tab w:val="left" w:pos="4788"/>
              </w:tabs>
              <w:spacing w:line="240" w:lineRule="auto"/>
              <w:jc w:val="center"/>
              <w:rPr>
                <w:b/>
                <w:color w:val="000000"/>
                <w:szCs w:val="21"/>
                <w:highlight w:val="none"/>
              </w:rPr>
            </w:pPr>
            <w:r>
              <w:rPr>
                <w:b/>
                <w:color w:val="000000"/>
                <w:szCs w:val="21"/>
                <w:highlight w:val="none"/>
              </w:rPr>
              <w:t>（万元/人民币）</w:t>
            </w:r>
          </w:p>
        </w:tc>
        <w:tc>
          <w:tcPr>
            <w:tcW w:w="1325" w:type="dxa"/>
            <w:noWrap w:val="0"/>
            <w:vAlign w:val="center"/>
          </w:tcPr>
          <w:p w14:paraId="1F033223">
            <w:pPr>
              <w:tabs>
                <w:tab w:val="left" w:pos="4788"/>
              </w:tabs>
              <w:spacing w:line="240" w:lineRule="auto"/>
              <w:jc w:val="center"/>
              <w:rPr>
                <w:b/>
                <w:color w:val="000000"/>
                <w:szCs w:val="21"/>
                <w:highlight w:val="none"/>
              </w:rPr>
            </w:pPr>
            <w:r>
              <w:rPr>
                <w:b/>
                <w:color w:val="000000"/>
                <w:szCs w:val="21"/>
                <w:highlight w:val="none"/>
              </w:rPr>
              <w:t>是否接受进口产品</w:t>
            </w:r>
          </w:p>
        </w:tc>
        <w:tc>
          <w:tcPr>
            <w:tcW w:w="992" w:type="dxa"/>
            <w:noWrap w:val="0"/>
            <w:vAlign w:val="center"/>
          </w:tcPr>
          <w:p w14:paraId="5D733B49">
            <w:pPr>
              <w:tabs>
                <w:tab w:val="left" w:pos="4788"/>
              </w:tabs>
              <w:spacing w:line="240" w:lineRule="auto"/>
              <w:jc w:val="center"/>
              <w:rPr>
                <w:b/>
                <w:color w:val="000000"/>
                <w:szCs w:val="21"/>
                <w:highlight w:val="none"/>
              </w:rPr>
            </w:pPr>
            <w:r>
              <w:rPr>
                <w:b/>
                <w:color w:val="000000"/>
                <w:szCs w:val="21"/>
                <w:highlight w:val="none"/>
              </w:rPr>
              <w:t>免费质保期</w:t>
            </w:r>
          </w:p>
        </w:tc>
      </w:tr>
      <w:tr w14:paraId="4B1118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7" w:hRule="atLeast"/>
          <w:jc w:val="center"/>
        </w:trPr>
        <w:tc>
          <w:tcPr>
            <w:tcW w:w="754" w:type="dxa"/>
            <w:noWrap w:val="0"/>
            <w:vAlign w:val="center"/>
          </w:tcPr>
          <w:p w14:paraId="2557FE12">
            <w:pPr>
              <w:spacing w:line="240" w:lineRule="auto"/>
              <w:jc w:val="center"/>
              <w:rPr>
                <w:rFonts w:hint="eastAsia" w:eastAsia="宋体"/>
                <w:color w:val="000000"/>
                <w:szCs w:val="21"/>
                <w:highlight w:val="none"/>
                <w:lang w:eastAsia="zh-CN"/>
              </w:rPr>
            </w:pPr>
            <w:r>
              <w:rPr>
                <w:rFonts w:hint="eastAsia"/>
                <w:color w:val="000000"/>
                <w:szCs w:val="21"/>
                <w:highlight w:val="none"/>
                <w:lang w:val="en-US" w:eastAsia="zh-CN"/>
              </w:rPr>
              <w:t>1</w:t>
            </w:r>
          </w:p>
        </w:tc>
        <w:tc>
          <w:tcPr>
            <w:tcW w:w="1471" w:type="dxa"/>
            <w:noWrap w:val="0"/>
            <w:vAlign w:val="center"/>
          </w:tcPr>
          <w:p w14:paraId="48A538F3">
            <w:pPr>
              <w:spacing w:line="240" w:lineRule="auto"/>
              <w:jc w:val="center"/>
              <w:rPr>
                <w:color w:val="000000"/>
                <w:szCs w:val="21"/>
                <w:highlight w:val="none"/>
              </w:rPr>
            </w:pPr>
            <w:r>
              <w:rPr>
                <w:color w:val="000000"/>
                <w:szCs w:val="21"/>
                <w:highlight w:val="none"/>
              </w:rPr>
              <w:t>酶免自动化流水线</w:t>
            </w:r>
          </w:p>
        </w:tc>
        <w:tc>
          <w:tcPr>
            <w:tcW w:w="986" w:type="dxa"/>
            <w:noWrap w:val="0"/>
            <w:vAlign w:val="center"/>
          </w:tcPr>
          <w:p w14:paraId="544E77C7">
            <w:pPr>
              <w:tabs>
                <w:tab w:val="left" w:pos="4788"/>
              </w:tabs>
              <w:spacing w:line="240" w:lineRule="auto"/>
              <w:jc w:val="center"/>
              <w:rPr>
                <w:color w:val="000000"/>
                <w:szCs w:val="21"/>
                <w:highlight w:val="none"/>
                <w:lang w:val="zh-CN"/>
              </w:rPr>
            </w:pPr>
            <w:r>
              <w:rPr>
                <w:color w:val="000000"/>
                <w:szCs w:val="21"/>
                <w:highlight w:val="none"/>
                <w:lang w:val="zh-CN"/>
              </w:rPr>
              <w:t>1</w:t>
            </w:r>
          </w:p>
        </w:tc>
        <w:tc>
          <w:tcPr>
            <w:tcW w:w="1591" w:type="dxa"/>
            <w:noWrap w:val="0"/>
            <w:vAlign w:val="center"/>
          </w:tcPr>
          <w:p w14:paraId="550C4C7E">
            <w:pPr>
              <w:tabs>
                <w:tab w:val="left" w:pos="4788"/>
              </w:tabs>
              <w:spacing w:line="240" w:lineRule="auto"/>
              <w:jc w:val="center"/>
              <w:rPr>
                <w:color w:val="000000"/>
                <w:szCs w:val="21"/>
                <w:highlight w:val="none"/>
                <w:lang w:val="zh-CN"/>
              </w:rPr>
            </w:pPr>
            <w:r>
              <w:rPr>
                <w:rFonts w:hint="eastAsia"/>
                <w:color w:val="000000"/>
                <w:szCs w:val="21"/>
                <w:highlight w:val="none"/>
                <w:lang w:val="zh-CN"/>
              </w:rPr>
              <w:t>合同生效后60日历天内供货并安装完毕</w:t>
            </w:r>
          </w:p>
        </w:tc>
        <w:tc>
          <w:tcPr>
            <w:tcW w:w="1827" w:type="dxa"/>
            <w:noWrap w:val="0"/>
            <w:vAlign w:val="center"/>
          </w:tcPr>
          <w:p w14:paraId="4C7A97D5">
            <w:pPr>
              <w:widowControl/>
              <w:spacing w:line="240" w:lineRule="auto"/>
              <w:jc w:val="center"/>
              <w:rPr>
                <w:color w:val="000000"/>
                <w:szCs w:val="21"/>
                <w:highlight w:val="none"/>
              </w:rPr>
            </w:pPr>
            <w:r>
              <w:rPr>
                <w:color w:val="000000"/>
                <w:szCs w:val="21"/>
                <w:highlight w:val="none"/>
              </w:rPr>
              <w:t>240</w:t>
            </w:r>
          </w:p>
        </w:tc>
        <w:tc>
          <w:tcPr>
            <w:tcW w:w="1325" w:type="dxa"/>
            <w:noWrap w:val="0"/>
            <w:vAlign w:val="center"/>
          </w:tcPr>
          <w:p w14:paraId="77AB526C">
            <w:pPr>
              <w:tabs>
                <w:tab w:val="left" w:pos="4788"/>
              </w:tabs>
              <w:spacing w:line="240" w:lineRule="auto"/>
              <w:jc w:val="center"/>
              <w:rPr>
                <w:color w:val="000000"/>
                <w:szCs w:val="21"/>
                <w:highlight w:val="none"/>
              </w:rPr>
            </w:pPr>
            <w:r>
              <w:rPr>
                <w:color w:val="000000"/>
                <w:szCs w:val="21"/>
                <w:highlight w:val="none"/>
              </w:rPr>
              <w:t>否</w:t>
            </w:r>
          </w:p>
        </w:tc>
        <w:tc>
          <w:tcPr>
            <w:tcW w:w="992" w:type="dxa"/>
            <w:noWrap w:val="0"/>
            <w:vAlign w:val="center"/>
          </w:tcPr>
          <w:p w14:paraId="73CB441D">
            <w:pPr>
              <w:tabs>
                <w:tab w:val="left" w:pos="4788"/>
              </w:tabs>
              <w:spacing w:line="240" w:lineRule="auto"/>
              <w:jc w:val="center"/>
              <w:rPr>
                <w:color w:val="000000"/>
                <w:szCs w:val="21"/>
                <w:highlight w:val="none"/>
              </w:rPr>
            </w:pPr>
            <w:r>
              <w:rPr>
                <w:color w:val="000000"/>
                <w:szCs w:val="21"/>
                <w:highlight w:val="none"/>
              </w:rPr>
              <w:t>1年</w:t>
            </w:r>
          </w:p>
        </w:tc>
      </w:tr>
    </w:tbl>
    <w:p w14:paraId="52C0271B">
      <w:pPr>
        <w:pStyle w:val="183"/>
        <w:spacing w:before="0" w:after="0" w:line="360" w:lineRule="auto"/>
        <w:ind w:left="0" w:right="0"/>
        <w:rPr>
          <w:color w:val="000000"/>
          <w:szCs w:val="21"/>
          <w:highlight w:val="none"/>
        </w:rPr>
      </w:pPr>
    </w:p>
    <w:p w14:paraId="14667850">
      <w:pPr>
        <w:pStyle w:val="183"/>
        <w:spacing w:before="0" w:after="0" w:line="360" w:lineRule="auto"/>
        <w:ind w:left="0" w:right="0"/>
        <w:rPr>
          <w:color w:val="000000"/>
          <w:szCs w:val="21"/>
          <w:highlight w:val="none"/>
        </w:rPr>
      </w:pPr>
      <w:r>
        <w:rPr>
          <w:color w:val="000000"/>
          <w:szCs w:val="21"/>
          <w:highlight w:val="none"/>
        </w:rPr>
        <w:t>二、技术参数：</w:t>
      </w:r>
    </w:p>
    <w:p w14:paraId="2C2A2755">
      <w:pPr>
        <w:spacing w:line="360" w:lineRule="auto"/>
        <w:rPr>
          <w:rFonts w:ascii="宋体" w:hAnsi="宋体"/>
          <w:color w:val="000000"/>
          <w:highlight w:val="none"/>
        </w:rPr>
      </w:pPr>
      <w:bookmarkStart w:id="273" w:name="_Hlk179764611"/>
      <w:r>
        <w:rPr>
          <w:rFonts w:hint="eastAsia" w:ascii="宋体" w:hAnsi="宋体"/>
          <w:color w:val="000000"/>
          <w:highlight w:val="none"/>
        </w:rPr>
        <w:t>1、总体功能要求：可将实验室现有检测设备进行连接，实现酶免检测、血型检测的血液筛查样本自动处理、自动传输、自动与检测设备交互、自动下机等全过程自动化控制；系统具有可拓展性，可以根据实验室自动化需要灵活的增加仪器，支持拓展新功能。</w:t>
      </w:r>
    </w:p>
    <w:p w14:paraId="37D48A1A">
      <w:pPr>
        <w:spacing w:line="360" w:lineRule="auto"/>
        <w:rPr>
          <w:rFonts w:ascii="宋体" w:hAnsi="宋体"/>
          <w:color w:val="000000"/>
          <w:highlight w:val="none"/>
        </w:rPr>
      </w:pPr>
      <w:r>
        <w:rPr>
          <w:rFonts w:hint="eastAsia" w:ascii="宋体" w:hAnsi="宋体"/>
          <w:color w:val="000000"/>
          <w:highlight w:val="none"/>
        </w:rPr>
        <w:t>2、智能传输轨道，性能要求如下：</w:t>
      </w:r>
    </w:p>
    <w:p w14:paraId="25F9A196">
      <w:pPr>
        <w:spacing w:line="360" w:lineRule="auto"/>
        <w:rPr>
          <w:rFonts w:ascii="宋体" w:hAnsi="宋体"/>
          <w:color w:val="000000"/>
          <w:highlight w:val="none"/>
        </w:rPr>
      </w:pPr>
      <w:r>
        <w:rPr>
          <w:rFonts w:hint="eastAsia" w:ascii="宋体" w:hAnsi="宋体"/>
          <w:color w:val="000000"/>
          <w:highlight w:val="none"/>
        </w:rPr>
        <w:t>▲2.1、采用磁驱轨道，传输速度≥1m/s；同一轨道可以同向或异向并行传输；</w:t>
      </w:r>
    </w:p>
    <w:p w14:paraId="33798470">
      <w:pPr>
        <w:spacing w:line="360" w:lineRule="auto"/>
        <w:rPr>
          <w:rFonts w:ascii="宋体" w:hAnsi="宋体"/>
          <w:color w:val="000000"/>
          <w:highlight w:val="none"/>
        </w:rPr>
      </w:pPr>
      <w:r>
        <w:rPr>
          <w:rFonts w:hint="eastAsia" w:ascii="宋体" w:hAnsi="宋体"/>
          <w:color w:val="000000"/>
          <w:highlight w:val="none"/>
        </w:rPr>
        <w:t>2.2</w:t>
      </w:r>
      <w:r>
        <w:rPr>
          <w:rFonts w:hint="eastAsia" w:ascii="宋体" w:hAnsi="宋体"/>
          <w:color w:val="000000"/>
          <w:highlight w:val="none"/>
        </w:rPr>
        <w:tab/>
      </w:r>
      <w:r>
        <w:rPr>
          <w:rFonts w:hint="eastAsia" w:ascii="宋体" w:hAnsi="宋体"/>
          <w:color w:val="000000"/>
          <w:highlight w:val="none"/>
        </w:rPr>
        <w:t>、固定式轨道具有传输样本和微板功能，微板可以通过轨道传输到所有全自动酶联免疫分析仪；</w:t>
      </w:r>
    </w:p>
    <w:p w14:paraId="6BCF7546">
      <w:pPr>
        <w:spacing w:line="360" w:lineRule="auto"/>
        <w:rPr>
          <w:rFonts w:ascii="宋体" w:hAnsi="宋体"/>
          <w:color w:val="000000"/>
          <w:highlight w:val="none"/>
        </w:rPr>
      </w:pPr>
      <w:r>
        <w:rPr>
          <w:rFonts w:hint="eastAsia" w:ascii="宋体" w:hAnsi="宋体"/>
          <w:color w:val="000000"/>
          <w:highlight w:val="none"/>
        </w:rPr>
        <w:t>▲2.3、以样本架为载体传输样本管，每架≥8 个样本管；样本管批量传输，每批≥16个样本管；样本架的颜色支持自定义。</w:t>
      </w:r>
    </w:p>
    <w:p w14:paraId="3FCA93EF">
      <w:pPr>
        <w:spacing w:line="360" w:lineRule="auto"/>
        <w:rPr>
          <w:rFonts w:ascii="宋体" w:hAnsi="宋体"/>
          <w:color w:val="000000"/>
          <w:highlight w:val="none"/>
        </w:rPr>
      </w:pPr>
      <w:r>
        <w:rPr>
          <w:rFonts w:hint="eastAsia" w:ascii="宋体" w:hAnsi="宋体"/>
          <w:color w:val="000000"/>
          <w:highlight w:val="none"/>
        </w:rPr>
        <w:t>2.4、轨道可以选择直线段和旋转段，支持不规则布局。</w:t>
      </w:r>
    </w:p>
    <w:p w14:paraId="22117A96">
      <w:pPr>
        <w:spacing w:line="360" w:lineRule="auto"/>
        <w:rPr>
          <w:rFonts w:ascii="宋体" w:hAnsi="宋体"/>
          <w:color w:val="000000"/>
          <w:highlight w:val="none"/>
        </w:rPr>
      </w:pPr>
      <w:r>
        <w:rPr>
          <w:rFonts w:hint="eastAsia" w:ascii="宋体" w:hAnsi="宋体"/>
          <w:color w:val="000000"/>
          <w:highlight w:val="none"/>
        </w:rPr>
        <w:t>3、全自动加样系统连接模块，性能要求如下：</w:t>
      </w:r>
    </w:p>
    <w:p w14:paraId="2FCB0B67">
      <w:pPr>
        <w:spacing w:line="360" w:lineRule="auto"/>
        <w:rPr>
          <w:rFonts w:ascii="宋体" w:hAnsi="宋体"/>
          <w:color w:val="000000"/>
          <w:highlight w:val="none"/>
        </w:rPr>
      </w:pPr>
      <w:r>
        <w:rPr>
          <w:rFonts w:hint="eastAsia" w:ascii="宋体" w:hAnsi="宋体"/>
          <w:color w:val="000000"/>
          <w:highlight w:val="none"/>
        </w:rPr>
        <w:t>▲3.1、连接模块支持样本管架和微板在轨道与设备之间传输，单次传输88个样本管的时间≤10 秒；单次传输微板的时间≤10 秒；</w:t>
      </w:r>
    </w:p>
    <w:p w14:paraId="0F493689">
      <w:pPr>
        <w:spacing w:line="360" w:lineRule="auto"/>
        <w:rPr>
          <w:rFonts w:ascii="宋体" w:hAnsi="宋体"/>
          <w:color w:val="000000"/>
          <w:highlight w:val="none"/>
        </w:rPr>
      </w:pPr>
      <w:r>
        <w:rPr>
          <w:rFonts w:hint="eastAsia" w:ascii="宋体" w:hAnsi="宋体"/>
          <w:color w:val="000000"/>
          <w:highlight w:val="none"/>
        </w:rPr>
        <w:t>3.2、每个连接模块的RFID读写装置≥1个；</w:t>
      </w:r>
    </w:p>
    <w:p w14:paraId="080B812A">
      <w:pPr>
        <w:spacing w:line="360" w:lineRule="auto"/>
        <w:rPr>
          <w:rFonts w:ascii="宋体" w:hAnsi="宋体"/>
          <w:color w:val="000000"/>
          <w:highlight w:val="none"/>
        </w:rPr>
      </w:pPr>
      <w:r>
        <w:rPr>
          <w:rFonts w:hint="eastAsia" w:ascii="宋体" w:hAnsi="宋体"/>
          <w:color w:val="000000"/>
          <w:highlight w:val="none"/>
        </w:rPr>
        <w:t>3.3、每个连接模块微板加样量监控装置≥1个。</w:t>
      </w:r>
    </w:p>
    <w:p w14:paraId="700E51C3">
      <w:pPr>
        <w:spacing w:line="360" w:lineRule="auto"/>
        <w:rPr>
          <w:rFonts w:ascii="宋体" w:hAnsi="宋体"/>
          <w:color w:val="000000"/>
          <w:highlight w:val="none"/>
        </w:rPr>
      </w:pPr>
      <w:r>
        <w:rPr>
          <w:rFonts w:hint="eastAsia" w:ascii="宋体" w:hAnsi="宋体"/>
          <w:color w:val="000000"/>
          <w:highlight w:val="none"/>
        </w:rPr>
        <w:t>4、全自动血型分析仪连接模块，性能要求如下：</w:t>
      </w:r>
    </w:p>
    <w:p w14:paraId="32023808">
      <w:pPr>
        <w:spacing w:line="360" w:lineRule="auto"/>
        <w:rPr>
          <w:rFonts w:ascii="宋体" w:hAnsi="宋体"/>
          <w:color w:val="000000"/>
          <w:highlight w:val="none"/>
        </w:rPr>
      </w:pPr>
      <w:r>
        <w:rPr>
          <w:rFonts w:hint="eastAsia" w:ascii="宋体" w:hAnsi="宋体"/>
          <w:color w:val="000000"/>
          <w:highlight w:val="none"/>
        </w:rPr>
        <w:t>4.1、连接模块支持样本管架在轨道与设备之间传输，单次传输88个样本管的时间≤10 秒；</w:t>
      </w:r>
    </w:p>
    <w:p w14:paraId="3DF86327">
      <w:pPr>
        <w:spacing w:line="360" w:lineRule="auto"/>
        <w:rPr>
          <w:rFonts w:ascii="宋体" w:hAnsi="宋体"/>
          <w:color w:val="000000"/>
          <w:highlight w:val="none"/>
        </w:rPr>
      </w:pPr>
      <w:r>
        <w:rPr>
          <w:rFonts w:hint="eastAsia" w:ascii="宋体" w:hAnsi="宋体"/>
          <w:color w:val="000000"/>
          <w:highlight w:val="none"/>
        </w:rPr>
        <w:t>4.2、每个连接模块的RFID读写装置≥1个。</w:t>
      </w:r>
    </w:p>
    <w:p w14:paraId="4EFCCE54">
      <w:pPr>
        <w:spacing w:line="360" w:lineRule="auto"/>
        <w:rPr>
          <w:rFonts w:ascii="宋体" w:hAnsi="宋体"/>
          <w:color w:val="000000"/>
          <w:highlight w:val="none"/>
        </w:rPr>
      </w:pPr>
      <w:r>
        <w:rPr>
          <w:rFonts w:hint="eastAsia" w:ascii="宋体" w:hAnsi="宋体"/>
          <w:color w:val="000000"/>
          <w:highlight w:val="none"/>
        </w:rPr>
        <w:t>5、全自动酶联免疫分析仪连接模块，性能要求如下：</w:t>
      </w:r>
    </w:p>
    <w:p w14:paraId="5C75F207">
      <w:pPr>
        <w:spacing w:line="360" w:lineRule="auto"/>
        <w:rPr>
          <w:rFonts w:ascii="宋体" w:hAnsi="宋体"/>
          <w:color w:val="000000"/>
          <w:highlight w:val="none"/>
        </w:rPr>
      </w:pPr>
      <w:r>
        <w:rPr>
          <w:rFonts w:hint="eastAsia" w:ascii="宋体" w:hAnsi="宋体"/>
          <w:color w:val="000000"/>
          <w:highlight w:val="none"/>
        </w:rPr>
        <w:t>▲5.1、每个连接模块的微板缓存位≥1个，每个缓存位可以放置微板数量≥4 个；</w:t>
      </w:r>
    </w:p>
    <w:p w14:paraId="2F6B9F95">
      <w:pPr>
        <w:spacing w:line="360" w:lineRule="auto"/>
        <w:rPr>
          <w:rFonts w:ascii="宋体" w:hAnsi="宋体"/>
          <w:color w:val="000000"/>
          <w:highlight w:val="none"/>
        </w:rPr>
      </w:pPr>
      <w:r>
        <w:rPr>
          <w:rFonts w:hint="eastAsia" w:ascii="宋体" w:hAnsi="宋体"/>
          <w:color w:val="000000"/>
          <w:highlight w:val="none"/>
        </w:rPr>
        <w:t>5.2、每个连接模块的条码扫描仪≥1个，实现对微板进行识别和追踪。</w:t>
      </w:r>
    </w:p>
    <w:p w14:paraId="7CB2A2A4">
      <w:pPr>
        <w:spacing w:line="360" w:lineRule="auto"/>
        <w:rPr>
          <w:rFonts w:ascii="宋体" w:hAnsi="宋体"/>
          <w:color w:val="000000"/>
          <w:highlight w:val="none"/>
        </w:rPr>
      </w:pPr>
      <w:r>
        <w:rPr>
          <w:rFonts w:hint="eastAsia" w:ascii="宋体" w:hAnsi="宋体"/>
          <w:color w:val="000000"/>
          <w:highlight w:val="none"/>
        </w:rPr>
        <w:t>6、自动上样分析模块，性能要求如下：</w:t>
      </w:r>
    </w:p>
    <w:p w14:paraId="1C2EDC82">
      <w:pPr>
        <w:spacing w:line="360" w:lineRule="auto"/>
        <w:rPr>
          <w:rFonts w:ascii="宋体" w:hAnsi="宋体"/>
          <w:color w:val="000000"/>
          <w:highlight w:val="none"/>
        </w:rPr>
      </w:pPr>
      <w:r>
        <w:rPr>
          <w:rFonts w:hint="eastAsia" w:ascii="宋体" w:hAnsi="宋体"/>
          <w:color w:val="000000"/>
          <w:highlight w:val="none"/>
        </w:rPr>
        <w:t>6.1、自动完成样本的条码扫描、质量检测、开盖等工作，支持样本倒架、排序及载入流水线轨道；</w:t>
      </w:r>
    </w:p>
    <w:p w14:paraId="2407A786">
      <w:pPr>
        <w:spacing w:line="360" w:lineRule="auto"/>
        <w:rPr>
          <w:rFonts w:ascii="宋体" w:hAnsi="宋体"/>
          <w:color w:val="000000"/>
          <w:highlight w:val="none"/>
        </w:rPr>
      </w:pPr>
      <w:r>
        <w:rPr>
          <w:rFonts w:hint="eastAsia" w:ascii="宋体" w:hAnsi="宋体"/>
          <w:color w:val="000000"/>
          <w:highlight w:val="none"/>
        </w:rPr>
        <w:t>6.2、抓管机械手具备抓取反馈功能，掉落自动检测，掉电自锁；</w:t>
      </w:r>
    </w:p>
    <w:p w14:paraId="353C9BE5">
      <w:pPr>
        <w:spacing w:line="360" w:lineRule="auto"/>
        <w:rPr>
          <w:rFonts w:ascii="宋体" w:hAnsi="宋体"/>
          <w:color w:val="000000"/>
          <w:highlight w:val="none"/>
        </w:rPr>
      </w:pPr>
      <w:r>
        <w:rPr>
          <w:rFonts w:hint="eastAsia" w:ascii="宋体" w:hAnsi="宋体"/>
          <w:color w:val="000000"/>
          <w:highlight w:val="none"/>
        </w:rPr>
        <w:t>6.3、自动旋转扫描试管条码，并将样本条码朝向同一方向；</w:t>
      </w:r>
    </w:p>
    <w:p w14:paraId="03757E5D">
      <w:pPr>
        <w:spacing w:line="360" w:lineRule="auto"/>
        <w:rPr>
          <w:rFonts w:ascii="宋体" w:hAnsi="宋体"/>
          <w:color w:val="000000"/>
          <w:highlight w:val="none"/>
        </w:rPr>
      </w:pPr>
      <w:r>
        <w:rPr>
          <w:rFonts w:hint="eastAsia" w:ascii="宋体" w:hAnsi="宋体"/>
          <w:color w:val="000000"/>
          <w:highlight w:val="none"/>
        </w:rPr>
        <w:t>▲6.4、旋转式开盖模块，有效避免气溶胶产生；夹管、开盖、弃盖一体式设计，开盖速度≥800管/小时；</w:t>
      </w:r>
    </w:p>
    <w:p w14:paraId="397F9AA9">
      <w:pPr>
        <w:spacing w:line="360" w:lineRule="auto"/>
        <w:rPr>
          <w:rFonts w:ascii="宋体" w:hAnsi="宋体"/>
          <w:color w:val="000000"/>
          <w:highlight w:val="none"/>
        </w:rPr>
      </w:pPr>
      <w:r>
        <w:rPr>
          <w:rFonts w:hint="eastAsia" w:ascii="宋体" w:hAnsi="宋体"/>
          <w:color w:val="000000"/>
          <w:highlight w:val="none"/>
        </w:rPr>
        <w:t>▲6.5、具备流水线对接功能，包含磁驱轨道≥1.9米，自动将样本排列到流水线样本架，可缓存≥500个样本用于流水线上机实验；</w:t>
      </w:r>
    </w:p>
    <w:p w14:paraId="787AE955">
      <w:pPr>
        <w:spacing w:line="360" w:lineRule="auto"/>
        <w:rPr>
          <w:rFonts w:ascii="宋体" w:hAnsi="宋体"/>
          <w:color w:val="000000"/>
          <w:highlight w:val="none"/>
        </w:rPr>
      </w:pPr>
      <w:r>
        <w:rPr>
          <w:rFonts w:hint="eastAsia" w:ascii="宋体" w:hAnsi="宋体"/>
          <w:color w:val="000000"/>
          <w:highlight w:val="none"/>
        </w:rPr>
        <w:t>6.6、具有报警功能，声音、灯光双重报警。</w:t>
      </w:r>
    </w:p>
    <w:p w14:paraId="1C00B0C6">
      <w:pPr>
        <w:spacing w:line="360" w:lineRule="auto"/>
        <w:rPr>
          <w:rFonts w:ascii="宋体" w:hAnsi="宋体"/>
          <w:color w:val="000000"/>
          <w:highlight w:val="none"/>
        </w:rPr>
      </w:pPr>
      <w:r>
        <w:rPr>
          <w:rFonts w:hint="eastAsia" w:ascii="宋体" w:hAnsi="宋体"/>
          <w:color w:val="000000"/>
          <w:highlight w:val="none"/>
        </w:rPr>
        <w:t>7、系统控制单元，要求如下：</w:t>
      </w:r>
    </w:p>
    <w:p w14:paraId="4424C41F">
      <w:pPr>
        <w:spacing w:line="360" w:lineRule="auto"/>
        <w:rPr>
          <w:rFonts w:ascii="宋体" w:hAnsi="宋体"/>
          <w:color w:val="000000"/>
          <w:highlight w:val="none"/>
        </w:rPr>
      </w:pPr>
      <w:r>
        <w:rPr>
          <w:rFonts w:hint="eastAsia" w:ascii="宋体" w:hAnsi="宋体"/>
          <w:color w:val="000000"/>
          <w:highlight w:val="none"/>
        </w:rPr>
        <w:t>7.1、控制单元具有控制功能，可以根据实验要求调度所有设备运行，自动控制轨道传输样本和微板；</w:t>
      </w:r>
    </w:p>
    <w:p w14:paraId="6B98D8A6">
      <w:pPr>
        <w:spacing w:line="360" w:lineRule="auto"/>
        <w:rPr>
          <w:rFonts w:ascii="宋体" w:hAnsi="宋体"/>
          <w:color w:val="000000"/>
          <w:highlight w:val="none"/>
        </w:rPr>
      </w:pPr>
      <w:r>
        <w:rPr>
          <w:rFonts w:hint="eastAsia" w:ascii="宋体" w:hAnsi="宋体"/>
          <w:color w:val="000000"/>
          <w:highlight w:val="none"/>
        </w:rPr>
        <w:t>7.2、单元具有监控功能，实时监测设备、样本、微板状态，可根据需要灵活调整运行状态。</w:t>
      </w:r>
    </w:p>
    <w:p w14:paraId="71ED1DA3">
      <w:pPr>
        <w:spacing w:line="360" w:lineRule="auto"/>
        <w:rPr>
          <w:rFonts w:ascii="宋体" w:hAnsi="宋体"/>
          <w:color w:val="000000"/>
          <w:highlight w:val="none"/>
        </w:rPr>
      </w:pPr>
      <w:r>
        <w:rPr>
          <w:rFonts w:hint="eastAsia" w:ascii="宋体" w:hAnsi="宋体"/>
          <w:color w:val="000000"/>
          <w:highlight w:val="none"/>
        </w:rPr>
        <w:t>8、电源分时管理系统，要求如下：系统具有电源管理功能，可以实现所有设备一键开、关机，分时上电。使用一键关机时，能自动识别流水线上正在运行的设备，并阻止其关机。</w:t>
      </w:r>
    </w:p>
    <w:p w14:paraId="4828A191">
      <w:pPr>
        <w:spacing w:line="360" w:lineRule="auto"/>
        <w:rPr>
          <w:rFonts w:ascii="宋体" w:hAnsi="宋体"/>
          <w:color w:val="000000"/>
          <w:highlight w:val="none"/>
        </w:rPr>
      </w:pPr>
      <w:r>
        <w:rPr>
          <w:rFonts w:hint="eastAsia" w:ascii="宋体" w:hAnsi="宋体"/>
          <w:color w:val="000000"/>
          <w:highlight w:val="none"/>
        </w:rPr>
        <w:t>9、配备相应性能验证盘，配备打印机1台；配备电脑2台。</w:t>
      </w:r>
      <w:r>
        <w:rPr>
          <w:rFonts w:hint="eastAsia" w:ascii="宋体" w:hAnsi="宋体" w:cs="宋体"/>
          <w:color w:val="000000"/>
          <w:szCs w:val="21"/>
          <w:highlight w:val="none"/>
          <w:lang w:bidi="ar"/>
        </w:rPr>
        <w:t>（提供承诺函）</w:t>
      </w:r>
    </w:p>
    <w:p w14:paraId="696675FF">
      <w:pPr>
        <w:spacing w:line="360" w:lineRule="auto"/>
        <w:rPr>
          <w:rFonts w:ascii="宋体" w:hAnsi="宋体"/>
          <w:color w:val="000000"/>
          <w:highlight w:val="none"/>
        </w:rPr>
      </w:pPr>
      <w:r>
        <w:rPr>
          <w:rFonts w:hint="eastAsia" w:ascii="宋体" w:hAnsi="宋体"/>
          <w:color w:val="000000"/>
          <w:highlight w:val="none"/>
        </w:rPr>
        <w:t>10、流水线整体功率要符合实验室目前ups总功率需求；若超过，厂家负责UPS增容。</w:t>
      </w:r>
    </w:p>
    <w:p w14:paraId="2921CB73">
      <w:pPr>
        <w:spacing w:line="360" w:lineRule="auto"/>
        <w:rPr>
          <w:rFonts w:ascii="宋体" w:hAnsi="宋体"/>
          <w:color w:val="000000"/>
          <w:highlight w:val="none"/>
        </w:rPr>
      </w:pPr>
      <w:r>
        <w:rPr>
          <w:rFonts w:hint="eastAsia" w:ascii="宋体" w:hAnsi="宋体"/>
          <w:color w:val="000000"/>
          <w:highlight w:val="none"/>
        </w:rPr>
        <w:t>11、全自动酶联免疫分析仪移动位置造成的废液排放管道改造由厂家负责。</w:t>
      </w:r>
    </w:p>
    <w:p w14:paraId="4EE4CA09">
      <w:pPr>
        <w:spacing w:line="360" w:lineRule="auto"/>
        <w:rPr>
          <w:rFonts w:ascii="宋体" w:hAnsi="宋体"/>
          <w:color w:val="000000"/>
          <w:highlight w:val="none"/>
        </w:rPr>
      </w:pPr>
      <w:r>
        <w:rPr>
          <w:rFonts w:ascii="Segoe UI Symbol" w:hAnsi="Segoe UI Symbol" w:cs="Segoe UI Symbol"/>
          <w:color w:val="000000"/>
          <w:szCs w:val="21"/>
          <w:highlight w:val="none"/>
        </w:rPr>
        <w:t>★</w:t>
      </w:r>
      <w:r>
        <w:rPr>
          <w:rFonts w:ascii="宋体" w:hAnsi="宋体"/>
          <w:color w:val="000000"/>
          <w:highlight w:val="none"/>
        </w:rPr>
        <w:t>12</w:t>
      </w:r>
      <w:r>
        <w:rPr>
          <w:rFonts w:hint="eastAsia" w:ascii="宋体" w:hAnsi="宋体"/>
          <w:color w:val="000000"/>
          <w:highlight w:val="none"/>
        </w:rPr>
        <w:t>、</w:t>
      </w:r>
      <w:r>
        <w:rPr>
          <w:rFonts w:hint="eastAsia"/>
          <w:color w:val="000000"/>
          <w:szCs w:val="21"/>
          <w:highlight w:val="none"/>
        </w:rPr>
        <w:t>软件对接：</w:t>
      </w:r>
      <w:r>
        <w:rPr>
          <w:rFonts w:hint="eastAsia" w:ascii="宋体" w:hAnsi="宋体"/>
          <w:color w:val="000000"/>
          <w:highlight w:val="none"/>
        </w:rPr>
        <w:t>负责投标货物</w:t>
      </w:r>
      <w:r>
        <w:rPr>
          <w:rFonts w:hint="eastAsia"/>
          <w:color w:val="000000"/>
          <w:szCs w:val="21"/>
          <w:highlight w:val="none"/>
        </w:rPr>
        <w:t>与采购人现使用的LIS系统信息对接，中标方支付对接费用，</w:t>
      </w:r>
      <w:bookmarkStart w:id="274" w:name="_Hlk228203315"/>
      <w:r>
        <w:rPr>
          <w:rFonts w:hint="eastAsia"/>
          <w:color w:val="000000"/>
          <w:szCs w:val="21"/>
          <w:highlight w:val="none"/>
        </w:rPr>
        <w:t>提供系统对接承诺函并加盖公章</w:t>
      </w:r>
      <w:bookmarkEnd w:id="274"/>
      <w:r>
        <w:rPr>
          <w:rFonts w:hint="eastAsia"/>
          <w:color w:val="000000"/>
          <w:szCs w:val="21"/>
          <w:highlight w:val="none"/>
        </w:rPr>
        <w:t>。</w:t>
      </w:r>
    </w:p>
    <w:p w14:paraId="770862B3">
      <w:pPr>
        <w:pStyle w:val="183"/>
        <w:spacing w:before="0" w:after="0" w:line="360" w:lineRule="auto"/>
        <w:ind w:left="0" w:right="0"/>
        <w:rPr>
          <w:color w:val="000000"/>
          <w:szCs w:val="21"/>
          <w:highlight w:val="none"/>
        </w:rPr>
      </w:pPr>
    </w:p>
    <w:p w14:paraId="44B869FC">
      <w:pPr>
        <w:pStyle w:val="183"/>
        <w:spacing w:before="0" w:after="0" w:line="360" w:lineRule="auto"/>
        <w:ind w:left="0" w:right="0"/>
        <w:rPr>
          <w:color w:val="000000"/>
          <w:szCs w:val="21"/>
          <w:highlight w:val="none"/>
        </w:rPr>
      </w:pPr>
      <w:r>
        <w:rPr>
          <w:color w:val="000000"/>
          <w:szCs w:val="21"/>
          <w:highlight w:val="none"/>
        </w:rPr>
        <w:t>三、售后服务要求：</w:t>
      </w:r>
    </w:p>
    <w:p w14:paraId="71299A0F">
      <w:pPr>
        <w:spacing w:line="360" w:lineRule="auto"/>
        <w:ind w:firstLine="420"/>
        <w:jc w:val="left"/>
        <w:rPr>
          <w:rFonts w:hint="eastAsia" w:ascii="宋体" w:hAnsi="宋体" w:cs="宋体"/>
          <w:color w:val="000000"/>
          <w:szCs w:val="21"/>
          <w:highlight w:val="none"/>
        </w:rPr>
      </w:pPr>
      <w:r>
        <w:rPr>
          <w:bCs/>
          <w:color w:val="000000"/>
          <w:szCs w:val="21"/>
          <w:highlight w:val="none"/>
        </w:rPr>
        <w:t>1、</w:t>
      </w:r>
      <w:bookmarkStart w:id="275" w:name="_Hlk198051634"/>
      <w:r>
        <w:rPr>
          <w:bCs/>
          <w:color w:val="000000"/>
          <w:szCs w:val="21"/>
          <w:highlight w:val="none"/>
        </w:rPr>
        <w:t>质保期：</w:t>
      </w:r>
      <w:r>
        <w:rPr>
          <w:color w:val="000000"/>
          <w:highlight w:val="none"/>
        </w:rPr>
        <w:t>设备整体（包含配套设备和配件）质保期</w:t>
      </w:r>
      <w:r>
        <w:rPr>
          <w:b/>
          <w:color w:val="000000"/>
          <w:szCs w:val="21"/>
          <w:highlight w:val="none"/>
        </w:rPr>
        <w:t>详见本章项目概况。</w:t>
      </w:r>
      <w:bookmarkStart w:id="276" w:name="_Hlk197957919"/>
      <w:r>
        <w:rPr>
          <w:b/>
          <w:bCs/>
          <w:color w:val="000000"/>
          <w:szCs w:val="21"/>
          <w:highlight w:val="none"/>
        </w:rPr>
        <w:t>提供售后服务方案并</w:t>
      </w:r>
      <w:r>
        <w:rPr>
          <w:b/>
          <w:bCs/>
          <w:color w:val="000000"/>
          <w:highlight w:val="none"/>
        </w:rPr>
        <w:t>承诺中标后提供制造商或总代</w:t>
      </w:r>
      <w:r>
        <w:rPr>
          <w:b/>
          <w:bCs/>
          <w:color w:val="000000"/>
          <w:szCs w:val="21"/>
          <w:highlight w:val="none"/>
        </w:rPr>
        <w:t>出具的针对本项目售后服务承诺书（原件）</w:t>
      </w:r>
      <w:r>
        <w:rPr>
          <w:b/>
          <w:bCs/>
          <w:color w:val="000000"/>
          <w:highlight w:val="none"/>
        </w:rPr>
        <w:t>。</w:t>
      </w:r>
      <w:bookmarkEnd w:id="275"/>
      <w:bookmarkEnd w:id="276"/>
    </w:p>
    <w:p w14:paraId="2909FA0E">
      <w:pPr>
        <w:spacing w:line="360" w:lineRule="auto"/>
        <w:ind w:firstLine="420"/>
        <w:rPr>
          <w:color w:val="000000"/>
          <w:szCs w:val="21"/>
          <w:highlight w:val="none"/>
        </w:rPr>
      </w:pPr>
      <w:r>
        <w:rPr>
          <w:rFonts w:ascii="宋体" w:hAnsi="宋体" w:cs="宋体"/>
          <w:bCs/>
          <w:color w:val="000000"/>
          <w:highlight w:val="none"/>
        </w:rPr>
        <w:t>质保期自项目验收合格之日起开始计算</w:t>
      </w:r>
      <w:r>
        <w:rPr>
          <w:rFonts w:hint="eastAsia" w:ascii="宋体" w:hAnsi="宋体" w:cs="宋体"/>
          <w:bCs/>
          <w:color w:val="000000"/>
          <w:highlight w:val="none"/>
        </w:rPr>
        <w:t>。</w:t>
      </w:r>
      <w:r>
        <w:rPr>
          <w:rFonts w:hint="eastAsia"/>
          <w:color w:val="000000"/>
          <w:szCs w:val="21"/>
          <w:highlight w:val="none"/>
        </w:rPr>
        <w:t>在质量保证期内，货物出现运行故障的，</w:t>
      </w:r>
      <w:r>
        <w:rPr>
          <w:rFonts w:hint="eastAsia" w:ascii="宋体" w:hAnsi="宋体" w:cs="宋体"/>
          <w:bCs/>
          <w:color w:val="000000"/>
          <w:highlight w:val="none"/>
        </w:rPr>
        <w:t>供应商</w:t>
      </w:r>
      <w:r>
        <w:rPr>
          <w:rFonts w:hint="eastAsia"/>
          <w:color w:val="000000"/>
          <w:szCs w:val="21"/>
          <w:highlight w:val="none"/>
        </w:rPr>
        <w:t>应在收到采购人通知后无条件提供保修服务，因此发生一切费用</w:t>
      </w:r>
      <w:r>
        <w:rPr>
          <w:bCs/>
          <w:color w:val="000000"/>
          <w:szCs w:val="21"/>
          <w:highlight w:val="none"/>
        </w:rPr>
        <w:t>（包括人工费、差旅费、备件费、部件更换、全部的保养、维修、维护、更换和技术支持等所有费用）</w:t>
      </w:r>
      <w:r>
        <w:rPr>
          <w:rFonts w:hint="eastAsia"/>
          <w:color w:val="000000"/>
          <w:szCs w:val="21"/>
          <w:highlight w:val="none"/>
        </w:rPr>
        <w:t>由</w:t>
      </w:r>
      <w:r>
        <w:rPr>
          <w:rFonts w:hint="eastAsia" w:ascii="宋体" w:hAnsi="宋体" w:cs="宋体"/>
          <w:bCs/>
          <w:color w:val="000000"/>
          <w:highlight w:val="none"/>
        </w:rPr>
        <w:t>供应商</w:t>
      </w:r>
      <w:r>
        <w:rPr>
          <w:rFonts w:hint="eastAsia"/>
          <w:color w:val="000000"/>
          <w:szCs w:val="21"/>
          <w:highlight w:val="none"/>
        </w:rPr>
        <w:t>承担</w:t>
      </w:r>
      <w:r>
        <w:rPr>
          <w:color w:val="000000"/>
          <w:szCs w:val="21"/>
          <w:highlight w:val="none"/>
        </w:rPr>
        <w:t>，</w:t>
      </w:r>
      <w:r>
        <w:rPr>
          <w:rFonts w:hint="eastAsia"/>
          <w:color w:val="000000"/>
          <w:szCs w:val="21"/>
          <w:highlight w:val="none"/>
        </w:rPr>
        <w:t>且乙方应</w:t>
      </w:r>
      <w:r>
        <w:rPr>
          <w:bCs/>
          <w:color w:val="000000"/>
          <w:szCs w:val="21"/>
          <w:highlight w:val="none"/>
        </w:rPr>
        <w:t>每年</w:t>
      </w:r>
      <w:r>
        <w:rPr>
          <w:color w:val="000000"/>
          <w:szCs w:val="21"/>
          <w:highlight w:val="none"/>
        </w:rPr>
        <w:t>提供不少于1次的免费现场</w:t>
      </w:r>
      <w:r>
        <w:rPr>
          <w:rFonts w:hint="eastAsia" w:ascii="宋体" w:hAnsi="宋体" w:cs="宋体"/>
          <w:color w:val="000000"/>
          <w:szCs w:val="21"/>
          <w:highlight w:val="none"/>
        </w:rPr>
        <w:t>预防性维护和安全风险排查</w:t>
      </w:r>
      <w:r>
        <w:rPr>
          <w:color w:val="000000"/>
          <w:szCs w:val="21"/>
          <w:highlight w:val="none"/>
        </w:rPr>
        <w:t>服务并出具服务报告。</w:t>
      </w:r>
      <w:r>
        <w:rPr>
          <w:rFonts w:hint="eastAsia" w:ascii="宋体" w:hAnsi="宋体" w:cs="宋体"/>
          <w:bCs/>
          <w:color w:val="000000"/>
          <w:highlight w:val="none"/>
        </w:rPr>
        <w:t>供应商</w:t>
      </w:r>
      <w:r>
        <w:rPr>
          <w:rFonts w:hint="eastAsia" w:ascii="宋体" w:hAnsi="宋体" w:cs="宋体"/>
          <w:color w:val="000000"/>
          <w:szCs w:val="21"/>
          <w:highlight w:val="none"/>
        </w:rPr>
        <w:t>每年</w:t>
      </w:r>
      <w:r>
        <w:rPr>
          <w:rFonts w:hint="eastAsia"/>
          <w:color w:val="000000"/>
          <w:highlight w:val="none"/>
        </w:rPr>
        <w:t>免费提供</w:t>
      </w:r>
      <w:r>
        <w:rPr>
          <w:rFonts w:hint="eastAsia" w:ascii="宋体" w:hAnsi="宋体" w:cs="宋体"/>
          <w:color w:val="000000"/>
          <w:szCs w:val="21"/>
          <w:highlight w:val="none"/>
        </w:rPr>
        <w:t>一次性能校验，出具校验报告，相关费用包含在总价中。</w:t>
      </w:r>
      <w:r>
        <w:rPr>
          <w:bCs/>
          <w:color w:val="000000"/>
          <w:szCs w:val="21"/>
          <w:highlight w:val="none"/>
        </w:rPr>
        <w:t>供应商及原厂需有服务人员和备品备件库，确保设备正常运行。在保修期内由于产品本身质量原因造成的任何损伤或损坏，投标人须免费负责更换或修理。</w:t>
      </w:r>
      <w:r>
        <w:rPr>
          <w:rFonts w:hint="eastAsia"/>
          <w:color w:val="000000"/>
          <w:szCs w:val="21"/>
          <w:highlight w:val="none"/>
        </w:rPr>
        <w:t>如该等出现运行故障的货物，经</w:t>
      </w:r>
      <w:r>
        <w:rPr>
          <w:rFonts w:hint="eastAsia" w:ascii="宋体" w:hAnsi="宋体" w:cs="宋体"/>
          <w:bCs/>
          <w:color w:val="000000"/>
          <w:highlight w:val="none"/>
        </w:rPr>
        <w:t>供应商</w:t>
      </w:r>
      <w:r>
        <w:rPr>
          <w:rFonts w:hint="eastAsia"/>
          <w:color w:val="000000"/>
          <w:szCs w:val="21"/>
          <w:highlight w:val="none"/>
        </w:rPr>
        <w:t>维修后仍无法正常投入使用，</w:t>
      </w:r>
      <w:r>
        <w:rPr>
          <w:rFonts w:hint="eastAsia" w:ascii="宋体" w:hAnsi="宋体" w:cs="宋体"/>
          <w:bCs/>
          <w:color w:val="000000"/>
          <w:highlight w:val="none"/>
        </w:rPr>
        <w:t>供应商</w:t>
      </w:r>
      <w:r>
        <w:rPr>
          <w:rFonts w:hint="eastAsia"/>
          <w:color w:val="000000"/>
          <w:szCs w:val="21"/>
          <w:highlight w:val="none"/>
        </w:rPr>
        <w:t>应当立即无条件更换同款型号的新货物，由此产生的一切费用由</w:t>
      </w:r>
      <w:r>
        <w:rPr>
          <w:rFonts w:hint="eastAsia" w:ascii="宋体" w:hAnsi="宋体" w:cs="宋体"/>
          <w:bCs/>
          <w:color w:val="000000"/>
          <w:highlight w:val="none"/>
        </w:rPr>
        <w:t>供应商</w:t>
      </w:r>
      <w:r>
        <w:rPr>
          <w:rFonts w:hint="eastAsia"/>
          <w:color w:val="000000"/>
          <w:szCs w:val="21"/>
          <w:highlight w:val="none"/>
        </w:rPr>
        <w:t>承担，因此造成</w:t>
      </w:r>
      <w:r>
        <w:rPr>
          <w:rFonts w:hint="eastAsia" w:ascii="宋体" w:hAnsi="宋体" w:cs="宋体"/>
          <w:bCs/>
          <w:color w:val="000000"/>
          <w:highlight w:val="none"/>
        </w:rPr>
        <w:t>采购人</w:t>
      </w:r>
      <w:r>
        <w:rPr>
          <w:rFonts w:hint="eastAsia"/>
          <w:color w:val="000000"/>
          <w:szCs w:val="21"/>
          <w:highlight w:val="none"/>
        </w:rPr>
        <w:t>无法如期将货物投入使用的，</w:t>
      </w:r>
      <w:r>
        <w:rPr>
          <w:rFonts w:hint="eastAsia" w:ascii="宋体" w:hAnsi="宋体" w:cs="宋体"/>
          <w:bCs/>
          <w:color w:val="000000"/>
          <w:highlight w:val="none"/>
        </w:rPr>
        <w:t>供应商</w:t>
      </w:r>
      <w:r>
        <w:rPr>
          <w:rFonts w:hint="eastAsia"/>
          <w:color w:val="000000"/>
          <w:szCs w:val="21"/>
          <w:highlight w:val="none"/>
        </w:rPr>
        <w:t>还应当赔偿</w:t>
      </w:r>
      <w:r>
        <w:rPr>
          <w:rFonts w:hint="eastAsia" w:ascii="宋体" w:hAnsi="宋体" w:cs="宋体"/>
          <w:bCs/>
          <w:color w:val="000000"/>
          <w:highlight w:val="none"/>
        </w:rPr>
        <w:t>采购人</w:t>
      </w:r>
      <w:r>
        <w:rPr>
          <w:rFonts w:hint="eastAsia"/>
          <w:color w:val="000000"/>
          <w:szCs w:val="21"/>
          <w:highlight w:val="none"/>
        </w:rPr>
        <w:t>损失。</w:t>
      </w:r>
    </w:p>
    <w:p w14:paraId="76663089">
      <w:pPr>
        <w:spacing w:line="360" w:lineRule="auto"/>
        <w:ind w:firstLine="420"/>
        <w:rPr>
          <w:rFonts w:ascii="宋体" w:hAnsi="宋体" w:cs="宋体"/>
          <w:bCs/>
          <w:color w:val="000000"/>
          <w:highlight w:val="none"/>
        </w:rPr>
      </w:pPr>
      <w:r>
        <w:rPr>
          <w:rFonts w:hint="eastAsia" w:ascii="宋体" w:hAnsi="宋体" w:cs="宋体"/>
          <w:bCs/>
          <w:color w:val="000000"/>
          <w:highlight w:val="none"/>
        </w:rPr>
        <w:t>2、售后服务响应时间：供应商应提供</w:t>
      </w:r>
      <w:r>
        <w:rPr>
          <w:rFonts w:ascii="宋体" w:hAnsi="宋体" w:cs="宋体"/>
          <w:color w:val="000000"/>
          <w:szCs w:val="21"/>
          <w:highlight w:val="none"/>
        </w:rPr>
        <w:t xml:space="preserve"> 7×24 小时人工技术</w:t>
      </w:r>
      <w:r>
        <w:rPr>
          <w:rFonts w:hint="eastAsia"/>
          <w:color w:val="000000"/>
          <w:szCs w:val="21"/>
          <w:highlight w:val="none"/>
        </w:rPr>
        <w:t>支持</w:t>
      </w:r>
      <w:r>
        <w:rPr>
          <w:rFonts w:ascii="宋体" w:hAnsi="宋体" w:cs="宋体"/>
          <w:color w:val="000000"/>
          <w:szCs w:val="21"/>
          <w:highlight w:val="none"/>
        </w:rPr>
        <w:t>，全天候受理故障报修</w:t>
      </w:r>
      <w:r>
        <w:rPr>
          <w:rFonts w:hint="eastAsia"/>
          <w:color w:val="000000"/>
          <w:szCs w:val="21"/>
          <w:highlight w:val="none"/>
        </w:rPr>
        <w:t>，有针对采购人的应急保障方案。</w:t>
      </w:r>
      <w:r>
        <w:rPr>
          <w:rFonts w:hint="eastAsia" w:ascii="宋体" w:hAnsi="宋体" w:cs="宋体"/>
          <w:bCs/>
          <w:color w:val="000000"/>
          <w:highlight w:val="none"/>
        </w:rPr>
        <w:t>在接到采购人设备报修通知后，响应时间不超过</w:t>
      </w:r>
      <w:r>
        <w:rPr>
          <w:rFonts w:ascii="宋体" w:hAnsi="宋体" w:cs="宋体"/>
          <w:bCs/>
          <w:color w:val="000000"/>
          <w:highlight w:val="none"/>
        </w:rPr>
        <w:t>2</w:t>
      </w:r>
      <w:r>
        <w:rPr>
          <w:rFonts w:hint="eastAsia" w:ascii="宋体" w:hAnsi="宋体" w:cs="宋体"/>
          <w:bCs/>
          <w:color w:val="000000"/>
          <w:highlight w:val="none"/>
        </w:rPr>
        <w:t>小时，查找原因，提出解决方案，若设备需要进行现场维修，</w:t>
      </w:r>
      <w:bookmarkStart w:id="277" w:name="_Hlk198115646"/>
      <w:r>
        <w:rPr>
          <w:rFonts w:hint="eastAsia" w:ascii="宋体" w:hAnsi="宋体" w:cs="宋体"/>
          <w:color w:val="000000"/>
          <w:szCs w:val="21"/>
          <w:highlight w:val="none"/>
        </w:rPr>
        <w:t>如发生</w:t>
      </w:r>
      <w:r>
        <w:rPr>
          <w:rFonts w:hint="eastAsia"/>
          <w:color w:val="000000"/>
          <w:highlight w:val="none"/>
        </w:rPr>
        <w:t>设备关键部件或系统故障</w:t>
      </w:r>
      <w:r>
        <w:rPr>
          <w:rFonts w:hint="eastAsia" w:ascii="宋体" w:hAnsi="宋体" w:cs="宋体"/>
          <w:color w:val="000000"/>
          <w:highlight w:val="none"/>
        </w:rPr>
        <w:t>时</w:t>
      </w:r>
      <w:r>
        <w:rPr>
          <w:rFonts w:hint="eastAsia"/>
          <w:color w:val="000000"/>
          <w:highlight w:val="none"/>
        </w:rPr>
        <w:t>，</w:t>
      </w:r>
      <w:r>
        <w:rPr>
          <w:rFonts w:hint="eastAsia" w:ascii="宋体" w:hAnsi="宋体" w:cs="宋体"/>
          <w:bCs/>
          <w:color w:val="000000"/>
          <w:highlight w:val="none"/>
        </w:rPr>
        <w:t>供应商必须提供应急故障维修，工程师</w:t>
      </w:r>
      <w:r>
        <w:rPr>
          <w:rFonts w:hint="eastAsia"/>
          <w:color w:val="000000"/>
          <w:highlight w:val="none"/>
        </w:rPr>
        <w:t>应不超过</w:t>
      </w:r>
      <w:r>
        <w:rPr>
          <w:color w:val="000000"/>
          <w:highlight w:val="none"/>
        </w:rPr>
        <w:t>12</w:t>
      </w:r>
      <w:r>
        <w:rPr>
          <w:rFonts w:hint="eastAsia"/>
          <w:color w:val="000000"/>
          <w:highlight w:val="none"/>
        </w:rPr>
        <w:t>小时修复故障，</w:t>
      </w:r>
      <w:r>
        <w:rPr>
          <w:rFonts w:hint="eastAsia" w:ascii="宋体" w:hAnsi="宋体" w:cs="宋体"/>
          <w:color w:val="000000"/>
          <w:highlight w:val="none"/>
        </w:rPr>
        <w:t>如为</w:t>
      </w:r>
      <w:r>
        <w:rPr>
          <w:rFonts w:hint="eastAsia"/>
          <w:color w:val="000000"/>
          <w:highlight w:val="none"/>
        </w:rPr>
        <w:t>一般故障</w:t>
      </w:r>
      <w:r>
        <w:rPr>
          <w:color w:val="000000"/>
          <w:highlight w:val="none"/>
        </w:rPr>
        <w:t>，</w:t>
      </w:r>
      <w:bookmarkEnd w:id="277"/>
      <w:r>
        <w:rPr>
          <w:rFonts w:hint="eastAsia" w:ascii="宋体" w:hAnsi="宋体" w:cs="宋体"/>
          <w:bCs/>
          <w:color w:val="000000"/>
          <w:highlight w:val="none"/>
        </w:rPr>
        <w:t>工程师应</w:t>
      </w:r>
      <w:r>
        <w:rPr>
          <w:rFonts w:hint="eastAsia"/>
          <w:color w:val="000000"/>
          <w:highlight w:val="none"/>
        </w:rPr>
        <w:t>不超过</w:t>
      </w:r>
      <w:r>
        <w:rPr>
          <w:rFonts w:ascii="宋体" w:hAnsi="宋体" w:cs="宋体"/>
          <w:bCs/>
          <w:color w:val="000000"/>
          <w:highlight w:val="none"/>
        </w:rPr>
        <w:t>24</w:t>
      </w:r>
      <w:r>
        <w:rPr>
          <w:rFonts w:hint="eastAsia" w:ascii="宋体" w:hAnsi="宋体" w:cs="宋体"/>
          <w:bCs/>
          <w:color w:val="000000"/>
          <w:highlight w:val="none"/>
        </w:rPr>
        <w:t>小时到达现场，</w:t>
      </w:r>
      <w:r>
        <w:rPr>
          <w:rFonts w:hint="eastAsia"/>
          <w:color w:val="000000"/>
          <w:highlight w:val="none"/>
        </w:rPr>
        <w:t>不超过</w:t>
      </w:r>
      <w:r>
        <w:rPr>
          <w:rFonts w:ascii="宋体" w:hAnsi="宋体" w:cs="宋体"/>
          <w:bCs/>
          <w:color w:val="000000"/>
          <w:highlight w:val="none"/>
        </w:rPr>
        <w:t>48</w:t>
      </w:r>
      <w:r>
        <w:rPr>
          <w:rFonts w:hint="eastAsia" w:ascii="宋体" w:hAnsi="宋体" w:cs="宋体"/>
          <w:bCs/>
          <w:color w:val="000000"/>
          <w:highlight w:val="none"/>
        </w:rPr>
        <w:t>小时修复或免费提供备用机，否则采购人可自行采取必要的措施，由此产生的风险和费用由供应商承担。如有特殊情况，供应商应立即电话通知采购人不能响应的原因，在获得采购人同意后，才可推迟响应时间。</w:t>
      </w:r>
    </w:p>
    <w:p w14:paraId="0CB51CCA">
      <w:pPr>
        <w:spacing w:line="360" w:lineRule="auto"/>
        <w:ind w:firstLine="420"/>
        <w:rPr>
          <w:rFonts w:ascii="宋体" w:hAnsi="宋体" w:cs="宋体"/>
          <w:bCs/>
          <w:color w:val="000000"/>
          <w:highlight w:val="none"/>
        </w:rPr>
      </w:pPr>
      <w:r>
        <w:rPr>
          <w:rFonts w:hint="eastAsia" w:ascii="宋体" w:hAnsi="宋体" w:cs="宋体"/>
          <w:bCs/>
          <w:color w:val="000000"/>
          <w:highlight w:val="none"/>
        </w:rPr>
        <w:t>3、无论是否在产品质量保证期内，如经双方确认或双方认可的第三方检测机构确认，是由于供应商产品存在安全隐患或产品设计缺陷的，供应商应当无条件对有安全隐患的产品根据实际情况采取升级改造、更换或者召回等补救措施，由此产生的一切费用由供应商承担，供应商赔偿采购人因此造成一切损失（声誉损失及/或经济损失）。</w:t>
      </w:r>
    </w:p>
    <w:p w14:paraId="75E64EA7">
      <w:pPr>
        <w:spacing w:line="360" w:lineRule="auto"/>
        <w:ind w:firstLine="420"/>
        <w:jc w:val="left"/>
        <w:rPr>
          <w:bCs/>
          <w:color w:val="000000"/>
          <w:szCs w:val="21"/>
          <w:highlight w:val="none"/>
        </w:rPr>
      </w:pPr>
      <w:r>
        <w:rPr>
          <w:rFonts w:hint="eastAsia" w:ascii="宋体" w:hAnsi="宋体" w:cs="宋体"/>
          <w:bCs/>
          <w:color w:val="000000"/>
          <w:highlight w:val="none"/>
        </w:rPr>
        <w:t>4、质保期外供应商及设备生产厂家对本设备终身负责维修服务和技术支持。供应商须提供最优惠的维修价格（人工费、出厂价零配件费、其他材料费等）进行相关服务，在设备寿命期内，供应商应能保证采购人更换到原厂零部件，保证维修配件的供应和及时维修，维修价格保持不变（政策调整因素除外）。故障处理时间要求与质保期内相同。</w:t>
      </w:r>
    </w:p>
    <w:p w14:paraId="6AAB00B6">
      <w:pPr>
        <w:spacing w:line="360" w:lineRule="auto"/>
        <w:ind w:firstLine="420"/>
        <w:rPr>
          <w:color w:val="000000"/>
          <w:highlight w:val="none"/>
        </w:rPr>
      </w:pPr>
      <w:bookmarkStart w:id="278" w:name="_Hlk198051803"/>
      <w:r>
        <w:rPr>
          <w:rFonts w:hint="eastAsia"/>
          <w:color w:val="000000"/>
          <w:highlight w:val="none"/>
        </w:rPr>
        <w:t>5、售后服务方案：投标人须提供售后服务方案，</w:t>
      </w:r>
      <w:r>
        <w:rPr>
          <w:rFonts w:hint="eastAsia" w:ascii="宋体" w:hAnsi="宋体"/>
          <w:color w:val="000000"/>
          <w:highlight w:val="none"/>
        </w:rPr>
        <w:t>售后服务机制、服务架构、响应时间等，以上要素完备齐全且适用于本项目并有利于所述方案具体落地实施操作。</w:t>
      </w:r>
      <w:r>
        <w:rPr>
          <w:rFonts w:hint="eastAsia"/>
          <w:color w:val="000000"/>
          <w:highlight w:val="none"/>
        </w:rPr>
        <w:t>内容包括但不限于：</w:t>
      </w:r>
      <w:r>
        <w:rPr>
          <w:rFonts w:hint="eastAsia" w:ascii="宋体" w:hAnsi="宋体"/>
          <w:color w:val="000000"/>
          <w:highlight w:val="none"/>
        </w:rPr>
        <w:t>有明确的售后服务范围，售后服务人员配备齐全；提供明确的响应电话，</w:t>
      </w:r>
      <w:r>
        <w:rPr>
          <w:rFonts w:hint="eastAsia" w:ascii="宋体" w:hAnsi="宋体"/>
          <w:color w:val="000000"/>
          <w:highlight w:val="none"/>
          <w:lang w:bidi="ar"/>
        </w:rPr>
        <w:t>响应时效</w:t>
      </w:r>
      <w:r>
        <w:rPr>
          <w:rFonts w:hint="eastAsia" w:ascii="宋体" w:hAnsi="宋体"/>
          <w:color w:val="000000"/>
          <w:highlight w:val="none"/>
        </w:rPr>
        <w:t>、到达现场时间，有明确的</w:t>
      </w:r>
      <w:r>
        <w:rPr>
          <w:rFonts w:hint="eastAsia" w:ascii="宋体" w:hAnsi="宋体"/>
          <w:color w:val="000000"/>
          <w:highlight w:val="none"/>
          <w:lang w:bidi="ar"/>
        </w:rPr>
        <w:t>故障处理时间</w:t>
      </w:r>
      <w:r>
        <w:rPr>
          <w:rFonts w:hint="eastAsia" w:ascii="宋体" w:hAnsi="宋体"/>
          <w:color w:val="000000"/>
          <w:highlight w:val="none"/>
        </w:rPr>
        <w:t>，并提供备用设备供临时使用；有</w:t>
      </w:r>
      <w:r>
        <w:rPr>
          <w:rFonts w:hint="eastAsia" w:ascii="宋体" w:hAnsi="宋体"/>
          <w:color w:val="000000"/>
          <w:highlight w:val="none"/>
          <w:lang w:bidi="ar"/>
        </w:rPr>
        <w:t>额外免费延保服务，免费上门巡检服务；有备品备件供应服务；质保期满后维修、维保、校准等各项服务优惠情况等</w:t>
      </w:r>
      <w:r>
        <w:rPr>
          <w:rFonts w:hint="eastAsia" w:ascii="宋体" w:hAnsi="宋体"/>
          <w:color w:val="000000"/>
          <w:highlight w:val="none"/>
        </w:rPr>
        <w:t>。</w:t>
      </w:r>
    </w:p>
    <w:p w14:paraId="51C6F6F0">
      <w:pPr>
        <w:spacing w:line="360" w:lineRule="auto"/>
        <w:ind w:firstLine="420"/>
        <w:rPr>
          <w:color w:val="000000"/>
          <w:highlight w:val="none"/>
        </w:rPr>
      </w:pPr>
      <w:r>
        <w:rPr>
          <w:rFonts w:hint="eastAsia"/>
          <w:color w:val="000000"/>
          <w:highlight w:val="none"/>
        </w:rPr>
        <w:t>6、应急方案：投标人有针对采购人的应急保障方案和风险管理等措施，应能有效应对可能出现的风险，保证供货和售后服务的及时性、稳定性和可靠性。供应商须详尽列明设备投入使用后可能发生的紧急情况及对不可预见因素的预测，并提供针对这些情况制定的完善的风险管理方案、应急处理措施、应急响应时间、应急人员安排、时效性、采取的补救措施、和风险管控措施等。</w:t>
      </w:r>
    </w:p>
    <w:p w14:paraId="4758A73D">
      <w:pPr>
        <w:spacing w:line="360" w:lineRule="auto"/>
        <w:ind w:firstLine="420"/>
        <w:rPr>
          <w:color w:val="000000"/>
          <w:highlight w:val="none"/>
        </w:rPr>
      </w:pPr>
      <w:r>
        <w:rPr>
          <w:color w:val="000000"/>
          <w:highlight w:val="none"/>
        </w:rPr>
        <w:t>7</w:t>
      </w:r>
      <w:r>
        <w:rPr>
          <w:rFonts w:hint="eastAsia"/>
          <w:color w:val="000000"/>
          <w:highlight w:val="none"/>
        </w:rPr>
        <w:t>、供应商须提供质保期满后设备维修保养服务、校准服务及易损零配件报价，包含年度维保服务费、维修服务费、校准服务费以及易损零配件单价，</w:t>
      </w:r>
      <w:bookmarkStart w:id="279" w:name="_Hlk233888144"/>
      <w:r>
        <w:rPr>
          <w:rFonts w:hint="eastAsia"/>
          <w:color w:val="000000"/>
          <w:highlight w:val="none"/>
        </w:rPr>
        <w:t>格式自拟并加盖投标人公章</w:t>
      </w:r>
      <w:r>
        <w:rPr>
          <w:color w:val="000000"/>
          <w:highlight w:val="none"/>
        </w:rPr>
        <w:t>。</w:t>
      </w:r>
      <w:bookmarkEnd w:id="279"/>
    </w:p>
    <w:p w14:paraId="5EEC3227">
      <w:pPr>
        <w:spacing w:line="360" w:lineRule="auto"/>
        <w:ind w:firstLine="420"/>
        <w:rPr>
          <w:color w:val="000000"/>
          <w:highlight w:val="none"/>
        </w:rPr>
      </w:pPr>
      <w:r>
        <w:rPr>
          <w:color w:val="000000"/>
          <w:highlight w:val="none"/>
        </w:rPr>
        <w:t>8</w:t>
      </w:r>
      <w:r>
        <w:rPr>
          <w:rFonts w:hint="eastAsia"/>
          <w:color w:val="000000"/>
          <w:highlight w:val="none"/>
        </w:rPr>
        <w:t>、供应商须提供设备所有配套专用试剂、耗材及其他用品等相关材料（如有），须提供名称、规格型号、单价、是否纳入江苏省或南京市试剂耗材集中采购平台等信息。</w:t>
      </w:r>
      <w:bookmarkStart w:id="280" w:name="_Hlk233888120"/>
      <w:r>
        <w:rPr>
          <w:rFonts w:hint="eastAsia"/>
          <w:color w:val="000000"/>
          <w:highlight w:val="none"/>
        </w:rPr>
        <w:t>格式自拟并</w:t>
      </w:r>
      <w:bookmarkEnd w:id="280"/>
      <w:r>
        <w:rPr>
          <w:rFonts w:hint="eastAsia"/>
          <w:color w:val="000000"/>
          <w:highlight w:val="none"/>
        </w:rPr>
        <w:t>加盖投标人公章。</w:t>
      </w:r>
    </w:p>
    <w:p w14:paraId="68DC8CAD">
      <w:pPr>
        <w:spacing w:line="360" w:lineRule="auto"/>
        <w:ind w:firstLine="422"/>
        <w:rPr>
          <w:b/>
          <w:bCs/>
          <w:color w:val="000000"/>
          <w:highlight w:val="none"/>
        </w:rPr>
      </w:pPr>
      <w:r>
        <w:rPr>
          <w:rFonts w:hint="eastAsia"/>
          <w:b/>
          <w:bCs/>
          <w:color w:val="000000"/>
          <w:highlight w:val="none"/>
        </w:rPr>
        <w:t>四、验收要求：</w:t>
      </w:r>
    </w:p>
    <w:p w14:paraId="0EBD8ABB">
      <w:pPr>
        <w:spacing w:line="360" w:lineRule="auto"/>
        <w:ind w:firstLine="420"/>
        <w:rPr>
          <w:color w:val="000000"/>
          <w:highlight w:val="none"/>
        </w:rPr>
      </w:pPr>
      <w:r>
        <w:rPr>
          <w:rFonts w:hint="eastAsia"/>
          <w:color w:val="000000"/>
          <w:highlight w:val="none"/>
        </w:rPr>
        <w:t>1、</w:t>
      </w:r>
      <w:r>
        <w:rPr>
          <w:color w:val="000000"/>
          <w:highlight w:val="none"/>
        </w:rPr>
        <w:t>设备安装、调试、验收：</w:t>
      </w:r>
      <w:bookmarkStart w:id="281" w:name="_Hlk129865242"/>
      <w:r>
        <w:rPr>
          <w:color w:val="000000"/>
          <w:highlight w:val="none"/>
        </w:rPr>
        <w:t>供应商提供的货物（含配件）应是全新的、未使用过的</w:t>
      </w:r>
      <w:r>
        <w:rPr>
          <w:rFonts w:hint="eastAsia"/>
          <w:color w:val="000000"/>
          <w:highlight w:val="none"/>
        </w:rPr>
        <w:t>、制造商出厂</w:t>
      </w:r>
      <w:r>
        <w:rPr>
          <w:color w:val="000000"/>
          <w:highlight w:val="none"/>
        </w:rPr>
        <w:t>原装合格正品，</w:t>
      </w:r>
      <w:r>
        <w:rPr>
          <w:rFonts w:hint="eastAsia"/>
          <w:color w:val="000000"/>
          <w:highlight w:val="none"/>
        </w:rPr>
        <w:t>各项技术指标完全符合国家有关质量检测、环保标准及产品出厂标准。</w:t>
      </w:r>
      <w:r>
        <w:rPr>
          <w:color w:val="000000"/>
          <w:highlight w:val="none"/>
        </w:rPr>
        <w:t>供应商</w:t>
      </w:r>
      <w:r>
        <w:rPr>
          <w:rFonts w:hint="eastAsia"/>
          <w:color w:val="000000"/>
          <w:highlight w:val="none"/>
        </w:rPr>
        <w:t>应</w:t>
      </w:r>
      <w:r>
        <w:rPr>
          <w:color w:val="000000"/>
          <w:highlight w:val="none"/>
        </w:rPr>
        <w:t>保证所提供货物的开箱合格率为100%，外观和内在质量都不得有任何问题，</w:t>
      </w:r>
      <w:bookmarkEnd w:id="281"/>
      <w:r>
        <w:rPr>
          <w:color w:val="000000"/>
          <w:highlight w:val="none"/>
        </w:rPr>
        <w:t>应当完全符合招标（采购）文件规定、投标（响应）文件所承诺的数量和规格要求。</w:t>
      </w:r>
      <w:bookmarkStart w:id="282" w:name="_Hlk129865272"/>
      <w:r>
        <w:rPr>
          <w:color w:val="000000"/>
          <w:highlight w:val="none"/>
        </w:rPr>
        <w:t>供方提供的货物不符合招标（采购）文件、投标（响应）文件和合同规定的</w:t>
      </w:r>
      <w:bookmarkEnd w:id="282"/>
      <w:r>
        <w:rPr>
          <w:rFonts w:hint="eastAsia"/>
          <w:color w:val="000000"/>
          <w:highlight w:val="none"/>
        </w:rPr>
        <w:t>或有任何质量问题</w:t>
      </w:r>
      <w:r>
        <w:rPr>
          <w:color w:val="000000"/>
          <w:highlight w:val="none"/>
        </w:rPr>
        <w:t>，</w:t>
      </w:r>
      <w:r>
        <w:rPr>
          <w:rFonts w:hint="eastAsia"/>
          <w:color w:val="000000"/>
          <w:highlight w:val="none"/>
        </w:rPr>
        <w:t>采购人</w:t>
      </w:r>
      <w:r>
        <w:rPr>
          <w:color w:val="000000"/>
          <w:highlight w:val="none"/>
        </w:rPr>
        <w:t>有权拒收货物，供应商</w:t>
      </w:r>
      <w:r>
        <w:rPr>
          <w:rFonts w:hint="eastAsia"/>
          <w:color w:val="000000"/>
          <w:highlight w:val="none"/>
        </w:rPr>
        <w:t>应无条件换货物并承担因此产生的所有运输费用，并承担相应逾期责任</w:t>
      </w:r>
      <w:r>
        <w:rPr>
          <w:color w:val="000000"/>
          <w:highlight w:val="none"/>
        </w:rPr>
        <w:t>。造成</w:t>
      </w:r>
      <w:r>
        <w:rPr>
          <w:rFonts w:hint="eastAsia"/>
          <w:color w:val="000000"/>
          <w:highlight w:val="none"/>
        </w:rPr>
        <w:t>采购人</w:t>
      </w:r>
      <w:r>
        <w:rPr>
          <w:color w:val="000000"/>
          <w:highlight w:val="none"/>
        </w:rPr>
        <w:t>损失的，供应商应当承担赔偿责任。</w:t>
      </w:r>
    </w:p>
    <w:p w14:paraId="69AC832C">
      <w:pPr>
        <w:spacing w:line="360" w:lineRule="auto"/>
        <w:ind w:firstLine="560"/>
        <w:jc w:val="left"/>
        <w:rPr>
          <w:color w:val="000000"/>
          <w:szCs w:val="21"/>
          <w:highlight w:val="none"/>
        </w:rPr>
      </w:pPr>
      <w:r>
        <w:rPr>
          <w:rFonts w:hint="eastAsia"/>
          <w:color w:val="000000"/>
          <w:highlight w:val="none"/>
        </w:rPr>
        <w:t>2、验收标准依照</w:t>
      </w:r>
      <w:r>
        <w:rPr>
          <w:color w:val="000000"/>
          <w:highlight w:val="none"/>
        </w:rPr>
        <w:t>招标（采购）文件规定、投标（响应）文件所承诺</w:t>
      </w:r>
      <w:r>
        <w:rPr>
          <w:rFonts w:hint="eastAsia" w:ascii="宋体" w:hAnsi="宋体" w:cs="宋体"/>
          <w:color w:val="000000"/>
          <w:szCs w:val="21"/>
          <w:highlight w:val="none"/>
        </w:rPr>
        <w:t>的货物技术标准条款执行。货物的技术标准（或质量要求）按照技术协议约定内容执行；技术协议没有约定的，按照国家标准执行；国家标准没有要求的，按照行业标准执行；行业标准没有要求的，按照行业惯例或行业习惯执行。</w:t>
      </w:r>
    </w:p>
    <w:p w14:paraId="164576CF">
      <w:pPr>
        <w:spacing w:line="360" w:lineRule="auto"/>
        <w:ind w:firstLine="560"/>
        <w:rPr>
          <w:color w:val="000000"/>
          <w:szCs w:val="21"/>
          <w:highlight w:val="none"/>
        </w:rPr>
      </w:pPr>
      <w:r>
        <w:rPr>
          <w:rFonts w:hint="eastAsia" w:ascii="宋体" w:hAnsi="宋体" w:cs="宋体"/>
          <w:color w:val="000000"/>
          <w:szCs w:val="21"/>
          <w:highlight w:val="none"/>
        </w:rPr>
        <w:t>货物和系统调试验收的标准：按行业通行标准、厂方出厂标准和</w:t>
      </w:r>
      <w:r>
        <w:rPr>
          <w:rFonts w:ascii="宋体" w:hAnsi="宋体" w:cs="宋体"/>
          <w:bCs/>
          <w:color w:val="000000"/>
          <w:highlight w:val="none"/>
        </w:rPr>
        <w:t>供应商</w:t>
      </w:r>
      <w:r>
        <w:rPr>
          <w:rFonts w:hint="eastAsia" w:ascii="宋体" w:hAnsi="宋体" w:cs="宋体"/>
          <w:color w:val="000000"/>
          <w:szCs w:val="21"/>
          <w:highlight w:val="none"/>
        </w:rPr>
        <w:t>投标文</w:t>
      </w:r>
      <w:r>
        <w:rPr>
          <w:color w:val="000000"/>
          <w:szCs w:val="21"/>
          <w:highlight w:val="none"/>
        </w:rPr>
        <w:t>件的承诺。</w:t>
      </w:r>
    </w:p>
    <w:p w14:paraId="37FB1B3C">
      <w:pPr>
        <w:spacing w:line="360" w:lineRule="auto"/>
        <w:ind w:firstLine="525"/>
        <w:jc w:val="left"/>
        <w:rPr>
          <w:color w:val="000000"/>
          <w:szCs w:val="21"/>
          <w:highlight w:val="none"/>
        </w:rPr>
      </w:pPr>
      <w:r>
        <w:rPr>
          <w:color w:val="000000"/>
          <w:szCs w:val="21"/>
          <w:highlight w:val="none"/>
        </w:rPr>
        <w:t>3、</w:t>
      </w:r>
      <w:r>
        <w:rPr>
          <w:rFonts w:ascii="宋体" w:hAnsi="宋体" w:cs="宋体"/>
          <w:bCs/>
          <w:color w:val="000000"/>
          <w:highlight w:val="none"/>
        </w:rPr>
        <w:t>供应商所提供的技术资料应完整正确，数据和资料准确无误，能够保证设备按时正确地安装、调试和验收，并能满足正常运行和维修保养的需要。供方安装人员与采购人共同开箱，货物的到货验收包括：型号、规格、数量、外观质量及货物包装是否完好。检查设备及附件是否全新、完整无损</w:t>
      </w:r>
      <w:r>
        <w:rPr>
          <w:rFonts w:hint="eastAsia" w:ascii="宋体" w:hAnsi="宋体" w:cs="宋体"/>
          <w:bCs/>
          <w:color w:val="000000"/>
          <w:highlight w:val="none"/>
        </w:rPr>
        <w:t>，</w:t>
      </w:r>
      <w:r>
        <w:rPr>
          <w:rFonts w:ascii="宋体" w:hAnsi="宋体" w:cs="宋体"/>
          <w:bCs/>
          <w:color w:val="000000"/>
          <w:highlight w:val="none"/>
        </w:rPr>
        <w:t>如发生破损、缺件等问题，供方应及时解决。</w:t>
      </w:r>
    </w:p>
    <w:p w14:paraId="5AA40EF9">
      <w:pPr>
        <w:spacing w:line="360" w:lineRule="auto"/>
        <w:ind w:firstLine="525"/>
        <w:jc w:val="left"/>
        <w:rPr>
          <w:color w:val="000000"/>
          <w:szCs w:val="21"/>
          <w:highlight w:val="none"/>
        </w:rPr>
      </w:pPr>
      <w:r>
        <w:rPr>
          <w:color w:val="000000"/>
          <w:szCs w:val="21"/>
          <w:highlight w:val="none"/>
        </w:rPr>
        <w:t>4、</w:t>
      </w:r>
      <w:r>
        <w:rPr>
          <w:rFonts w:ascii="宋体" w:hAnsi="宋体" w:cs="宋体"/>
          <w:bCs/>
          <w:color w:val="000000"/>
          <w:highlight w:val="none"/>
        </w:rPr>
        <w:t>供应商</w:t>
      </w:r>
      <w:r>
        <w:rPr>
          <w:rFonts w:hint="eastAsia" w:ascii="宋体" w:hAnsi="宋体" w:cs="宋体"/>
          <w:color w:val="000000"/>
          <w:szCs w:val="21"/>
          <w:highlight w:val="none"/>
        </w:rPr>
        <w:t>应保证产品合格书、技术性能检测报告、货物的装箱清单、用户手册、原厂保修卡、随机资料及配件、随机工具等资料齐全。</w:t>
      </w:r>
      <w:bookmarkStart w:id="283" w:name="_Hlk129864696"/>
      <w:r>
        <w:rPr>
          <w:rFonts w:hint="eastAsia" w:ascii="宋体" w:hAnsi="宋体" w:cs="宋体"/>
          <w:color w:val="000000"/>
          <w:szCs w:val="21"/>
          <w:highlight w:val="none"/>
        </w:rPr>
        <w:t>进口设备还需提供进口报关单。</w:t>
      </w:r>
      <w:bookmarkEnd w:id="283"/>
      <w:r>
        <w:rPr>
          <w:rFonts w:ascii="宋体" w:hAnsi="宋体" w:cs="宋体"/>
          <w:bCs/>
          <w:color w:val="000000"/>
          <w:highlight w:val="none"/>
        </w:rPr>
        <w:t>供应商</w:t>
      </w:r>
      <w:r>
        <w:rPr>
          <w:rFonts w:hint="eastAsia" w:ascii="宋体" w:hAnsi="宋体" w:cs="宋体"/>
          <w:color w:val="000000"/>
          <w:szCs w:val="21"/>
          <w:highlight w:val="none"/>
        </w:rPr>
        <w:t>不能完整交付货物及本款规定的单证和工具的，视为未按合同约定交货，</w:t>
      </w:r>
      <w:r>
        <w:rPr>
          <w:rFonts w:ascii="宋体" w:hAnsi="宋体" w:cs="宋体"/>
          <w:bCs/>
          <w:color w:val="000000"/>
          <w:highlight w:val="none"/>
        </w:rPr>
        <w:t>供应商</w:t>
      </w:r>
      <w:r>
        <w:rPr>
          <w:rFonts w:hint="eastAsia" w:ascii="宋体" w:hAnsi="宋体" w:cs="宋体"/>
          <w:color w:val="000000"/>
          <w:szCs w:val="21"/>
          <w:highlight w:val="none"/>
        </w:rPr>
        <w:t>负责补齐，因此导致逾期交付的，由</w:t>
      </w:r>
      <w:r>
        <w:rPr>
          <w:rFonts w:ascii="宋体" w:hAnsi="宋体" w:cs="宋体"/>
          <w:bCs/>
          <w:color w:val="000000"/>
          <w:highlight w:val="none"/>
        </w:rPr>
        <w:t>供应商</w:t>
      </w:r>
      <w:r>
        <w:rPr>
          <w:rFonts w:hint="eastAsia" w:ascii="宋体" w:hAnsi="宋体" w:cs="宋体"/>
          <w:color w:val="000000"/>
          <w:szCs w:val="21"/>
          <w:highlight w:val="none"/>
        </w:rPr>
        <w:t>承担相关的违约责任。</w:t>
      </w:r>
    </w:p>
    <w:p w14:paraId="232424FB">
      <w:pPr>
        <w:spacing w:line="360" w:lineRule="auto"/>
        <w:ind w:firstLine="560"/>
        <w:jc w:val="left"/>
        <w:rPr>
          <w:color w:val="000000"/>
          <w:szCs w:val="21"/>
          <w:highlight w:val="none"/>
        </w:rPr>
      </w:pPr>
      <w:r>
        <w:rPr>
          <w:color w:val="000000"/>
          <w:szCs w:val="21"/>
          <w:highlight w:val="none"/>
        </w:rPr>
        <w:t>5、</w:t>
      </w:r>
      <w:r>
        <w:rPr>
          <w:rFonts w:ascii="宋体" w:hAnsi="宋体" w:cs="宋体"/>
          <w:bCs/>
          <w:color w:val="000000"/>
          <w:highlight w:val="none"/>
        </w:rPr>
        <w:t>供应商</w:t>
      </w:r>
      <w:r>
        <w:rPr>
          <w:rFonts w:ascii="宋体" w:hAnsi="宋体" w:cs="宋体"/>
          <w:color w:val="000000"/>
          <w:szCs w:val="21"/>
          <w:highlight w:val="none"/>
        </w:rPr>
        <w:t>负责在货物到达</w:t>
      </w:r>
      <w:r>
        <w:rPr>
          <w:rFonts w:ascii="宋体" w:hAnsi="宋体" w:cs="宋体"/>
          <w:bCs/>
          <w:color w:val="000000"/>
          <w:highlight w:val="none"/>
        </w:rPr>
        <w:t>采购人</w:t>
      </w:r>
      <w:r>
        <w:rPr>
          <w:rFonts w:ascii="宋体" w:hAnsi="宋体" w:cs="宋体"/>
          <w:color w:val="000000"/>
          <w:szCs w:val="21"/>
          <w:highlight w:val="none"/>
        </w:rPr>
        <w:t>交货地点或者指定地点</w:t>
      </w:r>
      <w:r>
        <w:rPr>
          <w:rFonts w:hint="eastAsia" w:ascii="宋体" w:hAnsi="宋体" w:cs="宋体"/>
          <w:color w:val="000000"/>
          <w:szCs w:val="21"/>
          <w:highlight w:val="none"/>
        </w:rPr>
        <w:t>三个工作</w:t>
      </w:r>
      <w:r>
        <w:rPr>
          <w:rFonts w:ascii="宋体" w:hAnsi="宋体" w:cs="宋体"/>
          <w:color w:val="000000"/>
          <w:szCs w:val="21"/>
          <w:highlight w:val="none"/>
        </w:rPr>
        <w:t>日内到</w:t>
      </w:r>
      <w:r>
        <w:rPr>
          <w:rFonts w:hint="eastAsia" w:ascii="宋体" w:hAnsi="宋体" w:cs="宋体"/>
          <w:color w:val="000000"/>
          <w:szCs w:val="21"/>
          <w:highlight w:val="none"/>
        </w:rPr>
        <w:t>采购人</w:t>
      </w:r>
      <w:r>
        <w:rPr>
          <w:rFonts w:ascii="宋体" w:hAnsi="宋体" w:cs="宋体"/>
          <w:color w:val="000000"/>
          <w:szCs w:val="21"/>
          <w:highlight w:val="none"/>
        </w:rPr>
        <w:t>现场调试服务，</w:t>
      </w:r>
      <w:bookmarkStart w:id="284" w:name="_Hlk233888613"/>
      <w:r>
        <w:rPr>
          <w:rFonts w:hint="eastAsia"/>
          <w:color w:val="000000"/>
          <w:highlight w:val="none"/>
        </w:rPr>
        <w:t>供应商应派技术人员配合采购人开展设备性能确认和验证等相关工作。</w:t>
      </w:r>
      <w:bookmarkEnd w:id="284"/>
      <w:r>
        <w:rPr>
          <w:color w:val="000000"/>
          <w:highlight w:val="none"/>
        </w:rPr>
        <w:t>采购人在调试过程中</w:t>
      </w:r>
      <w:r>
        <w:rPr>
          <w:rFonts w:hint="eastAsia"/>
          <w:color w:val="000000"/>
          <w:highlight w:val="none"/>
        </w:rPr>
        <w:t>发现</w:t>
      </w:r>
      <w:r>
        <w:rPr>
          <w:color w:val="000000"/>
          <w:highlight w:val="none"/>
        </w:rPr>
        <w:t>调试</w:t>
      </w:r>
      <w:r>
        <w:rPr>
          <w:rFonts w:hint="eastAsia"/>
          <w:color w:val="000000"/>
          <w:highlight w:val="none"/>
        </w:rPr>
        <w:t>结果或性能验证结果未达到</w:t>
      </w:r>
      <w:r>
        <w:rPr>
          <w:color w:val="000000"/>
          <w:highlight w:val="none"/>
        </w:rPr>
        <w:t>验收合格</w:t>
      </w:r>
      <w:r>
        <w:rPr>
          <w:rFonts w:hint="eastAsia"/>
          <w:color w:val="000000"/>
          <w:highlight w:val="none"/>
        </w:rPr>
        <w:t>标准，</w:t>
      </w:r>
      <w:r>
        <w:rPr>
          <w:color w:val="000000"/>
          <w:highlight w:val="none"/>
        </w:rPr>
        <w:t>则由采购人出具书面通知，并责令供应商限期整改</w:t>
      </w:r>
      <w:r>
        <w:rPr>
          <w:rFonts w:hint="eastAsia"/>
          <w:color w:val="000000"/>
          <w:highlight w:val="none"/>
        </w:rPr>
        <w:t>，供应商应无条件更换符合要求的新产品，</w:t>
      </w:r>
      <w:r>
        <w:rPr>
          <w:color w:val="000000"/>
          <w:highlight w:val="none"/>
        </w:rPr>
        <w:t>供应商应自收到采购人书面</w:t>
      </w:r>
      <w:r>
        <w:rPr>
          <w:rFonts w:hint="eastAsia"/>
          <w:color w:val="000000"/>
          <w:highlight w:val="none"/>
        </w:rPr>
        <w:t>通知</w:t>
      </w:r>
      <w:r>
        <w:rPr>
          <w:color w:val="000000"/>
          <w:highlight w:val="none"/>
        </w:rPr>
        <w:t>后</w:t>
      </w:r>
      <w:r>
        <w:rPr>
          <w:rFonts w:hint="eastAsia"/>
          <w:color w:val="000000"/>
          <w:highlight w:val="none"/>
        </w:rPr>
        <w:t>五个工作</w:t>
      </w:r>
      <w:r>
        <w:rPr>
          <w:color w:val="000000"/>
          <w:highlight w:val="none"/>
        </w:rPr>
        <w:t>日内及时予以解决</w:t>
      </w:r>
      <w:r>
        <w:rPr>
          <w:rFonts w:hint="eastAsia"/>
          <w:color w:val="000000"/>
          <w:highlight w:val="none"/>
        </w:rPr>
        <w:t>并承担相应费用</w:t>
      </w:r>
      <w:r>
        <w:rPr>
          <w:color w:val="000000"/>
          <w:highlight w:val="none"/>
        </w:rPr>
        <w:t>。</w:t>
      </w:r>
      <w:r>
        <w:rPr>
          <w:rFonts w:hint="eastAsia"/>
          <w:color w:val="000000"/>
          <w:highlight w:val="none"/>
        </w:rPr>
        <w:t>若供应商拒绝退换货，采购人有权拒绝支付货款，追究供应商的违约责任，供应商应承担由此给采购人造成的一切损失。</w:t>
      </w:r>
    </w:p>
    <w:p w14:paraId="04E822FF">
      <w:pPr>
        <w:spacing w:line="360" w:lineRule="auto"/>
        <w:ind w:firstLine="525"/>
        <w:jc w:val="left"/>
        <w:rPr>
          <w:color w:val="000000"/>
          <w:szCs w:val="21"/>
          <w:highlight w:val="none"/>
        </w:rPr>
      </w:pPr>
      <w:r>
        <w:rPr>
          <w:color w:val="000000"/>
          <w:szCs w:val="21"/>
          <w:highlight w:val="none"/>
        </w:rPr>
        <w:t>6、</w:t>
      </w:r>
      <w:r>
        <w:rPr>
          <w:rFonts w:ascii="宋体" w:hAnsi="宋体" w:cs="宋体"/>
          <w:bCs/>
          <w:color w:val="000000"/>
          <w:highlight w:val="none"/>
        </w:rPr>
        <w:t>供应商</w:t>
      </w:r>
      <w:r>
        <w:rPr>
          <w:rFonts w:hint="eastAsia" w:ascii="宋体" w:hAnsi="宋体" w:cs="宋体"/>
          <w:bCs/>
          <w:color w:val="000000"/>
          <w:highlight w:val="none"/>
        </w:rPr>
        <w:t>在约定期限内</w:t>
      </w:r>
      <w:r>
        <w:rPr>
          <w:rFonts w:ascii="宋体" w:hAnsi="宋体" w:cs="宋体"/>
          <w:bCs/>
          <w:color w:val="000000"/>
          <w:highlight w:val="none"/>
        </w:rPr>
        <w:t>完成设备安装、调试、培训，</w:t>
      </w:r>
      <w:r>
        <w:rPr>
          <w:rFonts w:hint="eastAsia"/>
          <w:color w:val="000000"/>
          <w:highlight w:val="none"/>
        </w:rPr>
        <w:t>经性能确认和验证合格，</w:t>
      </w:r>
      <w:bookmarkStart w:id="285" w:name="_Hlk233888668"/>
      <w:r>
        <w:rPr>
          <w:rFonts w:hint="eastAsia" w:ascii="宋体" w:hAnsi="宋体" w:cs="宋体"/>
          <w:bCs/>
          <w:color w:val="000000"/>
          <w:highlight w:val="none"/>
        </w:rPr>
        <w:t>满足</w:t>
      </w:r>
      <w:bookmarkEnd w:id="285"/>
      <w:r>
        <w:rPr>
          <w:rFonts w:ascii="宋体" w:hAnsi="宋体" w:cs="宋体"/>
          <w:bCs/>
          <w:color w:val="000000"/>
          <w:highlight w:val="none"/>
        </w:rPr>
        <w:t>正常使用要求并移交相关技术资料后，设备试运行30天，试用期间发生</w:t>
      </w:r>
      <w:r>
        <w:rPr>
          <w:rFonts w:hint="eastAsia" w:ascii="宋体" w:hAnsi="宋体" w:cs="宋体"/>
          <w:bCs/>
          <w:color w:val="000000"/>
          <w:highlight w:val="none"/>
        </w:rPr>
        <w:t>任何</w:t>
      </w:r>
      <w:r>
        <w:rPr>
          <w:rFonts w:ascii="宋体" w:hAnsi="宋体" w:cs="宋体"/>
          <w:bCs/>
          <w:color w:val="000000"/>
          <w:highlight w:val="none"/>
        </w:rPr>
        <w:t>质量问题，</w:t>
      </w:r>
      <w:r>
        <w:rPr>
          <w:rFonts w:hint="eastAsia" w:ascii="宋体" w:hAnsi="宋体" w:cs="宋体"/>
          <w:bCs/>
          <w:color w:val="000000"/>
          <w:highlight w:val="none"/>
        </w:rPr>
        <w:t>供应商应无条件</w:t>
      </w:r>
      <w:r>
        <w:rPr>
          <w:rFonts w:ascii="宋体" w:hAnsi="宋体" w:cs="宋体"/>
          <w:bCs/>
          <w:color w:val="000000"/>
          <w:highlight w:val="none"/>
        </w:rPr>
        <w:t>退换货</w:t>
      </w:r>
      <w:r>
        <w:rPr>
          <w:rFonts w:hint="eastAsia" w:ascii="宋体" w:hAnsi="宋体" w:cs="宋体"/>
          <w:bCs/>
          <w:color w:val="000000"/>
          <w:highlight w:val="none"/>
        </w:rPr>
        <w:t>，</w:t>
      </w:r>
      <w:r>
        <w:rPr>
          <w:rFonts w:ascii="宋体" w:hAnsi="宋体" w:cs="宋体"/>
          <w:bCs/>
          <w:color w:val="000000"/>
          <w:highlight w:val="none"/>
        </w:rPr>
        <w:t>试用期相应顺延。试运行结束无质量问题办理验收手续</w:t>
      </w:r>
      <w:r>
        <w:rPr>
          <w:rFonts w:hint="eastAsia" w:ascii="宋体" w:hAnsi="宋体" w:cs="宋体"/>
          <w:bCs/>
          <w:color w:val="000000"/>
          <w:highlight w:val="none"/>
        </w:rPr>
        <w:t>，由</w:t>
      </w:r>
      <w:r>
        <w:rPr>
          <w:rFonts w:ascii="宋体" w:hAnsi="宋体" w:cs="宋体"/>
          <w:bCs/>
          <w:color w:val="000000"/>
          <w:highlight w:val="none"/>
        </w:rPr>
        <w:t>采购人</w:t>
      </w:r>
      <w:r>
        <w:rPr>
          <w:rFonts w:hint="eastAsia" w:ascii="宋体" w:hAnsi="宋体" w:cs="宋体"/>
          <w:bCs/>
          <w:color w:val="000000"/>
          <w:highlight w:val="none"/>
        </w:rPr>
        <w:t>出具验收单</w:t>
      </w:r>
      <w:r>
        <w:rPr>
          <w:rFonts w:ascii="宋体" w:hAnsi="宋体" w:cs="宋体"/>
          <w:bCs/>
          <w:color w:val="000000"/>
          <w:highlight w:val="none"/>
        </w:rPr>
        <w:t>。</w:t>
      </w:r>
    </w:p>
    <w:p w14:paraId="73927FA8">
      <w:pPr>
        <w:spacing w:line="360" w:lineRule="auto"/>
        <w:ind w:firstLine="560"/>
        <w:jc w:val="left"/>
        <w:rPr>
          <w:color w:val="000000"/>
          <w:szCs w:val="21"/>
          <w:highlight w:val="none"/>
        </w:rPr>
      </w:pPr>
      <w:r>
        <w:rPr>
          <w:color w:val="000000"/>
          <w:szCs w:val="21"/>
          <w:highlight w:val="none"/>
        </w:rPr>
        <w:t>7、</w:t>
      </w:r>
      <w:r>
        <w:rPr>
          <w:rFonts w:ascii="宋体" w:hAnsi="宋体" w:cs="宋体"/>
          <w:color w:val="000000"/>
          <w:szCs w:val="21"/>
          <w:highlight w:val="none"/>
        </w:rPr>
        <w:t>验收时间以验收单上签署的时间为准，验收结果以该项目验收单结论为准。在验收过程中发现</w:t>
      </w:r>
      <w:r>
        <w:rPr>
          <w:rFonts w:ascii="宋体" w:hAnsi="宋体" w:cs="宋体"/>
          <w:bCs/>
          <w:color w:val="000000"/>
          <w:highlight w:val="none"/>
        </w:rPr>
        <w:t>供应商</w:t>
      </w:r>
      <w:r>
        <w:rPr>
          <w:rFonts w:ascii="宋体" w:hAnsi="宋体" w:cs="宋体"/>
          <w:color w:val="000000"/>
          <w:szCs w:val="21"/>
          <w:highlight w:val="none"/>
        </w:rPr>
        <w:t>有违约问题，可暂缓资金结算，待违约问题解决后，方可办理资金结算事宜。</w:t>
      </w:r>
      <w:bookmarkEnd w:id="278"/>
    </w:p>
    <w:p w14:paraId="17E26347">
      <w:pPr>
        <w:pStyle w:val="183"/>
        <w:spacing w:before="0" w:after="0" w:line="360" w:lineRule="auto"/>
        <w:ind w:left="0" w:right="0"/>
        <w:rPr>
          <w:color w:val="000000"/>
          <w:szCs w:val="21"/>
          <w:highlight w:val="none"/>
        </w:rPr>
      </w:pPr>
      <w:r>
        <w:rPr>
          <w:color w:val="000000"/>
          <w:szCs w:val="21"/>
          <w:highlight w:val="none"/>
        </w:rPr>
        <w:t>五、付款方式：</w:t>
      </w:r>
    </w:p>
    <w:p w14:paraId="2E19C5D5">
      <w:pPr>
        <w:spacing w:line="360" w:lineRule="auto"/>
        <w:ind w:firstLine="420"/>
        <w:jc w:val="left"/>
        <w:rPr>
          <w:color w:val="000000"/>
          <w:szCs w:val="21"/>
          <w:highlight w:val="none"/>
        </w:rPr>
      </w:pPr>
      <w:bookmarkStart w:id="286" w:name="_Hlk198051516"/>
      <w:r>
        <w:rPr>
          <w:color w:val="000000"/>
          <w:szCs w:val="21"/>
          <w:highlight w:val="none"/>
        </w:rPr>
        <w:t>（1）中标人向采购方开具合法票据，发票上的货物和技术服务名称须与投标文件及合同所列示的内容完全一致，发票不得由第三方代开，中标方未提供符合上述要求票据的，采购方有权拒绝支付合同款项，由此引起的一切责任由乙方负责。</w:t>
      </w:r>
    </w:p>
    <w:p w14:paraId="0F6940C3">
      <w:pPr>
        <w:spacing w:line="360" w:lineRule="auto"/>
        <w:ind w:firstLine="420"/>
        <w:jc w:val="left"/>
        <w:rPr>
          <w:color w:val="000000"/>
          <w:szCs w:val="21"/>
          <w:highlight w:val="none"/>
          <w:u w:val="single"/>
        </w:rPr>
      </w:pPr>
      <w:r>
        <w:rPr>
          <w:color w:val="000000"/>
          <w:szCs w:val="21"/>
          <w:highlight w:val="none"/>
        </w:rPr>
        <w:t>（2）付款条件：</w:t>
      </w:r>
      <w:r>
        <w:rPr>
          <w:color w:val="000000"/>
          <w:szCs w:val="21"/>
          <w:highlight w:val="none"/>
          <w:u w:val="single"/>
        </w:rPr>
        <w:t>合同签署后，中标方按采购方质量和时间要求完成本项目规定所有内容，经采购方验收合格，采购方收到中标方开具的合法发票后支付90%合同款，验收合格后满1年无质量问题付清余款。</w:t>
      </w:r>
    </w:p>
    <w:p w14:paraId="1DF07C4E">
      <w:pPr>
        <w:spacing w:line="360" w:lineRule="auto"/>
        <w:ind w:firstLine="420"/>
        <w:jc w:val="left"/>
        <w:rPr>
          <w:color w:val="000000"/>
          <w:szCs w:val="21"/>
          <w:highlight w:val="none"/>
          <w:lang w:val="zh-CN"/>
        </w:rPr>
      </w:pPr>
      <w:r>
        <w:rPr>
          <w:color w:val="000000"/>
          <w:highlight w:val="none"/>
        </w:rPr>
        <w:t>（3）</w:t>
      </w:r>
      <w:r>
        <w:rPr>
          <w:rFonts w:hint="eastAsia" w:ascii="宋体" w:hAnsi="宋体" w:cs="宋体"/>
          <w:color w:val="000000"/>
          <w:szCs w:val="21"/>
          <w:highlight w:val="none"/>
        </w:rPr>
        <w:t>中标方</w:t>
      </w:r>
      <w:r>
        <w:rPr>
          <w:rFonts w:hint="eastAsia"/>
          <w:color w:val="000000"/>
          <w:szCs w:val="21"/>
          <w:highlight w:val="none"/>
          <w:lang w:val="zh-CN"/>
        </w:rPr>
        <w:t>同意，如</w:t>
      </w:r>
      <w:r>
        <w:rPr>
          <w:rFonts w:hint="eastAsia" w:ascii="宋体" w:hAnsi="宋体" w:cs="宋体"/>
          <w:color w:val="000000"/>
          <w:szCs w:val="21"/>
          <w:highlight w:val="none"/>
        </w:rPr>
        <w:t>中标方</w:t>
      </w:r>
      <w:r>
        <w:rPr>
          <w:rFonts w:hint="eastAsia"/>
          <w:color w:val="000000"/>
          <w:szCs w:val="21"/>
          <w:highlight w:val="none"/>
          <w:lang w:val="zh-CN"/>
        </w:rPr>
        <w:t>在本协议项下应支付违约金或赔偿</w:t>
      </w:r>
      <w:r>
        <w:rPr>
          <w:rFonts w:hint="eastAsia" w:ascii="宋体" w:hAnsi="宋体" w:cs="宋体"/>
          <w:color w:val="000000"/>
          <w:szCs w:val="21"/>
          <w:highlight w:val="none"/>
        </w:rPr>
        <w:t>采购人</w:t>
      </w:r>
      <w:r>
        <w:rPr>
          <w:rFonts w:hint="eastAsia"/>
          <w:color w:val="000000"/>
          <w:szCs w:val="21"/>
          <w:highlight w:val="none"/>
          <w:lang w:val="zh-CN"/>
        </w:rPr>
        <w:t>经济损失，</w:t>
      </w:r>
      <w:r>
        <w:rPr>
          <w:rFonts w:hint="eastAsia" w:ascii="宋体" w:hAnsi="宋体" w:cs="宋体"/>
          <w:color w:val="000000"/>
          <w:szCs w:val="21"/>
          <w:highlight w:val="none"/>
        </w:rPr>
        <w:t>采购人</w:t>
      </w:r>
      <w:r>
        <w:rPr>
          <w:rFonts w:hint="eastAsia"/>
          <w:color w:val="000000"/>
          <w:szCs w:val="21"/>
          <w:highlight w:val="none"/>
          <w:lang w:val="zh-CN"/>
        </w:rPr>
        <w:t>有权从上述未付款项中直接扣除。</w:t>
      </w:r>
      <w:bookmarkEnd w:id="286"/>
    </w:p>
    <w:p w14:paraId="0A707DF4">
      <w:pPr>
        <w:pStyle w:val="183"/>
        <w:spacing w:before="0" w:after="0" w:line="360" w:lineRule="auto"/>
        <w:ind w:left="0" w:right="0"/>
        <w:rPr>
          <w:color w:val="000000"/>
          <w:szCs w:val="21"/>
          <w:highlight w:val="none"/>
        </w:rPr>
      </w:pPr>
      <w:r>
        <w:rPr>
          <w:color w:val="000000"/>
          <w:szCs w:val="21"/>
          <w:highlight w:val="none"/>
        </w:rPr>
        <w:t>六、交货期及交货地点：</w:t>
      </w:r>
    </w:p>
    <w:p w14:paraId="631A4616">
      <w:pPr>
        <w:spacing w:line="360" w:lineRule="auto"/>
        <w:ind w:firstLine="422"/>
        <w:jc w:val="left"/>
        <w:rPr>
          <w:color w:val="000000"/>
          <w:szCs w:val="21"/>
          <w:highlight w:val="none"/>
        </w:rPr>
      </w:pPr>
      <w:r>
        <w:rPr>
          <w:b/>
          <w:bCs/>
          <w:color w:val="000000"/>
          <w:szCs w:val="21"/>
          <w:highlight w:val="none"/>
        </w:rPr>
        <w:t>1、交货期：合同签订之日起</w:t>
      </w:r>
      <w:r>
        <w:rPr>
          <w:rFonts w:hint="eastAsia"/>
          <w:b/>
          <w:bCs/>
          <w:color w:val="000000"/>
          <w:szCs w:val="21"/>
          <w:highlight w:val="none"/>
        </w:rPr>
        <w:t>60天内</w:t>
      </w:r>
      <w:r>
        <w:rPr>
          <w:b/>
          <w:bCs/>
          <w:color w:val="000000"/>
          <w:szCs w:val="21"/>
          <w:highlight w:val="none"/>
        </w:rPr>
        <w:t>完成现场安装、设备调试、培训、试用并交付使用。</w:t>
      </w:r>
      <w:bookmarkStart w:id="287" w:name="_Hlk197958004"/>
      <w:r>
        <w:rPr>
          <w:color w:val="000000"/>
          <w:szCs w:val="21"/>
          <w:highlight w:val="none"/>
        </w:rPr>
        <w:t>提供项目实施方案。</w:t>
      </w:r>
      <w:bookmarkEnd w:id="287"/>
    </w:p>
    <w:p w14:paraId="2881255C">
      <w:pPr>
        <w:spacing w:line="360" w:lineRule="auto"/>
        <w:ind w:firstLine="420"/>
        <w:jc w:val="left"/>
        <w:rPr>
          <w:color w:val="000000"/>
          <w:highlight w:val="none"/>
        </w:rPr>
      </w:pPr>
      <w:r>
        <w:rPr>
          <w:color w:val="000000"/>
          <w:szCs w:val="21"/>
          <w:highlight w:val="none"/>
        </w:rPr>
        <w:t>2、交货地点：</w:t>
      </w:r>
      <w:r>
        <w:rPr>
          <w:b/>
          <w:bCs/>
          <w:color w:val="000000"/>
          <w:szCs w:val="21"/>
          <w:highlight w:val="none"/>
        </w:rPr>
        <w:t>采购人</w:t>
      </w:r>
      <w:r>
        <w:rPr>
          <w:b/>
          <w:bCs/>
          <w:color w:val="000000"/>
          <w:szCs w:val="21"/>
          <w:highlight w:val="none"/>
          <w:shd w:val="clear" w:color="auto" w:fill="FFFFFF"/>
        </w:rPr>
        <w:t>指定地点</w:t>
      </w:r>
      <w:r>
        <w:rPr>
          <w:color w:val="000000"/>
          <w:szCs w:val="21"/>
          <w:highlight w:val="none"/>
        </w:rPr>
        <w:t>，</w:t>
      </w:r>
      <w:bookmarkStart w:id="288" w:name="_Hlk130989127"/>
      <w:r>
        <w:rPr>
          <w:color w:val="000000"/>
          <w:szCs w:val="21"/>
          <w:highlight w:val="none"/>
        </w:rPr>
        <w:t>由采购人组织验收，检验不合格或不符合质量要求</w:t>
      </w:r>
      <w:r>
        <w:rPr>
          <w:rFonts w:hint="eastAsia"/>
          <w:color w:val="000000"/>
          <w:szCs w:val="21"/>
          <w:highlight w:val="none"/>
        </w:rPr>
        <w:t>，</w:t>
      </w:r>
      <w:r>
        <w:rPr>
          <w:color w:val="000000"/>
          <w:szCs w:val="21"/>
          <w:highlight w:val="none"/>
        </w:rPr>
        <w:t>供应商应无条件更换符合要求的新品。如供应商不能或拒绝提供的，采购人有权要求供应商无条件退货并承担采购人的一切损失。</w:t>
      </w:r>
      <w:bookmarkEnd w:id="288"/>
    </w:p>
    <w:p w14:paraId="4488F1DA">
      <w:pPr>
        <w:pStyle w:val="183"/>
        <w:spacing w:before="0" w:after="0" w:line="360" w:lineRule="auto"/>
        <w:ind w:left="0" w:right="0"/>
        <w:rPr>
          <w:color w:val="000000"/>
          <w:szCs w:val="21"/>
          <w:highlight w:val="none"/>
        </w:rPr>
      </w:pPr>
      <w:r>
        <w:rPr>
          <w:color w:val="000000"/>
          <w:szCs w:val="21"/>
          <w:highlight w:val="none"/>
        </w:rPr>
        <w:t>六、包装和运输：</w:t>
      </w:r>
    </w:p>
    <w:p w14:paraId="7A60859F">
      <w:pPr>
        <w:pStyle w:val="269"/>
        <w:tabs>
          <w:tab w:val="left" w:pos="851"/>
          <w:tab w:val="left" w:pos="1276"/>
          <w:tab w:val="left" w:pos="1418"/>
        </w:tabs>
        <w:ind w:firstLine="480"/>
        <w:rPr>
          <w:rFonts w:eastAsia="宋体"/>
          <w:color w:val="000000"/>
          <w:sz w:val="21"/>
          <w:szCs w:val="21"/>
          <w:highlight w:val="none"/>
        </w:rPr>
      </w:pPr>
      <w:r>
        <w:rPr>
          <w:rFonts w:hint="eastAsia" w:ascii="宋体" w:hAnsi="宋体" w:eastAsia="宋体" w:cs="宋体"/>
          <w:bCs/>
          <w:color w:val="000000"/>
          <w:highlight w:val="none"/>
        </w:rPr>
        <w:t>供应商提供的货物均应按采购文件、投标（响应）文件要求的包装材料、包装标准、包装方式进行包装，若采购文件、投标（响应）文件无特殊说明，</w:t>
      </w:r>
      <w:r>
        <w:rPr>
          <w:rFonts w:eastAsia="宋体"/>
          <w:color w:val="000000"/>
          <w:highlight w:val="none"/>
        </w:rPr>
        <w:t>按</w:t>
      </w:r>
      <w:r>
        <w:rPr>
          <w:rFonts w:hint="eastAsia" w:eastAsia="宋体"/>
          <w:color w:val="000000"/>
          <w:highlight w:val="none"/>
        </w:rPr>
        <w:t>货物属性及运输方式的特点，对产品进行符合行业最佳实践的包装</w:t>
      </w:r>
      <w:r>
        <w:rPr>
          <w:rFonts w:eastAsia="宋体"/>
          <w:color w:val="000000"/>
          <w:highlight w:val="none"/>
        </w:rPr>
        <w:t>。</w:t>
      </w:r>
      <w:r>
        <w:rPr>
          <w:rFonts w:hint="eastAsia" w:ascii="宋体" w:hAnsi="宋体" w:eastAsia="宋体" w:cs="宋体"/>
          <w:bCs/>
          <w:color w:val="000000"/>
          <w:highlight w:val="none"/>
        </w:rPr>
        <w:t>该包装应适应于远距离运输、防潮、防震、防锈和防野蛮装卸，以确保货物安全无损运抵上述交货地点。由于包装不善所引起的货物锈蚀、损坏和损失均由供应商承担。每一包装单元内应附详细的装箱单和质量合格凭证。</w:t>
      </w:r>
    </w:p>
    <w:p w14:paraId="05CC9F7A">
      <w:pPr>
        <w:spacing w:line="360" w:lineRule="auto"/>
        <w:ind w:firstLine="560"/>
        <w:jc w:val="left"/>
        <w:rPr>
          <w:color w:val="000000"/>
          <w:szCs w:val="21"/>
          <w:highlight w:val="none"/>
        </w:rPr>
      </w:pPr>
      <w:r>
        <w:rPr>
          <w:color w:val="000000"/>
          <w:szCs w:val="21"/>
          <w:highlight w:val="none"/>
        </w:rPr>
        <w:t>每一包装单元内应附详细的装箱单和质量合格凭证。</w:t>
      </w:r>
    </w:p>
    <w:p w14:paraId="4232EAC9">
      <w:pPr>
        <w:pStyle w:val="183"/>
        <w:spacing w:before="0" w:after="0" w:line="360" w:lineRule="auto"/>
        <w:ind w:left="0" w:right="0"/>
        <w:rPr>
          <w:color w:val="000000"/>
          <w:szCs w:val="21"/>
          <w:highlight w:val="none"/>
        </w:rPr>
      </w:pPr>
      <w:bookmarkStart w:id="289" w:name="_Hlk129954448"/>
      <w:r>
        <w:rPr>
          <w:color w:val="000000"/>
          <w:szCs w:val="21"/>
          <w:highlight w:val="none"/>
        </w:rPr>
        <w:t>七、安装、调试服务要求：</w:t>
      </w:r>
    </w:p>
    <w:p w14:paraId="26216A10">
      <w:pPr>
        <w:spacing w:line="360" w:lineRule="auto"/>
        <w:ind w:firstLine="420"/>
        <w:rPr>
          <w:color w:val="000000"/>
          <w:szCs w:val="21"/>
          <w:highlight w:val="none"/>
        </w:rPr>
      </w:pPr>
      <w:bookmarkStart w:id="290" w:name="_Hlk130282163"/>
      <w:r>
        <w:rPr>
          <w:color w:val="000000"/>
          <w:szCs w:val="21"/>
          <w:highlight w:val="none"/>
        </w:rPr>
        <w:t>1、供应商负责提供免费规范、达标的安装、调试及培训工作。应有专业技术团队保障设备安装质量和售后服务质量。安装工作所需的仪器和专用工具由投标人自备。安装、调试、培训、</w:t>
      </w:r>
      <w:bookmarkStart w:id="291" w:name="_Hlk130999247"/>
      <w:r>
        <w:rPr>
          <w:color w:val="000000"/>
          <w:szCs w:val="21"/>
          <w:highlight w:val="none"/>
        </w:rPr>
        <w:t>系统对接、垃圾清理</w:t>
      </w:r>
      <w:bookmarkEnd w:id="291"/>
      <w:r>
        <w:rPr>
          <w:color w:val="000000"/>
          <w:szCs w:val="21"/>
          <w:highlight w:val="none"/>
        </w:rPr>
        <w:t>等费用均包含在投标总价中。</w:t>
      </w:r>
    </w:p>
    <w:p w14:paraId="5D87F99C">
      <w:pPr>
        <w:spacing w:line="360" w:lineRule="auto"/>
        <w:ind w:firstLine="420"/>
        <w:rPr>
          <w:color w:val="000000"/>
          <w:szCs w:val="21"/>
          <w:highlight w:val="none"/>
        </w:rPr>
      </w:pPr>
      <w:r>
        <w:rPr>
          <w:color w:val="000000"/>
          <w:szCs w:val="21"/>
          <w:highlight w:val="none"/>
        </w:rPr>
        <w:t>2、</w:t>
      </w:r>
      <w:r>
        <w:rPr>
          <w:color w:val="000000"/>
          <w:highlight w:val="none"/>
        </w:rPr>
        <w:t>供应商在装机后必须对</w:t>
      </w:r>
      <w:r>
        <w:rPr>
          <w:color w:val="000000"/>
          <w:szCs w:val="21"/>
          <w:highlight w:val="none"/>
        </w:rPr>
        <w:t>设备</w:t>
      </w:r>
      <w:r>
        <w:rPr>
          <w:color w:val="000000"/>
          <w:highlight w:val="none"/>
        </w:rPr>
        <w:t>装机所产生的垃圾及包装拆除物进行清理。因包装拆除物原因引起的事故和纠纷，由供应商承担全部法律和经济责任。</w:t>
      </w:r>
    </w:p>
    <w:p w14:paraId="160D2977">
      <w:pPr>
        <w:spacing w:line="360" w:lineRule="auto"/>
        <w:ind w:firstLine="420"/>
        <w:rPr>
          <w:color w:val="000000"/>
          <w:szCs w:val="21"/>
          <w:highlight w:val="none"/>
        </w:rPr>
      </w:pPr>
      <w:r>
        <w:rPr>
          <w:color w:val="000000"/>
          <w:szCs w:val="21"/>
          <w:highlight w:val="none"/>
        </w:rPr>
        <w:t>3、供应商负责派人员到现场进行安装调试，</w:t>
      </w:r>
      <w:r>
        <w:rPr>
          <w:color w:val="000000"/>
          <w:szCs w:val="21"/>
          <w:highlight w:val="none"/>
          <w:lang w:val="zh-CN"/>
        </w:rPr>
        <w:t>并确保正常使用，</w:t>
      </w:r>
      <w:r>
        <w:rPr>
          <w:color w:val="000000"/>
          <w:szCs w:val="21"/>
          <w:highlight w:val="none"/>
        </w:rPr>
        <w:t>直至验收合格；应在货物运抵现场前，与采购人共同制定安装调试的进度计划表。</w:t>
      </w:r>
    </w:p>
    <w:p w14:paraId="03F7757C">
      <w:pPr>
        <w:spacing w:line="360" w:lineRule="auto"/>
        <w:ind w:firstLine="420"/>
        <w:rPr>
          <w:color w:val="000000"/>
          <w:highlight w:val="none"/>
        </w:rPr>
      </w:pPr>
      <w:r>
        <w:rPr>
          <w:color w:val="000000"/>
          <w:szCs w:val="21"/>
          <w:highlight w:val="none"/>
        </w:rPr>
        <w:t>4、设备有</w:t>
      </w:r>
      <w:r>
        <w:rPr>
          <w:color w:val="000000"/>
          <w:szCs w:val="21"/>
          <w:highlight w:val="none"/>
          <w:lang w:val="zh-CN"/>
        </w:rPr>
        <w:t>与相关业务系统对接要求的，供方应负责设备与系统对接，向采购人出具系统对接方案，内容包含但不限于系统对接数据范围、对接方式等。供应商应确保设备与相关业务系统安全对接并正常使用。</w:t>
      </w:r>
      <w:bookmarkEnd w:id="290"/>
    </w:p>
    <w:p w14:paraId="78446A17">
      <w:pPr>
        <w:spacing w:line="360" w:lineRule="auto"/>
        <w:ind w:firstLine="420"/>
        <w:rPr>
          <w:color w:val="000000"/>
          <w:szCs w:val="21"/>
          <w:highlight w:val="none"/>
        </w:rPr>
      </w:pPr>
      <w:bookmarkStart w:id="292" w:name="_Hlk130999466"/>
      <w:r>
        <w:rPr>
          <w:color w:val="000000"/>
          <w:szCs w:val="21"/>
          <w:highlight w:val="none"/>
        </w:rPr>
        <w:t>5、供应商免费提供设备使用相关培训工作。应有专业技术人员对采购人指定人员进行现场培训，</w:t>
      </w:r>
      <w:r>
        <w:rPr>
          <w:rFonts w:hint="eastAsia"/>
          <w:color w:val="000000"/>
          <w:szCs w:val="21"/>
          <w:highlight w:val="none"/>
        </w:rPr>
        <w:t>培训费用包含在报价中</w:t>
      </w:r>
      <w:r>
        <w:rPr>
          <w:color w:val="000000"/>
          <w:szCs w:val="21"/>
          <w:highlight w:val="none"/>
        </w:rPr>
        <w:t>。培训的内容应包括但不限于：货物的基本结构、性能、主要部件的构造及处理，日常操作使用、日常维护和保养方法、常见故障的排除、安全注意事项及紧急情况的处理等内容，供应商出具培训记录单。培训地点主要在货物安装现场或由甲方安排。</w:t>
      </w:r>
      <w:bookmarkEnd w:id="292"/>
    </w:p>
    <w:p w14:paraId="6DE74E3D">
      <w:pPr>
        <w:spacing w:line="360" w:lineRule="auto"/>
        <w:ind w:firstLine="422"/>
        <w:rPr>
          <w:b/>
          <w:bCs/>
          <w:color w:val="000000"/>
          <w:highlight w:val="none"/>
        </w:rPr>
      </w:pPr>
      <w:r>
        <w:rPr>
          <w:b/>
          <w:bCs/>
          <w:color w:val="000000"/>
          <w:szCs w:val="21"/>
          <w:highlight w:val="none"/>
        </w:rPr>
        <w:t>八、</w:t>
      </w:r>
      <w:bookmarkEnd w:id="289"/>
      <w:r>
        <w:rPr>
          <w:b/>
          <w:bCs/>
          <w:color w:val="000000"/>
          <w:highlight w:val="none"/>
        </w:rPr>
        <w:t>质量保证</w:t>
      </w:r>
    </w:p>
    <w:p w14:paraId="5C3BC994">
      <w:pPr>
        <w:spacing w:line="360" w:lineRule="auto"/>
        <w:ind w:firstLine="420"/>
        <w:rPr>
          <w:color w:val="000000"/>
          <w:highlight w:val="none"/>
        </w:rPr>
      </w:pPr>
      <w:r>
        <w:rPr>
          <w:color w:val="000000"/>
          <w:highlight w:val="none"/>
        </w:rPr>
        <w:t>1、供应商所提供的货物型号、技术规格、技术参数</w:t>
      </w:r>
      <w:r>
        <w:rPr>
          <w:rFonts w:hint="eastAsia"/>
          <w:color w:val="000000"/>
          <w:highlight w:val="none"/>
        </w:rPr>
        <w:t>及性能</w:t>
      </w:r>
      <w:r>
        <w:rPr>
          <w:color w:val="000000"/>
          <w:highlight w:val="none"/>
        </w:rPr>
        <w:t>质量必须与采购文件、响应文件和承诺相一致。若技术性能无特殊说明，则按国家有关部门最新颁布的标准及规范为准。</w:t>
      </w:r>
    </w:p>
    <w:p w14:paraId="64446BA8">
      <w:pPr>
        <w:spacing w:line="360" w:lineRule="auto"/>
        <w:ind w:firstLine="420"/>
        <w:rPr>
          <w:color w:val="000000"/>
          <w:highlight w:val="none"/>
        </w:rPr>
      </w:pPr>
      <w:r>
        <w:rPr>
          <w:color w:val="000000"/>
          <w:highlight w:val="none"/>
        </w:rPr>
        <w:t>2、供应商将货物送至采购人指定地点、安装调试完成并经最终验收合格视为交付。供应商应保证货物是全新、未使用过的</w:t>
      </w:r>
      <w:r>
        <w:rPr>
          <w:rFonts w:hint="eastAsia"/>
          <w:color w:val="000000"/>
          <w:highlight w:val="none"/>
        </w:rPr>
        <w:t>且为近一年内生产的</w:t>
      </w:r>
      <w:r>
        <w:rPr>
          <w:color w:val="000000"/>
          <w:highlight w:val="none"/>
        </w:rPr>
        <w:t>原装合格正品，并完全符合采购文件、响应文件和承诺规定的质量、规格和性能的要求。货物交付前由供应商承担货物损毁灭失的风险。</w:t>
      </w:r>
    </w:p>
    <w:p w14:paraId="62272F69">
      <w:pPr>
        <w:spacing w:line="360" w:lineRule="auto"/>
        <w:ind w:firstLine="420"/>
        <w:rPr>
          <w:color w:val="000000"/>
          <w:highlight w:val="none"/>
        </w:rPr>
      </w:pPr>
      <w:r>
        <w:rPr>
          <w:rFonts w:hint="eastAsia"/>
          <w:color w:val="000000"/>
          <w:highlight w:val="none"/>
        </w:rPr>
        <w:t>3、</w:t>
      </w:r>
      <w:r>
        <w:rPr>
          <w:color w:val="000000"/>
          <w:highlight w:val="none"/>
        </w:rPr>
        <w:t>供应商应保证其提供的货物</w:t>
      </w:r>
      <w:r>
        <w:rPr>
          <w:rFonts w:hint="eastAsia"/>
          <w:color w:val="000000"/>
          <w:highlight w:val="none"/>
        </w:rPr>
        <w:t>及主要部件必须为成熟的产品，在其使用寿命内能提供备件、附件和耗材的供应。货物</w:t>
      </w:r>
      <w:r>
        <w:rPr>
          <w:color w:val="000000"/>
          <w:highlight w:val="none"/>
        </w:rPr>
        <w:t>在正确安装、正常使用和保养条件下，在其使用寿命内具有良好的性能。</w:t>
      </w:r>
    </w:p>
    <w:p w14:paraId="557E1755">
      <w:pPr>
        <w:pStyle w:val="183"/>
        <w:spacing w:before="0" w:after="0" w:line="360" w:lineRule="auto"/>
        <w:ind w:left="0" w:right="0" w:firstLine="420"/>
        <w:rPr>
          <w:b w:val="0"/>
          <w:bCs w:val="0"/>
          <w:color w:val="000000"/>
          <w:szCs w:val="21"/>
          <w:highlight w:val="none"/>
        </w:rPr>
      </w:pPr>
      <w:r>
        <w:rPr>
          <w:rFonts w:hint="eastAsia"/>
          <w:b w:val="0"/>
          <w:bCs w:val="0"/>
          <w:color w:val="000000"/>
          <w:highlight w:val="none"/>
        </w:rPr>
        <w:t>4</w:t>
      </w:r>
      <w:r>
        <w:rPr>
          <w:b w:val="0"/>
          <w:bCs w:val="0"/>
          <w:color w:val="000000"/>
          <w:highlight w:val="none"/>
        </w:rPr>
        <w:t>、供应商应保证货物不存在已有的或可预见的权利负担，包括但不限于出租、抵押、留置权等有损于货物物权的其他权利。</w:t>
      </w:r>
    </w:p>
    <w:p w14:paraId="1BB1DB38">
      <w:pPr>
        <w:spacing w:line="360" w:lineRule="auto"/>
        <w:ind w:firstLine="422"/>
        <w:rPr>
          <w:b/>
          <w:bCs/>
          <w:color w:val="000000"/>
          <w:szCs w:val="21"/>
          <w:highlight w:val="none"/>
        </w:rPr>
      </w:pPr>
      <w:r>
        <w:rPr>
          <w:rFonts w:hint="eastAsia"/>
          <w:b/>
          <w:bCs/>
          <w:color w:val="000000"/>
          <w:szCs w:val="21"/>
          <w:highlight w:val="none"/>
        </w:rPr>
        <w:t>九、实施要求</w:t>
      </w:r>
    </w:p>
    <w:p w14:paraId="7BE627AE">
      <w:pPr>
        <w:spacing w:line="360" w:lineRule="auto"/>
        <w:ind w:firstLine="420"/>
        <w:rPr>
          <w:color w:val="000000"/>
          <w:highlight w:val="none"/>
        </w:rPr>
      </w:pPr>
      <w:r>
        <w:rPr>
          <w:rFonts w:hint="eastAsia"/>
          <w:color w:val="000000"/>
          <w:highlight w:val="none"/>
        </w:rPr>
        <w:t>1、供应商中标后须与采购人签订合同前验证成交产品的功能、技术要求、产品检测报告及业绩合同原件等投标资料，如发现与采购要求偏离太大或发现成交供应商虚假应标，采购人有权取消其成交资格，并记入不良信用记录。</w:t>
      </w:r>
    </w:p>
    <w:p w14:paraId="11005646">
      <w:pPr>
        <w:spacing w:line="360" w:lineRule="auto"/>
        <w:ind w:firstLine="420"/>
        <w:rPr>
          <w:color w:val="000000"/>
          <w:highlight w:val="none"/>
        </w:rPr>
      </w:pPr>
      <w:r>
        <w:rPr>
          <w:rFonts w:hint="eastAsia"/>
          <w:color w:val="000000"/>
          <w:highlight w:val="none"/>
        </w:rPr>
        <w:t>2、实施方案：投标人须</w:t>
      </w:r>
      <w:r>
        <w:rPr>
          <w:color w:val="000000"/>
          <w:highlight w:val="none"/>
        </w:rPr>
        <w:t>根据实施项目供货计划、安装工期安排、安装技术人员配备、现场安装流程、安装质量要求、项目验收方案等编制方案。</w:t>
      </w:r>
      <w:r>
        <w:rPr>
          <w:rFonts w:hint="eastAsia"/>
          <w:color w:val="000000"/>
          <w:highlight w:val="none"/>
        </w:rPr>
        <w:t>方案</w:t>
      </w:r>
      <w:r>
        <w:rPr>
          <w:color w:val="000000"/>
          <w:highlight w:val="none"/>
        </w:rPr>
        <w:t>内容</w:t>
      </w:r>
      <w:r>
        <w:rPr>
          <w:rFonts w:hint="eastAsia"/>
          <w:color w:val="000000"/>
          <w:highlight w:val="none"/>
        </w:rPr>
        <w:t>包括但不限于</w:t>
      </w:r>
      <w:r>
        <w:rPr>
          <w:color w:val="000000"/>
          <w:highlight w:val="none"/>
        </w:rPr>
        <w:t>：时间进度安排（进度计划、进度计划保障措施、有明确的时间节点和应急安排等确保按期交付使用）；安装及调试方案（安装的步骤、方法、调试、测试、调优、检测；人员的职责架构及分工、项目管理运行机制等）；</w:t>
      </w:r>
      <w:r>
        <w:rPr>
          <w:rFonts w:hint="eastAsia"/>
          <w:color w:val="000000"/>
          <w:highlight w:val="none"/>
        </w:rPr>
        <w:t>系统对接方案和数据安全保障措施；</w:t>
      </w:r>
      <w:r>
        <w:rPr>
          <w:color w:val="000000"/>
          <w:highlight w:val="none"/>
        </w:rPr>
        <w:t>安全保证措施（施工安全机构设置、</w:t>
      </w:r>
      <w:r>
        <w:rPr>
          <w:rFonts w:hint="eastAsia"/>
          <w:color w:val="000000"/>
          <w:highlight w:val="none"/>
        </w:rPr>
        <w:t>现场安全管理、</w:t>
      </w:r>
      <w:r>
        <w:rPr>
          <w:color w:val="000000"/>
          <w:highlight w:val="none"/>
        </w:rPr>
        <w:t>安全防护措施等）；质量保证措施（质量控制目标、质量控制方法等）</w:t>
      </w:r>
      <w:r>
        <w:rPr>
          <w:rFonts w:hint="eastAsia"/>
          <w:color w:val="000000"/>
          <w:highlight w:val="none"/>
        </w:rPr>
        <w:t>、</w:t>
      </w:r>
      <w:r>
        <w:rPr>
          <w:rFonts w:hint="eastAsia" w:ascii="宋体" w:hAnsi="宋体"/>
          <w:color w:val="000000"/>
          <w:highlight w:val="none"/>
        </w:rPr>
        <w:t>货物出现质量问题时的响应和处理方案；货物验收安排，指定专人配合进行性能验证和验收，含验收资料准备、现场演示、问题整改闭环机制等；</w:t>
      </w:r>
      <w:r>
        <w:rPr>
          <w:rFonts w:hint="eastAsia"/>
          <w:color w:val="000000"/>
          <w:highlight w:val="none"/>
        </w:rPr>
        <w:t>售后服务</w:t>
      </w:r>
      <w:r>
        <w:rPr>
          <w:color w:val="000000"/>
          <w:highlight w:val="none"/>
        </w:rPr>
        <w:t>。各工作环节衔接紧凑、要点要求细致全面，配置人员专业有匹配度，响应完成招标文件要求。</w:t>
      </w:r>
    </w:p>
    <w:p w14:paraId="54BA2997">
      <w:pPr>
        <w:pStyle w:val="183"/>
        <w:spacing w:before="0" w:after="0" w:line="360" w:lineRule="auto"/>
        <w:ind w:left="0" w:right="0"/>
        <w:rPr>
          <w:color w:val="000000"/>
          <w:szCs w:val="21"/>
          <w:highlight w:val="none"/>
        </w:rPr>
      </w:pPr>
      <w:r>
        <w:rPr>
          <w:rFonts w:hint="eastAsia"/>
          <w:color w:val="000000"/>
          <w:szCs w:val="21"/>
          <w:highlight w:val="none"/>
        </w:rPr>
        <w:t>十、</w:t>
      </w:r>
      <w:r>
        <w:rPr>
          <w:color w:val="000000"/>
          <w:szCs w:val="21"/>
          <w:highlight w:val="none"/>
        </w:rPr>
        <w:t>其它方面：</w:t>
      </w:r>
    </w:p>
    <w:p w14:paraId="74C8978B">
      <w:pPr>
        <w:spacing w:line="360" w:lineRule="auto"/>
        <w:ind w:firstLine="420"/>
        <w:rPr>
          <w:color w:val="000000"/>
          <w:szCs w:val="21"/>
          <w:highlight w:val="none"/>
        </w:rPr>
      </w:pPr>
      <w:r>
        <w:rPr>
          <w:color w:val="000000"/>
          <w:szCs w:val="22"/>
          <w:highlight w:val="none"/>
        </w:rPr>
        <w:t>1、</w:t>
      </w:r>
      <w:r>
        <w:rPr>
          <w:color w:val="000000"/>
          <w:szCs w:val="21"/>
          <w:highlight w:val="none"/>
        </w:rPr>
        <w:t>供应商应充分了解本项目需求，提供完整的技术方案和合格的投标产品，应对投标产品提供完整、详细的技术说明，对于产品提供完整的技术指标，如供应商对指定的技术要求建议做任何改动，应在投标中清楚地注明。</w:t>
      </w:r>
    </w:p>
    <w:p w14:paraId="59BA2EF7">
      <w:pPr>
        <w:spacing w:line="360" w:lineRule="auto"/>
        <w:ind w:firstLine="420"/>
        <w:rPr>
          <w:color w:val="000000"/>
          <w:szCs w:val="21"/>
          <w:highlight w:val="none"/>
        </w:rPr>
      </w:pPr>
      <w:r>
        <w:rPr>
          <w:color w:val="000000"/>
          <w:szCs w:val="21"/>
          <w:highlight w:val="none"/>
        </w:rPr>
        <w:t>2、供应商须针对上述采购要求在偏离表（见附件）中逐条表述及承诺。</w:t>
      </w:r>
    </w:p>
    <w:p w14:paraId="1B4210D9">
      <w:pPr>
        <w:spacing w:line="360" w:lineRule="auto"/>
        <w:ind w:firstLine="420"/>
        <w:rPr>
          <w:color w:val="000000"/>
          <w:szCs w:val="21"/>
          <w:highlight w:val="none"/>
        </w:rPr>
      </w:pPr>
      <w:r>
        <w:rPr>
          <w:color w:val="000000"/>
          <w:szCs w:val="21"/>
          <w:highlight w:val="none"/>
        </w:rPr>
        <w:t>3、中标人在签订合同时，不得提出附加条件和不合理要求，否则将取消其中标资格。</w:t>
      </w:r>
      <w:bookmarkEnd w:id="273"/>
    </w:p>
    <w:p w14:paraId="1D1D90BE">
      <w:pPr>
        <w:pStyle w:val="237"/>
        <w:ind w:left="0" w:firstLine="0"/>
        <w:jc w:val="center"/>
        <w:outlineLvl w:val="0"/>
        <w:rPr>
          <w:color w:val="000000"/>
          <w:highlight w:val="none"/>
        </w:rPr>
      </w:pPr>
      <w:r>
        <w:rPr>
          <w:color w:val="000000"/>
          <w:highlight w:val="none"/>
        </w:rPr>
        <w:br w:type="page" w:clear="all"/>
      </w:r>
      <w:bookmarkStart w:id="293" w:name="_Toc107246272"/>
      <w:r>
        <w:rPr>
          <w:b/>
          <w:bCs/>
          <w:color w:val="000000"/>
          <w:sz w:val="32"/>
          <w:szCs w:val="32"/>
          <w:highlight w:val="none"/>
        </w:rPr>
        <w:t>第五章 评标方法与评标标准</w:t>
      </w:r>
      <w:bookmarkEnd w:id="293"/>
    </w:p>
    <w:p w14:paraId="37E61E91">
      <w:pPr>
        <w:spacing w:line="400" w:lineRule="exact"/>
        <w:ind w:firstLine="420"/>
        <w:rPr>
          <w:color w:val="000000"/>
          <w:szCs w:val="21"/>
          <w:highlight w:val="none"/>
        </w:rPr>
      </w:pPr>
      <w:bookmarkStart w:id="294" w:name="_Toc91836565"/>
      <w:bookmarkStart w:id="295" w:name="_Toc107246273"/>
      <w:r>
        <w:rPr>
          <w:color w:val="000000"/>
          <w:szCs w:val="21"/>
          <w:highlight w:val="none"/>
        </w:rPr>
        <w:t>综合本项目的特点，根据相关法律法规的规定，本着保护竞争，维护招标工作公开、公平、公正原则，特制定本评标办法，作为选定本次招标中标人的依据。</w:t>
      </w:r>
    </w:p>
    <w:p w14:paraId="70FFDE25">
      <w:pPr>
        <w:spacing w:line="400" w:lineRule="exact"/>
        <w:ind w:firstLine="420"/>
        <w:rPr>
          <w:color w:val="000000"/>
          <w:szCs w:val="21"/>
          <w:highlight w:val="none"/>
        </w:rPr>
      </w:pPr>
      <w:r>
        <w:rPr>
          <w:color w:val="000000"/>
          <w:szCs w:val="21"/>
          <w:highlight w:val="none"/>
        </w:rPr>
        <w:t>1、资格性审查</w:t>
      </w:r>
    </w:p>
    <w:p w14:paraId="327F3B48">
      <w:pPr>
        <w:spacing w:line="400" w:lineRule="exact"/>
        <w:ind w:firstLine="420"/>
        <w:rPr>
          <w:color w:val="000000"/>
          <w:szCs w:val="21"/>
          <w:highlight w:val="none"/>
        </w:rPr>
      </w:pPr>
      <w:r>
        <w:rPr>
          <w:color w:val="000000"/>
          <w:szCs w:val="21"/>
          <w:highlight w:val="none"/>
        </w:rPr>
        <w:t>开标后，招标代理机构和采购人依法对供应商的资格性进行审查，若下述项缺漏或无效的或存在重大不良记录的供应商，将不通过资格性审查，且不进入后续符合性审查及详细评审。具体内容如下：</w:t>
      </w:r>
    </w:p>
    <w:p w14:paraId="1F9792A4">
      <w:pPr>
        <w:spacing w:line="360" w:lineRule="auto"/>
        <w:ind w:firstLine="420"/>
        <w:rPr>
          <w:rFonts w:hint="eastAsia"/>
          <w:bCs/>
          <w:color w:val="000000"/>
          <w:szCs w:val="21"/>
          <w:highlight w:val="none"/>
        </w:rPr>
      </w:pPr>
      <w:r>
        <w:rPr>
          <w:rFonts w:hint="eastAsia"/>
          <w:bCs/>
          <w:color w:val="000000"/>
          <w:szCs w:val="21"/>
          <w:highlight w:val="none"/>
        </w:rPr>
        <w:t>（一）满足《中华人民共和国政府采购法》第二十二条规定：</w:t>
      </w:r>
    </w:p>
    <w:p w14:paraId="10791086">
      <w:pPr>
        <w:spacing w:line="360" w:lineRule="auto"/>
        <w:ind w:firstLine="420"/>
        <w:rPr>
          <w:rFonts w:hint="eastAsia"/>
          <w:bCs/>
          <w:color w:val="000000"/>
          <w:szCs w:val="21"/>
          <w:highlight w:val="none"/>
        </w:rPr>
      </w:pPr>
      <w:r>
        <w:rPr>
          <w:rFonts w:hint="eastAsia"/>
          <w:bCs/>
          <w:color w:val="000000"/>
          <w:szCs w:val="21"/>
          <w:highlight w:val="none"/>
        </w:rPr>
        <w:t>1．法人或者其他组织的营业执照等证明文件，自然人的身份证明（提供法人或者其他组织的营业执照，自然人的身份证明复印件加盖公章）；</w:t>
      </w:r>
    </w:p>
    <w:p w14:paraId="64C772E7">
      <w:pPr>
        <w:spacing w:line="360" w:lineRule="auto"/>
        <w:ind w:firstLine="420"/>
        <w:rPr>
          <w:rFonts w:hint="eastAsia"/>
          <w:bCs/>
          <w:color w:val="000000"/>
          <w:szCs w:val="21"/>
          <w:highlight w:val="none"/>
        </w:rPr>
      </w:pPr>
      <w:r>
        <w:rPr>
          <w:rFonts w:hint="eastAsia"/>
          <w:bCs/>
          <w:color w:val="000000"/>
          <w:szCs w:val="21"/>
          <w:highlight w:val="none"/>
        </w:rPr>
        <w:t>2．具有良好的商业信誉和健全的财务会计制度，提供2024年度或2025年度的财务报表（如为新成立的公司，应提供公司成立之后的财务报表）或响应截止时间前3个月内，由其基本开户银行出具的资信证明或财政部门认可的政府采购专业担保机构出具的磋商担保函；</w:t>
      </w:r>
    </w:p>
    <w:p w14:paraId="567FBCFB">
      <w:pPr>
        <w:spacing w:line="360" w:lineRule="auto"/>
        <w:ind w:firstLine="420"/>
        <w:rPr>
          <w:rFonts w:hint="eastAsia"/>
          <w:bCs/>
          <w:color w:val="000000"/>
          <w:szCs w:val="21"/>
          <w:highlight w:val="none"/>
        </w:rPr>
      </w:pPr>
      <w:r>
        <w:rPr>
          <w:rFonts w:hint="eastAsia"/>
          <w:bCs/>
          <w:color w:val="000000"/>
          <w:szCs w:val="21"/>
          <w:highlight w:val="none"/>
        </w:rPr>
        <w:t>3．具有履行合同所必需的设备和专业技术能力，提供具备履行合同所必需的设备和专业技术能力的证明材料或承诺函（提供声明函原件）；</w:t>
      </w:r>
    </w:p>
    <w:p w14:paraId="41821E69">
      <w:pPr>
        <w:spacing w:line="360" w:lineRule="auto"/>
        <w:ind w:firstLine="420"/>
        <w:rPr>
          <w:rFonts w:hint="eastAsia"/>
          <w:bCs/>
          <w:color w:val="000000"/>
          <w:szCs w:val="21"/>
          <w:highlight w:val="none"/>
        </w:rPr>
      </w:pPr>
      <w:r>
        <w:rPr>
          <w:rFonts w:hint="eastAsia"/>
          <w:bCs/>
          <w:color w:val="000000"/>
          <w:szCs w:val="21"/>
          <w:highlight w:val="none"/>
        </w:rPr>
        <w:t>4．有依法缴纳税收和社会保障资金的良好记录，提供本次采购活动前3个月内，至少1个月缴纳税收和社会保险的凭证，依法享受免缴、缓缴的，提供证明材料；</w:t>
      </w:r>
    </w:p>
    <w:p w14:paraId="6631B034">
      <w:pPr>
        <w:spacing w:line="360" w:lineRule="auto"/>
        <w:ind w:firstLine="420"/>
        <w:rPr>
          <w:rFonts w:hint="eastAsia"/>
          <w:bCs/>
          <w:color w:val="000000"/>
          <w:szCs w:val="21"/>
          <w:highlight w:val="none"/>
        </w:rPr>
      </w:pPr>
      <w:r>
        <w:rPr>
          <w:rFonts w:hint="eastAsia"/>
          <w:bCs/>
          <w:color w:val="000000"/>
          <w:szCs w:val="21"/>
          <w:highlight w:val="none"/>
        </w:rPr>
        <w:t>5．参加政府采购活动前三年内，在经营活动中没有重大违法记录，提供声明函原件（重大违法记录是指供应商因违法经营受到刑事处罚或责令停产停业、吊销许可证或者执照、较大数额罚款等行政处罚）。</w:t>
      </w:r>
    </w:p>
    <w:p w14:paraId="1F4AF4EE">
      <w:pPr>
        <w:spacing w:line="360" w:lineRule="auto"/>
        <w:ind w:firstLine="420"/>
        <w:rPr>
          <w:rFonts w:hint="eastAsia"/>
          <w:bCs/>
          <w:color w:val="000000"/>
          <w:szCs w:val="21"/>
          <w:highlight w:val="none"/>
        </w:rPr>
      </w:pPr>
      <w:r>
        <w:rPr>
          <w:rFonts w:hint="eastAsia"/>
          <w:bCs/>
          <w:color w:val="000000"/>
          <w:szCs w:val="21"/>
          <w:highlight w:val="none"/>
        </w:rPr>
        <w:t>6、法律、行政法规规定的其他条件。</w:t>
      </w:r>
    </w:p>
    <w:p w14:paraId="34BF8F04">
      <w:pPr>
        <w:spacing w:line="360" w:lineRule="auto"/>
        <w:ind w:firstLine="420"/>
        <w:rPr>
          <w:rFonts w:hint="eastAsia"/>
          <w:bCs/>
          <w:color w:val="000000"/>
          <w:szCs w:val="21"/>
          <w:highlight w:val="none"/>
        </w:rPr>
      </w:pPr>
      <w:r>
        <w:rPr>
          <w:rFonts w:hint="eastAsia"/>
          <w:bCs/>
          <w:color w:val="000000"/>
          <w:szCs w:val="21"/>
          <w:highlight w:val="none"/>
        </w:rPr>
        <w:t>说明：根据《关于在政府采购活动中推行信用承诺制的通知》（宁财购通〔2021〕5号）的规定，适用信用承诺的供应商，对于1至6款证明材料可使用《南京市政府采购供应商信用记录表暨信用承诺书》替代。供应商在成交后，应按采购文件要求，将上述由信用承诺书替代的证明材料提交采购人或采购代理机构核验。经核验无误后，由采购人或采购代理机构发出成交通知书。</w:t>
      </w:r>
    </w:p>
    <w:p w14:paraId="1CD84D13">
      <w:pPr>
        <w:spacing w:line="360" w:lineRule="auto"/>
        <w:ind w:firstLine="420"/>
        <w:rPr>
          <w:rFonts w:hint="eastAsia"/>
          <w:bCs/>
          <w:color w:val="000000"/>
          <w:szCs w:val="21"/>
          <w:highlight w:val="none"/>
        </w:rPr>
      </w:pPr>
      <w:r>
        <w:rPr>
          <w:rFonts w:hint="eastAsia"/>
          <w:bCs/>
          <w:color w:val="000000"/>
          <w:szCs w:val="21"/>
          <w:highlight w:val="none"/>
        </w:rPr>
        <w:t>（二）落实政府采购政策需满足的资格要求：</w:t>
      </w:r>
    </w:p>
    <w:p w14:paraId="18F5E752">
      <w:pPr>
        <w:spacing w:line="360" w:lineRule="auto"/>
        <w:ind w:firstLine="420"/>
        <w:rPr>
          <w:rFonts w:hint="eastAsia"/>
          <w:bCs/>
          <w:color w:val="000000"/>
          <w:szCs w:val="21"/>
          <w:highlight w:val="none"/>
        </w:rPr>
      </w:pPr>
      <w:r>
        <w:rPr>
          <w:rFonts w:hint="eastAsia"/>
          <w:bCs/>
          <w:color w:val="000000"/>
          <w:szCs w:val="21"/>
          <w:highlight w:val="none"/>
        </w:rPr>
        <w:t>1．中小企业政策</w:t>
      </w:r>
    </w:p>
    <w:p w14:paraId="26336005">
      <w:pPr>
        <w:spacing w:line="360" w:lineRule="auto"/>
        <w:ind w:firstLine="420"/>
        <w:rPr>
          <w:rFonts w:hint="eastAsia"/>
          <w:bCs/>
          <w:color w:val="000000"/>
          <w:szCs w:val="21"/>
          <w:highlight w:val="none"/>
        </w:rPr>
      </w:pPr>
      <w:r>
        <w:rPr>
          <w:rFonts w:hint="eastAsia"/>
          <w:bCs/>
          <w:color w:val="000000"/>
          <w:szCs w:val="21"/>
          <w:highlight w:val="none"/>
        </w:rPr>
        <w:t>本项目不面向中小企业预留采购份额。</w:t>
      </w:r>
    </w:p>
    <w:p w14:paraId="2CD8675B">
      <w:pPr>
        <w:spacing w:line="360" w:lineRule="auto"/>
        <w:ind w:firstLine="420"/>
        <w:rPr>
          <w:rFonts w:hint="eastAsia"/>
          <w:bCs/>
          <w:color w:val="000000"/>
          <w:szCs w:val="21"/>
          <w:highlight w:val="none"/>
        </w:rPr>
      </w:pPr>
      <w:r>
        <w:rPr>
          <w:rFonts w:hint="eastAsia"/>
          <w:bCs/>
          <w:color w:val="000000"/>
          <w:szCs w:val="21"/>
          <w:highlight w:val="none"/>
        </w:rPr>
        <w:t>2．其它落实政府采购政策的资格要求：无。</w:t>
      </w:r>
    </w:p>
    <w:p w14:paraId="56D6F32B">
      <w:pPr>
        <w:spacing w:line="360" w:lineRule="auto"/>
        <w:ind w:firstLine="420"/>
        <w:rPr>
          <w:rFonts w:hint="eastAsia"/>
          <w:bCs/>
          <w:color w:val="000000"/>
          <w:szCs w:val="21"/>
          <w:highlight w:val="none"/>
        </w:rPr>
      </w:pPr>
      <w:r>
        <w:rPr>
          <w:rFonts w:hint="eastAsia"/>
          <w:bCs/>
          <w:color w:val="000000"/>
          <w:szCs w:val="21"/>
          <w:highlight w:val="none"/>
        </w:rPr>
        <w:t>（三）本项目的特定资格要求：</w:t>
      </w:r>
    </w:p>
    <w:p w14:paraId="007F2A21">
      <w:pPr>
        <w:spacing w:line="360" w:lineRule="auto"/>
        <w:ind w:firstLine="420"/>
        <w:rPr>
          <w:rFonts w:hint="eastAsia"/>
          <w:bCs/>
          <w:color w:val="000000"/>
          <w:szCs w:val="21"/>
          <w:highlight w:val="none"/>
        </w:rPr>
      </w:pPr>
      <w:r>
        <w:rPr>
          <w:rFonts w:hint="eastAsia"/>
          <w:bCs/>
          <w:color w:val="000000"/>
          <w:szCs w:val="21"/>
          <w:highlight w:val="none"/>
        </w:rPr>
        <w:t>1.投标人为制造商且所投产品被纳入医疗器械管理的，须提供所投产品有效的《医疗器械生产许可证》（适用于生产Ⅱ类、Ⅲ类医疗器械）或《医疗器械生产备案凭证》（适用于生产Ⅰ类医疗器械）；投标人为代理商且所投产品被纳入医疗器械管理的，须提供所投产品的有效的《医疗器械经营许可证》（适用于Ⅲ类医疗器械）或《第二类医疗器械的经营备案凭证》（适用于Ⅱ类医疗器械）或《医疗器械经营备案凭证》（适用于Ⅰ类医疗器械）及制造商的专项授权（本条适用于进口产品）。所有证件必须在有效期内（证书上产品型号必须与其提供的投标文件《投标报价明细表》中型号一致，否则将作无效投标处理。</w:t>
      </w:r>
    </w:p>
    <w:p w14:paraId="3764C2B2">
      <w:pPr>
        <w:spacing w:line="360" w:lineRule="auto"/>
        <w:ind w:firstLine="420"/>
        <w:rPr>
          <w:rFonts w:hint="eastAsia"/>
          <w:bCs/>
          <w:color w:val="000000"/>
          <w:szCs w:val="21"/>
          <w:highlight w:val="none"/>
        </w:rPr>
      </w:pPr>
      <w:r>
        <w:rPr>
          <w:rFonts w:hint="eastAsia"/>
          <w:bCs/>
          <w:color w:val="000000"/>
          <w:szCs w:val="21"/>
          <w:highlight w:val="none"/>
        </w:rPr>
        <w:t>（四）投标人存在下列情形的不得参加本次招标活动：</w:t>
      </w:r>
    </w:p>
    <w:p w14:paraId="0191AE06">
      <w:pPr>
        <w:spacing w:line="360" w:lineRule="auto"/>
        <w:ind w:firstLine="420"/>
        <w:rPr>
          <w:rFonts w:hint="eastAsia"/>
          <w:bCs/>
          <w:color w:val="000000"/>
          <w:szCs w:val="21"/>
          <w:highlight w:val="none"/>
        </w:rPr>
      </w:pPr>
      <w:r>
        <w:rPr>
          <w:rFonts w:hint="eastAsia"/>
          <w:bCs/>
          <w:color w:val="000000"/>
          <w:szCs w:val="21"/>
          <w:highlight w:val="none"/>
        </w:rPr>
        <w:t>1.单位负责人为同一人或者存在直接控股、管理关系的不同投标人，不得参加同一合同项下的政府采购活动。（提供承诺书并加盖投标人公章）</w:t>
      </w:r>
    </w:p>
    <w:p w14:paraId="4F807862">
      <w:pPr>
        <w:spacing w:line="360" w:lineRule="auto"/>
        <w:ind w:firstLine="420"/>
        <w:rPr>
          <w:rFonts w:hint="eastAsia"/>
          <w:bCs/>
          <w:color w:val="000000"/>
          <w:szCs w:val="21"/>
          <w:highlight w:val="none"/>
        </w:rPr>
      </w:pPr>
      <w:r>
        <w:rPr>
          <w:rFonts w:hint="eastAsia"/>
          <w:bCs/>
          <w:color w:val="000000"/>
          <w:szCs w:val="21"/>
          <w:highlight w:val="none"/>
        </w:rPr>
        <w:t>2.除单一来源项目外，凡为采购项目提供整体设计、规范编制或者项目管理、监理、检测等服务的投标人不得再参加本项目的采购活动。（提供承诺书并加盖投标人公章）</w:t>
      </w:r>
    </w:p>
    <w:p w14:paraId="600145BE">
      <w:pPr>
        <w:spacing w:line="360" w:lineRule="auto"/>
        <w:ind w:firstLine="420"/>
        <w:rPr>
          <w:rFonts w:hint="eastAsia"/>
          <w:bCs/>
          <w:color w:val="000000"/>
          <w:szCs w:val="21"/>
          <w:highlight w:val="none"/>
        </w:rPr>
      </w:pPr>
      <w:r>
        <w:rPr>
          <w:rFonts w:hint="eastAsia"/>
          <w:bCs/>
          <w:color w:val="000000"/>
          <w:szCs w:val="21"/>
          <w:highlight w:val="none"/>
        </w:rPr>
        <w:t>3.通过“信用中国”网站、中国政府采购网查询投标人在投标截止时间前的信用记录，通过以上查询渠道，投标人被列入失信被执行人、重大税收违法案件当事人名单、政府采购严重违法失信行为记录。</w:t>
      </w:r>
    </w:p>
    <w:p w14:paraId="662376CB">
      <w:pPr>
        <w:spacing w:line="360" w:lineRule="auto"/>
        <w:ind w:firstLine="420"/>
        <w:rPr>
          <w:color w:val="000000"/>
          <w:szCs w:val="21"/>
          <w:highlight w:val="none"/>
        </w:rPr>
      </w:pPr>
      <w:r>
        <w:rPr>
          <w:rFonts w:hint="eastAsia"/>
          <w:color w:val="000000"/>
          <w:szCs w:val="21"/>
          <w:highlight w:val="none"/>
          <w:lang w:val="en-US" w:eastAsia="zh-CN"/>
        </w:rPr>
        <w:t>2</w:t>
      </w:r>
      <w:r>
        <w:rPr>
          <w:color w:val="000000"/>
          <w:szCs w:val="21"/>
          <w:highlight w:val="none"/>
        </w:rPr>
        <w:t>、评分细则</w:t>
      </w:r>
    </w:p>
    <w:p w14:paraId="33F916E1">
      <w:pPr>
        <w:spacing w:line="360" w:lineRule="auto"/>
        <w:ind w:firstLine="420"/>
        <w:rPr>
          <w:color w:val="000000"/>
          <w:szCs w:val="21"/>
          <w:highlight w:val="none"/>
        </w:rPr>
      </w:pPr>
      <w:r>
        <w:rPr>
          <w:color w:val="000000"/>
          <w:szCs w:val="21"/>
          <w:highlight w:val="none"/>
        </w:rPr>
        <w:t>本项目采用综合打分法，总分为100分，按评审后得分由高到低顺序排列，得分相同的，按最终报价由低到高顺序排列，得分且最终报价相同的，按技术指标优劣顺序排列，由评审委员会依次推荐三家中标候选供应商。具体打分方法如下：</w:t>
      </w:r>
    </w:p>
    <w:p w14:paraId="11DD83D4">
      <w:pPr>
        <w:pStyle w:val="237"/>
        <w:rPr>
          <w:color w:val="000000"/>
          <w:highlight w:val="none"/>
        </w:rPr>
      </w:pPr>
    </w:p>
    <w:tbl>
      <w:tblPr>
        <w:tblStyle w:val="2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45"/>
        <w:gridCol w:w="1107"/>
        <w:gridCol w:w="6164"/>
        <w:gridCol w:w="930"/>
      </w:tblGrid>
      <w:tr w14:paraId="2F2268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74" w:type="dxa"/>
            <w:noWrap w:val="0"/>
            <w:vAlign w:val="center"/>
          </w:tcPr>
          <w:p w14:paraId="443FE4AF">
            <w:pPr>
              <w:spacing w:line="360" w:lineRule="auto"/>
              <w:jc w:val="center"/>
              <w:rPr>
                <w:color w:val="000000"/>
                <w:szCs w:val="21"/>
                <w:highlight w:val="none"/>
              </w:rPr>
            </w:pPr>
            <w:bookmarkStart w:id="296" w:name="_Hlk179764800"/>
            <w:r>
              <w:rPr>
                <w:color w:val="000000"/>
                <w:szCs w:val="21"/>
                <w:highlight w:val="none"/>
              </w:rPr>
              <w:t>序号</w:t>
            </w:r>
          </w:p>
        </w:tc>
        <w:tc>
          <w:tcPr>
            <w:tcW w:w="632" w:type="dxa"/>
            <w:noWrap w:val="0"/>
            <w:vAlign w:val="center"/>
          </w:tcPr>
          <w:p w14:paraId="0EC55B0B">
            <w:pPr>
              <w:spacing w:line="360" w:lineRule="auto"/>
              <w:jc w:val="center"/>
              <w:rPr>
                <w:color w:val="000000"/>
                <w:szCs w:val="21"/>
                <w:highlight w:val="none"/>
              </w:rPr>
            </w:pPr>
            <w:r>
              <w:rPr>
                <w:color w:val="000000"/>
                <w:szCs w:val="21"/>
                <w:highlight w:val="none"/>
              </w:rPr>
              <w:t>评分因素</w:t>
            </w:r>
          </w:p>
        </w:tc>
        <w:tc>
          <w:tcPr>
            <w:tcW w:w="3520" w:type="dxa"/>
            <w:noWrap w:val="0"/>
            <w:vAlign w:val="center"/>
          </w:tcPr>
          <w:p w14:paraId="0932F9B5">
            <w:pPr>
              <w:spacing w:line="360" w:lineRule="auto"/>
              <w:jc w:val="center"/>
              <w:rPr>
                <w:color w:val="000000"/>
                <w:szCs w:val="21"/>
                <w:highlight w:val="none"/>
              </w:rPr>
            </w:pPr>
            <w:r>
              <w:rPr>
                <w:color w:val="000000"/>
                <w:szCs w:val="21"/>
                <w:highlight w:val="none"/>
              </w:rPr>
              <w:t>评审标准</w:t>
            </w:r>
          </w:p>
        </w:tc>
        <w:tc>
          <w:tcPr>
            <w:tcW w:w="474" w:type="dxa"/>
            <w:noWrap w:val="0"/>
            <w:vAlign w:val="center"/>
          </w:tcPr>
          <w:p w14:paraId="2E006EE0">
            <w:pPr>
              <w:spacing w:line="360" w:lineRule="auto"/>
              <w:jc w:val="center"/>
              <w:rPr>
                <w:color w:val="000000"/>
                <w:szCs w:val="21"/>
                <w:highlight w:val="none"/>
              </w:rPr>
            </w:pPr>
            <w:r>
              <w:rPr>
                <w:color w:val="000000"/>
                <w:szCs w:val="21"/>
                <w:highlight w:val="none"/>
              </w:rPr>
              <w:t>分值</w:t>
            </w:r>
          </w:p>
        </w:tc>
      </w:tr>
      <w:tr w14:paraId="1714E6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2" w:hRule="atLeast"/>
          <w:jc w:val="center"/>
        </w:trPr>
        <w:tc>
          <w:tcPr>
            <w:tcW w:w="374" w:type="dxa"/>
            <w:noWrap w:val="0"/>
            <w:vAlign w:val="center"/>
          </w:tcPr>
          <w:p w14:paraId="768A20B9">
            <w:pPr>
              <w:spacing w:line="360" w:lineRule="auto"/>
              <w:jc w:val="center"/>
              <w:rPr>
                <w:color w:val="000000"/>
                <w:szCs w:val="21"/>
                <w:highlight w:val="none"/>
              </w:rPr>
            </w:pPr>
            <w:r>
              <w:rPr>
                <w:color w:val="000000"/>
                <w:szCs w:val="21"/>
                <w:highlight w:val="none"/>
              </w:rPr>
              <w:t>1</w:t>
            </w:r>
          </w:p>
        </w:tc>
        <w:tc>
          <w:tcPr>
            <w:tcW w:w="632" w:type="dxa"/>
            <w:noWrap w:val="0"/>
            <w:vAlign w:val="center"/>
          </w:tcPr>
          <w:p w14:paraId="4D356B58">
            <w:pPr>
              <w:spacing w:line="360" w:lineRule="auto"/>
              <w:jc w:val="center"/>
              <w:rPr>
                <w:color w:val="000000"/>
                <w:szCs w:val="21"/>
                <w:highlight w:val="none"/>
              </w:rPr>
            </w:pPr>
            <w:r>
              <w:rPr>
                <w:color w:val="000000"/>
                <w:szCs w:val="21"/>
                <w:highlight w:val="none"/>
              </w:rPr>
              <w:t>价格部分</w:t>
            </w:r>
          </w:p>
        </w:tc>
        <w:tc>
          <w:tcPr>
            <w:tcW w:w="3520" w:type="dxa"/>
            <w:noWrap w:val="0"/>
            <w:vAlign w:val="center"/>
          </w:tcPr>
          <w:p w14:paraId="03DCAF96">
            <w:pPr>
              <w:pStyle w:val="203"/>
              <w:spacing w:line="360" w:lineRule="auto"/>
              <w:rPr>
                <w:color w:val="000000"/>
                <w:szCs w:val="21"/>
                <w:highlight w:val="none"/>
              </w:rPr>
            </w:pPr>
            <w:r>
              <w:rPr>
                <w:color w:val="000000"/>
                <w:highlight w:val="none"/>
              </w:rPr>
              <w:t>价格分采用低价优先法计算，即满足招标文件要求且投标价格最低的投标报价为评标基准价，其价格得分为满分 30 分。其余价格分按照下列公式计算：投标报价得分=（评标基准价/投标报价）×30。</w:t>
            </w:r>
          </w:p>
        </w:tc>
        <w:tc>
          <w:tcPr>
            <w:tcW w:w="474" w:type="dxa"/>
            <w:noWrap w:val="0"/>
            <w:vAlign w:val="center"/>
          </w:tcPr>
          <w:p w14:paraId="17DFA454">
            <w:pPr>
              <w:spacing w:line="360" w:lineRule="auto"/>
              <w:jc w:val="center"/>
              <w:rPr>
                <w:color w:val="000000"/>
                <w:szCs w:val="21"/>
                <w:highlight w:val="none"/>
              </w:rPr>
            </w:pPr>
            <w:r>
              <w:rPr>
                <w:color w:val="000000"/>
                <w:szCs w:val="21"/>
                <w:highlight w:val="none"/>
              </w:rPr>
              <w:t>30</w:t>
            </w:r>
          </w:p>
        </w:tc>
      </w:tr>
      <w:tr w14:paraId="05DB0B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74" w:type="dxa"/>
            <w:noWrap w:val="0"/>
            <w:vAlign w:val="center"/>
          </w:tcPr>
          <w:p w14:paraId="32086D48">
            <w:pPr>
              <w:spacing w:line="360" w:lineRule="auto"/>
              <w:jc w:val="center"/>
              <w:rPr>
                <w:color w:val="000000"/>
                <w:szCs w:val="21"/>
                <w:highlight w:val="none"/>
              </w:rPr>
            </w:pPr>
            <w:r>
              <w:rPr>
                <w:color w:val="000000"/>
                <w:szCs w:val="21"/>
                <w:highlight w:val="none"/>
              </w:rPr>
              <w:t>2</w:t>
            </w:r>
          </w:p>
        </w:tc>
        <w:tc>
          <w:tcPr>
            <w:tcW w:w="632" w:type="dxa"/>
            <w:noWrap w:val="0"/>
            <w:vAlign w:val="center"/>
          </w:tcPr>
          <w:p w14:paraId="71B8185E">
            <w:pPr>
              <w:spacing w:line="360" w:lineRule="auto"/>
              <w:jc w:val="center"/>
              <w:rPr>
                <w:color w:val="000000"/>
                <w:szCs w:val="21"/>
                <w:highlight w:val="none"/>
              </w:rPr>
            </w:pPr>
            <w:r>
              <w:rPr>
                <w:color w:val="000000"/>
                <w:szCs w:val="21"/>
                <w:highlight w:val="none"/>
              </w:rPr>
              <w:t>商务/技术要求</w:t>
            </w:r>
          </w:p>
        </w:tc>
        <w:tc>
          <w:tcPr>
            <w:tcW w:w="3520" w:type="dxa"/>
            <w:noWrap w:val="0"/>
            <w:vAlign w:val="center"/>
          </w:tcPr>
          <w:p w14:paraId="0D2E8BD4">
            <w:pPr>
              <w:spacing w:line="360" w:lineRule="auto"/>
              <w:jc w:val="left"/>
              <w:rPr>
                <w:color w:val="000000"/>
                <w:szCs w:val="21"/>
                <w:highlight w:val="none"/>
              </w:rPr>
            </w:pPr>
            <w:r>
              <w:rPr>
                <w:color w:val="000000"/>
                <w:szCs w:val="21"/>
                <w:highlight w:val="none"/>
              </w:rPr>
              <w:t>投标人必须制定“商务/技术偏离表”，对照采购需求中规定的商务/技术参数要求进行逐项应答。逐项应答但未提供依据或证明材料的，可能被判为不成立。</w:t>
            </w:r>
          </w:p>
          <w:p w14:paraId="41C772E9">
            <w:pPr>
              <w:spacing w:line="360" w:lineRule="auto"/>
              <w:jc w:val="left"/>
              <w:rPr>
                <w:b/>
                <w:color w:val="000000"/>
                <w:szCs w:val="21"/>
                <w:highlight w:val="none"/>
              </w:rPr>
            </w:pPr>
            <w:r>
              <w:rPr>
                <w:color w:val="000000"/>
                <w:szCs w:val="21"/>
                <w:highlight w:val="none"/>
              </w:rPr>
              <w:t>评委根据投标人提供的货物的“商务/技术偏离表”和相关证明材料评分，投标人所投产品技术参数和性能要求完全满足采购文件技术参数的得30分，</w:t>
            </w:r>
            <w:r>
              <w:rPr>
                <w:rFonts w:hint="eastAsia"/>
                <w:color w:val="000000"/>
                <w:szCs w:val="21"/>
                <w:highlight w:val="none"/>
              </w:rPr>
              <w:t>招标文件中标注</w:t>
            </w:r>
            <w:r>
              <w:rPr>
                <w:color w:val="000000"/>
                <w:szCs w:val="21"/>
                <w:highlight w:val="none"/>
              </w:rPr>
              <w:t>“</w:t>
            </w:r>
            <w:r>
              <w:rPr>
                <w:rFonts w:ascii="Segoe UI Symbol" w:hAnsi="Segoe UI Symbol" w:cs="Segoe UI Symbol"/>
                <w:color w:val="000000"/>
                <w:szCs w:val="21"/>
                <w:highlight w:val="none"/>
              </w:rPr>
              <w:t>★</w:t>
            </w:r>
            <w:r>
              <w:rPr>
                <w:color w:val="000000"/>
                <w:szCs w:val="21"/>
                <w:highlight w:val="none"/>
              </w:rPr>
              <w:t>”</w:t>
            </w:r>
            <w:r>
              <w:rPr>
                <w:rFonts w:hint="eastAsia"/>
                <w:color w:val="000000"/>
                <w:szCs w:val="21"/>
                <w:highlight w:val="none"/>
              </w:rPr>
              <w:t>的内容为实质性要求，有一项不符合的，作无效投标处理；</w:t>
            </w:r>
            <w:r>
              <w:rPr>
                <w:color w:val="000000"/>
                <w:szCs w:val="21"/>
                <w:highlight w:val="none"/>
              </w:rPr>
              <w:t>招标文件中标注</w:t>
            </w:r>
            <w:r>
              <w:rPr>
                <w:bCs/>
                <w:color w:val="000000"/>
                <w:szCs w:val="21"/>
                <w:highlight w:val="none"/>
              </w:rPr>
              <w:t>“</w:t>
            </w:r>
            <w:r>
              <w:rPr>
                <w:b/>
                <w:bCs/>
                <w:color w:val="000000"/>
                <w:sz w:val="24"/>
                <w:highlight w:val="none"/>
              </w:rPr>
              <w:t>▲</w:t>
            </w:r>
            <w:r>
              <w:rPr>
                <w:bCs/>
                <w:color w:val="000000"/>
                <w:szCs w:val="21"/>
                <w:highlight w:val="none"/>
              </w:rPr>
              <w:t>”的</w:t>
            </w:r>
            <w:r>
              <w:rPr>
                <w:color w:val="000000"/>
                <w:szCs w:val="21"/>
                <w:highlight w:val="none"/>
              </w:rPr>
              <w:t>为重要参数，对这些重要参数负偏离的，则每项扣5分，其他参数每有一项负偏离扣3分，扣完为止。</w:t>
            </w:r>
            <w:r>
              <w:rPr>
                <w:b/>
                <w:bCs/>
                <w:color w:val="000000"/>
                <w:szCs w:val="21"/>
                <w:highlight w:val="none"/>
              </w:rPr>
              <w:t>注：所有</w:t>
            </w:r>
            <w:r>
              <w:rPr>
                <w:b/>
                <w:bCs/>
                <w:color w:val="000000"/>
                <w:highlight w:val="none"/>
              </w:rPr>
              <w:t>技术参数</w:t>
            </w:r>
            <w:r>
              <w:rPr>
                <w:b/>
                <w:color w:val="000000"/>
                <w:highlight w:val="none"/>
              </w:rPr>
              <w:t>必须在投标文件内提供</w:t>
            </w:r>
            <w:r>
              <w:rPr>
                <w:b/>
                <w:color w:val="000000"/>
                <w:szCs w:val="21"/>
                <w:highlight w:val="none"/>
              </w:rPr>
              <w:t>技术支持资料（如白皮书、彩页、手册、检测报告等），未提供技术支持资料的，评审时不予认可。</w:t>
            </w:r>
          </w:p>
          <w:p w14:paraId="6C7D3148">
            <w:pPr>
              <w:spacing w:line="360" w:lineRule="auto"/>
              <w:jc w:val="left"/>
              <w:rPr>
                <w:color w:val="000000"/>
                <w:szCs w:val="21"/>
                <w:highlight w:val="none"/>
              </w:rPr>
            </w:pPr>
            <w:r>
              <w:rPr>
                <w:color w:val="000000"/>
                <w:highlight w:val="none"/>
                <w:u w:val="single"/>
              </w:rPr>
              <w:t>注：项目参数、技术参数和相关要求响应情况需如实填写，不得虚假响应，否则视为提供虚假材料谋取中标。</w:t>
            </w:r>
          </w:p>
        </w:tc>
        <w:tc>
          <w:tcPr>
            <w:tcW w:w="474" w:type="dxa"/>
            <w:noWrap w:val="0"/>
            <w:vAlign w:val="center"/>
          </w:tcPr>
          <w:p w14:paraId="021160A5">
            <w:pPr>
              <w:spacing w:line="360" w:lineRule="auto"/>
              <w:jc w:val="center"/>
              <w:rPr>
                <w:color w:val="000000"/>
                <w:szCs w:val="21"/>
                <w:highlight w:val="none"/>
              </w:rPr>
            </w:pPr>
            <w:r>
              <w:rPr>
                <w:color w:val="000000"/>
                <w:szCs w:val="21"/>
                <w:highlight w:val="none"/>
              </w:rPr>
              <w:t>30</w:t>
            </w:r>
          </w:p>
        </w:tc>
      </w:tr>
      <w:tr w14:paraId="3F01DA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74" w:type="dxa"/>
            <w:noWrap w:val="0"/>
            <w:vAlign w:val="center"/>
          </w:tcPr>
          <w:p w14:paraId="519C6190">
            <w:pPr>
              <w:spacing w:line="360" w:lineRule="auto"/>
              <w:jc w:val="center"/>
              <w:rPr>
                <w:color w:val="000000"/>
                <w:szCs w:val="21"/>
                <w:highlight w:val="none"/>
              </w:rPr>
            </w:pPr>
            <w:r>
              <w:rPr>
                <w:color w:val="000000"/>
                <w:szCs w:val="21"/>
                <w:highlight w:val="none"/>
              </w:rPr>
              <w:t>3</w:t>
            </w:r>
          </w:p>
        </w:tc>
        <w:tc>
          <w:tcPr>
            <w:tcW w:w="632" w:type="dxa"/>
            <w:noWrap w:val="0"/>
            <w:vAlign w:val="center"/>
          </w:tcPr>
          <w:p w14:paraId="1DB14965">
            <w:pPr>
              <w:spacing w:line="360" w:lineRule="auto"/>
              <w:jc w:val="center"/>
              <w:rPr>
                <w:color w:val="000000"/>
                <w:szCs w:val="21"/>
                <w:highlight w:val="none"/>
              </w:rPr>
            </w:pPr>
            <w:r>
              <w:rPr>
                <w:color w:val="000000"/>
                <w:szCs w:val="21"/>
                <w:highlight w:val="none"/>
              </w:rPr>
              <w:t>项目</w:t>
            </w:r>
          </w:p>
          <w:p w14:paraId="4861E1D7">
            <w:pPr>
              <w:spacing w:line="360" w:lineRule="auto"/>
              <w:jc w:val="center"/>
              <w:rPr>
                <w:color w:val="000000"/>
                <w:szCs w:val="21"/>
                <w:highlight w:val="none"/>
              </w:rPr>
            </w:pPr>
            <w:r>
              <w:rPr>
                <w:color w:val="000000"/>
                <w:szCs w:val="21"/>
                <w:highlight w:val="none"/>
              </w:rPr>
              <w:t>业绩</w:t>
            </w:r>
          </w:p>
        </w:tc>
        <w:tc>
          <w:tcPr>
            <w:tcW w:w="3520" w:type="dxa"/>
            <w:noWrap w:val="0"/>
            <w:vAlign w:val="center"/>
          </w:tcPr>
          <w:p w14:paraId="115E01D7">
            <w:pPr>
              <w:spacing w:line="360" w:lineRule="auto"/>
              <w:jc w:val="left"/>
              <w:rPr>
                <w:color w:val="000000"/>
                <w:szCs w:val="21"/>
                <w:highlight w:val="none"/>
              </w:rPr>
            </w:pPr>
            <w:r>
              <w:rPr>
                <w:color w:val="000000"/>
                <w:szCs w:val="21"/>
                <w:highlight w:val="none"/>
              </w:rPr>
              <w:t>2022年1月1日以来（以中标通知书或供货合同</w:t>
            </w:r>
            <w:r>
              <w:rPr>
                <w:rFonts w:hint="eastAsia"/>
                <w:color w:val="000000"/>
                <w:szCs w:val="21"/>
                <w:highlight w:val="none"/>
                <w:lang w:val="en-US" w:eastAsia="zh-CN"/>
              </w:rPr>
              <w:t>日期</w:t>
            </w:r>
            <w:r>
              <w:rPr>
                <w:color w:val="000000"/>
                <w:szCs w:val="21"/>
                <w:highlight w:val="none"/>
              </w:rPr>
              <w:t>为准）</w:t>
            </w:r>
            <w:r>
              <w:rPr>
                <w:rFonts w:hint="eastAsia"/>
                <w:color w:val="000000"/>
                <w:szCs w:val="21"/>
                <w:highlight w:val="none"/>
                <w:lang w:eastAsia="zh-CN"/>
              </w:rPr>
              <w:t>，</w:t>
            </w:r>
            <w:r>
              <w:rPr>
                <w:color w:val="000000"/>
                <w:szCs w:val="21"/>
                <w:highlight w:val="none"/>
              </w:rPr>
              <w:t>投标人或</w:t>
            </w:r>
            <w:r>
              <w:rPr>
                <w:rFonts w:hint="eastAsia"/>
                <w:color w:val="000000"/>
                <w:szCs w:val="21"/>
                <w:highlight w:val="none"/>
                <w:lang w:val="en-US" w:eastAsia="zh-CN"/>
              </w:rPr>
              <w:t>所投产品</w:t>
            </w:r>
            <w:r>
              <w:rPr>
                <w:color w:val="000000"/>
                <w:szCs w:val="21"/>
                <w:highlight w:val="none"/>
              </w:rPr>
              <w:t>制造商有本项目同类型产品销售业绩，每提供一个得1分，本项最高得5分。</w:t>
            </w:r>
          </w:p>
          <w:p w14:paraId="7E100CAE">
            <w:pPr>
              <w:spacing w:line="360" w:lineRule="auto"/>
              <w:jc w:val="left"/>
              <w:rPr>
                <w:b/>
                <w:bCs/>
                <w:color w:val="000000"/>
                <w:szCs w:val="21"/>
                <w:highlight w:val="none"/>
              </w:rPr>
            </w:pPr>
            <w:r>
              <w:rPr>
                <w:b/>
                <w:bCs/>
                <w:color w:val="000000"/>
                <w:szCs w:val="21"/>
                <w:highlight w:val="none"/>
              </w:rPr>
              <w:t>注：须</w:t>
            </w:r>
            <w:r>
              <w:rPr>
                <w:rFonts w:hint="eastAsia"/>
                <w:b/>
                <w:bCs/>
                <w:color w:val="000000"/>
                <w:szCs w:val="21"/>
                <w:highlight w:val="none"/>
              </w:rPr>
              <w:t>同时</w:t>
            </w:r>
            <w:r>
              <w:rPr>
                <w:b/>
                <w:bCs/>
                <w:color w:val="000000"/>
                <w:szCs w:val="21"/>
                <w:highlight w:val="none"/>
              </w:rPr>
              <w:t>提供中标通知书</w:t>
            </w:r>
            <w:r>
              <w:rPr>
                <w:rFonts w:hint="eastAsia"/>
                <w:b/>
                <w:bCs/>
                <w:color w:val="000000"/>
                <w:szCs w:val="21"/>
                <w:highlight w:val="none"/>
              </w:rPr>
              <w:t>和</w:t>
            </w:r>
            <w:r>
              <w:rPr>
                <w:b/>
                <w:bCs/>
                <w:color w:val="000000"/>
                <w:szCs w:val="21"/>
                <w:highlight w:val="none"/>
              </w:rPr>
              <w:t>供货合同并加盖公章，且必须含有标的物以及开具时间，否则不得分。</w:t>
            </w:r>
            <w:r>
              <w:rPr>
                <w:rFonts w:hint="eastAsia"/>
                <w:b/>
                <w:bCs/>
                <w:color w:val="000000"/>
                <w:szCs w:val="21"/>
                <w:highlight w:val="none"/>
              </w:rPr>
              <w:t>若</w:t>
            </w:r>
            <w:r>
              <w:rPr>
                <w:b/>
                <w:bCs/>
                <w:color w:val="000000"/>
                <w:szCs w:val="21"/>
                <w:highlight w:val="none"/>
              </w:rPr>
              <w:t>中标通知书</w:t>
            </w:r>
            <w:r>
              <w:rPr>
                <w:rFonts w:hint="eastAsia"/>
                <w:b/>
                <w:bCs/>
                <w:color w:val="000000"/>
                <w:szCs w:val="21"/>
                <w:highlight w:val="none"/>
                <w:lang w:val="en-US" w:eastAsia="zh-CN"/>
              </w:rPr>
              <w:t>和</w:t>
            </w:r>
            <w:r>
              <w:rPr>
                <w:b/>
                <w:bCs/>
                <w:color w:val="000000"/>
                <w:szCs w:val="21"/>
                <w:highlight w:val="none"/>
              </w:rPr>
              <w:t>供货合同未体现标的物内容或字样，并且评委也无法推断的，不得分。中标后，投标人提供中标通知书和合同原件供采购单位复核，如若与投标文件不相符，视为提供虚假材料谋取中标，终止合同。</w:t>
            </w:r>
          </w:p>
        </w:tc>
        <w:tc>
          <w:tcPr>
            <w:tcW w:w="474" w:type="dxa"/>
            <w:noWrap w:val="0"/>
            <w:vAlign w:val="center"/>
          </w:tcPr>
          <w:p w14:paraId="714C652D">
            <w:pPr>
              <w:spacing w:line="360" w:lineRule="auto"/>
              <w:jc w:val="center"/>
              <w:rPr>
                <w:color w:val="000000"/>
                <w:szCs w:val="21"/>
                <w:highlight w:val="none"/>
              </w:rPr>
            </w:pPr>
            <w:r>
              <w:rPr>
                <w:color w:val="000000"/>
                <w:szCs w:val="21"/>
                <w:highlight w:val="none"/>
              </w:rPr>
              <w:t>5</w:t>
            </w:r>
          </w:p>
        </w:tc>
      </w:tr>
      <w:tr w14:paraId="32EB96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74" w:type="dxa"/>
            <w:noWrap w:val="0"/>
            <w:vAlign w:val="center"/>
          </w:tcPr>
          <w:p w14:paraId="4DD5D499">
            <w:pPr>
              <w:spacing w:line="360" w:lineRule="auto"/>
              <w:jc w:val="center"/>
              <w:rPr>
                <w:color w:val="000000"/>
                <w:szCs w:val="21"/>
                <w:highlight w:val="none"/>
              </w:rPr>
            </w:pPr>
            <w:r>
              <w:rPr>
                <w:color w:val="000000"/>
                <w:szCs w:val="21"/>
                <w:highlight w:val="none"/>
              </w:rPr>
              <w:t>4</w:t>
            </w:r>
          </w:p>
        </w:tc>
        <w:tc>
          <w:tcPr>
            <w:tcW w:w="632" w:type="dxa"/>
            <w:noWrap w:val="0"/>
            <w:vAlign w:val="center"/>
          </w:tcPr>
          <w:p w14:paraId="7E65C410">
            <w:pPr>
              <w:spacing w:line="360" w:lineRule="auto"/>
              <w:jc w:val="center"/>
              <w:rPr>
                <w:color w:val="000000"/>
                <w:szCs w:val="21"/>
                <w:highlight w:val="none"/>
              </w:rPr>
            </w:pPr>
            <w:r>
              <w:rPr>
                <w:color w:val="000000"/>
                <w:szCs w:val="21"/>
                <w:highlight w:val="none"/>
              </w:rPr>
              <w:t>质保期</w:t>
            </w:r>
          </w:p>
        </w:tc>
        <w:tc>
          <w:tcPr>
            <w:tcW w:w="3520" w:type="dxa"/>
            <w:noWrap w:val="0"/>
            <w:vAlign w:val="center"/>
          </w:tcPr>
          <w:p w14:paraId="2CFFED8D">
            <w:pPr>
              <w:spacing w:line="360" w:lineRule="auto"/>
              <w:jc w:val="left"/>
              <w:rPr>
                <w:color w:val="000000"/>
                <w:szCs w:val="21"/>
                <w:highlight w:val="none"/>
              </w:rPr>
            </w:pPr>
            <w:r>
              <w:rPr>
                <w:color w:val="000000"/>
                <w:szCs w:val="21"/>
                <w:highlight w:val="none"/>
              </w:rPr>
              <w:t>投标人承诺项目整体及所有设备满足招标文件免费质保期要求的不得分；在此基础上免费质保每增加1年得1分，本项最高得4分，</w:t>
            </w:r>
            <w:r>
              <w:rPr>
                <w:b/>
                <w:bCs/>
                <w:color w:val="000000"/>
                <w:szCs w:val="21"/>
                <w:highlight w:val="none"/>
              </w:rPr>
              <w:t>需提供售后服务承诺书（原件），不提供不得分。</w:t>
            </w:r>
            <w:r>
              <w:rPr>
                <w:bCs/>
                <w:color w:val="000000"/>
                <w:szCs w:val="21"/>
                <w:highlight w:val="none"/>
              </w:rPr>
              <w:t>（若投标文件中出现前后不一致的情况，以最低免费质保期作为评分依据）</w:t>
            </w:r>
          </w:p>
        </w:tc>
        <w:tc>
          <w:tcPr>
            <w:tcW w:w="474" w:type="dxa"/>
            <w:noWrap w:val="0"/>
            <w:vAlign w:val="center"/>
          </w:tcPr>
          <w:p w14:paraId="78D90874">
            <w:pPr>
              <w:spacing w:line="360" w:lineRule="auto"/>
              <w:jc w:val="center"/>
              <w:rPr>
                <w:color w:val="000000"/>
                <w:szCs w:val="21"/>
                <w:highlight w:val="none"/>
              </w:rPr>
            </w:pPr>
            <w:r>
              <w:rPr>
                <w:color w:val="000000"/>
                <w:szCs w:val="21"/>
                <w:highlight w:val="none"/>
              </w:rPr>
              <w:t>4</w:t>
            </w:r>
          </w:p>
        </w:tc>
      </w:tr>
      <w:tr w14:paraId="0E108C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74" w:type="dxa"/>
            <w:noWrap w:val="0"/>
            <w:vAlign w:val="center"/>
          </w:tcPr>
          <w:p w14:paraId="6C1D0CE2">
            <w:pPr>
              <w:spacing w:line="360" w:lineRule="auto"/>
              <w:jc w:val="center"/>
              <w:rPr>
                <w:color w:val="000000"/>
                <w:szCs w:val="21"/>
                <w:highlight w:val="none"/>
              </w:rPr>
            </w:pPr>
            <w:r>
              <w:rPr>
                <w:color w:val="000000"/>
                <w:szCs w:val="21"/>
                <w:highlight w:val="none"/>
              </w:rPr>
              <w:t>5</w:t>
            </w:r>
          </w:p>
        </w:tc>
        <w:tc>
          <w:tcPr>
            <w:tcW w:w="632" w:type="dxa"/>
            <w:noWrap w:val="0"/>
            <w:vAlign w:val="center"/>
          </w:tcPr>
          <w:p w14:paraId="12817E24">
            <w:pPr>
              <w:spacing w:line="360" w:lineRule="auto"/>
              <w:jc w:val="center"/>
              <w:rPr>
                <w:color w:val="000000"/>
                <w:szCs w:val="21"/>
                <w:highlight w:val="none"/>
              </w:rPr>
            </w:pPr>
            <w:r>
              <w:rPr>
                <w:color w:val="000000"/>
                <w:position w:val="-10"/>
                <w:szCs w:val="21"/>
                <w:highlight w:val="none"/>
              </w:rPr>
              <w:t>拟投入产品的质量性能</w:t>
            </w:r>
            <w:r>
              <w:rPr>
                <w:rFonts w:hint="eastAsia"/>
                <w:color w:val="000000"/>
                <w:position w:val="-10"/>
                <w:szCs w:val="21"/>
                <w:highlight w:val="none"/>
              </w:rPr>
              <w:t>和先进性</w:t>
            </w:r>
          </w:p>
        </w:tc>
        <w:tc>
          <w:tcPr>
            <w:tcW w:w="3520" w:type="dxa"/>
            <w:noWrap w:val="0"/>
            <w:vAlign w:val="center"/>
          </w:tcPr>
          <w:p w14:paraId="474C0A54">
            <w:pPr>
              <w:spacing w:line="360" w:lineRule="auto"/>
              <w:jc w:val="left"/>
              <w:rPr>
                <w:color w:val="000000"/>
                <w:szCs w:val="21"/>
                <w:highlight w:val="none"/>
              </w:rPr>
            </w:pPr>
            <w:r>
              <w:rPr>
                <w:rFonts w:hint="eastAsia"/>
                <w:color w:val="000000"/>
                <w:szCs w:val="21"/>
                <w:highlight w:val="none"/>
              </w:rPr>
              <w:t>评</w:t>
            </w:r>
            <w:r>
              <w:rPr>
                <w:color w:val="000000"/>
                <w:szCs w:val="21"/>
                <w:highlight w:val="none"/>
              </w:rPr>
              <w:t>委对所投产品选型、规格、设计的科学性</w:t>
            </w:r>
            <w:r>
              <w:rPr>
                <w:rFonts w:hint="eastAsia"/>
                <w:color w:val="000000"/>
                <w:szCs w:val="21"/>
                <w:highlight w:val="none"/>
              </w:rPr>
              <w:t>、</w:t>
            </w:r>
            <w:r>
              <w:rPr>
                <w:color w:val="000000"/>
                <w:szCs w:val="21"/>
                <w:highlight w:val="none"/>
              </w:rPr>
              <w:t>合理性、</w:t>
            </w:r>
            <w:r>
              <w:rPr>
                <w:rFonts w:hint="eastAsia"/>
                <w:color w:val="000000"/>
                <w:szCs w:val="21"/>
                <w:highlight w:val="none"/>
              </w:rPr>
              <w:t>先进性、</w:t>
            </w:r>
            <w:r>
              <w:rPr>
                <w:color w:val="000000"/>
                <w:szCs w:val="21"/>
                <w:highlight w:val="none"/>
              </w:rPr>
              <w:t>材质选用、制造工艺水平</w:t>
            </w:r>
            <w:r>
              <w:rPr>
                <w:rFonts w:hint="eastAsia"/>
                <w:color w:val="000000"/>
                <w:szCs w:val="21"/>
                <w:highlight w:val="none"/>
              </w:rPr>
              <w:t>、自动化程度、人工干预程度</w:t>
            </w:r>
            <w:r>
              <w:rPr>
                <w:color w:val="000000"/>
                <w:szCs w:val="21"/>
                <w:highlight w:val="none"/>
              </w:rPr>
              <w:t>等进行评审：</w:t>
            </w:r>
          </w:p>
          <w:p w14:paraId="295D6675">
            <w:pPr>
              <w:spacing w:line="360" w:lineRule="auto"/>
              <w:jc w:val="left"/>
              <w:rPr>
                <w:color w:val="000000"/>
                <w:szCs w:val="21"/>
                <w:highlight w:val="none"/>
              </w:rPr>
            </w:pPr>
            <w:r>
              <w:rPr>
                <w:color w:val="000000"/>
                <w:szCs w:val="21"/>
                <w:highlight w:val="none"/>
              </w:rPr>
              <w:t>产品选型</w:t>
            </w:r>
            <w:r>
              <w:rPr>
                <w:rFonts w:hint="eastAsia"/>
                <w:color w:val="000000"/>
                <w:szCs w:val="21"/>
                <w:highlight w:val="none"/>
              </w:rPr>
              <w:t>先进</w:t>
            </w:r>
            <w:r>
              <w:rPr>
                <w:color w:val="000000"/>
                <w:szCs w:val="21"/>
                <w:highlight w:val="none"/>
              </w:rPr>
              <w:t>、规格、设计的科学合理，制造工艺水平好，</w:t>
            </w:r>
            <w:r>
              <w:rPr>
                <w:rFonts w:hint="eastAsia"/>
                <w:color w:val="000000"/>
                <w:szCs w:val="21"/>
                <w:highlight w:val="none"/>
              </w:rPr>
              <w:t>自动化程度高、无需人工干预</w:t>
            </w:r>
            <w:r>
              <w:rPr>
                <w:color w:val="000000"/>
                <w:szCs w:val="21"/>
                <w:highlight w:val="none"/>
              </w:rPr>
              <w:t>且与项目需求的吻合度高的得6分；</w:t>
            </w:r>
          </w:p>
          <w:p w14:paraId="55162F20">
            <w:pPr>
              <w:spacing w:line="360" w:lineRule="auto"/>
              <w:jc w:val="left"/>
              <w:rPr>
                <w:color w:val="000000"/>
                <w:szCs w:val="21"/>
                <w:highlight w:val="none"/>
              </w:rPr>
            </w:pPr>
            <w:r>
              <w:rPr>
                <w:color w:val="000000"/>
                <w:szCs w:val="21"/>
                <w:highlight w:val="none"/>
              </w:rPr>
              <w:t>产品选型较</w:t>
            </w:r>
            <w:r>
              <w:rPr>
                <w:rFonts w:hint="eastAsia"/>
                <w:color w:val="000000"/>
                <w:szCs w:val="21"/>
                <w:highlight w:val="none"/>
              </w:rPr>
              <w:t>先进</w:t>
            </w:r>
            <w:r>
              <w:rPr>
                <w:color w:val="000000"/>
                <w:szCs w:val="21"/>
                <w:highlight w:val="none"/>
              </w:rPr>
              <w:t>、规格、设计的较为科学合理，制造工艺水平较好，</w:t>
            </w:r>
            <w:r>
              <w:rPr>
                <w:rFonts w:hint="eastAsia"/>
                <w:color w:val="000000"/>
                <w:szCs w:val="21"/>
                <w:highlight w:val="none"/>
              </w:rPr>
              <w:t>自动化程度较高、个别步骤需要人工干预</w:t>
            </w:r>
            <w:r>
              <w:rPr>
                <w:color w:val="000000"/>
                <w:szCs w:val="21"/>
                <w:highlight w:val="none"/>
              </w:rPr>
              <w:t>且与项目需求的吻合度较好的得4分；</w:t>
            </w:r>
          </w:p>
          <w:p w14:paraId="1927CB33">
            <w:pPr>
              <w:spacing w:line="360" w:lineRule="auto"/>
              <w:jc w:val="left"/>
              <w:rPr>
                <w:color w:val="000000"/>
                <w:szCs w:val="21"/>
                <w:highlight w:val="none"/>
              </w:rPr>
            </w:pPr>
            <w:r>
              <w:rPr>
                <w:color w:val="000000"/>
                <w:szCs w:val="21"/>
                <w:highlight w:val="none"/>
              </w:rPr>
              <w:t>产品选型一般、规格、设计的一般合理，制造工艺水平一般</w:t>
            </w:r>
            <w:r>
              <w:rPr>
                <w:rFonts w:hint="eastAsia"/>
                <w:color w:val="000000"/>
                <w:szCs w:val="21"/>
                <w:highlight w:val="none"/>
              </w:rPr>
              <w:t>、自动化程度一般、多个步骤需要人工干预</w:t>
            </w:r>
            <w:r>
              <w:rPr>
                <w:color w:val="000000"/>
                <w:szCs w:val="21"/>
                <w:highlight w:val="none"/>
              </w:rPr>
              <w:t>且与项目需求的吻合度一般，得2分；</w:t>
            </w:r>
          </w:p>
          <w:p w14:paraId="1D622972">
            <w:pPr>
              <w:spacing w:line="360" w:lineRule="auto"/>
              <w:jc w:val="left"/>
              <w:rPr>
                <w:color w:val="000000"/>
                <w:szCs w:val="21"/>
                <w:highlight w:val="none"/>
              </w:rPr>
            </w:pPr>
            <w:r>
              <w:rPr>
                <w:color w:val="000000"/>
                <w:szCs w:val="21"/>
                <w:highlight w:val="none"/>
              </w:rPr>
              <w:t>其他不得分。</w:t>
            </w:r>
          </w:p>
        </w:tc>
        <w:tc>
          <w:tcPr>
            <w:tcW w:w="474" w:type="dxa"/>
            <w:noWrap w:val="0"/>
            <w:vAlign w:val="center"/>
          </w:tcPr>
          <w:p w14:paraId="39DB7D24">
            <w:pPr>
              <w:spacing w:line="360" w:lineRule="auto"/>
              <w:jc w:val="center"/>
              <w:rPr>
                <w:color w:val="000000"/>
                <w:szCs w:val="21"/>
                <w:highlight w:val="none"/>
              </w:rPr>
            </w:pPr>
            <w:r>
              <w:rPr>
                <w:color w:val="000000"/>
                <w:szCs w:val="21"/>
                <w:highlight w:val="none"/>
              </w:rPr>
              <w:t>6</w:t>
            </w:r>
          </w:p>
        </w:tc>
      </w:tr>
      <w:tr w14:paraId="703044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74" w:type="dxa"/>
            <w:noWrap w:val="0"/>
            <w:vAlign w:val="center"/>
          </w:tcPr>
          <w:p w14:paraId="74342B03">
            <w:pPr>
              <w:spacing w:line="360" w:lineRule="auto"/>
              <w:jc w:val="center"/>
              <w:rPr>
                <w:color w:val="000000"/>
                <w:szCs w:val="21"/>
                <w:highlight w:val="none"/>
              </w:rPr>
            </w:pPr>
            <w:r>
              <w:rPr>
                <w:color w:val="000000"/>
                <w:szCs w:val="21"/>
                <w:highlight w:val="none"/>
              </w:rPr>
              <w:t>6</w:t>
            </w:r>
          </w:p>
        </w:tc>
        <w:tc>
          <w:tcPr>
            <w:tcW w:w="632" w:type="dxa"/>
            <w:noWrap w:val="0"/>
            <w:vAlign w:val="center"/>
          </w:tcPr>
          <w:p w14:paraId="239EC235">
            <w:pPr>
              <w:spacing w:line="360" w:lineRule="auto"/>
              <w:jc w:val="center"/>
              <w:rPr>
                <w:color w:val="000000"/>
                <w:szCs w:val="21"/>
                <w:highlight w:val="none"/>
              </w:rPr>
            </w:pPr>
            <w:r>
              <w:rPr>
                <w:color w:val="000000"/>
                <w:szCs w:val="21"/>
                <w:highlight w:val="none"/>
              </w:rPr>
              <w:t>实施</w:t>
            </w:r>
          </w:p>
          <w:p w14:paraId="0BA3E586">
            <w:pPr>
              <w:spacing w:line="360" w:lineRule="auto"/>
              <w:jc w:val="center"/>
              <w:rPr>
                <w:color w:val="000000"/>
                <w:position w:val="-10"/>
                <w:szCs w:val="21"/>
                <w:highlight w:val="none"/>
              </w:rPr>
            </w:pPr>
            <w:r>
              <w:rPr>
                <w:color w:val="000000"/>
                <w:szCs w:val="21"/>
                <w:highlight w:val="none"/>
              </w:rPr>
              <w:t>方案</w:t>
            </w:r>
          </w:p>
        </w:tc>
        <w:tc>
          <w:tcPr>
            <w:tcW w:w="3520" w:type="dxa"/>
            <w:noWrap w:val="0"/>
            <w:vAlign w:val="center"/>
          </w:tcPr>
          <w:p w14:paraId="2E6D4378">
            <w:pPr>
              <w:spacing w:line="360" w:lineRule="auto"/>
              <w:jc w:val="left"/>
              <w:rPr>
                <w:color w:val="000000"/>
                <w:szCs w:val="21"/>
                <w:highlight w:val="none"/>
              </w:rPr>
            </w:pPr>
            <w:r>
              <w:rPr>
                <w:color w:val="000000"/>
                <w:szCs w:val="21"/>
                <w:highlight w:val="none"/>
              </w:rPr>
              <w:t>评委根据投标人提供的包括但不限于供货计划、运输工具、安装调试、进度计划、系统对接等项目实施方案的合理性、可行性、对不可预见因素的预测、人员配置、协调能力和实施步骤、进度计划和保证措施、质量和安全控制方案及措施等进行综合评分。</w:t>
            </w:r>
          </w:p>
          <w:p w14:paraId="19AF63FA">
            <w:pPr>
              <w:spacing w:line="360" w:lineRule="auto"/>
              <w:jc w:val="left"/>
              <w:rPr>
                <w:color w:val="000000"/>
                <w:szCs w:val="21"/>
                <w:highlight w:val="none"/>
              </w:rPr>
            </w:pPr>
            <w:r>
              <w:rPr>
                <w:color w:val="000000"/>
                <w:szCs w:val="21"/>
                <w:highlight w:val="none"/>
              </w:rPr>
              <w:t>实施方案关键思路清晰、准确、完整、全面，计划编制合理可行，关键节点的控制措施有力、合理、可行，得7分；</w:t>
            </w:r>
          </w:p>
          <w:p w14:paraId="25554114">
            <w:pPr>
              <w:spacing w:line="360" w:lineRule="auto"/>
              <w:jc w:val="left"/>
              <w:rPr>
                <w:color w:val="000000"/>
                <w:szCs w:val="21"/>
                <w:highlight w:val="none"/>
              </w:rPr>
            </w:pPr>
            <w:r>
              <w:rPr>
                <w:color w:val="000000"/>
                <w:szCs w:val="21"/>
                <w:highlight w:val="none"/>
              </w:rPr>
              <w:t>计划和措施有可行性满足项目需求，得4分；</w:t>
            </w:r>
          </w:p>
          <w:p w14:paraId="3C11226B">
            <w:pPr>
              <w:spacing w:line="360" w:lineRule="auto"/>
              <w:jc w:val="left"/>
              <w:rPr>
                <w:color w:val="000000"/>
                <w:szCs w:val="21"/>
                <w:highlight w:val="none"/>
              </w:rPr>
            </w:pPr>
            <w:r>
              <w:rPr>
                <w:color w:val="000000"/>
                <w:szCs w:val="21"/>
                <w:highlight w:val="none"/>
              </w:rPr>
              <w:t>计划和措施有可行性但有瑕疵，得1分；</w:t>
            </w:r>
          </w:p>
          <w:p w14:paraId="0E62785D">
            <w:pPr>
              <w:spacing w:line="360" w:lineRule="auto"/>
              <w:jc w:val="left"/>
              <w:rPr>
                <w:color w:val="000000"/>
                <w:szCs w:val="21"/>
                <w:highlight w:val="none"/>
              </w:rPr>
            </w:pPr>
            <w:r>
              <w:rPr>
                <w:color w:val="000000"/>
                <w:szCs w:val="21"/>
                <w:highlight w:val="none"/>
              </w:rPr>
              <w:t>计划和措施有缺陷，不可行，得0分。</w:t>
            </w:r>
          </w:p>
        </w:tc>
        <w:tc>
          <w:tcPr>
            <w:tcW w:w="474" w:type="dxa"/>
            <w:noWrap w:val="0"/>
            <w:vAlign w:val="center"/>
          </w:tcPr>
          <w:p w14:paraId="401B4F30">
            <w:pPr>
              <w:spacing w:line="360" w:lineRule="auto"/>
              <w:jc w:val="center"/>
              <w:rPr>
                <w:color w:val="000000"/>
                <w:szCs w:val="21"/>
                <w:highlight w:val="none"/>
              </w:rPr>
            </w:pPr>
            <w:r>
              <w:rPr>
                <w:color w:val="000000"/>
                <w:szCs w:val="21"/>
                <w:highlight w:val="none"/>
              </w:rPr>
              <w:t>7</w:t>
            </w:r>
          </w:p>
        </w:tc>
      </w:tr>
      <w:tr w14:paraId="1C0FA3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74" w:type="dxa"/>
            <w:noWrap w:val="0"/>
            <w:vAlign w:val="center"/>
          </w:tcPr>
          <w:p w14:paraId="60163BF8">
            <w:pPr>
              <w:spacing w:line="360" w:lineRule="auto"/>
              <w:jc w:val="center"/>
              <w:rPr>
                <w:color w:val="000000"/>
                <w:szCs w:val="21"/>
                <w:highlight w:val="none"/>
              </w:rPr>
            </w:pPr>
            <w:r>
              <w:rPr>
                <w:color w:val="000000"/>
                <w:szCs w:val="21"/>
                <w:highlight w:val="none"/>
              </w:rPr>
              <w:t>7</w:t>
            </w:r>
          </w:p>
        </w:tc>
        <w:tc>
          <w:tcPr>
            <w:tcW w:w="632" w:type="dxa"/>
            <w:noWrap w:val="0"/>
            <w:vAlign w:val="center"/>
          </w:tcPr>
          <w:p w14:paraId="536179AE">
            <w:pPr>
              <w:spacing w:line="360" w:lineRule="auto"/>
              <w:jc w:val="center"/>
              <w:rPr>
                <w:color w:val="000000"/>
                <w:szCs w:val="21"/>
                <w:highlight w:val="none"/>
              </w:rPr>
            </w:pPr>
            <w:r>
              <w:rPr>
                <w:color w:val="000000"/>
                <w:szCs w:val="21"/>
                <w:highlight w:val="none"/>
              </w:rPr>
              <w:t>售后方案</w:t>
            </w:r>
          </w:p>
        </w:tc>
        <w:tc>
          <w:tcPr>
            <w:tcW w:w="3520" w:type="dxa"/>
            <w:noWrap w:val="0"/>
            <w:vAlign w:val="center"/>
          </w:tcPr>
          <w:p w14:paraId="235C3BF0">
            <w:pPr>
              <w:spacing w:line="360" w:lineRule="auto"/>
              <w:jc w:val="left"/>
              <w:rPr>
                <w:rFonts w:hint="eastAsia"/>
                <w:bCs/>
                <w:color w:val="000000"/>
                <w:szCs w:val="21"/>
                <w:highlight w:val="none"/>
              </w:rPr>
            </w:pPr>
            <w:r>
              <w:rPr>
                <w:color w:val="000000"/>
                <w:szCs w:val="21"/>
                <w:highlight w:val="none"/>
              </w:rPr>
              <w:t>评委根据投标人提供的投标人针对本项目提供完整售后服务方案或承诺，包括但不限于技术支持、售后服务内容及体系、售后服务响应时间及响应机制、</w:t>
            </w:r>
            <w:r>
              <w:rPr>
                <w:bCs/>
                <w:color w:val="000000"/>
                <w:szCs w:val="21"/>
                <w:highlight w:val="none"/>
              </w:rPr>
              <w:t>售后服务团队配备、质保期满后的售后服务范围和收费情况</w:t>
            </w:r>
            <w:r>
              <w:rPr>
                <w:rFonts w:hint="eastAsia" w:ascii="宋体" w:hAnsi="宋体" w:cs="宋体"/>
                <w:bCs/>
                <w:color w:val="000000"/>
                <w:highlight w:val="none"/>
              </w:rPr>
              <w:t>及其他供应商可提供的优惠条件</w:t>
            </w:r>
            <w:r>
              <w:rPr>
                <w:bCs/>
                <w:color w:val="000000"/>
                <w:szCs w:val="21"/>
                <w:highlight w:val="none"/>
              </w:rPr>
              <w:t>等</w:t>
            </w:r>
            <w:r>
              <w:rPr>
                <w:rFonts w:hint="eastAsia"/>
                <w:bCs/>
                <w:color w:val="000000"/>
                <w:szCs w:val="21"/>
                <w:highlight w:val="none"/>
              </w:rPr>
              <w:t>进行综合评分。</w:t>
            </w:r>
          </w:p>
          <w:p w14:paraId="7AD8226C">
            <w:pPr>
              <w:spacing w:line="360" w:lineRule="auto"/>
              <w:jc w:val="left"/>
              <w:rPr>
                <w:color w:val="000000"/>
                <w:szCs w:val="21"/>
                <w:highlight w:val="none"/>
              </w:rPr>
            </w:pPr>
            <w:r>
              <w:rPr>
                <w:color w:val="000000"/>
                <w:szCs w:val="21"/>
                <w:highlight w:val="none"/>
              </w:rPr>
              <w:t>内容编写充分且条理清晰，具有可实施性、科学性和合理性，得7分；</w:t>
            </w:r>
          </w:p>
          <w:p w14:paraId="1C55E2C2">
            <w:pPr>
              <w:spacing w:line="360" w:lineRule="auto"/>
              <w:jc w:val="left"/>
              <w:rPr>
                <w:color w:val="000000"/>
                <w:szCs w:val="21"/>
                <w:highlight w:val="none"/>
              </w:rPr>
            </w:pPr>
            <w:r>
              <w:rPr>
                <w:color w:val="000000"/>
                <w:szCs w:val="21"/>
                <w:highlight w:val="none"/>
              </w:rPr>
              <w:t>售后服务方案编写条理基本清晰，方案内容虽有欠缺或不完善的地方，但尚不影响项目的实施和售后服务，得4分；</w:t>
            </w:r>
          </w:p>
          <w:p w14:paraId="34CAE514">
            <w:pPr>
              <w:spacing w:line="360" w:lineRule="auto"/>
              <w:jc w:val="left"/>
              <w:rPr>
                <w:color w:val="000000"/>
                <w:szCs w:val="21"/>
                <w:highlight w:val="none"/>
              </w:rPr>
            </w:pPr>
            <w:r>
              <w:rPr>
                <w:color w:val="000000"/>
                <w:szCs w:val="21"/>
                <w:highlight w:val="none"/>
              </w:rPr>
              <w:t>实施方案编写条理不够清晰，内容简略、与项目实际情况相差较大的得1分；</w:t>
            </w:r>
          </w:p>
          <w:p w14:paraId="43317E3C">
            <w:pPr>
              <w:spacing w:line="360" w:lineRule="auto"/>
              <w:jc w:val="left"/>
              <w:rPr>
                <w:color w:val="000000"/>
                <w:szCs w:val="21"/>
                <w:highlight w:val="none"/>
              </w:rPr>
            </w:pPr>
            <w:r>
              <w:rPr>
                <w:color w:val="000000"/>
                <w:szCs w:val="21"/>
                <w:highlight w:val="none"/>
              </w:rPr>
              <w:t>未提供售后服务方案的不得分。</w:t>
            </w:r>
          </w:p>
        </w:tc>
        <w:tc>
          <w:tcPr>
            <w:tcW w:w="474" w:type="dxa"/>
            <w:noWrap w:val="0"/>
            <w:vAlign w:val="center"/>
          </w:tcPr>
          <w:p w14:paraId="3F318B7A">
            <w:pPr>
              <w:spacing w:line="360" w:lineRule="auto"/>
              <w:jc w:val="center"/>
              <w:rPr>
                <w:color w:val="000000"/>
                <w:szCs w:val="21"/>
                <w:highlight w:val="none"/>
              </w:rPr>
            </w:pPr>
            <w:r>
              <w:rPr>
                <w:color w:val="000000"/>
                <w:szCs w:val="21"/>
                <w:highlight w:val="none"/>
              </w:rPr>
              <w:t>7</w:t>
            </w:r>
          </w:p>
        </w:tc>
      </w:tr>
      <w:tr w14:paraId="27C22B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74" w:type="dxa"/>
            <w:noWrap w:val="0"/>
            <w:vAlign w:val="center"/>
          </w:tcPr>
          <w:p w14:paraId="3FCEEA44">
            <w:pPr>
              <w:spacing w:line="360" w:lineRule="auto"/>
              <w:jc w:val="center"/>
              <w:rPr>
                <w:color w:val="000000"/>
                <w:szCs w:val="21"/>
                <w:highlight w:val="none"/>
              </w:rPr>
            </w:pPr>
            <w:r>
              <w:rPr>
                <w:rFonts w:hint="eastAsia"/>
                <w:color w:val="000000"/>
                <w:szCs w:val="21"/>
                <w:highlight w:val="none"/>
              </w:rPr>
              <w:t>8</w:t>
            </w:r>
          </w:p>
        </w:tc>
        <w:tc>
          <w:tcPr>
            <w:tcW w:w="632" w:type="dxa"/>
            <w:noWrap w:val="0"/>
            <w:vAlign w:val="center"/>
          </w:tcPr>
          <w:p w14:paraId="44961B24">
            <w:pPr>
              <w:spacing w:line="360" w:lineRule="auto"/>
              <w:jc w:val="center"/>
              <w:rPr>
                <w:color w:val="000000"/>
                <w:szCs w:val="21"/>
                <w:highlight w:val="none"/>
              </w:rPr>
            </w:pPr>
            <w:r>
              <w:rPr>
                <w:rFonts w:hint="eastAsia"/>
                <w:color w:val="000000"/>
                <w:highlight w:val="none"/>
              </w:rPr>
              <w:t>应急方案</w:t>
            </w:r>
          </w:p>
        </w:tc>
        <w:tc>
          <w:tcPr>
            <w:tcW w:w="3520" w:type="dxa"/>
            <w:noWrap w:val="0"/>
            <w:vAlign w:val="center"/>
          </w:tcPr>
          <w:p w14:paraId="7690A6F1">
            <w:pPr>
              <w:spacing w:line="360" w:lineRule="auto"/>
              <w:rPr>
                <w:rFonts w:hint="eastAsia"/>
                <w:color w:val="000000"/>
                <w:highlight w:val="none"/>
              </w:rPr>
            </w:pPr>
            <w:r>
              <w:rPr>
                <w:rFonts w:hint="eastAsia"/>
                <w:color w:val="000000"/>
                <w:highlight w:val="none"/>
              </w:rPr>
              <w:t>根据该项目提供符合采购方情况的应急保障方案和风险管理方案。</w:t>
            </w:r>
          </w:p>
          <w:p w14:paraId="18EF7975">
            <w:pPr>
              <w:spacing w:line="360" w:lineRule="auto"/>
              <w:rPr>
                <w:rFonts w:hint="eastAsia"/>
                <w:color w:val="000000"/>
                <w:highlight w:val="none"/>
              </w:rPr>
            </w:pPr>
            <w:r>
              <w:rPr>
                <w:rFonts w:hint="eastAsia"/>
                <w:color w:val="000000"/>
                <w:highlight w:val="none"/>
              </w:rPr>
              <w:t>根据其提供的应急方案、对不可预见因素的预测、风险管理方案、应急处理、应急人员安排、时效性、与采购人配合应急处理措施等方面，根据其可行性、有效性、合理性等进行综合评审。</w:t>
            </w:r>
          </w:p>
          <w:p w14:paraId="4C1D79E2">
            <w:pPr>
              <w:spacing w:line="360" w:lineRule="auto"/>
              <w:rPr>
                <w:rFonts w:hint="eastAsia"/>
                <w:color w:val="000000"/>
                <w:highlight w:val="none"/>
              </w:rPr>
            </w:pPr>
            <w:r>
              <w:rPr>
                <w:rFonts w:hint="eastAsia"/>
                <w:color w:val="000000"/>
                <w:highlight w:val="none"/>
              </w:rPr>
              <w:t>要求：具有应急和重大故障预防措施，以及可能出现的紧急情况和其他不可预见的问题的应急响应时间、补救措施等，重大故障分析规划出合理应对的措施、有关经验措施和实施预案、对重点难点的分析等。</w:t>
            </w:r>
          </w:p>
          <w:p w14:paraId="5EB6C52E">
            <w:pPr>
              <w:spacing w:line="360" w:lineRule="auto"/>
              <w:rPr>
                <w:rFonts w:hint="eastAsia"/>
                <w:color w:val="000000"/>
                <w:highlight w:val="none"/>
              </w:rPr>
            </w:pPr>
            <w:r>
              <w:rPr>
                <w:rFonts w:hint="eastAsia"/>
                <w:color w:val="000000"/>
                <w:highlight w:val="none"/>
              </w:rPr>
              <w:t>方案全面合理，响应时间迅速，应急处理措施成熟、方案全面利于执行、与采购人配合度高，优于采购需求的得</w:t>
            </w:r>
            <w:r>
              <w:rPr>
                <w:color w:val="000000"/>
                <w:highlight w:val="none"/>
              </w:rPr>
              <w:t>6</w:t>
            </w:r>
            <w:r>
              <w:rPr>
                <w:rFonts w:hint="eastAsia"/>
                <w:color w:val="000000"/>
                <w:highlight w:val="none"/>
              </w:rPr>
              <w:t>分；</w:t>
            </w:r>
          </w:p>
          <w:p w14:paraId="570F0790">
            <w:pPr>
              <w:spacing w:line="360" w:lineRule="auto"/>
              <w:rPr>
                <w:rFonts w:hint="eastAsia"/>
                <w:color w:val="000000"/>
                <w:highlight w:val="none"/>
              </w:rPr>
            </w:pPr>
            <w:r>
              <w:rPr>
                <w:rFonts w:hint="eastAsia"/>
                <w:color w:val="000000"/>
                <w:highlight w:val="none"/>
              </w:rPr>
              <w:t>方案合理可行，响应时间可行，应急处理措施可行，与采购人配合的对应措施可行，满足采购需求的得</w:t>
            </w:r>
            <w:r>
              <w:rPr>
                <w:color w:val="000000"/>
                <w:highlight w:val="none"/>
              </w:rPr>
              <w:t>4</w:t>
            </w:r>
            <w:r>
              <w:rPr>
                <w:rFonts w:hint="eastAsia"/>
                <w:color w:val="000000"/>
                <w:highlight w:val="none"/>
              </w:rPr>
              <w:t>分；</w:t>
            </w:r>
          </w:p>
          <w:p w14:paraId="301C2543">
            <w:pPr>
              <w:spacing w:line="360" w:lineRule="auto"/>
              <w:rPr>
                <w:rFonts w:hint="eastAsia"/>
                <w:color w:val="000000"/>
                <w:highlight w:val="none"/>
              </w:rPr>
            </w:pPr>
            <w:r>
              <w:rPr>
                <w:rFonts w:hint="eastAsia"/>
                <w:color w:val="000000"/>
                <w:highlight w:val="none"/>
              </w:rPr>
              <w:t>应急处理方案略有缺陷经后期优化后可以符合采购需求的得</w:t>
            </w:r>
            <w:r>
              <w:rPr>
                <w:color w:val="000000"/>
                <w:highlight w:val="none"/>
              </w:rPr>
              <w:t>2</w:t>
            </w:r>
            <w:r>
              <w:rPr>
                <w:rFonts w:hint="eastAsia"/>
                <w:color w:val="000000"/>
                <w:highlight w:val="none"/>
              </w:rPr>
              <w:t>分；</w:t>
            </w:r>
          </w:p>
          <w:p w14:paraId="004D17A1">
            <w:pPr>
              <w:spacing w:line="360" w:lineRule="auto"/>
              <w:jc w:val="left"/>
              <w:rPr>
                <w:color w:val="000000"/>
                <w:szCs w:val="21"/>
                <w:highlight w:val="none"/>
              </w:rPr>
            </w:pPr>
            <w:r>
              <w:rPr>
                <w:rFonts w:hint="eastAsia"/>
                <w:color w:val="000000"/>
                <w:highlight w:val="none"/>
              </w:rPr>
              <w:t>未提供方案，或方案内容与本项目无关的不得分。</w:t>
            </w:r>
          </w:p>
        </w:tc>
        <w:tc>
          <w:tcPr>
            <w:tcW w:w="474" w:type="dxa"/>
            <w:noWrap w:val="0"/>
            <w:vAlign w:val="center"/>
          </w:tcPr>
          <w:p w14:paraId="15E12751">
            <w:pPr>
              <w:spacing w:line="360" w:lineRule="auto"/>
              <w:jc w:val="center"/>
              <w:rPr>
                <w:color w:val="000000"/>
                <w:szCs w:val="21"/>
                <w:highlight w:val="none"/>
              </w:rPr>
            </w:pPr>
            <w:r>
              <w:rPr>
                <w:rFonts w:hint="eastAsia"/>
                <w:color w:val="000000"/>
                <w:szCs w:val="21"/>
                <w:highlight w:val="none"/>
              </w:rPr>
              <w:t>6</w:t>
            </w:r>
          </w:p>
        </w:tc>
      </w:tr>
      <w:tr w14:paraId="7E4B4B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74" w:type="dxa"/>
            <w:noWrap w:val="0"/>
            <w:vAlign w:val="center"/>
          </w:tcPr>
          <w:p w14:paraId="16FE950F">
            <w:pPr>
              <w:spacing w:line="360" w:lineRule="auto"/>
              <w:jc w:val="center"/>
              <w:rPr>
                <w:color w:val="000000"/>
                <w:szCs w:val="21"/>
                <w:highlight w:val="none"/>
              </w:rPr>
            </w:pPr>
            <w:r>
              <w:rPr>
                <w:color w:val="000000"/>
                <w:szCs w:val="21"/>
                <w:highlight w:val="none"/>
              </w:rPr>
              <w:t>9</w:t>
            </w:r>
          </w:p>
        </w:tc>
        <w:tc>
          <w:tcPr>
            <w:tcW w:w="632" w:type="dxa"/>
            <w:noWrap w:val="0"/>
            <w:vAlign w:val="center"/>
          </w:tcPr>
          <w:p w14:paraId="761FD812">
            <w:pPr>
              <w:spacing w:line="360" w:lineRule="auto"/>
              <w:jc w:val="center"/>
              <w:rPr>
                <w:color w:val="000000"/>
                <w:szCs w:val="21"/>
                <w:highlight w:val="none"/>
              </w:rPr>
            </w:pPr>
            <w:r>
              <w:rPr>
                <w:color w:val="000000"/>
                <w:highlight w:val="none"/>
              </w:rPr>
              <w:t>培训服务实施方案</w:t>
            </w:r>
          </w:p>
        </w:tc>
        <w:tc>
          <w:tcPr>
            <w:tcW w:w="3520" w:type="dxa"/>
            <w:noWrap w:val="0"/>
            <w:vAlign w:val="center"/>
          </w:tcPr>
          <w:p w14:paraId="0753E748">
            <w:pPr>
              <w:pBdr>
                <w:top w:val="none" w:color="000000" w:sz="0" w:space="0"/>
                <w:left w:val="none" w:color="000000" w:sz="0" w:space="0"/>
                <w:bottom w:val="none" w:color="000000" w:sz="0" w:space="0"/>
                <w:right w:val="none" w:color="000000" w:sz="0" w:space="0"/>
              </w:pBdr>
              <w:spacing w:line="360" w:lineRule="auto"/>
              <w:jc w:val="left"/>
              <w:rPr>
                <w:color w:val="000000"/>
                <w:szCs w:val="21"/>
                <w:highlight w:val="none"/>
              </w:rPr>
            </w:pPr>
            <w:r>
              <w:rPr>
                <w:color w:val="000000"/>
                <w:szCs w:val="21"/>
                <w:highlight w:val="none"/>
              </w:rPr>
              <w:t>评委根据投标文件中的培训方案进行打分，具体方案包括但不限于：拟派技术人员清单</w:t>
            </w:r>
            <w:r>
              <w:rPr>
                <w:rFonts w:hint="eastAsia"/>
                <w:color w:val="000000"/>
                <w:szCs w:val="21"/>
                <w:highlight w:val="none"/>
              </w:rPr>
              <w:t>、</w:t>
            </w:r>
            <w:r>
              <w:rPr>
                <w:color w:val="000000"/>
                <w:szCs w:val="21"/>
                <w:highlight w:val="none"/>
              </w:rPr>
              <w:t>培训计划及培训方案</w:t>
            </w:r>
            <w:r>
              <w:rPr>
                <w:rFonts w:hint="eastAsia"/>
                <w:color w:val="000000"/>
                <w:szCs w:val="21"/>
                <w:highlight w:val="none"/>
              </w:rPr>
              <w:t>、</w:t>
            </w:r>
            <w:r>
              <w:rPr>
                <w:color w:val="000000"/>
                <w:szCs w:val="21"/>
                <w:highlight w:val="none"/>
              </w:rPr>
              <w:t>是否具有详细的安装、使用、维护、保养等相关现场培训、事后的集中免费培训等计划</w:t>
            </w:r>
            <w:r>
              <w:rPr>
                <w:rFonts w:hint="eastAsia"/>
                <w:color w:val="000000"/>
                <w:szCs w:val="21"/>
                <w:highlight w:val="none"/>
              </w:rPr>
              <w:t>内容进行综合评审。</w:t>
            </w:r>
          </w:p>
          <w:p w14:paraId="708A4564">
            <w:pPr>
              <w:pBdr>
                <w:top w:val="none" w:color="000000" w:sz="0" w:space="0"/>
                <w:left w:val="none" w:color="000000" w:sz="0" w:space="0"/>
                <w:bottom w:val="none" w:color="000000" w:sz="0" w:space="0"/>
                <w:right w:val="none" w:color="000000" w:sz="0" w:space="0"/>
              </w:pBdr>
              <w:spacing w:line="360" w:lineRule="auto"/>
              <w:jc w:val="left"/>
              <w:rPr>
                <w:color w:val="000000"/>
                <w:szCs w:val="21"/>
                <w:highlight w:val="none"/>
              </w:rPr>
            </w:pPr>
            <w:r>
              <w:rPr>
                <w:color w:val="000000"/>
                <w:szCs w:val="21"/>
                <w:highlight w:val="none"/>
              </w:rPr>
              <w:t>内容科学合理、完整、切实可行的得5分；</w:t>
            </w:r>
          </w:p>
          <w:p w14:paraId="162983E3">
            <w:pPr>
              <w:pBdr>
                <w:top w:val="none" w:color="000000" w:sz="0" w:space="0"/>
                <w:left w:val="none" w:color="000000" w:sz="0" w:space="0"/>
                <w:bottom w:val="none" w:color="000000" w:sz="0" w:space="0"/>
                <w:right w:val="none" w:color="000000" w:sz="0" w:space="0"/>
              </w:pBdr>
              <w:spacing w:line="360" w:lineRule="auto"/>
              <w:jc w:val="left"/>
              <w:rPr>
                <w:color w:val="000000"/>
                <w:szCs w:val="21"/>
                <w:highlight w:val="none"/>
              </w:rPr>
            </w:pPr>
            <w:r>
              <w:rPr>
                <w:color w:val="000000"/>
                <w:szCs w:val="21"/>
                <w:highlight w:val="none"/>
              </w:rPr>
              <w:t>内容较为详细的，有一定的科学性和可行性的得3分</w:t>
            </w:r>
          </w:p>
          <w:p w14:paraId="2798C538">
            <w:pPr>
              <w:pBdr>
                <w:top w:val="none" w:color="000000" w:sz="0" w:space="0"/>
                <w:left w:val="none" w:color="000000" w:sz="0" w:space="0"/>
                <w:bottom w:val="none" w:color="000000" w:sz="0" w:space="0"/>
                <w:right w:val="none" w:color="000000" w:sz="0" w:space="0"/>
              </w:pBdr>
              <w:spacing w:line="360" w:lineRule="auto"/>
              <w:jc w:val="left"/>
              <w:rPr>
                <w:color w:val="000000"/>
                <w:szCs w:val="21"/>
                <w:highlight w:val="none"/>
              </w:rPr>
            </w:pPr>
            <w:r>
              <w:rPr>
                <w:color w:val="000000"/>
                <w:szCs w:val="21"/>
                <w:highlight w:val="none"/>
              </w:rPr>
              <w:t>内容不完整、科学性欠合理、可行性欠妥的得1分；</w:t>
            </w:r>
          </w:p>
          <w:p w14:paraId="4D206CEC">
            <w:pPr>
              <w:pBdr>
                <w:top w:val="none" w:color="000000" w:sz="0" w:space="0"/>
                <w:left w:val="none" w:color="000000" w:sz="0" w:space="0"/>
                <w:bottom w:val="none" w:color="000000" w:sz="0" w:space="0"/>
                <w:right w:val="none" w:color="000000" w:sz="0" w:space="0"/>
              </w:pBdr>
              <w:spacing w:line="360" w:lineRule="auto"/>
              <w:jc w:val="left"/>
              <w:rPr>
                <w:color w:val="000000"/>
                <w:highlight w:val="none"/>
              </w:rPr>
            </w:pPr>
            <w:r>
              <w:rPr>
                <w:color w:val="000000"/>
                <w:szCs w:val="21"/>
                <w:highlight w:val="none"/>
              </w:rPr>
              <w:t>未提供服务方案的不得分。</w:t>
            </w:r>
          </w:p>
        </w:tc>
        <w:tc>
          <w:tcPr>
            <w:tcW w:w="474" w:type="dxa"/>
            <w:noWrap w:val="0"/>
            <w:vAlign w:val="center"/>
          </w:tcPr>
          <w:p w14:paraId="157E407B">
            <w:pPr>
              <w:spacing w:line="360" w:lineRule="auto"/>
              <w:jc w:val="center"/>
              <w:rPr>
                <w:color w:val="000000"/>
                <w:szCs w:val="21"/>
                <w:highlight w:val="none"/>
              </w:rPr>
            </w:pPr>
            <w:r>
              <w:rPr>
                <w:color w:val="000000"/>
                <w:szCs w:val="21"/>
                <w:highlight w:val="none"/>
              </w:rPr>
              <w:t>5</w:t>
            </w:r>
          </w:p>
        </w:tc>
      </w:tr>
      <w:tr w14:paraId="38EBC8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74" w:type="dxa"/>
            <w:noWrap w:val="0"/>
            <w:vAlign w:val="center"/>
          </w:tcPr>
          <w:p w14:paraId="5EE157B6">
            <w:pPr>
              <w:spacing w:line="360" w:lineRule="auto"/>
              <w:jc w:val="center"/>
              <w:rPr>
                <w:color w:val="000000"/>
                <w:szCs w:val="21"/>
                <w:highlight w:val="none"/>
              </w:rPr>
            </w:pPr>
          </w:p>
        </w:tc>
        <w:tc>
          <w:tcPr>
            <w:tcW w:w="632" w:type="dxa"/>
            <w:noWrap w:val="0"/>
            <w:vAlign w:val="center"/>
          </w:tcPr>
          <w:p w14:paraId="5D782D48">
            <w:pPr>
              <w:spacing w:line="360" w:lineRule="auto"/>
              <w:jc w:val="center"/>
              <w:rPr>
                <w:color w:val="000000"/>
                <w:szCs w:val="21"/>
                <w:highlight w:val="none"/>
              </w:rPr>
            </w:pPr>
            <w:r>
              <w:rPr>
                <w:color w:val="000000"/>
                <w:szCs w:val="21"/>
                <w:highlight w:val="none"/>
              </w:rPr>
              <w:t>合计</w:t>
            </w:r>
          </w:p>
        </w:tc>
        <w:tc>
          <w:tcPr>
            <w:tcW w:w="3520" w:type="dxa"/>
            <w:noWrap w:val="0"/>
            <w:vAlign w:val="center"/>
          </w:tcPr>
          <w:p w14:paraId="7D485D4A">
            <w:pPr>
              <w:spacing w:line="360" w:lineRule="auto"/>
              <w:jc w:val="center"/>
              <w:rPr>
                <w:color w:val="000000"/>
                <w:szCs w:val="21"/>
                <w:highlight w:val="none"/>
              </w:rPr>
            </w:pPr>
            <w:r>
              <w:rPr>
                <w:color w:val="000000"/>
                <w:szCs w:val="21"/>
                <w:highlight w:val="none"/>
              </w:rPr>
              <w:t>/</w:t>
            </w:r>
          </w:p>
        </w:tc>
        <w:tc>
          <w:tcPr>
            <w:tcW w:w="474" w:type="dxa"/>
            <w:noWrap w:val="0"/>
            <w:vAlign w:val="center"/>
          </w:tcPr>
          <w:p w14:paraId="44ABE87E">
            <w:pPr>
              <w:spacing w:line="360" w:lineRule="auto"/>
              <w:jc w:val="center"/>
              <w:rPr>
                <w:color w:val="000000"/>
                <w:szCs w:val="21"/>
                <w:highlight w:val="none"/>
              </w:rPr>
            </w:pPr>
            <w:r>
              <w:rPr>
                <w:color w:val="000000"/>
                <w:szCs w:val="21"/>
                <w:highlight w:val="none"/>
              </w:rPr>
              <w:t>100</w:t>
            </w:r>
            <w:bookmarkEnd w:id="296"/>
          </w:p>
        </w:tc>
      </w:tr>
    </w:tbl>
    <w:p w14:paraId="2143A606">
      <w:pPr>
        <w:spacing w:line="360" w:lineRule="auto"/>
        <w:rPr>
          <w:b/>
          <w:bCs/>
          <w:color w:val="000000"/>
          <w:szCs w:val="21"/>
          <w:highlight w:val="none"/>
        </w:rPr>
      </w:pPr>
    </w:p>
    <w:p w14:paraId="6E638DAA">
      <w:pPr>
        <w:spacing w:line="360" w:lineRule="auto"/>
        <w:rPr>
          <w:b/>
          <w:bCs/>
          <w:color w:val="000000"/>
          <w:szCs w:val="21"/>
          <w:highlight w:val="none"/>
        </w:rPr>
      </w:pPr>
      <w:r>
        <w:rPr>
          <w:b/>
          <w:bCs/>
          <w:color w:val="000000"/>
          <w:szCs w:val="21"/>
          <w:highlight w:val="none"/>
        </w:rPr>
        <w:t>注：</w:t>
      </w:r>
    </w:p>
    <w:p w14:paraId="790B569A">
      <w:pPr>
        <w:tabs>
          <w:tab w:val="left" w:pos="1080"/>
          <w:tab w:val="left" w:pos="1589"/>
        </w:tabs>
        <w:spacing w:line="360" w:lineRule="auto"/>
        <w:ind w:firstLine="420"/>
        <w:rPr>
          <w:color w:val="000000"/>
          <w:szCs w:val="21"/>
          <w:highlight w:val="none"/>
        </w:rPr>
      </w:pPr>
      <w:r>
        <w:rPr>
          <w:color w:val="000000"/>
          <w:szCs w:val="21"/>
          <w:highlight w:val="none"/>
        </w:rPr>
        <w:t>落实政府采购政策的价格调整：符合第二章《投标人须知》4条规定情形的，可以享受中小企业扶持政策，用扣除后的价格参加评审。</w:t>
      </w:r>
    </w:p>
    <w:p w14:paraId="6952ED4F">
      <w:pPr>
        <w:tabs>
          <w:tab w:val="left" w:pos="1080"/>
          <w:tab w:val="left" w:pos="1589"/>
        </w:tabs>
        <w:spacing w:line="360" w:lineRule="auto"/>
        <w:ind w:firstLine="420"/>
        <w:rPr>
          <w:color w:val="000000"/>
          <w:szCs w:val="21"/>
          <w:highlight w:val="none"/>
        </w:rPr>
      </w:pPr>
      <w:r>
        <w:rPr>
          <w:color w:val="000000"/>
          <w:szCs w:val="21"/>
          <w:highlight w:val="none"/>
        </w:rPr>
        <w:t>1、对于未预留份额专门面向中小企业采购的采购项目，以及预留份额项目中的非预留部分采购包，对小微企业报价给予</w:t>
      </w:r>
      <w:r>
        <w:rPr>
          <w:color w:val="000000"/>
          <w:szCs w:val="21"/>
          <w:highlight w:val="none"/>
          <w:u w:val="single"/>
        </w:rPr>
        <w:t>10</w:t>
      </w:r>
      <w:r>
        <w:rPr>
          <w:color w:val="000000"/>
          <w:szCs w:val="21"/>
          <w:highlight w:val="none"/>
        </w:rPr>
        <w:t>%的扣除，用扣除后的价格参加评审。</w:t>
      </w:r>
    </w:p>
    <w:p w14:paraId="5AAAB64A">
      <w:pPr>
        <w:tabs>
          <w:tab w:val="left" w:pos="1080"/>
          <w:tab w:val="left" w:pos="1589"/>
        </w:tabs>
        <w:spacing w:line="360" w:lineRule="auto"/>
        <w:ind w:firstLine="420"/>
        <w:rPr>
          <w:color w:val="000000"/>
          <w:szCs w:val="21"/>
          <w:highlight w:val="none"/>
        </w:rPr>
      </w:pPr>
      <w:r>
        <w:rPr>
          <w:color w:val="000000"/>
          <w:szCs w:val="21"/>
          <w:highlight w:val="none"/>
        </w:rPr>
        <w:t>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30%以上的联合体或者大中型企业的报价给予4%的扣除，用扣除后的价格参加评审。</w:t>
      </w:r>
    </w:p>
    <w:p w14:paraId="2893CA7D">
      <w:pPr>
        <w:tabs>
          <w:tab w:val="left" w:pos="1080"/>
          <w:tab w:val="left" w:pos="1589"/>
        </w:tabs>
        <w:spacing w:line="360" w:lineRule="auto"/>
        <w:ind w:firstLine="420"/>
        <w:rPr>
          <w:color w:val="000000"/>
          <w:szCs w:val="21"/>
          <w:highlight w:val="none"/>
        </w:rPr>
      </w:pPr>
      <w:r>
        <w:rPr>
          <w:color w:val="000000"/>
          <w:szCs w:val="21"/>
          <w:highlight w:val="none"/>
        </w:rPr>
        <w:t>3、组成联合体或者接受分包的小微企业与联合体内其他企业、分包企业之间存在直接控股、管理关系的，不享受价格扣除优惠政策。</w:t>
      </w:r>
    </w:p>
    <w:p w14:paraId="7B7CAAA2">
      <w:pPr>
        <w:tabs>
          <w:tab w:val="left" w:pos="1080"/>
          <w:tab w:val="left" w:pos="1589"/>
        </w:tabs>
        <w:spacing w:line="360" w:lineRule="auto"/>
        <w:ind w:firstLine="420"/>
        <w:rPr>
          <w:color w:val="000000"/>
          <w:szCs w:val="21"/>
          <w:highlight w:val="none"/>
        </w:rPr>
      </w:pPr>
      <w:r>
        <w:rPr>
          <w:color w:val="000000"/>
          <w:szCs w:val="21"/>
          <w:highlight w:val="none"/>
        </w:rPr>
        <w:t>4、价格扣除比例对小型企业和微型企业同等对待，不作区分。</w:t>
      </w:r>
    </w:p>
    <w:p w14:paraId="1F221667">
      <w:pPr>
        <w:tabs>
          <w:tab w:val="left" w:pos="1080"/>
          <w:tab w:val="left" w:pos="1589"/>
        </w:tabs>
        <w:spacing w:line="360" w:lineRule="auto"/>
        <w:ind w:firstLine="420"/>
        <w:rPr>
          <w:color w:val="000000"/>
          <w:szCs w:val="21"/>
          <w:highlight w:val="none"/>
        </w:rPr>
      </w:pPr>
      <w:r>
        <w:rPr>
          <w:color w:val="000000"/>
          <w:szCs w:val="21"/>
          <w:highlight w:val="none"/>
        </w:rPr>
        <w:t>5、中小企业参加政府采购活动，应当按照招标文件给定的格式出具《中小企业声明函》，否则不得享受相关中小企业扶持政策。</w:t>
      </w:r>
    </w:p>
    <w:p w14:paraId="523A2EFF">
      <w:pPr>
        <w:tabs>
          <w:tab w:val="left" w:pos="1080"/>
          <w:tab w:val="left" w:pos="1589"/>
        </w:tabs>
        <w:spacing w:line="360" w:lineRule="auto"/>
        <w:ind w:firstLine="420"/>
        <w:rPr>
          <w:color w:val="000000"/>
          <w:szCs w:val="21"/>
          <w:highlight w:val="none"/>
        </w:rPr>
      </w:pPr>
      <w:r>
        <w:rPr>
          <w:color w:val="000000"/>
          <w:szCs w:val="21"/>
          <w:highlight w:val="none"/>
        </w:rPr>
        <w:t>6、监狱企业提供了由省级以上监狱管理局、戒毒管理局（含新疆生产建设兵团）出具的属于监狱企业的证明文件的，视同小微企业。</w:t>
      </w:r>
    </w:p>
    <w:p w14:paraId="461C6322">
      <w:pPr>
        <w:tabs>
          <w:tab w:val="left" w:pos="1080"/>
          <w:tab w:val="left" w:pos="1589"/>
        </w:tabs>
        <w:spacing w:line="360" w:lineRule="auto"/>
        <w:ind w:firstLine="420"/>
        <w:rPr>
          <w:color w:val="000000"/>
          <w:szCs w:val="21"/>
          <w:highlight w:val="none"/>
        </w:rPr>
      </w:pPr>
      <w:r>
        <w:rPr>
          <w:color w:val="000000"/>
          <w:szCs w:val="21"/>
          <w:highlight w:val="none"/>
        </w:rPr>
        <w:t>7、残疾人福利性单位按招标文件要求提供了《残疾人福利性单位声明函》（见附件）的，视同小微企业。</w:t>
      </w:r>
    </w:p>
    <w:p w14:paraId="7336FB90">
      <w:pPr>
        <w:tabs>
          <w:tab w:val="left" w:pos="1080"/>
          <w:tab w:val="left" w:pos="1589"/>
        </w:tabs>
        <w:spacing w:line="360" w:lineRule="auto"/>
        <w:ind w:firstLine="420"/>
        <w:rPr>
          <w:color w:val="000000"/>
          <w:szCs w:val="21"/>
          <w:highlight w:val="none"/>
        </w:rPr>
      </w:pPr>
      <w:r>
        <w:rPr>
          <w:color w:val="000000"/>
          <w:szCs w:val="21"/>
          <w:highlight w:val="none"/>
        </w:rPr>
        <w:t>8、若投标人同时属于小型或微型企业、监狱企业、残疾人福利性单位中的两种及以上，将不重复享受小微企业价格扣减的优惠政策。</w:t>
      </w:r>
    </w:p>
    <w:p w14:paraId="53B313FB">
      <w:pPr>
        <w:tabs>
          <w:tab w:val="left" w:pos="1080"/>
          <w:tab w:val="left" w:pos="1589"/>
        </w:tabs>
        <w:spacing w:line="360" w:lineRule="auto"/>
        <w:ind w:firstLine="420"/>
        <w:rPr>
          <w:color w:val="000000"/>
          <w:szCs w:val="21"/>
          <w:highlight w:val="none"/>
        </w:rPr>
      </w:pPr>
      <w:r>
        <w:rPr>
          <w:color w:val="000000"/>
          <w:szCs w:val="21"/>
          <w:highlight w:val="none"/>
        </w:rPr>
        <w:t>9、非政府强制采购的节能产品或环境标志产品，依据品目清单和认证证书实施政府优先采购。优先采购的具体规定（如涉及）</w:t>
      </w:r>
      <w:r>
        <w:rPr>
          <w:color w:val="000000"/>
          <w:szCs w:val="21"/>
          <w:highlight w:val="none"/>
          <w:u w:val="single"/>
        </w:rPr>
        <w:t xml:space="preserve">  / </w:t>
      </w:r>
      <w:r>
        <w:rPr>
          <w:color w:val="000000"/>
          <w:szCs w:val="21"/>
          <w:highlight w:val="none"/>
        </w:rPr>
        <w:t xml:space="preserve"> 。</w:t>
      </w:r>
    </w:p>
    <w:p w14:paraId="5EB3A3AB">
      <w:pPr>
        <w:tabs>
          <w:tab w:val="left" w:pos="1080"/>
          <w:tab w:val="left" w:pos="1589"/>
        </w:tabs>
        <w:spacing w:line="360" w:lineRule="auto"/>
        <w:ind w:firstLine="420"/>
        <w:rPr>
          <w:color w:val="000000"/>
          <w:szCs w:val="21"/>
          <w:highlight w:val="none"/>
        </w:rPr>
      </w:pPr>
      <w:r>
        <w:rPr>
          <w:color w:val="000000"/>
          <w:szCs w:val="21"/>
          <w:highlight w:val="none"/>
        </w:rPr>
        <w:t>10、关于无线局域网认证产品政府采购清单中的产品，优先采购的具体规定（如涉及）</w:t>
      </w:r>
      <w:r>
        <w:rPr>
          <w:color w:val="000000"/>
          <w:szCs w:val="21"/>
          <w:highlight w:val="none"/>
          <w:u w:val="single"/>
        </w:rPr>
        <w:t xml:space="preserve">  / </w:t>
      </w:r>
      <w:r>
        <w:rPr>
          <w:color w:val="000000"/>
          <w:szCs w:val="21"/>
          <w:highlight w:val="none"/>
        </w:rPr>
        <w:t>。</w:t>
      </w:r>
    </w:p>
    <w:p w14:paraId="4EF3D2FF">
      <w:pPr>
        <w:tabs>
          <w:tab w:val="left" w:pos="1080"/>
          <w:tab w:val="left" w:pos="1589"/>
        </w:tabs>
        <w:spacing w:line="360" w:lineRule="auto"/>
        <w:ind w:firstLine="420"/>
        <w:rPr>
          <w:color w:val="000000"/>
          <w:szCs w:val="21"/>
          <w:highlight w:val="none"/>
        </w:rPr>
      </w:pPr>
      <w:r>
        <w:rPr>
          <w:color w:val="000000"/>
          <w:szCs w:val="21"/>
          <w:highlight w:val="none"/>
        </w:rPr>
        <w:t>11、二、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或财政部会同有关部门规定的有关证明文件或《成本比例声明函》，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采购人、采购代理机构应当随中标、成交结果同时公告中标、成交供应商提供的《声明函》或有关证明文件：</w:t>
      </w:r>
    </w:p>
    <w:p w14:paraId="5E1AE0F5">
      <w:pPr>
        <w:tabs>
          <w:tab w:val="left" w:pos="1080"/>
          <w:tab w:val="left" w:pos="1589"/>
        </w:tabs>
        <w:spacing w:line="360" w:lineRule="auto"/>
        <w:ind w:firstLine="420"/>
        <w:rPr>
          <w:color w:val="000000"/>
          <w:szCs w:val="21"/>
          <w:highlight w:val="none"/>
        </w:rPr>
      </w:pPr>
      <w:r>
        <w:rPr>
          <w:color w:val="000000"/>
          <w:szCs w:val="21"/>
          <w:highlight w:val="none"/>
        </w:rPr>
        <w:t>1.政府采购活动中既有本国产品又有非本国产品参与竞争的，依法对本国产品给予价格评审优惠，对本国产品的报价给予20%的价格扣除，用扣除后的价格参与评审。</w:t>
      </w:r>
    </w:p>
    <w:p w14:paraId="307B5066">
      <w:pPr>
        <w:tabs>
          <w:tab w:val="left" w:pos="1080"/>
          <w:tab w:val="left" w:pos="1589"/>
        </w:tabs>
        <w:spacing w:line="360" w:lineRule="auto"/>
        <w:ind w:firstLine="420"/>
        <w:rPr>
          <w:color w:val="000000"/>
          <w:szCs w:val="21"/>
          <w:highlight w:val="none"/>
        </w:rPr>
      </w:pPr>
      <w:r>
        <w:rPr>
          <w:color w:val="000000"/>
          <w:szCs w:val="21"/>
          <w:highlight w:val="none"/>
        </w:rPr>
        <w:t>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69B758C9">
      <w:pPr>
        <w:tabs>
          <w:tab w:val="left" w:pos="1080"/>
          <w:tab w:val="left" w:pos="1589"/>
        </w:tabs>
        <w:spacing w:line="360" w:lineRule="auto"/>
        <w:ind w:firstLine="420"/>
        <w:rPr>
          <w:color w:val="000000"/>
          <w:szCs w:val="21"/>
          <w:highlight w:val="none"/>
        </w:rPr>
      </w:pPr>
      <w:r>
        <w:rPr>
          <w:color w:val="000000"/>
          <w:szCs w:val="21"/>
          <w:highlight w:val="none"/>
        </w:rPr>
        <w:t>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FBABC96">
      <w:pPr>
        <w:tabs>
          <w:tab w:val="left" w:pos="1080"/>
          <w:tab w:val="left" w:pos="1589"/>
        </w:tabs>
        <w:spacing w:line="360" w:lineRule="auto"/>
        <w:ind w:firstLine="420"/>
        <w:rPr>
          <w:color w:val="000000"/>
          <w:szCs w:val="21"/>
          <w:highlight w:val="none"/>
        </w:rPr>
      </w:pPr>
      <w:r>
        <w:rPr>
          <w:color w:val="000000"/>
          <w:szCs w:val="21"/>
          <w:highlight w:val="none"/>
        </w:rPr>
        <w:t>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14AB0FA1">
      <w:pPr>
        <w:tabs>
          <w:tab w:val="left" w:pos="1080"/>
          <w:tab w:val="left" w:pos="1589"/>
        </w:tabs>
        <w:spacing w:line="360" w:lineRule="auto"/>
        <w:ind w:firstLine="420"/>
        <w:rPr>
          <w:color w:val="000000"/>
          <w:szCs w:val="21"/>
          <w:highlight w:val="none"/>
        </w:rPr>
      </w:pPr>
      <w:r>
        <w:rPr>
          <w:color w:val="000000"/>
          <w:szCs w:val="21"/>
          <w:highlight w:val="none"/>
        </w:rPr>
        <w:t>5.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p>
    <w:p w14:paraId="63766BE1">
      <w:pPr>
        <w:pStyle w:val="232"/>
        <w:rPr>
          <w:rFonts w:ascii="Times New Roman" w:hAnsi="Times New Roman"/>
          <w:color w:val="000000"/>
          <w:highlight w:val="none"/>
        </w:rPr>
      </w:pPr>
      <w:r>
        <w:rPr>
          <w:rFonts w:ascii="Times New Roman" w:hAnsi="Times New Roman"/>
          <w:color w:val="000000"/>
          <w:highlight w:val="none"/>
        </w:rPr>
        <w:br w:type="page" w:clear="all"/>
      </w:r>
      <w:r>
        <w:rPr>
          <w:rFonts w:ascii="Times New Roman" w:hAnsi="Times New Roman"/>
          <w:color w:val="000000"/>
          <w:highlight w:val="none"/>
        </w:rPr>
        <w:t xml:space="preserve">第六章 </w:t>
      </w:r>
      <w:bookmarkEnd w:id="294"/>
      <w:r>
        <w:rPr>
          <w:rFonts w:ascii="Times New Roman" w:hAnsi="Times New Roman"/>
          <w:color w:val="000000"/>
          <w:highlight w:val="none"/>
        </w:rPr>
        <w:t>投标文件格式</w:t>
      </w:r>
      <w:bookmarkEnd w:id="295"/>
    </w:p>
    <w:p w14:paraId="525EB50C">
      <w:pPr>
        <w:spacing w:line="360" w:lineRule="auto"/>
        <w:rPr>
          <w:b/>
          <w:bCs/>
          <w:color w:val="000000"/>
          <w:highlight w:val="none"/>
        </w:rPr>
      </w:pPr>
      <w:r>
        <w:rPr>
          <w:b/>
          <w:bCs/>
          <w:color w:val="000000"/>
          <w:highlight w:val="none"/>
        </w:rPr>
        <w:t>注：请投标人按照以下文件的要求格式、内容，顺序制作投标文件，并请编制目录及页码，否则可能将影响对投标文件的评价。</w:t>
      </w:r>
    </w:p>
    <w:p w14:paraId="7E9F4E6D">
      <w:pPr>
        <w:pStyle w:val="261"/>
        <w:spacing w:line="265" w:lineRule="atLeast"/>
        <w:ind w:firstLine="0"/>
        <w:rPr>
          <w:rFonts w:eastAsia="宋体"/>
          <w:b/>
          <w:color w:val="000000"/>
          <w:sz w:val="24"/>
          <w:highlight w:val="none"/>
        </w:rPr>
      </w:pPr>
    </w:p>
    <w:p w14:paraId="23801BB7">
      <w:pPr>
        <w:spacing w:before="100" w:after="100" w:line="360" w:lineRule="auto"/>
        <w:jc w:val="left"/>
        <w:rPr>
          <w:color w:val="000000"/>
          <w:sz w:val="24"/>
          <w:highlight w:val="none"/>
        </w:rPr>
      </w:pPr>
      <w:bookmarkStart w:id="297" w:name="_Toc96347900"/>
      <w:r>
        <w:rPr>
          <w:color w:val="000000"/>
          <w:sz w:val="24"/>
          <w:highlight w:val="none"/>
        </w:rPr>
        <w:br w:type="page" w:clear="all"/>
      </w:r>
    </w:p>
    <w:p w14:paraId="5B0B5D79">
      <w:pPr>
        <w:tabs>
          <w:tab w:val="center" w:pos="4422"/>
        </w:tabs>
        <w:spacing w:before="100" w:after="100" w:line="360" w:lineRule="auto"/>
        <w:jc w:val="center"/>
        <w:rPr>
          <w:b/>
          <w:color w:val="000000"/>
          <w:sz w:val="56"/>
          <w:szCs w:val="56"/>
          <w:highlight w:val="none"/>
        </w:rPr>
      </w:pPr>
      <w:r>
        <w:rPr>
          <w:b/>
          <w:color w:val="000000"/>
          <w:sz w:val="56"/>
          <w:szCs w:val="56"/>
          <w:highlight w:val="none"/>
        </w:rPr>
        <w:t>南京红十字血液中心</w:t>
      </w:r>
    </w:p>
    <w:p w14:paraId="3A417DC2">
      <w:pPr>
        <w:tabs>
          <w:tab w:val="center" w:pos="4422"/>
        </w:tabs>
        <w:spacing w:before="100" w:after="100" w:line="360" w:lineRule="auto"/>
        <w:jc w:val="center"/>
        <w:rPr>
          <w:b/>
          <w:color w:val="000000"/>
          <w:sz w:val="56"/>
          <w:szCs w:val="56"/>
          <w:highlight w:val="none"/>
        </w:rPr>
      </w:pPr>
      <w:r>
        <w:rPr>
          <w:b/>
          <w:color w:val="000000"/>
          <w:sz w:val="56"/>
          <w:szCs w:val="56"/>
          <w:highlight w:val="none"/>
        </w:rPr>
        <w:t>核酸血筛一体机、酶免自动化流水线</w:t>
      </w:r>
    </w:p>
    <w:p w14:paraId="5693DBEA">
      <w:pPr>
        <w:tabs>
          <w:tab w:val="center" w:pos="4422"/>
        </w:tabs>
        <w:spacing w:before="100" w:after="100" w:line="360" w:lineRule="auto"/>
        <w:jc w:val="center"/>
        <w:rPr>
          <w:b/>
          <w:color w:val="000000"/>
          <w:sz w:val="56"/>
          <w:szCs w:val="56"/>
          <w:highlight w:val="none"/>
        </w:rPr>
      </w:pPr>
      <w:r>
        <w:rPr>
          <w:b/>
          <w:color w:val="000000"/>
          <w:sz w:val="56"/>
          <w:szCs w:val="56"/>
          <w:highlight w:val="none"/>
        </w:rPr>
        <w:t>等设备采购项目</w:t>
      </w:r>
    </w:p>
    <w:p w14:paraId="3E83641C">
      <w:pPr>
        <w:spacing w:line="400" w:lineRule="atLeast"/>
        <w:jc w:val="center"/>
        <w:rPr>
          <w:b/>
          <w:color w:val="000000"/>
          <w:sz w:val="72"/>
          <w:szCs w:val="84"/>
          <w:highlight w:val="none"/>
        </w:rPr>
      </w:pPr>
    </w:p>
    <w:p w14:paraId="65BF1C73">
      <w:pPr>
        <w:spacing w:line="400" w:lineRule="atLeast"/>
        <w:jc w:val="center"/>
        <w:rPr>
          <w:b/>
          <w:color w:val="000000"/>
          <w:sz w:val="72"/>
          <w:szCs w:val="84"/>
          <w:highlight w:val="none"/>
        </w:rPr>
      </w:pPr>
    </w:p>
    <w:p w14:paraId="7612CA19">
      <w:pPr>
        <w:pStyle w:val="211"/>
        <w:jc w:val="center"/>
        <w:rPr>
          <w:rFonts w:ascii="Times New Roman" w:hAnsi="Times New Roman" w:cs="Times New Roman"/>
          <w:b/>
          <w:color w:val="000000"/>
          <w:sz w:val="96"/>
          <w:szCs w:val="96"/>
          <w:highlight w:val="none"/>
        </w:rPr>
      </w:pPr>
      <w:bookmarkStart w:id="298" w:name="_Toc100905255"/>
      <w:r>
        <w:rPr>
          <w:rFonts w:ascii="Times New Roman" w:hAnsi="Times New Roman" w:cs="Times New Roman"/>
          <w:b/>
          <w:color w:val="000000"/>
          <w:sz w:val="96"/>
          <w:szCs w:val="96"/>
          <w:highlight w:val="none"/>
        </w:rPr>
        <w:t>投 标 文 件</w:t>
      </w:r>
      <w:bookmarkEnd w:id="298"/>
    </w:p>
    <w:p w14:paraId="1D3C7B34">
      <w:pPr>
        <w:spacing w:line="360" w:lineRule="auto"/>
        <w:ind w:right="640"/>
        <w:jc w:val="center"/>
        <w:rPr>
          <w:b/>
          <w:color w:val="000000"/>
          <w:sz w:val="44"/>
          <w:szCs w:val="44"/>
          <w:highlight w:val="none"/>
        </w:rPr>
      </w:pPr>
    </w:p>
    <w:p w14:paraId="50D705BD">
      <w:pPr>
        <w:spacing w:line="360" w:lineRule="auto"/>
        <w:ind w:right="640"/>
        <w:jc w:val="center"/>
        <w:rPr>
          <w:b/>
          <w:color w:val="000000"/>
          <w:sz w:val="36"/>
          <w:szCs w:val="36"/>
          <w:highlight w:val="none"/>
        </w:rPr>
      </w:pPr>
    </w:p>
    <w:p w14:paraId="10B77AFF">
      <w:pPr>
        <w:spacing w:line="360" w:lineRule="auto"/>
        <w:ind w:right="640"/>
        <w:jc w:val="center"/>
        <w:rPr>
          <w:b/>
          <w:color w:val="000000"/>
          <w:sz w:val="36"/>
          <w:szCs w:val="36"/>
          <w:highlight w:val="none"/>
        </w:rPr>
      </w:pPr>
      <w:r>
        <w:rPr>
          <w:b/>
          <w:color w:val="000000"/>
          <w:sz w:val="36"/>
          <w:szCs w:val="36"/>
          <w:highlight w:val="none"/>
        </w:rPr>
        <w:t>项目编号：【  】</w:t>
      </w:r>
    </w:p>
    <w:p w14:paraId="74495F92">
      <w:pPr>
        <w:pStyle w:val="237"/>
        <w:ind w:left="0" w:firstLine="0"/>
        <w:jc w:val="center"/>
        <w:rPr>
          <w:b/>
          <w:color w:val="000000"/>
          <w:sz w:val="36"/>
          <w:szCs w:val="36"/>
          <w:highlight w:val="none"/>
        </w:rPr>
      </w:pPr>
      <w:r>
        <w:rPr>
          <w:b/>
          <w:color w:val="000000"/>
          <w:sz w:val="36"/>
          <w:szCs w:val="36"/>
          <w:highlight w:val="none"/>
        </w:rPr>
        <w:t>包号：【  】</w:t>
      </w:r>
    </w:p>
    <w:p w14:paraId="5A367357">
      <w:pPr>
        <w:pStyle w:val="211"/>
        <w:rPr>
          <w:rFonts w:ascii="Times New Roman" w:hAnsi="Times New Roman" w:cs="Times New Roman"/>
          <w:color w:val="000000"/>
          <w:sz w:val="28"/>
          <w:szCs w:val="28"/>
          <w:highlight w:val="none"/>
        </w:rPr>
      </w:pPr>
    </w:p>
    <w:p w14:paraId="74388224">
      <w:pPr>
        <w:pStyle w:val="211"/>
        <w:rPr>
          <w:rFonts w:ascii="Times New Roman" w:hAnsi="Times New Roman" w:cs="Times New Roman"/>
          <w:color w:val="000000"/>
          <w:sz w:val="28"/>
          <w:szCs w:val="28"/>
          <w:highlight w:val="none"/>
        </w:rPr>
      </w:pPr>
    </w:p>
    <w:p w14:paraId="67730C53">
      <w:pPr>
        <w:pStyle w:val="211"/>
        <w:rPr>
          <w:rFonts w:ascii="Times New Roman" w:hAnsi="Times New Roman" w:cs="Times New Roman"/>
          <w:color w:val="000000"/>
          <w:sz w:val="28"/>
          <w:szCs w:val="28"/>
          <w:highlight w:val="none"/>
        </w:rPr>
      </w:pPr>
    </w:p>
    <w:p w14:paraId="4AFEB558">
      <w:pPr>
        <w:pStyle w:val="211"/>
        <w:jc w:val="center"/>
        <w:rPr>
          <w:rFonts w:ascii="Times New Roman" w:hAnsi="Times New Roman" w:cs="Times New Roman"/>
          <w:b/>
          <w:color w:val="000000"/>
          <w:sz w:val="32"/>
          <w:szCs w:val="32"/>
          <w:highlight w:val="none"/>
        </w:rPr>
      </w:pPr>
      <w:r>
        <w:rPr>
          <w:rFonts w:ascii="Times New Roman" w:hAnsi="Times New Roman" w:cs="Times New Roman"/>
          <w:b/>
          <w:color w:val="000000"/>
          <w:sz w:val="32"/>
          <w:szCs w:val="24"/>
          <w:highlight w:val="none"/>
        </w:rPr>
        <w:t>投标人名称：</w:t>
      </w:r>
      <w:r>
        <w:rPr>
          <w:rFonts w:ascii="Times New Roman" w:hAnsi="Times New Roman" w:cs="Times New Roman"/>
          <w:b/>
          <w:color w:val="000000"/>
          <w:sz w:val="32"/>
          <w:szCs w:val="32"/>
          <w:highlight w:val="none"/>
        </w:rPr>
        <w:t>_____________________</w:t>
      </w:r>
    </w:p>
    <w:p w14:paraId="04A8FA58">
      <w:pPr>
        <w:pStyle w:val="211"/>
        <w:jc w:val="center"/>
        <w:rPr>
          <w:rFonts w:ascii="Times New Roman" w:hAnsi="Times New Roman" w:cs="Times New Roman"/>
          <w:b/>
          <w:color w:val="000000"/>
          <w:sz w:val="32"/>
          <w:szCs w:val="32"/>
          <w:highlight w:val="none"/>
        </w:rPr>
      </w:pPr>
      <w:r>
        <w:rPr>
          <w:rFonts w:ascii="Times New Roman" w:hAnsi="Times New Roman" w:cs="Times New Roman"/>
          <w:b/>
          <w:color w:val="000000"/>
          <w:sz w:val="32"/>
          <w:szCs w:val="32"/>
          <w:highlight w:val="none"/>
        </w:rPr>
        <w:t>地址：_____________________</w:t>
      </w:r>
      <w:r>
        <w:rPr>
          <w:rFonts w:ascii="Times New Roman" w:hAnsi="Times New Roman" w:cs="Times New Roman"/>
          <w:b/>
          <w:color w:val="000000"/>
          <w:sz w:val="32"/>
          <w:szCs w:val="32"/>
          <w:highlight w:val="none"/>
          <w:u w:val="single"/>
        </w:rPr>
        <w:t xml:space="preserve">   </w:t>
      </w:r>
    </w:p>
    <w:p w14:paraId="6C46C65A">
      <w:pPr>
        <w:jc w:val="center"/>
        <w:rPr>
          <w:b/>
          <w:color w:val="000000"/>
          <w:sz w:val="32"/>
          <w:highlight w:val="none"/>
        </w:rPr>
      </w:pPr>
      <w:r>
        <w:rPr>
          <w:b/>
          <w:color w:val="000000"/>
          <w:sz w:val="32"/>
          <w:highlight w:val="none"/>
        </w:rPr>
        <w:t>二O   年  月  日</w:t>
      </w:r>
    </w:p>
    <w:p w14:paraId="57EB38FE">
      <w:pPr>
        <w:pStyle w:val="211"/>
        <w:spacing w:before="156" w:line="360" w:lineRule="exact"/>
        <w:jc w:val="center"/>
        <w:rPr>
          <w:rFonts w:ascii="Times New Roman" w:hAnsi="Times New Roman" w:cs="Times New Roman"/>
          <w:b/>
          <w:color w:val="000000"/>
          <w:sz w:val="28"/>
          <w:highlight w:val="none"/>
        </w:rPr>
      </w:pPr>
      <w:r>
        <w:rPr>
          <w:rFonts w:ascii="Times New Roman" w:hAnsi="Times New Roman" w:cs="Times New Roman"/>
          <w:b/>
          <w:color w:val="000000"/>
          <w:highlight w:val="none"/>
        </w:rPr>
        <w:br w:type="page" w:clear="all"/>
      </w:r>
      <w:r>
        <w:rPr>
          <w:rFonts w:ascii="Times New Roman" w:hAnsi="Times New Roman" w:cs="Times New Roman"/>
          <w:b/>
          <w:color w:val="000000"/>
          <w:sz w:val="32"/>
          <w:highlight w:val="none"/>
        </w:rPr>
        <w:t>目录</w:t>
      </w:r>
    </w:p>
    <w:p w14:paraId="5B52E424">
      <w:pPr>
        <w:pStyle w:val="232"/>
        <w:spacing w:before="0"/>
        <w:rPr>
          <w:rFonts w:ascii="Times New Roman" w:hAnsi="Times New Roman"/>
          <w:bCs w:val="0"/>
          <w:color w:val="000000"/>
          <w:sz w:val="21"/>
          <w:szCs w:val="24"/>
          <w:highlight w:val="none"/>
        </w:rPr>
      </w:pPr>
      <w:r>
        <w:rPr>
          <w:rFonts w:ascii="Times New Roman" w:hAnsi="Times New Roman"/>
          <w:color w:val="000000"/>
          <w:highlight w:val="none"/>
        </w:rPr>
        <w:br w:type="page" w:clear="all"/>
      </w:r>
      <w:r>
        <w:rPr>
          <w:rFonts w:ascii="Times New Roman" w:hAnsi="Times New Roman"/>
          <w:bCs w:val="0"/>
          <w:color w:val="000000"/>
          <w:sz w:val="24"/>
          <w:szCs w:val="24"/>
          <w:highlight w:val="none"/>
        </w:rPr>
        <w:t>法定代表人（单位负责人）授权委托书（适用于法人/非法人）</w:t>
      </w:r>
    </w:p>
    <w:p w14:paraId="768582E2">
      <w:pPr>
        <w:jc w:val="center"/>
        <w:rPr>
          <w:b/>
          <w:bCs/>
          <w:color w:val="000000"/>
          <w:sz w:val="24"/>
          <w:highlight w:val="none"/>
        </w:rPr>
      </w:pPr>
    </w:p>
    <w:p w14:paraId="496B676D">
      <w:pPr>
        <w:spacing w:line="300" w:lineRule="exact"/>
        <w:ind w:firstLine="420"/>
        <w:rPr>
          <w:color w:val="000000"/>
          <w:szCs w:val="21"/>
          <w:highlight w:val="none"/>
        </w:rPr>
      </w:pPr>
      <w:r>
        <w:rPr>
          <w:color w:val="000000"/>
          <w:szCs w:val="21"/>
          <w:highlight w:val="none"/>
        </w:rPr>
        <w:t>本授权书声明：注册于</w:t>
      </w:r>
      <w:r>
        <w:rPr>
          <w:color w:val="000000"/>
          <w:szCs w:val="21"/>
          <w:highlight w:val="none"/>
          <w:u w:val="single"/>
        </w:rPr>
        <w:t>（国家或地区的名称）</w:t>
      </w:r>
      <w:r>
        <w:rPr>
          <w:color w:val="000000"/>
          <w:szCs w:val="21"/>
          <w:highlight w:val="none"/>
        </w:rPr>
        <w:t>的</w:t>
      </w:r>
      <w:r>
        <w:rPr>
          <w:color w:val="000000"/>
          <w:szCs w:val="21"/>
          <w:highlight w:val="none"/>
          <w:u w:val="single"/>
        </w:rPr>
        <w:t xml:space="preserve">         （单位名称）      </w:t>
      </w:r>
      <w:r>
        <w:rPr>
          <w:color w:val="000000"/>
          <w:szCs w:val="21"/>
          <w:highlight w:val="none"/>
        </w:rPr>
        <w:t>的在法定代表人（签字或盖章）处签字的</w:t>
      </w:r>
      <w:r>
        <w:rPr>
          <w:color w:val="000000"/>
          <w:szCs w:val="21"/>
          <w:highlight w:val="none"/>
          <w:u w:val="single"/>
        </w:rPr>
        <w:t xml:space="preserve">   （法定代表人姓名、职务）   </w:t>
      </w:r>
      <w:r>
        <w:rPr>
          <w:color w:val="000000"/>
          <w:szCs w:val="21"/>
          <w:highlight w:val="none"/>
        </w:rPr>
        <w:t xml:space="preserve">代表本单位授权 </w:t>
      </w:r>
      <w:r>
        <w:rPr>
          <w:color w:val="000000"/>
          <w:szCs w:val="21"/>
          <w:highlight w:val="none"/>
          <w:u w:val="single"/>
        </w:rPr>
        <w:t xml:space="preserve">        （单位名称）      </w:t>
      </w:r>
      <w:r>
        <w:rPr>
          <w:color w:val="000000"/>
          <w:szCs w:val="21"/>
          <w:highlight w:val="none"/>
        </w:rPr>
        <w:t>的在授权代表（签字）处签字的</w:t>
      </w:r>
      <w:r>
        <w:rPr>
          <w:color w:val="000000"/>
          <w:szCs w:val="21"/>
          <w:highlight w:val="none"/>
          <w:u w:val="single"/>
        </w:rPr>
        <w:t>（授权代表的姓名、职务）（身份证号码：             ）</w:t>
      </w:r>
      <w:r>
        <w:rPr>
          <w:color w:val="000000"/>
          <w:szCs w:val="21"/>
          <w:highlight w:val="none"/>
        </w:rPr>
        <w:t>为本单位的合法代理人，就</w:t>
      </w:r>
      <w:r>
        <w:rPr>
          <w:color w:val="000000"/>
          <w:szCs w:val="21"/>
          <w:highlight w:val="none"/>
          <w:u w:val="single"/>
        </w:rPr>
        <w:t xml:space="preserve">          （项目名称、项目编号）         </w:t>
      </w:r>
      <w:r>
        <w:rPr>
          <w:color w:val="000000"/>
          <w:szCs w:val="21"/>
          <w:highlight w:val="none"/>
        </w:rPr>
        <w:t>，以本单位名义处理一切与之相关的事务，其后果由我单位承担。</w:t>
      </w:r>
    </w:p>
    <w:p w14:paraId="2BACBC16">
      <w:pPr>
        <w:spacing w:line="300" w:lineRule="exact"/>
        <w:ind w:firstLine="420"/>
        <w:rPr>
          <w:color w:val="000000"/>
          <w:highlight w:val="none"/>
        </w:rPr>
      </w:pPr>
      <w:r>
        <w:rPr>
          <w:color w:val="000000"/>
          <w:highlight w:val="none"/>
        </w:rPr>
        <w:t>代理人无转委托权，特此委托。</w:t>
      </w:r>
    </w:p>
    <w:p w14:paraId="68FE9383">
      <w:pPr>
        <w:spacing w:line="300" w:lineRule="exact"/>
        <w:ind w:firstLine="420"/>
        <w:rPr>
          <w:color w:val="000000"/>
          <w:szCs w:val="21"/>
          <w:highlight w:val="none"/>
        </w:rPr>
      </w:pPr>
      <w:r>
        <w:rPr>
          <w:color w:val="000000"/>
          <w:szCs w:val="21"/>
          <w:highlight w:val="none"/>
        </w:rPr>
        <w:t>委托期限：自本授权委托书签署之日起至投标有效期届满之日止。</w:t>
      </w:r>
    </w:p>
    <w:p w14:paraId="68D7E380">
      <w:pPr>
        <w:spacing w:line="300" w:lineRule="exact"/>
        <w:ind w:firstLine="420"/>
        <w:rPr>
          <w:color w:val="000000"/>
          <w:szCs w:val="21"/>
          <w:highlight w:val="none"/>
        </w:rPr>
      </w:pPr>
      <w:r>
        <w:rPr>
          <w:color w:val="000000"/>
          <w:szCs w:val="21"/>
          <w:highlight w:val="none"/>
        </w:rPr>
        <w:t>投标人名称（</w:t>
      </w:r>
      <w:r>
        <w:rPr>
          <w:color w:val="000000"/>
          <w:highlight w:val="none"/>
        </w:rPr>
        <w:t>加盖ca电子公章</w:t>
      </w:r>
      <w:r>
        <w:rPr>
          <w:color w:val="000000"/>
          <w:szCs w:val="21"/>
          <w:highlight w:val="none"/>
        </w:rPr>
        <w:t xml:space="preserve">）：  </w:t>
      </w:r>
      <w:r>
        <w:rPr>
          <w:color w:val="000000"/>
          <w:szCs w:val="21"/>
          <w:highlight w:val="none"/>
          <w:u w:val="single"/>
        </w:rPr>
        <w:t xml:space="preserve">                          </w:t>
      </w:r>
    </w:p>
    <w:p w14:paraId="70B44CA5">
      <w:pPr>
        <w:spacing w:line="300" w:lineRule="exact"/>
        <w:ind w:firstLine="420"/>
        <w:rPr>
          <w:color w:val="000000"/>
          <w:szCs w:val="21"/>
          <w:highlight w:val="none"/>
          <w:u w:val="single"/>
        </w:rPr>
      </w:pPr>
      <w:r>
        <w:rPr>
          <w:color w:val="000000"/>
          <w:szCs w:val="21"/>
          <w:highlight w:val="none"/>
        </w:rPr>
        <w:t xml:space="preserve">法定代表人： </w:t>
      </w:r>
      <w:r>
        <w:rPr>
          <w:color w:val="000000"/>
          <w:szCs w:val="21"/>
          <w:highlight w:val="none"/>
          <w:u w:val="single"/>
        </w:rPr>
        <w:t xml:space="preserve">                     </w:t>
      </w:r>
    </w:p>
    <w:p w14:paraId="73B84751">
      <w:pPr>
        <w:pStyle w:val="229"/>
        <w:spacing w:after="0" w:line="300" w:lineRule="exact"/>
        <w:ind w:firstLine="420"/>
        <w:rPr>
          <w:rFonts w:ascii="Times New Roman" w:hAnsi="Times New Roman"/>
          <w:color w:val="000000"/>
          <w:highlight w:val="none"/>
        </w:rPr>
      </w:pPr>
      <w:r>
        <w:rPr>
          <w:rFonts w:ascii="Times New Roman" w:hAnsi="Times New Roman"/>
          <w:color w:val="000000"/>
          <w:szCs w:val="21"/>
          <w:highlight w:val="none"/>
        </w:rPr>
        <w:t xml:space="preserve">身份证号码：  </w:t>
      </w:r>
      <w:r>
        <w:rPr>
          <w:rFonts w:ascii="Times New Roman" w:hAnsi="Times New Roman"/>
          <w:color w:val="000000"/>
          <w:szCs w:val="21"/>
          <w:highlight w:val="none"/>
          <w:u w:val="single"/>
        </w:rPr>
        <w:t xml:space="preserve">                                 </w:t>
      </w:r>
    </w:p>
    <w:p w14:paraId="14D188BF">
      <w:pPr>
        <w:spacing w:line="300" w:lineRule="exact"/>
        <w:ind w:firstLine="420"/>
        <w:rPr>
          <w:color w:val="000000"/>
          <w:szCs w:val="21"/>
          <w:highlight w:val="none"/>
          <w:u w:val="single"/>
        </w:rPr>
      </w:pPr>
      <w:r>
        <w:rPr>
          <w:color w:val="000000"/>
          <w:szCs w:val="21"/>
          <w:highlight w:val="none"/>
        </w:rPr>
        <w:t>授权代表：</w:t>
      </w:r>
      <w:r>
        <w:rPr>
          <w:color w:val="000000"/>
          <w:szCs w:val="21"/>
          <w:highlight w:val="none"/>
          <w:u w:val="single"/>
        </w:rPr>
        <w:t xml:space="preserve">                            </w:t>
      </w:r>
    </w:p>
    <w:p w14:paraId="7F23CD6D">
      <w:pPr>
        <w:pStyle w:val="229"/>
        <w:spacing w:after="0" w:line="300" w:lineRule="exact"/>
        <w:ind w:firstLine="420"/>
        <w:rPr>
          <w:rFonts w:ascii="Times New Roman" w:hAnsi="Times New Roman"/>
          <w:color w:val="000000"/>
          <w:highlight w:val="none"/>
        </w:rPr>
      </w:pPr>
      <w:r>
        <w:rPr>
          <w:rFonts w:ascii="Times New Roman" w:hAnsi="Times New Roman"/>
          <w:color w:val="000000"/>
          <w:szCs w:val="21"/>
          <w:highlight w:val="none"/>
        </w:rPr>
        <w:t>身份证号码：</w:t>
      </w:r>
      <w:r>
        <w:rPr>
          <w:rFonts w:ascii="Times New Roman" w:hAnsi="Times New Roman"/>
          <w:color w:val="000000"/>
          <w:szCs w:val="21"/>
          <w:highlight w:val="none"/>
          <w:u w:val="single"/>
        </w:rPr>
        <w:t xml:space="preserve">                                   </w:t>
      </w:r>
    </w:p>
    <w:p w14:paraId="426EDAEC">
      <w:pPr>
        <w:pStyle w:val="229"/>
        <w:spacing w:after="0" w:line="300" w:lineRule="exact"/>
        <w:ind w:firstLine="420"/>
        <w:rPr>
          <w:rFonts w:ascii="Times New Roman" w:hAnsi="Times New Roman"/>
          <w:color w:val="000000"/>
          <w:highlight w:val="none"/>
        </w:rPr>
      </w:pPr>
    </w:p>
    <w:p w14:paraId="3A00B0BD">
      <w:pPr>
        <w:spacing w:line="480" w:lineRule="auto"/>
        <w:rPr>
          <w:color w:val="000000"/>
          <w:highlight w:val="none"/>
        </w:rPr>
      </w:pPr>
      <w:r>
        <w:rPr>
          <w:color w:val="000000"/>
          <w:szCs w:val="21"/>
          <w:highlight w:val="none"/>
        </w:rPr>
        <w:t>附：法定代表人（单位负责人）有效期内的</w:t>
      </w:r>
      <w:r>
        <w:rPr>
          <w:color w:val="000000"/>
          <w:highlight w:val="none"/>
        </w:rPr>
        <w:t>身份证复印件（正反面）</w:t>
      </w:r>
    </w:p>
    <w:tbl>
      <w:tblPr>
        <w:tblStyle w:val="29"/>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8"/>
        <w:gridCol w:w="284"/>
        <w:gridCol w:w="4677"/>
      </w:tblGrid>
      <w:tr w14:paraId="7FDE2A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68" w:hRule="atLeast"/>
        </w:trPr>
        <w:tc>
          <w:tcPr>
            <w:tcW w:w="4678" w:type="dxa"/>
            <w:noWrap w:val="0"/>
            <w:vAlign w:val="center"/>
          </w:tcPr>
          <w:p w14:paraId="72F188F5">
            <w:pPr>
              <w:pStyle w:val="205"/>
              <w:spacing w:line="300" w:lineRule="exact"/>
              <w:jc w:val="center"/>
              <w:rPr>
                <w:i/>
                <w:color w:val="000000"/>
                <w:sz w:val="20"/>
                <w:highlight w:val="none"/>
              </w:rPr>
            </w:pPr>
            <w:r>
              <w:rPr>
                <w:i/>
                <w:color w:val="000000"/>
                <w:sz w:val="24"/>
                <w:highlight w:val="none"/>
              </w:rPr>
              <w:t>身份证正面</w:t>
            </w:r>
          </w:p>
        </w:tc>
        <w:tc>
          <w:tcPr>
            <w:tcW w:w="284" w:type="dxa"/>
            <w:noWrap w:val="0"/>
            <w:vAlign w:val="top"/>
          </w:tcPr>
          <w:p w14:paraId="4CE34706">
            <w:pPr>
              <w:widowControl/>
              <w:spacing w:line="300" w:lineRule="exact"/>
              <w:jc w:val="left"/>
              <w:rPr>
                <w:color w:val="000000"/>
                <w:sz w:val="20"/>
                <w:highlight w:val="none"/>
              </w:rPr>
            </w:pPr>
          </w:p>
        </w:tc>
        <w:tc>
          <w:tcPr>
            <w:tcW w:w="4677" w:type="dxa"/>
            <w:noWrap w:val="0"/>
            <w:vAlign w:val="center"/>
          </w:tcPr>
          <w:p w14:paraId="13E4A814">
            <w:pPr>
              <w:widowControl/>
              <w:spacing w:line="300" w:lineRule="exact"/>
              <w:jc w:val="center"/>
              <w:rPr>
                <w:color w:val="000000"/>
                <w:sz w:val="20"/>
                <w:highlight w:val="none"/>
              </w:rPr>
            </w:pPr>
            <w:r>
              <w:rPr>
                <w:i/>
                <w:color w:val="000000"/>
                <w:sz w:val="24"/>
                <w:highlight w:val="none"/>
              </w:rPr>
              <w:t>身份证反面</w:t>
            </w:r>
          </w:p>
        </w:tc>
      </w:tr>
    </w:tbl>
    <w:p w14:paraId="23F53EF3">
      <w:pPr>
        <w:spacing w:line="480" w:lineRule="auto"/>
        <w:rPr>
          <w:color w:val="000000"/>
          <w:highlight w:val="none"/>
        </w:rPr>
      </w:pPr>
      <w:r>
        <w:rPr>
          <w:color w:val="000000"/>
          <w:szCs w:val="21"/>
          <w:highlight w:val="none"/>
        </w:rPr>
        <w:t>授权代表有效期内的身份证复印件</w:t>
      </w:r>
      <w:r>
        <w:rPr>
          <w:color w:val="000000"/>
          <w:highlight w:val="none"/>
        </w:rPr>
        <w:t>（正反面）</w:t>
      </w:r>
    </w:p>
    <w:tbl>
      <w:tblPr>
        <w:tblStyle w:val="29"/>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8"/>
        <w:gridCol w:w="278"/>
        <w:gridCol w:w="4695"/>
      </w:tblGrid>
      <w:tr w14:paraId="6A5652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9" w:hRule="atLeast"/>
        </w:trPr>
        <w:tc>
          <w:tcPr>
            <w:tcW w:w="4678" w:type="dxa"/>
            <w:noWrap w:val="0"/>
            <w:vAlign w:val="center"/>
          </w:tcPr>
          <w:p w14:paraId="2622F700">
            <w:pPr>
              <w:pStyle w:val="205"/>
              <w:spacing w:line="300" w:lineRule="exact"/>
              <w:jc w:val="center"/>
              <w:rPr>
                <w:i/>
                <w:color w:val="000000"/>
                <w:sz w:val="20"/>
                <w:highlight w:val="none"/>
              </w:rPr>
            </w:pPr>
            <w:r>
              <w:rPr>
                <w:i/>
                <w:color w:val="000000"/>
                <w:sz w:val="24"/>
                <w:highlight w:val="none"/>
              </w:rPr>
              <w:t>身份证正面</w:t>
            </w:r>
          </w:p>
        </w:tc>
        <w:tc>
          <w:tcPr>
            <w:tcW w:w="278" w:type="dxa"/>
            <w:noWrap w:val="0"/>
            <w:vAlign w:val="top"/>
          </w:tcPr>
          <w:p w14:paraId="5FE59CEE">
            <w:pPr>
              <w:widowControl/>
              <w:spacing w:line="300" w:lineRule="exact"/>
              <w:jc w:val="left"/>
              <w:rPr>
                <w:color w:val="000000"/>
                <w:sz w:val="20"/>
                <w:highlight w:val="none"/>
              </w:rPr>
            </w:pPr>
          </w:p>
        </w:tc>
        <w:tc>
          <w:tcPr>
            <w:tcW w:w="4695" w:type="dxa"/>
            <w:noWrap w:val="0"/>
            <w:vAlign w:val="center"/>
          </w:tcPr>
          <w:p w14:paraId="792E1AC4">
            <w:pPr>
              <w:widowControl/>
              <w:spacing w:line="300" w:lineRule="exact"/>
              <w:jc w:val="center"/>
              <w:rPr>
                <w:color w:val="000000"/>
                <w:sz w:val="20"/>
                <w:highlight w:val="none"/>
              </w:rPr>
            </w:pPr>
            <w:r>
              <w:rPr>
                <w:i/>
                <w:color w:val="000000"/>
                <w:sz w:val="24"/>
                <w:highlight w:val="none"/>
              </w:rPr>
              <w:t>身份证反面</w:t>
            </w:r>
          </w:p>
        </w:tc>
      </w:tr>
    </w:tbl>
    <w:p w14:paraId="2C4E6633">
      <w:pPr>
        <w:pStyle w:val="229"/>
        <w:spacing w:line="300" w:lineRule="exact"/>
        <w:rPr>
          <w:rFonts w:ascii="Times New Roman" w:hAnsi="Times New Roman"/>
          <w:b/>
          <w:bCs/>
          <w:color w:val="000000"/>
          <w:szCs w:val="21"/>
          <w:highlight w:val="none"/>
        </w:rPr>
      </w:pPr>
      <w:r>
        <w:rPr>
          <w:rFonts w:ascii="Times New Roman" w:hAnsi="Times New Roman"/>
          <w:b/>
          <w:bCs/>
          <w:color w:val="000000"/>
          <w:szCs w:val="21"/>
          <w:highlight w:val="none"/>
        </w:rPr>
        <w:t xml:space="preserve">注： </w:t>
      </w:r>
    </w:p>
    <w:p w14:paraId="69B8085B">
      <w:pPr>
        <w:pStyle w:val="229"/>
        <w:spacing w:line="300" w:lineRule="exact"/>
        <w:rPr>
          <w:rFonts w:ascii="Times New Roman" w:hAnsi="Times New Roman"/>
          <w:b/>
          <w:bCs/>
          <w:color w:val="000000"/>
          <w:szCs w:val="21"/>
          <w:highlight w:val="none"/>
        </w:rPr>
      </w:pPr>
      <w:r>
        <w:rPr>
          <w:rFonts w:ascii="Times New Roman" w:hAnsi="Times New Roman"/>
          <w:b/>
          <w:bCs/>
          <w:color w:val="000000"/>
          <w:szCs w:val="21"/>
          <w:highlight w:val="none"/>
        </w:rPr>
        <w:t>1.</w:t>
      </w:r>
      <w:r>
        <w:rPr>
          <w:rFonts w:ascii="Times New Roman" w:hAnsi="Times New Roman"/>
          <w:color w:val="000000"/>
          <w:highlight w:val="none"/>
        </w:rPr>
        <w:t xml:space="preserve"> </w:t>
      </w:r>
      <w:r>
        <w:rPr>
          <w:rFonts w:ascii="Times New Roman" w:hAnsi="Times New Roman"/>
          <w:b/>
          <w:bCs/>
          <w:color w:val="000000"/>
          <w:szCs w:val="21"/>
          <w:highlight w:val="none"/>
        </w:rPr>
        <w:t>若投标人为分公司、分支机构等依法无需设置法定代表人职务的单位（仅当招标文件注明允许上述单位投标时），法定代表人签字处可由单位负责人签署。</w:t>
      </w:r>
    </w:p>
    <w:p w14:paraId="1E13C53E">
      <w:pPr>
        <w:pStyle w:val="229"/>
        <w:spacing w:line="300" w:lineRule="exact"/>
        <w:rPr>
          <w:rFonts w:ascii="Times New Roman" w:hAnsi="Times New Roman"/>
          <w:b/>
          <w:bCs/>
          <w:color w:val="000000"/>
          <w:szCs w:val="21"/>
          <w:highlight w:val="none"/>
        </w:rPr>
      </w:pPr>
      <w:r>
        <w:rPr>
          <w:rFonts w:ascii="Times New Roman" w:hAnsi="Times New Roman"/>
          <w:b/>
          <w:bCs/>
          <w:color w:val="000000"/>
          <w:szCs w:val="21"/>
          <w:highlight w:val="none"/>
        </w:rPr>
        <w:t>2.若投标文件中签字之处均为法定代表人（单位负责人）本人签署，则可不提供本《授权委托书》，但须提供《法定代表人（单位负责人）身份证明》。</w:t>
      </w:r>
    </w:p>
    <w:p w14:paraId="5E44D6A7">
      <w:pPr>
        <w:pStyle w:val="211"/>
        <w:spacing w:before="156" w:line="300" w:lineRule="exact"/>
        <w:jc w:val="center"/>
        <w:rPr>
          <w:rFonts w:ascii="Times New Roman" w:hAnsi="Times New Roman" w:cs="Times New Roman"/>
          <w:color w:val="000000"/>
          <w:highlight w:val="none"/>
        </w:rPr>
      </w:pPr>
      <w:r>
        <w:rPr>
          <w:rFonts w:ascii="Times New Roman" w:hAnsi="Times New Roman" w:cs="Times New Roman"/>
          <w:color w:val="000000"/>
          <w:highlight w:val="none"/>
        </w:rPr>
        <w:t xml:space="preserve"> </w:t>
      </w:r>
      <w:bookmarkEnd w:id="297"/>
    </w:p>
    <w:p w14:paraId="67045ECD">
      <w:pPr>
        <w:pStyle w:val="232"/>
        <w:spacing w:before="0" w:line="280" w:lineRule="exact"/>
        <w:jc w:val="both"/>
        <w:rPr>
          <w:rFonts w:ascii="Times New Roman" w:hAnsi="Times New Roman"/>
          <w:color w:val="000000"/>
          <w:sz w:val="28"/>
          <w:szCs w:val="24"/>
          <w:highlight w:val="none"/>
        </w:rPr>
      </w:pPr>
      <w:bookmarkStart w:id="299" w:name="_Toc107246275"/>
      <w:bookmarkStart w:id="300" w:name="_Toc104560893"/>
    </w:p>
    <w:p w14:paraId="530B72F6">
      <w:pPr>
        <w:pStyle w:val="232"/>
        <w:spacing w:before="0" w:line="280" w:lineRule="exact"/>
        <w:rPr>
          <w:rFonts w:ascii="Times New Roman" w:hAnsi="Times New Roman"/>
          <w:color w:val="000000"/>
          <w:sz w:val="28"/>
          <w:szCs w:val="24"/>
          <w:highlight w:val="none"/>
        </w:rPr>
      </w:pPr>
      <w:r>
        <w:rPr>
          <w:rFonts w:ascii="Times New Roman" w:hAnsi="Times New Roman"/>
          <w:color w:val="000000"/>
          <w:sz w:val="28"/>
          <w:szCs w:val="24"/>
          <w:highlight w:val="none"/>
        </w:rPr>
        <w:t>响应函</w:t>
      </w:r>
      <w:bookmarkEnd w:id="299"/>
      <w:bookmarkEnd w:id="300"/>
    </w:p>
    <w:p w14:paraId="67EC0FBF">
      <w:pPr>
        <w:spacing w:before="156" w:line="360" w:lineRule="exact"/>
        <w:rPr>
          <w:color w:val="000000"/>
          <w:szCs w:val="21"/>
          <w:highlight w:val="none"/>
        </w:rPr>
      </w:pPr>
      <w:bookmarkStart w:id="301" w:name="_Toc103848580"/>
      <w:bookmarkStart w:id="302" w:name="_Toc96347902"/>
      <w:r>
        <w:rPr>
          <w:color w:val="000000"/>
          <w:szCs w:val="21"/>
          <w:highlight w:val="none"/>
          <w:u w:val="single"/>
        </w:rPr>
        <w:t>南京红十字血液中心</w:t>
      </w:r>
      <w:r>
        <w:rPr>
          <w:color w:val="000000"/>
          <w:szCs w:val="21"/>
          <w:highlight w:val="none"/>
        </w:rPr>
        <w:t>（采购人）：</w:t>
      </w:r>
    </w:p>
    <w:p w14:paraId="5D46D717">
      <w:pPr>
        <w:spacing w:before="156" w:line="360" w:lineRule="exact"/>
        <w:ind w:firstLine="420"/>
        <w:jc w:val="left"/>
        <w:rPr>
          <w:color w:val="000000"/>
          <w:szCs w:val="21"/>
          <w:highlight w:val="none"/>
        </w:rPr>
      </w:pPr>
      <w:r>
        <w:rPr>
          <w:color w:val="000000"/>
          <w:szCs w:val="21"/>
          <w:highlight w:val="none"/>
          <w:u w:val="single"/>
        </w:rPr>
        <w:t xml:space="preserve">       (投标人全称)   </w:t>
      </w:r>
      <w:r>
        <w:rPr>
          <w:color w:val="000000"/>
          <w:szCs w:val="21"/>
          <w:highlight w:val="none"/>
        </w:rPr>
        <w:t>授权</w:t>
      </w:r>
      <w:r>
        <w:rPr>
          <w:color w:val="000000"/>
          <w:szCs w:val="21"/>
          <w:highlight w:val="none"/>
          <w:u w:val="single"/>
        </w:rPr>
        <w:t xml:space="preserve">    （授权代表姓名）   （职位） </w:t>
      </w:r>
      <w:r>
        <w:rPr>
          <w:color w:val="000000"/>
          <w:szCs w:val="21"/>
          <w:highlight w:val="none"/>
        </w:rPr>
        <w:t>为全权代表，参加贵方组织的</w:t>
      </w:r>
      <w:r>
        <w:rPr>
          <w:color w:val="000000"/>
          <w:szCs w:val="21"/>
          <w:highlight w:val="none"/>
          <w:u w:val="single"/>
        </w:rPr>
        <w:t xml:space="preserve">         （项目名称、项目编号）   </w:t>
      </w:r>
      <w:r>
        <w:rPr>
          <w:color w:val="000000"/>
          <w:szCs w:val="21"/>
          <w:highlight w:val="none"/>
        </w:rPr>
        <w:t>投标的有关活动，并对此项目进行投标。</w:t>
      </w:r>
    </w:p>
    <w:p w14:paraId="3CCA6D9F">
      <w:pPr>
        <w:spacing w:before="156" w:line="360" w:lineRule="exact"/>
        <w:ind w:firstLine="420"/>
        <w:jc w:val="left"/>
        <w:rPr>
          <w:color w:val="000000"/>
          <w:szCs w:val="21"/>
          <w:highlight w:val="none"/>
        </w:rPr>
      </w:pPr>
      <w:r>
        <w:rPr>
          <w:color w:val="000000"/>
          <w:szCs w:val="21"/>
          <w:highlight w:val="none"/>
        </w:rPr>
        <w:t>为此：</w:t>
      </w:r>
    </w:p>
    <w:p w14:paraId="01567B87">
      <w:pPr>
        <w:pStyle w:val="229"/>
        <w:spacing w:after="0" w:line="360" w:lineRule="exact"/>
        <w:ind w:firstLine="420"/>
        <w:jc w:val="left"/>
        <w:rPr>
          <w:rFonts w:ascii="Times New Roman" w:hAnsi="Times New Roman"/>
          <w:color w:val="000000"/>
          <w:highlight w:val="none"/>
        </w:rPr>
      </w:pPr>
      <w:r>
        <w:rPr>
          <w:rFonts w:ascii="Times New Roman" w:hAnsi="Times New Roman"/>
          <w:color w:val="000000"/>
          <w:highlight w:val="none"/>
        </w:rPr>
        <w:t>1、提供投标人须知规定的全部投标文件：正本1份，副本</w:t>
      </w:r>
      <w:r>
        <w:rPr>
          <w:rFonts w:ascii="Times New Roman" w:hAnsi="Times New Roman"/>
          <w:color w:val="000000"/>
          <w:highlight w:val="none"/>
          <w:u w:val="single"/>
        </w:rPr>
        <w:t xml:space="preserve">    </w:t>
      </w:r>
      <w:r>
        <w:rPr>
          <w:rFonts w:ascii="Times New Roman" w:hAnsi="Times New Roman"/>
          <w:color w:val="000000"/>
          <w:highlight w:val="none"/>
        </w:rPr>
        <w:t>份，电子版文件</w:t>
      </w:r>
      <w:r>
        <w:rPr>
          <w:rFonts w:ascii="Times New Roman" w:hAnsi="Times New Roman"/>
          <w:color w:val="000000"/>
          <w:highlight w:val="none"/>
          <w:u w:val="single"/>
        </w:rPr>
        <w:t xml:space="preserve">   </w:t>
      </w:r>
      <w:r>
        <w:rPr>
          <w:rFonts w:ascii="Times New Roman" w:hAnsi="Times New Roman"/>
          <w:color w:val="000000"/>
          <w:highlight w:val="none"/>
        </w:rPr>
        <w:t>份。</w:t>
      </w:r>
    </w:p>
    <w:p w14:paraId="1532BE69">
      <w:pPr>
        <w:pStyle w:val="229"/>
        <w:spacing w:after="0" w:line="360" w:lineRule="exact"/>
        <w:ind w:firstLine="420"/>
        <w:jc w:val="left"/>
        <w:rPr>
          <w:rFonts w:ascii="Times New Roman" w:hAnsi="Times New Roman"/>
          <w:color w:val="000000"/>
          <w:highlight w:val="none"/>
        </w:rPr>
      </w:pPr>
      <w:r>
        <w:rPr>
          <w:rFonts w:ascii="Times New Roman" w:hAnsi="Times New Roman"/>
          <w:color w:val="000000"/>
          <w:highlight w:val="none"/>
        </w:rPr>
        <w:t>2、单独密封的开标一览表（含分项报价表，如有）</w:t>
      </w:r>
      <w:r>
        <w:rPr>
          <w:rFonts w:ascii="Times New Roman" w:hAnsi="Times New Roman"/>
          <w:color w:val="000000"/>
          <w:highlight w:val="none"/>
          <w:u w:val="single"/>
        </w:rPr>
        <w:t xml:space="preserve">    </w:t>
      </w:r>
      <w:r>
        <w:rPr>
          <w:rFonts w:ascii="Times New Roman" w:hAnsi="Times New Roman"/>
          <w:color w:val="000000"/>
          <w:highlight w:val="none"/>
        </w:rPr>
        <w:t>份。</w:t>
      </w:r>
    </w:p>
    <w:p w14:paraId="57EC6C8B">
      <w:pPr>
        <w:pStyle w:val="229"/>
        <w:spacing w:after="0" w:line="360" w:lineRule="exact"/>
        <w:ind w:firstLine="420"/>
        <w:jc w:val="left"/>
        <w:rPr>
          <w:rFonts w:ascii="Times New Roman" w:hAnsi="Times New Roman"/>
          <w:color w:val="000000"/>
          <w:highlight w:val="none"/>
        </w:rPr>
      </w:pPr>
      <w:r>
        <w:rPr>
          <w:rFonts w:ascii="Times New Roman" w:hAnsi="Times New Roman"/>
          <w:color w:val="000000"/>
          <w:highlight w:val="none"/>
        </w:rPr>
        <w:t>3、我方将按采购文件的规定履行全部责任和义务。</w:t>
      </w:r>
    </w:p>
    <w:p w14:paraId="073802AA">
      <w:pPr>
        <w:pStyle w:val="229"/>
        <w:spacing w:after="0" w:line="360" w:lineRule="exact"/>
        <w:ind w:firstLine="420"/>
        <w:jc w:val="left"/>
        <w:rPr>
          <w:rFonts w:ascii="Times New Roman" w:hAnsi="Times New Roman"/>
          <w:color w:val="000000"/>
          <w:szCs w:val="21"/>
          <w:highlight w:val="none"/>
        </w:rPr>
      </w:pPr>
      <w:r>
        <w:rPr>
          <w:rFonts w:ascii="Times New Roman" w:hAnsi="Times New Roman"/>
          <w:color w:val="000000"/>
          <w:highlight w:val="none"/>
        </w:rPr>
        <w:t>4、我方已详细审查全部采购文件，我们完全理解并同意</w:t>
      </w:r>
      <w:r>
        <w:rPr>
          <w:rFonts w:ascii="Times New Roman" w:hAnsi="Times New Roman"/>
          <w:color w:val="000000"/>
          <w:szCs w:val="21"/>
          <w:highlight w:val="none"/>
        </w:rPr>
        <w:t>放弃对采购文件提出质疑或争议的权利。</w:t>
      </w:r>
    </w:p>
    <w:p w14:paraId="3DE1D328">
      <w:pPr>
        <w:pStyle w:val="229"/>
        <w:spacing w:after="0" w:line="360" w:lineRule="exact"/>
        <w:ind w:firstLine="420"/>
        <w:jc w:val="left"/>
        <w:rPr>
          <w:rFonts w:ascii="Times New Roman" w:hAnsi="Times New Roman"/>
          <w:color w:val="000000"/>
          <w:highlight w:val="none"/>
        </w:rPr>
      </w:pPr>
      <w:r>
        <w:rPr>
          <w:rFonts w:ascii="Times New Roman" w:hAnsi="Times New Roman"/>
          <w:color w:val="000000"/>
          <w:szCs w:val="21"/>
          <w:highlight w:val="none"/>
        </w:rPr>
        <w:t>5、本投标有效期为自投标日起</w:t>
      </w:r>
      <w:r>
        <w:rPr>
          <w:rFonts w:ascii="Times New Roman" w:hAnsi="Times New Roman"/>
          <w:color w:val="000000"/>
          <w:szCs w:val="21"/>
          <w:highlight w:val="none"/>
          <w:u w:val="single"/>
        </w:rPr>
        <w:t xml:space="preserve"> 90  </w:t>
      </w:r>
      <w:r>
        <w:rPr>
          <w:rFonts w:ascii="Times New Roman" w:hAnsi="Times New Roman"/>
          <w:color w:val="000000"/>
          <w:szCs w:val="21"/>
          <w:highlight w:val="none"/>
        </w:rPr>
        <w:t>个日历日。</w:t>
      </w:r>
    </w:p>
    <w:p w14:paraId="6FDD1FBE">
      <w:pPr>
        <w:pStyle w:val="229"/>
        <w:spacing w:after="0" w:line="360" w:lineRule="exact"/>
        <w:ind w:firstLine="420"/>
        <w:jc w:val="left"/>
        <w:rPr>
          <w:rFonts w:ascii="Times New Roman" w:hAnsi="Times New Roman"/>
          <w:color w:val="000000"/>
          <w:szCs w:val="21"/>
          <w:highlight w:val="none"/>
        </w:rPr>
      </w:pPr>
      <w:r>
        <w:rPr>
          <w:rFonts w:ascii="Times New Roman" w:hAnsi="Times New Roman"/>
          <w:color w:val="000000"/>
          <w:szCs w:val="21"/>
          <w:highlight w:val="none"/>
        </w:rPr>
        <w:t>6、如果在规定的提交投标文件截止时间后，我方在投标有效期内撤销投标文件，投标保证金将不予退还。</w:t>
      </w:r>
    </w:p>
    <w:p w14:paraId="402BF8EE">
      <w:pPr>
        <w:pStyle w:val="229"/>
        <w:spacing w:after="0" w:line="360" w:lineRule="exact"/>
        <w:ind w:firstLine="420"/>
        <w:jc w:val="left"/>
        <w:rPr>
          <w:rFonts w:ascii="Times New Roman" w:hAnsi="Times New Roman"/>
          <w:color w:val="000000"/>
          <w:szCs w:val="21"/>
          <w:highlight w:val="none"/>
        </w:rPr>
      </w:pPr>
      <w:r>
        <w:rPr>
          <w:rFonts w:ascii="Times New Roman" w:hAnsi="Times New Roman"/>
          <w:color w:val="000000"/>
          <w:szCs w:val="21"/>
          <w:highlight w:val="none"/>
        </w:rPr>
        <w:t>7、我方同意贵方查询或调查我们提交的与本投标文件有关的声明、文件和资料，并同意在贵方的要求下提供相关文件或证书的原件及其他相关书面材料。</w:t>
      </w:r>
    </w:p>
    <w:p w14:paraId="46B8CDDE">
      <w:pPr>
        <w:pStyle w:val="229"/>
        <w:spacing w:after="0" w:line="360" w:lineRule="exact"/>
        <w:ind w:firstLine="420"/>
        <w:jc w:val="left"/>
        <w:rPr>
          <w:rFonts w:ascii="Times New Roman" w:hAnsi="Times New Roman"/>
          <w:color w:val="000000"/>
          <w:szCs w:val="21"/>
          <w:highlight w:val="none"/>
        </w:rPr>
      </w:pPr>
      <w:r>
        <w:rPr>
          <w:rFonts w:ascii="Times New Roman" w:hAnsi="Times New Roman"/>
          <w:color w:val="000000"/>
          <w:szCs w:val="21"/>
          <w:highlight w:val="none"/>
        </w:rPr>
        <w:t>8、我方在法律和财务上独立、合法运作并独立于采购方，与采购人为本项目所委托的咨询单位或其附属机构没有直接或间接的任何关联。</w:t>
      </w:r>
    </w:p>
    <w:p w14:paraId="50092D77">
      <w:pPr>
        <w:pStyle w:val="229"/>
        <w:spacing w:after="0" w:line="360" w:lineRule="exact"/>
        <w:ind w:firstLine="420"/>
        <w:jc w:val="left"/>
        <w:rPr>
          <w:rFonts w:ascii="Times New Roman" w:hAnsi="Times New Roman"/>
          <w:color w:val="000000"/>
          <w:szCs w:val="21"/>
          <w:highlight w:val="none"/>
        </w:rPr>
      </w:pPr>
      <w:r>
        <w:rPr>
          <w:rFonts w:ascii="Times New Roman" w:hAnsi="Times New Roman"/>
          <w:color w:val="000000"/>
          <w:szCs w:val="21"/>
          <w:highlight w:val="none"/>
        </w:rPr>
        <w:t>9、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p>
    <w:p w14:paraId="4BF7E9DC">
      <w:pPr>
        <w:pStyle w:val="229"/>
        <w:spacing w:after="0" w:line="360" w:lineRule="exact"/>
        <w:ind w:firstLine="420"/>
        <w:jc w:val="left"/>
        <w:rPr>
          <w:rFonts w:ascii="Times New Roman" w:hAnsi="Times New Roman"/>
          <w:color w:val="000000"/>
          <w:szCs w:val="21"/>
          <w:highlight w:val="none"/>
        </w:rPr>
      </w:pPr>
      <w:r>
        <w:rPr>
          <w:rFonts w:ascii="Times New Roman" w:hAnsi="Times New Roman"/>
          <w:color w:val="000000"/>
          <w:szCs w:val="21"/>
          <w:highlight w:val="none"/>
        </w:rPr>
        <w:t>10、</w:t>
      </w:r>
      <w:r>
        <w:rPr>
          <w:rFonts w:ascii="Times New Roman" w:hAnsi="Times New Roman"/>
          <w:color w:val="000000"/>
          <w:highlight w:val="none"/>
        </w:rPr>
        <w:t>我方保证投标文件所提供的全部资料真实可靠，同意提供贵方要求的与该项投标有关的数据或资料，完全理解贵方不一定接受最低价的投标或收到的任何投标。</w:t>
      </w:r>
    </w:p>
    <w:p w14:paraId="087D0680">
      <w:pPr>
        <w:pStyle w:val="229"/>
        <w:spacing w:after="0" w:line="360" w:lineRule="exact"/>
        <w:ind w:firstLine="420"/>
        <w:jc w:val="left"/>
        <w:rPr>
          <w:rFonts w:ascii="Times New Roman" w:hAnsi="Times New Roman"/>
          <w:color w:val="000000"/>
          <w:szCs w:val="21"/>
          <w:highlight w:val="none"/>
        </w:rPr>
      </w:pPr>
      <w:r>
        <w:rPr>
          <w:rFonts w:ascii="Times New Roman" w:hAnsi="Times New Roman"/>
          <w:color w:val="000000"/>
          <w:highlight w:val="none"/>
        </w:rPr>
        <w:t>11、</w:t>
      </w:r>
      <w:r>
        <w:rPr>
          <w:rFonts w:ascii="Times New Roman" w:hAnsi="Times New Roman"/>
          <w:color w:val="000000"/>
          <w:szCs w:val="21"/>
          <w:highlight w:val="none"/>
        </w:rPr>
        <w:t>与本投标有关的一切往来通讯请寄：</w:t>
      </w:r>
    </w:p>
    <w:p w14:paraId="3A1A96E1">
      <w:pPr>
        <w:spacing w:line="400" w:lineRule="exact"/>
        <w:ind w:firstLine="367"/>
        <w:rPr>
          <w:color w:val="000000"/>
          <w:szCs w:val="21"/>
          <w:highlight w:val="none"/>
        </w:rPr>
      </w:pPr>
      <w:r>
        <w:rPr>
          <w:color w:val="000000"/>
          <w:szCs w:val="21"/>
          <w:highlight w:val="none"/>
        </w:rPr>
        <w:t>地址：</w:t>
      </w:r>
      <w:r>
        <w:rPr>
          <w:color w:val="000000"/>
          <w:szCs w:val="21"/>
          <w:highlight w:val="none"/>
          <w:u w:val="single"/>
        </w:rPr>
        <w:t xml:space="preserve">                            </w:t>
      </w:r>
    </w:p>
    <w:p w14:paraId="5F828BAA">
      <w:pPr>
        <w:spacing w:line="360" w:lineRule="auto"/>
        <w:ind w:firstLine="367"/>
        <w:rPr>
          <w:color w:val="000000"/>
          <w:szCs w:val="21"/>
          <w:highlight w:val="none"/>
        </w:rPr>
      </w:pPr>
      <w:r>
        <w:rPr>
          <w:color w:val="000000"/>
          <w:szCs w:val="21"/>
          <w:highlight w:val="none"/>
        </w:rPr>
        <w:t>邮编：</w:t>
      </w:r>
      <w:r>
        <w:rPr>
          <w:color w:val="000000"/>
          <w:szCs w:val="21"/>
          <w:highlight w:val="none"/>
          <w:u w:val="single"/>
        </w:rPr>
        <w:t xml:space="preserve">                            </w:t>
      </w:r>
    </w:p>
    <w:p w14:paraId="484165E6">
      <w:pPr>
        <w:spacing w:line="360" w:lineRule="auto"/>
        <w:ind w:firstLine="367"/>
        <w:rPr>
          <w:color w:val="000000"/>
          <w:szCs w:val="21"/>
          <w:highlight w:val="none"/>
        </w:rPr>
      </w:pPr>
      <w:r>
        <w:rPr>
          <w:color w:val="000000"/>
          <w:szCs w:val="21"/>
          <w:highlight w:val="none"/>
        </w:rPr>
        <w:t>联系人：</w:t>
      </w:r>
      <w:r>
        <w:rPr>
          <w:color w:val="000000"/>
          <w:szCs w:val="21"/>
          <w:highlight w:val="none"/>
          <w:u w:val="single"/>
        </w:rPr>
        <w:t xml:space="preserve">                          </w:t>
      </w:r>
    </w:p>
    <w:p w14:paraId="0B133367">
      <w:pPr>
        <w:spacing w:line="360" w:lineRule="auto"/>
        <w:ind w:firstLine="367"/>
        <w:rPr>
          <w:color w:val="000000"/>
          <w:szCs w:val="21"/>
          <w:highlight w:val="none"/>
        </w:rPr>
      </w:pPr>
      <w:r>
        <w:rPr>
          <w:color w:val="000000"/>
          <w:szCs w:val="21"/>
          <w:highlight w:val="none"/>
        </w:rPr>
        <w:t>手机：</w:t>
      </w:r>
      <w:r>
        <w:rPr>
          <w:color w:val="000000"/>
          <w:szCs w:val="21"/>
          <w:highlight w:val="none"/>
          <w:u w:val="single"/>
        </w:rPr>
        <w:t xml:space="preserve">                            </w:t>
      </w:r>
    </w:p>
    <w:p w14:paraId="6D4AED7C">
      <w:pPr>
        <w:spacing w:line="360" w:lineRule="auto"/>
        <w:ind w:firstLine="367"/>
        <w:rPr>
          <w:color w:val="000000"/>
          <w:szCs w:val="21"/>
          <w:highlight w:val="none"/>
          <w:u w:val="single"/>
        </w:rPr>
      </w:pPr>
      <w:r>
        <w:rPr>
          <w:color w:val="000000"/>
          <w:szCs w:val="21"/>
          <w:highlight w:val="none"/>
        </w:rPr>
        <w:t>邮箱：</w:t>
      </w:r>
      <w:r>
        <w:rPr>
          <w:color w:val="000000"/>
          <w:szCs w:val="21"/>
          <w:highlight w:val="none"/>
          <w:u w:val="single"/>
        </w:rPr>
        <w:t xml:space="preserve">                            </w:t>
      </w:r>
    </w:p>
    <w:p w14:paraId="02F24833">
      <w:pPr>
        <w:spacing w:before="120" w:line="360" w:lineRule="auto"/>
        <w:ind w:firstLine="315"/>
        <w:rPr>
          <w:color w:val="000000"/>
          <w:szCs w:val="21"/>
          <w:highlight w:val="none"/>
        </w:rPr>
      </w:pPr>
      <w:r>
        <w:rPr>
          <w:color w:val="000000"/>
          <w:szCs w:val="21"/>
          <w:highlight w:val="none"/>
        </w:rPr>
        <w:t>投标人名称（</w:t>
      </w:r>
      <w:r>
        <w:rPr>
          <w:color w:val="000000"/>
          <w:highlight w:val="none"/>
        </w:rPr>
        <w:t>加盖ca电子公章</w:t>
      </w:r>
      <w:r>
        <w:rPr>
          <w:color w:val="000000"/>
          <w:szCs w:val="21"/>
          <w:highlight w:val="none"/>
        </w:rPr>
        <w:t>）：</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p>
    <w:p w14:paraId="599A83A2">
      <w:pPr>
        <w:spacing w:line="276" w:lineRule="auto"/>
        <w:jc w:val="left"/>
        <w:rPr>
          <w:bCs/>
          <w:color w:val="000000"/>
          <w:highlight w:val="none"/>
        </w:rPr>
      </w:pPr>
      <w:r>
        <w:rPr>
          <w:color w:val="000000"/>
          <w:spacing w:val="-3"/>
          <w:highlight w:val="none"/>
        </w:rPr>
        <w:t xml:space="preserve">   </w:t>
      </w:r>
      <w:r>
        <w:rPr>
          <w:bCs/>
          <w:color w:val="000000"/>
          <w:highlight w:val="none"/>
        </w:rPr>
        <w:t>日期：______年</w:t>
      </w:r>
      <w:r>
        <w:rPr>
          <w:bCs/>
          <w:color w:val="000000"/>
          <w:highlight w:val="none"/>
          <w:u w:val="single"/>
        </w:rPr>
        <w:t xml:space="preserve">    </w:t>
      </w:r>
      <w:r>
        <w:rPr>
          <w:bCs/>
          <w:color w:val="000000"/>
          <w:highlight w:val="none"/>
        </w:rPr>
        <w:t>月</w:t>
      </w:r>
      <w:r>
        <w:rPr>
          <w:bCs/>
          <w:color w:val="000000"/>
          <w:highlight w:val="none"/>
          <w:u w:val="single"/>
        </w:rPr>
        <w:t xml:space="preserve">    </w:t>
      </w:r>
      <w:r>
        <w:rPr>
          <w:bCs/>
          <w:color w:val="000000"/>
          <w:highlight w:val="none"/>
        </w:rPr>
        <w:t>日</w:t>
      </w:r>
    </w:p>
    <w:p w14:paraId="1EAEAA56">
      <w:pPr>
        <w:pStyle w:val="15"/>
        <w:ind w:firstLine="400"/>
        <w:jc w:val="center"/>
        <w:rPr>
          <w:rFonts w:ascii="Times New Roman" w:hAnsi="Times New Roman"/>
          <w:b/>
          <w:color w:val="000000"/>
          <w:sz w:val="24"/>
          <w:szCs w:val="24"/>
          <w:highlight w:val="none"/>
        </w:rPr>
      </w:pPr>
      <w:r>
        <w:rPr>
          <w:rFonts w:ascii="Times New Roman" w:hAnsi="Times New Roman"/>
          <w:color w:val="000000"/>
          <w:highlight w:val="none"/>
        </w:rPr>
        <w:br w:type="page" w:clear="all"/>
      </w:r>
      <w:r>
        <w:rPr>
          <w:rFonts w:ascii="Times New Roman" w:hAnsi="Times New Roman"/>
          <w:b/>
          <w:color w:val="000000"/>
          <w:sz w:val="24"/>
          <w:szCs w:val="24"/>
          <w:highlight w:val="none"/>
        </w:rPr>
        <w:t>中小企业声明函（货物）</w:t>
      </w:r>
    </w:p>
    <w:p w14:paraId="1997D0F9">
      <w:pPr>
        <w:spacing w:line="360" w:lineRule="auto"/>
        <w:ind w:right="-20" w:firstLine="420"/>
        <w:rPr>
          <w:color w:val="000000"/>
          <w:position w:val="-2"/>
          <w:szCs w:val="21"/>
          <w:highlight w:val="none"/>
        </w:rPr>
      </w:pPr>
      <w:r>
        <w:rPr>
          <w:color w:val="000000"/>
          <w:position w:val="-2"/>
          <w:szCs w:val="21"/>
          <w:highlight w:val="none"/>
        </w:rPr>
        <w:t>本公司（联合体）郑重声明，根据《政府采购促进中小企业发展管理办法》（财库﹝2020﹞46 号）的规定，本公司（联合体）参加</w:t>
      </w:r>
      <w:r>
        <w:rPr>
          <w:i/>
          <w:color w:val="000000"/>
          <w:position w:val="-2"/>
          <w:szCs w:val="21"/>
          <w:highlight w:val="none"/>
          <w:u w:val="single"/>
        </w:rPr>
        <w:t>（单位名称）</w:t>
      </w:r>
      <w:r>
        <w:rPr>
          <w:color w:val="000000"/>
          <w:position w:val="-2"/>
          <w:szCs w:val="21"/>
          <w:highlight w:val="none"/>
        </w:rPr>
        <w:t>的</w:t>
      </w:r>
      <w:r>
        <w:rPr>
          <w:i/>
          <w:color w:val="000000"/>
          <w:position w:val="-2"/>
          <w:szCs w:val="21"/>
          <w:highlight w:val="none"/>
          <w:u w:val="single"/>
        </w:rPr>
        <w:t>（项目名称）</w:t>
      </w:r>
      <w:r>
        <w:rPr>
          <w:color w:val="000000"/>
          <w:position w:val="-2"/>
          <w:szCs w:val="21"/>
          <w:highlight w:val="none"/>
        </w:rPr>
        <w:t>采购活动，提供的货物全部由符合政策要求的中小企业制造。相关企业（含联合体中的中小企业、签订分包意向协议的中小企业） 的具体情况如下：</w:t>
      </w:r>
    </w:p>
    <w:p w14:paraId="6049C418">
      <w:pPr>
        <w:spacing w:line="360" w:lineRule="auto"/>
        <w:ind w:right="-20" w:firstLine="420"/>
        <w:rPr>
          <w:color w:val="000000"/>
          <w:position w:val="-2"/>
          <w:szCs w:val="21"/>
          <w:highlight w:val="none"/>
        </w:rPr>
      </w:pPr>
      <w:r>
        <w:rPr>
          <w:color w:val="000000"/>
          <w:position w:val="-2"/>
          <w:szCs w:val="21"/>
          <w:highlight w:val="none"/>
        </w:rPr>
        <w:t xml:space="preserve">1. </w:t>
      </w:r>
      <w:r>
        <w:rPr>
          <w:i/>
          <w:color w:val="000000"/>
          <w:position w:val="-2"/>
          <w:szCs w:val="21"/>
          <w:highlight w:val="none"/>
          <w:u w:val="single"/>
        </w:rPr>
        <w:t>（标的名称）</w:t>
      </w:r>
      <w:r>
        <w:rPr>
          <w:color w:val="000000"/>
          <w:position w:val="-2"/>
          <w:szCs w:val="21"/>
          <w:highlight w:val="none"/>
        </w:rPr>
        <w:t>，属于</w:t>
      </w:r>
      <w:r>
        <w:rPr>
          <w:i/>
          <w:color w:val="000000"/>
          <w:position w:val="-2"/>
          <w:szCs w:val="21"/>
          <w:highlight w:val="none"/>
          <w:u w:val="single"/>
        </w:rPr>
        <w:t>（招标文件中明确的所属行业）</w:t>
      </w:r>
      <w:r>
        <w:rPr>
          <w:color w:val="000000"/>
          <w:position w:val="-2"/>
          <w:szCs w:val="21"/>
          <w:highlight w:val="none"/>
        </w:rPr>
        <w:t>行业；制造商为</w:t>
      </w:r>
      <w:r>
        <w:rPr>
          <w:i/>
          <w:color w:val="000000"/>
          <w:position w:val="-2"/>
          <w:szCs w:val="21"/>
          <w:highlight w:val="none"/>
          <w:u w:val="single"/>
        </w:rPr>
        <w:t>（企业名称）</w:t>
      </w:r>
      <w:r>
        <w:rPr>
          <w:color w:val="000000"/>
          <w:position w:val="-2"/>
          <w:szCs w:val="21"/>
          <w:highlight w:val="none"/>
        </w:rPr>
        <w:t>，从业人员</w:t>
      </w:r>
      <w:r>
        <w:rPr>
          <w:color w:val="000000"/>
          <w:position w:val="-2"/>
          <w:szCs w:val="21"/>
          <w:highlight w:val="none"/>
          <w:u w:val="single"/>
        </w:rPr>
        <w:t xml:space="preserve"> </w:t>
      </w:r>
      <w:r>
        <w:rPr>
          <w:color w:val="000000"/>
          <w:position w:val="-2"/>
          <w:szCs w:val="21"/>
          <w:highlight w:val="none"/>
          <w:u w:val="single"/>
        </w:rPr>
        <w:tab/>
      </w:r>
      <w:r>
        <w:rPr>
          <w:color w:val="000000"/>
          <w:position w:val="-2"/>
          <w:szCs w:val="21"/>
          <w:highlight w:val="none"/>
        </w:rPr>
        <w:t>人，营业收 入为</w:t>
      </w:r>
      <w:r>
        <w:rPr>
          <w:color w:val="000000"/>
          <w:position w:val="-2"/>
          <w:szCs w:val="21"/>
          <w:highlight w:val="none"/>
          <w:u w:val="single"/>
        </w:rPr>
        <w:t xml:space="preserve">   </w:t>
      </w:r>
      <w:r>
        <w:rPr>
          <w:color w:val="000000"/>
          <w:position w:val="-2"/>
          <w:szCs w:val="21"/>
          <w:highlight w:val="none"/>
        </w:rPr>
        <w:t>万元，资产总额为</w:t>
      </w:r>
      <w:r>
        <w:rPr>
          <w:color w:val="000000"/>
          <w:position w:val="-2"/>
          <w:szCs w:val="21"/>
          <w:highlight w:val="none"/>
          <w:u w:val="single"/>
        </w:rPr>
        <w:t xml:space="preserve"> </w:t>
      </w:r>
      <w:r>
        <w:rPr>
          <w:color w:val="000000"/>
          <w:position w:val="-2"/>
          <w:szCs w:val="21"/>
          <w:highlight w:val="none"/>
          <w:u w:val="single"/>
        </w:rPr>
        <w:tab/>
      </w:r>
      <w:r>
        <w:rPr>
          <w:color w:val="000000"/>
          <w:position w:val="-2"/>
          <w:szCs w:val="21"/>
          <w:highlight w:val="none"/>
        </w:rPr>
        <w:t>万元</w:t>
      </w:r>
      <w:r>
        <w:rPr>
          <w:color w:val="000000"/>
          <w:position w:val="-2"/>
          <w:szCs w:val="21"/>
          <w:highlight w:val="none"/>
          <w:vertAlign w:val="superscript"/>
        </w:rPr>
        <w:t>1</w:t>
      </w:r>
      <w:r>
        <w:rPr>
          <w:color w:val="000000"/>
          <w:position w:val="-2"/>
          <w:szCs w:val="21"/>
          <w:highlight w:val="none"/>
        </w:rPr>
        <w:t>，属于</w:t>
      </w:r>
      <w:r>
        <w:rPr>
          <w:i/>
          <w:color w:val="000000"/>
          <w:position w:val="-2"/>
          <w:szCs w:val="21"/>
          <w:highlight w:val="none"/>
          <w:u w:val="single"/>
        </w:rPr>
        <w:t>（中型企业、小 型企业、微型企业）</w:t>
      </w:r>
      <w:r>
        <w:rPr>
          <w:color w:val="000000"/>
          <w:position w:val="-2"/>
          <w:szCs w:val="21"/>
          <w:highlight w:val="none"/>
        </w:rPr>
        <w:t>；</w:t>
      </w:r>
    </w:p>
    <w:p w14:paraId="2FB3D5AF">
      <w:pPr>
        <w:spacing w:line="360" w:lineRule="auto"/>
        <w:ind w:right="-20" w:firstLine="420"/>
        <w:rPr>
          <w:color w:val="000000"/>
          <w:position w:val="-2"/>
          <w:szCs w:val="21"/>
          <w:highlight w:val="none"/>
        </w:rPr>
      </w:pPr>
      <w:r>
        <w:rPr>
          <w:color w:val="000000"/>
          <w:position w:val="-2"/>
          <w:szCs w:val="21"/>
          <w:highlight w:val="none"/>
        </w:rPr>
        <w:t xml:space="preserve">2. </w:t>
      </w:r>
      <w:r>
        <w:rPr>
          <w:i/>
          <w:color w:val="000000"/>
          <w:position w:val="-2"/>
          <w:szCs w:val="21"/>
          <w:highlight w:val="none"/>
          <w:u w:val="single"/>
        </w:rPr>
        <w:t>（标的名称）</w:t>
      </w:r>
      <w:r>
        <w:rPr>
          <w:color w:val="000000"/>
          <w:position w:val="-2"/>
          <w:szCs w:val="21"/>
          <w:highlight w:val="none"/>
        </w:rPr>
        <w:t>，属于</w:t>
      </w:r>
      <w:r>
        <w:rPr>
          <w:i/>
          <w:color w:val="000000"/>
          <w:position w:val="-2"/>
          <w:szCs w:val="21"/>
          <w:highlight w:val="none"/>
          <w:u w:val="single"/>
        </w:rPr>
        <w:t xml:space="preserve">（招标文件中明确的所属行业） </w:t>
      </w:r>
      <w:r>
        <w:rPr>
          <w:color w:val="000000"/>
          <w:position w:val="-2"/>
          <w:szCs w:val="21"/>
          <w:highlight w:val="none"/>
        </w:rPr>
        <w:t>行业；制造商为</w:t>
      </w:r>
      <w:r>
        <w:rPr>
          <w:i/>
          <w:color w:val="000000"/>
          <w:position w:val="-2"/>
          <w:szCs w:val="21"/>
          <w:highlight w:val="none"/>
          <w:u w:val="single"/>
        </w:rPr>
        <w:t>（企业名称）</w:t>
      </w:r>
      <w:r>
        <w:rPr>
          <w:color w:val="000000"/>
          <w:position w:val="-2"/>
          <w:szCs w:val="21"/>
          <w:highlight w:val="none"/>
        </w:rPr>
        <w:t>，从业人员</w:t>
      </w:r>
      <w:r>
        <w:rPr>
          <w:color w:val="000000"/>
          <w:position w:val="-2"/>
          <w:szCs w:val="21"/>
          <w:highlight w:val="none"/>
          <w:u w:val="single"/>
        </w:rPr>
        <w:t xml:space="preserve"> </w:t>
      </w:r>
      <w:r>
        <w:rPr>
          <w:color w:val="000000"/>
          <w:position w:val="-2"/>
          <w:szCs w:val="21"/>
          <w:highlight w:val="none"/>
          <w:u w:val="single"/>
        </w:rPr>
        <w:tab/>
      </w:r>
      <w:r>
        <w:rPr>
          <w:color w:val="000000"/>
          <w:position w:val="-2"/>
          <w:szCs w:val="21"/>
          <w:highlight w:val="none"/>
        </w:rPr>
        <w:t>人，营业收入为</w:t>
      </w:r>
      <w:r>
        <w:rPr>
          <w:color w:val="000000"/>
          <w:position w:val="-2"/>
          <w:szCs w:val="21"/>
          <w:highlight w:val="none"/>
          <w:u w:val="single"/>
        </w:rPr>
        <w:t xml:space="preserve">    </w:t>
      </w:r>
      <w:r>
        <w:rPr>
          <w:color w:val="000000"/>
          <w:position w:val="-2"/>
          <w:szCs w:val="21"/>
          <w:highlight w:val="none"/>
        </w:rPr>
        <w:t>万元，资产总额为</w:t>
      </w:r>
      <w:r>
        <w:rPr>
          <w:color w:val="000000"/>
          <w:position w:val="-2"/>
          <w:szCs w:val="21"/>
          <w:highlight w:val="none"/>
          <w:u w:val="single"/>
        </w:rPr>
        <w:t xml:space="preserve"> </w:t>
      </w:r>
      <w:r>
        <w:rPr>
          <w:color w:val="000000"/>
          <w:position w:val="-2"/>
          <w:szCs w:val="21"/>
          <w:highlight w:val="none"/>
          <w:u w:val="single"/>
        </w:rPr>
        <w:tab/>
      </w:r>
      <w:r>
        <w:rPr>
          <w:color w:val="000000"/>
          <w:position w:val="-2"/>
          <w:szCs w:val="21"/>
          <w:highlight w:val="none"/>
        </w:rPr>
        <w:t>万元，属于</w:t>
      </w:r>
      <w:r>
        <w:rPr>
          <w:i/>
          <w:color w:val="000000"/>
          <w:position w:val="-2"/>
          <w:szCs w:val="21"/>
          <w:highlight w:val="none"/>
          <w:u w:val="single"/>
        </w:rPr>
        <w:t>（中型企业、小型 企业、微型企业）</w:t>
      </w:r>
      <w:r>
        <w:rPr>
          <w:color w:val="000000"/>
          <w:position w:val="-2"/>
          <w:szCs w:val="21"/>
          <w:highlight w:val="none"/>
        </w:rPr>
        <w:t>；</w:t>
      </w:r>
    </w:p>
    <w:p w14:paraId="08053599">
      <w:pPr>
        <w:spacing w:line="360" w:lineRule="auto"/>
        <w:ind w:right="-20" w:firstLine="420"/>
        <w:rPr>
          <w:color w:val="000000"/>
          <w:position w:val="-2"/>
          <w:szCs w:val="21"/>
          <w:highlight w:val="none"/>
        </w:rPr>
      </w:pPr>
      <w:r>
        <w:rPr>
          <w:color w:val="000000"/>
          <w:position w:val="-2"/>
          <w:szCs w:val="21"/>
          <w:highlight w:val="none"/>
        </w:rPr>
        <w:t xml:space="preserve">…… </w:t>
      </w:r>
    </w:p>
    <w:p w14:paraId="24CB64D3">
      <w:pPr>
        <w:spacing w:line="360" w:lineRule="auto"/>
        <w:ind w:right="-20" w:firstLine="420"/>
        <w:rPr>
          <w:color w:val="000000"/>
          <w:position w:val="-2"/>
          <w:szCs w:val="21"/>
          <w:highlight w:val="none"/>
        </w:rPr>
      </w:pPr>
      <w:r>
        <w:rPr>
          <w:color w:val="000000"/>
          <w:position w:val="-2"/>
          <w:szCs w:val="21"/>
          <w:highlight w:val="none"/>
        </w:rPr>
        <w:t>以上企业，不属于大企业的分支机构，不存在控股股东为大企业的情形，也不存在与大企业的负责人为同一人的情 形。</w:t>
      </w:r>
    </w:p>
    <w:p w14:paraId="77396F0E">
      <w:pPr>
        <w:spacing w:line="360" w:lineRule="auto"/>
        <w:ind w:right="-20" w:firstLine="420"/>
        <w:rPr>
          <w:color w:val="000000"/>
          <w:position w:val="-2"/>
          <w:szCs w:val="21"/>
          <w:highlight w:val="none"/>
        </w:rPr>
      </w:pPr>
      <w:r>
        <w:rPr>
          <w:color w:val="000000"/>
          <w:position w:val="-2"/>
          <w:szCs w:val="21"/>
          <w:highlight w:val="none"/>
        </w:rPr>
        <w:t>本企业对上述声明内容的真实性负责。如有虚假，将依法承担相应责任。</w:t>
      </w:r>
    </w:p>
    <w:p w14:paraId="1F2E04E3">
      <w:pPr>
        <w:spacing w:line="360" w:lineRule="auto"/>
        <w:ind w:right="400"/>
        <w:rPr>
          <w:color w:val="000000"/>
          <w:position w:val="-2"/>
          <w:szCs w:val="21"/>
          <w:highlight w:val="none"/>
        </w:rPr>
      </w:pPr>
    </w:p>
    <w:p w14:paraId="6C2A25A4">
      <w:pPr>
        <w:spacing w:line="360" w:lineRule="auto"/>
        <w:ind w:right="400" w:firstLine="3780"/>
        <w:rPr>
          <w:color w:val="000000"/>
          <w:szCs w:val="21"/>
          <w:highlight w:val="none"/>
          <w:u w:val="single"/>
        </w:rPr>
      </w:pPr>
      <w:r>
        <w:rPr>
          <w:color w:val="000000"/>
          <w:position w:val="-2"/>
          <w:szCs w:val="21"/>
          <w:highlight w:val="none"/>
        </w:rPr>
        <w:t>企</w:t>
      </w:r>
      <w:r>
        <w:rPr>
          <w:color w:val="000000"/>
          <w:spacing w:val="3"/>
          <w:position w:val="-2"/>
          <w:szCs w:val="21"/>
          <w:highlight w:val="none"/>
        </w:rPr>
        <w:t>业</w:t>
      </w:r>
      <w:r>
        <w:rPr>
          <w:color w:val="000000"/>
          <w:position w:val="-2"/>
          <w:szCs w:val="21"/>
          <w:highlight w:val="none"/>
        </w:rPr>
        <w:t>名称</w:t>
      </w:r>
      <w:r>
        <w:rPr>
          <w:color w:val="000000"/>
          <w:spacing w:val="3"/>
          <w:position w:val="-2"/>
          <w:szCs w:val="21"/>
          <w:highlight w:val="none"/>
        </w:rPr>
        <w:t>（</w:t>
      </w:r>
      <w:r>
        <w:rPr>
          <w:color w:val="000000"/>
          <w:highlight w:val="none"/>
        </w:rPr>
        <w:t>加盖ca电子公章）</w:t>
      </w:r>
      <w:r>
        <w:rPr>
          <w:color w:val="000000"/>
          <w:position w:val="-2"/>
          <w:szCs w:val="21"/>
          <w:highlight w:val="none"/>
        </w:rPr>
        <w:t xml:space="preserve">  ： </w:t>
      </w:r>
      <w:r>
        <w:rPr>
          <w:color w:val="000000"/>
          <w:position w:val="-2"/>
          <w:szCs w:val="21"/>
          <w:highlight w:val="none"/>
          <w:u w:val="single"/>
        </w:rPr>
        <w:t xml:space="preserve">           </w:t>
      </w:r>
    </w:p>
    <w:p w14:paraId="69007280">
      <w:pPr>
        <w:spacing w:line="360" w:lineRule="auto"/>
        <w:ind w:right="420" w:firstLine="3780"/>
        <w:rPr>
          <w:color w:val="000000"/>
          <w:szCs w:val="21"/>
          <w:highlight w:val="none"/>
        </w:rPr>
      </w:pPr>
      <w:r>
        <w:rPr>
          <w:color w:val="000000"/>
          <w:szCs w:val="21"/>
          <w:highlight w:val="none"/>
        </w:rPr>
        <w:t>日期：</w:t>
      </w:r>
      <w:r>
        <w:rPr>
          <w:color w:val="000000"/>
          <w:szCs w:val="21"/>
          <w:highlight w:val="none"/>
          <w:u w:val="single"/>
        </w:rPr>
        <w:t xml:space="preserve">      </w:t>
      </w:r>
      <w:r>
        <w:rPr>
          <w:color w:val="000000"/>
          <w:szCs w:val="21"/>
          <w:highlight w:val="none"/>
        </w:rPr>
        <w:t>年</w:t>
      </w:r>
      <w:r>
        <w:rPr>
          <w:color w:val="000000"/>
          <w:szCs w:val="21"/>
          <w:highlight w:val="none"/>
          <w:u w:val="single"/>
        </w:rPr>
        <w:t xml:space="preserve">    </w:t>
      </w:r>
      <w:r>
        <w:rPr>
          <w:color w:val="000000"/>
          <w:szCs w:val="21"/>
          <w:highlight w:val="none"/>
        </w:rPr>
        <w:t>月</w:t>
      </w:r>
      <w:r>
        <w:rPr>
          <w:color w:val="000000"/>
          <w:szCs w:val="21"/>
          <w:highlight w:val="none"/>
          <w:u w:val="single"/>
        </w:rPr>
        <w:t xml:space="preserve">    </w:t>
      </w:r>
      <w:r>
        <w:rPr>
          <w:color w:val="000000"/>
          <w:szCs w:val="21"/>
          <w:highlight w:val="none"/>
        </w:rPr>
        <w:t>日</w:t>
      </w:r>
    </w:p>
    <w:p w14:paraId="626177F3">
      <w:pPr>
        <w:spacing w:line="360" w:lineRule="auto"/>
        <w:ind w:right="420" w:firstLine="4200"/>
        <w:jc w:val="center"/>
        <w:rPr>
          <w:color w:val="000000"/>
          <w:szCs w:val="21"/>
          <w:highlight w:val="none"/>
        </w:rPr>
      </w:pPr>
    </w:p>
    <w:p w14:paraId="06E7A330">
      <w:pPr>
        <w:spacing w:line="360" w:lineRule="auto"/>
        <w:ind w:right="420" w:firstLine="4200"/>
        <w:jc w:val="center"/>
        <w:rPr>
          <w:color w:val="000000"/>
          <w:szCs w:val="21"/>
          <w:highlight w:val="none"/>
        </w:rPr>
      </w:pPr>
    </w:p>
    <w:p w14:paraId="3F0A0BEE">
      <w:pPr>
        <w:spacing w:line="360" w:lineRule="auto"/>
        <w:ind w:right="-20"/>
        <w:rPr>
          <w:color w:val="000000"/>
          <w:position w:val="-2"/>
          <w:szCs w:val="21"/>
          <w:highlight w:val="none"/>
        </w:rPr>
      </w:pPr>
      <w:r>
        <w:rPr>
          <w:color w:val="000000"/>
          <w:position w:val="-2"/>
          <w:szCs w:val="21"/>
          <w:highlight w:val="none"/>
          <w:vertAlign w:val="superscript"/>
        </w:rPr>
        <w:t>1</w:t>
      </w:r>
      <w:r>
        <w:rPr>
          <w:color w:val="000000"/>
          <w:position w:val="-2"/>
          <w:szCs w:val="21"/>
          <w:highlight w:val="none"/>
        </w:rPr>
        <w:t>从业人员、营业收入、资产总额填报上一年度数据，无上一年度数据的新成立企业可不填报。</w:t>
      </w:r>
    </w:p>
    <w:p w14:paraId="1199E340">
      <w:pPr>
        <w:rPr>
          <w:b/>
          <w:color w:val="000000"/>
          <w:szCs w:val="21"/>
          <w:highlight w:val="none"/>
        </w:rPr>
      </w:pPr>
    </w:p>
    <w:p w14:paraId="6D7E5699">
      <w:pPr>
        <w:rPr>
          <w:b/>
          <w:color w:val="000000"/>
          <w:szCs w:val="21"/>
          <w:highlight w:val="none"/>
        </w:rPr>
      </w:pPr>
      <w:r>
        <w:rPr>
          <w:b/>
          <w:color w:val="000000"/>
          <w:szCs w:val="21"/>
          <w:highlight w:val="none"/>
        </w:rPr>
        <w:t>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投标专用章的，与公章具有相同法律效力。</w:t>
      </w:r>
    </w:p>
    <w:p w14:paraId="494DF1F8">
      <w:pPr>
        <w:pStyle w:val="15"/>
        <w:ind w:firstLine="400"/>
        <w:jc w:val="center"/>
        <w:rPr>
          <w:rFonts w:ascii="Times New Roman" w:hAnsi="Times New Roman"/>
          <w:b/>
          <w:color w:val="000000"/>
          <w:sz w:val="24"/>
          <w:szCs w:val="24"/>
          <w:highlight w:val="none"/>
        </w:rPr>
      </w:pPr>
      <w:r>
        <w:rPr>
          <w:rFonts w:ascii="Times New Roman" w:hAnsi="Times New Roman"/>
          <w:color w:val="000000"/>
          <w:highlight w:val="none"/>
        </w:rPr>
        <w:br w:type="page" w:clear="all"/>
      </w:r>
      <w:r>
        <w:rPr>
          <w:rFonts w:ascii="Times New Roman" w:hAnsi="Times New Roman"/>
          <w:b/>
          <w:color w:val="000000"/>
          <w:sz w:val="24"/>
          <w:szCs w:val="24"/>
          <w:highlight w:val="none"/>
        </w:rPr>
        <w:t>监狱企业证明</w:t>
      </w:r>
    </w:p>
    <w:p w14:paraId="2C2EB918">
      <w:pPr>
        <w:pStyle w:val="15"/>
        <w:spacing w:line="276" w:lineRule="auto"/>
        <w:ind w:firstLine="482"/>
        <w:jc w:val="center"/>
        <w:rPr>
          <w:rFonts w:ascii="Times New Roman" w:hAnsi="Times New Roman"/>
          <w:b/>
          <w:color w:val="000000"/>
          <w:sz w:val="24"/>
          <w:szCs w:val="24"/>
          <w:highlight w:val="none"/>
        </w:rPr>
      </w:pPr>
    </w:p>
    <w:p w14:paraId="4A0A0600">
      <w:pPr>
        <w:pStyle w:val="15"/>
        <w:ind w:firstLine="420"/>
        <w:rPr>
          <w:rFonts w:ascii="Times New Roman" w:hAnsi="Times New Roman"/>
          <w:color w:val="000000"/>
          <w:sz w:val="21"/>
          <w:szCs w:val="21"/>
          <w:highlight w:val="none"/>
        </w:rPr>
      </w:pPr>
      <w:r>
        <w:rPr>
          <w:rFonts w:ascii="Times New Roman" w:hAnsi="Times New Roman"/>
          <w:color w:val="000000"/>
          <w:sz w:val="21"/>
          <w:szCs w:val="21"/>
          <w:highlight w:val="none"/>
        </w:rPr>
        <w:t>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p>
    <w:p w14:paraId="018492B3">
      <w:pPr>
        <w:pStyle w:val="15"/>
        <w:ind w:firstLine="400"/>
        <w:rPr>
          <w:rFonts w:ascii="Times New Roman" w:hAnsi="Times New Roman"/>
          <w:color w:val="000000"/>
          <w:highlight w:val="none"/>
        </w:rPr>
      </w:pPr>
    </w:p>
    <w:p w14:paraId="075FF5AC">
      <w:pPr>
        <w:rPr>
          <w:color w:val="000000"/>
          <w:highlight w:val="none"/>
        </w:rPr>
      </w:pPr>
    </w:p>
    <w:p w14:paraId="4AF53A06">
      <w:pPr>
        <w:pStyle w:val="15"/>
        <w:ind w:firstLine="198"/>
        <w:jc w:val="center"/>
        <w:rPr>
          <w:rFonts w:ascii="Times New Roman" w:hAnsi="Times New Roman"/>
          <w:b/>
          <w:color w:val="000000"/>
          <w:sz w:val="24"/>
          <w:szCs w:val="24"/>
          <w:highlight w:val="none"/>
        </w:rPr>
      </w:pPr>
      <w:r>
        <w:rPr>
          <w:rFonts w:ascii="Times New Roman" w:hAnsi="Times New Roman"/>
          <w:b/>
          <w:color w:val="000000"/>
          <w:sz w:val="24"/>
          <w:szCs w:val="24"/>
          <w:highlight w:val="none"/>
        </w:rPr>
        <w:br w:type="page" w:clear="all"/>
      </w:r>
      <w:r>
        <w:rPr>
          <w:rFonts w:ascii="Times New Roman" w:hAnsi="Times New Roman"/>
          <w:b/>
          <w:color w:val="000000"/>
          <w:sz w:val="24"/>
          <w:szCs w:val="24"/>
          <w:highlight w:val="none"/>
        </w:rPr>
        <w:t>残疾人福利性单位声明函</w:t>
      </w:r>
    </w:p>
    <w:p w14:paraId="1BAA930B">
      <w:pPr>
        <w:spacing w:line="276" w:lineRule="auto"/>
        <w:rPr>
          <w:rFonts w:eastAsia="仿宋_GB2312"/>
          <w:b/>
          <w:color w:val="000000"/>
          <w:spacing w:val="6"/>
          <w:sz w:val="30"/>
          <w:szCs w:val="30"/>
          <w:highlight w:val="none"/>
        </w:rPr>
      </w:pPr>
    </w:p>
    <w:p w14:paraId="1E32224D">
      <w:pPr>
        <w:pStyle w:val="15"/>
        <w:ind w:firstLine="420"/>
        <w:rPr>
          <w:rFonts w:ascii="Times New Roman" w:hAnsi="Times New Roman"/>
          <w:color w:val="000000"/>
          <w:sz w:val="21"/>
          <w:szCs w:val="21"/>
          <w:highlight w:val="none"/>
        </w:rPr>
      </w:pPr>
      <w:r>
        <w:rPr>
          <w:rFonts w:ascii="Times New Roman" w:hAnsi="Times New Roman"/>
          <w:color w:val="000000"/>
          <w:sz w:val="21"/>
          <w:szCs w:val="21"/>
          <w:highlight w:val="none"/>
        </w:rPr>
        <w:t>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D25D4E9">
      <w:pPr>
        <w:pStyle w:val="15"/>
        <w:ind w:firstLine="420"/>
        <w:rPr>
          <w:rFonts w:ascii="Times New Roman" w:hAnsi="Times New Roman"/>
          <w:color w:val="000000"/>
          <w:sz w:val="21"/>
          <w:szCs w:val="21"/>
          <w:highlight w:val="none"/>
        </w:rPr>
      </w:pPr>
      <w:r>
        <w:rPr>
          <w:rFonts w:ascii="Times New Roman" w:hAnsi="Times New Roman"/>
          <w:color w:val="000000"/>
          <w:sz w:val="21"/>
          <w:szCs w:val="21"/>
          <w:highlight w:val="none"/>
        </w:rPr>
        <w:t>本单位对上述声明的真实性负责。如有虚假，将依法承担相应责任。</w:t>
      </w:r>
    </w:p>
    <w:p w14:paraId="5EDF2BE2">
      <w:pPr>
        <w:pStyle w:val="15"/>
        <w:ind w:firstLine="420"/>
        <w:rPr>
          <w:rFonts w:ascii="Times New Roman" w:hAnsi="Times New Roman"/>
          <w:color w:val="000000"/>
          <w:sz w:val="21"/>
          <w:szCs w:val="21"/>
          <w:highlight w:val="none"/>
        </w:rPr>
      </w:pPr>
    </w:p>
    <w:p w14:paraId="4CCC7459">
      <w:pPr>
        <w:pStyle w:val="15"/>
        <w:ind w:firstLine="420"/>
        <w:rPr>
          <w:rFonts w:ascii="Times New Roman" w:hAnsi="Times New Roman"/>
          <w:color w:val="000000"/>
          <w:sz w:val="21"/>
          <w:szCs w:val="21"/>
          <w:highlight w:val="none"/>
        </w:rPr>
      </w:pPr>
    </w:p>
    <w:p w14:paraId="3DE63D56">
      <w:pPr>
        <w:pStyle w:val="15"/>
        <w:ind w:firstLine="420"/>
        <w:rPr>
          <w:rFonts w:ascii="Times New Roman" w:hAnsi="Times New Roman"/>
          <w:color w:val="000000"/>
          <w:sz w:val="21"/>
          <w:szCs w:val="21"/>
          <w:highlight w:val="none"/>
        </w:rPr>
      </w:pPr>
    </w:p>
    <w:p w14:paraId="2950175F">
      <w:pPr>
        <w:pStyle w:val="15"/>
        <w:ind w:firstLine="3769"/>
        <w:rPr>
          <w:rFonts w:ascii="Times New Roman" w:hAnsi="Times New Roman"/>
          <w:color w:val="000000"/>
          <w:sz w:val="21"/>
          <w:szCs w:val="21"/>
          <w:highlight w:val="none"/>
        </w:rPr>
      </w:pPr>
      <w:r>
        <w:rPr>
          <w:rFonts w:ascii="Times New Roman" w:hAnsi="Times New Roman"/>
          <w:color w:val="000000"/>
          <w:sz w:val="21"/>
          <w:szCs w:val="21"/>
          <w:highlight w:val="none"/>
        </w:rPr>
        <w:t>单位名称（</w:t>
      </w:r>
      <w:r>
        <w:rPr>
          <w:rFonts w:ascii="Times New Roman" w:hAnsi="Times New Roman"/>
          <w:color w:val="000000"/>
          <w:highlight w:val="none"/>
        </w:rPr>
        <w:t>加盖ca电子公章</w:t>
      </w:r>
      <w:r>
        <w:rPr>
          <w:rFonts w:ascii="Times New Roman" w:hAnsi="Times New Roman"/>
          <w:color w:val="000000"/>
          <w:sz w:val="21"/>
          <w:szCs w:val="21"/>
          <w:highlight w:val="none"/>
        </w:rPr>
        <w:t>）：____________</w:t>
      </w:r>
    </w:p>
    <w:p w14:paraId="12841F29">
      <w:pPr>
        <w:spacing w:line="360" w:lineRule="auto"/>
        <w:ind w:firstLine="3780"/>
        <w:jc w:val="left"/>
        <w:rPr>
          <w:bCs/>
          <w:color w:val="000000"/>
          <w:szCs w:val="21"/>
          <w:highlight w:val="none"/>
        </w:rPr>
      </w:pPr>
      <w:r>
        <w:rPr>
          <w:bCs/>
          <w:color w:val="000000"/>
          <w:szCs w:val="21"/>
          <w:highlight w:val="none"/>
        </w:rPr>
        <w:t>日期：</w:t>
      </w:r>
      <w:r>
        <w:rPr>
          <w:bCs/>
          <w:color w:val="000000"/>
          <w:szCs w:val="21"/>
          <w:highlight w:val="none"/>
          <w:u w:val="single"/>
        </w:rPr>
        <w:tab/>
      </w:r>
      <w:r>
        <w:rPr>
          <w:bCs/>
          <w:color w:val="000000"/>
          <w:szCs w:val="21"/>
          <w:highlight w:val="none"/>
          <w:u w:val="single"/>
        </w:rPr>
        <w:t xml:space="preserve">     </w:t>
      </w:r>
      <w:r>
        <w:rPr>
          <w:bCs/>
          <w:color w:val="000000"/>
          <w:szCs w:val="21"/>
          <w:highlight w:val="none"/>
        </w:rPr>
        <w:t>年</w:t>
      </w:r>
      <w:r>
        <w:rPr>
          <w:bCs/>
          <w:color w:val="000000"/>
          <w:szCs w:val="21"/>
          <w:highlight w:val="none"/>
          <w:u w:val="single"/>
        </w:rPr>
        <w:t xml:space="preserve"> </w:t>
      </w:r>
      <w:r>
        <w:rPr>
          <w:bCs/>
          <w:color w:val="000000"/>
          <w:szCs w:val="21"/>
          <w:highlight w:val="none"/>
          <w:u w:val="single"/>
        </w:rPr>
        <w:tab/>
      </w:r>
      <w:r>
        <w:rPr>
          <w:bCs/>
          <w:color w:val="000000"/>
          <w:szCs w:val="21"/>
          <w:highlight w:val="none"/>
        </w:rPr>
        <w:t>月</w:t>
      </w:r>
      <w:r>
        <w:rPr>
          <w:bCs/>
          <w:color w:val="000000"/>
          <w:szCs w:val="21"/>
          <w:highlight w:val="none"/>
          <w:u w:val="single"/>
        </w:rPr>
        <w:t xml:space="preserve">   </w:t>
      </w:r>
      <w:r>
        <w:rPr>
          <w:bCs/>
          <w:color w:val="000000"/>
          <w:szCs w:val="21"/>
          <w:highlight w:val="none"/>
          <w:u w:val="single"/>
        </w:rPr>
        <w:tab/>
      </w:r>
      <w:r>
        <w:rPr>
          <w:bCs/>
          <w:color w:val="000000"/>
          <w:szCs w:val="21"/>
          <w:highlight w:val="none"/>
        </w:rPr>
        <w:t>日</w:t>
      </w:r>
    </w:p>
    <w:p w14:paraId="237052AC">
      <w:pPr>
        <w:pStyle w:val="237"/>
        <w:rPr>
          <w:color w:val="000000"/>
          <w:highlight w:val="none"/>
        </w:rPr>
      </w:pPr>
    </w:p>
    <w:p w14:paraId="5994DA1F">
      <w:pPr>
        <w:spacing w:line="360" w:lineRule="auto"/>
        <w:ind w:firstLine="198"/>
        <w:jc w:val="center"/>
        <w:rPr>
          <w:b/>
          <w:color w:val="000000"/>
          <w:sz w:val="24"/>
          <w:highlight w:val="none"/>
        </w:rPr>
      </w:pPr>
      <w:r>
        <w:rPr>
          <w:color w:val="000000"/>
          <w:highlight w:val="none"/>
        </w:rPr>
        <w:br w:type="page" w:clear="all"/>
      </w:r>
      <w:r>
        <w:rPr>
          <w:b/>
          <w:color w:val="000000"/>
          <w:sz w:val="24"/>
          <w:highlight w:val="none"/>
        </w:rPr>
        <w:t>符合本国产品标准的声明函</w:t>
      </w:r>
    </w:p>
    <w:p w14:paraId="6DA873ED">
      <w:pPr>
        <w:widowControl/>
        <w:spacing w:before="30" w:after="156" w:line="360" w:lineRule="auto"/>
        <w:ind w:firstLine="420"/>
        <w:jc w:val="left"/>
        <w:rPr>
          <w:color w:val="000000"/>
          <w:szCs w:val="21"/>
          <w:highlight w:val="none"/>
        </w:rPr>
      </w:pPr>
    </w:p>
    <w:p w14:paraId="64D1B479">
      <w:pPr>
        <w:widowControl/>
        <w:spacing w:before="30" w:after="156" w:line="360" w:lineRule="auto"/>
        <w:ind w:firstLine="420"/>
        <w:jc w:val="left"/>
        <w:rPr>
          <w:color w:val="000000"/>
          <w:szCs w:val="21"/>
          <w:highlight w:val="none"/>
        </w:rPr>
      </w:pPr>
      <w:r>
        <w:rPr>
          <w:color w:val="000000"/>
          <w:szCs w:val="21"/>
          <w:highlight w:val="none"/>
        </w:rPr>
        <w:t>本公司（单位）郑重声明，根据《国务院办公厅关于在政府采购中实施本国产品标准及相关政策的通知》（国办发〔2025〕34号）的规定，本公司（单位）提供的以下产品属于本国产品。具体情况如下：</w:t>
      </w:r>
    </w:p>
    <w:p w14:paraId="441F4C94">
      <w:pPr>
        <w:widowControl/>
        <w:spacing w:after="156" w:line="360" w:lineRule="auto"/>
        <w:ind w:firstLine="420"/>
        <w:jc w:val="left"/>
        <w:rPr>
          <w:color w:val="000000"/>
          <w:szCs w:val="21"/>
          <w:highlight w:val="none"/>
        </w:rPr>
      </w:pPr>
      <w:r>
        <w:rPr>
          <w:color w:val="000000"/>
          <w:szCs w:val="21"/>
          <w:highlight w:val="none"/>
        </w:rPr>
        <w:t>1.（产品名称1）1，生产厂为（厂名）2，厂址为（生产厂址）。（产品名称1）的中国境内生产的组件成本占比≥（规定比例）3。（产品名称1）的（关键组件）4在中国境内生产。（产品名称1）的（关键工序）5在中国境内完成。</w:t>
      </w:r>
    </w:p>
    <w:p w14:paraId="14B273B0">
      <w:pPr>
        <w:widowControl/>
        <w:spacing w:after="156" w:line="360" w:lineRule="auto"/>
        <w:ind w:firstLine="420"/>
        <w:jc w:val="left"/>
        <w:rPr>
          <w:color w:val="000000"/>
          <w:szCs w:val="21"/>
          <w:highlight w:val="none"/>
        </w:rPr>
      </w:pPr>
      <w:r>
        <w:rPr>
          <w:color w:val="000000"/>
          <w:szCs w:val="21"/>
          <w:highlight w:val="none"/>
        </w:rPr>
        <w:t>2.（产品名称2），生产厂为（厂名），厂址为（生产厂址）。（产品名称2）的中国境内生产的组件成本占比≥（规定比例）。（产品名称2）的（关键组件）在中国境内生产。（产品名称2）的（关键工序）在中国境内完成。</w:t>
      </w:r>
    </w:p>
    <w:p w14:paraId="36569DF5">
      <w:pPr>
        <w:widowControl/>
        <w:spacing w:before="30" w:after="156" w:line="360" w:lineRule="auto"/>
        <w:ind w:firstLine="420"/>
        <w:jc w:val="left"/>
        <w:rPr>
          <w:color w:val="000000"/>
          <w:szCs w:val="21"/>
          <w:highlight w:val="none"/>
        </w:rPr>
      </w:pPr>
      <w:r>
        <w:rPr>
          <w:color w:val="000000"/>
          <w:szCs w:val="21"/>
          <w:highlight w:val="none"/>
        </w:rPr>
        <w:t>……</w:t>
      </w:r>
    </w:p>
    <w:p w14:paraId="088634A6">
      <w:pPr>
        <w:widowControl/>
        <w:spacing w:before="30" w:after="156" w:line="360" w:lineRule="auto"/>
        <w:ind w:firstLine="420"/>
        <w:jc w:val="left"/>
        <w:rPr>
          <w:color w:val="000000"/>
          <w:szCs w:val="21"/>
          <w:highlight w:val="none"/>
        </w:rPr>
      </w:pPr>
      <w:r>
        <w:rPr>
          <w:color w:val="000000"/>
          <w:szCs w:val="21"/>
          <w:highlight w:val="none"/>
        </w:rPr>
        <w:t>本公司（单位）对上述声明内容的真实性负责。如有虚假，愿承担相应法律责任。 </w:t>
      </w:r>
    </w:p>
    <w:p w14:paraId="14BC869E">
      <w:pPr>
        <w:spacing w:line="360" w:lineRule="auto"/>
        <w:ind w:firstLine="3769"/>
        <w:rPr>
          <w:color w:val="000000"/>
          <w:szCs w:val="21"/>
          <w:highlight w:val="none"/>
        </w:rPr>
      </w:pPr>
      <w:r>
        <w:rPr>
          <w:color w:val="000000"/>
          <w:szCs w:val="21"/>
          <w:highlight w:val="none"/>
        </w:rPr>
        <w:t>单位名称（</w:t>
      </w:r>
      <w:r>
        <w:rPr>
          <w:color w:val="000000"/>
          <w:sz w:val="20"/>
          <w:szCs w:val="20"/>
          <w:highlight w:val="none"/>
        </w:rPr>
        <w:t>加盖ca电子公章</w:t>
      </w:r>
      <w:r>
        <w:rPr>
          <w:color w:val="000000"/>
          <w:szCs w:val="21"/>
          <w:highlight w:val="none"/>
        </w:rPr>
        <w:t>）：____________</w:t>
      </w:r>
    </w:p>
    <w:p w14:paraId="21047EB5">
      <w:pPr>
        <w:spacing w:line="360" w:lineRule="auto"/>
        <w:ind w:firstLine="3780"/>
        <w:jc w:val="left"/>
        <w:rPr>
          <w:bCs/>
          <w:color w:val="000000"/>
          <w:szCs w:val="21"/>
          <w:highlight w:val="none"/>
        </w:rPr>
      </w:pPr>
      <w:r>
        <w:rPr>
          <w:bCs/>
          <w:color w:val="000000"/>
          <w:szCs w:val="21"/>
          <w:highlight w:val="none"/>
        </w:rPr>
        <w:t>日期：</w:t>
      </w:r>
      <w:r>
        <w:rPr>
          <w:bCs/>
          <w:color w:val="000000"/>
          <w:szCs w:val="21"/>
          <w:highlight w:val="none"/>
          <w:u w:val="single"/>
        </w:rPr>
        <w:tab/>
      </w:r>
      <w:r>
        <w:rPr>
          <w:bCs/>
          <w:color w:val="000000"/>
          <w:szCs w:val="21"/>
          <w:highlight w:val="none"/>
          <w:u w:val="single"/>
        </w:rPr>
        <w:t xml:space="preserve">     </w:t>
      </w:r>
      <w:r>
        <w:rPr>
          <w:bCs/>
          <w:color w:val="000000"/>
          <w:szCs w:val="21"/>
          <w:highlight w:val="none"/>
        </w:rPr>
        <w:t>年</w:t>
      </w:r>
      <w:r>
        <w:rPr>
          <w:bCs/>
          <w:color w:val="000000"/>
          <w:szCs w:val="21"/>
          <w:highlight w:val="none"/>
          <w:u w:val="single"/>
        </w:rPr>
        <w:t xml:space="preserve"> </w:t>
      </w:r>
      <w:r>
        <w:rPr>
          <w:bCs/>
          <w:color w:val="000000"/>
          <w:szCs w:val="21"/>
          <w:highlight w:val="none"/>
          <w:u w:val="single"/>
        </w:rPr>
        <w:tab/>
      </w:r>
      <w:r>
        <w:rPr>
          <w:bCs/>
          <w:color w:val="000000"/>
          <w:szCs w:val="21"/>
          <w:highlight w:val="none"/>
        </w:rPr>
        <w:t>月</w:t>
      </w:r>
      <w:r>
        <w:rPr>
          <w:bCs/>
          <w:color w:val="000000"/>
          <w:szCs w:val="21"/>
          <w:highlight w:val="none"/>
          <w:u w:val="single"/>
        </w:rPr>
        <w:t xml:space="preserve">   </w:t>
      </w:r>
      <w:r>
        <w:rPr>
          <w:bCs/>
          <w:color w:val="000000"/>
          <w:szCs w:val="21"/>
          <w:highlight w:val="none"/>
          <w:u w:val="single"/>
        </w:rPr>
        <w:tab/>
      </w:r>
      <w:r>
        <w:rPr>
          <w:bCs/>
          <w:color w:val="000000"/>
          <w:szCs w:val="21"/>
          <w:highlight w:val="none"/>
        </w:rPr>
        <w:t>日</w:t>
      </w:r>
    </w:p>
    <w:p w14:paraId="2DF0F688">
      <w:pPr>
        <w:widowControl/>
        <w:spacing w:before="100" w:beforeAutospacing="1" w:after="100" w:afterAutospacing="1" w:line="360" w:lineRule="auto"/>
        <w:ind w:firstLine="420"/>
        <w:jc w:val="right"/>
        <w:rPr>
          <w:color w:val="000000"/>
          <w:szCs w:val="21"/>
          <w:highlight w:val="none"/>
        </w:rPr>
      </w:pPr>
    </w:p>
    <w:p w14:paraId="7ACBED61">
      <w:pPr>
        <w:widowControl/>
        <w:spacing w:after="156" w:line="360" w:lineRule="auto"/>
        <w:ind w:firstLine="420"/>
        <w:jc w:val="left"/>
        <w:rPr>
          <w:b/>
          <w:bCs/>
          <w:color w:val="000000"/>
          <w:szCs w:val="21"/>
          <w:highlight w:val="none"/>
        </w:rPr>
      </w:pPr>
    </w:p>
    <w:p w14:paraId="139F099D">
      <w:pPr>
        <w:widowControl/>
        <w:spacing w:after="156" w:line="360" w:lineRule="auto"/>
        <w:ind w:firstLine="420"/>
        <w:jc w:val="left"/>
        <w:rPr>
          <w:b/>
          <w:bCs/>
          <w:color w:val="000000"/>
          <w:szCs w:val="21"/>
          <w:highlight w:val="none"/>
        </w:rPr>
      </w:pPr>
    </w:p>
    <w:p w14:paraId="69E9BD9E">
      <w:pPr>
        <w:widowControl/>
        <w:spacing w:after="156" w:line="360" w:lineRule="auto"/>
        <w:ind w:firstLine="420"/>
        <w:jc w:val="left"/>
        <w:rPr>
          <w:b/>
          <w:bCs/>
          <w:color w:val="000000"/>
          <w:szCs w:val="21"/>
          <w:highlight w:val="none"/>
        </w:rPr>
      </w:pPr>
      <w:r>
        <w:rPr>
          <w:b/>
          <w:bCs/>
          <w:color w:val="000000"/>
          <w:szCs w:val="21"/>
          <w:highlight w:val="none"/>
        </w:rPr>
        <w:t>注：1.产品如有型号，请在“产品名称”栏一并填写。</w:t>
      </w:r>
    </w:p>
    <w:p w14:paraId="613F5625">
      <w:pPr>
        <w:widowControl/>
        <w:spacing w:after="156" w:line="360" w:lineRule="auto"/>
        <w:ind w:firstLine="420"/>
        <w:jc w:val="left"/>
        <w:rPr>
          <w:b/>
          <w:bCs/>
          <w:color w:val="000000"/>
          <w:szCs w:val="21"/>
          <w:highlight w:val="none"/>
        </w:rPr>
      </w:pPr>
      <w:r>
        <w:rPr>
          <w:b/>
          <w:bCs/>
          <w:color w:val="000000"/>
          <w:szCs w:val="21"/>
          <w:highlight w:val="none"/>
        </w:rPr>
        <w:t>2.生产厂名与厂址应与生产厂营业执照载明的相关信息保持一致。</w:t>
      </w:r>
    </w:p>
    <w:p w14:paraId="5E5B8996">
      <w:pPr>
        <w:widowControl/>
        <w:spacing w:after="156" w:line="360" w:lineRule="auto"/>
        <w:ind w:firstLine="420"/>
        <w:jc w:val="left"/>
        <w:rPr>
          <w:b/>
          <w:bCs/>
          <w:color w:val="000000"/>
          <w:szCs w:val="21"/>
          <w:highlight w:val="none"/>
        </w:rPr>
      </w:pPr>
      <w:r>
        <w:rPr>
          <w:b/>
          <w:bCs/>
          <w:color w:val="000000"/>
          <w:szCs w:val="21"/>
          <w:highlight w:val="none"/>
        </w:rPr>
        <w:t>3.该产品的中国境内生产的组件成本占比相关要求实施前，“规定比例”栏可不填，下同。</w:t>
      </w:r>
    </w:p>
    <w:p w14:paraId="05ABABDD">
      <w:pPr>
        <w:widowControl/>
        <w:spacing w:after="156" w:line="360" w:lineRule="auto"/>
        <w:ind w:firstLine="420"/>
        <w:jc w:val="left"/>
        <w:rPr>
          <w:b/>
          <w:bCs/>
          <w:color w:val="000000"/>
          <w:szCs w:val="21"/>
          <w:highlight w:val="none"/>
        </w:rPr>
      </w:pPr>
      <w:r>
        <w:rPr>
          <w:b/>
          <w:bCs/>
          <w:color w:val="000000"/>
          <w:szCs w:val="21"/>
          <w:highlight w:val="none"/>
        </w:rPr>
        <w:t>4.该产品的关键组件要求实施前，“关键组件”栏可不填，下同。</w:t>
      </w:r>
    </w:p>
    <w:p w14:paraId="1A63116B">
      <w:pPr>
        <w:widowControl/>
        <w:spacing w:after="156" w:line="360" w:lineRule="auto"/>
        <w:ind w:firstLine="420"/>
        <w:jc w:val="left"/>
        <w:rPr>
          <w:b/>
          <w:bCs/>
          <w:color w:val="000000"/>
          <w:szCs w:val="21"/>
          <w:highlight w:val="none"/>
        </w:rPr>
      </w:pPr>
      <w:r>
        <w:rPr>
          <w:b/>
          <w:bCs/>
          <w:color w:val="000000"/>
          <w:szCs w:val="21"/>
          <w:highlight w:val="none"/>
        </w:rPr>
        <w:t>5.该产品的关键工序要求实施前，“关键工序”栏可不填，下同。</w:t>
      </w:r>
    </w:p>
    <w:p w14:paraId="767A38E6">
      <w:pPr>
        <w:spacing w:line="360" w:lineRule="auto"/>
        <w:rPr>
          <w:color w:val="000000"/>
          <w:highlight w:val="none"/>
          <w:shd w:val="clear" w:color="auto" w:fill="FFFFFF"/>
          <w:lang w:eastAsia="zh"/>
        </w:rPr>
      </w:pPr>
      <w:r>
        <w:rPr>
          <w:color w:val="000000"/>
          <w:highlight w:val="none"/>
          <w:shd w:val="clear" w:color="auto" w:fill="FFFFFF"/>
          <w:lang w:eastAsia="zh"/>
        </w:rPr>
        <w:br w:type="page" w:clear="all"/>
      </w:r>
    </w:p>
    <w:p w14:paraId="7354A6B7">
      <w:pPr>
        <w:widowControl/>
        <w:spacing w:after="156" w:line="360" w:lineRule="auto"/>
        <w:jc w:val="center"/>
        <w:rPr>
          <w:b/>
          <w:color w:val="000000"/>
          <w:sz w:val="24"/>
          <w:highlight w:val="none"/>
          <w:lang w:eastAsia="zh"/>
        </w:rPr>
      </w:pPr>
      <w:r>
        <w:rPr>
          <w:b/>
          <w:color w:val="000000"/>
          <w:sz w:val="24"/>
          <w:highlight w:val="none"/>
          <w:lang w:eastAsia="zh"/>
        </w:rPr>
        <w:t>成本比例声明函</w:t>
      </w:r>
    </w:p>
    <w:p w14:paraId="53EDB7AB">
      <w:pPr>
        <w:widowControl/>
        <w:spacing w:after="156" w:line="360" w:lineRule="auto"/>
        <w:jc w:val="center"/>
        <w:rPr>
          <w:color w:val="000000"/>
          <w:highlight w:val="none"/>
          <w:lang w:eastAsia="zh"/>
        </w:rPr>
      </w:pPr>
      <w:r>
        <w:rPr>
          <w:color w:val="000000"/>
          <w:highlight w:val="none"/>
          <w:lang w:eastAsia="zh"/>
        </w:rPr>
        <w:t>（适用于采购项目或者采购包中含有多种产品时，不提供或者提供声明的比例达不到要求时，不享受价格扣除）</w:t>
      </w:r>
    </w:p>
    <w:p w14:paraId="1912D395">
      <w:pPr>
        <w:spacing w:line="360" w:lineRule="auto"/>
        <w:ind w:right="-20" w:firstLine="420"/>
        <w:rPr>
          <w:color w:val="000000"/>
          <w:position w:val="-2"/>
          <w:szCs w:val="21"/>
          <w:highlight w:val="none"/>
        </w:rPr>
      </w:pPr>
      <w:r>
        <w:rPr>
          <w:color w:val="000000"/>
          <w:position w:val="-2"/>
          <w:szCs w:val="21"/>
          <w:highlight w:val="none"/>
        </w:rPr>
        <w:t>本公司（单位）郑重声明，根据《国务院办公厅关于在政府采购中实施本国产品标准及相关政策的通知》（国办发〔2025〕34号）的规定，本公司（单位）</w:t>
      </w:r>
      <w:r>
        <w:rPr>
          <w:color w:val="000000"/>
          <w:position w:val="-2"/>
          <w:szCs w:val="21"/>
          <w:highlight w:val="none"/>
          <w:lang w:eastAsia="zh"/>
        </w:rPr>
        <w:t>提供的全部产品中，</w:t>
      </w:r>
      <w:r>
        <w:rPr>
          <w:color w:val="000000"/>
          <w:position w:val="-2"/>
          <w:szCs w:val="21"/>
          <w:highlight w:val="none"/>
        </w:rPr>
        <w:t>符合本国产品标准的产品成本之和占本公司（单位）提供的全部产品成本之和的比例达到（填写具体百分比）。</w:t>
      </w:r>
    </w:p>
    <w:p w14:paraId="62E0042F">
      <w:pPr>
        <w:spacing w:line="360" w:lineRule="auto"/>
        <w:ind w:right="-20" w:firstLine="420"/>
        <w:rPr>
          <w:color w:val="000000"/>
          <w:position w:val="-2"/>
          <w:szCs w:val="21"/>
          <w:highlight w:val="none"/>
        </w:rPr>
      </w:pPr>
      <w:r>
        <w:rPr>
          <w:color w:val="000000"/>
          <w:position w:val="-2"/>
          <w:szCs w:val="21"/>
          <w:highlight w:val="none"/>
        </w:rPr>
        <w:t>本公司（单位）对上述声明内容的真实性负责。如有虚假，愿承担相应法律责任。</w:t>
      </w:r>
    </w:p>
    <w:p w14:paraId="28A27363">
      <w:pPr>
        <w:spacing w:line="360" w:lineRule="auto"/>
        <w:ind w:right="-20" w:firstLine="420"/>
        <w:jc w:val="center"/>
        <w:rPr>
          <w:color w:val="000000"/>
          <w:position w:val="-2"/>
          <w:szCs w:val="21"/>
          <w:highlight w:val="none"/>
        </w:rPr>
      </w:pPr>
    </w:p>
    <w:p w14:paraId="69359623">
      <w:pPr>
        <w:spacing w:line="360" w:lineRule="auto"/>
        <w:ind w:right="-20" w:firstLine="420"/>
        <w:jc w:val="center"/>
        <w:rPr>
          <w:color w:val="000000"/>
          <w:position w:val="-2"/>
          <w:szCs w:val="21"/>
          <w:highlight w:val="none"/>
        </w:rPr>
      </w:pPr>
    </w:p>
    <w:p w14:paraId="16194E95">
      <w:pPr>
        <w:spacing w:line="360" w:lineRule="auto"/>
        <w:ind w:firstLine="3590"/>
        <w:rPr>
          <w:color w:val="000000"/>
          <w:szCs w:val="21"/>
          <w:highlight w:val="none"/>
        </w:rPr>
      </w:pPr>
      <w:r>
        <w:rPr>
          <w:color w:val="000000"/>
          <w:position w:val="-2"/>
          <w:sz w:val="20"/>
          <w:szCs w:val="21"/>
          <w:highlight w:val="none"/>
        </w:rPr>
        <w:t xml:space="preserve"> </w:t>
      </w:r>
      <w:r>
        <w:rPr>
          <w:color w:val="000000"/>
          <w:szCs w:val="21"/>
          <w:highlight w:val="none"/>
        </w:rPr>
        <w:t>单位名称（</w:t>
      </w:r>
      <w:r>
        <w:rPr>
          <w:color w:val="000000"/>
          <w:sz w:val="20"/>
          <w:szCs w:val="20"/>
          <w:highlight w:val="none"/>
        </w:rPr>
        <w:t>加盖ca电子公章</w:t>
      </w:r>
      <w:r>
        <w:rPr>
          <w:color w:val="000000"/>
          <w:szCs w:val="21"/>
          <w:highlight w:val="none"/>
        </w:rPr>
        <w:t>）：____________</w:t>
      </w:r>
    </w:p>
    <w:p w14:paraId="72D6D5DB">
      <w:pPr>
        <w:spacing w:line="360" w:lineRule="auto"/>
        <w:ind w:firstLine="3780"/>
        <w:jc w:val="left"/>
        <w:rPr>
          <w:bCs/>
          <w:color w:val="000000"/>
          <w:szCs w:val="21"/>
          <w:highlight w:val="none"/>
        </w:rPr>
      </w:pPr>
      <w:r>
        <w:rPr>
          <w:bCs/>
          <w:color w:val="000000"/>
          <w:szCs w:val="21"/>
          <w:highlight w:val="none"/>
        </w:rPr>
        <w:t>日期：</w:t>
      </w:r>
      <w:r>
        <w:rPr>
          <w:bCs/>
          <w:color w:val="000000"/>
          <w:szCs w:val="21"/>
          <w:highlight w:val="none"/>
          <w:u w:val="single"/>
        </w:rPr>
        <w:tab/>
      </w:r>
      <w:r>
        <w:rPr>
          <w:bCs/>
          <w:color w:val="000000"/>
          <w:szCs w:val="21"/>
          <w:highlight w:val="none"/>
          <w:u w:val="single"/>
        </w:rPr>
        <w:t xml:space="preserve">     </w:t>
      </w:r>
      <w:r>
        <w:rPr>
          <w:bCs/>
          <w:color w:val="000000"/>
          <w:szCs w:val="21"/>
          <w:highlight w:val="none"/>
        </w:rPr>
        <w:t>年</w:t>
      </w:r>
      <w:r>
        <w:rPr>
          <w:bCs/>
          <w:color w:val="000000"/>
          <w:szCs w:val="21"/>
          <w:highlight w:val="none"/>
          <w:u w:val="single"/>
        </w:rPr>
        <w:t xml:space="preserve"> </w:t>
      </w:r>
      <w:r>
        <w:rPr>
          <w:bCs/>
          <w:color w:val="000000"/>
          <w:szCs w:val="21"/>
          <w:highlight w:val="none"/>
          <w:u w:val="single"/>
        </w:rPr>
        <w:tab/>
      </w:r>
      <w:r>
        <w:rPr>
          <w:bCs/>
          <w:color w:val="000000"/>
          <w:szCs w:val="21"/>
          <w:highlight w:val="none"/>
        </w:rPr>
        <w:t>月</w:t>
      </w:r>
      <w:r>
        <w:rPr>
          <w:bCs/>
          <w:color w:val="000000"/>
          <w:szCs w:val="21"/>
          <w:highlight w:val="none"/>
          <w:u w:val="single"/>
        </w:rPr>
        <w:t xml:space="preserve">   </w:t>
      </w:r>
      <w:r>
        <w:rPr>
          <w:bCs/>
          <w:color w:val="000000"/>
          <w:szCs w:val="21"/>
          <w:highlight w:val="none"/>
          <w:u w:val="single"/>
        </w:rPr>
        <w:tab/>
      </w:r>
      <w:r>
        <w:rPr>
          <w:bCs/>
          <w:color w:val="000000"/>
          <w:szCs w:val="21"/>
          <w:highlight w:val="none"/>
        </w:rPr>
        <w:t>日</w:t>
      </w:r>
    </w:p>
    <w:p w14:paraId="73B35EC8">
      <w:pPr>
        <w:spacing w:line="360" w:lineRule="auto"/>
        <w:ind w:right="-20" w:firstLine="420"/>
        <w:jc w:val="center"/>
        <w:rPr>
          <w:color w:val="000000"/>
          <w:position w:val="-2"/>
          <w:szCs w:val="21"/>
          <w:highlight w:val="none"/>
        </w:rPr>
      </w:pPr>
    </w:p>
    <w:p w14:paraId="648B0C57">
      <w:pPr>
        <w:widowControl/>
        <w:spacing w:after="156" w:line="560" w:lineRule="atLeast"/>
        <w:jc w:val="left"/>
        <w:rPr>
          <w:color w:val="000000"/>
          <w:sz w:val="24"/>
          <w:highlight w:val="none"/>
          <w:shd w:val="clear" w:color="auto" w:fill="FFFFFF"/>
        </w:rPr>
      </w:pPr>
    </w:p>
    <w:p w14:paraId="36A24707">
      <w:pPr>
        <w:widowControl/>
        <w:spacing w:after="156" w:line="560" w:lineRule="atLeast"/>
        <w:jc w:val="left"/>
        <w:rPr>
          <w:b/>
          <w:bCs/>
          <w:color w:val="000000"/>
          <w:position w:val="-2"/>
          <w:szCs w:val="21"/>
          <w:highlight w:val="none"/>
        </w:rPr>
      </w:pPr>
    </w:p>
    <w:p w14:paraId="7E916D27">
      <w:pPr>
        <w:widowControl/>
        <w:spacing w:after="156" w:line="560" w:lineRule="atLeast"/>
        <w:jc w:val="left"/>
        <w:rPr>
          <w:b/>
          <w:bCs/>
          <w:color w:val="000000"/>
          <w:position w:val="-2"/>
          <w:szCs w:val="21"/>
          <w:highlight w:val="none"/>
        </w:rPr>
      </w:pPr>
    </w:p>
    <w:p w14:paraId="2ADBAADF">
      <w:pPr>
        <w:widowControl/>
        <w:spacing w:after="156" w:line="560" w:lineRule="atLeast"/>
        <w:jc w:val="left"/>
        <w:rPr>
          <w:b/>
          <w:bCs/>
          <w:color w:val="000000"/>
          <w:position w:val="-2"/>
          <w:szCs w:val="21"/>
          <w:highlight w:val="none"/>
        </w:rPr>
      </w:pPr>
    </w:p>
    <w:p w14:paraId="17764527">
      <w:pPr>
        <w:widowControl/>
        <w:spacing w:after="156" w:line="560" w:lineRule="atLeast"/>
        <w:jc w:val="left"/>
        <w:rPr>
          <w:b/>
          <w:bCs/>
          <w:color w:val="000000"/>
          <w:position w:val="-2"/>
          <w:szCs w:val="21"/>
          <w:highlight w:val="none"/>
        </w:rPr>
      </w:pPr>
    </w:p>
    <w:p w14:paraId="2E3157EA">
      <w:pPr>
        <w:widowControl/>
        <w:spacing w:after="156" w:line="560" w:lineRule="atLeast"/>
        <w:jc w:val="left"/>
        <w:rPr>
          <w:b/>
          <w:bCs/>
          <w:color w:val="000000"/>
          <w:position w:val="-2"/>
          <w:szCs w:val="21"/>
          <w:highlight w:val="none"/>
        </w:rPr>
      </w:pPr>
      <w:r>
        <w:rPr>
          <w:b/>
          <w:bCs/>
          <w:color w:val="000000"/>
          <w:position w:val="-2"/>
          <w:szCs w:val="21"/>
          <w:highlight w:val="none"/>
        </w:rPr>
        <w:t>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08A6DBE3">
      <w:pPr>
        <w:pStyle w:val="232"/>
        <w:rPr>
          <w:rFonts w:ascii="Times New Roman" w:hAnsi="Times New Roman"/>
          <w:color w:val="000000"/>
          <w:sz w:val="24"/>
          <w:highlight w:val="none"/>
          <w:lang w:val="zh-CN"/>
        </w:rPr>
      </w:pPr>
      <w:r>
        <w:rPr>
          <w:rFonts w:ascii="Times New Roman" w:hAnsi="Times New Roman"/>
          <w:color w:val="000000"/>
          <w:highlight w:val="none"/>
        </w:rPr>
        <w:br w:type="page" w:clear="all"/>
      </w:r>
      <w:r>
        <w:rPr>
          <w:rFonts w:ascii="Times New Roman" w:hAnsi="Times New Roman"/>
          <w:bCs w:val="0"/>
          <w:color w:val="000000"/>
          <w:sz w:val="24"/>
          <w:szCs w:val="24"/>
          <w:highlight w:val="none"/>
        </w:rPr>
        <w:t>分项报价表</w:t>
      </w:r>
    </w:p>
    <w:p w14:paraId="68D782BA">
      <w:pPr>
        <w:widowControl/>
        <w:spacing w:line="500" w:lineRule="exact"/>
        <w:ind w:firstLine="210"/>
        <w:jc w:val="left"/>
        <w:rPr>
          <w:bCs/>
          <w:color w:val="000000"/>
          <w:szCs w:val="21"/>
          <w:highlight w:val="none"/>
        </w:rPr>
      </w:pPr>
      <w:r>
        <w:rPr>
          <w:bCs/>
          <w:color w:val="000000"/>
          <w:szCs w:val="21"/>
          <w:highlight w:val="none"/>
        </w:rPr>
        <w:t>项目名称：</w:t>
      </w:r>
      <w:r>
        <w:rPr>
          <w:bCs/>
          <w:color w:val="000000"/>
          <w:szCs w:val="21"/>
          <w:highlight w:val="none"/>
          <w:u w:val="single"/>
        </w:rPr>
        <w:t xml:space="preserve">                        </w:t>
      </w:r>
      <w:r>
        <w:rPr>
          <w:bCs/>
          <w:color w:val="000000"/>
          <w:szCs w:val="21"/>
          <w:highlight w:val="none"/>
        </w:rPr>
        <w:t xml:space="preserve">                  </w:t>
      </w:r>
    </w:p>
    <w:p w14:paraId="32D63430">
      <w:pPr>
        <w:widowControl/>
        <w:spacing w:line="500" w:lineRule="exact"/>
        <w:ind w:firstLine="210"/>
        <w:jc w:val="left"/>
        <w:rPr>
          <w:bCs/>
          <w:color w:val="000000"/>
          <w:sz w:val="24"/>
          <w:szCs w:val="21"/>
          <w:highlight w:val="none"/>
          <w:u w:val="single"/>
        </w:rPr>
      </w:pPr>
      <w:r>
        <w:rPr>
          <w:bCs/>
          <w:color w:val="000000"/>
          <w:szCs w:val="21"/>
          <w:highlight w:val="none"/>
        </w:rPr>
        <w:t>项目编号</w:t>
      </w:r>
      <w:r>
        <w:rPr>
          <w:bCs/>
          <w:color w:val="000000"/>
          <w:sz w:val="24"/>
          <w:szCs w:val="21"/>
          <w:highlight w:val="none"/>
        </w:rPr>
        <w:t>：</w:t>
      </w:r>
      <w:r>
        <w:rPr>
          <w:bCs/>
          <w:color w:val="000000"/>
          <w:sz w:val="24"/>
          <w:szCs w:val="21"/>
          <w:highlight w:val="none"/>
          <w:u w:val="single"/>
        </w:rPr>
        <w:t xml:space="preserve">                    </w:t>
      </w:r>
    </w:p>
    <w:p w14:paraId="3A4DF658">
      <w:pPr>
        <w:widowControl/>
        <w:spacing w:line="500" w:lineRule="exact"/>
        <w:ind w:firstLine="210"/>
        <w:jc w:val="left"/>
        <w:rPr>
          <w:bCs/>
          <w:color w:val="000000"/>
          <w:szCs w:val="21"/>
          <w:highlight w:val="none"/>
          <w:lang w:val="zh-CN"/>
        </w:rPr>
      </w:pPr>
      <w:r>
        <w:rPr>
          <w:bCs/>
          <w:color w:val="000000"/>
          <w:szCs w:val="21"/>
          <w:highlight w:val="none"/>
        </w:rPr>
        <w:t>包【】：【】</w:t>
      </w:r>
    </w:p>
    <w:tbl>
      <w:tblPr>
        <w:tblStyle w:val="29"/>
        <w:tblW w:w="91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6"/>
        <w:gridCol w:w="1649"/>
        <w:gridCol w:w="981"/>
        <w:gridCol w:w="1134"/>
        <w:gridCol w:w="1896"/>
        <w:gridCol w:w="813"/>
        <w:gridCol w:w="1011"/>
        <w:gridCol w:w="1011"/>
      </w:tblGrid>
      <w:tr w14:paraId="299056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jc w:val="center"/>
        </w:trPr>
        <w:tc>
          <w:tcPr>
            <w:tcW w:w="686" w:type="dxa"/>
            <w:noWrap w:val="0"/>
            <w:vAlign w:val="center"/>
          </w:tcPr>
          <w:p w14:paraId="766C989B">
            <w:pPr>
              <w:widowControl/>
              <w:jc w:val="center"/>
              <w:rPr>
                <w:color w:val="000000"/>
                <w:szCs w:val="21"/>
                <w:highlight w:val="none"/>
                <w:lang w:val="zh-CN"/>
              </w:rPr>
            </w:pPr>
            <w:r>
              <w:rPr>
                <w:color w:val="000000"/>
                <w:szCs w:val="21"/>
                <w:highlight w:val="none"/>
                <w:lang w:val="zh-CN"/>
              </w:rPr>
              <w:t>序号</w:t>
            </w:r>
          </w:p>
        </w:tc>
        <w:tc>
          <w:tcPr>
            <w:tcW w:w="1649" w:type="dxa"/>
            <w:noWrap w:val="0"/>
            <w:vAlign w:val="center"/>
          </w:tcPr>
          <w:p w14:paraId="39360466">
            <w:pPr>
              <w:widowControl/>
              <w:jc w:val="center"/>
              <w:rPr>
                <w:color w:val="000000"/>
                <w:szCs w:val="21"/>
                <w:highlight w:val="none"/>
                <w:lang w:val="zh-CN"/>
              </w:rPr>
            </w:pPr>
            <w:r>
              <w:rPr>
                <w:color w:val="000000"/>
                <w:szCs w:val="21"/>
                <w:highlight w:val="none"/>
                <w:lang w:val="zh-CN"/>
              </w:rPr>
              <w:t>名称</w:t>
            </w:r>
          </w:p>
        </w:tc>
        <w:tc>
          <w:tcPr>
            <w:tcW w:w="981" w:type="dxa"/>
            <w:noWrap w:val="0"/>
            <w:vAlign w:val="center"/>
          </w:tcPr>
          <w:p w14:paraId="20111E37">
            <w:pPr>
              <w:widowControl/>
              <w:jc w:val="center"/>
              <w:rPr>
                <w:color w:val="000000"/>
                <w:szCs w:val="21"/>
                <w:highlight w:val="none"/>
                <w:lang w:val="zh-CN"/>
              </w:rPr>
            </w:pPr>
            <w:r>
              <w:rPr>
                <w:color w:val="000000"/>
                <w:szCs w:val="21"/>
                <w:highlight w:val="none"/>
                <w:lang w:val="zh-CN"/>
              </w:rPr>
              <w:t>品牌、规格、型号</w:t>
            </w:r>
          </w:p>
        </w:tc>
        <w:tc>
          <w:tcPr>
            <w:tcW w:w="1134" w:type="dxa"/>
            <w:noWrap w:val="0"/>
            <w:vAlign w:val="center"/>
          </w:tcPr>
          <w:p w14:paraId="53155824">
            <w:pPr>
              <w:widowControl/>
              <w:jc w:val="center"/>
              <w:rPr>
                <w:color w:val="000000"/>
                <w:szCs w:val="21"/>
                <w:highlight w:val="none"/>
                <w:lang w:val="zh-CN"/>
              </w:rPr>
            </w:pPr>
            <w:r>
              <w:rPr>
                <w:color w:val="000000"/>
                <w:szCs w:val="21"/>
                <w:highlight w:val="none"/>
                <w:lang w:val="zh-CN"/>
              </w:rPr>
              <w:t>产品制造企业名称（全称）</w:t>
            </w:r>
          </w:p>
        </w:tc>
        <w:tc>
          <w:tcPr>
            <w:tcW w:w="1896" w:type="dxa"/>
            <w:noWrap w:val="0"/>
            <w:vAlign w:val="top"/>
          </w:tcPr>
          <w:p w14:paraId="317F2688">
            <w:pPr>
              <w:widowControl/>
              <w:jc w:val="center"/>
              <w:rPr>
                <w:color w:val="000000"/>
                <w:szCs w:val="21"/>
                <w:highlight w:val="none"/>
                <w:lang w:val="zh-CN"/>
              </w:rPr>
            </w:pPr>
            <w:r>
              <w:rPr>
                <w:color w:val="000000"/>
                <w:szCs w:val="21"/>
                <w:highlight w:val="none"/>
                <w:lang w:val="zh-CN"/>
              </w:rPr>
              <w:t>产品制造企业的划分（注明：大型、中型、小型、微型、监狱企业、残疾人福利性单位）</w:t>
            </w:r>
          </w:p>
        </w:tc>
        <w:tc>
          <w:tcPr>
            <w:tcW w:w="813" w:type="dxa"/>
            <w:noWrap w:val="0"/>
            <w:vAlign w:val="center"/>
          </w:tcPr>
          <w:p w14:paraId="01484489">
            <w:pPr>
              <w:widowControl/>
              <w:jc w:val="center"/>
              <w:rPr>
                <w:color w:val="000000"/>
                <w:szCs w:val="21"/>
                <w:highlight w:val="none"/>
                <w:lang w:val="zh-CN"/>
              </w:rPr>
            </w:pPr>
            <w:r>
              <w:rPr>
                <w:color w:val="000000"/>
                <w:szCs w:val="21"/>
                <w:highlight w:val="none"/>
                <w:lang w:val="zh-CN"/>
              </w:rPr>
              <w:t>数量/单位</w:t>
            </w:r>
          </w:p>
        </w:tc>
        <w:tc>
          <w:tcPr>
            <w:tcW w:w="1011" w:type="dxa"/>
            <w:noWrap w:val="0"/>
            <w:vAlign w:val="center"/>
          </w:tcPr>
          <w:p w14:paraId="16A18BD1">
            <w:pPr>
              <w:widowControl/>
              <w:jc w:val="center"/>
              <w:rPr>
                <w:color w:val="000000"/>
                <w:szCs w:val="21"/>
                <w:highlight w:val="none"/>
                <w:lang w:val="zh-CN"/>
              </w:rPr>
            </w:pPr>
            <w:r>
              <w:rPr>
                <w:color w:val="000000"/>
                <w:szCs w:val="21"/>
                <w:highlight w:val="none"/>
                <w:lang w:val="zh-CN"/>
              </w:rPr>
              <w:t>含税</w:t>
            </w:r>
          </w:p>
          <w:p w14:paraId="590E7C96">
            <w:pPr>
              <w:widowControl/>
              <w:jc w:val="center"/>
              <w:rPr>
                <w:color w:val="000000"/>
                <w:szCs w:val="21"/>
                <w:highlight w:val="none"/>
                <w:lang w:val="zh-CN"/>
              </w:rPr>
            </w:pPr>
            <w:r>
              <w:rPr>
                <w:color w:val="000000"/>
                <w:szCs w:val="21"/>
                <w:highlight w:val="none"/>
                <w:lang w:val="zh-CN"/>
              </w:rPr>
              <w:t>单价</w:t>
            </w:r>
          </w:p>
          <w:p w14:paraId="7632FB5D">
            <w:pPr>
              <w:widowControl/>
              <w:jc w:val="center"/>
              <w:rPr>
                <w:color w:val="000000"/>
                <w:szCs w:val="21"/>
                <w:highlight w:val="none"/>
                <w:lang w:val="zh-CN"/>
              </w:rPr>
            </w:pPr>
            <w:r>
              <w:rPr>
                <w:color w:val="000000"/>
                <w:szCs w:val="21"/>
                <w:highlight w:val="none"/>
                <w:lang w:val="zh-CN"/>
              </w:rPr>
              <w:t>（元）</w:t>
            </w:r>
          </w:p>
        </w:tc>
        <w:tc>
          <w:tcPr>
            <w:tcW w:w="1011" w:type="dxa"/>
            <w:noWrap w:val="0"/>
            <w:vAlign w:val="center"/>
          </w:tcPr>
          <w:p w14:paraId="5E604089">
            <w:pPr>
              <w:widowControl/>
              <w:jc w:val="center"/>
              <w:rPr>
                <w:color w:val="000000"/>
                <w:szCs w:val="21"/>
                <w:highlight w:val="none"/>
                <w:lang w:val="zh-CN"/>
              </w:rPr>
            </w:pPr>
            <w:r>
              <w:rPr>
                <w:color w:val="000000"/>
                <w:szCs w:val="21"/>
                <w:highlight w:val="none"/>
                <w:lang w:val="zh-CN"/>
              </w:rPr>
              <w:t>含税</w:t>
            </w:r>
          </w:p>
          <w:p w14:paraId="462F9153">
            <w:pPr>
              <w:widowControl/>
              <w:jc w:val="center"/>
              <w:rPr>
                <w:color w:val="000000"/>
                <w:szCs w:val="21"/>
                <w:highlight w:val="none"/>
                <w:lang w:val="zh-CN"/>
              </w:rPr>
            </w:pPr>
            <w:r>
              <w:rPr>
                <w:color w:val="000000"/>
                <w:szCs w:val="21"/>
                <w:highlight w:val="none"/>
                <w:lang w:val="zh-CN"/>
              </w:rPr>
              <w:t>合价</w:t>
            </w:r>
          </w:p>
          <w:p w14:paraId="2EC60EB4">
            <w:pPr>
              <w:widowControl/>
              <w:jc w:val="center"/>
              <w:rPr>
                <w:color w:val="000000"/>
                <w:szCs w:val="21"/>
                <w:highlight w:val="none"/>
                <w:lang w:val="zh-CN"/>
              </w:rPr>
            </w:pPr>
            <w:r>
              <w:rPr>
                <w:color w:val="000000"/>
                <w:szCs w:val="21"/>
                <w:highlight w:val="none"/>
                <w:lang w:val="zh-CN"/>
              </w:rPr>
              <w:t>（元）</w:t>
            </w:r>
          </w:p>
        </w:tc>
      </w:tr>
      <w:tr w14:paraId="02DD83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9" w:hRule="atLeast"/>
          <w:jc w:val="center"/>
        </w:trPr>
        <w:tc>
          <w:tcPr>
            <w:tcW w:w="686" w:type="dxa"/>
            <w:noWrap w:val="0"/>
            <w:vAlign w:val="center"/>
          </w:tcPr>
          <w:p w14:paraId="5D5AAFA9">
            <w:pPr>
              <w:widowControl/>
              <w:jc w:val="center"/>
              <w:rPr>
                <w:color w:val="000000"/>
                <w:szCs w:val="21"/>
                <w:highlight w:val="none"/>
                <w:lang w:val="zh-CN"/>
              </w:rPr>
            </w:pPr>
            <w:r>
              <w:rPr>
                <w:color w:val="000000"/>
                <w:szCs w:val="21"/>
                <w:highlight w:val="none"/>
                <w:lang w:val="zh-CN"/>
              </w:rPr>
              <w:t>1</w:t>
            </w:r>
          </w:p>
        </w:tc>
        <w:tc>
          <w:tcPr>
            <w:tcW w:w="1649" w:type="dxa"/>
            <w:noWrap w:val="0"/>
            <w:vAlign w:val="center"/>
          </w:tcPr>
          <w:p w14:paraId="47C2C57F">
            <w:pPr>
              <w:widowControl/>
              <w:rPr>
                <w:color w:val="000000"/>
                <w:szCs w:val="21"/>
                <w:highlight w:val="none"/>
                <w:lang w:val="zh-CN"/>
              </w:rPr>
            </w:pPr>
          </w:p>
        </w:tc>
        <w:tc>
          <w:tcPr>
            <w:tcW w:w="981" w:type="dxa"/>
            <w:noWrap w:val="0"/>
            <w:vAlign w:val="top"/>
          </w:tcPr>
          <w:p w14:paraId="7C14F499">
            <w:pPr>
              <w:widowControl/>
              <w:rPr>
                <w:color w:val="000000"/>
                <w:szCs w:val="21"/>
                <w:highlight w:val="none"/>
                <w:lang w:val="zh-CN"/>
              </w:rPr>
            </w:pPr>
          </w:p>
        </w:tc>
        <w:tc>
          <w:tcPr>
            <w:tcW w:w="1134" w:type="dxa"/>
            <w:noWrap w:val="0"/>
            <w:vAlign w:val="top"/>
          </w:tcPr>
          <w:p w14:paraId="050BA078">
            <w:pPr>
              <w:widowControl/>
              <w:rPr>
                <w:color w:val="000000"/>
                <w:szCs w:val="21"/>
                <w:highlight w:val="none"/>
                <w:lang w:val="zh-CN"/>
              </w:rPr>
            </w:pPr>
          </w:p>
        </w:tc>
        <w:tc>
          <w:tcPr>
            <w:tcW w:w="1896" w:type="dxa"/>
            <w:noWrap w:val="0"/>
            <w:vAlign w:val="top"/>
          </w:tcPr>
          <w:p w14:paraId="76CE6A8F">
            <w:pPr>
              <w:widowControl/>
              <w:rPr>
                <w:color w:val="000000"/>
                <w:szCs w:val="21"/>
                <w:highlight w:val="none"/>
                <w:lang w:val="zh-CN"/>
              </w:rPr>
            </w:pPr>
          </w:p>
        </w:tc>
        <w:tc>
          <w:tcPr>
            <w:tcW w:w="813" w:type="dxa"/>
            <w:noWrap w:val="0"/>
            <w:vAlign w:val="center"/>
          </w:tcPr>
          <w:p w14:paraId="7326648B">
            <w:pPr>
              <w:widowControl/>
              <w:rPr>
                <w:color w:val="000000"/>
                <w:szCs w:val="21"/>
                <w:highlight w:val="none"/>
                <w:lang w:val="zh-CN"/>
              </w:rPr>
            </w:pPr>
          </w:p>
        </w:tc>
        <w:tc>
          <w:tcPr>
            <w:tcW w:w="1011" w:type="dxa"/>
            <w:noWrap w:val="0"/>
            <w:vAlign w:val="top"/>
          </w:tcPr>
          <w:p w14:paraId="70F70559">
            <w:pPr>
              <w:widowControl/>
              <w:jc w:val="left"/>
              <w:rPr>
                <w:color w:val="000000"/>
                <w:szCs w:val="21"/>
                <w:highlight w:val="none"/>
                <w:lang w:val="zh-CN"/>
              </w:rPr>
            </w:pPr>
          </w:p>
        </w:tc>
        <w:tc>
          <w:tcPr>
            <w:tcW w:w="1011" w:type="dxa"/>
            <w:noWrap w:val="0"/>
            <w:vAlign w:val="top"/>
          </w:tcPr>
          <w:p w14:paraId="317ED6EF">
            <w:pPr>
              <w:widowControl/>
              <w:jc w:val="left"/>
              <w:rPr>
                <w:color w:val="000000"/>
                <w:szCs w:val="21"/>
                <w:highlight w:val="none"/>
                <w:lang w:val="zh-CN"/>
              </w:rPr>
            </w:pPr>
          </w:p>
        </w:tc>
      </w:tr>
      <w:tr w14:paraId="74A6BD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9" w:hRule="atLeast"/>
          <w:jc w:val="center"/>
        </w:trPr>
        <w:tc>
          <w:tcPr>
            <w:tcW w:w="686" w:type="dxa"/>
            <w:noWrap w:val="0"/>
            <w:vAlign w:val="top"/>
          </w:tcPr>
          <w:p w14:paraId="10A7CCAF">
            <w:pPr>
              <w:widowControl/>
              <w:jc w:val="center"/>
              <w:rPr>
                <w:color w:val="000000"/>
                <w:szCs w:val="21"/>
                <w:highlight w:val="none"/>
                <w:lang w:val="zh-CN"/>
              </w:rPr>
            </w:pPr>
            <w:r>
              <w:rPr>
                <w:color w:val="000000"/>
                <w:szCs w:val="21"/>
                <w:highlight w:val="none"/>
                <w:lang w:val="zh-CN"/>
              </w:rPr>
              <w:t>2</w:t>
            </w:r>
          </w:p>
        </w:tc>
        <w:tc>
          <w:tcPr>
            <w:tcW w:w="1649" w:type="dxa"/>
            <w:noWrap w:val="0"/>
            <w:vAlign w:val="top"/>
          </w:tcPr>
          <w:p w14:paraId="1CC630F5">
            <w:pPr>
              <w:widowControl/>
              <w:rPr>
                <w:color w:val="000000"/>
                <w:szCs w:val="21"/>
                <w:highlight w:val="none"/>
                <w:lang w:val="zh-CN"/>
              </w:rPr>
            </w:pPr>
          </w:p>
        </w:tc>
        <w:tc>
          <w:tcPr>
            <w:tcW w:w="981" w:type="dxa"/>
            <w:noWrap w:val="0"/>
            <w:vAlign w:val="top"/>
          </w:tcPr>
          <w:p w14:paraId="3404943A">
            <w:pPr>
              <w:widowControl/>
              <w:rPr>
                <w:color w:val="000000"/>
                <w:szCs w:val="21"/>
                <w:highlight w:val="none"/>
                <w:lang w:val="zh-CN"/>
              </w:rPr>
            </w:pPr>
          </w:p>
        </w:tc>
        <w:tc>
          <w:tcPr>
            <w:tcW w:w="1134" w:type="dxa"/>
            <w:noWrap w:val="0"/>
            <w:vAlign w:val="top"/>
          </w:tcPr>
          <w:p w14:paraId="5AF2C1B7">
            <w:pPr>
              <w:widowControl/>
              <w:rPr>
                <w:color w:val="000000"/>
                <w:szCs w:val="21"/>
                <w:highlight w:val="none"/>
                <w:lang w:val="zh-CN"/>
              </w:rPr>
            </w:pPr>
          </w:p>
        </w:tc>
        <w:tc>
          <w:tcPr>
            <w:tcW w:w="1896" w:type="dxa"/>
            <w:noWrap w:val="0"/>
            <w:vAlign w:val="top"/>
          </w:tcPr>
          <w:p w14:paraId="0A3EC509">
            <w:pPr>
              <w:widowControl/>
              <w:rPr>
                <w:color w:val="000000"/>
                <w:szCs w:val="21"/>
                <w:highlight w:val="none"/>
                <w:lang w:val="zh-CN"/>
              </w:rPr>
            </w:pPr>
          </w:p>
        </w:tc>
        <w:tc>
          <w:tcPr>
            <w:tcW w:w="813" w:type="dxa"/>
            <w:noWrap w:val="0"/>
            <w:vAlign w:val="top"/>
          </w:tcPr>
          <w:p w14:paraId="20497B51">
            <w:pPr>
              <w:widowControl/>
              <w:rPr>
                <w:color w:val="000000"/>
                <w:szCs w:val="21"/>
                <w:highlight w:val="none"/>
                <w:lang w:val="zh-CN"/>
              </w:rPr>
            </w:pPr>
          </w:p>
        </w:tc>
        <w:tc>
          <w:tcPr>
            <w:tcW w:w="1011" w:type="dxa"/>
            <w:noWrap w:val="0"/>
            <w:vAlign w:val="top"/>
          </w:tcPr>
          <w:p w14:paraId="3691CC38">
            <w:pPr>
              <w:widowControl/>
              <w:jc w:val="left"/>
              <w:rPr>
                <w:color w:val="000000"/>
                <w:szCs w:val="21"/>
                <w:highlight w:val="none"/>
                <w:lang w:val="zh-CN"/>
              </w:rPr>
            </w:pPr>
          </w:p>
        </w:tc>
        <w:tc>
          <w:tcPr>
            <w:tcW w:w="1011" w:type="dxa"/>
            <w:noWrap w:val="0"/>
            <w:vAlign w:val="top"/>
          </w:tcPr>
          <w:p w14:paraId="367F5006">
            <w:pPr>
              <w:widowControl/>
              <w:jc w:val="left"/>
              <w:rPr>
                <w:color w:val="000000"/>
                <w:szCs w:val="21"/>
                <w:highlight w:val="none"/>
                <w:lang w:val="zh-CN"/>
              </w:rPr>
            </w:pPr>
          </w:p>
        </w:tc>
      </w:tr>
      <w:tr w14:paraId="1C9111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9" w:hRule="atLeast"/>
          <w:jc w:val="center"/>
        </w:trPr>
        <w:tc>
          <w:tcPr>
            <w:tcW w:w="686" w:type="dxa"/>
            <w:noWrap w:val="0"/>
            <w:vAlign w:val="top"/>
          </w:tcPr>
          <w:p w14:paraId="2A9FFBE0">
            <w:pPr>
              <w:widowControl/>
              <w:jc w:val="center"/>
              <w:rPr>
                <w:color w:val="000000"/>
                <w:szCs w:val="21"/>
                <w:highlight w:val="none"/>
                <w:lang w:val="zh-CN"/>
              </w:rPr>
            </w:pPr>
            <w:r>
              <w:rPr>
                <w:color w:val="000000"/>
                <w:szCs w:val="21"/>
                <w:highlight w:val="none"/>
                <w:lang w:val="zh-CN"/>
              </w:rPr>
              <w:t>3</w:t>
            </w:r>
          </w:p>
        </w:tc>
        <w:tc>
          <w:tcPr>
            <w:tcW w:w="1649" w:type="dxa"/>
            <w:noWrap w:val="0"/>
            <w:vAlign w:val="top"/>
          </w:tcPr>
          <w:p w14:paraId="28681FFA">
            <w:pPr>
              <w:widowControl/>
              <w:rPr>
                <w:color w:val="000000"/>
                <w:szCs w:val="21"/>
                <w:highlight w:val="none"/>
                <w:lang w:val="zh-CN"/>
              </w:rPr>
            </w:pPr>
          </w:p>
        </w:tc>
        <w:tc>
          <w:tcPr>
            <w:tcW w:w="981" w:type="dxa"/>
            <w:noWrap w:val="0"/>
            <w:vAlign w:val="top"/>
          </w:tcPr>
          <w:p w14:paraId="643CA74E">
            <w:pPr>
              <w:widowControl/>
              <w:rPr>
                <w:color w:val="000000"/>
                <w:szCs w:val="21"/>
                <w:highlight w:val="none"/>
                <w:lang w:val="zh-CN"/>
              </w:rPr>
            </w:pPr>
          </w:p>
        </w:tc>
        <w:tc>
          <w:tcPr>
            <w:tcW w:w="1134" w:type="dxa"/>
            <w:noWrap w:val="0"/>
            <w:vAlign w:val="top"/>
          </w:tcPr>
          <w:p w14:paraId="65ED041B">
            <w:pPr>
              <w:widowControl/>
              <w:rPr>
                <w:color w:val="000000"/>
                <w:szCs w:val="21"/>
                <w:highlight w:val="none"/>
                <w:lang w:val="zh-CN"/>
              </w:rPr>
            </w:pPr>
          </w:p>
        </w:tc>
        <w:tc>
          <w:tcPr>
            <w:tcW w:w="1896" w:type="dxa"/>
            <w:noWrap w:val="0"/>
            <w:vAlign w:val="top"/>
          </w:tcPr>
          <w:p w14:paraId="1E11F238">
            <w:pPr>
              <w:widowControl/>
              <w:rPr>
                <w:color w:val="000000"/>
                <w:szCs w:val="21"/>
                <w:highlight w:val="none"/>
                <w:lang w:val="zh-CN"/>
              </w:rPr>
            </w:pPr>
          </w:p>
        </w:tc>
        <w:tc>
          <w:tcPr>
            <w:tcW w:w="813" w:type="dxa"/>
            <w:noWrap w:val="0"/>
            <w:vAlign w:val="top"/>
          </w:tcPr>
          <w:p w14:paraId="07CA741A">
            <w:pPr>
              <w:widowControl/>
              <w:rPr>
                <w:color w:val="000000"/>
                <w:szCs w:val="21"/>
                <w:highlight w:val="none"/>
                <w:lang w:val="zh-CN"/>
              </w:rPr>
            </w:pPr>
          </w:p>
        </w:tc>
        <w:tc>
          <w:tcPr>
            <w:tcW w:w="1011" w:type="dxa"/>
            <w:noWrap w:val="0"/>
            <w:vAlign w:val="top"/>
          </w:tcPr>
          <w:p w14:paraId="58484ADD">
            <w:pPr>
              <w:widowControl/>
              <w:jc w:val="left"/>
              <w:rPr>
                <w:color w:val="000000"/>
                <w:szCs w:val="21"/>
                <w:highlight w:val="none"/>
                <w:lang w:val="zh-CN"/>
              </w:rPr>
            </w:pPr>
          </w:p>
        </w:tc>
        <w:tc>
          <w:tcPr>
            <w:tcW w:w="1011" w:type="dxa"/>
            <w:noWrap w:val="0"/>
            <w:vAlign w:val="top"/>
          </w:tcPr>
          <w:p w14:paraId="62C6AA8D">
            <w:pPr>
              <w:widowControl/>
              <w:jc w:val="left"/>
              <w:rPr>
                <w:color w:val="000000"/>
                <w:szCs w:val="21"/>
                <w:highlight w:val="none"/>
                <w:lang w:val="zh-CN"/>
              </w:rPr>
            </w:pPr>
          </w:p>
        </w:tc>
      </w:tr>
      <w:tr w14:paraId="43E585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jc w:val="center"/>
        </w:trPr>
        <w:tc>
          <w:tcPr>
            <w:tcW w:w="686" w:type="dxa"/>
            <w:noWrap w:val="0"/>
            <w:vAlign w:val="center"/>
          </w:tcPr>
          <w:p w14:paraId="2C07D1B9">
            <w:pPr>
              <w:widowControl/>
              <w:jc w:val="center"/>
              <w:rPr>
                <w:color w:val="000000"/>
                <w:szCs w:val="21"/>
                <w:highlight w:val="none"/>
              </w:rPr>
            </w:pPr>
            <w:r>
              <w:rPr>
                <w:color w:val="000000"/>
                <w:szCs w:val="21"/>
                <w:highlight w:val="none"/>
              </w:rPr>
              <w:t>……</w:t>
            </w:r>
          </w:p>
        </w:tc>
        <w:tc>
          <w:tcPr>
            <w:tcW w:w="1649" w:type="dxa"/>
            <w:noWrap w:val="0"/>
            <w:vAlign w:val="center"/>
          </w:tcPr>
          <w:p w14:paraId="5312B04A">
            <w:pPr>
              <w:widowControl/>
              <w:jc w:val="center"/>
              <w:rPr>
                <w:color w:val="000000"/>
                <w:szCs w:val="21"/>
                <w:highlight w:val="none"/>
                <w:lang w:val="zh-CN"/>
              </w:rPr>
            </w:pPr>
            <w:r>
              <w:rPr>
                <w:color w:val="000000"/>
                <w:szCs w:val="21"/>
                <w:highlight w:val="none"/>
              </w:rPr>
              <w:t>……</w:t>
            </w:r>
          </w:p>
        </w:tc>
        <w:tc>
          <w:tcPr>
            <w:tcW w:w="981" w:type="dxa"/>
            <w:noWrap w:val="0"/>
            <w:vAlign w:val="top"/>
          </w:tcPr>
          <w:p w14:paraId="18060397">
            <w:pPr>
              <w:widowControl/>
              <w:rPr>
                <w:color w:val="000000"/>
                <w:szCs w:val="21"/>
                <w:highlight w:val="none"/>
                <w:lang w:val="zh-CN"/>
              </w:rPr>
            </w:pPr>
          </w:p>
        </w:tc>
        <w:tc>
          <w:tcPr>
            <w:tcW w:w="1134" w:type="dxa"/>
            <w:noWrap w:val="0"/>
            <w:vAlign w:val="top"/>
          </w:tcPr>
          <w:p w14:paraId="5DB1EA95">
            <w:pPr>
              <w:widowControl/>
              <w:rPr>
                <w:color w:val="000000"/>
                <w:szCs w:val="21"/>
                <w:highlight w:val="none"/>
                <w:lang w:val="zh-CN"/>
              </w:rPr>
            </w:pPr>
          </w:p>
        </w:tc>
        <w:tc>
          <w:tcPr>
            <w:tcW w:w="1896" w:type="dxa"/>
            <w:noWrap w:val="0"/>
            <w:vAlign w:val="top"/>
          </w:tcPr>
          <w:p w14:paraId="5232A410">
            <w:pPr>
              <w:widowControl/>
              <w:rPr>
                <w:color w:val="000000"/>
                <w:szCs w:val="21"/>
                <w:highlight w:val="none"/>
                <w:lang w:val="zh-CN"/>
              </w:rPr>
            </w:pPr>
          </w:p>
        </w:tc>
        <w:tc>
          <w:tcPr>
            <w:tcW w:w="813" w:type="dxa"/>
            <w:noWrap w:val="0"/>
            <w:vAlign w:val="top"/>
          </w:tcPr>
          <w:p w14:paraId="2E80307F">
            <w:pPr>
              <w:widowControl/>
              <w:rPr>
                <w:color w:val="000000"/>
                <w:szCs w:val="21"/>
                <w:highlight w:val="none"/>
                <w:lang w:val="zh-CN"/>
              </w:rPr>
            </w:pPr>
          </w:p>
        </w:tc>
        <w:tc>
          <w:tcPr>
            <w:tcW w:w="1011" w:type="dxa"/>
            <w:noWrap w:val="0"/>
            <w:vAlign w:val="top"/>
          </w:tcPr>
          <w:p w14:paraId="094669F1">
            <w:pPr>
              <w:widowControl/>
              <w:jc w:val="left"/>
              <w:rPr>
                <w:color w:val="000000"/>
                <w:szCs w:val="21"/>
                <w:highlight w:val="none"/>
                <w:lang w:val="zh-CN"/>
              </w:rPr>
            </w:pPr>
          </w:p>
        </w:tc>
        <w:tc>
          <w:tcPr>
            <w:tcW w:w="1011" w:type="dxa"/>
            <w:noWrap w:val="0"/>
            <w:vAlign w:val="top"/>
          </w:tcPr>
          <w:p w14:paraId="44B4714F">
            <w:pPr>
              <w:widowControl/>
              <w:jc w:val="left"/>
              <w:rPr>
                <w:color w:val="000000"/>
                <w:szCs w:val="21"/>
                <w:highlight w:val="none"/>
                <w:lang w:val="zh-CN"/>
              </w:rPr>
            </w:pPr>
          </w:p>
        </w:tc>
      </w:tr>
      <w:tr w14:paraId="60E150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9" w:hRule="atLeast"/>
          <w:jc w:val="center"/>
        </w:trPr>
        <w:tc>
          <w:tcPr>
            <w:tcW w:w="4450" w:type="dxa"/>
            <w:gridSpan w:val="4"/>
            <w:noWrap w:val="0"/>
            <w:vAlign w:val="center"/>
          </w:tcPr>
          <w:p w14:paraId="454672E9">
            <w:pPr>
              <w:jc w:val="center"/>
              <w:rPr>
                <w:color w:val="000000"/>
                <w:szCs w:val="16"/>
                <w:highlight w:val="none"/>
              </w:rPr>
            </w:pPr>
            <w:r>
              <w:rPr>
                <w:color w:val="000000"/>
                <w:szCs w:val="16"/>
                <w:highlight w:val="none"/>
              </w:rPr>
              <w:t>总价（含税）</w:t>
            </w:r>
          </w:p>
        </w:tc>
        <w:tc>
          <w:tcPr>
            <w:tcW w:w="4731" w:type="dxa"/>
            <w:gridSpan w:val="4"/>
            <w:noWrap w:val="0"/>
            <w:vAlign w:val="center"/>
          </w:tcPr>
          <w:p w14:paraId="0F759698">
            <w:pPr>
              <w:jc w:val="center"/>
              <w:rPr>
                <w:color w:val="000000"/>
                <w:szCs w:val="16"/>
                <w:highlight w:val="none"/>
              </w:rPr>
            </w:pPr>
            <w:r>
              <w:rPr>
                <w:color w:val="000000"/>
                <w:szCs w:val="16"/>
                <w:highlight w:val="none"/>
              </w:rPr>
              <w:t>元</w:t>
            </w:r>
          </w:p>
        </w:tc>
      </w:tr>
    </w:tbl>
    <w:p w14:paraId="6E822B7F">
      <w:pPr>
        <w:widowControl/>
        <w:spacing w:line="400" w:lineRule="exact"/>
        <w:ind w:firstLine="210"/>
        <w:jc w:val="left"/>
        <w:rPr>
          <w:color w:val="000000"/>
          <w:szCs w:val="21"/>
          <w:highlight w:val="none"/>
          <w:lang w:val="zh-CN"/>
        </w:rPr>
      </w:pPr>
    </w:p>
    <w:p w14:paraId="0CAA18E8">
      <w:pPr>
        <w:spacing w:line="360" w:lineRule="auto"/>
        <w:ind w:right="420" w:firstLine="4515"/>
        <w:rPr>
          <w:color w:val="000000"/>
          <w:highlight w:val="none"/>
          <w:u w:val="single"/>
        </w:rPr>
      </w:pPr>
      <w:r>
        <w:rPr>
          <w:color w:val="000000"/>
          <w:highlight w:val="none"/>
        </w:rPr>
        <w:t>投标人名称（加盖ca电子公章）：</w:t>
      </w:r>
      <w:r>
        <w:rPr>
          <w:color w:val="000000"/>
          <w:highlight w:val="none"/>
          <w:u w:val="single"/>
        </w:rPr>
        <w:t xml:space="preserve">                 </w:t>
      </w:r>
    </w:p>
    <w:p w14:paraId="48955121">
      <w:pPr>
        <w:spacing w:line="360" w:lineRule="auto"/>
        <w:ind w:right="420"/>
        <w:jc w:val="center"/>
        <w:rPr>
          <w:color w:val="000000"/>
          <w:highlight w:val="none"/>
        </w:rPr>
      </w:pPr>
      <w:r>
        <w:rPr>
          <w:bCs/>
          <w:color w:val="000000"/>
          <w:highlight w:val="none"/>
        </w:rPr>
        <w:t xml:space="preserve">                                 日期：______年</w:t>
      </w:r>
      <w:r>
        <w:rPr>
          <w:bCs/>
          <w:color w:val="000000"/>
          <w:highlight w:val="none"/>
          <w:u w:val="single"/>
        </w:rPr>
        <w:t xml:space="preserve">    </w:t>
      </w:r>
      <w:r>
        <w:rPr>
          <w:bCs/>
          <w:color w:val="000000"/>
          <w:highlight w:val="none"/>
        </w:rPr>
        <w:t>月</w:t>
      </w:r>
      <w:r>
        <w:rPr>
          <w:bCs/>
          <w:color w:val="000000"/>
          <w:highlight w:val="none"/>
          <w:u w:val="single"/>
        </w:rPr>
        <w:t xml:space="preserve">    </w:t>
      </w:r>
      <w:r>
        <w:rPr>
          <w:bCs/>
          <w:color w:val="000000"/>
          <w:highlight w:val="none"/>
        </w:rPr>
        <w:t>日</w:t>
      </w:r>
      <w:r>
        <w:rPr>
          <w:color w:val="000000"/>
          <w:highlight w:val="none"/>
        </w:rPr>
        <w:t xml:space="preserve"> </w:t>
      </w:r>
    </w:p>
    <w:p w14:paraId="39EA644F">
      <w:pPr>
        <w:widowControl/>
        <w:spacing w:line="360" w:lineRule="auto"/>
        <w:ind w:firstLine="210"/>
        <w:jc w:val="left"/>
        <w:rPr>
          <w:color w:val="000000"/>
          <w:szCs w:val="21"/>
          <w:highlight w:val="none"/>
          <w:lang w:val="zh-CN"/>
        </w:rPr>
      </w:pPr>
      <w:r>
        <w:rPr>
          <w:color w:val="000000"/>
          <w:szCs w:val="21"/>
          <w:highlight w:val="none"/>
          <w:lang w:val="zh-CN"/>
        </w:rPr>
        <w:t>说明：</w:t>
      </w:r>
    </w:p>
    <w:p w14:paraId="6101065D">
      <w:pPr>
        <w:widowControl/>
        <w:spacing w:line="360" w:lineRule="auto"/>
        <w:ind w:firstLine="420"/>
        <w:jc w:val="left"/>
        <w:rPr>
          <w:color w:val="000000"/>
          <w:szCs w:val="21"/>
          <w:highlight w:val="none"/>
          <w:lang w:val="zh-CN"/>
        </w:rPr>
      </w:pPr>
      <w:r>
        <w:rPr>
          <w:color w:val="000000"/>
          <w:szCs w:val="21"/>
          <w:highlight w:val="none"/>
          <w:lang w:val="zh-CN"/>
        </w:rPr>
        <w:t>1.中小微企业的划分具体以《政府采购促进中小企业发展管理办法》（财库【2020】46号）和《工业和信息化部、国家统计局、国家发展和改革委员会、财政部关于印发中小企业划型标准规定的通知》（工信部联企业[2011]300号）的规定为准。</w:t>
      </w:r>
    </w:p>
    <w:p w14:paraId="50445DB1">
      <w:pPr>
        <w:widowControl/>
        <w:spacing w:line="360" w:lineRule="auto"/>
        <w:ind w:firstLine="420"/>
        <w:jc w:val="left"/>
        <w:rPr>
          <w:color w:val="000000"/>
          <w:szCs w:val="21"/>
          <w:highlight w:val="none"/>
          <w:lang w:val="zh-CN"/>
        </w:rPr>
      </w:pPr>
      <w:r>
        <w:rPr>
          <w:color w:val="000000"/>
          <w:szCs w:val="21"/>
          <w:highlight w:val="none"/>
          <w:lang w:val="zh-CN"/>
        </w:rPr>
        <w:t>2.享受政府采购支持政策的残疾人福利性单位应满足的条件以《关于促进残疾人就业政府采购政策的通知》（财库〔2017〕141号）的规定为准。</w:t>
      </w:r>
    </w:p>
    <w:p w14:paraId="2CF410ED">
      <w:pPr>
        <w:widowControl/>
        <w:spacing w:line="360" w:lineRule="auto"/>
        <w:ind w:firstLine="420"/>
        <w:jc w:val="left"/>
        <w:rPr>
          <w:color w:val="000000"/>
          <w:szCs w:val="21"/>
          <w:highlight w:val="none"/>
          <w:lang w:val="zh-CN"/>
        </w:rPr>
      </w:pPr>
      <w:r>
        <w:rPr>
          <w:color w:val="000000"/>
          <w:szCs w:val="21"/>
          <w:highlight w:val="none"/>
          <w:lang w:val="zh-CN"/>
        </w:rPr>
        <w:t>3.供应商为“小型”或“微型”或“监狱企业”、“残疾人福利性单位”的，须算出“小型和微型和监狱企业和残疾人福利性单位”总价合计”。</w:t>
      </w:r>
    </w:p>
    <w:p w14:paraId="48C77099">
      <w:pPr>
        <w:widowControl/>
        <w:spacing w:line="360" w:lineRule="auto"/>
        <w:ind w:firstLine="420"/>
        <w:jc w:val="left"/>
        <w:rPr>
          <w:color w:val="000000"/>
          <w:szCs w:val="21"/>
          <w:highlight w:val="none"/>
          <w:lang w:val="zh-CN"/>
        </w:rPr>
      </w:pPr>
      <w:r>
        <w:rPr>
          <w:color w:val="000000"/>
          <w:szCs w:val="21"/>
          <w:highlight w:val="none"/>
          <w:lang w:val="zh-CN"/>
        </w:rPr>
        <w:t>4.如果行数不够，请自行增加。</w:t>
      </w:r>
    </w:p>
    <w:p w14:paraId="63410EE7">
      <w:pPr>
        <w:widowControl/>
        <w:spacing w:line="360" w:lineRule="auto"/>
        <w:ind w:firstLine="420"/>
        <w:jc w:val="left"/>
        <w:rPr>
          <w:color w:val="000000"/>
          <w:szCs w:val="21"/>
          <w:highlight w:val="none"/>
          <w:lang w:val="zh-CN"/>
        </w:rPr>
      </w:pPr>
      <w:r>
        <w:rPr>
          <w:color w:val="000000"/>
          <w:szCs w:val="21"/>
          <w:highlight w:val="none"/>
          <w:lang w:val="zh-CN"/>
        </w:rPr>
        <w:t>5.如果不提供详细分项报价将视为没有实质性响应招标文件。</w:t>
      </w:r>
    </w:p>
    <w:p w14:paraId="6EE226A8">
      <w:pPr>
        <w:widowControl/>
        <w:spacing w:line="360" w:lineRule="auto"/>
        <w:ind w:firstLine="420"/>
        <w:jc w:val="left"/>
        <w:rPr>
          <w:color w:val="000000"/>
          <w:szCs w:val="21"/>
          <w:highlight w:val="none"/>
          <w:lang w:val="zh-CN"/>
        </w:rPr>
      </w:pPr>
      <w:r>
        <w:rPr>
          <w:color w:val="000000"/>
          <w:szCs w:val="21"/>
          <w:highlight w:val="none"/>
          <w:lang w:val="zh-CN"/>
        </w:rPr>
        <w:t>6.供应商对以上数据的真实性负责。</w:t>
      </w:r>
    </w:p>
    <w:p w14:paraId="13765D4A">
      <w:pPr>
        <w:spacing w:line="360" w:lineRule="auto"/>
        <w:rPr>
          <w:color w:val="000000"/>
          <w:szCs w:val="21"/>
          <w:highlight w:val="none"/>
          <w:lang w:val="zh-CN"/>
        </w:rPr>
      </w:pPr>
      <w:r>
        <w:rPr>
          <w:color w:val="000000"/>
          <w:szCs w:val="21"/>
          <w:highlight w:val="none"/>
          <w:lang w:val="zh-CN"/>
        </w:rPr>
        <w:t xml:space="preserve">    7.采购人或采购代理机构有权将以上内容进行公示。</w:t>
      </w:r>
    </w:p>
    <w:p w14:paraId="14F03EFA">
      <w:pPr>
        <w:pStyle w:val="232"/>
        <w:spacing w:before="0"/>
        <w:rPr>
          <w:rFonts w:ascii="Times New Roman" w:hAnsi="Times New Roman"/>
          <w:bCs w:val="0"/>
          <w:color w:val="000000"/>
          <w:sz w:val="24"/>
          <w:szCs w:val="24"/>
          <w:highlight w:val="none"/>
        </w:rPr>
      </w:pPr>
      <w:r>
        <w:rPr>
          <w:rFonts w:ascii="Times New Roman" w:hAnsi="Times New Roman"/>
          <w:color w:val="000000"/>
          <w:highlight w:val="none"/>
          <w:lang w:val="zh-CN"/>
        </w:rPr>
        <w:br w:type="page" w:clear="all"/>
      </w:r>
      <w:r>
        <w:rPr>
          <w:rFonts w:ascii="Times New Roman" w:hAnsi="Times New Roman"/>
          <w:bCs w:val="0"/>
          <w:color w:val="000000"/>
          <w:sz w:val="24"/>
          <w:szCs w:val="24"/>
          <w:highlight w:val="none"/>
        </w:rPr>
        <w:t>技术条款偏离表</w:t>
      </w:r>
    </w:p>
    <w:p w14:paraId="3D6B0056">
      <w:pPr>
        <w:pStyle w:val="15"/>
        <w:ind w:firstLine="0"/>
        <w:rPr>
          <w:rFonts w:ascii="Times New Roman" w:hAnsi="Times New Roman"/>
          <w:color w:val="000000"/>
          <w:sz w:val="21"/>
          <w:szCs w:val="21"/>
          <w:highlight w:val="none"/>
        </w:rPr>
      </w:pPr>
      <w:r>
        <w:rPr>
          <w:rFonts w:ascii="Times New Roman" w:hAnsi="Times New Roman"/>
          <w:color w:val="000000"/>
          <w:sz w:val="21"/>
          <w:szCs w:val="21"/>
          <w:highlight w:val="none"/>
        </w:rPr>
        <w:t>项目名称：</w:t>
      </w:r>
      <w:r>
        <w:rPr>
          <w:rFonts w:ascii="Times New Roman" w:hAnsi="Times New Roman"/>
          <w:color w:val="000000"/>
          <w:sz w:val="21"/>
          <w:szCs w:val="21"/>
          <w:highlight w:val="none"/>
        </w:rPr>
        <w:tab/>
      </w:r>
      <w:r>
        <w:rPr>
          <w:rFonts w:ascii="Times New Roman" w:hAnsi="Times New Roman"/>
          <w:color w:val="000000"/>
          <w:sz w:val="21"/>
          <w:szCs w:val="21"/>
          <w:highlight w:val="none"/>
        </w:rPr>
        <w:tab/>
      </w:r>
      <w:r>
        <w:rPr>
          <w:rFonts w:ascii="Times New Roman" w:hAnsi="Times New Roman"/>
          <w:color w:val="000000"/>
          <w:sz w:val="21"/>
          <w:szCs w:val="21"/>
          <w:highlight w:val="none"/>
        </w:rPr>
        <w:tab/>
      </w:r>
      <w:r>
        <w:rPr>
          <w:rFonts w:ascii="Times New Roman" w:hAnsi="Times New Roman"/>
          <w:color w:val="000000"/>
          <w:sz w:val="21"/>
          <w:szCs w:val="21"/>
          <w:highlight w:val="none"/>
        </w:rPr>
        <w:tab/>
      </w:r>
      <w:r>
        <w:rPr>
          <w:rFonts w:ascii="Times New Roman" w:hAnsi="Times New Roman"/>
          <w:color w:val="000000"/>
          <w:sz w:val="21"/>
          <w:szCs w:val="21"/>
          <w:highlight w:val="none"/>
        </w:rPr>
        <w:tab/>
      </w:r>
      <w:r>
        <w:rPr>
          <w:rFonts w:ascii="Times New Roman" w:hAnsi="Times New Roman"/>
          <w:color w:val="000000"/>
          <w:sz w:val="21"/>
          <w:szCs w:val="21"/>
          <w:highlight w:val="none"/>
        </w:rPr>
        <w:tab/>
      </w:r>
      <w:r>
        <w:rPr>
          <w:rFonts w:ascii="Times New Roman" w:hAnsi="Times New Roman"/>
          <w:color w:val="000000"/>
          <w:sz w:val="21"/>
          <w:szCs w:val="21"/>
          <w:highlight w:val="none"/>
        </w:rPr>
        <w:tab/>
      </w:r>
      <w:r>
        <w:rPr>
          <w:rFonts w:ascii="Times New Roman" w:hAnsi="Times New Roman"/>
          <w:color w:val="000000"/>
          <w:sz w:val="21"/>
          <w:szCs w:val="21"/>
          <w:highlight w:val="none"/>
        </w:rPr>
        <w:tab/>
      </w:r>
      <w:r>
        <w:rPr>
          <w:rFonts w:ascii="Times New Roman" w:hAnsi="Times New Roman"/>
          <w:color w:val="000000"/>
          <w:sz w:val="21"/>
          <w:szCs w:val="21"/>
          <w:highlight w:val="none"/>
        </w:rPr>
        <w:tab/>
      </w:r>
      <w:r>
        <w:rPr>
          <w:rFonts w:ascii="Times New Roman" w:hAnsi="Times New Roman"/>
          <w:color w:val="000000"/>
          <w:sz w:val="21"/>
          <w:szCs w:val="21"/>
          <w:highlight w:val="none"/>
        </w:rPr>
        <w:tab/>
      </w:r>
      <w:r>
        <w:rPr>
          <w:rFonts w:ascii="Times New Roman" w:hAnsi="Times New Roman"/>
          <w:color w:val="000000"/>
          <w:sz w:val="21"/>
          <w:szCs w:val="21"/>
          <w:highlight w:val="none"/>
        </w:rPr>
        <w:tab/>
      </w:r>
      <w:r>
        <w:rPr>
          <w:rFonts w:ascii="Times New Roman" w:hAnsi="Times New Roman"/>
          <w:color w:val="000000"/>
          <w:sz w:val="21"/>
          <w:szCs w:val="21"/>
          <w:highlight w:val="none"/>
        </w:rPr>
        <w:t>项目编号：</w:t>
      </w:r>
    </w:p>
    <w:p w14:paraId="2CF9B079">
      <w:pPr>
        <w:widowControl/>
        <w:spacing w:line="500" w:lineRule="exact"/>
        <w:jc w:val="left"/>
        <w:rPr>
          <w:color w:val="000000"/>
          <w:szCs w:val="21"/>
          <w:highlight w:val="none"/>
        </w:rPr>
      </w:pPr>
      <w:r>
        <w:rPr>
          <w:bCs/>
          <w:color w:val="000000"/>
          <w:szCs w:val="21"/>
          <w:highlight w:val="none"/>
        </w:rPr>
        <w:t>包【】：【】</w:t>
      </w:r>
    </w:p>
    <w:tbl>
      <w:tblPr>
        <w:tblStyle w:val="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03"/>
        <w:gridCol w:w="1236"/>
        <w:gridCol w:w="1236"/>
        <w:gridCol w:w="1504"/>
        <w:gridCol w:w="1504"/>
        <w:gridCol w:w="816"/>
        <w:gridCol w:w="816"/>
      </w:tblGrid>
      <w:tr w14:paraId="1966F5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03" w:type="dxa"/>
            <w:noWrap w:val="0"/>
            <w:vAlign w:val="center"/>
          </w:tcPr>
          <w:p w14:paraId="02114B84">
            <w:pPr>
              <w:pStyle w:val="15"/>
              <w:ind w:firstLine="0"/>
              <w:jc w:val="both"/>
              <w:rPr>
                <w:rFonts w:ascii="Times New Roman" w:hAnsi="Times New Roman"/>
                <w:color w:val="000000"/>
                <w:sz w:val="21"/>
                <w:szCs w:val="21"/>
                <w:highlight w:val="none"/>
              </w:rPr>
            </w:pPr>
            <w:r>
              <w:rPr>
                <w:rFonts w:ascii="Times New Roman" w:hAnsi="Times New Roman"/>
                <w:color w:val="000000"/>
                <w:sz w:val="21"/>
                <w:szCs w:val="21"/>
                <w:highlight w:val="none"/>
              </w:rPr>
              <w:t>品目号</w:t>
            </w:r>
          </w:p>
        </w:tc>
        <w:tc>
          <w:tcPr>
            <w:tcW w:w="1236" w:type="dxa"/>
            <w:noWrap w:val="0"/>
            <w:vAlign w:val="center"/>
          </w:tcPr>
          <w:p w14:paraId="4224A56D">
            <w:pPr>
              <w:pStyle w:val="15"/>
              <w:ind w:firstLine="0"/>
              <w:jc w:val="both"/>
              <w:rPr>
                <w:rFonts w:ascii="Times New Roman" w:hAnsi="Times New Roman"/>
                <w:color w:val="000000"/>
                <w:sz w:val="21"/>
                <w:szCs w:val="21"/>
                <w:highlight w:val="none"/>
              </w:rPr>
            </w:pPr>
            <w:r>
              <w:rPr>
                <w:rFonts w:ascii="Times New Roman" w:hAnsi="Times New Roman"/>
                <w:color w:val="000000"/>
                <w:sz w:val="21"/>
                <w:szCs w:val="21"/>
                <w:highlight w:val="none"/>
              </w:rPr>
              <w:t>货物名称</w:t>
            </w:r>
          </w:p>
        </w:tc>
        <w:tc>
          <w:tcPr>
            <w:tcW w:w="1236" w:type="dxa"/>
            <w:noWrap w:val="0"/>
            <w:vAlign w:val="center"/>
          </w:tcPr>
          <w:p w14:paraId="5B68B572">
            <w:pPr>
              <w:pStyle w:val="15"/>
              <w:ind w:firstLine="0"/>
              <w:jc w:val="both"/>
              <w:rPr>
                <w:rFonts w:ascii="Times New Roman" w:hAnsi="Times New Roman"/>
                <w:color w:val="000000"/>
                <w:sz w:val="21"/>
                <w:szCs w:val="21"/>
                <w:highlight w:val="none"/>
              </w:rPr>
            </w:pPr>
            <w:r>
              <w:rPr>
                <w:rFonts w:ascii="Times New Roman" w:hAnsi="Times New Roman"/>
                <w:color w:val="000000"/>
                <w:sz w:val="21"/>
                <w:szCs w:val="21"/>
                <w:highlight w:val="none"/>
              </w:rPr>
              <w:t>招标规格</w:t>
            </w:r>
          </w:p>
        </w:tc>
        <w:tc>
          <w:tcPr>
            <w:tcW w:w="1504" w:type="dxa"/>
            <w:noWrap w:val="0"/>
            <w:vAlign w:val="center"/>
          </w:tcPr>
          <w:p w14:paraId="77ECC00C">
            <w:pPr>
              <w:pStyle w:val="15"/>
              <w:ind w:firstLine="0"/>
              <w:jc w:val="both"/>
              <w:rPr>
                <w:rFonts w:ascii="Times New Roman" w:hAnsi="Times New Roman"/>
                <w:color w:val="000000"/>
                <w:sz w:val="21"/>
                <w:szCs w:val="21"/>
                <w:highlight w:val="none"/>
              </w:rPr>
            </w:pPr>
            <w:r>
              <w:rPr>
                <w:rFonts w:ascii="Times New Roman" w:hAnsi="Times New Roman"/>
                <w:color w:val="000000"/>
                <w:sz w:val="21"/>
                <w:szCs w:val="21"/>
                <w:highlight w:val="none"/>
              </w:rPr>
              <w:t>技术指标要求</w:t>
            </w:r>
          </w:p>
        </w:tc>
        <w:tc>
          <w:tcPr>
            <w:tcW w:w="1504" w:type="dxa"/>
            <w:noWrap w:val="0"/>
            <w:vAlign w:val="center"/>
          </w:tcPr>
          <w:p w14:paraId="283636A0">
            <w:pPr>
              <w:pStyle w:val="15"/>
              <w:ind w:firstLine="0"/>
              <w:jc w:val="both"/>
              <w:rPr>
                <w:rFonts w:ascii="Times New Roman" w:hAnsi="Times New Roman"/>
                <w:color w:val="000000"/>
                <w:sz w:val="21"/>
                <w:szCs w:val="21"/>
                <w:highlight w:val="none"/>
              </w:rPr>
            </w:pPr>
            <w:r>
              <w:rPr>
                <w:rFonts w:ascii="Times New Roman" w:hAnsi="Times New Roman"/>
                <w:color w:val="000000"/>
                <w:sz w:val="21"/>
                <w:szCs w:val="21"/>
                <w:highlight w:val="none"/>
              </w:rPr>
              <w:t>投标响应情况</w:t>
            </w:r>
          </w:p>
        </w:tc>
        <w:tc>
          <w:tcPr>
            <w:tcW w:w="816" w:type="dxa"/>
            <w:noWrap w:val="0"/>
            <w:vAlign w:val="center"/>
          </w:tcPr>
          <w:p w14:paraId="6F4A79F4">
            <w:pPr>
              <w:pStyle w:val="15"/>
              <w:ind w:firstLine="0"/>
              <w:jc w:val="both"/>
              <w:rPr>
                <w:rFonts w:ascii="Times New Roman" w:hAnsi="Times New Roman"/>
                <w:color w:val="000000"/>
                <w:sz w:val="21"/>
                <w:szCs w:val="21"/>
                <w:highlight w:val="none"/>
              </w:rPr>
            </w:pPr>
            <w:r>
              <w:rPr>
                <w:rFonts w:ascii="Times New Roman" w:hAnsi="Times New Roman"/>
                <w:color w:val="000000"/>
                <w:sz w:val="21"/>
                <w:szCs w:val="21"/>
                <w:highlight w:val="none"/>
              </w:rPr>
              <w:t>偏离</w:t>
            </w:r>
          </w:p>
        </w:tc>
        <w:tc>
          <w:tcPr>
            <w:tcW w:w="816" w:type="dxa"/>
            <w:noWrap w:val="0"/>
            <w:vAlign w:val="center"/>
          </w:tcPr>
          <w:p w14:paraId="2C4BB71D">
            <w:pPr>
              <w:pStyle w:val="15"/>
              <w:ind w:firstLine="0"/>
              <w:jc w:val="both"/>
              <w:rPr>
                <w:rFonts w:ascii="Times New Roman" w:hAnsi="Times New Roman"/>
                <w:color w:val="000000"/>
                <w:sz w:val="21"/>
                <w:szCs w:val="21"/>
                <w:highlight w:val="none"/>
              </w:rPr>
            </w:pPr>
            <w:r>
              <w:rPr>
                <w:rFonts w:ascii="Times New Roman" w:hAnsi="Times New Roman"/>
                <w:color w:val="000000"/>
                <w:sz w:val="21"/>
                <w:szCs w:val="21"/>
                <w:highlight w:val="none"/>
              </w:rPr>
              <w:t>说明</w:t>
            </w:r>
          </w:p>
        </w:tc>
      </w:tr>
      <w:tr w14:paraId="50D1F5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8" w:hRule="atLeast"/>
          <w:jc w:val="center"/>
        </w:trPr>
        <w:tc>
          <w:tcPr>
            <w:tcW w:w="1503" w:type="dxa"/>
            <w:noWrap w:val="0"/>
            <w:vAlign w:val="center"/>
          </w:tcPr>
          <w:p w14:paraId="6635DA40">
            <w:pPr>
              <w:pStyle w:val="15"/>
              <w:ind w:firstLine="420"/>
              <w:rPr>
                <w:rFonts w:ascii="Times New Roman" w:hAnsi="Times New Roman"/>
                <w:color w:val="000000"/>
                <w:sz w:val="21"/>
                <w:szCs w:val="21"/>
                <w:highlight w:val="none"/>
              </w:rPr>
            </w:pPr>
          </w:p>
        </w:tc>
        <w:tc>
          <w:tcPr>
            <w:tcW w:w="1236" w:type="dxa"/>
            <w:noWrap w:val="0"/>
            <w:vAlign w:val="center"/>
          </w:tcPr>
          <w:p w14:paraId="785AF457">
            <w:pPr>
              <w:pStyle w:val="15"/>
              <w:ind w:firstLine="420"/>
              <w:rPr>
                <w:rFonts w:ascii="Times New Roman" w:hAnsi="Times New Roman"/>
                <w:color w:val="000000"/>
                <w:sz w:val="21"/>
                <w:szCs w:val="21"/>
                <w:highlight w:val="none"/>
              </w:rPr>
            </w:pPr>
          </w:p>
        </w:tc>
        <w:tc>
          <w:tcPr>
            <w:tcW w:w="1236" w:type="dxa"/>
            <w:noWrap w:val="0"/>
            <w:vAlign w:val="center"/>
          </w:tcPr>
          <w:p w14:paraId="10F1E5B3">
            <w:pPr>
              <w:pStyle w:val="15"/>
              <w:ind w:firstLine="420"/>
              <w:rPr>
                <w:rFonts w:ascii="Times New Roman" w:hAnsi="Times New Roman"/>
                <w:color w:val="000000"/>
                <w:sz w:val="21"/>
                <w:szCs w:val="21"/>
                <w:highlight w:val="none"/>
              </w:rPr>
            </w:pPr>
          </w:p>
        </w:tc>
        <w:tc>
          <w:tcPr>
            <w:tcW w:w="1504" w:type="dxa"/>
            <w:noWrap w:val="0"/>
            <w:vAlign w:val="center"/>
          </w:tcPr>
          <w:p w14:paraId="0EC5A52A">
            <w:pPr>
              <w:pStyle w:val="15"/>
              <w:ind w:firstLine="420"/>
              <w:rPr>
                <w:rFonts w:ascii="Times New Roman" w:hAnsi="Times New Roman"/>
                <w:color w:val="000000"/>
                <w:sz w:val="21"/>
                <w:szCs w:val="21"/>
                <w:highlight w:val="none"/>
              </w:rPr>
            </w:pPr>
          </w:p>
        </w:tc>
        <w:tc>
          <w:tcPr>
            <w:tcW w:w="1504" w:type="dxa"/>
            <w:noWrap w:val="0"/>
            <w:vAlign w:val="center"/>
          </w:tcPr>
          <w:p w14:paraId="63F8EBFD">
            <w:pPr>
              <w:pStyle w:val="15"/>
              <w:ind w:firstLine="420"/>
              <w:rPr>
                <w:rFonts w:ascii="Times New Roman" w:hAnsi="Times New Roman"/>
                <w:color w:val="000000"/>
                <w:sz w:val="21"/>
                <w:szCs w:val="21"/>
                <w:highlight w:val="none"/>
              </w:rPr>
            </w:pPr>
          </w:p>
        </w:tc>
        <w:tc>
          <w:tcPr>
            <w:tcW w:w="816" w:type="dxa"/>
            <w:noWrap w:val="0"/>
            <w:vAlign w:val="center"/>
          </w:tcPr>
          <w:p w14:paraId="001621FE">
            <w:pPr>
              <w:pStyle w:val="15"/>
              <w:ind w:firstLine="420"/>
              <w:rPr>
                <w:rFonts w:ascii="Times New Roman" w:hAnsi="Times New Roman"/>
                <w:color w:val="000000"/>
                <w:sz w:val="21"/>
                <w:szCs w:val="21"/>
                <w:highlight w:val="none"/>
              </w:rPr>
            </w:pPr>
          </w:p>
        </w:tc>
        <w:tc>
          <w:tcPr>
            <w:tcW w:w="816" w:type="dxa"/>
            <w:noWrap w:val="0"/>
            <w:vAlign w:val="center"/>
          </w:tcPr>
          <w:p w14:paraId="2CC87DBF">
            <w:pPr>
              <w:pStyle w:val="15"/>
              <w:ind w:firstLine="420"/>
              <w:rPr>
                <w:rFonts w:ascii="Times New Roman" w:hAnsi="Times New Roman"/>
                <w:color w:val="000000"/>
                <w:sz w:val="21"/>
                <w:szCs w:val="21"/>
                <w:highlight w:val="none"/>
              </w:rPr>
            </w:pPr>
          </w:p>
        </w:tc>
      </w:tr>
      <w:tr w14:paraId="059980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jc w:val="center"/>
        </w:trPr>
        <w:tc>
          <w:tcPr>
            <w:tcW w:w="1503" w:type="dxa"/>
            <w:noWrap w:val="0"/>
            <w:vAlign w:val="center"/>
          </w:tcPr>
          <w:p w14:paraId="40B96763">
            <w:pPr>
              <w:pStyle w:val="15"/>
              <w:ind w:firstLine="420"/>
              <w:rPr>
                <w:rFonts w:ascii="Times New Roman" w:hAnsi="Times New Roman"/>
                <w:color w:val="000000"/>
                <w:sz w:val="21"/>
                <w:szCs w:val="21"/>
                <w:highlight w:val="none"/>
              </w:rPr>
            </w:pPr>
          </w:p>
        </w:tc>
        <w:tc>
          <w:tcPr>
            <w:tcW w:w="1236" w:type="dxa"/>
            <w:noWrap w:val="0"/>
            <w:vAlign w:val="center"/>
          </w:tcPr>
          <w:p w14:paraId="3C9B2FB7">
            <w:pPr>
              <w:pStyle w:val="15"/>
              <w:ind w:firstLine="420"/>
              <w:rPr>
                <w:rFonts w:ascii="Times New Roman" w:hAnsi="Times New Roman"/>
                <w:color w:val="000000"/>
                <w:sz w:val="21"/>
                <w:szCs w:val="21"/>
                <w:highlight w:val="none"/>
              </w:rPr>
            </w:pPr>
          </w:p>
        </w:tc>
        <w:tc>
          <w:tcPr>
            <w:tcW w:w="1236" w:type="dxa"/>
            <w:noWrap w:val="0"/>
            <w:vAlign w:val="center"/>
          </w:tcPr>
          <w:p w14:paraId="37708F7F">
            <w:pPr>
              <w:pStyle w:val="15"/>
              <w:ind w:firstLine="420"/>
              <w:rPr>
                <w:rFonts w:ascii="Times New Roman" w:hAnsi="Times New Roman"/>
                <w:color w:val="000000"/>
                <w:sz w:val="21"/>
                <w:szCs w:val="21"/>
                <w:highlight w:val="none"/>
              </w:rPr>
            </w:pPr>
          </w:p>
        </w:tc>
        <w:tc>
          <w:tcPr>
            <w:tcW w:w="1504" w:type="dxa"/>
            <w:noWrap w:val="0"/>
            <w:vAlign w:val="center"/>
          </w:tcPr>
          <w:p w14:paraId="1456C4E3">
            <w:pPr>
              <w:pStyle w:val="15"/>
              <w:ind w:firstLine="420"/>
              <w:rPr>
                <w:rFonts w:ascii="Times New Roman" w:hAnsi="Times New Roman"/>
                <w:color w:val="000000"/>
                <w:sz w:val="21"/>
                <w:szCs w:val="21"/>
                <w:highlight w:val="none"/>
              </w:rPr>
            </w:pPr>
          </w:p>
        </w:tc>
        <w:tc>
          <w:tcPr>
            <w:tcW w:w="1504" w:type="dxa"/>
            <w:noWrap w:val="0"/>
            <w:vAlign w:val="center"/>
          </w:tcPr>
          <w:p w14:paraId="672C5FD6">
            <w:pPr>
              <w:pStyle w:val="15"/>
              <w:ind w:firstLine="420"/>
              <w:rPr>
                <w:rFonts w:ascii="Times New Roman" w:hAnsi="Times New Roman"/>
                <w:color w:val="000000"/>
                <w:sz w:val="21"/>
                <w:szCs w:val="21"/>
                <w:highlight w:val="none"/>
              </w:rPr>
            </w:pPr>
          </w:p>
        </w:tc>
        <w:tc>
          <w:tcPr>
            <w:tcW w:w="816" w:type="dxa"/>
            <w:noWrap w:val="0"/>
            <w:vAlign w:val="center"/>
          </w:tcPr>
          <w:p w14:paraId="14109530">
            <w:pPr>
              <w:pStyle w:val="15"/>
              <w:ind w:firstLine="420"/>
              <w:rPr>
                <w:rFonts w:ascii="Times New Roman" w:hAnsi="Times New Roman"/>
                <w:color w:val="000000"/>
                <w:sz w:val="21"/>
                <w:szCs w:val="21"/>
                <w:highlight w:val="none"/>
              </w:rPr>
            </w:pPr>
          </w:p>
        </w:tc>
        <w:tc>
          <w:tcPr>
            <w:tcW w:w="816" w:type="dxa"/>
            <w:noWrap w:val="0"/>
            <w:vAlign w:val="center"/>
          </w:tcPr>
          <w:p w14:paraId="0A942FE0">
            <w:pPr>
              <w:pStyle w:val="15"/>
              <w:ind w:firstLine="420"/>
              <w:rPr>
                <w:rFonts w:ascii="Times New Roman" w:hAnsi="Times New Roman"/>
                <w:color w:val="000000"/>
                <w:sz w:val="21"/>
                <w:szCs w:val="21"/>
                <w:highlight w:val="none"/>
              </w:rPr>
            </w:pPr>
          </w:p>
        </w:tc>
      </w:tr>
      <w:tr w14:paraId="32D67E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jc w:val="center"/>
        </w:trPr>
        <w:tc>
          <w:tcPr>
            <w:tcW w:w="1503" w:type="dxa"/>
            <w:noWrap w:val="0"/>
            <w:vAlign w:val="center"/>
          </w:tcPr>
          <w:p w14:paraId="42282AB7">
            <w:pPr>
              <w:pStyle w:val="15"/>
              <w:ind w:firstLine="420"/>
              <w:rPr>
                <w:rFonts w:ascii="Times New Roman" w:hAnsi="Times New Roman"/>
                <w:color w:val="000000"/>
                <w:sz w:val="21"/>
                <w:szCs w:val="21"/>
                <w:highlight w:val="none"/>
              </w:rPr>
            </w:pPr>
          </w:p>
        </w:tc>
        <w:tc>
          <w:tcPr>
            <w:tcW w:w="1236" w:type="dxa"/>
            <w:noWrap w:val="0"/>
            <w:vAlign w:val="center"/>
          </w:tcPr>
          <w:p w14:paraId="14DB8B90">
            <w:pPr>
              <w:pStyle w:val="15"/>
              <w:ind w:firstLine="420"/>
              <w:rPr>
                <w:rFonts w:ascii="Times New Roman" w:hAnsi="Times New Roman"/>
                <w:color w:val="000000"/>
                <w:sz w:val="21"/>
                <w:szCs w:val="21"/>
                <w:highlight w:val="none"/>
              </w:rPr>
            </w:pPr>
          </w:p>
        </w:tc>
        <w:tc>
          <w:tcPr>
            <w:tcW w:w="1236" w:type="dxa"/>
            <w:noWrap w:val="0"/>
            <w:vAlign w:val="center"/>
          </w:tcPr>
          <w:p w14:paraId="7DE5EDA3">
            <w:pPr>
              <w:pStyle w:val="15"/>
              <w:ind w:firstLine="420"/>
              <w:rPr>
                <w:rFonts w:ascii="Times New Roman" w:hAnsi="Times New Roman"/>
                <w:color w:val="000000"/>
                <w:sz w:val="21"/>
                <w:szCs w:val="21"/>
                <w:highlight w:val="none"/>
              </w:rPr>
            </w:pPr>
          </w:p>
        </w:tc>
        <w:tc>
          <w:tcPr>
            <w:tcW w:w="1504" w:type="dxa"/>
            <w:noWrap w:val="0"/>
            <w:vAlign w:val="center"/>
          </w:tcPr>
          <w:p w14:paraId="1C5C295E">
            <w:pPr>
              <w:pStyle w:val="15"/>
              <w:ind w:firstLine="420"/>
              <w:rPr>
                <w:rFonts w:ascii="Times New Roman" w:hAnsi="Times New Roman"/>
                <w:color w:val="000000"/>
                <w:sz w:val="21"/>
                <w:szCs w:val="21"/>
                <w:highlight w:val="none"/>
              </w:rPr>
            </w:pPr>
          </w:p>
        </w:tc>
        <w:tc>
          <w:tcPr>
            <w:tcW w:w="1504" w:type="dxa"/>
            <w:noWrap w:val="0"/>
            <w:vAlign w:val="center"/>
          </w:tcPr>
          <w:p w14:paraId="63202ED6">
            <w:pPr>
              <w:pStyle w:val="15"/>
              <w:ind w:firstLine="420"/>
              <w:rPr>
                <w:rFonts w:ascii="Times New Roman" w:hAnsi="Times New Roman"/>
                <w:color w:val="000000"/>
                <w:sz w:val="21"/>
                <w:szCs w:val="21"/>
                <w:highlight w:val="none"/>
              </w:rPr>
            </w:pPr>
          </w:p>
        </w:tc>
        <w:tc>
          <w:tcPr>
            <w:tcW w:w="816" w:type="dxa"/>
            <w:noWrap w:val="0"/>
            <w:vAlign w:val="center"/>
          </w:tcPr>
          <w:p w14:paraId="1819705C">
            <w:pPr>
              <w:pStyle w:val="15"/>
              <w:ind w:firstLine="420"/>
              <w:rPr>
                <w:rFonts w:ascii="Times New Roman" w:hAnsi="Times New Roman"/>
                <w:color w:val="000000"/>
                <w:sz w:val="21"/>
                <w:szCs w:val="21"/>
                <w:highlight w:val="none"/>
              </w:rPr>
            </w:pPr>
          </w:p>
        </w:tc>
        <w:tc>
          <w:tcPr>
            <w:tcW w:w="816" w:type="dxa"/>
            <w:noWrap w:val="0"/>
            <w:vAlign w:val="center"/>
          </w:tcPr>
          <w:p w14:paraId="783081C0">
            <w:pPr>
              <w:pStyle w:val="15"/>
              <w:ind w:firstLine="420"/>
              <w:rPr>
                <w:rFonts w:ascii="Times New Roman" w:hAnsi="Times New Roman"/>
                <w:color w:val="000000"/>
                <w:sz w:val="21"/>
                <w:szCs w:val="21"/>
                <w:highlight w:val="none"/>
              </w:rPr>
            </w:pPr>
          </w:p>
        </w:tc>
      </w:tr>
      <w:tr w14:paraId="2BBD98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0" w:hRule="atLeast"/>
          <w:jc w:val="center"/>
        </w:trPr>
        <w:tc>
          <w:tcPr>
            <w:tcW w:w="1503" w:type="dxa"/>
            <w:noWrap w:val="0"/>
            <w:vAlign w:val="center"/>
          </w:tcPr>
          <w:p w14:paraId="4104710A">
            <w:pPr>
              <w:pStyle w:val="15"/>
              <w:ind w:firstLine="420"/>
              <w:rPr>
                <w:rFonts w:ascii="Times New Roman" w:hAnsi="Times New Roman"/>
                <w:color w:val="000000"/>
                <w:sz w:val="21"/>
                <w:szCs w:val="21"/>
                <w:highlight w:val="none"/>
              </w:rPr>
            </w:pPr>
          </w:p>
        </w:tc>
        <w:tc>
          <w:tcPr>
            <w:tcW w:w="1236" w:type="dxa"/>
            <w:noWrap w:val="0"/>
            <w:vAlign w:val="center"/>
          </w:tcPr>
          <w:p w14:paraId="6E83A46D">
            <w:pPr>
              <w:pStyle w:val="15"/>
              <w:ind w:firstLine="420"/>
              <w:rPr>
                <w:rFonts w:ascii="Times New Roman" w:hAnsi="Times New Roman"/>
                <w:color w:val="000000"/>
                <w:sz w:val="21"/>
                <w:szCs w:val="21"/>
                <w:highlight w:val="none"/>
              </w:rPr>
            </w:pPr>
          </w:p>
        </w:tc>
        <w:tc>
          <w:tcPr>
            <w:tcW w:w="1236" w:type="dxa"/>
            <w:noWrap w:val="0"/>
            <w:vAlign w:val="center"/>
          </w:tcPr>
          <w:p w14:paraId="6BC9A408">
            <w:pPr>
              <w:pStyle w:val="15"/>
              <w:ind w:firstLine="420"/>
              <w:rPr>
                <w:rFonts w:ascii="Times New Roman" w:hAnsi="Times New Roman"/>
                <w:color w:val="000000"/>
                <w:sz w:val="21"/>
                <w:szCs w:val="21"/>
                <w:highlight w:val="none"/>
              </w:rPr>
            </w:pPr>
          </w:p>
        </w:tc>
        <w:tc>
          <w:tcPr>
            <w:tcW w:w="1504" w:type="dxa"/>
            <w:noWrap w:val="0"/>
            <w:vAlign w:val="center"/>
          </w:tcPr>
          <w:p w14:paraId="213C51F4">
            <w:pPr>
              <w:pStyle w:val="15"/>
              <w:ind w:firstLine="420"/>
              <w:rPr>
                <w:rFonts w:ascii="Times New Roman" w:hAnsi="Times New Roman"/>
                <w:color w:val="000000"/>
                <w:sz w:val="21"/>
                <w:szCs w:val="21"/>
                <w:highlight w:val="none"/>
              </w:rPr>
            </w:pPr>
          </w:p>
        </w:tc>
        <w:tc>
          <w:tcPr>
            <w:tcW w:w="1504" w:type="dxa"/>
            <w:noWrap w:val="0"/>
            <w:vAlign w:val="center"/>
          </w:tcPr>
          <w:p w14:paraId="0062504B">
            <w:pPr>
              <w:pStyle w:val="15"/>
              <w:ind w:firstLine="420"/>
              <w:rPr>
                <w:rFonts w:ascii="Times New Roman" w:hAnsi="Times New Roman"/>
                <w:color w:val="000000"/>
                <w:sz w:val="21"/>
                <w:szCs w:val="21"/>
                <w:highlight w:val="none"/>
              </w:rPr>
            </w:pPr>
          </w:p>
        </w:tc>
        <w:tc>
          <w:tcPr>
            <w:tcW w:w="816" w:type="dxa"/>
            <w:noWrap w:val="0"/>
            <w:vAlign w:val="center"/>
          </w:tcPr>
          <w:p w14:paraId="214B3624">
            <w:pPr>
              <w:pStyle w:val="15"/>
              <w:ind w:firstLine="420"/>
              <w:rPr>
                <w:rFonts w:ascii="Times New Roman" w:hAnsi="Times New Roman"/>
                <w:color w:val="000000"/>
                <w:sz w:val="21"/>
                <w:szCs w:val="21"/>
                <w:highlight w:val="none"/>
              </w:rPr>
            </w:pPr>
          </w:p>
        </w:tc>
        <w:tc>
          <w:tcPr>
            <w:tcW w:w="816" w:type="dxa"/>
            <w:noWrap w:val="0"/>
            <w:vAlign w:val="center"/>
          </w:tcPr>
          <w:p w14:paraId="6B664F07">
            <w:pPr>
              <w:pStyle w:val="15"/>
              <w:ind w:firstLine="420"/>
              <w:rPr>
                <w:rFonts w:ascii="Times New Roman" w:hAnsi="Times New Roman"/>
                <w:color w:val="000000"/>
                <w:sz w:val="21"/>
                <w:szCs w:val="21"/>
                <w:highlight w:val="none"/>
              </w:rPr>
            </w:pPr>
          </w:p>
        </w:tc>
      </w:tr>
      <w:tr w14:paraId="4C4CC3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0" w:hRule="atLeast"/>
          <w:jc w:val="center"/>
        </w:trPr>
        <w:tc>
          <w:tcPr>
            <w:tcW w:w="1503" w:type="dxa"/>
            <w:noWrap w:val="0"/>
            <w:vAlign w:val="center"/>
          </w:tcPr>
          <w:p w14:paraId="01F88422">
            <w:pPr>
              <w:pStyle w:val="15"/>
              <w:ind w:firstLine="420"/>
              <w:rPr>
                <w:rFonts w:ascii="Times New Roman" w:hAnsi="Times New Roman"/>
                <w:color w:val="000000"/>
                <w:sz w:val="21"/>
                <w:szCs w:val="21"/>
                <w:highlight w:val="none"/>
              </w:rPr>
            </w:pPr>
          </w:p>
        </w:tc>
        <w:tc>
          <w:tcPr>
            <w:tcW w:w="1236" w:type="dxa"/>
            <w:noWrap w:val="0"/>
            <w:vAlign w:val="center"/>
          </w:tcPr>
          <w:p w14:paraId="59BA530C">
            <w:pPr>
              <w:pStyle w:val="15"/>
              <w:ind w:firstLine="420"/>
              <w:rPr>
                <w:rFonts w:ascii="Times New Roman" w:hAnsi="Times New Roman"/>
                <w:color w:val="000000"/>
                <w:sz w:val="21"/>
                <w:szCs w:val="21"/>
                <w:highlight w:val="none"/>
              </w:rPr>
            </w:pPr>
          </w:p>
        </w:tc>
        <w:tc>
          <w:tcPr>
            <w:tcW w:w="1236" w:type="dxa"/>
            <w:noWrap w:val="0"/>
            <w:vAlign w:val="center"/>
          </w:tcPr>
          <w:p w14:paraId="3F14CF37">
            <w:pPr>
              <w:pStyle w:val="15"/>
              <w:ind w:firstLine="420"/>
              <w:rPr>
                <w:rFonts w:ascii="Times New Roman" w:hAnsi="Times New Roman"/>
                <w:color w:val="000000"/>
                <w:sz w:val="21"/>
                <w:szCs w:val="21"/>
                <w:highlight w:val="none"/>
              </w:rPr>
            </w:pPr>
          </w:p>
        </w:tc>
        <w:tc>
          <w:tcPr>
            <w:tcW w:w="1504" w:type="dxa"/>
            <w:noWrap w:val="0"/>
            <w:vAlign w:val="center"/>
          </w:tcPr>
          <w:p w14:paraId="67700658">
            <w:pPr>
              <w:pStyle w:val="15"/>
              <w:ind w:firstLine="420"/>
              <w:rPr>
                <w:rFonts w:ascii="Times New Roman" w:hAnsi="Times New Roman"/>
                <w:color w:val="000000"/>
                <w:sz w:val="21"/>
                <w:szCs w:val="21"/>
                <w:highlight w:val="none"/>
              </w:rPr>
            </w:pPr>
          </w:p>
        </w:tc>
        <w:tc>
          <w:tcPr>
            <w:tcW w:w="1504" w:type="dxa"/>
            <w:noWrap w:val="0"/>
            <w:vAlign w:val="center"/>
          </w:tcPr>
          <w:p w14:paraId="4909BE12">
            <w:pPr>
              <w:pStyle w:val="15"/>
              <w:ind w:firstLine="420"/>
              <w:rPr>
                <w:rFonts w:ascii="Times New Roman" w:hAnsi="Times New Roman"/>
                <w:color w:val="000000"/>
                <w:sz w:val="21"/>
                <w:szCs w:val="21"/>
                <w:highlight w:val="none"/>
              </w:rPr>
            </w:pPr>
          </w:p>
        </w:tc>
        <w:tc>
          <w:tcPr>
            <w:tcW w:w="816" w:type="dxa"/>
            <w:noWrap w:val="0"/>
            <w:vAlign w:val="center"/>
          </w:tcPr>
          <w:p w14:paraId="26470ACA">
            <w:pPr>
              <w:pStyle w:val="15"/>
              <w:ind w:firstLine="420"/>
              <w:rPr>
                <w:rFonts w:ascii="Times New Roman" w:hAnsi="Times New Roman"/>
                <w:color w:val="000000"/>
                <w:sz w:val="21"/>
                <w:szCs w:val="21"/>
                <w:highlight w:val="none"/>
              </w:rPr>
            </w:pPr>
          </w:p>
        </w:tc>
        <w:tc>
          <w:tcPr>
            <w:tcW w:w="816" w:type="dxa"/>
            <w:noWrap w:val="0"/>
            <w:vAlign w:val="center"/>
          </w:tcPr>
          <w:p w14:paraId="3513E214">
            <w:pPr>
              <w:pStyle w:val="15"/>
              <w:ind w:firstLine="420"/>
              <w:rPr>
                <w:rFonts w:ascii="Times New Roman" w:hAnsi="Times New Roman"/>
                <w:color w:val="000000"/>
                <w:sz w:val="21"/>
                <w:szCs w:val="21"/>
                <w:highlight w:val="none"/>
              </w:rPr>
            </w:pPr>
          </w:p>
        </w:tc>
      </w:tr>
      <w:tr w14:paraId="7C9DE7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jc w:val="center"/>
        </w:trPr>
        <w:tc>
          <w:tcPr>
            <w:tcW w:w="1503" w:type="dxa"/>
            <w:noWrap w:val="0"/>
            <w:vAlign w:val="center"/>
          </w:tcPr>
          <w:p w14:paraId="695304E6">
            <w:pPr>
              <w:pStyle w:val="15"/>
              <w:ind w:firstLine="420"/>
              <w:rPr>
                <w:rFonts w:ascii="Times New Roman" w:hAnsi="Times New Roman"/>
                <w:color w:val="000000"/>
                <w:sz w:val="21"/>
                <w:szCs w:val="21"/>
                <w:highlight w:val="none"/>
              </w:rPr>
            </w:pPr>
          </w:p>
        </w:tc>
        <w:tc>
          <w:tcPr>
            <w:tcW w:w="1236" w:type="dxa"/>
            <w:noWrap w:val="0"/>
            <w:vAlign w:val="center"/>
          </w:tcPr>
          <w:p w14:paraId="30ABCCC5">
            <w:pPr>
              <w:pStyle w:val="15"/>
              <w:ind w:firstLine="420"/>
              <w:rPr>
                <w:rFonts w:ascii="Times New Roman" w:hAnsi="Times New Roman"/>
                <w:color w:val="000000"/>
                <w:sz w:val="21"/>
                <w:szCs w:val="21"/>
                <w:highlight w:val="none"/>
              </w:rPr>
            </w:pPr>
          </w:p>
        </w:tc>
        <w:tc>
          <w:tcPr>
            <w:tcW w:w="1236" w:type="dxa"/>
            <w:noWrap w:val="0"/>
            <w:vAlign w:val="center"/>
          </w:tcPr>
          <w:p w14:paraId="4D1FC16C">
            <w:pPr>
              <w:pStyle w:val="15"/>
              <w:ind w:firstLine="420"/>
              <w:rPr>
                <w:rFonts w:ascii="Times New Roman" w:hAnsi="Times New Roman"/>
                <w:color w:val="000000"/>
                <w:sz w:val="21"/>
                <w:szCs w:val="21"/>
                <w:highlight w:val="none"/>
              </w:rPr>
            </w:pPr>
          </w:p>
        </w:tc>
        <w:tc>
          <w:tcPr>
            <w:tcW w:w="1504" w:type="dxa"/>
            <w:noWrap w:val="0"/>
            <w:vAlign w:val="center"/>
          </w:tcPr>
          <w:p w14:paraId="004E996C">
            <w:pPr>
              <w:pStyle w:val="15"/>
              <w:ind w:firstLine="420"/>
              <w:rPr>
                <w:rFonts w:ascii="Times New Roman" w:hAnsi="Times New Roman"/>
                <w:color w:val="000000"/>
                <w:sz w:val="21"/>
                <w:szCs w:val="21"/>
                <w:highlight w:val="none"/>
              </w:rPr>
            </w:pPr>
          </w:p>
        </w:tc>
        <w:tc>
          <w:tcPr>
            <w:tcW w:w="1504" w:type="dxa"/>
            <w:noWrap w:val="0"/>
            <w:vAlign w:val="center"/>
          </w:tcPr>
          <w:p w14:paraId="1B4CC2E7">
            <w:pPr>
              <w:pStyle w:val="15"/>
              <w:ind w:firstLine="420"/>
              <w:rPr>
                <w:rFonts w:ascii="Times New Roman" w:hAnsi="Times New Roman"/>
                <w:color w:val="000000"/>
                <w:sz w:val="21"/>
                <w:szCs w:val="21"/>
                <w:highlight w:val="none"/>
              </w:rPr>
            </w:pPr>
          </w:p>
        </w:tc>
        <w:tc>
          <w:tcPr>
            <w:tcW w:w="816" w:type="dxa"/>
            <w:noWrap w:val="0"/>
            <w:vAlign w:val="center"/>
          </w:tcPr>
          <w:p w14:paraId="043D1A3D">
            <w:pPr>
              <w:pStyle w:val="15"/>
              <w:ind w:firstLine="420"/>
              <w:rPr>
                <w:rFonts w:ascii="Times New Roman" w:hAnsi="Times New Roman"/>
                <w:color w:val="000000"/>
                <w:sz w:val="21"/>
                <w:szCs w:val="21"/>
                <w:highlight w:val="none"/>
              </w:rPr>
            </w:pPr>
          </w:p>
        </w:tc>
        <w:tc>
          <w:tcPr>
            <w:tcW w:w="816" w:type="dxa"/>
            <w:noWrap w:val="0"/>
            <w:vAlign w:val="center"/>
          </w:tcPr>
          <w:p w14:paraId="2E02401C">
            <w:pPr>
              <w:pStyle w:val="15"/>
              <w:ind w:firstLine="420"/>
              <w:rPr>
                <w:rFonts w:ascii="Times New Roman" w:hAnsi="Times New Roman"/>
                <w:color w:val="000000"/>
                <w:sz w:val="21"/>
                <w:szCs w:val="21"/>
                <w:highlight w:val="none"/>
              </w:rPr>
            </w:pPr>
          </w:p>
        </w:tc>
      </w:tr>
    </w:tbl>
    <w:p w14:paraId="301AE85A">
      <w:pPr>
        <w:pStyle w:val="229"/>
        <w:spacing w:line="360" w:lineRule="exact"/>
        <w:rPr>
          <w:rFonts w:ascii="Times New Roman" w:hAnsi="Times New Roman"/>
          <w:b/>
          <w:bCs/>
          <w:color w:val="000000"/>
          <w:highlight w:val="none"/>
        </w:rPr>
      </w:pPr>
      <w:r>
        <w:rPr>
          <w:rFonts w:ascii="Times New Roman" w:hAnsi="Times New Roman"/>
          <w:b/>
          <w:bCs/>
          <w:color w:val="000000"/>
          <w:highlight w:val="none"/>
        </w:rPr>
        <w:t>注：</w:t>
      </w:r>
    </w:p>
    <w:p w14:paraId="2EA7E03E">
      <w:pPr>
        <w:pStyle w:val="229"/>
        <w:spacing w:line="360" w:lineRule="exact"/>
        <w:rPr>
          <w:rFonts w:ascii="Times New Roman" w:hAnsi="Times New Roman"/>
          <w:b/>
          <w:bCs/>
          <w:color w:val="000000"/>
          <w:highlight w:val="none"/>
        </w:rPr>
      </w:pPr>
      <w:r>
        <w:rPr>
          <w:rFonts w:ascii="Times New Roman" w:hAnsi="Times New Roman"/>
          <w:b/>
          <w:bCs/>
          <w:color w:val="000000"/>
          <w:highlight w:val="none"/>
        </w:rPr>
        <w:t>1. 投标人须根据第四章《采购需求》要求填写此表，并作为投标文件的组成部分。</w:t>
      </w:r>
    </w:p>
    <w:p w14:paraId="1BE54EEE">
      <w:pPr>
        <w:pStyle w:val="229"/>
        <w:spacing w:line="360" w:lineRule="exact"/>
        <w:rPr>
          <w:rFonts w:ascii="Times New Roman" w:hAnsi="Times New Roman"/>
          <w:b/>
          <w:bCs/>
          <w:color w:val="000000"/>
          <w:highlight w:val="none"/>
        </w:rPr>
      </w:pPr>
      <w:r>
        <w:rPr>
          <w:rFonts w:ascii="Times New Roman" w:hAnsi="Times New Roman"/>
          <w:b/>
          <w:bCs/>
          <w:color w:val="000000"/>
          <w:highlight w:val="none"/>
        </w:rPr>
        <w:t>2. 所有偏离必须在本表中列出，未在本偏离表中列出偏离，将视为投标人已完全接受招标文件要求。如完全无偏离，也无其他说明，可在本表第一行填写“全部无偏离”。</w:t>
      </w:r>
    </w:p>
    <w:p w14:paraId="41DFDDB3">
      <w:pPr>
        <w:pStyle w:val="229"/>
        <w:spacing w:line="360" w:lineRule="exact"/>
        <w:rPr>
          <w:rFonts w:ascii="Times New Roman" w:hAnsi="Times New Roman"/>
          <w:b/>
          <w:bCs/>
          <w:color w:val="000000"/>
          <w:highlight w:val="none"/>
        </w:rPr>
      </w:pPr>
      <w:r>
        <w:rPr>
          <w:rFonts w:ascii="Times New Roman" w:hAnsi="Times New Roman"/>
          <w:b/>
          <w:bCs/>
          <w:color w:val="000000"/>
          <w:highlight w:val="none"/>
        </w:rPr>
        <w:t>3. 偏离包括正、负偏离，正偏离指投标人的响应高于招标文件要求，负偏离指投标人的响应低于招标文件要求。</w:t>
      </w:r>
    </w:p>
    <w:p w14:paraId="0CD42B1B">
      <w:pPr>
        <w:pStyle w:val="229"/>
        <w:spacing w:line="360" w:lineRule="exact"/>
        <w:rPr>
          <w:rFonts w:ascii="Times New Roman" w:hAnsi="Times New Roman"/>
          <w:b/>
          <w:bCs/>
          <w:color w:val="000000"/>
          <w:highlight w:val="none"/>
        </w:rPr>
      </w:pPr>
      <w:r>
        <w:rPr>
          <w:rFonts w:ascii="Times New Roman" w:hAnsi="Times New Roman"/>
          <w:b/>
          <w:color w:val="000000"/>
          <w:highlight w:val="none"/>
        </w:rPr>
        <w:t>4. 如投标人将此表空白，视为投标人无任何偏离。</w:t>
      </w:r>
    </w:p>
    <w:p w14:paraId="346D38D2">
      <w:pPr>
        <w:pStyle w:val="15"/>
        <w:ind w:firstLine="420"/>
        <w:rPr>
          <w:rFonts w:ascii="Times New Roman" w:hAnsi="Times New Roman"/>
          <w:color w:val="000000"/>
          <w:sz w:val="21"/>
          <w:szCs w:val="21"/>
          <w:highlight w:val="none"/>
        </w:rPr>
      </w:pPr>
    </w:p>
    <w:p w14:paraId="4CE06EF8">
      <w:pPr>
        <w:pStyle w:val="15"/>
        <w:ind w:firstLine="0"/>
        <w:rPr>
          <w:rFonts w:ascii="Times New Roman" w:hAnsi="Times New Roman"/>
          <w:color w:val="000000"/>
          <w:sz w:val="21"/>
          <w:szCs w:val="21"/>
          <w:highlight w:val="none"/>
        </w:rPr>
      </w:pPr>
    </w:p>
    <w:p w14:paraId="5BB525F6">
      <w:pPr>
        <w:pStyle w:val="15"/>
        <w:ind w:firstLine="420"/>
        <w:rPr>
          <w:rFonts w:ascii="Times New Roman" w:hAnsi="Times New Roman"/>
          <w:color w:val="000000"/>
          <w:sz w:val="21"/>
          <w:szCs w:val="21"/>
          <w:highlight w:val="none"/>
        </w:rPr>
      </w:pPr>
    </w:p>
    <w:p w14:paraId="3BEAB3DB">
      <w:pPr>
        <w:pStyle w:val="15"/>
        <w:ind w:firstLine="3780"/>
        <w:rPr>
          <w:rFonts w:ascii="Times New Roman" w:hAnsi="Times New Roman"/>
          <w:color w:val="000000"/>
          <w:sz w:val="21"/>
          <w:szCs w:val="21"/>
          <w:highlight w:val="none"/>
        </w:rPr>
      </w:pPr>
      <w:r>
        <w:rPr>
          <w:rFonts w:ascii="Times New Roman" w:hAnsi="Times New Roman"/>
          <w:color w:val="000000"/>
          <w:sz w:val="21"/>
          <w:szCs w:val="21"/>
          <w:highlight w:val="none"/>
        </w:rPr>
        <w:t>投标人名称(</w:t>
      </w:r>
      <w:r>
        <w:rPr>
          <w:rFonts w:ascii="Times New Roman" w:hAnsi="Times New Roman"/>
          <w:color w:val="000000"/>
          <w:highlight w:val="none"/>
        </w:rPr>
        <w:t>加盖ca电子公章</w:t>
      </w:r>
      <w:r>
        <w:rPr>
          <w:rFonts w:ascii="Times New Roman" w:hAnsi="Times New Roman"/>
          <w:color w:val="000000"/>
          <w:sz w:val="21"/>
          <w:szCs w:val="21"/>
          <w:highlight w:val="none"/>
        </w:rPr>
        <w:t>)：____________</w:t>
      </w:r>
    </w:p>
    <w:p w14:paraId="70120154">
      <w:pPr>
        <w:pStyle w:val="15"/>
        <w:ind w:firstLine="3780"/>
        <w:rPr>
          <w:rFonts w:ascii="Times New Roman" w:hAnsi="Times New Roman"/>
          <w:color w:val="000000"/>
          <w:sz w:val="21"/>
          <w:szCs w:val="21"/>
          <w:highlight w:val="none"/>
        </w:rPr>
      </w:pPr>
      <w:r>
        <w:rPr>
          <w:rFonts w:ascii="Times New Roman" w:hAnsi="Times New Roman"/>
          <w:color w:val="000000"/>
          <w:sz w:val="21"/>
          <w:szCs w:val="21"/>
          <w:highlight w:val="none"/>
        </w:rPr>
        <w:t>日期：______年____月____日</w:t>
      </w:r>
    </w:p>
    <w:p w14:paraId="2C067618">
      <w:pPr>
        <w:pStyle w:val="237"/>
        <w:rPr>
          <w:color w:val="000000"/>
          <w:highlight w:val="none"/>
        </w:rPr>
      </w:pPr>
    </w:p>
    <w:p w14:paraId="4EABC251">
      <w:pPr>
        <w:pStyle w:val="237"/>
        <w:jc w:val="center"/>
        <w:rPr>
          <w:b/>
          <w:color w:val="000000"/>
          <w:sz w:val="24"/>
          <w:highlight w:val="none"/>
        </w:rPr>
      </w:pPr>
      <w:r>
        <w:rPr>
          <w:color w:val="000000"/>
          <w:highlight w:val="none"/>
        </w:rPr>
        <w:br w:type="page" w:clear="all"/>
      </w:r>
      <w:r>
        <w:rPr>
          <w:b/>
          <w:color w:val="000000"/>
          <w:sz w:val="24"/>
          <w:highlight w:val="none"/>
        </w:rPr>
        <w:t>商务条款偏离表</w:t>
      </w:r>
    </w:p>
    <w:p w14:paraId="28A8EC77">
      <w:pPr>
        <w:widowControl/>
        <w:spacing w:line="500" w:lineRule="exact"/>
        <w:ind w:firstLine="210"/>
        <w:jc w:val="left"/>
        <w:rPr>
          <w:bCs/>
          <w:color w:val="000000"/>
          <w:szCs w:val="21"/>
          <w:highlight w:val="none"/>
        </w:rPr>
      </w:pPr>
      <w:r>
        <w:rPr>
          <w:bCs/>
          <w:color w:val="000000"/>
          <w:szCs w:val="21"/>
          <w:highlight w:val="none"/>
        </w:rPr>
        <w:t>项目名称：</w:t>
      </w:r>
      <w:r>
        <w:rPr>
          <w:bCs/>
          <w:color w:val="000000"/>
          <w:szCs w:val="21"/>
          <w:highlight w:val="none"/>
          <w:u w:val="single"/>
        </w:rPr>
        <w:t xml:space="preserve">                        </w:t>
      </w:r>
      <w:r>
        <w:rPr>
          <w:bCs/>
          <w:color w:val="000000"/>
          <w:szCs w:val="21"/>
          <w:highlight w:val="none"/>
        </w:rPr>
        <w:t xml:space="preserve">                  </w:t>
      </w:r>
    </w:p>
    <w:p w14:paraId="15CDC185">
      <w:pPr>
        <w:widowControl/>
        <w:spacing w:line="500" w:lineRule="exact"/>
        <w:ind w:firstLine="210"/>
        <w:jc w:val="left"/>
        <w:rPr>
          <w:bCs/>
          <w:color w:val="000000"/>
          <w:sz w:val="24"/>
          <w:szCs w:val="21"/>
          <w:highlight w:val="none"/>
          <w:u w:val="single"/>
        </w:rPr>
      </w:pPr>
      <w:r>
        <w:rPr>
          <w:bCs/>
          <w:color w:val="000000"/>
          <w:szCs w:val="21"/>
          <w:highlight w:val="none"/>
        </w:rPr>
        <w:t>项目编号</w:t>
      </w:r>
      <w:r>
        <w:rPr>
          <w:bCs/>
          <w:color w:val="000000"/>
          <w:sz w:val="24"/>
          <w:szCs w:val="21"/>
          <w:highlight w:val="none"/>
        </w:rPr>
        <w:t>：</w:t>
      </w:r>
      <w:r>
        <w:rPr>
          <w:bCs/>
          <w:color w:val="000000"/>
          <w:sz w:val="24"/>
          <w:szCs w:val="21"/>
          <w:highlight w:val="none"/>
          <w:u w:val="single"/>
        </w:rPr>
        <w:t xml:space="preserve">                    </w:t>
      </w:r>
    </w:p>
    <w:p w14:paraId="1881553D">
      <w:pPr>
        <w:widowControl/>
        <w:spacing w:line="500" w:lineRule="exact"/>
        <w:ind w:firstLine="210"/>
        <w:jc w:val="left"/>
        <w:rPr>
          <w:bCs/>
          <w:color w:val="000000"/>
          <w:szCs w:val="21"/>
          <w:highlight w:val="none"/>
          <w:lang w:val="zh-CN"/>
        </w:rPr>
      </w:pPr>
      <w:r>
        <w:rPr>
          <w:bCs/>
          <w:color w:val="000000"/>
          <w:szCs w:val="21"/>
          <w:highlight w:val="none"/>
        </w:rPr>
        <w:t>包【】：【】</w:t>
      </w:r>
    </w:p>
    <w:tbl>
      <w:tblPr>
        <w:tblStyle w:val="29"/>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108" w:type="dxa"/>
          <w:bottom w:w="0" w:type="dxa"/>
          <w:right w:w="108" w:type="dxa"/>
        </w:tblCellMar>
      </w:tblPr>
      <w:tblGrid>
        <w:gridCol w:w="865"/>
        <w:gridCol w:w="1920"/>
        <w:gridCol w:w="2400"/>
        <w:gridCol w:w="2400"/>
        <w:gridCol w:w="1611"/>
      </w:tblGrid>
      <w:tr w14:paraId="44A6416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865" w:type="dxa"/>
            <w:noWrap w:val="0"/>
            <w:vAlign w:val="top"/>
          </w:tcPr>
          <w:p w14:paraId="3B82A109">
            <w:pPr>
              <w:spacing w:before="240" w:after="240" w:line="400" w:lineRule="exact"/>
              <w:jc w:val="center"/>
              <w:rPr>
                <w:color w:val="000000"/>
                <w:szCs w:val="21"/>
                <w:highlight w:val="none"/>
              </w:rPr>
            </w:pPr>
            <w:r>
              <w:rPr>
                <w:color w:val="000000"/>
                <w:szCs w:val="21"/>
                <w:highlight w:val="none"/>
              </w:rPr>
              <w:t>序号</w:t>
            </w:r>
          </w:p>
        </w:tc>
        <w:tc>
          <w:tcPr>
            <w:tcW w:w="1920" w:type="dxa"/>
            <w:noWrap w:val="0"/>
            <w:vAlign w:val="top"/>
          </w:tcPr>
          <w:p w14:paraId="6BA1C3AA">
            <w:pPr>
              <w:spacing w:before="240" w:after="240" w:line="400" w:lineRule="exact"/>
              <w:jc w:val="center"/>
              <w:rPr>
                <w:color w:val="000000"/>
                <w:szCs w:val="21"/>
                <w:highlight w:val="none"/>
              </w:rPr>
            </w:pPr>
            <w:r>
              <w:rPr>
                <w:color w:val="000000"/>
                <w:szCs w:val="21"/>
                <w:highlight w:val="none"/>
              </w:rPr>
              <w:t>采购文件条目号</w:t>
            </w:r>
          </w:p>
        </w:tc>
        <w:tc>
          <w:tcPr>
            <w:tcW w:w="2400" w:type="dxa"/>
            <w:noWrap w:val="0"/>
            <w:vAlign w:val="top"/>
          </w:tcPr>
          <w:p w14:paraId="0FC5F35B">
            <w:pPr>
              <w:spacing w:before="240" w:after="240" w:line="400" w:lineRule="exact"/>
              <w:jc w:val="center"/>
              <w:rPr>
                <w:color w:val="000000"/>
                <w:szCs w:val="21"/>
                <w:highlight w:val="none"/>
              </w:rPr>
            </w:pPr>
            <w:r>
              <w:rPr>
                <w:color w:val="000000"/>
                <w:szCs w:val="21"/>
                <w:highlight w:val="none"/>
              </w:rPr>
              <w:t>采购文件的商务条款</w:t>
            </w:r>
          </w:p>
        </w:tc>
        <w:tc>
          <w:tcPr>
            <w:tcW w:w="2400" w:type="dxa"/>
            <w:noWrap w:val="0"/>
            <w:vAlign w:val="top"/>
          </w:tcPr>
          <w:p w14:paraId="55C5CF57">
            <w:pPr>
              <w:spacing w:before="240" w:after="240" w:line="400" w:lineRule="exact"/>
              <w:jc w:val="center"/>
              <w:rPr>
                <w:color w:val="000000"/>
                <w:szCs w:val="21"/>
                <w:highlight w:val="none"/>
              </w:rPr>
            </w:pPr>
            <w:r>
              <w:rPr>
                <w:color w:val="000000"/>
                <w:szCs w:val="21"/>
                <w:highlight w:val="none"/>
              </w:rPr>
              <w:t>响应文件的商务条款</w:t>
            </w:r>
          </w:p>
        </w:tc>
        <w:tc>
          <w:tcPr>
            <w:tcW w:w="1611" w:type="dxa"/>
            <w:noWrap w:val="0"/>
            <w:vAlign w:val="top"/>
          </w:tcPr>
          <w:p w14:paraId="1C767098">
            <w:pPr>
              <w:spacing w:before="240" w:after="240" w:line="400" w:lineRule="exact"/>
              <w:rPr>
                <w:color w:val="000000"/>
                <w:szCs w:val="21"/>
                <w:highlight w:val="none"/>
              </w:rPr>
            </w:pPr>
            <w:r>
              <w:rPr>
                <w:color w:val="000000"/>
                <w:szCs w:val="21"/>
                <w:highlight w:val="none"/>
              </w:rPr>
              <w:t xml:space="preserve">  偏离情况</w:t>
            </w:r>
          </w:p>
        </w:tc>
      </w:tr>
      <w:tr w14:paraId="141E48F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737" w:hRule="atLeast"/>
          <w:jc w:val="center"/>
        </w:trPr>
        <w:tc>
          <w:tcPr>
            <w:tcW w:w="865" w:type="dxa"/>
            <w:noWrap w:val="0"/>
            <w:vAlign w:val="center"/>
          </w:tcPr>
          <w:p w14:paraId="1E3555F0">
            <w:pPr>
              <w:spacing w:line="400" w:lineRule="exact"/>
              <w:jc w:val="center"/>
              <w:rPr>
                <w:color w:val="000000"/>
                <w:szCs w:val="21"/>
                <w:highlight w:val="none"/>
              </w:rPr>
            </w:pPr>
            <w:r>
              <w:rPr>
                <w:color w:val="000000"/>
                <w:szCs w:val="21"/>
                <w:highlight w:val="none"/>
              </w:rPr>
              <w:t>1</w:t>
            </w:r>
          </w:p>
        </w:tc>
        <w:tc>
          <w:tcPr>
            <w:tcW w:w="1920" w:type="dxa"/>
            <w:noWrap w:val="0"/>
            <w:vAlign w:val="center"/>
          </w:tcPr>
          <w:p w14:paraId="5A5451BD">
            <w:pPr>
              <w:spacing w:line="400" w:lineRule="exact"/>
              <w:jc w:val="center"/>
              <w:rPr>
                <w:color w:val="000000"/>
                <w:szCs w:val="21"/>
                <w:highlight w:val="none"/>
              </w:rPr>
            </w:pPr>
          </w:p>
        </w:tc>
        <w:tc>
          <w:tcPr>
            <w:tcW w:w="2400" w:type="dxa"/>
            <w:noWrap w:val="0"/>
            <w:vAlign w:val="center"/>
          </w:tcPr>
          <w:p w14:paraId="57778E76">
            <w:pPr>
              <w:spacing w:line="400" w:lineRule="exact"/>
              <w:jc w:val="center"/>
              <w:rPr>
                <w:color w:val="000000"/>
                <w:szCs w:val="21"/>
                <w:highlight w:val="none"/>
              </w:rPr>
            </w:pPr>
          </w:p>
        </w:tc>
        <w:tc>
          <w:tcPr>
            <w:tcW w:w="2400" w:type="dxa"/>
            <w:noWrap w:val="0"/>
            <w:vAlign w:val="center"/>
          </w:tcPr>
          <w:p w14:paraId="21D47985">
            <w:pPr>
              <w:spacing w:line="400" w:lineRule="exact"/>
              <w:jc w:val="center"/>
              <w:rPr>
                <w:color w:val="000000"/>
                <w:szCs w:val="21"/>
                <w:highlight w:val="none"/>
              </w:rPr>
            </w:pPr>
          </w:p>
        </w:tc>
        <w:tc>
          <w:tcPr>
            <w:tcW w:w="1611" w:type="dxa"/>
            <w:noWrap w:val="0"/>
            <w:vAlign w:val="center"/>
          </w:tcPr>
          <w:p w14:paraId="6B7513F2">
            <w:pPr>
              <w:spacing w:line="400" w:lineRule="exact"/>
              <w:jc w:val="center"/>
              <w:rPr>
                <w:color w:val="000000"/>
                <w:szCs w:val="21"/>
                <w:highlight w:val="none"/>
              </w:rPr>
            </w:pPr>
          </w:p>
        </w:tc>
      </w:tr>
      <w:tr w14:paraId="0049F18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737" w:hRule="atLeast"/>
          <w:jc w:val="center"/>
        </w:trPr>
        <w:tc>
          <w:tcPr>
            <w:tcW w:w="865" w:type="dxa"/>
            <w:noWrap w:val="0"/>
            <w:vAlign w:val="center"/>
          </w:tcPr>
          <w:p w14:paraId="7B8EEB65">
            <w:pPr>
              <w:spacing w:line="400" w:lineRule="exact"/>
              <w:jc w:val="center"/>
              <w:rPr>
                <w:color w:val="000000"/>
                <w:szCs w:val="21"/>
                <w:highlight w:val="none"/>
              </w:rPr>
            </w:pPr>
            <w:r>
              <w:rPr>
                <w:color w:val="000000"/>
                <w:szCs w:val="21"/>
                <w:highlight w:val="none"/>
              </w:rPr>
              <w:t>2</w:t>
            </w:r>
          </w:p>
        </w:tc>
        <w:tc>
          <w:tcPr>
            <w:tcW w:w="1920" w:type="dxa"/>
            <w:noWrap w:val="0"/>
            <w:vAlign w:val="center"/>
          </w:tcPr>
          <w:p w14:paraId="263316DC">
            <w:pPr>
              <w:spacing w:line="400" w:lineRule="exact"/>
              <w:jc w:val="center"/>
              <w:rPr>
                <w:color w:val="000000"/>
                <w:szCs w:val="21"/>
                <w:highlight w:val="none"/>
              </w:rPr>
            </w:pPr>
          </w:p>
        </w:tc>
        <w:tc>
          <w:tcPr>
            <w:tcW w:w="2400" w:type="dxa"/>
            <w:noWrap w:val="0"/>
            <w:vAlign w:val="center"/>
          </w:tcPr>
          <w:p w14:paraId="1E54C531">
            <w:pPr>
              <w:spacing w:line="400" w:lineRule="exact"/>
              <w:jc w:val="center"/>
              <w:rPr>
                <w:color w:val="000000"/>
                <w:szCs w:val="21"/>
                <w:highlight w:val="none"/>
              </w:rPr>
            </w:pPr>
          </w:p>
        </w:tc>
        <w:tc>
          <w:tcPr>
            <w:tcW w:w="2400" w:type="dxa"/>
            <w:noWrap w:val="0"/>
            <w:vAlign w:val="center"/>
          </w:tcPr>
          <w:p w14:paraId="3A060F44">
            <w:pPr>
              <w:spacing w:line="400" w:lineRule="exact"/>
              <w:jc w:val="center"/>
              <w:rPr>
                <w:color w:val="000000"/>
                <w:szCs w:val="21"/>
                <w:highlight w:val="none"/>
              </w:rPr>
            </w:pPr>
          </w:p>
        </w:tc>
        <w:tc>
          <w:tcPr>
            <w:tcW w:w="1611" w:type="dxa"/>
            <w:noWrap w:val="0"/>
            <w:vAlign w:val="center"/>
          </w:tcPr>
          <w:p w14:paraId="590BB7CE">
            <w:pPr>
              <w:spacing w:line="400" w:lineRule="exact"/>
              <w:jc w:val="center"/>
              <w:rPr>
                <w:color w:val="000000"/>
                <w:szCs w:val="21"/>
                <w:highlight w:val="none"/>
              </w:rPr>
            </w:pPr>
          </w:p>
        </w:tc>
      </w:tr>
      <w:tr w14:paraId="7FE3CD2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737" w:hRule="atLeast"/>
          <w:jc w:val="center"/>
        </w:trPr>
        <w:tc>
          <w:tcPr>
            <w:tcW w:w="865" w:type="dxa"/>
            <w:noWrap w:val="0"/>
            <w:vAlign w:val="center"/>
          </w:tcPr>
          <w:p w14:paraId="13D7F25F">
            <w:pPr>
              <w:spacing w:line="400" w:lineRule="exact"/>
              <w:jc w:val="center"/>
              <w:rPr>
                <w:color w:val="000000"/>
                <w:szCs w:val="21"/>
                <w:highlight w:val="none"/>
              </w:rPr>
            </w:pPr>
            <w:r>
              <w:rPr>
                <w:color w:val="000000"/>
                <w:szCs w:val="21"/>
                <w:highlight w:val="none"/>
              </w:rPr>
              <w:t>3</w:t>
            </w:r>
          </w:p>
        </w:tc>
        <w:tc>
          <w:tcPr>
            <w:tcW w:w="1920" w:type="dxa"/>
            <w:noWrap w:val="0"/>
            <w:vAlign w:val="center"/>
          </w:tcPr>
          <w:p w14:paraId="2FB2BDDE">
            <w:pPr>
              <w:spacing w:line="400" w:lineRule="exact"/>
              <w:jc w:val="center"/>
              <w:rPr>
                <w:color w:val="000000"/>
                <w:szCs w:val="21"/>
                <w:highlight w:val="none"/>
              </w:rPr>
            </w:pPr>
          </w:p>
        </w:tc>
        <w:tc>
          <w:tcPr>
            <w:tcW w:w="2400" w:type="dxa"/>
            <w:noWrap w:val="0"/>
            <w:vAlign w:val="center"/>
          </w:tcPr>
          <w:p w14:paraId="19B61798">
            <w:pPr>
              <w:spacing w:line="400" w:lineRule="exact"/>
              <w:jc w:val="center"/>
              <w:rPr>
                <w:color w:val="000000"/>
                <w:szCs w:val="21"/>
                <w:highlight w:val="none"/>
              </w:rPr>
            </w:pPr>
          </w:p>
        </w:tc>
        <w:tc>
          <w:tcPr>
            <w:tcW w:w="2400" w:type="dxa"/>
            <w:noWrap w:val="0"/>
            <w:vAlign w:val="center"/>
          </w:tcPr>
          <w:p w14:paraId="25EF8563">
            <w:pPr>
              <w:spacing w:line="400" w:lineRule="exact"/>
              <w:jc w:val="center"/>
              <w:rPr>
                <w:color w:val="000000"/>
                <w:szCs w:val="21"/>
                <w:highlight w:val="none"/>
              </w:rPr>
            </w:pPr>
          </w:p>
        </w:tc>
        <w:tc>
          <w:tcPr>
            <w:tcW w:w="1611" w:type="dxa"/>
            <w:noWrap w:val="0"/>
            <w:vAlign w:val="center"/>
          </w:tcPr>
          <w:p w14:paraId="335B5B2C">
            <w:pPr>
              <w:spacing w:line="400" w:lineRule="exact"/>
              <w:jc w:val="center"/>
              <w:rPr>
                <w:color w:val="000000"/>
                <w:szCs w:val="21"/>
                <w:highlight w:val="none"/>
              </w:rPr>
            </w:pPr>
          </w:p>
        </w:tc>
      </w:tr>
      <w:tr w14:paraId="5AAF47E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737" w:hRule="atLeast"/>
          <w:jc w:val="center"/>
        </w:trPr>
        <w:tc>
          <w:tcPr>
            <w:tcW w:w="865" w:type="dxa"/>
            <w:noWrap w:val="0"/>
            <w:vAlign w:val="center"/>
          </w:tcPr>
          <w:p w14:paraId="74EB0428">
            <w:pPr>
              <w:spacing w:line="400" w:lineRule="exact"/>
              <w:jc w:val="center"/>
              <w:rPr>
                <w:color w:val="000000"/>
                <w:sz w:val="24"/>
                <w:highlight w:val="none"/>
              </w:rPr>
            </w:pPr>
            <w:r>
              <w:rPr>
                <w:color w:val="000000"/>
                <w:sz w:val="24"/>
                <w:highlight w:val="none"/>
              </w:rPr>
              <w:t>…</w:t>
            </w:r>
          </w:p>
        </w:tc>
        <w:tc>
          <w:tcPr>
            <w:tcW w:w="1920" w:type="dxa"/>
            <w:noWrap w:val="0"/>
            <w:vAlign w:val="center"/>
          </w:tcPr>
          <w:p w14:paraId="0F31C370">
            <w:pPr>
              <w:spacing w:line="400" w:lineRule="exact"/>
              <w:jc w:val="center"/>
              <w:rPr>
                <w:color w:val="000000"/>
                <w:sz w:val="24"/>
                <w:highlight w:val="none"/>
              </w:rPr>
            </w:pPr>
            <w:r>
              <w:rPr>
                <w:color w:val="000000"/>
                <w:sz w:val="24"/>
                <w:highlight w:val="none"/>
              </w:rPr>
              <w:t>…</w:t>
            </w:r>
          </w:p>
        </w:tc>
        <w:tc>
          <w:tcPr>
            <w:tcW w:w="2400" w:type="dxa"/>
            <w:noWrap w:val="0"/>
            <w:vAlign w:val="center"/>
          </w:tcPr>
          <w:p w14:paraId="392CA1E1">
            <w:pPr>
              <w:spacing w:line="400" w:lineRule="exact"/>
              <w:jc w:val="center"/>
              <w:rPr>
                <w:color w:val="000000"/>
                <w:sz w:val="24"/>
                <w:highlight w:val="none"/>
              </w:rPr>
            </w:pPr>
          </w:p>
        </w:tc>
        <w:tc>
          <w:tcPr>
            <w:tcW w:w="2400" w:type="dxa"/>
            <w:noWrap w:val="0"/>
            <w:vAlign w:val="center"/>
          </w:tcPr>
          <w:p w14:paraId="748D0079">
            <w:pPr>
              <w:spacing w:line="400" w:lineRule="exact"/>
              <w:jc w:val="center"/>
              <w:rPr>
                <w:color w:val="000000"/>
                <w:sz w:val="24"/>
                <w:highlight w:val="none"/>
              </w:rPr>
            </w:pPr>
          </w:p>
        </w:tc>
        <w:tc>
          <w:tcPr>
            <w:tcW w:w="1611" w:type="dxa"/>
            <w:noWrap w:val="0"/>
            <w:vAlign w:val="center"/>
          </w:tcPr>
          <w:p w14:paraId="47E6253E">
            <w:pPr>
              <w:spacing w:line="400" w:lineRule="exact"/>
              <w:jc w:val="center"/>
              <w:rPr>
                <w:color w:val="000000"/>
                <w:sz w:val="24"/>
                <w:highlight w:val="none"/>
              </w:rPr>
            </w:pPr>
          </w:p>
        </w:tc>
      </w:tr>
      <w:tr w14:paraId="4EF20B4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737" w:hRule="atLeast"/>
          <w:jc w:val="center"/>
        </w:trPr>
        <w:tc>
          <w:tcPr>
            <w:tcW w:w="865" w:type="dxa"/>
            <w:noWrap w:val="0"/>
            <w:vAlign w:val="center"/>
          </w:tcPr>
          <w:p w14:paraId="24F56686">
            <w:pPr>
              <w:spacing w:line="400" w:lineRule="exact"/>
              <w:jc w:val="center"/>
              <w:rPr>
                <w:color w:val="000000"/>
                <w:sz w:val="24"/>
                <w:highlight w:val="none"/>
              </w:rPr>
            </w:pPr>
          </w:p>
        </w:tc>
        <w:tc>
          <w:tcPr>
            <w:tcW w:w="1920" w:type="dxa"/>
            <w:noWrap w:val="0"/>
            <w:vAlign w:val="center"/>
          </w:tcPr>
          <w:p w14:paraId="74CB1534">
            <w:pPr>
              <w:spacing w:line="400" w:lineRule="exact"/>
              <w:jc w:val="center"/>
              <w:rPr>
                <w:color w:val="000000"/>
                <w:sz w:val="24"/>
                <w:highlight w:val="none"/>
              </w:rPr>
            </w:pPr>
          </w:p>
        </w:tc>
        <w:tc>
          <w:tcPr>
            <w:tcW w:w="2400" w:type="dxa"/>
            <w:noWrap w:val="0"/>
            <w:vAlign w:val="center"/>
          </w:tcPr>
          <w:p w14:paraId="05E80542">
            <w:pPr>
              <w:spacing w:line="400" w:lineRule="exact"/>
              <w:jc w:val="center"/>
              <w:rPr>
                <w:color w:val="000000"/>
                <w:sz w:val="24"/>
                <w:highlight w:val="none"/>
              </w:rPr>
            </w:pPr>
          </w:p>
        </w:tc>
        <w:tc>
          <w:tcPr>
            <w:tcW w:w="2400" w:type="dxa"/>
            <w:noWrap w:val="0"/>
            <w:vAlign w:val="center"/>
          </w:tcPr>
          <w:p w14:paraId="79218F98">
            <w:pPr>
              <w:spacing w:line="400" w:lineRule="exact"/>
              <w:jc w:val="center"/>
              <w:rPr>
                <w:color w:val="000000"/>
                <w:sz w:val="24"/>
                <w:highlight w:val="none"/>
              </w:rPr>
            </w:pPr>
          </w:p>
        </w:tc>
        <w:tc>
          <w:tcPr>
            <w:tcW w:w="1611" w:type="dxa"/>
            <w:noWrap w:val="0"/>
            <w:vAlign w:val="center"/>
          </w:tcPr>
          <w:p w14:paraId="628ECA63">
            <w:pPr>
              <w:spacing w:line="400" w:lineRule="exact"/>
              <w:jc w:val="center"/>
              <w:rPr>
                <w:color w:val="000000"/>
                <w:sz w:val="24"/>
                <w:highlight w:val="none"/>
              </w:rPr>
            </w:pPr>
          </w:p>
        </w:tc>
      </w:tr>
      <w:tr w14:paraId="1743F69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737" w:hRule="atLeast"/>
          <w:jc w:val="center"/>
        </w:trPr>
        <w:tc>
          <w:tcPr>
            <w:tcW w:w="865" w:type="dxa"/>
            <w:noWrap w:val="0"/>
            <w:vAlign w:val="center"/>
          </w:tcPr>
          <w:p w14:paraId="375818ED">
            <w:pPr>
              <w:spacing w:line="400" w:lineRule="exact"/>
              <w:jc w:val="center"/>
              <w:rPr>
                <w:color w:val="000000"/>
                <w:sz w:val="24"/>
                <w:highlight w:val="none"/>
              </w:rPr>
            </w:pPr>
          </w:p>
        </w:tc>
        <w:tc>
          <w:tcPr>
            <w:tcW w:w="1920" w:type="dxa"/>
            <w:noWrap w:val="0"/>
            <w:vAlign w:val="center"/>
          </w:tcPr>
          <w:p w14:paraId="4FC8DF50">
            <w:pPr>
              <w:spacing w:line="400" w:lineRule="exact"/>
              <w:jc w:val="center"/>
              <w:rPr>
                <w:color w:val="000000"/>
                <w:sz w:val="24"/>
                <w:highlight w:val="none"/>
              </w:rPr>
            </w:pPr>
          </w:p>
        </w:tc>
        <w:tc>
          <w:tcPr>
            <w:tcW w:w="2400" w:type="dxa"/>
            <w:noWrap w:val="0"/>
            <w:vAlign w:val="center"/>
          </w:tcPr>
          <w:p w14:paraId="6EC8EFE4">
            <w:pPr>
              <w:spacing w:line="400" w:lineRule="exact"/>
              <w:jc w:val="center"/>
              <w:rPr>
                <w:color w:val="000000"/>
                <w:sz w:val="24"/>
                <w:highlight w:val="none"/>
              </w:rPr>
            </w:pPr>
          </w:p>
        </w:tc>
        <w:tc>
          <w:tcPr>
            <w:tcW w:w="2400" w:type="dxa"/>
            <w:noWrap w:val="0"/>
            <w:vAlign w:val="center"/>
          </w:tcPr>
          <w:p w14:paraId="47E5E1B2">
            <w:pPr>
              <w:spacing w:line="400" w:lineRule="exact"/>
              <w:jc w:val="center"/>
              <w:rPr>
                <w:color w:val="000000"/>
                <w:sz w:val="24"/>
                <w:highlight w:val="none"/>
              </w:rPr>
            </w:pPr>
          </w:p>
        </w:tc>
        <w:tc>
          <w:tcPr>
            <w:tcW w:w="1611" w:type="dxa"/>
            <w:noWrap w:val="0"/>
            <w:vAlign w:val="center"/>
          </w:tcPr>
          <w:p w14:paraId="2D729515">
            <w:pPr>
              <w:spacing w:line="400" w:lineRule="exact"/>
              <w:jc w:val="center"/>
              <w:rPr>
                <w:color w:val="000000"/>
                <w:sz w:val="24"/>
                <w:highlight w:val="none"/>
              </w:rPr>
            </w:pPr>
          </w:p>
        </w:tc>
      </w:tr>
      <w:tr w14:paraId="519FECB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737" w:hRule="atLeast"/>
          <w:jc w:val="center"/>
        </w:trPr>
        <w:tc>
          <w:tcPr>
            <w:tcW w:w="865" w:type="dxa"/>
            <w:noWrap w:val="0"/>
            <w:vAlign w:val="center"/>
          </w:tcPr>
          <w:p w14:paraId="78D10B13">
            <w:pPr>
              <w:spacing w:line="400" w:lineRule="exact"/>
              <w:jc w:val="center"/>
              <w:rPr>
                <w:color w:val="000000"/>
                <w:sz w:val="24"/>
                <w:highlight w:val="none"/>
              </w:rPr>
            </w:pPr>
          </w:p>
        </w:tc>
        <w:tc>
          <w:tcPr>
            <w:tcW w:w="1920" w:type="dxa"/>
            <w:noWrap w:val="0"/>
            <w:vAlign w:val="center"/>
          </w:tcPr>
          <w:p w14:paraId="4568364F">
            <w:pPr>
              <w:spacing w:line="400" w:lineRule="exact"/>
              <w:jc w:val="center"/>
              <w:rPr>
                <w:color w:val="000000"/>
                <w:sz w:val="24"/>
                <w:highlight w:val="none"/>
              </w:rPr>
            </w:pPr>
          </w:p>
        </w:tc>
        <w:tc>
          <w:tcPr>
            <w:tcW w:w="2400" w:type="dxa"/>
            <w:noWrap w:val="0"/>
            <w:vAlign w:val="center"/>
          </w:tcPr>
          <w:p w14:paraId="67A35FF2">
            <w:pPr>
              <w:spacing w:line="400" w:lineRule="exact"/>
              <w:jc w:val="center"/>
              <w:rPr>
                <w:color w:val="000000"/>
                <w:sz w:val="24"/>
                <w:highlight w:val="none"/>
              </w:rPr>
            </w:pPr>
          </w:p>
        </w:tc>
        <w:tc>
          <w:tcPr>
            <w:tcW w:w="2400" w:type="dxa"/>
            <w:noWrap w:val="0"/>
            <w:vAlign w:val="center"/>
          </w:tcPr>
          <w:p w14:paraId="33BD3407">
            <w:pPr>
              <w:spacing w:line="400" w:lineRule="exact"/>
              <w:jc w:val="center"/>
              <w:rPr>
                <w:color w:val="000000"/>
                <w:sz w:val="24"/>
                <w:highlight w:val="none"/>
              </w:rPr>
            </w:pPr>
          </w:p>
        </w:tc>
        <w:tc>
          <w:tcPr>
            <w:tcW w:w="1611" w:type="dxa"/>
            <w:noWrap w:val="0"/>
            <w:vAlign w:val="center"/>
          </w:tcPr>
          <w:p w14:paraId="65A00688">
            <w:pPr>
              <w:spacing w:line="400" w:lineRule="exact"/>
              <w:jc w:val="center"/>
              <w:rPr>
                <w:color w:val="000000"/>
                <w:sz w:val="24"/>
                <w:highlight w:val="none"/>
              </w:rPr>
            </w:pPr>
          </w:p>
        </w:tc>
      </w:tr>
    </w:tbl>
    <w:p w14:paraId="2BB9E94D">
      <w:pPr>
        <w:spacing w:line="400" w:lineRule="exact"/>
        <w:rPr>
          <w:color w:val="000000"/>
          <w:szCs w:val="21"/>
          <w:highlight w:val="none"/>
        </w:rPr>
      </w:pPr>
      <w:r>
        <w:rPr>
          <w:color w:val="000000"/>
          <w:szCs w:val="21"/>
          <w:highlight w:val="none"/>
        </w:rPr>
        <w:t>注：1.对于某项指标的数据存在证明文件内容不一致的情况，取指标较低的为准，对于可以用量化形式表示的条款，供应商必须明确回答，或以功能描述回答。</w:t>
      </w:r>
    </w:p>
    <w:p w14:paraId="0B50A109">
      <w:pPr>
        <w:spacing w:line="400" w:lineRule="exact"/>
        <w:ind w:firstLine="420"/>
        <w:rPr>
          <w:color w:val="000000"/>
          <w:szCs w:val="21"/>
          <w:highlight w:val="none"/>
        </w:rPr>
      </w:pPr>
      <w:r>
        <w:rPr>
          <w:color w:val="000000"/>
          <w:szCs w:val="21"/>
          <w:highlight w:val="none"/>
        </w:rPr>
        <w:t>2.作为响应文件重要的组成部分，不应通过简单拷贝采购文件技术要求或简单标注“符合”“满足”。</w:t>
      </w:r>
    </w:p>
    <w:p w14:paraId="2DE92079">
      <w:pPr>
        <w:spacing w:line="400" w:lineRule="exact"/>
        <w:ind w:firstLine="420"/>
        <w:rPr>
          <w:color w:val="000000"/>
          <w:szCs w:val="21"/>
          <w:highlight w:val="none"/>
        </w:rPr>
      </w:pPr>
      <w:r>
        <w:rPr>
          <w:color w:val="000000"/>
          <w:szCs w:val="21"/>
          <w:highlight w:val="none"/>
        </w:rPr>
        <w:t>3.如供应商无任何偏离，也需在上表中注明并在响应文件中递交此表。</w:t>
      </w:r>
    </w:p>
    <w:p w14:paraId="73FB0DEC">
      <w:pPr>
        <w:spacing w:line="400" w:lineRule="exact"/>
        <w:ind w:firstLine="420"/>
        <w:rPr>
          <w:color w:val="000000"/>
          <w:szCs w:val="21"/>
          <w:highlight w:val="none"/>
        </w:rPr>
      </w:pPr>
      <w:r>
        <w:rPr>
          <w:color w:val="000000"/>
          <w:szCs w:val="21"/>
          <w:highlight w:val="none"/>
        </w:rPr>
        <w:t>4.偏离包括正、负偏离，正偏离指供应商的响应高于采购文件要求，负偏离指供应商的响应低于采购文件要求。</w:t>
      </w:r>
    </w:p>
    <w:p w14:paraId="373168C7">
      <w:pPr>
        <w:pStyle w:val="15"/>
        <w:ind w:firstLine="3780"/>
        <w:rPr>
          <w:rFonts w:ascii="Times New Roman" w:hAnsi="Times New Roman"/>
          <w:color w:val="000000"/>
          <w:sz w:val="21"/>
          <w:szCs w:val="21"/>
          <w:highlight w:val="none"/>
        </w:rPr>
      </w:pPr>
      <w:r>
        <w:rPr>
          <w:rFonts w:ascii="Times New Roman" w:hAnsi="Times New Roman"/>
          <w:color w:val="000000"/>
          <w:sz w:val="21"/>
          <w:szCs w:val="21"/>
          <w:highlight w:val="none"/>
        </w:rPr>
        <w:t>投标人名称(</w:t>
      </w:r>
      <w:r>
        <w:rPr>
          <w:rFonts w:ascii="Times New Roman" w:hAnsi="Times New Roman"/>
          <w:color w:val="000000"/>
          <w:highlight w:val="none"/>
        </w:rPr>
        <w:t>加盖ca电子公章</w:t>
      </w:r>
      <w:r>
        <w:rPr>
          <w:rFonts w:ascii="Times New Roman" w:hAnsi="Times New Roman"/>
          <w:color w:val="000000"/>
          <w:sz w:val="21"/>
          <w:szCs w:val="21"/>
          <w:highlight w:val="none"/>
        </w:rPr>
        <w:t>)：____________</w:t>
      </w:r>
    </w:p>
    <w:p w14:paraId="59B69CC7">
      <w:pPr>
        <w:pStyle w:val="15"/>
        <w:ind w:firstLine="3780"/>
        <w:rPr>
          <w:rFonts w:ascii="Times New Roman" w:hAnsi="Times New Roman"/>
          <w:color w:val="000000"/>
          <w:sz w:val="21"/>
          <w:szCs w:val="21"/>
          <w:highlight w:val="none"/>
        </w:rPr>
      </w:pPr>
      <w:r>
        <w:rPr>
          <w:rFonts w:ascii="Times New Roman" w:hAnsi="Times New Roman"/>
          <w:color w:val="000000"/>
          <w:sz w:val="21"/>
          <w:szCs w:val="21"/>
          <w:highlight w:val="none"/>
        </w:rPr>
        <w:t>日期：______年____月____日</w:t>
      </w:r>
    </w:p>
    <w:p w14:paraId="630A0089">
      <w:pPr>
        <w:pStyle w:val="208"/>
        <w:ind w:left="0"/>
        <w:jc w:val="center"/>
        <w:rPr>
          <w:rFonts w:ascii="Times New Roman"/>
          <w:color w:val="000000"/>
          <w:sz w:val="28"/>
          <w:szCs w:val="24"/>
          <w:highlight w:val="none"/>
        </w:rPr>
      </w:pPr>
      <w:r>
        <w:rPr>
          <w:rFonts w:ascii="Times New Roman"/>
          <w:color w:val="000000"/>
          <w:highlight w:val="none"/>
        </w:rPr>
        <w:br w:type="page" w:clear="all"/>
      </w:r>
      <w:r>
        <w:rPr>
          <w:rFonts w:ascii="Times New Roman"/>
          <w:bCs/>
          <w:color w:val="000000"/>
          <w:szCs w:val="24"/>
          <w:highlight w:val="none"/>
        </w:rPr>
        <w:t>开标一览表</w:t>
      </w:r>
    </w:p>
    <w:p w14:paraId="2CF3D21D">
      <w:pPr>
        <w:pStyle w:val="231"/>
        <w:rPr>
          <w:color w:val="000000"/>
          <w:highlight w:val="none"/>
        </w:rPr>
      </w:pPr>
      <w:r>
        <w:rPr>
          <w:color w:val="000000"/>
          <w:highlight w:val="none"/>
        </w:rPr>
        <w:t>投标人全称（CA公章）：</w:t>
      </w:r>
      <w:r>
        <w:rPr>
          <w:rStyle w:val="278"/>
          <w:color w:val="000000"/>
          <w:highlight w:val="none"/>
        </w:rPr>
        <w:t>供应商名称</w:t>
      </w:r>
      <w:r>
        <w:rPr>
          <w:color w:val="000000"/>
          <w:highlight w:val="none"/>
        </w:rPr>
        <w:t> </w:t>
      </w:r>
    </w:p>
    <w:p w14:paraId="7EF071A3">
      <w:pPr>
        <w:pStyle w:val="231"/>
        <w:rPr>
          <w:color w:val="000000"/>
          <w:highlight w:val="none"/>
        </w:rPr>
      </w:pPr>
      <w:r>
        <w:rPr>
          <w:color w:val="000000"/>
          <w:highlight w:val="none"/>
        </w:rPr>
        <w:t>项目名称：</w:t>
      </w:r>
      <w:r>
        <w:rPr>
          <w:rStyle w:val="278"/>
          <w:color w:val="000000"/>
          <w:highlight w:val="none"/>
        </w:rPr>
        <w:t>项目名称</w:t>
      </w:r>
      <w:r>
        <w:rPr>
          <w:color w:val="000000"/>
          <w:highlight w:val="none"/>
        </w:rPr>
        <w:t> </w:t>
      </w:r>
    </w:p>
    <w:p w14:paraId="3D212D24">
      <w:pPr>
        <w:pStyle w:val="231"/>
        <w:rPr>
          <w:color w:val="000000"/>
          <w:highlight w:val="none"/>
        </w:rPr>
      </w:pPr>
      <w:r>
        <w:rPr>
          <w:color w:val="000000"/>
          <w:highlight w:val="none"/>
        </w:rPr>
        <w:t>项目编号：</w:t>
      </w:r>
      <w:r>
        <w:rPr>
          <w:rStyle w:val="278"/>
          <w:color w:val="000000"/>
          <w:highlight w:val="none"/>
        </w:rPr>
        <w:t>项目编号</w:t>
      </w:r>
      <w:r>
        <w:rPr>
          <w:color w:val="000000"/>
          <w:highlight w:val="none"/>
        </w:rPr>
        <w:t> </w:t>
      </w:r>
    </w:p>
    <w:p w14:paraId="36DE0BE3">
      <w:pPr>
        <w:pStyle w:val="231"/>
        <w:rPr>
          <w:color w:val="000000"/>
          <w:highlight w:val="none"/>
        </w:rPr>
      </w:pPr>
      <w:r>
        <w:rPr>
          <w:color w:val="000000"/>
          <w:highlight w:val="none"/>
        </w:rPr>
        <w:t>分包号 ：</w:t>
      </w:r>
      <w:r>
        <w:rPr>
          <w:rStyle w:val="278"/>
          <w:color w:val="000000"/>
          <w:highlight w:val="none"/>
        </w:rPr>
        <w:t>分包号</w:t>
      </w:r>
      <w:r>
        <w:rPr>
          <w:color w:val="000000"/>
          <w:highlight w:val="none"/>
        </w:rPr>
        <w:t> </w:t>
      </w:r>
    </w:p>
    <w:tbl>
      <w:tblPr>
        <w:tblStyle w:val="29"/>
        <w:tblW w:w="4515" w:type="pct"/>
        <w:tblCellSpacing w:w="1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15" w:type="dxa"/>
          <w:left w:w="15" w:type="dxa"/>
          <w:bottom w:w="15" w:type="dxa"/>
          <w:right w:w="15" w:type="dxa"/>
        </w:tblCellMar>
      </w:tblPr>
      <w:tblGrid>
        <w:gridCol w:w="2871"/>
        <w:gridCol w:w="5121"/>
      </w:tblGrid>
      <w:tr w14:paraId="4F890EFC">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15" w:type="dxa"/>
            <w:left w:w="15" w:type="dxa"/>
            <w:bottom w:w="15" w:type="dxa"/>
            <w:right w:w="15" w:type="dxa"/>
          </w:tblCellMar>
        </w:tblPrEx>
        <w:trPr>
          <w:trHeight w:val="810" w:hRule="atLeast"/>
          <w:tblCellSpacing w:w="15" w:type="dxa"/>
        </w:trPr>
        <w:tc>
          <w:tcPr>
            <w:tcW w:w="1768" w:type="dxa"/>
            <w:noWrap w:val="0"/>
            <w:vAlign w:val="center"/>
          </w:tcPr>
          <w:p w14:paraId="4C8790B8">
            <w:pPr>
              <w:rPr>
                <w:color w:val="000000"/>
                <w:highlight w:val="none"/>
              </w:rPr>
            </w:pPr>
            <w:r>
              <w:rPr>
                <w:color w:val="000000"/>
                <w:highlight w:val="none"/>
              </w:rPr>
              <w:t>投标货物名称</w:t>
            </w:r>
          </w:p>
        </w:tc>
        <w:tc>
          <w:tcPr>
            <w:tcW w:w="3176" w:type="dxa"/>
            <w:noWrap w:val="0"/>
            <w:vAlign w:val="center"/>
          </w:tcPr>
          <w:p w14:paraId="4CA44C3F">
            <w:pPr>
              <w:pStyle w:val="231"/>
              <w:jc w:val="center"/>
              <w:rPr>
                <w:color w:val="000000"/>
                <w:highlight w:val="none"/>
              </w:rPr>
            </w:pPr>
            <w:r>
              <w:rPr>
                <w:color w:val="000000"/>
                <w:highlight w:val="none"/>
              </w:rPr>
              <w:t>总价（小写）</w:t>
            </w:r>
          </w:p>
        </w:tc>
      </w:tr>
      <w:tr w14:paraId="17B7CCED">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15" w:type="dxa"/>
            <w:left w:w="15" w:type="dxa"/>
            <w:bottom w:w="15" w:type="dxa"/>
            <w:right w:w="15" w:type="dxa"/>
          </w:tblCellMar>
        </w:tblPrEx>
        <w:trPr>
          <w:trHeight w:val="825" w:hRule="atLeast"/>
          <w:tblCellSpacing w:w="15" w:type="dxa"/>
        </w:trPr>
        <w:tc>
          <w:tcPr>
            <w:tcW w:w="1768" w:type="dxa"/>
            <w:noWrap w:val="0"/>
            <w:vAlign w:val="center"/>
          </w:tcPr>
          <w:p w14:paraId="20D1790E">
            <w:pPr>
              <w:pStyle w:val="231"/>
              <w:rPr>
                <w:color w:val="000000"/>
                <w:highlight w:val="none"/>
              </w:rPr>
            </w:pPr>
            <w:r>
              <w:rPr>
                <w:rStyle w:val="278"/>
                <w:color w:val="000000"/>
                <w:highlight w:val="none"/>
              </w:rPr>
              <w:t>投标产品名称</w:t>
            </w:r>
            <w:r>
              <w:rPr>
                <w:color w:val="000000"/>
                <w:highlight w:val="none"/>
              </w:rPr>
              <w:t> </w:t>
            </w:r>
          </w:p>
        </w:tc>
        <w:tc>
          <w:tcPr>
            <w:tcW w:w="3176" w:type="dxa"/>
            <w:noWrap w:val="0"/>
            <w:vAlign w:val="center"/>
          </w:tcPr>
          <w:p w14:paraId="79BB0630">
            <w:pPr>
              <w:pStyle w:val="231"/>
              <w:rPr>
                <w:color w:val="000000"/>
                <w:highlight w:val="none"/>
              </w:rPr>
            </w:pPr>
            <w:r>
              <w:rPr>
                <w:color w:val="000000"/>
                <w:highlight w:val="none"/>
              </w:rPr>
              <w:t>       元</w:t>
            </w:r>
          </w:p>
        </w:tc>
      </w:tr>
    </w:tbl>
    <w:p w14:paraId="473B6ACC">
      <w:pPr>
        <w:pStyle w:val="237"/>
        <w:rPr>
          <w:color w:val="000000"/>
          <w:highlight w:val="none"/>
        </w:rPr>
      </w:pPr>
      <w:r>
        <w:rPr>
          <w:bCs/>
          <w:color w:val="000000"/>
          <w:highlight w:val="none"/>
        </w:rPr>
        <w:t>______年</w:t>
      </w:r>
      <w:r>
        <w:rPr>
          <w:bCs/>
          <w:color w:val="000000"/>
          <w:highlight w:val="none"/>
          <w:u w:val="single"/>
        </w:rPr>
        <w:t xml:space="preserve">    </w:t>
      </w:r>
      <w:r>
        <w:rPr>
          <w:bCs/>
          <w:color w:val="000000"/>
          <w:highlight w:val="none"/>
        </w:rPr>
        <w:t>月</w:t>
      </w:r>
      <w:r>
        <w:rPr>
          <w:bCs/>
          <w:color w:val="000000"/>
          <w:highlight w:val="none"/>
          <w:u w:val="single"/>
        </w:rPr>
        <w:t xml:space="preserve">    </w:t>
      </w:r>
      <w:r>
        <w:rPr>
          <w:bCs/>
          <w:color w:val="000000"/>
          <w:highlight w:val="none"/>
        </w:rPr>
        <w:t>日</w:t>
      </w:r>
    </w:p>
    <w:p w14:paraId="628DC8D0">
      <w:pPr>
        <w:pStyle w:val="237"/>
        <w:jc w:val="center"/>
        <w:rPr>
          <w:color w:val="000000"/>
          <w:highlight w:val="none"/>
        </w:rPr>
      </w:pPr>
      <w:r>
        <w:rPr>
          <w:bCs/>
          <w:color w:val="000000"/>
          <w:highlight w:val="none"/>
        </w:rPr>
        <w:br w:type="page" w:clear="all"/>
      </w:r>
      <w:r>
        <w:rPr>
          <w:b/>
          <w:bCs/>
          <w:color w:val="000000"/>
          <w:highlight w:val="none"/>
          <w:shd w:val="clear" w:color="auto" w:fill="FFFFFF"/>
        </w:rPr>
        <w:t>招标文件要求的其它实质性资格资信证明文件</w:t>
      </w:r>
      <w:r>
        <w:rPr>
          <w:b/>
          <w:bCs/>
          <w:color w:val="000000"/>
          <w:sz w:val="32"/>
          <w:szCs w:val="40"/>
          <w:highlight w:val="none"/>
        </w:rPr>
        <w:t>其他部分</w:t>
      </w:r>
    </w:p>
    <w:p w14:paraId="3DBD77BD">
      <w:pPr>
        <w:pStyle w:val="232"/>
        <w:spacing w:before="0"/>
        <w:rPr>
          <w:rFonts w:ascii="Times New Roman" w:hAnsi="Times New Roman"/>
          <w:color w:val="000000"/>
          <w:highlight w:val="none"/>
        </w:rPr>
      </w:pPr>
      <w:bookmarkStart w:id="303" w:name="_Toc103848604"/>
      <w:bookmarkStart w:id="304" w:name="_Toc107246304"/>
      <w:bookmarkStart w:id="305" w:name="_Toc104560921"/>
      <w:bookmarkStart w:id="306" w:name="_Toc107246302"/>
      <w:bookmarkStart w:id="307" w:name="_Toc103848602"/>
      <w:bookmarkStart w:id="308" w:name="_Toc104560919"/>
      <w:r>
        <w:rPr>
          <w:rFonts w:ascii="Times New Roman" w:hAnsi="Times New Roman"/>
          <w:bCs w:val="0"/>
          <w:color w:val="000000"/>
          <w:sz w:val="24"/>
          <w:szCs w:val="24"/>
          <w:highlight w:val="none"/>
        </w:rPr>
        <w:t>投标标的物符合招标文件规定的证明文件</w:t>
      </w:r>
      <w:bookmarkEnd w:id="303"/>
      <w:bookmarkEnd w:id="304"/>
      <w:bookmarkEnd w:id="305"/>
    </w:p>
    <w:p w14:paraId="5FAD95CC">
      <w:pPr>
        <w:pStyle w:val="15"/>
        <w:ind w:firstLine="0"/>
        <w:rPr>
          <w:rFonts w:ascii="Times New Roman" w:hAnsi="Times New Roman"/>
          <w:b/>
          <w:color w:val="000000"/>
          <w:sz w:val="21"/>
          <w:szCs w:val="21"/>
          <w:highlight w:val="none"/>
        </w:rPr>
      </w:pPr>
      <w:r>
        <w:rPr>
          <w:rFonts w:ascii="Times New Roman" w:hAnsi="Times New Roman"/>
          <w:b/>
          <w:color w:val="000000"/>
          <w:sz w:val="21"/>
          <w:szCs w:val="21"/>
          <w:highlight w:val="none"/>
        </w:rPr>
        <w:t>注：提供第二章</w:t>
      </w:r>
      <w:r>
        <w:rPr>
          <w:rFonts w:ascii="Times New Roman" w:hAnsi="Times New Roman"/>
          <w:b/>
          <w:bCs/>
          <w:color w:val="000000"/>
          <w:szCs w:val="21"/>
          <w:highlight w:val="none"/>
        </w:rPr>
        <w:t>“</w:t>
      </w:r>
      <w:r>
        <w:rPr>
          <w:rFonts w:ascii="Times New Roman" w:hAnsi="Times New Roman"/>
          <w:b/>
          <w:color w:val="000000"/>
          <w:sz w:val="21"/>
          <w:szCs w:val="21"/>
          <w:highlight w:val="none"/>
        </w:rPr>
        <w:t>投标人须知</w:t>
      </w:r>
      <w:r>
        <w:rPr>
          <w:rFonts w:ascii="Times New Roman" w:hAnsi="Times New Roman"/>
          <w:b/>
          <w:bCs/>
          <w:color w:val="000000"/>
          <w:highlight w:val="none"/>
        </w:rPr>
        <w:t>”</w:t>
      </w:r>
      <w:r>
        <w:rPr>
          <w:rFonts w:ascii="Times New Roman" w:hAnsi="Times New Roman"/>
          <w:b/>
          <w:color w:val="000000"/>
          <w:sz w:val="21"/>
          <w:szCs w:val="21"/>
          <w:highlight w:val="none"/>
        </w:rPr>
        <w:t>和第四章</w:t>
      </w:r>
      <w:r>
        <w:rPr>
          <w:rFonts w:ascii="Times New Roman" w:hAnsi="Times New Roman"/>
          <w:b/>
          <w:bCs/>
          <w:color w:val="000000"/>
          <w:szCs w:val="21"/>
          <w:highlight w:val="none"/>
        </w:rPr>
        <w:t>“</w:t>
      </w:r>
      <w:r>
        <w:rPr>
          <w:rFonts w:ascii="Times New Roman" w:hAnsi="Times New Roman"/>
          <w:b/>
          <w:color w:val="000000"/>
          <w:sz w:val="21"/>
          <w:szCs w:val="21"/>
          <w:highlight w:val="none"/>
        </w:rPr>
        <w:t>采购需求</w:t>
      </w:r>
      <w:r>
        <w:rPr>
          <w:rFonts w:ascii="Times New Roman" w:hAnsi="Times New Roman"/>
          <w:b/>
          <w:bCs/>
          <w:color w:val="000000"/>
          <w:highlight w:val="none"/>
        </w:rPr>
        <w:t>”</w:t>
      </w:r>
      <w:r>
        <w:rPr>
          <w:rFonts w:ascii="Times New Roman" w:hAnsi="Times New Roman"/>
          <w:b/>
          <w:color w:val="000000"/>
          <w:sz w:val="21"/>
          <w:szCs w:val="21"/>
          <w:highlight w:val="none"/>
        </w:rPr>
        <w:t>规定(包括投标货物的强制性认证、注册等)的证明材料复印件。</w:t>
      </w:r>
      <w:bookmarkEnd w:id="306"/>
      <w:bookmarkEnd w:id="307"/>
      <w:bookmarkEnd w:id="308"/>
    </w:p>
    <w:p w14:paraId="1FC5F818">
      <w:pPr>
        <w:pStyle w:val="232"/>
        <w:spacing w:before="0"/>
        <w:jc w:val="both"/>
        <w:rPr>
          <w:rFonts w:ascii="Times New Roman" w:hAnsi="Times New Roman"/>
          <w:color w:val="000000"/>
          <w:highlight w:val="none"/>
        </w:rPr>
      </w:pPr>
      <w:bookmarkStart w:id="309" w:name="_Hlk180967062"/>
      <w:r>
        <w:rPr>
          <w:rFonts w:ascii="Times New Roman" w:hAnsi="Times New Roman"/>
          <w:color w:val="000000"/>
          <w:highlight w:val="none"/>
        </w:rPr>
        <w:br w:type="page" w:clear="all"/>
      </w:r>
      <w:bookmarkEnd w:id="309"/>
    </w:p>
    <w:p w14:paraId="1C8C32C3">
      <w:pPr>
        <w:pStyle w:val="232"/>
        <w:spacing w:before="0"/>
        <w:rPr>
          <w:rFonts w:ascii="Times New Roman" w:hAnsi="Times New Roman"/>
          <w:bCs w:val="0"/>
          <w:color w:val="000000"/>
          <w:sz w:val="24"/>
          <w:szCs w:val="24"/>
          <w:highlight w:val="none"/>
        </w:rPr>
      </w:pPr>
      <w:r>
        <w:rPr>
          <w:rFonts w:ascii="Times New Roman" w:hAnsi="Times New Roman"/>
          <w:bCs w:val="0"/>
          <w:color w:val="000000"/>
          <w:sz w:val="24"/>
          <w:szCs w:val="24"/>
          <w:highlight w:val="none"/>
        </w:rPr>
        <w:t>拟任执行管理及人员配置情况</w:t>
      </w:r>
    </w:p>
    <w:p w14:paraId="2BB87512">
      <w:pPr>
        <w:pStyle w:val="185"/>
        <w:spacing w:line="400" w:lineRule="exact"/>
        <w:ind w:left="720" w:hanging="720"/>
        <w:jc w:val="center"/>
        <w:rPr>
          <w:color w:val="000000"/>
          <w:sz w:val="24"/>
          <w:szCs w:val="24"/>
          <w:highlight w:val="none"/>
        </w:rPr>
      </w:pPr>
      <w:r>
        <w:rPr>
          <w:color w:val="000000"/>
          <w:sz w:val="24"/>
          <w:szCs w:val="24"/>
          <w:highlight w:val="none"/>
        </w:rPr>
        <w:t>项目负责人情况</w:t>
      </w:r>
    </w:p>
    <w:tbl>
      <w:tblPr>
        <w:tblStyle w:val="29"/>
        <w:tblW w:w="9616"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28" w:type="dxa"/>
          <w:bottom w:w="0" w:type="dxa"/>
          <w:right w:w="28" w:type="dxa"/>
        </w:tblCellMar>
      </w:tblPr>
      <w:tblGrid>
        <w:gridCol w:w="1094"/>
        <w:gridCol w:w="1667"/>
        <w:gridCol w:w="1727"/>
        <w:gridCol w:w="1294"/>
        <w:gridCol w:w="2447"/>
        <w:gridCol w:w="1387"/>
      </w:tblGrid>
      <w:tr w14:paraId="2F15C6E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28" w:type="dxa"/>
            <w:bottom w:w="0" w:type="dxa"/>
            <w:right w:w="28" w:type="dxa"/>
          </w:tblCellMar>
        </w:tblPrEx>
        <w:trPr>
          <w:cantSplit/>
          <w:trHeight w:val="604" w:hRule="atLeast"/>
          <w:jc w:val="center"/>
        </w:trPr>
        <w:tc>
          <w:tcPr>
            <w:tcW w:w="1094" w:type="dxa"/>
            <w:noWrap w:val="0"/>
            <w:vAlign w:val="center"/>
          </w:tcPr>
          <w:p w14:paraId="5D1D24DB">
            <w:pPr>
              <w:spacing w:line="400" w:lineRule="exact"/>
              <w:jc w:val="center"/>
              <w:rPr>
                <w:color w:val="000000"/>
                <w:szCs w:val="21"/>
                <w:highlight w:val="none"/>
              </w:rPr>
            </w:pPr>
            <w:r>
              <w:rPr>
                <w:color w:val="000000"/>
                <w:szCs w:val="21"/>
                <w:highlight w:val="none"/>
              </w:rPr>
              <w:t>姓名</w:t>
            </w:r>
          </w:p>
        </w:tc>
        <w:tc>
          <w:tcPr>
            <w:tcW w:w="1667" w:type="dxa"/>
            <w:noWrap w:val="0"/>
            <w:vAlign w:val="center"/>
          </w:tcPr>
          <w:p w14:paraId="79194717">
            <w:pPr>
              <w:spacing w:line="400" w:lineRule="exact"/>
              <w:jc w:val="center"/>
              <w:rPr>
                <w:color w:val="000000"/>
                <w:szCs w:val="21"/>
                <w:highlight w:val="none"/>
              </w:rPr>
            </w:pPr>
          </w:p>
        </w:tc>
        <w:tc>
          <w:tcPr>
            <w:tcW w:w="1727" w:type="dxa"/>
            <w:noWrap w:val="0"/>
            <w:vAlign w:val="center"/>
          </w:tcPr>
          <w:p w14:paraId="1C290563">
            <w:pPr>
              <w:spacing w:line="400" w:lineRule="exact"/>
              <w:jc w:val="center"/>
              <w:rPr>
                <w:color w:val="000000"/>
                <w:szCs w:val="21"/>
                <w:highlight w:val="none"/>
              </w:rPr>
            </w:pPr>
            <w:r>
              <w:rPr>
                <w:color w:val="000000"/>
                <w:szCs w:val="21"/>
                <w:highlight w:val="none"/>
              </w:rPr>
              <w:t>年龄</w:t>
            </w:r>
          </w:p>
        </w:tc>
        <w:tc>
          <w:tcPr>
            <w:tcW w:w="1294" w:type="dxa"/>
            <w:noWrap w:val="0"/>
            <w:vAlign w:val="center"/>
          </w:tcPr>
          <w:p w14:paraId="07C8E6D3">
            <w:pPr>
              <w:spacing w:line="400" w:lineRule="exact"/>
              <w:jc w:val="center"/>
              <w:rPr>
                <w:color w:val="000000"/>
                <w:szCs w:val="21"/>
                <w:highlight w:val="none"/>
              </w:rPr>
            </w:pPr>
          </w:p>
        </w:tc>
        <w:tc>
          <w:tcPr>
            <w:tcW w:w="2447" w:type="dxa"/>
            <w:noWrap w:val="0"/>
            <w:vAlign w:val="center"/>
          </w:tcPr>
          <w:p w14:paraId="0226A295">
            <w:pPr>
              <w:spacing w:line="400" w:lineRule="exact"/>
              <w:ind w:left="57"/>
              <w:jc w:val="center"/>
              <w:rPr>
                <w:color w:val="000000"/>
                <w:szCs w:val="21"/>
                <w:highlight w:val="none"/>
              </w:rPr>
            </w:pPr>
            <w:r>
              <w:rPr>
                <w:color w:val="000000"/>
                <w:szCs w:val="21"/>
                <w:highlight w:val="none"/>
              </w:rPr>
              <w:t>专业</w:t>
            </w:r>
          </w:p>
        </w:tc>
        <w:tc>
          <w:tcPr>
            <w:tcW w:w="1385" w:type="dxa"/>
            <w:noWrap w:val="0"/>
            <w:vAlign w:val="center"/>
          </w:tcPr>
          <w:p w14:paraId="20FA5E18">
            <w:pPr>
              <w:spacing w:line="400" w:lineRule="exact"/>
              <w:jc w:val="center"/>
              <w:rPr>
                <w:color w:val="000000"/>
                <w:szCs w:val="21"/>
                <w:highlight w:val="none"/>
              </w:rPr>
            </w:pPr>
          </w:p>
        </w:tc>
      </w:tr>
      <w:tr w14:paraId="6D85667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28" w:type="dxa"/>
            <w:bottom w:w="0" w:type="dxa"/>
            <w:right w:w="28" w:type="dxa"/>
          </w:tblCellMar>
        </w:tblPrEx>
        <w:trPr>
          <w:cantSplit/>
          <w:trHeight w:val="660" w:hRule="atLeast"/>
          <w:jc w:val="center"/>
        </w:trPr>
        <w:tc>
          <w:tcPr>
            <w:tcW w:w="1094" w:type="dxa"/>
            <w:noWrap w:val="0"/>
            <w:vAlign w:val="center"/>
          </w:tcPr>
          <w:p w14:paraId="6A50AEA0">
            <w:pPr>
              <w:spacing w:line="400" w:lineRule="exact"/>
              <w:jc w:val="center"/>
              <w:rPr>
                <w:color w:val="000000"/>
                <w:szCs w:val="21"/>
                <w:highlight w:val="none"/>
              </w:rPr>
            </w:pPr>
            <w:r>
              <w:rPr>
                <w:color w:val="000000"/>
                <w:szCs w:val="21"/>
                <w:highlight w:val="none"/>
              </w:rPr>
              <w:t>学历</w:t>
            </w:r>
          </w:p>
        </w:tc>
        <w:tc>
          <w:tcPr>
            <w:tcW w:w="1667" w:type="dxa"/>
            <w:noWrap w:val="0"/>
            <w:vAlign w:val="center"/>
          </w:tcPr>
          <w:p w14:paraId="4F3A3535">
            <w:pPr>
              <w:spacing w:line="400" w:lineRule="exact"/>
              <w:jc w:val="center"/>
              <w:rPr>
                <w:color w:val="000000"/>
                <w:szCs w:val="21"/>
                <w:highlight w:val="none"/>
              </w:rPr>
            </w:pPr>
          </w:p>
        </w:tc>
        <w:tc>
          <w:tcPr>
            <w:tcW w:w="1727" w:type="dxa"/>
            <w:noWrap w:val="0"/>
            <w:vAlign w:val="center"/>
          </w:tcPr>
          <w:p w14:paraId="2120C40C">
            <w:pPr>
              <w:spacing w:line="400" w:lineRule="exact"/>
              <w:jc w:val="center"/>
              <w:rPr>
                <w:color w:val="000000"/>
                <w:szCs w:val="21"/>
                <w:highlight w:val="none"/>
              </w:rPr>
            </w:pPr>
            <w:r>
              <w:rPr>
                <w:color w:val="000000"/>
                <w:szCs w:val="21"/>
                <w:highlight w:val="none"/>
              </w:rPr>
              <w:t>职务</w:t>
            </w:r>
          </w:p>
        </w:tc>
        <w:tc>
          <w:tcPr>
            <w:tcW w:w="1294" w:type="dxa"/>
            <w:noWrap w:val="0"/>
            <w:vAlign w:val="center"/>
          </w:tcPr>
          <w:p w14:paraId="59D6237A">
            <w:pPr>
              <w:spacing w:line="400" w:lineRule="exact"/>
              <w:jc w:val="center"/>
              <w:rPr>
                <w:color w:val="000000"/>
                <w:szCs w:val="21"/>
                <w:highlight w:val="none"/>
              </w:rPr>
            </w:pPr>
          </w:p>
        </w:tc>
        <w:tc>
          <w:tcPr>
            <w:tcW w:w="2447" w:type="dxa"/>
            <w:noWrap w:val="0"/>
            <w:vAlign w:val="center"/>
          </w:tcPr>
          <w:p w14:paraId="6C7AB4F5">
            <w:pPr>
              <w:widowControl/>
              <w:spacing w:line="400" w:lineRule="exact"/>
              <w:jc w:val="center"/>
              <w:rPr>
                <w:color w:val="000000"/>
                <w:szCs w:val="21"/>
                <w:highlight w:val="none"/>
              </w:rPr>
            </w:pPr>
            <w:r>
              <w:rPr>
                <w:color w:val="000000"/>
                <w:szCs w:val="21"/>
                <w:highlight w:val="none"/>
              </w:rPr>
              <w:t>执业资格</w:t>
            </w:r>
          </w:p>
        </w:tc>
        <w:tc>
          <w:tcPr>
            <w:tcW w:w="1385" w:type="dxa"/>
            <w:noWrap w:val="0"/>
            <w:vAlign w:val="center"/>
          </w:tcPr>
          <w:p w14:paraId="52EA0666">
            <w:pPr>
              <w:spacing w:line="400" w:lineRule="exact"/>
              <w:jc w:val="center"/>
              <w:rPr>
                <w:color w:val="000000"/>
                <w:szCs w:val="21"/>
                <w:highlight w:val="none"/>
              </w:rPr>
            </w:pPr>
          </w:p>
        </w:tc>
      </w:tr>
      <w:tr w14:paraId="628A7EC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28" w:type="dxa"/>
            <w:bottom w:w="0" w:type="dxa"/>
            <w:right w:w="28" w:type="dxa"/>
          </w:tblCellMar>
        </w:tblPrEx>
        <w:trPr>
          <w:cantSplit/>
          <w:trHeight w:val="660" w:hRule="atLeast"/>
          <w:jc w:val="center"/>
        </w:trPr>
        <w:tc>
          <w:tcPr>
            <w:tcW w:w="1094" w:type="dxa"/>
            <w:noWrap w:val="0"/>
            <w:vAlign w:val="center"/>
          </w:tcPr>
          <w:p w14:paraId="2FF78493">
            <w:pPr>
              <w:spacing w:line="400" w:lineRule="exact"/>
              <w:jc w:val="center"/>
              <w:rPr>
                <w:color w:val="000000"/>
                <w:szCs w:val="21"/>
                <w:highlight w:val="none"/>
              </w:rPr>
            </w:pPr>
            <w:r>
              <w:rPr>
                <w:color w:val="000000"/>
                <w:szCs w:val="21"/>
                <w:highlight w:val="none"/>
              </w:rPr>
              <w:t>拟任职</w:t>
            </w:r>
          </w:p>
        </w:tc>
        <w:tc>
          <w:tcPr>
            <w:tcW w:w="1667" w:type="dxa"/>
            <w:noWrap w:val="0"/>
            <w:vAlign w:val="center"/>
          </w:tcPr>
          <w:p w14:paraId="7E0A9C61">
            <w:pPr>
              <w:spacing w:line="400" w:lineRule="exact"/>
              <w:jc w:val="center"/>
              <w:rPr>
                <w:color w:val="000000"/>
                <w:szCs w:val="21"/>
                <w:highlight w:val="none"/>
              </w:rPr>
            </w:pPr>
          </w:p>
        </w:tc>
        <w:tc>
          <w:tcPr>
            <w:tcW w:w="1727" w:type="dxa"/>
            <w:noWrap w:val="0"/>
            <w:vAlign w:val="center"/>
          </w:tcPr>
          <w:p w14:paraId="1D6FA95F">
            <w:pPr>
              <w:spacing w:line="400" w:lineRule="exact"/>
              <w:ind w:firstLine="105"/>
              <w:jc w:val="center"/>
              <w:rPr>
                <w:color w:val="000000"/>
                <w:szCs w:val="21"/>
                <w:highlight w:val="none"/>
              </w:rPr>
            </w:pPr>
            <w:r>
              <w:rPr>
                <w:color w:val="000000"/>
                <w:szCs w:val="21"/>
                <w:highlight w:val="none"/>
              </w:rPr>
              <w:t>相关工作年限</w:t>
            </w:r>
          </w:p>
        </w:tc>
        <w:tc>
          <w:tcPr>
            <w:tcW w:w="1294" w:type="dxa"/>
            <w:noWrap w:val="0"/>
            <w:vAlign w:val="center"/>
          </w:tcPr>
          <w:p w14:paraId="6E7791BA">
            <w:pPr>
              <w:spacing w:line="400" w:lineRule="exact"/>
              <w:jc w:val="center"/>
              <w:rPr>
                <w:color w:val="000000"/>
                <w:szCs w:val="21"/>
                <w:highlight w:val="none"/>
              </w:rPr>
            </w:pPr>
          </w:p>
        </w:tc>
        <w:tc>
          <w:tcPr>
            <w:tcW w:w="2447" w:type="dxa"/>
            <w:noWrap w:val="0"/>
            <w:vAlign w:val="center"/>
          </w:tcPr>
          <w:p w14:paraId="7272D043">
            <w:pPr>
              <w:spacing w:line="400" w:lineRule="exact"/>
              <w:jc w:val="center"/>
              <w:rPr>
                <w:color w:val="000000"/>
                <w:szCs w:val="21"/>
                <w:highlight w:val="none"/>
              </w:rPr>
            </w:pPr>
            <w:r>
              <w:rPr>
                <w:color w:val="000000"/>
                <w:szCs w:val="21"/>
                <w:highlight w:val="none"/>
              </w:rPr>
              <w:t>在本单位工作年限</w:t>
            </w:r>
          </w:p>
        </w:tc>
        <w:tc>
          <w:tcPr>
            <w:tcW w:w="1385" w:type="dxa"/>
            <w:noWrap w:val="0"/>
            <w:vAlign w:val="center"/>
          </w:tcPr>
          <w:p w14:paraId="335E7B33">
            <w:pPr>
              <w:spacing w:line="400" w:lineRule="exact"/>
              <w:jc w:val="center"/>
              <w:rPr>
                <w:color w:val="000000"/>
                <w:szCs w:val="21"/>
                <w:highlight w:val="none"/>
              </w:rPr>
            </w:pPr>
          </w:p>
        </w:tc>
      </w:tr>
      <w:tr w14:paraId="6BD2A7F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28" w:type="dxa"/>
            <w:bottom w:w="0" w:type="dxa"/>
            <w:right w:w="28" w:type="dxa"/>
          </w:tblCellMar>
        </w:tblPrEx>
        <w:trPr>
          <w:cantSplit/>
          <w:trHeight w:val="665" w:hRule="atLeast"/>
          <w:jc w:val="center"/>
        </w:trPr>
        <w:tc>
          <w:tcPr>
            <w:tcW w:w="9616" w:type="dxa"/>
            <w:gridSpan w:val="6"/>
            <w:noWrap w:val="0"/>
            <w:vAlign w:val="top"/>
          </w:tcPr>
          <w:p w14:paraId="36ECD760">
            <w:pPr>
              <w:spacing w:line="400" w:lineRule="exact"/>
              <w:rPr>
                <w:color w:val="000000"/>
                <w:szCs w:val="21"/>
                <w:highlight w:val="none"/>
              </w:rPr>
            </w:pPr>
          </w:p>
          <w:p w14:paraId="27C00DF0">
            <w:pPr>
              <w:spacing w:line="400" w:lineRule="exact"/>
              <w:rPr>
                <w:color w:val="000000"/>
                <w:szCs w:val="21"/>
                <w:highlight w:val="none"/>
              </w:rPr>
            </w:pPr>
          </w:p>
          <w:p w14:paraId="5EDE22F0">
            <w:pPr>
              <w:spacing w:line="400" w:lineRule="exact"/>
              <w:rPr>
                <w:color w:val="000000"/>
                <w:szCs w:val="21"/>
                <w:highlight w:val="none"/>
              </w:rPr>
            </w:pPr>
          </w:p>
          <w:p w14:paraId="16F2B625">
            <w:pPr>
              <w:spacing w:line="400" w:lineRule="exact"/>
              <w:rPr>
                <w:color w:val="000000"/>
                <w:szCs w:val="21"/>
                <w:highlight w:val="none"/>
              </w:rPr>
            </w:pPr>
          </w:p>
          <w:p w14:paraId="46D66A54">
            <w:pPr>
              <w:spacing w:line="400" w:lineRule="exact"/>
              <w:rPr>
                <w:color w:val="000000"/>
                <w:szCs w:val="21"/>
                <w:highlight w:val="none"/>
              </w:rPr>
            </w:pPr>
          </w:p>
          <w:p w14:paraId="3996FC4F">
            <w:pPr>
              <w:spacing w:line="400" w:lineRule="exact"/>
              <w:rPr>
                <w:color w:val="000000"/>
                <w:szCs w:val="21"/>
                <w:highlight w:val="none"/>
              </w:rPr>
            </w:pPr>
          </w:p>
          <w:p w14:paraId="544B0E97">
            <w:pPr>
              <w:spacing w:line="400" w:lineRule="exact"/>
              <w:rPr>
                <w:color w:val="000000"/>
                <w:szCs w:val="21"/>
                <w:highlight w:val="none"/>
              </w:rPr>
            </w:pPr>
          </w:p>
        </w:tc>
      </w:tr>
      <w:tr w14:paraId="11DEDDB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28" w:type="dxa"/>
            <w:bottom w:w="0" w:type="dxa"/>
            <w:right w:w="28" w:type="dxa"/>
          </w:tblCellMar>
        </w:tblPrEx>
        <w:trPr>
          <w:cantSplit/>
          <w:trHeight w:val="392" w:hRule="atLeast"/>
          <w:jc w:val="center"/>
        </w:trPr>
        <w:tc>
          <w:tcPr>
            <w:tcW w:w="9616" w:type="dxa"/>
            <w:gridSpan w:val="6"/>
            <w:noWrap w:val="0"/>
            <w:vAlign w:val="center"/>
          </w:tcPr>
          <w:p w14:paraId="481BC26C">
            <w:pPr>
              <w:spacing w:line="400" w:lineRule="exact"/>
              <w:jc w:val="center"/>
              <w:rPr>
                <w:color w:val="000000"/>
                <w:szCs w:val="21"/>
                <w:highlight w:val="none"/>
              </w:rPr>
            </w:pPr>
            <w:r>
              <w:rPr>
                <w:color w:val="000000"/>
                <w:szCs w:val="21"/>
                <w:highlight w:val="none"/>
              </w:rPr>
              <w:t>担任过项目负责人的项目名称</w:t>
            </w:r>
          </w:p>
        </w:tc>
      </w:tr>
      <w:tr w14:paraId="21028FC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28" w:type="dxa"/>
            <w:bottom w:w="0" w:type="dxa"/>
            <w:right w:w="28" w:type="dxa"/>
          </w:tblCellMar>
        </w:tblPrEx>
        <w:trPr>
          <w:cantSplit/>
          <w:trHeight w:val="561" w:hRule="atLeast"/>
          <w:jc w:val="center"/>
        </w:trPr>
        <w:tc>
          <w:tcPr>
            <w:tcW w:w="9616" w:type="dxa"/>
            <w:gridSpan w:val="6"/>
            <w:noWrap w:val="0"/>
            <w:vAlign w:val="center"/>
          </w:tcPr>
          <w:p w14:paraId="0A7D1FBE">
            <w:pPr>
              <w:spacing w:line="400" w:lineRule="exact"/>
              <w:rPr>
                <w:color w:val="000000"/>
                <w:szCs w:val="21"/>
                <w:highlight w:val="none"/>
              </w:rPr>
            </w:pPr>
          </w:p>
        </w:tc>
      </w:tr>
      <w:tr w14:paraId="20B6819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28" w:type="dxa"/>
            <w:bottom w:w="0" w:type="dxa"/>
            <w:right w:w="28" w:type="dxa"/>
          </w:tblCellMar>
        </w:tblPrEx>
        <w:trPr>
          <w:cantSplit/>
          <w:trHeight w:val="566" w:hRule="atLeast"/>
          <w:jc w:val="center"/>
        </w:trPr>
        <w:tc>
          <w:tcPr>
            <w:tcW w:w="9616" w:type="dxa"/>
            <w:gridSpan w:val="6"/>
            <w:noWrap w:val="0"/>
            <w:vAlign w:val="top"/>
          </w:tcPr>
          <w:p w14:paraId="61D77988">
            <w:pPr>
              <w:spacing w:line="400" w:lineRule="exact"/>
              <w:rPr>
                <w:color w:val="000000"/>
                <w:szCs w:val="21"/>
                <w:highlight w:val="none"/>
              </w:rPr>
            </w:pPr>
          </w:p>
        </w:tc>
      </w:tr>
      <w:tr w14:paraId="02ED0CF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28" w:type="dxa"/>
            <w:bottom w:w="0" w:type="dxa"/>
            <w:right w:w="28" w:type="dxa"/>
          </w:tblCellMar>
        </w:tblPrEx>
        <w:trPr>
          <w:cantSplit/>
          <w:trHeight w:val="699" w:hRule="atLeast"/>
          <w:jc w:val="center"/>
        </w:trPr>
        <w:tc>
          <w:tcPr>
            <w:tcW w:w="9616" w:type="dxa"/>
            <w:gridSpan w:val="6"/>
            <w:noWrap w:val="0"/>
            <w:vAlign w:val="top"/>
          </w:tcPr>
          <w:p w14:paraId="4E0FCF07">
            <w:pPr>
              <w:spacing w:line="400" w:lineRule="exact"/>
              <w:rPr>
                <w:color w:val="000000"/>
                <w:szCs w:val="21"/>
                <w:highlight w:val="none"/>
              </w:rPr>
            </w:pPr>
          </w:p>
        </w:tc>
      </w:tr>
    </w:tbl>
    <w:p w14:paraId="7EE8A4FF">
      <w:pPr>
        <w:spacing w:line="400" w:lineRule="exact"/>
        <w:ind w:left="480" w:hanging="480"/>
        <w:rPr>
          <w:color w:val="000000"/>
          <w:sz w:val="24"/>
          <w:highlight w:val="none"/>
        </w:rPr>
      </w:pPr>
      <w:r>
        <w:rPr>
          <w:color w:val="000000"/>
          <w:sz w:val="24"/>
          <w:highlight w:val="none"/>
        </w:rPr>
        <w:t>备注：</w:t>
      </w:r>
      <w:r>
        <w:rPr>
          <w:b/>
          <w:color w:val="000000"/>
          <w:sz w:val="24"/>
          <w:highlight w:val="none"/>
        </w:rPr>
        <w:t>结合评标办法要求提供相关资料</w:t>
      </w:r>
      <w:r>
        <w:rPr>
          <w:color w:val="000000"/>
          <w:sz w:val="24"/>
          <w:highlight w:val="none"/>
        </w:rPr>
        <w:t>。</w:t>
      </w:r>
    </w:p>
    <w:p w14:paraId="4BF9E020">
      <w:pPr>
        <w:spacing w:line="400" w:lineRule="exact"/>
        <w:ind w:left="480" w:hanging="480"/>
        <w:rPr>
          <w:color w:val="000000"/>
          <w:sz w:val="24"/>
          <w:highlight w:val="none"/>
        </w:rPr>
      </w:pPr>
    </w:p>
    <w:p w14:paraId="186749DC">
      <w:pPr>
        <w:spacing w:line="400" w:lineRule="exact"/>
        <w:ind w:left="480" w:hanging="480"/>
        <w:rPr>
          <w:color w:val="000000"/>
          <w:sz w:val="24"/>
          <w:highlight w:val="none"/>
        </w:rPr>
      </w:pPr>
    </w:p>
    <w:p w14:paraId="5EC04177">
      <w:pPr>
        <w:pStyle w:val="15"/>
        <w:ind w:firstLine="3769"/>
        <w:rPr>
          <w:rFonts w:ascii="Times New Roman" w:hAnsi="Times New Roman"/>
          <w:color w:val="000000"/>
          <w:sz w:val="21"/>
          <w:szCs w:val="21"/>
          <w:highlight w:val="none"/>
        </w:rPr>
      </w:pPr>
      <w:bookmarkStart w:id="310" w:name="_Toc502651672"/>
      <w:bookmarkStart w:id="311" w:name="_Toc530747345"/>
      <w:r>
        <w:rPr>
          <w:rFonts w:ascii="Times New Roman" w:hAnsi="Times New Roman"/>
          <w:color w:val="000000"/>
          <w:sz w:val="21"/>
          <w:szCs w:val="21"/>
          <w:highlight w:val="none"/>
        </w:rPr>
        <w:t>投标人名称（</w:t>
      </w:r>
      <w:r>
        <w:rPr>
          <w:rFonts w:ascii="Times New Roman" w:hAnsi="Times New Roman"/>
          <w:color w:val="000000"/>
          <w:highlight w:val="none"/>
        </w:rPr>
        <w:t>加盖ca电子公章</w:t>
      </w:r>
      <w:r>
        <w:rPr>
          <w:rFonts w:ascii="Times New Roman" w:hAnsi="Times New Roman"/>
          <w:color w:val="000000"/>
          <w:sz w:val="21"/>
          <w:szCs w:val="21"/>
          <w:highlight w:val="none"/>
        </w:rPr>
        <w:t>）：____________</w:t>
      </w:r>
      <w:r>
        <w:rPr>
          <w:rFonts w:ascii="Times New Roman" w:hAnsi="Times New Roman"/>
          <w:color w:val="000000"/>
          <w:sz w:val="21"/>
          <w:szCs w:val="21"/>
          <w:highlight w:val="none"/>
          <w:u w:val="single"/>
        </w:rPr>
        <w:t xml:space="preserve">                </w:t>
      </w:r>
    </w:p>
    <w:p w14:paraId="3C2A744B">
      <w:pPr>
        <w:pStyle w:val="15"/>
        <w:ind w:firstLine="3780"/>
        <w:rPr>
          <w:rFonts w:ascii="Times New Roman" w:hAnsi="Times New Roman"/>
          <w:color w:val="000000"/>
          <w:sz w:val="21"/>
          <w:szCs w:val="21"/>
          <w:highlight w:val="none"/>
        </w:rPr>
      </w:pPr>
      <w:r>
        <w:rPr>
          <w:rFonts w:ascii="Times New Roman" w:hAnsi="Times New Roman"/>
          <w:color w:val="000000"/>
          <w:sz w:val="21"/>
          <w:szCs w:val="21"/>
          <w:highlight w:val="none"/>
        </w:rPr>
        <w:t>日期：______年____月____日</w:t>
      </w:r>
    </w:p>
    <w:p w14:paraId="0FB12165">
      <w:pPr>
        <w:rPr>
          <w:color w:val="000000"/>
          <w:highlight w:val="none"/>
        </w:rPr>
      </w:pPr>
    </w:p>
    <w:p w14:paraId="5DC25E4B">
      <w:pPr>
        <w:pStyle w:val="185"/>
        <w:spacing w:line="400" w:lineRule="exact"/>
        <w:ind w:left="720" w:hanging="720"/>
        <w:jc w:val="center"/>
        <w:rPr>
          <w:color w:val="000000"/>
          <w:sz w:val="24"/>
          <w:szCs w:val="24"/>
          <w:highlight w:val="none"/>
        </w:rPr>
      </w:pPr>
      <w:r>
        <w:rPr>
          <w:color w:val="000000"/>
          <w:highlight w:val="none"/>
        </w:rPr>
        <w:br w:type="page" w:clear="all"/>
      </w:r>
      <w:bookmarkEnd w:id="310"/>
      <w:r>
        <w:rPr>
          <w:color w:val="000000"/>
          <w:sz w:val="24"/>
          <w:szCs w:val="24"/>
          <w:highlight w:val="none"/>
        </w:rPr>
        <w:t>其他主要人员</w:t>
      </w:r>
      <w:bookmarkEnd w:id="311"/>
    </w:p>
    <w:tbl>
      <w:tblPr>
        <w:tblStyle w:val="29"/>
        <w:tblW w:w="9333" w:type="dxa"/>
        <w:jc w:val="center"/>
        <w:tblLayout w:type="fixed"/>
        <w:tblCellMar>
          <w:top w:w="0" w:type="dxa"/>
          <w:left w:w="108" w:type="dxa"/>
          <w:bottom w:w="0" w:type="dxa"/>
          <w:right w:w="108" w:type="dxa"/>
        </w:tblCellMar>
      </w:tblPr>
      <w:tblGrid>
        <w:gridCol w:w="670"/>
        <w:gridCol w:w="1134"/>
        <w:gridCol w:w="992"/>
        <w:gridCol w:w="1647"/>
        <w:gridCol w:w="1246"/>
        <w:gridCol w:w="1366"/>
        <w:gridCol w:w="1138"/>
        <w:gridCol w:w="1140"/>
      </w:tblGrid>
      <w:tr w14:paraId="7417E617">
        <w:tblPrEx>
          <w:tblCellMar>
            <w:top w:w="0" w:type="dxa"/>
            <w:left w:w="108" w:type="dxa"/>
            <w:bottom w:w="0" w:type="dxa"/>
            <w:right w:w="108" w:type="dxa"/>
          </w:tblCellMar>
        </w:tblPrEx>
        <w:trPr>
          <w:trHeight w:val="1472" w:hRule="atLeast"/>
          <w:jc w:val="center"/>
        </w:trPr>
        <w:tc>
          <w:tcPr>
            <w:tcW w:w="670" w:type="dxa"/>
            <w:tcBorders>
              <w:top w:val="single" w:color="000000" w:sz="4" w:space="0"/>
              <w:left w:val="single" w:color="000000" w:sz="4" w:space="0"/>
              <w:bottom w:val="single" w:color="000000" w:sz="4" w:space="0"/>
              <w:right w:val="single" w:color="000000" w:sz="4" w:space="0"/>
            </w:tcBorders>
            <w:noWrap w:val="0"/>
            <w:vAlign w:val="center"/>
          </w:tcPr>
          <w:p w14:paraId="2105C4BF">
            <w:pPr>
              <w:widowControl/>
              <w:spacing w:line="400" w:lineRule="exact"/>
              <w:jc w:val="center"/>
              <w:rPr>
                <w:bCs/>
                <w:color w:val="000000"/>
                <w:szCs w:val="21"/>
                <w:highlight w:val="none"/>
              </w:rPr>
            </w:pPr>
            <w:r>
              <w:rPr>
                <w:bCs/>
                <w:color w:val="000000"/>
                <w:szCs w:val="21"/>
                <w:highlight w:val="none"/>
              </w:rPr>
              <w:t>序号</w:t>
            </w:r>
          </w:p>
        </w:tc>
        <w:tc>
          <w:tcPr>
            <w:tcW w:w="1134" w:type="dxa"/>
            <w:tcBorders>
              <w:top w:val="single" w:color="000000" w:sz="4" w:space="0"/>
              <w:left w:val="nil"/>
              <w:bottom w:val="single" w:color="000000" w:sz="4" w:space="0"/>
              <w:right w:val="single" w:color="000000" w:sz="4" w:space="0"/>
            </w:tcBorders>
            <w:noWrap w:val="0"/>
            <w:vAlign w:val="center"/>
          </w:tcPr>
          <w:p w14:paraId="4A5D82F5">
            <w:pPr>
              <w:widowControl/>
              <w:spacing w:line="400" w:lineRule="exact"/>
              <w:jc w:val="center"/>
              <w:rPr>
                <w:bCs/>
                <w:color w:val="000000"/>
                <w:szCs w:val="21"/>
                <w:highlight w:val="none"/>
              </w:rPr>
            </w:pPr>
            <w:r>
              <w:rPr>
                <w:bCs/>
                <w:color w:val="000000"/>
                <w:szCs w:val="21"/>
                <w:highlight w:val="none"/>
              </w:rPr>
              <w:t>姓名</w:t>
            </w:r>
          </w:p>
        </w:tc>
        <w:tc>
          <w:tcPr>
            <w:tcW w:w="992" w:type="dxa"/>
            <w:tcBorders>
              <w:top w:val="single" w:color="000000" w:sz="4" w:space="0"/>
              <w:left w:val="nil"/>
              <w:bottom w:val="single" w:color="000000" w:sz="4" w:space="0"/>
              <w:right w:val="single" w:color="000000" w:sz="4" w:space="0"/>
            </w:tcBorders>
            <w:noWrap w:val="0"/>
            <w:vAlign w:val="center"/>
          </w:tcPr>
          <w:p w14:paraId="366DF48F">
            <w:pPr>
              <w:widowControl/>
              <w:spacing w:line="400" w:lineRule="exact"/>
              <w:jc w:val="center"/>
              <w:rPr>
                <w:bCs/>
                <w:color w:val="000000"/>
                <w:szCs w:val="21"/>
                <w:highlight w:val="none"/>
              </w:rPr>
            </w:pPr>
            <w:r>
              <w:rPr>
                <w:bCs/>
                <w:color w:val="000000"/>
                <w:szCs w:val="21"/>
                <w:highlight w:val="none"/>
              </w:rPr>
              <w:t>年龄</w:t>
            </w:r>
          </w:p>
        </w:tc>
        <w:tc>
          <w:tcPr>
            <w:tcW w:w="1647" w:type="dxa"/>
            <w:tcBorders>
              <w:top w:val="single" w:color="000000" w:sz="4" w:space="0"/>
              <w:left w:val="nil"/>
              <w:bottom w:val="single" w:color="000000" w:sz="4" w:space="0"/>
              <w:right w:val="single" w:color="000000" w:sz="4" w:space="0"/>
            </w:tcBorders>
            <w:noWrap w:val="0"/>
            <w:vAlign w:val="center"/>
          </w:tcPr>
          <w:p w14:paraId="5237EDAD">
            <w:pPr>
              <w:widowControl/>
              <w:spacing w:line="400" w:lineRule="exact"/>
              <w:jc w:val="center"/>
              <w:rPr>
                <w:bCs/>
                <w:color w:val="000000"/>
                <w:szCs w:val="21"/>
                <w:highlight w:val="none"/>
              </w:rPr>
            </w:pPr>
            <w:r>
              <w:rPr>
                <w:bCs/>
                <w:color w:val="000000"/>
                <w:szCs w:val="21"/>
                <w:highlight w:val="none"/>
              </w:rPr>
              <w:t>在本项目中担任的职务</w:t>
            </w:r>
          </w:p>
        </w:tc>
        <w:tc>
          <w:tcPr>
            <w:tcW w:w="1246" w:type="dxa"/>
            <w:tcBorders>
              <w:top w:val="single" w:color="000000" w:sz="4" w:space="0"/>
              <w:left w:val="nil"/>
              <w:bottom w:val="single" w:color="000000" w:sz="4" w:space="0"/>
              <w:right w:val="single" w:color="000000" w:sz="4" w:space="0"/>
            </w:tcBorders>
            <w:noWrap w:val="0"/>
            <w:vAlign w:val="center"/>
          </w:tcPr>
          <w:p w14:paraId="1CE5B533">
            <w:pPr>
              <w:widowControl/>
              <w:spacing w:line="400" w:lineRule="exact"/>
              <w:jc w:val="center"/>
              <w:rPr>
                <w:bCs/>
                <w:color w:val="000000"/>
                <w:szCs w:val="21"/>
                <w:highlight w:val="none"/>
              </w:rPr>
            </w:pPr>
            <w:r>
              <w:rPr>
                <w:bCs/>
                <w:color w:val="000000"/>
                <w:szCs w:val="21"/>
                <w:highlight w:val="none"/>
              </w:rPr>
              <w:t>专业</w:t>
            </w:r>
          </w:p>
        </w:tc>
        <w:tc>
          <w:tcPr>
            <w:tcW w:w="1366" w:type="dxa"/>
            <w:tcBorders>
              <w:top w:val="single" w:color="000000" w:sz="4" w:space="0"/>
              <w:left w:val="nil"/>
              <w:bottom w:val="single" w:color="000000" w:sz="4" w:space="0"/>
              <w:right w:val="single" w:color="000000" w:sz="4" w:space="0"/>
            </w:tcBorders>
            <w:noWrap w:val="0"/>
            <w:vAlign w:val="center"/>
          </w:tcPr>
          <w:p w14:paraId="388A4296">
            <w:pPr>
              <w:widowControl/>
              <w:spacing w:line="400" w:lineRule="exact"/>
              <w:jc w:val="center"/>
              <w:rPr>
                <w:bCs/>
                <w:color w:val="000000"/>
                <w:szCs w:val="21"/>
                <w:highlight w:val="none"/>
              </w:rPr>
            </w:pPr>
            <w:r>
              <w:rPr>
                <w:bCs/>
                <w:color w:val="000000"/>
                <w:szCs w:val="21"/>
                <w:highlight w:val="none"/>
              </w:rPr>
              <w:t>学历</w:t>
            </w:r>
          </w:p>
        </w:tc>
        <w:tc>
          <w:tcPr>
            <w:tcW w:w="1138" w:type="dxa"/>
            <w:tcBorders>
              <w:top w:val="single" w:color="000000" w:sz="4" w:space="0"/>
              <w:left w:val="nil"/>
              <w:bottom w:val="single" w:color="000000" w:sz="4" w:space="0"/>
              <w:right w:val="single" w:color="000000" w:sz="4" w:space="0"/>
            </w:tcBorders>
            <w:noWrap w:val="0"/>
            <w:vAlign w:val="center"/>
          </w:tcPr>
          <w:p w14:paraId="07AC7792">
            <w:pPr>
              <w:widowControl/>
              <w:spacing w:line="400" w:lineRule="exact"/>
              <w:jc w:val="center"/>
              <w:rPr>
                <w:bCs/>
                <w:color w:val="000000"/>
                <w:szCs w:val="21"/>
                <w:highlight w:val="none"/>
              </w:rPr>
            </w:pPr>
            <w:r>
              <w:rPr>
                <w:bCs/>
                <w:color w:val="000000"/>
                <w:szCs w:val="21"/>
                <w:highlight w:val="none"/>
              </w:rPr>
              <w:t>相关工作年限</w:t>
            </w:r>
          </w:p>
        </w:tc>
        <w:tc>
          <w:tcPr>
            <w:tcW w:w="1140" w:type="dxa"/>
            <w:tcBorders>
              <w:top w:val="single" w:color="000000" w:sz="4" w:space="0"/>
              <w:left w:val="nil"/>
              <w:bottom w:val="single" w:color="000000" w:sz="4" w:space="0"/>
              <w:right w:val="single" w:color="000000" w:sz="4" w:space="0"/>
            </w:tcBorders>
            <w:noWrap w:val="0"/>
            <w:vAlign w:val="center"/>
          </w:tcPr>
          <w:p w14:paraId="416BDCAA">
            <w:pPr>
              <w:widowControl/>
              <w:spacing w:line="400" w:lineRule="exact"/>
              <w:jc w:val="center"/>
              <w:rPr>
                <w:bCs/>
                <w:color w:val="000000"/>
                <w:szCs w:val="21"/>
                <w:highlight w:val="none"/>
              </w:rPr>
            </w:pPr>
            <w:r>
              <w:rPr>
                <w:bCs/>
                <w:color w:val="000000"/>
                <w:szCs w:val="21"/>
                <w:highlight w:val="none"/>
              </w:rPr>
              <w:t>备注</w:t>
            </w:r>
          </w:p>
        </w:tc>
      </w:tr>
      <w:tr w14:paraId="4C57B22C">
        <w:tblPrEx>
          <w:tblCellMar>
            <w:top w:w="0" w:type="dxa"/>
            <w:left w:w="108" w:type="dxa"/>
            <w:bottom w:w="0" w:type="dxa"/>
            <w:right w:w="108" w:type="dxa"/>
          </w:tblCellMar>
        </w:tblPrEx>
        <w:trPr>
          <w:trHeight w:val="476" w:hRule="atLeast"/>
          <w:jc w:val="center"/>
        </w:trPr>
        <w:tc>
          <w:tcPr>
            <w:tcW w:w="670" w:type="dxa"/>
            <w:tcBorders>
              <w:top w:val="single" w:color="000000" w:sz="4" w:space="0"/>
              <w:left w:val="single" w:color="000000" w:sz="4" w:space="0"/>
              <w:bottom w:val="single" w:color="000000" w:sz="4" w:space="0"/>
              <w:right w:val="single" w:color="000000" w:sz="4" w:space="0"/>
            </w:tcBorders>
            <w:noWrap w:val="0"/>
            <w:vAlign w:val="top"/>
          </w:tcPr>
          <w:p w14:paraId="3CAABECD">
            <w:pPr>
              <w:widowControl/>
              <w:spacing w:line="400" w:lineRule="exact"/>
              <w:rPr>
                <w:color w:val="000000"/>
                <w:sz w:val="24"/>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183FD725">
            <w:pPr>
              <w:widowControl/>
              <w:spacing w:line="400" w:lineRule="exact"/>
              <w:rPr>
                <w:color w:val="000000"/>
                <w:sz w:val="24"/>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156041A4">
            <w:pPr>
              <w:widowControl/>
              <w:spacing w:line="400" w:lineRule="exact"/>
              <w:rPr>
                <w:color w:val="000000"/>
                <w:sz w:val="24"/>
                <w:highlight w:val="none"/>
              </w:rPr>
            </w:pPr>
          </w:p>
        </w:tc>
        <w:tc>
          <w:tcPr>
            <w:tcW w:w="1647" w:type="dxa"/>
            <w:tcBorders>
              <w:top w:val="single" w:color="000000" w:sz="4" w:space="0"/>
              <w:left w:val="nil"/>
              <w:bottom w:val="single" w:color="000000" w:sz="4" w:space="0"/>
              <w:right w:val="single" w:color="000000" w:sz="4" w:space="0"/>
            </w:tcBorders>
            <w:noWrap w:val="0"/>
            <w:vAlign w:val="top"/>
          </w:tcPr>
          <w:p w14:paraId="0933BEB3">
            <w:pPr>
              <w:widowControl/>
              <w:spacing w:line="400" w:lineRule="exact"/>
              <w:rPr>
                <w:color w:val="000000"/>
                <w:sz w:val="24"/>
                <w:highlight w:val="none"/>
              </w:rPr>
            </w:pPr>
          </w:p>
        </w:tc>
        <w:tc>
          <w:tcPr>
            <w:tcW w:w="1246" w:type="dxa"/>
            <w:tcBorders>
              <w:top w:val="single" w:color="000000" w:sz="4" w:space="0"/>
              <w:left w:val="nil"/>
              <w:bottom w:val="single" w:color="000000" w:sz="4" w:space="0"/>
              <w:right w:val="single" w:color="000000" w:sz="4" w:space="0"/>
            </w:tcBorders>
            <w:noWrap w:val="0"/>
            <w:vAlign w:val="top"/>
          </w:tcPr>
          <w:p w14:paraId="24B9D15A">
            <w:pPr>
              <w:widowControl/>
              <w:spacing w:line="400" w:lineRule="exact"/>
              <w:rPr>
                <w:color w:val="000000"/>
                <w:sz w:val="24"/>
                <w:highlight w:val="none"/>
              </w:rPr>
            </w:pPr>
          </w:p>
        </w:tc>
        <w:tc>
          <w:tcPr>
            <w:tcW w:w="1366" w:type="dxa"/>
            <w:tcBorders>
              <w:top w:val="single" w:color="000000" w:sz="4" w:space="0"/>
              <w:left w:val="nil"/>
              <w:bottom w:val="single" w:color="000000" w:sz="4" w:space="0"/>
              <w:right w:val="single" w:color="000000" w:sz="4" w:space="0"/>
            </w:tcBorders>
            <w:noWrap w:val="0"/>
            <w:vAlign w:val="top"/>
          </w:tcPr>
          <w:p w14:paraId="313628E4">
            <w:pPr>
              <w:widowControl/>
              <w:spacing w:line="400" w:lineRule="exact"/>
              <w:rPr>
                <w:color w:val="000000"/>
                <w:sz w:val="24"/>
                <w:highlight w:val="none"/>
              </w:rPr>
            </w:pPr>
          </w:p>
        </w:tc>
        <w:tc>
          <w:tcPr>
            <w:tcW w:w="1138" w:type="dxa"/>
            <w:tcBorders>
              <w:top w:val="single" w:color="000000" w:sz="4" w:space="0"/>
              <w:left w:val="nil"/>
              <w:bottom w:val="single" w:color="000000" w:sz="4" w:space="0"/>
              <w:right w:val="single" w:color="000000" w:sz="4" w:space="0"/>
            </w:tcBorders>
            <w:noWrap w:val="0"/>
            <w:vAlign w:val="top"/>
          </w:tcPr>
          <w:p w14:paraId="07AD9D3C">
            <w:pPr>
              <w:widowControl/>
              <w:spacing w:line="400" w:lineRule="exact"/>
              <w:rPr>
                <w:color w:val="000000"/>
                <w:sz w:val="24"/>
                <w:highlight w:val="none"/>
              </w:rPr>
            </w:pPr>
          </w:p>
        </w:tc>
        <w:tc>
          <w:tcPr>
            <w:tcW w:w="1140" w:type="dxa"/>
            <w:tcBorders>
              <w:top w:val="single" w:color="000000" w:sz="4" w:space="0"/>
              <w:left w:val="nil"/>
              <w:bottom w:val="single" w:color="000000" w:sz="4" w:space="0"/>
              <w:right w:val="single" w:color="000000" w:sz="4" w:space="0"/>
            </w:tcBorders>
            <w:noWrap w:val="0"/>
            <w:vAlign w:val="top"/>
          </w:tcPr>
          <w:p w14:paraId="05D9E3AE">
            <w:pPr>
              <w:widowControl/>
              <w:spacing w:line="400" w:lineRule="exact"/>
              <w:rPr>
                <w:color w:val="000000"/>
                <w:sz w:val="24"/>
                <w:highlight w:val="none"/>
              </w:rPr>
            </w:pPr>
          </w:p>
        </w:tc>
      </w:tr>
      <w:tr w14:paraId="27591EE2">
        <w:tblPrEx>
          <w:tblCellMar>
            <w:top w:w="0" w:type="dxa"/>
            <w:left w:w="108" w:type="dxa"/>
            <w:bottom w:w="0" w:type="dxa"/>
            <w:right w:w="108" w:type="dxa"/>
          </w:tblCellMar>
        </w:tblPrEx>
        <w:trPr>
          <w:trHeight w:val="497" w:hRule="atLeast"/>
          <w:jc w:val="center"/>
        </w:trPr>
        <w:tc>
          <w:tcPr>
            <w:tcW w:w="670" w:type="dxa"/>
            <w:tcBorders>
              <w:top w:val="single" w:color="000000" w:sz="4" w:space="0"/>
              <w:left w:val="single" w:color="000000" w:sz="4" w:space="0"/>
              <w:bottom w:val="single" w:color="000000" w:sz="4" w:space="0"/>
              <w:right w:val="single" w:color="000000" w:sz="4" w:space="0"/>
            </w:tcBorders>
            <w:noWrap w:val="0"/>
            <w:vAlign w:val="top"/>
          </w:tcPr>
          <w:p w14:paraId="2891D496">
            <w:pPr>
              <w:widowControl/>
              <w:spacing w:line="400" w:lineRule="exact"/>
              <w:rPr>
                <w:color w:val="000000"/>
                <w:sz w:val="24"/>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2191C0D1">
            <w:pPr>
              <w:widowControl/>
              <w:spacing w:line="400" w:lineRule="exact"/>
              <w:rPr>
                <w:color w:val="000000"/>
                <w:sz w:val="24"/>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019B6B18">
            <w:pPr>
              <w:widowControl/>
              <w:spacing w:line="400" w:lineRule="exact"/>
              <w:rPr>
                <w:color w:val="000000"/>
                <w:sz w:val="24"/>
                <w:highlight w:val="none"/>
              </w:rPr>
            </w:pPr>
          </w:p>
        </w:tc>
        <w:tc>
          <w:tcPr>
            <w:tcW w:w="1647" w:type="dxa"/>
            <w:tcBorders>
              <w:top w:val="single" w:color="000000" w:sz="4" w:space="0"/>
              <w:left w:val="nil"/>
              <w:bottom w:val="single" w:color="000000" w:sz="4" w:space="0"/>
              <w:right w:val="single" w:color="000000" w:sz="4" w:space="0"/>
            </w:tcBorders>
            <w:noWrap w:val="0"/>
            <w:vAlign w:val="top"/>
          </w:tcPr>
          <w:p w14:paraId="7FAB05DC">
            <w:pPr>
              <w:widowControl/>
              <w:spacing w:line="400" w:lineRule="exact"/>
              <w:rPr>
                <w:color w:val="000000"/>
                <w:sz w:val="24"/>
                <w:highlight w:val="none"/>
              </w:rPr>
            </w:pPr>
          </w:p>
        </w:tc>
        <w:tc>
          <w:tcPr>
            <w:tcW w:w="1246" w:type="dxa"/>
            <w:tcBorders>
              <w:top w:val="single" w:color="000000" w:sz="4" w:space="0"/>
              <w:left w:val="nil"/>
              <w:bottom w:val="single" w:color="000000" w:sz="4" w:space="0"/>
              <w:right w:val="single" w:color="000000" w:sz="4" w:space="0"/>
            </w:tcBorders>
            <w:noWrap w:val="0"/>
            <w:vAlign w:val="top"/>
          </w:tcPr>
          <w:p w14:paraId="54530AE7">
            <w:pPr>
              <w:widowControl/>
              <w:spacing w:line="400" w:lineRule="exact"/>
              <w:rPr>
                <w:color w:val="000000"/>
                <w:sz w:val="24"/>
                <w:highlight w:val="none"/>
              </w:rPr>
            </w:pPr>
          </w:p>
        </w:tc>
        <w:tc>
          <w:tcPr>
            <w:tcW w:w="1366" w:type="dxa"/>
            <w:tcBorders>
              <w:top w:val="single" w:color="000000" w:sz="4" w:space="0"/>
              <w:left w:val="nil"/>
              <w:bottom w:val="single" w:color="000000" w:sz="4" w:space="0"/>
              <w:right w:val="single" w:color="000000" w:sz="4" w:space="0"/>
            </w:tcBorders>
            <w:noWrap w:val="0"/>
            <w:vAlign w:val="top"/>
          </w:tcPr>
          <w:p w14:paraId="61B344BD">
            <w:pPr>
              <w:widowControl/>
              <w:spacing w:line="400" w:lineRule="exact"/>
              <w:rPr>
                <w:color w:val="000000"/>
                <w:sz w:val="24"/>
                <w:highlight w:val="none"/>
              </w:rPr>
            </w:pPr>
          </w:p>
        </w:tc>
        <w:tc>
          <w:tcPr>
            <w:tcW w:w="1138" w:type="dxa"/>
            <w:tcBorders>
              <w:top w:val="single" w:color="000000" w:sz="4" w:space="0"/>
              <w:left w:val="nil"/>
              <w:bottom w:val="single" w:color="000000" w:sz="4" w:space="0"/>
              <w:right w:val="single" w:color="000000" w:sz="4" w:space="0"/>
            </w:tcBorders>
            <w:noWrap w:val="0"/>
            <w:vAlign w:val="top"/>
          </w:tcPr>
          <w:p w14:paraId="0ADC2D2B">
            <w:pPr>
              <w:widowControl/>
              <w:spacing w:line="400" w:lineRule="exact"/>
              <w:rPr>
                <w:color w:val="000000"/>
                <w:sz w:val="24"/>
                <w:highlight w:val="none"/>
              </w:rPr>
            </w:pPr>
          </w:p>
        </w:tc>
        <w:tc>
          <w:tcPr>
            <w:tcW w:w="1140" w:type="dxa"/>
            <w:tcBorders>
              <w:top w:val="single" w:color="000000" w:sz="4" w:space="0"/>
              <w:left w:val="nil"/>
              <w:bottom w:val="single" w:color="000000" w:sz="4" w:space="0"/>
              <w:right w:val="single" w:color="000000" w:sz="4" w:space="0"/>
            </w:tcBorders>
            <w:noWrap w:val="0"/>
            <w:vAlign w:val="top"/>
          </w:tcPr>
          <w:p w14:paraId="60B18C8A">
            <w:pPr>
              <w:widowControl/>
              <w:spacing w:line="400" w:lineRule="exact"/>
              <w:rPr>
                <w:color w:val="000000"/>
                <w:sz w:val="24"/>
                <w:highlight w:val="none"/>
              </w:rPr>
            </w:pPr>
          </w:p>
        </w:tc>
      </w:tr>
      <w:tr w14:paraId="48F6019C">
        <w:tblPrEx>
          <w:tblCellMar>
            <w:top w:w="0" w:type="dxa"/>
            <w:left w:w="108" w:type="dxa"/>
            <w:bottom w:w="0" w:type="dxa"/>
            <w:right w:w="108" w:type="dxa"/>
          </w:tblCellMar>
        </w:tblPrEx>
        <w:trPr>
          <w:trHeight w:val="476" w:hRule="atLeast"/>
          <w:jc w:val="center"/>
        </w:trPr>
        <w:tc>
          <w:tcPr>
            <w:tcW w:w="670" w:type="dxa"/>
            <w:tcBorders>
              <w:top w:val="single" w:color="000000" w:sz="4" w:space="0"/>
              <w:left w:val="single" w:color="000000" w:sz="4" w:space="0"/>
              <w:bottom w:val="single" w:color="000000" w:sz="4" w:space="0"/>
              <w:right w:val="single" w:color="000000" w:sz="4" w:space="0"/>
            </w:tcBorders>
            <w:noWrap w:val="0"/>
            <w:vAlign w:val="top"/>
          </w:tcPr>
          <w:p w14:paraId="015ACC52">
            <w:pPr>
              <w:widowControl/>
              <w:spacing w:line="400" w:lineRule="exact"/>
              <w:rPr>
                <w:color w:val="000000"/>
                <w:sz w:val="24"/>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39EA1758">
            <w:pPr>
              <w:widowControl/>
              <w:spacing w:line="400" w:lineRule="exact"/>
              <w:rPr>
                <w:color w:val="000000"/>
                <w:sz w:val="24"/>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2DC439B8">
            <w:pPr>
              <w:widowControl/>
              <w:spacing w:line="400" w:lineRule="exact"/>
              <w:rPr>
                <w:color w:val="000000"/>
                <w:sz w:val="24"/>
                <w:highlight w:val="none"/>
              </w:rPr>
            </w:pPr>
          </w:p>
        </w:tc>
        <w:tc>
          <w:tcPr>
            <w:tcW w:w="1647" w:type="dxa"/>
            <w:tcBorders>
              <w:top w:val="single" w:color="000000" w:sz="4" w:space="0"/>
              <w:left w:val="nil"/>
              <w:bottom w:val="single" w:color="000000" w:sz="4" w:space="0"/>
              <w:right w:val="single" w:color="000000" w:sz="4" w:space="0"/>
            </w:tcBorders>
            <w:noWrap w:val="0"/>
            <w:vAlign w:val="top"/>
          </w:tcPr>
          <w:p w14:paraId="3102909F">
            <w:pPr>
              <w:widowControl/>
              <w:spacing w:line="400" w:lineRule="exact"/>
              <w:rPr>
                <w:color w:val="000000"/>
                <w:sz w:val="24"/>
                <w:highlight w:val="none"/>
              </w:rPr>
            </w:pPr>
          </w:p>
        </w:tc>
        <w:tc>
          <w:tcPr>
            <w:tcW w:w="1246" w:type="dxa"/>
            <w:tcBorders>
              <w:top w:val="single" w:color="000000" w:sz="4" w:space="0"/>
              <w:left w:val="nil"/>
              <w:bottom w:val="single" w:color="000000" w:sz="4" w:space="0"/>
              <w:right w:val="single" w:color="000000" w:sz="4" w:space="0"/>
            </w:tcBorders>
            <w:noWrap w:val="0"/>
            <w:vAlign w:val="top"/>
          </w:tcPr>
          <w:p w14:paraId="0042951A">
            <w:pPr>
              <w:widowControl/>
              <w:spacing w:line="400" w:lineRule="exact"/>
              <w:rPr>
                <w:color w:val="000000"/>
                <w:sz w:val="24"/>
                <w:highlight w:val="none"/>
              </w:rPr>
            </w:pPr>
          </w:p>
        </w:tc>
        <w:tc>
          <w:tcPr>
            <w:tcW w:w="1366" w:type="dxa"/>
            <w:tcBorders>
              <w:top w:val="single" w:color="000000" w:sz="4" w:space="0"/>
              <w:left w:val="nil"/>
              <w:bottom w:val="single" w:color="000000" w:sz="4" w:space="0"/>
              <w:right w:val="single" w:color="000000" w:sz="4" w:space="0"/>
            </w:tcBorders>
            <w:noWrap w:val="0"/>
            <w:vAlign w:val="top"/>
          </w:tcPr>
          <w:p w14:paraId="1761A0BA">
            <w:pPr>
              <w:widowControl/>
              <w:spacing w:line="400" w:lineRule="exact"/>
              <w:rPr>
                <w:color w:val="000000"/>
                <w:sz w:val="24"/>
                <w:highlight w:val="none"/>
              </w:rPr>
            </w:pPr>
          </w:p>
        </w:tc>
        <w:tc>
          <w:tcPr>
            <w:tcW w:w="1138" w:type="dxa"/>
            <w:tcBorders>
              <w:top w:val="single" w:color="000000" w:sz="4" w:space="0"/>
              <w:left w:val="nil"/>
              <w:bottom w:val="single" w:color="000000" w:sz="4" w:space="0"/>
              <w:right w:val="single" w:color="000000" w:sz="4" w:space="0"/>
            </w:tcBorders>
            <w:noWrap w:val="0"/>
            <w:vAlign w:val="top"/>
          </w:tcPr>
          <w:p w14:paraId="3D70B950">
            <w:pPr>
              <w:widowControl/>
              <w:spacing w:line="400" w:lineRule="exact"/>
              <w:rPr>
                <w:color w:val="000000"/>
                <w:sz w:val="24"/>
                <w:highlight w:val="none"/>
              </w:rPr>
            </w:pPr>
          </w:p>
        </w:tc>
        <w:tc>
          <w:tcPr>
            <w:tcW w:w="1140" w:type="dxa"/>
            <w:tcBorders>
              <w:top w:val="single" w:color="000000" w:sz="4" w:space="0"/>
              <w:left w:val="nil"/>
              <w:bottom w:val="single" w:color="000000" w:sz="4" w:space="0"/>
              <w:right w:val="single" w:color="000000" w:sz="4" w:space="0"/>
            </w:tcBorders>
            <w:noWrap w:val="0"/>
            <w:vAlign w:val="top"/>
          </w:tcPr>
          <w:p w14:paraId="2A12ABED">
            <w:pPr>
              <w:widowControl/>
              <w:spacing w:line="400" w:lineRule="exact"/>
              <w:rPr>
                <w:color w:val="000000"/>
                <w:sz w:val="24"/>
                <w:highlight w:val="none"/>
              </w:rPr>
            </w:pPr>
          </w:p>
        </w:tc>
      </w:tr>
      <w:tr w14:paraId="48DB37E3">
        <w:tblPrEx>
          <w:tblCellMar>
            <w:top w:w="0" w:type="dxa"/>
            <w:left w:w="108" w:type="dxa"/>
            <w:bottom w:w="0" w:type="dxa"/>
            <w:right w:w="108" w:type="dxa"/>
          </w:tblCellMar>
        </w:tblPrEx>
        <w:trPr>
          <w:trHeight w:val="497" w:hRule="atLeast"/>
          <w:jc w:val="center"/>
        </w:trPr>
        <w:tc>
          <w:tcPr>
            <w:tcW w:w="670" w:type="dxa"/>
            <w:tcBorders>
              <w:top w:val="single" w:color="000000" w:sz="4" w:space="0"/>
              <w:left w:val="single" w:color="000000" w:sz="4" w:space="0"/>
              <w:bottom w:val="single" w:color="000000" w:sz="4" w:space="0"/>
              <w:right w:val="single" w:color="000000" w:sz="4" w:space="0"/>
            </w:tcBorders>
            <w:noWrap w:val="0"/>
            <w:vAlign w:val="top"/>
          </w:tcPr>
          <w:p w14:paraId="6E5F22F5">
            <w:pPr>
              <w:widowControl/>
              <w:spacing w:line="400" w:lineRule="exact"/>
              <w:rPr>
                <w:color w:val="000000"/>
                <w:sz w:val="24"/>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348DBE94">
            <w:pPr>
              <w:widowControl/>
              <w:spacing w:line="400" w:lineRule="exact"/>
              <w:rPr>
                <w:color w:val="000000"/>
                <w:sz w:val="24"/>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38CAEAC0">
            <w:pPr>
              <w:widowControl/>
              <w:spacing w:line="400" w:lineRule="exact"/>
              <w:rPr>
                <w:color w:val="000000"/>
                <w:sz w:val="24"/>
                <w:highlight w:val="none"/>
              </w:rPr>
            </w:pPr>
          </w:p>
        </w:tc>
        <w:tc>
          <w:tcPr>
            <w:tcW w:w="1647" w:type="dxa"/>
            <w:tcBorders>
              <w:top w:val="single" w:color="000000" w:sz="4" w:space="0"/>
              <w:left w:val="nil"/>
              <w:bottom w:val="single" w:color="000000" w:sz="4" w:space="0"/>
              <w:right w:val="single" w:color="000000" w:sz="4" w:space="0"/>
            </w:tcBorders>
            <w:noWrap w:val="0"/>
            <w:vAlign w:val="top"/>
          </w:tcPr>
          <w:p w14:paraId="2EBD2F34">
            <w:pPr>
              <w:widowControl/>
              <w:spacing w:line="400" w:lineRule="exact"/>
              <w:rPr>
                <w:color w:val="000000"/>
                <w:sz w:val="24"/>
                <w:highlight w:val="none"/>
              </w:rPr>
            </w:pPr>
          </w:p>
        </w:tc>
        <w:tc>
          <w:tcPr>
            <w:tcW w:w="1246" w:type="dxa"/>
            <w:tcBorders>
              <w:top w:val="single" w:color="000000" w:sz="4" w:space="0"/>
              <w:left w:val="nil"/>
              <w:bottom w:val="single" w:color="000000" w:sz="4" w:space="0"/>
              <w:right w:val="single" w:color="000000" w:sz="4" w:space="0"/>
            </w:tcBorders>
            <w:noWrap w:val="0"/>
            <w:vAlign w:val="top"/>
          </w:tcPr>
          <w:p w14:paraId="04BD546C">
            <w:pPr>
              <w:widowControl/>
              <w:spacing w:line="400" w:lineRule="exact"/>
              <w:rPr>
                <w:color w:val="000000"/>
                <w:sz w:val="24"/>
                <w:highlight w:val="none"/>
              </w:rPr>
            </w:pPr>
          </w:p>
        </w:tc>
        <w:tc>
          <w:tcPr>
            <w:tcW w:w="1366" w:type="dxa"/>
            <w:tcBorders>
              <w:top w:val="single" w:color="000000" w:sz="4" w:space="0"/>
              <w:left w:val="nil"/>
              <w:bottom w:val="single" w:color="000000" w:sz="4" w:space="0"/>
              <w:right w:val="single" w:color="000000" w:sz="4" w:space="0"/>
            </w:tcBorders>
            <w:noWrap w:val="0"/>
            <w:vAlign w:val="top"/>
          </w:tcPr>
          <w:p w14:paraId="048BB9C8">
            <w:pPr>
              <w:widowControl/>
              <w:spacing w:line="400" w:lineRule="exact"/>
              <w:rPr>
                <w:color w:val="000000"/>
                <w:sz w:val="24"/>
                <w:highlight w:val="none"/>
              </w:rPr>
            </w:pPr>
          </w:p>
        </w:tc>
        <w:tc>
          <w:tcPr>
            <w:tcW w:w="1138" w:type="dxa"/>
            <w:tcBorders>
              <w:top w:val="single" w:color="000000" w:sz="4" w:space="0"/>
              <w:left w:val="nil"/>
              <w:bottom w:val="single" w:color="000000" w:sz="4" w:space="0"/>
              <w:right w:val="single" w:color="000000" w:sz="4" w:space="0"/>
            </w:tcBorders>
            <w:noWrap w:val="0"/>
            <w:vAlign w:val="top"/>
          </w:tcPr>
          <w:p w14:paraId="3D7EED8A">
            <w:pPr>
              <w:widowControl/>
              <w:spacing w:line="400" w:lineRule="exact"/>
              <w:rPr>
                <w:color w:val="000000"/>
                <w:sz w:val="24"/>
                <w:highlight w:val="none"/>
              </w:rPr>
            </w:pPr>
          </w:p>
        </w:tc>
        <w:tc>
          <w:tcPr>
            <w:tcW w:w="1140" w:type="dxa"/>
            <w:tcBorders>
              <w:top w:val="single" w:color="000000" w:sz="4" w:space="0"/>
              <w:left w:val="nil"/>
              <w:bottom w:val="single" w:color="000000" w:sz="4" w:space="0"/>
              <w:right w:val="single" w:color="000000" w:sz="4" w:space="0"/>
            </w:tcBorders>
            <w:noWrap w:val="0"/>
            <w:vAlign w:val="top"/>
          </w:tcPr>
          <w:p w14:paraId="0B35C639">
            <w:pPr>
              <w:widowControl/>
              <w:spacing w:line="400" w:lineRule="exact"/>
              <w:rPr>
                <w:color w:val="000000"/>
                <w:sz w:val="24"/>
                <w:highlight w:val="none"/>
              </w:rPr>
            </w:pPr>
          </w:p>
        </w:tc>
      </w:tr>
      <w:tr w14:paraId="0B509B40">
        <w:tblPrEx>
          <w:tblCellMar>
            <w:top w:w="0" w:type="dxa"/>
            <w:left w:w="108" w:type="dxa"/>
            <w:bottom w:w="0" w:type="dxa"/>
            <w:right w:w="108" w:type="dxa"/>
          </w:tblCellMar>
        </w:tblPrEx>
        <w:trPr>
          <w:trHeight w:val="476" w:hRule="atLeast"/>
          <w:jc w:val="center"/>
        </w:trPr>
        <w:tc>
          <w:tcPr>
            <w:tcW w:w="670" w:type="dxa"/>
            <w:tcBorders>
              <w:top w:val="single" w:color="000000" w:sz="4" w:space="0"/>
              <w:left w:val="single" w:color="000000" w:sz="4" w:space="0"/>
              <w:bottom w:val="single" w:color="000000" w:sz="4" w:space="0"/>
              <w:right w:val="single" w:color="000000" w:sz="4" w:space="0"/>
            </w:tcBorders>
            <w:noWrap w:val="0"/>
            <w:vAlign w:val="top"/>
          </w:tcPr>
          <w:p w14:paraId="2D0617B9">
            <w:pPr>
              <w:widowControl/>
              <w:spacing w:line="400" w:lineRule="exact"/>
              <w:rPr>
                <w:color w:val="000000"/>
                <w:sz w:val="24"/>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0C94C6C">
            <w:pPr>
              <w:widowControl/>
              <w:spacing w:line="400" w:lineRule="exact"/>
              <w:rPr>
                <w:color w:val="000000"/>
                <w:sz w:val="24"/>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5DFB2DEE">
            <w:pPr>
              <w:widowControl/>
              <w:spacing w:line="400" w:lineRule="exact"/>
              <w:rPr>
                <w:color w:val="000000"/>
                <w:sz w:val="24"/>
                <w:highlight w:val="none"/>
              </w:rPr>
            </w:pPr>
          </w:p>
        </w:tc>
        <w:tc>
          <w:tcPr>
            <w:tcW w:w="1647" w:type="dxa"/>
            <w:tcBorders>
              <w:top w:val="single" w:color="000000" w:sz="4" w:space="0"/>
              <w:left w:val="nil"/>
              <w:bottom w:val="single" w:color="000000" w:sz="4" w:space="0"/>
              <w:right w:val="single" w:color="000000" w:sz="4" w:space="0"/>
            </w:tcBorders>
            <w:noWrap w:val="0"/>
            <w:vAlign w:val="top"/>
          </w:tcPr>
          <w:p w14:paraId="1EFA0FEE">
            <w:pPr>
              <w:widowControl/>
              <w:spacing w:line="400" w:lineRule="exact"/>
              <w:rPr>
                <w:color w:val="000000"/>
                <w:sz w:val="24"/>
                <w:highlight w:val="none"/>
              </w:rPr>
            </w:pPr>
          </w:p>
        </w:tc>
        <w:tc>
          <w:tcPr>
            <w:tcW w:w="1246" w:type="dxa"/>
            <w:tcBorders>
              <w:top w:val="single" w:color="000000" w:sz="4" w:space="0"/>
              <w:left w:val="nil"/>
              <w:bottom w:val="single" w:color="000000" w:sz="4" w:space="0"/>
              <w:right w:val="single" w:color="000000" w:sz="4" w:space="0"/>
            </w:tcBorders>
            <w:noWrap w:val="0"/>
            <w:vAlign w:val="top"/>
          </w:tcPr>
          <w:p w14:paraId="0A31C0A1">
            <w:pPr>
              <w:widowControl/>
              <w:spacing w:line="400" w:lineRule="exact"/>
              <w:rPr>
                <w:color w:val="000000"/>
                <w:sz w:val="24"/>
                <w:highlight w:val="none"/>
              </w:rPr>
            </w:pPr>
          </w:p>
        </w:tc>
        <w:tc>
          <w:tcPr>
            <w:tcW w:w="1366" w:type="dxa"/>
            <w:tcBorders>
              <w:top w:val="single" w:color="000000" w:sz="4" w:space="0"/>
              <w:left w:val="nil"/>
              <w:bottom w:val="single" w:color="000000" w:sz="4" w:space="0"/>
              <w:right w:val="single" w:color="000000" w:sz="4" w:space="0"/>
            </w:tcBorders>
            <w:noWrap w:val="0"/>
            <w:vAlign w:val="top"/>
          </w:tcPr>
          <w:p w14:paraId="468BC15C">
            <w:pPr>
              <w:widowControl/>
              <w:spacing w:line="400" w:lineRule="exact"/>
              <w:rPr>
                <w:color w:val="000000"/>
                <w:sz w:val="24"/>
                <w:highlight w:val="none"/>
              </w:rPr>
            </w:pPr>
          </w:p>
        </w:tc>
        <w:tc>
          <w:tcPr>
            <w:tcW w:w="1138" w:type="dxa"/>
            <w:tcBorders>
              <w:top w:val="single" w:color="000000" w:sz="4" w:space="0"/>
              <w:left w:val="nil"/>
              <w:bottom w:val="single" w:color="000000" w:sz="4" w:space="0"/>
              <w:right w:val="single" w:color="000000" w:sz="4" w:space="0"/>
            </w:tcBorders>
            <w:noWrap w:val="0"/>
            <w:vAlign w:val="top"/>
          </w:tcPr>
          <w:p w14:paraId="3E84362D">
            <w:pPr>
              <w:widowControl/>
              <w:spacing w:line="400" w:lineRule="exact"/>
              <w:rPr>
                <w:color w:val="000000"/>
                <w:sz w:val="24"/>
                <w:highlight w:val="none"/>
              </w:rPr>
            </w:pPr>
          </w:p>
        </w:tc>
        <w:tc>
          <w:tcPr>
            <w:tcW w:w="1140" w:type="dxa"/>
            <w:tcBorders>
              <w:top w:val="single" w:color="000000" w:sz="4" w:space="0"/>
              <w:left w:val="nil"/>
              <w:bottom w:val="single" w:color="000000" w:sz="4" w:space="0"/>
              <w:right w:val="single" w:color="000000" w:sz="4" w:space="0"/>
            </w:tcBorders>
            <w:noWrap w:val="0"/>
            <w:vAlign w:val="top"/>
          </w:tcPr>
          <w:p w14:paraId="51FFD520">
            <w:pPr>
              <w:widowControl/>
              <w:spacing w:line="400" w:lineRule="exact"/>
              <w:rPr>
                <w:color w:val="000000"/>
                <w:sz w:val="24"/>
                <w:highlight w:val="none"/>
              </w:rPr>
            </w:pPr>
          </w:p>
        </w:tc>
      </w:tr>
      <w:tr w14:paraId="625B3CA6">
        <w:tblPrEx>
          <w:tblCellMar>
            <w:top w:w="0" w:type="dxa"/>
            <w:left w:w="108" w:type="dxa"/>
            <w:bottom w:w="0" w:type="dxa"/>
            <w:right w:w="108" w:type="dxa"/>
          </w:tblCellMar>
        </w:tblPrEx>
        <w:trPr>
          <w:trHeight w:val="497" w:hRule="atLeast"/>
          <w:jc w:val="center"/>
        </w:trPr>
        <w:tc>
          <w:tcPr>
            <w:tcW w:w="670" w:type="dxa"/>
            <w:tcBorders>
              <w:top w:val="single" w:color="000000" w:sz="4" w:space="0"/>
              <w:left w:val="single" w:color="000000" w:sz="4" w:space="0"/>
              <w:bottom w:val="single" w:color="000000" w:sz="4" w:space="0"/>
              <w:right w:val="single" w:color="000000" w:sz="4" w:space="0"/>
            </w:tcBorders>
            <w:noWrap w:val="0"/>
            <w:vAlign w:val="top"/>
          </w:tcPr>
          <w:p w14:paraId="51B69399">
            <w:pPr>
              <w:widowControl/>
              <w:spacing w:line="400" w:lineRule="exact"/>
              <w:rPr>
                <w:color w:val="000000"/>
                <w:sz w:val="24"/>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2EEE8CDE">
            <w:pPr>
              <w:widowControl/>
              <w:spacing w:line="400" w:lineRule="exact"/>
              <w:rPr>
                <w:color w:val="000000"/>
                <w:sz w:val="24"/>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5501E8C4">
            <w:pPr>
              <w:widowControl/>
              <w:spacing w:line="400" w:lineRule="exact"/>
              <w:rPr>
                <w:color w:val="000000"/>
                <w:sz w:val="24"/>
                <w:highlight w:val="none"/>
              </w:rPr>
            </w:pPr>
          </w:p>
        </w:tc>
        <w:tc>
          <w:tcPr>
            <w:tcW w:w="1647" w:type="dxa"/>
            <w:tcBorders>
              <w:top w:val="single" w:color="000000" w:sz="4" w:space="0"/>
              <w:left w:val="nil"/>
              <w:bottom w:val="single" w:color="000000" w:sz="4" w:space="0"/>
              <w:right w:val="single" w:color="000000" w:sz="4" w:space="0"/>
            </w:tcBorders>
            <w:noWrap w:val="0"/>
            <w:vAlign w:val="top"/>
          </w:tcPr>
          <w:p w14:paraId="3BB2C19D">
            <w:pPr>
              <w:widowControl/>
              <w:spacing w:line="400" w:lineRule="exact"/>
              <w:rPr>
                <w:color w:val="000000"/>
                <w:sz w:val="24"/>
                <w:highlight w:val="none"/>
              </w:rPr>
            </w:pPr>
          </w:p>
        </w:tc>
        <w:tc>
          <w:tcPr>
            <w:tcW w:w="1246" w:type="dxa"/>
            <w:tcBorders>
              <w:top w:val="single" w:color="000000" w:sz="4" w:space="0"/>
              <w:left w:val="nil"/>
              <w:bottom w:val="single" w:color="000000" w:sz="4" w:space="0"/>
              <w:right w:val="single" w:color="000000" w:sz="4" w:space="0"/>
            </w:tcBorders>
            <w:noWrap w:val="0"/>
            <w:vAlign w:val="top"/>
          </w:tcPr>
          <w:p w14:paraId="3D2C6BD1">
            <w:pPr>
              <w:widowControl/>
              <w:spacing w:line="400" w:lineRule="exact"/>
              <w:rPr>
                <w:color w:val="000000"/>
                <w:sz w:val="24"/>
                <w:highlight w:val="none"/>
              </w:rPr>
            </w:pPr>
          </w:p>
        </w:tc>
        <w:tc>
          <w:tcPr>
            <w:tcW w:w="1366" w:type="dxa"/>
            <w:tcBorders>
              <w:top w:val="single" w:color="000000" w:sz="4" w:space="0"/>
              <w:left w:val="nil"/>
              <w:bottom w:val="single" w:color="000000" w:sz="4" w:space="0"/>
              <w:right w:val="single" w:color="000000" w:sz="4" w:space="0"/>
            </w:tcBorders>
            <w:noWrap w:val="0"/>
            <w:vAlign w:val="top"/>
          </w:tcPr>
          <w:p w14:paraId="5644BE86">
            <w:pPr>
              <w:widowControl/>
              <w:spacing w:line="400" w:lineRule="exact"/>
              <w:rPr>
                <w:color w:val="000000"/>
                <w:sz w:val="24"/>
                <w:highlight w:val="none"/>
              </w:rPr>
            </w:pPr>
          </w:p>
        </w:tc>
        <w:tc>
          <w:tcPr>
            <w:tcW w:w="1138" w:type="dxa"/>
            <w:tcBorders>
              <w:top w:val="single" w:color="000000" w:sz="4" w:space="0"/>
              <w:left w:val="nil"/>
              <w:bottom w:val="single" w:color="000000" w:sz="4" w:space="0"/>
              <w:right w:val="single" w:color="000000" w:sz="4" w:space="0"/>
            </w:tcBorders>
            <w:noWrap w:val="0"/>
            <w:vAlign w:val="top"/>
          </w:tcPr>
          <w:p w14:paraId="59C552D7">
            <w:pPr>
              <w:widowControl/>
              <w:spacing w:line="400" w:lineRule="exact"/>
              <w:rPr>
                <w:color w:val="000000"/>
                <w:sz w:val="24"/>
                <w:highlight w:val="none"/>
              </w:rPr>
            </w:pPr>
          </w:p>
        </w:tc>
        <w:tc>
          <w:tcPr>
            <w:tcW w:w="1140" w:type="dxa"/>
            <w:tcBorders>
              <w:top w:val="single" w:color="000000" w:sz="4" w:space="0"/>
              <w:left w:val="nil"/>
              <w:bottom w:val="single" w:color="000000" w:sz="4" w:space="0"/>
              <w:right w:val="single" w:color="000000" w:sz="4" w:space="0"/>
            </w:tcBorders>
            <w:noWrap w:val="0"/>
            <w:vAlign w:val="top"/>
          </w:tcPr>
          <w:p w14:paraId="273E7D51">
            <w:pPr>
              <w:widowControl/>
              <w:spacing w:line="400" w:lineRule="exact"/>
              <w:rPr>
                <w:color w:val="000000"/>
                <w:sz w:val="24"/>
                <w:highlight w:val="none"/>
              </w:rPr>
            </w:pPr>
          </w:p>
        </w:tc>
      </w:tr>
      <w:tr w14:paraId="14591BE0">
        <w:tblPrEx>
          <w:tblCellMar>
            <w:top w:w="0" w:type="dxa"/>
            <w:left w:w="108" w:type="dxa"/>
            <w:bottom w:w="0" w:type="dxa"/>
            <w:right w:w="108" w:type="dxa"/>
          </w:tblCellMar>
        </w:tblPrEx>
        <w:trPr>
          <w:trHeight w:val="476" w:hRule="atLeast"/>
          <w:jc w:val="center"/>
        </w:trPr>
        <w:tc>
          <w:tcPr>
            <w:tcW w:w="670" w:type="dxa"/>
            <w:tcBorders>
              <w:top w:val="single" w:color="000000" w:sz="4" w:space="0"/>
              <w:left w:val="single" w:color="000000" w:sz="4" w:space="0"/>
              <w:bottom w:val="single" w:color="000000" w:sz="4" w:space="0"/>
              <w:right w:val="single" w:color="000000" w:sz="4" w:space="0"/>
            </w:tcBorders>
            <w:noWrap w:val="0"/>
            <w:vAlign w:val="top"/>
          </w:tcPr>
          <w:p w14:paraId="35CD3099">
            <w:pPr>
              <w:widowControl/>
              <w:spacing w:line="400" w:lineRule="exact"/>
              <w:rPr>
                <w:color w:val="000000"/>
                <w:sz w:val="24"/>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D2FCE78">
            <w:pPr>
              <w:widowControl/>
              <w:spacing w:line="400" w:lineRule="exact"/>
              <w:rPr>
                <w:color w:val="000000"/>
                <w:sz w:val="24"/>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38DB50B2">
            <w:pPr>
              <w:widowControl/>
              <w:spacing w:line="400" w:lineRule="exact"/>
              <w:rPr>
                <w:color w:val="000000"/>
                <w:sz w:val="24"/>
                <w:highlight w:val="none"/>
              </w:rPr>
            </w:pPr>
          </w:p>
        </w:tc>
        <w:tc>
          <w:tcPr>
            <w:tcW w:w="1647" w:type="dxa"/>
            <w:tcBorders>
              <w:top w:val="single" w:color="000000" w:sz="4" w:space="0"/>
              <w:left w:val="nil"/>
              <w:bottom w:val="single" w:color="000000" w:sz="4" w:space="0"/>
              <w:right w:val="single" w:color="000000" w:sz="4" w:space="0"/>
            </w:tcBorders>
            <w:noWrap w:val="0"/>
            <w:vAlign w:val="top"/>
          </w:tcPr>
          <w:p w14:paraId="72191119">
            <w:pPr>
              <w:widowControl/>
              <w:spacing w:line="400" w:lineRule="exact"/>
              <w:rPr>
                <w:color w:val="000000"/>
                <w:sz w:val="24"/>
                <w:highlight w:val="none"/>
              </w:rPr>
            </w:pPr>
          </w:p>
        </w:tc>
        <w:tc>
          <w:tcPr>
            <w:tcW w:w="1246" w:type="dxa"/>
            <w:tcBorders>
              <w:top w:val="single" w:color="000000" w:sz="4" w:space="0"/>
              <w:left w:val="nil"/>
              <w:bottom w:val="single" w:color="000000" w:sz="4" w:space="0"/>
              <w:right w:val="single" w:color="000000" w:sz="4" w:space="0"/>
            </w:tcBorders>
            <w:noWrap w:val="0"/>
            <w:vAlign w:val="top"/>
          </w:tcPr>
          <w:p w14:paraId="4806FB4B">
            <w:pPr>
              <w:widowControl/>
              <w:spacing w:line="400" w:lineRule="exact"/>
              <w:rPr>
                <w:color w:val="000000"/>
                <w:sz w:val="24"/>
                <w:highlight w:val="none"/>
              </w:rPr>
            </w:pPr>
          </w:p>
        </w:tc>
        <w:tc>
          <w:tcPr>
            <w:tcW w:w="1366" w:type="dxa"/>
            <w:tcBorders>
              <w:top w:val="single" w:color="000000" w:sz="4" w:space="0"/>
              <w:left w:val="nil"/>
              <w:bottom w:val="single" w:color="000000" w:sz="4" w:space="0"/>
              <w:right w:val="single" w:color="000000" w:sz="4" w:space="0"/>
            </w:tcBorders>
            <w:noWrap w:val="0"/>
            <w:vAlign w:val="top"/>
          </w:tcPr>
          <w:p w14:paraId="2CDF5B2F">
            <w:pPr>
              <w:widowControl/>
              <w:spacing w:line="400" w:lineRule="exact"/>
              <w:rPr>
                <w:color w:val="000000"/>
                <w:sz w:val="24"/>
                <w:highlight w:val="none"/>
              </w:rPr>
            </w:pPr>
          </w:p>
        </w:tc>
        <w:tc>
          <w:tcPr>
            <w:tcW w:w="1138" w:type="dxa"/>
            <w:tcBorders>
              <w:top w:val="single" w:color="000000" w:sz="4" w:space="0"/>
              <w:left w:val="nil"/>
              <w:bottom w:val="single" w:color="000000" w:sz="4" w:space="0"/>
              <w:right w:val="single" w:color="000000" w:sz="4" w:space="0"/>
            </w:tcBorders>
            <w:noWrap w:val="0"/>
            <w:vAlign w:val="top"/>
          </w:tcPr>
          <w:p w14:paraId="163DD3C1">
            <w:pPr>
              <w:widowControl/>
              <w:spacing w:line="400" w:lineRule="exact"/>
              <w:rPr>
                <w:color w:val="000000"/>
                <w:sz w:val="24"/>
                <w:highlight w:val="none"/>
              </w:rPr>
            </w:pPr>
          </w:p>
        </w:tc>
        <w:tc>
          <w:tcPr>
            <w:tcW w:w="1140" w:type="dxa"/>
            <w:tcBorders>
              <w:top w:val="single" w:color="000000" w:sz="4" w:space="0"/>
              <w:left w:val="nil"/>
              <w:bottom w:val="single" w:color="000000" w:sz="4" w:space="0"/>
              <w:right w:val="single" w:color="000000" w:sz="4" w:space="0"/>
            </w:tcBorders>
            <w:noWrap w:val="0"/>
            <w:vAlign w:val="top"/>
          </w:tcPr>
          <w:p w14:paraId="6EFE253C">
            <w:pPr>
              <w:widowControl/>
              <w:spacing w:line="400" w:lineRule="exact"/>
              <w:rPr>
                <w:color w:val="000000"/>
                <w:sz w:val="24"/>
                <w:highlight w:val="none"/>
              </w:rPr>
            </w:pPr>
          </w:p>
        </w:tc>
      </w:tr>
      <w:tr w14:paraId="069C805A">
        <w:tblPrEx>
          <w:tblCellMar>
            <w:top w:w="0" w:type="dxa"/>
            <w:left w:w="108" w:type="dxa"/>
            <w:bottom w:w="0" w:type="dxa"/>
            <w:right w:w="108" w:type="dxa"/>
          </w:tblCellMar>
        </w:tblPrEx>
        <w:trPr>
          <w:trHeight w:val="497" w:hRule="atLeast"/>
          <w:jc w:val="center"/>
        </w:trPr>
        <w:tc>
          <w:tcPr>
            <w:tcW w:w="670" w:type="dxa"/>
            <w:tcBorders>
              <w:top w:val="single" w:color="000000" w:sz="4" w:space="0"/>
              <w:left w:val="single" w:color="000000" w:sz="4" w:space="0"/>
              <w:bottom w:val="single" w:color="000000" w:sz="4" w:space="0"/>
              <w:right w:val="single" w:color="000000" w:sz="4" w:space="0"/>
            </w:tcBorders>
            <w:noWrap w:val="0"/>
            <w:vAlign w:val="top"/>
          </w:tcPr>
          <w:p w14:paraId="752ECCFC">
            <w:pPr>
              <w:widowControl/>
              <w:spacing w:line="400" w:lineRule="exact"/>
              <w:rPr>
                <w:color w:val="000000"/>
                <w:sz w:val="24"/>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0A3A66F">
            <w:pPr>
              <w:widowControl/>
              <w:spacing w:line="400" w:lineRule="exact"/>
              <w:rPr>
                <w:color w:val="000000"/>
                <w:sz w:val="24"/>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6D945458">
            <w:pPr>
              <w:widowControl/>
              <w:spacing w:line="400" w:lineRule="exact"/>
              <w:rPr>
                <w:color w:val="000000"/>
                <w:sz w:val="24"/>
                <w:highlight w:val="none"/>
              </w:rPr>
            </w:pPr>
          </w:p>
        </w:tc>
        <w:tc>
          <w:tcPr>
            <w:tcW w:w="1647" w:type="dxa"/>
            <w:tcBorders>
              <w:top w:val="single" w:color="000000" w:sz="4" w:space="0"/>
              <w:left w:val="nil"/>
              <w:bottom w:val="single" w:color="000000" w:sz="4" w:space="0"/>
              <w:right w:val="single" w:color="000000" w:sz="4" w:space="0"/>
            </w:tcBorders>
            <w:noWrap w:val="0"/>
            <w:vAlign w:val="top"/>
          </w:tcPr>
          <w:p w14:paraId="23A37BC3">
            <w:pPr>
              <w:widowControl/>
              <w:spacing w:line="400" w:lineRule="exact"/>
              <w:rPr>
                <w:color w:val="000000"/>
                <w:sz w:val="24"/>
                <w:highlight w:val="none"/>
              </w:rPr>
            </w:pPr>
          </w:p>
        </w:tc>
        <w:tc>
          <w:tcPr>
            <w:tcW w:w="1246" w:type="dxa"/>
            <w:tcBorders>
              <w:top w:val="single" w:color="000000" w:sz="4" w:space="0"/>
              <w:left w:val="nil"/>
              <w:bottom w:val="single" w:color="000000" w:sz="4" w:space="0"/>
              <w:right w:val="single" w:color="000000" w:sz="4" w:space="0"/>
            </w:tcBorders>
            <w:noWrap w:val="0"/>
            <w:vAlign w:val="top"/>
          </w:tcPr>
          <w:p w14:paraId="02537BFA">
            <w:pPr>
              <w:widowControl/>
              <w:spacing w:line="400" w:lineRule="exact"/>
              <w:rPr>
                <w:color w:val="000000"/>
                <w:sz w:val="24"/>
                <w:highlight w:val="none"/>
              </w:rPr>
            </w:pPr>
          </w:p>
        </w:tc>
        <w:tc>
          <w:tcPr>
            <w:tcW w:w="1366" w:type="dxa"/>
            <w:tcBorders>
              <w:top w:val="single" w:color="000000" w:sz="4" w:space="0"/>
              <w:left w:val="nil"/>
              <w:bottom w:val="single" w:color="000000" w:sz="4" w:space="0"/>
              <w:right w:val="single" w:color="000000" w:sz="4" w:space="0"/>
            </w:tcBorders>
            <w:noWrap w:val="0"/>
            <w:vAlign w:val="top"/>
          </w:tcPr>
          <w:p w14:paraId="50787809">
            <w:pPr>
              <w:widowControl/>
              <w:spacing w:line="400" w:lineRule="exact"/>
              <w:rPr>
                <w:color w:val="000000"/>
                <w:sz w:val="24"/>
                <w:highlight w:val="none"/>
              </w:rPr>
            </w:pPr>
          </w:p>
        </w:tc>
        <w:tc>
          <w:tcPr>
            <w:tcW w:w="1138" w:type="dxa"/>
            <w:tcBorders>
              <w:top w:val="single" w:color="000000" w:sz="4" w:space="0"/>
              <w:left w:val="nil"/>
              <w:bottom w:val="single" w:color="000000" w:sz="4" w:space="0"/>
              <w:right w:val="single" w:color="000000" w:sz="4" w:space="0"/>
            </w:tcBorders>
            <w:noWrap w:val="0"/>
            <w:vAlign w:val="top"/>
          </w:tcPr>
          <w:p w14:paraId="1A0F3739">
            <w:pPr>
              <w:widowControl/>
              <w:spacing w:line="400" w:lineRule="exact"/>
              <w:rPr>
                <w:color w:val="000000"/>
                <w:sz w:val="24"/>
                <w:highlight w:val="none"/>
              </w:rPr>
            </w:pPr>
          </w:p>
        </w:tc>
        <w:tc>
          <w:tcPr>
            <w:tcW w:w="1140" w:type="dxa"/>
            <w:tcBorders>
              <w:top w:val="single" w:color="000000" w:sz="4" w:space="0"/>
              <w:left w:val="nil"/>
              <w:bottom w:val="single" w:color="000000" w:sz="4" w:space="0"/>
              <w:right w:val="single" w:color="000000" w:sz="4" w:space="0"/>
            </w:tcBorders>
            <w:noWrap w:val="0"/>
            <w:vAlign w:val="top"/>
          </w:tcPr>
          <w:p w14:paraId="2808A5A2">
            <w:pPr>
              <w:widowControl/>
              <w:spacing w:line="400" w:lineRule="exact"/>
              <w:rPr>
                <w:color w:val="000000"/>
                <w:sz w:val="24"/>
                <w:highlight w:val="none"/>
              </w:rPr>
            </w:pPr>
          </w:p>
        </w:tc>
      </w:tr>
    </w:tbl>
    <w:p w14:paraId="42142D99">
      <w:pPr>
        <w:spacing w:line="400" w:lineRule="exact"/>
        <w:ind w:left="480" w:hanging="480"/>
        <w:rPr>
          <w:color w:val="000000"/>
          <w:sz w:val="24"/>
          <w:highlight w:val="none"/>
        </w:rPr>
      </w:pPr>
    </w:p>
    <w:p w14:paraId="2819C3D7">
      <w:pPr>
        <w:pStyle w:val="15"/>
        <w:ind w:firstLine="400"/>
        <w:rPr>
          <w:rFonts w:ascii="Times New Roman" w:hAnsi="Times New Roman" w:eastAsia="等线"/>
          <w:color w:val="000000"/>
          <w:highlight w:val="none"/>
        </w:rPr>
      </w:pPr>
    </w:p>
    <w:p w14:paraId="35A86B01">
      <w:pPr>
        <w:pStyle w:val="15"/>
        <w:ind w:firstLine="3769"/>
        <w:rPr>
          <w:rFonts w:ascii="Times New Roman" w:hAnsi="Times New Roman"/>
          <w:color w:val="000000"/>
          <w:sz w:val="21"/>
          <w:szCs w:val="21"/>
          <w:highlight w:val="none"/>
        </w:rPr>
      </w:pPr>
      <w:r>
        <w:rPr>
          <w:rFonts w:ascii="Times New Roman" w:hAnsi="Times New Roman"/>
          <w:color w:val="000000"/>
          <w:sz w:val="21"/>
          <w:szCs w:val="21"/>
          <w:highlight w:val="none"/>
        </w:rPr>
        <w:t>投标人名称（</w:t>
      </w:r>
      <w:r>
        <w:rPr>
          <w:rFonts w:ascii="Times New Roman" w:hAnsi="Times New Roman"/>
          <w:color w:val="000000"/>
          <w:highlight w:val="none"/>
        </w:rPr>
        <w:t>加盖ca电子公章</w:t>
      </w:r>
      <w:r>
        <w:rPr>
          <w:rFonts w:ascii="Times New Roman" w:hAnsi="Times New Roman"/>
          <w:color w:val="000000"/>
          <w:sz w:val="21"/>
          <w:szCs w:val="21"/>
          <w:highlight w:val="none"/>
        </w:rPr>
        <w:t>）：____________</w:t>
      </w:r>
      <w:r>
        <w:rPr>
          <w:rFonts w:ascii="Times New Roman" w:hAnsi="Times New Roman"/>
          <w:color w:val="000000"/>
          <w:sz w:val="21"/>
          <w:szCs w:val="21"/>
          <w:highlight w:val="none"/>
          <w:u w:val="single"/>
        </w:rPr>
        <w:t xml:space="preserve">                </w:t>
      </w:r>
    </w:p>
    <w:p w14:paraId="120AF270">
      <w:pPr>
        <w:pStyle w:val="15"/>
        <w:ind w:firstLine="3780"/>
        <w:rPr>
          <w:rFonts w:ascii="Times New Roman" w:hAnsi="Times New Roman"/>
          <w:color w:val="000000"/>
          <w:sz w:val="21"/>
          <w:szCs w:val="21"/>
          <w:highlight w:val="none"/>
        </w:rPr>
      </w:pPr>
      <w:r>
        <w:rPr>
          <w:rFonts w:ascii="Times New Roman" w:hAnsi="Times New Roman"/>
          <w:color w:val="000000"/>
          <w:sz w:val="21"/>
          <w:szCs w:val="21"/>
          <w:highlight w:val="none"/>
        </w:rPr>
        <w:t>日期：______年____月____日</w:t>
      </w:r>
    </w:p>
    <w:p w14:paraId="5203CD58">
      <w:pPr>
        <w:rPr>
          <w:b/>
          <w:color w:val="000000"/>
          <w:highlight w:val="none"/>
        </w:rPr>
      </w:pPr>
    </w:p>
    <w:p w14:paraId="5B3CC9EA">
      <w:pPr>
        <w:rPr>
          <w:color w:val="000000"/>
          <w:highlight w:val="none"/>
        </w:rPr>
      </w:pPr>
      <w:bookmarkStart w:id="312" w:name="_Toc96347904"/>
    </w:p>
    <w:p w14:paraId="6E841F0C">
      <w:pPr>
        <w:pStyle w:val="237"/>
        <w:rPr>
          <w:color w:val="000000"/>
          <w:highlight w:val="none"/>
        </w:rPr>
      </w:pPr>
    </w:p>
    <w:p w14:paraId="76D4CA96">
      <w:pPr>
        <w:pStyle w:val="232"/>
        <w:jc w:val="both"/>
        <w:rPr>
          <w:rFonts w:ascii="Times New Roman" w:hAnsi="Times New Roman"/>
          <w:color w:val="000000"/>
          <w:sz w:val="28"/>
          <w:szCs w:val="24"/>
          <w:highlight w:val="none"/>
        </w:rPr>
      </w:pPr>
      <w:bookmarkStart w:id="313" w:name="_Toc97467129"/>
    </w:p>
    <w:p w14:paraId="3BB5B366">
      <w:pPr>
        <w:rPr>
          <w:color w:val="000000"/>
          <w:highlight w:val="none"/>
        </w:rPr>
      </w:pPr>
    </w:p>
    <w:p w14:paraId="53388866">
      <w:pPr>
        <w:pStyle w:val="237"/>
        <w:rPr>
          <w:color w:val="000000"/>
          <w:highlight w:val="none"/>
        </w:rPr>
      </w:pPr>
    </w:p>
    <w:p w14:paraId="7D047CD3">
      <w:pPr>
        <w:pStyle w:val="237"/>
        <w:rPr>
          <w:color w:val="000000"/>
          <w:highlight w:val="none"/>
        </w:rPr>
      </w:pPr>
    </w:p>
    <w:p w14:paraId="13886EAD">
      <w:pPr>
        <w:pStyle w:val="237"/>
        <w:rPr>
          <w:color w:val="000000"/>
          <w:highlight w:val="none"/>
        </w:rPr>
      </w:pPr>
    </w:p>
    <w:p w14:paraId="338CE719">
      <w:pPr>
        <w:pStyle w:val="237"/>
        <w:rPr>
          <w:color w:val="000000"/>
          <w:highlight w:val="none"/>
        </w:rPr>
      </w:pPr>
    </w:p>
    <w:p w14:paraId="1DF8A492">
      <w:pPr>
        <w:pStyle w:val="237"/>
        <w:rPr>
          <w:color w:val="000000"/>
          <w:highlight w:val="none"/>
        </w:rPr>
      </w:pPr>
    </w:p>
    <w:p w14:paraId="7A16DA9A">
      <w:pPr>
        <w:pStyle w:val="237"/>
        <w:rPr>
          <w:color w:val="000000"/>
          <w:highlight w:val="none"/>
        </w:rPr>
      </w:pPr>
    </w:p>
    <w:p w14:paraId="2F61153B">
      <w:pPr>
        <w:pStyle w:val="237"/>
        <w:rPr>
          <w:color w:val="000000"/>
          <w:highlight w:val="none"/>
        </w:rPr>
      </w:pPr>
    </w:p>
    <w:p w14:paraId="120E2B8F">
      <w:pPr>
        <w:widowControl/>
        <w:spacing w:after="60"/>
        <w:jc w:val="center"/>
        <w:rPr>
          <w:color w:val="000000"/>
          <w:sz w:val="24"/>
          <w:highlight w:val="none"/>
        </w:rPr>
      </w:pPr>
      <w:r>
        <w:rPr>
          <w:color w:val="000000"/>
          <w:highlight w:val="none"/>
        </w:rPr>
        <w:br w:type="page" w:clear="all"/>
      </w:r>
      <w:r>
        <w:rPr>
          <w:b/>
          <w:bCs/>
          <w:color w:val="000000"/>
          <w:sz w:val="24"/>
          <w:highlight w:val="none"/>
        </w:rPr>
        <w:t>投标人认为需提供的其他文件或证明材料</w:t>
      </w:r>
    </w:p>
    <w:bookmarkEnd w:id="312"/>
    <w:bookmarkEnd w:id="313"/>
    <w:p w14:paraId="0691DE50">
      <w:pPr>
        <w:pStyle w:val="237"/>
        <w:rPr>
          <w:color w:val="000000"/>
          <w:highlight w:val="none"/>
        </w:rPr>
      </w:pPr>
    </w:p>
    <w:p w14:paraId="34BCE728">
      <w:pPr>
        <w:pStyle w:val="232"/>
        <w:spacing w:before="0"/>
        <w:rPr>
          <w:rFonts w:ascii="Times New Roman" w:hAnsi="Times New Roman"/>
          <w:color w:val="000000"/>
          <w:highlight w:val="none"/>
        </w:rPr>
      </w:pPr>
      <w:r>
        <w:rPr>
          <w:rFonts w:ascii="Times New Roman" w:hAnsi="Times New Roman"/>
          <w:bCs w:val="0"/>
          <w:color w:val="000000"/>
          <w:sz w:val="24"/>
          <w:szCs w:val="24"/>
          <w:highlight w:val="none"/>
        </w:rPr>
        <w:br w:type="page" w:clear="all"/>
      </w:r>
      <w:bookmarkStart w:id="314" w:name="_Toc107246308"/>
      <w:bookmarkStart w:id="315" w:name="_Toc104560925"/>
      <w:bookmarkStart w:id="316" w:name="_Toc103848608"/>
      <w:r>
        <w:rPr>
          <w:rFonts w:ascii="Times New Roman" w:hAnsi="Times New Roman"/>
          <w:bCs w:val="0"/>
          <w:color w:val="000000"/>
          <w:sz w:val="24"/>
          <w:szCs w:val="24"/>
          <w:highlight w:val="none"/>
        </w:rPr>
        <w:t>要求投标人提交的其他文件材料或证明材料</w:t>
      </w:r>
      <w:bookmarkEnd w:id="314"/>
      <w:bookmarkEnd w:id="315"/>
      <w:bookmarkEnd w:id="316"/>
    </w:p>
    <w:p w14:paraId="50E08776">
      <w:pPr>
        <w:rPr>
          <w:color w:val="000000"/>
          <w:highlight w:val="none"/>
        </w:rPr>
      </w:pPr>
    </w:p>
    <w:p w14:paraId="6CEB54CF">
      <w:pPr>
        <w:widowControl/>
        <w:spacing w:line="360" w:lineRule="auto"/>
        <w:jc w:val="center"/>
        <w:rPr>
          <w:b/>
          <w:color w:val="000000"/>
          <w:szCs w:val="21"/>
          <w:highlight w:val="none"/>
        </w:rPr>
      </w:pPr>
      <w:bookmarkStart w:id="317" w:name="_Hlk129113470"/>
      <w:bookmarkStart w:id="318" w:name="_Toc6772"/>
      <w:r>
        <w:rPr>
          <w:b/>
          <w:bCs/>
          <w:color w:val="000000"/>
          <w:szCs w:val="21"/>
          <w:highlight w:val="none"/>
        </w:rPr>
        <w:t>投标货物报告</w:t>
      </w:r>
      <w:bookmarkEnd w:id="317"/>
      <w:bookmarkEnd w:id="318"/>
    </w:p>
    <w:p w14:paraId="537F87A9">
      <w:pPr>
        <w:spacing w:line="360" w:lineRule="auto"/>
        <w:rPr>
          <w:color w:val="000000"/>
          <w:szCs w:val="21"/>
          <w:highlight w:val="none"/>
        </w:rPr>
      </w:pPr>
      <w:r>
        <w:rPr>
          <w:color w:val="000000"/>
          <w:szCs w:val="21"/>
          <w:highlight w:val="none"/>
        </w:rPr>
        <w:t>供应商按照采购文件的要求，根据用户要求内容做出全面响应并编制服务方案，包括但不限于以下内容：</w:t>
      </w:r>
    </w:p>
    <w:p w14:paraId="0AA10998">
      <w:pPr>
        <w:spacing w:line="360" w:lineRule="auto"/>
        <w:rPr>
          <w:color w:val="000000"/>
          <w:szCs w:val="21"/>
          <w:highlight w:val="none"/>
        </w:rPr>
      </w:pPr>
      <w:r>
        <w:rPr>
          <w:color w:val="000000"/>
          <w:szCs w:val="21"/>
          <w:highlight w:val="none"/>
        </w:rPr>
        <w:t>1.产品主要技术参数；</w:t>
      </w:r>
    </w:p>
    <w:p w14:paraId="6A272017">
      <w:pPr>
        <w:spacing w:line="360" w:lineRule="auto"/>
        <w:rPr>
          <w:color w:val="000000"/>
          <w:szCs w:val="21"/>
          <w:highlight w:val="none"/>
        </w:rPr>
      </w:pPr>
      <w:r>
        <w:rPr>
          <w:color w:val="000000"/>
          <w:szCs w:val="21"/>
          <w:highlight w:val="none"/>
        </w:rPr>
        <w:t>2.产品资质、主要性能、质量及综合评价，附货物彩页及设备性能质量检测报告等相关证明资料；</w:t>
      </w:r>
    </w:p>
    <w:p w14:paraId="28E6C771">
      <w:pPr>
        <w:spacing w:line="360" w:lineRule="auto"/>
        <w:rPr>
          <w:color w:val="000000"/>
          <w:szCs w:val="21"/>
          <w:highlight w:val="none"/>
        </w:rPr>
      </w:pPr>
      <w:r>
        <w:rPr>
          <w:color w:val="000000"/>
          <w:szCs w:val="21"/>
          <w:highlight w:val="none"/>
        </w:rPr>
        <w:t>3.</w:t>
      </w:r>
      <w:r>
        <w:rPr>
          <w:rFonts w:hint="eastAsia"/>
          <w:color w:val="000000"/>
          <w:szCs w:val="21"/>
          <w:highlight w:val="none"/>
        </w:rPr>
        <w:t>实施方案，包含</w:t>
      </w:r>
      <w:r>
        <w:rPr>
          <w:color w:val="000000"/>
          <w:szCs w:val="21"/>
          <w:highlight w:val="none"/>
        </w:rPr>
        <w:t>产品供货、安装调试方案、安装场地要求、验收标准、</w:t>
      </w:r>
      <w:r>
        <w:rPr>
          <w:rFonts w:hint="eastAsia"/>
          <w:color w:val="000000"/>
          <w:szCs w:val="21"/>
          <w:highlight w:val="none"/>
        </w:rPr>
        <w:t>系统对接方案（如有）</w:t>
      </w:r>
      <w:r>
        <w:rPr>
          <w:color w:val="000000"/>
          <w:szCs w:val="21"/>
          <w:highlight w:val="none"/>
        </w:rPr>
        <w:t>；</w:t>
      </w:r>
    </w:p>
    <w:p w14:paraId="7B8F2829">
      <w:pPr>
        <w:spacing w:line="360" w:lineRule="auto"/>
        <w:rPr>
          <w:color w:val="000000"/>
          <w:szCs w:val="21"/>
          <w:highlight w:val="none"/>
        </w:rPr>
      </w:pPr>
      <w:r>
        <w:rPr>
          <w:color w:val="000000"/>
          <w:szCs w:val="21"/>
          <w:highlight w:val="none"/>
        </w:rPr>
        <w:t>4售后服务方案</w:t>
      </w:r>
      <w:r>
        <w:rPr>
          <w:rFonts w:hint="eastAsia"/>
          <w:color w:val="000000"/>
          <w:szCs w:val="21"/>
          <w:highlight w:val="none"/>
        </w:rPr>
        <w:t>；</w:t>
      </w:r>
    </w:p>
    <w:p w14:paraId="18D6452F">
      <w:pPr>
        <w:spacing w:line="360" w:lineRule="auto"/>
        <w:rPr>
          <w:color w:val="000000"/>
          <w:szCs w:val="21"/>
          <w:highlight w:val="none"/>
        </w:rPr>
      </w:pPr>
      <w:r>
        <w:rPr>
          <w:rFonts w:hint="eastAsia"/>
          <w:color w:val="000000"/>
          <w:szCs w:val="21"/>
          <w:highlight w:val="none"/>
        </w:rPr>
        <w:t>5</w:t>
      </w:r>
      <w:r>
        <w:rPr>
          <w:color w:val="000000"/>
          <w:szCs w:val="21"/>
          <w:highlight w:val="none"/>
        </w:rPr>
        <w:t>.</w:t>
      </w:r>
      <w:r>
        <w:rPr>
          <w:rFonts w:hint="eastAsia"/>
          <w:color w:val="000000"/>
          <w:szCs w:val="21"/>
          <w:highlight w:val="none"/>
        </w:rPr>
        <w:t>应急响应方案和风险管理措施方案等</w:t>
      </w:r>
      <w:r>
        <w:rPr>
          <w:color w:val="000000"/>
          <w:szCs w:val="21"/>
          <w:highlight w:val="none"/>
        </w:rPr>
        <w:t>；</w:t>
      </w:r>
    </w:p>
    <w:p w14:paraId="5688C1F2">
      <w:pPr>
        <w:spacing w:line="360" w:lineRule="auto"/>
        <w:rPr>
          <w:color w:val="000000"/>
          <w:szCs w:val="21"/>
          <w:highlight w:val="none"/>
        </w:rPr>
      </w:pPr>
      <w:r>
        <w:rPr>
          <w:color w:val="000000"/>
          <w:szCs w:val="21"/>
          <w:highlight w:val="none"/>
        </w:rPr>
        <w:t>6.质量保证措施方案；</w:t>
      </w:r>
    </w:p>
    <w:p w14:paraId="2D4E3C50">
      <w:pPr>
        <w:spacing w:line="360" w:lineRule="auto"/>
        <w:rPr>
          <w:color w:val="000000"/>
          <w:szCs w:val="21"/>
          <w:highlight w:val="none"/>
        </w:rPr>
      </w:pPr>
      <w:r>
        <w:rPr>
          <w:color w:val="000000"/>
          <w:szCs w:val="21"/>
          <w:highlight w:val="none"/>
        </w:rPr>
        <w:t>7.免费质保期承诺；</w:t>
      </w:r>
    </w:p>
    <w:p w14:paraId="787A68D0">
      <w:pPr>
        <w:spacing w:line="360" w:lineRule="auto"/>
        <w:rPr>
          <w:color w:val="000000"/>
          <w:szCs w:val="21"/>
          <w:highlight w:val="none"/>
        </w:rPr>
      </w:pPr>
      <w:r>
        <w:rPr>
          <w:color w:val="000000"/>
          <w:szCs w:val="21"/>
          <w:highlight w:val="none"/>
        </w:rPr>
        <w:t>8类似项目业绩和经验；</w:t>
      </w:r>
    </w:p>
    <w:p w14:paraId="69814560">
      <w:pPr>
        <w:spacing w:line="360" w:lineRule="auto"/>
        <w:rPr>
          <w:color w:val="000000"/>
          <w:szCs w:val="21"/>
          <w:highlight w:val="none"/>
        </w:rPr>
      </w:pPr>
      <w:r>
        <w:rPr>
          <w:color w:val="000000"/>
          <w:szCs w:val="21"/>
          <w:highlight w:val="none"/>
        </w:rPr>
        <w:t>9.履约能力；</w:t>
      </w:r>
    </w:p>
    <w:p w14:paraId="2B83BB07">
      <w:pPr>
        <w:pStyle w:val="276"/>
        <w:widowControl/>
        <w:spacing w:line="360" w:lineRule="auto"/>
        <w:rPr>
          <w:color w:val="000000"/>
          <w:szCs w:val="21"/>
          <w:highlight w:val="none"/>
        </w:rPr>
      </w:pPr>
      <w:r>
        <w:rPr>
          <w:color w:val="000000"/>
          <w:szCs w:val="21"/>
          <w:highlight w:val="none"/>
        </w:rPr>
        <w:t>10</w:t>
      </w:r>
      <w:r>
        <w:rPr>
          <w:rFonts w:hint="eastAsia"/>
          <w:color w:val="000000"/>
          <w:szCs w:val="21"/>
          <w:highlight w:val="none"/>
          <w:u w:val="single"/>
        </w:rPr>
        <w:t>.</w:t>
      </w:r>
      <w:r>
        <w:rPr>
          <w:rFonts w:hint="eastAsia" w:ascii="宋体" w:hAnsi="宋体" w:cs="宋体"/>
          <w:color w:val="000000"/>
          <w:szCs w:val="21"/>
          <w:highlight w:val="none"/>
        </w:rPr>
        <w:t>供应商须提供质保期满后设备维修保养服务、校准服务及易损零配件报价，包含年度维保服务费、维修服务费、校准服务费以及易损零配件单价，其中零配件应注明零配件名称、品牌、规格型号、产地、优惠单价等信息。</w:t>
      </w:r>
      <w:r>
        <w:rPr>
          <w:rFonts w:hint="eastAsia"/>
          <w:color w:val="000000"/>
          <w:szCs w:val="21"/>
          <w:highlight w:val="none"/>
        </w:rPr>
        <w:t>格式自拟并加盖投标人公章。</w:t>
      </w:r>
    </w:p>
    <w:p w14:paraId="210B8723">
      <w:pPr>
        <w:spacing w:line="360" w:lineRule="auto"/>
        <w:rPr>
          <w:color w:val="000000"/>
          <w:szCs w:val="21"/>
          <w:highlight w:val="none"/>
        </w:rPr>
      </w:pPr>
      <w:r>
        <w:rPr>
          <w:rFonts w:hint="eastAsia"/>
          <w:color w:val="000000"/>
          <w:szCs w:val="21"/>
          <w:highlight w:val="none"/>
        </w:rPr>
        <w:t>1</w:t>
      </w:r>
      <w:r>
        <w:rPr>
          <w:color w:val="000000"/>
          <w:szCs w:val="21"/>
          <w:highlight w:val="none"/>
        </w:rPr>
        <w:t>1</w:t>
      </w:r>
      <w:r>
        <w:rPr>
          <w:rFonts w:hint="eastAsia"/>
          <w:color w:val="000000"/>
          <w:szCs w:val="21"/>
          <w:highlight w:val="none"/>
          <w:lang w:eastAsia="zh-CN"/>
        </w:rPr>
        <w:t>.</w:t>
      </w:r>
      <w:r>
        <w:rPr>
          <w:rFonts w:hint="eastAsia"/>
          <w:color w:val="000000"/>
          <w:szCs w:val="21"/>
          <w:highlight w:val="none"/>
        </w:rPr>
        <w:t>供应商须提供设备所有配套专用耗材及其他用品等相关材料（如有），须提供名称、品牌、规格型号、产地、优惠单价、是否纳入江苏省或南京市试剂耗材集中采购平台等信息。格式自拟并加盖投标人公章。</w:t>
      </w:r>
    </w:p>
    <w:p w14:paraId="0CECE98E">
      <w:pPr>
        <w:pStyle w:val="277"/>
        <w:rPr>
          <w:color w:val="000000"/>
          <w:szCs w:val="21"/>
          <w:highlight w:val="none"/>
        </w:rPr>
      </w:pPr>
    </w:p>
    <w:p w14:paraId="3EDA3BCE">
      <w:pPr>
        <w:pStyle w:val="277"/>
        <w:rPr>
          <w:rFonts w:hint="eastAsia"/>
          <w:color w:val="000000"/>
          <w:szCs w:val="21"/>
          <w:highlight w:val="none"/>
        </w:rPr>
      </w:pPr>
    </w:p>
    <w:p w14:paraId="5109689B">
      <w:pPr>
        <w:pStyle w:val="277"/>
        <w:ind w:firstLine="629"/>
        <w:rPr>
          <w:color w:val="000000"/>
          <w:szCs w:val="21"/>
          <w:highlight w:val="none"/>
        </w:rPr>
      </w:pPr>
      <w:r>
        <w:rPr>
          <w:color w:val="000000"/>
          <w:szCs w:val="21"/>
          <w:highlight w:val="none"/>
        </w:rPr>
        <w:t>单位名称：（</w:t>
      </w:r>
      <w:r>
        <w:rPr>
          <w:color w:val="000000"/>
          <w:highlight w:val="none"/>
        </w:rPr>
        <w:t>加盖ca电子公章</w:t>
      </w:r>
      <w:r>
        <w:rPr>
          <w:color w:val="000000"/>
          <w:szCs w:val="21"/>
          <w:highlight w:val="none"/>
        </w:rPr>
        <w:t>）</w:t>
      </w:r>
      <w:r>
        <w:rPr>
          <w:color w:val="000000"/>
          <w:szCs w:val="21"/>
          <w:highlight w:val="none"/>
          <w:u w:val="single"/>
        </w:rPr>
        <w:t xml:space="preserve">                 </w:t>
      </w:r>
    </w:p>
    <w:p w14:paraId="5D836B5F">
      <w:pPr>
        <w:pStyle w:val="277"/>
        <w:ind w:firstLine="629"/>
        <w:rPr>
          <w:color w:val="000000"/>
          <w:szCs w:val="21"/>
          <w:highlight w:val="none"/>
          <w:u w:val="single"/>
        </w:rPr>
      </w:pPr>
    </w:p>
    <w:p w14:paraId="5A3B8604">
      <w:pPr>
        <w:pStyle w:val="232"/>
        <w:rPr>
          <w:rFonts w:ascii="Times New Roman" w:hAnsi="Times New Roman"/>
          <w:color w:val="000000"/>
          <w:szCs w:val="24"/>
          <w:highlight w:val="none"/>
        </w:rPr>
      </w:pPr>
      <w:r>
        <w:rPr>
          <w:rFonts w:ascii="Times New Roman" w:hAnsi="Times New Roman"/>
          <w:color w:val="000000"/>
          <w:highlight w:val="none"/>
        </w:rPr>
        <w:br w:type="page" w:clear="all"/>
      </w:r>
      <w:bookmarkStart w:id="319" w:name="_Toc420657434"/>
      <w:bookmarkStart w:id="320" w:name="_Toc358016974"/>
      <w:bookmarkStart w:id="321" w:name="_Toc464574310"/>
      <w:bookmarkStart w:id="322" w:name="_Toc420487939"/>
      <w:bookmarkStart w:id="323" w:name="_Toc417458128"/>
      <w:bookmarkStart w:id="324" w:name="_Toc416183814"/>
      <w:r>
        <w:rPr>
          <w:rFonts w:ascii="Times New Roman" w:hAnsi="Times New Roman"/>
          <w:color w:val="000000"/>
          <w:sz w:val="28"/>
          <w:szCs w:val="24"/>
          <w:highlight w:val="none"/>
        </w:rPr>
        <w:t>其他针对“第五章  评标方法与评标标准”的相关内容</w:t>
      </w:r>
      <w:bookmarkEnd w:id="319"/>
      <w:bookmarkEnd w:id="320"/>
      <w:bookmarkEnd w:id="321"/>
      <w:bookmarkEnd w:id="322"/>
      <w:bookmarkEnd w:id="323"/>
      <w:bookmarkEnd w:id="324"/>
    </w:p>
    <w:p w14:paraId="26227ED5">
      <w:pPr>
        <w:widowControl/>
        <w:spacing w:line="500" w:lineRule="exact"/>
        <w:ind w:firstLine="241"/>
        <w:jc w:val="left"/>
        <w:rPr>
          <w:b/>
          <w:color w:val="000000"/>
          <w:sz w:val="24"/>
          <w:highlight w:val="none"/>
        </w:rPr>
      </w:pPr>
      <w:r>
        <w:rPr>
          <w:b/>
          <w:color w:val="000000"/>
          <w:sz w:val="24"/>
          <w:highlight w:val="none"/>
        </w:rPr>
        <w:t>（所有“评标方法与评标标准”中涉及，但是在响应文件格式中未提供具体目录和格式的内容。）</w:t>
      </w:r>
    </w:p>
    <w:p w14:paraId="28985627">
      <w:pPr>
        <w:pStyle w:val="237"/>
        <w:rPr>
          <w:color w:val="000000"/>
          <w:highlight w:val="none"/>
        </w:rPr>
      </w:pPr>
    </w:p>
    <w:p w14:paraId="006EAB5A">
      <w:pPr>
        <w:pStyle w:val="237"/>
        <w:ind w:left="0" w:firstLine="0"/>
        <w:jc w:val="center"/>
        <w:rPr>
          <w:b/>
          <w:color w:val="000000"/>
          <w:sz w:val="24"/>
          <w:highlight w:val="none"/>
        </w:rPr>
      </w:pPr>
      <w:r>
        <w:rPr>
          <w:color w:val="000000"/>
          <w:highlight w:val="none"/>
        </w:rPr>
        <w:br w:type="page" w:clear="all"/>
      </w:r>
      <w:bookmarkStart w:id="325" w:name="_Toc17097051"/>
      <w:bookmarkStart w:id="326" w:name="_Toc96347933"/>
      <w:bookmarkStart w:id="327" w:name="_Toc8742841"/>
      <w:bookmarkStart w:id="328" w:name="_Toc520719716"/>
      <w:bookmarkStart w:id="329" w:name="_Toc9515977"/>
      <w:bookmarkStart w:id="330" w:name="_Toc68159635"/>
      <w:bookmarkStart w:id="331" w:name="_Toc13233103"/>
      <w:bookmarkStart w:id="332" w:name="_Toc522290174"/>
      <w:bookmarkStart w:id="333" w:name="_Toc63695313"/>
      <w:bookmarkStart w:id="334" w:name="_Toc11678078"/>
      <w:bookmarkStart w:id="335" w:name="_Toc525720156"/>
      <w:bookmarkStart w:id="336" w:name="_Toc10472943"/>
      <w:r>
        <w:rPr>
          <w:b/>
          <w:color w:val="000000"/>
          <w:sz w:val="24"/>
          <w:highlight w:val="none"/>
        </w:rPr>
        <w:t>政府采购节能产品政策</w:t>
      </w:r>
      <w:bookmarkEnd w:id="325"/>
      <w:bookmarkEnd w:id="326"/>
      <w:bookmarkEnd w:id="327"/>
      <w:bookmarkEnd w:id="328"/>
      <w:bookmarkEnd w:id="329"/>
      <w:bookmarkEnd w:id="330"/>
      <w:bookmarkEnd w:id="331"/>
      <w:bookmarkEnd w:id="332"/>
      <w:bookmarkEnd w:id="333"/>
      <w:bookmarkEnd w:id="334"/>
      <w:bookmarkEnd w:id="335"/>
      <w:bookmarkEnd w:id="336"/>
      <w:r>
        <w:rPr>
          <w:b/>
          <w:color w:val="000000"/>
          <w:sz w:val="24"/>
          <w:highlight w:val="none"/>
        </w:rPr>
        <w:t>（不适用可不提供）</w:t>
      </w:r>
    </w:p>
    <w:p w14:paraId="46009971">
      <w:pPr>
        <w:rPr>
          <w:color w:val="000000"/>
          <w:highlight w:val="none"/>
        </w:rPr>
      </w:pPr>
    </w:p>
    <w:p w14:paraId="4DB65B91">
      <w:pPr>
        <w:pStyle w:val="15"/>
        <w:ind w:firstLine="420"/>
        <w:rPr>
          <w:rFonts w:ascii="Times New Roman" w:hAnsi="Times New Roman"/>
          <w:color w:val="000000"/>
          <w:sz w:val="21"/>
          <w:szCs w:val="21"/>
          <w:highlight w:val="none"/>
        </w:rPr>
      </w:pPr>
      <w:r>
        <w:rPr>
          <w:rFonts w:ascii="Times New Roman" w:hAnsi="Times New Roman"/>
          <w:color w:val="000000"/>
          <w:sz w:val="21"/>
          <w:szCs w:val="21"/>
          <w:highlight w:val="none"/>
        </w:rPr>
        <w:t>1、根据财政部、发展改革委、生态环境部、市场监管总局《关于调整优化节能产品、环境标志产品政府采购执行机制的通知》，投标产品（不含政府强制采购节能产品</w:t>
      </w:r>
      <w:r>
        <w:rPr>
          <w:rFonts w:ascii="Times New Roman" w:hAnsi="Times New Roman"/>
          <w:bCs/>
          <w:color w:val="000000"/>
          <w:szCs w:val="21"/>
          <w:highlight w:val="none"/>
        </w:rPr>
        <w:t>“</w:t>
      </w:r>
      <w:r>
        <w:rPr>
          <w:rFonts w:ascii="Times New Roman" w:hAnsi="Times New Roman"/>
          <w:color w:val="000000"/>
          <w:sz w:val="21"/>
          <w:szCs w:val="21"/>
          <w:highlight w:val="none"/>
        </w:rPr>
        <w:t>图形建模工作站和配套的显示器”）属于《节能产品政府采购品目清单》（最新一期）内的产品，对相应产品的价格给予1%的扣除，用扣除后的价格参与评审。</w:t>
      </w:r>
    </w:p>
    <w:p w14:paraId="033D252E">
      <w:pPr>
        <w:pStyle w:val="15"/>
        <w:ind w:firstLine="420"/>
        <w:rPr>
          <w:rFonts w:ascii="Times New Roman" w:hAnsi="Times New Roman"/>
          <w:color w:val="000000"/>
          <w:sz w:val="21"/>
          <w:szCs w:val="21"/>
          <w:highlight w:val="none"/>
        </w:rPr>
      </w:pPr>
      <w:r>
        <w:rPr>
          <w:rFonts w:ascii="Times New Roman" w:hAnsi="Times New Roman"/>
          <w:color w:val="000000"/>
          <w:sz w:val="21"/>
          <w:szCs w:val="21"/>
          <w:highlight w:val="none"/>
        </w:rPr>
        <w:t>2、评标委员会根据投标人填制的《节能产品报价表》，计算其所投节能产品享受价格折扣部分的多少。</w:t>
      </w:r>
    </w:p>
    <w:p w14:paraId="67DD23BA">
      <w:pPr>
        <w:pStyle w:val="15"/>
        <w:ind w:firstLine="420"/>
        <w:rPr>
          <w:rFonts w:ascii="Times New Roman" w:hAnsi="Times New Roman"/>
          <w:color w:val="000000"/>
          <w:sz w:val="21"/>
          <w:szCs w:val="21"/>
          <w:highlight w:val="none"/>
        </w:rPr>
      </w:pPr>
      <w:r>
        <w:rPr>
          <w:rFonts w:ascii="Times New Roman" w:hAnsi="Times New Roman"/>
          <w:color w:val="000000"/>
          <w:sz w:val="21"/>
          <w:szCs w:val="21"/>
          <w:highlight w:val="none"/>
        </w:rPr>
        <w:t>3、投标产品属于《节能产品政府采购品目清单》（最新一期）内的产品，投标人需提供国家确定的认证机构出具的、处于有效期之内的节能产品认证证书，并提供在投标文件中提供《节能产品报价表》，如未提供，将不做价格扣除。</w:t>
      </w:r>
    </w:p>
    <w:p w14:paraId="4065967D">
      <w:pPr>
        <w:pStyle w:val="15"/>
        <w:ind w:firstLine="420"/>
        <w:rPr>
          <w:rFonts w:ascii="Times New Roman" w:hAnsi="Times New Roman"/>
          <w:color w:val="000000"/>
          <w:sz w:val="21"/>
          <w:szCs w:val="21"/>
          <w:highlight w:val="none"/>
        </w:rPr>
      </w:pPr>
      <w:r>
        <w:rPr>
          <w:rFonts w:ascii="Times New Roman" w:hAnsi="Times New Roman"/>
          <w:color w:val="000000"/>
          <w:sz w:val="21"/>
          <w:szCs w:val="21"/>
          <w:highlight w:val="none"/>
        </w:rPr>
        <w:t>4、投标商必须保证使用节能产品参加投标的真实性，如出现虚假响应，一经查实，将按照招标文件具体规定进行处理。</w:t>
      </w:r>
    </w:p>
    <w:p w14:paraId="0FEB9E7C">
      <w:pPr>
        <w:spacing w:line="360" w:lineRule="auto"/>
        <w:jc w:val="center"/>
        <w:rPr>
          <w:b/>
          <w:color w:val="000000"/>
          <w:sz w:val="24"/>
          <w:highlight w:val="none"/>
        </w:rPr>
      </w:pPr>
    </w:p>
    <w:p w14:paraId="53E718B0">
      <w:pPr>
        <w:spacing w:line="360" w:lineRule="auto"/>
        <w:jc w:val="center"/>
        <w:rPr>
          <w:b/>
          <w:color w:val="000000"/>
          <w:sz w:val="24"/>
          <w:highlight w:val="none"/>
        </w:rPr>
      </w:pPr>
      <w:r>
        <w:rPr>
          <w:b/>
          <w:color w:val="000000"/>
          <w:sz w:val="24"/>
          <w:highlight w:val="none"/>
        </w:rPr>
        <w:t>节能产品报价表</w:t>
      </w:r>
    </w:p>
    <w:p w14:paraId="052688F7">
      <w:pPr>
        <w:spacing w:line="360" w:lineRule="auto"/>
        <w:rPr>
          <w:color w:val="000000"/>
          <w:szCs w:val="21"/>
          <w:highlight w:val="none"/>
          <w:u w:val="single"/>
        </w:rPr>
      </w:pPr>
      <w:r>
        <w:rPr>
          <w:color w:val="000000"/>
          <w:szCs w:val="21"/>
          <w:highlight w:val="none"/>
        </w:rPr>
        <w:t>投标人名称：</w:t>
      </w:r>
      <w:r>
        <w:rPr>
          <w:color w:val="000000"/>
          <w:szCs w:val="21"/>
          <w:highlight w:val="none"/>
          <w:u w:val="single"/>
        </w:rPr>
        <w:t xml:space="preserve">                          </w:t>
      </w:r>
      <w:r>
        <w:rPr>
          <w:color w:val="000000"/>
          <w:szCs w:val="21"/>
          <w:highlight w:val="none"/>
        </w:rPr>
        <w:t xml:space="preserve">     项目编号：</w:t>
      </w:r>
      <w:r>
        <w:rPr>
          <w:color w:val="000000"/>
          <w:szCs w:val="21"/>
          <w:highlight w:val="none"/>
          <w:u w:val="single"/>
        </w:rPr>
        <w:t xml:space="preserve">               </w:t>
      </w:r>
    </w:p>
    <w:tbl>
      <w:tblPr>
        <w:tblStyle w:val="29"/>
        <w:tblW w:w="94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20"/>
        <w:gridCol w:w="1559"/>
        <w:gridCol w:w="709"/>
        <w:gridCol w:w="850"/>
        <w:gridCol w:w="709"/>
        <w:gridCol w:w="1572"/>
        <w:gridCol w:w="1514"/>
        <w:gridCol w:w="899"/>
        <w:gridCol w:w="970"/>
      </w:tblGrid>
      <w:tr w14:paraId="01AF2F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5" w:hRule="atLeast"/>
          <w:jc w:val="center"/>
        </w:trPr>
        <w:tc>
          <w:tcPr>
            <w:tcW w:w="620" w:type="dxa"/>
            <w:noWrap w:val="0"/>
            <w:vAlign w:val="center"/>
          </w:tcPr>
          <w:p w14:paraId="0C21CFA6">
            <w:pPr>
              <w:spacing w:before="60" w:after="60" w:line="276" w:lineRule="auto"/>
              <w:jc w:val="center"/>
              <w:rPr>
                <w:color w:val="000000"/>
                <w:szCs w:val="21"/>
                <w:highlight w:val="none"/>
              </w:rPr>
            </w:pPr>
            <w:r>
              <w:rPr>
                <w:color w:val="000000"/>
                <w:szCs w:val="21"/>
                <w:highlight w:val="none"/>
              </w:rPr>
              <w:t>序号</w:t>
            </w:r>
          </w:p>
        </w:tc>
        <w:tc>
          <w:tcPr>
            <w:tcW w:w="1559" w:type="dxa"/>
            <w:noWrap w:val="0"/>
            <w:vAlign w:val="top"/>
          </w:tcPr>
          <w:p w14:paraId="0AC7172C">
            <w:pPr>
              <w:spacing w:before="60" w:after="60" w:line="276" w:lineRule="auto"/>
              <w:jc w:val="center"/>
              <w:rPr>
                <w:color w:val="000000"/>
                <w:szCs w:val="21"/>
                <w:highlight w:val="none"/>
              </w:rPr>
            </w:pPr>
            <w:r>
              <w:rPr>
                <w:color w:val="000000"/>
                <w:szCs w:val="21"/>
                <w:highlight w:val="none"/>
              </w:rPr>
              <w:t>在《节能产品政府采购品目清单》（最新一期）中归属的编码及名称</w:t>
            </w:r>
          </w:p>
        </w:tc>
        <w:tc>
          <w:tcPr>
            <w:tcW w:w="709" w:type="dxa"/>
            <w:noWrap w:val="0"/>
            <w:vAlign w:val="center"/>
          </w:tcPr>
          <w:p w14:paraId="1EB48216">
            <w:pPr>
              <w:spacing w:before="60" w:after="60" w:line="276" w:lineRule="auto"/>
              <w:jc w:val="center"/>
              <w:rPr>
                <w:color w:val="000000"/>
                <w:szCs w:val="21"/>
                <w:highlight w:val="none"/>
              </w:rPr>
            </w:pPr>
            <w:r>
              <w:rPr>
                <w:color w:val="000000"/>
                <w:szCs w:val="21"/>
                <w:highlight w:val="none"/>
              </w:rPr>
              <w:t>产品名称</w:t>
            </w:r>
          </w:p>
        </w:tc>
        <w:tc>
          <w:tcPr>
            <w:tcW w:w="850" w:type="dxa"/>
            <w:noWrap w:val="0"/>
            <w:vAlign w:val="center"/>
          </w:tcPr>
          <w:p w14:paraId="31B99A3B">
            <w:pPr>
              <w:spacing w:before="60" w:after="60" w:line="276" w:lineRule="auto"/>
              <w:jc w:val="center"/>
              <w:rPr>
                <w:color w:val="000000"/>
                <w:szCs w:val="21"/>
                <w:highlight w:val="none"/>
              </w:rPr>
            </w:pPr>
            <w:r>
              <w:rPr>
                <w:color w:val="000000"/>
                <w:szCs w:val="21"/>
                <w:highlight w:val="none"/>
              </w:rPr>
              <w:t>型号和规格</w:t>
            </w:r>
          </w:p>
        </w:tc>
        <w:tc>
          <w:tcPr>
            <w:tcW w:w="709" w:type="dxa"/>
            <w:noWrap w:val="0"/>
            <w:vAlign w:val="center"/>
          </w:tcPr>
          <w:p w14:paraId="17A624F6">
            <w:pPr>
              <w:spacing w:before="60" w:after="60" w:line="276" w:lineRule="auto"/>
              <w:jc w:val="center"/>
              <w:rPr>
                <w:color w:val="000000"/>
                <w:szCs w:val="21"/>
                <w:highlight w:val="none"/>
              </w:rPr>
            </w:pPr>
            <w:r>
              <w:rPr>
                <w:color w:val="000000"/>
                <w:szCs w:val="21"/>
                <w:highlight w:val="none"/>
              </w:rPr>
              <w:t>数量</w:t>
            </w:r>
          </w:p>
        </w:tc>
        <w:tc>
          <w:tcPr>
            <w:tcW w:w="1572" w:type="dxa"/>
            <w:noWrap w:val="0"/>
            <w:vAlign w:val="center"/>
          </w:tcPr>
          <w:p w14:paraId="10294057">
            <w:pPr>
              <w:spacing w:before="120" w:line="276" w:lineRule="auto"/>
              <w:jc w:val="center"/>
              <w:rPr>
                <w:color w:val="000000"/>
                <w:szCs w:val="21"/>
                <w:highlight w:val="none"/>
              </w:rPr>
            </w:pPr>
            <w:r>
              <w:rPr>
                <w:color w:val="000000"/>
                <w:szCs w:val="21"/>
                <w:highlight w:val="none"/>
              </w:rPr>
              <w:t>原产地和</w:t>
            </w:r>
          </w:p>
          <w:p w14:paraId="7CBC0A37">
            <w:pPr>
              <w:spacing w:before="60" w:after="60" w:line="276" w:lineRule="auto"/>
              <w:jc w:val="center"/>
              <w:rPr>
                <w:color w:val="000000"/>
                <w:szCs w:val="21"/>
                <w:highlight w:val="none"/>
              </w:rPr>
            </w:pPr>
            <w:r>
              <w:rPr>
                <w:color w:val="000000"/>
                <w:szCs w:val="21"/>
                <w:highlight w:val="none"/>
              </w:rPr>
              <w:t>制造商名称</w:t>
            </w:r>
          </w:p>
        </w:tc>
        <w:tc>
          <w:tcPr>
            <w:tcW w:w="1514" w:type="dxa"/>
            <w:noWrap w:val="0"/>
            <w:vAlign w:val="center"/>
          </w:tcPr>
          <w:p w14:paraId="21E7B621">
            <w:pPr>
              <w:spacing w:before="60" w:after="60" w:line="276" w:lineRule="auto"/>
              <w:jc w:val="center"/>
              <w:rPr>
                <w:color w:val="000000"/>
                <w:szCs w:val="21"/>
                <w:highlight w:val="none"/>
              </w:rPr>
            </w:pPr>
            <w:r>
              <w:rPr>
                <w:color w:val="000000"/>
                <w:szCs w:val="21"/>
                <w:highlight w:val="none"/>
              </w:rPr>
              <w:t>节能产品认证证书证书编号</w:t>
            </w:r>
          </w:p>
        </w:tc>
        <w:tc>
          <w:tcPr>
            <w:tcW w:w="899" w:type="dxa"/>
            <w:noWrap w:val="0"/>
            <w:vAlign w:val="center"/>
          </w:tcPr>
          <w:p w14:paraId="331D7D99">
            <w:pPr>
              <w:spacing w:line="276" w:lineRule="auto"/>
              <w:jc w:val="center"/>
              <w:rPr>
                <w:color w:val="000000"/>
                <w:szCs w:val="21"/>
                <w:highlight w:val="none"/>
              </w:rPr>
            </w:pPr>
            <w:r>
              <w:rPr>
                <w:color w:val="000000"/>
                <w:szCs w:val="21"/>
                <w:highlight w:val="none"/>
              </w:rPr>
              <w:t>单价</w:t>
            </w:r>
          </w:p>
          <w:p w14:paraId="382B780F">
            <w:pPr>
              <w:spacing w:before="60" w:after="60" w:line="276" w:lineRule="auto"/>
              <w:jc w:val="center"/>
              <w:rPr>
                <w:color w:val="000000"/>
                <w:szCs w:val="21"/>
                <w:highlight w:val="none"/>
              </w:rPr>
            </w:pPr>
            <w:r>
              <w:rPr>
                <w:color w:val="000000"/>
                <w:szCs w:val="21"/>
                <w:highlight w:val="none"/>
              </w:rPr>
              <w:t>（元人民币）</w:t>
            </w:r>
          </w:p>
        </w:tc>
        <w:tc>
          <w:tcPr>
            <w:tcW w:w="970" w:type="dxa"/>
            <w:noWrap w:val="0"/>
            <w:vAlign w:val="center"/>
          </w:tcPr>
          <w:p w14:paraId="5F330314">
            <w:pPr>
              <w:spacing w:line="276" w:lineRule="auto"/>
              <w:jc w:val="center"/>
              <w:rPr>
                <w:color w:val="000000"/>
                <w:szCs w:val="21"/>
                <w:highlight w:val="none"/>
              </w:rPr>
            </w:pPr>
            <w:r>
              <w:rPr>
                <w:color w:val="000000"/>
                <w:szCs w:val="21"/>
                <w:highlight w:val="none"/>
              </w:rPr>
              <w:t>总价</w:t>
            </w:r>
          </w:p>
          <w:p w14:paraId="2123404E">
            <w:pPr>
              <w:spacing w:line="276" w:lineRule="auto"/>
              <w:jc w:val="center"/>
              <w:rPr>
                <w:color w:val="000000"/>
                <w:szCs w:val="21"/>
                <w:highlight w:val="none"/>
              </w:rPr>
            </w:pPr>
            <w:r>
              <w:rPr>
                <w:color w:val="000000"/>
                <w:szCs w:val="21"/>
                <w:highlight w:val="none"/>
              </w:rPr>
              <w:t>（元人民币）</w:t>
            </w:r>
          </w:p>
        </w:tc>
      </w:tr>
      <w:tr w14:paraId="14BE85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5" w:hRule="atLeast"/>
          <w:jc w:val="center"/>
        </w:trPr>
        <w:tc>
          <w:tcPr>
            <w:tcW w:w="620" w:type="dxa"/>
            <w:noWrap w:val="0"/>
            <w:vAlign w:val="center"/>
          </w:tcPr>
          <w:p w14:paraId="7E34AF0D">
            <w:pPr>
              <w:spacing w:before="60" w:after="60" w:line="276" w:lineRule="auto"/>
              <w:jc w:val="center"/>
              <w:rPr>
                <w:color w:val="000000"/>
                <w:szCs w:val="21"/>
                <w:highlight w:val="none"/>
              </w:rPr>
            </w:pPr>
          </w:p>
        </w:tc>
        <w:tc>
          <w:tcPr>
            <w:tcW w:w="1559" w:type="dxa"/>
            <w:noWrap w:val="0"/>
            <w:vAlign w:val="top"/>
          </w:tcPr>
          <w:p w14:paraId="7EE6E8B7">
            <w:pPr>
              <w:spacing w:before="60" w:after="60" w:line="276" w:lineRule="auto"/>
              <w:jc w:val="center"/>
              <w:rPr>
                <w:color w:val="000000"/>
                <w:szCs w:val="21"/>
                <w:highlight w:val="none"/>
              </w:rPr>
            </w:pPr>
          </w:p>
        </w:tc>
        <w:tc>
          <w:tcPr>
            <w:tcW w:w="709" w:type="dxa"/>
            <w:noWrap w:val="0"/>
            <w:vAlign w:val="center"/>
          </w:tcPr>
          <w:p w14:paraId="2136BFE7">
            <w:pPr>
              <w:spacing w:before="60" w:after="60" w:line="276" w:lineRule="auto"/>
              <w:jc w:val="center"/>
              <w:rPr>
                <w:color w:val="000000"/>
                <w:szCs w:val="21"/>
                <w:highlight w:val="none"/>
              </w:rPr>
            </w:pPr>
          </w:p>
        </w:tc>
        <w:tc>
          <w:tcPr>
            <w:tcW w:w="850" w:type="dxa"/>
            <w:noWrap w:val="0"/>
            <w:vAlign w:val="center"/>
          </w:tcPr>
          <w:p w14:paraId="203F84E9">
            <w:pPr>
              <w:spacing w:before="60" w:after="60" w:line="276" w:lineRule="auto"/>
              <w:jc w:val="center"/>
              <w:rPr>
                <w:color w:val="000000"/>
                <w:szCs w:val="21"/>
                <w:highlight w:val="none"/>
              </w:rPr>
            </w:pPr>
          </w:p>
        </w:tc>
        <w:tc>
          <w:tcPr>
            <w:tcW w:w="709" w:type="dxa"/>
            <w:noWrap w:val="0"/>
            <w:vAlign w:val="center"/>
          </w:tcPr>
          <w:p w14:paraId="469FD1AB">
            <w:pPr>
              <w:spacing w:before="60" w:after="60" w:line="276" w:lineRule="auto"/>
              <w:jc w:val="center"/>
              <w:rPr>
                <w:color w:val="000000"/>
                <w:szCs w:val="21"/>
                <w:highlight w:val="none"/>
              </w:rPr>
            </w:pPr>
          </w:p>
        </w:tc>
        <w:tc>
          <w:tcPr>
            <w:tcW w:w="1572" w:type="dxa"/>
            <w:noWrap w:val="0"/>
            <w:vAlign w:val="center"/>
          </w:tcPr>
          <w:p w14:paraId="67BFAEA5">
            <w:pPr>
              <w:spacing w:before="60" w:after="60" w:line="276" w:lineRule="auto"/>
              <w:jc w:val="center"/>
              <w:rPr>
                <w:color w:val="000000"/>
                <w:szCs w:val="21"/>
                <w:highlight w:val="none"/>
              </w:rPr>
            </w:pPr>
          </w:p>
        </w:tc>
        <w:tc>
          <w:tcPr>
            <w:tcW w:w="1514" w:type="dxa"/>
            <w:noWrap w:val="0"/>
            <w:vAlign w:val="center"/>
          </w:tcPr>
          <w:p w14:paraId="0BB8CF95">
            <w:pPr>
              <w:spacing w:before="60" w:after="60" w:line="276" w:lineRule="auto"/>
              <w:jc w:val="center"/>
              <w:rPr>
                <w:color w:val="000000"/>
                <w:szCs w:val="21"/>
                <w:highlight w:val="none"/>
              </w:rPr>
            </w:pPr>
          </w:p>
        </w:tc>
        <w:tc>
          <w:tcPr>
            <w:tcW w:w="899" w:type="dxa"/>
            <w:noWrap w:val="0"/>
            <w:vAlign w:val="center"/>
          </w:tcPr>
          <w:p w14:paraId="1AF12C3F">
            <w:pPr>
              <w:spacing w:before="60" w:after="60" w:line="276" w:lineRule="auto"/>
              <w:jc w:val="center"/>
              <w:rPr>
                <w:color w:val="000000"/>
                <w:szCs w:val="21"/>
                <w:highlight w:val="none"/>
              </w:rPr>
            </w:pPr>
          </w:p>
        </w:tc>
        <w:tc>
          <w:tcPr>
            <w:tcW w:w="970" w:type="dxa"/>
            <w:noWrap w:val="0"/>
            <w:vAlign w:val="center"/>
          </w:tcPr>
          <w:p w14:paraId="7287D11F">
            <w:pPr>
              <w:spacing w:line="276" w:lineRule="auto"/>
              <w:jc w:val="center"/>
              <w:rPr>
                <w:color w:val="000000"/>
                <w:szCs w:val="21"/>
                <w:highlight w:val="none"/>
              </w:rPr>
            </w:pPr>
          </w:p>
        </w:tc>
      </w:tr>
      <w:tr w14:paraId="7C6446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5" w:hRule="atLeast"/>
          <w:jc w:val="center"/>
        </w:trPr>
        <w:tc>
          <w:tcPr>
            <w:tcW w:w="620" w:type="dxa"/>
            <w:noWrap w:val="0"/>
            <w:vAlign w:val="center"/>
          </w:tcPr>
          <w:p w14:paraId="15CF8D41">
            <w:pPr>
              <w:spacing w:before="60" w:after="60" w:line="276" w:lineRule="auto"/>
              <w:jc w:val="center"/>
              <w:rPr>
                <w:color w:val="000000"/>
                <w:szCs w:val="21"/>
                <w:highlight w:val="none"/>
              </w:rPr>
            </w:pPr>
          </w:p>
        </w:tc>
        <w:tc>
          <w:tcPr>
            <w:tcW w:w="1559" w:type="dxa"/>
            <w:noWrap w:val="0"/>
            <w:vAlign w:val="top"/>
          </w:tcPr>
          <w:p w14:paraId="73FD73C3">
            <w:pPr>
              <w:spacing w:before="60" w:after="60" w:line="276" w:lineRule="auto"/>
              <w:jc w:val="center"/>
              <w:rPr>
                <w:color w:val="000000"/>
                <w:szCs w:val="21"/>
                <w:highlight w:val="none"/>
              </w:rPr>
            </w:pPr>
          </w:p>
        </w:tc>
        <w:tc>
          <w:tcPr>
            <w:tcW w:w="709" w:type="dxa"/>
            <w:noWrap w:val="0"/>
            <w:vAlign w:val="center"/>
          </w:tcPr>
          <w:p w14:paraId="0496C043">
            <w:pPr>
              <w:spacing w:before="60" w:after="60" w:line="276" w:lineRule="auto"/>
              <w:jc w:val="center"/>
              <w:rPr>
                <w:color w:val="000000"/>
                <w:szCs w:val="21"/>
                <w:highlight w:val="none"/>
              </w:rPr>
            </w:pPr>
          </w:p>
        </w:tc>
        <w:tc>
          <w:tcPr>
            <w:tcW w:w="850" w:type="dxa"/>
            <w:noWrap w:val="0"/>
            <w:vAlign w:val="center"/>
          </w:tcPr>
          <w:p w14:paraId="438E36D9">
            <w:pPr>
              <w:spacing w:before="60" w:after="60" w:line="276" w:lineRule="auto"/>
              <w:jc w:val="center"/>
              <w:rPr>
                <w:color w:val="000000"/>
                <w:szCs w:val="21"/>
                <w:highlight w:val="none"/>
              </w:rPr>
            </w:pPr>
          </w:p>
        </w:tc>
        <w:tc>
          <w:tcPr>
            <w:tcW w:w="709" w:type="dxa"/>
            <w:noWrap w:val="0"/>
            <w:vAlign w:val="center"/>
          </w:tcPr>
          <w:p w14:paraId="61ADBC55">
            <w:pPr>
              <w:spacing w:before="60" w:after="60" w:line="276" w:lineRule="auto"/>
              <w:jc w:val="center"/>
              <w:rPr>
                <w:color w:val="000000"/>
                <w:szCs w:val="21"/>
                <w:highlight w:val="none"/>
              </w:rPr>
            </w:pPr>
          </w:p>
        </w:tc>
        <w:tc>
          <w:tcPr>
            <w:tcW w:w="1572" w:type="dxa"/>
            <w:noWrap w:val="0"/>
            <w:vAlign w:val="center"/>
          </w:tcPr>
          <w:p w14:paraId="76FC31DC">
            <w:pPr>
              <w:spacing w:before="60" w:after="60" w:line="276" w:lineRule="auto"/>
              <w:jc w:val="center"/>
              <w:rPr>
                <w:color w:val="000000"/>
                <w:szCs w:val="21"/>
                <w:highlight w:val="none"/>
              </w:rPr>
            </w:pPr>
          </w:p>
        </w:tc>
        <w:tc>
          <w:tcPr>
            <w:tcW w:w="1514" w:type="dxa"/>
            <w:noWrap w:val="0"/>
            <w:vAlign w:val="center"/>
          </w:tcPr>
          <w:p w14:paraId="0C3C0825">
            <w:pPr>
              <w:spacing w:before="60" w:after="60" w:line="276" w:lineRule="auto"/>
              <w:jc w:val="center"/>
              <w:rPr>
                <w:color w:val="000000"/>
                <w:szCs w:val="21"/>
                <w:highlight w:val="none"/>
              </w:rPr>
            </w:pPr>
          </w:p>
        </w:tc>
        <w:tc>
          <w:tcPr>
            <w:tcW w:w="899" w:type="dxa"/>
            <w:noWrap w:val="0"/>
            <w:vAlign w:val="center"/>
          </w:tcPr>
          <w:p w14:paraId="4F7710C0">
            <w:pPr>
              <w:spacing w:before="60" w:after="60" w:line="276" w:lineRule="auto"/>
              <w:jc w:val="center"/>
              <w:rPr>
                <w:color w:val="000000"/>
                <w:szCs w:val="21"/>
                <w:highlight w:val="none"/>
              </w:rPr>
            </w:pPr>
          </w:p>
        </w:tc>
        <w:tc>
          <w:tcPr>
            <w:tcW w:w="970" w:type="dxa"/>
            <w:noWrap w:val="0"/>
            <w:vAlign w:val="center"/>
          </w:tcPr>
          <w:p w14:paraId="7C63E51D">
            <w:pPr>
              <w:spacing w:line="276" w:lineRule="auto"/>
              <w:jc w:val="center"/>
              <w:rPr>
                <w:color w:val="000000"/>
                <w:szCs w:val="21"/>
                <w:highlight w:val="none"/>
              </w:rPr>
            </w:pPr>
          </w:p>
        </w:tc>
      </w:tr>
      <w:tr w14:paraId="085C37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5" w:hRule="atLeast"/>
          <w:jc w:val="center"/>
        </w:trPr>
        <w:tc>
          <w:tcPr>
            <w:tcW w:w="8432" w:type="dxa"/>
            <w:gridSpan w:val="8"/>
            <w:noWrap w:val="0"/>
            <w:vAlign w:val="top"/>
          </w:tcPr>
          <w:p w14:paraId="6D587224">
            <w:pPr>
              <w:spacing w:before="60" w:after="60" w:line="276" w:lineRule="auto"/>
              <w:ind w:right="840"/>
              <w:rPr>
                <w:color w:val="000000"/>
                <w:szCs w:val="21"/>
                <w:highlight w:val="none"/>
              </w:rPr>
            </w:pPr>
            <w:r>
              <w:rPr>
                <w:color w:val="000000"/>
                <w:szCs w:val="21"/>
                <w:highlight w:val="none"/>
              </w:rPr>
              <w:t>其中，节能产品总计：</w:t>
            </w:r>
          </w:p>
        </w:tc>
        <w:tc>
          <w:tcPr>
            <w:tcW w:w="970" w:type="dxa"/>
            <w:noWrap w:val="0"/>
            <w:vAlign w:val="center"/>
          </w:tcPr>
          <w:p w14:paraId="09BFC06D">
            <w:pPr>
              <w:spacing w:line="276" w:lineRule="auto"/>
              <w:jc w:val="center"/>
              <w:rPr>
                <w:color w:val="000000"/>
                <w:szCs w:val="21"/>
                <w:highlight w:val="none"/>
              </w:rPr>
            </w:pPr>
          </w:p>
        </w:tc>
      </w:tr>
    </w:tbl>
    <w:p w14:paraId="2D0BDB96">
      <w:pPr>
        <w:pStyle w:val="15"/>
        <w:ind w:right="420" w:firstLine="0"/>
        <w:jc w:val="left"/>
        <w:rPr>
          <w:rFonts w:ascii="Times New Roman" w:hAnsi="Times New Roman"/>
          <w:color w:val="000000"/>
          <w:sz w:val="21"/>
          <w:szCs w:val="21"/>
          <w:highlight w:val="none"/>
        </w:rPr>
      </w:pPr>
    </w:p>
    <w:p w14:paraId="1850953B">
      <w:pPr>
        <w:pStyle w:val="15"/>
        <w:ind w:firstLine="3769"/>
        <w:rPr>
          <w:rFonts w:ascii="Times New Roman" w:hAnsi="Times New Roman"/>
          <w:color w:val="000000"/>
          <w:sz w:val="21"/>
          <w:szCs w:val="21"/>
          <w:highlight w:val="none"/>
        </w:rPr>
      </w:pPr>
      <w:r>
        <w:rPr>
          <w:rFonts w:ascii="Times New Roman" w:hAnsi="Times New Roman"/>
          <w:color w:val="000000"/>
          <w:sz w:val="21"/>
          <w:szCs w:val="21"/>
          <w:highlight w:val="none"/>
        </w:rPr>
        <w:t>投标人名称（</w:t>
      </w:r>
      <w:r>
        <w:rPr>
          <w:rFonts w:ascii="Times New Roman" w:hAnsi="Times New Roman"/>
          <w:color w:val="000000"/>
          <w:highlight w:val="none"/>
        </w:rPr>
        <w:t>加盖ca电子公章</w:t>
      </w:r>
      <w:r>
        <w:rPr>
          <w:rFonts w:ascii="Times New Roman" w:hAnsi="Times New Roman"/>
          <w:color w:val="000000"/>
          <w:sz w:val="21"/>
          <w:szCs w:val="21"/>
          <w:highlight w:val="none"/>
        </w:rPr>
        <w:t>）：____________</w:t>
      </w:r>
      <w:r>
        <w:rPr>
          <w:rFonts w:ascii="Times New Roman" w:hAnsi="Times New Roman"/>
          <w:color w:val="000000"/>
          <w:sz w:val="21"/>
          <w:szCs w:val="21"/>
          <w:highlight w:val="none"/>
          <w:u w:val="single"/>
        </w:rPr>
        <w:t xml:space="preserve">             </w:t>
      </w:r>
    </w:p>
    <w:p w14:paraId="78D481DE">
      <w:pPr>
        <w:spacing w:line="360" w:lineRule="auto"/>
        <w:ind w:right="420" w:firstLine="3780"/>
        <w:rPr>
          <w:color w:val="000000"/>
          <w:szCs w:val="21"/>
          <w:highlight w:val="none"/>
        </w:rPr>
      </w:pPr>
      <w:r>
        <w:rPr>
          <w:color w:val="000000"/>
          <w:szCs w:val="21"/>
          <w:highlight w:val="none"/>
        </w:rPr>
        <w:t>日期：</w:t>
      </w:r>
      <w:r>
        <w:rPr>
          <w:color w:val="000000"/>
          <w:szCs w:val="21"/>
          <w:highlight w:val="none"/>
          <w:u w:val="single"/>
        </w:rPr>
        <w:t xml:space="preserve">      </w:t>
      </w:r>
      <w:r>
        <w:rPr>
          <w:color w:val="000000"/>
          <w:szCs w:val="21"/>
          <w:highlight w:val="none"/>
        </w:rPr>
        <w:t>年</w:t>
      </w:r>
      <w:r>
        <w:rPr>
          <w:color w:val="000000"/>
          <w:szCs w:val="21"/>
          <w:highlight w:val="none"/>
          <w:u w:val="single"/>
        </w:rPr>
        <w:t xml:space="preserve">   </w:t>
      </w:r>
      <w:r>
        <w:rPr>
          <w:color w:val="000000"/>
          <w:szCs w:val="21"/>
          <w:highlight w:val="none"/>
        </w:rPr>
        <w:t>月</w:t>
      </w:r>
      <w:r>
        <w:rPr>
          <w:color w:val="000000"/>
          <w:szCs w:val="21"/>
          <w:highlight w:val="none"/>
          <w:u w:val="single"/>
        </w:rPr>
        <w:t xml:space="preserve">   </w:t>
      </w:r>
      <w:r>
        <w:rPr>
          <w:color w:val="000000"/>
          <w:szCs w:val="21"/>
          <w:highlight w:val="none"/>
        </w:rPr>
        <w:t>日</w:t>
      </w:r>
    </w:p>
    <w:p w14:paraId="10120387">
      <w:pPr>
        <w:pStyle w:val="15"/>
        <w:ind w:firstLine="198"/>
        <w:jc w:val="center"/>
        <w:rPr>
          <w:rFonts w:ascii="Times New Roman" w:hAnsi="Times New Roman"/>
          <w:b/>
          <w:color w:val="000000"/>
          <w:sz w:val="24"/>
          <w:szCs w:val="24"/>
          <w:highlight w:val="none"/>
        </w:rPr>
      </w:pPr>
      <w:bookmarkStart w:id="337" w:name="_Toc520719717"/>
      <w:bookmarkStart w:id="338" w:name="_Toc13233104"/>
      <w:bookmarkStart w:id="339" w:name="_Toc68159636"/>
      <w:bookmarkStart w:id="340" w:name="_Toc8742842"/>
      <w:bookmarkStart w:id="341" w:name="_Toc525720157"/>
      <w:bookmarkStart w:id="342" w:name="_Toc63695314"/>
      <w:bookmarkStart w:id="343" w:name="_Toc450220986"/>
      <w:bookmarkStart w:id="344" w:name="_Toc11678079"/>
      <w:bookmarkStart w:id="345" w:name="_Toc447021133"/>
      <w:bookmarkStart w:id="346" w:name="_Toc17097052"/>
      <w:bookmarkStart w:id="347" w:name="_Toc10472944"/>
      <w:bookmarkStart w:id="348" w:name="_Toc522290175"/>
      <w:bookmarkStart w:id="349" w:name="_Toc96347934"/>
      <w:bookmarkStart w:id="350" w:name="_Toc9515978"/>
      <w:r>
        <w:rPr>
          <w:rFonts w:ascii="Times New Roman" w:hAnsi="Times New Roman"/>
          <w:b/>
          <w:color w:val="000000"/>
          <w:sz w:val="24"/>
          <w:szCs w:val="24"/>
          <w:highlight w:val="none"/>
        </w:rPr>
        <w:br w:type="page" w:clear="all"/>
      </w:r>
      <w:r>
        <w:rPr>
          <w:rFonts w:ascii="Times New Roman" w:hAnsi="Times New Roman"/>
          <w:b/>
          <w:color w:val="000000"/>
          <w:sz w:val="24"/>
          <w:szCs w:val="24"/>
          <w:highlight w:val="none"/>
        </w:rPr>
        <w:t>政府采购环境标志产品政策</w:t>
      </w:r>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r>
        <w:rPr>
          <w:rFonts w:ascii="Times New Roman" w:hAnsi="Times New Roman"/>
          <w:b/>
          <w:color w:val="000000"/>
          <w:sz w:val="24"/>
          <w:szCs w:val="24"/>
          <w:highlight w:val="none"/>
        </w:rPr>
        <w:t>（不适用可不提供）</w:t>
      </w:r>
    </w:p>
    <w:p w14:paraId="691D89CB">
      <w:pPr>
        <w:pStyle w:val="15"/>
        <w:ind w:firstLine="420"/>
        <w:rPr>
          <w:rFonts w:ascii="Times New Roman" w:hAnsi="Times New Roman"/>
          <w:color w:val="000000"/>
          <w:sz w:val="21"/>
          <w:szCs w:val="21"/>
          <w:highlight w:val="none"/>
        </w:rPr>
      </w:pPr>
      <w:r>
        <w:rPr>
          <w:rFonts w:ascii="Times New Roman" w:hAnsi="Times New Roman"/>
          <w:color w:val="000000"/>
          <w:sz w:val="21"/>
          <w:szCs w:val="21"/>
          <w:highlight w:val="none"/>
        </w:rPr>
        <w:t>1、根据财政部、发展改革委、生态环境部、市场监管总局《关于调整优化节能产品、环境标志产品政府采购执行机制的通知》，投标产品属于《环境标志产品政府采购品目清单》（最新一期）内的产品，对相应产品的价格给予1%的扣除，用扣除后的价格参与评审。</w:t>
      </w:r>
    </w:p>
    <w:p w14:paraId="2B057804">
      <w:pPr>
        <w:pStyle w:val="15"/>
        <w:ind w:firstLine="420"/>
        <w:rPr>
          <w:rFonts w:ascii="Times New Roman" w:hAnsi="Times New Roman"/>
          <w:color w:val="000000"/>
          <w:sz w:val="21"/>
          <w:szCs w:val="21"/>
          <w:highlight w:val="none"/>
        </w:rPr>
      </w:pPr>
      <w:r>
        <w:rPr>
          <w:rFonts w:ascii="Times New Roman" w:hAnsi="Times New Roman"/>
          <w:color w:val="000000"/>
          <w:sz w:val="21"/>
          <w:szCs w:val="21"/>
          <w:highlight w:val="none"/>
        </w:rPr>
        <w:t>2、评标委员会根据投标人填制的《环境标志产品报价表》，计算其所投环境标志产品享受价格折扣部分的多少。</w:t>
      </w:r>
    </w:p>
    <w:p w14:paraId="1A37CFDD">
      <w:pPr>
        <w:pStyle w:val="15"/>
        <w:ind w:firstLine="420"/>
        <w:rPr>
          <w:rFonts w:ascii="Times New Roman" w:hAnsi="Times New Roman"/>
          <w:color w:val="000000"/>
          <w:sz w:val="21"/>
          <w:szCs w:val="21"/>
          <w:highlight w:val="none"/>
        </w:rPr>
      </w:pPr>
      <w:r>
        <w:rPr>
          <w:rFonts w:ascii="Times New Roman" w:hAnsi="Times New Roman"/>
          <w:color w:val="000000"/>
          <w:sz w:val="21"/>
          <w:szCs w:val="21"/>
          <w:highlight w:val="none"/>
        </w:rPr>
        <w:t>3、投标产品属于《环境标志产品政府采购品目清单》（最新一期）内的产品，投标人需提供国家确定的认证机构出具的、处于有效期之内的环境标志产品认证证书，并提供在投标文件中提供《环境标志产品报价表》，如未提供，将不做价格扣除。</w:t>
      </w:r>
    </w:p>
    <w:p w14:paraId="20D0DEFE">
      <w:pPr>
        <w:pStyle w:val="15"/>
        <w:ind w:firstLine="420"/>
        <w:rPr>
          <w:rFonts w:ascii="Times New Roman" w:hAnsi="Times New Roman"/>
          <w:color w:val="000000"/>
          <w:sz w:val="21"/>
          <w:szCs w:val="21"/>
          <w:highlight w:val="none"/>
        </w:rPr>
      </w:pPr>
      <w:r>
        <w:rPr>
          <w:rFonts w:ascii="Times New Roman" w:hAnsi="Times New Roman"/>
          <w:color w:val="000000"/>
          <w:sz w:val="21"/>
          <w:szCs w:val="21"/>
          <w:highlight w:val="none"/>
        </w:rPr>
        <w:t>4、投标商必须保证使用环境标志产品参加投标的真实性，如出现虚假响应，一经查实，将按照招标文件具体规定进行处理。</w:t>
      </w:r>
    </w:p>
    <w:p w14:paraId="358D8FBC">
      <w:pPr>
        <w:spacing w:line="360" w:lineRule="auto"/>
        <w:jc w:val="center"/>
        <w:rPr>
          <w:b/>
          <w:bCs/>
          <w:color w:val="000000"/>
          <w:sz w:val="24"/>
          <w:highlight w:val="none"/>
        </w:rPr>
      </w:pPr>
    </w:p>
    <w:p w14:paraId="1303F2FB">
      <w:pPr>
        <w:spacing w:line="360" w:lineRule="auto"/>
        <w:jc w:val="center"/>
        <w:rPr>
          <w:b/>
          <w:bCs/>
          <w:color w:val="000000"/>
          <w:sz w:val="24"/>
          <w:highlight w:val="none"/>
        </w:rPr>
      </w:pPr>
      <w:r>
        <w:rPr>
          <w:b/>
          <w:bCs/>
          <w:color w:val="000000"/>
          <w:sz w:val="24"/>
          <w:highlight w:val="none"/>
        </w:rPr>
        <w:t>环境标志产品报价表</w:t>
      </w:r>
    </w:p>
    <w:p w14:paraId="42F1D9C2">
      <w:pPr>
        <w:spacing w:line="360" w:lineRule="auto"/>
        <w:rPr>
          <w:color w:val="000000"/>
          <w:szCs w:val="21"/>
          <w:highlight w:val="none"/>
          <w:u w:val="single"/>
        </w:rPr>
      </w:pPr>
      <w:r>
        <w:rPr>
          <w:color w:val="000000"/>
          <w:szCs w:val="21"/>
          <w:highlight w:val="none"/>
        </w:rPr>
        <w:t>投标人名称：</w:t>
      </w:r>
      <w:r>
        <w:rPr>
          <w:color w:val="000000"/>
          <w:szCs w:val="21"/>
          <w:highlight w:val="none"/>
          <w:u w:val="single"/>
        </w:rPr>
        <w:t xml:space="preserve">                          </w:t>
      </w:r>
      <w:r>
        <w:rPr>
          <w:color w:val="000000"/>
          <w:szCs w:val="21"/>
          <w:highlight w:val="none"/>
        </w:rPr>
        <w:t xml:space="preserve">     项目编号：</w:t>
      </w:r>
      <w:r>
        <w:rPr>
          <w:color w:val="000000"/>
          <w:szCs w:val="21"/>
          <w:highlight w:val="none"/>
          <w:u w:val="single"/>
        </w:rPr>
        <w:t xml:space="preserve">               </w:t>
      </w:r>
    </w:p>
    <w:tbl>
      <w:tblPr>
        <w:tblStyle w:val="29"/>
        <w:tblW w:w="94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85"/>
        <w:gridCol w:w="1694"/>
        <w:gridCol w:w="709"/>
        <w:gridCol w:w="850"/>
        <w:gridCol w:w="851"/>
        <w:gridCol w:w="1430"/>
        <w:gridCol w:w="1514"/>
        <w:gridCol w:w="899"/>
        <w:gridCol w:w="970"/>
      </w:tblGrid>
      <w:tr w14:paraId="666009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5" w:hRule="atLeast"/>
          <w:jc w:val="center"/>
        </w:trPr>
        <w:tc>
          <w:tcPr>
            <w:tcW w:w="485" w:type="dxa"/>
            <w:noWrap w:val="0"/>
            <w:vAlign w:val="center"/>
          </w:tcPr>
          <w:p w14:paraId="67089E66">
            <w:pPr>
              <w:spacing w:before="60" w:after="60" w:line="276" w:lineRule="auto"/>
              <w:jc w:val="center"/>
              <w:rPr>
                <w:color w:val="000000"/>
                <w:szCs w:val="21"/>
                <w:highlight w:val="none"/>
              </w:rPr>
            </w:pPr>
            <w:r>
              <w:rPr>
                <w:color w:val="000000"/>
                <w:szCs w:val="21"/>
                <w:highlight w:val="none"/>
              </w:rPr>
              <w:t>序号</w:t>
            </w:r>
          </w:p>
        </w:tc>
        <w:tc>
          <w:tcPr>
            <w:tcW w:w="1694" w:type="dxa"/>
            <w:noWrap w:val="0"/>
            <w:vAlign w:val="top"/>
          </w:tcPr>
          <w:p w14:paraId="5E3B74F8">
            <w:pPr>
              <w:spacing w:before="60" w:after="60" w:line="276" w:lineRule="auto"/>
              <w:jc w:val="center"/>
              <w:rPr>
                <w:color w:val="000000"/>
                <w:szCs w:val="21"/>
                <w:highlight w:val="none"/>
              </w:rPr>
            </w:pPr>
            <w:r>
              <w:rPr>
                <w:color w:val="000000"/>
                <w:szCs w:val="21"/>
                <w:highlight w:val="none"/>
              </w:rPr>
              <w:t>在《环境标志产品政府采购品目清单》（最新一期）中归属的编码及名称</w:t>
            </w:r>
          </w:p>
        </w:tc>
        <w:tc>
          <w:tcPr>
            <w:tcW w:w="709" w:type="dxa"/>
            <w:noWrap w:val="0"/>
            <w:vAlign w:val="center"/>
          </w:tcPr>
          <w:p w14:paraId="66E29847">
            <w:pPr>
              <w:spacing w:before="60" w:after="60" w:line="276" w:lineRule="auto"/>
              <w:jc w:val="center"/>
              <w:rPr>
                <w:color w:val="000000"/>
                <w:szCs w:val="21"/>
                <w:highlight w:val="none"/>
              </w:rPr>
            </w:pPr>
            <w:r>
              <w:rPr>
                <w:color w:val="000000"/>
                <w:szCs w:val="21"/>
                <w:highlight w:val="none"/>
              </w:rPr>
              <w:t>产品名称</w:t>
            </w:r>
          </w:p>
        </w:tc>
        <w:tc>
          <w:tcPr>
            <w:tcW w:w="850" w:type="dxa"/>
            <w:noWrap w:val="0"/>
            <w:vAlign w:val="center"/>
          </w:tcPr>
          <w:p w14:paraId="463E2134">
            <w:pPr>
              <w:spacing w:before="60" w:after="60" w:line="276" w:lineRule="auto"/>
              <w:jc w:val="center"/>
              <w:rPr>
                <w:color w:val="000000"/>
                <w:szCs w:val="21"/>
                <w:highlight w:val="none"/>
              </w:rPr>
            </w:pPr>
            <w:r>
              <w:rPr>
                <w:color w:val="000000"/>
                <w:szCs w:val="21"/>
                <w:highlight w:val="none"/>
              </w:rPr>
              <w:t>型号和规格</w:t>
            </w:r>
          </w:p>
        </w:tc>
        <w:tc>
          <w:tcPr>
            <w:tcW w:w="851" w:type="dxa"/>
            <w:noWrap w:val="0"/>
            <w:vAlign w:val="center"/>
          </w:tcPr>
          <w:p w14:paraId="36F23B82">
            <w:pPr>
              <w:spacing w:before="60" w:after="60" w:line="276" w:lineRule="auto"/>
              <w:jc w:val="center"/>
              <w:rPr>
                <w:color w:val="000000"/>
                <w:szCs w:val="21"/>
                <w:highlight w:val="none"/>
              </w:rPr>
            </w:pPr>
            <w:r>
              <w:rPr>
                <w:color w:val="000000"/>
                <w:szCs w:val="21"/>
                <w:highlight w:val="none"/>
              </w:rPr>
              <w:t>数量</w:t>
            </w:r>
          </w:p>
        </w:tc>
        <w:tc>
          <w:tcPr>
            <w:tcW w:w="1430" w:type="dxa"/>
            <w:noWrap w:val="0"/>
            <w:vAlign w:val="center"/>
          </w:tcPr>
          <w:p w14:paraId="631652D8">
            <w:pPr>
              <w:spacing w:before="120" w:line="276" w:lineRule="auto"/>
              <w:jc w:val="center"/>
              <w:rPr>
                <w:color w:val="000000"/>
                <w:szCs w:val="21"/>
                <w:highlight w:val="none"/>
              </w:rPr>
            </w:pPr>
            <w:r>
              <w:rPr>
                <w:color w:val="000000"/>
                <w:szCs w:val="21"/>
                <w:highlight w:val="none"/>
              </w:rPr>
              <w:t>原产地和</w:t>
            </w:r>
          </w:p>
          <w:p w14:paraId="0E5E5CA5">
            <w:pPr>
              <w:spacing w:before="60" w:after="60" w:line="276" w:lineRule="auto"/>
              <w:jc w:val="center"/>
              <w:rPr>
                <w:color w:val="000000"/>
                <w:szCs w:val="21"/>
                <w:highlight w:val="none"/>
              </w:rPr>
            </w:pPr>
            <w:r>
              <w:rPr>
                <w:color w:val="000000"/>
                <w:szCs w:val="21"/>
                <w:highlight w:val="none"/>
              </w:rPr>
              <w:t>制造商名称</w:t>
            </w:r>
          </w:p>
        </w:tc>
        <w:tc>
          <w:tcPr>
            <w:tcW w:w="1514" w:type="dxa"/>
            <w:noWrap w:val="0"/>
            <w:vAlign w:val="center"/>
          </w:tcPr>
          <w:p w14:paraId="251BAF2B">
            <w:pPr>
              <w:spacing w:before="60" w:after="60" w:line="276" w:lineRule="auto"/>
              <w:jc w:val="center"/>
              <w:rPr>
                <w:color w:val="000000"/>
                <w:szCs w:val="21"/>
                <w:highlight w:val="none"/>
              </w:rPr>
            </w:pPr>
            <w:r>
              <w:rPr>
                <w:color w:val="000000"/>
                <w:szCs w:val="21"/>
                <w:highlight w:val="none"/>
              </w:rPr>
              <w:t>环境标志产品认证证书证书编号</w:t>
            </w:r>
          </w:p>
        </w:tc>
        <w:tc>
          <w:tcPr>
            <w:tcW w:w="899" w:type="dxa"/>
            <w:noWrap w:val="0"/>
            <w:vAlign w:val="center"/>
          </w:tcPr>
          <w:p w14:paraId="0D67298E">
            <w:pPr>
              <w:spacing w:line="276" w:lineRule="auto"/>
              <w:jc w:val="center"/>
              <w:rPr>
                <w:color w:val="000000"/>
                <w:szCs w:val="21"/>
                <w:highlight w:val="none"/>
              </w:rPr>
            </w:pPr>
            <w:r>
              <w:rPr>
                <w:color w:val="000000"/>
                <w:szCs w:val="21"/>
                <w:highlight w:val="none"/>
              </w:rPr>
              <w:t>单价</w:t>
            </w:r>
          </w:p>
          <w:p w14:paraId="0578EC4C">
            <w:pPr>
              <w:spacing w:before="60" w:after="60" w:line="276" w:lineRule="auto"/>
              <w:jc w:val="center"/>
              <w:rPr>
                <w:color w:val="000000"/>
                <w:szCs w:val="21"/>
                <w:highlight w:val="none"/>
              </w:rPr>
            </w:pPr>
            <w:r>
              <w:rPr>
                <w:color w:val="000000"/>
                <w:szCs w:val="21"/>
                <w:highlight w:val="none"/>
              </w:rPr>
              <w:t>（元人民币）</w:t>
            </w:r>
          </w:p>
        </w:tc>
        <w:tc>
          <w:tcPr>
            <w:tcW w:w="970" w:type="dxa"/>
            <w:noWrap w:val="0"/>
            <w:vAlign w:val="center"/>
          </w:tcPr>
          <w:p w14:paraId="53CB5808">
            <w:pPr>
              <w:spacing w:line="276" w:lineRule="auto"/>
              <w:jc w:val="center"/>
              <w:rPr>
                <w:color w:val="000000"/>
                <w:szCs w:val="21"/>
                <w:highlight w:val="none"/>
              </w:rPr>
            </w:pPr>
            <w:r>
              <w:rPr>
                <w:color w:val="000000"/>
                <w:szCs w:val="21"/>
                <w:highlight w:val="none"/>
              </w:rPr>
              <w:t>总价</w:t>
            </w:r>
          </w:p>
          <w:p w14:paraId="0A07A858">
            <w:pPr>
              <w:spacing w:line="276" w:lineRule="auto"/>
              <w:jc w:val="center"/>
              <w:rPr>
                <w:color w:val="000000"/>
                <w:szCs w:val="21"/>
                <w:highlight w:val="none"/>
              </w:rPr>
            </w:pPr>
            <w:r>
              <w:rPr>
                <w:color w:val="000000"/>
                <w:szCs w:val="21"/>
                <w:highlight w:val="none"/>
              </w:rPr>
              <w:t>（元人民币）</w:t>
            </w:r>
          </w:p>
        </w:tc>
      </w:tr>
      <w:tr w14:paraId="752BC4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5" w:hRule="atLeast"/>
          <w:jc w:val="center"/>
        </w:trPr>
        <w:tc>
          <w:tcPr>
            <w:tcW w:w="485" w:type="dxa"/>
            <w:noWrap w:val="0"/>
            <w:vAlign w:val="center"/>
          </w:tcPr>
          <w:p w14:paraId="56ECCC4E">
            <w:pPr>
              <w:spacing w:before="60" w:after="60" w:line="276" w:lineRule="auto"/>
              <w:jc w:val="center"/>
              <w:rPr>
                <w:color w:val="000000"/>
                <w:szCs w:val="21"/>
                <w:highlight w:val="none"/>
              </w:rPr>
            </w:pPr>
          </w:p>
        </w:tc>
        <w:tc>
          <w:tcPr>
            <w:tcW w:w="1694" w:type="dxa"/>
            <w:noWrap w:val="0"/>
            <w:vAlign w:val="top"/>
          </w:tcPr>
          <w:p w14:paraId="1269FBD1">
            <w:pPr>
              <w:spacing w:before="60" w:after="60" w:line="276" w:lineRule="auto"/>
              <w:jc w:val="center"/>
              <w:rPr>
                <w:color w:val="000000"/>
                <w:szCs w:val="21"/>
                <w:highlight w:val="none"/>
              </w:rPr>
            </w:pPr>
          </w:p>
        </w:tc>
        <w:tc>
          <w:tcPr>
            <w:tcW w:w="709" w:type="dxa"/>
            <w:noWrap w:val="0"/>
            <w:vAlign w:val="center"/>
          </w:tcPr>
          <w:p w14:paraId="2C01B027">
            <w:pPr>
              <w:spacing w:before="60" w:after="60" w:line="276" w:lineRule="auto"/>
              <w:jc w:val="center"/>
              <w:rPr>
                <w:color w:val="000000"/>
                <w:szCs w:val="21"/>
                <w:highlight w:val="none"/>
              </w:rPr>
            </w:pPr>
          </w:p>
        </w:tc>
        <w:tc>
          <w:tcPr>
            <w:tcW w:w="850" w:type="dxa"/>
            <w:noWrap w:val="0"/>
            <w:vAlign w:val="center"/>
          </w:tcPr>
          <w:p w14:paraId="3303B3D5">
            <w:pPr>
              <w:spacing w:before="60" w:after="60" w:line="276" w:lineRule="auto"/>
              <w:jc w:val="center"/>
              <w:rPr>
                <w:color w:val="000000"/>
                <w:szCs w:val="21"/>
                <w:highlight w:val="none"/>
              </w:rPr>
            </w:pPr>
          </w:p>
        </w:tc>
        <w:tc>
          <w:tcPr>
            <w:tcW w:w="851" w:type="dxa"/>
            <w:noWrap w:val="0"/>
            <w:vAlign w:val="center"/>
          </w:tcPr>
          <w:p w14:paraId="0D8DB4BB">
            <w:pPr>
              <w:spacing w:before="60" w:after="60" w:line="276" w:lineRule="auto"/>
              <w:jc w:val="center"/>
              <w:rPr>
                <w:color w:val="000000"/>
                <w:szCs w:val="21"/>
                <w:highlight w:val="none"/>
              </w:rPr>
            </w:pPr>
          </w:p>
        </w:tc>
        <w:tc>
          <w:tcPr>
            <w:tcW w:w="1430" w:type="dxa"/>
            <w:noWrap w:val="0"/>
            <w:vAlign w:val="center"/>
          </w:tcPr>
          <w:p w14:paraId="7F231DDE">
            <w:pPr>
              <w:spacing w:before="60" w:after="60" w:line="276" w:lineRule="auto"/>
              <w:jc w:val="center"/>
              <w:rPr>
                <w:color w:val="000000"/>
                <w:szCs w:val="21"/>
                <w:highlight w:val="none"/>
              </w:rPr>
            </w:pPr>
          </w:p>
        </w:tc>
        <w:tc>
          <w:tcPr>
            <w:tcW w:w="1514" w:type="dxa"/>
            <w:noWrap w:val="0"/>
            <w:vAlign w:val="center"/>
          </w:tcPr>
          <w:p w14:paraId="6795AC8F">
            <w:pPr>
              <w:spacing w:before="60" w:after="60" w:line="276" w:lineRule="auto"/>
              <w:jc w:val="center"/>
              <w:rPr>
                <w:color w:val="000000"/>
                <w:szCs w:val="21"/>
                <w:highlight w:val="none"/>
              </w:rPr>
            </w:pPr>
          </w:p>
        </w:tc>
        <w:tc>
          <w:tcPr>
            <w:tcW w:w="899" w:type="dxa"/>
            <w:noWrap w:val="0"/>
            <w:vAlign w:val="center"/>
          </w:tcPr>
          <w:p w14:paraId="0BB9A7A8">
            <w:pPr>
              <w:spacing w:before="60" w:after="60" w:line="276" w:lineRule="auto"/>
              <w:jc w:val="center"/>
              <w:rPr>
                <w:color w:val="000000"/>
                <w:szCs w:val="21"/>
                <w:highlight w:val="none"/>
              </w:rPr>
            </w:pPr>
          </w:p>
        </w:tc>
        <w:tc>
          <w:tcPr>
            <w:tcW w:w="970" w:type="dxa"/>
            <w:noWrap w:val="0"/>
            <w:vAlign w:val="center"/>
          </w:tcPr>
          <w:p w14:paraId="0727E3C4">
            <w:pPr>
              <w:spacing w:line="276" w:lineRule="auto"/>
              <w:jc w:val="center"/>
              <w:rPr>
                <w:color w:val="000000"/>
                <w:szCs w:val="21"/>
                <w:highlight w:val="none"/>
              </w:rPr>
            </w:pPr>
          </w:p>
        </w:tc>
      </w:tr>
      <w:tr w14:paraId="3213A3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5" w:hRule="atLeast"/>
          <w:jc w:val="center"/>
        </w:trPr>
        <w:tc>
          <w:tcPr>
            <w:tcW w:w="485" w:type="dxa"/>
            <w:noWrap w:val="0"/>
            <w:vAlign w:val="center"/>
          </w:tcPr>
          <w:p w14:paraId="4B43064A">
            <w:pPr>
              <w:spacing w:before="60" w:after="60" w:line="276" w:lineRule="auto"/>
              <w:jc w:val="center"/>
              <w:rPr>
                <w:color w:val="000000"/>
                <w:szCs w:val="21"/>
                <w:highlight w:val="none"/>
              </w:rPr>
            </w:pPr>
          </w:p>
        </w:tc>
        <w:tc>
          <w:tcPr>
            <w:tcW w:w="1694" w:type="dxa"/>
            <w:noWrap w:val="0"/>
            <w:vAlign w:val="top"/>
          </w:tcPr>
          <w:p w14:paraId="49E1B42C">
            <w:pPr>
              <w:spacing w:before="60" w:after="60" w:line="276" w:lineRule="auto"/>
              <w:jc w:val="center"/>
              <w:rPr>
                <w:color w:val="000000"/>
                <w:szCs w:val="21"/>
                <w:highlight w:val="none"/>
              </w:rPr>
            </w:pPr>
          </w:p>
        </w:tc>
        <w:tc>
          <w:tcPr>
            <w:tcW w:w="709" w:type="dxa"/>
            <w:noWrap w:val="0"/>
            <w:vAlign w:val="center"/>
          </w:tcPr>
          <w:p w14:paraId="7CB5FC19">
            <w:pPr>
              <w:spacing w:before="60" w:after="60" w:line="276" w:lineRule="auto"/>
              <w:jc w:val="center"/>
              <w:rPr>
                <w:color w:val="000000"/>
                <w:szCs w:val="21"/>
                <w:highlight w:val="none"/>
              </w:rPr>
            </w:pPr>
          </w:p>
        </w:tc>
        <w:tc>
          <w:tcPr>
            <w:tcW w:w="850" w:type="dxa"/>
            <w:noWrap w:val="0"/>
            <w:vAlign w:val="center"/>
          </w:tcPr>
          <w:p w14:paraId="37C58680">
            <w:pPr>
              <w:spacing w:before="60" w:after="60" w:line="276" w:lineRule="auto"/>
              <w:jc w:val="center"/>
              <w:rPr>
                <w:color w:val="000000"/>
                <w:szCs w:val="21"/>
                <w:highlight w:val="none"/>
              </w:rPr>
            </w:pPr>
          </w:p>
        </w:tc>
        <w:tc>
          <w:tcPr>
            <w:tcW w:w="851" w:type="dxa"/>
            <w:noWrap w:val="0"/>
            <w:vAlign w:val="center"/>
          </w:tcPr>
          <w:p w14:paraId="215C30FF">
            <w:pPr>
              <w:spacing w:before="60" w:after="60" w:line="276" w:lineRule="auto"/>
              <w:jc w:val="center"/>
              <w:rPr>
                <w:color w:val="000000"/>
                <w:szCs w:val="21"/>
                <w:highlight w:val="none"/>
              </w:rPr>
            </w:pPr>
          </w:p>
        </w:tc>
        <w:tc>
          <w:tcPr>
            <w:tcW w:w="1430" w:type="dxa"/>
            <w:noWrap w:val="0"/>
            <w:vAlign w:val="center"/>
          </w:tcPr>
          <w:p w14:paraId="1597EE86">
            <w:pPr>
              <w:spacing w:before="60" w:after="60" w:line="276" w:lineRule="auto"/>
              <w:jc w:val="center"/>
              <w:rPr>
                <w:color w:val="000000"/>
                <w:szCs w:val="21"/>
                <w:highlight w:val="none"/>
              </w:rPr>
            </w:pPr>
          </w:p>
        </w:tc>
        <w:tc>
          <w:tcPr>
            <w:tcW w:w="1514" w:type="dxa"/>
            <w:noWrap w:val="0"/>
            <w:vAlign w:val="center"/>
          </w:tcPr>
          <w:p w14:paraId="6DA8A199">
            <w:pPr>
              <w:spacing w:before="60" w:after="60" w:line="276" w:lineRule="auto"/>
              <w:jc w:val="center"/>
              <w:rPr>
                <w:color w:val="000000"/>
                <w:szCs w:val="21"/>
                <w:highlight w:val="none"/>
              </w:rPr>
            </w:pPr>
          </w:p>
        </w:tc>
        <w:tc>
          <w:tcPr>
            <w:tcW w:w="899" w:type="dxa"/>
            <w:noWrap w:val="0"/>
            <w:vAlign w:val="center"/>
          </w:tcPr>
          <w:p w14:paraId="4675DA2A">
            <w:pPr>
              <w:spacing w:before="60" w:after="60" w:line="276" w:lineRule="auto"/>
              <w:jc w:val="center"/>
              <w:rPr>
                <w:color w:val="000000"/>
                <w:szCs w:val="21"/>
                <w:highlight w:val="none"/>
              </w:rPr>
            </w:pPr>
          </w:p>
        </w:tc>
        <w:tc>
          <w:tcPr>
            <w:tcW w:w="970" w:type="dxa"/>
            <w:noWrap w:val="0"/>
            <w:vAlign w:val="center"/>
          </w:tcPr>
          <w:p w14:paraId="2E7635C5">
            <w:pPr>
              <w:spacing w:line="276" w:lineRule="auto"/>
              <w:jc w:val="center"/>
              <w:rPr>
                <w:color w:val="000000"/>
                <w:szCs w:val="21"/>
                <w:highlight w:val="none"/>
              </w:rPr>
            </w:pPr>
          </w:p>
        </w:tc>
      </w:tr>
      <w:tr w14:paraId="657F51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5" w:hRule="atLeast"/>
          <w:jc w:val="center"/>
        </w:trPr>
        <w:tc>
          <w:tcPr>
            <w:tcW w:w="8432" w:type="dxa"/>
            <w:gridSpan w:val="8"/>
            <w:noWrap w:val="0"/>
            <w:vAlign w:val="top"/>
          </w:tcPr>
          <w:p w14:paraId="614676E7">
            <w:pPr>
              <w:spacing w:before="60" w:after="60" w:line="276" w:lineRule="auto"/>
              <w:jc w:val="right"/>
              <w:rPr>
                <w:color w:val="000000"/>
                <w:szCs w:val="21"/>
                <w:highlight w:val="none"/>
              </w:rPr>
            </w:pPr>
            <w:r>
              <w:rPr>
                <w:color w:val="000000"/>
                <w:szCs w:val="21"/>
                <w:highlight w:val="none"/>
              </w:rPr>
              <w:t>其中，</w:t>
            </w:r>
            <w:r>
              <w:rPr>
                <w:bCs/>
                <w:color w:val="000000"/>
                <w:szCs w:val="21"/>
                <w:highlight w:val="none"/>
              </w:rPr>
              <w:t>环境标志</w:t>
            </w:r>
            <w:r>
              <w:rPr>
                <w:color w:val="000000"/>
                <w:szCs w:val="21"/>
                <w:highlight w:val="none"/>
              </w:rPr>
              <w:t>产品总计：</w:t>
            </w:r>
          </w:p>
        </w:tc>
        <w:tc>
          <w:tcPr>
            <w:tcW w:w="970" w:type="dxa"/>
            <w:noWrap w:val="0"/>
            <w:vAlign w:val="center"/>
          </w:tcPr>
          <w:p w14:paraId="48BB6190">
            <w:pPr>
              <w:spacing w:line="276" w:lineRule="auto"/>
              <w:jc w:val="center"/>
              <w:rPr>
                <w:color w:val="000000"/>
                <w:szCs w:val="21"/>
                <w:highlight w:val="none"/>
              </w:rPr>
            </w:pPr>
          </w:p>
        </w:tc>
      </w:tr>
    </w:tbl>
    <w:p w14:paraId="3377EA08">
      <w:pPr>
        <w:spacing w:line="360" w:lineRule="auto"/>
        <w:ind w:firstLine="4800"/>
        <w:rPr>
          <w:color w:val="000000"/>
          <w:sz w:val="24"/>
          <w:highlight w:val="none"/>
        </w:rPr>
      </w:pPr>
    </w:p>
    <w:p w14:paraId="4194C50E">
      <w:pPr>
        <w:pStyle w:val="15"/>
        <w:ind w:right="840" w:firstLine="3780"/>
        <w:rPr>
          <w:rFonts w:ascii="Times New Roman" w:hAnsi="Times New Roman"/>
          <w:color w:val="000000"/>
          <w:sz w:val="21"/>
          <w:szCs w:val="21"/>
          <w:highlight w:val="none"/>
        </w:rPr>
      </w:pPr>
    </w:p>
    <w:p w14:paraId="1C653447">
      <w:pPr>
        <w:pStyle w:val="15"/>
        <w:ind w:firstLine="3769"/>
        <w:rPr>
          <w:rFonts w:ascii="Times New Roman" w:hAnsi="Times New Roman"/>
          <w:color w:val="000000"/>
          <w:sz w:val="21"/>
          <w:szCs w:val="21"/>
          <w:highlight w:val="none"/>
        </w:rPr>
      </w:pPr>
      <w:r>
        <w:rPr>
          <w:rFonts w:ascii="Times New Roman" w:hAnsi="Times New Roman"/>
          <w:color w:val="000000"/>
          <w:sz w:val="21"/>
          <w:szCs w:val="21"/>
          <w:highlight w:val="none"/>
        </w:rPr>
        <w:t>投标人名称（</w:t>
      </w:r>
      <w:r>
        <w:rPr>
          <w:rFonts w:ascii="Times New Roman" w:hAnsi="Times New Roman"/>
          <w:color w:val="000000"/>
          <w:highlight w:val="none"/>
        </w:rPr>
        <w:t>加盖ca电子公章</w:t>
      </w:r>
      <w:r>
        <w:rPr>
          <w:rFonts w:ascii="Times New Roman" w:hAnsi="Times New Roman"/>
          <w:color w:val="000000"/>
          <w:sz w:val="21"/>
          <w:szCs w:val="21"/>
          <w:highlight w:val="none"/>
        </w:rPr>
        <w:t>）：____________</w:t>
      </w:r>
      <w:r>
        <w:rPr>
          <w:rFonts w:ascii="Times New Roman" w:hAnsi="Times New Roman"/>
          <w:color w:val="000000"/>
          <w:sz w:val="21"/>
          <w:szCs w:val="21"/>
          <w:highlight w:val="none"/>
          <w:u w:val="single"/>
        </w:rPr>
        <w:t xml:space="preserve">             </w:t>
      </w:r>
    </w:p>
    <w:p w14:paraId="33E413A6">
      <w:pPr>
        <w:spacing w:line="360" w:lineRule="auto"/>
        <w:ind w:right="420" w:firstLine="3780"/>
        <w:rPr>
          <w:color w:val="000000"/>
          <w:szCs w:val="21"/>
          <w:highlight w:val="none"/>
        </w:rPr>
      </w:pPr>
      <w:r>
        <w:rPr>
          <w:color w:val="000000"/>
          <w:szCs w:val="21"/>
          <w:highlight w:val="none"/>
        </w:rPr>
        <w:t>日期：</w:t>
      </w:r>
      <w:r>
        <w:rPr>
          <w:color w:val="000000"/>
          <w:szCs w:val="21"/>
          <w:highlight w:val="none"/>
          <w:u w:val="single"/>
        </w:rPr>
        <w:t xml:space="preserve">      </w:t>
      </w:r>
      <w:r>
        <w:rPr>
          <w:color w:val="000000"/>
          <w:szCs w:val="21"/>
          <w:highlight w:val="none"/>
        </w:rPr>
        <w:t>年</w:t>
      </w:r>
      <w:r>
        <w:rPr>
          <w:color w:val="000000"/>
          <w:szCs w:val="21"/>
          <w:highlight w:val="none"/>
          <w:u w:val="single"/>
        </w:rPr>
        <w:t xml:space="preserve">   </w:t>
      </w:r>
      <w:r>
        <w:rPr>
          <w:color w:val="000000"/>
          <w:szCs w:val="21"/>
          <w:highlight w:val="none"/>
        </w:rPr>
        <w:t>月</w:t>
      </w:r>
      <w:r>
        <w:rPr>
          <w:color w:val="000000"/>
          <w:szCs w:val="21"/>
          <w:highlight w:val="none"/>
          <w:u w:val="single"/>
        </w:rPr>
        <w:t xml:space="preserve">   </w:t>
      </w:r>
      <w:r>
        <w:rPr>
          <w:color w:val="000000"/>
          <w:szCs w:val="21"/>
          <w:highlight w:val="none"/>
        </w:rPr>
        <w:t>日</w:t>
      </w:r>
    </w:p>
    <w:p w14:paraId="55FB13AB">
      <w:pPr>
        <w:pStyle w:val="237"/>
        <w:rPr>
          <w:color w:val="000000"/>
          <w:highlight w:val="none"/>
        </w:rPr>
      </w:pPr>
    </w:p>
    <w:p w14:paraId="55402B96">
      <w:pPr>
        <w:pStyle w:val="237"/>
        <w:rPr>
          <w:color w:val="000000"/>
          <w:highlight w:val="none"/>
        </w:rPr>
      </w:pPr>
    </w:p>
    <w:p w14:paraId="7476EE15">
      <w:pPr>
        <w:pStyle w:val="237"/>
        <w:ind w:left="0" w:firstLine="0"/>
        <w:rPr>
          <w:color w:val="000000"/>
          <w:highlight w:val="none"/>
        </w:rPr>
      </w:pPr>
    </w:p>
    <w:p w14:paraId="4FC94674">
      <w:pPr>
        <w:pStyle w:val="232"/>
        <w:spacing w:before="0"/>
        <w:rPr>
          <w:rFonts w:ascii="Times New Roman" w:hAnsi="Times New Roman"/>
          <w:bCs w:val="0"/>
          <w:color w:val="000000"/>
          <w:sz w:val="24"/>
          <w:szCs w:val="24"/>
          <w:highlight w:val="none"/>
        </w:rPr>
      </w:pPr>
      <w:r>
        <w:rPr>
          <w:rFonts w:ascii="Times New Roman" w:hAnsi="Times New Roman"/>
          <w:bCs w:val="0"/>
          <w:color w:val="000000"/>
          <w:highlight w:val="none"/>
        </w:rPr>
        <w:br w:type="page" w:clear="all"/>
      </w:r>
      <w:bookmarkEnd w:id="301"/>
      <w:bookmarkStart w:id="351" w:name="_Toc104560902"/>
      <w:bookmarkEnd w:id="351"/>
      <w:bookmarkStart w:id="352" w:name="_Toc107246282"/>
      <w:bookmarkEnd w:id="352"/>
      <w:bookmarkStart w:id="353" w:name="_Toc102117319"/>
      <w:bookmarkEnd w:id="353"/>
      <w:bookmarkStart w:id="354" w:name="_Toc103848587"/>
      <w:bookmarkEnd w:id="354"/>
    </w:p>
    <w:p w14:paraId="3B84EB65">
      <w:pPr>
        <w:pStyle w:val="232"/>
        <w:spacing w:line="240" w:lineRule="atLeast"/>
        <w:rPr>
          <w:rFonts w:ascii="Times New Roman" w:hAnsi="Times New Roman"/>
          <w:bCs w:val="0"/>
          <w:color w:val="000000"/>
          <w:sz w:val="24"/>
          <w:szCs w:val="24"/>
          <w:highlight w:val="none"/>
        </w:rPr>
      </w:pPr>
      <w:r>
        <w:rPr>
          <w:rFonts w:ascii="Times New Roman" w:hAnsi="Times New Roman"/>
          <w:bCs w:val="0"/>
          <w:color w:val="000000"/>
          <w:sz w:val="24"/>
          <w:szCs w:val="24"/>
          <w:highlight w:val="none"/>
        </w:rPr>
        <w:t>资格条件</w:t>
      </w:r>
    </w:p>
    <w:p w14:paraId="39A9F217">
      <w:pPr>
        <w:pStyle w:val="232"/>
        <w:spacing w:line="240" w:lineRule="atLeast"/>
        <w:rPr>
          <w:rFonts w:ascii="Times New Roman" w:hAnsi="Times New Roman"/>
          <w:bCs w:val="0"/>
          <w:color w:val="000000"/>
          <w:sz w:val="24"/>
          <w:szCs w:val="24"/>
          <w:highlight w:val="none"/>
        </w:rPr>
      </w:pPr>
      <w:r>
        <w:rPr>
          <w:rFonts w:ascii="Times New Roman" w:hAnsi="Times New Roman"/>
          <w:bCs w:val="0"/>
          <w:color w:val="000000"/>
          <w:sz w:val="24"/>
          <w:szCs w:val="24"/>
          <w:highlight w:val="none"/>
        </w:rPr>
        <w:t>法人或者其他组织的营业执照等证明文件，自然人的身份证明（提供法人或者其他组织的营业执照，自然人的身份证明复印件加盖公章）</w:t>
      </w:r>
    </w:p>
    <w:p w14:paraId="28B32A78">
      <w:pPr>
        <w:spacing w:line="360" w:lineRule="auto"/>
        <w:rPr>
          <w:b/>
          <w:bCs/>
          <w:color w:val="000000"/>
          <w:highlight w:val="none"/>
        </w:rPr>
      </w:pPr>
      <w:bookmarkStart w:id="355" w:name="_Hlk33717720"/>
    </w:p>
    <w:p w14:paraId="1A3BEE07">
      <w:pPr>
        <w:spacing w:line="360" w:lineRule="auto"/>
        <w:rPr>
          <w:b/>
          <w:bCs/>
          <w:color w:val="000000"/>
          <w:highlight w:val="none"/>
        </w:rPr>
      </w:pPr>
      <w:r>
        <w:rPr>
          <w:b/>
          <w:bCs/>
          <w:color w:val="000000"/>
          <w:highlight w:val="none"/>
        </w:rPr>
        <w:t>注：投标人提供营业执照副本（或具有同等法律效力的证照）复印件。复印件应能清晰显示投标人名称。</w:t>
      </w:r>
      <w:bookmarkEnd w:id="355"/>
    </w:p>
    <w:p w14:paraId="1CCCF198">
      <w:pPr>
        <w:rPr>
          <w:color w:val="000000"/>
          <w:highlight w:val="none"/>
        </w:rPr>
      </w:pPr>
    </w:p>
    <w:p w14:paraId="37A6AA86">
      <w:pPr>
        <w:pStyle w:val="232"/>
        <w:spacing w:line="240" w:lineRule="atLeast"/>
        <w:rPr>
          <w:rFonts w:ascii="Times New Roman" w:hAnsi="Times New Roman" w:eastAsia="黑体"/>
          <w:b w:val="0"/>
          <w:color w:val="000000"/>
          <w:highlight w:val="none"/>
        </w:rPr>
      </w:pPr>
      <w:bookmarkStart w:id="356" w:name="_Toc103848589"/>
      <w:bookmarkStart w:id="357" w:name="_Toc102117320"/>
      <w:r>
        <w:rPr>
          <w:rFonts w:ascii="Times New Roman" w:hAnsi="Times New Roman"/>
          <w:bCs w:val="0"/>
          <w:color w:val="000000"/>
          <w:sz w:val="24"/>
          <w:szCs w:val="24"/>
          <w:highlight w:val="none"/>
        </w:rPr>
        <w:br w:type="page" w:clear="all"/>
      </w:r>
      <w:bookmarkStart w:id="358" w:name="_Toc107246284"/>
      <w:bookmarkStart w:id="359" w:name="_Toc104560904"/>
      <w:r>
        <w:rPr>
          <w:rFonts w:ascii="Times New Roman" w:hAnsi="Times New Roman"/>
          <w:bCs w:val="0"/>
          <w:color w:val="000000"/>
          <w:sz w:val="24"/>
          <w:szCs w:val="24"/>
          <w:highlight w:val="none"/>
        </w:rPr>
        <w:t>工商变更登记文件（如需）</w:t>
      </w:r>
      <w:bookmarkEnd w:id="356"/>
      <w:bookmarkEnd w:id="357"/>
      <w:bookmarkEnd w:id="358"/>
      <w:bookmarkEnd w:id="359"/>
    </w:p>
    <w:p w14:paraId="6810C8B6">
      <w:pPr>
        <w:spacing w:line="360" w:lineRule="auto"/>
        <w:rPr>
          <w:b/>
          <w:bCs/>
          <w:color w:val="000000"/>
          <w:highlight w:val="none"/>
        </w:rPr>
      </w:pPr>
    </w:p>
    <w:p w14:paraId="6021BC84">
      <w:pPr>
        <w:spacing w:line="360" w:lineRule="auto"/>
        <w:rPr>
          <w:b/>
          <w:bCs/>
          <w:color w:val="000000"/>
          <w:highlight w:val="none"/>
        </w:rPr>
      </w:pPr>
      <w:r>
        <w:rPr>
          <w:b/>
          <w:bCs/>
          <w:color w:val="000000"/>
          <w:highlight w:val="none"/>
        </w:rPr>
        <w:t>注：如</w:t>
      </w:r>
      <w:r>
        <w:rPr>
          <w:b/>
          <w:bCs/>
          <w:color w:val="000000"/>
          <w:sz w:val="22"/>
          <w:szCs w:val="22"/>
          <w:highlight w:val="none"/>
        </w:rPr>
        <w:t>投标人</w:t>
      </w:r>
      <w:r>
        <w:rPr>
          <w:b/>
          <w:bCs/>
          <w:color w:val="000000"/>
          <w:highlight w:val="none"/>
        </w:rPr>
        <w:t>在招标文件资质、业绩等要求的时间期限内发生了单位名称等变更的，提供相关工商变更登记文件的复印件。如无，则可不提供。</w:t>
      </w:r>
    </w:p>
    <w:p w14:paraId="74EDE891">
      <w:pPr>
        <w:pStyle w:val="232"/>
        <w:spacing w:line="240" w:lineRule="atLeast"/>
        <w:rPr>
          <w:rFonts w:ascii="Times New Roman" w:hAnsi="Times New Roman"/>
          <w:bCs w:val="0"/>
          <w:color w:val="000000"/>
          <w:sz w:val="24"/>
          <w:szCs w:val="24"/>
          <w:highlight w:val="none"/>
        </w:rPr>
      </w:pPr>
      <w:r>
        <w:rPr>
          <w:rFonts w:ascii="Times New Roman" w:hAnsi="Times New Roman"/>
          <w:b w:val="0"/>
          <w:bCs w:val="0"/>
          <w:color w:val="000000"/>
          <w:highlight w:val="none"/>
        </w:rPr>
        <w:br w:type="page" w:clear="all"/>
      </w:r>
      <w:bookmarkStart w:id="360" w:name="_Toc107246285"/>
      <w:bookmarkStart w:id="361" w:name="_Toc102117321"/>
      <w:bookmarkStart w:id="362" w:name="_Toc103848590"/>
      <w:bookmarkStart w:id="363" w:name="_Toc104560905"/>
      <w:r>
        <w:rPr>
          <w:rFonts w:ascii="Times New Roman" w:hAnsi="Times New Roman"/>
          <w:bCs w:val="0"/>
          <w:color w:val="000000"/>
          <w:sz w:val="24"/>
          <w:szCs w:val="24"/>
          <w:highlight w:val="none"/>
        </w:rPr>
        <w:t>财务报表</w:t>
      </w:r>
      <w:bookmarkEnd w:id="360"/>
      <w:bookmarkEnd w:id="361"/>
      <w:bookmarkEnd w:id="362"/>
      <w:bookmarkEnd w:id="363"/>
    </w:p>
    <w:p w14:paraId="3B1D6443">
      <w:pPr>
        <w:spacing w:line="360" w:lineRule="auto"/>
        <w:rPr>
          <w:bCs/>
          <w:color w:val="000000"/>
          <w:sz w:val="24"/>
          <w:highlight w:val="none"/>
        </w:rPr>
      </w:pPr>
      <w:r>
        <w:rPr>
          <w:b/>
          <w:bCs/>
          <w:color w:val="000000"/>
          <w:highlight w:val="none"/>
        </w:rPr>
        <w:t>具有良好的商业信誉和健全的财务会计制度，提供2024年度或2025年度的财务报表（如为新成立的公司，应提供公司成立之后的财务报表）或响应截止时间前3个月内，由其基本开户银行出具的资信证明或财政部门认可的政府采购专业担保机构出具的磋商担保函。</w:t>
      </w:r>
      <w:r>
        <w:rPr>
          <w:color w:val="000000"/>
          <w:highlight w:val="none"/>
        </w:rPr>
        <w:br w:type="page" w:clear="all"/>
      </w:r>
      <w:bookmarkStart w:id="364" w:name="_Toc104560908"/>
      <w:bookmarkEnd w:id="364"/>
      <w:bookmarkStart w:id="365" w:name="_Toc107246286"/>
      <w:bookmarkEnd w:id="365"/>
      <w:bookmarkStart w:id="366" w:name="_Toc102117322"/>
      <w:bookmarkEnd w:id="366"/>
      <w:bookmarkStart w:id="367" w:name="_Toc103848593"/>
      <w:bookmarkEnd w:id="367"/>
    </w:p>
    <w:p w14:paraId="3E95D7BD">
      <w:pPr>
        <w:pStyle w:val="232"/>
        <w:spacing w:line="240" w:lineRule="atLeast"/>
        <w:jc w:val="left"/>
        <w:rPr>
          <w:rFonts w:ascii="Times New Roman" w:hAnsi="Times New Roman"/>
          <w:bCs w:val="0"/>
          <w:color w:val="000000"/>
          <w:sz w:val="24"/>
          <w:szCs w:val="24"/>
          <w:highlight w:val="none"/>
        </w:rPr>
      </w:pPr>
      <w:r>
        <w:rPr>
          <w:rFonts w:ascii="Times New Roman" w:hAnsi="Times New Roman"/>
          <w:bCs w:val="0"/>
          <w:color w:val="000000"/>
          <w:sz w:val="24"/>
          <w:szCs w:val="24"/>
          <w:highlight w:val="none"/>
        </w:rPr>
        <w:t>具有履行合同所必需的设备和专业技术能力，提供具备履行合同所必需的设备和专业技术能力的证明材料或承诺函（提供声明函原件）；</w:t>
      </w:r>
    </w:p>
    <w:p w14:paraId="072468B5">
      <w:pPr>
        <w:rPr>
          <w:color w:val="000000"/>
          <w:highlight w:val="none"/>
        </w:rPr>
      </w:pPr>
    </w:p>
    <w:p w14:paraId="2AA2C318">
      <w:pPr>
        <w:rPr>
          <w:color w:val="000000"/>
          <w:highlight w:val="none"/>
        </w:rPr>
      </w:pPr>
    </w:p>
    <w:p w14:paraId="5F8DEA31">
      <w:pPr>
        <w:spacing w:before="120" w:after="120" w:line="360" w:lineRule="auto"/>
        <w:ind w:firstLine="480"/>
        <w:jc w:val="center"/>
        <w:rPr>
          <w:b/>
          <w:color w:val="000000"/>
          <w:sz w:val="44"/>
          <w:szCs w:val="44"/>
          <w:highlight w:val="none"/>
        </w:rPr>
      </w:pPr>
    </w:p>
    <w:p w14:paraId="5A946EF8">
      <w:pPr>
        <w:spacing w:before="120" w:after="120" w:line="360" w:lineRule="auto"/>
        <w:ind w:firstLine="480"/>
        <w:jc w:val="center"/>
        <w:rPr>
          <w:b/>
          <w:color w:val="000000"/>
          <w:sz w:val="44"/>
          <w:szCs w:val="44"/>
          <w:highlight w:val="none"/>
        </w:rPr>
      </w:pPr>
    </w:p>
    <w:p w14:paraId="15C74B96">
      <w:pPr>
        <w:spacing w:before="120" w:after="120" w:line="360" w:lineRule="auto"/>
        <w:ind w:firstLine="480"/>
        <w:jc w:val="center"/>
        <w:rPr>
          <w:color w:val="000000"/>
          <w:highlight w:val="none"/>
        </w:rPr>
      </w:pPr>
      <w:r>
        <w:rPr>
          <w:color w:val="000000"/>
          <w:sz w:val="44"/>
          <w:szCs w:val="44"/>
          <w:highlight w:val="none"/>
        </w:rPr>
        <w:t>承 诺 函</w:t>
      </w:r>
    </w:p>
    <w:p w14:paraId="43655D41">
      <w:pPr>
        <w:spacing w:before="120" w:after="120" w:line="360" w:lineRule="auto"/>
        <w:ind w:firstLine="480"/>
        <w:jc w:val="left"/>
        <w:rPr>
          <w:color w:val="000000"/>
          <w:highlight w:val="none"/>
        </w:rPr>
      </w:pPr>
      <w:r>
        <w:rPr>
          <w:color w:val="000000"/>
          <w:highlight w:val="none"/>
        </w:rPr>
        <w:t>我单位郑重承诺：我单位具备履行本项采购合同所必需的设备和专业技术能力。</w:t>
      </w:r>
    </w:p>
    <w:p w14:paraId="40436EE7">
      <w:pPr>
        <w:spacing w:before="120" w:after="120" w:line="360" w:lineRule="auto"/>
        <w:ind w:firstLine="480"/>
        <w:jc w:val="left"/>
        <w:rPr>
          <w:color w:val="000000"/>
          <w:highlight w:val="none"/>
        </w:rPr>
      </w:pPr>
    </w:p>
    <w:p w14:paraId="32205D97">
      <w:pPr>
        <w:spacing w:before="120" w:after="120" w:line="360" w:lineRule="auto"/>
        <w:ind w:firstLine="480"/>
        <w:jc w:val="left"/>
        <w:rPr>
          <w:color w:val="000000"/>
          <w:highlight w:val="none"/>
        </w:rPr>
      </w:pPr>
    </w:p>
    <w:p w14:paraId="6B70F9F3">
      <w:pPr>
        <w:pStyle w:val="208"/>
        <w:ind w:left="1260"/>
        <w:rPr>
          <w:rFonts w:ascii="Times New Roman"/>
          <w:color w:val="000000"/>
          <w:highlight w:val="none"/>
        </w:rPr>
      </w:pPr>
    </w:p>
    <w:p w14:paraId="15D6AC95">
      <w:pPr>
        <w:rPr>
          <w:color w:val="000000"/>
          <w:highlight w:val="none"/>
        </w:rPr>
      </w:pPr>
    </w:p>
    <w:p w14:paraId="6DED6BC2">
      <w:pPr>
        <w:pStyle w:val="208"/>
        <w:ind w:left="1260"/>
        <w:rPr>
          <w:rFonts w:ascii="Times New Roman"/>
          <w:color w:val="000000"/>
          <w:highlight w:val="none"/>
        </w:rPr>
      </w:pPr>
    </w:p>
    <w:p w14:paraId="535FFDFB">
      <w:pPr>
        <w:rPr>
          <w:color w:val="000000"/>
          <w:highlight w:val="none"/>
        </w:rPr>
      </w:pPr>
    </w:p>
    <w:p w14:paraId="0A6546C4">
      <w:pPr>
        <w:spacing w:line="276" w:lineRule="auto"/>
        <w:rPr>
          <w:bCs/>
          <w:color w:val="000000"/>
          <w:highlight w:val="none"/>
        </w:rPr>
      </w:pPr>
      <w:r>
        <w:rPr>
          <w:bCs/>
          <w:color w:val="000000"/>
          <w:highlight w:val="none"/>
        </w:rPr>
        <w:t xml:space="preserve">  </w:t>
      </w:r>
      <w:r>
        <w:rPr>
          <w:bCs/>
          <w:color w:val="000000"/>
          <w:highlight w:val="none"/>
        </w:rPr>
        <w:tab/>
      </w:r>
      <w:r>
        <w:rPr>
          <w:bCs/>
          <w:color w:val="000000"/>
          <w:highlight w:val="none"/>
        </w:rPr>
        <w:tab/>
      </w:r>
      <w:r>
        <w:rPr>
          <w:bCs/>
          <w:color w:val="000000"/>
          <w:highlight w:val="none"/>
        </w:rPr>
        <w:tab/>
      </w:r>
      <w:r>
        <w:rPr>
          <w:bCs/>
          <w:color w:val="000000"/>
          <w:highlight w:val="none"/>
        </w:rPr>
        <w:tab/>
      </w:r>
      <w:r>
        <w:rPr>
          <w:bCs/>
          <w:color w:val="000000"/>
          <w:highlight w:val="none"/>
        </w:rPr>
        <w:tab/>
      </w:r>
      <w:r>
        <w:rPr>
          <w:bCs/>
          <w:color w:val="000000"/>
          <w:highlight w:val="none"/>
        </w:rPr>
        <w:tab/>
      </w:r>
      <w:r>
        <w:rPr>
          <w:bCs/>
          <w:color w:val="000000"/>
          <w:highlight w:val="none"/>
        </w:rPr>
        <w:tab/>
      </w:r>
      <w:r>
        <w:rPr>
          <w:bCs/>
          <w:color w:val="000000"/>
          <w:highlight w:val="none"/>
        </w:rPr>
        <w:tab/>
      </w:r>
      <w:r>
        <w:rPr>
          <w:bCs/>
          <w:color w:val="000000"/>
          <w:highlight w:val="none"/>
        </w:rPr>
        <w:tab/>
      </w:r>
      <w:r>
        <w:rPr>
          <w:bCs/>
          <w:color w:val="000000"/>
          <w:highlight w:val="none"/>
        </w:rPr>
        <w:t>投标人名称（加盖ca电子公章）：______________________</w:t>
      </w:r>
    </w:p>
    <w:p w14:paraId="560D8FE9">
      <w:pPr>
        <w:spacing w:line="276" w:lineRule="auto"/>
        <w:ind w:firstLine="3780"/>
        <w:rPr>
          <w:color w:val="000000"/>
          <w:szCs w:val="21"/>
          <w:highlight w:val="none"/>
          <w:u w:val="single"/>
        </w:rPr>
      </w:pPr>
    </w:p>
    <w:p w14:paraId="142F26B3">
      <w:pPr>
        <w:spacing w:line="276" w:lineRule="auto"/>
        <w:rPr>
          <w:color w:val="000000"/>
          <w:highlight w:val="none"/>
        </w:rPr>
      </w:pPr>
      <w:r>
        <w:rPr>
          <w:bCs/>
          <w:color w:val="000000"/>
          <w:highlight w:val="none"/>
        </w:rPr>
        <w:t xml:space="preserve">                                    日期：______年</w:t>
      </w:r>
      <w:r>
        <w:rPr>
          <w:bCs/>
          <w:color w:val="000000"/>
          <w:highlight w:val="none"/>
          <w:u w:val="single"/>
        </w:rPr>
        <w:t xml:space="preserve">    </w:t>
      </w:r>
      <w:r>
        <w:rPr>
          <w:bCs/>
          <w:color w:val="000000"/>
          <w:highlight w:val="none"/>
        </w:rPr>
        <w:t>月</w:t>
      </w:r>
      <w:r>
        <w:rPr>
          <w:bCs/>
          <w:color w:val="000000"/>
          <w:highlight w:val="none"/>
          <w:u w:val="single"/>
        </w:rPr>
        <w:t xml:space="preserve">    </w:t>
      </w:r>
      <w:r>
        <w:rPr>
          <w:bCs/>
          <w:color w:val="000000"/>
          <w:highlight w:val="none"/>
        </w:rPr>
        <w:t>日</w:t>
      </w:r>
    </w:p>
    <w:p w14:paraId="5D2FABC4">
      <w:pPr>
        <w:spacing w:line="360" w:lineRule="auto"/>
        <w:rPr>
          <w:b/>
          <w:color w:val="000000"/>
          <w:sz w:val="24"/>
          <w:highlight w:val="none"/>
        </w:rPr>
      </w:pPr>
    </w:p>
    <w:p w14:paraId="2ACA5072">
      <w:pPr>
        <w:spacing w:line="360" w:lineRule="auto"/>
        <w:rPr>
          <w:b/>
          <w:bCs/>
          <w:color w:val="000000"/>
          <w:highlight w:val="none"/>
        </w:rPr>
      </w:pPr>
    </w:p>
    <w:p w14:paraId="5C1AC054">
      <w:pPr>
        <w:pStyle w:val="232"/>
        <w:spacing w:line="240" w:lineRule="atLeast"/>
        <w:rPr>
          <w:rFonts w:ascii="Times New Roman" w:hAnsi="Times New Roman" w:eastAsia="黑体"/>
          <w:b w:val="0"/>
          <w:color w:val="000000"/>
          <w:highlight w:val="none"/>
        </w:rPr>
      </w:pPr>
      <w:bookmarkStart w:id="368" w:name="_Toc103848591"/>
      <w:bookmarkStart w:id="369" w:name="_Toc102117323"/>
      <w:r>
        <w:rPr>
          <w:rFonts w:ascii="Times New Roman" w:hAnsi="Times New Roman"/>
          <w:bCs w:val="0"/>
          <w:color w:val="000000"/>
          <w:sz w:val="24"/>
          <w:szCs w:val="24"/>
          <w:highlight w:val="none"/>
        </w:rPr>
        <w:br w:type="page" w:clear="all"/>
      </w:r>
      <w:bookmarkStart w:id="370" w:name="_Toc104560906"/>
      <w:bookmarkStart w:id="371" w:name="_Toc107246287"/>
      <w:r>
        <w:rPr>
          <w:rFonts w:ascii="Times New Roman" w:hAnsi="Times New Roman"/>
          <w:bCs w:val="0"/>
          <w:color w:val="000000"/>
          <w:sz w:val="24"/>
          <w:szCs w:val="24"/>
          <w:highlight w:val="none"/>
        </w:rPr>
        <w:t>依法缴纳税收的相关材料</w:t>
      </w:r>
      <w:bookmarkEnd w:id="368"/>
      <w:bookmarkEnd w:id="369"/>
      <w:bookmarkEnd w:id="370"/>
      <w:bookmarkEnd w:id="371"/>
    </w:p>
    <w:p w14:paraId="16E1429C">
      <w:pPr>
        <w:spacing w:line="360" w:lineRule="auto"/>
        <w:ind w:firstLine="420"/>
        <w:rPr>
          <w:bCs/>
          <w:color w:val="000000"/>
          <w:szCs w:val="21"/>
          <w:highlight w:val="none"/>
        </w:rPr>
      </w:pPr>
      <w:r>
        <w:rPr>
          <w:bCs/>
          <w:color w:val="000000"/>
          <w:szCs w:val="21"/>
          <w:highlight w:val="none"/>
        </w:rPr>
        <w:t>提供本次采购活动前</w:t>
      </w:r>
      <w:r>
        <w:rPr>
          <w:bCs/>
          <w:color w:val="000000"/>
          <w:szCs w:val="21"/>
          <w:highlight w:val="none"/>
          <w:u w:val="single"/>
        </w:rPr>
        <w:t>3</w:t>
      </w:r>
      <w:r>
        <w:rPr>
          <w:bCs/>
          <w:color w:val="000000"/>
          <w:szCs w:val="21"/>
          <w:highlight w:val="none"/>
        </w:rPr>
        <w:t>个月内，至少1个月缴纳税收，依法享受免缴、缓缴的，提供证明材料。</w:t>
      </w:r>
    </w:p>
    <w:p w14:paraId="25C7B4FD">
      <w:pPr>
        <w:pStyle w:val="232"/>
        <w:spacing w:line="240" w:lineRule="atLeast"/>
        <w:rPr>
          <w:rFonts w:ascii="Times New Roman" w:hAnsi="Times New Roman"/>
          <w:bCs w:val="0"/>
          <w:color w:val="000000"/>
          <w:sz w:val="24"/>
          <w:szCs w:val="24"/>
          <w:highlight w:val="none"/>
        </w:rPr>
      </w:pPr>
      <w:r>
        <w:rPr>
          <w:rFonts w:ascii="Times New Roman" w:hAnsi="Times New Roman"/>
          <w:b w:val="0"/>
          <w:color w:val="000000"/>
          <w:sz w:val="24"/>
          <w:highlight w:val="none"/>
        </w:rPr>
        <w:br w:type="page" w:clear="all"/>
      </w:r>
      <w:bookmarkStart w:id="372" w:name="_Toc103848592"/>
      <w:bookmarkStart w:id="373" w:name="_Toc102117324"/>
      <w:bookmarkStart w:id="374" w:name="_Toc107246288"/>
      <w:bookmarkStart w:id="375" w:name="_Toc104560907"/>
      <w:r>
        <w:rPr>
          <w:rFonts w:ascii="Times New Roman" w:hAnsi="Times New Roman"/>
          <w:bCs w:val="0"/>
          <w:color w:val="000000"/>
          <w:sz w:val="24"/>
          <w:szCs w:val="24"/>
          <w:highlight w:val="none"/>
        </w:rPr>
        <w:t>依法缴纳社会保障资金的相关材料</w:t>
      </w:r>
      <w:bookmarkEnd w:id="372"/>
      <w:bookmarkEnd w:id="373"/>
      <w:bookmarkEnd w:id="374"/>
      <w:bookmarkEnd w:id="375"/>
    </w:p>
    <w:p w14:paraId="7751879B">
      <w:pPr>
        <w:spacing w:line="360" w:lineRule="auto"/>
        <w:ind w:firstLine="420"/>
        <w:rPr>
          <w:bCs/>
          <w:color w:val="000000"/>
          <w:szCs w:val="21"/>
          <w:highlight w:val="none"/>
        </w:rPr>
      </w:pPr>
      <w:r>
        <w:rPr>
          <w:bCs/>
          <w:color w:val="000000"/>
          <w:szCs w:val="21"/>
          <w:highlight w:val="none"/>
        </w:rPr>
        <w:t>提供本次采购活动前</w:t>
      </w:r>
      <w:r>
        <w:rPr>
          <w:bCs/>
          <w:color w:val="000000"/>
          <w:szCs w:val="21"/>
          <w:highlight w:val="none"/>
          <w:u w:val="single"/>
        </w:rPr>
        <w:t>3</w:t>
      </w:r>
      <w:r>
        <w:rPr>
          <w:bCs/>
          <w:color w:val="000000"/>
          <w:szCs w:val="21"/>
          <w:highlight w:val="none"/>
        </w:rPr>
        <w:t>个月内，至少1个月社会保险的凭证，依法享受免缴、缓缴的，提供证明材料。</w:t>
      </w:r>
    </w:p>
    <w:p w14:paraId="287D5E7A">
      <w:pPr>
        <w:spacing w:line="360" w:lineRule="auto"/>
        <w:rPr>
          <w:b/>
          <w:bCs/>
          <w:color w:val="000000"/>
          <w:highlight w:val="none"/>
        </w:rPr>
      </w:pPr>
    </w:p>
    <w:p w14:paraId="4EC2B864">
      <w:pPr>
        <w:pStyle w:val="232"/>
        <w:spacing w:line="240" w:lineRule="atLeast"/>
        <w:rPr>
          <w:rFonts w:ascii="Times New Roman" w:hAnsi="Times New Roman"/>
          <w:b w:val="0"/>
          <w:color w:val="000000"/>
          <w:sz w:val="24"/>
          <w:highlight w:val="none"/>
        </w:rPr>
      </w:pPr>
      <w:r>
        <w:rPr>
          <w:rFonts w:ascii="Times New Roman" w:hAnsi="Times New Roman"/>
          <w:b w:val="0"/>
          <w:bCs w:val="0"/>
          <w:color w:val="000000"/>
          <w:highlight w:val="none"/>
        </w:rPr>
        <w:br w:type="page" w:clear="all"/>
      </w:r>
      <w:bookmarkStart w:id="376" w:name="_Toc102117325"/>
      <w:bookmarkStart w:id="377" w:name="_Toc107246289"/>
      <w:bookmarkStart w:id="378" w:name="_Toc104560909"/>
      <w:bookmarkStart w:id="379" w:name="_Toc103848594"/>
      <w:r>
        <w:rPr>
          <w:rFonts w:ascii="Times New Roman" w:hAnsi="Times New Roman"/>
          <w:bCs w:val="0"/>
          <w:color w:val="000000"/>
          <w:sz w:val="24"/>
          <w:szCs w:val="24"/>
          <w:highlight w:val="none"/>
        </w:rPr>
        <w:t>没有重大违法记录的书面声明</w:t>
      </w:r>
      <w:bookmarkEnd w:id="376"/>
      <w:bookmarkEnd w:id="377"/>
      <w:bookmarkEnd w:id="378"/>
      <w:bookmarkEnd w:id="379"/>
    </w:p>
    <w:p w14:paraId="3FE3A163">
      <w:pPr>
        <w:spacing w:line="360" w:lineRule="auto"/>
        <w:rPr>
          <w:b/>
          <w:bCs/>
          <w:color w:val="000000"/>
          <w:highlight w:val="none"/>
        </w:rPr>
      </w:pPr>
    </w:p>
    <w:p w14:paraId="7AC308F5">
      <w:pPr>
        <w:spacing w:line="360" w:lineRule="auto"/>
        <w:rPr>
          <w:b/>
          <w:bCs/>
          <w:color w:val="000000"/>
          <w:highlight w:val="none"/>
        </w:rPr>
      </w:pPr>
      <w:r>
        <w:rPr>
          <w:b/>
          <w:bCs/>
          <w:color w:val="000000"/>
          <w:highlight w:val="none"/>
        </w:rPr>
        <w:t>注：参加政府采购活动前3年内在经营活动中没有重大违法记录的书面声明（提供声明函原件）。</w:t>
      </w:r>
    </w:p>
    <w:p w14:paraId="0D81E9D5">
      <w:pPr>
        <w:spacing w:line="360" w:lineRule="auto"/>
        <w:jc w:val="center"/>
        <w:rPr>
          <w:rFonts w:eastAsia="黑体"/>
          <w:b/>
          <w:color w:val="000000"/>
          <w:sz w:val="32"/>
          <w:szCs w:val="32"/>
          <w:highlight w:val="none"/>
        </w:rPr>
      </w:pPr>
    </w:p>
    <w:p w14:paraId="42A67C4D">
      <w:pPr>
        <w:spacing w:line="360" w:lineRule="auto"/>
        <w:jc w:val="center"/>
        <w:rPr>
          <w:rFonts w:eastAsia="黑体"/>
          <w:b/>
          <w:color w:val="000000"/>
          <w:sz w:val="32"/>
          <w:szCs w:val="32"/>
          <w:highlight w:val="none"/>
        </w:rPr>
      </w:pPr>
    </w:p>
    <w:p w14:paraId="0CAE0F94">
      <w:pPr>
        <w:spacing w:line="360" w:lineRule="auto"/>
        <w:jc w:val="center"/>
        <w:rPr>
          <w:bCs/>
          <w:color w:val="000000"/>
          <w:sz w:val="44"/>
          <w:szCs w:val="44"/>
          <w:highlight w:val="none"/>
        </w:rPr>
      </w:pPr>
      <w:r>
        <w:rPr>
          <w:bCs/>
          <w:color w:val="000000"/>
          <w:sz w:val="44"/>
          <w:szCs w:val="44"/>
          <w:highlight w:val="none"/>
        </w:rPr>
        <w:t>声  明</w:t>
      </w:r>
    </w:p>
    <w:p w14:paraId="29FE73D6">
      <w:pPr>
        <w:rPr>
          <w:rFonts w:eastAsia="楷体_GB2312"/>
          <w:color w:val="000000"/>
          <w:sz w:val="28"/>
          <w:szCs w:val="28"/>
          <w:highlight w:val="none"/>
        </w:rPr>
      </w:pPr>
    </w:p>
    <w:p w14:paraId="0F3BAA96">
      <w:pPr>
        <w:spacing w:line="360" w:lineRule="auto"/>
        <w:rPr>
          <w:bCs/>
          <w:color w:val="000000"/>
          <w:highlight w:val="none"/>
        </w:rPr>
      </w:pPr>
      <w:r>
        <w:rPr>
          <w:bCs/>
          <w:color w:val="000000"/>
          <w:highlight w:val="none"/>
        </w:rPr>
        <w:tab/>
      </w:r>
      <w:r>
        <w:rPr>
          <w:bCs/>
          <w:color w:val="000000"/>
          <w:highlight w:val="none"/>
        </w:rPr>
        <w:t>我单位郑重声明：参加本次政府采购活动前 3 年内，我单位在经营活动中没有因违法经营受到刑事处罚或者责令停产停业、吊销许可证或者执照、较大数额罚款等行政处罚。</w:t>
      </w:r>
    </w:p>
    <w:p w14:paraId="64501F51">
      <w:pPr>
        <w:spacing w:line="360" w:lineRule="auto"/>
        <w:rPr>
          <w:bCs/>
          <w:color w:val="000000"/>
          <w:highlight w:val="none"/>
        </w:rPr>
      </w:pPr>
      <w:r>
        <w:rPr>
          <w:bCs/>
          <w:color w:val="000000"/>
          <w:highlight w:val="none"/>
        </w:rPr>
        <w:t xml:space="preserve">                                    </w:t>
      </w:r>
    </w:p>
    <w:p w14:paraId="71887297">
      <w:pPr>
        <w:spacing w:line="360" w:lineRule="auto"/>
        <w:rPr>
          <w:bCs/>
          <w:color w:val="000000"/>
          <w:highlight w:val="none"/>
        </w:rPr>
      </w:pPr>
    </w:p>
    <w:p w14:paraId="1D51DB8F">
      <w:pPr>
        <w:spacing w:line="360" w:lineRule="auto"/>
        <w:rPr>
          <w:bCs/>
          <w:color w:val="000000"/>
          <w:highlight w:val="none"/>
        </w:rPr>
      </w:pPr>
    </w:p>
    <w:p w14:paraId="0D50F9BF">
      <w:pPr>
        <w:spacing w:line="360" w:lineRule="auto"/>
        <w:rPr>
          <w:bCs/>
          <w:color w:val="000000"/>
          <w:highlight w:val="none"/>
        </w:rPr>
      </w:pPr>
      <w:r>
        <w:rPr>
          <w:bCs/>
          <w:color w:val="000000"/>
          <w:highlight w:val="none"/>
        </w:rPr>
        <w:t xml:space="preserve">  </w:t>
      </w:r>
    </w:p>
    <w:p w14:paraId="0CDAC9F3">
      <w:pPr>
        <w:spacing w:line="360" w:lineRule="auto"/>
        <w:ind w:firstLine="3990"/>
        <w:rPr>
          <w:color w:val="000000"/>
          <w:szCs w:val="21"/>
          <w:highlight w:val="none"/>
          <w:u w:val="single"/>
        </w:rPr>
      </w:pPr>
      <w:r>
        <w:rPr>
          <w:bCs/>
          <w:color w:val="000000"/>
          <w:highlight w:val="none"/>
        </w:rPr>
        <w:t>投标人名称（</w:t>
      </w:r>
      <w:r>
        <w:rPr>
          <w:color w:val="000000"/>
          <w:highlight w:val="none"/>
        </w:rPr>
        <w:t>加盖ca电子公章</w:t>
      </w:r>
      <w:r>
        <w:rPr>
          <w:bCs/>
          <w:color w:val="000000"/>
          <w:highlight w:val="none"/>
        </w:rPr>
        <w:t>）：</w:t>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p>
    <w:p w14:paraId="40FF09D9">
      <w:pPr>
        <w:ind w:firstLine="3990"/>
        <w:rPr>
          <w:color w:val="000000"/>
          <w:szCs w:val="21"/>
          <w:highlight w:val="none"/>
          <w:u w:val="single"/>
        </w:rPr>
      </w:pPr>
    </w:p>
    <w:p w14:paraId="1D834CA2">
      <w:pPr>
        <w:spacing w:line="360" w:lineRule="auto"/>
        <w:rPr>
          <w:bCs/>
          <w:color w:val="000000"/>
          <w:highlight w:val="none"/>
        </w:rPr>
      </w:pPr>
      <w:r>
        <w:rPr>
          <w:bCs/>
          <w:color w:val="000000"/>
          <w:highlight w:val="none"/>
        </w:rPr>
        <w:t xml:space="preserve">                                      日期：______年</w:t>
      </w:r>
      <w:r>
        <w:rPr>
          <w:bCs/>
          <w:color w:val="000000"/>
          <w:highlight w:val="none"/>
          <w:u w:val="single"/>
        </w:rPr>
        <w:t xml:space="preserve">    </w:t>
      </w:r>
      <w:r>
        <w:rPr>
          <w:bCs/>
          <w:color w:val="000000"/>
          <w:highlight w:val="none"/>
        </w:rPr>
        <w:t>月</w:t>
      </w:r>
      <w:r>
        <w:rPr>
          <w:bCs/>
          <w:color w:val="000000"/>
          <w:highlight w:val="none"/>
          <w:u w:val="single"/>
        </w:rPr>
        <w:t xml:space="preserve">    </w:t>
      </w:r>
      <w:r>
        <w:rPr>
          <w:bCs/>
          <w:color w:val="000000"/>
          <w:highlight w:val="none"/>
        </w:rPr>
        <w:t>日</w:t>
      </w:r>
    </w:p>
    <w:p w14:paraId="5344851A">
      <w:pPr>
        <w:spacing w:line="360" w:lineRule="auto"/>
        <w:jc w:val="center"/>
        <w:rPr>
          <w:rFonts w:eastAsia="黑体"/>
          <w:b/>
          <w:color w:val="000000"/>
          <w:sz w:val="32"/>
          <w:szCs w:val="32"/>
          <w:highlight w:val="none"/>
        </w:rPr>
      </w:pPr>
    </w:p>
    <w:p w14:paraId="2F132221">
      <w:pPr>
        <w:spacing w:line="360" w:lineRule="auto"/>
        <w:ind w:firstLine="420"/>
        <w:rPr>
          <w:bCs/>
          <w:color w:val="000000"/>
          <w:szCs w:val="21"/>
          <w:highlight w:val="none"/>
        </w:rPr>
      </w:pPr>
      <w:r>
        <w:rPr>
          <w:bCs/>
          <w:color w:val="000000"/>
          <w:szCs w:val="21"/>
          <w:highlight w:val="none"/>
        </w:rPr>
        <w:br w:type="page" w:clear="all"/>
      </w:r>
      <w:r>
        <w:rPr>
          <w:bCs/>
          <w:color w:val="000000"/>
          <w:szCs w:val="21"/>
          <w:highlight w:val="none"/>
        </w:rPr>
        <w:t>投标人为制造商且所投产品被纳入医疗器械管理的，须提供所投产品有效的《医疗器械生产许可证》（适用于生产Ⅱ类、Ⅲ类医疗器械）或《医疗器械生产备案凭证》（适用于生产Ⅰ类医疗器械）；投标人为代理商且所投产品被纳入医疗器械管理的，须提供所投产品的有效的《医疗器械经营许可证》（适用于Ⅲ类医疗器械）或《第二类医疗器械的经营备案凭证》（适用于Ⅱ类医疗器械）或《医疗器械经营备案凭证》（适用于Ⅰ类医疗器械）。所有证件必须在有效期内（证书上产品型号必须与其提供的投标文件《投标报价明细表》中型号一致，否则将作无效投标处理。</w:t>
      </w:r>
    </w:p>
    <w:p w14:paraId="4D1E8150">
      <w:pPr>
        <w:spacing w:line="360" w:lineRule="auto"/>
        <w:ind w:firstLine="420"/>
        <w:rPr>
          <w:bCs/>
          <w:color w:val="000000"/>
          <w:szCs w:val="21"/>
          <w:highlight w:val="none"/>
        </w:rPr>
      </w:pPr>
    </w:p>
    <w:p w14:paraId="145A25B8">
      <w:pPr>
        <w:spacing w:line="360" w:lineRule="auto"/>
        <w:ind w:firstLine="420"/>
        <w:rPr>
          <w:rFonts w:eastAsia="黑体"/>
          <w:b/>
          <w:color w:val="000000"/>
          <w:highlight w:val="none"/>
        </w:rPr>
      </w:pPr>
      <w:r>
        <w:rPr>
          <w:color w:val="000000"/>
          <w:highlight w:val="none"/>
        </w:rPr>
        <w:br w:type="page" w:clear="all"/>
      </w:r>
      <w:bookmarkStart w:id="380" w:name="_Toc107246290"/>
      <w:bookmarkStart w:id="381" w:name="_Toc104560910"/>
      <w:r>
        <w:rPr>
          <w:color w:val="000000"/>
          <w:szCs w:val="21"/>
          <w:highlight w:val="none"/>
          <w:shd w:val="clear" w:color="auto" w:fill="FAFAFA"/>
        </w:rPr>
        <w:t>投标人存在下列情形的不得参加本次招标活动： 1.单位负责人为同一人或者存在直接控股、管理关系的不同投标人，不得参加同一合同项下的政府采购活动。（提供承诺书并加盖投标人公章） 2.除单一来源项目外，凡为采购项目提供整体设计、规范编制或者项目管理、监理、检测等服务的投标人不得再参加本项目的采购活动。（提供承诺书并加盖投标人公章） 3.通过“信用中国”网站、中国政府采购网查询投标人在投标截止时间前的信用记录，通过以上查询渠道，投标人被列入失信被执行人、重大税收违法案件当事人名单、政府采购严重违法失信行为记录。</w:t>
      </w:r>
    </w:p>
    <w:p w14:paraId="76B2F353">
      <w:pPr>
        <w:pStyle w:val="232"/>
        <w:spacing w:line="240" w:lineRule="atLeast"/>
        <w:rPr>
          <w:rFonts w:ascii="Times New Roman" w:hAnsi="Times New Roman"/>
          <w:b w:val="0"/>
          <w:color w:val="000000"/>
          <w:sz w:val="24"/>
          <w:szCs w:val="24"/>
          <w:highlight w:val="none"/>
        </w:rPr>
      </w:pPr>
      <w:r>
        <w:rPr>
          <w:rFonts w:ascii="Times New Roman" w:hAnsi="Times New Roman"/>
          <w:bCs w:val="0"/>
          <w:color w:val="000000"/>
          <w:sz w:val="24"/>
          <w:szCs w:val="24"/>
          <w:highlight w:val="none"/>
        </w:rPr>
        <w:t>承诺函</w:t>
      </w:r>
      <w:bookmarkEnd w:id="380"/>
      <w:bookmarkEnd w:id="381"/>
    </w:p>
    <w:p w14:paraId="724E0EC4">
      <w:pPr>
        <w:spacing w:line="360" w:lineRule="auto"/>
        <w:ind w:firstLine="420"/>
        <w:rPr>
          <w:bCs/>
          <w:color w:val="000000"/>
          <w:szCs w:val="21"/>
          <w:highlight w:val="none"/>
        </w:rPr>
      </w:pPr>
    </w:p>
    <w:p w14:paraId="3BB49EC4">
      <w:pPr>
        <w:spacing w:line="360" w:lineRule="auto"/>
        <w:ind w:firstLine="420"/>
        <w:rPr>
          <w:bCs/>
          <w:color w:val="000000"/>
          <w:szCs w:val="21"/>
          <w:highlight w:val="none"/>
        </w:rPr>
      </w:pPr>
      <w:r>
        <w:rPr>
          <w:bCs/>
          <w:color w:val="000000"/>
          <w:szCs w:val="21"/>
          <w:highlight w:val="none"/>
        </w:rPr>
        <w:t>一、本单位郑重承诺：</w:t>
      </w:r>
    </w:p>
    <w:p w14:paraId="5D235CEE">
      <w:pPr>
        <w:spacing w:line="360" w:lineRule="auto"/>
        <w:ind w:firstLine="420"/>
        <w:rPr>
          <w:bCs/>
          <w:color w:val="000000"/>
          <w:szCs w:val="21"/>
          <w:highlight w:val="none"/>
        </w:rPr>
      </w:pPr>
      <w:r>
        <w:rPr>
          <w:bCs/>
          <w:color w:val="000000"/>
          <w:szCs w:val="21"/>
          <w:highlight w:val="none"/>
        </w:rPr>
        <w:t>1、单位负责人为同一人或者存在直接控股、管理关系的不同投标人，不得参加同一合同项下的政府采购活动。</w:t>
      </w:r>
    </w:p>
    <w:p w14:paraId="76249618">
      <w:pPr>
        <w:spacing w:line="360" w:lineRule="auto"/>
        <w:ind w:firstLine="420"/>
        <w:rPr>
          <w:bCs/>
          <w:color w:val="000000"/>
          <w:szCs w:val="21"/>
          <w:highlight w:val="none"/>
        </w:rPr>
      </w:pPr>
      <w:r>
        <w:rPr>
          <w:bCs/>
          <w:color w:val="000000"/>
          <w:szCs w:val="21"/>
          <w:highlight w:val="none"/>
        </w:rPr>
        <w:t>2、除单一来源项目外，凡为采购项目提供整体设计、规范编制或者项目管理、监理、检测等服务的投标人不得再参加本项目的采购活动。</w:t>
      </w:r>
    </w:p>
    <w:p w14:paraId="1C72CB83">
      <w:pPr>
        <w:pStyle w:val="15"/>
        <w:spacing w:line="480" w:lineRule="auto"/>
        <w:ind w:firstLine="400"/>
        <w:rPr>
          <w:rFonts w:ascii="Times New Roman" w:hAnsi="Times New Roman"/>
          <w:bCs/>
          <w:color w:val="000000"/>
          <w:szCs w:val="21"/>
          <w:highlight w:val="none"/>
        </w:rPr>
      </w:pPr>
      <w:r>
        <w:rPr>
          <w:rFonts w:ascii="Times New Roman" w:hAnsi="Times New Roman"/>
          <w:bCs/>
          <w:color w:val="000000"/>
          <w:szCs w:val="21"/>
          <w:highlight w:val="none"/>
        </w:rPr>
        <w:t>3、通过“信用中国”网站（http://www.creditchina.gov.cn）、中国政府采购网（www.ccgp.gov.cn）查询投标人在投标截止时间前的信用记录，通过以上查询渠道，未被列入失信被执行人、重大税收违法案件当事人名单、政府采购严重违法失信行为记录。</w:t>
      </w:r>
    </w:p>
    <w:p w14:paraId="15924D88">
      <w:pPr>
        <w:pStyle w:val="15"/>
        <w:spacing w:line="480" w:lineRule="auto"/>
        <w:ind w:firstLine="400"/>
        <w:rPr>
          <w:rFonts w:ascii="Times New Roman" w:hAnsi="Times New Roman"/>
          <w:color w:val="000000"/>
          <w:sz w:val="21"/>
          <w:szCs w:val="21"/>
          <w:highlight w:val="none"/>
        </w:rPr>
      </w:pPr>
      <w:r>
        <w:rPr>
          <w:rFonts w:ascii="Times New Roman" w:hAnsi="Times New Roman"/>
          <w:bCs/>
          <w:color w:val="000000"/>
          <w:szCs w:val="21"/>
          <w:highlight w:val="none"/>
        </w:rPr>
        <w:t>二、</w:t>
      </w:r>
      <w:r>
        <w:rPr>
          <w:rFonts w:ascii="Times New Roman" w:hAnsi="Times New Roman"/>
          <w:color w:val="000000"/>
          <w:sz w:val="21"/>
          <w:szCs w:val="21"/>
          <w:highlight w:val="none"/>
        </w:rPr>
        <w:t>本单位郑重承诺，我单位无以下不良信用记录情形：</w:t>
      </w:r>
    </w:p>
    <w:p w14:paraId="110B3243">
      <w:pPr>
        <w:pStyle w:val="15"/>
        <w:spacing w:line="480" w:lineRule="auto"/>
        <w:ind w:firstLine="420"/>
        <w:rPr>
          <w:rFonts w:ascii="Times New Roman" w:hAnsi="Times New Roman"/>
          <w:color w:val="000000"/>
          <w:sz w:val="21"/>
          <w:szCs w:val="21"/>
          <w:highlight w:val="none"/>
        </w:rPr>
      </w:pPr>
      <w:r>
        <w:rPr>
          <w:rFonts w:ascii="Times New Roman" w:hAnsi="Times New Roman"/>
          <w:color w:val="000000"/>
          <w:sz w:val="21"/>
          <w:szCs w:val="21"/>
          <w:highlight w:val="none"/>
        </w:rPr>
        <w:t>1.被人民法院列入失信被执行人；</w:t>
      </w:r>
    </w:p>
    <w:p w14:paraId="013D0983">
      <w:pPr>
        <w:pStyle w:val="15"/>
        <w:spacing w:line="480" w:lineRule="auto"/>
        <w:ind w:firstLine="420"/>
        <w:rPr>
          <w:rFonts w:ascii="Times New Roman" w:hAnsi="Times New Roman"/>
          <w:color w:val="000000"/>
          <w:sz w:val="21"/>
          <w:szCs w:val="21"/>
          <w:highlight w:val="none"/>
        </w:rPr>
      </w:pPr>
      <w:r>
        <w:rPr>
          <w:rFonts w:ascii="Times New Roman" w:hAnsi="Times New Roman"/>
          <w:color w:val="000000"/>
          <w:sz w:val="21"/>
          <w:szCs w:val="21"/>
          <w:highlight w:val="none"/>
        </w:rPr>
        <w:t>2.被税务部门列入重大税收违法案件当事人名单；</w:t>
      </w:r>
    </w:p>
    <w:p w14:paraId="71F44D81">
      <w:pPr>
        <w:pStyle w:val="15"/>
        <w:spacing w:line="480" w:lineRule="auto"/>
        <w:ind w:firstLine="420"/>
        <w:rPr>
          <w:rFonts w:ascii="Times New Roman" w:hAnsi="Times New Roman"/>
          <w:color w:val="000000"/>
          <w:sz w:val="21"/>
          <w:szCs w:val="21"/>
          <w:highlight w:val="none"/>
        </w:rPr>
      </w:pPr>
      <w:r>
        <w:rPr>
          <w:rFonts w:ascii="Times New Roman" w:hAnsi="Times New Roman"/>
          <w:color w:val="000000"/>
          <w:sz w:val="21"/>
          <w:szCs w:val="21"/>
          <w:highlight w:val="none"/>
        </w:rPr>
        <w:t>3.被政府采购监管部门列入政府采购严重违法失信行为记录名单；</w:t>
      </w:r>
    </w:p>
    <w:p w14:paraId="2315A90E">
      <w:pPr>
        <w:pStyle w:val="15"/>
        <w:spacing w:line="480" w:lineRule="auto"/>
        <w:ind w:firstLine="420"/>
        <w:rPr>
          <w:rFonts w:ascii="Times New Roman" w:hAnsi="Times New Roman"/>
          <w:color w:val="000000"/>
          <w:sz w:val="21"/>
          <w:szCs w:val="21"/>
          <w:highlight w:val="none"/>
        </w:rPr>
      </w:pPr>
      <w:r>
        <w:rPr>
          <w:rFonts w:ascii="Times New Roman" w:hAnsi="Times New Roman"/>
          <w:color w:val="000000"/>
          <w:sz w:val="21"/>
          <w:szCs w:val="21"/>
          <w:highlight w:val="none"/>
        </w:rPr>
        <w:t>4.不符合《政府采购法》第二十二条规定的条件。</w:t>
      </w:r>
    </w:p>
    <w:p w14:paraId="512EA3E2">
      <w:pPr>
        <w:pStyle w:val="15"/>
        <w:spacing w:line="480" w:lineRule="auto"/>
        <w:ind w:firstLine="420"/>
        <w:rPr>
          <w:rFonts w:ascii="Times New Roman" w:hAnsi="Times New Roman"/>
          <w:color w:val="000000"/>
          <w:sz w:val="21"/>
          <w:szCs w:val="21"/>
          <w:highlight w:val="none"/>
        </w:rPr>
      </w:pPr>
      <w:r>
        <w:rPr>
          <w:rFonts w:ascii="Times New Roman" w:hAnsi="Times New Roman"/>
          <w:color w:val="000000"/>
          <w:sz w:val="21"/>
          <w:szCs w:val="21"/>
          <w:highlight w:val="none"/>
        </w:rPr>
        <w:t>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p>
    <w:p w14:paraId="4A414002">
      <w:pPr>
        <w:pStyle w:val="15"/>
        <w:ind w:firstLine="400"/>
        <w:rPr>
          <w:rFonts w:ascii="Times New Roman" w:hAnsi="Times New Roman" w:eastAsia="等线"/>
          <w:color w:val="000000"/>
          <w:highlight w:val="none"/>
        </w:rPr>
      </w:pPr>
    </w:p>
    <w:p w14:paraId="73B60F76">
      <w:pPr>
        <w:spacing w:line="360" w:lineRule="auto"/>
        <w:ind w:firstLine="3990"/>
        <w:rPr>
          <w:color w:val="000000"/>
          <w:szCs w:val="21"/>
          <w:highlight w:val="none"/>
          <w:u w:val="single"/>
        </w:rPr>
      </w:pPr>
      <w:bookmarkStart w:id="382" w:name="_Toc103848596"/>
      <w:bookmarkStart w:id="383" w:name="_Toc102117326"/>
      <w:r>
        <w:rPr>
          <w:bCs/>
          <w:color w:val="000000"/>
          <w:highlight w:val="none"/>
        </w:rPr>
        <w:t>投标人名称（</w:t>
      </w:r>
      <w:r>
        <w:rPr>
          <w:color w:val="000000"/>
          <w:highlight w:val="none"/>
        </w:rPr>
        <w:t>加盖ca电子公章</w:t>
      </w:r>
      <w:r>
        <w:rPr>
          <w:bCs/>
          <w:color w:val="000000"/>
          <w:highlight w:val="none"/>
        </w:rPr>
        <w:t>）：</w:t>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p>
    <w:p w14:paraId="1ECD71E8">
      <w:pPr>
        <w:ind w:firstLine="3990"/>
        <w:rPr>
          <w:color w:val="000000"/>
          <w:szCs w:val="21"/>
          <w:highlight w:val="none"/>
          <w:u w:val="single"/>
        </w:rPr>
      </w:pPr>
    </w:p>
    <w:p w14:paraId="73D1C6B4">
      <w:pPr>
        <w:spacing w:line="360" w:lineRule="auto"/>
        <w:rPr>
          <w:bCs/>
          <w:color w:val="000000"/>
          <w:highlight w:val="none"/>
        </w:rPr>
      </w:pPr>
      <w:r>
        <w:rPr>
          <w:bCs/>
          <w:color w:val="000000"/>
          <w:highlight w:val="none"/>
        </w:rPr>
        <w:t xml:space="preserve">                                      日期：______年</w:t>
      </w:r>
      <w:r>
        <w:rPr>
          <w:bCs/>
          <w:color w:val="000000"/>
          <w:highlight w:val="none"/>
          <w:u w:val="single"/>
        </w:rPr>
        <w:t xml:space="preserve">    </w:t>
      </w:r>
      <w:r>
        <w:rPr>
          <w:bCs/>
          <w:color w:val="000000"/>
          <w:highlight w:val="none"/>
        </w:rPr>
        <w:t>月</w:t>
      </w:r>
      <w:r>
        <w:rPr>
          <w:bCs/>
          <w:color w:val="000000"/>
          <w:highlight w:val="none"/>
          <w:u w:val="single"/>
        </w:rPr>
        <w:t xml:space="preserve">    </w:t>
      </w:r>
      <w:r>
        <w:rPr>
          <w:bCs/>
          <w:color w:val="000000"/>
          <w:highlight w:val="none"/>
        </w:rPr>
        <w:t>日</w:t>
      </w:r>
      <w:bookmarkEnd w:id="302"/>
      <w:bookmarkEnd w:id="382"/>
      <w:bookmarkEnd w:id="383"/>
    </w:p>
    <w:p w14:paraId="0D8E39DD">
      <w:pPr>
        <w:pStyle w:val="15"/>
        <w:ind w:firstLine="482"/>
        <w:jc w:val="center"/>
        <w:rPr>
          <w:rFonts w:ascii="Times New Roman" w:hAnsi="Times New Roman"/>
          <w:b/>
          <w:color w:val="000000"/>
          <w:sz w:val="24"/>
          <w:szCs w:val="24"/>
          <w:highlight w:val="none"/>
        </w:rPr>
      </w:pPr>
      <w:r>
        <w:rPr>
          <w:rFonts w:ascii="Times New Roman" w:hAnsi="Times New Roman"/>
          <w:b/>
          <w:color w:val="000000"/>
          <w:sz w:val="24"/>
          <w:szCs w:val="24"/>
          <w:highlight w:val="none"/>
        </w:rPr>
        <w:t>综合评审评分项</w:t>
      </w:r>
    </w:p>
    <w:p w14:paraId="42318B53">
      <w:pPr>
        <w:pStyle w:val="237"/>
        <w:rPr>
          <w:color w:val="000000"/>
          <w:szCs w:val="21"/>
          <w:highlight w:val="none"/>
        </w:rPr>
      </w:pPr>
      <w:r>
        <w:rPr>
          <w:color w:val="000000"/>
          <w:szCs w:val="21"/>
          <w:highlight w:val="none"/>
        </w:rPr>
        <w:t>拟投入产品的质量性能</w:t>
      </w:r>
    </w:p>
    <w:p w14:paraId="13FB1DEC">
      <w:pPr>
        <w:pStyle w:val="237"/>
        <w:rPr>
          <w:color w:val="000000"/>
          <w:szCs w:val="21"/>
          <w:highlight w:val="none"/>
          <w:shd w:val="clear" w:color="auto" w:fill="FAFAFA"/>
        </w:rPr>
      </w:pPr>
      <w:r>
        <w:rPr>
          <w:color w:val="000000"/>
          <w:szCs w:val="21"/>
          <w:highlight w:val="none"/>
          <w:shd w:val="clear" w:color="auto" w:fill="FAFAFA"/>
        </w:rPr>
        <w:t>实施方案</w:t>
      </w:r>
    </w:p>
    <w:p w14:paraId="5D65FA62">
      <w:pPr>
        <w:pStyle w:val="237"/>
        <w:rPr>
          <w:color w:val="000000"/>
          <w:szCs w:val="21"/>
          <w:highlight w:val="none"/>
          <w:shd w:val="clear" w:color="auto" w:fill="FAFAFA"/>
        </w:rPr>
      </w:pPr>
      <w:r>
        <w:rPr>
          <w:color w:val="000000"/>
          <w:szCs w:val="21"/>
          <w:highlight w:val="none"/>
          <w:shd w:val="clear" w:color="auto" w:fill="FAFAFA"/>
        </w:rPr>
        <w:t>售后方案</w:t>
      </w:r>
    </w:p>
    <w:p w14:paraId="0D76B746">
      <w:pPr>
        <w:pStyle w:val="237"/>
        <w:rPr>
          <w:color w:val="000000"/>
          <w:szCs w:val="21"/>
          <w:highlight w:val="none"/>
          <w:shd w:val="clear" w:color="auto" w:fill="FAFAFA"/>
        </w:rPr>
      </w:pPr>
      <w:r>
        <w:rPr>
          <w:color w:val="000000"/>
          <w:szCs w:val="21"/>
          <w:highlight w:val="none"/>
          <w:shd w:val="clear" w:color="auto" w:fill="FAFAFA"/>
        </w:rPr>
        <w:t>培训服务实施方案</w:t>
      </w:r>
    </w:p>
    <w:p w14:paraId="54B91886">
      <w:pPr>
        <w:pStyle w:val="237"/>
        <w:rPr>
          <w:color w:val="000000"/>
          <w:szCs w:val="21"/>
          <w:highlight w:val="none"/>
          <w:shd w:val="clear" w:color="auto" w:fill="FAFAFA"/>
        </w:rPr>
      </w:pPr>
      <w:r>
        <w:rPr>
          <w:color w:val="000000"/>
          <w:szCs w:val="21"/>
          <w:highlight w:val="none"/>
          <w:shd w:val="clear" w:color="auto" w:fill="FAFAFA"/>
        </w:rPr>
        <w:t>商务/技术要求</w:t>
      </w:r>
    </w:p>
    <w:p w14:paraId="458A1D65">
      <w:pPr>
        <w:pStyle w:val="237"/>
        <w:rPr>
          <w:color w:val="000000"/>
          <w:szCs w:val="21"/>
          <w:highlight w:val="none"/>
        </w:rPr>
      </w:pPr>
      <w:r>
        <w:rPr>
          <w:color w:val="000000"/>
          <w:szCs w:val="21"/>
          <w:highlight w:val="none"/>
        </w:rPr>
        <w:t>项目业绩</w:t>
      </w:r>
    </w:p>
    <w:p w14:paraId="021B2A4A">
      <w:pPr>
        <w:pStyle w:val="237"/>
        <w:rPr>
          <w:color w:val="000000"/>
          <w:szCs w:val="21"/>
          <w:highlight w:val="none"/>
          <w:shd w:val="clear" w:color="auto" w:fill="FAFAFA"/>
        </w:rPr>
      </w:pPr>
      <w:r>
        <w:rPr>
          <w:color w:val="000000"/>
          <w:szCs w:val="21"/>
          <w:highlight w:val="none"/>
          <w:shd w:val="clear" w:color="auto" w:fill="FAFAFA"/>
        </w:rPr>
        <w:t>质保期</w:t>
      </w:r>
    </w:p>
    <w:sectPr>
      <w:footerReference r:id="rId6" w:type="even"/>
      <w:pgSz w:w="11906" w:h="16838"/>
      <w:pgMar w:top="1440" w:right="1588" w:bottom="1440" w:left="1588"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Courier New">
    <w:panose1 w:val="02070309020205020404"/>
    <w:charset w:val="00"/>
    <w:family w:val="auto"/>
    <w:pitch w:val="default"/>
    <w:sig w:usb0="E0002EFF" w:usb1="C0007843" w:usb2="00000009" w:usb3="00000000" w:csb0="400001FF" w:csb1="FFFF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楷体_GB2312">
    <w:panose1 w:val="02010609030101010101"/>
    <w:charset w:val="86"/>
    <w:family w:val="auto"/>
    <w:pitch w:val="default"/>
    <w:sig w:usb0="00000001" w:usb1="080E0000" w:usb2="00000000" w:usb3="00000000" w:csb0="00040000" w:csb1="00000000"/>
  </w:font>
  <w:font w:name="Microsoft JhengHei">
    <w:panose1 w:val="020B0604030504040204"/>
    <w:charset w:val="88"/>
    <w:family w:val="auto"/>
    <w:pitch w:val="default"/>
    <w:sig w:usb0="000002A7" w:usb1="28CF4400" w:usb2="00000016" w:usb3="00000000" w:csb0="00100009" w:csb1="00000000"/>
  </w:font>
  <w:font w:name="微软雅黑">
    <w:panose1 w:val="020B0503020204020204"/>
    <w:charset w:val="86"/>
    <w:family w:val="auto"/>
    <w:pitch w:val="default"/>
    <w:sig w:usb0="80000287" w:usb1="2ACF3C50" w:usb2="00000016" w:usb3="00000000" w:csb0="0004001F" w:csb1="00000000"/>
  </w:font>
  <w:font w:name="Microsoft YaHei UI">
    <w:panose1 w:val="020B0503020204020204"/>
    <w:charset w:val="86"/>
    <w:family w:val="auto"/>
    <w:pitch w:val="default"/>
    <w:sig w:usb0="80000287" w:usb1="2ACF3C50" w:usb2="00000016" w:usb3="00000000" w:csb0="0004001F" w:csb1="00000000"/>
  </w:font>
  <w:font w:name="Wingdings">
    <w:panose1 w:val="05000000000000000000"/>
    <w:charset w:val="00"/>
    <w:family w:val="auto"/>
    <w:pitch w:val="default"/>
    <w:sig w:usb0="00000000" w:usb1="00000000" w:usb2="00000000" w:usb3="00000000" w:csb0="80000000" w:csb1="00000000"/>
  </w:font>
  <w:font w:name="Symbol">
    <w:panose1 w:val="05050102010706020507"/>
    <w:charset w:val="00"/>
    <w:family w:val="auto"/>
    <w:pitch w:val="default"/>
    <w:sig w:usb0="00000000" w:usb1="00000000" w:usb2="00000000" w:usb3="00000000" w:csb0="80000000" w:csb1="00000000"/>
  </w:font>
  <w:font w:name="Wingdings 2">
    <w:panose1 w:val="05020102010507070707"/>
    <w:charset w:val="00"/>
    <w:family w:val="auto"/>
    <w:pitch w:val="default"/>
    <w:sig w:usb0="00000000" w:usb1="00000000" w:usb2="00000000" w:usb3="00000000" w:csb0="80000000" w:csb1="00000000"/>
  </w:font>
  <w:font w:name="方正小标宋_GBK">
    <w:panose1 w:val="03000509000000000000"/>
    <w:charset w:val="86"/>
    <w:family w:val="auto"/>
    <w:pitch w:val="default"/>
    <w:sig w:usb0="00000001" w:usb1="080E0000" w:usb2="00000000" w:usb3="00000000" w:csb0="00040000" w:csb1="00000000"/>
  </w:font>
  <w:font w:name="Segoe UI Symbol">
    <w:panose1 w:val="020B0502040204020203"/>
    <w:charset w:val="00"/>
    <w:family w:val="auto"/>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77DC6D">
    <w:pPr>
      <w:pStyle w:val="218"/>
      <w:jc w:val="center"/>
    </w:pPr>
  </w:p>
  <w:p w14:paraId="4514EA3B">
    <w:pPr>
      <w:pStyle w:val="21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2832E3">
    <w:pPr>
      <w:pStyle w:val="218"/>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36EFF91">
                          <w:pPr>
                            <w:pStyle w:val="218"/>
                            <w:tabs>
                              <w:tab w:val="clear" w:pos="4153"/>
                              <w:tab w:val="clear" w:pos="8306"/>
                            </w:tabs>
                          </w:pPr>
                          <w:r>
                            <w:fldChar w:fldCharType="begin"/>
                          </w:r>
                          <w:r>
                            <w:instrText xml:space="preserve"> PAGE  \* MERGEFORMAT </w:instrText>
                          </w:r>
                          <w:r>
                            <w:fldChar w:fldCharType="separate"/>
                          </w:r>
                          <w:r>
                            <w:t>9</w:t>
                          </w:r>
                          <w:r>
                            <w:fldChar w:fldCharType="end"/>
                          </w:r>
                        </w:p>
                        <w:p w14:paraId="0A054916"/>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636EFF91">
                    <w:pPr>
                      <w:pStyle w:val="218"/>
                      <w:tabs>
                        <w:tab w:val="clear" w:pos="4153"/>
                        <w:tab w:val="clear" w:pos="8306"/>
                      </w:tabs>
                    </w:pPr>
                    <w:r>
                      <w:fldChar w:fldCharType="begin"/>
                    </w:r>
                    <w:r>
                      <w:instrText xml:space="preserve"> PAGE  \* MERGEFORMAT </w:instrText>
                    </w:r>
                    <w:r>
                      <w:fldChar w:fldCharType="separate"/>
                    </w:r>
                    <w:r>
                      <w:t>9</w:t>
                    </w:r>
                    <w:r>
                      <w:fldChar w:fldCharType="end"/>
                    </w:r>
                  </w:p>
                  <w:p w14:paraId="0A054916"/>
                </w:txbxContent>
              </v:textbox>
            </v:shape>
          </w:pict>
        </mc:Fallback>
      </mc:AlternateContent>
    </w:r>
  </w:p>
  <w:p w14:paraId="2107B045">
    <w:pPr>
      <w:pStyle w:val="21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BB5211">
    <w:pPr>
      <w:pStyle w:val="218"/>
      <w:framePr w:wrap="around" w:vAnchor="text" w:hAnchor="margin" w:xAlign="outside" w:y="1"/>
      <w:rPr>
        <w:rStyle w:val="240"/>
      </w:rPr>
    </w:pPr>
    <w:r>
      <w:rPr>
        <w:rStyle w:val="240"/>
      </w:rPr>
      <w:fldChar w:fldCharType="begin"/>
    </w:r>
    <w:r>
      <w:rPr>
        <w:rStyle w:val="240"/>
      </w:rPr>
      <w:instrText xml:space="preserve">PAGE  </w:instrText>
    </w:r>
    <w:r>
      <w:rPr>
        <w:rStyle w:val="240"/>
      </w:rPr>
      <w:fldChar w:fldCharType="end"/>
    </w:r>
  </w:p>
  <w:p w14:paraId="5E505061">
    <w:pPr>
      <w:pStyle w:val="218"/>
      <w:ind w:right="360"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9102BB">
    <w:pPr>
      <w:pStyle w:val="220"/>
      <w:pBdr>
        <w:bottom w:val="none" w:color="000000"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6"/>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1"/>
      <w:numFmt w:val="japaneseCounting"/>
      <w:lvlText w:val="第%1章"/>
      <w:lvlJc w:val="left"/>
      <w:pPr>
        <w:ind w:left="1125" w:hanging="1125"/>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59ADCABA"/>
    <w:multiLevelType w:val="multilevel"/>
    <w:tmpl w:val="59ADCABA"/>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documentProtection w:enforcement="0"/>
  <w:defaultTabStop w:val="709"/>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376C8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81"/>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35"/>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6"/>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7"/>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8"/>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39"/>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0"/>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2"/>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3"/>
    <w:unhideWhenUsed/>
    <w:qFormat/>
    <w:uiPriority w:val="9"/>
    <w:pPr>
      <w:keepNext/>
      <w:keepLines/>
      <w:spacing w:before="320" w:after="200"/>
      <w:outlineLvl w:val="8"/>
    </w:pPr>
    <w:rPr>
      <w:rFonts w:ascii="Arial" w:hAnsi="Arial" w:eastAsia="Arial" w:cs="Arial"/>
      <w:i/>
      <w:iCs/>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toc 5"/>
    <w:basedOn w:val="1"/>
    <w:next w:val="1"/>
    <w:unhideWhenUsed/>
    <w:qFormat/>
    <w:uiPriority w:val="39"/>
    <w:pPr>
      <w:spacing w:after="57"/>
      <w:ind w:left="1134" w:right="0" w:firstLine="0"/>
    </w:pPr>
  </w:style>
  <w:style w:type="paragraph" w:styleId="14">
    <w:name w:val="toc 3"/>
    <w:basedOn w:val="1"/>
    <w:next w:val="1"/>
    <w:unhideWhenUsed/>
    <w:qFormat/>
    <w:uiPriority w:val="39"/>
    <w:pPr>
      <w:spacing w:after="57"/>
      <w:ind w:left="567" w:right="0" w:firstLine="0"/>
    </w:pPr>
  </w:style>
  <w:style w:type="paragraph" w:styleId="15">
    <w:name w:val="Plain Text"/>
    <w:basedOn w:val="1"/>
    <w:link w:val="262"/>
    <w:qFormat/>
    <w:uiPriority w:val="0"/>
    <w:pPr>
      <w:spacing w:line="360" w:lineRule="auto"/>
      <w:ind w:firstLine="200"/>
    </w:pPr>
    <w:rPr>
      <w:rFonts w:ascii="宋体" w:hAnsi="Courier New"/>
      <w:sz w:val="20"/>
      <w:szCs w:val="20"/>
    </w:rPr>
  </w:style>
  <w:style w:type="paragraph" w:styleId="16">
    <w:name w:val="toc 8"/>
    <w:basedOn w:val="1"/>
    <w:next w:val="1"/>
    <w:unhideWhenUsed/>
    <w:qFormat/>
    <w:uiPriority w:val="39"/>
    <w:pPr>
      <w:spacing w:after="57"/>
      <w:ind w:left="1984" w:right="0" w:firstLine="0"/>
    </w:pPr>
  </w:style>
  <w:style w:type="paragraph" w:styleId="17">
    <w:name w:val="endnote text"/>
    <w:basedOn w:val="1"/>
    <w:link w:val="181"/>
    <w:semiHidden/>
    <w:unhideWhenUsed/>
    <w:qFormat/>
    <w:uiPriority w:val="99"/>
    <w:pPr>
      <w:spacing w:after="0" w:line="240" w:lineRule="auto"/>
    </w:pPr>
    <w:rPr>
      <w:sz w:val="20"/>
    </w:rPr>
  </w:style>
  <w:style w:type="paragraph" w:styleId="18">
    <w:name w:val="footer"/>
    <w:basedOn w:val="1"/>
    <w:link w:val="54"/>
    <w:unhideWhenUsed/>
    <w:qFormat/>
    <w:uiPriority w:val="99"/>
    <w:pPr>
      <w:tabs>
        <w:tab w:val="center" w:pos="7143"/>
        <w:tab w:val="right" w:pos="14287"/>
      </w:tabs>
      <w:spacing w:after="0" w:line="240" w:lineRule="auto"/>
    </w:pPr>
  </w:style>
  <w:style w:type="paragraph" w:styleId="19">
    <w:name w:val="header"/>
    <w:basedOn w:val="1"/>
    <w:link w:val="52"/>
    <w:unhideWhenUsed/>
    <w:qFormat/>
    <w:uiPriority w:val="99"/>
    <w:pPr>
      <w:tabs>
        <w:tab w:val="center" w:pos="7143"/>
        <w:tab w:val="right" w:pos="14287"/>
      </w:tabs>
      <w:spacing w:after="0" w:line="240" w:lineRule="auto"/>
    </w:pPr>
  </w:style>
  <w:style w:type="paragraph" w:styleId="20">
    <w:name w:val="toc 1"/>
    <w:basedOn w:val="1"/>
    <w:next w:val="1"/>
    <w:unhideWhenUsed/>
    <w:qFormat/>
    <w:uiPriority w:val="39"/>
    <w:pPr>
      <w:spacing w:after="57"/>
      <w:ind w:left="0" w:right="0" w:firstLine="0"/>
    </w:pPr>
  </w:style>
  <w:style w:type="paragraph" w:styleId="21">
    <w:name w:val="toc 4"/>
    <w:basedOn w:val="1"/>
    <w:next w:val="1"/>
    <w:unhideWhenUsed/>
    <w:qFormat/>
    <w:uiPriority w:val="39"/>
    <w:pPr>
      <w:spacing w:after="57"/>
      <w:ind w:left="850" w:right="0" w:firstLine="0"/>
    </w:pPr>
  </w:style>
  <w:style w:type="paragraph" w:styleId="22">
    <w:name w:val="Subtitle"/>
    <w:basedOn w:val="1"/>
    <w:next w:val="1"/>
    <w:link w:val="47"/>
    <w:qFormat/>
    <w:uiPriority w:val="11"/>
    <w:pPr>
      <w:spacing w:before="200" w:after="200"/>
    </w:pPr>
    <w:rPr>
      <w:sz w:val="24"/>
      <w:szCs w:val="24"/>
    </w:rPr>
  </w:style>
  <w:style w:type="paragraph" w:styleId="23">
    <w:name w:val="footnote text"/>
    <w:basedOn w:val="1"/>
    <w:link w:val="180"/>
    <w:semiHidden/>
    <w:unhideWhenUsed/>
    <w:qFormat/>
    <w:uiPriority w:val="99"/>
    <w:pPr>
      <w:spacing w:after="40" w:line="240" w:lineRule="auto"/>
    </w:pPr>
    <w:rPr>
      <w:sz w:val="18"/>
    </w:rPr>
  </w:style>
  <w:style w:type="paragraph" w:styleId="24">
    <w:name w:val="toc 6"/>
    <w:basedOn w:val="1"/>
    <w:next w:val="1"/>
    <w:unhideWhenUsed/>
    <w:qFormat/>
    <w:uiPriority w:val="39"/>
    <w:pPr>
      <w:spacing w:after="57"/>
      <w:ind w:left="1417" w:right="0" w:firstLine="0"/>
    </w:pPr>
  </w:style>
  <w:style w:type="paragraph" w:styleId="25">
    <w:name w:val="table of figures"/>
    <w:basedOn w:val="1"/>
    <w:next w:val="1"/>
    <w:unhideWhenUsed/>
    <w:qFormat/>
    <w:uiPriority w:val="99"/>
    <w:pPr>
      <w:spacing w:after="0" w:afterAutospacing="0"/>
    </w:pPr>
  </w:style>
  <w:style w:type="paragraph" w:styleId="26">
    <w:name w:val="toc 2"/>
    <w:basedOn w:val="1"/>
    <w:next w:val="1"/>
    <w:unhideWhenUsed/>
    <w:qFormat/>
    <w:uiPriority w:val="39"/>
    <w:pPr>
      <w:spacing w:after="57"/>
      <w:ind w:left="283" w:right="0" w:firstLine="0"/>
    </w:pPr>
  </w:style>
  <w:style w:type="paragraph" w:styleId="27">
    <w:name w:val="toc 9"/>
    <w:basedOn w:val="1"/>
    <w:next w:val="1"/>
    <w:unhideWhenUsed/>
    <w:qFormat/>
    <w:uiPriority w:val="39"/>
    <w:pPr>
      <w:spacing w:after="57"/>
      <w:ind w:left="2268" w:right="0" w:firstLine="0"/>
    </w:pPr>
  </w:style>
  <w:style w:type="paragraph" w:styleId="28">
    <w:name w:val="Title"/>
    <w:basedOn w:val="1"/>
    <w:next w:val="1"/>
    <w:link w:val="46"/>
    <w:qFormat/>
    <w:uiPriority w:val="10"/>
    <w:pPr>
      <w:spacing w:before="300" w:after="200"/>
      <w:contextualSpacing/>
    </w:pPr>
    <w:rPr>
      <w:sz w:val="48"/>
      <w:szCs w:val="48"/>
    </w:rPr>
  </w:style>
  <w:style w:type="table" w:styleId="30">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2">
    <w:name w:val="endnote reference"/>
    <w:semiHidden/>
    <w:unhideWhenUsed/>
    <w:qFormat/>
    <w:uiPriority w:val="99"/>
    <w:rPr>
      <w:vertAlign w:val="superscript"/>
    </w:rPr>
  </w:style>
  <w:style w:type="character" w:styleId="33">
    <w:name w:val="Hyperlink"/>
    <w:unhideWhenUsed/>
    <w:qFormat/>
    <w:uiPriority w:val="99"/>
    <w:rPr>
      <w:color w:val="0000FF" w:themeColor="hyperlink"/>
      <w:u w:val="single"/>
      <w14:textFill>
        <w14:solidFill>
          <w14:schemeClr w14:val="hlink"/>
        </w14:solidFill>
      </w14:textFill>
    </w:rPr>
  </w:style>
  <w:style w:type="character" w:styleId="34">
    <w:name w:val="footnote reference"/>
    <w:unhideWhenUsed/>
    <w:qFormat/>
    <w:uiPriority w:val="99"/>
    <w:rPr>
      <w:vertAlign w:val="superscript"/>
    </w:rPr>
  </w:style>
  <w:style w:type="character" w:customStyle="1" w:styleId="35">
    <w:name w:val="Heading 1 Char"/>
    <w:link w:val="2"/>
    <w:qFormat/>
    <w:uiPriority w:val="9"/>
    <w:rPr>
      <w:rFonts w:ascii="Arial" w:hAnsi="Arial" w:eastAsia="Arial" w:cs="Arial"/>
      <w:sz w:val="40"/>
      <w:szCs w:val="40"/>
    </w:rPr>
  </w:style>
  <w:style w:type="character" w:customStyle="1" w:styleId="36">
    <w:name w:val="Heading 2 Char"/>
    <w:link w:val="3"/>
    <w:qFormat/>
    <w:uiPriority w:val="9"/>
    <w:rPr>
      <w:rFonts w:ascii="Arial" w:hAnsi="Arial" w:eastAsia="Arial" w:cs="Arial"/>
      <w:sz w:val="34"/>
    </w:rPr>
  </w:style>
  <w:style w:type="character" w:customStyle="1" w:styleId="37">
    <w:name w:val="Heading 3 Char"/>
    <w:link w:val="4"/>
    <w:qFormat/>
    <w:uiPriority w:val="9"/>
    <w:rPr>
      <w:rFonts w:ascii="Arial" w:hAnsi="Arial" w:eastAsia="Arial" w:cs="Arial"/>
      <w:sz w:val="30"/>
      <w:szCs w:val="30"/>
    </w:rPr>
  </w:style>
  <w:style w:type="character" w:customStyle="1" w:styleId="38">
    <w:name w:val="Heading 4 Char"/>
    <w:link w:val="5"/>
    <w:qFormat/>
    <w:uiPriority w:val="9"/>
    <w:rPr>
      <w:rFonts w:ascii="Arial" w:hAnsi="Arial" w:eastAsia="Arial" w:cs="Arial"/>
      <w:b/>
      <w:bCs/>
      <w:sz w:val="26"/>
      <w:szCs w:val="26"/>
    </w:rPr>
  </w:style>
  <w:style w:type="character" w:customStyle="1" w:styleId="39">
    <w:name w:val="Heading 5 Char"/>
    <w:link w:val="6"/>
    <w:qFormat/>
    <w:uiPriority w:val="9"/>
    <w:rPr>
      <w:rFonts w:ascii="Arial" w:hAnsi="Arial" w:eastAsia="Arial" w:cs="Arial"/>
      <w:b/>
      <w:bCs/>
      <w:sz w:val="24"/>
      <w:szCs w:val="24"/>
    </w:rPr>
  </w:style>
  <w:style w:type="character" w:customStyle="1" w:styleId="40">
    <w:name w:val="Heading 6 Char"/>
    <w:link w:val="7"/>
    <w:qFormat/>
    <w:uiPriority w:val="9"/>
    <w:rPr>
      <w:rFonts w:ascii="Arial" w:hAnsi="Arial" w:eastAsia="Arial" w:cs="Arial"/>
      <w:b/>
      <w:bCs/>
      <w:sz w:val="22"/>
      <w:szCs w:val="22"/>
    </w:rPr>
  </w:style>
  <w:style w:type="character" w:customStyle="1" w:styleId="41">
    <w:name w:val="Heading 7 Char"/>
    <w:link w:val="8"/>
    <w:qFormat/>
    <w:uiPriority w:val="9"/>
    <w:rPr>
      <w:rFonts w:ascii="Arial" w:hAnsi="Arial" w:eastAsia="Arial" w:cs="Arial"/>
      <w:b/>
      <w:bCs/>
      <w:i/>
      <w:iCs/>
      <w:sz w:val="22"/>
      <w:szCs w:val="22"/>
    </w:rPr>
  </w:style>
  <w:style w:type="character" w:customStyle="1" w:styleId="42">
    <w:name w:val="Heading 8 Char"/>
    <w:link w:val="9"/>
    <w:qFormat/>
    <w:uiPriority w:val="9"/>
    <w:rPr>
      <w:rFonts w:ascii="Arial" w:hAnsi="Arial" w:eastAsia="Arial" w:cs="Arial"/>
      <w:i/>
      <w:iCs/>
      <w:sz w:val="22"/>
      <w:szCs w:val="22"/>
    </w:rPr>
  </w:style>
  <w:style w:type="character" w:customStyle="1" w:styleId="43">
    <w:name w:val="Heading 9 Char"/>
    <w:link w:val="10"/>
    <w:qFormat/>
    <w:uiPriority w:val="9"/>
    <w:rPr>
      <w:rFonts w:ascii="Arial" w:hAnsi="Arial" w:eastAsia="Arial" w:cs="Arial"/>
      <w:i/>
      <w:iCs/>
      <w:sz w:val="21"/>
      <w:szCs w:val="21"/>
    </w:rPr>
  </w:style>
  <w:style w:type="paragraph" w:styleId="44">
    <w:name w:val="List Paragraph"/>
    <w:basedOn w:val="1"/>
    <w:qFormat/>
    <w:uiPriority w:val="34"/>
    <w:pPr>
      <w:ind w:left="720"/>
      <w:contextualSpacing/>
    </w:pPr>
  </w:style>
  <w:style w:type="paragraph" w:styleId="45">
    <w:name w:val="No Spacing"/>
    <w:qFormat/>
    <w:uiPriority w:val="1"/>
    <w:pPr>
      <w:spacing w:before="0" w:after="0" w:line="240" w:lineRule="auto"/>
    </w:pPr>
    <w:rPr>
      <w:rFonts w:hint="default" w:ascii="Times New Roman" w:hAnsi="Times New Roman" w:eastAsia="宋体" w:cs="Times New Roman"/>
    </w:rPr>
  </w:style>
  <w:style w:type="character" w:customStyle="1" w:styleId="46">
    <w:name w:val="Title Char"/>
    <w:link w:val="28"/>
    <w:qFormat/>
    <w:uiPriority w:val="10"/>
    <w:rPr>
      <w:sz w:val="48"/>
      <w:szCs w:val="48"/>
    </w:rPr>
  </w:style>
  <w:style w:type="character" w:customStyle="1" w:styleId="47">
    <w:name w:val="Subtitle Char"/>
    <w:link w:val="22"/>
    <w:qFormat/>
    <w:uiPriority w:val="11"/>
    <w:rPr>
      <w:sz w:val="24"/>
      <w:szCs w:val="24"/>
    </w:rPr>
  </w:style>
  <w:style w:type="paragraph" w:styleId="48">
    <w:name w:val="Quote"/>
    <w:basedOn w:val="1"/>
    <w:next w:val="1"/>
    <w:link w:val="49"/>
    <w:qFormat/>
    <w:uiPriority w:val="29"/>
    <w:pPr>
      <w:ind w:left="720" w:right="720"/>
    </w:pPr>
    <w:rPr>
      <w:i/>
    </w:rPr>
  </w:style>
  <w:style w:type="character" w:customStyle="1" w:styleId="49">
    <w:name w:val="Quote Char"/>
    <w:link w:val="48"/>
    <w:qFormat/>
    <w:uiPriority w:val="29"/>
    <w:rPr>
      <w:i/>
    </w:rPr>
  </w:style>
  <w:style w:type="paragraph" w:styleId="50">
    <w:name w:val="Intense Quote"/>
    <w:basedOn w:val="1"/>
    <w:next w:val="1"/>
    <w:link w:val="5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1">
    <w:name w:val="Intense Quote Char"/>
    <w:link w:val="50"/>
    <w:qFormat/>
    <w:uiPriority w:val="30"/>
    <w:rPr>
      <w:i/>
    </w:rPr>
  </w:style>
  <w:style w:type="character" w:customStyle="1" w:styleId="52">
    <w:name w:val="Header Char"/>
    <w:link w:val="19"/>
    <w:qFormat/>
    <w:uiPriority w:val="99"/>
  </w:style>
  <w:style w:type="character" w:customStyle="1" w:styleId="53">
    <w:name w:val="Footer Char"/>
    <w:link w:val="18"/>
    <w:qFormat/>
    <w:uiPriority w:val="99"/>
  </w:style>
  <w:style w:type="character" w:customStyle="1" w:styleId="54">
    <w:name w:val="Caption Char"/>
    <w:link w:val="18"/>
    <w:qFormat/>
    <w:uiPriority w:val="99"/>
  </w:style>
  <w:style w:type="table" w:customStyle="1" w:styleId="55">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6">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7">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8">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2">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3">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4">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5">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6">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7">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8">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0">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1">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2">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3">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4">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5">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7">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4">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0">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1">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2">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3">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4">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5">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6">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7">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8">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9">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0">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1">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2">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3">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4">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5">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6">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7">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8">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9">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0">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1">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2">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3">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4">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5">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6">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7">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8">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9">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0">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1">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2">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3">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4">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5">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6">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7">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8">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9">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0">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1">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3">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4">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5">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6">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7">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8">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9">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0">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1">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2">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3">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4">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5">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6">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7">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8">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9">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0">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1">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2">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3">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4">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5">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6">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7">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8">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9">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0">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1">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2">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3">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4">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5">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6">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8">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9">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0">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1">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2">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3">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4">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5">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6">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7">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8">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9">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0">
    <w:name w:val="Footnote Text Char"/>
    <w:link w:val="23"/>
    <w:qFormat/>
    <w:uiPriority w:val="99"/>
    <w:rPr>
      <w:sz w:val="18"/>
    </w:rPr>
  </w:style>
  <w:style w:type="character" w:customStyle="1" w:styleId="181">
    <w:name w:val="Endnote Text Char"/>
    <w:link w:val="17"/>
    <w:qFormat/>
    <w:uiPriority w:val="99"/>
    <w:rPr>
      <w:sz w:val="20"/>
    </w:rPr>
  </w:style>
  <w:style w:type="paragraph" w:customStyle="1" w:styleId="182">
    <w:name w:val="TOC Heading"/>
    <w:unhideWhenUsed/>
    <w:qFormat/>
    <w:uiPriority w:val="39"/>
    <w:rPr>
      <w:rFonts w:hint="default" w:ascii="Times New Roman" w:hAnsi="Times New Roman" w:eastAsia="宋体" w:cs="Times New Roman"/>
    </w:rPr>
  </w:style>
  <w:style w:type="paragraph" w:customStyle="1" w:styleId="183">
    <w:name w:val="标题 11"/>
    <w:basedOn w:val="1"/>
    <w:next w:val="1"/>
    <w:link w:val="191"/>
    <w:qFormat/>
    <w:uiPriority w:val="0"/>
    <w:pPr>
      <w:keepNext/>
      <w:keepLines/>
      <w:spacing w:before="120" w:after="120"/>
      <w:ind w:left="100" w:right="100"/>
      <w:outlineLvl w:val="0"/>
    </w:pPr>
    <w:rPr>
      <w:b/>
      <w:bCs/>
      <w:szCs w:val="44"/>
    </w:rPr>
  </w:style>
  <w:style w:type="paragraph" w:customStyle="1" w:styleId="184">
    <w:name w:val="标题 211"/>
    <w:basedOn w:val="1"/>
    <w:next w:val="1"/>
    <w:link w:val="192"/>
    <w:qFormat/>
    <w:uiPriority w:val="0"/>
    <w:pPr>
      <w:keepNext/>
      <w:keepLines/>
      <w:spacing w:before="260" w:after="260" w:line="416" w:lineRule="auto"/>
      <w:outlineLvl w:val="1"/>
    </w:pPr>
    <w:rPr>
      <w:rFonts w:ascii="等线 Light" w:hAnsi="等线 Light" w:eastAsia="等线 Light" w:cs="Times New Roman"/>
      <w:b/>
      <w:bCs/>
      <w:sz w:val="32"/>
      <w:szCs w:val="32"/>
    </w:rPr>
  </w:style>
  <w:style w:type="paragraph" w:customStyle="1" w:styleId="185">
    <w:name w:val="标题 31"/>
    <w:basedOn w:val="1"/>
    <w:next w:val="1"/>
    <w:link w:val="193"/>
    <w:qFormat/>
    <w:uiPriority w:val="9"/>
    <w:pPr>
      <w:keepNext/>
      <w:keepLines/>
      <w:spacing w:before="260" w:after="260" w:line="416" w:lineRule="auto"/>
      <w:outlineLvl w:val="2"/>
    </w:pPr>
    <w:rPr>
      <w:b/>
      <w:bCs/>
      <w:sz w:val="32"/>
      <w:szCs w:val="32"/>
    </w:rPr>
  </w:style>
  <w:style w:type="paragraph" w:customStyle="1" w:styleId="186">
    <w:name w:val="标题 41"/>
    <w:basedOn w:val="1"/>
    <w:next w:val="1"/>
    <w:link w:val="194"/>
    <w:qFormat/>
    <w:uiPriority w:val="0"/>
    <w:pPr>
      <w:keepNext/>
      <w:keepLines/>
      <w:spacing w:before="280" w:after="290" w:line="376" w:lineRule="auto"/>
      <w:outlineLvl w:val="3"/>
    </w:pPr>
    <w:rPr>
      <w:rFonts w:ascii="等线 Light" w:hAnsi="等线 Light" w:eastAsia="等线 Light" w:cs="Times New Roman"/>
      <w:b/>
      <w:bCs/>
      <w:sz w:val="28"/>
      <w:szCs w:val="28"/>
    </w:rPr>
  </w:style>
  <w:style w:type="paragraph" w:customStyle="1" w:styleId="187">
    <w:name w:val="标题 61"/>
    <w:basedOn w:val="1"/>
    <w:next w:val="1"/>
    <w:link w:val="195"/>
    <w:qFormat/>
    <w:uiPriority w:val="0"/>
    <w:pPr>
      <w:keepNext/>
      <w:keepLines/>
      <w:spacing w:before="240" w:after="64" w:line="320" w:lineRule="auto"/>
      <w:outlineLvl w:val="5"/>
    </w:pPr>
    <w:rPr>
      <w:rFonts w:ascii="等线 Light" w:hAnsi="等线 Light" w:eastAsia="等线 Light" w:cs="Times New Roman"/>
      <w:b/>
      <w:bCs/>
      <w:sz w:val="24"/>
    </w:rPr>
  </w:style>
  <w:style w:type="paragraph" w:customStyle="1" w:styleId="188">
    <w:name w:val="标题 81"/>
    <w:basedOn w:val="1"/>
    <w:next w:val="1"/>
    <w:link w:val="196"/>
    <w:qFormat/>
    <w:uiPriority w:val="0"/>
    <w:pPr>
      <w:keepNext/>
      <w:keepLines/>
      <w:spacing w:before="240" w:after="64" w:line="320" w:lineRule="auto"/>
      <w:outlineLvl w:val="7"/>
    </w:pPr>
    <w:rPr>
      <w:rFonts w:ascii="等线 Light" w:hAnsi="等线 Light" w:eastAsia="等线 Light" w:cs="Times New Roman"/>
      <w:sz w:val="24"/>
    </w:rPr>
  </w:style>
  <w:style w:type="character" w:customStyle="1" w:styleId="189">
    <w:name w:val="默认段落字体1"/>
    <w:link w:val="1"/>
    <w:semiHidden/>
    <w:qFormat/>
    <w:uiPriority w:val="0"/>
  </w:style>
  <w:style w:type="table" w:customStyle="1" w:styleId="190">
    <w:name w:val="普通表格1"/>
    <w:semiHidden/>
    <w:qFormat/>
    <w:uiPriority w:val="0"/>
  </w:style>
  <w:style w:type="character" w:customStyle="1" w:styleId="191">
    <w:name w:val="标题 1 字符"/>
    <w:link w:val="183"/>
    <w:qFormat/>
    <w:uiPriority w:val="0"/>
    <w:rPr>
      <w:b/>
      <w:bCs/>
      <w:sz w:val="21"/>
      <w:szCs w:val="44"/>
    </w:rPr>
  </w:style>
  <w:style w:type="character" w:customStyle="1" w:styleId="192">
    <w:name w:val="标题 2 字符"/>
    <w:link w:val="184"/>
    <w:semiHidden/>
    <w:qFormat/>
    <w:uiPriority w:val="0"/>
    <w:rPr>
      <w:rFonts w:ascii="等线 Light" w:hAnsi="等线 Light" w:eastAsia="等线 Light" w:cs="Times New Roman"/>
      <w:b/>
      <w:bCs/>
      <w:sz w:val="32"/>
      <w:szCs w:val="32"/>
    </w:rPr>
  </w:style>
  <w:style w:type="character" w:customStyle="1" w:styleId="193">
    <w:name w:val="标题 3 字符"/>
    <w:link w:val="185"/>
    <w:qFormat/>
    <w:uiPriority w:val="9"/>
    <w:rPr>
      <w:rFonts w:eastAsia="宋体"/>
      <w:b/>
      <w:bCs/>
      <w:sz w:val="32"/>
      <w:szCs w:val="32"/>
      <w:lang w:val="en-US" w:eastAsia="zh-CN" w:bidi="ar-SA"/>
    </w:rPr>
  </w:style>
  <w:style w:type="character" w:customStyle="1" w:styleId="194">
    <w:name w:val="标题 4 字符"/>
    <w:link w:val="186"/>
    <w:semiHidden/>
    <w:qFormat/>
    <w:uiPriority w:val="0"/>
    <w:rPr>
      <w:rFonts w:ascii="等线 Light" w:hAnsi="等线 Light" w:eastAsia="等线 Light" w:cs="Times New Roman"/>
      <w:b/>
      <w:bCs/>
      <w:sz w:val="28"/>
      <w:szCs w:val="28"/>
    </w:rPr>
  </w:style>
  <w:style w:type="character" w:customStyle="1" w:styleId="195">
    <w:name w:val="标题 6 字符"/>
    <w:link w:val="187"/>
    <w:qFormat/>
    <w:uiPriority w:val="0"/>
    <w:rPr>
      <w:rFonts w:ascii="等线 Light" w:hAnsi="等线 Light" w:eastAsia="等线 Light" w:cs="Times New Roman"/>
      <w:b/>
      <w:bCs/>
      <w:sz w:val="24"/>
      <w:szCs w:val="24"/>
    </w:rPr>
  </w:style>
  <w:style w:type="character" w:customStyle="1" w:styleId="196">
    <w:name w:val="标题 8 字符"/>
    <w:link w:val="188"/>
    <w:semiHidden/>
    <w:qFormat/>
    <w:uiPriority w:val="0"/>
    <w:rPr>
      <w:rFonts w:ascii="等线 Light" w:hAnsi="等线 Light" w:eastAsia="等线 Light" w:cs="Times New Roman"/>
      <w:sz w:val="24"/>
      <w:szCs w:val="24"/>
    </w:rPr>
  </w:style>
  <w:style w:type="paragraph" w:customStyle="1" w:styleId="197">
    <w:name w:val="列表 31"/>
    <w:basedOn w:val="1"/>
    <w:qFormat/>
    <w:uiPriority w:val="0"/>
    <w:pPr>
      <w:widowControl/>
      <w:ind w:left="100" w:hanging="200"/>
      <w:contextualSpacing/>
      <w:jc w:val="left"/>
    </w:pPr>
    <w:rPr>
      <w:sz w:val="20"/>
      <w:szCs w:val="20"/>
    </w:rPr>
  </w:style>
  <w:style w:type="paragraph" w:customStyle="1" w:styleId="198">
    <w:name w:val="目录 71"/>
    <w:basedOn w:val="1"/>
    <w:next w:val="1"/>
    <w:unhideWhenUsed/>
    <w:qFormat/>
    <w:uiPriority w:val="39"/>
    <w:pPr>
      <w:ind w:left="2520"/>
    </w:pPr>
    <w:rPr>
      <w:rFonts w:ascii="等线" w:hAnsi="等线" w:eastAsia="等线" w:cs="Times New Roman"/>
      <w:szCs w:val="22"/>
    </w:rPr>
  </w:style>
  <w:style w:type="paragraph" w:customStyle="1" w:styleId="199">
    <w:name w:val="正文缩进1"/>
    <w:basedOn w:val="1"/>
    <w:link w:val="200"/>
    <w:qFormat/>
    <w:uiPriority w:val="99"/>
    <w:pPr>
      <w:ind w:firstLine="420"/>
    </w:pPr>
    <w:rPr>
      <w:szCs w:val="20"/>
    </w:rPr>
  </w:style>
  <w:style w:type="character" w:customStyle="1" w:styleId="200">
    <w:name w:val="正文缩进 字符"/>
    <w:link w:val="199"/>
    <w:qFormat/>
    <w:uiPriority w:val="0"/>
    <w:rPr>
      <w:sz w:val="21"/>
    </w:rPr>
  </w:style>
  <w:style w:type="paragraph" w:customStyle="1" w:styleId="201">
    <w:name w:val="文档结构图1"/>
    <w:basedOn w:val="1"/>
    <w:link w:val="202"/>
    <w:qFormat/>
    <w:uiPriority w:val="0"/>
    <w:pPr>
      <w:shd w:val="clear" w:color="auto" w:fill="000080"/>
    </w:pPr>
  </w:style>
  <w:style w:type="character" w:customStyle="1" w:styleId="202">
    <w:name w:val="文档结构图 字符"/>
    <w:link w:val="201"/>
    <w:qFormat/>
    <w:uiPriority w:val="0"/>
    <w:rPr>
      <w:sz w:val="21"/>
      <w:szCs w:val="24"/>
      <w:shd w:val="clear" w:color="auto" w:fill="000080"/>
    </w:rPr>
  </w:style>
  <w:style w:type="paragraph" w:customStyle="1" w:styleId="203">
    <w:name w:val="批注文字1"/>
    <w:basedOn w:val="1"/>
    <w:link w:val="204"/>
    <w:qFormat/>
    <w:uiPriority w:val="99"/>
    <w:pPr>
      <w:jc w:val="left"/>
    </w:pPr>
  </w:style>
  <w:style w:type="character" w:customStyle="1" w:styleId="204">
    <w:name w:val="批注文字 字符"/>
    <w:link w:val="203"/>
    <w:qFormat/>
    <w:uiPriority w:val="0"/>
    <w:rPr>
      <w:sz w:val="21"/>
      <w:szCs w:val="24"/>
    </w:rPr>
  </w:style>
  <w:style w:type="paragraph" w:customStyle="1" w:styleId="205">
    <w:name w:val="正文文本11"/>
    <w:basedOn w:val="1"/>
    <w:link w:val="206"/>
    <w:qFormat/>
    <w:uiPriority w:val="0"/>
    <w:pPr>
      <w:spacing w:after="120"/>
    </w:pPr>
  </w:style>
  <w:style w:type="character" w:customStyle="1" w:styleId="206">
    <w:name w:val="正文文本 字符"/>
    <w:link w:val="205"/>
    <w:qFormat/>
    <w:uiPriority w:val="1"/>
    <w:rPr>
      <w:sz w:val="21"/>
      <w:szCs w:val="24"/>
    </w:rPr>
  </w:style>
  <w:style w:type="paragraph" w:customStyle="1" w:styleId="207">
    <w:name w:val="正文文本缩进1"/>
    <w:basedOn w:val="1"/>
    <w:qFormat/>
    <w:uiPriority w:val="0"/>
    <w:pPr>
      <w:spacing w:after="120"/>
      <w:ind w:left="420"/>
    </w:pPr>
  </w:style>
  <w:style w:type="paragraph" w:customStyle="1" w:styleId="208">
    <w:name w:val="索引 41"/>
    <w:basedOn w:val="1"/>
    <w:next w:val="1"/>
    <w:unhideWhenUsed/>
    <w:qFormat/>
    <w:uiPriority w:val="99"/>
    <w:pPr>
      <w:ind w:left="600"/>
    </w:pPr>
    <w:rPr>
      <w:rFonts w:ascii="宋体"/>
      <w:b/>
      <w:position w:val="-10"/>
      <w:sz w:val="24"/>
      <w:szCs w:val="20"/>
    </w:rPr>
  </w:style>
  <w:style w:type="paragraph" w:customStyle="1" w:styleId="209">
    <w:name w:val="目录 51"/>
    <w:basedOn w:val="1"/>
    <w:next w:val="1"/>
    <w:unhideWhenUsed/>
    <w:qFormat/>
    <w:uiPriority w:val="39"/>
    <w:pPr>
      <w:ind w:left="1680"/>
    </w:pPr>
    <w:rPr>
      <w:rFonts w:ascii="等线" w:hAnsi="等线" w:eastAsia="等线" w:cs="Times New Roman"/>
      <w:szCs w:val="22"/>
    </w:rPr>
  </w:style>
  <w:style w:type="paragraph" w:customStyle="1" w:styleId="210">
    <w:name w:val="目录 31"/>
    <w:basedOn w:val="1"/>
    <w:next w:val="1"/>
    <w:unhideWhenUsed/>
    <w:qFormat/>
    <w:uiPriority w:val="39"/>
    <w:pPr>
      <w:widowControl/>
      <w:spacing w:after="100" w:line="259" w:lineRule="auto"/>
      <w:ind w:left="440"/>
      <w:jc w:val="left"/>
    </w:pPr>
    <w:rPr>
      <w:rFonts w:ascii="等线" w:hAnsi="等线" w:eastAsia="等线"/>
      <w:sz w:val="22"/>
      <w:szCs w:val="22"/>
    </w:rPr>
  </w:style>
  <w:style w:type="paragraph" w:customStyle="1" w:styleId="211">
    <w:name w:val="纯文本11"/>
    <w:basedOn w:val="1"/>
    <w:link w:val="212"/>
    <w:qFormat/>
    <w:uiPriority w:val="0"/>
    <w:rPr>
      <w:rFonts w:ascii="宋体" w:hAnsi="Courier New" w:cs="Courier New"/>
      <w:szCs w:val="21"/>
    </w:rPr>
  </w:style>
  <w:style w:type="character" w:customStyle="1" w:styleId="212">
    <w:name w:val="纯文本 字符"/>
    <w:link w:val="211"/>
    <w:qFormat/>
    <w:uiPriority w:val="0"/>
    <w:rPr>
      <w:rFonts w:ascii="宋体" w:hAnsi="Courier New" w:cs="Courier New"/>
      <w:sz w:val="21"/>
      <w:szCs w:val="21"/>
    </w:rPr>
  </w:style>
  <w:style w:type="paragraph" w:customStyle="1" w:styleId="213">
    <w:name w:val="目录 81"/>
    <w:basedOn w:val="1"/>
    <w:next w:val="1"/>
    <w:unhideWhenUsed/>
    <w:qFormat/>
    <w:uiPriority w:val="39"/>
    <w:pPr>
      <w:ind w:left="2940"/>
    </w:pPr>
    <w:rPr>
      <w:rFonts w:ascii="等线" w:hAnsi="等线" w:eastAsia="等线" w:cs="Times New Roman"/>
      <w:szCs w:val="22"/>
    </w:rPr>
  </w:style>
  <w:style w:type="paragraph" w:customStyle="1" w:styleId="214">
    <w:name w:val="日期1"/>
    <w:basedOn w:val="1"/>
    <w:next w:val="1"/>
    <w:link w:val="215"/>
    <w:qFormat/>
    <w:uiPriority w:val="0"/>
    <w:rPr>
      <w:sz w:val="24"/>
      <w:szCs w:val="20"/>
    </w:rPr>
  </w:style>
  <w:style w:type="character" w:customStyle="1" w:styleId="215">
    <w:name w:val="日期 字符"/>
    <w:link w:val="214"/>
    <w:qFormat/>
    <w:uiPriority w:val="0"/>
    <w:rPr>
      <w:sz w:val="24"/>
    </w:rPr>
  </w:style>
  <w:style w:type="paragraph" w:customStyle="1" w:styleId="216">
    <w:name w:val="批注框文本1"/>
    <w:basedOn w:val="1"/>
    <w:link w:val="217"/>
    <w:qFormat/>
    <w:uiPriority w:val="0"/>
    <w:rPr>
      <w:sz w:val="18"/>
      <w:szCs w:val="18"/>
    </w:rPr>
  </w:style>
  <w:style w:type="character" w:customStyle="1" w:styleId="217">
    <w:name w:val="批注框文本 字符"/>
    <w:link w:val="216"/>
    <w:qFormat/>
    <w:uiPriority w:val="0"/>
    <w:rPr>
      <w:sz w:val="18"/>
      <w:szCs w:val="18"/>
    </w:rPr>
  </w:style>
  <w:style w:type="paragraph" w:customStyle="1" w:styleId="218">
    <w:name w:val="页脚1"/>
    <w:basedOn w:val="1"/>
    <w:link w:val="219"/>
    <w:qFormat/>
    <w:uiPriority w:val="0"/>
    <w:pPr>
      <w:tabs>
        <w:tab w:val="center" w:pos="4153"/>
        <w:tab w:val="right" w:pos="8306"/>
      </w:tabs>
      <w:jc w:val="left"/>
    </w:pPr>
    <w:rPr>
      <w:sz w:val="18"/>
      <w:szCs w:val="18"/>
    </w:rPr>
  </w:style>
  <w:style w:type="character" w:customStyle="1" w:styleId="219">
    <w:name w:val="页脚 字符"/>
    <w:link w:val="218"/>
    <w:qFormat/>
    <w:uiPriority w:val="99"/>
    <w:rPr>
      <w:sz w:val="18"/>
      <w:szCs w:val="18"/>
    </w:rPr>
  </w:style>
  <w:style w:type="paragraph" w:customStyle="1" w:styleId="220">
    <w:name w:val="页眉1"/>
    <w:basedOn w:val="1"/>
    <w:link w:val="221"/>
    <w:qFormat/>
    <w:uiPriority w:val="0"/>
    <w:pPr>
      <w:pBdr>
        <w:bottom w:val="single" w:color="000000" w:sz="6" w:space="1"/>
      </w:pBdr>
      <w:tabs>
        <w:tab w:val="center" w:pos="4153"/>
        <w:tab w:val="right" w:pos="8306"/>
      </w:tabs>
      <w:jc w:val="center"/>
    </w:pPr>
    <w:rPr>
      <w:sz w:val="18"/>
      <w:szCs w:val="18"/>
    </w:rPr>
  </w:style>
  <w:style w:type="character" w:customStyle="1" w:styleId="221">
    <w:name w:val="页眉 字符"/>
    <w:link w:val="220"/>
    <w:qFormat/>
    <w:uiPriority w:val="0"/>
    <w:rPr>
      <w:sz w:val="18"/>
      <w:szCs w:val="18"/>
    </w:rPr>
  </w:style>
  <w:style w:type="paragraph" w:customStyle="1" w:styleId="222">
    <w:name w:val="目录 11"/>
    <w:basedOn w:val="1"/>
    <w:next w:val="1"/>
    <w:qFormat/>
    <w:uiPriority w:val="39"/>
    <w:rPr>
      <w:rFonts w:ascii="仿宋_GB2312" w:eastAsia="仿宋_GB2312"/>
      <w:sz w:val="24"/>
    </w:rPr>
  </w:style>
  <w:style w:type="paragraph" w:customStyle="1" w:styleId="223">
    <w:name w:val="目录 41"/>
    <w:basedOn w:val="1"/>
    <w:next w:val="1"/>
    <w:unhideWhenUsed/>
    <w:qFormat/>
    <w:uiPriority w:val="39"/>
    <w:pPr>
      <w:ind w:left="1260"/>
    </w:pPr>
    <w:rPr>
      <w:rFonts w:ascii="等线" w:hAnsi="等线" w:eastAsia="等线" w:cs="Times New Roman"/>
      <w:szCs w:val="22"/>
    </w:rPr>
  </w:style>
  <w:style w:type="paragraph" w:customStyle="1" w:styleId="224">
    <w:name w:val="副标题1"/>
    <w:basedOn w:val="1"/>
    <w:next w:val="1"/>
    <w:link w:val="225"/>
    <w:qFormat/>
    <w:uiPriority w:val="99"/>
    <w:pPr>
      <w:spacing w:line="312" w:lineRule="auto"/>
      <w:jc w:val="center"/>
      <w:outlineLvl w:val="1"/>
    </w:pPr>
    <w:rPr>
      <w:rFonts w:ascii="Cambria" w:hAnsi="Cambria"/>
      <w:b/>
      <w:bCs/>
      <w:sz w:val="32"/>
      <w:szCs w:val="32"/>
    </w:rPr>
  </w:style>
  <w:style w:type="character" w:customStyle="1" w:styleId="225">
    <w:name w:val="副标题 字符"/>
    <w:link w:val="224"/>
    <w:qFormat/>
    <w:uiPriority w:val="99"/>
    <w:rPr>
      <w:rFonts w:ascii="Cambria" w:hAnsi="Cambria"/>
      <w:b/>
      <w:bCs/>
      <w:sz w:val="32"/>
      <w:szCs w:val="32"/>
    </w:rPr>
  </w:style>
  <w:style w:type="paragraph" w:customStyle="1" w:styleId="226">
    <w:name w:val="目录 61"/>
    <w:basedOn w:val="1"/>
    <w:next w:val="1"/>
    <w:unhideWhenUsed/>
    <w:qFormat/>
    <w:uiPriority w:val="39"/>
    <w:pPr>
      <w:ind w:left="2100"/>
    </w:pPr>
    <w:rPr>
      <w:rFonts w:ascii="等线" w:hAnsi="等线" w:eastAsia="等线" w:cs="Times New Roman"/>
      <w:szCs w:val="22"/>
    </w:rPr>
  </w:style>
  <w:style w:type="paragraph" w:customStyle="1" w:styleId="227">
    <w:name w:val="目录 21"/>
    <w:basedOn w:val="1"/>
    <w:next w:val="1"/>
    <w:unhideWhenUsed/>
    <w:qFormat/>
    <w:uiPriority w:val="39"/>
    <w:pPr>
      <w:widowControl/>
      <w:spacing w:after="100" w:line="259" w:lineRule="auto"/>
      <w:ind w:left="220"/>
      <w:jc w:val="left"/>
    </w:pPr>
    <w:rPr>
      <w:rFonts w:ascii="等线" w:hAnsi="等线" w:eastAsia="等线"/>
      <w:sz w:val="22"/>
      <w:szCs w:val="22"/>
    </w:rPr>
  </w:style>
  <w:style w:type="paragraph" w:customStyle="1" w:styleId="228">
    <w:name w:val="目录 91"/>
    <w:basedOn w:val="1"/>
    <w:next w:val="1"/>
    <w:unhideWhenUsed/>
    <w:qFormat/>
    <w:uiPriority w:val="39"/>
    <w:pPr>
      <w:ind w:left="3360"/>
    </w:pPr>
    <w:rPr>
      <w:rFonts w:ascii="等线" w:hAnsi="等线" w:eastAsia="等线" w:cs="Times New Roman"/>
      <w:szCs w:val="22"/>
    </w:rPr>
  </w:style>
  <w:style w:type="paragraph" w:customStyle="1" w:styleId="229">
    <w:name w:val="正文文本 21"/>
    <w:basedOn w:val="1"/>
    <w:link w:val="230"/>
    <w:qFormat/>
    <w:uiPriority w:val="0"/>
    <w:pPr>
      <w:spacing w:after="120" w:line="480" w:lineRule="auto"/>
    </w:pPr>
    <w:rPr>
      <w:rFonts w:ascii="Calibri" w:hAnsi="Calibri" w:eastAsia="宋体" w:cs="Times New Roman"/>
    </w:rPr>
  </w:style>
  <w:style w:type="character" w:customStyle="1" w:styleId="230">
    <w:name w:val="正文文本 2 字符"/>
    <w:link w:val="229"/>
    <w:qFormat/>
    <w:uiPriority w:val="0"/>
    <w:rPr>
      <w:rFonts w:ascii="Calibri" w:hAnsi="Calibri"/>
      <w:sz w:val="21"/>
      <w:szCs w:val="24"/>
    </w:rPr>
  </w:style>
  <w:style w:type="paragraph" w:customStyle="1" w:styleId="231">
    <w:name w:val="普通(网站)1"/>
    <w:basedOn w:val="1"/>
    <w:qFormat/>
    <w:uiPriority w:val="99"/>
    <w:pPr>
      <w:widowControl/>
      <w:spacing w:before="100" w:beforeAutospacing="1" w:after="100" w:afterAutospacing="1"/>
      <w:jc w:val="left"/>
    </w:pPr>
    <w:rPr>
      <w:sz w:val="24"/>
    </w:rPr>
  </w:style>
  <w:style w:type="paragraph" w:customStyle="1" w:styleId="232">
    <w:name w:val="标题1"/>
    <w:basedOn w:val="1"/>
    <w:next w:val="1"/>
    <w:link w:val="233"/>
    <w:qFormat/>
    <w:uiPriority w:val="0"/>
    <w:pPr>
      <w:spacing w:before="240" w:after="60"/>
      <w:jc w:val="center"/>
      <w:outlineLvl w:val="0"/>
    </w:pPr>
    <w:rPr>
      <w:rFonts w:ascii="等线 Light" w:hAnsi="等线 Light" w:cs="Times New Roman"/>
      <w:b/>
      <w:bCs/>
      <w:sz w:val="32"/>
      <w:szCs w:val="32"/>
    </w:rPr>
  </w:style>
  <w:style w:type="character" w:customStyle="1" w:styleId="233">
    <w:name w:val="标题 字符"/>
    <w:link w:val="232"/>
    <w:qFormat/>
    <w:uiPriority w:val="0"/>
    <w:rPr>
      <w:rFonts w:ascii="等线 Light" w:hAnsi="等线 Light" w:cs="Times New Roman"/>
      <w:b/>
      <w:bCs/>
      <w:sz w:val="32"/>
      <w:szCs w:val="32"/>
    </w:rPr>
  </w:style>
  <w:style w:type="paragraph" w:customStyle="1" w:styleId="234">
    <w:name w:val="批注主题1"/>
    <w:basedOn w:val="203"/>
    <w:next w:val="203"/>
    <w:link w:val="235"/>
    <w:qFormat/>
    <w:uiPriority w:val="0"/>
    <w:rPr>
      <w:b/>
      <w:bCs/>
    </w:rPr>
  </w:style>
  <w:style w:type="character" w:customStyle="1" w:styleId="235">
    <w:name w:val="批注主题 字符"/>
    <w:link w:val="234"/>
    <w:qFormat/>
    <w:uiPriority w:val="0"/>
    <w:rPr>
      <w:b/>
      <w:bCs/>
      <w:sz w:val="21"/>
      <w:szCs w:val="24"/>
    </w:rPr>
  </w:style>
  <w:style w:type="paragraph" w:customStyle="1" w:styleId="236">
    <w:name w:val="正文首行缩进1"/>
    <w:basedOn w:val="205"/>
    <w:qFormat/>
    <w:uiPriority w:val="0"/>
    <w:pPr>
      <w:spacing w:line="360" w:lineRule="auto"/>
      <w:ind w:firstLine="420"/>
    </w:pPr>
    <w:rPr>
      <w:rFonts w:ascii="Times New Roman"/>
      <w:szCs w:val="21"/>
    </w:rPr>
  </w:style>
  <w:style w:type="paragraph" w:customStyle="1" w:styleId="237">
    <w:name w:val="正文首行缩进 21"/>
    <w:basedOn w:val="207"/>
    <w:unhideWhenUsed/>
    <w:qFormat/>
    <w:uiPriority w:val="99"/>
    <w:pPr>
      <w:ind w:firstLine="420"/>
    </w:pPr>
  </w:style>
  <w:style w:type="table" w:customStyle="1" w:styleId="238">
    <w:name w:val="网格型1"/>
    <w:basedOn w:val="190"/>
    <w:qFormat/>
    <w:uiPriority w:val="0"/>
    <w:pPr>
      <w:widowControl w:val="0"/>
      <w:jc w:val="both"/>
    </w:pPr>
  </w:style>
  <w:style w:type="character" w:customStyle="1" w:styleId="239">
    <w:name w:val="要点1"/>
    <w:link w:val="1"/>
    <w:qFormat/>
    <w:uiPriority w:val="22"/>
    <w:rPr>
      <w:b/>
      <w:bCs/>
    </w:rPr>
  </w:style>
  <w:style w:type="character" w:customStyle="1" w:styleId="240">
    <w:name w:val="页码1"/>
    <w:link w:val="1"/>
    <w:qFormat/>
    <w:uiPriority w:val="0"/>
  </w:style>
  <w:style w:type="character" w:customStyle="1" w:styleId="241">
    <w:name w:val="强调1"/>
    <w:link w:val="1"/>
    <w:qFormat/>
    <w:uiPriority w:val="0"/>
    <w:rPr>
      <w:i/>
      <w:iCs/>
    </w:rPr>
  </w:style>
  <w:style w:type="character" w:customStyle="1" w:styleId="242">
    <w:name w:val="超链接1"/>
    <w:link w:val="1"/>
    <w:qFormat/>
    <w:uiPriority w:val="99"/>
    <w:rPr>
      <w:color w:val="000000"/>
      <w:u w:val="none"/>
    </w:rPr>
  </w:style>
  <w:style w:type="character" w:customStyle="1" w:styleId="243">
    <w:name w:val="批注引用1"/>
    <w:link w:val="1"/>
    <w:qFormat/>
    <w:uiPriority w:val="99"/>
    <w:rPr>
      <w:sz w:val="21"/>
      <w:szCs w:val="21"/>
    </w:rPr>
  </w:style>
  <w:style w:type="character" w:customStyle="1" w:styleId="244">
    <w:name w:val="p0 Char"/>
    <w:link w:val="245"/>
    <w:qFormat/>
    <w:uiPriority w:val="0"/>
    <w:rPr>
      <w:rFonts w:eastAsia="宋体"/>
      <w:sz w:val="21"/>
      <w:szCs w:val="21"/>
      <w:lang w:val="en-US" w:eastAsia="zh-CN" w:bidi="ar-SA"/>
    </w:rPr>
  </w:style>
  <w:style w:type="paragraph" w:customStyle="1" w:styleId="245">
    <w:name w:val="p0"/>
    <w:basedOn w:val="1"/>
    <w:link w:val="244"/>
    <w:qFormat/>
    <w:uiPriority w:val="0"/>
    <w:pPr>
      <w:widowControl/>
    </w:pPr>
    <w:rPr>
      <w:szCs w:val="21"/>
    </w:rPr>
  </w:style>
  <w:style w:type="character" w:customStyle="1" w:styleId="246">
    <w:name w:val="标题 2 Char Char Char"/>
    <w:link w:val="1"/>
    <w:qFormat/>
    <w:uiPriority w:val="0"/>
    <w:rPr>
      <w:rFonts w:ascii="Arial" w:hAnsi="Arial" w:eastAsia="黑体"/>
      <w:b/>
      <w:bCs/>
      <w:sz w:val="32"/>
      <w:szCs w:val="32"/>
      <w:lang w:val="en-US" w:eastAsia="zh-CN" w:bidi="ar-SA"/>
    </w:rPr>
  </w:style>
  <w:style w:type="character" w:customStyle="1" w:styleId="247">
    <w:name w:val="NormalCharacter1"/>
    <w:link w:val="1"/>
    <w:semiHidden/>
    <w:qFormat/>
    <w:uiPriority w:val="0"/>
  </w:style>
  <w:style w:type="paragraph" w:customStyle="1" w:styleId="248">
    <w:name w:val="Heading21"/>
    <w:basedOn w:val="1"/>
    <w:next w:val="1"/>
    <w:qFormat/>
    <w:uiPriority w:val="0"/>
    <w:pPr>
      <w:keepNext/>
      <w:widowControl/>
      <w:jc w:val="center"/>
    </w:pPr>
    <w:rPr>
      <w:rFonts w:ascii="楷体_GB2312" w:eastAsia="楷体_GB2312"/>
      <w:sz w:val="18"/>
      <w:szCs w:val="20"/>
    </w:rPr>
  </w:style>
  <w:style w:type="paragraph" w:customStyle="1" w:styleId="249">
    <w:name w:val="TOC 标题"/>
    <w:basedOn w:val="183"/>
    <w:next w:val="1"/>
    <w:qFormat/>
    <w:uiPriority w:val="39"/>
    <w:pPr>
      <w:widowControl/>
      <w:spacing w:before="240" w:after="0" w:line="259" w:lineRule="auto"/>
      <w:jc w:val="left"/>
      <w:outlineLvl w:val="9"/>
    </w:pPr>
    <w:rPr>
      <w:rFonts w:ascii="等线 Light" w:hAnsi="等线 Light" w:eastAsia="等线 Light" w:cs="Times New Roman"/>
      <w:b w:val="0"/>
      <w:bCs w:val="0"/>
      <w:color w:val="2E74B5"/>
      <w:sz w:val="32"/>
      <w:szCs w:val="32"/>
    </w:rPr>
  </w:style>
  <w:style w:type="paragraph" w:customStyle="1" w:styleId="250">
    <w:name w:val="无间隔"/>
    <w:qFormat/>
    <w:uiPriority w:val="1"/>
    <w:pPr>
      <w:widowControl w:val="0"/>
      <w:jc w:val="both"/>
    </w:pPr>
    <w:rPr>
      <w:rFonts w:hint="default" w:ascii="Times New Roman" w:hAnsi="Times New Roman" w:eastAsia="宋体" w:cs="Times New Roman"/>
      <w:sz w:val="21"/>
      <w:szCs w:val="24"/>
      <w:lang w:val="en-US" w:eastAsia="zh-CN" w:bidi="ar-SA"/>
    </w:rPr>
  </w:style>
  <w:style w:type="paragraph" w:customStyle="1" w:styleId="251">
    <w:name w:val="样式1"/>
    <w:basedOn w:val="183"/>
    <w:link w:val="252"/>
    <w:qFormat/>
    <w:uiPriority w:val="0"/>
    <w:pPr>
      <w:ind w:left="210" w:right="210"/>
    </w:pPr>
  </w:style>
  <w:style w:type="character" w:customStyle="1" w:styleId="252">
    <w:name w:val="样式1 字符"/>
    <w:link w:val="251"/>
    <w:qFormat/>
    <w:uiPriority w:val="0"/>
  </w:style>
  <w:style w:type="paragraph" w:customStyle="1" w:styleId="253">
    <w:name w:val="标题 21"/>
    <w:basedOn w:val="1"/>
    <w:qFormat/>
    <w:uiPriority w:val="1"/>
    <w:pPr>
      <w:ind w:left="801" w:hanging="401"/>
      <w:jc w:val="left"/>
      <w:outlineLvl w:val="2"/>
    </w:pPr>
    <w:rPr>
      <w:rFonts w:ascii="Microsoft JhengHei" w:hAnsi="Microsoft JhengHei" w:eastAsia="Microsoft JhengHei" w:cs="Microsoft JhengHei"/>
      <w:b/>
      <w:bCs/>
      <w:sz w:val="32"/>
      <w:szCs w:val="32"/>
      <w:lang w:val="zh-CN" w:bidi="zh-CN"/>
    </w:rPr>
  </w:style>
  <w:style w:type="paragraph" w:customStyle="1" w:styleId="254">
    <w:name w:val="列表段落"/>
    <w:basedOn w:val="1"/>
    <w:link w:val="255"/>
    <w:qFormat/>
    <w:uiPriority w:val="34"/>
    <w:pPr>
      <w:ind w:left="400" w:firstLine="420"/>
      <w:jc w:val="left"/>
    </w:pPr>
    <w:rPr>
      <w:rFonts w:ascii="宋体" w:hAnsi="宋体" w:cs="宋体"/>
      <w:sz w:val="22"/>
      <w:szCs w:val="22"/>
      <w:lang w:val="zh-CN" w:bidi="zh-CN"/>
    </w:rPr>
  </w:style>
  <w:style w:type="character" w:customStyle="1" w:styleId="255">
    <w:name w:val="列表段落 字符"/>
    <w:link w:val="254"/>
    <w:qFormat/>
    <w:uiPriority w:val="99"/>
    <w:rPr>
      <w:rFonts w:ascii="宋体" w:hAnsi="宋体" w:cs="宋体"/>
      <w:sz w:val="22"/>
      <w:szCs w:val="22"/>
      <w:lang w:val="zh-CN" w:bidi="zh-CN"/>
    </w:rPr>
  </w:style>
  <w:style w:type="paragraph" w:customStyle="1" w:styleId="256">
    <w:name w:val="Table Paragraph"/>
    <w:basedOn w:val="1"/>
    <w:qFormat/>
    <w:uiPriority w:val="1"/>
    <w:pPr>
      <w:jc w:val="left"/>
    </w:pPr>
    <w:rPr>
      <w:rFonts w:ascii="宋体" w:hAnsi="宋体" w:cs="宋体"/>
      <w:sz w:val="22"/>
      <w:szCs w:val="22"/>
      <w:lang w:val="zh-CN" w:bidi="zh-CN"/>
    </w:rPr>
  </w:style>
  <w:style w:type="character" w:customStyle="1" w:styleId="257">
    <w:name w:val="ask-title2"/>
    <w:link w:val="1"/>
    <w:qFormat/>
    <w:uiPriority w:val="0"/>
  </w:style>
  <w:style w:type="paragraph" w:customStyle="1" w:styleId="258">
    <w:name w:val="列出段落2"/>
    <w:basedOn w:val="1"/>
    <w:unhideWhenUsed/>
    <w:qFormat/>
    <w:uiPriority w:val="99"/>
    <w:pPr>
      <w:ind w:firstLine="420"/>
      <w:jc w:val="left"/>
    </w:pPr>
    <w:rPr>
      <w:rFonts w:ascii="宋体"/>
      <w:sz w:val="20"/>
      <w:szCs w:val="20"/>
    </w:rPr>
  </w:style>
  <w:style w:type="paragraph" w:customStyle="1" w:styleId="259">
    <w:name w:val="纯文本1"/>
    <w:basedOn w:val="1"/>
    <w:qFormat/>
    <w:uiPriority w:val="0"/>
    <w:rPr>
      <w:rFonts w:ascii="宋体" w:hAnsi="Courier New"/>
      <w:sz w:val="20"/>
      <w:szCs w:val="21"/>
    </w:rPr>
  </w:style>
  <w:style w:type="character" w:customStyle="1" w:styleId="260">
    <w:name w:val="纯文本 Char2"/>
    <w:link w:val="1"/>
    <w:qFormat/>
    <w:uiPriority w:val="0"/>
    <w:rPr>
      <w:rFonts w:ascii="宋体" w:hAnsi="Courier New"/>
      <w:sz w:val="21"/>
    </w:rPr>
  </w:style>
  <w:style w:type="paragraph" w:customStyle="1" w:styleId="261">
    <w:name w:val="列出段落1"/>
    <w:basedOn w:val="1"/>
    <w:qFormat/>
    <w:uiPriority w:val="0"/>
    <w:pPr>
      <w:spacing w:line="0" w:lineRule="atLeast"/>
      <w:ind w:firstLine="420"/>
    </w:pPr>
    <w:rPr>
      <w:rFonts w:eastAsia="微软雅黑"/>
      <w:sz w:val="20"/>
      <w:szCs w:val="20"/>
    </w:rPr>
  </w:style>
  <w:style w:type="character" w:customStyle="1" w:styleId="262">
    <w:name w:val="纯文本 Char"/>
    <w:link w:val="15"/>
    <w:qFormat/>
    <w:uiPriority w:val="0"/>
    <w:rPr>
      <w:rFonts w:ascii="宋体" w:hAnsi="Courier New"/>
    </w:rPr>
  </w:style>
  <w:style w:type="character" w:customStyle="1" w:styleId="263">
    <w:name w:val="页脚 Char"/>
    <w:link w:val="1"/>
    <w:qFormat/>
    <w:uiPriority w:val="0"/>
    <w:rPr>
      <w:sz w:val="18"/>
      <w:szCs w:val="18"/>
    </w:rPr>
  </w:style>
  <w:style w:type="paragraph" w:customStyle="1" w:styleId="264">
    <w:name w:val="_Style 83"/>
    <w:basedOn w:val="1"/>
    <w:next w:val="254"/>
    <w:qFormat/>
    <w:uiPriority w:val="99"/>
    <w:pPr>
      <w:ind w:firstLine="420"/>
    </w:pPr>
  </w:style>
  <w:style w:type="paragraph" w:customStyle="1" w:styleId="265">
    <w:name w:val="表格文字"/>
    <w:basedOn w:val="1"/>
    <w:qFormat/>
    <w:uiPriority w:val="0"/>
    <w:pPr>
      <w:spacing w:before="25" w:after="25"/>
      <w:jc w:val="left"/>
    </w:pPr>
    <w:rPr>
      <w:bCs/>
      <w:spacing w:val="10"/>
      <w:sz w:val="24"/>
      <w:szCs w:val="20"/>
    </w:rPr>
  </w:style>
  <w:style w:type="character" w:customStyle="1" w:styleId="266">
    <w:name w:val="font21"/>
    <w:link w:val="1"/>
    <w:qFormat/>
    <w:uiPriority w:val="0"/>
    <w:rPr>
      <w:rFonts w:hint="eastAsia" w:ascii="宋体" w:hAnsi="宋体" w:eastAsia="宋体" w:cs="宋体"/>
      <w:color w:val="000000"/>
      <w:sz w:val="20"/>
      <w:szCs w:val="20"/>
      <w:u w:val="none"/>
      <w:vertAlign w:val="superscript"/>
    </w:rPr>
  </w:style>
  <w:style w:type="paragraph" w:customStyle="1" w:styleId="267">
    <w:name w:val="_Style 9"/>
    <w:basedOn w:val="1"/>
    <w:next w:val="254"/>
    <w:qFormat/>
    <w:uiPriority w:val="0"/>
    <w:pPr>
      <w:ind w:firstLine="420"/>
    </w:pPr>
    <w:rPr>
      <w:rFonts w:ascii="Calibri" w:hAnsi="Calibri" w:cs="Calibri"/>
      <w:szCs w:val="21"/>
    </w:rPr>
  </w:style>
  <w:style w:type="paragraph" w:customStyle="1" w:styleId="268">
    <w:name w:val="修订"/>
    <w:unhideWhenUsed/>
    <w:qFormat/>
    <w:uiPriority w:val="99"/>
    <w:rPr>
      <w:rFonts w:hint="default" w:ascii="Times New Roman" w:hAnsi="Times New Roman" w:eastAsia="宋体" w:cs="Times New Roman"/>
      <w:sz w:val="21"/>
      <w:szCs w:val="24"/>
      <w:lang w:val="en-US" w:eastAsia="zh-CN" w:bidi="ar-SA"/>
    </w:rPr>
  </w:style>
  <w:style w:type="paragraph" w:customStyle="1" w:styleId="269">
    <w:name w:val="_Style 92"/>
    <w:basedOn w:val="1"/>
    <w:next w:val="254"/>
    <w:qFormat/>
    <w:uiPriority w:val="34"/>
    <w:pPr>
      <w:spacing w:line="360" w:lineRule="auto"/>
      <w:ind w:firstLine="200"/>
    </w:pPr>
    <w:rPr>
      <w:rFonts w:eastAsia="楷体_GB2312"/>
      <w:sz w:val="24"/>
    </w:rPr>
  </w:style>
  <w:style w:type="paragraph" w:customStyle="1" w:styleId="270">
    <w:name w:val="_Style 93"/>
    <w:basedOn w:val="1"/>
    <w:next w:val="254"/>
    <w:qFormat/>
    <w:uiPriority w:val="34"/>
    <w:pPr>
      <w:spacing w:line="360" w:lineRule="auto"/>
      <w:ind w:firstLine="200"/>
    </w:pPr>
    <w:rPr>
      <w:rFonts w:eastAsia="楷体_GB2312"/>
      <w:sz w:val="24"/>
    </w:rPr>
  </w:style>
  <w:style w:type="character" w:customStyle="1" w:styleId="271">
    <w:name w:val="cf01"/>
    <w:link w:val="1"/>
    <w:qFormat/>
    <w:uiPriority w:val="0"/>
    <w:rPr>
      <w:rFonts w:hint="eastAsia" w:ascii="Microsoft YaHei UI" w:hAnsi="Microsoft YaHei UI" w:eastAsia="Microsoft YaHei UI"/>
      <w:sz w:val="18"/>
      <w:szCs w:val="18"/>
    </w:rPr>
  </w:style>
  <w:style w:type="paragraph" w:customStyle="1" w:styleId="272">
    <w:name w:val="彩色列表1"/>
    <w:basedOn w:val="1"/>
    <w:qFormat/>
    <w:uiPriority w:val="0"/>
    <w:pPr>
      <w:ind w:firstLine="420"/>
    </w:pPr>
    <w:rPr>
      <w:rFonts w:ascii="Calibri" w:hAnsi="Calibri"/>
      <w:szCs w:val="22"/>
    </w:rPr>
  </w:style>
  <w:style w:type="paragraph" w:customStyle="1" w:styleId="273">
    <w:name w:val="_Style 2"/>
    <w:basedOn w:val="1"/>
    <w:qFormat/>
    <w:uiPriority w:val="34"/>
    <w:pPr>
      <w:ind w:firstLine="420"/>
    </w:pPr>
    <w:rPr>
      <w:szCs w:val="24"/>
    </w:rPr>
  </w:style>
  <w:style w:type="paragraph" w:customStyle="1" w:styleId="274">
    <w:name w:val="Normal_14_0"/>
    <w:qFormat/>
    <w:uiPriority w:val="0"/>
    <w:rPr>
      <w:rFonts w:hint="default" w:ascii="黑体" w:hAnsi="黑体" w:eastAsia="黑体" w:cs="Times New Roman"/>
      <w:b/>
      <w:sz w:val="32"/>
      <w:szCs w:val="24"/>
      <w:lang w:val="en-US" w:eastAsia="zh-CN" w:bidi="ar-SA"/>
    </w:rPr>
  </w:style>
  <w:style w:type="paragraph" w:customStyle="1" w:styleId="275">
    <w:name w:val="正文_14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76">
    <w:name w:val="正文_9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77">
    <w:name w:val="正文_4_0_0"/>
    <w:qFormat/>
    <w:uiPriority w:val="0"/>
    <w:pPr>
      <w:widowControl w:val="0"/>
      <w:jc w:val="both"/>
    </w:pPr>
    <w:rPr>
      <w:rFonts w:hint="default" w:ascii="Times New Roman" w:hAnsi="Times New Roman" w:eastAsia="宋体" w:cs="Times New Roman"/>
      <w:sz w:val="21"/>
      <w:lang w:val="en-US" w:eastAsia="zh-CN" w:bidi="ar-SA"/>
    </w:rPr>
  </w:style>
  <w:style w:type="character" w:customStyle="1" w:styleId="278">
    <w:name w:val="custom-tag-placeholder-class"/>
    <w:link w:val="1"/>
    <w:qFormat/>
    <w:uiPriority w:val="0"/>
  </w:style>
  <w:style w:type="character" w:customStyle="1" w:styleId="279">
    <w:name w:val="font11"/>
    <w:link w:val="1"/>
    <w:qFormat/>
    <w:uiPriority w:val="0"/>
    <w:rPr>
      <w:rFonts w:hint="eastAsia" w:ascii="宋体" w:hAnsi="宋体" w:eastAsia="宋体" w:cs="宋体"/>
      <w:color w:val="000000"/>
      <w:sz w:val="24"/>
      <w:szCs w:val="24"/>
      <w:u w:val="none"/>
    </w:rPr>
  </w:style>
  <w:style w:type="paragraph" w:customStyle="1" w:styleId="280">
    <w:name w:val="正文文本1"/>
    <w:basedOn w:val="1"/>
    <w:qFormat/>
    <w:uiPriority w:val="0"/>
    <w:pPr>
      <w:widowControl/>
      <w:spacing w:line="60" w:lineRule="auto"/>
      <w:ind w:left="-38"/>
      <w:jc w:val="left"/>
    </w:pPr>
    <w:rPr>
      <w:rFonts w:ascii="仿宋_GB2312" w:hAnsi="宋体" w:eastAsia="仿宋_GB2312" w:cs="宋体"/>
      <w:bCs/>
      <w:sz w:val="32"/>
      <w:szCs w:val="21"/>
    </w:rPr>
  </w:style>
  <w:style w:type="character" w:customStyle="1" w:styleId="281">
    <w:name w:val="批注文字 字符1"/>
    <w:link w:val="1"/>
    <w:qFormat/>
    <w:uiPriority w:val="0"/>
    <w:rPr>
      <w:rFonts w:eastAsia="Times New Roman"/>
      <w:sz w:val="24"/>
      <w:szCs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Company>
  <Pages>78</Pages>
  <Words>33085</Words>
  <Characters>34565</Characters>
  <TotalTime>0</TotalTime>
  <ScaleCrop>false</ScaleCrop>
  <LinksUpToDate>false</LinksUpToDate>
  <CharactersWithSpaces>35171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2025-05-08T07:41:00Z</dcterms:created>
  <dc:creator>isl</dc:creator>
  <cp:lastModifiedBy>天一生水</cp:lastModifiedBy>
  <dcterms:modified xsi:type="dcterms:W3CDTF">2026-08-19T05:13:19Z</dcterms:modified>
  <dc:title>第五章 单一</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eyJoZGlkIjoiMWM1MTU2ZmEzM2U5NDYxMDY5NDFiZmQ5OWZiM2QwM2YiLCJ1c2VySWQiOiIxMjE0ODE1MzY4In0=</vt:lpwstr>
  </property>
  <property fmtid="{D5CDD505-2E9C-101B-9397-08002B2CF9AE}" pid="3" name="KSOProductBuildVer">
    <vt:lpwstr>2052-12.1.0.28043</vt:lpwstr>
  </property>
  <property fmtid="{D5CDD505-2E9C-101B-9397-08002B2CF9AE}" pid="4" name="ICV">
    <vt:lpwstr>5FF568348AB442228DAE57FD85402C3D_13</vt:lpwstr>
  </property>
</Properties>
</file>