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60EED">
      <w:pPr>
        <w:jc w:val="center"/>
        <w:rPr>
          <w:rFonts w:ascii="宋体" w:hAnsi="宋体" w:cs="宋体"/>
          <w:b/>
          <w:sz w:val="96"/>
          <w:szCs w:val="84"/>
        </w:rPr>
      </w:pPr>
    </w:p>
    <w:p w14:paraId="6200BB3E">
      <w:pPr>
        <w:jc w:val="center"/>
        <w:rPr>
          <w:rFonts w:ascii="宋体" w:hAnsi="宋体" w:cs="宋体"/>
          <w:b/>
          <w:sz w:val="96"/>
          <w:szCs w:val="84"/>
        </w:rPr>
      </w:pPr>
    </w:p>
    <w:p w14:paraId="1CB32D63">
      <w:pPr>
        <w:jc w:val="center"/>
        <w:rPr>
          <w:rFonts w:ascii="宋体" w:hAnsi="宋体" w:cs="宋体"/>
          <w:b/>
          <w:sz w:val="96"/>
          <w:szCs w:val="84"/>
        </w:rPr>
      </w:pPr>
      <w:r>
        <w:rPr>
          <w:rFonts w:hint="eastAsia" w:ascii="宋体" w:hAnsi="宋体" w:cs="宋体"/>
          <w:b/>
          <w:sz w:val="96"/>
          <w:szCs w:val="84"/>
        </w:rPr>
        <w:t>竞争性谈判文件</w:t>
      </w:r>
    </w:p>
    <w:p w14:paraId="70062E63">
      <w:pPr>
        <w:jc w:val="center"/>
        <w:rPr>
          <w:rFonts w:ascii="宋体" w:hAnsi="宋体" w:cs="宋体"/>
          <w:b/>
          <w:sz w:val="36"/>
        </w:rPr>
      </w:pPr>
    </w:p>
    <w:p w14:paraId="0D9BE194">
      <w:pPr>
        <w:jc w:val="center"/>
        <w:rPr>
          <w:rFonts w:ascii="宋体" w:hAnsi="宋体" w:cs="宋体"/>
          <w:b/>
          <w:sz w:val="44"/>
        </w:rPr>
      </w:pPr>
      <w:r>
        <w:rPr>
          <w:rFonts w:hint="eastAsia" w:ascii="宋体" w:hAnsi="宋体" w:cs="宋体"/>
          <w:b/>
          <w:sz w:val="44"/>
        </w:rPr>
        <w:t>（工程类）</w:t>
      </w:r>
    </w:p>
    <w:p w14:paraId="7BB98565">
      <w:pPr>
        <w:rPr>
          <w:rFonts w:ascii="宋体" w:hAnsi="宋体" w:cs="宋体"/>
          <w:b/>
          <w:sz w:val="36"/>
        </w:rPr>
      </w:pPr>
    </w:p>
    <w:p w14:paraId="07D324F5">
      <w:pPr>
        <w:rPr>
          <w:rFonts w:ascii="宋体" w:hAnsi="宋体" w:cs="宋体"/>
          <w:b/>
          <w:sz w:val="36"/>
        </w:rPr>
      </w:pPr>
    </w:p>
    <w:p w14:paraId="649D1F0A">
      <w:pPr>
        <w:rPr>
          <w:rFonts w:ascii="宋体" w:hAnsi="宋体" w:cs="宋体"/>
          <w:b/>
          <w:sz w:val="36"/>
        </w:rPr>
      </w:pPr>
    </w:p>
    <w:p w14:paraId="2E1A1917">
      <w:pPr>
        <w:rPr>
          <w:rFonts w:ascii="宋体" w:hAnsi="宋体" w:cs="宋体"/>
          <w:b/>
          <w:sz w:val="36"/>
        </w:rPr>
      </w:pPr>
    </w:p>
    <w:p w14:paraId="38A4172C">
      <w:pPr>
        <w:spacing w:line="360" w:lineRule="auto"/>
        <w:rPr>
          <w:rFonts w:ascii="宋体" w:hAnsi="宋体" w:cs="宋体"/>
          <w:b/>
          <w:sz w:val="28"/>
          <w:szCs w:val="28"/>
        </w:rPr>
      </w:pPr>
      <w:r>
        <w:rPr>
          <w:rFonts w:hint="eastAsia" w:ascii="宋体" w:hAnsi="宋体" w:eastAsia="宋体" w:cs="宋体"/>
          <w:b/>
          <w:sz w:val="28"/>
          <w:szCs w:val="28"/>
        </w:rPr>
        <w:t>项目编号</w:t>
      </w:r>
      <w:r>
        <w:rPr>
          <w:rFonts w:hint="eastAsia" w:ascii="宋体" w:hAnsi="宋体" w:cs="宋体"/>
          <w:b/>
          <w:sz w:val="28"/>
          <w:szCs w:val="28"/>
        </w:rPr>
        <w:t>：JSZC-320000-RHHH-T2026-0049</w:t>
      </w:r>
    </w:p>
    <w:p w14:paraId="5C247F1E">
      <w:pPr>
        <w:spacing w:line="360" w:lineRule="auto"/>
        <w:ind w:left="1807" w:hanging="1807"/>
        <w:rPr>
          <w:rFonts w:hint="eastAsia" w:ascii="宋体" w:hAnsi="宋体" w:eastAsia="宋体" w:cs="宋体"/>
          <w:b/>
          <w:sz w:val="36"/>
          <w:lang w:eastAsia="zh-CN"/>
        </w:rPr>
      </w:pPr>
      <w:r>
        <w:rPr>
          <w:rFonts w:hint="eastAsia" w:ascii="宋体" w:hAnsi="宋体" w:cs="宋体"/>
          <w:b/>
          <w:sz w:val="28"/>
          <w:szCs w:val="28"/>
        </w:rPr>
        <w:t>项目名称：</w:t>
      </w:r>
      <w:r>
        <w:rPr>
          <w:rFonts w:hint="eastAsia" w:ascii="宋体" w:hAnsi="宋体" w:cs="宋体"/>
          <w:b/>
          <w:sz w:val="28"/>
          <w:szCs w:val="28"/>
          <w:lang w:eastAsia="zh-CN"/>
        </w:rPr>
        <w:t>江苏省盐城监狱</w:t>
      </w:r>
      <w:r>
        <w:rPr>
          <w:rFonts w:hint="eastAsia" w:ascii="宋体" w:hAnsi="宋体" w:cs="宋体"/>
          <w:b/>
          <w:sz w:val="28"/>
          <w:szCs w:val="28"/>
          <w:lang w:val="en-US" w:eastAsia="zh-CN"/>
        </w:rPr>
        <w:t>-</w:t>
      </w:r>
      <w:r>
        <w:rPr>
          <w:rFonts w:hint="eastAsia" w:ascii="宋体" w:hAnsi="宋体" w:cs="宋体"/>
          <w:b/>
          <w:sz w:val="28"/>
          <w:szCs w:val="28"/>
          <w:lang w:eastAsia="zh-CN"/>
        </w:rPr>
        <w:t>围墙隔离网等警戒设施维修改造项目</w:t>
      </w:r>
    </w:p>
    <w:p w14:paraId="18AE647A">
      <w:pPr>
        <w:spacing w:line="360" w:lineRule="auto"/>
        <w:rPr>
          <w:rFonts w:ascii="宋体" w:hAnsi="宋体" w:cs="宋体"/>
          <w:b/>
          <w:sz w:val="36"/>
        </w:rPr>
      </w:pPr>
    </w:p>
    <w:p w14:paraId="658E27CB">
      <w:pPr>
        <w:spacing w:line="360" w:lineRule="auto"/>
        <w:rPr>
          <w:rFonts w:ascii="宋体" w:hAnsi="宋体" w:cs="宋体"/>
          <w:b/>
          <w:sz w:val="36"/>
        </w:rPr>
      </w:pPr>
    </w:p>
    <w:p w14:paraId="48BEA9A6">
      <w:pPr>
        <w:spacing w:line="360" w:lineRule="auto"/>
        <w:rPr>
          <w:rFonts w:ascii="宋体" w:hAnsi="宋体" w:cs="宋体"/>
          <w:b/>
          <w:sz w:val="36"/>
        </w:rPr>
      </w:pPr>
    </w:p>
    <w:p w14:paraId="5EC4694E">
      <w:pPr>
        <w:spacing w:line="360" w:lineRule="auto"/>
        <w:rPr>
          <w:rFonts w:ascii="宋体" w:hAnsi="宋体" w:cs="宋体"/>
          <w:b/>
          <w:sz w:val="36"/>
        </w:rPr>
      </w:pPr>
    </w:p>
    <w:p w14:paraId="7ED99FBE">
      <w:pPr>
        <w:spacing w:line="360" w:lineRule="auto"/>
        <w:rPr>
          <w:rFonts w:ascii="宋体" w:hAnsi="宋体" w:cs="宋体"/>
          <w:b/>
          <w:sz w:val="36"/>
        </w:rPr>
      </w:pPr>
    </w:p>
    <w:p w14:paraId="71A7329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cs="宋体"/>
          <w:b/>
          <w:sz w:val="32"/>
          <w:szCs w:val="21"/>
          <w:u w:val="single"/>
          <w:lang w:eastAsia="zh-CN"/>
        </w:rPr>
      </w:pPr>
      <w:r>
        <w:rPr>
          <w:rFonts w:hint="eastAsia" w:ascii="宋体" w:hAnsi="宋体" w:cs="宋体"/>
          <w:b/>
          <w:sz w:val="30"/>
          <w:szCs w:val="30"/>
        </w:rPr>
        <w:t>采</w:t>
      </w:r>
      <w:r>
        <w:rPr>
          <w:rFonts w:hint="eastAsia" w:ascii="宋体" w:hAnsi="宋体" w:cs="宋体"/>
          <w:b/>
          <w:sz w:val="30"/>
          <w:szCs w:val="30"/>
          <w:lang w:val="en-US" w:eastAsia="zh-CN"/>
        </w:rPr>
        <w:t xml:space="preserve">   </w:t>
      </w:r>
      <w:r>
        <w:rPr>
          <w:rFonts w:hint="eastAsia" w:ascii="宋体" w:hAnsi="宋体" w:cs="宋体"/>
          <w:b/>
          <w:sz w:val="30"/>
          <w:szCs w:val="30"/>
        </w:rPr>
        <w:t>购</w:t>
      </w:r>
      <w:r>
        <w:rPr>
          <w:rFonts w:hint="eastAsia" w:ascii="宋体" w:hAnsi="宋体" w:cs="宋体"/>
          <w:b/>
          <w:sz w:val="30"/>
          <w:szCs w:val="30"/>
          <w:lang w:val="en-US" w:eastAsia="zh-CN"/>
        </w:rPr>
        <w:t xml:space="preserve">   </w:t>
      </w:r>
      <w:r>
        <w:rPr>
          <w:rFonts w:hint="eastAsia" w:ascii="宋体" w:hAnsi="宋体" w:cs="宋体"/>
          <w:b/>
          <w:sz w:val="30"/>
          <w:szCs w:val="30"/>
        </w:rPr>
        <w:t>人：</w:t>
      </w:r>
      <w:r>
        <w:rPr>
          <w:rFonts w:hint="eastAsia" w:ascii="宋体" w:hAnsi="宋体" w:cs="宋体"/>
          <w:b/>
          <w:sz w:val="30"/>
          <w:szCs w:val="30"/>
          <w:u w:val="single"/>
        </w:rPr>
        <w:t>江苏省</w:t>
      </w:r>
      <w:r>
        <w:rPr>
          <w:rFonts w:hint="eastAsia" w:ascii="宋体" w:hAnsi="宋体" w:cs="宋体"/>
          <w:b/>
          <w:sz w:val="30"/>
          <w:szCs w:val="30"/>
          <w:u w:val="single"/>
          <w:lang w:eastAsia="zh-CN"/>
        </w:rPr>
        <w:t>盐城监狱</w:t>
      </w:r>
    </w:p>
    <w:p w14:paraId="228C742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sz w:val="36"/>
          <w:lang w:eastAsia="zh-CN"/>
        </w:rPr>
      </w:pPr>
      <w:r>
        <w:rPr>
          <w:rFonts w:hint="eastAsia" w:ascii="宋体" w:hAnsi="宋体" w:cs="宋体"/>
          <w:b/>
          <w:sz w:val="30"/>
          <w:szCs w:val="30"/>
        </w:rPr>
        <w:t>采购代理机构：</w:t>
      </w:r>
      <w:r>
        <w:rPr>
          <w:rFonts w:hint="eastAsia" w:ascii="宋体" w:hAnsi="宋体" w:cs="宋体"/>
          <w:b/>
          <w:sz w:val="30"/>
          <w:szCs w:val="30"/>
          <w:u w:val="single"/>
          <w:lang w:eastAsia="zh-CN"/>
        </w:rPr>
        <w:t>江苏仁禾中衡工程咨询房地产估价有限公司</w:t>
      </w:r>
    </w:p>
    <w:p w14:paraId="360E6614">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b/>
          <w:sz w:val="30"/>
          <w:szCs w:val="30"/>
        </w:rPr>
      </w:pPr>
      <w:bookmarkStart w:id="0" w:name="_Toc41656549"/>
      <w:bookmarkStart w:id="1" w:name="_Toc41656607"/>
      <w:bookmarkStart w:id="2" w:name="_Toc47452256"/>
      <w:bookmarkStart w:id="3" w:name="_Toc167719237"/>
      <w:bookmarkStart w:id="4" w:name="_Toc174309912"/>
      <w:bookmarkStart w:id="5" w:name="_Toc41656635"/>
      <w:bookmarkStart w:id="6" w:name="_Toc77588267"/>
      <w:bookmarkStart w:id="7" w:name="_Toc51581103"/>
      <w:bookmarkStart w:id="8" w:name="_Toc51582870"/>
      <w:bookmarkStart w:id="9" w:name="_Toc42584652"/>
      <w:bookmarkStart w:id="10" w:name="_Toc48139299"/>
      <w:r>
        <w:rPr>
          <w:rFonts w:hint="eastAsia" w:ascii="宋体" w:hAnsi="宋体" w:cs="宋体"/>
          <w:b/>
          <w:sz w:val="30"/>
          <w:szCs w:val="30"/>
        </w:rPr>
        <w:t>二〇二六年</w:t>
      </w:r>
      <w:r>
        <w:rPr>
          <w:rFonts w:hint="eastAsia" w:ascii="宋体" w:hAnsi="宋体" w:cs="宋体"/>
          <w:b/>
          <w:sz w:val="30"/>
          <w:szCs w:val="30"/>
          <w:lang w:val="en-US" w:eastAsia="zh-CN"/>
        </w:rPr>
        <w:t>七</w:t>
      </w:r>
      <w:r>
        <w:rPr>
          <w:rFonts w:hint="eastAsia" w:ascii="宋体" w:hAnsi="宋体" w:cs="宋体"/>
          <w:b/>
          <w:sz w:val="30"/>
          <w:szCs w:val="30"/>
        </w:rPr>
        <w:t>月</w:t>
      </w:r>
      <w:bookmarkEnd w:id="0"/>
      <w:bookmarkEnd w:id="1"/>
      <w:bookmarkEnd w:id="2"/>
      <w:bookmarkEnd w:id="3"/>
      <w:bookmarkEnd w:id="4"/>
      <w:bookmarkEnd w:id="5"/>
      <w:bookmarkEnd w:id="6"/>
      <w:bookmarkEnd w:id="7"/>
      <w:bookmarkEnd w:id="8"/>
      <w:bookmarkEnd w:id="9"/>
      <w:bookmarkEnd w:id="10"/>
    </w:p>
    <w:p w14:paraId="72D6BF22">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cs="宋体"/>
          <w:sz w:val="28"/>
          <w:szCs w:val="28"/>
        </w:rPr>
      </w:pPr>
      <w:r>
        <w:rPr>
          <w:rFonts w:hint="eastAsia" w:ascii="宋体" w:hAnsi="宋体" w:cs="宋体"/>
          <w:b/>
          <w:sz w:val="32"/>
        </w:rPr>
        <w:t>目  录</w:t>
      </w:r>
    </w:p>
    <w:p w14:paraId="548D265D">
      <w:pPr>
        <w:pStyle w:val="74"/>
        <w:tabs>
          <w:tab w:val="right" w:leader="dot" w:pos="8296"/>
        </w:tabs>
        <w:spacing w:after="0" w:line="480" w:lineRule="auto"/>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TOC \o "1-1" \h \z \u </w:instrText>
      </w:r>
      <w:r>
        <w:rPr>
          <w:rFonts w:ascii="宋体" w:hAnsi="宋体" w:cs="宋体"/>
          <w:sz w:val="28"/>
          <w:szCs w:val="28"/>
        </w:rPr>
        <w:fldChar w:fldCharType="separate"/>
      </w: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"_Toc230182407"</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第一章</w:t>
      </w:r>
      <w:r>
        <w:rPr>
          <w:rStyle w:val="85"/>
          <w:rFonts w:ascii="宋体" w:hAnsi="宋体"/>
          <w:sz w:val="28"/>
          <w:szCs w:val="28"/>
        </w:rPr>
        <w:t xml:space="preserve"> </w:t>
      </w:r>
      <w:r>
        <w:rPr>
          <w:rStyle w:val="85"/>
          <w:rFonts w:hint="eastAsia" w:ascii="宋体" w:hAnsi="宋体"/>
          <w:sz w:val="28"/>
          <w:szCs w:val="28"/>
          <w:lang w:val="en-US" w:eastAsia="zh-CN"/>
        </w:rPr>
        <w:t>竞争性谈判公告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_Toc230182407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85"/>
          <w:rFonts w:ascii="宋体" w:hAnsi="宋体"/>
          <w:sz w:val="28"/>
          <w:szCs w:val="28"/>
        </w:rPr>
        <w:fldChar w:fldCharType="end"/>
      </w:r>
    </w:p>
    <w:p w14:paraId="2E3ACBF7">
      <w:pPr>
        <w:pStyle w:val="74"/>
        <w:tabs>
          <w:tab w:val="right" w:leader="dot" w:pos="8296"/>
        </w:tabs>
        <w:spacing w:after="0" w:line="480" w:lineRule="auto"/>
        <w:rPr>
          <w:rFonts w:ascii="宋体" w:hAnsi="宋体"/>
          <w:sz w:val="28"/>
          <w:szCs w:val="28"/>
        </w:rPr>
      </w:pP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"_Toc230182408"</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第二章</w:t>
      </w:r>
      <w:r>
        <w:rPr>
          <w:rStyle w:val="85"/>
          <w:rFonts w:ascii="宋体" w:hAnsi="宋体"/>
          <w:sz w:val="28"/>
          <w:szCs w:val="28"/>
        </w:rPr>
        <w:t xml:space="preserve"> </w:t>
      </w:r>
      <w:r>
        <w:rPr>
          <w:rStyle w:val="85"/>
          <w:rFonts w:hint="eastAsia" w:ascii="宋体" w:hAnsi="宋体"/>
          <w:sz w:val="28"/>
          <w:szCs w:val="28"/>
        </w:rPr>
        <w:t>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_Toc230182408 \h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Style w:val="85"/>
          <w:rFonts w:ascii="宋体" w:hAnsi="宋体"/>
          <w:sz w:val="28"/>
          <w:szCs w:val="28"/>
        </w:rPr>
        <w:fldChar w:fldCharType="end"/>
      </w:r>
    </w:p>
    <w:p w14:paraId="1760A182">
      <w:pPr>
        <w:pStyle w:val="74"/>
        <w:tabs>
          <w:tab w:val="right" w:leader="dot" w:pos="8296"/>
        </w:tabs>
        <w:spacing w:after="0" w:line="480" w:lineRule="auto"/>
        <w:rPr>
          <w:rFonts w:ascii="宋体" w:hAnsi="宋体"/>
          <w:sz w:val="28"/>
          <w:szCs w:val="28"/>
        </w:rPr>
      </w:pP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"_Toc230182410"</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第三章</w:t>
      </w:r>
      <w:r>
        <w:rPr>
          <w:rStyle w:val="85"/>
          <w:rFonts w:ascii="宋体" w:hAnsi="宋体"/>
          <w:sz w:val="28"/>
          <w:szCs w:val="28"/>
        </w:rPr>
        <w:t xml:space="preserve"> </w:t>
      </w:r>
      <w:r>
        <w:rPr>
          <w:rStyle w:val="85"/>
          <w:rFonts w:hint="eastAsia" w:ascii="宋体" w:hAnsi="宋体"/>
          <w:sz w:val="28"/>
          <w:szCs w:val="28"/>
        </w:rPr>
        <w:t>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_Toc230182410 \h </w:instrText>
      </w:r>
      <w:r>
        <w:rPr>
          <w:rFonts w:ascii="宋体" w:hAnsi="宋体"/>
          <w:sz w:val="28"/>
          <w:szCs w:val="28"/>
        </w:rPr>
        <w:fldChar w:fldCharType="separate"/>
      </w:r>
      <w:r>
        <w:rPr>
          <w:rFonts w:ascii="宋体" w:hAnsi="宋体"/>
          <w:sz w:val="28"/>
          <w:szCs w:val="28"/>
        </w:rPr>
        <w:t>16</w:t>
      </w:r>
      <w:r>
        <w:rPr>
          <w:rFonts w:ascii="宋体" w:hAnsi="宋体"/>
          <w:sz w:val="28"/>
          <w:szCs w:val="28"/>
        </w:rPr>
        <w:fldChar w:fldCharType="end"/>
      </w:r>
      <w:r>
        <w:rPr>
          <w:rStyle w:val="85"/>
          <w:rFonts w:ascii="宋体" w:hAnsi="宋体"/>
          <w:sz w:val="28"/>
          <w:szCs w:val="28"/>
        </w:rPr>
        <w:fldChar w:fldCharType="end"/>
      </w:r>
    </w:p>
    <w:p w14:paraId="6458D6EE">
      <w:pPr>
        <w:pStyle w:val="74"/>
        <w:tabs>
          <w:tab w:val="right" w:leader="dot" w:pos="8296"/>
        </w:tabs>
        <w:spacing w:after="0" w:line="480" w:lineRule="auto"/>
        <w:rPr>
          <w:rFonts w:ascii="宋体" w:hAnsi="宋体"/>
          <w:sz w:val="28"/>
          <w:szCs w:val="28"/>
        </w:rPr>
      </w:pP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"_Toc230182411"</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第四章</w:t>
      </w:r>
      <w:r>
        <w:rPr>
          <w:rStyle w:val="85"/>
          <w:rFonts w:ascii="宋体" w:hAnsi="宋体"/>
          <w:sz w:val="28"/>
          <w:szCs w:val="28"/>
        </w:rPr>
        <w:t xml:space="preserve"> </w:t>
      </w:r>
      <w:r>
        <w:rPr>
          <w:rStyle w:val="85"/>
          <w:rFonts w:hint="eastAsia" w:ascii="宋体" w:hAnsi="宋体"/>
          <w:sz w:val="28"/>
          <w:szCs w:val="28"/>
        </w:rPr>
        <w:t>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_Toc230182411 \h </w:instrText>
      </w:r>
      <w:r>
        <w:rPr>
          <w:rFonts w:ascii="宋体" w:hAnsi="宋体"/>
          <w:sz w:val="28"/>
          <w:szCs w:val="28"/>
        </w:rPr>
        <w:fldChar w:fldCharType="separate"/>
      </w:r>
      <w:r>
        <w:rPr>
          <w:rFonts w:ascii="宋体" w:hAnsi="宋体"/>
          <w:sz w:val="28"/>
          <w:szCs w:val="28"/>
        </w:rPr>
        <w:t>22</w:t>
      </w:r>
      <w:r>
        <w:rPr>
          <w:rFonts w:ascii="宋体" w:hAnsi="宋体"/>
          <w:sz w:val="28"/>
          <w:szCs w:val="28"/>
        </w:rPr>
        <w:fldChar w:fldCharType="end"/>
      </w:r>
      <w:r>
        <w:rPr>
          <w:rStyle w:val="85"/>
          <w:rFonts w:ascii="宋体" w:hAnsi="宋体"/>
          <w:sz w:val="28"/>
          <w:szCs w:val="28"/>
        </w:rPr>
        <w:fldChar w:fldCharType="end"/>
      </w:r>
    </w:p>
    <w:p w14:paraId="59F54FDE">
      <w:pPr>
        <w:pStyle w:val="74"/>
        <w:tabs>
          <w:tab w:val="right" w:leader="dot" w:pos="8296"/>
        </w:tabs>
        <w:spacing w:after="0" w:line="480" w:lineRule="auto"/>
        <w:rPr>
          <w:rFonts w:ascii="宋体" w:hAnsi="宋体"/>
          <w:sz w:val="28"/>
          <w:szCs w:val="28"/>
        </w:rPr>
      </w:pP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"_Toc230182412"</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第五章</w:t>
      </w:r>
      <w:r>
        <w:rPr>
          <w:rStyle w:val="85"/>
          <w:rFonts w:ascii="宋体" w:hAnsi="宋体"/>
          <w:sz w:val="28"/>
          <w:szCs w:val="28"/>
        </w:rPr>
        <w:t xml:space="preserve"> </w:t>
      </w:r>
      <w:r>
        <w:rPr>
          <w:rStyle w:val="85"/>
          <w:rFonts w:hint="eastAsia" w:ascii="宋体" w:hAnsi="宋体"/>
          <w:sz w:val="28"/>
          <w:szCs w:val="28"/>
        </w:rPr>
        <w:t>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_Toc230182412 \h </w:instrText>
      </w:r>
      <w:r>
        <w:rPr>
          <w:rFonts w:ascii="宋体" w:hAnsi="宋体"/>
          <w:sz w:val="28"/>
          <w:szCs w:val="28"/>
        </w:rPr>
        <w:fldChar w:fldCharType="separate"/>
      </w:r>
      <w:r>
        <w:rPr>
          <w:rFonts w:ascii="宋体" w:hAnsi="宋体"/>
          <w:sz w:val="28"/>
          <w:szCs w:val="28"/>
        </w:rPr>
        <w:t>27</w:t>
      </w:r>
      <w:r>
        <w:rPr>
          <w:rFonts w:ascii="宋体" w:hAnsi="宋体"/>
          <w:sz w:val="28"/>
          <w:szCs w:val="28"/>
        </w:rPr>
        <w:fldChar w:fldCharType="end"/>
      </w:r>
      <w:r>
        <w:rPr>
          <w:rStyle w:val="85"/>
          <w:rFonts w:ascii="宋体" w:hAnsi="宋体"/>
          <w:sz w:val="28"/>
          <w:szCs w:val="28"/>
        </w:rPr>
        <w:fldChar w:fldCharType="end"/>
      </w:r>
    </w:p>
    <w:p w14:paraId="05041E0A">
      <w:pPr>
        <w:pStyle w:val="74"/>
        <w:tabs>
          <w:tab w:val="right" w:leader="dot" w:pos="8296"/>
        </w:tabs>
        <w:spacing w:after="0" w:line="480" w:lineRule="auto"/>
        <w:rPr>
          <w:rFonts w:ascii="宋体" w:hAnsi="宋体"/>
          <w:sz w:val="28"/>
          <w:szCs w:val="28"/>
        </w:rPr>
      </w:pPr>
      <w:r>
        <w:rPr>
          <w:rStyle w:val="85"/>
          <w:rFonts w:ascii="宋体" w:hAnsi="宋体"/>
          <w:sz w:val="28"/>
          <w:szCs w:val="28"/>
        </w:rPr>
        <w:fldChar w:fldCharType="begin"/>
      </w:r>
      <w:r>
        <w:rPr>
          <w:rStyle w:val="85"/>
          <w:rFonts w:ascii="宋体" w:hAnsi="宋体"/>
          <w:sz w:val="28"/>
          <w:szCs w:val="28"/>
        </w:rPr>
        <w:instrText xml:space="preserve"> </w:instrText>
      </w:r>
      <w:r>
        <w:rPr>
          <w:rFonts w:ascii="宋体" w:hAnsi="宋体"/>
          <w:sz w:val="28"/>
          <w:szCs w:val="28"/>
        </w:rPr>
        <w:instrText xml:space="preserve">HYPERLINK \l "_Toc230182413"</w:instrText>
      </w:r>
      <w:r>
        <w:rPr>
          <w:rStyle w:val="85"/>
          <w:rFonts w:ascii="宋体" w:hAnsi="宋体"/>
          <w:sz w:val="28"/>
          <w:szCs w:val="28"/>
        </w:rPr>
        <w:instrText xml:space="preserve"> </w:instrText>
      </w:r>
      <w:r>
        <w:rPr>
          <w:rStyle w:val="85"/>
          <w:rFonts w:ascii="宋体" w:hAnsi="宋体"/>
          <w:sz w:val="28"/>
          <w:szCs w:val="28"/>
        </w:rPr>
        <w:fldChar w:fldCharType="separate"/>
      </w:r>
      <w:r>
        <w:rPr>
          <w:rStyle w:val="85"/>
          <w:rFonts w:hint="eastAsia" w:ascii="宋体" w:hAnsi="宋体"/>
          <w:sz w:val="28"/>
          <w:szCs w:val="28"/>
        </w:rPr>
        <w:t>第六章</w:t>
      </w:r>
      <w:r>
        <w:rPr>
          <w:rStyle w:val="85"/>
          <w:rFonts w:ascii="宋体" w:hAnsi="宋体"/>
          <w:sz w:val="28"/>
          <w:szCs w:val="28"/>
        </w:rPr>
        <w:t xml:space="preserve"> </w:t>
      </w:r>
      <w:r>
        <w:rPr>
          <w:rStyle w:val="85"/>
          <w:rFonts w:hint="eastAsia" w:ascii="宋体" w:hAnsi="宋体"/>
          <w:sz w:val="28"/>
          <w:szCs w:val="28"/>
        </w:rPr>
        <w:t>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_Toc230182413 \h </w:instrText>
      </w:r>
      <w:r>
        <w:rPr>
          <w:rFonts w:ascii="宋体" w:hAnsi="宋体"/>
          <w:sz w:val="28"/>
          <w:szCs w:val="28"/>
        </w:rPr>
        <w:fldChar w:fldCharType="separate"/>
      </w:r>
      <w:r>
        <w:rPr>
          <w:rFonts w:ascii="宋体" w:hAnsi="宋体"/>
          <w:sz w:val="28"/>
          <w:szCs w:val="28"/>
        </w:rPr>
        <w:t>83</w:t>
      </w:r>
      <w:r>
        <w:rPr>
          <w:rFonts w:ascii="宋体" w:hAnsi="宋体"/>
          <w:sz w:val="28"/>
          <w:szCs w:val="28"/>
        </w:rPr>
        <w:fldChar w:fldCharType="end"/>
      </w:r>
      <w:r>
        <w:rPr>
          <w:rStyle w:val="85"/>
          <w:rFonts w:ascii="宋体" w:hAnsi="宋体"/>
          <w:sz w:val="28"/>
          <w:szCs w:val="28"/>
        </w:rPr>
        <w:fldChar w:fldCharType="end"/>
      </w:r>
    </w:p>
    <w:p w14:paraId="7182A310">
      <w:pPr>
        <w:spacing w:line="480" w:lineRule="auto"/>
        <w:jc w:val="center"/>
        <w:rPr>
          <w:rFonts w:ascii="宋体" w:hAnsi="宋体" w:cs="宋体"/>
          <w:sz w:val="28"/>
          <w:szCs w:val="28"/>
        </w:rPr>
      </w:pPr>
      <w:r>
        <w:rPr>
          <w:rFonts w:ascii="宋体" w:hAnsi="宋体" w:cs="宋体"/>
          <w:sz w:val="28"/>
          <w:szCs w:val="28"/>
        </w:rPr>
        <w:fldChar w:fldCharType="end"/>
      </w:r>
    </w:p>
    <w:p w14:paraId="3E6636BA">
      <w:pPr>
        <w:tabs>
          <w:tab w:val="left" w:pos="5387"/>
        </w:tabs>
        <w:spacing w:line="480" w:lineRule="auto"/>
        <w:rPr>
          <w:rFonts w:ascii="宋体" w:hAnsi="宋体" w:cs="宋体"/>
          <w:sz w:val="28"/>
          <w:szCs w:val="28"/>
        </w:rPr>
        <w:sectPr>
          <w:headerReference r:id="rId5" w:type="first"/>
          <w:footerReference r:id="rId7" w:type="first"/>
          <w:headerReference r:id="rId4" w:type="default"/>
          <w:footerReference r:id="rId6" w:type="default"/>
          <w:pgSz w:w="11906" w:h="16838"/>
          <w:pgMar w:top="1440" w:right="1800" w:bottom="1440" w:left="1800" w:header="851" w:footer="992" w:gutter="0"/>
          <w:cols w:space="1701" w:num="1"/>
          <w:titlePg/>
          <w:docGrid w:linePitch="360" w:charSpace="0"/>
        </w:sectPr>
      </w:pPr>
    </w:p>
    <w:p w14:paraId="2D013125">
      <w:pPr>
        <w:pStyle w:val="233"/>
        <w:jc w:val="center"/>
        <w:rPr>
          <w:rFonts w:hint="default" w:eastAsia="黑体"/>
          <w:lang w:val="en-US" w:eastAsia="zh-CN"/>
        </w:rPr>
      </w:pPr>
      <w:bookmarkStart w:id="11" w:name="_Toc174309913"/>
      <w:bookmarkStart w:id="12" w:name="_Toc227191243"/>
      <w:bookmarkStart w:id="13" w:name="_Toc230162236"/>
      <w:bookmarkStart w:id="14" w:name="_Toc230182407"/>
      <w:r>
        <w:rPr>
          <w:rFonts w:hint="eastAsia"/>
        </w:rPr>
        <w:t>第一章</w:t>
      </w:r>
      <w:r>
        <w:rPr>
          <w:rFonts w:hint="eastAsia"/>
          <w:lang w:val="en-US" w:eastAsia="zh-CN"/>
        </w:rPr>
        <w:t xml:space="preserve"> </w:t>
      </w:r>
      <w:bookmarkEnd w:id="11"/>
      <w:bookmarkEnd w:id="12"/>
      <w:bookmarkEnd w:id="13"/>
      <w:bookmarkEnd w:id="14"/>
      <w:r>
        <w:rPr>
          <w:rFonts w:hint="eastAsia"/>
          <w:lang w:val="en-US" w:eastAsia="zh-CN"/>
        </w:rPr>
        <w:t>竞争性谈判公告</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EFB1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ign w:val="top"/>
          </w:tcPr>
          <w:p w14:paraId="0314915B">
            <w:pPr>
              <w:spacing w:line="360" w:lineRule="auto"/>
              <w:rPr>
                <w:rFonts w:ascii="宋体" w:hAnsi="宋体"/>
                <w:sz w:val="24"/>
                <w:szCs w:val="24"/>
              </w:rPr>
            </w:pPr>
            <w:r>
              <w:rPr>
                <w:rFonts w:hint="eastAsia" w:ascii="宋体" w:hAnsi="宋体"/>
                <w:sz w:val="24"/>
                <w:szCs w:val="24"/>
              </w:rPr>
              <w:t>项目概况</w:t>
            </w:r>
          </w:p>
          <w:p w14:paraId="22F7795F">
            <w:pPr>
              <w:spacing w:line="360" w:lineRule="auto"/>
              <w:ind w:firstLine="480"/>
              <w:rPr>
                <w:rFonts w:ascii="宋体" w:hAnsi="宋体"/>
                <w:b/>
                <w:sz w:val="24"/>
                <w:szCs w:val="24"/>
                <w:u w:val="single"/>
              </w:rPr>
            </w:pPr>
            <w:r>
              <w:rPr>
                <w:rFonts w:hint="eastAsia" w:ascii="宋体" w:hAnsi="宋体" w:cs="宋体"/>
                <w:sz w:val="24"/>
                <w:szCs w:val="24"/>
                <w:lang w:eastAsia="zh-CN"/>
              </w:rPr>
              <w:t>江苏省盐城监狱-围墙隔离网等警戒设施维修改造项目</w:t>
            </w:r>
            <w:r>
              <w:rPr>
                <w:rFonts w:hint="eastAsia" w:ascii="宋体" w:hAnsi="宋体" w:cs="宋体"/>
                <w:sz w:val="24"/>
                <w:szCs w:val="24"/>
              </w:rPr>
              <w:t>项目的潜在供应商应在江苏政府采购网获取采购文件，并于</w:t>
            </w:r>
            <w:r>
              <w:rPr>
                <w:rFonts w:hint="eastAsia" w:ascii="宋体" w:hAnsi="宋体"/>
                <w:sz w:val="24"/>
                <w:szCs w:val="24"/>
                <w:u w:val="single"/>
              </w:rPr>
              <w:t>2026</w:t>
            </w:r>
            <w:r>
              <w:rPr>
                <w:rFonts w:hint="eastAsia" w:ascii="宋体" w:hAnsi="宋体"/>
                <w:sz w:val="24"/>
                <w:szCs w:val="24"/>
              </w:rPr>
              <w:t>年</w:t>
            </w:r>
            <w:r>
              <w:rPr>
                <w:rFonts w:hint="eastAsia" w:ascii="宋体" w:hAnsi="宋体"/>
                <w:sz w:val="24"/>
                <w:szCs w:val="24"/>
                <w:u w:val="single"/>
                <w:lang w:val="en-US" w:eastAsia="zh-CN"/>
              </w:rPr>
              <w:t>08</w:t>
            </w:r>
            <w:r>
              <w:rPr>
                <w:rFonts w:hint="eastAsia" w:ascii="宋体" w:hAnsi="宋体"/>
                <w:sz w:val="24"/>
                <w:szCs w:val="24"/>
              </w:rPr>
              <w:t>月</w:t>
            </w:r>
            <w:r>
              <w:rPr>
                <w:rFonts w:hint="eastAsia" w:ascii="宋体" w:hAnsi="宋体"/>
                <w:sz w:val="24"/>
                <w:szCs w:val="24"/>
                <w:u w:val="single"/>
                <w:lang w:val="en-US" w:eastAsia="zh-CN"/>
              </w:rPr>
              <w:t>13</w:t>
            </w:r>
            <w:r>
              <w:rPr>
                <w:rFonts w:hint="eastAsia" w:ascii="宋体" w:hAnsi="宋体"/>
                <w:sz w:val="24"/>
                <w:szCs w:val="24"/>
              </w:rPr>
              <w:t>日</w:t>
            </w:r>
            <w:r>
              <w:rPr>
                <w:rFonts w:hint="eastAsia" w:ascii="宋体" w:hAnsi="宋体"/>
                <w:sz w:val="24"/>
                <w:szCs w:val="24"/>
                <w:u w:val="single"/>
              </w:rPr>
              <w:t>09</w:t>
            </w:r>
            <w:r>
              <w:rPr>
                <w:rFonts w:hint="eastAsia" w:ascii="宋体" w:hAnsi="宋体"/>
                <w:sz w:val="24"/>
                <w:szCs w:val="24"/>
              </w:rPr>
              <w:t>时</w:t>
            </w:r>
            <w:r>
              <w:rPr>
                <w:rFonts w:hint="eastAsia" w:ascii="宋体" w:hAnsi="宋体"/>
                <w:sz w:val="24"/>
                <w:szCs w:val="24"/>
                <w:u w:val="single"/>
              </w:rPr>
              <w:t>30</w:t>
            </w:r>
            <w:r>
              <w:rPr>
                <w:rFonts w:hint="eastAsia" w:ascii="宋体" w:hAnsi="宋体"/>
                <w:sz w:val="24"/>
                <w:szCs w:val="24"/>
              </w:rPr>
              <w:t>分（北京时间）</w:t>
            </w:r>
            <w:r>
              <w:rPr>
                <w:rFonts w:hint="eastAsia" w:ascii="宋体" w:hAnsi="宋体" w:cs="宋体"/>
                <w:sz w:val="24"/>
                <w:szCs w:val="24"/>
              </w:rPr>
              <w:t>（北京时间）前提交响应文件。</w:t>
            </w:r>
          </w:p>
        </w:tc>
      </w:tr>
    </w:tbl>
    <w:p w14:paraId="3BD97FC9">
      <w:pPr>
        <w:spacing w:line="360" w:lineRule="auto"/>
        <w:rPr>
          <w:rFonts w:ascii="宋体" w:hAnsi="宋体"/>
          <w:b/>
          <w:sz w:val="24"/>
          <w:szCs w:val="24"/>
        </w:rPr>
      </w:pPr>
      <w:r>
        <w:rPr>
          <w:rFonts w:hint="eastAsia" w:ascii="宋体" w:hAnsi="宋体"/>
          <w:b/>
          <w:sz w:val="24"/>
          <w:szCs w:val="24"/>
        </w:rPr>
        <w:t>一、项目基本情况</w:t>
      </w:r>
    </w:p>
    <w:p w14:paraId="078C9BF4">
      <w:pPr>
        <w:spacing w:line="360" w:lineRule="auto"/>
        <w:ind w:firstLine="480"/>
        <w:rPr>
          <w:rFonts w:hint="eastAsia" w:ascii="宋体" w:hAnsi="宋体" w:eastAsia="宋体"/>
          <w:sz w:val="24"/>
          <w:szCs w:val="24"/>
          <w:lang w:eastAsia="zh-CN"/>
        </w:rPr>
      </w:pPr>
      <w:r>
        <w:rPr>
          <w:rFonts w:hint="eastAsia" w:ascii="宋体" w:hAnsi="宋体"/>
          <w:sz w:val="24"/>
          <w:szCs w:val="24"/>
        </w:rPr>
        <w:t>1.1项目编号：JSZC-320000-RHHH-T2026-0049</w:t>
      </w:r>
    </w:p>
    <w:p w14:paraId="6BE6DEFC">
      <w:pPr>
        <w:spacing w:line="360" w:lineRule="auto"/>
        <w:ind w:firstLine="480"/>
        <w:rPr>
          <w:rFonts w:hint="eastAsia" w:ascii="宋体" w:hAnsi="宋体" w:eastAsia="宋体"/>
          <w:sz w:val="24"/>
          <w:szCs w:val="24"/>
          <w:lang w:eastAsia="zh-CN"/>
        </w:rPr>
      </w:pPr>
      <w:r>
        <w:rPr>
          <w:rFonts w:hint="eastAsia" w:ascii="宋体" w:hAnsi="宋体"/>
          <w:sz w:val="24"/>
          <w:szCs w:val="24"/>
        </w:rPr>
        <w:t>1.2项目名称：</w:t>
      </w:r>
      <w:r>
        <w:rPr>
          <w:rFonts w:hint="eastAsia" w:ascii="宋体" w:hAnsi="宋体" w:cs="宋体"/>
          <w:sz w:val="24"/>
          <w:szCs w:val="24"/>
          <w:lang w:eastAsia="zh-CN"/>
        </w:rPr>
        <w:t>江苏省盐城监狱-围墙隔离网等警戒设施维修改造项目</w:t>
      </w:r>
    </w:p>
    <w:p w14:paraId="0EE45E92">
      <w:pPr>
        <w:spacing w:line="360" w:lineRule="auto"/>
        <w:ind w:firstLine="480"/>
        <w:rPr>
          <w:rFonts w:ascii="宋体" w:hAnsi="宋体"/>
          <w:sz w:val="24"/>
          <w:szCs w:val="24"/>
        </w:rPr>
      </w:pPr>
      <w:r>
        <w:rPr>
          <w:rFonts w:hint="eastAsia" w:ascii="宋体" w:hAnsi="宋体"/>
          <w:sz w:val="24"/>
          <w:szCs w:val="24"/>
        </w:rPr>
        <w:t>1.3</w:t>
      </w:r>
      <w:r>
        <w:rPr>
          <w:rFonts w:hint="eastAsia" w:ascii="宋体" w:hAnsi="宋体"/>
          <w:sz w:val="24"/>
          <w:szCs w:val="24"/>
          <w:lang w:val="zh-CN"/>
        </w:rPr>
        <w:t>采购方式：</w:t>
      </w:r>
      <w:r>
        <w:rPr>
          <w:rFonts w:hint="eastAsia" w:ascii="宋体" w:hAnsi="宋体"/>
          <w:sz w:val="24"/>
          <w:szCs w:val="24"/>
        </w:rPr>
        <w:t>竞争性谈判</w:t>
      </w:r>
    </w:p>
    <w:p w14:paraId="247B2B4B">
      <w:pPr>
        <w:spacing w:line="360" w:lineRule="auto"/>
        <w:ind w:firstLine="480"/>
        <w:rPr>
          <w:rFonts w:ascii="宋体" w:hAnsi="宋体"/>
          <w:sz w:val="24"/>
          <w:szCs w:val="24"/>
          <w:highlight w:val="none"/>
        </w:rPr>
      </w:pPr>
      <w:bookmarkStart w:id="15" w:name="_Toc28359080"/>
      <w:bookmarkStart w:id="16" w:name="_Toc35393791"/>
      <w:bookmarkStart w:id="17" w:name="_Toc28359003"/>
      <w:bookmarkStart w:id="18" w:name="_Toc35393622"/>
      <w:r>
        <w:rPr>
          <w:rFonts w:hint="eastAsia" w:ascii="宋体" w:hAnsi="宋体"/>
          <w:sz w:val="24"/>
          <w:szCs w:val="24"/>
          <w:highlight w:val="none"/>
        </w:rPr>
        <w:t>1.4项目预算：人民币161</w:t>
      </w:r>
      <w:r>
        <w:rPr>
          <w:rFonts w:hint="eastAsia" w:ascii="宋体" w:hAnsi="宋体"/>
          <w:sz w:val="24"/>
          <w:szCs w:val="24"/>
          <w:highlight w:val="none"/>
          <w:lang w:val="en-US" w:eastAsia="zh-CN"/>
        </w:rPr>
        <w:t>.75</w:t>
      </w:r>
      <w:r>
        <w:rPr>
          <w:rFonts w:hint="eastAsia" w:ascii="宋体" w:hAnsi="宋体"/>
          <w:sz w:val="24"/>
          <w:szCs w:val="24"/>
          <w:highlight w:val="none"/>
        </w:rPr>
        <w:t>万元</w:t>
      </w:r>
    </w:p>
    <w:p w14:paraId="4EA05C9A">
      <w:pPr>
        <w:spacing w:line="360" w:lineRule="auto"/>
        <w:ind w:firstLine="480"/>
        <w:rPr>
          <w:rFonts w:ascii="宋体" w:hAnsi="宋体"/>
          <w:sz w:val="24"/>
          <w:szCs w:val="24"/>
        </w:rPr>
      </w:pPr>
      <w:r>
        <w:rPr>
          <w:rFonts w:hint="eastAsia" w:ascii="宋体" w:hAnsi="宋体"/>
          <w:sz w:val="24"/>
          <w:szCs w:val="24"/>
          <w:highlight w:val="none"/>
        </w:rPr>
        <w:t>1.5最高限价：人民币161</w:t>
      </w:r>
      <w:r>
        <w:rPr>
          <w:rFonts w:hint="eastAsia" w:ascii="宋体" w:hAnsi="宋体"/>
          <w:sz w:val="24"/>
          <w:szCs w:val="24"/>
          <w:highlight w:val="none"/>
          <w:lang w:val="en-US" w:eastAsia="zh-CN"/>
        </w:rPr>
        <w:t>.75</w:t>
      </w:r>
      <w:r>
        <w:rPr>
          <w:rFonts w:hint="eastAsia" w:ascii="宋体" w:hAnsi="宋体"/>
          <w:sz w:val="24"/>
          <w:szCs w:val="24"/>
          <w:highlight w:val="none"/>
        </w:rPr>
        <w:t>万元</w:t>
      </w:r>
    </w:p>
    <w:p w14:paraId="4096BD4E">
      <w:pPr>
        <w:spacing w:line="360" w:lineRule="auto"/>
        <w:ind w:firstLine="480"/>
        <w:rPr>
          <w:rFonts w:ascii="宋体" w:hAnsi="宋体"/>
          <w:sz w:val="24"/>
          <w:szCs w:val="24"/>
        </w:rPr>
      </w:pPr>
      <w:r>
        <w:rPr>
          <w:rFonts w:hint="eastAsia" w:ascii="宋体" w:hAnsi="宋体"/>
          <w:sz w:val="24"/>
          <w:szCs w:val="24"/>
        </w:rPr>
        <w:t>1.6采购需求：</w:t>
      </w:r>
      <w:r>
        <w:rPr>
          <w:rFonts w:hint="eastAsia" w:ascii="宋体" w:hAnsi="宋体"/>
          <w:sz w:val="24"/>
          <w:szCs w:val="24"/>
          <w:lang w:eastAsia="zh-CN"/>
        </w:rPr>
        <w:t>江苏省盐城监狱-围墙隔离网等警戒设施维修改造项目</w:t>
      </w:r>
      <w:r>
        <w:rPr>
          <w:rFonts w:hint="eastAsia" w:ascii="宋体" w:hAnsi="宋体"/>
          <w:sz w:val="24"/>
          <w:szCs w:val="24"/>
        </w:rPr>
        <w:t>，主要内容为隔离网处</w:t>
      </w:r>
      <w:r>
        <w:rPr>
          <w:rFonts w:hint="eastAsia" w:ascii="宋体" w:hAnsi="宋体"/>
          <w:sz w:val="24"/>
          <w:szCs w:val="24"/>
          <w:lang w:val="en-US" w:eastAsia="zh-CN"/>
        </w:rPr>
        <w:t>新建</w:t>
      </w:r>
      <w:r>
        <w:rPr>
          <w:rFonts w:hint="eastAsia" w:ascii="宋体" w:hAnsi="宋体"/>
          <w:sz w:val="24"/>
          <w:szCs w:val="24"/>
        </w:rPr>
        <w:t>道路工程</w:t>
      </w:r>
      <w:r>
        <w:rPr>
          <w:rFonts w:hint="eastAsia" w:ascii="宋体" w:hAnsi="宋体"/>
          <w:sz w:val="24"/>
          <w:szCs w:val="24"/>
          <w:lang w:eastAsia="zh-CN"/>
        </w:rPr>
        <w:t>、</w:t>
      </w:r>
      <w:r>
        <w:rPr>
          <w:rFonts w:hint="eastAsia" w:ascii="宋体" w:hAnsi="宋体"/>
          <w:sz w:val="24"/>
          <w:szCs w:val="24"/>
          <w:lang w:val="en-US" w:eastAsia="zh-CN"/>
        </w:rPr>
        <w:t>预埋弱电管道，</w:t>
      </w:r>
      <w:r>
        <w:rPr>
          <w:rFonts w:hint="eastAsia" w:ascii="宋体" w:hAnsi="宋体"/>
          <w:sz w:val="24"/>
          <w:szCs w:val="24"/>
          <w:lang w:eastAsia="zh-CN"/>
        </w:rPr>
        <w:t>干警值班室（</w:t>
      </w:r>
      <w:r>
        <w:rPr>
          <w:rFonts w:hint="eastAsia" w:ascii="宋体" w:hAnsi="宋体"/>
          <w:sz w:val="24"/>
          <w:szCs w:val="24"/>
          <w:lang w:val="en-US" w:eastAsia="zh-CN"/>
        </w:rPr>
        <w:t>吊顶更换</w:t>
      </w:r>
      <w:r>
        <w:rPr>
          <w:rFonts w:hint="eastAsia" w:ascii="宋体" w:hAnsi="宋体"/>
          <w:sz w:val="24"/>
          <w:szCs w:val="24"/>
          <w:lang w:eastAsia="zh-CN"/>
        </w:rPr>
        <w:t>）、通道改造（</w:t>
      </w:r>
      <w:r>
        <w:rPr>
          <w:rFonts w:hint="eastAsia" w:ascii="宋体" w:hAnsi="宋体"/>
          <w:sz w:val="24"/>
          <w:szCs w:val="24"/>
          <w:lang w:val="en-US" w:eastAsia="zh-CN"/>
        </w:rPr>
        <w:t>墙面出新</w:t>
      </w:r>
      <w:r>
        <w:rPr>
          <w:rFonts w:hint="eastAsia" w:ascii="宋体" w:hAnsi="宋体"/>
          <w:sz w:val="24"/>
          <w:szCs w:val="24"/>
          <w:lang w:eastAsia="zh-CN"/>
        </w:rPr>
        <w:t>），晒被场、晒衣场改造工程，排水沟改造工程</w:t>
      </w:r>
      <w:r>
        <w:rPr>
          <w:rFonts w:hint="eastAsia" w:ascii="宋体" w:hAnsi="宋体"/>
          <w:sz w:val="24"/>
          <w:szCs w:val="24"/>
          <w:lang w:val="en-US" w:eastAsia="zh-CN"/>
        </w:rPr>
        <w:t>等</w:t>
      </w:r>
      <w:r>
        <w:rPr>
          <w:rFonts w:hint="eastAsia" w:ascii="宋体" w:hAnsi="宋体"/>
          <w:sz w:val="24"/>
          <w:szCs w:val="24"/>
        </w:rPr>
        <w:t>。</w:t>
      </w:r>
    </w:p>
    <w:p w14:paraId="0CD6323D">
      <w:pPr>
        <w:spacing w:line="360" w:lineRule="auto"/>
        <w:ind w:firstLine="480"/>
        <w:rPr>
          <w:rFonts w:ascii="宋体" w:hAnsi="宋体"/>
          <w:sz w:val="24"/>
          <w:szCs w:val="24"/>
        </w:rPr>
      </w:pPr>
      <w:r>
        <w:rPr>
          <w:rFonts w:hint="eastAsia" w:ascii="宋体" w:hAnsi="宋体"/>
          <w:sz w:val="24"/>
          <w:szCs w:val="24"/>
        </w:rPr>
        <w:t>1.7合同履行期限：60日历天。</w:t>
      </w:r>
    </w:p>
    <w:p w14:paraId="6BDA822F">
      <w:pPr>
        <w:spacing w:line="360" w:lineRule="auto"/>
        <w:ind w:firstLine="480"/>
        <w:rPr>
          <w:rFonts w:ascii="宋体" w:hAnsi="宋体"/>
          <w:sz w:val="24"/>
          <w:szCs w:val="24"/>
        </w:rPr>
      </w:pPr>
      <w:r>
        <w:rPr>
          <w:rFonts w:hint="eastAsia" w:ascii="宋体" w:hAnsi="宋体"/>
          <w:sz w:val="24"/>
          <w:szCs w:val="24"/>
        </w:rPr>
        <w:t>1.8本项目是否接受联合体投标：否。</w:t>
      </w:r>
      <w:bookmarkEnd w:id="15"/>
      <w:bookmarkEnd w:id="16"/>
      <w:bookmarkEnd w:id="17"/>
      <w:bookmarkEnd w:id="18"/>
    </w:p>
    <w:p w14:paraId="6ACE17D4">
      <w:pPr>
        <w:spacing w:line="360" w:lineRule="auto"/>
        <w:rPr>
          <w:rFonts w:ascii="宋体" w:hAnsi="宋体" w:cs="宋体"/>
          <w:b/>
          <w:sz w:val="24"/>
          <w:szCs w:val="24"/>
        </w:rPr>
      </w:pPr>
      <w:r>
        <w:rPr>
          <w:rFonts w:hint="eastAsia" w:ascii="宋体" w:hAnsi="宋体" w:cs="宋体"/>
          <w:b/>
          <w:sz w:val="24"/>
          <w:szCs w:val="24"/>
        </w:rPr>
        <w:t>二、申请人的资格要求：</w:t>
      </w:r>
    </w:p>
    <w:p w14:paraId="334D39BF">
      <w:pPr>
        <w:spacing w:line="360" w:lineRule="auto"/>
        <w:jc w:val="left"/>
        <w:rPr>
          <w:rFonts w:ascii="宋体" w:hAnsi="宋体" w:cs="宋体"/>
          <w:b/>
          <w:sz w:val="24"/>
          <w:szCs w:val="24"/>
          <w:lang w:val="zh-CN"/>
        </w:rPr>
      </w:pPr>
      <w:r>
        <w:rPr>
          <w:rFonts w:hint="eastAsia" w:ascii="宋体" w:hAnsi="宋体"/>
          <w:b/>
          <w:sz w:val="24"/>
          <w:szCs w:val="24"/>
          <w:lang w:val="zh-CN"/>
        </w:rPr>
        <w:t>（一）满足《中华人民共和国政府采购法》第二十二条规定：</w:t>
      </w:r>
    </w:p>
    <w:p w14:paraId="4CD7FA0F">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1、具有独立承担民事责任的能力</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提供有效的营业执照副本扫描件或事业单位法人扫描件</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w:t>
      </w:r>
    </w:p>
    <w:p w14:paraId="616D84F0">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2、具有良好的商业信誉和健全的财务会计制度</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提供2024年度或2025年度财务状况报告,成立不满一年的提供至少一个月财务状况报告，财务状况报告应至少包括：资产负债表、现金流量表和利润表</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w:t>
      </w:r>
    </w:p>
    <w:p w14:paraId="081962EE">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3、具有履行合同所必需的设备和专业技术能力</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根据项目需求提供履行合同所必需的设备和专业技术能力的证明材料</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w:t>
      </w:r>
    </w:p>
    <w:p w14:paraId="4BE7CE0C">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4、有依法缴纳税收和社会保障资金的良好记录</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提供参加政府采购活动前一年内（至少一个月）依法缴纳税收和社会保障资金的相关材料</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w:t>
      </w:r>
    </w:p>
    <w:p w14:paraId="57D8FF1C">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5、参加政府采购活动前三年内，在经营活动中没有重大违法记录</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提供参加政府采购活动前3年内在经营活动中没有重大违法记录的书面声明</w:t>
      </w:r>
      <w:r>
        <w:rPr>
          <w:rFonts w:hint="eastAsia" w:ascii="宋体" w:hAnsi="宋体" w:cs="宋体"/>
          <w:sz w:val="24"/>
          <w:szCs w:val="24"/>
          <w:shd w:val="clear" w:color="auto" w:fill="FFFFFF"/>
          <w:lang w:eastAsia="zh-CN"/>
        </w:rPr>
        <w:t>）</w:t>
      </w:r>
      <w:r>
        <w:rPr>
          <w:rFonts w:hint="eastAsia" w:ascii="宋体" w:hAnsi="宋体" w:cs="宋体"/>
          <w:sz w:val="24"/>
          <w:szCs w:val="24"/>
          <w:shd w:val="clear" w:color="auto" w:fill="FFFFFF"/>
        </w:rPr>
        <w:t>。</w:t>
      </w:r>
    </w:p>
    <w:p w14:paraId="0CE2FCD2">
      <w:pPr>
        <w:spacing w:line="360" w:lineRule="auto"/>
        <w:ind w:firstLine="480"/>
        <w:rPr>
          <w:rFonts w:ascii="宋体" w:hAnsi="宋体" w:cs="宋体"/>
          <w:sz w:val="24"/>
          <w:szCs w:val="24"/>
          <w:shd w:val="clear" w:color="auto" w:fill="FFFFFF"/>
        </w:rPr>
      </w:pPr>
      <w:r>
        <w:rPr>
          <w:rFonts w:hint="eastAsia" w:ascii="宋体" w:hAnsi="宋体" w:cs="宋体"/>
          <w:sz w:val="24"/>
          <w:szCs w:val="24"/>
          <w:shd w:val="clear" w:color="auto" w:fill="FFFFFF"/>
        </w:rPr>
        <w:t>6.法律、行政法规规定的其他条件（提供承诺书，加盖供应商公章，扫描上传至响应文件中）。</w:t>
      </w:r>
    </w:p>
    <w:p w14:paraId="1FCFDAFE">
      <w:pPr>
        <w:widowControl/>
        <w:spacing w:line="360" w:lineRule="auto"/>
        <w:rPr>
          <w:rFonts w:ascii="宋体" w:hAnsi="宋体" w:cs="宋体"/>
          <w:b/>
          <w:sz w:val="24"/>
          <w:szCs w:val="24"/>
        </w:rPr>
      </w:pPr>
      <w:r>
        <w:rPr>
          <w:rFonts w:hint="eastAsia" w:ascii="宋体" w:hAnsi="宋体" w:cs="宋体"/>
          <w:b/>
          <w:sz w:val="24"/>
          <w:szCs w:val="24"/>
        </w:rPr>
        <w:t>（二） 落实政府采购政策需满足的资格要求：</w:t>
      </w:r>
    </w:p>
    <w:p w14:paraId="4B66A497">
      <w:pPr>
        <w:widowControl/>
        <w:shd w:val="clear" w:color="auto" w:fill="FFFEFE"/>
        <w:spacing w:line="360" w:lineRule="auto"/>
        <w:ind w:firstLine="480"/>
        <w:jc w:val="left"/>
        <w:rPr>
          <w:rFonts w:ascii="宋体" w:hAnsi="宋体" w:cs="宋体"/>
          <w:sz w:val="24"/>
          <w:szCs w:val="24"/>
        </w:rPr>
      </w:pPr>
      <w:r>
        <w:rPr>
          <w:rFonts w:hint="eastAsia" w:ascii="宋体" w:hAnsi="宋体" w:cs="宋体"/>
          <w:sz w:val="24"/>
          <w:szCs w:val="24"/>
        </w:rPr>
        <w:t>本项目按照以下方式落实政府采购促进中小企业发展的要求：本项目为非预留份额的采购项目或采购包，执行价格扣除优惠政策，具体详见谈判文件第三章的评审办法。</w:t>
      </w:r>
    </w:p>
    <w:p w14:paraId="42495F2D">
      <w:pPr>
        <w:spacing w:line="360" w:lineRule="auto"/>
        <w:rPr>
          <w:rFonts w:ascii="宋体" w:hAnsi="宋体" w:cs="宋体"/>
          <w:b/>
          <w:bCs/>
          <w:sz w:val="24"/>
          <w:szCs w:val="24"/>
        </w:rPr>
      </w:pPr>
      <w:r>
        <w:rPr>
          <w:rFonts w:hint="eastAsia" w:ascii="宋体" w:hAnsi="宋体" w:cs="宋体"/>
          <w:b/>
          <w:sz w:val="24"/>
          <w:szCs w:val="24"/>
        </w:rPr>
        <w:t>（三）采购人根据采购项目的特殊要求规定的特定条件：</w:t>
      </w:r>
    </w:p>
    <w:p w14:paraId="35111483">
      <w:pPr>
        <w:widowControl/>
        <w:shd w:val="clear" w:color="auto" w:fill="FFFEFE"/>
        <w:spacing w:line="360" w:lineRule="auto"/>
        <w:ind w:firstLine="480"/>
        <w:jc w:val="left"/>
        <w:rPr>
          <w:rFonts w:ascii="宋体" w:hAnsi="宋体" w:cs="宋体"/>
          <w:sz w:val="24"/>
          <w:szCs w:val="24"/>
          <w:shd w:val="clear" w:color="auto" w:fill="FFFFFF"/>
        </w:rPr>
      </w:pPr>
      <w:r>
        <w:rPr>
          <w:rFonts w:hint="eastAsia" w:ascii="宋体" w:hAnsi="宋体" w:cs="宋体"/>
          <w:sz w:val="24"/>
          <w:szCs w:val="24"/>
        </w:rPr>
        <w:t>1、供应商</w:t>
      </w:r>
      <w:r>
        <w:rPr>
          <w:rFonts w:hint="eastAsia" w:ascii="宋体" w:hAnsi="宋体" w:cs="宋体"/>
          <w:color w:val="auto"/>
          <w:sz w:val="24"/>
          <w:szCs w:val="24"/>
        </w:rPr>
        <w:t>具有</w:t>
      </w:r>
      <w:r>
        <w:rPr>
          <w:rFonts w:hint="eastAsia" w:ascii="宋体" w:hAnsi="宋体" w:cs="宋体"/>
          <w:color w:val="auto"/>
          <w:sz w:val="24"/>
          <w:szCs w:val="24"/>
          <w:lang w:val="en-US" w:eastAsia="zh-CN"/>
        </w:rPr>
        <w:t>建筑工程施工总</w:t>
      </w:r>
      <w:r>
        <w:rPr>
          <w:rFonts w:hint="eastAsia" w:ascii="宋体" w:hAnsi="宋体" w:cs="宋体"/>
          <w:color w:val="auto"/>
          <w:sz w:val="24"/>
          <w:szCs w:val="24"/>
        </w:rPr>
        <w:t>承包</w:t>
      </w:r>
      <w:r>
        <w:rPr>
          <w:rFonts w:hint="eastAsia" w:ascii="宋体" w:hAnsi="宋体" w:cs="宋体"/>
          <w:color w:val="auto"/>
          <w:sz w:val="24"/>
          <w:szCs w:val="24"/>
          <w:lang w:val="en-US" w:eastAsia="zh-CN"/>
        </w:rPr>
        <w:t>叁级</w:t>
      </w:r>
      <w:r>
        <w:rPr>
          <w:rFonts w:hint="eastAsia" w:ascii="宋体" w:hAnsi="宋体" w:cs="宋体"/>
          <w:color w:val="auto"/>
          <w:sz w:val="24"/>
          <w:szCs w:val="24"/>
        </w:rPr>
        <w:t>及以上资</w:t>
      </w:r>
      <w:r>
        <w:rPr>
          <w:rFonts w:hint="eastAsia" w:ascii="宋体" w:hAnsi="宋体" w:cs="宋体"/>
          <w:sz w:val="24"/>
          <w:szCs w:val="24"/>
        </w:rPr>
        <w:t>质，且具有安全生产许可证</w:t>
      </w:r>
      <w:r>
        <w:rPr>
          <w:rFonts w:hint="eastAsia" w:ascii="宋体" w:hAnsi="宋体" w:cs="宋体"/>
          <w:sz w:val="24"/>
          <w:szCs w:val="24"/>
          <w:shd w:val="clear" w:color="auto" w:fill="FFFFFF"/>
        </w:rPr>
        <w:t>（提供相关有效资质证书和有效安全生产许可证书）。</w:t>
      </w:r>
    </w:p>
    <w:p w14:paraId="247EF1B9">
      <w:pPr>
        <w:widowControl/>
        <w:shd w:val="clear" w:color="auto" w:fill="FFFEFE"/>
        <w:spacing w:line="360" w:lineRule="auto"/>
        <w:ind w:firstLine="480"/>
        <w:jc w:val="left"/>
        <w:rPr>
          <w:rFonts w:ascii="宋体" w:hAnsi="宋体" w:cs="宋体"/>
          <w:sz w:val="24"/>
          <w:szCs w:val="24"/>
        </w:rPr>
      </w:pPr>
      <w:r>
        <w:rPr>
          <w:rFonts w:hint="eastAsia" w:ascii="宋体" w:hAnsi="宋体" w:cs="宋体"/>
          <w:sz w:val="24"/>
          <w:szCs w:val="24"/>
        </w:rPr>
        <w:t>2、供应商拟派项目负责人具有注册建造师（建筑工程专业）二级及以上资质证书和安全生产考核合格证（B类）（提供拟派项目负责人注册建造师证书、安全生产考核合格证（B类）证书）。</w:t>
      </w:r>
    </w:p>
    <w:p w14:paraId="5AD2C81A">
      <w:pPr>
        <w:widowControl/>
        <w:shd w:val="clear" w:color="auto" w:fill="FFFEFE"/>
        <w:spacing w:line="360" w:lineRule="auto"/>
        <w:ind w:firstLine="480"/>
        <w:jc w:val="left"/>
        <w:rPr>
          <w:rFonts w:ascii="宋体" w:hAnsi="宋体" w:cs="宋体"/>
          <w:sz w:val="24"/>
          <w:szCs w:val="24"/>
        </w:rPr>
      </w:pPr>
      <w:r>
        <w:rPr>
          <w:rFonts w:hint="eastAsia" w:ascii="宋体" w:hAnsi="宋体" w:cs="宋体"/>
          <w:sz w:val="24"/>
          <w:szCs w:val="24"/>
          <w:shd w:val="clear" w:color="auto" w:fill="FFFFFF"/>
        </w:rPr>
        <w:t>3、</w:t>
      </w:r>
      <w:r>
        <w:rPr>
          <w:rFonts w:hint="eastAsia" w:ascii="宋体" w:hAnsi="宋体" w:cs="宋体"/>
          <w:sz w:val="24"/>
          <w:szCs w:val="24"/>
        </w:rPr>
        <w:t>供应商须提供其与拟派项目负责人签订的劳动合同、社保机构出具的近半年（202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01</w:t>
      </w:r>
      <w:r>
        <w:rPr>
          <w:rFonts w:hint="eastAsia" w:ascii="宋体" w:hAnsi="宋体" w:cs="宋体"/>
          <w:sz w:val="24"/>
          <w:szCs w:val="24"/>
        </w:rPr>
        <w:t>月至2026年</w:t>
      </w:r>
      <w:r>
        <w:rPr>
          <w:rFonts w:hint="eastAsia" w:ascii="宋体" w:hAnsi="宋体" w:cs="宋体"/>
          <w:sz w:val="24"/>
          <w:szCs w:val="24"/>
          <w:lang w:val="en-US" w:eastAsia="zh-CN"/>
        </w:rPr>
        <w:t>06</w:t>
      </w:r>
      <w:r>
        <w:rPr>
          <w:rFonts w:hint="eastAsia" w:ascii="宋体" w:hAnsi="宋体" w:cs="宋体"/>
          <w:sz w:val="24"/>
          <w:szCs w:val="24"/>
        </w:rPr>
        <w:t>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p>
    <w:p w14:paraId="0C90280A">
      <w:pPr>
        <w:widowControl/>
        <w:spacing w:line="360" w:lineRule="auto"/>
        <w:ind w:firstLine="480"/>
        <w:rPr>
          <w:rFonts w:ascii="宋体" w:hAnsi="宋体" w:cs="宋体"/>
          <w:sz w:val="24"/>
          <w:szCs w:val="24"/>
        </w:rPr>
      </w:pPr>
      <w:r>
        <w:rPr>
          <w:rFonts w:hint="eastAsia" w:ascii="宋体" w:hAnsi="宋体" w:cs="宋体"/>
          <w:sz w:val="24"/>
          <w:szCs w:val="24"/>
        </w:rPr>
        <w:t>4、项目负责人不得同时在两个或者两个以上单位受聘或者执业（包括但不限于以下内容）（</w:t>
      </w: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p>
    <w:p w14:paraId="69103790">
      <w:pPr>
        <w:widowControl/>
        <w:spacing w:line="360" w:lineRule="auto"/>
        <w:ind w:firstLine="480"/>
        <w:rPr>
          <w:rFonts w:ascii="宋体" w:hAnsi="宋体" w:cs="宋体"/>
          <w:sz w:val="24"/>
          <w:szCs w:val="24"/>
        </w:rPr>
      </w:pPr>
      <w:r>
        <w:rPr>
          <w:rFonts w:hint="eastAsia" w:ascii="宋体" w:hAnsi="宋体" w:cs="宋体"/>
          <w:sz w:val="24"/>
          <w:szCs w:val="24"/>
        </w:rPr>
        <w:t>（1）不得同时在两个及以上单位签订劳动合同或交纳社会保险；</w:t>
      </w:r>
    </w:p>
    <w:p w14:paraId="020FF05C">
      <w:pPr>
        <w:widowControl/>
        <w:spacing w:line="360" w:lineRule="auto"/>
        <w:ind w:firstLine="480"/>
        <w:rPr>
          <w:rFonts w:ascii="宋体" w:hAnsi="宋体" w:cs="宋体"/>
          <w:sz w:val="24"/>
          <w:szCs w:val="24"/>
        </w:rPr>
      </w:pPr>
      <w:r>
        <w:rPr>
          <w:rFonts w:hint="eastAsia" w:ascii="宋体" w:hAnsi="宋体" w:cs="宋体"/>
          <w:sz w:val="24"/>
          <w:szCs w:val="24"/>
        </w:rPr>
        <w:t>（2）不得将本人执（职）业资格证书同时注册在两个及以上单位。</w:t>
      </w:r>
    </w:p>
    <w:p w14:paraId="5A256C1B">
      <w:pPr>
        <w:widowControl/>
        <w:spacing w:line="360" w:lineRule="auto"/>
        <w:ind w:firstLine="480"/>
        <w:rPr>
          <w:rFonts w:ascii="宋体" w:hAnsi="宋体" w:cs="宋体"/>
          <w:sz w:val="24"/>
          <w:szCs w:val="24"/>
        </w:rPr>
      </w:pPr>
      <w:r>
        <w:rPr>
          <w:rFonts w:hint="eastAsia" w:ascii="宋体" w:hAnsi="宋体" w:cs="宋体"/>
          <w:sz w:val="24"/>
          <w:szCs w:val="24"/>
        </w:rPr>
        <w:t>5、项目负责人无在建工程（</w:t>
      </w: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p>
    <w:p w14:paraId="6A5BE404">
      <w:pPr>
        <w:widowControl/>
        <w:spacing w:line="360" w:lineRule="auto"/>
        <w:ind w:firstLine="482" w:firstLineChars="200"/>
        <w:rPr>
          <w:rFonts w:ascii="宋体" w:hAnsi="宋体" w:cs="宋体"/>
          <w:sz w:val="24"/>
          <w:szCs w:val="24"/>
        </w:rPr>
      </w:pPr>
      <w:r>
        <w:rPr>
          <w:rFonts w:hint="eastAsia" w:ascii="宋体" w:hAnsi="宋体" w:cs="宋体"/>
          <w:b/>
          <w:sz w:val="24"/>
          <w:szCs w:val="24"/>
          <w:lang w:val="en-US" w:eastAsia="zh-CN"/>
        </w:rPr>
        <w:t>6、</w:t>
      </w:r>
      <w:r>
        <w:rPr>
          <w:rFonts w:hint="eastAsia" w:ascii="宋体" w:hAnsi="宋体" w:cs="宋体"/>
          <w:b/>
          <w:sz w:val="24"/>
          <w:szCs w:val="24"/>
        </w:rPr>
        <w:t>拒绝下述供应商参加本次采购活动：</w:t>
      </w:r>
    </w:p>
    <w:p w14:paraId="769C2A30">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①</w:t>
      </w:r>
      <w:r>
        <w:rPr>
          <w:rFonts w:hint="eastAsia" w:ascii="宋体" w:hAnsi="宋体" w:cs="宋体"/>
          <w:sz w:val="24"/>
          <w:szCs w:val="24"/>
        </w:rPr>
        <w:t>供应商单位负责人为同一人或者存在直接控股、管理关系的不同供应商，不得参加同一合同项下的政府采购活动。（</w:t>
      </w: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r>
        <w:rPr>
          <w:rFonts w:hint="eastAsia" w:ascii="宋体" w:hAnsi="宋体" w:cs="宋体"/>
          <w:sz w:val="24"/>
          <w:szCs w:val="24"/>
          <w:lang w:val="en-US" w:eastAsia="zh-CN"/>
        </w:rPr>
        <w:t>。</w:t>
      </w:r>
    </w:p>
    <w:p w14:paraId="538CD753">
      <w:pPr>
        <w:spacing w:line="360" w:lineRule="auto"/>
        <w:ind w:firstLine="480"/>
        <w:rPr>
          <w:rFonts w:ascii="宋体" w:hAnsi="宋体" w:cs="宋体"/>
          <w:sz w:val="24"/>
          <w:szCs w:val="24"/>
        </w:rPr>
      </w:pPr>
      <w:r>
        <w:rPr>
          <w:rFonts w:hint="eastAsia" w:ascii="宋体" w:hAnsi="宋体" w:cs="宋体"/>
          <w:sz w:val="24"/>
          <w:szCs w:val="24"/>
          <w:lang w:val="en-US" w:eastAsia="zh-CN"/>
        </w:rPr>
        <w:t>②</w:t>
      </w:r>
      <w:r>
        <w:rPr>
          <w:rFonts w:hint="eastAsia" w:ascii="宋体" w:hAnsi="宋体" w:cs="宋体"/>
          <w:sz w:val="24"/>
          <w:szCs w:val="24"/>
        </w:rPr>
        <w:t>凡为采购项目提供规范编制或者项目管理、设计、监理、检测、招标代理等服务的供应商，不得再参加本项目的采购活动。（</w:t>
      </w: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r>
        <w:rPr>
          <w:rFonts w:hint="eastAsia" w:ascii="宋体" w:hAnsi="宋体" w:cs="宋体"/>
          <w:sz w:val="24"/>
          <w:szCs w:val="24"/>
          <w:lang w:val="en-US" w:eastAsia="zh-CN"/>
        </w:rPr>
        <w:t>。</w:t>
      </w:r>
    </w:p>
    <w:p w14:paraId="39914C05">
      <w:pPr>
        <w:spacing w:line="360" w:lineRule="auto"/>
        <w:ind w:firstLine="480"/>
        <w:rPr>
          <w:rFonts w:ascii="宋体" w:hAnsi="宋体" w:cs="宋体"/>
          <w:sz w:val="24"/>
          <w:szCs w:val="24"/>
        </w:rPr>
      </w:pPr>
      <w:r>
        <w:rPr>
          <w:rFonts w:hint="eastAsia" w:ascii="宋体" w:hAnsi="宋体" w:cs="宋体"/>
          <w:sz w:val="24"/>
          <w:szCs w:val="24"/>
          <w:lang w:val="en-US" w:eastAsia="zh-CN"/>
        </w:rPr>
        <w:t>③</w:t>
      </w:r>
      <w:r>
        <w:rPr>
          <w:rFonts w:hint="eastAsia" w:ascii="宋体" w:hAnsi="宋体" w:cs="宋体"/>
          <w:sz w:val="24"/>
          <w:szCs w:val="24"/>
        </w:rPr>
        <w:t>供应商被“信用中国”网站（www.creditchina.gov.cn）、“中国政府采购网"(www.ccgp.gov.cn)列入失信被执行人、重大税收违法失信主体、政府采购严重违法失信行为记录名单的，不得再参加本项目的采购活动(以评审时查询结果为准)。</w:t>
      </w:r>
    </w:p>
    <w:p w14:paraId="417BAD65">
      <w:pPr>
        <w:spacing w:line="360" w:lineRule="auto"/>
        <w:rPr>
          <w:rFonts w:ascii="宋体" w:hAnsi="宋体" w:cs="宋体"/>
          <w:b/>
          <w:sz w:val="24"/>
          <w:szCs w:val="24"/>
        </w:rPr>
      </w:pPr>
      <w:r>
        <w:rPr>
          <w:rFonts w:hint="eastAsia" w:ascii="宋体" w:hAnsi="宋体" w:cs="宋体"/>
          <w:b/>
          <w:sz w:val="24"/>
          <w:szCs w:val="24"/>
        </w:rPr>
        <w:t>三、获取采购文件</w:t>
      </w:r>
    </w:p>
    <w:p w14:paraId="40ECDF2A">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时间：自谈判文件公告发布之日起3个工作日</w:t>
      </w:r>
    </w:p>
    <w:p w14:paraId="7D7CCD4F">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地点：江苏政府采购网“苏采云”系统</w:t>
      </w:r>
    </w:p>
    <w:p w14:paraId="61913586">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方式：本项目采用网上注册登记方式。在江苏政府采购网“苏采云”系统自行免费下载谈判文件 </w:t>
      </w:r>
    </w:p>
    <w:p w14:paraId="6DD46A3A">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售价：0.00元。</w:t>
      </w:r>
    </w:p>
    <w:p w14:paraId="60D4947F">
      <w:pPr>
        <w:spacing w:line="360" w:lineRule="auto"/>
        <w:rPr>
          <w:rFonts w:ascii="宋体" w:hAnsi="宋体" w:cs="宋体"/>
          <w:b/>
          <w:sz w:val="24"/>
          <w:szCs w:val="24"/>
        </w:rPr>
      </w:pPr>
      <w:r>
        <w:rPr>
          <w:rFonts w:hint="eastAsia" w:ascii="宋体" w:hAnsi="宋体" w:cs="宋体"/>
          <w:b/>
          <w:sz w:val="24"/>
          <w:szCs w:val="24"/>
        </w:rPr>
        <w:t>四、响应文件提交</w:t>
      </w:r>
    </w:p>
    <w:p w14:paraId="33E0575A">
      <w:pPr>
        <w:spacing w:line="360" w:lineRule="auto"/>
        <w:ind w:firstLine="480"/>
        <w:rPr>
          <w:rFonts w:ascii="宋体" w:hAnsi="宋体"/>
          <w:sz w:val="24"/>
          <w:szCs w:val="24"/>
        </w:rPr>
      </w:pPr>
      <w:r>
        <w:rPr>
          <w:rFonts w:hint="eastAsia" w:ascii="宋体" w:hAnsi="宋体"/>
          <w:sz w:val="24"/>
          <w:szCs w:val="24"/>
        </w:rPr>
        <w:t>4.1响应文件递交截止</w:t>
      </w:r>
      <w:r>
        <w:rPr>
          <w:rFonts w:hint="eastAsia" w:ascii="宋体" w:hAnsi="宋体"/>
          <w:color w:val="auto"/>
          <w:sz w:val="24"/>
          <w:szCs w:val="24"/>
        </w:rPr>
        <w:t>时间：2026年</w:t>
      </w:r>
      <w:r>
        <w:rPr>
          <w:rFonts w:hint="eastAsia" w:ascii="宋体" w:hAnsi="宋体"/>
          <w:color w:val="auto"/>
          <w:sz w:val="24"/>
          <w:szCs w:val="24"/>
          <w:lang w:val="en-US" w:eastAsia="zh-CN"/>
        </w:rPr>
        <w:t>8</w:t>
      </w:r>
      <w:r>
        <w:rPr>
          <w:rFonts w:hint="eastAsia" w:ascii="宋体" w:hAnsi="宋体"/>
          <w:color w:val="auto"/>
          <w:sz w:val="24"/>
          <w:szCs w:val="24"/>
        </w:rPr>
        <w:t>月</w:t>
      </w:r>
      <w:r>
        <w:rPr>
          <w:rFonts w:hint="eastAsia" w:ascii="宋体" w:hAnsi="宋体"/>
          <w:color w:val="auto"/>
          <w:sz w:val="24"/>
          <w:szCs w:val="24"/>
          <w:lang w:val="en-US" w:eastAsia="zh-CN"/>
        </w:rPr>
        <w:t>13</w:t>
      </w:r>
      <w:r>
        <w:rPr>
          <w:rFonts w:hint="eastAsia" w:ascii="宋体" w:hAnsi="宋体"/>
          <w:color w:val="auto"/>
          <w:sz w:val="24"/>
          <w:szCs w:val="24"/>
        </w:rPr>
        <w:t>日09时30分</w:t>
      </w:r>
      <w:r>
        <w:rPr>
          <w:rFonts w:hint="eastAsia" w:ascii="宋体" w:hAnsi="宋体"/>
          <w:sz w:val="24"/>
          <w:szCs w:val="24"/>
        </w:rPr>
        <w:t>（北京时间）。</w:t>
      </w:r>
    </w:p>
    <w:p w14:paraId="0C507DDD">
      <w:pPr>
        <w:spacing w:line="360" w:lineRule="auto"/>
        <w:ind w:firstLine="480"/>
        <w:rPr>
          <w:rFonts w:ascii="宋体" w:hAnsi="宋体"/>
          <w:sz w:val="24"/>
          <w:szCs w:val="24"/>
        </w:rPr>
      </w:pPr>
      <w:r>
        <w:rPr>
          <w:rFonts w:hint="eastAsia" w:ascii="宋体" w:hAnsi="宋体"/>
          <w:sz w:val="24"/>
          <w:szCs w:val="24"/>
        </w:rPr>
        <w:t>4.2响应文件递交地点：</w:t>
      </w:r>
      <w:r>
        <w:rPr>
          <w:rFonts w:hint="eastAsia" w:ascii="宋体" w:hAnsi="宋体" w:cs="宋体"/>
          <w:sz w:val="24"/>
          <w:szCs w:val="24"/>
        </w:rPr>
        <w:t>江苏政府采购网“苏采云”系统网上开标大厅</w:t>
      </w:r>
      <w:r>
        <w:rPr>
          <w:rFonts w:hint="eastAsia" w:ascii="宋体" w:hAnsi="宋体"/>
          <w:sz w:val="24"/>
          <w:szCs w:val="24"/>
        </w:rPr>
        <w:t>。</w:t>
      </w:r>
    </w:p>
    <w:p w14:paraId="1043D9EB">
      <w:pPr>
        <w:spacing w:line="360" w:lineRule="auto"/>
        <w:rPr>
          <w:rFonts w:ascii="宋体" w:hAnsi="宋体" w:cs="宋体"/>
          <w:b/>
          <w:sz w:val="24"/>
          <w:szCs w:val="24"/>
        </w:rPr>
      </w:pPr>
      <w:r>
        <w:rPr>
          <w:rFonts w:hint="eastAsia" w:ascii="宋体" w:hAnsi="宋体" w:cs="宋体"/>
          <w:b/>
          <w:sz w:val="24"/>
          <w:szCs w:val="24"/>
        </w:rPr>
        <w:t>五、开启</w:t>
      </w:r>
    </w:p>
    <w:p w14:paraId="6649DF26">
      <w:pPr>
        <w:spacing w:line="360" w:lineRule="auto"/>
        <w:ind w:firstLine="480"/>
        <w:rPr>
          <w:rFonts w:ascii="宋体" w:hAnsi="宋体"/>
          <w:sz w:val="24"/>
          <w:szCs w:val="24"/>
        </w:rPr>
      </w:pPr>
      <w:r>
        <w:rPr>
          <w:rFonts w:hint="eastAsia" w:ascii="宋体" w:hAnsi="宋体" w:cs="宋体"/>
          <w:sz w:val="24"/>
          <w:szCs w:val="24"/>
        </w:rPr>
        <w:t>5.2开</w:t>
      </w:r>
      <w:r>
        <w:rPr>
          <w:rFonts w:hint="eastAsia" w:ascii="宋体" w:hAnsi="宋体" w:cs="宋体"/>
          <w:color w:val="auto"/>
          <w:sz w:val="24"/>
          <w:szCs w:val="24"/>
        </w:rPr>
        <w:t>启时间：</w:t>
      </w:r>
      <w:r>
        <w:rPr>
          <w:rFonts w:hint="eastAsia" w:ascii="宋体" w:hAnsi="宋体"/>
          <w:color w:val="auto"/>
          <w:sz w:val="24"/>
          <w:szCs w:val="24"/>
        </w:rPr>
        <w:t>2026年</w:t>
      </w:r>
      <w:r>
        <w:rPr>
          <w:rFonts w:hint="eastAsia" w:ascii="宋体" w:hAnsi="宋体"/>
          <w:color w:val="auto"/>
          <w:sz w:val="24"/>
          <w:szCs w:val="24"/>
          <w:lang w:val="en-US" w:eastAsia="zh-CN"/>
        </w:rPr>
        <w:t>8</w:t>
      </w:r>
      <w:r>
        <w:rPr>
          <w:rFonts w:hint="eastAsia" w:ascii="宋体" w:hAnsi="宋体"/>
          <w:color w:val="auto"/>
          <w:sz w:val="24"/>
          <w:szCs w:val="24"/>
        </w:rPr>
        <w:t>月</w:t>
      </w:r>
      <w:r>
        <w:rPr>
          <w:rFonts w:hint="eastAsia" w:ascii="宋体" w:hAnsi="宋体"/>
          <w:color w:val="auto"/>
          <w:sz w:val="24"/>
          <w:szCs w:val="24"/>
          <w:lang w:val="en-US" w:eastAsia="zh-CN"/>
        </w:rPr>
        <w:t>13</w:t>
      </w:r>
      <w:r>
        <w:rPr>
          <w:rFonts w:hint="eastAsia" w:ascii="宋体" w:hAnsi="宋体"/>
          <w:color w:val="auto"/>
          <w:sz w:val="24"/>
          <w:szCs w:val="24"/>
        </w:rPr>
        <w:t>日09时30分（北</w:t>
      </w:r>
      <w:r>
        <w:rPr>
          <w:rFonts w:hint="eastAsia" w:ascii="宋体" w:hAnsi="宋体"/>
          <w:sz w:val="24"/>
          <w:szCs w:val="24"/>
        </w:rPr>
        <w:t>京时间）。</w:t>
      </w:r>
    </w:p>
    <w:p w14:paraId="63DFB0E3">
      <w:pPr>
        <w:spacing w:line="360" w:lineRule="auto"/>
        <w:ind w:firstLine="480"/>
        <w:rPr>
          <w:rFonts w:ascii="宋体" w:hAnsi="宋体"/>
          <w:sz w:val="24"/>
          <w:szCs w:val="24"/>
        </w:rPr>
      </w:pPr>
      <w:r>
        <w:rPr>
          <w:rFonts w:hint="eastAsia" w:ascii="宋体" w:hAnsi="宋体"/>
          <w:sz w:val="24"/>
          <w:szCs w:val="24"/>
        </w:rPr>
        <w:t>5.1开启地点：</w:t>
      </w:r>
      <w:r>
        <w:rPr>
          <w:rFonts w:hint="eastAsia" w:ascii="宋体" w:hAnsi="宋体" w:cs="宋体"/>
          <w:sz w:val="24"/>
          <w:szCs w:val="24"/>
        </w:rPr>
        <w:t>江苏政府采购网“苏采云”系统网上开标大厅</w:t>
      </w:r>
      <w:r>
        <w:rPr>
          <w:rFonts w:hint="eastAsia" w:ascii="宋体" w:hAnsi="宋体"/>
          <w:sz w:val="24"/>
          <w:szCs w:val="24"/>
        </w:rPr>
        <w:t>。</w:t>
      </w:r>
    </w:p>
    <w:p w14:paraId="0B51E7DA">
      <w:pPr>
        <w:widowControl/>
        <w:shd w:val="clear" w:color="auto" w:fill="FFFFFF"/>
        <w:spacing w:line="360" w:lineRule="auto"/>
        <w:ind w:firstLine="480"/>
        <w:jc w:val="left"/>
        <w:rPr>
          <w:rFonts w:ascii="宋体" w:hAnsi="宋体" w:cs="宋体"/>
          <w:b/>
          <w:sz w:val="24"/>
          <w:szCs w:val="24"/>
        </w:rPr>
      </w:pPr>
      <w:r>
        <w:rPr>
          <w:rFonts w:hint="eastAsia" w:ascii="宋体" w:hAnsi="宋体" w:cs="宋体"/>
          <w:b/>
          <w:sz w:val="24"/>
          <w:szCs w:val="24"/>
        </w:rPr>
        <w:t>六、公告期限</w:t>
      </w:r>
    </w:p>
    <w:p w14:paraId="2C3022E0">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自本公告发布之日起3个工作日。</w:t>
      </w:r>
    </w:p>
    <w:p w14:paraId="7C598181">
      <w:pPr>
        <w:spacing w:line="360" w:lineRule="auto"/>
        <w:rPr>
          <w:rFonts w:ascii="宋体" w:hAnsi="宋体" w:cs="宋体"/>
          <w:b/>
          <w:sz w:val="24"/>
          <w:szCs w:val="24"/>
        </w:rPr>
      </w:pPr>
      <w:r>
        <w:rPr>
          <w:rFonts w:hint="eastAsia" w:ascii="宋体" w:hAnsi="宋体" w:cs="宋体"/>
          <w:b/>
          <w:sz w:val="24"/>
          <w:szCs w:val="24"/>
        </w:rPr>
        <w:t>七、其他补充事宜</w:t>
      </w:r>
    </w:p>
    <w:p w14:paraId="70D0D17D">
      <w:pPr>
        <w:spacing w:line="360" w:lineRule="auto"/>
        <w:rPr>
          <w:rFonts w:ascii="宋体" w:hAnsi="宋体"/>
          <w:b/>
          <w:sz w:val="24"/>
          <w:szCs w:val="24"/>
        </w:rPr>
      </w:pPr>
      <w:r>
        <w:rPr>
          <w:rFonts w:hint="eastAsia" w:ascii="宋体" w:hAnsi="宋体"/>
          <w:b/>
          <w:sz w:val="24"/>
          <w:szCs w:val="24"/>
        </w:rPr>
        <w:t>7.1公告媒体</w:t>
      </w:r>
    </w:p>
    <w:p w14:paraId="7C5FD7D6">
      <w:pPr>
        <w:spacing w:line="360" w:lineRule="auto"/>
        <w:ind w:firstLine="480"/>
        <w:rPr>
          <w:rFonts w:ascii="宋体" w:hAnsi="宋体"/>
          <w:sz w:val="24"/>
          <w:szCs w:val="24"/>
        </w:rPr>
      </w:pPr>
      <w:r>
        <w:rPr>
          <w:rFonts w:hint="eastAsia" w:ascii="宋体" w:hAnsi="宋体"/>
          <w:bCs/>
          <w:sz w:val="24"/>
          <w:szCs w:val="24"/>
        </w:rPr>
        <w:t>本次采购公告在“江苏政府采购网”、“江苏监狱网”上发布，有关本次采购的事项若存在变动或修改，敬请及时关注“江苏政府采购网”、“江苏监狱网”发布的更正公告。</w:t>
      </w:r>
    </w:p>
    <w:p w14:paraId="7E518A60">
      <w:pPr>
        <w:spacing w:line="360" w:lineRule="auto"/>
        <w:rPr>
          <w:rFonts w:ascii="宋体" w:hAnsi="宋体"/>
          <w:b/>
          <w:sz w:val="24"/>
          <w:szCs w:val="24"/>
        </w:rPr>
      </w:pPr>
      <w:r>
        <w:rPr>
          <w:rFonts w:hint="eastAsia" w:ascii="宋体" w:hAnsi="宋体"/>
          <w:b/>
          <w:sz w:val="24"/>
          <w:szCs w:val="24"/>
        </w:rPr>
        <w:t>7.2现场踏勘</w:t>
      </w:r>
    </w:p>
    <w:p w14:paraId="3410B7DC">
      <w:pPr>
        <w:spacing w:line="360" w:lineRule="auto"/>
        <w:ind w:firstLine="480"/>
        <w:rPr>
          <w:rFonts w:hint="default" w:ascii="宋体" w:hAnsi="宋体"/>
          <w:bCs/>
          <w:sz w:val="24"/>
          <w:szCs w:val="24"/>
          <w:lang w:val="en-US" w:eastAsia="zh-CN"/>
        </w:rPr>
      </w:pPr>
      <w:r>
        <w:rPr>
          <w:rFonts w:hint="eastAsia" w:ascii="宋体" w:hAnsi="宋体"/>
          <w:bCs/>
          <w:sz w:val="24"/>
          <w:szCs w:val="24"/>
          <w:lang w:val="en-US" w:eastAsia="zh-CN"/>
        </w:rPr>
        <w:t>不组织，投标人自行踏勘。本项目为监内工程，施工时间与常规工程施工时间存在偏离（少于常规施工时间），请投标人自行踏勘现场了解监内施工时间后进行合理报价。</w:t>
      </w:r>
    </w:p>
    <w:p w14:paraId="36112C33">
      <w:pPr>
        <w:spacing w:line="360" w:lineRule="auto"/>
        <w:ind w:firstLine="480"/>
        <w:rPr>
          <w:rFonts w:hint="default" w:ascii="宋体" w:hAnsi="宋体"/>
          <w:bCs/>
          <w:sz w:val="24"/>
          <w:szCs w:val="24"/>
          <w:lang w:val="en-US" w:eastAsia="zh-CN"/>
        </w:rPr>
      </w:pPr>
      <w:r>
        <w:rPr>
          <w:rFonts w:hint="eastAsia" w:ascii="宋体" w:hAnsi="宋体"/>
          <w:bCs/>
          <w:sz w:val="24"/>
          <w:szCs w:val="24"/>
          <w:lang w:val="en-US" w:eastAsia="zh-CN"/>
        </w:rPr>
        <w:t>投标人</w:t>
      </w:r>
      <w:r>
        <w:rPr>
          <w:rFonts w:hint="default" w:ascii="宋体" w:hAnsi="宋体"/>
          <w:bCs/>
          <w:sz w:val="24"/>
          <w:szCs w:val="24"/>
          <w:lang w:val="en-US" w:eastAsia="zh-CN"/>
        </w:rPr>
        <w:t>应熟悉现场和周围环境，了解一切可能影响施工、</w:t>
      </w:r>
      <w:r>
        <w:rPr>
          <w:rFonts w:hint="eastAsia" w:ascii="宋体" w:hAnsi="宋体"/>
          <w:bCs/>
          <w:sz w:val="24"/>
          <w:szCs w:val="24"/>
          <w:lang w:val="en-US" w:eastAsia="zh-CN"/>
        </w:rPr>
        <w:t>投标</w:t>
      </w:r>
      <w:r>
        <w:rPr>
          <w:rFonts w:hint="default" w:ascii="宋体" w:hAnsi="宋体"/>
          <w:bCs/>
          <w:sz w:val="24"/>
          <w:szCs w:val="24"/>
          <w:lang w:val="en-US" w:eastAsia="zh-CN"/>
        </w:rPr>
        <w:t>报价等的因素，且</w:t>
      </w:r>
      <w:r>
        <w:rPr>
          <w:rFonts w:hint="eastAsia" w:ascii="宋体" w:hAnsi="宋体"/>
          <w:bCs/>
          <w:sz w:val="24"/>
          <w:szCs w:val="24"/>
          <w:lang w:val="en-US" w:eastAsia="zh-CN"/>
        </w:rPr>
        <w:t>投标人</w:t>
      </w:r>
      <w:r>
        <w:rPr>
          <w:rFonts w:hint="default" w:ascii="宋体" w:hAnsi="宋体"/>
          <w:bCs/>
          <w:sz w:val="24"/>
          <w:szCs w:val="24"/>
          <w:lang w:val="en-US" w:eastAsia="zh-CN"/>
        </w:rPr>
        <w:t>应对自行获得的资料、信息的正确性负全部责任，因此所需费用和安全责任由</w:t>
      </w:r>
      <w:r>
        <w:rPr>
          <w:rFonts w:hint="eastAsia" w:ascii="宋体" w:hAnsi="宋体"/>
          <w:bCs/>
          <w:sz w:val="24"/>
          <w:szCs w:val="24"/>
          <w:lang w:val="en-US" w:eastAsia="zh-CN"/>
        </w:rPr>
        <w:t>投标人</w:t>
      </w:r>
      <w:r>
        <w:rPr>
          <w:rFonts w:hint="default" w:ascii="宋体" w:hAnsi="宋体"/>
          <w:bCs/>
          <w:sz w:val="24"/>
          <w:szCs w:val="24"/>
          <w:lang w:val="en-US" w:eastAsia="zh-CN"/>
        </w:rPr>
        <w:t>自行承担。</w:t>
      </w:r>
      <w:r>
        <w:rPr>
          <w:rFonts w:hint="eastAsia" w:ascii="宋体" w:hAnsi="宋体"/>
          <w:bCs/>
          <w:sz w:val="24"/>
          <w:szCs w:val="24"/>
          <w:lang w:val="en-US" w:eastAsia="zh-CN"/>
        </w:rPr>
        <w:t>投标人中标</w:t>
      </w:r>
      <w:r>
        <w:rPr>
          <w:rFonts w:hint="default" w:ascii="宋体" w:hAnsi="宋体"/>
          <w:bCs/>
          <w:sz w:val="24"/>
          <w:szCs w:val="24"/>
          <w:lang w:val="en-US" w:eastAsia="zh-CN"/>
        </w:rPr>
        <w:t>后不得以不完全了解现场为由，提出额外的赔偿、补偿、增加费用和延长合同履行期限等要求。</w:t>
      </w:r>
    </w:p>
    <w:p w14:paraId="3A280D4B">
      <w:pPr>
        <w:spacing w:line="360" w:lineRule="auto"/>
        <w:ind w:firstLine="480"/>
        <w:rPr>
          <w:rFonts w:ascii="宋体" w:hAnsi="宋体"/>
          <w:bCs/>
          <w:sz w:val="24"/>
          <w:szCs w:val="24"/>
        </w:rPr>
      </w:pPr>
      <w:r>
        <w:rPr>
          <w:rFonts w:hint="default" w:ascii="宋体" w:hAnsi="宋体"/>
          <w:bCs/>
          <w:sz w:val="24"/>
          <w:szCs w:val="24"/>
          <w:lang w:val="en-US" w:eastAsia="zh-CN"/>
        </w:rPr>
        <w:t>踏勘联系人：</w:t>
      </w:r>
      <w:r>
        <w:rPr>
          <w:rFonts w:hint="eastAsia" w:ascii="宋体" w:hAnsi="宋体"/>
          <w:bCs/>
          <w:sz w:val="24"/>
          <w:szCs w:val="24"/>
          <w:lang w:val="en-US" w:eastAsia="zh-CN"/>
        </w:rPr>
        <w:t>李主任</w:t>
      </w:r>
      <w:r>
        <w:rPr>
          <w:rFonts w:hint="default" w:ascii="宋体" w:hAnsi="宋体"/>
          <w:bCs/>
          <w:sz w:val="24"/>
          <w:szCs w:val="24"/>
          <w:lang w:val="en-US" w:eastAsia="zh-CN"/>
        </w:rPr>
        <w:t>，联系电话：</w:t>
      </w:r>
      <w:r>
        <w:rPr>
          <w:rFonts w:hint="eastAsia" w:ascii="宋体" w:hAnsi="宋体"/>
          <w:bCs/>
          <w:sz w:val="24"/>
          <w:szCs w:val="24"/>
          <w:lang w:val="en-US" w:eastAsia="zh-CN"/>
        </w:rPr>
        <w:t>0515-83482048</w:t>
      </w:r>
      <w:r>
        <w:rPr>
          <w:rFonts w:hint="default" w:ascii="宋体" w:hAnsi="宋体"/>
          <w:bCs/>
          <w:sz w:val="24"/>
          <w:szCs w:val="24"/>
          <w:lang w:val="en-US" w:eastAsia="zh-CN"/>
        </w:rPr>
        <w:t>。</w:t>
      </w:r>
    </w:p>
    <w:p w14:paraId="5A13D009">
      <w:pPr>
        <w:spacing w:line="360" w:lineRule="auto"/>
        <w:rPr>
          <w:rFonts w:ascii="宋体" w:hAnsi="宋体"/>
          <w:b/>
          <w:sz w:val="24"/>
          <w:szCs w:val="24"/>
        </w:rPr>
      </w:pPr>
      <w:r>
        <w:rPr>
          <w:rFonts w:hint="eastAsia" w:ascii="宋体" w:hAnsi="宋体"/>
          <w:b/>
          <w:sz w:val="24"/>
          <w:szCs w:val="24"/>
        </w:rPr>
        <w:t>7.3谈判保证金</w:t>
      </w:r>
    </w:p>
    <w:p w14:paraId="0FFD8F94">
      <w:pPr>
        <w:spacing w:line="360" w:lineRule="auto"/>
        <w:ind w:firstLine="480"/>
        <w:rPr>
          <w:rFonts w:ascii="宋体" w:hAnsi="宋体"/>
          <w:sz w:val="24"/>
          <w:szCs w:val="24"/>
        </w:rPr>
      </w:pPr>
      <w:r>
        <w:rPr>
          <w:rFonts w:hint="eastAsia" w:ascii="宋体" w:hAnsi="宋体"/>
          <w:sz w:val="24"/>
          <w:szCs w:val="24"/>
        </w:rPr>
        <w:t>本项目不收取谈判保证金。</w:t>
      </w:r>
    </w:p>
    <w:p w14:paraId="22D1B4F9">
      <w:pPr>
        <w:spacing w:line="360" w:lineRule="auto"/>
        <w:rPr>
          <w:rFonts w:ascii="宋体" w:hAnsi="宋体" w:cs="宋体"/>
          <w:b/>
          <w:sz w:val="24"/>
          <w:szCs w:val="24"/>
        </w:rPr>
      </w:pPr>
      <w:r>
        <w:rPr>
          <w:rFonts w:hint="eastAsia" w:ascii="宋体" w:hAnsi="宋体" w:cs="宋体"/>
          <w:b/>
          <w:sz w:val="24"/>
          <w:szCs w:val="24"/>
        </w:rPr>
        <w:t>八、凡对本次采购提出询问，请按以下方式联系。</w:t>
      </w:r>
    </w:p>
    <w:p w14:paraId="12C62A69">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bookmarkStart w:id="19" w:name="_Toc174309914"/>
      <w:r>
        <w:rPr>
          <w:rFonts w:hint="eastAsia" w:ascii="宋体" w:hAnsi="宋体" w:eastAsia="宋体" w:cs="宋体"/>
          <w:snapToGrid/>
          <w:color w:val="000000"/>
          <w:kern w:val="0"/>
          <w:sz w:val="24"/>
          <w:szCs w:val="24"/>
          <w:lang w:val="en-US" w:eastAsia="zh-CN" w:bidi="ar-SA"/>
        </w:rPr>
        <w:t>1.采购人信息</w:t>
      </w:r>
    </w:p>
    <w:p w14:paraId="203E0A0B">
      <w:pPr>
        <w:widowControl w:val="0"/>
        <w:kinsoku/>
        <w:autoSpaceDE/>
        <w:autoSpaceDN/>
        <w:adjustRightInd/>
        <w:snapToGrid/>
        <w:spacing w:line="360" w:lineRule="auto"/>
        <w:ind w:firstLine="480"/>
        <w:jc w:val="both"/>
        <w:textAlignment w:val="auto"/>
        <w:rPr>
          <w:rFonts w:hint="eastAsia"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单位名称：江苏省盐城监狱</w:t>
      </w:r>
    </w:p>
    <w:p w14:paraId="4EAB129D">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单位地址：盐城市大丰区仙鹤镇仙鹤西路二号</w:t>
      </w:r>
    </w:p>
    <w:p w14:paraId="3ECC3DE8">
      <w:pPr>
        <w:widowControl w:val="0"/>
        <w:kinsoku/>
        <w:autoSpaceDE/>
        <w:autoSpaceDN/>
        <w:adjustRightInd/>
        <w:snapToGrid/>
        <w:spacing w:line="360" w:lineRule="auto"/>
        <w:ind w:firstLine="480"/>
        <w:jc w:val="both"/>
        <w:textAlignment w:val="auto"/>
        <w:rPr>
          <w:rFonts w:hint="eastAsia"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联系人：李主任</w:t>
      </w:r>
    </w:p>
    <w:p w14:paraId="2BAEC4E1">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联系电话：0515-83482048</w:t>
      </w:r>
    </w:p>
    <w:p w14:paraId="6393B039">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2.采购代理机构联系方式</w:t>
      </w:r>
    </w:p>
    <w:p w14:paraId="766DB32E">
      <w:pPr>
        <w:widowControl w:val="0"/>
        <w:kinsoku/>
        <w:autoSpaceDE/>
        <w:autoSpaceDN/>
        <w:adjustRightInd/>
        <w:snapToGrid/>
        <w:spacing w:line="360" w:lineRule="auto"/>
        <w:ind w:firstLine="480"/>
        <w:jc w:val="both"/>
        <w:textAlignment w:val="auto"/>
        <w:rPr>
          <w:rFonts w:hint="eastAsia"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单位名称：江苏仁禾中衡工程咨询房地产估价有限公司</w:t>
      </w:r>
    </w:p>
    <w:p w14:paraId="3A0A7D9E">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单位地址：盐城市大丰区丰尚国际1号楼9楼</w:t>
      </w:r>
    </w:p>
    <w:p w14:paraId="0A9D2780">
      <w:pPr>
        <w:widowControl w:val="0"/>
        <w:kinsoku/>
        <w:autoSpaceDE/>
        <w:autoSpaceDN/>
        <w:adjustRightInd/>
        <w:snapToGrid/>
        <w:spacing w:line="360" w:lineRule="auto"/>
        <w:ind w:firstLine="480"/>
        <w:jc w:val="both"/>
        <w:textAlignment w:val="auto"/>
        <w:rPr>
          <w:rFonts w:hint="eastAsia"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联系人：吴昊</w:t>
      </w:r>
    </w:p>
    <w:p w14:paraId="0C0EB580">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联系电话：15365760833</w:t>
      </w:r>
    </w:p>
    <w:p w14:paraId="6A9FB262">
      <w:pPr>
        <w:widowControl w:val="0"/>
        <w:kinsoku/>
        <w:autoSpaceDE/>
        <w:autoSpaceDN/>
        <w:adjustRightInd/>
        <w:snapToGrid/>
        <w:spacing w:line="360" w:lineRule="auto"/>
        <w:ind w:firstLine="480"/>
        <w:jc w:val="both"/>
        <w:textAlignment w:val="auto"/>
        <w:rPr>
          <w:rFonts w:hint="default"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3.项目联系方式</w:t>
      </w:r>
    </w:p>
    <w:p w14:paraId="364DA69D">
      <w:pPr>
        <w:widowControl w:val="0"/>
        <w:kinsoku/>
        <w:autoSpaceDE/>
        <w:autoSpaceDN/>
        <w:adjustRightInd/>
        <w:snapToGrid/>
        <w:spacing w:line="360" w:lineRule="auto"/>
        <w:ind w:firstLine="480"/>
        <w:jc w:val="both"/>
        <w:textAlignment w:val="auto"/>
        <w:rPr>
          <w:rFonts w:hint="eastAsia" w:ascii="宋体" w:hAnsi="宋体" w:eastAsia="宋体" w:cs="宋体"/>
          <w:snapToGrid/>
          <w:color w:val="000000"/>
          <w:kern w:val="0"/>
          <w:sz w:val="24"/>
          <w:szCs w:val="24"/>
          <w:lang w:val="en-US" w:eastAsia="zh-CN" w:bidi="ar-SA"/>
        </w:rPr>
      </w:pPr>
      <w:r>
        <w:rPr>
          <w:rFonts w:hint="eastAsia" w:ascii="宋体" w:hAnsi="宋体" w:eastAsia="宋体" w:cs="宋体"/>
          <w:snapToGrid/>
          <w:color w:val="000000"/>
          <w:kern w:val="0"/>
          <w:sz w:val="24"/>
          <w:szCs w:val="24"/>
          <w:lang w:val="en-US" w:eastAsia="zh-CN" w:bidi="ar-SA"/>
        </w:rPr>
        <w:t>项目联系人：吴昊</w:t>
      </w:r>
    </w:p>
    <w:p w14:paraId="78BEA1AF">
      <w:pPr>
        <w:spacing w:line="360" w:lineRule="auto"/>
        <w:ind w:firstLine="480"/>
        <w:rPr>
          <w:rFonts w:ascii="宋体" w:hAnsi="宋体" w:cs="宋体"/>
          <w:sz w:val="24"/>
          <w:szCs w:val="24"/>
        </w:rPr>
      </w:pPr>
      <w:r>
        <w:rPr>
          <w:rFonts w:hint="eastAsia" w:ascii="宋体" w:hAnsi="宋体" w:eastAsia="宋体" w:cs="宋体"/>
          <w:snapToGrid/>
          <w:color w:val="000000"/>
          <w:kern w:val="0"/>
          <w:sz w:val="24"/>
          <w:szCs w:val="24"/>
          <w:lang w:val="en-US" w:eastAsia="zh-CN" w:bidi="ar-SA"/>
        </w:rPr>
        <w:t>联系电话：15365760833</w:t>
      </w:r>
    </w:p>
    <w:p w14:paraId="63D1F9F9">
      <w:pPr>
        <w:pStyle w:val="233"/>
        <w:sectPr>
          <w:footerReference r:id="rId8" w:type="default"/>
          <w:pgSz w:w="11906" w:h="16838"/>
          <w:pgMar w:top="1440" w:right="1800" w:bottom="1440" w:left="1800" w:header="851" w:footer="992" w:gutter="0"/>
          <w:pgNumType w:start="1"/>
          <w:cols w:space="1701" w:num="1"/>
          <w:docGrid w:linePitch="360" w:charSpace="0"/>
        </w:sectPr>
      </w:pPr>
    </w:p>
    <w:p w14:paraId="6E1B52BA">
      <w:pPr>
        <w:pStyle w:val="233"/>
        <w:keepNext w:val="0"/>
        <w:keepLines w:val="0"/>
        <w:pageBreakBefore w:val="0"/>
        <w:widowControl w:val="0"/>
        <w:kinsoku/>
        <w:wordWrap/>
        <w:overflowPunct/>
        <w:topLinePunct w:val="0"/>
        <w:autoSpaceDE/>
        <w:autoSpaceDN/>
        <w:bidi w:val="0"/>
        <w:adjustRightInd/>
        <w:snapToGrid/>
        <w:jc w:val="center"/>
        <w:textAlignment w:val="auto"/>
      </w:pPr>
      <w:bookmarkStart w:id="20" w:name="_Toc230162237"/>
      <w:bookmarkStart w:id="21" w:name="_Toc230182408"/>
      <w:bookmarkStart w:id="22" w:name="_Toc227191244"/>
      <w:bookmarkStart w:id="23" w:name="_Toc216352823"/>
      <w:bookmarkStart w:id="24" w:name="_Toc201064309"/>
      <w:bookmarkStart w:id="25" w:name="_Toc77588269"/>
      <w:bookmarkStart w:id="26" w:name="_Toc201064218"/>
      <w:r>
        <w:rPr>
          <w:rFonts w:hint="eastAsia"/>
        </w:rPr>
        <w:t>第二章 供应商须知</w:t>
      </w:r>
      <w:bookmarkEnd w:id="20"/>
      <w:bookmarkEnd w:id="21"/>
      <w:bookmarkEnd w:id="22"/>
    </w:p>
    <w:p w14:paraId="697B3783">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b/>
          <w:sz w:val="28"/>
          <w:szCs w:val="24"/>
        </w:rPr>
      </w:pPr>
      <w:r>
        <w:rPr>
          <w:rFonts w:hint="eastAsia" w:ascii="宋体" w:hAnsi="宋体"/>
          <w:b/>
          <w:sz w:val="28"/>
          <w:szCs w:val="24"/>
        </w:rPr>
        <w:t>一、总则</w:t>
      </w:r>
    </w:p>
    <w:p w14:paraId="6916C49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1、适用法律</w:t>
      </w:r>
    </w:p>
    <w:p w14:paraId="27F54D1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1.1《中华人民共和国政府采购法》、《中华人民共和国政府采购法实施条例》、《政府采购非招标方式管理办法》等有关法律、规章和规定等。</w:t>
      </w:r>
    </w:p>
    <w:p w14:paraId="4324AC5A">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2、定义</w:t>
      </w:r>
    </w:p>
    <w:p w14:paraId="3AD7A3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2.1“供应商”是指参加竞争性谈判，并符合采购文件规定资格条件的法人、其他组织或者自然人。</w:t>
      </w:r>
    </w:p>
    <w:p w14:paraId="28331F2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2.2“工程”指本谈判文件中所述工程。</w:t>
      </w:r>
    </w:p>
    <w:p w14:paraId="13CC60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2.3“用户或使用单位”是指使用工程的单位。</w:t>
      </w:r>
    </w:p>
    <w:p w14:paraId="1CFC666E">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3、政策功能</w:t>
      </w:r>
    </w:p>
    <w:p w14:paraId="207C1B0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3.1政府采购促进中小企业发展，小企业（含小型、微型企业）提供的产品和服务在评审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w:t>
      </w:r>
    </w:p>
    <w:p w14:paraId="116AB65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rPr>
      </w:pPr>
      <w:r>
        <w:rPr>
          <w:rFonts w:hint="eastAsia" w:ascii="宋体" w:hAnsi="宋体"/>
          <w:sz w:val="24"/>
          <w:szCs w:val="24"/>
        </w:rPr>
        <w:t>3.2政府采购支持监狱和戒毒企业发展政策，监狱和戒毒企业提供的产品和服务在评标时将获得优势，参加谈判的监狱和戒毒企业，应当提供由省级以上监狱管理局、戒毒管理局（含新疆生产建设兵团）出具的属于监狱企业的证明文件，监狱和戒毒企业享受政府采购支持政策的要求详见财库〔2014〕68号。</w:t>
      </w:r>
    </w:p>
    <w:p w14:paraId="61E685C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3.3政府采购促进残疾人就业政策，残疾人福利性单位提供的产品和服务在评标时将获得优势，参加谈判的残疾人福利性单位，应当提供《残疾人福利性单位声明函》，残疾人福利性单位享受政府采购支持政策的要求详见财库〔2017〕141号。</w:t>
      </w:r>
    </w:p>
    <w:p w14:paraId="7C97C5A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4626000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3.5提供的产品属于信息安全产品的，供应商应当选择经国家认证的信息安全产品，并提供由中国信息安全认证中心按国家标准认证颁发的有效认证证书复印件。</w:t>
      </w:r>
    </w:p>
    <w:p w14:paraId="208664F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3.6提供的产品属于政府强制采购节能产品的，供应商应当选择经过认证的节能产品，并提供有效的节能产品认证证书复印件。</w:t>
      </w:r>
    </w:p>
    <w:p w14:paraId="24D9A3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3.7提供的产品属于环境标志产品的,供应商应当选择经过认证的环境标志产品,并提供有效的环境标志产品认证证书复印件。</w:t>
      </w:r>
    </w:p>
    <w:p w14:paraId="17E73ABC">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4、谈判费用</w:t>
      </w:r>
    </w:p>
    <w:p w14:paraId="75A9F1D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4.1供应商应承担所有与准备和参加竞争性谈判有关的费用，无论采购结果如何，采购人和采购代理机构在任何情况下均无义务和责任承担这些费用。</w:t>
      </w:r>
    </w:p>
    <w:p w14:paraId="5E59E4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4.2</w:t>
      </w:r>
      <w:r>
        <w:rPr>
          <w:rFonts w:hint="eastAsia" w:ascii="宋体" w:hAnsi="宋体"/>
          <w:color w:val="auto"/>
          <w:sz w:val="24"/>
          <w:szCs w:val="24"/>
        </w:rPr>
        <w:t>本项目采购代理费</w:t>
      </w:r>
      <w:r>
        <w:rPr>
          <w:rFonts w:hint="eastAsia" w:ascii="宋体" w:hAnsi="宋体"/>
          <w:color w:val="auto"/>
          <w:sz w:val="24"/>
          <w:szCs w:val="24"/>
          <w:lang w:val="en-US" w:eastAsia="zh-CN"/>
        </w:rPr>
        <w:t>按照代理合同约定执行</w:t>
      </w:r>
      <w:r>
        <w:rPr>
          <w:rFonts w:hint="eastAsia" w:ascii="宋体" w:hAnsi="宋体"/>
          <w:color w:val="auto"/>
          <w:sz w:val="24"/>
          <w:szCs w:val="24"/>
        </w:rPr>
        <w:t>，</w:t>
      </w:r>
      <w:r>
        <w:rPr>
          <w:rFonts w:hint="eastAsia"/>
          <w:color w:val="auto"/>
          <w:sz w:val="24"/>
          <w:szCs w:val="24"/>
        </w:rPr>
        <w:t>成交供应商确定后，成交供应商应及时到采购代理机构处支付采购代理费并领取成交通知书。</w:t>
      </w:r>
    </w:p>
    <w:p w14:paraId="2A68170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b/>
          <w:sz w:val="28"/>
          <w:szCs w:val="24"/>
        </w:rPr>
      </w:pPr>
      <w:r>
        <w:rPr>
          <w:rFonts w:hint="eastAsia" w:ascii="宋体" w:hAnsi="宋体"/>
          <w:b/>
          <w:sz w:val="28"/>
          <w:szCs w:val="24"/>
        </w:rPr>
        <w:t>二、谈判文件、响应文件</w:t>
      </w:r>
    </w:p>
    <w:p w14:paraId="5DE34A1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5、谈判文件</w:t>
      </w:r>
    </w:p>
    <w:p w14:paraId="5014A8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5.1谈判文件包括：（1）谈判邀请；（2）供应商须知；（3）评审办法；（4）采购需求；（5）合同格式及条款；（6）响应文件格式及其附件。对谈判文件所作的澄清、修改，构成谈判文件的组成部分。当谈判相互之间发生矛盾时，以后发出的文件为准。</w:t>
      </w:r>
    </w:p>
    <w:p w14:paraId="3756D92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5.2谈判文件的澄清和修改</w:t>
      </w:r>
    </w:p>
    <w:p w14:paraId="4AB2C28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5.2.1供应商应仔细阅读和检查谈判文件的全部内容。如发现内容不全，应及时向采购人或采购代理机构提出，以便补齐。如有疑问，应在响应文件递交截止时间前3个工作日，通过书面形式要求采购人对谈判文件予以澄清。</w:t>
      </w:r>
    </w:p>
    <w:p w14:paraId="24BFE1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5.2.2谈判文件的澄清和修改将在谈判邀请规定的响应文件递交截止时间前，通过书面形式发给所有购买谈判文件的供应商，但不指明问题的来源。如果澄清的内容影响到响应文件的编制，且澄清和修改发出的时间距响应文件递交截止时间不足3个工作日的，相应延长响应文件递交截止时间。</w:t>
      </w:r>
    </w:p>
    <w:p w14:paraId="3E98C0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5.3供应商应及时获取澄清和修改后的谈判文件，未按澄清和修改后的谈判文件编制的响应文件有可能无法递交或者有可能被谈判小组否决。</w:t>
      </w:r>
    </w:p>
    <w:p w14:paraId="3859BA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5.4谈判文件中加“★”项条款为实质性条款，供应商不得负偏离或缺失。</w:t>
      </w:r>
    </w:p>
    <w:p w14:paraId="41575D2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6、响应文件的提交和解密</w:t>
      </w:r>
    </w:p>
    <w:p w14:paraId="6EF39B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6.1</w:t>
      </w:r>
      <w:r>
        <w:rPr>
          <w:rFonts w:ascii="宋体" w:hAnsi="宋体"/>
          <w:bCs/>
          <w:sz w:val="24"/>
          <w:szCs w:val="21"/>
        </w:rPr>
        <w:t>供应商应当按照《操作手册》规定，在响应文件递交截止时间前制作并上传电子响应文件</w:t>
      </w:r>
      <w:r>
        <w:rPr>
          <w:rFonts w:hint="eastAsia" w:ascii="宋体" w:hAnsi="宋体"/>
          <w:sz w:val="24"/>
          <w:szCs w:val="24"/>
        </w:rPr>
        <w:t>。</w:t>
      </w:r>
    </w:p>
    <w:p w14:paraId="7D75459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bCs/>
          <w:sz w:val="24"/>
          <w:szCs w:val="21"/>
        </w:rPr>
        <w:t>6.2</w:t>
      </w:r>
      <w:r>
        <w:rPr>
          <w:rFonts w:ascii="宋体" w:hAnsi="宋体"/>
          <w:bCs/>
          <w:sz w:val="24"/>
          <w:szCs w:val="21"/>
        </w:rPr>
        <w:t>供应商应充分考虑到网络环境、网络带宽等风险因素，如因供应商自身原因造成的电子响应文件上传不成功的，按照谈判文件第二章第</w:t>
      </w:r>
      <w:r>
        <w:rPr>
          <w:rFonts w:hint="eastAsia" w:ascii="宋体" w:hAnsi="宋体"/>
          <w:bCs/>
          <w:sz w:val="24"/>
          <w:szCs w:val="21"/>
        </w:rPr>
        <w:t>13.9</w:t>
      </w:r>
      <w:r>
        <w:rPr>
          <w:rFonts w:ascii="宋体" w:hAnsi="宋体"/>
          <w:bCs/>
          <w:sz w:val="24"/>
          <w:szCs w:val="21"/>
        </w:rPr>
        <w:t>条规定</w:t>
      </w:r>
      <w:r>
        <w:rPr>
          <w:rFonts w:hint="eastAsia" w:ascii="宋体" w:hAnsi="宋体"/>
          <w:bCs/>
          <w:sz w:val="24"/>
          <w:szCs w:val="21"/>
        </w:rPr>
        <w:t>作</w:t>
      </w:r>
      <w:r>
        <w:rPr>
          <w:rFonts w:ascii="宋体" w:hAnsi="宋体"/>
          <w:bCs/>
          <w:sz w:val="24"/>
          <w:szCs w:val="21"/>
        </w:rPr>
        <w:t>无效响应处理。</w:t>
      </w:r>
    </w:p>
    <w:p w14:paraId="5634ADF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sz w:val="24"/>
          <w:szCs w:val="21"/>
        </w:rPr>
        <w:t>6.3采购人（采购代理机构）</w:t>
      </w:r>
      <w:r>
        <w:rPr>
          <w:rFonts w:ascii="宋体" w:hAnsi="宋体"/>
          <w:bCs/>
          <w:sz w:val="24"/>
          <w:szCs w:val="21"/>
        </w:rPr>
        <w:t>可以按照规定，通过修改</w:t>
      </w:r>
      <w:r>
        <w:rPr>
          <w:rFonts w:hint="eastAsia" w:ascii="宋体" w:hAnsi="宋体"/>
          <w:bCs/>
          <w:sz w:val="24"/>
          <w:szCs w:val="21"/>
        </w:rPr>
        <w:t>谈判</w:t>
      </w:r>
      <w:r>
        <w:rPr>
          <w:rFonts w:ascii="宋体" w:hAnsi="宋体"/>
          <w:bCs/>
          <w:sz w:val="24"/>
          <w:szCs w:val="21"/>
        </w:rPr>
        <w:t>文件酌情延长提交响应文件截止日期，在此情况下，供应商的所有权利和义务以及供应商受制的截止日期均应以延长后新的截止日期为准。</w:t>
      </w:r>
    </w:p>
    <w:p w14:paraId="73DA60B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bCs/>
          <w:sz w:val="24"/>
          <w:szCs w:val="21"/>
        </w:rPr>
        <w:t>6.4采购人</w:t>
      </w:r>
      <w:r>
        <w:rPr>
          <w:rFonts w:ascii="宋体" w:hAnsi="宋体"/>
          <w:bCs/>
          <w:sz w:val="24"/>
          <w:szCs w:val="21"/>
        </w:rPr>
        <w:t>拒绝接收在其规定的提交响应文件截止时间后上传的任何电子响应文件。</w:t>
      </w:r>
    </w:p>
    <w:p w14:paraId="5AAD5E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bCs/>
          <w:sz w:val="24"/>
          <w:szCs w:val="21"/>
        </w:rPr>
        <w:t>6.5供应商应当按照《操作手册》规定，在苏采云系统规定的时间内对响应文件进行解密。</w:t>
      </w:r>
    </w:p>
    <w:p w14:paraId="615276D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7、响应文件的语言、计量单位、货币和编制</w:t>
      </w:r>
    </w:p>
    <w:p w14:paraId="01704B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7.1供应商提交的响应文件、技术文件和资料，包括图纸中的说明应使用中文。响应文件中若有英文或其他语言文字的资料，应提供相应的中文翻译资料。对不同文本响应文件的解释发生异议的，以中文文本为准。</w:t>
      </w:r>
    </w:p>
    <w:p w14:paraId="0423CF1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7.2供应商所使用的计量单位应为国家法定计量单位。</w:t>
      </w:r>
    </w:p>
    <w:p w14:paraId="51017E6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7.3供应商所使用的币种位应为人民币，单位为“元”。产品如果属于进口产品的，应提供人民币与美元之间的汇率。</w:t>
      </w:r>
    </w:p>
    <w:p w14:paraId="64DCE06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7.4供应商所使用的技术标准应遵循国家最新标准及规范。</w:t>
      </w:r>
    </w:p>
    <w:p w14:paraId="1258919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u w:val="single"/>
        </w:rPr>
      </w:pPr>
      <w:r>
        <w:rPr>
          <w:rFonts w:hint="eastAsia" w:ascii="宋体" w:hAnsi="宋体"/>
          <w:b/>
          <w:sz w:val="24"/>
          <w:szCs w:val="24"/>
          <w:u w:val="single"/>
        </w:rPr>
        <w:t>7.5如标书制作工具中格式和内容与“江苏政府采购网”发布的谈判文件不一致，请以“江苏政府采购网”发布的谈判文件为准。</w:t>
      </w:r>
    </w:p>
    <w:p w14:paraId="3D9011C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8、响应文件的组成</w:t>
      </w:r>
    </w:p>
    <w:p w14:paraId="1785C7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8.1供应商应当根据谈判文件要求编制响应文件，并根据自己的商务能力、技术水平对谈判文件提出的要求和条件逐条标明是否响应。响应文件由商务部分、技术部分、价格部分，以及其他部分组成。</w:t>
      </w:r>
    </w:p>
    <w:p w14:paraId="693250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8.2响应文件的商务部分：商务部分是证明供应商有资格参加谈判和成交后有能力履行合同的文件，这些文件应能满足竞争性谈判采购文件的要求，包括但不限于下列文件，其中加“※”项目不得有缺失或无效：</w:t>
      </w:r>
    </w:p>
    <w:p w14:paraId="7ACF02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（1）※竞争性谈判申请函及其附录；</w:t>
      </w:r>
    </w:p>
    <w:p w14:paraId="4DD8D7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（2）※法定代表人身份证明；</w:t>
      </w:r>
    </w:p>
    <w:p w14:paraId="1FB689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（2）※法人授权书及委托代理人的身份证复印件（如有）；</w:t>
      </w:r>
    </w:p>
    <w:p w14:paraId="203DB4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（3）※谈判文件规定的资格证明材料；</w:t>
      </w:r>
    </w:p>
    <w:p w14:paraId="341532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（4）※商务条款响应及偏离表；</w:t>
      </w:r>
    </w:p>
    <w:p w14:paraId="000278A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（5）※已标价的工程量清单；</w:t>
      </w:r>
    </w:p>
    <w:p w14:paraId="75130C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（6）供应商认为需要提供的其他资格证明文件和商务技术资料。</w:t>
      </w:r>
    </w:p>
    <w:p w14:paraId="7CB3B2F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8.3响应文件的技术部分：技术部分是证明供应商提供的工程是合格的，并符合谈判文件要求的证明文件，以及对工程的详细说明，这些文件可以是文字资料、图纸和数据等。若技术性能无特殊说明，则按国家有关部门最新颁布的标准及规范为准。提供的工程如与谈判文件要求有不符之处，应说明其差别之所在。响应文件应按照谈判文件要求提供技术资料、文件和有关证明，包括但不限于下列文件，其中加“※”项目不得有缺失或无效。</w:t>
      </w:r>
    </w:p>
    <w:p w14:paraId="527832E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（1）※技术条款响应及偏离表；</w:t>
      </w:r>
    </w:p>
    <w:p w14:paraId="2C531F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（2）供应商认为需要提供的其他资格证明文件和技术资料。</w:t>
      </w:r>
    </w:p>
    <w:p w14:paraId="2D85F60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8.4响应文件的价格部分</w:t>
      </w:r>
    </w:p>
    <w:p w14:paraId="61FE7C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（1）本项目竞争性谈判报价评审采用总价形式，合同采用单价合同，供应商应按谈判文件要求提供已标价的工程量清单。</w:t>
      </w:r>
    </w:p>
    <w:p w14:paraId="2AE526B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谈判报价是指完成本项目所需的全部费用，包括但不限于：为完成本项目所发生的人工、材料、设备、工具、临时设施和管理的费用以及后续为实现合同目的所涉及的机构、人员、保险、利润、税金、政策性文件规定、风险、责任和参与谈判等所有费用。各供应商应自主报价。</w:t>
      </w:r>
    </w:p>
    <w:p w14:paraId="3E08E5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（3）谈判小组负责就本项目与供应商进行谈判，并有权根据需要，要求供应商对响应文件的内容进行澄清。供应商在做出澄清时，应充分考虑澄清内容对竞争性谈判报价的影响。</w:t>
      </w:r>
    </w:p>
    <w:p w14:paraId="0A5A71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（4）谈判小组有权根据需要，要求供应商就本项目进行二（多）轮报价。如要求二（多）轮报价的，每轮报价通过资格审查和符合性审查的全部供应商均须参加，但供应商有权保持前次竞争性谈判报价不变。</w:t>
      </w:r>
    </w:p>
    <w:p w14:paraId="77BD69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本项目最终的成交价格以相关供应商最新一轮有效的谈判报价为准。供应商递交的响应文件的工程量清单中的固定综合单价，按以下方式调整：成交的固定综合单价=响应文件中的固定综合单价*（供应商最新一轮有效的谈判报价/供应商首轮谈判报价）。工程量清单中的暂估价、暂列金额、甲供材料价格、规费、税金等不可竞争费用的价格不作调整。</w:t>
      </w:r>
    </w:p>
    <w:p w14:paraId="30AB5E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lang w:val="en-US" w:eastAsia="zh-CN"/>
        </w:rPr>
      </w:pPr>
      <w:r>
        <w:rPr>
          <w:rFonts w:hint="eastAsia" w:ascii="宋体" w:hAnsi="宋体"/>
          <w:sz w:val="24"/>
          <w:szCs w:val="24"/>
        </w:rPr>
        <w:t>（6）</w:t>
      </w:r>
      <w:r>
        <w:rPr>
          <w:rFonts w:hint="eastAsia" w:ascii="宋体" w:hAnsi="宋体"/>
          <w:sz w:val="24"/>
          <w:szCs w:val="24"/>
          <w:lang w:val="en-US" w:eastAsia="zh-CN"/>
        </w:rPr>
        <w:t>不组织，投标人自行踏勘。本项目为监内工程，施工时间与常规工程施工时间存在偏离（少于常规施工时间），请投标人自行踏勘现场了解监内施工时间后进行合理报价。</w:t>
      </w:r>
    </w:p>
    <w:p w14:paraId="3F259B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lang w:val="en-US" w:eastAsia="zh-CN"/>
        </w:rPr>
      </w:pPr>
      <w:r>
        <w:rPr>
          <w:rFonts w:hint="eastAsia" w:ascii="宋体" w:hAnsi="宋体"/>
          <w:sz w:val="24"/>
          <w:szCs w:val="24"/>
          <w:lang w:val="en-US" w:eastAsia="zh-CN"/>
        </w:rPr>
        <w:t>投标人应熟悉现场和周围环境，了解一切可能影响施工、投标报价等的因素，且投标人应对自行获得的资料、信息的正确性负全部责任，因此所需费用和安全责任由投标人自行承担。投标人中标后不得以不完全了解现场为由，提出额外的赔偿、补偿、增加费用和延长合同履行期限等要求。</w:t>
      </w:r>
    </w:p>
    <w:p w14:paraId="1E3DE9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4"/>
        </w:rPr>
      </w:pPr>
      <w:r>
        <w:rPr>
          <w:rFonts w:hint="eastAsia" w:ascii="宋体" w:hAnsi="宋体"/>
          <w:sz w:val="24"/>
          <w:szCs w:val="24"/>
          <w:lang w:val="en-US" w:eastAsia="zh-CN"/>
        </w:rPr>
        <w:t>踏勘联系人：李主任，联系电话：0515-83482048。</w:t>
      </w:r>
    </w:p>
    <w:p w14:paraId="2B89C94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9、谈判保证金</w:t>
      </w:r>
    </w:p>
    <w:p w14:paraId="4EA4DA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9.1本项目不收取谈判保证金。</w:t>
      </w:r>
    </w:p>
    <w:p w14:paraId="18A2EA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9.2下列任何情况发生时，采购人或采购代理机构将上报行政主管部门，对供应商进行处罚：</w:t>
      </w:r>
    </w:p>
    <w:p w14:paraId="0FA96C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（1）成交通知书发出后三十日内，成交供应商未与采购人签订合同的；</w:t>
      </w:r>
    </w:p>
    <w:p w14:paraId="7D2FAA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（2）提供虚假材料谋取成交的；</w:t>
      </w:r>
    </w:p>
    <w:p w14:paraId="10448B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 xml:space="preserve">（3）经查实与采购人、其他供应商或者采购代理机构恶意串通的等。 </w:t>
      </w:r>
    </w:p>
    <w:p w14:paraId="683E4C1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b/>
          <w:sz w:val="28"/>
          <w:szCs w:val="24"/>
        </w:rPr>
      </w:pPr>
      <w:r>
        <w:rPr>
          <w:rFonts w:hint="eastAsia" w:ascii="宋体" w:hAnsi="宋体"/>
          <w:b/>
          <w:sz w:val="28"/>
          <w:szCs w:val="24"/>
        </w:rPr>
        <w:t>三、响应文件签章、修改和撤回</w:t>
      </w:r>
    </w:p>
    <w:p w14:paraId="3ED0CBB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10、响应文件签章</w:t>
      </w:r>
    </w:p>
    <w:p w14:paraId="442089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10.1谈判文件所指的单位章为公章，不得使用其他种类的章印（如：财务专用章、合同专用章等）替代。</w:t>
      </w:r>
    </w:p>
    <w:p w14:paraId="39B795C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11、响应文件的修改和撤回</w:t>
      </w:r>
    </w:p>
    <w:p w14:paraId="4B1BFA2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rPr>
        <w:t>11.1响应文件的撤回</w:t>
      </w:r>
    </w:p>
    <w:p w14:paraId="06B5D2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1"/>
        </w:rPr>
      </w:pPr>
      <w:r>
        <w:rPr>
          <w:rFonts w:hint="eastAsia" w:ascii="宋体" w:hAnsi="宋体"/>
          <w:sz w:val="24"/>
        </w:rPr>
        <w:t>（1）</w:t>
      </w:r>
      <w:r>
        <w:rPr>
          <w:rFonts w:ascii="宋体" w:hAnsi="宋体"/>
          <w:sz w:val="24"/>
          <w:szCs w:val="21"/>
        </w:rPr>
        <w:t>供应商可在</w:t>
      </w:r>
      <w:r>
        <w:rPr>
          <w:rFonts w:ascii="宋体" w:hAnsi="宋体"/>
          <w:bCs/>
          <w:sz w:val="24"/>
          <w:szCs w:val="21"/>
        </w:rPr>
        <w:t>响应文件递交</w:t>
      </w:r>
      <w:r>
        <w:rPr>
          <w:rFonts w:ascii="宋体" w:hAnsi="宋体"/>
          <w:sz w:val="24"/>
          <w:szCs w:val="21"/>
        </w:rPr>
        <w:t>截止时间前撤回其电子响应文件，具体操作方法见《操作手册》。</w:t>
      </w:r>
    </w:p>
    <w:p w14:paraId="5EE2F9B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rPr>
      </w:pPr>
      <w:r>
        <w:rPr>
          <w:rFonts w:hint="eastAsia" w:ascii="宋体" w:hAnsi="宋体"/>
          <w:sz w:val="24"/>
          <w:szCs w:val="24"/>
        </w:rPr>
        <w:t>（2）</w:t>
      </w:r>
      <w:r>
        <w:rPr>
          <w:rFonts w:ascii="宋体" w:hAnsi="宋体"/>
          <w:sz w:val="24"/>
          <w:szCs w:val="24"/>
        </w:rPr>
        <w:t>供应商撤回电子响应文件，则认为其不再参与本项目谈判活动。</w:t>
      </w:r>
    </w:p>
    <w:p w14:paraId="0F2ED69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11</w:t>
      </w:r>
      <w:r>
        <w:rPr>
          <w:rFonts w:ascii="宋体" w:hAnsi="宋体"/>
          <w:sz w:val="24"/>
          <w:szCs w:val="24"/>
        </w:rPr>
        <w:t>.2响应文件的修改</w:t>
      </w:r>
    </w:p>
    <w:p w14:paraId="2428E0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1"/>
        </w:rPr>
      </w:pPr>
      <w:r>
        <w:rPr>
          <w:rFonts w:ascii="宋体" w:hAnsi="宋体"/>
          <w:sz w:val="24"/>
          <w:szCs w:val="21"/>
        </w:rPr>
        <w:t>供应商可在</w:t>
      </w:r>
      <w:r>
        <w:rPr>
          <w:rFonts w:ascii="宋体" w:hAnsi="宋体"/>
          <w:bCs/>
          <w:sz w:val="24"/>
          <w:szCs w:val="21"/>
        </w:rPr>
        <w:t>提交响应文件</w:t>
      </w:r>
      <w:r>
        <w:rPr>
          <w:rFonts w:ascii="宋体" w:hAnsi="宋体"/>
          <w:sz w:val="24"/>
          <w:szCs w:val="21"/>
        </w:rPr>
        <w:t>截止时间前对其电子响应文件进行修改，具体操作方法见《操作手册》。</w:t>
      </w:r>
    </w:p>
    <w:p w14:paraId="1BB9C57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sz w:val="24"/>
          <w:szCs w:val="21"/>
        </w:rPr>
        <w:t>11</w:t>
      </w:r>
      <w:r>
        <w:rPr>
          <w:rFonts w:ascii="宋体" w:hAnsi="宋体"/>
          <w:sz w:val="24"/>
          <w:szCs w:val="21"/>
        </w:rPr>
        <w:t>.3</w:t>
      </w:r>
      <w:r>
        <w:rPr>
          <w:rFonts w:ascii="宋体" w:hAnsi="宋体"/>
          <w:bCs/>
          <w:sz w:val="24"/>
          <w:szCs w:val="21"/>
        </w:rPr>
        <w:t xml:space="preserve"> 在提交响应文件截止时间之后，供应商不得对其电子响应文件作任何修改。</w:t>
      </w:r>
    </w:p>
    <w:p w14:paraId="52342E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Cs/>
          <w:sz w:val="24"/>
          <w:szCs w:val="21"/>
        </w:rPr>
      </w:pPr>
      <w:r>
        <w:rPr>
          <w:rFonts w:hint="eastAsia" w:ascii="宋体" w:hAnsi="宋体"/>
          <w:sz w:val="24"/>
          <w:szCs w:val="21"/>
        </w:rPr>
        <w:t>11</w:t>
      </w:r>
      <w:r>
        <w:rPr>
          <w:rFonts w:ascii="宋体" w:hAnsi="宋体"/>
          <w:sz w:val="24"/>
          <w:szCs w:val="21"/>
        </w:rPr>
        <w:t>.4</w:t>
      </w:r>
      <w:r>
        <w:rPr>
          <w:rFonts w:ascii="宋体" w:hAnsi="宋体"/>
          <w:bCs/>
          <w:sz w:val="24"/>
          <w:szCs w:val="21"/>
        </w:rPr>
        <w:t xml:space="preserve"> 在提交响应文件截止时间至谈判文件中规定的谈判有效期满之间的这段时间内，供应商不得撤回其响应文件。</w:t>
      </w:r>
    </w:p>
    <w:p w14:paraId="3E91F65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b/>
          <w:sz w:val="28"/>
          <w:szCs w:val="24"/>
        </w:rPr>
      </w:pPr>
      <w:r>
        <w:rPr>
          <w:rFonts w:hint="eastAsia" w:ascii="宋体" w:hAnsi="宋体"/>
          <w:b/>
          <w:sz w:val="28"/>
          <w:szCs w:val="24"/>
        </w:rPr>
        <w:t>四、谈判</w:t>
      </w:r>
    </w:p>
    <w:p w14:paraId="1AD4B31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12、联合体</w:t>
      </w:r>
    </w:p>
    <w:p w14:paraId="488707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12.1本项目不接受联合体。</w:t>
      </w:r>
    </w:p>
    <w:p w14:paraId="1C497A7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13、谈判组织及程序</w:t>
      </w:r>
    </w:p>
    <w:p w14:paraId="2AFE3EA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
          <w:sz w:val="24"/>
          <w:szCs w:val="24"/>
        </w:rPr>
      </w:pPr>
      <w:r>
        <w:rPr>
          <w:rFonts w:hint="eastAsia" w:ascii="宋体" w:hAnsi="宋体"/>
          <w:sz w:val="24"/>
          <w:szCs w:val="24"/>
        </w:rPr>
        <w:t>13.1在提交响应文件时间截止后，采购人或采购代理机构在规定的时间和地点组织谈判小组进行评审和谈判。</w:t>
      </w:r>
    </w:p>
    <w:p w14:paraId="780B51E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13.2谈判工作由采购人或采购代理机构负责组织，具体谈判事务由依法组建的谈判小组负责。</w:t>
      </w:r>
    </w:p>
    <w:p w14:paraId="1243D1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
          <w:sz w:val="24"/>
          <w:szCs w:val="24"/>
        </w:rPr>
      </w:pPr>
      <w:r>
        <w:rPr>
          <w:rFonts w:hint="eastAsia" w:ascii="宋体" w:hAnsi="宋体"/>
          <w:sz w:val="24"/>
          <w:szCs w:val="24"/>
        </w:rPr>
        <w:t>13.3谈判小组评审供应商所递交的响应性文件，并根据谈判文件规定的程序、评定成交的标准等事项与实质性响应谈判文件要求的供应商进行谈判。未实质性响应谈判文件的响应文件按无效处理。</w:t>
      </w:r>
    </w:p>
    <w:p w14:paraId="5EC181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13.4评审过程中的澄清</w:t>
      </w:r>
    </w:p>
    <w:p w14:paraId="0EF640C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w:t>
      </w:r>
      <w:r>
        <w:rPr>
          <w:sz w:val="24"/>
          <w:szCs w:val="24"/>
        </w:rPr>
        <w:t>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3C40B0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86DE7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（3）接到谈判小组澄清、说明和更正要求的供应商如未按规定做出澄清、说明和 更正，其风险由供应商自行承担。</w:t>
      </w:r>
    </w:p>
    <w:p w14:paraId="6A05D678">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77"/>
        <w:textAlignment w:val="auto"/>
        <w:rPr>
          <w:sz w:val="24"/>
          <w:szCs w:val="24"/>
        </w:rPr>
      </w:pPr>
      <w:r>
        <w:rPr>
          <w:rFonts w:hint="eastAsia" w:ascii="宋体" w:hAnsi="宋体"/>
          <w:sz w:val="24"/>
          <w:szCs w:val="24"/>
        </w:rPr>
        <w:t>13.5</w:t>
      </w:r>
      <w:r>
        <w:rPr>
          <w:sz w:val="24"/>
          <w:szCs w:val="24"/>
        </w:rPr>
        <w:t>对于通过资格审查和符合性审查的供应商，谈判小组将集中与单一供应商分别进行</w:t>
      </w:r>
      <w:r>
        <w:rPr>
          <w:rFonts w:hint="eastAsia"/>
          <w:sz w:val="24"/>
          <w:szCs w:val="24"/>
        </w:rPr>
        <w:t>谈判</w:t>
      </w:r>
      <w:r>
        <w:rPr>
          <w:sz w:val="24"/>
          <w:szCs w:val="24"/>
        </w:rPr>
        <w:t>。谈判小组通过苏采云系统向供应商发布</w:t>
      </w:r>
      <w:r>
        <w:rPr>
          <w:rFonts w:hint="eastAsia"/>
          <w:sz w:val="24"/>
          <w:szCs w:val="24"/>
        </w:rPr>
        <w:t>“谈判</w:t>
      </w:r>
      <w:r>
        <w:rPr>
          <w:sz w:val="24"/>
          <w:szCs w:val="24"/>
        </w:rPr>
        <w:t>函</w:t>
      </w:r>
      <w:r>
        <w:rPr>
          <w:rFonts w:hint="eastAsia"/>
          <w:sz w:val="24"/>
          <w:szCs w:val="24"/>
        </w:rPr>
        <w:t>”</w:t>
      </w:r>
      <w:r>
        <w:rPr>
          <w:sz w:val="24"/>
          <w:szCs w:val="24"/>
        </w:rPr>
        <w:t>，供应商应当按照要求在苏采云系统提交</w:t>
      </w:r>
      <w:r>
        <w:rPr>
          <w:rFonts w:hint="eastAsia"/>
          <w:sz w:val="24"/>
          <w:szCs w:val="24"/>
        </w:rPr>
        <w:t>“谈判</w:t>
      </w:r>
      <w:r>
        <w:rPr>
          <w:sz w:val="24"/>
          <w:szCs w:val="24"/>
        </w:rPr>
        <w:t>响应函</w:t>
      </w:r>
      <w:r>
        <w:rPr>
          <w:rFonts w:hint="eastAsia"/>
          <w:sz w:val="24"/>
          <w:szCs w:val="24"/>
        </w:rPr>
        <w:t>”</w:t>
      </w:r>
      <w:r>
        <w:rPr>
          <w:sz w:val="24"/>
          <w:szCs w:val="24"/>
        </w:rPr>
        <w:t>并加盖CA电子公章。</w:t>
      </w:r>
    </w:p>
    <w:p w14:paraId="4761C1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sz w:val="24"/>
          <w:szCs w:val="24"/>
        </w:rPr>
        <w:t>13.6</w:t>
      </w:r>
      <w:r>
        <w:rPr>
          <w:rFonts w:hint="eastAsia" w:ascii="宋体" w:hAnsi="宋体"/>
          <w:sz w:val="24"/>
          <w:szCs w:val="24"/>
        </w:rPr>
        <w:t>谈判过程中，谈判小组根据谈判文件和谈判情况可能实质性变动采购需求中的技术、商务要求以及合同草案条款。实质性变动是谈判文件的有效组成部分，谈判小组将通知所有参加谈判的供应商。用“★”加注或特别说明的内容为实质性要求。</w:t>
      </w:r>
      <w:r>
        <w:rPr>
          <w:sz w:val="24"/>
          <w:szCs w:val="24"/>
        </w:rPr>
        <w:t>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546868B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13.7谈判结束后，谈判小组将在苏采云系统向所有实质性响应的供应商发布“报价要求函”及最后报价格式表，要求所有实质性响应的供应商在规定时间内提交最后报价。</w:t>
      </w:r>
      <w:r>
        <w:rPr>
          <w:sz w:val="24"/>
          <w:szCs w:val="24"/>
        </w:rPr>
        <w:t>最后报价是供应商响应文件的有效组成部分。</w:t>
      </w:r>
    </w:p>
    <w:p w14:paraId="4415D4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13.8</w:t>
      </w:r>
      <w:r>
        <w:rPr>
          <w:sz w:val="24"/>
          <w:szCs w:val="24"/>
        </w:rPr>
        <w:t>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p>
    <w:p w14:paraId="41493DB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13.9出现下列情形之一的响应文件按照无效处理：</w:t>
      </w:r>
    </w:p>
    <w:p w14:paraId="782BEED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（1）响应文件未按谈判文件要求签章的；</w:t>
      </w:r>
    </w:p>
    <w:p w14:paraId="7D5A784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（2）企业法定代表人委托代理人没有合法、有效的委托书的；</w:t>
      </w:r>
    </w:p>
    <w:p w14:paraId="1F912B6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（3）供应商资格条件不符合国家有关规定或谈判文件要求的；</w:t>
      </w:r>
    </w:p>
    <w:p w14:paraId="77FEBE9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（4）供应商名称或组织结构与资格审查材料不一致的；</w:t>
      </w:r>
    </w:p>
    <w:p w14:paraId="33D6590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（5）组成联合体参与谈判未提供联合体各方共同协议的；</w:t>
      </w:r>
    </w:p>
    <w:p w14:paraId="6F3D11B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（6）在同一项目中，联合体成员以自己名义单独谈判或者参加其他联合体谈判的；</w:t>
      </w:r>
    </w:p>
    <w:p w14:paraId="481750B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（7）联合体成员与资格审查确定的结果不一致的；</w:t>
      </w:r>
    </w:p>
    <w:p w14:paraId="6E30E50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（8）谈判报价低于项目成本或者高于谈判文件设定的最高限价或者采购人设置的最高限价的；</w:t>
      </w:r>
    </w:p>
    <w:p w14:paraId="36E786F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（9）同一供应商提交两个及以上不同的响应文件或者报价，但谈判文件要求提交备选响应文件的或多轮谈判报价的除外；</w:t>
      </w:r>
    </w:p>
    <w:p w14:paraId="323D99A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（10）响应文件中的谈判报价与谈判文件明确列出的不可竞争费用项目或费率或计算基础不一致的；</w:t>
      </w:r>
    </w:p>
    <w:p w14:paraId="766360C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（11）响应文件与谈判文件提供的项目编码、项目名称、项目特征、计量单位、工程量不一致的；</w:t>
      </w:r>
    </w:p>
    <w:p w14:paraId="3C85161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（12）响应文件载明的项目完成期限不能满足谈判文件规定的；</w:t>
      </w:r>
    </w:p>
    <w:p w14:paraId="70B79ED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（13）明显不符合技术规范、技术标准的要求的；</w:t>
      </w:r>
    </w:p>
    <w:p w14:paraId="741E0D4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（14）响应文件载明的货物包装方式（如有）、检验标准和方法等不符合谈判文件的要求的；</w:t>
      </w:r>
    </w:p>
    <w:p w14:paraId="0DB59DC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（15）响应文件提出了不能满足谈判文件要求或采购人不能接受的验收、计量、价款结算和支付办法的；</w:t>
      </w:r>
    </w:p>
    <w:p w14:paraId="6262F23D">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（16）不符合谈判文件的实质性要求的；</w:t>
      </w:r>
    </w:p>
    <w:p w14:paraId="7997EF8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（17）不同供应商的响应文件以及响应文件制作过程出现了谈判小组认为不应当雷同的情况的；</w:t>
      </w:r>
    </w:p>
    <w:p w14:paraId="4C25B2E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（18）以他人的名义参与谈判、串通参与谈判、以行贿手段谋取成交或者以其他弄虚作假方式参与谈判的；</w:t>
      </w:r>
    </w:p>
    <w:p w14:paraId="77F6430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（19）供应商未按照谈判文件要求上传电子响应文件的；</w:t>
      </w:r>
    </w:p>
    <w:p w14:paraId="18C1FC90">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b/>
          <w:sz w:val="24"/>
          <w:szCs w:val="24"/>
        </w:rPr>
      </w:pPr>
      <w:r>
        <w:rPr>
          <w:rFonts w:hint="eastAsia" w:ascii="宋体" w:hAnsi="宋体"/>
          <w:b/>
          <w:sz w:val="24"/>
          <w:szCs w:val="24"/>
        </w:rPr>
        <w:t>（20）响应文件关键内容模糊、无法辨认的。</w:t>
      </w:r>
    </w:p>
    <w:p w14:paraId="7F41727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rPr>
      </w:pPr>
      <w:r>
        <w:rPr>
          <w:rFonts w:hint="eastAsia" w:ascii="宋体" w:hAnsi="宋体" w:cs="宋体"/>
          <w:sz w:val="24"/>
          <w:szCs w:val="24"/>
        </w:rPr>
        <w:t>13.10谈判小组将对确定为实质性响应的响应文件进行进一步评审，其中响应文件报价出现前后不一致的，除谈判文件另有规定外，按照下列规定修正：</w:t>
      </w:r>
    </w:p>
    <w:p w14:paraId="5FDB5CD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rPr>
      </w:pPr>
      <w:r>
        <w:rPr>
          <w:rFonts w:hint="eastAsia" w:ascii="宋体" w:hAnsi="宋体" w:cs="宋体"/>
          <w:sz w:val="24"/>
          <w:szCs w:val="24"/>
        </w:rPr>
        <w:t>（1）大写金额和小写金额不一致的，以大写金额为准；</w:t>
      </w:r>
    </w:p>
    <w:p w14:paraId="57744A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rPr>
      </w:pPr>
      <w:r>
        <w:rPr>
          <w:rFonts w:hint="eastAsia" w:ascii="宋体" w:hAnsi="宋体" w:cs="宋体"/>
          <w:sz w:val="24"/>
          <w:szCs w:val="24"/>
        </w:rPr>
        <w:t>（2）单价金额小数点或者百分比有明显错位的，以《竞争性谈判申请函及其附录》的总价为准，并修改单价；</w:t>
      </w:r>
    </w:p>
    <w:p w14:paraId="3D5B4A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s="宋体"/>
          <w:sz w:val="24"/>
          <w:szCs w:val="24"/>
        </w:rPr>
      </w:pPr>
      <w:r>
        <w:rPr>
          <w:rFonts w:hint="eastAsia" w:ascii="宋体" w:hAnsi="宋体" w:cs="宋体"/>
          <w:sz w:val="24"/>
          <w:szCs w:val="24"/>
        </w:rPr>
        <w:t>（3）总价金额与按单价汇总金额不一致的，以单价金额计算结果为准；</w:t>
      </w:r>
    </w:p>
    <w:p w14:paraId="22B02D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b/>
          <w:sz w:val="24"/>
          <w:szCs w:val="24"/>
        </w:rPr>
      </w:pPr>
      <w:r>
        <w:rPr>
          <w:rFonts w:hint="eastAsia" w:ascii="宋体" w:hAnsi="宋体" w:cs="宋体"/>
          <w:sz w:val="24"/>
          <w:szCs w:val="24"/>
        </w:rPr>
        <w:t>（4）同时出现两种以上不一致的，按照前款规定的顺序修正。</w:t>
      </w:r>
    </w:p>
    <w:p w14:paraId="00B6658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13.11出现下列情形之一的，谈判终止：</w:t>
      </w:r>
    </w:p>
    <w:p w14:paraId="2336FE5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（1）因情况变化，不再符合规定的竞争性谈判采购方式适用情形的；</w:t>
      </w:r>
    </w:p>
    <w:p w14:paraId="363C26D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（2）通过资格审查和符合性审查的供应商不足三家的；</w:t>
      </w:r>
    </w:p>
    <w:p w14:paraId="415EAE1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（3）出现影响政府采购公正的违法、违规行为的；</w:t>
      </w:r>
    </w:p>
    <w:p w14:paraId="7DACC0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（4）供应商的最终报价超过采购预算的；</w:t>
      </w:r>
    </w:p>
    <w:p w14:paraId="1D5FEC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（5）因重大变故，采购任务取消的；</w:t>
      </w:r>
    </w:p>
    <w:p w14:paraId="26E6CB8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（6）采购人需求发生重大变化暂时不能确定或供应商提供的货物和服务不能满足需求等。</w:t>
      </w:r>
    </w:p>
    <w:p w14:paraId="4759DBE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13.12谈判有效期：90日历天。</w:t>
      </w:r>
    </w:p>
    <w:p w14:paraId="68C638D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14、评定成交方法和标准</w:t>
      </w:r>
    </w:p>
    <w:p w14:paraId="67E064C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14.1最低评标价法，即响应文件满足谈判文件全部实质性要求，且报价最低的供应商为成交候选人。</w:t>
      </w:r>
    </w:p>
    <w:p w14:paraId="7A5F420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14.2评定方法：详见谈判文件第三章。</w:t>
      </w:r>
    </w:p>
    <w:p w14:paraId="357D101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15、确定成交供应商</w:t>
      </w:r>
    </w:p>
    <w:p w14:paraId="7813D1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15.1本项目谈判小组根据谈判文件规定的谈判办法，向采购人推荐三名成交候选人。本项目由采购人确定成交供应商。</w:t>
      </w:r>
    </w:p>
    <w:p w14:paraId="3EC1AD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15.2采购代理机构自评审结束之日起两个工作日内将谈判报告送交采购人，采购人应当自收到谈判报告之日起五个工作日内，在谈判报告推荐的成交候选人中按顺序确定成交供应商。</w:t>
      </w:r>
    </w:p>
    <w:p w14:paraId="26F404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15.3成交供应商确定之日起两个工作日内，将在财政部门指定的政府采购信息发布媒体上公告。</w:t>
      </w:r>
    </w:p>
    <w:p w14:paraId="375D225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15.4《成交通知书》对采购人和成交供应商具有同等法律效力。</w:t>
      </w:r>
    </w:p>
    <w:p w14:paraId="198889A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15.5采购人或采购代理机构对未成交的供应商不作未成交原因的解释。</w:t>
      </w:r>
    </w:p>
    <w:p w14:paraId="5D5E608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15.6所有响应文件不论成交与否均不退回。</w:t>
      </w:r>
    </w:p>
    <w:p w14:paraId="465C544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16、编写谈判报告</w:t>
      </w:r>
    </w:p>
    <w:p w14:paraId="782BC78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16.1谈判小组根据谈判过程和结果编写谈判报告。</w:t>
      </w:r>
    </w:p>
    <w:p w14:paraId="3539394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17、签订合同</w:t>
      </w:r>
    </w:p>
    <w:p w14:paraId="3F8720D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17.1 成交供应商应当自成交通知书发出之日起三十日内，与采购人签订政府采购合同，所签订的合同不得对谈判文件和响应文件作实质性修改。</w:t>
      </w:r>
    </w:p>
    <w:p w14:paraId="4D39B7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17.2 采购人不得向成交供应商提出任何不合理的要求作为签订合同的条件，不得与成交供应商私下订立背离合同实质性内容的协议。</w:t>
      </w:r>
    </w:p>
    <w:p w14:paraId="2AE9F68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17.3 除不可抗力等因素外，成交通知书发出后，采购人改变成交结果，或者成交供应商拒绝签订政府采购合同的，应当承担相应的法律责任。</w:t>
      </w:r>
    </w:p>
    <w:p w14:paraId="530FB05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17.4 成交供应商除发生法律规定的不能预见、不能避免并不能克服的客观情况外不得放弃或拒绝签订合同的。放弃或拒绝签订合同的，财政部门视情将其列入不良行为名单，在一至三年内不得参加江苏省政府采购活动。</w:t>
      </w:r>
    </w:p>
    <w:p w14:paraId="447069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17.5成交供应商拒绝签订政府采购合同的，或因不可抗力或者自身原因不能履行政府采购合同的，采购人可以视情况与排位在成交供应商之后第一位的成交候选供应商签订政府采购合同，也可以重新开展采购活动。</w:t>
      </w:r>
    </w:p>
    <w:p w14:paraId="7CC5C3E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17.6 政府采购合同履行中，采购人需追加与合同标的相同的工程的，在不改变合同其他条款的前提下，可以与供应商协商签订补充合同，但所有补充合同的采购金额不得超过原合同采购金额的百分之十。</w:t>
      </w:r>
    </w:p>
    <w:p w14:paraId="6B7BB23C">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ascii="宋体" w:hAnsi="宋体"/>
          <w:b/>
          <w:sz w:val="28"/>
          <w:szCs w:val="24"/>
        </w:rPr>
      </w:pPr>
      <w:r>
        <w:rPr>
          <w:rFonts w:hint="eastAsia" w:ascii="宋体" w:hAnsi="宋体"/>
          <w:b/>
          <w:sz w:val="28"/>
          <w:szCs w:val="24"/>
        </w:rPr>
        <w:t>五、询问、质疑、投诉和诚实信用</w:t>
      </w:r>
    </w:p>
    <w:p w14:paraId="35F9EEA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18、询问</w:t>
      </w:r>
    </w:p>
    <w:p w14:paraId="6056D7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18.1供应商对采购活动事项有疑问的，可以向采购人或采购代理机构提出询问，采购人或采购代理机构将在两个工作日内作出答复，但答复的内容不涉及商业秘密。</w:t>
      </w:r>
    </w:p>
    <w:p w14:paraId="454C4CD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19、质疑</w:t>
      </w:r>
    </w:p>
    <w:p w14:paraId="68BD10B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19.1 供应商认为采购文件、采购过程和成交结果使自己的合法权益受到损害的，可以在知道或者应当知道其权益受到损害之日起七个工作日内提出质疑。</w:t>
      </w:r>
    </w:p>
    <w:p w14:paraId="5E7E0B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19.2 质疑供应商的质疑行为和质疑函的主要内容应符合财政部94号令相关规定，未参加采购活动的供应商或在采购活动中自身权益未受到损害的供应商所提出的质疑不予受理。</w:t>
      </w:r>
    </w:p>
    <w:p w14:paraId="1BCCD4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19.3 上述应知其权益受到损害之日是指：</w:t>
      </w:r>
    </w:p>
    <w:p w14:paraId="5F4C32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（1）对采购文件提出质疑的，为采购文件公告期限届满之日起计算；</w:t>
      </w:r>
    </w:p>
    <w:p w14:paraId="628FC4F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（2）对采购过程提出质疑的，自采购程序环节结束之日起计算；</w:t>
      </w:r>
    </w:p>
    <w:p w14:paraId="0CA446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 xml:space="preserve">（3）对采购结果提出质疑的，自采购结果公告期限届满之日起计算。 </w:t>
      </w:r>
    </w:p>
    <w:p w14:paraId="0BD130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19.4 质疑供应商在法定质疑期内应当一次性提出针对同一采购环节的质疑事项。</w:t>
      </w:r>
    </w:p>
    <w:p w14:paraId="2A38050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19.5 采购人或采购代理机构在收到供应商的质疑后将及时组织调查核实，在七个工作日内作出答复，答复的内容不涉及商业秘密。</w:t>
      </w:r>
    </w:p>
    <w:p w14:paraId="29A30DC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19.6本项目遵循“谁过错谁负担”的原则，有过错的一方承担调查论证费用。违规质疑或多次质疑不成立的，将被列入不良行为记录。</w:t>
      </w:r>
    </w:p>
    <w:p w14:paraId="2BA71B0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20、投诉</w:t>
      </w:r>
    </w:p>
    <w:p w14:paraId="7C0DB9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20.1 质疑供应商对采购人或采购代理机构的答复不满意，或采购人和采购代理机构未在规定的时间内作出答复的，可以在答复期满后十五个工作日内向采购项目同级财政部门投诉。</w:t>
      </w:r>
    </w:p>
    <w:p w14:paraId="256A188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sz w:val="24"/>
          <w:szCs w:val="24"/>
        </w:rPr>
      </w:pPr>
      <w:r>
        <w:rPr>
          <w:rFonts w:hint="eastAsia" w:ascii="宋体" w:hAnsi="宋体"/>
          <w:b/>
          <w:sz w:val="24"/>
          <w:szCs w:val="24"/>
        </w:rPr>
        <w:t>21、诚实信用</w:t>
      </w:r>
    </w:p>
    <w:bookmarkEnd w:id="19"/>
    <w:bookmarkEnd w:id="23"/>
    <w:bookmarkEnd w:id="24"/>
    <w:bookmarkEnd w:id="25"/>
    <w:bookmarkEnd w:id="26"/>
    <w:p w14:paraId="2B3A29C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bookmarkStart w:id="27" w:name="_Toc107246270"/>
      <w:bookmarkStart w:id="28" w:name="_Toc174309915"/>
      <w:r>
        <w:rPr>
          <w:rFonts w:hint="eastAsia" w:ascii="宋体" w:hAnsi="宋体"/>
          <w:sz w:val="24"/>
          <w:szCs w:val="24"/>
        </w:rPr>
        <w:t>21.1 供应商之间不得相互串通报价，不得妨碍其他供应商的公平竞争，不得损害采购人和其他供应商的合法权益。</w:t>
      </w:r>
    </w:p>
    <w:p w14:paraId="00CE02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21.2 供应商不得以向采购人或采购代理机构人员、谈判小组成员行贿或者采取其他不正当手段谋取成交。经查实供应商有此行为的，政府采购管理部门将供应商列入不良行为记录名单，按照《政府采购法》有关规定处理。</w:t>
      </w:r>
    </w:p>
    <w:p w14:paraId="5377BF0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p>
    <w:p w14:paraId="7990658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sz w:val="24"/>
          <w:szCs w:val="24"/>
        </w:rPr>
      </w:pPr>
      <w:r>
        <w:rPr>
          <w:rFonts w:hint="eastAsia" w:ascii="宋体" w:hAnsi="宋体"/>
          <w:sz w:val="24"/>
          <w:szCs w:val="24"/>
        </w:rPr>
        <w:t>21.4 供应商不得虚假承诺，否则按照提供虚假材料谋取成交处理。</w:t>
      </w:r>
    </w:p>
    <w:p w14:paraId="27497EE9">
      <w:pPr>
        <w:pStyle w:val="233"/>
        <w:keepNext w:val="0"/>
        <w:keepLines w:val="0"/>
        <w:pageBreakBefore w:val="0"/>
        <w:widowControl w:val="0"/>
        <w:kinsoku/>
        <w:wordWrap/>
        <w:overflowPunct/>
        <w:topLinePunct w:val="0"/>
        <w:autoSpaceDE/>
        <w:autoSpaceDN/>
        <w:bidi w:val="0"/>
        <w:adjustRightInd/>
        <w:snapToGrid/>
        <w:ind w:firstLine="480"/>
        <w:jc w:val="left"/>
        <w:textAlignment w:val="auto"/>
        <w:sectPr>
          <w:footerReference r:id="rId9" w:type="default"/>
          <w:pgSz w:w="11906" w:h="16838"/>
          <w:pgMar w:top="1440" w:right="1800" w:bottom="1440" w:left="1800" w:header="851" w:footer="992" w:gutter="0"/>
          <w:cols w:space="1701" w:num="1"/>
          <w:docGrid w:linePitch="360" w:charSpace="0"/>
        </w:sectPr>
      </w:pPr>
      <w:bookmarkStart w:id="29" w:name="_Toc230182409"/>
      <w:bookmarkStart w:id="30" w:name="_Toc227191245"/>
      <w:bookmarkStart w:id="31" w:name="_Toc230162238"/>
      <w:r>
        <w:rPr>
          <w:rFonts w:hint="eastAsia" w:ascii="宋体" w:hAnsi="宋体" w:eastAsia="宋体"/>
          <w:sz w:val="24"/>
        </w:rPr>
        <w:t>21.5 供应商应自觉遵守谈判、评审纪律，扰乱谈判、评审现场秩序的，属于失信行为，根据《江苏省政府采购供应商监督管理暂行办法》，失信行为将被记入供应商诚信档案。</w:t>
      </w:r>
      <w:bookmarkEnd w:id="29"/>
      <w:bookmarkEnd w:id="30"/>
      <w:bookmarkEnd w:id="31"/>
    </w:p>
    <w:p w14:paraId="338B4A59">
      <w:pPr>
        <w:pStyle w:val="233"/>
        <w:jc w:val="center"/>
      </w:pPr>
      <w:bookmarkStart w:id="32" w:name="_Toc227191246"/>
      <w:bookmarkStart w:id="33" w:name="_Toc230162239"/>
      <w:bookmarkStart w:id="34" w:name="_Toc230182410"/>
      <w:r>
        <w:rPr>
          <w:rFonts w:hint="eastAsia"/>
        </w:rPr>
        <w:t xml:space="preserve">第三章 </w:t>
      </w:r>
      <w:bookmarkEnd w:id="27"/>
      <w:r>
        <w:rPr>
          <w:rFonts w:hint="eastAsia"/>
        </w:rPr>
        <w:t>评审办法</w:t>
      </w:r>
      <w:bookmarkEnd w:id="32"/>
      <w:bookmarkEnd w:id="33"/>
      <w:bookmarkEnd w:id="34"/>
    </w:p>
    <w:p w14:paraId="3ABD6955">
      <w:pPr>
        <w:spacing w:line="360" w:lineRule="auto"/>
        <w:rPr>
          <w:rFonts w:ascii="宋体" w:hAnsi="宋体" w:cs="宋体"/>
          <w:b/>
          <w:sz w:val="24"/>
          <w:szCs w:val="24"/>
        </w:rPr>
      </w:pPr>
      <w:r>
        <w:rPr>
          <w:rFonts w:hint="eastAsia" w:ascii="宋体" w:hAnsi="宋体" w:cs="宋体"/>
          <w:b/>
          <w:sz w:val="24"/>
          <w:szCs w:val="24"/>
        </w:rPr>
        <w:t>一、供应商资格审查</w:t>
      </w:r>
    </w:p>
    <w:p w14:paraId="2F67FD27">
      <w:pPr>
        <w:spacing w:line="360" w:lineRule="auto"/>
        <w:ind w:firstLine="480"/>
        <w:rPr>
          <w:rFonts w:ascii="宋体" w:hAnsi="宋体" w:cs="宋体"/>
          <w:sz w:val="24"/>
          <w:szCs w:val="24"/>
        </w:rPr>
      </w:pPr>
      <w:r>
        <w:rPr>
          <w:rFonts w:hint="eastAsia" w:ascii="宋体" w:hAnsi="宋体" w:cs="宋体"/>
          <w:sz w:val="24"/>
          <w:szCs w:val="24"/>
        </w:rPr>
        <w:t>谈判小组依法对供应商的资格进行审查。资格审查的内容如下：</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4"/>
        <w:gridCol w:w="4002"/>
        <w:gridCol w:w="3736"/>
      </w:tblGrid>
      <w:tr w14:paraId="42778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top"/>
          </w:tcPr>
          <w:p w14:paraId="5461CD0B">
            <w:pPr>
              <w:spacing w:line="360" w:lineRule="auto"/>
              <w:jc w:val="center"/>
              <w:rPr>
                <w:rFonts w:ascii="宋体" w:hAnsi="宋体" w:cs="宋体"/>
                <w:b/>
                <w:sz w:val="24"/>
                <w:szCs w:val="24"/>
              </w:rPr>
            </w:pPr>
            <w:r>
              <w:rPr>
                <w:rFonts w:hint="eastAsia" w:ascii="宋体" w:hAnsi="宋体" w:cs="宋体"/>
                <w:b/>
                <w:sz w:val="24"/>
                <w:szCs w:val="24"/>
              </w:rPr>
              <w:t>序号</w:t>
            </w:r>
          </w:p>
        </w:tc>
        <w:tc>
          <w:tcPr>
            <w:tcW w:w="4002" w:type="dxa"/>
            <w:noWrap/>
            <w:vAlign w:val="top"/>
          </w:tcPr>
          <w:p w14:paraId="7A60500F">
            <w:pPr>
              <w:spacing w:line="360" w:lineRule="auto"/>
              <w:jc w:val="center"/>
              <w:rPr>
                <w:rFonts w:ascii="宋体" w:hAnsi="宋体" w:cs="宋体"/>
                <w:b/>
                <w:sz w:val="24"/>
                <w:szCs w:val="24"/>
              </w:rPr>
            </w:pPr>
            <w:r>
              <w:rPr>
                <w:rFonts w:hint="eastAsia" w:ascii="宋体" w:hAnsi="宋体" w:cs="宋体"/>
                <w:b/>
                <w:sz w:val="24"/>
                <w:szCs w:val="24"/>
              </w:rPr>
              <w:t>审查要素</w:t>
            </w:r>
          </w:p>
        </w:tc>
        <w:tc>
          <w:tcPr>
            <w:tcW w:w="3736" w:type="dxa"/>
            <w:noWrap/>
            <w:vAlign w:val="top"/>
          </w:tcPr>
          <w:p w14:paraId="26AECB49">
            <w:pPr>
              <w:spacing w:line="360" w:lineRule="auto"/>
              <w:jc w:val="center"/>
              <w:rPr>
                <w:rFonts w:ascii="宋体" w:hAnsi="宋体" w:cs="宋体"/>
                <w:b/>
                <w:sz w:val="24"/>
                <w:szCs w:val="24"/>
              </w:rPr>
            </w:pPr>
            <w:r>
              <w:rPr>
                <w:rFonts w:hint="eastAsia" w:ascii="宋体" w:hAnsi="宋体" w:cs="宋体"/>
                <w:b/>
                <w:sz w:val="24"/>
                <w:szCs w:val="24"/>
              </w:rPr>
              <w:t>审查内容</w:t>
            </w:r>
          </w:p>
        </w:tc>
      </w:tr>
      <w:tr w14:paraId="1B088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340CF02B">
            <w:pPr>
              <w:spacing w:line="360" w:lineRule="auto"/>
              <w:jc w:val="center"/>
              <w:rPr>
                <w:rFonts w:ascii="宋体" w:hAnsi="宋体" w:cs="宋体"/>
                <w:sz w:val="24"/>
                <w:szCs w:val="24"/>
              </w:rPr>
            </w:pPr>
            <w:r>
              <w:rPr>
                <w:rFonts w:hint="eastAsia" w:ascii="宋体" w:hAnsi="宋体" w:cs="宋体"/>
                <w:sz w:val="24"/>
                <w:szCs w:val="24"/>
              </w:rPr>
              <w:t>1</w:t>
            </w:r>
          </w:p>
        </w:tc>
        <w:tc>
          <w:tcPr>
            <w:tcW w:w="4002" w:type="dxa"/>
            <w:noWrap/>
            <w:vAlign w:val="center"/>
          </w:tcPr>
          <w:p w14:paraId="0CA1DBA0">
            <w:pPr>
              <w:spacing w:line="360" w:lineRule="auto"/>
              <w:rPr>
                <w:rFonts w:ascii="宋体" w:hAnsi="宋体" w:cs="宋体"/>
                <w:sz w:val="24"/>
                <w:szCs w:val="24"/>
              </w:rPr>
            </w:pPr>
            <w:r>
              <w:rPr>
                <w:rFonts w:hint="eastAsia" w:ascii="宋体" w:hAnsi="宋体" w:cs="宋体"/>
                <w:sz w:val="24"/>
                <w:szCs w:val="24"/>
                <w:shd w:val="clear" w:color="auto" w:fill="FFFFFF"/>
              </w:rPr>
              <w:t>具有独立承担民事责任的能力</w:t>
            </w:r>
            <w:r>
              <w:rPr>
                <w:rFonts w:hint="eastAsia" w:ascii="宋体" w:hAnsi="宋体" w:cs="宋体"/>
                <w:sz w:val="24"/>
                <w:szCs w:val="24"/>
              </w:rPr>
              <w:t>。</w:t>
            </w:r>
          </w:p>
        </w:tc>
        <w:tc>
          <w:tcPr>
            <w:tcW w:w="3736" w:type="dxa"/>
            <w:noWrap/>
            <w:vAlign w:val="center"/>
          </w:tcPr>
          <w:p w14:paraId="6C7A14E6">
            <w:pPr>
              <w:spacing w:line="360" w:lineRule="auto"/>
              <w:rPr>
                <w:rFonts w:ascii="宋体" w:hAnsi="宋体" w:cs="宋体"/>
                <w:sz w:val="24"/>
                <w:szCs w:val="24"/>
              </w:rPr>
            </w:pPr>
            <w:r>
              <w:rPr>
                <w:rFonts w:hint="eastAsia" w:ascii="宋体" w:hAnsi="宋体" w:cs="宋体"/>
                <w:sz w:val="24"/>
                <w:szCs w:val="24"/>
                <w:shd w:val="clear" w:color="auto" w:fill="FFFFFF"/>
              </w:rPr>
              <w:t>提供有效的营业执照副本扫描件或事业单位法人扫描件</w:t>
            </w:r>
            <w:r>
              <w:rPr>
                <w:rFonts w:hint="eastAsia" w:ascii="宋体" w:hAnsi="宋体" w:cs="宋体"/>
                <w:sz w:val="24"/>
                <w:szCs w:val="24"/>
              </w:rPr>
              <w:t>。</w:t>
            </w:r>
          </w:p>
        </w:tc>
      </w:tr>
      <w:tr w14:paraId="46AB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5915A3E5">
            <w:pPr>
              <w:spacing w:line="360" w:lineRule="auto"/>
              <w:jc w:val="center"/>
              <w:rPr>
                <w:rFonts w:ascii="宋体" w:hAnsi="宋体" w:cs="宋体"/>
                <w:sz w:val="24"/>
                <w:szCs w:val="24"/>
              </w:rPr>
            </w:pPr>
            <w:r>
              <w:rPr>
                <w:rFonts w:hint="eastAsia" w:ascii="宋体" w:hAnsi="宋体" w:cs="宋体"/>
                <w:sz w:val="24"/>
                <w:szCs w:val="24"/>
              </w:rPr>
              <w:t>2</w:t>
            </w:r>
          </w:p>
        </w:tc>
        <w:tc>
          <w:tcPr>
            <w:tcW w:w="4002" w:type="dxa"/>
            <w:noWrap/>
            <w:vAlign w:val="center"/>
          </w:tcPr>
          <w:p w14:paraId="57826AC2">
            <w:pPr>
              <w:spacing w:line="360" w:lineRule="auto"/>
              <w:rPr>
                <w:rFonts w:ascii="宋体" w:hAnsi="宋体" w:cs="宋体"/>
                <w:sz w:val="24"/>
                <w:szCs w:val="24"/>
              </w:rPr>
            </w:pPr>
            <w:r>
              <w:rPr>
                <w:rFonts w:hint="eastAsia" w:ascii="宋体" w:hAnsi="宋体" w:cs="宋体"/>
                <w:sz w:val="24"/>
                <w:szCs w:val="24"/>
                <w:shd w:val="clear" w:color="auto" w:fill="FFFFFF"/>
              </w:rPr>
              <w:t>具有良好的商业信誉和健全的财务会计制度。</w:t>
            </w:r>
          </w:p>
        </w:tc>
        <w:tc>
          <w:tcPr>
            <w:tcW w:w="3736" w:type="dxa"/>
            <w:noWrap/>
            <w:vAlign w:val="center"/>
          </w:tcPr>
          <w:p w14:paraId="2233E8CD">
            <w:pPr>
              <w:spacing w:line="360" w:lineRule="auto"/>
              <w:rPr>
                <w:rFonts w:ascii="宋体" w:hAnsi="宋体" w:cs="宋体"/>
                <w:sz w:val="24"/>
                <w:szCs w:val="24"/>
              </w:rPr>
            </w:pPr>
            <w:r>
              <w:rPr>
                <w:rFonts w:hint="eastAsia" w:ascii="宋体" w:hAnsi="宋体" w:cs="宋体"/>
                <w:sz w:val="24"/>
                <w:szCs w:val="24"/>
                <w:shd w:val="clear" w:color="auto" w:fill="FFFFFF"/>
              </w:rPr>
              <w:t>提供2024年度或2025年度财务状况报告,成立不满一年的提供至少一个月财务状况报告，财务状况报告应至少包括：资产负债表、现金流量表和利润表。</w:t>
            </w:r>
          </w:p>
        </w:tc>
      </w:tr>
      <w:tr w14:paraId="7465D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73C47393">
            <w:pPr>
              <w:spacing w:line="360" w:lineRule="auto"/>
              <w:jc w:val="center"/>
              <w:rPr>
                <w:rFonts w:ascii="宋体" w:hAnsi="宋体" w:cs="宋体"/>
                <w:sz w:val="24"/>
                <w:szCs w:val="24"/>
              </w:rPr>
            </w:pPr>
            <w:r>
              <w:rPr>
                <w:rFonts w:hint="eastAsia" w:ascii="宋体" w:hAnsi="宋体" w:cs="宋体"/>
                <w:sz w:val="24"/>
                <w:szCs w:val="24"/>
              </w:rPr>
              <w:t>3</w:t>
            </w:r>
          </w:p>
        </w:tc>
        <w:tc>
          <w:tcPr>
            <w:tcW w:w="4002" w:type="dxa"/>
            <w:noWrap/>
            <w:vAlign w:val="center"/>
          </w:tcPr>
          <w:p w14:paraId="4E947ADA">
            <w:pPr>
              <w:spacing w:line="360" w:lineRule="auto"/>
              <w:rPr>
                <w:rFonts w:ascii="宋体" w:hAnsi="宋体" w:cs="宋体"/>
                <w:sz w:val="24"/>
                <w:szCs w:val="24"/>
              </w:rPr>
            </w:pPr>
            <w:r>
              <w:rPr>
                <w:rFonts w:hint="eastAsia" w:ascii="宋体" w:hAnsi="宋体" w:cs="宋体"/>
                <w:sz w:val="24"/>
                <w:szCs w:val="24"/>
                <w:shd w:val="clear" w:color="auto" w:fill="FFFFFF"/>
              </w:rPr>
              <w:t>具有履行合同所必需的设备和专业技术能力。</w:t>
            </w:r>
          </w:p>
        </w:tc>
        <w:tc>
          <w:tcPr>
            <w:tcW w:w="3736" w:type="dxa"/>
            <w:noWrap/>
            <w:vAlign w:val="center"/>
          </w:tcPr>
          <w:p w14:paraId="4AADB812">
            <w:pPr>
              <w:spacing w:line="360" w:lineRule="auto"/>
              <w:rPr>
                <w:rFonts w:ascii="宋体" w:hAnsi="宋体" w:cs="宋体"/>
                <w:sz w:val="24"/>
                <w:szCs w:val="24"/>
              </w:rPr>
            </w:pPr>
            <w:r>
              <w:rPr>
                <w:rFonts w:hint="eastAsia" w:ascii="宋体" w:hAnsi="宋体" w:cs="宋体"/>
                <w:sz w:val="24"/>
                <w:szCs w:val="24"/>
                <w:shd w:val="clear" w:color="auto" w:fill="FFFFFF"/>
              </w:rPr>
              <w:t>根据项目需求提供履行合同所必需的设备和专业技术能力的证明材料</w:t>
            </w:r>
            <w:r>
              <w:rPr>
                <w:rFonts w:hint="eastAsia" w:ascii="宋体" w:hAnsi="宋体" w:cs="宋体"/>
                <w:sz w:val="24"/>
                <w:szCs w:val="24"/>
              </w:rPr>
              <w:t>。</w:t>
            </w:r>
          </w:p>
        </w:tc>
      </w:tr>
      <w:tr w14:paraId="77E42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1FF7531D">
            <w:pPr>
              <w:spacing w:line="360" w:lineRule="auto"/>
              <w:jc w:val="center"/>
              <w:rPr>
                <w:rFonts w:ascii="宋体" w:hAnsi="宋体" w:cs="宋体"/>
                <w:sz w:val="24"/>
                <w:szCs w:val="24"/>
              </w:rPr>
            </w:pPr>
            <w:r>
              <w:rPr>
                <w:rFonts w:hint="eastAsia" w:ascii="宋体" w:hAnsi="宋体" w:cs="宋体"/>
                <w:sz w:val="24"/>
                <w:szCs w:val="24"/>
              </w:rPr>
              <w:t>4</w:t>
            </w:r>
          </w:p>
        </w:tc>
        <w:tc>
          <w:tcPr>
            <w:tcW w:w="4002" w:type="dxa"/>
            <w:noWrap/>
            <w:vAlign w:val="center"/>
          </w:tcPr>
          <w:p w14:paraId="759C950E">
            <w:pPr>
              <w:spacing w:line="360" w:lineRule="auto"/>
              <w:rPr>
                <w:rFonts w:ascii="宋体" w:hAnsi="宋体" w:cs="宋体"/>
                <w:sz w:val="24"/>
                <w:szCs w:val="24"/>
              </w:rPr>
            </w:pPr>
            <w:r>
              <w:rPr>
                <w:rFonts w:hint="eastAsia" w:ascii="宋体" w:hAnsi="宋体" w:cs="宋体"/>
                <w:sz w:val="24"/>
                <w:szCs w:val="24"/>
                <w:shd w:val="clear" w:color="auto" w:fill="FFFFFF"/>
              </w:rPr>
              <w:t>有依法缴纳税收和社会保障资金的良好记录。</w:t>
            </w:r>
          </w:p>
        </w:tc>
        <w:tc>
          <w:tcPr>
            <w:tcW w:w="3736" w:type="dxa"/>
            <w:noWrap/>
            <w:vAlign w:val="center"/>
          </w:tcPr>
          <w:p w14:paraId="35084B3F">
            <w:pPr>
              <w:spacing w:line="360" w:lineRule="auto"/>
              <w:rPr>
                <w:rFonts w:ascii="宋体" w:hAnsi="宋体" w:cs="宋体"/>
                <w:sz w:val="24"/>
                <w:szCs w:val="24"/>
              </w:rPr>
            </w:pPr>
            <w:r>
              <w:rPr>
                <w:rFonts w:hint="eastAsia" w:ascii="宋体" w:hAnsi="宋体" w:cs="宋体"/>
                <w:sz w:val="24"/>
                <w:szCs w:val="24"/>
                <w:shd w:val="clear" w:color="auto" w:fill="FFFFFF"/>
              </w:rPr>
              <w:t>提供参加政府采购活动前一年内（至少一个月）依法缴纳税收和社会保障资金的相关材料</w:t>
            </w:r>
            <w:r>
              <w:rPr>
                <w:rFonts w:hint="eastAsia" w:ascii="宋体" w:hAnsi="宋体" w:cs="宋体"/>
                <w:sz w:val="24"/>
                <w:szCs w:val="24"/>
              </w:rPr>
              <w:t>。</w:t>
            </w:r>
          </w:p>
        </w:tc>
      </w:tr>
      <w:tr w14:paraId="5EEA5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0B1D2483">
            <w:pPr>
              <w:spacing w:line="360" w:lineRule="auto"/>
              <w:jc w:val="center"/>
              <w:rPr>
                <w:rFonts w:ascii="宋体" w:hAnsi="宋体" w:cs="宋体"/>
                <w:sz w:val="24"/>
                <w:szCs w:val="24"/>
              </w:rPr>
            </w:pPr>
            <w:r>
              <w:rPr>
                <w:rFonts w:hint="eastAsia" w:ascii="宋体" w:hAnsi="宋体" w:cs="宋体"/>
                <w:sz w:val="24"/>
                <w:szCs w:val="24"/>
              </w:rPr>
              <w:t>5</w:t>
            </w:r>
          </w:p>
        </w:tc>
        <w:tc>
          <w:tcPr>
            <w:tcW w:w="4002" w:type="dxa"/>
            <w:noWrap/>
            <w:vAlign w:val="center"/>
          </w:tcPr>
          <w:p w14:paraId="691BE58C">
            <w:pPr>
              <w:spacing w:line="360" w:lineRule="auto"/>
              <w:rPr>
                <w:rFonts w:ascii="宋体" w:hAnsi="宋体" w:cs="宋体"/>
                <w:sz w:val="24"/>
                <w:szCs w:val="24"/>
              </w:rPr>
            </w:pPr>
            <w:r>
              <w:rPr>
                <w:rFonts w:hint="eastAsia" w:ascii="宋体" w:hAnsi="宋体" w:cs="宋体"/>
                <w:sz w:val="24"/>
                <w:szCs w:val="24"/>
                <w:shd w:val="clear" w:color="auto" w:fill="FFFFFF"/>
              </w:rPr>
              <w:t>参加政府采购活动前三年内，在经营活动中没有重大违法记录。</w:t>
            </w:r>
          </w:p>
        </w:tc>
        <w:tc>
          <w:tcPr>
            <w:tcW w:w="3736" w:type="dxa"/>
            <w:noWrap/>
            <w:vAlign w:val="center"/>
          </w:tcPr>
          <w:p w14:paraId="1B7DEC9B">
            <w:pPr>
              <w:spacing w:line="360" w:lineRule="auto"/>
              <w:rPr>
                <w:rFonts w:ascii="宋体" w:hAnsi="宋体" w:cs="宋体"/>
                <w:sz w:val="24"/>
                <w:szCs w:val="24"/>
              </w:rPr>
            </w:pPr>
            <w:r>
              <w:rPr>
                <w:rFonts w:hint="eastAsia" w:ascii="宋体" w:hAnsi="宋体" w:cs="宋体"/>
                <w:sz w:val="24"/>
                <w:szCs w:val="24"/>
                <w:shd w:val="clear" w:color="auto" w:fill="FFFFFF"/>
              </w:rPr>
              <w:t>提供参加政府采购活动前3年内在经营活动中没有重大违法记录的书面声明。</w:t>
            </w:r>
          </w:p>
        </w:tc>
      </w:tr>
      <w:tr w14:paraId="23C68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1B444B84">
            <w:pPr>
              <w:spacing w:line="360" w:lineRule="auto"/>
              <w:jc w:val="center"/>
              <w:rPr>
                <w:rFonts w:ascii="宋体" w:hAnsi="宋体" w:cs="宋体"/>
                <w:sz w:val="24"/>
                <w:szCs w:val="24"/>
              </w:rPr>
            </w:pPr>
            <w:r>
              <w:rPr>
                <w:rFonts w:hint="eastAsia" w:ascii="宋体" w:hAnsi="宋体" w:cs="宋体"/>
                <w:sz w:val="24"/>
                <w:szCs w:val="24"/>
              </w:rPr>
              <w:t>6</w:t>
            </w:r>
          </w:p>
        </w:tc>
        <w:tc>
          <w:tcPr>
            <w:tcW w:w="4002" w:type="dxa"/>
            <w:noWrap/>
            <w:vAlign w:val="center"/>
          </w:tcPr>
          <w:p w14:paraId="78B647D3">
            <w:pPr>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法律、行政法规规定的其他条件。</w:t>
            </w:r>
          </w:p>
        </w:tc>
        <w:tc>
          <w:tcPr>
            <w:tcW w:w="3736" w:type="dxa"/>
            <w:noWrap/>
            <w:vAlign w:val="center"/>
          </w:tcPr>
          <w:p w14:paraId="40AB7EAC">
            <w:pPr>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p>
        </w:tc>
      </w:tr>
      <w:tr w14:paraId="43353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6E9F4D91">
            <w:pPr>
              <w:spacing w:line="360" w:lineRule="auto"/>
              <w:jc w:val="center"/>
              <w:rPr>
                <w:rFonts w:ascii="宋体" w:hAnsi="宋体" w:cs="宋体"/>
                <w:sz w:val="24"/>
                <w:szCs w:val="24"/>
              </w:rPr>
            </w:pPr>
            <w:r>
              <w:rPr>
                <w:rFonts w:hint="eastAsia" w:ascii="宋体" w:hAnsi="宋体" w:cs="宋体"/>
                <w:sz w:val="24"/>
                <w:szCs w:val="24"/>
              </w:rPr>
              <w:t>7</w:t>
            </w:r>
          </w:p>
        </w:tc>
        <w:tc>
          <w:tcPr>
            <w:tcW w:w="4002" w:type="dxa"/>
            <w:noWrap/>
            <w:vAlign w:val="center"/>
          </w:tcPr>
          <w:p w14:paraId="0C648F0A">
            <w:pPr>
              <w:spacing w:line="360" w:lineRule="auto"/>
              <w:rPr>
                <w:rFonts w:ascii="宋体" w:hAnsi="宋体" w:cs="宋体"/>
                <w:sz w:val="24"/>
                <w:szCs w:val="24"/>
              </w:rPr>
            </w:pPr>
            <w:r>
              <w:rPr>
                <w:rFonts w:hint="eastAsia" w:ascii="宋体" w:hAnsi="宋体" w:cs="宋体"/>
                <w:sz w:val="24"/>
                <w:szCs w:val="24"/>
              </w:rPr>
              <w:t>供应商具有建筑装修装饰工程专业承包二级及以上资质，且具有安全生产许可证</w:t>
            </w:r>
            <w:r>
              <w:rPr>
                <w:rFonts w:hint="eastAsia" w:ascii="宋体" w:hAnsi="宋体" w:cs="宋体"/>
                <w:sz w:val="24"/>
                <w:szCs w:val="24"/>
                <w:shd w:val="clear" w:color="auto" w:fill="FFFFFF"/>
              </w:rPr>
              <w:t>。</w:t>
            </w:r>
          </w:p>
        </w:tc>
        <w:tc>
          <w:tcPr>
            <w:tcW w:w="3736" w:type="dxa"/>
            <w:noWrap/>
            <w:vAlign w:val="center"/>
          </w:tcPr>
          <w:p w14:paraId="7667CEF4">
            <w:pPr>
              <w:spacing w:line="360" w:lineRule="auto"/>
              <w:rPr>
                <w:rFonts w:ascii="宋体" w:hAnsi="宋体" w:cs="宋体"/>
                <w:sz w:val="24"/>
                <w:szCs w:val="24"/>
              </w:rPr>
            </w:pPr>
            <w:r>
              <w:rPr>
                <w:rFonts w:hint="eastAsia" w:ascii="宋体" w:hAnsi="宋体" w:cs="宋体"/>
                <w:sz w:val="24"/>
                <w:szCs w:val="24"/>
                <w:shd w:val="clear" w:color="auto" w:fill="FFFFFF"/>
              </w:rPr>
              <w:t>提供相关有效资质证书和有效安全生产许可证书，</w:t>
            </w:r>
            <w:r>
              <w:rPr>
                <w:rFonts w:hint="eastAsia" w:ascii="宋体" w:hAnsi="宋体" w:cs="宋体"/>
                <w:sz w:val="24"/>
                <w:szCs w:val="24"/>
              </w:rPr>
              <w:t>扫描上传至响应文件中。</w:t>
            </w:r>
          </w:p>
        </w:tc>
      </w:tr>
      <w:tr w14:paraId="3AA67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3A366BFE">
            <w:pPr>
              <w:spacing w:line="360" w:lineRule="auto"/>
              <w:jc w:val="center"/>
              <w:rPr>
                <w:rFonts w:ascii="宋体" w:hAnsi="宋体" w:cs="宋体"/>
                <w:sz w:val="24"/>
                <w:szCs w:val="24"/>
              </w:rPr>
            </w:pPr>
            <w:r>
              <w:rPr>
                <w:rFonts w:hint="eastAsia" w:ascii="宋体" w:hAnsi="宋体" w:cs="宋体"/>
                <w:sz w:val="24"/>
                <w:szCs w:val="24"/>
              </w:rPr>
              <w:t>8</w:t>
            </w:r>
          </w:p>
        </w:tc>
        <w:tc>
          <w:tcPr>
            <w:tcW w:w="4002" w:type="dxa"/>
            <w:noWrap/>
            <w:vAlign w:val="center"/>
          </w:tcPr>
          <w:p w14:paraId="0A36A443">
            <w:pPr>
              <w:spacing w:line="360" w:lineRule="auto"/>
              <w:rPr>
                <w:rFonts w:ascii="宋体" w:hAnsi="宋体" w:cs="宋体"/>
                <w:sz w:val="24"/>
                <w:szCs w:val="24"/>
              </w:rPr>
            </w:pPr>
            <w:r>
              <w:rPr>
                <w:rFonts w:hint="eastAsia" w:ascii="宋体" w:hAnsi="宋体" w:cs="宋体"/>
                <w:sz w:val="24"/>
                <w:szCs w:val="24"/>
              </w:rPr>
              <w:t>供应商拟派项目负责人具有注册建造师（建筑工程专业）二级及以上资质证书和安全生产考核合格证（B类）。</w:t>
            </w:r>
          </w:p>
        </w:tc>
        <w:tc>
          <w:tcPr>
            <w:tcW w:w="3736" w:type="dxa"/>
            <w:noWrap/>
            <w:vAlign w:val="center"/>
          </w:tcPr>
          <w:p w14:paraId="791F0A85">
            <w:pPr>
              <w:spacing w:line="360" w:lineRule="auto"/>
              <w:rPr>
                <w:rFonts w:ascii="宋体" w:hAnsi="宋体" w:cs="宋体"/>
                <w:sz w:val="24"/>
                <w:szCs w:val="24"/>
              </w:rPr>
            </w:pPr>
            <w:r>
              <w:rPr>
                <w:rFonts w:hint="eastAsia" w:ascii="宋体" w:hAnsi="宋体" w:cs="宋体"/>
                <w:sz w:val="24"/>
                <w:szCs w:val="24"/>
              </w:rPr>
              <w:t>提供拟派项目负责人注册建造师证书、安全生产考核合格证（B类）证书，扫描上传至响应文件中。</w:t>
            </w:r>
          </w:p>
        </w:tc>
      </w:tr>
      <w:tr w14:paraId="0AF182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325F1619">
            <w:pPr>
              <w:spacing w:line="360" w:lineRule="auto"/>
              <w:jc w:val="center"/>
              <w:rPr>
                <w:rFonts w:ascii="宋体" w:hAnsi="宋体" w:cs="宋体"/>
                <w:sz w:val="24"/>
                <w:szCs w:val="24"/>
              </w:rPr>
            </w:pPr>
            <w:r>
              <w:rPr>
                <w:rFonts w:hint="eastAsia" w:ascii="宋体" w:hAnsi="宋体" w:cs="宋体"/>
                <w:sz w:val="24"/>
                <w:szCs w:val="24"/>
              </w:rPr>
              <w:t>9</w:t>
            </w:r>
          </w:p>
        </w:tc>
        <w:tc>
          <w:tcPr>
            <w:tcW w:w="4002" w:type="dxa"/>
            <w:noWrap/>
            <w:vAlign w:val="center"/>
          </w:tcPr>
          <w:p w14:paraId="64E8AFA8">
            <w:pPr>
              <w:widowControl/>
              <w:shd w:val="clear" w:color="auto" w:fill="FFFEFE"/>
              <w:spacing w:line="360" w:lineRule="auto"/>
              <w:jc w:val="left"/>
              <w:rPr>
                <w:rFonts w:ascii="宋体" w:hAnsi="宋体" w:cs="宋体"/>
                <w:sz w:val="24"/>
                <w:szCs w:val="24"/>
              </w:rPr>
            </w:pPr>
            <w:r>
              <w:rPr>
                <w:rFonts w:hint="eastAsia" w:ascii="宋体" w:hAnsi="宋体" w:cs="宋体"/>
                <w:sz w:val="24"/>
                <w:szCs w:val="24"/>
              </w:rPr>
              <w:t>供应商须提供其与拟派项目负责人签订的劳动合同、社保机构出具的近半年（202</w:t>
            </w:r>
            <w:r>
              <w:rPr>
                <w:rFonts w:hint="eastAsia" w:ascii="宋体" w:hAnsi="宋体" w:cs="宋体"/>
                <w:sz w:val="24"/>
                <w:szCs w:val="24"/>
                <w:lang w:val="en-US" w:eastAsia="zh-CN"/>
              </w:rPr>
              <w:t>6</w:t>
            </w:r>
            <w:r>
              <w:rPr>
                <w:rFonts w:hint="eastAsia" w:ascii="宋体" w:hAnsi="宋体" w:cs="宋体"/>
                <w:sz w:val="24"/>
                <w:szCs w:val="24"/>
              </w:rPr>
              <w:t>年</w:t>
            </w:r>
            <w:r>
              <w:rPr>
                <w:rFonts w:hint="eastAsia" w:ascii="宋体" w:hAnsi="宋体" w:cs="宋体"/>
                <w:sz w:val="24"/>
                <w:szCs w:val="24"/>
                <w:lang w:val="en-US" w:eastAsia="zh-CN"/>
              </w:rPr>
              <w:t>01</w:t>
            </w:r>
            <w:r>
              <w:rPr>
                <w:rFonts w:hint="eastAsia" w:ascii="宋体" w:hAnsi="宋体" w:cs="宋体"/>
                <w:sz w:val="24"/>
                <w:szCs w:val="24"/>
              </w:rPr>
              <w:t>月至2026年</w:t>
            </w:r>
            <w:r>
              <w:rPr>
                <w:rFonts w:hint="eastAsia" w:ascii="宋体" w:hAnsi="宋体" w:cs="宋体"/>
                <w:sz w:val="24"/>
                <w:szCs w:val="24"/>
                <w:lang w:val="en-US" w:eastAsia="zh-CN"/>
              </w:rPr>
              <w:t>06</w:t>
            </w:r>
            <w:r>
              <w:rPr>
                <w:rFonts w:hint="eastAsia" w:ascii="宋体" w:hAnsi="宋体" w:cs="宋体"/>
                <w:sz w:val="24"/>
                <w:szCs w:val="24"/>
              </w:rPr>
              <w:t>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p>
        </w:tc>
        <w:tc>
          <w:tcPr>
            <w:tcW w:w="3736" w:type="dxa"/>
            <w:noWrap/>
            <w:vAlign w:val="center"/>
          </w:tcPr>
          <w:p w14:paraId="3DA88117">
            <w:pPr>
              <w:spacing w:line="360" w:lineRule="auto"/>
              <w:rPr>
                <w:rFonts w:ascii="宋体" w:hAnsi="宋体" w:cs="宋体"/>
                <w:sz w:val="24"/>
                <w:szCs w:val="24"/>
              </w:rPr>
            </w:pPr>
            <w:r>
              <w:rPr>
                <w:rFonts w:hint="eastAsia" w:ascii="宋体" w:hAnsi="宋体" w:cs="宋体"/>
                <w:sz w:val="24"/>
                <w:szCs w:val="24"/>
              </w:rPr>
              <w:t>符合。</w:t>
            </w:r>
          </w:p>
        </w:tc>
      </w:tr>
      <w:tr w14:paraId="5F540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1A562F34">
            <w:pPr>
              <w:spacing w:line="360" w:lineRule="auto"/>
              <w:jc w:val="center"/>
              <w:rPr>
                <w:rFonts w:ascii="宋体" w:hAnsi="宋体" w:cs="宋体"/>
                <w:sz w:val="24"/>
                <w:szCs w:val="24"/>
              </w:rPr>
            </w:pPr>
            <w:r>
              <w:rPr>
                <w:rFonts w:hint="eastAsia" w:ascii="宋体" w:hAnsi="宋体" w:cs="宋体"/>
                <w:sz w:val="24"/>
                <w:szCs w:val="24"/>
              </w:rPr>
              <w:t>10</w:t>
            </w:r>
          </w:p>
        </w:tc>
        <w:tc>
          <w:tcPr>
            <w:tcW w:w="4002" w:type="dxa"/>
            <w:noWrap/>
            <w:vAlign w:val="center"/>
          </w:tcPr>
          <w:p w14:paraId="1BF8F9C8">
            <w:pPr>
              <w:widowControl/>
              <w:spacing w:line="360" w:lineRule="auto"/>
              <w:rPr>
                <w:rFonts w:ascii="宋体" w:hAnsi="宋体" w:cs="宋体"/>
                <w:sz w:val="24"/>
                <w:szCs w:val="24"/>
              </w:rPr>
            </w:pPr>
            <w:r>
              <w:rPr>
                <w:rFonts w:hint="eastAsia" w:ascii="宋体" w:hAnsi="宋体" w:cs="宋体"/>
                <w:sz w:val="24"/>
                <w:szCs w:val="24"/>
              </w:rPr>
              <w:t>项目负责人不得同时在两个或者两个以上单位受聘或者执业（包括但不限于以下内容）：（1）不得同时在两个及以上单位签订劳动合同或交纳社会保险；（2）不得将本人执（职）业资格证书同时注册在两个及以上单位。</w:t>
            </w:r>
          </w:p>
        </w:tc>
        <w:tc>
          <w:tcPr>
            <w:tcW w:w="3736" w:type="dxa"/>
            <w:noWrap/>
            <w:vAlign w:val="center"/>
          </w:tcPr>
          <w:p w14:paraId="7132870D">
            <w:pPr>
              <w:spacing w:line="360" w:lineRule="auto"/>
              <w:rPr>
                <w:rFonts w:ascii="宋体" w:hAnsi="宋体" w:cs="宋体"/>
                <w:sz w:val="24"/>
                <w:szCs w:val="24"/>
              </w:rPr>
            </w:pP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p>
        </w:tc>
      </w:tr>
      <w:tr w14:paraId="006BB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6FB99E1D">
            <w:pPr>
              <w:spacing w:line="360" w:lineRule="auto"/>
              <w:jc w:val="center"/>
              <w:rPr>
                <w:rFonts w:ascii="宋体" w:hAnsi="宋体" w:cs="宋体"/>
                <w:sz w:val="24"/>
                <w:szCs w:val="24"/>
              </w:rPr>
            </w:pPr>
            <w:r>
              <w:rPr>
                <w:rFonts w:hint="eastAsia" w:ascii="宋体" w:hAnsi="宋体" w:cs="宋体"/>
                <w:sz w:val="24"/>
                <w:szCs w:val="24"/>
              </w:rPr>
              <w:t>11</w:t>
            </w:r>
          </w:p>
        </w:tc>
        <w:tc>
          <w:tcPr>
            <w:tcW w:w="4002" w:type="dxa"/>
            <w:noWrap/>
            <w:vAlign w:val="center"/>
          </w:tcPr>
          <w:p w14:paraId="3AD42362">
            <w:pPr>
              <w:spacing w:line="360" w:lineRule="auto"/>
              <w:rPr>
                <w:rFonts w:ascii="宋体" w:hAnsi="宋体" w:cs="宋体"/>
                <w:iCs/>
                <w:sz w:val="24"/>
                <w:szCs w:val="24"/>
              </w:rPr>
            </w:pPr>
            <w:r>
              <w:rPr>
                <w:rFonts w:hint="eastAsia" w:ascii="宋体" w:hAnsi="宋体" w:cs="宋体"/>
                <w:sz w:val="24"/>
                <w:szCs w:val="24"/>
              </w:rPr>
              <w:t>项目负责人无在建工程。</w:t>
            </w:r>
          </w:p>
        </w:tc>
        <w:tc>
          <w:tcPr>
            <w:tcW w:w="3736" w:type="dxa"/>
            <w:noWrap/>
            <w:vAlign w:val="center"/>
          </w:tcPr>
          <w:p w14:paraId="45047978">
            <w:pPr>
              <w:spacing w:line="360" w:lineRule="auto"/>
              <w:rPr>
                <w:rFonts w:ascii="宋体" w:hAnsi="宋体" w:cs="宋体"/>
                <w:iCs/>
                <w:sz w:val="24"/>
                <w:szCs w:val="24"/>
              </w:rPr>
            </w:pPr>
            <w:r>
              <w:rPr>
                <w:rFonts w:hint="eastAsia" w:ascii="宋体" w:hAnsi="宋体" w:cs="宋体"/>
                <w:sz w:val="24"/>
                <w:szCs w:val="24"/>
                <w:shd w:val="clear" w:color="auto" w:fill="FFFFFF"/>
              </w:rPr>
              <w:t>提供承诺书，加盖供应商公章，</w:t>
            </w:r>
            <w:r>
              <w:rPr>
                <w:rFonts w:hint="eastAsia" w:ascii="宋体" w:hAnsi="宋体" w:cs="宋体"/>
                <w:sz w:val="24"/>
                <w:szCs w:val="24"/>
              </w:rPr>
              <w:t>扫描上传至响应文件中。</w:t>
            </w:r>
          </w:p>
        </w:tc>
      </w:tr>
      <w:tr w14:paraId="353EE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6D1B9B9D">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12</w:t>
            </w:r>
          </w:p>
        </w:tc>
        <w:tc>
          <w:tcPr>
            <w:tcW w:w="4002" w:type="dxa"/>
            <w:noWrap/>
            <w:vAlign w:val="center"/>
          </w:tcPr>
          <w:p w14:paraId="19B61668">
            <w:pPr>
              <w:spacing w:line="360" w:lineRule="auto"/>
              <w:rPr>
                <w:rFonts w:ascii="宋体" w:hAnsi="宋体" w:cs="宋体"/>
                <w:sz w:val="24"/>
                <w:szCs w:val="24"/>
              </w:rPr>
            </w:pPr>
            <w:r>
              <w:rPr>
                <w:rFonts w:hint="eastAsia" w:ascii="宋体" w:hAnsi="宋体" w:cs="宋体"/>
                <w:sz w:val="24"/>
                <w:szCs w:val="24"/>
              </w:rPr>
              <w:t>供应商单位负责人为同一人或者存在直接控股、管理关系的不同供应商，不得参加同一合同项下的政府采购活动。</w:t>
            </w:r>
          </w:p>
        </w:tc>
        <w:tc>
          <w:tcPr>
            <w:tcW w:w="3736" w:type="dxa"/>
            <w:noWrap/>
            <w:vAlign w:val="center"/>
          </w:tcPr>
          <w:p w14:paraId="2E3A4515">
            <w:pPr>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符合。</w:t>
            </w:r>
          </w:p>
        </w:tc>
      </w:tr>
      <w:tr w14:paraId="2CC8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0ED867C4">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13</w:t>
            </w:r>
          </w:p>
        </w:tc>
        <w:tc>
          <w:tcPr>
            <w:tcW w:w="4002" w:type="dxa"/>
            <w:noWrap/>
            <w:vAlign w:val="center"/>
          </w:tcPr>
          <w:p w14:paraId="12AA5AF0">
            <w:pPr>
              <w:spacing w:line="360" w:lineRule="auto"/>
              <w:rPr>
                <w:rFonts w:ascii="宋体" w:hAnsi="宋体" w:cs="宋体"/>
                <w:sz w:val="24"/>
                <w:szCs w:val="24"/>
              </w:rPr>
            </w:pPr>
            <w:r>
              <w:rPr>
                <w:rFonts w:hint="eastAsia" w:ascii="宋体" w:hAnsi="宋体" w:cs="宋体"/>
                <w:sz w:val="24"/>
                <w:szCs w:val="24"/>
              </w:rPr>
              <w:t>凡为采购项目提供规范编制或者项目管理、设计、监理、检测、招标代理等服务的供应商，不得再参加本项目的采购活动。</w:t>
            </w:r>
          </w:p>
        </w:tc>
        <w:tc>
          <w:tcPr>
            <w:tcW w:w="3736" w:type="dxa"/>
            <w:noWrap/>
            <w:vAlign w:val="center"/>
          </w:tcPr>
          <w:p w14:paraId="450B2866">
            <w:pPr>
              <w:spacing w:line="360" w:lineRule="auto"/>
              <w:rPr>
                <w:rFonts w:ascii="宋体" w:hAnsi="宋体" w:cs="宋体"/>
                <w:sz w:val="24"/>
                <w:szCs w:val="24"/>
                <w:shd w:val="clear" w:color="auto" w:fill="FFFFFF"/>
              </w:rPr>
            </w:pPr>
            <w:r>
              <w:rPr>
                <w:rFonts w:hint="eastAsia" w:ascii="宋体" w:hAnsi="宋体" w:cs="宋体"/>
                <w:sz w:val="24"/>
                <w:szCs w:val="24"/>
                <w:shd w:val="clear" w:color="auto" w:fill="FFFFFF"/>
              </w:rPr>
              <w:t>符合。</w:t>
            </w:r>
          </w:p>
        </w:tc>
      </w:tr>
      <w:tr w14:paraId="456BA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84" w:type="dxa"/>
            <w:noWrap/>
            <w:vAlign w:val="center"/>
          </w:tcPr>
          <w:p w14:paraId="5D789E63">
            <w:pPr>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14</w:t>
            </w:r>
          </w:p>
        </w:tc>
        <w:tc>
          <w:tcPr>
            <w:tcW w:w="4002" w:type="dxa"/>
            <w:noWrap/>
            <w:vAlign w:val="center"/>
          </w:tcPr>
          <w:p w14:paraId="4AA98753">
            <w:pPr>
              <w:spacing w:line="360" w:lineRule="auto"/>
              <w:rPr>
                <w:rFonts w:ascii="宋体" w:hAnsi="宋体" w:cs="宋体"/>
                <w:sz w:val="24"/>
                <w:szCs w:val="24"/>
              </w:rPr>
            </w:pPr>
            <w:r>
              <w:rPr>
                <w:rFonts w:hint="eastAsia" w:ascii="宋体" w:hAnsi="宋体" w:cs="宋体"/>
                <w:sz w:val="24"/>
                <w:szCs w:val="24"/>
              </w:rPr>
              <w:t>供应商被“信用中国”网站（www.creditchina.gov.cn）、“中国政府采购网"(www.ccgp.gov.cn)列入失信被执行人、重大税收违法失信主体、政府采购严重违法失信行为记录名单的，不得再参加本项目的采购活动</w:t>
            </w:r>
          </w:p>
        </w:tc>
        <w:tc>
          <w:tcPr>
            <w:tcW w:w="3736" w:type="dxa"/>
            <w:noWrap/>
            <w:vAlign w:val="center"/>
          </w:tcPr>
          <w:p w14:paraId="55BDFF99">
            <w:pPr>
              <w:spacing w:line="360" w:lineRule="auto"/>
              <w:rPr>
                <w:rFonts w:ascii="宋体" w:hAnsi="宋体" w:cs="宋体"/>
                <w:sz w:val="24"/>
                <w:szCs w:val="24"/>
              </w:rPr>
            </w:pPr>
            <w:r>
              <w:rPr>
                <w:rFonts w:hint="eastAsia" w:ascii="宋体" w:hAnsi="宋体" w:cs="宋体"/>
                <w:sz w:val="24"/>
                <w:szCs w:val="24"/>
              </w:rPr>
              <w:t>以评审时查询结果为准。</w:t>
            </w:r>
          </w:p>
        </w:tc>
      </w:tr>
    </w:tbl>
    <w:p w14:paraId="586F4FBF">
      <w:pPr>
        <w:spacing w:line="360" w:lineRule="auto"/>
        <w:rPr>
          <w:rFonts w:ascii="宋体" w:hAnsi="宋体" w:cs="宋体"/>
          <w:b/>
          <w:sz w:val="24"/>
          <w:szCs w:val="24"/>
        </w:rPr>
      </w:pPr>
      <w:r>
        <w:rPr>
          <w:rFonts w:hint="eastAsia" w:ascii="宋体" w:hAnsi="宋体" w:cs="宋体"/>
          <w:b/>
          <w:sz w:val="24"/>
          <w:szCs w:val="24"/>
        </w:rPr>
        <w:t>二、供应商符合性审查</w:t>
      </w:r>
    </w:p>
    <w:p w14:paraId="34AAB68A">
      <w:pPr>
        <w:spacing w:line="360" w:lineRule="auto"/>
        <w:ind w:firstLine="477"/>
        <w:rPr>
          <w:rFonts w:ascii="宋体" w:hAnsi="宋体" w:cs="宋体"/>
          <w:sz w:val="24"/>
          <w:szCs w:val="24"/>
        </w:rPr>
      </w:pPr>
      <w:r>
        <w:rPr>
          <w:rFonts w:hint="eastAsia" w:ascii="宋体" w:hAnsi="宋体" w:cs="宋体"/>
          <w:sz w:val="24"/>
          <w:szCs w:val="24"/>
        </w:rPr>
        <w:t>谈判小组应当对响应文件进行符合性审查，审查内容主要是响应文件的有效性、完整性和对谈判文件的响应程度，以确定是否满足谈判文件的实质性要求。</w:t>
      </w:r>
    </w:p>
    <w:tbl>
      <w:tblPr>
        <w:tblStyle w:val="28"/>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2410"/>
        <w:gridCol w:w="5245"/>
      </w:tblGrid>
      <w:tr w14:paraId="5C7DA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ign w:val="top"/>
          </w:tcPr>
          <w:p w14:paraId="7FF8332B">
            <w:pPr>
              <w:spacing w:line="360" w:lineRule="auto"/>
              <w:jc w:val="center"/>
              <w:rPr>
                <w:rFonts w:ascii="宋体" w:hAnsi="宋体" w:cs="宋体"/>
                <w:b/>
                <w:sz w:val="24"/>
                <w:szCs w:val="24"/>
              </w:rPr>
            </w:pPr>
            <w:r>
              <w:rPr>
                <w:rFonts w:hint="eastAsia" w:ascii="宋体" w:hAnsi="宋体" w:cs="宋体"/>
                <w:b/>
                <w:sz w:val="24"/>
                <w:szCs w:val="24"/>
              </w:rPr>
              <w:t>序号</w:t>
            </w:r>
          </w:p>
        </w:tc>
        <w:tc>
          <w:tcPr>
            <w:tcW w:w="2410" w:type="dxa"/>
            <w:noWrap/>
            <w:vAlign w:val="top"/>
          </w:tcPr>
          <w:p w14:paraId="48CACB59">
            <w:pPr>
              <w:spacing w:line="360" w:lineRule="auto"/>
              <w:jc w:val="center"/>
              <w:rPr>
                <w:rFonts w:ascii="宋体" w:hAnsi="宋体" w:cs="宋体"/>
                <w:b/>
                <w:sz w:val="24"/>
                <w:szCs w:val="24"/>
              </w:rPr>
            </w:pPr>
            <w:r>
              <w:rPr>
                <w:rFonts w:hint="eastAsia" w:ascii="宋体" w:hAnsi="宋体" w:cs="宋体"/>
                <w:b/>
                <w:sz w:val="24"/>
                <w:szCs w:val="24"/>
              </w:rPr>
              <w:t>审查要素</w:t>
            </w:r>
          </w:p>
        </w:tc>
        <w:tc>
          <w:tcPr>
            <w:tcW w:w="5245" w:type="dxa"/>
            <w:noWrap/>
            <w:vAlign w:val="top"/>
          </w:tcPr>
          <w:p w14:paraId="30206371">
            <w:pPr>
              <w:spacing w:line="360" w:lineRule="auto"/>
              <w:jc w:val="center"/>
              <w:rPr>
                <w:rFonts w:ascii="宋体" w:hAnsi="宋体" w:cs="宋体"/>
                <w:b/>
                <w:sz w:val="24"/>
                <w:szCs w:val="24"/>
              </w:rPr>
            </w:pPr>
            <w:r>
              <w:rPr>
                <w:rFonts w:hint="eastAsia" w:ascii="宋体" w:hAnsi="宋体" w:cs="宋体"/>
                <w:b/>
                <w:sz w:val="24"/>
                <w:szCs w:val="24"/>
              </w:rPr>
              <w:t>审查内容</w:t>
            </w:r>
          </w:p>
        </w:tc>
      </w:tr>
      <w:tr w14:paraId="4F44E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restart"/>
            <w:noWrap/>
            <w:vAlign w:val="center"/>
          </w:tcPr>
          <w:p w14:paraId="07BBD8DB">
            <w:pPr>
              <w:spacing w:line="360" w:lineRule="auto"/>
              <w:jc w:val="center"/>
              <w:rPr>
                <w:rFonts w:ascii="宋体" w:hAnsi="宋体" w:cs="宋体"/>
                <w:sz w:val="24"/>
                <w:szCs w:val="24"/>
              </w:rPr>
            </w:pPr>
            <w:r>
              <w:rPr>
                <w:rFonts w:hint="eastAsia" w:ascii="宋体" w:hAnsi="宋体" w:cs="宋体"/>
                <w:sz w:val="24"/>
                <w:szCs w:val="24"/>
              </w:rPr>
              <w:t>1</w:t>
            </w:r>
          </w:p>
        </w:tc>
        <w:tc>
          <w:tcPr>
            <w:tcW w:w="2410" w:type="dxa"/>
            <w:vMerge w:val="restart"/>
            <w:noWrap/>
            <w:vAlign w:val="center"/>
          </w:tcPr>
          <w:p w14:paraId="27B22037">
            <w:pPr>
              <w:spacing w:line="360" w:lineRule="auto"/>
              <w:jc w:val="center"/>
              <w:rPr>
                <w:rFonts w:ascii="宋体" w:hAnsi="宋体" w:cs="宋体"/>
                <w:sz w:val="24"/>
                <w:szCs w:val="24"/>
              </w:rPr>
            </w:pPr>
            <w:r>
              <w:rPr>
                <w:rFonts w:hint="eastAsia" w:ascii="宋体" w:hAnsi="宋体" w:cs="宋体"/>
                <w:sz w:val="24"/>
                <w:szCs w:val="24"/>
              </w:rPr>
              <w:t>响应文件有效性</w:t>
            </w:r>
          </w:p>
        </w:tc>
        <w:tc>
          <w:tcPr>
            <w:tcW w:w="5245" w:type="dxa"/>
            <w:noWrap/>
            <w:vAlign w:val="top"/>
          </w:tcPr>
          <w:p w14:paraId="79C26F46">
            <w:pPr>
              <w:spacing w:line="360" w:lineRule="auto"/>
              <w:rPr>
                <w:rFonts w:ascii="宋体" w:hAnsi="宋体" w:cs="宋体"/>
                <w:sz w:val="24"/>
                <w:szCs w:val="24"/>
              </w:rPr>
            </w:pPr>
            <w:r>
              <w:rPr>
                <w:rFonts w:hint="eastAsia" w:ascii="宋体" w:hAnsi="宋体" w:cs="宋体"/>
                <w:sz w:val="24"/>
                <w:szCs w:val="24"/>
              </w:rPr>
              <w:t>响应文件签署、盖章（含法定代表人身份证明书和法人授权委托书）。</w:t>
            </w:r>
          </w:p>
        </w:tc>
      </w:tr>
      <w:tr w14:paraId="1FFBB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continue"/>
            <w:noWrap/>
            <w:vAlign w:val="center"/>
          </w:tcPr>
          <w:p w14:paraId="67070F0D">
            <w:pPr>
              <w:widowControl/>
              <w:spacing w:line="360" w:lineRule="auto"/>
              <w:jc w:val="left"/>
              <w:rPr>
                <w:rFonts w:ascii="宋体" w:hAnsi="宋体" w:cs="宋体"/>
                <w:sz w:val="24"/>
                <w:szCs w:val="24"/>
              </w:rPr>
            </w:pPr>
          </w:p>
        </w:tc>
        <w:tc>
          <w:tcPr>
            <w:tcW w:w="2410" w:type="dxa"/>
            <w:vMerge w:val="continue"/>
            <w:noWrap/>
            <w:vAlign w:val="center"/>
          </w:tcPr>
          <w:p w14:paraId="7D65802E">
            <w:pPr>
              <w:widowControl/>
              <w:spacing w:line="360" w:lineRule="auto"/>
              <w:jc w:val="left"/>
              <w:rPr>
                <w:rFonts w:ascii="宋体" w:hAnsi="宋体" w:cs="宋体"/>
                <w:sz w:val="24"/>
                <w:szCs w:val="24"/>
              </w:rPr>
            </w:pPr>
          </w:p>
        </w:tc>
        <w:tc>
          <w:tcPr>
            <w:tcW w:w="5245" w:type="dxa"/>
            <w:noWrap/>
            <w:vAlign w:val="top"/>
          </w:tcPr>
          <w:p w14:paraId="63E91C92">
            <w:pPr>
              <w:spacing w:line="360" w:lineRule="auto"/>
              <w:rPr>
                <w:rFonts w:ascii="宋体" w:hAnsi="宋体" w:cs="宋体"/>
                <w:sz w:val="24"/>
                <w:szCs w:val="24"/>
              </w:rPr>
            </w:pPr>
            <w:r>
              <w:rPr>
                <w:rFonts w:hint="eastAsia" w:ascii="宋体" w:hAnsi="宋体" w:cs="宋体"/>
                <w:sz w:val="24"/>
                <w:szCs w:val="24"/>
              </w:rPr>
              <w:t>供应商法定代表人的委托代理人有合法、有效的委托书。</w:t>
            </w:r>
          </w:p>
        </w:tc>
      </w:tr>
      <w:tr w14:paraId="6B1AC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continue"/>
            <w:noWrap/>
            <w:vAlign w:val="center"/>
          </w:tcPr>
          <w:p w14:paraId="6B0FB34B">
            <w:pPr>
              <w:widowControl/>
              <w:spacing w:line="360" w:lineRule="auto"/>
              <w:jc w:val="left"/>
              <w:rPr>
                <w:rFonts w:ascii="宋体" w:hAnsi="宋体" w:cs="宋体"/>
                <w:sz w:val="24"/>
                <w:szCs w:val="24"/>
              </w:rPr>
            </w:pPr>
          </w:p>
        </w:tc>
        <w:tc>
          <w:tcPr>
            <w:tcW w:w="2410" w:type="dxa"/>
            <w:vMerge w:val="continue"/>
            <w:noWrap/>
            <w:vAlign w:val="center"/>
          </w:tcPr>
          <w:p w14:paraId="4209D028">
            <w:pPr>
              <w:widowControl/>
              <w:spacing w:line="360" w:lineRule="auto"/>
              <w:jc w:val="left"/>
              <w:rPr>
                <w:rFonts w:ascii="宋体" w:hAnsi="宋体" w:cs="宋体"/>
                <w:sz w:val="24"/>
                <w:szCs w:val="24"/>
              </w:rPr>
            </w:pPr>
          </w:p>
        </w:tc>
        <w:tc>
          <w:tcPr>
            <w:tcW w:w="5245" w:type="dxa"/>
            <w:noWrap/>
            <w:vAlign w:val="top"/>
          </w:tcPr>
          <w:p w14:paraId="77C55401">
            <w:pPr>
              <w:spacing w:line="360" w:lineRule="auto"/>
              <w:rPr>
                <w:rFonts w:ascii="宋体" w:hAnsi="宋体" w:cs="宋体"/>
                <w:sz w:val="24"/>
                <w:szCs w:val="24"/>
              </w:rPr>
            </w:pPr>
            <w:r>
              <w:rPr>
                <w:rFonts w:hint="eastAsia" w:ascii="宋体" w:hAnsi="宋体" w:cs="宋体"/>
                <w:sz w:val="24"/>
                <w:szCs w:val="24"/>
              </w:rPr>
              <w:t>按采购文件要求谈判金（如有）。</w:t>
            </w:r>
          </w:p>
        </w:tc>
      </w:tr>
      <w:tr w14:paraId="298EA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continue"/>
            <w:noWrap/>
            <w:vAlign w:val="center"/>
          </w:tcPr>
          <w:p w14:paraId="2C02CA8B">
            <w:pPr>
              <w:widowControl/>
              <w:spacing w:line="360" w:lineRule="auto"/>
              <w:jc w:val="left"/>
              <w:rPr>
                <w:rFonts w:ascii="宋体" w:hAnsi="宋体" w:cs="宋体"/>
                <w:sz w:val="24"/>
                <w:szCs w:val="24"/>
              </w:rPr>
            </w:pPr>
          </w:p>
        </w:tc>
        <w:tc>
          <w:tcPr>
            <w:tcW w:w="2410" w:type="dxa"/>
            <w:vMerge w:val="continue"/>
            <w:noWrap/>
            <w:vAlign w:val="center"/>
          </w:tcPr>
          <w:p w14:paraId="3E1079FB">
            <w:pPr>
              <w:widowControl/>
              <w:spacing w:line="360" w:lineRule="auto"/>
              <w:jc w:val="left"/>
              <w:rPr>
                <w:rFonts w:ascii="宋体" w:hAnsi="宋体" w:cs="宋体"/>
                <w:sz w:val="24"/>
                <w:szCs w:val="24"/>
              </w:rPr>
            </w:pPr>
          </w:p>
        </w:tc>
        <w:tc>
          <w:tcPr>
            <w:tcW w:w="5245" w:type="dxa"/>
            <w:noWrap/>
            <w:vAlign w:val="top"/>
          </w:tcPr>
          <w:p w14:paraId="0DD14EBB">
            <w:pPr>
              <w:spacing w:line="360" w:lineRule="auto"/>
              <w:rPr>
                <w:rFonts w:ascii="宋体" w:hAnsi="宋体" w:cs="宋体"/>
                <w:sz w:val="24"/>
                <w:szCs w:val="24"/>
              </w:rPr>
            </w:pPr>
            <w:r>
              <w:rPr>
                <w:rFonts w:hint="eastAsia" w:ascii="宋体" w:hAnsi="宋体" w:cs="宋体"/>
                <w:sz w:val="24"/>
                <w:szCs w:val="24"/>
              </w:rPr>
              <w:t>无效响应情形的判定和处理。</w:t>
            </w:r>
          </w:p>
        </w:tc>
      </w:tr>
      <w:tr w14:paraId="26B0A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continue"/>
            <w:noWrap/>
            <w:vAlign w:val="center"/>
          </w:tcPr>
          <w:p w14:paraId="5F489A05">
            <w:pPr>
              <w:widowControl/>
              <w:spacing w:line="360" w:lineRule="auto"/>
              <w:jc w:val="left"/>
              <w:rPr>
                <w:rFonts w:ascii="宋体" w:hAnsi="宋体" w:cs="宋体"/>
                <w:sz w:val="24"/>
                <w:szCs w:val="24"/>
              </w:rPr>
            </w:pPr>
          </w:p>
        </w:tc>
        <w:tc>
          <w:tcPr>
            <w:tcW w:w="2410" w:type="dxa"/>
            <w:vMerge w:val="continue"/>
            <w:noWrap/>
            <w:vAlign w:val="center"/>
          </w:tcPr>
          <w:p w14:paraId="2C595C8F">
            <w:pPr>
              <w:widowControl/>
              <w:spacing w:line="360" w:lineRule="auto"/>
              <w:jc w:val="left"/>
              <w:rPr>
                <w:rFonts w:ascii="宋体" w:hAnsi="宋体" w:cs="宋体"/>
                <w:sz w:val="24"/>
                <w:szCs w:val="24"/>
              </w:rPr>
            </w:pPr>
          </w:p>
        </w:tc>
        <w:tc>
          <w:tcPr>
            <w:tcW w:w="5245" w:type="dxa"/>
            <w:noWrap/>
            <w:vAlign w:val="top"/>
          </w:tcPr>
          <w:p w14:paraId="6EADC63A">
            <w:pPr>
              <w:spacing w:line="360" w:lineRule="auto"/>
              <w:rPr>
                <w:rFonts w:ascii="宋体" w:hAnsi="宋体" w:cs="宋体"/>
                <w:sz w:val="24"/>
                <w:szCs w:val="24"/>
              </w:rPr>
            </w:pPr>
            <w:r>
              <w:rPr>
                <w:rFonts w:hint="eastAsia" w:ascii="宋体" w:hAnsi="宋体" w:cs="宋体"/>
                <w:sz w:val="24"/>
                <w:szCs w:val="24"/>
              </w:rPr>
              <w:t>不接受联合体参与谈判。</w:t>
            </w:r>
          </w:p>
        </w:tc>
      </w:tr>
      <w:tr w14:paraId="24247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6" w:type="dxa"/>
            <w:vMerge w:val="continue"/>
            <w:noWrap/>
            <w:vAlign w:val="center"/>
          </w:tcPr>
          <w:p w14:paraId="50BC291D">
            <w:pPr>
              <w:widowControl/>
              <w:spacing w:line="360" w:lineRule="auto"/>
              <w:jc w:val="left"/>
              <w:rPr>
                <w:rFonts w:ascii="宋体" w:hAnsi="宋体" w:cs="宋体"/>
                <w:sz w:val="24"/>
                <w:szCs w:val="24"/>
              </w:rPr>
            </w:pPr>
          </w:p>
        </w:tc>
        <w:tc>
          <w:tcPr>
            <w:tcW w:w="2410" w:type="dxa"/>
            <w:vMerge w:val="continue"/>
            <w:noWrap/>
            <w:vAlign w:val="center"/>
          </w:tcPr>
          <w:p w14:paraId="2EA86429">
            <w:pPr>
              <w:widowControl/>
              <w:spacing w:line="360" w:lineRule="auto"/>
              <w:jc w:val="left"/>
              <w:rPr>
                <w:rFonts w:ascii="宋体" w:hAnsi="宋体" w:cs="宋体"/>
                <w:sz w:val="24"/>
                <w:szCs w:val="24"/>
              </w:rPr>
            </w:pPr>
          </w:p>
        </w:tc>
        <w:tc>
          <w:tcPr>
            <w:tcW w:w="5245" w:type="dxa"/>
            <w:noWrap/>
            <w:vAlign w:val="top"/>
          </w:tcPr>
          <w:p w14:paraId="0A7EADE8">
            <w:pPr>
              <w:spacing w:line="360" w:lineRule="auto"/>
              <w:rPr>
                <w:rFonts w:ascii="宋体" w:hAnsi="宋体" w:cs="宋体"/>
                <w:sz w:val="24"/>
                <w:szCs w:val="24"/>
              </w:rPr>
            </w:pPr>
            <w:r>
              <w:rPr>
                <w:rFonts w:hint="eastAsia" w:ascii="宋体" w:hAnsi="宋体" w:cs="宋体"/>
                <w:sz w:val="24"/>
                <w:szCs w:val="24"/>
              </w:rPr>
              <w:t>不同供应商的响应文件以及响应文件制作过程未出现雷同的情况。</w:t>
            </w:r>
          </w:p>
        </w:tc>
      </w:tr>
      <w:tr w14:paraId="26EFA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6" w:type="dxa"/>
            <w:noWrap/>
            <w:vAlign w:val="center"/>
          </w:tcPr>
          <w:p w14:paraId="2D8C04E4">
            <w:pPr>
              <w:spacing w:line="360" w:lineRule="auto"/>
              <w:jc w:val="center"/>
              <w:rPr>
                <w:rFonts w:ascii="宋体" w:hAnsi="宋体" w:cs="宋体"/>
                <w:sz w:val="24"/>
                <w:szCs w:val="24"/>
              </w:rPr>
            </w:pPr>
            <w:r>
              <w:rPr>
                <w:rFonts w:hint="eastAsia" w:ascii="宋体" w:hAnsi="宋体" w:cs="宋体"/>
                <w:sz w:val="24"/>
                <w:szCs w:val="24"/>
              </w:rPr>
              <w:t>2</w:t>
            </w:r>
          </w:p>
        </w:tc>
        <w:tc>
          <w:tcPr>
            <w:tcW w:w="2410" w:type="dxa"/>
            <w:noWrap/>
            <w:vAlign w:val="center"/>
          </w:tcPr>
          <w:p w14:paraId="18B7D4E6">
            <w:pPr>
              <w:spacing w:line="360" w:lineRule="auto"/>
              <w:jc w:val="center"/>
              <w:rPr>
                <w:rFonts w:ascii="宋体" w:hAnsi="宋体" w:cs="宋体"/>
                <w:sz w:val="24"/>
                <w:szCs w:val="24"/>
              </w:rPr>
            </w:pPr>
            <w:r>
              <w:rPr>
                <w:rFonts w:hint="eastAsia" w:ascii="宋体" w:hAnsi="宋体" w:cs="宋体"/>
                <w:sz w:val="24"/>
                <w:szCs w:val="24"/>
              </w:rPr>
              <w:t>响应文件完整性</w:t>
            </w:r>
          </w:p>
        </w:tc>
        <w:tc>
          <w:tcPr>
            <w:tcW w:w="5245" w:type="dxa"/>
            <w:noWrap/>
            <w:vAlign w:val="top"/>
          </w:tcPr>
          <w:p w14:paraId="6DE56C9D">
            <w:pPr>
              <w:spacing w:line="360" w:lineRule="auto"/>
              <w:rPr>
                <w:rFonts w:ascii="宋体" w:hAnsi="宋体" w:cs="宋体"/>
                <w:sz w:val="24"/>
                <w:szCs w:val="24"/>
              </w:rPr>
            </w:pPr>
            <w:r>
              <w:rPr>
                <w:rFonts w:hint="eastAsia" w:ascii="宋体" w:hAnsi="宋体" w:cs="宋体"/>
                <w:sz w:val="24"/>
                <w:szCs w:val="24"/>
              </w:rPr>
              <w:t>响应文件内容完整性、齐全性。</w:t>
            </w:r>
          </w:p>
        </w:tc>
      </w:tr>
      <w:tr w14:paraId="5578E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16" w:type="dxa"/>
            <w:vMerge w:val="restart"/>
            <w:noWrap/>
            <w:vAlign w:val="center"/>
          </w:tcPr>
          <w:p w14:paraId="170F0297">
            <w:pPr>
              <w:spacing w:line="360" w:lineRule="auto"/>
              <w:jc w:val="center"/>
              <w:rPr>
                <w:rFonts w:ascii="宋体" w:hAnsi="宋体" w:cs="宋体"/>
                <w:sz w:val="24"/>
                <w:szCs w:val="24"/>
              </w:rPr>
            </w:pPr>
            <w:r>
              <w:rPr>
                <w:rFonts w:hint="eastAsia" w:ascii="宋体" w:hAnsi="宋体" w:cs="宋体"/>
                <w:sz w:val="24"/>
                <w:szCs w:val="24"/>
              </w:rPr>
              <w:t>3</w:t>
            </w:r>
          </w:p>
        </w:tc>
        <w:tc>
          <w:tcPr>
            <w:tcW w:w="2410" w:type="dxa"/>
            <w:vMerge w:val="restart"/>
            <w:noWrap/>
            <w:vAlign w:val="center"/>
          </w:tcPr>
          <w:p w14:paraId="78229965">
            <w:pPr>
              <w:spacing w:line="360" w:lineRule="auto"/>
              <w:jc w:val="center"/>
              <w:rPr>
                <w:rFonts w:ascii="宋体" w:hAnsi="宋体" w:cs="宋体"/>
                <w:sz w:val="24"/>
                <w:szCs w:val="24"/>
              </w:rPr>
            </w:pPr>
            <w:r>
              <w:rPr>
                <w:rFonts w:hint="eastAsia" w:ascii="宋体" w:hAnsi="宋体" w:cs="宋体"/>
                <w:sz w:val="24"/>
                <w:szCs w:val="24"/>
              </w:rPr>
              <w:t>对采购文件响应程度</w:t>
            </w:r>
          </w:p>
        </w:tc>
        <w:tc>
          <w:tcPr>
            <w:tcW w:w="5245" w:type="dxa"/>
            <w:noWrap/>
            <w:vAlign w:val="top"/>
          </w:tcPr>
          <w:p w14:paraId="289E7E6E">
            <w:pPr>
              <w:spacing w:line="360" w:lineRule="auto"/>
              <w:rPr>
                <w:rFonts w:ascii="宋体" w:hAnsi="宋体" w:cs="宋体"/>
                <w:sz w:val="24"/>
                <w:szCs w:val="24"/>
              </w:rPr>
            </w:pPr>
            <w:r>
              <w:rPr>
                <w:rFonts w:hint="eastAsia" w:ascii="宋体" w:hAnsi="宋体" w:cs="宋体"/>
                <w:sz w:val="24"/>
                <w:szCs w:val="24"/>
              </w:rPr>
              <w:t>响应报价不低于成本、不高于采购文件最高限价，且非可选择报价。</w:t>
            </w:r>
          </w:p>
        </w:tc>
      </w:tr>
      <w:tr w14:paraId="020AF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16" w:type="dxa"/>
            <w:vMerge w:val="continue"/>
            <w:noWrap/>
            <w:vAlign w:val="center"/>
          </w:tcPr>
          <w:p w14:paraId="01F62D7E">
            <w:pPr>
              <w:widowControl/>
              <w:spacing w:line="360" w:lineRule="auto"/>
              <w:jc w:val="left"/>
              <w:rPr>
                <w:rFonts w:ascii="宋体" w:hAnsi="宋体" w:cs="宋体"/>
                <w:sz w:val="24"/>
                <w:szCs w:val="24"/>
              </w:rPr>
            </w:pPr>
          </w:p>
        </w:tc>
        <w:tc>
          <w:tcPr>
            <w:tcW w:w="2410" w:type="dxa"/>
            <w:vMerge w:val="continue"/>
            <w:noWrap/>
            <w:vAlign w:val="center"/>
          </w:tcPr>
          <w:p w14:paraId="32FDB721">
            <w:pPr>
              <w:widowControl/>
              <w:spacing w:line="360" w:lineRule="auto"/>
              <w:jc w:val="left"/>
              <w:rPr>
                <w:rFonts w:ascii="宋体" w:hAnsi="宋体" w:cs="宋体"/>
                <w:sz w:val="24"/>
                <w:szCs w:val="24"/>
              </w:rPr>
            </w:pPr>
          </w:p>
        </w:tc>
        <w:tc>
          <w:tcPr>
            <w:tcW w:w="5245" w:type="dxa"/>
            <w:noWrap/>
            <w:vAlign w:val="top"/>
          </w:tcPr>
          <w:p w14:paraId="6B931286">
            <w:pPr>
              <w:spacing w:line="360" w:lineRule="auto"/>
              <w:rPr>
                <w:rFonts w:ascii="宋体" w:hAnsi="宋体" w:cs="宋体"/>
                <w:sz w:val="24"/>
                <w:szCs w:val="24"/>
              </w:rPr>
            </w:pPr>
            <w:r>
              <w:rPr>
                <w:rFonts w:hint="eastAsia" w:ascii="宋体" w:hAnsi="宋体" w:cs="宋体"/>
                <w:sz w:val="24"/>
                <w:szCs w:val="24"/>
              </w:rPr>
              <w:t>合同履行期限符合采购文件要求。</w:t>
            </w:r>
          </w:p>
        </w:tc>
      </w:tr>
      <w:tr w14:paraId="7F1E4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6" w:hRule="atLeast"/>
        </w:trPr>
        <w:tc>
          <w:tcPr>
            <w:tcW w:w="816" w:type="dxa"/>
            <w:vMerge w:val="continue"/>
            <w:noWrap/>
            <w:vAlign w:val="center"/>
          </w:tcPr>
          <w:p w14:paraId="05653D4D">
            <w:pPr>
              <w:widowControl/>
              <w:spacing w:line="360" w:lineRule="auto"/>
              <w:jc w:val="left"/>
              <w:rPr>
                <w:rFonts w:ascii="宋体" w:hAnsi="宋体" w:cs="宋体"/>
                <w:sz w:val="24"/>
                <w:szCs w:val="24"/>
              </w:rPr>
            </w:pPr>
          </w:p>
        </w:tc>
        <w:tc>
          <w:tcPr>
            <w:tcW w:w="2410" w:type="dxa"/>
            <w:vMerge w:val="continue"/>
            <w:noWrap/>
            <w:vAlign w:val="center"/>
          </w:tcPr>
          <w:p w14:paraId="59D0EB1B">
            <w:pPr>
              <w:widowControl/>
              <w:spacing w:line="360" w:lineRule="auto"/>
              <w:jc w:val="left"/>
              <w:rPr>
                <w:rFonts w:ascii="宋体" w:hAnsi="宋体" w:cs="宋体"/>
                <w:sz w:val="24"/>
                <w:szCs w:val="24"/>
              </w:rPr>
            </w:pPr>
          </w:p>
        </w:tc>
        <w:tc>
          <w:tcPr>
            <w:tcW w:w="5245" w:type="dxa"/>
            <w:noWrap/>
            <w:vAlign w:val="top"/>
          </w:tcPr>
          <w:p w14:paraId="2144739E">
            <w:pPr>
              <w:spacing w:line="360" w:lineRule="auto"/>
              <w:rPr>
                <w:rFonts w:ascii="宋体" w:hAnsi="宋体" w:cs="宋体"/>
                <w:sz w:val="24"/>
                <w:szCs w:val="24"/>
              </w:rPr>
            </w:pPr>
            <w:r>
              <w:rPr>
                <w:rFonts w:hint="eastAsia" w:ascii="宋体" w:hAnsi="宋体" w:cs="宋体"/>
                <w:sz w:val="24"/>
                <w:szCs w:val="24"/>
              </w:rPr>
              <w:t>响应文件与采购要求的主要条款、条件和技术规格相符，不存在重大偏离或保留。</w:t>
            </w:r>
          </w:p>
        </w:tc>
      </w:tr>
    </w:tbl>
    <w:p w14:paraId="19FA0FC0">
      <w:pPr>
        <w:spacing w:line="360" w:lineRule="auto"/>
        <w:rPr>
          <w:rFonts w:ascii="宋体" w:hAnsi="宋体" w:cs="宋体"/>
          <w:b/>
          <w:bCs/>
          <w:sz w:val="24"/>
          <w:szCs w:val="24"/>
        </w:rPr>
      </w:pPr>
      <w:r>
        <w:rPr>
          <w:rFonts w:hint="eastAsia" w:ascii="宋体" w:hAnsi="宋体" w:cs="宋体"/>
          <w:b/>
          <w:bCs/>
          <w:sz w:val="24"/>
          <w:szCs w:val="24"/>
        </w:rPr>
        <w:t>三、评审细则</w:t>
      </w:r>
    </w:p>
    <w:p w14:paraId="6F886241">
      <w:pPr>
        <w:spacing w:line="360" w:lineRule="auto"/>
        <w:ind w:firstLine="480"/>
        <w:rPr>
          <w:rFonts w:ascii="宋体" w:hAnsi="宋体" w:cs="宋体"/>
          <w:sz w:val="24"/>
          <w:szCs w:val="24"/>
        </w:rPr>
      </w:pPr>
      <w:r>
        <w:rPr>
          <w:rFonts w:hint="eastAsia" w:ascii="宋体" w:hAnsi="宋体" w:cs="宋体"/>
          <w:sz w:val="24"/>
          <w:szCs w:val="24"/>
        </w:rPr>
        <w:t>1、本项目采用最低评标价法。最低评标价法是指响应文件满足采购文件全部实质性要求且报价最低的供应商为成交供应商的评标方法（推荐成交候选供应商数量：3名）。</w:t>
      </w:r>
    </w:p>
    <w:p w14:paraId="6FD4F31B">
      <w:pPr>
        <w:spacing w:line="360" w:lineRule="auto"/>
        <w:ind w:firstLine="480"/>
        <w:rPr>
          <w:rFonts w:ascii="宋体" w:hAnsi="宋体" w:cs="宋体"/>
          <w:sz w:val="24"/>
          <w:szCs w:val="24"/>
        </w:rPr>
      </w:pPr>
      <w:r>
        <w:rPr>
          <w:rFonts w:hint="eastAsia" w:ascii="宋体" w:hAnsi="宋体" w:cs="宋体"/>
          <w:sz w:val="24"/>
          <w:szCs w:val="24"/>
        </w:rPr>
        <w:t>2、如出现供应商报价相同的，以小微企业优先；如供应商仍均为小微企业的，由谈判小组现场抽签随机确定优先顺序。</w:t>
      </w:r>
    </w:p>
    <w:p w14:paraId="169AEB65">
      <w:pPr>
        <w:spacing w:line="360" w:lineRule="auto"/>
        <w:ind w:firstLine="480"/>
        <w:rPr>
          <w:rFonts w:ascii="宋体" w:hAnsi="宋体" w:cs="宋体"/>
          <w:sz w:val="24"/>
          <w:szCs w:val="24"/>
        </w:rPr>
      </w:pPr>
      <w:r>
        <w:rPr>
          <w:rFonts w:hint="eastAsia" w:ascii="宋体" w:hAnsi="宋体" w:cs="宋体"/>
          <w:sz w:val="24"/>
          <w:szCs w:val="24"/>
        </w:rPr>
        <w:t>3、请各供应商在苏采云系统开启评审后留意系统内提示，谈判小组将通过苏采云系统向供应商发布“谈判函”，供应商应当按照要求在苏采云系统提交“谈判响应函”。</w:t>
      </w:r>
    </w:p>
    <w:p w14:paraId="4FAA4AD9">
      <w:pPr>
        <w:spacing w:line="360" w:lineRule="auto"/>
        <w:rPr>
          <w:rFonts w:ascii="宋体" w:hAnsi="宋体" w:cs="宋体"/>
          <w:b/>
          <w:sz w:val="24"/>
          <w:szCs w:val="24"/>
        </w:rPr>
      </w:pPr>
      <w:r>
        <w:rPr>
          <w:rFonts w:hint="eastAsia" w:ascii="宋体" w:hAnsi="宋体" w:cs="宋体"/>
          <w:b/>
          <w:sz w:val="24"/>
          <w:szCs w:val="24"/>
        </w:rPr>
        <w:t>四、政府采购政策功能落实说明</w:t>
      </w:r>
    </w:p>
    <w:p w14:paraId="7AAE8CCA">
      <w:pPr>
        <w:spacing w:line="360" w:lineRule="auto"/>
        <w:ind w:firstLine="480"/>
        <w:rPr>
          <w:rFonts w:ascii="宋体" w:hAnsi="宋体" w:cs="宋体"/>
          <w:sz w:val="24"/>
          <w:szCs w:val="24"/>
        </w:rPr>
      </w:pPr>
      <w:r>
        <w:rPr>
          <w:rFonts w:hint="eastAsia" w:ascii="宋体" w:hAnsi="宋体" w:cs="宋体"/>
          <w:sz w:val="24"/>
          <w:szCs w:val="24"/>
        </w:rPr>
        <w:t>1、小微型企业价格扣除</w:t>
      </w:r>
    </w:p>
    <w:p w14:paraId="7A76D59B">
      <w:pPr>
        <w:spacing w:line="360" w:lineRule="auto"/>
        <w:ind w:firstLine="480"/>
        <w:rPr>
          <w:rFonts w:ascii="宋体" w:hAnsi="宋体" w:cs="宋体"/>
          <w:sz w:val="24"/>
          <w:szCs w:val="24"/>
        </w:rPr>
      </w:pPr>
      <w:r>
        <w:rPr>
          <w:rFonts w:hint="eastAsia" w:ascii="宋体" w:hAnsi="宋体" w:cs="宋体"/>
          <w:sz w:val="24"/>
          <w:szCs w:val="24"/>
        </w:rPr>
        <w:t>（1）本项目对小型和微型企业产品给予5%的扣除价格，用扣除后的价格参与评审。</w:t>
      </w:r>
    </w:p>
    <w:p w14:paraId="6FC17FDA">
      <w:pPr>
        <w:spacing w:line="360" w:lineRule="auto"/>
        <w:ind w:firstLine="480"/>
        <w:rPr>
          <w:rFonts w:ascii="宋体" w:hAnsi="宋体" w:cs="宋体"/>
          <w:sz w:val="24"/>
          <w:szCs w:val="24"/>
        </w:rPr>
      </w:pPr>
      <w:r>
        <w:rPr>
          <w:rFonts w:hint="eastAsia" w:ascii="宋体" w:hAnsi="宋体" w:cs="宋体"/>
          <w:sz w:val="24"/>
          <w:szCs w:val="24"/>
        </w:rPr>
        <w:t>（2）供应商需按照采购文件的要求提供相应的《中小企业声明函》。</w:t>
      </w:r>
    </w:p>
    <w:p w14:paraId="403583D1">
      <w:pPr>
        <w:spacing w:line="360" w:lineRule="auto"/>
        <w:ind w:firstLine="480"/>
        <w:rPr>
          <w:rFonts w:ascii="宋体" w:hAnsi="宋体" w:cs="宋体"/>
          <w:sz w:val="24"/>
          <w:szCs w:val="24"/>
        </w:rPr>
      </w:pPr>
      <w:r>
        <w:rPr>
          <w:rFonts w:hint="eastAsia" w:ascii="宋体" w:hAnsi="宋体" w:cs="宋体"/>
          <w:sz w:val="24"/>
          <w:szCs w:val="24"/>
        </w:rPr>
        <w:t>（3）企业标准请参照《关于印发中小企业划型标准规定的通知》（工信部联企业[2011]300号）文件规定自行填写。</w:t>
      </w:r>
    </w:p>
    <w:p w14:paraId="6805104E">
      <w:pPr>
        <w:spacing w:line="360" w:lineRule="auto"/>
        <w:ind w:firstLine="480"/>
        <w:rPr>
          <w:rFonts w:ascii="宋体" w:hAnsi="宋体" w:cs="宋体"/>
          <w:sz w:val="24"/>
          <w:szCs w:val="24"/>
        </w:rPr>
      </w:pPr>
      <w:r>
        <w:rPr>
          <w:rFonts w:hint="eastAsia" w:ascii="宋体" w:hAnsi="宋体" w:cs="宋体"/>
          <w:sz w:val="24"/>
          <w:szCs w:val="24"/>
        </w:rPr>
        <w:t>2、残疾人福利单位价格扣除</w:t>
      </w:r>
    </w:p>
    <w:p w14:paraId="1B7579D2">
      <w:pPr>
        <w:spacing w:line="360" w:lineRule="auto"/>
        <w:ind w:firstLine="480"/>
        <w:rPr>
          <w:rFonts w:ascii="宋体" w:hAnsi="宋体" w:cs="宋体"/>
          <w:sz w:val="24"/>
          <w:szCs w:val="24"/>
        </w:rPr>
      </w:pPr>
      <w:r>
        <w:rPr>
          <w:rFonts w:hint="eastAsia" w:ascii="宋体" w:hAnsi="宋体" w:cs="宋体"/>
          <w:sz w:val="24"/>
          <w:szCs w:val="24"/>
        </w:rPr>
        <w:t>（1）本项目对残疾人福利性单位视同小型、微型企业，给予5%的价格扣除，用扣除后的价格参与评审。</w:t>
      </w:r>
    </w:p>
    <w:p w14:paraId="42DB67B8">
      <w:pPr>
        <w:spacing w:line="360" w:lineRule="auto"/>
        <w:ind w:firstLine="480"/>
        <w:rPr>
          <w:rFonts w:ascii="宋体" w:hAnsi="宋体" w:cs="宋体"/>
          <w:sz w:val="24"/>
          <w:szCs w:val="24"/>
        </w:rPr>
      </w:pPr>
      <w:r>
        <w:rPr>
          <w:rFonts w:hint="eastAsia" w:ascii="宋体" w:hAnsi="宋体" w:cs="宋体"/>
          <w:sz w:val="24"/>
          <w:szCs w:val="24"/>
        </w:rPr>
        <w:t>（2）残疾人福利单位需按照采购文件的要求提供《残疾人福利性单位声明函》。</w:t>
      </w:r>
    </w:p>
    <w:p w14:paraId="5864206E">
      <w:pPr>
        <w:spacing w:line="360" w:lineRule="auto"/>
        <w:ind w:firstLine="480"/>
        <w:rPr>
          <w:rFonts w:ascii="宋体" w:hAnsi="宋体" w:cs="宋体"/>
          <w:sz w:val="24"/>
          <w:szCs w:val="24"/>
        </w:rPr>
      </w:pPr>
      <w:r>
        <w:rPr>
          <w:rFonts w:hint="eastAsia" w:ascii="宋体" w:hAnsi="宋体" w:cs="宋体"/>
          <w:sz w:val="24"/>
          <w:szCs w:val="24"/>
        </w:rPr>
        <w:t>（3）残疾人福利单位标准请参照《关于促进残疾人就业政府采购政策的通知》（财库〔2017〕141号）。</w:t>
      </w:r>
    </w:p>
    <w:p w14:paraId="2545CF77">
      <w:pPr>
        <w:spacing w:line="360" w:lineRule="auto"/>
        <w:ind w:firstLine="480"/>
        <w:rPr>
          <w:rFonts w:ascii="宋体" w:hAnsi="宋体" w:cs="宋体"/>
          <w:sz w:val="24"/>
          <w:szCs w:val="24"/>
        </w:rPr>
      </w:pPr>
      <w:r>
        <w:rPr>
          <w:rFonts w:hint="eastAsia" w:ascii="宋体" w:hAnsi="宋体" w:cs="宋体"/>
          <w:sz w:val="24"/>
          <w:szCs w:val="24"/>
        </w:rPr>
        <w:t>3、监狱和戒毒企业价格扣除</w:t>
      </w:r>
    </w:p>
    <w:p w14:paraId="6EE02D91">
      <w:pPr>
        <w:spacing w:line="360" w:lineRule="auto"/>
        <w:ind w:firstLine="480"/>
        <w:rPr>
          <w:rFonts w:ascii="宋体" w:hAnsi="宋体" w:cs="宋体"/>
          <w:sz w:val="24"/>
          <w:szCs w:val="24"/>
        </w:rPr>
      </w:pPr>
      <w:r>
        <w:rPr>
          <w:rFonts w:hint="eastAsia" w:ascii="宋体" w:hAnsi="宋体" w:cs="宋体"/>
          <w:sz w:val="24"/>
          <w:szCs w:val="24"/>
        </w:rPr>
        <w:t>（1）本项目对监狱和戒毒企业（简称监狱企业）视同小型、微型企业，给予5%的价格扣除，用扣除后的价格参与评审。</w:t>
      </w:r>
    </w:p>
    <w:p w14:paraId="4DDF02F7">
      <w:pPr>
        <w:spacing w:line="360" w:lineRule="auto"/>
        <w:ind w:firstLine="480"/>
        <w:rPr>
          <w:rFonts w:ascii="宋体" w:hAnsi="宋体" w:cs="宋体"/>
          <w:sz w:val="24"/>
          <w:szCs w:val="24"/>
        </w:rPr>
      </w:pPr>
      <w:r>
        <w:rPr>
          <w:rFonts w:hint="eastAsia" w:ascii="宋体" w:hAnsi="宋体" w:cs="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3DC35F6">
      <w:pPr>
        <w:spacing w:line="360" w:lineRule="auto"/>
        <w:ind w:firstLine="480"/>
        <w:rPr>
          <w:rFonts w:ascii="宋体" w:hAnsi="宋体" w:cs="宋体"/>
          <w:sz w:val="24"/>
          <w:szCs w:val="24"/>
        </w:rPr>
      </w:pPr>
      <w:r>
        <w:rPr>
          <w:rFonts w:hint="eastAsia" w:ascii="宋体" w:hAnsi="宋体" w:cs="宋体"/>
          <w:sz w:val="24"/>
          <w:szCs w:val="24"/>
        </w:rPr>
        <w:t>（3）监狱企业标准请参照《关于政府采购支持监狱企业发展有关问题的通知》（财库[2014]68号）。</w:t>
      </w:r>
    </w:p>
    <w:p w14:paraId="37CFC4C6">
      <w:pPr>
        <w:spacing w:line="360" w:lineRule="auto"/>
        <w:ind w:firstLine="480"/>
        <w:rPr>
          <w:rFonts w:ascii="宋体" w:hAnsi="宋体" w:cs="宋体"/>
          <w:sz w:val="24"/>
          <w:szCs w:val="24"/>
        </w:rPr>
      </w:pPr>
      <w:r>
        <w:rPr>
          <w:rFonts w:hint="eastAsia" w:ascii="宋体" w:hAnsi="宋体" w:cs="宋体"/>
          <w:sz w:val="24"/>
          <w:szCs w:val="24"/>
        </w:rPr>
        <w:t>4、残疾人福利单位、监狱企业属于小型、微型企业的，不重复享受政策。</w:t>
      </w:r>
    </w:p>
    <w:p w14:paraId="49225201">
      <w:pPr>
        <w:spacing w:line="360" w:lineRule="auto"/>
        <w:ind w:firstLine="480"/>
        <w:rPr>
          <w:rFonts w:ascii="宋体" w:hAnsi="宋体" w:cs="宋体"/>
          <w:sz w:val="24"/>
          <w:szCs w:val="24"/>
        </w:rPr>
      </w:pPr>
      <w:r>
        <w:rPr>
          <w:rFonts w:hint="eastAsia" w:ascii="宋体" w:hAnsi="宋体" w:cs="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p>
    <w:p w14:paraId="377C8EE9">
      <w:pPr>
        <w:spacing w:line="360" w:lineRule="auto"/>
        <w:ind w:firstLine="480"/>
        <w:rPr>
          <w:rFonts w:ascii="宋体" w:hAnsi="宋体" w:cs="宋体"/>
          <w:sz w:val="24"/>
          <w:szCs w:val="24"/>
        </w:rPr>
      </w:pPr>
      <w:r>
        <w:rPr>
          <w:rFonts w:hint="eastAsia" w:ascii="宋体" w:hAnsi="宋体" w:cs="宋体"/>
          <w:sz w:val="24"/>
          <w:szCs w:val="24"/>
        </w:rPr>
        <w:t>6、联合体各方均为小型、微型企业（残疾人福利单位、监狱企业）的，联合体享受5%价格扣除，用扣除后的价格参与评审。</w:t>
      </w:r>
    </w:p>
    <w:p w14:paraId="40023FE9">
      <w:pPr>
        <w:spacing w:line="360" w:lineRule="auto"/>
        <w:rPr>
          <w:rFonts w:ascii="宋体" w:hAnsi="宋体" w:cs="宋体"/>
          <w:b/>
          <w:bCs/>
          <w:sz w:val="24"/>
          <w:szCs w:val="24"/>
        </w:rPr>
      </w:pPr>
      <w:r>
        <w:rPr>
          <w:rFonts w:hint="eastAsia" w:ascii="宋体" w:hAnsi="宋体" w:cs="宋体"/>
          <w:b/>
          <w:sz w:val="24"/>
          <w:szCs w:val="24"/>
        </w:rPr>
        <w:t>五、</w:t>
      </w:r>
      <w:r>
        <w:rPr>
          <w:rFonts w:hint="eastAsia" w:ascii="宋体" w:hAnsi="宋体" w:cs="宋体"/>
          <w:b/>
          <w:bCs/>
          <w:sz w:val="24"/>
          <w:szCs w:val="24"/>
        </w:rPr>
        <w:t>异常低价响应审查</w:t>
      </w:r>
    </w:p>
    <w:p w14:paraId="05B86DE4">
      <w:pPr>
        <w:spacing w:line="360" w:lineRule="auto"/>
        <w:ind w:firstLine="480"/>
        <w:rPr>
          <w:rFonts w:ascii="宋体" w:hAnsi="宋体" w:cs="宋体"/>
          <w:sz w:val="24"/>
          <w:szCs w:val="24"/>
        </w:rPr>
      </w:pPr>
      <w:r>
        <w:rPr>
          <w:rFonts w:hint="eastAsia" w:ascii="宋体" w:hAnsi="宋体" w:cs="宋体"/>
          <w:sz w:val="24"/>
          <w:szCs w:val="24"/>
        </w:rPr>
        <w:t>根据《关于推动解决政府采购异常低价问题的通知》（财库〔2026〕2号）的相关规定，谈判过程中出现下列情形之一的，谈判小组将启动异常低价响应审查程序：</w:t>
      </w:r>
    </w:p>
    <w:p w14:paraId="288C926E">
      <w:pPr>
        <w:spacing w:line="360" w:lineRule="auto"/>
        <w:ind w:firstLine="480"/>
        <w:rPr>
          <w:rFonts w:ascii="宋体" w:hAnsi="宋体" w:cs="宋体"/>
          <w:sz w:val="24"/>
          <w:szCs w:val="24"/>
        </w:rPr>
      </w:pPr>
      <w:r>
        <w:rPr>
          <w:rFonts w:hint="eastAsia" w:ascii="宋体" w:hAnsi="宋体" w:cs="宋体"/>
          <w:sz w:val="24"/>
          <w:szCs w:val="24"/>
        </w:rPr>
        <w:t>1、响应报价低于全部通过符合性审查供应商响应报价平均值50%的，即响应报价&lt;全部通过符合性审查供应商响应报价平均值×50%；</w:t>
      </w:r>
    </w:p>
    <w:p w14:paraId="54207CE8">
      <w:pPr>
        <w:spacing w:line="360" w:lineRule="auto"/>
        <w:ind w:firstLine="480"/>
        <w:rPr>
          <w:rFonts w:ascii="宋体" w:hAnsi="宋体" w:cs="宋体"/>
          <w:sz w:val="24"/>
          <w:szCs w:val="24"/>
        </w:rPr>
      </w:pPr>
      <w:r>
        <w:rPr>
          <w:rFonts w:hint="eastAsia" w:ascii="宋体" w:hAnsi="宋体" w:cs="宋体"/>
          <w:sz w:val="24"/>
          <w:szCs w:val="24"/>
        </w:rPr>
        <w:t>2、响应报价低于通过符合性审查的次低报价供应商响应报价50%的，即响应报价&lt;通过符合性审查的次低报价供应商响应报价×50%；</w:t>
      </w:r>
    </w:p>
    <w:p w14:paraId="7299B7B3">
      <w:pPr>
        <w:spacing w:line="360" w:lineRule="auto"/>
        <w:ind w:firstLine="480"/>
        <w:rPr>
          <w:rFonts w:ascii="宋体" w:hAnsi="宋体" w:cs="宋体"/>
          <w:sz w:val="24"/>
          <w:szCs w:val="24"/>
        </w:rPr>
      </w:pPr>
      <w:r>
        <w:rPr>
          <w:rFonts w:hint="eastAsia" w:ascii="宋体" w:hAnsi="宋体" w:cs="宋体"/>
          <w:sz w:val="24"/>
          <w:szCs w:val="24"/>
        </w:rPr>
        <w:t>3、响应报价低于采购项目最高限价45%的，即响应报价&lt;采购项目最高限价×45%；</w:t>
      </w:r>
    </w:p>
    <w:p w14:paraId="11C4F776">
      <w:pPr>
        <w:spacing w:line="360" w:lineRule="auto"/>
        <w:ind w:firstLine="480"/>
        <w:rPr>
          <w:rFonts w:ascii="宋体" w:hAnsi="宋体" w:cs="宋体"/>
          <w:sz w:val="24"/>
          <w:szCs w:val="24"/>
        </w:rPr>
      </w:pPr>
      <w:r>
        <w:rPr>
          <w:rFonts w:hint="eastAsia" w:ascii="宋体" w:hAnsi="宋体" w:cs="宋体"/>
          <w:sz w:val="24"/>
          <w:szCs w:val="24"/>
        </w:rPr>
        <w:t>4、谈判小组基于专业判断，认为供应商报价过低，有可能影响产品质量或者不能诚信履约的其他情形。</w:t>
      </w:r>
    </w:p>
    <w:p w14:paraId="57F0C214">
      <w:pPr>
        <w:spacing w:line="360" w:lineRule="auto"/>
        <w:ind w:firstLine="480"/>
      </w:pPr>
      <w:r>
        <w:rPr>
          <w:rFonts w:hint="eastAsia" w:ascii="宋体" w:hAnsi="宋体" w:cs="宋体"/>
          <w:sz w:val="24"/>
          <w:szCs w:val="24"/>
        </w:rPr>
        <w:t>谈判小组启动异常低价响应审查后，属于前述第1项至第4项情形的，应当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谈判现场可不再重复提交。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投标（响应）处理。审查相关情况将在谈判报告中进行记录。</w:t>
      </w:r>
    </w:p>
    <w:p w14:paraId="6BAF3E8F">
      <w:pPr>
        <w:rPr>
          <w:rFonts w:ascii="宋体" w:hAnsi="宋体"/>
        </w:rPr>
        <w:sectPr>
          <w:pgSz w:w="11906" w:h="16838"/>
          <w:pgMar w:top="1440" w:right="1800" w:bottom="1440" w:left="1800" w:header="851" w:footer="992" w:gutter="0"/>
          <w:cols w:space="1701" w:num="1"/>
          <w:docGrid w:linePitch="360" w:charSpace="0"/>
        </w:sectPr>
      </w:pPr>
    </w:p>
    <w:p w14:paraId="40BD7B01">
      <w:pPr>
        <w:pStyle w:val="233"/>
      </w:pPr>
      <w:bookmarkStart w:id="35" w:name="_Toc230162240"/>
      <w:bookmarkStart w:id="36" w:name="_Toc230182411"/>
      <w:bookmarkStart w:id="37" w:name="_Toc227191247"/>
      <w:r>
        <w:t>第四章</w:t>
      </w:r>
      <w:r>
        <w:rPr>
          <w:rFonts w:hint="eastAsia"/>
        </w:rPr>
        <w:t xml:space="preserve"> 采购需求</w:t>
      </w:r>
      <w:bookmarkEnd w:id="35"/>
      <w:bookmarkEnd w:id="36"/>
      <w:bookmarkEnd w:id="37"/>
    </w:p>
    <w:p w14:paraId="10C6C249">
      <w:pPr>
        <w:spacing w:line="360" w:lineRule="auto"/>
        <w:jc w:val="left"/>
        <w:outlineLvl w:val="1"/>
        <w:rPr>
          <w:rFonts w:ascii="宋体" w:hAnsi="宋体"/>
          <w:b/>
          <w:sz w:val="24"/>
          <w:szCs w:val="24"/>
        </w:rPr>
      </w:pPr>
      <w:r>
        <w:rPr>
          <w:rFonts w:hint="eastAsia" w:ascii="宋体" w:hAnsi="宋体"/>
          <w:b/>
          <w:sz w:val="24"/>
          <w:szCs w:val="24"/>
        </w:rPr>
        <w:t>一、项目概况</w:t>
      </w:r>
    </w:p>
    <w:p w14:paraId="27B264A7">
      <w:pPr>
        <w:spacing w:line="360" w:lineRule="auto"/>
        <w:ind w:firstLine="480"/>
        <w:jc w:val="left"/>
        <w:outlineLvl w:val="1"/>
        <w:rPr>
          <w:rFonts w:ascii="宋体" w:hAnsi="宋体" w:cs="宋体"/>
          <w:sz w:val="24"/>
          <w:szCs w:val="24"/>
        </w:rPr>
      </w:pPr>
      <w:r>
        <w:rPr>
          <w:rFonts w:hint="eastAsia" w:ascii="宋体" w:hAnsi="宋体" w:cs="宋体"/>
          <w:sz w:val="24"/>
          <w:szCs w:val="24"/>
        </w:rPr>
        <w:t>1、项目名称：</w:t>
      </w:r>
      <w:r>
        <w:rPr>
          <w:rFonts w:hint="eastAsia" w:ascii="宋体" w:hAnsi="宋体" w:cs="宋体"/>
          <w:sz w:val="24"/>
          <w:szCs w:val="24"/>
          <w:lang w:eastAsia="zh-CN"/>
        </w:rPr>
        <w:t>江苏省盐城监狱-围墙隔离网等警戒设施维修改造项目</w:t>
      </w:r>
      <w:r>
        <w:rPr>
          <w:rFonts w:hint="eastAsia" w:ascii="宋体" w:hAnsi="宋体" w:cs="宋体"/>
          <w:sz w:val="24"/>
          <w:szCs w:val="24"/>
        </w:rPr>
        <w:t>。</w:t>
      </w:r>
    </w:p>
    <w:p w14:paraId="215C4F5A">
      <w:pPr>
        <w:spacing w:line="360" w:lineRule="auto"/>
        <w:ind w:firstLine="480"/>
        <w:rPr>
          <w:rFonts w:ascii="宋体" w:hAnsi="宋体"/>
          <w:sz w:val="24"/>
          <w:szCs w:val="24"/>
        </w:rPr>
      </w:pPr>
      <w:r>
        <w:rPr>
          <w:rFonts w:hint="eastAsia" w:ascii="宋体" w:hAnsi="宋体" w:cs="宋体"/>
          <w:sz w:val="24"/>
          <w:szCs w:val="24"/>
        </w:rPr>
        <w:t>★2、采购需求：</w:t>
      </w:r>
      <w:r>
        <w:rPr>
          <w:rFonts w:hint="eastAsia" w:ascii="宋体" w:hAnsi="宋体"/>
          <w:sz w:val="24"/>
          <w:szCs w:val="24"/>
          <w:lang w:eastAsia="zh-CN"/>
        </w:rPr>
        <w:t>江苏省盐城监狱-围墙隔离网等警戒设施维修改造项目</w:t>
      </w:r>
      <w:r>
        <w:rPr>
          <w:rFonts w:hint="eastAsia" w:ascii="宋体" w:hAnsi="宋体"/>
          <w:sz w:val="24"/>
          <w:szCs w:val="24"/>
        </w:rPr>
        <w:t>，为隔离网处</w:t>
      </w:r>
      <w:r>
        <w:rPr>
          <w:rFonts w:hint="eastAsia" w:ascii="宋体" w:hAnsi="宋体"/>
          <w:sz w:val="24"/>
          <w:szCs w:val="24"/>
          <w:lang w:val="en-US" w:eastAsia="zh-CN"/>
        </w:rPr>
        <w:t>新建</w:t>
      </w:r>
      <w:r>
        <w:rPr>
          <w:rFonts w:hint="eastAsia" w:ascii="宋体" w:hAnsi="宋体"/>
          <w:sz w:val="24"/>
          <w:szCs w:val="24"/>
        </w:rPr>
        <w:t>道路工程</w:t>
      </w:r>
      <w:r>
        <w:rPr>
          <w:rFonts w:hint="eastAsia" w:ascii="宋体" w:hAnsi="宋体"/>
          <w:sz w:val="24"/>
          <w:szCs w:val="24"/>
          <w:lang w:eastAsia="zh-CN"/>
        </w:rPr>
        <w:t>、</w:t>
      </w:r>
      <w:r>
        <w:rPr>
          <w:rFonts w:hint="eastAsia" w:ascii="宋体" w:hAnsi="宋体"/>
          <w:sz w:val="24"/>
          <w:szCs w:val="24"/>
          <w:lang w:val="en-US" w:eastAsia="zh-CN"/>
        </w:rPr>
        <w:t>预埋弱电管道，</w:t>
      </w:r>
      <w:r>
        <w:rPr>
          <w:rFonts w:hint="eastAsia" w:ascii="宋体" w:hAnsi="宋体"/>
          <w:sz w:val="24"/>
          <w:szCs w:val="24"/>
          <w:lang w:eastAsia="zh-CN"/>
        </w:rPr>
        <w:t>干警值班室（</w:t>
      </w:r>
      <w:r>
        <w:rPr>
          <w:rFonts w:hint="eastAsia" w:ascii="宋体" w:hAnsi="宋体"/>
          <w:sz w:val="24"/>
          <w:szCs w:val="24"/>
          <w:lang w:val="en-US" w:eastAsia="zh-CN"/>
        </w:rPr>
        <w:t>吊顶更换</w:t>
      </w:r>
      <w:r>
        <w:rPr>
          <w:rFonts w:hint="eastAsia" w:ascii="宋体" w:hAnsi="宋体"/>
          <w:sz w:val="24"/>
          <w:szCs w:val="24"/>
          <w:lang w:eastAsia="zh-CN"/>
        </w:rPr>
        <w:t>）、通道改造（</w:t>
      </w:r>
      <w:r>
        <w:rPr>
          <w:rFonts w:hint="eastAsia" w:ascii="宋体" w:hAnsi="宋体"/>
          <w:sz w:val="24"/>
          <w:szCs w:val="24"/>
          <w:lang w:val="en-US" w:eastAsia="zh-CN"/>
        </w:rPr>
        <w:t>墙面出新</w:t>
      </w:r>
      <w:r>
        <w:rPr>
          <w:rFonts w:hint="eastAsia" w:ascii="宋体" w:hAnsi="宋体"/>
          <w:sz w:val="24"/>
          <w:szCs w:val="24"/>
          <w:lang w:eastAsia="zh-CN"/>
        </w:rPr>
        <w:t>），晒被场、晒衣场改造工程，排水沟改造工程</w:t>
      </w:r>
      <w:r>
        <w:rPr>
          <w:rFonts w:hint="eastAsia" w:ascii="宋体" w:hAnsi="宋体"/>
          <w:sz w:val="24"/>
          <w:szCs w:val="24"/>
          <w:lang w:val="en-US" w:eastAsia="zh-CN"/>
        </w:rPr>
        <w:t>等</w:t>
      </w:r>
      <w:r>
        <w:rPr>
          <w:rFonts w:hint="eastAsia" w:ascii="宋体" w:hAnsi="宋体"/>
          <w:sz w:val="24"/>
          <w:szCs w:val="24"/>
        </w:rPr>
        <w:t>，具体详见谈判文件规定及工程量清单</w:t>
      </w:r>
      <w:r>
        <w:rPr>
          <w:rFonts w:hint="eastAsia" w:ascii="宋体" w:hAnsi="宋体" w:cs="宋体"/>
          <w:sz w:val="24"/>
          <w:szCs w:val="24"/>
        </w:rPr>
        <w:t>。</w:t>
      </w:r>
    </w:p>
    <w:p w14:paraId="134E8D16">
      <w:pPr>
        <w:spacing w:line="360" w:lineRule="auto"/>
        <w:ind w:firstLine="480"/>
        <w:jc w:val="left"/>
        <w:outlineLvl w:val="1"/>
        <w:rPr>
          <w:rFonts w:ascii="宋体" w:hAnsi="宋体" w:cs="宋体"/>
          <w:sz w:val="24"/>
          <w:szCs w:val="24"/>
        </w:rPr>
      </w:pPr>
      <w:r>
        <w:rPr>
          <w:rFonts w:hint="eastAsia" w:ascii="宋体" w:hAnsi="宋体" w:cs="宋体"/>
          <w:sz w:val="24"/>
          <w:szCs w:val="24"/>
        </w:rPr>
        <w:t>3、项目地点：</w:t>
      </w:r>
      <w:bookmarkStart w:id="38" w:name="OLE_LINK45"/>
      <w:bookmarkStart w:id="39" w:name="OLE_LINK44"/>
      <w:r>
        <w:rPr>
          <w:rFonts w:hint="eastAsia" w:ascii="宋体" w:hAnsi="宋体" w:cs="宋体"/>
          <w:sz w:val="24"/>
          <w:szCs w:val="24"/>
        </w:rPr>
        <w:t>江苏省</w:t>
      </w:r>
      <w:r>
        <w:rPr>
          <w:rFonts w:hint="eastAsia" w:ascii="宋体" w:hAnsi="宋体" w:cs="宋体"/>
          <w:sz w:val="24"/>
          <w:szCs w:val="24"/>
          <w:lang w:eastAsia="zh-CN"/>
        </w:rPr>
        <w:t>盐城监狱</w:t>
      </w:r>
      <w:r>
        <w:rPr>
          <w:rFonts w:hint="eastAsia" w:ascii="宋体" w:hAnsi="宋体" w:cs="宋体"/>
          <w:sz w:val="24"/>
          <w:szCs w:val="24"/>
        </w:rPr>
        <w:t>（</w:t>
      </w:r>
      <w:r>
        <w:rPr>
          <w:rFonts w:hint="eastAsia" w:ascii="宋体" w:hAnsi="宋体" w:cs="宋体"/>
          <w:sz w:val="24"/>
          <w:szCs w:val="24"/>
          <w:lang w:val="en-US" w:eastAsia="zh-CN"/>
        </w:rPr>
        <w:t>盐城市大丰区仙鹤镇仙鹤西路二号</w:t>
      </w:r>
      <w:r>
        <w:rPr>
          <w:rFonts w:hint="eastAsia" w:ascii="宋体" w:hAnsi="宋体" w:cs="宋体"/>
          <w:sz w:val="24"/>
          <w:szCs w:val="24"/>
        </w:rPr>
        <w:t>）</w:t>
      </w:r>
      <w:bookmarkEnd w:id="38"/>
      <w:bookmarkEnd w:id="39"/>
      <w:r>
        <w:rPr>
          <w:rFonts w:hint="eastAsia" w:ascii="宋体" w:hAnsi="宋体" w:cs="宋体"/>
          <w:sz w:val="24"/>
          <w:szCs w:val="24"/>
        </w:rPr>
        <w:t>。</w:t>
      </w:r>
    </w:p>
    <w:p w14:paraId="50DE6D2A">
      <w:pPr>
        <w:spacing w:line="360" w:lineRule="auto"/>
        <w:ind w:firstLine="480"/>
        <w:jc w:val="left"/>
        <w:outlineLvl w:val="1"/>
        <w:rPr>
          <w:rFonts w:ascii="宋体" w:hAnsi="宋体" w:cs="宋体"/>
          <w:sz w:val="24"/>
          <w:szCs w:val="24"/>
        </w:rPr>
      </w:pPr>
      <w:r>
        <w:rPr>
          <w:rFonts w:hint="eastAsia" w:ascii="宋体" w:hAnsi="宋体" w:cs="宋体"/>
          <w:sz w:val="24"/>
          <w:szCs w:val="24"/>
        </w:rPr>
        <w:t>4、工期：60日历天。</w:t>
      </w:r>
    </w:p>
    <w:p w14:paraId="64068E45">
      <w:pPr>
        <w:spacing w:line="360" w:lineRule="auto"/>
        <w:ind w:firstLine="480"/>
        <w:jc w:val="left"/>
        <w:outlineLvl w:val="1"/>
        <w:rPr>
          <w:rFonts w:ascii="宋体" w:hAnsi="宋体" w:cs="宋体"/>
          <w:sz w:val="24"/>
          <w:szCs w:val="24"/>
        </w:rPr>
      </w:pPr>
      <w:r>
        <w:rPr>
          <w:rFonts w:hint="eastAsia" w:ascii="宋体" w:hAnsi="宋体" w:cs="宋体"/>
          <w:sz w:val="24"/>
          <w:szCs w:val="24"/>
        </w:rPr>
        <w:t>★5、质量要求：符合国家质量验收</w:t>
      </w:r>
      <w:r>
        <w:rPr>
          <w:rFonts w:hint="eastAsia" w:ascii="宋体" w:hAnsi="宋体" w:cs="宋体"/>
          <w:sz w:val="24"/>
          <w:szCs w:val="24"/>
          <w:lang w:val="en-US" w:eastAsia="zh-CN"/>
        </w:rPr>
        <w:t>合格</w:t>
      </w:r>
      <w:r>
        <w:rPr>
          <w:rFonts w:hint="eastAsia" w:ascii="宋体" w:hAnsi="宋体" w:cs="宋体"/>
          <w:sz w:val="24"/>
          <w:szCs w:val="24"/>
        </w:rPr>
        <w:t>标准。</w:t>
      </w:r>
    </w:p>
    <w:p w14:paraId="71893C00">
      <w:pPr>
        <w:pStyle w:val="262"/>
        <w:spacing w:line="360" w:lineRule="auto"/>
        <w:ind w:firstLine="480"/>
        <w:rPr>
          <w:rFonts w:ascii="宋体" w:hAnsi="宋体" w:cs="宋体"/>
          <w:sz w:val="24"/>
          <w:szCs w:val="24"/>
        </w:rPr>
      </w:pPr>
      <w:r>
        <w:rPr>
          <w:rFonts w:hint="eastAsia" w:ascii="宋体" w:hAnsi="宋体" w:cs="宋体"/>
          <w:sz w:val="24"/>
          <w:szCs w:val="24"/>
        </w:rPr>
        <w:t>6、所属行业：建筑业。</w:t>
      </w:r>
    </w:p>
    <w:p w14:paraId="2DC87A62">
      <w:pPr>
        <w:spacing w:line="360" w:lineRule="auto"/>
        <w:jc w:val="left"/>
        <w:outlineLvl w:val="1"/>
        <w:rPr>
          <w:rFonts w:ascii="宋体" w:hAnsi="宋体"/>
          <w:b/>
          <w:sz w:val="24"/>
          <w:szCs w:val="24"/>
        </w:rPr>
      </w:pPr>
      <w:r>
        <w:rPr>
          <w:rFonts w:hint="eastAsia" w:ascii="宋体" w:hAnsi="宋体"/>
          <w:b/>
          <w:sz w:val="24"/>
          <w:szCs w:val="24"/>
        </w:rPr>
        <w:t>★二、工程量清单</w:t>
      </w:r>
    </w:p>
    <w:p w14:paraId="18336B73">
      <w:pPr>
        <w:spacing w:line="360" w:lineRule="auto"/>
        <w:jc w:val="left"/>
        <w:outlineLvl w:val="1"/>
        <w:rPr>
          <w:rFonts w:ascii="宋体" w:hAnsi="宋体"/>
          <w:b/>
          <w:sz w:val="24"/>
          <w:szCs w:val="24"/>
        </w:rPr>
      </w:pPr>
      <w:bookmarkStart w:id="40" w:name="_Toc53998827"/>
      <w:bookmarkStart w:id="41" w:name="_Toc75877772"/>
      <w:bookmarkStart w:id="42" w:name="_Toc76663646"/>
      <w:bookmarkStart w:id="43" w:name="_Toc53514911"/>
      <w:bookmarkStart w:id="44" w:name="_Toc35712355"/>
      <w:bookmarkStart w:id="45" w:name="_Toc35712293"/>
      <w:r>
        <w:rPr>
          <w:rFonts w:hint="eastAsia" w:ascii="宋体" w:hAnsi="宋体"/>
          <w:b/>
          <w:sz w:val="24"/>
          <w:szCs w:val="24"/>
        </w:rPr>
        <w:t>1. 工程量清单说明</w:t>
      </w:r>
      <w:bookmarkEnd w:id="40"/>
      <w:bookmarkEnd w:id="41"/>
      <w:bookmarkEnd w:id="42"/>
      <w:bookmarkEnd w:id="43"/>
    </w:p>
    <w:p w14:paraId="2C8598E9">
      <w:pPr>
        <w:widowControl/>
        <w:spacing w:line="360" w:lineRule="auto"/>
        <w:ind w:firstLine="480"/>
        <w:jc w:val="left"/>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p>
    <w:p w14:paraId="567A385C">
      <w:pPr>
        <w:widowControl/>
        <w:spacing w:line="360" w:lineRule="auto"/>
        <w:ind w:firstLine="480"/>
        <w:jc w:val="left"/>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本工程量清单应与采购文件中的供应商须知、通用合同条款、专用合同条款、技术标准和要求及图纸等一起阅读和理解。</w:t>
      </w:r>
    </w:p>
    <w:p w14:paraId="09FC84AD">
      <w:pPr>
        <w:widowControl/>
        <w:spacing w:line="360" w:lineRule="auto"/>
        <w:ind w:firstLine="480"/>
        <w:jc w:val="left"/>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本工程量清单仅是报价的共同基础，实际工程计量和工程价款的支付应遵循合同条款的约定和第四章</w:t>
      </w:r>
      <w:r>
        <w:rPr>
          <w:rFonts w:ascii="宋体" w:hAnsi="宋体" w:cs="Arial"/>
          <w:sz w:val="24"/>
          <w:szCs w:val="24"/>
        </w:rPr>
        <w:t>“</w:t>
      </w:r>
      <w:r>
        <w:rPr>
          <w:rFonts w:hint="eastAsia" w:ascii="宋体" w:hAnsi="宋体" w:cs="宋体"/>
          <w:sz w:val="24"/>
          <w:szCs w:val="24"/>
        </w:rPr>
        <w:t>采购需求</w:t>
      </w:r>
      <w:r>
        <w:rPr>
          <w:rFonts w:ascii="宋体" w:hAnsi="宋体" w:cs="Arial"/>
          <w:sz w:val="24"/>
          <w:szCs w:val="24"/>
        </w:rPr>
        <w:t>”</w:t>
      </w:r>
      <w:r>
        <w:rPr>
          <w:rFonts w:hint="eastAsia" w:ascii="宋体" w:hAnsi="宋体" w:cs="宋体"/>
          <w:sz w:val="24"/>
          <w:szCs w:val="24"/>
        </w:rPr>
        <w:t>的有关规定。</w:t>
      </w:r>
    </w:p>
    <w:p w14:paraId="3710E3D2">
      <w:pPr>
        <w:widowControl/>
        <w:spacing w:line="360" w:lineRule="auto"/>
        <w:ind w:firstLine="480"/>
        <w:jc w:val="left"/>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补充子目工程量计算规则及子目工作内容说明：</w:t>
      </w:r>
      <w:r>
        <w:rPr>
          <w:rFonts w:ascii="宋体" w:hAnsi="宋体"/>
          <w:sz w:val="24"/>
          <w:szCs w:val="24"/>
        </w:rPr>
        <w:t>/</w:t>
      </w:r>
      <w:r>
        <w:rPr>
          <w:rFonts w:hint="eastAsia" w:ascii="宋体" w:hAnsi="宋体"/>
          <w:sz w:val="24"/>
          <w:szCs w:val="24"/>
        </w:rPr>
        <w:t>。</w:t>
      </w:r>
    </w:p>
    <w:p w14:paraId="5478BFC0">
      <w:pPr>
        <w:widowControl/>
        <w:spacing w:line="360" w:lineRule="auto"/>
        <w:ind w:firstLine="480"/>
        <w:jc w:val="left"/>
        <w:rPr>
          <w:rFonts w:ascii="宋体" w:hAnsi="宋体"/>
          <w:sz w:val="24"/>
          <w:szCs w:val="24"/>
        </w:rPr>
      </w:pPr>
      <w:r>
        <w:rPr>
          <w:rFonts w:hint="eastAsia" w:ascii="宋体" w:hAnsi="宋体"/>
          <w:sz w:val="24"/>
          <w:szCs w:val="24"/>
        </w:rPr>
        <w:t>1.5</w:t>
      </w:r>
      <w:r>
        <w:rPr>
          <w:rFonts w:hint="eastAsia" w:ascii="宋体" w:hAnsi="宋体" w:cs="宋体"/>
          <w:sz w:val="24"/>
          <w:szCs w:val="24"/>
        </w:rPr>
        <w:t>本工程质量创建目标及按质论价费用计取标准</w:t>
      </w:r>
      <w:r>
        <w:rPr>
          <w:rFonts w:ascii="宋体" w:hAnsi="宋体" w:cs="Arial"/>
          <w:sz w:val="24"/>
          <w:szCs w:val="24"/>
        </w:rPr>
        <w:t>”</w:t>
      </w:r>
      <w:r>
        <w:rPr>
          <w:rFonts w:hint="eastAsia" w:ascii="宋体" w:hAnsi="宋体" w:cs="宋体"/>
          <w:sz w:val="24"/>
          <w:szCs w:val="24"/>
        </w:rPr>
        <w:t>，工程类别：</w:t>
      </w:r>
      <w:r>
        <w:rPr>
          <w:rFonts w:hint="eastAsia" w:ascii="宋体" w:hAnsi="宋体" w:cs="宋体"/>
          <w:b/>
          <w:sz w:val="24"/>
          <w:szCs w:val="24"/>
          <w:u w:val="single"/>
        </w:rPr>
        <w:t>建筑工程</w:t>
      </w:r>
      <w:r>
        <w:rPr>
          <w:rFonts w:hint="eastAsia" w:ascii="宋体" w:hAnsi="宋体" w:cs="宋体"/>
          <w:sz w:val="24"/>
          <w:szCs w:val="24"/>
        </w:rPr>
        <w:t>，创建目标：</w:t>
      </w:r>
      <w:r>
        <w:rPr>
          <w:rFonts w:hint="eastAsia" w:ascii="宋体" w:hAnsi="宋体" w:cs="宋体"/>
          <w:b/>
          <w:sz w:val="24"/>
          <w:szCs w:val="24"/>
          <w:u w:val="single"/>
        </w:rPr>
        <w:t>无</w:t>
      </w:r>
      <w:r>
        <w:rPr>
          <w:rFonts w:hint="eastAsia" w:ascii="宋体" w:hAnsi="宋体" w:cs="宋体"/>
          <w:sz w:val="24"/>
          <w:szCs w:val="24"/>
        </w:rPr>
        <w:t>，计税方法：</w:t>
      </w:r>
      <w:r>
        <w:rPr>
          <w:rFonts w:hint="eastAsia" w:ascii="宋体" w:hAnsi="宋体" w:cs="宋体"/>
          <w:b/>
          <w:sz w:val="24"/>
          <w:szCs w:val="24"/>
          <w:u w:val="single"/>
        </w:rPr>
        <w:t>一般计税</w:t>
      </w:r>
      <w:r>
        <w:rPr>
          <w:rFonts w:hint="eastAsia" w:ascii="宋体" w:hAnsi="宋体" w:cs="宋体"/>
          <w:sz w:val="24"/>
          <w:szCs w:val="24"/>
        </w:rPr>
        <w:t>，计取标准：</w:t>
      </w:r>
      <w:r>
        <w:rPr>
          <w:rFonts w:hint="eastAsia" w:ascii="宋体" w:hAnsi="宋体" w:cs="宋体"/>
          <w:b/>
          <w:sz w:val="24"/>
          <w:szCs w:val="24"/>
          <w:u w:val="single"/>
        </w:rPr>
        <w:t>详见工程量清单</w:t>
      </w:r>
      <w:r>
        <w:rPr>
          <w:rFonts w:hint="eastAsia" w:ascii="宋体" w:hAnsi="宋体" w:cs="宋体"/>
          <w:sz w:val="24"/>
          <w:szCs w:val="24"/>
        </w:rPr>
        <w:t>。</w:t>
      </w:r>
    </w:p>
    <w:p w14:paraId="2AB29617">
      <w:pPr>
        <w:spacing w:line="360" w:lineRule="auto"/>
        <w:jc w:val="left"/>
        <w:outlineLvl w:val="1"/>
        <w:rPr>
          <w:rFonts w:ascii="宋体" w:hAnsi="宋体"/>
          <w:b/>
          <w:sz w:val="24"/>
          <w:szCs w:val="24"/>
        </w:rPr>
      </w:pPr>
      <w:bookmarkStart w:id="46" w:name="_Toc75877773"/>
      <w:bookmarkStart w:id="47" w:name="_Toc53998828"/>
      <w:bookmarkStart w:id="48" w:name="_Toc53514912"/>
      <w:bookmarkStart w:id="49" w:name="_Toc76663647"/>
      <w:r>
        <w:rPr>
          <w:rFonts w:hint="eastAsia" w:ascii="宋体" w:hAnsi="宋体"/>
          <w:b/>
          <w:sz w:val="24"/>
          <w:szCs w:val="24"/>
        </w:rPr>
        <w:t>2. 投标报价说明</w:t>
      </w:r>
      <w:bookmarkEnd w:id="46"/>
      <w:bookmarkEnd w:id="47"/>
      <w:bookmarkEnd w:id="48"/>
      <w:bookmarkEnd w:id="49"/>
    </w:p>
    <w:p w14:paraId="5F71350C">
      <w:pPr>
        <w:widowControl/>
        <w:spacing w:line="360" w:lineRule="auto"/>
        <w:ind w:firstLine="480"/>
        <w:jc w:val="left"/>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工程量清单中的每一子目须填入单价或价格，且只允许有一个报价。</w:t>
      </w:r>
    </w:p>
    <w:p w14:paraId="0A9AEC25">
      <w:pPr>
        <w:widowControl/>
        <w:spacing w:line="360" w:lineRule="auto"/>
        <w:ind w:firstLine="480"/>
        <w:jc w:val="left"/>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工程量清单成交价的单价或金额，应包括所需人工费、施工机械使用费、材料费、其他（运杂费、质检费、安装费、缺陷修复费、保险费，以及合同明示或暗示的风险、责任和义务等），以及管理费、利润等。</w:t>
      </w:r>
    </w:p>
    <w:p w14:paraId="1F346B22">
      <w:pPr>
        <w:widowControl/>
        <w:spacing w:line="360" w:lineRule="auto"/>
        <w:ind w:firstLine="480"/>
        <w:jc w:val="left"/>
        <w:rPr>
          <w:rFonts w:ascii="宋体" w:hAnsi="宋体" w:cs="宋体"/>
          <w:sz w:val="24"/>
          <w:szCs w:val="24"/>
        </w:rPr>
      </w:pPr>
      <w:r>
        <w:rPr>
          <w:rFonts w:hint="eastAsia" w:ascii="宋体" w:hAnsi="宋体"/>
          <w:sz w:val="24"/>
          <w:szCs w:val="24"/>
        </w:rPr>
        <w:t xml:space="preserve">2.3 </w:t>
      </w:r>
      <w:r>
        <w:rPr>
          <w:rFonts w:hint="eastAsia" w:ascii="宋体" w:hAnsi="宋体" w:cs="宋体"/>
          <w:sz w:val="24"/>
          <w:szCs w:val="24"/>
        </w:rPr>
        <w:t>工程量清单中投标人没有填入单价或价格的子目，其费用视为已分摊在工程量清单中其他相关子目的单价或价格之中。</w:t>
      </w:r>
    </w:p>
    <w:p w14:paraId="28449F3E">
      <w:pPr>
        <w:spacing w:line="360" w:lineRule="auto"/>
        <w:ind w:firstLine="480"/>
        <w:rPr>
          <w:rFonts w:ascii="宋体" w:hAnsi="宋体"/>
          <w:sz w:val="24"/>
          <w:szCs w:val="24"/>
        </w:rPr>
      </w:pPr>
      <w:r>
        <w:rPr>
          <w:rFonts w:hint="eastAsia" w:ascii="宋体" w:hAnsi="宋体"/>
          <w:sz w:val="24"/>
          <w:szCs w:val="24"/>
        </w:rPr>
        <w:t>2.4供应商应结合图纸及清单，对清单中未标出的步骤，综合考虑分部分项报价，供应商的报价视为已包含完成成品所需全部步骤，供应商成交后不得以缺少步骤为由向采购人提出变更。</w:t>
      </w:r>
    </w:p>
    <w:p w14:paraId="675FAF81">
      <w:pPr>
        <w:widowControl/>
        <w:spacing w:line="360" w:lineRule="auto"/>
        <w:ind w:firstLine="480"/>
        <w:jc w:val="left"/>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暂列金额的数量及拟用子目的说明：详见工程量清单编制说明。</w:t>
      </w:r>
    </w:p>
    <w:p w14:paraId="395C81E5">
      <w:pPr>
        <w:widowControl/>
        <w:spacing w:line="360" w:lineRule="auto"/>
        <w:ind w:firstLine="480"/>
        <w:jc w:val="left"/>
        <w:rPr>
          <w:rFonts w:ascii="宋体" w:hAnsi="宋体"/>
          <w:sz w:val="24"/>
          <w:szCs w:val="24"/>
        </w:rPr>
      </w:pPr>
      <w:r>
        <w:rPr>
          <w:rFonts w:hint="eastAsia" w:ascii="宋体" w:hAnsi="宋体"/>
          <w:sz w:val="24"/>
          <w:szCs w:val="24"/>
        </w:rPr>
        <w:t>2.6</w:t>
      </w:r>
      <w:r>
        <w:rPr>
          <w:rFonts w:hint="eastAsia" w:ascii="宋体" w:hAnsi="宋体" w:cs="宋体"/>
          <w:sz w:val="24"/>
          <w:szCs w:val="24"/>
        </w:rPr>
        <w:t>暂估价的数量及拟用子目的说明：详见工程量清单编制说明。</w:t>
      </w:r>
    </w:p>
    <w:p w14:paraId="52651B86">
      <w:pPr>
        <w:spacing w:line="360" w:lineRule="auto"/>
        <w:jc w:val="left"/>
        <w:outlineLvl w:val="1"/>
        <w:rPr>
          <w:rFonts w:ascii="宋体" w:hAnsi="宋体"/>
          <w:b/>
          <w:sz w:val="24"/>
        </w:rPr>
      </w:pPr>
      <w:bookmarkStart w:id="50" w:name="_Toc53514914"/>
      <w:bookmarkStart w:id="51" w:name="_Toc53998830"/>
      <w:bookmarkStart w:id="52" w:name="_Toc75877775"/>
      <w:bookmarkStart w:id="53" w:name="_Toc76663649"/>
      <w:r>
        <w:rPr>
          <w:rFonts w:hint="eastAsia" w:ascii="宋体" w:hAnsi="宋体"/>
          <w:b/>
          <w:sz w:val="24"/>
        </w:rPr>
        <w:t>3.工程量清单获取方式</w:t>
      </w:r>
      <w:bookmarkEnd w:id="44"/>
      <w:bookmarkEnd w:id="45"/>
      <w:bookmarkEnd w:id="50"/>
      <w:bookmarkEnd w:id="51"/>
      <w:bookmarkEnd w:id="52"/>
      <w:bookmarkEnd w:id="53"/>
    </w:p>
    <w:p w14:paraId="341A3671">
      <w:pPr>
        <w:spacing w:line="360" w:lineRule="auto"/>
        <w:ind w:firstLine="480"/>
        <w:rPr>
          <w:rFonts w:ascii="宋体" w:hAnsi="宋体"/>
          <w:sz w:val="24"/>
          <w:szCs w:val="21"/>
        </w:rPr>
      </w:pPr>
      <w:r>
        <w:rPr>
          <w:rFonts w:hint="eastAsia" w:ascii="宋体" w:hAnsi="宋体"/>
          <w:sz w:val="24"/>
          <w:szCs w:val="21"/>
        </w:rPr>
        <w:t>本项目工程量清单随本项目采购文件一同发布给供应商。</w:t>
      </w:r>
    </w:p>
    <w:p w14:paraId="459200AD">
      <w:pPr>
        <w:spacing w:line="360" w:lineRule="auto"/>
        <w:jc w:val="left"/>
        <w:outlineLvl w:val="1"/>
        <w:rPr>
          <w:rFonts w:ascii="宋体" w:hAnsi="宋体"/>
          <w:b/>
          <w:sz w:val="24"/>
          <w:szCs w:val="24"/>
        </w:rPr>
      </w:pPr>
      <w:r>
        <w:rPr>
          <w:rFonts w:hint="eastAsia" w:ascii="宋体" w:hAnsi="宋体"/>
          <w:b/>
          <w:sz w:val="24"/>
          <w:szCs w:val="24"/>
        </w:rPr>
        <w:t>★三、技术规范及要求</w:t>
      </w:r>
    </w:p>
    <w:p w14:paraId="3F78FBC4">
      <w:pPr>
        <w:spacing w:line="360" w:lineRule="auto"/>
        <w:ind w:firstLine="480"/>
        <w:rPr>
          <w:rFonts w:ascii="宋体" w:hAnsi="宋体"/>
          <w:sz w:val="24"/>
          <w:szCs w:val="24"/>
        </w:rPr>
      </w:pPr>
      <w:r>
        <w:rPr>
          <w:rFonts w:hint="eastAsia" w:ascii="宋体" w:hAnsi="宋体"/>
          <w:sz w:val="24"/>
          <w:szCs w:val="24"/>
        </w:rPr>
        <w:t>1、设计文件中有明确要求的，以设计文件的要求执行。</w:t>
      </w:r>
    </w:p>
    <w:p w14:paraId="2EEC921D">
      <w:pPr>
        <w:spacing w:line="360" w:lineRule="auto"/>
        <w:ind w:firstLine="480"/>
        <w:rPr>
          <w:rFonts w:ascii="宋体" w:hAnsi="宋体"/>
          <w:sz w:val="24"/>
          <w:szCs w:val="24"/>
        </w:rPr>
      </w:pPr>
      <w:r>
        <w:rPr>
          <w:rFonts w:hint="eastAsia" w:ascii="宋体" w:hAnsi="宋体"/>
          <w:sz w:val="24"/>
          <w:szCs w:val="24"/>
        </w:rPr>
        <w:t>2、设计文件中没有明确要求的，以国家、省或行业的工程建设强制性标准、规范的要求执行，特别是有关质量、安全方面的强制性规定。</w:t>
      </w:r>
    </w:p>
    <w:p w14:paraId="30422657">
      <w:pPr>
        <w:spacing w:line="360" w:lineRule="auto"/>
        <w:ind w:firstLine="480"/>
        <w:rPr>
          <w:rFonts w:ascii="宋体" w:hAnsi="宋体"/>
          <w:sz w:val="24"/>
          <w:szCs w:val="24"/>
        </w:rPr>
      </w:pPr>
      <w:r>
        <w:rPr>
          <w:rFonts w:hint="eastAsia" w:ascii="宋体" w:hAnsi="宋体"/>
          <w:sz w:val="24"/>
          <w:szCs w:val="24"/>
        </w:rPr>
        <w:t>3、本项目主要材料、设备的技术标准或者质量要求：符合国家最新法律法规及采购文件要求。</w:t>
      </w:r>
    </w:p>
    <w:p w14:paraId="73951EF0">
      <w:pPr>
        <w:spacing w:line="360" w:lineRule="auto"/>
        <w:ind w:firstLine="480"/>
        <w:rPr>
          <w:rFonts w:ascii="宋体" w:hAnsi="宋体"/>
          <w:sz w:val="24"/>
          <w:szCs w:val="24"/>
        </w:rPr>
      </w:pPr>
      <w:r>
        <w:rPr>
          <w:rFonts w:hint="eastAsia" w:ascii="宋体" w:hAnsi="宋体"/>
          <w:sz w:val="24"/>
          <w:szCs w:val="24"/>
        </w:rPr>
        <w:t>4、其他：符合国家最新法律法规及采购文件要求，国家、省或行业针对同一事项的技术标准和要求不一致的，按严格者执行。</w:t>
      </w:r>
    </w:p>
    <w:p w14:paraId="5D3DC9D0">
      <w:pPr>
        <w:spacing w:line="360" w:lineRule="auto"/>
        <w:ind w:firstLine="480"/>
        <w:rPr>
          <w:rFonts w:ascii="宋体" w:hAnsi="宋体"/>
          <w:b/>
          <w:bCs/>
          <w:sz w:val="24"/>
          <w:szCs w:val="24"/>
        </w:rPr>
      </w:pPr>
      <w:r>
        <w:rPr>
          <w:rFonts w:hint="eastAsia" w:ascii="宋体" w:hAnsi="宋体"/>
          <w:sz w:val="24"/>
          <w:szCs w:val="24"/>
        </w:rPr>
        <w:t>5、本项目成交后不得分包、转包</w:t>
      </w:r>
      <w:r>
        <w:rPr>
          <w:rFonts w:hint="eastAsia" w:ascii="宋体" w:hAnsi="宋体"/>
          <w:b/>
          <w:bCs/>
          <w:sz w:val="24"/>
          <w:szCs w:val="24"/>
        </w:rPr>
        <w:t>（提供承诺书，加盖供应商公章，扫描上传至响应文件中）。</w:t>
      </w:r>
    </w:p>
    <w:p w14:paraId="25C03B18">
      <w:pPr>
        <w:spacing w:line="360" w:lineRule="auto"/>
        <w:ind w:firstLine="480"/>
        <w:rPr>
          <w:rFonts w:hint="eastAsia" w:ascii="宋体" w:hAnsi="宋体"/>
          <w:sz w:val="24"/>
          <w:szCs w:val="24"/>
        </w:rPr>
      </w:pPr>
      <w:r>
        <w:rPr>
          <w:rFonts w:hint="eastAsia" w:ascii="宋体" w:hAnsi="宋体"/>
          <w:sz w:val="24"/>
          <w:szCs w:val="24"/>
        </w:rPr>
        <w:t>6、本项目成交人须向采购人递交履约担保。</w:t>
      </w:r>
    </w:p>
    <w:p w14:paraId="0D2FA10B">
      <w:pPr>
        <w:spacing w:line="360" w:lineRule="auto"/>
        <w:ind w:firstLine="480"/>
        <w:rPr>
          <w:rFonts w:hint="eastAsia" w:ascii="宋体" w:hAnsi="宋体"/>
          <w:sz w:val="24"/>
          <w:szCs w:val="24"/>
          <w:lang w:val="en-US" w:eastAsia="zh-CN"/>
        </w:rPr>
      </w:pPr>
      <w:r>
        <w:rPr>
          <w:rFonts w:hint="eastAsia" w:ascii="宋体" w:hAnsi="宋体"/>
          <w:sz w:val="24"/>
          <w:szCs w:val="24"/>
          <w:lang w:val="en-US" w:eastAsia="zh-CN"/>
        </w:rPr>
        <w:t>履约保证金金额：成交价款的10%。</w:t>
      </w:r>
    </w:p>
    <w:p w14:paraId="034C8759">
      <w:pPr>
        <w:spacing w:line="360" w:lineRule="auto"/>
        <w:ind w:firstLine="480"/>
        <w:rPr>
          <w:rFonts w:hint="default" w:ascii="宋体" w:hAnsi="宋体"/>
          <w:sz w:val="24"/>
          <w:szCs w:val="24"/>
          <w:lang w:val="en-US" w:eastAsia="zh-CN"/>
        </w:rPr>
      </w:pPr>
      <w:r>
        <w:rPr>
          <w:rFonts w:hint="default" w:ascii="宋体" w:hAnsi="宋体"/>
          <w:sz w:val="24"/>
          <w:szCs w:val="24"/>
          <w:lang w:val="en-US" w:eastAsia="zh-CN"/>
        </w:rPr>
        <w:t>履约保证金的形式：</w:t>
      </w:r>
    </w:p>
    <w:p w14:paraId="5B12213C">
      <w:pPr>
        <w:spacing w:line="360" w:lineRule="auto"/>
        <w:ind w:firstLine="480"/>
        <w:rPr>
          <w:rFonts w:hint="default" w:ascii="宋体" w:hAnsi="宋体"/>
          <w:sz w:val="24"/>
          <w:szCs w:val="24"/>
          <w:lang w:val="en-US" w:eastAsia="zh-CN"/>
        </w:rPr>
      </w:pPr>
      <w:r>
        <w:rPr>
          <w:rFonts w:hint="eastAsia" w:ascii="宋体" w:hAnsi="宋体" w:eastAsia="宋体" w:cs="宋体"/>
          <w:sz w:val="24"/>
          <w:szCs w:val="24"/>
          <w:highlight w:val="none"/>
        </w:rPr>
        <w:t>供应商应当以支票、汇票、本票或者金融机构、担保机构出具的保函等非现金形式提交履约保证金</w:t>
      </w:r>
      <w:r>
        <w:rPr>
          <w:rFonts w:hint="default" w:ascii="宋体" w:hAnsi="宋体"/>
          <w:sz w:val="24"/>
          <w:szCs w:val="24"/>
          <w:lang w:val="en-US" w:eastAsia="zh-CN"/>
        </w:rPr>
        <w:t>。</w:t>
      </w:r>
    </w:p>
    <w:p w14:paraId="0FCADA74">
      <w:pPr>
        <w:pStyle w:val="262"/>
        <w:spacing w:line="360" w:lineRule="auto"/>
        <w:rPr>
          <w:rFonts w:ascii="宋体" w:hAnsi="宋体"/>
          <w:sz w:val="24"/>
          <w:szCs w:val="24"/>
        </w:rPr>
      </w:pPr>
      <w:r>
        <w:rPr>
          <w:rFonts w:hint="eastAsia" w:ascii="宋体" w:hAnsi="宋体"/>
          <w:sz w:val="24"/>
          <w:szCs w:val="24"/>
        </w:rPr>
        <w:t>7、因采购人单位特殊性，为满足安全管理要求，供应商投入本项目人员均应为男性。</w:t>
      </w:r>
      <w:r>
        <w:rPr>
          <w:rFonts w:ascii="宋体" w:hAnsi="宋体"/>
          <w:sz w:val="24"/>
          <w:szCs w:val="24"/>
        </w:rPr>
        <w:t>大龄施工人员（超过六十五周岁的）、童工、光头、有犯罪前科的施工人员不</w:t>
      </w:r>
      <w:r>
        <w:rPr>
          <w:rFonts w:ascii="宋体" w:hAnsi="宋体"/>
          <w:color w:val="auto"/>
          <w:sz w:val="24"/>
          <w:szCs w:val="24"/>
        </w:rPr>
        <w:t>得进监施工；施工时间</w:t>
      </w:r>
      <w:r>
        <w:rPr>
          <w:rFonts w:hint="eastAsia" w:ascii="宋体" w:hAnsi="宋体"/>
          <w:color w:val="auto"/>
          <w:sz w:val="24"/>
          <w:szCs w:val="24"/>
        </w:rPr>
        <w:t>暂定</w:t>
      </w:r>
      <w:r>
        <w:rPr>
          <w:rFonts w:ascii="宋体" w:hAnsi="宋体"/>
          <w:color w:val="auto"/>
          <w:sz w:val="24"/>
          <w:szCs w:val="24"/>
        </w:rPr>
        <w:t>为早上8点到下午5点</w:t>
      </w:r>
      <w:r>
        <w:rPr>
          <w:rFonts w:hint="eastAsia" w:ascii="宋体" w:hAnsi="宋体"/>
          <w:color w:val="auto"/>
          <w:sz w:val="24"/>
          <w:szCs w:val="24"/>
        </w:rPr>
        <w:t>（</w:t>
      </w:r>
      <w:r>
        <w:rPr>
          <w:rFonts w:hint="eastAsia" w:ascii="宋体" w:hAnsi="宋体"/>
          <w:sz w:val="24"/>
          <w:szCs w:val="24"/>
        </w:rPr>
        <w:t>提供承诺书，加盖供应商公章，扫描上传至响应文件中。如供应商响应文件中填报的项目负责人和项目管理机构人员不符合本要求的，不论供应商是否提供了承诺书，均属于对本项要求的负偏离）。</w:t>
      </w:r>
    </w:p>
    <w:p w14:paraId="1D5050F8">
      <w:pPr>
        <w:pStyle w:val="278"/>
        <w:spacing w:after="0" w:line="360" w:lineRule="auto"/>
        <w:ind w:firstLine="480"/>
        <w:rPr>
          <w:rFonts w:ascii="宋体" w:hAnsi="宋体" w:cs="隶书"/>
          <w:sz w:val="24"/>
          <w:szCs w:val="24"/>
        </w:rPr>
      </w:pPr>
      <w:r>
        <w:rPr>
          <w:rFonts w:hint="eastAsia" w:ascii="宋体" w:hAnsi="宋体" w:cs="隶书"/>
          <w:sz w:val="24"/>
          <w:szCs w:val="24"/>
        </w:rPr>
        <w:t>8</w:t>
      </w:r>
      <w:r>
        <w:rPr>
          <w:rFonts w:ascii="宋体" w:hAnsi="宋体" w:cs="隶书"/>
          <w:sz w:val="24"/>
          <w:szCs w:val="24"/>
        </w:rPr>
        <w:t>、除项目负责人外，</w:t>
      </w:r>
      <w:r>
        <w:rPr>
          <w:rFonts w:hint="eastAsia" w:ascii="宋体" w:hAnsi="宋体" w:cs="隶书"/>
          <w:sz w:val="24"/>
          <w:szCs w:val="24"/>
        </w:rPr>
        <w:t>供应商应为本项目至少投入</w:t>
      </w:r>
      <w:r>
        <w:rPr>
          <w:rFonts w:hint="eastAsia" w:ascii="宋体" w:hAnsi="宋体"/>
          <w:sz w:val="24"/>
          <w:szCs w:val="24"/>
          <w:shd w:val="clear" w:color="auto" w:fill="FFFFFF"/>
        </w:rPr>
        <w:t>施工员、质量员、安全员、机械员、预算员和资料员</w:t>
      </w:r>
      <w:r>
        <w:rPr>
          <w:rFonts w:hint="eastAsia" w:ascii="宋体" w:hAnsi="宋体" w:cs="隶书"/>
          <w:sz w:val="24"/>
          <w:szCs w:val="24"/>
        </w:rPr>
        <w:t>各一名，且不可一人兼任多岗（提供《项目管理机构表》、</w:t>
      </w:r>
      <w:r>
        <w:rPr>
          <w:rFonts w:hint="eastAsia" w:ascii="宋体" w:hAnsi="宋体" w:cs="宋体"/>
          <w:sz w:val="24"/>
          <w:szCs w:val="24"/>
        </w:rPr>
        <w:t>社保机构出具的近三个月（2026年</w:t>
      </w:r>
      <w:r>
        <w:rPr>
          <w:rFonts w:hint="eastAsia" w:ascii="宋体" w:hAnsi="宋体" w:cs="宋体"/>
          <w:sz w:val="24"/>
          <w:szCs w:val="24"/>
          <w:lang w:val="en-US" w:eastAsia="zh-CN"/>
        </w:rPr>
        <w:t>04</w:t>
      </w:r>
      <w:r>
        <w:rPr>
          <w:rFonts w:hint="eastAsia" w:ascii="宋体" w:hAnsi="宋体" w:cs="宋体"/>
          <w:sz w:val="24"/>
          <w:szCs w:val="24"/>
        </w:rPr>
        <w:t>月至2026年0</w:t>
      </w:r>
      <w:r>
        <w:rPr>
          <w:rFonts w:hint="eastAsia" w:ascii="宋体" w:hAnsi="宋体" w:cs="宋体"/>
          <w:sz w:val="24"/>
          <w:szCs w:val="24"/>
          <w:lang w:val="en-US" w:eastAsia="zh-CN"/>
        </w:rPr>
        <w:t>6</w:t>
      </w:r>
      <w:r>
        <w:rPr>
          <w:rFonts w:hint="eastAsia" w:ascii="宋体" w:hAnsi="宋体" w:cs="宋体"/>
          <w:sz w:val="24"/>
          <w:szCs w:val="24"/>
        </w:rPr>
        <w:t>月）供应商为上述人员缴纳社保的证明材料复印件加盖供应商公章装订在响应文件中。若上述人员属事业单位、现役军人等客观原因无法提供社保缴费证明，必须出具相关证明材料，否则一律按未提供社保缴费证明材料处理</w:t>
      </w:r>
      <w:r>
        <w:rPr>
          <w:rFonts w:hint="eastAsia" w:ascii="宋体" w:hAnsi="宋体" w:cs="隶书"/>
          <w:sz w:val="24"/>
          <w:szCs w:val="24"/>
        </w:rPr>
        <w:t>，上述材料应</w:t>
      </w:r>
      <w:r>
        <w:rPr>
          <w:rFonts w:hint="eastAsia" w:ascii="宋体" w:hAnsi="宋体"/>
          <w:sz w:val="24"/>
          <w:szCs w:val="24"/>
        </w:rPr>
        <w:t>加盖供应商公章，扫描上传至响应文件中</w:t>
      </w:r>
      <w:r>
        <w:rPr>
          <w:rFonts w:hint="eastAsia" w:ascii="宋体" w:hAnsi="宋体" w:cs="隶书"/>
          <w:sz w:val="24"/>
          <w:szCs w:val="24"/>
        </w:rPr>
        <w:t>）</w:t>
      </w:r>
      <w:r>
        <w:rPr>
          <w:rFonts w:ascii="宋体" w:hAnsi="宋体" w:cs="隶书"/>
          <w:sz w:val="24"/>
          <w:szCs w:val="24"/>
        </w:rPr>
        <w:t>。</w:t>
      </w:r>
    </w:p>
    <w:p w14:paraId="1BCF5B70">
      <w:pPr>
        <w:pStyle w:val="278"/>
        <w:spacing w:after="0" w:line="360" w:lineRule="auto"/>
        <w:ind w:firstLine="480"/>
        <w:rPr>
          <w:rFonts w:ascii="宋体" w:hAnsi="宋体" w:cs="隶书"/>
          <w:sz w:val="24"/>
          <w:szCs w:val="24"/>
        </w:rPr>
      </w:pPr>
      <w:r>
        <w:rPr>
          <w:rFonts w:hint="eastAsia" w:ascii="宋体" w:hAnsi="宋体" w:cs="隶书"/>
          <w:sz w:val="24"/>
          <w:szCs w:val="24"/>
        </w:rPr>
        <w:t>9</w:t>
      </w:r>
      <w:r>
        <w:rPr>
          <w:rFonts w:ascii="宋体" w:hAnsi="宋体" w:cs="隶书"/>
          <w:sz w:val="24"/>
          <w:szCs w:val="24"/>
        </w:rPr>
        <w:t>、</w:t>
      </w:r>
      <w:r>
        <w:rPr>
          <w:rFonts w:hint="eastAsia" w:ascii="宋体" w:hAnsi="宋体" w:cs="隶书"/>
          <w:sz w:val="24"/>
          <w:szCs w:val="24"/>
        </w:rPr>
        <w:t>本</w:t>
      </w:r>
      <w:r>
        <w:rPr>
          <w:rFonts w:ascii="宋体" w:hAnsi="宋体" w:cs="隶书"/>
          <w:sz w:val="24"/>
          <w:szCs w:val="24"/>
        </w:rPr>
        <w:t>项目按移交城建档案馆标准建立竣工资料移交制度，由</w:t>
      </w:r>
      <w:r>
        <w:rPr>
          <w:rFonts w:hint="eastAsia" w:ascii="宋体" w:hAnsi="宋体" w:cs="隶书"/>
          <w:sz w:val="24"/>
          <w:szCs w:val="24"/>
        </w:rPr>
        <w:t>供应商</w:t>
      </w:r>
      <w:r>
        <w:rPr>
          <w:rFonts w:ascii="宋体" w:hAnsi="宋体" w:cs="隶书"/>
          <w:sz w:val="24"/>
          <w:szCs w:val="24"/>
        </w:rPr>
        <w:t>负责编制相关竣工资料及竣工图纸。</w:t>
      </w:r>
    </w:p>
    <w:p w14:paraId="3A18F69C">
      <w:pPr>
        <w:pStyle w:val="278"/>
        <w:spacing w:after="0" w:line="360" w:lineRule="auto"/>
        <w:ind w:firstLine="480"/>
        <w:rPr>
          <w:rFonts w:ascii="宋体" w:hAnsi="宋体" w:cs="隶书"/>
          <w:sz w:val="24"/>
          <w:szCs w:val="24"/>
        </w:rPr>
      </w:pPr>
      <w:r>
        <w:rPr>
          <w:rFonts w:hint="eastAsia" w:ascii="宋体" w:hAnsi="宋体" w:cs="隶书"/>
          <w:color w:val="auto"/>
          <w:sz w:val="24"/>
          <w:szCs w:val="24"/>
        </w:rPr>
        <w:t>10</w:t>
      </w:r>
      <w:r>
        <w:rPr>
          <w:rFonts w:ascii="宋体" w:hAnsi="宋体" w:cs="隶书"/>
          <w:color w:val="auto"/>
          <w:sz w:val="24"/>
          <w:szCs w:val="24"/>
        </w:rPr>
        <w:t>、</w:t>
      </w:r>
      <w:r>
        <w:rPr>
          <w:rFonts w:hint="eastAsia" w:ascii="宋体" w:hAnsi="宋体" w:cs="隶书"/>
          <w:color w:val="auto"/>
          <w:sz w:val="24"/>
          <w:szCs w:val="24"/>
        </w:rPr>
        <w:t>供应商实施本项目期间产生的</w:t>
      </w:r>
      <w:r>
        <w:rPr>
          <w:rFonts w:ascii="宋体" w:hAnsi="宋体" w:cs="隶书"/>
          <w:color w:val="auto"/>
          <w:sz w:val="24"/>
          <w:szCs w:val="24"/>
        </w:rPr>
        <w:t>水电费单独拉表结算、</w:t>
      </w:r>
      <w:r>
        <w:rPr>
          <w:rFonts w:hint="eastAsia" w:ascii="宋体" w:hAnsi="宋体" w:cs="隶书"/>
          <w:color w:val="auto"/>
          <w:sz w:val="24"/>
          <w:szCs w:val="24"/>
        </w:rPr>
        <w:t>就餐</w:t>
      </w:r>
      <w:r>
        <w:rPr>
          <w:rFonts w:ascii="宋体" w:hAnsi="宋体" w:cs="隶书"/>
          <w:color w:val="auto"/>
          <w:sz w:val="24"/>
          <w:szCs w:val="24"/>
        </w:rPr>
        <w:t>自理。</w:t>
      </w:r>
    </w:p>
    <w:p w14:paraId="299696CB">
      <w:pPr>
        <w:pStyle w:val="278"/>
        <w:spacing w:after="0" w:line="360" w:lineRule="auto"/>
        <w:ind w:firstLine="480"/>
        <w:rPr>
          <w:rFonts w:ascii="宋体" w:hAnsi="宋体" w:cs="隶书"/>
          <w:sz w:val="24"/>
          <w:szCs w:val="24"/>
        </w:rPr>
      </w:pPr>
      <w:r>
        <w:rPr>
          <w:rFonts w:hint="eastAsia" w:ascii="宋体" w:hAnsi="宋体" w:cs="隶书"/>
          <w:sz w:val="24"/>
          <w:szCs w:val="24"/>
        </w:rPr>
        <w:t>11、供应商应配合采购人的监管安全要求，例如：进监须配合采购人的工作人员对施工方人员及物品安检；车辆离场须到达指定地点待检半小时；特种车辆如挖掘机每天下班前将电瓶拆除并送至监外等。</w:t>
      </w:r>
    </w:p>
    <w:p w14:paraId="082DF0A4">
      <w:pPr>
        <w:pStyle w:val="278"/>
        <w:spacing w:after="0" w:line="360" w:lineRule="auto"/>
        <w:ind w:firstLine="480"/>
      </w:pPr>
      <w:r>
        <w:rPr>
          <w:rFonts w:hint="eastAsia" w:ascii="宋体" w:hAnsi="宋体" w:cs="隶书"/>
          <w:sz w:val="24"/>
          <w:szCs w:val="24"/>
        </w:rPr>
        <w:t>12、供应商的施工组织设计方案中应充分考虑施工现场场地情况，满足监管安全对施工围挡的要求，同时满足采购人周边建筑物内人员进出需要。</w:t>
      </w:r>
    </w:p>
    <w:p w14:paraId="07166451">
      <w:pPr>
        <w:spacing w:line="360" w:lineRule="auto"/>
        <w:ind w:firstLine="480"/>
        <w:rPr>
          <w:rFonts w:ascii="宋体" w:hAnsi="宋体"/>
          <w:sz w:val="24"/>
          <w:szCs w:val="24"/>
        </w:rPr>
      </w:pPr>
      <w:r>
        <w:rPr>
          <w:rFonts w:hint="eastAsia" w:ascii="宋体" w:hAnsi="宋体"/>
          <w:sz w:val="24"/>
          <w:szCs w:val="24"/>
        </w:rPr>
        <w:t>13、</w:t>
      </w:r>
      <w:bookmarkStart w:id="54" w:name="OLE_LINK41"/>
      <w:r>
        <w:rPr>
          <w:rFonts w:ascii="宋体" w:hAnsi="宋体" w:cs="隶书"/>
          <w:sz w:val="24"/>
          <w:szCs w:val="24"/>
        </w:rPr>
        <w:t>采购活动中各方当事人，对采购活动过程中获悉的国家秘密、商业秘密，应当依法予以保密</w:t>
      </w:r>
      <w:r>
        <w:rPr>
          <w:rFonts w:hint="eastAsia" w:ascii="宋体" w:hAnsi="宋体" w:cs="隶书"/>
          <w:sz w:val="24"/>
          <w:szCs w:val="24"/>
        </w:rPr>
        <w:t>。</w:t>
      </w:r>
      <w:r>
        <w:rPr>
          <w:rFonts w:hint="eastAsia" w:ascii="宋体" w:hAnsi="宋体"/>
          <w:sz w:val="24"/>
          <w:szCs w:val="24"/>
        </w:rPr>
        <w:t>供应商应在响应文件中签署《保密承诺书》（提供承诺书，加盖供应商公章，格式见第六章）。</w:t>
      </w:r>
      <w:bookmarkEnd w:id="54"/>
    </w:p>
    <w:p w14:paraId="2D3832DC">
      <w:pPr>
        <w:pStyle w:val="262"/>
        <w:spacing w:line="360" w:lineRule="auto"/>
        <w:ind w:firstLine="480"/>
        <w:rPr>
          <w:rFonts w:ascii="宋体" w:hAnsi="宋体"/>
          <w:sz w:val="24"/>
          <w:szCs w:val="24"/>
        </w:rPr>
      </w:pPr>
      <w:bookmarkStart w:id="55" w:name="OLE_LINK100"/>
      <w:bookmarkStart w:id="56" w:name="OLE_LINK101"/>
      <w:r>
        <w:rPr>
          <w:rFonts w:hint="eastAsia" w:ascii="宋体" w:hAnsi="宋体"/>
          <w:sz w:val="24"/>
          <w:szCs w:val="24"/>
        </w:rPr>
        <w:t>14、供应商应在响应文件中签署《不拖欠农民工工资承诺书》（提供承诺书，加盖供应商公章，格式见第六章）。</w:t>
      </w:r>
    </w:p>
    <w:bookmarkEnd w:id="55"/>
    <w:bookmarkEnd w:id="56"/>
    <w:p w14:paraId="541D65FF">
      <w:pPr>
        <w:pStyle w:val="262"/>
        <w:spacing w:line="360" w:lineRule="auto"/>
        <w:ind w:firstLine="480"/>
        <w:rPr>
          <w:rFonts w:ascii="宋体" w:hAnsi="宋体"/>
          <w:sz w:val="24"/>
          <w:szCs w:val="24"/>
        </w:rPr>
      </w:pPr>
      <w:r>
        <w:rPr>
          <w:rFonts w:hint="eastAsia" w:ascii="宋体" w:hAnsi="宋体"/>
          <w:sz w:val="24"/>
          <w:szCs w:val="24"/>
        </w:rPr>
        <w:t>15、供应商应在响应文件中签署《大气污染防治承诺书》（提供承诺书，加盖供应商公章，格式见第六章）。</w:t>
      </w:r>
    </w:p>
    <w:p w14:paraId="5209C2DB">
      <w:pPr>
        <w:spacing w:line="360" w:lineRule="auto"/>
        <w:ind w:firstLine="480"/>
        <w:rPr>
          <w:rStyle w:val="536"/>
          <w:rFonts w:ascii="宋体" w:hAnsi="宋体"/>
          <w:sz w:val="24"/>
          <w:szCs w:val="24"/>
        </w:rPr>
      </w:pPr>
      <w:r>
        <w:rPr>
          <w:rFonts w:hint="eastAsia" w:ascii="宋体" w:hAnsi="宋体"/>
          <w:sz w:val="24"/>
          <w:szCs w:val="24"/>
        </w:rPr>
        <w:t>16、</w:t>
      </w:r>
      <w:r>
        <w:rPr>
          <w:rStyle w:val="536"/>
          <w:rFonts w:hint="eastAsia" w:ascii="宋体" w:hAnsi="宋体"/>
          <w:sz w:val="24"/>
          <w:szCs w:val="24"/>
        </w:rPr>
        <w:t>如遇付款节点但本项目采购人的财政拨款资金未到位的，供应商须等待本项目采购人的财政拨款资金到位后，由采购人向供应商支付；供应商对此无任何异议，更不得由此造成讨薪、罢工等影响采购人声誉的事件。</w:t>
      </w:r>
    </w:p>
    <w:p w14:paraId="6B8D4B0E">
      <w:pPr>
        <w:spacing w:line="360" w:lineRule="auto"/>
        <w:ind w:firstLine="480"/>
        <w:rPr>
          <w:rFonts w:ascii="宋体" w:hAnsi="宋体"/>
          <w:sz w:val="24"/>
          <w:szCs w:val="24"/>
        </w:rPr>
      </w:pPr>
      <w:r>
        <w:rPr>
          <w:rFonts w:hint="eastAsia" w:ascii="宋体" w:hAnsi="宋体"/>
          <w:sz w:val="24"/>
          <w:szCs w:val="24"/>
        </w:rPr>
        <w:t>17、供应商应结合图纸及清单，对清单中未标出的步骤，综合考虑分部分项报价，供应商的报价视为已包含完成成品所需全部步骤，供应商成交后不得以缺少步骤为由向采购人提出变更。</w:t>
      </w:r>
    </w:p>
    <w:p w14:paraId="5B852AB1">
      <w:pPr>
        <w:spacing w:line="360" w:lineRule="auto"/>
        <w:ind w:firstLine="480"/>
        <w:rPr>
          <w:rFonts w:ascii="宋体" w:hAnsi="宋体"/>
          <w:sz w:val="24"/>
          <w:szCs w:val="24"/>
        </w:rPr>
      </w:pPr>
      <w:r>
        <w:rPr>
          <w:rFonts w:hint="eastAsia" w:ascii="宋体" w:hAnsi="宋体"/>
          <w:sz w:val="24"/>
          <w:szCs w:val="24"/>
        </w:rPr>
        <w:t>18、其余要求详见采购文件第五章合同格式及条款的有关内容。</w:t>
      </w:r>
    </w:p>
    <w:p w14:paraId="393278DE">
      <w:pPr>
        <w:spacing w:line="360" w:lineRule="auto"/>
        <w:rPr>
          <w:rFonts w:ascii="宋体" w:hAnsi="宋体"/>
          <w:b/>
          <w:sz w:val="24"/>
          <w:szCs w:val="24"/>
        </w:rPr>
      </w:pPr>
      <w:r>
        <w:rPr>
          <w:rFonts w:hint="eastAsia" w:ascii="宋体" w:hAnsi="宋体"/>
          <w:b/>
          <w:sz w:val="24"/>
          <w:szCs w:val="24"/>
        </w:rPr>
        <w:t>四、图纸</w:t>
      </w:r>
    </w:p>
    <w:p w14:paraId="7D8E1CAE">
      <w:pPr>
        <w:spacing w:line="360" w:lineRule="auto"/>
        <w:ind w:firstLine="480"/>
        <w:rPr>
          <w:rFonts w:ascii="宋体" w:hAnsi="宋体"/>
          <w:sz w:val="24"/>
          <w:szCs w:val="24"/>
        </w:rPr>
      </w:pPr>
      <w:r>
        <w:rPr>
          <w:rFonts w:hint="eastAsia" w:ascii="宋体" w:hAnsi="宋体"/>
          <w:sz w:val="24"/>
          <w:szCs w:val="24"/>
        </w:rPr>
        <w:t>本项目图纸发布给供应商。</w:t>
      </w:r>
    </w:p>
    <w:p w14:paraId="42A70480">
      <w:pPr>
        <w:spacing w:line="360" w:lineRule="auto"/>
        <w:ind w:firstLine="480"/>
        <w:rPr>
          <w:rFonts w:ascii="宋体" w:hAnsi="宋体"/>
          <w:sz w:val="24"/>
          <w:szCs w:val="24"/>
        </w:rPr>
      </w:pPr>
      <w:r>
        <w:rPr>
          <w:rFonts w:hint="eastAsia" w:ascii="宋体" w:hAnsi="宋体"/>
          <w:sz w:val="24"/>
          <w:szCs w:val="24"/>
        </w:rPr>
        <w:t>因采购人单位特殊性，本项目供应商仅可通过以下方式获取图纸：供应商填报《图纸获取登记表》（格式详见本采购需求附件A），加盖供应商公章后发送至邮箱</w:t>
      </w:r>
      <w:r>
        <w:rPr>
          <w:rFonts w:hint="eastAsia" w:ascii="宋体" w:hAnsi="宋体" w:cs="宋体"/>
          <w:sz w:val="24"/>
          <w:szCs w:val="24"/>
          <w:lang w:val="en-US" w:eastAsia="zh-CN"/>
        </w:rPr>
        <w:t>1397921470</w:t>
      </w:r>
      <w:r>
        <w:rPr>
          <w:rFonts w:ascii="宋体" w:hAnsi="宋体" w:cs="宋体"/>
          <w:sz w:val="24"/>
          <w:szCs w:val="24"/>
        </w:rPr>
        <w:t>@</w:t>
      </w:r>
      <w:r>
        <w:rPr>
          <w:rFonts w:hint="eastAsia" w:ascii="宋体" w:hAnsi="宋体" w:cs="宋体"/>
          <w:sz w:val="24"/>
          <w:szCs w:val="24"/>
          <w:lang w:val="en-US" w:eastAsia="zh-CN"/>
        </w:rPr>
        <w:t>qq</w:t>
      </w:r>
      <w:r>
        <w:rPr>
          <w:rFonts w:ascii="宋体" w:hAnsi="宋体" w:cs="宋体"/>
          <w:sz w:val="24"/>
          <w:szCs w:val="24"/>
        </w:rPr>
        <w:t>.com</w:t>
      </w:r>
      <w:r>
        <w:rPr>
          <w:rFonts w:hint="eastAsia" w:ascii="宋体" w:hAnsi="宋体"/>
          <w:sz w:val="24"/>
          <w:szCs w:val="24"/>
        </w:rPr>
        <w:t>。采购代理机构收到《图纸获取登记表》并确认无误后，发送至供应商填报的获取图纸的邮箱。</w:t>
      </w:r>
    </w:p>
    <w:p w14:paraId="073AEAFE">
      <w:pPr>
        <w:spacing w:line="360" w:lineRule="auto"/>
        <w:ind w:firstLine="482"/>
        <w:rPr>
          <w:rFonts w:ascii="宋体" w:hAnsi="宋体"/>
          <w:sz w:val="24"/>
          <w:szCs w:val="24"/>
        </w:rPr>
      </w:pPr>
      <w:r>
        <w:rPr>
          <w:rFonts w:hint="eastAsia" w:ascii="宋体" w:hAnsi="宋体"/>
          <w:b/>
          <w:sz w:val="24"/>
          <w:szCs w:val="24"/>
          <w:u w:val="single"/>
        </w:rPr>
        <w:t>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w:t>
      </w:r>
    </w:p>
    <w:p w14:paraId="645B599E">
      <w:pPr>
        <w:spacing w:line="360" w:lineRule="auto"/>
        <w:ind w:firstLine="482"/>
        <w:rPr>
          <w:rFonts w:ascii="宋体" w:hAnsi="宋体"/>
          <w:sz w:val="24"/>
          <w:szCs w:val="24"/>
          <w:shd w:val="clear" w:color="auto" w:fill="FFFFFF"/>
        </w:rPr>
      </w:pPr>
      <w:r>
        <w:rPr>
          <w:rFonts w:hint="eastAsia" w:ascii="宋体" w:hAnsi="宋体"/>
          <w:b/>
          <w:sz w:val="24"/>
          <w:szCs w:val="24"/>
          <w:u w:val="single"/>
        </w:rPr>
        <w:t>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，在成交后向采购人提出任何补偿或新增费用</w:t>
      </w:r>
      <w:r>
        <w:rPr>
          <w:rFonts w:hint="eastAsia" w:ascii="宋体" w:hAnsi="宋体"/>
          <w:sz w:val="24"/>
          <w:szCs w:val="24"/>
          <w:shd w:val="clear" w:color="auto" w:fill="FFFFFF"/>
        </w:rPr>
        <w:t>。</w:t>
      </w:r>
    </w:p>
    <w:p w14:paraId="6A2EDCCD">
      <w:pPr>
        <w:spacing w:line="360" w:lineRule="auto"/>
        <w:ind w:firstLine="482"/>
        <w:rPr>
          <w:rFonts w:ascii="宋体" w:hAnsi="宋体"/>
          <w:sz w:val="24"/>
          <w:szCs w:val="24"/>
        </w:rPr>
      </w:pPr>
      <w:r>
        <w:rPr>
          <w:rFonts w:hint="eastAsia" w:ascii="宋体" w:hAnsi="宋体"/>
          <w:b/>
          <w:sz w:val="24"/>
          <w:szCs w:val="24"/>
          <w:u w:val="single"/>
        </w:rPr>
        <w:t>未成交供应商应将在本项目响应文件递交截止时间达到后的十五日历天内完全删除已获取的本项目全部图纸，如供应商已影印纸质图纸的，应在上述规定时间内对全部纸质图纸予以销毁</w:t>
      </w:r>
      <w:r>
        <w:rPr>
          <w:rFonts w:hint="eastAsia" w:ascii="宋体" w:hAnsi="宋体"/>
          <w:sz w:val="24"/>
          <w:szCs w:val="24"/>
        </w:rPr>
        <w:t>。</w:t>
      </w:r>
    </w:p>
    <w:p w14:paraId="7ED10E8F">
      <w:pPr>
        <w:spacing w:line="360" w:lineRule="auto"/>
        <w:jc w:val="left"/>
        <w:rPr>
          <w:rFonts w:ascii="宋体" w:hAnsi="宋体"/>
          <w:sz w:val="24"/>
          <w:szCs w:val="24"/>
        </w:rPr>
      </w:pPr>
      <w:r>
        <w:rPr>
          <w:rFonts w:ascii="宋体" w:hAnsi="宋体"/>
          <w:b/>
          <w:sz w:val="24"/>
          <w:szCs w:val="24"/>
        </w:rPr>
        <w:br w:type="page" w:clear="all"/>
      </w:r>
      <w:r>
        <w:rPr>
          <w:rFonts w:hint="eastAsia" w:ascii="宋体" w:hAnsi="宋体"/>
          <w:sz w:val="24"/>
          <w:szCs w:val="24"/>
        </w:rPr>
        <w:t>附件A</w:t>
      </w:r>
    </w:p>
    <w:p w14:paraId="70223607">
      <w:pPr>
        <w:spacing w:line="360" w:lineRule="auto"/>
        <w:jc w:val="center"/>
        <w:rPr>
          <w:rFonts w:ascii="宋体" w:hAnsi="宋体"/>
          <w:b/>
          <w:sz w:val="28"/>
          <w:szCs w:val="24"/>
        </w:rPr>
      </w:pPr>
      <w:r>
        <w:rPr>
          <w:rFonts w:hint="eastAsia" w:ascii="宋体" w:hAnsi="宋体"/>
          <w:b/>
          <w:sz w:val="28"/>
          <w:szCs w:val="24"/>
        </w:rPr>
        <w:t>图纸获取登记表</w:t>
      </w:r>
    </w:p>
    <w:p w14:paraId="165917F1">
      <w:pPr>
        <w:spacing w:line="360" w:lineRule="auto"/>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cs="宋体"/>
          <w:sz w:val="24"/>
          <w:szCs w:val="24"/>
          <w:lang w:eastAsia="zh-CN"/>
        </w:rPr>
        <w:t>江苏省盐城监狱-围墙隔离网等警戒设施维修改造项目</w:t>
      </w:r>
    </w:p>
    <w:p w14:paraId="6A772C80">
      <w:pPr>
        <w:spacing w:line="360" w:lineRule="auto"/>
        <w:rPr>
          <w:rFonts w:ascii="宋体" w:hAnsi="宋体"/>
          <w:sz w:val="24"/>
          <w:szCs w:val="24"/>
        </w:rPr>
      </w:pPr>
      <w:r>
        <w:rPr>
          <w:rFonts w:hint="eastAsia" w:ascii="宋体" w:hAnsi="宋体"/>
          <w:sz w:val="24"/>
          <w:szCs w:val="24"/>
        </w:rPr>
        <w:t>项目编号：</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35"/>
        <w:gridCol w:w="6287"/>
      </w:tblGrid>
      <w:tr w14:paraId="1888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7501C5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 w:val="24"/>
                <w:szCs w:val="24"/>
              </w:rPr>
            </w:pPr>
            <w:r>
              <w:rPr>
                <w:rFonts w:ascii="宋体" w:hAnsi="宋体"/>
                <w:sz w:val="24"/>
                <w:szCs w:val="24"/>
              </w:rPr>
              <w:t>供应商名称</w:t>
            </w:r>
          </w:p>
        </w:tc>
        <w:tc>
          <w:tcPr>
            <w:tcW w:w="6287" w:type="dxa"/>
            <w:noWrap/>
            <w:vAlign w:val="top"/>
          </w:tcPr>
          <w:p w14:paraId="63738366">
            <w:pPr>
              <w:spacing w:line="480" w:lineRule="auto"/>
              <w:jc w:val="center"/>
              <w:rPr>
                <w:rFonts w:ascii="宋体" w:hAnsi="宋体"/>
                <w:sz w:val="24"/>
                <w:szCs w:val="24"/>
              </w:rPr>
            </w:pPr>
          </w:p>
        </w:tc>
      </w:tr>
      <w:tr w14:paraId="375B2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4BA88600">
            <w:pPr>
              <w:spacing w:line="240" w:lineRule="auto"/>
              <w:jc w:val="center"/>
              <w:rPr>
                <w:rFonts w:ascii="宋体" w:hAnsi="宋体"/>
                <w:sz w:val="24"/>
                <w:szCs w:val="24"/>
              </w:rPr>
            </w:pPr>
            <w:r>
              <w:rPr>
                <w:rFonts w:ascii="宋体" w:hAnsi="宋体"/>
                <w:sz w:val="24"/>
                <w:szCs w:val="24"/>
              </w:rPr>
              <w:t>联系人</w:t>
            </w:r>
          </w:p>
        </w:tc>
        <w:tc>
          <w:tcPr>
            <w:tcW w:w="6287" w:type="dxa"/>
            <w:noWrap/>
            <w:vAlign w:val="top"/>
          </w:tcPr>
          <w:p w14:paraId="41DEB84E">
            <w:pPr>
              <w:spacing w:line="360" w:lineRule="auto"/>
              <w:ind w:firstLine="480"/>
              <w:jc w:val="center"/>
              <w:rPr>
                <w:rFonts w:ascii="宋体" w:hAnsi="宋体"/>
                <w:sz w:val="24"/>
                <w:szCs w:val="24"/>
              </w:rPr>
            </w:pPr>
          </w:p>
        </w:tc>
      </w:tr>
      <w:tr w14:paraId="629F7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418B39D1">
            <w:pPr>
              <w:spacing w:line="240" w:lineRule="auto"/>
              <w:jc w:val="center"/>
              <w:rPr>
                <w:rFonts w:ascii="宋体" w:hAnsi="宋体"/>
                <w:sz w:val="24"/>
                <w:szCs w:val="24"/>
              </w:rPr>
            </w:pPr>
            <w:r>
              <w:rPr>
                <w:rFonts w:ascii="宋体" w:hAnsi="宋体"/>
                <w:sz w:val="24"/>
                <w:szCs w:val="24"/>
              </w:rPr>
              <w:t>联系电话</w:t>
            </w:r>
          </w:p>
        </w:tc>
        <w:tc>
          <w:tcPr>
            <w:tcW w:w="6287" w:type="dxa"/>
            <w:noWrap/>
            <w:vAlign w:val="top"/>
          </w:tcPr>
          <w:p w14:paraId="1D0766EE">
            <w:pPr>
              <w:spacing w:line="360" w:lineRule="auto"/>
              <w:ind w:firstLine="480"/>
              <w:jc w:val="center"/>
              <w:rPr>
                <w:rFonts w:ascii="宋体" w:hAnsi="宋体"/>
                <w:sz w:val="24"/>
                <w:szCs w:val="24"/>
              </w:rPr>
            </w:pPr>
          </w:p>
        </w:tc>
      </w:tr>
      <w:tr w14:paraId="65737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top"/>
          </w:tcPr>
          <w:p w14:paraId="2C646694">
            <w:pPr>
              <w:jc w:val="center"/>
              <w:rPr>
                <w:rFonts w:ascii="宋体" w:hAnsi="宋体"/>
                <w:sz w:val="24"/>
                <w:szCs w:val="24"/>
              </w:rPr>
            </w:pPr>
            <w:r>
              <w:rPr>
                <w:rFonts w:ascii="宋体" w:hAnsi="宋体"/>
                <w:sz w:val="24"/>
                <w:szCs w:val="24"/>
              </w:rPr>
              <w:t>电子邮箱</w:t>
            </w:r>
          </w:p>
          <w:p w14:paraId="57402DDD">
            <w:pPr>
              <w:jc w:val="center"/>
              <w:rPr>
                <w:rFonts w:ascii="宋体" w:hAnsi="宋体"/>
                <w:sz w:val="24"/>
                <w:szCs w:val="24"/>
              </w:rPr>
            </w:pPr>
            <w:r>
              <w:rPr>
                <w:rFonts w:ascii="宋体" w:hAnsi="宋体"/>
                <w:sz w:val="24"/>
                <w:szCs w:val="24"/>
              </w:rPr>
              <w:t>（用于获取图纸）</w:t>
            </w:r>
          </w:p>
        </w:tc>
        <w:tc>
          <w:tcPr>
            <w:tcW w:w="6287" w:type="dxa"/>
            <w:noWrap/>
            <w:vAlign w:val="top"/>
          </w:tcPr>
          <w:p w14:paraId="150E7232">
            <w:pPr>
              <w:spacing w:line="480" w:lineRule="auto"/>
              <w:jc w:val="center"/>
              <w:rPr>
                <w:rFonts w:ascii="宋体" w:hAnsi="宋体"/>
                <w:sz w:val="24"/>
                <w:szCs w:val="24"/>
              </w:rPr>
            </w:pPr>
          </w:p>
        </w:tc>
      </w:tr>
      <w:tr w14:paraId="4FCE4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23D037F0">
            <w:pPr>
              <w:spacing w:line="480" w:lineRule="auto"/>
              <w:jc w:val="center"/>
              <w:rPr>
                <w:rFonts w:ascii="宋体" w:hAnsi="宋体"/>
                <w:sz w:val="24"/>
                <w:szCs w:val="24"/>
              </w:rPr>
            </w:pPr>
            <w:r>
              <w:rPr>
                <w:rFonts w:ascii="宋体" w:hAnsi="宋体"/>
                <w:sz w:val="24"/>
                <w:szCs w:val="24"/>
              </w:rPr>
              <w:t>承诺内容</w:t>
            </w:r>
          </w:p>
        </w:tc>
        <w:tc>
          <w:tcPr>
            <w:tcW w:w="6287" w:type="dxa"/>
            <w:noWrap/>
            <w:vAlign w:val="top"/>
          </w:tcPr>
          <w:p w14:paraId="79567D64">
            <w:pPr>
              <w:spacing w:line="360" w:lineRule="auto"/>
              <w:rPr>
                <w:rFonts w:ascii="宋体" w:hAnsi="宋体"/>
                <w:sz w:val="24"/>
                <w:szCs w:val="24"/>
              </w:rPr>
            </w:pPr>
            <w:r>
              <w:rPr>
                <w:rFonts w:hint="eastAsia" w:ascii="宋体" w:hAnsi="宋体"/>
                <w:sz w:val="24"/>
                <w:szCs w:val="24"/>
              </w:rPr>
              <w:t>1.我单位已依法获取本项目采购文件，通过采购文件载明的图纸获取方式知晓本项目获取图纸的途径。如后期发现我单位未获取采购文件而获取图纸的，我单位将自觉接受涉密调查，并承担一切法律责任。</w:t>
            </w:r>
          </w:p>
          <w:p w14:paraId="7CF7E4AC">
            <w:pPr>
              <w:spacing w:line="360" w:lineRule="auto"/>
              <w:rPr>
                <w:rFonts w:ascii="宋体" w:hAnsi="宋体"/>
                <w:sz w:val="24"/>
                <w:szCs w:val="24"/>
              </w:rPr>
            </w:pPr>
            <w:r>
              <w:rPr>
                <w:rFonts w:hint="eastAsia" w:ascii="宋体" w:hAnsi="宋体"/>
                <w:sz w:val="24"/>
                <w:szCs w:val="24"/>
              </w:rPr>
              <w:t>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p>
          <w:p w14:paraId="37320279">
            <w:pPr>
              <w:spacing w:line="360" w:lineRule="auto"/>
              <w:rPr>
                <w:rFonts w:ascii="宋体" w:hAnsi="宋体"/>
                <w:sz w:val="24"/>
                <w:szCs w:val="24"/>
              </w:rPr>
            </w:pPr>
            <w:r>
              <w:rPr>
                <w:rFonts w:hint="eastAsia" w:ascii="宋体" w:hAnsi="宋体"/>
                <w:sz w:val="24"/>
                <w:szCs w:val="24"/>
              </w:rPr>
              <w:t>3.如我单位未成交的，将在本项目响应文件递交截止时间达到后的十五日历天内完全删除已获取的本项目全部图纸，如已影印纸质图纸的，我单位将在上述规定时间内对全部纸质图纸予以销毁。</w:t>
            </w:r>
          </w:p>
          <w:p w14:paraId="39731FE5">
            <w:pPr>
              <w:spacing w:line="360" w:lineRule="auto"/>
              <w:jc w:val="right"/>
              <w:rPr>
                <w:rFonts w:ascii="宋体" w:hAnsi="宋体"/>
                <w:sz w:val="24"/>
                <w:szCs w:val="24"/>
              </w:rPr>
            </w:pPr>
          </w:p>
          <w:p w14:paraId="388A82AB">
            <w:pPr>
              <w:spacing w:line="360" w:lineRule="auto"/>
              <w:jc w:val="right"/>
              <w:rPr>
                <w:rFonts w:ascii="宋体" w:hAnsi="宋体"/>
                <w:sz w:val="24"/>
                <w:szCs w:val="24"/>
              </w:rPr>
            </w:pPr>
            <w:r>
              <w:rPr>
                <w:rFonts w:hint="eastAsia" w:ascii="宋体" w:hAnsi="宋体"/>
                <w:sz w:val="24"/>
                <w:szCs w:val="24"/>
              </w:rPr>
              <w:t>供应商全称：        （公章）</w:t>
            </w:r>
          </w:p>
          <w:p w14:paraId="596930E4">
            <w:pPr>
              <w:spacing w:line="360" w:lineRule="auto"/>
              <w:jc w:val="right"/>
              <w:rPr>
                <w:rFonts w:ascii="宋体" w:hAnsi="宋体"/>
                <w:sz w:val="24"/>
                <w:szCs w:val="24"/>
              </w:rPr>
            </w:pPr>
          </w:p>
          <w:p w14:paraId="6303C9E4">
            <w:pPr>
              <w:spacing w:line="360" w:lineRule="auto"/>
              <w:jc w:val="right"/>
              <w:rPr>
                <w:rFonts w:ascii="宋体" w:hAnsi="宋体"/>
                <w:sz w:val="24"/>
                <w:szCs w:val="24"/>
              </w:rPr>
            </w:pPr>
            <w:r>
              <w:rPr>
                <w:rFonts w:hint="eastAsia" w:ascii="宋体" w:hAnsi="宋体"/>
                <w:sz w:val="24"/>
                <w:szCs w:val="24"/>
              </w:rPr>
              <w:t>法定代表人：        （盖章）</w:t>
            </w:r>
          </w:p>
        </w:tc>
      </w:tr>
      <w:tr w14:paraId="17CFA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3CFF20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Times New Roman"/>
                <w:sz w:val="24"/>
                <w:szCs w:val="24"/>
              </w:rPr>
            </w:pPr>
            <w:r>
              <w:rPr>
                <w:rFonts w:ascii="宋体" w:hAnsi="宋体" w:eastAsia="宋体" w:cs="Times New Roman"/>
                <w:sz w:val="24"/>
                <w:szCs w:val="24"/>
              </w:rPr>
              <w:t>日期</w:t>
            </w:r>
          </w:p>
        </w:tc>
        <w:tc>
          <w:tcPr>
            <w:tcW w:w="6287" w:type="dxa"/>
            <w:noWrap/>
            <w:vAlign w:val="center"/>
          </w:tcPr>
          <w:p w14:paraId="6C41888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Times New Roman"/>
                <w:sz w:val="24"/>
                <w:szCs w:val="24"/>
              </w:rPr>
            </w:pPr>
            <w:r>
              <w:rPr>
                <w:rFonts w:hint="eastAsia" w:ascii="宋体" w:hAnsi="宋体" w:eastAsia="宋体" w:cs="Times New Roman"/>
                <w:sz w:val="24"/>
                <w:szCs w:val="24"/>
              </w:rPr>
              <w:t>2026</w:t>
            </w:r>
            <w:r>
              <w:rPr>
                <w:rFonts w:ascii="宋体" w:hAnsi="宋体" w:eastAsia="宋体" w:cs="Times New Roman"/>
                <w:sz w:val="24"/>
                <w:szCs w:val="24"/>
              </w:rPr>
              <w:t>年</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日</w:t>
            </w:r>
          </w:p>
        </w:tc>
      </w:tr>
      <w:tr w14:paraId="23EC7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235" w:type="dxa"/>
            <w:noWrap/>
            <w:vAlign w:val="center"/>
          </w:tcPr>
          <w:p w14:paraId="3BA272F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Times New Roman"/>
                <w:sz w:val="24"/>
                <w:szCs w:val="24"/>
              </w:rPr>
            </w:pPr>
            <w:r>
              <w:rPr>
                <w:rFonts w:ascii="宋体" w:hAnsi="宋体" w:eastAsia="宋体" w:cs="Times New Roman"/>
                <w:sz w:val="24"/>
                <w:szCs w:val="24"/>
              </w:rPr>
              <w:t>供应商公章</w:t>
            </w:r>
          </w:p>
        </w:tc>
        <w:tc>
          <w:tcPr>
            <w:tcW w:w="6287" w:type="dxa"/>
            <w:noWrap/>
            <w:vAlign w:val="top"/>
          </w:tcPr>
          <w:p w14:paraId="18CB02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eastAsia="宋体" w:cs="Times New Roman"/>
                <w:sz w:val="24"/>
                <w:szCs w:val="24"/>
              </w:rPr>
            </w:pPr>
          </w:p>
        </w:tc>
      </w:tr>
    </w:tbl>
    <w:p w14:paraId="28FB9503">
      <w:pPr>
        <w:spacing w:line="360" w:lineRule="auto"/>
        <w:jc w:val="left"/>
        <w:outlineLvl w:val="1"/>
        <w:rPr>
          <w:rFonts w:ascii="宋体" w:hAnsi="宋体"/>
          <w:b/>
          <w:sz w:val="24"/>
          <w:szCs w:val="24"/>
        </w:rPr>
        <w:sectPr>
          <w:pgSz w:w="11906" w:h="16838"/>
          <w:pgMar w:top="1440" w:right="1800" w:bottom="1440" w:left="1800" w:header="851" w:footer="992" w:gutter="0"/>
          <w:cols w:space="1701" w:num="1"/>
          <w:docGrid w:linePitch="360" w:charSpace="0"/>
        </w:sectPr>
      </w:pPr>
    </w:p>
    <w:p w14:paraId="718C92D1">
      <w:pPr>
        <w:pStyle w:val="233"/>
      </w:pPr>
      <w:bookmarkStart w:id="57" w:name="_Toc230162241"/>
      <w:bookmarkStart w:id="58" w:name="_Toc230182412"/>
      <w:bookmarkStart w:id="59" w:name="_Toc227191248"/>
      <w:r>
        <w:rPr>
          <w:rFonts w:hint="eastAsia"/>
        </w:rPr>
        <w:t>第五章 合同格式及条款</w:t>
      </w:r>
      <w:bookmarkEnd w:id="57"/>
      <w:bookmarkEnd w:id="58"/>
      <w:bookmarkEnd w:id="59"/>
    </w:p>
    <w:p w14:paraId="1FFC8BBA">
      <w:pPr>
        <w:spacing w:line="480" w:lineRule="auto"/>
        <w:jc w:val="center"/>
        <w:rPr>
          <w:rFonts w:ascii="宋体" w:hAnsi="宋体" w:eastAsia="黑体"/>
          <w:b/>
          <w:sz w:val="52"/>
          <w:szCs w:val="24"/>
        </w:rPr>
      </w:pPr>
    </w:p>
    <w:p w14:paraId="775CE7A1">
      <w:pPr>
        <w:spacing w:line="360" w:lineRule="auto"/>
        <w:jc w:val="center"/>
        <w:rPr>
          <w:rFonts w:ascii="宋体" w:hAnsi="宋体" w:eastAsia="黑体"/>
          <w:b/>
          <w:sz w:val="32"/>
          <w:szCs w:val="24"/>
        </w:rPr>
      </w:pPr>
    </w:p>
    <w:p w14:paraId="3DFB93C1">
      <w:pPr>
        <w:spacing w:line="480" w:lineRule="auto"/>
        <w:jc w:val="center"/>
        <w:rPr>
          <w:rFonts w:ascii="宋体" w:hAnsi="宋体" w:eastAsia="黑体"/>
          <w:b/>
          <w:sz w:val="48"/>
          <w:szCs w:val="24"/>
        </w:rPr>
      </w:pPr>
      <w:r>
        <w:rPr>
          <w:rFonts w:hint="eastAsia" w:ascii="宋体" w:hAnsi="宋体" w:eastAsia="黑体"/>
          <w:b/>
          <w:sz w:val="48"/>
          <w:szCs w:val="24"/>
          <w:lang w:eastAsia="zh-CN"/>
        </w:rPr>
        <w:t>江苏省盐城监狱-围墙隔离网等警戒设施维修改造项目</w:t>
      </w:r>
    </w:p>
    <w:p w14:paraId="29CADE06">
      <w:pPr>
        <w:spacing w:line="360" w:lineRule="auto"/>
        <w:jc w:val="center"/>
        <w:rPr>
          <w:rFonts w:ascii="宋体" w:hAnsi="宋体" w:eastAsia="黑体"/>
          <w:b/>
          <w:sz w:val="52"/>
          <w:szCs w:val="24"/>
        </w:rPr>
      </w:pPr>
    </w:p>
    <w:p w14:paraId="2B824458">
      <w:pPr>
        <w:jc w:val="center"/>
        <w:rPr>
          <w:rFonts w:ascii="黑体" w:hAnsi="宋体" w:eastAsia="黑体"/>
          <w:b/>
          <w:sz w:val="28"/>
          <w:szCs w:val="24"/>
        </w:rPr>
      </w:pPr>
      <w:r>
        <w:rPr>
          <w:rFonts w:hint="eastAsia" w:ascii="宋体" w:hAnsi="宋体" w:eastAsia="黑体"/>
          <w:b/>
          <w:sz w:val="48"/>
          <w:szCs w:val="24"/>
        </w:rPr>
        <w:t>合同</w:t>
      </w:r>
    </w:p>
    <w:p w14:paraId="26E88455">
      <w:pPr>
        <w:jc w:val="left"/>
        <w:rPr>
          <w:rFonts w:ascii="黑体" w:hAnsi="宋体" w:eastAsia="黑体"/>
          <w:b/>
          <w:sz w:val="32"/>
          <w:szCs w:val="24"/>
        </w:rPr>
      </w:pPr>
    </w:p>
    <w:p w14:paraId="2962832A">
      <w:pPr>
        <w:jc w:val="left"/>
        <w:rPr>
          <w:rFonts w:ascii="黑体" w:hAnsi="宋体" w:eastAsia="黑体"/>
          <w:b/>
          <w:sz w:val="32"/>
          <w:szCs w:val="24"/>
        </w:rPr>
      </w:pPr>
    </w:p>
    <w:p w14:paraId="6D928349">
      <w:pPr>
        <w:spacing w:line="720" w:lineRule="auto"/>
        <w:jc w:val="left"/>
        <w:rPr>
          <w:rFonts w:ascii="黑体" w:hAnsi="宋体" w:eastAsia="黑体"/>
          <w:b/>
          <w:sz w:val="32"/>
          <w:szCs w:val="24"/>
        </w:rPr>
      </w:pPr>
    </w:p>
    <w:p w14:paraId="4585FAA2">
      <w:pPr>
        <w:spacing w:line="720" w:lineRule="auto"/>
        <w:jc w:val="left"/>
        <w:rPr>
          <w:rFonts w:ascii="宋体" w:hAnsi="宋体"/>
          <w:sz w:val="32"/>
          <w:szCs w:val="24"/>
        </w:rPr>
      </w:pPr>
    </w:p>
    <w:p w14:paraId="5F40C8DA">
      <w:pPr>
        <w:spacing w:line="720" w:lineRule="auto"/>
        <w:jc w:val="left"/>
        <w:rPr>
          <w:rFonts w:ascii="宋体" w:hAnsi="宋体"/>
          <w:sz w:val="32"/>
          <w:szCs w:val="24"/>
        </w:rPr>
      </w:pPr>
    </w:p>
    <w:p w14:paraId="75D2ACEC">
      <w:pPr>
        <w:spacing w:line="720" w:lineRule="auto"/>
        <w:jc w:val="left"/>
        <w:rPr>
          <w:rFonts w:ascii="宋体" w:hAnsi="宋体"/>
          <w:sz w:val="32"/>
          <w:szCs w:val="32"/>
        </w:rPr>
      </w:pPr>
      <w:r>
        <w:rPr>
          <w:rFonts w:hint="eastAsia" w:ascii="宋体" w:hAnsi="宋体"/>
          <w:sz w:val="32"/>
          <w:szCs w:val="32"/>
        </w:rPr>
        <w:t>发包人：</w:t>
      </w:r>
      <w:r>
        <w:rPr>
          <w:rFonts w:hint="eastAsia" w:ascii="宋体" w:hAnsi="宋体"/>
          <w:sz w:val="32"/>
          <w:szCs w:val="32"/>
          <w:u w:val="single"/>
        </w:rPr>
        <w:t>江苏省</w:t>
      </w:r>
      <w:r>
        <w:rPr>
          <w:rFonts w:hint="eastAsia" w:ascii="宋体" w:hAnsi="宋体"/>
          <w:sz w:val="32"/>
          <w:szCs w:val="32"/>
          <w:u w:val="single"/>
          <w:lang w:eastAsia="zh-CN"/>
        </w:rPr>
        <w:t>盐城监狱</w:t>
      </w:r>
    </w:p>
    <w:p w14:paraId="7F822C7E">
      <w:pPr>
        <w:spacing w:line="720" w:lineRule="auto"/>
        <w:jc w:val="left"/>
        <w:rPr>
          <w:rFonts w:ascii="宋体" w:hAnsi="宋体"/>
        </w:rPr>
      </w:pPr>
      <w:r>
        <w:rPr>
          <w:rFonts w:hint="eastAsia" w:ascii="宋体" w:hAnsi="宋体"/>
          <w:sz w:val="32"/>
          <w:szCs w:val="24"/>
        </w:rPr>
        <w:t>承包人：</w:t>
      </w:r>
    </w:p>
    <w:p w14:paraId="7479768F">
      <w:pPr>
        <w:rPr>
          <w:rFonts w:ascii="宋体" w:hAnsi="宋体"/>
        </w:rPr>
        <w:sectPr>
          <w:pgSz w:w="11906" w:h="16838"/>
          <w:pgMar w:top="1440" w:right="1800" w:bottom="1440" w:left="1800" w:header="851" w:footer="992" w:gutter="0"/>
          <w:cols w:space="1701" w:num="1"/>
          <w:docGrid w:linePitch="360" w:charSpace="0"/>
        </w:sectPr>
      </w:pPr>
    </w:p>
    <w:p w14:paraId="129A3555">
      <w:pPr>
        <w:spacing w:line="360" w:lineRule="auto"/>
        <w:jc w:val="center"/>
        <w:outlineLvl w:val="1"/>
        <w:rPr>
          <w:rFonts w:ascii="宋体" w:hAnsi="宋体"/>
          <w:b/>
          <w:sz w:val="28"/>
          <w:szCs w:val="24"/>
        </w:rPr>
      </w:pPr>
      <w:bookmarkStart w:id="60" w:name="_Toc35712285"/>
      <w:bookmarkStart w:id="61" w:name="_Toc423558012"/>
      <w:bookmarkStart w:id="62" w:name="_Toc35712347"/>
      <w:bookmarkStart w:id="63" w:name="_Toc164181459"/>
      <w:r>
        <w:rPr>
          <w:rFonts w:hint="eastAsia" w:ascii="宋体" w:hAnsi="宋体"/>
          <w:b/>
          <w:sz w:val="28"/>
          <w:szCs w:val="24"/>
        </w:rPr>
        <w:t>第一部分</w:t>
      </w:r>
      <w:r>
        <w:rPr>
          <w:rFonts w:hint="eastAsia" w:ascii="宋体" w:hAnsi="宋体"/>
          <w:b/>
          <w:sz w:val="28"/>
          <w:szCs w:val="24"/>
          <w:lang w:val="en-US" w:eastAsia="zh-CN"/>
        </w:rPr>
        <w:t xml:space="preserve">  </w:t>
      </w:r>
      <w:r>
        <w:rPr>
          <w:rFonts w:hint="eastAsia" w:ascii="宋体" w:hAnsi="宋体"/>
          <w:b/>
          <w:sz w:val="28"/>
          <w:szCs w:val="24"/>
        </w:rPr>
        <w:t>合同协议书</w:t>
      </w:r>
      <w:bookmarkEnd w:id="60"/>
      <w:bookmarkEnd w:id="61"/>
      <w:bookmarkEnd w:id="62"/>
      <w:bookmarkEnd w:id="63"/>
    </w:p>
    <w:p w14:paraId="5364B73A">
      <w:pPr>
        <w:spacing w:line="360" w:lineRule="auto"/>
        <w:rPr>
          <w:rFonts w:hint="eastAsia" w:ascii="仿宋" w:hAnsi="仿宋" w:eastAsia="宋体"/>
          <w:b/>
          <w:sz w:val="24"/>
          <w:u w:val="single"/>
          <w:lang w:eastAsia="zh-CN"/>
        </w:rPr>
      </w:pPr>
      <w:r>
        <w:rPr>
          <w:rFonts w:ascii="仿宋" w:hAnsi="仿宋"/>
          <w:b/>
          <w:sz w:val="24"/>
        </w:rPr>
        <w:t>发包人（全称）：</w:t>
      </w:r>
      <w:r>
        <w:rPr>
          <w:rFonts w:hint="eastAsia" w:ascii="仿宋" w:hAnsi="仿宋"/>
          <w:b/>
          <w:sz w:val="24"/>
          <w:u w:val="single"/>
        </w:rPr>
        <w:t>江苏省</w:t>
      </w:r>
      <w:r>
        <w:rPr>
          <w:rFonts w:hint="eastAsia" w:ascii="仿宋" w:hAnsi="仿宋"/>
          <w:b/>
          <w:sz w:val="24"/>
          <w:u w:val="single"/>
          <w:lang w:eastAsia="zh-CN"/>
        </w:rPr>
        <w:t>盐城监狱</w:t>
      </w:r>
    </w:p>
    <w:p w14:paraId="031C12C9">
      <w:pPr>
        <w:spacing w:line="360" w:lineRule="auto"/>
        <w:rPr>
          <w:rFonts w:ascii="宋体" w:hAnsi="宋体" w:cs="宋体"/>
          <w:b/>
          <w:sz w:val="24"/>
          <w:u w:val="single"/>
        </w:rPr>
      </w:pPr>
      <w:r>
        <w:rPr>
          <w:rFonts w:ascii="仿宋" w:hAnsi="仿宋"/>
          <w:b/>
          <w:sz w:val="24"/>
        </w:rPr>
        <w:t>承包</w:t>
      </w:r>
      <w:r>
        <w:rPr>
          <w:rFonts w:hint="eastAsia" w:ascii="宋体" w:hAnsi="宋体" w:cs="宋体"/>
          <w:b/>
          <w:sz w:val="24"/>
        </w:rPr>
        <w:t>人（全称）：</w:t>
      </w:r>
    </w:p>
    <w:p w14:paraId="25E2DF90">
      <w:pPr>
        <w:spacing w:line="360" w:lineRule="auto"/>
        <w:ind w:firstLine="480"/>
        <w:jc w:val="left"/>
        <w:rPr>
          <w:rFonts w:ascii="宋体" w:hAnsi="宋体" w:cs="宋体"/>
          <w:sz w:val="24"/>
          <w:u w:val="single"/>
        </w:rPr>
      </w:pPr>
      <w:r>
        <w:rPr>
          <w:rFonts w:hint="eastAsia" w:ascii="宋体" w:hAnsi="宋体" w:cs="宋体"/>
          <w:sz w:val="24"/>
        </w:rPr>
        <w:t>根据《中华人民共和国民法典》、《中华人民共和国建筑法》及有关法律规定，遵循平等、自愿、公平和诚实信用的原则，双方就</w:t>
      </w:r>
      <w:r>
        <w:rPr>
          <w:rFonts w:hint="eastAsia" w:ascii="宋体" w:hAnsi="宋体" w:cs="宋体"/>
          <w:sz w:val="24"/>
          <w:u w:val="single"/>
          <w:lang w:eastAsia="zh-CN"/>
        </w:rPr>
        <w:t>江苏省盐城监狱-围墙隔离网等警戒设施维修改造项目</w:t>
      </w:r>
      <w:r>
        <w:rPr>
          <w:rFonts w:hint="eastAsia" w:ascii="宋体" w:hAnsi="宋体" w:cs="宋体"/>
          <w:sz w:val="24"/>
        </w:rPr>
        <w:t>工程施工及有关事项协商一致，共同达成如下协议：</w:t>
      </w:r>
    </w:p>
    <w:p w14:paraId="07C0AF72">
      <w:pPr>
        <w:spacing w:line="360" w:lineRule="auto"/>
        <w:rPr>
          <w:rFonts w:ascii="宋体" w:hAnsi="宋体" w:cs="宋体"/>
          <w:b/>
          <w:sz w:val="24"/>
        </w:rPr>
      </w:pPr>
      <w:bookmarkStart w:id="64" w:name="_Toc408329794"/>
      <w:r>
        <w:rPr>
          <w:rFonts w:hint="eastAsia" w:ascii="宋体" w:hAnsi="宋体" w:cs="宋体"/>
          <w:b/>
          <w:sz w:val="24"/>
        </w:rPr>
        <w:t>一、工程概况</w:t>
      </w:r>
      <w:bookmarkEnd w:id="64"/>
    </w:p>
    <w:p w14:paraId="0B3CB378">
      <w:pPr>
        <w:spacing w:line="360" w:lineRule="auto"/>
        <w:ind w:firstLine="480"/>
        <w:jc w:val="left"/>
        <w:rPr>
          <w:rFonts w:ascii="宋体" w:hAnsi="宋体" w:cs="宋体"/>
          <w:sz w:val="24"/>
        </w:rPr>
      </w:pPr>
      <w:r>
        <w:rPr>
          <w:rFonts w:hint="eastAsia" w:ascii="宋体" w:hAnsi="宋体" w:cs="宋体"/>
          <w:bCs/>
          <w:sz w:val="24"/>
        </w:rPr>
        <w:t>1.工程名称：</w:t>
      </w:r>
      <w:r>
        <w:rPr>
          <w:rFonts w:hint="eastAsia" w:ascii="宋体" w:hAnsi="宋体" w:cs="宋体"/>
          <w:bCs/>
          <w:sz w:val="24"/>
          <w:u w:val="single"/>
          <w:lang w:eastAsia="zh-CN"/>
        </w:rPr>
        <w:t>江苏省盐城监狱-围墙隔离网等警戒设施维修改造项目</w:t>
      </w:r>
      <w:r>
        <w:rPr>
          <w:rFonts w:hint="eastAsia" w:ascii="宋体" w:hAnsi="宋体" w:cs="宋体"/>
          <w:bCs/>
          <w:sz w:val="24"/>
        </w:rPr>
        <w:t>。</w:t>
      </w:r>
    </w:p>
    <w:p w14:paraId="3CBBEE8C">
      <w:pPr>
        <w:spacing w:line="360" w:lineRule="auto"/>
        <w:ind w:firstLine="470"/>
        <w:rPr>
          <w:rFonts w:ascii="宋体" w:hAnsi="宋体" w:cs="宋体"/>
          <w:bCs/>
          <w:sz w:val="24"/>
        </w:rPr>
      </w:pPr>
      <w:r>
        <w:rPr>
          <w:rFonts w:hint="eastAsia" w:ascii="宋体" w:hAnsi="宋体" w:cs="宋体"/>
          <w:bCs/>
          <w:sz w:val="24"/>
        </w:rPr>
        <w:t>2.工程地点：</w:t>
      </w:r>
      <w:r>
        <w:rPr>
          <w:rFonts w:hint="eastAsia" w:ascii="宋体" w:hAnsi="宋体" w:cs="宋体"/>
          <w:bCs/>
          <w:sz w:val="24"/>
          <w:u w:val="single"/>
          <w:lang w:val="en-US" w:eastAsia="zh-CN"/>
        </w:rPr>
        <w:t>盐城市大丰区仙鹤镇仙鹤西路二号</w:t>
      </w:r>
      <w:r>
        <w:rPr>
          <w:rFonts w:hint="eastAsia" w:ascii="宋体" w:hAnsi="宋体" w:cs="宋体"/>
          <w:sz w:val="24"/>
          <w:szCs w:val="24"/>
        </w:rPr>
        <w:t>。</w:t>
      </w:r>
    </w:p>
    <w:p w14:paraId="789AB09E">
      <w:pPr>
        <w:spacing w:line="360" w:lineRule="auto"/>
        <w:ind w:firstLine="470"/>
        <w:rPr>
          <w:rFonts w:ascii="宋体" w:hAnsi="宋体" w:cs="宋体"/>
          <w:bCs/>
          <w:sz w:val="24"/>
        </w:rPr>
      </w:pPr>
      <w:r>
        <w:rPr>
          <w:rFonts w:hint="eastAsia" w:ascii="宋体" w:hAnsi="宋体" w:cs="宋体"/>
          <w:bCs/>
          <w:sz w:val="24"/>
        </w:rPr>
        <w:t>3.资金来源：</w:t>
      </w:r>
      <w:r>
        <w:rPr>
          <w:rFonts w:hint="eastAsia" w:ascii="宋体" w:hAnsi="宋体" w:cs="宋体"/>
          <w:bCs/>
          <w:sz w:val="24"/>
          <w:u w:val="single"/>
        </w:rPr>
        <w:t>财政性资金</w:t>
      </w:r>
      <w:r>
        <w:rPr>
          <w:rFonts w:hint="eastAsia" w:ascii="宋体" w:hAnsi="宋体" w:cs="宋体"/>
          <w:bCs/>
          <w:sz w:val="24"/>
        </w:rPr>
        <w:t>。</w:t>
      </w:r>
    </w:p>
    <w:p w14:paraId="1A943ECC">
      <w:pPr>
        <w:spacing w:line="360" w:lineRule="auto"/>
        <w:ind w:firstLine="470"/>
        <w:rPr>
          <w:rFonts w:ascii="宋体" w:hAnsi="宋体" w:cs="宋体"/>
          <w:bCs/>
          <w:sz w:val="24"/>
        </w:rPr>
      </w:pPr>
      <w:r>
        <w:rPr>
          <w:rFonts w:hint="eastAsia" w:ascii="宋体" w:hAnsi="宋体" w:cs="宋体"/>
          <w:bCs/>
          <w:sz w:val="24"/>
        </w:rPr>
        <w:t>4.工程内容：</w:t>
      </w:r>
      <w:r>
        <w:rPr>
          <w:rFonts w:hint="eastAsia" w:ascii="宋体" w:hAnsi="宋体" w:cs="宋体"/>
          <w:sz w:val="24"/>
          <w:szCs w:val="24"/>
          <w:u w:val="single"/>
          <w:lang w:eastAsia="zh-CN"/>
        </w:rPr>
        <w:t>江苏省盐城监狱-围墙隔离网等警戒设施维修改造项目</w:t>
      </w:r>
      <w:r>
        <w:rPr>
          <w:rFonts w:hint="eastAsia" w:ascii="宋体" w:hAnsi="宋体" w:cs="宋体"/>
          <w:sz w:val="24"/>
          <w:szCs w:val="24"/>
          <w:u w:val="single"/>
        </w:rPr>
        <w:t>，主要内容为隔离网处</w:t>
      </w:r>
      <w:r>
        <w:rPr>
          <w:rFonts w:hint="eastAsia" w:ascii="宋体" w:hAnsi="宋体" w:cs="宋体"/>
          <w:sz w:val="24"/>
          <w:szCs w:val="24"/>
          <w:u w:val="single"/>
          <w:lang w:val="en-US" w:eastAsia="zh-CN"/>
        </w:rPr>
        <w:t>新建</w:t>
      </w:r>
      <w:r>
        <w:rPr>
          <w:rFonts w:hint="eastAsia" w:ascii="宋体" w:hAnsi="宋体" w:cs="宋体"/>
          <w:sz w:val="24"/>
          <w:szCs w:val="24"/>
          <w:u w:val="single"/>
        </w:rPr>
        <w:t>道路工程</w:t>
      </w:r>
      <w:r>
        <w:rPr>
          <w:rFonts w:hint="eastAsia" w:ascii="宋体" w:hAnsi="宋体" w:cs="宋体"/>
          <w:sz w:val="24"/>
          <w:szCs w:val="24"/>
          <w:u w:val="single"/>
          <w:lang w:eastAsia="zh-CN"/>
        </w:rPr>
        <w:t>、</w:t>
      </w:r>
      <w:r>
        <w:rPr>
          <w:rFonts w:hint="eastAsia" w:ascii="宋体" w:hAnsi="宋体" w:cs="宋体"/>
          <w:sz w:val="24"/>
          <w:szCs w:val="24"/>
          <w:u w:val="single"/>
          <w:lang w:val="en-US" w:eastAsia="zh-CN"/>
        </w:rPr>
        <w:t>预埋弱电管道，</w:t>
      </w:r>
      <w:r>
        <w:rPr>
          <w:rFonts w:hint="eastAsia" w:ascii="宋体" w:hAnsi="宋体" w:cs="宋体"/>
          <w:sz w:val="24"/>
          <w:szCs w:val="24"/>
          <w:u w:val="single"/>
          <w:lang w:eastAsia="zh-CN"/>
        </w:rPr>
        <w:t>干警值班室（</w:t>
      </w:r>
      <w:r>
        <w:rPr>
          <w:rFonts w:hint="eastAsia" w:ascii="宋体" w:hAnsi="宋体" w:cs="宋体"/>
          <w:sz w:val="24"/>
          <w:szCs w:val="24"/>
          <w:u w:val="single"/>
          <w:lang w:val="en-US" w:eastAsia="zh-CN"/>
        </w:rPr>
        <w:t>吊顶更换</w:t>
      </w:r>
      <w:r>
        <w:rPr>
          <w:rFonts w:hint="eastAsia" w:ascii="宋体" w:hAnsi="宋体" w:cs="宋体"/>
          <w:sz w:val="24"/>
          <w:szCs w:val="24"/>
          <w:u w:val="single"/>
          <w:lang w:eastAsia="zh-CN"/>
        </w:rPr>
        <w:t>）、通道改造（</w:t>
      </w:r>
      <w:r>
        <w:rPr>
          <w:rFonts w:hint="eastAsia" w:ascii="宋体" w:hAnsi="宋体" w:cs="宋体"/>
          <w:sz w:val="24"/>
          <w:szCs w:val="24"/>
          <w:u w:val="single"/>
          <w:lang w:val="en-US" w:eastAsia="zh-CN"/>
        </w:rPr>
        <w:t>墙面出新</w:t>
      </w:r>
      <w:r>
        <w:rPr>
          <w:rFonts w:hint="eastAsia" w:ascii="宋体" w:hAnsi="宋体" w:cs="宋体"/>
          <w:sz w:val="24"/>
          <w:szCs w:val="24"/>
          <w:u w:val="single"/>
          <w:lang w:eastAsia="zh-CN"/>
        </w:rPr>
        <w:t>），晒被场、晒衣场改造工程，排水沟改造工程</w:t>
      </w:r>
      <w:r>
        <w:rPr>
          <w:rFonts w:hint="eastAsia" w:ascii="宋体" w:hAnsi="宋体" w:cs="宋体"/>
          <w:sz w:val="24"/>
          <w:szCs w:val="24"/>
          <w:u w:val="single"/>
          <w:lang w:val="en-US" w:eastAsia="zh-CN"/>
        </w:rPr>
        <w:t>等</w:t>
      </w:r>
      <w:r>
        <w:rPr>
          <w:rFonts w:hint="eastAsia" w:ascii="宋体" w:hAnsi="宋体" w:cs="宋体"/>
          <w:sz w:val="24"/>
          <w:szCs w:val="24"/>
          <w:u w:val="single"/>
        </w:rPr>
        <w:t>，具体详见图纸及工程量清单</w:t>
      </w:r>
      <w:r>
        <w:rPr>
          <w:rFonts w:hint="eastAsia" w:ascii="宋体" w:hAnsi="宋体" w:cs="宋体"/>
          <w:sz w:val="24"/>
          <w:szCs w:val="24"/>
          <w:lang w:val="zh-CN"/>
        </w:rPr>
        <w:t>。</w:t>
      </w:r>
    </w:p>
    <w:p w14:paraId="3953A208">
      <w:pPr>
        <w:spacing w:line="360" w:lineRule="auto"/>
        <w:ind w:firstLine="470"/>
        <w:rPr>
          <w:rFonts w:ascii="仿宋" w:hAnsi="仿宋"/>
          <w:bCs/>
          <w:sz w:val="24"/>
          <w:u w:val="single"/>
        </w:rPr>
      </w:pPr>
      <w:r>
        <w:rPr>
          <w:rFonts w:hint="eastAsia" w:ascii="宋体" w:hAnsi="宋体" w:cs="宋体"/>
          <w:bCs/>
          <w:sz w:val="24"/>
        </w:rPr>
        <w:t>5.工程承包范围：</w:t>
      </w:r>
      <w:r>
        <w:rPr>
          <w:rFonts w:hint="eastAsia" w:ascii="宋体" w:hAnsi="宋体" w:cs="宋体"/>
          <w:sz w:val="24"/>
          <w:u w:val="single"/>
        </w:rPr>
        <w:t>施工，详见图</w:t>
      </w:r>
      <w:r>
        <w:rPr>
          <w:rFonts w:hint="eastAsia" w:ascii="仿宋" w:hAnsi="仿宋"/>
          <w:sz w:val="24"/>
          <w:u w:val="single"/>
        </w:rPr>
        <w:t>纸及工程量清单</w:t>
      </w:r>
      <w:r>
        <w:rPr>
          <w:rFonts w:ascii="仿宋" w:hAnsi="仿宋"/>
          <w:sz w:val="24"/>
        </w:rPr>
        <w:t>。</w:t>
      </w:r>
    </w:p>
    <w:p w14:paraId="46673F3B">
      <w:pPr>
        <w:spacing w:line="360" w:lineRule="auto"/>
        <w:rPr>
          <w:rFonts w:ascii="仿宋" w:hAnsi="仿宋"/>
          <w:b/>
          <w:sz w:val="24"/>
        </w:rPr>
      </w:pPr>
      <w:bookmarkStart w:id="65" w:name="_Toc408329795"/>
      <w:r>
        <w:rPr>
          <w:rFonts w:ascii="仿宋" w:hAnsi="仿宋"/>
          <w:b/>
          <w:sz w:val="24"/>
        </w:rPr>
        <w:t>二、合同工期</w:t>
      </w:r>
      <w:bookmarkEnd w:id="65"/>
    </w:p>
    <w:p w14:paraId="16E72EB7">
      <w:pPr>
        <w:spacing w:line="360" w:lineRule="auto"/>
        <w:ind w:firstLine="459"/>
        <w:rPr>
          <w:rFonts w:ascii="宋体" w:hAnsi="宋体"/>
          <w:sz w:val="24"/>
        </w:rPr>
      </w:pPr>
      <w:r>
        <w:rPr>
          <w:rFonts w:ascii="仿宋" w:hAnsi="仿宋"/>
          <w:sz w:val="24"/>
        </w:rPr>
        <w:t>计划开工</w:t>
      </w:r>
      <w:r>
        <w:rPr>
          <w:rFonts w:ascii="宋体" w:hAnsi="宋体"/>
          <w:sz w:val="24"/>
        </w:rPr>
        <w:t>日期：</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r>
        <w:rPr>
          <w:rFonts w:hint="eastAsia" w:ascii="宋体" w:hAnsi="宋体"/>
          <w:sz w:val="24"/>
        </w:rPr>
        <w:t>(以甲方实际开工令为准)</w:t>
      </w:r>
    </w:p>
    <w:p w14:paraId="7A76FC23">
      <w:pPr>
        <w:spacing w:line="360" w:lineRule="auto"/>
        <w:ind w:firstLine="459"/>
        <w:rPr>
          <w:rFonts w:ascii="宋体" w:hAnsi="宋体"/>
          <w:sz w:val="24"/>
        </w:rPr>
      </w:pPr>
      <w:r>
        <w:rPr>
          <w:rFonts w:ascii="宋体" w:hAnsi="宋体"/>
          <w:sz w:val="24"/>
        </w:rPr>
        <w:t>计划竣工日期：</w:t>
      </w:r>
      <w:r>
        <w:rPr>
          <w:rFonts w:hint="eastAsia" w:ascii="宋体" w:hAnsi="宋体"/>
          <w:sz w:val="24"/>
          <w:u w:val="single"/>
        </w:rPr>
        <w:t xml:space="preserve">    </w:t>
      </w:r>
      <w:r>
        <w:rPr>
          <w:rFonts w:ascii="宋体" w:hAnsi="宋体"/>
          <w:sz w:val="24"/>
        </w:rPr>
        <w:t>年</w:t>
      </w:r>
      <w:r>
        <w:rPr>
          <w:rFonts w:hint="eastAsia" w:ascii="宋体" w:hAnsi="宋体"/>
          <w:sz w:val="24"/>
          <w:u w:val="single"/>
        </w:rPr>
        <w:t xml:space="preserve">    </w:t>
      </w:r>
      <w:r>
        <w:rPr>
          <w:rFonts w:ascii="宋体" w:hAnsi="宋体"/>
          <w:sz w:val="24"/>
        </w:rPr>
        <w:t>月</w:t>
      </w:r>
      <w:r>
        <w:rPr>
          <w:rFonts w:hint="eastAsia" w:ascii="宋体" w:hAnsi="宋体"/>
          <w:sz w:val="24"/>
          <w:u w:val="single"/>
        </w:rPr>
        <w:t xml:space="preserve">    </w:t>
      </w:r>
      <w:r>
        <w:rPr>
          <w:rFonts w:ascii="宋体" w:hAnsi="宋体"/>
          <w:sz w:val="24"/>
        </w:rPr>
        <w:t>日。</w:t>
      </w:r>
    </w:p>
    <w:p w14:paraId="4060EB9E">
      <w:pPr>
        <w:spacing w:line="360" w:lineRule="auto"/>
        <w:ind w:firstLine="459"/>
        <w:rPr>
          <w:rFonts w:ascii="宋体" w:hAnsi="宋体"/>
          <w:sz w:val="24"/>
        </w:rPr>
      </w:pPr>
      <w:r>
        <w:rPr>
          <w:rFonts w:ascii="宋体" w:hAnsi="宋体"/>
          <w:sz w:val="24"/>
        </w:rPr>
        <w:t>工期总日历天数：</w:t>
      </w:r>
      <w:r>
        <w:rPr>
          <w:rFonts w:hint="eastAsia" w:ascii="宋体" w:hAnsi="宋体"/>
          <w:sz w:val="24"/>
          <w:u w:val="single"/>
        </w:rPr>
        <w:t xml:space="preserve">    </w:t>
      </w:r>
      <w:r>
        <w:rPr>
          <w:rFonts w:ascii="宋体" w:hAnsi="宋体"/>
          <w:sz w:val="24"/>
        </w:rPr>
        <w:t>天。工期总日历天数与根据前述计划开竣工日期计算的工期天数不一致的，以工期总日历天数为准。</w:t>
      </w:r>
    </w:p>
    <w:p w14:paraId="07765F21">
      <w:pPr>
        <w:spacing w:line="360" w:lineRule="auto"/>
        <w:rPr>
          <w:rFonts w:ascii="宋体" w:hAnsi="宋体"/>
          <w:b/>
          <w:sz w:val="24"/>
        </w:rPr>
      </w:pPr>
      <w:bookmarkStart w:id="66" w:name="_Toc408329796"/>
      <w:r>
        <w:rPr>
          <w:rFonts w:ascii="宋体" w:hAnsi="宋体"/>
          <w:b/>
          <w:sz w:val="24"/>
        </w:rPr>
        <w:t>三、质量标准</w:t>
      </w:r>
      <w:bookmarkEnd w:id="66"/>
    </w:p>
    <w:p w14:paraId="35AD332E">
      <w:pPr>
        <w:spacing w:line="360" w:lineRule="auto"/>
        <w:ind w:firstLine="459"/>
        <w:rPr>
          <w:rFonts w:ascii="仿宋" w:hAnsi="仿宋"/>
          <w:sz w:val="24"/>
        </w:rPr>
      </w:pPr>
      <w:r>
        <w:rPr>
          <w:rFonts w:ascii="仿宋" w:hAnsi="仿宋"/>
          <w:sz w:val="24"/>
        </w:rPr>
        <w:t>工程质量符合</w:t>
      </w:r>
      <w:r>
        <w:rPr>
          <w:rFonts w:hint="eastAsia" w:ascii="MingLiU_HKSCS" w:hAnsi="MingLiU_HKSCS" w:cs="MingLiU_HKSCS"/>
          <w:sz w:val="24"/>
          <w:u w:val="single"/>
        </w:rPr>
        <w:t xml:space="preserve"> 国家质量验收 </w:t>
      </w:r>
      <w:r>
        <w:rPr>
          <w:rFonts w:ascii="仿宋" w:hAnsi="仿宋"/>
          <w:sz w:val="24"/>
        </w:rPr>
        <w:t>标准。</w:t>
      </w:r>
    </w:p>
    <w:p w14:paraId="545F5A84">
      <w:pPr>
        <w:spacing w:line="360" w:lineRule="auto"/>
        <w:rPr>
          <w:rFonts w:ascii="仿宋" w:hAnsi="仿宋"/>
          <w:b/>
          <w:sz w:val="24"/>
        </w:rPr>
      </w:pPr>
      <w:bookmarkStart w:id="67" w:name="_Toc408329797"/>
      <w:r>
        <w:rPr>
          <w:rFonts w:ascii="仿宋" w:hAnsi="仿宋"/>
          <w:b/>
          <w:sz w:val="24"/>
        </w:rPr>
        <w:t>四、签约合同价与合同价格形式</w:t>
      </w:r>
      <w:bookmarkEnd w:id="67"/>
      <w:r>
        <w:rPr>
          <w:rFonts w:ascii="仿宋" w:hAnsi="仿宋"/>
          <w:b/>
          <w:sz w:val="24"/>
        </w:rPr>
        <w:tab/>
      </w:r>
    </w:p>
    <w:p w14:paraId="4061F90A">
      <w:pPr>
        <w:spacing w:line="360" w:lineRule="auto"/>
        <w:ind w:firstLine="480"/>
        <w:rPr>
          <w:rFonts w:ascii="仿宋" w:hAnsi="仿宋"/>
          <w:sz w:val="24"/>
        </w:rPr>
      </w:pPr>
      <w:r>
        <w:rPr>
          <w:rFonts w:ascii="仿宋" w:hAnsi="仿宋"/>
          <w:sz w:val="24"/>
        </w:rPr>
        <w:t>1.签约合同价为：</w:t>
      </w:r>
    </w:p>
    <w:p w14:paraId="39409BD1">
      <w:pPr>
        <w:spacing w:line="360" w:lineRule="auto"/>
        <w:ind w:firstLine="600"/>
        <w:rPr>
          <w:rFonts w:ascii="仿宋" w:hAnsi="仿宋"/>
          <w:sz w:val="24"/>
        </w:rPr>
      </w:pPr>
      <w:r>
        <w:rPr>
          <w:rFonts w:ascii="仿宋" w:hAnsi="仿宋"/>
          <w:sz w:val="24"/>
        </w:rPr>
        <w:t>人民币（大写）</w:t>
      </w:r>
      <w:r>
        <w:rPr>
          <w:rFonts w:hint="eastAsia" w:ascii="仿宋" w:hAnsi="仿宋"/>
          <w:sz w:val="24"/>
          <w:u w:val="single"/>
        </w:rPr>
        <w:t xml:space="preserve">      </w:t>
      </w:r>
      <w:r>
        <w:rPr>
          <w:rFonts w:hint="eastAsia" w:ascii="仿宋" w:hAnsi="仿宋"/>
          <w:sz w:val="24"/>
          <w:lang w:eastAsia="zh-CN"/>
        </w:rPr>
        <w:t>（</w:t>
      </w:r>
      <w:r>
        <w:rPr>
          <w:rFonts w:hint="eastAsia" w:ascii="宋体" w:hAnsi="宋体" w:cs="宋体"/>
          <w:sz w:val="24"/>
        </w:rPr>
        <w:t>¥</w:t>
      </w:r>
      <w:r>
        <w:rPr>
          <w:rFonts w:hint="eastAsia" w:ascii="宋体" w:hAnsi="宋体" w:cs="宋体"/>
          <w:sz w:val="24"/>
          <w:u w:val="single"/>
        </w:rPr>
        <w:t xml:space="preserve">      </w:t>
      </w:r>
      <w:r>
        <w:rPr>
          <w:rFonts w:ascii="仿宋" w:hAnsi="仿宋"/>
          <w:sz w:val="24"/>
        </w:rPr>
        <w:t>元</w:t>
      </w:r>
      <w:r>
        <w:rPr>
          <w:rFonts w:hint="eastAsia" w:ascii="仿宋" w:hAnsi="仿宋"/>
          <w:sz w:val="24"/>
          <w:lang w:eastAsia="zh-CN"/>
        </w:rPr>
        <w:t>）</w:t>
      </w:r>
      <w:r>
        <w:rPr>
          <w:rFonts w:ascii="仿宋" w:hAnsi="仿宋"/>
          <w:sz w:val="24"/>
        </w:rPr>
        <w:t>；</w:t>
      </w:r>
    </w:p>
    <w:p w14:paraId="51587F82">
      <w:pPr>
        <w:spacing w:line="360" w:lineRule="auto"/>
        <w:ind w:firstLine="480"/>
        <w:rPr>
          <w:rFonts w:ascii="仿宋" w:hAnsi="仿宋"/>
          <w:sz w:val="24"/>
        </w:rPr>
      </w:pPr>
      <w:r>
        <w:rPr>
          <w:rFonts w:ascii="仿宋" w:hAnsi="仿宋"/>
          <w:sz w:val="24"/>
        </w:rPr>
        <w:t>2.合同价格形式：</w:t>
      </w:r>
      <w:r>
        <w:rPr>
          <w:rFonts w:hint="eastAsia" w:ascii="仿宋" w:hAnsi="仿宋"/>
          <w:sz w:val="24"/>
          <w:u w:val="single"/>
        </w:rPr>
        <w:t>固定单价合同</w:t>
      </w:r>
      <w:r>
        <w:rPr>
          <w:rFonts w:ascii="仿宋" w:hAnsi="仿宋"/>
          <w:sz w:val="24"/>
        </w:rPr>
        <w:t>。</w:t>
      </w:r>
    </w:p>
    <w:p w14:paraId="65EA2DF9">
      <w:pPr>
        <w:spacing w:line="360" w:lineRule="auto"/>
        <w:rPr>
          <w:rFonts w:ascii="仿宋" w:hAnsi="仿宋"/>
          <w:b/>
          <w:sz w:val="24"/>
        </w:rPr>
      </w:pPr>
      <w:bookmarkStart w:id="68" w:name="_Toc408329798"/>
      <w:r>
        <w:rPr>
          <w:rFonts w:ascii="仿宋" w:hAnsi="仿宋"/>
          <w:b/>
          <w:sz w:val="24"/>
        </w:rPr>
        <w:t>五、项目负责人</w:t>
      </w:r>
      <w:bookmarkEnd w:id="68"/>
    </w:p>
    <w:p w14:paraId="023992DE">
      <w:pPr>
        <w:spacing w:line="360" w:lineRule="auto"/>
        <w:ind w:firstLine="480"/>
        <w:rPr>
          <w:rFonts w:ascii="仿宋" w:hAnsi="仿宋"/>
          <w:sz w:val="24"/>
        </w:rPr>
      </w:pPr>
      <w:r>
        <w:rPr>
          <w:rFonts w:ascii="仿宋" w:hAnsi="仿宋"/>
          <w:sz w:val="24"/>
        </w:rPr>
        <w:t>承包人项目负责人：</w:t>
      </w:r>
      <w:r>
        <w:rPr>
          <w:rFonts w:hint="eastAsia" w:ascii="仿宋" w:hAnsi="仿宋"/>
          <w:sz w:val="24"/>
          <w:u w:val="single"/>
        </w:rPr>
        <w:t xml:space="preserve">      </w:t>
      </w:r>
      <w:r>
        <w:rPr>
          <w:rFonts w:ascii="仿宋" w:hAnsi="仿宋"/>
          <w:sz w:val="24"/>
        </w:rPr>
        <w:t>。</w:t>
      </w:r>
    </w:p>
    <w:p w14:paraId="294EBC0B">
      <w:pPr>
        <w:spacing w:line="360" w:lineRule="auto"/>
        <w:rPr>
          <w:rFonts w:ascii="仿宋" w:hAnsi="仿宋"/>
          <w:b/>
          <w:sz w:val="24"/>
        </w:rPr>
      </w:pPr>
      <w:bookmarkStart w:id="69" w:name="_Toc408329799"/>
      <w:r>
        <w:rPr>
          <w:rFonts w:ascii="仿宋" w:hAnsi="仿宋"/>
          <w:b/>
          <w:sz w:val="24"/>
        </w:rPr>
        <w:t>六、合同文件构成</w:t>
      </w:r>
      <w:bookmarkEnd w:id="69"/>
    </w:p>
    <w:p w14:paraId="786AEBC4">
      <w:pPr>
        <w:spacing w:line="360" w:lineRule="auto"/>
        <w:ind w:firstLine="480"/>
        <w:rPr>
          <w:rFonts w:ascii="仿宋" w:hAnsi="仿宋"/>
          <w:bCs/>
          <w:sz w:val="24"/>
        </w:rPr>
      </w:pPr>
      <w:r>
        <w:rPr>
          <w:rFonts w:ascii="仿宋" w:hAnsi="仿宋"/>
          <w:bCs/>
          <w:sz w:val="24"/>
        </w:rPr>
        <w:t>本协议书与下列文件一起构成合同文件：</w:t>
      </w:r>
    </w:p>
    <w:p w14:paraId="296C0802">
      <w:pPr>
        <w:spacing w:line="360" w:lineRule="auto"/>
        <w:ind w:firstLine="480"/>
        <w:jc w:val="left"/>
        <w:rPr>
          <w:rFonts w:ascii="宋体" w:hAnsi="宋体"/>
          <w:sz w:val="24"/>
        </w:rPr>
      </w:pPr>
      <w:r>
        <w:rPr>
          <w:rFonts w:ascii="宋体" w:hAnsi="宋体"/>
          <w:sz w:val="24"/>
        </w:rPr>
        <w:t>（1）</w:t>
      </w:r>
      <w:r>
        <w:rPr>
          <w:rFonts w:hint="eastAsia" w:ascii="宋体" w:hAnsi="宋体"/>
          <w:sz w:val="24"/>
        </w:rPr>
        <w:t>成交</w:t>
      </w:r>
      <w:r>
        <w:rPr>
          <w:rFonts w:ascii="宋体" w:hAnsi="宋体"/>
          <w:sz w:val="24"/>
        </w:rPr>
        <w:t>通知书；</w:t>
      </w:r>
    </w:p>
    <w:p w14:paraId="0C5454B3">
      <w:pPr>
        <w:spacing w:line="360" w:lineRule="auto"/>
        <w:ind w:firstLine="480"/>
        <w:jc w:val="left"/>
        <w:rPr>
          <w:rFonts w:ascii="宋体" w:hAnsi="宋体"/>
          <w:sz w:val="24"/>
        </w:rPr>
      </w:pPr>
      <w:r>
        <w:rPr>
          <w:rFonts w:ascii="宋体" w:hAnsi="宋体"/>
          <w:sz w:val="24"/>
        </w:rPr>
        <w:t>（2）</w:t>
      </w:r>
      <w:r>
        <w:rPr>
          <w:rFonts w:hint="eastAsia" w:ascii="宋体" w:hAnsi="宋体"/>
          <w:sz w:val="24"/>
        </w:rPr>
        <w:t>竞争性谈判</w:t>
      </w:r>
      <w:r>
        <w:rPr>
          <w:rFonts w:ascii="宋体" w:hAnsi="宋体"/>
          <w:sz w:val="24"/>
        </w:rPr>
        <w:t>申请函</w:t>
      </w:r>
      <w:r>
        <w:rPr>
          <w:rFonts w:hint="eastAsia" w:ascii="宋体" w:hAnsi="宋体"/>
          <w:sz w:val="24"/>
        </w:rPr>
        <w:t>及其附录</w:t>
      </w:r>
      <w:r>
        <w:rPr>
          <w:rFonts w:ascii="宋体" w:hAnsi="宋体"/>
          <w:sz w:val="24"/>
        </w:rPr>
        <w:t>；</w:t>
      </w:r>
    </w:p>
    <w:p w14:paraId="0B5E40BC">
      <w:pPr>
        <w:spacing w:line="360" w:lineRule="auto"/>
        <w:ind w:firstLine="480"/>
        <w:jc w:val="left"/>
        <w:rPr>
          <w:rFonts w:ascii="宋体" w:hAnsi="宋体"/>
          <w:sz w:val="24"/>
        </w:rPr>
      </w:pPr>
      <w:r>
        <w:rPr>
          <w:rFonts w:hint="eastAsia" w:ascii="宋体" w:hAnsi="宋体"/>
          <w:sz w:val="24"/>
        </w:rPr>
        <w:t>（3）本项目竞争性谈判文件；</w:t>
      </w:r>
    </w:p>
    <w:p w14:paraId="72FCA147">
      <w:pPr>
        <w:spacing w:line="360" w:lineRule="auto"/>
        <w:ind w:firstLine="480"/>
        <w:jc w:val="left"/>
        <w:rPr>
          <w:rFonts w:ascii="宋体" w:hAnsi="宋体"/>
          <w:sz w:val="24"/>
        </w:rPr>
      </w:pPr>
      <w:r>
        <w:rPr>
          <w:rFonts w:hint="eastAsia" w:ascii="宋体" w:hAnsi="宋体"/>
          <w:sz w:val="24"/>
        </w:rPr>
        <w:t>（4）承包人的响应文件；</w:t>
      </w:r>
    </w:p>
    <w:p w14:paraId="63B65AB8">
      <w:pPr>
        <w:spacing w:line="360" w:lineRule="auto"/>
        <w:ind w:firstLine="480"/>
        <w:jc w:val="left"/>
        <w:rPr>
          <w:rFonts w:ascii="宋体" w:hAnsi="宋体"/>
          <w:sz w:val="24"/>
        </w:rPr>
      </w:pPr>
      <w:r>
        <w:rPr>
          <w:rFonts w:ascii="宋体" w:hAnsi="宋体"/>
          <w:sz w:val="24"/>
        </w:rPr>
        <w:t>（</w:t>
      </w:r>
      <w:r>
        <w:rPr>
          <w:rFonts w:hint="eastAsia" w:ascii="宋体" w:hAnsi="宋体"/>
          <w:sz w:val="24"/>
        </w:rPr>
        <w:t>5</w:t>
      </w:r>
      <w:r>
        <w:rPr>
          <w:rFonts w:ascii="宋体" w:hAnsi="宋体"/>
          <w:sz w:val="24"/>
        </w:rPr>
        <w:t>）专用合同条款及其附件；</w:t>
      </w:r>
    </w:p>
    <w:p w14:paraId="4160064F">
      <w:pPr>
        <w:spacing w:line="360" w:lineRule="auto"/>
        <w:ind w:firstLine="480"/>
        <w:jc w:val="left"/>
        <w:rPr>
          <w:rFonts w:ascii="宋体" w:hAnsi="宋体"/>
          <w:sz w:val="24"/>
        </w:rPr>
      </w:pPr>
      <w:r>
        <w:rPr>
          <w:rFonts w:ascii="宋体" w:hAnsi="宋体"/>
          <w:sz w:val="24"/>
        </w:rPr>
        <w:t>（</w:t>
      </w:r>
      <w:r>
        <w:rPr>
          <w:rFonts w:hint="eastAsia" w:ascii="宋体" w:hAnsi="宋体"/>
          <w:sz w:val="24"/>
        </w:rPr>
        <w:t>6</w:t>
      </w:r>
      <w:r>
        <w:rPr>
          <w:rFonts w:ascii="宋体" w:hAnsi="宋体"/>
          <w:sz w:val="24"/>
        </w:rPr>
        <w:t>）通用合同条款；</w:t>
      </w:r>
    </w:p>
    <w:p w14:paraId="3D0E3253">
      <w:pPr>
        <w:spacing w:line="360" w:lineRule="auto"/>
        <w:ind w:firstLine="480"/>
        <w:jc w:val="left"/>
        <w:rPr>
          <w:rFonts w:ascii="宋体" w:hAnsi="宋体"/>
          <w:sz w:val="24"/>
        </w:rPr>
      </w:pPr>
      <w:r>
        <w:rPr>
          <w:rFonts w:ascii="宋体" w:hAnsi="宋体"/>
          <w:sz w:val="24"/>
        </w:rPr>
        <w:t>（</w:t>
      </w:r>
      <w:r>
        <w:rPr>
          <w:rFonts w:hint="eastAsia" w:ascii="宋体" w:hAnsi="宋体"/>
          <w:sz w:val="24"/>
        </w:rPr>
        <w:t>7</w:t>
      </w:r>
      <w:r>
        <w:rPr>
          <w:rFonts w:ascii="宋体" w:hAnsi="宋体"/>
          <w:sz w:val="24"/>
        </w:rPr>
        <w:t>）技术标准和要求；</w:t>
      </w:r>
    </w:p>
    <w:p w14:paraId="049B518B">
      <w:pPr>
        <w:spacing w:line="360" w:lineRule="auto"/>
        <w:ind w:firstLine="480"/>
        <w:jc w:val="left"/>
        <w:rPr>
          <w:rFonts w:ascii="宋体" w:hAnsi="宋体"/>
          <w:sz w:val="24"/>
        </w:rPr>
      </w:pPr>
      <w:r>
        <w:rPr>
          <w:rFonts w:ascii="宋体" w:hAnsi="宋体"/>
          <w:sz w:val="24"/>
        </w:rPr>
        <w:t>（</w:t>
      </w:r>
      <w:r>
        <w:rPr>
          <w:rFonts w:hint="eastAsia" w:ascii="宋体" w:hAnsi="宋体"/>
          <w:sz w:val="24"/>
        </w:rPr>
        <w:t>8</w:t>
      </w:r>
      <w:r>
        <w:rPr>
          <w:rFonts w:ascii="宋体" w:hAnsi="宋体"/>
          <w:sz w:val="24"/>
        </w:rPr>
        <w:t>）图纸（如有）；</w:t>
      </w:r>
    </w:p>
    <w:p w14:paraId="501CFA1B">
      <w:pPr>
        <w:spacing w:line="360" w:lineRule="auto"/>
        <w:ind w:firstLine="480"/>
        <w:jc w:val="left"/>
        <w:rPr>
          <w:rFonts w:ascii="宋体" w:hAnsi="宋体"/>
          <w:sz w:val="24"/>
        </w:rPr>
      </w:pPr>
      <w:r>
        <w:rPr>
          <w:rFonts w:ascii="宋体" w:hAnsi="宋体"/>
          <w:sz w:val="24"/>
        </w:rPr>
        <w:t>（</w:t>
      </w:r>
      <w:r>
        <w:rPr>
          <w:rFonts w:hint="eastAsia" w:ascii="宋体" w:hAnsi="宋体"/>
          <w:sz w:val="24"/>
        </w:rPr>
        <w:t>9</w:t>
      </w:r>
      <w:r>
        <w:rPr>
          <w:rFonts w:ascii="宋体" w:hAnsi="宋体"/>
          <w:sz w:val="24"/>
        </w:rPr>
        <w:t>）已标价工程量清单或预算书；</w:t>
      </w:r>
    </w:p>
    <w:p w14:paraId="3C7047BB">
      <w:pPr>
        <w:spacing w:line="360" w:lineRule="auto"/>
        <w:ind w:firstLine="480"/>
        <w:jc w:val="left"/>
        <w:rPr>
          <w:rFonts w:ascii="宋体" w:hAnsi="宋体"/>
          <w:sz w:val="24"/>
        </w:rPr>
      </w:pPr>
      <w:r>
        <w:rPr>
          <w:rFonts w:ascii="宋体" w:hAnsi="宋体"/>
          <w:sz w:val="24"/>
        </w:rPr>
        <w:t>（</w:t>
      </w:r>
      <w:r>
        <w:rPr>
          <w:rFonts w:hint="eastAsia" w:ascii="宋体" w:hAnsi="宋体"/>
          <w:sz w:val="24"/>
        </w:rPr>
        <w:t>10</w:t>
      </w:r>
      <w:r>
        <w:rPr>
          <w:rFonts w:ascii="宋体" w:hAnsi="宋体"/>
          <w:sz w:val="24"/>
        </w:rPr>
        <w:t>）其他合同文件。</w:t>
      </w:r>
    </w:p>
    <w:p w14:paraId="17BFD903">
      <w:pPr>
        <w:spacing w:line="360" w:lineRule="auto"/>
        <w:ind w:firstLine="480"/>
        <w:jc w:val="left"/>
        <w:rPr>
          <w:rFonts w:ascii="仿宋" w:hAnsi="仿宋"/>
          <w:sz w:val="24"/>
        </w:rPr>
      </w:pPr>
      <w:r>
        <w:rPr>
          <w:rFonts w:ascii="仿宋" w:hAnsi="仿宋"/>
          <w:sz w:val="24"/>
        </w:rPr>
        <w:t>在合同订立及履行过程中形成的与合同有关的文件均构成合同文件组成部分。</w:t>
      </w:r>
    </w:p>
    <w:p w14:paraId="086C169F">
      <w:pPr>
        <w:spacing w:line="360" w:lineRule="auto"/>
        <w:ind w:firstLine="480"/>
        <w:jc w:val="left"/>
        <w:rPr>
          <w:rFonts w:ascii="仿宋" w:hAnsi="仿宋"/>
          <w:sz w:val="24"/>
        </w:rPr>
      </w:pPr>
      <w:r>
        <w:rPr>
          <w:rFonts w:ascii="仿宋" w:hAnsi="仿宋"/>
          <w:sz w:val="24"/>
        </w:rPr>
        <w:t>上述各项合同文件包括合同当事人就该项合同文件所作出的补充和修改，属于同一类内容的文件，应以最新签署的为准。</w:t>
      </w:r>
      <w:r>
        <w:rPr>
          <w:rFonts w:hint="eastAsia" w:ascii="仿宋" w:hAnsi="仿宋"/>
          <w:sz w:val="24"/>
        </w:rPr>
        <w:t>专用合同条款及其附件须经合同当事人签字或盖章。</w:t>
      </w:r>
    </w:p>
    <w:p w14:paraId="4B262C71">
      <w:pPr>
        <w:spacing w:line="360" w:lineRule="auto"/>
        <w:rPr>
          <w:rFonts w:ascii="仿宋" w:hAnsi="仿宋"/>
          <w:b/>
          <w:sz w:val="24"/>
        </w:rPr>
      </w:pPr>
      <w:bookmarkStart w:id="70" w:name="_Toc408329800"/>
      <w:r>
        <w:rPr>
          <w:rFonts w:ascii="仿宋" w:hAnsi="仿宋"/>
          <w:b/>
          <w:sz w:val="24"/>
        </w:rPr>
        <w:t>七、承诺</w:t>
      </w:r>
      <w:bookmarkEnd w:id="70"/>
    </w:p>
    <w:p w14:paraId="71D577AD">
      <w:pPr>
        <w:spacing w:line="360" w:lineRule="auto"/>
        <w:ind w:firstLine="480"/>
        <w:rPr>
          <w:rFonts w:ascii="仿宋" w:hAnsi="仿宋"/>
          <w:bCs/>
          <w:sz w:val="24"/>
        </w:rPr>
      </w:pPr>
      <w:r>
        <w:rPr>
          <w:rFonts w:ascii="仿宋" w:hAnsi="仿宋"/>
          <w:bCs/>
          <w:sz w:val="24"/>
        </w:rPr>
        <w:t>1.发包人承诺按照法律规定履行项目审批手续、筹集工程建设资金并按照合同约定的期限和方式支付合同价款。</w:t>
      </w:r>
    </w:p>
    <w:p w14:paraId="16FCF2BF">
      <w:pPr>
        <w:spacing w:line="360" w:lineRule="auto"/>
        <w:ind w:firstLine="480"/>
        <w:rPr>
          <w:rFonts w:ascii="仿宋" w:hAnsi="仿宋"/>
          <w:bCs/>
          <w:sz w:val="24"/>
        </w:rPr>
      </w:pPr>
      <w:r>
        <w:rPr>
          <w:rFonts w:ascii="仿宋" w:hAnsi="仿宋"/>
          <w:bCs/>
          <w:sz w:val="24"/>
        </w:rPr>
        <w:t>2.承包人承诺按照法律规定及合同约定组织完成工程施工，确保工程质量和安全，不进行转包及违法分包，并在缺陷责任期及保修期内承担相应的工程维修责任。</w:t>
      </w:r>
    </w:p>
    <w:p w14:paraId="6F64EC53">
      <w:pPr>
        <w:spacing w:line="360" w:lineRule="auto"/>
        <w:ind w:firstLine="480"/>
        <w:rPr>
          <w:rFonts w:ascii="仿宋" w:hAnsi="仿宋"/>
          <w:bCs/>
          <w:sz w:val="24"/>
        </w:rPr>
      </w:pPr>
      <w:r>
        <w:rPr>
          <w:rFonts w:ascii="仿宋" w:hAnsi="仿宋"/>
          <w:bCs/>
          <w:sz w:val="24"/>
        </w:rPr>
        <w:t>3.发包人和承包人通过</w:t>
      </w:r>
      <w:r>
        <w:rPr>
          <w:rFonts w:hint="eastAsia" w:ascii="仿宋" w:hAnsi="仿宋"/>
          <w:bCs/>
          <w:sz w:val="24"/>
        </w:rPr>
        <w:t>采购</w:t>
      </w:r>
      <w:r>
        <w:rPr>
          <w:rFonts w:ascii="仿宋" w:hAnsi="仿宋"/>
          <w:bCs/>
          <w:sz w:val="24"/>
        </w:rPr>
        <w:t>形式签订合同的，双方理解并</w:t>
      </w:r>
      <w:r>
        <w:rPr>
          <w:rFonts w:hint="eastAsia" w:ascii="仿宋" w:hAnsi="仿宋"/>
          <w:bCs/>
          <w:sz w:val="24"/>
        </w:rPr>
        <w:t>承诺</w:t>
      </w:r>
      <w:r>
        <w:rPr>
          <w:rFonts w:ascii="仿宋" w:hAnsi="仿宋"/>
          <w:bCs/>
          <w:sz w:val="24"/>
        </w:rPr>
        <w:t>不再就同一工程另行签订与合同实质性内容相背离的协议。</w:t>
      </w:r>
    </w:p>
    <w:p w14:paraId="0FEE2B69">
      <w:pPr>
        <w:spacing w:line="360" w:lineRule="auto"/>
        <w:rPr>
          <w:rFonts w:ascii="仿宋" w:hAnsi="仿宋"/>
          <w:b/>
          <w:sz w:val="24"/>
        </w:rPr>
      </w:pPr>
      <w:bookmarkStart w:id="71" w:name="_Toc408329801"/>
      <w:r>
        <w:rPr>
          <w:rFonts w:ascii="仿宋" w:hAnsi="仿宋"/>
          <w:b/>
          <w:sz w:val="24"/>
        </w:rPr>
        <w:t>八、词语含义</w:t>
      </w:r>
      <w:bookmarkEnd w:id="71"/>
    </w:p>
    <w:p w14:paraId="78AFACCE">
      <w:pPr>
        <w:spacing w:line="360" w:lineRule="auto"/>
        <w:ind w:firstLine="480"/>
        <w:rPr>
          <w:rFonts w:ascii="仿宋" w:hAnsi="仿宋"/>
          <w:bCs/>
          <w:sz w:val="24"/>
        </w:rPr>
      </w:pPr>
      <w:r>
        <w:rPr>
          <w:rFonts w:ascii="仿宋" w:hAnsi="仿宋"/>
          <w:bCs/>
          <w:sz w:val="24"/>
        </w:rPr>
        <w:t>本协议书中词语含义与第二部分通用合同条款中赋予的含义相同。</w:t>
      </w:r>
    </w:p>
    <w:p w14:paraId="20483821">
      <w:pPr>
        <w:spacing w:line="360" w:lineRule="auto"/>
        <w:rPr>
          <w:rFonts w:ascii="仿宋" w:hAnsi="仿宋"/>
          <w:b/>
          <w:sz w:val="24"/>
        </w:rPr>
      </w:pPr>
      <w:bookmarkStart w:id="72" w:name="_Toc408329802"/>
      <w:r>
        <w:rPr>
          <w:rFonts w:ascii="仿宋" w:hAnsi="仿宋"/>
          <w:b/>
          <w:sz w:val="24"/>
        </w:rPr>
        <w:t>九、签订时间</w:t>
      </w:r>
      <w:bookmarkEnd w:id="72"/>
    </w:p>
    <w:p w14:paraId="4B7730CE">
      <w:pPr>
        <w:spacing w:line="360" w:lineRule="auto"/>
        <w:ind w:firstLine="480"/>
        <w:rPr>
          <w:rFonts w:ascii="仿宋" w:hAnsi="仿宋"/>
          <w:bCs/>
          <w:sz w:val="24"/>
        </w:rPr>
      </w:pPr>
      <w:r>
        <w:rPr>
          <w:rFonts w:ascii="仿宋" w:hAnsi="仿宋"/>
          <w:bCs/>
          <w:sz w:val="24"/>
        </w:rPr>
        <w:t>本合同于</w:t>
      </w:r>
      <w:r>
        <w:rPr>
          <w:rFonts w:hint="eastAsia" w:ascii="宋体" w:hAnsi="宋体"/>
          <w:bCs/>
          <w:sz w:val="24"/>
          <w:u w:val="single"/>
        </w:rPr>
        <w:t>2026</w:t>
      </w:r>
      <w:r>
        <w:rPr>
          <w:rFonts w:ascii="宋体" w:hAnsi="宋体"/>
          <w:bCs/>
          <w:sz w:val="24"/>
        </w:rPr>
        <w:t>年</w:t>
      </w:r>
      <w:r>
        <w:rPr>
          <w:rFonts w:hint="eastAsia" w:ascii="宋体" w:hAnsi="宋体"/>
          <w:bCs/>
          <w:sz w:val="24"/>
          <w:u w:val="single"/>
          <w:lang w:val="en-US" w:eastAsia="zh-CN"/>
        </w:rPr>
        <w:t xml:space="preserve">   </w:t>
      </w:r>
      <w:r>
        <w:rPr>
          <w:rFonts w:ascii="宋体" w:hAnsi="宋体"/>
          <w:bCs/>
          <w:sz w:val="24"/>
        </w:rPr>
        <w:t>月</w:t>
      </w:r>
      <w:r>
        <w:rPr>
          <w:rFonts w:hint="eastAsia" w:ascii="宋体" w:hAnsi="宋体"/>
          <w:bCs/>
          <w:sz w:val="24"/>
          <w:u w:val="single"/>
          <w:lang w:val="en-US" w:eastAsia="zh-CN"/>
        </w:rPr>
        <w:t xml:space="preserve">   </w:t>
      </w:r>
      <w:r>
        <w:rPr>
          <w:rFonts w:ascii="宋体" w:hAnsi="宋体"/>
          <w:bCs/>
          <w:sz w:val="24"/>
        </w:rPr>
        <w:t>日签订</w:t>
      </w:r>
      <w:r>
        <w:rPr>
          <w:rFonts w:ascii="仿宋" w:hAnsi="仿宋"/>
          <w:bCs/>
          <w:sz w:val="24"/>
        </w:rPr>
        <w:t>。</w:t>
      </w:r>
    </w:p>
    <w:p w14:paraId="7776DC00">
      <w:pPr>
        <w:spacing w:line="360" w:lineRule="auto"/>
        <w:rPr>
          <w:rFonts w:ascii="仿宋" w:hAnsi="仿宋"/>
          <w:b/>
          <w:sz w:val="24"/>
        </w:rPr>
      </w:pPr>
      <w:bookmarkStart w:id="73" w:name="_Toc408329803"/>
      <w:r>
        <w:rPr>
          <w:rFonts w:ascii="仿宋" w:hAnsi="仿宋"/>
          <w:b/>
          <w:sz w:val="24"/>
        </w:rPr>
        <w:t>十、签订地点</w:t>
      </w:r>
      <w:bookmarkEnd w:id="73"/>
    </w:p>
    <w:p w14:paraId="4BD7A2F6">
      <w:pPr>
        <w:spacing w:line="360" w:lineRule="auto"/>
        <w:ind w:firstLine="480"/>
        <w:rPr>
          <w:rFonts w:ascii="仿宋" w:hAnsi="仿宋"/>
          <w:bCs/>
          <w:sz w:val="24"/>
        </w:rPr>
      </w:pPr>
      <w:r>
        <w:rPr>
          <w:rFonts w:ascii="仿宋" w:hAnsi="仿宋"/>
          <w:bCs/>
          <w:sz w:val="24"/>
        </w:rPr>
        <w:t>本合同在</w:t>
      </w:r>
      <w:r>
        <w:rPr>
          <w:rFonts w:hint="eastAsia" w:ascii="仿宋" w:hAnsi="仿宋"/>
          <w:bCs/>
          <w:sz w:val="24"/>
          <w:u w:val="single"/>
        </w:rPr>
        <w:t>江苏省</w:t>
      </w:r>
      <w:r>
        <w:rPr>
          <w:rFonts w:hint="eastAsia" w:ascii="仿宋" w:hAnsi="仿宋"/>
          <w:bCs/>
          <w:sz w:val="24"/>
          <w:u w:val="single"/>
          <w:lang w:val="en-US" w:eastAsia="zh-CN"/>
        </w:rPr>
        <w:t>盐城</w:t>
      </w:r>
      <w:r>
        <w:rPr>
          <w:rFonts w:hint="eastAsia" w:ascii="仿宋" w:hAnsi="仿宋"/>
          <w:bCs/>
          <w:sz w:val="24"/>
          <w:u w:val="single"/>
        </w:rPr>
        <w:t>市</w:t>
      </w:r>
      <w:r>
        <w:rPr>
          <w:rFonts w:ascii="仿宋" w:hAnsi="仿宋"/>
          <w:bCs/>
          <w:sz w:val="24"/>
        </w:rPr>
        <w:t>签订。</w:t>
      </w:r>
    </w:p>
    <w:p w14:paraId="6A2DF62F">
      <w:pPr>
        <w:spacing w:line="360" w:lineRule="auto"/>
        <w:rPr>
          <w:rFonts w:ascii="仿宋" w:hAnsi="仿宋"/>
          <w:b/>
          <w:sz w:val="24"/>
        </w:rPr>
      </w:pPr>
      <w:bookmarkStart w:id="74" w:name="_Toc408329804"/>
      <w:r>
        <w:rPr>
          <w:rFonts w:ascii="仿宋" w:hAnsi="仿宋"/>
          <w:b/>
          <w:sz w:val="24"/>
        </w:rPr>
        <w:t>十一、补充协议</w:t>
      </w:r>
      <w:bookmarkEnd w:id="74"/>
    </w:p>
    <w:p w14:paraId="472D00FD">
      <w:pPr>
        <w:spacing w:line="360" w:lineRule="auto"/>
        <w:ind w:firstLine="480"/>
        <w:rPr>
          <w:rFonts w:ascii="仿宋" w:hAnsi="仿宋"/>
          <w:b/>
          <w:bCs/>
          <w:sz w:val="24"/>
        </w:rPr>
      </w:pPr>
      <w:r>
        <w:rPr>
          <w:rFonts w:ascii="仿宋" w:hAnsi="仿宋"/>
          <w:bCs/>
          <w:sz w:val="24"/>
        </w:rPr>
        <w:t>合同未尽事宜，合同当事人另行签订补充协议</w:t>
      </w:r>
      <w:r>
        <w:rPr>
          <w:rFonts w:hint="eastAsia" w:ascii="仿宋" w:hAnsi="仿宋"/>
          <w:bCs/>
          <w:sz w:val="24"/>
        </w:rPr>
        <w:t>，</w:t>
      </w:r>
      <w:r>
        <w:rPr>
          <w:rFonts w:ascii="仿宋" w:hAnsi="仿宋"/>
          <w:bCs/>
          <w:sz w:val="24"/>
        </w:rPr>
        <w:t>补充协议是合同的组成部分。</w:t>
      </w:r>
    </w:p>
    <w:p w14:paraId="0A9AAC8D">
      <w:pPr>
        <w:spacing w:line="360" w:lineRule="auto"/>
        <w:rPr>
          <w:rFonts w:ascii="仿宋" w:hAnsi="仿宋"/>
          <w:b/>
          <w:sz w:val="24"/>
        </w:rPr>
      </w:pPr>
      <w:bookmarkStart w:id="75" w:name="_Toc408329805"/>
      <w:r>
        <w:rPr>
          <w:rFonts w:ascii="仿宋" w:hAnsi="仿宋"/>
          <w:b/>
          <w:sz w:val="24"/>
        </w:rPr>
        <w:t>十二、合同生效</w:t>
      </w:r>
      <w:bookmarkEnd w:id="75"/>
    </w:p>
    <w:p w14:paraId="307FA38E">
      <w:pPr>
        <w:spacing w:line="360" w:lineRule="auto"/>
        <w:ind w:firstLine="480"/>
        <w:rPr>
          <w:rFonts w:ascii="仿宋" w:hAnsi="仿宋"/>
          <w:bCs/>
          <w:sz w:val="24"/>
        </w:rPr>
      </w:pPr>
      <w:r>
        <w:rPr>
          <w:rFonts w:ascii="仿宋" w:hAnsi="仿宋"/>
          <w:bCs/>
          <w:sz w:val="24"/>
        </w:rPr>
        <w:t>本合同自</w:t>
      </w:r>
      <w:r>
        <w:rPr>
          <w:rFonts w:hint="eastAsia" w:ascii="仿宋" w:hAnsi="仿宋"/>
          <w:bCs/>
          <w:sz w:val="24"/>
          <w:u w:val="single"/>
        </w:rPr>
        <w:t>双方签字盖章后</w:t>
      </w:r>
      <w:r>
        <w:rPr>
          <w:rFonts w:ascii="仿宋" w:hAnsi="仿宋"/>
          <w:bCs/>
          <w:sz w:val="24"/>
        </w:rPr>
        <w:t>生效。</w:t>
      </w:r>
    </w:p>
    <w:p w14:paraId="5156890F">
      <w:pPr>
        <w:spacing w:line="360" w:lineRule="auto"/>
        <w:rPr>
          <w:rFonts w:ascii="仿宋" w:hAnsi="仿宋"/>
          <w:b/>
          <w:sz w:val="24"/>
        </w:rPr>
      </w:pPr>
      <w:bookmarkStart w:id="76" w:name="_Toc408329806"/>
      <w:r>
        <w:rPr>
          <w:rFonts w:ascii="仿宋" w:hAnsi="仿宋"/>
          <w:b/>
          <w:sz w:val="24"/>
        </w:rPr>
        <w:t>十三、合同份数</w:t>
      </w:r>
      <w:bookmarkEnd w:id="76"/>
    </w:p>
    <w:p w14:paraId="4770DD5E">
      <w:pPr>
        <w:spacing w:line="360" w:lineRule="auto"/>
        <w:ind w:firstLine="480"/>
        <w:rPr>
          <w:rFonts w:ascii="仿宋" w:hAnsi="仿宋"/>
          <w:bCs/>
          <w:sz w:val="24"/>
        </w:rPr>
      </w:pPr>
      <w:r>
        <w:rPr>
          <w:rFonts w:ascii="仿宋" w:hAnsi="仿宋"/>
          <w:bCs/>
          <w:sz w:val="24"/>
        </w:rPr>
        <w:t>本合同一式</w:t>
      </w:r>
      <w:r>
        <w:rPr>
          <w:rFonts w:hint="eastAsia" w:ascii="仿宋" w:hAnsi="仿宋"/>
          <w:bCs/>
          <w:sz w:val="24"/>
          <w:u w:val="single"/>
        </w:rPr>
        <w:t>陆</w:t>
      </w:r>
      <w:r>
        <w:rPr>
          <w:rFonts w:ascii="仿宋" w:hAnsi="仿宋"/>
          <w:bCs/>
          <w:sz w:val="24"/>
        </w:rPr>
        <w:t>份，均具有同等法律效力，发包人执</w:t>
      </w:r>
      <w:r>
        <w:rPr>
          <w:rFonts w:hint="eastAsia" w:ascii="仿宋" w:hAnsi="仿宋"/>
          <w:bCs/>
          <w:sz w:val="24"/>
          <w:u w:val="single"/>
        </w:rPr>
        <w:t>叁</w:t>
      </w:r>
      <w:r>
        <w:rPr>
          <w:rFonts w:ascii="仿宋" w:hAnsi="仿宋"/>
          <w:bCs/>
          <w:sz w:val="24"/>
        </w:rPr>
        <w:t>份，承包人执</w:t>
      </w:r>
      <w:r>
        <w:rPr>
          <w:rFonts w:hint="eastAsia" w:ascii="仿宋" w:hAnsi="仿宋"/>
          <w:bCs/>
          <w:sz w:val="24"/>
          <w:u w:val="single"/>
        </w:rPr>
        <w:t>叁</w:t>
      </w:r>
      <w:r>
        <w:rPr>
          <w:rFonts w:ascii="仿宋" w:hAnsi="仿宋"/>
          <w:bCs/>
          <w:sz w:val="24"/>
        </w:rPr>
        <w:t>份。</w:t>
      </w:r>
    </w:p>
    <w:p w14:paraId="3985B60D">
      <w:pPr>
        <w:spacing w:line="360" w:lineRule="auto"/>
      </w:pPr>
    </w:p>
    <w:p w14:paraId="5060F868">
      <w:pPr>
        <w:spacing w:line="360" w:lineRule="auto"/>
      </w:pPr>
    </w:p>
    <w:p w14:paraId="007BBB4D">
      <w:pPr>
        <w:tabs>
          <w:tab w:val="left" w:pos="180"/>
          <w:tab w:val="left" w:pos="420"/>
          <w:tab w:val="left" w:pos="4410"/>
        </w:tabs>
        <w:spacing w:line="360" w:lineRule="auto"/>
        <w:ind w:right="-105"/>
        <w:jc w:val="left"/>
        <w:rPr>
          <w:rFonts w:ascii="宋体" w:hAnsi="宋体"/>
          <w:sz w:val="24"/>
          <w:szCs w:val="24"/>
        </w:rPr>
      </w:pPr>
      <w:r>
        <w:rPr>
          <w:rFonts w:hint="eastAsia" w:ascii="宋体" w:hAnsi="宋体"/>
          <w:sz w:val="24"/>
          <w:szCs w:val="24"/>
        </w:rPr>
        <w:t>甲方（发包人）：</w:t>
      </w:r>
      <w:r>
        <w:rPr>
          <w:rFonts w:hint="eastAsia" w:ascii="宋体" w:hAnsi="宋体"/>
          <w:sz w:val="24"/>
          <w:szCs w:val="24"/>
          <w:lang w:val="en-US" w:eastAsia="zh-CN"/>
        </w:rPr>
        <w:t xml:space="preserve">    </w:t>
      </w:r>
      <w:r>
        <w:rPr>
          <w:rFonts w:hint="eastAsia" w:ascii="宋体" w:hAnsi="宋体"/>
          <w:sz w:val="24"/>
          <w:szCs w:val="24"/>
        </w:rPr>
        <w:t>（盖章）</w:t>
      </w:r>
      <w:r>
        <w:rPr>
          <w:rFonts w:hint="eastAsia" w:ascii="宋体" w:hAnsi="宋体"/>
          <w:sz w:val="24"/>
          <w:szCs w:val="24"/>
        </w:rPr>
        <w:tab/>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乙方（承包人）：</w:t>
      </w:r>
      <w:r>
        <w:rPr>
          <w:rFonts w:hint="eastAsia" w:ascii="宋体" w:hAnsi="宋体"/>
          <w:sz w:val="24"/>
          <w:szCs w:val="24"/>
          <w:lang w:val="en-US" w:eastAsia="zh-CN"/>
        </w:rPr>
        <w:t xml:space="preserve">    </w:t>
      </w:r>
      <w:r>
        <w:rPr>
          <w:rFonts w:hint="eastAsia" w:ascii="宋体" w:hAnsi="宋体"/>
          <w:sz w:val="24"/>
          <w:szCs w:val="24"/>
        </w:rPr>
        <w:t>（盖章）</w:t>
      </w:r>
    </w:p>
    <w:p w14:paraId="5C287B8D">
      <w:pPr>
        <w:tabs>
          <w:tab w:val="left" w:pos="180"/>
          <w:tab w:val="left" w:pos="4410"/>
        </w:tabs>
        <w:spacing w:line="360" w:lineRule="auto"/>
        <w:ind w:right="-105"/>
        <w:jc w:val="left"/>
        <w:rPr>
          <w:rFonts w:hint="eastAsia" w:ascii="宋体" w:hAnsi="宋体"/>
          <w:sz w:val="24"/>
          <w:szCs w:val="24"/>
        </w:rPr>
      </w:pPr>
    </w:p>
    <w:p w14:paraId="731BB28C">
      <w:pPr>
        <w:tabs>
          <w:tab w:val="left" w:pos="180"/>
          <w:tab w:val="left" w:pos="4410"/>
        </w:tabs>
        <w:spacing w:line="360" w:lineRule="auto"/>
        <w:ind w:right="-105"/>
        <w:jc w:val="left"/>
        <w:rPr>
          <w:rFonts w:hint="eastAsia" w:ascii="宋体" w:hAnsi="宋体"/>
          <w:sz w:val="24"/>
          <w:szCs w:val="24"/>
        </w:rPr>
      </w:pPr>
      <w:r>
        <w:rPr>
          <w:rFonts w:hint="eastAsia" w:ascii="宋体" w:hAnsi="宋体"/>
          <w:sz w:val="24"/>
          <w:szCs w:val="24"/>
        </w:rPr>
        <w:t xml:space="preserve">法定代表人（签章）：               </w:t>
      </w:r>
      <w:r>
        <w:rPr>
          <w:rFonts w:hint="eastAsia" w:ascii="宋体" w:hAnsi="宋体"/>
          <w:sz w:val="24"/>
          <w:szCs w:val="24"/>
          <w:lang w:val="en-US" w:eastAsia="zh-CN"/>
        </w:rPr>
        <w:t xml:space="preserve">      </w:t>
      </w:r>
      <w:r>
        <w:rPr>
          <w:rFonts w:hint="eastAsia" w:ascii="宋体" w:hAnsi="宋体"/>
          <w:sz w:val="24"/>
          <w:szCs w:val="24"/>
        </w:rPr>
        <w:t>法定代表人（签章）：</w:t>
      </w:r>
    </w:p>
    <w:p w14:paraId="1CF5BB5A">
      <w:pPr>
        <w:tabs>
          <w:tab w:val="left" w:pos="180"/>
          <w:tab w:val="left" w:pos="4410"/>
        </w:tabs>
        <w:spacing w:line="360" w:lineRule="auto"/>
        <w:ind w:right="-105"/>
        <w:jc w:val="left"/>
        <w:rPr>
          <w:rFonts w:hint="eastAsia" w:ascii="宋体" w:hAnsi="宋体"/>
          <w:sz w:val="24"/>
          <w:szCs w:val="24"/>
        </w:rPr>
      </w:pPr>
    </w:p>
    <w:p w14:paraId="055504AC">
      <w:pPr>
        <w:tabs>
          <w:tab w:val="left" w:pos="180"/>
          <w:tab w:val="left" w:pos="4410"/>
        </w:tabs>
        <w:spacing w:line="360" w:lineRule="auto"/>
        <w:ind w:right="-105"/>
        <w:jc w:val="left"/>
        <w:rPr>
          <w:rFonts w:ascii="宋体" w:hAnsi="宋体"/>
          <w:sz w:val="24"/>
          <w:szCs w:val="24"/>
        </w:rPr>
      </w:pPr>
      <w:r>
        <w:rPr>
          <w:rFonts w:hint="eastAsia" w:ascii="宋体" w:hAnsi="宋体"/>
          <w:sz w:val="24"/>
          <w:szCs w:val="24"/>
        </w:rPr>
        <w:t>年    月    日</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 xml:space="preserve">年    月    日    </w:t>
      </w:r>
    </w:p>
    <w:p w14:paraId="2757ABA9">
      <w:pPr>
        <w:tabs>
          <w:tab w:val="left" w:pos="420"/>
          <w:tab w:val="left" w:pos="4410"/>
        </w:tabs>
        <w:spacing w:line="360" w:lineRule="auto"/>
        <w:ind w:left="4800" w:right="-105" w:hanging="4800"/>
        <w:jc w:val="left"/>
        <w:rPr>
          <w:rFonts w:ascii="宋体" w:hAnsi="宋体"/>
          <w:sz w:val="24"/>
          <w:szCs w:val="24"/>
        </w:rPr>
      </w:pPr>
    </w:p>
    <w:p w14:paraId="4B35CE30">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地址：</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 xml:space="preserve">地址： </w:t>
      </w:r>
    </w:p>
    <w:p w14:paraId="5B22D5AF">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开户：</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开户：</w:t>
      </w:r>
    </w:p>
    <w:p w14:paraId="3D497A71">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帐号：</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帐号：</w:t>
      </w:r>
    </w:p>
    <w:p w14:paraId="4F904442">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 xml:space="preserve">邮编：                            </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邮编：</w:t>
      </w:r>
    </w:p>
    <w:p w14:paraId="51432320">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 xml:space="preserve">电话：                            </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电话：</w:t>
      </w:r>
    </w:p>
    <w:p w14:paraId="6287701C">
      <w:pPr>
        <w:tabs>
          <w:tab w:val="left" w:pos="180"/>
          <w:tab w:val="left" w:pos="420"/>
          <w:tab w:val="left" w:pos="4410"/>
        </w:tabs>
        <w:spacing w:line="360" w:lineRule="auto"/>
        <w:ind w:right="-105"/>
        <w:jc w:val="left"/>
        <w:rPr>
          <w:rFonts w:hint="eastAsia" w:ascii="宋体" w:hAnsi="宋体"/>
          <w:sz w:val="24"/>
          <w:szCs w:val="24"/>
        </w:rPr>
      </w:pPr>
      <w:r>
        <w:rPr>
          <w:rFonts w:hint="eastAsia" w:ascii="宋体" w:hAnsi="宋体"/>
          <w:sz w:val="24"/>
          <w:szCs w:val="24"/>
        </w:rPr>
        <w:t xml:space="preserve">传真：                            </w:t>
      </w:r>
      <w:r>
        <w:rPr>
          <w:rFonts w:hint="eastAsia" w:ascii="宋体" w:hAnsi="宋体"/>
          <w:sz w:val="24"/>
          <w:szCs w:val="24"/>
        </w:rPr>
        <w:tab/>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传真：</w:t>
      </w:r>
    </w:p>
    <w:p w14:paraId="5E3A7E7F">
      <w:pPr>
        <w:tabs>
          <w:tab w:val="left" w:pos="180"/>
          <w:tab w:val="left" w:pos="420"/>
          <w:tab w:val="left" w:pos="4410"/>
        </w:tabs>
        <w:spacing w:line="360" w:lineRule="auto"/>
        <w:ind w:right="-105"/>
        <w:jc w:val="left"/>
        <w:rPr>
          <w:rFonts w:ascii="宋体" w:hAnsi="宋体"/>
          <w:sz w:val="24"/>
          <w:szCs w:val="24"/>
        </w:rPr>
        <w:sectPr>
          <w:pgSz w:w="11906" w:h="16838"/>
          <w:pgMar w:top="1440" w:right="1800" w:bottom="1440" w:left="1800" w:header="851" w:footer="992" w:gutter="0"/>
          <w:cols w:space="1701" w:num="1"/>
          <w:docGrid w:linePitch="360" w:charSpace="0"/>
        </w:sectPr>
      </w:pPr>
      <w:r>
        <w:rPr>
          <w:rFonts w:hint="eastAsia" w:ascii="宋体" w:hAnsi="宋体"/>
          <w:sz w:val="24"/>
          <w:szCs w:val="24"/>
        </w:rPr>
        <w:t xml:space="preserve">E-mail：                          </w:t>
      </w:r>
      <w:r>
        <w:rPr>
          <w:rFonts w:hint="eastAsia" w:ascii="宋体" w:hAnsi="宋体"/>
          <w:sz w:val="24"/>
          <w:szCs w:val="24"/>
        </w:rPr>
        <w:tab/>
      </w:r>
      <w:r>
        <w:rPr>
          <w:rFonts w:hint="eastAsia" w:ascii="宋体" w:hAnsi="宋体"/>
          <w:sz w:val="24"/>
          <w:szCs w:val="24"/>
          <w:lang w:val="en-US" w:eastAsia="zh-CN"/>
        </w:rPr>
        <w:t xml:space="preserve">     </w:t>
      </w:r>
      <w:r>
        <w:rPr>
          <w:rFonts w:hint="eastAsia" w:ascii="宋体" w:hAnsi="宋体"/>
          <w:sz w:val="24"/>
          <w:szCs w:val="24"/>
        </w:rPr>
        <w:t>E-mail：</w:t>
      </w:r>
    </w:p>
    <w:p w14:paraId="1592161C">
      <w:pPr>
        <w:spacing w:line="360" w:lineRule="auto"/>
        <w:jc w:val="center"/>
        <w:outlineLvl w:val="1"/>
        <w:rPr>
          <w:rFonts w:ascii="宋体" w:hAnsi="宋体"/>
          <w:b/>
          <w:sz w:val="28"/>
          <w:szCs w:val="24"/>
        </w:rPr>
      </w:pPr>
      <w:bookmarkStart w:id="77" w:name="_Toc155998835"/>
      <w:bookmarkStart w:id="78" w:name="_Toc35712348"/>
      <w:bookmarkStart w:id="79" w:name="_Toc164181460"/>
      <w:bookmarkStart w:id="80" w:name="_Toc35712286"/>
      <w:r>
        <w:rPr>
          <w:rFonts w:hint="eastAsia" w:ascii="宋体" w:hAnsi="宋体"/>
          <w:b/>
          <w:sz w:val="28"/>
          <w:szCs w:val="24"/>
        </w:rPr>
        <w:t>第二部分</w:t>
      </w:r>
      <w:r>
        <w:rPr>
          <w:rFonts w:hint="eastAsia" w:ascii="宋体" w:hAnsi="宋体"/>
          <w:b/>
          <w:sz w:val="28"/>
          <w:szCs w:val="24"/>
          <w:lang w:val="en-US" w:eastAsia="zh-CN"/>
        </w:rPr>
        <w:t xml:space="preserve">  </w:t>
      </w:r>
      <w:r>
        <w:rPr>
          <w:rFonts w:hint="eastAsia" w:ascii="宋体" w:hAnsi="宋体"/>
          <w:b/>
          <w:sz w:val="28"/>
          <w:szCs w:val="24"/>
        </w:rPr>
        <w:t>通用合同条款</w:t>
      </w:r>
      <w:bookmarkEnd w:id="77"/>
      <w:bookmarkEnd w:id="78"/>
      <w:bookmarkEnd w:id="79"/>
      <w:bookmarkEnd w:id="80"/>
    </w:p>
    <w:p w14:paraId="6AD9E41A">
      <w:pPr>
        <w:widowControl/>
        <w:spacing w:line="360" w:lineRule="auto"/>
        <w:ind w:firstLine="480"/>
        <w:rPr>
          <w:rFonts w:ascii="Arial" w:hAnsi="Arial" w:eastAsia="Times New Roman"/>
          <w:sz w:val="24"/>
        </w:rPr>
      </w:pPr>
      <w:r>
        <w:rPr>
          <w:rFonts w:hint="eastAsia" w:ascii="宋体" w:hAnsi="宋体" w:cs="宋体"/>
          <w:sz w:val="24"/>
        </w:rPr>
        <w:t>采用《建设工程施工合同（示范文本）》（</w:t>
      </w:r>
      <w:r>
        <w:rPr>
          <w:rFonts w:ascii="Arial" w:hAnsi="Arial" w:eastAsia="Times New Roman"/>
          <w:sz w:val="24"/>
        </w:rPr>
        <w:t>GF</w:t>
      </w:r>
      <w:r>
        <w:rPr>
          <w:rFonts w:hint="eastAsia" w:ascii="Arial" w:hAnsi="Arial"/>
          <w:sz w:val="24"/>
          <w:lang w:val="en-US" w:eastAsia="zh-CN"/>
        </w:rPr>
        <w:t>-</w:t>
      </w:r>
      <w:r>
        <w:rPr>
          <w:rFonts w:ascii="Arial" w:hAnsi="Arial" w:eastAsia="Times New Roman"/>
          <w:sz w:val="24"/>
        </w:rPr>
        <w:t>2017</w:t>
      </w:r>
      <w:r>
        <w:rPr>
          <w:rFonts w:hint="eastAsia" w:ascii="Arial" w:hAnsi="Arial"/>
          <w:sz w:val="24"/>
          <w:lang w:val="en-US" w:eastAsia="zh-CN"/>
        </w:rPr>
        <w:t>-</w:t>
      </w:r>
      <w:r>
        <w:rPr>
          <w:rFonts w:ascii="Arial" w:hAnsi="Arial" w:eastAsia="Times New Roman"/>
          <w:sz w:val="24"/>
        </w:rPr>
        <w:t>0201</w:t>
      </w:r>
      <w:r>
        <w:rPr>
          <w:rFonts w:hint="eastAsia" w:ascii="宋体" w:hAnsi="宋体" w:cs="宋体"/>
          <w:sz w:val="24"/>
        </w:rPr>
        <w:t>）中通用合同条款的内容。</w:t>
      </w:r>
    </w:p>
    <w:p w14:paraId="4D20C8DB">
      <w:pPr>
        <w:spacing w:line="360" w:lineRule="auto"/>
        <w:jc w:val="center"/>
        <w:outlineLvl w:val="1"/>
        <w:rPr>
          <w:rFonts w:ascii="宋体" w:hAnsi="宋体"/>
          <w:b/>
          <w:sz w:val="28"/>
          <w:szCs w:val="24"/>
        </w:rPr>
      </w:pPr>
    </w:p>
    <w:p w14:paraId="54275C6B">
      <w:pPr>
        <w:spacing w:line="360" w:lineRule="auto"/>
        <w:jc w:val="center"/>
        <w:outlineLvl w:val="1"/>
        <w:rPr>
          <w:rFonts w:ascii="宋体" w:hAnsi="宋体"/>
          <w:b/>
          <w:sz w:val="28"/>
          <w:szCs w:val="24"/>
        </w:rPr>
        <w:sectPr>
          <w:pgSz w:w="11906" w:h="16838"/>
          <w:pgMar w:top="1440" w:right="1800" w:bottom="1440" w:left="1800" w:header="851" w:footer="992" w:gutter="0"/>
          <w:cols w:space="1701" w:num="1"/>
          <w:docGrid w:linePitch="360" w:charSpace="0"/>
        </w:sectPr>
      </w:pPr>
    </w:p>
    <w:p w14:paraId="28C8EE15">
      <w:pPr>
        <w:spacing w:line="360" w:lineRule="auto"/>
        <w:jc w:val="center"/>
        <w:outlineLvl w:val="1"/>
        <w:rPr>
          <w:rFonts w:ascii="宋体" w:hAnsi="宋体"/>
          <w:b/>
          <w:sz w:val="28"/>
          <w:szCs w:val="24"/>
        </w:rPr>
      </w:pPr>
      <w:bookmarkStart w:id="81" w:name="_Toc164181461"/>
      <w:r>
        <w:rPr>
          <w:rFonts w:hint="eastAsia" w:ascii="宋体" w:hAnsi="宋体"/>
          <w:b/>
          <w:sz w:val="28"/>
          <w:szCs w:val="24"/>
        </w:rPr>
        <w:t>第三部分</w:t>
      </w:r>
      <w:r>
        <w:rPr>
          <w:rFonts w:hint="eastAsia" w:ascii="宋体" w:hAnsi="宋体"/>
          <w:b/>
          <w:sz w:val="28"/>
          <w:szCs w:val="24"/>
          <w:lang w:val="en-US" w:eastAsia="zh-CN"/>
        </w:rPr>
        <w:t xml:space="preserve">  </w:t>
      </w:r>
      <w:r>
        <w:rPr>
          <w:rFonts w:hint="eastAsia" w:ascii="宋体" w:hAnsi="宋体"/>
          <w:b/>
          <w:sz w:val="28"/>
          <w:szCs w:val="24"/>
        </w:rPr>
        <w:t>专用合同条款</w:t>
      </w:r>
      <w:bookmarkEnd w:id="81"/>
    </w:p>
    <w:p w14:paraId="2880755C">
      <w:pPr>
        <w:spacing w:line="360" w:lineRule="auto"/>
        <w:rPr>
          <w:rFonts w:ascii="宋体" w:hAnsi="宋体"/>
          <w:b/>
          <w:sz w:val="24"/>
          <w:szCs w:val="24"/>
        </w:rPr>
      </w:pPr>
      <w:r>
        <w:rPr>
          <w:rFonts w:ascii="宋体" w:hAnsi="宋体"/>
          <w:b/>
          <w:sz w:val="24"/>
          <w:szCs w:val="24"/>
        </w:rPr>
        <w:t xml:space="preserve">1. </w:t>
      </w:r>
      <w:r>
        <w:rPr>
          <w:rFonts w:hint="eastAsia" w:ascii="宋体" w:hAnsi="宋体"/>
          <w:b/>
          <w:sz w:val="24"/>
          <w:szCs w:val="24"/>
        </w:rPr>
        <w:t>一般约定</w:t>
      </w:r>
    </w:p>
    <w:p w14:paraId="563D31F4">
      <w:pPr>
        <w:spacing w:line="360" w:lineRule="auto"/>
        <w:ind w:firstLine="480"/>
        <w:rPr>
          <w:rFonts w:ascii="宋体" w:hAnsi="宋体"/>
          <w:sz w:val="24"/>
          <w:szCs w:val="24"/>
        </w:rPr>
      </w:pPr>
      <w:r>
        <w:rPr>
          <w:rFonts w:ascii="宋体" w:hAnsi="宋体"/>
          <w:sz w:val="24"/>
          <w:szCs w:val="24"/>
        </w:rPr>
        <w:t xml:space="preserve">1.1 </w:t>
      </w:r>
      <w:r>
        <w:rPr>
          <w:rFonts w:hint="eastAsia" w:ascii="宋体" w:hAnsi="宋体"/>
          <w:sz w:val="24"/>
          <w:szCs w:val="24"/>
        </w:rPr>
        <w:t>词语定义</w:t>
      </w:r>
    </w:p>
    <w:p w14:paraId="624C0AC8">
      <w:pPr>
        <w:spacing w:line="360" w:lineRule="auto"/>
        <w:ind w:firstLine="480"/>
        <w:rPr>
          <w:rFonts w:ascii="宋体" w:hAnsi="宋体"/>
          <w:sz w:val="24"/>
          <w:szCs w:val="24"/>
        </w:rPr>
      </w:pPr>
      <w:r>
        <w:rPr>
          <w:rFonts w:ascii="宋体" w:hAnsi="宋体"/>
          <w:sz w:val="24"/>
          <w:szCs w:val="24"/>
        </w:rPr>
        <w:t>1.1.1</w:t>
      </w:r>
      <w:r>
        <w:rPr>
          <w:rFonts w:hint="eastAsia" w:ascii="宋体" w:hAnsi="宋体"/>
          <w:sz w:val="24"/>
          <w:szCs w:val="24"/>
        </w:rPr>
        <w:t>合同</w:t>
      </w:r>
    </w:p>
    <w:p w14:paraId="4C738161">
      <w:pPr>
        <w:spacing w:line="360" w:lineRule="auto"/>
        <w:ind w:firstLine="480"/>
        <w:rPr>
          <w:rFonts w:ascii="宋体" w:hAnsi="宋体"/>
          <w:sz w:val="24"/>
          <w:szCs w:val="24"/>
        </w:rPr>
      </w:pPr>
      <w:r>
        <w:rPr>
          <w:rFonts w:ascii="宋体" w:hAnsi="宋体"/>
          <w:sz w:val="24"/>
          <w:szCs w:val="24"/>
        </w:rPr>
        <w:t>1.1.1.10</w:t>
      </w:r>
      <w:r>
        <w:rPr>
          <w:rFonts w:hint="eastAsia" w:ascii="宋体" w:hAnsi="宋体"/>
          <w:sz w:val="24"/>
          <w:szCs w:val="24"/>
        </w:rPr>
        <w:t>其他合同文件包括：</w:t>
      </w:r>
    </w:p>
    <w:p w14:paraId="2C50B33E">
      <w:pPr>
        <w:spacing w:line="360" w:lineRule="auto"/>
        <w:ind w:firstLine="480"/>
        <w:rPr>
          <w:rFonts w:ascii="宋体" w:hAnsi="宋体"/>
          <w:sz w:val="24"/>
          <w:szCs w:val="24"/>
        </w:rPr>
      </w:pPr>
      <w:r>
        <w:rPr>
          <w:rFonts w:hint="eastAsia" w:ascii="宋体" w:hAnsi="宋体"/>
          <w:sz w:val="24"/>
          <w:szCs w:val="24"/>
          <w:u w:val="single"/>
        </w:rPr>
        <w:t>（1）明确双方权利义务的纪要、协议等书面文件；（2）采购文件、采购过程中来往的函件；（3）承诺书（确认函）；（4）工程建设标准强制性条文；（5）施工图纸、设计变更，现行国家、江苏省、</w:t>
      </w:r>
      <w:r>
        <w:rPr>
          <w:rFonts w:hint="eastAsia" w:ascii="宋体" w:hAnsi="宋体"/>
          <w:sz w:val="24"/>
          <w:szCs w:val="24"/>
          <w:u w:val="single"/>
          <w:lang w:val="en-US" w:eastAsia="zh-CN"/>
        </w:rPr>
        <w:t>盐城</w:t>
      </w:r>
      <w:r>
        <w:rPr>
          <w:rFonts w:hint="eastAsia" w:ascii="宋体" w:hAnsi="宋体"/>
          <w:sz w:val="24"/>
          <w:szCs w:val="24"/>
          <w:u w:val="single"/>
        </w:rPr>
        <w:t>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w:t>
      </w:r>
    </w:p>
    <w:p w14:paraId="5157475B">
      <w:pPr>
        <w:spacing w:line="360" w:lineRule="auto"/>
        <w:ind w:firstLine="480"/>
        <w:rPr>
          <w:rFonts w:ascii="宋体" w:hAnsi="宋体"/>
          <w:sz w:val="24"/>
          <w:szCs w:val="24"/>
        </w:rPr>
      </w:pPr>
      <w:r>
        <w:rPr>
          <w:rFonts w:ascii="宋体" w:hAnsi="宋体"/>
          <w:sz w:val="24"/>
          <w:szCs w:val="24"/>
        </w:rPr>
        <w:t>1.1.2 合同当事人及其他相关方</w:t>
      </w:r>
    </w:p>
    <w:p w14:paraId="4C05BCDA">
      <w:pPr>
        <w:spacing w:line="360" w:lineRule="auto"/>
        <w:ind w:firstLine="480"/>
        <w:rPr>
          <w:rFonts w:ascii="宋体" w:hAnsi="宋体"/>
          <w:sz w:val="24"/>
          <w:szCs w:val="24"/>
        </w:rPr>
      </w:pPr>
      <w:r>
        <w:rPr>
          <w:rFonts w:ascii="宋体" w:hAnsi="宋体"/>
          <w:sz w:val="24"/>
          <w:szCs w:val="24"/>
        </w:rPr>
        <w:t>1.1.2.4监理人：</w:t>
      </w:r>
    </w:p>
    <w:p w14:paraId="38B42A8B">
      <w:pPr>
        <w:spacing w:line="360" w:lineRule="auto"/>
        <w:ind w:firstLine="480"/>
        <w:rPr>
          <w:rFonts w:ascii="宋体" w:hAnsi="宋体"/>
          <w:sz w:val="24"/>
          <w:szCs w:val="24"/>
        </w:rPr>
      </w:pPr>
      <w:r>
        <w:rPr>
          <w:rFonts w:ascii="宋体" w:hAnsi="宋体"/>
          <w:sz w:val="24"/>
          <w:szCs w:val="24"/>
        </w:rPr>
        <w:t>名    称：</w:t>
      </w:r>
      <w:r>
        <w:rPr>
          <w:rFonts w:ascii="宋体" w:hAnsi="宋体"/>
          <w:sz w:val="24"/>
          <w:szCs w:val="24"/>
          <w:u w:val="single"/>
        </w:rPr>
        <w:t xml:space="preserve">/      </w:t>
      </w:r>
      <w:r>
        <w:rPr>
          <w:rFonts w:ascii="宋体" w:hAnsi="宋体"/>
          <w:sz w:val="24"/>
          <w:szCs w:val="24"/>
        </w:rPr>
        <w:t>；</w:t>
      </w:r>
    </w:p>
    <w:p w14:paraId="048D3672">
      <w:pPr>
        <w:spacing w:line="360" w:lineRule="auto"/>
        <w:ind w:firstLine="480"/>
        <w:rPr>
          <w:rFonts w:ascii="宋体" w:hAnsi="宋体"/>
          <w:sz w:val="24"/>
          <w:szCs w:val="24"/>
        </w:rPr>
      </w:pPr>
      <w:r>
        <w:rPr>
          <w:rFonts w:ascii="宋体" w:hAnsi="宋体"/>
          <w:sz w:val="24"/>
          <w:szCs w:val="24"/>
        </w:rPr>
        <w:t>资质类别和等级：</w:t>
      </w:r>
      <w:r>
        <w:rPr>
          <w:rFonts w:ascii="宋体" w:hAnsi="宋体"/>
          <w:sz w:val="24"/>
          <w:szCs w:val="24"/>
          <w:u w:val="single"/>
        </w:rPr>
        <w:t xml:space="preserve">/      </w:t>
      </w:r>
      <w:r>
        <w:rPr>
          <w:rFonts w:ascii="宋体" w:hAnsi="宋体"/>
          <w:sz w:val="24"/>
          <w:szCs w:val="24"/>
        </w:rPr>
        <w:t>；</w:t>
      </w:r>
    </w:p>
    <w:p w14:paraId="54109122">
      <w:pPr>
        <w:spacing w:line="360" w:lineRule="auto"/>
        <w:ind w:firstLine="480"/>
        <w:rPr>
          <w:rFonts w:ascii="宋体" w:hAnsi="宋体"/>
          <w:sz w:val="24"/>
          <w:szCs w:val="24"/>
        </w:rPr>
      </w:pPr>
      <w:r>
        <w:rPr>
          <w:rFonts w:ascii="宋体" w:hAnsi="宋体"/>
          <w:sz w:val="24"/>
          <w:szCs w:val="24"/>
        </w:rPr>
        <w:t>联系电话：</w:t>
      </w:r>
      <w:r>
        <w:rPr>
          <w:rFonts w:ascii="宋体" w:hAnsi="宋体"/>
          <w:sz w:val="24"/>
          <w:szCs w:val="24"/>
          <w:u w:val="single"/>
        </w:rPr>
        <w:t xml:space="preserve">/      </w:t>
      </w:r>
      <w:r>
        <w:rPr>
          <w:rFonts w:ascii="宋体" w:hAnsi="宋体"/>
          <w:sz w:val="24"/>
          <w:szCs w:val="24"/>
        </w:rPr>
        <w:t>；</w:t>
      </w:r>
    </w:p>
    <w:p w14:paraId="6DD0E387">
      <w:pPr>
        <w:spacing w:line="360" w:lineRule="auto"/>
        <w:ind w:firstLine="480"/>
        <w:rPr>
          <w:rFonts w:ascii="宋体" w:hAnsi="宋体"/>
          <w:sz w:val="24"/>
          <w:szCs w:val="24"/>
        </w:rPr>
      </w:pPr>
      <w:r>
        <w:rPr>
          <w:rFonts w:ascii="宋体" w:hAnsi="宋体"/>
          <w:sz w:val="24"/>
          <w:szCs w:val="24"/>
        </w:rPr>
        <w:t>电子信箱：</w:t>
      </w:r>
      <w:r>
        <w:rPr>
          <w:rFonts w:ascii="宋体" w:hAnsi="宋体"/>
          <w:sz w:val="24"/>
          <w:szCs w:val="24"/>
          <w:u w:val="single"/>
        </w:rPr>
        <w:t xml:space="preserve">/      </w:t>
      </w:r>
      <w:r>
        <w:rPr>
          <w:rFonts w:ascii="宋体" w:hAnsi="宋体"/>
          <w:sz w:val="24"/>
          <w:szCs w:val="24"/>
        </w:rPr>
        <w:t>；</w:t>
      </w:r>
    </w:p>
    <w:p w14:paraId="13470C9B">
      <w:pPr>
        <w:spacing w:line="360" w:lineRule="auto"/>
        <w:ind w:firstLine="480"/>
        <w:rPr>
          <w:rFonts w:ascii="宋体" w:hAnsi="宋体"/>
          <w:sz w:val="24"/>
          <w:szCs w:val="24"/>
        </w:rPr>
      </w:pPr>
      <w:r>
        <w:rPr>
          <w:rFonts w:ascii="宋体" w:hAnsi="宋体"/>
          <w:sz w:val="24"/>
          <w:szCs w:val="24"/>
        </w:rPr>
        <w:t>通信地址：</w:t>
      </w:r>
      <w:r>
        <w:rPr>
          <w:rFonts w:ascii="宋体" w:hAnsi="宋体"/>
          <w:sz w:val="24"/>
          <w:szCs w:val="24"/>
          <w:u w:val="single"/>
        </w:rPr>
        <w:t xml:space="preserve">/      </w:t>
      </w:r>
      <w:r>
        <w:rPr>
          <w:rFonts w:ascii="宋体" w:hAnsi="宋体"/>
          <w:sz w:val="24"/>
          <w:szCs w:val="24"/>
        </w:rPr>
        <w:t>。</w:t>
      </w:r>
    </w:p>
    <w:p w14:paraId="233F0964">
      <w:pPr>
        <w:spacing w:line="360" w:lineRule="auto"/>
        <w:ind w:firstLine="480"/>
        <w:rPr>
          <w:rFonts w:ascii="宋体" w:hAnsi="宋体"/>
          <w:sz w:val="24"/>
          <w:szCs w:val="24"/>
        </w:rPr>
      </w:pPr>
      <w:r>
        <w:rPr>
          <w:rFonts w:ascii="宋体" w:hAnsi="宋体"/>
          <w:sz w:val="24"/>
          <w:szCs w:val="24"/>
        </w:rPr>
        <w:t>1.1.2.5 设计人：</w:t>
      </w:r>
    </w:p>
    <w:p w14:paraId="6ED57CBB">
      <w:pPr>
        <w:spacing w:line="360" w:lineRule="auto"/>
        <w:ind w:firstLine="480"/>
        <w:rPr>
          <w:rFonts w:ascii="宋体" w:hAnsi="宋体"/>
          <w:sz w:val="24"/>
          <w:szCs w:val="24"/>
        </w:rPr>
      </w:pPr>
      <w:r>
        <w:rPr>
          <w:rFonts w:ascii="宋体" w:hAnsi="宋体"/>
          <w:sz w:val="24"/>
          <w:szCs w:val="24"/>
        </w:rPr>
        <w:t>名    称：</w:t>
      </w:r>
      <w:r>
        <w:rPr>
          <w:rFonts w:ascii="宋体" w:hAnsi="宋体"/>
          <w:sz w:val="24"/>
          <w:szCs w:val="24"/>
          <w:u w:val="single"/>
        </w:rPr>
        <w:t xml:space="preserve">/      </w:t>
      </w:r>
      <w:r>
        <w:rPr>
          <w:rFonts w:ascii="宋体" w:hAnsi="宋体"/>
          <w:sz w:val="24"/>
          <w:szCs w:val="24"/>
        </w:rPr>
        <w:t>；</w:t>
      </w:r>
    </w:p>
    <w:p w14:paraId="4438A0F6">
      <w:pPr>
        <w:spacing w:line="360" w:lineRule="auto"/>
        <w:ind w:firstLine="480"/>
        <w:rPr>
          <w:rFonts w:ascii="宋体" w:hAnsi="宋体"/>
          <w:sz w:val="24"/>
          <w:szCs w:val="24"/>
        </w:rPr>
      </w:pPr>
      <w:r>
        <w:rPr>
          <w:rFonts w:ascii="宋体" w:hAnsi="宋体"/>
          <w:sz w:val="24"/>
          <w:szCs w:val="24"/>
        </w:rPr>
        <w:t>资质类别和等级：</w:t>
      </w:r>
      <w:r>
        <w:rPr>
          <w:rFonts w:ascii="宋体" w:hAnsi="宋体"/>
          <w:sz w:val="24"/>
          <w:szCs w:val="24"/>
          <w:u w:val="single"/>
        </w:rPr>
        <w:t xml:space="preserve">/      </w:t>
      </w:r>
      <w:r>
        <w:rPr>
          <w:rFonts w:ascii="宋体" w:hAnsi="宋体"/>
          <w:sz w:val="24"/>
          <w:szCs w:val="24"/>
        </w:rPr>
        <w:t>；</w:t>
      </w:r>
    </w:p>
    <w:p w14:paraId="0761D7C8">
      <w:pPr>
        <w:spacing w:line="360" w:lineRule="auto"/>
        <w:ind w:firstLine="480"/>
        <w:rPr>
          <w:rFonts w:ascii="宋体" w:hAnsi="宋体"/>
          <w:sz w:val="24"/>
          <w:szCs w:val="24"/>
        </w:rPr>
      </w:pPr>
      <w:r>
        <w:rPr>
          <w:rFonts w:ascii="宋体" w:hAnsi="宋体"/>
          <w:sz w:val="24"/>
          <w:szCs w:val="24"/>
        </w:rPr>
        <w:t>联系电话：</w:t>
      </w:r>
      <w:r>
        <w:rPr>
          <w:rFonts w:ascii="宋体" w:hAnsi="宋体"/>
          <w:sz w:val="24"/>
          <w:szCs w:val="24"/>
          <w:u w:val="single"/>
        </w:rPr>
        <w:t xml:space="preserve">/      </w:t>
      </w:r>
      <w:r>
        <w:rPr>
          <w:rFonts w:ascii="宋体" w:hAnsi="宋体"/>
          <w:sz w:val="24"/>
          <w:szCs w:val="24"/>
        </w:rPr>
        <w:t>；</w:t>
      </w:r>
    </w:p>
    <w:p w14:paraId="0187B0E8">
      <w:pPr>
        <w:spacing w:line="360" w:lineRule="auto"/>
        <w:ind w:firstLine="480"/>
        <w:rPr>
          <w:rFonts w:ascii="宋体" w:hAnsi="宋体"/>
          <w:sz w:val="24"/>
          <w:szCs w:val="24"/>
        </w:rPr>
      </w:pPr>
      <w:r>
        <w:rPr>
          <w:rFonts w:ascii="宋体" w:hAnsi="宋体"/>
          <w:sz w:val="24"/>
          <w:szCs w:val="24"/>
        </w:rPr>
        <w:t>电子信箱：</w:t>
      </w:r>
      <w:r>
        <w:rPr>
          <w:rFonts w:ascii="宋体" w:hAnsi="宋体"/>
          <w:sz w:val="24"/>
          <w:szCs w:val="24"/>
          <w:u w:val="single"/>
        </w:rPr>
        <w:t xml:space="preserve">/      </w:t>
      </w:r>
      <w:r>
        <w:rPr>
          <w:rFonts w:ascii="宋体" w:hAnsi="宋体"/>
          <w:sz w:val="24"/>
          <w:szCs w:val="24"/>
        </w:rPr>
        <w:t>；</w:t>
      </w:r>
    </w:p>
    <w:p w14:paraId="613B7531">
      <w:pPr>
        <w:spacing w:line="360" w:lineRule="auto"/>
        <w:ind w:firstLine="480"/>
        <w:rPr>
          <w:rFonts w:ascii="宋体" w:hAnsi="宋体"/>
          <w:sz w:val="24"/>
          <w:szCs w:val="24"/>
        </w:rPr>
      </w:pPr>
      <w:r>
        <w:rPr>
          <w:rFonts w:ascii="宋体" w:hAnsi="宋体"/>
          <w:sz w:val="24"/>
          <w:szCs w:val="24"/>
        </w:rPr>
        <w:t>通信地址：</w:t>
      </w:r>
      <w:r>
        <w:rPr>
          <w:rFonts w:ascii="宋体" w:hAnsi="宋体"/>
          <w:sz w:val="24"/>
          <w:szCs w:val="24"/>
          <w:u w:val="single"/>
        </w:rPr>
        <w:t xml:space="preserve">/      </w:t>
      </w:r>
      <w:r>
        <w:rPr>
          <w:rFonts w:ascii="宋体" w:hAnsi="宋体"/>
          <w:sz w:val="24"/>
          <w:szCs w:val="24"/>
        </w:rPr>
        <w:t>。</w:t>
      </w:r>
    </w:p>
    <w:p w14:paraId="0A015614">
      <w:pPr>
        <w:spacing w:line="360" w:lineRule="auto"/>
        <w:ind w:firstLine="480"/>
        <w:rPr>
          <w:rFonts w:ascii="宋体" w:hAnsi="宋体"/>
          <w:sz w:val="24"/>
          <w:szCs w:val="24"/>
        </w:rPr>
      </w:pPr>
      <w:r>
        <w:rPr>
          <w:rFonts w:ascii="宋体" w:hAnsi="宋体"/>
          <w:sz w:val="24"/>
          <w:szCs w:val="24"/>
        </w:rPr>
        <w:t>1.1.2.</w:t>
      </w:r>
      <w:r>
        <w:rPr>
          <w:rFonts w:hint="eastAsia" w:ascii="宋体" w:hAnsi="宋体"/>
          <w:sz w:val="24"/>
          <w:szCs w:val="24"/>
        </w:rPr>
        <w:t>10管理人：</w:t>
      </w:r>
    </w:p>
    <w:p w14:paraId="024F1323">
      <w:pPr>
        <w:spacing w:line="360" w:lineRule="auto"/>
        <w:ind w:firstLine="480"/>
        <w:rPr>
          <w:rFonts w:ascii="宋体" w:hAnsi="宋体"/>
          <w:sz w:val="24"/>
          <w:szCs w:val="24"/>
        </w:rPr>
      </w:pPr>
      <w:r>
        <w:rPr>
          <w:rFonts w:ascii="宋体" w:hAnsi="宋体"/>
          <w:sz w:val="24"/>
          <w:szCs w:val="24"/>
        </w:rPr>
        <w:t>名    称：</w:t>
      </w:r>
      <w:r>
        <w:rPr>
          <w:rFonts w:ascii="宋体" w:hAnsi="宋体"/>
          <w:sz w:val="24"/>
          <w:szCs w:val="24"/>
          <w:u w:val="single"/>
        </w:rPr>
        <w:t xml:space="preserve">/      </w:t>
      </w:r>
      <w:r>
        <w:rPr>
          <w:rFonts w:ascii="宋体" w:hAnsi="宋体"/>
          <w:sz w:val="24"/>
          <w:szCs w:val="24"/>
        </w:rPr>
        <w:t>；</w:t>
      </w:r>
    </w:p>
    <w:p w14:paraId="575AC783">
      <w:pPr>
        <w:spacing w:line="360" w:lineRule="auto"/>
        <w:ind w:firstLine="480"/>
        <w:rPr>
          <w:rFonts w:ascii="宋体" w:hAnsi="宋体"/>
          <w:sz w:val="24"/>
          <w:szCs w:val="24"/>
        </w:rPr>
      </w:pPr>
      <w:r>
        <w:rPr>
          <w:rFonts w:ascii="宋体" w:hAnsi="宋体"/>
          <w:sz w:val="24"/>
          <w:szCs w:val="24"/>
        </w:rPr>
        <w:t>资质类别和等级：</w:t>
      </w:r>
      <w:r>
        <w:rPr>
          <w:rFonts w:ascii="宋体" w:hAnsi="宋体"/>
          <w:sz w:val="24"/>
          <w:szCs w:val="24"/>
          <w:u w:val="single"/>
        </w:rPr>
        <w:t xml:space="preserve">/      </w:t>
      </w:r>
      <w:r>
        <w:rPr>
          <w:rFonts w:ascii="宋体" w:hAnsi="宋体"/>
          <w:sz w:val="24"/>
          <w:szCs w:val="24"/>
        </w:rPr>
        <w:t>；</w:t>
      </w:r>
    </w:p>
    <w:p w14:paraId="2B38C741">
      <w:pPr>
        <w:spacing w:line="360" w:lineRule="auto"/>
        <w:ind w:firstLine="480"/>
        <w:rPr>
          <w:rFonts w:ascii="宋体" w:hAnsi="宋体"/>
          <w:sz w:val="24"/>
          <w:szCs w:val="24"/>
        </w:rPr>
      </w:pPr>
      <w:r>
        <w:rPr>
          <w:rFonts w:ascii="宋体" w:hAnsi="宋体"/>
          <w:sz w:val="24"/>
          <w:szCs w:val="24"/>
        </w:rPr>
        <w:t>联系电话：</w:t>
      </w:r>
      <w:r>
        <w:rPr>
          <w:rFonts w:ascii="宋体" w:hAnsi="宋体"/>
          <w:sz w:val="24"/>
          <w:szCs w:val="24"/>
          <w:u w:val="single"/>
        </w:rPr>
        <w:t xml:space="preserve">/      </w:t>
      </w:r>
      <w:r>
        <w:rPr>
          <w:rFonts w:ascii="宋体" w:hAnsi="宋体"/>
          <w:sz w:val="24"/>
          <w:szCs w:val="24"/>
        </w:rPr>
        <w:t>；</w:t>
      </w:r>
    </w:p>
    <w:p w14:paraId="58105143">
      <w:pPr>
        <w:spacing w:line="360" w:lineRule="auto"/>
        <w:ind w:firstLine="480"/>
        <w:rPr>
          <w:rFonts w:ascii="宋体" w:hAnsi="宋体"/>
          <w:sz w:val="24"/>
          <w:szCs w:val="24"/>
        </w:rPr>
      </w:pPr>
      <w:r>
        <w:rPr>
          <w:rFonts w:ascii="宋体" w:hAnsi="宋体"/>
          <w:sz w:val="24"/>
          <w:szCs w:val="24"/>
        </w:rPr>
        <w:t>电子信箱：</w:t>
      </w:r>
      <w:r>
        <w:rPr>
          <w:rFonts w:ascii="宋体" w:hAnsi="宋体"/>
          <w:sz w:val="24"/>
          <w:szCs w:val="24"/>
          <w:u w:val="single"/>
        </w:rPr>
        <w:t xml:space="preserve">/      </w:t>
      </w:r>
      <w:r>
        <w:rPr>
          <w:rFonts w:ascii="宋体" w:hAnsi="宋体"/>
          <w:sz w:val="24"/>
          <w:szCs w:val="24"/>
        </w:rPr>
        <w:t>；</w:t>
      </w:r>
    </w:p>
    <w:p w14:paraId="51C1BB18">
      <w:pPr>
        <w:spacing w:line="360" w:lineRule="auto"/>
        <w:ind w:firstLine="480"/>
        <w:rPr>
          <w:rFonts w:ascii="宋体" w:hAnsi="宋体"/>
          <w:sz w:val="24"/>
          <w:szCs w:val="24"/>
        </w:rPr>
      </w:pPr>
      <w:r>
        <w:rPr>
          <w:rFonts w:ascii="宋体" w:hAnsi="宋体"/>
          <w:sz w:val="24"/>
          <w:szCs w:val="24"/>
        </w:rPr>
        <w:t>通信地址：</w:t>
      </w:r>
      <w:r>
        <w:rPr>
          <w:rFonts w:ascii="宋体" w:hAnsi="宋体"/>
          <w:sz w:val="24"/>
          <w:szCs w:val="24"/>
          <w:u w:val="single"/>
        </w:rPr>
        <w:t xml:space="preserve">/      </w:t>
      </w:r>
      <w:r>
        <w:rPr>
          <w:rFonts w:ascii="宋体" w:hAnsi="宋体"/>
          <w:sz w:val="24"/>
          <w:szCs w:val="24"/>
        </w:rPr>
        <w:t>。</w:t>
      </w:r>
    </w:p>
    <w:p w14:paraId="687FA799">
      <w:pPr>
        <w:spacing w:line="360" w:lineRule="auto"/>
        <w:ind w:firstLine="480"/>
        <w:rPr>
          <w:rFonts w:ascii="宋体" w:hAnsi="宋体"/>
          <w:sz w:val="24"/>
          <w:szCs w:val="24"/>
        </w:rPr>
      </w:pPr>
      <w:r>
        <w:rPr>
          <w:rFonts w:ascii="宋体" w:hAnsi="宋体"/>
          <w:sz w:val="24"/>
          <w:szCs w:val="24"/>
        </w:rPr>
        <w:t xml:space="preserve">1.1.3 </w:t>
      </w:r>
      <w:r>
        <w:rPr>
          <w:rFonts w:hint="eastAsia" w:ascii="宋体" w:hAnsi="宋体"/>
          <w:sz w:val="24"/>
          <w:szCs w:val="24"/>
        </w:rPr>
        <w:t>工程和设备</w:t>
      </w:r>
    </w:p>
    <w:p w14:paraId="3A8D0846">
      <w:pPr>
        <w:spacing w:line="360" w:lineRule="auto"/>
        <w:ind w:firstLine="480"/>
        <w:rPr>
          <w:rFonts w:ascii="宋体" w:hAnsi="宋体"/>
          <w:sz w:val="24"/>
          <w:szCs w:val="24"/>
        </w:rPr>
      </w:pPr>
      <w:r>
        <w:rPr>
          <w:rFonts w:ascii="宋体" w:hAnsi="宋体"/>
          <w:sz w:val="24"/>
          <w:szCs w:val="24"/>
        </w:rPr>
        <w:t xml:space="preserve">1.1.3.7 </w:t>
      </w:r>
      <w:r>
        <w:rPr>
          <w:rFonts w:hint="eastAsia" w:ascii="宋体" w:hAnsi="宋体"/>
          <w:sz w:val="24"/>
          <w:szCs w:val="24"/>
        </w:rPr>
        <w:t>作为施工现场组成部分的其他场所包括：</w:t>
      </w:r>
      <w:r>
        <w:rPr>
          <w:rFonts w:ascii="宋体" w:hAnsi="宋体"/>
          <w:sz w:val="24"/>
          <w:szCs w:val="24"/>
          <w:u w:val="single"/>
        </w:rPr>
        <w:t xml:space="preserve">/  </w:t>
      </w:r>
      <w:r>
        <w:rPr>
          <w:rFonts w:hint="eastAsia" w:ascii="宋体" w:hAnsi="宋体"/>
          <w:sz w:val="24"/>
          <w:szCs w:val="24"/>
        </w:rPr>
        <w:t>。</w:t>
      </w:r>
    </w:p>
    <w:p w14:paraId="62C26A90">
      <w:pPr>
        <w:spacing w:line="360" w:lineRule="auto"/>
        <w:ind w:firstLine="480"/>
        <w:rPr>
          <w:rFonts w:ascii="宋体" w:hAnsi="宋体"/>
          <w:sz w:val="24"/>
          <w:szCs w:val="24"/>
        </w:rPr>
      </w:pPr>
      <w:r>
        <w:rPr>
          <w:rFonts w:ascii="宋体" w:hAnsi="宋体"/>
          <w:sz w:val="24"/>
          <w:szCs w:val="24"/>
        </w:rPr>
        <w:t xml:space="preserve">1.1.3.9 </w:t>
      </w:r>
      <w:r>
        <w:rPr>
          <w:rFonts w:hint="eastAsia" w:ascii="宋体" w:hAnsi="宋体"/>
          <w:sz w:val="24"/>
          <w:szCs w:val="24"/>
        </w:rPr>
        <w:t>永久占地包括：</w:t>
      </w:r>
      <w:r>
        <w:rPr>
          <w:rFonts w:ascii="宋体" w:hAnsi="宋体"/>
          <w:sz w:val="24"/>
          <w:szCs w:val="24"/>
          <w:u w:val="single"/>
        </w:rPr>
        <w:t xml:space="preserve">/  </w:t>
      </w:r>
      <w:r>
        <w:rPr>
          <w:rFonts w:hint="eastAsia" w:ascii="宋体" w:hAnsi="宋体"/>
          <w:sz w:val="24"/>
          <w:szCs w:val="24"/>
        </w:rPr>
        <w:t>。</w:t>
      </w:r>
    </w:p>
    <w:p w14:paraId="78D11E71">
      <w:pPr>
        <w:spacing w:line="360" w:lineRule="auto"/>
        <w:ind w:firstLine="480"/>
        <w:rPr>
          <w:rFonts w:ascii="宋体" w:hAnsi="宋体"/>
          <w:sz w:val="24"/>
          <w:szCs w:val="24"/>
        </w:rPr>
      </w:pPr>
      <w:r>
        <w:rPr>
          <w:rFonts w:ascii="宋体" w:hAnsi="宋体"/>
          <w:sz w:val="24"/>
          <w:szCs w:val="24"/>
        </w:rPr>
        <w:t xml:space="preserve">1.1.3.10 </w:t>
      </w:r>
      <w:r>
        <w:rPr>
          <w:rFonts w:hint="eastAsia" w:ascii="宋体" w:hAnsi="宋体"/>
          <w:sz w:val="24"/>
          <w:szCs w:val="24"/>
        </w:rPr>
        <w:t>临时占地包括：</w:t>
      </w:r>
      <w:r>
        <w:rPr>
          <w:rFonts w:ascii="宋体" w:hAnsi="宋体"/>
          <w:sz w:val="24"/>
          <w:szCs w:val="24"/>
          <w:u w:val="single"/>
        </w:rPr>
        <w:t>（</w:t>
      </w:r>
      <w:r>
        <w:rPr>
          <w:rFonts w:hint="eastAsia" w:ascii="宋体" w:hAnsi="宋体"/>
          <w:sz w:val="24"/>
          <w:szCs w:val="24"/>
          <w:u w:val="single"/>
        </w:rPr>
        <w:t>1</w:t>
      </w:r>
      <w:r>
        <w:rPr>
          <w:rFonts w:ascii="宋体" w:hAnsi="宋体"/>
          <w:sz w:val="24"/>
          <w:szCs w:val="24"/>
          <w:u w:val="single"/>
        </w:rPr>
        <w:t>）施工场地内的临时水电方案</w:t>
      </w:r>
      <w:r>
        <w:rPr>
          <w:rFonts w:hint="eastAsia" w:ascii="宋体" w:hAnsi="宋体"/>
          <w:sz w:val="24"/>
          <w:szCs w:val="24"/>
          <w:u w:val="single"/>
        </w:rPr>
        <w:t>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sz w:val="24"/>
          <w:szCs w:val="24"/>
          <w:u w:val="single"/>
        </w:rPr>
        <w:t>发生的接驳费用由承包人自行承担。（</w:t>
      </w:r>
      <w:r>
        <w:rPr>
          <w:rFonts w:hint="eastAsia" w:ascii="宋体" w:hAnsi="宋体"/>
          <w:sz w:val="24"/>
          <w:szCs w:val="24"/>
          <w:u w:val="single"/>
        </w:rPr>
        <w:t>2</w:t>
      </w:r>
      <w:r>
        <w:rPr>
          <w:rFonts w:ascii="宋体" w:hAnsi="宋体"/>
          <w:sz w:val="24"/>
          <w:szCs w:val="24"/>
          <w:u w:val="single"/>
        </w:rPr>
        <w:t>）场区围挡。（</w:t>
      </w:r>
      <w:r>
        <w:rPr>
          <w:rFonts w:hint="eastAsia" w:ascii="宋体" w:hAnsi="宋体"/>
          <w:sz w:val="24"/>
          <w:szCs w:val="24"/>
          <w:u w:val="single"/>
        </w:rPr>
        <w:t>3</w:t>
      </w:r>
      <w:r>
        <w:rPr>
          <w:rFonts w:ascii="宋体" w:hAnsi="宋体"/>
          <w:sz w:val="24"/>
          <w:szCs w:val="24"/>
          <w:u w:val="single"/>
        </w:rPr>
        <w:t>）承包人应针对工程应急抢险、防汛</w:t>
      </w:r>
      <w:r>
        <w:rPr>
          <w:rFonts w:hint="eastAsia" w:ascii="宋体" w:hAnsi="宋体"/>
          <w:sz w:val="24"/>
          <w:szCs w:val="24"/>
          <w:u w:val="single"/>
        </w:rPr>
        <w:t>，绿色建筑施工、保证进出场道路通畅的措施等。（4</w:t>
      </w:r>
      <w:r>
        <w:rPr>
          <w:rFonts w:ascii="宋体" w:hAnsi="宋体"/>
          <w:sz w:val="24"/>
          <w:szCs w:val="24"/>
          <w:u w:val="single"/>
        </w:rPr>
        <w:t>）其他专项施工方案和所有措施等</w:t>
      </w:r>
      <w:r>
        <w:rPr>
          <w:rFonts w:hint="eastAsia" w:ascii="宋体" w:hAnsi="宋体"/>
          <w:sz w:val="24"/>
          <w:szCs w:val="24"/>
        </w:rPr>
        <w:t>。</w:t>
      </w:r>
    </w:p>
    <w:p w14:paraId="00A869E2">
      <w:pPr>
        <w:spacing w:line="360" w:lineRule="auto"/>
        <w:ind w:firstLine="480"/>
        <w:rPr>
          <w:rFonts w:ascii="宋体" w:hAnsi="宋体"/>
          <w:sz w:val="24"/>
          <w:szCs w:val="24"/>
        </w:rPr>
      </w:pPr>
      <w:r>
        <w:rPr>
          <w:rFonts w:ascii="宋体" w:hAnsi="宋体"/>
          <w:sz w:val="24"/>
          <w:szCs w:val="24"/>
        </w:rPr>
        <w:t>1.3</w:t>
      </w:r>
      <w:r>
        <w:rPr>
          <w:rFonts w:hint="eastAsia" w:ascii="宋体" w:hAnsi="宋体"/>
          <w:sz w:val="24"/>
          <w:szCs w:val="24"/>
        </w:rPr>
        <w:t>法律</w:t>
      </w:r>
    </w:p>
    <w:p w14:paraId="12EBA216">
      <w:pPr>
        <w:spacing w:line="360" w:lineRule="auto"/>
        <w:ind w:firstLine="480"/>
        <w:rPr>
          <w:rFonts w:ascii="宋体" w:hAnsi="宋体"/>
          <w:sz w:val="24"/>
          <w:szCs w:val="24"/>
        </w:rPr>
      </w:pPr>
      <w:r>
        <w:rPr>
          <w:rFonts w:hint="eastAsia" w:ascii="宋体" w:hAnsi="宋体"/>
          <w:sz w:val="24"/>
          <w:szCs w:val="24"/>
        </w:rPr>
        <w:t>适用于合同的其他规范性文件：</w:t>
      </w:r>
      <w:r>
        <w:rPr>
          <w:rFonts w:hint="eastAsia" w:ascii="宋体" w:hAnsi="宋体"/>
          <w:sz w:val="24"/>
          <w:szCs w:val="24"/>
          <w:u w:val="single"/>
        </w:rPr>
        <w:t>《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w:t>
      </w:r>
    </w:p>
    <w:p w14:paraId="1FCD8391">
      <w:pPr>
        <w:spacing w:line="360" w:lineRule="auto"/>
        <w:ind w:firstLine="480"/>
        <w:rPr>
          <w:rFonts w:ascii="宋体" w:hAnsi="宋体"/>
          <w:sz w:val="24"/>
          <w:szCs w:val="24"/>
        </w:rPr>
      </w:pPr>
      <w:r>
        <w:rPr>
          <w:rFonts w:ascii="宋体" w:hAnsi="宋体"/>
          <w:sz w:val="24"/>
          <w:szCs w:val="24"/>
        </w:rPr>
        <w:t xml:space="preserve">1.4 </w:t>
      </w:r>
      <w:r>
        <w:rPr>
          <w:rFonts w:hint="eastAsia" w:ascii="宋体" w:hAnsi="宋体"/>
          <w:sz w:val="24"/>
          <w:szCs w:val="24"/>
        </w:rPr>
        <w:t>标准和规范</w:t>
      </w:r>
    </w:p>
    <w:p w14:paraId="4684FA85">
      <w:pPr>
        <w:spacing w:line="360" w:lineRule="auto"/>
        <w:ind w:firstLine="480"/>
        <w:rPr>
          <w:rFonts w:ascii="宋体" w:hAnsi="宋体"/>
          <w:sz w:val="24"/>
          <w:szCs w:val="24"/>
        </w:rPr>
      </w:pPr>
      <w:r>
        <w:rPr>
          <w:rFonts w:ascii="宋体" w:hAnsi="宋体"/>
          <w:sz w:val="24"/>
          <w:szCs w:val="24"/>
        </w:rPr>
        <w:t>1.4.1</w:t>
      </w:r>
      <w:r>
        <w:rPr>
          <w:rFonts w:hint="eastAsia" w:ascii="宋体" w:hAnsi="宋体"/>
          <w:sz w:val="24"/>
          <w:szCs w:val="24"/>
        </w:rPr>
        <w:t xml:space="preserve">  适用于工程的标准规范包括：</w:t>
      </w:r>
      <w:r>
        <w:rPr>
          <w:rFonts w:hint="eastAsia" w:ascii="宋体" w:hAnsi="宋体"/>
          <w:sz w:val="24"/>
          <w:szCs w:val="24"/>
          <w:u w:val="single"/>
        </w:rPr>
        <w:t>国家、江苏省及</w:t>
      </w:r>
      <w:r>
        <w:rPr>
          <w:rFonts w:hint="eastAsia" w:ascii="宋体" w:hAnsi="宋体"/>
          <w:sz w:val="24"/>
          <w:szCs w:val="24"/>
          <w:u w:val="single"/>
          <w:lang w:val="en-US" w:eastAsia="zh-CN"/>
        </w:rPr>
        <w:t>盐城</w:t>
      </w:r>
      <w:r>
        <w:rPr>
          <w:rFonts w:hint="eastAsia" w:ascii="宋体" w:hAnsi="宋体"/>
          <w:sz w:val="24"/>
          <w:szCs w:val="24"/>
          <w:u w:val="single"/>
        </w:rPr>
        <w:t>市有关法律、法规、规章、规范性文件和强制性标准；当对同一问题国家、江苏省和</w:t>
      </w:r>
      <w:r>
        <w:rPr>
          <w:rFonts w:hint="eastAsia" w:ascii="宋体" w:hAnsi="宋体"/>
          <w:sz w:val="24"/>
          <w:szCs w:val="24"/>
          <w:u w:val="single"/>
          <w:lang w:val="en-US" w:eastAsia="zh-CN"/>
        </w:rPr>
        <w:t>盐城</w:t>
      </w:r>
      <w:r>
        <w:rPr>
          <w:rFonts w:hint="eastAsia" w:ascii="宋体" w:hAnsi="宋体"/>
          <w:sz w:val="24"/>
          <w:szCs w:val="24"/>
          <w:u w:val="single"/>
        </w:rPr>
        <w:t>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w:t>
      </w:r>
    </w:p>
    <w:p w14:paraId="4FF31C5D">
      <w:pPr>
        <w:spacing w:line="360" w:lineRule="auto"/>
        <w:ind w:firstLine="480"/>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ascii="宋体" w:hAnsi="宋体"/>
          <w:sz w:val="24"/>
          <w:szCs w:val="24"/>
          <w:u w:val="single"/>
        </w:rPr>
        <w:t xml:space="preserve">/  </w:t>
      </w:r>
      <w:r>
        <w:rPr>
          <w:rFonts w:hint="eastAsia" w:ascii="宋体" w:hAnsi="宋体"/>
          <w:sz w:val="24"/>
          <w:szCs w:val="24"/>
        </w:rPr>
        <w:t>；</w:t>
      </w:r>
    </w:p>
    <w:p w14:paraId="4F7083F4">
      <w:pPr>
        <w:spacing w:line="360" w:lineRule="auto"/>
        <w:ind w:firstLine="480"/>
        <w:rPr>
          <w:rFonts w:ascii="宋体" w:hAnsi="宋体"/>
          <w:sz w:val="24"/>
          <w:szCs w:val="24"/>
        </w:rPr>
      </w:pPr>
      <w:r>
        <w:rPr>
          <w:rFonts w:hint="eastAsia" w:ascii="宋体" w:hAnsi="宋体"/>
          <w:sz w:val="24"/>
          <w:szCs w:val="24"/>
        </w:rPr>
        <w:t>发包人提供国外标准、规范的份数：</w:t>
      </w:r>
      <w:r>
        <w:rPr>
          <w:rFonts w:ascii="宋体" w:hAnsi="宋体"/>
          <w:sz w:val="24"/>
          <w:szCs w:val="24"/>
          <w:u w:val="single"/>
        </w:rPr>
        <w:t xml:space="preserve">/  </w:t>
      </w:r>
      <w:r>
        <w:rPr>
          <w:rFonts w:hint="eastAsia" w:ascii="宋体" w:hAnsi="宋体"/>
          <w:sz w:val="24"/>
          <w:szCs w:val="24"/>
        </w:rPr>
        <w:t>。</w:t>
      </w:r>
    </w:p>
    <w:p w14:paraId="78761198">
      <w:pPr>
        <w:spacing w:line="360" w:lineRule="auto"/>
        <w:ind w:firstLine="480"/>
        <w:rPr>
          <w:rFonts w:ascii="宋体" w:hAnsi="宋体"/>
          <w:sz w:val="24"/>
          <w:szCs w:val="24"/>
        </w:rPr>
      </w:pPr>
      <w:r>
        <w:rPr>
          <w:rFonts w:hint="eastAsia" w:ascii="宋体" w:hAnsi="宋体"/>
          <w:sz w:val="24"/>
          <w:szCs w:val="24"/>
        </w:rPr>
        <w:t>发包人提供国外标准、规范的名称：</w:t>
      </w:r>
      <w:r>
        <w:rPr>
          <w:rFonts w:hint="eastAsia" w:ascii="宋体" w:hAnsi="宋体"/>
          <w:sz w:val="24"/>
          <w:szCs w:val="24"/>
          <w:u w:val="single"/>
        </w:rPr>
        <w:t>按发包人要求执行</w:t>
      </w:r>
      <w:r>
        <w:rPr>
          <w:rFonts w:hint="eastAsia" w:ascii="宋体" w:hAnsi="宋体"/>
          <w:sz w:val="24"/>
          <w:szCs w:val="24"/>
        </w:rPr>
        <w:t>。</w:t>
      </w:r>
    </w:p>
    <w:p w14:paraId="2E3CC5BD">
      <w:pPr>
        <w:spacing w:line="360" w:lineRule="auto"/>
        <w:ind w:firstLine="480"/>
        <w:rPr>
          <w:rFonts w:ascii="宋体" w:hAnsi="宋体"/>
          <w:sz w:val="24"/>
          <w:szCs w:val="24"/>
        </w:rPr>
      </w:pPr>
      <w:r>
        <w:rPr>
          <w:rFonts w:ascii="宋体" w:hAnsi="宋体"/>
          <w:sz w:val="24"/>
          <w:szCs w:val="24"/>
        </w:rPr>
        <w:t>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按发包人要求执行</w:t>
      </w:r>
      <w:r>
        <w:rPr>
          <w:rFonts w:hint="eastAsia" w:ascii="宋体" w:hAnsi="宋体"/>
          <w:sz w:val="24"/>
          <w:szCs w:val="24"/>
        </w:rPr>
        <w:t>。</w:t>
      </w:r>
    </w:p>
    <w:p w14:paraId="6FD61131">
      <w:pPr>
        <w:spacing w:line="360" w:lineRule="auto"/>
        <w:ind w:firstLine="480"/>
        <w:rPr>
          <w:rFonts w:ascii="宋体" w:hAnsi="宋体"/>
          <w:sz w:val="24"/>
          <w:szCs w:val="24"/>
        </w:rPr>
      </w:pPr>
      <w:r>
        <w:rPr>
          <w:rFonts w:ascii="宋体" w:hAnsi="宋体"/>
          <w:sz w:val="24"/>
          <w:szCs w:val="24"/>
        </w:rPr>
        <w:t xml:space="preserve">1.5 </w:t>
      </w:r>
      <w:r>
        <w:rPr>
          <w:rFonts w:hint="eastAsia" w:ascii="宋体" w:hAnsi="宋体"/>
          <w:sz w:val="24"/>
          <w:szCs w:val="24"/>
        </w:rPr>
        <w:t>合同文件的优先顺序</w:t>
      </w:r>
    </w:p>
    <w:p w14:paraId="65B4F39F">
      <w:pPr>
        <w:spacing w:line="360" w:lineRule="auto"/>
        <w:ind w:firstLine="480"/>
        <w:rPr>
          <w:rFonts w:ascii="宋体" w:hAnsi="宋体"/>
          <w:sz w:val="24"/>
          <w:szCs w:val="24"/>
        </w:rPr>
      </w:pPr>
      <w:r>
        <w:rPr>
          <w:rFonts w:hint="eastAsia" w:ascii="宋体" w:hAnsi="宋体"/>
          <w:sz w:val="24"/>
          <w:szCs w:val="24"/>
        </w:rPr>
        <w:t>合同文件组成及优先顺序为：</w:t>
      </w:r>
      <w:r>
        <w:rPr>
          <w:rFonts w:hint="eastAsia" w:ascii="宋体" w:hAnsi="宋体"/>
          <w:sz w:val="24"/>
          <w:szCs w:val="24"/>
          <w:u w:val="single"/>
        </w:rPr>
        <w:t>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w:t>
      </w:r>
    </w:p>
    <w:p w14:paraId="0903A4B7">
      <w:pPr>
        <w:spacing w:line="360" w:lineRule="auto"/>
        <w:ind w:firstLine="480"/>
        <w:rPr>
          <w:rFonts w:ascii="宋体" w:hAnsi="宋体"/>
          <w:sz w:val="24"/>
          <w:szCs w:val="24"/>
        </w:rPr>
      </w:pPr>
      <w:r>
        <w:rPr>
          <w:rFonts w:ascii="宋体" w:hAnsi="宋体"/>
          <w:sz w:val="24"/>
          <w:szCs w:val="24"/>
        </w:rPr>
        <w:t xml:space="preserve">1.6 </w:t>
      </w:r>
      <w:r>
        <w:rPr>
          <w:rFonts w:hint="eastAsia" w:ascii="宋体" w:hAnsi="宋体"/>
          <w:sz w:val="24"/>
          <w:szCs w:val="24"/>
        </w:rPr>
        <w:t>图纸和承包人文件</w:t>
      </w:r>
      <w:r>
        <w:rPr>
          <w:rFonts w:ascii="宋体" w:hAnsi="宋体"/>
          <w:sz w:val="24"/>
          <w:szCs w:val="24"/>
        </w:rPr>
        <w:tab/>
      </w:r>
    </w:p>
    <w:p w14:paraId="78AE8836">
      <w:pPr>
        <w:spacing w:line="360" w:lineRule="auto"/>
        <w:ind w:firstLine="480"/>
        <w:rPr>
          <w:rFonts w:ascii="宋体" w:hAnsi="宋体"/>
          <w:sz w:val="24"/>
          <w:szCs w:val="24"/>
        </w:rPr>
      </w:pPr>
      <w:r>
        <w:rPr>
          <w:rFonts w:ascii="宋体" w:hAnsi="宋体"/>
          <w:sz w:val="24"/>
          <w:szCs w:val="24"/>
        </w:rPr>
        <w:t xml:space="preserve">1.6.1 </w:t>
      </w:r>
      <w:r>
        <w:rPr>
          <w:rFonts w:hint="eastAsia" w:ascii="宋体" w:hAnsi="宋体"/>
          <w:sz w:val="24"/>
          <w:szCs w:val="24"/>
        </w:rPr>
        <w:t>图纸的提供</w:t>
      </w:r>
    </w:p>
    <w:p w14:paraId="52BCE7D4">
      <w:pPr>
        <w:spacing w:line="360" w:lineRule="auto"/>
        <w:ind w:firstLine="480"/>
        <w:rPr>
          <w:rFonts w:ascii="宋体" w:hAnsi="宋体"/>
          <w:sz w:val="24"/>
          <w:szCs w:val="24"/>
        </w:rPr>
      </w:pPr>
      <w:r>
        <w:rPr>
          <w:rFonts w:ascii="宋体" w:hAnsi="宋体"/>
          <w:sz w:val="24"/>
          <w:szCs w:val="24"/>
        </w:rPr>
        <w:t>发包人向承包人提供图纸的期限：</w:t>
      </w:r>
      <w:r>
        <w:rPr>
          <w:rFonts w:hint="eastAsia" w:ascii="宋体" w:hAnsi="宋体"/>
          <w:sz w:val="24"/>
          <w:szCs w:val="24"/>
          <w:u w:val="single"/>
        </w:rPr>
        <w:t>开工前</w:t>
      </w:r>
      <w:r>
        <w:rPr>
          <w:rFonts w:ascii="宋体" w:hAnsi="宋体"/>
          <w:sz w:val="24"/>
          <w:szCs w:val="24"/>
        </w:rPr>
        <w:t>；</w:t>
      </w:r>
    </w:p>
    <w:p w14:paraId="6461D950">
      <w:pPr>
        <w:spacing w:line="360" w:lineRule="auto"/>
        <w:ind w:firstLine="480"/>
        <w:rPr>
          <w:rFonts w:ascii="宋体" w:hAnsi="宋体"/>
          <w:sz w:val="24"/>
          <w:szCs w:val="24"/>
        </w:rPr>
      </w:pPr>
      <w:r>
        <w:rPr>
          <w:rFonts w:ascii="宋体" w:hAnsi="宋体"/>
          <w:sz w:val="24"/>
          <w:szCs w:val="24"/>
        </w:rPr>
        <w:t>发包人向承包人提供图纸的数量：</w:t>
      </w:r>
      <w:r>
        <w:rPr>
          <w:rFonts w:hint="eastAsia" w:ascii="宋体" w:hAnsi="宋体"/>
          <w:sz w:val="24"/>
          <w:szCs w:val="24"/>
          <w:u w:val="single"/>
        </w:rPr>
        <w:t>壹套</w:t>
      </w:r>
      <w:r>
        <w:rPr>
          <w:rFonts w:ascii="宋体" w:hAnsi="宋体"/>
          <w:sz w:val="24"/>
          <w:szCs w:val="24"/>
        </w:rPr>
        <w:t>；</w:t>
      </w:r>
    </w:p>
    <w:p w14:paraId="026A78F5">
      <w:pPr>
        <w:spacing w:line="360" w:lineRule="auto"/>
        <w:ind w:firstLine="480"/>
        <w:rPr>
          <w:rFonts w:ascii="宋体" w:hAnsi="宋体"/>
          <w:sz w:val="24"/>
          <w:szCs w:val="24"/>
        </w:rPr>
      </w:pPr>
      <w:r>
        <w:rPr>
          <w:rFonts w:ascii="宋体" w:hAnsi="宋体"/>
          <w:sz w:val="24"/>
          <w:szCs w:val="24"/>
        </w:rPr>
        <w:t>发包人向承包人提供图纸的内容：</w:t>
      </w:r>
      <w:r>
        <w:rPr>
          <w:rFonts w:hint="eastAsia" w:ascii="宋体" w:hAnsi="宋体"/>
          <w:sz w:val="24"/>
          <w:szCs w:val="24"/>
          <w:u w:val="single"/>
        </w:rPr>
        <w:t>按发包人执行</w:t>
      </w:r>
      <w:r>
        <w:rPr>
          <w:rFonts w:ascii="宋体" w:hAnsi="宋体"/>
          <w:sz w:val="24"/>
          <w:szCs w:val="24"/>
        </w:rPr>
        <w:t>。</w:t>
      </w:r>
    </w:p>
    <w:p w14:paraId="26E9B306">
      <w:pPr>
        <w:spacing w:line="360" w:lineRule="auto"/>
        <w:ind w:firstLine="480"/>
        <w:rPr>
          <w:rFonts w:ascii="宋体" w:hAnsi="宋体"/>
          <w:sz w:val="24"/>
          <w:szCs w:val="24"/>
        </w:rPr>
      </w:pPr>
      <w:r>
        <w:rPr>
          <w:rFonts w:ascii="宋体" w:hAnsi="宋体"/>
          <w:sz w:val="24"/>
          <w:szCs w:val="24"/>
        </w:rPr>
        <w:t xml:space="preserve">1.6.4 </w:t>
      </w:r>
      <w:r>
        <w:rPr>
          <w:rFonts w:hint="eastAsia" w:ascii="宋体" w:hAnsi="宋体"/>
          <w:sz w:val="24"/>
          <w:szCs w:val="24"/>
        </w:rPr>
        <w:t>承包人文件</w:t>
      </w:r>
    </w:p>
    <w:p w14:paraId="7791DB85">
      <w:pPr>
        <w:spacing w:line="360" w:lineRule="auto"/>
        <w:ind w:firstLine="480"/>
        <w:rPr>
          <w:rFonts w:ascii="宋体" w:hAnsi="宋体"/>
          <w:sz w:val="24"/>
          <w:szCs w:val="24"/>
        </w:rPr>
      </w:pPr>
      <w:r>
        <w:rPr>
          <w:rFonts w:hint="eastAsia" w:ascii="宋体" w:hAnsi="宋体"/>
          <w:sz w:val="24"/>
          <w:szCs w:val="24"/>
        </w:rPr>
        <w:t>需要由承包人提供的文件，包括：</w:t>
      </w:r>
      <w:r>
        <w:rPr>
          <w:rFonts w:hint="eastAsia" w:ascii="宋体" w:hAnsi="宋体"/>
          <w:sz w:val="24"/>
          <w:szCs w:val="24"/>
          <w:u w:val="single"/>
        </w:rPr>
        <w:t>（</w:t>
      </w:r>
      <w:r>
        <w:rPr>
          <w:rFonts w:ascii="宋体" w:hAnsi="宋体"/>
          <w:sz w:val="24"/>
          <w:szCs w:val="24"/>
          <w:u w:val="single"/>
        </w:rPr>
        <w:t>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响应</w:t>
      </w:r>
      <w:r>
        <w:rPr>
          <w:rFonts w:ascii="宋体" w:hAnsi="宋体"/>
          <w:sz w:val="24"/>
          <w:szCs w:val="24"/>
          <w:u w:val="single"/>
        </w:rPr>
        <w:t>时施工组织设计中的内容及要求，承包人对响应文件中的施工组织设计进行优化的，由此增加的费用由承包人自</w:t>
      </w:r>
      <w:r>
        <w:rPr>
          <w:rFonts w:hint="eastAsia" w:ascii="宋体" w:hAnsi="宋体"/>
          <w:sz w:val="24"/>
          <w:szCs w:val="24"/>
          <w:u w:val="single"/>
        </w:rPr>
        <w:t>行承担。（</w:t>
      </w:r>
      <w:r>
        <w:rPr>
          <w:rFonts w:ascii="宋体" w:hAnsi="宋体"/>
          <w:sz w:val="24"/>
          <w:szCs w:val="24"/>
          <w:u w:val="single"/>
        </w:rPr>
        <w:t>2）用于办理备案的企业及项目部相关人员资质证书、设备的合格证等。（3）按发包人要求必须提供的其他文件</w:t>
      </w:r>
      <w:r>
        <w:rPr>
          <w:rFonts w:hint="eastAsia" w:ascii="宋体" w:hAnsi="宋体"/>
          <w:sz w:val="24"/>
          <w:szCs w:val="24"/>
        </w:rPr>
        <w:t>。</w:t>
      </w:r>
    </w:p>
    <w:p w14:paraId="32B8E2CE">
      <w:pPr>
        <w:spacing w:line="360" w:lineRule="auto"/>
        <w:ind w:firstLine="480"/>
        <w:rPr>
          <w:rFonts w:ascii="宋体" w:hAnsi="宋体"/>
          <w:sz w:val="24"/>
          <w:szCs w:val="24"/>
        </w:rPr>
      </w:pPr>
      <w:r>
        <w:rPr>
          <w:rFonts w:hint="eastAsia" w:ascii="宋体" w:hAnsi="宋体"/>
          <w:sz w:val="24"/>
          <w:szCs w:val="24"/>
        </w:rPr>
        <w:t>承包人提供的文件的期限为：</w:t>
      </w:r>
      <w:r>
        <w:rPr>
          <w:rFonts w:hint="eastAsia" w:ascii="宋体" w:hAnsi="宋体"/>
          <w:sz w:val="24"/>
          <w:szCs w:val="24"/>
          <w:u w:val="single"/>
        </w:rPr>
        <w:t>施工组织设计于开工前</w:t>
      </w:r>
      <w:r>
        <w:rPr>
          <w:rFonts w:ascii="宋体" w:hAnsi="宋体"/>
          <w:sz w:val="24"/>
          <w:szCs w:val="24"/>
          <w:u w:val="single"/>
        </w:rPr>
        <w:t>7天提供，其他文件材料接发包人通知后5天内提供</w:t>
      </w:r>
      <w:r>
        <w:rPr>
          <w:rFonts w:hint="eastAsia" w:ascii="宋体" w:hAnsi="宋体"/>
          <w:sz w:val="24"/>
          <w:szCs w:val="24"/>
        </w:rPr>
        <w:t>。</w:t>
      </w:r>
    </w:p>
    <w:p w14:paraId="7BA258A2">
      <w:pPr>
        <w:spacing w:line="360" w:lineRule="auto"/>
        <w:ind w:firstLine="480"/>
        <w:rPr>
          <w:rFonts w:ascii="宋体" w:hAnsi="宋体"/>
          <w:sz w:val="24"/>
          <w:szCs w:val="24"/>
        </w:rPr>
      </w:pPr>
      <w:r>
        <w:rPr>
          <w:rFonts w:hint="eastAsia" w:ascii="宋体" w:hAnsi="宋体"/>
          <w:sz w:val="24"/>
          <w:szCs w:val="24"/>
        </w:rPr>
        <w:t>承包人提供的文件的数量为：</w:t>
      </w:r>
      <w:bookmarkStart w:id="82" w:name="EBcac7ac44a3ea4b60a47c234f74fab519"/>
      <w:r>
        <w:rPr>
          <w:rFonts w:hint="eastAsia" w:ascii="宋体" w:hAnsi="宋体"/>
          <w:sz w:val="24"/>
          <w:szCs w:val="24"/>
          <w:u w:val="single"/>
        </w:rPr>
        <w:t>发包人、监理人、跟踪审计各壹份</w:t>
      </w:r>
      <w:bookmarkEnd w:id="82"/>
      <w:r>
        <w:rPr>
          <w:rFonts w:hint="eastAsia" w:ascii="宋体" w:hAnsi="宋体"/>
          <w:sz w:val="24"/>
          <w:szCs w:val="24"/>
        </w:rPr>
        <w:t>。</w:t>
      </w:r>
    </w:p>
    <w:p w14:paraId="72561F8C">
      <w:pPr>
        <w:spacing w:line="360" w:lineRule="auto"/>
        <w:ind w:firstLine="480"/>
        <w:rPr>
          <w:rFonts w:ascii="宋体" w:hAnsi="宋体"/>
          <w:sz w:val="24"/>
          <w:szCs w:val="24"/>
        </w:rPr>
      </w:pPr>
      <w:r>
        <w:rPr>
          <w:rFonts w:hint="eastAsia" w:ascii="宋体" w:hAnsi="宋体"/>
          <w:sz w:val="24"/>
          <w:szCs w:val="24"/>
        </w:rPr>
        <w:t>承包人提供的文件的形式为：</w:t>
      </w:r>
      <w:r>
        <w:rPr>
          <w:rFonts w:hint="eastAsia" w:ascii="宋体" w:hAnsi="宋体"/>
          <w:sz w:val="24"/>
          <w:szCs w:val="24"/>
          <w:u w:val="single"/>
        </w:rPr>
        <w:t>书面形式，并按要求附电子版供发包人存档</w:t>
      </w:r>
      <w:r>
        <w:rPr>
          <w:rFonts w:hint="eastAsia" w:ascii="宋体" w:hAnsi="宋体"/>
          <w:sz w:val="24"/>
          <w:szCs w:val="24"/>
        </w:rPr>
        <w:t>。</w:t>
      </w:r>
    </w:p>
    <w:p w14:paraId="07BA9CAF">
      <w:pPr>
        <w:spacing w:line="360" w:lineRule="auto"/>
        <w:ind w:firstLine="480"/>
        <w:rPr>
          <w:rFonts w:ascii="宋体" w:hAnsi="宋体"/>
          <w:sz w:val="24"/>
          <w:szCs w:val="24"/>
        </w:rPr>
      </w:pPr>
      <w:r>
        <w:rPr>
          <w:rFonts w:hint="eastAsia" w:ascii="宋体" w:hAnsi="宋体"/>
          <w:sz w:val="24"/>
          <w:szCs w:val="24"/>
        </w:rPr>
        <w:t>发包人审批承包人文件的期限：</w:t>
      </w:r>
      <w:r>
        <w:rPr>
          <w:rFonts w:hint="eastAsia" w:ascii="宋体" w:hAnsi="宋体"/>
          <w:sz w:val="24"/>
          <w:szCs w:val="24"/>
          <w:u w:val="single"/>
        </w:rPr>
        <w:t>自收到之日起</w:t>
      </w:r>
      <w:r>
        <w:rPr>
          <w:rFonts w:ascii="宋体" w:hAnsi="宋体"/>
          <w:sz w:val="24"/>
          <w:szCs w:val="24"/>
          <w:u w:val="single"/>
        </w:rPr>
        <w:t>14天内</w:t>
      </w:r>
      <w:r>
        <w:rPr>
          <w:rFonts w:hint="eastAsia" w:ascii="宋体" w:hAnsi="宋体"/>
          <w:sz w:val="24"/>
          <w:szCs w:val="24"/>
        </w:rPr>
        <w:t>。</w:t>
      </w:r>
    </w:p>
    <w:p w14:paraId="436CE5BB">
      <w:pPr>
        <w:spacing w:line="360" w:lineRule="auto"/>
        <w:ind w:firstLine="480"/>
        <w:rPr>
          <w:rFonts w:ascii="宋体" w:hAnsi="宋体"/>
          <w:sz w:val="24"/>
          <w:szCs w:val="24"/>
        </w:rPr>
      </w:pPr>
      <w:r>
        <w:rPr>
          <w:rFonts w:ascii="宋体" w:hAnsi="宋体"/>
          <w:sz w:val="24"/>
          <w:szCs w:val="24"/>
        </w:rPr>
        <w:t xml:space="preserve">1.6.5 </w:t>
      </w:r>
      <w:r>
        <w:rPr>
          <w:rFonts w:hint="eastAsia" w:ascii="宋体" w:hAnsi="宋体"/>
          <w:sz w:val="24"/>
          <w:szCs w:val="24"/>
        </w:rPr>
        <w:t>现场图纸准备</w:t>
      </w:r>
    </w:p>
    <w:p w14:paraId="3850F914">
      <w:pPr>
        <w:spacing w:line="360" w:lineRule="auto"/>
        <w:ind w:firstLine="480"/>
        <w:rPr>
          <w:rFonts w:ascii="宋体" w:hAnsi="宋体"/>
          <w:sz w:val="24"/>
          <w:szCs w:val="24"/>
        </w:rPr>
      </w:pPr>
      <w:r>
        <w:rPr>
          <w:rFonts w:hint="eastAsia" w:ascii="宋体" w:hAnsi="宋体"/>
          <w:sz w:val="24"/>
          <w:szCs w:val="24"/>
        </w:rPr>
        <w:t>关于现场图纸准备的约定：</w:t>
      </w:r>
      <w:r>
        <w:rPr>
          <w:rFonts w:ascii="宋体" w:hAnsi="宋体"/>
          <w:sz w:val="24"/>
          <w:szCs w:val="24"/>
          <w:u w:val="single"/>
        </w:rPr>
        <w:t xml:space="preserve">/  </w:t>
      </w:r>
      <w:r>
        <w:rPr>
          <w:rFonts w:hint="eastAsia" w:ascii="宋体" w:hAnsi="宋体"/>
          <w:sz w:val="24"/>
          <w:szCs w:val="24"/>
        </w:rPr>
        <w:t>。</w:t>
      </w:r>
    </w:p>
    <w:p w14:paraId="445DA159">
      <w:pPr>
        <w:spacing w:line="360" w:lineRule="auto"/>
        <w:ind w:firstLine="480"/>
        <w:rPr>
          <w:rFonts w:ascii="宋体" w:hAnsi="宋体"/>
          <w:sz w:val="24"/>
          <w:szCs w:val="24"/>
        </w:rPr>
      </w:pPr>
      <w:r>
        <w:rPr>
          <w:rFonts w:ascii="宋体" w:hAnsi="宋体"/>
          <w:sz w:val="24"/>
          <w:szCs w:val="24"/>
        </w:rPr>
        <w:t xml:space="preserve">1.7 </w:t>
      </w:r>
      <w:r>
        <w:rPr>
          <w:rFonts w:hint="eastAsia" w:ascii="宋体" w:hAnsi="宋体"/>
          <w:sz w:val="24"/>
          <w:szCs w:val="24"/>
        </w:rPr>
        <w:t>联络</w:t>
      </w:r>
    </w:p>
    <w:p w14:paraId="20A91DDA">
      <w:pPr>
        <w:spacing w:line="360" w:lineRule="auto"/>
        <w:ind w:firstLine="480"/>
        <w:rPr>
          <w:rFonts w:ascii="宋体" w:hAnsi="宋体"/>
          <w:sz w:val="24"/>
          <w:szCs w:val="24"/>
        </w:rPr>
      </w:pPr>
      <w:r>
        <w:rPr>
          <w:rFonts w:ascii="宋体" w:hAnsi="宋体"/>
          <w:sz w:val="24"/>
          <w:szCs w:val="24"/>
        </w:rPr>
        <w:t>1.7.1</w:t>
      </w:r>
      <w:r>
        <w:rPr>
          <w:rFonts w:hint="eastAsia" w:ascii="宋体" w:hAnsi="宋体"/>
          <w:sz w:val="24"/>
          <w:szCs w:val="24"/>
        </w:rPr>
        <w:t>发包人和承包人应当在合同签订后</w:t>
      </w:r>
      <w:r>
        <w:rPr>
          <w:rFonts w:hint="eastAsia" w:ascii="宋体" w:hAnsi="宋体"/>
          <w:sz w:val="24"/>
          <w:szCs w:val="24"/>
          <w:u w:val="single"/>
        </w:rPr>
        <w:t xml:space="preserve"> 7 </w:t>
      </w:r>
      <w:r>
        <w:rPr>
          <w:rFonts w:hint="eastAsia" w:ascii="宋体" w:hAnsi="宋体"/>
          <w:sz w:val="24"/>
          <w:szCs w:val="24"/>
        </w:rPr>
        <w:t>天内将与合同有关的通知、批准、证明、证书、指示、指令、要求、请求、同意、意见、确定和决定等书面函件送达对方当事人。</w:t>
      </w:r>
    </w:p>
    <w:p w14:paraId="7448737D">
      <w:pPr>
        <w:spacing w:line="360" w:lineRule="auto"/>
        <w:ind w:firstLine="480"/>
        <w:rPr>
          <w:rFonts w:ascii="宋体" w:hAnsi="宋体"/>
          <w:sz w:val="24"/>
          <w:szCs w:val="24"/>
        </w:rPr>
      </w:pPr>
      <w:r>
        <w:rPr>
          <w:rFonts w:ascii="宋体" w:hAnsi="宋体"/>
          <w:sz w:val="24"/>
          <w:szCs w:val="24"/>
        </w:rPr>
        <w:t xml:space="preserve">1.7.2 </w:t>
      </w:r>
      <w:r>
        <w:rPr>
          <w:rFonts w:hint="eastAsia" w:ascii="宋体" w:hAnsi="宋体"/>
          <w:sz w:val="24"/>
          <w:szCs w:val="24"/>
        </w:rPr>
        <w:t>发包人接收文件的地点：</w:t>
      </w:r>
      <w:r>
        <w:rPr>
          <w:rFonts w:hint="eastAsia" w:ascii="宋体" w:hAnsi="宋体"/>
          <w:sz w:val="24"/>
          <w:szCs w:val="24"/>
          <w:u w:val="single"/>
        </w:rPr>
        <w:t>按发包人要求执行。承包人送达的文件资料不合格的，发包人将拒绝签收，相关责任由承包人完全承担</w:t>
      </w:r>
      <w:r>
        <w:rPr>
          <w:rFonts w:hint="eastAsia" w:ascii="宋体" w:hAnsi="宋体"/>
          <w:sz w:val="24"/>
          <w:szCs w:val="24"/>
        </w:rPr>
        <w:t>。</w:t>
      </w:r>
    </w:p>
    <w:p w14:paraId="4E8EEBD2">
      <w:pPr>
        <w:spacing w:line="360" w:lineRule="auto"/>
        <w:ind w:firstLine="480"/>
        <w:rPr>
          <w:rFonts w:ascii="宋体" w:hAnsi="宋体"/>
          <w:sz w:val="24"/>
          <w:szCs w:val="24"/>
        </w:rPr>
      </w:pPr>
      <w:r>
        <w:rPr>
          <w:rFonts w:hint="eastAsia" w:ascii="宋体" w:hAnsi="宋体"/>
          <w:sz w:val="24"/>
          <w:szCs w:val="24"/>
        </w:rPr>
        <w:t>发包人指定的接收人为：</w:t>
      </w:r>
      <w:r>
        <w:rPr>
          <w:rFonts w:ascii="宋体" w:hAnsi="宋体"/>
          <w:sz w:val="24"/>
          <w:szCs w:val="24"/>
          <w:u w:val="single"/>
        </w:rPr>
        <w:t xml:space="preserve">/  </w:t>
      </w:r>
      <w:r>
        <w:rPr>
          <w:rFonts w:hint="eastAsia" w:ascii="宋体" w:hAnsi="宋体"/>
          <w:sz w:val="24"/>
          <w:szCs w:val="24"/>
        </w:rPr>
        <w:t>。</w:t>
      </w:r>
    </w:p>
    <w:p w14:paraId="5742348F">
      <w:pPr>
        <w:spacing w:line="360" w:lineRule="auto"/>
        <w:ind w:firstLine="480"/>
        <w:rPr>
          <w:rFonts w:ascii="宋体" w:hAnsi="宋体"/>
          <w:sz w:val="24"/>
          <w:szCs w:val="24"/>
        </w:rPr>
      </w:pPr>
      <w:r>
        <w:rPr>
          <w:rFonts w:hint="eastAsia" w:ascii="宋体" w:hAnsi="宋体"/>
          <w:sz w:val="24"/>
          <w:szCs w:val="24"/>
        </w:rPr>
        <w:t>承包人接收文件的地点：</w:t>
      </w:r>
      <w:r>
        <w:rPr>
          <w:rFonts w:hint="eastAsia" w:ascii="宋体" w:hAnsi="宋体"/>
          <w:sz w:val="24"/>
          <w:szCs w:val="24"/>
          <w:u w:val="single"/>
        </w:rPr>
        <w:t>项目现场项目经理办公室、承包人指定邮箱【邮箱：</w:t>
      </w:r>
      <w:r>
        <w:rPr>
          <w:rFonts w:hint="eastAsia" w:ascii="宋体" w:hAnsi="宋体"/>
          <w:sz w:val="24"/>
          <w:szCs w:val="24"/>
          <w:u w:val="single"/>
          <w:lang w:val="en-US" w:eastAsia="zh-CN"/>
        </w:rPr>
        <w:t xml:space="preserve">        </w:t>
      </w:r>
      <w:r>
        <w:rPr>
          <w:rFonts w:ascii="宋体" w:hAnsi="宋体"/>
          <w:sz w:val="24"/>
          <w:szCs w:val="24"/>
          <w:u w:val="single"/>
        </w:rPr>
        <w:t>】</w:t>
      </w:r>
      <w:r>
        <w:rPr>
          <w:rFonts w:hint="eastAsia" w:ascii="宋体" w:hAnsi="宋体"/>
          <w:sz w:val="24"/>
          <w:szCs w:val="24"/>
        </w:rPr>
        <w:t>。</w:t>
      </w:r>
    </w:p>
    <w:p w14:paraId="59E81282">
      <w:pPr>
        <w:spacing w:line="360" w:lineRule="auto"/>
        <w:ind w:firstLine="480"/>
        <w:rPr>
          <w:rFonts w:ascii="宋体" w:hAnsi="宋体"/>
          <w:sz w:val="24"/>
          <w:szCs w:val="24"/>
        </w:rPr>
      </w:pPr>
      <w:r>
        <w:rPr>
          <w:rFonts w:hint="eastAsia" w:ascii="宋体" w:hAnsi="宋体"/>
          <w:sz w:val="24"/>
          <w:szCs w:val="24"/>
        </w:rPr>
        <w:t>承包人指定的接收人为：</w:t>
      </w:r>
      <w:r>
        <w:rPr>
          <w:rFonts w:hint="eastAsia" w:ascii="宋体" w:hAnsi="宋体"/>
          <w:sz w:val="24"/>
          <w:szCs w:val="24"/>
          <w:u w:val="single"/>
        </w:rPr>
        <w:t>项目经理</w:t>
      </w:r>
      <w:r>
        <w:rPr>
          <w:rFonts w:hint="eastAsia" w:ascii="宋体" w:hAnsi="宋体"/>
          <w:sz w:val="24"/>
          <w:szCs w:val="24"/>
        </w:rPr>
        <w:t>。</w:t>
      </w:r>
    </w:p>
    <w:p w14:paraId="4820F02F">
      <w:pPr>
        <w:spacing w:line="360" w:lineRule="auto"/>
        <w:ind w:firstLine="480"/>
        <w:rPr>
          <w:rFonts w:ascii="宋体" w:hAnsi="宋体"/>
          <w:sz w:val="24"/>
          <w:szCs w:val="24"/>
        </w:rPr>
      </w:pPr>
      <w:r>
        <w:rPr>
          <w:rFonts w:hint="eastAsia" w:ascii="宋体" w:hAnsi="宋体"/>
          <w:sz w:val="24"/>
          <w:szCs w:val="24"/>
        </w:rPr>
        <w:t>监理人接收文件的地点：</w:t>
      </w:r>
      <w:r>
        <w:rPr>
          <w:rFonts w:hint="eastAsia" w:ascii="宋体" w:hAnsi="宋体"/>
          <w:sz w:val="24"/>
          <w:szCs w:val="24"/>
          <w:u w:val="single"/>
        </w:rPr>
        <w:t>项目现场总监理工程师办公室</w:t>
      </w:r>
      <w:r>
        <w:rPr>
          <w:rFonts w:hint="eastAsia" w:ascii="宋体" w:hAnsi="宋体"/>
          <w:sz w:val="24"/>
          <w:szCs w:val="24"/>
        </w:rPr>
        <w:t>。</w:t>
      </w:r>
    </w:p>
    <w:p w14:paraId="3D290C92">
      <w:pPr>
        <w:spacing w:line="360" w:lineRule="auto"/>
        <w:ind w:firstLine="480"/>
        <w:rPr>
          <w:rFonts w:ascii="宋体" w:hAnsi="宋体"/>
          <w:sz w:val="24"/>
          <w:szCs w:val="24"/>
        </w:rPr>
      </w:pPr>
      <w:r>
        <w:rPr>
          <w:rFonts w:hint="eastAsia" w:ascii="宋体" w:hAnsi="宋体"/>
          <w:sz w:val="24"/>
          <w:szCs w:val="24"/>
        </w:rPr>
        <w:t>监理人指定的接收人为：</w:t>
      </w:r>
      <w:r>
        <w:rPr>
          <w:rFonts w:hint="eastAsia" w:ascii="宋体" w:hAnsi="宋体"/>
          <w:sz w:val="24"/>
          <w:szCs w:val="24"/>
          <w:u w:val="single"/>
        </w:rPr>
        <w:t xml:space="preserve">总监理工程师 </w:t>
      </w:r>
      <w:r>
        <w:rPr>
          <w:rFonts w:hint="eastAsia" w:ascii="宋体" w:hAnsi="宋体"/>
          <w:sz w:val="24"/>
          <w:szCs w:val="24"/>
        </w:rPr>
        <w:t>。</w:t>
      </w:r>
    </w:p>
    <w:p w14:paraId="1A275454">
      <w:pPr>
        <w:spacing w:line="360" w:lineRule="auto"/>
        <w:ind w:firstLine="480"/>
        <w:rPr>
          <w:rFonts w:ascii="宋体" w:hAnsi="宋体"/>
          <w:sz w:val="24"/>
          <w:szCs w:val="24"/>
        </w:rPr>
      </w:pPr>
      <w:r>
        <w:rPr>
          <w:rFonts w:ascii="宋体" w:hAnsi="宋体"/>
          <w:sz w:val="24"/>
          <w:szCs w:val="24"/>
        </w:rPr>
        <w:t xml:space="preserve">1.10 </w:t>
      </w:r>
      <w:r>
        <w:rPr>
          <w:rFonts w:hint="eastAsia" w:ascii="宋体" w:hAnsi="宋体"/>
          <w:sz w:val="24"/>
          <w:szCs w:val="24"/>
        </w:rPr>
        <w:t>交通运输</w:t>
      </w:r>
    </w:p>
    <w:p w14:paraId="19B99A4B">
      <w:pPr>
        <w:spacing w:line="360" w:lineRule="auto"/>
        <w:ind w:firstLine="480"/>
        <w:rPr>
          <w:rFonts w:ascii="宋体" w:hAnsi="宋体"/>
          <w:sz w:val="24"/>
          <w:szCs w:val="24"/>
        </w:rPr>
      </w:pPr>
      <w:r>
        <w:rPr>
          <w:rFonts w:ascii="宋体" w:hAnsi="宋体"/>
          <w:sz w:val="24"/>
          <w:szCs w:val="24"/>
        </w:rPr>
        <w:t xml:space="preserve">1.10.1 </w:t>
      </w:r>
      <w:r>
        <w:rPr>
          <w:rFonts w:hint="eastAsia" w:ascii="宋体" w:hAnsi="宋体"/>
          <w:sz w:val="24"/>
          <w:szCs w:val="24"/>
        </w:rPr>
        <w:t>出入现场的权利</w:t>
      </w:r>
    </w:p>
    <w:p w14:paraId="304A8204">
      <w:pPr>
        <w:spacing w:line="360" w:lineRule="auto"/>
        <w:ind w:firstLine="480"/>
        <w:rPr>
          <w:rFonts w:ascii="宋体" w:hAnsi="宋体"/>
          <w:sz w:val="24"/>
          <w:szCs w:val="24"/>
        </w:rPr>
      </w:pPr>
      <w:r>
        <w:rPr>
          <w:rFonts w:hint="eastAsia" w:ascii="宋体" w:hAnsi="宋体"/>
          <w:sz w:val="24"/>
          <w:szCs w:val="24"/>
        </w:rPr>
        <w:t>关于出入现场的权利的约定：</w:t>
      </w:r>
      <w:r>
        <w:rPr>
          <w:rFonts w:hint="eastAsia" w:ascii="宋体" w:hAnsi="宋体"/>
          <w:sz w:val="24"/>
          <w:szCs w:val="24"/>
          <w:u w:val="single"/>
        </w:rPr>
        <w:t>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w:t>
      </w:r>
    </w:p>
    <w:p w14:paraId="663213FB">
      <w:pPr>
        <w:spacing w:line="360" w:lineRule="auto"/>
        <w:ind w:firstLine="480"/>
        <w:rPr>
          <w:rFonts w:ascii="宋体" w:hAnsi="宋体"/>
          <w:sz w:val="24"/>
          <w:szCs w:val="24"/>
        </w:rPr>
      </w:pPr>
      <w:r>
        <w:rPr>
          <w:rFonts w:ascii="宋体" w:hAnsi="宋体"/>
          <w:sz w:val="24"/>
          <w:szCs w:val="24"/>
        </w:rPr>
        <w:t xml:space="preserve">1.10.3 </w:t>
      </w:r>
      <w:r>
        <w:rPr>
          <w:rFonts w:hint="eastAsia" w:ascii="宋体" w:hAnsi="宋体"/>
          <w:sz w:val="24"/>
          <w:szCs w:val="24"/>
        </w:rPr>
        <w:t>场内交通</w:t>
      </w:r>
    </w:p>
    <w:p w14:paraId="15FFB660">
      <w:pPr>
        <w:spacing w:line="360" w:lineRule="auto"/>
        <w:ind w:firstLine="480"/>
        <w:rPr>
          <w:rFonts w:ascii="宋体" w:hAnsi="宋体"/>
          <w:sz w:val="24"/>
          <w:szCs w:val="24"/>
        </w:rPr>
      </w:pPr>
      <w:r>
        <w:rPr>
          <w:rFonts w:hint="eastAsia" w:ascii="宋体" w:hAnsi="宋体"/>
          <w:sz w:val="24"/>
          <w:szCs w:val="24"/>
        </w:rPr>
        <w:t>关于场外交通和场内交通的边界的约定：</w:t>
      </w:r>
      <w:r>
        <w:rPr>
          <w:rFonts w:hint="eastAsia" w:ascii="宋体" w:hAnsi="宋体"/>
          <w:sz w:val="24"/>
          <w:szCs w:val="24"/>
          <w:u w:val="single"/>
        </w:rPr>
        <w:t>施工现场封闭围挡范围以内为场内交通，施工现场封闭围挡范围以外为场外交通</w:t>
      </w:r>
      <w:r>
        <w:rPr>
          <w:rFonts w:hint="eastAsia" w:ascii="宋体" w:hAnsi="宋体"/>
          <w:sz w:val="24"/>
          <w:szCs w:val="24"/>
        </w:rPr>
        <w:t>。</w:t>
      </w:r>
    </w:p>
    <w:p w14:paraId="1D93EC2B">
      <w:pPr>
        <w:spacing w:line="360" w:lineRule="auto"/>
        <w:ind w:firstLine="480"/>
        <w:rPr>
          <w:rFonts w:ascii="宋体" w:hAnsi="宋体"/>
          <w:sz w:val="24"/>
          <w:szCs w:val="24"/>
        </w:rPr>
      </w:pPr>
      <w:r>
        <w:rPr>
          <w:rFonts w:hint="eastAsia" w:ascii="宋体" w:hAnsi="宋体"/>
          <w:sz w:val="24"/>
          <w:szCs w:val="24"/>
        </w:rPr>
        <w:t>关于发包人向承包人免费提供满足工程施工需要的场内道路和交通设施的约定：</w:t>
      </w:r>
      <w:r>
        <w:rPr>
          <w:rFonts w:hint="eastAsia" w:ascii="宋体" w:hAnsi="宋体"/>
          <w:sz w:val="24"/>
          <w:szCs w:val="24"/>
          <w:u w:val="single"/>
        </w:rPr>
        <w:t>承包人使用场内道路和交通设施须事先征得发包人同意</w:t>
      </w:r>
      <w:r>
        <w:rPr>
          <w:rFonts w:hint="eastAsia" w:ascii="宋体" w:hAnsi="宋体"/>
          <w:sz w:val="24"/>
          <w:szCs w:val="24"/>
        </w:rPr>
        <w:t>。</w:t>
      </w:r>
    </w:p>
    <w:p w14:paraId="5292D0A8">
      <w:pPr>
        <w:spacing w:line="360" w:lineRule="auto"/>
        <w:ind w:firstLine="480"/>
        <w:rPr>
          <w:rFonts w:ascii="宋体" w:hAnsi="宋体"/>
          <w:sz w:val="24"/>
          <w:szCs w:val="24"/>
        </w:rPr>
      </w:pPr>
      <w:r>
        <w:rPr>
          <w:rFonts w:ascii="宋体" w:hAnsi="宋体"/>
          <w:sz w:val="24"/>
          <w:szCs w:val="24"/>
        </w:rPr>
        <w:t>1.10.4</w:t>
      </w:r>
      <w:r>
        <w:rPr>
          <w:rFonts w:hint="eastAsia" w:ascii="宋体" w:hAnsi="宋体"/>
          <w:sz w:val="24"/>
          <w:szCs w:val="24"/>
        </w:rPr>
        <w:t>超大件和超重件的运输</w:t>
      </w:r>
    </w:p>
    <w:p w14:paraId="2AB5A881">
      <w:pPr>
        <w:spacing w:line="360" w:lineRule="auto"/>
        <w:ind w:firstLine="480"/>
        <w:rPr>
          <w:rFonts w:ascii="宋体" w:hAnsi="宋体"/>
          <w:sz w:val="24"/>
          <w:szCs w:val="24"/>
        </w:rPr>
      </w:pPr>
      <w:r>
        <w:rPr>
          <w:rFonts w:hint="eastAsia" w:ascii="宋体" w:hAnsi="宋体"/>
          <w:sz w:val="24"/>
          <w:szCs w:val="24"/>
        </w:rPr>
        <w:t>运输超大件或超重件所需的道路和桥梁临时加固改造费用和其他有关费用由</w:t>
      </w:r>
      <w:bookmarkStart w:id="83" w:name="EB674d34c17e004a0d97b71f7f9b9a4873"/>
      <w:r>
        <w:rPr>
          <w:rFonts w:hint="eastAsia" w:ascii="宋体" w:hAnsi="宋体"/>
          <w:sz w:val="24"/>
          <w:szCs w:val="24"/>
          <w:u w:val="single"/>
        </w:rPr>
        <w:t>承包人</w:t>
      </w:r>
      <w:bookmarkEnd w:id="83"/>
      <w:r>
        <w:rPr>
          <w:rFonts w:hint="eastAsia" w:ascii="宋体" w:hAnsi="宋体"/>
          <w:sz w:val="24"/>
          <w:szCs w:val="24"/>
        </w:rPr>
        <w:t>承担。</w:t>
      </w:r>
    </w:p>
    <w:p w14:paraId="1416EC7B">
      <w:pPr>
        <w:spacing w:line="360" w:lineRule="auto"/>
        <w:ind w:firstLine="480"/>
        <w:rPr>
          <w:rFonts w:ascii="宋体" w:hAnsi="宋体"/>
          <w:sz w:val="24"/>
          <w:szCs w:val="24"/>
        </w:rPr>
      </w:pPr>
      <w:r>
        <w:rPr>
          <w:rFonts w:ascii="宋体" w:hAnsi="宋体"/>
          <w:sz w:val="24"/>
          <w:szCs w:val="24"/>
        </w:rPr>
        <w:t xml:space="preserve">1.11 </w:t>
      </w:r>
      <w:r>
        <w:rPr>
          <w:rFonts w:hint="eastAsia" w:ascii="宋体" w:hAnsi="宋体"/>
          <w:sz w:val="24"/>
          <w:szCs w:val="24"/>
        </w:rPr>
        <w:t>知识产权</w:t>
      </w:r>
    </w:p>
    <w:p w14:paraId="27757406">
      <w:pPr>
        <w:spacing w:line="360" w:lineRule="auto"/>
        <w:ind w:firstLine="480"/>
        <w:rPr>
          <w:rFonts w:ascii="宋体" w:hAnsi="宋体"/>
          <w:sz w:val="24"/>
          <w:szCs w:val="24"/>
        </w:rPr>
      </w:pPr>
      <w:r>
        <w:rPr>
          <w:rFonts w:ascii="宋体" w:hAnsi="宋体"/>
          <w:sz w:val="24"/>
          <w:szCs w:val="24"/>
        </w:rPr>
        <w:t>1.11.1</w:t>
      </w:r>
      <w:r>
        <w:rPr>
          <w:rFonts w:hint="eastAsia" w:ascii="宋体" w:hAnsi="宋体"/>
          <w:sz w:val="24"/>
          <w:szCs w:val="24"/>
        </w:rPr>
        <w:t>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执行通用条款</w:t>
      </w:r>
      <w:r>
        <w:rPr>
          <w:rFonts w:hint="eastAsia" w:ascii="宋体" w:hAnsi="宋体"/>
          <w:sz w:val="24"/>
          <w:szCs w:val="24"/>
        </w:rPr>
        <w:t>。</w:t>
      </w:r>
    </w:p>
    <w:p w14:paraId="2A7C2EE1">
      <w:pPr>
        <w:spacing w:line="360" w:lineRule="auto"/>
        <w:ind w:firstLine="480"/>
        <w:rPr>
          <w:rFonts w:ascii="宋体" w:hAnsi="宋体"/>
          <w:sz w:val="24"/>
          <w:szCs w:val="24"/>
        </w:rPr>
      </w:pPr>
      <w:r>
        <w:rPr>
          <w:rFonts w:hint="eastAsia" w:ascii="宋体" w:hAnsi="宋体"/>
          <w:sz w:val="24"/>
          <w:szCs w:val="24"/>
        </w:rPr>
        <w:t>关于发包人提供的上述文件的使用限制的要求：</w:t>
      </w:r>
      <w:r>
        <w:rPr>
          <w:rFonts w:hint="eastAsia" w:ascii="宋体" w:hAnsi="宋体"/>
          <w:sz w:val="24"/>
          <w:szCs w:val="24"/>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w:t>
      </w:r>
    </w:p>
    <w:p w14:paraId="5E3A94FC">
      <w:pPr>
        <w:spacing w:line="360" w:lineRule="auto"/>
        <w:ind w:firstLine="480"/>
        <w:rPr>
          <w:rFonts w:ascii="宋体" w:hAnsi="宋体"/>
          <w:sz w:val="24"/>
          <w:szCs w:val="24"/>
        </w:rPr>
      </w:pPr>
      <w:r>
        <w:rPr>
          <w:rFonts w:ascii="宋体" w:hAnsi="宋体"/>
          <w:sz w:val="24"/>
          <w:szCs w:val="24"/>
        </w:rPr>
        <w:t xml:space="preserve">1.11.2 </w:t>
      </w:r>
      <w:r>
        <w:rPr>
          <w:rFonts w:hint="eastAsia" w:ascii="宋体" w:hAnsi="宋体"/>
          <w:sz w:val="24"/>
          <w:szCs w:val="24"/>
        </w:rPr>
        <w:t>关于承包人为实施工程所编制文件的著作权的归属：</w:t>
      </w:r>
      <w:bookmarkStart w:id="84" w:name="EB2c620238502f4a79862cf5ce2b8b2b89"/>
      <w:r>
        <w:rPr>
          <w:rFonts w:hint="eastAsia" w:ascii="宋体" w:hAnsi="宋体"/>
          <w:sz w:val="24"/>
          <w:szCs w:val="24"/>
          <w:u w:val="single"/>
        </w:rPr>
        <w:t>除署名权以外的著作权属于发包人</w:t>
      </w:r>
      <w:bookmarkEnd w:id="84"/>
      <w:r>
        <w:rPr>
          <w:rFonts w:hint="eastAsia" w:ascii="宋体" w:hAnsi="宋体"/>
          <w:sz w:val="24"/>
          <w:szCs w:val="24"/>
        </w:rPr>
        <w:t>。</w:t>
      </w:r>
    </w:p>
    <w:p w14:paraId="1B57788C">
      <w:pPr>
        <w:spacing w:line="360" w:lineRule="auto"/>
        <w:ind w:firstLine="480"/>
        <w:rPr>
          <w:rFonts w:ascii="宋体" w:hAnsi="宋体"/>
          <w:sz w:val="24"/>
          <w:szCs w:val="24"/>
        </w:rPr>
      </w:pPr>
      <w:r>
        <w:rPr>
          <w:rFonts w:hint="eastAsia" w:ascii="宋体" w:hAnsi="宋体"/>
          <w:sz w:val="24"/>
          <w:szCs w:val="24"/>
        </w:rPr>
        <w:t>关于承包人提供的上述文件的使用限制的要求：</w:t>
      </w:r>
      <w:r>
        <w:rPr>
          <w:rFonts w:hint="eastAsia" w:ascii="宋体" w:hAnsi="宋体"/>
          <w:sz w:val="24"/>
          <w:szCs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w:t>
      </w:r>
    </w:p>
    <w:p w14:paraId="169AA582">
      <w:pPr>
        <w:spacing w:line="360" w:lineRule="auto"/>
        <w:ind w:firstLine="480"/>
        <w:rPr>
          <w:rFonts w:ascii="宋体" w:hAnsi="宋体"/>
          <w:sz w:val="24"/>
          <w:szCs w:val="24"/>
        </w:rPr>
      </w:pPr>
      <w:r>
        <w:rPr>
          <w:rFonts w:ascii="宋体" w:hAnsi="宋体"/>
          <w:sz w:val="24"/>
          <w:szCs w:val="24"/>
        </w:rPr>
        <w:t xml:space="preserve">1.11.4 </w:t>
      </w:r>
      <w:r>
        <w:rPr>
          <w:rFonts w:hint="eastAsia" w:ascii="宋体" w:hAnsi="宋体"/>
          <w:sz w:val="24"/>
          <w:szCs w:val="24"/>
        </w:rPr>
        <w:t>承包人在施工过程中所采用的专利、专有技术、技术秘密的使用费的承担方式：</w:t>
      </w:r>
      <w:r>
        <w:rPr>
          <w:rFonts w:hint="eastAsia" w:ascii="宋体" w:hAnsi="宋体"/>
          <w:sz w:val="24"/>
          <w:szCs w:val="24"/>
          <w:u w:val="single"/>
        </w:rPr>
        <w:t>承包人自行承担，相关费用已包含在投标报价中，发包人不另行支付</w:t>
      </w:r>
      <w:r>
        <w:rPr>
          <w:rFonts w:hint="eastAsia" w:ascii="宋体" w:hAnsi="宋体"/>
          <w:sz w:val="24"/>
          <w:szCs w:val="24"/>
        </w:rPr>
        <w:t>。</w:t>
      </w:r>
    </w:p>
    <w:p w14:paraId="6E281171">
      <w:pPr>
        <w:spacing w:line="360" w:lineRule="auto"/>
        <w:ind w:firstLine="480"/>
        <w:rPr>
          <w:rFonts w:ascii="宋体" w:hAnsi="宋体"/>
          <w:sz w:val="24"/>
          <w:szCs w:val="24"/>
        </w:rPr>
      </w:pPr>
      <w:r>
        <w:rPr>
          <w:rFonts w:ascii="宋体" w:hAnsi="宋体"/>
          <w:sz w:val="24"/>
          <w:szCs w:val="24"/>
        </w:rPr>
        <w:t>1.13</w:t>
      </w:r>
      <w:r>
        <w:rPr>
          <w:rFonts w:hint="eastAsia" w:ascii="宋体" w:hAnsi="宋体"/>
          <w:sz w:val="24"/>
          <w:szCs w:val="24"/>
        </w:rPr>
        <w:t>工程量清单错误的修正</w:t>
      </w:r>
    </w:p>
    <w:p w14:paraId="6C07E535">
      <w:pPr>
        <w:spacing w:line="360" w:lineRule="auto"/>
        <w:ind w:firstLine="480"/>
        <w:rPr>
          <w:rFonts w:ascii="宋体" w:hAnsi="宋体"/>
          <w:sz w:val="24"/>
          <w:szCs w:val="24"/>
        </w:rPr>
      </w:pPr>
      <w:r>
        <w:rPr>
          <w:rFonts w:hint="eastAsia" w:ascii="宋体" w:hAnsi="宋体"/>
          <w:sz w:val="24"/>
          <w:szCs w:val="24"/>
        </w:rPr>
        <w:t>出现工程量清单错误时，是否调整合同价格：</w:t>
      </w:r>
      <w:r>
        <w:rPr>
          <w:rFonts w:hint="eastAsia" w:ascii="宋体" w:hAnsi="宋体"/>
          <w:sz w:val="24"/>
          <w:szCs w:val="24"/>
          <w:u w:val="single"/>
        </w:rPr>
        <w:t>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rPr>
        <w:t>。</w:t>
      </w:r>
    </w:p>
    <w:p w14:paraId="2CAF6113">
      <w:pPr>
        <w:spacing w:line="360" w:lineRule="auto"/>
        <w:ind w:firstLine="480"/>
        <w:rPr>
          <w:rFonts w:ascii="宋体" w:hAnsi="宋体"/>
          <w:sz w:val="24"/>
          <w:szCs w:val="24"/>
        </w:rPr>
      </w:pPr>
      <w:r>
        <w:rPr>
          <w:rFonts w:hint="eastAsia" w:ascii="宋体" w:hAnsi="宋体"/>
          <w:sz w:val="24"/>
          <w:szCs w:val="24"/>
        </w:rPr>
        <w:t>允许调整合同价格的工程量偏差范围：</w:t>
      </w:r>
      <w:bookmarkStart w:id="85" w:name="EB3d3a2774ab2849379ed985e0a5fcc483"/>
      <w:r>
        <w:rPr>
          <w:rFonts w:hint="eastAsia" w:ascii="宋体" w:hAnsi="宋体"/>
          <w:sz w:val="24"/>
          <w:szCs w:val="24"/>
          <w:u w:val="single"/>
        </w:rPr>
        <w:t>分部分项工程量按实结算，综合单价执行投标单价。若工程量清单子目部分或全部取消时，在合同价款中直接核减，发包人对承包人未取得的利润不做任何补偿</w:t>
      </w:r>
      <w:bookmarkEnd w:id="85"/>
      <w:r>
        <w:rPr>
          <w:rFonts w:hint="eastAsia" w:ascii="宋体" w:hAnsi="宋体"/>
          <w:sz w:val="24"/>
          <w:szCs w:val="24"/>
        </w:rPr>
        <w:t>。</w:t>
      </w:r>
    </w:p>
    <w:p w14:paraId="19649AD8">
      <w:pPr>
        <w:spacing w:line="360" w:lineRule="auto"/>
        <w:rPr>
          <w:rFonts w:ascii="宋体" w:hAnsi="宋体"/>
          <w:b/>
          <w:sz w:val="24"/>
          <w:szCs w:val="24"/>
        </w:rPr>
      </w:pPr>
      <w:r>
        <w:rPr>
          <w:rFonts w:ascii="宋体" w:hAnsi="宋体"/>
          <w:b/>
          <w:sz w:val="24"/>
          <w:szCs w:val="24"/>
        </w:rPr>
        <w:t xml:space="preserve">2. </w:t>
      </w:r>
      <w:r>
        <w:rPr>
          <w:rFonts w:hint="eastAsia" w:ascii="宋体" w:hAnsi="宋体"/>
          <w:b/>
          <w:sz w:val="24"/>
          <w:szCs w:val="24"/>
        </w:rPr>
        <w:t>发包人</w:t>
      </w:r>
    </w:p>
    <w:p w14:paraId="290BD657">
      <w:pPr>
        <w:spacing w:line="360" w:lineRule="auto"/>
        <w:ind w:firstLine="480"/>
        <w:rPr>
          <w:rFonts w:ascii="宋体" w:hAnsi="宋体"/>
          <w:sz w:val="24"/>
          <w:szCs w:val="24"/>
        </w:rPr>
      </w:pPr>
      <w:r>
        <w:rPr>
          <w:rFonts w:ascii="宋体" w:hAnsi="宋体"/>
          <w:sz w:val="24"/>
          <w:szCs w:val="24"/>
        </w:rPr>
        <w:t xml:space="preserve">2.2 </w:t>
      </w:r>
      <w:r>
        <w:rPr>
          <w:rFonts w:hint="eastAsia" w:ascii="宋体" w:hAnsi="宋体"/>
          <w:sz w:val="24"/>
          <w:szCs w:val="24"/>
        </w:rPr>
        <w:t>发包人代表</w:t>
      </w:r>
    </w:p>
    <w:p w14:paraId="415A58FC">
      <w:pPr>
        <w:spacing w:line="360" w:lineRule="auto"/>
        <w:ind w:firstLine="480"/>
        <w:rPr>
          <w:rFonts w:ascii="宋体" w:hAnsi="宋体"/>
          <w:sz w:val="24"/>
          <w:szCs w:val="24"/>
        </w:rPr>
      </w:pPr>
      <w:r>
        <w:rPr>
          <w:rFonts w:hint="eastAsia" w:ascii="宋体" w:hAnsi="宋体"/>
          <w:sz w:val="24"/>
          <w:szCs w:val="24"/>
        </w:rPr>
        <w:t>发包人代表</w:t>
      </w:r>
    </w:p>
    <w:p w14:paraId="1A95D94C">
      <w:pPr>
        <w:spacing w:line="360" w:lineRule="auto"/>
        <w:ind w:firstLine="480"/>
        <w:rPr>
          <w:rFonts w:ascii="宋体" w:hAnsi="宋体"/>
          <w:sz w:val="24"/>
          <w:szCs w:val="24"/>
        </w:rPr>
      </w:pPr>
      <w:r>
        <w:rPr>
          <w:rFonts w:hint="eastAsia" w:ascii="宋体" w:hAnsi="宋体"/>
          <w:sz w:val="24"/>
          <w:szCs w:val="24"/>
        </w:rPr>
        <w:t>姓名：</w:t>
      </w:r>
      <w:r>
        <w:rPr>
          <w:rFonts w:hint="eastAsia" w:ascii="宋体" w:hAnsi="宋体"/>
          <w:sz w:val="24"/>
          <w:szCs w:val="24"/>
          <w:u w:val="single"/>
        </w:rPr>
        <w:t xml:space="preserve">     /     </w:t>
      </w:r>
      <w:r>
        <w:rPr>
          <w:rFonts w:hint="eastAsia" w:ascii="宋体" w:hAnsi="宋体"/>
          <w:sz w:val="24"/>
          <w:szCs w:val="24"/>
        </w:rPr>
        <w:t>；</w:t>
      </w:r>
    </w:p>
    <w:p w14:paraId="3464FA34">
      <w:pPr>
        <w:spacing w:line="360" w:lineRule="auto"/>
        <w:ind w:firstLine="480"/>
        <w:rPr>
          <w:rFonts w:ascii="宋体" w:hAnsi="宋体"/>
          <w:sz w:val="24"/>
          <w:szCs w:val="24"/>
        </w:rPr>
      </w:pPr>
      <w:r>
        <w:rPr>
          <w:rFonts w:hint="eastAsia" w:ascii="宋体" w:hAnsi="宋体"/>
          <w:sz w:val="24"/>
          <w:szCs w:val="24"/>
        </w:rPr>
        <w:t>身份证号：</w:t>
      </w:r>
      <w:r>
        <w:rPr>
          <w:rFonts w:hint="eastAsia" w:ascii="宋体" w:hAnsi="宋体"/>
          <w:sz w:val="24"/>
          <w:szCs w:val="24"/>
          <w:u w:val="single"/>
        </w:rPr>
        <w:t xml:space="preserve">     /     </w:t>
      </w:r>
      <w:r>
        <w:rPr>
          <w:rFonts w:hint="eastAsia" w:ascii="宋体" w:hAnsi="宋体"/>
          <w:sz w:val="24"/>
          <w:szCs w:val="24"/>
        </w:rPr>
        <w:t>；</w:t>
      </w:r>
    </w:p>
    <w:p w14:paraId="58CBB718">
      <w:pPr>
        <w:spacing w:line="360" w:lineRule="auto"/>
        <w:ind w:firstLine="480"/>
        <w:rPr>
          <w:rFonts w:ascii="宋体" w:hAnsi="宋体"/>
          <w:sz w:val="24"/>
          <w:szCs w:val="24"/>
        </w:rPr>
      </w:pPr>
      <w:r>
        <w:rPr>
          <w:rFonts w:hint="eastAsia" w:ascii="宋体" w:hAnsi="宋体"/>
          <w:sz w:val="24"/>
          <w:szCs w:val="24"/>
        </w:rPr>
        <w:t>职务：</w:t>
      </w:r>
      <w:r>
        <w:rPr>
          <w:rFonts w:hint="eastAsia" w:ascii="宋体" w:hAnsi="宋体"/>
          <w:sz w:val="24"/>
          <w:szCs w:val="24"/>
          <w:u w:val="single"/>
        </w:rPr>
        <w:t xml:space="preserve">     /     </w:t>
      </w:r>
      <w:r>
        <w:rPr>
          <w:rFonts w:hint="eastAsia" w:ascii="宋体" w:hAnsi="宋体"/>
          <w:sz w:val="24"/>
          <w:szCs w:val="24"/>
        </w:rPr>
        <w:t>；</w:t>
      </w:r>
    </w:p>
    <w:p w14:paraId="37882902">
      <w:pPr>
        <w:spacing w:line="360" w:lineRule="auto"/>
        <w:ind w:firstLine="48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     </w:t>
      </w:r>
      <w:r>
        <w:rPr>
          <w:rFonts w:hint="eastAsia" w:ascii="宋体" w:hAnsi="宋体"/>
          <w:sz w:val="24"/>
          <w:szCs w:val="24"/>
        </w:rPr>
        <w:t>；</w:t>
      </w:r>
    </w:p>
    <w:p w14:paraId="4261EEA6">
      <w:pPr>
        <w:spacing w:line="360" w:lineRule="auto"/>
        <w:ind w:firstLine="48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     </w:t>
      </w:r>
      <w:r>
        <w:rPr>
          <w:rFonts w:hint="eastAsia" w:ascii="宋体" w:hAnsi="宋体"/>
          <w:sz w:val="24"/>
          <w:szCs w:val="24"/>
        </w:rPr>
        <w:t>；</w:t>
      </w:r>
    </w:p>
    <w:p w14:paraId="7B0059CB">
      <w:pPr>
        <w:spacing w:line="360" w:lineRule="auto"/>
        <w:ind w:firstLine="48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     </w:t>
      </w:r>
      <w:r>
        <w:rPr>
          <w:rFonts w:hint="eastAsia" w:ascii="宋体" w:hAnsi="宋体"/>
          <w:sz w:val="24"/>
          <w:szCs w:val="24"/>
        </w:rPr>
        <w:t>。</w:t>
      </w:r>
    </w:p>
    <w:p w14:paraId="5CE43019">
      <w:pPr>
        <w:spacing w:line="360" w:lineRule="auto"/>
        <w:ind w:firstLine="480"/>
        <w:rPr>
          <w:rFonts w:ascii="宋体" w:hAnsi="宋体"/>
          <w:sz w:val="24"/>
          <w:szCs w:val="24"/>
        </w:rPr>
      </w:pPr>
      <w:r>
        <w:rPr>
          <w:rFonts w:hint="eastAsia" w:ascii="宋体" w:hAnsi="宋体"/>
          <w:sz w:val="24"/>
          <w:szCs w:val="24"/>
        </w:rPr>
        <w:t>发包人对发包人代表的授权范围如下：</w:t>
      </w:r>
      <w:r>
        <w:rPr>
          <w:rFonts w:hint="eastAsia" w:ascii="宋体" w:hAnsi="宋体"/>
          <w:sz w:val="24"/>
          <w:szCs w:val="24"/>
          <w:u w:val="single"/>
        </w:rPr>
        <w:t>发包人代表在发包人的授权范围内代表发包人履行合同</w:t>
      </w:r>
      <w:r>
        <w:rPr>
          <w:rFonts w:ascii="宋体" w:hAnsi="宋体"/>
          <w:sz w:val="24"/>
          <w:szCs w:val="24"/>
          <w:u w:val="single"/>
        </w:rPr>
        <w:t>,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w:t>
      </w:r>
    </w:p>
    <w:p w14:paraId="6FDF679B">
      <w:pPr>
        <w:spacing w:line="360" w:lineRule="auto"/>
        <w:ind w:firstLine="480"/>
        <w:rPr>
          <w:rFonts w:ascii="宋体" w:hAnsi="宋体"/>
          <w:sz w:val="24"/>
          <w:szCs w:val="24"/>
        </w:rPr>
      </w:pPr>
      <w:r>
        <w:rPr>
          <w:rFonts w:ascii="宋体" w:hAnsi="宋体"/>
          <w:sz w:val="24"/>
          <w:szCs w:val="24"/>
        </w:rPr>
        <w:t xml:space="preserve">2.4 </w:t>
      </w:r>
      <w:r>
        <w:rPr>
          <w:rFonts w:hint="eastAsia" w:ascii="宋体" w:hAnsi="宋体"/>
          <w:sz w:val="24"/>
          <w:szCs w:val="24"/>
        </w:rPr>
        <w:t>施工现场、施工条件和基础资料的提供</w:t>
      </w:r>
    </w:p>
    <w:p w14:paraId="41817FCC">
      <w:pPr>
        <w:spacing w:line="360" w:lineRule="auto"/>
        <w:ind w:firstLine="480"/>
        <w:rPr>
          <w:rFonts w:ascii="宋体" w:hAnsi="宋体"/>
          <w:sz w:val="24"/>
          <w:szCs w:val="24"/>
        </w:rPr>
      </w:pPr>
      <w:r>
        <w:rPr>
          <w:rFonts w:ascii="宋体" w:hAnsi="宋体"/>
          <w:sz w:val="24"/>
          <w:szCs w:val="24"/>
        </w:rPr>
        <w:t xml:space="preserve">2.4.1 </w:t>
      </w:r>
      <w:r>
        <w:rPr>
          <w:rFonts w:hint="eastAsia" w:ascii="宋体" w:hAnsi="宋体"/>
          <w:sz w:val="24"/>
          <w:szCs w:val="24"/>
        </w:rPr>
        <w:t>提供施工现场</w:t>
      </w:r>
    </w:p>
    <w:p w14:paraId="6E122D60">
      <w:pPr>
        <w:spacing w:line="360" w:lineRule="auto"/>
        <w:ind w:firstLine="480"/>
        <w:rPr>
          <w:rFonts w:ascii="宋体" w:hAnsi="宋体"/>
          <w:sz w:val="24"/>
          <w:szCs w:val="24"/>
        </w:rPr>
      </w:pPr>
      <w:r>
        <w:rPr>
          <w:rFonts w:hint="eastAsia" w:ascii="宋体" w:hAnsi="宋体"/>
          <w:sz w:val="24"/>
          <w:szCs w:val="24"/>
        </w:rPr>
        <w:t>关于发包人移交施工现场的期限要求：</w:t>
      </w:r>
      <w:r>
        <w:rPr>
          <w:rFonts w:hint="eastAsia" w:ascii="宋体" w:hAnsi="宋体"/>
          <w:sz w:val="24"/>
          <w:szCs w:val="24"/>
          <w:u w:val="single"/>
        </w:rPr>
        <w:t>开工前</w:t>
      </w:r>
      <w:r>
        <w:rPr>
          <w:rFonts w:ascii="宋体" w:hAnsi="宋体"/>
          <w:sz w:val="24"/>
          <w:szCs w:val="24"/>
          <w:u w:val="single"/>
        </w:rPr>
        <w:t>7天</w:t>
      </w:r>
      <w:r>
        <w:rPr>
          <w:rFonts w:hint="eastAsia" w:ascii="宋体" w:hAnsi="宋体"/>
          <w:sz w:val="24"/>
          <w:szCs w:val="24"/>
        </w:rPr>
        <w:t>。</w:t>
      </w:r>
    </w:p>
    <w:p w14:paraId="1F0ED03C">
      <w:pPr>
        <w:spacing w:line="360" w:lineRule="auto"/>
        <w:ind w:firstLine="480"/>
        <w:rPr>
          <w:rFonts w:ascii="宋体" w:hAnsi="宋体"/>
          <w:sz w:val="24"/>
          <w:szCs w:val="24"/>
        </w:rPr>
      </w:pPr>
      <w:r>
        <w:rPr>
          <w:rFonts w:ascii="宋体" w:hAnsi="宋体"/>
          <w:sz w:val="24"/>
          <w:szCs w:val="24"/>
        </w:rPr>
        <w:t xml:space="preserve">2.4.2 </w:t>
      </w:r>
      <w:r>
        <w:rPr>
          <w:rFonts w:hint="eastAsia" w:ascii="宋体" w:hAnsi="宋体"/>
          <w:sz w:val="24"/>
          <w:szCs w:val="24"/>
        </w:rPr>
        <w:t>提供施工条件</w:t>
      </w:r>
    </w:p>
    <w:p w14:paraId="7E6A6651">
      <w:pPr>
        <w:spacing w:line="360" w:lineRule="auto"/>
        <w:ind w:firstLine="480"/>
        <w:rPr>
          <w:rFonts w:ascii="宋体" w:hAnsi="宋体"/>
          <w:sz w:val="24"/>
          <w:szCs w:val="24"/>
        </w:rPr>
      </w:pPr>
      <w:r>
        <w:rPr>
          <w:rFonts w:hint="eastAsia" w:ascii="宋体" w:hAnsi="宋体"/>
          <w:sz w:val="24"/>
          <w:szCs w:val="24"/>
        </w:rPr>
        <w:t>关于发包人应负责提供施工所需要的条件，包括：</w:t>
      </w:r>
    </w:p>
    <w:p w14:paraId="6BB53D52">
      <w:pPr>
        <w:spacing w:line="360" w:lineRule="auto"/>
        <w:ind w:firstLine="480"/>
        <w:rPr>
          <w:rFonts w:ascii="宋体" w:hAnsi="宋体"/>
          <w:sz w:val="24"/>
          <w:szCs w:val="24"/>
          <w:u w:val="single"/>
        </w:rPr>
      </w:pPr>
      <w:r>
        <w:rPr>
          <w:rFonts w:hint="eastAsia" w:ascii="宋体" w:hAnsi="宋体"/>
          <w:sz w:val="24"/>
          <w:szCs w:val="24"/>
          <w:u w:val="single"/>
        </w:rPr>
        <w:t>（</w:t>
      </w:r>
      <w:r>
        <w:rPr>
          <w:rFonts w:ascii="宋体" w:hAnsi="宋体"/>
          <w:sz w:val="24"/>
          <w:szCs w:val="24"/>
          <w:u w:val="single"/>
        </w:rPr>
        <w:t>1）临时施工用水用电：临时施工用水用电接驳点由发包人在开工前提供。</w:t>
      </w:r>
    </w:p>
    <w:p w14:paraId="67C8E16F">
      <w:pPr>
        <w:spacing w:line="360" w:lineRule="auto"/>
        <w:ind w:firstLine="480"/>
        <w:rPr>
          <w:rFonts w:ascii="宋体" w:hAnsi="宋体"/>
          <w:sz w:val="24"/>
          <w:szCs w:val="24"/>
          <w:u w:val="single"/>
        </w:rPr>
      </w:pPr>
      <w:r>
        <w:rPr>
          <w:rFonts w:hint="eastAsia" w:ascii="宋体" w:hAnsi="宋体"/>
          <w:sz w:val="24"/>
          <w:szCs w:val="24"/>
          <w:u w:val="single"/>
        </w:rPr>
        <w:t>（</w:t>
      </w:r>
      <w:r>
        <w:rPr>
          <w:rFonts w:ascii="宋体" w:hAnsi="宋体"/>
          <w:sz w:val="24"/>
          <w:szCs w:val="24"/>
          <w:u w:val="single"/>
        </w:rPr>
        <w:t>2）施工场地开通时间和要求：开工前。承包人的施工交通和材料运输与堆放必须服从市政、交通、市容等政府部门和监理人的管理规定，发包人不对该项工作承担任何责任。</w:t>
      </w:r>
    </w:p>
    <w:p w14:paraId="76674BF2">
      <w:pPr>
        <w:spacing w:line="360" w:lineRule="auto"/>
        <w:ind w:firstLine="480"/>
        <w:rPr>
          <w:rFonts w:ascii="宋体" w:hAnsi="宋体"/>
          <w:sz w:val="24"/>
          <w:szCs w:val="24"/>
          <w:u w:val="single"/>
        </w:rPr>
      </w:pPr>
      <w:r>
        <w:rPr>
          <w:rFonts w:hint="eastAsia" w:ascii="宋体" w:hAnsi="宋体"/>
          <w:sz w:val="24"/>
          <w:szCs w:val="24"/>
          <w:u w:val="single"/>
        </w:rPr>
        <w:t>（3</w:t>
      </w:r>
      <w:r>
        <w:rPr>
          <w:rFonts w:ascii="宋体" w:hAnsi="宋体"/>
          <w:sz w:val="24"/>
          <w:szCs w:val="24"/>
          <w:u w:val="single"/>
        </w:rPr>
        <w:t>）由发包人办理的施工所需证件、批件的完成时间：开工前办妥相关开工手续，承包人配合。</w:t>
      </w:r>
    </w:p>
    <w:p w14:paraId="0288F094">
      <w:pPr>
        <w:spacing w:line="360" w:lineRule="auto"/>
        <w:ind w:firstLine="480"/>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）水准点与坐标控制点交验要求：发包人以书面形式向</w:t>
      </w:r>
      <w:r>
        <w:rPr>
          <w:rFonts w:hint="eastAsia" w:ascii="宋体" w:hAnsi="宋体"/>
          <w:sz w:val="24"/>
          <w:szCs w:val="24"/>
          <w:u w:val="single"/>
        </w:rPr>
        <w:t>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p>
    <w:p w14:paraId="7E11378A">
      <w:pPr>
        <w:spacing w:line="360" w:lineRule="auto"/>
        <w:ind w:firstLine="480"/>
        <w:rPr>
          <w:rFonts w:ascii="宋体" w:hAnsi="宋体"/>
          <w:sz w:val="24"/>
          <w:szCs w:val="24"/>
          <w:u w:val="single"/>
        </w:rPr>
      </w:pPr>
      <w:r>
        <w:rPr>
          <w:rFonts w:hint="eastAsia" w:ascii="宋体" w:hAnsi="宋体"/>
          <w:sz w:val="24"/>
          <w:szCs w:val="24"/>
          <w:u w:val="single"/>
        </w:rPr>
        <w:t>（5</w:t>
      </w:r>
      <w:r>
        <w:rPr>
          <w:rFonts w:ascii="宋体" w:hAnsi="宋体"/>
          <w:sz w:val="24"/>
          <w:szCs w:val="24"/>
          <w:u w:val="single"/>
        </w:rPr>
        <w:t>）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p>
    <w:p w14:paraId="4DABB9A3">
      <w:pPr>
        <w:spacing w:line="360" w:lineRule="auto"/>
        <w:ind w:firstLine="480"/>
        <w:rPr>
          <w:rFonts w:ascii="宋体" w:hAnsi="宋体"/>
          <w:sz w:val="24"/>
          <w:szCs w:val="24"/>
          <w:u w:val="single"/>
        </w:rPr>
      </w:pPr>
      <w:r>
        <w:rPr>
          <w:rFonts w:hint="eastAsia" w:ascii="宋体" w:hAnsi="宋体"/>
          <w:sz w:val="24"/>
          <w:szCs w:val="24"/>
          <w:u w:val="single"/>
        </w:rPr>
        <w:t>（6</w:t>
      </w:r>
      <w:r>
        <w:rPr>
          <w:rFonts w:ascii="宋体" w:hAnsi="宋体"/>
          <w:sz w:val="24"/>
          <w:szCs w:val="24"/>
          <w:u w:val="single"/>
        </w:rPr>
        <w:t>）施工组</w:t>
      </w:r>
      <w:r>
        <w:rPr>
          <w:rFonts w:hint="eastAsia" w:ascii="宋体" w:hAnsi="宋体"/>
          <w:sz w:val="24"/>
          <w:szCs w:val="24"/>
          <w:u w:val="single"/>
        </w:rPr>
        <w:t>织设计会审：开工前</w:t>
      </w:r>
      <w:r>
        <w:rPr>
          <w:rFonts w:ascii="宋体" w:hAnsi="宋体"/>
          <w:sz w:val="24"/>
          <w:szCs w:val="24"/>
        </w:rPr>
        <w:t>。</w:t>
      </w:r>
    </w:p>
    <w:p w14:paraId="6BA445B4">
      <w:pPr>
        <w:spacing w:line="360" w:lineRule="auto"/>
        <w:ind w:firstLine="480"/>
        <w:rPr>
          <w:rFonts w:ascii="宋体" w:hAnsi="宋体"/>
          <w:sz w:val="24"/>
          <w:szCs w:val="24"/>
        </w:rPr>
      </w:pPr>
      <w:r>
        <w:rPr>
          <w:rFonts w:ascii="宋体" w:hAnsi="宋体"/>
          <w:sz w:val="24"/>
          <w:szCs w:val="24"/>
        </w:rPr>
        <w:t xml:space="preserve">2.5 </w:t>
      </w:r>
      <w:r>
        <w:rPr>
          <w:rFonts w:hint="eastAsia" w:ascii="宋体" w:hAnsi="宋体"/>
          <w:sz w:val="24"/>
          <w:szCs w:val="24"/>
        </w:rPr>
        <w:t>资金来源证明及支付担保</w:t>
      </w:r>
    </w:p>
    <w:p w14:paraId="4D357FA7">
      <w:pPr>
        <w:spacing w:line="360" w:lineRule="auto"/>
        <w:ind w:firstLine="480"/>
        <w:rPr>
          <w:rFonts w:ascii="宋体" w:hAnsi="宋体"/>
          <w:sz w:val="24"/>
          <w:szCs w:val="24"/>
        </w:rPr>
      </w:pPr>
      <w:r>
        <w:rPr>
          <w:rFonts w:hint="eastAsia" w:ascii="宋体" w:hAnsi="宋体"/>
          <w:sz w:val="24"/>
          <w:szCs w:val="24"/>
        </w:rPr>
        <w:t>发包人提供资金来源证明的期限要求：</w:t>
      </w:r>
      <w:r>
        <w:rPr>
          <w:rFonts w:hint="eastAsia" w:ascii="宋体" w:hAnsi="宋体"/>
          <w:sz w:val="24"/>
          <w:szCs w:val="24"/>
          <w:u w:val="single"/>
        </w:rPr>
        <w:t>自收到承包人书面要求后</w:t>
      </w:r>
      <w:r>
        <w:rPr>
          <w:rFonts w:ascii="宋体" w:hAnsi="宋体"/>
          <w:sz w:val="24"/>
          <w:szCs w:val="24"/>
          <w:u w:val="single"/>
        </w:rPr>
        <w:t>28天内提供</w:t>
      </w:r>
      <w:r>
        <w:rPr>
          <w:rFonts w:hint="eastAsia" w:ascii="宋体" w:hAnsi="宋体"/>
          <w:sz w:val="24"/>
          <w:szCs w:val="24"/>
        </w:rPr>
        <w:t>。</w:t>
      </w:r>
    </w:p>
    <w:p w14:paraId="1D18093D">
      <w:pPr>
        <w:spacing w:line="360" w:lineRule="auto"/>
        <w:rPr>
          <w:rFonts w:ascii="宋体" w:hAnsi="宋体"/>
          <w:b/>
          <w:sz w:val="24"/>
          <w:szCs w:val="24"/>
        </w:rPr>
      </w:pPr>
      <w:r>
        <w:rPr>
          <w:rFonts w:ascii="宋体" w:hAnsi="宋体"/>
          <w:b/>
          <w:sz w:val="24"/>
          <w:szCs w:val="24"/>
        </w:rPr>
        <w:t xml:space="preserve">3. </w:t>
      </w:r>
      <w:r>
        <w:rPr>
          <w:rFonts w:hint="eastAsia" w:ascii="宋体" w:hAnsi="宋体"/>
          <w:b/>
          <w:sz w:val="24"/>
          <w:szCs w:val="24"/>
        </w:rPr>
        <w:t>承包人</w:t>
      </w:r>
    </w:p>
    <w:p w14:paraId="0D5343B0">
      <w:pPr>
        <w:spacing w:line="360" w:lineRule="auto"/>
        <w:ind w:firstLine="480"/>
        <w:rPr>
          <w:rFonts w:ascii="宋体" w:hAnsi="宋体"/>
          <w:sz w:val="24"/>
          <w:szCs w:val="24"/>
        </w:rPr>
      </w:pPr>
      <w:r>
        <w:rPr>
          <w:rFonts w:ascii="宋体" w:hAnsi="宋体"/>
          <w:sz w:val="24"/>
          <w:szCs w:val="24"/>
        </w:rPr>
        <w:t xml:space="preserve">3.1 </w:t>
      </w:r>
      <w:r>
        <w:rPr>
          <w:rFonts w:hint="eastAsia" w:ascii="宋体" w:hAnsi="宋体"/>
          <w:sz w:val="24"/>
          <w:szCs w:val="24"/>
        </w:rPr>
        <w:t>承包人的一般义务</w:t>
      </w:r>
    </w:p>
    <w:p w14:paraId="3364E6BA">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9</w:t>
      </w:r>
      <w:r>
        <w:rPr>
          <w:rFonts w:hint="eastAsia" w:ascii="宋体" w:hAnsi="宋体"/>
          <w:sz w:val="24"/>
          <w:szCs w:val="24"/>
        </w:rPr>
        <w:t>）承包人提交的竣工资料的内容：</w:t>
      </w:r>
      <w:r>
        <w:rPr>
          <w:rFonts w:hint="eastAsia" w:ascii="宋体" w:hAnsi="宋体"/>
          <w:sz w:val="24"/>
          <w:szCs w:val="24"/>
          <w:u w:val="single"/>
        </w:rPr>
        <w:t>承包人应根据合同工作内容要求，分别</w:t>
      </w:r>
      <w:r>
        <w:rPr>
          <w:rFonts w:hint="eastAsia" w:ascii="宋体" w:hAnsi="宋体"/>
          <w:color w:val="auto"/>
          <w:sz w:val="24"/>
          <w:szCs w:val="24"/>
          <w:u w:val="single"/>
        </w:rPr>
        <w:t>整理符合《建设工程文件归档整理规范》、</w:t>
      </w:r>
      <w:r>
        <w:rPr>
          <w:rFonts w:hint="eastAsia" w:ascii="宋体" w:hAnsi="宋体"/>
          <w:color w:val="auto"/>
          <w:sz w:val="24"/>
          <w:szCs w:val="24"/>
          <w:u w:val="single"/>
          <w:lang w:val="en-US" w:eastAsia="zh-CN"/>
        </w:rPr>
        <w:t>盐城市大丰区</w:t>
      </w:r>
      <w:r>
        <w:rPr>
          <w:rFonts w:hint="eastAsia" w:ascii="宋体" w:hAnsi="宋体"/>
          <w:color w:val="auto"/>
          <w:sz w:val="24"/>
          <w:szCs w:val="24"/>
          <w:u w:val="single"/>
        </w:rPr>
        <w:t>质量监督站要求、</w:t>
      </w:r>
      <w:r>
        <w:rPr>
          <w:rFonts w:hint="eastAsia" w:ascii="宋体" w:hAnsi="宋体"/>
          <w:color w:val="auto"/>
          <w:sz w:val="24"/>
          <w:szCs w:val="24"/>
          <w:u w:val="single"/>
          <w:lang w:val="en-US" w:eastAsia="zh-CN"/>
        </w:rPr>
        <w:t>盐城</w:t>
      </w:r>
      <w:r>
        <w:rPr>
          <w:rFonts w:hint="eastAsia" w:ascii="宋体" w:hAnsi="宋体"/>
          <w:color w:val="auto"/>
          <w:sz w:val="24"/>
          <w:szCs w:val="24"/>
          <w:u w:val="single"/>
        </w:rPr>
        <w:t>市城建档案馆要求的完整的竣工验收资料</w:t>
      </w:r>
      <w:r>
        <w:rPr>
          <w:rFonts w:hint="eastAsia" w:ascii="宋体" w:hAnsi="宋体"/>
          <w:color w:val="auto"/>
          <w:sz w:val="24"/>
          <w:szCs w:val="24"/>
          <w:u w:val="single"/>
          <w:lang w:eastAsia="zh-CN"/>
        </w:rPr>
        <w:t>（</w:t>
      </w:r>
      <w:r>
        <w:rPr>
          <w:rFonts w:ascii="宋体" w:hAnsi="宋体"/>
          <w:color w:val="auto"/>
          <w:sz w:val="24"/>
          <w:szCs w:val="24"/>
          <w:u w:val="single"/>
        </w:rPr>
        <w:t>含竣工图</w:t>
      </w:r>
      <w:r>
        <w:rPr>
          <w:rFonts w:hint="eastAsia" w:ascii="宋体" w:hAnsi="宋体"/>
          <w:color w:val="auto"/>
          <w:sz w:val="24"/>
          <w:szCs w:val="24"/>
          <w:u w:val="single"/>
          <w:lang w:eastAsia="zh-CN"/>
        </w:rPr>
        <w:t>）</w:t>
      </w:r>
      <w:r>
        <w:rPr>
          <w:rFonts w:ascii="宋体" w:hAnsi="宋体"/>
          <w:color w:val="auto"/>
          <w:sz w:val="24"/>
          <w:szCs w:val="24"/>
          <w:u w:val="single"/>
        </w:rPr>
        <w:t>报发包人</w:t>
      </w:r>
      <w:r>
        <w:rPr>
          <w:rFonts w:hint="eastAsia" w:ascii="宋体" w:hAnsi="宋体"/>
          <w:color w:val="auto"/>
          <w:sz w:val="24"/>
          <w:szCs w:val="24"/>
        </w:rPr>
        <w:t>。</w:t>
      </w:r>
    </w:p>
    <w:p w14:paraId="50138035">
      <w:pPr>
        <w:spacing w:line="360" w:lineRule="auto"/>
        <w:ind w:firstLine="480"/>
        <w:rPr>
          <w:rFonts w:ascii="宋体" w:hAnsi="宋体"/>
          <w:sz w:val="24"/>
          <w:szCs w:val="24"/>
        </w:rPr>
      </w:pPr>
      <w:r>
        <w:rPr>
          <w:rFonts w:hint="eastAsia" w:ascii="宋体" w:hAnsi="宋体"/>
          <w:sz w:val="24"/>
          <w:szCs w:val="24"/>
        </w:rPr>
        <w:t>承包人需要提交的竣工资料套数：</w:t>
      </w:r>
      <w:r>
        <w:rPr>
          <w:rFonts w:hint="eastAsia" w:ascii="宋体" w:hAnsi="宋体"/>
          <w:sz w:val="24"/>
          <w:szCs w:val="24"/>
          <w:u w:val="single"/>
        </w:rPr>
        <w:t>书面形式</w:t>
      </w:r>
      <w:r>
        <w:rPr>
          <w:rFonts w:ascii="宋体" w:hAnsi="宋体"/>
          <w:sz w:val="24"/>
          <w:szCs w:val="24"/>
          <w:u w:val="single"/>
        </w:rPr>
        <w:t>竣工资料</w:t>
      </w:r>
      <w:r>
        <w:rPr>
          <w:rFonts w:hint="eastAsia" w:ascii="宋体" w:hAnsi="宋体"/>
          <w:sz w:val="24"/>
          <w:szCs w:val="24"/>
          <w:u w:val="single"/>
        </w:rPr>
        <w:t>伍套，电子光盘形式</w:t>
      </w:r>
      <w:r>
        <w:rPr>
          <w:rFonts w:ascii="宋体" w:hAnsi="宋体"/>
          <w:sz w:val="24"/>
          <w:szCs w:val="24"/>
          <w:u w:val="single"/>
        </w:rPr>
        <w:t>竣工资料</w:t>
      </w:r>
      <w:r>
        <w:rPr>
          <w:rFonts w:hint="eastAsia" w:ascii="宋体" w:hAnsi="宋体"/>
          <w:sz w:val="24"/>
          <w:szCs w:val="24"/>
          <w:u w:val="single"/>
        </w:rPr>
        <w:t>伍套</w:t>
      </w:r>
      <w:r>
        <w:rPr>
          <w:rFonts w:hint="eastAsia" w:ascii="宋体" w:hAnsi="宋体"/>
          <w:sz w:val="24"/>
          <w:szCs w:val="24"/>
        </w:rPr>
        <w:t>。</w:t>
      </w:r>
    </w:p>
    <w:p w14:paraId="7C87A940">
      <w:pPr>
        <w:spacing w:line="360" w:lineRule="auto"/>
        <w:ind w:firstLine="480"/>
        <w:rPr>
          <w:rFonts w:ascii="宋体" w:hAnsi="宋体"/>
          <w:sz w:val="24"/>
          <w:szCs w:val="24"/>
        </w:rPr>
      </w:pPr>
      <w:r>
        <w:rPr>
          <w:rFonts w:hint="eastAsia" w:ascii="宋体" w:hAnsi="宋体"/>
          <w:sz w:val="24"/>
          <w:szCs w:val="24"/>
        </w:rPr>
        <w:t>承包人提交的竣工资料的费用承担：</w:t>
      </w:r>
      <w:r>
        <w:rPr>
          <w:rFonts w:hint="eastAsia" w:ascii="宋体" w:hAnsi="宋体"/>
          <w:sz w:val="24"/>
          <w:szCs w:val="24"/>
          <w:u w:val="single"/>
        </w:rPr>
        <w:t>承包人全部自行承担，相关费用已包含在投标报价中，发包人不另行支付</w:t>
      </w:r>
      <w:r>
        <w:rPr>
          <w:rFonts w:hint="eastAsia" w:ascii="宋体" w:hAnsi="宋体"/>
          <w:sz w:val="24"/>
          <w:szCs w:val="24"/>
        </w:rPr>
        <w:t>。</w:t>
      </w:r>
    </w:p>
    <w:p w14:paraId="18B00C34">
      <w:pPr>
        <w:spacing w:line="360" w:lineRule="auto"/>
        <w:ind w:firstLine="480"/>
        <w:rPr>
          <w:rFonts w:ascii="宋体" w:hAnsi="宋体"/>
          <w:sz w:val="24"/>
          <w:szCs w:val="24"/>
        </w:rPr>
      </w:pPr>
      <w:r>
        <w:rPr>
          <w:rFonts w:hint="eastAsia" w:ascii="宋体" w:hAnsi="宋体"/>
          <w:sz w:val="24"/>
          <w:szCs w:val="24"/>
        </w:rPr>
        <w:t>承包人提交的竣工资料移交时间：</w:t>
      </w:r>
      <w:r>
        <w:rPr>
          <w:rFonts w:hint="eastAsia" w:ascii="宋体" w:hAnsi="宋体"/>
          <w:sz w:val="24"/>
          <w:szCs w:val="24"/>
          <w:u w:val="single"/>
        </w:rPr>
        <w:t>竣工验收后30日历天内</w:t>
      </w:r>
      <w:r>
        <w:rPr>
          <w:rFonts w:hint="eastAsia" w:ascii="宋体" w:hAnsi="宋体"/>
          <w:sz w:val="24"/>
          <w:szCs w:val="24"/>
        </w:rPr>
        <w:t>。</w:t>
      </w:r>
    </w:p>
    <w:p w14:paraId="1C7A7C52">
      <w:pPr>
        <w:spacing w:line="360" w:lineRule="auto"/>
        <w:ind w:firstLine="480"/>
        <w:rPr>
          <w:rFonts w:ascii="宋体" w:hAnsi="宋体"/>
          <w:sz w:val="24"/>
          <w:szCs w:val="24"/>
        </w:rPr>
      </w:pPr>
      <w:r>
        <w:rPr>
          <w:rFonts w:hint="eastAsia" w:ascii="宋体" w:hAnsi="宋体"/>
          <w:sz w:val="24"/>
          <w:szCs w:val="24"/>
        </w:rPr>
        <w:t>承包人提交的竣工资料形式要求：</w:t>
      </w:r>
      <w:r>
        <w:rPr>
          <w:rFonts w:hint="eastAsia" w:ascii="宋体" w:hAnsi="宋体"/>
          <w:sz w:val="24"/>
          <w:szCs w:val="24"/>
          <w:u w:val="single"/>
        </w:rPr>
        <w:t>书面形式伍套，电子光盘伍套。电子光盘内容应包含全部书面形式材料的内容</w:t>
      </w:r>
      <w:r>
        <w:rPr>
          <w:rFonts w:hint="eastAsia" w:ascii="宋体" w:hAnsi="宋体"/>
          <w:sz w:val="24"/>
          <w:szCs w:val="24"/>
        </w:rPr>
        <w:t>。</w:t>
      </w:r>
    </w:p>
    <w:p w14:paraId="60B7D4D1">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10</w:t>
      </w:r>
      <w:r>
        <w:rPr>
          <w:rFonts w:hint="eastAsia" w:ascii="宋体" w:hAnsi="宋体"/>
          <w:sz w:val="24"/>
          <w:szCs w:val="24"/>
        </w:rPr>
        <w:t>）承包人应履行的其他义务：</w:t>
      </w:r>
    </w:p>
    <w:p w14:paraId="1C4FAD29">
      <w:pPr>
        <w:spacing w:line="360" w:lineRule="auto"/>
        <w:ind w:firstLine="480"/>
        <w:rPr>
          <w:rFonts w:ascii="宋体" w:hAnsi="宋体"/>
          <w:sz w:val="24"/>
          <w:szCs w:val="24"/>
          <w:u w:val="single"/>
        </w:rPr>
      </w:pPr>
      <w:r>
        <w:rPr>
          <w:rFonts w:hint="eastAsia" w:ascii="宋体" w:hAnsi="宋体"/>
          <w:sz w:val="24"/>
          <w:szCs w:val="24"/>
          <w:u w:val="single"/>
        </w:rPr>
        <w:t>1、承包人应服从发包人、监理人的现场管理，现场管理包括但不限于：安全、文明、交通、环保、进度等方面。如因承包人原因导致其他工序施工延误的，相关损失和赔偿由承包人承担。</w:t>
      </w:r>
    </w:p>
    <w:p w14:paraId="7BE6A3DA">
      <w:pPr>
        <w:spacing w:line="360" w:lineRule="auto"/>
        <w:ind w:firstLine="480"/>
        <w:rPr>
          <w:rFonts w:ascii="宋体" w:hAnsi="宋体"/>
          <w:sz w:val="24"/>
          <w:szCs w:val="24"/>
          <w:u w:val="single"/>
        </w:rPr>
      </w:pPr>
      <w:r>
        <w:rPr>
          <w:rFonts w:hint="eastAsia" w:ascii="宋体" w:hAnsi="宋体"/>
          <w:sz w:val="24"/>
          <w:szCs w:val="24"/>
          <w:u w:val="single"/>
        </w:rPr>
        <w:t>2</w:t>
      </w:r>
      <w:r>
        <w:rPr>
          <w:rFonts w:ascii="宋体" w:hAnsi="宋体"/>
          <w:sz w:val="24"/>
          <w:szCs w:val="24"/>
          <w:u w:val="single"/>
        </w:rPr>
        <w:t>、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w:t>
      </w:r>
      <w:r>
        <w:rPr>
          <w:rFonts w:ascii="宋体" w:hAnsi="宋体"/>
          <w:sz w:val="24"/>
          <w:szCs w:val="24"/>
          <w:u w:val="single"/>
        </w:rPr>
        <w:t>危大工程</w:t>
      </w:r>
      <w:r>
        <w:rPr>
          <w:rFonts w:hint="eastAsia" w:ascii="宋体" w:hAnsi="宋体"/>
          <w:sz w:val="24"/>
          <w:szCs w:val="24"/>
          <w:u w:val="single"/>
        </w:rPr>
        <w:t>”</w:t>
      </w:r>
      <w:r>
        <w:rPr>
          <w:rFonts w:ascii="宋体" w:hAnsi="宋体"/>
          <w:sz w:val="24"/>
          <w:szCs w:val="24"/>
          <w:u w:val="single"/>
        </w:rPr>
        <w:t>专项施工方案（须组织专家论证，费用由承包人承担）等内容。承包人提供的施工组织设计的内容及要求不得低于其投标时施工</w:t>
      </w:r>
      <w:r>
        <w:rPr>
          <w:rFonts w:hint="eastAsia" w:ascii="宋体" w:hAnsi="宋体"/>
          <w:sz w:val="24"/>
          <w:szCs w:val="24"/>
          <w:u w:val="single"/>
        </w:rPr>
        <w:t>组织设计中的内容及要求，承包人对投标文件中的施工组织设计进行优化的，由此增加的费用由承包人自行承担。未按要求提供的施工组织设计将被发包人退回。承包人不按时送审符合要求的施工组织设计的，须按人民币2</w:t>
      </w:r>
      <w:r>
        <w:rPr>
          <w:rFonts w:ascii="宋体" w:hAnsi="宋体"/>
          <w:sz w:val="24"/>
          <w:szCs w:val="24"/>
          <w:u w:val="single"/>
        </w:rPr>
        <w:t>000元/日的标准向发包人支付违约金，相关责任由承包人承担。（2）施工组织设计份数：书面文件叁份；电子文件壹份；两者不一致时，以书面文件为准。</w:t>
      </w:r>
    </w:p>
    <w:p w14:paraId="63670ED0">
      <w:pPr>
        <w:spacing w:line="360" w:lineRule="auto"/>
        <w:ind w:firstLine="480"/>
        <w:rPr>
          <w:rFonts w:ascii="宋体" w:hAnsi="宋体"/>
          <w:sz w:val="24"/>
          <w:szCs w:val="24"/>
          <w:u w:val="single"/>
        </w:rPr>
      </w:pPr>
      <w:r>
        <w:rPr>
          <w:rFonts w:hint="eastAsia" w:ascii="宋体" w:hAnsi="宋体"/>
          <w:sz w:val="24"/>
          <w:szCs w:val="24"/>
          <w:u w:val="single"/>
        </w:rPr>
        <w:t>3</w:t>
      </w:r>
      <w:r>
        <w:rPr>
          <w:rFonts w:ascii="宋体" w:hAnsi="宋体"/>
          <w:sz w:val="24"/>
          <w:szCs w:val="24"/>
          <w:u w:val="single"/>
        </w:rPr>
        <w:t>、承包人应根据本项目情况加强接口管理，包括但不限于：（1）同相关部门协调，为工程顺利实施创造条件；（2）服从发包人、监理人、审计单位的监管，加强质量管理、进度监控、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安全文明管理和工程造价控制；（</w:t>
      </w:r>
      <w:r>
        <w:rPr>
          <w:rFonts w:ascii="宋体" w:hAnsi="宋体"/>
          <w:sz w:val="24"/>
          <w:szCs w:val="24"/>
          <w:u w:val="single"/>
        </w:rPr>
        <w:t>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p>
    <w:p w14:paraId="0384F842">
      <w:pPr>
        <w:spacing w:line="360" w:lineRule="auto"/>
        <w:ind w:firstLine="480"/>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、水电等位置资料的提供时间：开工前。本项目办公、施工、生活所需的电讯、用水、用电等线路及开销均由承包人自行解决，接表计费，相关费用已包含在投标报价中，发包人不另行支付。</w:t>
      </w:r>
    </w:p>
    <w:p w14:paraId="79DD6AD0">
      <w:pPr>
        <w:spacing w:line="360" w:lineRule="auto"/>
        <w:ind w:firstLine="480"/>
        <w:rPr>
          <w:rFonts w:ascii="宋体" w:hAnsi="宋体"/>
          <w:sz w:val="24"/>
          <w:szCs w:val="24"/>
          <w:u w:val="single"/>
        </w:rPr>
      </w:pPr>
      <w:r>
        <w:rPr>
          <w:rFonts w:hint="eastAsia" w:ascii="宋体" w:hAnsi="宋体"/>
          <w:sz w:val="24"/>
          <w:szCs w:val="24"/>
          <w:u w:val="single"/>
        </w:rPr>
        <w:t>5</w:t>
      </w:r>
      <w:r>
        <w:rPr>
          <w:rFonts w:ascii="宋体" w:hAnsi="宋体"/>
          <w:sz w:val="24"/>
          <w:szCs w:val="24"/>
          <w:u w:val="single"/>
        </w:rPr>
        <w:t>、施工场地周围地上地下管线和</w:t>
      </w:r>
      <w:r>
        <w:rPr>
          <w:rFonts w:hint="eastAsia" w:ascii="宋体" w:hAnsi="宋体"/>
          <w:sz w:val="24"/>
          <w:szCs w:val="24"/>
          <w:u w:val="single"/>
        </w:rPr>
        <w:t>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，承包人应在2</w:t>
      </w:r>
      <w:r>
        <w:rPr>
          <w:rFonts w:ascii="宋体" w:hAnsi="宋体"/>
          <w:sz w:val="24"/>
          <w:szCs w:val="24"/>
          <w:u w:val="single"/>
        </w:rPr>
        <w:t>小时内向发包人报告，同时采取必要的临时保护措施。相关费用已包含在投标报价中，发包人不另行支付。</w:t>
      </w:r>
    </w:p>
    <w:p w14:paraId="2F0812FE">
      <w:pPr>
        <w:spacing w:line="360" w:lineRule="auto"/>
        <w:ind w:firstLine="480"/>
        <w:rPr>
          <w:rFonts w:ascii="宋体" w:hAnsi="宋体"/>
          <w:sz w:val="24"/>
          <w:szCs w:val="24"/>
          <w:u w:val="single"/>
        </w:rPr>
      </w:pPr>
      <w:r>
        <w:rPr>
          <w:rFonts w:hint="eastAsia" w:ascii="宋体" w:hAnsi="宋体"/>
          <w:sz w:val="24"/>
          <w:szCs w:val="24"/>
          <w:u w:val="single"/>
        </w:rPr>
        <w:t>6</w:t>
      </w:r>
      <w:r>
        <w:rPr>
          <w:rFonts w:ascii="宋体" w:hAnsi="宋体"/>
          <w:sz w:val="24"/>
          <w:szCs w:val="24"/>
          <w:u w:val="single"/>
        </w:rPr>
        <w:t>、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减，同时承包人须按所发生的实际费用的三倍向发包人支付违约金。</w:t>
      </w:r>
    </w:p>
    <w:p w14:paraId="49823699">
      <w:pPr>
        <w:spacing w:line="360" w:lineRule="auto"/>
        <w:ind w:firstLine="480"/>
        <w:rPr>
          <w:rFonts w:ascii="宋体" w:hAnsi="宋体"/>
          <w:sz w:val="24"/>
          <w:szCs w:val="24"/>
          <w:u w:val="single"/>
        </w:rPr>
      </w:pPr>
      <w:r>
        <w:rPr>
          <w:rFonts w:hint="eastAsia" w:ascii="宋体" w:hAnsi="宋体"/>
          <w:sz w:val="24"/>
          <w:szCs w:val="24"/>
          <w:u w:val="single"/>
        </w:rPr>
        <w:t>7</w:t>
      </w:r>
      <w:r>
        <w:rPr>
          <w:rFonts w:ascii="宋体" w:hAnsi="宋体"/>
          <w:sz w:val="24"/>
          <w:szCs w:val="24"/>
          <w:u w:val="single"/>
        </w:rPr>
        <w:t>、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p>
    <w:p w14:paraId="6A23293F">
      <w:pPr>
        <w:spacing w:line="360" w:lineRule="auto"/>
        <w:ind w:firstLine="480"/>
        <w:rPr>
          <w:rFonts w:ascii="宋体" w:hAnsi="宋体"/>
          <w:sz w:val="24"/>
          <w:szCs w:val="24"/>
        </w:rPr>
      </w:pPr>
      <w:r>
        <w:rPr>
          <w:rFonts w:hint="eastAsia" w:ascii="宋体" w:hAnsi="宋体"/>
          <w:sz w:val="24"/>
          <w:szCs w:val="24"/>
          <w:u w:val="single"/>
        </w:rPr>
        <w:t>8</w:t>
      </w:r>
      <w:r>
        <w:rPr>
          <w:rFonts w:ascii="宋体" w:hAnsi="宋体"/>
          <w:sz w:val="24"/>
          <w:szCs w:val="24"/>
          <w:u w:val="single"/>
        </w:rPr>
        <w:t>、承包人完成的其他永久工程或临时工程，包括但不限于: （</w:t>
      </w:r>
      <w:r>
        <w:rPr>
          <w:rFonts w:hint="eastAsia" w:ascii="宋体" w:hAnsi="宋体"/>
          <w:sz w:val="24"/>
          <w:szCs w:val="24"/>
          <w:u w:val="single"/>
        </w:rPr>
        <w:t>1</w:t>
      </w:r>
      <w:r>
        <w:rPr>
          <w:rFonts w:ascii="宋体" w:hAnsi="宋体"/>
          <w:sz w:val="24"/>
          <w:szCs w:val="24"/>
          <w:u w:val="single"/>
        </w:rPr>
        <w:t>）施工场地内的临时水电方案</w:t>
      </w:r>
      <w:r>
        <w:rPr>
          <w:rFonts w:hint="eastAsia" w:ascii="宋体" w:hAnsi="宋体"/>
          <w:sz w:val="24"/>
          <w:szCs w:val="24"/>
          <w:u w:val="single"/>
        </w:rPr>
        <w:t>与临时水电铺设：发包人提供总水源点、总电源点至施工红线区域范围内；总水源点、总电源点接至施工点的工作由承包人自行解决，临时水电接驳点的协调工作由承包人承担。临时水电接驳点</w:t>
      </w:r>
      <w:r>
        <w:rPr>
          <w:rFonts w:ascii="宋体" w:hAnsi="宋体"/>
          <w:sz w:val="24"/>
          <w:szCs w:val="24"/>
          <w:u w:val="single"/>
        </w:rPr>
        <w:t>的接驳费用由承包人自行承担。（</w:t>
      </w:r>
      <w:r>
        <w:rPr>
          <w:rFonts w:hint="eastAsia" w:ascii="宋体" w:hAnsi="宋体"/>
          <w:sz w:val="24"/>
          <w:szCs w:val="24"/>
          <w:u w:val="single"/>
        </w:rPr>
        <w:t>2</w:t>
      </w:r>
      <w:r>
        <w:rPr>
          <w:rFonts w:ascii="宋体" w:hAnsi="宋体"/>
          <w:sz w:val="24"/>
          <w:szCs w:val="24"/>
          <w:u w:val="single"/>
        </w:rPr>
        <w:t>）场区围挡。（</w:t>
      </w:r>
      <w:r>
        <w:rPr>
          <w:rFonts w:hint="eastAsia" w:ascii="宋体" w:hAnsi="宋体"/>
          <w:sz w:val="24"/>
          <w:szCs w:val="24"/>
          <w:u w:val="single"/>
        </w:rPr>
        <w:t>3</w:t>
      </w:r>
      <w:r>
        <w:rPr>
          <w:rFonts w:ascii="宋体" w:hAnsi="宋体"/>
          <w:sz w:val="24"/>
          <w:szCs w:val="24"/>
          <w:u w:val="single"/>
        </w:rPr>
        <w:t>）承包人应针对工程应急抢险、防汛</w:t>
      </w:r>
      <w:r>
        <w:rPr>
          <w:rFonts w:hint="eastAsia" w:ascii="宋体" w:hAnsi="宋体"/>
          <w:sz w:val="24"/>
          <w:szCs w:val="24"/>
          <w:u w:val="single"/>
        </w:rPr>
        <w:t>，绿色建筑施工、保证进出场道路通畅的措施等。（4</w:t>
      </w:r>
      <w:r>
        <w:rPr>
          <w:rFonts w:ascii="宋体" w:hAnsi="宋体"/>
          <w:sz w:val="24"/>
          <w:szCs w:val="24"/>
          <w:u w:val="single"/>
        </w:rPr>
        <w:t>）其他专项施工方案和所有措施等</w:t>
      </w:r>
      <w:r>
        <w:rPr>
          <w:rFonts w:ascii="宋体" w:hAnsi="宋体"/>
          <w:sz w:val="24"/>
          <w:szCs w:val="24"/>
        </w:rPr>
        <w:t>。</w:t>
      </w:r>
    </w:p>
    <w:p w14:paraId="1D06D7FE">
      <w:pPr>
        <w:spacing w:line="360" w:lineRule="auto"/>
        <w:ind w:firstLine="480"/>
        <w:rPr>
          <w:rFonts w:ascii="宋体" w:hAnsi="宋体"/>
          <w:sz w:val="24"/>
          <w:szCs w:val="24"/>
          <w:u w:val="single"/>
        </w:rPr>
      </w:pPr>
      <w:r>
        <w:rPr>
          <w:rFonts w:hint="eastAsia" w:ascii="宋体" w:hAnsi="宋体"/>
          <w:sz w:val="24"/>
          <w:szCs w:val="24"/>
          <w:u w:val="single"/>
        </w:rPr>
        <w:t>9</w:t>
      </w:r>
      <w:r>
        <w:rPr>
          <w:rFonts w:ascii="宋体" w:hAnsi="宋体"/>
          <w:sz w:val="24"/>
          <w:szCs w:val="24"/>
          <w:u w:val="single"/>
        </w:rPr>
        <w:t>、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管道堵塞等罚款，由承包人全部承担。</w:t>
      </w:r>
    </w:p>
    <w:p w14:paraId="5A2FF018">
      <w:pPr>
        <w:spacing w:line="360" w:lineRule="auto"/>
        <w:ind w:firstLine="480"/>
        <w:rPr>
          <w:rFonts w:ascii="宋体" w:hAnsi="宋体"/>
          <w:sz w:val="24"/>
          <w:szCs w:val="24"/>
          <w:u w:val="single"/>
        </w:rPr>
      </w:pPr>
      <w:r>
        <w:rPr>
          <w:rFonts w:ascii="宋体" w:hAnsi="宋体"/>
          <w:sz w:val="24"/>
          <w:szCs w:val="24"/>
          <w:u w:val="single"/>
        </w:rPr>
        <w:t>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p>
    <w:p w14:paraId="29B710C0">
      <w:pPr>
        <w:spacing w:line="360" w:lineRule="auto"/>
        <w:ind w:firstLine="480"/>
        <w:rPr>
          <w:rFonts w:ascii="宋体" w:hAnsi="宋体"/>
          <w:sz w:val="24"/>
          <w:szCs w:val="24"/>
          <w:u w:val="single"/>
        </w:rPr>
      </w:pPr>
      <w:r>
        <w:rPr>
          <w:rFonts w:ascii="宋体" w:hAnsi="宋体"/>
          <w:sz w:val="24"/>
          <w:szCs w:val="24"/>
          <w:u w:val="single"/>
        </w:rPr>
        <w:t>11、承包人应负责处理扰民与民扰问题，因场地管理不善引发的一切纠纷由承包人自行解决，发包人不承担任何责任。</w:t>
      </w:r>
    </w:p>
    <w:p w14:paraId="6E04D3E3">
      <w:pPr>
        <w:spacing w:line="360" w:lineRule="auto"/>
        <w:ind w:firstLine="480"/>
        <w:rPr>
          <w:rFonts w:ascii="宋体" w:hAnsi="宋体"/>
          <w:sz w:val="24"/>
          <w:szCs w:val="24"/>
          <w:u w:val="single"/>
        </w:rPr>
      </w:pPr>
      <w:r>
        <w:rPr>
          <w:rFonts w:ascii="宋体" w:hAnsi="宋体"/>
          <w:sz w:val="24"/>
          <w:szCs w:val="24"/>
          <w:u w:val="single"/>
        </w:rPr>
        <w:t>12、承包人应做好本项目的安全生产和文明施工工作，并接受发包人的监督检查。</w:t>
      </w:r>
    </w:p>
    <w:p w14:paraId="21FE5E7B">
      <w:pPr>
        <w:spacing w:line="360" w:lineRule="auto"/>
        <w:ind w:firstLine="480"/>
        <w:rPr>
          <w:rFonts w:ascii="宋体" w:hAnsi="宋体"/>
          <w:sz w:val="24"/>
          <w:szCs w:val="24"/>
          <w:u w:val="single"/>
        </w:rPr>
      </w:pPr>
      <w:r>
        <w:rPr>
          <w:rFonts w:ascii="宋体" w:hAnsi="宋体"/>
          <w:sz w:val="24"/>
          <w:szCs w:val="24"/>
          <w:u w:val="single"/>
        </w:rPr>
        <w:t>13、已完工程成品保护由承包人负责，相关费用已包含在投标报价中，发包人不另行支付。</w:t>
      </w:r>
    </w:p>
    <w:p w14:paraId="2D9165EC">
      <w:pPr>
        <w:spacing w:line="360" w:lineRule="auto"/>
        <w:ind w:firstLine="480"/>
        <w:rPr>
          <w:rFonts w:ascii="宋体" w:hAnsi="宋体"/>
          <w:sz w:val="24"/>
          <w:szCs w:val="24"/>
          <w:u w:val="single"/>
        </w:rPr>
      </w:pPr>
      <w:r>
        <w:rPr>
          <w:rFonts w:hint="eastAsia" w:ascii="宋体" w:hAnsi="宋体"/>
          <w:sz w:val="24"/>
          <w:szCs w:val="24"/>
          <w:u w:val="single"/>
        </w:rPr>
        <w:t>14</w:t>
      </w:r>
      <w:r>
        <w:rPr>
          <w:rFonts w:ascii="宋体" w:hAnsi="宋体"/>
          <w:sz w:val="24"/>
          <w:szCs w:val="24"/>
          <w:u w:val="single"/>
        </w:rPr>
        <w:t>、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p>
    <w:p w14:paraId="2D88E8A6">
      <w:pPr>
        <w:spacing w:line="360" w:lineRule="auto"/>
        <w:ind w:firstLine="480"/>
        <w:rPr>
          <w:rFonts w:ascii="宋体" w:hAnsi="宋体"/>
          <w:sz w:val="24"/>
          <w:szCs w:val="24"/>
          <w:u w:val="single"/>
        </w:rPr>
      </w:pPr>
      <w:r>
        <w:rPr>
          <w:rFonts w:hint="eastAsia" w:ascii="宋体" w:hAnsi="宋体"/>
          <w:sz w:val="24"/>
          <w:szCs w:val="24"/>
          <w:u w:val="single"/>
        </w:rPr>
        <w:t>15</w:t>
      </w:r>
      <w:r>
        <w:rPr>
          <w:rFonts w:ascii="宋体" w:hAnsi="宋体"/>
          <w:sz w:val="24"/>
          <w:szCs w:val="24"/>
          <w:u w:val="single"/>
        </w:rPr>
        <w:t>、承包人应严格按政府最新规定支付农民工工资。不论因何种</w:t>
      </w:r>
      <w:r>
        <w:rPr>
          <w:rFonts w:hint="eastAsia" w:ascii="宋体" w:hAnsi="宋体"/>
          <w:sz w:val="24"/>
          <w:szCs w:val="24"/>
          <w:u w:val="single"/>
        </w:rPr>
        <w:t>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p>
    <w:p w14:paraId="77D1CA66">
      <w:pPr>
        <w:spacing w:line="360" w:lineRule="auto"/>
        <w:ind w:firstLine="480"/>
        <w:rPr>
          <w:rFonts w:ascii="宋体" w:hAnsi="宋体"/>
          <w:sz w:val="24"/>
          <w:szCs w:val="24"/>
          <w:u w:val="single"/>
        </w:rPr>
      </w:pPr>
      <w:r>
        <w:rPr>
          <w:rFonts w:hint="eastAsia" w:ascii="宋体" w:hAnsi="宋体"/>
          <w:sz w:val="24"/>
          <w:szCs w:val="24"/>
          <w:u w:val="single"/>
        </w:rPr>
        <w:t>16</w:t>
      </w:r>
      <w:r>
        <w:rPr>
          <w:rFonts w:ascii="宋体" w:hAnsi="宋体"/>
          <w:sz w:val="24"/>
          <w:szCs w:val="24"/>
          <w:u w:val="single"/>
        </w:rPr>
        <w:t>、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币5000</w:t>
      </w:r>
      <w:r>
        <w:rPr>
          <w:rFonts w:ascii="宋体" w:hAnsi="宋体"/>
          <w:sz w:val="24"/>
          <w:szCs w:val="24"/>
          <w:u w:val="single"/>
        </w:rPr>
        <w:t>元/次的标准向发包人支付违约金。</w:t>
      </w:r>
    </w:p>
    <w:p w14:paraId="4826327E">
      <w:pPr>
        <w:spacing w:line="360" w:lineRule="auto"/>
        <w:ind w:firstLine="480"/>
        <w:rPr>
          <w:rFonts w:ascii="宋体" w:hAnsi="宋体"/>
          <w:sz w:val="24"/>
          <w:szCs w:val="24"/>
          <w:u w:val="single"/>
        </w:rPr>
      </w:pPr>
      <w:r>
        <w:rPr>
          <w:rFonts w:hint="eastAsia" w:ascii="宋体" w:hAnsi="宋体"/>
          <w:sz w:val="24"/>
          <w:szCs w:val="24"/>
          <w:u w:val="single"/>
        </w:rPr>
        <w:t>17</w:t>
      </w:r>
      <w:r>
        <w:rPr>
          <w:rFonts w:ascii="宋体" w:hAnsi="宋体"/>
          <w:sz w:val="24"/>
          <w:szCs w:val="24"/>
          <w:u w:val="single"/>
        </w:rPr>
        <w:t>、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p>
    <w:p w14:paraId="518447BE">
      <w:pPr>
        <w:spacing w:line="360" w:lineRule="auto"/>
        <w:ind w:firstLine="480"/>
        <w:rPr>
          <w:rFonts w:ascii="宋体" w:hAnsi="宋体"/>
          <w:sz w:val="24"/>
          <w:szCs w:val="24"/>
          <w:u w:val="single"/>
        </w:rPr>
      </w:pPr>
      <w:r>
        <w:rPr>
          <w:rFonts w:hint="eastAsia" w:ascii="宋体" w:hAnsi="宋体"/>
          <w:sz w:val="24"/>
          <w:szCs w:val="24"/>
          <w:u w:val="single"/>
        </w:rPr>
        <w:t>18</w:t>
      </w:r>
      <w:r>
        <w:rPr>
          <w:rFonts w:ascii="宋体" w:hAnsi="宋体"/>
          <w:sz w:val="24"/>
          <w:szCs w:val="24"/>
          <w:u w:val="single"/>
        </w:rPr>
        <w:t>、无论发包人、监理人是否给予批准或同意，承包人应对现场作业、施工方法及所施工工程的完备性、稳定性和安全性承担全部责任。承包人负责完成使工程的稳定、完整、安全、可靠、有效运行所必须的全部工作。</w:t>
      </w:r>
    </w:p>
    <w:p w14:paraId="6F0C3696">
      <w:pPr>
        <w:spacing w:line="360" w:lineRule="auto"/>
        <w:ind w:firstLine="480"/>
        <w:rPr>
          <w:rFonts w:ascii="宋体" w:hAnsi="宋体"/>
          <w:sz w:val="24"/>
          <w:szCs w:val="24"/>
          <w:u w:val="single"/>
        </w:rPr>
      </w:pPr>
      <w:r>
        <w:rPr>
          <w:rFonts w:hint="eastAsia" w:ascii="宋体" w:hAnsi="宋体"/>
          <w:sz w:val="24"/>
          <w:szCs w:val="24"/>
          <w:u w:val="single"/>
        </w:rPr>
        <w:t>19</w:t>
      </w:r>
      <w:r>
        <w:rPr>
          <w:rFonts w:ascii="宋体" w:hAnsi="宋体"/>
          <w:sz w:val="24"/>
          <w:szCs w:val="24"/>
          <w:u w:val="single"/>
        </w:rPr>
        <w:t>、承包人必须服从发包人</w:t>
      </w:r>
      <w:r>
        <w:rPr>
          <w:rFonts w:hint="eastAsia" w:ascii="宋体" w:hAnsi="宋体"/>
          <w:sz w:val="24"/>
          <w:szCs w:val="24"/>
          <w:u w:val="single"/>
        </w:rPr>
        <w:t>、</w:t>
      </w:r>
      <w:r>
        <w:rPr>
          <w:rFonts w:ascii="宋体" w:hAnsi="宋体"/>
          <w:sz w:val="24"/>
          <w:szCs w:val="24"/>
          <w:u w:val="single"/>
        </w:rPr>
        <w:t>监理人的管理监督，对于施工中发现的质量</w:t>
      </w:r>
      <w:r>
        <w:rPr>
          <w:rFonts w:hint="eastAsia" w:ascii="宋体" w:hAnsi="宋体"/>
          <w:sz w:val="24"/>
          <w:szCs w:val="24"/>
          <w:u w:val="single"/>
        </w:rPr>
        <w:t>问题必须及时整改。因承包人原因被责令停工和返工的，造成的损失和工期延误由承包人全部承担。</w:t>
      </w:r>
    </w:p>
    <w:p w14:paraId="5EEEDEDD">
      <w:pPr>
        <w:spacing w:line="360" w:lineRule="auto"/>
        <w:ind w:firstLine="480"/>
        <w:rPr>
          <w:rFonts w:ascii="宋体" w:hAnsi="宋体"/>
          <w:sz w:val="24"/>
          <w:szCs w:val="24"/>
          <w:u w:val="single"/>
        </w:rPr>
      </w:pPr>
      <w:r>
        <w:rPr>
          <w:rFonts w:hint="eastAsia" w:ascii="宋体" w:hAnsi="宋体"/>
          <w:sz w:val="24"/>
          <w:szCs w:val="24"/>
          <w:u w:val="single"/>
        </w:rPr>
        <w:t>20</w:t>
      </w:r>
      <w:r>
        <w:rPr>
          <w:rFonts w:ascii="宋体" w:hAnsi="宋体"/>
          <w:sz w:val="24"/>
          <w:szCs w:val="24"/>
          <w:u w:val="single"/>
        </w:rPr>
        <w:t>、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p>
    <w:p w14:paraId="3A711CCF">
      <w:pPr>
        <w:spacing w:line="360" w:lineRule="auto"/>
        <w:ind w:firstLine="480"/>
        <w:rPr>
          <w:rFonts w:ascii="宋体" w:hAnsi="宋体"/>
          <w:sz w:val="24"/>
          <w:szCs w:val="24"/>
          <w:u w:val="single"/>
        </w:rPr>
      </w:pPr>
      <w:r>
        <w:rPr>
          <w:rFonts w:hint="eastAsia" w:ascii="宋体" w:hAnsi="宋体"/>
          <w:sz w:val="24"/>
          <w:szCs w:val="24"/>
          <w:u w:val="single"/>
        </w:rPr>
        <w:t>21</w:t>
      </w:r>
      <w:r>
        <w:rPr>
          <w:rFonts w:ascii="宋体" w:hAnsi="宋体"/>
          <w:sz w:val="24"/>
          <w:szCs w:val="24"/>
          <w:u w:val="single"/>
        </w:rPr>
        <w:t>、在履行合同过程中，承包人有义务参加各类施工协调、配合会，配合协商解决交叉施工引起的施工现场管理问题，同时服从发包人</w:t>
      </w:r>
      <w:r>
        <w:rPr>
          <w:rFonts w:hint="eastAsia" w:ascii="宋体" w:hAnsi="宋体"/>
          <w:sz w:val="24"/>
          <w:szCs w:val="24"/>
          <w:u w:val="single"/>
        </w:rPr>
        <w:t>、</w:t>
      </w:r>
      <w:r>
        <w:rPr>
          <w:rFonts w:ascii="宋体" w:hAnsi="宋体"/>
          <w:sz w:val="24"/>
          <w:szCs w:val="24"/>
          <w:u w:val="single"/>
        </w:rPr>
        <w:t>监理人的现场总协调；承包人拒不配合的，须按人民币</w:t>
      </w:r>
      <w:r>
        <w:rPr>
          <w:rFonts w:hint="eastAsia" w:ascii="宋体" w:hAnsi="宋体"/>
          <w:sz w:val="24"/>
          <w:szCs w:val="24"/>
          <w:u w:val="single"/>
        </w:rPr>
        <w:t>5000</w:t>
      </w:r>
      <w:r>
        <w:rPr>
          <w:rFonts w:ascii="宋体" w:hAnsi="宋体"/>
          <w:sz w:val="24"/>
          <w:szCs w:val="24"/>
          <w:u w:val="single"/>
        </w:rPr>
        <w:t>元/次的标准向发包人支付违</w:t>
      </w:r>
      <w:r>
        <w:rPr>
          <w:rFonts w:hint="eastAsia" w:ascii="宋体" w:hAnsi="宋体"/>
          <w:sz w:val="24"/>
          <w:szCs w:val="24"/>
          <w:u w:val="single"/>
        </w:rPr>
        <w:t>约金，累计达到五次的，发包人有权与承包人解除合同，并没收承包人全部履约保证金。</w:t>
      </w:r>
    </w:p>
    <w:p w14:paraId="34ADF7A0">
      <w:pPr>
        <w:spacing w:line="360" w:lineRule="auto"/>
        <w:ind w:firstLine="480"/>
        <w:rPr>
          <w:rFonts w:ascii="宋体" w:hAnsi="宋体"/>
          <w:sz w:val="24"/>
          <w:szCs w:val="24"/>
          <w:u w:val="single"/>
        </w:rPr>
      </w:pPr>
      <w:r>
        <w:rPr>
          <w:rFonts w:hint="eastAsia" w:ascii="宋体" w:hAnsi="宋体"/>
          <w:sz w:val="24"/>
          <w:szCs w:val="24"/>
          <w:u w:val="single"/>
        </w:rPr>
        <w:t>22</w:t>
      </w:r>
      <w:r>
        <w:rPr>
          <w:rFonts w:ascii="宋体" w:hAnsi="宋体"/>
          <w:sz w:val="24"/>
          <w:szCs w:val="24"/>
          <w:u w:val="single"/>
        </w:rPr>
        <w:t>、承包人在施工过程中，应充分考虑中考、高考、节假日及城市有关部门重大活动期间给施工带来的影响，承包人应服从当地相关部门规定并做出必要的配合，造成工期延误的按相关文件执行，但发包人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不得</w:t>
      </w:r>
      <w:r>
        <w:rPr>
          <w:rFonts w:ascii="宋体" w:hAnsi="宋体"/>
          <w:sz w:val="24"/>
          <w:szCs w:val="24"/>
          <w:u w:val="single"/>
        </w:rPr>
        <w:t>就此向承包人额外增加费用。</w:t>
      </w:r>
    </w:p>
    <w:p w14:paraId="74C6EF45">
      <w:pPr>
        <w:spacing w:line="360" w:lineRule="auto"/>
        <w:ind w:firstLine="480"/>
        <w:rPr>
          <w:rFonts w:ascii="宋体" w:hAnsi="宋体"/>
          <w:sz w:val="24"/>
          <w:szCs w:val="24"/>
          <w:u w:val="single"/>
        </w:rPr>
      </w:pPr>
      <w:r>
        <w:rPr>
          <w:rFonts w:hint="eastAsia" w:ascii="宋体" w:hAnsi="宋体"/>
          <w:sz w:val="24"/>
          <w:szCs w:val="24"/>
          <w:u w:val="single"/>
        </w:rPr>
        <w:t>23</w:t>
      </w:r>
      <w:r>
        <w:rPr>
          <w:rFonts w:ascii="宋体" w:hAnsi="宋体"/>
          <w:sz w:val="24"/>
          <w:szCs w:val="24"/>
          <w:u w:val="single"/>
        </w:rPr>
        <w:t>、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进场、不能按照发包人要求安排劳动力、原材料、构配件、施工机械和设备的，每延误</w:t>
      </w:r>
      <w:r>
        <w:rPr>
          <w:rFonts w:ascii="宋体" w:hAnsi="宋体"/>
          <w:sz w:val="24"/>
          <w:szCs w:val="24"/>
          <w:u w:val="single"/>
        </w:rPr>
        <w:t>1天，须按人民币</w:t>
      </w:r>
      <w:r>
        <w:rPr>
          <w:rFonts w:hint="eastAsia" w:ascii="宋体" w:hAnsi="宋体"/>
          <w:sz w:val="24"/>
          <w:szCs w:val="24"/>
          <w:u w:val="single"/>
        </w:rPr>
        <w:t>10000</w:t>
      </w:r>
      <w:r>
        <w:rPr>
          <w:rFonts w:ascii="宋体" w:hAnsi="宋体"/>
          <w:sz w:val="24"/>
          <w:szCs w:val="24"/>
          <w:u w:val="single"/>
        </w:rPr>
        <w:t>元的标准向发包人支付违约金；延误超过28天的，发包人有权同承包人单方面解除合同，并没收承包人20%的履约保证金。</w:t>
      </w:r>
    </w:p>
    <w:p w14:paraId="4FBB9E48">
      <w:pPr>
        <w:spacing w:line="360" w:lineRule="auto"/>
        <w:ind w:firstLine="480"/>
        <w:rPr>
          <w:rFonts w:ascii="宋体" w:hAnsi="宋体"/>
          <w:sz w:val="24"/>
          <w:szCs w:val="24"/>
          <w:u w:val="single"/>
        </w:rPr>
      </w:pPr>
      <w:r>
        <w:rPr>
          <w:rFonts w:hint="eastAsia" w:ascii="宋体" w:hAnsi="宋体"/>
          <w:sz w:val="24"/>
          <w:szCs w:val="24"/>
          <w:u w:val="single"/>
        </w:rPr>
        <w:t>24</w:t>
      </w:r>
      <w:r>
        <w:rPr>
          <w:rFonts w:ascii="宋体" w:hAnsi="宋体"/>
          <w:sz w:val="24"/>
          <w:szCs w:val="24"/>
          <w:u w:val="single"/>
        </w:rPr>
        <w:t>、</w:t>
      </w:r>
      <w:r>
        <w:rPr>
          <w:rFonts w:hint="eastAsia" w:ascii="宋体" w:hAnsi="宋体"/>
          <w:sz w:val="24"/>
          <w:szCs w:val="24"/>
          <w:u w:val="single"/>
        </w:rPr>
        <w:t>谈判阶段，承包人应认真仔细查阅相关文件，并踏勘施工现场，熟悉现场地形、地下和周围环境等，了解一切可能影响施工、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p>
    <w:p w14:paraId="4097D18E">
      <w:pPr>
        <w:spacing w:line="360" w:lineRule="auto"/>
        <w:ind w:firstLine="480"/>
        <w:rPr>
          <w:rFonts w:ascii="宋体" w:hAnsi="宋体"/>
          <w:sz w:val="24"/>
          <w:szCs w:val="24"/>
          <w:u w:val="single"/>
        </w:rPr>
      </w:pPr>
      <w:r>
        <w:rPr>
          <w:rFonts w:hint="eastAsia" w:ascii="宋体" w:hAnsi="宋体"/>
          <w:sz w:val="24"/>
          <w:szCs w:val="24"/>
          <w:u w:val="single"/>
        </w:rPr>
        <w:t>25</w:t>
      </w:r>
      <w:r>
        <w:rPr>
          <w:rFonts w:ascii="宋体" w:hAnsi="宋体"/>
          <w:sz w:val="24"/>
          <w:szCs w:val="24"/>
          <w:u w:val="single"/>
        </w:rPr>
        <w:t>、对于关键部位和节点工程，承包人应至少于施工前7天，按监理人要求提交专项施工方案，以备审查批准，因承包人原因造成延误的，承包人须按人民币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3000元</w:t>
      </w:r>
      <w:r>
        <w:rPr>
          <w:rFonts w:ascii="宋体" w:hAnsi="宋体"/>
          <w:sz w:val="24"/>
          <w:szCs w:val="24"/>
          <w:u w:val="single"/>
        </w:rPr>
        <w:t>/天的标准向发包人</w:t>
      </w:r>
      <w:r>
        <w:rPr>
          <w:rFonts w:hint="eastAsia" w:ascii="宋体" w:hAnsi="宋体"/>
          <w:sz w:val="24"/>
          <w:szCs w:val="24"/>
          <w:u w:val="single"/>
        </w:rPr>
        <w:t>支付违约金。</w:t>
      </w:r>
    </w:p>
    <w:p w14:paraId="4C276730">
      <w:pPr>
        <w:spacing w:line="360" w:lineRule="auto"/>
        <w:ind w:firstLine="480"/>
        <w:rPr>
          <w:rFonts w:ascii="宋体" w:hAnsi="宋体"/>
          <w:sz w:val="24"/>
          <w:szCs w:val="24"/>
          <w:u w:val="single"/>
        </w:rPr>
      </w:pPr>
      <w:r>
        <w:rPr>
          <w:rFonts w:hint="eastAsia" w:ascii="宋体" w:hAnsi="宋体"/>
          <w:sz w:val="24"/>
          <w:szCs w:val="24"/>
          <w:u w:val="single"/>
        </w:rPr>
        <w:t>26</w:t>
      </w:r>
      <w:r>
        <w:rPr>
          <w:rFonts w:ascii="宋体" w:hAnsi="宋体"/>
          <w:sz w:val="24"/>
          <w:szCs w:val="24"/>
          <w:u w:val="single"/>
        </w:rPr>
        <w:t>、每周例会前一天，承包人应按监理人要求提供本周周报及下周计划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人</w:t>
      </w:r>
      <w:r>
        <w:rPr>
          <w:rFonts w:ascii="宋体" w:hAnsi="宋体"/>
          <w:sz w:val="24"/>
          <w:szCs w:val="24"/>
          <w:u w:val="single"/>
        </w:rPr>
        <w:t>要求提供本月月报及下月进度计划。承包人延误递交上述资料的，须按</w:t>
      </w:r>
      <w:r>
        <w:rPr>
          <w:rFonts w:hint="eastAsia" w:ascii="宋体" w:hAnsi="宋体"/>
          <w:sz w:val="24"/>
          <w:szCs w:val="24"/>
          <w:u w:val="single"/>
        </w:rPr>
        <w:t>1000元</w:t>
      </w:r>
      <w:r>
        <w:rPr>
          <w:rFonts w:ascii="宋体" w:hAnsi="宋体"/>
          <w:sz w:val="24"/>
          <w:szCs w:val="24"/>
          <w:u w:val="single"/>
        </w:rPr>
        <w:t>/天的标准向发包人支付违约金。上述文件的份数按发包人要求执行。</w:t>
      </w:r>
    </w:p>
    <w:p w14:paraId="7FA817FF">
      <w:pPr>
        <w:spacing w:line="360" w:lineRule="auto"/>
        <w:ind w:firstLine="480"/>
        <w:rPr>
          <w:rFonts w:ascii="宋体" w:hAnsi="宋体"/>
          <w:sz w:val="24"/>
          <w:szCs w:val="24"/>
          <w:u w:val="single"/>
        </w:rPr>
      </w:pPr>
      <w:r>
        <w:rPr>
          <w:rFonts w:hint="eastAsia" w:ascii="宋体" w:hAnsi="宋体"/>
          <w:sz w:val="24"/>
          <w:szCs w:val="24"/>
          <w:u w:val="single"/>
        </w:rPr>
        <w:t>27</w:t>
      </w:r>
      <w:r>
        <w:rPr>
          <w:rFonts w:ascii="宋体" w:hAnsi="宋体"/>
          <w:sz w:val="24"/>
          <w:szCs w:val="24"/>
          <w:u w:val="single"/>
        </w:rPr>
        <w:t>、承包人应在发包人要求时间内，负责配合监理人、审计单位等</w:t>
      </w:r>
      <w:r>
        <w:rPr>
          <w:rFonts w:hint="eastAsia" w:ascii="宋体" w:hAnsi="宋体"/>
          <w:sz w:val="24"/>
          <w:szCs w:val="24"/>
          <w:u w:val="single"/>
        </w:rPr>
        <w:t>相关</w:t>
      </w:r>
      <w:r>
        <w:rPr>
          <w:rFonts w:ascii="宋体" w:hAnsi="宋体"/>
          <w:sz w:val="24"/>
          <w:szCs w:val="24"/>
          <w:u w:val="single"/>
        </w:rPr>
        <w:t>方，及时进行工程量核对、确认。</w:t>
      </w:r>
    </w:p>
    <w:p w14:paraId="02508BB5">
      <w:pPr>
        <w:spacing w:line="360" w:lineRule="auto"/>
        <w:ind w:firstLine="480"/>
        <w:rPr>
          <w:rFonts w:ascii="宋体" w:hAnsi="宋体"/>
          <w:sz w:val="24"/>
          <w:szCs w:val="24"/>
          <w:u w:val="single"/>
        </w:rPr>
      </w:pPr>
      <w:r>
        <w:rPr>
          <w:rFonts w:hint="eastAsia" w:ascii="宋体" w:hAnsi="宋体"/>
          <w:sz w:val="24"/>
          <w:szCs w:val="24"/>
          <w:u w:val="single"/>
        </w:rPr>
        <w:t>28</w:t>
      </w:r>
      <w:r>
        <w:rPr>
          <w:rFonts w:ascii="宋体" w:hAnsi="宋体"/>
          <w:sz w:val="24"/>
          <w:szCs w:val="24"/>
          <w:u w:val="single"/>
        </w:rPr>
        <w:t>、承包人必须对工程上使用的所有材料进行检查和验收，配合发包人做好开箱检查、抽样、封样、送检等工</w:t>
      </w:r>
      <w:r>
        <w:rPr>
          <w:rFonts w:hint="eastAsia" w:ascii="宋体" w:hAnsi="宋体"/>
          <w:sz w:val="24"/>
          <w:szCs w:val="24"/>
          <w:u w:val="single"/>
        </w:rPr>
        <w:t>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w:t>
      </w:r>
      <w:r>
        <w:rPr>
          <w:rFonts w:ascii="宋体" w:hAnsi="宋体"/>
          <w:sz w:val="24"/>
          <w:szCs w:val="24"/>
          <w:u w:val="single"/>
        </w:rPr>
        <w:t>元/次的标准向发包人支付违约金；累计满三次的，发包人有权与承包人解除合同，并没收承包人全部履约保证金。</w:t>
      </w:r>
    </w:p>
    <w:p w14:paraId="314B1880">
      <w:pPr>
        <w:spacing w:line="360" w:lineRule="auto"/>
        <w:ind w:firstLine="480"/>
        <w:rPr>
          <w:rFonts w:ascii="宋体" w:hAnsi="宋体"/>
          <w:sz w:val="24"/>
          <w:szCs w:val="24"/>
          <w:u w:val="single"/>
        </w:rPr>
      </w:pPr>
      <w:r>
        <w:rPr>
          <w:rFonts w:hint="eastAsia" w:ascii="宋体" w:hAnsi="宋体"/>
          <w:sz w:val="24"/>
          <w:szCs w:val="24"/>
          <w:u w:val="single"/>
        </w:rPr>
        <w:t>29</w:t>
      </w:r>
      <w:r>
        <w:rPr>
          <w:rFonts w:ascii="宋体" w:hAnsi="宋体"/>
          <w:sz w:val="24"/>
          <w:szCs w:val="24"/>
          <w:u w:val="single"/>
        </w:rPr>
        <w:t>、作为有经验的承包人，为使本工程达到设计要求、功能要求、使用要求，同时保证本工程各系统的完整性，承包人</w:t>
      </w:r>
      <w:r>
        <w:rPr>
          <w:rFonts w:hint="eastAsia" w:ascii="宋体" w:hAnsi="宋体"/>
          <w:sz w:val="24"/>
          <w:szCs w:val="24"/>
          <w:u w:val="single"/>
        </w:rPr>
        <w:t>有责任积极对图纸进行细化、深化。图纸的细化、深化工作应符合国家和地方标准。细化、深化后的图纸，经设计人、发包人、审图机构</w:t>
      </w:r>
      <w:r>
        <w:rPr>
          <w:rFonts w:ascii="宋体" w:hAnsi="宋体"/>
          <w:sz w:val="24"/>
          <w:szCs w:val="24"/>
          <w:u w:val="single"/>
        </w:rPr>
        <w:t>(如有)等审核后方可用于施工生产。</w:t>
      </w:r>
    </w:p>
    <w:p w14:paraId="5E3E78FC">
      <w:pPr>
        <w:spacing w:line="360" w:lineRule="auto"/>
        <w:ind w:firstLine="480"/>
        <w:rPr>
          <w:rFonts w:ascii="宋体" w:hAnsi="宋体"/>
          <w:sz w:val="24"/>
          <w:szCs w:val="24"/>
          <w:u w:val="single"/>
        </w:rPr>
      </w:pPr>
      <w:r>
        <w:rPr>
          <w:rFonts w:hint="eastAsia" w:ascii="宋体" w:hAnsi="宋体"/>
          <w:sz w:val="24"/>
          <w:szCs w:val="24"/>
          <w:u w:val="single"/>
        </w:rPr>
        <w:t>30</w:t>
      </w:r>
      <w:r>
        <w:rPr>
          <w:rFonts w:ascii="宋体" w:hAnsi="宋体"/>
          <w:sz w:val="24"/>
          <w:szCs w:val="24"/>
          <w:u w:val="single"/>
        </w:rPr>
        <w:t>、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p>
    <w:p w14:paraId="5E96132A">
      <w:pPr>
        <w:spacing w:line="360" w:lineRule="auto"/>
        <w:ind w:firstLine="480"/>
        <w:rPr>
          <w:rFonts w:ascii="宋体" w:hAnsi="宋体"/>
          <w:sz w:val="24"/>
          <w:szCs w:val="24"/>
          <w:u w:val="single"/>
        </w:rPr>
      </w:pPr>
      <w:r>
        <w:rPr>
          <w:rFonts w:hint="eastAsia" w:ascii="宋体" w:hAnsi="宋体"/>
          <w:sz w:val="24"/>
          <w:szCs w:val="24"/>
          <w:u w:val="single"/>
        </w:rPr>
        <w:t>31</w:t>
      </w:r>
      <w:r>
        <w:rPr>
          <w:rFonts w:ascii="宋体" w:hAnsi="宋体"/>
          <w:sz w:val="24"/>
          <w:szCs w:val="24"/>
          <w:u w:val="single"/>
        </w:rPr>
        <w:t>、本项目竣工验收后，承包人应履行本项目的质保工作，对质保期内的质量问题进行无偿质保维修，否则发包人有权自行委托第三方进行质</w:t>
      </w:r>
      <w:r>
        <w:rPr>
          <w:rFonts w:hint="eastAsia" w:ascii="宋体" w:hAnsi="宋体"/>
          <w:sz w:val="24"/>
          <w:szCs w:val="24"/>
          <w:u w:val="single"/>
        </w:rPr>
        <w:t>保处理，由此产生的费用从承包人的质量保证金中扣除，承包人不得就此提出异议；如承包人的质量保证金不足以支付维修费用时，承包人应向发包人补齐不足部分。</w:t>
      </w:r>
    </w:p>
    <w:p w14:paraId="0122D098">
      <w:pPr>
        <w:spacing w:line="360" w:lineRule="auto"/>
        <w:ind w:firstLine="480"/>
        <w:rPr>
          <w:rFonts w:ascii="宋体" w:hAnsi="宋体"/>
          <w:sz w:val="24"/>
          <w:szCs w:val="24"/>
          <w:u w:val="single"/>
        </w:rPr>
      </w:pPr>
      <w:r>
        <w:rPr>
          <w:rFonts w:hint="eastAsia" w:ascii="宋体" w:hAnsi="宋体"/>
          <w:sz w:val="24"/>
          <w:szCs w:val="24"/>
          <w:u w:val="single"/>
        </w:rPr>
        <w:t>32</w:t>
      </w:r>
      <w:r>
        <w:rPr>
          <w:rFonts w:ascii="宋体" w:hAnsi="宋体"/>
          <w:sz w:val="24"/>
          <w:szCs w:val="24"/>
          <w:u w:val="single"/>
        </w:rPr>
        <w:t>、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p>
    <w:p w14:paraId="1834C403">
      <w:pPr>
        <w:spacing w:line="360" w:lineRule="auto"/>
        <w:ind w:firstLine="480"/>
        <w:rPr>
          <w:rFonts w:ascii="宋体" w:hAnsi="宋体"/>
          <w:sz w:val="24"/>
          <w:szCs w:val="24"/>
          <w:u w:val="single"/>
        </w:rPr>
      </w:pPr>
      <w:r>
        <w:rPr>
          <w:rFonts w:hint="eastAsia" w:ascii="宋体" w:hAnsi="宋体"/>
          <w:sz w:val="24"/>
          <w:szCs w:val="24"/>
          <w:u w:val="single"/>
        </w:rPr>
        <w:t>33</w:t>
      </w:r>
      <w:r>
        <w:rPr>
          <w:rFonts w:ascii="宋体" w:hAnsi="宋体"/>
          <w:sz w:val="24"/>
          <w:szCs w:val="24"/>
          <w:u w:val="single"/>
        </w:rPr>
        <w:t>、承包人必须严格服从发包</w:t>
      </w:r>
      <w:r>
        <w:rPr>
          <w:rFonts w:hint="eastAsia" w:ascii="宋体" w:hAnsi="宋体"/>
          <w:sz w:val="24"/>
          <w:szCs w:val="24"/>
          <w:u w:val="single"/>
        </w:rPr>
        <w:t>人、监理人对工程的管理。若发包人认为承包人的现场投入不能满足施工需要时，发包人有权要求承包人增加人员、机械设备、财力和物力，以满足现场需要，承包人对此不得拒绝。</w:t>
      </w:r>
    </w:p>
    <w:p w14:paraId="17AB7055">
      <w:pPr>
        <w:spacing w:line="360" w:lineRule="auto"/>
        <w:ind w:firstLine="480"/>
        <w:rPr>
          <w:rFonts w:ascii="宋体" w:hAnsi="宋体"/>
          <w:sz w:val="24"/>
          <w:szCs w:val="24"/>
          <w:u w:val="single"/>
        </w:rPr>
      </w:pPr>
      <w:r>
        <w:rPr>
          <w:rFonts w:hint="eastAsia" w:ascii="宋体" w:hAnsi="宋体"/>
          <w:sz w:val="24"/>
          <w:szCs w:val="24"/>
          <w:u w:val="single"/>
        </w:rPr>
        <w:t>34</w:t>
      </w:r>
      <w:r>
        <w:rPr>
          <w:rFonts w:ascii="宋体" w:hAnsi="宋体"/>
          <w:sz w:val="24"/>
          <w:szCs w:val="24"/>
          <w:u w:val="single"/>
        </w:rPr>
        <w:t>、承包人对各种检验、试验、测试、评定、调试报告弄虚作假的，发包人将责令承包人按规范进行返工或采取其它补救措施，直至合格，由此产生的费用由承包人全部承担，同时承包人须按人民币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50000</w:t>
      </w:r>
      <w:r>
        <w:rPr>
          <w:rFonts w:ascii="宋体" w:hAnsi="宋体"/>
          <w:sz w:val="24"/>
          <w:szCs w:val="24"/>
          <w:u w:val="single"/>
        </w:rPr>
        <w:t xml:space="preserve">元/次的标准向发包人支付违约金，发包人将对承包人的相关责任人作清场处理，承包人须无条件服从。 </w:t>
      </w:r>
    </w:p>
    <w:p w14:paraId="77BAA915">
      <w:pPr>
        <w:spacing w:line="360" w:lineRule="auto"/>
        <w:ind w:firstLine="480"/>
        <w:rPr>
          <w:rFonts w:ascii="宋体" w:hAnsi="宋体"/>
          <w:sz w:val="24"/>
          <w:szCs w:val="24"/>
          <w:u w:val="single"/>
        </w:rPr>
      </w:pPr>
      <w:r>
        <w:rPr>
          <w:rFonts w:hint="eastAsia" w:ascii="宋体" w:hAnsi="宋体"/>
          <w:sz w:val="24"/>
          <w:szCs w:val="24"/>
          <w:u w:val="single"/>
        </w:rPr>
        <w:t>35</w:t>
      </w:r>
      <w:r>
        <w:rPr>
          <w:rFonts w:ascii="宋体" w:hAnsi="宋体"/>
          <w:sz w:val="24"/>
          <w:szCs w:val="24"/>
          <w:u w:val="single"/>
        </w:rPr>
        <w:t>、承包人必须高度重视施工日志、施工原始记录、质检资料、试验</w:t>
      </w:r>
      <w:r>
        <w:rPr>
          <w:rFonts w:hint="eastAsia" w:ascii="宋体" w:hAnsi="宋体"/>
          <w:sz w:val="24"/>
          <w:szCs w:val="24"/>
          <w:u w:val="single"/>
        </w:rPr>
        <w:t>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p>
    <w:p w14:paraId="3F633033">
      <w:pPr>
        <w:spacing w:line="360" w:lineRule="auto"/>
        <w:ind w:firstLine="480"/>
        <w:rPr>
          <w:rFonts w:ascii="宋体" w:hAnsi="宋体"/>
          <w:sz w:val="24"/>
          <w:szCs w:val="24"/>
          <w:u w:val="single"/>
        </w:rPr>
      </w:pPr>
      <w:r>
        <w:rPr>
          <w:rFonts w:hint="eastAsia" w:ascii="宋体" w:hAnsi="宋体"/>
          <w:sz w:val="24"/>
          <w:szCs w:val="24"/>
          <w:u w:val="single"/>
        </w:rPr>
        <w:t>36</w:t>
      </w:r>
      <w:r>
        <w:rPr>
          <w:rFonts w:ascii="宋体" w:hAnsi="宋体"/>
          <w:sz w:val="24"/>
          <w:szCs w:val="24"/>
          <w:u w:val="single"/>
        </w:rPr>
        <w:t>、承包人须按相关文件要求执行防疫措施</w:t>
      </w:r>
      <w:r>
        <w:rPr>
          <w:rFonts w:hint="eastAsia" w:ascii="宋体" w:hAnsi="宋体"/>
          <w:sz w:val="24"/>
          <w:szCs w:val="24"/>
          <w:u w:val="single"/>
        </w:rPr>
        <w:t>，</w:t>
      </w:r>
      <w:r>
        <w:rPr>
          <w:rFonts w:ascii="宋体" w:hAnsi="宋体"/>
          <w:sz w:val="24"/>
          <w:szCs w:val="24"/>
          <w:u w:val="single"/>
        </w:rPr>
        <w:t>相关费用已包含在投标报价中</w:t>
      </w:r>
      <w:r>
        <w:rPr>
          <w:rFonts w:hint="eastAsia" w:ascii="宋体" w:hAnsi="宋体"/>
          <w:sz w:val="24"/>
          <w:szCs w:val="24"/>
          <w:u w:val="single"/>
        </w:rPr>
        <w:t>，</w:t>
      </w:r>
      <w:r>
        <w:rPr>
          <w:rFonts w:ascii="宋体" w:hAnsi="宋体"/>
          <w:sz w:val="24"/>
          <w:szCs w:val="24"/>
          <w:u w:val="single"/>
        </w:rPr>
        <w:t>发包人不另行支付。</w:t>
      </w:r>
    </w:p>
    <w:p w14:paraId="1F0BFB10">
      <w:pPr>
        <w:spacing w:line="360" w:lineRule="auto"/>
        <w:ind w:firstLine="480"/>
        <w:rPr>
          <w:rFonts w:ascii="宋体" w:hAnsi="宋体"/>
          <w:sz w:val="24"/>
          <w:szCs w:val="24"/>
          <w:u w:val="single"/>
        </w:rPr>
      </w:pPr>
      <w:r>
        <w:rPr>
          <w:rFonts w:hint="eastAsia" w:ascii="宋体" w:hAnsi="宋体"/>
          <w:sz w:val="24"/>
          <w:szCs w:val="24"/>
          <w:u w:val="single"/>
        </w:rPr>
        <w:t>37</w:t>
      </w:r>
      <w:r>
        <w:rPr>
          <w:rFonts w:ascii="宋体" w:hAnsi="宋体"/>
          <w:sz w:val="24"/>
          <w:szCs w:val="24"/>
          <w:u w:val="single"/>
        </w:rPr>
        <w:t>、因承包人原因</w:t>
      </w:r>
      <w:r>
        <w:rPr>
          <w:rFonts w:hint="eastAsia" w:ascii="宋体" w:hAnsi="宋体"/>
          <w:sz w:val="24"/>
          <w:szCs w:val="24"/>
          <w:u w:val="single"/>
        </w:rPr>
        <w:t>引起的任何质量问题、一般质量事故或重大质量事故，承包人须承担由此造成的一切损失。引起一般质量事故的，承包人应向发包人支付人民币200000元</w:t>
      </w:r>
      <w:r>
        <w:rPr>
          <w:rFonts w:ascii="宋体" w:hAnsi="宋体"/>
          <w:sz w:val="24"/>
          <w:szCs w:val="24"/>
          <w:u w:val="single"/>
        </w:rPr>
        <w:t>/次的违约金。引起重大质量事故的，承包人应向发包人支付人民币</w:t>
      </w:r>
      <w:r>
        <w:rPr>
          <w:rFonts w:hint="eastAsia" w:ascii="宋体" w:hAnsi="宋体"/>
          <w:sz w:val="24"/>
          <w:szCs w:val="24"/>
          <w:u w:val="single"/>
        </w:rPr>
        <w:t>500000</w:t>
      </w:r>
      <w:r>
        <w:rPr>
          <w:rFonts w:ascii="宋体" w:hAnsi="宋体"/>
          <w:sz w:val="24"/>
          <w:szCs w:val="24"/>
          <w:u w:val="single"/>
        </w:rPr>
        <w:t>元/次的违约金，并且发包人有权单方面终止合同。</w:t>
      </w:r>
    </w:p>
    <w:p w14:paraId="63D114A6">
      <w:pPr>
        <w:spacing w:line="360" w:lineRule="auto"/>
        <w:ind w:firstLine="480"/>
        <w:rPr>
          <w:rFonts w:ascii="宋体" w:hAnsi="宋体"/>
          <w:sz w:val="24"/>
          <w:szCs w:val="24"/>
          <w:u w:val="single"/>
        </w:rPr>
      </w:pPr>
      <w:r>
        <w:rPr>
          <w:rFonts w:hint="eastAsia" w:ascii="宋体" w:hAnsi="宋体"/>
          <w:sz w:val="24"/>
          <w:szCs w:val="24"/>
          <w:u w:val="single"/>
        </w:rPr>
        <w:t>38</w:t>
      </w:r>
      <w:r>
        <w:rPr>
          <w:rFonts w:ascii="宋体" w:hAnsi="宋体"/>
          <w:sz w:val="24"/>
          <w:szCs w:val="24"/>
          <w:u w:val="single"/>
        </w:rPr>
        <w:t>、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p>
    <w:p w14:paraId="1607C60D">
      <w:pPr>
        <w:spacing w:line="360" w:lineRule="auto"/>
        <w:ind w:firstLine="480"/>
        <w:rPr>
          <w:rFonts w:ascii="宋体" w:hAnsi="宋体"/>
          <w:sz w:val="24"/>
          <w:szCs w:val="24"/>
          <w:u w:val="single"/>
        </w:rPr>
      </w:pPr>
      <w:r>
        <w:rPr>
          <w:rFonts w:hint="eastAsia" w:ascii="宋体" w:hAnsi="宋体"/>
          <w:sz w:val="24"/>
          <w:szCs w:val="24"/>
          <w:u w:val="single"/>
        </w:rPr>
        <w:t>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p>
    <w:p w14:paraId="3499043E">
      <w:pPr>
        <w:spacing w:line="360" w:lineRule="auto"/>
        <w:ind w:firstLine="480"/>
        <w:rPr>
          <w:rFonts w:ascii="宋体" w:hAnsi="宋体"/>
          <w:sz w:val="24"/>
          <w:szCs w:val="24"/>
          <w:u w:val="single"/>
        </w:rPr>
      </w:pPr>
      <w:r>
        <w:rPr>
          <w:rFonts w:hint="eastAsia" w:ascii="宋体" w:hAnsi="宋体"/>
          <w:sz w:val="24"/>
          <w:szCs w:val="24"/>
          <w:u w:val="single"/>
        </w:rPr>
        <w:t>40、</w:t>
      </w:r>
      <w:r>
        <w:rPr>
          <w:rFonts w:ascii="宋体" w:hAnsi="宋体"/>
          <w:sz w:val="24"/>
          <w:szCs w:val="24"/>
          <w:u w:val="single"/>
        </w:rPr>
        <w:t>承包人应遵守发包人的其他管理。</w:t>
      </w:r>
    </w:p>
    <w:p w14:paraId="5CE21042">
      <w:pPr>
        <w:spacing w:line="360" w:lineRule="auto"/>
        <w:ind w:firstLine="480"/>
        <w:rPr>
          <w:rFonts w:ascii="宋体" w:hAnsi="宋体"/>
          <w:sz w:val="24"/>
          <w:szCs w:val="24"/>
          <w:u w:val="single"/>
        </w:rPr>
      </w:pPr>
      <w:r>
        <w:rPr>
          <w:rFonts w:hint="eastAsia" w:ascii="宋体" w:hAnsi="宋体"/>
          <w:sz w:val="24"/>
          <w:szCs w:val="24"/>
          <w:u w:val="single"/>
        </w:rPr>
        <w:t>41</w:t>
      </w:r>
      <w:r>
        <w:rPr>
          <w:rFonts w:ascii="宋体" w:hAnsi="宋体"/>
          <w:sz w:val="24"/>
          <w:szCs w:val="24"/>
          <w:u w:val="single"/>
        </w:rPr>
        <w:t>、未</w:t>
      </w:r>
      <w:r>
        <w:rPr>
          <w:rFonts w:hint="eastAsia" w:ascii="宋体" w:hAnsi="宋体"/>
          <w:sz w:val="24"/>
          <w:szCs w:val="24"/>
          <w:u w:val="single"/>
        </w:rPr>
        <w:t>尽事宜，由发包人和承包人签订补充协议解决</w:t>
      </w:r>
      <w:r>
        <w:rPr>
          <w:rFonts w:ascii="宋体" w:hAnsi="宋体"/>
          <w:sz w:val="24"/>
          <w:szCs w:val="24"/>
        </w:rPr>
        <w:t>。</w:t>
      </w:r>
    </w:p>
    <w:p w14:paraId="4D905E60">
      <w:pPr>
        <w:spacing w:line="360" w:lineRule="auto"/>
        <w:ind w:firstLine="480"/>
        <w:rPr>
          <w:rFonts w:ascii="宋体" w:hAnsi="宋体"/>
          <w:sz w:val="24"/>
          <w:szCs w:val="24"/>
        </w:rPr>
      </w:pPr>
      <w:r>
        <w:rPr>
          <w:rFonts w:ascii="宋体" w:hAnsi="宋体"/>
          <w:sz w:val="24"/>
          <w:szCs w:val="24"/>
        </w:rPr>
        <w:t xml:space="preserve">3.2 </w:t>
      </w:r>
      <w:r>
        <w:rPr>
          <w:rFonts w:hint="eastAsia" w:ascii="宋体" w:hAnsi="宋体"/>
          <w:sz w:val="24"/>
          <w:szCs w:val="24"/>
        </w:rPr>
        <w:t>项目经理</w:t>
      </w:r>
    </w:p>
    <w:p w14:paraId="7D70F8C8">
      <w:pPr>
        <w:spacing w:line="360" w:lineRule="auto"/>
        <w:ind w:firstLine="480"/>
        <w:rPr>
          <w:rFonts w:ascii="宋体" w:hAnsi="宋体"/>
          <w:sz w:val="24"/>
          <w:szCs w:val="24"/>
        </w:rPr>
      </w:pPr>
      <w:r>
        <w:rPr>
          <w:rFonts w:ascii="宋体" w:hAnsi="宋体"/>
          <w:sz w:val="24"/>
          <w:szCs w:val="24"/>
        </w:rPr>
        <w:t xml:space="preserve">3.2.1 </w:t>
      </w:r>
      <w:r>
        <w:rPr>
          <w:rFonts w:hint="eastAsia" w:ascii="宋体" w:hAnsi="宋体"/>
          <w:sz w:val="24"/>
          <w:szCs w:val="24"/>
        </w:rPr>
        <w:t>项目经理：</w:t>
      </w:r>
    </w:p>
    <w:p w14:paraId="623E40CA">
      <w:pPr>
        <w:spacing w:line="360" w:lineRule="auto"/>
        <w:ind w:firstLine="480"/>
        <w:rPr>
          <w:rFonts w:ascii="宋体" w:hAnsi="宋体"/>
          <w:sz w:val="24"/>
          <w:szCs w:val="24"/>
        </w:rPr>
      </w:pPr>
      <w:r>
        <w:rPr>
          <w:rFonts w:hint="eastAsia" w:ascii="宋体" w:hAnsi="宋体"/>
          <w:sz w:val="24"/>
          <w:szCs w:val="24"/>
        </w:rPr>
        <w:t>姓名：</w:t>
      </w:r>
      <w:r>
        <w:rPr>
          <w:rFonts w:ascii="宋体" w:hAnsi="宋体"/>
          <w:sz w:val="24"/>
          <w:szCs w:val="24"/>
          <w:u w:val="single"/>
        </w:rPr>
        <w:t xml:space="preserve">/      </w:t>
      </w:r>
      <w:r>
        <w:rPr>
          <w:rFonts w:hint="eastAsia" w:ascii="宋体" w:hAnsi="宋体"/>
          <w:sz w:val="24"/>
          <w:szCs w:val="24"/>
        </w:rPr>
        <w:t>；</w:t>
      </w:r>
    </w:p>
    <w:p w14:paraId="113B00B3">
      <w:pPr>
        <w:spacing w:line="360" w:lineRule="auto"/>
        <w:ind w:firstLine="480"/>
        <w:rPr>
          <w:rFonts w:ascii="宋体" w:hAnsi="宋体"/>
          <w:sz w:val="24"/>
          <w:szCs w:val="24"/>
        </w:rPr>
      </w:pPr>
      <w:r>
        <w:rPr>
          <w:rFonts w:hint="eastAsia" w:ascii="宋体" w:hAnsi="宋体"/>
          <w:sz w:val="24"/>
          <w:szCs w:val="24"/>
        </w:rPr>
        <w:t>身份证号：</w:t>
      </w:r>
      <w:r>
        <w:rPr>
          <w:rFonts w:ascii="宋体" w:hAnsi="宋体"/>
          <w:sz w:val="24"/>
          <w:szCs w:val="24"/>
          <w:u w:val="single"/>
        </w:rPr>
        <w:t xml:space="preserve">/      </w:t>
      </w:r>
      <w:r>
        <w:rPr>
          <w:rFonts w:hint="eastAsia" w:ascii="宋体" w:hAnsi="宋体"/>
          <w:sz w:val="24"/>
          <w:szCs w:val="24"/>
        </w:rPr>
        <w:t>；</w:t>
      </w:r>
    </w:p>
    <w:p w14:paraId="4286859E">
      <w:pPr>
        <w:spacing w:line="360" w:lineRule="auto"/>
        <w:ind w:firstLine="480"/>
        <w:rPr>
          <w:rFonts w:ascii="宋体" w:hAnsi="宋体"/>
          <w:sz w:val="24"/>
          <w:szCs w:val="24"/>
        </w:rPr>
      </w:pPr>
      <w:r>
        <w:rPr>
          <w:rFonts w:hint="eastAsia" w:ascii="宋体" w:hAnsi="宋体"/>
          <w:sz w:val="24"/>
          <w:szCs w:val="24"/>
        </w:rPr>
        <w:t>建造师执业资格等级：</w:t>
      </w:r>
      <w:r>
        <w:rPr>
          <w:rFonts w:ascii="宋体" w:hAnsi="宋体"/>
          <w:sz w:val="24"/>
          <w:szCs w:val="24"/>
          <w:u w:val="single"/>
        </w:rPr>
        <w:t xml:space="preserve">/      </w:t>
      </w:r>
      <w:r>
        <w:rPr>
          <w:rFonts w:hint="eastAsia" w:ascii="宋体" w:hAnsi="宋体"/>
          <w:sz w:val="24"/>
          <w:szCs w:val="24"/>
        </w:rPr>
        <w:t>；</w:t>
      </w:r>
    </w:p>
    <w:p w14:paraId="626D0616">
      <w:pPr>
        <w:spacing w:line="360" w:lineRule="auto"/>
        <w:ind w:firstLine="480"/>
        <w:rPr>
          <w:rFonts w:ascii="宋体" w:hAnsi="宋体"/>
          <w:sz w:val="24"/>
          <w:szCs w:val="24"/>
        </w:rPr>
      </w:pPr>
      <w:r>
        <w:rPr>
          <w:rFonts w:hint="eastAsia" w:ascii="宋体" w:hAnsi="宋体"/>
          <w:sz w:val="24"/>
          <w:szCs w:val="24"/>
        </w:rPr>
        <w:t>建造师注册证书号：</w:t>
      </w:r>
      <w:r>
        <w:rPr>
          <w:rFonts w:ascii="宋体" w:hAnsi="宋体"/>
          <w:sz w:val="24"/>
          <w:szCs w:val="24"/>
          <w:u w:val="single"/>
        </w:rPr>
        <w:t xml:space="preserve">/      </w:t>
      </w:r>
      <w:r>
        <w:rPr>
          <w:rFonts w:hint="eastAsia" w:ascii="宋体" w:hAnsi="宋体"/>
          <w:sz w:val="24"/>
          <w:szCs w:val="24"/>
        </w:rPr>
        <w:t>；</w:t>
      </w:r>
    </w:p>
    <w:p w14:paraId="54D8676E">
      <w:pPr>
        <w:spacing w:line="360" w:lineRule="auto"/>
        <w:ind w:firstLine="480"/>
        <w:rPr>
          <w:rFonts w:ascii="宋体" w:hAnsi="宋体"/>
          <w:sz w:val="24"/>
          <w:szCs w:val="24"/>
        </w:rPr>
      </w:pPr>
      <w:r>
        <w:rPr>
          <w:rFonts w:hint="eastAsia" w:ascii="宋体" w:hAnsi="宋体"/>
          <w:sz w:val="24"/>
          <w:szCs w:val="24"/>
        </w:rPr>
        <w:t>建造师执业印章号：</w:t>
      </w:r>
      <w:r>
        <w:rPr>
          <w:rFonts w:ascii="宋体" w:hAnsi="宋体"/>
          <w:sz w:val="24"/>
          <w:szCs w:val="24"/>
          <w:u w:val="single"/>
        </w:rPr>
        <w:t xml:space="preserve">/      </w:t>
      </w:r>
      <w:r>
        <w:rPr>
          <w:rFonts w:hint="eastAsia" w:ascii="宋体" w:hAnsi="宋体"/>
          <w:sz w:val="24"/>
          <w:szCs w:val="24"/>
        </w:rPr>
        <w:t>；</w:t>
      </w:r>
    </w:p>
    <w:p w14:paraId="62BA4E33">
      <w:pPr>
        <w:spacing w:line="360" w:lineRule="auto"/>
        <w:ind w:firstLine="480"/>
        <w:rPr>
          <w:rFonts w:ascii="宋体" w:hAnsi="宋体"/>
          <w:sz w:val="24"/>
          <w:szCs w:val="24"/>
        </w:rPr>
      </w:pPr>
      <w:r>
        <w:rPr>
          <w:rFonts w:hint="eastAsia" w:ascii="宋体" w:hAnsi="宋体"/>
          <w:sz w:val="24"/>
          <w:szCs w:val="24"/>
        </w:rPr>
        <w:t>安全生产考核合格证书号：</w:t>
      </w:r>
      <w:r>
        <w:rPr>
          <w:rFonts w:ascii="宋体" w:hAnsi="宋体"/>
          <w:sz w:val="24"/>
          <w:szCs w:val="24"/>
          <w:u w:val="single"/>
        </w:rPr>
        <w:t xml:space="preserve">/      </w:t>
      </w:r>
      <w:r>
        <w:rPr>
          <w:rFonts w:hint="eastAsia" w:ascii="宋体" w:hAnsi="宋体"/>
          <w:sz w:val="24"/>
          <w:szCs w:val="24"/>
        </w:rPr>
        <w:t>；</w:t>
      </w:r>
    </w:p>
    <w:p w14:paraId="73288A61">
      <w:pPr>
        <w:spacing w:line="360" w:lineRule="auto"/>
        <w:ind w:firstLine="480"/>
        <w:rPr>
          <w:rFonts w:ascii="宋体" w:hAnsi="宋体"/>
          <w:sz w:val="24"/>
          <w:szCs w:val="24"/>
        </w:rPr>
      </w:pPr>
      <w:r>
        <w:rPr>
          <w:rFonts w:hint="eastAsia" w:ascii="宋体" w:hAnsi="宋体"/>
          <w:sz w:val="24"/>
          <w:szCs w:val="24"/>
        </w:rPr>
        <w:t>联系电话：</w:t>
      </w:r>
      <w:r>
        <w:rPr>
          <w:rFonts w:ascii="宋体" w:hAnsi="宋体"/>
          <w:sz w:val="24"/>
          <w:szCs w:val="24"/>
          <w:u w:val="single"/>
        </w:rPr>
        <w:t xml:space="preserve">/      </w:t>
      </w:r>
      <w:r>
        <w:rPr>
          <w:rFonts w:hint="eastAsia" w:ascii="宋体" w:hAnsi="宋体"/>
          <w:sz w:val="24"/>
          <w:szCs w:val="24"/>
        </w:rPr>
        <w:t>；</w:t>
      </w:r>
    </w:p>
    <w:p w14:paraId="1A75EF3A">
      <w:pPr>
        <w:spacing w:line="360" w:lineRule="auto"/>
        <w:ind w:firstLine="480"/>
        <w:rPr>
          <w:rFonts w:ascii="宋体" w:hAnsi="宋体"/>
          <w:sz w:val="24"/>
          <w:szCs w:val="24"/>
        </w:rPr>
      </w:pPr>
      <w:r>
        <w:rPr>
          <w:rFonts w:hint="eastAsia" w:ascii="宋体" w:hAnsi="宋体"/>
          <w:sz w:val="24"/>
          <w:szCs w:val="24"/>
        </w:rPr>
        <w:t>电子信箱：</w:t>
      </w:r>
      <w:r>
        <w:rPr>
          <w:rFonts w:ascii="宋体" w:hAnsi="宋体"/>
          <w:sz w:val="24"/>
          <w:szCs w:val="24"/>
          <w:u w:val="single"/>
        </w:rPr>
        <w:t xml:space="preserve">/      </w:t>
      </w:r>
      <w:r>
        <w:rPr>
          <w:rFonts w:hint="eastAsia" w:ascii="宋体" w:hAnsi="宋体"/>
          <w:sz w:val="24"/>
          <w:szCs w:val="24"/>
        </w:rPr>
        <w:t>；</w:t>
      </w:r>
    </w:p>
    <w:p w14:paraId="7D4D9FFD">
      <w:pPr>
        <w:spacing w:line="360" w:lineRule="auto"/>
        <w:ind w:firstLine="480"/>
        <w:rPr>
          <w:rFonts w:ascii="宋体" w:hAnsi="宋体"/>
          <w:sz w:val="24"/>
          <w:szCs w:val="24"/>
        </w:rPr>
      </w:pPr>
      <w:r>
        <w:rPr>
          <w:rFonts w:hint="eastAsia" w:ascii="宋体" w:hAnsi="宋体"/>
          <w:sz w:val="24"/>
          <w:szCs w:val="24"/>
        </w:rPr>
        <w:t>通信地址：</w:t>
      </w:r>
      <w:r>
        <w:rPr>
          <w:rFonts w:ascii="宋体" w:hAnsi="宋体"/>
          <w:sz w:val="24"/>
          <w:szCs w:val="24"/>
          <w:u w:val="single"/>
        </w:rPr>
        <w:t xml:space="preserve">/      </w:t>
      </w:r>
      <w:r>
        <w:rPr>
          <w:rFonts w:hint="eastAsia" w:ascii="宋体" w:hAnsi="宋体"/>
          <w:sz w:val="24"/>
          <w:szCs w:val="24"/>
        </w:rPr>
        <w:t>；</w:t>
      </w:r>
    </w:p>
    <w:p w14:paraId="4A068826">
      <w:pPr>
        <w:spacing w:line="360" w:lineRule="auto"/>
        <w:ind w:firstLine="480"/>
        <w:rPr>
          <w:rFonts w:ascii="宋体" w:hAnsi="宋体"/>
          <w:sz w:val="24"/>
          <w:szCs w:val="24"/>
          <w:u w:val="single"/>
        </w:rPr>
      </w:pPr>
      <w:r>
        <w:rPr>
          <w:rFonts w:hint="eastAsia" w:ascii="宋体" w:hAnsi="宋体"/>
          <w:sz w:val="24"/>
          <w:szCs w:val="24"/>
        </w:rPr>
        <w:t>承包人对项目经理的授权范围如下：</w:t>
      </w:r>
      <w:r>
        <w:rPr>
          <w:rFonts w:hint="eastAsia" w:ascii="宋体" w:hAnsi="宋体"/>
          <w:sz w:val="24"/>
          <w:szCs w:val="24"/>
          <w:u w:val="single"/>
        </w:rPr>
        <w:t>项目经理经承包人授权后代表承包人负责履行合同约定的承包人的义务和责任，并对本项目的建设进行全面管理，行使合同约定的承包人权利</w:t>
      </w:r>
      <w:r>
        <w:rPr>
          <w:rFonts w:ascii="宋体" w:hAnsi="宋体"/>
          <w:sz w:val="24"/>
          <w:szCs w:val="24"/>
        </w:rPr>
        <w:t>。</w:t>
      </w:r>
    </w:p>
    <w:p w14:paraId="1DFBFDFD">
      <w:pPr>
        <w:spacing w:line="360" w:lineRule="auto"/>
        <w:ind w:firstLine="480"/>
        <w:jc w:val="left"/>
        <w:rPr>
          <w:rFonts w:ascii="宋体" w:hAnsi="宋体"/>
          <w:sz w:val="24"/>
          <w:szCs w:val="24"/>
          <w:u w:val="single"/>
        </w:rPr>
      </w:pPr>
      <w:r>
        <w:rPr>
          <w:rFonts w:ascii="宋体" w:hAnsi="宋体"/>
          <w:sz w:val="24"/>
          <w:szCs w:val="24"/>
        </w:rPr>
        <w:t>关于项目经理每月在施工现场的时间要求：</w:t>
      </w:r>
      <w:r>
        <w:rPr>
          <w:rFonts w:hint="eastAsia" w:ascii="宋体" w:hAnsi="宋体"/>
          <w:sz w:val="24"/>
          <w:szCs w:val="24"/>
          <w:u w:val="single"/>
        </w:rPr>
        <w:t>本工程要求项目经理自收到成交通知书后立即与发包人联系，并要求其本人必须每周至少在施工现场工作</w:t>
      </w:r>
      <w:r>
        <w:rPr>
          <w:rFonts w:ascii="宋体" w:hAnsi="宋体"/>
          <w:sz w:val="24"/>
          <w:szCs w:val="24"/>
          <w:u w:val="single"/>
        </w:rPr>
        <w:t>6天，每周在本工程现场工作不少于48小时，且必须参加每周召开的例会（有事须</w:t>
      </w:r>
      <w:r>
        <w:rPr>
          <w:rFonts w:hint="eastAsia" w:ascii="宋体" w:hAnsi="宋体"/>
          <w:sz w:val="24"/>
          <w:szCs w:val="24"/>
          <w:u w:val="single"/>
        </w:rPr>
        <w:t>书面</w:t>
      </w:r>
      <w:r>
        <w:rPr>
          <w:rFonts w:ascii="宋体" w:hAnsi="宋体"/>
          <w:sz w:val="24"/>
          <w:szCs w:val="24"/>
          <w:u w:val="single"/>
        </w:rPr>
        <w:t>请假）。如果项目经理未经发包人同意，违反上述</w:t>
      </w:r>
      <w:r>
        <w:rPr>
          <w:rFonts w:hint="eastAsia" w:ascii="宋体" w:hAnsi="宋体"/>
          <w:sz w:val="24"/>
          <w:szCs w:val="24"/>
          <w:u w:val="single"/>
        </w:rPr>
        <w:t>要求的</w:t>
      </w:r>
      <w:r>
        <w:rPr>
          <w:rFonts w:ascii="宋体" w:hAnsi="宋体"/>
          <w:sz w:val="24"/>
          <w:szCs w:val="24"/>
          <w:u w:val="single"/>
        </w:rPr>
        <w:t>，</w:t>
      </w:r>
      <w:r>
        <w:rPr>
          <w:rFonts w:hint="eastAsia" w:ascii="宋体" w:hAnsi="宋体"/>
          <w:sz w:val="24"/>
          <w:szCs w:val="24"/>
          <w:u w:val="single"/>
        </w:rPr>
        <w:t>承包人须按5000元/次的标准向发包人支付违约金；累计达五次的</w:t>
      </w:r>
      <w:r>
        <w:rPr>
          <w:rFonts w:ascii="宋体" w:hAnsi="宋体"/>
          <w:sz w:val="24"/>
          <w:szCs w:val="24"/>
          <w:u w:val="single"/>
        </w:rPr>
        <w:t>，发包人有权</w:t>
      </w:r>
      <w:r>
        <w:rPr>
          <w:rFonts w:hint="eastAsia" w:ascii="宋体" w:hAnsi="宋体"/>
          <w:sz w:val="24"/>
          <w:szCs w:val="24"/>
          <w:u w:val="single"/>
        </w:rPr>
        <w:t>同承包人</w:t>
      </w:r>
      <w:r>
        <w:rPr>
          <w:rFonts w:ascii="宋体" w:hAnsi="宋体"/>
          <w:sz w:val="24"/>
          <w:szCs w:val="24"/>
          <w:u w:val="single"/>
        </w:rPr>
        <w:t>解除合同，</w:t>
      </w:r>
      <w:r>
        <w:rPr>
          <w:rFonts w:hint="eastAsia" w:ascii="宋体" w:hAnsi="宋体"/>
          <w:sz w:val="24"/>
          <w:szCs w:val="24"/>
          <w:u w:val="single"/>
        </w:rPr>
        <w:t>没收承包人全部履约保证金，并上报监管部门</w:t>
      </w:r>
      <w:r>
        <w:rPr>
          <w:rFonts w:ascii="宋体" w:hAnsi="宋体"/>
          <w:sz w:val="24"/>
          <w:szCs w:val="24"/>
        </w:rPr>
        <w:t>。</w:t>
      </w:r>
    </w:p>
    <w:p w14:paraId="2A82C418">
      <w:pPr>
        <w:spacing w:line="360" w:lineRule="auto"/>
        <w:ind w:firstLine="480"/>
        <w:rPr>
          <w:rFonts w:ascii="宋体" w:hAnsi="宋体"/>
          <w:sz w:val="24"/>
          <w:szCs w:val="24"/>
          <w:u w:val="single"/>
        </w:rPr>
      </w:pPr>
      <w:r>
        <w:rPr>
          <w:rFonts w:ascii="宋体" w:hAnsi="宋体"/>
          <w:sz w:val="24"/>
          <w:szCs w:val="24"/>
        </w:rPr>
        <w:t>承包人未提交劳动合同，以及没有为项目经理缴纳社会保险证明的违约责任：</w:t>
      </w:r>
      <w:r>
        <w:rPr>
          <w:rFonts w:hint="eastAsia" w:ascii="宋体" w:hAnsi="宋体"/>
          <w:sz w:val="24"/>
          <w:szCs w:val="24"/>
          <w:u w:val="single"/>
        </w:rPr>
        <w:t>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w:t>
      </w:r>
    </w:p>
    <w:p w14:paraId="2E0E43BA">
      <w:pPr>
        <w:spacing w:line="360" w:lineRule="auto"/>
        <w:ind w:firstLine="480"/>
        <w:rPr>
          <w:rFonts w:ascii="宋体" w:hAnsi="宋体"/>
          <w:sz w:val="24"/>
          <w:szCs w:val="24"/>
          <w:u w:val="single"/>
        </w:rPr>
      </w:pPr>
      <w:r>
        <w:rPr>
          <w:rFonts w:ascii="宋体" w:hAnsi="宋体"/>
          <w:sz w:val="24"/>
          <w:szCs w:val="24"/>
        </w:rPr>
        <w:t>项目经理未经批准，擅自离开施工现场的违约责任：</w:t>
      </w:r>
      <w:r>
        <w:rPr>
          <w:rFonts w:hint="eastAsia" w:ascii="宋体" w:hAnsi="宋体"/>
          <w:sz w:val="24"/>
          <w:szCs w:val="24"/>
          <w:u w:val="single"/>
        </w:rPr>
        <w:t>承包人须按20000元/次的标准向发包人支付违约金</w:t>
      </w:r>
      <w:r>
        <w:rPr>
          <w:rFonts w:ascii="宋体" w:hAnsi="宋体"/>
          <w:sz w:val="24"/>
          <w:szCs w:val="24"/>
          <w:u w:val="single"/>
        </w:rPr>
        <w:t>；累计达五次的，发包人有权同承包人解除合同，没收承包人全部履约保证金，并上报监管部门</w:t>
      </w:r>
      <w:r>
        <w:rPr>
          <w:rFonts w:ascii="宋体" w:hAnsi="宋体"/>
          <w:sz w:val="24"/>
          <w:szCs w:val="24"/>
        </w:rPr>
        <w:t>。</w:t>
      </w:r>
    </w:p>
    <w:p w14:paraId="2974455D">
      <w:pPr>
        <w:spacing w:line="360" w:lineRule="auto"/>
        <w:ind w:firstLine="480"/>
        <w:rPr>
          <w:rFonts w:ascii="宋体" w:hAnsi="宋体"/>
          <w:sz w:val="24"/>
          <w:szCs w:val="24"/>
          <w:u w:val="single"/>
        </w:rPr>
      </w:pPr>
      <w:r>
        <w:rPr>
          <w:rFonts w:ascii="宋体" w:hAnsi="宋体"/>
          <w:sz w:val="24"/>
          <w:szCs w:val="24"/>
        </w:rPr>
        <w:t>3.2.3 承包人擅自更换项目经理的违约责任：</w:t>
      </w:r>
      <w:r>
        <w:rPr>
          <w:rFonts w:hint="eastAsia" w:ascii="宋体" w:hAnsi="宋体"/>
          <w:sz w:val="24"/>
          <w:szCs w:val="24"/>
          <w:u w:val="single"/>
        </w:rPr>
        <w:t>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p>
    <w:p w14:paraId="7E8E22D6">
      <w:pPr>
        <w:spacing w:line="360" w:lineRule="auto"/>
        <w:ind w:firstLine="480"/>
        <w:rPr>
          <w:rFonts w:ascii="宋体" w:hAnsi="宋体"/>
          <w:sz w:val="24"/>
          <w:szCs w:val="24"/>
        </w:rPr>
      </w:pPr>
      <w:r>
        <w:rPr>
          <w:rFonts w:ascii="宋体" w:hAnsi="宋体"/>
          <w:sz w:val="24"/>
          <w:szCs w:val="24"/>
        </w:rPr>
        <w:t>3.2.4 承包人无正当理由拒绝更换项目经理的违约责任：</w:t>
      </w:r>
      <w:r>
        <w:rPr>
          <w:rFonts w:hint="eastAsia" w:ascii="宋体" w:hAnsi="宋体"/>
          <w:sz w:val="24"/>
          <w:szCs w:val="24"/>
          <w:u w:val="single"/>
        </w:rPr>
        <w:t>发包人认为项目经理无法胜任本项目时，承包人应无条件更换比现任项目经理工作能力、执业资格、项目业绩、技术水平更高的人员，担任本项目的项目经理。承包人无正当理由拒绝更换的，须按人民币20000元</w:t>
      </w:r>
      <w:r>
        <w:rPr>
          <w:rFonts w:ascii="宋体" w:hAnsi="宋体"/>
          <w:sz w:val="24"/>
          <w:szCs w:val="24"/>
          <w:u w:val="single"/>
        </w:rPr>
        <w:t>/次的标准向发包人支付违约金，拒绝更换累计满14天的，发包人有权与承包人解除合同，并没收承包人全部履约保证金</w:t>
      </w:r>
      <w:r>
        <w:rPr>
          <w:rFonts w:ascii="宋体" w:hAnsi="宋体"/>
          <w:sz w:val="24"/>
          <w:szCs w:val="24"/>
        </w:rPr>
        <w:t>。</w:t>
      </w:r>
    </w:p>
    <w:p w14:paraId="1165C751">
      <w:pPr>
        <w:spacing w:line="360" w:lineRule="auto"/>
        <w:ind w:firstLine="480"/>
        <w:rPr>
          <w:rFonts w:ascii="宋体" w:hAnsi="宋体"/>
          <w:sz w:val="24"/>
          <w:szCs w:val="24"/>
        </w:rPr>
      </w:pPr>
      <w:r>
        <w:rPr>
          <w:rFonts w:ascii="宋体" w:hAnsi="宋体"/>
          <w:sz w:val="24"/>
          <w:szCs w:val="24"/>
        </w:rPr>
        <w:t>3.3 承包人人员</w:t>
      </w:r>
    </w:p>
    <w:p w14:paraId="6682B5F8">
      <w:pPr>
        <w:spacing w:line="360" w:lineRule="auto"/>
        <w:ind w:firstLine="480"/>
        <w:rPr>
          <w:rFonts w:ascii="宋体" w:hAnsi="宋体"/>
          <w:sz w:val="24"/>
          <w:szCs w:val="24"/>
          <w:u w:val="single"/>
        </w:rPr>
      </w:pPr>
      <w:r>
        <w:rPr>
          <w:rFonts w:ascii="宋体" w:hAnsi="宋体"/>
          <w:sz w:val="24"/>
          <w:szCs w:val="24"/>
        </w:rPr>
        <w:t>3.3.1 承包人提交项目管理机构及施工现场员安排报告的期限：</w:t>
      </w:r>
      <w:r>
        <w:rPr>
          <w:rFonts w:hint="eastAsia" w:ascii="宋体" w:hAnsi="宋体"/>
          <w:sz w:val="24"/>
          <w:szCs w:val="24"/>
          <w:u w:val="single"/>
        </w:rPr>
        <w:t>承包人应在接发包人通知后</w:t>
      </w:r>
      <w:r>
        <w:rPr>
          <w:rFonts w:ascii="宋体" w:hAnsi="宋体"/>
          <w:sz w:val="24"/>
          <w:szCs w:val="24"/>
          <w:u w:val="single"/>
        </w:rPr>
        <w:t>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w:t>
      </w:r>
      <w:r>
        <w:rPr>
          <w:rFonts w:hint="eastAsia" w:ascii="宋体" w:hAnsi="宋体"/>
          <w:sz w:val="24"/>
          <w:szCs w:val="24"/>
          <w:u w:val="single"/>
        </w:rPr>
        <w:t>2</w:t>
      </w:r>
      <w:r>
        <w:rPr>
          <w:rFonts w:ascii="宋体" w:hAnsi="宋体"/>
          <w:sz w:val="24"/>
          <w:szCs w:val="24"/>
          <w:u w:val="single"/>
        </w:rPr>
        <w:t>000元/天的标准向发包人支付违约金；累计延期满28天的，发包人有权与承包人解除合同，并没收承包人全部履约保证金</w:t>
      </w:r>
      <w:r>
        <w:rPr>
          <w:rFonts w:ascii="宋体" w:hAnsi="宋体"/>
          <w:sz w:val="24"/>
          <w:szCs w:val="24"/>
        </w:rPr>
        <w:t>。</w:t>
      </w:r>
    </w:p>
    <w:p w14:paraId="08E3AC5E">
      <w:pPr>
        <w:spacing w:line="360" w:lineRule="auto"/>
        <w:ind w:firstLine="480"/>
        <w:rPr>
          <w:rFonts w:ascii="宋体" w:hAnsi="宋体"/>
          <w:sz w:val="24"/>
          <w:szCs w:val="24"/>
          <w:u w:val="single"/>
        </w:rPr>
      </w:pPr>
      <w:r>
        <w:rPr>
          <w:rFonts w:ascii="宋体" w:hAnsi="宋体"/>
          <w:sz w:val="24"/>
          <w:szCs w:val="24"/>
        </w:rPr>
        <w:t>3.3.3 承包人无正当理由拒绝撤换主要施工员的违约责任：</w:t>
      </w:r>
      <w:r>
        <w:rPr>
          <w:rFonts w:hint="eastAsia" w:ascii="宋体" w:hAnsi="宋体"/>
          <w:sz w:val="24"/>
          <w:szCs w:val="24"/>
          <w:u w:val="single"/>
        </w:rPr>
        <w:t>发包人认为主要施工员无法胜任本项目时，承包人应无条件更换比现任主要施工员能力及技术水平更高的人员担任本项目主要施工员。</w:t>
      </w:r>
      <w:r>
        <w:rPr>
          <w:rFonts w:ascii="宋体" w:hAnsi="宋体"/>
          <w:sz w:val="24"/>
          <w:szCs w:val="24"/>
          <w:u w:val="single"/>
        </w:rPr>
        <w:t>承包人无正当理由拒绝更换</w:t>
      </w:r>
      <w:r>
        <w:rPr>
          <w:rFonts w:hint="eastAsia" w:ascii="宋体" w:hAnsi="宋体"/>
          <w:sz w:val="24"/>
          <w:szCs w:val="24"/>
          <w:u w:val="single"/>
        </w:rPr>
        <w:t>的，须按人民币5000元/人的标准向发包人支付违约金，拒绝更换累计满14日历天的，发包人有权与承包人解除合同，并没收承包人全部履约保证金</w:t>
      </w:r>
      <w:r>
        <w:rPr>
          <w:rFonts w:ascii="宋体" w:hAnsi="宋体"/>
          <w:sz w:val="24"/>
          <w:szCs w:val="24"/>
        </w:rPr>
        <w:t>。</w:t>
      </w:r>
    </w:p>
    <w:p w14:paraId="2BC5C06D">
      <w:pPr>
        <w:spacing w:line="360" w:lineRule="auto"/>
        <w:ind w:firstLine="480"/>
        <w:rPr>
          <w:rFonts w:ascii="宋体" w:hAnsi="宋体"/>
          <w:sz w:val="24"/>
          <w:szCs w:val="24"/>
          <w:u w:val="single"/>
        </w:rPr>
      </w:pPr>
      <w:r>
        <w:rPr>
          <w:rFonts w:ascii="宋体" w:hAnsi="宋体"/>
          <w:sz w:val="24"/>
          <w:szCs w:val="24"/>
        </w:rPr>
        <w:t>3.3.4 承包人主要施工员离开施工现场的批准要求：</w:t>
      </w:r>
      <w:r>
        <w:rPr>
          <w:rFonts w:hint="eastAsia" w:ascii="宋体" w:hAnsi="宋体"/>
          <w:sz w:val="24"/>
          <w:szCs w:val="24"/>
          <w:u w:val="single"/>
        </w:rPr>
        <w:t>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w:t>
      </w:r>
    </w:p>
    <w:p w14:paraId="70A419B9">
      <w:pPr>
        <w:spacing w:line="360" w:lineRule="auto"/>
        <w:ind w:firstLine="480"/>
        <w:rPr>
          <w:rFonts w:ascii="宋体" w:hAnsi="宋体"/>
          <w:sz w:val="24"/>
          <w:szCs w:val="24"/>
        </w:rPr>
      </w:pPr>
      <w:r>
        <w:rPr>
          <w:rFonts w:ascii="宋体" w:hAnsi="宋体"/>
          <w:sz w:val="24"/>
          <w:szCs w:val="24"/>
        </w:rPr>
        <w:t>3.3.5承包人擅自更换主要施工员的违约责任：</w:t>
      </w:r>
      <w:r>
        <w:rPr>
          <w:rFonts w:hint="eastAsia" w:ascii="宋体" w:hAnsi="宋体"/>
          <w:sz w:val="24"/>
          <w:szCs w:val="24"/>
          <w:u w:val="single"/>
        </w:rPr>
        <w:t>承包人须按人民币5000元/人/次的标准向发包人支付违约金，累计达十人次的，发包人有权与承包人解除合同，并没收承包人全部履约保证金</w:t>
      </w:r>
      <w:r>
        <w:rPr>
          <w:rFonts w:ascii="宋体" w:hAnsi="宋体"/>
          <w:sz w:val="24"/>
          <w:szCs w:val="24"/>
        </w:rPr>
        <w:t>。</w:t>
      </w:r>
    </w:p>
    <w:p w14:paraId="449F4280">
      <w:pPr>
        <w:spacing w:line="360" w:lineRule="auto"/>
        <w:ind w:firstLine="480"/>
        <w:rPr>
          <w:rFonts w:ascii="宋体" w:hAnsi="宋体"/>
          <w:sz w:val="24"/>
          <w:szCs w:val="24"/>
        </w:rPr>
      </w:pPr>
      <w:r>
        <w:rPr>
          <w:rFonts w:ascii="宋体" w:hAnsi="宋体"/>
          <w:sz w:val="24"/>
          <w:szCs w:val="24"/>
        </w:rPr>
        <w:t>承包人主要施工员擅自离开施工现场的违约责任：</w:t>
      </w:r>
      <w:r>
        <w:rPr>
          <w:rFonts w:hint="eastAsia" w:ascii="宋体" w:hAnsi="宋体"/>
          <w:sz w:val="24"/>
          <w:szCs w:val="24"/>
          <w:u w:val="single"/>
        </w:rPr>
        <w:t>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ascii="宋体" w:hAnsi="宋体"/>
          <w:sz w:val="24"/>
          <w:szCs w:val="24"/>
        </w:rPr>
        <w:t>。</w:t>
      </w:r>
    </w:p>
    <w:p w14:paraId="25490B48">
      <w:pPr>
        <w:spacing w:line="360" w:lineRule="auto"/>
        <w:ind w:firstLine="480"/>
        <w:rPr>
          <w:rFonts w:ascii="宋体" w:hAnsi="宋体"/>
          <w:sz w:val="24"/>
          <w:szCs w:val="24"/>
        </w:rPr>
      </w:pPr>
      <w:r>
        <w:rPr>
          <w:rFonts w:ascii="宋体" w:hAnsi="宋体"/>
          <w:sz w:val="24"/>
          <w:szCs w:val="24"/>
        </w:rPr>
        <w:t>3</w:t>
      </w:r>
      <w:bookmarkStart w:id="86" w:name="_Toc296347158"/>
      <w:bookmarkStart w:id="87" w:name="_Toc312677988"/>
      <w:bookmarkStart w:id="88" w:name="_Toc296944498"/>
      <w:bookmarkStart w:id="89" w:name="_Toc296503159"/>
      <w:bookmarkStart w:id="90" w:name="_Toc297120459"/>
      <w:bookmarkStart w:id="91" w:name="_Toc297048345"/>
      <w:bookmarkStart w:id="92" w:name="_Toc300934945"/>
      <w:bookmarkStart w:id="93" w:name="_Toc297216151"/>
      <w:bookmarkStart w:id="94" w:name="_Toc292559364"/>
      <w:bookmarkStart w:id="95" w:name="_Toc303539102"/>
      <w:bookmarkStart w:id="96" w:name="_Toc296346660"/>
      <w:bookmarkStart w:id="97" w:name="_Toc296890987"/>
      <w:bookmarkStart w:id="98" w:name="_Toc296891199"/>
      <w:bookmarkStart w:id="99" w:name="_Toc304295523"/>
      <w:bookmarkStart w:id="100" w:name="_Toc297123492"/>
      <w:bookmarkStart w:id="101" w:name="_Toc292559869"/>
      <w:r>
        <w:rPr>
          <w:rFonts w:ascii="宋体" w:hAnsi="宋体"/>
          <w:sz w:val="24"/>
          <w:szCs w:val="24"/>
        </w:rPr>
        <w:t>.5 分包</w:t>
      </w: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14:paraId="49525952">
      <w:pPr>
        <w:spacing w:line="360" w:lineRule="auto"/>
        <w:ind w:firstLine="480"/>
        <w:rPr>
          <w:rFonts w:ascii="宋体" w:hAnsi="宋体"/>
          <w:sz w:val="24"/>
          <w:szCs w:val="24"/>
        </w:rPr>
      </w:pPr>
      <w:r>
        <w:rPr>
          <w:rFonts w:ascii="宋体" w:hAnsi="宋体"/>
          <w:sz w:val="24"/>
          <w:szCs w:val="24"/>
        </w:rPr>
        <w:t>3</w:t>
      </w:r>
      <w:bookmarkStart w:id="102" w:name="_Toc292559870"/>
      <w:bookmarkStart w:id="103" w:name="_Toc303539103"/>
      <w:bookmarkStart w:id="104" w:name="_Toc296891200"/>
      <w:bookmarkStart w:id="105" w:name="_Toc296890988"/>
      <w:bookmarkStart w:id="106" w:name="_Toc292559365"/>
      <w:bookmarkStart w:id="107" w:name="_Toc297123493"/>
      <w:bookmarkStart w:id="108" w:name="_Toc296503160"/>
      <w:bookmarkStart w:id="109" w:name="_Toc296944499"/>
      <w:bookmarkStart w:id="110" w:name="_Toc300934946"/>
      <w:bookmarkStart w:id="111" w:name="_Toc296347159"/>
      <w:bookmarkStart w:id="112" w:name="_Toc304295524"/>
      <w:bookmarkStart w:id="113" w:name="_Toc297216152"/>
      <w:bookmarkStart w:id="114" w:name="_Toc297048346"/>
      <w:bookmarkStart w:id="115" w:name="_Toc297120460"/>
      <w:bookmarkStart w:id="116" w:name="_Toc296346661"/>
      <w:bookmarkStart w:id="117" w:name="_Toc318581158"/>
      <w:bookmarkStart w:id="118" w:name="_Toc312677989"/>
      <w:r>
        <w:rPr>
          <w:rFonts w:ascii="宋体" w:hAnsi="宋体"/>
          <w:sz w:val="24"/>
          <w:szCs w:val="24"/>
        </w:rPr>
        <w:t>.5.1 分包的一般约定</w:t>
      </w:r>
    </w:p>
    <w:p w14:paraId="41CA061A">
      <w:pPr>
        <w:spacing w:line="360" w:lineRule="auto"/>
        <w:ind w:firstLine="480"/>
        <w:jc w:val="left"/>
        <w:rPr>
          <w:rFonts w:ascii="宋体" w:hAnsi="宋体"/>
          <w:sz w:val="24"/>
          <w:szCs w:val="24"/>
        </w:rPr>
      </w:pPr>
      <w:r>
        <w:rPr>
          <w:rFonts w:ascii="宋体" w:hAnsi="宋体"/>
          <w:sz w:val="24"/>
          <w:szCs w:val="24"/>
        </w:rPr>
        <w:t>禁止分包的工程包括：</w:t>
      </w:r>
      <w:r>
        <w:rPr>
          <w:rFonts w:hint="eastAsia" w:ascii="宋体" w:hAnsi="宋体"/>
          <w:sz w:val="24"/>
          <w:szCs w:val="24"/>
          <w:u w:val="single"/>
        </w:rPr>
        <w:t>本工程禁止分包</w:t>
      </w:r>
      <w:r>
        <w:rPr>
          <w:rFonts w:ascii="宋体" w:hAnsi="宋体"/>
          <w:sz w:val="24"/>
          <w:szCs w:val="24"/>
        </w:rPr>
        <w:t>。</w:t>
      </w:r>
    </w:p>
    <w:p w14:paraId="6532DACE">
      <w:pPr>
        <w:spacing w:line="360" w:lineRule="auto"/>
        <w:ind w:firstLine="480"/>
        <w:jc w:val="left"/>
        <w:rPr>
          <w:rFonts w:ascii="宋体" w:hAnsi="宋体"/>
          <w:sz w:val="24"/>
          <w:szCs w:val="24"/>
          <w:u w:val="single"/>
        </w:rPr>
      </w:pPr>
      <w:r>
        <w:rPr>
          <w:rFonts w:ascii="宋体" w:hAnsi="宋体"/>
          <w:sz w:val="24"/>
          <w:szCs w:val="24"/>
        </w:rPr>
        <w:t>主体结构、关键性工作的范围：</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9" w:name="_Toc297123494"/>
      <w:bookmarkStart w:id="120" w:name="_Toc303539104"/>
      <w:bookmarkStart w:id="121" w:name="_Toc296944500"/>
      <w:bookmarkStart w:id="122" w:name="_Toc300934947"/>
      <w:bookmarkStart w:id="123" w:name="_Toc296346662"/>
      <w:bookmarkStart w:id="124" w:name="_Toc297120461"/>
      <w:bookmarkStart w:id="125" w:name="_Toc296890989"/>
      <w:bookmarkStart w:id="126" w:name="_Toc297216153"/>
      <w:bookmarkStart w:id="127" w:name="_Toc296503161"/>
      <w:bookmarkStart w:id="128" w:name="_Toc296347160"/>
      <w:bookmarkStart w:id="129" w:name="_Toc297048347"/>
      <w:bookmarkStart w:id="130" w:name="_Toc304295525"/>
      <w:bookmarkStart w:id="131" w:name="_Toc296891201"/>
      <w:r>
        <w:rPr>
          <w:rFonts w:ascii="宋体" w:hAnsi="宋体"/>
          <w:sz w:val="24"/>
          <w:szCs w:val="24"/>
          <w:u w:val="single"/>
        </w:rPr>
        <w:t>/</w:t>
      </w:r>
      <w:r>
        <w:rPr>
          <w:rFonts w:ascii="宋体" w:hAnsi="宋体"/>
          <w:sz w:val="24"/>
          <w:szCs w:val="24"/>
        </w:rPr>
        <w:t>。</w:t>
      </w:r>
    </w:p>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14:paraId="5A0CA045">
      <w:pPr>
        <w:spacing w:line="360" w:lineRule="auto"/>
        <w:ind w:firstLine="480"/>
        <w:rPr>
          <w:rFonts w:ascii="宋体" w:hAnsi="宋体"/>
          <w:sz w:val="24"/>
          <w:szCs w:val="24"/>
        </w:rPr>
      </w:pPr>
      <w:r>
        <w:rPr>
          <w:rFonts w:ascii="宋体" w:hAnsi="宋体"/>
          <w:sz w:val="24"/>
          <w:szCs w:val="24"/>
        </w:rPr>
        <w:t>3</w:t>
      </w:r>
      <w:bookmarkStart w:id="132" w:name="_Toc312677990"/>
      <w:bookmarkStart w:id="133" w:name="_Toc318581159"/>
      <w:r>
        <w:rPr>
          <w:rFonts w:ascii="宋体" w:hAnsi="宋体"/>
          <w:sz w:val="24"/>
          <w:szCs w:val="24"/>
        </w:rPr>
        <w:t>.5.2分包的确定</w:t>
      </w:r>
    </w:p>
    <w:p w14:paraId="699B8668">
      <w:pPr>
        <w:spacing w:line="360" w:lineRule="auto"/>
        <w:ind w:firstLine="480"/>
        <w:rPr>
          <w:rFonts w:ascii="宋体" w:hAnsi="宋体"/>
          <w:sz w:val="24"/>
          <w:szCs w:val="24"/>
          <w:u w:val="single"/>
        </w:rPr>
      </w:pPr>
      <w:r>
        <w:rPr>
          <w:rFonts w:ascii="宋体" w:hAnsi="宋体"/>
          <w:sz w:val="24"/>
          <w:szCs w:val="24"/>
        </w:rPr>
        <w:t>允许分包的专业工程包括：</w:t>
      </w:r>
      <w:r>
        <w:rPr>
          <w:rFonts w:ascii="宋体" w:hAnsi="宋体"/>
          <w:sz w:val="24"/>
          <w:szCs w:val="24"/>
          <w:u w:val="single"/>
        </w:rPr>
        <w:t>/</w:t>
      </w:r>
      <w:r>
        <w:rPr>
          <w:rFonts w:ascii="宋体" w:hAnsi="宋体"/>
          <w:sz w:val="24"/>
          <w:szCs w:val="24"/>
        </w:rPr>
        <w:t>。</w:t>
      </w:r>
    </w:p>
    <w:p w14:paraId="7DA5FB3B">
      <w:pPr>
        <w:spacing w:line="360" w:lineRule="auto"/>
        <w:ind w:firstLine="480"/>
        <w:rPr>
          <w:rFonts w:ascii="宋体" w:hAnsi="宋体"/>
          <w:sz w:val="24"/>
          <w:szCs w:val="24"/>
        </w:rPr>
      </w:pPr>
      <w:r>
        <w:rPr>
          <w:rFonts w:ascii="宋体" w:hAnsi="宋体"/>
          <w:sz w:val="24"/>
          <w:szCs w:val="24"/>
        </w:rPr>
        <w:t>其他关于分包的约定：</w:t>
      </w:r>
      <w:r>
        <w:rPr>
          <w:rFonts w:ascii="宋体" w:hAnsi="宋体"/>
          <w:sz w:val="24"/>
          <w:szCs w:val="24"/>
          <w:u w:val="single"/>
        </w:rPr>
        <w:t>/</w:t>
      </w:r>
      <w:r>
        <w:rPr>
          <w:rFonts w:ascii="宋体" w:hAnsi="宋体"/>
          <w:sz w:val="24"/>
          <w:szCs w:val="24"/>
        </w:rPr>
        <w:t>。</w:t>
      </w:r>
    </w:p>
    <w:p w14:paraId="38DFC11F">
      <w:pPr>
        <w:spacing w:line="360" w:lineRule="auto"/>
        <w:ind w:firstLine="480"/>
        <w:rPr>
          <w:rFonts w:ascii="宋体" w:hAnsi="宋体"/>
          <w:sz w:val="24"/>
          <w:szCs w:val="24"/>
        </w:rPr>
      </w:pPr>
      <w:r>
        <w:rPr>
          <w:rFonts w:ascii="宋体" w:hAnsi="宋体"/>
          <w:sz w:val="24"/>
          <w:szCs w:val="24"/>
        </w:rPr>
        <w:t>3.5.4 分包合同价款</w:t>
      </w:r>
    </w:p>
    <w:p w14:paraId="13BC8CB8">
      <w:pPr>
        <w:spacing w:line="360" w:lineRule="auto"/>
        <w:ind w:firstLine="480"/>
        <w:rPr>
          <w:rFonts w:ascii="宋体" w:hAnsi="宋体"/>
          <w:sz w:val="24"/>
          <w:szCs w:val="24"/>
        </w:rPr>
      </w:pPr>
      <w:r>
        <w:rPr>
          <w:rFonts w:ascii="宋体" w:hAnsi="宋体"/>
          <w:sz w:val="24"/>
          <w:szCs w:val="24"/>
        </w:rPr>
        <w:t>关于分包合同价款支付的约定：</w:t>
      </w:r>
      <w:r>
        <w:rPr>
          <w:rFonts w:ascii="宋体" w:hAnsi="宋体"/>
          <w:sz w:val="24"/>
          <w:szCs w:val="24"/>
          <w:u w:val="single"/>
        </w:rPr>
        <w:t>/</w:t>
      </w:r>
      <w:r>
        <w:rPr>
          <w:rFonts w:ascii="宋体" w:hAnsi="宋体"/>
          <w:sz w:val="24"/>
          <w:szCs w:val="24"/>
        </w:rPr>
        <w:t>。</w:t>
      </w:r>
    </w:p>
    <w:bookmarkEnd w:id="132"/>
    <w:bookmarkEnd w:id="133"/>
    <w:p w14:paraId="0E953CD2">
      <w:pPr>
        <w:spacing w:line="360" w:lineRule="auto"/>
        <w:ind w:firstLine="480"/>
        <w:rPr>
          <w:rFonts w:ascii="宋体" w:hAnsi="宋体"/>
          <w:sz w:val="24"/>
          <w:szCs w:val="24"/>
        </w:rPr>
      </w:pPr>
      <w:r>
        <w:rPr>
          <w:rFonts w:ascii="宋体" w:hAnsi="宋体"/>
          <w:sz w:val="24"/>
          <w:szCs w:val="24"/>
        </w:rPr>
        <w:t>3.6 工程照管与成品、半成品保护</w:t>
      </w:r>
    </w:p>
    <w:p w14:paraId="3AF49F10">
      <w:pPr>
        <w:spacing w:line="360" w:lineRule="auto"/>
        <w:ind w:firstLine="480"/>
        <w:rPr>
          <w:rFonts w:ascii="宋体" w:hAnsi="宋体"/>
          <w:sz w:val="24"/>
          <w:szCs w:val="24"/>
          <w:u w:val="single"/>
        </w:rPr>
      </w:pPr>
      <w:r>
        <w:rPr>
          <w:rFonts w:ascii="宋体" w:hAnsi="宋体"/>
          <w:sz w:val="24"/>
          <w:szCs w:val="24"/>
        </w:rPr>
        <w:t>承包人负责照管工程及工程相关的材料、工程设备的起始时间：</w:t>
      </w:r>
      <w:r>
        <w:rPr>
          <w:rFonts w:ascii="宋体" w:hAnsi="宋体"/>
          <w:sz w:val="24"/>
          <w:szCs w:val="24"/>
          <w:u w:val="single"/>
        </w:rPr>
        <w:t>/</w:t>
      </w:r>
      <w:r>
        <w:rPr>
          <w:rFonts w:ascii="宋体" w:hAnsi="宋体"/>
          <w:sz w:val="24"/>
          <w:szCs w:val="24"/>
        </w:rPr>
        <w:t>。</w:t>
      </w:r>
    </w:p>
    <w:p w14:paraId="23FBB9A9">
      <w:pPr>
        <w:spacing w:line="360" w:lineRule="auto"/>
        <w:ind w:firstLine="480"/>
        <w:rPr>
          <w:rFonts w:ascii="宋体" w:hAnsi="宋体"/>
          <w:sz w:val="24"/>
          <w:szCs w:val="24"/>
        </w:rPr>
      </w:pPr>
      <w:r>
        <w:rPr>
          <w:rFonts w:ascii="宋体" w:hAnsi="宋体"/>
          <w:sz w:val="24"/>
          <w:szCs w:val="24"/>
        </w:rPr>
        <w:t xml:space="preserve">3.7 </w:t>
      </w:r>
      <w:r>
        <w:rPr>
          <w:rFonts w:hint="eastAsia" w:ascii="宋体" w:hAnsi="宋体"/>
          <w:sz w:val="24"/>
          <w:szCs w:val="24"/>
        </w:rPr>
        <w:t>履约担保</w:t>
      </w:r>
    </w:p>
    <w:p w14:paraId="5D647CB9">
      <w:pPr>
        <w:spacing w:line="360" w:lineRule="auto"/>
        <w:ind w:firstLine="480"/>
        <w:rPr>
          <w:rFonts w:ascii="宋体" w:hAnsi="宋体"/>
          <w:sz w:val="24"/>
          <w:szCs w:val="24"/>
        </w:rPr>
      </w:pPr>
      <w:r>
        <w:rPr>
          <w:rFonts w:hint="eastAsia" w:ascii="宋体" w:hAnsi="宋体"/>
          <w:sz w:val="24"/>
          <w:szCs w:val="24"/>
        </w:rPr>
        <w:t>承包人是否提供履约担保：</w:t>
      </w:r>
      <w:bookmarkStart w:id="134" w:name="EB273eb4fb51ca476e90261c1e42620adf"/>
      <w:r>
        <w:rPr>
          <w:rFonts w:hint="eastAsia" w:ascii="宋体" w:hAnsi="宋体"/>
          <w:sz w:val="24"/>
          <w:szCs w:val="24"/>
          <w:u w:val="single"/>
          <w:lang w:val="en-US" w:eastAsia="zh-CN"/>
        </w:rPr>
        <w:t xml:space="preserve"> </w:t>
      </w:r>
      <w:r>
        <w:rPr>
          <w:rFonts w:hint="eastAsia" w:ascii="宋体" w:hAnsi="宋体"/>
          <w:sz w:val="24"/>
          <w:szCs w:val="24"/>
          <w:u w:val="single"/>
        </w:rPr>
        <w:t>是</w:t>
      </w:r>
      <w:bookmarkEnd w:id="134"/>
      <w:r>
        <w:rPr>
          <w:rFonts w:hint="eastAsia" w:ascii="宋体" w:hAnsi="宋体"/>
          <w:sz w:val="24"/>
          <w:szCs w:val="24"/>
          <w:u w:val="single"/>
          <w:lang w:val="en-US" w:eastAsia="zh-CN"/>
        </w:rPr>
        <w:t xml:space="preserve"> </w:t>
      </w:r>
      <w:r>
        <w:rPr>
          <w:rFonts w:hint="eastAsia" w:ascii="宋体" w:hAnsi="宋体"/>
          <w:sz w:val="24"/>
          <w:szCs w:val="24"/>
        </w:rPr>
        <w:t>。</w:t>
      </w:r>
    </w:p>
    <w:p w14:paraId="187EDABB">
      <w:pPr>
        <w:spacing w:line="360" w:lineRule="auto"/>
        <w:ind w:firstLine="480"/>
        <w:rPr>
          <w:rFonts w:hint="eastAsia" w:ascii="宋体" w:hAnsi="宋体"/>
          <w:sz w:val="24"/>
          <w:szCs w:val="24"/>
        </w:rPr>
      </w:pPr>
      <w:r>
        <w:rPr>
          <w:rFonts w:hint="eastAsia" w:ascii="宋体" w:hAnsi="宋体"/>
          <w:sz w:val="24"/>
          <w:szCs w:val="24"/>
        </w:rPr>
        <w:t>承包人提供履约担保的形式、金额及期限</w:t>
      </w:r>
      <w:bookmarkStart w:id="135" w:name="EB77461b8d24d14d57aef0c5ba1eb2dac7"/>
      <w:r>
        <w:rPr>
          <w:rFonts w:hint="eastAsia" w:ascii="宋体" w:hAnsi="宋体"/>
          <w:sz w:val="24"/>
          <w:szCs w:val="24"/>
        </w:rPr>
        <w:t>：</w:t>
      </w:r>
    </w:p>
    <w:p w14:paraId="7809682F">
      <w:pPr>
        <w:spacing w:line="360" w:lineRule="auto"/>
        <w:ind w:firstLine="480"/>
        <w:rPr>
          <w:rFonts w:hint="eastAsia" w:ascii="宋体" w:hAnsi="宋体"/>
          <w:sz w:val="24"/>
          <w:szCs w:val="24"/>
        </w:rPr>
      </w:pPr>
      <w:r>
        <w:rPr>
          <w:rFonts w:hint="eastAsia" w:ascii="宋体" w:hAnsi="宋体" w:eastAsia="宋体" w:cs="宋体"/>
          <w:sz w:val="24"/>
          <w:szCs w:val="24"/>
          <w:highlight w:val="none"/>
        </w:rPr>
        <w:t>供应商应当以支票、汇票、本票或者金融机构、担保机构出具的保函等非现金形式提交履约保证金</w:t>
      </w:r>
      <w:bookmarkStart w:id="180" w:name="_GoBack"/>
      <w:bookmarkEnd w:id="180"/>
      <w:r>
        <w:rPr>
          <w:rFonts w:hint="eastAsia" w:ascii="宋体" w:hAnsi="宋体"/>
          <w:sz w:val="24"/>
          <w:szCs w:val="24"/>
        </w:rPr>
        <w:t>。</w:t>
      </w:r>
    </w:p>
    <w:p w14:paraId="155D00F5">
      <w:pPr>
        <w:spacing w:line="360" w:lineRule="auto"/>
        <w:ind w:firstLine="480"/>
        <w:rPr>
          <w:rFonts w:hint="eastAsia" w:ascii="宋体" w:hAnsi="宋体"/>
          <w:sz w:val="24"/>
          <w:szCs w:val="24"/>
          <w:u w:val="single"/>
        </w:rPr>
      </w:pPr>
      <w:r>
        <w:rPr>
          <w:rFonts w:hint="eastAsia" w:ascii="宋体" w:hAnsi="宋体"/>
          <w:sz w:val="24"/>
          <w:szCs w:val="24"/>
          <w:u w:val="single"/>
        </w:rPr>
        <w:t>履约担保金额为成交金额的</w:t>
      </w:r>
      <w:r>
        <w:rPr>
          <w:rFonts w:hint="eastAsia" w:ascii="宋体" w:hAnsi="宋体"/>
          <w:sz w:val="24"/>
          <w:szCs w:val="24"/>
          <w:u w:val="single"/>
          <w:lang w:val="en-US" w:eastAsia="zh-CN"/>
        </w:rPr>
        <w:t>10</w:t>
      </w:r>
      <w:r>
        <w:rPr>
          <w:rFonts w:hint="eastAsia" w:ascii="宋体" w:hAnsi="宋体"/>
          <w:sz w:val="24"/>
          <w:szCs w:val="24"/>
          <w:u w:val="single"/>
        </w:rPr>
        <w:t>%。</w:t>
      </w:r>
    </w:p>
    <w:p w14:paraId="4D4DFAD3">
      <w:pPr>
        <w:spacing w:line="360" w:lineRule="auto"/>
        <w:ind w:firstLine="480"/>
        <w:rPr>
          <w:rFonts w:hint="eastAsia" w:ascii="宋体" w:hAnsi="宋体" w:eastAsia="宋体"/>
          <w:sz w:val="24"/>
          <w:szCs w:val="24"/>
          <w:u w:val="single"/>
          <w:lang w:val="en-US" w:eastAsia="zh-CN"/>
        </w:rPr>
      </w:pPr>
      <w:r>
        <w:rPr>
          <w:rFonts w:hint="eastAsia" w:ascii="宋体" w:hAnsi="宋体"/>
          <w:sz w:val="24"/>
          <w:szCs w:val="24"/>
          <w:u w:val="single"/>
        </w:rPr>
        <w:t>投标人在收到中标通知书后</w:t>
      </w:r>
      <w:r>
        <w:rPr>
          <w:rFonts w:hint="eastAsia" w:ascii="宋体" w:hAnsi="宋体"/>
          <w:sz w:val="24"/>
          <w:szCs w:val="24"/>
          <w:u w:val="single"/>
          <w:lang w:val="en-US" w:eastAsia="zh-CN"/>
        </w:rPr>
        <w:t>缴纳。</w:t>
      </w:r>
    </w:p>
    <w:bookmarkEnd w:id="135"/>
    <w:p w14:paraId="31287F5D">
      <w:pPr>
        <w:spacing w:line="360" w:lineRule="auto"/>
        <w:rPr>
          <w:rFonts w:ascii="宋体" w:hAnsi="宋体"/>
          <w:b/>
          <w:sz w:val="24"/>
          <w:szCs w:val="24"/>
        </w:rPr>
      </w:pPr>
      <w:r>
        <w:rPr>
          <w:rFonts w:ascii="宋体" w:hAnsi="宋体"/>
          <w:b/>
          <w:sz w:val="24"/>
          <w:szCs w:val="24"/>
        </w:rPr>
        <w:t xml:space="preserve">4. </w:t>
      </w:r>
      <w:r>
        <w:rPr>
          <w:rFonts w:hint="eastAsia" w:ascii="宋体" w:hAnsi="宋体"/>
          <w:b/>
          <w:sz w:val="24"/>
          <w:szCs w:val="24"/>
        </w:rPr>
        <w:t>监理人</w:t>
      </w:r>
    </w:p>
    <w:p w14:paraId="3C64EC18">
      <w:pPr>
        <w:spacing w:line="360" w:lineRule="auto"/>
        <w:ind w:firstLine="480"/>
        <w:rPr>
          <w:rFonts w:ascii="宋体" w:hAnsi="宋体"/>
          <w:sz w:val="24"/>
          <w:szCs w:val="24"/>
        </w:rPr>
      </w:pPr>
      <w:r>
        <w:rPr>
          <w:rFonts w:ascii="宋体" w:hAnsi="宋体"/>
          <w:sz w:val="24"/>
          <w:szCs w:val="24"/>
        </w:rPr>
        <w:t>4.1监理人的一般规定</w:t>
      </w:r>
    </w:p>
    <w:p w14:paraId="670E27FE">
      <w:pPr>
        <w:spacing w:line="360" w:lineRule="auto"/>
        <w:ind w:firstLine="480"/>
        <w:jc w:val="left"/>
        <w:rPr>
          <w:rFonts w:ascii="宋体" w:hAnsi="宋体"/>
          <w:sz w:val="24"/>
          <w:szCs w:val="24"/>
        </w:rPr>
      </w:pPr>
      <w:r>
        <w:rPr>
          <w:rFonts w:ascii="宋体" w:hAnsi="宋体"/>
          <w:sz w:val="24"/>
          <w:szCs w:val="24"/>
        </w:rPr>
        <w:t>关于监理人的监理内容：</w:t>
      </w:r>
      <w:r>
        <w:rPr>
          <w:rFonts w:hint="eastAsia" w:ascii="宋体" w:hAnsi="宋体"/>
          <w:sz w:val="24"/>
          <w:szCs w:val="24"/>
          <w:u w:val="single"/>
        </w:rPr>
        <w:t>详见本项目监理合同</w:t>
      </w:r>
      <w:r>
        <w:rPr>
          <w:rFonts w:ascii="宋体" w:hAnsi="宋体"/>
          <w:sz w:val="24"/>
          <w:szCs w:val="24"/>
        </w:rPr>
        <w:t>。</w:t>
      </w:r>
    </w:p>
    <w:p w14:paraId="22B4082B">
      <w:pPr>
        <w:spacing w:line="360" w:lineRule="auto"/>
        <w:ind w:firstLine="480"/>
        <w:jc w:val="left"/>
        <w:rPr>
          <w:rFonts w:ascii="宋体" w:hAnsi="宋体"/>
          <w:sz w:val="24"/>
          <w:szCs w:val="24"/>
        </w:rPr>
      </w:pPr>
      <w:r>
        <w:rPr>
          <w:rFonts w:ascii="宋体" w:hAnsi="宋体"/>
          <w:sz w:val="24"/>
          <w:szCs w:val="24"/>
        </w:rPr>
        <w:t>关于监理人的监理权限：</w:t>
      </w:r>
      <w:r>
        <w:rPr>
          <w:rFonts w:hint="eastAsia" w:ascii="宋体" w:hAnsi="宋体"/>
          <w:sz w:val="24"/>
          <w:szCs w:val="24"/>
          <w:u w:val="single"/>
        </w:rPr>
        <w:t>详见本项目监理合同</w:t>
      </w:r>
      <w:r>
        <w:rPr>
          <w:rFonts w:ascii="宋体" w:hAnsi="宋体"/>
          <w:sz w:val="24"/>
          <w:szCs w:val="24"/>
        </w:rPr>
        <w:t xml:space="preserve">。 </w:t>
      </w:r>
    </w:p>
    <w:p w14:paraId="32FFFD80">
      <w:pPr>
        <w:spacing w:line="360" w:lineRule="auto"/>
        <w:ind w:firstLine="480"/>
        <w:rPr>
          <w:rFonts w:ascii="宋体" w:hAnsi="宋体"/>
          <w:sz w:val="24"/>
          <w:szCs w:val="24"/>
        </w:rPr>
      </w:pPr>
      <w:r>
        <w:rPr>
          <w:rFonts w:ascii="宋体" w:hAnsi="宋体"/>
          <w:sz w:val="24"/>
          <w:szCs w:val="24"/>
        </w:rPr>
        <w:t>关于监理人在施工现场的办公场所、生活场所的提供和费用承担的约定：</w:t>
      </w:r>
      <w:r>
        <w:rPr>
          <w:rFonts w:hint="eastAsia" w:ascii="宋体" w:hAnsi="宋体"/>
          <w:sz w:val="24"/>
          <w:szCs w:val="24"/>
          <w:u w:val="single"/>
        </w:rPr>
        <w:t>详见本项目监理合同</w:t>
      </w:r>
      <w:r>
        <w:rPr>
          <w:rFonts w:ascii="宋体" w:hAnsi="宋体"/>
          <w:sz w:val="24"/>
          <w:szCs w:val="24"/>
        </w:rPr>
        <w:t>。</w:t>
      </w:r>
    </w:p>
    <w:p w14:paraId="237BAFD3">
      <w:pPr>
        <w:spacing w:line="360" w:lineRule="auto"/>
        <w:ind w:firstLine="480"/>
        <w:rPr>
          <w:rFonts w:ascii="宋体" w:hAnsi="宋体"/>
          <w:sz w:val="24"/>
          <w:szCs w:val="24"/>
        </w:rPr>
      </w:pPr>
      <w:r>
        <w:rPr>
          <w:rFonts w:ascii="宋体" w:hAnsi="宋体"/>
          <w:sz w:val="24"/>
          <w:szCs w:val="24"/>
        </w:rPr>
        <w:t>4.2 监理人员</w:t>
      </w:r>
    </w:p>
    <w:p w14:paraId="48F68FF2">
      <w:pPr>
        <w:spacing w:line="360" w:lineRule="auto"/>
        <w:ind w:firstLine="480"/>
        <w:rPr>
          <w:rFonts w:ascii="宋体" w:hAnsi="宋体"/>
          <w:sz w:val="24"/>
          <w:szCs w:val="24"/>
        </w:rPr>
      </w:pPr>
      <w:r>
        <w:rPr>
          <w:rFonts w:ascii="宋体" w:hAnsi="宋体"/>
          <w:sz w:val="24"/>
          <w:szCs w:val="24"/>
        </w:rPr>
        <w:t>总监理工程师：</w:t>
      </w:r>
    </w:p>
    <w:p w14:paraId="61C4A03B">
      <w:pPr>
        <w:spacing w:line="360" w:lineRule="auto"/>
        <w:ind w:firstLine="480"/>
        <w:rPr>
          <w:rFonts w:ascii="宋体" w:hAnsi="宋体"/>
          <w:sz w:val="24"/>
          <w:szCs w:val="24"/>
        </w:rPr>
      </w:pPr>
      <w:r>
        <w:rPr>
          <w:rFonts w:ascii="宋体" w:hAnsi="宋体"/>
          <w:sz w:val="24"/>
          <w:szCs w:val="24"/>
        </w:rPr>
        <w:t>姓    名：</w:t>
      </w:r>
      <w:r>
        <w:rPr>
          <w:rFonts w:ascii="宋体" w:hAnsi="宋体"/>
          <w:sz w:val="24"/>
          <w:szCs w:val="24"/>
          <w:u w:val="single"/>
        </w:rPr>
        <w:t xml:space="preserve">/      </w:t>
      </w:r>
      <w:r>
        <w:rPr>
          <w:rFonts w:ascii="宋体" w:hAnsi="宋体"/>
          <w:sz w:val="24"/>
          <w:szCs w:val="24"/>
        </w:rPr>
        <w:t>；</w:t>
      </w:r>
    </w:p>
    <w:p w14:paraId="33BCE3D7">
      <w:pPr>
        <w:spacing w:line="360" w:lineRule="auto"/>
        <w:ind w:firstLine="480"/>
        <w:rPr>
          <w:rFonts w:ascii="宋体" w:hAnsi="宋体"/>
          <w:sz w:val="24"/>
          <w:szCs w:val="24"/>
        </w:rPr>
      </w:pPr>
      <w:r>
        <w:rPr>
          <w:rFonts w:ascii="宋体" w:hAnsi="宋体"/>
          <w:sz w:val="24"/>
          <w:szCs w:val="24"/>
        </w:rPr>
        <w:t>职    务：</w:t>
      </w:r>
      <w:r>
        <w:rPr>
          <w:rFonts w:ascii="宋体" w:hAnsi="宋体"/>
          <w:sz w:val="24"/>
          <w:szCs w:val="24"/>
          <w:u w:val="single"/>
        </w:rPr>
        <w:t xml:space="preserve">/      </w:t>
      </w:r>
      <w:r>
        <w:rPr>
          <w:rFonts w:ascii="宋体" w:hAnsi="宋体"/>
          <w:sz w:val="24"/>
          <w:szCs w:val="24"/>
        </w:rPr>
        <w:t>；</w:t>
      </w:r>
    </w:p>
    <w:p w14:paraId="6243598A">
      <w:pPr>
        <w:spacing w:line="360" w:lineRule="auto"/>
        <w:ind w:firstLine="480"/>
        <w:rPr>
          <w:rFonts w:ascii="宋体" w:hAnsi="宋体"/>
          <w:sz w:val="24"/>
          <w:szCs w:val="24"/>
        </w:rPr>
      </w:pPr>
      <w:r>
        <w:rPr>
          <w:rFonts w:ascii="宋体" w:hAnsi="宋体"/>
          <w:sz w:val="24"/>
          <w:szCs w:val="24"/>
        </w:rPr>
        <w:t>监理工程师执业资格证书号：</w:t>
      </w:r>
      <w:r>
        <w:rPr>
          <w:rFonts w:ascii="宋体" w:hAnsi="宋体"/>
          <w:sz w:val="24"/>
          <w:szCs w:val="24"/>
          <w:u w:val="single"/>
        </w:rPr>
        <w:t xml:space="preserve">/      </w:t>
      </w:r>
      <w:r>
        <w:rPr>
          <w:rFonts w:ascii="宋体" w:hAnsi="宋体"/>
          <w:sz w:val="24"/>
          <w:szCs w:val="24"/>
        </w:rPr>
        <w:t>；</w:t>
      </w:r>
    </w:p>
    <w:p w14:paraId="07C14216">
      <w:pPr>
        <w:spacing w:line="360" w:lineRule="auto"/>
        <w:ind w:firstLine="480"/>
        <w:rPr>
          <w:rFonts w:ascii="宋体" w:hAnsi="宋体"/>
          <w:sz w:val="24"/>
          <w:szCs w:val="24"/>
        </w:rPr>
      </w:pPr>
      <w:r>
        <w:rPr>
          <w:rFonts w:ascii="宋体" w:hAnsi="宋体"/>
          <w:sz w:val="24"/>
          <w:szCs w:val="24"/>
        </w:rPr>
        <w:t>联系电话：</w:t>
      </w:r>
      <w:r>
        <w:rPr>
          <w:rFonts w:ascii="宋体" w:hAnsi="宋体"/>
          <w:sz w:val="24"/>
          <w:szCs w:val="24"/>
          <w:u w:val="single"/>
        </w:rPr>
        <w:t xml:space="preserve">/      </w:t>
      </w:r>
      <w:r>
        <w:rPr>
          <w:rFonts w:ascii="宋体" w:hAnsi="宋体"/>
          <w:sz w:val="24"/>
          <w:szCs w:val="24"/>
        </w:rPr>
        <w:t>；</w:t>
      </w:r>
    </w:p>
    <w:p w14:paraId="67D1344D">
      <w:pPr>
        <w:spacing w:line="360" w:lineRule="auto"/>
        <w:ind w:firstLine="480"/>
        <w:rPr>
          <w:rFonts w:ascii="宋体" w:hAnsi="宋体"/>
          <w:sz w:val="24"/>
          <w:szCs w:val="24"/>
        </w:rPr>
      </w:pPr>
      <w:r>
        <w:rPr>
          <w:rFonts w:ascii="宋体" w:hAnsi="宋体"/>
          <w:sz w:val="24"/>
          <w:szCs w:val="24"/>
        </w:rPr>
        <w:t>电子信箱：</w:t>
      </w:r>
      <w:r>
        <w:rPr>
          <w:rFonts w:ascii="宋体" w:hAnsi="宋体"/>
          <w:sz w:val="24"/>
          <w:szCs w:val="24"/>
          <w:u w:val="single"/>
        </w:rPr>
        <w:t xml:space="preserve">/      </w:t>
      </w:r>
      <w:r>
        <w:rPr>
          <w:rFonts w:ascii="宋体" w:hAnsi="宋体"/>
          <w:sz w:val="24"/>
          <w:szCs w:val="24"/>
        </w:rPr>
        <w:t>；</w:t>
      </w:r>
    </w:p>
    <w:p w14:paraId="1C276982">
      <w:pPr>
        <w:spacing w:line="360" w:lineRule="auto"/>
        <w:ind w:firstLine="480"/>
        <w:rPr>
          <w:rFonts w:ascii="宋体" w:hAnsi="宋体"/>
          <w:sz w:val="24"/>
          <w:szCs w:val="24"/>
        </w:rPr>
      </w:pPr>
      <w:r>
        <w:rPr>
          <w:rFonts w:ascii="宋体" w:hAnsi="宋体"/>
          <w:sz w:val="24"/>
          <w:szCs w:val="24"/>
        </w:rPr>
        <w:t>通信地址：</w:t>
      </w:r>
      <w:r>
        <w:rPr>
          <w:rFonts w:ascii="宋体" w:hAnsi="宋体"/>
          <w:sz w:val="24"/>
          <w:szCs w:val="24"/>
          <w:u w:val="single"/>
        </w:rPr>
        <w:t xml:space="preserve">/      </w:t>
      </w:r>
      <w:r>
        <w:rPr>
          <w:rFonts w:ascii="宋体" w:hAnsi="宋体"/>
          <w:sz w:val="24"/>
          <w:szCs w:val="24"/>
        </w:rPr>
        <w:t>；</w:t>
      </w:r>
    </w:p>
    <w:p w14:paraId="4C747ABE">
      <w:pPr>
        <w:spacing w:line="360" w:lineRule="auto"/>
        <w:ind w:firstLine="480"/>
        <w:rPr>
          <w:rFonts w:ascii="宋体" w:hAnsi="宋体"/>
          <w:sz w:val="24"/>
          <w:szCs w:val="24"/>
        </w:rPr>
      </w:pPr>
      <w:r>
        <w:rPr>
          <w:rFonts w:ascii="宋体" w:hAnsi="宋体"/>
          <w:sz w:val="24"/>
          <w:szCs w:val="24"/>
        </w:rPr>
        <w:t>关于监理人的其他约定：</w:t>
      </w:r>
      <w:r>
        <w:rPr>
          <w:rFonts w:hint="eastAsia" w:ascii="宋体" w:hAnsi="宋体"/>
          <w:sz w:val="24"/>
          <w:szCs w:val="24"/>
          <w:u w:val="single"/>
        </w:rPr>
        <w:t>详见本项目监理合同</w:t>
      </w:r>
      <w:r>
        <w:rPr>
          <w:rFonts w:ascii="宋体" w:hAnsi="宋体"/>
          <w:sz w:val="24"/>
          <w:szCs w:val="24"/>
        </w:rPr>
        <w:t>。</w:t>
      </w:r>
    </w:p>
    <w:p w14:paraId="646FF414">
      <w:pPr>
        <w:spacing w:line="360" w:lineRule="auto"/>
        <w:ind w:firstLine="480"/>
        <w:rPr>
          <w:rFonts w:ascii="宋体" w:hAnsi="宋体"/>
          <w:sz w:val="24"/>
          <w:szCs w:val="24"/>
        </w:rPr>
      </w:pPr>
      <w:r>
        <w:rPr>
          <w:rFonts w:ascii="宋体" w:hAnsi="宋体"/>
          <w:sz w:val="24"/>
          <w:szCs w:val="24"/>
        </w:rPr>
        <w:t>4.4 商定或确定</w:t>
      </w:r>
    </w:p>
    <w:p w14:paraId="4833AEE1">
      <w:pPr>
        <w:spacing w:line="360" w:lineRule="auto"/>
        <w:ind w:firstLine="480"/>
        <w:rPr>
          <w:rFonts w:ascii="宋体" w:hAnsi="宋体"/>
          <w:sz w:val="24"/>
          <w:szCs w:val="24"/>
        </w:rPr>
      </w:pPr>
      <w:r>
        <w:rPr>
          <w:rFonts w:ascii="宋体" w:hAnsi="宋体"/>
          <w:sz w:val="24"/>
          <w:szCs w:val="24"/>
        </w:rPr>
        <w:t>在发包人和承包人不能通过协商达成一致意见时，发包人授权监理人对以下事项进行确定：</w:t>
      </w:r>
    </w:p>
    <w:p w14:paraId="320D7CE5">
      <w:pPr>
        <w:spacing w:line="360" w:lineRule="auto"/>
        <w:ind w:firstLine="480"/>
        <w:jc w:val="left"/>
        <w:rPr>
          <w:rFonts w:ascii="宋体" w:hAnsi="宋体"/>
          <w:sz w:val="24"/>
          <w:szCs w:val="24"/>
        </w:rPr>
      </w:pPr>
      <w:r>
        <w:rPr>
          <w:rFonts w:ascii="宋体" w:hAnsi="宋体"/>
          <w:sz w:val="24"/>
          <w:szCs w:val="24"/>
        </w:rPr>
        <w:t>（1）</w:t>
      </w:r>
      <w:r>
        <w:rPr>
          <w:rFonts w:ascii="宋体" w:hAnsi="宋体"/>
          <w:sz w:val="24"/>
          <w:szCs w:val="24"/>
          <w:u w:val="single"/>
        </w:rPr>
        <w:t xml:space="preserve">/      </w:t>
      </w:r>
      <w:r>
        <w:rPr>
          <w:rFonts w:ascii="宋体" w:hAnsi="宋体"/>
          <w:sz w:val="24"/>
          <w:szCs w:val="24"/>
        </w:rPr>
        <w:t>；</w:t>
      </w:r>
    </w:p>
    <w:p w14:paraId="0515C47A">
      <w:pPr>
        <w:spacing w:line="360" w:lineRule="auto"/>
        <w:ind w:firstLine="480"/>
        <w:jc w:val="left"/>
        <w:rPr>
          <w:rFonts w:ascii="宋体" w:hAnsi="宋体"/>
          <w:sz w:val="24"/>
          <w:szCs w:val="24"/>
        </w:rPr>
      </w:pPr>
      <w:r>
        <w:rPr>
          <w:rFonts w:ascii="宋体" w:hAnsi="宋体"/>
          <w:sz w:val="24"/>
          <w:szCs w:val="24"/>
        </w:rPr>
        <w:t>（2）</w:t>
      </w:r>
      <w:r>
        <w:rPr>
          <w:rFonts w:ascii="宋体" w:hAnsi="宋体"/>
          <w:sz w:val="24"/>
          <w:szCs w:val="24"/>
          <w:u w:val="single"/>
        </w:rPr>
        <w:t xml:space="preserve">/      </w:t>
      </w:r>
      <w:r>
        <w:rPr>
          <w:rFonts w:ascii="宋体" w:hAnsi="宋体"/>
          <w:sz w:val="24"/>
          <w:szCs w:val="24"/>
        </w:rPr>
        <w:t>；</w:t>
      </w:r>
    </w:p>
    <w:p w14:paraId="7C15770F">
      <w:pPr>
        <w:spacing w:line="360" w:lineRule="auto"/>
        <w:ind w:firstLine="480"/>
        <w:jc w:val="left"/>
        <w:rPr>
          <w:rFonts w:ascii="宋体" w:hAnsi="宋体"/>
          <w:sz w:val="24"/>
          <w:szCs w:val="24"/>
        </w:rPr>
      </w:pPr>
      <w:r>
        <w:rPr>
          <w:rFonts w:ascii="宋体" w:hAnsi="宋体"/>
          <w:sz w:val="24"/>
          <w:szCs w:val="24"/>
        </w:rPr>
        <w:t>（3）</w:t>
      </w:r>
      <w:r>
        <w:rPr>
          <w:rFonts w:ascii="宋体" w:hAnsi="宋体"/>
          <w:sz w:val="24"/>
          <w:szCs w:val="24"/>
          <w:u w:val="single"/>
        </w:rPr>
        <w:t xml:space="preserve">/      </w:t>
      </w:r>
      <w:r>
        <w:rPr>
          <w:rFonts w:ascii="宋体" w:hAnsi="宋体"/>
          <w:sz w:val="24"/>
          <w:szCs w:val="24"/>
        </w:rPr>
        <w:t>。</w:t>
      </w:r>
    </w:p>
    <w:p w14:paraId="35BA12BE">
      <w:pPr>
        <w:spacing w:line="360" w:lineRule="auto"/>
        <w:rPr>
          <w:rFonts w:ascii="宋体" w:hAnsi="宋体"/>
          <w:b/>
          <w:sz w:val="24"/>
          <w:szCs w:val="24"/>
        </w:rPr>
      </w:pPr>
      <w:r>
        <w:rPr>
          <w:rFonts w:ascii="宋体" w:hAnsi="宋体"/>
          <w:b/>
          <w:sz w:val="24"/>
          <w:szCs w:val="24"/>
        </w:rPr>
        <w:t xml:space="preserve">5. </w:t>
      </w:r>
      <w:r>
        <w:rPr>
          <w:rFonts w:hint="eastAsia" w:ascii="宋体" w:hAnsi="宋体"/>
          <w:b/>
          <w:sz w:val="24"/>
          <w:szCs w:val="24"/>
        </w:rPr>
        <w:t>工程质量</w:t>
      </w:r>
    </w:p>
    <w:p w14:paraId="1C651153">
      <w:pPr>
        <w:spacing w:line="360" w:lineRule="auto"/>
        <w:ind w:firstLine="480"/>
        <w:rPr>
          <w:rFonts w:ascii="宋体" w:hAnsi="宋体"/>
          <w:sz w:val="24"/>
          <w:szCs w:val="24"/>
        </w:rPr>
      </w:pPr>
      <w:r>
        <w:rPr>
          <w:rFonts w:ascii="宋体" w:hAnsi="宋体"/>
          <w:sz w:val="24"/>
          <w:szCs w:val="24"/>
        </w:rPr>
        <w:t xml:space="preserve">5.1 </w:t>
      </w:r>
      <w:r>
        <w:rPr>
          <w:rFonts w:hint="eastAsia" w:ascii="宋体" w:hAnsi="宋体"/>
          <w:sz w:val="24"/>
          <w:szCs w:val="24"/>
        </w:rPr>
        <w:t>质量要求</w:t>
      </w:r>
    </w:p>
    <w:p w14:paraId="17010E5D">
      <w:pPr>
        <w:spacing w:line="360" w:lineRule="auto"/>
        <w:ind w:firstLine="480"/>
        <w:rPr>
          <w:rFonts w:ascii="宋体" w:hAnsi="宋体"/>
          <w:sz w:val="24"/>
          <w:szCs w:val="24"/>
        </w:rPr>
      </w:pPr>
      <w:r>
        <w:rPr>
          <w:rFonts w:ascii="宋体" w:hAnsi="宋体"/>
          <w:sz w:val="24"/>
          <w:szCs w:val="24"/>
        </w:rPr>
        <w:t xml:space="preserve">5.1.1 </w:t>
      </w:r>
      <w:r>
        <w:rPr>
          <w:rFonts w:hint="eastAsia" w:ascii="宋体" w:hAnsi="宋体"/>
          <w:sz w:val="24"/>
          <w:szCs w:val="24"/>
        </w:rPr>
        <w:t>特殊质量标准和要求：</w:t>
      </w:r>
      <w:r>
        <w:rPr>
          <w:rFonts w:hint="eastAsia" w:ascii="宋体" w:hAnsi="宋体"/>
          <w:sz w:val="24"/>
          <w:szCs w:val="24"/>
          <w:u w:val="single"/>
        </w:rPr>
        <w:t>按发包人要求执行</w:t>
      </w:r>
      <w:r>
        <w:rPr>
          <w:rFonts w:hint="eastAsia" w:ascii="宋体" w:hAnsi="宋体"/>
          <w:sz w:val="24"/>
          <w:szCs w:val="24"/>
        </w:rPr>
        <w:t>。</w:t>
      </w:r>
    </w:p>
    <w:p w14:paraId="758A1321">
      <w:pPr>
        <w:spacing w:line="360" w:lineRule="auto"/>
        <w:ind w:firstLine="480"/>
        <w:rPr>
          <w:rFonts w:ascii="宋体" w:hAnsi="宋体"/>
          <w:sz w:val="24"/>
          <w:szCs w:val="24"/>
        </w:rPr>
      </w:pPr>
      <w:r>
        <w:rPr>
          <w:rFonts w:hint="eastAsia" w:ascii="宋体" w:hAnsi="宋体"/>
          <w:sz w:val="24"/>
          <w:szCs w:val="24"/>
        </w:rPr>
        <w:t>关于工程奖项的约定：</w:t>
      </w:r>
      <w:bookmarkStart w:id="136" w:name="EB635f7c5b084240c181534c61640b47e7"/>
      <w:r>
        <w:rPr>
          <w:rFonts w:hint="eastAsia" w:ascii="宋体" w:hAnsi="宋体"/>
          <w:sz w:val="24"/>
          <w:szCs w:val="24"/>
          <w:u w:val="single"/>
        </w:rPr>
        <w:t xml:space="preserve">  /</w:t>
      </w:r>
      <w:bookmarkEnd w:id="136"/>
      <w:r>
        <w:rPr>
          <w:rFonts w:hint="eastAsia" w:ascii="宋体" w:hAnsi="宋体"/>
          <w:sz w:val="24"/>
          <w:szCs w:val="24"/>
        </w:rPr>
        <w:t>。</w:t>
      </w:r>
    </w:p>
    <w:p w14:paraId="787B69E8">
      <w:pPr>
        <w:spacing w:line="360" w:lineRule="auto"/>
        <w:ind w:firstLine="480"/>
        <w:rPr>
          <w:rFonts w:ascii="宋体" w:hAnsi="宋体"/>
          <w:sz w:val="24"/>
          <w:szCs w:val="24"/>
        </w:rPr>
      </w:pPr>
      <w:r>
        <w:rPr>
          <w:rFonts w:ascii="宋体" w:hAnsi="宋体"/>
          <w:sz w:val="24"/>
          <w:szCs w:val="24"/>
        </w:rPr>
        <w:t xml:space="preserve">5.3 </w:t>
      </w:r>
      <w:r>
        <w:rPr>
          <w:rFonts w:hint="eastAsia" w:ascii="宋体" w:hAnsi="宋体"/>
          <w:sz w:val="24"/>
          <w:szCs w:val="24"/>
        </w:rPr>
        <w:t>隐蔽工程检查</w:t>
      </w:r>
    </w:p>
    <w:p w14:paraId="2B0A5B26">
      <w:pPr>
        <w:spacing w:line="360" w:lineRule="auto"/>
        <w:ind w:firstLine="480"/>
        <w:rPr>
          <w:rFonts w:ascii="宋体" w:hAnsi="宋体"/>
          <w:sz w:val="24"/>
          <w:szCs w:val="24"/>
        </w:rPr>
      </w:pPr>
      <w:r>
        <w:rPr>
          <w:rFonts w:ascii="宋体" w:hAnsi="宋体"/>
          <w:sz w:val="24"/>
          <w:szCs w:val="24"/>
        </w:rPr>
        <w:t>5.3.2</w:t>
      </w:r>
      <w:r>
        <w:rPr>
          <w:rFonts w:hint="eastAsia" w:ascii="宋体" w:hAnsi="宋体"/>
          <w:sz w:val="24"/>
          <w:szCs w:val="24"/>
        </w:rPr>
        <w:t>承包人提前通知监理人隐蔽工程检查的期限的约定：</w:t>
      </w:r>
      <w:bookmarkStart w:id="137" w:name="EB1aa61166ec044fa5a8109ac5aaab919e"/>
      <w:r>
        <w:rPr>
          <w:rFonts w:hint="eastAsia" w:ascii="宋体" w:hAnsi="宋体"/>
          <w:sz w:val="24"/>
          <w:szCs w:val="24"/>
        </w:rPr>
        <w:t>按通用条款执行</w:t>
      </w:r>
      <w:bookmarkEnd w:id="137"/>
      <w:r>
        <w:rPr>
          <w:rFonts w:hint="eastAsia" w:ascii="宋体" w:hAnsi="宋体"/>
          <w:sz w:val="24"/>
          <w:szCs w:val="24"/>
        </w:rPr>
        <w:t>。</w:t>
      </w:r>
    </w:p>
    <w:p w14:paraId="10D62DF9">
      <w:pPr>
        <w:spacing w:line="360" w:lineRule="auto"/>
        <w:ind w:firstLine="480"/>
        <w:rPr>
          <w:rFonts w:ascii="宋体" w:hAnsi="宋体"/>
          <w:sz w:val="24"/>
          <w:szCs w:val="24"/>
        </w:rPr>
      </w:pPr>
      <w:r>
        <w:rPr>
          <w:rFonts w:hint="eastAsia" w:ascii="宋体" w:hAnsi="宋体"/>
          <w:sz w:val="24"/>
          <w:szCs w:val="24"/>
        </w:rPr>
        <w:t>监理人不能按时进行检查时，应提前</w:t>
      </w:r>
      <w:bookmarkStart w:id="138" w:name="EB12a4f0fa1d324833b65530d60384a028"/>
      <w:r>
        <w:rPr>
          <w:rFonts w:hint="eastAsia" w:ascii="宋体" w:hAnsi="宋体"/>
          <w:sz w:val="24"/>
          <w:szCs w:val="24"/>
          <w:u w:val="single"/>
        </w:rPr>
        <w:t>24</w:t>
      </w:r>
      <w:bookmarkEnd w:id="138"/>
      <w:r>
        <w:rPr>
          <w:rFonts w:hint="eastAsia" w:ascii="宋体" w:hAnsi="宋体"/>
          <w:sz w:val="24"/>
          <w:szCs w:val="24"/>
        </w:rPr>
        <w:t>小时提交书面延期要求。</w:t>
      </w:r>
    </w:p>
    <w:p w14:paraId="69338F83">
      <w:pPr>
        <w:spacing w:line="360" w:lineRule="auto"/>
        <w:ind w:firstLine="480"/>
        <w:rPr>
          <w:rFonts w:ascii="宋体" w:hAnsi="宋体"/>
          <w:sz w:val="24"/>
          <w:szCs w:val="24"/>
        </w:rPr>
      </w:pPr>
      <w:r>
        <w:rPr>
          <w:rFonts w:hint="eastAsia" w:ascii="宋体" w:hAnsi="宋体"/>
          <w:sz w:val="24"/>
          <w:szCs w:val="24"/>
        </w:rPr>
        <w:t>关于延期最长不得超过：</w:t>
      </w:r>
      <w:bookmarkStart w:id="139" w:name="EB5b8c7675c75f4330a9be2b9b7213d6c2"/>
      <w:r>
        <w:rPr>
          <w:rFonts w:hint="eastAsia" w:ascii="宋体" w:hAnsi="宋体"/>
          <w:sz w:val="24"/>
          <w:szCs w:val="24"/>
          <w:u w:val="single"/>
        </w:rPr>
        <w:t>48</w:t>
      </w:r>
      <w:bookmarkEnd w:id="139"/>
      <w:r>
        <w:rPr>
          <w:rFonts w:hint="eastAsia" w:ascii="宋体" w:hAnsi="宋体"/>
          <w:sz w:val="24"/>
          <w:szCs w:val="24"/>
        </w:rPr>
        <w:t>小时。</w:t>
      </w:r>
    </w:p>
    <w:p w14:paraId="1E642597">
      <w:pPr>
        <w:spacing w:line="360" w:lineRule="auto"/>
        <w:rPr>
          <w:rFonts w:ascii="宋体" w:hAnsi="宋体"/>
          <w:b/>
          <w:sz w:val="24"/>
          <w:szCs w:val="24"/>
        </w:rPr>
      </w:pPr>
      <w:r>
        <w:rPr>
          <w:rFonts w:ascii="宋体" w:hAnsi="宋体"/>
          <w:b/>
          <w:sz w:val="24"/>
          <w:szCs w:val="24"/>
        </w:rPr>
        <w:t xml:space="preserve">6. </w:t>
      </w:r>
      <w:r>
        <w:rPr>
          <w:rFonts w:hint="eastAsia" w:ascii="宋体" w:hAnsi="宋体"/>
          <w:b/>
          <w:sz w:val="24"/>
          <w:szCs w:val="24"/>
        </w:rPr>
        <w:t>安全文明施工与环境保护</w:t>
      </w:r>
    </w:p>
    <w:p w14:paraId="6A6509F6">
      <w:pPr>
        <w:spacing w:line="360" w:lineRule="auto"/>
        <w:ind w:firstLine="480"/>
        <w:rPr>
          <w:rFonts w:ascii="宋体" w:hAnsi="宋体"/>
          <w:sz w:val="24"/>
          <w:szCs w:val="24"/>
        </w:rPr>
      </w:pPr>
      <w:r>
        <w:rPr>
          <w:rFonts w:ascii="宋体" w:hAnsi="宋体"/>
          <w:sz w:val="24"/>
          <w:szCs w:val="24"/>
        </w:rPr>
        <w:t>6.1</w:t>
      </w:r>
      <w:r>
        <w:rPr>
          <w:rFonts w:hint="eastAsia" w:ascii="宋体" w:hAnsi="宋体"/>
          <w:sz w:val="24"/>
          <w:szCs w:val="24"/>
        </w:rPr>
        <w:t>安全文明施工</w:t>
      </w:r>
    </w:p>
    <w:p w14:paraId="0EDBF360">
      <w:pPr>
        <w:spacing w:line="360" w:lineRule="auto"/>
        <w:ind w:firstLine="480"/>
        <w:rPr>
          <w:rFonts w:ascii="宋体" w:hAnsi="宋体"/>
          <w:sz w:val="24"/>
          <w:szCs w:val="24"/>
        </w:rPr>
      </w:pPr>
      <w:r>
        <w:rPr>
          <w:rFonts w:ascii="宋体" w:hAnsi="宋体"/>
          <w:sz w:val="24"/>
          <w:szCs w:val="24"/>
        </w:rPr>
        <w:t xml:space="preserve">6.1.1 </w:t>
      </w:r>
      <w:r>
        <w:rPr>
          <w:rFonts w:hint="eastAsia" w:ascii="宋体" w:hAnsi="宋体"/>
          <w:sz w:val="24"/>
          <w:szCs w:val="24"/>
        </w:rPr>
        <w:t>项目安全生产的达标目标及相应事项的约定：</w:t>
      </w:r>
    </w:p>
    <w:p w14:paraId="5DB72117">
      <w:pPr>
        <w:spacing w:line="360" w:lineRule="auto"/>
        <w:ind w:firstLine="480"/>
        <w:jc w:val="left"/>
        <w:rPr>
          <w:rFonts w:ascii="宋体" w:hAnsi="宋体"/>
          <w:sz w:val="24"/>
          <w:szCs w:val="24"/>
          <w:u w:val="single"/>
        </w:rPr>
      </w:pPr>
      <w:r>
        <w:rPr>
          <w:rFonts w:ascii="宋体" w:hAnsi="宋体"/>
          <w:sz w:val="24"/>
          <w:szCs w:val="24"/>
          <w:u w:val="single"/>
        </w:rPr>
        <w:t>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p>
    <w:p w14:paraId="1A4FAB1F">
      <w:pPr>
        <w:spacing w:line="360" w:lineRule="auto"/>
        <w:ind w:firstLine="480"/>
        <w:jc w:val="left"/>
        <w:rPr>
          <w:rFonts w:ascii="宋体" w:hAnsi="宋体"/>
          <w:sz w:val="24"/>
          <w:szCs w:val="24"/>
          <w:u w:val="single"/>
        </w:rPr>
      </w:pPr>
      <w:r>
        <w:rPr>
          <w:rFonts w:ascii="宋体" w:hAnsi="宋体"/>
          <w:sz w:val="24"/>
          <w:szCs w:val="24"/>
          <w:u w:val="single"/>
        </w:rPr>
        <w:t>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p>
    <w:p w14:paraId="4812FB61">
      <w:pPr>
        <w:spacing w:line="360" w:lineRule="auto"/>
        <w:ind w:firstLine="480"/>
        <w:jc w:val="left"/>
        <w:rPr>
          <w:rFonts w:ascii="宋体" w:hAnsi="宋体"/>
          <w:sz w:val="24"/>
          <w:szCs w:val="24"/>
          <w:u w:val="single"/>
        </w:rPr>
      </w:pPr>
      <w:r>
        <w:rPr>
          <w:rFonts w:hint="eastAsia" w:ascii="宋体" w:hAnsi="宋体"/>
          <w:sz w:val="24"/>
          <w:szCs w:val="24"/>
          <w:u w:val="single"/>
        </w:rPr>
        <w:t>3</w:t>
      </w:r>
      <w:r>
        <w:rPr>
          <w:rFonts w:ascii="宋体" w:hAnsi="宋体"/>
          <w:sz w:val="24"/>
          <w:szCs w:val="24"/>
          <w:u w:val="single"/>
        </w:rPr>
        <w:t>、承包人承担施工夜间施工照明的责任和要求：承包人自行负责夜间照明与夜间施工的报</w:t>
      </w:r>
      <w:r>
        <w:rPr>
          <w:rFonts w:hint="eastAsia" w:ascii="宋体" w:hAnsi="宋体"/>
          <w:sz w:val="24"/>
          <w:szCs w:val="24"/>
          <w:u w:val="single"/>
        </w:rPr>
        <w:t>批手续，相关费用已包含在投标报价中，发包人不另行结算。若承包人出现扰民等不良施工行为的，相关责任由承包人全部承担。</w:t>
      </w:r>
    </w:p>
    <w:p w14:paraId="1BCCB2C9">
      <w:pPr>
        <w:spacing w:line="360" w:lineRule="auto"/>
        <w:ind w:firstLine="480"/>
        <w:jc w:val="left"/>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、现场施工人员宜有标识，进入现场必须</w:t>
      </w:r>
      <w:r>
        <w:rPr>
          <w:rFonts w:hint="eastAsia" w:ascii="宋体" w:hAnsi="宋体"/>
          <w:sz w:val="24"/>
          <w:szCs w:val="24"/>
          <w:u w:val="single"/>
        </w:rPr>
        <w:t>佩戴</w:t>
      </w:r>
      <w:r>
        <w:rPr>
          <w:rFonts w:ascii="宋体" w:hAnsi="宋体"/>
          <w:sz w:val="24"/>
          <w:szCs w:val="24"/>
          <w:u w:val="single"/>
        </w:rPr>
        <w:t>安全帽</w:t>
      </w:r>
      <w:r>
        <w:rPr>
          <w:rFonts w:hint="eastAsia" w:ascii="宋体" w:hAnsi="宋体"/>
          <w:sz w:val="24"/>
          <w:szCs w:val="24"/>
          <w:u w:val="single"/>
        </w:rPr>
        <w:t>，</w:t>
      </w:r>
      <w:r>
        <w:rPr>
          <w:rFonts w:ascii="宋体" w:hAnsi="宋体"/>
          <w:sz w:val="24"/>
          <w:szCs w:val="24"/>
          <w:u w:val="single"/>
        </w:rPr>
        <w:t>作业时应将</w:t>
      </w:r>
      <w:r>
        <w:rPr>
          <w:rFonts w:hint="eastAsia" w:ascii="宋体" w:hAnsi="宋体"/>
          <w:sz w:val="24"/>
          <w:szCs w:val="24"/>
          <w:u w:val="single"/>
        </w:rPr>
        <w:t>安全带挂置在独立设置的专用安全绳上</w:t>
      </w:r>
      <w:r>
        <w:rPr>
          <w:rFonts w:ascii="宋体" w:hAnsi="宋体"/>
          <w:sz w:val="24"/>
          <w:szCs w:val="24"/>
          <w:u w:val="single"/>
        </w:rPr>
        <w:t>。同时承包人应服从发包人、监理人等相关主管人员的安全管理。</w:t>
      </w:r>
    </w:p>
    <w:p w14:paraId="48B58911">
      <w:pPr>
        <w:spacing w:line="360" w:lineRule="auto"/>
        <w:ind w:firstLine="480"/>
        <w:jc w:val="left"/>
        <w:rPr>
          <w:rFonts w:ascii="宋体" w:hAnsi="宋体"/>
          <w:sz w:val="24"/>
          <w:szCs w:val="24"/>
          <w:u w:val="single"/>
        </w:rPr>
      </w:pPr>
      <w:r>
        <w:rPr>
          <w:rFonts w:hint="eastAsia" w:ascii="宋体" w:hAnsi="宋体"/>
          <w:sz w:val="24"/>
          <w:szCs w:val="24"/>
          <w:u w:val="single"/>
        </w:rPr>
        <w:t>5</w:t>
      </w:r>
      <w:r>
        <w:rPr>
          <w:rFonts w:ascii="宋体" w:hAnsi="宋体"/>
          <w:sz w:val="24"/>
          <w:szCs w:val="24"/>
          <w:u w:val="single"/>
        </w:rPr>
        <w:t>、施工现场出入口、围栏、紧急疏散处等均应有明显的标志或指示牌，有高度限制的地点应有限高标志。</w:t>
      </w:r>
    </w:p>
    <w:p w14:paraId="5614F69B">
      <w:pPr>
        <w:spacing w:line="360" w:lineRule="auto"/>
        <w:ind w:firstLine="480"/>
        <w:jc w:val="left"/>
        <w:rPr>
          <w:rFonts w:ascii="宋体" w:hAnsi="宋体"/>
          <w:sz w:val="24"/>
          <w:szCs w:val="24"/>
          <w:u w:val="single"/>
        </w:rPr>
      </w:pPr>
      <w:r>
        <w:rPr>
          <w:rFonts w:hint="eastAsia" w:ascii="宋体" w:hAnsi="宋体"/>
          <w:sz w:val="24"/>
          <w:szCs w:val="24"/>
          <w:u w:val="single"/>
        </w:rPr>
        <w:t>6</w:t>
      </w:r>
      <w:r>
        <w:rPr>
          <w:rFonts w:ascii="宋体" w:hAnsi="宋体"/>
          <w:sz w:val="24"/>
          <w:szCs w:val="24"/>
          <w:u w:val="single"/>
        </w:rPr>
        <w:t>、承包人应建立和执行防火管理制度，在火灾易发地区施工或储存使用易燃器材时,应采取特殊消防安全措施。项目现场严禁吸烟。</w:t>
      </w:r>
    </w:p>
    <w:p w14:paraId="183E08CD">
      <w:pPr>
        <w:spacing w:line="360" w:lineRule="auto"/>
        <w:ind w:firstLine="480"/>
        <w:jc w:val="left"/>
        <w:rPr>
          <w:rFonts w:ascii="宋体" w:hAnsi="宋体"/>
          <w:sz w:val="24"/>
          <w:szCs w:val="24"/>
          <w:u w:val="single"/>
        </w:rPr>
      </w:pPr>
      <w:r>
        <w:rPr>
          <w:rFonts w:hint="eastAsia" w:ascii="宋体" w:hAnsi="宋体"/>
          <w:sz w:val="24"/>
          <w:szCs w:val="24"/>
          <w:u w:val="single"/>
        </w:rPr>
        <w:t>7</w:t>
      </w:r>
      <w:r>
        <w:rPr>
          <w:rFonts w:ascii="宋体" w:hAnsi="宋体"/>
          <w:sz w:val="24"/>
          <w:szCs w:val="24"/>
          <w:u w:val="single"/>
        </w:rPr>
        <w:t>、承包人应保证现场的食堂卫生安全、饮水设施安全可靠。</w:t>
      </w:r>
    </w:p>
    <w:p w14:paraId="2ED82B0F">
      <w:pPr>
        <w:spacing w:line="360" w:lineRule="auto"/>
        <w:ind w:firstLine="480"/>
        <w:jc w:val="left"/>
        <w:rPr>
          <w:rFonts w:ascii="宋体" w:hAnsi="宋体"/>
          <w:sz w:val="24"/>
          <w:szCs w:val="24"/>
          <w:u w:val="single"/>
        </w:rPr>
      </w:pPr>
      <w:r>
        <w:rPr>
          <w:rFonts w:hint="eastAsia" w:ascii="宋体" w:hAnsi="宋体"/>
          <w:sz w:val="24"/>
          <w:szCs w:val="24"/>
          <w:u w:val="single"/>
        </w:rPr>
        <w:t>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p>
    <w:p w14:paraId="3494B2A7">
      <w:pPr>
        <w:spacing w:line="360" w:lineRule="auto"/>
        <w:ind w:firstLine="480"/>
        <w:jc w:val="left"/>
        <w:rPr>
          <w:rFonts w:ascii="宋体" w:hAnsi="宋体"/>
          <w:sz w:val="24"/>
          <w:szCs w:val="24"/>
          <w:u w:val="single"/>
        </w:rPr>
      </w:pPr>
      <w:r>
        <w:rPr>
          <w:rFonts w:hint="eastAsia" w:ascii="宋体" w:hAnsi="宋体"/>
          <w:sz w:val="24"/>
          <w:szCs w:val="24"/>
          <w:u w:val="single"/>
        </w:rPr>
        <w:t>9、本工程施工作业期间，承包人的专职安全人员必须全程在场，并发挥其作为安全人员的作用。</w:t>
      </w:r>
    </w:p>
    <w:p w14:paraId="28C376D1">
      <w:pPr>
        <w:spacing w:line="360" w:lineRule="auto"/>
        <w:ind w:firstLine="480"/>
        <w:jc w:val="left"/>
        <w:rPr>
          <w:rFonts w:ascii="宋体" w:hAnsi="宋体"/>
          <w:sz w:val="24"/>
          <w:szCs w:val="24"/>
          <w:u w:val="single"/>
        </w:rPr>
      </w:pPr>
      <w:r>
        <w:rPr>
          <w:rFonts w:hint="eastAsia" w:ascii="宋体" w:hAnsi="宋体"/>
          <w:sz w:val="24"/>
          <w:szCs w:val="24"/>
          <w:u w:val="single"/>
        </w:rPr>
        <w:t>10</w:t>
      </w:r>
      <w:r>
        <w:rPr>
          <w:rFonts w:ascii="宋体" w:hAnsi="宋体"/>
          <w:sz w:val="24"/>
          <w:szCs w:val="24"/>
          <w:u w:val="single"/>
        </w:rPr>
        <w:t>、由于承包人</w:t>
      </w:r>
      <w:r>
        <w:rPr>
          <w:rFonts w:hint="eastAsia" w:ascii="宋体" w:hAnsi="宋体"/>
          <w:sz w:val="24"/>
          <w:szCs w:val="24"/>
          <w:u w:val="single"/>
        </w:rPr>
        <w:t>措施不力、安全教育和安全管理不力等发生事故及引发的法律责任，均由承包人全部自行承担。</w:t>
      </w:r>
    </w:p>
    <w:p w14:paraId="54FC4769">
      <w:pPr>
        <w:spacing w:line="360" w:lineRule="auto"/>
        <w:ind w:firstLine="480"/>
        <w:jc w:val="left"/>
        <w:rPr>
          <w:rFonts w:ascii="宋体" w:hAnsi="宋体"/>
          <w:sz w:val="24"/>
          <w:szCs w:val="24"/>
          <w:u w:val="single"/>
        </w:rPr>
      </w:pPr>
      <w:r>
        <w:rPr>
          <w:rFonts w:hint="eastAsia" w:ascii="宋体" w:hAnsi="宋体"/>
          <w:sz w:val="24"/>
          <w:szCs w:val="24"/>
          <w:u w:val="single"/>
        </w:rPr>
        <w:t>11</w:t>
      </w:r>
      <w:r>
        <w:rPr>
          <w:rFonts w:ascii="宋体" w:hAnsi="宋体"/>
          <w:sz w:val="24"/>
          <w:szCs w:val="24"/>
          <w:u w:val="single"/>
        </w:rPr>
        <w:t>、本项目涉及安全生产的相关费用已包含在投标报价中，发包人不另行结算。</w:t>
      </w:r>
    </w:p>
    <w:p w14:paraId="2792BFE9">
      <w:pPr>
        <w:spacing w:line="360" w:lineRule="auto"/>
        <w:ind w:firstLine="480"/>
        <w:jc w:val="left"/>
        <w:rPr>
          <w:rFonts w:ascii="宋体" w:hAnsi="宋体"/>
          <w:sz w:val="24"/>
          <w:szCs w:val="24"/>
          <w:u w:val="single"/>
        </w:rPr>
      </w:pPr>
      <w:r>
        <w:rPr>
          <w:rFonts w:hint="eastAsia" w:ascii="宋体" w:hAnsi="宋体"/>
          <w:sz w:val="24"/>
          <w:szCs w:val="24"/>
          <w:u w:val="single"/>
        </w:rPr>
        <w:t>12</w:t>
      </w:r>
      <w:r>
        <w:rPr>
          <w:rFonts w:ascii="宋体" w:hAnsi="宋体"/>
          <w:sz w:val="24"/>
          <w:szCs w:val="24"/>
          <w:u w:val="single"/>
        </w:rPr>
        <w:t>、承包人应遵守与安全生产有关的其他规定。</w:t>
      </w:r>
    </w:p>
    <w:p w14:paraId="24DF98F3">
      <w:pPr>
        <w:spacing w:line="360" w:lineRule="auto"/>
        <w:ind w:firstLine="480"/>
        <w:jc w:val="left"/>
        <w:rPr>
          <w:rFonts w:ascii="宋体" w:hAnsi="宋体"/>
          <w:sz w:val="24"/>
          <w:szCs w:val="24"/>
          <w:u w:val="single"/>
        </w:rPr>
      </w:pPr>
      <w:r>
        <w:rPr>
          <w:rFonts w:hint="eastAsia" w:ascii="宋体" w:hAnsi="宋体"/>
          <w:sz w:val="24"/>
          <w:szCs w:val="24"/>
          <w:u w:val="single"/>
        </w:rPr>
        <w:t>13</w:t>
      </w:r>
      <w:r>
        <w:rPr>
          <w:rFonts w:ascii="宋体" w:hAnsi="宋体"/>
          <w:sz w:val="24"/>
          <w:szCs w:val="24"/>
          <w:u w:val="single"/>
        </w:rPr>
        <w:t>、①承包人施工中对监理人要求整改的安全问题未及时整改的，须按人民币</w:t>
      </w:r>
      <w:r>
        <w:rPr>
          <w:rFonts w:hint="eastAsia" w:ascii="宋体" w:hAnsi="宋体"/>
          <w:sz w:val="24"/>
          <w:szCs w:val="24"/>
          <w:u w:val="single"/>
        </w:rPr>
        <w:t>10000</w:t>
      </w:r>
      <w:r>
        <w:rPr>
          <w:rFonts w:ascii="宋体" w:hAnsi="宋体"/>
          <w:sz w:val="24"/>
          <w:szCs w:val="24"/>
          <w:u w:val="single"/>
        </w:rPr>
        <w:t>元/次的标准向发包人支付违约金；②在施工期间，承包人若违反施工操作及管理程序的，须按人民币</w:t>
      </w:r>
      <w:r>
        <w:rPr>
          <w:rFonts w:hint="eastAsia" w:ascii="宋体" w:hAnsi="宋体"/>
          <w:sz w:val="24"/>
          <w:szCs w:val="24"/>
          <w:u w:val="single"/>
        </w:rPr>
        <w:t>2</w:t>
      </w:r>
      <w:r>
        <w:rPr>
          <w:rFonts w:ascii="宋体" w:hAnsi="宋体"/>
          <w:sz w:val="24"/>
          <w:szCs w:val="24"/>
          <w:u w:val="single"/>
        </w:rPr>
        <w:t>000元/次的标准向发包人支付违约金；若造成</w:t>
      </w:r>
      <w:r>
        <w:rPr>
          <w:rFonts w:hint="eastAsia" w:ascii="宋体" w:hAnsi="宋体"/>
          <w:sz w:val="24"/>
          <w:szCs w:val="24"/>
          <w:u w:val="single"/>
        </w:rPr>
        <w:t>安全</w:t>
      </w:r>
      <w:r>
        <w:rPr>
          <w:rFonts w:ascii="宋体" w:hAnsi="宋体"/>
          <w:sz w:val="24"/>
          <w:szCs w:val="24"/>
          <w:u w:val="single"/>
        </w:rPr>
        <w:t>事故的，</w:t>
      </w:r>
      <w:r>
        <w:rPr>
          <w:rFonts w:hint="eastAsia" w:ascii="宋体" w:hAnsi="宋体"/>
          <w:sz w:val="24"/>
          <w:szCs w:val="24"/>
          <w:u w:val="single"/>
        </w:rPr>
        <w:t>由承包人</w:t>
      </w:r>
      <w:r>
        <w:rPr>
          <w:rFonts w:ascii="宋体" w:hAnsi="宋体"/>
          <w:sz w:val="24"/>
          <w:szCs w:val="24"/>
          <w:u w:val="single"/>
        </w:rPr>
        <w:t>承担全部赔偿</w:t>
      </w:r>
      <w:r>
        <w:rPr>
          <w:rFonts w:hint="eastAsia" w:ascii="宋体" w:hAnsi="宋体"/>
          <w:sz w:val="24"/>
          <w:szCs w:val="24"/>
          <w:u w:val="single"/>
        </w:rPr>
        <w:t>责任；因事故调查分析而产生的工期延误和费用增加由承包人全部承担</w:t>
      </w:r>
      <w:r>
        <w:rPr>
          <w:rFonts w:ascii="宋体" w:hAnsi="宋体"/>
          <w:sz w:val="24"/>
          <w:szCs w:val="24"/>
        </w:rPr>
        <w:t>。</w:t>
      </w:r>
    </w:p>
    <w:p w14:paraId="08BA817C">
      <w:pPr>
        <w:spacing w:line="360" w:lineRule="auto"/>
        <w:ind w:firstLine="480"/>
        <w:jc w:val="left"/>
        <w:rPr>
          <w:rFonts w:ascii="宋体" w:hAnsi="宋体"/>
          <w:sz w:val="24"/>
          <w:szCs w:val="24"/>
        </w:rPr>
      </w:pPr>
      <w:r>
        <w:rPr>
          <w:rFonts w:ascii="宋体" w:hAnsi="宋体"/>
          <w:sz w:val="24"/>
          <w:szCs w:val="24"/>
        </w:rPr>
        <w:t xml:space="preserve">6.1.4 </w:t>
      </w:r>
      <w:r>
        <w:rPr>
          <w:rFonts w:hint="eastAsia" w:ascii="宋体" w:hAnsi="宋体"/>
          <w:sz w:val="24"/>
          <w:szCs w:val="24"/>
        </w:rPr>
        <w:t>关于治安保卫的特别约定：</w:t>
      </w:r>
      <w:bookmarkStart w:id="140" w:name="EB507c3441b4fd495fbe84449ddcef625a"/>
      <w:r>
        <w:rPr>
          <w:rFonts w:ascii="宋体" w:hAnsi="宋体"/>
          <w:sz w:val="24"/>
          <w:szCs w:val="24"/>
          <w:u w:val="single"/>
        </w:rPr>
        <w:t>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宋体" w:hAnsi="宋体"/>
          <w:sz w:val="24"/>
          <w:szCs w:val="24"/>
        </w:rPr>
        <w:t>。</w:t>
      </w:r>
    </w:p>
    <w:bookmarkEnd w:id="140"/>
    <w:p w14:paraId="74D9F527">
      <w:pPr>
        <w:spacing w:line="360" w:lineRule="auto"/>
        <w:ind w:firstLine="480"/>
        <w:rPr>
          <w:rFonts w:ascii="宋体" w:hAnsi="宋体"/>
          <w:sz w:val="24"/>
          <w:szCs w:val="24"/>
        </w:rPr>
      </w:pPr>
      <w:r>
        <w:rPr>
          <w:rFonts w:hint="eastAsia" w:ascii="宋体" w:hAnsi="宋体"/>
          <w:sz w:val="24"/>
          <w:szCs w:val="24"/>
        </w:rPr>
        <w:t>关于编制施工场地治安管理计划的约定：</w:t>
      </w:r>
      <w:r>
        <w:rPr>
          <w:rFonts w:hint="eastAsia" w:ascii="宋体" w:hAnsi="宋体"/>
          <w:sz w:val="24"/>
          <w:szCs w:val="24"/>
          <w:u w:val="single"/>
        </w:rPr>
        <w:t>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rPr>
        <w:t>。</w:t>
      </w:r>
    </w:p>
    <w:p w14:paraId="3B7669F1">
      <w:pPr>
        <w:spacing w:line="360" w:lineRule="auto"/>
        <w:ind w:firstLine="480"/>
        <w:rPr>
          <w:rFonts w:ascii="宋体" w:hAnsi="宋体"/>
          <w:sz w:val="24"/>
          <w:szCs w:val="24"/>
        </w:rPr>
      </w:pPr>
      <w:r>
        <w:rPr>
          <w:rFonts w:ascii="宋体" w:hAnsi="宋体"/>
          <w:sz w:val="24"/>
          <w:szCs w:val="24"/>
        </w:rPr>
        <w:t xml:space="preserve">6.1.5 </w:t>
      </w:r>
      <w:r>
        <w:rPr>
          <w:rFonts w:hint="eastAsia" w:ascii="宋体" w:hAnsi="宋体"/>
          <w:sz w:val="24"/>
          <w:szCs w:val="24"/>
        </w:rPr>
        <w:t>文明施工</w:t>
      </w:r>
    </w:p>
    <w:p w14:paraId="46659745">
      <w:pPr>
        <w:spacing w:line="360" w:lineRule="auto"/>
        <w:ind w:firstLine="480"/>
        <w:rPr>
          <w:rFonts w:ascii="宋体" w:hAnsi="宋体"/>
          <w:sz w:val="24"/>
          <w:szCs w:val="24"/>
        </w:rPr>
      </w:pPr>
      <w:r>
        <w:rPr>
          <w:rFonts w:hint="eastAsia" w:ascii="宋体" w:hAnsi="宋体"/>
          <w:sz w:val="24"/>
          <w:szCs w:val="24"/>
        </w:rPr>
        <w:t>合同当事人对文明施工的要求：</w:t>
      </w:r>
    </w:p>
    <w:p w14:paraId="5FC413F1">
      <w:pPr>
        <w:spacing w:line="360" w:lineRule="auto"/>
        <w:ind w:firstLine="480"/>
        <w:jc w:val="left"/>
        <w:rPr>
          <w:rFonts w:ascii="宋体" w:hAnsi="宋体"/>
          <w:sz w:val="24"/>
          <w:szCs w:val="24"/>
          <w:u w:val="single"/>
        </w:rPr>
      </w:pPr>
      <w:r>
        <w:rPr>
          <w:rFonts w:ascii="宋体" w:hAnsi="宋体"/>
          <w:sz w:val="24"/>
          <w:szCs w:val="24"/>
          <w:u w:val="single"/>
        </w:rPr>
        <w:t>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p>
    <w:p w14:paraId="40B7E9F3">
      <w:pPr>
        <w:spacing w:line="360" w:lineRule="auto"/>
        <w:ind w:firstLine="480"/>
        <w:jc w:val="left"/>
        <w:rPr>
          <w:rFonts w:ascii="宋体" w:hAnsi="宋体"/>
          <w:sz w:val="24"/>
          <w:szCs w:val="24"/>
          <w:u w:val="single"/>
        </w:rPr>
      </w:pPr>
      <w:r>
        <w:rPr>
          <w:rFonts w:ascii="宋体" w:hAnsi="宋体"/>
          <w:sz w:val="24"/>
          <w:szCs w:val="24"/>
          <w:u w:val="single"/>
        </w:rPr>
        <w:t>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、施工噪音、夜间施工以及环境保护和安全生产等相关手续。夜间作业时候，承包人应有合理的措施降低施工扰民现象。</w:t>
      </w:r>
    </w:p>
    <w:p w14:paraId="31958B4F">
      <w:pPr>
        <w:spacing w:line="360" w:lineRule="auto"/>
        <w:ind w:firstLine="480"/>
        <w:jc w:val="left"/>
        <w:rPr>
          <w:rFonts w:ascii="宋体" w:hAnsi="宋体"/>
          <w:sz w:val="24"/>
          <w:szCs w:val="24"/>
          <w:u w:val="single"/>
        </w:rPr>
      </w:pPr>
      <w:r>
        <w:rPr>
          <w:rFonts w:ascii="宋体" w:hAnsi="宋体"/>
          <w:sz w:val="24"/>
          <w:szCs w:val="24"/>
          <w:u w:val="single"/>
        </w:rPr>
        <w:t>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p>
    <w:p w14:paraId="145C9DFB">
      <w:pPr>
        <w:spacing w:line="360" w:lineRule="auto"/>
        <w:ind w:firstLine="480"/>
        <w:jc w:val="left"/>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、承包人应遵守与文明施工有关的其他规定。</w:t>
      </w:r>
    </w:p>
    <w:p w14:paraId="70A8F2D3">
      <w:pPr>
        <w:spacing w:line="360" w:lineRule="auto"/>
        <w:ind w:firstLine="480"/>
        <w:jc w:val="left"/>
        <w:rPr>
          <w:rFonts w:ascii="宋体" w:hAnsi="宋体"/>
          <w:sz w:val="24"/>
          <w:szCs w:val="24"/>
        </w:rPr>
      </w:pPr>
      <w:r>
        <w:rPr>
          <w:rFonts w:ascii="宋体" w:hAnsi="宋体"/>
          <w:sz w:val="24"/>
          <w:szCs w:val="24"/>
        </w:rPr>
        <w:t>6.1.6 关于安全文明施工费支付比例和支付期限的约定：</w:t>
      </w:r>
      <w:r>
        <w:rPr>
          <w:rFonts w:hint="eastAsia" w:ascii="宋体" w:hAnsi="宋体"/>
          <w:sz w:val="24"/>
          <w:szCs w:val="24"/>
          <w:u w:val="single"/>
        </w:rPr>
        <w:t>与工程进度款同比例支付</w:t>
      </w:r>
      <w:r>
        <w:rPr>
          <w:rFonts w:ascii="宋体" w:hAnsi="宋体"/>
          <w:sz w:val="24"/>
          <w:szCs w:val="24"/>
        </w:rPr>
        <w:t>。</w:t>
      </w:r>
    </w:p>
    <w:p w14:paraId="6FEA3A83">
      <w:pPr>
        <w:spacing w:line="360" w:lineRule="auto"/>
        <w:rPr>
          <w:rFonts w:ascii="宋体" w:hAnsi="宋体"/>
          <w:b/>
          <w:sz w:val="24"/>
          <w:szCs w:val="24"/>
        </w:rPr>
      </w:pPr>
      <w:r>
        <w:rPr>
          <w:rFonts w:ascii="宋体" w:hAnsi="宋体"/>
          <w:b/>
          <w:sz w:val="24"/>
          <w:szCs w:val="24"/>
        </w:rPr>
        <w:t xml:space="preserve">7. </w:t>
      </w:r>
      <w:r>
        <w:rPr>
          <w:rFonts w:hint="eastAsia" w:ascii="宋体" w:hAnsi="宋体"/>
          <w:b/>
          <w:sz w:val="24"/>
          <w:szCs w:val="24"/>
        </w:rPr>
        <w:t>工期和进度</w:t>
      </w:r>
    </w:p>
    <w:p w14:paraId="24FC27C5">
      <w:pPr>
        <w:spacing w:line="360" w:lineRule="auto"/>
        <w:ind w:firstLine="480"/>
        <w:rPr>
          <w:rFonts w:ascii="宋体" w:hAnsi="宋体"/>
          <w:sz w:val="24"/>
          <w:szCs w:val="24"/>
        </w:rPr>
      </w:pPr>
      <w:r>
        <w:rPr>
          <w:rFonts w:ascii="宋体" w:hAnsi="宋体"/>
          <w:sz w:val="24"/>
          <w:szCs w:val="24"/>
        </w:rPr>
        <w:t xml:space="preserve">7.1 </w:t>
      </w:r>
      <w:r>
        <w:rPr>
          <w:rFonts w:hint="eastAsia" w:ascii="宋体" w:hAnsi="宋体"/>
          <w:sz w:val="24"/>
          <w:szCs w:val="24"/>
        </w:rPr>
        <w:t>施工组织设计</w:t>
      </w:r>
    </w:p>
    <w:p w14:paraId="56D436EE">
      <w:pPr>
        <w:spacing w:line="360" w:lineRule="auto"/>
        <w:ind w:firstLine="480"/>
        <w:jc w:val="left"/>
        <w:rPr>
          <w:rFonts w:ascii="宋体" w:hAnsi="宋体"/>
          <w:sz w:val="24"/>
          <w:szCs w:val="24"/>
          <w:u w:val="single"/>
        </w:rPr>
      </w:pPr>
      <w:r>
        <w:rPr>
          <w:rFonts w:ascii="宋体" w:hAnsi="宋体"/>
          <w:sz w:val="24"/>
          <w:szCs w:val="24"/>
        </w:rPr>
        <w:t xml:space="preserve">7.1.1 </w:t>
      </w:r>
      <w:r>
        <w:rPr>
          <w:rFonts w:hint="eastAsia" w:ascii="宋体" w:hAnsi="宋体"/>
          <w:sz w:val="24"/>
          <w:szCs w:val="24"/>
        </w:rPr>
        <w:t>合同当事人约定的施工组织设计应包括的其他内容：</w:t>
      </w:r>
      <w:r>
        <w:rPr>
          <w:rFonts w:hint="eastAsia" w:ascii="宋体" w:hAnsi="宋体"/>
          <w:sz w:val="24"/>
          <w:szCs w:val="24"/>
          <w:u w:val="single"/>
        </w:rPr>
        <w:t>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危大工程</w:t>
      </w:r>
      <w:r>
        <w:rPr>
          <w:rFonts w:hint="eastAsia" w:ascii="宋体" w:hAnsi="宋体"/>
          <w:sz w:val="24"/>
          <w:szCs w:val="24"/>
          <w:u w:val="single"/>
        </w:rPr>
        <w:t>”</w:t>
      </w:r>
      <w:r>
        <w:rPr>
          <w:rFonts w:ascii="宋体" w:hAnsi="宋体"/>
          <w:sz w:val="24"/>
          <w:szCs w:val="24"/>
          <w:u w:val="single"/>
        </w:rPr>
        <w:t>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w:t>
      </w:r>
      <w:r>
        <w:rPr>
          <w:rFonts w:hint="eastAsia" w:ascii="宋体" w:hAnsi="宋体"/>
          <w:sz w:val="24"/>
          <w:szCs w:val="24"/>
          <w:u w:val="single"/>
        </w:rPr>
        <w:t>未按要求提供的施工组织设计将被发包人退回。承包人不按时送审符合要求的施工组织设计的，须按人民币2</w:t>
      </w:r>
      <w:r>
        <w:rPr>
          <w:rFonts w:ascii="宋体" w:hAnsi="宋体"/>
          <w:sz w:val="24"/>
          <w:szCs w:val="24"/>
          <w:u w:val="single"/>
        </w:rPr>
        <w:t>000元/日的标准向发包人支付违约金，相关责任由承包人承担。（2）施工组织设计份数：书面文件叁份；电子文件壹份；两者不一致时，以书面文件为准</w:t>
      </w:r>
      <w:r>
        <w:rPr>
          <w:rFonts w:ascii="宋体" w:hAnsi="宋体"/>
          <w:sz w:val="24"/>
          <w:szCs w:val="24"/>
        </w:rPr>
        <w:t>。</w:t>
      </w:r>
    </w:p>
    <w:p w14:paraId="147BC5DC">
      <w:pPr>
        <w:spacing w:line="360" w:lineRule="auto"/>
        <w:ind w:firstLine="480"/>
        <w:rPr>
          <w:rFonts w:ascii="宋体" w:hAnsi="宋体"/>
          <w:sz w:val="24"/>
          <w:szCs w:val="24"/>
        </w:rPr>
      </w:pPr>
      <w:r>
        <w:rPr>
          <w:rFonts w:ascii="宋体" w:hAnsi="宋体"/>
          <w:sz w:val="24"/>
          <w:szCs w:val="24"/>
        </w:rPr>
        <w:t xml:space="preserve">7.1.2 </w:t>
      </w:r>
      <w:r>
        <w:rPr>
          <w:rFonts w:hint="eastAsia" w:ascii="宋体" w:hAnsi="宋体"/>
          <w:sz w:val="24"/>
          <w:szCs w:val="24"/>
        </w:rPr>
        <w:t>施工组织设计的提交和修改</w:t>
      </w:r>
    </w:p>
    <w:p w14:paraId="15408D1E">
      <w:pPr>
        <w:spacing w:line="360" w:lineRule="auto"/>
        <w:ind w:firstLine="480"/>
        <w:rPr>
          <w:rFonts w:ascii="宋体" w:hAnsi="宋体"/>
          <w:sz w:val="24"/>
          <w:szCs w:val="24"/>
        </w:rPr>
      </w:pPr>
      <w:r>
        <w:rPr>
          <w:rFonts w:hint="eastAsia" w:ascii="宋体" w:hAnsi="宋体"/>
          <w:sz w:val="24"/>
          <w:szCs w:val="24"/>
        </w:rPr>
        <w:t>承包人提交详细施工组织设计的期限的约定：</w:t>
      </w:r>
      <w:r>
        <w:rPr>
          <w:rFonts w:hint="eastAsia" w:ascii="宋体" w:hAnsi="宋体"/>
          <w:sz w:val="24"/>
          <w:szCs w:val="24"/>
          <w:u w:val="single"/>
        </w:rPr>
        <w:t>至少于开工前</w:t>
      </w:r>
      <w:r>
        <w:rPr>
          <w:rFonts w:ascii="宋体" w:hAnsi="宋体"/>
          <w:sz w:val="24"/>
          <w:szCs w:val="24"/>
          <w:u w:val="single"/>
        </w:rPr>
        <w:t>7天</w:t>
      </w:r>
      <w:r>
        <w:rPr>
          <w:rFonts w:hint="eastAsia" w:ascii="宋体" w:hAnsi="宋体"/>
          <w:sz w:val="24"/>
          <w:szCs w:val="24"/>
        </w:rPr>
        <w:t>。</w:t>
      </w:r>
    </w:p>
    <w:p w14:paraId="4DAFD316">
      <w:pPr>
        <w:spacing w:line="360" w:lineRule="auto"/>
        <w:ind w:firstLine="480"/>
        <w:rPr>
          <w:rFonts w:ascii="宋体" w:hAnsi="宋体"/>
          <w:sz w:val="24"/>
          <w:szCs w:val="24"/>
        </w:rPr>
      </w:pPr>
      <w:r>
        <w:rPr>
          <w:rFonts w:hint="eastAsia" w:ascii="宋体" w:hAnsi="宋体"/>
          <w:sz w:val="24"/>
          <w:szCs w:val="24"/>
        </w:rPr>
        <w:t>发包人和监理人在收到详细的施工组织设计后确认或提出修改意见的期限：</w:t>
      </w:r>
      <w:bookmarkStart w:id="141" w:name="EB9f5c9bba0f1c4d9d99b7c8f9bdf6ab32"/>
      <w:r>
        <w:rPr>
          <w:rFonts w:hint="eastAsia" w:ascii="宋体" w:hAnsi="宋体"/>
          <w:sz w:val="24"/>
          <w:szCs w:val="24"/>
          <w:u w:val="single"/>
        </w:rPr>
        <w:t>收到施工组织设计后</w:t>
      </w:r>
      <w:r>
        <w:rPr>
          <w:rFonts w:ascii="宋体" w:hAnsi="宋体"/>
          <w:sz w:val="24"/>
          <w:szCs w:val="24"/>
          <w:u w:val="single"/>
        </w:rPr>
        <w:t>7天内</w:t>
      </w:r>
      <w:r>
        <w:rPr>
          <w:rFonts w:hint="eastAsia" w:ascii="宋体" w:hAnsi="宋体"/>
          <w:sz w:val="24"/>
          <w:szCs w:val="24"/>
          <w:u w:val="single"/>
        </w:rPr>
        <w:t>。本合同内监理人的审核与发包人的批准、确认等，不免除承包人的责任和义务</w:t>
      </w:r>
      <w:bookmarkEnd w:id="141"/>
      <w:r>
        <w:rPr>
          <w:rFonts w:hint="eastAsia" w:ascii="宋体" w:hAnsi="宋体"/>
          <w:sz w:val="24"/>
          <w:szCs w:val="24"/>
        </w:rPr>
        <w:t>。</w:t>
      </w:r>
    </w:p>
    <w:p w14:paraId="2D0A9ACA">
      <w:pPr>
        <w:spacing w:line="360" w:lineRule="auto"/>
        <w:ind w:firstLine="480"/>
        <w:rPr>
          <w:rFonts w:ascii="宋体" w:hAnsi="宋体"/>
          <w:sz w:val="24"/>
          <w:szCs w:val="24"/>
        </w:rPr>
      </w:pPr>
      <w:r>
        <w:rPr>
          <w:rFonts w:ascii="宋体" w:hAnsi="宋体"/>
          <w:sz w:val="24"/>
          <w:szCs w:val="24"/>
        </w:rPr>
        <w:t xml:space="preserve">7.2 </w:t>
      </w:r>
      <w:r>
        <w:rPr>
          <w:rFonts w:hint="eastAsia" w:ascii="宋体" w:hAnsi="宋体"/>
          <w:sz w:val="24"/>
          <w:szCs w:val="24"/>
        </w:rPr>
        <w:t>施工进度计划</w:t>
      </w:r>
    </w:p>
    <w:p w14:paraId="1CE95A21">
      <w:pPr>
        <w:spacing w:line="360" w:lineRule="auto"/>
        <w:ind w:firstLine="480"/>
        <w:rPr>
          <w:rFonts w:ascii="宋体" w:hAnsi="宋体"/>
          <w:sz w:val="24"/>
          <w:szCs w:val="24"/>
        </w:rPr>
      </w:pPr>
      <w:r>
        <w:rPr>
          <w:rFonts w:ascii="宋体" w:hAnsi="宋体"/>
          <w:sz w:val="24"/>
          <w:szCs w:val="24"/>
        </w:rPr>
        <w:t xml:space="preserve">7.2.2 </w:t>
      </w:r>
      <w:r>
        <w:rPr>
          <w:rFonts w:hint="eastAsia" w:ascii="宋体" w:hAnsi="宋体"/>
          <w:sz w:val="24"/>
          <w:szCs w:val="24"/>
        </w:rPr>
        <w:t>施工进度计划的修订</w:t>
      </w:r>
    </w:p>
    <w:p w14:paraId="17C682D1">
      <w:pPr>
        <w:spacing w:line="360" w:lineRule="auto"/>
        <w:ind w:firstLine="480"/>
        <w:rPr>
          <w:rFonts w:ascii="宋体" w:hAnsi="宋体"/>
          <w:sz w:val="24"/>
          <w:szCs w:val="24"/>
        </w:rPr>
      </w:pPr>
      <w:r>
        <w:rPr>
          <w:rFonts w:hint="eastAsia" w:ascii="宋体" w:hAnsi="宋体"/>
          <w:sz w:val="24"/>
          <w:szCs w:val="24"/>
        </w:rPr>
        <w:t>发包人和监理人在收到修订的施工进度计划后确认或提出修改意见的期限：</w:t>
      </w:r>
      <w:r>
        <w:rPr>
          <w:rFonts w:hint="eastAsia" w:ascii="宋体" w:hAnsi="宋体"/>
          <w:sz w:val="24"/>
          <w:szCs w:val="24"/>
          <w:u w:val="single"/>
        </w:rPr>
        <w:t>至少于开工前</w:t>
      </w:r>
      <w:r>
        <w:rPr>
          <w:rFonts w:ascii="宋体" w:hAnsi="宋体"/>
          <w:sz w:val="24"/>
          <w:szCs w:val="24"/>
          <w:u w:val="single"/>
        </w:rPr>
        <w:t>7天</w:t>
      </w:r>
      <w:r>
        <w:rPr>
          <w:rFonts w:hint="eastAsia" w:ascii="宋体" w:hAnsi="宋体"/>
          <w:sz w:val="24"/>
          <w:szCs w:val="24"/>
        </w:rPr>
        <w:t>。</w:t>
      </w:r>
    </w:p>
    <w:p w14:paraId="3BAE1EE7">
      <w:pPr>
        <w:spacing w:line="360" w:lineRule="auto"/>
        <w:ind w:firstLine="480"/>
        <w:rPr>
          <w:rFonts w:ascii="宋体" w:hAnsi="宋体"/>
          <w:sz w:val="24"/>
          <w:szCs w:val="24"/>
        </w:rPr>
      </w:pPr>
      <w:r>
        <w:rPr>
          <w:rFonts w:ascii="宋体" w:hAnsi="宋体"/>
          <w:sz w:val="24"/>
          <w:szCs w:val="24"/>
        </w:rPr>
        <w:t xml:space="preserve">7.3 </w:t>
      </w:r>
      <w:r>
        <w:rPr>
          <w:rFonts w:hint="eastAsia" w:ascii="宋体" w:hAnsi="宋体"/>
          <w:sz w:val="24"/>
          <w:szCs w:val="24"/>
        </w:rPr>
        <w:t>开工</w:t>
      </w:r>
    </w:p>
    <w:p w14:paraId="6BE252D8">
      <w:pPr>
        <w:spacing w:line="360" w:lineRule="auto"/>
        <w:ind w:firstLine="480"/>
        <w:rPr>
          <w:rFonts w:ascii="宋体" w:hAnsi="宋体"/>
          <w:sz w:val="24"/>
          <w:szCs w:val="24"/>
        </w:rPr>
      </w:pPr>
      <w:r>
        <w:rPr>
          <w:rFonts w:ascii="宋体" w:hAnsi="宋体"/>
          <w:sz w:val="24"/>
          <w:szCs w:val="24"/>
        </w:rPr>
        <w:t xml:space="preserve">7.3.1 </w:t>
      </w:r>
      <w:r>
        <w:rPr>
          <w:rFonts w:hint="eastAsia" w:ascii="宋体" w:hAnsi="宋体"/>
          <w:sz w:val="24"/>
          <w:szCs w:val="24"/>
        </w:rPr>
        <w:t>开工准备</w:t>
      </w:r>
    </w:p>
    <w:p w14:paraId="38EBD3B9">
      <w:pPr>
        <w:spacing w:line="360" w:lineRule="auto"/>
        <w:ind w:firstLine="480"/>
        <w:rPr>
          <w:rFonts w:ascii="宋体" w:hAnsi="宋体"/>
          <w:sz w:val="24"/>
          <w:szCs w:val="24"/>
        </w:rPr>
      </w:pPr>
      <w:r>
        <w:rPr>
          <w:rFonts w:hint="eastAsia" w:ascii="宋体" w:hAnsi="宋体"/>
          <w:sz w:val="24"/>
          <w:szCs w:val="24"/>
        </w:rPr>
        <w:t>关于承包人提交工程开工报审表的期限：</w:t>
      </w:r>
      <w:r>
        <w:rPr>
          <w:rFonts w:hint="eastAsia" w:ascii="宋体" w:hAnsi="宋体"/>
          <w:sz w:val="24"/>
          <w:szCs w:val="24"/>
          <w:u w:val="single"/>
        </w:rPr>
        <w:t>至少于开工前</w:t>
      </w:r>
      <w:r>
        <w:rPr>
          <w:rFonts w:ascii="宋体" w:hAnsi="宋体"/>
          <w:sz w:val="24"/>
          <w:szCs w:val="24"/>
          <w:u w:val="single"/>
        </w:rPr>
        <w:t>7天</w:t>
      </w:r>
      <w:r>
        <w:rPr>
          <w:rFonts w:hint="eastAsia" w:ascii="宋体" w:hAnsi="宋体"/>
          <w:sz w:val="24"/>
          <w:szCs w:val="24"/>
        </w:rPr>
        <w:t>。</w:t>
      </w:r>
    </w:p>
    <w:p w14:paraId="55AFCA8E">
      <w:pPr>
        <w:spacing w:line="360" w:lineRule="auto"/>
        <w:ind w:firstLine="480"/>
        <w:rPr>
          <w:rFonts w:ascii="宋体" w:hAnsi="宋体"/>
          <w:sz w:val="24"/>
          <w:szCs w:val="24"/>
        </w:rPr>
      </w:pPr>
      <w:r>
        <w:rPr>
          <w:rFonts w:hint="eastAsia" w:ascii="宋体" w:hAnsi="宋体"/>
          <w:sz w:val="24"/>
          <w:szCs w:val="24"/>
        </w:rPr>
        <w:t>关于发包人应完成的其他开工准备工作及期限：</w:t>
      </w:r>
      <w:bookmarkStart w:id="142" w:name="EB49d66aa3d8564d79967fc77e177dc48a"/>
      <w:r>
        <w:rPr>
          <w:rFonts w:hint="eastAsia" w:ascii="宋体" w:hAnsi="宋体"/>
          <w:sz w:val="24"/>
          <w:szCs w:val="24"/>
          <w:u w:val="single"/>
        </w:rPr>
        <w:t>协商确定</w:t>
      </w:r>
      <w:bookmarkEnd w:id="142"/>
      <w:r>
        <w:rPr>
          <w:rFonts w:hint="eastAsia" w:ascii="宋体" w:hAnsi="宋体"/>
          <w:sz w:val="24"/>
          <w:szCs w:val="24"/>
        </w:rPr>
        <w:t>。</w:t>
      </w:r>
    </w:p>
    <w:p w14:paraId="7AD52A0E">
      <w:pPr>
        <w:spacing w:line="360" w:lineRule="auto"/>
        <w:ind w:firstLine="480"/>
        <w:rPr>
          <w:rFonts w:ascii="宋体" w:hAnsi="宋体"/>
          <w:sz w:val="24"/>
          <w:szCs w:val="24"/>
        </w:rPr>
      </w:pPr>
      <w:r>
        <w:rPr>
          <w:rFonts w:hint="eastAsia" w:ascii="宋体" w:hAnsi="宋体"/>
          <w:sz w:val="24"/>
          <w:szCs w:val="24"/>
        </w:rPr>
        <w:t>关于承包人应完成的其他开工准备工作及期限：</w:t>
      </w:r>
      <w:r>
        <w:rPr>
          <w:rFonts w:hint="eastAsia" w:ascii="宋体" w:hAnsi="宋体"/>
          <w:sz w:val="24"/>
          <w:szCs w:val="24"/>
          <w:u w:val="single"/>
        </w:rPr>
        <w:t>至少于开工前</w:t>
      </w:r>
      <w:r>
        <w:rPr>
          <w:rFonts w:ascii="宋体" w:hAnsi="宋体"/>
          <w:sz w:val="24"/>
          <w:szCs w:val="24"/>
          <w:u w:val="single"/>
        </w:rPr>
        <w:t>7天</w:t>
      </w:r>
      <w:r>
        <w:rPr>
          <w:rFonts w:hint="eastAsia" w:ascii="宋体" w:hAnsi="宋体"/>
          <w:sz w:val="24"/>
          <w:szCs w:val="24"/>
        </w:rPr>
        <w:t>。</w:t>
      </w:r>
    </w:p>
    <w:p w14:paraId="3621371D">
      <w:pPr>
        <w:spacing w:line="360" w:lineRule="auto"/>
        <w:ind w:firstLine="480"/>
        <w:rPr>
          <w:rFonts w:ascii="宋体" w:hAnsi="宋体"/>
          <w:sz w:val="24"/>
          <w:szCs w:val="24"/>
        </w:rPr>
      </w:pPr>
      <w:r>
        <w:rPr>
          <w:rFonts w:ascii="宋体" w:hAnsi="宋体"/>
          <w:sz w:val="24"/>
          <w:szCs w:val="24"/>
        </w:rPr>
        <w:t>7.3.2</w:t>
      </w:r>
      <w:r>
        <w:rPr>
          <w:rFonts w:hint="eastAsia" w:ascii="宋体" w:hAnsi="宋体"/>
          <w:sz w:val="24"/>
          <w:szCs w:val="24"/>
        </w:rPr>
        <w:t>开工通知</w:t>
      </w:r>
    </w:p>
    <w:p w14:paraId="5BEFA3AD">
      <w:pPr>
        <w:spacing w:line="360" w:lineRule="auto"/>
        <w:ind w:firstLine="480"/>
        <w:rPr>
          <w:rFonts w:ascii="宋体" w:hAnsi="宋体"/>
          <w:sz w:val="24"/>
          <w:szCs w:val="24"/>
        </w:rPr>
      </w:pPr>
      <w:r>
        <w:rPr>
          <w:rFonts w:hint="eastAsia" w:ascii="宋体" w:hAnsi="宋体"/>
          <w:sz w:val="24"/>
          <w:szCs w:val="24"/>
        </w:rPr>
        <w:t>因发包人原因造成监理人未能在计划开工日期之日起</w:t>
      </w:r>
      <w:bookmarkStart w:id="143" w:name="EBe09d4b8c7f1548b4b34f90e8b4259001"/>
      <w:r>
        <w:rPr>
          <w:rFonts w:hint="eastAsia" w:ascii="宋体" w:hAnsi="宋体"/>
          <w:sz w:val="24"/>
          <w:szCs w:val="24"/>
          <w:u w:val="single"/>
        </w:rPr>
        <w:t>90</w:t>
      </w:r>
      <w:bookmarkEnd w:id="143"/>
      <w:r>
        <w:rPr>
          <w:rFonts w:hint="eastAsia" w:ascii="宋体" w:hAnsi="宋体"/>
          <w:sz w:val="24"/>
          <w:szCs w:val="24"/>
        </w:rPr>
        <w:t>天内发出开工通知的，承包人有权提出价格调整要求，或者解除合同。</w:t>
      </w:r>
    </w:p>
    <w:p w14:paraId="1E70656B">
      <w:pPr>
        <w:spacing w:line="360" w:lineRule="auto"/>
        <w:ind w:firstLine="480"/>
        <w:rPr>
          <w:rFonts w:ascii="宋体" w:hAnsi="宋体"/>
          <w:sz w:val="24"/>
          <w:szCs w:val="24"/>
        </w:rPr>
      </w:pPr>
      <w:r>
        <w:rPr>
          <w:rFonts w:ascii="宋体" w:hAnsi="宋体"/>
          <w:sz w:val="24"/>
          <w:szCs w:val="24"/>
        </w:rPr>
        <w:t xml:space="preserve">7.4 </w:t>
      </w:r>
      <w:r>
        <w:rPr>
          <w:rFonts w:hint="eastAsia" w:ascii="宋体" w:hAnsi="宋体"/>
          <w:sz w:val="24"/>
          <w:szCs w:val="24"/>
        </w:rPr>
        <w:t>测量放线</w:t>
      </w:r>
    </w:p>
    <w:p w14:paraId="21E8E3C5">
      <w:pPr>
        <w:spacing w:line="360" w:lineRule="auto"/>
        <w:ind w:firstLine="480"/>
        <w:rPr>
          <w:rFonts w:ascii="宋体" w:hAnsi="宋体"/>
          <w:sz w:val="24"/>
          <w:szCs w:val="24"/>
        </w:rPr>
      </w:pPr>
      <w:r>
        <w:rPr>
          <w:rFonts w:ascii="宋体" w:hAnsi="宋体"/>
          <w:sz w:val="24"/>
          <w:szCs w:val="24"/>
        </w:rPr>
        <w:t>7.4.1</w:t>
      </w:r>
      <w:r>
        <w:rPr>
          <w:rFonts w:hint="eastAsia" w:ascii="宋体" w:hAnsi="宋体"/>
          <w:sz w:val="24"/>
          <w:szCs w:val="24"/>
        </w:rPr>
        <w:t>发包人通过监理人向承包人提供测量基准点、基准线和水准点及其书面资料的期限：</w:t>
      </w:r>
      <w:r>
        <w:rPr>
          <w:rFonts w:hint="eastAsia" w:ascii="宋体" w:hAnsi="宋体"/>
          <w:sz w:val="24"/>
          <w:szCs w:val="24"/>
          <w:u w:val="single"/>
        </w:rPr>
        <w:t>至少于开工前</w:t>
      </w:r>
      <w:r>
        <w:rPr>
          <w:rFonts w:ascii="宋体" w:hAnsi="宋体"/>
          <w:sz w:val="24"/>
          <w:szCs w:val="24"/>
          <w:u w:val="single"/>
        </w:rPr>
        <w:t>7天</w:t>
      </w:r>
      <w:r>
        <w:rPr>
          <w:rFonts w:hint="eastAsia" w:ascii="宋体" w:hAnsi="宋体"/>
          <w:sz w:val="24"/>
          <w:szCs w:val="24"/>
        </w:rPr>
        <w:t>。</w:t>
      </w:r>
    </w:p>
    <w:p w14:paraId="4CC8697F">
      <w:pPr>
        <w:spacing w:line="360" w:lineRule="auto"/>
        <w:ind w:firstLine="480"/>
        <w:rPr>
          <w:rFonts w:ascii="宋体" w:hAnsi="宋体"/>
          <w:sz w:val="24"/>
          <w:szCs w:val="24"/>
        </w:rPr>
      </w:pPr>
      <w:r>
        <w:rPr>
          <w:rFonts w:ascii="宋体" w:hAnsi="宋体"/>
          <w:sz w:val="24"/>
          <w:szCs w:val="24"/>
        </w:rPr>
        <w:t xml:space="preserve">7.5 </w:t>
      </w:r>
      <w:r>
        <w:rPr>
          <w:rFonts w:hint="eastAsia" w:ascii="宋体" w:hAnsi="宋体"/>
          <w:sz w:val="24"/>
          <w:szCs w:val="24"/>
        </w:rPr>
        <w:t>工期延误</w:t>
      </w:r>
    </w:p>
    <w:p w14:paraId="525A5BC1">
      <w:pPr>
        <w:spacing w:line="360" w:lineRule="auto"/>
        <w:ind w:firstLine="480"/>
        <w:rPr>
          <w:rFonts w:ascii="宋体" w:hAnsi="宋体"/>
          <w:sz w:val="24"/>
          <w:szCs w:val="24"/>
        </w:rPr>
      </w:pPr>
      <w:r>
        <w:rPr>
          <w:rFonts w:ascii="宋体" w:hAnsi="宋体"/>
          <w:sz w:val="24"/>
          <w:szCs w:val="24"/>
        </w:rPr>
        <w:t xml:space="preserve">7.5.1 </w:t>
      </w:r>
      <w:r>
        <w:rPr>
          <w:rFonts w:hint="eastAsia" w:ascii="宋体" w:hAnsi="宋体"/>
          <w:sz w:val="24"/>
          <w:szCs w:val="24"/>
        </w:rPr>
        <w:t>因发包人原因导致工期延误</w:t>
      </w:r>
    </w:p>
    <w:p w14:paraId="34762D44">
      <w:pPr>
        <w:spacing w:line="360" w:lineRule="auto"/>
        <w:ind w:firstLine="480"/>
        <w:jc w:val="left"/>
        <w:rPr>
          <w:rFonts w:ascii="宋体" w:hAnsi="宋体"/>
          <w:sz w:val="24"/>
          <w:szCs w:val="24"/>
          <w:u w:val="single"/>
        </w:rPr>
      </w:pPr>
      <w:r>
        <w:rPr>
          <w:rFonts w:ascii="宋体" w:hAnsi="宋体"/>
          <w:sz w:val="24"/>
          <w:szCs w:val="24"/>
        </w:rPr>
        <w:t>（7）因发包人原因导致工期延误的其他情形：</w:t>
      </w:r>
      <w:r>
        <w:rPr>
          <w:rFonts w:hint="eastAsia" w:ascii="宋体" w:hAnsi="宋体"/>
          <w:sz w:val="24"/>
          <w:szCs w:val="24"/>
          <w:u w:val="single"/>
        </w:rPr>
        <w:t>因发包人原因导致工期延误的，经发包人和监理人确认后仅顺延工期，不另外增加费用</w:t>
      </w:r>
      <w:r>
        <w:rPr>
          <w:rFonts w:ascii="宋体" w:hAnsi="宋体"/>
          <w:sz w:val="24"/>
          <w:szCs w:val="24"/>
        </w:rPr>
        <w:t>。</w:t>
      </w:r>
    </w:p>
    <w:p w14:paraId="7BB64DF8">
      <w:pPr>
        <w:spacing w:line="360" w:lineRule="auto"/>
        <w:ind w:firstLine="480"/>
        <w:rPr>
          <w:rFonts w:ascii="宋体" w:hAnsi="宋体"/>
          <w:sz w:val="24"/>
          <w:szCs w:val="24"/>
          <w:u w:val="single"/>
        </w:rPr>
      </w:pPr>
      <w:r>
        <w:rPr>
          <w:rFonts w:ascii="宋体" w:hAnsi="宋体"/>
          <w:sz w:val="24"/>
          <w:szCs w:val="24"/>
        </w:rPr>
        <w:t>因</w:t>
      </w:r>
      <w:bookmarkStart w:id="144" w:name="_Toc312678013"/>
      <w:bookmarkStart w:id="145" w:name="_Toc312677487"/>
      <w:bookmarkStart w:id="146" w:name="_Toc318581170"/>
      <w:r>
        <w:rPr>
          <w:rFonts w:ascii="宋体" w:hAnsi="宋体"/>
          <w:sz w:val="24"/>
          <w:szCs w:val="24"/>
        </w:rPr>
        <w:t>承包人原因造成工期延误，逾期竣工违约金的计算方法为：</w:t>
      </w:r>
      <w:r>
        <w:rPr>
          <w:rFonts w:hint="eastAsia" w:ascii="宋体" w:hAnsi="宋体"/>
          <w:sz w:val="24"/>
          <w:szCs w:val="24"/>
          <w:u w:val="single"/>
        </w:rPr>
        <w:t>因承包人原因造成总工期每延误一天的，承包人应向发包人支付人民币10000</w:t>
      </w:r>
      <w:r>
        <w:rPr>
          <w:rFonts w:ascii="宋体" w:hAnsi="宋体"/>
          <w:sz w:val="24"/>
          <w:szCs w:val="24"/>
          <w:u w:val="single"/>
        </w:rPr>
        <w:t>元的违约金；因承包人原因造成节点工期延误，每延误一天承包人向发包人支付人民币</w:t>
      </w:r>
      <w:r>
        <w:rPr>
          <w:rFonts w:hint="eastAsia" w:ascii="宋体" w:hAnsi="宋体"/>
          <w:sz w:val="24"/>
          <w:szCs w:val="24"/>
          <w:u w:val="single"/>
        </w:rPr>
        <w:t>10000</w:t>
      </w:r>
      <w:r>
        <w:rPr>
          <w:rFonts w:ascii="宋体" w:hAnsi="宋体"/>
          <w:sz w:val="24"/>
          <w:szCs w:val="24"/>
          <w:u w:val="single"/>
        </w:rPr>
        <w:t>元的违约金（从当期进度款中扣除）。除</w:t>
      </w:r>
      <w:r>
        <w:rPr>
          <w:rFonts w:hint="eastAsia" w:ascii="宋体" w:hAnsi="宋体"/>
          <w:sz w:val="24"/>
          <w:szCs w:val="24"/>
          <w:u w:val="single"/>
        </w:rPr>
        <w:t>采购</w:t>
      </w:r>
      <w:r>
        <w:rPr>
          <w:rFonts w:ascii="宋体" w:hAnsi="宋体"/>
          <w:sz w:val="24"/>
          <w:szCs w:val="24"/>
          <w:u w:val="single"/>
        </w:rPr>
        <w:t>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w:t>
      </w:r>
      <w:bookmarkEnd w:id="144"/>
      <w:bookmarkEnd w:id="145"/>
    </w:p>
    <w:bookmarkEnd w:id="146"/>
    <w:p w14:paraId="7AECFB20">
      <w:pPr>
        <w:spacing w:line="360" w:lineRule="auto"/>
        <w:ind w:firstLine="480"/>
        <w:jc w:val="left"/>
        <w:rPr>
          <w:rFonts w:ascii="宋体" w:hAnsi="宋体"/>
          <w:sz w:val="24"/>
          <w:szCs w:val="24"/>
        </w:rPr>
      </w:pPr>
      <w:r>
        <w:rPr>
          <w:rFonts w:ascii="宋体" w:hAnsi="宋体"/>
          <w:sz w:val="24"/>
          <w:szCs w:val="24"/>
        </w:rPr>
        <w:t>因承包人原因造成工期延误，逾</w:t>
      </w:r>
      <w:bookmarkStart w:id="147" w:name="_Toc318581171"/>
      <w:bookmarkStart w:id="148" w:name="_Toc312678014"/>
      <w:r>
        <w:rPr>
          <w:rFonts w:ascii="宋体" w:hAnsi="宋体"/>
          <w:sz w:val="24"/>
          <w:szCs w:val="24"/>
        </w:rPr>
        <w:t>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w:t>
      </w:r>
    </w:p>
    <w:bookmarkEnd w:id="147"/>
    <w:bookmarkEnd w:id="148"/>
    <w:p w14:paraId="1D091BA8">
      <w:pPr>
        <w:spacing w:line="360" w:lineRule="auto"/>
        <w:ind w:firstLine="480"/>
        <w:rPr>
          <w:rFonts w:ascii="宋体" w:hAnsi="宋体"/>
          <w:sz w:val="24"/>
          <w:szCs w:val="24"/>
        </w:rPr>
      </w:pPr>
      <w:r>
        <w:rPr>
          <w:rFonts w:ascii="宋体" w:hAnsi="宋体"/>
          <w:sz w:val="24"/>
          <w:szCs w:val="24"/>
        </w:rPr>
        <w:t xml:space="preserve">7.6 </w:t>
      </w:r>
      <w:r>
        <w:rPr>
          <w:rFonts w:hint="eastAsia" w:ascii="宋体" w:hAnsi="宋体"/>
          <w:sz w:val="24"/>
          <w:szCs w:val="24"/>
        </w:rPr>
        <w:t>不利物质条件：</w:t>
      </w:r>
      <w:r>
        <w:rPr>
          <w:rFonts w:hint="eastAsia" w:ascii="宋体" w:hAnsi="宋体"/>
          <w:sz w:val="24"/>
          <w:szCs w:val="24"/>
          <w:u w:val="single"/>
        </w:rPr>
        <w:t xml:space="preserve"> 按通用条款执行  </w:t>
      </w:r>
      <w:r>
        <w:rPr>
          <w:rFonts w:hint="eastAsia" w:ascii="宋体" w:hAnsi="宋体"/>
          <w:sz w:val="24"/>
          <w:szCs w:val="24"/>
        </w:rPr>
        <w:t>。</w:t>
      </w:r>
    </w:p>
    <w:p w14:paraId="2EEAAAE1">
      <w:pPr>
        <w:spacing w:line="360" w:lineRule="auto"/>
        <w:ind w:firstLine="480"/>
        <w:rPr>
          <w:rFonts w:ascii="宋体" w:hAnsi="宋体"/>
          <w:sz w:val="24"/>
          <w:szCs w:val="24"/>
          <w:u w:val="single"/>
        </w:rPr>
      </w:pPr>
      <w:r>
        <w:rPr>
          <w:rFonts w:ascii="宋体" w:hAnsi="宋体"/>
          <w:sz w:val="24"/>
          <w:szCs w:val="24"/>
        </w:rPr>
        <w:t>不利物质条件的其他情形和有关约定：</w:t>
      </w:r>
      <w:r>
        <w:rPr>
          <w:rFonts w:hint="eastAsia" w:ascii="宋体" w:hAnsi="宋体"/>
          <w:sz w:val="24"/>
          <w:szCs w:val="24"/>
          <w:u w:val="single"/>
        </w:rPr>
        <w:t>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p>
    <w:p w14:paraId="2B7F9644">
      <w:pPr>
        <w:spacing w:line="360" w:lineRule="auto"/>
        <w:ind w:firstLine="480"/>
        <w:rPr>
          <w:rFonts w:ascii="宋体" w:hAnsi="宋体"/>
          <w:sz w:val="24"/>
          <w:szCs w:val="24"/>
        </w:rPr>
      </w:pPr>
      <w:r>
        <w:rPr>
          <w:rFonts w:ascii="宋体" w:hAnsi="宋体"/>
          <w:sz w:val="24"/>
          <w:szCs w:val="24"/>
        </w:rPr>
        <w:t>7.7</w:t>
      </w:r>
      <w:r>
        <w:rPr>
          <w:rFonts w:hint="eastAsia" w:ascii="宋体" w:hAnsi="宋体"/>
          <w:sz w:val="24"/>
          <w:szCs w:val="24"/>
        </w:rPr>
        <w:t>异常恶劣的气候条件</w:t>
      </w:r>
    </w:p>
    <w:p w14:paraId="6445151F">
      <w:pPr>
        <w:spacing w:line="360" w:lineRule="auto"/>
        <w:ind w:firstLine="480"/>
        <w:rPr>
          <w:rFonts w:ascii="宋体" w:hAnsi="宋体"/>
          <w:sz w:val="24"/>
          <w:szCs w:val="24"/>
        </w:rPr>
      </w:pPr>
      <w:r>
        <w:rPr>
          <w:rFonts w:hint="eastAsia" w:ascii="宋体" w:hAnsi="宋体"/>
          <w:sz w:val="24"/>
          <w:szCs w:val="24"/>
        </w:rPr>
        <w:t>发包人和承包人同意以下情形视为异常恶劣的气候条件：</w:t>
      </w:r>
    </w:p>
    <w:p w14:paraId="294D124E">
      <w:pPr>
        <w:spacing w:line="360" w:lineRule="auto"/>
        <w:ind w:firstLine="480"/>
        <w:jc w:val="left"/>
        <w:rPr>
          <w:rFonts w:ascii="宋体" w:hAnsi="宋体"/>
          <w:sz w:val="24"/>
          <w:szCs w:val="24"/>
        </w:rPr>
      </w:pPr>
      <w:r>
        <w:rPr>
          <w:rFonts w:ascii="宋体" w:hAnsi="宋体"/>
          <w:sz w:val="24"/>
          <w:szCs w:val="24"/>
        </w:rPr>
        <w:t>（1）</w:t>
      </w:r>
      <w:r>
        <w:rPr>
          <w:rFonts w:hint="eastAsia" w:ascii="宋体" w:hAnsi="宋体"/>
          <w:sz w:val="24"/>
          <w:szCs w:val="24"/>
          <w:u w:val="single"/>
        </w:rPr>
        <w:t>日降水量</w:t>
      </w:r>
      <w:r>
        <w:rPr>
          <w:rFonts w:ascii="宋体" w:hAnsi="宋体"/>
          <w:sz w:val="24"/>
          <w:szCs w:val="24"/>
          <w:u w:val="single"/>
        </w:rPr>
        <w:t>50㎜以上持续5天以上并实际影响工程施工的（根据</w:t>
      </w:r>
      <w:r>
        <w:rPr>
          <w:rFonts w:hint="eastAsia" w:ascii="宋体" w:hAnsi="宋体"/>
          <w:sz w:val="24"/>
          <w:szCs w:val="24"/>
          <w:u w:val="single"/>
        </w:rPr>
        <w:t>江苏</w:t>
      </w:r>
      <w:r>
        <w:rPr>
          <w:rFonts w:ascii="宋体" w:hAnsi="宋体"/>
          <w:sz w:val="24"/>
          <w:szCs w:val="24"/>
          <w:u w:val="single"/>
        </w:rPr>
        <w:t>省气象台发布的为准)</w:t>
      </w:r>
      <w:r>
        <w:rPr>
          <w:rFonts w:ascii="宋体" w:hAnsi="宋体"/>
          <w:sz w:val="24"/>
          <w:szCs w:val="24"/>
        </w:rPr>
        <w:t>；</w:t>
      </w:r>
    </w:p>
    <w:p w14:paraId="2414726E">
      <w:pPr>
        <w:spacing w:line="360" w:lineRule="auto"/>
        <w:ind w:firstLine="480"/>
        <w:jc w:val="left"/>
        <w:rPr>
          <w:rFonts w:ascii="宋体" w:hAnsi="宋体"/>
          <w:sz w:val="24"/>
          <w:szCs w:val="24"/>
        </w:rPr>
      </w:pPr>
      <w:r>
        <w:rPr>
          <w:rFonts w:ascii="宋体" w:hAnsi="宋体"/>
          <w:sz w:val="24"/>
          <w:szCs w:val="24"/>
        </w:rPr>
        <w:t>（2）</w:t>
      </w:r>
      <w:r>
        <w:rPr>
          <w:rFonts w:ascii="宋体" w:hAnsi="宋体"/>
          <w:sz w:val="24"/>
          <w:szCs w:val="24"/>
          <w:u w:val="single"/>
        </w:rPr>
        <w:t>10年以上未遇的持续5天的高温或严寒天气并实际影响工程施工的（根据</w:t>
      </w:r>
      <w:r>
        <w:rPr>
          <w:rFonts w:hint="eastAsia" w:ascii="宋体" w:hAnsi="宋体"/>
          <w:sz w:val="24"/>
          <w:szCs w:val="24"/>
          <w:u w:val="single"/>
        </w:rPr>
        <w:t>江苏</w:t>
      </w:r>
      <w:r>
        <w:rPr>
          <w:rFonts w:ascii="宋体" w:hAnsi="宋体"/>
          <w:sz w:val="24"/>
          <w:szCs w:val="24"/>
          <w:u w:val="single"/>
        </w:rPr>
        <w:t>省气象台发布的为准）</w:t>
      </w:r>
      <w:r>
        <w:rPr>
          <w:rFonts w:ascii="宋体" w:hAnsi="宋体"/>
          <w:sz w:val="24"/>
          <w:szCs w:val="24"/>
        </w:rPr>
        <w:t>；</w:t>
      </w:r>
    </w:p>
    <w:p w14:paraId="4DFBAE37">
      <w:pPr>
        <w:spacing w:line="360" w:lineRule="auto"/>
        <w:ind w:firstLine="480"/>
        <w:jc w:val="left"/>
        <w:rPr>
          <w:rFonts w:ascii="宋体" w:hAnsi="宋体"/>
          <w:sz w:val="24"/>
          <w:szCs w:val="24"/>
        </w:rPr>
      </w:pPr>
      <w:r>
        <w:rPr>
          <w:rFonts w:ascii="宋体" w:hAnsi="宋体"/>
          <w:sz w:val="24"/>
          <w:szCs w:val="24"/>
        </w:rPr>
        <w:t>（3）</w:t>
      </w:r>
      <w:r>
        <w:rPr>
          <w:rFonts w:hint="eastAsia" w:ascii="宋体" w:hAnsi="宋体"/>
          <w:sz w:val="24"/>
          <w:szCs w:val="24"/>
          <w:u w:val="single"/>
        </w:rPr>
        <w:t>五级以上的地震并实际影响工程施工的（根据江苏省地震台网发布的为准）</w:t>
      </w:r>
      <w:r>
        <w:rPr>
          <w:rFonts w:ascii="宋体" w:hAnsi="宋体"/>
          <w:sz w:val="24"/>
          <w:szCs w:val="24"/>
        </w:rPr>
        <w:t>。</w:t>
      </w:r>
    </w:p>
    <w:p w14:paraId="05AF8855">
      <w:pPr>
        <w:spacing w:line="360" w:lineRule="auto"/>
        <w:ind w:firstLine="480"/>
        <w:rPr>
          <w:rFonts w:ascii="宋体" w:hAnsi="宋体"/>
          <w:sz w:val="24"/>
          <w:szCs w:val="24"/>
        </w:rPr>
      </w:pPr>
      <w:r>
        <w:rPr>
          <w:rFonts w:ascii="宋体" w:hAnsi="宋体"/>
          <w:sz w:val="24"/>
          <w:szCs w:val="24"/>
        </w:rPr>
        <w:t xml:space="preserve">7.9 </w:t>
      </w:r>
      <w:r>
        <w:rPr>
          <w:rFonts w:hint="eastAsia" w:ascii="宋体" w:hAnsi="宋体"/>
          <w:sz w:val="24"/>
          <w:szCs w:val="24"/>
        </w:rPr>
        <w:t>提前竣工的奖励</w:t>
      </w:r>
    </w:p>
    <w:p w14:paraId="16DD9E8D">
      <w:pPr>
        <w:spacing w:line="360" w:lineRule="auto"/>
        <w:ind w:firstLine="480"/>
        <w:rPr>
          <w:rFonts w:ascii="宋体" w:hAnsi="宋体"/>
          <w:sz w:val="24"/>
          <w:szCs w:val="24"/>
        </w:rPr>
      </w:pPr>
      <w:r>
        <w:rPr>
          <w:rFonts w:ascii="宋体" w:hAnsi="宋体"/>
          <w:sz w:val="24"/>
          <w:szCs w:val="24"/>
        </w:rPr>
        <w:t>7.9.2</w:t>
      </w:r>
      <w:r>
        <w:rPr>
          <w:rFonts w:hint="eastAsia" w:ascii="宋体" w:hAnsi="宋体"/>
          <w:sz w:val="24"/>
          <w:szCs w:val="24"/>
        </w:rPr>
        <w:t>提前竣工的奖励：</w:t>
      </w:r>
      <w:r>
        <w:rPr>
          <w:rFonts w:ascii="宋体" w:hAnsi="宋体"/>
          <w:sz w:val="24"/>
          <w:szCs w:val="24"/>
          <w:u w:val="single"/>
        </w:rPr>
        <w:t xml:space="preserve">/      </w:t>
      </w:r>
      <w:r>
        <w:rPr>
          <w:rFonts w:hint="eastAsia" w:ascii="宋体" w:hAnsi="宋体"/>
          <w:sz w:val="24"/>
          <w:szCs w:val="24"/>
        </w:rPr>
        <w:t>。</w:t>
      </w:r>
    </w:p>
    <w:p w14:paraId="0D871929">
      <w:pPr>
        <w:spacing w:line="360" w:lineRule="auto"/>
        <w:rPr>
          <w:rFonts w:ascii="宋体" w:hAnsi="宋体"/>
          <w:b/>
          <w:sz w:val="24"/>
          <w:szCs w:val="24"/>
        </w:rPr>
      </w:pPr>
      <w:r>
        <w:rPr>
          <w:rFonts w:ascii="宋体" w:hAnsi="宋体"/>
          <w:b/>
          <w:sz w:val="24"/>
          <w:szCs w:val="24"/>
        </w:rPr>
        <w:t xml:space="preserve">8. </w:t>
      </w:r>
      <w:r>
        <w:rPr>
          <w:rFonts w:hint="eastAsia" w:ascii="宋体" w:hAnsi="宋体"/>
          <w:b/>
          <w:sz w:val="24"/>
          <w:szCs w:val="24"/>
        </w:rPr>
        <w:t>材料与设备</w:t>
      </w:r>
    </w:p>
    <w:p w14:paraId="518A54E7">
      <w:pPr>
        <w:spacing w:line="360" w:lineRule="auto"/>
        <w:ind w:firstLine="480"/>
        <w:rPr>
          <w:rFonts w:ascii="宋体" w:hAnsi="宋体"/>
          <w:sz w:val="24"/>
          <w:szCs w:val="24"/>
        </w:rPr>
      </w:pPr>
      <w:r>
        <w:rPr>
          <w:rFonts w:ascii="宋体" w:hAnsi="宋体"/>
          <w:sz w:val="24"/>
          <w:szCs w:val="24"/>
        </w:rPr>
        <w:t>8.4</w:t>
      </w:r>
      <w:r>
        <w:rPr>
          <w:rFonts w:hint="eastAsia" w:ascii="宋体" w:hAnsi="宋体"/>
          <w:sz w:val="24"/>
          <w:szCs w:val="24"/>
        </w:rPr>
        <w:t>材料与工程设备的保管与使用</w:t>
      </w:r>
    </w:p>
    <w:p w14:paraId="439F62AE">
      <w:pPr>
        <w:spacing w:line="360" w:lineRule="auto"/>
        <w:ind w:firstLine="480"/>
        <w:rPr>
          <w:rFonts w:ascii="宋体" w:hAnsi="宋体"/>
          <w:sz w:val="24"/>
          <w:szCs w:val="24"/>
        </w:rPr>
      </w:pPr>
      <w:r>
        <w:rPr>
          <w:rFonts w:ascii="宋体" w:hAnsi="宋体"/>
          <w:sz w:val="24"/>
          <w:szCs w:val="24"/>
        </w:rPr>
        <w:t>8.4.1</w:t>
      </w:r>
      <w:r>
        <w:rPr>
          <w:rFonts w:hint="eastAsia" w:ascii="宋体" w:hAnsi="宋体"/>
          <w:sz w:val="24"/>
          <w:szCs w:val="24"/>
        </w:rPr>
        <w:t>发包人供应的材料设备的保管费用的承担：</w:t>
      </w:r>
      <w:r>
        <w:rPr>
          <w:rFonts w:hint="eastAsia" w:ascii="宋体" w:hAnsi="宋体"/>
          <w:sz w:val="24"/>
          <w:szCs w:val="24"/>
          <w:u w:val="single"/>
        </w:rPr>
        <w:t>承包人承担，相关费用已包含在投标报价中，发包人不另行支付</w:t>
      </w:r>
      <w:r>
        <w:rPr>
          <w:rFonts w:hint="eastAsia" w:ascii="宋体" w:hAnsi="宋体"/>
          <w:sz w:val="24"/>
          <w:szCs w:val="24"/>
        </w:rPr>
        <w:t>。</w:t>
      </w:r>
    </w:p>
    <w:p w14:paraId="15E6C982">
      <w:pPr>
        <w:spacing w:line="360" w:lineRule="auto"/>
        <w:ind w:firstLine="480"/>
        <w:rPr>
          <w:rFonts w:ascii="宋体" w:hAnsi="宋体"/>
          <w:sz w:val="24"/>
          <w:szCs w:val="24"/>
        </w:rPr>
      </w:pPr>
      <w:r>
        <w:rPr>
          <w:rFonts w:ascii="宋体" w:hAnsi="宋体"/>
          <w:sz w:val="24"/>
          <w:szCs w:val="24"/>
        </w:rPr>
        <w:t xml:space="preserve">8.6 </w:t>
      </w:r>
      <w:r>
        <w:rPr>
          <w:rFonts w:hint="eastAsia" w:ascii="宋体" w:hAnsi="宋体"/>
          <w:sz w:val="24"/>
          <w:szCs w:val="24"/>
        </w:rPr>
        <w:t>样品</w:t>
      </w:r>
    </w:p>
    <w:p w14:paraId="13AE1B9F">
      <w:pPr>
        <w:spacing w:line="360" w:lineRule="auto"/>
        <w:ind w:firstLine="480"/>
        <w:rPr>
          <w:rFonts w:ascii="宋体" w:hAnsi="宋体"/>
          <w:sz w:val="24"/>
          <w:szCs w:val="24"/>
        </w:rPr>
      </w:pPr>
      <w:r>
        <w:rPr>
          <w:rFonts w:ascii="宋体" w:hAnsi="宋体"/>
          <w:sz w:val="24"/>
          <w:szCs w:val="24"/>
        </w:rPr>
        <w:t>8.6.1</w:t>
      </w:r>
      <w:r>
        <w:rPr>
          <w:rFonts w:ascii="宋体" w:hAnsi="宋体"/>
          <w:sz w:val="24"/>
          <w:szCs w:val="24"/>
        </w:rPr>
        <w:tab/>
      </w:r>
      <w:r>
        <w:rPr>
          <w:rFonts w:hint="eastAsia" w:ascii="宋体" w:hAnsi="宋体"/>
          <w:sz w:val="24"/>
          <w:szCs w:val="24"/>
        </w:rPr>
        <w:t>样品的报送与封存</w:t>
      </w:r>
    </w:p>
    <w:p w14:paraId="5246C60F">
      <w:pPr>
        <w:spacing w:line="360" w:lineRule="auto"/>
        <w:ind w:firstLine="480"/>
        <w:jc w:val="left"/>
        <w:rPr>
          <w:rFonts w:ascii="宋体" w:hAnsi="宋体"/>
          <w:sz w:val="24"/>
          <w:szCs w:val="24"/>
          <w:u w:val="single"/>
        </w:rPr>
      </w:pPr>
      <w:r>
        <w:rPr>
          <w:rFonts w:ascii="宋体" w:hAnsi="宋体"/>
          <w:sz w:val="24"/>
          <w:szCs w:val="24"/>
          <w:u w:val="single"/>
        </w:rPr>
        <w:t>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采购</w:t>
      </w:r>
      <w:r>
        <w:rPr>
          <w:rFonts w:ascii="宋体" w:hAnsi="宋体"/>
          <w:sz w:val="24"/>
          <w:szCs w:val="24"/>
          <w:u w:val="single"/>
        </w:rPr>
        <w:t>文件要求或不满意质量式样的，承包人应无条件重新提交样品，直至发包人认可为止，由此产生的费用和工期延误由承包人全部承担。</w:t>
      </w:r>
    </w:p>
    <w:p w14:paraId="1C5725E2">
      <w:pPr>
        <w:spacing w:line="360" w:lineRule="auto"/>
        <w:ind w:firstLine="480"/>
        <w:jc w:val="left"/>
        <w:rPr>
          <w:rFonts w:ascii="宋体" w:hAnsi="宋体"/>
          <w:sz w:val="24"/>
          <w:szCs w:val="24"/>
          <w:u w:val="single"/>
        </w:rPr>
      </w:pPr>
      <w:r>
        <w:rPr>
          <w:rFonts w:ascii="宋体" w:hAnsi="宋体"/>
          <w:sz w:val="24"/>
          <w:szCs w:val="24"/>
          <w:u w:val="single"/>
        </w:rPr>
        <w:t>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p>
    <w:p w14:paraId="2AD18D99">
      <w:pPr>
        <w:spacing w:line="360" w:lineRule="auto"/>
        <w:ind w:firstLine="480"/>
        <w:jc w:val="left"/>
        <w:rPr>
          <w:rFonts w:ascii="宋体" w:hAnsi="宋体"/>
          <w:sz w:val="24"/>
          <w:szCs w:val="24"/>
          <w:u w:val="single"/>
        </w:rPr>
      </w:pPr>
      <w:r>
        <w:rPr>
          <w:rFonts w:ascii="宋体" w:hAnsi="宋体"/>
          <w:sz w:val="24"/>
          <w:szCs w:val="24"/>
          <w:u w:val="single"/>
        </w:rPr>
        <w:t>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在采购困难的，按专用条款8.6.1</w:t>
      </w:r>
      <w:r>
        <w:rPr>
          <w:rFonts w:ascii="宋体" w:hAnsi="宋体"/>
          <w:sz w:val="24"/>
          <w:szCs w:val="24"/>
          <w:u w:val="single"/>
        </w:rPr>
        <w:t>第</w:t>
      </w:r>
      <w:r>
        <w:rPr>
          <w:rFonts w:hint="eastAsia" w:ascii="宋体" w:hAnsi="宋体"/>
          <w:sz w:val="24"/>
          <w:szCs w:val="24"/>
          <w:u w:val="single"/>
        </w:rPr>
        <w:t>2</w:t>
      </w:r>
      <w:r>
        <w:rPr>
          <w:rFonts w:ascii="宋体" w:hAnsi="宋体"/>
          <w:sz w:val="24"/>
          <w:szCs w:val="24"/>
          <w:u w:val="single"/>
        </w:rPr>
        <w:t>条规定处理</w:t>
      </w:r>
    </w:p>
    <w:p w14:paraId="6A15E6BC">
      <w:pPr>
        <w:spacing w:line="360" w:lineRule="auto"/>
        <w:ind w:firstLine="480"/>
        <w:jc w:val="left"/>
        <w:rPr>
          <w:rFonts w:ascii="宋体" w:hAnsi="宋体"/>
          <w:sz w:val="24"/>
          <w:szCs w:val="24"/>
          <w:u w:val="single"/>
        </w:rPr>
      </w:pPr>
      <w:r>
        <w:rPr>
          <w:rFonts w:ascii="宋体" w:hAnsi="宋体"/>
          <w:sz w:val="24"/>
          <w:szCs w:val="24"/>
          <w:u w:val="single"/>
        </w:rPr>
        <w:t>4、合同实施过程中，承包人不得降低材料的规格、数量、档次、质量等级和擅自变更材料品种和型号。发包人</w:t>
      </w:r>
      <w:r>
        <w:rPr>
          <w:rFonts w:hint="eastAsia" w:ascii="宋体" w:hAnsi="宋体"/>
          <w:sz w:val="24"/>
          <w:szCs w:val="24"/>
          <w:u w:val="single"/>
        </w:rPr>
        <w:t>、</w:t>
      </w:r>
      <w:r>
        <w:rPr>
          <w:rFonts w:ascii="宋体" w:hAnsi="宋体"/>
          <w:sz w:val="24"/>
          <w:szCs w:val="24"/>
          <w:u w:val="single"/>
        </w:rPr>
        <w:t>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w:t>
      </w:r>
    </w:p>
    <w:p w14:paraId="7D98F613">
      <w:pPr>
        <w:spacing w:line="360" w:lineRule="auto"/>
        <w:ind w:firstLine="480"/>
        <w:rPr>
          <w:rFonts w:ascii="宋体" w:hAnsi="宋体"/>
          <w:sz w:val="24"/>
          <w:szCs w:val="24"/>
        </w:rPr>
      </w:pPr>
      <w:r>
        <w:rPr>
          <w:rFonts w:ascii="宋体" w:hAnsi="宋体"/>
          <w:sz w:val="24"/>
          <w:szCs w:val="24"/>
        </w:rPr>
        <w:t xml:space="preserve">8.8 </w:t>
      </w:r>
      <w:r>
        <w:rPr>
          <w:rFonts w:hint="eastAsia" w:ascii="宋体" w:hAnsi="宋体"/>
          <w:sz w:val="24"/>
          <w:szCs w:val="24"/>
        </w:rPr>
        <w:t>施工设备和临时设施</w:t>
      </w:r>
    </w:p>
    <w:p w14:paraId="781A6C64">
      <w:pPr>
        <w:spacing w:line="360" w:lineRule="auto"/>
        <w:ind w:firstLine="480"/>
        <w:rPr>
          <w:rFonts w:ascii="宋体" w:hAnsi="宋体"/>
          <w:sz w:val="24"/>
          <w:szCs w:val="24"/>
        </w:rPr>
      </w:pPr>
      <w:r>
        <w:rPr>
          <w:rFonts w:ascii="宋体" w:hAnsi="宋体"/>
          <w:sz w:val="24"/>
          <w:szCs w:val="24"/>
        </w:rPr>
        <w:t xml:space="preserve">8.8.1 </w:t>
      </w:r>
      <w:r>
        <w:rPr>
          <w:rFonts w:hint="eastAsia" w:ascii="宋体" w:hAnsi="宋体"/>
          <w:sz w:val="24"/>
          <w:szCs w:val="24"/>
        </w:rPr>
        <w:t>承包人提供的施工设备和临时设施</w:t>
      </w:r>
    </w:p>
    <w:p w14:paraId="65BD21BD">
      <w:pPr>
        <w:spacing w:line="360" w:lineRule="auto"/>
        <w:ind w:firstLine="480"/>
        <w:rPr>
          <w:rFonts w:ascii="宋体" w:hAnsi="宋体"/>
          <w:sz w:val="24"/>
          <w:szCs w:val="24"/>
        </w:rPr>
      </w:pPr>
      <w:r>
        <w:rPr>
          <w:rFonts w:hint="eastAsia" w:ascii="宋体" w:hAnsi="宋体"/>
          <w:sz w:val="24"/>
          <w:szCs w:val="24"/>
        </w:rPr>
        <w:t>关于修建临时设施费用承担的约定：</w:t>
      </w:r>
      <w:r>
        <w:rPr>
          <w:rFonts w:hint="eastAsia" w:ascii="宋体" w:hAnsi="宋体"/>
          <w:sz w:val="24"/>
          <w:szCs w:val="24"/>
          <w:u w:val="single"/>
        </w:rPr>
        <w:t>承包人承担，相关费用已包含在投标报价中，发包人不另行支付</w:t>
      </w:r>
      <w:r>
        <w:rPr>
          <w:rFonts w:hint="eastAsia" w:ascii="宋体" w:hAnsi="宋体"/>
          <w:sz w:val="24"/>
          <w:szCs w:val="24"/>
        </w:rPr>
        <w:t>。</w:t>
      </w:r>
    </w:p>
    <w:p w14:paraId="6C565031">
      <w:pPr>
        <w:spacing w:line="360" w:lineRule="auto"/>
        <w:rPr>
          <w:rFonts w:ascii="宋体" w:hAnsi="宋体"/>
          <w:b/>
          <w:sz w:val="24"/>
          <w:szCs w:val="24"/>
        </w:rPr>
      </w:pPr>
      <w:r>
        <w:rPr>
          <w:rFonts w:ascii="宋体" w:hAnsi="宋体"/>
          <w:b/>
          <w:sz w:val="24"/>
          <w:szCs w:val="24"/>
        </w:rPr>
        <w:t xml:space="preserve">9. </w:t>
      </w:r>
      <w:r>
        <w:rPr>
          <w:rFonts w:hint="eastAsia" w:ascii="宋体" w:hAnsi="宋体"/>
          <w:b/>
          <w:sz w:val="24"/>
          <w:szCs w:val="24"/>
        </w:rPr>
        <w:t>试验与检验</w:t>
      </w:r>
    </w:p>
    <w:p w14:paraId="4041F184">
      <w:pPr>
        <w:spacing w:line="360" w:lineRule="auto"/>
        <w:ind w:firstLine="480"/>
        <w:rPr>
          <w:rFonts w:ascii="宋体" w:hAnsi="宋体"/>
          <w:sz w:val="24"/>
          <w:szCs w:val="24"/>
        </w:rPr>
      </w:pPr>
      <w:r>
        <w:rPr>
          <w:rFonts w:ascii="宋体" w:hAnsi="宋体"/>
          <w:sz w:val="24"/>
          <w:szCs w:val="24"/>
        </w:rPr>
        <w:t>9.1</w:t>
      </w:r>
      <w:r>
        <w:rPr>
          <w:rFonts w:hint="eastAsia" w:ascii="宋体" w:hAnsi="宋体"/>
          <w:sz w:val="24"/>
          <w:szCs w:val="24"/>
        </w:rPr>
        <w:t>试验设备与试验人员</w:t>
      </w:r>
    </w:p>
    <w:p w14:paraId="03794A29">
      <w:pPr>
        <w:spacing w:line="360" w:lineRule="auto"/>
        <w:ind w:firstLine="480"/>
        <w:rPr>
          <w:rFonts w:ascii="宋体" w:hAnsi="宋体"/>
          <w:sz w:val="24"/>
          <w:szCs w:val="24"/>
        </w:rPr>
      </w:pPr>
      <w:r>
        <w:rPr>
          <w:rFonts w:ascii="宋体" w:hAnsi="宋体"/>
          <w:sz w:val="24"/>
          <w:szCs w:val="24"/>
        </w:rPr>
        <w:t xml:space="preserve">9.1.2 </w:t>
      </w:r>
      <w:r>
        <w:rPr>
          <w:rFonts w:hint="eastAsia" w:ascii="宋体" w:hAnsi="宋体"/>
          <w:sz w:val="24"/>
          <w:szCs w:val="24"/>
        </w:rPr>
        <w:t>试验设备</w:t>
      </w:r>
    </w:p>
    <w:p w14:paraId="6058F705">
      <w:pPr>
        <w:spacing w:line="360" w:lineRule="auto"/>
        <w:ind w:firstLine="480"/>
        <w:rPr>
          <w:rFonts w:ascii="宋体" w:hAnsi="宋体"/>
          <w:sz w:val="24"/>
          <w:szCs w:val="24"/>
        </w:rPr>
      </w:pPr>
      <w:r>
        <w:rPr>
          <w:rFonts w:hint="eastAsia" w:ascii="宋体" w:hAnsi="宋体"/>
          <w:sz w:val="24"/>
          <w:szCs w:val="24"/>
        </w:rPr>
        <w:t>施工现场需要配置的试验场所：</w:t>
      </w:r>
      <w:r>
        <w:rPr>
          <w:rFonts w:hint="eastAsia" w:ascii="宋体" w:hAnsi="宋体"/>
          <w:sz w:val="24"/>
          <w:szCs w:val="24"/>
          <w:u w:val="single"/>
        </w:rPr>
        <w:t>按发包人要求执行</w:t>
      </w:r>
      <w:r>
        <w:rPr>
          <w:rFonts w:hint="eastAsia" w:ascii="宋体" w:hAnsi="宋体"/>
          <w:sz w:val="24"/>
          <w:szCs w:val="24"/>
        </w:rPr>
        <w:t>。</w:t>
      </w:r>
    </w:p>
    <w:p w14:paraId="24F00635">
      <w:pPr>
        <w:spacing w:line="360" w:lineRule="auto"/>
        <w:ind w:firstLine="480"/>
        <w:rPr>
          <w:rFonts w:ascii="宋体" w:hAnsi="宋体"/>
          <w:sz w:val="24"/>
          <w:szCs w:val="24"/>
        </w:rPr>
      </w:pPr>
      <w:r>
        <w:rPr>
          <w:rFonts w:hint="eastAsia" w:ascii="宋体" w:hAnsi="宋体"/>
          <w:sz w:val="24"/>
          <w:szCs w:val="24"/>
        </w:rPr>
        <w:t>施工现场需要配备的试验设备：</w:t>
      </w:r>
      <w:r>
        <w:rPr>
          <w:rFonts w:hint="eastAsia" w:ascii="宋体" w:hAnsi="宋体"/>
          <w:sz w:val="24"/>
          <w:szCs w:val="24"/>
          <w:u w:val="single"/>
        </w:rPr>
        <w:t>按发包人要求执行</w:t>
      </w:r>
      <w:r>
        <w:rPr>
          <w:rFonts w:hint="eastAsia" w:ascii="宋体" w:hAnsi="宋体"/>
          <w:sz w:val="24"/>
          <w:szCs w:val="24"/>
        </w:rPr>
        <w:t>。</w:t>
      </w:r>
    </w:p>
    <w:p w14:paraId="5DDC6C22">
      <w:pPr>
        <w:spacing w:line="360" w:lineRule="auto"/>
        <w:ind w:firstLine="480"/>
        <w:rPr>
          <w:rFonts w:ascii="宋体" w:hAnsi="宋体"/>
          <w:sz w:val="24"/>
          <w:szCs w:val="24"/>
        </w:rPr>
      </w:pPr>
      <w:r>
        <w:rPr>
          <w:rFonts w:hint="eastAsia" w:ascii="宋体" w:hAnsi="宋体"/>
          <w:sz w:val="24"/>
          <w:szCs w:val="24"/>
        </w:rPr>
        <w:t>施工现场需要具备的其他试验条件：</w:t>
      </w:r>
      <w:r>
        <w:rPr>
          <w:rFonts w:hint="eastAsia" w:ascii="宋体" w:hAnsi="宋体"/>
          <w:sz w:val="24"/>
          <w:szCs w:val="24"/>
          <w:u w:val="single"/>
        </w:rPr>
        <w:t>按发包人要求执行</w:t>
      </w:r>
      <w:r>
        <w:rPr>
          <w:rFonts w:hint="eastAsia" w:ascii="宋体" w:hAnsi="宋体"/>
          <w:sz w:val="24"/>
          <w:szCs w:val="24"/>
        </w:rPr>
        <w:t>。</w:t>
      </w:r>
    </w:p>
    <w:p w14:paraId="53DE0785">
      <w:pPr>
        <w:spacing w:line="360" w:lineRule="auto"/>
        <w:ind w:firstLine="480"/>
        <w:rPr>
          <w:rFonts w:ascii="宋体" w:hAnsi="宋体"/>
          <w:sz w:val="24"/>
          <w:szCs w:val="24"/>
        </w:rPr>
      </w:pPr>
      <w:r>
        <w:rPr>
          <w:rFonts w:ascii="宋体" w:hAnsi="宋体"/>
          <w:sz w:val="24"/>
          <w:szCs w:val="24"/>
        </w:rPr>
        <w:t xml:space="preserve">9.4 </w:t>
      </w:r>
      <w:r>
        <w:rPr>
          <w:rFonts w:hint="eastAsia" w:ascii="宋体" w:hAnsi="宋体"/>
          <w:sz w:val="24"/>
          <w:szCs w:val="24"/>
        </w:rPr>
        <w:t>现场工艺试验</w:t>
      </w:r>
    </w:p>
    <w:p w14:paraId="54664F97">
      <w:pPr>
        <w:spacing w:line="360" w:lineRule="auto"/>
        <w:ind w:firstLine="480"/>
        <w:rPr>
          <w:rFonts w:ascii="宋体" w:hAnsi="宋体"/>
          <w:sz w:val="24"/>
          <w:szCs w:val="24"/>
        </w:rPr>
      </w:pPr>
      <w:r>
        <w:rPr>
          <w:rFonts w:hint="eastAsia" w:ascii="宋体" w:hAnsi="宋体"/>
          <w:sz w:val="24"/>
          <w:szCs w:val="24"/>
        </w:rPr>
        <w:t>现场工艺试验的有关约定：</w:t>
      </w:r>
      <w:bookmarkStart w:id="149" w:name="EB44fef53c44624042a098c5330712c4dd"/>
      <w:r>
        <w:rPr>
          <w:rFonts w:hint="eastAsia" w:ascii="宋体" w:hAnsi="宋体"/>
          <w:sz w:val="24"/>
          <w:szCs w:val="24"/>
        </w:rPr>
        <w:t>按国家及行业相关试验要求进行，有特殊要求的由双方协商确定</w:t>
      </w:r>
      <w:bookmarkEnd w:id="149"/>
      <w:r>
        <w:rPr>
          <w:rFonts w:hint="eastAsia" w:ascii="宋体" w:hAnsi="宋体"/>
          <w:sz w:val="24"/>
          <w:szCs w:val="24"/>
        </w:rPr>
        <w:t>。</w:t>
      </w:r>
    </w:p>
    <w:p w14:paraId="2ABD5719">
      <w:pPr>
        <w:spacing w:line="360" w:lineRule="auto"/>
        <w:rPr>
          <w:rFonts w:ascii="宋体" w:hAnsi="宋体"/>
          <w:b/>
          <w:sz w:val="24"/>
          <w:szCs w:val="24"/>
        </w:rPr>
      </w:pPr>
      <w:r>
        <w:rPr>
          <w:rFonts w:ascii="宋体" w:hAnsi="宋体"/>
          <w:b/>
          <w:sz w:val="24"/>
          <w:szCs w:val="24"/>
        </w:rPr>
        <w:t xml:space="preserve">10. </w:t>
      </w:r>
      <w:r>
        <w:rPr>
          <w:rFonts w:hint="eastAsia" w:ascii="宋体" w:hAnsi="宋体"/>
          <w:b/>
          <w:sz w:val="24"/>
          <w:szCs w:val="24"/>
        </w:rPr>
        <w:t>变更</w:t>
      </w:r>
    </w:p>
    <w:p w14:paraId="21F89536">
      <w:pPr>
        <w:spacing w:line="360" w:lineRule="auto"/>
        <w:ind w:firstLine="480"/>
        <w:rPr>
          <w:rFonts w:ascii="宋体" w:hAnsi="宋体"/>
          <w:sz w:val="24"/>
          <w:szCs w:val="24"/>
        </w:rPr>
      </w:pPr>
      <w:r>
        <w:rPr>
          <w:rFonts w:ascii="宋体" w:hAnsi="宋体"/>
          <w:sz w:val="24"/>
          <w:szCs w:val="24"/>
        </w:rPr>
        <w:t>10.1</w:t>
      </w:r>
      <w:r>
        <w:rPr>
          <w:rFonts w:hint="eastAsia" w:ascii="宋体" w:hAnsi="宋体"/>
          <w:sz w:val="24"/>
          <w:szCs w:val="24"/>
        </w:rPr>
        <w:t>变更的范围</w:t>
      </w:r>
    </w:p>
    <w:p w14:paraId="45E5C382">
      <w:pPr>
        <w:spacing w:line="360" w:lineRule="auto"/>
        <w:ind w:firstLine="480"/>
        <w:rPr>
          <w:rFonts w:ascii="宋体" w:hAnsi="宋体"/>
          <w:sz w:val="24"/>
          <w:szCs w:val="24"/>
        </w:rPr>
      </w:pPr>
      <w:r>
        <w:rPr>
          <w:rFonts w:hint="eastAsia" w:ascii="宋体" w:hAnsi="宋体"/>
          <w:sz w:val="24"/>
          <w:szCs w:val="24"/>
        </w:rPr>
        <w:t>关于变更的范围的约定：</w:t>
      </w:r>
      <w:r>
        <w:rPr>
          <w:rFonts w:hint="eastAsia" w:ascii="宋体" w:hAnsi="宋体"/>
          <w:sz w:val="24"/>
          <w:szCs w:val="24"/>
          <w:u w:val="single"/>
        </w:rPr>
        <w:t>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sz w:val="24"/>
          <w:szCs w:val="24"/>
          <w:u w:val="single"/>
        </w:rPr>
        <w:t>。</w:t>
      </w:r>
    </w:p>
    <w:p w14:paraId="5F63C05E">
      <w:pPr>
        <w:spacing w:line="360" w:lineRule="auto"/>
        <w:ind w:firstLine="480"/>
        <w:rPr>
          <w:rFonts w:ascii="宋体" w:hAnsi="宋体"/>
          <w:sz w:val="24"/>
          <w:szCs w:val="24"/>
        </w:rPr>
      </w:pPr>
      <w:r>
        <w:rPr>
          <w:rFonts w:ascii="宋体" w:hAnsi="宋体"/>
          <w:sz w:val="24"/>
          <w:szCs w:val="24"/>
        </w:rPr>
        <w:t xml:space="preserve">10.4 </w:t>
      </w:r>
      <w:r>
        <w:rPr>
          <w:rFonts w:hint="eastAsia" w:ascii="宋体" w:hAnsi="宋体"/>
          <w:sz w:val="24"/>
          <w:szCs w:val="24"/>
        </w:rPr>
        <w:t>变更估价</w:t>
      </w:r>
    </w:p>
    <w:p w14:paraId="7C105C3A">
      <w:pPr>
        <w:spacing w:line="360" w:lineRule="auto"/>
        <w:ind w:firstLine="480"/>
        <w:rPr>
          <w:rFonts w:ascii="宋体" w:hAnsi="宋体"/>
          <w:sz w:val="24"/>
          <w:szCs w:val="24"/>
        </w:rPr>
      </w:pPr>
      <w:r>
        <w:rPr>
          <w:rFonts w:ascii="宋体" w:hAnsi="宋体"/>
          <w:sz w:val="24"/>
          <w:szCs w:val="24"/>
        </w:rPr>
        <w:t xml:space="preserve">10.4.1 </w:t>
      </w:r>
      <w:r>
        <w:rPr>
          <w:rFonts w:hint="eastAsia" w:ascii="宋体" w:hAnsi="宋体"/>
          <w:sz w:val="24"/>
          <w:szCs w:val="24"/>
        </w:rPr>
        <w:t>变更估价原则</w:t>
      </w:r>
    </w:p>
    <w:p w14:paraId="0A21C686">
      <w:pPr>
        <w:spacing w:line="360" w:lineRule="auto"/>
        <w:ind w:firstLine="480"/>
        <w:rPr>
          <w:rFonts w:ascii="宋体" w:hAnsi="宋体"/>
          <w:sz w:val="24"/>
          <w:szCs w:val="24"/>
        </w:rPr>
      </w:pPr>
      <w:r>
        <w:rPr>
          <w:rFonts w:hint="eastAsia" w:ascii="宋体" w:hAnsi="宋体"/>
          <w:sz w:val="24"/>
          <w:szCs w:val="24"/>
        </w:rPr>
        <w:t>关于变更估价的约定：</w:t>
      </w:r>
      <w:bookmarkStart w:id="150" w:name="EB31cad61091ba43ea8cc60860acd5d773"/>
    </w:p>
    <w:bookmarkEnd w:id="150"/>
    <w:p w14:paraId="33565066">
      <w:pPr>
        <w:widowControl/>
        <w:spacing w:line="360" w:lineRule="auto"/>
        <w:ind w:firstLine="480"/>
        <w:rPr>
          <w:rFonts w:ascii="宋体" w:hAnsi="宋体"/>
          <w:sz w:val="24"/>
          <w:szCs w:val="24"/>
          <w:u w:val="single"/>
        </w:rPr>
      </w:pPr>
      <w:r>
        <w:rPr>
          <w:rFonts w:hint="eastAsia" w:ascii="宋体" w:hAnsi="宋体"/>
          <w:sz w:val="24"/>
          <w:szCs w:val="24"/>
          <w:u w:val="single"/>
        </w:rPr>
        <w:t>1、发包人承担的主要风险一般包括：</w:t>
      </w:r>
    </w:p>
    <w:p w14:paraId="552DB49A">
      <w:pPr>
        <w:widowControl/>
        <w:spacing w:line="360" w:lineRule="auto"/>
        <w:ind w:firstLine="480"/>
        <w:rPr>
          <w:rFonts w:ascii="宋体" w:hAnsi="宋体"/>
          <w:sz w:val="24"/>
          <w:szCs w:val="24"/>
          <w:u w:val="single"/>
        </w:rPr>
      </w:pPr>
      <w:r>
        <w:rPr>
          <w:rFonts w:hint="eastAsia" w:ascii="宋体" w:hAnsi="宋体"/>
          <w:sz w:val="24"/>
          <w:szCs w:val="24"/>
          <w:u w:val="single"/>
        </w:rPr>
        <w:t>(1)发包人提出的建设范围、建设规模、建设标准、功能需求、工期或者质量要求的调整；</w:t>
      </w:r>
    </w:p>
    <w:p w14:paraId="48E987A7">
      <w:pPr>
        <w:widowControl/>
        <w:spacing w:line="360" w:lineRule="auto"/>
        <w:ind w:firstLine="480"/>
        <w:rPr>
          <w:rFonts w:ascii="宋体" w:hAnsi="宋体"/>
          <w:sz w:val="24"/>
          <w:szCs w:val="24"/>
          <w:u w:val="single"/>
        </w:rPr>
      </w:pPr>
      <w:r>
        <w:rPr>
          <w:rFonts w:hint="eastAsia" w:ascii="宋体" w:hAnsi="宋体"/>
          <w:sz w:val="24"/>
          <w:szCs w:val="24"/>
          <w:u w:val="single"/>
        </w:rPr>
        <w:t>(2)主要工程材料价格和采购时基价相比，波动幅度超过合同约定幅度的部分；</w:t>
      </w:r>
    </w:p>
    <w:p w14:paraId="10343B41">
      <w:pPr>
        <w:widowControl/>
        <w:spacing w:line="360" w:lineRule="auto"/>
        <w:ind w:firstLine="480"/>
        <w:rPr>
          <w:rFonts w:ascii="宋体" w:hAnsi="宋体"/>
          <w:sz w:val="24"/>
          <w:szCs w:val="24"/>
          <w:u w:val="single"/>
        </w:rPr>
      </w:pPr>
      <w:r>
        <w:rPr>
          <w:rFonts w:hint="eastAsia" w:ascii="宋体" w:hAnsi="宋体"/>
          <w:sz w:val="24"/>
          <w:szCs w:val="24"/>
          <w:u w:val="single"/>
        </w:rPr>
        <w:t>(3)因国家法律法规政策变化引起的合同价格的变化；</w:t>
      </w:r>
    </w:p>
    <w:p w14:paraId="0AEA114B">
      <w:pPr>
        <w:widowControl/>
        <w:spacing w:line="360" w:lineRule="auto"/>
        <w:ind w:firstLine="480"/>
        <w:rPr>
          <w:rFonts w:ascii="宋体" w:hAnsi="宋体"/>
          <w:sz w:val="24"/>
          <w:szCs w:val="24"/>
          <w:u w:val="single"/>
        </w:rPr>
      </w:pPr>
      <w:r>
        <w:rPr>
          <w:rFonts w:hint="eastAsia" w:ascii="宋体" w:hAnsi="宋体"/>
          <w:sz w:val="24"/>
          <w:szCs w:val="24"/>
          <w:u w:val="single"/>
        </w:rPr>
        <w:t>(4)难以预见的地质自然灾害、不可预知的地下溶洞、采空区或者障碍物、有毒气体等重大地质变化，其损失和处置费用(因工程总承包单位施工组织、措施不当等造成的上述问题，其损失和处置费应由工程总承包单位承担)；</w:t>
      </w:r>
    </w:p>
    <w:p w14:paraId="17C02019">
      <w:pPr>
        <w:widowControl/>
        <w:spacing w:line="360" w:lineRule="auto"/>
        <w:ind w:firstLine="480"/>
        <w:rPr>
          <w:rFonts w:ascii="宋体" w:hAnsi="宋体"/>
          <w:sz w:val="24"/>
          <w:szCs w:val="24"/>
          <w:u w:val="single"/>
        </w:rPr>
      </w:pPr>
      <w:r>
        <w:rPr>
          <w:rFonts w:hint="eastAsia" w:ascii="宋体" w:hAnsi="宋体"/>
          <w:sz w:val="24"/>
          <w:szCs w:val="24"/>
          <w:u w:val="single"/>
        </w:rPr>
        <w:t>(5)其他不可抗力所造成的工程费用的增加。</w:t>
      </w:r>
    </w:p>
    <w:p w14:paraId="5275EC88">
      <w:pPr>
        <w:widowControl/>
        <w:spacing w:line="360" w:lineRule="auto"/>
        <w:ind w:firstLine="480"/>
        <w:rPr>
          <w:rFonts w:ascii="宋体" w:hAnsi="宋体"/>
          <w:sz w:val="24"/>
          <w:szCs w:val="24"/>
          <w:u w:val="single"/>
        </w:rPr>
      </w:pPr>
      <w:r>
        <w:rPr>
          <w:rFonts w:hint="eastAsia" w:ascii="宋体" w:hAnsi="宋体"/>
          <w:sz w:val="24"/>
          <w:szCs w:val="24"/>
          <w:u w:val="single"/>
        </w:rPr>
        <w:t>除上述发包人承担的风险外，其他风险均由承包人承担，含在合同总价中，不予变更。</w:t>
      </w:r>
    </w:p>
    <w:p w14:paraId="32629312">
      <w:pPr>
        <w:widowControl/>
        <w:spacing w:line="360" w:lineRule="auto"/>
        <w:ind w:firstLine="480"/>
        <w:rPr>
          <w:rFonts w:ascii="宋体" w:hAnsi="宋体"/>
          <w:sz w:val="24"/>
          <w:szCs w:val="24"/>
          <w:u w:val="single"/>
        </w:rPr>
      </w:pPr>
      <w:r>
        <w:rPr>
          <w:rFonts w:hint="eastAsia" w:ascii="宋体" w:hAnsi="宋体"/>
          <w:sz w:val="24"/>
          <w:szCs w:val="24"/>
          <w:u w:val="single"/>
        </w:rPr>
        <w:t>2、市场价格波动调整合同价格的约定</w:t>
      </w:r>
    </w:p>
    <w:p w14:paraId="77E767BE">
      <w:pPr>
        <w:widowControl/>
        <w:spacing w:line="360" w:lineRule="auto"/>
        <w:ind w:firstLine="480"/>
        <w:rPr>
          <w:rFonts w:ascii="宋体" w:hAnsi="宋体"/>
          <w:sz w:val="24"/>
          <w:szCs w:val="24"/>
          <w:u w:val="single"/>
        </w:rPr>
      </w:pPr>
      <w:r>
        <w:rPr>
          <w:rFonts w:hint="eastAsia" w:ascii="宋体" w:hAnsi="宋体"/>
          <w:sz w:val="24"/>
          <w:szCs w:val="24"/>
          <w:u w:val="single"/>
        </w:rPr>
        <w:t>详见专用合同条款第11条价格调整的约定</w:t>
      </w:r>
      <w:r>
        <w:rPr>
          <w:rFonts w:ascii="宋体" w:hAnsi="宋体"/>
          <w:sz w:val="24"/>
          <w:szCs w:val="24"/>
          <w:u w:val="single"/>
        </w:rPr>
        <w:t>。</w:t>
      </w:r>
    </w:p>
    <w:p w14:paraId="7E232BE5">
      <w:pPr>
        <w:widowControl/>
        <w:spacing w:line="360" w:lineRule="auto"/>
        <w:ind w:firstLine="480"/>
        <w:rPr>
          <w:rFonts w:ascii="宋体" w:hAnsi="宋体"/>
          <w:sz w:val="24"/>
          <w:szCs w:val="24"/>
          <w:u w:val="single"/>
        </w:rPr>
      </w:pPr>
      <w:r>
        <w:rPr>
          <w:rFonts w:hint="eastAsia" w:ascii="宋体" w:hAnsi="宋体"/>
          <w:sz w:val="24"/>
          <w:szCs w:val="24"/>
          <w:u w:val="single"/>
        </w:rPr>
        <w:t>3、双方根据本工程特点，商定的其它变更范围：</w:t>
      </w:r>
    </w:p>
    <w:p w14:paraId="1AEB51AC">
      <w:pPr>
        <w:widowControl/>
        <w:spacing w:line="360" w:lineRule="auto"/>
        <w:ind w:firstLine="480"/>
        <w:rPr>
          <w:rFonts w:ascii="宋体" w:hAnsi="宋体"/>
          <w:sz w:val="24"/>
          <w:szCs w:val="24"/>
          <w:u w:val="single"/>
        </w:rPr>
      </w:pPr>
      <w:r>
        <w:rPr>
          <w:rFonts w:ascii="宋体" w:hAnsi="宋体"/>
          <w:sz w:val="24"/>
          <w:szCs w:val="24"/>
          <w:u w:val="single"/>
        </w:rPr>
        <w:t>(1)承包人不得对经图审后的设计进行变更，因承包人自身原因导致的工程变更，承包人无权要求追加合同价款的签证，并承担由此给发包人带来的一切损失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w:t>
      </w:r>
    </w:p>
    <w:p w14:paraId="1FAB07D1">
      <w:pPr>
        <w:widowControl/>
        <w:spacing w:line="360" w:lineRule="auto"/>
        <w:ind w:firstLine="480"/>
        <w:rPr>
          <w:rFonts w:ascii="宋体" w:hAnsi="宋体"/>
          <w:sz w:val="24"/>
          <w:szCs w:val="24"/>
          <w:u w:val="single"/>
        </w:rPr>
      </w:pPr>
      <w:r>
        <w:rPr>
          <w:rFonts w:ascii="宋体" w:hAnsi="宋体"/>
          <w:sz w:val="24"/>
          <w:szCs w:val="24"/>
          <w:u w:val="single"/>
        </w:rPr>
        <w:t>(2)根据发包人要求或政策法规变化需进行变更的项目，由承包人在七日内将量、价、专项施工方案及变更报告报发包人、</w:t>
      </w:r>
      <w:r>
        <w:rPr>
          <w:rFonts w:hint="eastAsia" w:ascii="宋体" w:hAnsi="宋体"/>
          <w:sz w:val="24"/>
          <w:szCs w:val="24"/>
          <w:u w:val="single"/>
        </w:rPr>
        <w:t>跟踪</w:t>
      </w:r>
      <w:r>
        <w:rPr>
          <w:rFonts w:ascii="宋体" w:hAnsi="宋体"/>
          <w:sz w:val="24"/>
          <w:szCs w:val="24"/>
          <w:u w:val="single"/>
        </w:rPr>
        <w:t>审计、监理人核准，由发包人代表完成审批流程，待审批流程结束后方可实施。上报时间节点及资料要求按</w:t>
      </w:r>
      <w:r>
        <w:rPr>
          <w:rFonts w:hint="eastAsia" w:ascii="宋体" w:hAnsi="宋体"/>
          <w:sz w:val="24"/>
          <w:szCs w:val="24"/>
          <w:u w:val="single"/>
        </w:rPr>
        <w:t>发包</w:t>
      </w:r>
      <w:r>
        <w:rPr>
          <w:rFonts w:ascii="宋体" w:hAnsi="宋体"/>
          <w:sz w:val="24"/>
          <w:szCs w:val="24"/>
          <w:u w:val="single"/>
        </w:rPr>
        <w:t>人要求执行。</w:t>
      </w:r>
    </w:p>
    <w:p w14:paraId="5E90ADCB">
      <w:pPr>
        <w:widowControl/>
        <w:spacing w:line="360" w:lineRule="auto"/>
        <w:ind w:firstLine="480"/>
        <w:rPr>
          <w:rFonts w:ascii="宋体" w:hAnsi="宋体"/>
          <w:sz w:val="24"/>
          <w:szCs w:val="24"/>
          <w:u w:val="single"/>
        </w:rPr>
      </w:pPr>
      <w:r>
        <w:rPr>
          <w:rFonts w:ascii="宋体" w:hAnsi="宋体"/>
          <w:sz w:val="24"/>
          <w:szCs w:val="24"/>
          <w:u w:val="single"/>
        </w:rPr>
        <w:t>(3)现场发生非承包人原因的额外工作时，须由发包人、跟踪审计、监理人现场共同确定并核准，形成原始记录表，由承包人根据原始记录表办理正式签证，经发包人、跟踪审计、监理人审核后方可实施。</w:t>
      </w:r>
    </w:p>
    <w:p w14:paraId="6977691F">
      <w:pPr>
        <w:widowControl/>
        <w:spacing w:line="360" w:lineRule="auto"/>
        <w:ind w:firstLine="480"/>
        <w:rPr>
          <w:rFonts w:ascii="宋体" w:hAnsi="宋体"/>
          <w:sz w:val="24"/>
          <w:szCs w:val="24"/>
          <w:u w:val="single"/>
        </w:rPr>
      </w:pPr>
      <w:r>
        <w:rPr>
          <w:rFonts w:ascii="宋体" w:hAnsi="宋体"/>
          <w:sz w:val="24"/>
          <w:szCs w:val="24"/>
          <w:u w:val="single"/>
        </w:rPr>
        <w:t>(4)变更签证必须由发包人、跟踪审计、监理人共同签字确认方可有效。签证单上必须明确签证的原因、位置、尺寸、数量、材料、人工、机械台班和签证时间，必须按顺序编号，无编号的签证不予结算。</w:t>
      </w:r>
    </w:p>
    <w:p w14:paraId="3276DE5C">
      <w:pPr>
        <w:widowControl/>
        <w:spacing w:line="360" w:lineRule="auto"/>
        <w:ind w:firstLine="480"/>
        <w:rPr>
          <w:rFonts w:ascii="宋体" w:hAnsi="宋体"/>
          <w:sz w:val="24"/>
          <w:szCs w:val="24"/>
          <w:u w:val="single"/>
        </w:rPr>
      </w:pPr>
      <w:r>
        <w:rPr>
          <w:rFonts w:ascii="宋体" w:hAnsi="宋体"/>
          <w:sz w:val="24"/>
          <w:szCs w:val="24"/>
          <w:u w:val="single"/>
        </w:rPr>
        <w:t>(5)签证原件一式</w:t>
      </w:r>
      <w:r>
        <w:rPr>
          <w:rFonts w:hint="eastAsia" w:ascii="宋体" w:hAnsi="宋体"/>
          <w:sz w:val="24"/>
          <w:szCs w:val="24"/>
          <w:u w:val="single"/>
        </w:rPr>
        <w:t>肆</w:t>
      </w:r>
      <w:r>
        <w:rPr>
          <w:rFonts w:ascii="宋体" w:hAnsi="宋体"/>
          <w:sz w:val="24"/>
          <w:szCs w:val="24"/>
          <w:u w:val="single"/>
        </w:rPr>
        <w:t>份，承包人壹份，监理人壹份，发包人壹份，</w:t>
      </w:r>
      <w:r>
        <w:rPr>
          <w:rFonts w:hint="eastAsia" w:ascii="宋体" w:hAnsi="宋体"/>
          <w:sz w:val="24"/>
          <w:szCs w:val="24"/>
          <w:u w:val="single"/>
        </w:rPr>
        <w:t>跟踪</w:t>
      </w:r>
      <w:r>
        <w:rPr>
          <w:rFonts w:ascii="宋体" w:hAnsi="宋体"/>
          <w:sz w:val="24"/>
          <w:szCs w:val="24"/>
          <w:u w:val="single"/>
        </w:rPr>
        <w:t>审计壹份，手续齐全的签证单原件作为结算依据，复印件无效。结算审核时，不符合规定的签证，发包人和</w:t>
      </w:r>
      <w:r>
        <w:rPr>
          <w:rFonts w:hint="eastAsia" w:ascii="宋体" w:hAnsi="宋体"/>
          <w:sz w:val="24"/>
          <w:szCs w:val="24"/>
          <w:u w:val="single"/>
        </w:rPr>
        <w:t>跟踪审计</w:t>
      </w:r>
      <w:r>
        <w:rPr>
          <w:rFonts w:ascii="宋体" w:hAnsi="宋体"/>
          <w:sz w:val="24"/>
          <w:szCs w:val="24"/>
          <w:u w:val="single"/>
        </w:rPr>
        <w:t>有权不予认可。</w:t>
      </w:r>
    </w:p>
    <w:p w14:paraId="21544A92">
      <w:pPr>
        <w:widowControl/>
        <w:spacing w:line="360" w:lineRule="auto"/>
        <w:ind w:firstLine="480"/>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变更价款约定的其他方法：</w:t>
      </w:r>
    </w:p>
    <w:p w14:paraId="6DFAC8D4">
      <w:pPr>
        <w:widowControl/>
        <w:spacing w:line="360" w:lineRule="auto"/>
        <w:ind w:firstLine="480"/>
        <w:rPr>
          <w:rFonts w:ascii="宋体" w:hAnsi="宋体"/>
          <w:sz w:val="24"/>
          <w:szCs w:val="24"/>
          <w:u w:val="single"/>
        </w:rPr>
      </w:pPr>
      <w:r>
        <w:rPr>
          <w:rFonts w:ascii="宋体" w:hAnsi="宋体"/>
          <w:sz w:val="24"/>
          <w:szCs w:val="24"/>
          <w:u w:val="single"/>
        </w:rPr>
        <w:t>(1)变更项目施工费预算价计算规定</w:t>
      </w:r>
    </w:p>
    <w:p w14:paraId="04361685">
      <w:pPr>
        <w:widowControl/>
        <w:spacing w:line="360" w:lineRule="auto"/>
        <w:ind w:firstLine="480"/>
        <w:rPr>
          <w:rFonts w:ascii="宋体" w:hAnsi="宋体"/>
          <w:sz w:val="24"/>
          <w:szCs w:val="24"/>
          <w:u w:val="single"/>
        </w:rPr>
      </w:pPr>
      <w:r>
        <w:rPr>
          <w:rFonts w:hint="eastAsia" w:ascii="宋体" w:hAnsi="宋体"/>
          <w:sz w:val="24"/>
          <w:szCs w:val="24"/>
          <w:u w:val="single"/>
        </w:rPr>
        <w:t>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p>
    <w:p w14:paraId="79EA5034">
      <w:pPr>
        <w:widowControl/>
        <w:spacing w:line="360" w:lineRule="auto"/>
        <w:ind w:firstLine="480"/>
        <w:rPr>
          <w:rFonts w:ascii="宋体" w:hAnsi="宋体"/>
          <w:sz w:val="24"/>
          <w:szCs w:val="24"/>
          <w:u w:val="single"/>
        </w:rPr>
      </w:pPr>
      <w:r>
        <w:rPr>
          <w:rFonts w:hint="eastAsia" w:ascii="宋体" w:hAnsi="宋体"/>
          <w:sz w:val="24"/>
          <w:szCs w:val="24"/>
          <w:u w:val="single"/>
        </w:rPr>
        <w:t>②措施项目费计算原则：除安全文明施工费按采购费率约定外，其他不调整。</w:t>
      </w:r>
    </w:p>
    <w:p w14:paraId="12D9F7C7">
      <w:pPr>
        <w:widowControl/>
        <w:spacing w:line="360" w:lineRule="auto"/>
        <w:ind w:firstLine="480"/>
        <w:rPr>
          <w:rFonts w:ascii="宋体" w:hAnsi="宋体"/>
          <w:sz w:val="24"/>
          <w:szCs w:val="24"/>
          <w:u w:val="single"/>
        </w:rPr>
      </w:pPr>
      <w:r>
        <w:rPr>
          <w:rFonts w:hint="eastAsia" w:ascii="宋体" w:hAnsi="宋体"/>
          <w:sz w:val="24"/>
          <w:szCs w:val="24"/>
          <w:u w:val="single"/>
        </w:rPr>
        <w:t>③按变更项目发生时间节点计取国家及省、市规定的规费及税金</w:t>
      </w:r>
      <w:r>
        <w:rPr>
          <w:rFonts w:hint="eastAsia" w:ascii="宋体" w:hAnsi="宋体"/>
          <w:sz w:val="24"/>
          <w:szCs w:val="24"/>
        </w:rPr>
        <w:t>。</w:t>
      </w:r>
    </w:p>
    <w:p w14:paraId="331695E0">
      <w:pPr>
        <w:spacing w:line="360" w:lineRule="auto"/>
        <w:ind w:firstLine="480"/>
        <w:rPr>
          <w:rFonts w:ascii="宋体" w:hAnsi="宋体"/>
          <w:sz w:val="24"/>
          <w:szCs w:val="24"/>
        </w:rPr>
      </w:pPr>
      <w:r>
        <w:rPr>
          <w:rFonts w:ascii="宋体" w:hAnsi="宋体"/>
          <w:sz w:val="24"/>
          <w:szCs w:val="24"/>
        </w:rPr>
        <w:t>10.5</w:t>
      </w:r>
      <w:r>
        <w:rPr>
          <w:rFonts w:hint="eastAsia" w:ascii="宋体" w:hAnsi="宋体"/>
          <w:sz w:val="24"/>
          <w:szCs w:val="24"/>
        </w:rPr>
        <w:t>承包人的合理化建议</w:t>
      </w:r>
    </w:p>
    <w:p w14:paraId="0C1953A4">
      <w:pPr>
        <w:spacing w:line="360" w:lineRule="auto"/>
        <w:ind w:firstLine="480"/>
        <w:rPr>
          <w:rFonts w:ascii="宋体" w:hAnsi="宋体"/>
          <w:sz w:val="24"/>
          <w:szCs w:val="24"/>
        </w:rPr>
      </w:pPr>
      <w:r>
        <w:rPr>
          <w:rFonts w:hint="eastAsia" w:ascii="宋体" w:hAnsi="宋体"/>
          <w:sz w:val="24"/>
          <w:szCs w:val="24"/>
        </w:rPr>
        <w:t>监理人审查承包人合理化建议的期限：</w:t>
      </w:r>
      <w:r>
        <w:rPr>
          <w:rFonts w:hint="eastAsia" w:ascii="宋体" w:hAnsi="宋体"/>
          <w:sz w:val="24"/>
          <w:szCs w:val="24"/>
          <w:u w:val="single"/>
        </w:rPr>
        <w:t>收到承包人书面合理化建议后</w:t>
      </w:r>
      <w:r>
        <w:rPr>
          <w:rFonts w:ascii="宋体" w:hAnsi="宋体"/>
          <w:sz w:val="24"/>
          <w:szCs w:val="24"/>
          <w:u w:val="single"/>
        </w:rPr>
        <w:t>7天内</w:t>
      </w:r>
      <w:r>
        <w:rPr>
          <w:rFonts w:hint="eastAsia" w:ascii="宋体" w:hAnsi="宋体"/>
          <w:sz w:val="24"/>
          <w:szCs w:val="24"/>
        </w:rPr>
        <w:t>。</w:t>
      </w:r>
    </w:p>
    <w:p w14:paraId="3C04DA45">
      <w:pPr>
        <w:spacing w:line="360" w:lineRule="auto"/>
        <w:ind w:firstLine="480"/>
        <w:rPr>
          <w:rFonts w:ascii="宋体" w:hAnsi="宋体"/>
          <w:sz w:val="24"/>
          <w:szCs w:val="24"/>
        </w:rPr>
      </w:pPr>
      <w:r>
        <w:rPr>
          <w:rFonts w:hint="eastAsia" w:ascii="宋体" w:hAnsi="宋体"/>
          <w:sz w:val="24"/>
          <w:szCs w:val="24"/>
        </w:rPr>
        <w:t>发包人审批承包人合理化建议的期限：</w:t>
      </w:r>
      <w:r>
        <w:rPr>
          <w:rFonts w:hint="eastAsia" w:ascii="宋体" w:hAnsi="宋体"/>
          <w:sz w:val="24"/>
          <w:szCs w:val="24"/>
          <w:u w:val="single"/>
        </w:rPr>
        <w:t>收到承包人书面合理化建议后，且收到监理人书面意见后</w:t>
      </w:r>
      <w:r>
        <w:rPr>
          <w:rFonts w:ascii="宋体" w:hAnsi="宋体"/>
          <w:sz w:val="24"/>
          <w:szCs w:val="24"/>
          <w:u w:val="single"/>
        </w:rPr>
        <w:t>7天内</w:t>
      </w:r>
      <w:r>
        <w:rPr>
          <w:rFonts w:hint="eastAsia" w:ascii="宋体" w:hAnsi="宋体"/>
          <w:sz w:val="24"/>
          <w:szCs w:val="24"/>
        </w:rPr>
        <w:t>。</w:t>
      </w:r>
    </w:p>
    <w:p w14:paraId="2B19B8E9">
      <w:pPr>
        <w:spacing w:line="360" w:lineRule="auto"/>
        <w:ind w:firstLine="480"/>
        <w:rPr>
          <w:rFonts w:ascii="宋体" w:hAnsi="宋体"/>
          <w:sz w:val="24"/>
          <w:szCs w:val="24"/>
        </w:rPr>
      </w:pPr>
      <w:r>
        <w:rPr>
          <w:rFonts w:hint="eastAsia" w:ascii="宋体" w:hAnsi="宋体"/>
          <w:sz w:val="24"/>
          <w:szCs w:val="24"/>
        </w:rPr>
        <w:t>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rPr>
        <w:t>。</w:t>
      </w:r>
    </w:p>
    <w:p w14:paraId="0CDA4C40">
      <w:pPr>
        <w:spacing w:line="360" w:lineRule="auto"/>
        <w:ind w:firstLine="480"/>
        <w:rPr>
          <w:rFonts w:ascii="宋体" w:hAnsi="宋体"/>
          <w:sz w:val="24"/>
          <w:szCs w:val="24"/>
        </w:rPr>
      </w:pPr>
      <w:r>
        <w:rPr>
          <w:rFonts w:ascii="宋体" w:hAnsi="宋体"/>
          <w:sz w:val="24"/>
          <w:szCs w:val="24"/>
        </w:rPr>
        <w:t xml:space="preserve">10.7 </w:t>
      </w:r>
      <w:r>
        <w:rPr>
          <w:rFonts w:hint="eastAsia" w:ascii="宋体" w:hAnsi="宋体"/>
          <w:sz w:val="24"/>
          <w:szCs w:val="24"/>
        </w:rPr>
        <w:t>暂估价</w:t>
      </w:r>
    </w:p>
    <w:p w14:paraId="37DACDDC">
      <w:pPr>
        <w:spacing w:line="360" w:lineRule="auto"/>
        <w:ind w:firstLine="480"/>
        <w:rPr>
          <w:rFonts w:ascii="宋体" w:hAnsi="宋体"/>
          <w:sz w:val="24"/>
          <w:szCs w:val="24"/>
        </w:rPr>
      </w:pPr>
      <w:r>
        <w:rPr>
          <w:rFonts w:hint="eastAsia" w:ascii="宋体" w:hAnsi="宋体"/>
          <w:sz w:val="24"/>
          <w:szCs w:val="24"/>
        </w:rPr>
        <w:t>暂估价材料和工程设备的明细详见附件</w:t>
      </w:r>
      <w:r>
        <w:rPr>
          <w:rFonts w:ascii="宋体" w:hAnsi="宋体"/>
          <w:sz w:val="24"/>
          <w:szCs w:val="24"/>
        </w:rPr>
        <w:t>11</w:t>
      </w:r>
      <w:r>
        <w:rPr>
          <w:rFonts w:hint="eastAsia" w:ascii="宋体" w:hAnsi="宋体"/>
          <w:sz w:val="24"/>
          <w:szCs w:val="24"/>
        </w:rPr>
        <w:t>：《暂估价一览表》。</w:t>
      </w:r>
    </w:p>
    <w:p w14:paraId="7374EC65">
      <w:pPr>
        <w:spacing w:line="360" w:lineRule="auto"/>
        <w:ind w:firstLine="480"/>
        <w:rPr>
          <w:rFonts w:ascii="宋体" w:hAnsi="宋体"/>
          <w:sz w:val="24"/>
          <w:szCs w:val="24"/>
        </w:rPr>
      </w:pPr>
      <w:r>
        <w:rPr>
          <w:rFonts w:ascii="宋体" w:hAnsi="宋体"/>
          <w:sz w:val="24"/>
          <w:szCs w:val="24"/>
        </w:rPr>
        <w:t xml:space="preserve">10.7.1 </w:t>
      </w:r>
      <w:r>
        <w:rPr>
          <w:rFonts w:hint="eastAsia" w:ascii="宋体" w:hAnsi="宋体"/>
          <w:sz w:val="24"/>
          <w:szCs w:val="24"/>
        </w:rPr>
        <w:t>依法必须招标的暂估价项目</w:t>
      </w:r>
    </w:p>
    <w:p w14:paraId="46404DEC">
      <w:pPr>
        <w:spacing w:line="360" w:lineRule="auto"/>
        <w:ind w:firstLine="480"/>
        <w:rPr>
          <w:rFonts w:ascii="宋体" w:hAnsi="宋体"/>
          <w:sz w:val="24"/>
          <w:szCs w:val="24"/>
        </w:rPr>
      </w:pPr>
      <w:r>
        <w:rPr>
          <w:rFonts w:hint="eastAsia" w:ascii="宋体" w:hAnsi="宋体"/>
          <w:sz w:val="24"/>
          <w:szCs w:val="24"/>
        </w:rPr>
        <w:t>对于依法必须招标的暂估价项目的确认和批准采取第</w:t>
      </w:r>
      <w:bookmarkStart w:id="151" w:name="EBdae702c30a2748c8a31931d00fc33a11"/>
      <w:r>
        <w:rPr>
          <w:rFonts w:hint="eastAsia" w:ascii="宋体" w:hAnsi="宋体"/>
          <w:sz w:val="24"/>
          <w:szCs w:val="24"/>
          <w:u w:val="single"/>
        </w:rPr>
        <w:t xml:space="preserve"> 2</w:t>
      </w:r>
      <w:bookmarkEnd w:id="151"/>
      <w:r>
        <w:rPr>
          <w:rFonts w:hint="eastAsia" w:ascii="宋体" w:hAnsi="宋体"/>
          <w:sz w:val="24"/>
          <w:szCs w:val="24"/>
        </w:rPr>
        <w:t>种方式确定。</w:t>
      </w:r>
    </w:p>
    <w:p w14:paraId="77E11043">
      <w:pPr>
        <w:spacing w:line="360" w:lineRule="auto"/>
        <w:ind w:firstLine="480"/>
        <w:rPr>
          <w:rFonts w:ascii="宋体" w:hAnsi="宋体"/>
          <w:sz w:val="24"/>
          <w:szCs w:val="24"/>
        </w:rPr>
      </w:pPr>
      <w:r>
        <w:rPr>
          <w:rFonts w:ascii="宋体" w:hAnsi="宋体"/>
          <w:sz w:val="24"/>
          <w:szCs w:val="24"/>
        </w:rPr>
        <w:t xml:space="preserve">10.7.2 </w:t>
      </w:r>
      <w:r>
        <w:rPr>
          <w:rFonts w:hint="eastAsia" w:ascii="宋体" w:hAnsi="宋体"/>
          <w:sz w:val="24"/>
          <w:szCs w:val="24"/>
        </w:rPr>
        <w:t>不属于依法必须招标的暂估价项目</w:t>
      </w:r>
    </w:p>
    <w:p w14:paraId="310B963D">
      <w:pPr>
        <w:spacing w:line="360" w:lineRule="auto"/>
        <w:ind w:firstLine="480"/>
        <w:rPr>
          <w:rFonts w:ascii="宋体" w:hAnsi="宋体"/>
          <w:sz w:val="24"/>
          <w:szCs w:val="24"/>
        </w:rPr>
      </w:pPr>
      <w:r>
        <w:rPr>
          <w:rFonts w:hint="eastAsia" w:ascii="宋体" w:hAnsi="宋体"/>
          <w:sz w:val="24"/>
          <w:szCs w:val="24"/>
        </w:rPr>
        <w:t>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种方式确定。</w:t>
      </w:r>
    </w:p>
    <w:p w14:paraId="24AB0677">
      <w:pPr>
        <w:spacing w:line="360" w:lineRule="auto"/>
        <w:ind w:firstLine="480"/>
        <w:rPr>
          <w:rFonts w:ascii="宋体" w:hAnsi="宋体"/>
          <w:sz w:val="24"/>
          <w:szCs w:val="24"/>
        </w:rPr>
      </w:pPr>
      <w:r>
        <w:rPr>
          <w:rFonts w:hint="eastAsia" w:ascii="宋体" w:hAnsi="宋体"/>
          <w:sz w:val="24"/>
          <w:szCs w:val="24"/>
        </w:rPr>
        <w:t>第</w:t>
      </w:r>
      <w:r>
        <w:rPr>
          <w:rFonts w:ascii="宋体" w:hAnsi="宋体"/>
          <w:sz w:val="24"/>
          <w:szCs w:val="24"/>
        </w:rPr>
        <w:t>3</w:t>
      </w:r>
      <w:r>
        <w:rPr>
          <w:rFonts w:hint="eastAsia" w:ascii="宋体" w:hAnsi="宋体"/>
          <w:sz w:val="24"/>
          <w:szCs w:val="24"/>
        </w:rPr>
        <w:t>种方式：承包人直接实施的暂估价项目</w:t>
      </w:r>
    </w:p>
    <w:p w14:paraId="75F45CCF">
      <w:pPr>
        <w:spacing w:line="360" w:lineRule="auto"/>
        <w:ind w:firstLine="480"/>
        <w:rPr>
          <w:rFonts w:ascii="宋体" w:hAnsi="宋体"/>
          <w:sz w:val="24"/>
          <w:szCs w:val="24"/>
        </w:rPr>
      </w:pPr>
      <w:r>
        <w:rPr>
          <w:rFonts w:hint="eastAsia" w:ascii="宋体" w:hAnsi="宋体"/>
          <w:sz w:val="24"/>
          <w:szCs w:val="24"/>
        </w:rPr>
        <w:t>承包人直接实施的暂估价项目的约定：</w:t>
      </w:r>
      <w:r>
        <w:rPr>
          <w:rFonts w:hint="eastAsia" w:ascii="宋体" w:hAnsi="宋体"/>
          <w:sz w:val="24"/>
          <w:szCs w:val="24"/>
          <w:u w:val="single"/>
        </w:rPr>
        <w:t xml:space="preserve">  /  </w:t>
      </w:r>
      <w:r>
        <w:rPr>
          <w:rFonts w:hint="eastAsia" w:ascii="宋体" w:hAnsi="宋体"/>
          <w:sz w:val="24"/>
          <w:szCs w:val="24"/>
        </w:rPr>
        <w:t>。</w:t>
      </w:r>
    </w:p>
    <w:p w14:paraId="61AA122D">
      <w:pPr>
        <w:spacing w:line="360" w:lineRule="auto"/>
        <w:ind w:firstLine="480"/>
        <w:rPr>
          <w:rFonts w:ascii="宋体" w:hAnsi="宋体"/>
          <w:sz w:val="24"/>
          <w:szCs w:val="24"/>
        </w:rPr>
      </w:pPr>
      <w:r>
        <w:rPr>
          <w:rFonts w:ascii="宋体" w:hAnsi="宋体"/>
          <w:sz w:val="24"/>
          <w:szCs w:val="24"/>
        </w:rPr>
        <w:t xml:space="preserve">10.8 </w:t>
      </w:r>
      <w:r>
        <w:rPr>
          <w:rFonts w:hint="eastAsia" w:ascii="宋体" w:hAnsi="宋体"/>
          <w:sz w:val="24"/>
          <w:szCs w:val="24"/>
        </w:rPr>
        <w:t>暂列金额</w:t>
      </w:r>
    </w:p>
    <w:p w14:paraId="428A6A8E">
      <w:pPr>
        <w:spacing w:line="360" w:lineRule="auto"/>
        <w:ind w:firstLine="480"/>
        <w:rPr>
          <w:rFonts w:ascii="宋体" w:hAnsi="宋体"/>
          <w:sz w:val="24"/>
          <w:szCs w:val="24"/>
        </w:rPr>
      </w:pPr>
      <w:r>
        <w:rPr>
          <w:rFonts w:hint="eastAsia" w:ascii="宋体" w:hAnsi="宋体"/>
          <w:sz w:val="24"/>
          <w:szCs w:val="24"/>
        </w:rPr>
        <w:t>合同当事人关于暂列金额使用的约定：</w:t>
      </w:r>
      <w:r>
        <w:rPr>
          <w:rFonts w:hint="eastAsia" w:ascii="宋体" w:hAnsi="宋体"/>
          <w:sz w:val="24"/>
          <w:szCs w:val="24"/>
          <w:u w:val="single"/>
        </w:rPr>
        <w:t>按发包人要求使用</w:t>
      </w:r>
      <w:r>
        <w:rPr>
          <w:rFonts w:hint="eastAsia" w:ascii="宋体" w:hAnsi="宋体"/>
          <w:sz w:val="24"/>
          <w:szCs w:val="24"/>
        </w:rPr>
        <w:t>。</w:t>
      </w:r>
    </w:p>
    <w:p w14:paraId="511F0001">
      <w:pPr>
        <w:spacing w:line="360" w:lineRule="auto"/>
        <w:rPr>
          <w:rFonts w:ascii="宋体" w:hAnsi="宋体"/>
          <w:b/>
          <w:sz w:val="24"/>
          <w:szCs w:val="24"/>
        </w:rPr>
      </w:pPr>
      <w:r>
        <w:rPr>
          <w:rFonts w:ascii="宋体" w:hAnsi="宋体"/>
          <w:b/>
          <w:sz w:val="24"/>
          <w:szCs w:val="24"/>
        </w:rPr>
        <w:t xml:space="preserve">11. </w:t>
      </w:r>
      <w:r>
        <w:rPr>
          <w:rFonts w:hint="eastAsia" w:ascii="宋体" w:hAnsi="宋体"/>
          <w:b/>
          <w:sz w:val="24"/>
          <w:szCs w:val="24"/>
        </w:rPr>
        <w:t>价格调整</w:t>
      </w:r>
    </w:p>
    <w:p w14:paraId="7B8ADDEA">
      <w:pPr>
        <w:spacing w:line="360" w:lineRule="auto"/>
        <w:ind w:firstLine="480"/>
        <w:rPr>
          <w:rFonts w:ascii="宋体" w:hAnsi="宋体"/>
          <w:sz w:val="24"/>
          <w:szCs w:val="24"/>
        </w:rPr>
      </w:pPr>
      <w:r>
        <w:rPr>
          <w:rFonts w:ascii="宋体" w:hAnsi="宋体"/>
          <w:sz w:val="24"/>
          <w:szCs w:val="24"/>
        </w:rPr>
        <w:t xml:space="preserve">11.1 </w:t>
      </w:r>
      <w:r>
        <w:rPr>
          <w:rFonts w:hint="eastAsia" w:ascii="宋体" w:hAnsi="宋体"/>
          <w:sz w:val="24"/>
          <w:szCs w:val="24"/>
        </w:rPr>
        <w:t>市场价格波动引起的调整</w:t>
      </w:r>
    </w:p>
    <w:p w14:paraId="3A7662D4">
      <w:pPr>
        <w:spacing w:line="360" w:lineRule="auto"/>
        <w:ind w:firstLine="480"/>
        <w:rPr>
          <w:rFonts w:ascii="宋体" w:hAnsi="宋体"/>
          <w:sz w:val="24"/>
          <w:szCs w:val="24"/>
        </w:rPr>
      </w:pPr>
      <w:r>
        <w:rPr>
          <w:rFonts w:ascii="宋体" w:hAnsi="宋体"/>
          <w:sz w:val="24"/>
          <w:szCs w:val="24"/>
        </w:rPr>
        <w:t>市场价格波动是否调整合同价格的约定：</w:t>
      </w:r>
      <w:r>
        <w:rPr>
          <w:rFonts w:hint="eastAsia" w:ascii="宋体" w:hAnsi="宋体"/>
          <w:sz w:val="24"/>
          <w:szCs w:val="24"/>
          <w:u w:val="single"/>
        </w:rPr>
        <w:t xml:space="preserve">  是  </w:t>
      </w:r>
      <w:r>
        <w:rPr>
          <w:rFonts w:ascii="宋体" w:hAnsi="宋体"/>
          <w:sz w:val="24"/>
          <w:szCs w:val="24"/>
        </w:rPr>
        <w:t>。</w:t>
      </w:r>
    </w:p>
    <w:p w14:paraId="79853D1B">
      <w:pPr>
        <w:spacing w:line="360" w:lineRule="auto"/>
        <w:ind w:firstLine="480"/>
        <w:rPr>
          <w:rFonts w:ascii="宋体" w:hAnsi="宋体"/>
          <w:sz w:val="24"/>
          <w:szCs w:val="24"/>
        </w:rPr>
      </w:pPr>
      <w:r>
        <w:rPr>
          <w:rFonts w:hint="eastAsia" w:ascii="宋体" w:hAnsi="宋体"/>
          <w:sz w:val="24"/>
          <w:szCs w:val="24"/>
        </w:rPr>
        <w:t>因市场价格波动调整合同价格，采用以下第</w:t>
      </w:r>
      <w:r>
        <w:rPr>
          <w:rFonts w:hint="eastAsia" w:ascii="宋体" w:hAnsi="宋体"/>
          <w:sz w:val="24"/>
          <w:szCs w:val="24"/>
          <w:u w:val="single"/>
        </w:rPr>
        <w:t xml:space="preserve"> 3 </w:t>
      </w:r>
      <w:r>
        <w:rPr>
          <w:rFonts w:hint="eastAsia" w:ascii="宋体" w:hAnsi="宋体"/>
          <w:sz w:val="24"/>
          <w:szCs w:val="24"/>
        </w:rPr>
        <w:t>种方式对合同价格进行调整：</w:t>
      </w:r>
    </w:p>
    <w:p w14:paraId="178F1670">
      <w:pPr>
        <w:spacing w:line="360" w:lineRule="auto"/>
        <w:ind w:firstLine="480"/>
        <w:rPr>
          <w:rFonts w:ascii="宋体" w:hAnsi="宋体"/>
          <w:sz w:val="24"/>
          <w:szCs w:val="24"/>
        </w:rPr>
      </w:pPr>
      <w:r>
        <w:rPr>
          <w:rFonts w:hint="eastAsia" w:ascii="宋体" w:hAnsi="宋体"/>
          <w:sz w:val="24"/>
          <w:szCs w:val="24"/>
        </w:rPr>
        <w:t>第</w:t>
      </w:r>
      <w:r>
        <w:rPr>
          <w:rFonts w:ascii="宋体" w:hAnsi="宋体"/>
          <w:sz w:val="24"/>
          <w:szCs w:val="24"/>
        </w:rPr>
        <w:t>1</w:t>
      </w:r>
      <w:r>
        <w:rPr>
          <w:rFonts w:hint="eastAsia" w:ascii="宋体" w:hAnsi="宋体"/>
          <w:sz w:val="24"/>
          <w:szCs w:val="24"/>
        </w:rPr>
        <w:t>种方式：采用价格指数进行价格调整。</w:t>
      </w:r>
    </w:p>
    <w:p w14:paraId="17D875F4">
      <w:pPr>
        <w:spacing w:line="360" w:lineRule="auto"/>
        <w:ind w:firstLine="480"/>
        <w:rPr>
          <w:rFonts w:ascii="宋体" w:hAnsi="宋体"/>
          <w:sz w:val="24"/>
          <w:szCs w:val="24"/>
        </w:rPr>
      </w:pPr>
      <w:r>
        <w:rPr>
          <w:rFonts w:hint="eastAsia" w:ascii="宋体" w:hAnsi="宋体"/>
          <w:sz w:val="24"/>
          <w:szCs w:val="24"/>
        </w:rPr>
        <w:t>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w:t>
      </w:r>
    </w:p>
    <w:p w14:paraId="299CF698">
      <w:pPr>
        <w:spacing w:line="360" w:lineRule="auto"/>
        <w:ind w:firstLine="480"/>
        <w:rPr>
          <w:rFonts w:ascii="宋体" w:hAnsi="宋体"/>
          <w:sz w:val="24"/>
          <w:szCs w:val="24"/>
        </w:rPr>
      </w:pPr>
      <w:r>
        <w:rPr>
          <w:rFonts w:hint="eastAsia" w:ascii="宋体" w:hAnsi="宋体"/>
          <w:sz w:val="24"/>
          <w:szCs w:val="24"/>
        </w:rPr>
        <w:t>第</w:t>
      </w:r>
      <w:r>
        <w:rPr>
          <w:rFonts w:ascii="宋体" w:hAnsi="宋体"/>
          <w:sz w:val="24"/>
          <w:szCs w:val="24"/>
        </w:rPr>
        <w:t>2</w:t>
      </w:r>
      <w:r>
        <w:rPr>
          <w:rFonts w:hint="eastAsia" w:ascii="宋体" w:hAnsi="宋体"/>
          <w:sz w:val="24"/>
          <w:szCs w:val="24"/>
        </w:rPr>
        <w:t>种方式：采用造价信息进行价格调整。</w:t>
      </w:r>
    </w:p>
    <w:p w14:paraId="71A47C15">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）关于基准价格的约定：</w:t>
      </w:r>
      <w:r>
        <w:rPr>
          <w:rFonts w:hint="eastAsia" w:ascii="宋体" w:hAnsi="宋体"/>
          <w:sz w:val="24"/>
          <w:szCs w:val="24"/>
          <w:u w:val="single"/>
        </w:rPr>
        <w:t xml:space="preserve">  /  </w:t>
      </w:r>
      <w:r>
        <w:rPr>
          <w:rFonts w:hint="eastAsia" w:ascii="宋体" w:hAnsi="宋体"/>
          <w:sz w:val="24"/>
          <w:szCs w:val="24"/>
        </w:rPr>
        <w:t>。</w:t>
      </w:r>
    </w:p>
    <w:p w14:paraId="36467747">
      <w:pPr>
        <w:spacing w:line="360" w:lineRule="auto"/>
        <w:ind w:firstLine="480"/>
        <w:rPr>
          <w:rFonts w:ascii="宋体" w:hAnsi="宋体"/>
          <w:sz w:val="24"/>
          <w:szCs w:val="24"/>
        </w:rPr>
      </w:pPr>
      <w:r>
        <w:rPr>
          <w:rFonts w:hint="eastAsia" w:ascii="宋体" w:hAnsi="宋体"/>
          <w:sz w:val="24"/>
          <w:szCs w:val="24"/>
        </w:rPr>
        <w:t>专用合同条款</w:t>
      </w:r>
      <w:r>
        <w:rPr>
          <w:rFonts w:hint="eastAsia" w:ascii="宋体" w:hAnsi="宋体" w:cs="宋体"/>
          <w:sz w:val="24"/>
          <w:szCs w:val="24"/>
        </w:rPr>
        <w:t>①</w:t>
      </w:r>
      <w:r>
        <w:rPr>
          <w:rFonts w:hint="eastAsia" w:ascii="宋体" w:hAnsi="宋体"/>
          <w:sz w:val="24"/>
          <w:szCs w:val="24"/>
        </w:rPr>
        <w:t>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w:t>
      </w:r>
      <w:r>
        <w:rPr>
          <w:rFonts w:hint="eastAsia" w:ascii="宋体" w:hAnsi="宋体"/>
          <w:sz w:val="24"/>
          <w:szCs w:val="24"/>
        </w:rPr>
        <w:t>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w:t>
      </w:r>
      <w:r>
        <w:rPr>
          <w:rFonts w:hint="eastAsia" w:ascii="宋体" w:hAnsi="宋体"/>
          <w:sz w:val="24"/>
          <w:szCs w:val="24"/>
        </w:rPr>
        <w:t>时，其超过部分据实调整。</w:t>
      </w:r>
    </w:p>
    <w:p w14:paraId="48CEA3DC">
      <w:pPr>
        <w:spacing w:line="360" w:lineRule="auto"/>
        <w:ind w:firstLine="480"/>
        <w:rPr>
          <w:rFonts w:ascii="宋体" w:hAnsi="宋体"/>
          <w:sz w:val="24"/>
          <w:szCs w:val="24"/>
        </w:rPr>
      </w:pPr>
      <w:r>
        <w:rPr>
          <w:rFonts w:hint="eastAsia" w:ascii="宋体" w:hAnsi="宋体" w:cs="宋体"/>
          <w:sz w:val="24"/>
          <w:szCs w:val="24"/>
        </w:rPr>
        <w:t>②</w:t>
      </w:r>
      <w:r>
        <w:rPr>
          <w:rFonts w:hint="eastAsia" w:ascii="宋体" w:hAnsi="宋体"/>
          <w:sz w:val="24"/>
          <w:szCs w:val="24"/>
        </w:rPr>
        <w:t>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w:t>
      </w:r>
      <w:r>
        <w:rPr>
          <w:rFonts w:hint="eastAsia" w:ascii="宋体" w:hAnsi="宋体"/>
          <w:sz w:val="24"/>
          <w:szCs w:val="24"/>
        </w:rPr>
        <w:t>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w:t>
      </w:r>
      <w:r>
        <w:rPr>
          <w:rFonts w:hint="eastAsia" w:ascii="宋体" w:hAnsi="宋体"/>
          <w:sz w:val="24"/>
          <w:szCs w:val="24"/>
        </w:rPr>
        <w:t>时，其超过部分据实调整。</w:t>
      </w:r>
    </w:p>
    <w:p w14:paraId="5178F1B7">
      <w:pPr>
        <w:spacing w:line="360" w:lineRule="auto"/>
        <w:ind w:firstLine="480"/>
        <w:rPr>
          <w:rFonts w:ascii="宋体" w:hAnsi="宋体"/>
          <w:sz w:val="24"/>
          <w:szCs w:val="24"/>
        </w:rPr>
      </w:pPr>
      <w:r>
        <w:rPr>
          <w:rFonts w:hint="eastAsia" w:ascii="宋体" w:hAnsi="宋体" w:cs="宋体"/>
          <w:sz w:val="24"/>
          <w:szCs w:val="24"/>
        </w:rPr>
        <w:t>③</w:t>
      </w:r>
      <w:r>
        <w:rPr>
          <w:rFonts w:hint="eastAsia" w:ascii="宋体" w:hAnsi="宋体"/>
          <w:sz w:val="24"/>
          <w:szCs w:val="24"/>
        </w:rPr>
        <w:t>承包人在已标价工程量清单或预算书中载明的材料单价等于基准单价的：专用合同条款合同履行期间材料单价涨跌幅以基准单价为基础超过</w:t>
      </w:r>
      <w:r>
        <w:rPr>
          <w:rFonts w:ascii="宋体" w:hAnsi="宋体"/>
          <w:sz w:val="24"/>
          <w:szCs w:val="24"/>
        </w:rPr>
        <w:t>±</w:t>
      </w:r>
      <w:r>
        <w:rPr>
          <w:rFonts w:hint="eastAsia" w:ascii="宋体" w:hAnsi="宋体"/>
          <w:sz w:val="24"/>
          <w:szCs w:val="24"/>
          <w:u w:val="single"/>
        </w:rPr>
        <w:t xml:space="preserve">  /  </w:t>
      </w:r>
      <w:r>
        <w:rPr>
          <w:rFonts w:ascii="宋体" w:hAnsi="宋体"/>
          <w:sz w:val="24"/>
          <w:szCs w:val="24"/>
        </w:rPr>
        <w:t>%</w:t>
      </w:r>
      <w:r>
        <w:rPr>
          <w:rFonts w:hint="eastAsia" w:ascii="宋体" w:hAnsi="宋体"/>
          <w:sz w:val="24"/>
          <w:szCs w:val="24"/>
        </w:rPr>
        <w:t>时，其超过部分据实调整。</w:t>
      </w:r>
    </w:p>
    <w:p w14:paraId="1EDCBC81">
      <w:pPr>
        <w:spacing w:line="360" w:lineRule="auto"/>
        <w:ind w:firstLine="480"/>
        <w:rPr>
          <w:rFonts w:ascii="宋体" w:hAnsi="宋体"/>
          <w:sz w:val="24"/>
          <w:szCs w:val="24"/>
        </w:rPr>
      </w:pPr>
      <w:r>
        <w:rPr>
          <w:rFonts w:hint="eastAsia" w:ascii="宋体" w:hAnsi="宋体"/>
          <w:sz w:val="24"/>
          <w:szCs w:val="24"/>
        </w:rPr>
        <w:t>第</w:t>
      </w:r>
      <w:r>
        <w:rPr>
          <w:rFonts w:ascii="宋体" w:hAnsi="宋体"/>
          <w:sz w:val="24"/>
          <w:szCs w:val="24"/>
        </w:rPr>
        <w:t>3</w:t>
      </w:r>
      <w:r>
        <w:rPr>
          <w:rFonts w:hint="eastAsia" w:ascii="宋体" w:hAnsi="宋体"/>
          <w:sz w:val="24"/>
          <w:szCs w:val="24"/>
        </w:rPr>
        <w:t>种方式：其他价格调整方式：</w:t>
      </w:r>
    </w:p>
    <w:p w14:paraId="20C90493">
      <w:pPr>
        <w:widowControl/>
        <w:spacing w:line="360" w:lineRule="auto"/>
        <w:ind w:firstLine="480"/>
        <w:rPr>
          <w:rFonts w:ascii="宋体" w:hAnsi="宋体"/>
          <w:sz w:val="24"/>
          <w:szCs w:val="24"/>
          <w:u w:val="single"/>
        </w:rPr>
      </w:pPr>
      <w:r>
        <w:rPr>
          <w:rFonts w:hint="eastAsia" w:ascii="宋体" w:hAnsi="宋体"/>
          <w:sz w:val="24"/>
          <w:szCs w:val="24"/>
          <w:u w:val="single"/>
        </w:rPr>
        <w:t>1、材料调差</w:t>
      </w:r>
    </w:p>
    <w:p w14:paraId="7D42B9B9">
      <w:pPr>
        <w:widowControl/>
        <w:spacing w:line="360" w:lineRule="auto"/>
        <w:ind w:firstLine="480"/>
        <w:rPr>
          <w:rFonts w:ascii="宋体" w:hAnsi="宋体"/>
          <w:sz w:val="24"/>
          <w:szCs w:val="24"/>
          <w:u w:val="single"/>
        </w:rPr>
      </w:pPr>
      <w:r>
        <w:rPr>
          <w:rFonts w:hint="eastAsia" w:ascii="宋体" w:hAnsi="宋体"/>
          <w:sz w:val="24"/>
          <w:szCs w:val="24"/>
          <w:u w:val="single"/>
        </w:rPr>
        <w:t>（1）基准期价格为投标截止时间前 28 天，以《</w:t>
      </w:r>
      <w:r>
        <w:rPr>
          <w:rFonts w:hint="eastAsia" w:ascii="宋体" w:hAnsi="宋体"/>
          <w:sz w:val="24"/>
          <w:szCs w:val="24"/>
          <w:u w:val="single"/>
          <w:lang w:val="en-US" w:eastAsia="zh-CN"/>
        </w:rPr>
        <w:t>盐城</w:t>
      </w:r>
      <w:r>
        <w:rPr>
          <w:rFonts w:hint="eastAsia" w:ascii="宋体" w:hAnsi="宋体"/>
          <w:sz w:val="24"/>
          <w:szCs w:val="24"/>
          <w:u w:val="single"/>
        </w:rPr>
        <w:t>工程造价管理》发布价格为准。</w:t>
      </w:r>
    </w:p>
    <w:p w14:paraId="5411B790">
      <w:pPr>
        <w:widowControl/>
        <w:spacing w:line="360" w:lineRule="auto"/>
        <w:ind w:firstLine="480"/>
        <w:rPr>
          <w:rFonts w:ascii="宋体" w:hAnsi="宋体"/>
          <w:sz w:val="24"/>
          <w:szCs w:val="24"/>
          <w:u w:val="single"/>
        </w:rPr>
      </w:pPr>
      <w:r>
        <w:rPr>
          <w:rFonts w:hint="eastAsia" w:ascii="宋体" w:hAnsi="宋体"/>
          <w:sz w:val="24"/>
          <w:szCs w:val="24"/>
          <w:u w:val="single"/>
        </w:rPr>
        <w:t>（2）主要建材的市场价格风险引起的对该工程价格的影响，按苏建价【2008】67号文相关规定执行。</w:t>
      </w:r>
    </w:p>
    <w:p w14:paraId="068E3B38">
      <w:pPr>
        <w:widowControl/>
        <w:spacing w:line="360" w:lineRule="auto"/>
        <w:ind w:firstLine="480"/>
        <w:rPr>
          <w:rFonts w:ascii="宋体" w:hAnsi="宋体"/>
          <w:sz w:val="24"/>
          <w:szCs w:val="24"/>
          <w:u w:val="single"/>
        </w:rPr>
      </w:pPr>
      <w:r>
        <w:rPr>
          <w:rFonts w:hint="eastAsia" w:ascii="宋体" w:hAnsi="宋体"/>
          <w:sz w:val="24"/>
          <w:szCs w:val="24"/>
          <w:u w:val="single"/>
        </w:rPr>
        <w:t>2、人工调差</w:t>
      </w:r>
    </w:p>
    <w:p w14:paraId="3595E769">
      <w:pPr>
        <w:widowControl/>
        <w:spacing w:line="360" w:lineRule="auto"/>
        <w:ind w:firstLine="480"/>
        <w:rPr>
          <w:rFonts w:ascii="宋体" w:hAnsi="宋体"/>
          <w:sz w:val="24"/>
          <w:szCs w:val="24"/>
          <w:u w:val="single"/>
        </w:rPr>
      </w:pPr>
      <w:r>
        <w:rPr>
          <w:rFonts w:hint="eastAsia" w:ascii="宋体" w:hAnsi="宋体"/>
          <w:sz w:val="24"/>
          <w:szCs w:val="24"/>
          <w:u w:val="single"/>
        </w:rPr>
        <w:t>（1）施工期间人工工资的调整执行《江苏省住房和城乡建设厅对建设工程人工工资单价实行动态管理的通知》苏建价[2012]633号文。人工工资基准价按苏建函价〔2026〕27号执行。</w:t>
      </w:r>
    </w:p>
    <w:p w14:paraId="6E6C09BB">
      <w:pPr>
        <w:widowControl/>
        <w:spacing w:line="360" w:lineRule="auto"/>
        <w:ind w:firstLine="480"/>
        <w:rPr>
          <w:rFonts w:ascii="宋体" w:hAnsi="宋体"/>
          <w:sz w:val="24"/>
          <w:szCs w:val="24"/>
          <w:u w:val="single"/>
        </w:rPr>
      </w:pPr>
      <w:r>
        <w:rPr>
          <w:rFonts w:hint="eastAsia" w:ascii="宋体" w:hAnsi="宋体"/>
          <w:sz w:val="24"/>
          <w:szCs w:val="24"/>
          <w:u w:val="single"/>
        </w:rPr>
        <w:t>（2）因发包人原因造成工期延误的，延误期间发生的人工工资上涨调整差额由发包人承担；因承包人原因造成工期延误的，延误期间发生的人工工资上涨差额由承包人承担。</w:t>
      </w:r>
    </w:p>
    <w:p w14:paraId="5B729106">
      <w:pPr>
        <w:spacing w:line="360" w:lineRule="auto"/>
        <w:rPr>
          <w:rFonts w:ascii="宋体" w:hAnsi="宋体"/>
          <w:b/>
          <w:sz w:val="24"/>
          <w:szCs w:val="24"/>
        </w:rPr>
      </w:pPr>
      <w:r>
        <w:rPr>
          <w:rFonts w:ascii="宋体" w:hAnsi="宋体"/>
          <w:b/>
          <w:sz w:val="24"/>
          <w:szCs w:val="24"/>
        </w:rPr>
        <w:t xml:space="preserve">12. </w:t>
      </w:r>
      <w:r>
        <w:rPr>
          <w:rFonts w:hint="eastAsia" w:ascii="宋体" w:hAnsi="宋体"/>
          <w:b/>
          <w:sz w:val="24"/>
          <w:szCs w:val="24"/>
        </w:rPr>
        <w:t>合同价格、计量与支付</w:t>
      </w:r>
    </w:p>
    <w:p w14:paraId="48A271B6">
      <w:pPr>
        <w:spacing w:line="360" w:lineRule="auto"/>
        <w:ind w:firstLine="480"/>
        <w:rPr>
          <w:rFonts w:ascii="宋体" w:hAnsi="宋体"/>
          <w:sz w:val="24"/>
          <w:szCs w:val="24"/>
        </w:rPr>
      </w:pPr>
      <w:r>
        <w:rPr>
          <w:rFonts w:ascii="宋体" w:hAnsi="宋体"/>
          <w:sz w:val="24"/>
          <w:szCs w:val="24"/>
        </w:rPr>
        <w:t xml:space="preserve">12.1 </w:t>
      </w:r>
      <w:r>
        <w:rPr>
          <w:rFonts w:hint="eastAsia" w:ascii="宋体" w:hAnsi="宋体"/>
          <w:sz w:val="24"/>
          <w:szCs w:val="24"/>
        </w:rPr>
        <w:t>合同价格形式</w:t>
      </w:r>
    </w:p>
    <w:p w14:paraId="2AE7CF8D">
      <w:pPr>
        <w:spacing w:line="360" w:lineRule="auto"/>
        <w:ind w:firstLine="480"/>
        <w:rPr>
          <w:rFonts w:ascii="宋体" w:hAnsi="宋体"/>
          <w:sz w:val="24"/>
          <w:szCs w:val="24"/>
        </w:rPr>
      </w:pPr>
      <w:r>
        <w:rPr>
          <w:rFonts w:ascii="宋体" w:hAnsi="宋体"/>
          <w:sz w:val="24"/>
          <w:szCs w:val="24"/>
        </w:rPr>
        <w:t>1</w:t>
      </w:r>
      <w:r>
        <w:rPr>
          <w:rFonts w:hint="eastAsia" w:ascii="宋体" w:hAnsi="宋体"/>
          <w:sz w:val="24"/>
          <w:szCs w:val="24"/>
        </w:rPr>
        <w:t>、单价合同。</w:t>
      </w:r>
    </w:p>
    <w:p w14:paraId="490A0DC5">
      <w:pPr>
        <w:spacing w:line="360" w:lineRule="auto"/>
        <w:ind w:firstLine="480"/>
        <w:jc w:val="left"/>
        <w:rPr>
          <w:rFonts w:ascii="宋体" w:hAnsi="宋体"/>
          <w:sz w:val="24"/>
          <w:szCs w:val="24"/>
        </w:rPr>
      </w:pPr>
      <w:r>
        <w:rPr>
          <w:rFonts w:ascii="宋体" w:hAnsi="宋体"/>
          <w:sz w:val="24"/>
          <w:szCs w:val="24"/>
        </w:rPr>
        <w:t>综合单价包含的风险范围：</w:t>
      </w:r>
    </w:p>
    <w:p w14:paraId="47FE718C">
      <w:pPr>
        <w:spacing w:line="360" w:lineRule="auto"/>
        <w:ind w:firstLine="480"/>
        <w:jc w:val="left"/>
        <w:rPr>
          <w:rFonts w:ascii="宋体" w:hAnsi="宋体"/>
          <w:sz w:val="24"/>
          <w:szCs w:val="24"/>
          <w:u w:val="single"/>
        </w:rPr>
      </w:pPr>
      <w:r>
        <w:rPr>
          <w:rFonts w:ascii="宋体" w:hAnsi="宋体"/>
          <w:sz w:val="24"/>
          <w:szCs w:val="24"/>
          <w:u w:val="single"/>
        </w:rPr>
        <w:t>A、施工期间的市场风险及各</w:t>
      </w:r>
      <w:r>
        <w:rPr>
          <w:rFonts w:hint="eastAsia" w:ascii="宋体" w:hAnsi="宋体"/>
          <w:sz w:val="24"/>
          <w:szCs w:val="24"/>
          <w:u w:val="single"/>
        </w:rPr>
        <w:t>承包人</w:t>
      </w:r>
      <w:r>
        <w:rPr>
          <w:rFonts w:ascii="宋体" w:hAnsi="宋体"/>
          <w:sz w:val="24"/>
          <w:szCs w:val="24"/>
          <w:u w:val="single"/>
        </w:rPr>
        <w:t>的自身能力</w:t>
      </w:r>
      <w:r>
        <w:rPr>
          <w:rFonts w:hint="eastAsia" w:ascii="宋体" w:hAnsi="宋体"/>
          <w:sz w:val="24"/>
          <w:szCs w:val="24"/>
          <w:u w:val="single"/>
        </w:rPr>
        <w:t>。</w:t>
      </w:r>
      <w:r>
        <w:rPr>
          <w:rFonts w:ascii="宋体" w:hAnsi="宋体"/>
          <w:sz w:val="24"/>
          <w:szCs w:val="24"/>
          <w:u w:val="single"/>
        </w:rPr>
        <w:t>承包人的投标报价是结合承包人的施工组织设计，根据投标企业的自身实力和管理水平进行投标报价的。</w:t>
      </w:r>
    </w:p>
    <w:p w14:paraId="7AF27AAB">
      <w:pPr>
        <w:spacing w:line="360" w:lineRule="auto"/>
        <w:ind w:firstLine="480"/>
        <w:jc w:val="left"/>
        <w:rPr>
          <w:rFonts w:ascii="宋体" w:hAnsi="宋体"/>
          <w:sz w:val="24"/>
          <w:szCs w:val="24"/>
          <w:u w:val="single"/>
        </w:rPr>
      </w:pPr>
      <w:r>
        <w:rPr>
          <w:rFonts w:hint="eastAsia" w:ascii="宋体" w:hAnsi="宋体"/>
          <w:sz w:val="24"/>
          <w:szCs w:val="24"/>
          <w:u w:val="single"/>
        </w:rPr>
        <w:t>B</w:t>
      </w:r>
      <w:r>
        <w:rPr>
          <w:rFonts w:hint="eastAsia" w:ascii="宋体" w:hAnsi="宋体"/>
          <w:sz w:val="24"/>
          <w:szCs w:val="24"/>
          <w:u w:val="single"/>
          <w:lang w:eastAsia="zh-CN"/>
        </w:rPr>
        <w:t>、</w:t>
      </w:r>
      <w:r>
        <w:rPr>
          <w:rFonts w:hint="eastAsia" w:ascii="宋体" w:hAnsi="宋体"/>
          <w:sz w:val="24"/>
          <w:szCs w:val="24"/>
          <w:u w:val="single"/>
        </w:rPr>
        <w:t>承包人须完全承担建设项目的技术和管理风险</w:t>
      </w:r>
    </w:p>
    <w:p w14:paraId="6C5A0699">
      <w:pPr>
        <w:spacing w:line="360" w:lineRule="auto"/>
        <w:ind w:firstLine="480"/>
        <w:jc w:val="left"/>
        <w:rPr>
          <w:rFonts w:ascii="宋体" w:hAnsi="宋体"/>
          <w:sz w:val="24"/>
          <w:szCs w:val="24"/>
          <w:u w:val="single"/>
        </w:rPr>
      </w:pPr>
      <w:r>
        <w:rPr>
          <w:rFonts w:hint="eastAsia" w:ascii="宋体" w:hAnsi="宋体"/>
          <w:sz w:val="24"/>
          <w:szCs w:val="24"/>
          <w:u w:val="single"/>
        </w:rPr>
        <w:t>C</w:t>
      </w:r>
      <w:r>
        <w:rPr>
          <w:rFonts w:ascii="宋体" w:hAnsi="宋体"/>
          <w:sz w:val="24"/>
          <w:szCs w:val="24"/>
          <w:u w:val="single"/>
        </w:rPr>
        <w:t>、</w:t>
      </w:r>
      <w:r>
        <w:rPr>
          <w:rFonts w:hint="eastAsia" w:ascii="宋体" w:hAnsi="宋体"/>
          <w:sz w:val="24"/>
          <w:szCs w:val="24"/>
          <w:u w:val="single"/>
        </w:rPr>
        <w:t>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p>
    <w:p w14:paraId="4BD93CE1">
      <w:pPr>
        <w:spacing w:line="360" w:lineRule="auto"/>
        <w:ind w:firstLine="480"/>
        <w:jc w:val="left"/>
        <w:rPr>
          <w:rFonts w:ascii="宋体" w:hAnsi="宋体"/>
          <w:sz w:val="24"/>
          <w:szCs w:val="24"/>
          <w:u w:val="single"/>
        </w:rPr>
      </w:pPr>
      <w:r>
        <w:rPr>
          <w:rFonts w:hint="eastAsia" w:ascii="宋体" w:hAnsi="宋体"/>
          <w:sz w:val="24"/>
          <w:szCs w:val="24"/>
          <w:u w:val="single"/>
        </w:rPr>
        <w:t>D</w:t>
      </w:r>
      <w:r>
        <w:rPr>
          <w:rFonts w:ascii="宋体" w:hAnsi="宋体"/>
          <w:sz w:val="24"/>
          <w:szCs w:val="24"/>
          <w:u w:val="single"/>
        </w:rPr>
        <w:t>、除非经发包人书面同意的设计变更及出现本采购文件规定的可以调整价款的情形，承包人的投标单价一经合同约定，今后不再调整。</w:t>
      </w:r>
    </w:p>
    <w:p w14:paraId="76693325">
      <w:pPr>
        <w:spacing w:line="360" w:lineRule="auto"/>
        <w:ind w:firstLine="480"/>
        <w:jc w:val="left"/>
        <w:rPr>
          <w:rFonts w:ascii="宋体" w:hAnsi="宋体"/>
          <w:sz w:val="24"/>
          <w:szCs w:val="24"/>
          <w:u w:val="single"/>
        </w:rPr>
      </w:pPr>
      <w:r>
        <w:rPr>
          <w:rFonts w:ascii="宋体" w:hAnsi="宋体"/>
          <w:sz w:val="24"/>
          <w:szCs w:val="24"/>
        </w:rPr>
        <w:t>风险费用的计算方法：</w:t>
      </w:r>
      <w:r>
        <w:rPr>
          <w:rFonts w:hint="eastAsia" w:ascii="宋体" w:hAnsi="宋体"/>
          <w:sz w:val="24"/>
          <w:szCs w:val="24"/>
          <w:u w:val="single"/>
        </w:rPr>
        <w:t>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w:t>
      </w:r>
    </w:p>
    <w:p w14:paraId="2420A6FB">
      <w:pPr>
        <w:spacing w:line="360" w:lineRule="auto"/>
        <w:ind w:firstLine="480"/>
        <w:jc w:val="left"/>
        <w:rPr>
          <w:rFonts w:ascii="宋体" w:hAnsi="宋体"/>
          <w:sz w:val="24"/>
          <w:szCs w:val="24"/>
          <w:u w:val="single"/>
        </w:rPr>
      </w:pPr>
      <w:r>
        <w:rPr>
          <w:rFonts w:ascii="宋体" w:hAnsi="宋体"/>
          <w:sz w:val="24"/>
          <w:szCs w:val="24"/>
        </w:rPr>
        <w:t>风险范围以外合同价格的调整方法：</w:t>
      </w:r>
      <w:r>
        <w:rPr>
          <w:rFonts w:hint="eastAsia" w:ascii="宋体" w:hAnsi="宋体"/>
          <w:sz w:val="24"/>
          <w:szCs w:val="24"/>
          <w:u w:val="single"/>
        </w:rPr>
        <w:t>①</w:t>
      </w:r>
      <w:r>
        <w:rPr>
          <w:rFonts w:ascii="宋体" w:hAnsi="宋体"/>
          <w:sz w:val="24"/>
          <w:szCs w:val="24"/>
          <w:u w:val="single"/>
        </w:rPr>
        <w:t>工程量清单项目的项目特征与投标报价中项目相同的，按投标报价的综合单价计算。</w:t>
      </w:r>
      <w:r>
        <w:rPr>
          <w:rFonts w:hint="eastAsia" w:ascii="宋体" w:hAnsi="宋体"/>
          <w:sz w:val="24"/>
          <w:szCs w:val="24"/>
          <w:u w:val="single"/>
        </w:rPr>
        <w:t>②投标报价中没有综合单价的新的工程量清单项目，新增综合单价按《建设工程工程量清单计价规范》</w:t>
      </w:r>
      <w:r>
        <w:rPr>
          <w:rFonts w:ascii="宋体" w:hAnsi="宋体"/>
          <w:sz w:val="24"/>
          <w:szCs w:val="24"/>
          <w:u w:val="single"/>
        </w:rPr>
        <w:t>GB50500-2013、《江苏省建筑与装饰工程计价定额》（2014版）</w:t>
      </w:r>
      <w:r>
        <w:rPr>
          <w:rFonts w:hint="eastAsia" w:ascii="宋体" w:hAnsi="宋体"/>
          <w:sz w:val="24"/>
          <w:szCs w:val="24"/>
          <w:u w:val="single"/>
        </w:rPr>
        <w:t>、</w:t>
      </w:r>
      <w:r>
        <w:rPr>
          <w:rFonts w:ascii="宋体" w:hAnsi="宋体"/>
          <w:sz w:val="24"/>
          <w:szCs w:val="24"/>
          <w:u w:val="single"/>
        </w:rPr>
        <w:t>《江苏省</w:t>
      </w:r>
      <w:r>
        <w:rPr>
          <w:rFonts w:hint="eastAsia" w:ascii="宋体" w:hAnsi="宋体"/>
          <w:sz w:val="24"/>
          <w:szCs w:val="24"/>
          <w:u w:val="single"/>
        </w:rPr>
        <w:t>安装</w:t>
      </w:r>
      <w:r>
        <w:rPr>
          <w:rFonts w:ascii="宋体" w:hAnsi="宋体"/>
          <w:sz w:val="24"/>
          <w:szCs w:val="24"/>
          <w:u w:val="single"/>
        </w:rPr>
        <w:t>工程计价定额》（2014版）</w:t>
      </w:r>
      <w:r>
        <w:rPr>
          <w:rFonts w:hint="eastAsia" w:ascii="宋体" w:hAnsi="宋体"/>
          <w:sz w:val="24"/>
          <w:szCs w:val="24"/>
          <w:u w:val="single"/>
        </w:rPr>
        <w:t>、苏建价（2016）154号文</w:t>
      </w:r>
      <w:r>
        <w:rPr>
          <w:rFonts w:ascii="宋体" w:hAnsi="宋体"/>
          <w:sz w:val="24"/>
          <w:szCs w:val="24"/>
          <w:u w:val="single"/>
        </w:rPr>
        <w:t>中的人工、材料、机械台班耗用量、施工时期的人工</w:t>
      </w:r>
      <w:r>
        <w:rPr>
          <w:rFonts w:hint="eastAsia" w:ascii="宋体" w:hAnsi="宋体"/>
          <w:sz w:val="24"/>
          <w:szCs w:val="24"/>
          <w:u w:val="single"/>
        </w:rPr>
        <w:t>指导价</w:t>
      </w:r>
      <w:r>
        <w:rPr>
          <w:rFonts w:ascii="宋体" w:hAnsi="宋体"/>
          <w:sz w:val="24"/>
          <w:szCs w:val="24"/>
          <w:u w:val="single"/>
        </w:rPr>
        <w:t>、机械台班单价、材料价格（按施工时期的信息指导价，无信息指导价的双方协商），</w:t>
      </w:r>
      <w:r>
        <w:rPr>
          <w:rFonts w:hint="eastAsia" w:ascii="宋体" w:hAnsi="宋体"/>
          <w:sz w:val="24"/>
          <w:szCs w:val="24"/>
          <w:u w:val="single"/>
        </w:rPr>
        <w:t>计算出综合单价,并按投标时的优惠条件同比例优惠</w:t>
      </w:r>
      <w:r>
        <w:rPr>
          <w:rFonts w:ascii="宋体" w:hAnsi="宋体"/>
          <w:sz w:val="24"/>
          <w:szCs w:val="24"/>
          <w:u w:val="single"/>
        </w:rPr>
        <w:t>”</w:t>
      </w:r>
      <w:r>
        <w:rPr>
          <w:rFonts w:hint="eastAsia" w:ascii="宋体" w:hAnsi="宋体"/>
          <w:sz w:val="24"/>
          <w:szCs w:val="24"/>
          <w:u w:val="single"/>
        </w:rPr>
        <w:t>，</w:t>
      </w:r>
      <w:r>
        <w:rPr>
          <w:rFonts w:ascii="宋体" w:hAnsi="宋体"/>
          <w:sz w:val="24"/>
          <w:szCs w:val="24"/>
          <w:u w:val="single"/>
        </w:rPr>
        <w:t>新增综合单价及材料市场价由承包人提出，经监理</w:t>
      </w:r>
      <w:r>
        <w:rPr>
          <w:rFonts w:hint="eastAsia" w:ascii="宋体" w:hAnsi="宋体"/>
          <w:sz w:val="24"/>
          <w:szCs w:val="24"/>
          <w:u w:val="single"/>
        </w:rPr>
        <w:t>人</w:t>
      </w:r>
      <w:r>
        <w:rPr>
          <w:rFonts w:ascii="宋体" w:hAnsi="宋体"/>
          <w:sz w:val="24"/>
          <w:szCs w:val="24"/>
          <w:u w:val="single"/>
        </w:rPr>
        <w:t>及跟踪审计审核后报发包人确定。</w:t>
      </w:r>
    </w:p>
    <w:p w14:paraId="7EFFA36F">
      <w:pPr>
        <w:spacing w:line="360" w:lineRule="auto"/>
        <w:ind w:firstLine="480"/>
        <w:jc w:val="left"/>
        <w:rPr>
          <w:rFonts w:ascii="宋体" w:hAnsi="宋体"/>
          <w:sz w:val="24"/>
          <w:szCs w:val="24"/>
          <w:u w:val="single"/>
        </w:rPr>
      </w:pPr>
      <w:r>
        <w:rPr>
          <w:rFonts w:hint="eastAsia" w:ascii="宋体" w:hAnsi="宋体"/>
          <w:sz w:val="24"/>
          <w:szCs w:val="24"/>
          <w:u w:val="single"/>
        </w:rPr>
        <w:t>12.1.1</w:t>
      </w:r>
      <w:r>
        <w:rPr>
          <w:rFonts w:ascii="宋体" w:hAnsi="宋体"/>
          <w:sz w:val="24"/>
          <w:szCs w:val="24"/>
          <w:u w:val="single"/>
        </w:rPr>
        <w:t>双方约定合同价款的其他调整因素：</w:t>
      </w:r>
      <w:r>
        <w:rPr>
          <w:rFonts w:hint="eastAsia" w:ascii="宋体" w:hAnsi="宋体"/>
          <w:sz w:val="24"/>
          <w:szCs w:val="24"/>
          <w:u w:val="single"/>
        </w:rPr>
        <w:t>①</w:t>
      </w:r>
      <w:r>
        <w:rPr>
          <w:rFonts w:ascii="宋体" w:hAnsi="宋体"/>
          <w:sz w:val="24"/>
          <w:szCs w:val="24"/>
          <w:u w:val="single"/>
        </w:rPr>
        <w:t>发包人、承包人双方认可经审核后的设计变更；</w:t>
      </w:r>
      <w:r>
        <w:rPr>
          <w:rFonts w:hint="eastAsia" w:ascii="宋体" w:hAnsi="宋体"/>
          <w:sz w:val="24"/>
          <w:szCs w:val="24"/>
          <w:u w:val="single"/>
        </w:rPr>
        <w:t>②</w:t>
      </w:r>
      <w:r>
        <w:rPr>
          <w:rFonts w:ascii="宋体" w:hAnsi="宋体"/>
          <w:sz w:val="24"/>
          <w:szCs w:val="24"/>
          <w:u w:val="single"/>
        </w:rPr>
        <w:t>发包人</w:t>
      </w:r>
      <w:r>
        <w:rPr>
          <w:rFonts w:hint="eastAsia" w:ascii="宋体" w:hAnsi="宋体"/>
          <w:sz w:val="24"/>
          <w:szCs w:val="24"/>
          <w:u w:val="single"/>
        </w:rPr>
        <w:t>、</w:t>
      </w:r>
      <w:r>
        <w:rPr>
          <w:rFonts w:ascii="宋体" w:hAnsi="宋体"/>
          <w:sz w:val="24"/>
          <w:szCs w:val="24"/>
          <w:u w:val="single"/>
        </w:rPr>
        <w:t>跟踪审计和监理人均认可经审核后的签证</w:t>
      </w:r>
      <w:r>
        <w:rPr>
          <w:rFonts w:hint="eastAsia" w:ascii="宋体" w:hAnsi="宋体"/>
          <w:sz w:val="24"/>
          <w:szCs w:val="24"/>
          <w:u w:val="single"/>
        </w:rPr>
        <w:t>。</w:t>
      </w:r>
    </w:p>
    <w:p w14:paraId="5C9DF9D6">
      <w:pPr>
        <w:spacing w:line="360" w:lineRule="auto"/>
        <w:ind w:firstLine="480"/>
        <w:jc w:val="left"/>
        <w:rPr>
          <w:rFonts w:ascii="宋体" w:hAnsi="宋体"/>
          <w:sz w:val="24"/>
          <w:szCs w:val="24"/>
          <w:u w:val="single"/>
        </w:rPr>
      </w:pPr>
      <w:r>
        <w:rPr>
          <w:rFonts w:hint="eastAsia" w:ascii="宋体" w:hAnsi="宋体"/>
          <w:sz w:val="24"/>
          <w:szCs w:val="24"/>
          <w:u w:val="single"/>
        </w:rPr>
        <w:t>12.1.2</w:t>
      </w:r>
      <w:r>
        <w:rPr>
          <w:rFonts w:ascii="宋体" w:hAnsi="宋体"/>
          <w:sz w:val="24"/>
          <w:szCs w:val="24"/>
          <w:u w:val="single"/>
        </w:rPr>
        <w:t>对于变更、签证计价及结算的约定：①有效工程变更签证的认定原则：</w:t>
      </w:r>
      <w:r>
        <w:rPr>
          <w:rFonts w:hint="eastAsia" w:ascii="宋体" w:hAnsi="宋体"/>
          <w:sz w:val="24"/>
          <w:szCs w:val="24"/>
          <w:u w:val="single"/>
        </w:rPr>
        <w:t>工程变更及现场签证统一使用规定格式的现场签证单，并按照相应规定执行。</w:t>
      </w:r>
      <w:r>
        <w:rPr>
          <w:rFonts w:ascii="宋体" w:hAnsi="宋体"/>
          <w:sz w:val="24"/>
          <w:szCs w:val="24"/>
          <w:u w:val="single"/>
        </w:rPr>
        <w:t>签证单上必须有发包人、监理</w:t>
      </w:r>
      <w:r>
        <w:rPr>
          <w:rFonts w:hint="eastAsia" w:ascii="宋体" w:hAnsi="宋体"/>
          <w:sz w:val="24"/>
          <w:szCs w:val="24"/>
          <w:u w:val="single"/>
        </w:rPr>
        <w:t>人、</w:t>
      </w:r>
      <w:r>
        <w:rPr>
          <w:rFonts w:ascii="宋体" w:hAnsi="宋体"/>
          <w:sz w:val="24"/>
          <w:szCs w:val="24"/>
          <w:u w:val="single"/>
        </w:rPr>
        <w:t>承包人</w:t>
      </w:r>
      <w:r>
        <w:rPr>
          <w:rFonts w:hint="eastAsia" w:ascii="宋体" w:hAnsi="宋体"/>
          <w:sz w:val="24"/>
          <w:szCs w:val="24"/>
          <w:u w:val="single"/>
        </w:rPr>
        <w:t>、跟踪审计</w:t>
      </w:r>
      <w:r>
        <w:rPr>
          <w:rFonts w:ascii="宋体" w:hAnsi="宋体"/>
          <w:sz w:val="24"/>
          <w:szCs w:val="24"/>
          <w:u w:val="single"/>
        </w:rPr>
        <w:t>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签证内容</w:t>
      </w:r>
      <w:r>
        <w:rPr>
          <w:rFonts w:ascii="宋体" w:hAnsi="宋体"/>
          <w:sz w:val="24"/>
          <w:szCs w:val="24"/>
          <w:u w:val="single"/>
        </w:rPr>
        <w:t>完工后10日内签字确认；所有变更签证均应同时报送</w:t>
      </w:r>
      <w:r>
        <w:rPr>
          <w:rFonts w:hint="eastAsia" w:ascii="宋体" w:hAnsi="宋体"/>
          <w:sz w:val="24"/>
          <w:szCs w:val="24"/>
          <w:u w:val="single"/>
        </w:rPr>
        <w:t>发包人代表，最终审核时对承包人未能及时报送，事后补报的一律不予认可。④承包人每月</w:t>
      </w:r>
      <w:r>
        <w:rPr>
          <w:rFonts w:ascii="宋体" w:hAnsi="宋体"/>
          <w:sz w:val="24"/>
          <w:szCs w:val="24"/>
          <w:u w:val="single"/>
        </w:rPr>
        <w:t>25日前报送符合本条款</w:t>
      </w:r>
      <w:r>
        <w:rPr>
          <w:rFonts w:hint="eastAsia" w:ascii="宋体" w:hAnsi="宋体"/>
          <w:sz w:val="24"/>
          <w:szCs w:val="24"/>
          <w:u w:val="single"/>
        </w:rPr>
        <w:t>12.1.1</w:t>
      </w:r>
      <w:r>
        <w:rPr>
          <w:rFonts w:ascii="宋体" w:hAnsi="宋体"/>
          <w:sz w:val="24"/>
          <w:szCs w:val="24"/>
          <w:u w:val="single"/>
        </w:rPr>
        <w:t>范围的变更签证预算。⑤每月5日前，</w:t>
      </w:r>
      <w:r>
        <w:rPr>
          <w:rFonts w:hint="eastAsia" w:ascii="宋体" w:hAnsi="宋体"/>
          <w:sz w:val="24"/>
          <w:szCs w:val="24"/>
          <w:u w:val="single"/>
        </w:rPr>
        <w:t>发</w:t>
      </w:r>
      <w:r>
        <w:rPr>
          <w:rFonts w:ascii="宋体" w:hAnsi="宋体"/>
          <w:sz w:val="24"/>
          <w:szCs w:val="24"/>
          <w:u w:val="single"/>
        </w:rPr>
        <w:t>、承包人应就截</w:t>
      </w:r>
      <w:r>
        <w:rPr>
          <w:rFonts w:hint="eastAsia" w:ascii="宋体" w:hAnsi="宋体"/>
          <w:sz w:val="24"/>
          <w:szCs w:val="24"/>
          <w:u w:val="single"/>
        </w:rPr>
        <w:t>至</w:t>
      </w:r>
      <w:r>
        <w:rPr>
          <w:rFonts w:ascii="宋体" w:hAnsi="宋体"/>
          <w:sz w:val="24"/>
          <w:szCs w:val="24"/>
          <w:u w:val="single"/>
        </w:rPr>
        <w:t>上月末尚未确定最终审定价的变更的费用预算书，进行综合性核对和价格商谈，并形成核对与商谈记录清单。结算时最终以审核为准。</w:t>
      </w:r>
      <w:r>
        <w:rPr>
          <w:rFonts w:hint="eastAsia" w:ascii="宋体" w:hAnsi="宋体"/>
          <w:sz w:val="24"/>
          <w:szCs w:val="24"/>
          <w:u w:val="single"/>
        </w:rPr>
        <w:t>⑥</w:t>
      </w:r>
      <w:r>
        <w:rPr>
          <w:rFonts w:ascii="宋体" w:hAnsi="宋体"/>
          <w:sz w:val="24"/>
          <w:szCs w:val="24"/>
          <w:u w:val="single"/>
        </w:rPr>
        <w:t>办理签证时，变更、签证结算费用编制应按“一单一价”的原则，即每一份变更、签证附一份造价核定单。一份签证单上只能申报一项内容。对不符合前述要求的签证，发包人有权拒绝认可。</w:t>
      </w:r>
    </w:p>
    <w:p w14:paraId="16FE482A">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、总价合同。</w:t>
      </w:r>
    </w:p>
    <w:p w14:paraId="0EBF40BC">
      <w:pPr>
        <w:spacing w:line="360" w:lineRule="auto"/>
        <w:ind w:firstLine="480"/>
        <w:rPr>
          <w:rFonts w:ascii="宋体" w:hAnsi="宋体"/>
          <w:sz w:val="24"/>
          <w:szCs w:val="24"/>
        </w:rPr>
      </w:pPr>
      <w:r>
        <w:rPr>
          <w:rFonts w:hint="eastAsia" w:ascii="宋体" w:hAnsi="宋体"/>
          <w:sz w:val="24"/>
          <w:szCs w:val="24"/>
        </w:rPr>
        <w:t>总价包含的风险范围：</w:t>
      </w:r>
      <w:r>
        <w:rPr>
          <w:rFonts w:hint="eastAsia" w:ascii="宋体" w:hAnsi="宋体"/>
          <w:sz w:val="24"/>
          <w:szCs w:val="24"/>
          <w:u w:val="single"/>
        </w:rPr>
        <w:t xml:space="preserve">  /  </w:t>
      </w:r>
      <w:r>
        <w:rPr>
          <w:rFonts w:hint="eastAsia" w:ascii="宋体" w:hAnsi="宋体"/>
          <w:sz w:val="24"/>
          <w:szCs w:val="24"/>
        </w:rPr>
        <w:t>。</w:t>
      </w:r>
    </w:p>
    <w:p w14:paraId="329BF50A">
      <w:pPr>
        <w:spacing w:line="360" w:lineRule="auto"/>
        <w:ind w:firstLine="480"/>
        <w:rPr>
          <w:rFonts w:ascii="宋体" w:hAnsi="宋体"/>
          <w:sz w:val="24"/>
          <w:szCs w:val="24"/>
        </w:rPr>
      </w:pPr>
      <w:r>
        <w:rPr>
          <w:rFonts w:hint="eastAsia" w:ascii="宋体" w:hAnsi="宋体"/>
          <w:sz w:val="24"/>
          <w:szCs w:val="24"/>
        </w:rPr>
        <w:t>风险费用的计算方法：</w:t>
      </w:r>
      <w:r>
        <w:rPr>
          <w:rFonts w:hint="eastAsia" w:ascii="宋体" w:hAnsi="宋体"/>
          <w:sz w:val="24"/>
          <w:szCs w:val="24"/>
          <w:u w:val="single"/>
        </w:rPr>
        <w:t xml:space="preserve">  /  </w:t>
      </w:r>
      <w:r>
        <w:rPr>
          <w:rFonts w:hint="eastAsia" w:ascii="宋体" w:hAnsi="宋体"/>
          <w:sz w:val="24"/>
          <w:szCs w:val="24"/>
        </w:rPr>
        <w:t>。</w:t>
      </w:r>
    </w:p>
    <w:p w14:paraId="73239E54">
      <w:pPr>
        <w:spacing w:line="360" w:lineRule="auto"/>
        <w:ind w:firstLine="480"/>
        <w:rPr>
          <w:rFonts w:ascii="宋体" w:hAnsi="宋体"/>
          <w:sz w:val="24"/>
          <w:szCs w:val="24"/>
        </w:rPr>
      </w:pPr>
      <w:r>
        <w:rPr>
          <w:rFonts w:hint="eastAsia" w:ascii="宋体" w:hAnsi="宋体"/>
          <w:sz w:val="24"/>
          <w:szCs w:val="24"/>
        </w:rPr>
        <w:t>风险范围以外合同价格的调整方法：</w:t>
      </w:r>
      <w:r>
        <w:rPr>
          <w:rFonts w:hint="eastAsia" w:ascii="宋体" w:hAnsi="宋体"/>
          <w:sz w:val="24"/>
          <w:szCs w:val="24"/>
          <w:u w:val="single"/>
        </w:rPr>
        <w:t xml:space="preserve">  /  </w:t>
      </w:r>
      <w:r>
        <w:rPr>
          <w:rFonts w:hint="eastAsia" w:ascii="宋体" w:hAnsi="宋体"/>
          <w:sz w:val="24"/>
          <w:szCs w:val="24"/>
        </w:rPr>
        <w:t>。</w:t>
      </w:r>
    </w:p>
    <w:p w14:paraId="12F390F5">
      <w:pPr>
        <w:spacing w:line="360" w:lineRule="auto"/>
        <w:ind w:firstLine="480"/>
        <w:rPr>
          <w:rFonts w:ascii="宋体" w:hAnsi="宋体"/>
          <w:sz w:val="24"/>
          <w:szCs w:val="24"/>
        </w:rPr>
      </w:pPr>
      <w:r>
        <w:rPr>
          <w:rFonts w:ascii="宋体" w:hAnsi="宋体"/>
          <w:sz w:val="24"/>
          <w:szCs w:val="24"/>
        </w:rPr>
        <w:t>3</w:t>
      </w:r>
      <w:r>
        <w:rPr>
          <w:rFonts w:hint="eastAsia" w:ascii="宋体" w:hAnsi="宋体"/>
          <w:sz w:val="24"/>
          <w:szCs w:val="24"/>
        </w:rPr>
        <w:t>、其他价格方式：</w:t>
      </w:r>
      <w:r>
        <w:rPr>
          <w:rFonts w:hint="eastAsia" w:ascii="宋体" w:hAnsi="宋体"/>
          <w:sz w:val="24"/>
          <w:szCs w:val="24"/>
          <w:u w:val="single"/>
        </w:rPr>
        <w:t xml:space="preserve">  /  </w:t>
      </w:r>
      <w:r>
        <w:rPr>
          <w:rFonts w:hint="eastAsia" w:ascii="宋体" w:hAnsi="宋体"/>
          <w:sz w:val="24"/>
          <w:szCs w:val="24"/>
        </w:rPr>
        <w:t>。</w:t>
      </w:r>
    </w:p>
    <w:p w14:paraId="53D11BA0">
      <w:pPr>
        <w:spacing w:line="360" w:lineRule="auto"/>
        <w:ind w:firstLine="480"/>
        <w:rPr>
          <w:rFonts w:ascii="宋体" w:hAnsi="宋体"/>
          <w:sz w:val="24"/>
          <w:szCs w:val="24"/>
        </w:rPr>
      </w:pPr>
      <w:r>
        <w:rPr>
          <w:rFonts w:ascii="宋体" w:hAnsi="宋体"/>
          <w:sz w:val="24"/>
          <w:szCs w:val="24"/>
        </w:rPr>
        <w:t xml:space="preserve">12.2 </w:t>
      </w:r>
      <w:r>
        <w:rPr>
          <w:rFonts w:hint="eastAsia" w:ascii="宋体" w:hAnsi="宋体"/>
          <w:sz w:val="24"/>
          <w:szCs w:val="24"/>
        </w:rPr>
        <w:t>预付款</w:t>
      </w:r>
    </w:p>
    <w:p w14:paraId="5C835A9F">
      <w:pPr>
        <w:spacing w:line="360" w:lineRule="auto"/>
        <w:ind w:firstLine="480"/>
        <w:rPr>
          <w:rFonts w:ascii="宋体" w:hAnsi="宋体"/>
          <w:sz w:val="24"/>
          <w:szCs w:val="24"/>
        </w:rPr>
      </w:pPr>
      <w:r>
        <w:rPr>
          <w:rFonts w:ascii="宋体" w:hAnsi="宋体"/>
          <w:sz w:val="24"/>
          <w:szCs w:val="24"/>
        </w:rPr>
        <w:t xml:space="preserve">12.2.1 </w:t>
      </w:r>
      <w:r>
        <w:rPr>
          <w:rFonts w:hint="eastAsia" w:ascii="宋体" w:hAnsi="宋体"/>
          <w:sz w:val="24"/>
          <w:szCs w:val="24"/>
        </w:rPr>
        <w:t>预付款的支付</w:t>
      </w:r>
    </w:p>
    <w:p w14:paraId="6846CB38">
      <w:pPr>
        <w:spacing w:line="360" w:lineRule="auto"/>
        <w:ind w:firstLine="480"/>
        <w:rPr>
          <w:rFonts w:ascii="宋体" w:hAnsi="宋体"/>
          <w:sz w:val="24"/>
          <w:szCs w:val="24"/>
        </w:rPr>
      </w:pPr>
      <w:r>
        <w:rPr>
          <w:rFonts w:hint="eastAsia" w:ascii="宋体" w:hAnsi="宋体"/>
          <w:sz w:val="24"/>
          <w:szCs w:val="24"/>
        </w:rPr>
        <w:t>预付款支付比例或金额：</w:t>
      </w:r>
      <w:r>
        <w:rPr>
          <w:rFonts w:hint="eastAsia" w:ascii="宋体" w:hAnsi="宋体"/>
          <w:sz w:val="24"/>
          <w:szCs w:val="24"/>
          <w:u w:val="single"/>
        </w:rPr>
        <w:t xml:space="preserve">  </w:t>
      </w:r>
      <w:r>
        <w:rPr>
          <w:rFonts w:hint="eastAsia" w:ascii="宋体" w:hAnsi="宋体"/>
          <w:sz w:val="24"/>
          <w:szCs w:val="24"/>
          <w:u w:val="single"/>
          <w:lang w:val="en-US" w:eastAsia="zh-CN"/>
        </w:rPr>
        <w:t>合同价的10%</w:t>
      </w:r>
      <w:r>
        <w:rPr>
          <w:rFonts w:hint="eastAsia" w:ascii="宋体" w:hAnsi="宋体"/>
          <w:sz w:val="24"/>
          <w:szCs w:val="24"/>
          <w:u w:val="single"/>
        </w:rPr>
        <w:t xml:space="preserve">  </w:t>
      </w:r>
      <w:r>
        <w:rPr>
          <w:rFonts w:hint="eastAsia" w:ascii="宋体" w:hAnsi="宋体"/>
          <w:sz w:val="24"/>
          <w:szCs w:val="24"/>
        </w:rPr>
        <w:t>。</w:t>
      </w:r>
    </w:p>
    <w:p w14:paraId="3BFACBF6">
      <w:pPr>
        <w:spacing w:line="360" w:lineRule="auto"/>
        <w:ind w:firstLine="480"/>
        <w:rPr>
          <w:rFonts w:ascii="宋体" w:hAnsi="宋体"/>
          <w:sz w:val="24"/>
          <w:szCs w:val="24"/>
        </w:rPr>
      </w:pPr>
      <w:r>
        <w:rPr>
          <w:rFonts w:hint="eastAsia" w:ascii="宋体" w:hAnsi="宋体"/>
          <w:sz w:val="24"/>
          <w:szCs w:val="24"/>
        </w:rPr>
        <w:t>预付款支付期限：</w:t>
      </w:r>
      <w:r>
        <w:rPr>
          <w:rFonts w:hint="eastAsia" w:ascii="宋体" w:hAnsi="宋体"/>
          <w:sz w:val="24"/>
          <w:szCs w:val="24"/>
          <w:u w:val="single"/>
        </w:rPr>
        <w:t xml:space="preserve">  /  </w:t>
      </w:r>
      <w:r>
        <w:rPr>
          <w:rFonts w:hint="eastAsia" w:ascii="宋体" w:hAnsi="宋体"/>
          <w:sz w:val="24"/>
          <w:szCs w:val="24"/>
        </w:rPr>
        <w:t>。</w:t>
      </w:r>
    </w:p>
    <w:p w14:paraId="40292B4A">
      <w:pPr>
        <w:spacing w:line="360" w:lineRule="auto"/>
        <w:ind w:firstLine="480"/>
        <w:rPr>
          <w:rFonts w:ascii="宋体" w:hAnsi="宋体"/>
          <w:sz w:val="24"/>
          <w:szCs w:val="24"/>
        </w:rPr>
      </w:pPr>
      <w:r>
        <w:rPr>
          <w:rFonts w:hint="eastAsia" w:ascii="宋体" w:hAnsi="宋体"/>
          <w:sz w:val="24"/>
          <w:szCs w:val="24"/>
        </w:rPr>
        <w:t>预付款扣回的方式：</w:t>
      </w:r>
      <w:r>
        <w:rPr>
          <w:rFonts w:hint="eastAsia" w:ascii="宋体" w:hAnsi="宋体"/>
          <w:sz w:val="24"/>
          <w:szCs w:val="24"/>
          <w:u w:val="single"/>
        </w:rPr>
        <w:t xml:space="preserve">  /  </w:t>
      </w:r>
      <w:r>
        <w:rPr>
          <w:rFonts w:hint="eastAsia" w:ascii="宋体" w:hAnsi="宋体"/>
          <w:sz w:val="24"/>
          <w:szCs w:val="24"/>
        </w:rPr>
        <w:t>。</w:t>
      </w:r>
    </w:p>
    <w:p w14:paraId="4A9DDC37">
      <w:pPr>
        <w:spacing w:line="360" w:lineRule="auto"/>
        <w:ind w:firstLine="480"/>
        <w:rPr>
          <w:rFonts w:ascii="宋体" w:hAnsi="宋体"/>
          <w:sz w:val="24"/>
          <w:szCs w:val="24"/>
        </w:rPr>
      </w:pPr>
      <w:r>
        <w:rPr>
          <w:rFonts w:ascii="宋体" w:hAnsi="宋体"/>
          <w:sz w:val="24"/>
          <w:szCs w:val="24"/>
        </w:rPr>
        <w:t xml:space="preserve">12.2.2 </w:t>
      </w:r>
      <w:r>
        <w:rPr>
          <w:rFonts w:hint="eastAsia" w:ascii="宋体" w:hAnsi="宋体"/>
          <w:sz w:val="24"/>
          <w:szCs w:val="24"/>
        </w:rPr>
        <w:t>预付款担保</w:t>
      </w:r>
    </w:p>
    <w:p w14:paraId="12C58AF4">
      <w:pPr>
        <w:spacing w:line="360" w:lineRule="auto"/>
        <w:ind w:firstLine="480"/>
        <w:rPr>
          <w:rFonts w:ascii="宋体" w:hAnsi="宋体"/>
          <w:sz w:val="24"/>
          <w:szCs w:val="24"/>
        </w:rPr>
      </w:pPr>
      <w:r>
        <w:rPr>
          <w:rFonts w:hint="eastAsia" w:ascii="宋体" w:hAnsi="宋体"/>
          <w:sz w:val="24"/>
          <w:szCs w:val="24"/>
        </w:rPr>
        <w:t>承包人提交预付款担保的期限：</w:t>
      </w:r>
      <w:r>
        <w:rPr>
          <w:rFonts w:hint="eastAsia" w:ascii="宋体" w:hAnsi="宋体"/>
          <w:sz w:val="24"/>
          <w:szCs w:val="24"/>
          <w:u w:val="single"/>
        </w:rPr>
        <w:t xml:space="preserve">  /  </w:t>
      </w:r>
      <w:r>
        <w:rPr>
          <w:rFonts w:hint="eastAsia" w:ascii="宋体" w:hAnsi="宋体"/>
          <w:sz w:val="24"/>
          <w:szCs w:val="24"/>
        </w:rPr>
        <w:t>。</w:t>
      </w:r>
    </w:p>
    <w:p w14:paraId="381EB44B">
      <w:pPr>
        <w:spacing w:line="360" w:lineRule="auto"/>
        <w:ind w:firstLine="480"/>
        <w:rPr>
          <w:rFonts w:ascii="宋体" w:hAnsi="宋体"/>
          <w:sz w:val="24"/>
          <w:szCs w:val="24"/>
        </w:rPr>
      </w:pPr>
      <w:r>
        <w:rPr>
          <w:rFonts w:hint="eastAsia" w:ascii="宋体" w:hAnsi="宋体"/>
          <w:sz w:val="24"/>
          <w:szCs w:val="24"/>
        </w:rPr>
        <w:t>预付款担保的形式为：</w:t>
      </w:r>
      <w:r>
        <w:rPr>
          <w:rFonts w:hint="eastAsia" w:ascii="宋体" w:hAnsi="宋体"/>
          <w:sz w:val="24"/>
          <w:szCs w:val="24"/>
          <w:u w:val="single"/>
        </w:rPr>
        <w:t xml:space="preserve">  /  </w:t>
      </w:r>
      <w:r>
        <w:rPr>
          <w:rFonts w:hint="eastAsia" w:ascii="宋体" w:hAnsi="宋体"/>
          <w:sz w:val="24"/>
          <w:szCs w:val="24"/>
        </w:rPr>
        <w:t>。</w:t>
      </w:r>
    </w:p>
    <w:p w14:paraId="0FB21F57">
      <w:pPr>
        <w:spacing w:line="360" w:lineRule="auto"/>
        <w:ind w:firstLine="480"/>
        <w:rPr>
          <w:rFonts w:ascii="宋体" w:hAnsi="宋体"/>
          <w:sz w:val="24"/>
          <w:szCs w:val="24"/>
        </w:rPr>
      </w:pPr>
      <w:r>
        <w:rPr>
          <w:rFonts w:ascii="宋体" w:hAnsi="宋体"/>
          <w:sz w:val="24"/>
          <w:szCs w:val="24"/>
        </w:rPr>
        <w:t xml:space="preserve">12.3 </w:t>
      </w:r>
      <w:r>
        <w:rPr>
          <w:rFonts w:hint="eastAsia" w:ascii="宋体" w:hAnsi="宋体"/>
          <w:sz w:val="24"/>
          <w:szCs w:val="24"/>
        </w:rPr>
        <w:t>计量</w:t>
      </w:r>
    </w:p>
    <w:p w14:paraId="7A102637">
      <w:pPr>
        <w:spacing w:line="360" w:lineRule="auto"/>
        <w:ind w:firstLine="480"/>
        <w:rPr>
          <w:rFonts w:ascii="宋体" w:hAnsi="宋体"/>
          <w:sz w:val="24"/>
          <w:szCs w:val="24"/>
        </w:rPr>
      </w:pPr>
      <w:r>
        <w:rPr>
          <w:rFonts w:ascii="宋体" w:hAnsi="宋体"/>
          <w:sz w:val="24"/>
          <w:szCs w:val="24"/>
        </w:rPr>
        <w:t xml:space="preserve">12.3.1 </w:t>
      </w:r>
      <w:r>
        <w:rPr>
          <w:rFonts w:hint="eastAsia" w:ascii="宋体" w:hAnsi="宋体"/>
          <w:sz w:val="24"/>
          <w:szCs w:val="24"/>
        </w:rPr>
        <w:t>计量原则</w:t>
      </w:r>
    </w:p>
    <w:p w14:paraId="2253E77B">
      <w:pPr>
        <w:spacing w:line="360" w:lineRule="auto"/>
        <w:ind w:firstLine="480"/>
        <w:rPr>
          <w:rFonts w:ascii="宋体" w:hAnsi="宋体"/>
          <w:sz w:val="24"/>
          <w:szCs w:val="24"/>
        </w:rPr>
      </w:pPr>
      <w:r>
        <w:rPr>
          <w:rFonts w:hint="eastAsia" w:ascii="宋体" w:hAnsi="宋体"/>
          <w:sz w:val="24"/>
          <w:szCs w:val="24"/>
        </w:rPr>
        <w:t>工程量计算规则：</w:t>
      </w:r>
      <w:r>
        <w:rPr>
          <w:rFonts w:hint="eastAsia" w:ascii="宋体" w:hAnsi="宋体"/>
          <w:sz w:val="24"/>
          <w:szCs w:val="24"/>
          <w:u w:val="single"/>
        </w:rPr>
        <w:t>工程量计算规则执行国家标准《建设工程工程量清单计价规范》</w:t>
      </w:r>
      <w:r>
        <w:rPr>
          <w:rFonts w:ascii="宋体" w:hAnsi="宋体"/>
          <w:sz w:val="24"/>
          <w:szCs w:val="24"/>
          <w:u w:val="single"/>
        </w:rPr>
        <w:t>(GB50500－2013)或其适用的修订版本，承包人实际完成的工程量按约定的工程量计算规则和有合同约束力的图纸进行计量</w:t>
      </w:r>
      <w:r>
        <w:rPr>
          <w:rFonts w:hint="eastAsia" w:ascii="宋体" w:hAnsi="宋体"/>
          <w:sz w:val="24"/>
          <w:szCs w:val="24"/>
        </w:rPr>
        <w:t>。</w:t>
      </w:r>
    </w:p>
    <w:p w14:paraId="56A3729E">
      <w:pPr>
        <w:spacing w:line="360" w:lineRule="auto"/>
        <w:ind w:firstLine="480"/>
        <w:rPr>
          <w:rFonts w:ascii="宋体" w:hAnsi="宋体"/>
          <w:sz w:val="24"/>
          <w:szCs w:val="24"/>
        </w:rPr>
      </w:pPr>
      <w:r>
        <w:rPr>
          <w:rFonts w:ascii="宋体" w:hAnsi="宋体"/>
          <w:sz w:val="24"/>
          <w:szCs w:val="24"/>
        </w:rPr>
        <w:t xml:space="preserve">12.3.2 </w:t>
      </w:r>
      <w:r>
        <w:rPr>
          <w:rFonts w:hint="eastAsia" w:ascii="宋体" w:hAnsi="宋体"/>
          <w:sz w:val="24"/>
          <w:szCs w:val="24"/>
        </w:rPr>
        <w:t>计量周期</w:t>
      </w:r>
    </w:p>
    <w:p w14:paraId="54C7270B">
      <w:pPr>
        <w:spacing w:line="360" w:lineRule="auto"/>
        <w:ind w:firstLine="480"/>
        <w:rPr>
          <w:rFonts w:ascii="宋体" w:hAnsi="宋体"/>
          <w:sz w:val="24"/>
          <w:szCs w:val="24"/>
        </w:rPr>
      </w:pPr>
      <w:r>
        <w:rPr>
          <w:rFonts w:hint="eastAsia" w:ascii="宋体" w:hAnsi="宋体"/>
          <w:sz w:val="24"/>
          <w:szCs w:val="24"/>
        </w:rPr>
        <w:t>关于计量周期的约定：</w:t>
      </w:r>
      <w:r>
        <w:rPr>
          <w:rFonts w:hint="eastAsia" w:ascii="宋体" w:hAnsi="宋体"/>
          <w:sz w:val="24"/>
          <w:szCs w:val="24"/>
          <w:u w:val="single"/>
        </w:rPr>
        <w:t>按月计量</w:t>
      </w:r>
      <w:r>
        <w:rPr>
          <w:rFonts w:hint="eastAsia" w:ascii="宋体" w:hAnsi="宋体"/>
          <w:sz w:val="24"/>
          <w:szCs w:val="24"/>
        </w:rPr>
        <w:t>。</w:t>
      </w:r>
    </w:p>
    <w:p w14:paraId="19175D20">
      <w:pPr>
        <w:spacing w:line="360" w:lineRule="auto"/>
        <w:ind w:firstLine="480"/>
        <w:rPr>
          <w:rFonts w:ascii="宋体" w:hAnsi="宋体"/>
          <w:sz w:val="24"/>
          <w:szCs w:val="24"/>
        </w:rPr>
      </w:pPr>
      <w:r>
        <w:rPr>
          <w:rFonts w:ascii="宋体" w:hAnsi="宋体"/>
          <w:sz w:val="24"/>
          <w:szCs w:val="24"/>
        </w:rPr>
        <w:t xml:space="preserve">12.3.3 </w:t>
      </w:r>
      <w:r>
        <w:rPr>
          <w:rFonts w:hint="eastAsia" w:ascii="宋体" w:hAnsi="宋体"/>
          <w:sz w:val="24"/>
          <w:szCs w:val="24"/>
        </w:rPr>
        <w:t>单价合同的计量</w:t>
      </w:r>
    </w:p>
    <w:p w14:paraId="071F3336">
      <w:pPr>
        <w:spacing w:line="360" w:lineRule="auto"/>
        <w:ind w:firstLine="480"/>
        <w:rPr>
          <w:rFonts w:ascii="宋体" w:hAnsi="宋体"/>
          <w:sz w:val="24"/>
          <w:szCs w:val="24"/>
        </w:rPr>
      </w:pPr>
      <w:r>
        <w:rPr>
          <w:rFonts w:hint="eastAsia" w:ascii="宋体" w:hAnsi="宋体"/>
          <w:sz w:val="24"/>
          <w:szCs w:val="24"/>
        </w:rPr>
        <w:t>关于单价合同计量的约定：</w:t>
      </w:r>
      <w:r>
        <w:rPr>
          <w:rFonts w:hint="eastAsia" w:ascii="宋体" w:hAnsi="宋体"/>
          <w:sz w:val="24"/>
          <w:szCs w:val="24"/>
          <w:u w:val="single"/>
        </w:rPr>
        <w:t>承包人应于每月</w:t>
      </w:r>
      <w:r>
        <w:rPr>
          <w:rFonts w:ascii="宋体" w:hAnsi="宋体"/>
          <w:sz w:val="24"/>
          <w:szCs w:val="24"/>
          <w:u w:val="single"/>
        </w:rPr>
        <w:t>25日前，向发包人、监理人、跟踪审计提交当月工程量确认报告。发包人收到工程量确认报告后，应协同跟踪审计、监理人对工程量报告进行审核确认，核定工程量以四方共同确认结果为准</w:t>
      </w:r>
      <w:r>
        <w:rPr>
          <w:rFonts w:ascii="宋体" w:hAnsi="宋体"/>
          <w:sz w:val="24"/>
          <w:szCs w:val="24"/>
        </w:rPr>
        <w:t>。</w:t>
      </w:r>
    </w:p>
    <w:p w14:paraId="1D0C5635">
      <w:pPr>
        <w:spacing w:line="360" w:lineRule="auto"/>
        <w:ind w:firstLine="480"/>
        <w:rPr>
          <w:rFonts w:ascii="宋体" w:hAnsi="宋体"/>
          <w:sz w:val="24"/>
          <w:szCs w:val="24"/>
        </w:rPr>
      </w:pPr>
      <w:r>
        <w:rPr>
          <w:rFonts w:ascii="宋体" w:hAnsi="宋体"/>
          <w:sz w:val="24"/>
          <w:szCs w:val="24"/>
        </w:rPr>
        <w:t xml:space="preserve">12.3.4 </w:t>
      </w:r>
      <w:r>
        <w:rPr>
          <w:rFonts w:hint="eastAsia" w:ascii="宋体" w:hAnsi="宋体"/>
          <w:sz w:val="24"/>
          <w:szCs w:val="24"/>
        </w:rPr>
        <w:t>总价合同的计量</w:t>
      </w:r>
    </w:p>
    <w:p w14:paraId="76069710">
      <w:pPr>
        <w:spacing w:line="360" w:lineRule="auto"/>
        <w:ind w:firstLine="480"/>
        <w:rPr>
          <w:rFonts w:ascii="宋体" w:hAnsi="宋体"/>
          <w:sz w:val="24"/>
          <w:szCs w:val="24"/>
        </w:rPr>
      </w:pPr>
      <w:r>
        <w:rPr>
          <w:rFonts w:hint="eastAsia" w:ascii="宋体" w:hAnsi="宋体"/>
          <w:sz w:val="24"/>
          <w:szCs w:val="24"/>
        </w:rPr>
        <w:t>关于总价合同计量的约定：</w:t>
      </w:r>
      <w:r>
        <w:rPr>
          <w:rFonts w:hint="eastAsia" w:ascii="宋体" w:hAnsi="宋体"/>
          <w:sz w:val="24"/>
          <w:szCs w:val="24"/>
          <w:u w:val="single"/>
        </w:rPr>
        <w:t xml:space="preserve">  /  </w:t>
      </w:r>
      <w:r>
        <w:rPr>
          <w:rFonts w:hint="eastAsia" w:ascii="宋体" w:hAnsi="宋体"/>
          <w:sz w:val="24"/>
          <w:szCs w:val="24"/>
        </w:rPr>
        <w:t>。</w:t>
      </w:r>
    </w:p>
    <w:p w14:paraId="727FB6EC">
      <w:pPr>
        <w:spacing w:line="360" w:lineRule="auto"/>
        <w:ind w:firstLine="480"/>
        <w:rPr>
          <w:rFonts w:ascii="宋体" w:hAnsi="宋体"/>
          <w:sz w:val="24"/>
          <w:szCs w:val="24"/>
        </w:rPr>
      </w:pPr>
      <w:r>
        <w:rPr>
          <w:rFonts w:ascii="宋体" w:hAnsi="宋体"/>
          <w:sz w:val="24"/>
          <w:szCs w:val="24"/>
        </w:rPr>
        <w:t>12.3.5</w:t>
      </w:r>
      <w:r>
        <w:rPr>
          <w:rFonts w:hint="eastAsia" w:ascii="宋体" w:hAnsi="宋体"/>
          <w:sz w:val="24"/>
          <w:szCs w:val="24"/>
        </w:rPr>
        <w:t>总价合同采用支付分解表计量支付的，是否适用第</w:t>
      </w:r>
      <w:r>
        <w:rPr>
          <w:rFonts w:ascii="宋体" w:hAnsi="宋体"/>
          <w:sz w:val="24"/>
          <w:szCs w:val="24"/>
        </w:rPr>
        <w:t xml:space="preserve">12.3.4 </w:t>
      </w:r>
      <w:r>
        <w:rPr>
          <w:rFonts w:hint="eastAsia" w:ascii="宋体" w:hAnsi="宋体"/>
          <w:sz w:val="24"/>
          <w:szCs w:val="24"/>
        </w:rPr>
        <w:t>项〔总价合同的计量〕约定进行计量：</w:t>
      </w:r>
      <w:r>
        <w:rPr>
          <w:rFonts w:hint="eastAsia" w:ascii="宋体" w:hAnsi="宋体"/>
          <w:sz w:val="24"/>
          <w:szCs w:val="24"/>
          <w:u w:val="single"/>
        </w:rPr>
        <w:t xml:space="preserve">  /  </w:t>
      </w:r>
      <w:r>
        <w:rPr>
          <w:rFonts w:hint="eastAsia" w:ascii="宋体" w:hAnsi="宋体"/>
          <w:sz w:val="24"/>
          <w:szCs w:val="24"/>
        </w:rPr>
        <w:t>。</w:t>
      </w:r>
    </w:p>
    <w:p w14:paraId="6A292EC9">
      <w:pPr>
        <w:spacing w:line="360" w:lineRule="auto"/>
        <w:ind w:firstLine="480"/>
        <w:rPr>
          <w:rFonts w:ascii="宋体" w:hAnsi="宋体"/>
          <w:sz w:val="24"/>
          <w:szCs w:val="24"/>
        </w:rPr>
      </w:pPr>
      <w:r>
        <w:rPr>
          <w:rFonts w:ascii="宋体" w:hAnsi="宋体"/>
          <w:sz w:val="24"/>
          <w:szCs w:val="24"/>
        </w:rPr>
        <w:t xml:space="preserve">12.3.6 </w:t>
      </w:r>
      <w:r>
        <w:rPr>
          <w:rFonts w:hint="eastAsia" w:ascii="宋体" w:hAnsi="宋体"/>
          <w:sz w:val="24"/>
          <w:szCs w:val="24"/>
        </w:rPr>
        <w:t>其他价格形式合同的计量</w:t>
      </w:r>
    </w:p>
    <w:p w14:paraId="65761203">
      <w:pPr>
        <w:spacing w:line="360" w:lineRule="auto"/>
        <w:ind w:firstLine="480"/>
        <w:rPr>
          <w:rFonts w:ascii="宋体" w:hAnsi="宋体"/>
          <w:sz w:val="24"/>
          <w:szCs w:val="24"/>
        </w:rPr>
      </w:pPr>
      <w:r>
        <w:rPr>
          <w:rFonts w:hint="eastAsia" w:ascii="宋体" w:hAnsi="宋体"/>
          <w:sz w:val="24"/>
          <w:szCs w:val="24"/>
        </w:rPr>
        <w:t>其他价格形式的计量方式和程序：</w:t>
      </w:r>
      <w:r>
        <w:rPr>
          <w:rFonts w:hint="eastAsia" w:ascii="宋体" w:hAnsi="宋体"/>
          <w:sz w:val="24"/>
          <w:szCs w:val="24"/>
          <w:u w:val="single"/>
        </w:rPr>
        <w:t xml:space="preserve">  /  </w:t>
      </w:r>
      <w:r>
        <w:rPr>
          <w:rFonts w:hint="eastAsia" w:ascii="宋体" w:hAnsi="宋体"/>
          <w:sz w:val="24"/>
          <w:szCs w:val="24"/>
        </w:rPr>
        <w:t>。</w:t>
      </w:r>
    </w:p>
    <w:p w14:paraId="640DBA2C">
      <w:pPr>
        <w:spacing w:line="360" w:lineRule="auto"/>
        <w:ind w:firstLine="480"/>
        <w:rPr>
          <w:rFonts w:ascii="宋体" w:hAnsi="宋体"/>
          <w:sz w:val="24"/>
          <w:szCs w:val="24"/>
        </w:rPr>
      </w:pPr>
      <w:r>
        <w:rPr>
          <w:rFonts w:ascii="宋体" w:hAnsi="宋体"/>
          <w:sz w:val="24"/>
          <w:szCs w:val="24"/>
        </w:rPr>
        <w:t xml:space="preserve">12.4 </w:t>
      </w:r>
      <w:r>
        <w:rPr>
          <w:rFonts w:hint="eastAsia" w:ascii="宋体" w:hAnsi="宋体"/>
          <w:sz w:val="24"/>
          <w:szCs w:val="24"/>
        </w:rPr>
        <w:t>工程进度款支付</w:t>
      </w:r>
    </w:p>
    <w:p w14:paraId="0D88DB00">
      <w:pPr>
        <w:spacing w:line="360" w:lineRule="auto"/>
        <w:ind w:firstLine="480"/>
        <w:rPr>
          <w:rFonts w:ascii="宋体" w:hAnsi="宋体"/>
          <w:color w:val="auto"/>
          <w:sz w:val="24"/>
          <w:szCs w:val="24"/>
        </w:rPr>
      </w:pPr>
      <w:r>
        <w:rPr>
          <w:rFonts w:hint="eastAsia" w:ascii="宋体" w:hAnsi="宋体"/>
          <w:color w:val="auto"/>
          <w:sz w:val="24"/>
          <w:szCs w:val="24"/>
        </w:rPr>
        <w:t>12.4.1 付款周期</w:t>
      </w:r>
    </w:p>
    <w:p w14:paraId="534B0E96">
      <w:pPr>
        <w:spacing w:line="360" w:lineRule="auto"/>
        <w:ind w:firstLine="480"/>
        <w:rPr>
          <w:rFonts w:hint="eastAsia" w:ascii="宋体" w:hAnsi="宋体"/>
          <w:color w:val="auto"/>
          <w:sz w:val="24"/>
          <w:szCs w:val="24"/>
          <w:u w:val="single"/>
        </w:rPr>
      </w:pPr>
      <w:r>
        <w:rPr>
          <w:rFonts w:hint="eastAsia" w:ascii="宋体" w:hAnsi="宋体"/>
          <w:color w:val="auto"/>
          <w:sz w:val="24"/>
          <w:szCs w:val="24"/>
        </w:rPr>
        <w:t>关于付款周期的约定：</w:t>
      </w:r>
    </w:p>
    <w:p w14:paraId="5D3AD195">
      <w:pPr>
        <w:spacing w:line="360" w:lineRule="auto"/>
        <w:ind w:firstLine="480"/>
        <w:rPr>
          <w:rFonts w:hint="eastAsia" w:ascii="宋体" w:hAnsi="宋体"/>
          <w:color w:val="auto"/>
          <w:sz w:val="24"/>
          <w:szCs w:val="24"/>
          <w:u w:val="single"/>
        </w:rPr>
      </w:pPr>
      <w:r>
        <w:rPr>
          <w:rFonts w:hint="eastAsia" w:ascii="宋体" w:hAnsi="宋体"/>
          <w:color w:val="auto"/>
          <w:sz w:val="24"/>
          <w:szCs w:val="24"/>
          <w:u w:val="single"/>
          <w:lang w:eastAsia="zh-CN"/>
        </w:rPr>
        <w:t>（</w:t>
      </w:r>
      <w:r>
        <w:rPr>
          <w:rFonts w:hint="eastAsia" w:ascii="宋体" w:hAnsi="宋体"/>
          <w:color w:val="auto"/>
          <w:sz w:val="24"/>
          <w:szCs w:val="24"/>
          <w:u w:val="single"/>
          <w:lang w:val="en-US" w:eastAsia="zh-CN"/>
        </w:rPr>
        <w:t>1</w:t>
      </w:r>
      <w:r>
        <w:rPr>
          <w:rFonts w:hint="eastAsia" w:ascii="宋体" w:hAnsi="宋体"/>
          <w:color w:val="auto"/>
          <w:sz w:val="24"/>
          <w:szCs w:val="24"/>
          <w:u w:val="single"/>
          <w:lang w:eastAsia="zh-CN"/>
        </w:rPr>
        <w:t>）</w:t>
      </w:r>
      <w:r>
        <w:rPr>
          <w:rFonts w:hint="eastAsia" w:ascii="宋体" w:hAnsi="宋体"/>
          <w:color w:val="auto"/>
          <w:sz w:val="24"/>
          <w:szCs w:val="24"/>
          <w:u w:val="single"/>
        </w:rPr>
        <w:t>合同约定的开工日期</w:t>
      </w:r>
      <w:r>
        <w:rPr>
          <w:rFonts w:hint="eastAsia" w:ascii="宋体" w:hAnsi="宋体"/>
          <w:color w:val="auto"/>
          <w:sz w:val="24"/>
          <w:szCs w:val="24"/>
          <w:u w:val="single"/>
          <w:lang w:val="en-US" w:eastAsia="zh-CN"/>
        </w:rPr>
        <w:t>7</w:t>
      </w:r>
      <w:r>
        <w:rPr>
          <w:rFonts w:hint="eastAsia" w:ascii="宋体" w:hAnsi="宋体"/>
          <w:color w:val="auto"/>
          <w:sz w:val="24"/>
          <w:szCs w:val="24"/>
          <w:u w:val="single"/>
        </w:rPr>
        <w:t>日前，承包人组织进场施工，经验收具备开工条件，发包人向承包人支付合同价款（扣除暂列金额、暂估价金额，下同）的10%作为工程预付款；</w:t>
      </w:r>
    </w:p>
    <w:p w14:paraId="7115B5CD">
      <w:pPr>
        <w:spacing w:line="360" w:lineRule="auto"/>
        <w:ind w:firstLine="480"/>
        <w:rPr>
          <w:rFonts w:hint="eastAsia" w:ascii="宋体" w:hAnsi="宋体"/>
          <w:color w:val="auto"/>
          <w:sz w:val="24"/>
          <w:szCs w:val="24"/>
          <w:u w:val="single"/>
        </w:rPr>
      </w:pPr>
      <w:r>
        <w:rPr>
          <w:rFonts w:hint="eastAsia" w:ascii="宋体" w:hAnsi="宋体"/>
          <w:color w:val="auto"/>
          <w:sz w:val="24"/>
          <w:szCs w:val="24"/>
          <w:u w:val="single"/>
        </w:rPr>
        <w:t xml:space="preserve">（2）工程竣工验收合格后付至合同价款的60%（同时扣回预付款）； </w:t>
      </w:r>
    </w:p>
    <w:p w14:paraId="108CD20D">
      <w:pPr>
        <w:spacing w:line="360" w:lineRule="auto"/>
        <w:ind w:firstLine="480"/>
        <w:rPr>
          <w:rFonts w:hint="eastAsia" w:ascii="宋体" w:hAnsi="宋体"/>
          <w:color w:val="auto"/>
          <w:sz w:val="24"/>
          <w:szCs w:val="24"/>
          <w:u w:val="single"/>
        </w:rPr>
      </w:pPr>
      <w:r>
        <w:rPr>
          <w:rFonts w:hint="eastAsia" w:ascii="宋体" w:hAnsi="宋体"/>
          <w:color w:val="auto"/>
          <w:sz w:val="24"/>
          <w:szCs w:val="24"/>
          <w:u w:val="single"/>
        </w:rPr>
        <w:t>（</w:t>
      </w:r>
      <w:r>
        <w:rPr>
          <w:rFonts w:hint="eastAsia" w:ascii="宋体" w:hAnsi="宋体"/>
          <w:color w:val="auto"/>
          <w:sz w:val="24"/>
          <w:szCs w:val="24"/>
          <w:u w:val="single"/>
          <w:lang w:val="en-US" w:eastAsia="zh-CN"/>
        </w:rPr>
        <w:t>3</w:t>
      </w:r>
      <w:r>
        <w:rPr>
          <w:rFonts w:hint="eastAsia" w:ascii="宋体" w:hAnsi="宋体"/>
          <w:color w:val="auto"/>
          <w:sz w:val="24"/>
          <w:szCs w:val="24"/>
          <w:u w:val="single"/>
        </w:rPr>
        <w:t>）工程竣工验收合格满一年后付至最终结算价款的</w:t>
      </w:r>
      <w:r>
        <w:rPr>
          <w:rFonts w:hint="eastAsia" w:ascii="宋体" w:hAnsi="宋体"/>
          <w:color w:val="auto"/>
          <w:sz w:val="24"/>
          <w:szCs w:val="24"/>
          <w:u w:val="single"/>
          <w:lang w:val="en-US" w:eastAsia="zh-CN"/>
        </w:rPr>
        <w:t>97</w:t>
      </w:r>
      <w:r>
        <w:rPr>
          <w:rFonts w:hint="eastAsia" w:ascii="宋体" w:hAnsi="宋体"/>
          <w:color w:val="auto"/>
          <w:sz w:val="24"/>
          <w:szCs w:val="24"/>
          <w:u w:val="single"/>
        </w:rPr>
        <w:t xml:space="preserve">%； </w:t>
      </w:r>
    </w:p>
    <w:p w14:paraId="4DE3D5F4">
      <w:pPr>
        <w:spacing w:line="360" w:lineRule="auto"/>
        <w:ind w:firstLine="480"/>
        <w:rPr>
          <w:rFonts w:hint="eastAsia" w:ascii="宋体" w:hAnsi="宋体"/>
          <w:color w:val="auto"/>
          <w:sz w:val="24"/>
          <w:szCs w:val="24"/>
          <w:u w:val="single"/>
        </w:rPr>
      </w:pPr>
      <w:r>
        <w:rPr>
          <w:rFonts w:hint="eastAsia" w:ascii="宋体" w:hAnsi="宋体"/>
          <w:color w:val="auto"/>
          <w:sz w:val="24"/>
          <w:szCs w:val="24"/>
          <w:u w:val="single"/>
        </w:rPr>
        <w:t>（</w:t>
      </w:r>
      <w:r>
        <w:rPr>
          <w:rFonts w:hint="eastAsia" w:ascii="宋体" w:hAnsi="宋体"/>
          <w:color w:val="auto"/>
          <w:sz w:val="24"/>
          <w:szCs w:val="24"/>
          <w:u w:val="single"/>
          <w:lang w:val="en-US" w:eastAsia="zh-CN"/>
        </w:rPr>
        <w:t>4</w:t>
      </w:r>
      <w:r>
        <w:rPr>
          <w:rFonts w:hint="eastAsia" w:ascii="宋体" w:hAnsi="宋体"/>
          <w:color w:val="auto"/>
          <w:sz w:val="24"/>
          <w:szCs w:val="24"/>
          <w:u w:val="single"/>
        </w:rPr>
        <w:t>）余款作为质量保证金，待质量保修期满后无质量问题一次性结清（但不免除承包人的保修责任）。</w:t>
      </w:r>
    </w:p>
    <w:p w14:paraId="0CD087F3">
      <w:pPr>
        <w:spacing w:line="360" w:lineRule="auto"/>
        <w:ind w:firstLine="480"/>
        <w:rPr>
          <w:rFonts w:ascii="宋体" w:hAnsi="宋体"/>
          <w:sz w:val="24"/>
          <w:szCs w:val="24"/>
          <w:u w:val="single"/>
        </w:rPr>
      </w:pPr>
      <w:r>
        <w:rPr>
          <w:rFonts w:hint="eastAsia" w:ascii="宋体" w:hAnsi="宋体"/>
          <w:sz w:val="24"/>
          <w:szCs w:val="24"/>
          <w:u w:val="single"/>
        </w:rPr>
        <w:t>a）上述每笔款项的支付均需扣除当期承包人需缴纳的违约金。</w:t>
      </w:r>
    </w:p>
    <w:p w14:paraId="77DDD0ED">
      <w:pPr>
        <w:spacing w:line="360" w:lineRule="auto"/>
        <w:ind w:firstLine="480"/>
        <w:rPr>
          <w:rFonts w:ascii="宋体" w:hAnsi="宋体"/>
          <w:sz w:val="24"/>
          <w:szCs w:val="24"/>
          <w:u w:val="single"/>
        </w:rPr>
      </w:pPr>
      <w:r>
        <w:rPr>
          <w:rFonts w:hint="eastAsia" w:ascii="宋体" w:hAnsi="宋体"/>
          <w:sz w:val="24"/>
          <w:szCs w:val="24"/>
          <w:u w:val="single"/>
        </w:rPr>
        <w:t>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，期间承包人的各项合同义务仍应按合同约定履行</w:t>
      </w:r>
      <w:r>
        <w:rPr>
          <w:rFonts w:hint="eastAsia" w:ascii="宋体" w:hAnsi="宋体" w:cs="Arial"/>
          <w:sz w:val="24"/>
          <w:szCs w:val="24"/>
          <w:u w:val="single"/>
          <w:shd w:val="clear" w:color="auto" w:fill="FFFFFF"/>
        </w:rPr>
        <w:t>。</w:t>
      </w:r>
    </w:p>
    <w:p w14:paraId="47040CE3">
      <w:pPr>
        <w:spacing w:line="360" w:lineRule="auto"/>
        <w:ind w:firstLine="480"/>
        <w:rPr>
          <w:rStyle w:val="536"/>
        </w:rPr>
      </w:pPr>
      <w:r>
        <w:rPr>
          <w:rStyle w:val="536"/>
          <w:rFonts w:hint="eastAsia" w:ascii="宋体" w:hAnsi="宋体"/>
          <w:sz w:val="24"/>
          <w:szCs w:val="24"/>
          <w:u w:val="single"/>
        </w:rPr>
        <w:t>c）承包人须将本项目工程款优先用于支付工人工资。</w:t>
      </w:r>
    </w:p>
    <w:p w14:paraId="5B8C4775">
      <w:pPr>
        <w:spacing w:line="360" w:lineRule="auto"/>
        <w:ind w:firstLine="480"/>
        <w:rPr>
          <w:rFonts w:ascii="宋体" w:hAnsi="宋体" w:cs="仿宋"/>
          <w:sz w:val="24"/>
          <w:szCs w:val="24"/>
          <w:u w:val="single"/>
        </w:rPr>
      </w:pPr>
      <w:r>
        <w:rPr>
          <w:rStyle w:val="536"/>
          <w:rFonts w:hint="eastAsia" w:ascii="宋体" w:hAnsi="宋体"/>
          <w:sz w:val="24"/>
          <w:szCs w:val="24"/>
          <w:u w:val="single"/>
        </w:rPr>
        <w:t>d）如遇付款节点但本项目发包人的财政拨款资金未到位的，承包人须等待本项目发包人的财政拨款资金到位后，由发包人向承包人支付；承包人对此无任何异议，更不得由此造成讨薪、罢工等影响发包人声誉的事件。</w:t>
      </w:r>
    </w:p>
    <w:p w14:paraId="15B5EF6A">
      <w:pPr>
        <w:spacing w:line="360" w:lineRule="auto"/>
        <w:ind w:firstLine="480"/>
        <w:jc w:val="left"/>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p>
    <w:p w14:paraId="492FC658">
      <w:pPr>
        <w:spacing w:line="360" w:lineRule="auto"/>
        <w:ind w:firstLine="480"/>
        <w:jc w:val="left"/>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p>
    <w:p w14:paraId="2FD569D6">
      <w:pPr>
        <w:spacing w:line="360" w:lineRule="auto"/>
        <w:ind w:firstLine="480"/>
        <w:jc w:val="left"/>
        <w:rPr>
          <w:rFonts w:ascii="宋体" w:hAnsi="宋体" w:cs="Arial"/>
          <w:sz w:val="24"/>
          <w:szCs w:val="24"/>
          <w:u w:val="single"/>
          <w:shd w:val="clear" w:color="auto" w:fill="FFFFFF"/>
        </w:rPr>
      </w:pPr>
      <w:r>
        <w:rPr>
          <w:rFonts w:hint="eastAsia" w:ascii="宋体" w:hAnsi="宋体" w:cs="Arial"/>
          <w:sz w:val="24"/>
          <w:szCs w:val="24"/>
          <w:u w:val="single"/>
          <w:shd w:val="clear" w:color="auto" w:fill="FFFFFF"/>
        </w:rPr>
        <w:t>h)发包人按合同约定向承包人支付的每期工程款中包括了足额的农民工工资，如发生农民工工资欠薪问题，承包人需承担因此产生的一切责任和风险。</w:t>
      </w:r>
    </w:p>
    <w:p w14:paraId="1BBF55E9">
      <w:pPr>
        <w:spacing w:line="360" w:lineRule="auto"/>
        <w:ind w:firstLine="480"/>
        <w:rPr>
          <w:rFonts w:ascii="宋体" w:hAnsi="宋体"/>
          <w:sz w:val="24"/>
          <w:szCs w:val="24"/>
        </w:rPr>
      </w:pPr>
      <w:r>
        <w:rPr>
          <w:rFonts w:ascii="宋体" w:hAnsi="宋体"/>
          <w:sz w:val="24"/>
          <w:szCs w:val="24"/>
        </w:rPr>
        <w:t xml:space="preserve">12.4.2 </w:t>
      </w:r>
      <w:r>
        <w:rPr>
          <w:rFonts w:hint="eastAsia" w:ascii="宋体" w:hAnsi="宋体"/>
          <w:sz w:val="24"/>
          <w:szCs w:val="24"/>
        </w:rPr>
        <w:t>进度付款申请单的编制</w:t>
      </w:r>
    </w:p>
    <w:p w14:paraId="7BCFD5F7">
      <w:pPr>
        <w:spacing w:line="360" w:lineRule="auto"/>
        <w:ind w:firstLine="480"/>
        <w:rPr>
          <w:rFonts w:ascii="宋体" w:hAnsi="宋体"/>
          <w:sz w:val="24"/>
          <w:szCs w:val="24"/>
        </w:rPr>
      </w:pPr>
      <w:r>
        <w:rPr>
          <w:rFonts w:hint="eastAsia" w:ascii="宋体" w:hAnsi="宋体"/>
          <w:sz w:val="24"/>
          <w:szCs w:val="24"/>
        </w:rPr>
        <w:t>关于进度付款申请单编制的约定：</w:t>
      </w:r>
      <w:r>
        <w:rPr>
          <w:rFonts w:hint="eastAsia" w:ascii="宋体" w:hAnsi="宋体"/>
          <w:sz w:val="24"/>
          <w:szCs w:val="24"/>
          <w:u w:val="single"/>
        </w:rPr>
        <w:t>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w:t>
      </w:r>
      <w:r>
        <w:rPr>
          <w:rFonts w:ascii="宋体" w:hAnsi="宋体"/>
          <w:sz w:val="24"/>
          <w:szCs w:val="24"/>
          <w:u w:val="single"/>
        </w:rPr>
        <w:t>工程进度款约定的款项类别；</w:t>
      </w:r>
      <w:r>
        <w:rPr>
          <w:rFonts w:hint="eastAsia" w:ascii="宋体" w:hAnsi="宋体"/>
          <w:sz w:val="24"/>
          <w:szCs w:val="24"/>
          <w:u w:val="single"/>
        </w:rPr>
        <w:t>（2）</w:t>
      </w:r>
      <w:r>
        <w:rPr>
          <w:rFonts w:ascii="宋体" w:hAnsi="宋体"/>
          <w:sz w:val="24"/>
          <w:szCs w:val="24"/>
          <w:u w:val="single"/>
        </w:rPr>
        <w:t>合同价格调整约定的增减款项；</w:t>
      </w:r>
      <w:r>
        <w:rPr>
          <w:rFonts w:hint="eastAsia" w:ascii="宋体" w:hAnsi="宋体"/>
          <w:sz w:val="24"/>
          <w:szCs w:val="24"/>
          <w:u w:val="single"/>
        </w:rPr>
        <w:t>（3）</w:t>
      </w:r>
      <w:r>
        <w:rPr>
          <w:rFonts w:ascii="宋体" w:hAnsi="宋体"/>
          <w:sz w:val="24"/>
          <w:szCs w:val="24"/>
          <w:u w:val="single"/>
        </w:rPr>
        <w:t>预付款约定的支付及扣减的款项；</w:t>
      </w:r>
      <w:r>
        <w:rPr>
          <w:rFonts w:hint="eastAsia" w:ascii="宋体" w:hAnsi="宋体"/>
          <w:sz w:val="24"/>
          <w:szCs w:val="24"/>
          <w:u w:val="single"/>
        </w:rPr>
        <w:t>（4）</w:t>
      </w:r>
      <w:r>
        <w:rPr>
          <w:rFonts w:ascii="宋体" w:hAnsi="宋体"/>
          <w:sz w:val="24"/>
          <w:szCs w:val="24"/>
          <w:u w:val="single"/>
        </w:rPr>
        <w:t>索赔结果增减的款项</w:t>
      </w:r>
      <w:r>
        <w:rPr>
          <w:rFonts w:hint="eastAsia" w:ascii="宋体" w:hAnsi="宋体"/>
          <w:sz w:val="24"/>
          <w:szCs w:val="24"/>
          <w:u w:val="single"/>
        </w:rPr>
        <w:t>；（5）</w:t>
      </w:r>
      <w:r>
        <w:rPr>
          <w:rFonts w:ascii="宋体" w:hAnsi="宋体"/>
          <w:sz w:val="24"/>
          <w:szCs w:val="24"/>
          <w:u w:val="single"/>
        </w:rPr>
        <w:t>缺陷责任保修金约定暂扣及支付的款项</w:t>
      </w:r>
      <w:r>
        <w:rPr>
          <w:rFonts w:hint="eastAsia" w:ascii="宋体" w:hAnsi="宋体"/>
          <w:sz w:val="24"/>
          <w:szCs w:val="24"/>
          <w:u w:val="single"/>
        </w:rPr>
        <w:t>；（6）根据另行签订的本合同补充协议增减的款项；（7）发包人要求的其他内容</w:t>
      </w:r>
      <w:r>
        <w:rPr>
          <w:rFonts w:hint="eastAsia" w:ascii="宋体" w:hAnsi="宋体"/>
          <w:sz w:val="24"/>
          <w:szCs w:val="24"/>
        </w:rPr>
        <w:t>。</w:t>
      </w:r>
    </w:p>
    <w:p w14:paraId="617D8B6C">
      <w:pPr>
        <w:spacing w:line="360" w:lineRule="auto"/>
        <w:ind w:firstLine="480"/>
        <w:rPr>
          <w:rFonts w:ascii="宋体" w:hAnsi="宋体"/>
          <w:sz w:val="24"/>
          <w:szCs w:val="24"/>
        </w:rPr>
      </w:pPr>
      <w:r>
        <w:rPr>
          <w:rFonts w:ascii="宋体" w:hAnsi="宋体"/>
          <w:sz w:val="24"/>
          <w:szCs w:val="24"/>
        </w:rPr>
        <w:t xml:space="preserve">12.4.3 </w:t>
      </w:r>
      <w:r>
        <w:rPr>
          <w:rFonts w:hint="eastAsia" w:ascii="宋体" w:hAnsi="宋体"/>
          <w:sz w:val="24"/>
          <w:szCs w:val="24"/>
        </w:rPr>
        <w:t>进度付款申请单的提交</w:t>
      </w:r>
    </w:p>
    <w:p w14:paraId="0B94CC14">
      <w:pPr>
        <w:spacing w:line="360" w:lineRule="auto"/>
        <w:ind w:firstLine="480"/>
        <w:rPr>
          <w:rFonts w:ascii="宋体" w:hAnsi="宋体"/>
          <w:sz w:val="24"/>
          <w:szCs w:val="24"/>
          <w:u w:val="single"/>
        </w:rPr>
      </w:pPr>
      <w:r>
        <w:rPr>
          <w:rFonts w:hint="eastAsia" w:ascii="宋体" w:hAnsi="宋体"/>
          <w:sz w:val="24"/>
          <w:szCs w:val="24"/>
        </w:rPr>
        <w:t>（</w:t>
      </w:r>
      <w:r>
        <w:rPr>
          <w:rFonts w:ascii="宋体" w:hAnsi="宋体"/>
          <w:sz w:val="24"/>
          <w:szCs w:val="24"/>
        </w:rPr>
        <w:t>1</w:t>
      </w:r>
      <w:r>
        <w:rPr>
          <w:rFonts w:hint="eastAsia" w:ascii="宋体" w:hAnsi="宋体"/>
          <w:sz w:val="24"/>
          <w:szCs w:val="24"/>
        </w:rPr>
        <w:t>）单价合同进度付款申请单提交的约定：</w:t>
      </w:r>
      <w:r>
        <w:rPr>
          <w:rFonts w:hint="eastAsia" w:ascii="宋体" w:hAnsi="宋体"/>
          <w:sz w:val="24"/>
          <w:szCs w:val="24"/>
          <w:u w:val="single"/>
        </w:rPr>
        <w:t>根据付款周期，按发包人要求提交</w:t>
      </w:r>
      <w:r>
        <w:rPr>
          <w:rFonts w:hint="eastAsia" w:ascii="宋体" w:hAnsi="宋体"/>
          <w:sz w:val="24"/>
          <w:szCs w:val="24"/>
        </w:rPr>
        <w:t>。</w:t>
      </w:r>
    </w:p>
    <w:p w14:paraId="310D6C18">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）总价合同进度付款申请单提交的约定：</w:t>
      </w:r>
      <w:r>
        <w:rPr>
          <w:rFonts w:hint="eastAsia" w:ascii="宋体" w:hAnsi="宋体"/>
          <w:sz w:val="24"/>
          <w:szCs w:val="24"/>
          <w:u w:val="single"/>
        </w:rPr>
        <w:t xml:space="preserve">  /  </w:t>
      </w:r>
      <w:r>
        <w:rPr>
          <w:rFonts w:ascii="宋体" w:hAnsi="宋体"/>
          <w:sz w:val="24"/>
          <w:szCs w:val="24"/>
        </w:rPr>
        <w:t>。</w:t>
      </w:r>
    </w:p>
    <w:p w14:paraId="1749E302">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3</w:t>
      </w:r>
      <w:r>
        <w:rPr>
          <w:rFonts w:hint="eastAsia" w:ascii="宋体" w:hAnsi="宋体"/>
          <w:sz w:val="24"/>
          <w:szCs w:val="24"/>
        </w:rPr>
        <w:t>）其他价格形式合同进度付款申请单提交的约定</w:t>
      </w:r>
      <w:r>
        <w:rPr>
          <w:rFonts w:hint="eastAsia" w:ascii="宋体" w:hAnsi="宋体"/>
          <w:sz w:val="24"/>
          <w:szCs w:val="24"/>
          <w:u w:val="single"/>
        </w:rPr>
        <w:t xml:space="preserve">  /  </w:t>
      </w:r>
      <w:r>
        <w:rPr>
          <w:rFonts w:ascii="宋体" w:hAnsi="宋体"/>
          <w:sz w:val="24"/>
          <w:szCs w:val="24"/>
        </w:rPr>
        <w:t>。</w:t>
      </w:r>
    </w:p>
    <w:p w14:paraId="0D3773F6">
      <w:pPr>
        <w:spacing w:line="360" w:lineRule="auto"/>
        <w:ind w:firstLine="480"/>
        <w:rPr>
          <w:rFonts w:ascii="宋体" w:hAnsi="宋体"/>
          <w:sz w:val="24"/>
          <w:szCs w:val="24"/>
        </w:rPr>
      </w:pPr>
      <w:r>
        <w:rPr>
          <w:rFonts w:ascii="宋体" w:hAnsi="宋体"/>
          <w:sz w:val="24"/>
          <w:szCs w:val="24"/>
        </w:rPr>
        <w:t xml:space="preserve">12.4.4 </w:t>
      </w:r>
      <w:r>
        <w:rPr>
          <w:rFonts w:hint="eastAsia" w:ascii="宋体" w:hAnsi="宋体"/>
          <w:sz w:val="24"/>
          <w:szCs w:val="24"/>
        </w:rPr>
        <w:t>进度款审核和支付</w:t>
      </w:r>
    </w:p>
    <w:p w14:paraId="636382EF">
      <w:pPr>
        <w:spacing w:line="360" w:lineRule="auto"/>
        <w:ind w:firstLine="480"/>
        <w:rPr>
          <w:rFonts w:ascii="宋体" w:hAnsi="宋体"/>
          <w:sz w:val="24"/>
          <w:szCs w:val="24"/>
          <w:u w:val="single"/>
        </w:rPr>
      </w:pPr>
      <w:r>
        <w:rPr>
          <w:rFonts w:hint="eastAsia" w:ascii="宋体" w:hAnsi="宋体"/>
          <w:sz w:val="24"/>
          <w:szCs w:val="24"/>
        </w:rPr>
        <w:t>（</w:t>
      </w:r>
      <w:r>
        <w:rPr>
          <w:rFonts w:ascii="宋体" w:hAnsi="宋体"/>
          <w:sz w:val="24"/>
          <w:szCs w:val="24"/>
        </w:rPr>
        <w:t>1</w:t>
      </w:r>
      <w:r>
        <w:rPr>
          <w:rFonts w:hint="eastAsia" w:ascii="宋体" w:hAnsi="宋体"/>
          <w:sz w:val="24"/>
          <w:szCs w:val="24"/>
        </w:rPr>
        <w:t>）监理人审查并报送发包人的期限：</w:t>
      </w:r>
      <w:bookmarkStart w:id="152" w:name="EB7883780a1cc74d5b91d12a5f0883b3b9"/>
      <w:r>
        <w:rPr>
          <w:rFonts w:hint="eastAsia" w:ascii="宋体" w:hAnsi="宋体"/>
          <w:sz w:val="24"/>
          <w:szCs w:val="24"/>
          <w:u w:val="single"/>
        </w:rPr>
        <w:t>收到承包人进度付款申请单以及相关资料后7天内完成审查并报送发包人</w:t>
      </w:r>
      <w:bookmarkEnd w:id="152"/>
      <w:r>
        <w:rPr>
          <w:rFonts w:hint="eastAsia" w:ascii="宋体" w:hAnsi="宋体"/>
          <w:sz w:val="24"/>
          <w:szCs w:val="24"/>
        </w:rPr>
        <w:t>。</w:t>
      </w:r>
    </w:p>
    <w:p w14:paraId="2CDE5C1E">
      <w:pPr>
        <w:spacing w:line="360" w:lineRule="auto"/>
        <w:ind w:firstLine="480"/>
        <w:rPr>
          <w:rFonts w:ascii="宋体" w:hAnsi="宋体"/>
          <w:sz w:val="24"/>
          <w:szCs w:val="24"/>
        </w:rPr>
      </w:pPr>
      <w:r>
        <w:rPr>
          <w:rFonts w:hint="eastAsia" w:ascii="宋体" w:hAnsi="宋体"/>
          <w:sz w:val="24"/>
          <w:szCs w:val="24"/>
        </w:rPr>
        <w:t>发包人完成审批并签发进度款支付证书的期限：</w:t>
      </w:r>
      <w:bookmarkStart w:id="153" w:name="EB230db849cb864f589499577b73b230c7"/>
      <w:r>
        <w:rPr>
          <w:rFonts w:hint="eastAsia" w:ascii="宋体" w:hAnsi="宋体"/>
          <w:sz w:val="24"/>
          <w:szCs w:val="24"/>
          <w:u w:val="single"/>
        </w:rPr>
        <w:t>收到监理人报送后28日历天</w:t>
      </w:r>
      <w:bookmarkEnd w:id="153"/>
      <w:r>
        <w:rPr>
          <w:rFonts w:hint="eastAsia" w:ascii="宋体" w:hAnsi="宋体"/>
          <w:sz w:val="24"/>
          <w:szCs w:val="24"/>
        </w:rPr>
        <w:t>。</w:t>
      </w:r>
    </w:p>
    <w:p w14:paraId="69D02415">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）发包人支付进度款的期限：</w:t>
      </w:r>
      <w:r>
        <w:rPr>
          <w:rFonts w:hint="eastAsia" w:ascii="宋体" w:hAnsi="宋体"/>
          <w:sz w:val="24"/>
          <w:szCs w:val="24"/>
          <w:u w:val="single"/>
        </w:rPr>
        <w:t>按通用条款执行。所有工程付款必须经监理人签发证书并经发包人代表确认后，发包人才予以支付</w:t>
      </w:r>
      <w:r>
        <w:rPr>
          <w:rFonts w:hint="eastAsia" w:ascii="宋体" w:hAnsi="宋体"/>
          <w:sz w:val="24"/>
          <w:szCs w:val="24"/>
        </w:rPr>
        <w:t>。</w:t>
      </w:r>
    </w:p>
    <w:p w14:paraId="646A3B2F">
      <w:pPr>
        <w:spacing w:line="360" w:lineRule="auto"/>
        <w:ind w:firstLine="480"/>
        <w:rPr>
          <w:rFonts w:ascii="宋体" w:hAnsi="宋体"/>
          <w:sz w:val="24"/>
          <w:szCs w:val="24"/>
        </w:rPr>
      </w:pPr>
      <w:r>
        <w:rPr>
          <w:rFonts w:hint="eastAsia" w:ascii="宋体" w:hAnsi="宋体"/>
          <w:sz w:val="24"/>
          <w:szCs w:val="24"/>
        </w:rPr>
        <w:t>发包人逾期支付进度款的违约金的计算方式：</w:t>
      </w:r>
      <w:r>
        <w:rPr>
          <w:rFonts w:hint="eastAsia" w:ascii="宋体" w:hAnsi="宋体"/>
          <w:sz w:val="24"/>
          <w:szCs w:val="24"/>
          <w:u w:val="single"/>
        </w:rPr>
        <w:t xml:space="preserve">  /  </w:t>
      </w:r>
      <w:r>
        <w:rPr>
          <w:rFonts w:hint="eastAsia" w:ascii="宋体" w:hAnsi="宋体"/>
          <w:sz w:val="24"/>
          <w:szCs w:val="24"/>
        </w:rPr>
        <w:t>。</w:t>
      </w:r>
    </w:p>
    <w:p w14:paraId="6B0199BB">
      <w:pPr>
        <w:spacing w:line="360" w:lineRule="auto"/>
        <w:ind w:firstLine="480"/>
        <w:rPr>
          <w:rFonts w:ascii="宋体" w:hAnsi="宋体"/>
          <w:sz w:val="24"/>
          <w:szCs w:val="24"/>
        </w:rPr>
      </w:pPr>
      <w:r>
        <w:rPr>
          <w:rFonts w:ascii="宋体" w:hAnsi="宋体"/>
          <w:sz w:val="24"/>
          <w:szCs w:val="24"/>
        </w:rPr>
        <w:t xml:space="preserve">12.4.6 </w:t>
      </w:r>
      <w:r>
        <w:rPr>
          <w:rFonts w:hint="eastAsia" w:ascii="宋体" w:hAnsi="宋体"/>
          <w:sz w:val="24"/>
          <w:szCs w:val="24"/>
        </w:rPr>
        <w:t>支付分解表的编制</w:t>
      </w:r>
    </w:p>
    <w:p w14:paraId="1470B655">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、总价合同支付分解表的编制与审批：</w:t>
      </w:r>
      <w:r>
        <w:rPr>
          <w:rFonts w:hint="eastAsia" w:ascii="宋体" w:hAnsi="宋体"/>
          <w:sz w:val="24"/>
          <w:szCs w:val="24"/>
          <w:u w:val="single"/>
        </w:rPr>
        <w:t xml:space="preserve">  /  </w:t>
      </w:r>
      <w:r>
        <w:rPr>
          <w:rFonts w:hint="eastAsia" w:ascii="宋体" w:hAnsi="宋体"/>
          <w:sz w:val="24"/>
          <w:szCs w:val="24"/>
        </w:rPr>
        <w:t>。</w:t>
      </w:r>
    </w:p>
    <w:p w14:paraId="3A0AD909">
      <w:pPr>
        <w:spacing w:line="360" w:lineRule="auto"/>
        <w:ind w:firstLine="480"/>
        <w:rPr>
          <w:rFonts w:ascii="宋体" w:hAnsi="宋体"/>
          <w:sz w:val="24"/>
          <w:szCs w:val="24"/>
        </w:rPr>
      </w:pPr>
      <w:r>
        <w:rPr>
          <w:rFonts w:ascii="宋体" w:hAnsi="宋体"/>
          <w:sz w:val="24"/>
          <w:szCs w:val="24"/>
        </w:rPr>
        <w:t>3</w:t>
      </w:r>
      <w:r>
        <w:rPr>
          <w:rFonts w:hint="eastAsia" w:ascii="宋体" w:hAnsi="宋体"/>
          <w:sz w:val="24"/>
          <w:szCs w:val="24"/>
        </w:rPr>
        <w:t>、单价合同的总价项目支付分解表的编制与审批：</w:t>
      </w:r>
      <w:r>
        <w:rPr>
          <w:rFonts w:hint="eastAsia" w:ascii="宋体" w:hAnsi="宋体"/>
          <w:sz w:val="24"/>
          <w:szCs w:val="24"/>
          <w:u w:val="single"/>
        </w:rPr>
        <w:t xml:space="preserve">  /  </w:t>
      </w:r>
      <w:r>
        <w:rPr>
          <w:rFonts w:hint="eastAsia" w:ascii="宋体" w:hAnsi="宋体"/>
          <w:sz w:val="24"/>
          <w:szCs w:val="24"/>
        </w:rPr>
        <w:t>。</w:t>
      </w:r>
    </w:p>
    <w:p w14:paraId="3DBE3B84">
      <w:pPr>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验收和工程试车</w:t>
      </w:r>
    </w:p>
    <w:p w14:paraId="19AA83E1">
      <w:pPr>
        <w:spacing w:line="360" w:lineRule="auto"/>
        <w:ind w:firstLine="480"/>
        <w:rPr>
          <w:rFonts w:ascii="宋体" w:hAnsi="宋体"/>
          <w:sz w:val="24"/>
          <w:szCs w:val="24"/>
        </w:rPr>
      </w:pPr>
      <w:r>
        <w:rPr>
          <w:rFonts w:ascii="宋体" w:hAnsi="宋体"/>
          <w:sz w:val="24"/>
          <w:szCs w:val="24"/>
        </w:rPr>
        <w:t xml:space="preserve">13.1 </w:t>
      </w:r>
      <w:r>
        <w:rPr>
          <w:rFonts w:hint="eastAsia" w:ascii="宋体" w:hAnsi="宋体"/>
          <w:sz w:val="24"/>
          <w:szCs w:val="24"/>
        </w:rPr>
        <w:t>分部分项工程验收</w:t>
      </w:r>
    </w:p>
    <w:p w14:paraId="3800F7A1">
      <w:pPr>
        <w:spacing w:line="360" w:lineRule="auto"/>
        <w:ind w:firstLine="480"/>
        <w:rPr>
          <w:rFonts w:ascii="宋体" w:hAnsi="宋体"/>
          <w:sz w:val="24"/>
          <w:szCs w:val="24"/>
        </w:rPr>
      </w:pPr>
      <w:r>
        <w:rPr>
          <w:rFonts w:ascii="宋体" w:hAnsi="宋体"/>
          <w:sz w:val="24"/>
          <w:szCs w:val="24"/>
        </w:rPr>
        <w:t>13.1.2</w:t>
      </w:r>
      <w:r>
        <w:rPr>
          <w:rFonts w:hint="eastAsia" w:ascii="宋体" w:hAnsi="宋体"/>
          <w:sz w:val="24"/>
          <w:szCs w:val="24"/>
        </w:rPr>
        <w:t>监理人不能按时进行验收时，应提前</w:t>
      </w:r>
      <w:bookmarkStart w:id="154" w:name="EBb95ad652d9144b9781840d24af19b278"/>
      <w:r>
        <w:rPr>
          <w:rFonts w:hint="eastAsia" w:ascii="宋体" w:hAnsi="宋体"/>
          <w:sz w:val="24"/>
          <w:szCs w:val="24"/>
          <w:u w:val="single"/>
        </w:rPr>
        <w:t>24</w:t>
      </w:r>
      <w:bookmarkEnd w:id="154"/>
      <w:r>
        <w:rPr>
          <w:rFonts w:hint="eastAsia" w:ascii="宋体" w:hAnsi="宋体"/>
          <w:sz w:val="24"/>
          <w:szCs w:val="24"/>
        </w:rPr>
        <w:t>小时提交书面延期要求。</w:t>
      </w:r>
    </w:p>
    <w:p w14:paraId="7318CF7C">
      <w:pPr>
        <w:spacing w:line="360" w:lineRule="auto"/>
        <w:ind w:firstLine="480"/>
        <w:rPr>
          <w:rFonts w:ascii="宋体" w:hAnsi="宋体"/>
          <w:b/>
          <w:sz w:val="24"/>
          <w:szCs w:val="24"/>
        </w:rPr>
      </w:pPr>
      <w:r>
        <w:rPr>
          <w:rFonts w:hint="eastAsia" w:ascii="宋体" w:hAnsi="宋体"/>
          <w:sz w:val="24"/>
          <w:szCs w:val="24"/>
        </w:rPr>
        <w:t>关于延期最长不得超过：</w:t>
      </w:r>
      <w:bookmarkStart w:id="155" w:name="EB3c3cba56bd2f423581ca371ef7556ca0"/>
      <w:r>
        <w:rPr>
          <w:rFonts w:hint="eastAsia" w:ascii="宋体" w:hAnsi="宋体"/>
          <w:sz w:val="24"/>
          <w:szCs w:val="24"/>
          <w:u w:val="single"/>
        </w:rPr>
        <w:t>48</w:t>
      </w:r>
      <w:bookmarkEnd w:id="155"/>
      <w:r>
        <w:rPr>
          <w:rFonts w:hint="eastAsia" w:ascii="宋体" w:hAnsi="宋体"/>
          <w:sz w:val="24"/>
          <w:szCs w:val="24"/>
        </w:rPr>
        <w:t>小时。</w:t>
      </w:r>
    </w:p>
    <w:p w14:paraId="2D575104">
      <w:pPr>
        <w:spacing w:line="360" w:lineRule="auto"/>
        <w:ind w:firstLine="480"/>
        <w:rPr>
          <w:rFonts w:ascii="宋体" w:hAnsi="宋体"/>
          <w:sz w:val="24"/>
          <w:szCs w:val="24"/>
        </w:rPr>
      </w:pPr>
      <w:r>
        <w:rPr>
          <w:rFonts w:ascii="宋体" w:hAnsi="宋体"/>
          <w:sz w:val="24"/>
          <w:szCs w:val="24"/>
        </w:rPr>
        <w:t xml:space="preserve">13.2 </w:t>
      </w:r>
      <w:r>
        <w:rPr>
          <w:rFonts w:hint="eastAsia" w:ascii="宋体" w:hAnsi="宋体"/>
          <w:sz w:val="24"/>
          <w:szCs w:val="24"/>
        </w:rPr>
        <w:t>竣工验收</w:t>
      </w:r>
    </w:p>
    <w:p w14:paraId="40139DAD">
      <w:pPr>
        <w:spacing w:line="360" w:lineRule="auto"/>
        <w:ind w:firstLine="480"/>
        <w:rPr>
          <w:rFonts w:ascii="宋体" w:hAnsi="宋体"/>
          <w:sz w:val="24"/>
          <w:szCs w:val="24"/>
        </w:rPr>
      </w:pPr>
      <w:r>
        <w:rPr>
          <w:rFonts w:ascii="宋体" w:hAnsi="宋体"/>
          <w:sz w:val="24"/>
          <w:szCs w:val="24"/>
        </w:rPr>
        <w:t>13.2.2</w:t>
      </w:r>
      <w:r>
        <w:rPr>
          <w:rFonts w:hint="eastAsia" w:ascii="宋体" w:hAnsi="宋体"/>
          <w:sz w:val="24"/>
          <w:szCs w:val="24"/>
        </w:rPr>
        <w:t>竣工验收程序</w:t>
      </w:r>
    </w:p>
    <w:p w14:paraId="1205F577">
      <w:pPr>
        <w:spacing w:line="360" w:lineRule="auto"/>
        <w:ind w:firstLine="480"/>
        <w:rPr>
          <w:rFonts w:ascii="宋体" w:hAnsi="宋体"/>
          <w:sz w:val="24"/>
          <w:szCs w:val="24"/>
        </w:rPr>
      </w:pPr>
      <w:r>
        <w:rPr>
          <w:rFonts w:hint="eastAsia" w:ascii="宋体" w:hAnsi="宋体"/>
          <w:sz w:val="24"/>
          <w:szCs w:val="24"/>
        </w:rPr>
        <w:t>关于竣工验收程序的约定：</w:t>
      </w:r>
      <w:r>
        <w:rPr>
          <w:rFonts w:hint="eastAsia" w:ascii="宋体" w:hAnsi="宋体"/>
          <w:sz w:val="24"/>
          <w:szCs w:val="24"/>
          <w:u w:val="single"/>
        </w:rPr>
        <w:t>按通用条款执行</w:t>
      </w:r>
      <w:r>
        <w:rPr>
          <w:rFonts w:hint="eastAsia" w:ascii="宋体" w:hAnsi="宋体"/>
          <w:sz w:val="24"/>
          <w:szCs w:val="24"/>
        </w:rPr>
        <w:t>。</w:t>
      </w:r>
    </w:p>
    <w:p w14:paraId="41735AF9">
      <w:pPr>
        <w:spacing w:line="360" w:lineRule="auto"/>
        <w:ind w:firstLine="480"/>
        <w:rPr>
          <w:rFonts w:ascii="宋体" w:hAnsi="宋体"/>
          <w:sz w:val="24"/>
          <w:szCs w:val="24"/>
        </w:rPr>
      </w:pPr>
      <w:r>
        <w:rPr>
          <w:rFonts w:hint="eastAsia" w:ascii="宋体" w:hAnsi="宋体"/>
          <w:sz w:val="24"/>
          <w:szCs w:val="24"/>
        </w:rPr>
        <w:t>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w:t>
      </w:r>
    </w:p>
    <w:p w14:paraId="2568D923">
      <w:pPr>
        <w:spacing w:line="360" w:lineRule="auto"/>
        <w:ind w:firstLine="480"/>
        <w:rPr>
          <w:rFonts w:ascii="宋体" w:hAnsi="宋体"/>
          <w:sz w:val="24"/>
          <w:szCs w:val="24"/>
        </w:rPr>
      </w:pPr>
      <w:r>
        <w:rPr>
          <w:rFonts w:ascii="宋体" w:hAnsi="宋体"/>
          <w:sz w:val="24"/>
          <w:szCs w:val="24"/>
        </w:rPr>
        <w:t>13.2.5</w:t>
      </w:r>
      <w:r>
        <w:rPr>
          <w:rFonts w:hint="eastAsia" w:ascii="宋体" w:hAnsi="宋体"/>
          <w:sz w:val="24"/>
          <w:szCs w:val="24"/>
        </w:rPr>
        <w:t>移交、接收全部与部分工程</w:t>
      </w:r>
    </w:p>
    <w:p w14:paraId="5BDAF7A4">
      <w:pPr>
        <w:spacing w:line="360" w:lineRule="auto"/>
        <w:ind w:firstLine="480"/>
        <w:rPr>
          <w:rFonts w:ascii="宋体" w:hAnsi="宋体"/>
          <w:sz w:val="24"/>
          <w:szCs w:val="24"/>
        </w:rPr>
      </w:pPr>
      <w:r>
        <w:rPr>
          <w:rFonts w:hint="eastAsia" w:ascii="宋体" w:hAnsi="宋体"/>
          <w:sz w:val="24"/>
          <w:szCs w:val="24"/>
        </w:rPr>
        <w:t>承包人向发包人移交工程的期限：</w:t>
      </w:r>
      <w:r>
        <w:rPr>
          <w:rFonts w:hint="eastAsia" w:ascii="宋体" w:hAnsi="宋体"/>
          <w:sz w:val="24"/>
          <w:szCs w:val="24"/>
          <w:u w:val="single"/>
        </w:rPr>
        <w:t>发包人颁发工程接收证书后</w:t>
      </w:r>
      <w:r>
        <w:rPr>
          <w:rFonts w:ascii="宋体" w:hAnsi="宋体"/>
          <w:sz w:val="24"/>
          <w:szCs w:val="24"/>
          <w:u w:val="single"/>
        </w:rPr>
        <w:t>14天内完成工程的移交工作</w:t>
      </w:r>
      <w:r>
        <w:rPr>
          <w:rFonts w:hint="eastAsia" w:ascii="宋体" w:hAnsi="宋体"/>
          <w:sz w:val="24"/>
          <w:szCs w:val="24"/>
        </w:rPr>
        <w:t>。</w:t>
      </w:r>
    </w:p>
    <w:p w14:paraId="6F2546F3">
      <w:pPr>
        <w:spacing w:line="360" w:lineRule="auto"/>
        <w:ind w:firstLine="480"/>
        <w:rPr>
          <w:rFonts w:ascii="宋体" w:hAnsi="宋体"/>
          <w:sz w:val="24"/>
          <w:szCs w:val="24"/>
          <w:u w:val="single"/>
        </w:rPr>
      </w:pPr>
      <w:r>
        <w:rPr>
          <w:rFonts w:hint="eastAsia" w:ascii="宋体" w:hAnsi="宋体"/>
          <w:sz w:val="24"/>
          <w:szCs w:val="24"/>
        </w:rPr>
        <w:t>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w:t>
      </w:r>
    </w:p>
    <w:p w14:paraId="191A4946">
      <w:pPr>
        <w:spacing w:line="360" w:lineRule="auto"/>
        <w:ind w:firstLine="480"/>
        <w:rPr>
          <w:rFonts w:ascii="宋体" w:hAnsi="宋体"/>
          <w:sz w:val="24"/>
          <w:szCs w:val="24"/>
        </w:rPr>
      </w:pPr>
      <w:r>
        <w:rPr>
          <w:rFonts w:hint="eastAsia" w:ascii="宋体" w:hAnsi="宋体"/>
          <w:sz w:val="24"/>
          <w:szCs w:val="24"/>
        </w:rPr>
        <w:t>承包人未按时移交工程的，违约金的计算方法为：</w:t>
      </w:r>
      <w:r>
        <w:rPr>
          <w:rFonts w:ascii="宋体" w:hAnsi="宋体"/>
          <w:sz w:val="24"/>
          <w:szCs w:val="24"/>
          <w:u w:val="single"/>
        </w:rPr>
        <w:t>因承包人原因造成工程移交延误的</w:t>
      </w:r>
      <w:r>
        <w:rPr>
          <w:rFonts w:hint="eastAsia" w:ascii="宋体" w:hAnsi="宋体"/>
          <w:sz w:val="24"/>
          <w:szCs w:val="24"/>
          <w:u w:val="single"/>
        </w:rPr>
        <w:t>，承包人按人民币5000元/天</w:t>
      </w:r>
      <w:r>
        <w:rPr>
          <w:rFonts w:ascii="宋体" w:hAnsi="宋体"/>
          <w:sz w:val="24"/>
          <w:szCs w:val="24"/>
          <w:u w:val="single"/>
        </w:rPr>
        <w:t>的标准向发包人支付违约金</w:t>
      </w:r>
      <w:r>
        <w:rPr>
          <w:rFonts w:hint="eastAsia" w:ascii="宋体" w:hAnsi="宋体"/>
          <w:sz w:val="24"/>
          <w:szCs w:val="24"/>
        </w:rPr>
        <w:t>。</w:t>
      </w:r>
    </w:p>
    <w:p w14:paraId="4FB8D097">
      <w:pPr>
        <w:spacing w:line="360" w:lineRule="auto"/>
        <w:ind w:firstLine="480"/>
        <w:rPr>
          <w:rFonts w:ascii="宋体" w:hAnsi="宋体"/>
          <w:sz w:val="24"/>
          <w:szCs w:val="24"/>
        </w:rPr>
      </w:pPr>
      <w:r>
        <w:rPr>
          <w:rFonts w:ascii="宋体" w:hAnsi="宋体"/>
          <w:sz w:val="24"/>
          <w:szCs w:val="24"/>
        </w:rPr>
        <w:t xml:space="preserve">13.3 </w:t>
      </w:r>
      <w:r>
        <w:rPr>
          <w:rFonts w:hint="eastAsia" w:ascii="宋体" w:hAnsi="宋体"/>
          <w:sz w:val="24"/>
          <w:szCs w:val="24"/>
        </w:rPr>
        <w:t>工程试车</w:t>
      </w:r>
    </w:p>
    <w:p w14:paraId="5401E13A">
      <w:pPr>
        <w:spacing w:line="360" w:lineRule="auto"/>
        <w:ind w:firstLine="480"/>
        <w:rPr>
          <w:rFonts w:ascii="宋体" w:hAnsi="宋体"/>
          <w:sz w:val="24"/>
          <w:szCs w:val="24"/>
        </w:rPr>
      </w:pPr>
      <w:r>
        <w:rPr>
          <w:rFonts w:ascii="宋体" w:hAnsi="宋体"/>
          <w:sz w:val="24"/>
          <w:szCs w:val="24"/>
        </w:rPr>
        <w:t xml:space="preserve">13.3.1 </w:t>
      </w:r>
      <w:r>
        <w:rPr>
          <w:rFonts w:hint="eastAsia" w:ascii="宋体" w:hAnsi="宋体"/>
          <w:sz w:val="24"/>
          <w:szCs w:val="24"/>
        </w:rPr>
        <w:t>试车程序</w:t>
      </w:r>
    </w:p>
    <w:p w14:paraId="51F01664">
      <w:pPr>
        <w:spacing w:line="360" w:lineRule="auto"/>
        <w:ind w:firstLine="480"/>
        <w:rPr>
          <w:rFonts w:ascii="宋体" w:hAnsi="宋体"/>
          <w:sz w:val="24"/>
          <w:szCs w:val="24"/>
        </w:rPr>
      </w:pPr>
      <w:r>
        <w:rPr>
          <w:rFonts w:hint="eastAsia" w:ascii="宋体" w:hAnsi="宋体"/>
          <w:sz w:val="24"/>
          <w:szCs w:val="24"/>
        </w:rPr>
        <w:t>工程试车内容：</w:t>
      </w:r>
      <w:r>
        <w:rPr>
          <w:rFonts w:hint="eastAsia" w:ascii="宋体" w:hAnsi="宋体"/>
          <w:sz w:val="24"/>
          <w:szCs w:val="24"/>
          <w:u w:val="single"/>
        </w:rPr>
        <w:t>按通用条款执行</w:t>
      </w:r>
      <w:r>
        <w:rPr>
          <w:rFonts w:hint="eastAsia" w:ascii="宋体" w:hAnsi="宋体"/>
          <w:sz w:val="24"/>
          <w:szCs w:val="24"/>
        </w:rPr>
        <w:t>。</w:t>
      </w:r>
    </w:p>
    <w:p w14:paraId="0DD7861D">
      <w:pPr>
        <w:spacing w:line="360" w:lineRule="auto"/>
        <w:ind w:firstLine="480"/>
        <w:rPr>
          <w:rFonts w:ascii="宋体" w:hAnsi="宋体"/>
          <w:sz w:val="24"/>
          <w:szCs w:val="24"/>
        </w:rPr>
      </w:pPr>
      <w:bookmarkStart w:id="156" w:name="EB0f0fd06d4d82435bb1c4524a22e179c5"/>
      <w:r>
        <w:rPr>
          <w:rFonts w:hint="eastAsia" w:ascii="宋体" w:hAnsi="宋体"/>
          <w:sz w:val="24"/>
          <w:szCs w:val="24"/>
        </w:rPr>
        <w:t>工程范围需要的试车的</w:t>
      </w:r>
      <w:bookmarkEnd w:id="156"/>
      <w:r>
        <w:rPr>
          <w:rFonts w:hint="eastAsia" w:ascii="宋体" w:hAnsi="宋体"/>
          <w:sz w:val="24"/>
          <w:szCs w:val="24"/>
        </w:rPr>
        <w:t>。</w:t>
      </w:r>
    </w:p>
    <w:p w14:paraId="74F69D68">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）单机无负荷试车费用由</w:t>
      </w:r>
      <w:bookmarkStart w:id="157" w:name="EBbc23ba363bce43cebfcf2990577bc549"/>
      <w:r>
        <w:rPr>
          <w:rFonts w:hint="eastAsia" w:ascii="宋体" w:hAnsi="宋体"/>
          <w:sz w:val="24"/>
          <w:szCs w:val="24"/>
          <w:u w:val="single"/>
        </w:rPr>
        <w:t>承包人</w:t>
      </w:r>
      <w:bookmarkEnd w:id="157"/>
      <w:r>
        <w:rPr>
          <w:rFonts w:hint="eastAsia" w:ascii="宋体" w:hAnsi="宋体"/>
          <w:sz w:val="24"/>
          <w:szCs w:val="24"/>
        </w:rPr>
        <w:t>承担；</w:t>
      </w:r>
    </w:p>
    <w:p w14:paraId="7DF31262">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）无负荷联动试车费用由</w:t>
      </w:r>
      <w:bookmarkStart w:id="158" w:name="EB1e3f7e61b1b6467d8a525c011923fd1b"/>
      <w:r>
        <w:rPr>
          <w:rFonts w:hint="eastAsia" w:ascii="宋体" w:hAnsi="宋体"/>
          <w:sz w:val="24"/>
          <w:szCs w:val="24"/>
          <w:u w:val="single"/>
        </w:rPr>
        <w:t>承包人</w:t>
      </w:r>
      <w:bookmarkEnd w:id="158"/>
      <w:r>
        <w:rPr>
          <w:rFonts w:hint="eastAsia" w:ascii="宋体" w:hAnsi="宋体"/>
          <w:sz w:val="24"/>
          <w:szCs w:val="24"/>
        </w:rPr>
        <w:t>承担。</w:t>
      </w:r>
    </w:p>
    <w:p w14:paraId="248CB2F6">
      <w:pPr>
        <w:spacing w:line="360" w:lineRule="auto"/>
        <w:ind w:firstLine="480"/>
        <w:rPr>
          <w:rFonts w:ascii="宋体" w:hAnsi="宋体"/>
          <w:sz w:val="24"/>
          <w:szCs w:val="24"/>
        </w:rPr>
      </w:pPr>
      <w:r>
        <w:rPr>
          <w:rFonts w:ascii="宋体" w:hAnsi="宋体"/>
          <w:sz w:val="24"/>
          <w:szCs w:val="24"/>
        </w:rPr>
        <w:t xml:space="preserve">13.3.3 </w:t>
      </w:r>
      <w:r>
        <w:rPr>
          <w:rFonts w:hint="eastAsia" w:ascii="宋体" w:hAnsi="宋体"/>
          <w:sz w:val="24"/>
          <w:szCs w:val="24"/>
        </w:rPr>
        <w:t>投料试车</w:t>
      </w:r>
    </w:p>
    <w:p w14:paraId="6141A85D">
      <w:pPr>
        <w:spacing w:line="360" w:lineRule="auto"/>
        <w:ind w:firstLine="480"/>
        <w:rPr>
          <w:rFonts w:ascii="宋体" w:hAnsi="宋体"/>
          <w:sz w:val="24"/>
          <w:szCs w:val="24"/>
        </w:rPr>
      </w:pPr>
      <w:r>
        <w:rPr>
          <w:rFonts w:hint="eastAsia" w:ascii="宋体" w:hAnsi="宋体"/>
          <w:sz w:val="24"/>
          <w:szCs w:val="24"/>
        </w:rPr>
        <w:t>关于投料试车相关事项的约定：</w:t>
      </w:r>
      <w:r>
        <w:rPr>
          <w:rFonts w:hint="eastAsia" w:ascii="宋体" w:hAnsi="宋体"/>
          <w:sz w:val="24"/>
          <w:szCs w:val="24"/>
          <w:u w:val="single"/>
        </w:rPr>
        <w:t>按通用条款执行</w:t>
      </w:r>
      <w:r>
        <w:rPr>
          <w:rFonts w:hint="eastAsia" w:ascii="宋体" w:hAnsi="宋体"/>
          <w:sz w:val="24"/>
          <w:szCs w:val="24"/>
        </w:rPr>
        <w:t>。</w:t>
      </w:r>
    </w:p>
    <w:p w14:paraId="218249D2">
      <w:pPr>
        <w:spacing w:line="360" w:lineRule="auto"/>
        <w:ind w:firstLine="480"/>
        <w:rPr>
          <w:rFonts w:ascii="宋体" w:hAnsi="宋体"/>
          <w:sz w:val="24"/>
          <w:szCs w:val="24"/>
        </w:rPr>
      </w:pPr>
      <w:r>
        <w:rPr>
          <w:rFonts w:ascii="宋体" w:hAnsi="宋体"/>
          <w:sz w:val="24"/>
          <w:szCs w:val="24"/>
        </w:rPr>
        <w:t xml:space="preserve">13.6 </w:t>
      </w:r>
      <w:r>
        <w:rPr>
          <w:rFonts w:hint="eastAsia" w:ascii="宋体" w:hAnsi="宋体"/>
          <w:sz w:val="24"/>
          <w:szCs w:val="24"/>
        </w:rPr>
        <w:t>竣工退场</w:t>
      </w:r>
    </w:p>
    <w:p w14:paraId="6844FC56">
      <w:pPr>
        <w:spacing w:line="360" w:lineRule="auto"/>
        <w:ind w:firstLine="480"/>
        <w:rPr>
          <w:rFonts w:ascii="宋体" w:hAnsi="宋体"/>
          <w:sz w:val="24"/>
          <w:szCs w:val="24"/>
        </w:rPr>
      </w:pPr>
      <w:r>
        <w:rPr>
          <w:rFonts w:ascii="宋体" w:hAnsi="宋体"/>
          <w:sz w:val="24"/>
          <w:szCs w:val="24"/>
        </w:rPr>
        <w:t xml:space="preserve">13.6.1 </w:t>
      </w:r>
      <w:r>
        <w:rPr>
          <w:rFonts w:hint="eastAsia" w:ascii="宋体" w:hAnsi="宋体"/>
          <w:sz w:val="24"/>
          <w:szCs w:val="24"/>
        </w:rPr>
        <w:t>竣工退场</w:t>
      </w:r>
    </w:p>
    <w:p w14:paraId="158969F8">
      <w:pPr>
        <w:spacing w:line="360" w:lineRule="auto"/>
        <w:ind w:firstLine="480"/>
        <w:jc w:val="left"/>
        <w:rPr>
          <w:rFonts w:ascii="宋体" w:hAnsi="宋体"/>
          <w:sz w:val="24"/>
          <w:szCs w:val="24"/>
          <w:u w:val="single"/>
        </w:rPr>
      </w:pPr>
      <w:r>
        <w:rPr>
          <w:rFonts w:ascii="宋体" w:hAnsi="宋体"/>
          <w:sz w:val="24"/>
          <w:szCs w:val="24"/>
          <w:u w:val="single"/>
        </w:rPr>
        <w:t>1、承包人在取得工程竣工验收证书后14天内退场，并对工程本身及施工场地进行全面清理，做到工完场清，如有遗留物将作无主处理，竣工清场费用已包含在投标报价中，发包人不另行支付。</w:t>
      </w:r>
    </w:p>
    <w:p w14:paraId="242DFA9A">
      <w:pPr>
        <w:spacing w:line="360" w:lineRule="auto"/>
        <w:ind w:firstLine="480"/>
        <w:jc w:val="left"/>
        <w:rPr>
          <w:rFonts w:ascii="宋体" w:hAnsi="宋体"/>
          <w:sz w:val="24"/>
          <w:szCs w:val="24"/>
          <w:u w:val="single"/>
        </w:rPr>
      </w:pPr>
      <w:r>
        <w:rPr>
          <w:rFonts w:ascii="宋体" w:hAnsi="宋体"/>
          <w:sz w:val="24"/>
          <w:szCs w:val="24"/>
          <w:u w:val="single"/>
        </w:rPr>
        <w:t>2、竣工退场清理标准应征得发包人同意，否则发生再清理的费用由承包人全部承担。</w:t>
      </w:r>
    </w:p>
    <w:p w14:paraId="63297D94">
      <w:pPr>
        <w:spacing w:line="360" w:lineRule="auto"/>
        <w:ind w:firstLine="480"/>
        <w:jc w:val="left"/>
        <w:rPr>
          <w:rFonts w:ascii="宋体" w:hAnsi="宋体"/>
          <w:sz w:val="24"/>
          <w:szCs w:val="24"/>
          <w:u w:val="single"/>
        </w:rPr>
      </w:pPr>
      <w:r>
        <w:rPr>
          <w:rFonts w:ascii="宋体" w:hAnsi="宋体"/>
          <w:sz w:val="24"/>
          <w:szCs w:val="24"/>
          <w:u w:val="single"/>
        </w:rPr>
        <w:t>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p>
    <w:p w14:paraId="3D954CD1">
      <w:pPr>
        <w:spacing w:line="360" w:lineRule="auto"/>
        <w:ind w:firstLine="480"/>
        <w:jc w:val="left"/>
        <w:rPr>
          <w:rFonts w:ascii="宋体" w:hAnsi="宋体"/>
          <w:sz w:val="24"/>
          <w:szCs w:val="24"/>
          <w:u w:val="single"/>
        </w:rPr>
      </w:pPr>
      <w:r>
        <w:rPr>
          <w:rFonts w:hint="eastAsia" w:ascii="宋体" w:hAnsi="宋体"/>
          <w:sz w:val="24"/>
          <w:szCs w:val="24"/>
          <w:u w:val="single"/>
        </w:rPr>
        <w:t>4</w:t>
      </w:r>
      <w:r>
        <w:rPr>
          <w:rFonts w:ascii="宋体" w:hAnsi="宋体"/>
          <w:sz w:val="24"/>
          <w:szCs w:val="24"/>
          <w:u w:val="single"/>
        </w:rPr>
        <w:t>、施工场地按以下要求进行清理，直至发包人验收合格为止，包括</w:t>
      </w:r>
      <w:r>
        <w:rPr>
          <w:rFonts w:hint="eastAsia" w:ascii="宋体" w:hAnsi="宋体"/>
          <w:sz w:val="24"/>
          <w:szCs w:val="24"/>
          <w:u w:val="single"/>
        </w:rPr>
        <w:t>但不限于：（</w:t>
      </w:r>
      <w:r>
        <w:rPr>
          <w:rFonts w:ascii="宋体" w:hAnsi="宋体"/>
          <w:sz w:val="24"/>
          <w:szCs w:val="24"/>
          <w:u w:val="single"/>
        </w:rPr>
        <w:t>1）施工场地内残留的垃圾已全部清除出场；（2）临时工程</w:t>
      </w:r>
      <w:r>
        <w:rPr>
          <w:rFonts w:hint="eastAsia" w:ascii="宋体" w:hAnsi="宋体"/>
          <w:sz w:val="24"/>
          <w:szCs w:val="24"/>
          <w:u w:val="single"/>
        </w:rPr>
        <w:t>及本合同项下工程</w:t>
      </w:r>
      <w:r>
        <w:rPr>
          <w:rFonts w:ascii="宋体" w:hAnsi="宋体"/>
          <w:sz w:val="24"/>
          <w:szCs w:val="24"/>
          <w:u w:val="single"/>
        </w:rPr>
        <w:t>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p>
    <w:p w14:paraId="1C2F5D69">
      <w:pPr>
        <w:spacing w:line="360" w:lineRule="auto"/>
        <w:ind w:firstLine="480"/>
        <w:jc w:val="left"/>
        <w:rPr>
          <w:rFonts w:ascii="宋体" w:hAnsi="宋体"/>
          <w:sz w:val="24"/>
          <w:szCs w:val="24"/>
          <w:u w:val="single"/>
        </w:rPr>
      </w:pPr>
      <w:r>
        <w:rPr>
          <w:rFonts w:hint="eastAsia" w:ascii="宋体" w:hAnsi="宋体"/>
          <w:sz w:val="24"/>
          <w:szCs w:val="24"/>
          <w:u w:val="single"/>
        </w:rPr>
        <w:t>5</w:t>
      </w:r>
      <w:r>
        <w:rPr>
          <w:rFonts w:ascii="宋体" w:hAnsi="宋体"/>
          <w:sz w:val="24"/>
          <w:szCs w:val="24"/>
          <w:u w:val="single"/>
        </w:rPr>
        <w:t>、承包人因自身原因延误竣工退场的，须按人民币</w:t>
      </w:r>
      <w:r>
        <w:rPr>
          <w:rFonts w:hint="eastAsia" w:ascii="宋体" w:hAnsi="宋体"/>
          <w:sz w:val="24"/>
          <w:szCs w:val="24"/>
          <w:u w:val="single"/>
        </w:rPr>
        <w:t>10000</w:t>
      </w:r>
      <w:r>
        <w:rPr>
          <w:rFonts w:ascii="宋体" w:hAnsi="宋体"/>
          <w:sz w:val="24"/>
          <w:szCs w:val="24"/>
          <w:u w:val="single"/>
        </w:rPr>
        <w:t>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w:t>
      </w:r>
    </w:p>
    <w:p w14:paraId="4C63D639">
      <w:pPr>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竣工结算</w:t>
      </w:r>
    </w:p>
    <w:p w14:paraId="02CCE30D">
      <w:pPr>
        <w:spacing w:line="360" w:lineRule="auto"/>
        <w:ind w:firstLine="480"/>
        <w:rPr>
          <w:rFonts w:ascii="宋体" w:hAnsi="宋体"/>
          <w:sz w:val="24"/>
          <w:szCs w:val="24"/>
        </w:rPr>
      </w:pPr>
      <w:r>
        <w:rPr>
          <w:rFonts w:ascii="宋体" w:hAnsi="宋体"/>
          <w:sz w:val="24"/>
          <w:szCs w:val="24"/>
        </w:rPr>
        <w:t xml:space="preserve">14.1 </w:t>
      </w:r>
      <w:r>
        <w:rPr>
          <w:rFonts w:hint="eastAsia" w:ascii="宋体" w:hAnsi="宋体"/>
          <w:sz w:val="24"/>
          <w:szCs w:val="24"/>
        </w:rPr>
        <w:t>竣工结算申请</w:t>
      </w:r>
    </w:p>
    <w:p w14:paraId="181E770C">
      <w:pPr>
        <w:spacing w:line="360" w:lineRule="auto"/>
        <w:ind w:firstLine="480"/>
        <w:rPr>
          <w:rFonts w:ascii="宋体" w:hAnsi="宋体"/>
          <w:sz w:val="24"/>
          <w:szCs w:val="24"/>
        </w:rPr>
      </w:pPr>
      <w:r>
        <w:rPr>
          <w:rFonts w:hint="eastAsia" w:ascii="宋体" w:hAnsi="宋体"/>
          <w:sz w:val="24"/>
          <w:szCs w:val="24"/>
        </w:rPr>
        <w:t>承包人提交竣工结算申请单的期限：</w:t>
      </w:r>
      <w:r>
        <w:rPr>
          <w:rFonts w:hint="eastAsia" w:ascii="宋体" w:hAnsi="宋体"/>
          <w:sz w:val="24"/>
          <w:szCs w:val="24"/>
          <w:u w:val="single"/>
        </w:rPr>
        <w:t>本工程验收合格后</w:t>
      </w:r>
      <w:r>
        <w:rPr>
          <w:rFonts w:ascii="宋体" w:hAnsi="宋体"/>
          <w:sz w:val="24"/>
          <w:szCs w:val="24"/>
          <w:u w:val="single"/>
        </w:rPr>
        <w:t>28天内</w:t>
      </w:r>
      <w:r>
        <w:rPr>
          <w:rFonts w:hint="eastAsia" w:ascii="宋体" w:hAnsi="宋体"/>
          <w:sz w:val="24"/>
          <w:szCs w:val="24"/>
        </w:rPr>
        <w:t>。</w:t>
      </w:r>
    </w:p>
    <w:p w14:paraId="11164E1C">
      <w:pPr>
        <w:spacing w:line="360" w:lineRule="auto"/>
        <w:ind w:firstLine="480"/>
        <w:rPr>
          <w:rFonts w:ascii="宋体" w:hAnsi="宋体"/>
          <w:sz w:val="24"/>
          <w:szCs w:val="24"/>
        </w:rPr>
      </w:pPr>
      <w:r>
        <w:rPr>
          <w:rFonts w:hint="eastAsia" w:ascii="宋体" w:hAnsi="宋体"/>
          <w:sz w:val="24"/>
          <w:szCs w:val="24"/>
        </w:rPr>
        <w:t>竣工结算申请单应包括的内容：</w:t>
      </w:r>
    </w:p>
    <w:p w14:paraId="6E3279FB">
      <w:pPr>
        <w:spacing w:line="360" w:lineRule="auto"/>
        <w:ind w:firstLine="480"/>
        <w:jc w:val="left"/>
        <w:rPr>
          <w:rFonts w:ascii="宋体" w:hAnsi="宋体"/>
          <w:sz w:val="24"/>
          <w:szCs w:val="24"/>
          <w:u w:val="single"/>
        </w:rPr>
      </w:pPr>
      <w:r>
        <w:rPr>
          <w:rFonts w:ascii="宋体" w:hAnsi="宋体"/>
          <w:sz w:val="24"/>
          <w:szCs w:val="24"/>
          <w:u w:val="single"/>
        </w:rPr>
        <w:t>1、承包人应提交</w:t>
      </w:r>
      <w:r>
        <w:rPr>
          <w:rFonts w:hint="eastAsia" w:ascii="宋体" w:hAnsi="宋体"/>
          <w:sz w:val="24"/>
          <w:szCs w:val="24"/>
          <w:u w:val="single"/>
        </w:rPr>
        <w:t>伍套</w:t>
      </w:r>
      <w:r>
        <w:rPr>
          <w:rFonts w:ascii="宋体" w:hAnsi="宋体"/>
          <w:sz w:val="24"/>
          <w:szCs w:val="24"/>
          <w:u w:val="single"/>
        </w:rPr>
        <w:t>完整的竣工结算资料，以上所指</w:t>
      </w:r>
      <w:r>
        <w:rPr>
          <w:rFonts w:hint="eastAsia" w:ascii="宋体" w:hAnsi="宋体"/>
          <w:sz w:val="24"/>
          <w:szCs w:val="24"/>
          <w:u w:val="single"/>
        </w:rPr>
        <w:t>伍套</w:t>
      </w:r>
      <w:r>
        <w:rPr>
          <w:rFonts w:ascii="宋体" w:hAnsi="宋体"/>
          <w:sz w:val="24"/>
          <w:szCs w:val="24"/>
          <w:u w:val="single"/>
        </w:rPr>
        <w:t>的定义为：纸质材料</w:t>
      </w:r>
      <w:r>
        <w:rPr>
          <w:rFonts w:hint="eastAsia" w:ascii="宋体" w:hAnsi="宋体"/>
          <w:sz w:val="24"/>
          <w:szCs w:val="24"/>
          <w:u w:val="single"/>
        </w:rPr>
        <w:t>伍套</w:t>
      </w:r>
      <w:r>
        <w:rPr>
          <w:rFonts w:ascii="宋体" w:hAnsi="宋体"/>
          <w:sz w:val="24"/>
          <w:szCs w:val="24"/>
          <w:u w:val="single"/>
        </w:rPr>
        <w:t>，电子材料</w:t>
      </w:r>
      <w:r>
        <w:rPr>
          <w:rFonts w:hint="eastAsia" w:ascii="宋体" w:hAnsi="宋体"/>
          <w:sz w:val="24"/>
          <w:szCs w:val="24"/>
          <w:u w:val="single"/>
        </w:rPr>
        <w:t>伍套</w:t>
      </w:r>
      <w:r>
        <w:rPr>
          <w:rFonts w:ascii="宋体" w:hAnsi="宋体"/>
          <w:sz w:val="24"/>
          <w:szCs w:val="24"/>
          <w:u w:val="single"/>
        </w:rPr>
        <w:t>（以光盘形式存储），承包人延误提交上述材料的，须按人民币</w:t>
      </w:r>
      <w:r>
        <w:rPr>
          <w:rFonts w:hint="eastAsia" w:ascii="宋体" w:hAnsi="宋体"/>
          <w:sz w:val="24"/>
          <w:szCs w:val="24"/>
          <w:u w:val="single"/>
        </w:rPr>
        <w:t>5000元</w:t>
      </w:r>
      <w:r>
        <w:rPr>
          <w:rFonts w:ascii="宋体" w:hAnsi="宋体"/>
          <w:sz w:val="24"/>
          <w:szCs w:val="24"/>
          <w:u w:val="single"/>
        </w:rPr>
        <w:t>/天的标准向发包人支付违约金。</w:t>
      </w:r>
    </w:p>
    <w:p w14:paraId="76E328F3">
      <w:pPr>
        <w:spacing w:line="360" w:lineRule="auto"/>
        <w:ind w:firstLine="480"/>
        <w:jc w:val="left"/>
        <w:rPr>
          <w:rFonts w:ascii="宋体" w:hAnsi="宋体"/>
          <w:sz w:val="24"/>
          <w:szCs w:val="24"/>
          <w:u w:val="single"/>
        </w:rPr>
      </w:pPr>
      <w:r>
        <w:rPr>
          <w:rFonts w:hint="eastAsia" w:ascii="宋体" w:hAnsi="宋体"/>
          <w:sz w:val="24"/>
          <w:szCs w:val="24"/>
          <w:u w:val="single"/>
        </w:rPr>
        <w:t>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p>
    <w:p w14:paraId="620D5C87">
      <w:pPr>
        <w:spacing w:line="360" w:lineRule="auto"/>
        <w:ind w:firstLine="480"/>
        <w:jc w:val="left"/>
        <w:rPr>
          <w:rFonts w:ascii="宋体" w:hAnsi="宋体"/>
          <w:color w:val="FF0000"/>
          <w:sz w:val="24"/>
          <w:szCs w:val="24"/>
          <w:u w:val="single"/>
        </w:rPr>
      </w:pPr>
      <w:r>
        <w:rPr>
          <w:rFonts w:hint="eastAsia" w:ascii="宋体" w:hAnsi="宋体"/>
          <w:sz w:val="24"/>
          <w:szCs w:val="24"/>
          <w:u w:val="single"/>
        </w:rPr>
        <w:t>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p>
    <w:p w14:paraId="71165FD4">
      <w:pPr>
        <w:spacing w:line="360" w:lineRule="auto"/>
        <w:ind w:firstLine="480"/>
        <w:jc w:val="left"/>
        <w:rPr>
          <w:rFonts w:ascii="宋体" w:hAnsi="宋体"/>
          <w:sz w:val="24"/>
          <w:szCs w:val="24"/>
          <w:u w:val="single"/>
        </w:rPr>
      </w:pPr>
      <w:r>
        <w:rPr>
          <w:rFonts w:hint="eastAsia" w:ascii="宋体" w:hAnsi="宋体"/>
          <w:sz w:val="24"/>
          <w:szCs w:val="24"/>
          <w:u w:val="single"/>
        </w:rPr>
        <w:t>4、承包人在计算工程量时必须按竣工图分专业计算，竣工图以外的变更签证部分，分专业另行计算。变更签证凡在竣工图上标明的，不得重复计算，竣工图纸上已能反映的，不得再以签证形式提出。</w:t>
      </w:r>
    </w:p>
    <w:p w14:paraId="0CD900C8">
      <w:pPr>
        <w:widowControl/>
        <w:spacing w:line="360" w:lineRule="auto"/>
        <w:ind w:firstLine="480"/>
        <w:rPr>
          <w:rFonts w:ascii="宋体" w:hAnsi="宋体" w:cs="Cambria Math"/>
          <w:sz w:val="24"/>
          <w:szCs w:val="24"/>
          <w:u w:val="single"/>
        </w:rPr>
      </w:pPr>
      <w:r>
        <w:rPr>
          <w:rFonts w:hint="eastAsia" w:ascii="宋体" w:hAnsi="宋体"/>
          <w:sz w:val="24"/>
          <w:szCs w:val="24"/>
          <w:u w:val="single"/>
        </w:rPr>
        <w:t>5</w:t>
      </w:r>
      <w:r>
        <w:rPr>
          <w:rFonts w:ascii="宋体" w:hAnsi="宋体"/>
          <w:sz w:val="24"/>
          <w:szCs w:val="24"/>
          <w:u w:val="single"/>
        </w:rPr>
        <w:t>、</w:t>
      </w:r>
      <w:r>
        <w:rPr>
          <w:rFonts w:hint="eastAsia" w:ascii="宋体" w:hAnsi="宋体" w:cs="Cambria Math"/>
          <w:sz w:val="24"/>
          <w:szCs w:val="24"/>
          <w:u w:val="single"/>
        </w:rPr>
        <w:t>造价审计费的承担</w:t>
      </w:r>
    </w:p>
    <w:p w14:paraId="3188DB4B">
      <w:pPr>
        <w:widowControl/>
        <w:spacing w:line="360" w:lineRule="auto"/>
        <w:ind w:firstLine="480"/>
        <w:rPr>
          <w:rFonts w:ascii="宋体" w:hAnsi="宋体" w:cs="Cambria Math"/>
          <w:color w:val="FF0000"/>
          <w:sz w:val="24"/>
          <w:szCs w:val="24"/>
          <w:highlight w:val="none"/>
          <w:u w:val="single"/>
        </w:rPr>
      </w:pPr>
      <w:r>
        <w:rPr>
          <w:rFonts w:hint="eastAsia" w:ascii="宋体" w:hAnsi="宋体" w:cs="Cambria Math"/>
          <w:color w:val="auto"/>
          <w:sz w:val="24"/>
          <w:szCs w:val="24"/>
          <w:highlight w:val="none"/>
          <w:u w:val="single"/>
        </w:rPr>
        <w:t>承包人必须认真编报工程结算，不得高估冒算</w:t>
      </w:r>
      <w:r>
        <w:rPr>
          <w:rFonts w:hint="eastAsia" w:ascii="宋体" w:hAnsi="宋体" w:cs="Cambria Math"/>
          <w:color w:val="auto"/>
          <w:sz w:val="24"/>
          <w:szCs w:val="24"/>
          <w:highlight w:val="none"/>
          <w:u w:val="single"/>
          <w:lang w:val="en-US" w:eastAsia="zh-CN"/>
        </w:rPr>
        <w:t>，</w:t>
      </w:r>
      <w:r>
        <w:rPr>
          <w:rFonts w:hint="eastAsia" w:ascii="宋体" w:hAnsi="宋体" w:cs="Cambria Math"/>
          <w:color w:val="auto"/>
          <w:sz w:val="24"/>
          <w:szCs w:val="24"/>
          <w:highlight w:val="none"/>
          <w:u w:val="single"/>
        </w:rPr>
        <w:t>竣工结算编制要求：施工单位应尽可能保证工程竣工结算编制的准确性，经审计后，最终审计结算价与施工单位竣工决算申报价相比，审计核减额在5%以内（含5%）的审计费由建设单位承担；审计核减额在5%（不含）-10%（含）的，审计费用由建设单位、施工单位各承担50%；核减额超过10%（不含）的审计费用均由施工单位承担。审计费用发包人可直接在应付工程款中扣除</w:t>
      </w:r>
      <w:r>
        <w:rPr>
          <w:rFonts w:hint="eastAsia" w:ascii="宋体" w:hAnsi="宋体" w:cs="Cambria Math"/>
          <w:color w:val="auto"/>
          <w:sz w:val="24"/>
          <w:szCs w:val="24"/>
          <w:highlight w:val="none"/>
          <w:u w:val="single"/>
          <w:lang w:eastAsia="zh-CN"/>
        </w:rPr>
        <w:t>。</w:t>
      </w:r>
    </w:p>
    <w:p w14:paraId="5D6AA293">
      <w:pPr>
        <w:widowControl/>
        <w:spacing w:line="360" w:lineRule="auto"/>
        <w:ind w:firstLine="480"/>
        <w:rPr>
          <w:rFonts w:ascii="宋体" w:hAnsi="宋体" w:cs="Cambria Math"/>
          <w:sz w:val="24"/>
          <w:szCs w:val="24"/>
          <w:u w:val="single"/>
        </w:rPr>
      </w:pPr>
      <w:r>
        <w:rPr>
          <w:rFonts w:hint="eastAsia" w:ascii="宋体" w:hAnsi="宋体" w:cs="Cambria Math"/>
          <w:sz w:val="24"/>
          <w:szCs w:val="24"/>
          <w:u w:val="single"/>
        </w:rPr>
        <w:t>以上所指核减率的计算方法：核减率</w:t>
      </w:r>
      <w:r>
        <w:rPr>
          <w:rFonts w:ascii="宋体" w:hAnsi="宋体" w:cs="Cambria Math"/>
          <w:sz w:val="24"/>
          <w:szCs w:val="24"/>
          <w:u w:val="single"/>
        </w:rPr>
        <w:t>=(</w:t>
      </w:r>
      <w:r>
        <w:rPr>
          <w:rFonts w:hint="eastAsia" w:ascii="宋体" w:hAnsi="宋体" w:cs="Cambria Math"/>
          <w:sz w:val="24"/>
          <w:szCs w:val="24"/>
          <w:u w:val="single"/>
        </w:rPr>
        <w:t>承包人相关</w:t>
      </w:r>
      <w:r>
        <w:rPr>
          <w:rFonts w:ascii="宋体" w:hAnsi="宋体" w:cs="Cambria Math"/>
          <w:sz w:val="24"/>
          <w:szCs w:val="24"/>
          <w:u w:val="single"/>
        </w:rPr>
        <w:t>送审价-经认可的</w:t>
      </w:r>
      <w:r>
        <w:rPr>
          <w:rFonts w:hint="eastAsia" w:ascii="宋体" w:hAnsi="宋体" w:cs="Cambria Math"/>
          <w:sz w:val="24"/>
          <w:szCs w:val="24"/>
          <w:u w:val="single"/>
        </w:rPr>
        <w:t>相关</w:t>
      </w:r>
      <w:r>
        <w:rPr>
          <w:rFonts w:ascii="宋体" w:hAnsi="宋体" w:cs="Cambria Math"/>
          <w:sz w:val="24"/>
          <w:szCs w:val="24"/>
          <w:u w:val="single"/>
        </w:rPr>
        <w:t>审定价)/</w:t>
      </w:r>
      <w:r>
        <w:rPr>
          <w:rFonts w:hint="eastAsia" w:ascii="宋体" w:hAnsi="宋体" w:cs="Cambria Math"/>
          <w:sz w:val="24"/>
          <w:szCs w:val="24"/>
          <w:u w:val="single"/>
        </w:rPr>
        <w:t>承包人相关</w:t>
      </w:r>
      <w:r>
        <w:rPr>
          <w:rFonts w:ascii="宋体" w:hAnsi="宋体" w:cs="Cambria Math"/>
          <w:sz w:val="24"/>
          <w:szCs w:val="24"/>
          <w:u w:val="single"/>
        </w:rPr>
        <w:t>送审价*100%。</w:t>
      </w:r>
    </w:p>
    <w:p w14:paraId="3636C7FB">
      <w:pPr>
        <w:spacing w:line="360" w:lineRule="auto"/>
        <w:ind w:firstLine="480"/>
        <w:rPr>
          <w:rFonts w:ascii="宋体" w:hAnsi="宋体"/>
          <w:sz w:val="24"/>
          <w:szCs w:val="24"/>
        </w:rPr>
      </w:pPr>
      <w:r>
        <w:rPr>
          <w:rFonts w:ascii="宋体" w:hAnsi="宋体"/>
          <w:sz w:val="24"/>
          <w:szCs w:val="24"/>
        </w:rPr>
        <w:t>14.2 竣工结算审核</w:t>
      </w:r>
    </w:p>
    <w:p w14:paraId="5ED91ADF">
      <w:pPr>
        <w:spacing w:line="360" w:lineRule="auto"/>
        <w:ind w:firstLine="480"/>
        <w:jc w:val="left"/>
        <w:rPr>
          <w:rFonts w:ascii="宋体" w:hAnsi="宋体"/>
          <w:sz w:val="24"/>
          <w:szCs w:val="24"/>
        </w:rPr>
      </w:pPr>
      <w:r>
        <w:rPr>
          <w:rFonts w:ascii="宋体" w:hAnsi="宋体"/>
          <w:sz w:val="24"/>
          <w:szCs w:val="24"/>
        </w:rPr>
        <w:t>发包人</w:t>
      </w:r>
      <w:r>
        <w:rPr>
          <w:rFonts w:hint="eastAsia" w:ascii="宋体" w:hAnsi="宋体"/>
          <w:sz w:val="24"/>
          <w:szCs w:val="24"/>
        </w:rPr>
        <w:t>审批</w:t>
      </w:r>
      <w:r>
        <w:rPr>
          <w:rFonts w:ascii="宋体" w:hAnsi="宋体"/>
          <w:sz w:val="24"/>
          <w:szCs w:val="24"/>
        </w:rPr>
        <w:t>竣工付款申请单的期限：</w:t>
      </w:r>
      <w:r>
        <w:rPr>
          <w:rFonts w:hint="eastAsia" w:ascii="宋体" w:hAnsi="宋体"/>
          <w:sz w:val="24"/>
          <w:szCs w:val="24"/>
          <w:u w:val="single"/>
        </w:rPr>
        <w:t>在承包人提供全套完整结算资料后，审计单位应于90</w:t>
      </w:r>
      <w:r>
        <w:rPr>
          <w:rFonts w:ascii="宋体" w:hAnsi="宋体"/>
          <w:sz w:val="24"/>
          <w:szCs w:val="24"/>
          <w:u w:val="single"/>
        </w:rPr>
        <w:t>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ascii="宋体" w:hAnsi="宋体"/>
          <w:sz w:val="24"/>
          <w:szCs w:val="24"/>
        </w:rPr>
        <w:t>。</w:t>
      </w:r>
    </w:p>
    <w:p w14:paraId="6E5C0A5D">
      <w:pPr>
        <w:spacing w:line="360" w:lineRule="auto"/>
        <w:ind w:firstLine="480"/>
        <w:jc w:val="left"/>
        <w:rPr>
          <w:rFonts w:ascii="宋体" w:hAnsi="宋体"/>
          <w:sz w:val="24"/>
          <w:szCs w:val="24"/>
        </w:rPr>
      </w:pPr>
      <w:r>
        <w:rPr>
          <w:rFonts w:ascii="宋体" w:hAnsi="宋体"/>
          <w:sz w:val="24"/>
          <w:szCs w:val="24"/>
        </w:rPr>
        <w:t>发包人完成竣工付款的期限：</w:t>
      </w:r>
      <w:r>
        <w:rPr>
          <w:rFonts w:hint="eastAsia" w:ascii="宋体" w:hAnsi="宋体"/>
          <w:sz w:val="24"/>
          <w:szCs w:val="24"/>
          <w:u w:val="single"/>
        </w:rPr>
        <w:t>按专用合同条款</w:t>
      </w:r>
      <w:r>
        <w:rPr>
          <w:rFonts w:ascii="宋体" w:hAnsi="宋体"/>
          <w:sz w:val="24"/>
          <w:szCs w:val="24"/>
          <w:u w:val="single"/>
        </w:rPr>
        <w:t xml:space="preserve">12.4.1执行 </w:t>
      </w:r>
      <w:r>
        <w:rPr>
          <w:rFonts w:ascii="宋体" w:hAnsi="宋体"/>
          <w:sz w:val="24"/>
          <w:szCs w:val="24"/>
        </w:rPr>
        <w:t>。</w:t>
      </w:r>
    </w:p>
    <w:p w14:paraId="5BCED866">
      <w:pPr>
        <w:spacing w:line="360" w:lineRule="auto"/>
        <w:ind w:firstLine="480"/>
        <w:jc w:val="left"/>
        <w:rPr>
          <w:rFonts w:ascii="宋体" w:hAnsi="宋体"/>
          <w:sz w:val="24"/>
          <w:szCs w:val="24"/>
          <w:u w:val="single"/>
        </w:rPr>
      </w:pPr>
      <w:r>
        <w:rPr>
          <w:rFonts w:hint="eastAsia" w:ascii="宋体" w:hAnsi="宋体"/>
          <w:sz w:val="24"/>
          <w:szCs w:val="24"/>
        </w:rPr>
        <w:t>关于竣工付款证书异议部分复核的方式和程序：</w:t>
      </w:r>
      <w:r>
        <w:rPr>
          <w:rFonts w:hint="eastAsia" w:ascii="宋体" w:hAnsi="宋体"/>
          <w:sz w:val="24"/>
          <w:szCs w:val="24"/>
          <w:u w:val="single"/>
        </w:rPr>
        <w:t>对于有异议部分，承包人应在收到发包人签认的竣工付款证书后</w:t>
      </w:r>
      <w:r>
        <w:rPr>
          <w:rFonts w:ascii="宋体" w:hAnsi="宋体"/>
          <w:sz w:val="24"/>
          <w:szCs w:val="24"/>
          <w:u w:val="single"/>
        </w:rPr>
        <w:t>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ascii="宋体" w:hAnsi="宋体"/>
          <w:sz w:val="24"/>
          <w:szCs w:val="24"/>
        </w:rPr>
        <w:t>。</w:t>
      </w:r>
    </w:p>
    <w:p w14:paraId="790689D5">
      <w:pPr>
        <w:spacing w:line="360" w:lineRule="auto"/>
        <w:ind w:firstLine="480"/>
        <w:rPr>
          <w:rFonts w:ascii="宋体" w:hAnsi="宋体"/>
          <w:sz w:val="24"/>
          <w:szCs w:val="24"/>
        </w:rPr>
      </w:pPr>
      <w:r>
        <w:rPr>
          <w:rFonts w:ascii="宋体" w:hAnsi="宋体"/>
          <w:sz w:val="24"/>
          <w:szCs w:val="24"/>
        </w:rPr>
        <w:t xml:space="preserve">14.4 </w:t>
      </w:r>
      <w:r>
        <w:rPr>
          <w:rFonts w:hint="eastAsia" w:ascii="宋体" w:hAnsi="宋体"/>
          <w:sz w:val="24"/>
          <w:szCs w:val="24"/>
        </w:rPr>
        <w:t>最终结清</w:t>
      </w:r>
    </w:p>
    <w:p w14:paraId="2975DA13">
      <w:pPr>
        <w:spacing w:line="360" w:lineRule="auto"/>
        <w:ind w:firstLine="480"/>
        <w:rPr>
          <w:rFonts w:ascii="宋体" w:hAnsi="宋体"/>
          <w:sz w:val="24"/>
          <w:szCs w:val="24"/>
        </w:rPr>
      </w:pPr>
      <w:r>
        <w:rPr>
          <w:rFonts w:ascii="宋体" w:hAnsi="宋体"/>
          <w:sz w:val="24"/>
          <w:szCs w:val="24"/>
        </w:rPr>
        <w:t xml:space="preserve">14.4.1 </w:t>
      </w:r>
      <w:r>
        <w:rPr>
          <w:rFonts w:hint="eastAsia" w:ascii="宋体" w:hAnsi="宋体"/>
          <w:sz w:val="24"/>
          <w:szCs w:val="24"/>
        </w:rPr>
        <w:t>最终结清申请单</w:t>
      </w:r>
    </w:p>
    <w:p w14:paraId="775FB947">
      <w:pPr>
        <w:spacing w:line="360" w:lineRule="auto"/>
        <w:ind w:firstLine="480"/>
        <w:rPr>
          <w:rFonts w:ascii="宋体" w:hAnsi="宋体"/>
          <w:sz w:val="24"/>
          <w:szCs w:val="24"/>
        </w:rPr>
      </w:pPr>
      <w:r>
        <w:rPr>
          <w:rFonts w:hint="eastAsia" w:ascii="宋体" w:hAnsi="宋体"/>
          <w:sz w:val="24"/>
          <w:szCs w:val="24"/>
        </w:rPr>
        <w:t>承包人提交最终结清申请单的份数：</w:t>
      </w:r>
      <w:r>
        <w:rPr>
          <w:rFonts w:hint="eastAsia" w:ascii="宋体" w:hAnsi="宋体"/>
          <w:sz w:val="24"/>
          <w:szCs w:val="24"/>
          <w:u w:val="single"/>
        </w:rPr>
        <w:t xml:space="preserve">  伍份  </w:t>
      </w:r>
      <w:r>
        <w:rPr>
          <w:rFonts w:hint="eastAsia" w:ascii="宋体" w:hAnsi="宋体"/>
          <w:sz w:val="24"/>
          <w:szCs w:val="24"/>
        </w:rPr>
        <w:t>。</w:t>
      </w:r>
    </w:p>
    <w:p w14:paraId="7C4D23F6">
      <w:pPr>
        <w:spacing w:line="360" w:lineRule="auto"/>
        <w:ind w:firstLine="480"/>
        <w:rPr>
          <w:rFonts w:ascii="宋体" w:hAnsi="宋体"/>
          <w:sz w:val="24"/>
          <w:szCs w:val="24"/>
        </w:rPr>
      </w:pPr>
      <w:r>
        <w:rPr>
          <w:rFonts w:hint="eastAsia" w:ascii="宋体" w:hAnsi="宋体"/>
          <w:sz w:val="24"/>
          <w:szCs w:val="24"/>
        </w:rPr>
        <w:t>承包人提交最终结算申请单的期限：</w:t>
      </w:r>
      <w:r>
        <w:rPr>
          <w:rFonts w:hint="eastAsia" w:ascii="宋体" w:hAnsi="宋体"/>
          <w:sz w:val="24"/>
          <w:szCs w:val="24"/>
          <w:u w:val="single"/>
        </w:rPr>
        <w:t>在缺陷责任期终止证书颁发后</w:t>
      </w:r>
      <w:r>
        <w:rPr>
          <w:rFonts w:ascii="宋体" w:hAnsi="宋体"/>
          <w:sz w:val="24"/>
          <w:szCs w:val="24"/>
          <w:u w:val="single"/>
        </w:rPr>
        <w:t xml:space="preserve">7天内 </w:t>
      </w:r>
      <w:r>
        <w:rPr>
          <w:rFonts w:hint="eastAsia" w:ascii="宋体" w:hAnsi="宋体"/>
          <w:sz w:val="24"/>
          <w:szCs w:val="24"/>
        </w:rPr>
        <w:t>。</w:t>
      </w:r>
    </w:p>
    <w:p w14:paraId="1D27452D">
      <w:pPr>
        <w:spacing w:line="360" w:lineRule="auto"/>
        <w:ind w:firstLine="480"/>
        <w:rPr>
          <w:rFonts w:ascii="宋体" w:hAnsi="宋体"/>
          <w:sz w:val="24"/>
          <w:szCs w:val="24"/>
        </w:rPr>
      </w:pPr>
      <w:r>
        <w:rPr>
          <w:rFonts w:ascii="宋体" w:hAnsi="宋体"/>
          <w:sz w:val="24"/>
          <w:szCs w:val="24"/>
        </w:rPr>
        <w:t xml:space="preserve">14.4.2 </w:t>
      </w:r>
      <w:r>
        <w:rPr>
          <w:rFonts w:hint="eastAsia" w:ascii="宋体" w:hAnsi="宋体"/>
          <w:sz w:val="24"/>
          <w:szCs w:val="24"/>
        </w:rPr>
        <w:t>最终结清证书和支付</w:t>
      </w:r>
    </w:p>
    <w:p w14:paraId="205BFC1D">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1</w:t>
      </w:r>
      <w:r>
        <w:rPr>
          <w:rFonts w:hint="eastAsia" w:ascii="宋体" w:hAnsi="宋体"/>
          <w:sz w:val="24"/>
          <w:szCs w:val="24"/>
        </w:rPr>
        <w:t>）发包人完成最终结清申请单的审批并颁发最终结清证书的期限：</w:t>
      </w:r>
      <w:r>
        <w:rPr>
          <w:rFonts w:hint="eastAsia" w:ascii="宋体" w:hAnsi="宋体"/>
          <w:sz w:val="24"/>
          <w:szCs w:val="24"/>
          <w:u w:val="single"/>
        </w:rPr>
        <w:t>收到承包人提交的最终结清申请单后</w:t>
      </w:r>
      <w:r>
        <w:rPr>
          <w:rFonts w:ascii="宋体" w:hAnsi="宋体"/>
          <w:sz w:val="24"/>
          <w:szCs w:val="24"/>
          <w:u w:val="single"/>
        </w:rPr>
        <w:t>14天内完成审批，并向承包人颁发最终结清证书</w:t>
      </w:r>
      <w:r>
        <w:rPr>
          <w:rFonts w:hint="eastAsia" w:ascii="宋体" w:hAnsi="宋体"/>
          <w:sz w:val="24"/>
          <w:szCs w:val="24"/>
        </w:rPr>
        <w:t>。</w:t>
      </w:r>
    </w:p>
    <w:p w14:paraId="0A83EE84">
      <w:pPr>
        <w:spacing w:line="360" w:lineRule="auto"/>
        <w:ind w:firstLine="480"/>
        <w:rPr>
          <w:rFonts w:ascii="宋体" w:hAnsi="宋体"/>
          <w:sz w:val="24"/>
          <w:szCs w:val="24"/>
        </w:rPr>
      </w:pPr>
      <w:r>
        <w:rPr>
          <w:rFonts w:hint="eastAsia" w:ascii="宋体" w:hAnsi="宋体"/>
          <w:sz w:val="24"/>
          <w:szCs w:val="24"/>
        </w:rPr>
        <w:t>（</w:t>
      </w:r>
      <w:r>
        <w:rPr>
          <w:rFonts w:ascii="宋体" w:hAnsi="宋体"/>
          <w:sz w:val="24"/>
          <w:szCs w:val="24"/>
        </w:rPr>
        <w:t>2</w:t>
      </w:r>
      <w:r>
        <w:rPr>
          <w:rFonts w:hint="eastAsia" w:ascii="宋体" w:hAnsi="宋体"/>
          <w:sz w:val="24"/>
          <w:szCs w:val="24"/>
        </w:rPr>
        <w:t>）发包人完成支付的期限：</w:t>
      </w:r>
      <w:r>
        <w:rPr>
          <w:rFonts w:hint="eastAsia" w:ascii="宋体" w:hAnsi="宋体"/>
          <w:sz w:val="24"/>
          <w:szCs w:val="24"/>
          <w:u w:val="single"/>
        </w:rPr>
        <w:t>颁发最终结清证书后</w:t>
      </w:r>
      <w:r>
        <w:rPr>
          <w:rFonts w:ascii="宋体" w:hAnsi="宋体"/>
          <w:sz w:val="24"/>
          <w:szCs w:val="24"/>
          <w:u w:val="single"/>
        </w:rPr>
        <w:t>14天内</w:t>
      </w:r>
      <w:r>
        <w:rPr>
          <w:rFonts w:hint="eastAsia" w:ascii="宋体" w:hAnsi="宋体"/>
          <w:sz w:val="24"/>
          <w:szCs w:val="24"/>
        </w:rPr>
        <w:t>。</w:t>
      </w:r>
    </w:p>
    <w:p w14:paraId="3D1CA762">
      <w:pPr>
        <w:spacing w:line="360" w:lineRule="auto"/>
        <w:rPr>
          <w:rFonts w:ascii="宋体" w:hAnsi="宋体"/>
          <w:b/>
          <w:sz w:val="24"/>
          <w:szCs w:val="24"/>
        </w:rPr>
      </w:pPr>
      <w:r>
        <w:rPr>
          <w:rFonts w:ascii="宋体" w:hAnsi="宋体"/>
          <w:b/>
          <w:sz w:val="24"/>
          <w:szCs w:val="24"/>
        </w:rPr>
        <w:t xml:space="preserve">15. </w:t>
      </w:r>
      <w:r>
        <w:rPr>
          <w:rFonts w:hint="eastAsia" w:ascii="宋体" w:hAnsi="宋体"/>
          <w:b/>
          <w:sz w:val="24"/>
          <w:szCs w:val="24"/>
        </w:rPr>
        <w:t>缺陷责任期与保修</w:t>
      </w:r>
    </w:p>
    <w:p w14:paraId="7884D4CF">
      <w:pPr>
        <w:spacing w:line="360" w:lineRule="auto"/>
        <w:ind w:firstLine="480"/>
        <w:rPr>
          <w:rFonts w:ascii="宋体" w:hAnsi="宋体"/>
          <w:sz w:val="24"/>
          <w:szCs w:val="24"/>
        </w:rPr>
      </w:pPr>
      <w:r>
        <w:rPr>
          <w:rFonts w:ascii="宋体" w:hAnsi="宋体"/>
          <w:sz w:val="24"/>
          <w:szCs w:val="24"/>
        </w:rPr>
        <w:t>15.2</w:t>
      </w:r>
      <w:r>
        <w:rPr>
          <w:rFonts w:hint="eastAsia" w:ascii="宋体" w:hAnsi="宋体"/>
          <w:sz w:val="24"/>
          <w:szCs w:val="24"/>
        </w:rPr>
        <w:t>缺陷责任期</w:t>
      </w:r>
    </w:p>
    <w:p w14:paraId="4878BAD2">
      <w:pPr>
        <w:spacing w:line="360" w:lineRule="auto"/>
        <w:ind w:firstLine="480"/>
        <w:rPr>
          <w:rFonts w:ascii="宋体" w:hAnsi="宋体"/>
          <w:sz w:val="24"/>
          <w:szCs w:val="24"/>
        </w:rPr>
      </w:pPr>
      <w:r>
        <w:rPr>
          <w:rFonts w:hint="eastAsia" w:ascii="宋体" w:hAnsi="宋体"/>
          <w:sz w:val="24"/>
          <w:szCs w:val="24"/>
        </w:rPr>
        <w:t>缺陷责任期的具体期限：</w:t>
      </w:r>
      <w:r>
        <w:rPr>
          <w:rFonts w:hint="eastAsia" w:ascii="宋体" w:hAnsi="宋体"/>
          <w:sz w:val="24"/>
          <w:szCs w:val="24"/>
          <w:u w:val="single"/>
        </w:rPr>
        <w:t>自竣工验收合格之日起贰年</w:t>
      </w:r>
      <w:r>
        <w:rPr>
          <w:rFonts w:hint="eastAsia" w:ascii="宋体" w:hAnsi="宋体"/>
          <w:sz w:val="24"/>
          <w:szCs w:val="24"/>
        </w:rPr>
        <w:t>。</w:t>
      </w:r>
    </w:p>
    <w:p w14:paraId="6F333F7E">
      <w:pPr>
        <w:spacing w:line="360" w:lineRule="auto"/>
        <w:ind w:firstLine="480"/>
        <w:rPr>
          <w:rFonts w:ascii="宋体" w:hAnsi="宋体"/>
          <w:sz w:val="24"/>
          <w:szCs w:val="24"/>
        </w:rPr>
      </w:pPr>
      <w:r>
        <w:rPr>
          <w:rFonts w:ascii="宋体" w:hAnsi="宋体"/>
          <w:sz w:val="24"/>
          <w:szCs w:val="24"/>
        </w:rPr>
        <w:t>15.3 质量保证金</w:t>
      </w:r>
    </w:p>
    <w:p w14:paraId="46D21C71">
      <w:pPr>
        <w:spacing w:line="360" w:lineRule="auto"/>
        <w:ind w:firstLine="480"/>
        <w:jc w:val="left"/>
        <w:rPr>
          <w:rFonts w:ascii="宋体" w:hAnsi="宋体"/>
          <w:sz w:val="24"/>
          <w:szCs w:val="24"/>
        </w:rPr>
      </w:pPr>
      <w:r>
        <w:rPr>
          <w:rFonts w:hint="eastAsia" w:ascii="宋体" w:hAnsi="宋体"/>
          <w:sz w:val="24"/>
          <w:szCs w:val="24"/>
        </w:rPr>
        <w:t>关于是否扣留质量保证金的约定：</w:t>
      </w:r>
      <w:r>
        <w:rPr>
          <w:rFonts w:hint="eastAsia" w:ascii="宋体" w:hAnsi="宋体"/>
          <w:sz w:val="24"/>
          <w:szCs w:val="24"/>
          <w:u w:val="single"/>
          <w:lang w:val="en-US" w:eastAsia="zh-CN"/>
        </w:rPr>
        <w:t xml:space="preserve"> 是 </w:t>
      </w:r>
      <w:r>
        <w:rPr>
          <w:rFonts w:ascii="宋体" w:hAnsi="宋体"/>
          <w:sz w:val="24"/>
          <w:szCs w:val="24"/>
        </w:rPr>
        <w:t>。</w:t>
      </w:r>
    </w:p>
    <w:p w14:paraId="7A0966E1">
      <w:pPr>
        <w:spacing w:line="360" w:lineRule="auto"/>
        <w:ind w:firstLine="480"/>
        <w:jc w:val="left"/>
        <w:rPr>
          <w:rFonts w:ascii="宋体" w:hAnsi="宋体"/>
          <w:sz w:val="24"/>
          <w:szCs w:val="24"/>
        </w:rPr>
      </w:pPr>
      <w:r>
        <w:rPr>
          <w:rFonts w:hint="eastAsia" w:ascii="宋体" w:hAnsi="宋体"/>
          <w:sz w:val="24"/>
          <w:szCs w:val="24"/>
        </w:rPr>
        <w:t>在工程项目竣工前，承包人按专用合同条款第3.7条提供履约担保的，发包人不得同时预留工程质量保证金。</w:t>
      </w:r>
    </w:p>
    <w:p w14:paraId="5D10276E">
      <w:pPr>
        <w:spacing w:line="360" w:lineRule="auto"/>
        <w:ind w:firstLine="480"/>
        <w:rPr>
          <w:rFonts w:ascii="宋体" w:hAnsi="宋体"/>
          <w:sz w:val="24"/>
          <w:szCs w:val="24"/>
        </w:rPr>
      </w:pPr>
      <w:r>
        <w:rPr>
          <w:rFonts w:ascii="宋体" w:hAnsi="宋体"/>
          <w:sz w:val="24"/>
          <w:szCs w:val="24"/>
        </w:rPr>
        <w:t xml:space="preserve">15.3.1 </w:t>
      </w:r>
      <w:r>
        <w:rPr>
          <w:rFonts w:hint="eastAsia" w:ascii="宋体" w:hAnsi="宋体"/>
          <w:sz w:val="24"/>
          <w:szCs w:val="24"/>
        </w:rPr>
        <w:t>承包人提供</w:t>
      </w:r>
      <w:r>
        <w:rPr>
          <w:rFonts w:ascii="宋体" w:hAnsi="宋体"/>
          <w:sz w:val="24"/>
          <w:szCs w:val="24"/>
        </w:rPr>
        <w:t>质量保证金的</w:t>
      </w:r>
      <w:r>
        <w:rPr>
          <w:rFonts w:hint="eastAsia" w:ascii="宋体" w:hAnsi="宋体"/>
          <w:sz w:val="24"/>
          <w:szCs w:val="24"/>
        </w:rPr>
        <w:t>方</w:t>
      </w:r>
      <w:r>
        <w:rPr>
          <w:rFonts w:ascii="宋体" w:hAnsi="宋体"/>
          <w:sz w:val="24"/>
          <w:szCs w:val="24"/>
        </w:rPr>
        <w:t>式</w:t>
      </w:r>
    </w:p>
    <w:p w14:paraId="345B2B58">
      <w:pPr>
        <w:spacing w:line="360" w:lineRule="auto"/>
        <w:ind w:firstLine="480"/>
        <w:rPr>
          <w:rFonts w:ascii="宋体" w:hAnsi="宋体"/>
          <w:sz w:val="24"/>
          <w:szCs w:val="24"/>
        </w:rPr>
      </w:pPr>
      <w:r>
        <w:rPr>
          <w:rFonts w:ascii="宋体" w:hAnsi="宋体"/>
          <w:sz w:val="24"/>
          <w:szCs w:val="24"/>
        </w:rPr>
        <w:t>质量保证金采用以下第</w:t>
      </w:r>
      <w:r>
        <w:rPr>
          <w:rFonts w:hint="eastAsia" w:ascii="宋体" w:hAnsi="宋体"/>
          <w:sz w:val="24"/>
          <w:szCs w:val="24"/>
          <w:u w:val="single"/>
          <w:lang w:val="en-US" w:eastAsia="zh-CN"/>
        </w:rPr>
        <w:t>2</w:t>
      </w:r>
      <w:r>
        <w:rPr>
          <w:rFonts w:ascii="宋体" w:hAnsi="宋体"/>
          <w:sz w:val="24"/>
          <w:szCs w:val="24"/>
        </w:rPr>
        <w:t>种方式：</w:t>
      </w:r>
    </w:p>
    <w:p w14:paraId="7F03247D">
      <w:pPr>
        <w:spacing w:line="360" w:lineRule="auto"/>
        <w:ind w:firstLine="480"/>
        <w:jc w:val="left"/>
        <w:rPr>
          <w:rFonts w:ascii="宋体" w:hAnsi="宋体"/>
          <w:sz w:val="24"/>
          <w:szCs w:val="24"/>
        </w:rPr>
      </w:pPr>
      <w:r>
        <w:rPr>
          <w:rFonts w:ascii="宋体" w:hAnsi="宋体"/>
          <w:sz w:val="24"/>
          <w:szCs w:val="24"/>
        </w:rPr>
        <w:t>（1）质量保证金保函，保证金额为：</w:t>
      </w:r>
      <w:r>
        <w:rPr>
          <w:rFonts w:hint="eastAsia" w:ascii="宋体" w:hAnsi="宋体"/>
          <w:sz w:val="24"/>
          <w:szCs w:val="24"/>
          <w:u w:val="single"/>
        </w:rPr>
        <w:t xml:space="preserve">  /  </w:t>
      </w:r>
      <w:r>
        <w:rPr>
          <w:rFonts w:ascii="宋体" w:hAnsi="宋体"/>
          <w:sz w:val="24"/>
          <w:szCs w:val="24"/>
        </w:rPr>
        <w:t xml:space="preserve">； </w:t>
      </w:r>
    </w:p>
    <w:p w14:paraId="6F150D48">
      <w:pPr>
        <w:spacing w:line="360" w:lineRule="auto"/>
        <w:ind w:firstLine="480"/>
        <w:jc w:val="left"/>
        <w:rPr>
          <w:rFonts w:ascii="宋体" w:hAnsi="宋体"/>
          <w:sz w:val="24"/>
          <w:szCs w:val="24"/>
        </w:rPr>
      </w:pPr>
      <w:r>
        <w:rPr>
          <w:rFonts w:ascii="宋体" w:hAnsi="宋体"/>
          <w:sz w:val="24"/>
          <w:szCs w:val="24"/>
        </w:rPr>
        <w:t>（2）</w:t>
      </w:r>
      <w:r>
        <w:rPr>
          <w:rFonts w:hint="eastAsia" w:ascii="宋体" w:hAnsi="宋体"/>
          <w:sz w:val="24"/>
          <w:szCs w:val="24"/>
          <w:u w:val="single"/>
        </w:rPr>
        <w:t xml:space="preserve"> 3 </w:t>
      </w:r>
      <w:r>
        <w:rPr>
          <w:rFonts w:ascii="宋体" w:hAnsi="宋体"/>
          <w:sz w:val="24"/>
          <w:szCs w:val="24"/>
        </w:rPr>
        <w:t>%的工程款；</w:t>
      </w:r>
    </w:p>
    <w:p w14:paraId="290AFED3">
      <w:pPr>
        <w:spacing w:line="360" w:lineRule="auto"/>
        <w:ind w:firstLine="480"/>
        <w:jc w:val="left"/>
        <w:rPr>
          <w:rFonts w:ascii="宋体" w:hAnsi="宋体"/>
          <w:sz w:val="24"/>
          <w:szCs w:val="24"/>
        </w:rPr>
      </w:pPr>
      <w:r>
        <w:rPr>
          <w:rFonts w:ascii="宋体" w:hAnsi="宋体"/>
          <w:sz w:val="24"/>
          <w:szCs w:val="24"/>
        </w:rPr>
        <w:t>（3）其他</w:t>
      </w:r>
      <w:r>
        <w:rPr>
          <w:rFonts w:hint="eastAsia" w:ascii="宋体" w:hAnsi="宋体"/>
          <w:sz w:val="24"/>
          <w:szCs w:val="24"/>
        </w:rPr>
        <w:t>方</w:t>
      </w:r>
      <w:r>
        <w:rPr>
          <w:rFonts w:ascii="宋体" w:hAnsi="宋体"/>
          <w:sz w:val="24"/>
          <w:szCs w:val="24"/>
        </w:rPr>
        <w:t>式</w:t>
      </w:r>
      <w:r>
        <w:rPr>
          <w:rFonts w:hint="eastAsia" w:ascii="宋体" w:hAnsi="宋体"/>
          <w:sz w:val="24"/>
          <w:szCs w:val="24"/>
        </w:rPr>
        <w:t>：</w:t>
      </w:r>
      <w:r>
        <w:rPr>
          <w:rFonts w:hint="eastAsia" w:ascii="宋体" w:hAnsi="宋体"/>
          <w:sz w:val="24"/>
          <w:szCs w:val="24"/>
          <w:u w:val="single"/>
          <w:lang w:val="en-US" w:eastAsia="zh-CN"/>
        </w:rPr>
        <w:t xml:space="preserve"> / </w:t>
      </w:r>
      <w:r>
        <w:rPr>
          <w:rFonts w:hint="eastAsia" w:ascii="宋体" w:hAnsi="宋体"/>
          <w:sz w:val="24"/>
          <w:szCs w:val="24"/>
          <w:u w:val="single"/>
        </w:rPr>
        <w:t>。</w:t>
      </w:r>
    </w:p>
    <w:p w14:paraId="4BBF5651">
      <w:pPr>
        <w:spacing w:line="360" w:lineRule="auto"/>
        <w:ind w:firstLine="480"/>
        <w:rPr>
          <w:rFonts w:ascii="宋体" w:hAnsi="宋体"/>
          <w:sz w:val="24"/>
          <w:szCs w:val="24"/>
        </w:rPr>
      </w:pPr>
      <w:r>
        <w:rPr>
          <w:rFonts w:ascii="宋体" w:hAnsi="宋体"/>
          <w:sz w:val="24"/>
          <w:szCs w:val="24"/>
        </w:rPr>
        <w:t xml:space="preserve">15.3.2 质量保证金的扣留 </w:t>
      </w:r>
    </w:p>
    <w:p w14:paraId="7957DE5A">
      <w:pPr>
        <w:spacing w:line="360" w:lineRule="auto"/>
        <w:ind w:firstLine="480"/>
        <w:jc w:val="left"/>
        <w:rPr>
          <w:rFonts w:ascii="宋体" w:hAnsi="宋体"/>
          <w:sz w:val="24"/>
          <w:szCs w:val="24"/>
        </w:rPr>
      </w:pPr>
      <w:r>
        <w:rPr>
          <w:rFonts w:ascii="宋体" w:hAnsi="宋体"/>
          <w:sz w:val="24"/>
          <w:szCs w:val="24"/>
        </w:rPr>
        <w:t>质量保证金的扣留采取以下第</w:t>
      </w:r>
      <w:r>
        <w:rPr>
          <w:rFonts w:hint="eastAsia" w:ascii="宋体" w:hAnsi="宋体"/>
          <w:sz w:val="24"/>
          <w:szCs w:val="24"/>
          <w:u w:val="single"/>
        </w:rPr>
        <w:t xml:space="preserve"> （</w:t>
      </w:r>
      <w:r>
        <w:rPr>
          <w:rFonts w:hint="eastAsia" w:ascii="宋体" w:hAnsi="宋体"/>
          <w:sz w:val="24"/>
          <w:szCs w:val="24"/>
          <w:u w:val="single"/>
          <w:lang w:val="en-US" w:eastAsia="zh-CN"/>
        </w:rPr>
        <w:t>2</w:t>
      </w:r>
      <w:r>
        <w:rPr>
          <w:rFonts w:hint="eastAsia" w:ascii="宋体" w:hAnsi="宋体"/>
          <w:sz w:val="24"/>
          <w:szCs w:val="24"/>
          <w:u w:val="single"/>
        </w:rPr>
        <w:t xml:space="preserve">） </w:t>
      </w:r>
      <w:r>
        <w:rPr>
          <w:rFonts w:ascii="宋体" w:hAnsi="宋体"/>
          <w:sz w:val="24"/>
          <w:szCs w:val="24"/>
        </w:rPr>
        <w:t>种方式：</w:t>
      </w:r>
    </w:p>
    <w:p w14:paraId="1A9B72EA">
      <w:pPr>
        <w:spacing w:line="360" w:lineRule="auto"/>
        <w:ind w:firstLine="480"/>
        <w:jc w:val="left"/>
        <w:rPr>
          <w:rFonts w:ascii="宋体" w:hAnsi="宋体"/>
          <w:sz w:val="24"/>
          <w:szCs w:val="24"/>
        </w:rPr>
      </w:pPr>
      <w:r>
        <w:rPr>
          <w:rFonts w:ascii="宋体" w:hAnsi="宋体"/>
          <w:sz w:val="24"/>
          <w:szCs w:val="24"/>
        </w:rPr>
        <w:t>（1）在支付工程进度款时逐次扣留，在此情形下，质量保证金的计算基数不包括预付款的支付、扣回以及价格调整的金额；</w:t>
      </w:r>
    </w:p>
    <w:p w14:paraId="5C5A60FC">
      <w:pPr>
        <w:spacing w:line="360" w:lineRule="auto"/>
        <w:ind w:firstLine="480"/>
        <w:rPr>
          <w:rFonts w:ascii="宋体" w:hAnsi="宋体"/>
          <w:sz w:val="24"/>
          <w:szCs w:val="24"/>
        </w:rPr>
      </w:pPr>
      <w:r>
        <w:rPr>
          <w:rFonts w:ascii="宋体" w:hAnsi="宋体"/>
          <w:sz w:val="24"/>
          <w:szCs w:val="24"/>
        </w:rPr>
        <w:t>（2）工程竣工结算时一次性扣留质量保证金；</w:t>
      </w:r>
    </w:p>
    <w:p w14:paraId="4EBE158E">
      <w:pPr>
        <w:spacing w:line="360" w:lineRule="auto"/>
        <w:ind w:firstLine="480"/>
        <w:jc w:val="left"/>
        <w:rPr>
          <w:rFonts w:ascii="宋体" w:hAnsi="宋体"/>
          <w:sz w:val="24"/>
          <w:szCs w:val="24"/>
        </w:rPr>
      </w:pPr>
      <w:r>
        <w:rPr>
          <w:rFonts w:ascii="宋体" w:hAnsi="宋体"/>
          <w:sz w:val="24"/>
          <w:szCs w:val="24"/>
        </w:rPr>
        <w:t>（3）其他扣留方式</w:t>
      </w:r>
      <w:r>
        <w:rPr>
          <w:rFonts w:hint="eastAsia" w:ascii="宋体" w:hAnsi="宋体"/>
          <w:sz w:val="24"/>
          <w:szCs w:val="24"/>
          <w:lang w:eastAsia="zh-CN"/>
        </w:rPr>
        <w:t>：</w:t>
      </w:r>
      <w:r>
        <w:rPr>
          <w:rFonts w:hint="eastAsia" w:ascii="宋体" w:hAnsi="宋体"/>
          <w:sz w:val="24"/>
          <w:szCs w:val="24"/>
          <w:u w:val="single"/>
          <w:lang w:val="en-US" w:eastAsia="zh-CN"/>
        </w:rPr>
        <w:t xml:space="preserve"> / </w:t>
      </w:r>
      <w:r>
        <w:rPr>
          <w:rFonts w:ascii="宋体" w:hAnsi="宋体"/>
          <w:sz w:val="24"/>
          <w:szCs w:val="24"/>
        </w:rPr>
        <w:t>。</w:t>
      </w:r>
    </w:p>
    <w:p w14:paraId="6DE4CC04">
      <w:pPr>
        <w:spacing w:line="360" w:lineRule="auto"/>
        <w:ind w:firstLine="480"/>
        <w:jc w:val="left"/>
        <w:rPr>
          <w:rFonts w:ascii="宋体" w:hAnsi="宋体"/>
          <w:sz w:val="24"/>
          <w:szCs w:val="24"/>
          <w:u w:val="single"/>
        </w:rPr>
      </w:pPr>
      <w:r>
        <w:rPr>
          <w:rFonts w:ascii="宋体" w:hAnsi="宋体"/>
          <w:sz w:val="24"/>
          <w:szCs w:val="24"/>
        </w:rPr>
        <w:t>关于质量保证金的补充约定：</w:t>
      </w:r>
      <w:r>
        <w:rPr>
          <w:rFonts w:ascii="宋体" w:hAnsi="宋体"/>
          <w:sz w:val="24"/>
          <w:szCs w:val="24"/>
          <w:u w:val="single"/>
        </w:rPr>
        <w:t>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w:t>
      </w:r>
    </w:p>
    <w:p w14:paraId="299FC7D3">
      <w:pPr>
        <w:spacing w:line="360" w:lineRule="auto"/>
        <w:ind w:firstLine="480"/>
        <w:jc w:val="left"/>
        <w:rPr>
          <w:rFonts w:ascii="宋体" w:hAnsi="宋体"/>
          <w:sz w:val="24"/>
          <w:szCs w:val="24"/>
          <w:u w:val="single"/>
        </w:rPr>
      </w:pPr>
      <w:r>
        <w:rPr>
          <w:rFonts w:ascii="宋体" w:hAnsi="宋体"/>
          <w:sz w:val="24"/>
          <w:szCs w:val="24"/>
          <w:u w:val="single"/>
        </w:rPr>
        <w:t>2、因承包人原因致使工程在合理使用期限内造成人身和财产损害的，承包人应承担损害赔偿责任</w:t>
      </w:r>
      <w:r>
        <w:rPr>
          <w:rFonts w:ascii="宋体" w:hAnsi="宋体"/>
          <w:sz w:val="24"/>
          <w:szCs w:val="24"/>
        </w:rPr>
        <w:t>。</w:t>
      </w:r>
    </w:p>
    <w:p w14:paraId="049AD3F4">
      <w:pPr>
        <w:spacing w:line="360" w:lineRule="auto"/>
        <w:ind w:firstLine="480"/>
        <w:rPr>
          <w:rFonts w:ascii="宋体" w:hAnsi="宋体"/>
          <w:sz w:val="24"/>
          <w:szCs w:val="24"/>
        </w:rPr>
      </w:pPr>
      <w:r>
        <w:rPr>
          <w:rFonts w:ascii="宋体" w:hAnsi="宋体"/>
          <w:sz w:val="24"/>
          <w:szCs w:val="24"/>
        </w:rPr>
        <w:t>15.4</w:t>
      </w:r>
      <w:r>
        <w:rPr>
          <w:rFonts w:hint="eastAsia" w:ascii="宋体" w:hAnsi="宋体"/>
          <w:sz w:val="24"/>
          <w:szCs w:val="24"/>
        </w:rPr>
        <w:t>保修</w:t>
      </w:r>
    </w:p>
    <w:p w14:paraId="2F456C91">
      <w:pPr>
        <w:spacing w:line="360" w:lineRule="auto"/>
        <w:ind w:firstLine="480"/>
        <w:rPr>
          <w:rFonts w:ascii="宋体" w:hAnsi="宋体"/>
          <w:sz w:val="24"/>
          <w:szCs w:val="24"/>
        </w:rPr>
      </w:pPr>
      <w:r>
        <w:rPr>
          <w:rFonts w:ascii="宋体" w:hAnsi="宋体"/>
          <w:sz w:val="24"/>
          <w:szCs w:val="24"/>
        </w:rPr>
        <w:t xml:space="preserve">15.4.1 </w:t>
      </w:r>
      <w:r>
        <w:rPr>
          <w:rFonts w:hint="eastAsia" w:ascii="宋体" w:hAnsi="宋体"/>
          <w:sz w:val="24"/>
          <w:szCs w:val="24"/>
        </w:rPr>
        <w:t>保修责任</w:t>
      </w:r>
    </w:p>
    <w:p w14:paraId="14369A7C">
      <w:pPr>
        <w:spacing w:line="360" w:lineRule="auto"/>
        <w:ind w:firstLine="480"/>
        <w:jc w:val="left"/>
        <w:rPr>
          <w:rFonts w:ascii="宋体" w:hAnsi="宋体"/>
          <w:sz w:val="24"/>
          <w:szCs w:val="24"/>
          <w:u w:val="single"/>
        </w:rPr>
      </w:pPr>
      <w:r>
        <w:rPr>
          <w:rFonts w:ascii="宋体" w:hAnsi="宋体"/>
          <w:sz w:val="24"/>
          <w:szCs w:val="24"/>
        </w:rPr>
        <w:t>工程保修期为：</w:t>
      </w:r>
      <w:r>
        <w:rPr>
          <w:rFonts w:hint="eastAsia" w:ascii="宋体" w:hAnsi="宋体"/>
          <w:sz w:val="24"/>
          <w:szCs w:val="24"/>
          <w:u w:val="single"/>
        </w:rPr>
        <w:t>详见本项目《工程质量保修书》</w:t>
      </w:r>
      <w:r>
        <w:rPr>
          <w:rFonts w:ascii="宋体" w:hAnsi="宋体"/>
          <w:sz w:val="24"/>
          <w:szCs w:val="24"/>
        </w:rPr>
        <w:t>。</w:t>
      </w:r>
    </w:p>
    <w:p w14:paraId="68E95D55">
      <w:pPr>
        <w:spacing w:line="360" w:lineRule="auto"/>
        <w:ind w:firstLine="480"/>
        <w:rPr>
          <w:rFonts w:ascii="宋体" w:hAnsi="宋体"/>
          <w:sz w:val="24"/>
          <w:szCs w:val="24"/>
        </w:rPr>
      </w:pPr>
      <w:r>
        <w:rPr>
          <w:rFonts w:ascii="宋体" w:hAnsi="宋体"/>
          <w:sz w:val="24"/>
          <w:szCs w:val="24"/>
        </w:rPr>
        <w:t xml:space="preserve">15.4.3 </w:t>
      </w:r>
      <w:r>
        <w:rPr>
          <w:rFonts w:hint="eastAsia" w:ascii="宋体" w:hAnsi="宋体"/>
          <w:sz w:val="24"/>
          <w:szCs w:val="24"/>
        </w:rPr>
        <w:t>修复通知</w:t>
      </w:r>
    </w:p>
    <w:p w14:paraId="11BDF5C8">
      <w:pPr>
        <w:spacing w:line="360" w:lineRule="auto"/>
        <w:ind w:firstLine="480"/>
        <w:jc w:val="left"/>
        <w:rPr>
          <w:rFonts w:ascii="宋体" w:hAnsi="宋体"/>
          <w:sz w:val="24"/>
          <w:szCs w:val="24"/>
          <w:u w:val="single"/>
        </w:rPr>
      </w:pPr>
      <w:r>
        <w:rPr>
          <w:rFonts w:ascii="宋体" w:hAnsi="宋体"/>
          <w:sz w:val="24"/>
          <w:szCs w:val="24"/>
        </w:rPr>
        <w:t>承包人收到保修通知并到达工程现场的合理时间：</w:t>
      </w:r>
      <w:r>
        <w:rPr>
          <w:rFonts w:hint="eastAsia" w:ascii="宋体" w:hAnsi="宋体"/>
          <w:sz w:val="24"/>
          <w:szCs w:val="24"/>
          <w:u w:val="single"/>
        </w:rPr>
        <w:t>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p>
    <w:p w14:paraId="7522AA90">
      <w:pPr>
        <w:spacing w:line="360" w:lineRule="auto"/>
        <w:ind w:firstLine="480"/>
        <w:jc w:val="left"/>
        <w:rPr>
          <w:rFonts w:ascii="宋体" w:hAnsi="宋体"/>
          <w:sz w:val="24"/>
          <w:szCs w:val="24"/>
        </w:rPr>
      </w:pPr>
      <w:r>
        <w:rPr>
          <w:rFonts w:hint="eastAsia" w:ascii="宋体" w:hAnsi="宋体"/>
          <w:sz w:val="24"/>
          <w:szCs w:val="24"/>
          <w:u w:val="single"/>
        </w:rPr>
        <w:t>2、发生须紧急抢修事故的，承包人接到事故通知后，应立即到达事故现场抢修</w:t>
      </w:r>
      <w:r>
        <w:rPr>
          <w:rFonts w:ascii="宋体" w:hAnsi="宋体"/>
          <w:sz w:val="24"/>
          <w:szCs w:val="24"/>
        </w:rPr>
        <w:t>。</w:t>
      </w:r>
    </w:p>
    <w:p w14:paraId="111CD8D4">
      <w:pPr>
        <w:spacing w:line="360" w:lineRule="auto"/>
        <w:jc w:val="left"/>
        <w:rPr>
          <w:rFonts w:ascii="宋体" w:hAnsi="宋体"/>
          <w:sz w:val="24"/>
          <w:szCs w:val="24"/>
        </w:rPr>
      </w:pPr>
      <w:r>
        <w:rPr>
          <w:rFonts w:ascii="宋体" w:hAnsi="宋体"/>
          <w:b/>
          <w:sz w:val="24"/>
          <w:szCs w:val="24"/>
        </w:rPr>
        <w:t xml:space="preserve">16. </w:t>
      </w:r>
      <w:r>
        <w:rPr>
          <w:rFonts w:hint="eastAsia" w:ascii="宋体" w:hAnsi="宋体"/>
          <w:b/>
          <w:sz w:val="24"/>
          <w:szCs w:val="24"/>
        </w:rPr>
        <w:t>违约</w:t>
      </w:r>
    </w:p>
    <w:p w14:paraId="1B52A53F">
      <w:pPr>
        <w:spacing w:line="360" w:lineRule="auto"/>
        <w:ind w:firstLine="480"/>
        <w:rPr>
          <w:rFonts w:ascii="宋体" w:hAnsi="宋体"/>
          <w:sz w:val="24"/>
          <w:szCs w:val="24"/>
        </w:rPr>
      </w:pPr>
      <w:r>
        <w:rPr>
          <w:rFonts w:ascii="宋体" w:hAnsi="宋体"/>
          <w:sz w:val="24"/>
          <w:szCs w:val="24"/>
        </w:rPr>
        <w:t>16.1 发包人违约</w:t>
      </w:r>
    </w:p>
    <w:p w14:paraId="07F36764">
      <w:pPr>
        <w:spacing w:line="360" w:lineRule="auto"/>
        <w:ind w:firstLine="480"/>
        <w:jc w:val="left"/>
        <w:rPr>
          <w:rFonts w:ascii="宋体" w:hAnsi="宋体"/>
          <w:sz w:val="24"/>
          <w:szCs w:val="24"/>
        </w:rPr>
      </w:pPr>
      <w:r>
        <w:rPr>
          <w:rFonts w:ascii="宋体" w:hAnsi="宋体"/>
          <w:sz w:val="24"/>
          <w:szCs w:val="24"/>
        </w:rPr>
        <w:t>16.1.1发包人违约的情形</w:t>
      </w:r>
    </w:p>
    <w:p w14:paraId="44B7D35F">
      <w:pPr>
        <w:spacing w:line="360" w:lineRule="auto"/>
        <w:ind w:firstLine="480"/>
        <w:rPr>
          <w:rFonts w:ascii="宋体" w:hAnsi="宋体"/>
          <w:sz w:val="24"/>
          <w:szCs w:val="24"/>
        </w:rPr>
      </w:pPr>
      <w:r>
        <w:rPr>
          <w:rFonts w:ascii="宋体" w:hAnsi="宋体"/>
          <w:sz w:val="24"/>
          <w:szCs w:val="24"/>
        </w:rPr>
        <w:t>发包人违约的其他情形：</w:t>
      </w:r>
      <w:r>
        <w:rPr>
          <w:rFonts w:hint="eastAsia" w:ascii="宋体" w:hAnsi="宋体"/>
          <w:sz w:val="24"/>
          <w:szCs w:val="24"/>
          <w:u w:val="single"/>
        </w:rPr>
        <w:t xml:space="preserve">  /  </w:t>
      </w:r>
      <w:r>
        <w:rPr>
          <w:rFonts w:ascii="宋体" w:hAnsi="宋体"/>
          <w:sz w:val="24"/>
          <w:szCs w:val="24"/>
        </w:rPr>
        <w:t>。</w:t>
      </w:r>
    </w:p>
    <w:p w14:paraId="7A2E3AB0">
      <w:pPr>
        <w:spacing w:line="360" w:lineRule="auto"/>
        <w:ind w:firstLine="480"/>
        <w:rPr>
          <w:rFonts w:ascii="宋体" w:hAnsi="宋体"/>
          <w:sz w:val="24"/>
          <w:szCs w:val="24"/>
        </w:rPr>
      </w:pPr>
      <w:r>
        <w:rPr>
          <w:rFonts w:ascii="宋体" w:hAnsi="宋体"/>
          <w:sz w:val="24"/>
          <w:szCs w:val="24"/>
        </w:rPr>
        <w:t>16.1.2 发包人违约的责任</w:t>
      </w:r>
    </w:p>
    <w:p w14:paraId="48223D5D">
      <w:pPr>
        <w:spacing w:line="360" w:lineRule="auto"/>
        <w:ind w:firstLine="480"/>
        <w:jc w:val="left"/>
        <w:rPr>
          <w:rFonts w:ascii="宋体" w:hAnsi="宋体"/>
          <w:sz w:val="24"/>
          <w:szCs w:val="24"/>
        </w:rPr>
      </w:pPr>
      <w:r>
        <w:rPr>
          <w:rFonts w:ascii="宋体" w:hAnsi="宋体"/>
          <w:sz w:val="24"/>
          <w:szCs w:val="24"/>
        </w:rPr>
        <w:t>发包人违约责任的承担方式和计算方法：</w:t>
      </w:r>
    </w:p>
    <w:p w14:paraId="2C4654B1">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w:t>
      </w:r>
    </w:p>
    <w:p w14:paraId="0D604E08">
      <w:pPr>
        <w:spacing w:line="360" w:lineRule="auto"/>
        <w:ind w:firstLine="480"/>
        <w:jc w:val="left"/>
        <w:rPr>
          <w:rFonts w:ascii="宋体" w:hAnsi="宋体"/>
          <w:sz w:val="24"/>
          <w:szCs w:val="24"/>
        </w:rPr>
      </w:pPr>
      <w:r>
        <w:rPr>
          <w:rFonts w:hint="eastAsia" w:ascii="宋体" w:hAnsi="宋体"/>
          <w:sz w:val="24"/>
          <w:szCs w:val="24"/>
        </w:rPr>
        <w:t>（2）</w:t>
      </w:r>
      <w:r>
        <w:rPr>
          <w:rFonts w:ascii="宋体" w:hAnsi="宋体"/>
          <w:sz w:val="24"/>
          <w:szCs w:val="24"/>
        </w:rPr>
        <w:t>因发包人原因未能按合同约定支付合同价款的违约责任：</w:t>
      </w:r>
      <w:r>
        <w:rPr>
          <w:rFonts w:hint="eastAsia" w:ascii="宋体" w:hAnsi="宋体"/>
          <w:sz w:val="24"/>
          <w:szCs w:val="24"/>
          <w:u w:val="single"/>
        </w:rPr>
        <w:t>双方协商解决</w:t>
      </w:r>
      <w:r>
        <w:rPr>
          <w:rFonts w:ascii="宋体" w:hAnsi="宋体"/>
          <w:sz w:val="24"/>
          <w:szCs w:val="24"/>
        </w:rPr>
        <w:t>。</w:t>
      </w:r>
    </w:p>
    <w:p w14:paraId="155BC8D3">
      <w:pPr>
        <w:spacing w:line="360" w:lineRule="auto"/>
        <w:ind w:firstLine="480"/>
        <w:jc w:val="left"/>
        <w:rPr>
          <w:rFonts w:ascii="宋体" w:hAnsi="宋体"/>
          <w:sz w:val="24"/>
          <w:szCs w:val="24"/>
        </w:rPr>
      </w:pPr>
      <w:r>
        <w:rPr>
          <w:rFonts w:ascii="宋体" w:hAnsi="宋体"/>
          <w:sz w:val="24"/>
          <w:szCs w:val="24"/>
        </w:rPr>
        <w:t>（3）发包人违反第10.1款</w:t>
      </w:r>
      <w:r>
        <w:rPr>
          <w:rFonts w:hint="eastAsia" w:ascii="宋体" w:hAnsi="宋体"/>
          <w:sz w:val="24"/>
          <w:szCs w:val="24"/>
        </w:rPr>
        <w:t>〔</w:t>
      </w:r>
      <w:r>
        <w:rPr>
          <w:rFonts w:ascii="宋体" w:hAnsi="宋体"/>
          <w:sz w:val="24"/>
          <w:szCs w:val="24"/>
        </w:rPr>
        <w:t>变更的范围</w:t>
      </w:r>
      <w:r>
        <w:rPr>
          <w:rFonts w:hint="eastAsia" w:ascii="宋体" w:hAnsi="宋体"/>
          <w:sz w:val="24"/>
          <w:szCs w:val="24"/>
        </w:rPr>
        <w:t>〕</w:t>
      </w:r>
      <w:r>
        <w:rPr>
          <w:rFonts w:ascii="宋体" w:hAnsi="宋体"/>
          <w:sz w:val="24"/>
          <w:szCs w:val="24"/>
        </w:rPr>
        <w:t>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w:t>
      </w:r>
    </w:p>
    <w:p w14:paraId="1C85B6A4">
      <w:pPr>
        <w:spacing w:line="360" w:lineRule="auto"/>
        <w:ind w:firstLine="480"/>
        <w:jc w:val="left"/>
        <w:rPr>
          <w:rFonts w:ascii="宋体" w:hAnsi="宋体"/>
          <w:sz w:val="24"/>
          <w:szCs w:val="24"/>
        </w:rPr>
      </w:pPr>
      <w:r>
        <w:rPr>
          <w:rFonts w:ascii="宋体" w:hAnsi="宋体"/>
          <w:sz w:val="24"/>
          <w:szCs w:val="24"/>
        </w:rPr>
        <w:t>（4）发包人提供的材料、工程设备的规格、数量或质量不符合合同约定，或因发包人原因导致交货日期延误或交货地点变更等情况的违约责任：</w:t>
      </w:r>
      <w:r>
        <w:rPr>
          <w:rFonts w:hint="eastAsia" w:ascii="宋体" w:hAnsi="宋体"/>
          <w:sz w:val="24"/>
          <w:szCs w:val="24"/>
          <w:u w:val="single"/>
        </w:rPr>
        <w:t>发包人同意顺延工期，但不赔偿经济损失</w:t>
      </w:r>
      <w:r>
        <w:rPr>
          <w:rFonts w:ascii="宋体" w:hAnsi="宋体"/>
          <w:sz w:val="24"/>
          <w:szCs w:val="24"/>
        </w:rPr>
        <w:t>。</w:t>
      </w:r>
    </w:p>
    <w:p w14:paraId="0136694A">
      <w:pPr>
        <w:spacing w:line="360" w:lineRule="auto"/>
        <w:ind w:firstLine="480"/>
        <w:jc w:val="left"/>
        <w:rPr>
          <w:rFonts w:ascii="宋体" w:hAnsi="宋体"/>
          <w:sz w:val="24"/>
          <w:szCs w:val="24"/>
          <w:u w:val="single"/>
        </w:rPr>
      </w:pPr>
      <w:r>
        <w:rPr>
          <w:rFonts w:ascii="宋体" w:hAnsi="宋体"/>
          <w:sz w:val="24"/>
          <w:szCs w:val="24"/>
        </w:rPr>
        <w:t>（5）因发包人违反合同约定造成暂停施工的违约责任：</w:t>
      </w:r>
      <w:r>
        <w:rPr>
          <w:rFonts w:hint="eastAsia" w:ascii="宋体" w:hAnsi="宋体"/>
          <w:sz w:val="24"/>
          <w:szCs w:val="24"/>
          <w:u w:val="single"/>
        </w:rPr>
        <w:t>发包人同意顺延工期，但不赔偿经济损失</w:t>
      </w:r>
      <w:r>
        <w:rPr>
          <w:rFonts w:ascii="宋体" w:hAnsi="宋体"/>
          <w:sz w:val="24"/>
          <w:szCs w:val="24"/>
        </w:rPr>
        <w:t>。</w:t>
      </w:r>
    </w:p>
    <w:p w14:paraId="3B4A4FBB">
      <w:pPr>
        <w:spacing w:line="360" w:lineRule="auto"/>
        <w:ind w:firstLine="480"/>
        <w:jc w:val="left"/>
        <w:rPr>
          <w:rFonts w:ascii="宋体" w:hAnsi="宋体"/>
          <w:sz w:val="24"/>
          <w:szCs w:val="24"/>
        </w:rPr>
      </w:pPr>
      <w:r>
        <w:rPr>
          <w:rFonts w:ascii="宋体" w:hAnsi="宋体"/>
          <w:sz w:val="24"/>
          <w:szCs w:val="24"/>
        </w:rPr>
        <w:t>（6）发包人无正当理由没有在约定期限内发出复工指示，导致承包人无法复工的违约责任：</w:t>
      </w:r>
      <w:r>
        <w:rPr>
          <w:rFonts w:hint="eastAsia" w:ascii="宋体" w:hAnsi="宋体"/>
          <w:sz w:val="24"/>
          <w:szCs w:val="24"/>
          <w:u w:val="single"/>
        </w:rPr>
        <w:t>发包人同意顺延工期，但不赔偿经济损失</w:t>
      </w:r>
      <w:r>
        <w:rPr>
          <w:rFonts w:ascii="宋体" w:hAnsi="宋体"/>
          <w:sz w:val="24"/>
          <w:szCs w:val="24"/>
        </w:rPr>
        <w:t>。</w:t>
      </w:r>
    </w:p>
    <w:p w14:paraId="245F3F3E">
      <w:pPr>
        <w:spacing w:line="360" w:lineRule="auto"/>
        <w:ind w:firstLine="480"/>
        <w:jc w:val="left"/>
        <w:rPr>
          <w:rFonts w:ascii="宋体" w:hAnsi="宋体"/>
          <w:sz w:val="24"/>
          <w:szCs w:val="24"/>
        </w:rPr>
      </w:pPr>
      <w:r>
        <w:rPr>
          <w:rFonts w:ascii="宋体" w:hAnsi="宋体"/>
          <w:sz w:val="24"/>
          <w:szCs w:val="24"/>
        </w:rPr>
        <w:t>（7）</w:t>
      </w:r>
      <w:r>
        <w:rPr>
          <w:rFonts w:hint="eastAsia" w:ascii="宋体" w:hAnsi="宋体"/>
          <w:sz w:val="24"/>
          <w:szCs w:val="24"/>
        </w:rPr>
        <w:t>其他：</w:t>
      </w:r>
      <w:r>
        <w:rPr>
          <w:rFonts w:hint="eastAsia" w:ascii="宋体" w:hAnsi="宋体"/>
          <w:sz w:val="24"/>
          <w:szCs w:val="24"/>
          <w:u w:val="single"/>
        </w:rPr>
        <w:t xml:space="preserve">  /  </w:t>
      </w:r>
      <w:r>
        <w:rPr>
          <w:rFonts w:ascii="宋体" w:hAnsi="宋体"/>
          <w:sz w:val="24"/>
          <w:szCs w:val="24"/>
        </w:rPr>
        <w:t>。</w:t>
      </w:r>
    </w:p>
    <w:p w14:paraId="06B38057">
      <w:pPr>
        <w:spacing w:line="360" w:lineRule="auto"/>
        <w:ind w:firstLine="480"/>
        <w:jc w:val="left"/>
        <w:rPr>
          <w:rFonts w:ascii="宋体" w:hAnsi="宋体"/>
          <w:sz w:val="24"/>
          <w:szCs w:val="24"/>
        </w:rPr>
      </w:pPr>
      <w:r>
        <w:rPr>
          <w:rFonts w:ascii="宋体" w:hAnsi="宋体"/>
          <w:sz w:val="24"/>
          <w:szCs w:val="24"/>
        </w:rPr>
        <w:t>16.1.3 因发包人违约解除合同</w:t>
      </w:r>
    </w:p>
    <w:p w14:paraId="3C590694">
      <w:pPr>
        <w:spacing w:line="360" w:lineRule="auto"/>
        <w:ind w:firstLine="480"/>
        <w:jc w:val="left"/>
        <w:rPr>
          <w:rFonts w:ascii="宋体" w:hAnsi="宋体"/>
          <w:sz w:val="24"/>
          <w:szCs w:val="24"/>
        </w:rPr>
      </w:pPr>
      <w:r>
        <w:rPr>
          <w:rFonts w:ascii="宋体" w:hAnsi="宋体"/>
          <w:sz w:val="24"/>
          <w:szCs w:val="24"/>
        </w:rPr>
        <w:t>承包人按16.1.1项</w:t>
      </w:r>
      <w:r>
        <w:rPr>
          <w:rFonts w:hint="eastAsia" w:ascii="宋体" w:hAnsi="宋体"/>
          <w:sz w:val="24"/>
          <w:szCs w:val="24"/>
        </w:rPr>
        <w:t>〔</w:t>
      </w:r>
      <w:r>
        <w:rPr>
          <w:rFonts w:ascii="宋体" w:hAnsi="宋体"/>
          <w:sz w:val="24"/>
          <w:szCs w:val="24"/>
        </w:rPr>
        <w:t>发包人违约的情形</w:t>
      </w:r>
      <w:r>
        <w:rPr>
          <w:rFonts w:hint="eastAsia" w:ascii="宋体" w:hAnsi="宋体"/>
          <w:sz w:val="24"/>
          <w:szCs w:val="24"/>
        </w:rPr>
        <w:t>〕</w:t>
      </w:r>
      <w:r>
        <w:rPr>
          <w:rFonts w:ascii="宋体" w:hAnsi="宋体"/>
          <w:sz w:val="24"/>
          <w:szCs w:val="24"/>
        </w:rPr>
        <w:t>约定暂停施工满</w:t>
      </w:r>
      <w:r>
        <w:rPr>
          <w:rFonts w:hint="eastAsia" w:ascii="宋体" w:hAnsi="宋体"/>
          <w:sz w:val="24"/>
          <w:szCs w:val="24"/>
          <w:u w:val="single"/>
        </w:rPr>
        <w:t>90</w:t>
      </w:r>
      <w:r>
        <w:rPr>
          <w:rFonts w:ascii="宋体" w:hAnsi="宋体"/>
          <w:sz w:val="24"/>
          <w:szCs w:val="24"/>
        </w:rPr>
        <w:t>天后发包人仍不纠正其违约行为并致使合同目的不能实现的，承包人有权解除合同。</w:t>
      </w:r>
    </w:p>
    <w:p w14:paraId="1C9FFFE8">
      <w:pPr>
        <w:spacing w:line="360" w:lineRule="auto"/>
        <w:ind w:firstLine="480"/>
        <w:rPr>
          <w:rFonts w:ascii="宋体" w:hAnsi="宋体"/>
          <w:sz w:val="24"/>
          <w:szCs w:val="24"/>
        </w:rPr>
      </w:pPr>
      <w:r>
        <w:rPr>
          <w:rFonts w:ascii="宋体" w:hAnsi="宋体"/>
          <w:sz w:val="24"/>
          <w:szCs w:val="24"/>
        </w:rPr>
        <w:t>16.2 承包人违约</w:t>
      </w:r>
    </w:p>
    <w:p w14:paraId="6F5C4687">
      <w:pPr>
        <w:spacing w:line="360" w:lineRule="auto"/>
        <w:ind w:firstLine="480"/>
        <w:jc w:val="left"/>
        <w:rPr>
          <w:rFonts w:ascii="宋体" w:hAnsi="宋体"/>
          <w:sz w:val="24"/>
          <w:szCs w:val="24"/>
        </w:rPr>
      </w:pPr>
      <w:r>
        <w:rPr>
          <w:rFonts w:ascii="宋体" w:hAnsi="宋体"/>
          <w:sz w:val="24"/>
          <w:szCs w:val="24"/>
        </w:rPr>
        <w:t>16.2.1 承包人违约的情形</w:t>
      </w:r>
    </w:p>
    <w:p w14:paraId="1FE5F71E">
      <w:pPr>
        <w:spacing w:line="360" w:lineRule="auto"/>
        <w:ind w:firstLine="480"/>
        <w:jc w:val="left"/>
        <w:rPr>
          <w:rFonts w:ascii="宋体" w:hAnsi="宋体"/>
          <w:sz w:val="24"/>
          <w:szCs w:val="24"/>
          <w:u w:val="single"/>
        </w:rPr>
      </w:pPr>
      <w:r>
        <w:rPr>
          <w:rFonts w:ascii="宋体" w:hAnsi="宋体"/>
          <w:sz w:val="24"/>
          <w:szCs w:val="24"/>
        </w:rPr>
        <w:t>承包人违约的其他情形：</w:t>
      </w:r>
      <w:r>
        <w:rPr>
          <w:rFonts w:hint="eastAsia" w:ascii="宋体" w:hAnsi="宋体"/>
          <w:sz w:val="24"/>
          <w:szCs w:val="24"/>
          <w:u w:val="single"/>
        </w:rPr>
        <w:t>本合同没有列明，但按照国家法律、法规、规章、办法、行业规范、技术标准等，属于承包人违约的其他情形</w:t>
      </w:r>
      <w:r>
        <w:rPr>
          <w:rFonts w:ascii="宋体" w:hAnsi="宋体"/>
          <w:sz w:val="24"/>
          <w:szCs w:val="24"/>
        </w:rPr>
        <w:t>。</w:t>
      </w:r>
    </w:p>
    <w:p w14:paraId="02D5A5FD">
      <w:pPr>
        <w:spacing w:line="360" w:lineRule="auto"/>
        <w:ind w:firstLine="480"/>
        <w:jc w:val="left"/>
        <w:rPr>
          <w:rFonts w:ascii="宋体" w:hAnsi="宋体"/>
          <w:sz w:val="24"/>
          <w:szCs w:val="24"/>
        </w:rPr>
      </w:pPr>
      <w:r>
        <w:rPr>
          <w:rFonts w:ascii="宋体" w:hAnsi="宋体"/>
          <w:sz w:val="24"/>
          <w:szCs w:val="24"/>
        </w:rPr>
        <w:t>16.2.2承包人违约的责任</w:t>
      </w:r>
    </w:p>
    <w:p w14:paraId="770E1480">
      <w:pPr>
        <w:spacing w:line="360" w:lineRule="auto"/>
        <w:ind w:firstLine="480"/>
        <w:jc w:val="left"/>
        <w:rPr>
          <w:rFonts w:ascii="宋体" w:hAnsi="宋体"/>
          <w:sz w:val="24"/>
          <w:szCs w:val="24"/>
          <w:u w:val="single"/>
        </w:rPr>
      </w:pPr>
      <w:r>
        <w:rPr>
          <w:rFonts w:ascii="宋体" w:hAnsi="宋体"/>
          <w:sz w:val="24"/>
          <w:szCs w:val="24"/>
        </w:rPr>
        <w:t>承包人违约责任的承担方式和计算方法：</w:t>
      </w:r>
      <w:r>
        <w:rPr>
          <w:rFonts w:hint="eastAsia" w:ascii="宋体" w:hAnsi="宋体"/>
          <w:sz w:val="24"/>
          <w:szCs w:val="24"/>
          <w:u w:val="single"/>
        </w:rPr>
        <w:t>发包人有权视情节轻重，要求承包人按人民币2</w:t>
      </w:r>
      <w:r>
        <w:rPr>
          <w:rFonts w:ascii="宋体" w:hAnsi="宋体"/>
          <w:sz w:val="24"/>
          <w:szCs w:val="24"/>
          <w:u w:val="single"/>
        </w:rPr>
        <w:t>000元/次-</w:t>
      </w:r>
      <w:r>
        <w:rPr>
          <w:rFonts w:hint="eastAsia" w:ascii="宋体" w:hAnsi="宋体"/>
          <w:sz w:val="24"/>
          <w:szCs w:val="24"/>
          <w:u w:val="single"/>
        </w:rPr>
        <w:t>20000</w:t>
      </w:r>
      <w:r>
        <w:rPr>
          <w:rFonts w:ascii="宋体" w:hAnsi="宋体"/>
          <w:sz w:val="24"/>
          <w:szCs w:val="24"/>
          <w:u w:val="single"/>
        </w:rPr>
        <w:t xml:space="preserve">元/次的标准向发包人支付违约金 </w:t>
      </w:r>
      <w:r>
        <w:rPr>
          <w:rFonts w:ascii="宋体" w:hAnsi="宋体"/>
          <w:sz w:val="24"/>
          <w:szCs w:val="24"/>
        </w:rPr>
        <w:t>。</w:t>
      </w:r>
    </w:p>
    <w:p w14:paraId="4801C585">
      <w:pPr>
        <w:spacing w:line="360" w:lineRule="auto"/>
        <w:ind w:firstLine="480"/>
        <w:jc w:val="left"/>
        <w:rPr>
          <w:rFonts w:ascii="宋体" w:hAnsi="宋体"/>
          <w:sz w:val="24"/>
          <w:szCs w:val="24"/>
        </w:rPr>
      </w:pPr>
      <w:r>
        <w:rPr>
          <w:rFonts w:ascii="宋体" w:hAnsi="宋体"/>
          <w:sz w:val="24"/>
          <w:szCs w:val="24"/>
        </w:rPr>
        <w:t>16.2.3 因承包人违约解除合同</w:t>
      </w:r>
    </w:p>
    <w:p w14:paraId="66C3B648">
      <w:pPr>
        <w:spacing w:line="360" w:lineRule="auto"/>
        <w:ind w:firstLine="480"/>
        <w:rPr>
          <w:rFonts w:ascii="宋体" w:hAnsi="宋体"/>
          <w:sz w:val="24"/>
          <w:szCs w:val="24"/>
          <w:u w:val="single"/>
        </w:rPr>
      </w:pPr>
      <w:r>
        <w:rPr>
          <w:rFonts w:ascii="宋体" w:hAnsi="宋体"/>
          <w:sz w:val="24"/>
          <w:szCs w:val="24"/>
        </w:rPr>
        <w:t>关于承包人违约解除合同的特别约定：</w:t>
      </w:r>
      <w:r>
        <w:rPr>
          <w:rFonts w:hint="eastAsia" w:ascii="宋体" w:hAnsi="宋体"/>
          <w:sz w:val="24"/>
          <w:szCs w:val="24"/>
          <w:u w:val="single"/>
        </w:rPr>
        <w:t xml:space="preserve">  /  </w:t>
      </w:r>
      <w:r>
        <w:rPr>
          <w:rFonts w:ascii="宋体" w:hAnsi="宋体"/>
          <w:sz w:val="24"/>
          <w:szCs w:val="24"/>
        </w:rPr>
        <w:t>。</w:t>
      </w:r>
    </w:p>
    <w:p w14:paraId="128D2261">
      <w:pPr>
        <w:spacing w:line="360" w:lineRule="auto"/>
        <w:ind w:firstLine="480"/>
        <w:rPr>
          <w:rFonts w:ascii="宋体" w:hAnsi="宋体"/>
          <w:sz w:val="24"/>
          <w:szCs w:val="24"/>
        </w:rPr>
      </w:pPr>
      <w:r>
        <w:rPr>
          <w:rFonts w:ascii="宋体" w:hAnsi="宋体"/>
          <w:sz w:val="24"/>
          <w:szCs w:val="24"/>
        </w:rPr>
        <w:t>发包人</w:t>
      </w:r>
      <w:r>
        <w:rPr>
          <w:rFonts w:hint="eastAsia" w:ascii="宋体" w:hAnsi="宋体"/>
          <w:sz w:val="24"/>
          <w:szCs w:val="24"/>
        </w:rPr>
        <w:t>继续</w:t>
      </w:r>
      <w:r>
        <w:rPr>
          <w:rFonts w:ascii="宋体" w:hAnsi="宋体"/>
          <w:sz w:val="24"/>
          <w:szCs w:val="24"/>
        </w:rPr>
        <w:t>使用承包人在施工现场的材料、设备、临时工程、承包人文件和由承包人或以其名义编制的其他文件</w:t>
      </w:r>
      <w:r>
        <w:rPr>
          <w:rFonts w:hint="eastAsia" w:ascii="宋体" w:hAnsi="宋体"/>
          <w:sz w:val="24"/>
          <w:szCs w:val="24"/>
        </w:rPr>
        <w:t>的费用承担方式</w:t>
      </w:r>
      <w:r>
        <w:rPr>
          <w:rFonts w:ascii="宋体" w:hAnsi="宋体"/>
          <w:sz w:val="24"/>
          <w:szCs w:val="24"/>
        </w:rPr>
        <w:t>：</w:t>
      </w:r>
      <w:r>
        <w:rPr>
          <w:rFonts w:hint="eastAsia" w:ascii="宋体" w:hAnsi="宋体"/>
          <w:sz w:val="24"/>
          <w:szCs w:val="24"/>
          <w:u w:val="single"/>
        </w:rPr>
        <w:t>相关费用已包含在投标报价中，发包人不另行支付</w:t>
      </w:r>
      <w:r>
        <w:rPr>
          <w:rFonts w:hint="eastAsia" w:ascii="宋体" w:hAnsi="宋体"/>
          <w:sz w:val="24"/>
          <w:szCs w:val="24"/>
        </w:rPr>
        <w:t>。</w:t>
      </w:r>
    </w:p>
    <w:p w14:paraId="7EEF50D9">
      <w:pPr>
        <w:spacing w:line="360" w:lineRule="auto"/>
        <w:rPr>
          <w:rFonts w:ascii="宋体" w:hAnsi="宋体"/>
          <w:b/>
          <w:sz w:val="24"/>
          <w:szCs w:val="24"/>
        </w:rPr>
      </w:pPr>
      <w:r>
        <w:rPr>
          <w:rFonts w:ascii="宋体" w:hAnsi="宋体"/>
          <w:b/>
          <w:sz w:val="24"/>
          <w:szCs w:val="24"/>
        </w:rPr>
        <w:t xml:space="preserve">17. </w:t>
      </w:r>
      <w:r>
        <w:rPr>
          <w:rFonts w:hint="eastAsia" w:ascii="宋体" w:hAnsi="宋体"/>
          <w:b/>
          <w:sz w:val="24"/>
          <w:szCs w:val="24"/>
        </w:rPr>
        <w:t>不可抗力</w:t>
      </w:r>
    </w:p>
    <w:p w14:paraId="284E7481">
      <w:pPr>
        <w:spacing w:line="360" w:lineRule="auto"/>
        <w:ind w:firstLine="480"/>
        <w:rPr>
          <w:rFonts w:ascii="宋体" w:hAnsi="宋体"/>
          <w:sz w:val="24"/>
          <w:szCs w:val="24"/>
        </w:rPr>
      </w:pPr>
      <w:r>
        <w:rPr>
          <w:rFonts w:ascii="宋体" w:hAnsi="宋体"/>
          <w:sz w:val="24"/>
          <w:szCs w:val="24"/>
        </w:rPr>
        <w:t xml:space="preserve">17.1 </w:t>
      </w:r>
      <w:r>
        <w:rPr>
          <w:rFonts w:hint="eastAsia" w:ascii="宋体" w:hAnsi="宋体"/>
          <w:sz w:val="24"/>
          <w:szCs w:val="24"/>
        </w:rPr>
        <w:t>不可抗力的确认</w:t>
      </w:r>
    </w:p>
    <w:p w14:paraId="673BC106">
      <w:pPr>
        <w:spacing w:line="360" w:lineRule="auto"/>
        <w:ind w:firstLine="480"/>
        <w:jc w:val="left"/>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1、自然灾害、战争、动乱、空中飞行物体坠落或其他非发包人承包人责任造成的爆炸、火灾；2、九级及以上的持续1小时以上的台风；3度及以上地震烈度等情况。风、雨、雪、洪、震等自然灾害按50年一遇为不可抗力。</w:t>
      </w:r>
    </w:p>
    <w:p w14:paraId="09CC1C5C">
      <w:pPr>
        <w:spacing w:line="360" w:lineRule="auto"/>
        <w:ind w:firstLine="480"/>
        <w:jc w:val="left"/>
        <w:rPr>
          <w:rFonts w:ascii="宋体" w:hAnsi="宋体"/>
          <w:sz w:val="24"/>
          <w:szCs w:val="24"/>
          <w:u w:val="single"/>
        </w:rPr>
      </w:pPr>
      <w:r>
        <w:rPr>
          <w:rFonts w:hint="eastAsia" w:ascii="宋体" w:hAnsi="宋体"/>
          <w:sz w:val="24"/>
          <w:szCs w:val="24"/>
          <w:u w:val="single"/>
        </w:rPr>
        <w:t>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48小时内向监理人通报受害情况和损失情况及预计清理和修复的费用。</w:t>
      </w:r>
    </w:p>
    <w:p w14:paraId="1F613EC3">
      <w:pPr>
        <w:spacing w:line="360" w:lineRule="auto"/>
        <w:ind w:firstLine="480"/>
        <w:rPr>
          <w:rFonts w:ascii="宋体" w:hAnsi="宋体"/>
          <w:sz w:val="24"/>
          <w:szCs w:val="24"/>
        </w:rPr>
      </w:pPr>
      <w:r>
        <w:rPr>
          <w:rFonts w:ascii="宋体" w:hAnsi="宋体"/>
          <w:sz w:val="24"/>
          <w:szCs w:val="24"/>
        </w:rPr>
        <w:t xml:space="preserve">17.4 </w:t>
      </w:r>
      <w:r>
        <w:rPr>
          <w:rFonts w:hint="eastAsia" w:ascii="宋体" w:hAnsi="宋体"/>
          <w:sz w:val="24"/>
          <w:szCs w:val="24"/>
        </w:rPr>
        <w:t>因不可抗力解除合同</w:t>
      </w:r>
    </w:p>
    <w:p w14:paraId="785DA994">
      <w:pPr>
        <w:spacing w:line="360" w:lineRule="auto"/>
        <w:ind w:firstLine="480"/>
        <w:rPr>
          <w:rFonts w:ascii="宋体" w:hAnsi="宋体"/>
          <w:sz w:val="24"/>
          <w:szCs w:val="24"/>
        </w:rPr>
      </w:pPr>
      <w:r>
        <w:rPr>
          <w:rFonts w:hint="eastAsia" w:ascii="宋体" w:hAnsi="宋体"/>
          <w:sz w:val="24"/>
          <w:szCs w:val="24"/>
        </w:rPr>
        <w:t>合同解除后，发包人应在商定或确定发包人应支付款项后</w:t>
      </w:r>
      <w:r>
        <w:rPr>
          <w:rFonts w:hint="eastAsia" w:ascii="宋体" w:hAnsi="宋体"/>
          <w:sz w:val="24"/>
          <w:szCs w:val="24"/>
          <w:u w:val="single"/>
        </w:rPr>
        <w:t>120</w:t>
      </w:r>
      <w:r>
        <w:rPr>
          <w:rFonts w:hint="eastAsia" w:ascii="宋体" w:hAnsi="宋体"/>
          <w:sz w:val="24"/>
          <w:szCs w:val="24"/>
        </w:rPr>
        <w:t>天内完成款项的支付。</w:t>
      </w:r>
    </w:p>
    <w:p w14:paraId="67A3A69C">
      <w:pPr>
        <w:spacing w:line="360" w:lineRule="auto"/>
        <w:rPr>
          <w:rFonts w:ascii="宋体" w:hAnsi="宋体"/>
          <w:b/>
          <w:sz w:val="24"/>
          <w:szCs w:val="24"/>
        </w:rPr>
      </w:pPr>
      <w:r>
        <w:rPr>
          <w:rFonts w:ascii="宋体" w:hAnsi="宋体"/>
          <w:b/>
          <w:sz w:val="24"/>
          <w:szCs w:val="24"/>
        </w:rPr>
        <w:t xml:space="preserve">18. </w:t>
      </w:r>
      <w:r>
        <w:rPr>
          <w:rFonts w:hint="eastAsia" w:ascii="宋体" w:hAnsi="宋体"/>
          <w:b/>
          <w:sz w:val="24"/>
          <w:szCs w:val="24"/>
        </w:rPr>
        <w:t>保险</w:t>
      </w:r>
    </w:p>
    <w:p w14:paraId="14BA05E0">
      <w:pPr>
        <w:spacing w:line="360" w:lineRule="auto"/>
        <w:ind w:firstLine="480"/>
        <w:jc w:val="left"/>
        <w:rPr>
          <w:rFonts w:ascii="宋体" w:hAnsi="宋体"/>
          <w:sz w:val="24"/>
          <w:szCs w:val="24"/>
        </w:rPr>
      </w:pPr>
      <w:r>
        <w:rPr>
          <w:rFonts w:ascii="宋体" w:hAnsi="宋体"/>
          <w:sz w:val="24"/>
          <w:szCs w:val="24"/>
        </w:rPr>
        <w:t>关于工程保险的特别约定：</w:t>
      </w:r>
      <w:r>
        <w:rPr>
          <w:rFonts w:hint="eastAsia" w:ascii="宋体" w:hAnsi="宋体"/>
          <w:sz w:val="24"/>
          <w:szCs w:val="24"/>
          <w:u w:val="single"/>
        </w:rPr>
        <w:t>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rPr>
        <w:t>。</w:t>
      </w:r>
    </w:p>
    <w:p w14:paraId="325A8DB1">
      <w:pPr>
        <w:spacing w:line="360" w:lineRule="auto"/>
        <w:ind w:firstLine="480"/>
        <w:rPr>
          <w:rFonts w:ascii="宋体" w:hAnsi="宋体"/>
          <w:sz w:val="24"/>
          <w:szCs w:val="24"/>
        </w:rPr>
      </w:pPr>
      <w:r>
        <w:rPr>
          <w:rFonts w:ascii="宋体" w:hAnsi="宋体"/>
          <w:sz w:val="24"/>
          <w:szCs w:val="24"/>
        </w:rPr>
        <w:t>18.3 其他保险</w:t>
      </w:r>
    </w:p>
    <w:p w14:paraId="5B9557BA">
      <w:pPr>
        <w:spacing w:line="360" w:lineRule="auto"/>
        <w:ind w:firstLine="480"/>
        <w:jc w:val="left"/>
        <w:rPr>
          <w:rFonts w:ascii="宋体" w:hAnsi="宋体"/>
          <w:sz w:val="24"/>
          <w:szCs w:val="24"/>
        </w:rPr>
      </w:pPr>
      <w:r>
        <w:rPr>
          <w:rFonts w:ascii="宋体" w:hAnsi="宋体"/>
          <w:sz w:val="24"/>
          <w:szCs w:val="24"/>
        </w:rPr>
        <w:t>关于其他保险的约定：</w:t>
      </w:r>
      <w:r>
        <w:rPr>
          <w:rFonts w:hint="eastAsia" w:ascii="宋体" w:hAnsi="宋体"/>
          <w:sz w:val="24"/>
          <w:szCs w:val="24"/>
          <w:u w:val="single"/>
        </w:rPr>
        <w:t xml:space="preserve">  /  </w:t>
      </w:r>
      <w:r>
        <w:rPr>
          <w:rFonts w:ascii="宋体" w:hAnsi="宋体"/>
          <w:sz w:val="24"/>
          <w:szCs w:val="24"/>
        </w:rPr>
        <w:t>。</w:t>
      </w:r>
    </w:p>
    <w:p w14:paraId="0E17EE33">
      <w:pPr>
        <w:spacing w:line="360" w:lineRule="auto"/>
        <w:ind w:firstLine="480"/>
        <w:jc w:val="left"/>
        <w:rPr>
          <w:rFonts w:ascii="宋体" w:hAnsi="宋体"/>
          <w:sz w:val="24"/>
          <w:szCs w:val="24"/>
          <w:u w:val="single"/>
        </w:rPr>
      </w:pPr>
      <w:r>
        <w:rPr>
          <w:rFonts w:ascii="宋体" w:hAnsi="宋体"/>
          <w:sz w:val="24"/>
          <w:szCs w:val="24"/>
        </w:rPr>
        <w:t>承包人是否应为其施工设备等办理财产保险：</w:t>
      </w:r>
      <w:r>
        <w:rPr>
          <w:rFonts w:hint="eastAsia" w:ascii="宋体" w:hAnsi="宋体"/>
          <w:sz w:val="24"/>
          <w:szCs w:val="24"/>
          <w:u w:val="single"/>
        </w:rPr>
        <w:t xml:space="preserve">  是  </w:t>
      </w:r>
      <w:r>
        <w:rPr>
          <w:rFonts w:ascii="宋体" w:hAnsi="宋体"/>
          <w:sz w:val="24"/>
          <w:szCs w:val="24"/>
        </w:rPr>
        <w:t>。</w:t>
      </w:r>
    </w:p>
    <w:p w14:paraId="4F409C4D">
      <w:pPr>
        <w:spacing w:line="360" w:lineRule="auto"/>
        <w:ind w:firstLine="480"/>
        <w:rPr>
          <w:rFonts w:ascii="宋体" w:hAnsi="宋体"/>
          <w:sz w:val="24"/>
          <w:szCs w:val="24"/>
        </w:rPr>
      </w:pPr>
      <w:r>
        <w:rPr>
          <w:rFonts w:ascii="宋体" w:hAnsi="宋体"/>
          <w:sz w:val="24"/>
          <w:szCs w:val="24"/>
        </w:rPr>
        <w:t xml:space="preserve">18.7 </w:t>
      </w:r>
      <w:r>
        <w:rPr>
          <w:rFonts w:hint="eastAsia" w:ascii="宋体" w:hAnsi="宋体"/>
          <w:sz w:val="24"/>
          <w:szCs w:val="24"/>
        </w:rPr>
        <w:t>通知义务</w:t>
      </w:r>
    </w:p>
    <w:p w14:paraId="47A5CC88">
      <w:pPr>
        <w:spacing w:line="360" w:lineRule="auto"/>
        <w:ind w:firstLine="480"/>
        <w:rPr>
          <w:rFonts w:ascii="宋体" w:hAnsi="宋体"/>
          <w:sz w:val="24"/>
          <w:szCs w:val="24"/>
        </w:rPr>
      </w:pPr>
      <w:r>
        <w:rPr>
          <w:rFonts w:hint="eastAsia" w:ascii="宋体" w:hAnsi="宋体"/>
          <w:sz w:val="24"/>
          <w:szCs w:val="24"/>
        </w:rPr>
        <w:t>关于变更保险合同时的通知义务的约定：</w:t>
      </w:r>
      <w:bookmarkStart w:id="159" w:name="EBcd2a6700002044be925c31f763a50368"/>
      <w:r>
        <w:rPr>
          <w:rFonts w:hint="eastAsia" w:ascii="宋体" w:hAnsi="宋体"/>
          <w:sz w:val="24"/>
          <w:szCs w:val="24"/>
          <w:u w:val="single"/>
        </w:rPr>
        <w:t>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59"/>
      <w:r>
        <w:rPr>
          <w:rFonts w:hint="eastAsia" w:ascii="宋体" w:hAnsi="宋体"/>
          <w:sz w:val="24"/>
          <w:szCs w:val="24"/>
        </w:rPr>
        <w:t>。</w:t>
      </w:r>
    </w:p>
    <w:p w14:paraId="606604D0">
      <w:pPr>
        <w:spacing w:line="360" w:lineRule="auto"/>
        <w:rPr>
          <w:rFonts w:ascii="宋体" w:hAnsi="宋体"/>
          <w:b/>
          <w:sz w:val="24"/>
          <w:szCs w:val="24"/>
        </w:rPr>
      </w:pPr>
      <w:r>
        <w:rPr>
          <w:rFonts w:ascii="宋体" w:hAnsi="宋体"/>
          <w:b/>
          <w:sz w:val="24"/>
          <w:szCs w:val="24"/>
        </w:rPr>
        <w:t xml:space="preserve">20. </w:t>
      </w:r>
      <w:r>
        <w:rPr>
          <w:rFonts w:hint="eastAsia" w:ascii="宋体" w:hAnsi="宋体"/>
          <w:b/>
          <w:sz w:val="24"/>
          <w:szCs w:val="24"/>
        </w:rPr>
        <w:t>争议解决</w:t>
      </w:r>
    </w:p>
    <w:p w14:paraId="1B2101AD">
      <w:pPr>
        <w:spacing w:line="360" w:lineRule="auto"/>
        <w:ind w:firstLine="480"/>
        <w:rPr>
          <w:rFonts w:ascii="宋体" w:hAnsi="宋体"/>
          <w:sz w:val="24"/>
          <w:szCs w:val="24"/>
        </w:rPr>
      </w:pPr>
      <w:r>
        <w:rPr>
          <w:rFonts w:ascii="宋体" w:hAnsi="宋体"/>
          <w:sz w:val="24"/>
          <w:szCs w:val="24"/>
        </w:rPr>
        <w:t>20.3 争议评审</w:t>
      </w:r>
    </w:p>
    <w:p w14:paraId="2F4C29BB">
      <w:pPr>
        <w:spacing w:line="360" w:lineRule="auto"/>
        <w:ind w:firstLine="480"/>
        <w:jc w:val="left"/>
        <w:rPr>
          <w:rFonts w:ascii="宋体" w:hAnsi="宋体"/>
          <w:sz w:val="24"/>
          <w:szCs w:val="24"/>
          <w:u w:val="single"/>
        </w:rPr>
      </w:pPr>
      <w:r>
        <w:rPr>
          <w:rFonts w:ascii="宋体" w:hAnsi="宋体"/>
          <w:sz w:val="24"/>
          <w:szCs w:val="24"/>
        </w:rPr>
        <w:t>合同当事人是否同意将工程争议提交争议评审小组决</w:t>
      </w:r>
      <w:r>
        <w:rPr>
          <w:rFonts w:hint="eastAsia" w:ascii="宋体" w:hAnsi="宋体"/>
          <w:sz w:val="24"/>
          <w:szCs w:val="24"/>
        </w:rPr>
        <w:t>定：</w:t>
      </w:r>
      <w:r>
        <w:rPr>
          <w:rFonts w:hint="eastAsia" w:ascii="宋体" w:hAnsi="宋体"/>
          <w:sz w:val="24"/>
          <w:szCs w:val="24"/>
          <w:u w:val="single"/>
        </w:rPr>
        <w:t xml:space="preserve">  否  </w:t>
      </w:r>
      <w:r>
        <w:rPr>
          <w:rFonts w:hint="eastAsia" w:ascii="宋体" w:hAnsi="宋体"/>
          <w:sz w:val="24"/>
          <w:szCs w:val="24"/>
        </w:rPr>
        <w:t>。</w:t>
      </w:r>
    </w:p>
    <w:p w14:paraId="21DFA838">
      <w:pPr>
        <w:spacing w:line="360" w:lineRule="auto"/>
        <w:ind w:firstLine="480"/>
        <w:rPr>
          <w:rFonts w:ascii="宋体" w:hAnsi="宋体"/>
          <w:sz w:val="24"/>
          <w:szCs w:val="24"/>
        </w:rPr>
      </w:pPr>
      <w:r>
        <w:rPr>
          <w:rFonts w:ascii="宋体" w:hAnsi="宋体"/>
          <w:sz w:val="24"/>
          <w:szCs w:val="24"/>
        </w:rPr>
        <w:t>20.3.1 争议评审小组的确定</w:t>
      </w:r>
    </w:p>
    <w:p w14:paraId="11656462">
      <w:pPr>
        <w:spacing w:line="360" w:lineRule="auto"/>
        <w:ind w:firstLine="480"/>
        <w:jc w:val="left"/>
        <w:rPr>
          <w:rFonts w:ascii="宋体" w:hAnsi="宋体"/>
          <w:sz w:val="24"/>
          <w:szCs w:val="24"/>
          <w:u w:val="single"/>
        </w:rPr>
      </w:pPr>
      <w:r>
        <w:rPr>
          <w:rFonts w:ascii="宋体" w:hAnsi="宋体"/>
          <w:sz w:val="24"/>
          <w:szCs w:val="24"/>
        </w:rPr>
        <w:t>争议评审小组成员的确定：</w:t>
      </w:r>
      <w:r>
        <w:rPr>
          <w:rFonts w:hint="eastAsia" w:ascii="宋体" w:hAnsi="宋体"/>
          <w:sz w:val="24"/>
          <w:szCs w:val="24"/>
          <w:u w:val="single"/>
        </w:rPr>
        <w:t xml:space="preserve">  /  </w:t>
      </w:r>
      <w:r>
        <w:rPr>
          <w:rFonts w:ascii="宋体" w:hAnsi="宋体"/>
          <w:sz w:val="24"/>
          <w:szCs w:val="24"/>
        </w:rPr>
        <w:t>。</w:t>
      </w:r>
    </w:p>
    <w:p w14:paraId="6DACA4D3">
      <w:pPr>
        <w:spacing w:line="360" w:lineRule="auto"/>
        <w:ind w:firstLine="480"/>
        <w:jc w:val="left"/>
        <w:rPr>
          <w:rFonts w:ascii="宋体" w:hAnsi="宋体"/>
          <w:sz w:val="24"/>
          <w:szCs w:val="24"/>
        </w:rPr>
      </w:pPr>
      <w:r>
        <w:rPr>
          <w:rFonts w:ascii="宋体" w:hAnsi="宋体"/>
          <w:sz w:val="24"/>
          <w:szCs w:val="24"/>
        </w:rPr>
        <w:t>选定争议评审员的期限：</w:t>
      </w:r>
      <w:r>
        <w:rPr>
          <w:rFonts w:hint="eastAsia" w:ascii="宋体" w:hAnsi="宋体"/>
          <w:sz w:val="24"/>
          <w:szCs w:val="24"/>
          <w:u w:val="single"/>
        </w:rPr>
        <w:t xml:space="preserve">  /  </w:t>
      </w:r>
      <w:r>
        <w:rPr>
          <w:rFonts w:ascii="宋体" w:hAnsi="宋体"/>
          <w:sz w:val="24"/>
          <w:szCs w:val="24"/>
        </w:rPr>
        <w:t>。</w:t>
      </w:r>
    </w:p>
    <w:p w14:paraId="7E0DED68">
      <w:pPr>
        <w:spacing w:line="360" w:lineRule="auto"/>
        <w:ind w:firstLine="480"/>
        <w:jc w:val="left"/>
        <w:rPr>
          <w:rFonts w:ascii="宋体" w:hAnsi="宋体"/>
          <w:sz w:val="24"/>
          <w:szCs w:val="24"/>
        </w:rPr>
      </w:pPr>
      <w:r>
        <w:rPr>
          <w:rFonts w:ascii="宋体" w:hAnsi="宋体"/>
          <w:sz w:val="24"/>
          <w:szCs w:val="24"/>
        </w:rPr>
        <w:t>争议评审小组成员的报酬承担方式：</w:t>
      </w:r>
      <w:r>
        <w:rPr>
          <w:rFonts w:hint="eastAsia" w:ascii="宋体" w:hAnsi="宋体"/>
          <w:sz w:val="24"/>
          <w:szCs w:val="24"/>
          <w:u w:val="single"/>
        </w:rPr>
        <w:t xml:space="preserve">  /  </w:t>
      </w:r>
      <w:r>
        <w:rPr>
          <w:rFonts w:ascii="宋体" w:hAnsi="宋体"/>
          <w:sz w:val="24"/>
          <w:szCs w:val="24"/>
        </w:rPr>
        <w:t>。</w:t>
      </w:r>
    </w:p>
    <w:p w14:paraId="0903C4A4">
      <w:pPr>
        <w:spacing w:line="360" w:lineRule="auto"/>
        <w:ind w:firstLine="480"/>
        <w:jc w:val="left"/>
        <w:rPr>
          <w:rFonts w:ascii="宋体" w:hAnsi="宋体"/>
          <w:sz w:val="24"/>
          <w:szCs w:val="24"/>
        </w:rPr>
      </w:pPr>
      <w:r>
        <w:rPr>
          <w:rFonts w:ascii="宋体" w:hAnsi="宋体"/>
          <w:sz w:val="24"/>
          <w:szCs w:val="24"/>
        </w:rPr>
        <w:t>其他事项的约定：</w:t>
      </w:r>
      <w:r>
        <w:rPr>
          <w:rFonts w:hint="eastAsia" w:ascii="宋体" w:hAnsi="宋体"/>
          <w:sz w:val="24"/>
          <w:szCs w:val="24"/>
          <w:u w:val="single"/>
        </w:rPr>
        <w:t xml:space="preserve">  /  </w:t>
      </w:r>
      <w:r>
        <w:rPr>
          <w:rFonts w:ascii="宋体" w:hAnsi="宋体"/>
          <w:sz w:val="24"/>
          <w:szCs w:val="24"/>
        </w:rPr>
        <w:t>。</w:t>
      </w:r>
    </w:p>
    <w:p w14:paraId="61B1AF81">
      <w:pPr>
        <w:spacing w:line="360" w:lineRule="auto"/>
        <w:ind w:firstLine="480"/>
        <w:rPr>
          <w:rFonts w:ascii="宋体" w:hAnsi="宋体"/>
          <w:sz w:val="24"/>
          <w:szCs w:val="24"/>
        </w:rPr>
      </w:pPr>
      <w:r>
        <w:rPr>
          <w:rFonts w:ascii="宋体" w:hAnsi="宋体"/>
          <w:sz w:val="24"/>
          <w:szCs w:val="24"/>
        </w:rPr>
        <w:t>20.3.2 争议评审小组的决定</w:t>
      </w:r>
    </w:p>
    <w:p w14:paraId="3F158C7F">
      <w:pPr>
        <w:spacing w:line="360" w:lineRule="auto"/>
        <w:ind w:firstLine="480"/>
        <w:jc w:val="left"/>
        <w:rPr>
          <w:rFonts w:ascii="宋体" w:hAnsi="宋体"/>
          <w:sz w:val="24"/>
          <w:szCs w:val="24"/>
        </w:rPr>
      </w:pPr>
      <w:r>
        <w:rPr>
          <w:rFonts w:ascii="宋体" w:hAnsi="宋体"/>
          <w:sz w:val="24"/>
          <w:szCs w:val="24"/>
        </w:rPr>
        <w:t>合同当事人关于本项的约定：</w:t>
      </w:r>
      <w:r>
        <w:rPr>
          <w:rFonts w:hint="eastAsia" w:ascii="宋体" w:hAnsi="宋体"/>
          <w:sz w:val="24"/>
          <w:szCs w:val="24"/>
          <w:u w:val="single"/>
        </w:rPr>
        <w:t xml:space="preserve">  /  </w:t>
      </w:r>
      <w:r>
        <w:rPr>
          <w:rFonts w:ascii="宋体" w:hAnsi="宋体"/>
          <w:sz w:val="24"/>
          <w:szCs w:val="24"/>
        </w:rPr>
        <w:t>。</w:t>
      </w:r>
    </w:p>
    <w:p w14:paraId="1EACEDA0">
      <w:pPr>
        <w:spacing w:line="360" w:lineRule="auto"/>
        <w:ind w:firstLine="480"/>
        <w:rPr>
          <w:rFonts w:ascii="宋体" w:hAnsi="宋体"/>
          <w:sz w:val="24"/>
          <w:szCs w:val="24"/>
        </w:rPr>
      </w:pPr>
      <w:r>
        <w:rPr>
          <w:rFonts w:ascii="宋体" w:hAnsi="宋体"/>
          <w:sz w:val="24"/>
          <w:szCs w:val="24"/>
        </w:rPr>
        <w:t>20.4仲裁或诉讼</w:t>
      </w:r>
    </w:p>
    <w:p w14:paraId="713BAD6C">
      <w:pPr>
        <w:spacing w:line="360" w:lineRule="auto"/>
        <w:ind w:firstLine="480"/>
        <w:rPr>
          <w:rFonts w:ascii="宋体" w:hAnsi="宋体"/>
          <w:sz w:val="24"/>
          <w:szCs w:val="24"/>
        </w:rPr>
      </w:pPr>
      <w:r>
        <w:rPr>
          <w:rFonts w:ascii="宋体" w:hAnsi="宋体"/>
          <w:sz w:val="24"/>
          <w:szCs w:val="24"/>
        </w:rPr>
        <w:t>因合同及合同有关事项发生的争议，按下列第</w:t>
      </w:r>
      <w:r>
        <w:rPr>
          <w:rFonts w:hint="eastAsia" w:ascii="宋体" w:hAnsi="宋体"/>
          <w:sz w:val="24"/>
          <w:szCs w:val="24"/>
          <w:u w:val="single"/>
        </w:rPr>
        <w:t>2</w:t>
      </w:r>
      <w:r>
        <w:rPr>
          <w:rFonts w:ascii="宋体" w:hAnsi="宋体"/>
          <w:sz w:val="24"/>
          <w:szCs w:val="24"/>
        </w:rPr>
        <w:t>种方式</w:t>
      </w:r>
      <w:r>
        <w:rPr>
          <w:rFonts w:hint="eastAsia" w:ascii="宋体" w:hAnsi="宋体"/>
          <w:sz w:val="24"/>
          <w:szCs w:val="24"/>
        </w:rPr>
        <w:t>解</w:t>
      </w:r>
      <w:r>
        <w:rPr>
          <w:rFonts w:ascii="宋体" w:hAnsi="宋体"/>
          <w:sz w:val="24"/>
          <w:szCs w:val="24"/>
        </w:rPr>
        <w:t>决：</w:t>
      </w:r>
    </w:p>
    <w:p w14:paraId="544E99D3">
      <w:pPr>
        <w:spacing w:line="360" w:lineRule="auto"/>
        <w:ind w:firstLine="480"/>
        <w:jc w:val="left"/>
        <w:rPr>
          <w:rFonts w:ascii="宋体" w:hAnsi="宋体"/>
          <w:sz w:val="24"/>
          <w:szCs w:val="24"/>
        </w:rPr>
      </w:pPr>
      <w:r>
        <w:rPr>
          <w:rFonts w:ascii="宋体" w:hAnsi="宋体"/>
          <w:sz w:val="24"/>
          <w:szCs w:val="24"/>
        </w:rPr>
        <w:t>（1）向</w:t>
      </w:r>
      <w:r>
        <w:rPr>
          <w:rFonts w:hint="eastAsia" w:ascii="宋体" w:hAnsi="宋体"/>
          <w:sz w:val="24"/>
          <w:szCs w:val="24"/>
          <w:u w:val="single"/>
        </w:rPr>
        <w:t xml:space="preserve">  /  </w:t>
      </w:r>
      <w:r>
        <w:rPr>
          <w:rFonts w:ascii="宋体" w:hAnsi="宋体"/>
          <w:sz w:val="24"/>
          <w:szCs w:val="24"/>
        </w:rPr>
        <w:t>仲裁委员会申请仲裁；</w:t>
      </w:r>
    </w:p>
    <w:p w14:paraId="2A6F223F">
      <w:pPr>
        <w:spacing w:line="360" w:lineRule="auto"/>
        <w:ind w:firstLine="480"/>
        <w:jc w:val="left"/>
        <w:rPr>
          <w:rFonts w:ascii="宋体" w:hAnsi="宋体"/>
          <w:b/>
          <w:bCs/>
          <w:smallCaps/>
          <w:spacing w:val="5"/>
          <w:u w:val="single"/>
        </w:rPr>
      </w:pPr>
      <w:r>
        <w:rPr>
          <w:rFonts w:ascii="宋体" w:hAnsi="宋体"/>
          <w:sz w:val="24"/>
          <w:szCs w:val="24"/>
        </w:rPr>
        <w:t>（2）向</w:t>
      </w:r>
      <w:r>
        <w:rPr>
          <w:rFonts w:hint="eastAsia" w:ascii="宋体" w:hAnsi="宋体"/>
          <w:sz w:val="24"/>
          <w:szCs w:val="24"/>
          <w:u w:val="single"/>
        </w:rPr>
        <w:t>工程所在地</w:t>
      </w:r>
      <w:r>
        <w:rPr>
          <w:rFonts w:ascii="宋体" w:hAnsi="宋体"/>
          <w:sz w:val="24"/>
          <w:szCs w:val="24"/>
        </w:rPr>
        <w:t>人民法院起诉。</w:t>
      </w:r>
    </w:p>
    <w:p w14:paraId="1FAF36B9">
      <w:pPr>
        <w:spacing w:line="360" w:lineRule="auto"/>
        <w:ind w:firstLine="562"/>
        <w:jc w:val="left"/>
        <w:outlineLvl w:val="1"/>
        <w:rPr>
          <w:rFonts w:ascii="宋体" w:hAnsi="宋体"/>
          <w:b/>
          <w:sz w:val="28"/>
          <w:szCs w:val="24"/>
        </w:rPr>
        <w:sectPr>
          <w:pgSz w:w="11906" w:h="16838"/>
          <w:pgMar w:top="1440" w:right="1800" w:bottom="1440" w:left="1800" w:header="851" w:footer="992" w:gutter="0"/>
          <w:cols w:space="1701" w:num="1"/>
          <w:docGrid w:linePitch="360" w:charSpace="0"/>
        </w:sectPr>
      </w:pPr>
      <w:bookmarkStart w:id="160" w:name="_Toc164181462"/>
    </w:p>
    <w:bookmarkEnd w:id="160"/>
    <w:p w14:paraId="061E07D7">
      <w:pPr>
        <w:spacing w:line="360" w:lineRule="auto"/>
        <w:jc w:val="left"/>
        <w:outlineLvl w:val="1"/>
        <w:rPr>
          <w:rFonts w:ascii="宋体" w:hAnsi="宋体"/>
          <w:b/>
          <w:sz w:val="28"/>
          <w:szCs w:val="24"/>
        </w:rPr>
      </w:pPr>
      <w:bookmarkStart w:id="161" w:name="_Toc107246272"/>
      <w:r>
        <w:rPr>
          <w:rFonts w:hint="eastAsia" w:ascii="宋体" w:hAnsi="宋体"/>
          <w:b/>
          <w:sz w:val="28"/>
          <w:szCs w:val="24"/>
        </w:rPr>
        <w:t>附件</w:t>
      </w:r>
    </w:p>
    <w:p w14:paraId="37A2DC28">
      <w:pPr>
        <w:spacing w:line="480" w:lineRule="auto"/>
        <w:jc w:val="left"/>
        <w:rPr>
          <w:rFonts w:ascii="宋体"/>
          <w:bCs/>
          <w:smallCaps/>
          <w:sz w:val="24"/>
          <w:szCs w:val="24"/>
        </w:rPr>
      </w:pPr>
      <w:r>
        <w:rPr>
          <w:rFonts w:hint="eastAsia" w:ascii="宋体"/>
          <w:bCs/>
          <w:smallCaps/>
          <w:sz w:val="24"/>
          <w:szCs w:val="24"/>
        </w:rPr>
        <w:t>附件1：工程质量保修书</w:t>
      </w:r>
    </w:p>
    <w:p w14:paraId="433A76C9">
      <w:pPr>
        <w:spacing w:line="480" w:lineRule="auto"/>
        <w:jc w:val="left"/>
        <w:rPr>
          <w:rFonts w:ascii="宋体"/>
          <w:bCs/>
          <w:smallCaps/>
          <w:sz w:val="24"/>
          <w:szCs w:val="24"/>
        </w:rPr>
      </w:pPr>
      <w:r>
        <w:rPr>
          <w:rFonts w:hint="eastAsia" w:ascii="宋体"/>
          <w:bCs/>
          <w:smallCaps/>
          <w:sz w:val="24"/>
          <w:szCs w:val="24"/>
        </w:rPr>
        <w:t>附件2：农民工工资发放承诺书</w:t>
      </w:r>
    </w:p>
    <w:p w14:paraId="5E313B7F">
      <w:pPr>
        <w:spacing w:line="480" w:lineRule="auto"/>
        <w:jc w:val="left"/>
        <w:rPr>
          <w:rFonts w:ascii="宋体"/>
          <w:bCs/>
          <w:smallCaps/>
          <w:sz w:val="24"/>
          <w:szCs w:val="24"/>
        </w:rPr>
      </w:pPr>
      <w:r>
        <w:rPr>
          <w:rFonts w:hint="eastAsia" w:ascii="宋体"/>
          <w:bCs/>
          <w:smallCaps/>
          <w:sz w:val="24"/>
          <w:szCs w:val="24"/>
        </w:rPr>
        <w:t>附件3：安全生产管理协议书</w:t>
      </w:r>
    </w:p>
    <w:p w14:paraId="03780BC8">
      <w:pPr>
        <w:spacing w:line="480" w:lineRule="auto"/>
        <w:jc w:val="left"/>
        <w:rPr>
          <w:rFonts w:ascii="宋体"/>
          <w:bCs/>
          <w:smallCaps/>
          <w:sz w:val="24"/>
          <w:szCs w:val="24"/>
        </w:rPr>
      </w:pPr>
      <w:r>
        <w:rPr>
          <w:rFonts w:hint="eastAsia" w:ascii="宋体"/>
          <w:bCs/>
          <w:smallCaps/>
          <w:sz w:val="24"/>
          <w:szCs w:val="24"/>
        </w:rPr>
        <w:t>附件4：廉洁合同</w:t>
      </w:r>
    </w:p>
    <w:p w14:paraId="74B06E1E">
      <w:pPr>
        <w:spacing w:line="480" w:lineRule="auto"/>
        <w:jc w:val="left"/>
        <w:rPr>
          <w:rFonts w:ascii="宋体"/>
          <w:bCs/>
          <w:smallCaps/>
          <w:sz w:val="24"/>
          <w:szCs w:val="24"/>
        </w:rPr>
      </w:pPr>
      <w:r>
        <w:rPr>
          <w:rFonts w:hint="eastAsia" w:ascii="宋体"/>
          <w:bCs/>
          <w:smallCaps/>
          <w:sz w:val="24"/>
          <w:szCs w:val="24"/>
        </w:rPr>
        <w:t>附件5：进监施工监管安全告知书</w:t>
      </w:r>
    </w:p>
    <w:p w14:paraId="01EC3461">
      <w:pPr>
        <w:spacing w:line="480" w:lineRule="auto"/>
        <w:jc w:val="left"/>
        <w:rPr>
          <w:rFonts w:ascii="宋体"/>
          <w:bCs/>
          <w:smallCaps/>
          <w:sz w:val="24"/>
          <w:szCs w:val="24"/>
        </w:rPr>
        <w:sectPr>
          <w:footerReference r:id="rId10" w:type="default"/>
          <w:pgSz w:w="11906" w:h="16838"/>
          <w:pgMar w:top="1440" w:right="1800" w:bottom="1440" w:left="1800" w:header="851" w:footer="992" w:gutter="0"/>
          <w:cols w:space="1701" w:num="1"/>
          <w:docGrid w:linePitch="360" w:charSpace="0"/>
        </w:sectPr>
      </w:pPr>
    </w:p>
    <w:p w14:paraId="3C7285E6">
      <w:pPr>
        <w:spacing w:line="440" w:lineRule="exact"/>
        <w:rPr>
          <w:rFonts w:eastAsia="黑体"/>
          <w:sz w:val="30"/>
          <w:szCs w:val="30"/>
        </w:rPr>
      </w:pPr>
      <w:r>
        <w:rPr>
          <w:rFonts w:hint="eastAsia" w:eastAsia="仿宋_GB2312"/>
          <w:sz w:val="30"/>
          <w:szCs w:val="30"/>
        </w:rPr>
        <w:t>附件1：</w:t>
      </w:r>
    </w:p>
    <w:p w14:paraId="7AEB1495">
      <w:pPr>
        <w:spacing w:before="156" w:after="156" w:line="440" w:lineRule="exact"/>
        <w:jc w:val="center"/>
        <w:rPr>
          <w:rFonts w:eastAsia="黑体"/>
          <w:sz w:val="30"/>
          <w:szCs w:val="30"/>
        </w:rPr>
      </w:pPr>
      <w:r>
        <w:rPr>
          <w:rFonts w:hint="eastAsia" w:eastAsia="黑体"/>
          <w:sz w:val="30"/>
          <w:szCs w:val="30"/>
        </w:rPr>
        <w:t>工程质量保修书</w:t>
      </w:r>
    </w:p>
    <w:p w14:paraId="08D324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eastAsia="zh-CN"/>
        </w:rPr>
      </w:pPr>
      <w:r>
        <w:rPr>
          <w:rFonts w:hint="eastAsia" w:ascii="宋体" w:hAnsi="宋体"/>
          <w:sz w:val="24"/>
          <w:szCs w:val="24"/>
        </w:rPr>
        <w:t>发包人（全称）：</w:t>
      </w:r>
      <w:r>
        <w:rPr>
          <w:rFonts w:hint="eastAsia" w:ascii="宋体" w:hAnsi="宋体"/>
          <w:sz w:val="24"/>
          <w:szCs w:val="24"/>
          <w:u w:val="single"/>
        </w:rPr>
        <w:t>江苏省</w:t>
      </w:r>
      <w:r>
        <w:rPr>
          <w:rFonts w:hint="eastAsia" w:ascii="宋体" w:hAnsi="宋体"/>
          <w:sz w:val="24"/>
          <w:szCs w:val="24"/>
          <w:u w:val="single"/>
          <w:lang w:eastAsia="zh-CN"/>
        </w:rPr>
        <w:t>盐城监狱</w:t>
      </w:r>
    </w:p>
    <w:p w14:paraId="6E392D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承包人（全称）：</w:t>
      </w:r>
    </w:p>
    <w:p w14:paraId="485D6A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发包人和承包人根据《中华人民共和国建筑法》和《建设工程质量管理条例》，经协商一致就</w:t>
      </w:r>
      <w:r>
        <w:rPr>
          <w:rFonts w:hint="eastAsia" w:ascii="宋体" w:hAnsi="宋体"/>
          <w:sz w:val="24"/>
          <w:szCs w:val="24"/>
          <w:u w:val="single"/>
          <w:lang w:eastAsia="zh-CN"/>
        </w:rPr>
        <w:t>江苏省盐城监狱-围墙隔离网等警戒设施维修改造项目</w:t>
      </w:r>
      <w:r>
        <w:rPr>
          <w:rFonts w:hint="eastAsia" w:ascii="宋体" w:hAnsi="宋体"/>
          <w:sz w:val="24"/>
          <w:szCs w:val="24"/>
        </w:rPr>
        <w:t>（工程全称）签订工程质量保修书。</w:t>
      </w:r>
    </w:p>
    <w:p w14:paraId="6248AF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sz w:val="24"/>
          <w:szCs w:val="24"/>
        </w:rPr>
      </w:pPr>
      <w:r>
        <w:rPr>
          <w:rFonts w:hint="eastAsia" w:ascii="宋体" w:hAnsi="宋体"/>
          <w:b/>
          <w:sz w:val="24"/>
          <w:szCs w:val="24"/>
        </w:rPr>
        <w:t>一、工程质量保修范围和内容</w:t>
      </w:r>
    </w:p>
    <w:p w14:paraId="6A4F5F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承包人在质量保修期内，按照有关法律规定和合同约定，承担工程质量保修责任。</w:t>
      </w:r>
    </w:p>
    <w:p w14:paraId="78C75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u w:val="single"/>
        </w:rPr>
        <w:t>按中华人民共和国国务院279号《建设工程质量管理条例》执行</w:t>
      </w:r>
      <w:r>
        <w:rPr>
          <w:rFonts w:hint="eastAsia" w:ascii="宋体" w:hAnsi="宋体"/>
          <w:sz w:val="24"/>
          <w:szCs w:val="24"/>
        </w:rPr>
        <w:t>。</w:t>
      </w:r>
    </w:p>
    <w:p w14:paraId="3CC9F8B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sz w:val="24"/>
          <w:szCs w:val="24"/>
        </w:rPr>
      </w:pPr>
      <w:r>
        <w:rPr>
          <w:rFonts w:hint="eastAsia" w:ascii="宋体" w:hAnsi="宋体"/>
          <w:b/>
          <w:sz w:val="24"/>
          <w:szCs w:val="24"/>
        </w:rPr>
        <w:t>二、质量保修期</w:t>
      </w:r>
    </w:p>
    <w:p w14:paraId="1CA11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根据《建设工程质量管理条例》及有关规定，工程的质量保修期如下：</w:t>
      </w:r>
    </w:p>
    <w:p w14:paraId="40818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1．地基基础工程和主体结构工程为设计文件规定的工程合理使用年限；</w:t>
      </w:r>
    </w:p>
    <w:p w14:paraId="0DD688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2</w:t>
      </w:r>
      <w:r>
        <w:rPr>
          <w:rFonts w:hint="eastAsia" w:ascii="宋体" w:hAnsi="宋体"/>
          <w:sz w:val="24"/>
          <w:szCs w:val="24"/>
        </w:rPr>
        <w:t>．屋面防水工程、有防水要求的卫生间、房间和外墙面的防渗为</w:t>
      </w:r>
      <w:r>
        <w:rPr>
          <w:rFonts w:hint="eastAsia" w:ascii="宋体" w:hAnsi="宋体"/>
          <w:sz w:val="24"/>
          <w:szCs w:val="24"/>
          <w:u w:val="single"/>
        </w:rPr>
        <w:t>5</w:t>
      </w:r>
      <w:r>
        <w:rPr>
          <w:rFonts w:hint="eastAsia" w:ascii="宋体" w:hAnsi="宋体"/>
          <w:sz w:val="24"/>
          <w:szCs w:val="24"/>
        </w:rPr>
        <w:t>年；</w:t>
      </w:r>
    </w:p>
    <w:p w14:paraId="4B4376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3</w:t>
      </w:r>
      <w:r>
        <w:rPr>
          <w:rFonts w:hint="eastAsia" w:ascii="宋体" w:hAnsi="宋体"/>
          <w:sz w:val="24"/>
          <w:szCs w:val="24"/>
        </w:rPr>
        <w:t>．装修工程为</w:t>
      </w:r>
      <w:r>
        <w:rPr>
          <w:rFonts w:hint="eastAsia" w:ascii="宋体" w:hAnsi="宋体"/>
          <w:sz w:val="24"/>
          <w:szCs w:val="24"/>
          <w:u w:val="single"/>
        </w:rPr>
        <w:t>2</w:t>
      </w:r>
      <w:r>
        <w:rPr>
          <w:rFonts w:hint="eastAsia" w:ascii="宋体" w:hAnsi="宋体"/>
          <w:sz w:val="24"/>
          <w:szCs w:val="24"/>
        </w:rPr>
        <w:t>年；</w:t>
      </w:r>
    </w:p>
    <w:p w14:paraId="577E8E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4</w:t>
      </w:r>
      <w:r>
        <w:rPr>
          <w:rFonts w:hint="eastAsia" w:ascii="宋体" w:hAnsi="宋体"/>
          <w:sz w:val="24"/>
          <w:szCs w:val="24"/>
        </w:rPr>
        <w:t>．电气管线、给排水管道、设备安装工程为</w:t>
      </w:r>
      <w:r>
        <w:rPr>
          <w:rFonts w:hint="eastAsia" w:ascii="宋体" w:hAnsi="宋体"/>
          <w:sz w:val="24"/>
          <w:szCs w:val="24"/>
          <w:u w:val="single"/>
        </w:rPr>
        <w:t>2</w:t>
      </w:r>
      <w:r>
        <w:rPr>
          <w:rFonts w:hint="eastAsia" w:ascii="宋体" w:hAnsi="宋体"/>
          <w:sz w:val="24"/>
          <w:szCs w:val="24"/>
        </w:rPr>
        <w:t>年；</w:t>
      </w:r>
    </w:p>
    <w:p w14:paraId="7A5047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5</w:t>
      </w:r>
      <w:r>
        <w:rPr>
          <w:rFonts w:hint="eastAsia" w:ascii="宋体" w:hAnsi="宋体"/>
          <w:sz w:val="24"/>
          <w:szCs w:val="24"/>
        </w:rPr>
        <w:t>．供热与供冷系统为</w:t>
      </w:r>
      <w:r>
        <w:rPr>
          <w:rFonts w:hint="eastAsia" w:ascii="宋体" w:hAnsi="宋体"/>
          <w:sz w:val="24"/>
          <w:szCs w:val="24"/>
          <w:u w:val="single"/>
        </w:rPr>
        <w:t>2</w:t>
      </w:r>
      <w:r>
        <w:rPr>
          <w:rFonts w:hint="eastAsia" w:ascii="宋体" w:hAnsi="宋体"/>
          <w:sz w:val="24"/>
          <w:szCs w:val="24"/>
        </w:rPr>
        <w:t>个采暖期、供冷期；</w:t>
      </w:r>
    </w:p>
    <w:p w14:paraId="2C8410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6</w:t>
      </w:r>
      <w:r>
        <w:rPr>
          <w:rFonts w:hint="eastAsia" w:ascii="宋体" w:hAnsi="宋体"/>
          <w:sz w:val="24"/>
          <w:szCs w:val="24"/>
        </w:rPr>
        <w:t>．住宅小区内的给排水设施、道路等配套工程为</w:t>
      </w:r>
      <w:r>
        <w:rPr>
          <w:rFonts w:hint="eastAsia" w:ascii="宋体" w:hAnsi="宋体"/>
          <w:sz w:val="24"/>
          <w:szCs w:val="24"/>
          <w:u w:val="single"/>
        </w:rPr>
        <w:t xml:space="preserve">2 </w:t>
      </w:r>
      <w:r>
        <w:rPr>
          <w:rFonts w:hint="eastAsia" w:ascii="宋体" w:hAnsi="宋体"/>
          <w:sz w:val="24"/>
          <w:szCs w:val="24"/>
        </w:rPr>
        <w:t>年；</w:t>
      </w:r>
    </w:p>
    <w:p w14:paraId="6D1C4F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7</w:t>
      </w:r>
      <w:r>
        <w:rPr>
          <w:rFonts w:hint="eastAsia" w:ascii="宋体" w:hAnsi="宋体"/>
          <w:sz w:val="24"/>
          <w:szCs w:val="24"/>
        </w:rPr>
        <w:t>．其他项目保修期限约定如下：</w:t>
      </w:r>
      <w:r>
        <w:rPr>
          <w:rFonts w:hint="eastAsia" w:ascii="宋体" w:hAnsi="宋体"/>
          <w:sz w:val="24"/>
          <w:szCs w:val="24"/>
          <w:u w:val="single"/>
        </w:rPr>
        <w:t>按照</w:t>
      </w:r>
      <w:r>
        <w:rPr>
          <w:rFonts w:ascii="宋体" w:hAnsi="宋体"/>
          <w:sz w:val="24"/>
          <w:szCs w:val="24"/>
          <w:u w:val="single"/>
        </w:rPr>
        <w:t xml:space="preserve">国家约定要求 </w:t>
      </w:r>
      <w:r>
        <w:rPr>
          <w:rFonts w:hint="eastAsia" w:ascii="宋体" w:hAnsi="宋体"/>
          <w:sz w:val="24"/>
          <w:szCs w:val="24"/>
        </w:rPr>
        <w:t>。</w:t>
      </w:r>
    </w:p>
    <w:p w14:paraId="3EFB34D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质量保修期自工程竣工验收合格之日起计算。</w:t>
      </w:r>
    </w:p>
    <w:p w14:paraId="31A918E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sz w:val="24"/>
          <w:szCs w:val="24"/>
        </w:rPr>
      </w:pPr>
      <w:r>
        <w:rPr>
          <w:rFonts w:hint="eastAsia" w:ascii="宋体" w:hAnsi="宋体"/>
          <w:b/>
          <w:sz w:val="24"/>
          <w:szCs w:val="24"/>
        </w:rPr>
        <w:t>三、缺陷责任期</w:t>
      </w:r>
    </w:p>
    <w:p w14:paraId="0FC56D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工程缺陷责任期为</w:t>
      </w:r>
      <w:r>
        <w:rPr>
          <w:rFonts w:hint="eastAsia" w:ascii="宋体" w:hAnsi="宋体"/>
          <w:sz w:val="24"/>
          <w:szCs w:val="24"/>
          <w:u w:val="single"/>
        </w:rPr>
        <w:t>24</w:t>
      </w:r>
      <w:r>
        <w:rPr>
          <w:rFonts w:hint="eastAsia" w:ascii="宋体" w:hAnsi="宋体"/>
          <w:sz w:val="24"/>
          <w:szCs w:val="24"/>
        </w:rPr>
        <w:t>个月，缺陷责任期自工程通过竣工验收之日起计算。单位工程先于全部工程进行验收，单位工程缺陷责任期自单位工程验收合格之日起算。</w:t>
      </w:r>
    </w:p>
    <w:p w14:paraId="2FE8F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缺陷责任期终止后，发包人应退还剩余的质量保证金。</w:t>
      </w:r>
    </w:p>
    <w:p w14:paraId="399F812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b/>
          <w:sz w:val="24"/>
          <w:szCs w:val="24"/>
        </w:rPr>
      </w:pPr>
      <w:r>
        <w:rPr>
          <w:rFonts w:hint="eastAsia" w:ascii="宋体" w:hAnsi="宋体"/>
          <w:b/>
          <w:sz w:val="24"/>
          <w:szCs w:val="24"/>
        </w:rPr>
        <w:t>四、质量保修责任</w:t>
      </w:r>
    </w:p>
    <w:p w14:paraId="38A950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1</w:t>
      </w:r>
      <w:r>
        <w:rPr>
          <w:rFonts w:hint="eastAsia" w:ascii="宋体" w:hAnsi="宋体"/>
          <w:sz w:val="24"/>
          <w:szCs w:val="24"/>
        </w:rPr>
        <w:t>．属于保修范围、内容的项目，承包人应当在接到保修通知之日起</w:t>
      </w:r>
      <w:r>
        <w:rPr>
          <w:rFonts w:ascii="宋体" w:hAnsi="宋体"/>
          <w:sz w:val="24"/>
          <w:szCs w:val="24"/>
        </w:rPr>
        <w:t>7</w:t>
      </w:r>
      <w:r>
        <w:rPr>
          <w:rFonts w:hint="eastAsia" w:ascii="宋体" w:hAnsi="宋体"/>
          <w:sz w:val="24"/>
          <w:szCs w:val="24"/>
        </w:rPr>
        <w:t>天内派人保修。承包人不在约定期限内派人保修的，发包人可以委托他人修理。</w:t>
      </w:r>
    </w:p>
    <w:p w14:paraId="4B249D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2</w:t>
      </w:r>
      <w:r>
        <w:rPr>
          <w:rFonts w:hint="eastAsia" w:ascii="宋体" w:hAnsi="宋体"/>
          <w:sz w:val="24"/>
          <w:szCs w:val="24"/>
        </w:rPr>
        <w:t>．发生紧急事故需抢修的，承包人在接到事故通知后，应当立即到达事故现场抢修。</w:t>
      </w:r>
    </w:p>
    <w:p w14:paraId="110595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3</w:t>
      </w:r>
      <w:r>
        <w:rPr>
          <w:rFonts w:hint="eastAsia" w:ascii="宋体" w:hAnsi="宋体"/>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F9795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ascii="宋体" w:hAnsi="宋体"/>
          <w:sz w:val="24"/>
          <w:szCs w:val="24"/>
        </w:rPr>
        <w:t>4</w:t>
      </w:r>
      <w:r>
        <w:rPr>
          <w:rFonts w:hint="eastAsia" w:ascii="宋体" w:hAnsi="宋体"/>
          <w:sz w:val="24"/>
          <w:szCs w:val="24"/>
        </w:rPr>
        <w:t>．质量保修完成后，由发包人组织验收。</w:t>
      </w:r>
    </w:p>
    <w:p w14:paraId="21D61A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五、保修费用</w:t>
      </w:r>
    </w:p>
    <w:p w14:paraId="409D51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保修费用由造成质量缺陷的责任方承担。</w:t>
      </w:r>
    </w:p>
    <w:p w14:paraId="40D148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六、双方约定的其他工程质量保修事项：</w:t>
      </w:r>
      <w:r>
        <w:rPr>
          <w:rFonts w:hint="eastAsia" w:ascii="宋体" w:hAnsi="宋体"/>
          <w:sz w:val="24"/>
          <w:szCs w:val="24"/>
          <w:u w:val="single"/>
        </w:rPr>
        <w:t>/</w:t>
      </w:r>
      <w:r>
        <w:rPr>
          <w:rFonts w:hint="eastAsia" w:ascii="宋体" w:hAnsi="宋体"/>
          <w:sz w:val="24"/>
          <w:szCs w:val="24"/>
        </w:rPr>
        <w:t>。</w:t>
      </w:r>
    </w:p>
    <w:p w14:paraId="01C38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4"/>
        </w:rPr>
      </w:pPr>
      <w:r>
        <w:rPr>
          <w:rFonts w:hint="eastAsia" w:ascii="宋体" w:hAnsi="宋体"/>
          <w:sz w:val="24"/>
          <w:szCs w:val="24"/>
        </w:rPr>
        <w:t>工程质量保修书由发包人、承包人在工程竣工验收前共同签署，作为施工合同附件，其有效期限至保修期满。</w:t>
      </w:r>
    </w:p>
    <w:p w14:paraId="749D9387">
      <w:pPr>
        <w:spacing w:line="360" w:lineRule="auto"/>
        <w:rPr>
          <w:rFonts w:ascii="宋体" w:hAnsi="宋体"/>
          <w:sz w:val="24"/>
          <w:szCs w:val="30"/>
        </w:rPr>
      </w:pPr>
    </w:p>
    <w:p w14:paraId="76F39E19">
      <w:pPr>
        <w:spacing w:line="360" w:lineRule="auto"/>
        <w:rPr>
          <w:rFonts w:ascii="宋体" w:hAnsi="宋体"/>
          <w:sz w:val="24"/>
          <w:szCs w:val="30"/>
        </w:rPr>
      </w:pPr>
    </w:p>
    <w:p w14:paraId="27D649BF">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发包人</w:t>
      </w:r>
      <w:r>
        <w:rPr>
          <w:rFonts w:ascii="宋体" w:hAnsi="宋体"/>
          <w:sz w:val="24"/>
          <w:szCs w:val="30"/>
        </w:rPr>
        <w:t>(</w:t>
      </w:r>
      <w:r>
        <w:rPr>
          <w:rFonts w:hint="eastAsia" w:ascii="宋体" w:hAnsi="宋体"/>
          <w:sz w:val="24"/>
          <w:szCs w:val="30"/>
        </w:rPr>
        <w:t>公章</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      </w:t>
      </w:r>
      <w:r>
        <w:rPr>
          <w:rFonts w:hint="eastAsia" w:ascii="宋体" w:hAnsi="宋体" w:cs="宋体"/>
          <w:sz w:val="24"/>
          <w:szCs w:val="30"/>
          <w:u w:val="single"/>
          <w:lang w:val="en-US" w:eastAsia="zh-CN"/>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承包人</w:t>
      </w:r>
      <w:r>
        <w:rPr>
          <w:rFonts w:ascii="宋体" w:hAnsi="宋体"/>
          <w:sz w:val="24"/>
          <w:szCs w:val="30"/>
        </w:rPr>
        <w:t>(</w:t>
      </w:r>
      <w:r>
        <w:rPr>
          <w:rFonts w:hint="eastAsia" w:ascii="宋体" w:hAnsi="宋体"/>
          <w:sz w:val="24"/>
          <w:szCs w:val="30"/>
        </w:rPr>
        <w:t>公章</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      </w:t>
      </w:r>
      <w:r>
        <w:rPr>
          <w:rFonts w:hint="eastAsia" w:ascii="宋体" w:hAnsi="宋体" w:cs="宋体"/>
          <w:sz w:val="24"/>
          <w:szCs w:val="30"/>
          <w:u w:val="single"/>
          <w:lang w:val="en-US" w:eastAsia="zh-CN"/>
        </w:rPr>
        <w:t xml:space="preserve"> </w:t>
      </w:r>
    </w:p>
    <w:p w14:paraId="494CB47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地址：</w:t>
      </w:r>
      <w:r>
        <w:rPr>
          <w:rFonts w:hint="eastAsia" w:ascii="宋体" w:hAnsi="宋体" w:cs="宋体"/>
          <w:sz w:val="24"/>
          <w:szCs w:val="30"/>
          <w:u w:val="single"/>
        </w:rPr>
        <w:t xml:space="preserve">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地址：</w:t>
      </w:r>
      <w:r>
        <w:rPr>
          <w:rFonts w:hint="eastAsia" w:ascii="宋体" w:hAnsi="宋体" w:cs="宋体"/>
          <w:sz w:val="24"/>
          <w:szCs w:val="30"/>
          <w:u w:val="single"/>
        </w:rPr>
        <w:t xml:space="preserve"> 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p>
    <w:p w14:paraId="282E8199">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法定代表人</w:t>
      </w:r>
      <w:r>
        <w:rPr>
          <w:rFonts w:ascii="宋体" w:hAnsi="宋体"/>
          <w:sz w:val="24"/>
          <w:szCs w:val="30"/>
        </w:rPr>
        <w:t>(</w:t>
      </w:r>
      <w:r>
        <w:rPr>
          <w:rFonts w:hint="eastAsia" w:ascii="宋体" w:hAnsi="宋体"/>
          <w:sz w:val="24"/>
          <w:szCs w:val="30"/>
        </w:rPr>
        <w:t>签字</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法定代表人</w:t>
      </w:r>
      <w:r>
        <w:rPr>
          <w:rFonts w:ascii="宋体" w:hAnsi="宋体"/>
          <w:sz w:val="24"/>
          <w:szCs w:val="30"/>
        </w:rPr>
        <w:t>(</w:t>
      </w:r>
      <w:r>
        <w:rPr>
          <w:rFonts w:hint="eastAsia" w:ascii="宋体" w:hAnsi="宋体"/>
          <w:sz w:val="24"/>
          <w:szCs w:val="30"/>
        </w:rPr>
        <w:t>签字</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w:t>
      </w:r>
    </w:p>
    <w:p w14:paraId="1BFBAD4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委托代理人</w:t>
      </w:r>
      <w:r>
        <w:rPr>
          <w:rFonts w:ascii="宋体" w:hAnsi="宋体"/>
          <w:sz w:val="24"/>
          <w:szCs w:val="30"/>
        </w:rPr>
        <w:t>(</w:t>
      </w:r>
      <w:r>
        <w:rPr>
          <w:rFonts w:hint="eastAsia" w:ascii="宋体" w:hAnsi="宋体"/>
          <w:sz w:val="24"/>
          <w:szCs w:val="30"/>
        </w:rPr>
        <w:t>签字</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委托代理人</w:t>
      </w:r>
      <w:r>
        <w:rPr>
          <w:rFonts w:ascii="宋体" w:hAnsi="宋体"/>
          <w:sz w:val="24"/>
          <w:szCs w:val="30"/>
        </w:rPr>
        <w:t>(</w:t>
      </w:r>
      <w:r>
        <w:rPr>
          <w:rFonts w:hint="eastAsia" w:ascii="宋体" w:hAnsi="宋体"/>
          <w:sz w:val="24"/>
          <w:szCs w:val="30"/>
        </w:rPr>
        <w:t>签字</w:t>
      </w:r>
      <w:r>
        <w:rPr>
          <w:rFonts w:ascii="宋体" w:hAnsi="宋体"/>
          <w:sz w:val="24"/>
          <w:szCs w:val="30"/>
        </w:rPr>
        <w:t>)</w:t>
      </w:r>
      <w:r>
        <w:rPr>
          <w:rFonts w:hint="eastAsia" w:ascii="宋体" w:hAnsi="宋体"/>
          <w:sz w:val="24"/>
          <w:szCs w:val="30"/>
        </w:rPr>
        <w:t>：</w:t>
      </w:r>
      <w:r>
        <w:rPr>
          <w:rFonts w:hint="eastAsia" w:ascii="宋体" w:hAnsi="宋体" w:cs="宋体"/>
          <w:sz w:val="24"/>
          <w:szCs w:val="30"/>
          <w:u w:val="single"/>
        </w:rPr>
        <w:t xml:space="preserve">      </w:t>
      </w:r>
    </w:p>
    <w:p w14:paraId="63562A6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电话：</w:t>
      </w:r>
      <w:r>
        <w:rPr>
          <w:rFonts w:hint="eastAsia" w:ascii="宋体" w:hAnsi="宋体" w:cs="宋体"/>
          <w:sz w:val="24"/>
          <w:szCs w:val="30"/>
          <w:u w:val="single"/>
        </w:rPr>
        <w:t></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电话：</w:t>
      </w:r>
      <w:r>
        <w:rPr>
          <w:rFonts w:hint="eastAsia" w:ascii="宋体" w:hAnsi="宋体" w:cs="宋体"/>
          <w:sz w:val="24"/>
          <w:szCs w:val="30"/>
          <w:u w:val="single"/>
        </w:rPr>
        <w:t xml:space="preserve">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p>
    <w:p w14:paraId="120E223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传真：</w:t>
      </w:r>
      <w:r>
        <w:rPr>
          <w:rFonts w:hint="eastAsia" w:ascii="宋体" w:hAnsi="宋体" w:cs="宋体"/>
          <w:sz w:val="24"/>
          <w:szCs w:val="30"/>
          <w:u w:val="single"/>
        </w:rPr>
        <w:t xml:space="preserve">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传真：</w:t>
      </w:r>
      <w:r>
        <w:rPr>
          <w:rFonts w:hint="eastAsia" w:ascii="宋体" w:hAnsi="宋体" w:cs="宋体"/>
          <w:sz w:val="24"/>
          <w:szCs w:val="30"/>
          <w:u w:val="single"/>
        </w:rPr>
        <w:t xml:space="preserve">  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p>
    <w:p w14:paraId="0B7C087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开户银行：</w:t>
      </w:r>
      <w:r>
        <w:rPr>
          <w:rFonts w:hint="eastAsia" w:ascii="宋体" w:hAnsi="宋体" w:cs="宋体"/>
          <w:sz w:val="24"/>
          <w:szCs w:val="30"/>
          <w:u w:val="single"/>
        </w:rPr>
        <w:t></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开户银行：</w:t>
      </w:r>
      <w:r>
        <w:rPr>
          <w:rFonts w:hint="eastAsia" w:ascii="宋体" w:hAnsi="宋体" w:cs="宋体"/>
          <w:sz w:val="24"/>
          <w:szCs w:val="30"/>
          <w:u w:val="single"/>
        </w:rPr>
        <w:t xml:space="preserve">  </w:t>
      </w:r>
    </w:p>
    <w:p w14:paraId="363FBAC8">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账号：</w:t>
      </w:r>
      <w:r>
        <w:rPr>
          <w:rFonts w:hint="eastAsia" w:ascii="宋体" w:hAnsi="宋体" w:cs="宋体"/>
          <w:sz w:val="24"/>
          <w:szCs w:val="30"/>
          <w:u w:val="single"/>
        </w:rPr>
        <w:t xml:space="preserve"> 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账号：</w:t>
      </w:r>
      <w:r>
        <w:rPr>
          <w:rFonts w:hint="eastAsia" w:ascii="宋体" w:hAnsi="宋体" w:cs="宋体"/>
          <w:sz w:val="24"/>
          <w:szCs w:val="30"/>
          <w:u w:val="single"/>
        </w:rPr>
        <w:t xml:space="preserve">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p>
    <w:p w14:paraId="6DB6C1E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szCs w:val="30"/>
        </w:rPr>
      </w:pPr>
      <w:r>
        <w:rPr>
          <w:rFonts w:hint="eastAsia" w:ascii="宋体" w:hAnsi="宋体"/>
          <w:sz w:val="24"/>
          <w:szCs w:val="30"/>
        </w:rPr>
        <w:t>邮政编码：</w:t>
      </w:r>
      <w:r>
        <w:rPr>
          <w:rFonts w:hint="eastAsia" w:ascii="宋体" w:hAnsi="宋体" w:cs="宋体"/>
          <w:sz w:val="24"/>
          <w:szCs w:val="30"/>
          <w:u w:val="single"/>
        </w:rPr>
        <w:t xml:space="preserve">  </w:t>
      </w:r>
      <w:r>
        <w:rPr>
          <w:rFonts w:hint="eastAsia" w:ascii="宋体" w:hAnsi="宋体" w:cs="宋体"/>
          <w:sz w:val="24"/>
          <w:szCs w:val="30"/>
          <w:u w:val="single"/>
          <w:lang w:val="en-US" w:eastAsia="zh-CN"/>
        </w:rPr>
        <w:t xml:space="preserve">  </w:t>
      </w:r>
      <w:r>
        <w:rPr>
          <w:rFonts w:hint="eastAsia" w:ascii="宋体" w:hAnsi="宋体" w:cs="宋体"/>
          <w:sz w:val="24"/>
          <w:szCs w:val="30"/>
          <w:u w:val="single"/>
        </w:rPr>
        <w:t xml:space="preserve">  </w:t>
      </w:r>
      <w:r>
        <w:rPr>
          <w:rFonts w:hint="eastAsia" w:ascii="宋体" w:hAnsi="宋体" w:cs="宋体"/>
          <w:sz w:val="24"/>
          <w:szCs w:val="30"/>
          <w:u w:val="none"/>
          <w:lang w:val="en-US" w:eastAsia="zh-CN"/>
        </w:rPr>
        <w:t xml:space="preserve">           </w:t>
      </w:r>
      <w:r>
        <w:rPr>
          <w:rFonts w:hint="eastAsia" w:ascii="宋体" w:hAnsi="宋体"/>
          <w:sz w:val="24"/>
          <w:szCs w:val="30"/>
        </w:rPr>
        <w:t>邮政编码：</w:t>
      </w:r>
      <w:r>
        <w:rPr>
          <w:rFonts w:hint="eastAsia" w:ascii="宋体" w:hAnsi="宋体" w:cs="宋体"/>
          <w:sz w:val="24"/>
          <w:szCs w:val="30"/>
          <w:u w:val="single"/>
        </w:rPr>
        <w:t xml:space="preserve">  </w:t>
      </w:r>
    </w:p>
    <w:p w14:paraId="344B5F78">
      <w:pPr>
        <w:sectPr>
          <w:footerReference r:id="rId11" w:type="default"/>
          <w:pgSz w:w="11906" w:h="16838"/>
          <w:pgMar w:top="1440" w:right="1800" w:bottom="1440" w:left="1800" w:header="851" w:footer="992" w:gutter="0"/>
          <w:cols w:space="1701" w:num="1"/>
          <w:docGrid w:linePitch="360" w:charSpace="0"/>
        </w:sectPr>
      </w:pPr>
    </w:p>
    <w:p w14:paraId="04818952">
      <w:pPr>
        <w:jc w:val="left"/>
        <w:rPr>
          <w:rFonts w:eastAsia="仿宋_GB2312"/>
          <w:sz w:val="30"/>
          <w:szCs w:val="30"/>
        </w:rPr>
      </w:pPr>
      <w:r>
        <w:rPr>
          <w:rFonts w:hint="eastAsia" w:eastAsia="仿宋_GB2312"/>
          <w:sz w:val="30"/>
          <w:szCs w:val="30"/>
        </w:rPr>
        <w:t>附件2</w:t>
      </w:r>
    </w:p>
    <w:p w14:paraId="5AD0CB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b/>
          <w:bCs/>
          <w:sz w:val="36"/>
          <w:szCs w:val="36"/>
        </w:rPr>
      </w:pPr>
      <w:r>
        <w:rPr>
          <w:rFonts w:hint="eastAsia"/>
          <w:b/>
          <w:bCs/>
          <w:sz w:val="36"/>
          <w:szCs w:val="36"/>
        </w:rPr>
        <w:t>农民工工资发放承诺书</w:t>
      </w:r>
    </w:p>
    <w:p w14:paraId="189B5BB3">
      <w:pPr>
        <w:keepNext w:val="0"/>
        <w:keepLines w:val="0"/>
        <w:pageBreakBefore w:val="0"/>
        <w:widowControl w:val="0"/>
        <w:kinsoku/>
        <w:wordWrap/>
        <w:overflowPunct/>
        <w:topLinePunct w:val="0"/>
        <w:autoSpaceDE/>
        <w:autoSpaceDN/>
        <w:bidi w:val="0"/>
        <w:adjustRightInd/>
        <w:snapToGrid/>
        <w:spacing w:line="360" w:lineRule="auto"/>
        <w:jc w:val="left"/>
        <w:textAlignment w:val="auto"/>
        <w:rPr>
          <w:b/>
          <w:bCs/>
          <w:sz w:val="36"/>
          <w:szCs w:val="36"/>
        </w:rPr>
      </w:pPr>
      <w:r>
        <w:rPr>
          <w:rFonts w:hint="eastAsia" w:ascii="宋体" w:hAnsi="宋体"/>
          <w:sz w:val="24"/>
          <w:szCs w:val="24"/>
          <w:u w:val="single"/>
        </w:rPr>
        <w:t>江苏省</w:t>
      </w:r>
      <w:r>
        <w:rPr>
          <w:rFonts w:hint="eastAsia" w:ascii="宋体" w:hAnsi="宋体"/>
          <w:sz w:val="24"/>
          <w:szCs w:val="24"/>
          <w:u w:val="single"/>
          <w:lang w:eastAsia="zh-CN"/>
        </w:rPr>
        <w:t>盐城监狱</w:t>
      </w:r>
      <w:r>
        <w:rPr>
          <w:rFonts w:hint="eastAsia"/>
          <w:sz w:val="24"/>
        </w:rPr>
        <w:t>：</w:t>
      </w:r>
    </w:p>
    <w:p w14:paraId="0F8878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由我司所承建的</w:t>
      </w:r>
      <w:r>
        <w:rPr>
          <w:rFonts w:hint="eastAsia" w:ascii="宋体" w:hAnsi="宋体"/>
          <w:sz w:val="24"/>
          <w:szCs w:val="24"/>
          <w:u w:val="single"/>
          <w:lang w:eastAsia="zh-CN"/>
        </w:rPr>
        <w:t>江苏省盐城监狱-围墙隔离网等警戒设施维修改造项目</w:t>
      </w:r>
      <w:r>
        <w:rPr>
          <w:rFonts w:hint="eastAsia"/>
          <w:sz w:val="24"/>
        </w:rPr>
        <w:t>，目前我司已经按照上级主管部门及建设单位的相关要求，完成了本工程项下所有农民工工资（包含但不仅限于劳务报酬等）的发放工作。</w:t>
      </w:r>
    </w:p>
    <w:p w14:paraId="3467EF3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sz w:val="24"/>
        </w:rPr>
        <w:t>为维护农民工合法权益</w:t>
      </w:r>
      <w:r>
        <w:rPr>
          <w:rFonts w:hint="eastAsia"/>
          <w:sz w:val="24"/>
        </w:rPr>
        <w:t>、</w:t>
      </w:r>
      <w:r>
        <w:rPr>
          <w:sz w:val="24"/>
        </w:rPr>
        <w:t>确保社会及企业的和谐稳定</w:t>
      </w:r>
      <w:r>
        <w:rPr>
          <w:rFonts w:hint="eastAsia"/>
          <w:sz w:val="24"/>
        </w:rPr>
        <w:t>，我司现对农民工工资发放工作承诺如下：</w:t>
      </w:r>
    </w:p>
    <w:p w14:paraId="58B3B71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1、按照《劳动法》规定雇佣和使用农民工，严格遵守国家和地方关于农民工工资的有关规定；</w:t>
      </w:r>
    </w:p>
    <w:p w14:paraId="71F806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2、</w:t>
      </w:r>
      <w:r>
        <w:rPr>
          <w:sz w:val="24"/>
        </w:rPr>
        <w:t>现场各阶段的</w:t>
      </w:r>
      <w:r>
        <w:rPr>
          <w:rFonts w:hint="eastAsia"/>
          <w:sz w:val="24"/>
        </w:rPr>
        <w:t>（含本次）工程款优先用于农民工工资的发放工作，承诺不拖欠农民工工资，保证将农民工工资足额、及时、直接的发放到农民工手中，严禁发放给包工头；</w:t>
      </w:r>
    </w:p>
    <w:p w14:paraId="26F1AA8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3、如因农民工工资发放不到位或我司处置不力，造成农民工不同形式的上访、闹访、集访等恶性事件发生的，我司愿意承担由此所造成的一切不良后果；</w:t>
      </w:r>
    </w:p>
    <w:p w14:paraId="1E4F37B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4、我司承诺不因任何原因以拖欠农民工工资为由，唆使或促成农民工罢工、上访或恶意讨薪事件的发生。如有发生，我司愿意承担由此所造成的一切不良后果；</w:t>
      </w:r>
    </w:p>
    <w:p w14:paraId="0793C0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5、如突发事件发生（包括但不限于上述第3条、第4条约定情形），我公司将立即指派同志（手机号码：</w:t>
      </w:r>
      <w:r>
        <w:rPr>
          <w:rFonts w:hint="eastAsia"/>
          <w:sz w:val="24"/>
          <w:u w:val="single"/>
        </w:rPr>
        <w:t xml:space="preserve">            ，职务：      </w:t>
      </w:r>
      <w:r>
        <w:rPr>
          <w:rFonts w:hint="eastAsia"/>
          <w:sz w:val="24"/>
        </w:rPr>
        <w:t>）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p>
    <w:p w14:paraId="20EC5399">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b/>
          <w:sz w:val="24"/>
        </w:rPr>
      </w:pPr>
      <w:r>
        <w:rPr>
          <w:rFonts w:hint="eastAsia"/>
          <w:b/>
          <w:sz w:val="24"/>
        </w:rPr>
        <w:t>附件：本月农民工工资发放明细。</w:t>
      </w:r>
    </w:p>
    <w:p w14:paraId="60BBCA3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sz w:val="24"/>
        </w:rPr>
      </w:pPr>
      <w:r>
        <w:rPr>
          <w:rFonts w:hint="eastAsia"/>
          <w:sz w:val="24"/>
        </w:rPr>
        <w:t>（附件内容包含：发放时间、发放总额、发放流水、班组发放汇总、农民工花名册、农民工考勤记录、农民工工资发放确认表，上述资料缺一不可）。</w:t>
      </w:r>
    </w:p>
    <w:p w14:paraId="2876E2AC">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b/>
          <w:sz w:val="24"/>
        </w:rPr>
      </w:pPr>
      <w:r>
        <w:rPr>
          <w:b/>
          <w:sz w:val="24"/>
        </w:rPr>
        <w:t>特此承诺</w:t>
      </w:r>
      <w:r>
        <w:rPr>
          <w:rFonts w:hint="eastAsia"/>
          <w:b/>
          <w:sz w:val="24"/>
        </w:rPr>
        <w:t>！</w:t>
      </w:r>
    </w:p>
    <w:p w14:paraId="23D02867">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rPr>
          <w:sz w:val="24"/>
          <w:szCs w:val="28"/>
        </w:rPr>
      </w:pPr>
      <w:r>
        <w:rPr>
          <w:rFonts w:hint="eastAsia"/>
          <w:sz w:val="24"/>
          <w:szCs w:val="28"/>
        </w:rPr>
        <w:t>XXXX有限公司（公章）</w:t>
      </w:r>
    </w:p>
    <w:p w14:paraId="1EFF8706">
      <w:pPr>
        <w:keepNext w:val="0"/>
        <w:keepLines w:val="0"/>
        <w:pageBreakBefore w:val="0"/>
        <w:widowControl w:val="0"/>
        <w:kinsoku/>
        <w:wordWrap/>
        <w:overflowPunct/>
        <w:topLinePunct w:val="0"/>
        <w:autoSpaceDE/>
        <w:autoSpaceDN/>
        <w:bidi w:val="0"/>
        <w:adjustRightInd/>
        <w:snapToGrid/>
        <w:spacing w:line="360" w:lineRule="auto"/>
        <w:ind w:firstLine="480"/>
        <w:jc w:val="right"/>
        <w:textAlignment w:val="auto"/>
        <w:sectPr>
          <w:pgSz w:w="11906" w:h="16838"/>
          <w:pgMar w:top="1440" w:right="1800" w:bottom="1440" w:left="1800" w:header="851" w:footer="992" w:gutter="0"/>
          <w:cols w:space="1701" w:num="1"/>
          <w:docGrid w:linePitch="360" w:charSpace="0"/>
        </w:sectPr>
      </w:pPr>
      <w:r>
        <w:rPr>
          <w:sz w:val="24"/>
          <w:szCs w:val="28"/>
        </w:rPr>
        <w:t>XX</w:t>
      </w:r>
      <w:r>
        <w:rPr>
          <w:rFonts w:hint="eastAsia"/>
          <w:sz w:val="24"/>
          <w:szCs w:val="28"/>
        </w:rPr>
        <w:t>年</w:t>
      </w:r>
      <w:r>
        <w:rPr>
          <w:sz w:val="24"/>
          <w:szCs w:val="28"/>
        </w:rPr>
        <w:t>XX</w:t>
      </w:r>
      <w:r>
        <w:rPr>
          <w:rFonts w:hint="eastAsia"/>
          <w:sz w:val="24"/>
          <w:szCs w:val="28"/>
        </w:rPr>
        <w:t>月</w:t>
      </w:r>
      <w:r>
        <w:rPr>
          <w:sz w:val="24"/>
          <w:szCs w:val="28"/>
        </w:rPr>
        <w:t>XX</w:t>
      </w:r>
      <w:r>
        <w:rPr>
          <w:rFonts w:hint="eastAsia"/>
          <w:sz w:val="24"/>
          <w:szCs w:val="28"/>
        </w:rPr>
        <w:t>日</w:t>
      </w:r>
    </w:p>
    <w:p w14:paraId="367BF567">
      <w:pPr>
        <w:spacing w:line="240" w:lineRule="auto"/>
        <w:jc w:val="left"/>
        <w:rPr>
          <w:rFonts w:eastAsia="仿宋_GB2312"/>
          <w:sz w:val="30"/>
          <w:szCs w:val="30"/>
        </w:rPr>
      </w:pPr>
      <w:r>
        <w:rPr>
          <w:rFonts w:hint="eastAsia" w:eastAsia="仿宋_GB2312"/>
          <w:sz w:val="30"/>
          <w:szCs w:val="30"/>
        </w:rPr>
        <w:t>附件3</w:t>
      </w:r>
    </w:p>
    <w:p w14:paraId="670CD051">
      <w:pPr>
        <w:keepNext w:val="0"/>
        <w:keepLines w:val="0"/>
        <w:pageBreakBefore w:val="0"/>
        <w:widowControl/>
        <w:kinsoku/>
        <w:wordWrap/>
        <w:overflowPunct/>
        <w:topLinePunct w:val="0"/>
        <w:autoSpaceDE/>
        <w:autoSpaceDN/>
        <w:bidi w:val="0"/>
        <w:adjustRightInd/>
        <w:snapToGrid/>
        <w:spacing w:line="336" w:lineRule="auto"/>
        <w:ind w:firstLine="2670"/>
        <w:jc w:val="left"/>
        <w:textAlignment w:val="auto"/>
        <w:rPr>
          <w:rFonts w:ascii="仿宋" w:hAnsi="仿宋" w:eastAsia="仿宋" w:cs="Arial"/>
          <w:b/>
          <w:sz w:val="24"/>
          <w:szCs w:val="24"/>
        </w:rPr>
      </w:pPr>
      <w:r>
        <w:rPr>
          <w:rFonts w:ascii="仿宋" w:hAnsi="仿宋" w:eastAsia="仿宋" w:cs="Arial"/>
          <w:b/>
          <w:bCs/>
          <w:sz w:val="24"/>
          <w:szCs w:val="24"/>
        </w:rPr>
        <w:t>安全生产管理协议书</w:t>
      </w:r>
    </w:p>
    <w:p w14:paraId="69C7BC30">
      <w:pPr>
        <w:keepNext w:val="0"/>
        <w:keepLines w:val="0"/>
        <w:pageBreakBefore w:val="0"/>
        <w:widowControl/>
        <w:kinsoku/>
        <w:wordWrap/>
        <w:overflowPunct/>
        <w:topLinePunct w:val="0"/>
        <w:autoSpaceDE/>
        <w:autoSpaceDN/>
        <w:bidi w:val="0"/>
        <w:adjustRightInd/>
        <w:snapToGrid/>
        <w:spacing w:line="336" w:lineRule="auto"/>
        <w:jc w:val="left"/>
        <w:textAlignment w:val="auto"/>
        <w:rPr>
          <w:rFonts w:hint="eastAsia" w:ascii="仿宋" w:hAnsi="仿宋" w:eastAsia="仿宋" w:cs="Arial"/>
          <w:sz w:val="24"/>
          <w:szCs w:val="24"/>
          <w:lang w:eastAsia="zh-CN"/>
        </w:rPr>
      </w:pPr>
      <w:r>
        <w:rPr>
          <w:rFonts w:ascii="仿宋" w:hAnsi="仿宋" w:eastAsia="仿宋" w:cs="Arial"/>
          <w:sz w:val="24"/>
          <w:szCs w:val="24"/>
        </w:rPr>
        <w:t>甲方：</w:t>
      </w:r>
      <w:r>
        <w:rPr>
          <w:rFonts w:hint="eastAsia" w:ascii="仿宋" w:hAnsi="仿宋" w:eastAsia="仿宋" w:cs="Arial"/>
          <w:sz w:val="24"/>
          <w:szCs w:val="24"/>
        </w:rPr>
        <w:t>江苏省</w:t>
      </w:r>
      <w:r>
        <w:rPr>
          <w:rFonts w:hint="eastAsia" w:ascii="仿宋" w:hAnsi="仿宋" w:eastAsia="仿宋" w:cs="Arial"/>
          <w:sz w:val="24"/>
          <w:szCs w:val="24"/>
          <w:lang w:eastAsia="zh-CN"/>
        </w:rPr>
        <w:t>盐城监狱</w:t>
      </w:r>
    </w:p>
    <w:p w14:paraId="32323216">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Arial" w:hAnsi="Arial" w:eastAsia="仿宋" w:cs="Arial"/>
          <w:sz w:val="24"/>
          <w:szCs w:val="24"/>
        </w:rPr>
      </w:pPr>
      <w:r>
        <w:rPr>
          <w:rFonts w:ascii="仿宋" w:hAnsi="仿宋" w:eastAsia="仿宋" w:cs="Arial"/>
          <w:sz w:val="24"/>
          <w:szCs w:val="24"/>
        </w:rPr>
        <w:t>乙方：</w:t>
      </w:r>
      <w:r>
        <w:rPr>
          <w:rFonts w:ascii="Arial" w:hAnsi="Arial" w:eastAsia="仿宋" w:cs="Arial"/>
          <w:sz w:val="24"/>
          <w:szCs w:val="24"/>
        </w:rPr>
        <w:t>   </w:t>
      </w:r>
    </w:p>
    <w:p w14:paraId="497CD238">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为确保监狱安全及施工安全，根据《中华人民共和国安全生产法》等法律法规，经甲乙双方平等协商，就</w:t>
      </w:r>
      <w:r>
        <w:rPr>
          <w:rFonts w:hint="eastAsia" w:ascii="仿宋" w:hAnsi="仿宋" w:eastAsia="仿宋" w:cs="Arial"/>
          <w:sz w:val="24"/>
          <w:szCs w:val="24"/>
          <w:u w:val="single"/>
          <w:lang w:val="en-US" w:eastAsia="zh-CN"/>
        </w:rPr>
        <w:t xml:space="preserve">               </w:t>
      </w:r>
      <w:r>
        <w:rPr>
          <w:rFonts w:ascii="Arial" w:hAnsi="Arial" w:eastAsia="仿宋" w:cs="Arial"/>
          <w:b/>
          <w:sz w:val="24"/>
          <w:szCs w:val="24"/>
          <w:u w:val="single"/>
        </w:rPr>
        <w:t> </w:t>
      </w:r>
      <w:r>
        <w:rPr>
          <w:rFonts w:ascii="仿宋" w:hAnsi="仿宋" w:eastAsia="仿宋" w:cs="Arial"/>
          <w:sz w:val="24"/>
          <w:szCs w:val="24"/>
        </w:rPr>
        <w:t>工程达成如下安全生产协议：</w:t>
      </w:r>
    </w:p>
    <w:p w14:paraId="1A7EC75F">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一、乙方施工时间定为</w:t>
      </w:r>
      <w:r>
        <w:rPr>
          <w:rFonts w:hint="eastAsia" w:ascii="仿宋" w:hAnsi="仿宋" w:eastAsia="仿宋" w:cs="Arial"/>
          <w:sz w:val="24"/>
          <w:szCs w:val="24"/>
        </w:rPr>
        <w:t>：2026年   月  日。</w:t>
      </w:r>
    </w:p>
    <w:p w14:paraId="7465B76D">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二、乙方施工人员进人监狱大门要办理出入证明，并积极配合甲方做好施工人员的登记工作。</w:t>
      </w:r>
    </w:p>
    <w:p w14:paraId="5FCABA72">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sz w:val="24"/>
          <w:szCs w:val="24"/>
        </w:rPr>
        <w:t>及相关的管理制度，并应切实加强管理。</w:t>
      </w:r>
    </w:p>
    <w:p w14:paraId="1AED44F8">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（1）</w:t>
      </w:r>
      <w:r>
        <w:rPr>
          <w:rFonts w:hint="eastAsia" w:ascii="仿宋" w:hAnsi="仿宋" w:eastAsia="仿宋" w:cs="Arial"/>
          <w:sz w:val="24"/>
          <w:szCs w:val="24"/>
        </w:rPr>
        <w:t>乙方</w:t>
      </w:r>
      <w:r>
        <w:rPr>
          <w:rFonts w:ascii="仿宋" w:hAnsi="仿宋" w:eastAsia="仿宋" w:cs="Arial"/>
          <w:sz w:val="24"/>
          <w:szCs w:val="24"/>
        </w:rPr>
        <w:t>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p>
    <w:p w14:paraId="42631E1C">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（2）</w:t>
      </w:r>
      <w:r>
        <w:rPr>
          <w:rFonts w:hint="eastAsia" w:ascii="仿宋" w:hAnsi="仿宋" w:eastAsia="仿宋" w:cs="Arial"/>
          <w:sz w:val="24"/>
          <w:szCs w:val="24"/>
        </w:rPr>
        <w:t>乙方</w:t>
      </w:r>
      <w:r>
        <w:rPr>
          <w:rFonts w:ascii="仿宋" w:hAnsi="仿宋" w:eastAsia="仿宋" w:cs="Arial"/>
          <w:sz w:val="24"/>
          <w:szCs w:val="24"/>
        </w:rPr>
        <w:t>安全员、电焊工、架手工等特种作业人员必须经过专门的培训，持证上岗，所使用的特种设备必须符合国家或行业标准</w:t>
      </w:r>
      <w:r>
        <w:rPr>
          <w:rFonts w:hint="eastAsia" w:ascii="仿宋" w:hAnsi="仿宋" w:eastAsia="仿宋" w:cs="Arial"/>
          <w:sz w:val="24"/>
          <w:szCs w:val="24"/>
        </w:rPr>
        <w:t>，所从事特种作业应按国家、行业标准、规范等要求进行作业，</w:t>
      </w:r>
      <w:r>
        <w:rPr>
          <w:rFonts w:ascii="仿宋" w:hAnsi="仿宋" w:eastAsia="仿宋" w:cs="Arial"/>
          <w:sz w:val="24"/>
          <w:szCs w:val="24"/>
        </w:rPr>
        <w:t>未经安全生产教育培训考核的人员，不得上岗作业。</w:t>
      </w:r>
    </w:p>
    <w:p w14:paraId="25EB1136">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（3）</w:t>
      </w:r>
      <w:r>
        <w:rPr>
          <w:rFonts w:hint="eastAsia" w:ascii="仿宋" w:hAnsi="仿宋" w:eastAsia="仿宋" w:cs="Arial"/>
          <w:sz w:val="24"/>
          <w:szCs w:val="24"/>
        </w:rPr>
        <w:t>乙方</w:t>
      </w:r>
      <w:r>
        <w:rPr>
          <w:rFonts w:ascii="仿宋" w:hAnsi="仿宋" w:eastAsia="仿宋" w:cs="Arial"/>
          <w:sz w:val="24"/>
          <w:szCs w:val="24"/>
        </w:rPr>
        <w:t>作业人员在施工过程中，乙方应提供安全生产所需的合格的劳动防护用品，如手套、安全帽、安全带、安全网等。施工人员必须正确穿戴好劳动防护用品。</w:t>
      </w:r>
    </w:p>
    <w:p w14:paraId="52A31860">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（4）</w:t>
      </w:r>
      <w:r>
        <w:rPr>
          <w:rFonts w:hint="eastAsia" w:ascii="仿宋" w:hAnsi="仿宋" w:eastAsia="仿宋" w:cs="Arial"/>
          <w:sz w:val="24"/>
          <w:szCs w:val="24"/>
        </w:rPr>
        <w:t>乙方</w:t>
      </w:r>
      <w:r>
        <w:rPr>
          <w:rFonts w:ascii="仿宋" w:hAnsi="仿宋" w:eastAsia="仿宋" w:cs="Arial"/>
          <w:sz w:val="24"/>
          <w:szCs w:val="24"/>
        </w:rPr>
        <w:t>施工作业现场</w:t>
      </w:r>
      <w:r>
        <w:rPr>
          <w:rFonts w:hint="eastAsia" w:ascii="仿宋" w:hAnsi="仿宋" w:eastAsia="仿宋" w:cs="Arial"/>
          <w:sz w:val="24"/>
          <w:szCs w:val="24"/>
        </w:rPr>
        <w:t>（包括施工营地及作业涉及区域）</w:t>
      </w:r>
      <w:r>
        <w:rPr>
          <w:rFonts w:ascii="仿宋" w:hAnsi="仿宋" w:eastAsia="仿宋" w:cs="Arial"/>
          <w:sz w:val="24"/>
          <w:szCs w:val="24"/>
        </w:rPr>
        <w:t>要按照《消防法》的要求，落实有关消防安全措施，确保不发生火灾事故。</w:t>
      </w:r>
    </w:p>
    <w:p w14:paraId="50F73D3A">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（5）</w:t>
      </w:r>
      <w:r>
        <w:rPr>
          <w:rFonts w:hint="eastAsia" w:ascii="仿宋" w:hAnsi="仿宋" w:eastAsia="仿宋" w:cs="Arial"/>
          <w:sz w:val="24"/>
          <w:szCs w:val="24"/>
        </w:rPr>
        <w:t>乙方</w:t>
      </w:r>
      <w:r>
        <w:rPr>
          <w:rFonts w:ascii="仿宋" w:hAnsi="仿宋" w:eastAsia="仿宋" w:cs="Arial"/>
          <w:sz w:val="24"/>
          <w:szCs w:val="24"/>
        </w:rPr>
        <w:t>施工现场需临时用电的，必须办理临时用电手续，落实用电安全规范，确保用电安全。</w:t>
      </w:r>
    </w:p>
    <w:p w14:paraId="7378EAD1">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hint="eastAsia" w:ascii="仿宋" w:hAnsi="仿宋" w:eastAsia="仿宋" w:cs="Arial"/>
          <w:sz w:val="24"/>
          <w:szCs w:val="24"/>
        </w:rPr>
        <w:t>（6）应对作业环境、施工全过程等进行充分的危险因素进行识别，并对识别出来的危险因素采取有效的防范措施，确保作业安全。</w:t>
      </w:r>
    </w:p>
    <w:p w14:paraId="0379285B">
      <w:pPr>
        <w:keepNext w:val="0"/>
        <w:keepLines w:val="0"/>
        <w:pageBreakBefore w:val="0"/>
        <w:widowControl/>
        <w:kinsoku/>
        <w:wordWrap/>
        <w:overflowPunct/>
        <w:topLinePunct w:val="0"/>
        <w:autoSpaceDE/>
        <w:autoSpaceDN/>
        <w:bidi w:val="0"/>
        <w:adjustRightInd/>
        <w:snapToGrid/>
        <w:spacing w:line="336" w:lineRule="auto"/>
        <w:ind w:firstLine="482"/>
        <w:jc w:val="left"/>
        <w:textAlignment w:val="auto"/>
        <w:rPr>
          <w:rFonts w:ascii="仿宋" w:hAnsi="仿宋" w:eastAsia="仿宋" w:cs="Arial"/>
          <w:sz w:val="24"/>
          <w:szCs w:val="24"/>
        </w:rPr>
      </w:pPr>
      <w:r>
        <w:rPr>
          <w:rFonts w:hint="eastAsia" w:ascii="仿宋" w:hAnsi="仿宋" w:eastAsia="仿宋" w:cs="Arial"/>
          <w:b/>
          <w:sz w:val="24"/>
          <w:szCs w:val="24"/>
        </w:rPr>
        <w:t>（7）乙方应采取有效预防高空坠落措施，并对所采取的防护用品进行检查，确认安全有效</w:t>
      </w:r>
      <w:r>
        <w:rPr>
          <w:rFonts w:hint="eastAsia" w:ascii="仿宋" w:hAnsi="仿宋" w:eastAsia="仿宋" w:cs="Arial"/>
          <w:sz w:val="24"/>
          <w:szCs w:val="24"/>
        </w:rPr>
        <w:t>。</w:t>
      </w:r>
    </w:p>
    <w:p w14:paraId="53836230">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p>
    <w:p w14:paraId="035E2FE2">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p>
    <w:p w14:paraId="23444E33">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六、在施工期间，乙方要服从监狱工作人员的管理，有事先要向甲方工作人员请示，经同意后方可实施。</w:t>
      </w:r>
    </w:p>
    <w:p w14:paraId="11E22721">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七、在施工期间，乙方施工人员的人身、财产、治安等安全</w:t>
      </w:r>
      <w:r>
        <w:rPr>
          <w:rFonts w:hint="eastAsia" w:ascii="仿宋" w:hAnsi="仿宋" w:eastAsia="仿宋" w:cs="Arial"/>
          <w:sz w:val="24"/>
          <w:szCs w:val="24"/>
        </w:rPr>
        <w:t>均</w:t>
      </w:r>
      <w:r>
        <w:rPr>
          <w:rFonts w:ascii="仿宋" w:hAnsi="仿宋" w:eastAsia="仿宋" w:cs="Arial"/>
          <w:sz w:val="24"/>
          <w:szCs w:val="24"/>
        </w:rPr>
        <w:t>由乙方</w:t>
      </w:r>
      <w:r>
        <w:rPr>
          <w:rFonts w:hint="eastAsia" w:ascii="仿宋" w:hAnsi="仿宋" w:eastAsia="仿宋" w:cs="Arial"/>
          <w:sz w:val="24"/>
          <w:szCs w:val="24"/>
        </w:rPr>
        <w:t>负全</w:t>
      </w:r>
      <w:r>
        <w:rPr>
          <w:rFonts w:ascii="仿宋" w:hAnsi="仿宋" w:eastAsia="仿宋" w:cs="Arial"/>
          <w:sz w:val="24"/>
          <w:szCs w:val="24"/>
        </w:rPr>
        <w:t>责，出现任何安全事故甲方概不负责。</w:t>
      </w:r>
    </w:p>
    <w:p w14:paraId="0B7DAF25">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仿宋" w:hAnsi="仿宋" w:eastAsia="仿宋" w:cs="Arial"/>
          <w:sz w:val="24"/>
          <w:szCs w:val="24"/>
        </w:rPr>
      </w:pPr>
      <w:r>
        <w:rPr>
          <w:rFonts w:ascii="仿宋" w:hAnsi="仿宋" w:eastAsia="仿宋" w:cs="Arial"/>
          <w:sz w:val="24"/>
          <w:szCs w:val="24"/>
        </w:rPr>
        <w:t>八、出现下列情况之一时，甲方有权单方面解除合同，由此造成的后果由乙方承担。</w:t>
      </w:r>
    </w:p>
    <w:p w14:paraId="4D75F8A1">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(一)未经甲方同意，擅自分包或转包的；</w:t>
      </w:r>
    </w:p>
    <w:p w14:paraId="64113C76">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(二)未经安全资质审批擅自作业的；</w:t>
      </w:r>
    </w:p>
    <w:p w14:paraId="3039EC50">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(三)安全措施不落实，存在重大事故隐患的；</w:t>
      </w:r>
    </w:p>
    <w:p w14:paraId="3C2FEFBC">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(四)不遵守安全规章制度违章作业的；</w:t>
      </w:r>
    </w:p>
    <w:p w14:paraId="7FB511C5">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（五）对安全生产隐患，未按甲方要求立即整改的；</w:t>
      </w:r>
    </w:p>
    <w:p w14:paraId="70AA0E6F">
      <w:pPr>
        <w:keepNext w:val="0"/>
        <w:keepLines w:val="0"/>
        <w:pageBreakBefore w:val="0"/>
        <w:widowControl/>
        <w:kinsoku/>
        <w:wordWrap/>
        <w:overflowPunct/>
        <w:topLinePunct w:val="0"/>
        <w:autoSpaceDE/>
        <w:autoSpaceDN/>
        <w:bidi w:val="0"/>
        <w:adjustRightInd/>
        <w:snapToGrid/>
        <w:spacing w:line="336" w:lineRule="auto"/>
        <w:ind w:firstLine="200"/>
        <w:jc w:val="left"/>
        <w:textAlignment w:val="auto"/>
        <w:rPr>
          <w:rFonts w:ascii="仿宋" w:hAnsi="仿宋" w:eastAsia="仿宋" w:cs="Arial"/>
          <w:sz w:val="24"/>
          <w:szCs w:val="24"/>
        </w:rPr>
      </w:pPr>
      <w:r>
        <w:rPr>
          <w:rFonts w:ascii="仿宋" w:hAnsi="仿宋" w:eastAsia="仿宋" w:cs="Arial"/>
          <w:sz w:val="24"/>
          <w:szCs w:val="24"/>
        </w:rPr>
        <w:t>(六)发生重大生产安全事故的。</w:t>
      </w:r>
    </w:p>
    <w:p w14:paraId="7E1CF383">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仿宋" w:hAnsi="仿宋" w:eastAsia="仿宋" w:cs="Arial"/>
          <w:sz w:val="24"/>
          <w:szCs w:val="24"/>
        </w:rPr>
      </w:pPr>
      <w:r>
        <w:rPr>
          <w:rFonts w:ascii="仿宋" w:hAnsi="仿宋" w:eastAsia="仿宋" w:cs="Arial"/>
          <w:sz w:val="24"/>
          <w:szCs w:val="24"/>
        </w:rPr>
        <w:t>九、（其他需要说明的事项，由双方协商规定）</w:t>
      </w:r>
    </w:p>
    <w:p w14:paraId="69672ECE">
      <w:pPr>
        <w:keepNext w:val="0"/>
        <w:keepLines w:val="0"/>
        <w:pageBreakBefore w:val="0"/>
        <w:widowControl/>
        <w:kinsoku/>
        <w:wordWrap/>
        <w:overflowPunct/>
        <w:topLinePunct w:val="0"/>
        <w:autoSpaceDE/>
        <w:autoSpaceDN/>
        <w:bidi w:val="0"/>
        <w:adjustRightInd/>
        <w:snapToGrid/>
        <w:spacing w:line="336" w:lineRule="auto"/>
        <w:jc w:val="left"/>
        <w:textAlignment w:val="auto"/>
        <w:rPr>
          <w:rFonts w:ascii="仿宋" w:hAnsi="仿宋" w:eastAsia="仿宋" w:cs="Arial"/>
          <w:sz w:val="24"/>
          <w:szCs w:val="24"/>
        </w:rPr>
      </w:pPr>
      <w:r>
        <w:rPr>
          <w:rFonts w:ascii="Arial" w:hAnsi="Arial" w:eastAsia="仿宋" w:cs="Arial"/>
          <w:sz w:val="24"/>
          <w:szCs w:val="24"/>
        </w:rPr>
        <w:t>  </w:t>
      </w:r>
      <w:r>
        <w:rPr>
          <w:rFonts w:ascii="仿宋" w:hAnsi="仿宋" w:eastAsia="仿宋" w:cs="Arial"/>
          <w:sz w:val="24"/>
          <w:szCs w:val="24"/>
        </w:rPr>
        <w:t xml:space="preserve"> 以上协议，一式叁份，自签订之日起执行，工程完工时终止。</w:t>
      </w:r>
    </w:p>
    <w:p w14:paraId="125A3013">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ascii="仿宋" w:hAnsi="仿宋" w:eastAsia="仿宋" w:cs="Arial"/>
          <w:sz w:val="24"/>
          <w:szCs w:val="24"/>
        </w:rPr>
      </w:pPr>
    </w:p>
    <w:p w14:paraId="16522051">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ascii="仿宋" w:hAnsi="仿宋" w:eastAsia="仿宋" w:cs="Arial"/>
          <w:sz w:val="24"/>
          <w:szCs w:val="24"/>
        </w:rPr>
      </w:pPr>
      <w:r>
        <w:rPr>
          <w:rFonts w:ascii="仿宋" w:hAnsi="仿宋" w:eastAsia="仿宋" w:cs="Arial"/>
          <w:sz w:val="24"/>
          <w:szCs w:val="24"/>
        </w:rPr>
        <w:t>甲方单位（章）</w:t>
      </w:r>
      <w:r>
        <w:rPr>
          <w:rFonts w:ascii="Arial" w:hAnsi="Arial" w:eastAsia="仿宋" w:cs="Arial"/>
          <w:sz w:val="24"/>
          <w:szCs w:val="24"/>
        </w:rPr>
        <w:t>                             </w:t>
      </w:r>
      <w:r>
        <w:rPr>
          <w:rFonts w:ascii="仿宋" w:hAnsi="仿宋" w:eastAsia="仿宋" w:cs="Arial"/>
          <w:sz w:val="24"/>
          <w:szCs w:val="24"/>
        </w:rPr>
        <w:t>乙方单位（章）　　</w:t>
      </w:r>
    </w:p>
    <w:p w14:paraId="47FC7153">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ascii="仿宋" w:hAnsi="仿宋" w:eastAsia="仿宋" w:cs="Arial"/>
          <w:sz w:val="24"/>
          <w:szCs w:val="24"/>
        </w:rPr>
      </w:pPr>
    </w:p>
    <w:p w14:paraId="4E81BD80">
      <w:pPr>
        <w:keepNext w:val="0"/>
        <w:keepLines w:val="0"/>
        <w:pageBreakBefore w:val="0"/>
        <w:widowControl/>
        <w:kinsoku/>
        <w:wordWrap/>
        <w:overflowPunct/>
        <w:topLinePunct w:val="0"/>
        <w:autoSpaceDE/>
        <w:autoSpaceDN/>
        <w:bidi w:val="0"/>
        <w:adjustRightInd/>
        <w:snapToGrid/>
        <w:spacing w:line="336" w:lineRule="auto"/>
        <w:ind w:firstLine="240" w:firstLineChars="100"/>
        <w:jc w:val="left"/>
        <w:textAlignment w:val="auto"/>
        <w:rPr>
          <w:rFonts w:ascii="仿宋" w:hAnsi="仿宋" w:eastAsia="仿宋" w:cs="Arial"/>
          <w:sz w:val="24"/>
          <w:szCs w:val="24"/>
        </w:rPr>
      </w:pPr>
      <w:r>
        <w:rPr>
          <w:rFonts w:ascii="仿宋" w:hAnsi="仿宋" w:eastAsia="仿宋" w:cs="Arial"/>
          <w:sz w:val="24"/>
          <w:szCs w:val="24"/>
        </w:rPr>
        <w:t>项目负责人：</w:t>
      </w:r>
      <w:r>
        <w:rPr>
          <w:rFonts w:ascii="Arial" w:hAnsi="Arial" w:eastAsia="仿宋" w:cs="Arial"/>
          <w:sz w:val="24"/>
          <w:szCs w:val="24"/>
        </w:rPr>
        <w:t>                                </w:t>
      </w:r>
      <w:r>
        <w:rPr>
          <w:rFonts w:ascii="仿宋" w:hAnsi="仿宋" w:eastAsia="仿宋" w:cs="Arial"/>
          <w:sz w:val="24"/>
          <w:szCs w:val="24"/>
        </w:rPr>
        <w:t xml:space="preserve"> 项目负责人：</w:t>
      </w:r>
    </w:p>
    <w:p w14:paraId="3B322362">
      <w:pPr>
        <w:widowControl/>
        <w:spacing w:line="360" w:lineRule="auto"/>
        <w:jc w:val="center"/>
        <w:rPr>
          <w:rFonts w:ascii="仿宋" w:hAnsi="仿宋" w:eastAsia="仿宋" w:cs="Arial"/>
          <w:b/>
          <w:bCs/>
          <w:spacing w:val="20"/>
          <w:sz w:val="24"/>
          <w:szCs w:val="24"/>
        </w:rPr>
        <w:sectPr>
          <w:pgSz w:w="11906" w:h="16838"/>
          <w:pgMar w:top="1440" w:right="1800" w:bottom="1440" w:left="1800" w:header="851" w:footer="992" w:gutter="0"/>
          <w:cols w:space="1701" w:num="1"/>
          <w:docGrid w:linePitch="360" w:charSpace="0"/>
        </w:sectPr>
      </w:pPr>
      <w:bookmarkStart w:id="162" w:name="bookmark0"/>
    </w:p>
    <w:p w14:paraId="08B6F8AE">
      <w:pPr>
        <w:widowControl/>
        <w:spacing w:line="360" w:lineRule="auto"/>
        <w:jc w:val="center"/>
        <w:rPr>
          <w:rFonts w:ascii="仿宋" w:hAnsi="仿宋" w:eastAsia="仿宋" w:cs="Arial"/>
          <w:sz w:val="24"/>
          <w:szCs w:val="24"/>
        </w:rPr>
      </w:pPr>
      <w:r>
        <w:rPr>
          <w:rFonts w:ascii="仿宋" w:hAnsi="仿宋" w:eastAsia="仿宋" w:cs="Arial"/>
          <w:b/>
          <w:bCs/>
          <w:spacing w:val="20"/>
          <w:sz w:val="24"/>
          <w:szCs w:val="24"/>
        </w:rPr>
        <w:t>安全教育告知书</w:t>
      </w:r>
      <w:bookmarkEnd w:id="162"/>
    </w:p>
    <w:p w14:paraId="0434BD08">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p>
    <w:p w14:paraId="779763BE">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1、请在陪同民警引导下有秩序地进入生产现场；进入生产现场，请走指定安全通道，听从陪同民警管理；严禁自行在生产区域内活动。</w:t>
      </w:r>
    </w:p>
    <w:p w14:paraId="26301317">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2、请不要直接与罪犯交谈。如有问题可以通过陪同民警咨询。</w:t>
      </w:r>
    </w:p>
    <w:p w14:paraId="49DF933C">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3、如遇火情或突发事件，请跟随监狱民警或按监狱指令一起疏散到安全地方。如遇意外事件或发生事故，请及时与陪同民警联系处理。</w:t>
      </w:r>
    </w:p>
    <w:p w14:paraId="2D3A7E84">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4、禁止在生产现场触摸各种开关、操作任何设备，这不仅会给自己带来人身安全风险，也可能给人员带来意外伤害。</w:t>
      </w:r>
    </w:p>
    <w:p w14:paraId="6F496152">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5、严禁酒后进入监狱；生产区域一律禁止吸烟，罪犯改造生活区域非吸烟区一律禁止吸烟；禁止在参观、业务协作过程中嬉戏、打闹；禁止各种不文明行为；请遵守生产现场安全要求，保持注意力集中，以免注意力分散发生意外。</w:t>
      </w:r>
    </w:p>
    <w:p w14:paraId="263B5959">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6、进入生产现场，请遵守各种安全警示标志的提示；请勿触摸加工后的机械产品，以免伤手；生产现场需佩戴必要的劳动防护用品，安全帽必须系好下颌带。</w:t>
      </w:r>
    </w:p>
    <w:p w14:paraId="4DF91E76">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7、请注意车间内作业的起重设备，禁止在吊物下面停留，并应主动避让，以免受到碰撞和重物伤害。请不要在处于运转状态中的机械设备附近停留，以免发生事故伤人。</w:t>
      </w:r>
    </w:p>
    <w:p w14:paraId="7E66AB1D">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8、在厂区道路行走时，请靠右走人行通道，横过马路时要注意瞭望过往车辆以免发生交通事故；在车间要注意前方的厂内运输车辆，主动避让，以免卡车、叉车、电动车等造成车辆伤害。</w:t>
      </w:r>
    </w:p>
    <w:p w14:paraId="584DCA0E">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9、施工人员在监狱内生产现场需要</w:t>
      </w:r>
      <w:r>
        <w:rPr>
          <w:rFonts w:ascii="仿宋" w:hAnsi="仿宋" w:eastAsia="仿宋" w:cs="Arial"/>
          <w:spacing w:val="10"/>
          <w:sz w:val="24"/>
          <w:szCs w:val="24"/>
          <w:u w:val="single"/>
        </w:rPr>
        <w:t>动火、临时用电作</w:t>
      </w:r>
      <w:r>
        <w:rPr>
          <w:rFonts w:ascii="仿宋" w:hAnsi="仿宋" w:eastAsia="仿宋" w:cs="Arial"/>
          <w:spacing w:val="10"/>
          <w:sz w:val="24"/>
          <w:szCs w:val="24"/>
        </w:rPr>
        <w:t>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p>
    <w:p w14:paraId="7E2DA27C">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10、如果您是司机，在厂区内行驶请勿超过</w:t>
      </w:r>
      <w:r>
        <w:rPr>
          <w:rFonts w:hint="eastAsia" w:ascii="仿宋" w:hAnsi="仿宋" w:eastAsia="仿宋" w:cs="Arial"/>
          <w:spacing w:val="10"/>
          <w:sz w:val="24"/>
          <w:szCs w:val="24"/>
        </w:rPr>
        <w:t>1</w:t>
      </w:r>
      <w:r>
        <w:rPr>
          <w:rFonts w:ascii="仿宋" w:hAnsi="仿宋" w:eastAsia="仿宋" w:cs="Arial"/>
          <w:spacing w:val="10"/>
          <w:sz w:val="24"/>
          <w:szCs w:val="24"/>
        </w:rPr>
        <w:t>5公里/小时</w:t>
      </w:r>
      <w:r>
        <w:rPr>
          <w:rFonts w:hint="eastAsia" w:ascii="仿宋" w:hAnsi="仿宋" w:eastAsia="仿宋" w:cs="Arial"/>
          <w:spacing w:val="10"/>
          <w:sz w:val="24"/>
          <w:szCs w:val="24"/>
        </w:rPr>
        <w:t>,同时必须确保安全的前提下行驶。</w:t>
      </w:r>
    </w:p>
    <w:p w14:paraId="598198C3">
      <w:pPr>
        <w:widowControl/>
        <w:spacing w:line="360" w:lineRule="auto"/>
        <w:ind w:firstLine="520"/>
        <w:jc w:val="left"/>
        <w:rPr>
          <w:rFonts w:ascii="仿宋" w:hAnsi="仿宋" w:eastAsia="仿宋" w:cs="Arial"/>
          <w:sz w:val="24"/>
          <w:szCs w:val="24"/>
        </w:rPr>
      </w:pPr>
      <w:r>
        <w:rPr>
          <w:rFonts w:ascii="仿宋" w:hAnsi="仿宋" w:eastAsia="仿宋" w:cs="Arial"/>
          <w:spacing w:val="10"/>
          <w:sz w:val="24"/>
          <w:szCs w:val="24"/>
        </w:rPr>
        <w:t>11、其他安全技术措施交底：</w:t>
      </w:r>
      <w:r>
        <w:rPr>
          <w:rFonts w:ascii="仿宋" w:hAnsi="仿宋" w:eastAsia="仿宋" w:cs="Arial"/>
          <w:spacing w:val="10"/>
          <w:sz w:val="24"/>
          <w:szCs w:val="24"/>
          <w:u w:val="single"/>
        </w:rPr>
        <w:t>进入施工区域后请戴好安全帽。登高作业人员尤其要注意安全绳和安全带的使用。所有作业人员应根据作业的要求做到持证上岗。</w:t>
      </w:r>
    </w:p>
    <w:p w14:paraId="0DD92C56">
      <w:pPr>
        <w:widowControl/>
        <w:spacing w:line="360" w:lineRule="auto"/>
        <w:jc w:val="left"/>
        <w:rPr>
          <w:rFonts w:ascii="仿宋" w:hAnsi="仿宋" w:eastAsia="仿宋" w:cs="Arial"/>
          <w:sz w:val="24"/>
          <w:szCs w:val="24"/>
        </w:rPr>
      </w:pPr>
      <w:r>
        <w:rPr>
          <w:rFonts w:ascii="仿宋" w:hAnsi="仿宋" w:eastAsia="仿宋" w:cs="Arial"/>
          <w:spacing w:val="10"/>
          <w:sz w:val="24"/>
          <w:szCs w:val="24"/>
        </w:rPr>
        <w:t>受教育人员签字：</w:t>
      </w:r>
    </w:p>
    <w:tbl>
      <w:tblPr>
        <w:tblStyle w:val="28"/>
        <w:tblW w:w="0" w:type="auto"/>
        <w:tblInd w:w="-108" w:type="dxa"/>
        <w:tblLayout w:type="autofit"/>
        <w:tblCellMar>
          <w:top w:w="0" w:type="dxa"/>
          <w:left w:w="108" w:type="dxa"/>
          <w:bottom w:w="0" w:type="dxa"/>
          <w:right w:w="108" w:type="dxa"/>
        </w:tblCellMar>
      </w:tblPr>
      <w:tblGrid>
        <w:gridCol w:w="2130"/>
        <w:gridCol w:w="2130"/>
        <w:gridCol w:w="2130"/>
        <w:gridCol w:w="2132"/>
      </w:tblGrid>
      <w:tr w14:paraId="145220A1">
        <w:tblPrEx>
          <w:tblCellMar>
            <w:top w:w="0" w:type="dxa"/>
            <w:left w:w="108" w:type="dxa"/>
            <w:bottom w:w="0" w:type="dxa"/>
            <w:right w:w="108" w:type="dxa"/>
          </w:tblCellMar>
        </w:tblPrEx>
        <w:trPr>
          <w:trHeight w:val="567" w:hRule="atLeast"/>
        </w:trPr>
        <w:tc>
          <w:tcPr>
            <w:tcW w:w="2130"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4C937AF">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top"/>
          </w:tcPr>
          <w:p w14:paraId="18747CD9">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top"/>
          </w:tcPr>
          <w:p w14:paraId="26DF3798">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2"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top"/>
          </w:tcPr>
          <w:p w14:paraId="33AE1589">
            <w:pPr>
              <w:widowControl/>
              <w:spacing w:line="360" w:lineRule="auto"/>
              <w:jc w:val="left"/>
              <w:rPr>
                <w:rFonts w:ascii="仿宋" w:hAnsi="仿宋" w:eastAsia="仿宋" w:cs="Arial"/>
                <w:sz w:val="24"/>
                <w:szCs w:val="24"/>
              </w:rPr>
            </w:pPr>
            <w:r>
              <w:rPr>
                <w:rFonts w:ascii="Arial" w:hAnsi="Arial" w:eastAsia="仿宋" w:cs="Arial"/>
                <w:sz w:val="24"/>
                <w:szCs w:val="24"/>
              </w:rPr>
              <w:t> </w:t>
            </w:r>
          </w:p>
        </w:tc>
      </w:tr>
      <w:tr w14:paraId="3DBF6974">
        <w:tblPrEx>
          <w:tblCellMar>
            <w:top w:w="0" w:type="dxa"/>
            <w:left w:w="108" w:type="dxa"/>
            <w:bottom w:w="0" w:type="dxa"/>
            <w:right w:w="108" w:type="dxa"/>
          </w:tblCellMar>
        </w:tblPrEx>
        <w:trPr>
          <w:trHeight w:val="567" w:hRule="atLeast"/>
        </w:trPr>
        <w:tc>
          <w:tcPr>
            <w:tcW w:w="213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53785C0">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C7D864A">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15463FD1">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2"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56FA279">
            <w:pPr>
              <w:widowControl/>
              <w:spacing w:line="360" w:lineRule="auto"/>
              <w:jc w:val="left"/>
              <w:rPr>
                <w:rFonts w:ascii="仿宋" w:hAnsi="仿宋" w:eastAsia="仿宋" w:cs="Arial"/>
                <w:sz w:val="24"/>
                <w:szCs w:val="24"/>
              </w:rPr>
            </w:pPr>
            <w:r>
              <w:rPr>
                <w:rFonts w:ascii="Arial" w:hAnsi="Arial" w:eastAsia="仿宋" w:cs="Arial"/>
                <w:sz w:val="24"/>
                <w:szCs w:val="24"/>
              </w:rPr>
              <w:t> </w:t>
            </w:r>
          </w:p>
        </w:tc>
      </w:tr>
      <w:tr w14:paraId="4155FE42">
        <w:tblPrEx>
          <w:tblCellMar>
            <w:top w:w="0" w:type="dxa"/>
            <w:left w:w="108" w:type="dxa"/>
            <w:bottom w:w="0" w:type="dxa"/>
            <w:right w:w="108" w:type="dxa"/>
          </w:tblCellMar>
        </w:tblPrEx>
        <w:trPr>
          <w:trHeight w:val="567" w:hRule="atLeast"/>
        </w:trPr>
        <w:tc>
          <w:tcPr>
            <w:tcW w:w="213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556C8674">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49AA6660">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57A7FC49">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2"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95C8CBF">
            <w:pPr>
              <w:widowControl/>
              <w:spacing w:line="360" w:lineRule="auto"/>
              <w:jc w:val="left"/>
              <w:rPr>
                <w:rFonts w:ascii="仿宋" w:hAnsi="仿宋" w:eastAsia="仿宋" w:cs="Arial"/>
                <w:sz w:val="24"/>
                <w:szCs w:val="24"/>
              </w:rPr>
            </w:pPr>
            <w:r>
              <w:rPr>
                <w:rFonts w:ascii="Arial" w:hAnsi="Arial" w:eastAsia="仿宋" w:cs="Arial"/>
                <w:sz w:val="24"/>
                <w:szCs w:val="24"/>
              </w:rPr>
              <w:t> </w:t>
            </w:r>
          </w:p>
        </w:tc>
      </w:tr>
      <w:tr w14:paraId="0BF84A6E">
        <w:tblPrEx>
          <w:tblCellMar>
            <w:top w:w="0" w:type="dxa"/>
            <w:left w:w="108" w:type="dxa"/>
            <w:bottom w:w="0" w:type="dxa"/>
            <w:right w:w="108" w:type="dxa"/>
          </w:tblCellMar>
        </w:tblPrEx>
        <w:trPr>
          <w:trHeight w:val="567" w:hRule="atLeast"/>
        </w:trPr>
        <w:tc>
          <w:tcPr>
            <w:tcW w:w="213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62FB7255">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0DC87851">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65E2B5C4">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2"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17684EB">
            <w:pPr>
              <w:widowControl/>
              <w:spacing w:line="360" w:lineRule="auto"/>
              <w:jc w:val="left"/>
              <w:rPr>
                <w:rFonts w:ascii="仿宋" w:hAnsi="仿宋" w:eastAsia="仿宋" w:cs="Arial"/>
                <w:sz w:val="24"/>
                <w:szCs w:val="24"/>
              </w:rPr>
            </w:pPr>
            <w:r>
              <w:rPr>
                <w:rFonts w:ascii="Arial" w:hAnsi="Arial" w:eastAsia="仿宋" w:cs="Arial"/>
                <w:sz w:val="24"/>
                <w:szCs w:val="24"/>
              </w:rPr>
              <w:t> </w:t>
            </w:r>
          </w:p>
        </w:tc>
      </w:tr>
      <w:tr w14:paraId="554FDB02">
        <w:tblPrEx>
          <w:tblCellMar>
            <w:top w:w="0" w:type="dxa"/>
            <w:left w:w="108" w:type="dxa"/>
            <w:bottom w:w="0" w:type="dxa"/>
            <w:right w:w="108" w:type="dxa"/>
          </w:tblCellMar>
        </w:tblPrEx>
        <w:trPr>
          <w:trHeight w:val="567" w:hRule="atLeast"/>
        </w:trPr>
        <w:tc>
          <w:tcPr>
            <w:tcW w:w="2130"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B3364AF">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2C026F77">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0"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36309D7A">
            <w:pPr>
              <w:widowControl/>
              <w:spacing w:line="360" w:lineRule="auto"/>
              <w:jc w:val="left"/>
              <w:rPr>
                <w:rFonts w:ascii="仿宋" w:hAnsi="仿宋" w:eastAsia="仿宋" w:cs="Arial"/>
                <w:sz w:val="24"/>
                <w:szCs w:val="24"/>
              </w:rPr>
            </w:pPr>
            <w:r>
              <w:rPr>
                <w:rFonts w:ascii="Arial" w:hAnsi="Arial" w:eastAsia="仿宋" w:cs="Arial"/>
                <w:sz w:val="24"/>
                <w:szCs w:val="24"/>
              </w:rPr>
              <w:t> </w:t>
            </w:r>
          </w:p>
        </w:tc>
        <w:tc>
          <w:tcPr>
            <w:tcW w:w="2132" w:type="dxa"/>
            <w:tcBorders>
              <w:top w:val="nil"/>
              <w:left w:val="nil"/>
              <w:bottom w:val="single" w:color="000000" w:sz="8" w:space="0"/>
              <w:right w:val="single" w:color="000000" w:sz="8" w:space="0"/>
            </w:tcBorders>
            <w:noWrap/>
            <w:tcMar>
              <w:top w:w="0" w:type="dxa"/>
              <w:left w:w="108" w:type="dxa"/>
              <w:bottom w:w="0" w:type="dxa"/>
              <w:right w:w="108" w:type="dxa"/>
            </w:tcMar>
            <w:vAlign w:val="top"/>
          </w:tcPr>
          <w:p w14:paraId="767BFFF0">
            <w:pPr>
              <w:widowControl/>
              <w:spacing w:line="360" w:lineRule="auto"/>
              <w:jc w:val="left"/>
              <w:rPr>
                <w:rFonts w:ascii="仿宋" w:hAnsi="仿宋" w:eastAsia="仿宋" w:cs="Arial"/>
                <w:sz w:val="24"/>
                <w:szCs w:val="24"/>
              </w:rPr>
            </w:pPr>
            <w:r>
              <w:rPr>
                <w:rFonts w:ascii="Arial" w:hAnsi="Arial" w:eastAsia="仿宋" w:cs="Arial"/>
                <w:sz w:val="24"/>
                <w:szCs w:val="24"/>
              </w:rPr>
              <w:t> </w:t>
            </w:r>
          </w:p>
        </w:tc>
      </w:tr>
    </w:tbl>
    <w:p w14:paraId="1C164926">
      <w:pPr>
        <w:widowControl/>
        <w:jc w:val="left"/>
        <w:rPr>
          <w:rFonts w:ascii="Arial" w:hAnsi="Arial" w:eastAsia="仿宋" w:cs="Arial"/>
          <w:sz w:val="24"/>
          <w:szCs w:val="24"/>
        </w:rPr>
      </w:pPr>
      <w:r>
        <w:rPr>
          <w:rFonts w:ascii="Arial" w:hAnsi="Arial" w:eastAsia="仿宋" w:cs="Arial"/>
          <w:sz w:val="24"/>
          <w:szCs w:val="24"/>
        </w:rPr>
        <w:t> </w:t>
      </w:r>
    </w:p>
    <w:p w14:paraId="63487804">
      <w:pPr>
        <w:bidi w:val="0"/>
        <w:rPr>
          <w:rFonts w:hint="default" w:ascii="Times New Roman" w:hAnsi="Times New Roman" w:eastAsia="宋体" w:cs="Times New Roman"/>
          <w:sz w:val="21"/>
          <w:szCs w:val="22"/>
          <w:lang w:val="en-US" w:eastAsia="zh-CN" w:bidi="ar-SA"/>
        </w:rPr>
      </w:pPr>
    </w:p>
    <w:p w14:paraId="5E30FFEF">
      <w:pPr>
        <w:bidi w:val="0"/>
        <w:rPr>
          <w:rFonts w:hint="default"/>
          <w:lang w:val="en-US" w:eastAsia="zh-CN"/>
        </w:rPr>
      </w:pPr>
    </w:p>
    <w:p w14:paraId="148C25CB">
      <w:pPr>
        <w:bidi w:val="0"/>
        <w:rPr>
          <w:rFonts w:hint="default"/>
          <w:lang w:val="en-US" w:eastAsia="zh-CN"/>
        </w:rPr>
      </w:pPr>
    </w:p>
    <w:p w14:paraId="69B41E9A">
      <w:pPr>
        <w:bidi w:val="0"/>
        <w:rPr>
          <w:rFonts w:hint="default"/>
          <w:lang w:val="en-US" w:eastAsia="zh-CN"/>
        </w:rPr>
      </w:pPr>
    </w:p>
    <w:p w14:paraId="4806D31E">
      <w:pPr>
        <w:bidi w:val="0"/>
        <w:rPr>
          <w:rFonts w:hint="default"/>
          <w:lang w:val="en-US" w:eastAsia="zh-CN"/>
        </w:rPr>
      </w:pPr>
    </w:p>
    <w:p w14:paraId="1B1AC7DC">
      <w:pPr>
        <w:bidi w:val="0"/>
        <w:rPr>
          <w:rFonts w:hint="default"/>
          <w:lang w:val="en-US" w:eastAsia="zh-CN"/>
        </w:rPr>
      </w:pPr>
    </w:p>
    <w:p w14:paraId="4BDBB4CA">
      <w:pPr>
        <w:bidi w:val="0"/>
        <w:rPr>
          <w:rFonts w:hint="default"/>
          <w:lang w:val="en-US" w:eastAsia="zh-CN"/>
        </w:rPr>
      </w:pPr>
    </w:p>
    <w:p w14:paraId="30936CE0">
      <w:pPr>
        <w:bidi w:val="0"/>
        <w:rPr>
          <w:rFonts w:hint="default"/>
          <w:lang w:val="en-US" w:eastAsia="zh-CN"/>
        </w:rPr>
      </w:pPr>
    </w:p>
    <w:p w14:paraId="789650D8">
      <w:pPr>
        <w:bidi w:val="0"/>
        <w:rPr>
          <w:rFonts w:hint="default"/>
          <w:lang w:val="en-US" w:eastAsia="zh-CN"/>
        </w:rPr>
      </w:pPr>
    </w:p>
    <w:p w14:paraId="37EB7F10">
      <w:pPr>
        <w:bidi w:val="0"/>
        <w:rPr>
          <w:rFonts w:hint="default"/>
          <w:lang w:val="en-US" w:eastAsia="zh-CN"/>
        </w:rPr>
      </w:pPr>
    </w:p>
    <w:p w14:paraId="76F5E43F">
      <w:pPr>
        <w:bidi w:val="0"/>
        <w:rPr>
          <w:rFonts w:hint="default"/>
          <w:lang w:val="en-US" w:eastAsia="zh-CN"/>
        </w:rPr>
      </w:pPr>
    </w:p>
    <w:p w14:paraId="5D40F681">
      <w:pPr>
        <w:bidi w:val="0"/>
        <w:rPr>
          <w:rFonts w:hint="default"/>
          <w:lang w:val="en-US" w:eastAsia="zh-CN"/>
        </w:rPr>
      </w:pPr>
    </w:p>
    <w:p w14:paraId="469BEB0C">
      <w:pPr>
        <w:bidi w:val="0"/>
        <w:rPr>
          <w:rFonts w:hint="default"/>
          <w:lang w:val="en-US" w:eastAsia="zh-CN"/>
        </w:rPr>
      </w:pPr>
    </w:p>
    <w:p w14:paraId="15C50A7D">
      <w:pPr>
        <w:bidi w:val="0"/>
        <w:rPr>
          <w:rFonts w:hint="default"/>
          <w:lang w:val="en-US" w:eastAsia="zh-CN"/>
        </w:rPr>
      </w:pPr>
    </w:p>
    <w:p w14:paraId="4690A880">
      <w:pPr>
        <w:bidi w:val="0"/>
        <w:rPr>
          <w:rFonts w:hint="default"/>
          <w:lang w:val="en-US" w:eastAsia="zh-CN"/>
        </w:rPr>
      </w:pPr>
    </w:p>
    <w:p w14:paraId="1DACF36D">
      <w:pPr>
        <w:bidi w:val="0"/>
        <w:rPr>
          <w:rFonts w:hint="default"/>
          <w:lang w:val="en-US" w:eastAsia="zh-CN"/>
        </w:rPr>
      </w:pPr>
    </w:p>
    <w:p w14:paraId="1946961B">
      <w:pPr>
        <w:bidi w:val="0"/>
        <w:rPr>
          <w:rFonts w:hint="default"/>
          <w:lang w:val="en-US" w:eastAsia="zh-CN"/>
        </w:rPr>
      </w:pPr>
    </w:p>
    <w:p w14:paraId="5ABEC41F">
      <w:pPr>
        <w:bidi w:val="0"/>
        <w:rPr>
          <w:rFonts w:hint="default"/>
          <w:lang w:val="en-US" w:eastAsia="zh-CN"/>
        </w:rPr>
      </w:pPr>
    </w:p>
    <w:p w14:paraId="632C9449">
      <w:pPr>
        <w:bidi w:val="0"/>
        <w:rPr>
          <w:rFonts w:hint="default"/>
          <w:lang w:val="en-US" w:eastAsia="zh-CN"/>
        </w:rPr>
      </w:pPr>
    </w:p>
    <w:p w14:paraId="000BC4C3">
      <w:pPr>
        <w:bidi w:val="0"/>
        <w:rPr>
          <w:rFonts w:hint="default"/>
          <w:lang w:val="en-US" w:eastAsia="zh-CN"/>
        </w:rPr>
      </w:pPr>
    </w:p>
    <w:p w14:paraId="3B4AF2F0">
      <w:pPr>
        <w:bidi w:val="0"/>
        <w:rPr>
          <w:rFonts w:hint="default"/>
          <w:lang w:val="en-US" w:eastAsia="zh-CN"/>
        </w:rPr>
      </w:pPr>
    </w:p>
    <w:p w14:paraId="22C26403">
      <w:pPr>
        <w:bidi w:val="0"/>
        <w:rPr>
          <w:rFonts w:hint="default"/>
          <w:lang w:val="en-US" w:eastAsia="zh-CN"/>
        </w:rPr>
      </w:pPr>
    </w:p>
    <w:p w14:paraId="2B33F68C">
      <w:pPr>
        <w:bidi w:val="0"/>
        <w:rPr>
          <w:rFonts w:hint="default"/>
          <w:lang w:val="en-US" w:eastAsia="zh-CN"/>
        </w:rPr>
      </w:pPr>
    </w:p>
    <w:p w14:paraId="1E003762">
      <w:pPr>
        <w:bidi w:val="0"/>
        <w:rPr>
          <w:rFonts w:hint="default"/>
          <w:lang w:val="en-US" w:eastAsia="zh-CN"/>
        </w:rPr>
      </w:pPr>
    </w:p>
    <w:p w14:paraId="75A93645">
      <w:pPr>
        <w:bidi w:val="0"/>
        <w:rPr>
          <w:rFonts w:hint="default"/>
          <w:lang w:val="en-US" w:eastAsia="zh-CN"/>
        </w:rPr>
      </w:pPr>
    </w:p>
    <w:p w14:paraId="7E132432">
      <w:pPr>
        <w:bidi w:val="0"/>
        <w:rPr>
          <w:rFonts w:hint="default"/>
          <w:lang w:val="en-US" w:eastAsia="zh-CN"/>
        </w:rPr>
      </w:pPr>
    </w:p>
    <w:p w14:paraId="70BBDD81">
      <w:pPr>
        <w:bidi w:val="0"/>
        <w:rPr>
          <w:rFonts w:hint="default"/>
          <w:lang w:val="en-US" w:eastAsia="zh-CN"/>
        </w:rPr>
      </w:pPr>
    </w:p>
    <w:p w14:paraId="0DA5B3DE">
      <w:pPr>
        <w:tabs>
          <w:tab w:val="left" w:pos="528"/>
        </w:tabs>
        <w:bidi w:val="0"/>
        <w:jc w:val="both"/>
        <w:rPr>
          <w:rFonts w:ascii="仿宋" w:hAnsi="仿宋" w:eastAsia="仿宋" w:cs="Arial"/>
          <w:sz w:val="24"/>
          <w:szCs w:val="24"/>
        </w:rPr>
      </w:pPr>
    </w:p>
    <w:p w14:paraId="46E3A06F">
      <w:pPr>
        <w:tabs>
          <w:tab w:val="left" w:pos="528"/>
        </w:tabs>
        <w:bidi w:val="0"/>
        <w:jc w:val="center"/>
        <w:rPr>
          <w:rFonts w:ascii="仿宋" w:hAnsi="仿宋" w:eastAsia="仿宋" w:cs="Arial"/>
          <w:sz w:val="24"/>
          <w:szCs w:val="24"/>
        </w:rPr>
      </w:pPr>
      <w:r>
        <w:rPr>
          <w:rFonts w:ascii="仿宋" w:hAnsi="仿宋" w:eastAsia="仿宋" w:cs="Arial"/>
          <w:sz w:val="24"/>
          <w:szCs w:val="24"/>
        </w:rPr>
        <w:t>外来人员安全教育培训记录</w:t>
      </w:r>
    </w:p>
    <w:p w14:paraId="4B8DA479">
      <w:pPr>
        <w:jc w:val="left"/>
        <w:rPr>
          <w:rFonts w:hint="eastAsia" w:eastAsia="仿宋_GB2312"/>
          <w:sz w:val="30"/>
          <w:szCs w:val="30"/>
        </w:rPr>
      </w:pPr>
      <w:bookmarkStart w:id="163" w:name="OLE_LINK57"/>
    </w:p>
    <w:tbl>
      <w:tblPr>
        <w:tblStyle w:val="28"/>
        <w:tblpPr w:leftFromText="180" w:rightFromText="180" w:topFromText="100" w:bottomFromText="100" w:vertAnchor="text" w:tblpXSpec="left" w:tblpY="1"/>
        <w:tblW w:w="4950" w:type="pct"/>
        <w:tblInd w:w="-108" w:type="dxa"/>
        <w:tblLayout w:type="fixed"/>
        <w:tblCellMar>
          <w:top w:w="0" w:type="dxa"/>
          <w:left w:w="108" w:type="dxa"/>
          <w:bottom w:w="0" w:type="dxa"/>
          <w:right w:w="108" w:type="dxa"/>
        </w:tblCellMar>
      </w:tblPr>
      <w:tblGrid>
        <w:gridCol w:w="456"/>
        <w:gridCol w:w="442"/>
        <w:gridCol w:w="602"/>
        <w:gridCol w:w="2399"/>
        <w:gridCol w:w="456"/>
        <w:gridCol w:w="810"/>
        <w:gridCol w:w="270"/>
        <w:gridCol w:w="1126"/>
        <w:gridCol w:w="825"/>
        <w:gridCol w:w="1051"/>
      </w:tblGrid>
      <w:tr w14:paraId="0026D4E6">
        <w:tblPrEx>
          <w:tblCellMar>
            <w:top w:w="0" w:type="dxa"/>
            <w:left w:w="108" w:type="dxa"/>
            <w:bottom w:w="0" w:type="dxa"/>
            <w:right w:w="108" w:type="dxa"/>
          </w:tblCellMar>
        </w:tblPrEx>
        <w:trPr>
          <w:cantSplit/>
          <w:trHeight w:val="567" w:hRule="atLeast"/>
        </w:trPr>
        <w:tc>
          <w:tcPr>
            <w:tcW w:w="898" w:type="dxa"/>
            <w:gridSpan w:val="2"/>
            <w:vMerge w:val="restart"/>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1DAFD3C">
            <w:pPr>
              <w:widowControl/>
              <w:jc w:val="left"/>
              <w:rPr>
                <w:rFonts w:ascii="仿宋" w:hAnsi="仿宋" w:eastAsia="仿宋" w:cs="Arial"/>
                <w:sz w:val="24"/>
                <w:szCs w:val="24"/>
              </w:rPr>
            </w:pPr>
            <w:r>
              <w:rPr>
                <w:rFonts w:ascii="仿宋" w:hAnsi="仿宋" w:eastAsia="仿宋" w:cs="Arial"/>
                <w:sz w:val="24"/>
                <w:szCs w:val="24"/>
              </w:rPr>
              <w:t>主要培训内容</w:t>
            </w:r>
          </w:p>
        </w:tc>
        <w:tc>
          <w:tcPr>
            <w:tcW w:w="3001" w:type="dxa"/>
            <w:gridSpan w:val="2"/>
            <w:vMerge w:val="restart"/>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top"/>
          </w:tcPr>
          <w:p w14:paraId="188F0233">
            <w:pPr>
              <w:widowControl/>
              <w:jc w:val="left"/>
              <w:rPr>
                <w:rFonts w:ascii="仿宋" w:hAnsi="仿宋" w:eastAsia="仿宋" w:cs="Arial"/>
                <w:sz w:val="24"/>
                <w:szCs w:val="24"/>
              </w:rPr>
            </w:pPr>
            <w:r>
              <w:rPr>
                <w:rFonts w:ascii="仿宋" w:hAnsi="仿宋" w:eastAsia="仿宋" w:cs="Arial"/>
                <w:sz w:val="24"/>
                <w:szCs w:val="24"/>
              </w:rPr>
              <w:t>1.企业介绍及企业所涉及的危险有害因素</w:t>
            </w:r>
          </w:p>
          <w:p w14:paraId="150354C4">
            <w:pPr>
              <w:widowControl/>
              <w:jc w:val="left"/>
              <w:rPr>
                <w:rFonts w:ascii="仿宋" w:hAnsi="仿宋" w:eastAsia="仿宋" w:cs="Arial"/>
                <w:sz w:val="24"/>
                <w:szCs w:val="24"/>
              </w:rPr>
            </w:pPr>
            <w:r>
              <w:rPr>
                <w:rFonts w:ascii="仿宋" w:hAnsi="仿宋" w:eastAsia="仿宋" w:cs="Arial"/>
                <w:sz w:val="24"/>
                <w:szCs w:val="24"/>
              </w:rPr>
              <w:t>2企业应急疏散措施</w:t>
            </w:r>
          </w:p>
          <w:p w14:paraId="4A813CFC">
            <w:pPr>
              <w:widowControl/>
              <w:jc w:val="left"/>
              <w:rPr>
                <w:rFonts w:ascii="仿宋" w:hAnsi="仿宋" w:eastAsia="仿宋" w:cs="Arial"/>
                <w:sz w:val="24"/>
                <w:szCs w:val="24"/>
              </w:rPr>
            </w:pPr>
            <w:r>
              <w:rPr>
                <w:rFonts w:ascii="仿宋" w:hAnsi="仿宋" w:eastAsia="仿宋" w:cs="Arial"/>
                <w:sz w:val="24"/>
                <w:szCs w:val="24"/>
              </w:rPr>
              <w:t>3.监管安全管理要求规定</w:t>
            </w:r>
          </w:p>
        </w:tc>
        <w:tc>
          <w:tcPr>
            <w:tcW w:w="1266" w:type="dxa"/>
            <w:gridSpan w:val="2"/>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A5A608">
            <w:pPr>
              <w:widowControl/>
              <w:jc w:val="center"/>
              <w:rPr>
                <w:rFonts w:ascii="仿宋" w:hAnsi="仿宋" w:eastAsia="仿宋" w:cs="Arial"/>
                <w:sz w:val="24"/>
                <w:szCs w:val="24"/>
              </w:rPr>
            </w:pPr>
            <w:r>
              <w:rPr>
                <w:rFonts w:ascii="仿宋" w:hAnsi="仿宋" w:eastAsia="仿宋" w:cs="Arial"/>
                <w:sz w:val="24"/>
                <w:szCs w:val="24"/>
              </w:rPr>
              <w:t>主讲人</w:t>
            </w:r>
          </w:p>
        </w:tc>
        <w:tc>
          <w:tcPr>
            <w:tcW w:w="1396" w:type="dxa"/>
            <w:gridSpan w:val="2"/>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C3B1B38">
            <w:pPr>
              <w:widowControl/>
              <w:jc w:val="center"/>
              <w:rPr>
                <w:rFonts w:ascii="仿宋" w:hAnsi="仿宋" w:eastAsia="仿宋" w:cs="Arial"/>
                <w:sz w:val="24"/>
                <w:szCs w:val="24"/>
              </w:rPr>
            </w:pPr>
            <w:r>
              <w:rPr>
                <w:rFonts w:ascii="Arial" w:hAnsi="Arial" w:eastAsia="仿宋" w:cs="Arial"/>
                <w:sz w:val="24"/>
                <w:szCs w:val="24"/>
              </w:rPr>
              <w:t> </w:t>
            </w:r>
          </w:p>
        </w:tc>
        <w:tc>
          <w:tcPr>
            <w:tcW w:w="825"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9FA7D00">
            <w:pPr>
              <w:widowControl/>
              <w:jc w:val="center"/>
              <w:rPr>
                <w:rFonts w:ascii="仿宋" w:hAnsi="仿宋" w:eastAsia="仿宋" w:cs="Arial"/>
                <w:sz w:val="24"/>
                <w:szCs w:val="24"/>
              </w:rPr>
            </w:pPr>
            <w:r>
              <w:rPr>
                <w:rFonts w:ascii="仿宋" w:hAnsi="仿宋" w:eastAsia="仿宋" w:cs="Arial"/>
                <w:sz w:val="24"/>
                <w:szCs w:val="24"/>
              </w:rPr>
              <w:t>时间</w:t>
            </w:r>
          </w:p>
        </w:tc>
        <w:tc>
          <w:tcPr>
            <w:tcW w:w="1051"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A0DE577">
            <w:pPr>
              <w:widowControl/>
              <w:jc w:val="center"/>
              <w:rPr>
                <w:rFonts w:ascii="仿宋" w:hAnsi="仿宋" w:eastAsia="仿宋" w:cs="Arial"/>
                <w:sz w:val="24"/>
                <w:szCs w:val="24"/>
              </w:rPr>
            </w:pPr>
            <w:r>
              <w:rPr>
                <w:rFonts w:ascii="Arial" w:hAnsi="Arial" w:eastAsia="仿宋" w:cs="Arial"/>
                <w:sz w:val="24"/>
                <w:szCs w:val="24"/>
              </w:rPr>
              <w:t> </w:t>
            </w:r>
          </w:p>
        </w:tc>
      </w:tr>
      <w:tr w14:paraId="78F837ED">
        <w:tblPrEx>
          <w:tblCellMar>
            <w:top w:w="0" w:type="dxa"/>
            <w:left w:w="108" w:type="dxa"/>
            <w:bottom w:w="0" w:type="dxa"/>
            <w:right w:w="108" w:type="dxa"/>
          </w:tblCellMar>
        </w:tblPrEx>
        <w:trPr>
          <w:cantSplit/>
          <w:trHeight w:val="567" w:hRule="atLeast"/>
        </w:trPr>
        <w:tc>
          <w:tcPr>
            <w:tcW w:w="898" w:type="dxa"/>
            <w:gridSpan w:val="2"/>
            <w:vMerge w:val="continue"/>
            <w:tcBorders>
              <w:top w:val="single" w:color="000000" w:sz="8" w:space="0"/>
              <w:left w:val="single" w:color="000000" w:sz="8" w:space="0"/>
              <w:bottom w:val="single" w:color="000000" w:sz="8" w:space="0"/>
              <w:right w:val="single" w:color="000000" w:sz="8" w:space="0"/>
            </w:tcBorders>
            <w:noWrap/>
            <w:vAlign w:val="center"/>
          </w:tcPr>
          <w:p w14:paraId="01B2D0B9">
            <w:pPr>
              <w:widowControl/>
              <w:jc w:val="left"/>
              <w:rPr>
                <w:rFonts w:ascii="仿宋" w:hAnsi="仿宋" w:eastAsia="仿宋" w:cs="Arial"/>
                <w:sz w:val="24"/>
                <w:szCs w:val="24"/>
              </w:rPr>
            </w:pPr>
          </w:p>
        </w:tc>
        <w:tc>
          <w:tcPr>
            <w:tcW w:w="3001" w:type="dxa"/>
            <w:gridSpan w:val="2"/>
            <w:vMerge w:val="continue"/>
            <w:tcBorders>
              <w:top w:val="single" w:color="000000" w:sz="8" w:space="0"/>
              <w:left w:val="nil"/>
              <w:bottom w:val="single" w:color="000000" w:sz="8" w:space="0"/>
              <w:right w:val="single" w:color="000000" w:sz="8" w:space="0"/>
            </w:tcBorders>
            <w:noWrap/>
            <w:vAlign w:val="center"/>
          </w:tcPr>
          <w:p w14:paraId="3A4D05AC">
            <w:pPr>
              <w:widowControl/>
              <w:jc w:val="left"/>
              <w:rPr>
                <w:rFonts w:ascii="仿宋" w:hAnsi="仿宋" w:eastAsia="仿宋" w:cs="Arial"/>
                <w:sz w:val="24"/>
                <w:szCs w:val="24"/>
              </w:rPr>
            </w:pPr>
          </w:p>
        </w:tc>
        <w:tc>
          <w:tcPr>
            <w:tcW w:w="1266"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BD0324">
            <w:pPr>
              <w:widowControl/>
              <w:spacing w:line="130" w:lineRule="atLeast"/>
              <w:jc w:val="center"/>
              <w:rPr>
                <w:rFonts w:ascii="仿宋" w:hAnsi="仿宋" w:eastAsia="仿宋" w:cs="Arial"/>
                <w:sz w:val="24"/>
                <w:szCs w:val="24"/>
              </w:rPr>
            </w:pPr>
            <w:r>
              <w:rPr>
                <w:rFonts w:ascii="仿宋" w:hAnsi="仿宋" w:eastAsia="仿宋" w:cs="Arial"/>
                <w:sz w:val="24"/>
                <w:szCs w:val="24"/>
              </w:rPr>
              <w:t>培训地点</w:t>
            </w:r>
          </w:p>
        </w:tc>
        <w:tc>
          <w:tcPr>
            <w:tcW w:w="1396"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7CAC47">
            <w:pPr>
              <w:widowControl/>
              <w:spacing w:line="130" w:lineRule="atLeast"/>
              <w:jc w:val="center"/>
              <w:rPr>
                <w:rFonts w:ascii="仿宋" w:hAnsi="仿宋" w:eastAsia="仿宋" w:cs="Arial"/>
                <w:sz w:val="24"/>
                <w:szCs w:val="24"/>
              </w:rPr>
            </w:pPr>
            <w:r>
              <w:rPr>
                <w:rFonts w:ascii="Arial" w:hAnsi="Arial" w:eastAsia="仿宋" w:cs="Arial"/>
                <w:sz w:val="24"/>
                <w:szCs w:val="24"/>
              </w:rPr>
              <w:t> </w:t>
            </w:r>
          </w:p>
        </w:tc>
        <w:tc>
          <w:tcPr>
            <w:tcW w:w="825"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EC2D09C">
            <w:pPr>
              <w:widowControl/>
              <w:spacing w:line="130" w:lineRule="atLeast"/>
              <w:jc w:val="center"/>
              <w:rPr>
                <w:rFonts w:ascii="仿宋" w:hAnsi="仿宋" w:eastAsia="仿宋" w:cs="Arial"/>
                <w:sz w:val="24"/>
                <w:szCs w:val="24"/>
              </w:rPr>
            </w:pPr>
            <w:r>
              <w:rPr>
                <w:rFonts w:ascii="仿宋" w:hAnsi="仿宋" w:eastAsia="仿宋" w:cs="Arial"/>
                <w:sz w:val="24"/>
                <w:szCs w:val="24"/>
              </w:rPr>
              <w:t>课时</w:t>
            </w:r>
          </w:p>
        </w:tc>
        <w:tc>
          <w:tcPr>
            <w:tcW w:w="1051"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C979EC">
            <w:pPr>
              <w:widowControl/>
              <w:spacing w:line="130" w:lineRule="atLeast"/>
              <w:jc w:val="center"/>
              <w:rPr>
                <w:rFonts w:ascii="仿宋" w:hAnsi="仿宋" w:eastAsia="仿宋" w:cs="Arial"/>
                <w:sz w:val="24"/>
                <w:szCs w:val="24"/>
              </w:rPr>
            </w:pPr>
          </w:p>
        </w:tc>
      </w:tr>
      <w:tr w14:paraId="0C766CDF">
        <w:tblPrEx>
          <w:tblCellMar>
            <w:top w:w="0" w:type="dxa"/>
            <w:left w:w="108" w:type="dxa"/>
            <w:bottom w:w="0" w:type="dxa"/>
            <w:right w:w="108" w:type="dxa"/>
          </w:tblCellMar>
        </w:tblPrEx>
        <w:trPr>
          <w:trHeight w:val="567" w:hRule="atLeast"/>
        </w:trPr>
        <w:tc>
          <w:tcPr>
            <w:tcW w:w="8437" w:type="dxa"/>
            <w:gridSpan w:val="10"/>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35001EBC">
            <w:pPr>
              <w:widowControl/>
              <w:jc w:val="left"/>
              <w:rPr>
                <w:rFonts w:ascii="仿宋" w:hAnsi="仿宋" w:eastAsia="仿宋" w:cs="Arial"/>
                <w:sz w:val="24"/>
                <w:szCs w:val="24"/>
              </w:rPr>
            </w:pPr>
            <w:r>
              <w:rPr>
                <w:rFonts w:ascii="仿宋" w:hAnsi="仿宋" w:eastAsia="仿宋" w:cs="Arial"/>
                <w:sz w:val="24"/>
                <w:szCs w:val="24"/>
              </w:rPr>
              <w:t>承诺：我（以下签字人）经过培训，清楚明白培训内容且应遵守规定，并承担违反规定而带来的后果。</w:t>
            </w:r>
          </w:p>
        </w:tc>
      </w:tr>
      <w:tr w14:paraId="1CB61E46">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D99BDB7">
            <w:pPr>
              <w:widowControl/>
              <w:jc w:val="center"/>
              <w:rPr>
                <w:rFonts w:ascii="仿宋" w:hAnsi="仿宋" w:eastAsia="仿宋" w:cs="Arial"/>
                <w:sz w:val="24"/>
                <w:szCs w:val="24"/>
              </w:rPr>
            </w:pPr>
            <w:r>
              <w:rPr>
                <w:rFonts w:ascii="仿宋" w:hAnsi="仿宋" w:eastAsia="仿宋" w:cs="Arial"/>
                <w:sz w:val="24"/>
                <w:szCs w:val="24"/>
              </w:rPr>
              <w:t>序号</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C615A64">
            <w:pPr>
              <w:widowControl/>
              <w:jc w:val="center"/>
              <w:rPr>
                <w:rFonts w:ascii="仿宋" w:hAnsi="仿宋" w:eastAsia="仿宋" w:cs="Arial"/>
                <w:sz w:val="24"/>
                <w:szCs w:val="24"/>
              </w:rPr>
            </w:pPr>
            <w:r>
              <w:rPr>
                <w:rFonts w:ascii="仿宋" w:hAnsi="仿宋" w:eastAsia="仿宋" w:cs="Arial"/>
                <w:sz w:val="24"/>
                <w:szCs w:val="24"/>
              </w:rPr>
              <w:t>受训人</w:t>
            </w: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426589">
            <w:pPr>
              <w:widowControl/>
              <w:jc w:val="center"/>
              <w:rPr>
                <w:rFonts w:ascii="仿宋" w:hAnsi="仿宋" w:eastAsia="仿宋" w:cs="Arial"/>
                <w:sz w:val="24"/>
                <w:szCs w:val="24"/>
              </w:rPr>
            </w:pPr>
            <w:r>
              <w:rPr>
                <w:rFonts w:ascii="仿宋" w:hAnsi="仿宋" w:eastAsia="仿宋" w:cs="Arial"/>
                <w:sz w:val="24"/>
                <w:szCs w:val="24"/>
              </w:rPr>
              <w:t>身份证号</w:t>
            </w: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1C6AB6B">
            <w:pPr>
              <w:widowControl/>
              <w:jc w:val="center"/>
              <w:rPr>
                <w:rFonts w:ascii="仿宋" w:hAnsi="仿宋" w:eastAsia="仿宋" w:cs="Arial"/>
                <w:sz w:val="24"/>
                <w:szCs w:val="24"/>
              </w:rPr>
            </w:pPr>
            <w:r>
              <w:rPr>
                <w:rFonts w:ascii="仿宋" w:hAnsi="仿宋" w:eastAsia="仿宋" w:cs="Arial"/>
                <w:sz w:val="24"/>
                <w:szCs w:val="24"/>
              </w:rPr>
              <w:t>序号</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5942F6">
            <w:pPr>
              <w:widowControl/>
              <w:jc w:val="center"/>
              <w:rPr>
                <w:rFonts w:ascii="仿宋" w:hAnsi="仿宋" w:eastAsia="仿宋" w:cs="Arial"/>
                <w:sz w:val="24"/>
                <w:szCs w:val="24"/>
              </w:rPr>
            </w:pPr>
            <w:r>
              <w:rPr>
                <w:rFonts w:ascii="仿宋" w:hAnsi="仿宋" w:eastAsia="仿宋" w:cs="Arial"/>
                <w:sz w:val="24"/>
                <w:szCs w:val="24"/>
              </w:rPr>
              <w:t>受训人</w:t>
            </w: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76EF51C">
            <w:pPr>
              <w:widowControl/>
              <w:jc w:val="center"/>
              <w:rPr>
                <w:rFonts w:ascii="仿宋" w:hAnsi="仿宋" w:eastAsia="仿宋" w:cs="Arial"/>
                <w:sz w:val="24"/>
                <w:szCs w:val="24"/>
              </w:rPr>
            </w:pPr>
            <w:r>
              <w:rPr>
                <w:rFonts w:ascii="仿宋" w:hAnsi="仿宋" w:eastAsia="仿宋" w:cs="Arial"/>
                <w:sz w:val="24"/>
                <w:szCs w:val="24"/>
              </w:rPr>
              <w:t>身份证号</w:t>
            </w:r>
          </w:p>
        </w:tc>
      </w:tr>
      <w:tr w14:paraId="3B0315CF">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C139E9E">
            <w:pPr>
              <w:widowControl/>
              <w:spacing w:line="240" w:lineRule="atLeast"/>
              <w:jc w:val="center"/>
              <w:rPr>
                <w:rFonts w:ascii="仿宋" w:hAnsi="仿宋" w:eastAsia="仿宋" w:cs="Arial"/>
                <w:sz w:val="24"/>
                <w:szCs w:val="24"/>
              </w:rPr>
            </w:pPr>
            <w:r>
              <w:rPr>
                <w:rFonts w:ascii="仿宋" w:hAnsi="仿宋" w:eastAsia="仿宋" w:cs="Arial"/>
                <w:sz w:val="24"/>
                <w:szCs w:val="24"/>
              </w:rPr>
              <w:t>1</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9996B87">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46F2CE">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B0B66E">
            <w:pPr>
              <w:widowControl/>
              <w:spacing w:line="240" w:lineRule="atLeast"/>
              <w:jc w:val="center"/>
              <w:rPr>
                <w:rFonts w:ascii="仿宋" w:hAnsi="仿宋" w:eastAsia="仿宋" w:cs="Arial"/>
                <w:sz w:val="24"/>
                <w:szCs w:val="24"/>
              </w:rPr>
            </w:pPr>
            <w:r>
              <w:rPr>
                <w:rFonts w:ascii="仿宋" w:hAnsi="仿宋" w:eastAsia="仿宋" w:cs="Arial"/>
                <w:sz w:val="24"/>
                <w:szCs w:val="24"/>
              </w:rPr>
              <w:t>11</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DF3825">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7F543FE">
            <w:pPr>
              <w:widowControl/>
              <w:spacing w:line="240" w:lineRule="atLeast"/>
              <w:jc w:val="center"/>
              <w:rPr>
                <w:rFonts w:ascii="仿宋" w:hAnsi="仿宋" w:eastAsia="仿宋" w:cs="Arial"/>
                <w:sz w:val="24"/>
                <w:szCs w:val="24"/>
              </w:rPr>
            </w:pPr>
          </w:p>
        </w:tc>
      </w:tr>
      <w:tr w14:paraId="26BB212E">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0340ADA">
            <w:pPr>
              <w:widowControl/>
              <w:spacing w:line="240" w:lineRule="atLeast"/>
              <w:jc w:val="center"/>
              <w:rPr>
                <w:rFonts w:ascii="仿宋" w:hAnsi="仿宋" w:eastAsia="仿宋" w:cs="Arial"/>
                <w:sz w:val="24"/>
                <w:szCs w:val="24"/>
              </w:rPr>
            </w:pPr>
            <w:r>
              <w:rPr>
                <w:rFonts w:ascii="仿宋" w:hAnsi="仿宋" w:eastAsia="仿宋" w:cs="Arial"/>
                <w:sz w:val="24"/>
                <w:szCs w:val="24"/>
              </w:rPr>
              <w:t>2</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6B69B4">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21A5BF">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8852D3">
            <w:pPr>
              <w:widowControl/>
              <w:spacing w:line="240" w:lineRule="atLeast"/>
              <w:jc w:val="center"/>
              <w:rPr>
                <w:rFonts w:ascii="仿宋" w:hAnsi="仿宋" w:eastAsia="仿宋" w:cs="Arial"/>
                <w:sz w:val="24"/>
                <w:szCs w:val="24"/>
              </w:rPr>
            </w:pPr>
            <w:r>
              <w:rPr>
                <w:rFonts w:ascii="仿宋" w:hAnsi="仿宋" w:eastAsia="仿宋" w:cs="Arial"/>
                <w:sz w:val="24"/>
                <w:szCs w:val="24"/>
              </w:rPr>
              <w:t>12</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55BCB9">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F8F1239">
            <w:pPr>
              <w:widowControl/>
              <w:spacing w:line="240" w:lineRule="atLeast"/>
              <w:jc w:val="center"/>
              <w:rPr>
                <w:rFonts w:ascii="仿宋" w:hAnsi="仿宋" w:eastAsia="仿宋" w:cs="Arial"/>
                <w:sz w:val="24"/>
                <w:szCs w:val="24"/>
              </w:rPr>
            </w:pPr>
          </w:p>
        </w:tc>
      </w:tr>
      <w:tr w14:paraId="75B8AD97">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4ED1D0A">
            <w:pPr>
              <w:widowControl/>
              <w:spacing w:line="240" w:lineRule="atLeast"/>
              <w:jc w:val="center"/>
              <w:rPr>
                <w:rFonts w:ascii="仿宋" w:hAnsi="仿宋" w:eastAsia="仿宋" w:cs="Arial"/>
                <w:sz w:val="24"/>
                <w:szCs w:val="24"/>
              </w:rPr>
            </w:pPr>
            <w:r>
              <w:rPr>
                <w:rFonts w:ascii="仿宋" w:hAnsi="仿宋" w:eastAsia="仿宋" w:cs="Arial"/>
                <w:sz w:val="24"/>
                <w:szCs w:val="24"/>
              </w:rPr>
              <w:t>3</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DEA5C71">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B2E47B">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AF0798">
            <w:pPr>
              <w:widowControl/>
              <w:spacing w:line="240" w:lineRule="atLeast"/>
              <w:jc w:val="center"/>
              <w:rPr>
                <w:rFonts w:ascii="仿宋" w:hAnsi="仿宋" w:eastAsia="仿宋" w:cs="Arial"/>
                <w:sz w:val="24"/>
                <w:szCs w:val="24"/>
              </w:rPr>
            </w:pPr>
            <w:r>
              <w:rPr>
                <w:rFonts w:ascii="仿宋" w:hAnsi="仿宋" w:eastAsia="仿宋" w:cs="Arial"/>
                <w:sz w:val="24"/>
                <w:szCs w:val="24"/>
              </w:rPr>
              <w:t>13</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4168C0">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2A989DC">
            <w:pPr>
              <w:widowControl/>
              <w:spacing w:line="240" w:lineRule="atLeast"/>
              <w:jc w:val="center"/>
              <w:rPr>
                <w:rFonts w:ascii="仿宋" w:hAnsi="仿宋" w:eastAsia="仿宋" w:cs="Arial"/>
                <w:sz w:val="24"/>
                <w:szCs w:val="24"/>
              </w:rPr>
            </w:pPr>
          </w:p>
        </w:tc>
      </w:tr>
      <w:tr w14:paraId="01834B8C">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A54346C">
            <w:pPr>
              <w:widowControl/>
              <w:spacing w:line="240" w:lineRule="atLeast"/>
              <w:jc w:val="center"/>
              <w:rPr>
                <w:rFonts w:ascii="仿宋" w:hAnsi="仿宋" w:eastAsia="仿宋" w:cs="Arial"/>
                <w:sz w:val="24"/>
                <w:szCs w:val="24"/>
              </w:rPr>
            </w:pPr>
            <w:r>
              <w:rPr>
                <w:rFonts w:ascii="仿宋" w:hAnsi="仿宋" w:eastAsia="仿宋" w:cs="Arial"/>
                <w:sz w:val="24"/>
                <w:szCs w:val="24"/>
              </w:rPr>
              <w:t>4</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EA972C9">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9CE7FA">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289D2E">
            <w:pPr>
              <w:widowControl/>
              <w:spacing w:line="240" w:lineRule="atLeast"/>
              <w:jc w:val="center"/>
              <w:rPr>
                <w:rFonts w:ascii="仿宋" w:hAnsi="仿宋" w:eastAsia="仿宋" w:cs="Arial"/>
                <w:sz w:val="24"/>
                <w:szCs w:val="24"/>
              </w:rPr>
            </w:pPr>
            <w:r>
              <w:rPr>
                <w:rFonts w:ascii="仿宋" w:hAnsi="仿宋" w:eastAsia="仿宋" w:cs="Arial"/>
                <w:sz w:val="24"/>
                <w:szCs w:val="24"/>
              </w:rPr>
              <w:t>14</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4C49BA">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1C4AC7">
            <w:pPr>
              <w:widowControl/>
              <w:spacing w:line="240" w:lineRule="atLeast"/>
              <w:jc w:val="center"/>
              <w:rPr>
                <w:rFonts w:ascii="仿宋" w:hAnsi="仿宋" w:eastAsia="仿宋" w:cs="Arial"/>
                <w:sz w:val="24"/>
                <w:szCs w:val="24"/>
              </w:rPr>
            </w:pPr>
          </w:p>
        </w:tc>
      </w:tr>
      <w:tr w14:paraId="2386280C">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6CA73E24">
            <w:pPr>
              <w:widowControl/>
              <w:spacing w:line="240" w:lineRule="atLeast"/>
              <w:jc w:val="center"/>
              <w:rPr>
                <w:rFonts w:ascii="仿宋" w:hAnsi="仿宋" w:eastAsia="仿宋" w:cs="Arial"/>
                <w:sz w:val="24"/>
                <w:szCs w:val="24"/>
              </w:rPr>
            </w:pPr>
            <w:r>
              <w:rPr>
                <w:rFonts w:ascii="仿宋" w:hAnsi="仿宋" w:eastAsia="仿宋" w:cs="Arial"/>
                <w:sz w:val="24"/>
                <w:szCs w:val="24"/>
              </w:rPr>
              <w:t>5</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B114FA8">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DAB1A7">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795AC7">
            <w:pPr>
              <w:widowControl/>
              <w:spacing w:line="240" w:lineRule="atLeast"/>
              <w:jc w:val="center"/>
              <w:rPr>
                <w:rFonts w:ascii="仿宋" w:hAnsi="仿宋" w:eastAsia="仿宋" w:cs="Arial"/>
                <w:sz w:val="24"/>
                <w:szCs w:val="24"/>
              </w:rPr>
            </w:pPr>
            <w:r>
              <w:rPr>
                <w:rFonts w:ascii="仿宋" w:hAnsi="仿宋" w:eastAsia="仿宋" w:cs="Arial"/>
                <w:sz w:val="24"/>
                <w:szCs w:val="24"/>
              </w:rPr>
              <w:t>15</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9B09446">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BD0838">
            <w:pPr>
              <w:widowControl/>
              <w:spacing w:line="240" w:lineRule="atLeast"/>
              <w:jc w:val="center"/>
              <w:rPr>
                <w:rFonts w:ascii="仿宋" w:hAnsi="仿宋" w:eastAsia="仿宋" w:cs="Arial"/>
                <w:sz w:val="24"/>
                <w:szCs w:val="24"/>
              </w:rPr>
            </w:pPr>
          </w:p>
        </w:tc>
      </w:tr>
      <w:tr w14:paraId="46728DF9">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DE3EEC8">
            <w:pPr>
              <w:widowControl/>
              <w:spacing w:line="240" w:lineRule="atLeast"/>
              <w:jc w:val="center"/>
              <w:rPr>
                <w:rFonts w:ascii="仿宋" w:hAnsi="仿宋" w:eastAsia="仿宋" w:cs="Arial"/>
                <w:sz w:val="24"/>
                <w:szCs w:val="24"/>
              </w:rPr>
            </w:pPr>
            <w:r>
              <w:rPr>
                <w:rFonts w:ascii="仿宋" w:hAnsi="仿宋" w:eastAsia="仿宋" w:cs="Arial"/>
                <w:sz w:val="24"/>
                <w:szCs w:val="24"/>
              </w:rPr>
              <w:t>6</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A32507">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B7D96B1">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20E5D3">
            <w:pPr>
              <w:widowControl/>
              <w:spacing w:line="240" w:lineRule="atLeast"/>
              <w:jc w:val="center"/>
              <w:rPr>
                <w:rFonts w:ascii="仿宋" w:hAnsi="仿宋" w:eastAsia="仿宋" w:cs="Arial"/>
                <w:sz w:val="24"/>
                <w:szCs w:val="24"/>
              </w:rPr>
            </w:pPr>
            <w:r>
              <w:rPr>
                <w:rFonts w:ascii="仿宋" w:hAnsi="仿宋" w:eastAsia="仿宋" w:cs="Arial"/>
                <w:sz w:val="24"/>
                <w:szCs w:val="24"/>
              </w:rPr>
              <w:t>16</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8546A0">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FD0B706">
            <w:pPr>
              <w:widowControl/>
              <w:spacing w:line="240" w:lineRule="atLeast"/>
              <w:jc w:val="center"/>
              <w:rPr>
                <w:rFonts w:ascii="仿宋" w:hAnsi="仿宋" w:eastAsia="仿宋" w:cs="Arial"/>
                <w:sz w:val="24"/>
                <w:szCs w:val="24"/>
              </w:rPr>
            </w:pPr>
          </w:p>
        </w:tc>
      </w:tr>
      <w:tr w14:paraId="6B9B2F67">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8759061">
            <w:pPr>
              <w:widowControl/>
              <w:spacing w:line="240" w:lineRule="atLeast"/>
              <w:jc w:val="center"/>
              <w:rPr>
                <w:rFonts w:ascii="仿宋" w:hAnsi="仿宋" w:eastAsia="仿宋" w:cs="Arial"/>
                <w:sz w:val="24"/>
                <w:szCs w:val="24"/>
              </w:rPr>
            </w:pPr>
            <w:r>
              <w:rPr>
                <w:rFonts w:ascii="仿宋" w:hAnsi="仿宋" w:eastAsia="仿宋" w:cs="Arial"/>
                <w:sz w:val="24"/>
                <w:szCs w:val="24"/>
              </w:rPr>
              <w:t>7</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CEBAACC">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DF5B56">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BEC5EA6">
            <w:pPr>
              <w:widowControl/>
              <w:spacing w:line="240" w:lineRule="atLeast"/>
              <w:jc w:val="center"/>
              <w:rPr>
                <w:rFonts w:ascii="仿宋" w:hAnsi="仿宋" w:eastAsia="仿宋" w:cs="Arial"/>
                <w:sz w:val="24"/>
                <w:szCs w:val="24"/>
              </w:rPr>
            </w:pPr>
            <w:r>
              <w:rPr>
                <w:rFonts w:ascii="仿宋" w:hAnsi="仿宋" w:eastAsia="仿宋" w:cs="Arial"/>
                <w:sz w:val="24"/>
                <w:szCs w:val="24"/>
              </w:rPr>
              <w:t>17</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6E740F">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673F0DC">
            <w:pPr>
              <w:widowControl/>
              <w:spacing w:line="240" w:lineRule="atLeast"/>
              <w:jc w:val="center"/>
              <w:rPr>
                <w:rFonts w:ascii="仿宋" w:hAnsi="仿宋" w:eastAsia="仿宋" w:cs="Arial"/>
                <w:sz w:val="24"/>
                <w:szCs w:val="24"/>
              </w:rPr>
            </w:pPr>
          </w:p>
        </w:tc>
      </w:tr>
      <w:tr w14:paraId="2AC96101">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35621B1">
            <w:pPr>
              <w:widowControl/>
              <w:spacing w:line="240" w:lineRule="atLeast"/>
              <w:jc w:val="center"/>
              <w:rPr>
                <w:rFonts w:ascii="仿宋" w:hAnsi="仿宋" w:eastAsia="仿宋" w:cs="Arial"/>
                <w:sz w:val="24"/>
                <w:szCs w:val="24"/>
              </w:rPr>
            </w:pPr>
            <w:r>
              <w:rPr>
                <w:rFonts w:ascii="仿宋" w:hAnsi="仿宋" w:eastAsia="仿宋" w:cs="Arial"/>
                <w:sz w:val="24"/>
                <w:szCs w:val="24"/>
              </w:rPr>
              <w:t>8</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F945777">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91B0E90">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AC5184">
            <w:pPr>
              <w:widowControl/>
              <w:spacing w:line="240" w:lineRule="atLeast"/>
              <w:jc w:val="center"/>
              <w:rPr>
                <w:rFonts w:ascii="仿宋" w:hAnsi="仿宋" w:eastAsia="仿宋" w:cs="Arial"/>
                <w:sz w:val="24"/>
                <w:szCs w:val="24"/>
              </w:rPr>
            </w:pPr>
            <w:r>
              <w:rPr>
                <w:rFonts w:ascii="仿宋" w:hAnsi="仿宋" w:eastAsia="仿宋" w:cs="Arial"/>
                <w:sz w:val="24"/>
                <w:szCs w:val="24"/>
              </w:rPr>
              <w:t>18</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13B1EBD">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06BD802">
            <w:pPr>
              <w:widowControl/>
              <w:spacing w:line="240" w:lineRule="atLeast"/>
              <w:jc w:val="center"/>
              <w:rPr>
                <w:rFonts w:ascii="仿宋" w:hAnsi="仿宋" w:eastAsia="仿宋" w:cs="Arial"/>
                <w:sz w:val="24"/>
                <w:szCs w:val="24"/>
              </w:rPr>
            </w:pPr>
          </w:p>
        </w:tc>
      </w:tr>
      <w:tr w14:paraId="5B11AE12">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CFA4265">
            <w:pPr>
              <w:widowControl/>
              <w:spacing w:line="240" w:lineRule="atLeast"/>
              <w:jc w:val="center"/>
              <w:rPr>
                <w:rFonts w:ascii="仿宋" w:hAnsi="仿宋" w:eastAsia="仿宋" w:cs="Arial"/>
                <w:sz w:val="24"/>
                <w:szCs w:val="24"/>
              </w:rPr>
            </w:pPr>
            <w:r>
              <w:rPr>
                <w:rFonts w:ascii="仿宋" w:hAnsi="仿宋" w:eastAsia="仿宋" w:cs="Arial"/>
                <w:sz w:val="24"/>
                <w:szCs w:val="24"/>
              </w:rPr>
              <w:t>9</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ED2CE9">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0CA371">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BFC23C5">
            <w:pPr>
              <w:widowControl/>
              <w:spacing w:line="240" w:lineRule="atLeast"/>
              <w:jc w:val="center"/>
              <w:rPr>
                <w:rFonts w:ascii="仿宋" w:hAnsi="仿宋" w:eastAsia="仿宋" w:cs="Arial"/>
                <w:sz w:val="24"/>
                <w:szCs w:val="24"/>
              </w:rPr>
            </w:pPr>
            <w:r>
              <w:rPr>
                <w:rFonts w:ascii="仿宋" w:hAnsi="仿宋" w:eastAsia="仿宋" w:cs="Arial"/>
                <w:sz w:val="24"/>
                <w:szCs w:val="24"/>
              </w:rPr>
              <w:t>19</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08AAD50">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82623F">
            <w:pPr>
              <w:widowControl/>
              <w:spacing w:line="240" w:lineRule="atLeast"/>
              <w:jc w:val="center"/>
              <w:rPr>
                <w:rFonts w:ascii="仿宋" w:hAnsi="仿宋" w:eastAsia="仿宋" w:cs="Arial"/>
                <w:sz w:val="24"/>
                <w:szCs w:val="24"/>
              </w:rPr>
            </w:pPr>
          </w:p>
        </w:tc>
      </w:tr>
      <w:tr w14:paraId="7ABB6C46">
        <w:tblPrEx>
          <w:tblCellMar>
            <w:top w:w="0" w:type="dxa"/>
            <w:left w:w="108" w:type="dxa"/>
            <w:bottom w:w="0" w:type="dxa"/>
            <w:right w:w="108" w:type="dxa"/>
          </w:tblCellMar>
        </w:tblPrEx>
        <w:trPr>
          <w:trHeight w:val="567" w:hRule="atLeast"/>
        </w:trPr>
        <w:tc>
          <w:tcPr>
            <w:tcW w:w="456"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6ADF58D">
            <w:pPr>
              <w:widowControl/>
              <w:spacing w:line="240" w:lineRule="atLeast"/>
              <w:jc w:val="center"/>
              <w:rPr>
                <w:rFonts w:ascii="仿宋" w:hAnsi="仿宋" w:eastAsia="仿宋" w:cs="Arial"/>
                <w:sz w:val="24"/>
                <w:szCs w:val="24"/>
              </w:rPr>
            </w:pPr>
            <w:r>
              <w:rPr>
                <w:rFonts w:ascii="仿宋" w:hAnsi="仿宋" w:eastAsia="仿宋" w:cs="Arial"/>
                <w:sz w:val="24"/>
                <w:szCs w:val="24"/>
              </w:rPr>
              <w:t>10</w:t>
            </w:r>
          </w:p>
        </w:tc>
        <w:tc>
          <w:tcPr>
            <w:tcW w:w="1044"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2806FB5">
            <w:pPr>
              <w:widowControl/>
              <w:spacing w:line="240" w:lineRule="atLeast"/>
              <w:jc w:val="center"/>
              <w:rPr>
                <w:rFonts w:ascii="仿宋" w:hAnsi="仿宋" w:eastAsia="仿宋" w:cs="Arial"/>
                <w:sz w:val="24"/>
                <w:szCs w:val="24"/>
              </w:rPr>
            </w:pPr>
          </w:p>
        </w:tc>
        <w:tc>
          <w:tcPr>
            <w:tcW w:w="239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D756B63">
            <w:pPr>
              <w:widowControl/>
              <w:spacing w:line="240" w:lineRule="atLeast"/>
              <w:jc w:val="center"/>
              <w:rPr>
                <w:rFonts w:ascii="仿宋" w:hAnsi="仿宋" w:eastAsia="仿宋" w:cs="Arial"/>
                <w:sz w:val="24"/>
                <w:szCs w:val="24"/>
              </w:rPr>
            </w:pPr>
          </w:p>
        </w:tc>
        <w:tc>
          <w:tcPr>
            <w:tcW w:w="45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D01041">
            <w:pPr>
              <w:widowControl/>
              <w:spacing w:line="240" w:lineRule="atLeast"/>
              <w:jc w:val="center"/>
              <w:rPr>
                <w:rFonts w:ascii="仿宋" w:hAnsi="仿宋" w:eastAsia="仿宋" w:cs="Arial"/>
                <w:sz w:val="24"/>
                <w:szCs w:val="24"/>
              </w:rPr>
            </w:pPr>
            <w:r>
              <w:rPr>
                <w:rFonts w:ascii="仿宋" w:hAnsi="仿宋" w:eastAsia="仿宋" w:cs="Arial"/>
                <w:sz w:val="24"/>
                <w:szCs w:val="24"/>
              </w:rPr>
              <w:t>20</w:t>
            </w:r>
          </w:p>
        </w:tc>
        <w:tc>
          <w:tcPr>
            <w:tcW w:w="1080" w:type="dxa"/>
            <w:gridSpan w:val="2"/>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5DB2C2">
            <w:pPr>
              <w:widowControl/>
              <w:spacing w:line="240" w:lineRule="atLeast"/>
              <w:jc w:val="center"/>
              <w:rPr>
                <w:rFonts w:ascii="仿宋" w:hAnsi="仿宋" w:eastAsia="仿宋" w:cs="Arial"/>
                <w:sz w:val="24"/>
                <w:szCs w:val="24"/>
              </w:rPr>
            </w:pPr>
          </w:p>
        </w:tc>
        <w:tc>
          <w:tcPr>
            <w:tcW w:w="3002" w:type="dxa"/>
            <w:gridSpan w:val="3"/>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FE187C5">
            <w:pPr>
              <w:widowControl/>
              <w:spacing w:line="240" w:lineRule="atLeast"/>
              <w:jc w:val="center"/>
              <w:rPr>
                <w:rFonts w:ascii="仿宋" w:hAnsi="仿宋" w:eastAsia="仿宋" w:cs="Arial"/>
                <w:sz w:val="24"/>
                <w:szCs w:val="24"/>
              </w:rPr>
            </w:pPr>
          </w:p>
        </w:tc>
      </w:tr>
      <w:tr w14:paraId="4D79AF5E">
        <w:tblPrEx>
          <w:tblCellMar>
            <w:top w:w="0" w:type="dxa"/>
            <w:left w:w="108" w:type="dxa"/>
            <w:bottom w:w="0" w:type="dxa"/>
            <w:right w:w="108" w:type="dxa"/>
          </w:tblCellMar>
        </w:tblPrEx>
        <w:trPr>
          <w:trHeight w:val="567" w:hRule="atLeast"/>
        </w:trPr>
        <w:tc>
          <w:tcPr>
            <w:tcW w:w="8437" w:type="dxa"/>
            <w:gridSpan w:val="10"/>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top"/>
          </w:tcPr>
          <w:p w14:paraId="74114E6A">
            <w:pPr>
              <w:widowControl/>
              <w:jc w:val="left"/>
              <w:rPr>
                <w:rFonts w:ascii="仿宋" w:hAnsi="仿宋" w:eastAsia="仿宋" w:cs="Arial"/>
                <w:sz w:val="24"/>
                <w:szCs w:val="24"/>
              </w:rPr>
            </w:pPr>
            <w:r>
              <w:rPr>
                <w:rFonts w:ascii="仿宋" w:hAnsi="仿宋" w:eastAsia="仿宋" w:cs="Arial"/>
                <w:sz w:val="24"/>
                <w:szCs w:val="24"/>
              </w:rPr>
              <w:t>该培训记录有效期为自培训之日起</w:t>
            </w:r>
            <w:r>
              <w:rPr>
                <w:rFonts w:ascii="仿宋" w:hAnsi="仿宋" w:eastAsia="仿宋" w:cs="Arial"/>
                <w:b/>
                <w:bCs/>
                <w:sz w:val="24"/>
                <w:szCs w:val="24"/>
              </w:rPr>
              <w:t>六个月</w:t>
            </w:r>
            <w:r>
              <w:rPr>
                <w:rFonts w:ascii="仿宋" w:hAnsi="仿宋" w:eastAsia="仿宋" w:cs="Arial"/>
                <w:sz w:val="24"/>
                <w:szCs w:val="24"/>
              </w:rPr>
              <w:t>，超过期限工程尚未结束的，应再次培训。</w:t>
            </w:r>
          </w:p>
        </w:tc>
      </w:tr>
    </w:tbl>
    <w:p w14:paraId="71A3E3EE">
      <w:pPr>
        <w:jc w:val="left"/>
        <w:rPr>
          <w:rFonts w:hint="eastAsia" w:eastAsia="仿宋_GB2312"/>
          <w:sz w:val="30"/>
          <w:szCs w:val="30"/>
        </w:rPr>
      </w:pPr>
    </w:p>
    <w:p w14:paraId="521D52CC">
      <w:pPr>
        <w:jc w:val="left"/>
        <w:rPr>
          <w:rFonts w:hint="eastAsia" w:eastAsia="仿宋_GB2312"/>
          <w:sz w:val="30"/>
          <w:szCs w:val="30"/>
        </w:rPr>
      </w:pPr>
    </w:p>
    <w:p w14:paraId="27924BEB">
      <w:pPr>
        <w:jc w:val="left"/>
        <w:rPr>
          <w:rFonts w:hint="eastAsia" w:eastAsia="仿宋_GB2312"/>
          <w:sz w:val="30"/>
          <w:szCs w:val="30"/>
        </w:rPr>
      </w:pPr>
    </w:p>
    <w:p w14:paraId="7C911899">
      <w:pPr>
        <w:jc w:val="left"/>
        <w:rPr>
          <w:rFonts w:hint="eastAsia" w:eastAsia="仿宋_GB2312"/>
          <w:sz w:val="30"/>
          <w:szCs w:val="30"/>
        </w:rPr>
      </w:pPr>
    </w:p>
    <w:p w14:paraId="7B4BDE6E">
      <w:pPr>
        <w:jc w:val="left"/>
        <w:rPr>
          <w:rFonts w:hint="eastAsia" w:eastAsia="仿宋_GB2312"/>
          <w:sz w:val="30"/>
          <w:szCs w:val="30"/>
        </w:rPr>
      </w:pPr>
    </w:p>
    <w:p w14:paraId="3FB290C4">
      <w:pPr>
        <w:jc w:val="left"/>
        <w:rPr>
          <w:rFonts w:hint="eastAsia" w:eastAsia="仿宋_GB2312"/>
          <w:sz w:val="30"/>
          <w:szCs w:val="30"/>
        </w:rPr>
      </w:pPr>
    </w:p>
    <w:p w14:paraId="2F4D507A">
      <w:pPr>
        <w:jc w:val="left"/>
        <w:rPr>
          <w:rFonts w:hint="eastAsia" w:eastAsia="仿宋_GB2312"/>
          <w:sz w:val="30"/>
          <w:szCs w:val="30"/>
        </w:rPr>
      </w:pPr>
    </w:p>
    <w:p w14:paraId="5CA3B2B1">
      <w:pPr>
        <w:jc w:val="left"/>
        <w:rPr>
          <w:rFonts w:hint="eastAsia" w:eastAsia="仿宋_GB2312"/>
          <w:sz w:val="30"/>
          <w:szCs w:val="30"/>
        </w:rPr>
      </w:pPr>
    </w:p>
    <w:p w14:paraId="4C0CFE08">
      <w:pPr>
        <w:jc w:val="left"/>
        <w:rPr>
          <w:rFonts w:hint="eastAsia" w:eastAsia="仿宋_GB2312"/>
          <w:sz w:val="30"/>
          <w:szCs w:val="30"/>
        </w:rPr>
      </w:pPr>
    </w:p>
    <w:p w14:paraId="5FEF525C">
      <w:pPr>
        <w:jc w:val="left"/>
        <w:rPr>
          <w:rFonts w:hint="eastAsia" w:eastAsia="仿宋_GB2312"/>
          <w:sz w:val="30"/>
          <w:szCs w:val="30"/>
        </w:rPr>
      </w:pPr>
    </w:p>
    <w:p w14:paraId="6BCDA1BC">
      <w:pPr>
        <w:spacing w:line="360" w:lineRule="auto"/>
        <w:jc w:val="left"/>
        <w:rPr>
          <w:rFonts w:eastAsia="仿宋_GB2312"/>
          <w:sz w:val="30"/>
          <w:szCs w:val="30"/>
        </w:rPr>
      </w:pPr>
      <w:r>
        <w:rPr>
          <w:rFonts w:hint="eastAsia" w:eastAsia="仿宋_GB2312"/>
          <w:sz w:val="30"/>
          <w:szCs w:val="30"/>
        </w:rPr>
        <w:t>附件4</w:t>
      </w:r>
    </w:p>
    <w:bookmarkEnd w:id="163"/>
    <w:p w14:paraId="2A0EC9FA">
      <w:pPr>
        <w:spacing w:line="360" w:lineRule="auto"/>
        <w:jc w:val="center"/>
        <w:rPr>
          <w:b/>
          <w:bCs/>
          <w:sz w:val="36"/>
          <w:szCs w:val="36"/>
        </w:rPr>
      </w:pPr>
      <w:r>
        <w:rPr>
          <w:rFonts w:hint="eastAsia"/>
          <w:b/>
          <w:bCs/>
          <w:sz w:val="36"/>
          <w:szCs w:val="36"/>
        </w:rPr>
        <w:t>廉洁合同</w:t>
      </w:r>
    </w:p>
    <w:p w14:paraId="4595DDA2">
      <w:pPr>
        <w:spacing w:line="360" w:lineRule="auto"/>
        <w:rPr>
          <w:rFonts w:ascii="宋体" w:hAnsi="宋体" w:cs="仿宋"/>
          <w:b/>
          <w:sz w:val="24"/>
          <w:szCs w:val="24"/>
        </w:rPr>
      </w:pPr>
      <w:r>
        <w:rPr>
          <w:rFonts w:hint="eastAsia" w:ascii="宋体" w:hAnsi="宋体" w:cs="仿宋"/>
          <w:sz w:val="24"/>
          <w:szCs w:val="24"/>
        </w:rPr>
        <w:t>甲方：</w:t>
      </w:r>
      <w:r>
        <w:rPr>
          <w:rFonts w:hint="eastAsia" w:ascii="宋体" w:hAnsi="宋体"/>
          <w:sz w:val="24"/>
          <w:szCs w:val="24"/>
          <w:u w:val="single"/>
        </w:rPr>
        <w:t>江苏省</w:t>
      </w:r>
      <w:r>
        <w:rPr>
          <w:rFonts w:hint="eastAsia" w:ascii="宋体" w:hAnsi="宋体"/>
          <w:sz w:val="24"/>
          <w:szCs w:val="24"/>
          <w:u w:val="single"/>
          <w:lang w:eastAsia="zh-CN"/>
        </w:rPr>
        <w:t>盐城监狱</w:t>
      </w:r>
    </w:p>
    <w:p w14:paraId="5236A885">
      <w:pPr>
        <w:spacing w:line="360" w:lineRule="auto"/>
        <w:rPr>
          <w:rFonts w:ascii="宋体" w:hAnsi="宋体" w:cs="仿宋"/>
          <w:sz w:val="24"/>
          <w:szCs w:val="24"/>
          <w:u w:val="single"/>
        </w:rPr>
      </w:pPr>
      <w:r>
        <w:rPr>
          <w:rFonts w:hint="eastAsia" w:ascii="宋体" w:hAnsi="宋体" w:cs="仿宋"/>
          <w:sz w:val="24"/>
          <w:szCs w:val="24"/>
        </w:rPr>
        <w:t>乙方：</w:t>
      </w:r>
    </w:p>
    <w:p w14:paraId="79720D2D">
      <w:pPr>
        <w:spacing w:line="360" w:lineRule="auto"/>
        <w:ind w:firstLine="480"/>
        <w:rPr>
          <w:rFonts w:ascii="宋体" w:hAnsi="宋体" w:cs="仿宋"/>
          <w:sz w:val="24"/>
          <w:szCs w:val="24"/>
        </w:rPr>
      </w:pPr>
      <w:r>
        <w:rPr>
          <w:rFonts w:hint="eastAsia" w:ascii="宋体" w:hAnsi="宋体" w:cs="仿宋"/>
          <w:sz w:val="24"/>
          <w:szCs w:val="24"/>
        </w:rPr>
        <w:t>为防止国有资源交易活动中各种不正当行为发生，确保项目交易公开、公正、公平，根据廉政建设的相关规定，结合同有资源交易工作特点，特订立本合同如下：</w:t>
      </w:r>
    </w:p>
    <w:p w14:paraId="6D3AE666">
      <w:pPr>
        <w:spacing w:line="360" w:lineRule="auto"/>
        <w:ind w:firstLine="480"/>
        <w:rPr>
          <w:rFonts w:ascii="宋体" w:hAnsi="宋体" w:cs="仿宋"/>
          <w:sz w:val="24"/>
          <w:szCs w:val="24"/>
        </w:rPr>
      </w:pPr>
      <w:r>
        <w:rPr>
          <w:rFonts w:hint="eastAsia" w:ascii="宋体" w:hAnsi="宋体" w:cs="仿宋"/>
          <w:sz w:val="24"/>
          <w:szCs w:val="24"/>
        </w:rPr>
        <w:t>一、甲乙双方应当自觉遵守国家和所在地区关于招投标（政府采购）的相关规定和廉政建设的各项规定。</w:t>
      </w:r>
    </w:p>
    <w:p w14:paraId="628E48F1">
      <w:pPr>
        <w:spacing w:line="360" w:lineRule="auto"/>
        <w:ind w:firstLine="480"/>
        <w:rPr>
          <w:rFonts w:ascii="宋体" w:hAnsi="宋体" w:cs="仿宋"/>
          <w:sz w:val="24"/>
          <w:szCs w:val="24"/>
        </w:rPr>
      </w:pPr>
      <w:r>
        <w:rPr>
          <w:rFonts w:hint="eastAsia" w:ascii="宋体" w:hAnsi="宋体" w:cs="仿宋"/>
          <w:sz w:val="24"/>
          <w:szCs w:val="24"/>
        </w:rPr>
        <w:t>二、甲方及相关工作人员不得以任何形式向乙方索要和收受回扣等好处费。</w:t>
      </w:r>
    </w:p>
    <w:p w14:paraId="7F8EF58D">
      <w:pPr>
        <w:spacing w:line="360" w:lineRule="auto"/>
        <w:ind w:firstLine="480"/>
        <w:rPr>
          <w:rFonts w:ascii="宋体" w:hAnsi="宋体" w:cs="仿宋"/>
          <w:sz w:val="24"/>
          <w:szCs w:val="24"/>
        </w:rPr>
      </w:pPr>
      <w:r>
        <w:rPr>
          <w:rFonts w:hint="eastAsia" w:ascii="宋体" w:hAnsi="宋体" w:cs="仿宋"/>
          <w:sz w:val="24"/>
          <w:szCs w:val="24"/>
        </w:rPr>
        <w:t>三、甲方相关工作人员应当保持与乙方的正常业务交往，不得接受乙方的礼金、有价证券和贵重物品，不得在乙方报销任何应由个人支付的费用，不得参加可能对公正履约有影响的宴请和娱乐活动。</w:t>
      </w:r>
    </w:p>
    <w:p w14:paraId="2E3A066F">
      <w:pPr>
        <w:spacing w:line="360" w:lineRule="auto"/>
        <w:ind w:firstLine="480"/>
        <w:rPr>
          <w:rFonts w:ascii="宋体" w:hAnsi="宋体" w:cs="仿宋"/>
          <w:sz w:val="24"/>
          <w:szCs w:val="24"/>
        </w:rPr>
      </w:pPr>
      <w:r>
        <w:rPr>
          <w:rFonts w:hint="eastAsia" w:ascii="宋体" w:hAnsi="宋体" w:cs="仿宋"/>
          <w:sz w:val="24"/>
          <w:szCs w:val="24"/>
        </w:rPr>
        <w:t>四、甲方相关工作人员不得要求或者授受乙方为其住房装修、婚丧嫁娶、家属和子女的工作安排以及出国提供方便或服务。</w:t>
      </w:r>
    </w:p>
    <w:p w14:paraId="3478ED03">
      <w:pPr>
        <w:spacing w:line="360" w:lineRule="auto"/>
        <w:ind w:firstLine="480"/>
        <w:rPr>
          <w:rFonts w:ascii="宋体" w:hAnsi="宋体" w:cs="仿宋"/>
          <w:sz w:val="24"/>
          <w:szCs w:val="24"/>
        </w:rPr>
      </w:pPr>
      <w:r>
        <w:rPr>
          <w:rFonts w:hint="eastAsia" w:ascii="宋体" w:hAnsi="宋体" w:cs="仿宋"/>
          <w:sz w:val="24"/>
          <w:szCs w:val="24"/>
        </w:rPr>
        <w:t>五、甲方相关工作人员不得向乙方介绍家属或者亲友从事与甲方招标（采购）有关的服务、货物供应、工程分包等经济活动。</w:t>
      </w:r>
    </w:p>
    <w:p w14:paraId="55124EB4">
      <w:pPr>
        <w:spacing w:line="360" w:lineRule="auto"/>
        <w:ind w:firstLine="480"/>
        <w:rPr>
          <w:rFonts w:ascii="宋体" w:hAnsi="宋体" w:cs="仿宋"/>
          <w:sz w:val="24"/>
          <w:szCs w:val="24"/>
        </w:rPr>
      </w:pPr>
      <w:r>
        <w:rPr>
          <w:rFonts w:hint="eastAsia" w:ascii="宋体" w:hAnsi="宋体" w:cs="仿宋"/>
          <w:sz w:val="24"/>
          <w:szCs w:val="24"/>
        </w:rPr>
        <w:t>六、乙方应当通过正常途径开展相对业务工作，不得为获取某些不正当利益而向甲方相关工作人员赠送礼金、有价证券和贵重物品等。</w:t>
      </w:r>
    </w:p>
    <w:p w14:paraId="4DFDF1E0">
      <w:pPr>
        <w:spacing w:line="360" w:lineRule="auto"/>
        <w:ind w:firstLine="480"/>
        <w:rPr>
          <w:rFonts w:ascii="宋体" w:hAnsi="宋体" w:cs="仿宋"/>
          <w:sz w:val="24"/>
          <w:szCs w:val="24"/>
        </w:rPr>
      </w:pPr>
      <w:r>
        <w:rPr>
          <w:rFonts w:hint="eastAsia" w:ascii="宋体" w:hAnsi="宋体" w:cs="仿宋"/>
          <w:sz w:val="24"/>
          <w:szCs w:val="24"/>
        </w:rPr>
        <w:t>七、乙方不得为谋取私利与甲方相关工作人员就中标（成交）甲方招标（采购）项目等进行私下商谈或者达成默契。</w:t>
      </w:r>
    </w:p>
    <w:p w14:paraId="768ACB69">
      <w:pPr>
        <w:spacing w:line="360" w:lineRule="auto"/>
        <w:ind w:firstLine="480"/>
        <w:rPr>
          <w:rFonts w:ascii="宋体" w:hAnsi="宋体" w:cs="仿宋"/>
          <w:sz w:val="24"/>
          <w:szCs w:val="24"/>
        </w:rPr>
      </w:pPr>
      <w:r>
        <w:rPr>
          <w:rFonts w:hint="eastAsia" w:ascii="宋体" w:hAnsi="宋体" w:cs="仿宋"/>
          <w:sz w:val="24"/>
          <w:szCs w:val="24"/>
        </w:rPr>
        <w:t>八、乙方不得以洽谈业务、签订经济合同为借口，邀请甲方相关工作人员外出旅游和进入营业性高档娱乐场所。</w:t>
      </w:r>
    </w:p>
    <w:p w14:paraId="0BB64D76">
      <w:pPr>
        <w:spacing w:line="360" w:lineRule="auto"/>
        <w:ind w:firstLine="480"/>
        <w:rPr>
          <w:rFonts w:ascii="宋体" w:hAnsi="宋体" w:cs="仿宋"/>
          <w:sz w:val="24"/>
          <w:szCs w:val="24"/>
        </w:rPr>
      </w:pPr>
      <w:r>
        <w:rPr>
          <w:rFonts w:hint="eastAsia" w:ascii="宋体" w:hAnsi="宋体" w:cs="仿宋"/>
          <w:sz w:val="24"/>
          <w:szCs w:val="24"/>
        </w:rPr>
        <w:t>九、乙方不得为甲方单位和个人购置或者提供通讯工具、交通工具、家电、高档办公用品等物品。</w:t>
      </w:r>
    </w:p>
    <w:p w14:paraId="18454C74">
      <w:pPr>
        <w:spacing w:line="360" w:lineRule="auto"/>
        <w:ind w:firstLine="480"/>
        <w:rPr>
          <w:rFonts w:ascii="宋体" w:hAnsi="宋体" w:cs="仿宋"/>
          <w:sz w:val="24"/>
          <w:szCs w:val="24"/>
        </w:rPr>
      </w:pPr>
      <w:r>
        <w:rPr>
          <w:rFonts w:hint="eastAsia" w:ascii="宋体" w:hAnsi="宋体" w:cs="仿宋"/>
          <w:sz w:val="24"/>
          <w:szCs w:val="24"/>
        </w:rPr>
        <w:t>十、乙方发现甲方相关工作人员有违反上述协议者，应及时向甲方纪检监察部门或者甲方上级单位反映，有义务积极支持配合甲方纪检监察部门调查处理工作。</w:t>
      </w:r>
    </w:p>
    <w:p w14:paraId="509BC01F">
      <w:pPr>
        <w:spacing w:line="360" w:lineRule="auto"/>
        <w:ind w:firstLine="480"/>
        <w:rPr>
          <w:rFonts w:ascii="宋体" w:hAnsi="宋体" w:cs="仿宋"/>
          <w:sz w:val="24"/>
          <w:szCs w:val="24"/>
        </w:rPr>
      </w:pPr>
      <w:r>
        <w:rPr>
          <w:rFonts w:hint="eastAsia" w:ascii="宋体" w:hAnsi="宋体" w:cs="仿宋"/>
          <w:sz w:val="24"/>
          <w:szCs w:val="24"/>
        </w:rPr>
        <w:t>十一、甲方发现乙方有违反本协议或者采取不正当的手段行贿甲方相关工作人员，甲方可以根据具体情节和造成的后果采取以下措施：</w:t>
      </w:r>
    </w:p>
    <w:p w14:paraId="091C25E9">
      <w:pPr>
        <w:spacing w:line="360" w:lineRule="auto"/>
        <w:ind w:firstLine="480"/>
        <w:rPr>
          <w:rFonts w:ascii="宋体" w:hAnsi="宋体" w:cs="仿宋"/>
          <w:sz w:val="24"/>
          <w:szCs w:val="24"/>
        </w:rPr>
      </w:pPr>
      <w:bookmarkStart w:id="164" w:name="_Toc22327_WPSOffice_Level1"/>
      <w:r>
        <w:rPr>
          <w:rFonts w:hint="eastAsia" w:ascii="宋体" w:hAnsi="宋体" w:cs="仿宋"/>
          <w:sz w:val="24"/>
          <w:szCs w:val="24"/>
        </w:rPr>
        <w:t>1．责令乙方限期整改；</w:t>
      </w:r>
      <w:bookmarkEnd w:id="164"/>
    </w:p>
    <w:p w14:paraId="13472B53">
      <w:pPr>
        <w:spacing w:line="360" w:lineRule="auto"/>
        <w:ind w:firstLine="480"/>
        <w:rPr>
          <w:rFonts w:ascii="宋体" w:hAnsi="宋体" w:cs="仿宋"/>
          <w:sz w:val="24"/>
          <w:szCs w:val="24"/>
        </w:rPr>
      </w:pPr>
      <w:bookmarkStart w:id="165" w:name="_Toc2162_WPSOffice_Level1"/>
      <w:r>
        <w:rPr>
          <w:rFonts w:hint="eastAsia" w:ascii="宋体" w:hAnsi="宋体" w:cs="仿宋"/>
          <w:sz w:val="24"/>
          <w:szCs w:val="24"/>
        </w:rPr>
        <w:t>2．终止与乙方的合作；</w:t>
      </w:r>
      <w:bookmarkEnd w:id="165"/>
    </w:p>
    <w:p w14:paraId="1A11A60A">
      <w:pPr>
        <w:spacing w:line="360" w:lineRule="auto"/>
        <w:ind w:firstLine="480"/>
        <w:rPr>
          <w:rFonts w:ascii="宋体" w:hAnsi="宋体" w:cs="仿宋"/>
          <w:sz w:val="24"/>
          <w:szCs w:val="24"/>
        </w:rPr>
      </w:pPr>
      <w:bookmarkStart w:id="166" w:name="_Toc27132_WPSOffice_Level1"/>
      <w:r>
        <w:rPr>
          <w:rFonts w:hint="eastAsia" w:ascii="宋体" w:hAnsi="宋体" w:cs="仿宋"/>
          <w:sz w:val="24"/>
          <w:szCs w:val="24"/>
        </w:rPr>
        <w:t>3．终止合同，将乙方列入本单位招标“黑名单”。</w:t>
      </w:r>
      <w:bookmarkEnd w:id="166"/>
    </w:p>
    <w:p w14:paraId="6CDED760">
      <w:pPr>
        <w:spacing w:line="360" w:lineRule="auto"/>
        <w:ind w:firstLine="480"/>
        <w:rPr>
          <w:rFonts w:ascii="宋体" w:hAnsi="宋体" w:cs="仿宋"/>
          <w:sz w:val="24"/>
          <w:szCs w:val="24"/>
        </w:rPr>
      </w:pPr>
      <w:r>
        <w:rPr>
          <w:rFonts w:hint="eastAsia" w:ascii="宋体" w:hAnsi="宋体" w:cs="仿宋"/>
          <w:sz w:val="24"/>
          <w:szCs w:val="24"/>
        </w:rPr>
        <w:t>十二、本廉洁合同作为项目成交合同的附件，与成交合同具有同等法律效力。经协议双方签署后立即生效。</w:t>
      </w:r>
    </w:p>
    <w:p w14:paraId="56D68957">
      <w:pPr>
        <w:spacing w:line="360" w:lineRule="auto"/>
        <w:ind w:firstLine="480"/>
        <w:rPr>
          <w:rFonts w:ascii="宋体" w:hAnsi="宋体" w:cs="仿宋"/>
          <w:sz w:val="24"/>
          <w:szCs w:val="24"/>
        </w:rPr>
      </w:pPr>
      <w:r>
        <w:rPr>
          <w:rFonts w:hint="eastAsia" w:ascii="宋体" w:hAnsi="宋体" w:cs="仿宋"/>
          <w:sz w:val="24"/>
          <w:szCs w:val="24"/>
        </w:rPr>
        <w:t>十三、本合同一式贰份，甲、乙双方各持壹份。</w:t>
      </w:r>
    </w:p>
    <w:p w14:paraId="080DA3F9">
      <w:pPr>
        <w:spacing w:line="360" w:lineRule="auto"/>
        <w:rPr>
          <w:rFonts w:ascii="宋体" w:hAnsi="宋体" w:cs="仿宋"/>
          <w:sz w:val="24"/>
          <w:szCs w:val="24"/>
        </w:rPr>
      </w:pPr>
    </w:p>
    <w:p w14:paraId="68533019">
      <w:pPr>
        <w:spacing w:line="360" w:lineRule="auto"/>
        <w:rPr>
          <w:rFonts w:ascii="宋体" w:hAnsi="宋体" w:cs="仿宋"/>
          <w:sz w:val="24"/>
          <w:szCs w:val="24"/>
        </w:rPr>
      </w:pPr>
      <w:r>
        <w:rPr>
          <w:rFonts w:hint="eastAsia" w:ascii="宋体" w:hAnsi="宋体" w:cs="仿宋"/>
          <w:sz w:val="24"/>
          <w:szCs w:val="24"/>
        </w:rPr>
        <w:t>甲方（公章）：                       乙方（公章）：</w:t>
      </w:r>
    </w:p>
    <w:p w14:paraId="7B98DFD4">
      <w:pPr>
        <w:spacing w:line="360" w:lineRule="auto"/>
        <w:rPr>
          <w:rFonts w:ascii="宋体" w:hAnsi="宋体" w:cs="仿宋"/>
          <w:sz w:val="24"/>
          <w:szCs w:val="24"/>
        </w:rPr>
      </w:pPr>
    </w:p>
    <w:p w14:paraId="368D0BA5">
      <w:pPr>
        <w:spacing w:line="360" w:lineRule="auto"/>
        <w:rPr>
          <w:rFonts w:ascii="宋体" w:hAnsi="宋体" w:cs="仿宋"/>
          <w:sz w:val="24"/>
          <w:szCs w:val="24"/>
        </w:rPr>
      </w:pPr>
    </w:p>
    <w:p w14:paraId="6A4D2839">
      <w:pPr>
        <w:spacing w:line="360" w:lineRule="auto"/>
        <w:rPr>
          <w:rFonts w:ascii="宋体" w:hAnsi="宋体" w:cs="仿宋"/>
          <w:sz w:val="24"/>
          <w:szCs w:val="24"/>
        </w:rPr>
      </w:pPr>
    </w:p>
    <w:p w14:paraId="1B07843C">
      <w:pPr>
        <w:spacing w:line="360" w:lineRule="auto"/>
        <w:rPr>
          <w:rFonts w:ascii="宋体" w:hAnsi="宋体" w:cs="仿宋"/>
          <w:sz w:val="24"/>
          <w:szCs w:val="24"/>
        </w:rPr>
      </w:pPr>
      <w:r>
        <w:rPr>
          <w:rFonts w:hint="eastAsia" w:ascii="宋体" w:hAnsi="宋体" w:cs="仿宋"/>
          <w:sz w:val="24"/>
          <w:szCs w:val="24"/>
        </w:rPr>
        <w:t>法定代表人或委托代理人（签字）：    法定代表人或委托代理人（签字）：</w:t>
      </w:r>
    </w:p>
    <w:p w14:paraId="65646F31">
      <w:pPr>
        <w:spacing w:line="360" w:lineRule="auto"/>
        <w:rPr>
          <w:rFonts w:ascii="宋体" w:hAnsi="宋体" w:cs="仿宋"/>
          <w:sz w:val="24"/>
          <w:szCs w:val="24"/>
        </w:rPr>
      </w:pPr>
    </w:p>
    <w:p w14:paraId="71F62E8B">
      <w:pPr>
        <w:spacing w:line="360" w:lineRule="auto"/>
        <w:rPr>
          <w:rFonts w:ascii="宋体" w:hAnsi="宋体" w:cs="仿宋"/>
          <w:sz w:val="24"/>
          <w:szCs w:val="24"/>
        </w:rPr>
      </w:pPr>
    </w:p>
    <w:p w14:paraId="4903728D">
      <w:pPr>
        <w:spacing w:line="360" w:lineRule="auto"/>
        <w:rPr>
          <w:rFonts w:ascii="宋体" w:hAnsi="宋体" w:cs="仿宋"/>
          <w:sz w:val="24"/>
          <w:szCs w:val="24"/>
        </w:rPr>
        <w:sectPr>
          <w:footerReference r:id="rId12" w:type="default"/>
          <w:pgSz w:w="11906" w:h="16838"/>
          <w:pgMar w:top="1440" w:right="1800" w:bottom="1440" w:left="1800" w:header="851" w:footer="992" w:gutter="0"/>
          <w:cols w:space="1701" w:num="1"/>
          <w:docGrid w:linePitch="360" w:charSpace="0"/>
        </w:sectPr>
      </w:pPr>
      <w:r>
        <w:rPr>
          <w:rFonts w:hint="eastAsia" w:ascii="宋体" w:hAnsi="宋体" w:cs="仿宋"/>
          <w:sz w:val="24"/>
          <w:szCs w:val="24"/>
        </w:rPr>
        <w:t>签订日期：      年   月   日</w:t>
      </w:r>
    </w:p>
    <w:p w14:paraId="572BF791">
      <w:pPr>
        <w:jc w:val="left"/>
        <w:rPr>
          <w:rFonts w:eastAsia="仿宋_GB2312"/>
          <w:sz w:val="30"/>
          <w:szCs w:val="30"/>
        </w:rPr>
      </w:pPr>
      <w:r>
        <w:rPr>
          <w:rFonts w:hint="eastAsia" w:eastAsia="仿宋_GB2312"/>
          <w:sz w:val="30"/>
          <w:szCs w:val="30"/>
        </w:rPr>
        <w:t>附件5</w:t>
      </w:r>
    </w:p>
    <w:p w14:paraId="1E5B6920">
      <w:pPr>
        <w:spacing w:line="360" w:lineRule="auto"/>
        <w:jc w:val="center"/>
        <w:rPr>
          <w:rFonts w:ascii="宋体" w:hAnsi="宋体"/>
          <w:b/>
          <w:sz w:val="28"/>
          <w:szCs w:val="24"/>
        </w:rPr>
      </w:pPr>
      <w:r>
        <w:rPr>
          <w:rFonts w:hint="eastAsia" w:ascii="宋体" w:hAnsi="宋体"/>
          <w:b/>
          <w:sz w:val="28"/>
          <w:szCs w:val="24"/>
        </w:rPr>
        <w:t>进监施工监管安全告知书</w:t>
      </w:r>
    </w:p>
    <w:p w14:paraId="68E758B9">
      <w:pPr>
        <w:spacing w:line="360" w:lineRule="auto"/>
        <w:ind w:firstLine="480"/>
        <w:rPr>
          <w:rFonts w:ascii="宋体" w:hAnsi="宋体"/>
          <w:sz w:val="24"/>
          <w:szCs w:val="24"/>
        </w:rPr>
      </w:pPr>
      <w:r>
        <w:rPr>
          <w:rFonts w:hint="eastAsia" w:ascii="宋体" w:hAnsi="宋体"/>
          <w:sz w:val="24"/>
          <w:szCs w:val="24"/>
        </w:rPr>
        <w:t>1、施工人员进入监管区必须经过监狱批准，未经审批一律不得进入监管区。施工人员应提供本人真实基本信息与合法有效证件，不得隐瞒事实。</w:t>
      </w:r>
    </w:p>
    <w:p w14:paraId="2ED3FA0F">
      <w:pPr>
        <w:spacing w:line="360" w:lineRule="auto"/>
        <w:ind w:firstLine="480"/>
        <w:rPr>
          <w:rFonts w:ascii="宋体" w:hAnsi="宋体"/>
          <w:sz w:val="24"/>
          <w:szCs w:val="24"/>
        </w:rPr>
      </w:pPr>
      <w:r>
        <w:rPr>
          <w:rFonts w:hint="eastAsia" w:ascii="宋体" w:hAnsi="宋体"/>
          <w:sz w:val="24"/>
          <w:szCs w:val="24"/>
        </w:rPr>
        <w:t>2、施工人员进出监管区必须由监狱民警带领，要服从民警的管理教育，自觉遵守相关法律法规和管理制度；进监后在规定地点工作或休息，严禁脱离民警监管擅自行动。</w:t>
      </w:r>
    </w:p>
    <w:p w14:paraId="418B7E2D">
      <w:pPr>
        <w:spacing w:line="360" w:lineRule="auto"/>
        <w:ind w:firstLine="480"/>
        <w:rPr>
          <w:rFonts w:ascii="宋体" w:hAnsi="宋体"/>
          <w:sz w:val="24"/>
          <w:szCs w:val="24"/>
        </w:rPr>
      </w:pPr>
      <w:r>
        <w:rPr>
          <w:rFonts w:hint="eastAsia" w:ascii="宋体" w:hAnsi="宋体"/>
          <w:sz w:val="24"/>
          <w:szCs w:val="24"/>
        </w:rPr>
        <w:t>3、严禁将现金、手机、烟酒、毒品、打火机、钝锐器、录音摄像器材等危险、违禁品以及其它贵重物品带入监管区；要主动配合门卫民警检查、登记，违禁物品一律缴存门卫保管。</w:t>
      </w:r>
    </w:p>
    <w:p w14:paraId="59BD4993">
      <w:pPr>
        <w:spacing w:line="360" w:lineRule="auto"/>
        <w:ind w:firstLine="480"/>
        <w:rPr>
          <w:rFonts w:ascii="宋体" w:hAnsi="宋体"/>
          <w:sz w:val="24"/>
          <w:szCs w:val="24"/>
        </w:rPr>
      </w:pPr>
      <w:r>
        <w:rPr>
          <w:rFonts w:hint="eastAsia" w:ascii="宋体" w:hAnsi="宋体"/>
          <w:sz w:val="24"/>
          <w:szCs w:val="24"/>
        </w:rPr>
        <w:t>4、严禁与罪犯贴近攀谈，禁点为罪犯提供、藏匿违禁品或捎带书信、口信或物品；禁止与罪犯倒换现金、烟酒、衣物等物品。如有问题可以通过陪同民警咨询。</w:t>
      </w:r>
    </w:p>
    <w:p w14:paraId="78780B39">
      <w:pPr>
        <w:spacing w:line="360" w:lineRule="auto"/>
        <w:ind w:firstLine="480"/>
        <w:rPr>
          <w:rFonts w:ascii="宋体" w:hAnsi="宋体"/>
          <w:sz w:val="24"/>
          <w:szCs w:val="24"/>
        </w:rPr>
      </w:pPr>
      <w:r>
        <w:rPr>
          <w:rFonts w:hint="eastAsia" w:ascii="宋体" w:hAnsi="宋体"/>
          <w:sz w:val="24"/>
          <w:szCs w:val="24"/>
        </w:rPr>
        <w:t>5、不准剃光头、戴假发，进出监管区不得穿戴与军警服、囚服相似的服装，施工人员要统一穿着标识服。禁止酒后进入监管区。</w:t>
      </w:r>
    </w:p>
    <w:p w14:paraId="5BA19F18">
      <w:pPr>
        <w:spacing w:line="360" w:lineRule="auto"/>
        <w:ind w:firstLine="480"/>
        <w:rPr>
          <w:rFonts w:ascii="宋体" w:hAnsi="宋体"/>
          <w:sz w:val="24"/>
          <w:szCs w:val="24"/>
        </w:rPr>
      </w:pPr>
      <w:r>
        <w:rPr>
          <w:rFonts w:hint="eastAsia" w:ascii="宋体" w:hAnsi="宋体"/>
          <w:sz w:val="24"/>
          <w:szCs w:val="24"/>
        </w:rPr>
        <w:t>6、车辆进入监管区指定地点后应关闭发动机和锁好门窗,拔掉和保管好钥匙，个人物品随身携带,严防丢失。</w:t>
      </w:r>
    </w:p>
    <w:p w14:paraId="2B76B963">
      <w:pPr>
        <w:spacing w:line="360" w:lineRule="auto"/>
        <w:ind w:firstLine="480"/>
        <w:rPr>
          <w:rFonts w:ascii="宋体" w:hAnsi="宋体"/>
          <w:sz w:val="24"/>
          <w:szCs w:val="24"/>
        </w:rPr>
      </w:pPr>
      <w:r>
        <w:rPr>
          <w:rFonts w:hint="eastAsia" w:ascii="宋体" w:hAnsi="宋体"/>
          <w:sz w:val="24"/>
          <w:szCs w:val="24"/>
        </w:rPr>
        <w:t>如不认真遵守监狱规定，因此造成安全隐患或事故后果的，必须承担一切责任，接受处理。</w:t>
      </w:r>
    </w:p>
    <w:p w14:paraId="64A0DAA3">
      <w:pPr>
        <w:spacing w:line="360" w:lineRule="auto"/>
        <w:ind w:firstLine="480"/>
        <w:rPr>
          <w:rFonts w:ascii="宋体" w:hAnsi="宋体"/>
          <w:sz w:val="24"/>
          <w:szCs w:val="24"/>
        </w:rPr>
      </w:pPr>
      <w:r>
        <w:rPr>
          <w:rFonts w:hint="eastAsia" w:ascii="宋体" w:hAnsi="宋体"/>
          <w:sz w:val="24"/>
          <w:szCs w:val="24"/>
        </w:rPr>
        <w:t>特此告知，希严格执行。</w:t>
      </w:r>
    </w:p>
    <w:p w14:paraId="0DF9F35C">
      <w:pPr>
        <w:spacing w:line="360" w:lineRule="auto"/>
        <w:rPr>
          <w:rFonts w:ascii="宋体" w:hAnsi="宋体"/>
          <w:sz w:val="24"/>
          <w:szCs w:val="24"/>
        </w:rPr>
      </w:pPr>
    </w:p>
    <w:p w14:paraId="79075756">
      <w:pPr>
        <w:spacing w:line="360" w:lineRule="auto"/>
        <w:rPr>
          <w:rFonts w:ascii="宋体" w:hAnsi="宋体"/>
          <w:sz w:val="24"/>
          <w:szCs w:val="24"/>
        </w:rPr>
      </w:pPr>
      <w:r>
        <w:rPr>
          <w:rFonts w:hint="eastAsia" w:ascii="宋体" w:hAnsi="宋体"/>
          <w:sz w:val="24"/>
          <w:szCs w:val="24"/>
        </w:rPr>
        <w:t>告知人：</w:t>
      </w:r>
    </w:p>
    <w:p w14:paraId="28841F42">
      <w:pPr>
        <w:spacing w:line="360" w:lineRule="auto"/>
      </w:pPr>
    </w:p>
    <w:p w14:paraId="00617423">
      <w:pPr>
        <w:spacing w:line="360" w:lineRule="auto"/>
        <w:jc w:val="center"/>
        <w:outlineLvl w:val="0"/>
        <w:rPr>
          <w:rFonts w:ascii="黑体" w:hAnsi="黑体" w:eastAsia="黑体"/>
          <w:b/>
          <w:sz w:val="28"/>
          <w:szCs w:val="24"/>
        </w:rPr>
        <w:sectPr>
          <w:pgSz w:w="11906" w:h="16838"/>
          <w:pgMar w:top="1440" w:right="1800" w:bottom="1440" w:left="1800" w:header="851" w:footer="992" w:gutter="0"/>
          <w:cols w:space="1701" w:num="1"/>
          <w:docGrid w:linePitch="360" w:charSpace="0"/>
        </w:sectPr>
      </w:pPr>
    </w:p>
    <w:bookmarkEnd w:id="28"/>
    <w:bookmarkEnd w:id="161"/>
    <w:p w14:paraId="4998909E">
      <w:pPr>
        <w:pStyle w:val="233"/>
        <w:jc w:val="center"/>
      </w:pPr>
      <w:bookmarkStart w:id="167" w:name="_Toc107246273"/>
      <w:bookmarkStart w:id="168" w:name="_Toc230162242"/>
      <w:bookmarkStart w:id="169" w:name="_Toc230182413"/>
      <w:bookmarkStart w:id="170" w:name="_Toc227191249"/>
      <w:r>
        <w:t xml:space="preserve">第六章 </w:t>
      </w:r>
      <w:r>
        <w:rPr>
          <w:rFonts w:hint="eastAsia"/>
        </w:rPr>
        <w:t>响应文件格式</w:t>
      </w:r>
      <w:bookmarkEnd w:id="167"/>
      <w:r>
        <w:rPr>
          <w:rFonts w:hint="eastAsia"/>
        </w:rPr>
        <w:t>及附件</w:t>
      </w:r>
      <w:bookmarkEnd w:id="168"/>
      <w:bookmarkEnd w:id="169"/>
      <w:bookmarkEnd w:id="170"/>
    </w:p>
    <w:p w14:paraId="2F3C3258">
      <w:pPr>
        <w:spacing w:line="360" w:lineRule="auto"/>
        <w:jc w:val="right"/>
        <w:rPr>
          <w:rFonts w:ascii="宋体" w:hAnsi="宋体" w:cs="宋体"/>
          <w:sz w:val="32"/>
          <w:szCs w:val="48"/>
        </w:rPr>
      </w:pPr>
    </w:p>
    <w:p w14:paraId="7C70B20B">
      <w:pPr>
        <w:ind w:left="1807" w:hanging="1807"/>
        <w:jc w:val="right"/>
        <w:rPr>
          <w:rFonts w:ascii="宋体" w:hAnsi="宋体"/>
          <w:b/>
          <w:sz w:val="36"/>
        </w:rPr>
      </w:pPr>
      <w:r>
        <w:rPr>
          <w:rFonts w:hint="eastAsia" w:ascii="宋体" w:hAnsi="宋体"/>
          <w:b/>
          <w:sz w:val="36"/>
        </w:rPr>
        <w:t>（正本/副本）</w:t>
      </w:r>
    </w:p>
    <w:p w14:paraId="693263E5">
      <w:pPr>
        <w:ind w:left="1807" w:hanging="1807"/>
        <w:rPr>
          <w:rFonts w:ascii="宋体" w:hAnsi="宋体"/>
          <w:b/>
          <w:sz w:val="36"/>
        </w:rPr>
      </w:pPr>
    </w:p>
    <w:p w14:paraId="680959E7">
      <w:pPr>
        <w:spacing w:line="480" w:lineRule="auto"/>
        <w:jc w:val="center"/>
        <w:rPr>
          <w:rFonts w:ascii="宋体" w:hAnsi="宋体"/>
          <w:b/>
          <w:sz w:val="84"/>
          <w:szCs w:val="84"/>
        </w:rPr>
      </w:pPr>
      <w:r>
        <w:rPr>
          <w:rFonts w:hint="eastAsia" w:ascii="宋体" w:hAnsi="宋体"/>
          <w:b/>
          <w:sz w:val="84"/>
          <w:szCs w:val="84"/>
        </w:rPr>
        <w:t>响应文件</w:t>
      </w:r>
    </w:p>
    <w:p w14:paraId="15E97111">
      <w:pPr>
        <w:spacing w:line="480" w:lineRule="auto"/>
        <w:jc w:val="center"/>
        <w:rPr>
          <w:rFonts w:ascii="宋体" w:hAnsi="宋体"/>
          <w:b/>
          <w:szCs w:val="52"/>
        </w:rPr>
      </w:pPr>
    </w:p>
    <w:p w14:paraId="10B8E273">
      <w:pPr>
        <w:spacing w:line="480" w:lineRule="auto"/>
        <w:ind w:firstLine="402" w:firstLineChars="100"/>
        <w:jc w:val="left"/>
        <w:rPr>
          <w:rFonts w:ascii="宋体" w:hAnsi="宋体"/>
          <w:b/>
          <w:sz w:val="40"/>
          <w:szCs w:val="52"/>
          <w:u w:val="single"/>
        </w:rPr>
      </w:pPr>
      <w:r>
        <w:rPr>
          <w:rFonts w:hint="eastAsia" w:ascii="宋体" w:hAnsi="宋体"/>
          <w:b/>
          <w:sz w:val="40"/>
          <w:szCs w:val="52"/>
        </w:rPr>
        <w:t>项目名称：</w:t>
      </w:r>
      <w:r>
        <w:rPr>
          <w:rFonts w:hint="eastAsia" w:ascii="宋体" w:hAnsi="宋体"/>
          <w:b/>
          <w:sz w:val="40"/>
          <w:szCs w:val="52"/>
          <w:u w:val="single"/>
        </w:rPr>
        <w:t xml:space="preserve">                     </w:t>
      </w:r>
    </w:p>
    <w:p w14:paraId="3B7B4B29">
      <w:pPr>
        <w:spacing w:line="480" w:lineRule="auto"/>
        <w:ind w:firstLine="402" w:firstLineChars="100"/>
        <w:jc w:val="left"/>
        <w:rPr>
          <w:rFonts w:ascii="宋体" w:hAnsi="宋体"/>
          <w:b/>
          <w:sz w:val="40"/>
          <w:szCs w:val="52"/>
          <w:u w:val="single"/>
        </w:rPr>
      </w:pPr>
      <w:r>
        <w:rPr>
          <w:rFonts w:hint="eastAsia" w:ascii="宋体" w:hAnsi="宋体"/>
          <w:b/>
          <w:sz w:val="40"/>
          <w:szCs w:val="52"/>
        </w:rPr>
        <w:t>项目编号：</w:t>
      </w:r>
      <w:r>
        <w:rPr>
          <w:rFonts w:hint="eastAsia" w:ascii="宋体" w:hAnsi="宋体"/>
          <w:b/>
          <w:sz w:val="40"/>
          <w:szCs w:val="52"/>
          <w:u w:val="single"/>
        </w:rPr>
        <w:t xml:space="preserve">                     </w:t>
      </w:r>
    </w:p>
    <w:p w14:paraId="5939E070">
      <w:pPr>
        <w:spacing w:line="480" w:lineRule="auto"/>
        <w:ind w:firstLine="402" w:firstLineChars="100"/>
        <w:jc w:val="left"/>
        <w:rPr>
          <w:rFonts w:ascii="宋体" w:hAnsi="宋体"/>
          <w:b/>
          <w:sz w:val="40"/>
          <w:szCs w:val="52"/>
        </w:rPr>
      </w:pPr>
      <w:r>
        <w:rPr>
          <w:rFonts w:hint="eastAsia" w:ascii="宋体" w:hAnsi="宋体"/>
          <w:b/>
          <w:sz w:val="40"/>
          <w:szCs w:val="52"/>
        </w:rPr>
        <w:t>供应商名称：</w:t>
      </w:r>
      <w:r>
        <w:rPr>
          <w:rFonts w:ascii="宋体" w:hAnsi="宋体"/>
          <w:b/>
          <w:sz w:val="40"/>
          <w:szCs w:val="52"/>
          <w:u w:val="single"/>
        </w:rPr>
        <w:t>（加盖</w:t>
      </w:r>
      <w:r>
        <w:rPr>
          <w:rFonts w:hint="eastAsia" w:ascii="宋体" w:hAnsi="宋体"/>
          <w:b/>
          <w:sz w:val="40"/>
          <w:szCs w:val="52"/>
          <w:u w:val="single"/>
        </w:rPr>
        <w:t>CA电子公章</w:t>
      </w:r>
      <w:r>
        <w:rPr>
          <w:rFonts w:ascii="宋体" w:hAnsi="宋体"/>
          <w:b/>
          <w:sz w:val="40"/>
          <w:szCs w:val="52"/>
          <w:u w:val="single"/>
        </w:rPr>
        <w:t>）</w:t>
      </w:r>
    </w:p>
    <w:p w14:paraId="019DC0C5">
      <w:pPr>
        <w:spacing w:line="480" w:lineRule="auto"/>
        <w:ind w:firstLine="402" w:firstLineChars="100"/>
        <w:jc w:val="left"/>
        <w:rPr>
          <w:rFonts w:ascii="宋体" w:hAnsi="宋体"/>
          <w:b/>
          <w:sz w:val="40"/>
          <w:szCs w:val="52"/>
          <w:u w:val="single"/>
        </w:rPr>
      </w:pPr>
      <w:r>
        <w:rPr>
          <w:rFonts w:hint="eastAsia" w:ascii="宋体" w:hAnsi="宋体"/>
          <w:b/>
          <w:sz w:val="40"/>
          <w:szCs w:val="52"/>
        </w:rPr>
        <w:t>日      期：</w:t>
      </w:r>
      <w:r>
        <w:rPr>
          <w:rFonts w:hint="eastAsia" w:ascii="宋体" w:hAnsi="宋体"/>
          <w:b/>
          <w:sz w:val="40"/>
          <w:szCs w:val="52"/>
          <w:u w:val="single"/>
        </w:rPr>
        <w:t xml:space="preserve">                   </w:t>
      </w:r>
    </w:p>
    <w:p w14:paraId="17072548">
      <w:pPr>
        <w:spacing w:line="480" w:lineRule="auto"/>
        <w:jc w:val="left"/>
        <w:rPr>
          <w:rFonts w:ascii="宋体" w:hAnsi="宋体"/>
          <w:b/>
          <w:sz w:val="32"/>
          <w:szCs w:val="32"/>
        </w:rPr>
      </w:pPr>
    </w:p>
    <w:p w14:paraId="26F59FD6">
      <w:pPr>
        <w:pStyle w:val="234"/>
        <w:sectPr>
          <w:headerReference r:id="rId13" w:type="default"/>
          <w:footerReference r:id="rId14" w:type="default"/>
          <w:pgSz w:w="11906" w:h="16838"/>
          <w:pgMar w:top="1440" w:right="1800" w:bottom="1440" w:left="1800" w:header="851" w:footer="992" w:gutter="0"/>
          <w:cols w:space="1701" w:num="1"/>
          <w:docGrid w:linePitch="360" w:charSpace="0"/>
        </w:sectPr>
      </w:pPr>
      <w:bookmarkStart w:id="171" w:name="_Toc43036666"/>
    </w:p>
    <w:p w14:paraId="2534C775">
      <w:pPr>
        <w:pStyle w:val="234"/>
        <w:jc w:val="center"/>
      </w:pPr>
      <w:r>
        <w:rPr>
          <w:rFonts w:hint="eastAsia"/>
        </w:rPr>
        <w:t>一、</w:t>
      </w:r>
      <w:bookmarkEnd w:id="171"/>
      <w:r>
        <w:rPr>
          <w:rFonts w:hint="eastAsia"/>
        </w:rPr>
        <w:t>竞争性</w:t>
      </w:r>
      <w:r>
        <w:rPr>
          <w:rFonts w:hint="eastAsia"/>
          <w:lang w:eastAsia="zh-CN"/>
        </w:rPr>
        <w:t>谈判</w:t>
      </w:r>
      <w:r>
        <w:rPr>
          <w:rFonts w:hint="eastAsia"/>
        </w:rPr>
        <w:t>申请函</w:t>
      </w:r>
    </w:p>
    <w:p w14:paraId="18D079AC">
      <w:pPr>
        <w:spacing w:line="360" w:lineRule="auto"/>
        <w:rPr>
          <w:sz w:val="24"/>
          <w:szCs w:val="24"/>
          <w:u w:val="single"/>
        </w:rPr>
      </w:pPr>
      <w:r>
        <w:rPr>
          <w:rFonts w:hint="eastAsia"/>
          <w:sz w:val="24"/>
          <w:szCs w:val="24"/>
        </w:rPr>
        <w:t>致：</w:t>
      </w:r>
      <w:r>
        <w:rPr>
          <w:rFonts w:hint="eastAsia"/>
          <w:sz w:val="24"/>
          <w:szCs w:val="24"/>
          <w:u w:val="single"/>
        </w:rPr>
        <w:t xml:space="preserve">   （采购人）   </w:t>
      </w:r>
    </w:p>
    <w:p w14:paraId="006D2133">
      <w:pPr>
        <w:spacing w:line="360" w:lineRule="auto"/>
        <w:ind w:firstLine="480"/>
        <w:rPr>
          <w:sz w:val="24"/>
          <w:szCs w:val="24"/>
        </w:rPr>
      </w:pPr>
      <w:r>
        <w:rPr>
          <w:rFonts w:hint="eastAsia"/>
          <w:sz w:val="24"/>
          <w:szCs w:val="24"/>
        </w:rPr>
        <w:t>根据贵方关于</w:t>
      </w:r>
      <w:r>
        <w:rPr>
          <w:rFonts w:hint="eastAsia"/>
          <w:sz w:val="24"/>
          <w:szCs w:val="24"/>
          <w:u w:val="single"/>
        </w:rPr>
        <w:t>（项目名称）（项目编号）</w:t>
      </w:r>
      <w:r>
        <w:rPr>
          <w:rFonts w:hint="eastAsia"/>
          <w:sz w:val="24"/>
          <w:szCs w:val="24"/>
        </w:rPr>
        <w:t>的竞争性谈判邀请，正式授权下述签字人</w:t>
      </w:r>
      <w:r>
        <w:rPr>
          <w:rFonts w:hint="eastAsia"/>
          <w:sz w:val="24"/>
          <w:szCs w:val="24"/>
          <w:u w:val="single"/>
        </w:rPr>
        <w:t>（姓名和职务）</w:t>
      </w:r>
      <w:r>
        <w:rPr>
          <w:rFonts w:hint="eastAsia"/>
          <w:sz w:val="24"/>
          <w:szCs w:val="24"/>
        </w:rPr>
        <w:t>代表供应商</w:t>
      </w:r>
      <w:r>
        <w:rPr>
          <w:rFonts w:hint="eastAsia"/>
          <w:sz w:val="24"/>
          <w:szCs w:val="24"/>
          <w:u w:val="single"/>
        </w:rPr>
        <w:t>（申请人的名称）</w:t>
      </w:r>
      <w:r>
        <w:rPr>
          <w:rFonts w:hint="eastAsia"/>
          <w:sz w:val="24"/>
          <w:szCs w:val="24"/>
        </w:rPr>
        <w:t>，提交下述响应文件内容包括：</w:t>
      </w:r>
    </w:p>
    <w:p w14:paraId="6F06285E">
      <w:pPr>
        <w:spacing w:line="360" w:lineRule="auto"/>
        <w:ind w:firstLine="480"/>
        <w:rPr>
          <w:rFonts w:ascii="宋体" w:hAnsi="宋体" w:cs="宋体"/>
          <w:sz w:val="24"/>
          <w:szCs w:val="24"/>
        </w:rPr>
      </w:pPr>
      <w:r>
        <w:rPr>
          <w:rFonts w:hint="eastAsia" w:ascii="宋体" w:hAnsi="宋体" w:cs="宋体"/>
          <w:sz w:val="24"/>
          <w:szCs w:val="24"/>
        </w:rPr>
        <w:t>1、竞争性谈判申请函；</w:t>
      </w:r>
    </w:p>
    <w:p w14:paraId="04FC25A8">
      <w:pPr>
        <w:spacing w:line="360" w:lineRule="auto"/>
        <w:ind w:firstLine="480"/>
        <w:rPr>
          <w:rFonts w:ascii="宋体" w:hAnsi="宋体" w:cs="宋体"/>
          <w:sz w:val="24"/>
          <w:szCs w:val="24"/>
        </w:rPr>
      </w:pPr>
      <w:r>
        <w:rPr>
          <w:rFonts w:hint="eastAsia" w:ascii="宋体" w:hAnsi="宋体" w:cs="宋体"/>
          <w:sz w:val="24"/>
          <w:szCs w:val="24"/>
        </w:rPr>
        <w:t>2、法定代表人身份证明书；</w:t>
      </w:r>
    </w:p>
    <w:p w14:paraId="306FA8A6">
      <w:pPr>
        <w:spacing w:line="360" w:lineRule="auto"/>
        <w:ind w:firstLine="480"/>
        <w:rPr>
          <w:rFonts w:ascii="宋体" w:hAnsi="宋体" w:cs="宋体"/>
          <w:sz w:val="24"/>
          <w:szCs w:val="24"/>
        </w:rPr>
      </w:pPr>
      <w:r>
        <w:rPr>
          <w:rFonts w:hint="eastAsia" w:ascii="宋体" w:hAnsi="宋体" w:cs="宋体"/>
          <w:sz w:val="24"/>
          <w:szCs w:val="24"/>
        </w:rPr>
        <w:t>3、法人授权委托书（如有）；</w:t>
      </w:r>
    </w:p>
    <w:p w14:paraId="55F8ED5C">
      <w:pPr>
        <w:spacing w:line="360" w:lineRule="auto"/>
        <w:ind w:firstLine="480"/>
        <w:rPr>
          <w:rFonts w:ascii="宋体" w:hAnsi="宋体" w:cs="宋体"/>
          <w:sz w:val="24"/>
          <w:szCs w:val="24"/>
        </w:rPr>
      </w:pPr>
      <w:r>
        <w:rPr>
          <w:rFonts w:hint="eastAsia" w:ascii="宋体" w:hAnsi="宋体" w:cs="宋体"/>
          <w:sz w:val="24"/>
          <w:szCs w:val="24"/>
        </w:rPr>
        <w:t>4、资格及资信证明文件；</w:t>
      </w:r>
    </w:p>
    <w:p w14:paraId="4C620C2E">
      <w:pPr>
        <w:spacing w:line="360" w:lineRule="auto"/>
        <w:ind w:firstLine="480"/>
        <w:rPr>
          <w:rFonts w:ascii="宋体" w:hAnsi="宋体" w:cs="宋体"/>
          <w:sz w:val="24"/>
          <w:szCs w:val="24"/>
        </w:rPr>
      </w:pPr>
      <w:r>
        <w:rPr>
          <w:rFonts w:hint="eastAsia" w:ascii="宋体" w:hAnsi="宋体" w:cs="宋体"/>
          <w:sz w:val="24"/>
          <w:szCs w:val="24"/>
        </w:rPr>
        <w:t>5、已标价的工程量清单；</w:t>
      </w:r>
    </w:p>
    <w:p w14:paraId="3C610BB0">
      <w:pPr>
        <w:spacing w:line="360" w:lineRule="auto"/>
        <w:ind w:firstLine="480"/>
        <w:rPr>
          <w:rFonts w:ascii="宋体" w:hAnsi="宋体" w:cs="宋体"/>
          <w:sz w:val="24"/>
          <w:szCs w:val="24"/>
        </w:rPr>
      </w:pPr>
      <w:r>
        <w:rPr>
          <w:rFonts w:hint="eastAsia" w:ascii="宋体" w:hAnsi="宋体" w:cs="宋体"/>
          <w:sz w:val="24"/>
          <w:szCs w:val="24"/>
        </w:rPr>
        <w:t>6、其他材料（如有）。</w:t>
      </w:r>
    </w:p>
    <w:p w14:paraId="74585431">
      <w:pPr>
        <w:spacing w:line="360" w:lineRule="auto"/>
        <w:ind w:firstLine="480"/>
        <w:rPr>
          <w:sz w:val="24"/>
          <w:szCs w:val="24"/>
        </w:rPr>
      </w:pPr>
      <w:r>
        <w:rPr>
          <w:rFonts w:hint="eastAsia"/>
          <w:sz w:val="24"/>
          <w:szCs w:val="24"/>
        </w:rPr>
        <w:t>据此函，签字人兹宣布同意如下：</w:t>
      </w:r>
    </w:p>
    <w:p w14:paraId="37A7B62C">
      <w:pPr>
        <w:spacing w:line="360" w:lineRule="auto"/>
        <w:ind w:firstLine="480"/>
        <w:rPr>
          <w:sz w:val="24"/>
          <w:szCs w:val="24"/>
        </w:rPr>
      </w:pPr>
      <w:r>
        <w:rPr>
          <w:rFonts w:hint="eastAsia"/>
          <w:sz w:val="24"/>
          <w:szCs w:val="24"/>
        </w:rPr>
        <w:t>1、按谈判文件规定提供服务的首轮报价见竞争性谈判申请函附录。</w:t>
      </w:r>
    </w:p>
    <w:p w14:paraId="64BFF80A">
      <w:pPr>
        <w:spacing w:line="360" w:lineRule="auto"/>
        <w:ind w:firstLine="480"/>
        <w:rPr>
          <w:sz w:val="24"/>
          <w:szCs w:val="24"/>
        </w:rPr>
      </w:pPr>
      <w:r>
        <w:rPr>
          <w:rFonts w:hint="eastAsia"/>
          <w:sz w:val="24"/>
          <w:szCs w:val="24"/>
        </w:rPr>
        <w:t>2、我们已详细审核全部谈判文件及其有效补充文件，我们知道必须放弃提出含糊不清或误解的问题的权利。</w:t>
      </w:r>
    </w:p>
    <w:p w14:paraId="01FD0BCF">
      <w:pPr>
        <w:spacing w:line="360" w:lineRule="auto"/>
        <w:ind w:firstLine="480"/>
        <w:rPr>
          <w:sz w:val="24"/>
          <w:szCs w:val="24"/>
        </w:rPr>
      </w:pPr>
      <w:r>
        <w:rPr>
          <w:rFonts w:hint="eastAsia"/>
          <w:sz w:val="24"/>
          <w:szCs w:val="24"/>
        </w:rPr>
        <w:t>3、我们同意从规定的谈判日期起遵循本谈判文件，并在规定的谈判有效期期满之前均具有约束力。</w:t>
      </w:r>
    </w:p>
    <w:p w14:paraId="3A493BE0">
      <w:pPr>
        <w:spacing w:line="360" w:lineRule="auto"/>
        <w:ind w:firstLine="480"/>
        <w:rPr>
          <w:sz w:val="24"/>
          <w:szCs w:val="24"/>
        </w:rPr>
      </w:pPr>
      <w:r>
        <w:rPr>
          <w:rFonts w:hint="eastAsia"/>
          <w:sz w:val="24"/>
          <w:szCs w:val="24"/>
        </w:rPr>
        <w:t>4、如果在谈判后规定的谈判有效期内撤回响应文件，愿意接受采购人及行政主管部门的处罚。</w:t>
      </w:r>
    </w:p>
    <w:p w14:paraId="60AA9798">
      <w:pPr>
        <w:spacing w:line="360" w:lineRule="auto"/>
        <w:ind w:firstLine="480"/>
        <w:rPr>
          <w:sz w:val="24"/>
          <w:szCs w:val="24"/>
        </w:rPr>
      </w:pPr>
      <w:r>
        <w:rPr>
          <w:rFonts w:hint="eastAsia"/>
          <w:sz w:val="24"/>
          <w:szCs w:val="24"/>
        </w:rPr>
        <w:t>5、同意向贵方提供贵方可能要求的与投标有关的任何证据或资料。</w:t>
      </w:r>
    </w:p>
    <w:p w14:paraId="6D634BAE">
      <w:pPr>
        <w:spacing w:line="360" w:lineRule="auto"/>
        <w:ind w:firstLine="480"/>
        <w:rPr>
          <w:sz w:val="24"/>
          <w:szCs w:val="24"/>
        </w:rPr>
      </w:pPr>
      <w:r>
        <w:rPr>
          <w:rFonts w:hint="eastAsia"/>
          <w:sz w:val="24"/>
          <w:szCs w:val="24"/>
        </w:rPr>
        <w:t>6、一旦我方成交，我方将根据谈判文件的规定，严格履行合同，并保证于承诺的时间完成服务。</w:t>
      </w:r>
    </w:p>
    <w:p w14:paraId="6C66441C">
      <w:pPr>
        <w:spacing w:line="360" w:lineRule="auto"/>
        <w:ind w:firstLine="480"/>
        <w:rPr>
          <w:sz w:val="24"/>
          <w:szCs w:val="24"/>
        </w:rPr>
      </w:pPr>
      <w:r>
        <w:rPr>
          <w:rFonts w:hint="eastAsia"/>
          <w:sz w:val="24"/>
          <w:szCs w:val="24"/>
        </w:rPr>
        <w:t>7、我方保证在谈判过程中无下列行为发生：</w:t>
      </w:r>
    </w:p>
    <w:p w14:paraId="77847C51">
      <w:pPr>
        <w:spacing w:line="360" w:lineRule="auto"/>
        <w:ind w:firstLine="480"/>
        <w:rPr>
          <w:sz w:val="24"/>
          <w:szCs w:val="24"/>
        </w:rPr>
      </w:pPr>
      <w:r>
        <w:rPr>
          <w:rFonts w:hint="eastAsia"/>
          <w:sz w:val="24"/>
          <w:szCs w:val="24"/>
        </w:rPr>
        <w:t>（1）提供虚假材料谋取中标、成交的；</w:t>
      </w:r>
    </w:p>
    <w:p w14:paraId="7DD00E59">
      <w:pPr>
        <w:spacing w:line="360" w:lineRule="auto"/>
        <w:ind w:firstLine="480"/>
        <w:rPr>
          <w:sz w:val="24"/>
          <w:szCs w:val="24"/>
        </w:rPr>
      </w:pPr>
      <w:r>
        <w:rPr>
          <w:rFonts w:hint="eastAsia"/>
          <w:sz w:val="24"/>
          <w:szCs w:val="24"/>
        </w:rPr>
        <w:t>（2）采取不正当手段诋毁、排挤其他供应商的；</w:t>
      </w:r>
    </w:p>
    <w:p w14:paraId="6CABB889">
      <w:pPr>
        <w:spacing w:line="360" w:lineRule="auto"/>
        <w:ind w:firstLine="480"/>
        <w:rPr>
          <w:sz w:val="24"/>
          <w:szCs w:val="24"/>
        </w:rPr>
      </w:pPr>
      <w:r>
        <w:rPr>
          <w:rFonts w:hint="eastAsia"/>
          <w:sz w:val="24"/>
          <w:szCs w:val="24"/>
        </w:rPr>
        <w:t>（3）与采购人、其它谈判申请人或者采购代理机构恶意串通的；</w:t>
      </w:r>
    </w:p>
    <w:p w14:paraId="31B951B0">
      <w:pPr>
        <w:spacing w:line="360" w:lineRule="auto"/>
        <w:ind w:firstLine="480"/>
        <w:rPr>
          <w:sz w:val="24"/>
          <w:szCs w:val="24"/>
        </w:rPr>
      </w:pPr>
      <w:r>
        <w:rPr>
          <w:rFonts w:hint="eastAsia"/>
          <w:sz w:val="24"/>
          <w:szCs w:val="24"/>
        </w:rPr>
        <w:t>（4）向采购人、采购代理机构行贿或者提供其他不正当利益的；</w:t>
      </w:r>
    </w:p>
    <w:p w14:paraId="076356E2">
      <w:pPr>
        <w:spacing w:line="360" w:lineRule="auto"/>
        <w:ind w:firstLine="480"/>
        <w:rPr>
          <w:sz w:val="24"/>
          <w:szCs w:val="24"/>
        </w:rPr>
      </w:pPr>
      <w:r>
        <w:rPr>
          <w:rFonts w:hint="eastAsia"/>
          <w:sz w:val="24"/>
          <w:szCs w:val="24"/>
        </w:rPr>
        <w:t>（5）在谈判过程中与采购人进行协商投标的；</w:t>
      </w:r>
    </w:p>
    <w:p w14:paraId="18E2464D">
      <w:pPr>
        <w:spacing w:line="360" w:lineRule="auto"/>
        <w:ind w:firstLine="480"/>
        <w:rPr>
          <w:sz w:val="24"/>
          <w:szCs w:val="24"/>
        </w:rPr>
      </w:pPr>
      <w:r>
        <w:rPr>
          <w:rFonts w:hint="eastAsia"/>
          <w:sz w:val="24"/>
          <w:szCs w:val="24"/>
        </w:rPr>
        <w:t>（6）拒绝有关部门监督检查或提供虚假情况的。</w:t>
      </w:r>
    </w:p>
    <w:p w14:paraId="7A0309C4">
      <w:pPr>
        <w:spacing w:line="360" w:lineRule="auto"/>
        <w:ind w:firstLine="480"/>
        <w:rPr>
          <w:sz w:val="24"/>
          <w:szCs w:val="24"/>
        </w:rPr>
      </w:pPr>
      <w:r>
        <w:rPr>
          <w:rFonts w:hint="eastAsia"/>
          <w:sz w:val="24"/>
          <w:szCs w:val="24"/>
        </w:rPr>
        <w:t>8、与本谈判有关的一切正式往来通讯请寄：</w:t>
      </w:r>
    </w:p>
    <w:p w14:paraId="6ECD3729">
      <w:pPr>
        <w:spacing w:line="360" w:lineRule="auto"/>
        <w:rPr>
          <w:sz w:val="24"/>
          <w:szCs w:val="24"/>
        </w:rPr>
      </w:pPr>
    </w:p>
    <w:p w14:paraId="2B483D10">
      <w:pPr>
        <w:spacing w:line="480" w:lineRule="auto"/>
        <w:rPr>
          <w:sz w:val="24"/>
          <w:szCs w:val="24"/>
        </w:rPr>
      </w:pPr>
      <w:r>
        <w:rPr>
          <w:rFonts w:hint="eastAsia"/>
          <w:sz w:val="24"/>
          <w:szCs w:val="24"/>
        </w:rPr>
        <w:t>供应商：_______________________________________（公章）</w:t>
      </w:r>
    </w:p>
    <w:p w14:paraId="631E1352">
      <w:pPr>
        <w:spacing w:line="480" w:lineRule="auto"/>
        <w:rPr>
          <w:sz w:val="24"/>
          <w:szCs w:val="24"/>
        </w:rPr>
      </w:pPr>
      <w:r>
        <w:rPr>
          <w:rFonts w:hint="eastAsia"/>
          <w:sz w:val="24"/>
          <w:szCs w:val="24"/>
        </w:rPr>
        <w:t>法定代表人</w:t>
      </w:r>
      <w:r>
        <w:rPr>
          <w:rFonts w:hint="eastAsia"/>
          <w:sz w:val="24"/>
          <w:szCs w:val="24"/>
          <w:lang w:eastAsia="zh-CN"/>
        </w:rPr>
        <w:t>（</w:t>
      </w:r>
      <w:r>
        <w:rPr>
          <w:rFonts w:hint="eastAsia"/>
          <w:sz w:val="24"/>
          <w:szCs w:val="24"/>
          <w:lang w:val="en-US" w:eastAsia="zh-CN"/>
        </w:rPr>
        <w:t>或授权委托人</w:t>
      </w:r>
      <w:r>
        <w:rPr>
          <w:rFonts w:hint="eastAsia"/>
          <w:sz w:val="24"/>
          <w:szCs w:val="24"/>
          <w:lang w:eastAsia="zh-CN"/>
        </w:rPr>
        <w:t>）</w:t>
      </w:r>
      <w:r>
        <w:rPr>
          <w:rFonts w:hint="eastAsia"/>
          <w:sz w:val="24"/>
          <w:szCs w:val="24"/>
        </w:rPr>
        <w:t>：___________________ （签字或盖章）</w:t>
      </w:r>
    </w:p>
    <w:p w14:paraId="4C14C981">
      <w:pPr>
        <w:spacing w:line="480" w:lineRule="auto"/>
        <w:rPr>
          <w:sz w:val="24"/>
          <w:szCs w:val="24"/>
        </w:rPr>
      </w:pPr>
      <w:r>
        <w:rPr>
          <w:rFonts w:hint="eastAsia"/>
          <w:sz w:val="24"/>
          <w:szCs w:val="24"/>
        </w:rPr>
        <w:t>单位地址：_____________________________________</w:t>
      </w:r>
    </w:p>
    <w:p w14:paraId="66CDC557">
      <w:pPr>
        <w:spacing w:line="480" w:lineRule="auto"/>
        <w:rPr>
          <w:sz w:val="24"/>
          <w:szCs w:val="24"/>
          <w:u w:val="single"/>
        </w:rPr>
      </w:pPr>
      <w:r>
        <w:rPr>
          <w:rFonts w:hint="eastAsia"/>
          <w:sz w:val="24"/>
          <w:szCs w:val="24"/>
        </w:rPr>
        <w:t>联系电话：</w:t>
      </w:r>
      <w:r>
        <w:rPr>
          <w:rFonts w:hint="eastAsia"/>
          <w:sz w:val="24"/>
          <w:szCs w:val="24"/>
          <w:u w:val="single"/>
        </w:rPr>
        <w:t xml:space="preserve">                  </w:t>
      </w:r>
    </w:p>
    <w:p w14:paraId="2CE094BF">
      <w:pPr>
        <w:spacing w:line="480" w:lineRule="auto"/>
        <w:rPr>
          <w:sz w:val="24"/>
          <w:szCs w:val="24"/>
          <w:u w:val="single"/>
        </w:rPr>
      </w:pPr>
      <w:r>
        <w:rPr>
          <w:rFonts w:hint="eastAsia"/>
          <w:sz w:val="24"/>
          <w:szCs w:val="24"/>
        </w:rPr>
        <w:t>传真：</w:t>
      </w:r>
      <w:r>
        <w:rPr>
          <w:rFonts w:hint="eastAsia"/>
          <w:sz w:val="24"/>
          <w:szCs w:val="24"/>
          <w:u w:val="single"/>
        </w:rPr>
        <w:t xml:space="preserve">                      </w:t>
      </w:r>
    </w:p>
    <w:p w14:paraId="29E9738A">
      <w:pPr>
        <w:spacing w:line="480" w:lineRule="auto"/>
        <w:rPr>
          <w:sz w:val="24"/>
          <w:szCs w:val="24"/>
        </w:rPr>
      </w:pPr>
      <w:r>
        <w:rPr>
          <w:rFonts w:hint="eastAsia"/>
          <w:sz w:val="24"/>
          <w:szCs w:val="24"/>
        </w:rPr>
        <w:t>邮政编码：__________________</w:t>
      </w:r>
    </w:p>
    <w:p w14:paraId="1C62001D">
      <w:pPr>
        <w:spacing w:line="480" w:lineRule="auto"/>
        <w:jc w:val="left"/>
        <w:rPr>
          <w:sz w:val="24"/>
          <w:szCs w:val="24"/>
        </w:rPr>
        <w:sectPr>
          <w:pgSz w:w="11906" w:h="16838"/>
          <w:pgMar w:top="1440" w:right="1800" w:bottom="1440" w:left="1800" w:header="851" w:footer="992" w:gutter="0"/>
          <w:cols w:space="1701" w:num="1"/>
          <w:docGrid w:linePitch="360" w:charSpace="0"/>
        </w:sectPr>
      </w:pPr>
      <w:r>
        <w:rPr>
          <w:rFonts w:hint="eastAsia"/>
          <w:sz w:val="24"/>
          <w:szCs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4EC627F1">
      <w:pPr>
        <w:spacing w:line="480" w:lineRule="auto"/>
        <w:jc w:val="center"/>
        <w:rPr>
          <w:rFonts w:ascii="宋体" w:hAnsi="宋体"/>
          <w:b/>
          <w:sz w:val="28"/>
          <w:szCs w:val="24"/>
        </w:rPr>
      </w:pPr>
      <w:r>
        <w:rPr>
          <w:rFonts w:hint="eastAsia" w:ascii="宋体" w:hAnsi="宋体"/>
          <w:b/>
          <w:sz w:val="28"/>
          <w:szCs w:val="24"/>
        </w:rPr>
        <w:t>竞争性谈判申请函附录</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6429"/>
      </w:tblGrid>
      <w:tr w14:paraId="2C70F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093" w:type="dxa"/>
            <w:noWrap/>
            <w:vAlign w:val="center"/>
          </w:tcPr>
          <w:p w14:paraId="6EA445F5">
            <w:pPr>
              <w:spacing w:line="240" w:lineRule="auto"/>
              <w:jc w:val="center"/>
              <w:rPr>
                <w:sz w:val="24"/>
                <w:szCs w:val="24"/>
              </w:rPr>
            </w:pPr>
            <w:r>
              <w:rPr>
                <w:rFonts w:hint="eastAsia"/>
                <w:sz w:val="24"/>
                <w:szCs w:val="24"/>
              </w:rPr>
              <w:t>首轮报价</w:t>
            </w:r>
          </w:p>
          <w:p w14:paraId="60FF381C">
            <w:pPr>
              <w:pStyle w:val="262"/>
              <w:spacing w:line="240" w:lineRule="auto"/>
              <w:ind w:left="0" w:leftChars="0" w:firstLine="0" w:firstLineChars="0"/>
              <w:jc w:val="center"/>
              <w:rPr>
                <w:sz w:val="24"/>
                <w:szCs w:val="24"/>
                <w:lang w:val="en-US" w:eastAsia="zh-CN"/>
              </w:rPr>
            </w:pPr>
            <w:r>
              <w:rPr>
                <w:rFonts w:hint="eastAsia"/>
                <w:sz w:val="24"/>
                <w:szCs w:val="24"/>
                <w:lang w:val="en-US" w:eastAsia="zh-CN"/>
              </w:rPr>
              <w:t>（总价）</w:t>
            </w:r>
          </w:p>
        </w:tc>
        <w:tc>
          <w:tcPr>
            <w:tcW w:w="6429" w:type="dxa"/>
            <w:noWrap/>
            <w:vAlign w:val="center"/>
          </w:tcPr>
          <w:p w14:paraId="54D2D225">
            <w:pPr>
              <w:spacing w:line="240" w:lineRule="auto"/>
              <w:jc w:val="center"/>
              <w:rPr>
                <w:sz w:val="24"/>
                <w:szCs w:val="24"/>
              </w:rPr>
            </w:pPr>
            <w:r>
              <w:rPr>
                <w:rFonts w:hint="eastAsia"/>
                <w:sz w:val="24"/>
                <w:szCs w:val="24"/>
              </w:rPr>
              <w:t>人民币________________（大写）</w:t>
            </w:r>
          </w:p>
          <w:p w14:paraId="6C7CEBE1">
            <w:pPr>
              <w:spacing w:line="240" w:lineRule="auto"/>
              <w:jc w:val="center"/>
              <w:rPr>
                <w:sz w:val="24"/>
                <w:szCs w:val="24"/>
              </w:rPr>
            </w:pPr>
            <w:r>
              <w:rPr>
                <w:rFonts w:hint="eastAsia"/>
                <w:sz w:val="24"/>
                <w:szCs w:val="24"/>
              </w:rPr>
              <w:t>￥____________________（小写）</w:t>
            </w:r>
          </w:p>
        </w:tc>
      </w:tr>
      <w:tr w14:paraId="79750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093" w:type="dxa"/>
            <w:noWrap/>
            <w:vAlign w:val="center"/>
          </w:tcPr>
          <w:p w14:paraId="0A82FCAC">
            <w:pPr>
              <w:spacing w:line="240" w:lineRule="auto"/>
              <w:jc w:val="center"/>
              <w:rPr>
                <w:sz w:val="24"/>
                <w:szCs w:val="24"/>
              </w:rPr>
            </w:pPr>
            <w:r>
              <w:rPr>
                <w:rFonts w:hint="eastAsia"/>
                <w:sz w:val="24"/>
                <w:szCs w:val="24"/>
              </w:rPr>
              <w:t>项目负责人</w:t>
            </w:r>
          </w:p>
        </w:tc>
        <w:tc>
          <w:tcPr>
            <w:tcW w:w="6429" w:type="dxa"/>
            <w:noWrap/>
            <w:vAlign w:val="center"/>
          </w:tcPr>
          <w:p w14:paraId="3B943082">
            <w:pPr>
              <w:spacing w:line="240" w:lineRule="auto"/>
              <w:jc w:val="center"/>
              <w:rPr>
                <w:sz w:val="24"/>
                <w:szCs w:val="24"/>
              </w:rPr>
            </w:pPr>
            <w:r>
              <w:rPr>
                <w:rFonts w:hint="eastAsia"/>
                <w:sz w:val="24"/>
                <w:szCs w:val="24"/>
              </w:rPr>
              <w:t>（项目负责人姓名）</w:t>
            </w:r>
          </w:p>
        </w:tc>
      </w:tr>
      <w:tr w14:paraId="6113A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093" w:type="dxa"/>
            <w:noWrap/>
            <w:vAlign w:val="center"/>
          </w:tcPr>
          <w:p w14:paraId="493F108A">
            <w:pPr>
              <w:spacing w:line="240" w:lineRule="auto"/>
              <w:jc w:val="center"/>
              <w:rPr>
                <w:sz w:val="24"/>
                <w:szCs w:val="24"/>
              </w:rPr>
            </w:pPr>
            <w:r>
              <w:rPr>
                <w:rFonts w:hint="eastAsia"/>
                <w:sz w:val="24"/>
                <w:szCs w:val="24"/>
              </w:rPr>
              <w:t>工期</w:t>
            </w:r>
          </w:p>
        </w:tc>
        <w:tc>
          <w:tcPr>
            <w:tcW w:w="6429" w:type="dxa"/>
            <w:noWrap/>
            <w:vAlign w:val="center"/>
          </w:tcPr>
          <w:p w14:paraId="29F4C07F">
            <w:pPr>
              <w:spacing w:line="240" w:lineRule="auto"/>
              <w:jc w:val="center"/>
              <w:rPr>
                <w:sz w:val="24"/>
                <w:szCs w:val="24"/>
              </w:rPr>
            </w:pPr>
            <w:r>
              <w:rPr>
                <w:rFonts w:hint="eastAsia"/>
                <w:sz w:val="24"/>
                <w:szCs w:val="24"/>
              </w:rPr>
              <w:t>_____日历天</w:t>
            </w:r>
          </w:p>
        </w:tc>
      </w:tr>
      <w:tr w14:paraId="776D4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093" w:type="dxa"/>
            <w:noWrap/>
            <w:vAlign w:val="center"/>
          </w:tcPr>
          <w:p w14:paraId="6C5FBE4F">
            <w:pPr>
              <w:spacing w:line="240" w:lineRule="auto"/>
              <w:jc w:val="center"/>
              <w:rPr>
                <w:sz w:val="24"/>
                <w:szCs w:val="24"/>
              </w:rPr>
            </w:pPr>
            <w:r>
              <w:rPr>
                <w:rFonts w:hint="eastAsia"/>
                <w:sz w:val="24"/>
                <w:szCs w:val="24"/>
              </w:rPr>
              <w:t>工程质量</w:t>
            </w:r>
          </w:p>
        </w:tc>
        <w:tc>
          <w:tcPr>
            <w:tcW w:w="6429" w:type="dxa"/>
            <w:noWrap/>
            <w:vAlign w:val="center"/>
          </w:tcPr>
          <w:p w14:paraId="24C98F0C">
            <w:pPr>
              <w:spacing w:line="240" w:lineRule="auto"/>
              <w:jc w:val="center"/>
              <w:rPr>
                <w:sz w:val="24"/>
                <w:szCs w:val="24"/>
              </w:rPr>
            </w:pPr>
            <w:r>
              <w:rPr>
                <w:rFonts w:hint="eastAsia" w:ascii="宋体" w:hAnsi="宋体"/>
                <w:bCs/>
                <w:sz w:val="24"/>
                <w:szCs w:val="24"/>
              </w:rPr>
              <w:t>符合国家质量验收标准</w:t>
            </w:r>
          </w:p>
        </w:tc>
      </w:tr>
      <w:tr w14:paraId="0A14E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093" w:type="dxa"/>
            <w:noWrap/>
            <w:vAlign w:val="center"/>
          </w:tcPr>
          <w:p w14:paraId="19F5D58B">
            <w:pPr>
              <w:spacing w:line="240" w:lineRule="auto"/>
              <w:jc w:val="center"/>
              <w:rPr>
                <w:sz w:val="24"/>
                <w:szCs w:val="24"/>
              </w:rPr>
            </w:pPr>
            <w:r>
              <w:rPr>
                <w:rFonts w:hint="eastAsia"/>
                <w:sz w:val="24"/>
                <w:szCs w:val="24"/>
              </w:rPr>
              <w:t>备注</w:t>
            </w:r>
          </w:p>
        </w:tc>
        <w:tc>
          <w:tcPr>
            <w:tcW w:w="6429" w:type="dxa"/>
            <w:noWrap/>
            <w:vAlign w:val="center"/>
          </w:tcPr>
          <w:p w14:paraId="02DE966A">
            <w:pPr>
              <w:spacing w:line="240" w:lineRule="auto"/>
              <w:jc w:val="center"/>
              <w:rPr>
                <w:rFonts w:ascii="宋体" w:hAnsi="宋体"/>
                <w:bCs/>
                <w:sz w:val="24"/>
                <w:szCs w:val="24"/>
              </w:rPr>
            </w:pPr>
          </w:p>
        </w:tc>
      </w:tr>
    </w:tbl>
    <w:p w14:paraId="570B2BAC">
      <w:pPr>
        <w:spacing w:line="480" w:lineRule="auto"/>
        <w:rPr>
          <w:sz w:val="24"/>
          <w:szCs w:val="24"/>
        </w:rPr>
      </w:pPr>
      <w:r>
        <w:rPr>
          <w:rFonts w:hint="eastAsia"/>
          <w:sz w:val="24"/>
          <w:szCs w:val="24"/>
        </w:rPr>
        <w:t>注：1、供应商填写本附录，已完全清楚本项目的报价要求。</w:t>
      </w:r>
    </w:p>
    <w:p w14:paraId="0F0628E8">
      <w:pPr>
        <w:spacing w:line="480" w:lineRule="auto"/>
        <w:jc w:val="right"/>
        <w:rPr>
          <w:sz w:val="24"/>
          <w:szCs w:val="24"/>
        </w:rPr>
      </w:pPr>
    </w:p>
    <w:p w14:paraId="63F69B87">
      <w:pPr>
        <w:spacing w:line="480" w:lineRule="auto"/>
        <w:jc w:val="right"/>
        <w:rPr>
          <w:sz w:val="24"/>
          <w:szCs w:val="24"/>
        </w:rPr>
      </w:pPr>
      <w:r>
        <w:rPr>
          <w:rFonts w:hint="eastAsia"/>
          <w:sz w:val="24"/>
          <w:szCs w:val="24"/>
        </w:rPr>
        <w:t>供应商：_______________（加盖CA电子公章）</w:t>
      </w:r>
    </w:p>
    <w:p w14:paraId="0A226062">
      <w:pPr>
        <w:spacing w:line="480" w:lineRule="auto"/>
        <w:jc w:val="right"/>
        <w:rPr>
          <w:sz w:val="24"/>
          <w:szCs w:val="24"/>
        </w:rPr>
        <w:sectPr>
          <w:pgSz w:w="11906" w:h="16838"/>
          <w:pgMar w:top="1440" w:right="1800" w:bottom="1440" w:left="1800" w:header="851" w:footer="992" w:gutter="0"/>
          <w:cols w:space="1701" w:num="1"/>
          <w:docGrid w:linePitch="360" w:charSpace="0"/>
        </w:sectPr>
      </w:pPr>
      <w:r>
        <w:rPr>
          <w:rFonts w:hint="eastAsia"/>
          <w:sz w:val="24"/>
          <w:szCs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7A772FD4">
      <w:pPr>
        <w:pStyle w:val="234"/>
        <w:jc w:val="center"/>
      </w:pPr>
      <w:bookmarkStart w:id="172" w:name="_Toc43036668"/>
      <w:r>
        <w:rPr>
          <w:rFonts w:hint="eastAsia"/>
        </w:rPr>
        <w:t>二、法定代表人身份证明书</w:t>
      </w:r>
      <w:bookmarkEnd w:id="172"/>
    </w:p>
    <w:p w14:paraId="483D7D48">
      <w:pPr>
        <w:spacing w:line="360" w:lineRule="auto"/>
        <w:jc w:val="center"/>
        <w:rPr>
          <w:rFonts w:ascii="楷体" w:hAnsi="楷体" w:eastAsia="楷体"/>
          <w:b/>
          <w:sz w:val="36"/>
          <w:szCs w:val="36"/>
        </w:rPr>
      </w:pPr>
    </w:p>
    <w:p w14:paraId="588949CF">
      <w:pPr>
        <w:spacing w:line="360" w:lineRule="auto"/>
        <w:ind w:left="141" w:firstLine="420"/>
        <w:rPr>
          <w:rFonts w:ascii="宋体" w:hAnsi="宋体"/>
          <w:sz w:val="28"/>
          <w:szCs w:val="28"/>
        </w:rPr>
      </w:pPr>
      <w:r>
        <w:rPr>
          <w:rFonts w:hint="eastAsia" w:ascii="宋体" w:hAnsi="宋体"/>
          <w:sz w:val="28"/>
          <w:szCs w:val="28"/>
        </w:rPr>
        <w:t>兹证明</w:t>
      </w:r>
      <w:r>
        <w:rPr>
          <w:rFonts w:hint="eastAsia" w:ascii="宋体" w:hAnsi="宋体"/>
          <w:sz w:val="28"/>
          <w:szCs w:val="28"/>
          <w:u w:val="single"/>
        </w:rPr>
        <w:t xml:space="preserve">  (姓名)  </w:t>
      </w:r>
      <w:r>
        <w:rPr>
          <w:rFonts w:hint="eastAsia" w:ascii="宋体" w:hAnsi="宋体"/>
          <w:sz w:val="28"/>
          <w:szCs w:val="28"/>
        </w:rPr>
        <w:t>同志，性别</w:t>
      </w:r>
      <w:r>
        <w:rPr>
          <w:rFonts w:hint="eastAsia" w:ascii="宋体" w:hAnsi="宋体"/>
          <w:sz w:val="28"/>
          <w:szCs w:val="28"/>
          <w:u w:val="single"/>
          <w:lang w:val="en-US" w:eastAsia="zh-CN"/>
        </w:rPr>
        <w:t xml:space="preserve">     </w:t>
      </w:r>
      <w:r>
        <w:rPr>
          <w:rFonts w:hint="eastAsia" w:ascii="宋体" w:hAnsi="宋体"/>
          <w:sz w:val="28"/>
          <w:szCs w:val="28"/>
        </w:rPr>
        <w:t>，居民身份证号</w:t>
      </w:r>
      <w:r>
        <w:rPr>
          <w:rFonts w:hint="eastAsia" w:ascii="宋体" w:hAnsi="宋体"/>
          <w:sz w:val="28"/>
          <w:szCs w:val="28"/>
          <w:u w:val="single"/>
          <w:lang w:val="en-US" w:eastAsia="zh-CN"/>
        </w:rPr>
        <w:t xml:space="preserve">     </w:t>
      </w:r>
      <w:r>
        <w:rPr>
          <w:rFonts w:hint="eastAsia" w:ascii="宋体" w:hAnsi="宋体"/>
          <w:sz w:val="28"/>
          <w:szCs w:val="28"/>
        </w:rPr>
        <w:t>，在我单位任</w:t>
      </w:r>
      <w:r>
        <w:rPr>
          <w:rFonts w:hint="eastAsia" w:ascii="宋体" w:hAnsi="宋体"/>
          <w:sz w:val="28"/>
          <w:szCs w:val="28"/>
          <w:u w:val="single"/>
          <w:lang w:val="en-US" w:eastAsia="zh-CN"/>
        </w:rPr>
        <w:t xml:space="preserve">     </w:t>
      </w:r>
      <w:r>
        <w:rPr>
          <w:rFonts w:hint="eastAsia" w:ascii="宋体" w:hAnsi="宋体"/>
          <w:sz w:val="28"/>
          <w:szCs w:val="28"/>
        </w:rPr>
        <w:t>职务，系我单位主要负责任人，即法定代表人。</w:t>
      </w:r>
    </w:p>
    <w:p w14:paraId="6832E42E">
      <w:pPr>
        <w:spacing w:line="360" w:lineRule="auto"/>
        <w:rPr>
          <w:rFonts w:ascii="楷体" w:hAnsi="楷体" w:eastAsia="楷体"/>
          <w:sz w:val="28"/>
          <w:szCs w:val="28"/>
        </w:rPr>
      </w:pPr>
    </w:p>
    <w:p w14:paraId="682C3C38">
      <w:pPr>
        <w:spacing w:line="360" w:lineRule="auto"/>
        <w:rPr>
          <w:rFonts w:ascii="宋体" w:hAnsi="宋体"/>
          <w:sz w:val="28"/>
          <w:szCs w:val="28"/>
          <w:u w:val="single"/>
        </w:rPr>
      </w:pPr>
      <w:r>
        <w:rPr>
          <w:rFonts w:hint="eastAsia" w:ascii="宋体" w:hAnsi="宋体"/>
          <w:sz w:val="28"/>
          <w:szCs w:val="28"/>
        </w:rPr>
        <w:t>单位地址：</w:t>
      </w:r>
      <w:r>
        <w:rPr>
          <w:rFonts w:hint="eastAsia" w:ascii="宋体" w:hAnsi="宋体"/>
          <w:sz w:val="28"/>
          <w:szCs w:val="28"/>
          <w:u w:val="single"/>
        </w:rPr>
        <w:t xml:space="preserve">                   </w:t>
      </w:r>
    </w:p>
    <w:p w14:paraId="63581B25">
      <w:pPr>
        <w:spacing w:line="360" w:lineRule="auto"/>
        <w:rPr>
          <w:rFonts w:ascii="宋体" w:hAnsi="宋体"/>
          <w:sz w:val="28"/>
          <w:szCs w:val="28"/>
        </w:rPr>
      </w:pPr>
    </w:p>
    <w:p w14:paraId="2F322F37">
      <w:pPr>
        <w:spacing w:line="360" w:lineRule="auto"/>
        <w:rPr>
          <w:rFonts w:ascii="宋体" w:hAnsi="宋体"/>
          <w:sz w:val="28"/>
          <w:szCs w:val="28"/>
          <w:u w:val="single"/>
        </w:rPr>
      </w:pPr>
      <w:r>
        <w:rPr>
          <w:rFonts w:hint="eastAsia" w:ascii="宋体" w:hAnsi="宋体"/>
          <w:sz w:val="28"/>
          <w:szCs w:val="28"/>
        </w:rPr>
        <w:t>电    话：</w:t>
      </w:r>
      <w:r>
        <w:rPr>
          <w:rFonts w:hint="eastAsia" w:ascii="宋体" w:hAnsi="宋体"/>
          <w:sz w:val="28"/>
          <w:szCs w:val="28"/>
          <w:u w:val="single"/>
        </w:rPr>
        <w:t xml:space="preserve">                   </w:t>
      </w:r>
    </w:p>
    <w:p w14:paraId="4945C003">
      <w:pPr>
        <w:spacing w:line="360" w:lineRule="auto"/>
        <w:rPr>
          <w:rFonts w:ascii="宋体" w:hAnsi="宋体"/>
          <w:sz w:val="28"/>
          <w:szCs w:val="28"/>
        </w:rPr>
      </w:pPr>
    </w:p>
    <w:p w14:paraId="0BDF2458">
      <w:pPr>
        <w:spacing w:line="360" w:lineRule="auto"/>
        <w:rPr>
          <w:rFonts w:ascii="宋体" w:hAnsi="宋体"/>
          <w:sz w:val="28"/>
          <w:szCs w:val="28"/>
          <w:u w:val="single"/>
        </w:rPr>
      </w:pPr>
      <w:r>
        <w:rPr>
          <w:rFonts w:hint="eastAsia" w:ascii="宋体" w:hAnsi="宋体"/>
          <w:sz w:val="28"/>
          <w:szCs w:val="28"/>
        </w:rPr>
        <w:t xml:space="preserve">                   单位全称： </w:t>
      </w:r>
      <w:r>
        <w:rPr>
          <w:rFonts w:hint="eastAsia" w:ascii="宋体" w:hAnsi="宋体"/>
          <w:sz w:val="28"/>
          <w:szCs w:val="28"/>
          <w:u w:val="single"/>
        </w:rPr>
        <w:t xml:space="preserve">                  </w:t>
      </w:r>
    </w:p>
    <w:p w14:paraId="7090CE88">
      <w:pPr>
        <w:spacing w:line="360" w:lineRule="auto"/>
        <w:rPr>
          <w:rFonts w:ascii="宋体" w:hAnsi="宋体"/>
          <w:sz w:val="28"/>
          <w:szCs w:val="28"/>
        </w:rPr>
      </w:pPr>
    </w:p>
    <w:p w14:paraId="7553A9CC">
      <w:pPr>
        <w:spacing w:line="360" w:lineRule="auto"/>
        <w:rPr>
          <w:rFonts w:ascii="宋体" w:hAnsi="宋体"/>
          <w:sz w:val="28"/>
          <w:szCs w:val="28"/>
          <w:u w:val="single"/>
        </w:rPr>
      </w:pPr>
      <w:r>
        <w:rPr>
          <w:rFonts w:hint="eastAsia" w:ascii="宋体" w:hAnsi="宋体"/>
          <w:sz w:val="28"/>
          <w:szCs w:val="28"/>
        </w:rPr>
        <w:t xml:space="preserve">                   单位盖章：</w:t>
      </w:r>
      <w:r>
        <w:rPr>
          <w:rFonts w:hint="eastAsia" w:ascii="宋体" w:hAnsi="宋体"/>
          <w:sz w:val="28"/>
          <w:szCs w:val="28"/>
          <w:u w:val="single"/>
        </w:rPr>
        <w:t xml:space="preserve">                   </w:t>
      </w:r>
    </w:p>
    <w:p w14:paraId="4C98D18E">
      <w:pPr>
        <w:tabs>
          <w:tab w:val="left" w:pos="7290"/>
        </w:tabs>
        <w:spacing w:line="360" w:lineRule="auto"/>
        <w:rPr>
          <w:rFonts w:ascii="宋体" w:hAnsi="宋体"/>
          <w:sz w:val="28"/>
          <w:szCs w:val="28"/>
        </w:rPr>
      </w:pPr>
    </w:p>
    <w:p w14:paraId="2D477B9B">
      <w:pPr>
        <w:tabs>
          <w:tab w:val="left" w:pos="7290"/>
        </w:tabs>
        <w:spacing w:line="360" w:lineRule="auto"/>
        <w:jc w:val="right"/>
        <w:rPr>
          <w:rFonts w:ascii="宋体" w:hAnsi="宋体"/>
          <w:sz w:val="28"/>
          <w:szCs w:val="28"/>
        </w:rPr>
      </w:pPr>
      <w:r>
        <w:rPr>
          <w:rFonts w:hint="eastAsia" w:ascii="宋体" w:hAnsi="宋体"/>
          <w:sz w:val="28"/>
          <w:szCs w:val="28"/>
        </w:rPr>
        <w:t xml:space="preserve">   年    月    日</w:t>
      </w:r>
    </w:p>
    <w:p w14:paraId="580BF859">
      <w:pPr>
        <w:tabs>
          <w:tab w:val="left" w:pos="7290"/>
        </w:tabs>
        <w:spacing w:line="360" w:lineRule="auto"/>
        <w:jc w:val="left"/>
        <w:rPr>
          <w:rFonts w:ascii="宋体" w:hAnsi="宋体"/>
          <w:sz w:val="28"/>
          <w:szCs w:val="28"/>
        </w:rPr>
      </w:pPr>
    </w:p>
    <w:p w14:paraId="11905C50">
      <w:pPr>
        <w:tabs>
          <w:tab w:val="left" w:pos="7290"/>
        </w:tabs>
        <w:spacing w:line="360" w:lineRule="auto"/>
        <w:jc w:val="left"/>
        <w:rPr>
          <w:rFonts w:ascii="宋体" w:hAnsi="宋体"/>
          <w:sz w:val="28"/>
          <w:szCs w:val="28"/>
        </w:rPr>
      </w:pPr>
      <w:r>
        <w:rPr>
          <w:rFonts w:hint="eastAsia" w:ascii="宋体" w:hAnsi="宋体"/>
          <w:sz w:val="28"/>
          <w:szCs w:val="28"/>
        </w:rPr>
        <w:t>注：后附法定代表人居民身份证复印件。</w:t>
      </w:r>
    </w:p>
    <w:p w14:paraId="20CD5258">
      <w:pPr>
        <w:sectPr>
          <w:pgSz w:w="11906" w:h="16838"/>
          <w:pgMar w:top="1440" w:right="1800" w:bottom="1440" w:left="1800" w:header="851" w:footer="992" w:gutter="0"/>
          <w:cols w:space="1701" w:num="1"/>
          <w:docGrid w:linePitch="360" w:charSpace="0"/>
        </w:sectPr>
      </w:pPr>
    </w:p>
    <w:p w14:paraId="52B76C37">
      <w:pPr>
        <w:pStyle w:val="234"/>
        <w:jc w:val="center"/>
      </w:pPr>
      <w:bookmarkStart w:id="173" w:name="_Toc43036669"/>
      <w:r>
        <w:rPr>
          <w:rFonts w:hint="eastAsia"/>
        </w:rPr>
        <w:t>三、法人授权委托书</w:t>
      </w:r>
      <w:bookmarkEnd w:id="173"/>
      <w:r>
        <w:rPr>
          <w:rFonts w:hint="eastAsia"/>
        </w:rPr>
        <w:t>（如有）</w:t>
      </w:r>
    </w:p>
    <w:p w14:paraId="1FED1161">
      <w:pPr>
        <w:spacing w:line="360" w:lineRule="auto"/>
        <w:ind w:right="420" w:firstLine="560"/>
        <w:jc w:val="left"/>
        <w:rPr>
          <w:rFonts w:ascii="宋体" w:hAnsi="宋体"/>
          <w:sz w:val="28"/>
        </w:rPr>
      </w:pPr>
      <w:r>
        <w:rPr>
          <w:rFonts w:hint="eastAsia" w:ascii="宋体" w:hAnsi="宋体"/>
          <w:sz w:val="28"/>
        </w:rPr>
        <w:t>本授权书声明：</w:t>
      </w:r>
      <w:r>
        <w:rPr>
          <w:rFonts w:hint="eastAsia" w:ascii="宋体" w:hAnsi="宋体"/>
          <w:sz w:val="28"/>
          <w:u w:val="single"/>
        </w:rPr>
        <w:t xml:space="preserve"> （单位名称） </w:t>
      </w:r>
      <w:r>
        <w:rPr>
          <w:rFonts w:hint="eastAsia" w:ascii="宋体" w:hAnsi="宋体"/>
          <w:sz w:val="28"/>
        </w:rPr>
        <w:t>的法定代表人</w:t>
      </w:r>
      <w:r>
        <w:rPr>
          <w:rFonts w:hint="eastAsia" w:ascii="宋体" w:hAnsi="宋体"/>
          <w:sz w:val="28"/>
          <w:u w:val="single"/>
        </w:rPr>
        <w:t xml:space="preserve"> （姓名） </w:t>
      </w:r>
      <w:r>
        <w:rPr>
          <w:rFonts w:hint="eastAsia" w:ascii="宋体" w:hAnsi="宋体"/>
          <w:sz w:val="28"/>
        </w:rPr>
        <w:t>授权</w:t>
      </w:r>
      <w:r>
        <w:rPr>
          <w:rFonts w:hint="eastAsia" w:ascii="宋体" w:hAnsi="宋体"/>
          <w:sz w:val="28"/>
          <w:u w:val="single"/>
        </w:rPr>
        <w:t>（被授权人的姓名、职务）</w:t>
      </w:r>
      <w:r>
        <w:rPr>
          <w:rFonts w:hint="eastAsia" w:ascii="宋体" w:hAnsi="宋体"/>
          <w:sz w:val="28"/>
        </w:rPr>
        <w:t>为我方</w:t>
      </w:r>
      <w:r>
        <w:rPr>
          <w:rFonts w:hint="eastAsia" w:ascii="宋体" w:hAnsi="宋体"/>
          <w:sz w:val="28"/>
          <w:u w:val="single"/>
        </w:rPr>
        <w:t xml:space="preserve">  (项目名称)（项目编号）</w:t>
      </w:r>
      <w:r>
        <w:rPr>
          <w:rFonts w:hint="eastAsia" w:ascii="宋体" w:hAnsi="宋体"/>
          <w:sz w:val="28"/>
        </w:rPr>
        <w:t>的合法代理人，以本单位名义全权处理一切与该项目有关的事务。</w:t>
      </w:r>
    </w:p>
    <w:p w14:paraId="01C9FD78">
      <w:pPr>
        <w:tabs>
          <w:tab w:val="left" w:pos="5560"/>
        </w:tabs>
        <w:spacing w:line="360" w:lineRule="auto"/>
        <w:ind w:firstLine="646"/>
        <w:rPr>
          <w:rFonts w:ascii="楷体" w:hAnsi="楷体" w:eastAsia="楷体"/>
          <w:sz w:val="28"/>
        </w:rPr>
      </w:pPr>
      <w:r>
        <w:rPr>
          <w:rFonts w:hint="eastAsia" w:ascii="楷体" w:hAnsi="楷体" w:eastAsia="楷体"/>
          <w:sz w:val="28"/>
        </w:rPr>
        <w:tab/>
      </w:r>
    </w:p>
    <w:p w14:paraId="3CE05AC7">
      <w:pPr>
        <w:spacing w:line="360" w:lineRule="auto"/>
        <w:jc w:val="left"/>
        <w:rPr>
          <w:rFonts w:ascii="宋体" w:hAnsi="宋体"/>
          <w:sz w:val="28"/>
        </w:rPr>
      </w:pPr>
      <w:r>
        <w:rPr>
          <w:rFonts w:hint="eastAsia" w:ascii="宋体" w:hAnsi="宋体"/>
          <w:sz w:val="28"/>
        </w:rPr>
        <w:t>本授权书于年月日签字生效，特此声明。</w:t>
      </w:r>
    </w:p>
    <w:p w14:paraId="63462582">
      <w:pPr>
        <w:spacing w:line="360" w:lineRule="auto"/>
        <w:ind w:firstLine="645"/>
        <w:rPr>
          <w:rFonts w:ascii="宋体" w:hAnsi="宋体"/>
          <w:sz w:val="28"/>
        </w:rPr>
      </w:pPr>
    </w:p>
    <w:p w14:paraId="7A554ECD">
      <w:pPr>
        <w:spacing w:line="360" w:lineRule="auto"/>
        <w:rPr>
          <w:rFonts w:ascii="宋体" w:hAnsi="宋体"/>
          <w:sz w:val="28"/>
          <w:u w:val="single"/>
        </w:rPr>
      </w:pPr>
      <w:r>
        <w:rPr>
          <w:rFonts w:hint="eastAsia" w:ascii="宋体" w:hAnsi="宋体"/>
          <w:sz w:val="28"/>
        </w:rPr>
        <w:t>法定代表人签字或盖章：</w:t>
      </w:r>
      <w:r>
        <w:rPr>
          <w:rFonts w:hint="eastAsia" w:ascii="宋体" w:hAnsi="宋体"/>
          <w:sz w:val="28"/>
          <w:u w:val="single"/>
        </w:rPr>
        <w:t xml:space="preserve">                    </w:t>
      </w:r>
    </w:p>
    <w:p w14:paraId="51BD2A34">
      <w:pPr>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p>
    <w:p w14:paraId="07B82C13">
      <w:pPr>
        <w:spacing w:line="360" w:lineRule="auto"/>
        <w:rPr>
          <w:rFonts w:ascii="宋体" w:hAnsi="宋体"/>
          <w:sz w:val="28"/>
          <w:u w:val="single"/>
        </w:rPr>
      </w:pPr>
      <w:r>
        <w:rPr>
          <w:rFonts w:hint="eastAsia" w:ascii="宋体" w:hAnsi="宋体"/>
          <w:sz w:val="28"/>
        </w:rPr>
        <w:t>代理人（被授权人）签字：</w:t>
      </w:r>
      <w:r>
        <w:rPr>
          <w:rFonts w:hint="eastAsia" w:ascii="宋体" w:hAnsi="宋体"/>
          <w:sz w:val="28"/>
          <w:u w:val="single"/>
        </w:rPr>
        <w:t xml:space="preserve">                   </w:t>
      </w:r>
    </w:p>
    <w:p w14:paraId="18013100">
      <w:pPr>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p>
    <w:p w14:paraId="4A6C66AF">
      <w:pPr>
        <w:spacing w:line="360" w:lineRule="auto"/>
        <w:rPr>
          <w:rFonts w:ascii="宋体" w:hAnsi="宋体"/>
          <w:sz w:val="28"/>
        </w:rPr>
      </w:pPr>
    </w:p>
    <w:p w14:paraId="1CD8CE9F">
      <w:pPr>
        <w:spacing w:line="360" w:lineRule="auto"/>
        <w:rPr>
          <w:rFonts w:ascii="宋体" w:hAnsi="宋体"/>
          <w:sz w:val="28"/>
          <w:u w:val="single"/>
        </w:rPr>
      </w:pPr>
      <w:r>
        <w:rPr>
          <w:rFonts w:hint="eastAsia" w:ascii="宋体" w:hAnsi="宋体"/>
          <w:sz w:val="28"/>
        </w:rPr>
        <w:t>单位名称（公章）：</w:t>
      </w:r>
      <w:r>
        <w:rPr>
          <w:rFonts w:hint="eastAsia" w:ascii="宋体" w:hAnsi="宋体"/>
          <w:sz w:val="28"/>
          <w:u w:val="single"/>
        </w:rPr>
        <w:t xml:space="preserve">                    </w:t>
      </w:r>
    </w:p>
    <w:p w14:paraId="1FEB632F">
      <w:pPr>
        <w:spacing w:line="360" w:lineRule="auto"/>
        <w:rPr>
          <w:rFonts w:ascii="宋体" w:hAnsi="宋体"/>
          <w:sz w:val="28"/>
          <w:u w:val="single"/>
        </w:rPr>
      </w:pPr>
      <w:r>
        <w:rPr>
          <w:rFonts w:hint="eastAsia" w:ascii="宋体" w:hAnsi="宋体"/>
          <w:sz w:val="28"/>
        </w:rPr>
        <w:t>日     期：</w:t>
      </w:r>
      <w:r>
        <w:rPr>
          <w:rFonts w:hint="eastAsia" w:ascii="宋体" w:hAnsi="宋体"/>
          <w:sz w:val="28"/>
          <w:u w:val="single"/>
        </w:rPr>
        <w:t xml:space="preserve">                       </w:t>
      </w:r>
    </w:p>
    <w:p w14:paraId="45B878D0">
      <w:pPr>
        <w:spacing w:line="360" w:lineRule="auto"/>
        <w:rPr>
          <w:rFonts w:ascii="宋体" w:hAnsi="宋体"/>
          <w:sz w:val="28"/>
          <w:szCs w:val="28"/>
          <w:u w:val="single"/>
        </w:rPr>
      </w:pPr>
    </w:p>
    <w:p w14:paraId="5F4CC711">
      <w:pPr>
        <w:spacing w:line="360" w:lineRule="auto"/>
        <w:jc w:val="left"/>
        <w:rPr>
          <w:rFonts w:ascii="MS Mincho" w:hAnsi="MS Mincho" w:eastAsia="MS Mincho" w:cs="MS Mincho"/>
          <w:sz w:val="28"/>
          <w:szCs w:val="28"/>
        </w:rPr>
        <w:sectPr>
          <w:pgSz w:w="11906" w:h="16838"/>
          <w:pgMar w:top="1440" w:right="1800" w:bottom="1440" w:left="1800" w:header="851" w:footer="992" w:gutter="0"/>
          <w:cols w:space="1701" w:num="1"/>
          <w:docGrid w:linePitch="360" w:charSpace="0"/>
        </w:sectPr>
      </w:pPr>
      <w:r>
        <w:rPr>
          <w:rFonts w:ascii="宋体" w:hAnsi="宋体"/>
          <w:sz w:val="28"/>
          <w:szCs w:val="28"/>
        </w:rPr>
        <w:t>注</w:t>
      </w:r>
      <w:r>
        <w:rPr>
          <w:rFonts w:hint="eastAsia" w:ascii="宋体" w:hAnsi="宋体"/>
          <w:sz w:val="28"/>
          <w:szCs w:val="28"/>
          <w:lang w:eastAsia="zh-CN"/>
        </w:rPr>
        <w:t>：</w:t>
      </w:r>
      <w:r>
        <w:rPr>
          <w:rFonts w:hint="eastAsia" w:ascii="宋体" w:hAnsi="宋体"/>
          <w:sz w:val="28"/>
          <w:szCs w:val="28"/>
        </w:rPr>
        <w:t>后附被授权人身份证复印件。</w:t>
      </w:r>
    </w:p>
    <w:p w14:paraId="187CBCFF">
      <w:pPr>
        <w:pStyle w:val="234"/>
        <w:jc w:val="center"/>
      </w:pPr>
      <w:bookmarkStart w:id="174" w:name="_Toc43036670"/>
      <w:r>
        <w:rPr>
          <w:rFonts w:hint="eastAsia"/>
        </w:rPr>
        <w:t>四、资格及资信证明文件</w:t>
      </w:r>
      <w:bookmarkEnd w:id="174"/>
    </w:p>
    <w:p w14:paraId="785AC752">
      <w:pPr>
        <w:jc w:val="center"/>
        <w:rPr>
          <w:b/>
          <w:sz w:val="28"/>
        </w:rPr>
      </w:pPr>
      <w:r>
        <w:rPr>
          <w:rFonts w:hint="eastAsia"/>
          <w:b/>
          <w:sz w:val="28"/>
        </w:rPr>
        <w:t>（一）资格审查承诺书</w:t>
      </w:r>
    </w:p>
    <w:p w14:paraId="27995BD4">
      <w:pPr>
        <w:spacing w:line="360" w:lineRule="auto"/>
        <w:rPr>
          <w:rFonts w:ascii="宋体" w:hAnsi="宋体"/>
          <w:sz w:val="24"/>
        </w:rPr>
      </w:pPr>
      <w:r>
        <w:rPr>
          <w:rFonts w:hint="eastAsia" w:ascii="宋体" w:hAnsi="宋体"/>
          <w:sz w:val="24"/>
        </w:rPr>
        <w:t>致（采购人）：</w:t>
      </w:r>
    </w:p>
    <w:p w14:paraId="51609C0D">
      <w:pPr>
        <w:spacing w:line="360" w:lineRule="auto"/>
        <w:ind w:firstLine="480"/>
        <w:rPr>
          <w:rFonts w:ascii="宋体" w:hAnsi="宋体"/>
          <w:sz w:val="24"/>
        </w:rPr>
      </w:pPr>
      <w:r>
        <w:rPr>
          <w:rFonts w:hint="eastAsia" w:ascii="宋体" w:hAnsi="宋体"/>
          <w:sz w:val="24"/>
        </w:rPr>
        <w:t>为确保本项目谈判工作顺利进行，我公司在此承诺：</w:t>
      </w:r>
    </w:p>
    <w:p w14:paraId="6AC7BF45">
      <w:pPr>
        <w:spacing w:line="360" w:lineRule="auto"/>
        <w:ind w:firstLine="480"/>
        <w:rPr>
          <w:rFonts w:ascii="宋体" w:hAnsi="宋体" w:cs="宋体"/>
          <w:sz w:val="24"/>
        </w:rPr>
      </w:pPr>
      <w:r>
        <w:rPr>
          <w:rFonts w:hint="eastAsia" w:ascii="宋体" w:hAnsi="宋体"/>
          <w:sz w:val="24"/>
        </w:rPr>
        <w:t>1、我公司未处于被责令停业、投标资格被取消或者财产被接管，冻结和破</w:t>
      </w:r>
      <w:r>
        <w:rPr>
          <w:rFonts w:hint="eastAsia" w:ascii="宋体" w:hAnsi="宋体" w:cs="宋体"/>
          <w:sz w:val="24"/>
        </w:rPr>
        <w:t>产状态。</w:t>
      </w:r>
    </w:p>
    <w:p w14:paraId="7491BD5F">
      <w:pPr>
        <w:spacing w:line="360" w:lineRule="auto"/>
        <w:ind w:firstLine="480"/>
        <w:rPr>
          <w:rFonts w:ascii="宋体" w:hAnsi="宋体"/>
          <w:sz w:val="24"/>
        </w:rPr>
      </w:pPr>
      <w:r>
        <w:rPr>
          <w:rFonts w:hint="eastAsia" w:ascii="宋体" w:hAnsi="宋体"/>
          <w:sz w:val="24"/>
        </w:rPr>
        <w:t>2、我公司的资格审查资料中的重要内容没有失实或弄虚作假。</w:t>
      </w:r>
    </w:p>
    <w:p w14:paraId="23C14760">
      <w:pPr>
        <w:spacing w:line="360" w:lineRule="auto"/>
        <w:ind w:firstLine="480"/>
        <w:rPr>
          <w:rFonts w:ascii="宋体" w:hAnsi="宋体"/>
          <w:sz w:val="24"/>
        </w:rPr>
      </w:pPr>
      <w:r>
        <w:rPr>
          <w:rFonts w:hint="eastAsia" w:ascii="宋体" w:hAnsi="宋体"/>
          <w:sz w:val="24"/>
        </w:rPr>
        <w:t>3、我公司符合法律、法规规定的其它条件。</w:t>
      </w:r>
    </w:p>
    <w:p w14:paraId="60B6E54D">
      <w:pPr>
        <w:spacing w:line="360" w:lineRule="auto"/>
        <w:ind w:firstLine="480"/>
        <w:rPr>
          <w:rFonts w:ascii="宋体" w:hAnsi="宋体"/>
          <w:sz w:val="24"/>
        </w:rPr>
      </w:pPr>
      <w:r>
        <w:rPr>
          <w:rFonts w:hint="eastAsia" w:ascii="宋体" w:hAnsi="宋体"/>
          <w:sz w:val="24"/>
        </w:rPr>
        <w:t>4、我公司无下列行为：</w:t>
      </w:r>
    </w:p>
    <w:p w14:paraId="32700856">
      <w:pPr>
        <w:spacing w:line="360" w:lineRule="auto"/>
        <w:ind w:firstLine="480"/>
        <w:rPr>
          <w:rFonts w:ascii="宋体" w:hAnsi="宋体"/>
          <w:sz w:val="24"/>
          <w:szCs w:val="24"/>
        </w:rPr>
      </w:pPr>
      <w:r>
        <w:rPr>
          <w:rFonts w:hint="eastAsia" w:ascii="宋体" w:hAnsi="宋体"/>
          <w:sz w:val="24"/>
          <w:szCs w:val="24"/>
        </w:rPr>
        <w:t>（1）与采购人存在利害关系可能影响采购公正性的法人、其他组织或者个人；</w:t>
      </w:r>
    </w:p>
    <w:p w14:paraId="56DAAE73">
      <w:pPr>
        <w:spacing w:line="360" w:lineRule="auto"/>
        <w:ind w:firstLine="480"/>
        <w:rPr>
          <w:rFonts w:ascii="宋体" w:hAnsi="宋体"/>
          <w:sz w:val="24"/>
          <w:szCs w:val="24"/>
        </w:rPr>
      </w:pPr>
      <w:r>
        <w:rPr>
          <w:rFonts w:hint="eastAsia" w:ascii="宋体" w:hAnsi="宋体"/>
          <w:sz w:val="24"/>
          <w:szCs w:val="24"/>
        </w:rPr>
        <w:t>（2）单位负责人为同一人或者存在控股、管理关系的不同单位；</w:t>
      </w:r>
    </w:p>
    <w:p w14:paraId="4E3F47BC">
      <w:pPr>
        <w:spacing w:line="360" w:lineRule="auto"/>
        <w:ind w:firstLine="480"/>
        <w:rPr>
          <w:rFonts w:ascii="宋体" w:hAnsi="宋体"/>
          <w:sz w:val="24"/>
          <w:szCs w:val="24"/>
        </w:rPr>
      </w:pPr>
      <w:r>
        <w:rPr>
          <w:rFonts w:hint="eastAsia" w:ascii="宋体" w:hAnsi="宋体"/>
          <w:sz w:val="24"/>
          <w:szCs w:val="24"/>
        </w:rPr>
        <w:t>（3）违反法律、法规规定的其他情形；</w:t>
      </w:r>
    </w:p>
    <w:p w14:paraId="4CE7D648">
      <w:pPr>
        <w:spacing w:line="360" w:lineRule="auto"/>
        <w:ind w:firstLine="480"/>
        <w:rPr>
          <w:rFonts w:ascii="宋体" w:hAnsi="宋体"/>
          <w:sz w:val="24"/>
          <w:szCs w:val="24"/>
        </w:rPr>
      </w:pPr>
      <w:r>
        <w:rPr>
          <w:rFonts w:hint="eastAsia" w:ascii="宋体" w:hAnsi="宋体"/>
          <w:sz w:val="24"/>
          <w:szCs w:val="24"/>
        </w:rPr>
        <w:t>（4）因采购活动中有违法、违规等不良行为，被行政监督主管部门公示限制且限制期限未满的。</w:t>
      </w:r>
    </w:p>
    <w:p w14:paraId="14D6789F">
      <w:pPr>
        <w:spacing w:line="360" w:lineRule="auto"/>
        <w:ind w:firstLine="480"/>
        <w:rPr>
          <w:rFonts w:ascii="宋体" w:hAnsi="宋体"/>
          <w:sz w:val="24"/>
        </w:rPr>
      </w:pPr>
      <w:r>
        <w:rPr>
          <w:rFonts w:hint="eastAsia" w:ascii="宋体" w:hAnsi="宋体"/>
          <w:sz w:val="24"/>
        </w:rPr>
        <w:t>5、我公司响应文件中的重要内容没有失实或弄虚作假。</w:t>
      </w:r>
    </w:p>
    <w:p w14:paraId="42A6D8CA">
      <w:pPr>
        <w:spacing w:line="360" w:lineRule="auto"/>
        <w:ind w:firstLine="480"/>
        <w:rPr>
          <w:rFonts w:ascii="宋体" w:hAnsi="宋体"/>
          <w:sz w:val="24"/>
        </w:rPr>
      </w:pPr>
      <w:r>
        <w:rPr>
          <w:rFonts w:hint="eastAsia" w:ascii="宋体" w:hAnsi="宋体"/>
          <w:sz w:val="24"/>
        </w:rPr>
        <w:t>若经采购人（或采购代理机构）核实，发现所报内容失实或有任何弄虚作假行为，我公司愿自动放弃此次谈判权利，若因此给此次采购工作带来不良影响，我公司将自愿承担所有责任。</w:t>
      </w:r>
    </w:p>
    <w:p w14:paraId="76C6B2D1">
      <w:pPr>
        <w:spacing w:line="360" w:lineRule="auto"/>
        <w:ind w:firstLine="480"/>
        <w:rPr>
          <w:rFonts w:ascii="宋体" w:hAnsi="宋体"/>
          <w:sz w:val="24"/>
        </w:rPr>
      </w:pPr>
      <w:r>
        <w:rPr>
          <w:rFonts w:hint="eastAsia" w:ascii="宋体" w:hAnsi="宋体"/>
          <w:sz w:val="24"/>
        </w:rPr>
        <w:t>6、我公司认为需要作出的其他承诺详见资格及资信证明文件的其他材料。</w:t>
      </w:r>
    </w:p>
    <w:p w14:paraId="5CAD5BD6">
      <w:pPr>
        <w:spacing w:line="360" w:lineRule="auto"/>
        <w:ind w:firstLine="480"/>
        <w:jc w:val="right"/>
        <w:rPr>
          <w:rFonts w:ascii="宋体" w:hAnsi="宋体"/>
          <w:bCs/>
          <w:sz w:val="24"/>
        </w:rPr>
      </w:pPr>
      <w:r>
        <w:rPr>
          <w:rFonts w:hint="eastAsia" w:ascii="宋体" w:hAnsi="宋体"/>
          <w:bCs/>
          <w:sz w:val="24"/>
        </w:rPr>
        <w:t>供应商：________________________</w:t>
      </w:r>
      <w:r>
        <w:rPr>
          <w:rFonts w:hint="eastAsia"/>
          <w:sz w:val="24"/>
          <w:szCs w:val="24"/>
        </w:rPr>
        <w:t>（加盖CA电子公章）</w:t>
      </w:r>
    </w:p>
    <w:p w14:paraId="1C096FB1">
      <w:pPr>
        <w:spacing w:line="360" w:lineRule="auto"/>
        <w:ind w:firstLine="480"/>
        <w:jc w:val="right"/>
        <w:rPr>
          <w:rFonts w:ascii="宋体" w:hAnsi="宋体"/>
          <w:bCs/>
          <w:sz w:val="24"/>
        </w:rPr>
      </w:pPr>
      <w:r>
        <w:rPr>
          <w:rFonts w:hint="eastAsia" w:ascii="宋体" w:hAnsi="宋体"/>
          <w:bCs/>
          <w:sz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ascii="宋体" w:hAnsi="宋体"/>
          <w:bCs/>
          <w:sz w:val="24"/>
        </w:rPr>
        <w:t>日</w:t>
      </w:r>
    </w:p>
    <w:p w14:paraId="588E0E5F">
      <w:pPr>
        <w:spacing w:line="312" w:lineRule="auto"/>
        <w:ind w:firstLine="480"/>
        <w:rPr>
          <w:rFonts w:ascii="宋体" w:hAnsi="宋体"/>
          <w:bCs/>
          <w:sz w:val="24"/>
        </w:rPr>
      </w:pPr>
    </w:p>
    <w:p w14:paraId="631F05DD">
      <w:pPr>
        <w:spacing w:line="312" w:lineRule="auto"/>
        <w:jc w:val="left"/>
        <w:rPr>
          <w:rFonts w:ascii="宋体" w:hAnsi="宋体"/>
          <w:b/>
          <w:sz w:val="24"/>
        </w:rPr>
        <w:sectPr>
          <w:pgSz w:w="11906" w:h="16838"/>
          <w:pgMar w:top="1440" w:right="1800" w:bottom="1440" w:left="1800" w:header="851" w:footer="992" w:gutter="0"/>
          <w:cols w:space="1701" w:num="1"/>
          <w:docGrid w:linePitch="360" w:charSpace="0"/>
        </w:sectPr>
      </w:pPr>
      <w:r>
        <w:rPr>
          <w:rFonts w:hint="eastAsia" w:ascii="宋体" w:hAnsi="宋体"/>
          <w:b/>
          <w:sz w:val="24"/>
        </w:rPr>
        <w:t>注：本表为基本格式，不得随意修改。供应商应认真填写，并且加盖企业公章、法定代表人（签字或盖章）。</w:t>
      </w:r>
    </w:p>
    <w:p w14:paraId="722B95BE">
      <w:pPr>
        <w:jc w:val="center"/>
        <w:rPr>
          <w:b/>
          <w:sz w:val="28"/>
        </w:rPr>
      </w:pPr>
      <w:r>
        <w:rPr>
          <w:rFonts w:hint="eastAsia"/>
          <w:b/>
          <w:sz w:val="28"/>
        </w:rPr>
        <w:t>（二）供应商基本情况表</w:t>
      </w:r>
    </w:p>
    <w:p w14:paraId="002DD58D">
      <w:pPr>
        <w:spacing w:line="460" w:lineRule="exact"/>
        <w:rPr>
          <w:rFonts w:ascii="宋体" w:hAnsi="宋体"/>
          <w:b/>
          <w:bCs/>
          <w:sz w:val="28"/>
        </w:rPr>
      </w:pPr>
      <w:r>
        <w:rPr>
          <w:rFonts w:hint="eastAsia" w:ascii="宋体" w:hAnsi="宋体"/>
          <w:bCs/>
          <w:sz w:val="24"/>
        </w:rPr>
        <w:t>申请人单位名称：</w:t>
      </w:r>
    </w:p>
    <w:tbl>
      <w:tblPr>
        <w:tblStyle w:val="28"/>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703"/>
        <w:gridCol w:w="2812"/>
        <w:gridCol w:w="596"/>
        <w:gridCol w:w="117"/>
        <w:gridCol w:w="1584"/>
        <w:gridCol w:w="713"/>
        <w:gridCol w:w="846"/>
        <w:gridCol w:w="1026"/>
      </w:tblGrid>
      <w:tr w14:paraId="74005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9" w:hRule="atLeast"/>
        </w:trPr>
        <w:tc>
          <w:tcPr>
            <w:tcW w:w="1520" w:type="dxa"/>
            <w:gridSpan w:val="2"/>
            <w:noWrap/>
            <w:vAlign w:val="center"/>
          </w:tcPr>
          <w:p w14:paraId="71449676">
            <w:pPr>
              <w:spacing w:line="460" w:lineRule="exact"/>
              <w:jc w:val="center"/>
              <w:rPr>
                <w:rFonts w:ascii="宋体" w:hAnsi="宋体"/>
                <w:sz w:val="24"/>
              </w:rPr>
            </w:pPr>
            <w:r>
              <w:rPr>
                <w:rFonts w:hint="eastAsia" w:ascii="宋体" w:hAnsi="宋体"/>
                <w:sz w:val="24"/>
              </w:rPr>
              <w:t>公司名称</w:t>
            </w:r>
          </w:p>
        </w:tc>
        <w:tc>
          <w:tcPr>
            <w:tcW w:w="2812" w:type="dxa"/>
            <w:noWrap/>
            <w:vAlign w:val="center"/>
          </w:tcPr>
          <w:p w14:paraId="0BC71E3F">
            <w:pPr>
              <w:spacing w:line="460" w:lineRule="exact"/>
              <w:jc w:val="center"/>
              <w:rPr>
                <w:rFonts w:ascii="宋体" w:hAnsi="宋体"/>
                <w:b/>
                <w:sz w:val="24"/>
              </w:rPr>
            </w:pPr>
          </w:p>
        </w:tc>
        <w:tc>
          <w:tcPr>
            <w:tcW w:w="2297" w:type="dxa"/>
            <w:gridSpan w:val="3"/>
            <w:noWrap/>
            <w:vAlign w:val="center"/>
          </w:tcPr>
          <w:p w14:paraId="4960EAAD">
            <w:pPr>
              <w:spacing w:line="460" w:lineRule="exact"/>
              <w:jc w:val="center"/>
              <w:rPr>
                <w:rFonts w:ascii="宋体" w:hAnsi="宋体"/>
                <w:sz w:val="24"/>
              </w:rPr>
            </w:pPr>
            <w:r>
              <w:rPr>
                <w:rFonts w:hint="eastAsia" w:ascii="宋体" w:hAnsi="宋体"/>
                <w:sz w:val="24"/>
              </w:rPr>
              <w:t>负责人</w:t>
            </w:r>
          </w:p>
        </w:tc>
        <w:tc>
          <w:tcPr>
            <w:tcW w:w="2585" w:type="dxa"/>
            <w:gridSpan w:val="3"/>
            <w:noWrap/>
            <w:vAlign w:val="center"/>
          </w:tcPr>
          <w:p w14:paraId="50A72F6E">
            <w:pPr>
              <w:spacing w:line="460" w:lineRule="exact"/>
              <w:jc w:val="center"/>
              <w:rPr>
                <w:rFonts w:ascii="宋体" w:hAnsi="宋体"/>
                <w:sz w:val="24"/>
              </w:rPr>
            </w:pPr>
          </w:p>
        </w:tc>
      </w:tr>
      <w:tr w14:paraId="75EA9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9" w:hRule="atLeast"/>
        </w:trPr>
        <w:tc>
          <w:tcPr>
            <w:tcW w:w="1520" w:type="dxa"/>
            <w:gridSpan w:val="2"/>
            <w:noWrap/>
            <w:vAlign w:val="center"/>
          </w:tcPr>
          <w:p w14:paraId="2858F0C8">
            <w:pPr>
              <w:spacing w:line="460" w:lineRule="exact"/>
              <w:jc w:val="center"/>
              <w:rPr>
                <w:rFonts w:ascii="宋体" w:hAnsi="宋体"/>
                <w:sz w:val="24"/>
              </w:rPr>
            </w:pPr>
            <w:r>
              <w:rPr>
                <w:rFonts w:hint="eastAsia" w:ascii="宋体" w:hAnsi="宋体"/>
                <w:sz w:val="24"/>
              </w:rPr>
              <w:t>注册地址</w:t>
            </w:r>
          </w:p>
        </w:tc>
        <w:tc>
          <w:tcPr>
            <w:tcW w:w="2812" w:type="dxa"/>
            <w:noWrap/>
            <w:vAlign w:val="center"/>
          </w:tcPr>
          <w:p w14:paraId="74FE36CF">
            <w:pPr>
              <w:spacing w:line="460" w:lineRule="exact"/>
              <w:jc w:val="center"/>
              <w:rPr>
                <w:rFonts w:ascii="宋体" w:hAnsi="宋体"/>
                <w:b/>
                <w:sz w:val="24"/>
              </w:rPr>
            </w:pPr>
          </w:p>
        </w:tc>
        <w:tc>
          <w:tcPr>
            <w:tcW w:w="2297" w:type="dxa"/>
            <w:gridSpan w:val="3"/>
            <w:noWrap/>
            <w:vAlign w:val="center"/>
          </w:tcPr>
          <w:p w14:paraId="047A5BFA">
            <w:pPr>
              <w:spacing w:line="460" w:lineRule="exact"/>
              <w:jc w:val="center"/>
              <w:rPr>
                <w:rFonts w:ascii="宋体" w:hAnsi="宋体"/>
                <w:sz w:val="24"/>
              </w:rPr>
            </w:pPr>
            <w:r>
              <w:rPr>
                <w:rFonts w:hint="eastAsia" w:ascii="宋体" w:hAnsi="宋体"/>
                <w:sz w:val="24"/>
              </w:rPr>
              <w:t>邮政编码</w:t>
            </w:r>
          </w:p>
        </w:tc>
        <w:tc>
          <w:tcPr>
            <w:tcW w:w="2585" w:type="dxa"/>
            <w:gridSpan w:val="3"/>
            <w:noWrap/>
            <w:vAlign w:val="center"/>
          </w:tcPr>
          <w:p w14:paraId="4A311935">
            <w:pPr>
              <w:spacing w:line="460" w:lineRule="exact"/>
              <w:jc w:val="center"/>
              <w:rPr>
                <w:rFonts w:ascii="宋体" w:hAnsi="宋体"/>
                <w:sz w:val="24"/>
              </w:rPr>
            </w:pPr>
          </w:p>
        </w:tc>
      </w:tr>
      <w:tr w14:paraId="5E860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1" w:hRule="atLeast"/>
        </w:trPr>
        <w:tc>
          <w:tcPr>
            <w:tcW w:w="1520" w:type="dxa"/>
            <w:gridSpan w:val="2"/>
            <w:noWrap/>
            <w:vAlign w:val="center"/>
          </w:tcPr>
          <w:p w14:paraId="31D399D6">
            <w:pPr>
              <w:spacing w:line="460" w:lineRule="exact"/>
              <w:jc w:val="center"/>
              <w:rPr>
                <w:rFonts w:ascii="宋体" w:hAnsi="宋体"/>
                <w:sz w:val="24"/>
              </w:rPr>
            </w:pPr>
            <w:r>
              <w:rPr>
                <w:rFonts w:hint="eastAsia" w:ascii="宋体" w:hAnsi="宋体"/>
                <w:sz w:val="24"/>
              </w:rPr>
              <w:t>成立时间</w:t>
            </w:r>
          </w:p>
        </w:tc>
        <w:tc>
          <w:tcPr>
            <w:tcW w:w="2812" w:type="dxa"/>
            <w:noWrap/>
            <w:vAlign w:val="center"/>
          </w:tcPr>
          <w:p w14:paraId="490B8BA2">
            <w:pPr>
              <w:spacing w:line="460" w:lineRule="exact"/>
              <w:jc w:val="center"/>
              <w:rPr>
                <w:rFonts w:ascii="宋体" w:hAnsi="宋体"/>
                <w:b/>
                <w:sz w:val="24"/>
              </w:rPr>
            </w:pPr>
          </w:p>
        </w:tc>
        <w:tc>
          <w:tcPr>
            <w:tcW w:w="713" w:type="dxa"/>
            <w:gridSpan w:val="2"/>
            <w:noWrap/>
            <w:vAlign w:val="center"/>
          </w:tcPr>
          <w:p w14:paraId="08D75571">
            <w:pPr>
              <w:spacing w:line="460" w:lineRule="exact"/>
              <w:jc w:val="center"/>
              <w:rPr>
                <w:rFonts w:ascii="宋体" w:hAnsi="宋体"/>
                <w:sz w:val="24"/>
              </w:rPr>
            </w:pPr>
            <w:r>
              <w:rPr>
                <w:rFonts w:hint="eastAsia" w:ascii="宋体" w:hAnsi="宋体"/>
                <w:sz w:val="24"/>
              </w:rPr>
              <w:t>电话</w:t>
            </w:r>
          </w:p>
        </w:tc>
        <w:tc>
          <w:tcPr>
            <w:tcW w:w="1584" w:type="dxa"/>
            <w:noWrap/>
            <w:vAlign w:val="center"/>
          </w:tcPr>
          <w:p w14:paraId="7A669FAD">
            <w:pPr>
              <w:spacing w:line="460" w:lineRule="exact"/>
              <w:jc w:val="center"/>
              <w:rPr>
                <w:rFonts w:ascii="宋体" w:hAnsi="宋体"/>
                <w:sz w:val="24"/>
              </w:rPr>
            </w:pPr>
          </w:p>
        </w:tc>
        <w:tc>
          <w:tcPr>
            <w:tcW w:w="713" w:type="dxa"/>
            <w:noWrap/>
            <w:vAlign w:val="center"/>
          </w:tcPr>
          <w:p w14:paraId="1294747C">
            <w:pPr>
              <w:spacing w:line="460" w:lineRule="exact"/>
              <w:jc w:val="center"/>
              <w:rPr>
                <w:rFonts w:ascii="宋体" w:hAnsi="宋体"/>
                <w:sz w:val="24"/>
              </w:rPr>
            </w:pPr>
            <w:r>
              <w:rPr>
                <w:rFonts w:hint="eastAsia" w:ascii="宋体" w:hAnsi="宋体"/>
                <w:sz w:val="24"/>
              </w:rPr>
              <w:t>传真</w:t>
            </w:r>
          </w:p>
        </w:tc>
        <w:tc>
          <w:tcPr>
            <w:tcW w:w="1872" w:type="dxa"/>
            <w:gridSpan w:val="2"/>
            <w:noWrap/>
            <w:vAlign w:val="center"/>
          </w:tcPr>
          <w:p w14:paraId="7C8468D3">
            <w:pPr>
              <w:spacing w:line="460" w:lineRule="exact"/>
              <w:jc w:val="center"/>
              <w:rPr>
                <w:rFonts w:ascii="宋体" w:hAnsi="宋体"/>
                <w:sz w:val="24"/>
              </w:rPr>
            </w:pPr>
          </w:p>
        </w:tc>
      </w:tr>
      <w:tr w14:paraId="4705D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9" w:hRule="atLeast"/>
        </w:trPr>
        <w:tc>
          <w:tcPr>
            <w:tcW w:w="1520" w:type="dxa"/>
            <w:gridSpan w:val="2"/>
            <w:noWrap/>
            <w:vAlign w:val="center"/>
          </w:tcPr>
          <w:p w14:paraId="60F5CCD5">
            <w:pPr>
              <w:spacing w:line="460" w:lineRule="exact"/>
              <w:jc w:val="center"/>
              <w:rPr>
                <w:rFonts w:ascii="宋体" w:hAnsi="宋体"/>
                <w:sz w:val="24"/>
              </w:rPr>
            </w:pPr>
            <w:r>
              <w:rPr>
                <w:rFonts w:hint="eastAsia" w:ascii="宋体" w:hAnsi="宋体"/>
                <w:sz w:val="24"/>
              </w:rPr>
              <w:t>企业资质</w:t>
            </w:r>
          </w:p>
        </w:tc>
        <w:tc>
          <w:tcPr>
            <w:tcW w:w="2812" w:type="dxa"/>
            <w:noWrap/>
            <w:vAlign w:val="center"/>
          </w:tcPr>
          <w:p w14:paraId="4458A830">
            <w:pPr>
              <w:spacing w:line="460" w:lineRule="exact"/>
              <w:jc w:val="center"/>
              <w:rPr>
                <w:rFonts w:ascii="宋体" w:hAnsi="宋体"/>
                <w:b/>
                <w:sz w:val="24"/>
              </w:rPr>
            </w:pPr>
          </w:p>
        </w:tc>
        <w:tc>
          <w:tcPr>
            <w:tcW w:w="2297" w:type="dxa"/>
            <w:gridSpan w:val="3"/>
            <w:noWrap/>
            <w:vAlign w:val="center"/>
          </w:tcPr>
          <w:p w14:paraId="2478611F">
            <w:pPr>
              <w:spacing w:line="460" w:lineRule="exact"/>
              <w:jc w:val="center"/>
              <w:rPr>
                <w:rFonts w:ascii="宋体" w:hAnsi="宋体"/>
                <w:sz w:val="24"/>
              </w:rPr>
            </w:pPr>
            <w:r>
              <w:rPr>
                <w:rFonts w:hint="eastAsia" w:ascii="宋体" w:hAnsi="宋体"/>
                <w:sz w:val="24"/>
              </w:rPr>
              <w:t>社会统一信用代码</w:t>
            </w:r>
          </w:p>
        </w:tc>
        <w:tc>
          <w:tcPr>
            <w:tcW w:w="2585" w:type="dxa"/>
            <w:gridSpan w:val="3"/>
            <w:noWrap/>
            <w:vAlign w:val="center"/>
          </w:tcPr>
          <w:p w14:paraId="5399C8DA">
            <w:pPr>
              <w:spacing w:line="460" w:lineRule="exact"/>
              <w:jc w:val="center"/>
              <w:rPr>
                <w:rFonts w:ascii="宋体" w:hAnsi="宋体"/>
                <w:sz w:val="24"/>
              </w:rPr>
            </w:pPr>
          </w:p>
        </w:tc>
      </w:tr>
      <w:tr w14:paraId="2F83D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trPr>
        <w:tc>
          <w:tcPr>
            <w:tcW w:w="1520" w:type="dxa"/>
            <w:gridSpan w:val="2"/>
            <w:noWrap/>
            <w:vAlign w:val="center"/>
          </w:tcPr>
          <w:p w14:paraId="21B20438">
            <w:pPr>
              <w:spacing w:line="460" w:lineRule="exact"/>
              <w:jc w:val="center"/>
              <w:rPr>
                <w:rFonts w:ascii="宋体" w:hAnsi="宋体"/>
                <w:sz w:val="24"/>
              </w:rPr>
            </w:pPr>
            <w:r>
              <w:rPr>
                <w:rFonts w:hint="eastAsia" w:ascii="宋体" w:hAnsi="宋体"/>
                <w:sz w:val="24"/>
              </w:rPr>
              <w:t>职工人数</w:t>
            </w:r>
          </w:p>
        </w:tc>
        <w:tc>
          <w:tcPr>
            <w:tcW w:w="7694" w:type="dxa"/>
            <w:gridSpan w:val="7"/>
            <w:noWrap/>
            <w:vAlign w:val="center"/>
          </w:tcPr>
          <w:p w14:paraId="24596A40">
            <w:pPr>
              <w:spacing w:line="460" w:lineRule="exact"/>
              <w:jc w:val="center"/>
              <w:rPr>
                <w:rFonts w:ascii="宋体" w:hAnsi="宋体"/>
                <w:b/>
                <w:sz w:val="24"/>
              </w:rPr>
            </w:pPr>
          </w:p>
        </w:tc>
      </w:tr>
      <w:tr w14:paraId="02A4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4" w:hRule="atLeast"/>
        </w:trPr>
        <w:tc>
          <w:tcPr>
            <w:tcW w:w="1520" w:type="dxa"/>
            <w:gridSpan w:val="2"/>
            <w:noWrap/>
            <w:vAlign w:val="center"/>
          </w:tcPr>
          <w:p w14:paraId="7BE24D5B">
            <w:pPr>
              <w:spacing w:line="460" w:lineRule="exact"/>
              <w:jc w:val="center"/>
              <w:rPr>
                <w:rFonts w:ascii="宋体" w:hAnsi="宋体"/>
                <w:sz w:val="24"/>
              </w:rPr>
            </w:pPr>
            <w:r>
              <w:rPr>
                <w:rFonts w:hint="eastAsia" w:ascii="宋体" w:hAnsi="宋体"/>
                <w:sz w:val="24"/>
              </w:rPr>
              <w:t>本项目</w:t>
            </w:r>
          </w:p>
          <w:p w14:paraId="7EBE3C08">
            <w:pPr>
              <w:spacing w:line="460" w:lineRule="exact"/>
              <w:jc w:val="center"/>
              <w:rPr>
                <w:rFonts w:ascii="宋体" w:hAnsi="宋体"/>
                <w:sz w:val="24"/>
              </w:rPr>
            </w:pPr>
            <w:r>
              <w:rPr>
                <w:rFonts w:hint="eastAsia" w:ascii="宋体" w:hAnsi="宋体"/>
                <w:sz w:val="24"/>
              </w:rPr>
              <w:t>联系人手机</w:t>
            </w:r>
          </w:p>
        </w:tc>
        <w:tc>
          <w:tcPr>
            <w:tcW w:w="7694" w:type="dxa"/>
            <w:gridSpan w:val="7"/>
            <w:noWrap/>
            <w:vAlign w:val="center"/>
          </w:tcPr>
          <w:p w14:paraId="1556ED9E">
            <w:pPr>
              <w:spacing w:line="460" w:lineRule="exact"/>
              <w:jc w:val="center"/>
              <w:rPr>
                <w:rFonts w:ascii="宋体" w:hAnsi="宋体"/>
                <w:b/>
                <w:sz w:val="24"/>
              </w:rPr>
            </w:pPr>
          </w:p>
        </w:tc>
      </w:tr>
      <w:tr w14:paraId="33F0BF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73" w:hRule="atLeast"/>
        </w:trPr>
        <w:tc>
          <w:tcPr>
            <w:tcW w:w="1520" w:type="dxa"/>
            <w:gridSpan w:val="2"/>
            <w:noWrap/>
            <w:vAlign w:val="center"/>
          </w:tcPr>
          <w:p w14:paraId="33C471F8">
            <w:pPr>
              <w:spacing w:line="460" w:lineRule="exact"/>
              <w:jc w:val="center"/>
              <w:rPr>
                <w:rFonts w:ascii="宋体" w:hAnsi="宋体"/>
                <w:sz w:val="24"/>
              </w:rPr>
            </w:pPr>
            <w:r>
              <w:rPr>
                <w:rFonts w:hint="eastAsia" w:ascii="宋体" w:hAnsi="宋体"/>
                <w:sz w:val="24"/>
              </w:rPr>
              <w:t>主要</w:t>
            </w:r>
          </w:p>
          <w:p w14:paraId="72DF1BF4">
            <w:pPr>
              <w:spacing w:line="460" w:lineRule="exact"/>
              <w:jc w:val="center"/>
              <w:rPr>
                <w:rFonts w:ascii="宋体" w:hAnsi="宋体"/>
                <w:sz w:val="24"/>
              </w:rPr>
            </w:pPr>
            <w:r>
              <w:rPr>
                <w:rFonts w:hint="eastAsia" w:ascii="宋体" w:hAnsi="宋体"/>
                <w:sz w:val="24"/>
              </w:rPr>
              <w:t>业务综述</w:t>
            </w:r>
          </w:p>
        </w:tc>
        <w:tc>
          <w:tcPr>
            <w:tcW w:w="7694" w:type="dxa"/>
            <w:gridSpan w:val="7"/>
            <w:noWrap/>
            <w:vAlign w:val="center"/>
          </w:tcPr>
          <w:p w14:paraId="4370DFB8">
            <w:pPr>
              <w:spacing w:line="460" w:lineRule="exact"/>
              <w:jc w:val="center"/>
              <w:rPr>
                <w:rFonts w:ascii="宋体" w:hAnsi="宋体"/>
                <w:b/>
                <w:sz w:val="24"/>
              </w:rPr>
            </w:pPr>
          </w:p>
        </w:tc>
      </w:tr>
      <w:tr w14:paraId="6AA86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9214" w:type="dxa"/>
            <w:gridSpan w:val="9"/>
            <w:noWrap/>
            <w:vAlign w:val="center"/>
          </w:tcPr>
          <w:p w14:paraId="56ADA85B">
            <w:pPr>
              <w:spacing w:line="460" w:lineRule="exact"/>
              <w:jc w:val="center"/>
              <w:rPr>
                <w:rFonts w:ascii="宋体" w:hAnsi="宋体"/>
                <w:b/>
                <w:sz w:val="24"/>
              </w:rPr>
            </w:pPr>
            <w:r>
              <w:rPr>
                <w:rFonts w:ascii="宋体" w:hAnsi="宋体"/>
                <w:b/>
                <w:sz w:val="24"/>
              </w:rPr>
              <w:t>供应商业绩</w:t>
            </w:r>
          </w:p>
        </w:tc>
      </w:tr>
      <w:tr w14:paraId="40191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17" w:type="dxa"/>
            <w:noWrap/>
            <w:vAlign w:val="center"/>
          </w:tcPr>
          <w:p w14:paraId="796BE865">
            <w:pPr>
              <w:spacing w:line="460" w:lineRule="exact"/>
              <w:jc w:val="center"/>
              <w:rPr>
                <w:rFonts w:ascii="宋体" w:hAnsi="宋体"/>
                <w:b/>
                <w:sz w:val="24"/>
              </w:rPr>
            </w:pPr>
            <w:r>
              <w:rPr>
                <w:rFonts w:hint="eastAsia" w:ascii="宋体" w:hAnsi="宋体"/>
                <w:b/>
                <w:sz w:val="24"/>
              </w:rPr>
              <w:t>序号</w:t>
            </w:r>
          </w:p>
        </w:tc>
        <w:tc>
          <w:tcPr>
            <w:tcW w:w="4111" w:type="dxa"/>
            <w:gridSpan w:val="3"/>
            <w:noWrap/>
            <w:vAlign w:val="center"/>
          </w:tcPr>
          <w:p w14:paraId="7227D8F1">
            <w:pPr>
              <w:spacing w:line="460" w:lineRule="exact"/>
              <w:jc w:val="center"/>
              <w:rPr>
                <w:rFonts w:ascii="宋体" w:hAnsi="宋体"/>
                <w:b/>
                <w:sz w:val="24"/>
              </w:rPr>
            </w:pPr>
            <w:r>
              <w:rPr>
                <w:rFonts w:ascii="宋体" w:hAnsi="宋体"/>
                <w:b/>
                <w:sz w:val="24"/>
              </w:rPr>
              <w:t>项目名称</w:t>
            </w:r>
          </w:p>
        </w:tc>
        <w:tc>
          <w:tcPr>
            <w:tcW w:w="1701" w:type="dxa"/>
            <w:gridSpan w:val="2"/>
            <w:noWrap/>
            <w:vAlign w:val="center"/>
          </w:tcPr>
          <w:p w14:paraId="6C13B9BC">
            <w:pPr>
              <w:spacing w:line="460" w:lineRule="exact"/>
              <w:jc w:val="center"/>
              <w:rPr>
                <w:rFonts w:ascii="宋体" w:hAnsi="宋体"/>
                <w:b/>
                <w:sz w:val="24"/>
              </w:rPr>
            </w:pPr>
            <w:r>
              <w:rPr>
                <w:rFonts w:ascii="宋体" w:hAnsi="宋体"/>
                <w:b/>
                <w:sz w:val="24"/>
              </w:rPr>
              <w:t>时间</w:t>
            </w:r>
          </w:p>
        </w:tc>
        <w:tc>
          <w:tcPr>
            <w:tcW w:w="1559" w:type="dxa"/>
            <w:gridSpan w:val="2"/>
            <w:noWrap/>
            <w:vAlign w:val="center"/>
          </w:tcPr>
          <w:p w14:paraId="49308110">
            <w:pPr>
              <w:spacing w:line="460" w:lineRule="exact"/>
              <w:jc w:val="center"/>
              <w:rPr>
                <w:rFonts w:ascii="宋体" w:hAnsi="宋体"/>
                <w:b/>
                <w:sz w:val="24"/>
              </w:rPr>
            </w:pPr>
            <w:r>
              <w:rPr>
                <w:rFonts w:ascii="宋体" w:hAnsi="宋体"/>
                <w:b/>
                <w:sz w:val="24"/>
              </w:rPr>
              <w:t>项目负责人</w:t>
            </w:r>
          </w:p>
        </w:tc>
        <w:tc>
          <w:tcPr>
            <w:tcW w:w="1026" w:type="dxa"/>
            <w:noWrap/>
            <w:vAlign w:val="center"/>
          </w:tcPr>
          <w:p w14:paraId="1BA23F35">
            <w:pPr>
              <w:spacing w:line="460" w:lineRule="exact"/>
              <w:jc w:val="center"/>
              <w:rPr>
                <w:rFonts w:ascii="宋体" w:hAnsi="宋体"/>
                <w:b/>
                <w:sz w:val="24"/>
              </w:rPr>
            </w:pPr>
            <w:r>
              <w:rPr>
                <w:rFonts w:ascii="宋体" w:hAnsi="宋体"/>
                <w:b/>
                <w:sz w:val="24"/>
              </w:rPr>
              <w:t>备注</w:t>
            </w:r>
          </w:p>
        </w:tc>
      </w:tr>
      <w:tr w14:paraId="6019C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17" w:type="dxa"/>
            <w:noWrap/>
            <w:vAlign w:val="center"/>
          </w:tcPr>
          <w:p w14:paraId="4739CF00">
            <w:pPr>
              <w:spacing w:line="460" w:lineRule="exact"/>
              <w:jc w:val="center"/>
              <w:rPr>
                <w:rFonts w:ascii="宋体" w:hAnsi="宋体"/>
                <w:sz w:val="24"/>
              </w:rPr>
            </w:pPr>
            <w:r>
              <w:rPr>
                <w:rFonts w:hint="eastAsia" w:ascii="宋体" w:hAnsi="宋体"/>
                <w:sz w:val="24"/>
              </w:rPr>
              <w:t>1</w:t>
            </w:r>
          </w:p>
        </w:tc>
        <w:tc>
          <w:tcPr>
            <w:tcW w:w="4111" w:type="dxa"/>
            <w:gridSpan w:val="3"/>
            <w:noWrap/>
            <w:vAlign w:val="center"/>
          </w:tcPr>
          <w:p w14:paraId="2087007A">
            <w:pPr>
              <w:spacing w:line="460" w:lineRule="exact"/>
              <w:jc w:val="center"/>
              <w:rPr>
                <w:rFonts w:ascii="宋体" w:hAnsi="宋体"/>
                <w:b/>
                <w:sz w:val="24"/>
              </w:rPr>
            </w:pPr>
          </w:p>
        </w:tc>
        <w:tc>
          <w:tcPr>
            <w:tcW w:w="1701" w:type="dxa"/>
            <w:gridSpan w:val="2"/>
            <w:noWrap/>
            <w:vAlign w:val="center"/>
          </w:tcPr>
          <w:p w14:paraId="332DC1DC">
            <w:pPr>
              <w:spacing w:line="460" w:lineRule="exact"/>
              <w:jc w:val="center"/>
              <w:rPr>
                <w:rFonts w:ascii="宋体" w:hAnsi="宋体"/>
                <w:b/>
                <w:sz w:val="24"/>
              </w:rPr>
            </w:pPr>
          </w:p>
        </w:tc>
        <w:tc>
          <w:tcPr>
            <w:tcW w:w="1559" w:type="dxa"/>
            <w:gridSpan w:val="2"/>
            <w:noWrap/>
            <w:vAlign w:val="center"/>
          </w:tcPr>
          <w:p w14:paraId="3D214177">
            <w:pPr>
              <w:spacing w:line="460" w:lineRule="exact"/>
              <w:jc w:val="center"/>
              <w:rPr>
                <w:rFonts w:ascii="宋体" w:hAnsi="宋体"/>
                <w:b/>
                <w:sz w:val="24"/>
              </w:rPr>
            </w:pPr>
          </w:p>
        </w:tc>
        <w:tc>
          <w:tcPr>
            <w:tcW w:w="1026" w:type="dxa"/>
            <w:noWrap/>
            <w:vAlign w:val="center"/>
          </w:tcPr>
          <w:p w14:paraId="3F72B961">
            <w:pPr>
              <w:spacing w:line="460" w:lineRule="exact"/>
              <w:jc w:val="center"/>
              <w:rPr>
                <w:rFonts w:ascii="宋体" w:hAnsi="宋体"/>
                <w:b/>
                <w:sz w:val="24"/>
              </w:rPr>
            </w:pPr>
          </w:p>
        </w:tc>
      </w:tr>
      <w:tr w14:paraId="67C4B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817" w:type="dxa"/>
            <w:noWrap/>
            <w:vAlign w:val="center"/>
          </w:tcPr>
          <w:p w14:paraId="61284738">
            <w:pPr>
              <w:spacing w:line="460" w:lineRule="exact"/>
              <w:jc w:val="center"/>
              <w:rPr>
                <w:rFonts w:ascii="宋体" w:hAnsi="宋体"/>
                <w:sz w:val="24"/>
              </w:rPr>
            </w:pPr>
            <w:r>
              <w:rPr>
                <w:rFonts w:hint="eastAsia" w:ascii="宋体" w:hAnsi="宋体"/>
                <w:sz w:val="24"/>
              </w:rPr>
              <w:t>…</w:t>
            </w:r>
          </w:p>
        </w:tc>
        <w:tc>
          <w:tcPr>
            <w:tcW w:w="4111" w:type="dxa"/>
            <w:gridSpan w:val="3"/>
            <w:noWrap/>
            <w:vAlign w:val="center"/>
          </w:tcPr>
          <w:p w14:paraId="0F99B5C9">
            <w:pPr>
              <w:spacing w:line="460" w:lineRule="exact"/>
              <w:jc w:val="center"/>
              <w:rPr>
                <w:rFonts w:ascii="宋体" w:hAnsi="宋体"/>
                <w:sz w:val="24"/>
              </w:rPr>
            </w:pPr>
            <w:r>
              <w:rPr>
                <w:rFonts w:hint="eastAsia" w:ascii="宋体" w:hAnsi="宋体"/>
                <w:sz w:val="24"/>
              </w:rPr>
              <w:t>…</w:t>
            </w:r>
          </w:p>
        </w:tc>
        <w:tc>
          <w:tcPr>
            <w:tcW w:w="1701" w:type="dxa"/>
            <w:gridSpan w:val="2"/>
            <w:noWrap/>
            <w:vAlign w:val="center"/>
          </w:tcPr>
          <w:p w14:paraId="5DF0CE18">
            <w:pPr>
              <w:spacing w:line="460" w:lineRule="exact"/>
              <w:jc w:val="center"/>
              <w:rPr>
                <w:rFonts w:ascii="宋体" w:hAnsi="宋体"/>
                <w:sz w:val="24"/>
              </w:rPr>
            </w:pPr>
            <w:r>
              <w:rPr>
                <w:rFonts w:hint="eastAsia" w:ascii="宋体" w:hAnsi="宋体"/>
                <w:sz w:val="24"/>
              </w:rPr>
              <w:t>…</w:t>
            </w:r>
          </w:p>
        </w:tc>
        <w:tc>
          <w:tcPr>
            <w:tcW w:w="1559" w:type="dxa"/>
            <w:gridSpan w:val="2"/>
            <w:noWrap/>
            <w:vAlign w:val="center"/>
          </w:tcPr>
          <w:p w14:paraId="365F1BBC">
            <w:pPr>
              <w:spacing w:line="460" w:lineRule="exact"/>
              <w:jc w:val="center"/>
              <w:rPr>
                <w:rFonts w:ascii="宋体" w:hAnsi="宋体"/>
                <w:sz w:val="24"/>
              </w:rPr>
            </w:pPr>
            <w:r>
              <w:rPr>
                <w:rFonts w:hint="eastAsia" w:ascii="宋体" w:hAnsi="宋体"/>
                <w:sz w:val="24"/>
              </w:rPr>
              <w:t>…</w:t>
            </w:r>
          </w:p>
        </w:tc>
        <w:tc>
          <w:tcPr>
            <w:tcW w:w="1026" w:type="dxa"/>
            <w:noWrap/>
            <w:vAlign w:val="center"/>
          </w:tcPr>
          <w:p w14:paraId="6A34508A">
            <w:pPr>
              <w:spacing w:line="460" w:lineRule="exact"/>
              <w:jc w:val="center"/>
              <w:rPr>
                <w:rFonts w:ascii="宋体" w:hAnsi="宋体"/>
                <w:sz w:val="24"/>
              </w:rPr>
            </w:pPr>
            <w:r>
              <w:rPr>
                <w:rFonts w:hint="eastAsia" w:ascii="宋体" w:hAnsi="宋体"/>
                <w:sz w:val="24"/>
              </w:rPr>
              <w:t>…</w:t>
            </w:r>
          </w:p>
        </w:tc>
      </w:tr>
      <w:tr w14:paraId="07657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57" w:hRule="atLeast"/>
        </w:trPr>
        <w:tc>
          <w:tcPr>
            <w:tcW w:w="9214" w:type="dxa"/>
            <w:gridSpan w:val="9"/>
            <w:noWrap/>
            <w:vAlign w:val="top"/>
          </w:tcPr>
          <w:p w14:paraId="54644DA0">
            <w:pPr>
              <w:spacing w:line="460" w:lineRule="exact"/>
              <w:rPr>
                <w:rFonts w:ascii="宋体" w:hAnsi="宋体"/>
                <w:b/>
                <w:sz w:val="24"/>
              </w:rPr>
            </w:pPr>
          </w:p>
          <w:p w14:paraId="532CE72A">
            <w:pPr>
              <w:spacing w:line="460" w:lineRule="exact"/>
              <w:rPr>
                <w:rFonts w:ascii="宋体" w:hAnsi="宋体"/>
                <w:b/>
                <w:sz w:val="24"/>
              </w:rPr>
            </w:pPr>
            <w:r>
              <w:rPr>
                <w:rFonts w:hint="eastAsia" w:ascii="宋体" w:hAnsi="宋体"/>
                <w:b/>
                <w:sz w:val="24"/>
              </w:rPr>
              <w:t>组织机构框架图</w:t>
            </w:r>
          </w:p>
          <w:p w14:paraId="5657E84D">
            <w:pPr>
              <w:spacing w:line="460" w:lineRule="exact"/>
              <w:rPr>
                <w:rFonts w:ascii="宋体" w:hAnsi="宋体"/>
                <w:b/>
                <w:sz w:val="24"/>
              </w:rPr>
            </w:pPr>
          </w:p>
          <w:p w14:paraId="20F8B9B2">
            <w:pPr>
              <w:spacing w:line="460" w:lineRule="exact"/>
              <w:rPr>
                <w:rFonts w:ascii="宋体" w:hAnsi="宋体"/>
                <w:b/>
                <w:sz w:val="24"/>
              </w:rPr>
            </w:pPr>
            <w:r>
              <w:rPr>
                <w:rFonts w:hint="eastAsia" w:ascii="宋体" w:hAnsi="宋体"/>
                <w:b/>
                <w:sz w:val="24"/>
              </w:rPr>
              <w:t>（包括结构、领导成员、主要技术人员及数量等情况）</w:t>
            </w:r>
          </w:p>
        </w:tc>
      </w:tr>
    </w:tbl>
    <w:p w14:paraId="43D8F5F8">
      <w:pPr>
        <w:rPr>
          <w:rFonts w:ascii="宋体" w:hAnsi="宋体"/>
          <w:sz w:val="24"/>
        </w:rPr>
      </w:pPr>
    </w:p>
    <w:p w14:paraId="746F4530">
      <w:pPr>
        <w:rPr>
          <w:rFonts w:ascii="宋体" w:hAnsi="宋体"/>
          <w:sz w:val="24"/>
        </w:rPr>
      </w:pPr>
      <w:r>
        <w:rPr>
          <w:rFonts w:hint="eastAsia" w:ascii="宋体" w:hAnsi="宋体"/>
          <w:sz w:val="24"/>
        </w:rPr>
        <w:t>注：后按谈判文件要求，附相关证明材料。</w:t>
      </w:r>
    </w:p>
    <w:p w14:paraId="51D8FDC4">
      <w:pPr>
        <w:rPr>
          <w:rFonts w:ascii="宋体" w:hAnsi="宋体"/>
          <w:sz w:val="24"/>
        </w:rPr>
      </w:pPr>
    </w:p>
    <w:p w14:paraId="540C2397">
      <w:pPr>
        <w:spacing w:line="360" w:lineRule="auto"/>
        <w:ind w:firstLine="480"/>
        <w:jc w:val="right"/>
        <w:rPr>
          <w:rFonts w:ascii="宋体" w:hAnsi="宋体"/>
          <w:bCs/>
          <w:sz w:val="24"/>
        </w:rPr>
      </w:pPr>
      <w:r>
        <w:rPr>
          <w:rFonts w:hint="eastAsia" w:ascii="宋体" w:hAnsi="宋体"/>
          <w:bCs/>
          <w:sz w:val="24"/>
        </w:rPr>
        <w:t>供应商：________________________</w:t>
      </w:r>
      <w:r>
        <w:rPr>
          <w:rFonts w:hint="eastAsia"/>
          <w:sz w:val="24"/>
          <w:szCs w:val="24"/>
        </w:rPr>
        <w:t>（加盖CA电子公章）</w:t>
      </w:r>
    </w:p>
    <w:p w14:paraId="5C7C7F1E">
      <w:pPr>
        <w:pStyle w:val="423"/>
        <w:ind w:firstLine="0"/>
        <w:jc w:val="center"/>
        <w:rPr>
          <w:b/>
          <w:sz w:val="28"/>
        </w:rPr>
        <w:sectPr>
          <w:pgSz w:w="11906" w:h="16838"/>
          <w:pgMar w:top="1440" w:right="1800" w:bottom="1440" w:left="1800" w:header="851" w:footer="992" w:gutter="0"/>
          <w:cols w:space="1701" w:num="1"/>
          <w:docGrid w:linePitch="360" w:charSpace="0"/>
        </w:sectPr>
      </w:pPr>
    </w:p>
    <w:p w14:paraId="3F4C8DD6">
      <w:pPr>
        <w:pStyle w:val="423"/>
        <w:ind w:firstLine="0"/>
        <w:jc w:val="center"/>
        <w:rPr>
          <w:b/>
          <w:sz w:val="28"/>
        </w:rPr>
      </w:pPr>
      <w:r>
        <w:rPr>
          <w:rFonts w:hint="eastAsia"/>
          <w:b/>
          <w:sz w:val="28"/>
        </w:rPr>
        <w:t>（三）项目负责人简历表</w:t>
      </w:r>
    </w:p>
    <w:tbl>
      <w:tblPr>
        <w:tblStyle w:val="28"/>
        <w:tblW w:w="8758" w:type="dxa"/>
        <w:jc w:val="center"/>
        <w:tblLayout w:type="fixed"/>
        <w:tblCellMar>
          <w:top w:w="0" w:type="dxa"/>
          <w:left w:w="0" w:type="dxa"/>
          <w:bottom w:w="0" w:type="dxa"/>
          <w:right w:w="0" w:type="dxa"/>
        </w:tblCellMar>
      </w:tblPr>
      <w:tblGrid>
        <w:gridCol w:w="509"/>
        <w:gridCol w:w="849"/>
        <w:gridCol w:w="1663"/>
        <w:gridCol w:w="1498"/>
        <w:gridCol w:w="608"/>
        <w:gridCol w:w="1134"/>
        <w:gridCol w:w="1217"/>
        <w:gridCol w:w="404"/>
        <w:gridCol w:w="876"/>
      </w:tblGrid>
      <w:tr w14:paraId="15EBD383">
        <w:tblPrEx>
          <w:tblCellMar>
            <w:top w:w="0" w:type="dxa"/>
            <w:left w:w="0" w:type="dxa"/>
            <w:bottom w:w="0" w:type="dxa"/>
            <w:right w:w="0" w:type="dxa"/>
          </w:tblCellMar>
        </w:tblPrEx>
        <w:trPr>
          <w:trHeight w:val="825" w:hRule="atLeast"/>
          <w:jc w:val="center"/>
        </w:trPr>
        <w:tc>
          <w:tcPr>
            <w:tcW w:w="1358" w:type="dxa"/>
            <w:gridSpan w:val="2"/>
            <w:tcBorders>
              <w:top w:val="single" w:color="000000" w:sz="6" w:space="0"/>
              <w:left w:val="single" w:color="000000" w:sz="6" w:space="0"/>
              <w:bottom w:val="single" w:color="000000" w:sz="6" w:space="0"/>
              <w:right w:val="single" w:color="000000" w:sz="6" w:space="0"/>
            </w:tcBorders>
            <w:noWrap/>
            <w:vAlign w:val="center"/>
          </w:tcPr>
          <w:p w14:paraId="323D7BCD">
            <w:pPr>
              <w:spacing w:line="300" w:lineRule="auto"/>
              <w:jc w:val="center"/>
              <w:rPr>
                <w:rFonts w:ascii="宋体" w:hAnsi="宋体"/>
                <w:b/>
                <w:sz w:val="24"/>
                <w:szCs w:val="24"/>
                <w:lang w:val="zh-CN"/>
              </w:rPr>
            </w:pPr>
            <w:r>
              <w:rPr>
                <w:rFonts w:hint="eastAsia" w:ascii="宋体" w:hAnsi="宋体"/>
                <w:b/>
                <w:sz w:val="24"/>
                <w:szCs w:val="24"/>
                <w:lang w:val="zh-CN"/>
              </w:rPr>
              <w:t>姓名</w:t>
            </w:r>
          </w:p>
        </w:tc>
        <w:tc>
          <w:tcPr>
            <w:tcW w:w="1663" w:type="dxa"/>
            <w:tcBorders>
              <w:top w:val="single" w:color="000000" w:sz="6" w:space="0"/>
              <w:left w:val="single" w:color="000000" w:sz="6" w:space="0"/>
              <w:bottom w:val="single" w:color="000000" w:sz="6" w:space="0"/>
              <w:right w:val="single" w:color="000000" w:sz="6" w:space="0"/>
            </w:tcBorders>
            <w:noWrap/>
            <w:vAlign w:val="center"/>
          </w:tcPr>
          <w:p w14:paraId="1FBDBDF2">
            <w:pPr>
              <w:spacing w:line="300" w:lineRule="auto"/>
              <w:jc w:val="center"/>
              <w:rPr>
                <w:rFonts w:ascii="宋体" w:hAnsi="宋体"/>
                <w:sz w:val="24"/>
                <w:szCs w:val="24"/>
                <w:lang w:val="zh-CN"/>
              </w:rPr>
            </w:pPr>
          </w:p>
        </w:tc>
        <w:tc>
          <w:tcPr>
            <w:tcW w:w="1498" w:type="dxa"/>
            <w:tcBorders>
              <w:top w:val="single" w:color="000000" w:sz="6" w:space="0"/>
              <w:left w:val="single" w:color="000000" w:sz="6" w:space="0"/>
              <w:bottom w:val="single" w:color="000000" w:sz="6" w:space="0"/>
              <w:right w:val="single" w:color="000000" w:sz="6" w:space="0"/>
            </w:tcBorders>
            <w:noWrap/>
            <w:vAlign w:val="center"/>
          </w:tcPr>
          <w:p w14:paraId="752C007C">
            <w:pPr>
              <w:spacing w:line="300" w:lineRule="auto"/>
              <w:jc w:val="center"/>
              <w:rPr>
                <w:rFonts w:ascii="宋体" w:hAnsi="宋体"/>
                <w:b/>
                <w:sz w:val="24"/>
                <w:szCs w:val="24"/>
                <w:lang w:val="zh-CN"/>
              </w:rPr>
            </w:pPr>
            <w:r>
              <w:rPr>
                <w:rFonts w:hint="eastAsia" w:ascii="宋体" w:hAnsi="宋体"/>
                <w:b/>
                <w:sz w:val="24"/>
                <w:szCs w:val="24"/>
                <w:lang w:val="zh-CN"/>
              </w:rPr>
              <w:t>性别</w:t>
            </w:r>
          </w:p>
        </w:tc>
        <w:tc>
          <w:tcPr>
            <w:tcW w:w="1742" w:type="dxa"/>
            <w:gridSpan w:val="2"/>
            <w:tcBorders>
              <w:top w:val="single" w:color="000000" w:sz="6" w:space="0"/>
              <w:left w:val="single" w:color="000000" w:sz="6" w:space="0"/>
              <w:bottom w:val="single" w:color="000000" w:sz="6" w:space="0"/>
              <w:right w:val="single" w:color="000000" w:sz="6" w:space="0"/>
            </w:tcBorders>
            <w:noWrap/>
            <w:vAlign w:val="center"/>
          </w:tcPr>
          <w:p w14:paraId="7B576C55">
            <w:pPr>
              <w:spacing w:line="300" w:lineRule="auto"/>
              <w:jc w:val="center"/>
              <w:rPr>
                <w:rFonts w:ascii="宋体" w:hAnsi="宋体"/>
                <w:sz w:val="24"/>
                <w:szCs w:val="24"/>
                <w:lang w:val="zh-CN"/>
              </w:rPr>
            </w:pPr>
          </w:p>
        </w:tc>
        <w:tc>
          <w:tcPr>
            <w:tcW w:w="1217" w:type="dxa"/>
            <w:tcBorders>
              <w:top w:val="single" w:color="000000" w:sz="6" w:space="0"/>
              <w:left w:val="single" w:color="000000" w:sz="6" w:space="0"/>
              <w:bottom w:val="single" w:color="000000" w:sz="6" w:space="0"/>
              <w:right w:val="single" w:color="000000" w:sz="6" w:space="0"/>
            </w:tcBorders>
            <w:noWrap/>
            <w:vAlign w:val="center"/>
          </w:tcPr>
          <w:p w14:paraId="06B8F3F1">
            <w:pPr>
              <w:spacing w:line="300" w:lineRule="auto"/>
              <w:jc w:val="center"/>
              <w:rPr>
                <w:rFonts w:ascii="宋体" w:hAnsi="宋体"/>
                <w:b/>
                <w:sz w:val="24"/>
                <w:szCs w:val="24"/>
                <w:lang w:val="zh-CN"/>
              </w:rPr>
            </w:pPr>
            <w:r>
              <w:rPr>
                <w:rFonts w:hint="eastAsia" w:ascii="宋体" w:hAnsi="宋体"/>
                <w:b/>
                <w:sz w:val="24"/>
                <w:szCs w:val="24"/>
                <w:lang w:val="zh-CN"/>
              </w:rPr>
              <w:t>年龄</w:t>
            </w:r>
          </w:p>
        </w:tc>
        <w:tc>
          <w:tcPr>
            <w:tcW w:w="1280" w:type="dxa"/>
            <w:gridSpan w:val="2"/>
            <w:tcBorders>
              <w:top w:val="single" w:color="000000" w:sz="6" w:space="0"/>
              <w:left w:val="single" w:color="000000" w:sz="6" w:space="0"/>
              <w:bottom w:val="single" w:color="000000" w:sz="6" w:space="0"/>
              <w:right w:val="single" w:color="000000" w:sz="6" w:space="0"/>
            </w:tcBorders>
            <w:noWrap/>
            <w:vAlign w:val="center"/>
          </w:tcPr>
          <w:p w14:paraId="4C9FF350">
            <w:pPr>
              <w:spacing w:line="300" w:lineRule="auto"/>
              <w:jc w:val="center"/>
              <w:rPr>
                <w:rFonts w:ascii="宋体" w:hAnsi="宋体"/>
                <w:sz w:val="24"/>
                <w:szCs w:val="24"/>
              </w:rPr>
            </w:pPr>
          </w:p>
        </w:tc>
      </w:tr>
      <w:tr w14:paraId="1AEFEE53">
        <w:tblPrEx>
          <w:tblCellMar>
            <w:top w:w="0" w:type="dxa"/>
            <w:left w:w="0" w:type="dxa"/>
            <w:bottom w:w="0" w:type="dxa"/>
            <w:right w:w="0" w:type="dxa"/>
          </w:tblCellMar>
        </w:tblPrEx>
        <w:trPr>
          <w:trHeight w:val="747" w:hRule="atLeast"/>
          <w:jc w:val="center"/>
        </w:trPr>
        <w:tc>
          <w:tcPr>
            <w:tcW w:w="1358" w:type="dxa"/>
            <w:gridSpan w:val="2"/>
            <w:tcBorders>
              <w:top w:val="single" w:color="000000" w:sz="6" w:space="0"/>
              <w:left w:val="single" w:color="000000" w:sz="6" w:space="0"/>
              <w:bottom w:val="single" w:color="000000" w:sz="6" w:space="0"/>
              <w:right w:val="single" w:color="000000" w:sz="6" w:space="0"/>
            </w:tcBorders>
            <w:noWrap/>
            <w:vAlign w:val="center"/>
          </w:tcPr>
          <w:p w14:paraId="3F61F5FE">
            <w:pPr>
              <w:spacing w:line="300" w:lineRule="auto"/>
              <w:jc w:val="center"/>
              <w:rPr>
                <w:rFonts w:ascii="宋体" w:hAnsi="宋体"/>
                <w:b/>
                <w:sz w:val="24"/>
                <w:szCs w:val="24"/>
                <w:lang w:val="zh-CN"/>
              </w:rPr>
            </w:pPr>
            <w:r>
              <w:rPr>
                <w:rFonts w:hint="eastAsia" w:ascii="宋体" w:hAnsi="宋体"/>
                <w:b/>
                <w:sz w:val="24"/>
                <w:szCs w:val="24"/>
                <w:lang w:val="zh-CN"/>
              </w:rPr>
              <w:t>职务</w:t>
            </w:r>
          </w:p>
        </w:tc>
        <w:tc>
          <w:tcPr>
            <w:tcW w:w="1663" w:type="dxa"/>
            <w:tcBorders>
              <w:top w:val="single" w:color="000000" w:sz="6" w:space="0"/>
              <w:left w:val="single" w:color="000000" w:sz="6" w:space="0"/>
              <w:bottom w:val="single" w:color="000000" w:sz="6" w:space="0"/>
              <w:right w:val="single" w:color="000000" w:sz="6" w:space="0"/>
            </w:tcBorders>
            <w:noWrap/>
            <w:vAlign w:val="center"/>
          </w:tcPr>
          <w:p w14:paraId="33895BA2">
            <w:pPr>
              <w:spacing w:line="300" w:lineRule="auto"/>
              <w:jc w:val="center"/>
              <w:rPr>
                <w:rFonts w:ascii="宋体" w:hAnsi="宋体"/>
                <w:sz w:val="24"/>
                <w:szCs w:val="24"/>
                <w:lang w:val="zh-CN"/>
              </w:rPr>
            </w:pPr>
          </w:p>
        </w:tc>
        <w:tc>
          <w:tcPr>
            <w:tcW w:w="1498" w:type="dxa"/>
            <w:tcBorders>
              <w:top w:val="single" w:color="000000" w:sz="6" w:space="0"/>
              <w:left w:val="single" w:color="000000" w:sz="6" w:space="0"/>
              <w:bottom w:val="single" w:color="000000" w:sz="6" w:space="0"/>
              <w:right w:val="single" w:color="000000" w:sz="6" w:space="0"/>
            </w:tcBorders>
            <w:noWrap/>
            <w:vAlign w:val="center"/>
          </w:tcPr>
          <w:p w14:paraId="3A718BE6">
            <w:pPr>
              <w:spacing w:line="300" w:lineRule="auto"/>
              <w:jc w:val="center"/>
              <w:rPr>
                <w:rFonts w:ascii="宋体" w:hAnsi="宋体"/>
                <w:b/>
                <w:sz w:val="24"/>
                <w:szCs w:val="24"/>
                <w:lang w:val="zh-CN"/>
              </w:rPr>
            </w:pPr>
            <w:r>
              <w:rPr>
                <w:rFonts w:hint="eastAsia" w:ascii="宋体" w:hAnsi="宋体"/>
                <w:b/>
                <w:sz w:val="24"/>
                <w:szCs w:val="24"/>
                <w:lang w:val="zh-CN"/>
              </w:rPr>
              <w:t>职称</w:t>
            </w:r>
          </w:p>
        </w:tc>
        <w:tc>
          <w:tcPr>
            <w:tcW w:w="1742" w:type="dxa"/>
            <w:gridSpan w:val="2"/>
            <w:tcBorders>
              <w:top w:val="single" w:color="000000" w:sz="6" w:space="0"/>
              <w:left w:val="single" w:color="000000" w:sz="6" w:space="0"/>
              <w:bottom w:val="single" w:color="000000" w:sz="6" w:space="0"/>
              <w:right w:val="single" w:color="000000" w:sz="6" w:space="0"/>
            </w:tcBorders>
            <w:noWrap/>
            <w:vAlign w:val="center"/>
          </w:tcPr>
          <w:p w14:paraId="5390F77F">
            <w:pPr>
              <w:spacing w:line="300" w:lineRule="auto"/>
              <w:jc w:val="center"/>
              <w:rPr>
                <w:rFonts w:ascii="宋体" w:hAnsi="宋体"/>
                <w:sz w:val="24"/>
                <w:szCs w:val="24"/>
                <w:lang w:val="zh-CN"/>
              </w:rPr>
            </w:pPr>
          </w:p>
        </w:tc>
        <w:tc>
          <w:tcPr>
            <w:tcW w:w="1217" w:type="dxa"/>
            <w:tcBorders>
              <w:top w:val="single" w:color="000000" w:sz="6" w:space="0"/>
              <w:left w:val="single" w:color="000000" w:sz="6" w:space="0"/>
              <w:bottom w:val="single" w:color="000000" w:sz="6" w:space="0"/>
              <w:right w:val="single" w:color="000000" w:sz="6" w:space="0"/>
            </w:tcBorders>
            <w:noWrap/>
            <w:vAlign w:val="center"/>
          </w:tcPr>
          <w:p w14:paraId="68368122">
            <w:pPr>
              <w:spacing w:line="300" w:lineRule="auto"/>
              <w:jc w:val="center"/>
              <w:rPr>
                <w:rFonts w:ascii="宋体" w:hAnsi="宋体"/>
                <w:b/>
                <w:sz w:val="24"/>
                <w:szCs w:val="24"/>
                <w:lang w:val="zh-CN"/>
              </w:rPr>
            </w:pPr>
            <w:r>
              <w:rPr>
                <w:rFonts w:hint="eastAsia" w:ascii="宋体" w:hAnsi="宋体"/>
                <w:b/>
                <w:sz w:val="24"/>
                <w:szCs w:val="24"/>
                <w:lang w:val="zh-CN"/>
              </w:rPr>
              <w:t>学历</w:t>
            </w:r>
          </w:p>
        </w:tc>
        <w:tc>
          <w:tcPr>
            <w:tcW w:w="1280" w:type="dxa"/>
            <w:gridSpan w:val="2"/>
            <w:tcBorders>
              <w:top w:val="single" w:color="000000" w:sz="6" w:space="0"/>
              <w:left w:val="single" w:color="000000" w:sz="6" w:space="0"/>
              <w:bottom w:val="single" w:color="000000" w:sz="6" w:space="0"/>
              <w:right w:val="single" w:color="000000" w:sz="6" w:space="0"/>
            </w:tcBorders>
            <w:noWrap/>
            <w:vAlign w:val="center"/>
          </w:tcPr>
          <w:p w14:paraId="6614210B">
            <w:pPr>
              <w:spacing w:line="300" w:lineRule="auto"/>
              <w:jc w:val="center"/>
              <w:rPr>
                <w:rFonts w:ascii="宋体" w:hAnsi="宋体"/>
                <w:sz w:val="24"/>
                <w:szCs w:val="24"/>
                <w:lang w:val="zh-CN"/>
              </w:rPr>
            </w:pPr>
          </w:p>
        </w:tc>
      </w:tr>
      <w:tr w14:paraId="6E00084E">
        <w:tblPrEx>
          <w:tblCellMar>
            <w:top w:w="0" w:type="dxa"/>
            <w:left w:w="0" w:type="dxa"/>
            <w:bottom w:w="0" w:type="dxa"/>
            <w:right w:w="0" w:type="dxa"/>
          </w:tblCellMar>
        </w:tblPrEx>
        <w:trPr>
          <w:trHeight w:val="825" w:hRule="atLeast"/>
          <w:jc w:val="center"/>
        </w:trPr>
        <w:tc>
          <w:tcPr>
            <w:tcW w:w="1358" w:type="dxa"/>
            <w:gridSpan w:val="2"/>
            <w:tcBorders>
              <w:top w:val="single" w:color="000000" w:sz="6" w:space="0"/>
              <w:left w:val="single" w:color="000000" w:sz="6" w:space="0"/>
              <w:bottom w:val="single" w:color="000000" w:sz="6" w:space="0"/>
              <w:right w:val="single" w:color="000000" w:sz="6" w:space="0"/>
            </w:tcBorders>
            <w:noWrap/>
            <w:vAlign w:val="center"/>
          </w:tcPr>
          <w:p w14:paraId="36C15DED">
            <w:pPr>
              <w:spacing w:line="300" w:lineRule="auto"/>
              <w:jc w:val="center"/>
              <w:rPr>
                <w:rFonts w:ascii="宋体" w:hAnsi="宋体"/>
                <w:b/>
                <w:sz w:val="24"/>
                <w:szCs w:val="24"/>
                <w:lang w:val="zh-CN"/>
              </w:rPr>
            </w:pPr>
            <w:r>
              <w:rPr>
                <w:rFonts w:hint="eastAsia" w:ascii="宋体" w:hAnsi="宋体"/>
                <w:b/>
                <w:sz w:val="24"/>
                <w:szCs w:val="24"/>
                <w:lang w:val="zh-CN"/>
              </w:rPr>
              <w:t>从业年限</w:t>
            </w:r>
          </w:p>
        </w:tc>
        <w:tc>
          <w:tcPr>
            <w:tcW w:w="3161" w:type="dxa"/>
            <w:gridSpan w:val="2"/>
            <w:tcBorders>
              <w:top w:val="single" w:color="000000" w:sz="6" w:space="0"/>
              <w:left w:val="single" w:color="000000" w:sz="6" w:space="0"/>
              <w:bottom w:val="single" w:color="000000" w:sz="6" w:space="0"/>
              <w:right w:val="single" w:color="000000" w:sz="6" w:space="0"/>
            </w:tcBorders>
            <w:noWrap/>
            <w:vAlign w:val="center"/>
          </w:tcPr>
          <w:p w14:paraId="535D77E5">
            <w:pPr>
              <w:spacing w:line="300" w:lineRule="auto"/>
              <w:jc w:val="center"/>
              <w:rPr>
                <w:rFonts w:ascii="宋体" w:hAnsi="宋体"/>
                <w:sz w:val="24"/>
                <w:szCs w:val="24"/>
                <w:lang w:val="zh-CN"/>
              </w:rPr>
            </w:pPr>
          </w:p>
        </w:tc>
        <w:tc>
          <w:tcPr>
            <w:tcW w:w="1742" w:type="dxa"/>
            <w:gridSpan w:val="2"/>
            <w:tcBorders>
              <w:top w:val="single" w:color="000000" w:sz="6" w:space="0"/>
              <w:left w:val="single" w:color="000000" w:sz="6" w:space="0"/>
              <w:bottom w:val="single" w:color="000000" w:sz="6" w:space="0"/>
              <w:right w:val="single" w:color="000000" w:sz="6" w:space="0"/>
            </w:tcBorders>
            <w:noWrap/>
            <w:vAlign w:val="center"/>
          </w:tcPr>
          <w:p w14:paraId="0E0F9116">
            <w:pPr>
              <w:spacing w:line="300" w:lineRule="auto"/>
              <w:jc w:val="center"/>
              <w:rPr>
                <w:rFonts w:ascii="宋体" w:hAnsi="宋体"/>
                <w:b/>
                <w:sz w:val="24"/>
                <w:szCs w:val="24"/>
                <w:lang w:val="zh-CN"/>
              </w:rPr>
            </w:pPr>
            <w:r>
              <w:rPr>
                <w:rFonts w:hint="eastAsia" w:ascii="宋体" w:hAnsi="宋体"/>
                <w:b/>
                <w:sz w:val="24"/>
                <w:szCs w:val="24"/>
                <w:lang w:val="zh-CN"/>
              </w:rPr>
              <w:t>所学专业</w:t>
            </w:r>
          </w:p>
        </w:tc>
        <w:tc>
          <w:tcPr>
            <w:tcW w:w="2497" w:type="dxa"/>
            <w:gridSpan w:val="3"/>
            <w:tcBorders>
              <w:top w:val="single" w:color="000000" w:sz="6" w:space="0"/>
              <w:left w:val="single" w:color="000000" w:sz="6" w:space="0"/>
              <w:bottom w:val="single" w:color="000000" w:sz="6" w:space="0"/>
              <w:right w:val="single" w:color="000000" w:sz="6" w:space="0"/>
            </w:tcBorders>
            <w:noWrap/>
            <w:vAlign w:val="center"/>
          </w:tcPr>
          <w:p w14:paraId="3BC5DA3E">
            <w:pPr>
              <w:spacing w:line="300" w:lineRule="auto"/>
              <w:jc w:val="center"/>
              <w:rPr>
                <w:rFonts w:ascii="宋体" w:hAnsi="宋体"/>
                <w:sz w:val="24"/>
                <w:szCs w:val="24"/>
                <w:lang w:val="zh-CN"/>
              </w:rPr>
            </w:pPr>
          </w:p>
        </w:tc>
      </w:tr>
      <w:tr w14:paraId="7C693FFA">
        <w:tblPrEx>
          <w:tblCellMar>
            <w:top w:w="0" w:type="dxa"/>
            <w:left w:w="0" w:type="dxa"/>
            <w:bottom w:w="0" w:type="dxa"/>
            <w:right w:w="0" w:type="dxa"/>
          </w:tblCellMar>
        </w:tblPrEx>
        <w:trPr>
          <w:trHeight w:val="825" w:hRule="atLeast"/>
          <w:jc w:val="center"/>
        </w:trPr>
        <w:tc>
          <w:tcPr>
            <w:tcW w:w="1358" w:type="dxa"/>
            <w:gridSpan w:val="2"/>
            <w:tcBorders>
              <w:top w:val="single" w:color="000000" w:sz="6" w:space="0"/>
              <w:left w:val="single" w:color="000000" w:sz="6" w:space="0"/>
              <w:bottom w:val="single" w:color="000000" w:sz="6" w:space="0"/>
              <w:right w:val="single" w:color="000000" w:sz="6" w:space="0"/>
            </w:tcBorders>
            <w:noWrap/>
            <w:vAlign w:val="center"/>
          </w:tcPr>
          <w:p w14:paraId="6588F8CC">
            <w:pPr>
              <w:spacing w:line="300" w:lineRule="auto"/>
              <w:jc w:val="center"/>
              <w:rPr>
                <w:rFonts w:ascii="宋体" w:hAnsi="宋体"/>
                <w:b/>
                <w:sz w:val="24"/>
                <w:szCs w:val="24"/>
                <w:lang w:val="zh-CN"/>
              </w:rPr>
            </w:pPr>
            <w:r>
              <w:rPr>
                <w:rFonts w:hint="eastAsia" w:ascii="宋体" w:hAnsi="宋体"/>
                <w:b/>
                <w:sz w:val="24"/>
                <w:szCs w:val="24"/>
                <w:lang w:val="zh-CN"/>
              </w:rPr>
              <w:t>建造师证书</w:t>
            </w:r>
          </w:p>
        </w:tc>
        <w:tc>
          <w:tcPr>
            <w:tcW w:w="3161" w:type="dxa"/>
            <w:gridSpan w:val="2"/>
            <w:tcBorders>
              <w:top w:val="single" w:color="000000" w:sz="6" w:space="0"/>
              <w:left w:val="single" w:color="000000" w:sz="6" w:space="0"/>
              <w:bottom w:val="single" w:color="000000" w:sz="6" w:space="0"/>
              <w:right w:val="single" w:color="000000" w:sz="6" w:space="0"/>
            </w:tcBorders>
            <w:noWrap/>
            <w:vAlign w:val="center"/>
          </w:tcPr>
          <w:p w14:paraId="0CFE8927">
            <w:pPr>
              <w:spacing w:line="300" w:lineRule="auto"/>
              <w:jc w:val="center"/>
              <w:rPr>
                <w:rFonts w:ascii="宋体" w:hAnsi="宋体"/>
                <w:sz w:val="24"/>
                <w:szCs w:val="24"/>
                <w:lang w:val="zh-CN"/>
              </w:rPr>
            </w:pPr>
          </w:p>
        </w:tc>
        <w:tc>
          <w:tcPr>
            <w:tcW w:w="1742" w:type="dxa"/>
            <w:gridSpan w:val="2"/>
            <w:tcBorders>
              <w:top w:val="single" w:color="000000" w:sz="6" w:space="0"/>
              <w:left w:val="single" w:color="000000" w:sz="6" w:space="0"/>
              <w:bottom w:val="single" w:color="000000" w:sz="6" w:space="0"/>
              <w:right w:val="single" w:color="000000" w:sz="6" w:space="0"/>
            </w:tcBorders>
            <w:noWrap/>
            <w:vAlign w:val="center"/>
          </w:tcPr>
          <w:p w14:paraId="7C315D9A">
            <w:pPr>
              <w:spacing w:line="300" w:lineRule="auto"/>
              <w:jc w:val="center"/>
              <w:rPr>
                <w:rFonts w:ascii="宋体" w:hAnsi="宋体"/>
                <w:b/>
                <w:sz w:val="24"/>
                <w:szCs w:val="24"/>
                <w:lang w:val="zh-CN"/>
              </w:rPr>
            </w:pPr>
            <w:r>
              <w:rPr>
                <w:rFonts w:hint="eastAsia" w:ascii="宋体" w:hAnsi="宋体"/>
                <w:b/>
                <w:sz w:val="24"/>
                <w:szCs w:val="24"/>
                <w:lang w:val="zh-CN"/>
              </w:rPr>
              <w:t>建造师证书编号</w:t>
            </w:r>
          </w:p>
        </w:tc>
        <w:tc>
          <w:tcPr>
            <w:tcW w:w="2497" w:type="dxa"/>
            <w:gridSpan w:val="3"/>
            <w:tcBorders>
              <w:top w:val="single" w:color="000000" w:sz="6" w:space="0"/>
              <w:left w:val="single" w:color="000000" w:sz="6" w:space="0"/>
              <w:bottom w:val="single" w:color="000000" w:sz="6" w:space="0"/>
              <w:right w:val="single" w:color="000000" w:sz="6" w:space="0"/>
            </w:tcBorders>
            <w:noWrap/>
            <w:vAlign w:val="center"/>
          </w:tcPr>
          <w:p w14:paraId="10762B28">
            <w:pPr>
              <w:spacing w:line="300" w:lineRule="auto"/>
              <w:jc w:val="center"/>
              <w:rPr>
                <w:rFonts w:ascii="宋体" w:hAnsi="宋体"/>
                <w:sz w:val="24"/>
                <w:szCs w:val="24"/>
                <w:lang w:val="zh-CN"/>
              </w:rPr>
            </w:pPr>
          </w:p>
        </w:tc>
      </w:tr>
      <w:tr w14:paraId="6F2A3F97">
        <w:tblPrEx>
          <w:tblCellMar>
            <w:top w:w="0" w:type="dxa"/>
            <w:left w:w="0" w:type="dxa"/>
            <w:bottom w:w="0" w:type="dxa"/>
            <w:right w:w="0" w:type="dxa"/>
          </w:tblCellMar>
        </w:tblPrEx>
        <w:trPr>
          <w:trHeight w:val="825" w:hRule="atLeast"/>
          <w:jc w:val="center"/>
        </w:trPr>
        <w:tc>
          <w:tcPr>
            <w:tcW w:w="4519" w:type="dxa"/>
            <w:gridSpan w:val="4"/>
            <w:tcBorders>
              <w:top w:val="single" w:color="000000" w:sz="6" w:space="0"/>
              <w:left w:val="single" w:color="000000" w:sz="6" w:space="0"/>
              <w:bottom w:val="single" w:color="000000" w:sz="6" w:space="0"/>
              <w:right w:val="single" w:color="000000" w:sz="6" w:space="0"/>
            </w:tcBorders>
            <w:noWrap/>
            <w:vAlign w:val="center"/>
          </w:tcPr>
          <w:p w14:paraId="7E9CDC20">
            <w:pPr>
              <w:spacing w:line="300" w:lineRule="auto"/>
              <w:jc w:val="center"/>
              <w:rPr>
                <w:rFonts w:ascii="宋体" w:hAnsi="宋体"/>
                <w:sz w:val="24"/>
                <w:szCs w:val="24"/>
                <w:lang w:val="zh-CN"/>
              </w:rPr>
            </w:pPr>
            <w:r>
              <w:rPr>
                <w:rFonts w:hint="eastAsia" w:ascii="宋体" w:hAnsi="宋体"/>
                <w:b/>
                <w:sz w:val="24"/>
                <w:szCs w:val="24"/>
                <w:lang w:val="zh-CN"/>
              </w:rPr>
              <w:t>安全生产考核合格证（B类）</w:t>
            </w:r>
          </w:p>
        </w:tc>
        <w:tc>
          <w:tcPr>
            <w:tcW w:w="4239" w:type="dxa"/>
            <w:gridSpan w:val="5"/>
            <w:tcBorders>
              <w:top w:val="single" w:color="000000" w:sz="6" w:space="0"/>
              <w:left w:val="single" w:color="000000" w:sz="6" w:space="0"/>
              <w:bottom w:val="single" w:color="000000" w:sz="6" w:space="0"/>
              <w:right w:val="single" w:color="000000" w:sz="6" w:space="0"/>
            </w:tcBorders>
            <w:noWrap/>
            <w:vAlign w:val="center"/>
          </w:tcPr>
          <w:p w14:paraId="7D0F5FCF">
            <w:pPr>
              <w:spacing w:line="300" w:lineRule="auto"/>
              <w:jc w:val="center"/>
              <w:rPr>
                <w:rFonts w:ascii="宋体" w:hAnsi="宋体"/>
                <w:sz w:val="24"/>
                <w:szCs w:val="24"/>
                <w:lang w:val="zh-CN"/>
              </w:rPr>
            </w:pPr>
          </w:p>
        </w:tc>
      </w:tr>
      <w:tr w14:paraId="01134987">
        <w:tblPrEx>
          <w:tblCellMar>
            <w:top w:w="0" w:type="dxa"/>
            <w:left w:w="0" w:type="dxa"/>
            <w:bottom w:w="0" w:type="dxa"/>
            <w:right w:w="0" w:type="dxa"/>
          </w:tblCellMar>
        </w:tblPrEx>
        <w:trPr>
          <w:trHeight w:val="825" w:hRule="atLeast"/>
          <w:jc w:val="center"/>
        </w:trPr>
        <w:tc>
          <w:tcPr>
            <w:tcW w:w="8758" w:type="dxa"/>
            <w:gridSpan w:val="9"/>
            <w:tcBorders>
              <w:top w:val="single" w:color="000000" w:sz="6" w:space="0"/>
              <w:left w:val="single" w:color="000000" w:sz="6" w:space="0"/>
              <w:bottom w:val="single" w:color="000000" w:sz="6" w:space="0"/>
              <w:right w:val="single" w:color="000000" w:sz="6" w:space="0"/>
            </w:tcBorders>
            <w:noWrap/>
            <w:vAlign w:val="center"/>
          </w:tcPr>
          <w:p w14:paraId="7C486219">
            <w:pPr>
              <w:spacing w:line="300" w:lineRule="auto"/>
              <w:jc w:val="center"/>
              <w:rPr>
                <w:rFonts w:ascii="宋体" w:hAnsi="宋体"/>
                <w:b/>
                <w:sz w:val="24"/>
                <w:szCs w:val="24"/>
                <w:lang w:val="zh-CN"/>
              </w:rPr>
            </w:pPr>
            <w:r>
              <w:rPr>
                <w:rFonts w:hint="eastAsia" w:ascii="宋体" w:hAnsi="宋体"/>
                <w:b/>
                <w:sz w:val="24"/>
                <w:szCs w:val="24"/>
                <w:lang w:val="zh-CN"/>
              </w:rPr>
              <w:t>项目负责人业绩</w:t>
            </w:r>
          </w:p>
        </w:tc>
      </w:tr>
      <w:tr w14:paraId="7C778C55">
        <w:tblPrEx>
          <w:tblCellMar>
            <w:top w:w="0" w:type="dxa"/>
            <w:left w:w="0" w:type="dxa"/>
            <w:bottom w:w="0" w:type="dxa"/>
            <w:right w:w="0" w:type="dxa"/>
          </w:tblCellMar>
        </w:tblPrEx>
        <w:trPr>
          <w:trHeight w:val="825" w:hRule="atLeast"/>
          <w:jc w:val="center"/>
        </w:trPr>
        <w:tc>
          <w:tcPr>
            <w:tcW w:w="509" w:type="dxa"/>
            <w:tcBorders>
              <w:top w:val="single" w:color="000000" w:sz="6" w:space="0"/>
              <w:left w:val="single" w:color="000000" w:sz="6" w:space="0"/>
              <w:bottom w:val="single" w:color="000000" w:sz="6" w:space="0"/>
              <w:right w:val="single" w:color="000000" w:sz="6" w:space="0"/>
            </w:tcBorders>
            <w:noWrap/>
            <w:vAlign w:val="center"/>
          </w:tcPr>
          <w:p w14:paraId="4B27B0FE">
            <w:pPr>
              <w:spacing w:line="300" w:lineRule="auto"/>
              <w:jc w:val="center"/>
              <w:rPr>
                <w:rFonts w:ascii="宋体" w:hAnsi="宋体"/>
                <w:b/>
                <w:sz w:val="24"/>
                <w:szCs w:val="24"/>
                <w:lang w:val="zh-CN"/>
              </w:rPr>
            </w:pPr>
            <w:r>
              <w:rPr>
                <w:rFonts w:hint="eastAsia" w:ascii="宋体" w:hAnsi="宋体"/>
                <w:b/>
                <w:sz w:val="24"/>
                <w:szCs w:val="24"/>
                <w:lang w:val="zh-CN"/>
              </w:rPr>
              <w:t>序号</w:t>
            </w:r>
          </w:p>
        </w:tc>
        <w:tc>
          <w:tcPr>
            <w:tcW w:w="4618" w:type="dxa"/>
            <w:gridSpan w:val="4"/>
            <w:tcBorders>
              <w:top w:val="single" w:color="000000" w:sz="6" w:space="0"/>
              <w:left w:val="single" w:color="000000" w:sz="6" w:space="0"/>
              <w:bottom w:val="single" w:color="000000" w:sz="6" w:space="0"/>
              <w:right w:val="single" w:color="000000" w:sz="6" w:space="0"/>
            </w:tcBorders>
            <w:noWrap/>
            <w:vAlign w:val="center"/>
          </w:tcPr>
          <w:p w14:paraId="53B079AD">
            <w:pPr>
              <w:spacing w:line="300" w:lineRule="auto"/>
              <w:jc w:val="center"/>
              <w:rPr>
                <w:rFonts w:ascii="宋体" w:hAnsi="宋体"/>
                <w:b/>
                <w:sz w:val="24"/>
                <w:szCs w:val="24"/>
                <w:lang w:val="zh-CN"/>
              </w:rPr>
            </w:pPr>
            <w:r>
              <w:rPr>
                <w:rFonts w:hint="eastAsia" w:ascii="宋体" w:hAnsi="宋体"/>
                <w:b/>
                <w:sz w:val="24"/>
                <w:szCs w:val="24"/>
                <w:lang w:val="zh-CN"/>
              </w:rPr>
              <w:t>项目名称</w:t>
            </w: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F4B6EEE">
            <w:pPr>
              <w:spacing w:line="300" w:lineRule="auto"/>
              <w:jc w:val="center"/>
              <w:rPr>
                <w:rFonts w:ascii="宋体" w:hAnsi="宋体"/>
                <w:b/>
                <w:sz w:val="24"/>
                <w:szCs w:val="24"/>
                <w:lang w:val="zh-CN"/>
              </w:rPr>
            </w:pPr>
            <w:r>
              <w:rPr>
                <w:rFonts w:hint="eastAsia" w:ascii="宋体" w:hAnsi="宋体"/>
                <w:b/>
                <w:sz w:val="24"/>
                <w:szCs w:val="24"/>
                <w:lang w:val="zh-CN"/>
              </w:rPr>
              <w:t>时间</w:t>
            </w:r>
          </w:p>
        </w:tc>
        <w:tc>
          <w:tcPr>
            <w:tcW w:w="1621" w:type="dxa"/>
            <w:gridSpan w:val="2"/>
            <w:tcBorders>
              <w:top w:val="single" w:color="000000" w:sz="6" w:space="0"/>
              <w:left w:val="single" w:color="000000" w:sz="6" w:space="0"/>
              <w:bottom w:val="single" w:color="000000" w:sz="6" w:space="0"/>
              <w:right w:val="single" w:color="000000" w:sz="6" w:space="0"/>
            </w:tcBorders>
            <w:noWrap/>
            <w:vAlign w:val="center"/>
          </w:tcPr>
          <w:p w14:paraId="35E487DD">
            <w:pPr>
              <w:spacing w:line="300" w:lineRule="auto"/>
              <w:jc w:val="center"/>
              <w:rPr>
                <w:rFonts w:ascii="宋体" w:hAnsi="宋体"/>
                <w:b/>
                <w:sz w:val="24"/>
                <w:szCs w:val="24"/>
                <w:lang w:val="zh-CN"/>
              </w:rPr>
            </w:pPr>
            <w:r>
              <w:rPr>
                <w:rFonts w:hint="eastAsia" w:ascii="宋体" w:hAnsi="宋体"/>
                <w:b/>
                <w:sz w:val="24"/>
                <w:szCs w:val="24"/>
                <w:lang w:val="zh-CN"/>
              </w:rPr>
              <w:t>合同金额</w:t>
            </w:r>
          </w:p>
          <w:p w14:paraId="6B060DFC">
            <w:pPr>
              <w:spacing w:line="300" w:lineRule="auto"/>
              <w:jc w:val="center"/>
              <w:rPr>
                <w:rFonts w:ascii="宋体" w:hAnsi="宋体"/>
                <w:b/>
                <w:sz w:val="24"/>
                <w:szCs w:val="24"/>
                <w:lang w:val="zh-CN"/>
              </w:rPr>
            </w:pPr>
            <w:r>
              <w:rPr>
                <w:rFonts w:hint="eastAsia" w:ascii="宋体" w:hAnsi="宋体"/>
                <w:b/>
                <w:sz w:val="24"/>
                <w:szCs w:val="24"/>
                <w:lang w:val="zh-CN"/>
              </w:rPr>
              <w:t>（万元）</w:t>
            </w:r>
          </w:p>
        </w:tc>
        <w:tc>
          <w:tcPr>
            <w:tcW w:w="876" w:type="dxa"/>
            <w:tcBorders>
              <w:top w:val="single" w:color="000000" w:sz="6" w:space="0"/>
              <w:left w:val="single" w:color="000000" w:sz="6" w:space="0"/>
              <w:bottom w:val="single" w:color="000000" w:sz="6" w:space="0"/>
              <w:right w:val="single" w:color="000000" w:sz="6" w:space="0"/>
            </w:tcBorders>
            <w:noWrap/>
            <w:vAlign w:val="center"/>
          </w:tcPr>
          <w:p w14:paraId="626A6F3C">
            <w:pPr>
              <w:spacing w:line="300" w:lineRule="auto"/>
              <w:jc w:val="center"/>
              <w:rPr>
                <w:rFonts w:ascii="宋体" w:hAnsi="宋体"/>
                <w:b/>
                <w:sz w:val="24"/>
                <w:szCs w:val="24"/>
                <w:lang w:val="zh-CN"/>
              </w:rPr>
            </w:pPr>
            <w:r>
              <w:rPr>
                <w:rFonts w:hint="eastAsia" w:ascii="宋体" w:hAnsi="宋体"/>
                <w:b/>
                <w:sz w:val="24"/>
                <w:szCs w:val="24"/>
                <w:lang w:val="zh-CN"/>
              </w:rPr>
              <w:t>备注</w:t>
            </w:r>
          </w:p>
        </w:tc>
      </w:tr>
      <w:tr w14:paraId="5F0FF2BE">
        <w:tblPrEx>
          <w:tblCellMar>
            <w:top w:w="0" w:type="dxa"/>
            <w:left w:w="0" w:type="dxa"/>
            <w:bottom w:w="0" w:type="dxa"/>
            <w:right w:w="0" w:type="dxa"/>
          </w:tblCellMar>
        </w:tblPrEx>
        <w:trPr>
          <w:trHeight w:val="825" w:hRule="atLeast"/>
          <w:jc w:val="center"/>
        </w:trPr>
        <w:tc>
          <w:tcPr>
            <w:tcW w:w="509" w:type="dxa"/>
            <w:tcBorders>
              <w:top w:val="single" w:color="000000" w:sz="6" w:space="0"/>
              <w:left w:val="single" w:color="000000" w:sz="6" w:space="0"/>
              <w:bottom w:val="single" w:color="000000" w:sz="6" w:space="0"/>
              <w:right w:val="single" w:color="000000" w:sz="6" w:space="0"/>
            </w:tcBorders>
            <w:noWrap/>
            <w:vAlign w:val="center"/>
          </w:tcPr>
          <w:p w14:paraId="022FD662">
            <w:pPr>
              <w:spacing w:line="300" w:lineRule="auto"/>
              <w:jc w:val="center"/>
              <w:rPr>
                <w:rFonts w:ascii="宋体" w:hAnsi="宋体"/>
                <w:sz w:val="24"/>
                <w:szCs w:val="24"/>
                <w:lang w:val="zh-CN"/>
              </w:rPr>
            </w:pPr>
            <w:r>
              <w:rPr>
                <w:rFonts w:hint="eastAsia" w:ascii="宋体" w:hAnsi="宋体"/>
                <w:sz w:val="24"/>
                <w:szCs w:val="24"/>
                <w:lang w:val="zh-CN"/>
              </w:rPr>
              <w:t>1</w:t>
            </w:r>
          </w:p>
        </w:tc>
        <w:tc>
          <w:tcPr>
            <w:tcW w:w="4618" w:type="dxa"/>
            <w:gridSpan w:val="4"/>
            <w:tcBorders>
              <w:top w:val="single" w:color="000000" w:sz="6" w:space="0"/>
              <w:left w:val="single" w:color="000000" w:sz="6" w:space="0"/>
              <w:bottom w:val="single" w:color="000000" w:sz="6" w:space="0"/>
              <w:right w:val="single" w:color="000000" w:sz="6" w:space="0"/>
            </w:tcBorders>
            <w:noWrap/>
            <w:vAlign w:val="center"/>
          </w:tcPr>
          <w:p w14:paraId="09AF9C31">
            <w:pPr>
              <w:spacing w:line="300" w:lineRule="auto"/>
              <w:jc w:val="center"/>
              <w:rPr>
                <w:rFonts w:ascii="宋体" w:hAnsi="宋体"/>
                <w:sz w:val="24"/>
                <w:szCs w:val="24"/>
                <w:lang w:val="zh-CN"/>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6330A703">
            <w:pPr>
              <w:spacing w:line="300" w:lineRule="auto"/>
              <w:jc w:val="center"/>
              <w:rPr>
                <w:rFonts w:ascii="宋体" w:hAnsi="宋体"/>
                <w:sz w:val="24"/>
                <w:szCs w:val="24"/>
                <w:lang w:val="zh-CN"/>
              </w:rPr>
            </w:pPr>
          </w:p>
        </w:tc>
        <w:tc>
          <w:tcPr>
            <w:tcW w:w="1621" w:type="dxa"/>
            <w:gridSpan w:val="2"/>
            <w:tcBorders>
              <w:top w:val="single" w:color="000000" w:sz="6" w:space="0"/>
              <w:left w:val="single" w:color="000000" w:sz="6" w:space="0"/>
              <w:bottom w:val="single" w:color="000000" w:sz="6" w:space="0"/>
              <w:right w:val="single" w:color="000000" w:sz="6" w:space="0"/>
            </w:tcBorders>
            <w:noWrap/>
            <w:vAlign w:val="center"/>
          </w:tcPr>
          <w:p w14:paraId="05CA30AC">
            <w:pPr>
              <w:spacing w:line="300" w:lineRule="auto"/>
              <w:jc w:val="center"/>
              <w:rPr>
                <w:rFonts w:ascii="宋体" w:hAnsi="宋体"/>
                <w:sz w:val="24"/>
                <w:szCs w:val="24"/>
                <w:lang w:val="zh-CN"/>
              </w:rPr>
            </w:pPr>
          </w:p>
        </w:tc>
        <w:tc>
          <w:tcPr>
            <w:tcW w:w="876" w:type="dxa"/>
            <w:tcBorders>
              <w:top w:val="single" w:color="000000" w:sz="6" w:space="0"/>
              <w:left w:val="single" w:color="000000" w:sz="6" w:space="0"/>
              <w:bottom w:val="single" w:color="000000" w:sz="6" w:space="0"/>
              <w:right w:val="single" w:color="000000" w:sz="6" w:space="0"/>
            </w:tcBorders>
            <w:noWrap/>
            <w:vAlign w:val="center"/>
          </w:tcPr>
          <w:p w14:paraId="1CA76432">
            <w:pPr>
              <w:spacing w:line="300" w:lineRule="auto"/>
              <w:jc w:val="center"/>
              <w:rPr>
                <w:rFonts w:ascii="宋体" w:hAnsi="宋体"/>
                <w:sz w:val="24"/>
                <w:szCs w:val="24"/>
                <w:lang w:val="zh-CN"/>
              </w:rPr>
            </w:pPr>
          </w:p>
        </w:tc>
      </w:tr>
      <w:tr w14:paraId="15327CDB">
        <w:tblPrEx>
          <w:tblCellMar>
            <w:top w:w="0" w:type="dxa"/>
            <w:left w:w="0" w:type="dxa"/>
            <w:bottom w:w="0" w:type="dxa"/>
            <w:right w:w="0" w:type="dxa"/>
          </w:tblCellMar>
        </w:tblPrEx>
        <w:trPr>
          <w:trHeight w:val="825" w:hRule="atLeast"/>
          <w:jc w:val="center"/>
        </w:trPr>
        <w:tc>
          <w:tcPr>
            <w:tcW w:w="509" w:type="dxa"/>
            <w:tcBorders>
              <w:top w:val="single" w:color="000000" w:sz="6" w:space="0"/>
              <w:left w:val="single" w:color="000000" w:sz="6" w:space="0"/>
              <w:bottom w:val="single" w:color="000000" w:sz="6" w:space="0"/>
              <w:right w:val="single" w:color="000000" w:sz="6" w:space="0"/>
            </w:tcBorders>
            <w:noWrap/>
            <w:vAlign w:val="center"/>
          </w:tcPr>
          <w:p w14:paraId="7D32B712">
            <w:pPr>
              <w:spacing w:line="300" w:lineRule="auto"/>
              <w:jc w:val="center"/>
              <w:rPr>
                <w:rFonts w:ascii="宋体" w:hAnsi="宋体"/>
                <w:sz w:val="24"/>
                <w:szCs w:val="24"/>
                <w:lang w:val="zh-CN"/>
              </w:rPr>
            </w:pPr>
            <w:r>
              <w:rPr>
                <w:rFonts w:hint="eastAsia" w:ascii="宋体" w:hAnsi="宋体"/>
                <w:sz w:val="24"/>
                <w:szCs w:val="24"/>
                <w:lang w:val="zh-CN"/>
              </w:rPr>
              <w:t>2</w:t>
            </w:r>
          </w:p>
        </w:tc>
        <w:tc>
          <w:tcPr>
            <w:tcW w:w="4618" w:type="dxa"/>
            <w:gridSpan w:val="4"/>
            <w:tcBorders>
              <w:top w:val="single" w:color="000000" w:sz="6" w:space="0"/>
              <w:left w:val="single" w:color="000000" w:sz="6" w:space="0"/>
              <w:bottom w:val="single" w:color="000000" w:sz="6" w:space="0"/>
              <w:right w:val="single" w:color="000000" w:sz="6" w:space="0"/>
            </w:tcBorders>
            <w:noWrap/>
            <w:vAlign w:val="center"/>
          </w:tcPr>
          <w:p w14:paraId="7E06FB74">
            <w:pPr>
              <w:spacing w:line="300" w:lineRule="auto"/>
              <w:jc w:val="center"/>
              <w:rPr>
                <w:rFonts w:ascii="宋体" w:hAnsi="宋体"/>
                <w:sz w:val="24"/>
                <w:szCs w:val="24"/>
                <w:lang w:val="zh-CN"/>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550E232B">
            <w:pPr>
              <w:spacing w:line="300" w:lineRule="auto"/>
              <w:jc w:val="center"/>
              <w:rPr>
                <w:rFonts w:ascii="宋体" w:hAnsi="宋体"/>
                <w:sz w:val="24"/>
                <w:szCs w:val="24"/>
                <w:lang w:val="zh-CN"/>
              </w:rPr>
            </w:pPr>
          </w:p>
        </w:tc>
        <w:tc>
          <w:tcPr>
            <w:tcW w:w="1621" w:type="dxa"/>
            <w:gridSpan w:val="2"/>
            <w:tcBorders>
              <w:top w:val="single" w:color="000000" w:sz="6" w:space="0"/>
              <w:left w:val="single" w:color="000000" w:sz="6" w:space="0"/>
              <w:bottom w:val="single" w:color="000000" w:sz="6" w:space="0"/>
              <w:right w:val="single" w:color="000000" w:sz="6" w:space="0"/>
            </w:tcBorders>
            <w:noWrap/>
            <w:vAlign w:val="center"/>
          </w:tcPr>
          <w:p w14:paraId="4A2C28F6">
            <w:pPr>
              <w:spacing w:line="300" w:lineRule="auto"/>
              <w:jc w:val="center"/>
              <w:rPr>
                <w:rFonts w:ascii="宋体" w:hAnsi="宋体"/>
                <w:sz w:val="24"/>
                <w:szCs w:val="24"/>
                <w:lang w:val="zh-CN"/>
              </w:rPr>
            </w:pPr>
          </w:p>
        </w:tc>
        <w:tc>
          <w:tcPr>
            <w:tcW w:w="876" w:type="dxa"/>
            <w:tcBorders>
              <w:top w:val="single" w:color="000000" w:sz="6" w:space="0"/>
              <w:left w:val="single" w:color="000000" w:sz="6" w:space="0"/>
              <w:bottom w:val="single" w:color="000000" w:sz="6" w:space="0"/>
              <w:right w:val="single" w:color="000000" w:sz="6" w:space="0"/>
            </w:tcBorders>
            <w:noWrap/>
            <w:vAlign w:val="center"/>
          </w:tcPr>
          <w:p w14:paraId="32376AA0">
            <w:pPr>
              <w:spacing w:line="300" w:lineRule="auto"/>
              <w:jc w:val="center"/>
              <w:rPr>
                <w:rFonts w:ascii="宋体" w:hAnsi="宋体"/>
                <w:sz w:val="24"/>
                <w:szCs w:val="24"/>
                <w:lang w:val="zh-CN"/>
              </w:rPr>
            </w:pPr>
          </w:p>
        </w:tc>
      </w:tr>
      <w:tr w14:paraId="570B68DB">
        <w:tblPrEx>
          <w:tblCellMar>
            <w:top w:w="0" w:type="dxa"/>
            <w:left w:w="0" w:type="dxa"/>
            <w:bottom w:w="0" w:type="dxa"/>
            <w:right w:w="0" w:type="dxa"/>
          </w:tblCellMar>
        </w:tblPrEx>
        <w:trPr>
          <w:trHeight w:val="825" w:hRule="atLeast"/>
          <w:jc w:val="center"/>
        </w:trPr>
        <w:tc>
          <w:tcPr>
            <w:tcW w:w="509" w:type="dxa"/>
            <w:tcBorders>
              <w:top w:val="single" w:color="000000" w:sz="6" w:space="0"/>
              <w:left w:val="single" w:color="000000" w:sz="6" w:space="0"/>
              <w:bottom w:val="single" w:color="000000" w:sz="6" w:space="0"/>
              <w:right w:val="single" w:color="000000" w:sz="6" w:space="0"/>
            </w:tcBorders>
            <w:noWrap/>
            <w:vAlign w:val="center"/>
          </w:tcPr>
          <w:p w14:paraId="29C921DA">
            <w:pPr>
              <w:spacing w:line="300" w:lineRule="auto"/>
              <w:jc w:val="center"/>
              <w:rPr>
                <w:rFonts w:ascii="宋体" w:hAnsi="宋体"/>
                <w:sz w:val="24"/>
                <w:szCs w:val="24"/>
                <w:lang w:val="zh-CN"/>
              </w:rPr>
            </w:pPr>
            <w:r>
              <w:rPr>
                <w:rFonts w:hint="eastAsia" w:ascii="宋体" w:hAnsi="宋体"/>
                <w:sz w:val="24"/>
                <w:szCs w:val="24"/>
                <w:lang w:val="zh-CN"/>
              </w:rPr>
              <w:t>3</w:t>
            </w:r>
          </w:p>
        </w:tc>
        <w:tc>
          <w:tcPr>
            <w:tcW w:w="4618" w:type="dxa"/>
            <w:gridSpan w:val="4"/>
            <w:tcBorders>
              <w:top w:val="single" w:color="000000" w:sz="6" w:space="0"/>
              <w:left w:val="single" w:color="000000" w:sz="6" w:space="0"/>
              <w:bottom w:val="single" w:color="000000" w:sz="6" w:space="0"/>
              <w:right w:val="single" w:color="000000" w:sz="6" w:space="0"/>
            </w:tcBorders>
            <w:noWrap/>
            <w:vAlign w:val="center"/>
          </w:tcPr>
          <w:p w14:paraId="4D4CDEFE">
            <w:pPr>
              <w:spacing w:line="300" w:lineRule="auto"/>
              <w:jc w:val="center"/>
              <w:rPr>
                <w:rFonts w:ascii="宋体" w:hAnsi="宋体"/>
                <w:sz w:val="24"/>
                <w:szCs w:val="24"/>
                <w:lang w:val="zh-CN"/>
              </w:rPr>
            </w:pP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0C3EE0C5">
            <w:pPr>
              <w:spacing w:line="300" w:lineRule="auto"/>
              <w:jc w:val="center"/>
              <w:rPr>
                <w:rFonts w:ascii="宋体" w:hAnsi="宋体"/>
                <w:sz w:val="24"/>
                <w:szCs w:val="24"/>
                <w:lang w:val="zh-CN"/>
              </w:rPr>
            </w:pPr>
          </w:p>
        </w:tc>
        <w:tc>
          <w:tcPr>
            <w:tcW w:w="1621" w:type="dxa"/>
            <w:gridSpan w:val="2"/>
            <w:tcBorders>
              <w:top w:val="single" w:color="000000" w:sz="6" w:space="0"/>
              <w:left w:val="single" w:color="000000" w:sz="6" w:space="0"/>
              <w:bottom w:val="single" w:color="000000" w:sz="6" w:space="0"/>
              <w:right w:val="single" w:color="000000" w:sz="6" w:space="0"/>
            </w:tcBorders>
            <w:noWrap/>
            <w:vAlign w:val="center"/>
          </w:tcPr>
          <w:p w14:paraId="7403DDC2">
            <w:pPr>
              <w:spacing w:line="300" w:lineRule="auto"/>
              <w:jc w:val="center"/>
              <w:rPr>
                <w:rFonts w:ascii="宋体" w:hAnsi="宋体"/>
                <w:sz w:val="24"/>
                <w:szCs w:val="24"/>
                <w:lang w:val="zh-CN"/>
              </w:rPr>
            </w:pPr>
          </w:p>
        </w:tc>
        <w:tc>
          <w:tcPr>
            <w:tcW w:w="876" w:type="dxa"/>
            <w:tcBorders>
              <w:top w:val="single" w:color="000000" w:sz="6" w:space="0"/>
              <w:left w:val="single" w:color="000000" w:sz="6" w:space="0"/>
              <w:bottom w:val="single" w:color="000000" w:sz="6" w:space="0"/>
              <w:right w:val="single" w:color="000000" w:sz="6" w:space="0"/>
            </w:tcBorders>
            <w:noWrap/>
            <w:vAlign w:val="center"/>
          </w:tcPr>
          <w:p w14:paraId="528ABD76">
            <w:pPr>
              <w:spacing w:line="300" w:lineRule="auto"/>
              <w:jc w:val="center"/>
              <w:rPr>
                <w:rFonts w:ascii="宋体" w:hAnsi="宋体"/>
                <w:sz w:val="24"/>
                <w:szCs w:val="24"/>
                <w:lang w:val="zh-CN"/>
              </w:rPr>
            </w:pPr>
          </w:p>
        </w:tc>
      </w:tr>
      <w:tr w14:paraId="01F0F9AD">
        <w:tblPrEx>
          <w:tblCellMar>
            <w:top w:w="0" w:type="dxa"/>
            <w:left w:w="0" w:type="dxa"/>
            <w:bottom w:w="0" w:type="dxa"/>
            <w:right w:w="0" w:type="dxa"/>
          </w:tblCellMar>
        </w:tblPrEx>
        <w:trPr>
          <w:trHeight w:val="825" w:hRule="atLeast"/>
          <w:jc w:val="center"/>
        </w:trPr>
        <w:tc>
          <w:tcPr>
            <w:tcW w:w="509" w:type="dxa"/>
            <w:tcBorders>
              <w:top w:val="single" w:color="000000" w:sz="6" w:space="0"/>
              <w:left w:val="single" w:color="000000" w:sz="6" w:space="0"/>
              <w:bottom w:val="single" w:color="000000" w:sz="6" w:space="0"/>
              <w:right w:val="single" w:color="000000" w:sz="6" w:space="0"/>
            </w:tcBorders>
            <w:noWrap/>
            <w:vAlign w:val="center"/>
          </w:tcPr>
          <w:p w14:paraId="7BD390F9">
            <w:pPr>
              <w:spacing w:line="300" w:lineRule="auto"/>
              <w:jc w:val="center"/>
              <w:rPr>
                <w:rFonts w:ascii="宋体" w:hAnsi="宋体"/>
                <w:sz w:val="24"/>
                <w:szCs w:val="24"/>
                <w:lang w:val="zh-CN"/>
              </w:rPr>
            </w:pPr>
            <w:r>
              <w:rPr>
                <w:rFonts w:hint="eastAsia" w:ascii="宋体" w:hAnsi="宋体"/>
                <w:sz w:val="24"/>
                <w:szCs w:val="24"/>
                <w:lang w:val="zh-CN"/>
              </w:rPr>
              <w:t>…</w:t>
            </w:r>
          </w:p>
        </w:tc>
        <w:tc>
          <w:tcPr>
            <w:tcW w:w="4618" w:type="dxa"/>
            <w:gridSpan w:val="4"/>
            <w:tcBorders>
              <w:top w:val="single" w:color="000000" w:sz="6" w:space="0"/>
              <w:left w:val="single" w:color="000000" w:sz="6" w:space="0"/>
              <w:bottom w:val="single" w:color="000000" w:sz="6" w:space="0"/>
              <w:right w:val="single" w:color="000000" w:sz="6" w:space="0"/>
            </w:tcBorders>
            <w:noWrap/>
            <w:vAlign w:val="center"/>
          </w:tcPr>
          <w:p w14:paraId="3DF983C2">
            <w:pPr>
              <w:jc w:val="center"/>
            </w:pPr>
            <w:r>
              <w:rPr>
                <w:rFonts w:hint="eastAsia" w:ascii="宋体" w:hAnsi="宋体"/>
                <w:sz w:val="24"/>
                <w:szCs w:val="24"/>
                <w:lang w:val="zh-CN"/>
              </w:rPr>
              <w:t>…</w:t>
            </w:r>
          </w:p>
        </w:tc>
        <w:tc>
          <w:tcPr>
            <w:tcW w:w="1134" w:type="dxa"/>
            <w:tcBorders>
              <w:top w:val="single" w:color="000000" w:sz="6" w:space="0"/>
              <w:left w:val="single" w:color="000000" w:sz="6" w:space="0"/>
              <w:bottom w:val="single" w:color="000000" w:sz="6" w:space="0"/>
              <w:right w:val="single" w:color="000000" w:sz="6" w:space="0"/>
            </w:tcBorders>
            <w:noWrap/>
            <w:vAlign w:val="center"/>
          </w:tcPr>
          <w:p w14:paraId="06845469">
            <w:pPr>
              <w:jc w:val="center"/>
            </w:pPr>
            <w:r>
              <w:rPr>
                <w:rFonts w:hint="eastAsia" w:ascii="宋体" w:hAnsi="宋体"/>
                <w:sz w:val="24"/>
                <w:szCs w:val="24"/>
                <w:lang w:val="zh-CN"/>
              </w:rPr>
              <w:t>…</w:t>
            </w:r>
          </w:p>
        </w:tc>
        <w:tc>
          <w:tcPr>
            <w:tcW w:w="1621" w:type="dxa"/>
            <w:gridSpan w:val="2"/>
            <w:tcBorders>
              <w:top w:val="single" w:color="000000" w:sz="6" w:space="0"/>
              <w:left w:val="single" w:color="000000" w:sz="6" w:space="0"/>
              <w:bottom w:val="single" w:color="000000" w:sz="6" w:space="0"/>
              <w:right w:val="single" w:color="000000" w:sz="6" w:space="0"/>
            </w:tcBorders>
            <w:noWrap/>
            <w:vAlign w:val="center"/>
          </w:tcPr>
          <w:p w14:paraId="76CC7B61">
            <w:pPr>
              <w:jc w:val="center"/>
            </w:pPr>
            <w:r>
              <w:rPr>
                <w:rFonts w:hint="eastAsia" w:ascii="宋体" w:hAnsi="宋体"/>
                <w:sz w:val="24"/>
                <w:szCs w:val="24"/>
                <w:lang w:val="zh-CN"/>
              </w:rPr>
              <w:t>…</w:t>
            </w:r>
          </w:p>
        </w:tc>
        <w:tc>
          <w:tcPr>
            <w:tcW w:w="876" w:type="dxa"/>
            <w:tcBorders>
              <w:top w:val="single" w:color="000000" w:sz="6" w:space="0"/>
              <w:left w:val="single" w:color="000000" w:sz="6" w:space="0"/>
              <w:bottom w:val="single" w:color="000000" w:sz="6" w:space="0"/>
              <w:right w:val="single" w:color="000000" w:sz="6" w:space="0"/>
            </w:tcBorders>
            <w:noWrap/>
            <w:vAlign w:val="center"/>
          </w:tcPr>
          <w:p w14:paraId="0238F643">
            <w:pPr>
              <w:jc w:val="center"/>
            </w:pPr>
            <w:r>
              <w:rPr>
                <w:rFonts w:hint="eastAsia" w:ascii="宋体" w:hAnsi="宋体"/>
                <w:sz w:val="24"/>
                <w:szCs w:val="24"/>
                <w:lang w:val="zh-CN"/>
              </w:rPr>
              <w:t>…</w:t>
            </w:r>
          </w:p>
        </w:tc>
      </w:tr>
    </w:tbl>
    <w:p w14:paraId="0FF17BB3">
      <w:pPr>
        <w:spacing w:line="360" w:lineRule="auto"/>
        <w:jc w:val="left"/>
        <w:rPr>
          <w:rFonts w:ascii="宋体" w:hAnsi="宋体"/>
          <w:sz w:val="24"/>
        </w:rPr>
      </w:pPr>
      <w:r>
        <w:rPr>
          <w:rFonts w:ascii="宋体" w:hAnsi="宋体"/>
          <w:sz w:val="24"/>
        </w:rPr>
        <w:t>注</w:t>
      </w:r>
      <w:r>
        <w:rPr>
          <w:rFonts w:hint="eastAsia" w:ascii="宋体" w:hAnsi="宋体"/>
          <w:sz w:val="24"/>
        </w:rPr>
        <w:t>：</w:t>
      </w:r>
      <w:r>
        <w:rPr>
          <w:rFonts w:ascii="宋体" w:hAnsi="宋体"/>
          <w:sz w:val="24"/>
        </w:rPr>
        <w:t>后按谈判文件要求附相关证明材料</w:t>
      </w:r>
      <w:r>
        <w:rPr>
          <w:rFonts w:hint="eastAsia" w:ascii="宋体" w:hAnsi="宋体"/>
          <w:sz w:val="24"/>
        </w:rPr>
        <w:t>。</w:t>
      </w:r>
    </w:p>
    <w:p w14:paraId="4C1C0F1F">
      <w:pPr>
        <w:widowControl/>
        <w:jc w:val="right"/>
        <w:rPr>
          <w:rFonts w:ascii="宋体" w:hAnsi="宋体" w:cs="宋体"/>
          <w:sz w:val="24"/>
          <w:szCs w:val="21"/>
          <w:lang w:val="zh-CN"/>
        </w:rPr>
      </w:pPr>
    </w:p>
    <w:p w14:paraId="3464451B">
      <w:pPr>
        <w:spacing w:line="360" w:lineRule="auto"/>
        <w:ind w:firstLine="480"/>
        <w:jc w:val="right"/>
        <w:rPr>
          <w:rFonts w:ascii="宋体" w:hAnsi="宋体"/>
          <w:bCs/>
          <w:sz w:val="24"/>
        </w:rPr>
      </w:pPr>
      <w:r>
        <w:rPr>
          <w:rFonts w:hint="eastAsia" w:ascii="宋体" w:hAnsi="宋体"/>
          <w:bCs/>
          <w:sz w:val="24"/>
        </w:rPr>
        <w:t>供应商：________________________</w:t>
      </w:r>
      <w:r>
        <w:rPr>
          <w:rFonts w:hint="eastAsia"/>
          <w:sz w:val="24"/>
          <w:szCs w:val="24"/>
        </w:rPr>
        <w:t>（加盖CA电子公章）</w:t>
      </w:r>
    </w:p>
    <w:p w14:paraId="40F2C164">
      <w:pPr>
        <w:pStyle w:val="362"/>
        <w:spacing w:line="480" w:lineRule="auto"/>
        <w:ind w:firstLine="0"/>
        <w:jc w:val="center"/>
        <w:rPr>
          <w:rFonts w:ascii="宋体" w:hAnsi="宋体" w:eastAsia="宋体"/>
          <w:b/>
          <w:color w:val="000000"/>
          <w:szCs w:val="28"/>
        </w:rPr>
        <w:sectPr>
          <w:pgSz w:w="11906" w:h="16838"/>
          <w:pgMar w:top="1440" w:right="1800" w:bottom="1440" w:left="1800" w:header="851" w:footer="992" w:gutter="0"/>
          <w:cols w:space="1701" w:num="1"/>
          <w:docGrid w:linePitch="360" w:charSpace="0"/>
        </w:sectPr>
      </w:pPr>
    </w:p>
    <w:p w14:paraId="4F9F1FE1">
      <w:pPr>
        <w:pStyle w:val="362"/>
        <w:spacing w:line="480" w:lineRule="auto"/>
        <w:ind w:firstLine="0"/>
        <w:jc w:val="center"/>
        <w:rPr>
          <w:rFonts w:ascii="宋体" w:hAnsi="宋体" w:eastAsia="宋体"/>
          <w:b/>
          <w:color w:val="000000"/>
          <w:szCs w:val="28"/>
        </w:rPr>
      </w:pPr>
      <w:r>
        <w:rPr>
          <w:rFonts w:hint="eastAsia" w:ascii="宋体" w:hAnsi="宋体" w:eastAsia="宋体"/>
          <w:b/>
          <w:color w:val="000000"/>
          <w:szCs w:val="28"/>
        </w:rPr>
        <w:t>（四）商务条款响应及偏离表</w:t>
      </w:r>
    </w:p>
    <w:tbl>
      <w:tblPr>
        <w:tblStyle w:val="28"/>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9"/>
        <w:gridCol w:w="2161"/>
        <w:gridCol w:w="2202"/>
        <w:gridCol w:w="2703"/>
        <w:gridCol w:w="850"/>
      </w:tblGrid>
      <w:tr w14:paraId="3EB95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center"/>
          </w:tcPr>
          <w:p w14:paraId="4C279494">
            <w:pPr>
              <w:spacing w:line="360" w:lineRule="auto"/>
              <w:jc w:val="center"/>
              <w:rPr>
                <w:rFonts w:ascii="宋体" w:hAnsi="宋体"/>
                <w:bCs/>
                <w:sz w:val="24"/>
              </w:rPr>
            </w:pPr>
            <w:r>
              <w:rPr>
                <w:rFonts w:hint="eastAsia" w:ascii="宋体" w:hAnsi="宋体"/>
                <w:bCs/>
                <w:sz w:val="24"/>
              </w:rPr>
              <w:t>序号</w:t>
            </w:r>
          </w:p>
        </w:tc>
        <w:tc>
          <w:tcPr>
            <w:tcW w:w="2161" w:type="dxa"/>
            <w:noWrap/>
            <w:vAlign w:val="center"/>
          </w:tcPr>
          <w:p w14:paraId="0FB5BC94">
            <w:pPr>
              <w:spacing w:line="360" w:lineRule="auto"/>
              <w:jc w:val="center"/>
              <w:rPr>
                <w:rFonts w:ascii="宋体" w:hAnsi="宋体"/>
                <w:bCs/>
                <w:sz w:val="24"/>
              </w:rPr>
            </w:pPr>
            <w:r>
              <w:rPr>
                <w:rFonts w:hint="eastAsia" w:ascii="宋体" w:hAnsi="宋体"/>
                <w:bCs/>
                <w:sz w:val="24"/>
              </w:rPr>
              <w:t>谈判文件要求</w:t>
            </w:r>
          </w:p>
        </w:tc>
        <w:tc>
          <w:tcPr>
            <w:tcW w:w="2202" w:type="dxa"/>
            <w:noWrap/>
            <w:vAlign w:val="center"/>
          </w:tcPr>
          <w:p w14:paraId="345EC43C">
            <w:pPr>
              <w:spacing w:line="360" w:lineRule="auto"/>
              <w:jc w:val="center"/>
              <w:rPr>
                <w:rFonts w:ascii="宋体" w:hAnsi="宋体"/>
                <w:bCs/>
                <w:sz w:val="24"/>
              </w:rPr>
            </w:pPr>
            <w:r>
              <w:rPr>
                <w:rFonts w:hint="eastAsia" w:ascii="宋体" w:hAnsi="宋体"/>
                <w:bCs/>
                <w:sz w:val="24"/>
              </w:rPr>
              <w:t>实际响应情况</w:t>
            </w:r>
          </w:p>
        </w:tc>
        <w:tc>
          <w:tcPr>
            <w:tcW w:w="2703" w:type="dxa"/>
            <w:noWrap/>
            <w:vAlign w:val="center"/>
          </w:tcPr>
          <w:p w14:paraId="6D0BA9AA">
            <w:pPr>
              <w:spacing w:line="360" w:lineRule="auto"/>
              <w:jc w:val="center"/>
              <w:rPr>
                <w:rFonts w:ascii="宋体" w:hAnsi="宋体"/>
                <w:bCs/>
                <w:sz w:val="24"/>
              </w:rPr>
            </w:pPr>
            <w:r>
              <w:rPr>
                <w:rFonts w:hint="eastAsia" w:ascii="宋体" w:hAnsi="宋体"/>
                <w:bCs/>
                <w:sz w:val="24"/>
              </w:rPr>
              <w:t>无偏离/正偏离/负偏离</w:t>
            </w:r>
          </w:p>
        </w:tc>
        <w:tc>
          <w:tcPr>
            <w:tcW w:w="850" w:type="dxa"/>
            <w:noWrap/>
            <w:vAlign w:val="center"/>
          </w:tcPr>
          <w:p w14:paraId="57150EEB">
            <w:pPr>
              <w:spacing w:line="360" w:lineRule="auto"/>
              <w:jc w:val="center"/>
              <w:rPr>
                <w:rFonts w:ascii="宋体" w:hAnsi="宋体"/>
                <w:bCs/>
                <w:sz w:val="24"/>
              </w:rPr>
            </w:pPr>
            <w:r>
              <w:rPr>
                <w:rFonts w:hint="eastAsia" w:ascii="宋体" w:hAnsi="宋体"/>
                <w:bCs/>
                <w:sz w:val="24"/>
              </w:rPr>
              <w:t>备注</w:t>
            </w:r>
          </w:p>
        </w:tc>
      </w:tr>
      <w:tr w14:paraId="6C82E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6A872E04">
            <w:pPr>
              <w:spacing w:line="360" w:lineRule="auto"/>
              <w:jc w:val="center"/>
              <w:rPr>
                <w:rFonts w:ascii="宋体" w:hAnsi="宋体"/>
                <w:bCs/>
                <w:sz w:val="24"/>
              </w:rPr>
            </w:pPr>
          </w:p>
        </w:tc>
        <w:tc>
          <w:tcPr>
            <w:tcW w:w="2161" w:type="dxa"/>
            <w:noWrap/>
            <w:vAlign w:val="top"/>
          </w:tcPr>
          <w:p w14:paraId="13D85F59">
            <w:pPr>
              <w:spacing w:line="360" w:lineRule="auto"/>
              <w:jc w:val="center"/>
              <w:rPr>
                <w:rFonts w:ascii="宋体" w:hAnsi="宋体"/>
                <w:bCs/>
                <w:sz w:val="24"/>
              </w:rPr>
            </w:pPr>
          </w:p>
        </w:tc>
        <w:tc>
          <w:tcPr>
            <w:tcW w:w="2202" w:type="dxa"/>
            <w:noWrap/>
            <w:vAlign w:val="top"/>
          </w:tcPr>
          <w:p w14:paraId="05645FB5">
            <w:pPr>
              <w:spacing w:line="360" w:lineRule="auto"/>
              <w:jc w:val="center"/>
              <w:rPr>
                <w:rFonts w:ascii="宋体" w:hAnsi="宋体"/>
                <w:bCs/>
                <w:sz w:val="24"/>
              </w:rPr>
            </w:pPr>
          </w:p>
        </w:tc>
        <w:tc>
          <w:tcPr>
            <w:tcW w:w="2703" w:type="dxa"/>
            <w:noWrap/>
            <w:vAlign w:val="top"/>
          </w:tcPr>
          <w:p w14:paraId="3C376C13">
            <w:pPr>
              <w:spacing w:line="360" w:lineRule="auto"/>
              <w:jc w:val="center"/>
              <w:rPr>
                <w:rFonts w:ascii="宋体" w:hAnsi="宋体"/>
                <w:bCs/>
                <w:sz w:val="24"/>
              </w:rPr>
            </w:pPr>
          </w:p>
        </w:tc>
        <w:tc>
          <w:tcPr>
            <w:tcW w:w="850" w:type="dxa"/>
            <w:noWrap/>
            <w:vAlign w:val="top"/>
          </w:tcPr>
          <w:p w14:paraId="3D7EE9E5">
            <w:pPr>
              <w:spacing w:line="360" w:lineRule="auto"/>
              <w:jc w:val="center"/>
              <w:rPr>
                <w:rFonts w:ascii="宋体" w:hAnsi="宋体"/>
                <w:bCs/>
                <w:sz w:val="24"/>
              </w:rPr>
            </w:pPr>
          </w:p>
        </w:tc>
      </w:tr>
      <w:tr w14:paraId="54318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01DE3932">
            <w:pPr>
              <w:spacing w:line="360" w:lineRule="auto"/>
              <w:jc w:val="center"/>
              <w:rPr>
                <w:rFonts w:ascii="宋体" w:hAnsi="宋体"/>
                <w:bCs/>
                <w:sz w:val="24"/>
              </w:rPr>
            </w:pPr>
          </w:p>
        </w:tc>
        <w:tc>
          <w:tcPr>
            <w:tcW w:w="2161" w:type="dxa"/>
            <w:noWrap/>
            <w:vAlign w:val="top"/>
          </w:tcPr>
          <w:p w14:paraId="3B252E3C">
            <w:pPr>
              <w:spacing w:line="360" w:lineRule="auto"/>
              <w:jc w:val="center"/>
              <w:rPr>
                <w:rFonts w:ascii="宋体" w:hAnsi="宋体"/>
                <w:bCs/>
                <w:sz w:val="24"/>
              </w:rPr>
            </w:pPr>
          </w:p>
        </w:tc>
        <w:tc>
          <w:tcPr>
            <w:tcW w:w="2202" w:type="dxa"/>
            <w:noWrap/>
            <w:vAlign w:val="top"/>
          </w:tcPr>
          <w:p w14:paraId="5BCCAEBD">
            <w:pPr>
              <w:spacing w:line="360" w:lineRule="auto"/>
              <w:jc w:val="center"/>
              <w:rPr>
                <w:rFonts w:ascii="宋体" w:hAnsi="宋体"/>
                <w:bCs/>
                <w:sz w:val="24"/>
              </w:rPr>
            </w:pPr>
          </w:p>
        </w:tc>
        <w:tc>
          <w:tcPr>
            <w:tcW w:w="2703" w:type="dxa"/>
            <w:noWrap/>
            <w:vAlign w:val="top"/>
          </w:tcPr>
          <w:p w14:paraId="1C4F4958">
            <w:pPr>
              <w:spacing w:line="360" w:lineRule="auto"/>
              <w:jc w:val="center"/>
              <w:rPr>
                <w:rFonts w:ascii="宋体" w:hAnsi="宋体"/>
                <w:bCs/>
                <w:sz w:val="24"/>
              </w:rPr>
            </w:pPr>
          </w:p>
        </w:tc>
        <w:tc>
          <w:tcPr>
            <w:tcW w:w="850" w:type="dxa"/>
            <w:noWrap/>
            <w:vAlign w:val="top"/>
          </w:tcPr>
          <w:p w14:paraId="29A15A57">
            <w:pPr>
              <w:spacing w:line="360" w:lineRule="auto"/>
              <w:jc w:val="center"/>
              <w:rPr>
                <w:rFonts w:ascii="宋体" w:hAnsi="宋体"/>
                <w:bCs/>
                <w:sz w:val="24"/>
              </w:rPr>
            </w:pPr>
          </w:p>
        </w:tc>
      </w:tr>
      <w:tr w14:paraId="6B180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43B9DF1B">
            <w:pPr>
              <w:spacing w:line="360" w:lineRule="auto"/>
              <w:jc w:val="center"/>
              <w:rPr>
                <w:rFonts w:ascii="宋体" w:hAnsi="宋体"/>
                <w:bCs/>
                <w:sz w:val="24"/>
              </w:rPr>
            </w:pPr>
          </w:p>
        </w:tc>
        <w:tc>
          <w:tcPr>
            <w:tcW w:w="2161" w:type="dxa"/>
            <w:noWrap/>
            <w:vAlign w:val="top"/>
          </w:tcPr>
          <w:p w14:paraId="61DF7E97">
            <w:pPr>
              <w:spacing w:line="360" w:lineRule="auto"/>
              <w:jc w:val="center"/>
              <w:rPr>
                <w:rFonts w:ascii="宋体" w:hAnsi="宋体"/>
                <w:bCs/>
                <w:sz w:val="24"/>
              </w:rPr>
            </w:pPr>
          </w:p>
        </w:tc>
        <w:tc>
          <w:tcPr>
            <w:tcW w:w="2202" w:type="dxa"/>
            <w:noWrap/>
            <w:vAlign w:val="top"/>
          </w:tcPr>
          <w:p w14:paraId="0502E659">
            <w:pPr>
              <w:spacing w:line="360" w:lineRule="auto"/>
              <w:jc w:val="center"/>
              <w:rPr>
                <w:rFonts w:ascii="宋体" w:hAnsi="宋体"/>
                <w:bCs/>
                <w:sz w:val="24"/>
              </w:rPr>
            </w:pPr>
          </w:p>
        </w:tc>
        <w:tc>
          <w:tcPr>
            <w:tcW w:w="2703" w:type="dxa"/>
            <w:noWrap/>
            <w:vAlign w:val="top"/>
          </w:tcPr>
          <w:p w14:paraId="33BD1FCB">
            <w:pPr>
              <w:spacing w:line="360" w:lineRule="auto"/>
              <w:jc w:val="center"/>
              <w:rPr>
                <w:rFonts w:ascii="宋体" w:hAnsi="宋体"/>
                <w:bCs/>
                <w:sz w:val="24"/>
              </w:rPr>
            </w:pPr>
          </w:p>
        </w:tc>
        <w:tc>
          <w:tcPr>
            <w:tcW w:w="850" w:type="dxa"/>
            <w:noWrap/>
            <w:vAlign w:val="top"/>
          </w:tcPr>
          <w:p w14:paraId="3B38BE1C">
            <w:pPr>
              <w:spacing w:line="360" w:lineRule="auto"/>
              <w:jc w:val="center"/>
              <w:rPr>
                <w:rFonts w:ascii="宋体" w:hAnsi="宋体"/>
                <w:bCs/>
                <w:sz w:val="24"/>
              </w:rPr>
            </w:pPr>
          </w:p>
        </w:tc>
      </w:tr>
      <w:tr w14:paraId="65D46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5A303665">
            <w:pPr>
              <w:spacing w:line="360" w:lineRule="auto"/>
              <w:jc w:val="center"/>
              <w:rPr>
                <w:rFonts w:ascii="宋体" w:hAnsi="宋体"/>
                <w:bCs/>
                <w:sz w:val="24"/>
              </w:rPr>
            </w:pPr>
          </w:p>
        </w:tc>
        <w:tc>
          <w:tcPr>
            <w:tcW w:w="2161" w:type="dxa"/>
            <w:noWrap/>
            <w:vAlign w:val="top"/>
          </w:tcPr>
          <w:p w14:paraId="5450FDF7">
            <w:pPr>
              <w:spacing w:line="360" w:lineRule="auto"/>
              <w:jc w:val="center"/>
              <w:rPr>
                <w:rFonts w:ascii="宋体" w:hAnsi="宋体"/>
                <w:bCs/>
                <w:sz w:val="24"/>
              </w:rPr>
            </w:pPr>
          </w:p>
        </w:tc>
        <w:tc>
          <w:tcPr>
            <w:tcW w:w="2202" w:type="dxa"/>
            <w:noWrap/>
            <w:vAlign w:val="top"/>
          </w:tcPr>
          <w:p w14:paraId="27ACCF5B">
            <w:pPr>
              <w:spacing w:line="360" w:lineRule="auto"/>
              <w:jc w:val="center"/>
              <w:rPr>
                <w:rFonts w:ascii="宋体" w:hAnsi="宋体"/>
                <w:bCs/>
                <w:sz w:val="24"/>
              </w:rPr>
            </w:pPr>
          </w:p>
        </w:tc>
        <w:tc>
          <w:tcPr>
            <w:tcW w:w="2703" w:type="dxa"/>
            <w:noWrap/>
            <w:vAlign w:val="top"/>
          </w:tcPr>
          <w:p w14:paraId="2E6FD7E8">
            <w:pPr>
              <w:spacing w:line="360" w:lineRule="auto"/>
              <w:jc w:val="center"/>
              <w:rPr>
                <w:rFonts w:ascii="宋体" w:hAnsi="宋体"/>
                <w:bCs/>
                <w:sz w:val="24"/>
              </w:rPr>
            </w:pPr>
          </w:p>
        </w:tc>
        <w:tc>
          <w:tcPr>
            <w:tcW w:w="850" w:type="dxa"/>
            <w:noWrap/>
            <w:vAlign w:val="top"/>
          </w:tcPr>
          <w:p w14:paraId="3CEFAC2C">
            <w:pPr>
              <w:spacing w:line="360" w:lineRule="auto"/>
              <w:jc w:val="center"/>
              <w:rPr>
                <w:rFonts w:ascii="宋体" w:hAnsi="宋体"/>
                <w:bCs/>
                <w:sz w:val="24"/>
              </w:rPr>
            </w:pPr>
          </w:p>
        </w:tc>
      </w:tr>
      <w:tr w14:paraId="4FEDB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1F83F48D">
            <w:pPr>
              <w:spacing w:line="360" w:lineRule="auto"/>
              <w:jc w:val="center"/>
              <w:rPr>
                <w:rFonts w:ascii="宋体" w:hAnsi="宋体"/>
                <w:bCs/>
                <w:sz w:val="24"/>
              </w:rPr>
            </w:pPr>
          </w:p>
        </w:tc>
        <w:tc>
          <w:tcPr>
            <w:tcW w:w="2161" w:type="dxa"/>
            <w:noWrap/>
            <w:vAlign w:val="top"/>
          </w:tcPr>
          <w:p w14:paraId="69682F37">
            <w:pPr>
              <w:spacing w:line="360" w:lineRule="auto"/>
              <w:jc w:val="center"/>
              <w:rPr>
                <w:rFonts w:ascii="宋体" w:hAnsi="宋体"/>
                <w:bCs/>
                <w:sz w:val="24"/>
              </w:rPr>
            </w:pPr>
          </w:p>
        </w:tc>
        <w:tc>
          <w:tcPr>
            <w:tcW w:w="2202" w:type="dxa"/>
            <w:noWrap/>
            <w:vAlign w:val="top"/>
          </w:tcPr>
          <w:p w14:paraId="1FCC0021">
            <w:pPr>
              <w:spacing w:line="360" w:lineRule="auto"/>
              <w:jc w:val="center"/>
              <w:rPr>
                <w:rFonts w:ascii="宋体" w:hAnsi="宋体"/>
                <w:bCs/>
                <w:sz w:val="24"/>
              </w:rPr>
            </w:pPr>
          </w:p>
        </w:tc>
        <w:tc>
          <w:tcPr>
            <w:tcW w:w="2703" w:type="dxa"/>
            <w:noWrap/>
            <w:vAlign w:val="top"/>
          </w:tcPr>
          <w:p w14:paraId="73E43788">
            <w:pPr>
              <w:spacing w:line="360" w:lineRule="auto"/>
              <w:jc w:val="center"/>
              <w:rPr>
                <w:rFonts w:ascii="宋体" w:hAnsi="宋体"/>
                <w:bCs/>
                <w:sz w:val="24"/>
              </w:rPr>
            </w:pPr>
          </w:p>
        </w:tc>
        <w:tc>
          <w:tcPr>
            <w:tcW w:w="850" w:type="dxa"/>
            <w:noWrap/>
            <w:vAlign w:val="top"/>
          </w:tcPr>
          <w:p w14:paraId="66868F9D">
            <w:pPr>
              <w:spacing w:line="360" w:lineRule="auto"/>
              <w:jc w:val="center"/>
              <w:rPr>
                <w:rFonts w:ascii="宋体" w:hAnsi="宋体"/>
                <w:bCs/>
                <w:sz w:val="24"/>
              </w:rPr>
            </w:pPr>
          </w:p>
        </w:tc>
      </w:tr>
      <w:tr w14:paraId="40966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5C1ECAAB">
            <w:pPr>
              <w:spacing w:line="360" w:lineRule="auto"/>
              <w:jc w:val="center"/>
              <w:rPr>
                <w:rFonts w:ascii="宋体" w:hAnsi="宋体"/>
                <w:bCs/>
                <w:sz w:val="24"/>
              </w:rPr>
            </w:pPr>
          </w:p>
        </w:tc>
        <w:tc>
          <w:tcPr>
            <w:tcW w:w="2161" w:type="dxa"/>
            <w:noWrap/>
            <w:vAlign w:val="top"/>
          </w:tcPr>
          <w:p w14:paraId="76B46D64">
            <w:pPr>
              <w:spacing w:line="360" w:lineRule="auto"/>
              <w:jc w:val="center"/>
              <w:rPr>
                <w:rFonts w:ascii="宋体" w:hAnsi="宋体"/>
                <w:bCs/>
                <w:sz w:val="24"/>
              </w:rPr>
            </w:pPr>
          </w:p>
        </w:tc>
        <w:tc>
          <w:tcPr>
            <w:tcW w:w="2202" w:type="dxa"/>
            <w:noWrap/>
            <w:vAlign w:val="top"/>
          </w:tcPr>
          <w:p w14:paraId="3FDC3DB3">
            <w:pPr>
              <w:spacing w:line="360" w:lineRule="auto"/>
              <w:jc w:val="center"/>
              <w:rPr>
                <w:rFonts w:ascii="宋体" w:hAnsi="宋体"/>
                <w:bCs/>
                <w:sz w:val="24"/>
              </w:rPr>
            </w:pPr>
          </w:p>
        </w:tc>
        <w:tc>
          <w:tcPr>
            <w:tcW w:w="2703" w:type="dxa"/>
            <w:noWrap/>
            <w:vAlign w:val="top"/>
          </w:tcPr>
          <w:p w14:paraId="5E1AB96E">
            <w:pPr>
              <w:spacing w:line="360" w:lineRule="auto"/>
              <w:jc w:val="center"/>
              <w:rPr>
                <w:rFonts w:ascii="宋体" w:hAnsi="宋体"/>
                <w:bCs/>
                <w:sz w:val="24"/>
              </w:rPr>
            </w:pPr>
          </w:p>
        </w:tc>
        <w:tc>
          <w:tcPr>
            <w:tcW w:w="850" w:type="dxa"/>
            <w:noWrap/>
            <w:vAlign w:val="top"/>
          </w:tcPr>
          <w:p w14:paraId="2EBA2AB9">
            <w:pPr>
              <w:spacing w:line="360" w:lineRule="auto"/>
              <w:jc w:val="center"/>
              <w:rPr>
                <w:rFonts w:ascii="宋体" w:hAnsi="宋体"/>
                <w:bCs/>
                <w:sz w:val="24"/>
              </w:rPr>
            </w:pPr>
          </w:p>
        </w:tc>
      </w:tr>
      <w:tr w14:paraId="400F6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4DBDF8AF">
            <w:pPr>
              <w:spacing w:line="360" w:lineRule="auto"/>
              <w:jc w:val="center"/>
              <w:rPr>
                <w:rFonts w:ascii="宋体" w:hAnsi="宋体"/>
                <w:bCs/>
                <w:sz w:val="24"/>
              </w:rPr>
            </w:pPr>
          </w:p>
        </w:tc>
        <w:tc>
          <w:tcPr>
            <w:tcW w:w="2161" w:type="dxa"/>
            <w:noWrap/>
            <w:vAlign w:val="top"/>
          </w:tcPr>
          <w:p w14:paraId="60345C92">
            <w:pPr>
              <w:spacing w:line="360" w:lineRule="auto"/>
              <w:jc w:val="center"/>
              <w:rPr>
                <w:rFonts w:ascii="宋体" w:hAnsi="宋体"/>
                <w:bCs/>
                <w:sz w:val="24"/>
              </w:rPr>
            </w:pPr>
          </w:p>
        </w:tc>
        <w:tc>
          <w:tcPr>
            <w:tcW w:w="2202" w:type="dxa"/>
            <w:noWrap/>
            <w:vAlign w:val="top"/>
          </w:tcPr>
          <w:p w14:paraId="5B2ED598">
            <w:pPr>
              <w:spacing w:line="360" w:lineRule="auto"/>
              <w:jc w:val="center"/>
              <w:rPr>
                <w:rFonts w:ascii="宋体" w:hAnsi="宋体"/>
                <w:bCs/>
                <w:sz w:val="24"/>
              </w:rPr>
            </w:pPr>
          </w:p>
        </w:tc>
        <w:tc>
          <w:tcPr>
            <w:tcW w:w="2703" w:type="dxa"/>
            <w:noWrap/>
            <w:vAlign w:val="top"/>
          </w:tcPr>
          <w:p w14:paraId="294A2C01">
            <w:pPr>
              <w:spacing w:line="360" w:lineRule="auto"/>
              <w:jc w:val="center"/>
              <w:rPr>
                <w:rFonts w:ascii="宋体" w:hAnsi="宋体"/>
                <w:bCs/>
                <w:sz w:val="24"/>
              </w:rPr>
            </w:pPr>
          </w:p>
        </w:tc>
        <w:tc>
          <w:tcPr>
            <w:tcW w:w="850" w:type="dxa"/>
            <w:noWrap/>
            <w:vAlign w:val="top"/>
          </w:tcPr>
          <w:p w14:paraId="7D6AE149">
            <w:pPr>
              <w:spacing w:line="360" w:lineRule="auto"/>
              <w:jc w:val="center"/>
              <w:rPr>
                <w:rFonts w:ascii="宋体" w:hAnsi="宋体"/>
                <w:bCs/>
                <w:sz w:val="24"/>
              </w:rPr>
            </w:pPr>
          </w:p>
        </w:tc>
      </w:tr>
      <w:tr w14:paraId="6AABA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6B5B0344">
            <w:pPr>
              <w:spacing w:line="360" w:lineRule="auto"/>
              <w:jc w:val="center"/>
              <w:rPr>
                <w:rFonts w:ascii="宋体" w:hAnsi="宋体"/>
                <w:bCs/>
                <w:sz w:val="24"/>
              </w:rPr>
            </w:pPr>
          </w:p>
        </w:tc>
        <w:tc>
          <w:tcPr>
            <w:tcW w:w="2161" w:type="dxa"/>
            <w:noWrap/>
            <w:vAlign w:val="top"/>
          </w:tcPr>
          <w:p w14:paraId="5A2907CE">
            <w:pPr>
              <w:spacing w:line="360" w:lineRule="auto"/>
              <w:jc w:val="center"/>
              <w:rPr>
                <w:rFonts w:ascii="宋体" w:hAnsi="宋体"/>
                <w:bCs/>
                <w:sz w:val="24"/>
              </w:rPr>
            </w:pPr>
          </w:p>
        </w:tc>
        <w:tc>
          <w:tcPr>
            <w:tcW w:w="2202" w:type="dxa"/>
            <w:noWrap/>
            <w:vAlign w:val="top"/>
          </w:tcPr>
          <w:p w14:paraId="546BF33C">
            <w:pPr>
              <w:spacing w:line="360" w:lineRule="auto"/>
              <w:jc w:val="center"/>
              <w:rPr>
                <w:rFonts w:ascii="宋体" w:hAnsi="宋体"/>
                <w:bCs/>
                <w:sz w:val="24"/>
              </w:rPr>
            </w:pPr>
          </w:p>
        </w:tc>
        <w:tc>
          <w:tcPr>
            <w:tcW w:w="2703" w:type="dxa"/>
            <w:noWrap/>
            <w:vAlign w:val="top"/>
          </w:tcPr>
          <w:p w14:paraId="3B4833C8">
            <w:pPr>
              <w:spacing w:line="360" w:lineRule="auto"/>
              <w:jc w:val="center"/>
              <w:rPr>
                <w:rFonts w:ascii="宋体" w:hAnsi="宋体"/>
                <w:bCs/>
                <w:sz w:val="24"/>
              </w:rPr>
            </w:pPr>
          </w:p>
        </w:tc>
        <w:tc>
          <w:tcPr>
            <w:tcW w:w="850" w:type="dxa"/>
            <w:noWrap/>
            <w:vAlign w:val="top"/>
          </w:tcPr>
          <w:p w14:paraId="3385C204">
            <w:pPr>
              <w:spacing w:line="360" w:lineRule="auto"/>
              <w:jc w:val="center"/>
              <w:rPr>
                <w:rFonts w:ascii="宋体" w:hAnsi="宋体"/>
                <w:bCs/>
                <w:sz w:val="24"/>
              </w:rPr>
            </w:pPr>
          </w:p>
        </w:tc>
      </w:tr>
      <w:tr w14:paraId="5A6E2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10152631">
            <w:pPr>
              <w:spacing w:line="360" w:lineRule="auto"/>
              <w:jc w:val="center"/>
              <w:rPr>
                <w:rFonts w:ascii="宋体" w:hAnsi="宋体"/>
                <w:bCs/>
                <w:sz w:val="24"/>
              </w:rPr>
            </w:pPr>
          </w:p>
        </w:tc>
        <w:tc>
          <w:tcPr>
            <w:tcW w:w="2161" w:type="dxa"/>
            <w:noWrap/>
            <w:vAlign w:val="top"/>
          </w:tcPr>
          <w:p w14:paraId="549830A8">
            <w:pPr>
              <w:spacing w:line="360" w:lineRule="auto"/>
              <w:jc w:val="center"/>
              <w:rPr>
                <w:rFonts w:ascii="宋体" w:hAnsi="宋体"/>
                <w:bCs/>
                <w:sz w:val="24"/>
              </w:rPr>
            </w:pPr>
          </w:p>
        </w:tc>
        <w:tc>
          <w:tcPr>
            <w:tcW w:w="2202" w:type="dxa"/>
            <w:noWrap/>
            <w:vAlign w:val="top"/>
          </w:tcPr>
          <w:p w14:paraId="77B5A273">
            <w:pPr>
              <w:spacing w:line="360" w:lineRule="auto"/>
              <w:jc w:val="center"/>
              <w:rPr>
                <w:rFonts w:ascii="宋体" w:hAnsi="宋体"/>
                <w:bCs/>
                <w:sz w:val="24"/>
              </w:rPr>
            </w:pPr>
          </w:p>
        </w:tc>
        <w:tc>
          <w:tcPr>
            <w:tcW w:w="2703" w:type="dxa"/>
            <w:noWrap/>
            <w:vAlign w:val="top"/>
          </w:tcPr>
          <w:p w14:paraId="23639FB4">
            <w:pPr>
              <w:spacing w:line="360" w:lineRule="auto"/>
              <w:jc w:val="center"/>
              <w:rPr>
                <w:rFonts w:ascii="宋体" w:hAnsi="宋体"/>
                <w:bCs/>
                <w:sz w:val="24"/>
              </w:rPr>
            </w:pPr>
          </w:p>
        </w:tc>
        <w:tc>
          <w:tcPr>
            <w:tcW w:w="850" w:type="dxa"/>
            <w:noWrap/>
            <w:vAlign w:val="top"/>
          </w:tcPr>
          <w:p w14:paraId="63A80E37">
            <w:pPr>
              <w:spacing w:line="360" w:lineRule="auto"/>
              <w:jc w:val="center"/>
              <w:rPr>
                <w:rFonts w:ascii="宋体" w:hAnsi="宋体"/>
                <w:bCs/>
                <w:sz w:val="24"/>
              </w:rPr>
            </w:pPr>
          </w:p>
        </w:tc>
      </w:tr>
    </w:tbl>
    <w:p w14:paraId="18718132">
      <w:pPr>
        <w:spacing w:before="156" w:line="360" w:lineRule="auto"/>
        <w:ind w:firstLine="482"/>
        <w:rPr>
          <w:rFonts w:ascii="宋体" w:hAnsi="宋体"/>
          <w:b/>
          <w:sz w:val="24"/>
          <w:u w:val="single"/>
        </w:rPr>
      </w:pPr>
      <w:r>
        <w:rPr>
          <w:rFonts w:hint="eastAsia" w:ascii="宋体" w:hAnsi="宋体"/>
          <w:b/>
          <w:sz w:val="24"/>
          <w:u w:val="single"/>
        </w:rPr>
        <w:t>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商务文件和资格审查证明文件；4、行数不够可自行添加；5、</w:t>
      </w:r>
      <w:r>
        <w:rPr>
          <w:rFonts w:hint="eastAsia"/>
          <w:b/>
          <w:sz w:val="24"/>
          <w:u w:val="single"/>
        </w:rPr>
        <w:t>如申请人完全响应本项目谈判文件要求，在第一行按如下格式填写即可：（</w:t>
      </w:r>
      <w:r>
        <w:rPr>
          <w:b/>
          <w:sz w:val="24"/>
          <w:u w:val="single"/>
        </w:rPr>
        <w:t>1</w:t>
      </w:r>
      <w:r>
        <w:rPr>
          <w:rFonts w:hint="eastAsia"/>
          <w:b/>
          <w:sz w:val="24"/>
          <w:u w:val="single"/>
        </w:rPr>
        <w:t>）“序号”栏：</w:t>
      </w:r>
      <w:r>
        <w:rPr>
          <w:b/>
          <w:sz w:val="24"/>
          <w:u w:val="single"/>
        </w:rPr>
        <w:t>/</w:t>
      </w:r>
      <w:r>
        <w:rPr>
          <w:rFonts w:hint="eastAsia"/>
          <w:b/>
          <w:sz w:val="24"/>
          <w:u w:val="single"/>
        </w:rPr>
        <w:t>；（</w:t>
      </w:r>
      <w:r>
        <w:rPr>
          <w:b/>
          <w:sz w:val="24"/>
          <w:u w:val="single"/>
        </w:rPr>
        <w:t>2</w:t>
      </w:r>
      <w:r>
        <w:rPr>
          <w:rFonts w:hint="eastAsia"/>
          <w:b/>
          <w:sz w:val="24"/>
          <w:u w:val="single"/>
        </w:rPr>
        <w:t>）“谈判文件要求”栏：谈判文件全部商务条款要求；（</w:t>
      </w:r>
      <w:r>
        <w:rPr>
          <w:b/>
          <w:sz w:val="24"/>
          <w:u w:val="single"/>
        </w:rPr>
        <w:t>3</w:t>
      </w:r>
      <w:r>
        <w:rPr>
          <w:rFonts w:hint="eastAsia"/>
          <w:b/>
          <w:sz w:val="24"/>
          <w:u w:val="single"/>
        </w:rPr>
        <w:t>）“实际响应情况”栏：全部完全响应；（</w:t>
      </w:r>
      <w:r>
        <w:rPr>
          <w:b/>
          <w:sz w:val="24"/>
          <w:u w:val="single"/>
        </w:rPr>
        <w:t>4</w:t>
      </w:r>
      <w:r>
        <w:rPr>
          <w:rFonts w:hint="eastAsia"/>
          <w:b/>
          <w:sz w:val="24"/>
          <w:u w:val="single"/>
        </w:rPr>
        <w:t>）“无偏离</w:t>
      </w:r>
      <w:r>
        <w:rPr>
          <w:b/>
          <w:sz w:val="24"/>
          <w:u w:val="single"/>
        </w:rPr>
        <w:t>/</w:t>
      </w:r>
      <w:r>
        <w:rPr>
          <w:rFonts w:hint="eastAsia"/>
          <w:b/>
          <w:sz w:val="24"/>
          <w:u w:val="single"/>
        </w:rPr>
        <w:t>正偏离</w:t>
      </w:r>
      <w:r>
        <w:rPr>
          <w:b/>
          <w:sz w:val="24"/>
          <w:u w:val="single"/>
        </w:rPr>
        <w:t>/</w:t>
      </w:r>
      <w:r>
        <w:rPr>
          <w:rFonts w:hint="eastAsia"/>
          <w:b/>
          <w:sz w:val="24"/>
          <w:u w:val="single"/>
        </w:rPr>
        <w:t>负偏离”栏：无偏离；（</w:t>
      </w:r>
      <w:r>
        <w:rPr>
          <w:b/>
          <w:sz w:val="24"/>
          <w:u w:val="single"/>
        </w:rPr>
        <w:t>5</w:t>
      </w:r>
      <w:r>
        <w:rPr>
          <w:rFonts w:hint="eastAsia"/>
          <w:b/>
          <w:sz w:val="24"/>
          <w:u w:val="single"/>
        </w:rPr>
        <w:t>）</w:t>
      </w:r>
      <w:r>
        <w:rPr>
          <w:b/>
          <w:sz w:val="24"/>
          <w:u w:val="single"/>
        </w:rPr>
        <w:t>“</w:t>
      </w:r>
      <w:r>
        <w:rPr>
          <w:rFonts w:hint="eastAsia"/>
          <w:b/>
          <w:sz w:val="24"/>
          <w:u w:val="single"/>
        </w:rPr>
        <w:t>备注</w:t>
      </w:r>
      <w:r>
        <w:rPr>
          <w:b/>
          <w:sz w:val="24"/>
          <w:u w:val="single"/>
        </w:rPr>
        <w:t>”</w:t>
      </w:r>
      <w:r>
        <w:rPr>
          <w:rFonts w:hint="eastAsia"/>
          <w:b/>
          <w:sz w:val="24"/>
          <w:u w:val="single"/>
        </w:rPr>
        <w:t>栏：</w:t>
      </w:r>
      <w:r>
        <w:rPr>
          <w:b/>
          <w:sz w:val="24"/>
          <w:u w:val="single"/>
        </w:rPr>
        <w:t>/</w:t>
      </w:r>
      <w:r>
        <w:rPr>
          <w:rFonts w:hint="eastAsia"/>
          <w:b/>
          <w:sz w:val="24"/>
          <w:u w:val="single"/>
        </w:rPr>
        <w:t>。</w:t>
      </w:r>
    </w:p>
    <w:p w14:paraId="0A12AB83">
      <w:pPr>
        <w:spacing w:line="360" w:lineRule="auto"/>
        <w:ind w:firstLine="480"/>
        <w:jc w:val="right"/>
        <w:rPr>
          <w:rFonts w:ascii="宋体" w:hAnsi="宋体"/>
          <w:bCs/>
          <w:sz w:val="24"/>
        </w:rPr>
      </w:pPr>
      <w:r>
        <w:rPr>
          <w:rFonts w:hint="eastAsia" w:ascii="宋体" w:hAnsi="宋体"/>
          <w:bCs/>
          <w:sz w:val="24"/>
        </w:rPr>
        <w:t>供应商：________________________</w:t>
      </w:r>
      <w:r>
        <w:rPr>
          <w:rFonts w:hint="eastAsia"/>
          <w:sz w:val="24"/>
          <w:szCs w:val="24"/>
        </w:rPr>
        <w:t>（加盖CA电子公章）</w:t>
      </w:r>
    </w:p>
    <w:p w14:paraId="4C88AC06">
      <w:pPr>
        <w:pStyle w:val="362"/>
        <w:spacing w:line="480" w:lineRule="auto"/>
        <w:ind w:firstLine="0"/>
        <w:jc w:val="center"/>
        <w:rPr>
          <w:rFonts w:ascii="宋体" w:hAnsi="宋体" w:eastAsia="宋体"/>
          <w:b/>
          <w:color w:val="000000"/>
          <w:szCs w:val="28"/>
        </w:rPr>
        <w:sectPr>
          <w:pgSz w:w="11906" w:h="16838"/>
          <w:pgMar w:top="1440" w:right="1800" w:bottom="1440" w:left="1800" w:header="851" w:footer="992" w:gutter="0"/>
          <w:cols w:space="1701" w:num="1"/>
          <w:docGrid w:linePitch="360" w:charSpace="0"/>
        </w:sectPr>
      </w:pPr>
    </w:p>
    <w:p w14:paraId="5B892432">
      <w:pPr>
        <w:pStyle w:val="362"/>
        <w:spacing w:line="480" w:lineRule="auto"/>
        <w:ind w:firstLine="0"/>
        <w:jc w:val="center"/>
        <w:rPr>
          <w:rFonts w:ascii="宋体" w:hAnsi="宋体" w:eastAsia="宋体"/>
          <w:b/>
          <w:color w:val="000000"/>
          <w:szCs w:val="28"/>
        </w:rPr>
      </w:pPr>
      <w:r>
        <w:rPr>
          <w:rFonts w:hint="eastAsia" w:ascii="宋体" w:hAnsi="宋体" w:eastAsia="宋体"/>
          <w:b/>
          <w:color w:val="000000"/>
          <w:szCs w:val="28"/>
        </w:rPr>
        <w:t>（</w:t>
      </w:r>
      <w:r>
        <w:rPr>
          <w:rFonts w:hint="eastAsia" w:ascii="宋体" w:hAnsi="宋体" w:eastAsia="宋体"/>
          <w:b/>
          <w:color w:val="000000"/>
          <w:szCs w:val="28"/>
          <w:lang w:eastAsia="zh-CN"/>
        </w:rPr>
        <w:t>五</w:t>
      </w:r>
      <w:r>
        <w:rPr>
          <w:rFonts w:hint="eastAsia" w:ascii="宋体" w:hAnsi="宋体" w:eastAsia="宋体"/>
          <w:b/>
          <w:color w:val="000000"/>
          <w:szCs w:val="28"/>
        </w:rPr>
        <w:t>）技术条款响应及偏离表</w:t>
      </w:r>
    </w:p>
    <w:tbl>
      <w:tblPr>
        <w:tblStyle w:val="28"/>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9"/>
        <w:gridCol w:w="2161"/>
        <w:gridCol w:w="2202"/>
        <w:gridCol w:w="2703"/>
        <w:gridCol w:w="850"/>
      </w:tblGrid>
      <w:tr w14:paraId="34DC8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center"/>
          </w:tcPr>
          <w:p w14:paraId="46A41370">
            <w:pPr>
              <w:spacing w:line="360" w:lineRule="auto"/>
              <w:jc w:val="center"/>
              <w:rPr>
                <w:rFonts w:ascii="宋体" w:hAnsi="宋体"/>
                <w:bCs/>
                <w:sz w:val="24"/>
              </w:rPr>
            </w:pPr>
            <w:r>
              <w:rPr>
                <w:rFonts w:hint="eastAsia" w:ascii="宋体" w:hAnsi="宋体"/>
                <w:bCs/>
                <w:sz w:val="24"/>
              </w:rPr>
              <w:t>序号</w:t>
            </w:r>
          </w:p>
        </w:tc>
        <w:tc>
          <w:tcPr>
            <w:tcW w:w="2161" w:type="dxa"/>
            <w:noWrap/>
            <w:vAlign w:val="center"/>
          </w:tcPr>
          <w:p w14:paraId="07D505ED">
            <w:pPr>
              <w:spacing w:line="360" w:lineRule="auto"/>
              <w:jc w:val="center"/>
              <w:rPr>
                <w:rFonts w:ascii="宋体" w:hAnsi="宋体"/>
                <w:bCs/>
                <w:sz w:val="24"/>
              </w:rPr>
            </w:pPr>
            <w:r>
              <w:rPr>
                <w:rFonts w:hint="eastAsia" w:ascii="宋体" w:hAnsi="宋体"/>
                <w:bCs/>
                <w:sz w:val="24"/>
              </w:rPr>
              <w:t>谈判文件要求</w:t>
            </w:r>
          </w:p>
        </w:tc>
        <w:tc>
          <w:tcPr>
            <w:tcW w:w="2202" w:type="dxa"/>
            <w:noWrap/>
            <w:vAlign w:val="center"/>
          </w:tcPr>
          <w:p w14:paraId="4EC3D50D">
            <w:pPr>
              <w:spacing w:line="360" w:lineRule="auto"/>
              <w:jc w:val="center"/>
              <w:rPr>
                <w:rFonts w:ascii="宋体" w:hAnsi="宋体"/>
                <w:bCs/>
                <w:sz w:val="24"/>
              </w:rPr>
            </w:pPr>
            <w:r>
              <w:rPr>
                <w:rFonts w:hint="eastAsia" w:ascii="宋体" w:hAnsi="宋体"/>
                <w:bCs/>
                <w:sz w:val="24"/>
              </w:rPr>
              <w:t>实际响应情况</w:t>
            </w:r>
          </w:p>
        </w:tc>
        <w:tc>
          <w:tcPr>
            <w:tcW w:w="2703" w:type="dxa"/>
            <w:noWrap/>
            <w:vAlign w:val="center"/>
          </w:tcPr>
          <w:p w14:paraId="473E60CE">
            <w:pPr>
              <w:spacing w:line="360" w:lineRule="auto"/>
              <w:jc w:val="center"/>
              <w:rPr>
                <w:rFonts w:ascii="宋体" w:hAnsi="宋体"/>
                <w:bCs/>
                <w:sz w:val="24"/>
              </w:rPr>
            </w:pPr>
            <w:r>
              <w:rPr>
                <w:rFonts w:hint="eastAsia" w:ascii="宋体" w:hAnsi="宋体"/>
                <w:bCs/>
                <w:sz w:val="24"/>
              </w:rPr>
              <w:t>无偏离/正偏离/负偏离</w:t>
            </w:r>
          </w:p>
        </w:tc>
        <w:tc>
          <w:tcPr>
            <w:tcW w:w="850" w:type="dxa"/>
            <w:noWrap/>
            <w:vAlign w:val="center"/>
          </w:tcPr>
          <w:p w14:paraId="56BC8AB6">
            <w:pPr>
              <w:spacing w:line="360" w:lineRule="auto"/>
              <w:jc w:val="center"/>
              <w:rPr>
                <w:rFonts w:ascii="宋体" w:hAnsi="宋体"/>
                <w:bCs/>
                <w:sz w:val="24"/>
              </w:rPr>
            </w:pPr>
            <w:r>
              <w:rPr>
                <w:rFonts w:hint="eastAsia" w:ascii="宋体" w:hAnsi="宋体"/>
                <w:bCs/>
                <w:sz w:val="24"/>
              </w:rPr>
              <w:t>备注</w:t>
            </w:r>
          </w:p>
        </w:tc>
      </w:tr>
      <w:tr w14:paraId="5CE17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1871EB49">
            <w:pPr>
              <w:spacing w:line="360" w:lineRule="auto"/>
              <w:jc w:val="center"/>
              <w:rPr>
                <w:rFonts w:ascii="宋体" w:hAnsi="宋体"/>
                <w:bCs/>
                <w:sz w:val="24"/>
              </w:rPr>
            </w:pPr>
          </w:p>
        </w:tc>
        <w:tc>
          <w:tcPr>
            <w:tcW w:w="2161" w:type="dxa"/>
            <w:noWrap/>
            <w:vAlign w:val="top"/>
          </w:tcPr>
          <w:p w14:paraId="7B1CB6B2">
            <w:pPr>
              <w:spacing w:line="360" w:lineRule="auto"/>
              <w:jc w:val="center"/>
              <w:rPr>
                <w:rFonts w:ascii="宋体" w:hAnsi="宋体"/>
                <w:bCs/>
                <w:sz w:val="24"/>
              </w:rPr>
            </w:pPr>
          </w:p>
        </w:tc>
        <w:tc>
          <w:tcPr>
            <w:tcW w:w="2202" w:type="dxa"/>
            <w:noWrap/>
            <w:vAlign w:val="top"/>
          </w:tcPr>
          <w:p w14:paraId="67904086">
            <w:pPr>
              <w:spacing w:line="360" w:lineRule="auto"/>
              <w:jc w:val="center"/>
              <w:rPr>
                <w:rFonts w:ascii="宋体" w:hAnsi="宋体"/>
                <w:bCs/>
                <w:sz w:val="24"/>
              </w:rPr>
            </w:pPr>
          </w:p>
        </w:tc>
        <w:tc>
          <w:tcPr>
            <w:tcW w:w="2703" w:type="dxa"/>
            <w:noWrap/>
            <w:vAlign w:val="top"/>
          </w:tcPr>
          <w:p w14:paraId="0DC150FE">
            <w:pPr>
              <w:spacing w:line="360" w:lineRule="auto"/>
              <w:jc w:val="center"/>
              <w:rPr>
                <w:rFonts w:ascii="宋体" w:hAnsi="宋体"/>
                <w:bCs/>
                <w:sz w:val="24"/>
              </w:rPr>
            </w:pPr>
          </w:p>
        </w:tc>
        <w:tc>
          <w:tcPr>
            <w:tcW w:w="850" w:type="dxa"/>
            <w:noWrap/>
            <w:vAlign w:val="top"/>
          </w:tcPr>
          <w:p w14:paraId="319650B1">
            <w:pPr>
              <w:spacing w:line="360" w:lineRule="auto"/>
              <w:jc w:val="center"/>
              <w:rPr>
                <w:rFonts w:ascii="宋体" w:hAnsi="宋体"/>
                <w:bCs/>
                <w:sz w:val="24"/>
              </w:rPr>
            </w:pPr>
          </w:p>
        </w:tc>
      </w:tr>
      <w:tr w14:paraId="63CF2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0435BB2D">
            <w:pPr>
              <w:spacing w:line="360" w:lineRule="auto"/>
              <w:jc w:val="center"/>
              <w:rPr>
                <w:rFonts w:ascii="宋体" w:hAnsi="宋体"/>
                <w:bCs/>
                <w:sz w:val="24"/>
              </w:rPr>
            </w:pPr>
          </w:p>
        </w:tc>
        <w:tc>
          <w:tcPr>
            <w:tcW w:w="2161" w:type="dxa"/>
            <w:noWrap/>
            <w:vAlign w:val="top"/>
          </w:tcPr>
          <w:p w14:paraId="63613254">
            <w:pPr>
              <w:spacing w:line="360" w:lineRule="auto"/>
              <w:jc w:val="center"/>
              <w:rPr>
                <w:rFonts w:ascii="宋体" w:hAnsi="宋体"/>
                <w:bCs/>
                <w:sz w:val="24"/>
              </w:rPr>
            </w:pPr>
          </w:p>
        </w:tc>
        <w:tc>
          <w:tcPr>
            <w:tcW w:w="2202" w:type="dxa"/>
            <w:noWrap/>
            <w:vAlign w:val="top"/>
          </w:tcPr>
          <w:p w14:paraId="274D789E">
            <w:pPr>
              <w:spacing w:line="360" w:lineRule="auto"/>
              <w:jc w:val="center"/>
              <w:rPr>
                <w:rFonts w:ascii="宋体" w:hAnsi="宋体"/>
                <w:bCs/>
                <w:sz w:val="24"/>
              </w:rPr>
            </w:pPr>
          </w:p>
        </w:tc>
        <w:tc>
          <w:tcPr>
            <w:tcW w:w="2703" w:type="dxa"/>
            <w:noWrap/>
            <w:vAlign w:val="top"/>
          </w:tcPr>
          <w:p w14:paraId="5073AB5C">
            <w:pPr>
              <w:spacing w:line="360" w:lineRule="auto"/>
              <w:jc w:val="center"/>
              <w:rPr>
                <w:rFonts w:ascii="宋体" w:hAnsi="宋体"/>
                <w:bCs/>
                <w:sz w:val="24"/>
              </w:rPr>
            </w:pPr>
          </w:p>
        </w:tc>
        <w:tc>
          <w:tcPr>
            <w:tcW w:w="850" w:type="dxa"/>
            <w:noWrap/>
            <w:vAlign w:val="top"/>
          </w:tcPr>
          <w:p w14:paraId="13DDF3EF">
            <w:pPr>
              <w:spacing w:line="360" w:lineRule="auto"/>
              <w:jc w:val="center"/>
              <w:rPr>
                <w:rFonts w:ascii="宋体" w:hAnsi="宋体"/>
                <w:bCs/>
                <w:sz w:val="24"/>
              </w:rPr>
            </w:pPr>
          </w:p>
        </w:tc>
      </w:tr>
      <w:tr w14:paraId="430FC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55380F8B">
            <w:pPr>
              <w:spacing w:line="360" w:lineRule="auto"/>
              <w:jc w:val="center"/>
              <w:rPr>
                <w:rFonts w:ascii="宋体" w:hAnsi="宋体"/>
                <w:bCs/>
                <w:sz w:val="24"/>
              </w:rPr>
            </w:pPr>
          </w:p>
        </w:tc>
        <w:tc>
          <w:tcPr>
            <w:tcW w:w="2161" w:type="dxa"/>
            <w:noWrap/>
            <w:vAlign w:val="top"/>
          </w:tcPr>
          <w:p w14:paraId="0DB6485B">
            <w:pPr>
              <w:spacing w:line="360" w:lineRule="auto"/>
              <w:jc w:val="center"/>
              <w:rPr>
                <w:rFonts w:ascii="宋体" w:hAnsi="宋体"/>
                <w:bCs/>
                <w:sz w:val="24"/>
              </w:rPr>
            </w:pPr>
          </w:p>
        </w:tc>
        <w:tc>
          <w:tcPr>
            <w:tcW w:w="2202" w:type="dxa"/>
            <w:noWrap/>
            <w:vAlign w:val="top"/>
          </w:tcPr>
          <w:p w14:paraId="115496DB">
            <w:pPr>
              <w:spacing w:line="360" w:lineRule="auto"/>
              <w:jc w:val="center"/>
              <w:rPr>
                <w:rFonts w:ascii="宋体" w:hAnsi="宋体"/>
                <w:bCs/>
                <w:sz w:val="24"/>
              </w:rPr>
            </w:pPr>
          </w:p>
        </w:tc>
        <w:tc>
          <w:tcPr>
            <w:tcW w:w="2703" w:type="dxa"/>
            <w:noWrap/>
            <w:vAlign w:val="top"/>
          </w:tcPr>
          <w:p w14:paraId="778EDB72">
            <w:pPr>
              <w:spacing w:line="360" w:lineRule="auto"/>
              <w:jc w:val="center"/>
              <w:rPr>
                <w:rFonts w:ascii="宋体" w:hAnsi="宋体"/>
                <w:bCs/>
                <w:sz w:val="24"/>
              </w:rPr>
            </w:pPr>
          </w:p>
        </w:tc>
        <w:tc>
          <w:tcPr>
            <w:tcW w:w="850" w:type="dxa"/>
            <w:noWrap/>
            <w:vAlign w:val="top"/>
          </w:tcPr>
          <w:p w14:paraId="4A30F0A4">
            <w:pPr>
              <w:spacing w:line="360" w:lineRule="auto"/>
              <w:jc w:val="center"/>
              <w:rPr>
                <w:rFonts w:ascii="宋体" w:hAnsi="宋体"/>
                <w:bCs/>
                <w:sz w:val="24"/>
              </w:rPr>
            </w:pPr>
          </w:p>
        </w:tc>
      </w:tr>
      <w:tr w14:paraId="4D91B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2AC9BE25">
            <w:pPr>
              <w:spacing w:line="360" w:lineRule="auto"/>
              <w:jc w:val="center"/>
              <w:rPr>
                <w:rFonts w:ascii="宋体" w:hAnsi="宋体"/>
                <w:bCs/>
                <w:sz w:val="24"/>
              </w:rPr>
            </w:pPr>
          </w:p>
        </w:tc>
        <w:tc>
          <w:tcPr>
            <w:tcW w:w="2161" w:type="dxa"/>
            <w:noWrap/>
            <w:vAlign w:val="top"/>
          </w:tcPr>
          <w:p w14:paraId="5E720818">
            <w:pPr>
              <w:spacing w:line="360" w:lineRule="auto"/>
              <w:jc w:val="center"/>
              <w:rPr>
                <w:rFonts w:ascii="宋体" w:hAnsi="宋体"/>
                <w:bCs/>
                <w:sz w:val="24"/>
              </w:rPr>
            </w:pPr>
          </w:p>
        </w:tc>
        <w:tc>
          <w:tcPr>
            <w:tcW w:w="2202" w:type="dxa"/>
            <w:noWrap/>
            <w:vAlign w:val="top"/>
          </w:tcPr>
          <w:p w14:paraId="4DD7E4DA">
            <w:pPr>
              <w:spacing w:line="360" w:lineRule="auto"/>
              <w:jc w:val="center"/>
              <w:rPr>
                <w:rFonts w:ascii="宋体" w:hAnsi="宋体"/>
                <w:bCs/>
                <w:sz w:val="24"/>
              </w:rPr>
            </w:pPr>
          </w:p>
        </w:tc>
        <w:tc>
          <w:tcPr>
            <w:tcW w:w="2703" w:type="dxa"/>
            <w:noWrap/>
            <w:vAlign w:val="top"/>
          </w:tcPr>
          <w:p w14:paraId="35D89838">
            <w:pPr>
              <w:spacing w:line="360" w:lineRule="auto"/>
              <w:jc w:val="center"/>
              <w:rPr>
                <w:rFonts w:ascii="宋体" w:hAnsi="宋体"/>
                <w:bCs/>
                <w:sz w:val="24"/>
              </w:rPr>
            </w:pPr>
          </w:p>
        </w:tc>
        <w:tc>
          <w:tcPr>
            <w:tcW w:w="850" w:type="dxa"/>
            <w:noWrap/>
            <w:vAlign w:val="top"/>
          </w:tcPr>
          <w:p w14:paraId="50D61273">
            <w:pPr>
              <w:spacing w:line="360" w:lineRule="auto"/>
              <w:jc w:val="center"/>
              <w:rPr>
                <w:rFonts w:ascii="宋体" w:hAnsi="宋体"/>
                <w:bCs/>
                <w:sz w:val="24"/>
              </w:rPr>
            </w:pPr>
          </w:p>
        </w:tc>
      </w:tr>
      <w:tr w14:paraId="4F169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38374683">
            <w:pPr>
              <w:spacing w:line="360" w:lineRule="auto"/>
              <w:jc w:val="center"/>
              <w:rPr>
                <w:rFonts w:ascii="宋体" w:hAnsi="宋体"/>
                <w:bCs/>
                <w:sz w:val="24"/>
              </w:rPr>
            </w:pPr>
          </w:p>
        </w:tc>
        <w:tc>
          <w:tcPr>
            <w:tcW w:w="2161" w:type="dxa"/>
            <w:noWrap/>
            <w:vAlign w:val="top"/>
          </w:tcPr>
          <w:p w14:paraId="14BAFBE0">
            <w:pPr>
              <w:spacing w:line="360" w:lineRule="auto"/>
              <w:jc w:val="center"/>
              <w:rPr>
                <w:rFonts w:ascii="宋体" w:hAnsi="宋体"/>
                <w:bCs/>
                <w:sz w:val="24"/>
              </w:rPr>
            </w:pPr>
          </w:p>
        </w:tc>
        <w:tc>
          <w:tcPr>
            <w:tcW w:w="2202" w:type="dxa"/>
            <w:noWrap/>
            <w:vAlign w:val="top"/>
          </w:tcPr>
          <w:p w14:paraId="0F9769C9">
            <w:pPr>
              <w:spacing w:line="360" w:lineRule="auto"/>
              <w:jc w:val="center"/>
              <w:rPr>
                <w:rFonts w:ascii="宋体" w:hAnsi="宋体"/>
                <w:bCs/>
                <w:sz w:val="24"/>
              </w:rPr>
            </w:pPr>
          </w:p>
        </w:tc>
        <w:tc>
          <w:tcPr>
            <w:tcW w:w="2703" w:type="dxa"/>
            <w:noWrap/>
            <w:vAlign w:val="top"/>
          </w:tcPr>
          <w:p w14:paraId="7D3DD490">
            <w:pPr>
              <w:spacing w:line="360" w:lineRule="auto"/>
              <w:jc w:val="center"/>
              <w:rPr>
                <w:rFonts w:ascii="宋体" w:hAnsi="宋体"/>
                <w:bCs/>
                <w:sz w:val="24"/>
              </w:rPr>
            </w:pPr>
          </w:p>
        </w:tc>
        <w:tc>
          <w:tcPr>
            <w:tcW w:w="850" w:type="dxa"/>
            <w:noWrap/>
            <w:vAlign w:val="top"/>
          </w:tcPr>
          <w:p w14:paraId="463FDB5D">
            <w:pPr>
              <w:spacing w:line="360" w:lineRule="auto"/>
              <w:jc w:val="center"/>
              <w:rPr>
                <w:rFonts w:ascii="宋体" w:hAnsi="宋体"/>
                <w:bCs/>
                <w:sz w:val="24"/>
              </w:rPr>
            </w:pPr>
          </w:p>
        </w:tc>
      </w:tr>
      <w:tr w14:paraId="369A3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066B3783">
            <w:pPr>
              <w:spacing w:line="360" w:lineRule="auto"/>
              <w:jc w:val="center"/>
              <w:rPr>
                <w:rFonts w:ascii="宋体" w:hAnsi="宋体"/>
                <w:bCs/>
                <w:sz w:val="24"/>
              </w:rPr>
            </w:pPr>
          </w:p>
        </w:tc>
        <w:tc>
          <w:tcPr>
            <w:tcW w:w="2161" w:type="dxa"/>
            <w:noWrap/>
            <w:vAlign w:val="top"/>
          </w:tcPr>
          <w:p w14:paraId="29C81E0D">
            <w:pPr>
              <w:spacing w:line="360" w:lineRule="auto"/>
              <w:jc w:val="center"/>
              <w:rPr>
                <w:rFonts w:ascii="宋体" w:hAnsi="宋体"/>
                <w:bCs/>
                <w:sz w:val="24"/>
              </w:rPr>
            </w:pPr>
          </w:p>
        </w:tc>
        <w:tc>
          <w:tcPr>
            <w:tcW w:w="2202" w:type="dxa"/>
            <w:noWrap/>
            <w:vAlign w:val="top"/>
          </w:tcPr>
          <w:p w14:paraId="75CC923E">
            <w:pPr>
              <w:spacing w:line="360" w:lineRule="auto"/>
              <w:jc w:val="center"/>
              <w:rPr>
                <w:rFonts w:ascii="宋体" w:hAnsi="宋体"/>
                <w:bCs/>
                <w:sz w:val="24"/>
              </w:rPr>
            </w:pPr>
          </w:p>
        </w:tc>
        <w:tc>
          <w:tcPr>
            <w:tcW w:w="2703" w:type="dxa"/>
            <w:noWrap/>
            <w:vAlign w:val="top"/>
          </w:tcPr>
          <w:p w14:paraId="2E5BDC2C">
            <w:pPr>
              <w:spacing w:line="360" w:lineRule="auto"/>
              <w:jc w:val="center"/>
              <w:rPr>
                <w:rFonts w:ascii="宋体" w:hAnsi="宋体"/>
                <w:bCs/>
                <w:sz w:val="24"/>
              </w:rPr>
            </w:pPr>
          </w:p>
        </w:tc>
        <w:tc>
          <w:tcPr>
            <w:tcW w:w="850" w:type="dxa"/>
            <w:noWrap/>
            <w:vAlign w:val="top"/>
          </w:tcPr>
          <w:p w14:paraId="4C38B7B6">
            <w:pPr>
              <w:spacing w:line="360" w:lineRule="auto"/>
              <w:jc w:val="center"/>
              <w:rPr>
                <w:rFonts w:ascii="宋体" w:hAnsi="宋体"/>
                <w:bCs/>
                <w:sz w:val="24"/>
              </w:rPr>
            </w:pPr>
          </w:p>
        </w:tc>
      </w:tr>
      <w:tr w14:paraId="7447A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4033D658">
            <w:pPr>
              <w:spacing w:line="360" w:lineRule="auto"/>
              <w:jc w:val="center"/>
              <w:rPr>
                <w:rFonts w:ascii="宋体" w:hAnsi="宋体"/>
                <w:bCs/>
                <w:sz w:val="24"/>
              </w:rPr>
            </w:pPr>
          </w:p>
        </w:tc>
        <w:tc>
          <w:tcPr>
            <w:tcW w:w="2161" w:type="dxa"/>
            <w:noWrap/>
            <w:vAlign w:val="top"/>
          </w:tcPr>
          <w:p w14:paraId="35D8BA25">
            <w:pPr>
              <w:spacing w:line="360" w:lineRule="auto"/>
              <w:jc w:val="center"/>
              <w:rPr>
                <w:rFonts w:ascii="宋体" w:hAnsi="宋体"/>
                <w:bCs/>
                <w:sz w:val="24"/>
              </w:rPr>
            </w:pPr>
          </w:p>
        </w:tc>
        <w:tc>
          <w:tcPr>
            <w:tcW w:w="2202" w:type="dxa"/>
            <w:noWrap/>
            <w:vAlign w:val="top"/>
          </w:tcPr>
          <w:p w14:paraId="588A541A">
            <w:pPr>
              <w:spacing w:line="360" w:lineRule="auto"/>
              <w:jc w:val="center"/>
              <w:rPr>
                <w:rFonts w:ascii="宋体" w:hAnsi="宋体"/>
                <w:bCs/>
                <w:sz w:val="24"/>
              </w:rPr>
            </w:pPr>
          </w:p>
        </w:tc>
        <w:tc>
          <w:tcPr>
            <w:tcW w:w="2703" w:type="dxa"/>
            <w:noWrap/>
            <w:vAlign w:val="top"/>
          </w:tcPr>
          <w:p w14:paraId="7B8A1C86">
            <w:pPr>
              <w:spacing w:line="360" w:lineRule="auto"/>
              <w:jc w:val="center"/>
              <w:rPr>
                <w:rFonts w:ascii="宋体" w:hAnsi="宋体"/>
                <w:bCs/>
                <w:sz w:val="24"/>
              </w:rPr>
            </w:pPr>
          </w:p>
        </w:tc>
        <w:tc>
          <w:tcPr>
            <w:tcW w:w="850" w:type="dxa"/>
            <w:noWrap/>
            <w:vAlign w:val="top"/>
          </w:tcPr>
          <w:p w14:paraId="18A81738">
            <w:pPr>
              <w:spacing w:line="360" w:lineRule="auto"/>
              <w:jc w:val="center"/>
              <w:rPr>
                <w:rFonts w:ascii="宋体" w:hAnsi="宋体"/>
                <w:bCs/>
                <w:sz w:val="24"/>
              </w:rPr>
            </w:pPr>
          </w:p>
        </w:tc>
      </w:tr>
      <w:tr w14:paraId="02900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0085F356">
            <w:pPr>
              <w:spacing w:line="360" w:lineRule="auto"/>
              <w:jc w:val="center"/>
              <w:rPr>
                <w:rFonts w:ascii="宋体" w:hAnsi="宋体"/>
                <w:bCs/>
                <w:sz w:val="24"/>
              </w:rPr>
            </w:pPr>
          </w:p>
        </w:tc>
        <w:tc>
          <w:tcPr>
            <w:tcW w:w="2161" w:type="dxa"/>
            <w:noWrap/>
            <w:vAlign w:val="top"/>
          </w:tcPr>
          <w:p w14:paraId="48CE9926">
            <w:pPr>
              <w:spacing w:line="360" w:lineRule="auto"/>
              <w:jc w:val="center"/>
              <w:rPr>
                <w:rFonts w:ascii="宋体" w:hAnsi="宋体"/>
                <w:bCs/>
                <w:sz w:val="24"/>
              </w:rPr>
            </w:pPr>
          </w:p>
        </w:tc>
        <w:tc>
          <w:tcPr>
            <w:tcW w:w="2202" w:type="dxa"/>
            <w:noWrap/>
            <w:vAlign w:val="top"/>
          </w:tcPr>
          <w:p w14:paraId="385F56B0">
            <w:pPr>
              <w:spacing w:line="360" w:lineRule="auto"/>
              <w:jc w:val="center"/>
              <w:rPr>
                <w:rFonts w:ascii="宋体" w:hAnsi="宋体"/>
                <w:bCs/>
                <w:sz w:val="24"/>
              </w:rPr>
            </w:pPr>
          </w:p>
        </w:tc>
        <w:tc>
          <w:tcPr>
            <w:tcW w:w="2703" w:type="dxa"/>
            <w:noWrap/>
            <w:vAlign w:val="top"/>
          </w:tcPr>
          <w:p w14:paraId="529D4320">
            <w:pPr>
              <w:spacing w:line="360" w:lineRule="auto"/>
              <w:jc w:val="center"/>
              <w:rPr>
                <w:rFonts w:ascii="宋体" w:hAnsi="宋体"/>
                <w:bCs/>
                <w:sz w:val="24"/>
              </w:rPr>
            </w:pPr>
          </w:p>
        </w:tc>
        <w:tc>
          <w:tcPr>
            <w:tcW w:w="850" w:type="dxa"/>
            <w:noWrap/>
            <w:vAlign w:val="top"/>
          </w:tcPr>
          <w:p w14:paraId="6D31030C">
            <w:pPr>
              <w:spacing w:line="360" w:lineRule="auto"/>
              <w:jc w:val="center"/>
              <w:rPr>
                <w:rFonts w:ascii="宋体" w:hAnsi="宋体"/>
                <w:bCs/>
                <w:sz w:val="24"/>
              </w:rPr>
            </w:pPr>
          </w:p>
        </w:tc>
      </w:tr>
      <w:tr w14:paraId="2D715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9" w:type="dxa"/>
            <w:noWrap/>
            <w:vAlign w:val="top"/>
          </w:tcPr>
          <w:p w14:paraId="7E3BEF27">
            <w:pPr>
              <w:spacing w:line="360" w:lineRule="auto"/>
              <w:jc w:val="center"/>
              <w:rPr>
                <w:rFonts w:ascii="宋体" w:hAnsi="宋体"/>
                <w:bCs/>
                <w:sz w:val="24"/>
              </w:rPr>
            </w:pPr>
          </w:p>
        </w:tc>
        <w:tc>
          <w:tcPr>
            <w:tcW w:w="2161" w:type="dxa"/>
            <w:noWrap/>
            <w:vAlign w:val="top"/>
          </w:tcPr>
          <w:p w14:paraId="2468F743">
            <w:pPr>
              <w:spacing w:line="360" w:lineRule="auto"/>
              <w:jc w:val="center"/>
              <w:rPr>
                <w:rFonts w:ascii="宋体" w:hAnsi="宋体"/>
                <w:bCs/>
                <w:sz w:val="24"/>
              </w:rPr>
            </w:pPr>
          </w:p>
        </w:tc>
        <w:tc>
          <w:tcPr>
            <w:tcW w:w="2202" w:type="dxa"/>
            <w:noWrap/>
            <w:vAlign w:val="top"/>
          </w:tcPr>
          <w:p w14:paraId="279C3ED0">
            <w:pPr>
              <w:spacing w:line="360" w:lineRule="auto"/>
              <w:jc w:val="center"/>
              <w:rPr>
                <w:rFonts w:ascii="宋体" w:hAnsi="宋体"/>
                <w:bCs/>
                <w:sz w:val="24"/>
              </w:rPr>
            </w:pPr>
          </w:p>
        </w:tc>
        <w:tc>
          <w:tcPr>
            <w:tcW w:w="2703" w:type="dxa"/>
            <w:noWrap/>
            <w:vAlign w:val="top"/>
          </w:tcPr>
          <w:p w14:paraId="38935E88">
            <w:pPr>
              <w:spacing w:line="360" w:lineRule="auto"/>
              <w:jc w:val="center"/>
              <w:rPr>
                <w:rFonts w:ascii="宋体" w:hAnsi="宋体"/>
                <w:bCs/>
                <w:sz w:val="24"/>
              </w:rPr>
            </w:pPr>
          </w:p>
        </w:tc>
        <w:tc>
          <w:tcPr>
            <w:tcW w:w="850" w:type="dxa"/>
            <w:noWrap/>
            <w:vAlign w:val="top"/>
          </w:tcPr>
          <w:p w14:paraId="3F0E5650">
            <w:pPr>
              <w:spacing w:line="360" w:lineRule="auto"/>
              <w:jc w:val="center"/>
              <w:rPr>
                <w:rFonts w:ascii="宋体" w:hAnsi="宋体"/>
                <w:bCs/>
                <w:sz w:val="24"/>
              </w:rPr>
            </w:pPr>
          </w:p>
        </w:tc>
      </w:tr>
    </w:tbl>
    <w:p w14:paraId="2E5D4EAE">
      <w:pPr>
        <w:spacing w:before="156" w:line="360" w:lineRule="auto"/>
        <w:ind w:firstLine="482"/>
        <w:rPr>
          <w:rFonts w:ascii="宋体" w:hAnsi="宋体"/>
          <w:b/>
          <w:sz w:val="24"/>
          <w:u w:val="single"/>
        </w:rPr>
      </w:pPr>
      <w:r>
        <w:rPr>
          <w:rFonts w:hint="eastAsia" w:ascii="宋体" w:hAnsi="宋体"/>
          <w:b/>
          <w:sz w:val="24"/>
          <w:u w:val="single"/>
        </w:rPr>
        <w:t>注：1、本表须根据谈判文件要求和响应文件内容填写，以供谈判小组对照评审，如不按要求填写，谈判小组有权不予赋分，甚至认定申请人的谈判无效；2、“偏离”系指“正偏离”、“负偏离”或“无偏离”；3、该表不能作为谈判的商务（技术）文件或代替资格审查证明文件，申请人应在谈判文件中单独提供技术文件和资格审查证明文件；4、行数不够可自行添加；5、</w:t>
      </w:r>
      <w:r>
        <w:rPr>
          <w:rFonts w:hint="eastAsia"/>
          <w:b/>
          <w:sz w:val="24"/>
          <w:u w:val="single"/>
        </w:rPr>
        <w:t>如申请人完全响应本项目谈判文件要求，在第一行按如下格式填写即可：（1）“序号”栏：/；（2）“谈判文件要求”栏：谈判文件全部技术条款要求；（3）“实际响应情况”栏：全部完全响应；（4）“无偏离</w:t>
      </w:r>
      <w:r>
        <w:rPr>
          <w:b/>
          <w:sz w:val="24"/>
          <w:u w:val="single"/>
        </w:rPr>
        <w:t>/正偏离/负偏离</w:t>
      </w:r>
      <w:r>
        <w:rPr>
          <w:rFonts w:hint="eastAsia"/>
          <w:b/>
          <w:sz w:val="24"/>
          <w:u w:val="single"/>
        </w:rPr>
        <w:t>”</w:t>
      </w:r>
      <w:r>
        <w:rPr>
          <w:b/>
          <w:sz w:val="24"/>
          <w:u w:val="single"/>
        </w:rPr>
        <w:t>栏：无偏离；（</w:t>
      </w:r>
      <w:r>
        <w:rPr>
          <w:rFonts w:hint="eastAsia"/>
          <w:b/>
          <w:sz w:val="24"/>
          <w:u w:val="single"/>
        </w:rPr>
        <w:t>5</w:t>
      </w:r>
      <w:r>
        <w:rPr>
          <w:b/>
          <w:sz w:val="24"/>
          <w:u w:val="single"/>
        </w:rPr>
        <w:t>）“备注”栏：</w:t>
      </w:r>
      <w:r>
        <w:rPr>
          <w:rFonts w:hint="eastAsia"/>
          <w:b/>
          <w:sz w:val="24"/>
          <w:u w:val="single"/>
        </w:rPr>
        <w:t>/。</w:t>
      </w:r>
    </w:p>
    <w:p w14:paraId="38758FF8">
      <w:pPr>
        <w:spacing w:line="360" w:lineRule="auto"/>
        <w:ind w:firstLine="480"/>
        <w:jc w:val="right"/>
        <w:rPr>
          <w:rFonts w:ascii="宋体" w:hAnsi="宋体"/>
          <w:bCs/>
          <w:sz w:val="24"/>
        </w:rPr>
      </w:pPr>
      <w:bookmarkStart w:id="175" w:name="_Toc43036671"/>
      <w:r>
        <w:rPr>
          <w:rFonts w:hint="eastAsia" w:ascii="宋体" w:hAnsi="宋体"/>
          <w:bCs/>
          <w:sz w:val="24"/>
        </w:rPr>
        <w:t>供应商：________________________</w:t>
      </w:r>
      <w:r>
        <w:rPr>
          <w:rFonts w:hint="eastAsia"/>
          <w:sz w:val="24"/>
          <w:szCs w:val="24"/>
        </w:rPr>
        <w:t>（加盖CA电子公章）</w:t>
      </w:r>
    </w:p>
    <w:p w14:paraId="73A53F5D">
      <w:pPr>
        <w:pStyle w:val="362"/>
        <w:spacing w:line="480" w:lineRule="auto"/>
        <w:ind w:firstLine="0"/>
        <w:jc w:val="center"/>
        <w:rPr>
          <w:rFonts w:ascii="宋体" w:hAnsi="宋体" w:eastAsia="宋体"/>
          <w:b/>
          <w:color w:val="000000"/>
          <w:szCs w:val="28"/>
        </w:rPr>
        <w:sectPr>
          <w:pgSz w:w="11906" w:h="16838"/>
          <w:pgMar w:top="1440" w:right="1800" w:bottom="1440" w:left="1800" w:header="851" w:footer="992" w:gutter="0"/>
          <w:cols w:space="1701" w:num="1"/>
          <w:docGrid w:linePitch="360" w:charSpace="0"/>
        </w:sectPr>
      </w:pPr>
    </w:p>
    <w:p w14:paraId="120371D8">
      <w:pPr>
        <w:pStyle w:val="362"/>
        <w:spacing w:line="480" w:lineRule="auto"/>
        <w:ind w:firstLine="0"/>
        <w:jc w:val="center"/>
        <w:rPr>
          <w:rFonts w:ascii="宋体" w:hAnsi="宋体" w:eastAsia="宋体"/>
          <w:b/>
          <w:color w:val="000000"/>
          <w:szCs w:val="28"/>
        </w:rPr>
      </w:pPr>
      <w:r>
        <w:rPr>
          <w:rFonts w:ascii="宋体" w:hAnsi="宋体" w:eastAsia="宋体"/>
          <w:b/>
          <w:color w:val="000000"/>
          <w:szCs w:val="28"/>
        </w:rPr>
        <w:t>（六）保密承诺书</w:t>
      </w:r>
    </w:p>
    <w:p w14:paraId="232F7E41">
      <w:pPr>
        <w:pStyle w:val="363"/>
        <w:spacing w:line="360" w:lineRule="auto"/>
        <w:rPr>
          <w:rFonts w:hAnsi="宋体" w:eastAsia="宋体" w:cs="宋体"/>
          <w:sz w:val="24"/>
          <w:szCs w:val="24"/>
          <w:u w:val="single"/>
        </w:rPr>
      </w:pPr>
      <w:r>
        <w:rPr>
          <w:rFonts w:hint="eastAsia" w:hAnsi="宋体" w:eastAsia="宋体" w:cs="宋体"/>
          <w:sz w:val="24"/>
          <w:szCs w:val="24"/>
          <w:u w:val="single"/>
        </w:rPr>
        <w:t>江苏省</w:t>
      </w:r>
      <w:r>
        <w:rPr>
          <w:rFonts w:hint="eastAsia" w:hAnsi="宋体" w:eastAsia="宋体" w:cs="宋体"/>
          <w:sz w:val="24"/>
          <w:szCs w:val="24"/>
          <w:u w:val="single"/>
          <w:lang w:eastAsia="zh-CN"/>
        </w:rPr>
        <w:t>盐城监狱</w:t>
      </w:r>
      <w:r>
        <w:rPr>
          <w:rFonts w:hint="eastAsia" w:hAnsi="宋体" w:eastAsia="宋体" w:cs="宋体"/>
          <w:sz w:val="24"/>
          <w:szCs w:val="24"/>
        </w:rPr>
        <w:t>：</w:t>
      </w:r>
    </w:p>
    <w:p w14:paraId="0EA26575">
      <w:pPr>
        <w:pStyle w:val="748"/>
        <w:spacing w:line="360" w:lineRule="auto"/>
        <w:ind w:left="0" w:firstLine="480"/>
        <w:rPr>
          <w:rFonts w:ascii="宋体" w:hAnsi="宋体" w:cs="宋体"/>
          <w:sz w:val="24"/>
          <w:szCs w:val="24"/>
        </w:rPr>
      </w:pPr>
      <w:r>
        <w:rPr>
          <w:rFonts w:hint="eastAsia" w:ascii="宋体" w:hAnsi="宋体" w:cs="宋体"/>
          <w:sz w:val="24"/>
          <w:szCs w:val="24"/>
        </w:rPr>
        <w:t>我方响应你方项目采购要求并参加响应。在这次响应过程中和成交后，我们将严格遵守国家法律法规相关保密要求，并郑重承诺：</w:t>
      </w:r>
    </w:p>
    <w:p w14:paraId="589469B9">
      <w:pPr>
        <w:pStyle w:val="748"/>
        <w:spacing w:line="360" w:lineRule="auto"/>
        <w:ind w:left="0" w:firstLine="480"/>
        <w:rPr>
          <w:rFonts w:ascii="宋体" w:hAnsi="宋体" w:cs="宋体"/>
          <w:sz w:val="24"/>
          <w:szCs w:val="24"/>
        </w:rPr>
      </w:pPr>
      <w:r>
        <w:rPr>
          <w:rFonts w:hint="eastAsia" w:ascii="宋体" w:hAnsi="宋体" w:cs="宋体"/>
          <w:sz w:val="24"/>
          <w:szCs w:val="24"/>
        </w:rPr>
        <w:t>一、保密内容：由于</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为国家涉密单位，凡涉及</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单位相关的图纸、数据以及其他相关的信息资料等内容，我方及我方相关人员都有予以保密的义务，并承诺做到：</w:t>
      </w:r>
    </w:p>
    <w:p w14:paraId="24F58B3F">
      <w:pPr>
        <w:pStyle w:val="748"/>
        <w:spacing w:line="360" w:lineRule="auto"/>
        <w:ind w:left="0" w:firstLine="480"/>
        <w:rPr>
          <w:rFonts w:ascii="宋体" w:hAnsi="宋体" w:cs="宋体"/>
          <w:sz w:val="24"/>
          <w:szCs w:val="24"/>
        </w:rPr>
      </w:pPr>
      <w:r>
        <w:rPr>
          <w:rFonts w:hint="eastAsia" w:ascii="宋体" w:hAnsi="宋体" w:cs="宋体"/>
          <w:sz w:val="24"/>
          <w:szCs w:val="24"/>
        </w:rPr>
        <w:t>1.认真遵守国家保密法律、法规和规章制度，履行保密义务；</w:t>
      </w:r>
    </w:p>
    <w:p w14:paraId="425C8657">
      <w:pPr>
        <w:pStyle w:val="748"/>
        <w:spacing w:line="360" w:lineRule="auto"/>
        <w:ind w:left="0" w:firstLine="480"/>
        <w:rPr>
          <w:rFonts w:ascii="宋体" w:hAnsi="宋体" w:cs="宋体"/>
          <w:sz w:val="24"/>
          <w:szCs w:val="24"/>
        </w:rPr>
      </w:pPr>
      <w:r>
        <w:rPr>
          <w:rFonts w:hint="eastAsia" w:ascii="宋体" w:hAnsi="宋体" w:cs="宋体"/>
          <w:sz w:val="24"/>
          <w:szCs w:val="24"/>
        </w:rPr>
        <w:t>2.不提供虚假信息，自愿接受保密审查；</w:t>
      </w:r>
    </w:p>
    <w:p w14:paraId="23515C57">
      <w:pPr>
        <w:pStyle w:val="748"/>
        <w:spacing w:line="360" w:lineRule="auto"/>
        <w:ind w:left="0" w:firstLine="480"/>
        <w:rPr>
          <w:rFonts w:ascii="宋体" w:hAnsi="宋体" w:cs="宋体"/>
          <w:sz w:val="24"/>
          <w:szCs w:val="24"/>
        </w:rPr>
      </w:pPr>
      <w:r>
        <w:rPr>
          <w:rFonts w:hint="eastAsia" w:ascii="宋体" w:hAnsi="宋体" w:cs="宋体"/>
          <w:sz w:val="24"/>
          <w:szCs w:val="24"/>
        </w:rPr>
        <w:t>3.不录音、拍照、摄像涉及</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秘密信息，不记录、存储、复制国家秘密信息，不留存国家秘密载体；</w:t>
      </w:r>
    </w:p>
    <w:p w14:paraId="5B783269">
      <w:pPr>
        <w:pStyle w:val="748"/>
        <w:spacing w:line="360" w:lineRule="auto"/>
        <w:ind w:left="0" w:firstLine="480"/>
        <w:rPr>
          <w:rFonts w:ascii="宋体" w:hAnsi="宋体" w:cs="宋体"/>
          <w:sz w:val="24"/>
          <w:szCs w:val="24"/>
        </w:rPr>
      </w:pPr>
      <w:r>
        <w:rPr>
          <w:rFonts w:hint="eastAsia" w:ascii="宋体" w:hAnsi="宋体" w:cs="宋体"/>
          <w:sz w:val="24"/>
          <w:szCs w:val="24"/>
        </w:rPr>
        <w:t>4.不以任何方式泄露所接触和知悉的国家秘密；</w:t>
      </w:r>
    </w:p>
    <w:p w14:paraId="77C4FCEE">
      <w:pPr>
        <w:pStyle w:val="748"/>
        <w:spacing w:line="360" w:lineRule="auto"/>
        <w:ind w:left="0" w:firstLine="480"/>
        <w:rPr>
          <w:rFonts w:ascii="宋体" w:hAnsi="宋体" w:cs="宋体"/>
          <w:sz w:val="24"/>
          <w:szCs w:val="24"/>
        </w:rPr>
      </w:pPr>
      <w:r>
        <w:rPr>
          <w:rFonts w:hint="eastAsia" w:ascii="宋体" w:hAnsi="宋体" w:cs="宋体"/>
          <w:sz w:val="24"/>
          <w:szCs w:val="24"/>
        </w:rPr>
        <w:t>5.不带任何具备录音、录像、拍摄、存储功能的数码设备进入</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规定不允许带入的相关区域。</w:t>
      </w:r>
    </w:p>
    <w:p w14:paraId="4AEC743F">
      <w:pPr>
        <w:pStyle w:val="748"/>
        <w:spacing w:line="360" w:lineRule="auto"/>
        <w:ind w:left="0" w:firstLine="480"/>
        <w:rPr>
          <w:rFonts w:ascii="宋体" w:hAnsi="宋体" w:cs="宋体"/>
          <w:sz w:val="24"/>
          <w:szCs w:val="24"/>
        </w:rPr>
      </w:pPr>
      <w:r>
        <w:rPr>
          <w:rFonts w:hint="eastAsia" w:ascii="宋体" w:hAnsi="宋体" w:cs="宋体"/>
          <w:sz w:val="24"/>
          <w:szCs w:val="24"/>
        </w:rPr>
        <w:t>若确因我方的原因造成泄密，由我方及相关责任人承担相应的法律责任。</w:t>
      </w:r>
    </w:p>
    <w:p w14:paraId="693E5658">
      <w:pPr>
        <w:pStyle w:val="748"/>
        <w:spacing w:line="360" w:lineRule="auto"/>
        <w:ind w:left="0" w:firstLine="480"/>
        <w:rPr>
          <w:rFonts w:ascii="宋体" w:hAnsi="宋体" w:cs="宋体"/>
          <w:sz w:val="24"/>
          <w:szCs w:val="24"/>
        </w:rPr>
      </w:pPr>
      <w:r>
        <w:rPr>
          <w:rFonts w:hint="eastAsia" w:ascii="宋体" w:hAnsi="宋体" w:cs="宋体"/>
          <w:sz w:val="24"/>
          <w:szCs w:val="24"/>
        </w:rPr>
        <w:t>二、保密期限：针对</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的单位特殊性，自收到该项目招标资料起，我方有义务在20年内对相关的图纸、数据以及涉及采购人作为刑罚执行机关和</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相关的信息资料予以保密；除非</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主动向社会公开相关的数据，我方在任何情况下不得予以泄露，不得向任何第三方透露本项目涉及的内容及商业秘密。</w:t>
      </w:r>
    </w:p>
    <w:p w14:paraId="3943FDB6">
      <w:pPr>
        <w:pStyle w:val="748"/>
        <w:spacing w:line="360" w:lineRule="auto"/>
        <w:ind w:left="0" w:firstLine="480"/>
        <w:rPr>
          <w:rFonts w:ascii="宋体" w:hAnsi="宋体" w:cs="宋体"/>
          <w:sz w:val="24"/>
          <w:szCs w:val="24"/>
        </w:rPr>
      </w:pPr>
      <w:r>
        <w:rPr>
          <w:rFonts w:hint="eastAsia" w:ascii="宋体" w:hAnsi="宋体" w:cs="宋体"/>
          <w:sz w:val="24"/>
          <w:szCs w:val="24"/>
        </w:rPr>
        <w:t>三、保密责任：由于我方及相关人员有意或者无意的行为造成</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江苏省</w:t>
      </w:r>
      <w:r>
        <w:rPr>
          <w:rFonts w:hint="eastAsia" w:ascii="宋体" w:hAnsi="宋体" w:cs="宋体"/>
          <w:sz w:val="24"/>
          <w:szCs w:val="24"/>
          <w:u w:val="single"/>
          <w:lang w:eastAsia="zh-CN"/>
        </w:rPr>
        <w:t>盐城监狱</w:t>
      </w:r>
      <w:r>
        <w:rPr>
          <w:rFonts w:hint="eastAsia" w:ascii="宋体" w:hAnsi="宋体" w:cs="宋体"/>
          <w:sz w:val="24"/>
          <w:szCs w:val="24"/>
        </w:rPr>
        <w:t>单位损失的，被泄密方有权立即单方面终止与本项目相关合同，因此造成的一切损失由泄密方承担。</w:t>
      </w:r>
    </w:p>
    <w:p w14:paraId="02C2B195">
      <w:pPr>
        <w:spacing w:line="360" w:lineRule="auto"/>
        <w:rPr>
          <w:rFonts w:ascii="宋体" w:hAnsi="宋体" w:cs="宋体"/>
          <w:sz w:val="24"/>
          <w:szCs w:val="24"/>
          <w:u w:val="single"/>
        </w:rPr>
      </w:pPr>
      <w:r>
        <w:rPr>
          <w:rFonts w:hint="eastAsia" w:ascii="宋体" w:hAnsi="宋体" w:cs="宋体"/>
          <w:sz w:val="24"/>
          <w:szCs w:val="24"/>
        </w:rPr>
        <w:t>供应商名称</w:t>
      </w:r>
      <w:r>
        <w:rPr>
          <w:rFonts w:hint="eastAsia"/>
          <w:sz w:val="24"/>
          <w:szCs w:val="24"/>
        </w:rPr>
        <w:t>（加盖CA电子公章）</w:t>
      </w:r>
      <w:r>
        <w:rPr>
          <w:rFonts w:hint="eastAsia" w:ascii="宋体" w:hAnsi="宋体" w:cs="宋体"/>
          <w:sz w:val="24"/>
          <w:szCs w:val="24"/>
        </w:rPr>
        <w:t>：</w:t>
      </w:r>
    </w:p>
    <w:p w14:paraId="6D6098A8">
      <w:pPr>
        <w:spacing w:line="360" w:lineRule="auto"/>
        <w:rPr>
          <w:rFonts w:ascii="宋体" w:hAnsi="宋体"/>
          <w:sz w:val="24"/>
          <w:szCs w:val="24"/>
        </w:rPr>
      </w:pPr>
      <w:r>
        <w:rPr>
          <w:rFonts w:hint="eastAsia" w:ascii="宋体" w:hAnsi="宋体" w:cs="宋体"/>
          <w:sz w:val="24"/>
          <w:szCs w:val="24"/>
        </w:rPr>
        <w:t>日期：</w:t>
      </w:r>
    </w:p>
    <w:p w14:paraId="267F13A5">
      <w:pPr>
        <w:spacing w:line="360" w:lineRule="auto"/>
        <w:jc w:val="left"/>
        <w:rPr>
          <w:rFonts w:ascii="宋体" w:hAnsi="宋体"/>
          <w:b/>
          <w:sz w:val="24"/>
          <w:szCs w:val="24"/>
        </w:rPr>
      </w:pPr>
    </w:p>
    <w:p w14:paraId="59528376">
      <w:pPr>
        <w:spacing w:line="360" w:lineRule="auto"/>
        <w:jc w:val="center"/>
        <w:rPr>
          <w:rFonts w:ascii="宋体" w:hAnsi="宋体"/>
          <w:b/>
          <w:sz w:val="24"/>
          <w:szCs w:val="24"/>
        </w:rPr>
        <w:sectPr>
          <w:pgSz w:w="11906" w:h="16838"/>
          <w:pgMar w:top="1440" w:right="1800" w:bottom="1440" w:left="1800" w:header="851" w:footer="992" w:gutter="0"/>
          <w:cols w:space="1701" w:num="1"/>
          <w:docGrid w:linePitch="360" w:charSpace="0"/>
        </w:sectPr>
      </w:pPr>
    </w:p>
    <w:p w14:paraId="181616F6">
      <w:pPr>
        <w:pStyle w:val="362"/>
        <w:spacing w:line="480" w:lineRule="auto"/>
        <w:ind w:firstLine="0"/>
        <w:jc w:val="center"/>
        <w:rPr>
          <w:rFonts w:ascii="宋体" w:hAnsi="宋体" w:eastAsia="宋体"/>
          <w:b/>
          <w:color w:val="000000"/>
          <w:szCs w:val="28"/>
        </w:rPr>
      </w:pPr>
      <w:r>
        <w:rPr>
          <w:rFonts w:hint="eastAsia" w:ascii="宋体" w:hAnsi="宋体" w:eastAsia="宋体"/>
          <w:b/>
          <w:color w:val="000000"/>
          <w:szCs w:val="28"/>
          <w:lang w:eastAsia="zh-CN"/>
        </w:rPr>
        <w:t>（七）不拖欠农民工工资承诺书</w:t>
      </w:r>
    </w:p>
    <w:p w14:paraId="4E02FD59">
      <w:pPr>
        <w:tabs>
          <w:tab w:val="left" w:pos="745"/>
        </w:tabs>
        <w:spacing w:line="360" w:lineRule="auto"/>
        <w:ind w:firstLine="480"/>
        <w:rPr>
          <w:rFonts w:ascii="宋体" w:hAnsi="宋体" w:cs="宋体"/>
          <w:sz w:val="24"/>
          <w:szCs w:val="24"/>
        </w:rPr>
      </w:pPr>
      <w:r>
        <w:rPr>
          <w:rFonts w:hint="eastAsia" w:ascii="宋体" w:hAnsi="宋体" w:cs="宋体"/>
          <w:sz w:val="24"/>
          <w:szCs w:val="24"/>
        </w:rPr>
        <w:t>如我公司成交</w:t>
      </w:r>
      <w:r>
        <w:rPr>
          <w:rFonts w:hint="eastAsia" w:ascii="宋体" w:hAnsi="宋体" w:cs="宋体"/>
          <w:sz w:val="24"/>
          <w:szCs w:val="24"/>
          <w:u w:val="single"/>
        </w:rPr>
        <w:t>（项目名称）</w:t>
      </w:r>
      <w:r>
        <w:rPr>
          <w:rFonts w:hint="eastAsia" w:ascii="宋体" w:hAnsi="宋体" w:cs="宋体"/>
          <w:sz w:val="24"/>
          <w:szCs w:val="24"/>
        </w:rPr>
        <w:t>，在工程施工期间及竣工验收后，保证按时按期足额支付所有建筑工人及农民工工资，如有违反，将承担由此发生的和可能带来的一切后果和费用，采购人有权扣除相应的款项代为支付。</w:t>
      </w:r>
    </w:p>
    <w:p w14:paraId="633D10C4">
      <w:pPr>
        <w:tabs>
          <w:tab w:val="left" w:pos="745"/>
        </w:tabs>
        <w:spacing w:line="360" w:lineRule="auto"/>
        <w:ind w:firstLine="480"/>
        <w:rPr>
          <w:rFonts w:ascii="宋体" w:hAnsi="宋体" w:cs="宋体"/>
          <w:sz w:val="24"/>
          <w:szCs w:val="24"/>
        </w:rPr>
      </w:pPr>
      <w:r>
        <w:rPr>
          <w:rFonts w:hint="eastAsia" w:ascii="宋体" w:hAnsi="宋体" w:cs="宋体"/>
          <w:sz w:val="24"/>
          <w:szCs w:val="24"/>
        </w:rPr>
        <w:t>特此承诺！</w:t>
      </w:r>
    </w:p>
    <w:p w14:paraId="396A2E22">
      <w:pPr>
        <w:spacing w:line="360" w:lineRule="auto"/>
        <w:rPr>
          <w:rFonts w:ascii="宋体" w:hAnsi="宋体" w:cs="宋体"/>
          <w:sz w:val="24"/>
          <w:szCs w:val="24"/>
        </w:rPr>
      </w:pPr>
    </w:p>
    <w:p w14:paraId="1C01D40D">
      <w:pPr>
        <w:tabs>
          <w:tab w:val="left" w:pos="4935"/>
        </w:tabs>
        <w:spacing w:line="360" w:lineRule="auto"/>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供应商</w:t>
      </w:r>
      <w:r>
        <w:rPr>
          <w:rFonts w:hint="eastAsia"/>
          <w:sz w:val="24"/>
          <w:szCs w:val="24"/>
        </w:rPr>
        <w:t>（加盖CA电子公章）</w:t>
      </w:r>
      <w:r>
        <w:rPr>
          <w:rFonts w:hint="eastAsia" w:ascii="宋体" w:hAnsi="宋体" w:cs="宋体"/>
          <w:sz w:val="24"/>
          <w:szCs w:val="24"/>
        </w:rPr>
        <w:t>：</w:t>
      </w:r>
    </w:p>
    <w:p w14:paraId="29C114AC">
      <w:pPr>
        <w:tabs>
          <w:tab w:val="left" w:pos="4980"/>
        </w:tabs>
        <w:spacing w:line="360" w:lineRule="auto"/>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日期：</w:t>
      </w:r>
    </w:p>
    <w:p w14:paraId="299B1B7E">
      <w:pPr>
        <w:pStyle w:val="362"/>
        <w:spacing w:line="480" w:lineRule="auto"/>
        <w:ind w:firstLine="0"/>
        <w:jc w:val="center"/>
        <w:rPr>
          <w:rFonts w:ascii="宋体" w:hAnsi="宋体" w:eastAsia="宋体"/>
          <w:b/>
          <w:color w:val="000000"/>
          <w:szCs w:val="28"/>
        </w:rPr>
      </w:pPr>
    </w:p>
    <w:p w14:paraId="77A2BE73">
      <w:pPr>
        <w:pStyle w:val="362"/>
        <w:spacing w:line="480" w:lineRule="auto"/>
        <w:ind w:firstLine="0"/>
        <w:jc w:val="center"/>
        <w:rPr>
          <w:rFonts w:ascii="宋体" w:hAnsi="宋体" w:eastAsia="宋体"/>
          <w:b/>
          <w:color w:val="000000"/>
          <w:szCs w:val="28"/>
        </w:rPr>
      </w:pPr>
    </w:p>
    <w:p w14:paraId="3DC1CAED">
      <w:pPr>
        <w:pStyle w:val="362"/>
        <w:spacing w:line="480" w:lineRule="auto"/>
        <w:ind w:firstLine="0"/>
        <w:jc w:val="center"/>
        <w:rPr>
          <w:rFonts w:ascii="宋体" w:hAnsi="宋体" w:eastAsia="宋体"/>
          <w:b/>
          <w:color w:val="000000"/>
          <w:szCs w:val="28"/>
        </w:rPr>
      </w:pPr>
      <w:r>
        <w:rPr>
          <w:rFonts w:hint="eastAsia" w:ascii="宋体" w:hAnsi="宋体" w:eastAsia="宋体"/>
          <w:b/>
          <w:color w:val="000000"/>
          <w:szCs w:val="28"/>
          <w:lang w:eastAsia="zh-CN"/>
        </w:rPr>
        <w:t>（八）</w:t>
      </w:r>
      <w:bookmarkStart w:id="176" w:name="OLE_LINK98"/>
      <w:bookmarkStart w:id="177" w:name="OLE_LINK99"/>
      <w:r>
        <w:rPr>
          <w:rFonts w:hint="eastAsia" w:ascii="宋体" w:hAnsi="宋体" w:eastAsia="宋体"/>
          <w:b/>
          <w:color w:val="000000"/>
          <w:szCs w:val="28"/>
          <w:lang w:eastAsia="zh-CN"/>
        </w:rPr>
        <w:t>大气污染防治承诺书</w:t>
      </w:r>
      <w:bookmarkEnd w:id="176"/>
      <w:bookmarkEnd w:id="177"/>
    </w:p>
    <w:p w14:paraId="56ED6021">
      <w:pPr>
        <w:spacing w:line="360" w:lineRule="auto"/>
        <w:rPr>
          <w:rFonts w:ascii="宋体" w:hAnsi="宋体"/>
          <w:sz w:val="24"/>
        </w:rPr>
      </w:pPr>
      <w:r>
        <w:rPr>
          <w:rFonts w:hint="eastAsia" w:ascii="宋体" w:hAnsi="宋体"/>
          <w:sz w:val="24"/>
        </w:rPr>
        <w:t>江苏省</w:t>
      </w:r>
      <w:r>
        <w:rPr>
          <w:rFonts w:hint="eastAsia" w:ascii="宋体" w:hAnsi="宋体"/>
          <w:sz w:val="24"/>
          <w:lang w:eastAsia="zh-CN"/>
        </w:rPr>
        <w:t>盐城监狱</w:t>
      </w:r>
      <w:r>
        <w:rPr>
          <w:rFonts w:hint="eastAsia"/>
          <w:sz w:val="24"/>
          <w:szCs w:val="24"/>
          <w:lang w:val="zh-CN"/>
        </w:rPr>
        <w:t>：</w:t>
      </w:r>
    </w:p>
    <w:p w14:paraId="03EBFA96">
      <w:pPr>
        <w:spacing w:line="480" w:lineRule="auto"/>
        <w:ind w:right="-108" w:firstLine="480"/>
        <w:rPr>
          <w:rFonts w:ascii="宋体" w:hAnsi="宋体"/>
          <w:sz w:val="24"/>
          <w:szCs w:val="24"/>
        </w:rPr>
      </w:pPr>
      <w:r>
        <w:rPr>
          <w:rFonts w:hint="eastAsia" w:ascii="宋体" w:hAnsi="宋体"/>
          <w:sz w:val="24"/>
          <w:szCs w:val="24"/>
        </w:rPr>
        <w:t>为确保本项目采购工作顺利进行，我公司在此承诺：</w:t>
      </w:r>
    </w:p>
    <w:p w14:paraId="14F19181">
      <w:pPr>
        <w:spacing w:line="480" w:lineRule="auto"/>
        <w:ind w:right="-108" w:firstLine="480"/>
        <w:rPr>
          <w:rFonts w:ascii="宋体" w:hAnsi="宋体"/>
          <w:sz w:val="24"/>
          <w:szCs w:val="24"/>
        </w:rPr>
      </w:pPr>
      <w:r>
        <w:rPr>
          <w:rFonts w:hint="eastAsia" w:ascii="宋体" w:hAnsi="宋体"/>
          <w:sz w:val="24"/>
          <w:szCs w:val="24"/>
        </w:rPr>
        <w:t>1、施工现场禁止使用国一及以下和排放不达标的非道路移动机械；</w:t>
      </w:r>
    </w:p>
    <w:p w14:paraId="2DEF1D7E">
      <w:pPr>
        <w:spacing w:line="480" w:lineRule="auto"/>
        <w:ind w:right="-108" w:firstLine="480"/>
        <w:rPr>
          <w:rFonts w:ascii="宋体" w:hAnsi="宋体"/>
          <w:sz w:val="24"/>
          <w:szCs w:val="24"/>
        </w:rPr>
      </w:pPr>
      <w:r>
        <w:rPr>
          <w:rFonts w:hint="eastAsia" w:ascii="宋体" w:hAnsi="宋体"/>
          <w:sz w:val="24"/>
          <w:szCs w:val="24"/>
        </w:rPr>
        <w:t>2、施工现场全部使用水性建筑涂料（如有）。</w:t>
      </w:r>
    </w:p>
    <w:p w14:paraId="2E4AA1BD">
      <w:pPr>
        <w:spacing w:line="480" w:lineRule="auto"/>
        <w:ind w:right="-108" w:firstLine="480"/>
        <w:rPr>
          <w:rFonts w:ascii="宋体" w:hAnsi="宋体"/>
          <w:bCs/>
          <w:sz w:val="24"/>
        </w:rPr>
      </w:pPr>
      <w:r>
        <w:rPr>
          <w:rFonts w:hint="eastAsia" w:ascii="宋体" w:hAnsi="宋体"/>
          <w:sz w:val="24"/>
          <w:szCs w:val="24"/>
        </w:rPr>
        <w:t>如本企业未按上述承诺执行，将依法依规接受查处。</w:t>
      </w:r>
    </w:p>
    <w:p w14:paraId="74568B69">
      <w:pPr>
        <w:spacing w:line="480" w:lineRule="auto"/>
        <w:ind w:right="-108" w:firstLine="480"/>
        <w:jc w:val="right"/>
        <w:rPr>
          <w:rFonts w:ascii="宋体" w:hAnsi="宋体"/>
          <w:sz w:val="24"/>
          <w:szCs w:val="21"/>
        </w:rPr>
      </w:pPr>
    </w:p>
    <w:p w14:paraId="2CF2A6F3">
      <w:pPr>
        <w:spacing w:line="360" w:lineRule="auto"/>
        <w:jc w:val="right"/>
        <w:rPr>
          <w:sz w:val="24"/>
          <w:szCs w:val="24"/>
        </w:rPr>
      </w:pPr>
      <w:r>
        <w:rPr>
          <w:rFonts w:hint="eastAsia"/>
          <w:sz w:val="24"/>
          <w:szCs w:val="24"/>
        </w:rPr>
        <w:t>供应商：（加盖CA电子公章）</w:t>
      </w:r>
    </w:p>
    <w:p w14:paraId="5AADF6CF">
      <w:pPr>
        <w:spacing w:line="360" w:lineRule="auto"/>
        <w:jc w:val="right"/>
        <w:rPr>
          <w:sz w:val="24"/>
          <w:szCs w:val="24"/>
        </w:rPr>
        <w:sectPr>
          <w:pgSz w:w="11906" w:h="16838"/>
          <w:pgMar w:top="1440" w:right="1800" w:bottom="1440" w:left="1800" w:header="851" w:footer="992" w:gutter="0"/>
          <w:cols w:space="1701" w:num="1"/>
          <w:docGrid w:linePitch="360" w:charSpace="0"/>
        </w:sectPr>
      </w:pPr>
      <w:r>
        <w:rPr>
          <w:rFonts w:hint="eastAsia"/>
          <w:sz w:val="24"/>
          <w:szCs w:val="24"/>
        </w:rPr>
        <w:t>日期：年月日</w:t>
      </w:r>
    </w:p>
    <w:p w14:paraId="3F925CDF">
      <w:pPr>
        <w:pStyle w:val="234"/>
      </w:pPr>
      <w:r>
        <w:t>（九）</w:t>
      </w:r>
      <w:r>
        <w:rPr>
          <w:rFonts w:hint="eastAsia"/>
        </w:rPr>
        <w:t>项目管理机构</w:t>
      </w:r>
    </w:p>
    <w:tbl>
      <w:tblPr>
        <w:tblStyle w:val="28"/>
        <w:tblW w:w="144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2693"/>
        <w:gridCol w:w="1418"/>
        <w:gridCol w:w="1417"/>
        <w:gridCol w:w="47"/>
        <w:gridCol w:w="1465"/>
        <w:gridCol w:w="47"/>
        <w:gridCol w:w="2552"/>
        <w:gridCol w:w="1134"/>
        <w:gridCol w:w="1134"/>
        <w:gridCol w:w="992"/>
      </w:tblGrid>
      <w:tr w14:paraId="081BD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26" w:type="dxa"/>
            <w:vMerge w:val="restart"/>
            <w:noWrap/>
            <w:vAlign w:val="center"/>
          </w:tcPr>
          <w:p w14:paraId="585C4FD3">
            <w:pPr>
              <w:spacing w:line="440" w:lineRule="exact"/>
              <w:jc w:val="center"/>
            </w:pPr>
            <w:r>
              <w:t>职务</w:t>
            </w:r>
          </w:p>
        </w:tc>
        <w:tc>
          <w:tcPr>
            <w:tcW w:w="2693" w:type="dxa"/>
            <w:vMerge w:val="restart"/>
            <w:noWrap/>
            <w:vAlign w:val="center"/>
          </w:tcPr>
          <w:p w14:paraId="3C8F06DF">
            <w:pPr>
              <w:spacing w:line="440" w:lineRule="exact"/>
              <w:jc w:val="center"/>
            </w:pPr>
            <w:r>
              <w:t>姓名</w:t>
            </w:r>
          </w:p>
        </w:tc>
        <w:tc>
          <w:tcPr>
            <w:tcW w:w="1418" w:type="dxa"/>
            <w:vMerge w:val="restart"/>
            <w:noWrap/>
            <w:vAlign w:val="center"/>
          </w:tcPr>
          <w:p w14:paraId="02B22B40">
            <w:pPr>
              <w:spacing w:line="440" w:lineRule="exact"/>
              <w:jc w:val="center"/>
            </w:pPr>
            <w:r>
              <w:t>职称</w:t>
            </w:r>
          </w:p>
        </w:tc>
        <w:tc>
          <w:tcPr>
            <w:tcW w:w="7796" w:type="dxa"/>
            <w:gridSpan w:val="7"/>
            <w:noWrap/>
            <w:vAlign w:val="center"/>
          </w:tcPr>
          <w:p w14:paraId="1A96CBDD">
            <w:pPr>
              <w:spacing w:line="440" w:lineRule="exact"/>
              <w:jc w:val="center"/>
            </w:pPr>
            <w:r>
              <w:t>执业或职业资格证明</w:t>
            </w:r>
          </w:p>
        </w:tc>
        <w:tc>
          <w:tcPr>
            <w:tcW w:w="992" w:type="dxa"/>
            <w:noWrap/>
            <w:vAlign w:val="center"/>
          </w:tcPr>
          <w:p w14:paraId="7D2E3951">
            <w:pPr>
              <w:spacing w:line="440" w:lineRule="exact"/>
              <w:jc w:val="center"/>
            </w:pPr>
            <w:r>
              <w:t>备注</w:t>
            </w:r>
          </w:p>
        </w:tc>
      </w:tr>
      <w:tr w14:paraId="0D503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526" w:type="dxa"/>
            <w:vMerge w:val="continue"/>
            <w:noWrap/>
            <w:vAlign w:val="center"/>
          </w:tcPr>
          <w:p w14:paraId="417E2A4A">
            <w:pPr>
              <w:spacing w:line="440" w:lineRule="exact"/>
              <w:jc w:val="center"/>
            </w:pPr>
          </w:p>
        </w:tc>
        <w:tc>
          <w:tcPr>
            <w:tcW w:w="2693" w:type="dxa"/>
            <w:vMerge w:val="continue"/>
            <w:noWrap/>
            <w:vAlign w:val="center"/>
          </w:tcPr>
          <w:p w14:paraId="4CA3C3BA">
            <w:pPr>
              <w:spacing w:line="440" w:lineRule="exact"/>
              <w:jc w:val="center"/>
            </w:pPr>
          </w:p>
        </w:tc>
        <w:tc>
          <w:tcPr>
            <w:tcW w:w="1418" w:type="dxa"/>
            <w:vMerge w:val="continue"/>
            <w:noWrap/>
            <w:vAlign w:val="center"/>
          </w:tcPr>
          <w:p w14:paraId="67AA28B3">
            <w:pPr>
              <w:spacing w:line="440" w:lineRule="exact"/>
              <w:jc w:val="center"/>
            </w:pPr>
          </w:p>
        </w:tc>
        <w:tc>
          <w:tcPr>
            <w:tcW w:w="1417" w:type="dxa"/>
            <w:noWrap/>
            <w:vAlign w:val="center"/>
          </w:tcPr>
          <w:p w14:paraId="669C66FD">
            <w:pPr>
              <w:spacing w:line="440" w:lineRule="exact"/>
              <w:jc w:val="center"/>
            </w:pPr>
            <w:r>
              <w:t>证书名称</w:t>
            </w:r>
          </w:p>
        </w:tc>
        <w:tc>
          <w:tcPr>
            <w:tcW w:w="1559" w:type="dxa"/>
            <w:gridSpan w:val="3"/>
            <w:noWrap/>
            <w:vAlign w:val="center"/>
          </w:tcPr>
          <w:p w14:paraId="35CCBD1B">
            <w:pPr>
              <w:spacing w:line="440" w:lineRule="exact"/>
              <w:jc w:val="center"/>
            </w:pPr>
            <w:r>
              <w:t>级别</w:t>
            </w:r>
          </w:p>
        </w:tc>
        <w:tc>
          <w:tcPr>
            <w:tcW w:w="2552" w:type="dxa"/>
            <w:noWrap/>
            <w:vAlign w:val="center"/>
          </w:tcPr>
          <w:p w14:paraId="083CC7CA">
            <w:pPr>
              <w:spacing w:line="440" w:lineRule="exact"/>
              <w:jc w:val="center"/>
            </w:pPr>
            <w:r>
              <w:t>证号</w:t>
            </w:r>
          </w:p>
        </w:tc>
        <w:tc>
          <w:tcPr>
            <w:tcW w:w="1134" w:type="dxa"/>
            <w:noWrap/>
            <w:vAlign w:val="center"/>
          </w:tcPr>
          <w:p w14:paraId="7145F379">
            <w:pPr>
              <w:spacing w:line="440" w:lineRule="exact"/>
              <w:jc w:val="center"/>
            </w:pPr>
            <w:r>
              <w:t>专业</w:t>
            </w:r>
          </w:p>
        </w:tc>
        <w:tc>
          <w:tcPr>
            <w:tcW w:w="1134" w:type="dxa"/>
            <w:noWrap/>
            <w:vAlign w:val="center"/>
          </w:tcPr>
          <w:p w14:paraId="1CB20991">
            <w:pPr>
              <w:spacing w:line="440" w:lineRule="exact"/>
              <w:jc w:val="center"/>
            </w:pPr>
            <w:r>
              <w:t>养老保险</w:t>
            </w:r>
          </w:p>
        </w:tc>
        <w:tc>
          <w:tcPr>
            <w:tcW w:w="992" w:type="dxa"/>
            <w:noWrap/>
            <w:vAlign w:val="center"/>
          </w:tcPr>
          <w:p w14:paraId="1F9FBE11">
            <w:pPr>
              <w:spacing w:line="440" w:lineRule="exact"/>
              <w:jc w:val="center"/>
            </w:pPr>
          </w:p>
        </w:tc>
      </w:tr>
      <w:tr w14:paraId="5C6B1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center"/>
          </w:tcPr>
          <w:p w14:paraId="33B45CDE">
            <w:pPr>
              <w:spacing w:line="440" w:lineRule="exact"/>
              <w:jc w:val="center"/>
            </w:pPr>
            <w:r>
              <w:rPr>
                <w:rFonts w:hint="eastAsia"/>
              </w:rPr>
              <w:t>项目负责人</w:t>
            </w:r>
          </w:p>
        </w:tc>
        <w:tc>
          <w:tcPr>
            <w:tcW w:w="2693" w:type="dxa"/>
            <w:noWrap/>
            <w:vAlign w:val="center"/>
          </w:tcPr>
          <w:p w14:paraId="4EC51CB1">
            <w:pPr>
              <w:spacing w:line="440" w:lineRule="exact"/>
              <w:jc w:val="center"/>
            </w:pPr>
          </w:p>
        </w:tc>
        <w:tc>
          <w:tcPr>
            <w:tcW w:w="9214" w:type="dxa"/>
            <w:gridSpan w:val="8"/>
            <w:noWrap/>
            <w:vAlign w:val="center"/>
          </w:tcPr>
          <w:p w14:paraId="577DFA2B">
            <w:pPr>
              <w:spacing w:line="440" w:lineRule="exact"/>
              <w:jc w:val="center"/>
            </w:pPr>
            <w:r>
              <w:rPr>
                <w:rFonts w:hint="eastAsia"/>
              </w:rPr>
              <w:t>在项目负责人简历表中</w:t>
            </w:r>
          </w:p>
        </w:tc>
        <w:tc>
          <w:tcPr>
            <w:tcW w:w="992" w:type="dxa"/>
            <w:noWrap/>
            <w:vAlign w:val="center"/>
          </w:tcPr>
          <w:p w14:paraId="5E35691C">
            <w:pPr>
              <w:spacing w:line="440" w:lineRule="exact"/>
              <w:jc w:val="center"/>
            </w:pPr>
          </w:p>
        </w:tc>
      </w:tr>
      <w:tr w14:paraId="4B8E6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5079D4C0">
            <w:pPr>
              <w:spacing w:line="440" w:lineRule="exact"/>
              <w:jc w:val="center"/>
            </w:pPr>
          </w:p>
        </w:tc>
        <w:tc>
          <w:tcPr>
            <w:tcW w:w="2693" w:type="dxa"/>
            <w:noWrap/>
            <w:vAlign w:val="top"/>
          </w:tcPr>
          <w:p w14:paraId="287DF532">
            <w:pPr>
              <w:spacing w:line="440" w:lineRule="exact"/>
              <w:jc w:val="center"/>
            </w:pPr>
          </w:p>
        </w:tc>
        <w:tc>
          <w:tcPr>
            <w:tcW w:w="1418" w:type="dxa"/>
            <w:noWrap/>
            <w:vAlign w:val="top"/>
          </w:tcPr>
          <w:p w14:paraId="379F88C6">
            <w:pPr>
              <w:spacing w:line="440" w:lineRule="exact"/>
              <w:jc w:val="center"/>
            </w:pPr>
          </w:p>
        </w:tc>
        <w:tc>
          <w:tcPr>
            <w:tcW w:w="1464" w:type="dxa"/>
            <w:gridSpan w:val="2"/>
            <w:noWrap/>
            <w:vAlign w:val="top"/>
          </w:tcPr>
          <w:p w14:paraId="377C4820">
            <w:pPr>
              <w:spacing w:line="440" w:lineRule="exact"/>
              <w:jc w:val="center"/>
            </w:pPr>
          </w:p>
        </w:tc>
        <w:tc>
          <w:tcPr>
            <w:tcW w:w="1465" w:type="dxa"/>
            <w:noWrap/>
            <w:vAlign w:val="top"/>
          </w:tcPr>
          <w:p w14:paraId="048CEEB8">
            <w:pPr>
              <w:spacing w:line="440" w:lineRule="exact"/>
              <w:jc w:val="center"/>
            </w:pPr>
          </w:p>
        </w:tc>
        <w:tc>
          <w:tcPr>
            <w:tcW w:w="2599" w:type="dxa"/>
            <w:gridSpan w:val="2"/>
            <w:noWrap/>
            <w:vAlign w:val="top"/>
          </w:tcPr>
          <w:p w14:paraId="3432DABF">
            <w:pPr>
              <w:spacing w:line="440" w:lineRule="exact"/>
              <w:jc w:val="center"/>
            </w:pPr>
          </w:p>
        </w:tc>
        <w:tc>
          <w:tcPr>
            <w:tcW w:w="1134" w:type="dxa"/>
            <w:noWrap/>
            <w:vAlign w:val="top"/>
          </w:tcPr>
          <w:p w14:paraId="0C2A9C84">
            <w:pPr>
              <w:spacing w:line="440" w:lineRule="exact"/>
              <w:jc w:val="center"/>
            </w:pPr>
          </w:p>
        </w:tc>
        <w:tc>
          <w:tcPr>
            <w:tcW w:w="1134" w:type="dxa"/>
            <w:noWrap/>
            <w:vAlign w:val="top"/>
          </w:tcPr>
          <w:p w14:paraId="39B20D9E">
            <w:pPr>
              <w:spacing w:line="440" w:lineRule="exact"/>
              <w:jc w:val="center"/>
            </w:pPr>
          </w:p>
        </w:tc>
        <w:tc>
          <w:tcPr>
            <w:tcW w:w="992" w:type="dxa"/>
            <w:noWrap/>
            <w:vAlign w:val="top"/>
          </w:tcPr>
          <w:p w14:paraId="5096B2B1">
            <w:pPr>
              <w:spacing w:line="440" w:lineRule="exact"/>
              <w:jc w:val="center"/>
            </w:pPr>
          </w:p>
        </w:tc>
      </w:tr>
      <w:tr w14:paraId="5E20A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2A5069F9">
            <w:pPr>
              <w:spacing w:line="440" w:lineRule="exact"/>
              <w:jc w:val="center"/>
            </w:pPr>
          </w:p>
        </w:tc>
        <w:tc>
          <w:tcPr>
            <w:tcW w:w="2693" w:type="dxa"/>
            <w:noWrap/>
            <w:vAlign w:val="top"/>
          </w:tcPr>
          <w:p w14:paraId="5D0EB566">
            <w:pPr>
              <w:spacing w:line="440" w:lineRule="exact"/>
              <w:jc w:val="center"/>
            </w:pPr>
          </w:p>
        </w:tc>
        <w:tc>
          <w:tcPr>
            <w:tcW w:w="1418" w:type="dxa"/>
            <w:noWrap/>
            <w:vAlign w:val="top"/>
          </w:tcPr>
          <w:p w14:paraId="65A64293">
            <w:pPr>
              <w:spacing w:line="440" w:lineRule="exact"/>
              <w:jc w:val="center"/>
            </w:pPr>
          </w:p>
        </w:tc>
        <w:tc>
          <w:tcPr>
            <w:tcW w:w="1464" w:type="dxa"/>
            <w:gridSpan w:val="2"/>
            <w:noWrap/>
            <w:vAlign w:val="top"/>
          </w:tcPr>
          <w:p w14:paraId="3435A695">
            <w:pPr>
              <w:spacing w:line="440" w:lineRule="exact"/>
              <w:jc w:val="center"/>
            </w:pPr>
          </w:p>
        </w:tc>
        <w:tc>
          <w:tcPr>
            <w:tcW w:w="1465" w:type="dxa"/>
            <w:noWrap/>
            <w:vAlign w:val="top"/>
          </w:tcPr>
          <w:p w14:paraId="0985EC33">
            <w:pPr>
              <w:spacing w:line="440" w:lineRule="exact"/>
              <w:jc w:val="center"/>
            </w:pPr>
          </w:p>
        </w:tc>
        <w:tc>
          <w:tcPr>
            <w:tcW w:w="2599" w:type="dxa"/>
            <w:gridSpan w:val="2"/>
            <w:noWrap/>
            <w:vAlign w:val="top"/>
          </w:tcPr>
          <w:p w14:paraId="505530EA">
            <w:pPr>
              <w:spacing w:line="440" w:lineRule="exact"/>
              <w:jc w:val="center"/>
            </w:pPr>
          </w:p>
        </w:tc>
        <w:tc>
          <w:tcPr>
            <w:tcW w:w="1134" w:type="dxa"/>
            <w:noWrap/>
            <w:vAlign w:val="top"/>
          </w:tcPr>
          <w:p w14:paraId="78CBB465">
            <w:pPr>
              <w:spacing w:line="440" w:lineRule="exact"/>
              <w:jc w:val="center"/>
            </w:pPr>
          </w:p>
        </w:tc>
        <w:tc>
          <w:tcPr>
            <w:tcW w:w="1134" w:type="dxa"/>
            <w:noWrap/>
            <w:vAlign w:val="top"/>
          </w:tcPr>
          <w:p w14:paraId="4049BD31">
            <w:pPr>
              <w:spacing w:line="440" w:lineRule="exact"/>
              <w:jc w:val="center"/>
            </w:pPr>
          </w:p>
        </w:tc>
        <w:tc>
          <w:tcPr>
            <w:tcW w:w="992" w:type="dxa"/>
            <w:noWrap/>
            <w:vAlign w:val="top"/>
          </w:tcPr>
          <w:p w14:paraId="4ABA6FCD">
            <w:pPr>
              <w:spacing w:line="440" w:lineRule="exact"/>
              <w:jc w:val="center"/>
            </w:pPr>
          </w:p>
        </w:tc>
      </w:tr>
      <w:tr w14:paraId="548B6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3A770E41">
            <w:pPr>
              <w:spacing w:line="440" w:lineRule="exact"/>
              <w:jc w:val="center"/>
            </w:pPr>
          </w:p>
        </w:tc>
        <w:tc>
          <w:tcPr>
            <w:tcW w:w="2693" w:type="dxa"/>
            <w:noWrap/>
            <w:vAlign w:val="top"/>
          </w:tcPr>
          <w:p w14:paraId="25E5526C">
            <w:pPr>
              <w:spacing w:line="440" w:lineRule="exact"/>
              <w:jc w:val="center"/>
            </w:pPr>
          </w:p>
        </w:tc>
        <w:tc>
          <w:tcPr>
            <w:tcW w:w="1418" w:type="dxa"/>
            <w:noWrap/>
            <w:vAlign w:val="top"/>
          </w:tcPr>
          <w:p w14:paraId="1C1FB1E8">
            <w:pPr>
              <w:spacing w:line="440" w:lineRule="exact"/>
              <w:jc w:val="center"/>
            </w:pPr>
          </w:p>
        </w:tc>
        <w:tc>
          <w:tcPr>
            <w:tcW w:w="1464" w:type="dxa"/>
            <w:gridSpan w:val="2"/>
            <w:noWrap/>
            <w:vAlign w:val="top"/>
          </w:tcPr>
          <w:p w14:paraId="2175F34A">
            <w:pPr>
              <w:spacing w:line="440" w:lineRule="exact"/>
              <w:jc w:val="center"/>
            </w:pPr>
          </w:p>
        </w:tc>
        <w:tc>
          <w:tcPr>
            <w:tcW w:w="1465" w:type="dxa"/>
            <w:noWrap/>
            <w:vAlign w:val="top"/>
          </w:tcPr>
          <w:p w14:paraId="54748324">
            <w:pPr>
              <w:spacing w:line="440" w:lineRule="exact"/>
              <w:jc w:val="center"/>
            </w:pPr>
          </w:p>
        </w:tc>
        <w:tc>
          <w:tcPr>
            <w:tcW w:w="2599" w:type="dxa"/>
            <w:gridSpan w:val="2"/>
            <w:noWrap/>
            <w:vAlign w:val="top"/>
          </w:tcPr>
          <w:p w14:paraId="178FE1CE">
            <w:pPr>
              <w:spacing w:line="440" w:lineRule="exact"/>
              <w:jc w:val="center"/>
            </w:pPr>
          </w:p>
        </w:tc>
        <w:tc>
          <w:tcPr>
            <w:tcW w:w="1134" w:type="dxa"/>
            <w:noWrap/>
            <w:vAlign w:val="top"/>
          </w:tcPr>
          <w:p w14:paraId="0E3A9BBA">
            <w:pPr>
              <w:spacing w:line="440" w:lineRule="exact"/>
              <w:jc w:val="center"/>
            </w:pPr>
          </w:p>
        </w:tc>
        <w:tc>
          <w:tcPr>
            <w:tcW w:w="1134" w:type="dxa"/>
            <w:noWrap/>
            <w:vAlign w:val="top"/>
          </w:tcPr>
          <w:p w14:paraId="0C609861">
            <w:pPr>
              <w:spacing w:line="440" w:lineRule="exact"/>
              <w:jc w:val="center"/>
            </w:pPr>
          </w:p>
        </w:tc>
        <w:tc>
          <w:tcPr>
            <w:tcW w:w="992" w:type="dxa"/>
            <w:noWrap/>
            <w:vAlign w:val="top"/>
          </w:tcPr>
          <w:p w14:paraId="095070AD">
            <w:pPr>
              <w:spacing w:line="440" w:lineRule="exact"/>
              <w:jc w:val="center"/>
            </w:pPr>
          </w:p>
        </w:tc>
      </w:tr>
      <w:tr w14:paraId="48E0C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0D49E49D">
            <w:pPr>
              <w:spacing w:line="440" w:lineRule="exact"/>
              <w:jc w:val="center"/>
            </w:pPr>
          </w:p>
        </w:tc>
        <w:tc>
          <w:tcPr>
            <w:tcW w:w="2693" w:type="dxa"/>
            <w:noWrap/>
            <w:vAlign w:val="top"/>
          </w:tcPr>
          <w:p w14:paraId="1928B59E">
            <w:pPr>
              <w:spacing w:line="440" w:lineRule="exact"/>
              <w:jc w:val="center"/>
            </w:pPr>
          </w:p>
        </w:tc>
        <w:tc>
          <w:tcPr>
            <w:tcW w:w="1418" w:type="dxa"/>
            <w:noWrap/>
            <w:vAlign w:val="top"/>
          </w:tcPr>
          <w:p w14:paraId="3CCCEE0F">
            <w:pPr>
              <w:spacing w:line="440" w:lineRule="exact"/>
              <w:jc w:val="center"/>
            </w:pPr>
          </w:p>
        </w:tc>
        <w:tc>
          <w:tcPr>
            <w:tcW w:w="1464" w:type="dxa"/>
            <w:gridSpan w:val="2"/>
            <w:noWrap/>
            <w:vAlign w:val="top"/>
          </w:tcPr>
          <w:p w14:paraId="26CFCDC3">
            <w:pPr>
              <w:spacing w:line="440" w:lineRule="exact"/>
              <w:jc w:val="center"/>
            </w:pPr>
          </w:p>
        </w:tc>
        <w:tc>
          <w:tcPr>
            <w:tcW w:w="1465" w:type="dxa"/>
            <w:noWrap/>
            <w:vAlign w:val="top"/>
          </w:tcPr>
          <w:p w14:paraId="0BA8834D">
            <w:pPr>
              <w:spacing w:line="440" w:lineRule="exact"/>
              <w:jc w:val="center"/>
            </w:pPr>
          </w:p>
        </w:tc>
        <w:tc>
          <w:tcPr>
            <w:tcW w:w="2599" w:type="dxa"/>
            <w:gridSpan w:val="2"/>
            <w:noWrap/>
            <w:vAlign w:val="top"/>
          </w:tcPr>
          <w:p w14:paraId="72CEB23A">
            <w:pPr>
              <w:spacing w:line="440" w:lineRule="exact"/>
              <w:jc w:val="center"/>
            </w:pPr>
          </w:p>
        </w:tc>
        <w:tc>
          <w:tcPr>
            <w:tcW w:w="1134" w:type="dxa"/>
            <w:noWrap/>
            <w:vAlign w:val="top"/>
          </w:tcPr>
          <w:p w14:paraId="0E4DE07A">
            <w:pPr>
              <w:spacing w:line="440" w:lineRule="exact"/>
              <w:jc w:val="center"/>
            </w:pPr>
          </w:p>
        </w:tc>
        <w:tc>
          <w:tcPr>
            <w:tcW w:w="1134" w:type="dxa"/>
            <w:noWrap/>
            <w:vAlign w:val="top"/>
          </w:tcPr>
          <w:p w14:paraId="4AB3B778">
            <w:pPr>
              <w:spacing w:line="440" w:lineRule="exact"/>
              <w:jc w:val="center"/>
            </w:pPr>
          </w:p>
        </w:tc>
        <w:tc>
          <w:tcPr>
            <w:tcW w:w="992" w:type="dxa"/>
            <w:noWrap/>
            <w:vAlign w:val="top"/>
          </w:tcPr>
          <w:p w14:paraId="6DC3C681">
            <w:pPr>
              <w:spacing w:line="440" w:lineRule="exact"/>
              <w:jc w:val="center"/>
            </w:pPr>
          </w:p>
        </w:tc>
      </w:tr>
      <w:tr w14:paraId="2E092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5D02B72B">
            <w:pPr>
              <w:spacing w:line="440" w:lineRule="exact"/>
              <w:jc w:val="center"/>
            </w:pPr>
          </w:p>
        </w:tc>
        <w:tc>
          <w:tcPr>
            <w:tcW w:w="2693" w:type="dxa"/>
            <w:noWrap/>
            <w:vAlign w:val="top"/>
          </w:tcPr>
          <w:p w14:paraId="4E2FC6D0">
            <w:pPr>
              <w:spacing w:line="440" w:lineRule="exact"/>
              <w:jc w:val="center"/>
            </w:pPr>
          </w:p>
        </w:tc>
        <w:tc>
          <w:tcPr>
            <w:tcW w:w="1418" w:type="dxa"/>
            <w:noWrap/>
            <w:vAlign w:val="top"/>
          </w:tcPr>
          <w:p w14:paraId="08749892">
            <w:pPr>
              <w:spacing w:line="440" w:lineRule="exact"/>
              <w:jc w:val="center"/>
            </w:pPr>
          </w:p>
        </w:tc>
        <w:tc>
          <w:tcPr>
            <w:tcW w:w="1464" w:type="dxa"/>
            <w:gridSpan w:val="2"/>
            <w:noWrap/>
            <w:vAlign w:val="top"/>
          </w:tcPr>
          <w:p w14:paraId="756F816A">
            <w:pPr>
              <w:spacing w:line="440" w:lineRule="exact"/>
              <w:jc w:val="center"/>
            </w:pPr>
          </w:p>
        </w:tc>
        <w:tc>
          <w:tcPr>
            <w:tcW w:w="1465" w:type="dxa"/>
            <w:noWrap/>
            <w:vAlign w:val="top"/>
          </w:tcPr>
          <w:p w14:paraId="0833FC56">
            <w:pPr>
              <w:spacing w:line="440" w:lineRule="exact"/>
              <w:jc w:val="center"/>
            </w:pPr>
          </w:p>
        </w:tc>
        <w:tc>
          <w:tcPr>
            <w:tcW w:w="2599" w:type="dxa"/>
            <w:gridSpan w:val="2"/>
            <w:noWrap/>
            <w:vAlign w:val="top"/>
          </w:tcPr>
          <w:p w14:paraId="54333EE6">
            <w:pPr>
              <w:spacing w:line="440" w:lineRule="exact"/>
              <w:jc w:val="center"/>
            </w:pPr>
          </w:p>
        </w:tc>
        <w:tc>
          <w:tcPr>
            <w:tcW w:w="1134" w:type="dxa"/>
            <w:noWrap/>
            <w:vAlign w:val="top"/>
          </w:tcPr>
          <w:p w14:paraId="3B58B0F2">
            <w:pPr>
              <w:spacing w:line="440" w:lineRule="exact"/>
              <w:jc w:val="center"/>
            </w:pPr>
          </w:p>
        </w:tc>
        <w:tc>
          <w:tcPr>
            <w:tcW w:w="1134" w:type="dxa"/>
            <w:noWrap/>
            <w:vAlign w:val="top"/>
          </w:tcPr>
          <w:p w14:paraId="51D4DDF3">
            <w:pPr>
              <w:spacing w:line="440" w:lineRule="exact"/>
              <w:jc w:val="center"/>
            </w:pPr>
          </w:p>
        </w:tc>
        <w:tc>
          <w:tcPr>
            <w:tcW w:w="992" w:type="dxa"/>
            <w:noWrap/>
            <w:vAlign w:val="top"/>
          </w:tcPr>
          <w:p w14:paraId="31F0D473">
            <w:pPr>
              <w:spacing w:line="440" w:lineRule="exact"/>
              <w:jc w:val="center"/>
            </w:pPr>
          </w:p>
        </w:tc>
      </w:tr>
      <w:tr w14:paraId="116CB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0CEEEEA7">
            <w:pPr>
              <w:spacing w:line="440" w:lineRule="exact"/>
              <w:jc w:val="center"/>
            </w:pPr>
          </w:p>
        </w:tc>
        <w:tc>
          <w:tcPr>
            <w:tcW w:w="2693" w:type="dxa"/>
            <w:noWrap/>
            <w:vAlign w:val="top"/>
          </w:tcPr>
          <w:p w14:paraId="01632B56">
            <w:pPr>
              <w:spacing w:line="440" w:lineRule="exact"/>
              <w:jc w:val="center"/>
            </w:pPr>
          </w:p>
        </w:tc>
        <w:tc>
          <w:tcPr>
            <w:tcW w:w="1418" w:type="dxa"/>
            <w:noWrap/>
            <w:vAlign w:val="top"/>
          </w:tcPr>
          <w:p w14:paraId="495821FD">
            <w:pPr>
              <w:spacing w:line="440" w:lineRule="exact"/>
              <w:jc w:val="center"/>
            </w:pPr>
          </w:p>
        </w:tc>
        <w:tc>
          <w:tcPr>
            <w:tcW w:w="1464" w:type="dxa"/>
            <w:gridSpan w:val="2"/>
            <w:noWrap/>
            <w:vAlign w:val="top"/>
          </w:tcPr>
          <w:p w14:paraId="0EBBBCB6">
            <w:pPr>
              <w:spacing w:line="440" w:lineRule="exact"/>
              <w:jc w:val="center"/>
            </w:pPr>
          </w:p>
        </w:tc>
        <w:tc>
          <w:tcPr>
            <w:tcW w:w="1465" w:type="dxa"/>
            <w:noWrap/>
            <w:vAlign w:val="top"/>
          </w:tcPr>
          <w:p w14:paraId="73E94B8D">
            <w:pPr>
              <w:spacing w:line="440" w:lineRule="exact"/>
              <w:jc w:val="center"/>
            </w:pPr>
          </w:p>
        </w:tc>
        <w:tc>
          <w:tcPr>
            <w:tcW w:w="2599" w:type="dxa"/>
            <w:gridSpan w:val="2"/>
            <w:noWrap/>
            <w:vAlign w:val="top"/>
          </w:tcPr>
          <w:p w14:paraId="626849B7">
            <w:pPr>
              <w:spacing w:line="440" w:lineRule="exact"/>
              <w:jc w:val="center"/>
            </w:pPr>
          </w:p>
        </w:tc>
        <w:tc>
          <w:tcPr>
            <w:tcW w:w="1134" w:type="dxa"/>
            <w:noWrap/>
            <w:vAlign w:val="top"/>
          </w:tcPr>
          <w:p w14:paraId="528C5713">
            <w:pPr>
              <w:spacing w:line="440" w:lineRule="exact"/>
              <w:jc w:val="center"/>
            </w:pPr>
          </w:p>
        </w:tc>
        <w:tc>
          <w:tcPr>
            <w:tcW w:w="1134" w:type="dxa"/>
            <w:noWrap/>
            <w:vAlign w:val="top"/>
          </w:tcPr>
          <w:p w14:paraId="70572F9F">
            <w:pPr>
              <w:spacing w:line="440" w:lineRule="exact"/>
              <w:jc w:val="center"/>
            </w:pPr>
          </w:p>
        </w:tc>
        <w:tc>
          <w:tcPr>
            <w:tcW w:w="992" w:type="dxa"/>
            <w:noWrap/>
            <w:vAlign w:val="top"/>
          </w:tcPr>
          <w:p w14:paraId="6B7D1922">
            <w:pPr>
              <w:spacing w:line="440" w:lineRule="exact"/>
              <w:jc w:val="center"/>
            </w:pPr>
          </w:p>
        </w:tc>
      </w:tr>
      <w:tr w14:paraId="64675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3D65389D">
            <w:pPr>
              <w:spacing w:line="440" w:lineRule="exact"/>
              <w:jc w:val="center"/>
            </w:pPr>
          </w:p>
        </w:tc>
        <w:tc>
          <w:tcPr>
            <w:tcW w:w="2693" w:type="dxa"/>
            <w:noWrap/>
            <w:vAlign w:val="top"/>
          </w:tcPr>
          <w:p w14:paraId="2E1AFDC1">
            <w:pPr>
              <w:spacing w:line="440" w:lineRule="exact"/>
              <w:jc w:val="center"/>
            </w:pPr>
          </w:p>
        </w:tc>
        <w:tc>
          <w:tcPr>
            <w:tcW w:w="1418" w:type="dxa"/>
            <w:noWrap/>
            <w:vAlign w:val="top"/>
          </w:tcPr>
          <w:p w14:paraId="3E10C561">
            <w:pPr>
              <w:spacing w:line="440" w:lineRule="exact"/>
              <w:jc w:val="center"/>
            </w:pPr>
          </w:p>
        </w:tc>
        <w:tc>
          <w:tcPr>
            <w:tcW w:w="1464" w:type="dxa"/>
            <w:gridSpan w:val="2"/>
            <w:noWrap/>
            <w:vAlign w:val="top"/>
          </w:tcPr>
          <w:p w14:paraId="02C60D3A">
            <w:pPr>
              <w:spacing w:line="440" w:lineRule="exact"/>
              <w:jc w:val="center"/>
            </w:pPr>
          </w:p>
        </w:tc>
        <w:tc>
          <w:tcPr>
            <w:tcW w:w="1465" w:type="dxa"/>
            <w:noWrap/>
            <w:vAlign w:val="top"/>
          </w:tcPr>
          <w:p w14:paraId="32EDF717">
            <w:pPr>
              <w:spacing w:line="440" w:lineRule="exact"/>
              <w:jc w:val="center"/>
            </w:pPr>
          </w:p>
        </w:tc>
        <w:tc>
          <w:tcPr>
            <w:tcW w:w="2599" w:type="dxa"/>
            <w:gridSpan w:val="2"/>
            <w:noWrap/>
            <w:vAlign w:val="top"/>
          </w:tcPr>
          <w:p w14:paraId="4D27669A">
            <w:pPr>
              <w:spacing w:line="440" w:lineRule="exact"/>
              <w:jc w:val="center"/>
            </w:pPr>
          </w:p>
        </w:tc>
        <w:tc>
          <w:tcPr>
            <w:tcW w:w="1134" w:type="dxa"/>
            <w:noWrap/>
            <w:vAlign w:val="top"/>
          </w:tcPr>
          <w:p w14:paraId="04F296FD">
            <w:pPr>
              <w:spacing w:line="440" w:lineRule="exact"/>
              <w:jc w:val="center"/>
            </w:pPr>
          </w:p>
        </w:tc>
        <w:tc>
          <w:tcPr>
            <w:tcW w:w="1134" w:type="dxa"/>
            <w:noWrap/>
            <w:vAlign w:val="top"/>
          </w:tcPr>
          <w:p w14:paraId="512DDC0D">
            <w:pPr>
              <w:spacing w:line="440" w:lineRule="exact"/>
              <w:jc w:val="center"/>
            </w:pPr>
          </w:p>
        </w:tc>
        <w:tc>
          <w:tcPr>
            <w:tcW w:w="992" w:type="dxa"/>
            <w:noWrap/>
            <w:vAlign w:val="top"/>
          </w:tcPr>
          <w:p w14:paraId="468E17E2">
            <w:pPr>
              <w:spacing w:line="440" w:lineRule="exact"/>
              <w:jc w:val="center"/>
            </w:pPr>
          </w:p>
        </w:tc>
      </w:tr>
      <w:tr w14:paraId="75120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14910A9D">
            <w:pPr>
              <w:spacing w:line="440" w:lineRule="exact"/>
              <w:jc w:val="center"/>
            </w:pPr>
          </w:p>
        </w:tc>
        <w:tc>
          <w:tcPr>
            <w:tcW w:w="2693" w:type="dxa"/>
            <w:noWrap/>
            <w:vAlign w:val="top"/>
          </w:tcPr>
          <w:p w14:paraId="5D6A7815">
            <w:pPr>
              <w:spacing w:line="440" w:lineRule="exact"/>
              <w:jc w:val="center"/>
            </w:pPr>
          </w:p>
        </w:tc>
        <w:tc>
          <w:tcPr>
            <w:tcW w:w="1418" w:type="dxa"/>
            <w:noWrap/>
            <w:vAlign w:val="top"/>
          </w:tcPr>
          <w:p w14:paraId="557DB3D5">
            <w:pPr>
              <w:spacing w:line="440" w:lineRule="exact"/>
              <w:jc w:val="center"/>
            </w:pPr>
          </w:p>
        </w:tc>
        <w:tc>
          <w:tcPr>
            <w:tcW w:w="1464" w:type="dxa"/>
            <w:gridSpan w:val="2"/>
            <w:noWrap/>
            <w:vAlign w:val="top"/>
          </w:tcPr>
          <w:p w14:paraId="7ED688F2">
            <w:pPr>
              <w:spacing w:line="440" w:lineRule="exact"/>
              <w:jc w:val="center"/>
            </w:pPr>
          </w:p>
        </w:tc>
        <w:tc>
          <w:tcPr>
            <w:tcW w:w="1465" w:type="dxa"/>
            <w:noWrap/>
            <w:vAlign w:val="top"/>
          </w:tcPr>
          <w:p w14:paraId="40F155C8">
            <w:pPr>
              <w:spacing w:line="440" w:lineRule="exact"/>
              <w:jc w:val="center"/>
            </w:pPr>
          </w:p>
        </w:tc>
        <w:tc>
          <w:tcPr>
            <w:tcW w:w="2599" w:type="dxa"/>
            <w:gridSpan w:val="2"/>
            <w:noWrap/>
            <w:vAlign w:val="top"/>
          </w:tcPr>
          <w:p w14:paraId="54110217">
            <w:pPr>
              <w:spacing w:line="440" w:lineRule="exact"/>
              <w:jc w:val="center"/>
            </w:pPr>
          </w:p>
        </w:tc>
        <w:tc>
          <w:tcPr>
            <w:tcW w:w="1134" w:type="dxa"/>
            <w:noWrap/>
            <w:vAlign w:val="top"/>
          </w:tcPr>
          <w:p w14:paraId="78CE4F1C">
            <w:pPr>
              <w:spacing w:line="440" w:lineRule="exact"/>
              <w:jc w:val="center"/>
            </w:pPr>
          </w:p>
        </w:tc>
        <w:tc>
          <w:tcPr>
            <w:tcW w:w="1134" w:type="dxa"/>
            <w:noWrap/>
            <w:vAlign w:val="top"/>
          </w:tcPr>
          <w:p w14:paraId="31DBB6BF">
            <w:pPr>
              <w:spacing w:line="440" w:lineRule="exact"/>
              <w:jc w:val="center"/>
            </w:pPr>
          </w:p>
        </w:tc>
        <w:tc>
          <w:tcPr>
            <w:tcW w:w="992" w:type="dxa"/>
            <w:noWrap/>
            <w:vAlign w:val="top"/>
          </w:tcPr>
          <w:p w14:paraId="096AB8BD">
            <w:pPr>
              <w:spacing w:line="440" w:lineRule="exact"/>
              <w:jc w:val="center"/>
            </w:pPr>
          </w:p>
        </w:tc>
      </w:tr>
      <w:tr w14:paraId="11A01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ign w:val="top"/>
          </w:tcPr>
          <w:p w14:paraId="2A1DFAC7">
            <w:pPr>
              <w:spacing w:line="440" w:lineRule="exact"/>
              <w:jc w:val="center"/>
            </w:pPr>
          </w:p>
        </w:tc>
        <w:tc>
          <w:tcPr>
            <w:tcW w:w="2693" w:type="dxa"/>
            <w:noWrap/>
            <w:vAlign w:val="top"/>
          </w:tcPr>
          <w:p w14:paraId="010FCA45">
            <w:pPr>
              <w:spacing w:line="440" w:lineRule="exact"/>
              <w:jc w:val="center"/>
            </w:pPr>
          </w:p>
        </w:tc>
        <w:tc>
          <w:tcPr>
            <w:tcW w:w="1418" w:type="dxa"/>
            <w:noWrap/>
            <w:vAlign w:val="top"/>
          </w:tcPr>
          <w:p w14:paraId="5DFD3AB8">
            <w:pPr>
              <w:spacing w:line="440" w:lineRule="exact"/>
              <w:jc w:val="center"/>
            </w:pPr>
          </w:p>
        </w:tc>
        <w:tc>
          <w:tcPr>
            <w:tcW w:w="1464" w:type="dxa"/>
            <w:gridSpan w:val="2"/>
            <w:noWrap/>
            <w:vAlign w:val="top"/>
          </w:tcPr>
          <w:p w14:paraId="25F6FE8A">
            <w:pPr>
              <w:spacing w:line="440" w:lineRule="exact"/>
              <w:jc w:val="center"/>
            </w:pPr>
          </w:p>
        </w:tc>
        <w:tc>
          <w:tcPr>
            <w:tcW w:w="1465" w:type="dxa"/>
            <w:noWrap/>
            <w:vAlign w:val="top"/>
          </w:tcPr>
          <w:p w14:paraId="684CDE3D">
            <w:pPr>
              <w:spacing w:line="440" w:lineRule="exact"/>
              <w:jc w:val="center"/>
            </w:pPr>
          </w:p>
        </w:tc>
        <w:tc>
          <w:tcPr>
            <w:tcW w:w="2599" w:type="dxa"/>
            <w:gridSpan w:val="2"/>
            <w:noWrap/>
            <w:vAlign w:val="top"/>
          </w:tcPr>
          <w:p w14:paraId="4D62D907">
            <w:pPr>
              <w:spacing w:line="440" w:lineRule="exact"/>
              <w:jc w:val="center"/>
            </w:pPr>
          </w:p>
        </w:tc>
        <w:tc>
          <w:tcPr>
            <w:tcW w:w="1134" w:type="dxa"/>
            <w:noWrap/>
            <w:vAlign w:val="top"/>
          </w:tcPr>
          <w:p w14:paraId="289E4874">
            <w:pPr>
              <w:spacing w:line="440" w:lineRule="exact"/>
              <w:jc w:val="center"/>
            </w:pPr>
          </w:p>
        </w:tc>
        <w:tc>
          <w:tcPr>
            <w:tcW w:w="1134" w:type="dxa"/>
            <w:noWrap/>
            <w:vAlign w:val="top"/>
          </w:tcPr>
          <w:p w14:paraId="2709CFCA">
            <w:pPr>
              <w:spacing w:line="440" w:lineRule="exact"/>
              <w:jc w:val="center"/>
            </w:pPr>
          </w:p>
        </w:tc>
        <w:tc>
          <w:tcPr>
            <w:tcW w:w="992" w:type="dxa"/>
            <w:noWrap/>
            <w:vAlign w:val="top"/>
          </w:tcPr>
          <w:p w14:paraId="7A97F801">
            <w:pPr>
              <w:spacing w:line="440" w:lineRule="exact"/>
              <w:jc w:val="center"/>
            </w:pPr>
          </w:p>
        </w:tc>
      </w:tr>
    </w:tbl>
    <w:p w14:paraId="0D284FF0">
      <w:pPr>
        <w:spacing w:line="480" w:lineRule="auto"/>
        <w:jc w:val="left"/>
        <w:rPr>
          <w:rFonts w:ascii="宋体" w:hAnsi="宋体"/>
          <w:sz w:val="24"/>
        </w:rPr>
      </w:pPr>
      <w:r>
        <w:rPr>
          <w:rFonts w:hint="eastAsia"/>
          <w:sz w:val="24"/>
          <w:szCs w:val="24"/>
        </w:rPr>
        <w:t>注：</w:t>
      </w:r>
      <w:r>
        <w:rPr>
          <w:rFonts w:hint="eastAsia" w:ascii="宋体" w:hAnsi="宋体"/>
          <w:sz w:val="24"/>
        </w:rPr>
        <w:t>后按谈判文件要求，附相关证明材料。</w:t>
      </w:r>
    </w:p>
    <w:p w14:paraId="7A118A10">
      <w:pPr>
        <w:spacing w:line="460" w:lineRule="exact"/>
        <w:ind w:firstLine="480"/>
        <w:jc w:val="right"/>
        <w:rPr>
          <w:rFonts w:ascii="宋体" w:hAnsi="宋体"/>
          <w:bCs/>
          <w:sz w:val="24"/>
        </w:rPr>
      </w:pPr>
      <w:r>
        <w:rPr>
          <w:rFonts w:hint="eastAsia" w:ascii="宋体" w:hAnsi="宋体"/>
          <w:bCs/>
          <w:sz w:val="24"/>
        </w:rPr>
        <w:t>供应商：_____________________</w:t>
      </w:r>
      <w:r>
        <w:rPr>
          <w:rFonts w:hint="eastAsia"/>
          <w:sz w:val="24"/>
          <w:szCs w:val="24"/>
        </w:rPr>
        <w:t>（加盖CA电子公章）</w:t>
      </w:r>
    </w:p>
    <w:p w14:paraId="7C78F971">
      <w:pPr>
        <w:pStyle w:val="362"/>
        <w:spacing w:line="480" w:lineRule="auto"/>
        <w:ind w:firstLine="0"/>
        <w:rPr>
          <w:rFonts w:ascii="宋体" w:hAnsi="宋体" w:eastAsia="宋体"/>
          <w:b/>
          <w:color w:val="000000"/>
          <w:szCs w:val="28"/>
        </w:rPr>
        <w:sectPr>
          <w:pgSz w:w="16838" w:h="11906" w:orient="landscape"/>
          <w:pgMar w:top="1800" w:right="1440" w:bottom="1800" w:left="1440" w:header="851" w:footer="992" w:gutter="0"/>
          <w:cols w:space="1701" w:num="1"/>
          <w:docGrid w:linePitch="360" w:charSpace="0"/>
        </w:sectPr>
      </w:pPr>
    </w:p>
    <w:p w14:paraId="5260743E">
      <w:pPr>
        <w:pStyle w:val="362"/>
        <w:spacing w:line="480" w:lineRule="auto"/>
        <w:ind w:firstLine="0"/>
        <w:rPr>
          <w:rFonts w:ascii="宋体" w:hAnsi="宋体" w:eastAsia="宋体"/>
          <w:b/>
          <w:color w:val="000000"/>
          <w:szCs w:val="28"/>
        </w:rPr>
      </w:pPr>
      <w:r>
        <w:rPr>
          <w:rFonts w:hint="eastAsia" w:ascii="宋体" w:hAnsi="宋体" w:eastAsia="宋体"/>
          <w:b/>
          <w:color w:val="000000"/>
          <w:szCs w:val="28"/>
        </w:rPr>
        <w:t>（</w:t>
      </w:r>
      <w:r>
        <w:rPr>
          <w:rFonts w:hint="eastAsia" w:ascii="宋体" w:hAnsi="宋体" w:eastAsia="宋体"/>
          <w:b/>
          <w:color w:val="000000"/>
          <w:szCs w:val="28"/>
          <w:lang w:eastAsia="zh-CN"/>
        </w:rPr>
        <w:t>十</w:t>
      </w:r>
      <w:r>
        <w:rPr>
          <w:rFonts w:hint="eastAsia" w:ascii="宋体" w:hAnsi="宋体" w:eastAsia="宋体"/>
          <w:b/>
          <w:color w:val="000000"/>
          <w:szCs w:val="28"/>
        </w:rPr>
        <w:t>）供应商财务状况报告</w:t>
      </w:r>
    </w:p>
    <w:p w14:paraId="18C3396E">
      <w:pPr>
        <w:pStyle w:val="362"/>
        <w:spacing w:line="480" w:lineRule="auto"/>
        <w:ind w:firstLine="0"/>
        <w:rPr>
          <w:rFonts w:ascii="宋体" w:hAnsi="宋体" w:eastAsia="宋体"/>
          <w:b/>
          <w:color w:val="000000"/>
          <w:szCs w:val="28"/>
        </w:rPr>
      </w:pPr>
    </w:p>
    <w:p w14:paraId="2A32A6F0">
      <w:pPr>
        <w:pStyle w:val="362"/>
        <w:spacing w:line="480" w:lineRule="auto"/>
        <w:ind w:firstLine="0"/>
        <w:rPr>
          <w:rFonts w:ascii="宋体" w:hAnsi="宋体" w:eastAsia="宋体"/>
          <w:b/>
          <w:color w:val="000000"/>
          <w:szCs w:val="28"/>
        </w:rPr>
      </w:pPr>
    </w:p>
    <w:p w14:paraId="21F01917">
      <w:pPr>
        <w:pStyle w:val="362"/>
        <w:spacing w:line="480" w:lineRule="auto"/>
        <w:ind w:firstLine="0"/>
        <w:rPr>
          <w:rFonts w:ascii="宋体" w:hAnsi="宋体" w:eastAsia="宋体"/>
          <w:b/>
          <w:color w:val="000000"/>
          <w:szCs w:val="28"/>
        </w:rPr>
      </w:pPr>
      <w:r>
        <w:rPr>
          <w:rFonts w:hint="eastAsia" w:ascii="宋体" w:hAnsi="宋体" w:eastAsia="宋体"/>
          <w:b/>
          <w:color w:val="000000"/>
          <w:szCs w:val="28"/>
        </w:rPr>
        <w:t>（</w:t>
      </w:r>
      <w:r>
        <w:rPr>
          <w:rFonts w:hint="eastAsia" w:ascii="宋体" w:hAnsi="宋体" w:eastAsia="宋体"/>
          <w:b/>
          <w:color w:val="000000"/>
          <w:szCs w:val="28"/>
          <w:lang w:eastAsia="zh-CN"/>
        </w:rPr>
        <w:t>十一</w:t>
      </w:r>
      <w:r>
        <w:rPr>
          <w:rFonts w:hint="eastAsia" w:ascii="宋体" w:hAnsi="宋体" w:eastAsia="宋体"/>
          <w:b/>
          <w:color w:val="000000"/>
          <w:szCs w:val="28"/>
        </w:rPr>
        <w:t>）具有履行合同所必需的设备和专业技术能力的证明材料（格式见附件）</w:t>
      </w:r>
    </w:p>
    <w:p w14:paraId="32470F1A">
      <w:pPr>
        <w:pStyle w:val="362"/>
        <w:spacing w:line="480" w:lineRule="auto"/>
        <w:ind w:firstLine="0"/>
        <w:rPr>
          <w:rFonts w:ascii="宋体" w:hAnsi="宋体" w:eastAsia="宋体"/>
          <w:b/>
          <w:color w:val="000000"/>
          <w:szCs w:val="28"/>
        </w:rPr>
      </w:pPr>
    </w:p>
    <w:p w14:paraId="1A10BEAB">
      <w:pPr>
        <w:pStyle w:val="362"/>
        <w:spacing w:line="480" w:lineRule="auto"/>
        <w:ind w:firstLine="0"/>
        <w:rPr>
          <w:rFonts w:ascii="宋体" w:hAnsi="宋体" w:eastAsia="宋体"/>
          <w:b/>
          <w:color w:val="000000"/>
          <w:szCs w:val="28"/>
        </w:rPr>
      </w:pPr>
    </w:p>
    <w:p w14:paraId="17C519E8">
      <w:pPr>
        <w:pStyle w:val="362"/>
        <w:spacing w:line="480" w:lineRule="auto"/>
        <w:ind w:firstLine="0"/>
        <w:rPr>
          <w:rFonts w:ascii="宋体" w:hAnsi="宋体" w:eastAsia="宋体"/>
          <w:b/>
          <w:color w:val="000000"/>
          <w:szCs w:val="28"/>
        </w:rPr>
      </w:pPr>
      <w:r>
        <w:rPr>
          <w:rFonts w:hint="eastAsia" w:ascii="宋体" w:hAnsi="宋体" w:eastAsia="宋体"/>
          <w:b/>
          <w:color w:val="000000"/>
          <w:szCs w:val="28"/>
        </w:rPr>
        <w:t>（十</w:t>
      </w:r>
      <w:r>
        <w:rPr>
          <w:rFonts w:hint="eastAsia" w:ascii="宋体" w:hAnsi="宋体" w:eastAsia="宋体"/>
          <w:b/>
          <w:color w:val="000000"/>
          <w:szCs w:val="28"/>
          <w:lang w:eastAsia="zh-CN"/>
        </w:rPr>
        <w:t>二</w:t>
      </w:r>
      <w:r>
        <w:rPr>
          <w:rFonts w:hint="eastAsia" w:ascii="宋体" w:hAnsi="宋体" w:eastAsia="宋体"/>
          <w:b/>
          <w:color w:val="000000"/>
          <w:szCs w:val="28"/>
        </w:rPr>
        <w:t>）依法缴纳税收和社会保障资金的证明材料</w:t>
      </w:r>
    </w:p>
    <w:p w14:paraId="6381BB21">
      <w:pPr>
        <w:pStyle w:val="362"/>
        <w:spacing w:line="480" w:lineRule="auto"/>
        <w:ind w:firstLine="0"/>
        <w:rPr>
          <w:rFonts w:ascii="宋体" w:hAnsi="宋体" w:eastAsia="宋体"/>
          <w:b/>
          <w:color w:val="000000"/>
          <w:szCs w:val="28"/>
        </w:rPr>
      </w:pPr>
    </w:p>
    <w:p w14:paraId="40669E18">
      <w:pPr>
        <w:pStyle w:val="362"/>
        <w:spacing w:line="480" w:lineRule="auto"/>
        <w:ind w:firstLine="0"/>
        <w:rPr>
          <w:rFonts w:ascii="宋体" w:hAnsi="宋体" w:eastAsia="宋体"/>
          <w:b/>
          <w:color w:val="000000"/>
          <w:szCs w:val="28"/>
        </w:rPr>
      </w:pPr>
    </w:p>
    <w:p w14:paraId="7D9D68E1">
      <w:pPr>
        <w:pStyle w:val="362"/>
        <w:spacing w:line="480" w:lineRule="auto"/>
        <w:ind w:firstLine="0"/>
        <w:rPr>
          <w:rFonts w:ascii="宋体" w:hAnsi="宋体" w:eastAsia="宋体"/>
          <w:b/>
          <w:color w:val="000000"/>
          <w:szCs w:val="28"/>
        </w:rPr>
      </w:pPr>
      <w:r>
        <w:rPr>
          <w:rFonts w:hint="eastAsia" w:ascii="宋体" w:hAnsi="宋体" w:eastAsia="宋体"/>
          <w:b/>
          <w:color w:val="000000"/>
          <w:szCs w:val="28"/>
        </w:rPr>
        <w:t>（</w:t>
      </w:r>
      <w:r>
        <w:rPr>
          <w:rFonts w:hint="eastAsia" w:ascii="宋体" w:hAnsi="宋体" w:eastAsia="宋体"/>
          <w:b/>
          <w:color w:val="000000"/>
          <w:szCs w:val="28"/>
          <w:lang w:eastAsia="zh-CN"/>
        </w:rPr>
        <w:t>十三</w:t>
      </w:r>
      <w:r>
        <w:rPr>
          <w:rFonts w:hint="eastAsia" w:ascii="宋体" w:hAnsi="宋体" w:eastAsia="宋体"/>
          <w:b/>
          <w:color w:val="000000"/>
          <w:szCs w:val="28"/>
        </w:rPr>
        <w:t>）供应商参加政府采购活动前三年，在经营活动中没有重大违法记录的声明（格式见附件）</w:t>
      </w:r>
    </w:p>
    <w:p w14:paraId="491EEB9C">
      <w:pPr>
        <w:pStyle w:val="362"/>
        <w:spacing w:line="480" w:lineRule="auto"/>
        <w:ind w:firstLine="0"/>
        <w:rPr>
          <w:rFonts w:ascii="宋体" w:hAnsi="宋体" w:eastAsia="宋体"/>
          <w:b/>
          <w:color w:val="000000"/>
          <w:szCs w:val="28"/>
        </w:rPr>
      </w:pPr>
    </w:p>
    <w:p w14:paraId="3F2D8A43">
      <w:pPr>
        <w:pStyle w:val="362"/>
        <w:spacing w:line="480" w:lineRule="auto"/>
        <w:ind w:firstLine="0"/>
        <w:rPr>
          <w:rFonts w:ascii="宋体" w:hAnsi="宋体" w:eastAsia="宋体"/>
          <w:b/>
          <w:color w:val="000000"/>
          <w:szCs w:val="28"/>
        </w:rPr>
      </w:pPr>
    </w:p>
    <w:p w14:paraId="65075EAD">
      <w:pPr>
        <w:widowControl/>
        <w:spacing w:line="360" w:lineRule="auto"/>
        <w:jc w:val="left"/>
        <w:rPr>
          <w:rFonts w:ascii="宋体" w:hAnsi="宋体"/>
          <w:b/>
          <w:sz w:val="28"/>
          <w:szCs w:val="28"/>
        </w:rPr>
      </w:pPr>
      <w:r>
        <w:rPr>
          <w:rFonts w:hint="eastAsia" w:ascii="宋体" w:hAnsi="宋体"/>
          <w:b/>
          <w:sz w:val="28"/>
          <w:szCs w:val="28"/>
        </w:rPr>
        <w:t>（十四）其他材料（供应商认为需要提供的其他材料）</w:t>
      </w:r>
    </w:p>
    <w:p w14:paraId="4EFA082F">
      <w:pPr>
        <w:widowControl/>
        <w:spacing w:line="360" w:lineRule="auto"/>
        <w:jc w:val="right"/>
        <w:rPr>
          <w:rFonts w:ascii="宋体" w:hAnsi="宋体" w:cs="宋体"/>
          <w:sz w:val="24"/>
          <w:szCs w:val="21"/>
          <w:lang w:val="zh-CN"/>
        </w:rPr>
        <w:sectPr>
          <w:pgSz w:w="11906" w:h="16838"/>
          <w:pgMar w:top="1440" w:right="1800" w:bottom="1440" w:left="1800" w:header="851" w:footer="992" w:gutter="0"/>
          <w:cols w:space="1701" w:num="1"/>
          <w:docGrid w:linePitch="360" w:charSpace="0"/>
        </w:sectPr>
      </w:pPr>
    </w:p>
    <w:p w14:paraId="00D87888">
      <w:pPr>
        <w:pStyle w:val="234"/>
      </w:pPr>
      <w:r>
        <w:rPr>
          <w:rFonts w:hint="eastAsia"/>
        </w:rPr>
        <w:t>五、</w:t>
      </w:r>
      <w:bookmarkEnd w:id="175"/>
      <w:r>
        <w:rPr>
          <w:rFonts w:hint="eastAsia"/>
        </w:rPr>
        <w:t>已标价的工程量清单</w:t>
      </w:r>
    </w:p>
    <w:p w14:paraId="152677E2">
      <w:pPr>
        <w:spacing w:line="480" w:lineRule="auto"/>
        <w:jc w:val="center"/>
        <w:rPr>
          <w:sz w:val="24"/>
          <w:szCs w:val="24"/>
        </w:rPr>
      </w:pPr>
      <w:bookmarkStart w:id="178" w:name="OLE_LINK91"/>
      <w:bookmarkStart w:id="179" w:name="OLE_LINK90"/>
      <w:r>
        <w:rPr>
          <w:rFonts w:hint="eastAsia"/>
          <w:sz w:val="24"/>
          <w:szCs w:val="24"/>
        </w:rPr>
        <w:t>（本部分须逐页加盖供应商公章）</w:t>
      </w:r>
    </w:p>
    <w:bookmarkEnd w:id="178"/>
    <w:bookmarkEnd w:id="179"/>
    <w:p w14:paraId="54FCC2EB">
      <w:pPr>
        <w:jc w:val="center"/>
      </w:pPr>
    </w:p>
    <w:p w14:paraId="1CFF60B3">
      <w:pPr>
        <w:pStyle w:val="234"/>
      </w:pPr>
    </w:p>
    <w:p w14:paraId="73339E71">
      <w:pPr>
        <w:spacing w:line="480" w:lineRule="auto"/>
        <w:jc w:val="center"/>
      </w:pPr>
    </w:p>
    <w:p w14:paraId="30FCB34D">
      <w:pPr>
        <w:pStyle w:val="234"/>
      </w:pPr>
      <w:r>
        <w:rPr>
          <w:rFonts w:hint="eastAsia"/>
          <w:lang w:eastAsia="zh-CN"/>
        </w:rPr>
        <w:t>六</w:t>
      </w:r>
      <w:r>
        <w:rPr>
          <w:rFonts w:hint="eastAsia"/>
        </w:rPr>
        <w:t>、其他资料</w:t>
      </w:r>
    </w:p>
    <w:p w14:paraId="65FCE33C">
      <w:pPr>
        <w:spacing w:line="480" w:lineRule="auto"/>
        <w:jc w:val="center"/>
        <w:rPr>
          <w:sz w:val="24"/>
          <w:szCs w:val="24"/>
        </w:rPr>
      </w:pPr>
      <w:r>
        <w:rPr>
          <w:rFonts w:hint="eastAsia"/>
          <w:sz w:val="24"/>
          <w:szCs w:val="24"/>
        </w:rPr>
        <w:t>（供应商认为需要提供的其他材料）</w:t>
      </w:r>
    </w:p>
    <w:p w14:paraId="5ACD4991">
      <w:pPr>
        <w:spacing w:line="480" w:lineRule="auto"/>
        <w:jc w:val="center"/>
        <w:rPr>
          <w:sz w:val="24"/>
          <w:szCs w:val="24"/>
        </w:rPr>
      </w:pPr>
    </w:p>
    <w:p w14:paraId="7FBF068B">
      <w:pPr>
        <w:spacing w:line="480" w:lineRule="auto"/>
        <w:jc w:val="center"/>
        <w:rPr>
          <w:sz w:val="24"/>
          <w:szCs w:val="24"/>
        </w:rPr>
        <w:sectPr>
          <w:pgSz w:w="11906" w:h="16838"/>
          <w:pgMar w:top="1440" w:right="1800" w:bottom="1440" w:left="1800" w:header="851" w:footer="992" w:gutter="0"/>
          <w:cols w:space="1701" w:num="1"/>
          <w:docGrid w:linePitch="360" w:charSpace="0"/>
        </w:sectPr>
      </w:pPr>
    </w:p>
    <w:p w14:paraId="1B293CFE">
      <w:pPr>
        <w:spacing w:line="480" w:lineRule="auto"/>
        <w:rPr>
          <w:b/>
          <w:sz w:val="24"/>
          <w:lang w:val="zh-CN" w:eastAsia="zh-TW"/>
        </w:rPr>
      </w:pPr>
      <w:r>
        <w:rPr>
          <w:rFonts w:hint="eastAsia"/>
          <w:b/>
          <w:sz w:val="24"/>
          <w:lang w:val="zh-CN"/>
        </w:rPr>
        <w:t>附件一：中小企业声明函、</w:t>
      </w:r>
      <w:r>
        <w:rPr>
          <w:b/>
          <w:sz w:val="24"/>
          <w:szCs w:val="24"/>
        </w:rPr>
        <w:t>残疾人福利性单位声明函</w:t>
      </w:r>
    </w:p>
    <w:p w14:paraId="4D37CA06">
      <w:pPr>
        <w:spacing w:line="360" w:lineRule="auto"/>
        <w:jc w:val="center"/>
        <w:rPr>
          <w:rFonts w:ascii="宋体" w:hAnsi="宋体"/>
          <w:b/>
          <w:sz w:val="32"/>
          <w:szCs w:val="36"/>
        </w:rPr>
      </w:pPr>
    </w:p>
    <w:p w14:paraId="6BCF1F66">
      <w:pPr>
        <w:spacing w:line="360" w:lineRule="auto"/>
        <w:jc w:val="center"/>
        <w:rPr>
          <w:rFonts w:ascii="宋体" w:hAnsi="宋体"/>
          <w:b/>
          <w:sz w:val="32"/>
          <w:szCs w:val="36"/>
        </w:rPr>
      </w:pPr>
      <w:r>
        <w:rPr>
          <w:rFonts w:hint="eastAsia" w:ascii="宋体" w:hAnsi="宋体"/>
          <w:b/>
          <w:sz w:val="32"/>
          <w:szCs w:val="36"/>
        </w:rPr>
        <w:t>中小企业声明函</w:t>
      </w:r>
    </w:p>
    <w:p w14:paraId="60E1E111">
      <w:pPr>
        <w:spacing w:line="360" w:lineRule="auto"/>
        <w:ind w:firstLine="480"/>
        <w:rPr>
          <w:rFonts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i/>
          <w:sz w:val="24"/>
          <w:szCs w:val="24"/>
          <w:u w:val="single"/>
        </w:rPr>
        <w:t xml:space="preserve">（单位名称） </w:t>
      </w:r>
      <w:r>
        <w:rPr>
          <w:rFonts w:hint="eastAsia" w:ascii="宋体" w:hAnsi="宋体"/>
          <w:sz w:val="24"/>
          <w:szCs w:val="24"/>
        </w:rPr>
        <w:t>的</w:t>
      </w:r>
      <w:r>
        <w:rPr>
          <w:rFonts w:hint="eastAsia" w:ascii="宋体" w:hAnsi="宋体"/>
          <w:i/>
          <w:sz w:val="24"/>
          <w:szCs w:val="24"/>
          <w:u w:val="single"/>
        </w:rPr>
        <w:t>（项目名称）</w:t>
      </w:r>
      <w:r>
        <w:rPr>
          <w:rFonts w:hint="eastAsia" w:ascii="宋体" w:hAnsi="宋体"/>
          <w:sz w:val="24"/>
          <w:szCs w:val="24"/>
        </w:rPr>
        <w:t>采购活动，工程全部由符合政策要求的中小企业承接。相关企业（含联合体中的中小企业、签订分包意向协议的中小企业）的具体情况如下：</w:t>
      </w:r>
    </w:p>
    <w:p w14:paraId="1F5243B3">
      <w:pPr>
        <w:spacing w:line="360" w:lineRule="auto"/>
        <w:ind w:firstLine="480"/>
        <w:rPr>
          <w:rFonts w:ascii="宋体" w:hAnsi="宋体"/>
          <w:sz w:val="24"/>
          <w:szCs w:val="24"/>
        </w:rPr>
      </w:pPr>
      <w:r>
        <w:rPr>
          <w:rFonts w:hint="eastAsia" w:ascii="宋体" w:hAnsi="宋体"/>
          <w:sz w:val="24"/>
          <w:szCs w:val="24"/>
        </w:rPr>
        <w:t>1.</w:t>
      </w:r>
      <w:r>
        <w:rPr>
          <w:rFonts w:hint="eastAsia" w:ascii="宋体" w:hAnsi="宋体"/>
          <w:i/>
          <w:sz w:val="24"/>
          <w:szCs w:val="24"/>
          <w:u w:val="single"/>
        </w:rPr>
        <w:t xml:space="preserve">（标的名称） </w:t>
      </w:r>
      <w:r>
        <w:rPr>
          <w:rFonts w:hint="eastAsia" w:ascii="宋体" w:hAnsi="宋体"/>
          <w:sz w:val="24"/>
          <w:szCs w:val="24"/>
        </w:rPr>
        <w:t>，属于</w:t>
      </w:r>
      <w:r>
        <w:rPr>
          <w:rFonts w:hint="eastAsia" w:ascii="宋体" w:hAnsi="宋体"/>
          <w:i/>
          <w:sz w:val="24"/>
          <w:szCs w:val="24"/>
          <w:u w:val="single"/>
        </w:rPr>
        <w:t xml:space="preserve">建筑业 </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，从业人员人，营业收入为万元</w:t>
      </w:r>
      <w:r>
        <w:rPr>
          <w:rFonts w:hint="eastAsia" w:ascii="宋体" w:hAnsi="宋体"/>
          <w:sz w:val="24"/>
          <w:szCs w:val="24"/>
          <w:vertAlign w:val="superscript"/>
        </w:rPr>
        <w:footnoteReference w:id="0"/>
      </w:r>
      <w:r>
        <w:rPr>
          <w:rFonts w:hint="eastAsia" w:ascii="宋体" w:hAnsi="宋体"/>
          <w:sz w:val="24"/>
          <w:szCs w:val="24"/>
        </w:rPr>
        <w:t>，资产总额为万元 ，属于</w:t>
      </w:r>
      <w:r>
        <w:rPr>
          <w:rFonts w:hint="eastAsia" w:ascii="宋体" w:hAnsi="宋体"/>
          <w:i/>
          <w:sz w:val="24"/>
          <w:szCs w:val="24"/>
          <w:u w:val="single"/>
        </w:rPr>
        <w:t>（中型企业、小型企业、微型企业）</w:t>
      </w:r>
      <w:r>
        <w:rPr>
          <w:rFonts w:hint="eastAsia" w:ascii="宋体" w:hAnsi="宋体"/>
          <w:sz w:val="24"/>
          <w:szCs w:val="24"/>
        </w:rPr>
        <w:t>；</w:t>
      </w:r>
    </w:p>
    <w:p w14:paraId="04BD7B06">
      <w:pPr>
        <w:spacing w:line="360" w:lineRule="auto"/>
        <w:ind w:firstLine="480"/>
        <w:rPr>
          <w:rFonts w:ascii="宋体" w:hAnsi="宋体"/>
          <w:sz w:val="24"/>
          <w:szCs w:val="24"/>
        </w:rPr>
      </w:pPr>
      <w:r>
        <w:rPr>
          <w:rFonts w:hint="eastAsia" w:ascii="宋体" w:hAnsi="宋体"/>
          <w:sz w:val="24"/>
          <w:szCs w:val="24"/>
        </w:rPr>
        <w:t>2.</w:t>
      </w:r>
      <w:r>
        <w:rPr>
          <w:rFonts w:hint="eastAsia" w:ascii="宋体" w:hAnsi="宋体"/>
          <w:i/>
          <w:sz w:val="24"/>
          <w:szCs w:val="24"/>
          <w:u w:val="single"/>
        </w:rPr>
        <w:t xml:space="preserve"> （标的名称）</w:t>
      </w:r>
      <w:r>
        <w:rPr>
          <w:rFonts w:hint="eastAsia" w:ascii="宋体" w:hAnsi="宋体"/>
          <w:sz w:val="24"/>
          <w:szCs w:val="24"/>
        </w:rPr>
        <w:t>，属于</w:t>
      </w:r>
      <w:r>
        <w:rPr>
          <w:rFonts w:hint="eastAsia" w:ascii="宋体" w:hAnsi="宋体"/>
          <w:i/>
          <w:sz w:val="24"/>
          <w:szCs w:val="24"/>
          <w:u w:val="single"/>
        </w:rPr>
        <w:t>（采购文件中明确的所属行业）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，从业人员人，营业收入为万元，资产总额为万元 ，属于</w:t>
      </w:r>
      <w:r>
        <w:rPr>
          <w:rFonts w:hint="eastAsia" w:ascii="宋体" w:hAnsi="宋体"/>
          <w:i/>
          <w:sz w:val="24"/>
          <w:szCs w:val="24"/>
          <w:u w:val="single"/>
        </w:rPr>
        <w:t>（中型企业、小型企业、微型企业）</w:t>
      </w:r>
      <w:r>
        <w:rPr>
          <w:rFonts w:hint="eastAsia" w:ascii="宋体" w:hAnsi="宋体"/>
          <w:sz w:val="24"/>
          <w:szCs w:val="24"/>
        </w:rPr>
        <w:t>；</w:t>
      </w:r>
    </w:p>
    <w:p w14:paraId="4FA2FCCB">
      <w:pPr>
        <w:spacing w:line="360" w:lineRule="auto"/>
        <w:ind w:firstLine="480"/>
        <w:rPr>
          <w:rFonts w:ascii="宋体" w:hAnsi="宋体"/>
          <w:sz w:val="24"/>
          <w:szCs w:val="24"/>
        </w:rPr>
      </w:pPr>
      <w:r>
        <w:rPr>
          <w:rFonts w:ascii="宋体" w:hAnsi="宋体"/>
          <w:sz w:val="24"/>
          <w:szCs w:val="24"/>
        </w:rPr>
        <w:t>......</w:t>
      </w:r>
    </w:p>
    <w:p w14:paraId="36155197">
      <w:pPr>
        <w:spacing w:line="360" w:lineRule="auto"/>
        <w:ind w:firstLine="48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0DEF2AA1">
      <w:pPr>
        <w:spacing w:line="360" w:lineRule="auto"/>
        <w:ind w:firstLine="480"/>
        <w:rPr>
          <w:rFonts w:ascii="宋体" w:hAnsi="宋体"/>
          <w:sz w:val="24"/>
          <w:szCs w:val="24"/>
        </w:rPr>
      </w:pPr>
      <w:r>
        <w:rPr>
          <w:rFonts w:hint="eastAsia" w:ascii="宋体" w:hAnsi="宋体"/>
          <w:sz w:val="24"/>
          <w:szCs w:val="24"/>
        </w:rPr>
        <w:t>本企业对上述声明内容的真实性负责。如有虚假，将依法承担相应责任。</w:t>
      </w:r>
    </w:p>
    <w:p w14:paraId="0488A0F4">
      <w:pPr>
        <w:spacing w:line="360" w:lineRule="auto"/>
        <w:ind w:firstLine="5760"/>
        <w:rPr>
          <w:rFonts w:ascii="宋体" w:hAnsi="宋体"/>
          <w:sz w:val="24"/>
          <w:szCs w:val="24"/>
        </w:rPr>
      </w:pPr>
    </w:p>
    <w:p w14:paraId="66F4B51C">
      <w:pPr>
        <w:spacing w:line="360" w:lineRule="auto"/>
        <w:ind w:firstLine="5760"/>
        <w:rPr>
          <w:rFonts w:ascii="宋体" w:hAnsi="宋体"/>
          <w:sz w:val="24"/>
          <w:szCs w:val="24"/>
        </w:rPr>
      </w:pPr>
    </w:p>
    <w:p w14:paraId="06ED3737">
      <w:pPr>
        <w:spacing w:line="588" w:lineRule="exact"/>
        <w:ind w:firstLine="444"/>
        <w:rPr>
          <w:rFonts w:ascii="宋体" w:hAnsi="宋体"/>
          <w:spacing w:val="6"/>
        </w:rPr>
      </w:pPr>
    </w:p>
    <w:p w14:paraId="2AB5A7B3">
      <w:pPr>
        <w:spacing w:line="360" w:lineRule="auto"/>
        <w:jc w:val="right"/>
        <w:rPr>
          <w:rFonts w:ascii="宋体" w:hAnsi="宋体"/>
          <w:sz w:val="24"/>
          <w:szCs w:val="24"/>
        </w:rPr>
      </w:pPr>
      <w:r>
        <w:rPr>
          <w:rFonts w:hint="eastAsia" w:ascii="宋体" w:hAnsi="宋体"/>
          <w:sz w:val="24"/>
          <w:szCs w:val="24"/>
        </w:rPr>
        <w:t>企业名称</w:t>
      </w:r>
      <w:r>
        <w:rPr>
          <w:rFonts w:hint="eastAsia"/>
          <w:sz w:val="24"/>
          <w:szCs w:val="24"/>
        </w:rPr>
        <w:t>（加盖CA电子公章）</w:t>
      </w:r>
      <w:r>
        <w:rPr>
          <w:rFonts w:hint="eastAsia" w:ascii="宋体" w:hAnsi="宋体"/>
          <w:sz w:val="24"/>
          <w:szCs w:val="24"/>
        </w:rPr>
        <w:t xml:space="preserve">：     </w:t>
      </w:r>
    </w:p>
    <w:p w14:paraId="0CE1CCF6">
      <w:pPr>
        <w:spacing w:line="360" w:lineRule="auto"/>
        <w:jc w:val="right"/>
        <w:rPr>
          <w:rFonts w:ascii="宋体" w:hAnsi="宋体"/>
          <w:sz w:val="24"/>
          <w:szCs w:val="24"/>
        </w:rPr>
      </w:pPr>
      <w:r>
        <w:rPr>
          <w:rFonts w:hint="eastAsia" w:ascii="宋体" w:hAnsi="宋体"/>
          <w:sz w:val="24"/>
          <w:szCs w:val="24"/>
        </w:rPr>
        <w:t xml:space="preserve">日期：    </w:t>
      </w:r>
    </w:p>
    <w:p w14:paraId="75F02524">
      <w:pPr>
        <w:widowControl/>
        <w:spacing w:line="240" w:lineRule="atLeast"/>
        <w:rPr>
          <w:b/>
          <w:sz w:val="24"/>
        </w:rPr>
        <w:sectPr>
          <w:pgSz w:w="11906" w:h="16838"/>
          <w:pgMar w:top="1440" w:right="1800" w:bottom="1440" w:left="1800" w:header="851" w:footer="992" w:gutter="0"/>
          <w:cols w:space="1701" w:num="1"/>
          <w:docGrid w:linePitch="360" w:charSpace="0"/>
        </w:sectPr>
      </w:pPr>
    </w:p>
    <w:p w14:paraId="7EA6C4C7">
      <w:pPr>
        <w:pStyle w:val="739"/>
        <w:spacing w:line="360" w:lineRule="auto"/>
        <w:ind w:left="0"/>
        <w:jc w:val="center"/>
        <w:rPr>
          <w:b w:val="0"/>
          <w:bCs w:val="0"/>
          <w:sz w:val="36"/>
          <w:szCs w:val="36"/>
          <w:lang w:val="en-US"/>
        </w:rPr>
      </w:pPr>
    </w:p>
    <w:p w14:paraId="37380AEB">
      <w:pPr>
        <w:spacing w:line="360" w:lineRule="auto"/>
        <w:jc w:val="center"/>
        <w:rPr>
          <w:rFonts w:ascii="宋体" w:hAnsi="宋体"/>
          <w:b/>
          <w:sz w:val="32"/>
          <w:szCs w:val="36"/>
        </w:rPr>
      </w:pPr>
      <w:r>
        <w:rPr>
          <w:rFonts w:hint="eastAsia" w:ascii="宋体" w:hAnsi="宋体"/>
          <w:b/>
          <w:sz w:val="32"/>
          <w:szCs w:val="36"/>
        </w:rPr>
        <w:t>残疾人福利性单位声明函</w:t>
      </w:r>
    </w:p>
    <w:p w14:paraId="0E360702">
      <w:pPr>
        <w:spacing w:line="360" w:lineRule="auto"/>
        <w:ind w:firstLine="480"/>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（采购编号）</w:t>
      </w:r>
      <w:r>
        <w:rPr>
          <w:rFonts w:hint="eastAsia" w:ascii="宋体" w:hAnsi="宋体"/>
          <w:sz w:val="24"/>
          <w:szCs w:val="24"/>
        </w:rPr>
        <w:t>，项目（项目名称）</w:t>
      </w:r>
      <w:r>
        <w:rPr>
          <w:rFonts w:hint="eastAsia" w:ascii="宋体" w:hAnsi="宋体"/>
          <w:sz w:val="24"/>
        </w:rPr>
        <w:t>采购活动由本单位承担工程。</w:t>
      </w:r>
    </w:p>
    <w:p w14:paraId="71552AA5">
      <w:pPr>
        <w:spacing w:line="360" w:lineRule="auto"/>
        <w:ind w:firstLine="480"/>
        <w:rPr>
          <w:rFonts w:ascii="宋体" w:hAnsi="宋体"/>
          <w:szCs w:val="24"/>
        </w:rPr>
      </w:pPr>
      <w:r>
        <w:rPr>
          <w:rFonts w:hint="eastAsia" w:ascii="宋体" w:hAnsi="宋体"/>
          <w:sz w:val="24"/>
        </w:rPr>
        <w:t>本单位对上述声明的真实性负责。如有虚假，将依法承担相应责任。</w:t>
      </w:r>
    </w:p>
    <w:p w14:paraId="0ED676A1">
      <w:pPr>
        <w:pStyle w:val="278"/>
        <w:spacing w:after="0" w:line="360" w:lineRule="auto"/>
        <w:ind w:firstLine="480"/>
        <w:jc w:val="left"/>
        <w:rPr>
          <w:rFonts w:ascii="宋体" w:hAnsi="宋体" w:cs="宋体"/>
          <w:sz w:val="24"/>
          <w:szCs w:val="24"/>
        </w:rPr>
      </w:pPr>
    </w:p>
    <w:p w14:paraId="2A4D0F9F">
      <w:pPr>
        <w:pStyle w:val="278"/>
        <w:tabs>
          <w:tab w:val="left" w:pos="7098"/>
        </w:tabs>
        <w:spacing w:after="0" w:line="360" w:lineRule="auto"/>
        <w:jc w:val="right"/>
        <w:rPr>
          <w:rFonts w:ascii="宋体" w:hAnsi="宋体" w:cs="宋体"/>
          <w:sz w:val="24"/>
          <w:szCs w:val="24"/>
        </w:rPr>
      </w:pPr>
    </w:p>
    <w:p w14:paraId="44F4D0E4">
      <w:pPr>
        <w:pStyle w:val="278"/>
        <w:tabs>
          <w:tab w:val="left" w:pos="7098"/>
        </w:tabs>
        <w:spacing w:after="0" w:line="360" w:lineRule="auto"/>
        <w:jc w:val="right"/>
        <w:rPr>
          <w:rFonts w:ascii="宋体" w:hAnsi="宋体" w:cs="宋体"/>
          <w:spacing w:val="-9"/>
          <w:sz w:val="24"/>
          <w:szCs w:val="24"/>
        </w:rPr>
      </w:pPr>
      <w:r>
        <w:rPr>
          <w:rFonts w:hint="eastAsia" w:ascii="宋体" w:hAnsi="宋体" w:cs="宋体"/>
          <w:sz w:val="24"/>
          <w:szCs w:val="24"/>
        </w:rPr>
        <w:t>单位名称</w:t>
      </w:r>
      <w:r>
        <w:rPr>
          <w:rFonts w:hint="eastAsia"/>
          <w:sz w:val="24"/>
          <w:szCs w:val="24"/>
        </w:rPr>
        <w:t>（加盖CA电子公章）</w:t>
      </w:r>
      <w:r>
        <w:rPr>
          <w:rFonts w:hint="eastAsia" w:ascii="宋体" w:hAnsi="宋体" w:cs="宋体"/>
          <w:spacing w:val="-9"/>
          <w:sz w:val="24"/>
          <w:szCs w:val="24"/>
        </w:rPr>
        <w:t xml:space="preserve">：           </w:t>
      </w:r>
    </w:p>
    <w:p w14:paraId="06466EAB">
      <w:pPr>
        <w:pStyle w:val="278"/>
        <w:tabs>
          <w:tab w:val="left" w:pos="7098"/>
        </w:tabs>
        <w:spacing w:after="0" w:line="360" w:lineRule="auto"/>
        <w:jc w:val="right"/>
        <w:rPr>
          <w:rFonts w:ascii="宋体" w:hAnsi="宋体" w:cs="宋体"/>
          <w:spacing w:val="-17"/>
          <w:sz w:val="24"/>
          <w:szCs w:val="24"/>
        </w:rPr>
      </w:pPr>
      <w:r>
        <w:rPr>
          <w:rFonts w:hint="eastAsia" w:ascii="宋体" w:hAnsi="宋体" w:cs="宋体"/>
          <w:spacing w:val="-9"/>
          <w:sz w:val="24"/>
          <w:szCs w:val="24"/>
        </w:rPr>
        <w:t>日</w:t>
      </w:r>
      <w:r>
        <w:rPr>
          <w:rFonts w:hint="eastAsia" w:ascii="宋体" w:hAnsi="宋体" w:cs="宋体"/>
          <w:sz w:val="24"/>
          <w:szCs w:val="24"/>
        </w:rPr>
        <w:t>期</w:t>
      </w:r>
      <w:r>
        <w:rPr>
          <w:rFonts w:hint="eastAsia" w:ascii="宋体" w:hAnsi="宋体" w:cs="宋体"/>
          <w:spacing w:val="-17"/>
          <w:sz w:val="24"/>
          <w:szCs w:val="24"/>
        </w:rPr>
        <w:t xml:space="preserve">：            </w:t>
      </w:r>
    </w:p>
    <w:p w14:paraId="7F3A8832">
      <w:pPr>
        <w:pStyle w:val="739"/>
        <w:ind w:left="0"/>
        <w:rPr>
          <w:sz w:val="21"/>
          <w:szCs w:val="21"/>
        </w:rPr>
      </w:pPr>
    </w:p>
    <w:p w14:paraId="4A9A1C63">
      <w:pPr>
        <w:pStyle w:val="739"/>
        <w:spacing w:line="360" w:lineRule="auto"/>
        <w:ind w:left="0"/>
        <w:rPr>
          <w:sz w:val="21"/>
          <w:szCs w:val="21"/>
        </w:rPr>
      </w:pPr>
    </w:p>
    <w:p w14:paraId="1C0F1DE7">
      <w:pPr>
        <w:spacing w:line="360" w:lineRule="auto"/>
        <w:jc w:val="left"/>
        <w:rPr>
          <w:b/>
          <w:sz w:val="36"/>
          <w:szCs w:val="36"/>
        </w:rPr>
      </w:pPr>
    </w:p>
    <w:p w14:paraId="09F9F5CB">
      <w:pPr>
        <w:spacing w:line="360" w:lineRule="auto"/>
        <w:jc w:val="center"/>
        <w:rPr>
          <w:rFonts w:ascii="宋体" w:hAnsi="宋体"/>
          <w:b/>
          <w:sz w:val="32"/>
          <w:szCs w:val="36"/>
        </w:rPr>
      </w:pPr>
      <w:r>
        <w:rPr>
          <w:rFonts w:hint="eastAsia" w:ascii="宋体" w:hAnsi="宋体"/>
          <w:b/>
          <w:sz w:val="32"/>
          <w:szCs w:val="36"/>
        </w:rPr>
        <w:t>属于监狱企业的证明文件</w:t>
      </w:r>
    </w:p>
    <w:p w14:paraId="6BF71162">
      <w:pPr>
        <w:pStyle w:val="739"/>
        <w:spacing w:line="360" w:lineRule="auto"/>
        <w:ind w:left="0" w:firstLine="480"/>
        <w:sectPr>
          <w:pgSz w:w="11906" w:h="16838"/>
          <w:pgMar w:top="1440" w:right="1800" w:bottom="1440" w:left="1800" w:header="851" w:footer="992" w:gutter="0"/>
          <w:cols w:space="1701" w:num="1"/>
          <w:docGrid w:linePitch="360" w:charSpace="0"/>
        </w:sectPr>
      </w:pPr>
      <w:r>
        <w:rPr>
          <w:rFonts w:hint="eastAsia"/>
          <w:b w:val="0"/>
          <w:bCs w:val="0"/>
        </w:rPr>
        <w:t>提供由省级以上监狱管理局、戒毒管理局（含新疆生产建设兵团）出具的属于监狱企业的证明文件。</w:t>
      </w:r>
    </w:p>
    <w:p w14:paraId="391F79E8">
      <w:pPr>
        <w:widowControl/>
        <w:spacing w:line="240" w:lineRule="atLeast"/>
        <w:rPr>
          <w:b/>
          <w:sz w:val="24"/>
        </w:rPr>
      </w:pPr>
      <w:r>
        <w:rPr>
          <w:rFonts w:hint="eastAsia"/>
          <w:b/>
          <w:sz w:val="24"/>
        </w:rPr>
        <w:t>附件二、无重大违法记录声明格式</w:t>
      </w:r>
    </w:p>
    <w:p w14:paraId="04A76B04">
      <w:pPr>
        <w:widowControl/>
        <w:spacing w:line="240" w:lineRule="atLeast"/>
        <w:rPr>
          <w:b/>
        </w:rPr>
      </w:pPr>
    </w:p>
    <w:p w14:paraId="5B262627">
      <w:pPr>
        <w:jc w:val="center"/>
        <w:rPr>
          <w:rFonts w:ascii="黑体" w:eastAsia="黑体"/>
          <w:sz w:val="32"/>
          <w:szCs w:val="36"/>
        </w:rPr>
      </w:pPr>
    </w:p>
    <w:p w14:paraId="4024297C">
      <w:pPr>
        <w:jc w:val="center"/>
        <w:rPr>
          <w:rFonts w:ascii="黑体" w:eastAsia="黑体"/>
          <w:sz w:val="32"/>
          <w:szCs w:val="36"/>
        </w:rPr>
      </w:pPr>
      <w:r>
        <w:rPr>
          <w:rFonts w:hint="eastAsia" w:ascii="黑体" w:eastAsia="黑体"/>
          <w:sz w:val="32"/>
          <w:szCs w:val="36"/>
        </w:rPr>
        <w:t>无重大违法记录声明</w:t>
      </w:r>
    </w:p>
    <w:p w14:paraId="394110AA">
      <w:pPr>
        <w:spacing w:line="360" w:lineRule="auto"/>
        <w:ind w:firstLine="420"/>
      </w:pPr>
    </w:p>
    <w:p w14:paraId="10ACDE45">
      <w:pPr>
        <w:spacing w:line="360" w:lineRule="auto"/>
        <w:rPr>
          <w:sz w:val="24"/>
          <w:szCs w:val="24"/>
          <w:lang w:val="zh-CN"/>
        </w:rPr>
      </w:pPr>
      <w:r>
        <w:rPr>
          <w:rFonts w:hint="eastAsia"/>
          <w:sz w:val="24"/>
          <w:szCs w:val="24"/>
          <w:lang w:val="zh-CN"/>
        </w:rPr>
        <w:t>江苏省盐城监狱：</w:t>
      </w:r>
    </w:p>
    <w:p w14:paraId="1BE7EDA8">
      <w:pPr>
        <w:spacing w:line="360" w:lineRule="auto"/>
        <w:ind w:firstLine="480"/>
        <w:rPr>
          <w:sz w:val="24"/>
          <w:szCs w:val="24"/>
        </w:rPr>
      </w:pPr>
      <w:r>
        <w:rPr>
          <w:rFonts w:hint="eastAsia"/>
          <w:sz w:val="24"/>
          <w:szCs w:val="24"/>
        </w:rPr>
        <w:t>我单位（供应商单位名称）郑重声明：</w:t>
      </w:r>
    </w:p>
    <w:p w14:paraId="05C086F9">
      <w:pPr>
        <w:spacing w:line="360" w:lineRule="auto"/>
        <w:ind w:firstLine="480"/>
        <w:rPr>
          <w:sz w:val="24"/>
          <w:szCs w:val="24"/>
        </w:rPr>
      </w:pPr>
      <w:r>
        <w:rPr>
          <w:rFonts w:hint="eastAsia"/>
          <w:sz w:val="24"/>
          <w:szCs w:val="24"/>
        </w:rPr>
        <w:t>参加采购活动前3年内在经营活动中（在下划线上如实填写：有或没有）重大违法记录。</w:t>
      </w:r>
    </w:p>
    <w:p w14:paraId="0DA13559">
      <w:pPr>
        <w:spacing w:line="360" w:lineRule="auto"/>
        <w:ind w:firstLine="480"/>
        <w:rPr>
          <w:sz w:val="24"/>
          <w:szCs w:val="24"/>
        </w:rPr>
      </w:pPr>
    </w:p>
    <w:p w14:paraId="5238AC7B">
      <w:pPr>
        <w:spacing w:line="360" w:lineRule="auto"/>
        <w:ind w:firstLine="480"/>
        <w:rPr>
          <w:sz w:val="24"/>
          <w:szCs w:val="24"/>
        </w:rPr>
      </w:pPr>
    </w:p>
    <w:p w14:paraId="595A2716">
      <w:pPr>
        <w:spacing w:line="360" w:lineRule="auto"/>
        <w:ind w:firstLine="480"/>
        <w:rPr>
          <w:sz w:val="24"/>
          <w:szCs w:val="24"/>
        </w:rPr>
      </w:pPr>
      <w:r>
        <w:rPr>
          <w:rFonts w:hint="eastAsia"/>
          <w:sz w:val="24"/>
          <w:szCs w:val="24"/>
        </w:rPr>
        <w:t>（说明：政府采购法第二十二条第一款第五项所称重大违法记录，是指供应商因违法经营受到刑事处罚或者责令停产停业、吊销许可证或者执照、较大数额罚款等行政处罚。）</w:t>
      </w:r>
    </w:p>
    <w:p w14:paraId="0D7E23C1">
      <w:pPr>
        <w:spacing w:line="360" w:lineRule="auto"/>
        <w:ind w:firstLine="480"/>
        <w:rPr>
          <w:sz w:val="24"/>
          <w:szCs w:val="24"/>
        </w:rPr>
      </w:pPr>
    </w:p>
    <w:p w14:paraId="61405676">
      <w:pPr>
        <w:spacing w:line="360" w:lineRule="auto"/>
        <w:ind w:firstLine="480"/>
        <w:jc w:val="right"/>
        <w:rPr>
          <w:sz w:val="24"/>
          <w:szCs w:val="24"/>
        </w:rPr>
      </w:pPr>
      <w:r>
        <w:rPr>
          <w:rFonts w:hint="eastAsia"/>
          <w:sz w:val="24"/>
          <w:szCs w:val="24"/>
        </w:rPr>
        <w:t>声明人：（加盖CA电子公章）</w:t>
      </w:r>
    </w:p>
    <w:p w14:paraId="5E037C35">
      <w:pPr>
        <w:spacing w:line="360" w:lineRule="auto"/>
        <w:ind w:firstLine="480"/>
        <w:jc w:val="right"/>
        <w:rPr>
          <w:sz w:val="24"/>
          <w:szCs w:val="24"/>
        </w:rPr>
        <w:sectPr>
          <w:pgSz w:w="11906" w:h="16838"/>
          <w:pgMar w:top="1440" w:right="1800" w:bottom="1440" w:left="1800" w:header="851" w:footer="992" w:gutter="0"/>
          <w:cols w:space="1701" w:num="1"/>
          <w:docGrid w:linePitch="360" w:charSpace="0"/>
        </w:sectPr>
      </w:pPr>
      <w:r>
        <w:rPr>
          <w:rFonts w:hint="eastAsia"/>
          <w:sz w:val="24"/>
          <w:szCs w:val="24"/>
        </w:rPr>
        <w:t>年   月   日</w:t>
      </w:r>
    </w:p>
    <w:p w14:paraId="257DA916">
      <w:pPr>
        <w:spacing w:line="360" w:lineRule="auto"/>
        <w:jc w:val="left"/>
        <w:rPr>
          <w:b/>
          <w:sz w:val="24"/>
          <w:szCs w:val="24"/>
        </w:rPr>
      </w:pPr>
      <w:r>
        <w:rPr>
          <w:rFonts w:hint="eastAsia"/>
          <w:b/>
          <w:sz w:val="24"/>
          <w:szCs w:val="24"/>
        </w:rPr>
        <w:t>附件三、具备履行合同所必需的设备和专业技术能力的声明格式及证明材料</w:t>
      </w:r>
    </w:p>
    <w:p w14:paraId="422BA0FB">
      <w:pPr>
        <w:spacing w:line="360" w:lineRule="auto"/>
        <w:jc w:val="left"/>
        <w:rPr>
          <w:rFonts w:ascii="黑体" w:hAnsi="宋体" w:eastAsia="黑体"/>
          <w:sz w:val="36"/>
          <w:szCs w:val="36"/>
        </w:rPr>
      </w:pPr>
    </w:p>
    <w:p w14:paraId="484C7C05">
      <w:pPr>
        <w:spacing w:line="360" w:lineRule="auto"/>
        <w:jc w:val="center"/>
        <w:rPr>
          <w:rFonts w:ascii="黑体" w:eastAsia="黑体"/>
          <w:sz w:val="32"/>
          <w:szCs w:val="36"/>
        </w:rPr>
      </w:pPr>
      <w:r>
        <w:rPr>
          <w:rFonts w:hint="eastAsia" w:ascii="黑体" w:eastAsia="黑体"/>
          <w:sz w:val="32"/>
          <w:szCs w:val="36"/>
        </w:rPr>
        <w:t>具备履行合同所必需的设备和专业技术能力的声明格式</w:t>
      </w:r>
    </w:p>
    <w:p w14:paraId="21EC6D6C">
      <w:pPr>
        <w:spacing w:line="360" w:lineRule="auto"/>
        <w:jc w:val="left"/>
        <w:rPr>
          <w:rFonts w:ascii="宋体" w:hAnsi="宋体"/>
          <w:sz w:val="24"/>
          <w:szCs w:val="21"/>
          <w:lang w:val="zh-CN"/>
        </w:rPr>
      </w:pPr>
    </w:p>
    <w:p w14:paraId="59F3C423">
      <w:pPr>
        <w:spacing w:line="360" w:lineRule="auto"/>
        <w:jc w:val="left"/>
        <w:rPr>
          <w:sz w:val="24"/>
          <w:szCs w:val="24"/>
        </w:rPr>
      </w:pPr>
      <w:r>
        <w:rPr>
          <w:rFonts w:hint="eastAsia"/>
          <w:sz w:val="24"/>
          <w:szCs w:val="24"/>
        </w:rPr>
        <w:t>江苏省</w:t>
      </w:r>
      <w:r>
        <w:rPr>
          <w:rFonts w:hint="eastAsia"/>
          <w:sz w:val="24"/>
          <w:szCs w:val="24"/>
          <w:lang w:eastAsia="zh-CN"/>
        </w:rPr>
        <w:t>盐城监狱</w:t>
      </w:r>
      <w:r>
        <w:rPr>
          <w:rFonts w:hint="eastAsia"/>
          <w:sz w:val="24"/>
          <w:szCs w:val="24"/>
        </w:rPr>
        <w:t>：</w:t>
      </w:r>
    </w:p>
    <w:p w14:paraId="52E7467B">
      <w:pPr>
        <w:spacing w:line="460" w:lineRule="exact"/>
        <w:ind w:firstLine="492"/>
        <w:jc w:val="left"/>
        <w:rPr>
          <w:sz w:val="24"/>
          <w:szCs w:val="24"/>
        </w:rPr>
      </w:pPr>
      <w:r>
        <w:rPr>
          <w:rFonts w:hint="eastAsia"/>
          <w:sz w:val="24"/>
          <w:szCs w:val="24"/>
        </w:rPr>
        <w:t>我单位（投标单位名称）郑重声明：我公司具备履行本项采购合同所必需的设备和专业技术能力，为履行本项采购合同我单位具备如下主要设备和主要专业技术能力：</w:t>
      </w:r>
    </w:p>
    <w:p w14:paraId="358CC707">
      <w:pPr>
        <w:spacing w:line="460" w:lineRule="exact"/>
        <w:ind w:firstLine="492"/>
        <w:jc w:val="left"/>
        <w:rPr>
          <w:sz w:val="24"/>
          <w:szCs w:val="24"/>
        </w:rPr>
      </w:pPr>
      <w:r>
        <w:rPr>
          <w:rFonts w:hint="eastAsia"/>
          <w:sz w:val="24"/>
          <w:szCs w:val="24"/>
        </w:rPr>
        <w:t>主要设备有：      。</w:t>
      </w:r>
      <w:r>
        <w:rPr>
          <w:rFonts w:hint="eastAsia" w:ascii="宋体" w:hAnsi="宋体"/>
          <w:sz w:val="24"/>
          <w:szCs w:val="24"/>
        </w:rPr>
        <w:t>（若有）</w:t>
      </w:r>
    </w:p>
    <w:p w14:paraId="6B11DD8A">
      <w:pPr>
        <w:spacing w:line="460" w:lineRule="exact"/>
        <w:ind w:firstLine="492"/>
        <w:jc w:val="left"/>
        <w:rPr>
          <w:sz w:val="24"/>
          <w:szCs w:val="24"/>
        </w:rPr>
      </w:pPr>
      <w:r>
        <w:rPr>
          <w:rFonts w:hint="eastAsia"/>
          <w:sz w:val="24"/>
          <w:szCs w:val="24"/>
        </w:rPr>
        <w:t>主要专业技术能力有：     。</w:t>
      </w:r>
      <w:r>
        <w:rPr>
          <w:rFonts w:hint="eastAsia" w:ascii="宋体" w:hAnsi="宋体"/>
          <w:sz w:val="24"/>
          <w:szCs w:val="24"/>
        </w:rPr>
        <w:t>（若有）</w:t>
      </w:r>
    </w:p>
    <w:p w14:paraId="48584E16">
      <w:pPr>
        <w:spacing w:line="360" w:lineRule="auto"/>
        <w:jc w:val="left"/>
        <w:rPr>
          <w:sz w:val="24"/>
          <w:szCs w:val="24"/>
        </w:rPr>
      </w:pPr>
    </w:p>
    <w:p w14:paraId="01F00A15">
      <w:pPr>
        <w:spacing w:line="360" w:lineRule="auto"/>
        <w:jc w:val="right"/>
        <w:rPr>
          <w:sz w:val="24"/>
          <w:szCs w:val="24"/>
        </w:rPr>
      </w:pPr>
      <w:r>
        <w:rPr>
          <w:rFonts w:hint="eastAsia"/>
          <w:sz w:val="24"/>
          <w:szCs w:val="24"/>
        </w:rPr>
        <w:t>声明人：（加盖CA电子公章）</w:t>
      </w:r>
    </w:p>
    <w:p w14:paraId="5177E568">
      <w:pPr>
        <w:spacing w:line="460" w:lineRule="exact"/>
        <w:jc w:val="right"/>
        <w:rPr>
          <w:sz w:val="24"/>
          <w:szCs w:val="24"/>
        </w:rPr>
      </w:pPr>
      <w:r>
        <w:rPr>
          <w:rFonts w:hint="eastAsia"/>
          <w:sz w:val="24"/>
          <w:szCs w:val="24"/>
        </w:rPr>
        <w:t>年   月   日</w:t>
      </w:r>
    </w:p>
    <w:p w14:paraId="6AE517FD">
      <w:pPr>
        <w:spacing w:line="360" w:lineRule="auto"/>
        <w:jc w:val="left"/>
        <w:rPr>
          <w:sz w:val="24"/>
          <w:szCs w:val="24"/>
        </w:rPr>
      </w:pPr>
    </w:p>
    <w:p w14:paraId="00938D03">
      <w:pPr>
        <w:pStyle w:val="739"/>
        <w:spacing w:line="360" w:lineRule="auto"/>
        <w:ind w:left="0" w:firstLine="482"/>
        <w:rPr>
          <w:rFonts w:hint="eastAsia"/>
        </w:rPr>
      </w:pPr>
      <w:r>
        <w:rPr>
          <w:rFonts w:hint="eastAsia"/>
        </w:rPr>
        <w:t>其他证明材料及文件：（如果供应商认为需要提供的话）</w:t>
      </w:r>
    </w:p>
    <w:sectPr>
      <w:footerReference r:id="rId15"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时尚中黑简体">
    <w:panose1 w:val="01010104010101010101"/>
    <w:charset w:val="86"/>
    <w:family w:val="auto"/>
    <w:pitch w:val="default"/>
    <w:sig w:usb0="800002BF" w:usb1="184F6CF8" w:usb2="00000012" w:usb3="00000000" w:csb0="00040001" w:csb1="00000000"/>
  </w:font>
  <w:font w:name="华文细黑">
    <w:panose1 w:val="02010600040101010101"/>
    <w:charset w:val="86"/>
    <w:family w:val="auto"/>
    <w:pitch w:val="default"/>
    <w:sig w:usb0="00000287" w:usb1="080F0000" w:usb2="00000000" w:usb3="00000000" w:csb0="0004009F" w:csb1="DFD70000"/>
  </w:font>
  <w:font w:name="?? Light">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Ђˎ̥">
    <w:altName w:val="NumberOnly"/>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KNLe">
    <w:altName w:val="NumberOnly"/>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隶书">
    <w:panose1 w:val="02010509060101010101"/>
    <w:charset w:val="86"/>
    <w:family w:val="auto"/>
    <w:pitch w:val="default"/>
    <w:sig w:usb0="00000001" w:usb1="080E0000" w:usb2="00000000" w:usb3="00000000" w:csb0="00040000" w:csb1="00000000"/>
  </w:font>
  <w:font w:name="MingLiU_HKSCS">
    <w:altName w:val="Perpetua Titling MT"/>
    <w:panose1 w:val="02020500000000000000"/>
    <w:charset w:val="00"/>
    <w:family w:val="auto"/>
    <w:pitch w:val="default"/>
    <w:sig w:usb0="00000000" w:usb1="00000000" w:usb2="00000000" w:usb3="00000000" w:csb0="00000000" w:csb1="00000000"/>
  </w:font>
  <w:font w:name="Perpetua Titling MT">
    <w:panose1 w:val="02020502060505020804"/>
    <w:charset w:val="00"/>
    <w:family w:val="auto"/>
    <w:pitch w:val="default"/>
    <w:sig w:usb0="00000003" w:usb1="00000000" w:usb2="00000000" w:usb3="00000000" w:csb0="20000001" w:csb1="00000000"/>
  </w:font>
  <w:font w:name="Cambria Math">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A9C71">
    <w:pPr>
      <w:pStyle w:val="29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F77FE">
    <w:pPr>
      <w:pStyle w:val="299"/>
      <w:jc w:val="center"/>
    </w:pPr>
  </w:p>
  <w:p w14:paraId="178A11FD">
    <w:pPr>
      <w:pStyle w:val="29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4C31">
    <w:pPr>
      <w:pStyle w:val="29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0E4F487">
                          <w:pPr>
                            <w:pStyle w:val="299"/>
                            <w:tabs>
                              <w:tab w:val="clear" w:pos="4153"/>
                              <w:tab w:val="clear" w:pos="8306"/>
                            </w:tabs>
                          </w:pPr>
                          <w:r>
                            <w:fldChar w:fldCharType="begin"/>
                          </w:r>
                          <w:r>
                            <w:instrText xml:space="preserve"> PAGE  \* MERGEFORMAT </w:instrText>
                          </w:r>
                          <w:r>
                            <w:fldChar w:fldCharType="separate"/>
                          </w:r>
                          <w:r>
                            <w:t>2</w:t>
                          </w:r>
                          <w:r>
                            <w:fldChar w:fldCharType="end"/>
                          </w:r>
                        </w:p>
                        <w:p w14:paraId="1B5593F1"/>
                        <w:p w14:paraId="4B03C44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0E4F487">
                    <w:pPr>
                      <w:pStyle w:val="299"/>
                      <w:tabs>
                        <w:tab w:val="clear" w:pos="4153"/>
                        <w:tab w:val="clear" w:pos="8306"/>
                      </w:tabs>
                    </w:pPr>
                    <w:r>
                      <w:fldChar w:fldCharType="begin"/>
                    </w:r>
                    <w:r>
                      <w:instrText xml:space="preserve"> PAGE  \* MERGEFORMAT </w:instrText>
                    </w:r>
                    <w:r>
                      <w:fldChar w:fldCharType="separate"/>
                    </w:r>
                    <w:r>
                      <w:t>2</w:t>
                    </w:r>
                    <w:r>
                      <w:fldChar w:fldCharType="end"/>
                    </w:r>
                  </w:p>
                  <w:p w14:paraId="1B5593F1"/>
                  <w:p w14:paraId="4B03C44C"/>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24A3F">
    <w:pPr>
      <w:pStyle w:val="745"/>
      <w:jc w:val="center"/>
    </w:pPr>
    <w:r>
      <w:fldChar w:fldCharType="begin"/>
    </w:r>
    <w:r>
      <w:instrText xml:space="preserve">PAGE   \* MERGEFORMAT</w:instrText>
    </w:r>
    <w:r>
      <w:fldChar w:fldCharType="separate"/>
    </w:r>
    <w:r>
      <w:rPr>
        <w:lang w:val="zh-CN" w:eastAsia="zh-CN"/>
      </w:rPr>
      <w:t>70</w:t>
    </w:r>
    <w:r>
      <w:fldChar w:fldCharType="end"/>
    </w:r>
  </w:p>
  <w:p w14:paraId="17347F07">
    <w:pPr>
      <w:pStyle w:val="745"/>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60AD5">
    <w:pPr>
      <w:pStyle w:val="278"/>
      <w:spacing w:line="14" w:lineRule="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385445" cy="204470"/>
                      </a:xfrm>
                      <a:prstGeom prst="rect">
                        <a:avLst/>
                      </a:prstGeom>
                      <a:noFill/>
                      <a:ln>
                        <a:noFill/>
                      </a:ln>
                    </wps:spPr>
                    <wps:txbx>
                      <w:txbxContent>
                        <w:p w14:paraId="780630CB">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71</w:t>
                          </w:r>
                          <w:r>
                            <w:rPr>
                              <w:sz w:val="21"/>
                              <w:szCs w:val="21"/>
                            </w:rPr>
                            <w:fldChar w:fldCharType="end"/>
                          </w:r>
                        </w:p>
                        <w:p w14:paraId="26043915"/>
                        <w:p w14:paraId="35A5BD4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6.1pt;width:30.35pt;mso-position-horizontal:center;mso-position-horizontal-relative:margin;mso-wrap-style:none;z-index:251660288;mso-width-relative:page;mso-height-relative:page;" filled="f" stroked="f" coordsize="21600,21600" o:gfxdata="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5IXBh0QAAAAMBAAAPAAAAAAAAAAEAIAAA&#10;ACIAAABkcnMvZG93bnJldi54bWxQSwECFAAUAAAACACHTuJAXulzENoBAAClAwAADgAAAAAAAAAB&#10;ACAAAAAgAQAAZHJzL2Uyb0RvYy54bWxQSwUGAAAAAAYABgBZAQAAbAUAAAAA&#10;">
              <v:fill on="f" focussize="0,0"/>
              <v:stroke on="f"/>
              <v:imagedata o:title=""/>
              <o:lock v:ext="edit" aspectratio="f"/>
              <v:textbox inset="0mm,0mm,0mm,0mm" style="mso-fit-shape-to-text:t;">
                <w:txbxContent>
                  <w:p w14:paraId="780630CB">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71</w:t>
                    </w:r>
                    <w:r>
                      <w:rPr>
                        <w:sz w:val="21"/>
                        <w:szCs w:val="21"/>
                      </w:rPr>
                      <w:fldChar w:fldCharType="end"/>
                    </w:r>
                  </w:p>
                  <w:p w14:paraId="26043915"/>
                  <w:p w14:paraId="35A5BD47"/>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159E9">
    <w:pPr>
      <w:pStyle w:val="278"/>
      <w:spacing w:line="14" w:lineRule="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385445" cy="204470"/>
                      </a:xfrm>
                      <a:prstGeom prst="rect">
                        <a:avLst/>
                      </a:prstGeom>
                      <a:noFill/>
                      <a:ln>
                        <a:noFill/>
                      </a:ln>
                    </wps:spPr>
                    <wps:txbx>
                      <w:txbxContent>
                        <w:p w14:paraId="52D81FCF">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79</w:t>
                          </w:r>
                          <w:r>
                            <w:rPr>
                              <w:sz w:val="21"/>
                              <w:szCs w:val="21"/>
                            </w:rPr>
                            <w:fldChar w:fldCharType="end"/>
                          </w:r>
                        </w:p>
                        <w:p w14:paraId="293BBD71"/>
                        <w:p w14:paraId="0E2C23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6.1pt;width:30.35pt;mso-position-horizontal:center;mso-position-horizontal-relative:margin;mso-wrap-style:none;z-index:251660288;mso-width-relative:page;mso-height-relative:page;" filled="f" stroked="f" coordsize="21600,21600" o:gfxdata="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5IXBh0QAAAAMBAAAPAAAAAAAAAAEAIAAA&#10;ACIAAABkcnMvZG93bnJldi54bWxQSwECFAAUAAAACACHTuJAamblytoBAAClAwAADgAAAAAAAAAB&#10;ACAAAAAgAQAAZHJzL2Uyb0RvYy54bWxQSwUGAAAAAAYABgBZAQAAbAUAAAAA&#10;">
              <v:fill on="f" focussize="0,0"/>
              <v:stroke on="f"/>
              <v:imagedata o:title=""/>
              <o:lock v:ext="edit" aspectratio="f"/>
              <v:textbox inset="0mm,0mm,0mm,0mm" style="mso-fit-shape-to-text:t;">
                <w:txbxContent>
                  <w:p w14:paraId="52D81FCF">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79</w:t>
                    </w:r>
                    <w:r>
                      <w:rPr>
                        <w:sz w:val="21"/>
                        <w:szCs w:val="21"/>
                      </w:rPr>
                      <w:fldChar w:fldCharType="end"/>
                    </w:r>
                  </w:p>
                  <w:p w14:paraId="293BBD71"/>
                  <w:p w14:paraId="0E2C2393"/>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16FF4">
    <w:pPr>
      <w:pStyle w:val="278"/>
      <w:spacing w:line="14" w:lineRule="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385445" cy="204470"/>
                      </a:xfrm>
                      <a:prstGeom prst="rect">
                        <a:avLst/>
                      </a:prstGeom>
                      <a:noFill/>
                      <a:ln>
                        <a:noFill/>
                      </a:ln>
                    </wps:spPr>
                    <wps:txbx>
                      <w:txbxContent>
                        <w:p w14:paraId="0204277C">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82</w:t>
                          </w:r>
                          <w:r>
                            <w:rPr>
                              <w:sz w:val="21"/>
                              <w:szCs w:val="21"/>
                            </w:rPr>
                            <w:fldChar w:fldCharType="end"/>
                          </w:r>
                        </w:p>
                        <w:p w14:paraId="42CD722A"/>
                        <w:p w14:paraId="4F932F8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6.1pt;width:30.35pt;mso-position-horizontal:center;mso-position-horizontal-relative:margin;mso-wrap-style:none;z-index:251660288;mso-width-relative:page;mso-height-relative:page;" filled="f" stroked="f" coordsize="21600,21600" o:gfxdata="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khcGHRAAAAAwEAAA8AAAAAAAAAAQAgAAAA&#10;IgAAAGRycy9kb3ducmV2LnhtbFBLAQIUABQAAAAIAIdO4kAlwZei2QEAAKUDAAAOAAAAAAAAAAEA&#10;IAAAACABAABkcnMvZTJvRG9jLnhtbFBLBQYAAAAABgAGAFkBAABrBQAAAAA=&#10;">
              <v:fill on="f" focussize="0,0"/>
              <v:stroke on="f"/>
              <v:imagedata o:title=""/>
              <o:lock v:ext="edit" aspectratio="f"/>
              <v:textbox inset="0mm,0mm,0mm,0mm" style="mso-fit-shape-to-text:t;">
                <w:txbxContent>
                  <w:p w14:paraId="0204277C">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82</w:t>
                    </w:r>
                    <w:r>
                      <w:rPr>
                        <w:sz w:val="21"/>
                        <w:szCs w:val="21"/>
                      </w:rPr>
                      <w:fldChar w:fldCharType="end"/>
                    </w:r>
                  </w:p>
                  <w:p w14:paraId="42CD722A"/>
                  <w:p w14:paraId="4F932F80"/>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E5059">
    <w:pPr>
      <w:pStyle w:val="278"/>
      <w:spacing w:line="14" w:lineRule="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85445" cy="204470"/>
                      </a:xfrm>
                      <a:prstGeom prst="rect">
                        <a:avLst/>
                      </a:prstGeom>
                      <a:noFill/>
                      <a:ln>
                        <a:noFill/>
                      </a:ln>
                    </wps:spPr>
                    <wps:txbx>
                      <w:txbxContent>
                        <w:p w14:paraId="067C0C9D">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101</w:t>
                          </w:r>
                          <w:r>
                            <w:rPr>
                              <w:sz w:val="21"/>
                              <w:szCs w:val="21"/>
                            </w:rPr>
                            <w:fldChar w:fldCharType="end"/>
                          </w:r>
                        </w:p>
                        <w:p w14:paraId="04B7D277"/>
                        <w:p w14:paraId="27480D7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6.1pt;width:30.35pt;mso-position-horizontal:center;mso-position-horizontal-relative:margin;mso-wrap-style:none;z-index:251660288;mso-width-relative:page;mso-height-relative:page;" filled="f" stroked="f" coordsize="21600,21600" o:gfxdata="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khcGHRAAAAAwEAAA8AAAAAAAAAAQAgAAAA&#10;IgAAAGRycy9kb3ducmV2LnhtbFBLAQIUABQAAAAIAIdO4kARTgF42QEAAKUDAAAOAAAAAAAAAAEA&#10;IAAAACABAABkcnMvZTJvRG9jLnhtbFBLBQYAAAAABgAGAFkBAABrBQAAAAA=&#10;">
              <v:fill on="f" focussize="0,0"/>
              <v:stroke on="f"/>
              <v:imagedata o:title=""/>
              <o:lock v:ext="edit" aspectratio="f"/>
              <v:textbox inset="0mm,0mm,0mm,0mm" style="mso-fit-shape-to-text:t;">
                <w:txbxContent>
                  <w:p w14:paraId="067C0C9D">
                    <w:pPr>
                      <w:pStyle w:val="299"/>
                      <w:tabs>
                        <w:tab w:val="clear" w:pos="4153"/>
                        <w:tab w:val="clear" w:pos="8306"/>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101</w:t>
                    </w:r>
                    <w:r>
                      <w:rPr>
                        <w:sz w:val="21"/>
                        <w:szCs w:val="21"/>
                      </w:rPr>
                      <w:fldChar w:fldCharType="end"/>
                    </w:r>
                  </w:p>
                  <w:p w14:paraId="04B7D277"/>
                  <w:p w14:paraId="27480D73"/>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E1807">
    <w:pPr>
      <w:pStyle w:val="299"/>
      <w:jc w:val="center"/>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D24C66E">
                          <w:pPr>
                            <w:pStyle w:val="299"/>
                            <w:tabs>
                              <w:tab w:val="clear" w:pos="4153"/>
                              <w:tab w:val="clear" w:pos="8306"/>
                            </w:tabs>
                          </w:pPr>
                          <w:r>
                            <w:fldChar w:fldCharType="begin"/>
                          </w:r>
                          <w:r>
                            <w:instrText xml:space="preserve"> PAGE  \* MERGEFORMAT </w:instrText>
                          </w:r>
                          <w:r>
                            <w:fldChar w:fldCharType="separate"/>
                          </w:r>
                          <w:r>
                            <w:t>102</w:t>
                          </w:r>
                          <w:r>
                            <w:fldChar w:fldCharType="end"/>
                          </w:r>
                        </w:p>
                        <w:p w14:paraId="3E059F5F"/>
                        <w:p w14:paraId="7095DE1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1D24C66E">
                    <w:pPr>
                      <w:pStyle w:val="299"/>
                      <w:tabs>
                        <w:tab w:val="clear" w:pos="4153"/>
                        <w:tab w:val="clear" w:pos="8306"/>
                      </w:tabs>
                    </w:pPr>
                    <w:r>
                      <w:fldChar w:fldCharType="begin"/>
                    </w:r>
                    <w:r>
                      <w:instrText xml:space="preserve"> PAGE  \* MERGEFORMAT </w:instrText>
                    </w:r>
                    <w:r>
                      <w:fldChar w:fldCharType="separate"/>
                    </w:r>
                    <w:r>
                      <w:t>102</w:t>
                    </w:r>
                    <w:r>
                      <w:fldChar w:fldCharType="end"/>
                    </w:r>
                  </w:p>
                  <w:p w14:paraId="3E059F5F"/>
                  <w:p w14:paraId="7095DE1B"/>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C8D7DB8">
      <w:pPr>
        <w:pStyle w:val="311"/>
        <w:ind w:firstLine="420"/>
      </w:pPr>
      <w:r>
        <w:rPr>
          <w:rStyle w:val="344"/>
        </w:rPr>
        <w:footnoteRef/>
      </w:r>
      <w:r>
        <w:rPr>
          <w:rFonts w:hint="eastAsia" w:ascii="仿宋" w:hAnsi="仿宋" w:eastAsia="仿宋"/>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954C5">
    <w:pPr>
      <w:pStyle w:val="301"/>
      <w:pBdr>
        <w:bottom w:val="none" w:color="000000"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0831F">
    <w:pPr>
      <w:pStyle w:val="301"/>
      <w:pBdr>
        <w:bottom w:val="none" w:color="000000"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0A684">
    <w:pPr>
      <w:pStyle w:val="30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Thousand"/>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pStyle w:val="675"/>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pStyle w:val="447"/>
      <w:lvlText w:val="%1."/>
      <w:lvlJc w:val="left"/>
      <w:pPr>
        <w:ind w:left="420" w:hanging="420"/>
      </w:pPr>
    </w:lvl>
    <w:lvl w:ilvl="1" w:tentative="0">
      <w:start w:val="1"/>
      <w:numFmt w:val="decimal"/>
      <w:pStyle w:val="450"/>
      <w:lvlText w:val="%2．"/>
      <w:lvlJc w:val="left"/>
      <w:pPr>
        <w:ind w:left="720" w:hanging="720"/>
      </w:pPr>
      <w:rPr>
        <w:rFonts w:ascii="宋体" w:hAnsi="宋体" w:eastAsia="宋体" w:cs="Times New Roman"/>
        <w:b/>
      </w:rPr>
    </w:lvl>
    <w:lvl w:ilvl="2" w:tentative="0">
      <w:start w:val="1"/>
      <w:numFmt w:val="decimal"/>
      <w:pStyle w:val="448"/>
      <w:lvlText w:val="%1.%2.%3"/>
      <w:lvlJc w:val="left"/>
      <w:pPr>
        <w:ind w:left="1146" w:hanging="720"/>
      </w:pPr>
      <w:rPr>
        <w:b/>
      </w:rPr>
    </w:lvl>
    <w:lvl w:ilvl="3" w:tentative="0">
      <w:start w:val="1"/>
      <w:numFmt w:val="decimal"/>
      <w:lvlText w:val="%1.%2.%3.%4"/>
      <w:lvlJc w:val="left"/>
      <w:pPr>
        <w:ind w:left="1080" w:hanging="1080"/>
      </w:pPr>
    </w:lvl>
    <w:lvl w:ilvl="4" w:tentative="0">
      <w:start w:val="1"/>
      <w:numFmt w:val="decimal"/>
      <w:lvlText w:val="%1.%2.%3.%4.%5"/>
      <w:lvlJc w:val="left"/>
      <w:pPr>
        <w:ind w:left="1440" w:hanging="1440"/>
      </w:pPr>
    </w:lvl>
    <w:lvl w:ilvl="5" w:tentative="0">
      <w:start w:val="1"/>
      <w:numFmt w:val="decimal"/>
      <w:lvlText w:val="%1.%2.%3.%4.%5.%6"/>
      <w:lvlJc w:val="left"/>
      <w:pPr>
        <w:ind w:left="1800" w:hanging="1800"/>
      </w:pPr>
    </w:lvl>
    <w:lvl w:ilvl="6" w:tentative="0">
      <w:start w:val="1"/>
      <w:numFmt w:val="decimal"/>
      <w:lvlText w:val="%1.%2.%3.%4.%5.%6.%7"/>
      <w:lvlJc w:val="left"/>
      <w:pPr>
        <w:ind w:left="2160" w:hanging="2160"/>
      </w:pPr>
    </w:lvl>
    <w:lvl w:ilvl="7" w:tentative="0">
      <w:start w:val="1"/>
      <w:numFmt w:val="decimal"/>
      <w:lvlText w:val="%1.%2.%3.%4.%5.%6.%7.%8"/>
      <w:lvlJc w:val="left"/>
      <w:pPr>
        <w:ind w:left="2160" w:hanging="2160"/>
      </w:pPr>
    </w:lvl>
    <w:lvl w:ilvl="8" w:tentative="0">
      <w:start w:val="1"/>
      <w:numFmt w:val="decimal"/>
      <w:lvlText w:val="%1.%2.%3.%4.%5.%6.%7.%8.%9"/>
      <w:lvlJc w:val="left"/>
      <w:pPr>
        <w:ind w:left="2520" w:hanging="2520"/>
      </w:pPr>
    </w:lvl>
  </w:abstractNum>
  <w:abstractNum w:abstractNumId="2">
    <w:nsid w:val="0053208E"/>
    <w:multiLevelType w:val="multilevel"/>
    <w:tmpl w:val="0053208E"/>
    <w:lvl w:ilvl="0" w:tentative="0">
      <w:start w:val="1"/>
      <w:numFmt w:val="bullet"/>
      <w:pStyle w:val="266"/>
      <w:lvlText w:val=""/>
      <w:lvlJc w:val="left"/>
      <w:pPr>
        <w:tabs>
          <w:tab w:val="left" w:pos="360"/>
        </w:tabs>
        <w:ind w:left="36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japaneseCounting"/>
      <w:pStyle w:val="479"/>
      <w:lvlText w:val="%1、"/>
      <w:lvlJc w:val="left"/>
      <w:pPr>
        <w:tabs>
          <w:tab w:val="left" w:pos="1360"/>
        </w:tabs>
        <w:ind w:left="1360" w:hanging="720"/>
      </w:pPr>
      <w:rPr>
        <w:rFonts w:cs="Times New Roman"/>
      </w:rPr>
    </w:lvl>
    <w:lvl w:ilvl="1" w:tentative="0">
      <w:start w:val="1"/>
      <w:numFmt w:val="lowerLetter"/>
      <w:lvlText w:val="%2)"/>
      <w:lvlJc w:val="left"/>
      <w:pPr>
        <w:tabs>
          <w:tab w:val="left" w:pos="1480"/>
        </w:tabs>
        <w:ind w:left="1480" w:hanging="420"/>
      </w:pPr>
      <w:rPr>
        <w:rFonts w:cs="Times New Roman"/>
      </w:rPr>
    </w:lvl>
    <w:lvl w:ilvl="2" w:tentative="0">
      <w:start w:val="1"/>
      <w:numFmt w:val="lowerRoman"/>
      <w:lvlText w:val="%3."/>
      <w:lvlJc w:val="right"/>
      <w:pPr>
        <w:tabs>
          <w:tab w:val="left" w:pos="1900"/>
        </w:tabs>
        <w:ind w:left="1900" w:hanging="420"/>
      </w:pPr>
      <w:rPr>
        <w:rFonts w:cs="Times New Roman"/>
      </w:rPr>
    </w:lvl>
    <w:lvl w:ilvl="3" w:tentative="0">
      <w:start w:val="1"/>
      <w:numFmt w:val="decimal"/>
      <w:lvlText w:val="%4."/>
      <w:lvlJc w:val="left"/>
      <w:pPr>
        <w:tabs>
          <w:tab w:val="left" w:pos="2320"/>
        </w:tabs>
        <w:ind w:left="2320" w:hanging="420"/>
      </w:pPr>
      <w:rPr>
        <w:rFonts w:cs="Times New Roman"/>
      </w:rPr>
    </w:lvl>
    <w:lvl w:ilvl="4" w:tentative="0">
      <w:start w:val="1"/>
      <w:numFmt w:val="lowerLetter"/>
      <w:lvlText w:val="%5)"/>
      <w:lvlJc w:val="left"/>
      <w:pPr>
        <w:tabs>
          <w:tab w:val="left" w:pos="2740"/>
        </w:tabs>
        <w:ind w:left="2740" w:hanging="420"/>
      </w:pPr>
      <w:rPr>
        <w:rFonts w:cs="Times New Roman"/>
      </w:rPr>
    </w:lvl>
    <w:lvl w:ilvl="5" w:tentative="0">
      <w:start w:val="1"/>
      <w:numFmt w:val="lowerRoman"/>
      <w:lvlText w:val="%6."/>
      <w:lvlJc w:val="right"/>
      <w:pPr>
        <w:tabs>
          <w:tab w:val="left" w:pos="3160"/>
        </w:tabs>
        <w:ind w:left="3160" w:hanging="420"/>
      </w:pPr>
      <w:rPr>
        <w:rFonts w:cs="Times New Roman"/>
      </w:rPr>
    </w:lvl>
    <w:lvl w:ilvl="6" w:tentative="0">
      <w:start w:val="1"/>
      <w:numFmt w:val="decimal"/>
      <w:lvlText w:val="%7."/>
      <w:lvlJc w:val="left"/>
      <w:pPr>
        <w:tabs>
          <w:tab w:val="left" w:pos="3580"/>
        </w:tabs>
        <w:ind w:left="3580" w:hanging="420"/>
      </w:pPr>
      <w:rPr>
        <w:rFonts w:cs="Times New Roman"/>
      </w:rPr>
    </w:lvl>
    <w:lvl w:ilvl="7" w:tentative="0">
      <w:start w:val="1"/>
      <w:numFmt w:val="lowerLetter"/>
      <w:lvlText w:val="%8)"/>
      <w:lvlJc w:val="left"/>
      <w:pPr>
        <w:tabs>
          <w:tab w:val="left" w:pos="4000"/>
        </w:tabs>
        <w:ind w:left="4000" w:hanging="420"/>
      </w:pPr>
      <w:rPr>
        <w:rFonts w:cs="Times New Roman"/>
      </w:rPr>
    </w:lvl>
    <w:lvl w:ilvl="8" w:tentative="0">
      <w:start w:val="1"/>
      <w:numFmt w:val="lowerRoman"/>
      <w:lvlText w:val="%9."/>
      <w:lvlJc w:val="right"/>
      <w:pPr>
        <w:tabs>
          <w:tab w:val="left" w:pos="4420"/>
        </w:tabs>
        <w:ind w:left="4420" w:hanging="42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770F25"/>
    <w:rsid w:val="043F75E6"/>
    <w:rsid w:val="0D080D9B"/>
    <w:rsid w:val="0D385299"/>
    <w:rsid w:val="13286CF2"/>
    <w:rsid w:val="16DF4511"/>
    <w:rsid w:val="295D3FC5"/>
    <w:rsid w:val="2FBF38CA"/>
    <w:rsid w:val="3101475C"/>
    <w:rsid w:val="3A5B6B45"/>
    <w:rsid w:val="3B535F02"/>
    <w:rsid w:val="48F175E0"/>
    <w:rsid w:val="6A614D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4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3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53"/>
    <w:semiHidden/>
    <w:unhideWhenUsed/>
    <w:qFormat/>
    <w:uiPriority w:val="99"/>
    <w:pPr>
      <w:spacing w:after="0" w:line="240" w:lineRule="auto"/>
    </w:pPr>
    <w:rPr>
      <w:sz w:val="20"/>
    </w:rPr>
  </w:style>
  <w:style w:type="paragraph" w:styleId="17">
    <w:name w:val="footer"/>
    <w:basedOn w:val="1"/>
    <w:link w:val="51"/>
    <w:unhideWhenUsed/>
    <w:qFormat/>
    <w:uiPriority w:val="99"/>
    <w:pPr>
      <w:tabs>
        <w:tab w:val="center" w:pos="7143"/>
        <w:tab w:val="right" w:pos="14287"/>
      </w:tabs>
      <w:spacing w:after="0" w:line="240" w:lineRule="auto"/>
    </w:pPr>
  </w:style>
  <w:style w:type="paragraph" w:styleId="18">
    <w:name w:val="header"/>
    <w:basedOn w:val="1"/>
    <w:link w:val="50"/>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5"/>
    <w:qFormat/>
    <w:uiPriority w:val="11"/>
    <w:pPr>
      <w:spacing w:before="200" w:after="200"/>
    </w:pPr>
    <w:rPr>
      <w:sz w:val="24"/>
      <w:szCs w:val="24"/>
    </w:rPr>
  </w:style>
  <w:style w:type="paragraph" w:styleId="22">
    <w:name w:val="footnote text"/>
    <w:basedOn w:val="1"/>
    <w:link w:val="52"/>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4"/>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2 Char"/>
    <w:link w:val="3"/>
    <w:qFormat/>
    <w:uiPriority w:val="9"/>
    <w:rPr>
      <w:rFonts w:ascii="Arial" w:hAnsi="Arial" w:eastAsia="Arial" w:cs="Arial"/>
      <w:sz w:val="34"/>
    </w:rPr>
  </w:style>
  <w:style w:type="character" w:customStyle="1" w:styleId="35">
    <w:name w:val="Heading 3 Char"/>
    <w:link w:val="4"/>
    <w:qFormat/>
    <w:uiPriority w:val="9"/>
    <w:rPr>
      <w:rFonts w:ascii="Arial" w:hAnsi="Arial" w:eastAsia="Arial" w:cs="Arial"/>
      <w:sz w:val="30"/>
      <w:szCs w:val="30"/>
    </w:rPr>
  </w:style>
  <w:style w:type="character" w:customStyle="1" w:styleId="36">
    <w:name w:val="Heading 4 Char"/>
    <w:link w:val="5"/>
    <w:qFormat/>
    <w:uiPriority w:val="9"/>
    <w:rPr>
      <w:rFonts w:ascii="Arial" w:hAnsi="Arial" w:eastAsia="Arial" w:cs="Arial"/>
      <w:b/>
      <w:bCs/>
      <w:sz w:val="26"/>
      <w:szCs w:val="26"/>
    </w:rPr>
  </w:style>
  <w:style w:type="character" w:customStyle="1" w:styleId="37">
    <w:name w:val="Heading 5 Char"/>
    <w:link w:val="6"/>
    <w:qFormat/>
    <w:uiPriority w:val="9"/>
    <w:rPr>
      <w:rFonts w:ascii="Arial" w:hAnsi="Arial" w:eastAsia="Arial" w:cs="Arial"/>
      <w:b/>
      <w:bCs/>
      <w:sz w:val="24"/>
      <w:szCs w:val="24"/>
    </w:rPr>
  </w:style>
  <w:style w:type="character" w:customStyle="1" w:styleId="38">
    <w:name w:val="Heading 6 Char"/>
    <w:link w:val="7"/>
    <w:qFormat/>
    <w:uiPriority w:val="9"/>
    <w:rPr>
      <w:rFonts w:ascii="Arial" w:hAnsi="Arial" w:eastAsia="Arial" w:cs="Arial"/>
      <w:b/>
      <w:bCs/>
      <w:sz w:val="22"/>
      <w:szCs w:val="22"/>
    </w:rPr>
  </w:style>
  <w:style w:type="character" w:customStyle="1" w:styleId="39">
    <w:name w:val="Heading 7 Char"/>
    <w:link w:val="8"/>
    <w:qFormat/>
    <w:uiPriority w:val="9"/>
    <w:rPr>
      <w:rFonts w:ascii="Arial" w:hAnsi="Arial" w:eastAsia="Arial" w:cs="Arial"/>
      <w:b/>
      <w:bCs/>
      <w:i/>
      <w:iCs/>
      <w:sz w:val="22"/>
      <w:szCs w:val="22"/>
    </w:rPr>
  </w:style>
  <w:style w:type="character" w:customStyle="1" w:styleId="40">
    <w:name w:val="Heading 8 Char"/>
    <w:link w:val="9"/>
    <w:qFormat/>
    <w:uiPriority w:val="9"/>
    <w:rPr>
      <w:rFonts w:ascii="Arial" w:hAnsi="Arial" w:eastAsia="Arial" w:cs="Arial"/>
      <w:i/>
      <w:iCs/>
      <w:sz w:val="22"/>
      <w:szCs w:val="22"/>
    </w:rPr>
  </w:style>
  <w:style w:type="character" w:customStyle="1" w:styleId="41">
    <w:name w:val="Heading 9 Char"/>
    <w:link w:val="10"/>
    <w:qFormat/>
    <w:uiPriority w:val="9"/>
    <w:rPr>
      <w:rFonts w:ascii="Arial" w:hAnsi="Arial" w:eastAsia="Arial" w:cs="Arial"/>
      <w:i/>
      <w:iCs/>
      <w:sz w:val="21"/>
      <w:szCs w:val="21"/>
    </w:rPr>
  </w:style>
  <w:style w:type="paragraph" w:styleId="42">
    <w:name w:val="List Paragraph"/>
    <w:basedOn w:val="1"/>
    <w:qFormat/>
    <w:uiPriority w:val="34"/>
    <w:pPr>
      <w:ind w:left="720"/>
      <w:contextualSpacing/>
    </w:p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7"/>
    <w:qFormat/>
    <w:uiPriority w:val="10"/>
    <w:rPr>
      <w:sz w:val="48"/>
      <w:szCs w:val="48"/>
    </w:rPr>
  </w:style>
  <w:style w:type="character" w:customStyle="1" w:styleId="45">
    <w:name w:val="Subtitle Char"/>
    <w:link w:val="21"/>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link w:val="18"/>
    <w:qFormat/>
    <w:uiPriority w:val="99"/>
  </w:style>
  <w:style w:type="character" w:customStyle="1" w:styleId="51">
    <w:name w:val="Caption Char"/>
    <w:link w:val="17"/>
    <w:qFormat/>
    <w:uiPriority w:val="99"/>
  </w:style>
  <w:style w:type="character" w:customStyle="1" w:styleId="52">
    <w:name w:val="Footnote Text Char"/>
    <w:link w:val="22"/>
    <w:qFormat/>
    <w:uiPriority w:val="99"/>
    <w:rPr>
      <w:sz w:val="18"/>
    </w:rPr>
  </w:style>
  <w:style w:type="character" w:customStyle="1" w:styleId="53">
    <w:name w:val="Endnote Text Char"/>
    <w:link w:val="16"/>
    <w:qFormat/>
    <w:uiPriority w:val="99"/>
    <w:rPr>
      <w:sz w:val="20"/>
    </w:rPr>
  </w:style>
  <w:style w:type="paragraph" w:customStyle="1" w:styleId="54">
    <w:name w:val="TOC Heading"/>
    <w:unhideWhenUsed/>
    <w:qFormat/>
    <w:uiPriority w:val="39"/>
    <w:rPr>
      <w:rFonts w:hint="default" w:ascii="Times New Roman" w:hAnsi="Times New Roman" w:eastAsia="宋体" w:cs="Times New Roman"/>
    </w:rPr>
  </w:style>
  <w:style w:type="paragraph" w:customStyle="1" w:styleId="55">
    <w:name w:val="标题 112"/>
    <w:basedOn w:val="1"/>
    <w:next w:val="1"/>
    <w:qFormat/>
    <w:uiPriority w:val="9"/>
    <w:pPr>
      <w:keepNext/>
      <w:keepLines/>
      <w:spacing w:before="480" w:after="200"/>
      <w:outlineLvl w:val="0"/>
    </w:pPr>
    <w:rPr>
      <w:rFonts w:ascii="Arial" w:hAnsi="Arial" w:eastAsia="Arial" w:cs="Arial"/>
      <w:sz w:val="40"/>
      <w:szCs w:val="40"/>
    </w:rPr>
  </w:style>
  <w:style w:type="paragraph" w:customStyle="1" w:styleId="56">
    <w:name w:val="标题 211"/>
    <w:basedOn w:val="1"/>
    <w:next w:val="1"/>
    <w:link w:val="87"/>
    <w:unhideWhenUsed/>
    <w:qFormat/>
    <w:uiPriority w:val="9"/>
    <w:pPr>
      <w:keepNext/>
      <w:keepLines/>
      <w:spacing w:before="360" w:after="200"/>
      <w:outlineLvl w:val="1"/>
    </w:pPr>
    <w:rPr>
      <w:rFonts w:ascii="Arial" w:hAnsi="Arial" w:eastAsia="Arial"/>
      <w:sz w:val="34"/>
      <w:szCs w:val="20"/>
      <w:lang w:val="en-US" w:eastAsia="en-US"/>
    </w:rPr>
  </w:style>
  <w:style w:type="paragraph" w:customStyle="1" w:styleId="57">
    <w:name w:val="标题 311"/>
    <w:basedOn w:val="1"/>
    <w:next w:val="1"/>
    <w:link w:val="88"/>
    <w:unhideWhenUsed/>
    <w:qFormat/>
    <w:uiPriority w:val="9"/>
    <w:pPr>
      <w:keepNext/>
      <w:keepLines/>
      <w:spacing w:before="320" w:after="200"/>
      <w:outlineLvl w:val="2"/>
    </w:pPr>
    <w:rPr>
      <w:rFonts w:ascii="Arial" w:hAnsi="Arial" w:eastAsia="Arial"/>
      <w:sz w:val="30"/>
      <w:szCs w:val="30"/>
      <w:lang w:val="en-US" w:eastAsia="en-US"/>
    </w:rPr>
  </w:style>
  <w:style w:type="paragraph" w:customStyle="1" w:styleId="58">
    <w:name w:val="标题 412"/>
    <w:basedOn w:val="1"/>
    <w:next w:val="1"/>
    <w:link w:val="89"/>
    <w:unhideWhenUsed/>
    <w:qFormat/>
    <w:uiPriority w:val="9"/>
    <w:pPr>
      <w:keepNext/>
      <w:keepLines/>
      <w:spacing w:before="320" w:after="200"/>
      <w:outlineLvl w:val="3"/>
    </w:pPr>
    <w:rPr>
      <w:rFonts w:ascii="Arial" w:hAnsi="Arial" w:eastAsia="Arial"/>
      <w:b/>
      <w:bCs/>
      <w:sz w:val="26"/>
      <w:szCs w:val="26"/>
      <w:lang w:val="en-US" w:eastAsia="en-US"/>
    </w:rPr>
  </w:style>
  <w:style w:type="paragraph" w:customStyle="1" w:styleId="59">
    <w:name w:val="标题 511"/>
    <w:basedOn w:val="1"/>
    <w:next w:val="1"/>
    <w:link w:val="90"/>
    <w:unhideWhenUsed/>
    <w:qFormat/>
    <w:uiPriority w:val="9"/>
    <w:pPr>
      <w:keepNext/>
      <w:keepLines/>
      <w:spacing w:before="320" w:after="200"/>
      <w:outlineLvl w:val="4"/>
    </w:pPr>
    <w:rPr>
      <w:rFonts w:ascii="Arial" w:hAnsi="Arial" w:eastAsia="Arial"/>
      <w:b/>
      <w:bCs/>
      <w:sz w:val="24"/>
      <w:szCs w:val="24"/>
      <w:lang w:val="en-US" w:eastAsia="en-US"/>
    </w:rPr>
  </w:style>
  <w:style w:type="paragraph" w:customStyle="1" w:styleId="60">
    <w:name w:val="标题 611"/>
    <w:basedOn w:val="1"/>
    <w:next w:val="1"/>
    <w:link w:val="91"/>
    <w:unhideWhenUsed/>
    <w:qFormat/>
    <w:uiPriority w:val="9"/>
    <w:pPr>
      <w:keepNext/>
      <w:keepLines/>
      <w:spacing w:before="320" w:after="200"/>
      <w:outlineLvl w:val="5"/>
    </w:pPr>
    <w:rPr>
      <w:rFonts w:ascii="Arial" w:hAnsi="Arial" w:eastAsia="Arial"/>
      <w:b/>
      <w:bCs/>
      <w:sz w:val="22"/>
      <w:lang w:val="en-US" w:eastAsia="en-US"/>
    </w:rPr>
  </w:style>
  <w:style w:type="paragraph" w:customStyle="1" w:styleId="61">
    <w:name w:val="标题 711"/>
    <w:basedOn w:val="1"/>
    <w:next w:val="1"/>
    <w:link w:val="92"/>
    <w:unhideWhenUsed/>
    <w:qFormat/>
    <w:uiPriority w:val="9"/>
    <w:pPr>
      <w:keepNext/>
      <w:keepLines/>
      <w:spacing w:before="320" w:after="200"/>
      <w:outlineLvl w:val="6"/>
    </w:pPr>
    <w:rPr>
      <w:rFonts w:ascii="Arial" w:hAnsi="Arial" w:eastAsia="Arial"/>
      <w:b/>
      <w:bCs/>
      <w:i/>
      <w:iCs/>
      <w:sz w:val="22"/>
      <w:lang w:val="en-US" w:eastAsia="en-US"/>
    </w:rPr>
  </w:style>
  <w:style w:type="paragraph" w:customStyle="1" w:styleId="62">
    <w:name w:val="标题 811"/>
    <w:basedOn w:val="1"/>
    <w:next w:val="1"/>
    <w:link w:val="93"/>
    <w:unhideWhenUsed/>
    <w:qFormat/>
    <w:uiPriority w:val="9"/>
    <w:pPr>
      <w:keepNext/>
      <w:keepLines/>
      <w:spacing w:before="320" w:after="200"/>
      <w:outlineLvl w:val="7"/>
    </w:pPr>
    <w:rPr>
      <w:rFonts w:ascii="Arial" w:hAnsi="Arial" w:eastAsia="Arial"/>
      <w:i/>
      <w:iCs/>
      <w:sz w:val="22"/>
      <w:lang w:val="en-US" w:eastAsia="en-US"/>
    </w:rPr>
  </w:style>
  <w:style w:type="paragraph" w:customStyle="1" w:styleId="63">
    <w:name w:val="标题 911"/>
    <w:basedOn w:val="1"/>
    <w:next w:val="1"/>
    <w:link w:val="94"/>
    <w:unhideWhenUsed/>
    <w:qFormat/>
    <w:uiPriority w:val="9"/>
    <w:pPr>
      <w:keepNext/>
      <w:keepLines/>
      <w:spacing w:before="320" w:after="200"/>
      <w:outlineLvl w:val="8"/>
    </w:pPr>
    <w:rPr>
      <w:rFonts w:ascii="Arial" w:hAnsi="Arial" w:eastAsia="Arial"/>
      <w:i/>
      <w:iCs/>
      <w:szCs w:val="21"/>
      <w:lang w:val="en-US" w:eastAsia="en-US"/>
    </w:rPr>
  </w:style>
  <w:style w:type="character" w:customStyle="1" w:styleId="64">
    <w:name w:val="默认段落字体11"/>
    <w:link w:val="1"/>
    <w:semiHidden/>
    <w:unhideWhenUsed/>
    <w:qFormat/>
    <w:uiPriority w:val="1"/>
  </w:style>
  <w:style w:type="table" w:customStyle="1" w:styleId="65">
    <w:name w:val="普通表格11"/>
    <w:semiHidden/>
    <w:unhideWhenUsed/>
    <w:qFormat/>
    <w:uiPriority w:val="99"/>
  </w:style>
  <w:style w:type="paragraph" w:customStyle="1" w:styleId="66">
    <w:name w:val="目录 711"/>
    <w:basedOn w:val="1"/>
    <w:next w:val="1"/>
    <w:unhideWhenUsed/>
    <w:qFormat/>
    <w:uiPriority w:val="39"/>
    <w:pPr>
      <w:spacing w:after="57"/>
      <w:ind w:left="1701" w:right="0" w:firstLine="0"/>
    </w:pPr>
  </w:style>
  <w:style w:type="paragraph" w:customStyle="1" w:styleId="67">
    <w:name w:val="题注11"/>
    <w:basedOn w:val="1"/>
    <w:next w:val="1"/>
    <w:semiHidden/>
    <w:unhideWhenUsed/>
    <w:qFormat/>
    <w:uiPriority w:val="35"/>
    <w:pPr>
      <w:spacing w:line="276" w:lineRule="auto"/>
    </w:pPr>
    <w:rPr>
      <w:b/>
      <w:bCs/>
      <w:color w:val="4F81BD"/>
      <w:sz w:val="18"/>
      <w:szCs w:val="18"/>
    </w:rPr>
  </w:style>
  <w:style w:type="paragraph" w:customStyle="1" w:styleId="68">
    <w:name w:val="目录 511"/>
    <w:basedOn w:val="1"/>
    <w:next w:val="1"/>
    <w:unhideWhenUsed/>
    <w:qFormat/>
    <w:uiPriority w:val="39"/>
    <w:pPr>
      <w:spacing w:after="57"/>
      <w:ind w:left="1134" w:right="0" w:firstLine="0"/>
    </w:pPr>
  </w:style>
  <w:style w:type="paragraph" w:customStyle="1" w:styleId="69">
    <w:name w:val="目录 311"/>
    <w:basedOn w:val="1"/>
    <w:next w:val="1"/>
    <w:unhideWhenUsed/>
    <w:qFormat/>
    <w:uiPriority w:val="39"/>
    <w:pPr>
      <w:spacing w:after="57"/>
      <w:ind w:left="567" w:right="0" w:firstLine="0"/>
    </w:pPr>
  </w:style>
  <w:style w:type="paragraph" w:customStyle="1" w:styleId="70">
    <w:name w:val="目录 811"/>
    <w:basedOn w:val="1"/>
    <w:next w:val="1"/>
    <w:unhideWhenUsed/>
    <w:qFormat/>
    <w:uiPriority w:val="39"/>
    <w:pPr>
      <w:spacing w:after="57"/>
      <w:ind w:left="1984" w:right="0" w:firstLine="0"/>
    </w:pPr>
  </w:style>
  <w:style w:type="paragraph" w:customStyle="1" w:styleId="71">
    <w:name w:val="尾注文本11"/>
    <w:basedOn w:val="1"/>
    <w:link w:val="232"/>
    <w:semiHidden/>
    <w:unhideWhenUsed/>
    <w:qFormat/>
    <w:uiPriority w:val="99"/>
    <w:pPr>
      <w:spacing w:after="0" w:line="240" w:lineRule="auto"/>
    </w:pPr>
    <w:rPr>
      <w:sz w:val="20"/>
      <w:szCs w:val="20"/>
      <w:lang w:val="en-US" w:eastAsia="en-US"/>
    </w:rPr>
  </w:style>
  <w:style w:type="paragraph" w:customStyle="1" w:styleId="72">
    <w:name w:val="页脚12"/>
    <w:basedOn w:val="1"/>
    <w:link w:val="105"/>
    <w:unhideWhenUsed/>
    <w:qFormat/>
    <w:uiPriority w:val="99"/>
    <w:pPr>
      <w:tabs>
        <w:tab w:val="center" w:pos="7143"/>
        <w:tab w:val="right" w:pos="14287"/>
      </w:tabs>
      <w:spacing w:after="0" w:line="240" w:lineRule="auto"/>
    </w:pPr>
  </w:style>
  <w:style w:type="paragraph" w:customStyle="1" w:styleId="73">
    <w:name w:val="页眉11"/>
    <w:basedOn w:val="1"/>
    <w:link w:val="103"/>
    <w:unhideWhenUsed/>
    <w:qFormat/>
    <w:uiPriority w:val="99"/>
    <w:pPr>
      <w:tabs>
        <w:tab w:val="center" w:pos="7143"/>
        <w:tab w:val="right" w:pos="14287"/>
      </w:tabs>
      <w:spacing w:after="0" w:line="240" w:lineRule="auto"/>
    </w:pPr>
  </w:style>
  <w:style w:type="paragraph" w:customStyle="1" w:styleId="74">
    <w:name w:val="目录 111"/>
    <w:basedOn w:val="1"/>
    <w:next w:val="1"/>
    <w:unhideWhenUsed/>
    <w:qFormat/>
    <w:uiPriority w:val="39"/>
    <w:pPr>
      <w:spacing w:after="57"/>
      <w:ind w:left="0" w:right="0" w:firstLine="0"/>
    </w:pPr>
  </w:style>
  <w:style w:type="paragraph" w:customStyle="1" w:styleId="75">
    <w:name w:val="目录 411"/>
    <w:basedOn w:val="1"/>
    <w:next w:val="1"/>
    <w:unhideWhenUsed/>
    <w:qFormat/>
    <w:uiPriority w:val="39"/>
    <w:pPr>
      <w:spacing w:after="57"/>
      <w:ind w:left="850" w:right="0" w:firstLine="0"/>
    </w:pPr>
  </w:style>
  <w:style w:type="paragraph" w:customStyle="1" w:styleId="76">
    <w:name w:val="副标题11"/>
    <w:basedOn w:val="1"/>
    <w:next w:val="1"/>
    <w:link w:val="98"/>
    <w:qFormat/>
    <w:uiPriority w:val="11"/>
    <w:pPr>
      <w:spacing w:before="200" w:after="200"/>
    </w:pPr>
    <w:rPr>
      <w:sz w:val="24"/>
      <w:szCs w:val="24"/>
      <w:lang w:val="en-US" w:eastAsia="en-US"/>
    </w:rPr>
  </w:style>
  <w:style w:type="paragraph" w:customStyle="1" w:styleId="77">
    <w:name w:val="脚注文本11"/>
    <w:basedOn w:val="1"/>
    <w:link w:val="231"/>
    <w:semiHidden/>
    <w:unhideWhenUsed/>
    <w:qFormat/>
    <w:uiPriority w:val="99"/>
    <w:pPr>
      <w:spacing w:after="40" w:line="240" w:lineRule="auto"/>
    </w:pPr>
    <w:rPr>
      <w:sz w:val="18"/>
      <w:szCs w:val="20"/>
      <w:lang w:val="en-US" w:eastAsia="en-US"/>
    </w:rPr>
  </w:style>
  <w:style w:type="paragraph" w:customStyle="1" w:styleId="78">
    <w:name w:val="目录 611"/>
    <w:basedOn w:val="1"/>
    <w:next w:val="1"/>
    <w:unhideWhenUsed/>
    <w:qFormat/>
    <w:uiPriority w:val="39"/>
    <w:pPr>
      <w:spacing w:after="57"/>
      <w:ind w:left="1417" w:right="0" w:firstLine="0"/>
    </w:pPr>
  </w:style>
  <w:style w:type="paragraph" w:customStyle="1" w:styleId="79">
    <w:name w:val="图表目录1"/>
    <w:basedOn w:val="1"/>
    <w:next w:val="1"/>
    <w:unhideWhenUsed/>
    <w:qFormat/>
    <w:uiPriority w:val="99"/>
    <w:pPr>
      <w:spacing w:after="0" w:afterAutospacing="0"/>
    </w:pPr>
  </w:style>
  <w:style w:type="paragraph" w:customStyle="1" w:styleId="80">
    <w:name w:val="目录 211"/>
    <w:basedOn w:val="1"/>
    <w:next w:val="1"/>
    <w:unhideWhenUsed/>
    <w:qFormat/>
    <w:uiPriority w:val="39"/>
    <w:pPr>
      <w:spacing w:after="57"/>
      <w:ind w:left="283" w:right="0" w:firstLine="0"/>
    </w:pPr>
  </w:style>
  <w:style w:type="paragraph" w:customStyle="1" w:styleId="81">
    <w:name w:val="目录 911"/>
    <w:basedOn w:val="1"/>
    <w:next w:val="1"/>
    <w:unhideWhenUsed/>
    <w:qFormat/>
    <w:uiPriority w:val="39"/>
    <w:pPr>
      <w:spacing w:after="57"/>
      <w:ind w:left="2268" w:right="0" w:firstLine="0"/>
    </w:pPr>
  </w:style>
  <w:style w:type="paragraph" w:customStyle="1" w:styleId="82">
    <w:name w:val="标题12"/>
    <w:basedOn w:val="1"/>
    <w:next w:val="1"/>
    <w:link w:val="97"/>
    <w:qFormat/>
    <w:uiPriority w:val="10"/>
    <w:pPr>
      <w:spacing w:before="300" w:after="200"/>
      <w:contextualSpacing/>
    </w:pPr>
    <w:rPr>
      <w:sz w:val="48"/>
      <w:szCs w:val="48"/>
      <w:lang w:val="en-US" w:eastAsia="en-US"/>
    </w:rPr>
  </w:style>
  <w:style w:type="table" w:customStyle="1" w:styleId="83">
    <w:name w:val="网格型12"/>
    <w:qFormat/>
    <w:uiPriority w:val="59"/>
    <w:rPr>
      <w:lang w:val="en-US" w:eastAsia="zh-CN" w:bidi="ar-SA"/>
    </w:rPr>
  </w:style>
  <w:style w:type="character" w:customStyle="1" w:styleId="84">
    <w:name w:val="尾注引用1"/>
    <w:link w:val="1"/>
    <w:semiHidden/>
    <w:unhideWhenUsed/>
    <w:qFormat/>
    <w:uiPriority w:val="99"/>
    <w:rPr>
      <w:vertAlign w:val="superscript"/>
    </w:rPr>
  </w:style>
  <w:style w:type="character" w:customStyle="1" w:styleId="85">
    <w:name w:val="超链接11"/>
    <w:link w:val="1"/>
    <w:unhideWhenUsed/>
    <w:qFormat/>
    <w:uiPriority w:val="99"/>
    <w:rPr>
      <w:color w:val="0000FF"/>
      <w:u w:val="single"/>
    </w:rPr>
  </w:style>
  <w:style w:type="character" w:customStyle="1" w:styleId="86">
    <w:name w:val="脚注引用11"/>
    <w:link w:val="1"/>
    <w:unhideWhenUsed/>
    <w:qFormat/>
    <w:uiPriority w:val="99"/>
    <w:rPr>
      <w:vertAlign w:val="superscript"/>
    </w:rPr>
  </w:style>
  <w:style w:type="character" w:customStyle="1" w:styleId="87">
    <w:name w:val="标题 2 Char2"/>
    <w:link w:val="56"/>
    <w:qFormat/>
    <w:uiPriority w:val="9"/>
    <w:rPr>
      <w:rFonts w:ascii="Arial" w:hAnsi="Arial" w:eastAsia="Arial" w:cs="Arial"/>
      <w:sz w:val="34"/>
    </w:rPr>
  </w:style>
  <w:style w:type="character" w:customStyle="1" w:styleId="88">
    <w:name w:val="标题 3 Char2"/>
    <w:link w:val="57"/>
    <w:qFormat/>
    <w:uiPriority w:val="9"/>
    <w:rPr>
      <w:rFonts w:ascii="Arial" w:hAnsi="Arial" w:eastAsia="Arial" w:cs="Arial"/>
      <w:sz w:val="30"/>
      <w:szCs w:val="30"/>
    </w:rPr>
  </w:style>
  <w:style w:type="character" w:customStyle="1" w:styleId="89">
    <w:name w:val="标题 4 Char2"/>
    <w:link w:val="58"/>
    <w:qFormat/>
    <w:uiPriority w:val="9"/>
    <w:rPr>
      <w:rFonts w:ascii="Arial" w:hAnsi="Arial" w:eastAsia="Arial" w:cs="Arial"/>
      <w:b/>
      <w:bCs/>
      <w:sz w:val="26"/>
      <w:szCs w:val="26"/>
    </w:rPr>
  </w:style>
  <w:style w:type="character" w:customStyle="1" w:styleId="90">
    <w:name w:val="标题 5 Char2"/>
    <w:link w:val="59"/>
    <w:qFormat/>
    <w:uiPriority w:val="9"/>
    <w:rPr>
      <w:rFonts w:ascii="Arial" w:hAnsi="Arial" w:eastAsia="Arial" w:cs="Arial"/>
      <w:b/>
      <w:bCs/>
      <w:sz w:val="24"/>
      <w:szCs w:val="24"/>
    </w:rPr>
  </w:style>
  <w:style w:type="character" w:customStyle="1" w:styleId="91">
    <w:name w:val="标题 6 Char2"/>
    <w:link w:val="60"/>
    <w:qFormat/>
    <w:uiPriority w:val="9"/>
    <w:rPr>
      <w:rFonts w:ascii="Arial" w:hAnsi="Arial" w:eastAsia="Arial" w:cs="Arial"/>
      <w:b/>
      <w:bCs/>
      <w:sz w:val="22"/>
      <w:szCs w:val="22"/>
    </w:rPr>
  </w:style>
  <w:style w:type="character" w:customStyle="1" w:styleId="92">
    <w:name w:val="标题 7 Char2"/>
    <w:link w:val="61"/>
    <w:qFormat/>
    <w:uiPriority w:val="9"/>
    <w:rPr>
      <w:rFonts w:ascii="Arial" w:hAnsi="Arial" w:eastAsia="Arial" w:cs="Arial"/>
      <w:b/>
      <w:bCs/>
      <w:i/>
      <w:iCs/>
      <w:sz w:val="22"/>
      <w:szCs w:val="22"/>
    </w:rPr>
  </w:style>
  <w:style w:type="character" w:customStyle="1" w:styleId="93">
    <w:name w:val="标题 8 Char2"/>
    <w:link w:val="62"/>
    <w:qFormat/>
    <w:uiPriority w:val="9"/>
    <w:rPr>
      <w:rFonts w:ascii="Arial" w:hAnsi="Arial" w:eastAsia="Arial" w:cs="Arial"/>
      <w:i/>
      <w:iCs/>
      <w:sz w:val="22"/>
      <w:szCs w:val="22"/>
    </w:rPr>
  </w:style>
  <w:style w:type="character" w:customStyle="1" w:styleId="94">
    <w:name w:val="标题 9 Char2"/>
    <w:link w:val="63"/>
    <w:qFormat/>
    <w:uiPriority w:val="9"/>
    <w:rPr>
      <w:rFonts w:ascii="Arial" w:hAnsi="Arial" w:eastAsia="Arial" w:cs="Arial"/>
      <w:i/>
      <w:iCs/>
      <w:sz w:val="21"/>
      <w:szCs w:val="21"/>
    </w:rPr>
  </w:style>
  <w:style w:type="paragraph" w:customStyle="1" w:styleId="95">
    <w:name w:val="列出段落"/>
    <w:basedOn w:val="1"/>
    <w:qFormat/>
    <w:uiPriority w:val="34"/>
    <w:pPr>
      <w:ind w:left="720"/>
      <w:contextualSpacing/>
    </w:pPr>
  </w:style>
  <w:style w:type="paragraph" w:customStyle="1" w:styleId="96">
    <w:name w:val="无间隔"/>
    <w:qFormat/>
    <w:uiPriority w:val="1"/>
    <w:rPr>
      <w:rFonts w:hint="default" w:ascii="Times New Roman" w:hAnsi="Times New Roman" w:eastAsia="宋体" w:cs="Times New Roman"/>
      <w:lang w:val="en-US" w:eastAsia="zh-CN" w:bidi="ar-SA"/>
    </w:rPr>
  </w:style>
  <w:style w:type="character" w:customStyle="1" w:styleId="97">
    <w:name w:val="标题 Char3"/>
    <w:link w:val="82"/>
    <w:qFormat/>
    <w:uiPriority w:val="10"/>
    <w:rPr>
      <w:sz w:val="48"/>
      <w:szCs w:val="48"/>
    </w:rPr>
  </w:style>
  <w:style w:type="character" w:customStyle="1" w:styleId="98">
    <w:name w:val="副标题 Char5"/>
    <w:link w:val="76"/>
    <w:qFormat/>
    <w:uiPriority w:val="11"/>
    <w:rPr>
      <w:sz w:val="24"/>
      <w:szCs w:val="24"/>
    </w:rPr>
  </w:style>
  <w:style w:type="paragraph" w:customStyle="1" w:styleId="99">
    <w:name w:val="引用"/>
    <w:basedOn w:val="1"/>
    <w:next w:val="1"/>
    <w:link w:val="100"/>
    <w:qFormat/>
    <w:uiPriority w:val="29"/>
    <w:pPr>
      <w:ind w:left="720" w:right="720"/>
    </w:pPr>
    <w:rPr>
      <w:i/>
      <w:sz w:val="20"/>
      <w:szCs w:val="20"/>
      <w:lang w:val="en-US" w:eastAsia="en-US"/>
    </w:rPr>
  </w:style>
  <w:style w:type="character" w:customStyle="1" w:styleId="100">
    <w:name w:val="引用 Char5"/>
    <w:link w:val="99"/>
    <w:qFormat/>
    <w:uiPriority w:val="29"/>
    <w:rPr>
      <w:i/>
    </w:rPr>
  </w:style>
  <w:style w:type="paragraph" w:customStyle="1" w:styleId="101">
    <w:name w:val="明显引用"/>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sz w:val="20"/>
      <w:szCs w:val="20"/>
      <w:lang w:val="en-US" w:eastAsia="en-US"/>
    </w:rPr>
  </w:style>
  <w:style w:type="character" w:customStyle="1" w:styleId="102">
    <w:name w:val="明显引用 Char5"/>
    <w:link w:val="101"/>
    <w:qFormat/>
    <w:uiPriority w:val="30"/>
    <w:rPr>
      <w:i/>
    </w:rPr>
  </w:style>
  <w:style w:type="character" w:customStyle="1" w:styleId="103">
    <w:name w:val="页眉 Char3"/>
    <w:link w:val="73"/>
    <w:qFormat/>
    <w:uiPriority w:val="99"/>
  </w:style>
  <w:style w:type="character" w:customStyle="1" w:styleId="104">
    <w:name w:val="Footer Char"/>
    <w:link w:val="1"/>
    <w:qFormat/>
    <w:uiPriority w:val="99"/>
  </w:style>
  <w:style w:type="character" w:customStyle="1" w:styleId="105">
    <w:name w:val="页脚 Char3"/>
    <w:link w:val="72"/>
    <w:qFormat/>
    <w:uiPriority w:val="99"/>
  </w:style>
  <w:style w:type="table" w:customStyle="1" w:styleId="106">
    <w:name w:val="Table Grid Light"/>
    <w:qFormat/>
    <w:uiPriority w:val="59"/>
    <w:rPr>
      <w:lang w:val="en-US" w:eastAsia="zh-CN" w:bidi="ar-SA"/>
    </w:rPr>
  </w:style>
  <w:style w:type="table" w:customStyle="1" w:styleId="107">
    <w:name w:val="Plain Table 1"/>
    <w:qFormat/>
    <w:uiPriority w:val="59"/>
    <w:rPr>
      <w:lang w:val="en-US" w:eastAsia="zh-CN" w:bidi="ar-SA"/>
    </w:rPr>
  </w:style>
  <w:style w:type="table" w:customStyle="1" w:styleId="108">
    <w:name w:val="Plain Table 2"/>
    <w:qFormat/>
    <w:uiPriority w:val="59"/>
    <w:rPr>
      <w:lang w:val="en-US" w:eastAsia="zh-CN" w:bidi="ar-SA"/>
    </w:rPr>
  </w:style>
  <w:style w:type="table" w:customStyle="1" w:styleId="109">
    <w:name w:val="Plain Table 3"/>
    <w:qFormat/>
    <w:uiPriority w:val="99"/>
    <w:rPr>
      <w:lang w:val="en-US" w:eastAsia="zh-CN" w:bidi="ar-SA"/>
    </w:rPr>
  </w:style>
  <w:style w:type="table" w:customStyle="1" w:styleId="110">
    <w:name w:val="Plain Table 4"/>
    <w:qFormat/>
    <w:uiPriority w:val="99"/>
    <w:rPr>
      <w:lang w:val="en-US" w:eastAsia="zh-CN" w:bidi="ar-SA"/>
    </w:rPr>
  </w:style>
  <w:style w:type="table" w:customStyle="1" w:styleId="111">
    <w:name w:val="Plain Table 5"/>
    <w:qFormat/>
    <w:uiPriority w:val="99"/>
    <w:rPr>
      <w:lang w:val="en-US" w:eastAsia="zh-CN" w:bidi="ar-SA"/>
    </w:rPr>
  </w:style>
  <w:style w:type="table" w:customStyle="1" w:styleId="112">
    <w:name w:val="Grid Table 1 Light"/>
    <w:qFormat/>
    <w:uiPriority w:val="99"/>
    <w:rPr>
      <w:lang w:val="en-US" w:eastAsia="zh-CN" w:bidi="ar-SA"/>
    </w:rPr>
  </w:style>
  <w:style w:type="table" w:customStyle="1" w:styleId="113">
    <w:name w:val="Grid Table 1 Light - Accent 1"/>
    <w:qFormat/>
    <w:uiPriority w:val="99"/>
    <w:rPr>
      <w:lang w:val="en-US" w:eastAsia="zh-CN" w:bidi="ar-SA"/>
    </w:rPr>
  </w:style>
  <w:style w:type="table" w:customStyle="1" w:styleId="114">
    <w:name w:val="Grid Table 1 Light - Accent 2"/>
    <w:qFormat/>
    <w:uiPriority w:val="99"/>
    <w:rPr>
      <w:lang w:val="en-US" w:eastAsia="zh-CN" w:bidi="ar-SA"/>
    </w:rPr>
  </w:style>
  <w:style w:type="table" w:customStyle="1" w:styleId="115">
    <w:name w:val="Grid Table 1 Light - Accent 3"/>
    <w:qFormat/>
    <w:uiPriority w:val="99"/>
    <w:rPr>
      <w:lang w:val="en-US" w:eastAsia="zh-CN" w:bidi="ar-SA"/>
    </w:rPr>
  </w:style>
  <w:style w:type="table" w:customStyle="1" w:styleId="116">
    <w:name w:val="Grid Table 1 Light - Accent 4"/>
    <w:qFormat/>
    <w:uiPriority w:val="99"/>
    <w:rPr>
      <w:lang w:val="en-US" w:eastAsia="zh-CN" w:bidi="ar-SA"/>
    </w:rPr>
  </w:style>
  <w:style w:type="table" w:customStyle="1" w:styleId="117">
    <w:name w:val="Grid Table 1 Light - Accent 5"/>
    <w:qFormat/>
    <w:uiPriority w:val="99"/>
    <w:rPr>
      <w:lang w:val="en-US" w:eastAsia="zh-CN" w:bidi="ar-SA"/>
    </w:rPr>
  </w:style>
  <w:style w:type="table" w:customStyle="1" w:styleId="118">
    <w:name w:val="Grid Table 1 Light - Accent 6"/>
    <w:qFormat/>
    <w:uiPriority w:val="99"/>
    <w:rPr>
      <w:lang w:val="en-US" w:eastAsia="zh-CN" w:bidi="ar-SA"/>
    </w:rPr>
  </w:style>
  <w:style w:type="table" w:customStyle="1" w:styleId="119">
    <w:name w:val="Grid Table 2"/>
    <w:qFormat/>
    <w:uiPriority w:val="99"/>
    <w:rPr>
      <w:lang w:val="en-US" w:eastAsia="zh-CN" w:bidi="ar-SA"/>
    </w:rPr>
  </w:style>
  <w:style w:type="table" w:customStyle="1" w:styleId="120">
    <w:name w:val="Grid Table 2 - Accent 1"/>
    <w:qFormat/>
    <w:uiPriority w:val="99"/>
    <w:rPr>
      <w:lang w:val="en-US" w:eastAsia="zh-CN" w:bidi="ar-SA"/>
    </w:rPr>
  </w:style>
  <w:style w:type="table" w:customStyle="1" w:styleId="121">
    <w:name w:val="Grid Table 2 - Accent 2"/>
    <w:qFormat/>
    <w:uiPriority w:val="99"/>
    <w:rPr>
      <w:lang w:val="en-US" w:eastAsia="zh-CN" w:bidi="ar-SA"/>
    </w:rPr>
  </w:style>
  <w:style w:type="table" w:customStyle="1" w:styleId="122">
    <w:name w:val="Grid Table 2 - Accent 3"/>
    <w:qFormat/>
    <w:uiPriority w:val="99"/>
    <w:rPr>
      <w:lang w:val="en-US" w:eastAsia="zh-CN" w:bidi="ar-SA"/>
    </w:rPr>
  </w:style>
  <w:style w:type="table" w:customStyle="1" w:styleId="123">
    <w:name w:val="Grid Table 2 - Accent 4"/>
    <w:qFormat/>
    <w:uiPriority w:val="99"/>
    <w:rPr>
      <w:lang w:val="en-US" w:eastAsia="zh-CN" w:bidi="ar-SA"/>
    </w:rPr>
  </w:style>
  <w:style w:type="table" w:customStyle="1" w:styleId="124">
    <w:name w:val="Grid Table 2 - Accent 5"/>
    <w:qFormat/>
    <w:uiPriority w:val="99"/>
    <w:rPr>
      <w:lang w:val="en-US" w:eastAsia="zh-CN" w:bidi="ar-SA"/>
    </w:rPr>
  </w:style>
  <w:style w:type="table" w:customStyle="1" w:styleId="125">
    <w:name w:val="Grid Table 2 - Accent 6"/>
    <w:qFormat/>
    <w:uiPriority w:val="99"/>
    <w:rPr>
      <w:lang w:val="en-US" w:eastAsia="zh-CN" w:bidi="ar-SA"/>
    </w:rPr>
  </w:style>
  <w:style w:type="table" w:customStyle="1" w:styleId="126">
    <w:name w:val="Grid Table 3"/>
    <w:qFormat/>
    <w:uiPriority w:val="99"/>
    <w:rPr>
      <w:lang w:val="en-US" w:eastAsia="zh-CN" w:bidi="ar-SA"/>
    </w:rPr>
  </w:style>
  <w:style w:type="table" w:customStyle="1" w:styleId="127">
    <w:name w:val="Grid Table 3 - Accent 1"/>
    <w:qFormat/>
    <w:uiPriority w:val="99"/>
    <w:rPr>
      <w:lang w:val="en-US" w:eastAsia="zh-CN" w:bidi="ar-SA"/>
    </w:rPr>
  </w:style>
  <w:style w:type="table" w:customStyle="1" w:styleId="128">
    <w:name w:val="Grid Table 3 - Accent 2"/>
    <w:qFormat/>
    <w:uiPriority w:val="99"/>
    <w:rPr>
      <w:lang w:val="en-US" w:eastAsia="zh-CN" w:bidi="ar-SA"/>
    </w:rPr>
  </w:style>
  <w:style w:type="table" w:customStyle="1" w:styleId="129">
    <w:name w:val="Grid Table 3 - Accent 3"/>
    <w:qFormat/>
    <w:uiPriority w:val="99"/>
    <w:rPr>
      <w:lang w:val="en-US" w:eastAsia="zh-CN" w:bidi="ar-SA"/>
    </w:rPr>
  </w:style>
  <w:style w:type="table" w:customStyle="1" w:styleId="130">
    <w:name w:val="Grid Table 3 - Accent 4"/>
    <w:qFormat/>
    <w:uiPriority w:val="99"/>
    <w:rPr>
      <w:lang w:val="en-US" w:eastAsia="zh-CN" w:bidi="ar-SA"/>
    </w:rPr>
  </w:style>
  <w:style w:type="table" w:customStyle="1" w:styleId="131">
    <w:name w:val="Grid Table 3 - Accent 5"/>
    <w:qFormat/>
    <w:uiPriority w:val="99"/>
    <w:rPr>
      <w:lang w:val="en-US" w:eastAsia="zh-CN" w:bidi="ar-SA"/>
    </w:rPr>
  </w:style>
  <w:style w:type="table" w:customStyle="1" w:styleId="132">
    <w:name w:val="Grid Table 3 - Accent 6"/>
    <w:qFormat/>
    <w:uiPriority w:val="99"/>
    <w:rPr>
      <w:lang w:val="en-US" w:eastAsia="zh-CN" w:bidi="ar-SA"/>
    </w:rPr>
  </w:style>
  <w:style w:type="table" w:customStyle="1" w:styleId="133">
    <w:name w:val="Grid Table 4"/>
    <w:qFormat/>
    <w:uiPriority w:val="59"/>
    <w:rPr>
      <w:lang w:val="en-US" w:eastAsia="zh-CN" w:bidi="ar-SA"/>
    </w:rPr>
  </w:style>
  <w:style w:type="table" w:customStyle="1" w:styleId="134">
    <w:name w:val="Grid Table 4 - Accent 1"/>
    <w:qFormat/>
    <w:uiPriority w:val="59"/>
    <w:rPr>
      <w:lang w:val="en-US" w:eastAsia="zh-CN" w:bidi="ar-SA"/>
    </w:rPr>
  </w:style>
  <w:style w:type="table" w:customStyle="1" w:styleId="135">
    <w:name w:val="Grid Table 4 - Accent 2"/>
    <w:qFormat/>
    <w:uiPriority w:val="59"/>
    <w:rPr>
      <w:lang w:val="en-US" w:eastAsia="zh-CN" w:bidi="ar-SA"/>
    </w:rPr>
  </w:style>
  <w:style w:type="table" w:customStyle="1" w:styleId="136">
    <w:name w:val="Grid Table 4 - Accent 3"/>
    <w:qFormat/>
    <w:uiPriority w:val="59"/>
    <w:rPr>
      <w:lang w:val="en-US" w:eastAsia="zh-CN" w:bidi="ar-SA"/>
    </w:rPr>
  </w:style>
  <w:style w:type="table" w:customStyle="1" w:styleId="137">
    <w:name w:val="Grid Table 4 - Accent 4"/>
    <w:qFormat/>
    <w:uiPriority w:val="59"/>
    <w:rPr>
      <w:lang w:val="en-US" w:eastAsia="zh-CN" w:bidi="ar-SA"/>
    </w:rPr>
  </w:style>
  <w:style w:type="table" w:customStyle="1" w:styleId="138">
    <w:name w:val="Grid Table 4 - Accent 5"/>
    <w:qFormat/>
    <w:uiPriority w:val="59"/>
    <w:rPr>
      <w:lang w:val="en-US" w:eastAsia="zh-CN" w:bidi="ar-SA"/>
    </w:rPr>
  </w:style>
  <w:style w:type="table" w:customStyle="1" w:styleId="139">
    <w:name w:val="Grid Table 4 - Accent 6"/>
    <w:qFormat/>
    <w:uiPriority w:val="59"/>
    <w:rPr>
      <w:lang w:val="en-US" w:eastAsia="zh-CN" w:bidi="ar-SA"/>
    </w:rPr>
  </w:style>
  <w:style w:type="table" w:customStyle="1" w:styleId="140">
    <w:name w:val="Grid Table 5 Dark"/>
    <w:qFormat/>
    <w:uiPriority w:val="99"/>
    <w:rPr>
      <w:lang w:val="en-US" w:eastAsia="zh-CN" w:bidi="ar-SA"/>
    </w:rPr>
  </w:style>
  <w:style w:type="table" w:customStyle="1" w:styleId="141">
    <w:name w:val="Grid Table 5 Dark- Accent 1"/>
    <w:qFormat/>
    <w:uiPriority w:val="99"/>
    <w:rPr>
      <w:lang w:val="en-US" w:eastAsia="zh-CN" w:bidi="ar-SA"/>
    </w:rPr>
  </w:style>
  <w:style w:type="table" w:customStyle="1" w:styleId="142">
    <w:name w:val="Grid Table 5 Dark - Accent 2"/>
    <w:qFormat/>
    <w:uiPriority w:val="99"/>
    <w:rPr>
      <w:lang w:val="en-US" w:eastAsia="zh-CN" w:bidi="ar-SA"/>
    </w:rPr>
  </w:style>
  <w:style w:type="table" w:customStyle="1" w:styleId="143">
    <w:name w:val="Grid Table 5 Dark - Accent 3"/>
    <w:qFormat/>
    <w:uiPriority w:val="99"/>
    <w:rPr>
      <w:lang w:val="en-US" w:eastAsia="zh-CN" w:bidi="ar-SA"/>
    </w:rPr>
  </w:style>
  <w:style w:type="table" w:customStyle="1" w:styleId="144">
    <w:name w:val="Grid Table 5 Dark- Accent 4"/>
    <w:qFormat/>
    <w:uiPriority w:val="99"/>
    <w:rPr>
      <w:lang w:val="en-US" w:eastAsia="zh-CN" w:bidi="ar-SA"/>
    </w:rPr>
  </w:style>
  <w:style w:type="table" w:customStyle="1" w:styleId="145">
    <w:name w:val="Grid Table 5 Dark - Accent 5"/>
    <w:qFormat/>
    <w:uiPriority w:val="99"/>
    <w:rPr>
      <w:lang w:val="en-US" w:eastAsia="zh-CN" w:bidi="ar-SA"/>
    </w:rPr>
  </w:style>
  <w:style w:type="table" w:customStyle="1" w:styleId="146">
    <w:name w:val="Grid Table 5 Dark - Accent 6"/>
    <w:qFormat/>
    <w:uiPriority w:val="99"/>
    <w:rPr>
      <w:lang w:val="en-US" w:eastAsia="zh-CN" w:bidi="ar-SA"/>
    </w:rPr>
  </w:style>
  <w:style w:type="table" w:customStyle="1" w:styleId="147">
    <w:name w:val="Grid Table 6 Colorful"/>
    <w:qFormat/>
    <w:uiPriority w:val="99"/>
    <w:rPr>
      <w:lang w:val="en-US" w:eastAsia="zh-CN" w:bidi="ar-SA"/>
    </w:rPr>
  </w:style>
  <w:style w:type="table" w:customStyle="1" w:styleId="148">
    <w:name w:val="Grid Table 6 Colorful - Accent 1"/>
    <w:qFormat/>
    <w:uiPriority w:val="99"/>
    <w:rPr>
      <w:lang w:val="en-US" w:eastAsia="zh-CN" w:bidi="ar-SA"/>
    </w:rPr>
  </w:style>
  <w:style w:type="table" w:customStyle="1" w:styleId="149">
    <w:name w:val="Grid Table 6 Colorful - Accent 2"/>
    <w:qFormat/>
    <w:uiPriority w:val="99"/>
    <w:rPr>
      <w:lang w:val="en-US" w:eastAsia="zh-CN" w:bidi="ar-SA"/>
    </w:rPr>
  </w:style>
  <w:style w:type="table" w:customStyle="1" w:styleId="150">
    <w:name w:val="Grid Table 6 Colorful - Accent 3"/>
    <w:qFormat/>
    <w:uiPriority w:val="99"/>
    <w:rPr>
      <w:lang w:val="en-US" w:eastAsia="zh-CN" w:bidi="ar-SA"/>
    </w:rPr>
  </w:style>
  <w:style w:type="table" w:customStyle="1" w:styleId="151">
    <w:name w:val="Grid Table 6 Colorful - Accent 4"/>
    <w:qFormat/>
    <w:uiPriority w:val="99"/>
    <w:rPr>
      <w:lang w:val="en-US" w:eastAsia="zh-CN" w:bidi="ar-SA"/>
    </w:rPr>
  </w:style>
  <w:style w:type="table" w:customStyle="1" w:styleId="152">
    <w:name w:val="Grid Table 6 Colorful - Accent 5"/>
    <w:qFormat/>
    <w:uiPriority w:val="99"/>
    <w:rPr>
      <w:lang w:val="en-US" w:eastAsia="zh-CN" w:bidi="ar-SA"/>
    </w:rPr>
  </w:style>
  <w:style w:type="table" w:customStyle="1" w:styleId="153">
    <w:name w:val="Grid Table 6 Colorful - Accent 6"/>
    <w:qFormat/>
    <w:uiPriority w:val="99"/>
    <w:rPr>
      <w:lang w:val="en-US" w:eastAsia="zh-CN" w:bidi="ar-SA"/>
    </w:rPr>
  </w:style>
  <w:style w:type="table" w:customStyle="1" w:styleId="154">
    <w:name w:val="Grid Table 7 Colorful"/>
    <w:qFormat/>
    <w:uiPriority w:val="99"/>
    <w:rPr>
      <w:lang w:val="en-US" w:eastAsia="zh-CN" w:bidi="ar-SA"/>
    </w:rPr>
  </w:style>
  <w:style w:type="table" w:customStyle="1" w:styleId="155">
    <w:name w:val="Grid Table 7 Colorful - Accent 1"/>
    <w:qFormat/>
    <w:uiPriority w:val="99"/>
    <w:rPr>
      <w:lang w:val="en-US" w:eastAsia="zh-CN" w:bidi="ar-SA"/>
    </w:rPr>
  </w:style>
  <w:style w:type="table" w:customStyle="1" w:styleId="156">
    <w:name w:val="Grid Table 7 Colorful - Accent 2"/>
    <w:qFormat/>
    <w:uiPriority w:val="99"/>
    <w:rPr>
      <w:lang w:val="en-US" w:eastAsia="zh-CN" w:bidi="ar-SA"/>
    </w:rPr>
  </w:style>
  <w:style w:type="table" w:customStyle="1" w:styleId="157">
    <w:name w:val="Grid Table 7 Colorful - Accent 3"/>
    <w:qFormat/>
    <w:uiPriority w:val="99"/>
    <w:rPr>
      <w:lang w:val="en-US" w:eastAsia="zh-CN" w:bidi="ar-SA"/>
    </w:rPr>
  </w:style>
  <w:style w:type="table" w:customStyle="1" w:styleId="158">
    <w:name w:val="Grid Table 7 Colorful - Accent 4"/>
    <w:qFormat/>
    <w:uiPriority w:val="99"/>
    <w:rPr>
      <w:lang w:val="en-US" w:eastAsia="zh-CN" w:bidi="ar-SA"/>
    </w:rPr>
  </w:style>
  <w:style w:type="table" w:customStyle="1" w:styleId="159">
    <w:name w:val="Grid Table 7 Colorful - Accent 5"/>
    <w:qFormat/>
    <w:uiPriority w:val="99"/>
    <w:rPr>
      <w:lang w:val="en-US" w:eastAsia="zh-CN" w:bidi="ar-SA"/>
    </w:rPr>
  </w:style>
  <w:style w:type="table" w:customStyle="1" w:styleId="160">
    <w:name w:val="Grid Table 7 Colorful - Accent 6"/>
    <w:qFormat/>
    <w:uiPriority w:val="99"/>
    <w:rPr>
      <w:lang w:val="en-US" w:eastAsia="zh-CN" w:bidi="ar-SA"/>
    </w:rPr>
  </w:style>
  <w:style w:type="table" w:customStyle="1" w:styleId="161">
    <w:name w:val="List Table 1 Light"/>
    <w:qFormat/>
    <w:uiPriority w:val="99"/>
    <w:rPr>
      <w:lang w:val="en-US" w:eastAsia="zh-CN" w:bidi="ar-SA"/>
    </w:rPr>
  </w:style>
  <w:style w:type="table" w:customStyle="1" w:styleId="162">
    <w:name w:val="List Table 1 Light - Accent 1"/>
    <w:qFormat/>
    <w:uiPriority w:val="99"/>
    <w:rPr>
      <w:lang w:val="en-US" w:eastAsia="zh-CN" w:bidi="ar-SA"/>
    </w:rPr>
  </w:style>
  <w:style w:type="table" w:customStyle="1" w:styleId="163">
    <w:name w:val="List Table 1 Light - Accent 2"/>
    <w:qFormat/>
    <w:uiPriority w:val="99"/>
    <w:rPr>
      <w:lang w:val="en-US" w:eastAsia="zh-CN" w:bidi="ar-SA"/>
    </w:rPr>
  </w:style>
  <w:style w:type="table" w:customStyle="1" w:styleId="164">
    <w:name w:val="List Table 1 Light - Accent 3"/>
    <w:qFormat/>
    <w:uiPriority w:val="99"/>
    <w:rPr>
      <w:lang w:val="en-US" w:eastAsia="zh-CN" w:bidi="ar-SA"/>
    </w:rPr>
  </w:style>
  <w:style w:type="table" w:customStyle="1" w:styleId="165">
    <w:name w:val="List Table 1 Light - Accent 4"/>
    <w:qFormat/>
    <w:uiPriority w:val="99"/>
    <w:rPr>
      <w:lang w:val="en-US" w:eastAsia="zh-CN" w:bidi="ar-SA"/>
    </w:rPr>
  </w:style>
  <w:style w:type="table" w:customStyle="1" w:styleId="166">
    <w:name w:val="List Table 1 Light - Accent 5"/>
    <w:qFormat/>
    <w:uiPriority w:val="99"/>
    <w:rPr>
      <w:lang w:val="en-US" w:eastAsia="zh-CN" w:bidi="ar-SA"/>
    </w:rPr>
  </w:style>
  <w:style w:type="table" w:customStyle="1" w:styleId="167">
    <w:name w:val="List Table 1 Light - Accent 6"/>
    <w:qFormat/>
    <w:uiPriority w:val="99"/>
    <w:rPr>
      <w:lang w:val="en-US" w:eastAsia="zh-CN" w:bidi="ar-SA"/>
    </w:rPr>
  </w:style>
  <w:style w:type="table" w:customStyle="1" w:styleId="168">
    <w:name w:val="List Table 2"/>
    <w:qFormat/>
    <w:uiPriority w:val="99"/>
    <w:rPr>
      <w:lang w:val="en-US" w:eastAsia="zh-CN" w:bidi="ar-SA"/>
    </w:rPr>
  </w:style>
  <w:style w:type="table" w:customStyle="1" w:styleId="169">
    <w:name w:val="List Table 2 - Accent 1"/>
    <w:qFormat/>
    <w:uiPriority w:val="99"/>
    <w:rPr>
      <w:lang w:val="en-US" w:eastAsia="zh-CN" w:bidi="ar-SA"/>
    </w:rPr>
  </w:style>
  <w:style w:type="table" w:customStyle="1" w:styleId="170">
    <w:name w:val="List Table 2 - Accent 2"/>
    <w:qFormat/>
    <w:uiPriority w:val="99"/>
    <w:rPr>
      <w:lang w:val="en-US" w:eastAsia="zh-CN" w:bidi="ar-SA"/>
    </w:rPr>
  </w:style>
  <w:style w:type="table" w:customStyle="1" w:styleId="171">
    <w:name w:val="List Table 2 - Accent 3"/>
    <w:qFormat/>
    <w:uiPriority w:val="99"/>
    <w:rPr>
      <w:lang w:val="en-US" w:eastAsia="zh-CN" w:bidi="ar-SA"/>
    </w:rPr>
  </w:style>
  <w:style w:type="table" w:customStyle="1" w:styleId="172">
    <w:name w:val="List Table 2 - Accent 4"/>
    <w:qFormat/>
    <w:uiPriority w:val="99"/>
    <w:rPr>
      <w:lang w:val="en-US" w:eastAsia="zh-CN" w:bidi="ar-SA"/>
    </w:rPr>
  </w:style>
  <w:style w:type="table" w:customStyle="1" w:styleId="173">
    <w:name w:val="List Table 2 - Accent 5"/>
    <w:qFormat/>
    <w:uiPriority w:val="99"/>
    <w:rPr>
      <w:lang w:val="en-US" w:eastAsia="zh-CN" w:bidi="ar-SA"/>
    </w:rPr>
  </w:style>
  <w:style w:type="table" w:customStyle="1" w:styleId="174">
    <w:name w:val="List Table 2 - Accent 6"/>
    <w:qFormat/>
    <w:uiPriority w:val="99"/>
    <w:rPr>
      <w:lang w:val="en-US" w:eastAsia="zh-CN" w:bidi="ar-SA"/>
    </w:rPr>
  </w:style>
  <w:style w:type="table" w:customStyle="1" w:styleId="175">
    <w:name w:val="List Table 3"/>
    <w:qFormat/>
    <w:uiPriority w:val="99"/>
    <w:rPr>
      <w:lang w:val="en-US" w:eastAsia="zh-CN" w:bidi="ar-SA"/>
    </w:rPr>
  </w:style>
  <w:style w:type="table" w:customStyle="1" w:styleId="176">
    <w:name w:val="List Table 3 - Accent 1"/>
    <w:qFormat/>
    <w:uiPriority w:val="99"/>
    <w:rPr>
      <w:lang w:val="en-US" w:eastAsia="zh-CN" w:bidi="ar-SA"/>
    </w:rPr>
  </w:style>
  <w:style w:type="table" w:customStyle="1" w:styleId="177">
    <w:name w:val="List Table 3 - Accent 2"/>
    <w:qFormat/>
    <w:uiPriority w:val="99"/>
    <w:rPr>
      <w:lang w:val="en-US" w:eastAsia="zh-CN" w:bidi="ar-SA"/>
    </w:rPr>
  </w:style>
  <w:style w:type="table" w:customStyle="1" w:styleId="178">
    <w:name w:val="List Table 3 - Accent 3"/>
    <w:qFormat/>
    <w:uiPriority w:val="99"/>
    <w:rPr>
      <w:lang w:val="en-US" w:eastAsia="zh-CN" w:bidi="ar-SA"/>
    </w:rPr>
  </w:style>
  <w:style w:type="table" w:customStyle="1" w:styleId="179">
    <w:name w:val="List Table 3 - Accent 4"/>
    <w:qFormat/>
    <w:uiPriority w:val="99"/>
    <w:rPr>
      <w:lang w:val="en-US" w:eastAsia="zh-CN" w:bidi="ar-SA"/>
    </w:rPr>
  </w:style>
  <w:style w:type="table" w:customStyle="1" w:styleId="180">
    <w:name w:val="List Table 3 - Accent 5"/>
    <w:qFormat/>
    <w:uiPriority w:val="99"/>
    <w:rPr>
      <w:lang w:val="en-US" w:eastAsia="zh-CN" w:bidi="ar-SA"/>
    </w:rPr>
  </w:style>
  <w:style w:type="table" w:customStyle="1" w:styleId="181">
    <w:name w:val="List Table 3 - Accent 6"/>
    <w:qFormat/>
    <w:uiPriority w:val="99"/>
    <w:rPr>
      <w:lang w:val="en-US" w:eastAsia="zh-CN" w:bidi="ar-SA"/>
    </w:rPr>
  </w:style>
  <w:style w:type="table" w:customStyle="1" w:styleId="182">
    <w:name w:val="List Table 4"/>
    <w:qFormat/>
    <w:uiPriority w:val="99"/>
    <w:rPr>
      <w:lang w:val="en-US" w:eastAsia="zh-CN" w:bidi="ar-SA"/>
    </w:rPr>
  </w:style>
  <w:style w:type="table" w:customStyle="1" w:styleId="183">
    <w:name w:val="List Table 4 - Accent 1"/>
    <w:qFormat/>
    <w:uiPriority w:val="99"/>
    <w:rPr>
      <w:lang w:val="en-US" w:eastAsia="zh-CN" w:bidi="ar-SA"/>
    </w:rPr>
  </w:style>
  <w:style w:type="table" w:customStyle="1" w:styleId="184">
    <w:name w:val="List Table 4 - Accent 2"/>
    <w:qFormat/>
    <w:uiPriority w:val="99"/>
    <w:rPr>
      <w:lang w:val="en-US" w:eastAsia="zh-CN" w:bidi="ar-SA"/>
    </w:rPr>
  </w:style>
  <w:style w:type="table" w:customStyle="1" w:styleId="185">
    <w:name w:val="List Table 4 - Accent 3"/>
    <w:qFormat/>
    <w:uiPriority w:val="99"/>
    <w:rPr>
      <w:lang w:val="en-US" w:eastAsia="zh-CN" w:bidi="ar-SA"/>
    </w:rPr>
  </w:style>
  <w:style w:type="table" w:customStyle="1" w:styleId="186">
    <w:name w:val="List Table 4 - Accent 4"/>
    <w:qFormat/>
    <w:uiPriority w:val="99"/>
    <w:rPr>
      <w:lang w:val="en-US" w:eastAsia="zh-CN" w:bidi="ar-SA"/>
    </w:rPr>
  </w:style>
  <w:style w:type="table" w:customStyle="1" w:styleId="187">
    <w:name w:val="List Table 4 - Accent 5"/>
    <w:qFormat/>
    <w:uiPriority w:val="99"/>
    <w:rPr>
      <w:lang w:val="en-US" w:eastAsia="zh-CN" w:bidi="ar-SA"/>
    </w:rPr>
  </w:style>
  <w:style w:type="table" w:customStyle="1" w:styleId="188">
    <w:name w:val="List Table 4 - Accent 6"/>
    <w:qFormat/>
    <w:uiPriority w:val="99"/>
    <w:rPr>
      <w:lang w:val="en-US" w:eastAsia="zh-CN" w:bidi="ar-SA"/>
    </w:rPr>
  </w:style>
  <w:style w:type="table" w:customStyle="1" w:styleId="189">
    <w:name w:val="List Table 5 Dark"/>
    <w:qFormat/>
    <w:uiPriority w:val="99"/>
    <w:rPr>
      <w:lang w:val="en-US" w:eastAsia="zh-CN" w:bidi="ar-SA"/>
    </w:rPr>
  </w:style>
  <w:style w:type="table" w:customStyle="1" w:styleId="190">
    <w:name w:val="List Table 5 Dark - Accent 1"/>
    <w:qFormat/>
    <w:uiPriority w:val="99"/>
    <w:rPr>
      <w:lang w:val="en-US" w:eastAsia="zh-CN" w:bidi="ar-SA"/>
    </w:rPr>
  </w:style>
  <w:style w:type="table" w:customStyle="1" w:styleId="191">
    <w:name w:val="List Table 5 Dark - Accent 2"/>
    <w:qFormat/>
    <w:uiPriority w:val="99"/>
    <w:rPr>
      <w:lang w:val="en-US" w:eastAsia="zh-CN" w:bidi="ar-SA"/>
    </w:rPr>
  </w:style>
  <w:style w:type="table" w:customStyle="1" w:styleId="192">
    <w:name w:val="List Table 5 Dark - Accent 3"/>
    <w:qFormat/>
    <w:uiPriority w:val="99"/>
    <w:rPr>
      <w:lang w:val="en-US" w:eastAsia="zh-CN" w:bidi="ar-SA"/>
    </w:rPr>
  </w:style>
  <w:style w:type="table" w:customStyle="1" w:styleId="193">
    <w:name w:val="List Table 5 Dark - Accent 4"/>
    <w:qFormat/>
    <w:uiPriority w:val="99"/>
    <w:rPr>
      <w:lang w:val="en-US" w:eastAsia="zh-CN" w:bidi="ar-SA"/>
    </w:rPr>
  </w:style>
  <w:style w:type="table" w:customStyle="1" w:styleId="194">
    <w:name w:val="List Table 5 Dark - Accent 5"/>
    <w:qFormat/>
    <w:uiPriority w:val="99"/>
    <w:rPr>
      <w:lang w:val="en-US" w:eastAsia="zh-CN" w:bidi="ar-SA"/>
    </w:rPr>
  </w:style>
  <w:style w:type="table" w:customStyle="1" w:styleId="195">
    <w:name w:val="List Table 5 Dark - Accent 6"/>
    <w:qFormat/>
    <w:uiPriority w:val="99"/>
    <w:rPr>
      <w:lang w:val="en-US" w:eastAsia="zh-CN" w:bidi="ar-SA"/>
    </w:rPr>
  </w:style>
  <w:style w:type="table" w:customStyle="1" w:styleId="196">
    <w:name w:val="List Table 6 Colorful"/>
    <w:qFormat/>
    <w:uiPriority w:val="99"/>
    <w:rPr>
      <w:lang w:val="en-US" w:eastAsia="zh-CN" w:bidi="ar-SA"/>
    </w:rPr>
  </w:style>
  <w:style w:type="table" w:customStyle="1" w:styleId="197">
    <w:name w:val="List Table 6 Colorful - Accent 1"/>
    <w:qFormat/>
    <w:uiPriority w:val="99"/>
    <w:rPr>
      <w:lang w:val="en-US" w:eastAsia="zh-CN" w:bidi="ar-SA"/>
    </w:rPr>
  </w:style>
  <w:style w:type="table" w:customStyle="1" w:styleId="198">
    <w:name w:val="List Table 6 Colorful - Accent 2"/>
    <w:qFormat/>
    <w:uiPriority w:val="99"/>
    <w:rPr>
      <w:lang w:val="en-US" w:eastAsia="zh-CN" w:bidi="ar-SA"/>
    </w:rPr>
  </w:style>
  <w:style w:type="table" w:customStyle="1" w:styleId="199">
    <w:name w:val="List Table 6 Colorful - Accent 3"/>
    <w:qFormat/>
    <w:uiPriority w:val="99"/>
    <w:rPr>
      <w:lang w:val="en-US" w:eastAsia="zh-CN" w:bidi="ar-SA"/>
    </w:rPr>
  </w:style>
  <w:style w:type="table" w:customStyle="1" w:styleId="200">
    <w:name w:val="List Table 6 Colorful - Accent 4"/>
    <w:qFormat/>
    <w:uiPriority w:val="99"/>
    <w:rPr>
      <w:lang w:val="en-US" w:eastAsia="zh-CN" w:bidi="ar-SA"/>
    </w:rPr>
  </w:style>
  <w:style w:type="table" w:customStyle="1" w:styleId="201">
    <w:name w:val="List Table 6 Colorful - Accent 5"/>
    <w:qFormat/>
    <w:uiPriority w:val="99"/>
    <w:rPr>
      <w:lang w:val="en-US" w:eastAsia="zh-CN" w:bidi="ar-SA"/>
    </w:rPr>
  </w:style>
  <w:style w:type="table" w:customStyle="1" w:styleId="202">
    <w:name w:val="List Table 6 Colorful - Accent 6"/>
    <w:qFormat/>
    <w:uiPriority w:val="99"/>
    <w:rPr>
      <w:lang w:val="en-US" w:eastAsia="zh-CN" w:bidi="ar-SA"/>
    </w:rPr>
  </w:style>
  <w:style w:type="table" w:customStyle="1" w:styleId="203">
    <w:name w:val="List Table 7 Colorful"/>
    <w:qFormat/>
    <w:uiPriority w:val="99"/>
    <w:rPr>
      <w:lang w:val="en-US" w:eastAsia="zh-CN" w:bidi="ar-SA"/>
    </w:rPr>
  </w:style>
  <w:style w:type="table" w:customStyle="1" w:styleId="204">
    <w:name w:val="List Table 7 Colorful - Accent 1"/>
    <w:qFormat/>
    <w:uiPriority w:val="99"/>
    <w:rPr>
      <w:lang w:val="en-US" w:eastAsia="zh-CN" w:bidi="ar-SA"/>
    </w:rPr>
  </w:style>
  <w:style w:type="table" w:customStyle="1" w:styleId="205">
    <w:name w:val="List Table 7 Colorful - Accent 2"/>
    <w:qFormat/>
    <w:uiPriority w:val="99"/>
    <w:rPr>
      <w:lang w:val="en-US" w:eastAsia="zh-CN" w:bidi="ar-SA"/>
    </w:rPr>
  </w:style>
  <w:style w:type="table" w:customStyle="1" w:styleId="206">
    <w:name w:val="List Table 7 Colorful - Accent 3"/>
    <w:qFormat/>
    <w:uiPriority w:val="99"/>
    <w:rPr>
      <w:lang w:val="en-US" w:eastAsia="zh-CN" w:bidi="ar-SA"/>
    </w:rPr>
  </w:style>
  <w:style w:type="table" w:customStyle="1" w:styleId="207">
    <w:name w:val="List Table 7 Colorful - Accent 4"/>
    <w:qFormat/>
    <w:uiPriority w:val="99"/>
    <w:rPr>
      <w:lang w:val="en-US" w:eastAsia="zh-CN" w:bidi="ar-SA"/>
    </w:rPr>
  </w:style>
  <w:style w:type="table" w:customStyle="1" w:styleId="208">
    <w:name w:val="List Table 7 Colorful - Accent 5"/>
    <w:qFormat/>
    <w:uiPriority w:val="99"/>
    <w:rPr>
      <w:lang w:val="en-US" w:eastAsia="zh-CN" w:bidi="ar-SA"/>
    </w:rPr>
  </w:style>
  <w:style w:type="table" w:customStyle="1" w:styleId="209">
    <w:name w:val="List Table 7 Colorful - Accent 6"/>
    <w:qFormat/>
    <w:uiPriority w:val="99"/>
    <w:rPr>
      <w:lang w:val="en-US" w:eastAsia="zh-CN" w:bidi="ar-SA"/>
    </w:rPr>
  </w:style>
  <w:style w:type="table" w:customStyle="1" w:styleId="210">
    <w:name w:val="Lined - Accent"/>
    <w:qFormat/>
    <w:uiPriority w:val="99"/>
    <w:rPr>
      <w:color w:val="404040"/>
      <w:lang w:val="en-US" w:eastAsia="zh-CN" w:bidi="ar-SA"/>
    </w:rPr>
  </w:style>
  <w:style w:type="table" w:customStyle="1" w:styleId="211">
    <w:name w:val="Lined - Accent 1"/>
    <w:qFormat/>
    <w:uiPriority w:val="99"/>
    <w:rPr>
      <w:color w:val="404040"/>
      <w:lang w:val="en-US" w:eastAsia="zh-CN" w:bidi="ar-SA"/>
    </w:rPr>
  </w:style>
  <w:style w:type="table" w:customStyle="1" w:styleId="212">
    <w:name w:val="Lined - Accent 2"/>
    <w:qFormat/>
    <w:uiPriority w:val="99"/>
    <w:rPr>
      <w:color w:val="404040"/>
      <w:lang w:val="en-US" w:eastAsia="zh-CN" w:bidi="ar-SA"/>
    </w:rPr>
  </w:style>
  <w:style w:type="table" w:customStyle="1" w:styleId="213">
    <w:name w:val="Lined - Accent 3"/>
    <w:qFormat/>
    <w:uiPriority w:val="99"/>
    <w:rPr>
      <w:color w:val="404040"/>
      <w:lang w:val="en-US" w:eastAsia="zh-CN" w:bidi="ar-SA"/>
    </w:rPr>
  </w:style>
  <w:style w:type="table" w:customStyle="1" w:styleId="214">
    <w:name w:val="Lined - Accent 4"/>
    <w:qFormat/>
    <w:uiPriority w:val="99"/>
    <w:rPr>
      <w:color w:val="404040"/>
      <w:lang w:val="en-US" w:eastAsia="zh-CN" w:bidi="ar-SA"/>
    </w:rPr>
  </w:style>
  <w:style w:type="table" w:customStyle="1" w:styleId="215">
    <w:name w:val="Lined - Accent 5"/>
    <w:qFormat/>
    <w:uiPriority w:val="99"/>
    <w:rPr>
      <w:color w:val="404040"/>
      <w:lang w:val="en-US" w:eastAsia="zh-CN" w:bidi="ar-SA"/>
    </w:rPr>
  </w:style>
  <w:style w:type="table" w:customStyle="1" w:styleId="216">
    <w:name w:val="Lined - Accent 6"/>
    <w:qFormat/>
    <w:uiPriority w:val="99"/>
    <w:rPr>
      <w:color w:val="404040"/>
      <w:lang w:val="en-US" w:eastAsia="zh-CN" w:bidi="ar-SA"/>
    </w:rPr>
  </w:style>
  <w:style w:type="table" w:customStyle="1" w:styleId="217">
    <w:name w:val="Bordered &amp; Lined - Accent"/>
    <w:qFormat/>
    <w:uiPriority w:val="99"/>
    <w:rPr>
      <w:color w:val="404040"/>
      <w:lang w:val="en-US" w:eastAsia="zh-CN" w:bidi="ar-SA"/>
    </w:rPr>
  </w:style>
  <w:style w:type="table" w:customStyle="1" w:styleId="218">
    <w:name w:val="Bordered &amp; Lined - Accent 1"/>
    <w:qFormat/>
    <w:uiPriority w:val="99"/>
    <w:rPr>
      <w:color w:val="404040"/>
      <w:lang w:val="en-US" w:eastAsia="zh-CN" w:bidi="ar-SA"/>
    </w:rPr>
  </w:style>
  <w:style w:type="table" w:customStyle="1" w:styleId="219">
    <w:name w:val="Bordered &amp; Lined - Accent 2"/>
    <w:qFormat/>
    <w:uiPriority w:val="99"/>
    <w:rPr>
      <w:color w:val="404040"/>
      <w:lang w:val="en-US" w:eastAsia="zh-CN" w:bidi="ar-SA"/>
    </w:rPr>
  </w:style>
  <w:style w:type="table" w:customStyle="1" w:styleId="220">
    <w:name w:val="Bordered &amp; Lined - Accent 3"/>
    <w:qFormat/>
    <w:uiPriority w:val="99"/>
    <w:rPr>
      <w:color w:val="404040"/>
      <w:lang w:val="en-US" w:eastAsia="zh-CN" w:bidi="ar-SA"/>
    </w:rPr>
  </w:style>
  <w:style w:type="table" w:customStyle="1" w:styleId="221">
    <w:name w:val="Bordered &amp; Lined - Accent 4"/>
    <w:qFormat/>
    <w:uiPriority w:val="99"/>
    <w:rPr>
      <w:color w:val="404040"/>
      <w:lang w:val="en-US" w:eastAsia="zh-CN" w:bidi="ar-SA"/>
    </w:rPr>
  </w:style>
  <w:style w:type="table" w:customStyle="1" w:styleId="222">
    <w:name w:val="Bordered &amp; Lined - Accent 5"/>
    <w:qFormat/>
    <w:uiPriority w:val="99"/>
    <w:rPr>
      <w:color w:val="404040"/>
      <w:lang w:val="en-US" w:eastAsia="zh-CN" w:bidi="ar-SA"/>
    </w:rPr>
  </w:style>
  <w:style w:type="table" w:customStyle="1" w:styleId="223">
    <w:name w:val="Bordered &amp; Lined - Accent 6"/>
    <w:qFormat/>
    <w:uiPriority w:val="99"/>
    <w:rPr>
      <w:color w:val="404040"/>
      <w:lang w:val="en-US" w:eastAsia="zh-CN" w:bidi="ar-SA"/>
    </w:rPr>
  </w:style>
  <w:style w:type="table" w:customStyle="1" w:styleId="224">
    <w:name w:val="Bordered"/>
    <w:qFormat/>
    <w:uiPriority w:val="99"/>
    <w:rPr>
      <w:lang w:val="en-US" w:eastAsia="zh-CN" w:bidi="ar-SA"/>
    </w:rPr>
  </w:style>
  <w:style w:type="table" w:customStyle="1" w:styleId="225">
    <w:name w:val="Bordered - Accent 1"/>
    <w:qFormat/>
    <w:uiPriority w:val="99"/>
    <w:rPr>
      <w:lang w:val="en-US" w:eastAsia="zh-CN" w:bidi="ar-SA"/>
    </w:rPr>
  </w:style>
  <w:style w:type="table" w:customStyle="1" w:styleId="226">
    <w:name w:val="Bordered - Accent 2"/>
    <w:qFormat/>
    <w:uiPriority w:val="99"/>
    <w:rPr>
      <w:lang w:val="en-US" w:eastAsia="zh-CN" w:bidi="ar-SA"/>
    </w:rPr>
  </w:style>
  <w:style w:type="table" w:customStyle="1" w:styleId="227">
    <w:name w:val="Bordered - Accent 3"/>
    <w:qFormat/>
    <w:uiPriority w:val="99"/>
    <w:rPr>
      <w:lang w:val="en-US" w:eastAsia="zh-CN" w:bidi="ar-SA"/>
    </w:rPr>
  </w:style>
  <w:style w:type="table" w:customStyle="1" w:styleId="228">
    <w:name w:val="Bordered - Accent 4"/>
    <w:qFormat/>
    <w:uiPriority w:val="99"/>
    <w:rPr>
      <w:lang w:val="en-US" w:eastAsia="zh-CN" w:bidi="ar-SA"/>
    </w:rPr>
  </w:style>
  <w:style w:type="table" w:customStyle="1" w:styleId="229">
    <w:name w:val="Bordered - Accent 5"/>
    <w:qFormat/>
    <w:uiPriority w:val="99"/>
    <w:rPr>
      <w:lang w:val="en-US" w:eastAsia="zh-CN" w:bidi="ar-SA"/>
    </w:rPr>
  </w:style>
  <w:style w:type="table" w:customStyle="1" w:styleId="230">
    <w:name w:val="Bordered - Accent 6"/>
    <w:qFormat/>
    <w:uiPriority w:val="99"/>
    <w:rPr>
      <w:lang w:val="en-US" w:eastAsia="zh-CN" w:bidi="ar-SA"/>
    </w:rPr>
  </w:style>
  <w:style w:type="character" w:customStyle="1" w:styleId="231">
    <w:name w:val="脚注文本 Char3"/>
    <w:link w:val="77"/>
    <w:qFormat/>
    <w:uiPriority w:val="99"/>
    <w:rPr>
      <w:sz w:val="18"/>
    </w:rPr>
  </w:style>
  <w:style w:type="character" w:customStyle="1" w:styleId="232">
    <w:name w:val="尾注文本 Char2"/>
    <w:link w:val="71"/>
    <w:qFormat/>
    <w:uiPriority w:val="99"/>
    <w:rPr>
      <w:sz w:val="20"/>
    </w:rPr>
  </w:style>
  <w:style w:type="paragraph" w:customStyle="1" w:styleId="233">
    <w:name w:val="标题 111"/>
    <w:basedOn w:val="234"/>
    <w:next w:val="1"/>
    <w:link w:val="247"/>
    <w:qFormat/>
    <w:uiPriority w:val="0"/>
    <w:pPr>
      <w:outlineLvl w:val="0"/>
    </w:pPr>
    <w:rPr>
      <w:rFonts w:ascii="黑体" w:hAnsi="黑体" w:eastAsia="黑体"/>
      <w:b w:val="0"/>
    </w:rPr>
  </w:style>
  <w:style w:type="paragraph" w:customStyle="1" w:styleId="234">
    <w:name w:val="标题 21"/>
    <w:basedOn w:val="1"/>
    <w:next w:val="1"/>
    <w:link w:val="246"/>
    <w:qFormat/>
    <w:uiPriority w:val="9"/>
    <w:pPr>
      <w:spacing w:line="360" w:lineRule="auto"/>
      <w:jc w:val="center"/>
      <w:outlineLvl w:val="1"/>
    </w:pPr>
    <w:rPr>
      <w:rFonts w:ascii="宋体" w:hAnsi="宋体"/>
      <w:b/>
      <w:sz w:val="28"/>
      <w:szCs w:val="24"/>
      <w:lang w:val="en-US" w:eastAsia="en-US"/>
    </w:rPr>
  </w:style>
  <w:style w:type="paragraph" w:customStyle="1" w:styleId="235">
    <w:name w:val="标题 31"/>
    <w:basedOn w:val="1"/>
    <w:next w:val="1"/>
    <w:link w:val="248"/>
    <w:qFormat/>
    <w:uiPriority w:val="0"/>
    <w:pPr>
      <w:keepNext/>
      <w:keepLines/>
      <w:spacing w:before="260" w:after="260" w:line="416" w:lineRule="auto"/>
      <w:outlineLvl w:val="2"/>
    </w:pPr>
    <w:rPr>
      <w:b/>
      <w:bCs/>
      <w:sz w:val="32"/>
      <w:szCs w:val="32"/>
      <w:lang w:val="en-US" w:eastAsia="en-US"/>
    </w:rPr>
  </w:style>
  <w:style w:type="paragraph" w:customStyle="1" w:styleId="236">
    <w:name w:val="标题 411"/>
    <w:basedOn w:val="1"/>
    <w:next w:val="1"/>
    <w:link w:val="249"/>
    <w:qFormat/>
    <w:uiPriority w:val="0"/>
    <w:pPr>
      <w:keepNext/>
      <w:keepLines/>
      <w:spacing w:before="280" w:after="290" w:line="376" w:lineRule="auto"/>
      <w:outlineLvl w:val="3"/>
    </w:pPr>
    <w:rPr>
      <w:rFonts w:ascii="Cambria" w:hAnsi="Cambria"/>
      <w:b/>
      <w:bCs/>
      <w:sz w:val="28"/>
      <w:szCs w:val="28"/>
      <w:lang w:val="en-US" w:eastAsia="en-US"/>
    </w:rPr>
  </w:style>
  <w:style w:type="paragraph" w:customStyle="1" w:styleId="237">
    <w:name w:val="标题 51"/>
    <w:basedOn w:val="1"/>
    <w:next w:val="1"/>
    <w:link w:val="250"/>
    <w:qFormat/>
    <w:uiPriority w:val="0"/>
    <w:pPr>
      <w:keepNext/>
      <w:keepLines/>
      <w:spacing w:before="280" w:after="290" w:line="372" w:lineRule="auto"/>
      <w:outlineLvl w:val="4"/>
    </w:pPr>
    <w:rPr>
      <w:rFonts w:ascii="Calibri" w:hAnsi="Calibri"/>
      <w:b/>
      <w:bCs/>
      <w:sz w:val="28"/>
      <w:szCs w:val="28"/>
      <w:lang w:val="en-US" w:eastAsia="en-US"/>
    </w:rPr>
  </w:style>
  <w:style w:type="paragraph" w:customStyle="1" w:styleId="238">
    <w:name w:val="标题 61"/>
    <w:basedOn w:val="1"/>
    <w:next w:val="1"/>
    <w:link w:val="251"/>
    <w:qFormat/>
    <w:uiPriority w:val="0"/>
    <w:pPr>
      <w:keepNext/>
      <w:keepLines/>
      <w:widowControl/>
      <w:tabs>
        <w:tab w:val="left" w:pos="1440"/>
      </w:tabs>
      <w:spacing w:before="240" w:after="64" w:line="317" w:lineRule="auto"/>
      <w:ind w:left="1152" w:hanging="1152"/>
      <w:jc w:val="left"/>
      <w:outlineLvl w:val="5"/>
    </w:pPr>
    <w:rPr>
      <w:rFonts w:ascii="Arial" w:hAnsi="Arial" w:eastAsia="黑体"/>
      <w:b/>
      <w:sz w:val="24"/>
      <w:szCs w:val="20"/>
      <w:lang w:val="en-US" w:eastAsia="en-US"/>
    </w:rPr>
  </w:style>
  <w:style w:type="paragraph" w:customStyle="1" w:styleId="239">
    <w:name w:val="标题 71"/>
    <w:basedOn w:val="1"/>
    <w:next w:val="1"/>
    <w:link w:val="252"/>
    <w:qFormat/>
    <w:uiPriority w:val="0"/>
    <w:pPr>
      <w:keepNext/>
      <w:keepLines/>
      <w:widowControl/>
      <w:tabs>
        <w:tab w:val="left" w:pos="2520"/>
      </w:tabs>
      <w:spacing w:before="240" w:after="64" w:line="317" w:lineRule="auto"/>
      <w:ind w:left="1296" w:hanging="1296"/>
      <w:jc w:val="left"/>
      <w:outlineLvl w:val="6"/>
    </w:pPr>
    <w:rPr>
      <w:b/>
      <w:sz w:val="24"/>
      <w:szCs w:val="20"/>
      <w:lang w:val="en-US" w:eastAsia="en-US"/>
    </w:rPr>
  </w:style>
  <w:style w:type="paragraph" w:customStyle="1" w:styleId="240">
    <w:name w:val="标题 81"/>
    <w:basedOn w:val="1"/>
    <w:next w:val="1"/>
    <w:link w:val="253"/>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0"/>
      <w:lang w:val="en-US" w:eastAsia="en-US"/>
    </w:rPr>
  </w:style>
  <w:style w:type="paragraph" w:customStyle="1" w:styleId="241">
    <w:name w:val="标题 91"/>
    <w:basedOn w:val="1"/>
    <w:next w:val="1"/>
    <w:link w:val="254"/>
    <w:qFormat/>
    <w:uiPriority w:val="0"/>
    <w:pPr>
      <w:keepNext/>
      <w:keepLines/>
      <w:widowControl/>
      <w:tabs>
        <w:tab w:val="left" w:pos="1584"/>
      </w:tabs>
      <w:spacing w:before="240" w:after="64" w:line="317" w:lineRule="auto"/>
      <w:ind w:left="1584" w:hanging="1584"/>
      <w:jc w:val="left"/>
      <w:outlineLvl w:val="8"/>
    </w:pPr>
    <w:rPr>
      <w:rFonts w:ascii="Arial" w:hAnsi="Arial" w:eastAsia="黑体"/>
      <w:sz w:val="20"/>
      <w:szCs w:val="20"/>
      <w:lang w:val="en-US" w:eastAsia="en-US"/>
    </w:rPr>
  </w:style>
  <w:style w:type="character" w:customStyle="1" w:styleId="242">
    <w:name w:val="默认段落字体1"/>
    <w:link w:val="1"/>
    <w:unhideWhenUsed/>
    <w:qFormat/>
    <w:uiPriority w:val="1"/>
  </w:style>
  <w:style w:type="table" w:customStyle="1" w:styleId="243">
    <w:name w:val="普通表格1"/>
    <w:unhideWhenUsed/>
    <w:qFormat/>
    <w:uiPriority w:val="99"/>
    <w:rPr>
      <w:lang w:val="en-US" w:eastAsia="zh-CN" w:bidi="ar-SA"/>
    </w:rPr>
  </w:style>
  <w:style w:type="paragraph" w:customStyle="1" w:styleId="244">
    <w:name w:val="宏文本1"/>
    <w:link w:val="245"/>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szCs w:val="24"/>
      <w:lang w:val="en-US" w:eastAsia="zh-CN" w:bidi="ar-SA"/>
    </w:rPr>
  </w:style>
  <w:style w:type="character" w:customStyle="1" w:styleId="245">
    <w:name w:val="宏文本 Char1"/>
    <w:link w:val="244"/>
    <w:qFormat/>
    <w:uiPriority w:val="99"/>
    <w:rPr>
      <w:rFonts w:ascii="Courier New" w:hAnsi="Courier New"/>
      <w:sz w:val="24"/>
      <w:szCs w:val="24"/>
      <w:lang w:val="en-US" w:eastAsia="zh-CN" w:bidi="ar-SA"/>
    </w:rPr>
  </w:style>
  <w:style w:type="character" w:customStyle="1" w:styleId="246">
    <w:name w:val="标题 2 Char"/>
    <w:link w:val="234"/>
    <w:qFormat/>
    <w:uiPriority w:val="9"/>
    <w:rPr>
      <w:rFonts w:ascii="宋体" w:hAnsi="宋体"/>
      <w:b/>
      <w:sz w:val="28"/>
      <w:szCs w:val="24"/>
    </w:rPr>
  </w:style>
  <w:style w:type="character" w:customStyle="1" w:styleId="247">
    <w:name w:val="标题 1 Char"/>
    <w:link w:val="233"/>
    <w:qFormat/>
    <w:uiPriority w:val="0"/>
    <w:rPr>
      <w:rFonts w:ascii="黑体" w:hAnsi="黑体" w:eastAsia="黑体"/>
      <w:sz w:val="28"/>
      <w:szCs w:val="24"/>
    </w:rPr>
  </w:style>
  <w:style w:type="character" w:customStyle="1" w:styleId="248">
    <w:name w:val="标题 3 Char"/>
    <w:link w:val="235"/>
    <w:qFormat/>
    <w:uiPriority w:val="0"/>
    <w:rPr>
      <w:b/>
      <w:bCs/>
      <w:sz w:val="32"/>
      <w:szCs w:val="32"/>
    </w:rPr>
  </w:style>
  <w:style w:type="character" w:customStyle="1" w:styleId="249">
    <w:name w:val="标题 4 Char"/>
    <w:link w:val="236"/>
    <w:qFormat/>
    <w:uiPriority w:val="0"/>
    <w:rPr>
      <w:rFonts w:ascii="Cambria" w:hAnsi="Cambria"/>
      <w:b/>
      <w:bCs/>
      <w:sz w:val="28"/>
      <w:szCs w:val="28"/>
    </w:rPr>
  </w:style>
  <w:style w:type="character" w:customStyle="1" w:styleId="250">
    <w:name w:val="标题 5 Char"/>
    <w:link w:val="237"/>
    <w:qFormat/>
    <w:uiPriority w:val="0"/>
    <w:rPr>
      <w:rFonts w:ascii="Calibri" w:hAnsi="Calibri"/>
      <w:b/>
      <w:bCs/>
      <w:sz w:val="28"/>
      <w:szCs w:val="28"/>
    </w:rPr>
  </w:style>
  <w:style w:type="character" w:customStyle="1" w:styleId="251">
    <w:name w:val="标题 6 Char"/>
    <w:link w:val="238"/>
    <w:qFormat/>
    <w:uiPriority w:val="0"/>
    <w:rPr>
      <w:rFonts w:ascii="Arial" w:hAnsi="Arial" w:eastAsia="黑体"/>
      <w:b/>
      <w:sz w:val="24"/>
    </w:rPr>
  </w:style>
  <w:style w:type="character" w:customStyle="1" w:styleId="252">
    <w:name w:val="标题 7 Char"/>
    <w:link w:val="239"/>
    <w:qFormat/>
    <w:uiPriority w:val="0"/>
    <w:rPr>
      <w:b/>
      <w:sz w:val="24"/>
    </w:rPr>
  </w:style>
  <w:style w:type="character" w:customStyle="1" w:styleId="253">
    <w:name w:val="标题 8 Char"/>
    <w:link w:val="240"/>
    <w:qFormat/>
    <w:uiPriority w:val="0"/>
    <w:rPr>
      <w:rFonts w:ascii="Arial" w:hAnsi="Arial" w:eastAsia="黑体"/>
      <w:sz w:val="24"/>
    </w:rPr>
  </w:style>
  <w:style w:type="character" w:customStyle="1" w:styleId="254">
    <w:name w:val="标题 9 Char"/>
    <w:link w:val="241"/>
    <w:qFormat/>
    <w:uiPriority w:val="0"/>
    <w:rPr>
      <w:rFonts w:ascii="Arial" w:hAnsi="Arial" w:eastAsia="黑体"/>
    </w:rPr>
  </w:style>
  <w:style w:type="paragraph" w:customStyle="1" w:styleId="255">
    <w:name w:val="目录 71"/>
    <w:basedOn w:val="1"/>
    <w:next w:val="1"/>
    <w:qFormat/>
    <w:uiPriority w:val="0"/>
    <w:pPr>
      <w:ind w:left="1260"/>
      <w:jc w:val="left"/>
    </w:pPr>
    <w:rPr>
      <w:rFonts w:ascii="Calibri" w:hAnsi="Calibri" w:cs="Calibri"/>
      <w:sz w:val="18"/>
      <w:szCs w:val="18"/>
    </w:rPr>
  </w:style>
  <w:style w:type="paragraph" w:customStyle="1" w:styleId="256">
    <w:name w:val="注释标题1"/>
    <w:basedOn w:val="1"/>
    <w:next w:val="1"/>
    <w:link w:val="257"/>
    <w:qFormat/>
    <w:uiPriority w:val="99"/>
    <w:pPr>
      <w:widowControl/>
      <w:spacing w:before="100" w:beforeAutospacing="1" w:after="100" w:afterAutospacing="1" w:line="360" w:lineRule="auto"/>
      <w:ind w:firstLine="480"/>
      <w:jc w:val="left"/>
    </w:pPr>
    <w:rPr>
      <w:lang w:val="en-US" w:eastAsia="en-US"/>
    </w:rPr>
  </w:style>
  <w:style w:type="character" w:customStyle="1" w:styleId="257">
    <w:name w:val="注释标题 Char1"/>
    <w:link w:val="256"/>
    <w:semiHidden/>
    <w:qFormat/>
    <w:uiPriority w:val="99"/>
    <w:rPr>
      <w:sz w:val="21"/>
      <w:szCs w:val="22"/>
    </w:rPr>
  </w:style>
  <w:style w:type="paragraph" w:customStyle="1" w:styleId="258">
    <w:name w:val="索引 81"/>
    <w:basedOn w:val="1"/>
    <w:next w:val="1"/>
    <w:qFormat/>
    <w:uiPriority w:val="0"/>
    <w:pPr>
      <w:ind w:left="1680" w:hanging="210"/>
      <w:jc w:val="left"/>
    </w:pPr>
    <w:rPr>
      <w:sz w:val="20"/>
      <w:szCs w:val="20"/>
    </w:rPr>
  </w:style>
  <w:style w:type="paragraph" w:customStyle="1" w:styleId="259">
    <w:name w:val="电子邮件签名1"/>
    <w:basedOn w:val="1"/>
    <w:link w:val="260"/>
    <w:qFormat/>
    <w:uiPriority w:val="99"/>
    <w:pPr>
      <w:widowControl/>
      <w:spacing w:before="100" w:beforeAutospacing="1" w:after="100" w:afterAutospacing="1" w:line="360" w:lineRule="auto"/>
      <w:ind w:firstLine="480"/>
      <w:jc w:val="left"/>
    </w:pPr>
    <w:rPr>
      <w:lang w:val="en-US" w:eastAsia="en-US"/>
    </w:rPr>
  </w:style>
  <w:style w:type="character" w:customStyle="1" w:styleId="260">
    <w:name w:val="电子邮件签名 Char1"/>
    <w:link w:val="259"/>
    <w:semiHidden/>
    <w:qFormat/>
    <w:uiPriority w:val="99"/>
    <w:rPr>
      <w:sz w:val="21"/>
      <w:szCs w:val="22"/>
    </w:rPr>
  </w:style>
  <w:style w:type="paragraph" w:customStyle="1" w:styleId="261">
    <w:name w:val="列表编号1"/>
    <w:basedOn w:val="1"/>
    <w:qFormat/>
    <w:uiPriority w:val="0"/>
    <w:pPr>
      <w:tabs>
        <w:tab w:val="left" w:pos="360"/>
      </w:tabs>
      <w:ind w:left="360" w:hanging="360"/>
    </w:pPr>
    <w:rPr>
      <w:szCs w:val="20"/>
    </w:rPr>
  </w:style>
  <w:style w:type="paragraph" w:customStyle="1" w:styleId="262">
    <w:name w:val="正文缩进1"/>
    <w:basedOn w:val="1"/>
    <w:link w:val="263"/>
    <w:qFormat/>
    <w:uiPriority w:val="99"/>
    <w:pPr>
      <w:ind w:firstLine="420"/>
    </w:pPr>
    <w:rPr>
      <w:sz w:val="20"/>
      <w:szCs w:val="20"/>
      <w:lang w:val="en-US" w:eastAsia="en-US"/>
    </w:rPr>
  </w:style>
  <w:style w:type="character" w:customStyle="1" w:styleId="263">
    <w:name w:val="正文缩进 Char"/>
    <w:link w:val="262"/>
    <w:qFormat/>
    <w:uiPriority w:val="99"/>
    <w:rPr>
      <w:rFonts w:eastAsia="宋体"/>
    </w:rPr>
  </w:style>
  <w:style w:type="paragraph" w:customStyle="1" w:styleId="264">
    <w:name w:val="题注1"/>
    <w:basedOn w:val="1"/>
    <w:next w:val="1"/>
    <w:qFormat/>
    <w:uiPriority w:val="0"/>
    <w:rPr>
      <w:rFonts w:ascii="Cambria" w:hAnsi="Cambria" w:eastAsia="黑体"/>
      <w:sz w:val="20"/>
      <w:szCs w:val="20"/>
    </w:rPr>
  </w:style>
  <w:style w:type="paragraph" w:customStyle="1" w:styleId="265">
    <w:name w:val="索引 51"/>
    <w:basedOn w:val="1"/>
    <w:next w:val="1"/>
    <w:qFormat/>
    <w:uiPriority w:val="0"/>
    <w:pPr>
      <w:ind w:left="1050" w:hanging="210"/>
      <w:jc w:val="left"/>
    </w:pPr>
    <w:rPr>
      <w:sz w:val="20"/>
      <w:szCs w:val="20"/>
    </w:rPr>
  </w:style>
  <w:style w:type="paragraph" w:customStyle="1" w:styleId="266">
    <w:name w:val="列表项目符号1"/>
    <w:basedOn w:val="1"/>
    <w:qFormat/>
    <w:uiPriority w:val="0"/>
    <w:pPr>
      <w:numPr>
        <w:ilvl w:val="0"/>
        <w:numId w:val="1"/>
      </w:numPr>
      <w:contextualSpacing/>
    </w:pPr>
    <w:rPr>
      <w:szCs w:val="20"/>
    </w:rPr>
  </w:style>
  <w:style w:type="paragraph" w:customStyle="1" w:styleId="267">
    <w:name w:val="文档结构图1"/>
    <w:basedOn w:val="1"/>
    <w:link w:val="268"/>
    <w:qFormat/>
    <w:uiPriority w:val="0"/>
    <w:pPr>
      <w:shd w:val="clear" w:color="auto" w:fill="000080"/>
    </w:pPr>
    <w:rPr>
      <w:sz w:val="20"/>
      <w:szCs w:val="20"/>
      <w:lang w:val="en-US" w:eastAsia="en-US"/>
    </w:rPr>
  </w:style>
  <w:style w:type="character" w:customStyle="1" w:styleId="268">
    <w:name w:val="文档结构图 Char"/>
    <w:link w:val="267"/>
    <w:qFormat/>
    <w:uiPriority w:val="0"/>
    <w:rPr>
      <w:shd w:val="clear" w:color="auto" w:fill="000080"/>
    </w:rPr>
  </w:style>
  <w:style w:type="paragraph" w:customStyle="1" w:styleId="269">
    <w:name w:val="批注文字1"/>
    <w:basedOn w:val="1"/>
    <w:link w:val="270"/>
    <w:unhideWhenUsed/>
    <w:qFormat/>
    <w:uiPriority w:val="0"/>
    <w:pPr>
      <w:jc w:val="left"/>
    </w:pPr>
    <w:rPr>
      <w:lang w:val="en-US" w:eastAsia="en-US"/>
    </w:rPr>
  </w:style>
  <w:style w:type="character" w:customStyle="1" w:styleId="270">
    <w:name w:val="批注文字 Char"/>
    <w:link w:val="269"/>
    <w:qFormat/>
    <w:uiPriority w:val="0"/>
    <w:rPr>
      <w:sz w:val="21"/>
      <w:szCs w:val="22"/>
    </w:rPr>
  </w:style>
  <w:style w:type="paragraph" w:customStyle="1" w:styleId="271">
    <w:name w:val="索引 61"/>
    <w:basedOn w:val="1"/>
    <w:next w:val="1"/>
    <w:qFormat/>
    <w:uiPriority w:val="0"/>
    <w:pPr>
      <w:ind w:left="1260" w:hanging="210"/>
      <w:jc w:val="left"/>
    </w:pPr>
    <w:rPr>
      <w:sz w:val="20"/>
      <w:szCs w:val="20"/>
    </w:rPr>
  </w:style>
  <w:style w:type="paragraph" w:customStyle="1" w:styleId="272">
    <w:name w:val="称呼1"/>
    <w:basedOn w:val="1"/>
    <w:next w:val="1"/>
    <w:link w:val="273"/>
    <w:qFormat/>
    <w:uiPriority w:val="99"/>
    <w:pPr>
      <w:widowControl/>
      <w:spacing w:before="100" w:beforeAutospacing="1" w:after="100" w:afterAutospacing="1" w:line="360" w:lineRule="auto"/>
      <w:ind w:firstLine="480"/>
      <w:jc w:val="left"/>
    </w:pPr>
    <w:rPr>
      <w:lang w:val="en-US" w:eastAsia="en-US"/>
    </w:rPr>
  </w:style>
  <w:style w:type="character" w:customStyle="1" w:styleId="273">
    <w:name w:val="称呼 Char1"/>
    <w:link w:val="272"/>
    <w:semiHidden/>
    <w:qFormat/>
    <w:uiPriority w:val="99"/>
    <w:rPr>
      <w:sz w:val="21"/>
      <w:szCs w:val="22"/>
    </w:rPr>
  </w:style>
  <w:style w:type="paragraph" w:customStyle="1" w:styleId="274">
    <w:name w:val="正文文本 31"/>
    <w:basedOn w:val="1"/>
    <w:link w:val="275"/>
    <w:qFormat/>
    <w:uiPriority w:val="0"/>
    <w:rPr>
      <w:sz w:val="16"/>
      <w:szCs w:val="16"/>
      <w:lang w:val="en-US" w:eastAsia="en-US"/>
    </w:rPr>
  </w:style>
  <w:style w:type="character" w:customStyle="1" w:styleId="275">
    <w:name w:val="正文文本 3 Char"/>
    <w:link w:val="274"/>
    <w:qFormat/>
    <w:uiPriority w:val="0"/>
    <w:rPr>
      <w:sz w:val="16"/>
      <w:szCs w:val="16"/>
    </w:rPr>
  </w:style>
  <w:style w:type="paragraph" w:customStyle="1" w:styleId="276">
    <w:name w:val="结束语1"/>
    <w:basedOn w:val="1"/>
    <w:link w:val="277"/>
    <w:qFormat/>
    <w:uiPriority w:val="99"/>
    <w:pPr>
      <w:widowControl/>
      <w:spacing w:before="100" w:beforeAutospacing="1" w:after="100" w:afterAutospacing="1" w:line="360" w:lineRule="auto"/>
      <w:ind w:left="100" w:firstLine="480"/>
      <w:jc w:val="left"/>
    </w:pPr>
    <w:rPr>
      <w:lang w:val="en-US" w:eastAsia="en-US"/>
    </w:rPr>
  </w:style>
  <w:style w:type="character" w:customStyle="1" w:styleId="277">
    <w:name w:val="结束语 Char1"/>
    <w:link w:val="276"/>
    <w:semiHidden/>
    <w:qFormat/>
    <w:uiPriority w:val="99"/>
    <w:rPr>
      <w:sz w:val="21"/>
      <w:szCs w:val="22"/>
    </w:rPr>
  </w:style>
  <w:style w:type="paragraph" w:customStyle="1" w:styleId="278">
    <w:name w:val="正文文本11"/>
    <w:basedOn w:val="1"/>
    <w:link w:val="279"/>
    <w:qFormat/>
    <w:uiPriority w:val="0"/>
    <w:pPr>
      <w:spacing w:after="120"/>
    </w:pPr>
    <w:rPr>
      <w:sz w:val="20"/>
      <w:szCs w:val="20"/>
    </w:rPr>
  </w:style>
  <w:style w:type="character" w:customStyle="1" w:styleId="279">
    <w:name w:val="正文文本 Char"/>
    <w:link w:val="278"/>
    <w:qFormat/>
    <w:uiPriority w:val="0"/>
  </w:style>
  <w:style w:type="paragraph" w:customStyle="1" w:styleId="280">
    <w:name w:val="正文文本缩进1"/>
    <w:basedOn w:val="1"/>
    <w:link w:val="281"/>
    <w:qFormat/>
    <w:uiPriority w:val="0"/>
    <w:pPr>
      <w:spacing w:after="120"/>
      <w:ind w:left="420"/>
    </w:pPr>
    <w:rPr>
      <w:sz w:val="20"/>
      <w:szCs w:val="20"/>
    </w:rPr>
  </w:style>
  <w:style w:type="character" w:customStyle="1" w:styleId="281">
    <w:name w:val="正文文本缩进 Char"/>
    <w:link w:val="280"/>
    <w:qFormat/>
    <w:uiPriority w:val="0"/>
  </w:style>
  <w:style w:type="paragraph" w:customStyle="1" w:styleId="282">
    <w:name w:val="HTML 地址1"/>
    <w:basedOn w:val="1"/>
    <w:link w:val="283"/>
    <w:qFormat/>
    <w:uiPriority w:val="99"/>
    <w:pPr>
      <w:widowControl/>
      <w:spacing w:before="100" w:beforeAutospacing="1" w:after="100" w:afterAutospacing="1" w:line="360" w:lineRule="auto"/>
      <w:ind w:firstLine="480"/>
      <w:jc w:val="left"/>
    </w:pPr>
    <w:rPr>
      <w:i/>
      <w:iCs/>
      <w:lang w:val="en-US" w:eastAsia="en-US"/>
    </w:rPr>
  </w:style>
  <w:style w:type="character" w:customStyle="1" w:styleId="283">
    <w:name w:val="HTML 地址 Char1"/>
    <w:link w:val="282"/>
    <w:semiHidden/>
    <w:qFormat/>
    <w:uiPriority w:val="99"/>
    <w:rPr>
      <w:i/>
      <w:iCs/>
      <w:sz w:val="21"/>
      <w:szCs w:val="22"/>
    </w:rPr>
  </w:style>
  <w:style w:type="paragraph" w:customStyle="1" w:styleId="284">
    <w:name w:val="索引 411"/>
    <w:basedOn w:val="1"/>
    <w:next w:val="1"/>
    <w:qFormat/>
    <w:uiPriority w:val="0"/>
    <w:pPr>
      <w:ind w:left="600"/>
    </w:pPr>
    <w:rPr>
      <w:szCs w:val="24"/>
    </w:rPr>
  </w:style>
  <w:style w:type="paragraph" w:customStyle="1" w:styleId="285">
    <w:name w:val="目录 51"/>
    <w:basedOn w:val="1"/>
    <w:next w:val="1"/>
    <w:qFormat/>
    <w:uiPriority w:val="0"/>
    <w:pPr>
      <w:ind w:left="840"/>
      <w:jc w:val="left"/>
    </w:pPr>
    <w:rPr>
      <w:rFonts w:ascii="Calibri" w:hAnsi="Calibri" w:cs="Calibri"/>
      <w:sz w:val="18"/>
      <w:szCs w:val="18"/>
    </w:rPr>
  </w:style>
  <w:style w:type="paragraph" w:customStyle="1" w:styleId="286">
    <w:name w:val="目录 31"/>
    <w:basedOn w:val="1"/>
    <w:next w:val="1"/>
    <w:qFormat/>
    <w:uiPriority w:val="0"/>
    <w:pPr>
      <w:ind w:left="420"/>
      <w:jc w:val="left"/>
    </w:pPr>
    <w:rPr>
      <w:rFonts w:ascii="Calibri" w:hAnsi="Calibri" w:cs="Calibri"/>
      <w:i/>
      <w:iCs/>
      <w:sz w:val="20"/>
      <w:szCs w:val="20"/>
    </w:rPr>
  </w:style>
  <w:style w:type="paragraph" w:customStyle="1" w:styleId="287">
    <w:name w:val="纯文本111"/>
    <w:basedOn w:val="1"/>
    <w:link w:val="288"/>
    <w:qFormat/>
    <w:uiPriority w:val="99"/>
    <w:pPr>
      <w:jc w:val="left"/>
    </w:pPr>
    <w:rPr>
      <w:rFonts w:ascii="宋体" w:hAnsi="Courier New"/>
      <w:szCs w:val="21"/>
      <w:lang w:val="en-US" w:eastAsia="en-US"/>
    </w:rPr>
  </w:style>
  <w:style w:type="character" w:customStyle="1" w:styleId="288">
    <w:name w:val="纯文本 Char"/>
    <w:link w:val="287"/>
    <w:qFormat/>
    <w:uiPriority w:val="99"/>
    <w:rPr>
      <w:rFonts w:ascii="宋体" w:hAnsi="Courier New" w:cs="Courier New"/>
      <w:sz w:val="21"/>
      <w:szCs w:val="21"/>
    </w:rPr>
  </w:style>
  <w:style w:type="paragraph" w:customStyle="1" w:styleId="289">
    <w:name w:val="目录 81"/>
    <w:basedOn w:val="1"/>
    <w:next w:val="1"/>
    <w:qFormat/>
    <w:uiPriority w:val="0"/>
    <w:pPr>
      <w:ind w:left="1470"/>
      <w:jc w:val="left"/>
    </w:pPr>
    <w:rPr>
      <w:rFonts w:ascii="Calibri" w:hAnsi="Calibri" w:cs="Calibri"/>
      <w:sz w:val="18"/>
      <w:szCs w:val="18"/>
    </w:rPr>
  </w:style>
  <w:style w:type="paragraph" w:customStyle="1" w:styleId="290">
    <w:name w:val="索引 31"/>
    <w:basedOn w:val="1"/>
    <w:next w:val="1"/>
    <w:qFormat/>
    <w:uiPriority w:val="0"/>
    <w:pPr>
      <w:ind w:left="630" w:hanging="210"/>
      <w:jc w:val="left"/>
    </w:pPr>
    <w:rPr>
      <w:sz w:val="20"/>
      <w:szCs w:val="20"/>
    </w:rPr>
  </w:style>
  <w:style w:type="paragraph" w:customStyle="1" w:styleId="291">
    <w:name w:val="日期1"/>
    <w:basedOn w:val="1"/>
    <w:next w:val="1"/>
    <w:link w:val="292"/>
    <w:unhideWhenUsed/>
    <w:qFormat/>
    <w:uiPriority w:val="0"/>
    <w:pPr>
      <w:ind w:left="100"/>
    </w:pPr>
  </w:style>
  <w:style w:type="character" w:customStyle="1" w:styleId="292">
    <w:name w:val="日期 Char"/>
    <w:link w:val="291"/>
    <w:qFormat/>
    <w:uiPriority w:val="0"/>
  </w:style>
  <w:style w:type="paragraph" w:customStyle="1" w:styleId="293">
    <w:name w:val="正文文本缩进 21"/>
    <w:basedOn w:val="1"/>
    <w:link w:val="294"/>
    <w:qFormat/>
    <w:uiPriority w:val="0"/>
    <w:pPr>
      <w:ind w:firstLine="480"/>
    </w:pPr>
    <w:rPr>
      <w:rFonts w:ascii="仿宋_GB2312" w:hAnsi="宋体" w:eastAsia="仿宋_GB2312"/>
      <w:sz w:val="28"/>
      <w:lang w:val="en-US" w:eastAsia="en-US"/>
    </w:rPr>
  </w:style>
  <w:style w:type="character" w:customStyle="1" w:styleId="294">
    <w:name w:val="正文文本缩进 2 Char"/>
    <w:link w:val="293"/>
    <w:qFormat/>
    <w:uiPriority w:val="0"/>
    <w:rPr>
      <w:rFonts w:ascii="仿宋_GB2312" w:hAnsi="宋体" w:eastAsia="仿宋_GB2312"/>
      <w:sz w:val="28"/>
      <w:szCs w:val="22"/>
    </w:rPr>
  </w:style>
  <w:style w:type="paragraph" w:customStyle="1" w:styleId="295">
    <w:name w:val="尾注文本1"/>
    <w:basedOn w:val="1"/>
    <w:link w:val="296"/>
    <w:qFormat/>
    <w:uiPriority w:val="99"/>
    <w:pPr>
      <w:jc w:val="left"/>
    </w:pPr>
    <w:rPr>
      <w:lang w:val="en-US" w:eastAsia="en-US"/>
    </w:rPr>
  </w:style>
  <w:style w:type="character" w:customStyle="1" w:styleId="296">
    <w:name w:val="尾注文本 Char1"/>
    <w:link w:val="295"/>
    <w:semiHidden/>
    <w:qFormat/>
    <w:uiPriority w:val="99"/>
    <w:rPr>
      <w:sz w:val="21"/>
      <w:szCs w:val="22"/>
    </w:rPr>
  </w:style>
  <w:style w:type="paragraph" w:customStyle="1" w:styleId="297">
    <w:name w:val="批注框文本1"/>
    <w:basedOn w:val="1"/>
    <w:link w:val="298"/>
    <w:unhideWhenUsed/>
    <w:qFormat/>
    <w:uiPriority w:val="0"/>
    <w:rPr>
      <w:sz w:val="18"/>
      <w:szCs w:val="18"/>
      <w:lang w:val="en-US" w:eastAsia="en-US"/>
    </w:rPr>
  </w:style>
  <w:style w:type="character" w:customStyle="1" w:styleId="298">
    <w:name w:val="批注框文本 Char"/>
    <w:link w:val="297"/>
    <w:qFormat/>
    <w:uiPriority w:val="0"/>
    <w:rPr>
      <w:sz w:val="18"/>
      <w:szCs w:val="18"/>
    </w:rPr>
  </w:style>
  <w:style w:type="paragraph" w:customStyle="1" w:styleId="299">
    <w:name w:val="页脚11"/>
    <w:basedOn w:val="1"/>
    <w:link w:val="300"/>
    <w:unhideWhenUsed/>
    <w:qFormat/>
    <w:uiPriority w:val="99"/>
    <w:pPr>
      <w:tabs>
        <w:tab w:val="center" w:pos="4153"/>
        <w:tab w:val="right" w:pos="8306"/>
      </w:tabs>
      <w:jc w:val="left"/>
    </w:pPr>
    <w:rPr>
      <w:sz w:val="18"/>
      <w:szCs w:val="18"/>
      <w:lang w:val="en-US" w:eastAsia="en-US"/>
    </w:rPr>
  </w:style>
  <w:style w:type="character" w:customStyle="1" w:styleId="300">
    <w:name w:val="页脚 Char"/>
    <w:link w:val="299"/>
    <w:qFormat/>
    <w:uiPriority w:val="99"/>
    <w:rPr>
      <w:sz w:val="18"/>
      <w:szCs w:val="18"/>
    </w:rPr>
  </w:style>
  <w:style w:type="paragraph" w:customStyle="1" w:styleId="301">
    <w:name w:val="页眉1"/>
    <w:basedOn w:val="1"/>
    <w:link w:val="302"/>
    <w:unhideWhenUsed/>
    <w:qFormat/>
    <w:uiPriority w:val="99"/>
    <w:pPr>
      <w:pBdr>
        <w:bottom w:val="single" w:color="000000" w:sz="6" w:space="1"/>
      </w:pBdr>
      <w:tabs>
        <w:tab w:val="center" w:pos="4153"/>
        <w:tab w:val="right" w:pos="8306"/>
      </w:tabs>
      <w:jc w:val="center"/>
    </w:pPr>
    <w:rPr>
      <w:sz w:val="18"/>
      <w:szCs w:val="18"/>
      <w:lang w:val="en-US" w:eastAsia="en-US"/>
    </w:rPr>
  </w:style>
  <w:style w:type="character" w:customStyle="1" w:styleId="302">
    <w:name w:val="页眉 Char"/>
    <w:link w:val="301"/>
    <w:qFormat/>
    <w:uiPriority w:val="99"/>
    <w:rPr>
      <w:sz w:val="18"/>
      <w:szCs w:val="18"/>
    </w:rPr>
  </w:style>
  <w:style w:type="paragraph" w:customStyle="1" w:styleId="303">
    <w:name w:val="签名1"/>
    <w:basedOn w:val="1"/>
    <w:link w:val="304"/>
    <w:qFormat/>
    <w:uiPriority w:val="99"/>
    <w:pPr>
      <w:widowControl/>
      <w:spacing w:before="100" w:beforeAutospacing="1" w:after="100" w:afterAutospacing="1" w:line="360" w:lineRule="auto"/>
      <w:ind w:left="100" w:firstLine="480"/>
      <w:jc w:val="left"/>
    </w:pPr>
    <w:rPr>
      <w:lang w:val="en-US" w:eastAsia="en-US"/>
    </w:rPr>
  </w:style>
  <w:style w:type="character" w:customStyle="1" w:styleId="304">
    <w:name w:val="签名 Char1"/>
    <w:link w:val="303"/>
    <w:semiHidden/>
    <w:qFormat/>
    <w:uiPriority w:val="99"/>
    <w:rPr>
      <w:sz w:val="21"/>
      <w:szCs w:val="22"/>
    </w:rPr>
  </w:style>
  <w:style w:type="paragraph" w:customStyle="1" w:styleId="305">
    <w:name w:val="目录 11"/>
    <w:basedOn w:val="1"/>
    <w:next w:val="1"/>
    <w:unhideWhenUsed/>
    <w:qFormat/>
    <w:uiPriority w:val="39"/>
  </w:style>
  <w:style w:type="paragraph" w:customStyle="1" w:styleId="306">
    <w:name w:val="目录 41"/>
    <w:basedOn w:val="1"/>
    <w:next w:val="1"/>
    <w:qFormat/>
    <w:uiPriority w:val="0"/>
    <w:pPr>
      <w:ind w:left="630"/>
      <w:jc w:val="left"/>
    </w:pPr>
    <w:rPr>
      <w:rFonts w:ascii="Calibri" w:hAnsi="Calibri" w:cs="Calibri"/>
      <w:sz w:val="18"/>
      <w:szCs w:val="18"/>
    </w:rPr>
  </w:style>
  <w:style w:type="paragraph" w:customStyle="1" w:styleId="307">
    <w:name w:val="索引标题1"/>
    <w:basedOn w:val="1"/>
    <w:next w:val="308"/>
    <w:qFormat/>
    <w:uiPriority w:val="0"/>
    <w:pPr>
      <w:spacing w:before="120" w:after="120"/>
      <w:jc w:val="left"/>
    </w:pPr>
    <w:rPr>
      <w:b/>
      <w:bCs/>
      <w:i/>
      <w:iCs/>
      <w:sz w:val="20"/>
      <w:szCs w:val="20"/>
    </w:rPr>
  </w:style>
  <w:style w:type="paragraph" w:customStyle="1" w:styleId="308">
    <w:name w:val="索引 11"/>
    <w:basedOn w:val="1"/>
    <w:next w:val="1"/>
    <w:qFormat/>
    <w:uiPriority w:val="0"/>
    <w:pPr>
      <w:spacing w:line="220" w:lineRule="exact"/>
      <w:jc w:val="center"/>
    </w:pPr>
    <w:rPr>
      <w:rFonts w:ascii="仿宋_GB2312" w:eastAsia="仿宋_GB2312"/>
      <w:szCs w:val="20"/>
    </w:rPr>
  </w:style>
  <w:style w:type="paragraph" w:customStyle="1" w:styleId="309">
    <w:name w:val="副标题1"/>
    <w:basedOn w:val="1"/>
    <w:next w:val="1"/>
    <w:link w:val="310"/>
    <w:qFormat/>
    <w:uiPriority w:val="0"/>
    <w:pPr>
      <w:spacing w:before="240" w:after="60" w:line="312" w:lineRule="auto"/>
      <w:jc w:val="center"/>
      <w:outlineLvl w:val="1"/>
    </w:pPr>
    <w:rPr>
      <w:rFonts w:ascii="Cambria" w:hAnsi="Cambria"/>
      <w:b/>
      <w:bCs/>
      <w:sz w:val="32"/>
      <w:szCs w:val="32"/>
      <w:lang w:val="en-US" w:eastAsia="en-US"/>
    </w:rPr>
  </w:style>
  <w:style w:type="character" w:customStyle="1" w:styleId="310">
    <w:name w:val="副标题 Char"/>
    <w:link w:val="309"/>
    <w:qFormat/>
    <w:uiPriority w:val="0"/>
    <w:rPr>
      <w:rFonts w:ascii="Cambria" w:hAnsi="Cambria" w:cs="Times New Roman"/>
      <w:b/>
      <w:bCs/>
      <w:sz w:val="32"/>
      <w:szCs w:val="32"/>
    </w:rPr>
  </w:style>
  <w:style w:type="paragraph" w:customStyle="1" w:styleId="311">
    <w:name w:val="脚注文本1"/>
    <w:basedOn w:val="1"/>
    <w:link w:val="312"/>
    <w:qFormat/>
    <w:uiPriority w:val="0"/>
    <w:rPr>
      <w:sz w:val="18"/>
      <w:szCs w:val="18"/>
      <w:lang w:val="en-US" w:eastAsia="en-US"/>
    </w:rPr>
  </w:style>
  <w:style w:type="character" w:customStyle="1" w:styleId="312">
    <w:name w:val="脚注文本 Char1"/>
    <w:link w:val="311"/>
    <w:qFormat/>
    <w:uiPriority w:val="0"/>
    <w:rPr>
      <w:sz w:val="18"/>
      <w:szCs w:val="18"/>
    </w:rPr>
  </w:style>
  <w:style w:type="paragraph" w:customStyle="1" w:styleId="313">
    <w:name w:val="目录 61"/>
    <w:basedOn w:val="1"/>
    <w:next w:val="1"/>
    <w:qFormat/>
    <w:uiPriority w:val="0"/>
    <w:pPr>
      <w:ind w:left="1050"/>
      <w:jc w:val="left"/>
    </w:pPr>
    <w:rPr>
      <w:rFonts w:ascii="Calibri" w:hAnsi="Calibri" w:cs="Calibri"/>
      <w:sz w:val="18"/>
      <w:szCs w:val="18"/>
    </w:rPr>
  </w:style>
  <w:style w:type="paragraph" w:customStyle="1" w:styleId="314">
    <w:name w:val="正文文本缩进 31"/>
    <w:basedOn w:val="1"/>
    <w:link w:val="315"/>
    <w:qFormat/>
    <w:uiPriority w:val="0"/>
    <w:pPr>
      <w:spacing w:after="120"/>
      <w:ind w:left="420"/>
    </w:pPr>
    <w:rPr>
      <w:sz w:val="16"/>
      <w:szCs w:val="20"/>
      <w:lang w:val="en-US" w:eastAsia="en-US"/>
    </w:rPr>
  </w:style>
  <w:style w:type="character" w:customStyle="1" w:styleId="315">
    <w:name w:val="正文文本缩进 3 Char"/>
    <w:link w:val="314"/>
    <w:qFormat/>
    <w:uiPriority w:val="0"/>
    <w:rPr>
      <w:sz w:val="16"/>
    </w:rPr>
  </w:style>
  <w:style w:type="paragraph" w:customStyle="1" w:styleId="316">
    <w:name w:val="索引 71"/>
    <w:basedOn w:val="1"/>
    <w:next w:val="1"/>
    <w:qFormat/>
    <w:uiPriority w:val="0"/>
    <w:pPr>
      <w:ind w:left="1470" w:hanging="210"/>
      <w:jc w:val="left"/>
    </w:pPr>
    <w:rPr>
      <w:sz w:val="20"/>
      <w:szCs w:val="20"/>
    </w:rPr>
  </w:style>
  <w:style w:type="paragraph" w:customStyle="1" w:styleId="317">
    <w:name w:val="索引 91"/>
    <w:basedOn w:val="1"/>
    <w:next w:val="1"/>
    <w:qFormat/>
    <w:uiPriority w:val="0"/>
    <w:pPr>
      <w:ind w:left="1890" w:hanging="210"/>
      <w:jc w:val="left"/>
    </w:pPr>
    <w:rPr>
      <w:sz w:val="20"/>
      <w:szCs w:val="20"/>
    </w:rPr>
  </w:style>
  <w:style w:type="paragraph" w:customStyle="1" w:styleId="318">
    <w:name w:val="目录 21"/>
    <w:basedOn w:val="1"/>
    <w:next w:val="1"/>
    <w:qFormat/>
    <w:uiPriority w:val="0"/>
    <w:pPr>
      <w:ind w:left="210"/>
      <w:jc w:val="left"/>
    </w:pPr>
    <w:rPr>
      <w:rFonts w:ascii="Calibri" w:hAnsi="Calibri" w:cs="Calibri"/>
      <w:smallCaps/>
      <w:sz w:val="20"/>
      <w:szCs w:val="20"/>
    </w:rPr>
  </w:style>
  <w:style w:type="paragraph" w:customStyle="1" w:styleId="319">
    <w:name w:val="目录 91"/>
    <w:basedOn w:val="1"/>
    <w:next w:val="1"/>
    <w:qFormat/>
    <w:uiPriority w:val="0"/>
    <w:pPr>
      <w:ind w:left="1680"/>
      <w:jc w:val="left"/>
    </w:pPr>
    <w:rPr>
      <w:rFonts w:ascii="Calibri" w:hAnsi="Calibri" w:cs="Calibri"/>
      <w:sz w:val="18"/>
      <w:szCs w:val="18"/>
    </w:rPr>
  </w:style>
  <w:style w:type="paragraph" w:customStyle="1" w:styleId="320">
    <w:name w:val="正文文本 211"/>
    <w:basedOn w:val="1"/>
    <w:link w:val="321"/>
    <w:qFormat/>
    <w:uiPriority w:val="0"/>
    <w:pPr>
      <w:spacing w:after="468" w:line="800" w:lineRule="exact"/>
      <w:jc w:val="center"/>
    </w:pPr>
    <w:rPr>
      <w:rFonts w:ascii="华文新魏" w:hAnsi="宋体" w:eastAsia="华文新魏"/>
      <w:b/>
      <w:color w:val="0000FF"/>
      <w:spacing w:val="10"/>
      <w:sz w:val="72"/>
      <w:lang w:val="en-US" w:eastAsia="en-US"/>
    </w:rPr>
  </w:style>
  <w:style w:type="character" w:customStyle="1" w:styleId="321">
    <w:name w:val="正文文本 2 Char"/>
    <w:link w:val="320"/>
    <w:qFormat/>
    <w:uiPriority w:val="0"/>
    <w:rPr>
      <w:rFonts w:ascii="华文新魏" w:hAnsi="宋体" w:eastAsia="华文新魏"/>
      <w:b/>
      <w:color w:val="0000FF"/>
      <w:spacing w:val="10"/>
      <w:sz w:val="72"/>
      <w:szCs w:val="22"/>
    </w:rPr>
  </w:style>
  <w:style w:type="paragraph" w:customStyle="1" w:styleId="322">
    <w:name w:val="信息标题1"/>
    <w:basedOn w:val="1"/>
    <w:link w:val="323"/>
    <w:qFormat/>
    <w:uiPriority w:val="99"/>
    <w:pPr>
      <w:widowControl/>
      <w:pBdr>
        <w:top w:val="single" w:color="000000" w:sz="6" w:space="1"/>
        <w:left w:val="single" w:color="000000" w:sz="6" w:space="1"/>
        <w:bottom w:val="single" w:color="000000" w:sz="6" w:space="1"/>
        <w:right w:val="single" w:color="000000" w:sz="6" w:space="1"/>
      </w:pBdr>
      <w:shd w:val="pct20" w:color="auto" w:fill="auto"/>
      <w:spacing w:before="100" w:beforeAutospacing="1" w:after="100" w:afterAutospacing="1" w:line="360" w:lineRule="auto"/>
      <w:ind w:left="1080" w:hanging="1080"/>
      <w:jc w:val="left"/>
    </w:pPr>
    <w:rPr>
      <w:rFonts w:ascii="Cambria" w:hAnsi="Cambria"/>
      <w:sz w:val="24"/>
      <w:szCs w:val="24"/>
      <w:lang w:val="en-US" w:eastAsia="en-US"/>
    </w:rPr>
  </w:style>
  <w:style w:type="character" w:customStyle="1" w:styleId="323">
    <w:name w:val="信息标题 Char1"/>
    <w:link w:val="322"/>
    <w:semiHidden/>
    <w:qFormat/>
    <w:uiPriority w:val="99"/>
    <w:rPr>
      <w:rFonts w:ascii="Cambria" w:hAnsi="Cambria" w:eastAsia="宋体" w:cs="Times New Roman"/>
      <w:sz w:val="24"/>
      <w:szCs w:val="24"/>
      <w:shd w:val="pct20" w:color="auto" w:fill="auto"/>
    </w:rPr>
  </w:style>
  <w:style w:type="paragraph" w:customStyle="1" w:styleId="324">
    <w:name w:val="HTML 预设格式1"/>
    <w:basedOn w:val="1"/>
    <w:link w:val="32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lang w:val="en-US" w:eastAsia="en-US"/>
    </w:rPr>
  </w:style>
  <w:style w:type="character" w:customStyle="1" w:styleId="325">
    <w:name w:val="HTML 预设格式 Char"/>
    <w:link w:val="324"/>
    <w:qFormat/>
    <w:uiPriority w:val="99"/>
    <w:rPr>
      <w:rFonts w:ascii="宋体" w:hAnsi="宋体"/>
      <w:sz w:val="24"/>
      <w:szCs w:val="24"/>
    </w:rPr>
  </w:style>
  <w:style w:type="paragraph" w:customStyle="1" w:styleId="326">
    <w:name w:val="普通(网站)1"/>
    <w:basedOn w:val="1"/>
    <w:link w:val="327"/>
    <w:qFormat/>
    <w:uiPriority w:val="99"/>
    <w:pPr>
      <w:widowControl/>
      <w:spacing w:before="100" w:beforeAutospacing="1" w:after="100" w:afterAutospacing="1" w:line="320" w:lineRule="atLeast"/>
      <w:jc w:val="left"/>
    </w:pPr>
    <w:rPr>
      <w:rFonts w:ascii="宋体" w:hAnsi="宋体"/>
      <w:sz w:val="18"/>
      <w:szCs w:val="18"/>
      <w:lang w:val="en-US" w:eastAsia="en-US"/>
    </w:rPr>
  </w:style>
  <w:style w:type="character" w:customStyle="1" w:styleId="327">
    <w:name w:val="普通(网站) Char"/>
    <w:link w:val="326"/>
    <w:qFormat/>
    <w:uiPriority w:val="99"/>
    <w:rPr>
      <w:rFonts w:ascii="宋体" w:hAnsi="宋体"/>
      <w:sz w:val="18"/>
      <w:szCs w:val="18"/>
    </w:rPr>
  </w:style>
  <w:style w:type="paragraph" w:customStyle="1" w:styleId="328">
    <w:name w:val="索引 21"/>
    <w:basedOn w:val="1"/>
    <w:next w:val="1"/>
    <w:qFormat/>
    <w:uiPriority w:val="0"/>
    <w:pPr>
      <w:ind w:left="420" w:hanging="210"/>
      <w:jc w:val="left"/>
    </w:pPr>
    <w:rPr>
      <w:sz w:val="20"/>
      <w:szCs w:val="20"/>
    </w:rPr>
  </w:style>
  <w:style w:type="paragraph" w:customStyle="1" w:styleId="329">
    <w:name w:val="标题11"/>
    <w:basedOn w:val="1"/>
    <w:link w:val="330"/>
    <w:qFormat/>
    <w:uiPriority w:val="0"/>
    <w:pPr>
      <w:spacing w:before="240" w:after="60" w:line="420" w:lineRule="atLeast"/>
      <w:jc w:val="center"/>
      <w:outlineLvl w:val="0"/>
    </w:pPr>
    <w:rPr>
      <w:rFonts w:ascii="Arial" w:hAnsi="Arial"/>
      <w:b/>
      <w:sz w:val="32"/>
      <w:szCs w:val="20"/>
      <w:lang w:val="en-US" w:eastAsia="en-US"/>
    </w:rPr>
  </w:style>
  <w:style w:type="character" w:customStyle="1" w:styleId="330">
    <w:name w:val="标题 Char"/>
    <w:link w:val="329"/>
    <w:qFormat/>
    <w:uiPriority w:val="0"/>
    <w:rPr>
      <w:rFonts w:ascii="Arial" w:hAnsi="Arial"/>
      <w:b/>
      <w:sz w:val="32"/>
    </w:rPr>
  </w:style>
  <w:style w:type="paragraph" w:customStyle="1" w:styleId="331">
    <w:name w:val="批注主题1"/>
    <w:basedOn w:val="1"/>
    <w:next w:val="269"/>
    <w:link w:val="332"/>
    <w:qFormat/>
    <w:uiPriority w:val="0"/>
    <w:pPr>
      <w:jc w:val="left"/>
    </w:pPr>
    <w:rPr>
      <w:rFonts w:ascii="Calibri" w:hAnsi="Calibri"/>
      <w:b/>
      <w:bCs/>
      <w:sz w:val="20"/>
      <w:szCs w:val="20"/>
    </w:rPr>
  </w:style>
  <w:style w:type="character" w:customStyle="1" w:styleId="332">
    <w:name w:val="批注主题 Char"/>
    <w:link w:val="331"/>
    <w:qFormat/>
    <w:uiPriority w:val="0"/>
  </w:style>
  <w:style w:type="paragraph" w:customStyle="1" w:styleId="333">
    <w:name w:val="正文首行缩进1"/>
    <w:basedOn w:val="1"/>
    <w:link w:val="334"/>
    <w:qFormat/>
    <w:uiPriority w:val="99"/>
    <w:pPr>
      <w:widowControl/>
      <w:tabs>
        <w:tab w:val="left" w:pos="1160"/>
        <w:tab w:val="left" w:pos="2423"/>
      </w:tabs>
      <w:spacing w:before="100" w:beforeAutospacing="1" w:after="100" w:afterAutospacing="1" w:line="360" w:lineRule="auto"/>
      <w:ind w:firstLine="420"/>
      <w:jc w:val="left"/>
    </w:pPr>
    <w:rPr>
      <w:rFonts w:ascii="宋体" w:hAnsi="宋体"/>
      <w:sz w:val="24"/>
      <w:szCs w:val="24"/>
    </w:rPr>
  </w:style>
  <w:style w:type="character" w:customStyle="1" w:styleId="334">
    <w:name w:val="正文首行缩进 Char1"/>
    <w:link w:val="333"/>
    <w:semiHidden/>
    <w:qFormat/>
    <w:uiPriority w:val="99"/>
  </w:style>
  <w:style w:type="paragraph" w:customStyle="1" w:styleId="335">
    <w:name w:val="正文首行缩进 21"/>
    <w:basedOn w:val="1"/>
    <w:link w:val="336"/>
    <w:qFormat/>
    <w:uiPriority w:val="0"/>
    <w:pPr>
      <w:widowControl/>
      <w:spacing w:before="100" w:beforeAutospacing="1" w:after="100" w:afterAutospacing="1" w:line="360" w:lineRule="auto"/>
      <w:ind w:left="420" w:firstLine="420"/>
      <w:jc w:val="left"/>
    </w:pPr>
    <w:rPr>
      <w:rFonts w:ascii="宋体" w:hAnsi="宋体"/>
      <w:sz w:val="24"/>
      <w:szCs w:val="24"/>
      <w:lang w:val="en-US" w:eastAsia="en-US"/>
    </w:rPr>
  </w:style>
  <w:style w:type="character" w:customStyle="1" w:styleId="336">
    <w:name w:val="正文首行缩进 2 Char"/>
    <w:link w:val="335"/>
    <w:qFormat/>
    <w:uiPriority w:val="0"/>
    <w:rPr>
      <w:rFonts w:ascii="宋体" w:hAnsi="宋体"/>
      <w:sz w:val="24"/>
      <w:szCs w:val="24"/>
    </w:rPr>
  </w:style>
  <w:style w:type="table" w:customStyle="1" w:styleId="337">
    <w:name w:val="网格型11"/>
    <w:basedOn w:val="243"/>
    <w:qFormat/>
    <w:uiPriority w:val="0"/>
  </w:style>
  <w:style w:type="character" w:customStyle="1" w:styleId="338">
    <w:name w:val="要点1"/>
    <w:link w:val="1"/>
    <w:qFormat/>
    <w:uiPriority w:val="0"/>
    <w:rPr>
      <w:b/>
      <w:bCs/>
    </w:rPr>
  </w:style>
  <w:style w:type="character" w:customStyle="1" w:styleId="339">
    <w:name w:val="页码1"/>
    <w:link w:val="1"/>
    <w:qFormat/>
    <w:uiPriority w:val="0"/>
  </w:style>
  <w:style w:type="character" w:customStyle="1" w:styleId="340">
    <w:name w:val="已访问的超链接1"/>
    <w:link w:val="1"/>
    <w:unhideWhenUsed/>
    <w:qFormat/>
    <w:uiPriority w:val="99"/>
    <w:rPr>
      <w:color w:val="800080"/>
      <w:u w:val="single"/>
    </w:rPr>
  </w:style>
  <w:style w:type="character" w:customStyle="1" w:styleId="341">
    <w:name w:val="强调1"/>
    <w:link w:val="1"/>
    <w:qFormat/>
    <w:uiPriority w:val="0"/>
    <w:rPr>
      <w:i/>
      <w:iCs/>
    </w:rPr>
  </w:style>
  <w:style w:type="character" w:customStyle="1" w:styleId="342">
    <w:name w:val="超链接1"/>
    <w:link w:val="1"/>
    <w:unhideWhenUsed/>
    <w:qFormat/>
    <w:uiPriority w:val="99"/>
    <w:rPr>
      <w:color w:val="0000FF"/>
      <w:u w:val="single"/>
    </w:rPr>
  </w:style>
  <w:style w:type="character" w:customStyle="1" w:styleId="343">
    <w:name w:val="批注引用1"/>
    <w:link w:val="1"/>
    <w:qFormat/>
    <w:uiPriority w:val="0"/>
    <w:rPr>
      <w:sz w:val="21"/>
    </w:rPr>
  </w:style>
  <w:style w:type="character" w:customStyle="1" w:styleId="344">
    <w:name w:val="脚注引用1"/>
    <w:link w:val="1"/>
    <w:qFormat/>
    <w:uiPriority w:val="0"/>
    <w:rPr>
      <w:vertAlign w:val="superscript"/>
    </w:rPr>
  </w:style>
  <w:style w:type="paragraph" w:customStyle="1" w:styleId="345">
    <w:name w:val="索引 41"/>
    <w:basedOn w:val="1"/>
    <w:next w:val="1"/>
    <w:unhideWhenUsed/>
    <w:qFormat/>
    <w:uiPriority w:val="99"/>
    <w:pPr>
      <w:ind w:left="600"/>
    </w:pPr>
    <w:rPr>
      <w:rFonts w:ascii="宋体"/>
      <w:b/>
      <w:position w:val="-10"/>
      <w:sz w:val="24"/>
      <w:szCs w:val="20"/>
    </w:rPr>
  </w:style>
  <w:style w:type="character" w:customStyle="1" w:styleId="346">
    <w:name w:val="正文文本 3 Char1"/>
    <w:link w:val="1"/>
    <w:qFormat/>
    <w:uiPriority w:val="99"/>
    <w:rPr>
      <w:rFonts w:ascii="Calibri" w:hAnsi="Calibri"/>
      <w:sz w:val="16"/>
      <w:szCs w:val="16"/>
    </w:rPr>
  </w:style>
  <w:style w:type="character" w:customStyle="1" w:styleId="347">
    <w:name w:val="纯文本 Char1"/>
    <w:link w:val="1"/>
    <w:qFormat/>
    <w:uiPriority w:val="99"/>
    <w:rPr>
      <w:rFonts w:ascii="宋体" w:hAnsi="Courier New"/>
      <w:szCs w:val="21"/>
    </w:rPr>
  </w:style>
  <w:style w:type="character" w:customStyle="1" w:styleId="348">
    <w:name w:val="副标题 Char1"/>
    <w:link w:val="1"/>
    <w:qFormat/>
    <w:uiPriority w:val="11"/>
    <w:rPr>
      <w:rFonts w:ascii="Cambria" w:hAnsi="Cambria"/>
      <w:b/>
      <w:bCs/>
      <w:sz w:val="32"/>
      <w:szCs w:val="32"/>
    </w:rPr>
  </w:style>
  <w:style w:type="character" w:customStyle="1" w:styleId="349">
    <w:name w:val="批注主题 Char1"/>
    <w:link w:val="1"/>
    <w:qFormat/>
    <w:uiPriority w:val="0"/>
    <w:rPr>
      <w:rFonts w:ascii="Calibri" w:hAnsi="Calibri"/>
      <w:b/>
      <w:bCs/>
    </w:rPr>
  </w:style>
  <w:style w:type="character" w:customStyle="1" w:styleId="350">
    <w:name w:val="宏文本 Char"/>
    <w:link w:val="1"/>
    <w:qFormat/>
    <w:uiPriority w:val="99"/>
    <w:rPr>
      <w:rFonts w:ascii="Courier New" w:hAnsi="Courier New"/>
      <w:sz w:val="24"/>
      <w:szCs w:val="24"/>
      <w:lang w:val="en-US" w:eastAsia="zh-CN" w:bidi="ar-SA"/>
    </w:rPr>
  </w:style>
  <w:style w:type="character" w:customStyle="1" w:styleId="351">
    <w:name w:val="注释标题 Char"/>
    <w:link w:val="1"/>
    <w:qFormat/>
    <w:uiPriority w:val="0"/>
    <w:rPr>
      <w:rFonts w:ascii="宋体" w:hAnsi="宋体"/>
      <w:sz w:val="24"/>
      <w:szCs w:val="24"/>
    </w:rPr>
  </w:style>
  <w:style w:type="character" w:customStyle="1" w:styleId="352">
    <w:name w:val="电子邮件签名 Char"/>
    <w:link w:val="1"/>
    <w:qFormat/>
    <w:uiPriority w:val="0"/>
    <w:rPr>
      <w:rFonts w:ascii="宋体" w:hAnsi="宋体"/>
      <w:sz w:val="24"/>
      <w:szCs w:val="24"/>
    </w:rPr>
  </w:style>
  <w:style w:type="character" w:customStyle="1" w:styleId="353">
    <w:name w:val="称呼 Char"/>
    <w:link w:val="1"/>
    <w:qFormat/>
    <w:uiPriority w:val="0"/>
    <w:rPr>
      <w:rFonts w:ascii="宋体" w:hAnsi="宋体"/>
      <w:sz w:val="24"/>
      <w:szCs w:val="24"/>
    </w:rPr>
  </w:style>
  <w:style w:type="character" w:customStyle="1" w:styleId="354">
    <w:name w:val="结束语 Char"/>
    <w:link w:val="1"/>
    <w:qFormat/>
    <w:uiPriority w:val="0"/>
    <w:rPr>
      <w:rFonts w:ascii="宋体" w:hAnsi="宋体"/>
      <w:sz w:val="24"/>
      <w:szCs w:val="24"/>
    </w:rPr>
  </w:style>
  <w:style w:type="character" w:customStyle="1" w:styleId="355">
    <w:name w:val="HTML 地址 Char"/>
    <w:link w:val="1"/>
    <w:qFormat/>
    <w:uiPriority w:val="0"/>
    <w:rPr>
      <w:rFonts w:ascii="宋体" w:hAnsi="宋体"/>
      <w:i/>
      <w:iCs/>
      <w:sz w:val="24"/>
      <w:szCs w:val="24"/>
    </w:rPr>
  </w:style>
  <w:style w:type="character" w:customStyle="1" w:styleId="356">
    <w:name w:val="尾注文本 Char"/>
    <w:link w:val="1"/>
    <w:qFormat/>
    <w:uiPriority w:val="0"/>
    <w:rPr>
      <w:szCs w:val="24"/>
    </w:rPr>
  </w:style>
  <w:style w:type="character" w:customStyle="1" w:styleId="357">
    <w:name w:val="签名 Char"/>
    <w:link w:val="1"/>
    <w:qFormat/>
    <w:uiPriority w:val="0"/>
    <w:rPr>
      <w:rFonts w:ascii="宋体" w:hAnsi="宋体"/>
      <w:sz w:val="24"/>
      <w:szCs w:val="24"/>
    </w:rPr>
  </w:style>
  <w:style w:type="character" w:customStyle="1" w:styleId="358">
    <w:name w:val="脚注文本 Char"/>
    <w:link w:val="1"/>
    <w:qFormat/>
    <w:uiPriority w:val="0"/>
  </w:style>
  <w:style w:type="character" w:customStyle="1" w:styleId="359">
    <w:name w:val="信息标题 Char"/>
    <w:link w:val="1"/>
    <w:qFormat/>
    <w:uiPriority w:val="0"/>
    <w:rPr>
      <w:rFonts w:ascii="Cambria" w:hAnsi="Cambria"/>
      <w:sz w:val="24"/>
      <w:szCs w:val="24"/>
      <w:shd w:val="pct20" w:color="auto" w:fill="auto"/>
    </w:rPr>
  </w:style>
  <w:style w:type="character" w:customStyle="1" w:styleId="360">
    <w:name w:val="正文首行缩进 Char"/>
    <w:link w:val="1"/>
    <w:qFormat/>
    <w:uiPriority w:val="0"/>
    <w:rPr>
      <w:rFonts w:ascii="宋体" w:hAnsi="宋体"/>
      <w:sz w:val="24"/>
      <w:szCs w:val="24"/>
    </w:rPr>
  </w:style>
  <w:style w:type="character" w:customStyle="1" w:styleId="361">
    <w:name w:val="00-合正 Char"/>
    <w:link w:val="362"/>
    <w:qFormat/>
    <w:uiPriority w:val="0"/>
    <w:rPr>
      <w:rFonts w:ascii="楷体" w:hAnsi="楷体" w:eastAsia="楷体" w:cs="Times New Roman"/>
      <w:color w:val="000000"/>
      <w:sz w:val="28"/>
      <w:szCs w:val="24"/>
    </w:rPr>
  </w:style>
  <w:style w:type="paragraph" w:customStyle="1" w:styleId="362">
    <w:name w:val="00-合正"/>
    <w:basedOn w:val="1"/>
    <w:link w:val="361"/>
    <w:qFormat/>
    <w:uiPriority w:val="0"/>
    <w:pPr>
      <w:spacing w:line="560" w:lineRule="exact"/>
      <w:ind w:firstLine="200"/>
      <w:jc w:val="left"/>
    </w:pPr>
    <w:rPr>
      <w:rFonts w:ascii="楷体" w:hAnsi="楷体" w:eastAsia="楷体"/>
      <w:color w:val="000000"/>
      <w:sz w:val="28"/>
      <w:szCs w:val="24"/>
      <w:lang w:val="en-US" w:eastAsia="en-US"/>
    </w:rPr>
  </w:style>
  <w:style w:type="paragraph" w:customStyle="1" w:styleId="363">
    <w:name w:val="纯文本1"/>
    <w:basedOn w:val="1"/>
    <w:qFormat/>
    <w:uiPriority w:val="0"/>
    <w:rPr>
      <w:rFonts w:ascii="宋体" w:hAnsi="Courier New" w:eastAsia="楷体_GB2312" w:cs="Times New Roman"/>
      <w:sz w:val="26"/>
      <w:szCs w:val="20"/>
    </w:rPr>
  </w:style>
  <w:style w:type="paragraph" w:customStyle="1" w:styleId="364">
    <w:name w:val="列出段落1"/>
    <w:basedOn w:val="1"/>
    <w:qFormat/>
    <w:uiPriority w:val="0"/>
    <w:pPr>
      <w:ind w:firstLine="420"/>
    </w:pPr>
    <w:rPr>
      <w:rFonts w:ascii="@时尚中黑简体" w:hAnsi="@时尚中黑简体" w:cs="@时尚中黑简体"/>
      <w:szCs w:val="24"/>
    </w:rPr>
  </w:style>
  <w:style w:type="character" w:customStyle="1" w:styleId="365">
    <w:name w:val="列出段落 Char"/>
    <w:qFormat/>
    <w:uiPriority w:val="99"/>
    <w:rPr>
      <w:rFonts w:ascii="Calibri" w:hAnsi="Calibri"/>
      <w:sz w:val="21"/>
      <w:szCs w:val="22"/>
    </w:rPr>
  </w:style>
  <w:style w:type="paragraph" w:customStyle="1" w:styleId="366">
    <w:name w:val="样式 标题 3 + (中文) 黑体 小四 非加粗 段前: 7.8 磅 段后: 0 磅 行距: 固定值 20 磅"/>
    <w:basedOn w:val="1"/>
    <w:qFormat/>
    <w:uiPriority w:val="0"/>
    <w:pPr>
      <w:keepNext/>
      <w:keepLines/>
      <w:spacing w:line="400" w:lineRule="exact"/>
      <w:outlineLvl w:val="2"/>
    </w:pPr>
    <w:rPr>
      <w:rFonts w:eastAsia="黑体"/>
      <w:sz w:val="24"/>
      <w:szCs w:val="20"/>
    </w:rPr>
  </w:style>
  <w:style w:type="paragraph" w:customStyle="1" w:styleId="367">
    <w:name w:val="样式 标题 2 + Times New Roman 四号 非加粗 段前: 5 磅 段后: 0 磅 行距: 固定值 20..."/>
    <w:basedOn w:val="1"/>
    <w:qFormat/>
    <w:uiPriority w:val="0"/>
    <w:pPr>
      <w:keepNext/>
      <w:keepLines/>
      <w:spacing w:before="100" w:line="400" w:lineRule="exact"/>
      <w:outlineLvl w:val="1"/>
    </w:pPr>
    <w:rPr>
      <w:rFonts w:eastAsia="黑体"/>
      <w:sz w:val="28"/>
      <w:szCs w:val="20"/>
    </w:rPr>
  </w:style>
  <w:style w:type="paragraph" w:customStyle="1" w:styleId="368">
    <w:name w:val="_Style 36"/>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369">
    <w:name w:val="标题 3 Char Char Char"/>
    <w:link w:val="1"/>
    <w:qFormat/>
    <w:uiPriority w:val="0"/>
    <w:rPr>
      <w:rFonts w:eastAsia="宋体"/>
      <w:b/>
      <w:sz w:val="32"/>
      <w:lang w:val="en-US" w:eastAsia="zh-CN" w:bidi="ar-SA"/>
    </w:rPr>
  </w:style>
  <w:style w:type="character" w:customStyle="1" w:styleId="370">
    <w:name w:val="font161"/>
    <w:link w:val="1"/>
    <w:qFormat/>
    <w:uiPriority w:val="0"/>
    <w:rPr>
      <w:b/>
      <w:sz w:val="32"/>
    </w:rPr>
  </w:style>
  <w:style w:type="paragraph" w:customStyle="1" w:styleId="371">
    <w:name w:val="1"/>
    <w:basedOn w:val="1"/>
    <w:next w:val="1"/>
    <w:qFormat/>
    <w:uiPriority w:val="0"/>
    <w:rPr>
      <w:szCs w:val="20"/>
    </w:rPr>
  </w:style>
  <w:style w:type="paragraph" w:customStyle="1" w:styleId="372">
    <w:name w:val="表格"/>
    <w:basedOn w:val="1"/>
    <w:link w:val="373"/>
    <w:qFormat/>
    <w:uiPriority w:val="0"/>
    <w:pPr>
      <w:jc w:val="center"/>
    </w:pPr>
    <w:rPr>
      <w:rFonts w:ascii="华文细黑" w:hAnsi="华文细黑"/>
      <w:szCs w:val="20"/>
      <w:lang w:val="en-US" w:eastAsia="en-US"/>
    </w:rPr>
  </w:style>
  <w:style w:type="character" w:customStyle="1" w:styleId="373">
    <w:name w:val="表格 Char"/>
    <w:link w:val="372"/>
    <w:qFormat/>
    <w:uiPriority w:val="0"/>
    <w:rPr>
      <w:rFonts w:ascii="华文细黑" w:hAnsi="华文细黑"/>
      <w:sz w:val="21"/>
    </w:rPr>
  </w:style>
  <w:style w:type="paragraph" w:customStyle="1" w:styleId="374">
    <w:name w:val="Blockquote"/>
    <w:basedOn w:val="1"/>
    <w:qFormat/>
    <w:uiPriority w:val="0"/>
    <w:pPr>
      <w:spacing w:before="100" w:after="100"/>
      <w:ind w:left="360" w:right="360"/>
      <w:jc w:val="left"/>
    </w:pPr>
    <w:rPr>
      <w:sz w:val="24"/>
      <w:szCs w:val="20"/>
    </w:rPr>
  </w:style>
  <w:style w:type="paragraph" w:customStyle="1" w:styleId="375">
    <w:name w:val="表格文字"/>
    <w:basedOn w:val="1"/>
    <w:qFormat/>
    <w:uiPriority w:val="0"/>
    <w:pPr>
      <w:spacing w:line="420" w:lineRule="atLeast"/>
      <w:jc w:val="left"/>
    </w:pPr>
    <w:rPr>
      <w:szCs w:val="20"/>
    </w:rPr>
  </w:style>
  <w:style w:type="paragraph" w:customStyle="1" w:styleId="376">
    <w:name w:val="6'"/>
    <w:basedOn w:val="1"/>
    <w:qFormat/>
    <w:uiPriority w:val="0"/>
    <w:pPr>
      <w:spacing w:line="320" w:lineRule="exact"/>
      <w:jc w:val="center"/>
    </w:pPr>
    <w:rPr>
      <w:spacing w:val="20"/>
      <w:szCs w:val="20"/>
    </w:rPr>
  </w:style>
  <w:style w:type="paragraph" w:customStyle="1" w:styleId="377">
    <w:name w:val="样式 标题 1 + 黑体 三号 非加粗 居中 段前: 6 磅 段后: 6 磅 行距: 固定值 20 磅"/>
    <w:basedOn w:val="1"/>
    <w:qFormat/>
    <w:uiPriority w:val="0"/>
    <w:pPr>
      <w:keepNext/>
      <w:keepLines/>
      <w:spacing w:before="120" w:after="120" w:line="400" w:lineRule="exact"/>
      <w:jc w:val="center"/>
      <w:outlineLvl w:val="0"/>
    </w:pPr>
    <w:rPr>
      <w:rFonts w:ascii="黑体" w:hAnsi="黑体" w:eastAsia="黑体"/>
      <w:sz w:val="32"/>
      <w:szCs w:val="20"/>
    </w:rPr>
  </w:style>
  <w:style w:type="paragraph" w:customStyle="1" w:styleId="378">
    <w:name w:val="ѹʽ ꌢ 2 + Times New Roman ˄ŠǼӴ֠·: 5 󜺠0 ܺ ̶ֵ 20..."/>
    <w:basedOn w:val="1"/>
    <w:qFormat/>
    <w:uiPriority w:val="0"/>
    <w:pPr>
      <w:keepNext/>
      <w:widowControl/>
      <w:spacing w:before="100" w:line="400" w:lineRule="atLeast"/>
    </w:pPr>
    <w:rPr>
      <w:sz w:val="28"/>
      <w:szCs w:val="28"/>
    </w:rPr>
  </w:style>
  <w:style w:type="character" w:customStyle="1" w:styleId="379">
    <w:name w:val="批注文字 Char2"/>
    <w:link w:val="1"/>
    <w:qFormat/>
    <w:uiPriority w:val="0"/>
    <w:rPr>
      <w:rFonts w:ascii="Times New Roman" w:hAnsi="Times New Roman" w:eastAsia="宋体" w:cs="Times New Roman"/>
      <w:szCs w:val="20"/>
    </w:rPr>
  </w:style>
  <w:style w:type="paragraph" w:customStyle="1" w:styleId="380">
    <w:name w:val="ѹʽ ꌢ 2 + Times New Roman ˄ŠǼӴ֠·: 5 󜺠0 ܺ ̶ֵ 20...1"/>
    <w:basedOn w:val="1"/>
    <w:qFormat/>
    <w:uiPriority w:val="0"/>
    <w:pPr>
      <w:keepNext/>
      <w:widowControl/>
      <w:spacing w:before="100" w:line="400" w:lineRule="atLeast"/>
    </w:pPr>
    <w:rPr>
      <w:sz w:val="28"/>
      <w:szCs w:val="28"/>
    </w:rPr>
  </w:style>
  <w:style w:type="character" w:customStyle="1" w:styleId="381">
    <w:name w:val="标题4 Char Char"/>
    <w:link w:val="382"/>
    <w:qFormat/>
    <w:uiPriority w:val="0"/>
    <w:rPr>
      <w:rFonts w:ascii="Arial" w:hAnsi="Arial"/>
      <w:b/>
      <w:bCs/>
      <w:sz w:val="24"/>
      <w:szCs w:val="32"/>
    </w:rPr>
  </w:style>
  <w:style w:type="paragraph" w:customStyle="1" w:styleId="382">
    <w:name w:val="标题4"/>
    <w:basedOn w:val="1"/>
    <w:next w:val="284"/>
    <w:link w:val="381"/>
    <w:qFormat/>
    <w:uiPriority w:val="0"/>
    <w:pPr>
      <w:keepNext/>
      <w:keepLines/>
      <w:spacing w:before="260" w:after="260" w:line="413" w:lineRule="auto"/>
      <w:outlineLvl w:val="1"/>
    </w:pPr>
    <w:rPr>
      <w:rFonts w:ascii="Arial" w:hAnsi="Arial"/>
      <w:b/>
      <w:bCs/>
      <w:sz w:val="24"/>
      <w:szCs w:val="32"/>
      <w:lang w:val="en-US" w:eastAsia="en-US"/>
    </w:rPr>
  </w:style>
  <w:style w:type="character" w:customStyle="1" w:styleId="383">
    <w:name w:val="批注文字 Char1"/>
    <w:link w:val="1"/>
    <w:qFormat/>
    <w:uiPriority w:val="0"/>
    <w:rPr>
      <w:rFonts w:ascii="Times New Roman" w:hAnsi="Times New Roman" w:eastAsia="宋体" w:cs="Times New Roman"/>
      <w:szCs w:val="20"/>
    </w:rPr>
  </w:style>
  <w:style w:type="character" w:customStyle="1" w:styleId="384">
    <w:name w:val="明显引用 Char"/>
    <w:link w:val="1"/>
    <w:qFormat/>
    <w:uiPriority w:val="0"/>
    <w:rPr>
      <w:b/>
      <w:bCs/>
      <w:i/>
      <w:iCs/>
      <w:color w:val="4F81BD"/>
    </w:rPr>
  </w:style>
  <w:style w:type="character" w:customStyle="1" w:styleId="385">
    <w:name w:val="明显引用 Char1"/>
    <w:qFormat/>
    <w:uiPriority w:val="30"/>
    <w:rPr>
      <w:rFonts w:ascii="Calibri" w:hAnsi="Calibri"/>
      <w:b/>
      <w:bCs/>
      <w:i/>
      <w:iCs/>
      <w:color w:val="4F81BD"/>
    </w:rPr>
  </w:style>
  <w:style w:type="character" w:customStyle="1" w:styleId="386">
    <w:name w:val="书籍标题1"/>
    <w:link w:val="1"/>
    <w:qFormat/>
    <w:uiPriority w:val="0"/>
    <w:rPr>
      <w:b/>
      <w:bCs/>
      <w:smallCaps/>
      <w:spacing w:val="5"/>
    </w:rPr>
  </w:style>
  <w:style w:type="character" w:customStyle="1" w:styleId="387">
    <w:name w:val="明显强调1"/>
    <w:link w:val="1"/>
    <w:qFormat/>
    <w:uiPriority w:val="0"/>
    <w:rPr>
      <w:b/>
      <w:bCs/>
      <w:i/>
      <w:iCs/>
      <w:color w:val="4F81BD"/>
    </w:rPr>
  </w:style>
  <w:style w:type="character" w:customStyle="1" w:styleId="388">
    <w:name w:val="标题5 Char Char"/>
    <w:link w:val="389"/>
    <w:qFormat/>
    <w:uiPriority w:val="0"/>
    <w:rPr>
      <w:rFonts w:ascii="Arial" w:hAnsi="Arial"/>
      <w:b/>
      <w:bCs/>
      <w:sz w:val="24"/>
      <w:szCs w:val="32"/>
    </w:rPr>
  </w:style>
  <w:style w:type="paragraph" w:customStyle="1" w:styleId="389">
    <w:name w:val="标题5"/>
    <w:basedOn w:val="1"/>
    <w:link w:val="388"/>
    <w:qFormat/>
    <w:uiPriority w:val="0"/>
    <w:pPr>
      <w:keepNext/>
      <w:keepLines/>
      <w:spacing w:before="260" w:after="260" w:line="413" w:lineRule="auto"/>
      <w:outlineLvl w:val="2"/>
    </w:pPr>
    <w:rPr>
      <w:rFonts w:ascii="Arial" w:hAnsi="Arial"/>
      <w:b/>
      <w:bCs/>
      <w:sz w:val="24"/>
      <w:szCs w:val="32"/>
      <w:lang w:val="en-US" w:eastAsia="en-US"/>
    </w:rPr>
  </w:style>
  <w:style w:type="character" w:customStyle="1" w:styleId="390">
    <w:name w:val="textcontents"/>
    <w:link w:val="1"/>
    <w:qFormat/>
    <w:uiPriority w:val="0"/>
    <w:rPr>
      <w:rFonts w:cs="Times New Roman"/>
    </w:rPr>
  </w:style>
  <w:style w:type="character" w:customStyle="1" w:styleId="391">
    <w:name w:val="不明显强调1"/>
    <w:link w:val="1"/>
    <w:qFormat/>
    <w:uiPriority w:val="0"/>
    <w:rPr>
      <w:i/>
      <w:iCs/>
      <w:color w:val="808080"/>
    </w:rPr>
  </w:style>
  <w:style w:type="character" w:customStyle="1" w:styleId="392">
    <w:name w:val="不明显参考1"/>
    <w:link w:val="1"/>
    <w:qFormat/>
    <w:uiPriority w:val="0"/>
    <w:rPr>
      <w:smallCaps/>
      <w:color w:val="C0504D"/>
      <w:u w:val="single"/>
    </w:rPr>
  </w:style>
  <w:style w:type="character" w:customStyle="1" w:styleId="393">
    <w:name w:val="日期 Char1"/>
    <w:link w:val="1"/>
    <w:qFormat/>
    <w:uiPriority w:val="0"/>
    <w:rPr>
      <w:sz w:val="21"/>
      <w:szCs w:val="22"/>
    </w:rPr>
  </w:style>
  <w:style w:type="character" w:customStyle="1" w:styleId="394">
    <w:name w:val="正文文本 Char1"/>
    <w:link w:val="1"/>
    <w:qFormat/>
    <w:uiPriority w:val="0"/>
    <w:rPr>
      <w:sz w:val="21"/>
      <w:szCs w:val="22"/>
    </w:rPr>
  </w:style>
  <w:style w:type="character" w:customStyle="1" w:styleId="395">
    <w:name w:val="批注文字 Char Char"/>
    <w:link w:val="1"/>
    <w:qFormat/>
    <w:uiPriority w:val="0"/>
    <w:rPr>
      <w:rFonts w:ascii="宋体" w:hAnsi="Times New Roman" w:eastAsia="宋体" w:cs="Times New Roman"/>
      <w:sz w:val="28"/>
      <w:szCs w:val="20"/>
    </w:rPr>
  </w:style>
  <w:style w:type="character" w:customStyle="1" w:styleId="396">
    <w:name w:val="明显参考1"/>
    <w:link w:val="1"/>
    <w:qFormat/>
    <w:uiPriority w:val="0"/>
    <w:rPr>
      <w:b/>
      <w:bCs/>
      <w:smallCaps/>
      <w:color w:val="C0504D"/>
      <w:spacing w:val="5"/>
      <w:u w:val="single"/>
    </w:rPr>
  </w:style>
  <w:style w:type="character" w:customStyle="1" w:styleId="397">
    <w:name w:val="批注框文本 Char1"/>
    <w:link w:val="1"/>
    <w:qFormat/>
    <w:uiPriority w:val="0"/>
    <w:rPr>
      <w:sz w:val="18"/>
      <w:szCs w:val="18"/>
    </w:rPr>
  </w:style>
  <w:style w:type="character" w:customStyle="1" w:styleId="398">
    <w:name w:val="引用 Char"/>
    <w:link w:val="1"/>
    <w:qFormat/>
    <w:uiPriority w:val="0"/>
    <w:rPr>
      <w:i/>
      <w:iCs/>
      <w:color w:val="000000"/>
    </w:rPr>
  </w:style>
  <w:style w:type="character" w:customStyle="1" w:styleId="399">
    <w:name w:val="引用 Char1"/>
    <w:qFormat/>
    <w:uiPriority w:val="29"/>
    <w:rPr>
      <w:rFonts w:ascii="Calibri" w:hAnsi="Calibri"/>
      <w:i/>
      <w:iCs/>
      <w:color w:val="000000"/>
    </w:rPr>
  </w:style>
  <w:style w:type="character" w:customStyle="1" w:styleId="400">
    <w:name w:val="文档结构图 Char1"/>
    <w:link w:val="1"/>
    <w:qFormat/>
    <w:uiPriority w:val="0"/>
    <w:rPr>
      <w:rFonts w:ascii="宋体"/>
      <w:sz w:val="18"/>
      <w:szCs w:val="18"/>
    </w:rPr>
  </w:style>
  <w:style w:type="character" w:customStyle="1" w:styleId="401">
    <w:name w:val="无间隔 Char"/>
    <w:qFormat/>
    <w:uiPriority w:val="1"/>
    <w:rPr>
      <w:rFonts w:ascii="Calibri" w:hAnsi="Calibri"/>
      <w:sz w:val="21"/>
      <w:szCs w:val="22"/>
      <w:lang w:bidi="ar-SA"/>
    </w:rPr>
  </w:style>
  <w:style w:type="character" w:customStyle="1" w:styleId="402">
    <w:name w:val="标题 Char1"/>
    <w:link w:val="1"/>
    <w:qFormat/>
    <w:uiPriority w:val="10"/>
    <w:rPr>
      <w:rFonts w:ascii="Cambria" w:hAnsi="Cambria" w:eastAsia="宋体" w:cs="Times New Roman"/>
      <w:b/>
      <w:bCs/>
      <w:sz w:val="32"/>
      <w:szCs w:val="32"/>
    </w:rPr>
  </w:style>
  <w:style w:type="character" w:customStyle="1" w:styleId="403">
    <w:name w:val="页眉 Char1"/>
    <w:link w:val="1"/>
    <w:qFormat/>
    <w:uiPriority w:val="0"/>
    <w:rPr>
      <w:rFonts w:ascii="Calibri" w:hAnsi="Calibri" w:eastAsia="宋体" w:cs="Times New Roman"/>
      <w:sz w:val="18"/>
      <w:szCs w:val="18"/>
    </w:rPr>
  </w:style>
  <w:style w:type="character" w:customStyle="1" w:styleId="404">
    <w:name w:val="文档结构图 Char2"/>
    <w:link w:val="1"/>
    <w:qFormat/>
    <w:uiPriority w:val="99"/>
    <w:rPr>
      <w:rFonts w:ascii="宋体" w:hAnsi="Calibri" w:eastAsia="宋体" w:cs="Times New Roman"/>
      <w:sz w:val="18"/>
      <w:szCs w:val="18"/>
    </w:rPr>
  </w:style>
  <w:style w:type="character" w:customStyle="1" w:styleId="405">
    <w:name w:val="正文文本 Char2"/>
    <w:link w:val="1"/>
    <w:qFormat/>
    <w:uiPriority w:val="99"/>
    <w:rPr>
      <w:rFonts w:ascii="Calibri" w:hAnsi="Calibri" w:eastAsia="宋体" w:cs="Times New Roman"/>
    </w:rPr>
  </w:style>
  <w:style w:type="character" w:customStyle="1" w:styleId="406">
    <w:name w:val="页脚 Char1"/>
    <w:link w:val="1"/>
    <w:qFormat/>
    <w:uiPriority w:val="0"/>
    <w:rPr>
      <w:rFonts w:ascii="Calibri" w:hAnsi="Calibri" w:eastAsia="宋体" w:cs="Times New Roman"/>
      <w:sz w:val="18"/>
      <w:szCs w:val="18"/>
    </w:rPr>
  </w:style>
  <w:style w:type="paragraph" w:customStyle="1" w:styleId="407">
    <w:name w:val="修订1"/>
    <w:qFormat/>
    <w:uiPriority w:val="0"/>
    <w:rPr>
      <w:rFonts w:hint="default" w:ascii="Times New Roman" w:hAnsi="Times New Roman" w:eastAsia="宋体" w:cs="Times New Roman"/>
      <w:sz w:val="21"/>
      <w:szCs w:val="24"/>
      <w:lang w:val="en-US" w:eastAsia="zh-CN" w:bidi="ar-SA"/>
    </w:rPr>
  </w:style>
  <w:style w:type="character" w:customStyle="1" w:styleId="408">
    <w:name w:val="批注主题 Char2"/>
    <w:link w:val="1"/>
    <w:qFormat/>
    <w:uiPriority w:val="99"/>
    <w:rPr>
      <w:rFonts w:ascii="Times New Roman" w:hAnsi="Times New Roman" w:eastAsia="宋体" w:cs="Times New Roman"/>
      <w:szCs w:val="20"/>
    </w:rPr>
  </w:style>
  <w:style w:type="paragraph" w:customStyle="1" w:styleId="409">
    <w:name w:val="flNote"/>
    <w:basedOn w:val="1"/>
    <w:qFormat/>
    <w:uiPriority w:val="0"/>
    <w:pPr>
      <w:spacing w:before="320" w:after="160" w:line="360" w:lineRule="atLeast"/>
      <w:jc w:val="center"/>
    </w:pPr>
    <w:rPr>
      <w:rFonts w:ascii="Arial" w:eastAsia="黑体"/>
      <w:sz w:val="30"/>
      <w:szCs w:val="20"/>
    </w:rPr>
  </w:style>
  <w:style w:type="character" w:customStyle="1" w:styleId="410">
    <w:name w:val="日期 Char2"/>
    <w:link w:val="1"/>
    <w:qFormat/>
    <w:uiPriority w:val="99"/>
    <w:rPr>
      <w:rFonts w:ascii="Calibri" w:hAnsi="Calibri" w:eastAsia="宋体" w:cs="Times New Roman"/>
    </w:rPr>
  </w:style>
  <w:style w:type="character" w:customStyle="1" w:styleId="411">
    <w:name w:val="批注框文本 Char2"/>
    <w:link w:val="1"/>
    <w:qFormat/>
    <w:uiPriority w:val="99"/>
    <w:rPr>
      <w:rFonts w:ascii="Calibri" w:hAnsi="Calibri" w:eastAsia="宋体" w:cs="Times New Roman"/>
      <w:sz w:val="18"/>
      <w:szCs w:val="18"/>
    </w:rPr>
  </w:style>
  <w:style w:type="paragraph" w:customStyle="1" w:styleId="412">
    <w:name w:val="空半行"/>
    <w:basedOn w:val="1"/>
    <w:qFormat/>
    <w:uiPriority w:val="0"/>
    <w:pPr>
      <w:spacing w:line="120" w:lineRule="exact"/>
    </w:pPr>
    <w:rPr>
      <w:rFonts w:eastAsia="仿宋_GB2312"/>
      <w:color w:val="FFFFFF"/>
      <w:sz w:val="30"/>
      <w:szCs w:val="20"/>
    </w:rPr>
  </w:style>
  <w:style w:type="paragraph" w:customStyle="1" w:styleId="413">
    <w:name w:val="TOC 标题1"/>
    <w:basedOn w:val="1"/>
    <w:next w:val="1"/>
    <w:qFormat/>
    <w:uiPriority w:val="39"/>
    <w:pPr>
      <w:keepNext/>
      <w:keepLines/>
      <w:spacing w:before="340" w:after="330" w:line="576" w:lineRule="auto"/>
    </w:pPr>
    <w:rPr>
      <w:rFonts w:ascii="Calibri" w:hAnsi="Calibri"/>
      <w:b/>
      <w:bCs/>
      <w:sz w:val="44"/>
      <w:szCs w:val="44"/>
    </w:rPr>
  </w:style>
  <w:style w:type="paragraph" w:customStyle="1" w:styleId="414">
    <w:name w:val="rvps2"/>
    <w:basedOn w:val="1"/>
    <w:qFormat/>
    <w:uiPriority w:val="0"/>
    <w:pPr>
      <w:widowControl/>
    </w:pPr>
    <w:rPr>
      <w:sz w:val="24"/>
      <w:szCs w:val="24"/>
    </w:rPr>
  </w:style>
  <w:style w:type="character" w:customStyle="1" w:styleId="415">
    <w:name w:val="页脚 字符"/>
    <w:link w:val="1"/>
    <w:qFormat/>
    <w:uiPriority w:val="0"/>
  </w:style>
  <w:style w:type="paragraph" w:customStyle="1" w:styleId="416">
    <w:name w:val="_Style 127"/>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417">
    <w:name w:val="ѹʽ ꌢ 2 + Times New Roman ˄ŠǼӴ֠·: 5 󜺠0 ܺ ̶ֵ 20...2"/>
    <w:basedOn w:val="1"/>
    <w:qFormat/>
    <w:uiPriority w:val="0"/>
    <w:pPr>
      <w:keepNext/>
      <w:widowControl/>
      <w:spacing w:before="100" w:line="400" w:lineRule="atLeast"/>
    </w:pPr>
    <w:rPr>
      <w:sz w:val="28"/>
      <w:szCs w:val="28"/>
    </w:rPr>
  </w:style>
  <w:style w:type="paragraph" w:customStyle="1" w:styleId="418">
    <w:name w:val="Table Paragraph"/>
    <w:basedOn w:val="1"/>
    <w:qFormat/>
    <w:uiPriority w:val="99"/>
    <w:pPr>
      <w:jc w:val="left"/>
    </w:pPr>
    <w:rPr>
      <w:rFonts w:ascii="宋体" w:hAnsi="宋体" w:cs="宋体"/>
      <w:sz w:val="22"/>
      <w:lang w:eastAsia="en-US"/>
    </w:rPr>
  </w:style>
  <w:style w:type="paragraph" w:customStyle="1" w:styleId="419">
    <w:name w:val="xl24"/>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sz w:val="24"/>
      <w:szCs w:val="20"/>
    </w:rPr>
  </w:style>
  <w:style w:type="character" w:customStyle="1" w:styleId="420">
    <w:name w:val="标书正文格式 Char1"/>
    <w:link w:val="421"/>
    <w:qFormat/>
    <w:uiPriority w:val="0"/>
    <w:rPr>
      <w:rFonts w:ascii="Arial" w:hAnsi="Arial" w:eastAsia="Times New Roman"/>
      <w:sz w:val="21"/>
      <w:szCs w:val="22"/>
      <w:lang w:val="en-US" w:eastAsia="zh-CN" w:bidi="ar-SA"/>
    </w:rPr>
  </w:style>
  <w:style w:type="paragraph" w:customStyle="1" w:styleId="421">
    <w:name w:val="标书正文格式"/>
    <w:link w:val="420"/>
    <w:qFormat/>
    <w:uiPriority w:val="0"/>
    <w:pPr>
      <w:ind w:firstLine="200"/>
    </w:pPr>
    <w:rPr>
      <w:rFonts w:hint="default" w:ascii="Arial" w:hAnsi="Arial" w:eastAsia="Times New Roman" w:cs="Times New Roman"/>
      <w:sz w:val="21"/>
      <w:szCs w:val="22"/>
      <w:lang w:val="en-US" w:eastAsia="zh-CN" w:bidi="ar-SA"/>
    </w:rPr>
  </w:style>
  <w:style w:type="character" w:customStyle="1" w:styleId="422">
    <w:name w:val="*正文 Char"/>
    <w:link w:val="423"/>
    <w:qFormat/>
    <w:uiPriority w:val="0"/>
    <w:rPr>
      <w:rFonts w:ascii="宋体" w:hAnsi="宋体"/>
      <w:sz w:val="24"/>
      <w:szCs w:val="24"/>
    </w:rPr>
  </w:style>
  <w:style w:type="paragraph" w:customStyle="1" w:styleId="423">
    <w:name w:val="*正文"/>
    <w:basedOn w:val="1"/>
    <w:link w:val="422"/>
    <w:qFormat/>
    <w:uiPriority w:val="0"/>
    <w:pPr>
      <w:spacing w:line="360" w:lineRule="auto"/>
      <w:ind w:firstLine="200"/>
    </w:pPr>
    <w:rPr>
      <w:rFonts w:ascii="宋体" w:hAnsi="宋体"/>
      <w:sz w:val="24"/>
      <w:szCs w:val="24"/>
      <w:lang w:val="en-US" w:eastAsia="en-US"/>
    </w:rPr>
  </w:style>
  <w:style w:type="paragraph" w:customStyle="1" w:styleId="424">
    <w:name w:val="UserStyle_119"/>
    <w:basedOn w:val="1"/>
    <w:qFormat/>
    <w:uiPriority w:val="0"/>
    <w:pPr>
      <w:keepNext/>
      <w:widowControl/>
      <w:spacing w:before="100" w:line="400" w:lineRule="atLeast"/>
    </w:pPr>
    <w:rPr>
      <w:sz w:val="28"/>
      <w:szCs w:val="28"/>
    </w:rPr>
  </w:style>
  <w:style w:type="character" w:customStyle="1" w:styleId="425">
    <w:name w:val="书籍标题2"/>
    <w:link w:val="1"/>
    <w:qFormat/>
    <w:uiPriority w:val="0"/>
    <w:rPr>
      <w:b/>
      <w:bCs/>
      <w:smallCaps/>
      <w:spacing w:val="5"/>
    </w:rPr>
  </w:style>
  <w:style w:type="character" w:customStyle="1" w:styleId="426">
    <w:name w:val="明显强调2"/>
    <w:link w:val="1"/>
    <w:qFormat/>
    <w:uiPriority w:val="0"/>
    <w:rPr>
      <w:b/>
      <w:bCs/>
      <w:i/>
      <w:iCs/>
      <w:color w:val="4F81BD"/>
    </w:rPr>
  </w:style>
  <w:style w:type="character" w:customStyle="1" w:styleId="427">
    <w:name w:val="不明显强调2"/>
    <w:link w:val="1"/>
    <w:qFormat/>
    <w:uiPriority w:val="0"/>
    <w:rPr>
      <w:i/>
      <w:iCs/>
      <w:color w:val="808080"/>
    </w:rPr>
  </w:style>
  <w:style w:type="character" w:customStyle="1" w:styleId="428">
    <w:name w:val="不明显参考2"/>
    <w:link w:val="1"/>
    <w:qFormat/>
    <w:uiPriority w:val="0"/>
    <w:rPr>
      <w:smallCaps/>
      <w:color w:val="C0504D"/>
      <w:u w:val="single"/>
    </w:rPr>
  </w:style>
  <w:style w:type="character" w:customStyle="1" w:styleId="429">
    <w:name w:val="明显参考2"/>
    <w:link w:val="1"/>
    <w:qFormat/>
    <w:uiPriority w:val="0"/>
    <w:rPr>
      <w:b/>
      <w:bCs/>
      <w:smallCaps/>
      <w:color w:val="C0504D"/>
      <w:spacing w:val="5"/>
      <w:u w:val="single"/>
    </w:rPr>
  </w:style>
  <w:style w:type="paragraph" w:customStyle="1" w:styleId="430">
    <w:name w:val="TOC 标题2"/>
    <w:basedOn w:val="1"/>
    <w:next w:val="1"/>
    <w:qFormat/>
    <w:uiPriority w:val="0"/>
    <w:pPr>
      <w:keepNext/>
      <w:keepLines/>
      <w:spacing w:before="340" w:after="330" w:line="576" w:lineRule="auto"/>
    </w:pPr>
    <w:rPr>
      <w:rFonts w:ascii="Calibri" w:hAnsi="Calibri"/>
      <w:b/>
      <w:bCs/>
      <w:sz w:val="44"/>
      <w:szCs w:val="44"/>
    </w:rPr>
  </w:style>
  <w:style w:type="table" w:customStyle="1" w:styleId="431">
    <w:name w:val="网格型1"/>
    <w:basedOn w:val="243"/>
    <w:qFormat/>
    <w:uiPriority w:val="0"/>
  </w:style>
  <w:style w:type="paragraph" w:customStyle="1" w:styleId="432">
    <w:name w:val="符号列表"/>
    <w:basedOn w:val="1"/>
    <w:qFormat/>
    <w:uiPriority w:val="0"/>
    <w:pPr>
      <w:widowControl/>
      <w:tabs>
        <w:tab w:val="left" w:pos="2224"/>
      </w:tabs>
      <w:spacing w:line="360" w:lineRule="auto"/>
      <w:ind w:left="2224" w:hanging="420"/>
      <w:jc w:val="left"/>
    </w:pPr>
    <w:rPr>
      <w:color w:val="000000"/>
      <w:spacing w:val="-4"/>
      <w:sz w:val="24"/>
      <w:szCs w:val="24"/>
    </w:rPr>
  </w:style>
  <w:style w:type="character" w:customStyle="1" w:styleId="433">
    <w:name w:val="font31"/>
    <w:link w:val="1"/>
    <w:qFormat/>
    <w:uiPriority w:val="99"/>
    <w:rPr>
      <w:rFonts w:hint="eastAsia" w:ascii="宋体" w:hAnsi="宋体" w:eastAsia="宋体" w:cs="宋体"/>
      <w:color w:val="000000"/>
      <w:sz w:val="20"/>
      <w:szCs w:val="20"/>
      <w:u w:val="none"/>
    </w:rPr>
  </w:style>
  <w:style w:type="character" w:customStyle="1" w:styleId="434">
    <w:name w:val="font21"/>
    <w:link w:val="1"/>
    <w:qFormat/>
    <w:uiPriority w:val="99"/>
    <w:rPr>
      <w:rFonts w:hint="eastAsia" w:ascii="宋体" w:hAnsi="宋体" w:eastAsia="宋体" w:cs="宋体"/>
      <w:b/>
      <w:color w:val="000000"/>
      <w:sz w:val="20"/>
      <w:szCs w:val="20"/>
      <w:u w:val="none"/>
    </w:rPr>
  </w:style>
  <w:style w:type="character" w:customStyle="1" w:styleId="435">
    <w:name w:val="font51"/>
    <w:link w:val="1"/>
    <w:qFormat/>
    <w:uiPriority w:val="99"/>
    <w:rPr>
      <w:rFonts w:ascii="Times New Roman" w:hAnsi="Times New Roman" w:cs="Times New Roman"/>
      <w:b/>
      <w:color w:val="000000"/>
      <w:sz w:val="20"/>
      <w:szCs w:val="20"/>
      <w:u w:val="none"/>
    </w:rPr>
  </w:style>
  <w:style w:type="character" w:customStyle="1" w:styleId="436">
    <w:name w:val="font61"/>
    <w:link w:val="1"/>
    <w:qFormat/>
    <w:uiPriority w:val="99"/>
    <w:rPr>
      <w:rFonts w:ascii="Times New Roman" w:hAnsi="Times New Roman" w:cs="Times New Roman"/>
      <w:color w:val="000000"/>
      <w:sz w:val="20"/>
      <w:szCs w:val="20"/>
      <w:u w:val="none"/>
    </w:rPr>
  </w:style>
  <w:style w:type="character" w:customStyle="1" w:styleId="437">
    <w:name w:val="font11"/>
    <w:link w:val="1"/>
    <w:qFormat/>
    <w:uiPriority w:val="99"/>
    <w:rPr>
      <w:rFonts w:hint="eastAsia" w:ascii="宋体" w:hAnsi="宋体" w:eastAsia="宋体" w:cs="宋体"/>
      <w:color w:val="000000"/>
      <w:sz w:val="20"/>
      <w:szCs w:val="20"/>
      <w:u w:val="none"/>
    </w:rPr>
  </w:style>
  <w:style w:type="character" w:customStyle="1" w:styleId="438">
    <w:name w:val="font71"/>
    <w:link w:val="1"/>
    <w:qFormat/>
    <w:uiPriority w:val="99"/>
    <w:rPr>
      <w:rFonts w:hint="eastAsia" w:ascii="宋体" w:hAnsi="宋体" w:eastAsia="宋体" w:cs="宋体"/>
      <w:color w:val="000000"/>
      <w:sz w:val="20"/>
      <w:szCs w:val="20"/>
      <w:u w:val="none"/>
    </w:rPr>
  </w:style>
  <w:style w:type="character" w:customStyle="1" w:styleId="439">
    <w:name w:val="font41"/>
    <w:link w:val="1"/>
    <w:qFormat/>
    <w:uiPriority w:val="99"/>
    <w:rPr>
      <w:rFonts w:hint="eastAsia" w:ascii="宋体" w:hAnsi="宋体" w:eastAsia="宋体" w:cs="宋体"/>
      <w:b/>
      <w:color w:val="000000"/>
      <w:sz w:val="20"/>
      <w:szCs w:val="20"/>
      <w:u w:val="none"/>
    </w:rPr>
  </w:style>
  <w:style w:type="character" w:customStyle="1" w:styleId="440">
    <w:name w:val="font81"/>
    <w:link w:val="1"/>
    <w:qFormat/>
    <w:uiPriority w:val="99"/>
    <w:rPr>
      <w:rFonts w:ascii="Times New Roman" w:hAnsi="Times New Roman" w:cs="Times New Roman"/>
      <w:color w:val="000000"/>
      <w:sz w:val="20"/>
      <w:szCs w:val="20"/>
      <w:u w:val="none"/>
    </w:rPr>
  </w:style>
  <w:style w:type="character" w:customStyle="1" w:styleId="441">
    <w:name w:val="font01"/>
    <w:link w:val="1"/>
    <w:qFormat/>
    <w:uiPriority w:val="99"/>
    <w:rPr>
      <w:rFonts w:ascii="Times New Roman" w:hAnsi="Times New Roman" w:cs="Times New Roman"/>
      <w:b/>
      <w:color w:val="000000"/>
      <w:sz w:val="24"/>
      <w:szCs w:val="24"/>
      <w:u w:val="none"/>
    </w:rPr>
  </w:style>
  <w:style w:type="character" w:customStyle="1" w:styleId="442">
    <w:name w:val="t_tag"/>
    <w:link w:val="1"/>
    <w:qFormat/>
    <w:uiPriority w:val="0"/>
  </w:style>
  <w:style w:type="paragraph" w:customStyle="1" w:styleId="443">
    <w:name w:val="Report Level 2"/>
    <w:basedOn w:val="1"/>
    <w:next w:val="444"/>
    <w:qFormat/>
    <w:uiPriority w:val="99"/>
    <w:pPr>
      <w:tabs>
        <w:tab w:val="left" w:pos="1080"/>
      </w:tabs>
      <w:spacing w:after="120"/>
      <w:ind w:left="1080" w:hanging="1080"/>
    </w:pPr>
    <w:rPr>
      <w:rFonts w:ascii="宋体" w:hAnsi="Arial"/>
      <w:b/>
      <w:caps/>
      <w:color w:val="0000FF"/>
      <w:sz w:val="24"/>
    </w:rPr>
  </w:style>
  <w:style w:type="paragraph" w:customStyle="1" w:styleId="444">
    <w:name w:val="Report Text Char"/>
    <w:basedOn w:val="1"/>
    <w:qFormat/>
    <w:uiPriority w:val="0"/>
    <w:pPr>
      <w:spacing w:after="138"/>
      <w:ind w:left="1080"/>
    </w:pPr>
    <w:rPr>
      <w:rFonts w:ascii="Calibri" w:hAnsi="Calibri"/>
    </w:rPr>
  </w:style>
  <w:style w:type="paragraph" w:customStyle="1" w:styleId="445">
    <w:name w:val="样式2"/>
    <w:basedOn w:val="1"/>
    <w:qFormat/>
    <w:uiPriority w:val="0"/>
    <w:pPr>
      <w:spacing w:line="400" w:lineRule="exact"/>
    </w:pPr>
    <w:rPr>
      <w:rFonts w:ascii="Calibri" w:hAnsi="Calibri"/>
      <w:szCs w:val="24"/>
    </w:rPr>
  </w:style>
  <w:style w:type="paragraph" w:customStyle="1" w:styleId="446">
    <w:name w:val="样式3"/>
    <w:basedOn w:val="1"/>
    <w:qFormat/>
    <w:uiPriority w:val="99"/>
    <w:pPr>
      <w:spacing w:line="400" w:lineRule="exact"/>
    </w:pPr>
    <w:rPr>
      <w:rFonts w:ascii="Calibri" w:hAnsi="Calibri"/>
      <w:szCs w:val="24"/>
    </w:rPr>
  </w:style>
  <w:style w:type="paragraph" w:customStyle="1" w:styleId="447">
    <w:name w:val="1a"/>
    <w:basedOn w:val="1"/>
    <w:qFormat/>
    <w:uiPriority w:val="0"/>
    <w:pPr>
      <w:numPr>
        <w:ilvl w:val="0"/>
        <w:numId w:val="2"/>
      </w:numPr>
    </w:pPr>
    <w:rPr>
      <w:rFonts w:ascii="仿宋_GB2312" w:hAnsi="Calibri" w:eastAsia="仿宋_GB2312"/>
      <w:b/>
      <w:sz w:val="28"/>
      <w:szCs w:val="28"/>
    </w:rPr>
  </w:style>
  <w:style w:type="paragraph" w:customStyle="1" w:styleId="448">
    <w:name w:val="3a"/>
    <w:basedOn w:val="1"/>
    <w:qFormat/>
    <w:uiPriority w:val="0"/>
    <w:pPr>
      <w:numPr>
        <w:ilvl w:val="2"/>
        <w:numId w:val="2"/>
      </w:numPr>
    </w:pPr>
    <w:rPr>
      <w:rFonts w:ascii="仿宋_GB2312" w:hAnsi="Calibri" w:eastAsia="仿宋_GB2312"/>
      <w:sz w:val="28"/>
      <w:szCs w:val="28"/>
    </w:rPr>
  </w:style>
  <w:style w:type="paragraph" w:customStyle="1" w:styleId="449">
    <w:name w:val="样式4"/>
    <w:basedOn w:val="1"/>
    <w:qFormat/>
    <w:uiPriority w:val="99"/>
    <w:pPr>
      <w:spacing w:line="400" w:lineRule="exact"/>
    </w:pPr>
    <w:rPr>
      <w:rFonts w:ascii="Calibri" w:hAnsi="Calibri"/>
      <w:szCs w:val="24"/>
    </w:rPr>
  </w:style>
  <w:style w:type="paragraph" w:customStyle="1" w:styleId="450">
    <w:name w:val="2a"/>
    <w:basedOn w:val="1"/>
    <w:qFormat/>
    <w:uiPriority w:val="0"/>
    <w:pPr>
      <w:numPr>
        <w:ilvl w:val="1"/>
        <w:numId w:val="2"/>
      </w:numPr>
    </w:pPr>
    <w:rPr>
      <w:rFonts w:ascii="仿宋_GB2312" w:hAnsi="Calibri" w:eastAsia="仿宋_GB2312"/>
      <w:sz w:val="28"/>
      <w:szCs w:val="28"/>
    </w:rPr>
  </w:style>
  <w:style w:type="paragraph" w:customStyle="1" w:styleId="451">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45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453">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54">
    <w:name w:val="列出段落2"/>
    <w:basedOn w:val="1"/>
    <w:qFormat/>
    <w:uiPriority w:val="34"/>
    <w:pPr>
      <w:ind w:firstLine="420"/>
    </w:pPr>
    <w:rPr>
      <w:rFonts w:ascii="Calibri" w:hAnsi="Calibri"/>
    </w:rPr>
  </w:style>
  <w:style w:type="character" w:customStyle="1" w:styleId="455">
    <w:name w:val="ant-transfer-list-search-action"/>
    <w:link w:val="1"/>
    <w:qFormat/>
    <w:uiPriority w:val="0"/>
  </w:style>
  <w:style w:type="character" w:customStyle="1" w:styleId="456">
    <w:name w:val="ant-tree-switcher"/>
    <w:link w:val="1"/>
    <w:qFormat/>
    <w:uiPriority w:val="0"/>
  </w:style>
  <w:style w:type="character" w:customStyle="1" w:styleId="457">
    <w:name w:val="ant-tree-checkbox"/>
    <w:link w:val="1"/>
    <w:qFormat/>
    <w:uiPriority w:val="0"/>
  </w:style>
  <w:style w:type="character" w:customStyle="1" w:styleId="458">
    <w:name w:val="ant-tree-iconele"/>
    <w:link w:val="1"/>
    <w:qFormat/>
    <w:uiPriority w:val="0"/>
  </w:style>
  <w:style w:type="character" w:customStyle="1" w:styleId="459">
    <w:name w:val="ant-radio+*"/>
    <w:link w:val="1"/>
    <w:qFormat/>
    <w:uiPriority w:val="0"/>
  </w:style>
  <w:style w:type="character" w:customStyle="1" w:styleId="460">
    <w:name w:val="ant-select-tree-checkbox2"/>
    <w:link w:val="1"/>
    <w:qFormat/>
    <w:uiPriority w:val="0"/>
  </w:style>
  <w:style w:type="character" w:customStyle="1" w:styleId="461">
    <w:name w:val="ant-select-tree-iconele"/>
    <w:link w:val="1"/>
    <w:qFormat/>
    <w:uiPriority w:val="0"/>
  </w:style>
  <w:style w:type="character" w:customStyle="1" w:styleId="462">
    <w:name w:val="ant-select-tree-switcher"/>
    <w:link w:val="1"/>
    <w:qFormat/>
    <w:uiPriority w:val="0"/>
  </w:style>
  <w:style w:type="character" w:customStyle="1" w:styleId="463">
    <w:name w:val="hover25"/>
    <w:link w:val="1"/>
    <w:qFormat/>
    <w:uiPriority w:val="0"/>
    <w:rPr>
      <w:color w:val="3498DB"/>
    </w:rPr>
  </w:style>
  <w:style w:type="paragraph" w:customStyle="1" w:styleId="464">
    <w:name w:val="无间隔2"/>
    <w:qFormat/>
    <w:uiPriority w:val="1"/>
    <w:pPr>
      <w:widowControl w:val="0"/>
      <w:jc w:val="both"/>
    </w:pPr>
    <w:rPr>
      <w:rFonts w:hint="default" w:ascii="Calibri" w:hAnsi="Calibri" w:eastAsia="宋体" w:cs="Times New Roman"/>
      <w:sz w:val="21"/>
      <w:szCs w:val="22"/>
      <w:lang w:val="en-US" w:eastAsia="zh-CN" w:bidi="ar-SA"/>
    </w:rPr>
  </w:style>
  <w:style w:type="character" w:customStyle="1" w:styleId="465">
    <w:name w:val="正文11 字符"/>
    <w:link w:val="466"/>
    <w:qFormat/>
    <w:uiPriority w:val="0"/>
    <w:rPr>
      <w:color w:val="000000"/>
      <w:sz w:val="24"/>
    </w:rPr>
  </w:style>
  <w:style w:type="paragraph" w:customStyle="1" w:styleId="466">
    <w:name w:val="正文11"/>
    <w:basedOn w:val="1"/>
    <w:link w:val="465"/>
    <w:qFormat/>
    <w:uiPriority w:val="0"/>
    <w:pPr>
      <w:spacing w:line="288" w:lineRule="auto"/>
      <w:ind w:firstLine="200"/>
    </w:pPr>
    <w:rPr>
      <w:color w:val="000000"/>
      <w:sz w:val="24"/>
      <w:szCs w:val="20"/>
      <w:lang w:val="en-US" w:eastAsia="en-US"/>
    </w:rPr>
  </w:style>
  <w:style w:type="table" w:customStyle="1" w:styleId="467">
    <w:name w:val="Table Normal"/>
    <w:unhideWhenUsed/>
    <w:qFormat/>
    <w:uiPriority w:val="2"/>
    <w:rPr>
      <w:rFonts w:ascii="Calibri" w:hAnsi="Calibri"/>
      <w:lang w:val="en-US" w:eastAsia="zh-CN" w:bidi="ar-SA"/>
    </w:rPr>
  </w:style>
  <w:style w:type="paragraph" w:customStyle="1" w:styleId="468">
    <w:name w:val="WPSOffice手动目录 1"/>
    <w:qFormat/>
    <w:uiPriority w:val="0"/>
    <w:rPr>
      <w:rFonts w:hint="default" w:ascii="Times New Roman" w:hAnsi="Times New Roman" w:eastAsia="宋体" w:cs="Times New Roman"/>
      <w:lang w:val="en-US" w:eastAsia="zh-CN" w:bidi="ar-SA"/>
    </w:rPr>
  </w:style>
  <w:style w:type="paragraph" w:customStyle="1" w:styleId="469">
    <w:name w:val="WPSOffice手动目录 2"/>
    <w:qFormat/>
    <w:uiPriority w:val="0"/>
    <w:pPr>
      <w:ind w:left="200"/>
    </w:pPr>
    <w:rPr>
      <w:rFonts w:hint="default" w:ascii="Times New Roman" w:hAnsi="Times New Roman" w:eastAsia="宋体" w:cs="Times New Roman"/>
      <w:lang w:val="en-US" w:eastAsia="zh-CN" w:bidi="ar-SA"/>
    </w:rPr>
  </w:style>
  <w:style w:type="character" w:customStyle="1" w:styleId="470">
    <w:name w:val="Heading 1 Char"/>
    <w:link w:val="1"/>
    <w:qFormat/>
    <w:uiPriority w:val="99"/>
    <w:rPr>
      <w:rFonts w:ascii="Cambria" w:hAnsi="Cambria" w:eastAsia="宋体" w:cs="Times New Roman"/>
      <w:b/>
      <w:bCs/>
      <w:sz w:val="28"/>
      <w:szCs w:val="28"/>
      <w:lang w:eastAsia="en-US"/>
    </w:rPr>
  </w:style>
  <w:style w:type="character" w:customStyle="1" w:styleId="471">
    <w:name w:val="标题 2 Char1"/>
    <w:link w:val="1"/>
    <w:qFormat/>
    <w:uiPriority w:val="99"/>
    <w:rPr>
      <w:rFonts w:ascii="?? Light" w:hAnsi="?? Light" w:cs="Times New Roman"/>
      <w:b/>
      <w:bCs/>
      <w:sz w:val="32"/>
      <w:szCs w:val="32"/>
      <w:lang w:val="en-US" w:eastAsia="zh-CN" w:bidi="ar-SA"/>
    </w:rPr>
  </w:style>
  <w:style w:type="character" w:customStyle="1" w:styleId="472">
    <w:name w:val="标题 3 Char1"/>
    <w:link w:val="1"/>
    <w:qFormat/>
    <w:uiPriority w:val="99"/>
    <w:rPr>
      <w:rFonts w:ascii="Calibri" w:hAnsi="Calibri" w:eastAsia="宋体" w:cs="宋体"/>
      <w:b/>
      <w:bCs/>
      <w:sz w:val="32"/>
      <w:szCs w:val="32"/>
    </w:rPr>
  </w:style>
  <w:style w:type="character" w:customStyle="1" w:styleId="473">
    <w:name w:val="标题 1 Char2"/>
    <w:link w:val="1"/>
    <w:qFormat/>
    <w:uiPriority w:val="99"/>
    <w:rPr>
      <w:rFonts w:eastAsia="宋体"/>
      <w:b/>
      <w:sz w:val="44"/>
      <w:lang w:val="en-US" w:eastAsia="zh-CN"/>
    </w:rPr>
  </w:style>
  <w:style w:type="character" w:customStyle="1" w:styleId="474">
    <w:name w:val="Comment Text Char"/>
    <w:link w:val="1"/>
    <w:qFormat/>
    <w:uiPriority w:val="99"/>
    <w:rPr>
      <w:rFonts w:cs="Times New Roman"/>
      <w:sz w:val="22"/>
      <w:szCs w:val="22"/>
    </w:rPr>
  </w:style>
  <w:style w:type="character" w:customStyle="1" w:styleId="475">
    <w:name w:val="Body Text Char"/>
    <w:link w:val="1"/>
    <w:qFormat/>
    <w:uiPriority w:val="99"/>
    <w:rPr>
      <w:rFonts w:ascii="Times New Roman" w:hAnsi="Times New Roman" w:eastAsia="方正仿宋简体" w:cs="Times New Roman"/>
      <w:sz w:val="30"/>
    </w:rPr>
  </w:style>
  <w:style w:type="character" w:customStyle="1" w:styleId="476">
    <w:name w:val="HTML Preformatted Char"/>
    <w:link w:val="1"/>
    <w:qFormat/>
    <w:uiPriority w:val="99"/>
    <w:rPr>
      <w:rFonts w:ascii="宋体" w:hAnsi="宋体" w:eastAsia="宋体" w:cs="宋体"/>
      <w:sz w:val="24"/>
      <w:szCs w:val="24"/>
    </w:rPr>
  </w:style>
  <w:style w:type="character" w:customStyle="1" w:styleId="477">
    <w:name w:val="HTML 预设格式 Char2"/>
    <w:link w:val="1"/>
    <w:qFormat/>
    <w:uiPriority w:val="99"/>
    <w:rPr>
      <w:rFonts w:ascii="Arial" w:hAnsi="Arial" w:eastAsia="宋体"/>
      <w:sz w:val="24"/>
      <w:lang w:val="en-US" w:eastAsia="zh-CN"/>
    </w:rPr>
  </w:style>
  <w:style w:type="paragraph" w:customStyle="1" w:styleId="478">
    <w:name w:val="List Paragraph1"/>
    <w:basedOn w:val="1"/>
    <w:qFormat/>
    <w:uiPriority w:val="99"/>
    <w:pPr>
      <w:ind w:firstLine="420"/>
    </w:pPr>
    <w:rPr>
      <w:rFonts w:ascii="Calibri" w:hAnsi="Calibri" w:cs="Calibri"/>
      <w:szCs w:val="21"/>
    </w:rPr>
  </w:style>
  <w:style w:type="paragraph" w:customStyle="1" w:styleId="479">
    <w:name w:val="样式1"/>
    <w:basedOn w:val="1"/>
    <w:link w:val="480"/>
    <w:qFormat/>
    <w:uiPriority w:val="99"/>
    <w:pPr>
      <w:numPr>
        <w:ilvl w:val="0"/>
        <w:numId w:val="3"/>
      </w:numPr>
      <w:spacing w:line="440" w:lineRule="exact"/>
      <w:jc w:val="center"/>
    </w:pPr>
    <w:rPr>
      <w:rFonts w:ascii="黑体" w:hAnsi="黑体" w:eastAsia="黑体"/>
      <w:b/>
      <w:color w:val="000000"/>
      <w:sz w:val="32"/>
      <w:szCs w:val="20"/>
      <w:lang w:val="en-US" w:eastAsia="en-US"/>
    </w:rPr>
  </w:style>
  <w:style w:type="character" w:customStyle="1" w:styleId="480">
    <w:name w:val="样式1 Char"/>
    <w:link w:val="479"/>
    <w:qFormat/>
    <w:uiPriority w:val="99"/>
    <w:rPr>
      <w:rFonts w:ascii="黑体" w:hAnsi="黑体" w:eastAsia="黑体"/>
      <w:b/>
      <w:color w:val="000000"/>
      <w:sz w:val="32"/>
    </w:rPr>
  </w:style>
  <w:style w:type="paragraph" w:customStyle="1" w:styleId="481">
    <w:name w:val="First Paragraph"/>
    <w:basedOn w:val="1"/>
    <w:next w:val="278"/>
    <w:qFormat/>
    <w:uiPriority w:val="99"/>
    <w:pPr>
      <w:widowControl/>
      <w:spacing w:before="180" w:after="180"/>
      <w:jc w:val="left"/>
    </w:pPr>
    <w:rPr>
      <w:rFonts w:ascii="Cambria" w:hAnsi="Cambria"/>
      <w:sz w:val="24"/>
      <w:szCs w:val="24"/>
      <w:lang w:eastAsia="en-US"/>
    </w:rPr>
  </w:style>
  <w:style w:type="paragraph" w:customStyle="1" w:styleId="482">
    <w:name w:val="List Paragraph11"/>
    <w:basedOn w:val="1"/>
    <w:qFormat/>
    <w:uiPriority w:val="99"/>
    <w:pPr>
      <w:widowControl/>
      <w:ind w:firstLine="420"/>
      <w:jc w:val="left"/>
    </w:pPr>
    <w:rPr>
      <w:rFonts w:ascii="宋体" w:hAnsi="宋体" w:cs="宋体"/>
      <w:sz w:val="24"/>
      <w:szCs w:val="24"/>
    </w:rPr>
  </w:style>
  <w:style w:type="paragraph" w:customStyle="1" w:styleId="483">
    <w:name w:val="p0"/>
    <w:basedOn w:val="1"/>
    <w:qFormat/>
    <w:uiPriority w:val="99"/>
    <w:pPr>
      <w:widowControl/>
      <w:spacing w:before="100" w:beforeAutospacing="1" w:after="100" w:afterAutospacing="1"/>
      <w:jc w:val="left"/>
    </w:pPr>
    <w:rPr>
      <w:rFonts w:ascii="宋体" w:hAnsi="宋体" w:cs="宋体"/>
      <w:sz w:val="24"/>
      <w:szCs w:val="24"/>
    </w:rPr>
  </w:style>
  <w:style w:type="character" w:customStyle="1" w:styleId="484">
    <w:name w:val="页眉 字符"/>
    <w:link w:val="1"/>
    <w:qFormat/>
    <w:uiPriority w:val="0"/>
    <w:rPr>
      <w:rFonts w:ascii="Calibri" w:hAnsi="Calibri"/>
      <w:sz w:val="18"/>
    </w:rPr>
  </w:style>
  <w:style w:type="character" w:customStyle="1" w:styleId="485">
    <w:name w:val="font91"/>
    <w:link w:val="1"/>
    <w:qFormat/>
    <w:uiPriority w:val="99"/>
    <w:rPr>
      <w:rFonts w:ascii="宋体" w:hAnsi="宋体" w:eastAsia="宋体" w:cs="宋体"/>
      <w:b/>
      <w:color w:val="000000"/>
      <w:sz w:val="28"/>
      <w:szCs w:val="28"/>
      <w:u w:val="none"/>
    </w:rPr>
  </w:style>
  <w:style w:type="character" w:customStyle="1" w:styleId="486">
    <w:name w:val="kuan"/>
    <w:link w:val="1"/>
    <w:qFormat/>
    <w:uiPriority w:val="99"/>
  </w:style>
  <w:style w:type="character" w:customStyle="1" w:styleId="487">
    <w:name w:val="HTML 预设格式 字符"/>
    <w:link w:val="1"/>
    <w:qFormat/>
    <w:uiPriority w:val="99"/>
    <w:rPr>
      <w:rFonts w:ascii="宋体" w:hAnsi="宋体" w:eastAsia="宋体"/>
      <w:sz w:val="24"/>
      <w:lang w:val="en-US" w:eastAsia="zh-CN"/>
    </w:rPr>
  </w:style>
  <w:style w:type="character" w:customStyle="1" w:styleId="488">
    <w:name w:val="description"/>
    <w:link w:val="1"/>
    <w:qFormat/>
    <w:uiPriority w:val="99"/>
    <w:rPr>
      <w:rFonts w:cs="Times New Roman"/>
    </w:rPr>
  </w:style>
  <w:style w:type="paragraph" w:customStyle="1" w:styleId="489">
    <w:name w:val="Char Char Char Char Char Char Char Char Char Char Char Char1 Char Char Char Char Char Char Char Char Char Char Char Char Char Char Char Char Char Char Char"/>
    <w:basedOn w:val="1"/>
    <w:qFormat/>
    <w:uiPriority w:val="99"/>
    <w:pPr>
      <w:widowControl/>
      <w:spacing w:after="160" w:line="240" w:lineRule="exact"/>
      <w:jc w:val="left"/>
    </w:pPr>
    <w:rPr>
      <w:rFonts w:ascii="Arial" w:hAnsi="Arial" w:cs="Verdana"/>
      <w:b/>
      <w:sz w:val="24"/>
      <w:szCs w:val="20"/>
      <w:lang w:eastAsia="en-US"/>
    </w:rPr>
  </w:style>
  <w:style w:type="character" w:customStyle="1" w:styleId="490">
    <w:name w:val="HTML 预设格式 Char1"/>
    <w:link w:val="1"/>
    <w:qFormat/>
    <w:uiPriority w:val="99"/>
    <w:rPr>
      <w:rFonts w:ascii="Arial" w:hAnsi="Arial" w:eastAsia="宋体"/>
      <w:sz w:val="24"/>
      <w:lang w:val="en-US" w:eastAsia="zh-CN"/>
    </w:rPr>
  </w:style>
  <w:style w:type="character" w:customStyle="1" w:styleId="491">
    <w:name w:val="标题 1 Char1"/>
    <w:link w:val="1"/>
    <w:qFormat/>
    <w:uiPriority w:val="99"/>
    <w:rPr>
      <w:rFonts w:eastAsia="宋体"/>
      <w:b/>
      <w:sz w:val="44"/>
      <w:lang w:val="en-US" w:eastAsia="zh-CN"/>
    </w:rPr>
  </w:style>
  <w:style w:type="paragraph" w:customStyle="1" w:styleId="492">
    <w:name w:val="默认段落字体 Para Char"/>
    <w:basedOn w:val="1"/>
    <w:qFormat/>
    <w:uiPriority w:val="0"/>
    <w:pPr>
      <w:spacing w:line="360" w:lineRule="auto"/>
      <w:ind w:firstLine="200"/>
    </w:pPr>
    <w:rPr>
      <w:rFonts w:ascii="宋体" w:hAnsi="宋体" w:cs="宋体"/>
      <w:sz w:val="24"/>
      <w:szCs w:val="24"/>
    </w:rPr>
  </w:style>
  <w:style w:type="paragraph" w:customStyle="1" w:styleId="493">
    <w:name w:val="Char Char Char1 Char"/>
    <w:basedOn w:val="1"/>
    <w:qFormat/>
    <w:uiPriority w:val="0"/>
    <w:rPr>
      <w:rFonts w:ascii="Calibri" w:hAnsi="Calibri"/>
    </w:rPr>
  </w:style>
  <w:style w:type="paragraph" w:customStyle="1" w:styleId="494">
    <w:name w:val="Char1"/>
    <w:basedOn w:val="1"/>
    <w:qFormat/>
    <w:uiPriority w:val="0"/>
    <w:rPr>
      <w:rFonts w:ascii="仿宋_GB2312" w:hAnsi="Calibri" w:eastAsia="仿宋_GB2312"/>
      <w:b/>
      <w:sz w:val="32"/>
      <w:szCs w:val="32"/>
    </w:rPr>
  </w:style>
  <w:style w:type="paragraph" w:customStyle="1" w:styleId="495">
    <w:name w:val="标题6"/>
    <w:basedOn w:val="1"/>
    <w:link w:val="496"/>
    <w:qFormat/>
    <w:uiPriority w:val="0"/>
    <w:pPr>
      <w:keepNext/>
      <w:keepLines/>
      <w:spacing w:line="400" w:lineRule="exact"/>
      <w:jc w:val="center"/>
      <w:outlineLvl w:val="2"/>
    </w:pPr>
    <w:rPr>
      <w:rFonts w:ascii="宋体" w:hAnsi="宋体" w:eastAsia="黑体"/>
      <w:sz w:val="32"/>
      <w:szCs w:val="32"/>
      <w:lang w:val="en-US" w:eastAsia="en-US"/>
    </w:rPr>
  </w:style>
  <w:style w:type="character" w:customStyle="1" w:styleId="496">
    <w:name w:val="标题6 Char"/>
    <w:link w:val="495"/>
    <w:qFormat/>
    <w:uiPriority w:val="0"/>
    <w:rPr>
      <w:rFonts w:ascii="宋体" w:hAnsi="宋体" w:eastAsia="黑体"/>
      <w:sz w:val="32"/>
      <w:szCs w:val="32"/>
    </w:rPr>
  </w:style>
  <w:style w:type="paragraph" w:customStyle="1" w:styleId="497">
    <w:name w:val="Normal_0"/>
    <w:qFormat/>
    <w:uiPriority w:val="0"/>
    <w:rPr>
      <w:rFonts w:hint="default" w:ascii="黑体" w:hAnsi="黑体" w:eastAsia="黑体" w:cs="Times New Roman"/>
      <w:b/>
      <w:sz w:val="32"/>
      <w:szCs w:val="24"/>
      <w:lang w:val="en-US" w:eastAsia="zh-CN" w:bidi="ar-SA"/>
    </w:rPr>
  </w:style>
  <w:style w:type="paragraph" w:customStyle="1" w:styleId="498">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99">
    <w:name w:val="Normal_2"/>
    <w:qFormat/>
    <w:uiPriority w:val="0"/>
    <w:rPr>
      <w:rFonts w:hint="default" w:ascii="黑体" w:hAnsi="黑体" w:eastAsia="黑体" w:cs="Times New Roman"/>
      <w:b/>
      <w:sz w:val="32"/>
      <w:szCs w:val="24"/>
      <w:lang w:val="en-US" w:eastAsia="zh-CN" w:bidi="ar-SA"/>
    </w:rPr>
  </w:style>
  <w:style w:type="paragraph" w:customStyle="1" w:styleId="500">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1">
    <w:name w:val="Normal_3"/>
    <w:qFormat/>
    <w:uiPriority w:val="0"/>
    <w:rPr>
      <w:rFonts w:hint="default" w:ascii="黑体" w:hAnsi="黑体" w:eastAsia="黑体" w:cs="Times New Roman"/>
      <w:b/>
      <w:sz w:val="32"/>
      <w:szCs w:val="24"/>
      <w:lang w:val="en-US" w:eastAsia="zh-CN" w:bidi="ar-SA"/>
    </w:rPr>
  </w:style>
  <w:style w:type="paragraph" w:customStyle="1" w:styleId="502">
    <w:name w:val="Normal_4"/>
    <w:qFormat/>
    <w:uiPriority w:val="0"/>
    <w:rPr>
      <w:rFonts w:hint="default" w:ascii="黑体" w:hAnsi="黑体" w:eastAsia="黑体" w:cs="Times New Roman"/>
      <w:b/>
      <w:sz w:val="32"/>
      <w:szCs w:val="24"/>
      <w:lang w:val="en-US" w:eastAsia="zh-CN" w:bidi="ar-SA"/>
    </w:rPr>
  </w:style>
  <w:style w:type="paragraph" w:customStyle="1" w:styleId="50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4">
    <w:name w:val="Normal_5"/>
    <w:qFormat/>
    <w:uiPriority w:val="0"/>
    <w:rPr>
      <w:rFonts w:hint="default" w:ascii="黑体" w:hAnsi="黑体" w:eastAsia="黑体" w:cs="Times New Roman"/>
      <w:b/>
      <w:sz w:val="32"/>
      <w:szCs w:val="24"/>
      <w:lang w:val="en-US" w:eastAsia="zh-CN" w:bidi="ar-SA"/>
    </w:rPr>
  </w:style>
  <w:style w:type="paragraph" w:customStyle="1" w:styleId="505">
    <w:name w:val="Normal_6"/>
    <w:qFormat/>
    <w:uiPriority w:val="0"/>
    <w:rPr>
      <w:rFonts w:hint="default" w:ascii="黑体" w:hAnsi="黑体" w:eastAsia="黑体" w:cs="Times New Roman"/>
      <w:b/>
      <w:sz w:val="32"/>
      <w:szCs w:val="24"/>
      <w:lang w:val="en-US" w:eastAsia="zh-CN" w:bidi="ar-SA"/>
    </w:rPr>
  </w:style>
  <w:style w:type="paragraph" w:customStyle="1" w:styleId="506">
    <w:name w:val="正文_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7">
    <w:name w:val="正文_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08">
    <w:name w:val="Normal_7"/>
    <w:qFormat/>
    <w:uiPriority w:val="0"/>
    <w:rPr>
      <w:rFonts w:hint="default" w:ascii="黑体" w:hAnsi="黑体" w:eastAsia="黑体" w:cs="Times New Roman"/>
      <w:b/>
      <w:sz w:val="32"/>
      <w:szCs w:val="24"/>
      <w:lang w:val="en-US" w:eastAsia="zh-CN" w:bidi="ar-SA"/>
    </w:rPr>
  </w:style>
  <w:style w:type="paragraph" w:customStyle="1" w:styleId="509">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0">
    <w:name w:val="Normal_9"/>
    <w:qFormat/>
    <w:uiPriority w:val="0"/>
    <w:rPr>
      <w:rFonts w:hint="default" w:ascii="黑体" w:hAnsi="黑体" w:eastAsia="黑体" w:cs="Times New Roman"/>
      <w:b/>
      <w:sz w:val="32"/>
      <w:szCs w:val="24"/>
      <w:lang w:val="en-US" w:eastAsia="zh-CN" w:bidi="ar-SA"/>
    </w:rPr>
  </w:style>
  <w:style w:type="paragraph" w:customStyle="1" w:styleId="511">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2">
    <w:name w:val="目录 1_0"/>
    <w:basedOn w:val="1"/>
    <w:next w:val="511"/>
    <w:qFormat/>
    <w:uiPriority w:val="39"/>
    <w:pPr>
      <w:spacing w:line="440" w:lineRule="exact"/>
      <w:jc w:val="center"/>
    </w:pPr>
    <w:rPr>
      <w:rFonts w:ascii="Calibri" w:hAnsi="Calibri"/>
    </w:rPr>
  </w:style>
  <w:style w:type="paragraph" w:customStyle="1" w:styleId="513">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4">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5">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6">
    <w:name w:val="正文_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7">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18">
    <w:name w:val="Normal_10"/>
    <w:qFormat/>
    <w:uiPriority w:val="0"/>
    <w:rPr>
      <w:rFonts w:hint="default" w:ascii="黑体" w:hAnsi="黑体" w:eastAsia="黑体" w:cs="Times New Roman"/>
      <w:b/>
      <w:sz w:val="32"/>
      <w:szCs w:val="24"/>
      <w:lang w:val="en-US" w:eastAsia="zh-CN" w:bidi="ar-SA"/>
    </w:rPr>
  </w:style>
  <w:style w:type="paragraph" w:customStyle="1" w:styleId="519">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20">
    <w:name w:val="Normal_11"/>
    <w:qFormat/>
    <w:uiPriority w:val="0"/>
    <w:rPr>
      <w:rFonts w:hint="default" w:ascii="黑体" w:hAnsi="黑体" w:eastAsia="黑体" w:cs="Times New Roman"/>
      <w:b/>
      <w:sz w:val="32"/>
      <w:szCs w:val="24"/>
      <w:lang w:val="en-US" w:eastAsia="zh-CN" w:bidi="ar-SA"/>
    </w:rPr>
  </w:style>
  <w:style w:type="paragraph" w:customStyle="1" w:styleId="521">
    <w:name w:val="Normal_13"/>
    <w:qFormat/>
    <w:uiPriority w:val="0"/>
    <w:pPr>
      <w:widowControl w:val="0"/>
      <w:jc w:val="both"/>
    </w:pPr>
    <w:rPr>
      <w:rFonts w:hint="default" w:ascii="Calibri" w:hAnsi="Calibri" w:eastAsia="Times New Roman" w:cs="Times New Roman"/>
      <w:sz w:val="21"/>
      <w:szCs w:val="22"/>
      <w:lang w:val="en-US" w:eastAsia="zh-CN" w:bidi="ar-SA"/>
    </w:rPr>
  </w:style>
  <w:style w:type="paragraph" w:customStyle="1" w:styleId="522">
    <w:name w:val="正文_1_0"/>
    <w:qFormat/>
    <w:uiPriority w:val="0"/>
    <w:pPr>
      <w:widowControl w:val="0"/>
      <w:jc w:val="both"/>
    </w:pPr>
    <w:rPr>
      <w:rFonts w:hint="default" w:ascii="Calibri" w:hAnsi="Calibri" w:eastAsia="宋体" w:cs="Times New Roman"/>
      <w:lang w:val="en-US" w:eastAsia="zh-CN" w:bidi="ar-SA"/>
    </w:rPr>
  </w:style>
  <w:style w:type="paragraph" w:customStyle="1" w:styleId="523">
    <w:name w:val="font5"/>
    <w:basedOn w:val="1"/>
    <w:qFormat/>
    <w:uiPriority w:val="0"/>
    <w:pPr>
      <w:widowControl/>
      <w:spacing w:before="100" w:beforeAutospacing="1" w:after="100" w:afterAutospacing="1"/>
      <w:jc w:val="left"/>
    </w:pPr>
    <w:rPr>
      <w:rFonts w:ascii="宋体" w:hAnsi="宋体" w:cs="宋体"/>
      <w:b/>
      <w:bCs/>
      <w:color w:val="000000"/>
      <w:sz w:val="18"/>
      <w:szCs w:val="18"/>
    </w:rPr>
  </w:style>
  <w:style w:type="paragraph" w:customStyle="1" w:styleId="524">
    <w:name w:val="font6"/>
    <w:basedOn w:val="1"/>
    <w:qFormat/>
    <w:uiPriority w:val="0"/>
    <w:pPr>
      <w:widowControl/>
      <w:spacing w:before="100" w:beforeAutospacing="1" w:after="100" w:afterAutospacing="1"/>
      <w:jc w:val="left"/>
    </w:pPr>
    <w:rPr>
      <w:b/>
      <w:bCs/>
      <w:color w:val="000000"/>
      <w:sz w:val="18"/>
      <w:szCs w:val="18"/>
    </w:rPr>
  </w:style>
  <w:style w:type="paragraph" w:customStyle="1" w:styleId="525">
    <w:name w:val="font7"/>
    <w:basedOn w:val="1"/>
    <w:qFormat/>
    <w:uiPriority w:val="0"/>
    <w:pPr>
      <w:widowControl/>
      <w:spacing w:before="100" w:beforeAutospacing="1" w:after="100" w:afterAutospacing="1"/>
      <w:jc w:val="left"/>
    </w:pPr>
    <w:rPr>
      <w:color w:val="000000"/>
      <w:sz w:val="18"/>
      <w:szCs w:val="18"/>
    </w:rPr>
  </w:style>
  <w:style w:type="paragraph" w:customStyle="1" w:styleId="526">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27">
    <w:name w:val="xl65"/>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528">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18"/>
      <w:szCs w:val="18"/>
    </w:rPr>
  </w:style>
  <w:style w:type="paragraph" w:customStyle="1" w:styleId="52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18"/>
      <w:szCs w:val="18"/>
    </w:rPr>
  </w:style>
  <w:style w:type="paragraph" w:customStyle="1" w:styleId="530">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531">
    <w:name w:val="xl6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sz w:val="18"/>
      <w:szCs w:val="18"/>
    </w:rPr>
  </w:style>
  <w:style w:type="paragraph" w:customStyle="1" w:styleId="532">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33">
    <w:name w:val="xl7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paragraph" w:customStyle="1" w:styleId="53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535">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18"/>
      <w:szCs w:val="18"/>
    </w:rPr>
  </w:style>
  <w:style w:type="character" w:customStyle="1" w:styleId="536">
    <w:name w:val="NormalCharacter1"/>
    <w:link w:val="1"/>
    <w:qFormat/>
    <w:uiPriority w:val="0"/>
  </w:style>
  <w:style w:type="character" w:customStyle="1" w:styleId="537">
    <w:name w:val="标题 5 Char1"/>
    <w:link w:val="1"/>
    <w:qFormat/>
    <w:uiPriority w:val="0"/>
    <w:rPr>
      <w:rFonts w:ascii="Times New Roman" w:hAnsi="Times New Roman" w:eastAsia="宋体" w:cs="Times New Roman"/>
      <w:b/>
      <w:sz w:val="28"/>
      <w:szCs w:val="20"/>
    </w:rPr>
  </w:style>
  <w:style w:type="character" w:customStyle="1" w:styleId="538">
    <w:name w:val="正文文本缩进 Char1"/>
    <w:link w:val="1"/>
    <w:qFormat/>
    <w:uiPriority w:val="0"/>
    <w:rPr>
      <w:rFonts w:ascii="Times New Roman" w:hAnsi="Times New Roman" w:eastAsia="宋体" w:cs="Times New Roman"/>
      <w:sz w:val="20"/>
      <w:szCs w:val="24"/>
    </w:rPr>
  </w:style>
  <w:style w:type="character" w:customStyle="1" w:styleId="539">
    <w:name w:val="正文文本缩进 2 Char1"/>
    <w:link w:val="1"/>
    <w:semiHidden/>
    <w:qFormat/>
    <w:uiPriority w:val="99"/>
    <w:rPr>
      <w:rFonts w:ascii="Calibri" w:hAnsi="Calibri" w:eastAsia="宋体" w:cs="Times New Roman"/>
    </w:rPr>
  </w:style>
  <w:style w:type="character" w:customStyle="1" w:styleId="540">
    <w:name w:val="正文文本缩进 3 Char1"/>
    <w:link w:val="1"/>
    <w:qFormat/>
    <w:uiPriority w:val="0"/>
    <w:rPr>
      <w:rFonts w:ascii="Calibri" w:hAnsi="Calibri" w:eastAsia="宋体" w:cs="Times New Roman"/>
      <w:sz w:val="16"/>
      <w:szCs w:val="16"/>
    </w:rPr>
  </w:style>
  <w:style w:type="character" w:customStyle="1" w:styleId="541">
    <w:name w:val="正文文本 2 Char1"/>
    <w:link w:val="1"/>
    <w:semiHidden/>
    <w:qFormat/>
    <w:uiPriority w:val="99"/>
    <w:rPr>
      <w:rFonts w:ascii="Calibri" w:hAnsi="Calibri" w:eastAsia="宋体" w:cs="Times New Roman"/>
    </w:rPr>
  </w:style>
  <w:style w:type="character" w:customStyle="1" w:styleId="542">
    <w:name w:val="ꌢ 2 Char"/>
    <w:link w:val="543"/>
    <w:qFormat/>
    <w:uiPriority w:val="0"/>
    <w:rPr>
      <w:rFonts w:ascii="Arial" w:hAnsi="Arial"/>
      <w:b/>
      <w:bCs/>
    </w:rPr>
  </w:style>
  <w:style w:type="paragraph" w:customStyle="1" w:styleId="543">
    <w:name w:val="ꌢ 2"/>
    <w:basedOn w:val="1"/>
    <w:link w:val="542"/>
    <w:qFormat/>
    <w:uiPriority w:val="0"/>
    <w:pPr>
      <w:widowControl/>
    </w:pPr>
    <w:rPr>
      <w:rFonts w:ascii="Arial" w:hAnsi="Arial"/>
      <w:b/>
      <w:bCs/>
      <w:sz w:val="20"/>
      <w:szCs w:val="20"/>
      <w:lang w:val="en-US" w:eastAsia="en-US"/>
    </w:rPr>
  </w:style>
  <w:style w:type="character" w:customStyle="1" w:styleId="544">
    <w:name w:val="GW-标题3 Char"/>
    <w:link w:val="545"/>
    <w:qFormat/>
    <w:uiPriority w:val="0"/>
    <w:rPr>
      <w:rFonts w:ascii="仿宋_GB2312" w:eastAsia="仿宋_GB2312"/>
      <w:b/>
      <w:bCs/>
      <w:sz w:val="32"/>
    </w:rPr>
  </w:style>
  <w:style w:type="paragraph" w:customStyle="1" w:styleId="545">
    <w:name w:val="GW-标题3"/>
    <w:basedOn w:val="1"/>
    <w:next w:val="1"/>
    <w:link w:val="544"/>
    <w:qFormat/>
    <w:uiPriority w:val="0"/>
    <w:pPr>
      <w:keepNext/>
      <w:keepLines/>
      <w:spacing w:line="360" w:lineRule="auto"/>
      <w:ind w:left="420" w:hanging="420"/>
      <w:outlineLvl w:val="2"/>
    </w:pPr>
    <w:rPr>
      <w:rFonts w:ascii="仿宋_GB2312" w:eastAsia="仿宋_GB2312"/>
      <w:b/>
      <w:bCs/>
      <w:sz w:val="32"/>
      <w:szCs w:val="20"/>
      <w:lang w:val="en-US" w:eastAsia="en-US"/>
    </w:rPr>
  </w:style>
  <w:style w:type="paragraph" w:customStyle="1" w:styleId="546">
    <w:name w:val="GW-标题2"/>
    <w:basedOn w:val="547"/>
    <w:next w:val="1"/>
    <w:qFormat/>
    <w:uiPriority w:val="0"/>
    <w:pPr>
      <w:pageBreakBefore w:val="0"/>
      <w:ind w:left="632" w:hanging="632"/>
      <w:outlineLvl w:val="1"/>
    </w:pPr>
    <w:rPr>
      <w:sz w:val="36"/>
    </w:rPr>
  </w:style>
  <w:style w:type="paragraph" w:customStyle="1" w:styleId="547">
    <w:name w:val="GW-标题1"/>
    <w:basedOn w:val="233"/>
    <w:next w:val="1"/>
    <w:qFormat/>
    <w:uiPriority w:val="0"/>
    <w:pPr>
      <w:keepNext/>
      <w:keepLines/>
      <w:pageBreakBefore/>
      <w:ind w:left="420"/>
      <w:jc w:val="both"/>
    </w:pPr>
    <w:rPr>
      <w:rFonts w:ascii="Calibri" w:hAnsi="Calibri" w:eastAsia="仿宋_GB2312"/>
      <w:bCs/>
      <w:sz w:val="44"/>
      <w:szCs w:val="44"/>
    </w:rPr>
  </w:style>
  <w:style w:type="character" w:customStyle="1" w:styleId="548">
    <w:name w:val="彩色列表字符"/>
    <w:link w:val="549"/>
    <w:qFormat/>
    <w:uiPriority w:val="34"/>
    <w:rPr>
      <w:rFonts w:ascii="Calibri" w:hAnsi="Calibri"/>
    </w:rPr>
  </w:style>
  <w:style w:type="paragraph" w:customStyle="1" w:styleId="549">
    <w:name w:val="彩色列表1"/>
    <w:basedOn w:val="1"/>
    <w:link w:val="548"/>
    <w:qFormat/>
    <w:uiPriority w:val="34"/>
    <w:pPr>
      <w:spacing w:line="360" w:lineRule="auto"/>
      <w:ind w:firstLine="420"/>
      <w:contextualSpacing/>
    </w:pPr>
    <w:rPr>
      <w:rFonts w:ascii="Calibri" w:hAnsi="Calibri"/>
      <w:sz w:val="20"/>
      <w:szCs w:val="20"/>
      <w:lang w:val="en-US" w:eastAsia="en-US"/>
    </w:rPr>
  </w:style>
  <w:style w:type="character" w:customStyle="1" w:styleId="550">
    <w:name w:val="Intense Quote Char Char"/>
    <w:link w:val="551"/>
    <w:qFormat/>
    <w:uiPriority w:val="0"/>
    <w:rPr>
      <w:b/>
      <w:bCs/>
      <w:i/>
      <w:iCs/>
      <w:color w:val="4F81BD"/>
      <w:szCs w:val="24"/>
    </w:rPr>
  </w:style>
  <w:style w:type="paragraph" w:customStyle="1" w:styleId="551">
    <w:name w:val="明显引用1"/>
    <w:basedOn w:val="1"/>
    <w:next w:val="1"/>
    <w:link w:val="550"/>
    <w:qFormat/>
    <w:uiPriority w:val="0"/>
    <w:pPr>
      <w:pBdr>
        <w:bottom w:val="single" w:color="4F81BD" w:sz="4" w:space="4"/>
      </w:pBdr>
      <w:spacing w:before="200" w:after="280"/>
      <w:ind w:left="936" w:right="936"/>
    </w:pPr>
    <w:rPr>
      <w:b/>
      <w:bCs/>
      <w:i/>
      <w:iCs/>
      <w:color w:val="4F81BD"/>
      <w:sz w:val="20"/>
      <w:szCs w:val="24"/>
      <w:lang w:val="en-US" w:eastAsia="en-US"/>
    </w:rPr>
  </w:style>
  <w:style w:type="character" w:customStyle="1" w:styleId="552">
    <w:name w:val="Normal - Small Char"/>
    <w:link w:val="553"/>
    <w:qFormat/>
    <w:uiPriority w:val="0"/>
    <w:rPr>
      <w:bCs/>
      <w:lang w:val="en-GB" w:eastAsia="zh-TW"/>
    </w:rPr>
  </w:style>
  <w:style w:type="paragraph" w:customStyle="1" w:styleId="553">
    <w:name w:val="Normal - Small"/>
    <w:basedOn w:val="1"/>
    <w:link w:val="552"/>
    <w:qFormat/>
    <w:uiPriority w:val="0"/>
    <w:pPr>
      <w:jc w:val="left"/>
    </w:pPr>
    <w:rPr>
      <w:bCs/>
      <w:sz w:val="20"/>
      <w:szCs w:val="20"/>
      <w:lang w:val="en-GB" w:eastAsia="zh-TW"/>
    </w:rPr>
  </w:style>
  <w:style w:type="character" w:customStyle="1" w:styleId="554">
    <w:name w:val="小四 段落 宋体 Char1"/>
    <w:link w:val="555"/>
    <w:qFormat/>
    <w:uiPriority w:val="0"/>
    <w:rPr>
      <w:rFonts w:ascii="宋体" w:hAnsi="宋体"/>
      <w:bCs/>
      <w:sz w:val="24"/>
      <w:szCs w:val="24"/>
    </w:rPr>
  </w:style>
  <w:style w:type="paragraph" w:customStyle="1" w:styleId="555">
    <w:name w:val="小四 段落 宋体"/>
    <w:basedOn w:val="261"/>
    <w:link w:val="554"/>
    <w:qFormat/>
    <w:uiPriority w:val="0"/>
    <w:pPr>
      <w:tabs>
        <w:tab w:val="left" w:pos="750"/>
      </w:tabs>
      <w:spacing w:line="360" w:lineRule="auto"/>
      <w:ind w:left="113" w:right="113" w:firstLine="425"/>
      <w:jc w:val="left"/>
    </w:pPr>
    <w:rPr>
      <w:rFonts w:ascii="宋体" w:hAnsi="宋体"/>
      <w:bCs/>
      <w:sz w:val="24"/>
      <w:szCs w:val="24"/>
      <w:lang w:val="en-US" w:eastAsia="en-US"/>
    </w:rPr>
  </w:style>
  <w:style w:type="character" w:customStyle="1" w:styleId="556">
    <w:name w:val="三级标题 Char"/>
    <w:link w:val="557"/>
    <w:qFormat/>
    <w:uiPriority w:val="0"/>
    <w:rPr>
      <w:b/>
      <w:sz w:val="28"/>
      <w:szCs w:val="21"/>
    </w:rPr>
  </w:style>
  <w:style w:type="paragraph" w:customStyle="1" w:styleId="557">
    <w:name w:val="三级标题"/>
    <w:basedOn w:val="236"/>
    <w:link w:val="556"/>
    <w:qFormat/>
    <w:uiPriority w:val="0"/>
    <w:pPr>
      <w:spacing w:before="0" w:after="0" w:line="360" w:lineRule="auto"/>
      <w:contextualSpacing/>
      <w:jc w:val="left"/>
    </w:pPr>
    <w:rPr>
      <w:rFonts w:ascii="Times New Roman" w:hAnsi="Times New Roman"/>
      <w:bCs w:val="0"/>
      <w:szCs w:val="21"/>
    </w:rPr>
  </w:style>
  <w:style w:type="character" w:customStyle="1" w:styleId="558">
    <w:name w:val="引用 Char2"/>
    <w:link w:val="1"/>
    <w:qFormat/>
    <w:uiPriority w:val="29"/>
    <w:rPr>
      <w:rFonts w:ascii="Calibri" w:hAnsi="Calibri" w:eastAsia="宋体" w:cs="Times New Roman"/>
      <w:i/>
      <w:iCs/>
      <w:color w:val="000000"/>
    </w:rPr>
  </w:style>
  <w:style w:type="character" w:customStyle="1" w:styleId="559">
    <w:name w:val="MM Title Char"/>
    <w:link w:val="560"/>
    <w:qFormat/>
    <w:uiPriority w:val="0"/>
    <w:rPr>
      <w:rFonts w:ascii="Cambria" w:hAnsi="Cambria"/>
      <w:b/>
      <w:bCs/>
      <w:sz w:val="32"/>
      <w:szCs w:val="32"/>
    </w:rPr>
  </w:style>
  <w:style w:type="paragraph" w:customStyle="1" w:styleId="560">
    <w:name w:val="MM Title"/>
    <w:basedOn w:val="329"/>
    <w:link w:val="559"/>
    <w:qFormat/>
    <w:uiPriority w:val="0"/>
    <w:pPr>
      <w:spacing w:line="360" w:lineRule="auto"/>
      <w:contextualSpacing/>
    </w:pPr>
    <w:rPr>
      <w:rFonts w:ascii="Cambria" w:hAnsi="Cambria"/>
      <w:bCs/>
      <w:szCs w:val="32"/>
    </w:rPr>
  </w:style>
  <w:style w:type="character" w:customStyle="1" w:styleId="561">
    <w:name w:val="编号，小四 Char"/>
    <w:link w:val="562"/>
    <w:qFormat/>
    <w:uiPriority w:val="0"/>
    <w:rPr>
      <w:rFonts w:ascii="Arial" w:hAnsi="Arial"/>
      <w:sz w:val="24"/>
    </w:rPr>
  </w:style>
  <w:style w:type="paragraph" w:customStyle="1" w:styleId="562">
    <w:name w:val="编号，小四"/>
    <w:basedOn w:val="1"/>
    <w:link w:val="561"/>
    <w:qFormat/>
    <w:uiPriority w:val="0"/>
    <w:pPr>
      <w:spacing w:line="360" w:lineRule="auto"/>
      <w:ind w:left="420"/>
    </w:pPr>
    <w:rPr>
      <w:rFonts w:ascii="Arial" w:hAnsi="Arial"/>
      <w:sz w:val="24"/>
      <w:szCs w:val="20"/>
      <w:lang w:val="en-US" w:eastAsia="en-US"/>
    </w:rPr>
  </w:style>
  <w:style w:type="character" w:customStyle="1" w:styleId="563">
    <w:name w:val="ҳŻ"/>
    <w:link w:val="564"/>
    <w:qFormat/>
    <w:uiPriority w:val="0"/>
    <w:rPr>
      <w:rFonts w:ascii="宋体" w:hAnsi="宋体"/>
      <w:sz w:val="32"/>
      <w:szCs w:val="32"/>
    </w:rPr>
  </w:style>
  <w:style w:type="paragraph" w:customStyle="1" w:styleId="564">
    <w:name w:val="ҳŠChar1"/>
    <w:basedOn w:val="1"/>
    <w:link w:val="563"/>
    <w:qFormat/>
    <w:uiPriority w:val="0"/>
    <w:pPr>
      <w:keepNext/>
      <w:widowControl/>
      <w:spacing w:before="100" w:beforeAutospacing="1" w:after="120" w:line="400" w:lineRule="atLeast"/>
      <w:jc w:val="center"/>
    </w:pPr>
    <w:rPr>
      <w:rFonts w:ascii="宋体" w:hAnsi="宋体"/>
      <w:sz w:val="32"/>
      <w:szCs w:val="32"/>
      <w:lang w:val="en-US" w:eastAsia="en-US"/>
    </w:rPr>
  </w:style>
  <w:style w:type="character" w:customStyle="1" w:styleId="565">
    <w:name w:val="zj-122 Char Char"/>
    <w:link w:val="566"/>
    <w:qFormat/>
    <w:uiPriority w:val="0"/>
    <w:rPr>
      <w:rFonts w:ascii="Cambria" w:hAnsi="Cambria"/>
      <w:iCs/>
      <w:szCs w:val="21"/>
      <w:lang w:bidi="en-US"/>
    </w:rPr>
  </w:style>
  <w:style w:type="paragraph" w:customStyle="1" w:styleId="566">
    <w:name w:val="zj-122"/>
    <w:basedOn w:val="453"/>
    <w:link w:val="565"/>
    <w:qFormat/>
    <w:uiPriority w:val="0"/>
    <w:pPr>
      <w:widowControl/>
      <w:jc w:val="left"/>
    </w:pPr>
    <w:rPr>
      <w:rFonts w:ascii="Cambria" w:hAnsi="Cambria"/>
      <w:iCs/>
      <w:sz w:val="20"/>
      <w:szCs w:val="21"/>
      <w:lang w:val="en-US" w:eastAsia="en-US" w:bidi="en-US"/>
    </w:rPr>
  </w:style>
  <w:style w:type="character" w:customStyle="1" w:styleId="567">
    <w:name w:val="大标题２ Char"/>
    <w:link w:val="568"/>
    <w:qFormat/>
    <w:uiPriority w:val="0"/>
    <w:rPr>
      <w:sz w:val="24"/>
    </w:rPr>
  </w:style>
  <w:style w:type="paragraph" w:customStyle="1" w:styleId="568">
    <w:name w:val="大标题２"/>
    <w:basedOn w:val="1"/>
    <w:link w:val="567"/>
    <w:qFormat/>
    <w:uiPriority w:val="0"/>
    <w:pPr>
      <w:spacing w:before="100" w:beforeAutospacing="1" w:after="100" w:afterAutospacing="1" w:line="360" w:lineRule="auto"/>
      <w:ind w:left="420" w:firstLine="480"/>
    </w:pPr>
    <w:rPr>
      <w:sz w:val="24"/>
      <w:szCs w:val="20"/>
      <w:lang w:val="en-US" w:eastAsia="en-US"/>
    </w:rPr>
  </w:style>
  <w:style w:type="character" w:customStyle="1" w:styleId="569">
    <w:name w:val="标书样式 Char Char"/>
    <w:link w:val="570"/>
    <w:qFormat/>
    <w:uiPriority w:val="0"/>
    <w:rPr>
      <w:rFonts w:ascii="Tahoma" w:hAnsi="Tahoma" w:eastAsia="仿宋_GB2312"/>
      <w:sz w:val="24"/>
      <w:szCs w:val="24"/>
    </w:rPr>
  </w:style>
  <w:style w:type="paragraph" w:customStyle="1" w:styleId="570">
    <w:name w:val="标书样式"/>
    <w:basedOn w:val="1"/>
    <w:link w:val="569"/>
    <w:qFormat/>
    <w:uiPriority w:val="0"/>
    <w:pPr>
      <w:spacing w:before="100" w:beforeAutospacing="1" w:after="100" w:afterAutospacing="1" w:line="360" w:lineRule="auto"/>
      <w:ind w:firstLine="480"/>
    </w:pPr>
    <w:rPr>
      <w:rFonts w:ascii="Tahoma" w:hAnsi="Tahoma" w:eastAsia="仿宋_GB2312"/>
      <w:sz w:val="24"/>
      <w:szCs w:val="24"/>
      <w:lang w:val="en-US" w:eastAsia="en-US"/>
    </w:rPr>
  </w:style>
  <w:style w:type="character" w:customStyle="1" w:styleId="571">
    <w:name w:val="大标题１ Char Char"/>
    <w:link w:val="572"/>
    <w:qFormat/>
    <w:uiPriority w:val="0"/>
    <w:rPr>
      <w:rFonts w:eastAsia="黑体"/>
      <w:sz w:val="28"/>
    </w:rPr>
  </w:style>
  <w:style w:type="paragraph" w:customStyle="1" w:styleId="572">
    <w:name w:val="大标题１"/>
    <w:basedOn w:val="1"/>
    <w:link w:val="571"/>
    <w:qFormat/>
    <w:uiPriority w:val="0"/>
    <w:pPr>
      <w:tabs>
        <w:tab w:val="left" w:pos="600"/>
      </w:tabs>
      <w:spacing w:before="100" w:beforeAutospacing="1" w:after="100" w:afterAutospacing="1" w:line="360" w:lineRule="auto"/>
    </w:pPr>
    <w:rPr>
      <w:rFonts w:eastAsia="黑体"/>
      <w:sz w:val="28"/>
      <w:szCs w:val="20"/>
      <w:lang w:val="en-US" w:eastAsia="en-US"/>
    </w:rPr>
  </w:style>
  <w:style w:type="character" w:customStyle="1" w:styleId="573">
    <w:name w:val="zj-3 Char Char"/>
    <w:link w:val="574"/>
    <w:qFormat/>
    <w:uiPriority w:val="0"/>
    <w:rPr>
      <w:rFonts w:ascii="Cambria" w:hAnsi="Cambria"/>
      <w:sz w:val="24"/>
      <w:szCs w:val="24"/>
      <w:lang w:bidi="en-US"/>
    </w:rPr>
  </w:style>
  <w:style w:type="paragraph" w:customStyle="1" w:styleId="574">
    <w:name w:val="zj-3"/>
    <w:basedOn w:val="1"/>
    <w:link w:val="573"/>
    <w:qFormat/>
    <w:uiPriority w:val="0"/>
    <w:pPr>
      <w:widowControl/>
      <w:spacing w:beforeAutospacing="1" w:afterAutospacing="1" w:line="252" w:lineRule="auto"/>
      <w:ind w:firstLine="420"/>
      <w:jc w:val="left"/>
    </w:pPr>
    <w:rPr>
      <w:rFonts w:ascii="Cambria" w:hAnsi="Cambria"/>
      <w:sz w:val="24"/>
      <w:szCs w:val="24"/>
      <w:lang w:val="en-US" w:eastAsia="en-US" w:bidi="en-US"/>
    </w:rPr>
  </w:style>
  <w:style w:type="character" w:customStyle="1" w:styleId="575">
    <w:name w:val="ꌢ 3 Char"/>
    <w:link w:val="576"/>
    <w:qFormat/>
    <w:uiPriority w:val="0"/>
    <w:rPr>
      <w:rFonts w:ascii="Ђˎ̥" w:hAnsi="Ђˎ̥"/>
      <w:b/>
      <w:bCs/>
    </w:rPr>
  </w:style>
  <w:style w:type="paragraph" w:customStyle="1" w:styleId="576">
    <w:name w:val="ꌢ 3"/>
    <w:basedOn w:val="1"/>
    <w:link w:val="575"/>
    <w:qFormat/>
    <w:uiPriority w:val="0"/>
    <w:pPr>
      <w:widowControl/>
    </w:pPr>
    <w:rPr>
      <w:rFonts w:ascii="Ђˎ̥" w:hAnsi="Ђˎ̥"/>
      <w:b/>
      <w:bCs/>
      <w:sz w:val="20"/>
      <w:szCs w:val="20"/>
      <w:lang w:val="en-US" w:eastAsia="en-US"/>
    </w:rPr>
  </w:style>
  <w:style w:type="character" w:customStyle="1" w:styleId="577">
    <w:name w:val="Quote Char Char"/>
    <w:link w:val="578"/>
    <w:qFormat/>
    <w:uiPriority w:val="0"/>
    <w:rPr>
      <w:i/>
      <w:iCs/>
      <w:color w:val="000000"/>
      <w:szCs w:val="24"/>
    </w:rPr>
  </w:style>
  <w:style w:type="paragraph" w:customStyle="1" w:styleId="578">
    <w:name w:val="引用1"/>
    <w:basedOn w:val="1"/>
    <w:next w:val="1"/>
    <w:link w:val="577"/>
    <w:qFormat/>
    <w:uiPriority w:val="0"/>
    <w:rPr>
      <w:i/>
      <w:iCs/>
      <w:color w:val="000000"/>
      <w:sz w:val="20"/>
      <w:szCs w:val="24"/>
      <w:lang w:val="en-US" w:eastAsia="en-US"/>
    </w:rPr>
  </w:style>
  <w:style w:type="character" w:customStyle="1" w:styleId="579">
    <w:name w:val="zj-4 Char Char"/>
    <w:link w:val="580"/>
    <w:qFormat/>
    <w:uiPriority w:val="0"/>
    <w:rPr>
      <w:rFonts w:ascii="Cambria" w:hAnsi="Cambria"/>
      <w:sz w:val="24"/>
      <w:szCs w:val="24"/>
      <w:lang w:bidi="en-US"/>
    </w:rPr>
  </w:style>
  <w:style w:type="paragraph" w:customStyle="1" w:styleId="580">
    <w:name w:val="zj-4"/>
    <w:basedOn w:val="574"/>
    <w:link w:val="579"/>
    <w:qFormat/>
    <w:uiPriority w:val="0"/>
    <w:pPr>
      <w:tabs>
        <w:tab w:val="left" w:pos="900"/>
      </w:tabs>
      <w:ind w:left="900" w:hanging="420"/>
    </w:pPr>
  </w:style>
  <w:style w:type="character" w:customStyle="1" w:styleId="581">
    <w:name w:val="Char Char2"/>
    <w:link w:val="582"/>
    <w:qFormat/>
    <w:uiPriority w:val="0"/>
    <w:rPr>
      <w:rFonts w:ascii="Calibri" w:hAnsi="Calibri"/>
    </w:rPr>
  </w:style>
  <w:style w:type="paragraph" w:customStyle="1" w:styleId="582">
    <w:name w:val="Char3"/>
    <w:basedOn w:val="1"/>
    <w:link w:val="581"/>
    <w:qFormat/>
    <w:uiPriority w:val="0"/>
    <w:rPr>
      <w:rFonts w:ascii="Calibri" w:hAnsi="Calibri"/>
      <w:sz w:val="20"/>
      <w:szCs w:val="20"/>
      <w:lang w:val="en-US" w:eastAsia="en-US"/>
    </w:rPr>
  </w:style>
  <w:style w:type="character" w:customStyle="1" w:styleId="583">
    <w:name w:val="正文首缩两字 Char Char"/>
    <w:link w:val="584"/>
    <w:qFormat/>
    <w:uiPriority w:val="0"/>
    <w:rPr>
      <w:rFonts w:ascii="Verdana" w:hAnsi="Verdana"/>
      <w:sz w:val="24"/>
      <w:szCs w:val="24"/>
    </w:rPr>
  </w:style>
  <w:style w:type="paragraph" w:customStyle="1" w:styleId="584">
    <w:name w:val="正文首缩两字"/>
    <w:basedOn w:val="1"/>
    <w:link w:val="583"/>
    <w:qFormat/>
    <w:uiPriority w:val="0"/>
    <w:pPr>
      <w:spacing w:line="360" w:lineRule="auto"/>
      <w:ind w:firstLine="200"/>
    </w:pPr>
    <w:rPr>
      <w:rFonts w:ascii="Verdana" w:hAnsi="Verdana"/>
      <w:sz w:val="24"/>
      <w:szCs w:val="24"/>
      <w:lang w:val="en-US" w:eastAsia="en-US"/>
    </w:rPr>
  </w:style>
  <w:style w:type="character" w:customStyle="1" w:styleId="585">
    <w:name w:val="方案正文 Char Char"/>
    <w:link w:val="586"/>
    <w:qFormat/>
    <w:uiPriority w:val="0"/>
    <w:rPr>
      <w:sz w:val="24"/>
      <w:szCs w:val="24"/>
    </w:rPr>
  </w:style>
  <w:style w:type="paragraph" w:customStyle="1" w:styleId="586">
    <w:name w:val="方案正文"/>
    <w:basedOn w:val="1"/>
    <w:link w:val="585"/>
    <w:qFormat/>
    <w:uiPriority w:val="0"/>
    <w:pPr>
      <w:tabs>
        <w:tab w:val="left" w:pos="114"/>
        <w:tab w:val="left" w:pos="425"/>
      </w:tabs>
      <w:spacing w:before="100" w:beforeAutospacing="1" w:after="100" w:afterAutospacing="1" w:line="360" w:lineRule="auto"/>
      <w:ind w:left="114" w:hanging="425"/>
    </w:pPr>
    <w:rPr>
      <w:sz w:val="24"/>
      <w:szCs w:val="24"/>
      <w:lang w:val="en-US" w:eastAsia="en-US"/>
    </w:rPr>
  </w:style>
  <w:style w:type="character" w:customStyle="1" w:styleId="587">
    <w:name w:val="Char Char16"/>
    <w:link w:val="588"/>
    <w:qFormat/>
    <w:uiPriority w:val="0"/>
    <w:rPr>
      <w:szCs w:val="24"/>
    </w:rPr>
  </w:style>
  <w:style w:type="paragraph" w:customStyle="1" w:styleId="588">
    <w:name w:val="Char2"/>
    <w:basedOn w:val="1"/>
    <w:link w:val="587"/>
    <w:qFormat/>
    <w:uiPriority w:val="0"/>
    <w:rPr>
      <w:sz w:val="20"/>
      <w:szCs w:val="24"/>
      <w:lang w:val="en-US" w:eastAsia="en-US"/>
    </w:rPr>
  </w:style>
  <w:style w:type="character" w:customStyle="1" w:styleId="589">
    <w:name w:val="Char Char"/>
    <w:link w:val="590"/>
    <w:qFormat/>
    <w:uiPriority w:val="99"/>
    <w:rPr>
      <w:rFonts w:ascii="Tahoma" w:hAnsi="Tahoma"/>
      <w:sz w:val="24"/>
    </w:rPr>
  </w:style>
  <w:style w:type="paragraph" w:customStyle="1" w:styleId="590">
    <w:name w:val="Char21"/>
    <w:basedOn w:val="1"/>
    <w:link w:val="589"/>
    <w:qFormat/>
    <w:uiPriority w:val="99"/>
    <w:rPr>
      <w:rFonts w:ascii="Tahoma" w:hAnsi="Tahoma"/>
      <w:sz w:val="24"/>
      <w:szCs w:val="20"/>
      <w:lang w:val="en-US" w:eastAsia="en-US"/>
    </w:rPr>
  </w:style>
  <w:style w:type="paragraph" w:customStyle="1" w:styleId="591">
    <w:name w:val="正文1"/>
    <w:basedOn w:val="262"/>
    <w:qFormat/>
    <w:uiPriority w:val="0"/>
    <w:pPr>
      <w:spacing w:line="500" w:lineRule="exact"/>
      <w:ind w:firstLine="0"/>
    </w:pPr>
    <w:rPr>
      <w:rFonts w:hAnsi="新宋体"/>
      <w:sz w:val="24"/>
    </w:rPr>
  </w:style>
  <w:style w:type="paragraph" w:customStyle="1" w:styleId="592">
    <w:name w:val="GW-标题8"/>
    <w:basedOn w:val="593"/>
    <w:qFormat/>
    <w:uiPriority w:val="0"/>
    <w:pPr>
      <w:tabs>
        <w:tab w:val="left" w:pos="360"/>
        <w:tab w:val="left" w:pos="3000"/>
        <w:tab w:val="left" w:pos="3420"/>
        <w:tab w:val="left" w:pos="3840"/>
      </w:tabs>
      <w:ind w:left="3840"/>
    </w:pPr>
    <w:rPr>
      <w:b w:val="0"/>
    </w:rPr>
  </w:style>
  <w:style w:type="paragraph" w:customStyle="1" w:styleId="593">
    <w:name w:val="GW-标题7"/>
    <w:basedOn w:val="594"/>
    <w:next w:val="1"/>
    <w:qFormat/>
    <w:uiPriority w:val="0"/>
    <w:pPr>
      <w:tabs>
        <w:tab w:val="left" w:pos="360"/>
        <w:tab w:val="left" w:pos="3000"/>
        <w:tab w:val="left" w:pos="3420"/>
      </w:tabs>
      <w:ind w:left="3420"/>
      <w:outlineLvl w:val="6"/>
    </w:pPr>
    <w:rPr>
      <w:sz w:val="21"/>
    </w:rPr>
  </w:style>
  <w:style w:type="paragraph" w:customStyle="1" w:styleId="594">
    <w:name w:val="GW-标题6"/>
    <w:basedOn w:val="595"/>
    <w:next w:val="1"/>
    <w:qFormat/>
    <w:uiPriority w:val="0"/>
    <w:pPr>
      <w:tabs>
        <w:tab w:val="left" w:pos="360"/>
        <w:tab w:val="left" w:pos="3000"/>
      </w:tabs>
      <w:ind w:left="3000"/>
      <w:outlineLvl w:val="5"/>
    </w:pPr>
    <w:rPr>
      <w:sz w:val="24"/>
    </w:rPr>
  </w:style>
  <w:style w:type="paragraph" w:customStyle="1" w:styleId="595">
    <w:name w:val="GW-标题5"/>
    <w:basedOn w:val="596"/>
    <w:next w:val="1"/>
    <w:qFormat/>
    <w:uiPriority w:val="0"/>
    <w:pPr>
      <w:tabs>
        <w:tab w:val="left" w:pos="360"/>
      </w:tabs>
      <w:ind w:left="0" w:firstLine="0"/>
      <w:outlineLvl w:val="4"/>
    </w:pPr>
    <w:rPr>
      <w:sz w:val="28"/>
    </w:rPr>
  </w:style>
  <w:style w:type="paragraph" w:customStyle="1" w:styleId="596">
    <w:name w:val="GW-标题4"/>
    <w:basedOn w:val="545"/>
    <w:next w:val="1"/>
    <w:qFormat/>
    <w:uiPriority w:val="0"/>
    <w:pPr>
      <w:tabs>
        <w:tab w:val="left" w:pos="360"/>
      </w:tabs>
      <w:spacing w:before="156" w:after="156"/>
      <w:ind w:left="225" w:hanging="225"/>
      <w:outlineLvl w:val="3"/>
    </w:pPr>
    <w:rPr>
      <w:sz w:val="30"/>
    </w:rPr>
  </w:style>
  <w:style w:type="paragraph" w:customStyle="1" w:styleId="597">
    <w:name w:val="GW-标题9"/>
    <w:basedOn w:val="592"/>
    <w:qFormat/>
    <w:uiPriority w:val="0"/>
    <w:pPr>
      <w:tabs>
        <w:tab w:val="left" w:pos="4260"/>
      </w:tabs>
      <w:ind w:left="4260"/>
    </w:pPr>
  </w:style>
  <w:style w:type="character" w:customStyle="1" w:styleId="598">
    <w:name w:val="标题 6 Char1"/>
    <w:link w:val="1"/>
    <w:qFormat/>
    <w:uiPriority w:val="0"/>
    <w:rPr>
      <w:rFonts w:ascii="Arial" w:hAnsi="Arial" w:eastAsia="黑体"/>
      <w:b/>
      <w:sz w:val="24"/>
    </w:rPr>
  </w:style>
  <w:style w:type="character" w:customStyle="1" w:styleId="599">
    <w:name w:val="z-窗体底端 Char"/>
    <w:link w:val="1"/>
    <w:qFormat/>
    <w:uiPriority w:val="99"/>
    <w:rPr>
      <w:rFonts w:ascii="Arial" w:hAnsi="Arial" w:cs="Arial"/>
      <w:vanish/>
      <w:sz w:val="16"/>
      <w:szCs w:val="16"/>
    </w:rPr>
  </w:style>
  <w:style w:type="paragraph" w:customStyle="1" w:styleId="600">
    <w:name w:val="z-窗体底端1"/>
    <w:basedOn w:val="1"/>
    <w:next w:val="1"/>
    <w:link w:val="601"/>
    <w:unhideWhenUsed/>
    <w:qFormat/>
    <w:uiPriority w:val="99"/>
    <w:pPr>
      <w:widowControl/>
      <w:pBdr>
        <w:top w:val="single" w:color="000000" w:sz="6" w:space="1"/>
      </w:pBdr>
      <w:jc w:val="center"/>
    </w:pPr>
    <w:rPr>
      <w:rFonts w:ascii="Arial" w:hAnsi="Arial"/>
      <w:vanish/>
      <w:sz w:val="16"/>
      <w:szCs w:val="16"/>
      <w:lang w:val="en-US" w:eastAsia="en-US"/>
    </w:rPr>
  </w:style>
  <w:style w:type="character" w:customStyle="1" w:styleId="601">
    <w:name w:val="z-窗体底端 Char2"/>
    <w:link w:val="600"/>
    <w:semiHidden/>
    <w:qFormat/>
    <w:uiPriority w:val="99"/>
    <w:rPr>
      <w:rFonts w:ascii="Arial" w:hAnsi="Arial" w:cs="Arial"/>
      <w:vanish/>
      <w:sz w:val="16"/>
      <w:szCs w:val="16"/>
    </w:rPr>
  </w:style>
  <w:style w:type="character" w:customStyle="1" w:styleId="602">
    <w:name w:val="rvts36"/>
    <w:link w:val="1"/>
    <w:qFormat/>
    <w:uiPriority w:val="0"/>
    <w:rPr>
      <w:rFonts w:ascii="KNLe" w:hAnsi="KNLe"/>
      <w:b/>
      <w:color w:val="0000FF"/>
      <w:u w:val="single"/>
    </w:rPr>
  </w:style>
  <w:style w:type="character" w:customStyle="1" w:styleId="603">
    <w:name w:val="样式 五号"/>
    <w:link w:val="1"/>
    <w:qFormat/>
    <w:uiPriority w:val="0"/>
    <w:rPr>
      <w:rFonts w:eastAsia="楷体_GB2312"/>
      <w:b/>
      <w:spacing w:val="0"/>
      <w:position w:val="0"/>
      <w:sz w:val="21"/>
      <w:szCs w:val="21"/>
      <w:lang w:val="en-US" w:eastAsia="zh-CN" w:bidi="ar-SA"/>
    </w:rPr>
  </w:style>
  <w:style w:type="character" w:customStyle="1" w:styleId="604">
    <w:name w:val="Char Char22"/>
    <w:link w:val="1"/>
    <w:qFormat/>
    <w:uiPriority w:val="0"/>
    <w:rPr>
      <w:rFonts w:eastAsia="宋体"/>
      <w:b/>
      <w:sz w:val="32"/>
      <w:lang w:val="en-US" w:eastAsia="zh-CN" w:bidi="ar-SA"/>
    </w:rPr>
  </w:style>
  <w:style w:type="character" w:customStyle="1" w:styleId="605">
    <w:name w:val="批注主题 Char4"/>
    <w:link w:val="1"/>
    <w:qFormat/>
    <w:uiPriority w:val="99"/>
    <w:rPr>
      <w:rFonts w:ascii="Times New Roman" w:hAnsi="Times New Roman" w:eastAsia="宋体" w:cs="Times New Roman"/>
      <w:szCs w:val="20"/>
    </w:rPr>
  </w:style>
  <w:style w:type="character" w:customStyle="1" w:styleId="606">
    <w:name w:val="Char Char24"/>
    <w:link w:val="1"/>
    <w:qFormat/>
    <w:uiPriority w:val="0"/>
    <w:rPr>
      <w:rFonts w:eastAsia="宋体"/>
      <w:b/>
      <w:sz w:val="44"/>
      <w:lang w:bidi="ar-SA"/>
    </w:rPr>
  </w:style>
  <w:style w:type="character" w:customStyle="1" w:styleId="607">
    <w:name w:val="纯文本 Char3"/>
    <w:link w:val="1"/>
    <w:qFormat/>
    <w:uiPriority w:val="99"/>
    <w:rPr>
      <w:rFonts w:ascii="宋体" w:hAnsi="Courier New" w:eastAsia="宋体" w:cs="Courier New"/>
      <w:szCs w:val="21"/>
    </w:rPr>
  </w:style>
  <w:style w:type="character" w:customStyle="1" w:styleId="608">
    <w:name w:val="z-窗体顶端 Char"/>
    <w:link w:val="1"/>
    <w:qFormat/>
    <w:uiPriority w:val="99"/>
    <w:rPr>
      <w:rFonts w:ascii="Arial" w:hAnsi="Arial" w:cs="Arial"/>
      <w:vanish/>
      <w:sz w:val="16"/>
      <w:szCs w:val="16"/>
    </w:rPr>
  </w:style>
  <w:style w:type="paragraph" w:customStyle="1" w:styleId="609">
    <w:name w:val="z-窗体顶端1"/>
    <w:basedOn w:val="1"/>
    <w:next w:val="1"/>
    <w:link w:val="610"/>
    <w:unhideWhenUsed/>
    <w:qFormat/>
    <w:uiPriority w:val="99"/>
    <w:pPr>
      <w:widowControl/>
      <w:pBdr>
        <w:bottom w:val="single" w:color="000000" w:sz="6" w:space="1"/>
      </w:pBdr>
      <w:jc w:val="center"/>
    </w:pPr>
    <w:rPr>
      <w:rFonts w:ascii="Arial" w:hAnsi="Arial"/>
      <w:vanish/>
      <w:sz w:val="16"/>
      <w:szCs w:val="16"/>
      <w:lang w:val="en-US" w:eastAsia="en-US"/>
    </w:rPr>
  </w:style>
  <w:style w:type="character" w:customStyle="1" w:styleId="610">
    <w:name w:val="z-窗体顶端 Char2"/>
    <w:link w:val="609"/>
    <w:semiHidden/>
    <w:qFormat/>
    <w:uiPriority w:val="99"/>
    <w:rPr>
      <w:rFonts w:ascii="Arial" w:hAnsi="Arial" w:cs="Arial"/>
      <w:vanish/>
      <w:sz w:val="16"/>
      <w:szCs w:val="16"/>
    </w:rPr>
  </w:style>
  <w:style w:type="character" w:customStyle="1" w:styleId="611">
    <w:name w:val="批注文字 Char3"/>
    <w:link w:val="1"/>
    <w:qFormat/>
    <w:uiPriority w:val="0"/>
    <w:rPr>
      <w:rFonts w:ascii="Times New Roman" w:hAnsi="Times New Roman" w:eastAsia="宋体" w:cs="Times New Roman"/>
      <w:szCs w:val="20"/>
    </w:rPr>
  </w:style>
  <w:style w:type="character" w:customStyle="1" w:styleId="612">
    <w:name w:val="正文段落 Char"/>
    <w:link w:val="613"/>
    <w:qFormat/>
    <w:uiPriority w:val="0"/>
    <w:rPr>
      <w:rFonts w:ascii="宋体"/>
      <w:szCs w:val="24"/>
    </w:rPr>
  </w:style>
  <w:style w:type="paragraph" w:customStyle="1" w:styleId="613">
    <w:name w:val="正文段落"/>
    <w:basedOn w:val="1"/>
    <w:link w:val="612"/>
    <w:qFormat/>
    <w:uiPriority w:val="0"/>
    <w:pPr>
      <w:ind w:firstLine="420"/>
    </w:pPr>
    <w:rPr>
      <w:rFonts w:ascii="宋体"/>
      <w:sz w:val="20"/>
      <w:szCs w:val="24"/>
      <w:lang w:val="en-US" w:eastAsia="en-US"/>
    </w:rPr>
  </w:style>
  <w:style w:type="character" w:customStyle="1" w:styleId="614">
    <w:name w:val="批注主题 Char3"/>
    <w:link w:val="1"/>
    <w:qFormat/>
    <w:uiPriority w:val="0"/>
    <w:rPr>
      <w:b/>
      <w:bCs/>
      <w:sz w:val="21"/>
    </w:rPr>
  </w:style>
  <w:style w:type="character" w:customStyle="1" w:styleId="615">
    <w:name w:val="+正文 Char Char Char Char"/>
    <w:link w:val="616"/>
    <w:qFormat/>
    <w:uiPriority w:val="0"/>
    <w:rPr>
      <w:sz w:val="24"/>
      <w:szCs w:val="24"/>
    </w:rPr>
  </w:style>
  <w:style w:type="paragraph" w:customStyle="1" w:styleId="616">
    <w:name w:val="+正文 Char Char"/>
    <w:basedOn w:val="1"/>
    <w:link w:val="615"/>
    <w:qFormat/>
    <w:uiPriority w:val="0"/>
    <w:pPr>
      <w:spacing w:line="360" w:lineRule="auto"/>
      <w:ind w:firstLine="200"/>
    </w:pPr>
    <w:rPr>
      <w:sz w:val="24"/>
      <w:szCs w:val="24"/>
      <w:lang w:val="en-US" w:eastAsia="en-US"/>
    </w:rPr>
  </w:style>
  <w:style w:type="character" w:customStyle="1" w:styleId="617">
    <w:name w:val="标题 4 Char1"/>
    <w:link w:val="1"/>
    <w:qFormat/>
    <w:uiPriority w:val="0"/>
    <w:rPr>
      <w:rFonts w:ascii="Arial" w:hAnsi="Arial" w:eastAsia="黑体"/>
      <w:b/>
      <w:sz w:val="28"/>
    </w:rPr>
  </w:style>
  <w:style w:type="character" w:customStyle="1" w:styleId="618">
    <w:name w:val="标题 9 Char1"/>
    <w:link w:val="1"/>
    <w:qFormat/>
    <w:uiPriority w:val="0"/>
    <w:rPr>
      <w:rFonts w:ascii="Arial" w:hAnsi="Arial" w:eastAsia="黑体"/>
      <w:sz w:val="21"/>
    </w:rPr>
  </w:style>
  <w:style w:type="character" w:customStyle="1" w:styleId="619">
    <w:name w:val="z-窗体底端 Char1"/>
    <w:link w:val="1"/>
    <w:semiHidden/>
    <w:qFormat/>
    <w:uiPriority w:val="99"/>
    <w:rPr>
      <w:rFonts w:ascii="Arial" w:hAnsi="Arial" w:cs="Arial"/>
      <w:vanish/>
      <w:sz w:val="16"/>
      <w:szCs w:val="16"/>
    </w:rPr>
  </w:style>
  <w:style w:type="character" w:customStyle="1" w:styleId="620">
    <w:name w:val="bookmark"/>
    <w:link w:val="1"/>
    <w:qFormat/>
    <w:uiPriority w:val="0"/>
  </w:style>
  <w:style w:type="character" w:customStyle="1" w:styleId="621">
    <w:name w:val="html_txt1"/>
    <w:link w:val="1"/>
    <w:qFormat/>
    <w:uiPriority w:val="0"/>
    <w:rPr>
      <w:color w:val="000000"/>
    </w:rPr>
  </w:style>
  <w:style w:type="character" w:customStyle="1" w:styleId="622">
    <w:name w:val="引用 Char3"/>
    <w:link w:val="1"/>
    <w:qFormat/>
    <w:uiPriority w:val="29"/>
    <w:rPr>
      <w:i/>
      <w:iCs/>
      <w:color w:val="000000"/>
    </w:rPr>
  </w:style>
  <w:style w:type="character" w:customStyle="1" w:styleId="623">
    <w:name w:val="z-窗体顶端 Char1"/>
    <w:link w:val="1"/>
    <w:semiHidden/>
    <w:qFormat/>
    <w:uiPriority w:val="99"/>
    <w:rPr>
      <w:rFonts w:ascii="Arial" w:hAnsi="Arial" w:cs="Arial"/>
      <w:vanish/>
      <w:sz w:val="16"/>
      <w:szCs w:val="16"/>
    </w:rPr>
  </w:style>
  <w:style w:type="character" w:customStyle="1" w:styleId="624">
    <w:name w:val="纯文本 Char2"/>
    <w:link w:val="1"/>
    <w:qFormat/>
    <w:uiPriority w:val="99"/>
    <w:rPr>
      <w:rFonts w:ascii="宋体" w:hAnsi="Courier New" w:cs="仿宋_GB2312"/>
      <w:sz w:val="21"/>
      <w:szCs w:val="21"/>
    </w:rPr>
  </w:style>
  <w:style w:type="character" w:customStyle="1" w:styleId="625">
    <w:name w:val="标题 8 Char1"/>
    <w:link w:val="1"/>
    <w:qFormat/>
    <w:uiPriority w:val="0"/>
    <w:rPr>
      <w:rFonts w:ascii="Arial" w:hAnsi="Arial" w:eastAsia="黑体"/>
      <w:sz w:val="24"/>
    </w:rPr>
  </w:style>
  <w:style w:type="character" w:customStyle="1" w:styleId="626">
    <w:name w:val="副标题 Char2"/>
    <w:link w:val="1"/>
    <w:qFormat/>
    <w:uiPriority w:val="11"/>
    <w:rPr>
      <w:rFonts w:ascii="Cambria" w:hAnsi="Cambria"/>
      <w:b/>
      <w:bCs/>
      <w:sz w:val="32"/>
      <w:szCs w:val="32"/>
    </w:rPr>
  </w:style>
  <w:style w:type="character" w:customStyle="1" w:styleId="627">
    <w:name w:val="明显引用 Char2"/>
    <w:link w:val="1"/>
    <w:qFormat/>
    <w:uiPriority w:val="30"/>
    <w:rPr>
      <w:b/>
      <w:bCs/>
      <w:i/>
      <w:iCs/>
      <w:color w:val="4F81BD"/>
      <w:sz w:val="21"/>
    </w:rPr>
  </w:style>
  <w:style w:type="character" w:customStyle="1" w:styleId="628">
    <w:name w:val="Char Char23"/>
    <w:link w:val="1"/>
    <w:qFormat/>
    <w:uiPriority w:val="0"/>
    <w:rPr>
      <w:rFonts w:ascii="Arial" w:hAnsi="Arial" w:eastAsia="黑体"/>
      <w:b/>
      <w:sz w:val="32"/>
      <w:lang w:val="en-US" w:eastAsia="zh-CN" w:bidi="ar-SA"/>
    </w:rPr>
  </w:style>
  <w:style w:type="character" w:customStyle="1" w:styleId="629">
    <w:name w:val="标题 7 Char1"/>
    <w:link w:val="1"/>
    <w:qFormat/>
    <w:uiPriority w:val="0"/>
    <w:rPr>
      <w:b/>
      <w:sz w:val="24"/>
    </w:rPr>
  </w:style>
  <w:style w:type="character" w:customStyle="1" w:styleId="630">
    <w:name w:val="+正文 Char Char Char4"/>
    <w:link w:val="631"/>
    <w:qFormat/>
    <w:uiPriority w:val="0"/>
    <w:rPr>
      <w:sz w:val="24"/>
      <w:szCs w:val="24"/>
    </w:rPr>
  </w:style>
  <w:style w:type="paragraph" w:customStyle="1" w:styleId="631">
    <w:name w:val="+正文 Char Char7"/>
    <w:basedOn w:val="1"/>
    <w:link w:val="630"/>
    <w:qFormat/>
    <w:uiPriority w:val="0"/>
    <w:pPr>
      <w:spacing w:line="360" w:lineRule="auto"/>
      <w:ind w:firstLine="200"/>
    </w:pPr>
    <w:rPr>
      <w:sz w:val="24"/>
      <w:szCs w:val="24"/>
      <w:lang w:val="en-US" w:eastAsia="en-US"/>
    </w:rPr>
  </w:style>
  <w:style w:type="character" w:customStyle="1" w:styleId="632">
    <w:name w:val="明显引用 Char3"/>
    <w:link w:val="1"/>
    <w:qFormat/>
    <w:uiPriority w:val="30"/>
    <w:rPr>
      <w:b/>
      <w:bCs/>
      <w:i/>
      <w:iCs/>
      <w:color w:val="4F81BD"/>
    </w:rPr>
  </w:style>
  <w:style w:type="character" w:customStyle="1" w:styleId="633">
    <w:name w:val="副标题 Char3"/>
    <w:link w:val="1"/>
    <w:qFormat/>
    <w:uiPriority w:val="11"/>
    <w:rPr>
      <w:rFonts w:ascii="Cambria" w:hAnsi="Cambria" w:cs="Times New Roman"/>
      <w:b/>
      <w:bCs/>
      <w:sz w:val="32"/>
      <w:szCs w:val="32"/>
    </w:rPr>
  </w:style>
  <w:style w:type="character" w:customStyle="1" w:styleId="634">
    <w:name w:val="Char Char25"/>
    <w:link w:val="1"/>
    <w:qFormat/>
    <w:uiPriority w:val="0"/>
    <w:rPr>
      <w:b/>
      <w:sz w:val="44"/>
    </w:rPr>
  </w:style>
  <w:style w:type="character" w:customStyle="1" w:styleId="635">
    <w:name w:val="Char Char8"/>
    <w:link w:val="1"/>
    <w:qFormat/>
    <w:uiPriority w:val="0"/>
    <w:rPr>
      <w:sz w:val="18"/>
    </w:rPr>
  </w:style>
  <w:style w:type="character" w:customStyle="1" w:styleId="636">
    <w:name w:val="rvts12"/>
    <w:link w:val="1"/>
    <w:qFormat/>
    <w:uiPriority w:val="0"/>
    <w:rPr>
      <w:rFonts w:ascii="KNLe" w:hAnsi="KNLe"/>
      <w:color w:val="000000"/>
      <w:sz w:val="24"/>
      <w:szCs w:val="24"/>
    </w:rPr>
  </w:style>
  <w:style w:type="character" w:customStyle="1" w:styleId="637">
    <w:name w:val="rvts35"/>
    <w:link w:val="1"/>
    <w:qFormat/>
    <w:uiPriority w:val="0"/>
    <w:rPr>
      <w:rFonts w:ascii="KNLe" w:hAnsi="KNLe"/>
      <w:sz w:val="24"/>
    </w:rPr>
  </w:style>
  <w:style w:type="character" w:customStyle="1" w:styleId="638">
    <w:name w:val="正文文本 Char3"/>
    <w:link w:val="1"/>
    <w:semiHidden/>
    <w:qFormat/>
    <w:uiPriority w:val="99"/>
  </w:style>
  <w:style w:type="character" w:customStyle="1" w:styleId="639">
    <w:name w:val="脚注文本 Char2"/>
    <w:link w:val="1"/>
    <w:semiHidden/>
    <w:qFormat/>
    <w:uiPriority w:val="99"/>
    <w:rPr>
      <w:sz w:val="18"/>
      <w:szCs w:val="18"/>
    </w:rPr>
  </w:style>
  <w:style w:type="character" w:customStyle="1" w:styleId="640">
    <w:name w:val="标题 Char2"/>
    <w:link w:val="1"/>
    <w:qFormat/>
    <w:uiPriority w:val="10"/>
    <w:rPr>
      <w:rFonts w:ascii="Cambria" w:hAnsi="Cambria" w:cs="Times New Roman"/>
      <w:b/>
      <w:bCs/>
      <w:sz w:val="32"/>
      <w:szCs w:val="32"/>
    </w:rPr>
  </w:style>
  <w:style w:type="character" w:customStyle="1" w:styleId="641">
    <w:name w:val="日期 Char3"/>
    <w:link w:val="1"/>
    <w:semiHidden/>
    <w:qFormat/>
    <w:uiPriority w:val="99"/>
  </w:style>
  <w:style w:type="character" w:customStyle="1" w:styleId="642">
    <w:name w:val="纯文本 Char4"/>
    <w:link w:val="1"/>
    <w:semiHidden/>
    <w:qFormat/>
    <w:uiPriority w:val="99"/>
    <w:rPr>
      <w:rFonts w:ascii="宋体" w:hAnsi="Courier New" w:cs="Courier New"/>
      <w:sz w:val="21"/>
      <w:szCs w:val="21"/>
    </w:rPr>
  </w:style>
  <w:style w:type="character" w:customStyle="1" w:styleId="643">
    <w:name w:val="文档结构图 Char3"/>
    <w:link w:val="1"/>
    <w:semiHidden/>
    <w:qFormat/>
    <w:uiPriority w:val="99"/>
    <w:rPr>
      <w:rFonts w:ascii="宋体"/>
      <w:sz w:val="18"/>
      <w:szCs w:val="18"/>
    </w:rPr>
  </w:style>
  <w:style w:type="character" w:customStyle="1" w:styleId="644">
    <w:name w:val="正文文本 3 Char2"/>
    <w:link w:val="1"/>
    <w:semiHidden/>
    <w:qFormat/>
    <w:uiPriority w:val="99"/>
    <w:rPr>
      <w:sz w:val="16"/>
      <w:szCs w:val="16"/>
    </w:rPr>
  </w:style>
  <w:style w:type="character" w:customStyle="1" w:styleId="645">
    <w:name w:val="批注文字 Char4"/>
    <w:link w:val="1"/>
    <w:semiHidden/>
    <w:qFormat/>
    <w:uiPriority w:val="99"/>
  </w:style>
  <w:style w:type="character" w:customStyle="1" w:styleId="646">
    <w:name w:val="批注主题 Char5"/>
    <w:link w:val="1"/>
    <w:semiHidden/>
    <w:qFormat/>
    <w:uiPriority w:val="99"/>
    <w:rPr>
      <w:b/>
      <w:bCs/>
    </w:rPr>
  </w:style>
  <w:style w:type="character" w:customStyle="1" w:styleId="647">
    <w:name w:val="页脚 Char2"/>
    <w:link w:val="1"/>
    <w:semiHidden/>
    <w:qFormat/>
    <w:uiPriority w:val="99"/>
    <w:rPr>
      <w:sz w:val="18"/>
      <w:szCs w:val="18"/>
    </w:rPr>
  </w:style>
  <w:style w:type="character" w:customStyle="1" w:styleId="648">
    <w:name w:val="页眉 Char2"/>
    <w:link w:val="1"/>
    <w:semiHidden/>
    <w:qFormat/>
    <w:uiPriority w:val="99"/>
    <w:rPr>
      <w:sz w:val="18"/>
      <w:szCs w:val="18"/>
    </w:rPr>
  </w:style>
  <w:style w:type="character" w:customStyle="1" w:styleId="649">
    <w:name w:val="批注框文本 Char3"/>
    <w:link w:val="1"/>
    <w:semiHidden/>
    <w:qFormat/>
    <w:uiPriority w:val="99"/>
    <w:rPr>
      <w:sz w:val="18"/>
      <w:szCs w:val="18"/>
    </w:rPr>
  </w:style>
  <w:style w:type="character" w:customStyle="1" w:styleId="650">
    <w:name w:val="正文文本缩进 Char2"/>
    <w:link w:val="1"/>
    <w:semiHidden/>
    <w:qFormat/>
    <w:uiPriority w:val="99"/>
  </w:style>
  <w:style w:type="character" w:customStyle="1" w:styleId="651">
    <w:name w:val="副标题 Char4"/>
    <w:link w:val="1"/>
    <w:qFormat/>
    <w:uiPriority w:val="11"/>
    <w:rPr>
      <w:rFonts w:ascii="Cambria" w:hAnsi="Cambria" w:cs="Times New Roman"/>
      <w:b/>
      <w:bCs/>
      <w:sz w:val="32"/>
      <w:szCs w:val="32"/>
    </w:rPr>
  </w:style>
  <w:style w:type="character" w:customStyle="1" w:styleId="652">
    <w:name w:val="正文文本缩进 3 Char2"/>
    <w:link w:val="1"/>
    <w:semiHidden/>
    <w:qFormat/>
    <w:uiPriority w:val="99"/>
    <w:rPr>
      <w:sz w:val="16"/>
      <w:szCs w:val="16"/>
    </w:rPr>
  </w:style>
  <w:style w:type="character" w:customStyle="1" w:styleId="653">
    <w:name w:val="引用 Char4"/>
    <w:link w:val="1"/>
    <w:qFormat/>
    <w:uiPriority w:val="29"/>
    <w:rPr>
      <w:i/>
      <w:iCs/>
      <w:color w:val="000000"/>
    </w:rPr>
  </w:style>
  <w:style w:type="character" w:customStyle="1" w:styleId="654">
    <w:name w:val="明显引用 Char4"/>
    <w:link w:val="1"/>
    <w:qFormat/>
    <w:uiPriority w:val="30"/>
    <w:rPr>
      <w:b/>
      <w:bCs/>
      <w:i/>
      <w:iCs/>
      <w:color w:val="4F81BD"/>
    </w:rPr>
  </w:style>
  <w:style w:type="paragraph" w:customStyle="1" w:styleId="655">
    <w:name w:val="Char"/>
    <w:basedOn w:val="1"/>
    <w:qFormat/>
    <w:uiPriority w:val="0"/>
    <w:rPr>
      <w:szCs w:val="24"/>
    </w:rPr>
  </w:style>
  <w:style w:type="paragraph" w:customStyle="1" w:styleId="656">
    <w:name w:val="_Style 12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7">
    <w:name w:val="Char Char Char2 Char1 Char Char Char"/>
    <w:basedOn w:val="1"/>
    <w:qFormat/>
    <w:uiPriority w:val="0"/>
    <w:pPr>
      <w:spacing w:line="360" w:lineRule="auto"/>
      <w:ind w:firstLine="200"/>
    </w:pPr>
    <w:rPr>
      <w:sz w:val="20"/>
      <w:szCs w:val="20"/>
    </w:rPr>
  </w:style>
  <w:style w:type="paragraph" w:customStyle="1" w:styleId="658">
    <w:name w:val="Table Text"/>
    <w:qFormat/>
    <w:uiPriority w:val="0"/>
    <w:rPr>
      <w:rFonts w:hint="default" w:ascii="Times New Roman" w:hAnsi="Times New Roman" w:eastAsia="宋体" w:cs="Times New Roman"/>
      <w:lang w:val="en-US" w:eastAsia="en-US" w:bidi="ar-SA"/>
    </w:rPr>
  </w:style>
  <w:style w:type="paragraph" w:customStyle="1" w:styleId="659">
    <w:name w:val="Char Char Char Char"/>
    <w:basedOn w:val="1"/>
    <w:qFormat/>
    <w:uiPriority w:val="0"/>
    <w:pPr>
      <w:spacing w:line="360" w:lineRule="atLeast"/>
    </w:pPr>
    <w:rPr>
      <w:rFonts w:ascii="Tahoma" w:hAnsi="Tahoma"/>
      <w:sz w:val="24"/>
      <w:szCs w:val="20"/>
    </w:rPr>
  </w:style>
  <w:style w:type="paragraph" w:customStyle="1" w:styleId="660">
    <w:name w:val="_Style 2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61">
    <w:name w:val="378020"/>
    <w:basedOn w:val="1"/>
    <w:qFormat/>
    <w:uiPriority w:val="0"/>
    <w:pPr>
      <w:keepNext/>
      <w:widowControl/>
      <w:spacing w:before="100" w:beforeAutospacing="1" w:line="400" w:lineRule="atLeast"/>
    </w:pPr>
    <w:rPr>
      <w:sz w:val="24"/>
      <w:szCs w:val="24"/>
    </w:rPr>
  </w:style>
  <w:style w:type="paragraph" w:customStyle="1" w:styleId="662">
    <w:name w:val="正文字体"/>
    <w:basedOn w:val="1"/>
    <w:next w:val="1"/>
    <w:qFormat/>
    <w:uiPriority w:val="0"/>
    <w:rPr>
      <w:sz w:val="24"/>
      <w:szCs w:val="24"/>
    </w:rPr>
  </w:style>
  <w:style w:type="paragraph" w:customStyle="1" w:styleId="663">
    <w:name w:val="Item List in Table"/>
    <w:basedOn w:val="1"/>
    <w:qFormat/>
    <w:uiPriority w:val="0"/>
    <w:pPr>
      <w:tabs>
        <w:tab w:val="left" w:pos="170"/>
        <w:tab w:val="left" w:pos="1017"/>
      </w:tabs>
      <w:spacing w:before="80" w:after="80" w:line="240" w:lineRule="atLeast"/>
      <w:ind w:left="720" w:hanging="720"/>
      <w:jc w:val="left"/>
    </w:pPr>
    <w:rPr>
      <w:rFonts w:cs="Arial"/>
      <w:szCs w:val="21"/>
    </w:rPr>
  </w:style>
  <w:style w:type="paragraph" w:customStyle="1" w:styleId="664">
    <w:name w:val="项目符号4"/>
    <w:basedOn w:val="1"/>
    <w:qFormat/>
    <w:uiPriority w:val="0"/>
    <w:pPr>
      <w:tabs>
        <w:tab w:val="left" w:pos="420"/>
        <w:tab w:val="left" w:pos="4935"/>
      </w:tabs>
      <w:spacing w:line="396" w:lineRule="auto"/>
      <w:ind w:left="1440" w:hanging="1440"/>
    </w:pPr>
    <w:rPr>
      <w:rFonts w:ascii="Arial" w:hAnsi="Arial"/>
      <w:szCs w:val="20"/>
    </w:rPr>
  </w:style>
  <w:style w:type="paragraph" w:customStyle="1" w:styleId="665">
    <w:name w:val="plaintext"/>
    <w:basedOn w:val="1"/>
    <w:qFormat/>
    <w:uiPriority w:val="99"/>
    <w:pPr>
      <w:widowControl/>
      <w:spacing w:before="100" w:beforeAutospacing="1" w:after="100" w:afterAutospacing="1"/>
      <w:jc w:val="left"/>
    </w:pPr>
    <w:rPr>
      <w:rFonts w:ascii="宋体" w:hAnsi="宋体" w:cs="宋体"/>
      <w:sz w:val="24"/>
      <w:szCs w:val="24"/>
    </w:rPr>
  </w:style>
  <w:style w:type="paragraph" w:customStyle="1" w:styleId="666">
    <w:name w:val="正文 + 行距: 固定值 20 磅"/>
    <w:basedOn w:val="1"/>
    <w:qFormat/>
    <w:uiPriority w:val="0"/>
    <w:pPr>
      <w:spacing w:line="400" w:lineRule="exact"/>
      <w:ind w:firstLine="716"/>
    </w:pPr>
    <w:rPr>
      <w:szCs w:val="20"/>
    </w:rPr>
  </w:style>
  <w:style w:type="paragraph" w:customStyle="1" w:styleId="667">
    <w:name w:val="Table Heading"/>
    <w:qFormat/>
    <w:uiPriority w:val="0"/>
    <w:pPr>
      <w:keepNext/>
      <w:spacing w:before="80" w:after="80"/>
      <w:jc w:val="center"/>
    </w:pPr>
    <w:rPr>
      <w:rFonts w:hint="default" w:ascii="Arial" w:hAnsi="Arial" w:eastAsia="黑体" w:cs="Arial"/>
      <w:sz w:val="18"/>
      <w:szCs w:val="18"/>
      <w:lang w:val="en-US" w:eastAsia="zh-CN" w:bidi="ar-SA"/>
    </w:rPr>
  </w:style>
  <w:style w:type="paragraph" w:customStyle="1" w:styleId="668">
    <w:name w:val="文本标题"/>
    <w:basedOn w:val="1"/>
    <w:qFormat/>
    <w:uiPriority w:val="0"/>
    <w:pPr>
      <w:jc w:val="center"/>
    </w:pPr>
    <w:rPr>
      <w:rFonts w:ascii="黑体"/>
      <w:b/>
      <w:sz w:val="32"/>
      <w:szCs w:val="32"/>
    </w:rPr>
  </w:style>
  <w:style w:type="paragraph" w:customStyle="1" w:styleId="669">
    <w:name w:val="文档正文"/>
    <w:basedOn w:val="1"/>
    <w:qFormat/>
    <w:uiPriority w:val="0"/>
    <w:pPr>
      <w:spacing w:line="500" w:lineRule="exact"/>
      <w:ind w:firstLine="567"/>
    </w:pPr>
    <w:rPr>
      <w:rFonts w:ascii="仿宋_GB2312" w:eastAsia="仿宋_GB2312"/>
      <w:sz w:val="28"/>
      <w:szCs w:val="20"/>
    </w:rPr>
  </w:style>
  <w:style w:type="paragraph" w:customStyle="1" w:styleId="670">
    <w:name w:val="小四 段落 宋体 Char Char"/>
    <w:basedOn w:val="1"/>
    <w:qFormat/>
    <w:uiPriority w:val="0"/>
    <w:pPr>
      <w:ind w:firstLine="480"/>
    </w:pPr>
    <w:rPr>
      <w:rFonts w:ascii="宋体" w:hAnsi="宋体"/>
      <w:szCs w:val="20"/>
    </w:rPr>
  </w:style>
  <w:style w:type="paragraph" w:customStyle="1" w:styleId="671">
    <w:name w:val="_Style 100"/>
    <w:next w:val="1"/>
    <w:qFormat/>
    <w:uiPriority w:val="99"/>
    <w:rPr>
      <w:rFonts w:hint="default" w:ascii="Times New Roman" w:hAnsi="Times New Roman" w:eastAsia="宋体" w:cs="Times New Roman"/>
      <w:lang w:val="en-US" w:eastAsia="zh-CN" w:bidi="ar-SA"/>
    </w:rPr>
  </w:style>
  <w:style w:type="paragraph" w:customStyle="1" w:styleId="672">
    <w:name w:val="正文 A"/>
    <w:qFormat/>
    <w:uiPriority w:val="0"/>
    <w:pPr>
      <w:widowControl w:val="0"/>
      <w:jc w:val="both"/>
    </w:pPr>
    <w:rPr>
      <w:rFonts w:hint="default" w:ascii="Calibri" w:hAnsi="Calibri" w:eastAsia="Arial Unicode MS" w:cs="Arial Unicode MS"/>
      <w:color w:val="000000"/>
      <w:sz w:val="21"/>
      <w:szCs w:val="21"/>
      <w:lang w:val="en-US" w:eastAsia="zh-CN" w:bidi="ar-SA"/>
    </w:rPr>
  </w:style>
  <w:style w:type="character" w:customStyle="1" w:styleId="673">
    <w:name w:val="无"/>
    <w:link w:val="1"/>
    <w:qFormat/>
    <w:uiPriority w:val="0"/>
  </w:style>
  <w:style w:type="character" w:customStyle="1" w:styleId="674">
    <w:name w:val="样式 标题 3h3section:3Level 3 HeadH3level_3PIM 33rd level3H... Char"/>
    <w:link w:val="675"/>
    <w:qFormat/>
    <w:uiPriority w:val="0"/>
    <w:rPr>
      <w:rFonts w:ascii="Arial" w:hAnsi="Arial"/>
      <w:b/>
      <w:sz w:val="24"/>
      <w:szCs w:val="28"/>
    </w:rPr>
  </w:style>
  <w:style w:type="paragraph" w:customStyle="1" w:styleId="675">
    <w:name w:val="样式 标题 3h3section:3Level 3 HeadH3level_3PIM 33rd level3H..."/>
    <w:basedOn w:val="235"/>
    <w:link w:val="674"/>
    <w:qFormat/>
    <w:uiPriority w:val="0"/>
    <w:pPr>
      <w:numPr>
        <w:ilvl w:val="3"/>
        <w:numId w:val="4"/>
      </w:numPr>
      <w:tabs>
        <w:tab w:val="left" w:pos="1680"/>
      </w:tabs>
      <w:spacing w:line="416" w:lineRule="atLeast"/>
    </w:pPr>
    <w:rPr>
      <w:rFonts w:ascii="Arial" w:hAnsi="Arial"/>
      <w:bCs w:val="0"/>
      <w:sz w:val="24"/>
      <w:szCs w:val="28"/>
    </w:rPr>
  </w:style>
  <w:style w:type="paragraph" w:customStyle="1" w:styleId="676">
    <w:name w:val="样式8"/>
    <w:basedOn w:val="1"/>
    <w:qFormat/>
    <w:uiPriority w:val="0"/>
    <w:pPr>
      <w:keepNext/>
      <w:keepLines/>
      <w:spacing w:before="260" w:after="260"/>
      <w:jc w:val="center"/>
      <w:outlineLvl w:val="1"/>
    </w:pPr>
    <w:rPr>
      <w:rFonts w:ascii="Arial" w:hAnsi="Arial" w:eastAsia="黑体"/>
      <w:b/>
      <w:bCs/>
      <w:sz w:val="72"/>
      <w:szCs w:val="32"/>
    </w:rPr>
  </w:style>
  <w:style w:type="paragraph" w:customStyle="1" w:styleId="677">
    <w:name w:val="Address"/>
    <w:basedOn w:val="1"/>
    <w:next w:val="1"/>
    <w:qFormat/>
    <w:uiPriority w:val="0"/>
    <w:pPr>
      <w:jc w:val="left"/>
    </w:pPr>
    <w:rPr>
      <w:i/>
      <w:sz w:val="24"/>
      <w:szCs w:val="20"/>
    </w:rPr>
  </w:style>
  <w:style w:type="character" w:customStyle="1" w:styleId="678">
    <w:name w:val="Variable"/>
    <w:link w:val="1"/>
    <w:qFormat/>
    <w:uiPriority w:val="0"/>
    <w:rPr>
      <w:i/>
    </w:rPr>
  </w:style>
  <w:style w:type="paragraph" w:customStyle="1" w:styleId="679">
    <w:name w:val="正文_0"/>
    <w:qFormat/>
    <w:uiPriority w:val="0"/>
    <w:rPr>
      <w:rFonts w:hint="default" w:ascii="Calibri" w:hAnsi="Calibri" w:eastAsia="宋体" w:cs="Times New Roman"/>
      <w:sz w:val="24"/>
      <w:szCs w:val="24"/>
      <w:lang w:val="en-US" w:eastAsia="zh-CN" w:bidi="ar-SA"/>
    </w:rPr>
  </w:style>
  <w:style w:type="paragraph" w:customStyle="1" w:styleId="680">
    <w:name w:val="标题_0"/>
    <w:basedOn w:val="679"/>
    <w:next w:val="679"/>
    <w:link w:val="681"/>
    <w:qFormat/>
    <w:uiPriority w:val="10"/>
    <w:pPr>
      <w:spacing w:before="240" w:after="60"/>
      <w:jc w:val="center"/>
      <w:outlineLvl w:val="0"/>
    </w:pPr>
    <w:rPr>
      <w:rFonts w:ascii="Cambria" w:hAnsi="Cambria"/>
      <w:b/>
      <w:bCs/>
      <w:sz w:val="32"/>
      <w:szCs w:val="32"/>
      <w:lang w:val="en-US" w:eastAsia="en-US"/>
    </w:rPr>
  </w:style>
  <w:style w:type="character" w:customStyle="1" w:styleId="681">
    <w:name w:val="标题 Char_0"/>
    <w:link w:val="680"/>
    <w:qFormat/>
    <w:uiPriority w:val="10"/>
    <w:rPr>
      <w:rFonts w:ascii="Cambria" w:hAnsi="Cambria"/>
      <w:b/>
      <w:bCs/>
      <w:sz w:val="32"/>
      <w:szCs w:val="32"/>
    </w:rPr>
  </w:style>
  <w:style w:type="paragraph" w:customStyle="1" w:styleId="682">
    <w:name w:val="标题 2_0"/>
    <w:basedOn w:val="679"/>
    <w:next w:val="679"/>
    <w:link w:val="683"/>
    <w:unhideWhenUsed/>
    <w:qFormat/>
    <w:uiPriority w:val="9"/>
    <w:pPr>
      <w:keepNext/>
      <w:spacing w:before="240" w:after="60"/>
      <w:outlineLvl w:val="1"/>
    </w:pPr>
    <w:rPr>
      <w:rFonts w:ascii="Cambria" w:hAnsi="Cambria"/>
      <w:b/>
      <w:bCs/>
      <w:i/>
      <w:iCs/>
      <w:sz w:val="28"/>
      <w:szCs w:val="28"/>
      <w:lang w:val="en-US" w:eastAsia="en-US"/>
    </w:rPr>
  </w:style>
  <w:style w:type="character" w:customStyle="1" w:styleId="683">
    <w:name w:val="标题 2 Char_0"/>
    <w:link w:val="682"/>
    <w:qFormat/>
    <w:uiPriority w:val="9"/>
    <w:rPr>
      <w:rFonts w:ascii="Cambria" w:hAnsi="Cambria"/>
      <w:b/>
      <w:bCs/>
      <w:i/>
      <w:iCs/>
      <w:sz w:val="28"/>
      <w:szCs w:val="28"/>
    </w:rPr>
  </w:style>
  <w:style w:type="character" w:customStyle="1" w:styleId="684">
    <w:name w:val="cur"/>
    <w:link w:val="1"/>
    <w:qFormat/>
    <w:uiPriority w:val="0"/>
  </w:style>
  <w:style w:type="paragraph" w:customStyle="1" w:styleId="685">
    <w:name w:val="修订2"/>
    <w:qFormat/>
    <w:uiPriority w:val="0"/>
    <w:rPr>
      <w:rFonts w:hint="default" w:ascii="Times New Roman" w:hAnsi="Times New Roman" w:eastAsia="宋体" w:cs="Times New Roman"/>
      <w:sz w:val="21"/>
      <w:szCs w:val="24"/>
      <w:lang w:val="en-US" w:eastAsia="zh-CN" w:bidi="ar-SA"/>
    </w:rPr>
  </w:style>
  <w:style w:type="paragraph" w:customStyle="1" w:styleId="686">
    <w:name w:val="Char Char Char1 Char Char Char Char"/>
    <w:basedOn w:val="1"/>
    <w:qFormat/>
    <w:uiPriority w:val="0"/>
    <w:rPr>
      <w:rFonts w:ascii="Tahoma" w:hAnsi="Tahoma"/>
      <w:sz w:val="24"/>
      <w:szCs w:val="20"/>
    </w:rPr>
  </w:style>
  <w:style w:type="paragraph" w:customStyle="1" w:styleId="687">
    <w:name w:val="Char Char Char1 Char Char Char Char Char Char Char"/>
    <w:basedOn w:val="1"/>
    <w:qFormat/>
    <w:uiPriority w:val="0"/>
    <w:rPr>
      <w:rFonts w:ascii="Tahoma" w:hAnsi="Tahoma"/>
      <w:sz w:val="24"/>
      <w:szCs w:val="20"/>
    </w:rPr>
  </w:style>
  <w:style w:type="character" w:customStyle="1" w:styleId="688">
    <w:name w:val="标题 7 字符"/>
    <w:link w:val="1"/>
    <w:qFormat/>
    <w:uiPriority w:val="0"/>
    <w:rPr>
      <w:b/>
      <w:bCs/>
      <w:sz w:val="24"/>
      <w:szCs w:val="24"/>
    </w:rPr>
  </w:style>
  <w:style w:type="character" w:customStyle="1" w:styleId="689">
    <w:name w:val="明显引用 字符"/>
    <w:link w:val="1"/>
    <w:qFormat/>
    <w:uiPriority w:val="0"/>
    <w:rPr>
      <w:b/>
      <w:bCs/>
      <w:i/>
      <w:iCs/>
      <w:color w:val="4F81BD"/>
      <w:sz w:val="21"/>
      <w:szCs w:val="22"/>
    </w:rPr>
  </w:style>
  <w:style w:type="character" w:customStyle="1" w:styleId="690">
    <w:name w:val="标题 1 字符"/>
    <w:link w:val="1"/>
    <w:qFormat/>
    <w:uiPriority w:val="0"/>
    <w:rPr>
      <w:b/>
      <w:bCs/>
      <w:sz w:val="44"/>
      <w:szCs w:val="44"/>
    </w:rPr>
  </w:style>
  <w:style w:type="character" w:customStyle="1" w:styleId="691">
    <w:name w:val="日期 字符"/>
    <w:link w:val="1"/>
    <w:qFormat/>
    <w:uiPriority w:val="0"/>
    <w:rPr>
      <w:rFonts w:ascii="宋体" w:hAnsi="Times New Roman"/>
      <w:sz w:val="28"/>
    </w:rPr>
  </w:style>
  <w:style w:type="character" w:customStyle="1" w:styleId="692">
    <w:name w:val="文档结构图 字符"/>
    <w:link w:val="1"/>
    <w:qFormat/>
    <w:uiPriority w:val="0"/>
    <w:rPr>
      <w:rFonts w:ascii="Times New Roman" w:hAnsi="Times New Roman"/>
      <w:szCs w:val="24"/>
      <w:shd w:val="clear" w:color="auto" w:fill="000080"/>
    </w:rPr>
  </w:style>
  <w:style w:type="character" w:customStyle="1" w:styleId="693">
    <w:name w:val="引用 字符"/>
    <w:link w:val="1"/>
    <w:qFormat/>
    <w:uiPriority w:val="0"/>
    <w:rPr>
      <w:i/>
      <w:iCs/>
      <w:color w:val="000000"/>
      <w:sz w:val="21"/>
      <w:szCs w:val="22"/>
    </w:rPr>
  </w:style>
  <w:style w:type="character" w:customStyle="1" w:styleId="694">
    <w:name w:val="标题 5 字符"/>
    <w:link w:val="1"/>
    <w:qFormat/>
    <w:uiPriority w:val="0"/>
    <w:rPr>
      <w:b/>
      <w:bCs/>
      <w:sz w:val="28"/>
      <w:szCs w:val="28"/>
    </w:rPr>
  </w:style>
  <w:style w:type="character" w:customStyle="1" w:styleId="695">
    <w:name w:val="正文文本 字符"/>
    <w:link w:val="1"/>
    <w:qFormat/>
    <w:uiPriority w:val="0"/>
    <w:rPr>
      <w:rFonts w:ascii="Times New Roman" w:hAnsi="Times New Roman"/>
    </w:rPr>
  </w:style>
  <w:style w:type="character" w:customStyle="1" w:styleId="696">
    <w:name w:val="批注框文本 字符"/>
    <w:link w:val="1"/>
    <w:qFormat/>
    <w:uiPriority w:val="0"/>
    <w:rPr>
      <w:rFonts w:ascii="宋体" w:hAnsi="Times New Roman"/>
      <w:sz w:val="18"/>
      <w:szCs w:val="18"/>
    </w:rPr>
  </w:style>
  <w:style w:type="character" w:customStyle="1" w:styleId="697">
    <w:name w:val="标题 8 字符"/>
    <w:link w:val="1"/>
    <w:qFormat/>
    <w:uiPriority w:val="0"/>
    <w:rPr>
      <w:rFonts w:ascii="Cambria" w:hAnsi="Cambria" w:eastAsia="宋体" w:cs="Times New Roman"/>
      <w:sz w:val="24"/>
      <w:szCs w:val="24"/>
    </w:rPr>
  </w:style>
  <w:style w:type="character" w:customStyle="1" w:styleId="698">
    <w:name w:val="批注主题 字符"/>
    <w:link w:val="1"/>
    <w:qFormat/>
    <w:uiPriority w:val="0"/>
    <w:rPr>
      <w:rFonts w:ascii="宋体" w:hAnsi="Times New Roman"/>
      <w:b/>
      <w:bCs/>
      <w:sz w:val="28"/>
    </w:rPr>
  </w:style>
  <w:style w:type="character" w:customStyle="1" w:styleId="699">
    <w:name w:val="标题 4 字符"/>
    <w:link w:val="1"/>
    <w:qFormat/>
    <w:uiPriority w:val="0"/>
    <w:rPr>
      <w:rFonts w:ascii="Cambria" w:hAnsi="Cambria" w:eastAsia="宋体" w:cs="Times New Roman"/>
      <w:b/>
      <w:bCs/>
      <w:sz w:val="28"/>
      <w:szCs w:val="28"/>
    </w:rPr>
  </w:style>
  <w:style w:type="character" w:customStyle="1" w:styleId="700">
    <w:name w:val="标题 9 字符"/>
    <w:link w:val="1"/>
    <w:qFormat/>
    <w:uiPriority w:val="0"/>
    <w:rPr>
      <w:rFonts w:ascii="Cambria" w:hAnsi="Cambria" w:eastAsia="宋体" w:cs="Times New Roman"/>
      <w:sz w:val="21"/>
      <w:szCs w:val="21"/>
    </w:rPr>
  </w:style>
  <w:style w:type="character" w:customStyle="1" w:styleId="701">
    <w:name w:val="标题 2 字符"/>
    <w:link w:val="1"/>
    <w:qFormat/>
    <w:uiPriority w:val="0"/>
    <w:rPr>
      <w:rFonts w:ascii="Cambria" w:hAnsi="Cambria" w:eastAsia="宋体" w:cs="Times New Roman"/>
      <w:b/>
      <w:bCs/>
      <w:sz w:val="32"/>
      <w:szCs w:val="32"/>
    </w:rPr>
  </w:style>
  <w:style w:type="character" w:customStyle="1" w:styleId="702">
    <w:name w:val="标题 3 字符"/>
    <w:link w:val="1"/>
    <w:qFormat/>
    <w:uiPriority w:val="0"/>
    <w:rPr>
      <w:b/>
      <w:bCs/>
      <w:sz w:val="32"/>
      <w:szCs w:val="32"/>
    </w:rPr>
  </w:style>
  <w:style w:type="character" w:customStyle="1" w:styleId="703">
    <w:name w:val="标题 字符"/>
    <w:link w:val="1"/>
    <w:qFormat/>
    <w:uiPriority w:val="0"/>
    <w:rPr>
      <w:rFonts w:ascii="Cambria" w:hAnsi="Cambria" w:cs="Times New Roman"/>
      <w:b/>
      <w:bCs/>
      <w:sz w:val="32"/>
      <w:szCs w:val="32"/>
    </w:rPr>
  </w:style>
  <w:style w:type="character" w:customStyle="1" w:styleId="704">
    <w:name w:val="批注文字 字符"/>
    <w:link w:val="1"/>
    <w:qFormat/>
    <w:uiPriority w:val="0"/>
    <w:rPr>
      <w:sz w:val="21"/>
      <w:szCs w:val="22"/>
    </w:rPr>
  </w:style>
  <w:style w:type="character" w:customStyle="1" w:styleId="705">
    <w:name w:val="标题 6 字符"/>
    <w:link w:val="1"/>
    <w:qFormat/>
    <w:uiPriority w:val="0"/>
    <w:rPr>
      <w:rFonts w:ascii="Cambria" w:hAnsi="Cambria" w:eastAsia="宋体" w:cs="Times New Roman"/>
      <w:b/>
      <w:bCs/>
      <w:sz w:val="24"/>
      <w:szCs w:val="24"/>
    </w:rPr>
  </w:style>
  <w:style w:type="character" w:customStyle="1" w:styleId="706">
    <w:name w:val="副标题 字符"/>
    <w:link w:val="1"/>
    <w:qFormat/>
    <w:uiPriority w:val="0"/>
    <w:rPr>
      <w:rFonts w:ascii="Cambria" w:hAnsi="Cambria" w:cs="Times New Roman"/>
      <w:b/>
      <w:bCs/>
      <w:sz w:val="32"/>
      <w:szCs w:val="32"/>
    </w:rPr>
  </w:style>
  <w:style w:type="character" w:customStyle="1" w:styleId="707">
    <w:name w:val="标题 1 字符1"/>
    <w:link w:val="1"/>
    <w:qFormat/>
    <w:uiPriority w:val="0"/>
    <w:rPr>
      <w:rFonts w:ascii="新宋体" w:hAnsi="新宋体" w:eastAsia="新宋体" w:cs="Times New Roman"/>
      <w:b/>
      <w:bCs/>
      <w:sz w:val="44"/>
      <w:szCs w:val="44"/>
    </w:rPr>
  </w:style>
  <w:style w:type="character" w:customStyle="1" w:styleId="708">
    <w:name w:val="标题 2 字符1"/>
    <w:link w:val="1"/>
    <w:qFormat/>
    <w:uiPriority w:val="0"/>
    <w:rPr>
      <w:rFonts w:ascii="新宋体" w:hAnsi="新宋体" w:eastAsia="新宋体" w:cs="Times New Roman"/>
      <w:b/>
      <w:bCs/>
      <w:sz w:val="32"/>
      <w:szCs w:val="32"/>
      <w:lang w:val="zh-CN"/>
    </w:rPr>
  </w:style>
  <w:style w:type="character" w:customStyle="1" w:styleId="709">
    <w:name w:val="标题 3 字符1"/>
    <w:link w:val="1"/>
    <w:qFormat/>
    <w:uiPriority w:val="0"/>
    <w:rPr>
      <w:rFonts w:ascii="宋体" w:hAnsi="Times New Roman" w:eastAsia="宋体" w:cs="Times New Roman"/>
      <w:b/>
      <w:bCs/>
      <w:sz w:val="32"/>
      <w:szCs w:val="32"/>
    </w:rPr>
  </w:style>
  <w:style w:type="character" w:customStyle="1" w:styleId="710">
    <w:name w:val="标题 字符1"/>
    <w:link w:val="1"/>
    <w:qFormat/>
    <w:uiPriority w:val="0"/>
    <w:rPr>
      <w:rFonts w:ascii="Cambria" w:hAnsi="Cambria" w:eastAsia="宋体" w:cs="Times New Roman"/>
      <w:b/>
      <w:bCs/>
      <w:sz w:val="32"/>
      <w:szCs w:val="32"/>
    </w:rPr>
  </w:style>
  <w:style w:type="character" w:customStyle="1" w:styleId="711">
    <w:name w:val="标题 4 字符1"/>
    <w:link w:val="1"/>
    <w:qFormat/>
    <w:uiPriority w:val="0"/>
    <w:rPr>
      <w:rFonts w:ascii="Cambria" w:hAnsi="Cambria" w:eastAsia="宋体" w:cs="Times New Roman"/>
      <w:b/>
      <w:bCs/>
      <w:sz w:val="28"/>
      <w:szCs w:val="28"/>
    </w:rPr>
  </w:style>
  <w:style w:type="character" w:customStyle="1" w:styleId="712">
    <w:name w:val="标题 5 字符1"/>
    <w:link w:val="1"/>
    <w:qFormat/>
    <w:uiPriority w:val="0"/>
    <w:rPr>
      <w:rFonts w:ascii="Times New Roman" w:hAnsi="Times New Roman" w:eastAsia="宋体" w:cs="Times New Roman"/>
      <w:b/>
      <w:bCs/>
      <w:sz w:val="28"/>
      <w:szCs w:val="28"/>
    </w:rPr>
  </w:style>
  <w:style w:type="character" w:customStyle="1" w:styleId="713">
    <w:name w:val="标题 6 字符1"/>
    <w:link w:val="1"/>
    <w:qFormat/>
    <w:uiPriority w:val="0"/>
    <w:rPr>
      <w:rFonts w:ascii="Arial" w:hAnsi="Arial" w:eastAsia="黑体" w:cs="Times New Roman"/>
      <w:b/>
      <w:sz w:val="24"/>
      <w:szCs w:val="20"/>
    </w:rPr>
  </w:style>
  <w:style w:type="character" w:customStyle="1" w:styleId="714">
    <w:name w:val="标题 7 字符1"/>
    <w:link w:val="1"/>
    <w:qFormat/>
    <w:uiPriority w:val="0"/>
    <w:rPr>
      <w:rFonts w:ascii="Times New Roman" w:hAnsi="Times New Roman" w:eastAsia="宋体" w:cs="Times New Roman"/>
      <w:b/>
      <w:sz w:val="24"/>
      <w:szCs w:val="20"/>
    </w:rPr>
  </w:style>
  <w:style w:type="character" w:customStyle="1" w:styleId="715">
    <w:name w:val="标题 8 字符1"/>
    <w:link w:val="1"/>
    <w:qFormat/>
    <w:uiPriority w:val="0"/>
    <w:rPr>
      <w:rFonts w:ascii="Arial" w:hAnsi="Arial" w:eastAsia="黑体" w:cs="Times New Roman"/>
      <w:sz w:val="24"/>
      <w:szCs w:val="20"/>
    </w:rPr>
  </w:style>
  <w:style w:type="character" w:customStyle="1" w:styleId="716">
    <w:name w:val="标题 9 字符1"/>
    <w:link w:val="1"/>
    <w:qFormat/>
    <w:uiPriority w:val="0"/>
    <w:rPr>
      <w:rFonts w:ascii="Arial" w:hAnsi="Arial" w:eastAsia="黑体" w:cs="Times New Roman"/>
      <w:sz w:val="20"/>
      <w:szCs w:val="20"/>
    </w:rPr>
  </w:style>
  <w:style w:type="character" w:customStyle="1" w:styleId="717">
    <w:name w:val="批注文字 字符1"/>
    <w:link w:val="1"/>
    <w:qFormat/>
    <w:uiPriority w:val="0"/>
    <w:rPr>
      <w:rFonts w:ascii="Times New Roman" w:hAnsi="Times New Roman" w:eastAsia="宋体" w:cs="Times New Roman"/>
      <w:szCs w:val="20"/>
    </w:rPr>
  </w:style>
  <w:style w:type="character" w:customStyle="1" w:styleId="718">
    <w:name w:val="批注主题 字符1"/>
    <w:link w:val="1"/>
    <w:qFormat/>
    <w:uiPriority w:val="0"/>
    <w:rPr>
      <w:rFonts w:ascii="Times New Roman" w:hAnsi="Times New Roman" w:eastAsia="宋体" w:cs="Times New Roman"/>
      <w:b/>
      <w:bCs/>
      <w:szCs w:val="20"/>
    </w:rPr>
  </w:style>
  <w:style w:type="character" w:customStyle="1" w:styleId="719">
    <w:name w:val="批注框文本 字符1"/>
    <w:link w:val="1"/>
    <w:qFormat/>
    <w:uiPriority w:val="0"/>
    <w:rPr>
      <w:rFonts w:ascii="Times New Roman" w:hAnsi="Times New Roman" w:eastAsia="宋体" w:cs="Times New Roman"/>
      <w:sz w:val="18"/>
      <w:szCs w:val="18"/>
    </w:rPr>
  </w:style>
  <w:style w:type="character" w:customStyle="1" w:styleId="720">
    <w:name w:val="日期 字符1"/>
    <w:link w:val="1"/>
    <w:qFormat/>
    <w:uiPriority w:val="0"/>
    <w:rPr>
      <w:rFonts w:ascii="Times New Roman" w:hAnsi="Times New Roman" w:eastAsia="宋体" w:cs="Times New Roman"/>
      <w:szCs w:val="20"/>
    </w:rPr>
  </w:style>
  <w:style w:type="character" w:customStyle="1" w:styleId="721">
    <w:name w:val="副标题 字符1"/>
    <w:link w:val="1"/>
    <w:qFormat/>
    <w:uiPriority w:val="0"/>
    <w:rPr>
      <w:rFonts w:ascii="Cambria" w:hAnsi="Cambria" w:eastAsia="宋体" w:cs="Times New Roman"/>
      <w:szCs w:val="20"/>
    </w:rPr>
  </w:style>
  <w:style w:type="character" w:customStyle="1" w:styleId="722">
    <w:name w:val="无间隔 字符"/>
    <w:link w:val="1"/>
    <w:qFormat/>
    <w:uiPriority w:val="0"/>
    <w:rPr>
      <w:rFonts w:ascii="Times New Roman" w:hAnsi="Times New Roman" w:eastAsia="宋体" w:cs="Times New Roman"/>
      <w:szCs w:val="20"/>
    </w:rPr>
  </w:style>
  <w:style w:type="character" w:customStyle="1" w:styleId="723">
    <w:name w:val="引用 字符1"/>
    <w:link w:val="1"/>
    <w:qFormat/>
    <w:uiPriority w:val="0"/>
    <w:rPr>
      <w:rFonts w:ascii="Times New Roman" w:hAnsi="Times New Roman" w:eastAsia="宋体" w:cs="Times New Roman"/>
      <w:i/>
      <w:szCs w:val="20"/>
    </w:rPr>
  </w:style>
  <w:style w:type="character" w:customStyle="1" w:styleId="724">
    <w:name w:val="明显引用 字符1"/>
    <w:link w:val="1"/>
    <w:qFormat/>
    <w:uiPriority w:val="0"/>
    <w:rPr>
      <w:rFonts w:ascii="Times New Roman" w:hAnsi="Times New Roman" w:eastAsia="宋体" w:cs="Times New Roman"/>
      <w:b/>
      <w:i/>
    </w:rPr>
  </w:style>
  <w:style w:type="character" w:customStyle="1" w:styleId="725">
    <w:name w:val="纯文本 字符"/>
    <w:link w:val="1"/>
    <w:semiHidden/>
    <w:qFormat/>
    <w:uiPriority w:val="99"/>
    <w:rPr>
      <w:rFonts w:ascii="宋体" w:hAnsi="Courier New" w:cs="Courier New"/>
      <w:szCs w:val="20"/>
    </w:rPr>
  </w:style>
  <w:style w:type="character" w:customStyle="1" w:styleId="726">
    <w:name w:val="纯文本 字符1"/>
    <w:link w:val="1"/>
    <w:qFormat/>
    <w:uiPriority w:val="99"/>
    <w:rPr>
      <w:rFonts w:ascii="宋体" w:hAnsi="Courier New" w:eastAsia="宋体" w:cs="Courier New"/>
      <w:szCs w:val="21"/>
    </w:rPr>
  </w:style>
  <w:style w:type="character" w:customStyle="1" w:styleId="727">
    <w:name w:val="正文文本 字符1"/>
    <w:link w:val="1"/>
    <w:qFormat/>
    <w:uiPriority w:val="0"/>
    <w:rPr>
      <w:szCs w:val="24"/>
    </w:rPr>
  </w:style>
  <w:style w:type="character" w:customStyle="1" w:styleId="728">
    <w:name w:val="正文文本首行缩进 字符1"/>
    <w:link w:val="1"/>
    <w:qFormat/>
    <w:uiPriority w:val="0"/>
    <w:rPr>
      <w:rFonts w:ascii="Calibri" w:hAnsi="Calibri"/>
      <w:sz w:val="21"/>
      <w:szCs w:val="22"/>
    </w:rPr>
  </w:style>
  <w:style w:type="character" w:customStyle="1" w:styleId="729">
    <w:name w:val="文档结构图 字符1"/>
    <w:link w:val="1"/>
    <w:qFormat/>
    <w:uiPriority w:val="0"/>
    <w:rPr>
      <w:szCs w:val="24"/>
      <w:shd w:val="clear" w:color="auto" w:fill="000080"/>
    </w:rPr>
  </w:style>
  <w:style w:type="character" w:customStyle="1" w:styleId="730">
    <w:name w:val="正文文本 3 字符"/>
    <w:link w:val="1"/>
    <w:semiHidden/>
    <w:qFormat/>
    <w:uiPriority w:val="99"/>
    <w:rPr>
      <w:rFonts w:ascii="Times New Roman" w:hAnsi="Times New Roman" w:eastAsia="宋体" w:cs="Times New Roman"/>
      <w:sz w:val="16"/>
      <w:szCs w:val="16"/>
    </w:rPr>
  </w:style>
  <w:style w:type="character" w:customStyle="1" w:styleId="731">
    <w:name w:val="正文文本 3 字符1"/>
    <w:link w:val="1"/>
    <w:qFormat/>
    <w:uiPriority w:val="0"/>
    <w:rPr>
      <w:rFonts w:ascii="宋体" w:hAnsi="Times New Roman" w:eastAsia="宋体" w:cs="Times New Roman"/>
      <w:sz w:val="24"/>
      <w:szCs w:val="20"/>
    </w:rPr>
  </w:style>
  <w:style w:type="character" w:customStyle="1" w:styleId="732">
    <w:name w:val="正文文本缩进 字符"/>
    <w:link w:val="1"/>
    <w:semiHidden/>
    <w:qFormat/>
    <w:uiPriority w:val="99"/>
    <w:rPr>
      <w:rFonts w:ascii="Times New Roman" w:hAnsi="Times New Roman" w:eastAsia="宋体" w:cs="Times New Roman"/>
      <w:szCs w:val="20"/>
    </w:rPr>
  </w:style>
  <w:style w:type="character" w:customStyle="1" w:styleId="733">
    <w:name w:val="正文文本缩进 字符1"/>
    <w:link w:val="1"/>
    <w:qFormat/>
    <w:uiPriority w:val="0"/>
    <w:rPr>
      <w:rFonts w:ascii="Times New Roman" w:hAnsi="Times New Roman" w:eastAsia="宋体" w:cs="Times New Roman"/>
      <w:szCs w:val="24"/>
    </w:rPr>
  </w:style>
  <w:style w:type="character" w:customStyle="1" w:styleId="734">
    <w:name w:val="正文文本缩进 3 字符"/>
    <w:link w:val="1"/>
    <w:semiHidden/>
    <w:qFormat/>
    <w:uiPriority w:val="99"/>
    <w:rPr>
      <w:rFonts w:ascii="Times New Roman" w:hAnsi="Times New Roman" w:eastAsia="宋体" w:cs="Times New Roman"/>
      <w:sz w:val="16"/>
      <w:szCs w:val="16"/>
    </w:rPr>
  </w:style>
  <w:style w:type="character" w:customStyle="1" w:styleId="735">
    <w:name w:val="正文文本缩进 3 字符1"/>
    <w:link w:val="1"/>
    <w:qFormat/>
    <w:uiPriority w:val="0"/>
    <w:rPr>
      <w:rFonts w:ascii="Times New Roman" w:hAnsi="Times New Roman" w:eastAsia="宋体" w:cs="Times New Roman"/>
      <w:sz w:val="16"/>
      <w:szCs w:val="16"/>
    </w:rPr>
  </w:style>
  <w:style w:type="character" w:customStyle="1" w:styleId="736">
    <w:name w:val="正文文本首行缩进 字符"/>
    <w:link w:val="1"/>
    <w:semiHidden/>
    <w:qFormat/>
    <w:uiPriority w:val="99"/>
    <w:rPr>
      <w:rFonts w:ascii="Times New Roman" w:hAnsi="Times New Roman" w:eastAsia="宋体" w:cs="Times New Roman"/>
      <w:szCs w:val="20"/>
    </w:rPr>
  </w:style>
  <w:style w:type="character" w:customStyle="1" w:styleId="737">
    <w:name w:val="rvts19"/>
    <w:link w:val="1"/>
    <w:qFormat/>
    <w:uiPriority w:val="0"/>
    <w:rPr>
      <w:rFonts w:ascii="KNLe" w:hAnsi="KNLe"/>
      <w:color w:val="0000FF"/>
      <w:u w:val="single"/>
    </w:rPr>
  </w:style>
  <w:style w:type="character" w:customStyle="1" w:styleId="738">
    <w:name w:val="rvts9"/>
    <w:link w:val="1"/>
    <w:qFormat/>
    <w:uiPriority w:val="0"/>
    <w:rPr>
      <w:rFonts w:ascii="KNLe" w:hAnsi="KNLe"/>
    </w:rPr>
  </w:style>
  <w:style w:type="paragraph" w:customStyle="1" w:styleId="739">
    <w:name w:val="标题 41"/>
    <w:basedOn w:val="1"/>
    <w:qFormat/>
    <w:uiPriority w:val="99"/>
    <w:pPr>
      <w:ind w:left="618"/>
      <w:jc w:val="left"/>
      <w:outlineLvl w:val="4"/>
    </w:pPr>
    <w:rPr>
      <w:rFonts w:ascii="宋体" w:hAnsi="宋体" w:cs="宋体"/>
      <w:b/>
      <w:bCs/>
      <w:sz w:val="24"/>
      <w:szCs w:val="24"/>
      <w:lang w:val="zh-CN"/>
    </w:rPr>
  </w:style>
  <w:style w:type="paragraph" w:customStyle="1" w:styleId="740">
    <w:name w:val="_Style 3"/>
    <w:basedOn w:val="1"/>
    <w:next w:val="1"/>
    <w:qFormat/>
    <w:uiPriority w:val="0"/>
    <w:pPr>
      <w:keepNext/>
      <w:keepLines/>
      <w:spacing w:before="340" w:after="330" w:line="576" w:lineRule="auto"/>
    </w:pPr>
    <w:rPr>
      <w:rFonts w:ascii="Calibri" w:hAnsi="Calibri"/>
      <w:b/>
      <w:bCs/>
      <w:sz w:val="44"/>
      <w:szCs w:val="44"/>
    </w:rPr>
  </w:style>
  <w:style w:type="character" w:customStyle="1" w:styleId="741">
    <w:name w:val="明显参考11"/>
    <w:link w:val="1"/>
    <w:qFormat/>
    <w:uiPriority w:val="0"/>
    <w:rPr>
      <w:b/>
      <w:bCs/>
      <w:smallCaps/>
      <w:color w:val="C0504D"/>
      <w:spacing w:val="5"/>
      <w:u w:val="single"/>
    </w:rPr>
  </w:style>
  <w:style w:type="paragraph" w:customStyle="1" w:styleId="742">
    <w:name w:val="纯文本11"/>
    <w:basedOn w:val="1"/>
    <w:qFormat/>
    <w:uiPriority w:val="0"/>
    <w:rPr>
      <w:rFonts w:ascii="宋体" w:hAnsi="Courier New"/>
      <w:szCs w:val="21"/>
      <w:lang w:val="en-US" w:eastAsia="en-US"/>
    </w:rPr>
  </w:style>
  <w:style w:type="paragraph" w:customStyle="1" w:styleId="743">
    <w:name w:val="标题1"/>
    <w:basedOn w:val="1"/>
    <w:next w:val="1"/>
    <w:qFormat/>
    <w:uiPriority w:val="0"/>
    <w:pPr>
      <w:spacing w:before="240" w:after="60"/>
      <w:jc w:val="center"/>
      <w:outlineLvl w:val="0"/>
    </w:pPr>
    <w:rPr>
      <w:rFonts w:ascii="等线 Light" w:hAnsi="等线 Light"/>
      <w:b/>
      <w:bCs/>
      <w:sz w:val="32"/>
      <w:szCs w:val="32"/>
      <w:lang w:val="en-US" w:eastAsia="en-US"/>
    </w:rPr>
  </w:style>
  <w:style w:type="paragraph" w:customStyle="1" w:styleId="744">
    <w:name w:val="标题 11"/>
    <w:basedOn w:val="1"/>
    <w:next w:val="1"/>
    <w:qFormat/>
    <w:uiPriority w:val="0"/>
    <w:pPr>
      <w:keepNext/>
      <w:keepLines/>
      <w:spacing w:before="120" w:after="120"/>
      <w:ind w:left="100" w:right="100"/>
      <w:outlineLvl w:val="0"/>
    </w:pPr>
    <w:rPr>
      <w:b/>
      <w:bCs/>
      <w:szCs w:val="44"/>
      <w:lang w:val="en-US" w:eastAsia="en-US"/>
    </w:rPr>
  </w:style>
  <w:style w:type="paragraph" w:customStyle="1" w:styleId="745">
    <w:name w:val="页脚1"/>
    <w:basedOn w:val="1"/>
    <w:qFormat/>
    <w:uiPriority w:val="99"/>
    <w:pPr>
      <w:tabs>
        <w:tab w:val="center" w:pos="4153"/>
        <w:tab w:val="right" w:pos="8306"/>
      </w:tabs>
      <w:jc w:val="left"/>
    </w:pPr>
    <w:rPr>
      <w:sz w:val="18"/>
      <w:szCs w:val="18"/>
      <w:lang w:val="en-US" w:eastAsia="en-US"/>
    </w:rPr>
  </w:style>
  <w:style w:type="paragraph" w:customStyle="1" w:styleId="746">
    <w:name w:val="正文文本 21"/>
    <w:basedOn w:val="1"/>
    <w:qFormat/>
    <w:uiPriority w:val="0"/>
    <w:pPr>
      <w:spacing w:after="120" w:line="480" w:lineRule="auto"/>
    </w:pPr>
    <w:rPr>
      <w:rFonts w:ascii="Calibri" w:hAnsi="Calibri"/>
      <w:lang w:val="en-US" w:eastAsia="en-US"/>
    </w:rPr>
  </w:style>
  <w:style w:type="paragraph" w:customStyle="1" w:styleId="747">
    <w:name w:val="正文文本1"/>
    <w:basedOn w:val="1"/>
    <w:qFormat/>
    <w:uiPriority w:val="0"/>
    <w:pPr>
      <w:spacing w:after="120"/>
    </w:pPr>
    <w:rPr>
      <w:lang w:val="en-US" w:eastAsia="en-US"/>
    </w:rPr>
  </w:style>
  <w:style w:type="paragraph" w:customStyle="1" w:styleId="748">
    <w:name w:val="列表 21"/>
    <w:basedOn w:val="1"/>
    <w:qFormat/>
    <w:uiPriority w:val="0"/>
    <w:pPr>
      <w:ind w:left="100" w:hanging="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3.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102</Pages>
  <Words>45468</Words>
  <Characters>47165</Characters>
  <TotalTime>0</TotalTime>
  <ScaleCrop>false</ScaleCrop>
  <LinksUpToDate>false</LinksUpToDate>
  <CharactersWithSpaces>48216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NT</dc:creator>
  <cp:lastModifiedBy>是易烊千玺本人！</cp:lastModifiedBy>
  <dcterms:modified xsi:type="dcterms:W3CDTF">2026-07-31T04:26:18Z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eyJoZGlkIjoiMjE2YmJlNWRlODU4NmE5YTdkNDNhYWJiZmVmMzMxZjkiLCJ1c2VySWQiOiI2NjA4ODUxMjAifQ==</vt:lpwstr>
  </property>
  <property fmtid="{D5CDD505-2E9C-101B-9397-08002B2CF9AE}" pid="3" name="KSOProductBuildVer">
    <vt:lpwstr>2052-12.1.0.28043</vt:lpwstr>
  </property>
  <property fmtid="{D5CDD505-2E9C-101B-9397-08002B2CF9AE}" pid="4" name="ICV">
    <vt:lpwstr>30402FD3029A4B9CB01E36EA07C67CF9_13</vt:lpwstr>
  </property>
</Properties>
</file>