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6E2513">
      <w:pPr>
        <w:spacing w:line="360" w:lineRule="auto"/>
        <w:ind w:left="660"/>
        <w:rPr>
          <w:rFonts w:ascii="Arial" w:hAnsi="Arial"/>
          <w:bCs/>
          <w:color w:val="000000"/>
          <w:sz w:val="30"/>
          <w:highlight w:val="none"/>
        </w:rPr>
      </w:pPr>
    </w:p>
    <w:p w14:paraId="54FF8BE8">
      <w:pPr>
        <w:spacing w:line="360" w:lineRule="auto"/>
        <w:ind w:left="660"/>
        <w:rPr>
          <w:rFonts w:ascii="Arial" w:hAnsi="Arial"/>
          <w:bCs/>
          <w:color w:val="000000"/>
          <w:sz w:val="30"/>
          <w:highlight w:val="none"/>
        </w:rPr>
      </w:pPr>
    </w:p>
    <w:p w14:paraId="65621B30">
      <w:pPr>
        <w:spacing w:line="360" w:lineRule="auto"/>
        <w:jc w:val="center"/>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52"/>
          <w:szCs w:val="52"/>
          <w:highlight w:val="none"/>
          <w:lang w:val="en-US" w:eastAsia="zh-CN" w:bidi="ar-SA"/>
        </w:rPr>
        <w:t>无锡市梁溪区政府采购项目</w:t>
      </w:r>
    </w:p>
    <w:p w14:paraId="78EBD9C3">
      <w:pPr>
        <w:spacing w:line="360" w:lineRule="auto"/>
        <w:jc w:val="center"/>
        <w:rPr>
          <w:rFonts w:ascii="Arial" w:hAnsi="Arial"/>
          <w:b/>
          <w:bCs/>
          <w:color w:val="000000"/>
          <w:sz w:val="30"/>
          <w:highlight w:val="none"/>
        </w:rPr>
      </w:pPr>
      <w:r>
        <w:rPr>
          <w:rFonts w:hint="eastAsia" w:ascii="Arial" w:hAnsi="Arial"/>
          <w:b/>
          <w:bCs/>
          <w:color w:val="000000"/>
          <w:sz w:val="30"/>
          <w:highlight w:val="none"/>
        </w:rPr>
        <w:t>（全流程电子化）</w:t>
      </w:r>
    </w:p>
    <w:p w14:paraId="77042910">
      <w:pPr>
        <w:spacing w:line="360" w:lineRule="auto"/>
        <w:rPr>
          <w:rFonts w:ascii="Arial" w:hAnsi="Arial"/>
          <w:b/>
          <w:bCs/>
          <w:color w:val="000000"/>
          <w:sz w:val="30"/>
          <w:highlight w:val="none"/>
        </w:rPr>
      </w:pPr>
    </w:p>
    <w:p w14:paraId="42A8BE96">
      <w:pPr>
        <w:spacing w:line="360" w:lineRule="auto"/>
        <w:jc w:val="center"/>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公开</w:t>
      </w:r>
      <w:r>
        <w:rPr>
          <w:rFonts w:ascii="Arial" w:hAnsi="Arial"/>
          <w:b/>
          <w:color w:val="000000"/>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Arial" w:hAnsi="Arial"/>
          <w:b/>
          <w:bCs/>
          <w:color w:val="000000"/>
          <w:spacing w:val="20"/>
          <w:sz w:val="52"/>
          <w:szCs w:val="52"/>
          <w:highlight w:val="none"/>
        </w:rPr>
        <w:t>招标文件</w:t>
      </w:r>
    </w:p>
    <w:p w14:paraId="68075755">
      <w:pPr>
        <w:spacing w:line="360" w:lineRule="auto"/>
        <w:rPr>
          <w:rFonts w:ascii="Arial" w:hAnsi="Arial"/>
          <w:b/>
          <w:bCs/>
          <w:color w:val="000000"/>
          <w:sz w:val="30"/>
          <w:highlight w:val="none"/>
        </w:rPr>
      </w:pPr>
    </w:p>
    <w:p w14:paraId="16DDE191">
      <w:pPr>
        <w:pStyle w:val="45"/>
      </w:pPr>
    </w:p>
    <w:p w14:paraId="79D78BC1">
      <w:pPr>
        <w:spacing w:line="360" w:lineRule="auto"/>
        <w:rPr>
          <w:rFonts w:ascii="Arial" w:hAnsi="Arial"/>
          <w:b/>
          <w:bCs/>
          <w:color w:val="000000"/>
          <w:sz w:val="30"/>
          <w:highlight w:val="none"/>
        </w:rPr>
      </w:pPr>
    </w:p>
    <w:p w14:paraId="08AB0D23">
      <w:pPr>
        <w:spacing w:line="360" w:lineRule="auto"/>
        <w:rPr>
          <w:rFonts w:ascii="Arial" w:hAnsi="Arial"/>
          <w:b/>
          <w:bCs/>
          <w:color w:val="000000"/>
          <w:sz w:val="30"/>
          <w:highlight w:val="none"/>
        </w:rPr>
      </w:pPr>
    </w:p>
    <w:p w14:paraId="068537E2">
      <w:pPr>
        <w:spacing w:line="360" w:lineRule="auto"/>
        <w:ind w:firstLine="1500"/>
        <w:jc w:val="both"/>
        <w:rPr>
          <w:rFonts w:hint="eastAsia" w:ascii="宋体" w:hAnsi="宋体" w:eastAsia="宋体" w:cs="宋体"/>
          <w:b/>
          <w:bCs w:val="0"/>
          <w:color w:val="000000"/>
          <w:sz w:val="30"/>
          <w:szCs w:val="30"/>
          <w:highlight w:val="none"/>
          <w:lang w:eastAsia="zh-CN"/>
        </w:rPr>
      </w:pPr>
      <w:r>
        <w:rPr>
          <w:rFonts w:hint="eastAsia" w:ascii="宋体" w:hAnsi="宋体" w:eastAsia="宋体" w:cs="宋体"/>
          <w:bCs/>
          <w:color w:val="000000"/>
          <w:sz w:val="30"/>
          <w:szCs w:val="30"/>
          <w:highlight w:val="none"/>
        </w:rPr>
        <w:t>采购项目编号：</w:t>
      </w:r>
      <w:r>
        <w:rPr>
          <w:rFonts w:hint="eastAsia" w:ascii="宋体" w:hAnsi="宋体" w:eastAsia="宋体" w:cs="宋体"/>
          <w:b/>
          <w:bCs w:val="0"/>
          <w:color w:val="000000"/>
          <w:sz w:val="30"/>
          <w:szCs w:val="30"/>
          <w:highlight w:val="none"/>
          <w:lang w:eastAsia="zh-CN"/>
        </w:rPr>
        <w:t>JSZC-320213-JHCG-G2026-0011</w:t>
      </w:r>
    </w:p>
    <w:p w14:paraId="52C5C399">
      <w:pPr>
        <w:spacing w:line="360" w:lineRule="auto"/>
        <w:ind w:firstLine="1500"/>
        <w:jc w:val="both"/>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采购项目名称：</w:t>
      </w:r>
      <w:r>
        <w:rPr>
          <w:rFonts w:hint="eastAsia" w:ascii="宋体" w:hAnsi="宋体" w:eastAsia="宋体" w:cs="宋体"/>
          <w:bCs/>
          <w:color w:val="000000"/>
          <w:sz w:val="30"/>
          <w:szCs w:val="30"/>
          <w:highlight w:val="none"/>
          <w:lang w:eastAsia="zh-CN"/>
        </w:rPr>
        <w:t>2026-2027年梁溪区“1+4片区”城市运维信息采集服务项目</w:t>
      </w:r>
    </w:p>
    <w:p w14:paraId="109EE41F">
      <w:pPr>
        <w:spacing w:line="360" w:lineRule="auto"/>
        <w:ind w:firstLine="1500"/>
        <w:jc w:val="both"/>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采   购   人：</w:t>
      </w:r>
      <w:r>
        <w:rPr>
          <w:rFonts w:hint="eastAsia" w:ascii="宋体" w:hAnsi="宋体" w:eastAsia="宋体" w:cs="宋体"/>
          <w:bCs/>
          <w:color w:val="000000"/>
          <w:sz w:val="30"/>
          <w:szCs w:val="30"/>
          <w:highlight w:val="none"/>
          <w:lang w:eastAsia="zh-CN"/>
        </w:rPr>
        <w:t>无锡市梁溪区城市管理局</w:t>
      </w:r>
    </w:p>
    <w:p w14:paraId="672CEA16">
      <w:pPr>
        <w:spacing w:line="360" w:lineRule="auto"/>
        <w:ind w:firstLine="1500"/>
        <w:jc w:val="both"/>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lang w:eastAsia="zh-CN"/>
        </w:rPr>
        <w:t>采购代理机构：江苏钧华项目管理有限公司</w:t>
      </w:r>
    </w:p>
    <w:p w14:paraId="6992B2F8">
      <w:pPr>
        <w:spacing w:line="360" w:lineRule="auto"/>
        <w:rPr>
          <w:rFonts w:ascii="Arial" w:hAnsi="Arial"/>
          <w:bCs/>
          <w:color w:val="000000"/>
          <w:sz w:val="32"/>
          <w:highlight w:val="none"/>
        </w:rPr>
      </w:pPr>
    </w:p>
    <w:p w14:paraId="2CAA6BD0">
      <w:pPr>
        <w:spacing w:line="360" w:lineRule="auto"/>
        <w:rPr>
          <w:rFonts w:ascii="Arial" w:hAnsi="Arial"/>
          <w:bCs/>
          <w:color w:val="000000"/>
          <w:sz w:val="30"/>
          <w:highlight w:val="none"/>
        </w:rPr>
      </w:pPr>
    </w:p>
    <w:p w14:paraId="7547093B">
      <w:pPr>
        <w:spacing w:line="360" w:lineRule="auto"/>
        <w:rPr>
          <w:rFonts w:ascii="Arial" w:hAnsi="Arial"/>
          <w:bCs/>
          <w:color w:val="000000"/>
          <w:sz w:val="30"/>
          <w:highlight w:val="none"/>
        </w:rPr>
      </w:pPr>
    </w:p>
    <w:p w14:paraId="4E6BA744">
      <w:pPr>
        <w:spacing w:line="360" w:lineRule="auto"/>
        <w:rPr>
          <w:rFonts w:ascii="Arial" w:hAnsi="Arial"/>
          <w:bCs/>
          <w:color w:val="000000"/>
          <w:sz w:val="30"/>
          <w:highlight w:val="none"/>
        </w:rPr>
      </w:pPr>
    </w:p>
    <w:p w14:paraId="3B45B973">
      <w:pPr>
        <w:spacing w:line="360" w:lineRule="auto"/>
        <w:rPr>
          <w:rFonts w:ascii="Arial" w:hAnsi="Arial"/>
          <w:bCs/>
          <w:color w:val="000000"/>
          <w:sz w:val="30"/>
          <w:highlight w:val="none"/>
        </w:rPr>
      </w:pPr>
    </w:p>
    <w:p w14:paraId="7AA3828A">
      <w:pPr>
        <w:spacing w:line="360" w:lineRule="auto"/>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二</w:t>
      </w:r>
      <w:r>
        <w:rPr>
          <w:rFonts w:hint="eastAsia" w:ascii="宋体" w:hAnsi="宋体" w:eastAsia="宋体" w:cs="宋体"/>
          <w:b w:val="0"/>
          <w:bCs/>
          <w:color w:val="000000"/>
          <w:sz w:val="44"/>
          <w:szCs w:val="44"/>
          <w:highlight w:val="none"/>
          <w:lang w:val="en-US" w:eastAsia="zh-CN"/>
        </w:rPr>
        <w:t>〇</w:t>
      </w:r>
      <w:r>
        <w:rPr>
          <w:rFonts w:hint="eastAsia" w:ascii="宋体" w:hAnsi="宋体" w:eastAsia="宋体" w:cs="宋体"/>
          <w:bCs/>
          <w:color w:val="000000"/>
          <w:sz w:val="44"/>
          <w:szCs w:val="44"/>
          <w:highlight w:val="none"/>
        </w:rPr>
        <w:t>二</w:t>
      </w:r>
      <w:r>
        <w:rPr>
          <w:rFonts w:hint="eastAsia" w:ascii="宋体" w:hAnsi="宋体" w:eastAsia="宋体" w:cs="宋体"/>
          <w:bCs/>
          <w:color w:val="000000"/>
          <w:sz w:val="44"/>
          <w:szCs w:val="44"/>
          <w:highlight w:val="none"/>
          <w:lang w:val="en-US" w:eastAsia="zh-CN"/>
        </w:rPr>
        <w:t>六</w:t>
      </w:r>
      <w:r>
        <w:rPr>
          <w:rFonts w:hint="eastAsia" w:ascii="宋体" w:hAnsi="宋体" w:eastAsia="宋体" w:cs="宋体"/>
          <w:bCs/>
          <w:color w:val="000000"/>
          <w:sz w:val="44"/>
          <w:szCs w:val="44"/>
          <w:highlight w:val="none"/>
        </w:rPr>
        <w:t>年</w:t>
      </w:r>
      <w:r>
        <w:rPr>
          <w:rFonts w:hint="eastAsia" w:ascii="宋体" w:hAnsi="宋体" w:eastAsia="宋体" w:cs="宋体"/>
          <w:bCs/>
          <w:color w:val="000000"/>
          <w:sz w:val="44"/>
          <w:szCs w:val="44"/>
          <w:highlight w:val="none"/>
          <w:lang w:val="en-US" w:eastAsia="zh-CN"/>
        </w:rPr>
        <w:t>八</w:t>
      </w:r>
      <w:r>
        <w:rPr>
          <w:rFonts w:hint="eastAsia" w:ascii="宋体" w:hAnsi="宋体" w:eastAsia="宋体" w:cs="宋体"/>
          <w:bCs/>
          <w:color w:val="000000"/>
          <w:sz w:val="44"/>
          <w:szCs w:val="44"/>
          <w:highlight w:val="none"/>
        </w:rPr>
        <w:t>月</w:t>
      </w:r>
    </w:p>
    <w:p w14:paraId="22185EE1">
      <w:pPr>
        <w:spacing w:line="360" w:lineRule="auto"/>
        <w:rPr>
          <w:rStyle w:val="127"/>
          <w:rFonts w:ascii="Arial" w:hAnsi="Arial"/>
          <w:bCs/>
          <w:color w:val="000000"/>
          <w:sz w:val="48"/>
          <w:highlight w:val="none"/>
        </w:rPr>
      </w:pPr>
    </w:p>
    <w:p w14:paraId="6A597819">
      <w:pPr>
        <w:spacing w:line="360" w:lineRule="auto"/>
        <w:jc w:val="center"/>
        <w:rPr>
          <w:rStyle w:val="127"/>
          <w:rFonts w:ascii="Arial" w:hAnsi="Arial"/>
          <w:bCs/>
          <w:color w:val="000000"/>
          <w:sz w:val="48"/>
          <w:highlight w:val="none"/>
          <w:u w:val="none"/>
        </w:rPr>
      </w:pPr>
    </w:p>
    <w:p w14:paraId="4709AE19">
      <w:pPr>
        <w:spacing w:line="360" w:lineRule="auto"/>
        <w:jc w:val="center"/>
        <w:rPr>
          <w:rStyle w:val="127"/>
          <w:rFonts w:ascii="Arial" w:hAnsi="Arial"/>
          <w:bCs/>
          <w:color w:val="000000"/>
          <w:sz w:val="48"/>
          <w:highlight w:val="none"/>
          <w:u w:val="none"/>
        </w:rPr>
        <w:sectPr>
          <w:headerReference r:id="rId3" w:type="first"/>
          <w:footerReference r:id="rId6" w:type="first"/>
          <w:footerReference r:id="rId4" w:type="default"/>
          <w:footerReference r:id="rId5" w:type="even"/>
          <w:pgSz w:w="11906" w:h="16838"/>
          <w:pgMar w:top="850" w:right="851" w:bottom="850" w:left="1134" w:header="624" w:footer="907" w:gutter="0"/>
          <w:pgNumType w:fmt="numberInDash" w:start="0"/>
          <w:cols w:space="1701" w:num="1"/>
          <w:titlePg/>
          <w:docGrid w:linePitch="360" w:charSpace="0"/>
        </w:sectPr>
      </w:pPr>
    </w:p>
    <w:p w14:paraId="001D57F2">
      <w:pPr>
        <w:spacing w:line="360" w:lineRule="auto"/>
        <w:jc w:val="center"/>
        <w:rPr>
          <w:rStyle w:val="127"/>
          <w:rFonts w:ascii="Arial" w:hAnsi="Arial"/>
          <w:bCs/>
          <w:color w:val="000000"/>
          <w:sz w:val="48"/>
          <w:highlight w:val="none"/>
          <w:u w:val="none"/>
        </w:rPr>
      </w:pPr>
    </w:p>
    <w:p w14:paraId="27615B68">
      <w:pPr>
        <w:spacing w:line="360" w:lineRule="auto"/>
        <w:jc w:val="center"/>
        <w:rPr>
          <w:rStyle w:val="127"/>
          <w:rFonts w:ascii="Arial" w:hAnsi="Arial"/>
          <w:bCs/>
          <w:color w:val="000000"/>
          <w:sz w:val="48"/>
          <w:highlight w:val="none"/>
          <w:u w:val="none"/>
        </w:rPr>
      </w:pPr>
    </w:p>
    <w:p w14:paraId="27186E17">
      <w:pPr>
        <w:pStyle w:val="439"/>
        <w:spacing w:line="360" w:lineRule="auto"/>
        <w:ind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总  目  录</w:t>
      </w:r>
    </w:p>
    <w:p w14:paraId="45A92D20">
      <w:pPr>
        <w:spacing w:line="360" w:lineRule="auto"/>
        <w:jc w:val="center"/>
        <w:outlineLvl w:val="0"/>
        <w:rPr>
          <w:rFonts w:ascii="黑体" w:hAnsi="Arial" w:eastAsia="黑体"/>
          <w:color w:val="000000"/>
          <w:sz w:val="44"/>
          <w:highlight w:val="none"/>
        </w:rPr>
      </w:pPr>
    </w:p>
    <w:p w14:paraId="44FF5EB4">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投标邀请</w:t>
      </w:r>
      <w:r>
        <w:rPr>
          <w:rFonts w:hint="eastAsia" w:ascii="宋体" w:hAnsi="宋体" w:eastAsia="宋体"/>
          <w:color w:val="000000"/>
          <w:sz w:val="30"/>
          <w:szCs w:val="30"/>
          <w:highlight w:val="none"/>
          <w:lang w:val="en-US" w:eastAsia="zh-CN"/>
        </w:rPr>
        <w:t>函</w:t>
      </w:r>
    </w:p>
    <w:p w14:paraId="284FB9D1">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投标人须知</w:t>
      </w:r>
    </w:p>
    <w:p w14:paraId="51B7E00C">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合同文本</w:t>
      </w:r>
    </w:p>
    <w:p w14:paraId="540E7983">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采购需求</w:t>
      </w:r>
    </w:p>
    <w:p w14:paraId="4E7193DA">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评标方法与评标标准</w:t>
      </w:r>
    </w:p>
    <w:p w14:paraId="18C0648E">
      <w:pPr>
        <w:numPr>
          <w:ilvl w:val="0"/>
          <w:numId w:val="6"/>
        </w:numPr>
        <w:spacing w:line="360" w:lineRule="auto"/>
        <w:outlineLvl w:val="0"/>
        <w:rPr>
          <w:rFonts w:ascii="宋体" w:hAnsi="宋体"/>
          <w:color w:val="000000"/>
          <w:sz w:val="30"/>
          <w:szCs w:val="30"/>
          <w:highlight w:val="none"/>
        </w:rPr>
      </w:pPr>
      <w:r>
        <w:rPr>
          <w:rFonts w:hint="eastAsia" w:ascii="宋体" w:hAnsi="宋体"/>
          <w:color w:val="000000"/>
          <w:sz w:val="30"/>
          <w:szCs w:val="30"/>
          <w:highlight w:val="none"/>
        </w:rPr>
        <w:t>投标文件内容与格式</w:t>
      </w:r>
    </w:p>
    <w:p w14:paraId="6630C056">
      <w:pPr>
        <w:spacing w:line="360" w:lineRule="auto"/>
        <w:rPr>
          <w:rFonts w:ascii="Arial" w:hAnsi="Arial"/>
          <w:bCs/>
          <w:color w:val="000000"/>
          <w:sz w:val="28"/>
          <w:szCs w:val="28"/>
          <w:highlight w:val="none"/>
        </w:rPr>
      </w:pPr>
    </w:p>
    <w:p w14:paraId="3637DE55">
      <w:pPr>
        <w:spacing w:line="360" w:lineRule="auto"/>
        <w:rPr>
          <w:rFonts w:ascii="Arial" w:hAnsi="Arial"/>
          <w:bCs/>
          <w:color w:val="000000"/>
          <w:sz w:val="32"/>
          <w:highlight w:val="none"/>
        </w:rPr>
      </w:pPr>
    </w:p>
    <w:p w14:paraId="29D4E6DB">
      <w:pPr>
        <w:spacing w:line="360" w:lineRule="auto"/>
        <w:rPr>
          <w:rFonts w:ascii="Arial" w:hAnsi="Arial"/>
          <w:bCs/>
          <w:color w:val="000000"/>
          <w:sz w:val="32"/>
          <w:highlight w:val="none"/>
        </w:rPr>
      </w:pPr>
    </w:p>
    <w:p w14:paraId="08904151">
      <w:pPr>
        <w:spacing w:line="360" w:lineRule="auto"/>
        <w:rPr>
          <w:rFonts w:ascii="Arial" w:hAnsi="Arial"/>
          <w:bCs/>
          <w:color w:val="000000"/>
          <w:sz w:val="32"/>
          <w:highlight w:val="none"/>
        </w:rPr>
      </w:pPr>
    </w:p>
    <w:p w14:paraId="33ECFDD0">
      <w:pPr>
        <w:spacing w:line="360" w:lineRule="auto"/>
        <w:rPr>
          <w:rFonts w:ascii="Arial" w:hAnsi="Arial" w:eastAsia="宋体"/>
          <w:bCs/>
          <w:color w:val="000000"/>
          <w:sz w:val="32"/>
          <w:highlight w:val="none"/>
          <w:lang w:val="en-US" w:eastAsia="zh-CN"/>
        </w:rPr>
      </w:pPr>
      <w:r>
        <w:rPr>
          <w:rFonts w:hint="eastAsia" w:ascii="Arial" w:hAnsi="Arial" w:eastAsia="宋体"/>
          <w:bCs/>
          <w:color w:val="000000"/>
          <w:sz w:val="32"/>
          <w:highlight w:val="none"/>
          <w:lang w:val="en-US" w:eastAsia="zh-CN"/>
        </w:rPr>
        <w:t xml:space="preserve">  </w:t>
      </w:r>
    </w:p>
    <w:p w14:paraId="1B024DB3">
      <w:pPr>
        <w:spacing w:line="360" w:lineRule="auto"/>
        <w:rPr>
          <w:rFonts w:ascii="Arial" w:hAnsi="Arial"/>
          <w:color w:val="000000"/>
          <w:sz w:val="32"/>
          <w:szCs w:val="32"/>
          <w:highlight w:val="none"/>
        </w:rPr>
      </w:pPr>
    </w:p>
    <w:p w14:paraId="03B04EB9">
      <w:pPr>
        <w:spacing w:line="360" w:lineRule="auto"/>
        <w:rPr>
          <w:rFonts w:ascii="Arial" w:hAnsi="Arial"/>
          <w:color w:val="000000"/>
          <w:sz w:val="32"/>
          <w:szCs w:val="32"/>
          <w:highlight w:val="none"/>
        </w:rPr>
      </w:pPr>
    </w:p>
    <w:p w14:paraId="422E9B47">
      <w:pPr>
        <w:spacing w:line="360" w:lineRule="auto"/>
        <w:rPr>
          <w:rFonts w:ascii="Arial" w:hAnsi="Arial"/>
          <w:bCs/>
          <w:color w:val="000000"/>
          <w:sz w:val="32"/>
          <w:highlight w:val="none"/>
        </w:rPr>
      </w:pPr>
    </w:p>
    <w:p w14:paraId="049662B3">
      <w:pPr>
        <w:spacing w:line="360" w:lineRule="auto"/>
        <w:rPr>
          <w:rFonts w:ascii="Arial" w:hAnsi="Arial"/>
          <w:bCs/>
          <w:color w:val="000000"/>
          <w:sz w:val="32"/>
          <w:highlight w:val="none"/>
        </w:rPr>
      </w:pPr>
    </w:p>
    <w:p w14:paraId="625B560A">
      <w:pPr>
        <w:pStyle w:val="102"/>
        <w:spacing w:line="360" w:lineRule="auto"/>
        <w:ind w:firstLine="0"/>
        <w:jc w:val="both"/>
        <w:rPr>
          <w:rFonts w:ascii="Arial" w:hAnsi="Arial"/>
          <w:color w:val="000000"/>
          <w:highlight w:val="none"/>
        </w:rPr>
      </w:pPr>
      <w:bookmarkStart w:id="0" w:name="报价方须知前附表"/>
      <w:bookmarkEnd w:id="0"/>
    </w:p>
    <w:p w14:paraId="79892E52">
      <w:pPr>
        <w:spacing w:line="360" w:lineRule="auto"/>
        <w:jc w:val="center"/>
        <w:rPr>
          <w:rFonts w:ascii="Arial" w:hAnsi="Arial"/>
          <w:b/>
          <w:bCs/>
          <w:color w:val="000000"/>
          <w:sz w:val="28"/>
          <w:szCs w:val="28"/>
          <w:highlight w:val="none"/>
        </w:rPr>
      </w:pPr>
    </w:p>
    <w:p w14:paraId="301C6509">
      <w:pPr>
        <w:shd w:val="clear" w:color="auto" w:fill="auto"/>
        <w:rPr>
          <w:rFonts w:ascii="Arial" w:hAnsi="Arial"/>
          <w:b/>
          <w:bCs/>
          <w:color w:val="000000"/>
          <w:sz w:val="28"/>
          <w:szCs w:val="28"/>
          <w:highlight w:val="none"/>
        </w:rPr>
        <w:sectPr>
          <w:footerReference r:id="rId8" w:type="first"/>
          <w:footerReference r:id="rId7" w:type="default"/>
          <w:pgSz w:w="11906" w:h="16838"/>
          <w:pgMar w:top="850" w:right="851" w:bottom="850" w:left="1134" w:header="624" w:footer="907" w:gutter="0"/>
          <w:pgNumType w:fmt="numberInDash" w:start="1"/>
          <w:cols w:space="1701" w:num="1"/>
          <w:titlePg/>
          <w:docGrid w:linePitch="360" w:charSpace="0"/>
        </w:sectPr>
      </w:pPr>
    </w:p>
    <w:p w14:paraId="17BA6D15">
      <w:pPr>
        <w:spacing w:line="360" w:lineRule="auto"/>
        <w:jc w:val="center"/>
        <w:rPr>
          <w:rFonts w:hint="eastAsia" w:ascii="Arial" w:hAnsi="Arial"/>
          <w:b/>
          <w:bCs/>
          <w:color w:val="000000"/>
          <w:sz w:val="28"/>
          <w:szCs w:val="28"/>
          <w:highlight w:val="none"/>
        </w:rPr>
      </w:pPr>
      <w:r>
        <w:rPr>
          <w:rFonts w:hint="eastAsia" w:ascii="黑体" w:hAnsi="黑体" w:eastAsia="黑体" w:cs="黑体"/>
          <w:b w:val="0"/>
          <w:bCs w:val="0"/>
          <w:color w:val="000000"/>
          <w:sz w:val="36"/>
          <w:szCs w:val="36"/>
          <w:highlight w:val="none"/>
        </w:rPr>
        <w:t>第</w:t>
      </w:r>
      <w:r>
        <w:rPr>
          <w:rFonts w:hint="eastAsia" w:ascii="黑体" w:hAnsi="黑体" w:eastAsia="黑体" w:cs="黑体"/>
          <w:b w:val="0"/>
          <w:bCs w:val="0"/>
          <w:color w:val="000000"/>
          <w:sz w:val="36"/>
          <w:szCs w:val="36"/>
          <w:highlight w:val="none"/>
          <w:lang w:val="en-US" w:eastAsia="zh-CN"/>
        </w:rPr>
        <w:t>一</w:t>
      </w:r>
      <w:r>
        <w:rPr>
          <w:rFonts w:hint="eastAsia" w:ascii="黑体" w:hAnsi="黑体" w:eastAsia="黑体" w:cs="黑体"/>
          <w:b w:val="0"/>
          <w:bCs w:val="0"/>
          <w:color w:val="000000"/>
          <w:sz w:val="36"/>
          <w:szCs w:val="36"/>
          <w:highlight w:val="none"/>
        </w:rPr>
        <w:t>章</w:t>
      </w:r>
      <w:r>
        <w:rPr>
          <w:rFonts w:hint="eastAsia" w:ascii="黑体" w:hAnsi="黑体" w:eastAsia="黑体" w:cs="黑体"/>
          <w:b w:val="0"/>
          <w:bCs w:val="0"/>
          <w:color w:val="000000"/>
          <w:sz w:val="36"/>
          <w:szCs w:val="36"/>
          <w:highlight w:val="none"/>
          <w:lang w:val="en-US" w:eastAsia="zh-CN"/>
        </w:rPr>
        <w:t xml:space="preserve">  </w:t>
      </w:r>
      <w:r>
        <w:rPr>
          <w:rFonts w:hint="eastAsia" w:ascii="黑体" w:hAnsi="黑体" w:eastAsia="黑体" w:cs="黑体"/>
          <w:b w:val="0"/>
          <w:bCs w:val="0"/>
          <w:color w:val="000000"/>
          <w:sz w:val="36"/>
          <w:szCs w:val="36"/>
          <w:highlight w:val="none"/>
        </w:rPr>
        <w:t>投标邀请函</w:t>
      </w:r>
    </w:p>
    <w:p w14:paraId="480D008A">
      <w:pPr>
        <w:spacing w:line="360" w:lineRule="auto"/>
        <w:ind w:firstLine="480"/>
        <w:rPr>
          <w:rFonts w:ascii="Arial" w:hAnsi="Arial"/>
          <w:bCs/>
          <w:color w:val="000000"/>
          <w:sz w:val="24"/>
          <w:szCs w:val="24"/>
          <w:highlight w:val="none"/>
        </w:rPr>
      </w:pPr>
      <w:r>
        <w:rPr>
          <w:rFonts w:hint="eastAsia" w:ascii="Arial" w:hAnsi="Arial" w:eastAsia="宋体"/>
          <w:bCs/>
          <w:color w:val="000000"/>
          <w:sz w:val="24"/>
          <w:szCs w:val="24"/>
          <w:highlight w:val="none"/>
          <w:u w:val="single"/>
          <w:lang w:eastAsia="zh-CN"/>
        </w:rPr>
        <w:t>江苏钧华项目管理有限公司</w:t>
      </w:r>
      <w:r>
        <w:rPr>
          <w:rFonts w:hint="eastAsia" w:ascii="Arial" w:hAnsi="Arial"/>
          <w:bCs/>
          <w:color w:val="000000"/>
          <w:sz w:val="24"/>
          <w:szCs w:val="24"/>
          <w:highlight w:val="none"/>
        </w:rPr>
        <w:t>受</w:t>
      </w:r>
      <w:r>
        <w:rPr>
          <w:rFonts w:hint="eastAsia" w:ascii="Arial" w:hAnsi="Arial" w:eastAsia="宋体"/>
          <w:bCs/>
          <w:color w:val="000000"/>
          <w:sz w:val="24"/>
          <w:szCs w:val="24"/>
          <w:highlight w:val="none"/>
          <w:u w:val="single"/>
          <w:lang w:eastAsia="zh-CN"/>
        </w:rPr>
        <w:t>无锡市梁溪区城市管理局</w:t>
      </w:r>
      <w:r>
        <w:rPr>
          <w:rFonts w:hint="eastAsia" w:ascii="Arial" w:hAnsi="Arial"/>
          <w:bCs/>
          <w:color w:val="000000"/>
          <w:sz w:val="24"/>
          <w:szCs w:val="24"/>
          <w:highlight w:val="none"/>
        </w:rPr>
        <w:t>的委托，对</w:t>
      </w:r>
      <w:r>
        <w:rPr>
          <w:rFonts w:hint="eastAsia" w:ascii="Arial" w:hAnsi="Arial" w:eastAsia="宋体"/>
          <w:bCs/>
          <w:color w:val="000000"/>
          <w:sz w:val="24"/>
          <w:szCs w:val="24"/>
          <w:highlight w:val="none"/>
          <w:u w:val="single"/>
          <w:lang w:eastAsia="zh-CN"/>
        </w:rPr>
        <w:t>2026-2027年梁溪区“1+4片区”城市运维信息采集服务项目</w:t>
      </w:r>
      <w:r>
        <w:rPr>
          <w:rFonts w:hint="eastAsia" w:ascii="Arial" w:hAnsi="Arial"/>
          <w:bCs/>
          <w:color w:val="000000"/>
          <w:sz w:val="24"/>
          <w:szCs w:val="24"/>
          <w:highlight w:val="none"/>
        </w:rPr>
        <w:t>进行公开招标采购，欢迎符合相关条件的供应商参加投标。</w:t>
      </w:r>
    </w:p>
    <w:p w14:paraId="65CED69E">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4"/>
          <w:highlight w:val="none"/>
          <w:shd w:val="clear" w:color="FFFFFF" w:fill="D9D9D9"/>
        </w:rPr>
      </w:pPr>
      <w:r>
        <w:rPr>
          <w:rFonts w:hint="eastAsia" w:ascii="宋体" w:hAnsi="宋体"/>
          <w:color w:val="000000"/>
          <w:sz w:val="24"/>
          <w:szCs w:val="24"/>
          <w:highlight w:val="none"/>
        </w:rPr>
        <w:t>项目概况</w:t>
      </w:r>
    </w:p>
    <w:p w14:paraId="5095485F">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4"/>
          <w:highlight w:val="none"/>
          <w:shd w:val="clear" w:color="FFFFFF" w:fill="D9D9D9"/>
        </w:rPr>
      </w:pPr>
      <w:r>
        <w:rPr>
          <w:rFonts w:hint="eastAsia" w:ascii="宋体" w:hAnsi="宋体" w:eastAsia="宋体"/>
          <w:color w:val="000000"/>
          <w:sz w:val="24"/>
          <w:szCs w:val="24"/>
          <w:highlight w:val="none"/>
          <w:u w:val="single"/>
          <w:lang w:eastAsia="zh-CN"/>
        </w:rPr>
        <w:t>2026-2027年梁溪区“1+4片区”城市运维信息采集服务项目</w:t>
      </w:r>
      <w:r>
        <w:rPr>
          <w:rFonts w:hint="eastAsia" w:ascii="宋体" w:hAnsi="宋体"/>
          <w:color w:val="000000"/>
          <w:sz w:val="24"/>
          <w:szCs w:val="24"/>
          <w:highlight w:val="none"/>
        </w:rPr>
        <w:t>的潜在投标人应在“江苏政府采购网”自行浏览招标文件，如有投标意向须在本招标文件有效获取期内通过登录</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下载的方式依法获取招标文件，并于</w:t>
      </w:r>
      <w:r>
        <w:rPr>
          <w:rFonts w:hint="eastAsia" w:ascii="宋体" w:hAnsi="宋体"/>
          <w:b/>
          <w:bCs/>
          <w:color w:val="000000"/>
          <w:sz w:val="24"/>
          <w:szCs w:val="24"/>
          <w:highlight w:val="none"/>
        </w:rPr>
        <w:t>202</w:t>
      </w:r>
      <w:r>
        <w:rPr>
          <w:rFonts w:hint="eastAsia" w:ascii="宋体" w:hAnsi="宋体" w:eastAsia="宋体"/>
          <w:b/>
          <w:bCs/>
          <w:color w:val="000000"/>
          <w:sz w:val="24"/>
          <w:szCs w:val="24"/>
          <w:highlight w:val="none"/>
          <w:lang w:val="en-US" w:eastAsia="zh-CN"/>
        </w:rPr>
        <w:t>6</w:t>
      </w:r>
      <w:r>
        <w:rPr>
          <w:rFonts w:hint="eastAsia" w:ascii="宋体" w:hAnsi="宋体"/>
          <w:b/>
          <w:bCs/>
          <w:color w:val="000000"/>
          <w:sz w:val="24"/>
          <w:szCs w:val="24"/>
          <w:highlight w:val="none"/>
        </w:rPr>
        <w:t>年</w:t>
      </w:r>
      <w:r>
        <w:rPr>
          <w:rFonts w:hint="eastAsia" w:ascii="宋体" w:hAnsi="宋体" w:eastAsia="宋体"/>
          <w:b/>
          <w:bCs/>
          <w:color w:val="000000"/>
          <w:sz w:val="24"/>
          <w:szCs w:val="24"/>
          <w:highlight w:val="none"/>
          <w:lang w:val="en-US" w:eastAsia="zh-CN"/>
        </w:rPr>
        <w:t>9</w:t>
      </w:r>
      <w:r>
        <w:rPr>
          <w:rFonts w:hint="eastAsia" w:ascii="宋体" w:hAnsi="宋体"/>
          <w:b/>
          <w:bCs/>
          <w:color w:val="000000"/>
          <w:sz w:val="24"/>
          <w:szCs w:val="24"/>
          <w:highlight w:val="none"/>
        </w:rPr>
        <w:t>月</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日</w:t>
      </w:r>
      <w:r>
        <w:rPr>
          <w:rFonts w:hint="eastAsia" w:ascii="宋体" w:hAnsi="宋体" w:eastAsia="宋体"/>
          <w:b/>
          <w:bCs/>
          <w:color w:val="000000"/>
          <w:sz w:val="24"/>
          <w:szCs w:val="24"/>
          <w:highlight w:val="none"/>
          <w:lang w:val="en-US" w:eastAsia="zh-CN"/>
        </w:rPr>
        <w:t>9</w:t>
      </w:r>
      <w:r>
        <w:rPr>
          <w:rFonts w:hint="eastAsia" w:ascii="宋体" w:hAnsi="宋体"/>
          <w:b/>
          <w:bCs/>
          <w:color w:val="000000"/>
          <w:sz w:val="24"/>
          <w:szCs w:val="24"/>
          <w:highlight w:val="none"/>
        </w:rPr>
        <w:t>点</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0分</w:t>
      </w:r>
      <w:r>
        <w:rPr>
          <w:rFonts w:hint="eastAsia" w:ascii="宋体" w:hAnsi="宋体"/>
          <w:bCs/>
          <w:color w:val="000000"/>
          <w:sz w:val="24"/>
          <w:szCs w:val="24"/>
          <w:highlight w:val="none"/>
        </w:rPr>
        <w:t>（北京时间）前递交投标</w:t>
      </w:r>
      <w:r>
        <w:rPr>
          <w:rFonts w:ascii="宋体" w:hAnsi="宋体"/>
          <w:bCs/>
          <w:color w:val="000000"/>
          <w:sz w:val="24"/>
          <w:szCs w:val="24"/>
          <w:highlight w:val="none"/>
        </w:rPr>
        <w:t>文件</w:t>
      </w:r>
      <w:r>
        <w:rPr>
          <w:rFonts w:hint="eastAsia" w:ascii="宋体" w:hAnsi="宋体"/>
          <w:color w:val="000000"/>
          <w:sz w:val="24"/>
          <w:szCs w:val="24"/>
          <w:highlight w:val="none"/>
        </w:rPr>
        <w:t>。</w:t>
      </w:r>
    </w:p>
    <w:p w14:paraId="443123DB">
      <w:pPr>
        <w:spacing w:line="360" w:lineRule="auto"/>
        <w:ind w:firstLine="24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b/>
          <w:color w:val="000000"/>
          <w:sz w:val="24"/>
          <w:szCs w:val="24"/>
          <w:highlight w:val="none"/>
        </w:rPr>
        <w:t>招标项目信息</w:t>
      </w:r>
    </w:p>
    <w:p w14:paraId="0F88E58A">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1.项目名称：</w:t>
      </w:r>
      <w:r>
        <w:rPr>
          <w:rFonts w:hint="eastAsia" w:ascii="宋体" w:hAnsi="宋体" w:eastAsia="宋体" w:cs="宋体"/>
          <w:color w:val="000000"/>
          <w:sz w:val="24"/>
          <w:szCs w:val="24"/>
          <w:highlight w:val="none"/>
          <w:lang w:eastAsia="zh-CN"/>
        </w:rPr>
        <w:t>2026-2027年梁溪区“1+4片区”城市运维信息采集服务项目</w:t>
      </w:r>
    </w:p>
    <w:p w14:paraId="41502BCA">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2.项目编号：</w:t>
      </w:r>
      <w:r>
        <w:rPr>
          <w:rFonts w:hint="eastAsia" w:ascii="宋体" w:hAnsi="宋体" w:eastAsia="宋体" w:cs="宋体"/>
          <w:color w:val="000000"/>
          <w:sz w:val="24"/>
          <w:szCs w:val="24"/>
          <w:highlight w:val="none"/>
          <w:lang w:eastAsia="zh-CN"/>
        </w:rPr>
        <w:t>JSZC-320213-JHCG-G2026-0011</w:t>
      </w:r>
    </w:p>
    <w:p w14:paraId="7995034F">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3.项目预算金额：</w:t>
      </w:r>
      <w:r>
        <w:rPr>
          <w:rFonts w:hint="eastAsia" w:ascii="宋体" w:hAnsi="宋体" w:eastAsia="宋体" w:cs="宋体"/>
          <w:color w:val="000000"/>
          <w:sz w:val="24"/>
          <w:szCs w:val="24"/>
          <w:highlight w:val="none"/>
          <w:lang w:val="en-US" w:eastAsia="zh-CN"/>
        </w:rPr>
        <w:t>288万元</w:t>
      </w:r>
      <w:r>
        <w:rPr>
          <w:rFonts w:hint="eastAsia" w:ascii="宋体" w:hAnsi="宋体" w:eastAsia="宋体" w:cs="宋体"/>
          <w:color w:val="000000"/>
          <w:sz w:val="24"/>
          <w:szCs w:val="24"/>
          <w:highlight w:val="none"/>
        </w:rPr>
        <w:t>；</w:t>
      </w:r>
    </w:p>
    <w:p w14:paraId="67405219">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4.项目最高限价：245.4万元</w:t>
      </w:r>
      <w:r>
        <w:rPr>
          <w:rFonts w:hint="eastAsia" w:ascii="宋体" w:hAnsi="宋体" w:eastAsia="宋体" w:cs="宋体"/>
          <w:bCs/>
          <w:color w:val="000000"/>
          <w:sz w:val="24"/>
          <w:szCs w:val="24"/>
          <w:highlight w:val="none"/>
          <w:shd w:val="clear" w:color="auto" w:fill="FFFFFF"/>
          <w:lang w:val="en-US" w:eastAsia="zh-CN"/>
        </w:rPr>
        <w:t>，报价超过最高限价的按无效投标文件处理。</w:t>
      </w:r>
    </w:p>
    <w:p w14:paraId="0E460C3E">
      <w:pPr>
        <w:widowControl/>
        <w:shd w:val="clear" w:color="auto" w:fill="FFFFFF"/>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.采购需求：</w:t>
      </w:r>
      <w:r>
        <w:rPr>
          <w:rFonts w:hint="eastAsia" w:ascii="宋体" w:hAnsi="宋体" w:eastAsia="宋体" w:cs="宋体"/>
          <w:color w:val="000000"/>
          <w:sz w:val="24"/>
          <w:szCs w:val="24"/>
          <w:highlight w:val="none"/>
          <w:lang w:val="en-US" w:eastAsia="zh-CN"/>
        </w:rPr>
        <w:t>该项目主要对梁溪区“1+4”片区（包含崇安寺街道、清名桥街道、惠山街道、北大街街道，共计26.4平方公里）内的各类城市精细化管理问题，组件信息采集队伍，按照全时段、全覆盖、全要素原则进行日常信息采集，并对零星垃圾、零星非机动车乱停放进行随手处置</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szCs w:val="24"/>
          <w:highlight w:val="none"/>
          <w:lang w:val="en-US" w:eastAsia="zh-CN"/>
        </w:rPr>
        <w:t>具体要求</w:t>
      </w:r>
      <w:r>
        <w:rPr>
          <w:rFonts w:hint="eastAsia" w:ascii="宋体" w:hAnsi="宋体" w:eastAsia="宋体" w:cs="宋体"/>
          <w:color w:val="000000"/>
          <w:sz w:val="24"/>
          <w:szCs w:val="24"/>
          <w:highlight w:val="none"/>
        </w:rPr>
        <w:t>详见招标文件</w:t>
      </w:r>
      <w:r>
        <w:rPr>
          <w:rFonts w:hint="eastAsia" w:ascii="宋体" w:hAnsi="宋体" w:eastAsia="宋体" w:cs="宋体"/>
          <w:b w:val="0"/>
          <w:bCs w:val="0"/>
          <w:color w:val="000000"/>
          <w:sz w:val="24"/>
          <w:szCs w:val="24"/>
          <w:highlight w:val="none"/>
        </w:rPr>
        <w:t>第四章《采购需求》</w:t>
      </w:r>
      <w:r>
        <w:rPr>
          <w:rFonts w:hint="eastAsia" w:ascii="宋体" w:hAnsi="宋体" w:eastAsia="宋体" w:cs="宋体"/>
          <w:b w:val="0"/>
          <w:bCs w:val="0"/>
          <w:color w:val="000000"/>
          <w:sz w:val="24"/>
          <w:szCs w:val="24"/>
          <w:highlight w:val="none"/>
          <w:lang w:eastAsia="zh-CN"/>
        </w:rPr>
        <w:t>。</w:t>
      </w:r>
    </w:p>
    <w:p w14:paraId="264C808D">
      <w:pPr>
        <w:spacing w:line="360" w:lineRule="auto"/>
        <w:ind w:right="235" w:firstLine="480"/>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w:t>
      </w:r>
      <w:r>
        <w:rPr>
          <w:rFonts w:hint="eastAsia" w:ascii="宋体" w:hAnsi="宋体" w:eastAsia="宋体" w:cs="Times New Roman"/>
          <w:sz w:val="24"/>
          <w:highlight w:val="none"/>
          <w:lang w:val="en-US" w:eastAsia="zh-CN"/>
        </w:rPr>
        <w:t>服务期:1</w:t>
      </w:r>
      <w:r>
        <w:rPr>
          <w:rFonts w:hint="eastAsia" w:ascii="宋体" w:hAnsi="宋体" w:eastAsia="宋体" w:cs="宋体"/>
          <w:color w:val="auto"/>
          <w:sz w:val="24"/>
          <w:szCs w:val="24"/>
          <w:highlight w:val="none"/>
          <w:u w:val="none"/>
          <w:lang w:val="en-US" w:eastAsia="zh-CN" w:bidi="ar-SA"/>
        </w:rPr>
        <w:t>年</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shd w:val="clear" w:color="auto" w:fill="FFFFFF"/>
          <w:lang w:val="en-US" w:eastAsia="zh-CN" w:bidi="ar-SA"/>
        </w:rPr>
        <w:t>以合同签订日期为准</w:t>
      </w:r>
      <w:r>
        <w:rPr>
          <w:rFonts w:hint="eastAsia" w:ascii="宋体" w:hAnsi="宋体" w:eastAsia="宋体" w:cs="宋体"/>
          <w:color w:val="auto"/>
          <w:sz w:val="24"/>
          <w:szCs w:val="24"/>
          <w:highlight w:val="none"/>
          <w:lang w:val="en-US" w:eastAsia="zh-CN" w:bidi="ar-SA"/>
        </w:rPr>
        <w:t>）</w:t>
      </w:r>
      <w:r>
        <w:rPr>
          <w:rFonts w:hint="eastAsia" w:ascii="宋体" w:hAnsi="宋体" w:eastAsia="宋体" w:cs="Times New Roman"/>
          <w:sz w:val="24"/>
          <w:highlight w:val="none"/>
          <w:lang w:val="en-US" w:eastAsia="zh-CN"/>
        </w:rPr>
        <w:t>。</w:t>
      </w:r>
    </w:p>
    <w:p w14:paraId="15363380">
      <w:pPr>
        <w:widowControl/>
        <w:shd w:val="clear" w:color="auto" w:fill="FFFFFF"/>
        <w:spacing w:line="360" w:lineRule="auto"/>
        <w:ind w:firstLine="480"/>
        <w:jc w:val="left"/>
        <w:rPr>
          <w:rFonts w:hint="eastAsia" w:ascii="宋体" w:hAnsi="宋体" w:eastAsia="宋体" w:cs="宋体"/>
          <w:color w:val="auto"/>
          <w:spacing w:val="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w:t>
      </w:r>
      <w:r>
        <w:rPr>
          <w:rFonts w:hint="eastAsia" w:ascii="宋体" w:hAnsi="宋体" w:cs="宋体"/>
          <w:color w:val="auto"/>
          <w:spacing w:val="0"/>
          <w:sz w:val="24"/>
          <w:szCs w:val="24"/>
          <w:highlight w:val="none"/>
        </w:rPr>
        <w:t>本项目标的所属行业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其他未列明行业</w:t>
      </w:r>
      <w:r>
        <w:rPr>
          <w:rFonts w:hint="eastAsia" w:ascii="宋体" w:hAnsi="宋体" w:eastAsia="宋体" w:cs="宋体"/>
          <w:color w:val="auto"/>
          <w:spacing w:val="0"/>
          <w:sz w:val="24"/>
          <w:szCs w:val="24"/>
          <w:highlight w:val="none"/>
          <w:lang w:eastAsia="zh-CN"/>
        </w:rPr>
        <w:t>；</w:t>
      </w:r>
      <w:r>
        <w:rPr>
          <w:rFonts w:hint="eastAsia" w:ascii="宋体" w:hAnsi="宋体" w:cs="宋体"/>
          <w:color w:val="auto"/>
          <w:spacing w:val="0"/>
          <w:sz w:val="24"/>
          <w:szCs w:val="24"/>
          <w:highlight w:val="none"/>
        </w:rPr>
        <w:t>根据《关于印发中小企业划型标准规定的通知》工信部联企业〔2011〕300号规定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其他未列明行业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从业人员300人以下的为中小微型企业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其中</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从业人员100人及以上的为中型企业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从业人员10人及以上的为小型企业</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rPr>
        <w:t>从</w:t>
      </w:r>
      <w:r>
        <w:rPr>
          <w:rFonts w:hint="eastAsia" w:ascii="宋体" w:hAnsi="宋体" w:eastAsia="宋体" w:cs="宋体"/>
          <w:color w:val="auto"/>
          <w:spacing w:val="0"/>
          <w:sz w:val="24"/>
          <w:szCs w:val="24"/>
          <w:highlight w:val="none"/>
        </w:rPr>
        <w:t>业人员10人以下的为微型企业</w:t>
      </w:r>
      <w:r>
        <w:rPr>
          <w:rFonts w:hint="eastAsia" w:ascii="宋体" w:hAnsi="宋体" w:eastAsia="宋体" w:cs="宋体"/>
          <w:color w:val="auto"/>
          <w:spacing w:val="0"/>
          <w:sz w:val="24"/>
          <w:szCs w:val="24"/>
          <w:highlight w:val="none"/>
          <w:lang w:eastAsia="zh-CN"/>
        </w:rPr>
        <w:t>；</w:t>
      </w:r>
    </w:p>
    <w:p w14:paraId="528BF4EF">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.本项目是否专门面向中小企业</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是</w:t>
      </w:r>
      <w:r>
        <w:rPr>
          <w:rFonts w:hint="eastAsia" w:ascii="宋体" w:hAnsi="宋体" w:eastAsia="宋体" w:cs="宋体"/>
          <w:color w:val="000000"/>
          <w:sz w:val="24"/>
          <w:szCs w:val="24"/>
          <w:highlight w:val="none"/>
          <w:lang w:eastAsia="zh-CN"/>
        </w:rPr>
        <w:t>。</w:t>
      </w:r>
    </w:p>
    <w:p w14:paraId="3FB700C1">
      <w:pPr>
        <w:widowControl/>
        <w:shd w:val="clear" w:color="auto" w:fill="FFFFFF"/>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本项目</w:t>
      </w:r>
      <w:r>
        <w:rPr>
          <w:rFonts w:hint="eastAsia" w:ascii="宋体" w:hAnsi="宋体" w:eastAsia="宋体" w:cs="宋体"/>
          <w:b/>
          <w:bCs/>
          <w:color w:val="000000"/>
          <w:sz w:val="24"/>
          <w:szCs w:val="24"/>
          <w:highlight w:val="none"/>
          <w:u w:val="single"/>
        </w:rPr>
        <w:t xml:space="preserve">不接受 </w:t>
      </w:r>
      <w:r>
        <w:rPr>
          <w:rFonts w:hint="eastAsia" w:ascii="宋体" w:hAnsi="宋体" w:eastAsia="宋体" w:cs="宋体"/>
          <w:color w:val="000000"/>
          <w:sz w:val="24"/>
          <w:szCs w:val="24"/>
          <w:highlight w:val="none"/>
        </w:rPr>
        <w:t>联合投标。</w:t>
      </w:r>
    </w:p>
    <w:p w14:paraId="151859C6">
      <w:pPr>
        <w:widowControl/>
        <w:shd w:val="clear" w:color="auto" w:fill="FFFFFF"/>
        <w:spacing w:line="360" w:lineRule="auto"/>
        <w:ind w:firstLine="48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10.本项目无履约保证金。 </w:t>
      </w:r>
    </w:p>
    <w:p w14:paraId="1FA52F1A">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（二）投标人资格要求</w:t>
      </w:r>
    </w:p>
    <w:p w14:paraId="3AB04AB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1.满足《中华人民共和国政府采购法》第二十二条规定；</w:t>
      </w:r>
    </w:p>
    <w:p w14:paraId="088FBF8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2.落实政府采购政策需满足的资格要求：</w:t>
      </w:r>
    </w:p>
    <w:p w14:paraId="0CB8C97D">
      <w:pPr>
        <w:keepNext w:val="0"/>
        <w:keepLines w:val="0"/>
        <w:pageBreakBefore w:val="0"/>
        <w:widowControl w:val="0"/>
        <w:shd w:val="clear" w:color="auto"/>
        <w:spacing w:line="360" w:lineRule="auto"/>
        <w:ind w:firstLine="480"/>
        <w:jc w:val="left"/>
        <w:outlineLvl w:val="9"/>
        <w:rPr>
          <w:rFonts w:hint="eastAsia" w:ascii="宋体" w:hAnsi="宋体" w:eastAsia="Arial" w:cs="Times New Roman"/>
          <w:color w:val="000000"/>
          <w:sz w:val="24"/>
          <w:szCs w:val="24"/>
          <w:highlight w:val="none"/>
        </w:rPr>
      </w:pPr>
      <w:r>
        <w:rPr>
          <w:rFonts w:hint="eastAsia" w:ascii="宋体" w:hAnsi="宋体" w:eastAsia="Arial" w:cs="Times New Roman"/>
          <w:color w:val="000000"/>
          <w:sz w:val="24"/>
          <w:szCs w:val="24"/>
          <w:highlight w:val="none"/>
        </w:rPr>
        <w:t>2.1中小企业政策：</w:t>
      </w:r>
      <w:r>
        <w:rPr>
          <w:rFonts w:hint="eastAsia" w:ascii="宋体" w:hAnsi="宋体" w:eastAsia="宋体" w:cs="Times New Roman"/>
          <w:color w:val="auto"/>
          <w:spacing w:val="0"/>
          <w:sz w:val="24"/>
          <w:szCs w:val="24"/>
          <w:highlight w:val="none"/>
        </w:rPr>
        <w:t>供应商为中型企业/小型企业/微型企业（监狱企业/残疾人福利性单位视同小微企业</w:t>
      </w:r>
      <w:r>
        <w:rPr>
          <w:rFonts w:hint="eastAsia" w:ascii="宋体" w:hAnsi="宋体" w:eastAsia="宋体" w:cs="Times New Roman"/>
          <w:color w:val="auto"/>
          <w:spacing w:val="0"/>
          <w:sz w:val="24"/>
          <w:szCs w:val="24"/>
          <w:highlight w:val="none"/>
          <w:lang w:eastAsia="zh-CN"/>
        </w:rPr>
        <w:t>）</w:t>
      </w:r>
      <w:r>
        <w:rPr>
          <w:rFonts w:hint="eastAsia" w:ascii="宋体" w:hAnsi="宋体" w:eastAsia="Arial" w:cs="Times New Roman"/>
          <w:color w:val="000000"/>
          <w:sz w:val="24"/>
          <w:szCs w:val="24"/>
          <w:highlight w:val="none"/>
        </w:rPr>
        <w:t>；</w:t>
      </w:r>
    </w:p>
    <w:p w14:paraId="13EE869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2.2通用资格要求：在“信用中国”网站（www.creditchina.gov.cn）、中国政府采购网</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www.ccgp.gov.cn</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查询，无被列入失信被执行人、</w:t>
      </w:r>
      <w:r>
        <w:rPr>
          <w:rFonts w:hint="eastAsia" w:ascii="宋体" w:hAnsi="宋体" w:eastAsia="宋体"/>
          <w:color w:val="000000"/>
          <w:sz w:val="24"/>
          <w:szCs w:val="24"/>
          <w:highlight w:val="none"/>
          <w:lang w:eastAsia="zh-CN"/>
        </w:rPr>
        <w:t>重大税收违法失信主体</w:t>
      </w:r>
      <w:r>
        <w:rPr>
          <w:rFonts w:hint="eastAsia" w:ascii="宋体" w:hAnsi="宋体"/>
          <w:color w:val="000000"/>
          <w:sz w:val="24"/>
          <w:szCs w:val="24"/>
          <w:highlight w:val="none"/>
        </w:rPr>
        <w:t>、政府采购严重失信行为记录名单及其他不符合《中华人民共和国政府采购法》第二十二条规定条件的信用记录；</w:t>
      </w:r>
    </w:p>
    <w:p w14:paraId="52E1CBBE">
      <w:pPr>
        <w:numPr>
          <w:ilvl w:val="0"/>
          <w:numId w:val="7"/>
        </w:num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本项目的特定资格要求：</w:t>
      </w:r>
      <w:r>
        <w:rPr>
          <w:rFonts w:hint="eastAsia" w:ascii="宋体" w:hAnsi="宋体" w:eastAsia="宋体"/>
          <w:color w:val="000000"/>
          <w:sz w:val="24"/>
          <w:szCs w:val="24"/>
          <w:highlight w:val="none"/>
          <w:lang w:val="en-US" w:eastAsia="zh-CN"/>
        </w:rPr>
        <w:t>/</w:t>
      </w:r>
    </w:p>
    <w:p w14:paraId="5F5328D6">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（三）获取采购文件的时间期限</w:t>
      </w:r>
    </w:p>
    <w:p w14:paraId="48B2F975">
      <w:pPr>
        <w:spacing w:line="360" w:lineRule="auto"/>
        <w:ind w:firstLine="540"/>
        <w:rPr>
          <w:rFonts w:hint="eastAsia" w:ascii="宋体" w:hAnsi="宋体" w:cs="宋体"/>
          <w:color w:val="000000"/>
          <w:sz w:val="24"/>
          <w:szCs w:val="24"/>
          <w:highlight w:val="none"/>
        </w:rPr>
      </w:pPr>
      <w:r>
        <w:rPr>
          <w:rFonts w:hint="eastAsia" w:ascii="宋体" w:hAnsi="宋体" w:cs="宋体"/>
          <w:color w:val="000000"/>
          <w:sz w:val="24"/>
          <w:szCs w:val="24"/>
          <w:highlight w:val="none"/>
        </w:rPr>
        <w:t>1.时间：本招标文件有效获取期限以本项目招标公告中规定的获取招标文件时间为准。</w:t>
      </w:r>
    </w:p>
    <w:p w14:paraId="6B8D885C">
      <w:pPr>
        <w:spacing w:line="360" w:lineRule="auto"/>
        <w:ind w:firstLine="540"/>
        <w:rPr>
          <w:rFonts w:ascii="宋体" w:hAnsi="宋体"/>
          <w:bCs/>
          <w:color w:val="000000"/>
          <w:sz w:val="24"/>
          <w:szCs w:val="24"/>
          <w:highlight w:val="none"/>
        </w:rPr>
      </w:pPr>
      <w:r>
        <w:rPr>
          <w:rFonts w:hint="eastAsia" w:ascii="宋体" w:hAnsi="宋体"/>
          <w:bCs/>
          <w:color w:val="000000"/>
          <w:sz w:val="24"/>
          <w:szCs w:val="24"/>
          <w:highlight w:val="none"/>
        </w:rPr>
        <w:t>2.地点：</w:t>
      </w:r>
      <w:r>
        <w:rPr>
          <w:rFonts w:ascii="宋体" w:hAnsi="宋体"/>
          <w:color w:val="000000"/>
          <w:sz w:val="24"/>
          <w:szCs w:val="24"/>
          <w:highlight w:val="none"/>
        </w:rPr>
        <w:t>“江苏省政府采购（苏采云）平台”</w:t>
      </w:r>
      <w:r>
        <w:rPr>
          <w:rFonts w:hint="eastAsia" w:ascii="宋体" w:hAnsi="宋体"/>
          <w:color w:val="000000"/>
          <w:sz w:val="24"/>
          <w:szCs w:val="24"/>
          <w:highlight w:val="none"/>
        </w:rPr>
        <w:t>。</w:t>
      </w:r>
    </w:p>
    <w:p w14:paraId="61EDF45E">
      <w:pPr>
        <w:spacing w:line="360" w:lineRule="auto"/>
        <w:ind w:firstLine="540"/>
        <w:rPr>
          <w:rFonts w:hint="eastAsia" w:ascii="宋体" w:hAnsi="宋体"/>
          <w:bCs/>
          <w:color w:val="000000"/>
          <w:sz w:val="24"/>
          <w:szCs w:val="24"/>
          <w:highlight w:val="none"/>
        </w:rPr>
      </w:pPr>
      <w:r>
        <w:rPr>
          <w:rFonts w:hint="eastAsia" w:ascii="宋体" w:hAnsi="宋体"/>
          <w:bCs/>
          <w:color w:val="000000"/>
          <w:sz w:val="24"/>
          <w:szCs w:val="24"/>
          <w:highlight w:val="none"/>
        </w:rPr>
        <w:t>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1995EAE7">
      <w:pPr>
        <w:spacing w:line="360" w:lineRule="auto"/>
        <w:ind w:firstLine="540"/>
        <w:rPr>
          <w:rFonts w:ascii="宋体" w:hAnsi="宋体"/>
          <w:bCs/>
          <w:color w:val="000000"/>
          <w:sz w:val="24"/>
          <w:szCs w:val="24"/>
          <w:highlight w:val="none"/>
        </w:rPr>
      </w:pPr>
      <w:r>
        <w:rPr>
          <w:rFonts w:hint="eastAsia" w:ascii="宋体" w:hAnsi="宋体"/>
          <w:bCs/>
          <w:color w:val="000000"/>
          <w:sz w:val="24"/>
          <w:szCs w:val="24"/>
          <w:highlight w:val="none"/>
        </w:rPr>
        <w:t>4.售价：本项目招标文件免费。</w:t>
      </w:r>
    </w:p>
    <w:p w14:paraId="264AB618">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（四）提交投标文件截止时间、开标时间和地点</w:t>
      </w:r>
    </w:p>
    <w:p w14:paraId="29CB4B83">
      <w:pPr>
        <w:spacing w:line="360" w:lineRule="auto"/>
        <w:ind w:firstLine="480"/>
        <w:rPr>
          <w:rFonts w:ascii="Arial" w:hAnsi="Arial" w:cs="Times New Roman"/>
          <w:bCs/>
          <w:color w:val="000000"/>
          <w:sz w:val="24"/>
          <w:szCs w:val="24"/>
          <w:highlight w:val="none"/>
        </w:rPr>
      </w:pPr>
      <w:r>
        <w:rPr>
          <w:rFonts w:hint="eastAsia" w:ascii="Arial" w:hAnsi="Arial" w:cs="Times New Roman"/>
          <w:bCs/>
          <w:color w:val="000000"/>
          <w:sz w:val="24"/>
          <w:szCs w:val="24"/>
          <w:highlight w:val="none"/>
        </w:rPr>
        <w:t>1.时间：</w:t>
      </w:r>
      <w:r>
        <w:rPr>
          <w:rFonts w:hint="eastAsia" w:ascii="宋体" w:hAnsi="宋体"/>
          <w:b/>
          <w:bCs/>
          <w:color w:val="000000"/>
          <w:sz w:val="24"/>
          <w:szCs w:val="24"/>
          <w:highlight w:val="none"/>
        </w:rPr>
        <w:t>202</w:t>
      </w:r>
      <w:r>
        <w:rPr>
          <w:rFonts w:hint="eastAsia" w:ascii="宋体" w:hAnsi="宋体" w:eastAsia="宋体"/>
          <w:b/>
          <w:bCs/>
          <w:color w:val="000000"/>
          <w:sz w:val="24"/>
          <w:szCs w:val="24"/>
          <w:highlight w:val="none"/>
          <w:lang w:val="en-US" w:eastAsia="zh-CN"/>
        </w:rPr>
        <w:t>6</w:t>
      </w:r>
      <w:r>
        <w:rPr>
          <w:rFonts w:hint="eastAsia" w:ascii="宋体" w:hAnsi="宋体"/>
          <w:b/>
          <w:bCs/>
          <w:color w:val="000000"/>
          <w:sz w:val="24"/>
          <w:szCs w:val="24"/>
          <w:highlight w:val="none"/>
        </w:rPr>
        <w:t>年</w:t>
      </w:r>
      <w:r>
        <w:rPr>
          <w:rFonts w:hint="eastAsia" w:ascii="宋体" w:hAnsi="宋体" w:eastAsia="宋体"/>
          <w:b/>
          <w:bCs/>
          <w:color w:val="000000"/>
          <w:sz w:val="24"/>
          <w:szCs w:val="24"/>
          <w:highlight w:val="none"/>
          <w:lang w:val="en-US" w:eastAsia="zh-CN"/>
        </w:rPr>
        <w:t>9</w:t>
      </w:r>
      <w:r>
        <w:rPr>
          <w:rFonts w:hint="eastAsia" w:ascii="宋体" w:hAnsi="宋体"/>
          <w:b/>
          <w:bCs/>
          <w:color w:val="000000"/>
          <w:sz w:val="24"/>
          <w:szCs w:val="24"/>
          <w:highlight w:val="none"/>
        </w:rPr>
        <w:t>月</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日</w:t>
      </w:r>
      <w:r>
        <w:rPr>
          <w:rFonts w:hint="eastAsia" w:ascii="宋体" w:hAnsi="宋体" w:eastAsia="宋体"/>
          <w:b/>
          <w:bCs/>
          <w:color w:val="000000"/>
          <w:sz w:val="24"/>
          <w:szCs w:val="24"/>
          <w:highlight w:val="none"/>
          <w:lang w:val="en-US" w:eastAsia="zh-CN"/>
        </w:rPr>
        <w:t>9</w:t>
      </w:r>
      <w:r>
        <w:rPr>
          <w:rFonts w:hint="eastAsia" w:ascii="宋体" w:hAnsi="宋体"/>
          <w:b/>
          <w:bCs/>
          <w:color w:val="000000"/>
          <w:sz w:val="24"/>
          <w:szCs w:val="24"/>
          <w:highlight w:val="none"/>
        </w:rPr>
        <w:t>点</w:t>
      </w:r>
      <w:r>
        <w:rPr>
          <w:rFonts w:hint="eastAsia" w:ascii="宋体" w:hAnsi="宋体" w:eastAsia="宋体"/>
          <w:b/>
          <w:bCs/>
          <w:color w:val="000000"/>
          <w:sz w:val="24"/>
          <w:szCs w:val="24"/>
          <w:highlight w:val="none"/>
          <w:lang w:val="en-US" w:eastAsia="zh-CN"/>
        </w:rPr>
        <w:t>3</w:t>
      </w:r>
      <w:r>
        <w:rPr>
          <w:rFonts w:hint="eastAsia" w:ascii="宋体" w:hAnsi="宋体"/>
          <w:b/>
          <w:bCs/>
          <w:color w:val="000000"/>
          <w:sz w:val="24"/>
          <w:szCs w:val="24"/>
          <w:highlight w:val="none"/>
        </w:rPr>
        <w:t>0分</w:t>
      </w:r>
      <w:r>
        <w:rPr>
          <w:rFonts w:hint="eastAsia" w:ascii="Arial" w:hAnsi="Arial" w:cs="Times New Roman"/>
          <w:bCs/>
          <w:color w:val="000000"/>
          <w:sz w:val="24"/>
          <w:szCs w:val="24"/>
          <w:highlight w:val="none"/>
        </w:rPr>
        <w:t>（北京时间），截止时间后上传的任何投标文件恕不接受。</w:t>
      </w:r>
    </w:p>
    <w:p w14:paraId="0D7462FF">
      <w:pPr>
        <w:spacing w:line="360" w:lineRule="auto"/>
        <w:ind w:firstLine="480"/>
        <w:rPr>
          <w:rFonts w:ascii="Arial" w:hAnsi="Arial" w:cs="Times New Roman"/>
          <w:bCs/>
          <w:color w:val="000000"/>
          <w:sz w:val="24"/>
          <w:szCs w:val="24"/>
          <w:highlight w:val="none"/>
        </w:rPr>
      </w:pPr>
      <w:r>
        <w:rPr>
          <w:rFonts w:hint="eastAsia" w:ascii="Arial" w:hAnsi="Arial" w:cs="Times New Roman"/>
          <w:bCs/>
          <w:color w:val="000000"/>
          <w:sz w:val="24"/>
          <w:szCs w:val="24"/>
          <w:highlight w:val="none"/>
        </w:rPr>
        <w:t>2.地点：</w:t>
      </w:r>
      <w:r>
        <w:rPr>
          <w:rFonts w:ascii="宋体" w:hAnsi="宋体"/>
          <w:color w:val="000000"/>
          <w:sz w:val="24"/>
          <w:szCs w:val="24"/>
          <w:highlight w:val="none"/>
        </w:rPr>
        <w:t>“江苏省政府采购（苏采</w:t>
      </w:r>
      <w:bookmarkStart w:id="150" w:name="_GoBack"/>
      <w:bookmarkEnd w:id="150"/>
      <w:r>
        <w:rPr>
          <w:rFonts w:ascii="宋体" w:hAnsi="宋体"/>
          <w:color w:val="000000"/>
          <w:sz w:val="24"/>
          <w:szCs w:val="24"/>
          <w:highlight w:val="none"/>
        </w:rPr>
        <w:t>云）平台”</w:t>
      </w:r>
      <w:r>
        <w:rPr>
          <w:rFonts w:hint="eastAsia" w:ascii="宋体" w:hAnsi="宋体"/>
          <w:color w:val="000000"/>
          <w:sz w:val="24"/>
          <w:szCs w:val="24"/>
          <w:highlight w:val="none"/>
        </w:rPr>
        <w:t>网上开标大厅。</w:t>
      </w:r>
    </w:p>
    <w:p w14:paraId="13F744AB">
      <w:pPr>
        <w:pStyle w:val="199"/>
        <w:keepNext w:val="0"/>
        <w:keepLines w:val="0"/>
        <w:spacing w:before="0" w:after="0" w:line="360" w:lineRule="auto"/>
        <w:ind w:firstLine="452"/>
        <w:rPr>
          <w:rFonts w:ascii="Arial" w:hAnsi="Arial" w:eastAsia="Arial" w:cs="宋体"/>
          <w:bCs w:val="0"/>
          <w:color w:val="000000"/>
          <w:sz w:val="24"/>
          <w:szCs w:val="24"/>
          <w:highlight w:val="none"/>
          <w:lang w:eastAsia="zh-CN"/>
        </w:rPr>
      </w:pPr>
      <w:r>
        <w:rPr>
          <w:rFonts w:hint="eastAsia" w:ascii="Arial" w:hAnsi="Arial" w:eastAsia="Arial" w:cs="宋体"/>
          <w:bCs w:val="0"/>
          <w:color w:val="000000"/>
          <w:sz w:val="24"/>
          <w:szCs w:val="24"/>
          <w:highlight w:val="none"/>
          <w:lang w:eastAsia="zh-CN"/>
        </w:rPr>
        <w:t>（五）公告期限</w:t>
      </w:r>
    </w:p>
    <w:p w14:paraId="32B72613">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（招标公告及招标文件公告期限）自本公告发布之日起5个工作日。</w:t>
      </w:r>
    </w:p>
    <w:p w14:paraId="76356371">
      <w:pPr>
        <w:spacing w:line="360" w:lineRule="auto"/>
        <w:ind w:firstLine="480"/>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lang w:eastAsia="zh-CN"/>
        </w:rPr>
        <w:t>）</w:t>
      </w:r>
      <w:r>
        <w:rPr>
          <w:rFonts w:hint="eastAsia" w:ascii="宋体" w:hAnsi="宋体" w:cs="宋体"/>
          <w:b/>
          <w:bCs/>
          <w:color w:val="000000"/>
          <w:sz w:val="24"/>
          <w:szCs w:val="24"/>
          <w:highlight w:val="none"/>
        </w:rPr>
        <w:t>其他补充事宜</w:t>
      </w:r>
    </w:p>
    <w:p w14:paraId="22AFF8BF">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无</w:t>
      </w:r>
    </w:p>
    <w:p w14:paraId="7BDCB090">
      <w:pPr>
        <w:spacing w:line="360" w:lineRule="auto"/>
        <w:ind w:firstLine="482"/>
        <w:rPr>
          <w:rFonts w:ascii="Arial" w:hAnsi="Arial"/>
          <w:b/>
          <w:bCs/>
          <w:color w:val="000000"/>
          <w:sz w:val="24"/>
          <w:szCs w:val="24"/>
          <w:highlight w:val="none"/>
        </w:rPr>
      </w:pPr>
      <w:r>
        <w:rPr>
          <w:rFonts w:hint="eastAsia" w:ascii="Arial" w:hAnsi="Arial" w:cs="宋体"/>
          <w:b/>
          <w:color w:val="000000"/>
          <w:sz w:val="24"/>
          <w:szCs w:val="24"/>
          <w:highlight w:val="none"/>
        </w:rPr>
        <w:t>（七）</w:t>
      </w:r>
      <w:r>
        <w:rPr>
          <w:rFonts w:hint="eastAsia" w:ascii="Arial" w:hAnsi="Arial"/>
          <w:b/>
          <w:bCs/>
          <w:color w:val="000000"/>
          <w:sz w:val="24"/>
          <w:szCs w:val="24"/>
          <w:highlight w:val="none"/>
        </w:rPr>
        <w:t>本次招标联系方式</w:t>
      </w:r>
    </w:p>
    <w:p w14:paraId="1393A389">
      <w:pPr>
        <w:spacing w:line="360" w:lineRule="auto"/>
        <w:ind w:firstLine="480"/>
        <w:rPr>
          <w:rFonts w:ascii="Arial" w:hAnsi="Arial" w:cs="宋体"/>
          <w:color w:val="000000"/>
          <w:sz w:val="24"/>
          <w:szCs w:val="24"/>
          <w:highlight w:val="none"/>
        </w:rPr>
      </w:pPr>
      <w:r>
        <w:rPr>
          <w:rFonts w:hint="eastAsia" w:ascii="Arial" w:hAnsi="Arial" w:cs="宋体"/>
          <w:color w:val="000000"/>
          <w:sz w:val="24"/>
          <w:szCs w:val="24"/>
          <w:highlight w:val="none"/>
        </w:rPr>
        <w:t>1.</w:t>
      </w:r>
      <w:r>
        <w:rPr>
          <w:rFonts w:hint="eastAsia" w:ascii="Arial" w:hAnsi="Arial" w:eastAsia="宋体" w:cs="宋体"/>
          <w:color w:val="000000"/>
          <w:sz w:val="24"/>
          <w:szCs w:val="24"/>
          <w:highlight w:val="none"/>
          <w:lang w:eastAsia="zh-CN"/>
        </w:rPr>
        <w:t>采购代理机构</w:t>
      </w:r>
      <w:r>
        <w:rPr>
          <w:rFonts w:hint="eastAsia" w:ascii="Arial" w:hAnsi="Arial" w:cs="宋体"/>
          <w:color w:val="000000"/>
          <w:sz w:val="24"/>
          <w:szCs w:val="24"/>
          <w:highlight w:val="none"/>
        </w:rPr>
        <w:t>：</w:t>
      </w:r>
    </w:p>
    <w:p w14:paraId="59E78BB0">
      <w:pPr>
        <w:spacing w:line="360" w:lineRule="auto"/>
        <w:ind w:firstLine="480"/>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名称：</w:t>
      </w:r>
      <w:r>
        <w:rPr>
          <w:rFonts w:hint="eastAsia" w:ascii="Arial" w:hAnsi="Arial" w:eastAsia="宋体" w:cs="宋体"/>
          <w:color w:val="000000"/>
          <w:sz w:val="24"/>
          <w:szCs w:val="24"/>
          <w:highlight w:val="none"/>
          <w:lang w:eastAsia="zh-CN"/>
        </w:rPr>
        <w:t>江苏钧华项目管理有限公司</w:t>
      </w:r>
    </w:p>
    <w:p w14:paraId="6C4961AB">
      <w:pPr>
        <w:widowControl/>
        <w:shd w:val="clear" w:color="auto" w:fill="FFFFFF"/>
        <w:spacing w:line="360" w:lineRule="auto"/>
        <w:ind w:firstLine="480"/>
        <w:jc w:val="left"/>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项目联系人</w:t>
      </w:r>
      <w:r>
        <w:rPr>
          <w:rFonts w:hint="eastAsia" w:ascii="Arial" w:hAnsi="Arial" w:eastAsia="宋体" w:cs="宋体"/>
          <w:color w:val="000000"/>
          <w:sz w:val="24"/>
          <w:szCs w:val="24"/>
          <w:highlight w:val="none"/>
          <w:lang w:eastAsia="zh-CN"/>
        </w:rPr>
        <w:t>：</w:t>
      </w:r>
      <w:r>
        <w:rPr>
          <w:rFonts w:hint="eastAsia" w:ascii="Arial" w:hAnsi="Arial" w:eastAsia="宋体" w:cs="宋体"/>
          <w:color w:val="000000"/>
          <w:sz w:val="24"/>
          <w:szCs w:val="24"/>
          <w:highlight w:val="none"/>
          <w:lang w:val="en-US" w:eastAsia="zh-CN"/>
        </w:rPr>
        <w:t>杨倩丽</w:t>
      </w:r>
    </w:p>
    <w:p w14:paraId="1AAEA3EC">
      <w:pPr>
        <w:widowControl/>
        <w:shd w:val="clear" w:color="auto" w:fill="FFFFFF"/>
        <w:spacing w:line="360" w:lineRule="auto"/>
        <w:ind w:firstLine="480"/>
        <w:jc w:val="left"/>
        <w:rPr>
          <w:rFonts w:ascii="Arial" w:hAnsi="Arial" w:cs="宋体"/>
          <w:color w:val="000000"/>
          <w:sz w:val="24"/>
          <w:szCs w:val="24"/>
          <w:highlight w:val="none"/>
        </w:rPr>
      </w:pPr>
      <w:r>
        <w:rPr>
          <w:rFonts w:hint="eastAsia" w:ascii="Arial" w:hAnsi="Arial" w:cs="宋体"/>
          <w:color w:val="000000"/>
          <w:sz w:val="24"/>
          <w:szCs w:val="24"/>
          <w:highlight w:val="none"/>
        </w:rPr>
        <w:t>电话：</w:t>
      </w:r>
      <w:r>
        <w:rPr>
          <w:rFonts w:hint="eastAsia" w:ascii="宋体" w:hAnsi="宋体" w:eastAsia="宋体" w:cs="宋体"/>
          <w:sz w:val="24"/>
          <w:lang w:val="en-US" w:eastAsia="zh-CN"/>
        </w:rPr>
        <w:t>0510-88331989/15252470489</w:t>
      </w:r>
      <w:r>
        <w:rPr>
          <w:rFonts w:hint="eastAsia" w:ascii="宋体" w:hAnsi="宋体" w:eastAsia="宋体" w:cs="宋体"/>
          <w:bCs/>
          <w:sz w:val="24"/>
        </w:rPr>
        <w:t xml:space="preserve">  </w:t>
      </w:r>
      <w:r>
        <w:rPr>
          <w:rFonts w:hint="eastAsia" w:ascii="Arial" w:hAnsi="Arial" w:cs="宋体"/>
          <w:color w:val="000000"/>
          <w:sz w:val="24"/>
          <w:szCs w:val="24"/>
          <w:highlight w:val="none"/>
        </w:rPr>
        <w:t xml:space="preserve">             </w:t>
      </w:r>
    </w:p>
    <w:p w14:paraId="7CFDB49C">
      <w:pPr>
        <w:widowControl/>
        <w:shd w:val="clear" w:color="auto" w:fill="FFFFFF"/>
        <w:spacing w:line="360" w:lineRule="auto"/>
        <w:ind w:firstLine="480"/>
        <w:jc w:val="left"/>
        <w:rPr>
          <w:rFonts w:hint="eastAsia" w:ascii="Arial" w:hAnsi="Arial" w:cs="宋体"/>
          <w:color w:val="000000"/>
          <w:sz w:val="24"/>
          <w:szCs w:val="24"/>
          <w:highlight w:val="none"/>
        </w:rPr>
      </w:pPr>
      <w:r>
        <w:rPr>
          <w:rFonts w:hint="eastAsia" w:ascii="Arial" w:hAnsi="Arial" w:cs="宋体"/>
          <w:color w:val="000000"/>
          <w:sz w:val="24"/>
          <w:szCs w:val="24"/>
          <w:highlight w:val="none"/>
        </w:rPr>
        <w:t>地址</w:t>
      </w:r>
      <w:r>
        <w:rPr>
          <w:rFonts w:hint="eastAsia" w:ascii="Arial" w:hAnsi="Arial" w:eastAsia="宋体" w:cs="宋体"/>
          <w:color w:val="000000"/>
          <w:sz w:val="24"/>
          <w:szCs w:val="24"/>
          <w:highlight w:val="none"/>
          <w:lang w:eastAsia="zh-CN"/>
        </w:rPr>
        <w:t>：</w:t>
      </w:r>
      <w:r>
        <w:rPr>
          <w:rFonts w:hint="eastAsia" w:ascii="Arial" w:hAnsi="Arial" w:cs="宋体"/>
          <w:color w:val="000000"/>
          <w:sz w:val="24"/>
          <w:szCs w:val="24"/>
          <w:highlight w:val="none"/>
        </w:rPr>
        <w:t>无锡市梁溪区南湖大道503号无锡传感设备产业园1号楼210室</w:t>
      </w:r>
    </w:p>
    <w:p w14:paraId="0877FA91">
      <w:pPr>
        <w:widowControl/>
        <w:shd w:val="clear" w:color="auto" w:fill="FFFFFF"/>
        <w:spacing w:line="360" w:lineRule="auto"/>
        <w:ind w:firstLine="480"/>
        <w:jc w:val="left"/>
        <w:rPr>
          <w:rFonts w:hint="default"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邮箱：</w:t>
      </w:r>
      <w:r>
        <w:rPr>
          <w:rFonts w:hint="eastAsia" w:ascii="Arial" w:hAnsi="Arial" w:eastAsia="宋体" w:cs="宋体"/>
          <w:color w:val="000000"/>
          <w:sz w:val="24"/>
          <w:szCs w:val="24"/>
          <w:highlight w:val="none"/>
          <w:lang w:val="en-US" w:eastAsia="zh-CN"/>
        </w:rPr>
        <w:t>904282900@qq.com</w:t>
      </w:r>
    </w:p>
    <w:p w14:paraId="1BD90FFF">
      <w:pPr>
        <w:widowControl/>
        <w:shd w:val="clear" w:color="auto" w:fill="FFFFFF"/>
        <w:spacing w:line="360" w:lineRule="auto"/>
        <w:ind w:firstLine="480"/>
        <w:jc w:val="left"/>
        <w:rPr>
          <w:rFonts w:ascii="Arial" w:hAnsi="Arial" w:cs="宋体"/>
          <w:color w:val="000000"/>
          <w:sz w:val="24"/>
          <w:szCs w:val="24"/>
          <w:highlight w:val="none"/>
        </w:rPr>
      </w:pPr>
      <w:r>
        <w:rPr>
          <w:rFonts w:hint="eastAsia" w:ascii="Arial" w:hAnsi="Arial" w:cs="宋体"/>
          <w:color w:val="000000"/>
          <w:sz w:val="24"/>
          <w:szCs w:val="24"/>
          <w:highlight w:val="none"/>
        </w:rPr>
        <w:t>2.采购人：</w:t>
      </w:r>
    </w:p>
    <w:p w14:paraId="16D81177">
      <w:pPr>
        <w:widowControl/>
        <w:shd w:val="clear" w:color="auto" w:fill="FFFFFF"/>
        <w:spacing w:line="360" w:lineRule="auto"/>
        <w:ind w:firstLine="480"/>
        <w:jc w:val="left"/>
        <w:rPr>
          <w:rFonts w:hint="eastAsia" w:ascii="Arial" w:hAnsi="Arial" w:eastAsia="宋体" w:cs="宋体"/>
          <w:color w:val="000000"/>
          <w:sz w:val="24"/>
          <w:szCs w:val="24"/>
          <w:highlight w:val="none"/>
          <w:lang w:eastAsia="zh-CN"/>
        </w:rPr>
      </w:pPr>
      <w:r>
        <w:rPr>
          <w:rFonts w:hint="eastAsia" w:ascii="Arial" w:hAnsi="Arial" w:cs="宋体"/>
          <w:color w:val="000000"/>
          <w:sz w:val="24"/>
          <w:szCs w:val="24"/>
          <w:highlight w:val="none"/>
        </w:rPr>
        <w:t>名称：</w:t>
      </w:r>
      <w:r>
        <w:rPr>
          <w:rFonts w:hint="eastAsia" w:ascii="Arial" w:hAnsi="Arial" w:eastAsia="宋体" w:cs="宋体"/>
          <w:color w:val="000000"/>
          <w:sz w:val="24"/>
          <w:szCs w:val="24"/>
          <w:highlight w:val="none"/>
          <w:lang w:eastAsia="zh-CN"/>
        </w:rPr>
        <w:t>无锡市梁溪区城市管理局</w:t>
      </w:r>
    </w:p>
    <w:p w14:paraId="399C36E7">
      <w:pPr>
        <w:widowControl/>
        <w:shd w:val="clear" w:color="auto" w:fill="FFFFFF"/>
        <w:spacing w:line="360" w:lineRule="auto"/>
        <w:ind w:firstLine="480"/>
        <w:jc w:val="left"/>
        <w:rPr>
          <w:rFonts w:hint="eastAsia" w:ascii="Arial" w:hAnsi="Arial" w:eastAsia="宋体" w:cs="宋体"/>
          <w:color w:val="000000"/>
          <w:sz w:val="24"/>
          <w:szCs w:val="24"/>
          <w:highlight w:val="none"/>
          <w:lang w:val="en-US" w:eastAsia="zh-CN"/>
        </w:rPr>
      </w:pPr>
      <w:r>
        <w:rPr>
          <w:rFonts w:hint="eastAsia" w:ascii="Arial" w:hAnsi="Arial" w:cs="宋体"/>
          <w:color w:val="000000"/>
          <w:sz w:val="24"/>
          <w:szCs w:val="24"/>
          <w:highlight w:val="none"/>
        </w:rPr>
        <w:t>联系人：</w:t>
      </w:r>
      <w:r>
        <w:rPr>
          <w:rFonts w:hint="eastAsia" w:ascii="Arial" w:hAnsi="Arial" w:eastAsia="宋体" w:cs="宋体"/>
          <w:color w:val="000000"/>
          <w:sz w:val="24"/>
          <w:szCs w:val="24"/>
          <w:highlight w:val="none"/>
          <w:lang w:val="en-US" w:eastAsia="zh-CN"/>
        </w:rPr>
        <w:t>朱博文</w:t>
      </w:r>
    </w:p>
    <w:p w14:paraId="32D22B61">
      <w:pPr>
        <w:widowControl/>
        <w:shd w:val="clear" w:color="auto" w:fill="FFFFFF"/>
        <w:spacing w:line="360" w:lineRule="auto"/>
        <w:ind w:firstLine="480"/>
        <w:jc w:val="left"/>
        <w:rPr>
          <w:rFonts w:hint="default" w:ascii="Arial" w:hAnsi="Arial" w:eastAsia="宋体" w:cs="宋体"/>
          <w:color w:val="000000"/>
          <w:sz w:val="24"/>
          <w:szCs w:val="24"/>
          <w:highlight w:val="none"/>
          <w:lang w:val="en-US" w:eastAsia="zh-CN"/>
        </w:rPr>
      </w:pPr>
      <w:r>
        <w:rPr>
          <w:rFonts w:hint="eastAsia" w:ascii="Arial" w:hAnsi="Arial" w:eastAsia="宋体" w:cs="宋体"/>
          <w:color w:val="000000"/>
          <w:sz w:val="24"/>
          <w:szCs w:val="24"/>
          <w:highlight w:val="none"/>
          <w:lang w:val="en-US" w:eastAsia="zh-CN"/>
        </w:rPr>
        <w:t>联系电话：0510-82366602</w:t>
      </w:r>
    </w:p>
    <w:p w14:paraId="0FF119E8">
      <w:pPr>
        <w:widowControl/>
        <w:shd w:val="clear" w:color="auto" w:fill="FFFFFF"/>
        <w:spacing w:line="360" w:lineRule="auto"/>
        <w:ind w:firstLine="480"/>
        <w:jc w:val="left"/>
        <w:rPr>
          <w:rFonts w:ascii="Arial" w:hAnsi="Arial" w:eastAsia="宋体" w:cs="宋体"/>
          <w:color w:val="auto"/>
          <w:sz w:val="24"/>
          <w:szCs w:val="24"/>
          <w:highlight w:val="none"/>
          <w:lang w:val="en-US" w:eastAsia="zh-CN"/>
        </w:rPr>
      </w:pPr>
      <w:r>
        <w:rPr>
          <w:rFonts w:hint="eastAsia" w:ascii="Arial" w:hAnsi="Arial" w:cs="宋体"/>
          <w:color w:val="000000"/>
          <w:sz w:val="24"/>
          <w:szCs w:val="24"/>
          <w:highlight w:val="none"/>
        </w:rPr>
        <w:t>联系地址</w:t>
      </w:r>
      <w:r>
        <w:rPr>
          <w:rFonts w:hint="eastAsia" w:ascii="Arial" w:hAnsi="Arial" w:cs="宋体"/>
          <w:color w:val="auto"/>
          <w:sz w:val="24"/>
          <w:szCs w:val="24"/>
          <w:highlight w:val="none"/>
        </w:rPr>
        <w:t>：无锡市梁溪区惠勤路180号</w:t>
      </w:r>
    </w:p>
    <w:p w14:paraId="3B1B054E">
      <w:pPr>
        <w:widowControl/>
        <w:shd w:val="clear" w:color="auto" w:fill="FFFFFF"/>
        <w:spacing w:line="360" w:lineRule="auto"/>
        <w:ind w:firstLine="482"/>
        <w:jc w:val="left"/>
        <w:rPr>
          <w:rFonts w:ascii="Arial" w:hAnsi="Arial" w:cs="宋体"/>
          <w:b/>
          <w:color w:val="000000"/>
          <w:sz w:val="24"/>
          <w:szCs w:val="24"/>
          <w:highlight w:val="none"/>
        </w:rPr>
      </w:pPr>
      <w:r>
        <w:rPr>
          <w:rFonts w:hint="eastAsia" w:ascii="Arial" w:hAnsi="Arial" w:cs="宋体"/>
          <w:b/>
          <w:color w:val="000000"/>
          <w:sz w:val="24"/>
          <w:szCs w:val="24"/>
          <w:highlight w:val="none"/>
        </w:rPr>
        <w:t>（八）其他</w:t>
      </w:r>
    </w:p>
    <w:p w14:paraId="6F41F9B2">
      <w:pPr>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（一）供应商“账号注册”及CA办理</w:t>
      </w:r>
    </w:p>
    <w:p w14:paraId="286AC534">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请有意参加本项目采购活动的供应商按以下流程进行操作：</w:t>
      </w:r>
    </w:p>
    <w:p w14:paraId="0A4B4422">
      <w:pPr>
        <w:widowControl/>
        <w:shd w:val="clear" w:color="auto" w:fill="FFFFFF"/>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（1）</w:t>
      </w:r>
      <w:r>
        <w:rPr>
          <w:rFonts w:ascii="宋体" w:hAnsi="宋体"/>
          <w:color w:val="000000"/>
          <w:sz w:val="24"/>
          <w:szCs w:val="24"/>
          <w:highlight w:val="none"/>
        </w:rPr>
        <w:t>访问“无锡政府采购网”点击“江苏省政府采购（苏采云）平台”</w:t>
      </w:r>
      <w:r>
        <w:rPr>
          <w:rFonts w:ascii="宋体" w:hAnsi="宋体"/>
          <w:bCs/>
          <w:color w:val="000000"/>
          <w:sz w:val="24"/>
          <w:szCs w:val="24"/>
          <w:highlight w:val="none"/>
        </w:rPr>
        <w:t>（以下简称</w:t>
      </w:r>
      <w:r>
        <w:rPr>
          <w:rFonts w:hint="eastAsia" w:ascii="宋体" w:hAnsi="宋体"/>
          <w:bCs/>
          <w:color w:val="000000"/>
          <w:sz w:val="24"/>
          <w:szCs w:val="24"/>
          <w:highlight w:val="none"/>
        </w:rPr>
        <w:t>“苏采云”系统</w:t>
      </w:r>
      <w:r>
        <w:rPr>
          <w:rFonts w:ascii="宋体" w:hAnsi="宋体"/>
          <w:bCs/>
          <w:color w:val="000000"/>
          <w:sz w:val="24"/>
          <w:szCs w:val="24"/>
          <w:highlight w:val="none"/>
        </w:rPr>
        <w:t>）</w:t>
      </w:r>
      <w:r>
        <w:rPr>
          <w:rFonts w:hint="eastAsia" w:ascii="宋体" w:hAnsi="宋体"/>
          <w:color w:val="000000"/>
          <w:sz w:val="24"/>
          <w:szCs w:val="24"/>
          <w:highlight w:val="none"/>
        </w:rPr>
        <w:t>选择供应商版块，点击“用户注册”按钮，进行账号注册，注册完成后需在</w:t>
      </w:r>
      <w:r>
        <w:rPr>
          <w:rFonts w:hint="eastAsia" w:ascii="宋体" w:hAnsi="宋体"/>
          <w:bCs/>
          <w:color w:val="000000"/>
          <w:sz w:val="24"/>
          <w:szCs w:val="24"/>
          <w:highlight w:val="none"/>
        </w:rPr>
        <w:t>系统</w:t>
      </w:r>
      <w:r>
        <w:rPr>
          <w:rFonts w:hint="eastAsia" w:ascii="宋体" w:hAnsi="宋体"/>
          <w:color w:val="000000"/>
          <w:sz w:val="24"/>
          <w:szCs w:val="24"/>
          <w:highlight w:val="none"/>
        </w:rPr>
        <w:t>中填写资质信息并提交。也可以直接通过http://jszfcg.jsczt.cn/进入界面。</w:t>
      </w:r>
    </w:p>
    <w:p w14:paraId="3E09D4B5">
      <w:pPr>
        <w:widowControl/>
        <w:shd w:val="clear" w:color="auto" w:fill="FFFFFF"/>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（2）</w:t>
      </w:r>
      <w:r>
        <w:rPr>
          <w:rFonts w:ascii="宋体" w:hAnsi="宋体"/>
          <w:color w:val="000000"/>
          <w:sz w:val="24"/>
          <w:szCs w:val="24"/>
          <w:highlight w:val="none"/>
        </w:rPr>
        <w:t>办理</w:t>
      </w:r>
      <w:r>
        <w:rPr>
          <w:rFonts w:hint="eastAsia" w:ascii="宋体" w:hAnsi="宋体"/>
          <w:color w:val="000000"/>
          <w:sz w:val="24"/>
          <w:szCs w:val="24"/>
          <w:highlight w:val="none"/>
        </w:rPr>
        <w:t>“意源”CA数字证书和“方正”电子签章</w:t>
      </w:r>
      <w:r>
        <w:rPr>
          <w:rFonts w:ascii="宋体" w:hAnsi="宋体"/>
          <w:color w:val="000000"/>
          <w:sz w:val="24"/>
          <w:szCs w:val="24"/>
          <w:highlight w:val="none"/>
        </w:rPr>
        <w:t>（办理地址：</w:t>
      </w:r>
      <w:r>
        <w:rPr>
          <w:rFonts w:hint="eastAsia" w:ascii="宋体" w:hAnsi="宋体"/>
          <w:color w:val="000000"/>
          <w:sz w:val="24"/>
          <w:szCs w:val="24"/>
          <w:highlight w:val="none"/>
        </w:rPr>
        <w:t>无锡市滨湖区观山路</w:t>
      </w:r>
      <w:r>
        <w:rPr>
          <w:rFonts w:ascii="宋体" w:hAnsi="宋体"/>
          <w:color w:val="000000"/>
          <w:sz w:val="24"/>
          <w:szCs w:val="24"/>
          <w:highlight w:val="none"/>
        </w:rPr>
        <w:t>199</w:t>
      </w:r>
      <w:r>
        <w:rPr>
          <w:rFonts w:hint="eastAsia" w:ascii="宋体" w:hAnsi="宋体"/>
          <w:color w:val="000000"/>
          <w:sz w:val="24"/>
          <w:szCs w:val="24"/>
          <w:highlight w:val="none"/>
        </w:rPr>
        <w:t>号</w:t>
      </w:r>
      <w:r>
        <w:rPr>
          <w:rFonts w:ascii="宋体" w:hAnsi="宋体"/>
          <w:color w:val="000000"/>
          <w:sz w:val="24"/>
          <w:szCs w:val="24"/>
          <w:highlight w:val="none"/>
        </w:rPr>
        <w:t>12</w:t>
      </w:r>
      <w:r>
        <w:rPr>
          <w:rFonts w:hint="eastAsia" w:ascii="宋体" w:hAnsi="宋体"/>
          <w:color w:val="000000"/>
          <w:sz w:val="24"/>
          <w:szCs w:val="24"/>
          <w:highlight w:val="none"/>
        </w:rPr>
        <w:t>号楼二楼</w:t>
      </w:r>
      <w:r>
        <w:rPr>
          <w:rFonts w:ascii="宋体" w:hAnsi="宋体"/>
          <w:color w:val="000000"/>
          <w:sz w:val="24"/>
          <w:szCs w:val="24"/>
          <w:highlight w:val="none"/>
        </w:rPr>
        <w:t>9</w:t>
      </w:r>
      <w:r>
        <w:rPr>
          <w:rFonts w:hint="eastAsia" w:ascii="宋体" w:hAnsi="宋体"/>
          <w:color w:val="000000"/>
          <w:sz w:val="24"/>
          <w:szCs w:val="24"/>
          <w:highlight w:val="none"/>
        </w:rPr>
        <w:t>号、</w:t>
      </w:r>
      <w:r>
        <w:rPr>
          <w:rFonts w:ascii="宋体" w:hAnsi="宋体"/>
          <w:color w:val="000000"/>
          <w:sz w:val="24"/>
          <w:szCs w:val="24"/>
          <w:highlight w:val="none"/>
        </w:rPr>
        <w:t>10</w:t>
      </w:r>
      <w:r>
        <w:rPr>
          <w:rFonts w:hint="eastAsia" w:ascii="宋体" w:hAnsi="宋体"/>
          <w:color w:val="000000"/>
          <w:sz w:val="24"/>
          <w:szCs w:val="24"/>
          <w:highlight w:val="none"/>
        </w:rPr>
        <w:t>号窗口</w:t>
      </w:r>
      <w:r>
        <w:rPr>
          <w:rFonts w:ascii="宋体" w:hAnsi="宋体"/>
          <w:color w:val="000000"/>
          <w:sz w:val="24"/>
          <w:szCs w:val="24"/>
          <w:highlight w:val="none"/>
        </w:rPr>
        <w:t>），办理指南链接：http://jsxcmm.com/help/help.html。</w:t>
      </w:r>
    </w:p>
    <w:p w14:paraId="3CD86756">
      <w:pPr>
        <w:widowControl/>
        <w:shd w:val="clear" w:color="auto" w:fill="FFFFFF"/>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（3）</w:t>
      </w:r>
      <w:r>
        <w:rPr>
          <w:rFonts w:ascii="宋体" w:hAnsi="宋体"/>
          <w:color w:val="000000"/>
          <w:sz w:val="24"/>
          <w:szCs w:val="24"/>
          <w:highlight w:val="none"/>
        </w:rPr>
        <w:t>CA驱动下载：</w:t>
      </w:r>
    </w:p>
    <w:p w14:paraId="744A16F6">
      <w:pPr>
        <w:widowControl/>
        <w:shd w:val="clear" w:color="auto" w:fill="FFFFFF"/>
        <w:spacing w:line="360" w:lineRule="auto"/>
        <w:ind w:firstLine="480"/>
        <w:rPr>
          <w:rFonts w:ascii="宋体" w:hAnsi="宋体"/>
          <w:color w:val="000000"/>
          <w:sz w:val="24"/>
          <w:szCs w:val="24"/>
          <w:highlight w:val="none"/>
        </w:rPr>
      </w:pPr>
      <w:r>
        <w:rPr>
          <w:rFonts w:ascii="宋体" w:hAnsi="宋体"/>
          <w:color w:val="000000"/>
          <w:sz w:val="24"/>
          <w:szCs w:val="24"/>
          <w:highlight w:val="none"/>
        </w:rPr>
        <w:t>在</w:t>
      </w:r>
      <w:r>
        <w:rPr>
          <w:rFonts w:hint="eastAsia" w:ascii="宋体" w:hAnsi="宋体"/>
          <w:bCs/>
          <w:color w:val="000000"/>
          <w:sz w:val="24"/>
          <w:szCs w:val="24"/>
          <w:highlight w:val="none"/>
        </w:rPr>
        <w:t>“苏采云”系统</w:t>
      </w:r>
      <w:r>
        <w:rPr>
          <w:rFonts w:hint="eastAsia" w:ascii="宋体" w:hAnsi="宋体" w:eastAsia="宋体"/>
          <w:bCs/>
          <w:color w:val="000000"/>
          <w:sz w:val="24"/>
          <w:szCs w:val="24"/>
          <w:highlight w:val="none"/>
          <w:lang w:eastAsia="zh-CN"/>
        </w:rPr>
        <w:t>账号登录</w:t>
      </w:r>
      <w:r>
        <w:rPr>
          <w:rFonts w:ascii="宋体" w:hAnsi="宋体"/>
          <w:color w:val="000000"/>
          <w:sz w:val="24"/>
          <w:szCs w:val="24"/>
          <w:highlight w:val="none"/>
        </w:rPr>
        <w:t>页面，点击“驱动下载”链接中的“政务CA、方正签章控件驱动安装包及安装说明”可以直接下载驱动安装包，安装包中附有驱动安装手册。</w:t>
      </w:r>
    </w:p>
    <w:p w14:paraId="2081B679">
      <w:pPr>
        <w:widowControl/>
        <w:shd w:val="clear" w:color="auto" w:fill="FFFFFF"/>
        <w:spacing w:line="360" w:lineRule="auto"/>
        <w:ind w:firstLine="480"/>
        <w:rPr>
          <w:rFonts w:ascii="宋体" w:hAnsi="宋体"/>
          <w:color w:val="000000"/>
          <w:sz w:val="24"/>
          <w:szCs w:val="24"/>
          <w:highlight w:val="none"/>
        </w:rPr>
      </w:pPr>
      <w:r>
        <w:rPr>
          <w:rFonts w:ascii="宋体" w:hAnsi="宋体"/>
          <w:color w:val="000000"/>
          <w:sz w:val="24"/>
          <w:szCs w:val="24"/>
          <w:highlight w:val="none"/>
        </w:rPr>
        <w:t>技术服务电话：</w:t>
      </w:r>
      <w:r>
        <w:rPr>
          <w:rFonts w:hint="eastAsia" w:ascii="宋体" w:hAnsi="宋体"/>
          <w:color w:val="000000"/>
          <w:sz w:val="24"/>
          <w:szCs w:val="24"/>
          <w:highlight w:val="none"/>
        </w:rPr>
        <w:t>0510-81827781</w:t>
      </w:r>
      <w:r>
        <w:rPr>
          <w:rFonts w:ascii="宋体" w:hAnsi="宋体"/>
          <w:color w:val="000000"/>
          <w:sz w:val="24"/>
          <w:szCs w:val="24"/>
          <w:highlight w:val="none"/>
        </w:rPr>
        <w:t>（服务时间：工作日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w:t>
      </w:r>
    </w:p>
    <w:p w14:paraId="7F960C8B">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w:t>
      </w:r>
      <w:r>
        <w:rPr>
          <w:rFonts w:ascii="宋体" w:hAnsi="宋体"/>
          <w:color w:val="000000"/>
          <w:sz w:val="24"/>
          <w:szCs w:val="24"/>
          <w:highlight w:val="none"/>
        </w:rPr>
        <w:t>完成</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账号注册</w:t>
      </w:r>
      <w:r>
        <w:rPr>
          <w:rFonts w:ascii="宋体" w:hAnsi="宋体"/>
          <w:color w:val="000000"/>
          <w:sz w:val="24"/>
          <w:szCs w:val="24"/>
          <w:highlight w:val="none"/>
        </w:rPr>
        <w:t>的供应商方可</w:t>
      </w:r>
      <w:r>
        <w:rPr>
          <w:rFonts w:hint="eastAsia" w:ascii="宋体" w:hAnsi="宋体"/>
          <w:color w:val="000000"/>
          <w:sz w:val="24"/>
          <w:szCs w:val="24"/>
          <w:highlight w:val="none"/>
        </w:rPr>
        <w:t>在</w:t>
      </w:r>
      <w:r>
        <w:rPr>
          <w:rFonts w:hint="eastAsia" w:ascii="宋体" w:hAnsi="宋体"/>
          <w:bCs/>
          <w:color w:val="000000"/>
          <w:sz w:val="24"/>
          <w:szCs w:val="24"/>
          <w:highlight w:val="none"/>
        </w:rPr>
        <w:t>“苏采云”系统</w:t>
      </w:r>
      <w:r>
        <w:rPr>
          <w:rFonts w:ascii="宋体" w:hAnsi="宋体"/>
          <w:color w:val="000000"/>
          <w:sz w:val="24"/>
          <w:szCs w:val="24"/>
          <w:highlight w:val="none"/>
        </w:rPr>
        <w:t>中进行CA绑定。登录</w:t>
      </w:r>
      <w:r>
        <w:rPr>
          <w:rFonts w:hint="eastAsia" w:ascii="宋体" w:hAnsi="宋体"/>
          <w:bCs/>
          <w:color w:val="000000"/>
          <w:sz w:val="24"/>
          <w:szCs w:val="24"/>
          <w:highlight w:val="none"/>
        </w:rPr>
        <w:t>“苏采云”系统</w:t>
      </w:r>
      <w:r>
        <w:rPr>
          <w:rFonts w:ascii="宋体" w:hAnsi="宋体"/>
          <w:color w:val="000000"/>
          <w:sz w:val="24"/>
          <w:szCs w:val="24"/>
          <w:highlight w:val="none"/>
        </w:rPr>
        <w:t>，插入CA后，点击【账号设置】——【绑定CA】。</w:t>
      </w:r>
    </w:p>
    <w:p w14:paraId="2D164B14">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w:t>
      </w:r>
      <w:r>
        <w:rPr>
          <w:rFonts w:ascii="宋体" w:hAnsi="宋体"/>
          <w:color w:val="000000"/>
          <w:sz w:val="24"/>
          <w:szCs w:val="24"/>
          <w:highlight w:val="none"/>
        </w:rPr>
        <w:t>供应商应按上述要求提供相关材料信息，所提供的材料应均是真实的、准确的，若有违背，供应商自行承担由此而产生的一切后果。</w:t>
      </w:r>
    </w:p>
    <w:p w14:paraId="33BFCC35">
      <w:pPr>
        <w:widowControl/>
        <w:shd w:val="clear" w:color="auto" w:fill="FFFFFF"/>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4.</w:t>
      </w:r>
      <w:r>
        <w:rPr>
          <w:rFonts w:ascii="宋体" w:hAnsi="宋体"/>
          <w:color w:val="000000"/>
          <w:sz w:val="24"/>
          <w:szCs w:val="24"/>
          <w:highlight w:val="none"/>
        </w:rPr>
        <w:t>如供应商未按上述要求操作，由此所产生的损失及风险由供应商自行承担。具体操作步骤详见</w:t>
      </w:r>
      <w:r>
        <w:rPr>
          <w:rFonts w:hint="eastAsia" w:ascii="宋体" w:hAnsi="宋体"/>
          <w:color w:val="000000"/>
          <w:sz w:val="24"/>
          <w:szCs w:val="24"/>
          <w:highlight w:val="none"/>
        </w:rPr>
        <w:t>《“苏采云”系统供应商操作手册》</w:t>
      </w:r>
      <w:r>
        <w:rPr>
          <w:rFonts w:ascii="宋体" w:hAnsi="宋体"/>
          <w:color w:val="000000"/>
          <w:sz w:val="24"/>
          <w:szCs w:val="24"/>
          <w:highlight w:val="none"/>
        </w:rPr>
        <w:t>（以下简称</w:t>
      </w:r>
      <w:r>
        <w:rPr>
          <w:rFonts w:hint="eastAsia" w:ascii="宋体" w:hAnsi="宋体"/>
          <w:color w:val="000000"/>
          <w:sz w:val="24"/>
          <w:szCs w:val="24"/>
          <w:highlight w:val="none"/>
        </w:rPr>
        <w:t>《操作手册》</w:t>
      </w:r>
      <w:r>
        <w:rPr>
          <w:rFonts w:ascii="宋体" w:hAnsi="宋体"/>
          <w:color w:val="000000"/>
          <w:sz w:val="24"/>
          <w:szCs w:val="24"/>
          <w:highlight w:val="none"/>
        </w:rPr>
        <w:t>）</w:t>
      </w:r>
      <w:r>
        <w:rPr>
          <w:rFonts w:hint="eastAsia" w:ascii="宋体" w:hAnsi="宋体"/>
          <w:color w:val="000000"/>
          <w:sz w:val="24"/>
          <w:szCs w:val="24"/>
          <w:highlight w:val="none"/>
        </w:rPr>
        <w:t>，</w:t>
      </w:r>
      <w:r>
        <w:rPr>
          <w:rFonts w:ascii="宋体" w:hAnsi="宋体"/>
          <w:color w:val="000000"/>
          <w:sz w:val="24"/>
          <w:szCs w:val="24"/>
          <w:highlight w:val="none"/>
        </w:rPr>
        <w:t>下载地址：无锡市政府采购网——资料下载——</w:t>
      </w:r>
      <w:r>
        <w:rPr>
          <w:rFonts w:hint="eastAsia" w:ascii="宋体" w:hAnsi="宋体"/>
          <w:color w:val="000000"/>
          <w:sz w:val="24"/>
          <w:szCs w:val="24"/>
          <w:highlight w:val="none"/>
        </w:rPr>
        <w:t>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w:t>
      </w:r>
    </w:p>
    <w:p w14:paraId="2FB52BCC">
      <w:pPr>
        <w:widowControl/>
        <w:shd w:val="clear" w:color="auto" w:fill="FFFFFF"/>
        <w:spacing w:line="360" w:lineRule="auto"/>
        <w:ind w:firstLine="480"/>
        <w:rPr>
          <w:rFonts w:ascii="宋体" w:hAnsi="宋体"/>
          <w:color w:val="000000"/>
          <w:sz w:val="24"/>
          <w:szCs w:val="24"/>
          <w:highlight w:val="none"/>
        </w:rPr>
      </w:pPr>
      <w:r>
        <w:rPr>
          <w:rFonts w:ascii="宋体" w:hAnsi="宋体"/>
          <w:bCs/>
          <w:color w:val="000000"/>
          <w:sz w:val="24"/>
          <w:szCs w:val="24"/>
          <w:highlight w:val="none"/>
        </w:rPr>
        <w:t>技术支持QQ：孙先生：442456465；王先生：1476328133</w:t>
      </w:r>
      <w:r>
        <w:rPr>
          <w:rFonts w:hint="eastAsia" w:ascii="宋体" w:hAnsi="宋体"/>
          <w:bCs/>
          <w:color w:val="000000"/>
          <w:sz w:val="24"/>
          <w:szCs w:val="24"/>
          <w:highlight w:val="none"/>
        </w:rPr>
        <w:t>。</w:t>
      </w:r>
    </w:p>
    <w:p w14:paraId="02946CC4">
      <w:pPr>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（二）完成项目参与，获取招标文件</w:t>
      </w:r>
    </w:p>
    <w:p w14:paraId="391C6AEE">
      <w:pPr>
        <w:widowControl/>
        <w:shd w:val="clear" w:color="auto" w:fill="FFFFFF"/>
        <w:spacing w:line="360" w:lineRule="auto"/>
        <w:ind w:firstLine="480"/>
        <w:rPr>
          <w:rFonts w:ascii="宋体" w:hAnsi="宋体"/>
          <w:color w:val="000000"/>
          <w:sz w:val="24"/>
          <w:szCs w:val="24"/>
          <w:highlight w:val="none"/>
        </w:rPr>
      </w:pPr>
      <w:r>
        <w:rPr>
          <w:rFonts w:ascii="宋体" w:hAnsi="宋体"/>
          <w:color w:val="000000"/>
          <w:sz w:val="24"/>
          <w:szCs w:val="24"/>
          <w:highlight w:val="none"/>
        </w:rPr>
        <w:t>供应商可在项目</w:t>
      </w:r>
      <w:r>
        <w:rPr>
          <w:rFonts w:hint="eastAsia" w:ascii="宋体" w:hAnsi="宋体"/>
          <w:color w:val="000000"/>
          <w:sz w:val="24"/>
          <w:szCs w:val="24"/>
          <w:highlight w:val="none"/>
        </w:rPr>
        <w:t>招标</w:t>
      </w:r>
      <w:r>
        <w:rPr>
          <w:rFonts w:ascii="宋体" w:hAnsi="宋体"/>
          <w:color w:val="000000"/>
          <w:sz w:val="24"/>
          <w:szCs w:val="24"/>
          <w:highlight w:val="none"/>
        </w:rPr>
        <w:t>公告附件中查看</w:t>
      </w:r>
      <w:r>
        <w:rPr>
          <w:rFonts w:hint="eastAsia" w:ascii="宋体" w:hAnsi="宋体"/>
          <w:color w:val="000000"/>
          <w:sz w:val="24"/>
          <w:szCs w:val="24"/>
          <w:highlight w:val="none"/>
        </w:rPr>
        <w:t>公开招标</w:t>
      </w:r>
      <w:r>
        <w:rPr>
          <w:rFonts w:ascii="宋体" w:hAnsi="宋体"/>
          <w:color w:val="000000"/>
          <w:sz w:val="24"/>
          <w:szCs w:val="24"/>
          <w:highlight w:val="none"/>
        </w:rPr>
        <w:t>文件，如确定参加本次</w:t>
      </w:r>
      <w:r>
        <w:rPr>
          <w:rFonts w:hint="eastAsia" w:ascii="宋体" w:hAnsi="宋体"/>
          <w:color w:val="000000"/>
          <w:sz w:val="24"/>
          <w:szCs w:val="24"/>
          <w:highlight w:val="none"/>
        </w:rPr>
        <w:t>采购</w:t>
      </w:r>
      <w:r>
        <w:rPr>
          <w:rFonts w:ascii="宋体" w:hAnsi="宋体"/>
          <w:color w:val="000000"/>
          <w:sz w:val="24"/>
          <w:szCs w:val="24"/>
          <w:highlight w:val="none"/>
        </w:rPr>
        <w:t>活动，必须在</w:t>
      </w:r>
      <w:r>
        <w:rPr>
          <w:rFonts w:hint="eastAsia" w:ascii="宋体" w:hAnsi="宋体"/>
          <w:bCs/>
          <w:color w:val="000000"/>
          <w:sz w:val="24"/>
          <w:szCs w:val="24"/>
          <w:highlight w:val="none"/>
        </w:rPr>
        <w:t>招标文件提供期限</w:t>
      </w:r>
      <w:r>
        <w:rPr>
          <w:rFonts w:ascii="宋体" w:hAnsi="宋体"/>
          <w:color w:val="000000"/>
          <w:sz w:val="24"/>
          <w:szCs w:val="24"/>
          <w:highlight w:val="none"/>
        </w:rPr>
        <w:t>内</w:t>
      </w:r>
      <w:r>
        <w:rPr>
          <w:rFonts w:hint="eastAsia" w:ascii="宋体" w:hAnsi="宋体"/>
          <w:color w:val="000000"/>
          <w:sz w:val="24"/>
          <w:szCs w:val="24"/>
          <w:highlight w:val="none"/>
        </w:rPr>
        <w:t>从</w:t>
      </w:r>
      <w:r>
        <w:rPr>
          <w:rFonts w:hint="eastAsia" w:ascii="宋体" w:hAnsi="宋体"/>
          <w:bCs/>
          <w:color w:val="000000"/>
          <w:sz w:val="24"/>
          <w:szCs w:val="24"/>
          <w:highlight w:val="none"/>
        </w:rPr>
        <w:t>“苏采云”系统</w:t>
      </w:r>
      <w:r>
        <w:rPr>
          <w:rFonts w:ascii="宋体" w:hAnsi="宋体"/>
          <w:color w:val="000000"/>
          <w:sz w:val="24"/>
          <w:szCs w:val="24"/>
          <w:highlight w:val="none"/>
        </w:rPr>
        <w:t>中下载文件（“项目参与”——“</w:t>
      </w:r>
      <w:r>
        <w:rPr>
          <w:rFonts w:hint="eastAsia" w:ascii="宋体" w:hAnsi="宋体"/>
          <w:color w:val="000000"/>
          <w:sz w:val="24"/>
          <w:szCs w:val="24"/>
          <w:highlight w:val="none"/>
        </w:rPr>
        <w:t>采购项目参与</w:t>
      </w:r>
      <w:r>
        <w:rPr>
          <w:rFonts w:ascii="宋体" w:hAnsi="宋体"/>
          <w:color w:val="000000"/>
          <w:sz w:val="24"/>
          <w:szCs w:val="24"/>
          <w:highlight w:val="none"/>
        </w:rPr>
        <w:t>”找到需要获取</w:t>
      </w:r>
      <w:r>
        <w:rPr>
          <w:rFonts w:hint="eastAsia" w:ascii="宋体" w:hAnsi="宋体"/>
          <w:color w:val="000000"/>
          <w:sz w:val="24"/>
          <w:szCs w:val="24"/>
          <w:highlight w:val="none"/>
        </w:rPr>
        <w:t>招标</w:t>
      </w:r>
      <w:r>
        <w:rPr>
          <w:rFonts w:ascii="宋体" w:hAnsi="宋体"/>
          <w:color w:val="000000"/>
          <w:sz w:val="24"/>
          <w:szCs w:val="24"/>
          <w:highlight w:val="none"/>
        </w:rPr>
        <w:t>文件的项目，点击“我要参与”——“参与投标”</w:t>
      </w:r>
      <w:r>
        <w:rPr>
          <w:rFonts w:hint="eastAsia" w:ascii="宋体" w:hAnsi="宋体"/>
          <w:color w:val="000000"/>
          <w:sz w:val="24"/>
          <w:szCs w:val="24"/>
          <w:highlight w:val="none"/>
        </w:rPr>
        <w:t>——“</w:t>
      </w:r>
      <w:r>
        <w:rPr>
          <w:rFonts w:ascii="宋体" w:hAnsi="宋体"/>
          <w:color w:val="000000"/>
          <w:sz w:val="24"/>
          <w:szCs w:val="24"/>
          <w:highlight w:val="none"/>
        </w:rPr>
        <w:t>下载文件</w:t>
      </w:r>
      <w:r>
        <w:rPr>
          <w:rFonts w:hint="eastAsia" w:ascii="宋体" w:hAnsi="宋体"/>
          <w:color w:val="000000"/>
          <w:sz w:val="24"/>
          <w:szCs w:val="24"/>
          <w:highlight w:val="none"/>
        </w:rPr>
        <w:t>”</w:t>
      </w:r>
      <w:r>
        <w:rPr>
          <w:rFonts w:ascii="宋体" w:hAnsi="宋体"/>
          <w:color w:val="000000"/>
          <w:sz w:val="24"/>
          <w:szCs w:val="24"/>
          <w:highlight w:val="none"/>
        </w:rPr>
        <w:t>），完成项目</w:t>
      </w:r>
      <w:r>
        <w:rPr>
          <w:rFonts w:hint="eastAsia" w:ascii="宋体" w:hAnsi="宋体"/>
          <w:color w:val="000000"/>
          <w:sz w:val="24"/>
          <w:szCs w:val="24"/>
          <w:highlight w:val="none"/>
        </w:rPr>
        <w:t>参与</w:t>
      </w:r>
      <w:r>
        <w:rPr>
          <w:rFonts w:ascii="宋体" w:hAnsi="宋体"/>
          <w:color w:val="000000"/>
          <w:sz w:val="24"/>
          <w:szCs w:val="24"/>
          <w:highlight w:val="none"/>
        </w:rPr>
        <w:t>，</w:t>
      </w:r>
      <w:r>
        <w:rPr>
          <w:rFonts w:hint="eastAsia" w:ascii="宋体" w:hAnsi="宋体"/>
          <w:color w:val="000000"/>
          <w:sz w:val="24"/>
          <w:szCs w:val="24"/>
          <w:highlight w:val="none"/>
        </w:rPr>
        <w:t>将</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中</w:t>
      </w:r>
      <w:r>
        <w:rPr>
          <w:rFonts w:ascii="宋体" w:hAnsi="宋体"/>
          <w:color w:val="000000"/>
          <w:sz w:val="24"/>
          <w:szCs w:val="24"/>
          <w:highlight w:val="none"/>
        </w:rPr>
        <w:t>下载的</w:t>
      </w:r>
      <w:r>
        <w:rPr>
          <w:rFonts w:hint="eastAsia" w:ascii="宋体" w:hAnsi="宋体"/>
          <w:color w:val="000000"/>
          <w:sz w:val="24"/>
          <w:szCs w:val="24"/>
          <w:highlight w:val="none"/>
        </w:rPr>
        <w:t>招标</w:t>
      </w:r>
      <w:r>
        <w:rPr>
          <w:rFonts w:ascii="宋体" w:hAnsi="宋体"/>
          <w:color w:val="000000"/>
          <w:sz w:val="24"/>
          <w:szCs w:val="24"/>
          <w:highlight w:val="none"/>
        </w:rPr>
        <w:t>文件</w:t>
      </w:r>
      <w:r>
        <w:rPr>
          <w:rFonts w:hint="eastAsia" w:ascii="宋体" w:hAnsi="宋体"/>
          <w:color w:val="000000"/>
          <w:sz w:val="24"/>
          <w:szCs w:val="24"/>
          <w:highlight w:val="none"/>
        </w:rPr>
        <w:t>（后缀名为</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kedt”）</w:t>
      </w:r>
      <w:r>
        <w:rPr>
          <w:rFonts w:ascii="宋体" w:hAnsi="宋体"/>
          <w:color w:val="000000"/>
          <w:sz w:val="24"/>
          <w:szCs w:val="24"/>
          <w:highlight w:val="none"/>
        </w:rPr>
        <w:t>导入到“政府采购客户端”，离线按要求</w:t>
      </w:r>
      <w:r>
        <w:rPr>
          <w:rFonts w:hint="eastAsia" w:ascii="宋体" w:hAnsi="宋体"/>
          <w:color w:val="000000"/>
          <w:sz w:val="24"/>
          <w:szCs w:val="24"/>
          <w:highlight w:val="none"/>
        </w:rPr>
        <w:t>编制</w:t>
      </w:r>
      <w:r>
        <w:rPr>
          <w:rFonts w:ascii="宋体" w:hAnsi="宋体"/>
          <w:color w:val="000000"/>
          <w:sz w:val="24"/>
          <w:szCs w:val="24"/>
          <w:highlight w:val="none"/>
        </w:rPr>
        <w:t>并加密</w:t>
      </w:r>
      <w:r>
        <w:rPr>
          <w:rFonts w:hint="eastAsia" w:ascii="宋体" w:hAnsi="宋体"/>
          <w:color w:val="000000"/>
          <w:sz w:val="24"/>
          <w:szCs w:val="24"/>
          <w:highlight w:val="none"/>
        </w:rPr>
        <w:t>投标</w:t>
      </w:r>
      <w:r>
        <w:rPr>
          <w:rFonts w:ascii="宋体" w:hAnsi="宋体"/>
          <w:color w:val="000000"/>
          <w:sz w:val="24"/>
          <w:szCs w:val="24"/>
          <w:highlight w:val="none"/>
        </w:rPr>
        <w:t>文件</w:t>
      </w:r>
      <w:r>
        <w:rPr>
          <w:rFonts w:hint="eastAsia" w:ascii="宋体" w:hAnsi="宋体"/>
          <w:color w:val="000000"/>
          <w:sz w:val="24"/>
          <w:szCs w:val="24"/>
          <w:highlight w:val="none"/>
        </w:rPr>
        <w:t>（使用“CA数字证书”），</w:t>
      </w:r>
      <w:r>
        <w:rPr>
          <w:rFonts w:ascii="宋体" w:hAnsi="宋体"/>
          <w:color w:val="000000"/>
          <w:sz w:val="24"/>
          <w:szCs w:val="24"/>
          <w:highlight w:val="none"/>
        </w:rPr>
        <w:t>导出加密的</w:t>
      </w:r>
      <w:r>
        <w:rPr>
          <w:rFonts w:hint="eastAsia" w:ascii="宋体" w:hAnsi="宋体"/>
          <w:color w:val="000000"/>
          <w:sz w:val="24"/>
          <w:szCs w:val="24"/>
          <w:highlight w:val="none"/>
        </w:rPr>
        <w:t>投标</w:t>
      </w:r>
      <w:r>
        <w:rPr>
          <w:rFonts w:ascii="宋体" w:hAnsi="宋体"/>
          <w:color w:val="000000"/>
          <w:sz w:val="24"/>
          <w:szCs w:val="24"/>
          <w:highlight w:val="none"/>
        </w:rPr>
        <w:t>文件</w:t>
      </w:r>
      <w:r>
        <w:rPr>
          <w:rFonts w:hint="eastAsia" w:ascii="宋体" w:hAnsi="宋体"/>
          <w:color w:val="000000"/>
          <w:sz w:val="24"/>
          <w:szCs w:val="24"/>
          <w:highlight w:val="none"/>
        </w:rPr>
        <w:t>（后缀名为zip，不得超过150M）并在</w:t>
      </w:r>
      <w:r>
        <w:rPr>
          <w:rFonts w:hint="eastAsia" w:ascii="宋体" w:hAnsi="宋体"/>
          <w:bCs/>
          <w:color w:val="000000"/>
          <w:sz w:val="24"/>
          <w:szCs w:val="24"/>
          <w:highlight w:val="none"/>
        </w:rPr>
        <w:t>“苏采云”系统</w:t>
      </w:r>
      <w:r>
        <w:rPr>
          <w:rFonts w:ascii="宋体" w:hAnsi="宋体"/>
          <w:color w:val="000000"/>
          <w:sz w:val="24"/>
          <w:szCs w:val="24"/>
          <w:highlight w:val="none"/>
        </w:rPr>
        <w:t>上传该加密的</w:t>
      </w:r>
      <w:r>
        <w:rPr>
          <w:rFonts w:hint="eastAsia" w:ascii="宋体" w:hAnsi="宋体"/>
          <w:color w:val="000000"/>
          <w:sz w:val="24"/>
          <w:szCs w:val="24"/>
          <w:highlight w:val="none"/>
        </w:rPr>
        <w:t>投标</w:t>
      </w:r>
      <w:r>
        <w:rPr>
          <w:rFonts w:ascii="宋体" w:hAnsi="宋体"/>
          <w:color w:val="000000"/>
          <w:sz w:val="24"/>
          <w:szCs w:val="24"/>
          <w:highlight w:val="none"/>
        </w:rPr>
        <w:t>文件，对</w:t>
      </w:r>
      <w:r>
        <w:rPr>
          <w:rFonts w:hint="eastAsia" w:ascii="宋体" w:hAnsi="宋体"/>
          <w:color w:val="000000"/>
          <w:sz w:val="24"/>
          <w:szCs w:val="24"/>
          <w:highlight w:val="none"/>
        </w:rPr>
        <w:t>招标</w:t>
      </w:r>
      <w:r>
        <w:rPr>
          <w:rFonts w:ascii="宋体" w:hAnsi="宋体"/>
          <w:color w:val="000000"/>
          <w:sz w:val="24"/>
          <w:szCs w:val="24"/>
          <w:highlight w:val="none"/>
        </w:rPr>
        <w:t>文件各项内容做出实质性响应，否则其</w:t>
      </w:r>
      <w:r>
        <w:rPr>
          <w:rFonts w:hint="eastAsia" w:ascii="宋体" w:hAnsi="宋体"/>
          <w:color w:val="000000"/>
          <w:sz w:val="24"/>
          <w:szCs w:val="24"/>
          <w:highlight w:val="none"/>
        </w:rPr>
        <w:t>投标</w:t>
      </w:r>
      <w:r>
        <w:rPr>
          <w:rFonts w:ascii="宋体" w:hAnsi="宋体"/>
          <w:color w:val="000000"/>
          <w:sz w:val="24"/>
          <w:szCs w:val="24"/>
          <w:highlight w:val="none"/>
        </w:rPr>
        <w:t>文件无效。</w:t>
      </w:r>
    </w:p>
    <w:p w14:paraId="260FA364">
      <w:pPr>
        <w:tabs>
          <w:tab w:val="left" w:pos="900"/>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（三）有关本次采购的事项若存在变动或修改，敬请及时关注</w:t>
      </w:r>
      <w:r>
        <w:rPr>
          <w:rFonts w:hint="eastAsia" w:ascii="宋体" w:hAnsi="宋体" w:eastAsia="宋体"/>
          <w:bCs/>
          <w:color w:val="000000"/>
          <w:sz w:val="24"/>
          <w:szCs w:val="24"/>
          <w:highlight w:val="none"/>
          <w:lang w:eastAsia="zh-CN"/>
        </w:rPr>
        <w:t>江苏钧华项目管理有限公司</w:t>
      </w:r>
      <w:r>
        <w:rPr>
          <w:rFonts w:hint="eastAsia" w:ascii="宋体" w:hAnsi="宋体"/>
          <w:bCs/>
          <w:color w:val="000000"/>
          <w:sz w:val="24"/>
          <w:szCs w:val="24"/>
          <w:highlight w:val="none"/>
        </w:rPr>
        <w:t>在“江苏政府采购网”发布的更正公告。</w:t>
      </w:r>
    </w:p>
    <w:p w14:paraId="2CA4A3FF">
      <w:pPr>
        <w:tabs>
          <w:tab w:val="left" w:pos="900"/>
        </w:tabs>
        <w:spacing w:line="360" w:lineRule="auto"/>
        <w:ind w:firstLine="480"/>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（四）本次采购不收取投标保证金。</w:t>
      </w:r>
    </w:p>
    <w:p w14:paraId="61CFC588">
      <w:pPr>
        <w:widowControl/>
        <w:shd w:val="clear" w:color="auto" w:fill="FFFFFF"/>
        <w:spacing w:line="360" w:lineRule="auto"/>
        <w:ind w:firstLine="480"/>
        <w:jc w:val="left"/>
        <w:rPr>
          <w:rFonts w:ascii="Arial" w:hAnsi="Arial" w:cs="宋体"/>
          <w:bCs/>
          <w:color w:val="000000"/>
          <w:sz w:val="24"/>
          <w:szCs w:val="24"/>
          <w:highlight w:val="none"/>
        </w:rPr>
      </w:pPr>
      <w:r>
        <w:rPr>
          <w:rFonts w:hint="eastAsia" w:ascii="Arial" w:hAnsi="Arial" w:cs="宋体"/>
          <w:bCs/>
          <w:color w:val="000000"/>
          <w:sz w:val="24"/>
          <w:szCs w:val="24"/>
          <w:highlight w:val="none"/>
        </w:rPr>
        <w:t>（五）其他事项</w:t>
      </w:r>
    </w:p>
    <w:p w14:paraId="3A2DB1C3">
      <w:pPr>
        <w:spacing w:line="360" w:lineRule="auto"/>
        <w:ind w:firstLine="720"/>
        <w:rPr>
          <w:rFonts w:hint="eastAsia" w:ascii="Arial" w:hAnsi="Arial" w:eastAsia="宋体" w:cs="Times New Roman"/>
          <w:color w:val="000000"/>
          <w:sz w:val="24"/>
          <w:szCs w:val="24"/>
          <w:highlight w:val="none"/>
          <w:lang w:eastAsia="zh-CN"/>
        </w:rPr>
      </w:pPr>
      <w:r>
        <w:rPr>
          <w:rFonts w:hint="eastAsia" w:ascii="Arial" w:hAnsi="Arial" w:cs="Times New Roman"/>
          <w:color w:val="000000"/>
          <w:sz w:val="24"/>
          <w:szCs w:val="24"/>
          <w:highlight w:val="none"/>
        </w:rPr>
        <w:t>1）</w:t>
      </w:r>
      <w:r>
        <w:rPr>
          <w:rFonts w:hint="eastAsia" w:ascii="宋体" w:hAnsi="宋体" w:cs="宋体"/>
          <w:bCs/>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lang w:eastAsia="zh-CN"/>
        </w:rPr>
        <w:t>。</w:t>
      </w:r>
    </w:p>
    <w:p w14:paraId="0EFDDBA8">
      <w:pPr>
        <w:spacing w:line="360" w:lineRule="auto"/>
        <w:ind w:firstLine="720"/>
        <w:rPr>
          <w:rFonts w:ascii="Arial" w:hAnsi="Arial" w:cs="Times New Roman"/>
          <w:color w:val="000000"/>
          <w:sz w:val="24"/>
          <w:szCs w:val="24"/>
          <w:highlight w:val="none"/>
        </w:rPr>
      </w:pPr>
      <w:r>
        <w:rPr>
          <w:rFonts w:hint="eastAsia" w:ascii="Arial" w:hAnsi="Arial" w:eastAsia="宋体" w:cs="Times New Roman"/>
          <w:color w:val="000000"/>
          <w:sz w:val="24"/>
          <w:szCs w:val="24"/>
          <w:highlight w:val="none"/>
          <w:lang w:val="en-US" w:eastAsia="zh-CN"/>
        </w:rPr>
        <w:t>2）</w:t>
      </w:r>
      <w:r>
        <w:rPr>
          <w:rFonts w:hint="eastAsia" w:ascii="Arial" w:hAnsi="Arial" w:cs="Times New Roman"/>
          <w:color w:val="000000"/>
          <w:sz w:val="24"/>
          <w:szCs w:val="24"/>
          <w:highlight w:val="none"/>
        </w:rPr>
        <w:t>纸质投标文件：本项目为不见面开标，</w:t>
      </w:r>
      <w:r>
        <w:rPr>
          <w:rFonts w:hint="eastAsia" w:ascii="Arial" w:hAnsi="Arial" w:eastAsia="宋体" w:cs="Times New Roman"/>
          <w:color w:val="000000"/>
          <w:sz w:val="24"/>
          <w:szCs w:val="24"/>
          <w:highlight w:val="none"/>
          <w:lang w:val="en-US" w:eastAsia="zh-CN"/>
        </w:rPr>
        <w:t>投标</w:t>
      </w:r>
      <w:r>
        <w:rPr>
          <w:rFonts w:hint="eastAsia" w:ascii="Arial" w:hAnsi="Arial" w:cs="Times New Roman"/>
          <w:color w:val="000000"/>
          <w:sz w:val="24"/>
          <w:szCs w:val="24"/>
          <w:highlight w:val="none"/>
        </w:rPr>
        <w:t>人无需递交纸质投标文件至现场，</w:t>
      </w:r>
      <w:r>
        <w:rPr>
          <w:rFonts w:hint="eastAsia" w:ascii="Arial" w:hAnsi="Arial" w:cs="Times New Roman"/>
          <w:b/>
          <w:color w:val="000000"/>
          <w:sz w:val="24"/>
          <w:szCs w:val="24"/>
          <w:highlight w:val="none"/>
        </w:rPr>
        <w:t>中标后中标供应商向</w:t>
      </w:r>
      <w:r>
        <w:rPr>
          <w:rFonts w:hint="eastAsia" w:ascii="Arial" w:hAnsi="Arial" w:eastAsia="宋体" w:cs="Times New Roman"/>
          <w:b/>
          <w:color w:val="000000"/>
          <w:sz w:val="24"/>
          <w:szCs w:val="24"/>
          <w:highlight w:val="none"/>
          <w:lang w:eastAsia="zh-CN"/>
        </w:rPr>
        <w:t>采购代理机构</w:t>
      </w:r>
      <w:r>
        <w:rPr>
          <w:rFonts w:hint="eastAsia" w:ascii="Arial" w:hAnsi="Arial" w:cs="Times New Roman"/>
          <w:b/>
          <w:color w:val="000000"/>
          <w:sz w:val="24"/>
          <w:szCs w:val="24"/>
          <w:highlight w:val="none"/>
        </w:rPr>
        <w:t>提供与电子投标文件完全一致的纸质投标文件（</w:t>
      </w:r>
      <w:r>
        <w:rPr>
          <w:rFonts w:hint="eastAsia" w:ascii="Arial" w:hAnsi="Arial" w:eastAsia="宋体" w:cs="Times New Roman"/>
          <w:b/>
          <w:color w:val="000000"/>
          <w:sz w:val="24"/>
          <w:szCs w:val="24"/>
          <w:highlight w:val="none"/>
          <w:lang w:val="en-US" w:eastAsia="zh-CN"/>
        </w:rPr>
        <w:t>3</w:t>
      </w:r>
      <w:r>
        <w:rPr>
          <w:rFonts w:hint="eastAsia" w:ascii="Arial" w:hAnsi="Arial" w:cs="Times New Roman"/>
          <w:b/>
          <w:color w:val="000000"/>
          <w:sz w:val="24"/>
          <w:szCs w:val="24"/>
          <w:highlight w:val="none"/>
        </w:rPr>
        <w:t>份：一正、</w:t>
      </w:r>
      <w:r>
        <w:rPr>
          <w:rFonts w:hint="eastAsia" w:ascii="Arial" w:hAnsi="Arial" w:eastAsia="宋体" w:cs="Times New Roman"/>
          <w:b/>
          <w:color w:val="000000"/>
          <w:sz w:val="24"/>
          <w:szCs w:val="24"/>
          <w:highlight w:val="none"/>
          <w:lang w:val="en-US" w:eastAsia="zh-CN"/>
        </w:rPr>
        <w:t>两</w:t>
      </w:r>
      <w:r>
        <w:rPr>
          <w:rFonts w:hint="eastAsia" w:ascii="Arial" w:hAnsi="Arial" w:cs="Times New Roman"/>
          <w:b/>
          <w:color w:val="000000"/>
          <w:sz w:val="24"/>
          <w:szCs w:val="24"/>
          <w:highlight w:val="none"/>
        </w:rPr>
        <w:t>副）。</w:t>
      </w:r>
    </w:p>
    <w:p w14:paraId="04103D09">
      <w:pPr>
        <w:spacing w:line="360" w:lineRule="auto"/>
        <w:ind w:firstLine="720"/>
        <w:rPr>
          <w:rFonts w:hint="eastAsia" w:ascii="Arial" w:hAnsi="Arial" w:cs="Times New Roman"/>
          <w:color w:val="000000"/>
          <w:sz w:val="24"/>
          <w:szCs w:val="24"/>
          <w:highlight w:val="none"/>
        </w:rPr>
      </w:pPr>
      <w:r>
        <w:rPr>
          <w:rFonts w:hint="eastAsia" w:ascii="Arial" w:hAnsi="Arial" w:eastAsia="宋体" w:cs="Times New Roman"/>
          <w:color w:val="000000"/>
          <w:sz w:val="24"/>
          <w:szCs w:val="24"/>
          <w:highlight w:val="none"/>
          <w:lang w:val="en-US" w:eastAsia="zh-CN"/>
        </w:rPr>
        <w:t>3</w:t>
      </w:r>
      <w:r>
        <w:rPr>
          <w:rFonts w:hint="eastAsia" w:ascii="Arial" w:hAnsi="Arial" w:cs="Times New Roman"/>
          <w:color w:val="000000"/>
          <w:sz w:val="24"/>
          <w:szCs w:val="24"/>
          <w:highlight w:val="none"/>
        </w:rPr>
        <w:t>）供应商请仔细阅读供应商注册流程和招标文件中关于电子开评标等相关事项，如有问题可发送邮件或电话咨询。</w:t>
      </w:r>
      <w:bookmarkStart w:id="1" w:name="_Toc120614211"/>
    </w:p>
    <w:p w14:paraId="6ACD8C72">
      <w:pPr>
        <w:spacing w:line="360" w:lineRule="auto"/>
        <w:ind w:firstLine="720"/>
        <w:rPr>
          <w:rFonts w:hint="eastAsia" w:ascii="宋体" w:hAnsi="宋体" w:eastAsia="宋体" w:cs="宋体"/>
          <w:color w:val="000000"/>
          <w:sz w:val="24"/>
          <w:szCs w:val="24"/>
          <w:highlight w:val="none"/>
          <w:lang w:val="en-US" w:eastAsia="zh-CN"/>
        </w:rPr>
      </w:pPr>
      <w:r>
        <w:rPr>
          <w:rFonts w:hint="eastAsia" w:ascii="Arial" w:hAnsi="Arial" w:eastAsia="宋体" w:cs="Times New Roman"/>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本招标文件中涉及的盖章部分均可使用CA签章。</w:t>
      </w:r>
    </w:p>
    <w:p w14:paraId="0F5F30B0">
      <w:pPr>
        <w:rPr>
          <w:rFonts w:hint="eastAsia" w:ascii="黑体" w:hAnsi="黑体" w:eastAsia="黑体"/>
          <w:color w:val="000000"/>
          <w:sz w:val="36"/>
          <w:szCs w:val="36"/>
          <w:highlight w:val="none"/>
        </w:rPr>
      </w:pPr>
    </w:p>
    <w:p w14:paraId="535FE438">
      <w:pPr>
        <w:rPr>
          <w:rFonts w:hint="eastAsia" w:ascii="黑体" w:hAnsi="黑体" w:eastAsia="黑体"/>
          <w:color w:val="000000"/>
          <w:sz w:val="36"/>
          <w:szCs w:val="36"/>
          <w:highlight w:val="none"/>
        </w:rPr>
      </w:pPr>
    </w:p>
    <w:p w14:paraId="0DD6E436">
      <w:pPr>
        <w:rPr>
          <w:rFonts w:hint="eastAsia" w:ascii="黑体" w:hAnsi="黑体" w:eastAsia="黑体"/>
          <w:color w:val="000000"/>
          <w:sz w:val="36"/>
          <w:szCs w:val="36"/>
          <w:highlight w:val="none"/>
        </w:rPr>
      </w:pPr>
    </w:p>
    <w:p w14:paraId="175F37A6">
      <w:pPr>
        <w:rPr>
          <w:rFonts w:hint="eastAsia" w:ascii="黑体" w:hAnsi="黑体" w:eastAsia="黑体"/>
          <w:color w:val="000000"/>
          <w:sz w:val="36"/>
          <w:szCs w:val="36"/>
          <w:highlight w:val="none"/>
        </w:rPr>
      </w:pPr>
    </w:p>
    <w:p w14:paraId="59BED9C8">
      <w:pPr>
        <w:rPr>
          <w:rFonts w:hint="eastAsia" w:ascii="黑体" w:hAnsi="黑体" w:eastAsia="黑体"/>
          <w:color w:val="000000"/>
          <w:sz w:val="36"/>
          <w:szCs w:val="36"/>
          <w:highlight w:val="none"/>
        </w:rPr>
      </w:pPr>
    </w:p>
    <w:p w14:paraId="64927320">
      <w:pPr>
        <w:rPr>
          <w:rFonts w:hint="eastAsia" w:ascii="黑体" w:hAnsi="黑体" w:eastAsia="黑体"/>
          <w:color w:val="000000"/>
          <w:sz w:val="36"/>
          <w:szCs w:val="36"/>
          <w:highlight w:val="none"/>
        </w:rPr>
      </w:pPr>
    </w:p>
    <w:p w14:paraId="1187B5B1">
      <w:pPr>
        <w:rPr>
          <w:rFonts w:hint="eastAsia" w:ascii="黑体" w:hAnsi="黑体" w:eastAsia="黑体"/>
          <w:color w:val="000000"/>
          <w:sz w:val="36"/>
          <w:szCs w:val="36"/>
          <w:highlight w:val="none"/>
        </w:rPr>
      </w:pPr>
    </w:p>
    <w:p w14:paraId="3DBAEA3D">
      <w:pPr>
        <w:rPr>
          <w:rFonts w:hint="eastAsia" w:ascii="黑体" w:hAnsi="黑体" w:eastAsia="黑体"/>
          <w:color w:val="000000"/>
          <w:sz w:val="36"/>
          <w:szCs w:val="36"/>
          <w:highlight w:val="none"/>
        </w:rPr>
      </w:pPr>
    </w:p>
    <w:p w14:paraId="36239467">
      <w:pPr>
        <w:widowControl/>
        <w:spacing w:line="360" w:lineRule="auto"/>
        <w:jc w:val="center"/>
        <w:rPr>
          <w:highlight w:val="none"/>
        </w:rPr>
      </w:pPr>
      <w:r>
        <w:rPr>
          <w:rFonts w:hint="eastAsia" w:ascii="黑体" w:hAnsi="黑体" w:eastAsia="黑体"/>
          <w:color w:val="000000"/>
          <w:sz w:val="36"/>
          <w:szCs w:val="36"/>
          <w:highlight w:val="none"/>
        </w:rPr>
        <w:t xml:space="preserve">第二章  </w:t>
      </w:r>
      <w:bookmarkEnd w:id="1"/>
      <w:bookmarkStart w:id="2" w:name="_Toc20823274"/>
      <w:bookmarkStart w:id="3" w:name="_Toc16938518"/>
      <w:bookmarkStart w:id="4" w:name="_Toc513029202"/>
      <w:bookmarkStart w:id="5" w:name="_Toc120614213"/>
      <w:r>
        <w:rPr>
          <w:rFonts w:hint="eastAsia" w:ascii="黑体" w:hAnsi="黑体" w:eastAsia="黑体"/>
          <w:color w:val="000000"/>
          <w:sz w:val="36"/>
          <w:szCs w:val="36"/>
          <w:highlight w:val="none"/>
        </w:rPr>
        <w:t>投标人须知</w:t>
      </w:r>
      <w:bookmarkEnd w:id="2"/>
      <w:bookmarkEnd w:id="3"/>
      <w:bookmarkEnd w:id="4"/>
      <w:bookmarkEnd w:id="5"/>
    </w:p>
    <w:p w14:paraId="7CE09598">
      <w:pPr>
        <w:pStyle w:val="199"/>
        <w:keepNext w:val="0"/>
        <w:keepLines w:val="0"/>
        <w:spacing w:before="0" w:after="0" w:line="360" w:lineRule="auto"/>
        <w:ind w:firstLine="452"/>
        <w:rPr>
          <w:color w:val="000000"/>
          <w:sz w:val="30"/>
          <w:szCs w:val="30"/>
          <w:highlight w:val="none"/>
          <w:lang w:eastAsia="zh-CN"/>
        </w:rPr>
      </w:pPr>
      <w:bookmarkStart w:id="6" w:name="_Toc513029203"/>
      <w:bookmarkStart w:id="7" w:name="_Toc120614214"/>
      <w:bookmarkStart w:id="8" w:name="_Toc20823275"/>
      <w:bookmarkStart w:id="9" w:name="_Toc16938519"/>
      <w:r>
        <w:rPr>
          <w:rFonts w:hint="eastAsia"/>
          <w:color w:val="000000"/>
          <w:sz w:val="30"/>
          <w:szCs w:val="30"/>
          <w:highlight w:val="none"/>
          <w:lang w:eastAsia="zh-CN"/>
        </w:rPr>
        <w:t>一、总则</w:t>
      </w:r>
      <w:bookmarkEnd w:id="6"/>
      <w:bookmarkEnd w:id="7"/>
      <w:bookmarkEnd w:id="8"/>
      <w:bookmarkEnd w:id="9"/>
    </w:p>
    <w:p w14:paraId="23806042">
      <w:pPr>
        <w:pStyle w:val="368"/>
        <w:keepNext w:val="0"/>
        <w:keepLines w:val="0"/>
        <w:spacing w:before="0" w:after="0" w:line="360" w:lineRule="auto"/>
        <w:ind w:firstLine="422"/>
        <w:rPr>
          <w:rFonts w:ascii="宋体" w:hAnsi="宋体" w:eastAsia="宋体"/>
          <w:bCs w:val="0"/>
          <w:color w:val="000000"/>
          <w:highlight w:val="none"/>
          <w:lang w:eastAsia="zh-CN"/>
        </w:rPr>
      </w:pPr>
      <w:bookmarkStart w:id="10" w:name="_Hlt16619475"/>
      <w:bookmarkEnd w:id="10"/>
      <w:bookmarkStart w:id="11" w:name="_Toc16938520"/>
      <w:bookmarkStart w:id="12" w:name="_Toc513029204"/>
      <w:bookmarkStart w:id="13" w:name="_Toc20823276"/>
      <w:r>
        <w:rPr>
          <w:rFonts w:hint="eastAsia" w:ascii="宋体" w:hAnsi="宋体" w:eastAsia="宋体"/>
          <w:bCs w:val="0"/>
          <w:color w:val="000000"/>
          <w:highlight w:val="none"/>
          <w:lang w:eastAsia="zh-CN"/>
        </w:rPr>
        <w:t>1.招标方式</w:t>
      </w:r>
      <w:bookmarkEnd w:id="11"/>
      <w:bookmarkEnd w:id="12"/>
      <w:bookmarkEnd w:id="13"/>
    </w:p>
    <w:p w14:paraId="0F30A692">
      <w:pPr>
        <w:spacing w:line="360" w:lineRule="auto"/>
        <w:ind w:firstLine="480"/>
        <w:rPr>
          <w:rFonts w:ascii="宋体" w:hAnsi="宋体"/>
          <w:color w:val="000000"/>
          <w:sz w:val="24"/>
          <w:highlight w:val="none"/>
        </w:rPr>
      </w:pPr>
      <w:r>
        <w:rPr>
          <w:rFonts w:hint="eastAsia" w:ascii="宋体" w:hAnsi="宋体"/>
          <w:color w:val="000000"/>
          <w:sz w:val="24"/>
          <w:highlight w:val="none"/>
        </w:rPr>
        <w:t>1.1本次招标采取公开招标方式，本招标文件仅适用于招标公告中所述项目。</w:t>
      </w:r>
    </w:p>
    <w:p w14:paraId="67925125">
      <w:pPr>
        <w:pStyle w:val="368"/>
        <w:keepNext w:val="0"/>
        <w:keepLines w:val="0"/>
        <w:spacing w:before="0" w:after="0" w:line="360" w:lineRule="auto"/>
        <w:ind w:firstLine="422"/>
        <w:rPr>
          <w:rFonts w:ascii="宋体" w:hAnsi="宋体" w:eastAsia="宋体"/>
          <w:bCs w:val="0"/>
          <w:color w:val="000000"/>
          <w:highlight w:val="none"/>
          <w:lang w:eastAsia="zh-CN"/>
        </w:rPr>
      </w:pPr>
      <w:bookmarkStart w:id="14" w:name="_Toc16938521"/>
      <w:bookmarkStart w:id="15" w:name="_Toc513029205"/>
      <w:bookmarkStart w:id="16" w:name="_Toc20823277"/>
      <w:r>
        <w:rPr>
          <w:rFonts w:hint="eastAsia" w:ascii="宋体" w:hAnsi="宋体" w:eastAsia="宋体"/>
          <w:bCs w:val="0"/>
          <w:color w:val="000000"/>
          <w:highlight w:val="none"/>
          <w:lang w:eastAsia="zh-CN"/>
        </w:rPr>
        <w:t>2.</w:t>
      </w:r>
      <w:bookmarkEnd w:id="14"/>
      <w:bookmarkEnd w:id="15"/>
      <w:bookmarkEnd w:id="16"/>
      <w:r>
        <w:rPr>
          <w:rFonts w:hint="eastAsia" w:ascii="宋体" w:hAnsi="宋体" w:eastAsia="宋体"/>
          <w:bCs w:val="0"/>
          <w:color w:val="000000"/>
          <w:highlight w:val="none"/>
          <w:lang w:eastAsia="zh-CN"/>
        </w:rPr>
        <w:t>采购人、采购代理机构、投标人、联合体</w:t>
      </w:r>
    </w:p>
    <w:p w14:paraId="78F29B2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2.1采购人、采购代理机构：指依法进行政府采购的国家机关、事业单位、团体组织，及其委托的采购代理机构。本项目采购人、采购代理机构见第一章《投标邀请》。</w:t>
      </w:r>
    </w:p>
    <w:p w14:paraId="61EAC38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2.2投标人（也称“供应商</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申请人”）：是指响应招标、参加投标竞争的法人、其他组织或者自然人。合格的投标人应满足招标公告中供应商的资格要求以及本文件实质性要求和条件的规定。</w:t>
      </w:r>
    </w:p>
    <w:p w14:paraId="68377C9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4A64F6CB">
      <w:pPr>
        <w:pStyle w:val="368"/>
        <w:keepNext w:val="0"/>
        <w:keepLines w:val="0"/>
        <w:spacing w:before="0" w:after="0" w:line="360" w:lineRule="auto"/>
        <w:ind w:firstLine="422"/>
        <w:rPr>
          <w:rFonts w:ascii="宋体" w:hAnsi="宋体" w:eastAsia="宋体"/>
          <w:bCs w:val="0"/>
          <w:color w:val="000000"/>
          <w:highlight w:val="none"/>
          <w:lang w:eastAsia="zh-CN"/>
        </w:rPr>
      </w:pPr>
      <w:bookmarkStart w:id="17" w:name="_Toc20823278"/>
      <w:bookmarkStart w:id="18" w:name="_Toc513029206"/>
      <w:bookmarkStart w:id="19" w:name="_Toc16938522"/>
      <w:r>
        <w:rPr>
          <w:rFonts w:hint="eastAsia" w:ascii="宋体" w:hAnsi="宋体" w:eastAsia="宋体"/>
          <w:bCs w:val="0"/>
          <w:color w:val="000000"/>
          <w:highlight w:val="none"/>
          <w:lang w:eastAsia="zh-CN"/>
        </w:rPr>
        <w:t>3.适用法律</w:t>
      </w:r>
      <w:bookmarkEnd w:id="17"/>
      <w:bookmarkEnd w:id="18"/>
      <w:bookmarkEnd w:id="19"/>
    </w:p>
    <w:p w14:paraId="454C691C">
      <w:pPr>
        <w:spacing w:line="360" w:lineRule="auto"/>
        <w:ind w:firstLine="480"/>
        <w:rPr>
          <w:rFonts w:ascii="宋体" w:hAnsi="宋体"/>
          <w:color w:val="000000"/>
          <w:sz w:val="24"/>
          <w:highlight w:val="none"/>
        </w:rPr>
      </w:pPr>
      <w:r>
        <w:rPr>
          <w:rFonts w:hint="eastAsia" w:ascii="宋体" w:hAnsi="宋体"/>
          <w:color w:val="000000"/>
          <w:sz w:val="24"/>
          <w:highlight w:val="none"/>
        </w:rPr>
        <w:t>3.1 本次招标及由此产生的合同受中华人民共和国有关的法律法规制约和保护</w:t>
      </w:r>
      <w:r>
        <w:rPr>
          <w:rFonts w:ascii="宋体" w:hAnsi="宋体"/>
          <w:color w:val="000000"/>
          <w:sz w:val="24"/>
          <w:highlight w:val="none"/>
        </w:rPr>
        <w:t>。</w:t>
      </w:r>
    </w:p>
    <w:p w14:paraId="1C75C6EB">
      <w:pPr>
        <w:pStyle w:val="368"/>
        <w:keepNext w:val="0"/>
        <w:keepLines w:val="0"/>
        <w:spacing w:before="0" w:after="0" w:line="360" w:lineRule="auto"/>
        <w:ind w:firstLine="422"/>
        <w:rPr>
          <w:rFonts w:ascii="宋体" w:hAnsi="宋体" w:eastAsia="宋体"/>
          <w:bCs w:val="0"/>
          <w:color w:val="000000"/>
          <w:highlight w:val="none"/>
          <w:lang w:eastAsia="zh-CN"/>
        </w:rPr>
      </w:pPr>
      <w:bookmarkStart w:id="20" w:name="_Toc20823279"/>
      <w:bookmarkStart w:id="21" w:name="_Toc513029207"/>
      <w:bookmarkStart w:id="22" w:name="_Toc462564067"/>
      <w:bookmarkStart w:id="23" w:name="_Toc16938523"/>
      <w:r>
        <w:rPr>
          <w:rFonts w:hint="eastAsia" w:ascii="宋体" w:hAnsi="宋体" w:eastAsia="宋体"/>
          <w:bCs w:val="0"/>
          <w:color w:val="000000"/>
          <w:highlight w:val="none"/>
          <w:lang w:eastAsia="zh-CN"/>
        </w:rPr>
        <w:t>4.投标费用</w:t>
      </w:r>
      <w:bookmarkEnd w:id="20"/>
      <w:bookmarkEnd w:id="21"/>
      <w:bookmarkEnd w:id="22"/>
      <w:bookmarkEnd w:id="23"/>
    </w:p>
    <w:p w14:paraId="515700D0">
      <w:pPr>
        <w:spacing w:line="360" w:lineRule="auto"/>
        <w:ind w:firstLine="480"/>
        <w:rPr>
          <w:rFonts w:ascii="宋体" w:hAnsi="宋体"/>
          <w:color w:val="000000"/>
          <w:sz w:val="24"/>
          <w:highlight w:val="none"/>
        </w:rPr>
      </w:pPr>
      <w:r>
        <w:rPr>
          <w:rFonts w:hint="eastAsia" w:ascii="宋体" w:hAnsi="宋体"/>
          <w:bCs/>
          <w:color w:val="000000"/>
          <w:sz w:val="24"/>
          <w:highlight w:val="none"/>
        </w:rPr>
        <w:t>4.1</w:t>
      </w:r>
      <w:r>
        <w:rPr>
          <w:rFonts w:hint="eastAsia" w:ascii="宋体" w:hAnsi="宋体"/>
          <w:color w:val="000000"/>
          <w:sz w:val="24"/>
          <w:highlight w:val="none"/>
        </w:rPr>
        <w:t>投标人应自行承担所有与参加投标有关的费用，无论投标过程中的做法和结果如何，</w:t>
      </w:r>
      <w:r>
        <w:rPr>
          <w:rFonts w:hint="eastAsia" w:ascii="宋体" w:hAnsi="宋体" w:eastAsia="宋体"/>
          <w:color w:val="000000"/>
          <w:sz w:val="24"/>
          <w:highlight w:val="none"/>
          <w:lang w:eastAsia="zh-CN"/>
        </w:rPr>
        <w:t>江苏钧华项目管理有限公司</w:t>
      </w:r>
      <w:r>
        <w:rPr>
          <w:rFonts w:hint="eastAsia" w:ascii="宋体" w:hAnsi="宋体"/>
          <w:color w:val="000000"/>
          <w:sz w:val="24"/>
          <w:highlight w:val="none"/>
        </w:rPr>
        <w:t>在任何情况下均无义务和责任承担这些费用。</w:t>
      </w:r>
    </w:p>
    <w:p w14:paraId="02B90B01">
      <w:pPr>
        <w:spacing w:line="360" w:lineRule="auto"/>
        <w:ind w:firstLine="480"/>
        <w:rPr>
          <w:rFonts w:ascii="宋体" w:hAnsi="宋体"/>
          <w:color w:val="000000"/>
          <w:sz w:val="24"/>
          <w:highlight w:val="yellow"/>
          <w:u w:val="none"/>
        </w:rPr>
      </w:pPr>
      <w:r>
        <w:rPr>
          <w:rFonts w:hint="eastAsia" w:ascii="宋体" w:hAnsi="宋体"/>
          <w:color w:val="000000"/>
          <w:sz w:val="24"/>
          <w:highlight w:val="none"/>
        </w:rPr>
        <w:t>4.2本项目采购代理服务费由</w:t>
      </w:r>
      <w:r>
        <w:rPr>
          <w:rFonts w:hint="eastAsia" w:ascii="宋体" w:hAnsi="宋体" w:eastAsia="宋体"/>
          <w:color w:val="000000"/>
          <w:sz w:val="24"/>
          <w:highlight w:val="none"/>
          <w:u w:val="none"/>
          <w:lang w:val="en-US" w:eastAsia="zh-CN"/>
        </w:rPr>
        <w:t>采购人</w:t>
      </w:r>
      <w:r>
        <w:rPr>
          <w:rFonts w:hint="eastAsia" w:ascii="宋体" w:hAnsi="宋体"/>
          <w:color w:val="000000"/>
          <w:sz w:val="24"/>
          <w:highlight w:val="none"/>
          <w:u w:val="none"/>
        </w:rPr>
        <w:t>支付</w:t>
      </w:r>
      <w:r>
        <w:rPr>
          <w:rFonts w:ascii="宋体" w:hAnsi="宋体" w:eastAsia="宋体" w:cs="宋体"/>
          <w:bCs/>
          <w:color w:val="000000"/>
          <w:sz w:val="24"/>
          <w:highlight w:val="none"/>
          <w:u w:val="none"/>
          <w:lang w:eastAsia="zh-CN"/>
        </w:rPr>
        <w:t>。</w:t>
      </w:r>
    </w:p>
    <w:p w14:paraId="5AB02FD1">
      <w:pPr>
        <w:pStyle w:val="368"/>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5.招标文件的约束力</w:t>
      </w:r>
    </w:p>
    <w:p w14:paraId="60BBE80E">
      <w:pPr>
        <w:spacing w:line="360" w:lineRule="auto"/>
        <w:ind w:firstLine="480"/>
        <w:rPr>
          <w:rFonts w:ascii="宋体" w:hAnsi="宋体"/>
          <w:color w:val="000000"/>
          <w:sz w:val="24"/>
          <w:szCs w:val="24"/>
          <w:highlight w:val="none"/>
        </w:rPr>
      </w:pPr>
      <w:r>
        <w:rPr>
          <w:rFonts w:hint="eastAsia" w:ascii="宋体" w:hAnsi="宋体"/>
          <w:bCs/>
          <w:color w:val="000000"/>
          <w:sz w:val="24"/>
          <w:szCs w:val="24"/>
          <w:highlight w:val="none"/>
        </w:rPr>
        <w:t>5.1</w:t>
      </w:r>
      <w:r>
        <w:rPr>
          <w:rFonts w:hint="eastAsia" w:ascii="宋体" w:hAnsi="宋体"/>
          <w:color w:val="000000"/>
          <w:sz w:val="24"/>
          <w:szCs w:val="24"/>
          <w:highlight w:val="none"/>
        </w:rPr>
        <w:t>投标人一旦参加本项目采购活动，即被认为接受了本招标文件的规定和约束。</w:t>
      </w:r>
    </w:p>
    <w:p w14:paraId="466909AD">
      <w:pPr>
        <w:pStyle w:val="199"/>
        <w:keepNext w:val="0"/>
        <w:keepLines w:val="0"/>
        <w:spacing w:before="0" w:after="0" w:line="360" w:lineRule="auto"/>
        <w:ind w:firstLine="452"/>
        <w:rPr>
          <w:color w:val="000000"/>
          <w:sz w:val="30"/>
          <w:szCs w:val="30"/>
          <w:highlight w:val="none"/>
          <w:lang w:eastAsia="zh-CN"/>
        </w:rPr>
      </w:pPr>
      <w:bookmarkStart w:id="24" w:name="_Toc120614215"/>
      <w:bookmarkStart w:id="25" w:name="_Toc20823281"/>
      <w:bookmarkStart w:id="26" w:name="_Toc513029209"/>
      <w:bookmarkStart w:id="27" w:name="_Toc16938525"/>
      <w:r>
        <w:rPr>
          <w:rFonts w:hint="eastAsia"/>
          <w:color w:val="000000"/>
          <w:sz w:val="30"/>
          <w:szCs w:val="30"/>
          <w:highlight w:val="none"/>
          <w:lang w:eastAsia="zh-CN"/>
        </w:rPr>
        <w:t>二、招标文件</w:t>
      </w:r>
      <w:bookmarkEnd w:id="24"/>
      <w:bookmarkEnd w:id="25"/>
      <w:bookmarkEnd w:id="26"/>
      <w:bookmarkEnd w:id="27"/>
    </w:p>
    <w:p w14:paraId="5B512E9B">
      <w:pPr>
        <w:pStyle w:val="368"/>
        <w:keepNext w:val="0"/>
        <w:keepLines w:val="0"/>
        <w:spacing w:before="0" w:after="0" w:line="360" w:lineRule="auto"/>
        <w:ind w:firstLine="422"/>
        <w:rPr>
          <w:rFonts w:ascii="宋体" w:hAnsi="宋体" w:eastAsia="宋体"/>
          <w:bCs w:val="0"/>
          <w:color w:val="000000"/>
          <w:highlight w:val="none"/>
          <w:lang w:eastAsia="zh-CN"/>
        </w:rPr>
      </w:pPr>
      <w:bookmarkStart w:id="28" w:name="_Toc16938526"/>
      <w:bookmarkStart w:id="29" w:name="_Toc513029210"/>
      <w:bookmarkStart w:id="30" w:name="_Toc20823282"/>
      <w:r>
        <w:rPr>
          <w:rFonts w:hint="eastAsia" w:ascii="宋体" w:hAnsi="宋体" w:eastAsia="宋体"/>
          <w:bCs w:val="0"/>
          <w:color w:val="000000"/>
          <w:highlight w:val="none"/>
          <w:lang w:eastAsia="zh-CN"/>
        </w:rPr>
        <w:t>6.招标文件构成</w:t>
      </w:r>
      <w:bookmarkEnd w:id="28"/>
      <w:bookmarkEnd w:id="29"/>
      <w:bookmarkEnd w:id="30"/>
    </w:p>
    <w:p w14:paraId="38BF66FD">
      <w:pPr>
        <w:spacing w:line="360" w:lineRule="auto"/>
        <w:ind w:firstLine="480"/>
        <w:rPr>
          <w:rFonts w:ascii="宋体" w:hAnsi="宋体"/>
          <w:color w:val="000000"/>
          <w:sz w:val="24"/>
          <w:highlight w:val="none"/>
        </w:rPr>
      </w:pPr>
      <w:r>
        <w:rPr>
          <w:rFonts w:hint="eastAsia" w:ascii="宋体" w:hAnsi="宋体"/>
          <w:bCs/>
          <w:color w:val="000000"/>
          <w:sz w:val="24"/>
          <w:highlight w:val="none"/>
        </w:rPr>
        <w:t>6.1</w:t>
      </w:r>
      <w:r>
        <w:rPr>
          <w:rFonts w:hint="eastAsia" w:ascii="宋体" w:hAnsi="宋体"/>
          <w:color w:val="000000"/>
          <w:sz w:val="24"/>
          <w:highlight w:val="none"/>
        </w:rPr>
        <w:t>招标文件由以下部分组成：</w:t>
      </w:r>
    </w:p>
    <w:p w14:paraId="2EFC3DCF">
      <w:pPr>
        <w:spacing w:line="360" w:lineRule="auto"/>
        <w:ind w:firstLine="480"/>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（1）</w:t>
      </w:r>
      <w:r>
        <w:rPr>
          <w:rFonts w:hint="eastAsia" w:ascii="宋体" w:hAnsi="宋体"/>
          <w:color w:val="000000"/>
          <w:sz w:val="24"/>
          <w:szCs w:val="24"/>
          <w:highlight w:val="none"/>
        </w:rPr>
        <w:t>投标</w:t>
      </w:r>
      <w:r>
        <w:rPr>
          <w:rFonts w:ascii="宋体" w:hAnsi="宋体"/>
          <w:color w:val="000000"/>
          <w:sz w:val="24"/>
          <w:szCs w:val="24"/>
          <w:highlight w:val="none"/>
        </w:rPr>
        <w:t>邀请</w:t>
      </w:r>
      <w:r>
        <w:rPr>
          <w:rFonts w:hint="eastAsia" w:ascii="宋体" w:hAnsi="宋体" w:eastAsia="宋体"/>
          <w:color w:val="000000"/>
          <w:sz w:val="24"/>
          <w:szCs w:val="24"/>
          <w:highlight w:val="none"/>
          <w:lang w:val="en-US" w:eastAsia="zh-CN"/>
        </w:rPr>
        <w:t>函</w:t>
      </w:r>
    </w:p>
    <w:p w14:paraId="5014106A">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（2）</w:t>
      </w:r>
      <w:r>
        <w:rPr>
          <w:rFonts w:hint="eastAsia" w:ascii="宋体" w:hAnsi="宋体"/>
          <w:color w:val="000000"/>
          <w:sz w:val="24"/>
          <w:szCs w:val="24"/>
          <w:highlight w:val="none"/>
        </w:rPr>
        <w:t>投标人须知</w:t>
      </w:r>
    </w:p>
    <w:p w14:paraId="3F2C4EBA">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（3）</w:t>
      </w:r>
      <w:r>
        <w:rPr>
          <w:rFonts w:hint="eastAsia" w:ascii="宋体" w:hAnsi="宋体"/>
          <w:color w:val="000000"/>
          <w:sz w:val="24"/>
          <w:szCs w:val="24"/>
          <w:highlight w:val="none"/>
        </w:rPr>
        <w:t>合同文本</w:t>
      </w:r>
    </w:p>
    <w:p w14:paraId="5DCA6226">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（4）</w:t>
      </w:r>
      <w:r>
        <w:rPr>
          <w:rFonts w:hint="eastAsia" w:ascii="宋体" w:hAnsi="宋体"/>
          <w:color w:val="000000"/>
          <w:sz w:val="24"/>
          <w:szCs w:val="24"/>
          <w:highlight w:val="none"/>
        </w:rPr>
        <w:t>采购需求</w:t>
      </w:r>
    </w:p>
    <w:p w14:paraId="2DDAFC3E">
      <w:pPr>
        <w:spacing w:line="360" w:lineRule="auto"/>
        <w:ind w:firstLine="480"/>
        <w:rPr>
          <w:color w:val="000000"/>
          <w:sz w:val="24"/>
          <w:szCs w:val="24"/>
          <w:highlight w:val="none"/>
        </w:rPr>
      </w:pPr>
      <w:r>
        <w:rPr>
          <w:rFonts w:hint="eastAsia" w:ascii="宋体" w:hAnsi="宋体" w:eastAsia="宋体"/>
          <w:color w:val="000000"/>
          <w:sz w:val="24"/>
          <w:szCs w:val="24"/>
          <w:highlight w:val="none"/>
          <w:lang w:eastAsia="zh-CN"/>
        </w:rPr>
        <w:t>（5）</w:t>
      </w:r>
      <w:r>
        <w:rPr>
          <w:rFonts w:hint="eastAsia" w:hAnsi="宋体"/>
          <w:color w:val="000000"/>
          <w:sz w:val="24"/>
          <w:szCs w:val="24"/>
          <w:highlight w:val="none"/>
        </w:rPr>
        <w:t>评标方法与评标标准</w:t>
      </w:r>
    </w:p>
    <w:p w14:paraId="557E55AA">
      <w:pPr>
        <w:spacing w:line="360" w:lineRule="auto"/>
        <w:ind w:firstLine="480"/>
        <w:rPr>
          <w:rFonts w:ascii="宋体" w:hAnsi="宋体"/>
          <w:color w:val="000000"/>
          <w:sz w:val="24"/>
          <w:szCs w:val="24"/>
          <w:highlight w:val="none"/>
        </w:rPr>
      </w:pPr>
      <w:r>
        <w:rPr>
          <w:rFonts w:hint="eastAsia" w:ascii="宋体" w:hAnsi="宋体" w:eastAsia="宋体"/>
          <w:color w:val="000000"/>
          <w:sz w:val="24"/>
          <w:szCs w:val="24"/>
          <w:highlight w:val="none"/>
          <w:lang w:eastAsia="zh-CN"/>
        </w:rPr>
        <w:t>（6）</w:t>
      </w:r>
      <w:r>
        <w:rPr>
          <w:rFonts w:hint="eastAsia" w:ascii="宋体" w:hAnsi="宋体"/>
          <w:color w:val="000000"/>
          <w:sz w:val="24"/>
          <w:szCs w:val="24"/>
          <w:highlight w:val="none"/>
        </w:rPr>
        <w:t>投标文件内容与格式</w:t>
      </w:r>
    </w:p>
    <w:p w14:paraId="59AC3088">
      <w:pPr>
        <w:spacing w:line="360" w:lineRule="auto"/>
        <w:ind w:firstLine="480"/>
        <w:rPr>
          <w:rFonts w:ascii="宋体" w:hAnsi="宋体"/>
          <w:color w:val="000000"/>
          <w:sz w:val="24"/>
          <w:highlight w:val="none"/>
        </w:rPr>
      </w:pPr>
      <w:r>
        <w:rPr>
          <w:rFonts w:hint="eastAsia" w:ascii="宋体" w:hAnsi="宋体"/>
          <w:color w:val="000000"/>
          <w:sz w:val="24"/>
          <w:highlight w:val="none"/>
        </w:rPr>
        <w:t>请仔细检查招标文件是否齐全，如有缺漏请立即与</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联系解决。</w:t>
      </w:r>
    </w:p>
    <w:p w14:paraId="2C46AFD4">
      <w:pPr>
        <w:spacing w:line="360" w:lineRule="auto"/>
        <w:ind w:firstLine="480"/>
        <w:rPr>
          <w:rFonts w:ascii="宋体" w:hAnsi="宋体"/>
          <w:color w:val="000000"/>
          <w:sz w:val="24"/>
          <w:highlight w:val="none"/>
        </w:rPr>
      </w:pPr>
      <w:r>
        <w:rPr>
          <w:rFonts w:hint="eastAsia" w:ascii="宋体" w:hAnsi="宋体"/>
          <w:color w:val="000000"/>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62010F9">
      <w:pPr>
        <w:pStyle w:val="368"/>
        <w:keepNext w:val="0"/>
        <w:keepLines w:val="0"/>
        <w:spacing w:before="0" w:after="0" w:line="360" w:lineRule="auto"/>
        <w:ind w:firstLine="422"/>
        <w:rPr>
          <w:rFonts w:ascii="宋体" w:hAnsi="宋体" w:eastAsia="宋体"/>
          <w:bCs w:val="0"/>
          <w:color w:val="000000"/>
          <w:highlight w:val="none"/>
          <w:lang w:eastAsia="zh-CN"/>
        </w:rPr>
      </w:pPr>
      <w:bookmarkStart w:id="31" w:name="_Toc513029211"/>
      <w:bookmarkStart w:id="32" w:name="_Toc16938527"/>
      <w:bookmarkStart w:id="33" w:name="_Toc20823283"/>
      <w:bookmarkStart w:id="34" w:name="_Toc462564070"/>
      <w:r>
        <w:rPr>
          <w:rFonts w:hint="eastAsia" w:ascii="宋体" w:hAnsi="宋体" w:eastAsia="宋体"/>
          <w:bCs w:val="0"/>
          <w:color w:val="000000"/>
          <w:highlight w:val="none"/>
          <w:lang w:eastAsia="zh-CN"/>
        </w:rPr>
        <w:t>7.招标文件的澄清</w:t>
      </w:r>
      <w:bookmarkEnd w:id="31"/>
      <w:bookmarkEnd w:id="32"/>
      <w:bookmarkEnd w:id="33"/>
      <w:bookmarkEnd w:id="34"/>
    </w:p>
    <w:p w14:paraId="2C4C0400">
      <w:pPr>
        <w:spacing w:line="360" w:lineRule="auto"/>
        <w:ind w:firstLine="480"/>
        <w:rPr>
          <w:rFonts w:ascii="宋体" w:hAnsi="宋体"/>
          <w:bCs/>
          <w:color w:val="000000"/>
          <w:sz w:val="24"/>
          <w:highlight w:val="none"/>
        </w:rPr>
      </w:pPr>
      <w:r>
        <w:rPr>
          <w:rFonts w:hint="eastAsia" w:ascii="宋体" w:hAnsi="宋体"/>
          <w:bCs/>
          <w:color w:val="000000"/>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以书面形式提出。</w:t>
      </w:r>
    </w:p>
    <w:p w14:paraId="3D34909E">
      <w:pPr>
        <w:pStyle w:val="368"/>
        <w:keepNext w:val="0"/>
        <w:keepLines w:val="0"/>
        <w:spacing w:before="0" w:after="0" w:line="360" w:lineRule="auto"/>
        <w:ind w:firstLine="422"/>
        <w:rPr>
          <w:rFonts w:ascii="宋体" w:hAnsi="宋体" w:eastAsia="宋体"/>
          <w:bCs w:val="0"/>
          <w:color w:val="000000"/>
          <w:highlight w:val="none"/>
          <w:lang w:eastAsia="zh-CN"/>
        </w:rPr>
      </w:pPr>
      <w:bookmarkStart w:id="35" w:name="_Toc16938528"/>
      <w:bookmarkStart w:id="36" w:name="_Toc462564071"/>
      <w:bookmarkStart w:id="37" w:name="_Toc513029212"/>
      <w:bookmarkStart w:id="38" w:name="_Toc20823284"/>
      <w:r>
        <w:rPr>
          <w:rFonts w:hint="eastAsia" w:ascii="宋体" w:hAnsi="宋体" w:eastAsia="宋体"/>
          <w:bCs w:val="0"/>
          <w:color w:val="000000"/>
          <w:highlight w:val="none"/>
          <w:lang w:eastAsia="zh-CN"/>
        </w:rPr>
        <w:t>8.招标文件的修改</w:t>
      </w:r>
      <w:bookmarkEnd w:id="35"/>
      <w:bookmarkEnd w:id="36"/>
      <w:bookmarkEnd w:id="37"/>
      <w:bookmarkEnd w:id="38"/>
    </w:p>
    <w:p w14:paraId="3B00F04C">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8.1</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可在投标截止时间十五日前对招标文件进行必要的澄清或者修改，不足十五日的，将顺延提交投标文件的截止时间和开标日期。</w:t>
      </w:r>
    </w:p>
    <w:p w14:paraId="31991CED">
      <w:pPr>
        <w:spacing w:line="360" w:lineRule="auto"/>
        <w:ind w:firstLine="480"/>
        <w:rPr>
          <w:rFonts w:ascii="宋体" w:hAnsi="宋体"/>
          <w:color w:val="000000"/>
          <w:sz w:val="24"/>
          <w:highlight w:val="none"/>
        </w:rPr>
      </w:pPr>
      <w:r>
        <w:rPr>
          <w:rFonts w:hint="eastAsia" w:ascii="宋体" w:hAnsi="宋体"/>
          <w:color w:val="000000"/>
          <w:sz w:val="24"/>
          <w:highlight w:val="none"/>
        </w:rPr>
        <w:t>8.2</w:t>
      </w:r>
      <w:r>
        <w:rPr>
          <w:rFonts w:hint="eastAsia" w:ascii="宋体" w:hAnsi="宋体"/>
          <w:bCs/>
          <w:color w:val="000000"/>
          <w:sz w:val="24"/>
          <w:szCs w:val="24"/>
          <w:highlight w:val="none"/>
        </w:rPr>
        <w:t>如需对招标文件进行澄清或修改，</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登录</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或</w:t>
      </w:r>
      <w:r>
        <w:rPr>
          <w:rFonts w:hint="eastAsia" w:ascii="宋体" w:hAnsi="宋体"/>
          <w:bCs/>
          <w:color w:val="000000"/>
          <w:sz w:val="24"/>
          <w:szCs w:val="24"/>
          <w:highlight w:val="none"/>
        </w:rPr>
        <w:t>关注原招标公告媒体上发布的更正公告</w:t>
      </w:r>
      <w:r>
        <w:rPr>
          <w:rFonts w:hint="eastAsia" w:ascii="宋体" w:hAnsi="宋体"/>
          <w:color w:val="000000"/>
          <w:sz w:val="24"/>
          <w:szCs w:val="24"/>
          <w:highlight w:val="none"/>
        </w:rPr>
        <w:t>。</w:t>
      </w:r>
      <w:r>
        <w:rPr>
          <w:rFonts w:hint="eastAsia" w:ascii="宋体" w:hAnsi="宋体"/>
          <w:bCs/>
          <w:color w:val="000000"/>
          <w:sz w:val="24"/>
          <w:szCs w:val="24"/>
          <w:highlight w:val="none"/>
        </w:rPr>
        <w:t>因投标人未尽注意义务，未及时更新上传投标文件</w:t>
      </w:r>
      <w:r>
        <w:rPr>
          <w:rFonts w:hint="eastAsia" w:ascii="宋体" w:hAnsi="宋体"/>
          <w:color w:val="000000"/>
          <w:sz w:val="24"/>
          <w:szCs w:val="24"/>
          <w:highlight w:val="none"/>
        </w:rPr>
        <w:t>或未</w:t>
      </w:r>
      <w:r>
        <w:rPr>
          <w:rFonts w:hint="eastAsia" w:ascii="宋体" w:hAnsi="宋体"/>
          <w:bCs/>
          <w:color w:val="000000"/>
          <w:sz w:val="24"/>
          <w:szCs w:val="24"/>
          <w:highlight w:val="none"/>
        </w:rPr>
        <w:t>全面地关注更正公告导致其提交的投标材料不符合本项目相关招标要求，而造成的损失及风险（包括但不限于未中标）由投标人自行承担。</w:t>
      </w:r>
    </w:p>
    <w:p w14:paraId="2F41DCC2">
      <w:pPr>
        <w:pStyle w:val="199"/>
        <w:keepNext w:val="0"/>
        <w:keepLines w:val="0"/>
        <w:spacing w:before="0" w:after="0" w:line="360" w:lineRule="auto"/>
        <w:ind w:firstLine="452"/>
        <w:rPr>
          <w:color w:val="000000"/>
          <w:sz w:val="30"/>
          <w:szCs w:val="30"/>
          <w:highlight w:val="none"/>
          <w:lang w:eastAsia="zh-CN"/>
        </w:rPr>
      </w:pPr>
      <w:bookmarkStart w:id="39" w:name="_Toc462564072"/>
      <w:bookmarkStart w:id="40" w:name="_Toc16938529"/>
      <w:bookmarkStart w:id="41" w:name="_Toc513029213"/>
      <w:bookmarkStart w:id="42" w:name="_Toc120614216"/>
      <w:bookmarkStart w:id="43" w:name="_Toc20823285"/>
      <w:r>
        <w:rPr>
          <w:rFonts w:hint="eastAsia"/>
          <w:color w:val="000000"/>
          <w:sz w:val="30"/>
          <w:szCs w:val="30"/>
          <w:highlight w:val="none"/>
          <w:lang w:eastAsia="zh-CN"/>
        </w:rPr>
        <w:t>三、投标文件的编制</w:t>
      </w:r>
      <w:bookmarkEnd w:id="39"/>
      <w:bookmarkEnd w:id="40"/>
      <w:bookmarkEnd w:id="41"/>
      <w:bookmarkEnd w:id="42"/>
      <w:bookmarkEnd w:id="43"/>
    </w:p>
    <w:p w14:paraId="503447C1">
      <w:pPr>
        <w:pStyle w:val="368"/>
        <w:keepNext w:val="0"/>
        <w:keepLines w:val="0"/>
        <w:spacing w:before="0" w:after="0" w:line="360" w:lineRule="auto"/>
        <w:ind w:firstLine="422"/>
        <w:rPr>
          <w:rFonts w:ascii="宋体" w:hAnsi="宋体" w:eastAsia="宋体"/>
          <w:bCs w:val="0"/>
          <w:color w:val="000000"/>
          <w:highlight w:val="none"/>
          <w:lang w:eastAsia="zh-CN"/>
        </w:rPr>
      </w:pPr>
      <w:bookmarkStart w:id="44" w:name="_Toc16938530"/>
      <w:bookmarkStart w:id="45" w:name="_Toc462564073"/>
      <w:bookmarkStart w:id="46" w:name="_Toc513029214"/>
      <w:bookmarkStart w:id="47" w:name="_Toc20823286"/>
      <w:r>
        <w:rPr>
          <w:rFonts w:hint="eastAsia" w:ascii="宋体" w:hAnsi="宋体" w:eastAsia="宋体"/>
          <w:bCs w:val="0"/>
          <w:color w:val="000000"/>
          <w:highlight w:val="none"/>
          <w:lang w:eastAsia="zh-CN"/>
        </w:rPr>
        <w:t>9.投标文件的语言及度量衡单位</w:t>
      </w:r>
      <w:bookmarkEnd w:id="44"/>
      <w:bookmarkEnd w:id="45"/>
      <w:bookmarkEnd w:id="46"/>
      <w:bookmarkEnd w:id="47"/>
    </w:p>
    <w:p w14:paraId="17C78542">
      <w:pPr>
        <w:spacing w:line="360" w:lineRule="auto"/>
        <w:ind w:firstLine="480"/>
        <w:rPr>
          <w:rFonts w:ascii="宋体" w:hAnsi="宋体"/>
          <w:color w:val="000000"/>
          <w:sz w:val="24"/>
          <w:highlight w:val="none"/>
        </w:rPr>
      </w:pPr>
      <w:r>
        <w:rPr>
          <w:rFonts w:hint="eastAsia" w:ascii="宋体" w:hAnsi="宋体"/>
          <w:bCs/>
          <w:color w:val="000000"/>
          <w:sz w:val="24"/>
          <w:highlight w:val="none"/>
        </w:rPr>
        <w:t>9.1</w:t>
      </w:r>
      <w:r>
        <w:rPr>
          <w:rFonts w:hint="eastAsia" w:ascii="宋体" w:hAnsi="宋体"/>
          <w:color w:val="000000"/>
          <w:sz w:val="24"/>
          <w:highlight w:val="none"/>
        </w:rPr>
        <w:t>投标人提交的投标文件以及投标人与</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就有关投标的所有来往通知、函件和文件均应使用</w:t>
      </w:r>
      <w:r>
        <w:rPr>
          <w:rFonts w:hint="eastAsia" w:ascii="宋体" w:hAnsi="宋体"/>
          <w:bCs/>
          <w:color w:val="000000"/>
          <w:sz w:val="24"/>
          <w:highlight w:val="none"/>
        </w:rPr>
        <w:t>简体中文</w:t>
      </w:r>
      <w:r>
        <w:rPr>
          <w:rFonts w:hint="eastAsia" w:ascii="宋体" w:hAnsi="宋体"/>
          <w:bCs/>
          <w:color w:val="000000"/>
          <w:sz w:val="24"/>
          <w:szCs w:val="24"/>
          <w:highlight w:val="none"/>
        </w:rPr>
        <w:t>（规格、型号辅助符号例外）</w:t>
      </w:r>
      <w:r>
        <w:rPr>
          <w:rFonts w:hint="eastAsia" w:ascii="宋体" w:hAnsi="宋体"/>
          <w:color w:val="000000"/>
          <w:sz w:val="24"/>
          <w:highlight w:val="none"/>
        </w:rPr>
        <w:t>。</w:t>
      </w:r>
    </w:p>
    <w:p w14:paraId="7D23DADD">
      <w:pPr>
        <w:spacing w:line="360" w:lineRule="auto"/>
        <w:ind w:firstLine="480"/>
        <w:rPr>
          <w:rFonts w:ascii="宋体" w:hAnsi="宋体"/>
          <w:color w:val="000000"/>
          <w:sz w:val="24"/>
          <w:highlight w:val="none"/>
        </w:rPr>
      </w:pPr>
      <w:r>
        <w:rPr>
          <w:rFonts w:hint="eastAsia" w:ascii="宋体" w:hAnsi="宋体"/>
          <w:bCs/>
          <w:color w:val="000000"/>
          <w:sz w:val="24"/>
          <w:highlight w:val="none"/>
        </w:rPr>
        <w:t>9.2</w:t>
      </w:r>
      <w:r>
        <w:rPr>
          <w:rFonts w:hint="eastAsia" w:ascii="宋体" w:hAnsi="宋体"/>
          <w:color w:val="000000"/>
          <w:sz w:val="24"/>
          <w:highlight w:val="none"/>
        </w:rPr>
        <w:t>除技术性能另有规定外，投标文件所使用的度量衡单位，均须采用国家法定计量单位。</w:t>
      </w:r>
    </w:p>
    <w:p w14:paraId="4B476871">
      <w:pPr>
        <w:pStyle w:val="368"/>
        <w:keepNext w:val="0"/>
        <w:keepLines w:val="0"/>
        <w:spacing w:before="0" w:after="0" w:line="360" w:lineRule="auto"/>
        <w:ind w:firstLine="422"/>
        <w:rPr>
          <w:rFonts w:ascii="宋体" w:hAnsi="宋体" w:eastAsia="宋体"/>
          <w:bCs w:val="0"/>
          <w:color w:val="000000"/>
          <w:highlight w:val="none"/>
          <w:lang w:eastAsia="zh-CN"/>
        </w:rPr>
      </w:pPr>
      <w:bookmarkStart w:id="48" w:name="_Toc16938531"/>
      <w:bookmarkStart w:id="49" w:name="_Toc513029215"/>
      <w:bookmarkStart w:id="50" w:name="_Toc462564074"/>
      <w:bookmarkStart w:id="51" w:name="_Toc20823287"/>
      <w:r>
        <w:rPr>
          <w:rFonts w:hint="eastAsia" w:ascii="宋体" w:hAnsi="宋体" w:eastAsia="宋体"/>
          <w:bCs w:val="0"/>
          <w:color w:val="000000"/>
          <w:highlight w:val="none"/>
          <w:lang w:eastAsia="zh-CN"/>
        </w:rPr>
        <w:t>10.投标文件构成</w:t>
      </w:r>
      <w:bookmarkEnd w:id="48"/>
      <w:bookmarkEnd w:id="49"/>
      <w:bookmarkEnd w:id="50"/>
      <w:bookmarkEnd w:id="51"/>
    </w:p>
    <w:p w14:paraId="619317C0">
      <w:pPr>
        <w:spacing w:line="360" w:lineRule="auto"/>
        <w:ind w:firstLine="480"/>
        <w:rPr>
          <w:rFonts w:ascii="宋体" w:hAnsi="宋体"/>
          <w:color w:val="000000"/>
          <w:sz w:val="24"/>
          <w:highlight w:val="none"/>
        </w:rPr>
      </w:pPr>
      <w:r>
        <w:rPr>
          <w:rFonts w:hint="eastAsia" w:ascii="宋体" w:hAnsi="宋体"/>
          <w:color w:val="000000"/>
          <w:sz w:val="24"/>
          <w:highlight w:val="none"/>
        </w:rPr>
        <w:t>10.1投标人编写的投标文件应包括资格证明文件、符合性证明文件（投标函、承诺书、开标一览表、《采购需求》中如有要求须提供的证明文件等）、其他证明文件（《评标方法与评标标准》中涉及的证明文件、其他投标人认为应附的文件）等内容。</w:t>
      </w:r>
    </w:p>
    <w:p w14:paraId="39BB0707">
      <w:pPr>
        <w:spacing w:line="360" w:lineRule="auto"/>
        <w:ind w:firstLine="480"/>
        <w:rPr>
          <w:rFonts w:ascii="宋体" w:hAnsi="宋体"/>
          <w:color w:val="000000"/>
          <w:sz w:val="24"/>
          <w:highlight w:val="none"/>
        </w:rPr>
      </w:pPr>
      <w:r>
        <w:rPr>
          <w:rFonts w:hint="eastAsia" w:ascii="宋体" w:hAnsi="宋体"/>
          <w:color w:val="000000"/>
          <w:sz w:val="24"/>
          <w:highlight w:val="none"/>
        </w:rPr>
        <w:t>10.2投标人所须提供的相关证明文件和要求以及投标文件的部分格式要求，详见第六章《投标文件内容与格式》。</w:t>
      </w:r>
    </w:p>
    <w:p w14:paraId="4AC2AB21">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10.3如标书制作工具中格式和内容与招标文件不一致的，请以招标文件为准。</w:t>
      </w:r>
    </w:p>
    <w:p w14:paraId="1D916755">
      <w:pPr>
        <w:pStyle w:val="368"/>
        <w:keepNext w:val="0"/>
        <w:keepLines w:val="0"/>
        <w:spacing w:before="0" w:after="0" w:line="360" w:lineRule="auto"/>
        <w:ind w:firstLine="422"/>
        <w:rPr>
          <w:rFonts w:ascii="宋体" w:hAnsi="宋体" w:eastAsia="宋体"/>
          <w:bCs w:val="0"/>
          <w:color w:val="000000"/>
          <w:highlight w:val="none"/>
          <w:lang w:eastAsia="zh-CN"/>
        </w:rPr>
      </w:pPr>
      <w:bookmarkStart w:id="52" w:name="_Hlt26670360"/>
      <w:bookmarkEnd w:id="52"/>
      <w:bookmarkStart w:id="53" w:name="_Hlt26954838"/>
      <w:bookmarkEnd w:id="53"/>
      <w:bookmarkStart w:id="54" w:name="_Hlt26668975"/>
      <w:bookmarkEnd w:id="54"/>
      <w:bookmarkStart w:id="55" w:name="_Toc513029219"/>
      <w:bookmarkStart w:id="56" w:name="_Toc49090509"/>
      <w:bookmarkStart w:id="57" w:name="_Toc14577354"/>
      <w:bookmarkStart w:id="58" w:name="_Toc14577357"/>
      <w:bookmarkStart w:id="59" w:name="_Toc49090507"/>
      <w:bookmarkStart w:id="60" w:name="_Toc513029216"/>
      <w:r>
        <w:rPr>
          <w:rFonts w:hint="eastAsia" w:ascii="宋体" w:hAnsi="宋体" w:eastAsia="宋体"/>
          <w:bCs w:val="0"/>
          <w:color w:val="000000"/>
          <w:highlight w:val="none"/>
          <w:lang w:eastAsia="zh-CN"/>
        </w:rPr>
        <w:t>11.证明投标人及投标标的符合招标文件规定的文件</w:t>
      </w:r>
      <w:bookmarkEnd w:id="55"/>
      <w:bookmarkEnd w:id="56"/>
      <w:bookmarkEnd w:id="57"/>
      <w:bookmarkEnd w:id="58"/>
      <w:bookmarkEnd w:id="59"/>
      <w:bookmarkEnd w:id="60"/>
    </w:p>
    <w:p w14:paraId="37AF4B21">
      <w:pPr>
        <w:spacing w:line="360" w:lineRule="auto"/>
        <w:ind w:firstLine="480"/>
        <w:rPr>
          <w:rFonts w:ascii="宋体" w:hAnsi="宋体"/>
          <w:bCs/>
          <w:color w:val="000000"/>
          <w:sz w:val="24"/>
          <w:highlight w:val="none"/>
        </w:rPr>
      </w:pPr>
      <w:bookmarkStart w:id="61" w:name="_Toc49090508"/>
      <w:bookmarkStart w:id="62" w:name="_Toc14577355"/>
      <w:r>
        <w:rPr>
          <w:rFonts w:hint="eastAsia" w:ascii="宋体" w:hAnsi="宋体"/>
          <w:bCs/>
          <w:color w:val="000000"/>
          <w:sz w:val="24"/>
          <w:highlight w:val="none"/>
        </w:rPr>
        <w:t>11.1投标人应按照</w:t>
      </w:r>
      <w:r>
        <w:rPr>
          <w:rFonts w:hint="eastAsia" w:ascii="宋体" w:hAnsi="宋体" w:eastAsia="宋体"/>
          <w:bCs/>
          <w:color w:val="000000"/>
          <w:sz w:val="24"/>
          <w:highlight w:val="none"/>
          <w:lang w:eastAsia="zh-CN"/>
        </w:rPr>
        <w:t>法律法规</w:t>
      </w:r>
      <w:r>
        <w:rPr>
          <w:rFonts w:hint="eastAsia" w:ascii="宋体" w:hAnsi="宋体"/>
          <w:bCs/>
          <w:color w:val="000000"/>
          <w:sz w:val="24"/>
          <w:highlight w:val="none"/>
        </w:rPr>
        <w:t>、规章和规范性文件以及招标文件要求提交证明文件，证明其及投标标的符合招标文</w:t>
      </w:r>
      <w:r>
        <w:rPr>
          <w:rFonts w:hint="eastAsia" w:ascii="宋体" w:hAnsi="宋体" w:eastAsia="宋体"/>
          <w:bCs/>
          <w:color w:val="000000"/>
          <w:sz w:val="24"/>
          <w:highlight w:val="none"/>
          <w:lang w:eastAsia="zh-CN"/>
        </w:rPr>
        <w:t>件的</w:t>
      </w:r>
      <w:r>
        <w:rPr>
          <w:rFonts w:hint="eastAsia" w:ascii="宋体" w:hAnsi="宋体"/>
          <w:bCs/>
          <w:color w:val="000000"/>
          <w:sz w:val="24"/>
          <w:highlight w:val="none"/>
        </w:rPr>
        <w:t>规定。</w:t>
      </w:r>
    </w:p>
    <w:p w14:paraId="2BFF075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11.2招标文件对证明文件无明确形式要求的，证明文件可以以文字资料、图纸和数据等形式提交。</w:t>
      </w:r>
    </w:p>
    <w:p w14:paraId="2802F48D">
      <w:pPr>
        <w:pStyle w:val="368"/>
        <w:keepNext w:val="0"/>
        <w:keepLines w:val="0"/>
        <w:spacing w:before="0" w:after="0" w:line="360" w:lineRule="auto"/>
        <w:ind w:firstLine="422"/>
        <w:rPr>
          <w:rFonts w:ascii="宋体" w:hAnsi="宋体" w:eastAsia="宋体"/>
          <w:bCs w:val="0"/>
          <w:color w:val="000000"/>
          <w:highlight w:val="none"/>
          <w:lang w:eastAsia="zh-CN"/>
        </w:rPr>
      </w:pPr>
      <w:bookmarkStart w:id="63" w:name="_Toc14577359"/>
      <w:bookmarkStart w:id="64" w:name="_Toc49090510"/>
      <w:r>
        <w:rPr>
          <w:rFonts w:hint="eastAsia" w:ascii="宋体" w:hAnsi="宋体" w:eastAsia="宋体"/>
          <w:bCs w:val="0"/>
          <w:color w:val="000000"/>
          <w:highlight w:val="none"/>
          <w:lang w:eastAsia="zh-CN"/>
        </w:rPr>
        <w:t>12.投标函、承诺书和开标一览表</w:t>
      </w:r>
    </w:p>
    <w:p w14:paraId="33A691E6">
      <w:pPr>
        <w:spacing w:line="360" w:lineRule="auto"/>
        <w:ind w:firstLine="480"/>
        <w:rPr>
          <w:rFonts w:ascii="宋体" w:hAnsi="宋体"/>
          <w:color w:val="000000"/>
          <w:sz w:val="24"/>
          <w:highlight w:val="none"/>
        </w:rPr>
      </w:pPr>
      <w:r>
        <w:rPr>
          <w:rFonts w:hint="eastAsia" w:ascii="宋体" w:hAnsi="宋体"/>
          <w:bCs/>
          <w:color w:val="000000"/>
          <w:sz w:val="24"/>
          <w:highlight w:val="none"/>
        </w:rPr>
        <w:t>12.1</w:t>
      </w:r>
      <w:r>
        <w:rPr>
          <w:rFonts w:hint="eastAsia" w:ascii="宋体" w:hAnsi="宋体"/>
          <w:color w:val="000000"/>
          <w:sz w:val="24"/>
          <w:highlight w:val="none"/>
        </w:rPr>
        <w:t>投标人应按照招标文件中提供的格式完整、正确填写投标函、承诺书和开标一览表。</w:t>
      </w:r>
    </w:p>
    <w:p w14:paraId="7AE957D1">
      <w:pPr>
        <w:spacing w:line="360" w:lineRule="auto"/>
        <w:ind w:firstLine="480"/>
        <w:rPr>
          <w:rFonts w:ascii="宋体" w:hAnsi="宋体"/>
          <w:bCs/>
          <w:color w:val="000000"/>
          <w:sz w:val="24"/>
          <w:highlight w:val="none"/>
        </w:rPr>
      </w:pPr>
      <w:r>
        <w:rPr>
          <w:rFonts w:hint="eastAsia" w:ascii="宋体" w:hAnsi="宋体"/>
          <w:color w:val="000000"/>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77ED5EBC">
      <w:pPr>
        <w:pStyle w:val="368"/>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13.</w:t>
      </w:r>
      <w:bookmarkEnd w:id="61"/>
      <w:bookmarkEnd w:id="62"/>
      <w:r>
        <w:rPr>
          <w:rFonts w:hint="eastAsia" w:ascii="宋体" w:hAnsi="宋体" w:eastAsia="宋体"/>
          <w:bCs w:val="0"/>
          <w:color w:val="000000"/>
          <w:highlight w:val="none"/>
          <w:lang w:eastAsia="zh-CN"/>
        </w:rPr>
        <w:t>分项报价表</w:t>
      </w:r>
    </w:p>
    <w:p w14:paraId="6B3E451F">
      <w:pPr>
        <w:spacing w:line="360" w:lineRule="auto"/>
        <w:ind w:firstLine="480"/>
        <w:rPr>
          <w:rFonts w:ascii="宋体" w:hAnsi="宋体"/>
          <w:bCs/>
          <w:color w:val="000000"/>
          <w:sz w:val="24"/>
          <w:highlight w:val="none"/>
        </w:rPr>
      </w:pPr>
      <w:r>
        <w:rPr>
          <w:rFonts w:hint="eastAsia" w:ascii="宋体" w:hAnsi="宋体"/>
          <w:bCs/>
          <w:color w:val="000000"/>
          <w:sz w:val="24"/>
          <w:highlight w:val="none"/>
        </w:rPr>
        <w:t>13.1</w:t>
      </w:r>
      <w:r>
        <w:rPr>
          <w:rFonts w:hint="eastAsia" w:ascii="宋体" w:hAnsi="宋体"/>
          <w:color w:val="000000"/>
          <w:sz w:val="24"/>
          <w:highlight w:val="none"/>
        </w:rPr>
        <w:t>投</w:t>
      </w:r>
      <w:bookmarkStart w:id="65" w:name="_Hlt26954840"/>
      <w:bookmarkEnd w:id="65"/>
      <w:r>
        <w:rPr>
          <w:rFonts w:hint="eastAsia" w:ascii="宋体" w:hAnsi="宋体"/>
          <w:color w:val="000000"/>
          <w:sz w:val="24"/>
          <w:highlight w:val="none"/>
        </w:rPr>
        <w:t>标人应按照招标文件规定格式填报</w:t>
      </w:r>
      <w:bookmarkStart w:id="66" w:name="_Hlt26670399"/>
      <w:bookmarkEnd w:id="66"/>
      <w:r>
        <w:rPr>
          <w:rFonts w:hint="eastAsia" w:ascii="宋体" w:hAnsi="宋体"/>
          <w:color w:val="000000"/>
          <w:sz w:val="24"/>
          <w:highlight w:val="none"/>
        </w:rPr>
        <w:t>分项报价表。</w:t>
      </w:r>
    </w:p>
    <w:p w14:paraId="5AB39815">
      <w:pPr>
        <w:spacing w:line="360" w:lineRule="auto"/>
        <w:ind w:firstLine="480"/>
        <w:rPr>
          <w:rFonts w:ascii="宋体" w:hAnsi="宋体"/>
          <w:bCs/>
          <w:color w:val="000000"/>
          <w:sz w:val="24"/>
          <w:highlight w:val="none"/>
        </w:rPr>
      </w:pPr>
      <w:r>
        <w:rPr>
          <w:rFonts w:hint="eastAsia" w:ascii="宋体" w:hAnsi="宋体"/>
          <w:color w:val="000000"/>
          <w:sz w:val="24"/>
          <w:highlight w:val="none"/>
        </w:rPr>
        <w:t>13.2</w:t>
      </w:r>
      <w:r>
        <w:rPr>
          <w:rFonts w:hint="eastAsia" w:ascii="宋体" w:hAnsi="宋体"/>
          <w:bCs/>
          <w:color w:val="000000"/>
          <w:sz w:val="24"/>
          <w:highlight w:val="none"/>
        </w:rPr>
        <w:t>投标货币。投标文件中的单价和总价无特殊规定的采用人民币报价，以“元”为单位标注。</w:t>
      </w:r>
      <w:r>
        <w:rPr>
          <w:rFonts w:hint="eastAsia" w:ascii="宋体" w:hAnsi="宋体"/>
          <w:color w:val="000000"/>
          <w:sz w:val="24"/>
          <w:highlight w:val="none"/>
        </w:rPr>
        <w:t>招标文件中另有规定的按规定执行。</w:t>
      </w:r>
    </w:p>
    <w:p w14:paraId="67471357">
      <w:pPr>
        <w:pStyle w:val="368"/>
        <w:keepNext w:val="0"/>
        <w:keepLines w:val="0"/>
        <w:spacing w:before="0" w:after="0" w:line="360" w:lineRule="auto"/>
        <w:ind w:firstLine="422"/>
        <w:rPr>
          <w:rFonts w:ascii="宋体" w:hAnsi="宋体" w:eastAsia="宋体"/>
          <w:bCs w:val="0"/>
          <w:color w:val="000000"/>
          <w:highlight w:val="none"/>
          <w:lang w:eastAsia="zh-CN"/>
        </w:rPr>
      </w:pPr>
      <w:bookmarkStart w:id="67" w:name="_Hlt26954842"/>
      <w:bookmarkEnd w:id="67"/>
      <w:bookmarkStart w:id="68" w:name="_Hlt26670482"/>
      <w:bookmarkEnd w:id="68"/>
      <w:bookmarkStart w:id="69" w:name="_Hlt26954848"/>
      <w:bookmarkEnd w:id="69"/>
      <w:bookmarkStart w:id="70" w:name="_Hlt26670425"/>
      <w:bookmarkEnd w:id="70"/>
      <w:bookmarkStart w:id="71" w:name="_Hlt26954846"/>
      <w:bookmarkEnd w:id="71"/>
      <w:bookmarkStart w:id="72" w:name="_Hlt26668983"/>
      <w:bookmarkEnd w:id="72"/>
      <w:bookmarkStart w:id="73" w:name="_Hlt26670403"/>
      <w:bookmarkEnd w:id="73"/>
      <w:bookmarkStart w:id="74" w:name="_Hlt26954844"/>
      <w:bookmarkEnd w:id="74"/>
      <w:bookmarkStart w:id="75" w:name="_Hlt26954731"/>
      <w:bookmarkEnd w:id="75"/>
      <w:bookmarkStart w:id="76" w:name="_Hlt26670486"/>
      <w:bookmarkEnd w:id="76"/>
      <w:r>
        <w:rPr>
          <w:rFonts w:hint="eastAsia" w:ascii="宋体" w:hAnsi="宋体" w:eastAsia="宋体"/>
          <w:bCs w:val="0"/>
          <w:color w:val="000000"/>
          <w:highlight w:val="none"/>
          <w:lang w:eastAsia="zh-CN"/>
        </w:rPr>
        <w:t>14.投标偏离表</w:t>
      </w:r>
    </w:p>
    <w:p w14:paraId="00E09436">
      <w:pPr>
        <w:tabs>
          <w:tab w:val="left" w:pos="1035"/>
        </w:tabs>
        <w:spacing w:line="360" w:lineRule="auto"/>
        <w:ind w:firstLine="480"/>
        <w:rPr>
          <w:rFonts w:ascii="宋体" w:hAnsi="Arial" w:cs="宋体"/>
          <w:color w:val="000000"/>
          <w:sz w:val="24"/>
          <w:highlight w:val="none"/>
          <w:lang w:val="zh-CN"/>
        </w:rPr>
      </w:pPr>
      <w:r>
        <w:rPr>
          <w:rFonts w:hint="eastAsia" w:ascii="宋体" w:hAnsi="Arial" w:cs="宋体"/>
          <w:color w:val="000000"/>
          <w:sz w:val="24"/>
          <w:highlight w:val="none"/>
        </w:rPr>
        <w:t>14</w:t>
      </w:r>
      <w:r>
        <w:rPr>
          <w:rFonts w:hint="eastAsia" w:ascii="宋体" w:hAnsi="Arial" w:cs="宋体"/>
          <w:color w:val="000000"/>
          <w:sz w:val="24"/>
          <w:highlight w:val="none"/>
          <w:lang w:val="zh-CN"/>
        </w:rPr>
        <w:t>.</w:t>
      </w:r>
      <w:r>
        <w:rPr>
          <w:rFonts w:hint="eastAsia" w:ascii="宋体" w:hAnsi="Arial" w:cs="宋体"/>
          <w:color w:val="000000"/>
          <w:sz w:val="24"/>
          <w:highlight w:val="none"/>
        </w:rPr>
        <w:t>1</w:t>
      </w:r>
      <w:r>
        <w:rPr>
          <w:rFonts w:hint="eastAsia" w:ascii="宋体" w:hAnsi="Arial" w:cs="宋体"/>
          <w:color w:val="000000"/>
          <w:sz w:val="24"/>
          <w:highlight w:val="none"/>
          <w:lang w:val="zh-CN"/>
        </w:rPr>
        <w:t>投标人可在投标文件中提供认为需要的其他技术文件或说明。</w:t>
      </w:r>
    </w:p>
    <w:p w14:paraId="59959311">
      <w:pPr>
        <w:pStyle w:val="368"/>
        <w:keepNext w:val="0"/>
        <w:keepLines w:val="0"/>
        <w:spacing w:before="0" w:after="0" w:line="360" w:lineRule="auto"/>
        <w:ind w:firstLine="422"/>
        <w:rPr>
          <w:rFonts w:ascii="宋体" w:hAnsi="宋体" w:eastAsia="宋体"/>
          <w:bCs w:val="0"/>
          <w:color w:val="000000"/>
          <w:highlight w:val="none"/>
          <w:lang w:eastAsia="zh-CN"/>
        </w:rPr>
      </w:pPr>
      <w:bookmarkStart w:id="77" w:name="_Hlt26954850"/>
      <w:bookmarkEnd w:id="77"/>
      <w:bookmarkStart w:id="78" w:name="_Hlt26954734"/>
      <w:bookmarkEnd w:id="78"/>
      <w:bookmarkStart w:id="79" w:name="_Hlt26670489"/>
      <w:bookmarkEnd w:id="79"/>
      <w:bookmarkStart w:id="80" w:name="_Toc49090511"/>
      <w:bookmarkStart w:id="81" w:name="_Toc14577360"/>
      <w:r>
        <w:rPr>
          <w:rFonts w:hint="eastAsia" w:ascii="宋体" w:hAnsi="宋体" w:eastAsia="宋体"/>
          <w:bCs w:val="0"/>
          <w:color w:val="000000"/>
          <w:highlight w:val="none"/>
          <w:lang w:eastAsia="zh-CN"/>
        </w:rPr>
        <w:t>15.投标有效期</w:t>
      </w:r>
      <w:bookmarkEnd w:id="80"/>
      <w:bookmarkEnd w:id="81"/>
    </w:p>
    <w:p w14:paraId="5EF65A5E">
      <w:pPr>
        <w:spacing w:line="360" w:lineRule="auto"/>
        <w:ind w:firstLine="480"/>
        <w:rPr>
          <w:rFonts w:ascii="宋体" w:hAnsi="宋体"/>
          <w:bCs/>
          <w:color w:val="000000"/>
          <w:sz w:val="24"/>
          <w:highlight w:val="none"/>
        </w:rPr>
      </w:pPr>
      <w:r>
        <w:rPr>
          <w:rFonts w:hint="eastAsia" w:ascii="宋体" w:hAnsi="宋体"/>
          <w:color w:val="000000"/>
          <w:sz w:val="24"/>
          <w:highlight w:val="none"/>
        </w:rPr>
        <w:t>15.1</w:t>
      </w:r>
      <w:r>
        <w:rPr>
          <w:rFonts w:hint="eastAsia" w:ascii="宋体" w:hAnsi="宋体"/>
          <w:bCs/>
          <w:color w:val="000000"/>
          <w:sz w:val="24"/>
          <w:highlight w:val="none"/>
        </w:rPr>
        <w:t>投标有效期为招标文件规定的开标之日后</w:t>
      </w:r>
      <w:r>
        <w:rPr>
          <w:rFonts w:hint="eastAsia" w:ascii="宋体" w:hAnsi="宋体"/>
          <w:color w:val="000000"/>
          <w:sz w:val="24"/>
          <w:highlight w:val="none"/>
        </w:rPr>
        <w:t>九十（90）天</w:t>
      </w:r>
      <w:r>
        <w:rPr>
          <w:rFonts w:hint="eastAsia" w:ascii="宋体" w:hAnsi="宋体"/>
          <w:bCs/>
          <w:color w:val="000000"/>
          <w:sz w:val="24"/>
          <w:highlight w:val="none"/>
        </w:rPr>
        <w:t>。投标有效期比规定短的将被视为未实质性响应招标</w:t>
      </w:r>
      <w:r>
        <w:rPr>
          <w:rFonts w:ascii="宋体" w:hAnsi="宋体"/>
          <w:bCs/>
          <w:color w:val="000000"/>
          <w:sz w:val="24"/>
          <w:highlight w:val="none"/>
        </w:rPr>
        <w:t>文件</w:t>
      </w:r>
      <w:r>
        <w:rPr>
          <w:rFonts w:hint="eastAsia" w:ascii="宋体" w:hAnsi="宋体"/>
          <w:bCs/>
          <w:color w:val="000000"/>
          <w:sz w:val="24"/>
          <w:highlight w:val="none"/>
        </w:rPr>
        <w:t>而予以拒绝。</w:t>
      </w:r>
    </w:p>
    <w:p w14:paraId="732E4BF5">
      <w:pPr>
        <w:pStyle w:val="368"/>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16.投标有效期的延长</w:t>
      </w:r>
    </w:p>
    <w:p w14:paraId="72C5A78D">
      <w:pPr>
        <w:spacing w:line="360" w:lineRule="auto"/>
        <w:ind w:firstLine="480"/>
        <w:rPr>
          <w:rFonts w:ascii="宋体" w:hAnsi="宋体"/>
          <w:bCs/>
          <w:color w:val="000000"/>
          <w:sz w:val="24"/>
          <w:highlight w:val="none"/>
        </w:rPr>
      </w:pPr>
      <w:r>
        <w:rPr>
          <w:rFonts w:hint="eastAsia" w:ascii="宋体" w:hAnsi="宋体"/>
          <w:color w:val="000000"/>
          <w:sz w:val="24"/>
          <w:highlight w:val="none"/>
        </w:rPr>
        <w:t>16.1</w:t>
      </w:r>
      <w:r>
        <w:rPr>
          <w:rFonts w:hint="eastAsia" w:ascii="宋体" w:hAnsi="宋体"/>
          <w:bCs/>
          <w:color w:val="000000"/>
          <w:sz w:val="24"/>
          <w:highlight w:val="none"/>
        </w:rPr>
        <w:t>在特殊情况下，</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的这一要求而放弃投标</w:t>
      </w:r>
      <w:r>
        <w:rPr>
          <w:rFonts w:hint="eastAsia" w:ascii="宋体" w:hAnsi="宋体"/>
          <w:color w:val="000000"/>
          <w:sz w:val="24"/>
          <w:szCs w:val="24"/>
          <w:highlight w:val="none"/>
        </w:rPr>
        <w:t>。</w:t>
      </w:r>
      <w:r>
        <w:rPr>
          <w:rFonts w:hint="eastAsia" w:ascii="宋体" w:hAnsi="宋体"/>
          <w:bCs/>
          <w:color w:val="000000"/>
          <w:sz w:val="24"/>
          <w:highlight w:val="none"/>
        </w:rPr>
        <w:t>同意延长投标有效期的投标人既不能要求也不允许修改其投标文件</w:t>
      </w:r>
      <w:r>
        <w:rPr>
          <w:rFonts w:hint="eastAsia" w:ascii="宋体" w:hAnsi="宋体"/>
          <w:color w:val="000000"/>
          <w:sz w:val="24"/>
          <w:szCs w:val="24"/>
          <w:highlight w:val="none"/>
        </w:rPr>
        <w:t>，同时受投标有效期约束的所有权利与义务均延长至新的有效期</w:t>
      </w:r>
      <w:r>
        <w:rPr>
          <w:rFonts w:hint="eastAsia" w:ascii="宋体" w:hAnsi="宋体"/>
          <w:bCs/>
          <w:color w:val="000000"/>
          <w:sz w:val="24"/>
          <w:highlight w:val="none"/>
        </w:rPr>
        <w:t>。</w:t>
      </w:r>
    </w:p>
    <w:p w14:paraId="2E13BAF1">
      <w:pPr>
        <w:pStyle w:val="199"/>
        <w:keepNext w:val="0"/>
        <w:keepLines w:val="0"/>
        <w:spacing w:before="0" w:after="0" w:line="360" w:lineRule="auto"/>
        <w:ind w:firstLine="452"/>
        <w:rPr>
          <w:color w:val="000000"/>
          <w:sz w:val="30"/>
          <w:szCs w:val="30"/>
          <w:highlight w:val="none"/>
          <w:lang w:eastAsia="zh-CN"/>
        </w:rPr>
      </w:pPr>
      <w:bookmarkStart w:id="82" w:name="_Hlt26954739"/>
      <w:bookmarkEnd w:id="82"/>
      <w:bookmarkStart w:id="83" w:name="_Hlt26954852"/>
      <w:bookmarkEnd w:id="83"/>
      <w:bookmarkStart w:id="84" w:name="_Toc16938540"/>
      <w:bookmarkStart w:id="85" w:name="_Toc20823296"/>
      <w:bookmarkStart w:id="86" w:name="_Toc120614217"/>
      <w:bookmarkStart w:id="87" w:name="_Toc513029224"/>
      <w:r>
        <w:rPr>
          <w:rFonts w:hint="eastAsia"/>
          <w:color w:val="000000"/>
          <w:sz w:val="30"/>
          <w:szCs w:val="30"/>
          <w:highlight w:val="none"/>
          <w:lang w:eastAsia="zh-CN"/>
        </w:rPr>
        <w:t>四、投标文件的递交</w:t>
      </w:r>
      <w:bookmarkEnd w:id="84"/>
      <w:bookmarkEnd w:id="85"/>
      <w:bookmarkEnd w:id="86"/>
      <w:bookmarkEnd w:id="87"/>
    </w:p>
    <w:p w14:paraId="72F53A7C">
      <w:pPr>
        <w:pStyle w:val="368"/>
        <w:keepNext w:val="0"/>
        <w:keepLines w:val="0"/>
        <w:spacing w:before="0" w:after="0" w:line="360" w:lineRule="auto"/>
        <w:ind w:firstLine="422"/>
        <w:rPr>
          <w:rFonts w:ascii="宋体" w:hAnsi="宋体" w:eastAsia="宋体"/>
          <w:bCs w:val="0"/>
          <w:color w:val="000000"/>
          <w:highlight w:val="none"/>
          <w:lang w:eastAsia="zh-CN"/>
        </w:rPr>
      </w:pPr>
      <w:bookmarkStart w:id="88" w:name="_Toc462564084"/>
      <w:bookmarkStart w:id="89" w:name="_Toc513029225"/>
      <w:bookmarkStart w:id="90" w:name="_Toc16938541"/>
      <w:bookmarkStart w:id="91" w:name="_Toc20823297"/>
      <w:r>
        <w:rPr>
          <w:rFonts w:hint="eastAsia" w:ascii="宋体" w:hAnsi="宋体" w:eastAsia="宋体"/>
          <w:bCs w:val="0"/>
          <w:color w:val="000000"/>
          <w:highlight w:val="none"/>
          <w:lang w:eastAsia="zh-CN"/>
        </w:rPr>
        <w:t>17.投标文件</w:t>
      </w:r>
      <w:bookmarkEnd w:id="88"/>
      <w:bookmarkEnd w:id="89"/>
      <w:bookmarkEnd w:id="90"/>
      <w:bookmarkEnd w:id="91"/>
      <w:r>
        <w:rPr>
          <w:rFonts w:hint="eastAsia" w:ascii="宋体" w:hAnsi="宋体" w:eastAsia="宋体"/>
          <w:bCs w:val="0"/>
          <w:color w:val="000000"/>
          <w:highlight w:val="none"/>
          <w:lang w:eastAsia="zh-CN"/>
        </w:rPr>
        <w:t>的递交</w:t>
      </w:r>
    </w:p>
    <w:p w14:paraId="3AAD06D5">
      <w:pPr>
        <w:spacing w:line="360" w:lineRule="auto"/>
        <w:ind w:firstLine="480"/>
        <w:rPr>
          <w:rFonts w:ascii="宋体" w:hAnsi="宋体"/>
          <w:bCs/>
          <w:color w:val="000000"/>
          <w:sz w:val="24"/>
          <w:highlight w:val="none"/>
        </w:rPr>
      </w:pPr>
      <w:r>
        <w:rPr>
          <w:rFonts w:hint="eastAsia" w:ascii="宋体" w:hAnsi="宋体"/>
          <w:color w:val="000000"/>
          <w:sz w:val="24"/>
          <w:highlight w:val="none"/>
        </w:rPr>
        <w:t>17.1</w:t>
      </w:r>
      <w:r>
        <w:rPr>
          <w:rFonts w:hint="eastAsia" w:ascii="宋体" w:hAnsi="宋体"/>
          <w:bCs/>
          <w:color w:val="000000"/>
          <w:sz w:val="24"/>
          <w:highlight w:val="none"/>
        </w:rPr>
        <w:t>电子投标文件的递交</w:t>
      </w:r>
    </w:p>
    <w:p w14:paraId="7C6E8EAC">
      <w:pPr>
        <w:pStyle w:val="453"/>
        <w:spacing w:line="360" w:lineRule="auto"/>
        <w:ind w:firstLine="480"/>
        <w:rPr>
          <w:rFonts w:ascii="宋体" w:hAnsi="宋体"/>
          <w:bCs/>
          <w:color w:val="000000"/>
          <w:sz w:val="24"/>
          <w:highlight w:val="none"/>
        </w:rPr>
      </w:pPr>
      <w:r>
        <w:rPr>
          <w:rFonts w:hint="eastAsia" w:ascii="宋体" w:hAnsi="宋体"/>
          <w:bCs/>
          <w:color w:val="000000"/>
          <w:sz w:val="24"/>
          <w:highlight w:val="none"/>
        </w:rPr>
        <w:t>投标人应当按照《操作手册</w:t>
      </w:r>
      <w:r>
        <w:rPr>
          <w:rFonts w:hint="eastAsia" w:ascii="宋体" w:hAnsi="宋体"/>
          <w:bCs/>
          <w:color w:val="000000"/>
          <w:sz w:val="24"/>
          <w:highlight w:val="none"/>
          <w:lang w:eastAsia="zh-CN"/>
        </w:rPr>
        <w:t>》的</w:t>
      </w:r>
      <w:r>
        <w:rPr>
          <w:rFonts w:hint="eastAsia" w:ascii="宋体" w:hAnsi="宋体"/>
          <w:bCs/>
          <w:color w:val="000000"/>
          <w:sz w:val="24"/>
          <w:highlight w:val="none"/>
        </w:rPr>
        <w:t>规定，在投标截止时间前</w:t>
      </w:r>
      <w:r>
        <w:rPr>
          <w:rFonts w:ascii="宋体" w:hAnsi="宋体"/>
          <w:bCs/>
          <w:color w:val="000000"/>
          <w:sz w:val="24"/>
          <w:highlight w:val="none"/>
        </w:rPr>
        <w:t>制作</w:t>
      </w:r>
      <w:r>
        <w:rPr>
          <w:rFonts w:hint="eastAsia" w:ascii="宋体" w:hAnsi="宋体"/>
          <w:bCs/>
          <w:color w:val="000000"/>
          <w:sz w:val="24"/>
          <w:highlight w:val="none"/>
        </w:rPr>
        <w:t>并上传电子投标文件。</w:t>
      </w:r>
      <w:bookmarkStart w:id="92" w:name="_Toc20823298"/>
      <w:bookmarkStart w:id="93" w:name="_Toc513029226"/>
      <w:bookmarkStart w:id="94" w:name="_Toc16938542"/>
    </w:p>
    <w:p w14:paraId="282A432A">
      <w:pPr>
        <w:pStyle w:val="368"/>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18.投标截止</w:t>
      </w:r>
      <w:bookmarkEnd w:id="92"/>
      <w:bookmarkEnd w:id="93"/>
      <w:bookmarkEnd w:id="94"/>
      <w:r>
        <w:rPr>
          <w:rFonts w:hint="eastAsia" w:ascii="宋体" w:hAnsi="宋体" w:eastAsia="宋体"/>
          <w:bCs w:val="0"/>
          <w:color w:val="000000"/>
          <w:highlight w:val="none"/>
          <w:lang w:eastAsia="zh-CN"/>
        </w:rPr>
        <w:t>时间</w:t>
      </w:r>
    </w:p>
    <w:p w14:paraId="498648CE">
      <w:pPr>
        <w:spacing w:line="360" w:lineRule="auto"/>
        <w:ind w:firstLine="480"/>
        <w:rPr>
          <w:rFonts w:ascii="宋体" w:hAnsi="宋体"/>
          <w:bCs/>
          <w:color w:val="000000"/>
          <w:sz w:val="24"/>
          <w:highlight w:val="none"/>
        </w:rPr>
      </w:pPr>
      <w:r>
        <w:rPr>
          <w:rFonts w:hint="eastAsia" w:ascii="宋体" w:hAnsi="宋体"/>
          <w:color w:val="000000"/>
          <w:sz w:val="24"/>
          <w:highlight w:val="none"/>
        </w:rPr>
        <w:t>18.1</w:t>
      </w:r>
      <w:r>
        <w:rPr>
          <w:rFonts w:hint="eastAsia" w:ascii="宋体" w:hAnsi="宋体"/>
          <w:bCs/>
          <w:color w:val="000000"/>
          <w:sz w:val="24"/>
          <w:highlight w:val="none"/>
        </w:rPr>
        <w:t>投标人上传电子投标文件的时间不得迟于招标公告中规定的投标截止时间。</w:t>
      </w:r>
    </w:p>
    <w:p w14:paraId="71ABA32F">
      <w:pPr>
        <w:spacing w:line="360" w:lineRule="auto"/>
        <w:ind w:firstLine="480"/>
        <w:rPr>
          <w:rFonts w:ascii="宋体" w:hAnsi="宋体"/>
          <w:bCs/>
          <w:color w:val="000000"/>
          <w:sz w:val="24"/>
          <w:highlight w:val="none"/>
        </w:rPr>
      </w:pPr>
      <w:r>
        <w:rPr>
          <w:rFonts w:hint="eastAsia" w:ascii="宋体" w:hAnsi="宋体"/>
          <w:bCs/>
          <w:color w:val="000000"/>
          <w:sz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1D6906D0">
      <w:pPr>
        <w:spacing w:line="360" w:lineRule="auto"/>
        <w:ind w:firstLine="480"/>
        <w:rPr>
          <w:rFonts w:ascii="宋体" w:hAnsi="宋体"/>
          <w:bCs/>
          <w:color w:val="000000"/>
          <w:sz w:val="24"/>
          <w:highlight w:val="none"/>
        </w:rPr>
      </w:pPr>
      <w:r>
        <w:rPr>
          <w:rFonts w:hint="eastAsia" w:ascii="宋体" w:hAnsi="宋体"/>
          <w:color w:val="000000"/>
          <w:sz w:val="24"/>
          <w:highlight w:val="none"/>
        </w:rPr>
        <w:t>18.2</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可以按照规定，通过更正公告修改投标截止时间，投标人的所有权利和义务以及投标人受制的截止时间均应以延长后新的截止时间为准。</w:t>
      </w:r>
    </w:p>
    <w:p w14:paraId="5300AD76">
      <w:pPr>
        <w:pStyle w:val="368"/>
        <w:keepNext w:val="0"/>
        <w:keepLines w:val="0"/>
        <w:spacing w:before="0" w:after="0" w:line="360" w:lineRule="auto"/>
        <w:ind w:firstLine="422"/>
        <w:rPr>
          <w:rFonts w:ascii="宋体" w:hAnsi="宋体" w:eastAsia="宋体"/>
          <w:bCs w:val="0"/>
          <w:color w:val="000000"/>
          <w:highlight w:val="none"/>
          <w:lang w:eastAsia="zh-CN"/>
        </w:rPr>
      </w:pPr>
      <w:bookmarkStart w:id="95" w:name="_Toc513029227"/>
      <w:bookmarkStart w:id="96" w:name="_Toc20823299"/>
      <w:bookmarkStart w:id="97" w:name="_Toc16938543"/>
      <w:r>
        <w:rPr>
          <w:rFonts w:hint="eastAsia" w:ascii="宋体" w:hAnsi="宋体" w:eastAsia="宋体"/>
          <w:bCs w:val="0"/>
          <w:color w:val="000000"/>
          <w:highlight w:val="none"/>
          <w:lang w:eastAsia="zh-CN"/>
        </w:rPr>
        <w:t>19.投标文件</w:t>
      </w:r>
      <w:bookmarkEnd w:id="95"/>
      <w:bookmarkEnd w:id="96"/>
      <w:bookmarkEnd w:id="97"/>
      <w:r>
        <w:rPr>
          <w:rFonts w:hint="eastAsia" w:ascii="宋体" w:hAnsi="宋体" w:eastAsia="宋体"/>
          <w:bCs w:val="0"/>
          <w:color w:val="000000"/>
          <w:highlight w:val="none"/>
          <w:lang w:eastAsia="zh-CN"/>
        </w:rPr>
        <w:t>的拒收</w:t>
      </w:r>
    </w:p>
    <w:p w14:paraId="2A931C46">
      <w:pPr>
        <w:spacing w:line="360" w:lineRule="auto"/>
        <w:ind w:firstLine="480"/>
        <w:rPr>
          <w:rFonts w:ascii="宋体" w:hAnsi="宋体"/>
          <w:bCs/>
          <w:color w:val="000000"/>
          <w:sz w:val="24"/>
          <w:highlight w:val="none"/>
        </w:rPr>
      </w:pPr>
      <w:r>
        <w:rPr>
          <w:rFonts w:hint="eastAsia" w:ascii="宋体" w:hAnsi="宋体"/>
          <w:color w:val="000000"/>
          <w:sz w:val="24"/>
          <w:highlight w:val="none"/>
        </w:rPr>
        <w:t>19.1</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拒绝接收在其规定的投标截止时间后上传的任何投标文件。</w:t>
      </w:r>
    </w:p>
    <w:p w14:paraId="4EFF956A">
      <w:pPr>
        <w:pStyle w:val="368"/>
        <w:keepNext w:val="0"/>
        <w:keepLines w:val="0"/>
        <w:spacing w:before="0" w:after="0" w:line="360" w:lineRule="auto"/>
        <w:ind w:firstLine="422"/>
        <w:rPr>
          <w:rFonts w:ascii="宋体" w:hAnsi="宋体" w:eastAsia="宋体"/>
          <w:bCs w:val="0"/>
          <w:color w:val="000000"/>
          <w:highlight w:val="none"/>
          <w:lang w:eastAsia="zh-CN"/>
        </w:rPr>
      </w:pPr>
      <w:bookmarkStart w:id="98" w:name="_Toc513029228"/>
      <w:bookmarkStart w:id="99" w:name="_Toc20823300"/>
      <w:bookmarkStart w:id="100" w:name="_Toc16938544"/>
      <w:r>
        <w:rPr>
          <w:rFonts w:hint="eastAsia" w:ascii="宋体" w:hAnsi="宋体" w:eastAsia="宋体"/>
          <w:bCs w:val="0"/>
          <w:color w:val="000000"/>
          <w:highlight w:val="none"/>
          <w:lang w:eastAsia="zh-CN"/>
        </w:rPr>
        <w:t>20.投标文件的撤回和修改</w:t>
      </w:r>
      <w:bookmarkEnd w:id="98"/>
      <w:bookmarkEnd w:id="99"/>
      <w:bookmarkEnd w:id="100"/>
    </w:p>
    <w:p w14:paraId="5FD4ABE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20.1投标文件的撤回</w:t>
      </w:r>
    </w:p>
    <w:p w14:paraId="230F20F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21.1.1电子投标文件的撤回</w:t>
      </w:r>
    </w:p>
    <w:p w14:paraId="0CAC708F">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投标人可在投标截止时间前，撤回其电子投标文件，具体操作方法见《操作手册》。</w:t>
      </w:r>
    </w:p>
    <w:p w14:paraId="58DCAAC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21.1.2投标人撤回电子投标文件，则认为其不再参与本项目投标活动。</w:t>
      </w:r>
    </w:p>
    <w:p w14:paraId="6D2B312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20.2投标文件的修改</w:t>
      </w:r>
    </w:p>
    <w:p w14:paraId="4BD317A3">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20.2.1投标人可在投标截止时间前，对其电子投标文件进行修改，具体操作方法见《操作手册》。</w:t>
      </w:r>
    </w:p>
    <w:p w14:paraId="02D99284">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20.2.2</w:t>
      </w:r>
      <w:r>
        <w:rPr>
          <w:rFonts w:hint="eastAsia" w:ascii="宋体" w:hAnsi="宋体" w:eastAsia="宋体" w:cs="宋体"/>
          <w:bCs/>
          <w:color w:val="000000"/>
          <w:sz w:val="24"/>
          <w:highlight w:val="none"/>
        </w:rPr>
        <w:t>在投标截止时间之后，投标人不得对其电子投标文件作任何修改。</w:t>
      </w:r>
    </w:p>
    <w:p w14:paraId="3BB95F31">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20.3</w:t>
      </w:r>
      <w:r>
        <w:rPr>
          <w:rFonts w:hint="eastAsia" w:ascii="宋体" w:hAnsi="宋体" w:eastAsia="宋体" w:cs="宋体"/>
          <w:bCs/>
          <w:color w:val="000000"/>
          <w:sz w:val="24"/>
          <w:highlight w:val="none"/>
        </w:rPr>
        <w:t>在投标截止时间至招标文件中规定的投标有效期满之间的这段时间内，投标人不得撤回其投标。</w:t>
      </w:r>
    </w:p>
    <w:p w14:paraId="1426585E">
      <w:pPr>
        <w:pStyle w:val="199"/>
        <w:keepNext w:val="0"/>
        <w:keepLines w:val="0"/>
        <w:spacing w:before="0" w:after="0" w:line="360" w:lineRule="auto"/>
        <w:ind w:firstLine="452"/>
        <w:rPr>
          <w:color w:val="000000"/>
          <w:sz w:val="30"/>
          <w:szCs w:val="30"/>
          <w:highlight w:val="none"/>
          <w:lang w:eastAsia="zh-CN"/>
        </w:rPr>
      </w:pPr>
      <w:bookmarkStart w:id="101" w:name="_Toc513029229"/>
      <w:bookmarkStart w:id="102" w:name="_Toc20823301"/>
      <w:bookmarkStart w:id="103" w:name="_Toc16938545"/>
      <w:bookmarkStart w:id="104" w:name="_Toc120614218"/>
      <w:r>
        <w:rPr>
          <w:rFonts w:hint="eastAsia"/>
          <w:color w:val="000000"/>
          <w:sz w:val="30"/>
          <w:szCs w:val="30"/>
          <w:highlight w:val="none"/>
          <w:lang w:eastAsia="zh-CN"/>
        </w:rPr>
        <w:t>五、开标与评标</w:t>
      </w:r>
      <w:bookmarkEnd w:id="101"/>
      <w:bookmarkEnd w:id="102"/>
      <w:bookmarkEnd w:id="103"/>
      <w:bookmarkEnd w:id="104"/>
    </w:p>
    <w:p w14:paraId="098AA8C2">
      <w:pPr>
        <w:pStyle w:val="368"/>
        <w:keepNext w:val="0"/>
        <w:keepLines w:val="0"/>
        <w:spacing w:before="0" w:after="0" w:line="360" w:lineRule="auto"/>
        <w:ind w:firstLine="422"/>
        <w:rPr>
          <w:rFonts w:ascii="宋体" w:hAnsi="宋体" w:eastAsia="宋体"/>
          <w:bCs w:val="0"/>
          <w:color w:val="000000"/>
          <w:highlight w:val="none"/>
          <w:lang w:eastAsia="zh-CN"/>
        </w:rPr>
      </w:pPr>
      <w:bookmarkStart w:id="105" w:name="_Toc16938546"/>
      <w:bookmarkStart w:id="106" w:name="_Toc20823302"/>
      <w:bookmarkStart w:id="107" w:name="_Toc513029230"/>
      <w:r>
        <w:rPr>
          <w:rFonts w:hint="eastAsia" w:ascii="宋体" w:hAnsi="宋体" w:eastAsia="宋体"/>
          <w:bCs w:val="0"/>
          <w:color w:val="000000"/>
          <w:highlight w:val="none"/>
          <w:lang w:eastAsia="zh-CN"/>
        </w:rPr>
        <w:t>21.开标</w:t>
      </w:r>
      <w:bookmarkEnd w:id="105"/>
      <w:bookmarkEnd w:id="106"/>
      <w:bookmarkEnd w:id="107"/>
    </w:p>
    <w:p w14:paraId="47E5387B">
      <w:pPr>
        <w:spacing w:line="360" w:lineRule="auto"/>
        <w:ind w:firstLine="480"/>
        <w:rPr>
          <w:color w:val="000000"/>
          <w:highlight w:val="none"/>
        </w:rPr>
      </w:pPr>
      <w:r>
        <w:rPr>
          <w:rFonts w:hint="eastAsia" w:ascii="宋体" w:hAnsi="宋体"/>
          <w:color w:val="000000"/>
          <w:sz w:val="24"/>
          <w:highlight w:val="none"/>
        </w:rPr>
        <w:t>21.1</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将在招标公告中规定的时间和地点组织公开开标</w:t>
      </w:r>
      <w:r>
        <w:rPr>
          <w:rFonts w:hint="eastAsia" w:ascii="宋体" w:hAnsi="宋体"/>
          <w:color w:val="000000"/>
          <w:sz w:val="24"/>
          <w:szCs w:val="24"/>
          <w:highlight w:val="none"/>
        </w:rPr>
        <w:t>。投标人应当按照《操作手册</w:t>
      </w:r>
      <w:r>
        <w:rPr>
          <w:rFonts w:hint="eastAsia" w:ascii="宋体" w:hAnsi="宋体" w:eastAsia="宋体"/>
          <w:color w:val="000000"/>
          <w:sz w:val="24"/>
          <w:szCs w:val="24"/>
          <w:highlight w:val="none"/>
          <w:lang w:eastAsia="zh-CN"/>
        </w:rPr>
        <w:t>》的</w:t>
      </w:r>
      <w:r>
        <w:rPr>
          <w:rFonts w:hint="eastAsia" w:ascii="宋体" w:hAnsi="宋体"/>
          <w:color w:val="000000"/>
          <w:sz w:val="24"/>
          <w:szCs w:val="24"/>
          <w:highlight w:val="none"/>
        </w:rPr>
        <w:t>规定，</w:t>
      </w:r>
      <w:r>
        <w:rPr>
          <w:rFonts w:ascii="宋体" w:hAnsi="宋体"/>
          <w:color w:val="000000"/>
          <w:sz w:val="24"/>
          <w:szCs w:val="24"/>
          <w:highlight w:val="none"/>
        </w:rPr>
        <w:t>参加开标活动</w:t>
      </w:r>
      <w:r>
        <w:rPr>
          <w:rFonts w:hint="eastAsia" w:ascii="宋体" w:hAnsi="宋体"/>
          <w:color w:val="000000"/>
          <w:sz w:val="24"/>
          <w:szCs w:val="24"/>
          <w:highlight w:val="none"/>
        </w:rPr>
        <w:t>和在</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规定的时间内对投标文件进行解密。</w:t>
      </w:r>
    </w:p>
    <w:p w14:paraId="242CC783">
      <w:pPr>
        <w:spacing w:line="360" w:lineRule="auto"/>
        <w:ind w:firstLine="480"/>
        <w:rPr>
          <w:rFonts w:ascii="宋体" w:hAnsi="宋体"/>
          <w:color w:val="000000"/>
          <w:sz w:val="24"/>
          <w:highlight w:val="none"/>
        </w:rPr>
      </w:pPr>
      <w:r>
        <w:rPr>
          <w:rFonts w:hint="eastAsia" w:ascii="宋体" w:hAnsi="宋体"/>
          <w:color w:val="000000"/>
          <w:sz w:val="24"/>
          <w:highlight w:val="none"/>
        </w:rPr>
        <w:t>21.2开标仪式由</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组织。</w:t>
      </w:r>
      <w:r>
        <w:rPr>
          <w:rFonts w:hint="eastAsia" w:ascii="宋体" w:hAnsi="宋体"/>
          <w:bCs/>
          <w:color w:val="000000"/>
          <w:sz w:val="24"/>
          <w:szCs w:val="24"/>
          <w:highlight w:val="none"/>
        </w:rPr>
        <w:t>“苏采云”系统</w:t>
      </w:r>
      <w:r>
        <w:rPr>
          <w:rFonts w:hint="eastAsia" w:ascii="宋体" w:hAnsi="宋体"/>
          <w:color w:val="000000"/>
          <w:sz w:val="24"/>
          <w:highlight w:val="none"/>
        </w:rPr>
        <w:t>将自动对</w:t>
      </w:r>
      <w:r>
        <w:rPr>
          <w:rFonts w:ascii="宋体" w:hAnsi="宋体"/>
          <w:color w:val="000000"/>
          <w:sz w:val="24"/>
          <w:highlight w:val="none"/>
        </w:rPr>
        <w:t>项目进行开标，并</w:t>
      </w:r>
      <w:r>
        <w:rPr>
          <w:rFonts w:hint="eastAsia" w:ascii="宋体" w:hAnsi="宋体"/>
          <w:color w:val="000000"/>
          <w:sz w:val="24"/>
          <w:highlight w:val="none"/>
        </w:rPr>
        <w:t>宣布各</w:t>
      </w:r>
      <w:r>
        <w:rPr>
          <w:rFonts w:ascii="宋体" w:hAnsi="宋体"/>
          <w:color w:val="000000"/>
          <w:sz w:val="24"/>
          <w:highlight w:val="none"/>
        </w:rPr>
        <w:t>投标人</w:t>
      </w:r>
      <w:r>
        <w:rPr>
          <w:rFonts w:hint="eastAsia" w:ascii="宋体" w:hAnsi="宋体"/>
          <w:color w:val="000000"/>
          <w:sz w:val="24"/>
          <w:highlight w:val="none"/>
        </w:rPr>
        <w:t>名称和投标价格。</w:t>
      </w:r>
    </w:p>
    <w:p w14:paraId="45550AB8">
      <w:pPr>
        <w:spacing w:line="360" w:lineRule="auto"/>
        <w:ind w:firstLine="480"/>
        <w:rPr>
          <w:rFonts w:ascii="宋体" w:hAnsi="宋体"/>
          <w:color w:val="000000"/>
          <w:sz w:val="24"/>
          <w:highlight w:val="none"/>
        </w:rPr>
      </w:pPr>
      <w:r>
        <w:rPr>
          <w:rFonts w:hint="eastAsia" w:ascii="宋体" w:hAnsi="宋体"/>
          <w:color w:val="000000"/>
          <w:sz w:val="24"/>
          <w:highlight w:val="none"/>
        </w:rPr>
        <w:t>21.3投标人在开标过程中</w:t>
      </w:r>
      <w:r>
        <w:rPr>
          <w:rFonts w:hint="eastAsia" w:ascii="宋体" w:hAnsi="宋体" w:eastAsia="宋体"/>
          <w:color w:val="000000"/>
          <w:sz w:val="24"/>
          <w:highlight w:val="none"/>
          <w:lang w:eastAsia="zh-CN"/>
        </w:rPr>
        <w:t>涉及的</w:t>
      </w:r>
      <w:r>
        <w:rPr>
          <w:rFonts w:hint="eastAsia" w:ascii="宋体" w:hAnsi="宋体"/>
          <w:color w:val="000000"/>
          <w:sz w:val="24"/>
          <w:highlight w:val="none"/>
        </w:rPr>
        <w:t>投标文件解密、开标结果确认等工作，应按照《操作手册》规定执行。</w:t>
      </w:r>
    </w:p>
    <w:p w14:paraId="6C8DE224">
      <w:pPr>
        <w:spacing w:line="360" w:lineRule="auto"/>
        <w:ind w:firstLine="480"/>
        <w:rPr>
          <w:rFonts w:ascii="宋体" w:hAnsi="宋体"/>
          <w:color w:val="000000"/>
          <w:sz w:val="24"/>
          <w:highlight w:val="none"/>
        </w:rPr>
      </w:pPr>
      <w:r>
        <w:rPr>
          <w:rFonts w:hint="eastAsia" w:ascii="宋体" w:hAnsi="宋体"/>
          <w:color w:val="000000"/>
          <w:sz w:val="24"/>
          <w:highlight w:val="none"/>
        </w:rPr>
        <w:t>21.4投标人如果对开标过程和开标记录有疑义，应当根据《操作手册》规定提出，如</w:t>
      </w:r>
      <w:r>
        <w:rPr>
          <w:rFonts w:hint="eastAsia" w:ascii="宋体" w:hAnsi="宋体"/>
          <w:bCs/>
          <w:color w:val="000000"/>
          <w:sz w:val="24"/>
          <w:szCs w:val="24"/>
          <w:highlight w:val="none"/>
        </w:rPr>
        <w:t>“苏采云”系统</w:t>
      </w:r>
      <w:r>
        <w:rPr>
          <w:rFonts w:hint="eastAsia" w:ascii="宋体" w:hAnsi="宋体"/>
          <w:color w:val="000000"/>
          <w:sz w:val="24"/>
          <w:highlight w:val="none"/>
        </w:rPr>
        <w:t>中《开标记录表》宣布后5分钟内未提出的，视同认可开标结果。</w:t>
      </w:r>
    </w:p>
    <w:p w14:paraId="5A0E6CD2">
      <w:pPr>
        <w:pStyle w:val="368"/>
        <w:keepNext w:val="0"/>
        <w:keepLines w:val="0"/>
        <w:spacing w:before="0" w:after="0" w:line="360" w:lineRule="auto"/>
        <w:ind w:firstLine="422"/>
        <w:rPr>
          <w:rFonts w:ascii="宋体" w:hAnsi="宋体" w:eastAsia="宋体"/>
          <w:bCs w:val="0"/>
          <w:color w:val="000000"/>
          <w:highlight w:val="none"/>
          <w:lang w:eastAsia="zh-CN"/>
        </w:rPr>
      </w:pPr>
      <w:bookmarkStart w:id="108" w:name="_Toc513029231"/>
      <w:bookmarkStart w:id="109" w:name="_Toc20823303"/>
      <w:bookmarkStart w:id="110" w:name="_Toc16938547"/>
      <w:r>
        <w:rPr>
          <w:rFonts w:hint="eastAsia" w:ascii="宋体" w:hAnsi="宋体" w:eastAsia="宋体"/>
          <w:bCs w:val="0"/>
          <w:color w:val="000000"/>
          <w:highlight w:val="none"/>
          <w:lang w:eastAsia="zh-CN"/>
        </w:rPr>
        <w:t>22.评标委员会</w:t>
      </w:r>
    </w:p>
    <w:p w14:paraId="51001E01">
      <w:pPr>
        <w:spacing w:line="360" w:lineRule="auto"/>
        <w:ind w:firstLine="480"/>
        <w:rPr>
          <w:rFonts w:ascii="宋体" w:hAnsi="宋体"/>
          <w:b/>
          <w:color w:val="000000"/>
          <w:sz w:val="24"/>
          <w:szCs w:val="24"/>
          <w:highlight w:val="none"/>
        </w:rPr>
      </w:pPr>
      <w:r>
        <w:rPr>
          <w:rFonts w:hint="eastAsia" w:ascii="宋体" w:hAnsi="宋体"/>
          <w:color w:val="000000"/>
          <w:sz w:val="24"/>
          <w:szCs w:val="24"/>
          <w:highlight w:val="none"/>
        </w:rPr>
        <w:t>22.1开标后，</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将立即组织评标委员会（以下简称评委会）进行评标。</w:t>
      </w:r>
    </w:p>
    <w:p w14:paraId="57D55D1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22.2评委会依法组建，且人员构成符合政府采购有关规定。</w:t>
      </w:r>
    </w:p>
    <w:p w14:paraId="7D06201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22.3评委会独立工作，负责评审所有投标文件并确定中标候选人。</w:t>
      </w:r>
    </w:p>
    <w:p w14:paraId="4F7BD28F">
      <w:pPr>
        <w:pStyle w:val="368"/>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23.评标过程的保密与公正</w:t>
      </w:r>
      <w:bookmarkEnd w:id="108"/>
      <w:bookmarkEnd w:id="109"/>
      <w:bookmarkEnd w:id="110"/>
    </w:p>
    <w:p w14:paraId="698D95A7">
      <w:pPr>
        <w:spacing w:line="360" w:lineRule="auto"/>
        <w:ind w:firstLine="480"/>
        <w:rPr>
          <w:rFonts w:ascii="宋体" w:hAnsi="宋体"/>
          <w:bCs/>
          <w:color w:val="000000"/>
          <w:sz w:val="24"/>
          <w:highlight w:val="none"/>
        </w:rPr>
      </w:pPr>
      <w:r>
        <w:rPr>
          <w:rFonts w:hint="eastAsia" w:ascii="宋体" w:hAnsi="宋体"/>
          <w:color w:val="000000"/>
          <w:sz w:val="24"/>
          <w:highlight w:val="none"/>
        </w:rPr>
        <w:t>23.1</w:t>
      </w:r>
      <w:r>
        <w:rPr>
          <w:rFonts w:hint="eastAsia" w:ascii="宋体" w:hAnsi="宋体"/>
          <w:bCs/>
          <w:color w:val="000000"/>
          <w:sz w:val="24"/>
          <w:highlight w:val="none"/>
        </w:rPr>
        <w:t>凡是与审查、澄清、评价和比较投标的有关资料以及授标建议等，采购人、评委、</w:t>
      </w:r>
      <w:r>
        <w:rPr>
          <w:rFonts w:hint="eastAsia" w:ascii="宋体" w:hAnsi="宋体" w:eastAsia="宋体"/>
          <w:bCs/>
          <w:color w:val="000000"/>
          <w:sz w:val="24"/>
          <w:highlight w:val="none"/>
          <w:lang w:eastAsia="zh-CN"/>
        </w:rPr>
        <w:t>采购代理机构</w:t>
      </w:r>
      <w:r>
        <w:rPr>
          <w:rFonts w:hint="eastAsia" w:ascii="宋体" w:hAnsi="宋体"/>
          <w:bCs/>
          <w:color w:val="000000"/>
          <w:sz w:val="24"/>
          <w:highlight w:val="none"/>
        </w:rPr>
        <w:t>均不得向投标人或与评标无关的其他人员透露。</w:t>
      </w:r>
    </w:p>
    <w:p w14:paraId="09A90ED6">
      <w:pPr>
        <w:spacing w:line="360" w:lineRule="auto"/>
        <w:ind w:firstLine="480"/>
        <w:rPr>
          <w:rFonts w:ascii="宋体" w:hAnsi="宋体"/>
          <w:color w:val="000000"/>
          <w:sz w:val="24"/>
          <w:szCs w:val="24"/>
          <w:highlight w:val="none"/>
        </w:rPr>
      </w:pPr>
      <w:r>
        <w:rPr>
          <w:rFonts w:hint="eastAsia" w:ascii="宋体" w:hAnsi="宋体"/>
          <w:color w:val="000000"/>
          <w:sz w:val="24"/>
          <w:highlight w:val="none"/>
        </w:rPr>
        <w:t>23.2</w:t>
      </w:r>
      <w:r>
        <w:rPr>
          <w:rFonts w:hint="eastAsia" w:ascii="宋体" w:hAnsi="宋体"/>
          <w:color w:val="000000"/>
          <w:sz w:val="24"/>
          <w:szCs w:val="24"/>
          <w:highlight w:val="none"/>
        </w:rPr>
        <w:t>在评标过程中，投标人不得以任何行为影响评标过程，否则其投标文件将被作为无效投标文件。</w:t>
      </w:r>
    </w:p>
    <w:p w14:paraId="3A23B80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23.</w:t>
      </w:r>
      <w:r>
        <w:rPr>
          <w:rFonts w:ascii="宋体" w:hAnsi="宋体"/>
          <w:color w:val="000000"/>
          <w:sz w:val="24"/>
          <w:szCs w:val="24"/>
          <w:highlight w:val="none"/>
        </w:rPr>
        <w:t>3</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和评标委员会不向未中标的投标人解释未中标原因，也不公布评标过程中的相关细节。</w:t>
      </w:r>
    </w:p>
    <w:p w14:paraId="4BE9332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23.4采用综合评分法的项目，未中标的投标人可于中标结果公告发布后通过</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查看自己的评审得分及排序情况。</w:t>
      </w:r>
    </w:p>
    <w:p w14:paraId="11E542EB">
      <w:pPr>
        <w:pStyle w:val="368"/>
        <w:keepNext w:val="0"/>
        <w:keepLines w:val="0"/>
        <w:spacing w:before="0" w:after="0" w:line="360" w:lineRule="auto"/>
        <w:ind w:firstLine="422"/>
        <w:rPr>
          <w:rFonts w:ascii="宋体" w:hAnsi="宋体" w:eastAsia="宋体"/>
          <w:bCs w:val="0"/>
          <w:color w:val="000000"/>
          <w:highlight w:val="none"/>
          <w:lang w:eastAsia="zh-CN"/>
        </w:rPr>
      </w:pPr>
      <w:bookmarkStart w:id="111" w:name="_Toc16938548"/>
      <w:bookmarkStart w:id="112" w:name="_Toc513029232"/>
      <w:bookmarkStart w:id="113" w:name="_Toc20823304"/>
      <w:r>
        <w:rPr>
          <w:rFonts w:hint="eastAsia" w:ascii="宋体" w:hAnsi="宋体" w:eastAsia="宋体"/>
          <w:bCs w:val="0"/>
          <w:color w:val="000000"/>
          <w:highlight w:val="none"/>
          <w:lang w:eastAsia="zh-CN"/>
        </w:rPr>
        <w:t>24.投标文件的澄清</w:t>
      </w:r>
      <w:bookmarkEnd w:id="111"/>
      <w:bookmarkEnd w:id="112"/>
      <w:bookmarkEnd w:id="113"/>
    </w:p>
    <w:p w14:paraId="1DB2E6DF">
      <w:pPr>
        <w:spacing w:line="360" w:lineRule="auto"/>
        <w:ind w:firstLine="480"/>
        <w:rPr>
          <w:rFonts w:ascii="宋体" w:hAnsi="宋体"/>
          <w:color w:val="000000"/>
          <w:sz w:val="24"/>
          <w:szCs w:val="24"/>
          <w:highlight w:val="none"/>
        </w:rPr>
      </w:pPr>
      <w:r>
        <w:rPr>
          <w:rFonts w:ascii="宋体" w:hAnsi="宋体"/>
          <w:color w:val="000000"/>
          <w:sz w:val="24"/>
          <w:szCs w:val="24"/>
          <w:highlight w:val="none"/>
        </w:rPr>
        <w:t>2</w:t>
      </w:r>
      <w:r>
        <w:rPr>
          <w:rFonts w:hint="eastAsia" w:ascii="宋体" w:hAnsi="宋体"/>
          <w:color w:val="000000"/>
          <w:sz w:val="24"/>
          <w:szCs w:val="24"/>
          <w:highlight w:val="none"/>
        </w:rPr>
        <w:t>4.</w:t>
      </w:r>
      <w:r>
        <w:rPr>
          <w:rFonts w:ascii="宋体" w:hAnsi="宋体"/>
          <w:color w:val="000000"/>
          <w:sz w:val="24"/>
          <w:szCs w:val="24"/>
          <w:highlight w:val="none"/>
        </w:rPr>
        <w:t>1</w:t>
      </w:r>
      <w:r>
        <w:rPr>
          <w:rFonts w:hint="eastAsia" w:ascii="宋体" w:hAnsi="宋体"/>
          <w:color w:val="000000"/>
          <w:sz w:val="24"/>
          <w:szCs w:val="24"/>
          <w:highlight w:val="none"/>
        </w:rPr>
        <w:t>评标期间，评委会对投标文件中含义不明确、同类问题表述不一致或者有明显文字和计算错误的内容，有权要求投标人作出必要的澄清、说明或者补正。</w:t>
      </w:r>
    </w:p>
    <w:p w14:paraId="177A621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投标人的澄清、说明或者补正不得超出投标文件的范围或者改变投标文件的实质性内容。</w:t>
      </w:r>
    </w:p>
    <w:p w14:paraId="5FE5E8B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24.2需要供应商进行澄清、说明和补正的，评委会将通过</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向供应商发出“澄清要求函”，接到“澄清要求函”的投标人应当按照要求在</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中提交“澄清响应函”并加盖CA电子公章。澄清、说明和补正的内容作为投标文件的补充部分，具体操作方式见《操作手册》。</w:t>
      </w:r>
    </w:p>
    <w:p w14:paraId="1110C39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24.3接到评委会澄清、说明和补正要求的投标人如未按规定及时</w:t>
      </w:r>
      <w:r>
        <w:rPr>
          <w:rFonts w:hint="eastAsia" w:ascii="宋体" w:hAnsi="宋体" w:eastAsia="宋体"/>
          <w:color w:val="000000"/>
          <w:sz w:val="24"/>
          <w:szCs w:val="24"/>
          <w:highlight w:val="none"/>
          <w:lang w:eastAsia="zh-CN"/>
        </w:rPr>
        <w:t>作出</w:t>
      </w:r>
      <w:r>
        <w:rPr>
          <w:rFonts w:hint="eastAsia" w:ascii="宋体" w:hAnsi="宋体"/>
          <w:color w:val="000000"/>
          <w:sz w:val="24"/>
          <w:szCs w:val="24"/>
          <w:highlight w:val="none"/>
        </w:rPr>
        <w:t>澄清、说明和补正，其风险由投标人自行承担。</w:t>
      </w:r>
    </w:p>
    <w:p w14:paraId="278C59AB">
      <w:pPr>
        <w:pStyle w:val="368"/>
        <w:keepNext w:val="0"/>
        <w:keepLines w:val="0"/>
        <w:spacing w:before="0" w:after="0" w:line="360" w:lineRule="auto"/>
        <w:ind w:firstLine="422"/>
        <w:rPr>
          <w:rFonts w:ascii="宋体" w:hAnsi="宋体" w:eastAsia="宋体"/>
          <w:bCs w:val="0"/>
          <w:color w:val="000000"/>
          <w:highlight w:val="none"/>
          <w:lang w:eastAsia="zh-CN"/>
        </w:rPr>
      </w:pPr>
      <w:bookmarkStart w:id="114" w:name="_Toc20823305"/>
      <w:bookmarkStart w:id="115" w:name="_Toc16938549"/>
      <w:bookmarkStart w:id="116" w:name="_Toc513029233"/>
      <w:r>
        <w:rPr>
          <w:rFonts w:hint="eastAsia" w:ascii="宋体" w:hAnsi="宋体" w:eastAsia="宋体"/>
          <w:bCs w:val="0"/>
          <w:color w:val="000000"/>
          <w:highlight w:val="none"/>
          <w:lang w:eastAsia="zh-CN"/>
        </w:rPr>
        <w:t>25.对投标文件的初审</w:t>
      </w:r>
      <w:bookmarkEnd w:id="114"/>
      <w:bookmarkEnd w:id="115"/>
      <w:bookmarkEnd w:id="116"/>
    </w:p>
    <w:p w14:paraId="65B7A9B8">
      <w:pPr>
        <w:spacing w:line="360" w:lineRule="auto"/>
        <w:ind w:firstLine="480"/>
        <w:rPr>
          <w:rFonts w:ascii="宋体" w:hAnsi="宋体"/>
          <w:bCs/>
          <w:color w:val="000000"/>
          <w:sz w:val="24"/>
          <w:highlight w:val="none"/>
        </w:rPr>
      </w:pPr>
      <w:r>
        <w:rPr>
          <w:rFonts w:hint="eastAsia" w:ascii="宋体" w:hAnsi="宋体"/>
          <w:color w:val="000000"/>
          <w:sz w:val="24"/>
          <w:highlight w:val="none"/>
        </w:rPr>
        <w:t>25.1</w:t>
      </w:r>
      <w:r>
        <w:rPr>
          <w:rFonts w:hint="eastAsia" w:ascii="宋体" w:hAnsi="宋体"/>
          <w:bCs/>
          <w:color w:val="000000"/>
          <w:sz w:val="24"/>
          <w:highlight w:val="none"/>
        </w:rPr>
        <w:t>投标文件初审分为资格审查和符合性审查。</w:t>
      </w:r>
    </w:p>
    <w:p w14:paraId="00E2E3A7">
      <w:pPr>
        <w:spacing w:line="360" w:lineRule="auto"/>
        <w:ind w:firstLine="480"/>
        <w:rPr>
          <w:rFonts w:ascii="宋体" w:hAnsi="宋体"/>
          <w:bCs/>
          <w:color w:val="000000"/>
          <w:sz w:val="24"/>
          <w:highlight w:val="none"/>
        </w:rPr>
      </w:pPr>
      <w:r>
        <w:rPr>
          <w:rFonts w:hint="eastAsia" w:ascii="宋体" w:hAnsi="宋体"/>
          <w:bCs/>
          <w:color w:val="000000"/>
          <w:sz w:val="24"/>
          <w:highlight w:val="none"/>
        </w:rPr>
        <w:t>25.1.1资格审查：依据法律法规和招标文件的规定，由采购人对投标文件中的资格证明文件进行审查。</w:t>
      </w:r>
    </w:p>
    <w:p w14:paraId="7FED127E">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采购人在进行资格审查的同时，将</w:t>
      </w:r>
      <w:r>
        <w:rPr>
          <w:rFonts w:hint="eastAsia" w:ascii="宋体" w:hAnsi="宋体" w:cs="宋体"/>
          <w:bCs/>
          <w:color w:val="000000"/>
          <w:sz w:val="24"/>
          <w:szCs w:val="24"/>
          <w:highlight w:val="none"/>
        </w:rPr>
        <w:t>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w:t>
      </w:r>
      <w:r>
        <w:rPr>
          <w:rFonts w:hint="eastAsia" w:ascii="宋体" w:hAnsi="宋体" w:cs="宋体"/>
          <w:color w:val="000000"/>
          <w:sz w:val="24"/>
          <w:szCs w:val="24"/>
          <w:highlight w:val="none"/>
        </w:rPr>
        <w:t>中国政府采购网</w:t>
      </w:r>
      <w:r>
        <w:rPr>
          <w:rFonts w:hint="eastAsia" w:ascii="宋体" w:hAnsi="宋体" w:eastAsia="宋体" w:cs="宋体"/>
          <w:color w:val="000000"/>
          <w:sz w:val="24"/>
          <w:szCs w:val="24"/>
          <w:highlight w:val="none"/>
          <w:lang w:eastAsia="zh-CN"/>
        </w:rPr>
        <w:t>（</w:t>
      </w:r>
      <w:r>
        <w:rPr>
          <w:rFonts w:hint="eastAsia" w:ascii="宋体" w:hAnsi="宋体" w:cs="宋体"/>
          <w:color w:val="000000"/>
          <w:sz w:val="24"/>
          <w:szCs w:val="24"/>
          <w:highlight w:val="none"/>
        </w:rPr>
        <w:t>www.ccgp.gov.cn</w:t>
      </w:r>
      <w:r>
        <w:rPr>
          <w:rFonts w:hint="eastAsia" w:ascii="宋体" w:hAnsi="宋体" w:eastAsia="宋体" w:cs="宋体"/>
          <w:color w:val="000000"/>
          <w:sz w:val="24"/>
          <w:szCs w:val="24"/>
          <w:highlight w:val="none"/>
          <w:lang w:eastAsia="zh-CN"/>
        </w:rPr>
        <w:t>）</w:t>
      </w:r>
      <w:r>
        <w:rPr>
          <w:rFonts w:hint="eastAsia" w:ascii="宋体" w:hAnsi="宋体" w:cs="宋体"/>
          <w:bCs/>
          <w:color w:val="000000"/>
          <w:sz w:val="24"/>
          <w:szCs w:val="24"/>
          <w:highlight w:val="none"/>
        </w:rPr>
        <w:t>查询投标供应商在投标截止时间之前，是否被列入</w:t>
      </w:r>
      <w:r>
        <w:rPr>
          <w:rFonts w:hint="eastAsia" w:ascii="宋体" w:hAnsi="宋体" w:cs="宋体"/>
          <w:color w:val="000000"/>
          <w:sz w:val="24"/>
          <w:szCs w:val="24"/>
          <w:highlight w:val="none"/>
        </w:rPr>
        <w:t>失信被执行人、</w:t>
      </w:r>
      <w:r>
        <w:rPr>
          <w:rFonts w:hint="eastAsia" w:ascii="宋体" w:hAnsi="宋体" w:eastAsia="宋体" w:cs="宋体"/>
          <w:color w:val="000000"/>
          <w:sz w:val="24"/>
          <w:szCs w:val="24"/>
          <w:highlight w:val="none"/>
          <w:lang w:eastAsia="zh-CN"/>
        </w:rPr>
        <w:t>重大税收违法失信主体</w:t>
      </w:r>
      <w:r>
        <w:rPr>
          <w:rFonts w:hint="eastAsia" w:ascii="宋体" w:hAnsi="宋体" w:cs="宋体"/>
          <w:color w:val="000000"/>
          <w:sz w:val="24"/>
          <w:szCs w:val="24"/>
          <w:highlight w:val="none"/>
        </w:rPr>
        <w:t>、政府采购严重违法失信行为记录名单，</w:t>
      </w:r>
      <w:r>
        <w:rPr>
          <w:rFonts w:hint="eastAsia" w:ascii="宋体" w:hAnsi="宋体" w:cs="宋体"/>
          <w:bCs/>
          <w:color w:val="000000"/>
          <w:sz w:val="24"/>
          <w:highlight w:val="none"/>
        </w:rPr>
        <w:t>以确定投标供应商是否具备投标资格。</w:t>
      </w:r>
      <w:r>
        <w:rPr>
          <w:rFonts w:hint="eastAsia" w:ascii="宋体" w:hAnsi="宋体" w:cs="宋体"/>
          <w:color w:val="000000"/>
          <w:sz w:val="24"/>
          <w:szCs w:val="24"/>
          <w:highlight w:val="none"/>
        </w:rPr>
        <w:t>查询结果留存并归档。</w:t>
      </w:r>
    </w:p>
    <w:p w14:paraId="3532D7AF">
      <w:pPr>
        <w:spacing w:line="360" w:lineRule="auto"/>
        <w:ind w:firstLine="480"/>
        <w:rPr>
          <w:rFonts w:ascii="宋体" w:hAnsi="宋体"/>
          <w:bCs/>
          <w:color w:val="000000"/>
          <w:sz w:val="24"/>
          <w:highlight w:val="none"/>
        </w:rPr>
      </w:pPr>
      <w:r>
        <w:rPr>
          <w:rFonts w:hint="eastAsia" w:ascii="宋体" w:hAnsi="宋体"/>
          <w:bCs/>
          <w:color w:val="000000"/>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000000"/>
          <w:sz w:val="24"/>
          <w:highlight w:val="none"/>
          <w:lang w:eastAsia="zh-CN"/>
        </w:rPr>
        <w:t>，</w:t>
      </w:r>
      <w:r>
        <w:rPr>
          <w:rFonts w:hint="eastAsia" w:ascii="宋体" w:hAnsi="宋体"/>
          <w:bCs/>
          <w:color w:val="000000"/>
          <w:sz w:val="24"/>
          <w:highlight w:val="none"/>
        </w:rPr>
        <w:t>联合体成员存在不良信用记录的，视同联合体存在不良应用记录。</w:t>
      </w:r>
    </w:p>
    <w:p w14:paraId="743C09F7">
      <w:pPr>
        <w:spacing w:line="360" w:lineRule="auto"/>
        <w:ind w:firstLine="480"/>
        <w:rPr>
          <w:rFonts w:ascii="宋体" w:hAnsi="宋体"/>
          <w:bCs/>
          <w:color w:val="000000"/>
          <w:sz w:val="24"/>
          <w:highlight w:val="none"/>
        </w:rPr>
      </w:pPr>
      <w:r>
        <w:rPr>
          <w:rFonts w:hint="eastAsia" w:ascii="宋体" w:hAnsi="宋体"/>
          <w:bCs/>
          <w:color w:val="000000"/>
          <w:sz w:val="24"/>
          <w:highlight w:val="none"/>
        </w:rPr>
        <w:t>25.1.2符合性审查：依据招标文件的规定，由评委会从投标文件的有效性、完整性和对招标文件的响应程度进行审查，以确定是否对招标文件的实质性要求作出响应。</w:t>
      </w:r>
    </w:p>
    <w:p w14:paraId="1B274839">
      <w:pPr>
        <w:spacing w:line="360" w:lineRule="auto"/>
        <w:ind w:firstLine="480"/>
        <w:rPr>
          <w:rFonts w:ascii="宋体" w:hAnsi="宋体"/>
          <w:bCs/>
          <w:color w:val="000000"/>
          <w:sz w:val="24"/>
          <w:highlight w:val="none"/>
        </w:rPr>
      </w:pPr>
      <w:r>
        <w:rPr>
          <w:rFonts w:hint="eastAsia" w:ascii="宋体" w:hAnsi="宋体"/>
          <w:bCs/>
          <w:color w:val="000000"/>
          <w:sz w:val="24"/>
          <w:highlight w:val="none"/>
        </w:rPr>
        <w:t>25.</w:t>
      </w:r>
      <w:r>
        <w:rPr>
          <w:rFonts w:ascii="宋体" w:hAnsi="宋体"/>
          <w:bCs/>
          <w:color w:val="000000"/>
          <w:sz w:val="24"/>
          <w:highlight w:val="none"/>
        </w:rPr>
        <w:t>1.</w:t>
      </w:r>
      <w:r>
        <w:rPr>
          <w:rFonts w:hint="eastAsia" w:ascii="宋体" w:hAnsi="宋体"/>
          <w:bCs/>
          <w:color w:val="000000"/>
          <w:sz w:val="24"/>
          <w:highlight w:val="none"/>
        </w:rPr>
        <w:t>3未通过资格审查或符合性审查的投标人，将在</w:t>
      </w:r>
      <w:r>
        <w:rPr>
          <w:rFonts w:hint="eastAsia" w:ascii="宋体" w:hAnsi="宋体"/>
          <w:bCs/>
          <w:color w:val="000000"/>
          <w:sz w:val="24"/>
          <w:szCs w:val="24"/>
          <w:highlight w:val="none"/>
        </w:rPr>
        <w:t>“苏采云”系统</w:t>
      </w:r>
      <w:r>
        <w:rPr>
          <w:rFonts w:hint="eastAsia" w:ascii="宋体" w:hAnsi="宋体"/>
          <w:bCs/>
          <w:color w:val="000000"/>
          <w:sz w:val="24"/>
          <w:highlight w:val="none"/>
        </w:rPr>
        <w:t>中告知未通过资格审查或符合性审查的原因，</w:t>
      </w:r>
      <w:r>
        <w:rPr>
          <w:rFonts w:ascii="宋体" w:hAnsi="宋体"/>
          <w:bCs/>
          <w:color w:val="000000"/>
          <w:sz w:val="24"/>
          <w:highlight w:val="none"/>
        </w:rPr>
        <w:t>评标结束后，将不再告知未通过资格审查和</w:t>
      </w:r>
      <w:r>
        <w:rPr>
          <w:rFonts w:hint="eastAsia" w:ascii="宋体" w:hAnsi="宋体"/>
          <w:bCs/>
          <w:color w:val="000000"/>
          <w:sz w:val="24"/>
          <w:highlight w:val="none"/>
        </w:rPr>
        <w:t>符合性</w:t>
      </w:r>
      <w:r>
        <w:rPr>
          <w:rFonts w:ascii="宋体" w:hAnsi="宋体"/>
          <w:bCs/>
          <w:color w:val="000000"/>
          <w:sz w:val="24"/>
          <w:highlight w:val="none"/>
        </w:rPr>
        <w:t>审查的原因。</w:t>
      </w:r>
    </w:p>
    <w:p w14:paraId="3A51C534">
      <w:pPr>
        <w:spacing w:line="360" w:lineRule="auto"/>
        <w:ind w:firstLine="48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5</w:t>
      </w:r>
      <w:r>
        <w:rPr>
          <w:rFonts w:hint="eastAsia" w:ascii="宋体" w:hAnsi="宋体"/>
          <w:color w:val="000000"/>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3B563071">
      <w:pPr>
        <w:spacing w:line="360" w:lineRule="auto"/>
        <w:ind w:firstLine="480"/>
        <w:rPr>
          <w:rFonts w:ascii="宋体" w:hAnsi="宋体"/>
          <w:color w:val="000000"/>
          <w:sz w:val="24"/>
          <w:highlight w:val="none"/>
        </w:rPr>
      </w:pPr>
      <w:r>
        <w:rPr>
          <w:rFonts w:hint="eastAsia" w:ascii="宋体" w:hAnsi="宋体"/>
          <w:color w:val="000000"/>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000000"/>
          <w:sz w:val="24"/>
          <w:highlight w:val="none"/>
          <w:lang w:eastAsia="zh-CN"/>
        </w:rPr>
        <w:t>采购代理机构</w:t>
      </w:r>
      <w:r>
        <w:rPr>
          <w:rFonts w:hint="eastAsia" w:ascii="宋体" w:hAnsi="宋体"/>
          <w:color w:val="000000"/>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A6547F9">
      <w:pPr>
        <w:spacing w:line="360" w:lineRule="auto"/>
        <w:ind w:firstLine="48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5</w:t>
      </w:r>
      <w:r>
        <w:rPr>
          <w:rFonts w:hint="eastAsia" w:ascii="宋体" w:hAnsi="宋体"/>
          <w:color w:val="000000"/>
          <w:sz w:val="24"/>
          <w:highlight w:val="none"/>
        </w:rPr>
        <w:t>.3如果投标文件实质上没有响应招标文件的要求，评委会将予以拒绝，其投标文件无效，投标人不得通过修改或撤销</w:t>
      </w:r>
      <w:r>
        <w:rPr>
          <w:rFonts w:hint="eastAsia" w:ascii="宋体" w:hAnsi="宋体" w:eastAsia="宋体"/>
          <w:color w:val="000000"/>
          <w:sz w:val="24"/>
          <w:highlight w:val="none"/>
          <w:lang w:eastAsia="zh-CN"/>
        </w:rPr>
        <w:t>不符</w:t>
      </w:r>
      <w:r>
        <w:rPr>
          <w:rFonts w:hint="eastAsia" w:ascii="宋体" w:hAnsi="宋体"/>
          <w:color w:val="000000"/>
          <w:sz w:val="24"/>
          <w:highlight w:val="none"/>
        </w:rPr>
        <w:t>合要求的偏离或保留而使其投标成为实质性响应的投标。</w:t>
      </w:r>
    </w:p>
    <w:p w14:paraId="086475AD">
      <w:pPr>
        <w:spacing w:line="360" w:lineRule="auto"/>
        <w:ind w:firstLine="480"/>
        <w:rPr>
          <w:rFonts w:ascii="宋体" w:hAnsi="宋体"/>
          <w:bCs/>
          <w:color w:val="000000"/>
          <w:sz w:val="24"/>
          <w:highlight w:val="none"/>
        </w:rPr>
      </w:pPr>
      <w:r>
        <w:rPr>
          <w:rFonts w:hint="eastAsia" w:ascii="宋体" w:hAnsi="宋体"/>
          <w:color w:val="000000"/>
          <w:sz w:val="24"/>
          <w:highlight w:val="none"/>
        </w:rPr>
        <w:t>25.</w:t>
      </w:r>
      <w:r>
        <w:rPr>
          <w:rFonts w:ascii="宋体" w:hAnsi="宋体"/>
          <w:color w:val="000000"/>
          <w:sz w:val="24"/>
          <w:highlight w:val="none"/>
        </w:rPr>
        <w:t>4</w:t>
      </w:r>
      <w:r>
        <w:rPr>
          <w:rFonts w:hint="eastAsia" w:ascii="宋体" w:hAnsi="宋体"/>
          <w:bCs/>
          <w:color w:val="000000"/>
          <w:sz w:val="24"/>
          <w:highlight w:val="none"/>
        </w:rPr>
        <w:t>评委会将对确定为实质性响应的投标进行进一步审核，确定其是否有计算上或累加上的算术错误，修正错误的原则如下：</w:t>
      </w:r>
    </w:p>
    <w:p w14:paraId="7F060E1A">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（1）</w:t>
      </w:r>
      <w:r>
        <w:rPr>
          <w:rFonts w:hint="eastAsia" w:ascii="宋体" w:hAnsi="宋体"/>
          <w:bCs/>
          <w:color w:val="000000"/>
          <w:sz w:val="24"/>
          <w:highlight w:val="none"/>
        </w:rPr>
        <w:t>投标文件中开标一览表内容与投标文件中相应内容不一致的，以开标一览表为准。</w:t>
      </w:r>
    </w:p>
    <w:p w14:paraId="3FDC6AE4">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（2）</w:t>
      </w:r>
      <w:r>
        <w:rPr>
          <w:rFonts w:hint="eastAsia" w:ascii="宋体" w:hAnsi="宋体"/>
          <w:bCs/>
          <w:color w:val="000000"/>
          <w:sz w:val="24"/>
          <w:highlight w:val="none"/>
        </w:rPr>
        <w:t>大写金额和小写金额不一致的，以大写金额为准。</w:t>
      </w:r>
    </w:p>
    <w:p w14:paraId="4DD20BE6">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（3）</w:t>
      </w:r>
      <w:r>
        <w:rPr>
          <w:rFonts w:hint="eastAsia" w:ascii="宋体" w:hAnsi="宋体"/>
          <w:bCs/>
          <w:color w:val="000000"/>
          <w:sz w:val="24"/>
          <w:highlight w:val="none"/>
        </w:rPr>
        <w:t>单价金额小数点或者百分比有明显错位的，以开标一览表的总价为准，并修改单价。</w:t>
      </w:r>
    </w:p>
    <w:p w14:paraId="7262AF9F">
      <w:pPr>
        <w:spacing w:line="360" w:lineRule="auto"/>
        <w:ind w:firstLine="480"/>
        <w:rPr>
          <w:rFonts w:ascii="宋体" w:hAnsi="宋体"/>
          <w:bCs/>
          <w:color w:val="000000"/>
          <w:sz w:val="24"/>
          <w:highlight w:val="none"/>
        </w:rPr>
      </w:pPr>
      <w:r>
        <w:rPr>
          <w:rFonts w:hint="eastAsia" w:ascii="宋体" w:hAnsi="宋体" w:eastAsia="宋体"/>
          <w:bCs/>
          <w:color w:val="000000"/>
          <w:sz w:val="24"/>
          <w:highlight w:val="none"/>
          <w:lang w:eastAsia="zh-CN"/>
        </w:rPr>
        <w:t>（4）</w:t>
      </w:r>
      <w:r>
        <w:rPr>
          <w:rFonts w:hint="eastAsia" w:ascii="宋体" w:hAnsi="宋体"/>
          <w:bCs/>
          <w:color w:val="000000"/>
          <w:sz w:val="24"/>
          <w:highlight w:val="none"/>
        </w:rPr>
        <w:t>总价金额与按单价汇总金额不一致的，以单价金额计算结果为准。</w:t>
      </w:r>
    </w:p>
    <w:p w14:paraId="7DAD02FF">
      <w:pPr>
        <w:spacing w:line="360" w:lineRule="auto"/>
        <w:ind w:firstLine="480"/>
        <w:rPr>
          <w:rFonts w:ascii="宋体" w:hAnsi="宋体"/>
          <w:bCs/>
          <w:color w:val="000000"/>
          <w:sz w:val="24"/>
          <w:highlight w:val="none"/>
        </w:rPr>
      </w:pPr>
      <w:r>
        <w:rPr>
          <w:rFonts w:hint="eastAsia" w:ascii="宋体" w:hAnsi="宋体"/>
          <w:bCs/>
          <w:color w:val="000000"/>
          <w:sz w:val="24"/>
          <w:highlight w:val="none"/>
        </w:rPr>
        <w:t>同时出现两种以上错误的，按照前款规定的顺序修正。</w:t>
      </w:r>
    </w:p>
    <w:p w14:paraId="1994EA6C">
      <w:pPr>
        <w:spacing w:line="360" w:lineRule="auto"/>
        <w:ind w:firstLine="480"/>
        <w:rPr>
          <w:rFonts w:ascii="宋体" w:hAnsi="宋体"/>
          <w:bCs/>
          <w:color w:val="000000"/>
          <w:sz w:val="24"/>
          <w:highlight w:val="none"/>
        </w:rPr>
      </w:pPr>
      <w:r>
        <w:rPr>
          <w:rFonts w:hint="eastAsia" w:ascii="宋体" w:hAnsi="宋体"/>
          <w:color w:val="000000"/>
          <w:sz w:val="24"/>
          <w:highlight w:val="none"/>
        </w:rPr>
        <w:t>25.</w:t>
      </w:r>
      <w:r>
        <w:rPr>
          <w:rFonts w:ascii="宋体" w:hAnsi="宋体"/>
          <w:color w:val="000000"/>
          <w:sz w:val="24"/>
          <w:highlight w:val="none"/>
        </w:rPr>
        <w:t>5</w:t>
      </w:r>
      <w:r>
        <w:rPr>
          <w:rFonts w:hint="eastAsia" w:ascii="宋体" w:hAnsi="宋体"/>
          <w:bCs/>
          <w:color w:val="000000"/>
          <w:sz w:val="24"/>
          <w:highlight w:val="none"/>
        </w:rPr>
        <w:t>评委会将按上述修正错误的方法调整投标文件中的投标报价，并</w:t>
      </w:r>
      <w:r>
        <w:rPr>
          <w:rFonts w:ascii="宋体" w:hAnsi="宋体"/>
          <w:bCs/>
          <w:color w:val="000000"/>
          <w:sz w:val="24"/>
          <w:highlight w:val="none"/>
        </w:rPr>
        <w:t>通过</w:t>
      </w:r>
      <w:r>
        <w:rPr>
          <w:rFonts w:hint="eastAsia" w:ascii="宋体" w:hAnsi="宋体"/>
          <w:bCs/>
          <w:color w:val="000000"/>
          <w:sz w:val="24"/>
          <w:szCs w:val="24"/>
          <w:highlight w:val="none"/>
        </w:rPr>
        <w:t>“苏采云”系统</w:t>
      </w:r>
      <w:r>
        <w:rPr>
          <w:rFonts w:hint="eastAsia" w:ascii="宋体" w:hAnsi="宋体"/>
          <w:bCs/>
          <w:color w:val="000000"/>
          <w:sz w:val="24"/>
          <w:highlight w:val="none"/>
        </w:rPr>
        <w:t>告知</w:t>
      </w:r>
      <w:r>
        <w:rPr>
          <w:rFonts w:ascii="宋体" w:hAnsi="宋体"/>
          <w:bCs/>
          <w:color w:val="000000"/>
          <w:sz w:val="24"/>
          <w:highlight w:val="none"/>
        </w:rPr>
        <w:t>投标人，</w:t>
      </w:r>
      <w:r>
        <w:rPr>
          <w:rFonts w:hint="eastAsia" w:ascii="宋体" w:hAnsi="宋体"/>
          <w:bCs/>
          <w:color w:val="000000"/>
          <w:sz w:val="24"/>
          <w:highlight w:val="none"/>
        </w:rPr>
        <w:t>调整后的价格应对投标人具有约束力。如果投标人不确认或不接受修正后的价格，则其投标将被拒绝，其投标无效。</w:t>
      </w:r>
    </w:p>
    <w:p w14:paraId="5F73552F">
      <w:pPr>
        <w:spacing w:line="360" w:lineRule="auto"/>
        <w:ind w:firstLine="420"/>
        <w:rPr>
          <w:rFonts w:ascii="宋体" w:hAnsi="宋体"/>
          <w:color w:val="000000"/>
          <w:sz w:val="24"/>
          <w:highlight w:val="none"/>
        </w:rPr>
      </w:pPr>
      <w:bookmarkStart w:id="117" w:name="_Toc20823306"/>
      <w:bookmarkStart w:id="118" w:name="_Toc16938550"/>
      <w:bookmarkStart w:id="119" w:name="_Toc513029234"/>
      <w:r>
        <w:rPr>
          <w:rFonts w:hint="eastAsia" w:ascii="宋体" w:hAnsi="宋体"/>
          <w:color w:val="000000"/>
          <w:sz w:val="24"/>
          <w:highlight w:val="none"/>
        </w:rPr>
        <w:t>25.6投标人在开、评标全过程中应</w:t>
      </w:r>
      <w:r>
        <w:rPr>
          <w:rFonts w:hint="eastAsia" w:ascii="宋体" w:hAnsi="宋体" w:eastAsia="宋体"/>
          <w:color w:val="000000"/>
          <w:sz w:val="24"/>
          <w:highlight w:val="none"/>
          <w:lang w:eastAsia="zh-CN"/>
        </w:rPr>
        <w:t>保持通信畅通</w:t>
      </w:r>
      <w:r>
        <w:rPr>
          <w:rFonts w:hint="eastAsia" w:ascii="宋体" w:hAnsi="宋体"/>
          <w:color w:val="000000"/>
          <w:sz w:val="24"/>
          <w:highlight w:val="none"/>
        </w:rPr>
        <w:t>，及时登录</w:t>
      </w:r>
      <w:r>
        <w:rPr>
          <w:rFonts w:hint="eastAsia" w:ascii="宋体" w:hAnsi="宋体"/>
          <w:bCs/>
          <w:color w:val="000000"/>
          <w:sz w:val="24"/>
          <w:szCs w:val="24"/>
          <w:highlight w:val="none"/>
        </w:rPr>
        <w:t>“苏采云”系统</w:t>
      </w:r>
      <w:r>
        <w:rPr>
          <w:rFonts w:hint="eastAsia" w:ascii="宋体" w:hAnsi="宋体"/>
          <w:color w:val="000000"/>
          <w:sz w:val="24"/>
          <w:highlight w:val="none"/>
        </w:rPr>
        <w:t>查阅</w:t>
      </w:r>
      <w:r>
        <w:rPr>
          <w:rFonts w:ascii="宋体" w:hAnsi="宋体"/>
          <w:color w:val="000000"/>
          <w:sz w:val="24"/>
          <w:highlight w:val="none"/>
        </w:rPr>
        <w:t>、答复相关</w:t>
      </w:r>
      <w:r>
        <w:rPr>
          <w:rFonts w:hint="eastAsia" w:ascii="宋体" w:hAnsi="宋体"/>
          <w:color w:val="000000"/>
          <w:sz w:val="24"/>
          <w:highlight w:val="none"/>
        </w:rPr>
        <w:t>信息</w:t>
      </w:r>
      <w:r>
        <w:rPr>
          <w:rFonts w:ascii="宋体" w:hAnsi="宋体"/>
          <w:color w:val="000000"/>
          <w:sz w:val="24"/>
          <w:highlight w:val="none"/>
        </w:rPr>
        <w:t>，</w:t>
      </w:r>
      <w:r>
        <w:rPr>
          <w:rFonts w:hint="eastAsia" w:ascii="宋体" w:hAnsi="宋体"/>
          <w:color w:val="000000"/>
          <w:sz w:val="24"/>
          <w:highlight w:val="none"/>
        </w:rPr>
        <w:t>并安排专人随时接受与代理机构及评标委员会的相关询问。</w:t>
      </w:r>
    </w:p>
    <w:p w14:paraId="1B8A57C1">
      <w:pPr>
        <w:pStyle w:val="368"/>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26</w:t>
      </w:r>
      <w:bookmarkEnd w:id="117"/>
      <w:bookmarkEnd w:id="118"/>
      <w:bookmarkEnd w:id="119"/>
      <w:r>
        <w:rPr>
          <w:rFonts w:hint="eastAsia" w:ascii="宋体" w:hAnsi="宋体" w:eastAsia="宋体"/>
          <w:bCs w:val="0"/>
          <w:color w:val="000000"/>
          <w:highlight w:val="none"/>
          <w:lang w:eastAsia="zh-CN"/>
        </w:rPr>
        <w:t>.无效投标条款和废标条款</w:t>
      </w:r>
    </w:p>
    <w:p w14:paraId="43B10CC4">
      <w:pPr>
        <w:spacing w:line="360" w:lineRule="auto"/>
        <w:ind w:left="479"/>
        <w:rPr>
          <w:rFonts w:ascii="宋体" w:hAnsi="宋体"/>
          <w:bCs/>
          <w:color w:val="000000"/>
          <w:sz w:val="24"/>
          <w:highlight w:val="none"/>
        </w:rPr>
      </w:pPr>
      <w:bookmarkStart w:id="120" w:name="_Toc20823307"/>
      <w:bookmarkStart w:id="121" w:name="_Toc513029235"/>
      <w:bookmarkStart w:id="122" w:name="_Toc16938551"/>
      <w:r>
        <w:rPr>
          <w:rFonts w:hint="eastAsia" w:ascii="宋体" w:hAnsi="宋体"/>
          <w:bCs/>
          <w:color w:val="000000"/>
          <w:sz w:val="24"/>
          <w:highlight w:val="none"/>
        </w:rPr>
        <w:t>26.1无效投标条款</w:t>
      </w:r>
    </w:p>
    <w:p w14:paraId="18F1A8B8">
      <w:pPr>
        <w:spacing w:line="360" w:lineRule="auto"/>
        <w:ind w:firstLine="480"/>
        <w:rPr>
          <w:rFonts w:ascii="宋体" w:hAnsi="宋体"/>
          <w:bCs/>
          <w:color w:val="000000"/>
          <w:sz w:val="24"/>
          <w:szCs w:val="24"/>
          <w:highlight w:val="none"/>
        </w:rPr>
      </w:pPr>
      <w:r>
        <w:rPr>
          <w:rFonts w:hint="eastAsia" w:ascii="宋体" w:hAnsi="宋体"/>
          <w:bCs/>
          <w:color w:val="000000"/>
          <w:sz w:val="24"/>
          <w:highlight w:val="none"/>
        </w:rPr>
        <w:t>26</w:t>
      </w:r>
      <w:r>
        <w:rPr>
          <w:rFonts w:hint="eastAsia" w:ascii="宋体" w:hAnsi="宋体"/>
          <w:bCs/>
          <w:color w:val="000000"/>
          <w:sz w:val="24"/>
          <w:szCs w:val="24"/>
          <w:highlight w:val="none"/>
        </w:rPr>
        <w:t>.1.1</w:t>
      </w:r>
      <w:r>
        <w:rPr>
          <w:rFonts w:hint="eastAsia" w:ascii="宋体" w:hAnsi="宋体"/>
          <w:color w:val="000000"/>
          <w:sz w:val="24"/>
          <w:szCs w:val="24"/>
          <w:highlight w:val="none"/>
        </w:rPr>
        <w:t>未按《“苏采云”系统供应商操作手册》进行正确操作的。</w:t>
      </w:r>
    </w:p>
    <w:p w14:paraId="50B85356">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26.1.2投标人在“苏采云”系统规定的时间内未成功解密电子投标文件的。</w:t>
      </w:r>
    </w:p>
    <w:p w14:paraId="53D36D5A">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26.1.3</w:t>
      </w:r>
      <w:r>
        <w:rPr>
          <w:rFonts w:hint="eastAsia" w:ascii="宋体" w:hAnsi="宋体"/>
          <w:bCs/>
          <w:color w:val="000000"/>
          <w:sz w:val="24"/>
          <w:highlight w:val="none"/>
        </w:rPr>
        <w:t>投标人未按照招标文件要求上传电子投标文件、</w:t>
      </w:r>
      <w:r>
        <w:rPr>
          <w:rFonts w:hint="eastAsia" w:ascii="宋体" w:hAnsi="宋体"/>
          <w:bCs/>
          <w:color w:val="000000"/>
          <w:sz w:val="24"/>
          <w:szCs w:val="24"/>
          <w:highlight w:val="none"/>
        </w:rPr>
        <w:t>电子投标文件未按规定期限投标的，纸质投标文件（如有）未按规定的期限、地点送达的。</w:t>
      </w:r>
    </w:p>
    <w:p w14:paraId="63FDC477">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26.1.4</w:t>
      </w:r>
      <w:r>
        <w:rPr>
          <w:rFonts w:hint="eastAsia" w:ascii="宋体" w:hAnsi="宋体"/>
          <w:bCs/>
          <w:color w:val="000000"/>
          <w:sz w:val="24"/>
          <w:highlight w:val="none"/>
        </w:rPr>
        <w:t>投标人的</w:t>
      </w:r>
      <w:r>
        <w:rPr>
          <w:rFonts w:hint="eastAsia" w:ascii="宋体" w:hAnsi="宋体"/>
          <w:bCs/>
          <w:color w:val="000000"/>
          <w:sz w:val="24"/>
          <w:szCs w:val="24"/>
          <w:highlight w:val="none"/>
        </w:rPr>
        <w:t>电子投标文件未按招标文件要求签章的。</w:t>
      </w:r>
    </w:p>
    <w:p w14:paraId="7E006E98">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26.1.5投标人的被授权代表无授权委托书或授权委托日期晚于投标截止日期的。</w:t>
      </w:r>
    </w:p>
    <w:p w14:paraId="62F02E0D">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26.1.6投标人不具备招标文件中规定的资格要求或未按招标文件规定的要求提供资格证明文件的。</w:t>
      </w:r>
    </w:p>
    <w:p w14:paraId="0FDF1DFA">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26.1.7</w:t>
      </w:r>
      <w:r>
        <w:rPr>
          <w:rFonts w:hint="eastAsia" w:ascii="宋体" w:hAnsi="宋体"/>
          <w:bCs/>
          <w:color w:val="000000"/>
          <w:sz w:val="24"/>
          <w:highlight w:val="none"/>
        </w:rPr>
        <w:t>同一投标人提交两种（含两种）以上不同的投标报价的。</w:t>
      </w:r>
    </w:p>
    <w:p w14:paraId="64734E82">
      <w:pPr>
        <w:spacing w:line="360" w:lineRule="auto"/>
        <w:ind w:firstLine="480"/>
        <w:rPr>
          <w:rFonts w:ascii="宋体" w:hAnsi="宋体"/>
          <w:bCs/>
          <w:color w:val="000000"/>
          <w:sz w:val="24"/>
          <w:szCs w:val="24"/>
          <w:highlight w:val="none"/>
        </w:rPr>
      </w:pPr>
      <w:r>
        <w:rPr>
          <w:rFonts w:hint="eastAsia" w:ascii="宋体" w:hAnsi="宋体"/>
          <w:color w:val="000000"/>
          <w:sz w:val="24"/>
          <w:szCs w:val="24"/>
          <w:highlight w:val="none"/>
        </w:rPr>
        <w:t>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）、中国政府采购网</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www.ccgp.gov.cn</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列入失信被执行人或</w:t>
      </w:r>
      <w:r>
        <w:rPr>
          <w:rFonts w:hint="eastAsia" w:ascii="宋体" w:hAnsi="宋体" w:eastAsia="宋体"/>
          <w:color w:val="000000"/>
          <w:sz w:val="24"/>
          <w:szCs w:val="24"/>
          <w:highlight w:val="none"/>
          <w:lang w:eastAsia="zh-CN"/>
        </w:rPr>
        <w:t>重大税收违法失信主体</w:t>
      </w:r>
      <w:r>
        <w:rPr>
          <w:rFonts w:hint="eastAsia" w:ascii="宋体" w:hAnsi="宋体"/>
          <w:color w:val="000000"/>
          <w:sz w:val="24"/>
          <w:szCs w:val="24"/>
          <w:highlight w:val="none"/>
        </w:rPr>
        <w:t>或政府采购严重违法失信行为记录名单的。</w:t>
      </w:r>
      <w:r>
        <w:rPr>
          <w:rFonts w:hint="eastAsia" w:ascii="宋体" w:hAnsi="宋体"/>
          <w:bCs/>
          <w:color w:val="000000"/>
          <w:sz w:val="24"/>
          <w:highlight w:val="none"/>
        </w:rPr>
        <w:t>或查询“信用中国”网站、</w:t>
      </w:r>
      <w:r>
        <w:rPr>
          <w:rFonts w:hint="eastAsia" w:ascii="宋体" w:hAnsi="宋体"/>
          <w:color w:val="000000"/>
          <w:sz w:val="24"/>
          <w:szCs w:val="24"/>
          <w:highlight w:val="none"/>
        </w:rPr>
        <w:t>中国政府采购网</w:t>
      </w:r>
      <w:r>
        <w:rPr>
          <w:rFonts w:hint="eastAsia" w:ascii="宋体" w:hAnsi="宋体"/>
          <w:bCs/>
          <w:color w:val="000000"/>
          <w:sz w:val="24"/>
          <w:highlight w:val="none"/>
        </w:rPr>
        <w:t>后发现投标人存在其他不符合《中华人民共和国政府采购法》第二十二条规定条件的信用记录。</w:t>
      </w:r>
    </w:p>
    <w:p w14:paraId="60941B68">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26.1.9投标文件未按招标文件规定的内容和要求填写的。</w:t>
      </w:r>
    </w:p>
    <w:p w14:paraId="677B905D">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26.1.10</w:t>
      </w:r>
      <w:r>
        <w:rPr>
          <w:rFonts w:hint="eastAsia" w:ascii="宋体" w:hAnsi="宋体"/>
          <w:bCs/>
          <w:color w:val="000000"/>
          <w:sz w:val="24"/>
          <w:highlight w:val="none"/>
        </w:rPr>
        <w:t>投标人的</w:t>
      </w:r>
      <w:r>
        <w:rPr>
          <w:rFonts w:hint="eastAsia" w:ascii="宋体" w:hAnsi="宋体"/>
          <w:bCs/>
          <w:color w:val="000000"/>
          <w:sz w:val="24"/>
          <w:szCs w:val="24"/>
          <w:highlight w:val="none"/>
        </w:rPr>
        <w:t>项目（标项、标段、分包）投标总价超过本项目（标项、标段、分包）预算或最高限价的。</w:t>
      </w:r>
    </w:p>
    <w:p w14:paraId="5DB7D1D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26.1.11未通过符合性审查的。</w:t>
      </w:r>
    </w:p>
    <w:p w14:paraId="7CD3F7EE">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26.1.12投标文件含有采购人不能接受的附加条件的。</w:t>
      </w:r>
    </w:p>
    <w:p w14:paraId="2C28D3F0">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26.1.13电子投标文件图片、字迹模糊不清、无法辨认导致无法评审的。</w:t>
      </w:r>
    </w:p>
    <w:p w14:paraId="74489E9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26.1.14投标文件中有招标文件未允许提供的选择性内容。</w:t>
      </w:r>
    </w:p>
    <w:p w14:paraId="080D124D">
      <w:pPr>
        <w:spacing w:line="360" w:lineRule="auto"/>
        <w:ind w:firstLine="480"/>
        <w:rPr>
          <w:rFonts w:ascii="宋体" w:hAnsi="宋体"/>
          <w:bCs/>
          <w:color w:val="000000"/>
          <w:sz w:val="24"/>
          <w:szCs w:val="24"/>
          <w:highlight w:val="none"/>
        </w:rPr>
      </w:pPr>
      <w:r>
        <w:rPr>
          <w:rFonts w:hint="eastAsia" w:ascii="宋体" w:hAnsi="宋体"/>
          <w:bCs/>
          <w:color w:val="000000"/>
          <w:sz w:val="24"/>
          <w:highlight w:val="none"/>
        </w:rPr>
        <w:t>26.1.15</w:t>
      </w:r>
      <w:r>
        <w:rPr>
          <w:rFonts w:hint="eastAsia" w:ascii="宋体" w:hAnsi="宋体"/>
          <w:bCs/>
          <w:color w:val="000000"/>
          <w:sz w:val="24"/>
          <w:szCs w:val="24"/>
          <w:highlight w:val="none"/>
        </w:rPr>
        <w:t>不同投标人委托同一单位或者个人办理投标事宜的。</w:t>
      </w:r>
    </w:p>
    <w:p w14:paraId="63B4D91E">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26.1.16</w:t>
      </w:r>
      <w:r>
        <w:rPr>
          <w:rFonts w:hint="eastAsia" w:ascii="宋体" w:hAnsi="宋体"/>
          <w:bCs/>
          <w:color w:val="000000"/>
          <w:sz w:val="24"/>
          <w:szCs w:val="24"/>
          <w:highlight w:val="none"/>
        </w:rPr>
        <w:t>不同投标人的单位负责人为同一人或者存在直接控股、管理关系的。</w:t>
      </w:r>
    </w:p>
    <w:p w14:paraId="38C2CC3C">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26.1.17不同投标人的投标文件的目录序号、排版格式、文字风格等存在明显的相似性或一致性，特征显示由同一单位或者同一个人编制的。</w:t>
      </w:r>
    </w:p>
    <w:p w14:paraId="20D9F03E">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26.1.18不同投标人投标文件内容存在非正常一致、项目组成员出现同一人、投标文件中错误（或异常）一致或雷同、电子文档信息一致或雷同的、投标报价呈规律性差异的。</w:t>
      </w:r>
    </w:p>
    <w:p w14:paraId="34EA4CC8">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29CB5471">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26.1.20</w:t>
      </w:r>
      <w:r>
        <w:rPr>
          <w:rFonts w:hint="eastAsia" w:ascii="宋体" w:hAnsi="宋体"/>
          <w:bCs/>
          <w:color w:val="000000"/>
          <w:sz w:val="24"/>
          <w:szCs w:val="24"/>
          <w:highlight w:val="none"/>
        </w:rPr>
        <w:t>提供虚假材料的（包括工商营业执照、财务报表、资格证明文件等）。</w:t>
      </w:r>
    </w:p>
    <w:p w14:paraId="2A06A257">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26.1.21</w:t>
      </w:r>
      <w:r>
        <w:rPr>
          <w:rFonts w:hint="eastAsia" w:ascii="宋体" w:hAnsi="宋体"/>
          <w:bCs/>
          <w:color w:val="000000"/>
          <w:sz w:val="24"/>
          <w:szCs w:val="24"/>
          <w:highlight w:val="none"/>
        </w:rPr>
        <w:t>除单一来源采购项目外，为采购项目提供整体设计、规范编制或者项目管理、监理、检测等服务的。</w:t>
      </w:r>
    </w:p>
    <w:p w14:paraId="081C3EB7">
      <w:pPr>
        <w:spacing w:line="360" w:lineRule="auto"/>
        <w:ind w:firstLine="480"/>
        <w:rPr>
          <w:rFonts w:ascii="宋体" w:hAnsi="宋体"/>
          <w:bCs/>
          <w:color w:val="000000"/>
          <w:sz w:val="24"/>
          <w:highlight w:val="none"/>
          <w:shd w:val="clear" w:color="FFFFFF" w:fill="D9D9D9"/>
        </w:rPr>
      </w:pPr>
      <w:r>
        <w:rPr>
          <w:rFonts w:hint="eastAsia" w:ascii="宋体" w:hAnsi="宋体"/>
          <w:bCs/>
          <w:color w:val="000000"/>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通过</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（或</w:t>
      </w:r>
      <w:r>
        <w:rPr>
          <w:rFonts w:hint="eastAsia" w:ascii="宋体" w:hAnsi="宋体"/>
          <w:bCs/>
          <w:color w:val="000000"/>
          <w:sz w:val="24"/>
          <w:szCs w:val="24"/>
          <w:highlight w:val="none"/>
        </w:rPr>
        <w:t>在评标现场</w:t>
      </w:r>
      <w:r>
        <w:rPr>
          <w:rFonts w:hint="eastAsia" w:ascii="宋体" w:hAnsi="宋体"/>
          <w:color w:val="000000"/>
          <w:sz w:val="24"/>
          <w:szCs w:val="24"/>
          <w:highlight w:val="none"/>
        </w:rPr>
        <w:t>）给定的</w:t>
      </w:r>
      <w:r>
        <w:rPr>
          <w:rFonts w:hint="eastAsia" w:ascii="宋体" w:hAnsi="宋体"/>
          <w:bCs/>
          <w:color w:val="000000"/>
          <w:sz w:val="24"/>
          <w:szCs w:val="24"/>
          <w:highlight w:val="none"/>
        </w:rPr>
        <w:t>合理时间内提供说明（必要时评标委员会</w:t>
      </w:r>
      <w:r>
        <w:rPr>
          <w:rFonts w:hint="eastAsia" w:ascii="宋体" w:hAnsi="宋体" w:eastAsia="宋体"/>
          <w:bCs/>
          <w:color w:val="000000"/>
          <w:sz w:val="24"/>
          <w:szCs w:val="24"/>
          <w:highlight w:val="none"/>
          <w:lang w:eastAsia="zh-CN"/>
        </w:rPr>
        <w:t>可以</w:t>
      </w:r>
      <w:r>
        <w:rPr>
          <w:rFonts w:hint="eastAsia" w:ascii="宋体" w:hAnsi="宋体"/>
          <w:bCs/>
          <w:color w:val="000000"/>
          <w:sz w:val="24"/>
          <w:szCs w:val="24"/>
          <w:highlight w:val="none"/>
        </w:rPr>
        <w:t>要求投标人提交相关证明材料）证明其报价合理性的</w:t>
      </w:r>
      <w:r>
        <w:rPr>
          <w:rFonts w:hint="eastAsia" w:ascii="宋体" w:hAnsi="宋体"/>
          <w:bCs/>
          <w:color w:val="000000"/>
          <w:sz w:val="24"/>
          <w:highlight w:val="none"/>
        </w:rPr>
        <w:t>，评标委员会应当将其作为无效投标处理。</w:t>
      </w:r>
    </w:p>
    <w:p w14:paraId="23094AE0">
      <w:pPr>
        <w:spacing w:line="360" w:lineRule="auto"/>
        <w:ind w:firstLine="480"/>
        <w:rPr>
          <w:rFonts w:ascii="宋体" w:hAnsi="宋体"/>
          <w:bCs/>
          <w:color w:val="000000"/>
          <w:sz w:val="24"/>
          <w:highlight w:val="none"/>
        </w:rPr>
      </w:pPr>
      <w:r>
        <w:rPr>
          <w:rFonts w:hint="eastAsia" w:ascii="宋体" w:hAnsi="宋体"/>
          <w:bCs/>
          <w:color w:val="000000"/>
          <w:sz w:val="24"/>
          <w:szCs w:val="24"/>
          <w:highlight w:val="none"/>
        </w:rPr>
        <w:t>26.1.23投标文件内容不全或不符合招标文件中规定</w:t>
      </w:r>
      <w:r>
        <w:rPr>
          <w:rFonts w:hint="eastAsia" w:ascii="宋体" w:hAnsi="宋体" w:eastAsia="宋体"/>
          <w:bCs/>
          <w:color w:val="000000"/>
          <w:sz w:val="24"/>
          <w:szCs w:val="24"/>
          <w:highlight w:val="none"/>
          <w:lang w:eastAsia="zh-CN"/>
        </w:rPr>
        <w:t>的其他</w:t>
      </w:r>
      <w:r>
        <w:rPr>
          <w:rFonts w:hint="eastAsia" w:ascii="宋体" w:hAnsi="宋体"/>
          <w:bCs/>
          <w:color w:val="000000"/>
          <w:sz w:val="24"/>
          <w:szCs w:val="24"/>
          <w:highlight w:val="none"/>
        </w:rPr>
        <w:t>实质性要求和条件的</w:t>
      </w:r>
    </w:p>
    <w:p w14:paraId="4A77C189">
      <w:pPr>
        <w:spacing w:line="360" w:lineRule="auto"/>
        <w:ind w:firstLine="480"/>
        <w:rPr>
          <w:rFonts w:ascii="宋体" w:hAnsi="宋体"/>
          <w:bCs/>
          <w:color w:val="000000"/>
          <w:sz w:val="24"/>
          <w:highlight w:val="none"/>
        </w:rPr>
      </w:pPr>
      <w:r>
        <w:rPr>
          <w:rFonts w:hint="eastAsia" w:ascii="宋体" w:hAnsi="宋体"/>
          <w:bCs/>
          <w:color w:val="000000"/>
          <w:sz w:val="24"/>
          <w:highlight w:val="none"/>
        </w:rPr>
        <w:t>26.1.24其他</w:t>
      </w:r>
      <w:r>
        <w:rPr>
          <w:rFonts w:hint="eastAsia" w:ascii="宋体" w:hAnsi="宋体" w:eastAsia="宋体"/>
          <w:bCs/>
          <w:color w:val="000000"/>
          <w:sz w:val="24"/>
          <w:highlight w:val="none"/>
          <w:lang w:eastAsia="zh-CN"/>
        </w:rPr>
        <w:t>法律法规</w:t>
      </w:r>
      <w:r>
        <w:rPr>
          <w:rFonts w:hint="eastAsia" w:ascii="宋体" w:hAnsi="宋体"/>
          <w:bCs/>
          <w:color w:val="000000"/>
          <w:sz w:val="24"/>
          <w:highlight w:val="none"/>
        </w:rPr>
        <w:t>及本招标文件规定的属无效投标的情形。</w:t>
      </w:r>
    </w:p>
    <w:p w14:paraId="081FC8CB">
      <w:pPr>
        <w:spacing w:line="360" w:lineRule="auto"/>
        <w:ind w:left="479"/>
        <w:rPr>
          <w:rFonts w:ascii="宋体" w:hAnsi="宋体"/>
          <w:bCs/>
          <w:color w:val="000000"/>
          <w:sz w:val="24"/>
          <w:highlight w:val="none"/>
        </w:rPr>
      </w:pPr>
      <w:r>
        <w:rPr>
          <w:rFonts w:hint="eastAsia" w:ascii="宋体" w:hAnsi="宋体"/>
          <w:bCs/>
          <w:color w:val="000000"/>
          <w:sz w:val="24"/>
          <w:highlight w:val="none"/>
        </w:rPr>
        <w:t>26.2废标条款</w:t>
      </w:r>
    </w:p>
    <w:p w14:paraId="5EE4D2B8">
      <w:pPr>
        <w:spacing w:line="360" w:lineRule="auto"/>
        <w:ind w:left="479"/>
        <w:rPr>
          <w:rFonts w:hint="eastAsia" w:ascii="宋体" w:hAnsi="宋体"/>
          <w:bCs/>
          <w:color w:val="000000"/>
          <w:sz w:val="24"/>
          <w:highlight w:val="none"/>
        </w:rPr>
      </w:pPr>
      <w:r>
        <w:rPr>
          <w:rFonts w:hint="eastAsia" w:ascii="宋体" w:hAnsi="宋体"/>
          <w:bCs/>
          <w:color w:val="000000"/>
          <w:sz w:val="24"/>
          <w:highlight w:val="none"/>
        </w:rPr>
        <w:t>26.2.1符合专业条件的供应商或者对招标文件作实质响应的供应商不足三家的。</w:t>
      </w:r>
    </w:p>
    <w:p w14:paraId="05B02370">
      <w:pPr>
        <w:spacing w:line="360" w:lineRule="auto"/>
        <w:ind w:left="479"/>
        <w:rPr>
          <w:rFonts w:ascii="宋体" w:hAnsi="宋体"/>
          <w:bCs/>
          <w:color w:val="000000"/>
          <w:sz w:val="24"/>
          <w:highlight w:val="none"/>
        </w:rPr>
      </w:pPr>
      <w:r>
        <w:rPr>
          <w:rFonts w:hint="eastAsia" w:ascii="宋体" w:hAnsi="宋体"/>
          <w:bCs/>
          <w:color w:val="000000"/>
          <w:sz w:val="24"/>
          <w:highlight w:val="none"/>
        </w:rPr>
        <w:t>26.2.2出现影响采购公正的违法、违规行为的。</w:t>
      </w:r>
    </w:p>
    <w:p w14:paraId="05D756AE">
      <w:pPr>
        <w:spacing w:line="360" w:lineRule="auto"/>
        <w:ind w:left="479"/>
        <w:rPr>
          <w:rFonts w:ascii="宋体" w:hAnsi="宋体"/>
          <w:bCs/>
          <w:color w:val="000000"/>
          <w:sz w:val="24"/>
          <w:highlight w:val="none"/>
        </w:rPr>
      </w:pPr>
      <w:r>
        <w:rPr>
          <w:rFonts w:hint="eastAsia" w:ascii="宋体" w:hAnsi="宋体"/>
          <w:bCs/>
          <w:color w:val="000000"/>
          <w:sz w:val="24"/>
          <w:highlight w:val="none"/>
        </w:rPr>
        <w:t>26.2.3因重大变故，采购任务取消的。</w:t>
      </w:r>
    </w:p>
    <w:p w14:paraId="7B63FCAC">
      <w:pPr>
        <w:spacing w:line="360" w:lineRule="auto"/>
        <w:ind w:left="479"/>
        <w:rPr>
          <w:rFonts w:ascii="宋体" w:hAnsi="宋体"/>
          <w:bCs/>
          <w:color w:val="000000"/>
          <w:sz w:val="24"/>
          <w:highlight w:val="none"/>
        </w:rPr>
      </w:pPr>
      <w:r>
        <w:rPr>
          <w:rFonts w:hint="eastAsia" w:ascii="宋体" w:hAnsi="宋体"/>
          <w:bCs/>
          <w:color w:val="000000"/>
          <w:sz w:val="24"/>
          <w:highlight w:val="none"/>
        </w:rPr>
        <w:t>26.2.4评标委员会认定招标文件存在歧义、重大缺陷导致评审工作无法进行。</w:t>
      </w:r>
    </w:p>
    <w:p w14:paraId="53188657">
      <w:pPr>
        <w:spacing w:line="360" w:lineRule="auto"/>
        <w:ind w:left="479"/>
        <w:rPr>
          <w:rFonts w:ascii="宋体" w:hAnsi="宋体"/>
          <w:bCs/>
          <w:color w:val="000000"/>
          <w:sz w:val="24"/>
          <w:highlight w:val="none"/>
        </w:rPr>
      </w:pPr>
      <w:r>
        <w:rPr>
          <w:rFonts w:hint="eastAsia" w:ascii="宋体" w:hAnsi="宋体"/>
          <w:bCs/>
          <w:color w:val="000000"/>
          <w:sz w:val="24"/>
          <w:highlight w:val="none"/>
        </w:rPr>
        <w:t>26.2.5 因</w:t>
      </w:r>
      <w:r>
        <w:rPr>
          <w:rFonts w:hint="eastAsia" w:ascii="宋体" w:hAnsi="宋体"/>
          <w:bCs/>
          <w:color w:val="000000"/>
          <w:sz w:val="24"/>
          <w:szCs w:val="24"/>
          <w:highlight w:val="none"/>
        </w:rPr>
        <w:t>“苏采云”系统</w:t>
      </w:r>
      <w:r>
        <w:rPr>
          <w:rFonts w:ascii="宋体" w:hAnsi="宋体"/>
          <w:bCs/>
          <w:color w:val="000000"/>
          <w:sz w:val="24"/>
          <w:highlight w:val="none"/>
        </w:rPr>
        <w:t>故障原因造成开标不成功</w:t>
      </w:r>
      <w:r>
        <w:rPr>
          <w:rFonts w:hint="eastAsia" w:ascii="宋体" w:hAnsi="宋体"/>
          <w:bCs/>
          <w:color w:val="000000"/>
          <w:sz w:val="24"/>
          <w:highlight w:val="none"/>
        </w:rPr>
        <w:t>的；</w:t>
      </w:r>
    </w:p>
    <w:p w14:paraId="46CE7610">
      <w:pPr>
        <w:spacing w:line="360" w:lineRule="auto"/>
        <w:ind w:left="479"/>
        <w:rPr>
          <w:rFonts w:ascii="宋体" w:hAnsi="宋体"/>
          <w:bCs/>
          <w:color w:val="000000"/>
          <w:sz w:val="24"/>
          <w:highlight w:val="none"/>
        </w:rPr>
      </w:pPr>
      <w:r>
        <w:rPr>
          <w:rFonts w:hint="eastAsia" w:ascii="宋体" w:hAnsi="宋体"/>
          <w:bCs/>
          <w:color w:val="000000"/>
          <w:sz w:val="24"/>
          <w:szCs w:val="24"/>
          <w:highlight w:val="none"/>
        </w:rPr>
        <w:t>26.2.6投标人的报价均超过采购预算，采购人不能支付的。</w:t>
      </w:r>
    </w:p>
    <w:p w14:paraId="41499ED7">
      <w:pPr>
        <w:spacing w:line="360" w:lineRule="auto"/>
        <w:ind w:left="479"/>
        <w:rPr>
          <w:rFonts w:ascii="宋体" w:hAnsi="宋体"/>
          <w:bCs/>
          <w:color w:val="000000"/>
          <w:sz w:val="24"/>
          <w:highlight w:val="none"/>
        </w:rPr>
      </w:pPr>
      <w:r>
        <w:rPr>
          <w:rFonts w:hint="eastAsia" w:ascii="宋体" w:hAnsi="宋体"/>
          <w:bCs/>
          <w:color w:val="000000"/>
          <w:sz w:val="24"/>
          <w:highlight w:val="none"/>
        </w:rPr>
        <w:t>26.3 投标截止时间结束后参加投标的供应商不足三家的处理：</w:t>
      </w:r>
    </w:p>
    <w:p w14:paraId="575CE65A">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26.3.1如出现投标截止时间结束后参加投标的供应商或者在评标期间对招标文件做出实质响应的供应商不足三家情况，按政府采购相关规定执行。</w:t>
      </w:r>
    </w:p>
    <w:p w14:paraId="257F0923">
      <w:pPr>
        <w:pStyle w:val="199"/>
        <w:keepNext w:val="0"/>
        <w:keepLines w:val="0"/>
        <w:spacing w:before="0" w:after="0" w:line="360" w:lineRule="auto"/>
        <w:ind w:firstLine="452"/>
        <w:rPr>
          <w:color w:val="000000"/>
          <w:sz w:val="30"/>
          <w:szCs w:val="30"/>
          <w:highlight w:val="none"/>
          <w:lang w:eastAsia="zh-CN"/>
        </w:rPr>
      </w:pPr>
      <w:bookmarkStart w:id="123" w:name="_Toc120614219"/>
      <w:r>
        <w:rPr>
          <w:rFonts w:hint="eastAsia"/>
          <w:color w:val="000000"/>
          <w:sz w:val="30"/>
          <w:szCs w:val="30"/>
          <w:highlight w:val="none"/>
          <w:lang w:eastAsia="zh-CN"/>
        </w:rPr>
        <w:t>六、</w:t>
      </w:r>
      <w:bookmarkEnd w:id="120"/>
      <w:bookmarkEnd w:id="121"/>
      <w:bookmarkEnd w:id="122"/>
      <w:r>
        <w:rPr>
          <w:rFonts w:hint="eastAsia"/>
          <w:color w:val="000000"/>
          <w:sz w:val="30"/>
          <w:szCs w:val="30"/>
          <w:highlight w:val="none"/>
          <w:lang w:eastAsia="zh-CN"/>
        </w:rPr>
        <w:t>定标</w:t>
      </w:r>
      <w:bookmarkEnd w:id="123"/>
    </w:p>
    <w:p w14:paraId="7E13798B">
      <w:pPr>
        <w:pStyle w:val="368"/>
        <w:keepNext w:val="0"/>
        <w:keepLines w:val="0"/>
        <w:spacing w:before="0" w:after="0" w:line="360" w:lineRule="auto"/>
        <w:ind w:firstLine="422"/>
        <w:rPr>
          <w:rFonts w:ascii="宋体" w:hAnsi="宋体" w:eastAsia="宋体"/>
          <w:bCs w:val="0"/>
          <w:color w:val="000000"/>
          <w:highlight w:val="none"/>
          <w:lang w:eastAsia="zh-CN"/>
        </w:rPr>
      </w:pPr>
      <w:bookmarkStart w:id="124" w:name="_Toc513029238"/>
      <w:bookmarkStart w:id="125" w:name="_Toc16938554"/>
      <w:bookmarkStart w:id="126" w:name="_Toc20823310"/>
      <w:r>
        <w:rPr>
          <w:rFonts w:hint="eastAsia" w:ascii="宋体" w:hAnsi="宋体" w:eastAsia="宋体"/>
          <w:bCs w:val="0"/>
          <w:color w:val="000000"/>
          <w:highlight w:val="none"/>
          <w:lang w:eastAsia="zh-CN"/>
        </w:rPr>
        <w:t>27</w:t>
      </w:r>
      <w:bookmarkEnd w:id="124"/>
      <w:r>
        <w:rPr>
          <w:rFonts w:hint="eastAsia" w:ascii="宋体" w:hAnsi="宋体" w:eastAsia="宋体"/>
          <w:bCs w:val="0"/>
          <w:color w:val="000000"/>
          <w:highlight w:val="none"/>
          <w:lang w:eastAsia="zh-CN"/>
        </w:rPr>
        <w:t>.确定</w:t>
      </w:r>
      <w:bookmarkEnd w:id="125"/>
      <w:bookmarkEnd w:id="126"/>
      <w:r>
        <w:rPr>
          <w:rFonts w:hint="eastAsia" w:ascii="宋体" w:hAnsi="宋体" w:eastAsia="宋体"/>
          <w:bCs w:val="0"/>
          <w:color w:val="000000"/>
          <w:highlight w:val="none"/>
          <w:lang w:eastAsia="zh-CN"/>
        </w:rPr>
        <w:t>中标单位</w:t>
      </w:r>
    </w:p>
    <w:p w14:paraId="0C937259">
      <w:pPr>
        <w:spacing w:line="360" w:lineRule="auto"/>
        <w:ind w:firstLine="480"/>
        <w:rPr>
          <w:rFonts w:ascii="宋体" w:hAnsi="宋体"/>
          <w:bCs/>
          <w:color w:val="000000"/>
          <w:sz w:val="24"/>
          <w:highlight w:val="none"/>
        </w:rPr>
      </w:pPr>
      <w:r>
        <w:rPr>
          <w:rFonts w:hint="eastAsia" w:ascii="宋体" w:hAnsi="宋体"/>
          <w:bCs/>
          <w:color w:val="000000"/>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第五章规定</w:t>
      </w:r>
      <w:r>
        <w:rPr>
          <w:rFonts w:hint="eastAsia" w:ascii="宋体" w:hAnsi="宋体"/>
          <w:bCs/>
          <w:color w:val="000000"/>
          <w:sz w:val="24"/>
          <w:highlight w:val="none"/>
        </w:rPr>
        <w:t>。</w:t>
      </w:r>
    </w:p>
    <w:p w14:paraId="309FDC84">
      <w:pPr>
        <w:spacing w:line="360" w:lineRule="auto"/>
        <w:ind w:firstLine="480"/>
        <w:rPr>
          <w:rFonts w:ascii="宋体" w:hAnsi="宋体"/>
          <w:bCs/>
          <w:color w:val="000000"/>
          <w:sz w:val="24"/>
          <w:highlight w:val="none"/>
        </w:rPr>
      </w:pPr>
      <w:r>
        <w:rPr>
          <w:rFonts w:hint="eastAsia" w:ascii="宋体" w:hAnsi="宋体"/>
          <w:bCs/>
          <w:color w:val="000000"/>
          <w:sz w:val="24"/>
          <w:highlight w:val="none"/>
        </w:rPr>
        <w:t>27.2采购人应根据评委会推荐的中标候选人名单中按排名先后顺序</w:t>
      </w:r>
      <w:r>
        <w:rPr>
          <w:rFonts w:hint="eastAsia" w:ascii="宋体" w:hAnsi="宋体" w:eastAsia="宋体"/>
          <w:bCs/>
          <w:color w:val="000000"/>
          <w:sz w:val="24"/>
          <w:highlight w:val="none"/>
          <w:lang w:val="en-US" w:eastAsia="zh-CN"/>
        </w:rPr>
        <w:t>确定排名第一</w:t>
      </w:r>
      <w:r>
        <w:rPr>
          <w:rFonts w:hint="eastAsia" w:ascii="宋体" w:hAnsi="宋体"/>
          <w:bCs/>
          <w:color w:val="000000"/>
          <w:sz w:val="24"/>
          <w:highlight w:val="none"/>
        </w:rPr>
        <w:t>投标人为中标单位。联合体中标的，联合体各方应当共同与采购人签订合同，就中标项目向采购人承担连带责任。</w:t>
      </w:r>
    </w:p>
    <w:p w14:paraId="3CEFE56F">
      <w:pPr>
        <w:spacing w:line="360" w:lineRule="auto"/>
        <w:ind w:firstLine="480"/>
        <w:rPr>
          <w:rFonts w:ascii="宋体" w:hAnsi="宋体"/>
          <w:color w:val="000000"/>
          <w:sz w:val="24"/>
          <w:szCs w:val="24"/>
          <w:highlight w:val="none"/>
        </w:rPr>
      </w:pPr>
      <w:r>
        <w:rPr>
          <w:rFonts w:hint="eastAsia" w:ascii="宋体" w:hAnsi="宋体"/>
          <w:bCs/>
          <w:color w:val="000000"/>
          <w:sz w:val="24"/>
          <w:szCs w:val="24"/>
          <w:highlight w:val="none"/>
        </w:rPr>
        <w:t>27.3</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将在“江苏政府采购网”发布中标公告，公告期限为1个工作日。</w:t>
      </w:r>
    </w:p>
    <w:p w14:paraId="5A71CFE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27.4中标无效的确认</w:t>
      </w:r>
    </w:p>
    <w:p w14:paraId="41E3CDF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若有充分证据证明，中标人出现下列情况之一的，一经查实，将被取消中标资格：</w:t>
      </w:r>
    </w:p>
    <w:p w14:paraId="45891B9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27.4.1提供虚假材料谋取中标的。</w:t>
      </w:r>
    </w:p>
    <w:p w14:paraId="20DD458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27.4.2向采购人、</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行贿或者提供其他不正当利益的。</w:t>
      </w:r>
    </w:p>
    <w:p w14:paraId="292BD72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27.4.3属于本文件规定的无效投标文件条件的，但在评标过程中又未被评委会发现的。</w:t>
      </w:r>
    </w:p>
    <w:p w14:paraId="0AAFE15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27.4.4与采购人或者其他供应商恶意串通的。</w:t>
      </w:r>
    </w:p>
    <w:p w14:paraId="4AFC0FA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27.4.5采取不正当手段诋毁、排挤其他供应商的。</w:t>
      </w:r>
    </w:p>
    <w:p w14:paraId="72317987">
      <w:pPr>
        <w:spacing w:line="360" w:lineRule="auto"/>
        <w:ind w:firstLine="480"/>
        <w:rPr>
          <w:rFonts w:ascii="宋体" w:hAnsi="宋体"/>
          <w:color w:val="000000"/>
          <w:sz w:val="24"/>
          <w:szCs w:val="24"/>
          <w:highlight w:val="none"/>
        </w:rPr>
      </w:pPr>
      <w:bookmarkStart w:id="127" w:name="_Toc200451960"/>
      <w:r>
        <w:rPr>
          <w:rFonts w:hint="eastAsia" w:ascii="宋体" w:hAnsi="宋体"/>
          <w:color w:val="000000"/>
          <w:sz w:val="24"/>
          <w:szCs w:val="24"/>
          <w:highlight w:val="none"/>
        </w:rPr>
        <w:t>27.4.6</w:t>
      </w:r>
      <w:r>
        <w:rPr>
          <w:rFonts w:hint="eastAsia" w:ascii="宋体" w:hAnsi="宋体"/>
          <w:bCs/>
          <w:color w:val="000000"/>
          <w:sz w:val="24"/>
          <w:szCs w:val="24"/>
          <w:highlight w:val="none"/>
        </w:rPr>
        <w:t>在招标过程中与采购人进行协商谈判、不按照招标文件和中标供应商的投标文件订立合同，或者与采购人另行订立背离合同实质性内容的协议的；</w:t>
      </w:r>
    </w:p>
    <w:p w14:paraId="71E735D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27.4.7</w:t>
      </w:r>
      <w:r>
        <w:rPr>
          <w:rFonts w:hint="eastAsia" w:ascii="宋体" w:hAnsi="宋体"/>
          <w:bCs/>
          <w:color w:val="000000"/>
          <w:sz w:val="24"/>
          <w:szCs w:val="24"/>
          <w:highlight w:val="none"/>
        </w:rPr>
        <w:t>拒绝有关部门监督检查或者提供虚假情况的。</w:t>
      </w:r>
    </w:p>
    <w:p w14:paraId="392C850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有下列情形之一的，</w:t>
      </w:r>
      <w:r>
        <w:rPr>
          <w:rFonts w:hint="eastAsia" w:hAnsi="宋体" w:cs="宋体"/>
          <w:color w:val="000000"/>
          <w:sz w:val="24"/>
          <w:szCs w:val="24"/>
          <w:highlight w:val="none"/>
        </w:rPr>
        <w:t>视为投标人</w:t>
      </w:r>
      <w:r>
        <w:rPr>
          <w:rFonts w:hAnsi="宋体" w:cs="宋体"/>
          <w:color w:val="000000"/>
          <w:sz w:val="24"/>
          <w:szCs w:val="24"/>
          <w:highlight w:val="none"/>
        </w:rPr>
        <w:t>串通</w:t>
      </w:r>
      <w:r>
        <w:rPr>
          <w:rFonts w:hint="eastAsia" w:hAnsi="宋体" w:cs="宋体"/>
          <w:color w:val="000000"/>
          <w:sz w:val="24"/>
          <w:szCs w:val="24"/>
          <w:highlight w:val="none"/>
        </w:rPr>
        <w:t>投标，投标无效：</w:t>
      </w:r>
    </w:p>
    <w:p w14:paraId="17CAA07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27.5.1不同投标人的投标文件由同一单位或者个人编制。</w:t>
      </w:r>
    </w:p>
    <w:p w14:paraId="6A98C15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27.5.2不同投标人委托同一单位或者个人办理投标事宜。</w:t>
      </w:r>
    </w:p>
    <w:p w14:paraId="3392CA03">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27.5.3 不同投标人的投标文件载明的项目管理成员或者联系人员为同一人。</w:t>
      </w:r>
    </w:p>
    <w:p w14:paraId="3E63B08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27.5.4不同投标人的投标文件异常一致或者投标报价呈规律性差异。</w:t>
      </w:r>
    </w:p>
    <w:p w14:paraId="50265094">
      <w:pPr>
        <w:pStyle w:val="368"/>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28.质疑处理</w:t>
      </w:r>
      <w:bookmarkEnd w:id="127"/>
    </w:p>
    <w:p w14:paraId="522710B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28.1 质疑的供应商应当是参与所质疑项目采购活动的供应商。潜在供应商依法获取其可质疑的采购文件的，可以对采购文件质疑。</w:t>
      </w:r>
    </w:p>
    <w:p w14:paraId="7A5EF78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28.4条款</w:t>
      </w:r>
      <w:r>
        <w:rPr>
          <w:rFonts w:hint="eastAsia" w:ascii="宋体" w:hAnsi="宋体"/>
          <w:color w:val="000000"/>
          <w:sz w:val="24"/>
          <w:szCs w:val="24"/>
          <w:highlight w:val="none"/>
        </w:rPr>
        <w:t>的规定向采购人或</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质疑，供应商因未按该规定以相应事项向相应机构质疑从而造成质疑超出政府采购法定期限或其他情形导致质疑不予受理或无法受理的，由供应商自行承担。上述应知其权益受到损害之日，是指：</w:t>
      </w:r>
    </w:p>
    <w:p w14:paraId="52D94E1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28.2.1</w:t>
      </w:r>
      <w:r>
        <w:rPr>
          <w:rFonts w:ascii="宋体" w:hAnsi="宋体"/>
          <w:color w:val="000000"/>
          <w:sz w:val="24"/>
          <w:szCs w:val="24"/>
          <w:highlight w:val="none"/>
        </w:rPr>
        <w:t>对可以质疑的采购文件质疑的，为收到采购文件之日或者采购文件公告期限届满之日；</w:t>
      </w:r>
    </w:p>
    <w:p w14:paraId="371367F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28.2.2</w:t>
      </w:r>
      <w:r>
        <w:rPr>
          <w:rFonts w:ascii="宋体" w:hAnsi="宋体"/>
          <w:color w:val="000000"/>
          <w:sz w:val="24"/>
          <w:szCs w:val="24"/>
          <w:highlight w:val="none"/>
        </w:rPr>
        <w:t>对采购过程质疑的，为各采购程序环节结束之日；</w:t>
      </w:r>
    </w:p>
    <w:p w14:paraId="707AE29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28.2.3</w:t>
      </w:r>
      <w:r>
        <w:rPr>
          <w:rFonts w:ascii="宋体" w:hAnsi="宋体"/>
          <w:color w:val="000000"/>
          <w:sz w:val="24"/>
          <w:szCs w:val="24"/>
          <w:highlight w:val="none"/>
        </w:rPr>
        <w:t>对中标或者成交结果质疑的，为中标或者成交结果公告期限届满之日。</w:t>
      </w:r>
    </w:p>
    <w:p w14:paraId="0BC9ABD0">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w:t>
      </w:r>
      <w:r>
        <w:rPr>
          <w:rFonts w:ascii="宋体" w:hAnsi="宋体"/>
          <w:color w:val="000000"/>
          <w:sz w:val="24"/>
          <w:szCs w:val="24"/>
          <w:highlight w:val="none"/>
        </w:rPr>
        <w:t>采购人</w:t>
      </w:r>
      <w:r>
        <w:rPr>
          <w:rFonts w:hint="eastAsia" w:ascii="宋体" w:hAnsi="宋体"/>
          <w:color w:val="000000"/>
          <w:sz w:val="24"/>
          <w:szCs w:val="24"/>
          <w:highlight w:val="none"/>
        </w:rPr>
        <w:t>将只对供应商第一次质疑作出答复。</w:t>
      </w:r>
    </w:p>
    <w:p w14:paraId="67DF3EB2">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28.3</w:t>
      </w:r>
      <w:r>
        <w:rPr>
          <w:rFonts w:hint="eastAsia" w:ascii="宋体"/>
          <w:bCs/>
          <w:color w:val="000000"/>
          <w:sz w:val="24"/>
          <w:szCs w:val="24"/>
          <w:highlight w:val="none"/>
        </w:rPr>
        <w:t>质疑函的质疑事项应具体、明确，</w:t>
      </w:r>
      <w:r>
        <w:rPr>
          <w:rFonts w:hint="eastAsia" w:ascii="宋体" w:eastAsia="宋体"/>
          <w:bCs/>
          <w:color w:val="000000"/>
          <w:sz w:val="24"/>
          <w:szCs w:val="24"/>
          <w:highlight w:val="none"/>
          <w:lang w:eastAsia="zh-CN"/>
        </w:rPr>
        <w:t>并具</w:t>
      </w:r>
      <w:r>
        <w:rPr>
          <w:rFonts w:hint="eastAsia" w:ascii="宋体"/>
          <w:bCs/>
          <w:color w:val="000000"/>
          <w:sz w:val="24"/>
          <w:szCs w:val="24"/>
          <w:highlight w:val="none"/>
        </w:rPr>
        <w:t>有必要的事实依据和法律依据（格式详见中国政府采购网《政府采购供应商质疑函范本》）。</w:t>
      </w:r>
      <w:r>
        <w:rPr>
          <w:rFonts w:hint="eastAsia" w:ascii="宋体" w:hAnsi="宋体"/>
          <w:color w:val="000000"/>
          <w:sz w:val="24"/>
          <w:szCs w:val="24"/>
          <w:highlight w:val="none"/>
        </w:rPr>
        <w:t>供应商如组成联合体参加投标，则《质疑函范本》中要求签字、盖章、加盖公章之处，联合体各方均须按要求签字、盖章、加盖公章。</w:t>
      </w:r>
    </w:p>
    <w:p w14:paraId="610FC4EA">
      <w:pPr>
        <w:keepNext w:val="0"/>
        <w:keepLines w:val="0"/>
        <w:pageBreakBefore w:val="0"/>
        <w:widowControl w:val="0"/>
        <w:spacing w:line="360" w:lineRule="auto"/>
        <w:ind w:firstLine="482"/>
        <w:outlineLvl w:val="0"/>
      </w:pPr>
      <w:r>
        <w:rPr>
          <w:rFonts w:hint="eastAsia" w:ascii="宋体" w:hAnsi="宋体" w:eastAsia="宋体" w:cs="宋体"/>
          <w:b/>
          <w:bCs/>
          <w:color w:val="auto"/>
          <w:kern w:val="2"/>
          <w:sz w:val="24"/>
          <w:szCs w:val="24"/>
          <w:highlight w:val="none"/>
          <w:lang w:val="en-US" w:eastAsia="zh-CN" w:bidi="ar-SA"/>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68FF258E">
      <w:pPr>
        <w:spacing w:line="360" w:lineRule="auto"/>
        <w:ind w:firstLine="480"/>
        <w:rPr>
          <w:rFonts w:ascii="宋体" w:hAnsi="宋体"/>
          <w:color w:val="000000"/>
          <w:sz w:val="24"/>
          <w:szCs w:val="24"/>
          <w:highlight w:val="none"/>
          <w:shd w:val="clear" w:color="FFFFFF" w:fill="D9D9D9"/>
        </w:rPr>
      </w:pPr>
      <w:r>
        <w:rPr>
          <w:rFonts w:hint="eastAsia" w:ascii="宋体" w:hAnsi="宋体"/>
          <w:color w:val="000000"/>
          <w:sz w:val="24"/>
          <w:szCs w:val="24"/>
          <w:highlight w:val="none"/>
        </w:rPr>
        <w:t>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highlight w:val="none"/>
          <w:lang w:val="en-US" w:eastAsia="zh-CN"/>
        </w:rPr>
        <w:t>等</w:t>
      </w:r>
      <w:r>
        <w:rPr>
          <w:rFonts w:hint="eastAsia" w:ascii="宋体" w:hAnsi="宋体"/>
          <w:color w:val="000000"/>
          <w:sz w:val="24"/>
          <w:szCs w:val="24"/>
          <w:highlight w:val="none"/>
        </w:rPr>
        <w:t>请向采购</w:t>
      </w:r>
      <w:r>
        <w:rPr>
          <w:rFonts w:hint="eastAsia" w:ascii="宋体" w:hAnsi="宋体" w:eastAsia="宋体"/>
          <w:color w:val="000000"/>
          <w:sz w:val="24"/>
          <w:szCs w:val="24"/>
          <w:highlight w:val="none"/>
          <w:lang w:val="en-US" w:eastAsia="zh-CN"/>
        </w:rPr>
        <w:t>代理机构或采购人</w:t>
      </w:r>
      <w:r>
        <w:rPr>
          <w:rFonts w:hint="eastAsia" w:ascii="宋体" w:hAnsi="宋体"/>
          <w:color w:val="000000"/>
          <w:sz w:val="24"/>
          <w:szCs w:val="24"/>
          <w:highlight w:val="none"/>
        </w:rPr>
        <w:t>提出，由</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负责答复。</w:t>
      </w:r>
    </w:p>
    <w:p w14:paraId="1AE8566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采购人、</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只接收以纸质原件形式送达的质疑</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质疑供应商可通过面交或邮寄方式送达（采购人和</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不接受未填写快递运单的快件）。</w:t>
      </w:r>
    </w:p>
    <w:p w14:paraId="4520F50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采购人、</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联系人、联系方式、通信地址见招标文件第一章。</w:t>
      </w:r>
    </w:p>
    <w:p w14:paraId="0A70888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 以下情形的质疑不予受理</w:t>
      </w:r>
    </w:p>
    <w:p w14:paraId="64BE1E5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28.5.1 内容不符合《政府采购质疑和投诉办法》第十二条规定的质疑。</w:t>
      </w:r>
    </w:p>
    <w:p w14:paraId="2B1FB812">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28.5.2 超出政府采购法定期限的质疑。</w:t>
      </w:r>
    </w:p>
    <w:p w14:paraId="063A1A5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28.5.3 以传真、电子邮件等方式递交的非原件形式的质疑。</w:t>
      </w:r>
    </w:p>
    <w:p w14:paraId="5979357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28.5.4未参加投标活动的供应商或在投标活动中自身权益未受到损害的供应商所提出的质疑。</w:t>
      </w:r>
    </w:p>
    <w:p w14:paraId="07AD4FE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28.5.5供应商组成联合体参加投标，联合体中任何一方或多方未按要求签字、盖章、加盖公章的质疑。</w:t>
      </w:r>
    </w:p>
    <w:p w14:paraId="05052BEB">
      <w:pPr>
        <w:spacing w:line="360" w:lineRule="auto"/>
        <w:ind w:firstLine="468"/>
        <w:rPr>
          <w:rFonts w:ascii="宋体" w:hAnsi="宋体"/>
          <w:color w:val="000000"/>
          <w:sz w:val="24"/>
          <w:szCs w:val="24"/>
          <w:highlight w:val="none"/>
        </w:rPr>
      </w:pPr>
      <w:r>
        <w:rPr>
          <w:rFonts w:hint="eastAsia" w:ascii="宋体" w:hAnsi="宋体"/>
          <w:color w:val="000000"/>
          <w:sz w:val="24"/>
          <w:szCs w:val="24"/>
          <w:highlight w:val="none"/>
        </w:rPr>
        <w:t>28.6供应商提出书面质疑必须有理、有据，</w:t>
      </w:r>
      <w:r>
        <w:rPr>
          <w:rFonts w:hint="eastAsia" w:ascii="宋体" w:hAnsi="宋体"/>
          <w:bCs/>
          <w:color w:val="000000"/>
          <w:sz w:val="24"/>
          <w:highlight w:val="none"/>
        </w:rPr>
        <w:t>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一经查实，</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有权依据政府采购的有关规定，报请政府采购监管部门对该供应商进行相应的行政处罚和记录该供应商的失信信息。</w:t>
      </w:r>
    </w:p>
    <w:p w14:paraId="74AA33AC">
      <w:pPr>
        <w:pStyle w:val="368"/>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29.中标通知书</w:t>
      </w:r>
    </w:p>
    <w:p w14:paraId="13D1992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29.l中标结果确定后，</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将向中标人发出中标通知书。请中标人在中标结果公告届满之日起30日内</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使用CA数字证书登录</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及时下载中标通知书。因系统存储空间有限，自中标结果公告届满之日起30日后，</w:t>
      </w:r>
      <w:r>
        <w:rPr>
          <w:rFonts w:hint="eastAsia" w:ascii="宋体" w:hAnsi="宋体"/>
          <w:bCs/>
          <w:color w:val="000000"/>
          <w:sz w:val="24"/>
          <w:szCs w:val="24"/>
          <w:highlight w:val="none"/>
        </w:rPr>
        <w:t>“苏采云”系统</w:t>
      </w:r>
      <w:r>
        <w:rPr>
          <w:rFonts w:hint="eastAsia" w:ascii="宋体" w:hAnsi="宋体"/>
          <w:color w:val="000000"/>
          <w:sz w:val="24"/>
          <w:szCs w:val="24"/>
          <w:highlight w:val="none"/>
        </w:rPr>
        <w:t>不再保证提供下载中标通知书服务</w:t>
      </w:r>
      <w:r>
        <w:rPr>
          <w:rFonts w:hint="eastAsia" w:ascii="宋体" w:hAnsi="宋体" w:eastAsia="宋体"/>
          <w:color w:val="000000"/>
          <w:sz w:val="24"/>
          <w:szCs w:val="24"/>
          <w:highlight w:val="none"/>
          <w:lang w:eastAsia="zh-CN"/>
        </w:rPr>
        <w:t>，</w:t>
      </w:r>
      <w:r>
        <w:rPr>
          <w:rFonts w:hint="eastAsia" w:ascii="宋体" w:hAnsi="宋体"/>
          <w:color w:val="000000"/>
          <w:sz w:val="24"/>
          <w:szCs w:val="24"/>
          <w:highlight w:val="none"/>
        </w:rPr>
        <w:t>因未及时下载而造成的不利后果由中标人自行承担。</w:t>
      </w:r>
    </w:p>
    <w:p w14:paraId="0778FFA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29.</w:t>
      </w:r>
      <w:r>
        <w:rPr>
          <w:rFonts w:ascii="宋体" w:hAnsi="宋体"/>
          <w:color w:val="000000"/>
          <w:sz w:val="24"/>
          <w:szCs w:val="24"/>
          <w:highlight w:val="none"/>
        </w:rPr>
        <w:t>2</w:t>
      </w:r>
      <w:r>
        <w:rPr>
          <w:rFonts w:hint="eastAsia" w:ascii="宋体" w:hAnsi="宋体"/>
          <w:color w:val="000000"/>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2CC2F53A">
      <w:pPr>
        <w:pStyle w:val="199"/>
        <w:keepNext w:val="0"/>
        <w:keepLines w:val="0"/>
        <w:spacing w:before="0" w:after="0" w:line="360" w:lineRule="auto"/>
        <w:ind w:firstLine="452"/>
        <w:rPr>
          <w:color w:val="000000"/>
          <w:sz w:val="30"/>
          <w:szCs w:val="30"/>
          <w:highlight w:val="none"/>
          <w:lang w:eastAsia="zh-CN"/>
        </w:rPr>
      </w:pPr>
      <w:bookmarkStart w:id="128" w:name="_Toc16938552"/>
      <w:bookmarkStart w:id="129" w:name="_Toc20823308"/>
      <w:bookmarkStart w:id="130" w:name="_Toc513029236"/>
      <w:bookmarkStart w:id="131" w:name="_Toc120614220"/>
      <w:r>
        <w:rPr>
          <w:rFonts w:hint="eastAsia"/>
          <w:color w:val="000000"/>
          <w:sz w:val="30"/>
          <w:szCs w:val="30"/>
          <w:highlight w:val="none"/>
          <w:lang w:eastAsia="zh-CN"/>
        </w:rPr>
        <w:t>七、授予合同</w:t>
      </w:r>
      <w:bookmarkEnd w:id="128"/>
      <w:bookmarkEnd w:id="129"/>
      <w:bookmarkEnd w:id="130"/>
      <w:bookmarkEnd w:id="131"/>
    </w:p>
    <w:p w14:paraId="6E7713E0">
      <w:pPr>
        <w:pStyle w:val="368"/>
        <w:keepNext w:val="0"/>
        <w:keepLines w:val="0"/>
        <w:spacing w:before="0" w:after="0" w:line="360" w:lineRule="auto"/>
        <w:ind w:firstLine="422"/>
        <w:rPr>
          <w:rFonts w:ascii="宋体" w:hAnsi="宋体" w:eastAsia="宋体"/>
          <w:bCs w:val="0"/>
          <w:color w:val="000000"/>
          <w:highlight w:val="none"/>
          <w:lang w:eastAsia="zh-CN"/>
        </w:rPr>
      </w:pPr>
      <w:bookmarkStart w:id="132" w:name="_Toc16938553"/>
      <w:bookmarkStart w:id="133" w:name="_Toc20823309"/>
      <w:bookmarkStart w:id="134" w:name="_Toc513029237"/>
      <w:r>
        <w:rPr>
          <w:rFonts w:hint="eastAsia" w:ascii="宋体" w:hAnsi="宋体" w:eastAsia="宋体"/>
          <w:bCs w:val="0"/>
          <w:color w:val="000000"/>
          <w:highlight w:val="none"/>
          <w:lang w:eastAsia="zh-CN"/>
        </w:rPr>
        <w:t>30.签订合同</w:t>
      </w:r>
    </w:p>
    <w:p w14:paraId="1F744FBD">
      <w:pPr>
        <w:spacing w:line="360" w:lineRule="auto"/>
        <w:ind w:firstLine="480"/>
        <w:rPr>
          <w:rFonts w:ascii="宋体" w:hAnsi="宋体"/>
          <w:color w:val="000000"/>
          <w:sz w:val="24"/>
          <w:szCs w:val="24"/>
          <w:highlight w:val="none"/>
        </w:rPr>
      </w:pPr>
      <w:r>
        <w:rPr>
          <w:rFonts w:hint="eastAsia" w:ascii="宋体" w:hAnsi="宋体"/>
          <w:bCs/>
          <w:color w:val="000000"/>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招标文件、中标人的投标文件及招标过程中有关澄清、承诺文件均应作为合同附件。</w:t>
      </w:r>
    </w:p>
    <w:p w14:paraId="2BD1D0D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30.2中标人非因不可抗力未履行招、投标文件和合同规定的义务，一经查实，</w:t>
      </w:r>
      <w:r>
        <w:rPr>
          <w:rFonts w:hint="eastAsia" w:ascii="宋体" w:hAnsi="宋体" w:eastAsia="宋体"/>
          <w:color w:val="000000"/>
          <w:sz w:val="24"/>
          <w:szCs w:val="24"/>
          <w:highlight w:val="none"/>
          <w:lang w:eastAsia="zh-CN"/>
        </w:rPr>
        <w:t>采购代理机构</w:t>
      </w:r>
      <w:r>
        <w:rPr>
          <w:rFonts w:hint="eastAsia" w:ascii="宋体" w:hAnsi="宋体"/>
          <w:color w:val="000000"/>
          <w:sz w:val="24"/>
          <w:szCs w:val="24"/>
          <w:highlight w:val="none"/>
        </w:rPr>
        <w:t>将根据具体情况提请政府采购管理部门作出相应处理。</w:t>
      </w:r>
    </w:p>
    <w:p w14:paraId="4A509527">
      <w:pPr>
        <w:spacing w:line="360" w:lineRule="auto"/>
        <w:ind w:firstLine="480"/>
        <w:rPr>
          <w:rFonts w:ascii="宋体" w:hAnsi="宋体"/>
          <w:bCs/>
          <w:color w:val="000000"/>
          <w:sz w:val="24"/>
          <w:szCs w:val="24"/>
          <w:highlight w:val="none"/>
        </w:rPr>
      </w:pPr>
      <w:r>
        <w:rPr>
          <w:rFonts w:hint="eastAsia" w:ascii="宋体" w:hAnsi="宋体"/>
          <w:color w:val="000000"/>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1D35D6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3C794A8">
      <w:pPr>
        <w:pStyle w:val="368"/>
        <w:keepNext w:val="0"/>
        <w:keepLines w:val="0"/>
        <w:spacing w:before="0" w:after="0" w:line="360" w:lineRule="auto"/>
        <w:ind w:firstLine="422"/>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31.服务（包含与服务相关的货物）的追加</w:t>
      </w:r>
    </w:p>
    <w:p w14:paraId="15FCFDFA">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highlight w:val="none"/>
          <w:lang w:eastAsia="zh-CN"/>
        </w:rPr>
        <w:t>额的</w:t>
      </w:r>
      <w:r>
        <w:rPr>
          <w:rFonts w:hint="eastAsia" w:ascii="宋体" w:hAnsi="宋体"/>
          <w:color w:val="000000"/>
          <w:sz w:val="24"/>
          <w:szCs w:val="24"/>
          <w:highlight w:val="none"/>
        </w:rPr>
        <w:t>10%。</w:t>
      </w:r>
    </w:p>
    <w:p w14:paraId="2902BCCF">
      <w:pPr>
        <w:pStyle w:val="368"/>
        <w:keepNext w:val="0"/>
        <w:keepLines w:val="0"/>
        <w:numPr>
          <w:ilvl w:val="0"/>
          <w:numId w:val="8"/>
        </w:numPr>
        <w:spacing w:before="0" w:after="0" w:line="360" w:lineRule="auto"/>
        <w:ind w:firstLine="281"/>
        <w:rPr>
          <w:rFonts w:hint="eastAsia" w:ascii="宋体" w:hAnsi="宋体" w:eastAsia="宋体" w:cs="Times New Roman"/>
          <w:bCs w:val="0"/>
          <w:color w:val="000000"/>
          <w:highlight w:val="none"/>
          <w:lang w:val="en-US" w:eastAsia="zh-CN"/>
        </w:rPr>
      </w:pPr>
      <w:r>
        <w:rPr>
          <w:rFonts w:hint="eastAsia" w:ascii="宋体" w:hAnsi="宋体" w:eastAsia="宋体" w:cs="Times New Roman"/>
          <w:bCs w:val="0"/>
          <w:color w:val="000000"/>
          <w:highlight w:val="none"/>
          <w:lang w:val="en-US" w:eastAsia="zh-CN"/>
        </w:rPr>
        <w:t>中标服务费</w:t>
      </w:r>
    </w:p>
    <w:bookmarkEnd w:id="132"/>
    <w:bookmarkEnd w:id="133"/>
    <w:bookmarkEnd w:id="134"/>
    <w:p w14:paraId="49F95853">
      <w:pPr>
        <w:pStyle w:val="365"/>
        <w:spacing w:line="360" w:lineRule="auto"/>
        <w:jc w:val="left"/>
        <w:rPr>
          <w:rFonts w:ascii="黑体" w:eastAsia="黑体"/>
          <w:color w:val="000000"/>
          <w:sz w:val="36"/>
          <w:szCs w:val="36"/>
          <w:highlight w:val="none"/>
          <w:lang w:eastAsia="zh-CN"/>
        </w:rPr>
      </w:pPr>
      <w:r>
        <w:rPr>
          <w:rFonts w:hint="eastAsia" w:ascii="宋体" w:hAnsi="宋体" w:cs="Times New Roman"/>
          <w:color w:val="auto"/>
          <w:sz w:val="24"/>
          <w:szCs w:val="24"/>
          <w:highlight w:val="none"/>
          <w:lang w:val="en-US" w:eastAsia="zh-CN"/>
        </w:rPr>
        <w:t>本次招标的采购代理服务费由采购人支付。100万元以下费率为1.5%，100万元—500万元费率为0.8%，以中标价为计算基数，按照差额定率累进法计算，并在此基础上按70%计取。</w:t>
      </w:r>
    </w:p>
    <w:p w14:paraId="67915825">
      <w:pPr>
        <w:rPr>
          <w:rFonts w:hint="eastAsia" w:ascii="黑体" w:eastAsia="黑体"/>
          <w:bCs/>
          <w:color w:val="000000"/>
          <w:sz w:val="36"/>
          <w:szCs w:val="36"/>
          <w:highlight w:val="none"/>
          <w:lang w:eastAsia="zh-CN"/>
        </w:rPr>
      </w:pPr>
      <w:bookmarkStart w:id="135" w:name="_Toc120614221"/>
      <w:bookmarkStart w:id="136" w:name="_Toc513029242"/>
      <w:bookmarkStart w:id="137" w:name="_Toc16938558"/>
      <w:bookmarkStart w:id="138" w:name="_Toc20823314"/>
      <w:bookmarkStart w:id="139" w:name="_Toc479757207"/>
      <w:r>
        <w:rPr>
          <w:rFonts w:hint="eastAsia" w:ascii="黑体" w:eastAsia="黑体"/>
          <w:bCs/>
          <w:color w:val="000000"/>
          <w:sz w:val="36"/>
          <w:szCs w:val="36"/>
          <w:highlight w:val="none"/>
          <w:lang w:eastAsia="zh-CN"/>
        </w:rPr>
        <w:br w:type="page" w:clear="all"/>
      </w:r>
      <w:bookmarkEnd w:id="135"/>
      <w:bookmarkEnd w:id="136"/>
      <w:bookmarkEnd w:id="137"/>
      <w:bookmarkEnd w:id="138"/>
      <w:bookmarkEnd w:id="139"/>
    </w:p>
    <w:p w14:paraId="56B463B5">
      <w:pPr>
        <w:pStyle w:val="365"/>
        <w:numPr>
          <w:ilvl w:val="0"/>
          <w:numId w:val="9"/>
        </w:numPr>
        <w:spacing w:line="360" w:lineRule="auto"/>
        <w:ind w:firstLine="0"/>
        <w:jc w:val="center"/>
        <w:rPr>
          <w:rFonts w:hint="eastAsia" w:ascii="黑体" w:eastAsia="黑体"/>
          <w:bCs/>
          <w:color w:val="000000"/>
          <w:sz w:val="36"/>
          <w:szCs w:val="36"/>
          <w:highlight w:val="none"/>
          <w:lang w:eastAsia="zh-CN"/>
        </w:rPr>
      </w:pPr>
      <w:bookmarkStart w:id="140" w:name="_Toc26554093"/>
      <w:bookmarkStart w:id="141" w:name="_Toc49090575"/>
      <w:bookmarkStart w:id="142" w:name="_Toc120614281"/>
      <w:r>
        <w:rPr>
          <w:rFonts w:hint="eastAsia" w:ascii="黑体" w:eastAsia="黑体"/>
          <w:bCs/>
          <w:color w:val="000000"/>
          <w:sz w:val="36"/>
          <w:szCs w:val="36"/>
          <w:highlight w:val="none"/>
          <w:lang w:eastAsia="zh-CN"/>
        </w:rPr>
        <w:t>合同文本</w:t>
      </w:r>
    </w:p>
    <w:p w14:paraId="32B096B8">
      <w:pPr>
        <w:spacing w:line="460" w:lineRule="exact"/>
        <w:rPr>
          <w:rFonts w:hint="default" w:ascii="宋体" w:hAnsi="宋体" w:eastAsia="宋体" w:cs="宋体"/>
          <w:bCs/>
          <w:color w:val="auto"/>
          <w:kern w:val="2"/>
          <w:sz w:val="24"/>
          <w:szCs w:val="24"/>
          <w:highlight w:val="none"/>
          <w:u w:val="single"/>
          <w:lang w:val="en-US" w:eastAsia="zh-CN" w:bidi="ar-SA"/>
        </w:rPr>
      </w:pPr>
      <w:bookmarkStart w:id="143" w:name="_Toc120614244"/>
      <w:bookmarkStart w:id="144" w:name="_Toc16938590"/>
      <w:bookmarkStart w:id="145" w:name="_Toc20823346"/>
      <w:r>
        <w:rPr>
          <w:rFonts w:hint="eastAsia" w:ascii="宋体" w:hAnsi="宋体" w:eastAsia="宋体" w:cs="宋体"/>
          <w:bCs/>
          <w:color w:val="auto"/>
          <w:kern w:val="2"/>
          <w:sz w:val="24"/>
          <w:szCs w:val="24"/>
          <w:highlight w:val="none"/>
          <w:lang w:val="en-US" w:eastAsia="zh-CN" w:bidi="ar-SA"/>
        </w:rPr>
        <w:t>甲方（采  购  人）：</w:t>
      </w:r>
      <w:r>
        <w:rPr>
          <w:rFonts w:hint="eastAsia" w:ascii="宋体" w:hAnsi="宋体" w:eastAsia="宋体" w:cs="宋体"/>
          <w:bCs/>
          <w:color w:val="auto"/>
          <w:kern w:val="2"/>
          <w:sz w:val="24"/>
          <w:szCs w:val="24"/>
          <w:highlight w:val="none"/>
          <w:u w:val="single"/>
          <w:lang w:val="en-US" w:eastAsia="zh-CN" w:bidi="ar-SA"/>
        </w:rPr>
        <w:t xml:space="preserve">                      </w:t>
      </w:r>
    </w:p>
    <w:p w14:paraId="2BC1470D">
      <w:pPr>
        <w:spacing w:line="460" w:lineRule="exact"/>
        <w:rPr>
          <w:rFonts w:hint="default" w:ascii="宋体" w:hAnsi="宋体" w:eastAsia="宋体" w:cs="宋体"/>
          <w:bCs/>
          <w:color w:val="auto"/>
          <w:kern w:val="2"/>
          <w:sz w:val="24"/>
          <w:szCs w:val="24"/>
          <w:highlight w:val="none"/>
          <w:u w:val="single"/>
          <w:lang w:val="en-US" w:eastAsia="zh-CN" w:bidi="ar-SA"/>
        </w:rPr>
      </w:pPr>
      <w:r>
        <w:rPr>
          <w:rFonts w:hint="eastAsia" w:ascii="宋体" w:hAnsi="宋体" w:eastAsia="宋体" w:cs="宋体"/>
          <w:bCs/>
          <w:color w:val="auto"/>
          <w:kern w:val="2"/>
          <w:sz w:val="24"/>
          <w:szCs w:val="24"/>
          <w:highlight w:val="none"/>
          <w:lang w:val="en-US" w:eastAsia="zh-CN" w:bidi="ar-SA"/>
        </w:rPr>
        <w:t>乙方（中标供应商）：</w:t>
      </w:r>
      <w:r>
        <w:rPr>
          <w:rFonts w:hint="eastAsia" w:ascii="宋体" w:hAnsi="宋体" w:eastAsia="宋体" w:cs="宋体"/>
          <w:bCs/>
          <w:color w:val="auto"/>
          <w:kern w:val="2"/>
          <w:sz w:val="24"/>
          <w:szCs w:val="24"/>
          <w:highlight w:val="none"/>
          <w:u w:val="single"/>
          <w:lang w:val="en-US" w:eastAsia="zh-CN" w:bidi="ar-SA"/>
        </w:rPr>
        <w:t xml:space="preserve">                      </w:t>
      </w:r>
    </w:p>
    <w:p w14:paraId="348326FD">
      <w:pPr>
        <w:tabs>
          <w:tab w:val="left" w:pos="210"/>
          <w:tab w:val="left" w:pos="840"/>
          <w:tab w:val="left" w:pos="1260"/>
        </w:tabs>
        <w:spacing w:line="460" w:lineRule="exact"/>
        <w:ind w:left="457" w:leftChars="218"/>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一、采购编号</w:t>
      </w:r>
      <w:r>
        <w:rPr>
          <w:rFonts w:hint="eastAsia" w:ascii="宋体" w:hAnsi="宋体" w:eastAsia="宋体" w:cs="宋体"/>
          <w:bCs/>
          <w:color w:val="auto"/>
          <w:kern w:val="2"/>
          <w:sz w:val="24"/>
          <w:szCs w:val="24"/>
          <w:highlight w:val="none"/>
          <w:lang w:val="en-US" w:eastAsia="zh-CN" w:bidi="ar-SA"/>
        </w:rPr>
        <w:t>：</w:t>
      </w:r>
      <w:r>
        <w:rPr>
          <w:rFonts w:hint="eastAsia" w:ascii="宋体" w:hAnsi="宋体" w:eastAsia="宋体" w:cs="宋体"/>
          <w:bCs/>
          <w:color w:val="auto"/>
          <w:kern w:val="2"/>
          <w:sz w:val="24"/>
          <w:szCs w:val="24"/>
          <w:highlight w:val="none"/>
          <w:u w:val="single"/>
          <w:lang w:val="en-US" w:eastAsia="zh-CN" w:bidi="ar-SA"/>
        </w:rPr>
        <w:t xml:space="preserve">                       </w:t>
      </w:r>
    </w:p>
    <w:p w14:paraId="207418E2">
      <w:pPr>
        <w:tabs>
          <w:tab w:val="left" w:pos="210"/>
          <w:tab w:val="left" w:pos="840"/>
          <w:tab w:val="left" w:pos="1260"/>
        </w:tabs>
        <w:spacing w:line="460" w:lineRule="exact"/>
        <w:ind w:left="457" w:leftChars="218"/>
        <w:rPr>
          <w:rFonts w:hint="eastAsia" w:ascii="宋体" w:hAnsi="宋体" w:eastAsia="宋体" w:cs="宋体"/>
          <w:b/>
          <w:color w:val="auto"/>
          <w:kern w:val="2"/>
          <w:sz w:val="24"/>
          <w:szCs w:val="24"/>
          <w:highlight w:val="none"/>
          <w:u w:val="single"/>
          <w:lang w:val="en-US" w:eastAsia="zh-CN" w:bidi="ar-SA"/>
        </w:rPr>
      </w:pPr>
      <w:r>
        <w:rPr>
          <w:rFonts w:hint="eastAsia" w:ascii="宋体" w:hAnsi="宋体" w:eastAsia="宋体" w:cs="宋体"/>
          <w:b/>
          <w:color w:val="auto"/>
          <w:kern w:val="2"/>
          <w:sz w:val="24"/>
          <w:szCs w:val="24"/>
          <w:highlight w:val="none"/>
          <w:lang w:val="en-US" w:eastAsia="zh-CN" w:bidi="ar-SA"/>
        </w:rPr>
        <w:t>二、采购内容：</w:t>
      </w:r>
      <w:r>
        <w:rPr>
          <w:rFonts w:hint="eastAsia" w:ascii="宋体" w:hAnsi="宋体" w:eastAsia="宋体" w:cs="宋体"/>
          <w:b w:val="0"/>
          <w:bCs/>
          <w:color w:val="auto"/>
          <w:kern w:val="2"/>
          <w:sz w:val="24"/>
          <w:szCs w:val="24"/>
          <w:highlight w:val="none"/>
          <w:u w:val="single"/>
          <w:lang w:val="en-US" w:eastAsia="zh-CN" w:bidi="ar-SA"/>
        </w:rPr>
        <w:t>2026-2027年梁溪区“1+4片区”城市运维信息采集服务</w:t>
      </w:r>
    </w:p>
    <w:p w14:paraId="4C6F59A0">
      <w:pPr>
        <w:tabs>
          <w:tab w:val="left" w:pos="210"/>
          <w:tab w:val="left" w:pos="840"/>
          <w:tab w:val="left" w:pos="1260"/>
        </w:tabs>
        <w:spacing w:line="460" w:lineRule="exact"/>
        <w:ind w:left="457" w:leftChars="218"/>
        <w:rPr>
          <w:rFonts w:hint="eastAsia" w:ascii="宋体" w:hAnsi="宋体" w:eastAsia="宋体" w:cs="宋体"/>
          <w:bCs/>
          <w:color w:val="auto"/>
          <w:kern w:val="2"/>
          <w:sz w:val="24"/>
          <w:szCs w:val="24"/>
          <w:highlight w:val="none"/>
          <w:u w:val="single"/>
          <w:lang w:val="en-US" w:eastAsia="zh-CN" w:bidi="ar-SA"/>
        </w:rPr>
      </w:pPr>
      <w:r>
        <w:rPr>
          <w:rFonts w:hint="eastAsia" w:ascii="宋体" w:hAnsi="宋体" w:eastAsia="宋体" w:cs="宋体"/>
          <w:b/>
          <w:color w:val="auto"/>
          <w:kern w:val="2"/>
          <w:sz w:val="24"/>
          <w:szCs w:val="24"/>
          <w:highlight w:val="none"/>
          <w:lang w:val="en-US" w:eastAsia="zh-CN" w:bidi="ar-SA"/>
        </w:rPr>
        <w:t>三、中标总金额：</w:t>
      </w:r>
      <w:r>
        <w:rPr>
          <w:rFonts w:hint="eastAsia" w:ascii="宋体" w:hAnsi="宋体" w:eastAsia="宋体" w:cs="宋体"/>
          <w:bCs/>
          <w:color w:val="auto"/>
          <w:kern w:val="2"/>
          <w:sz w:val="24"/>
          <w:szCs w:val="24"/>
          <w:highlight w:val="none"/>
          <w:lang w:val="en-US" w:eastAsia="zh-CN" w:bidi="ar-SA"/>
        </w:rPr>
        <w:t>（大写）</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（小写）</w:t>
      </w:r>
      <w:r>
        <w:rPr>
          <w:rFonts w:hint="eastAsia" w:ascii="宋体" w:hAnsi="宋体" w:eastAsia="宋体" w:cs="宋体"/>
          <w:bCs/>
          <w:color w:val="auto"/>
          <w:kern w:val="2"/>
          <w:sz w:val="24"/>
          <w:szCs w:val="24"/>
          <w:highlight w:val="none"/>
          <w:u w:val="single"/>
          <w:lang w:val="en-US" w:eastAsia="zh-CN" w:bidi="ar-SA"/>
        </w:rPr>
        <w:t xml:space="preserve">             </w:t>
      </w:r>
    </w:p>
    <w:p w14:paraId="27163A7C">
      <w:pPr>
        <w:tabs>
          <w:tab w:val="left" w:pos="210"/>
          <w:tab w:val="left" w:pos="840"/>
          <w:tab w:val="left" w:pos="1260"/>
        </w:tabs>
        <w:spacing w:line="460" w:lineRule="exact"/>
        <w:ind w:left="457" w:leftChars="218" w:firstLine="480" w:firstLineChars="200"/>
        <w:rPr>
          <w:rFonts w:hint="eastAsia" w:ascii="宋体" w:hAnsi="宋体" w:eastAsia="宋体" w:cs="宋体"/>
          <w:bCs/>
          <w:color w:val="auto"/>
          <w:kern w:val="2"/>
          <w:sz w:val="24"/>
          <w:szCs w:val="24"/>
          <w:highlight w:val="none"/>
          <w:u w:val="single"/>
          <w:lang w:val="en-US" w:eastAsia="zh-CN" w:bidi="ar-SA"/>
        </w:rPr>
      </w:pPr>
      <w:r>
        <w:rPr>
          <w:rFonts w:hint="eastAsia" w:ascii="宋体" w:hAnsi="宋体" w:eastAsia="宋体" w:cs="宋体"/>
          <w:bCs/>
          <w:color w:val="auto"/>
          <w:kern w:val="2"/>
          <w:sz w:val="24"/>
          <w:szCs w:val="24"/>
          <w:highlight w:val="none"/>
          <w:lang w:val="en-US" w:eastAsia="zh-CN" w:bidi="ar-SA"/>
        </w:rPr>
        <w:t>其中服务费：（大写）</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（小写）</w:t>
      </w:r>
      <w:r>
        <w:rPr>
          <w:rFonts w:hint="eastAsia" w:ascii="宋体" w:hAnsi="宋体" w:eastAsia="宋体" w:cs="宋体"/>
          <w:bCs/>
          <w:color w:val="auto"/>
          <w:kern w:val="2"/>
          <w:sz w:val="24"/>
          <w:szCs w:val="24"/>
          <w:highlight w:val="none"/>
          <w:u w:val="single"/>
          <w:lang w:val="en-US" w:eastAsia="zh-CN" w:bidi="ar-SA"/>
        </w:rPr>
        <w:t xml:space="preserve">             </w:t>
      </w:r>
    </w:p>
    <w:p w14:paraId="7BF6B6AC">
      <w:pPr>
        <w:tabs>
          <w:tab w:val="left" w:pos="210"/>
          <w:tab w:val="left" w:pos="840"/>
          <w:tab w:val="left" w:pos="1260"/>
        </w:tabs>
        <w:spacing w:line="460" w:lineRule="exact"/>
        <w:ind w:left="457" w:leftChars="218" w:firstLine="480" w:firstLineChars="200"/>
        <w:rPr>
          <w:rFonts w:hint="eastAsia" w:ascii="宋体" w:hAnsi="宋体" w:eastAsia="宋体" w:cs="宋体"/>
          <w:bCs/>
          <w:color w:val="auto"/>
          <w:kern w:val="2"/>
          <w:sz w:val="24"/>
          <w:szCs w:val="24"/>
          <w:highlight w:val="none"/>
          <w:u w:val="single"/>
          <w:lang w:val="en-US" w:eastAsia="zh-CN" w:bidi="ar-SA"/>
        </w:rPr>
      </w:pPr>
      <w:r>
        <w:rPr>
          <w:rFonts w:hint="eastAsia" w:ascii="宋体" w:hAnsi="宋体" w:eastAsia="宋体" w:cs="宋体"/>
          <w:bCs/>
          <w:color w:val="auto"/>
          <w:kern w:val="2"/>
          <w:sz w:val="24"/>
          <w:szCs w:val="24"/>
          <w:highlight w:val="none"/>
          <w:lang w:val="en-US" w:eastAsia="zh-CN" w:bidi="ar-SA"/>
        </w:rPr>
        <w:t>绩效奖励金：（大写）</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（小写）</w:t>
      </w:r>
      <w:r>
        <w:rPr>
          <w:rFonts w:hint="eastAsia" w:ascii="宋体" w:hAnsi="宋体" w:eastAsia="宋体" w:cs="宋体"/>
          <w:bCs/>
          <w:color w:val="auto"/>
          <w:kern w:val="2"/>
          <w:sz w:val="24"/>
          <w:szCs w:val="24"/>
          <w:highlight w:val="none"/>
          <w:u w:val="single"/>
          <w:lang w:val="en-US" w:eastAsia="zh-CN" w:bidi="ar-SA"/>
        </w:rPr>
        <w:t xml:space="preserve">             </w:t>
      </w:r>
    </w:p>
    <w:p w14:paraId="07868519">
      <w:pPr>
        <w:tabs>
          <w:tab w:val="left" w:pos="210"/>
          <w:tab w:val="left" w:pos="840"/>
          <w:tab w:val="left" w:pos="1260"/>
        </w:tabs>
        <w:spacing w:line="460" w:lineRule="exact"/>
        <w:ind w:left="457" w:leftChars="218"/>
        <w:rPr>
          <w:rFonts w:hint="eastAsia" w:ascii="宋体" w:hAnsi="宋体" w:eastAsia="宋体" w:cs="宋体"/>
          <w:bCs/>
          <w:color w:val="auto"/>
          <w:kern w:val="2"/>
          <w:sz w:val="24"/>
          <w:szCs w:val="24"/>
          <w:highlight w:val="none"/>
          <w:u w:val="single"/>
          <w:lang w:val="en-US" w:eastAsia="zh-CN" w:bidi="ar-SA"/>
        </w:rPr>
      </w:pPr>
      <w:r>
        <w:rPr>
          <w:rFonts w:hint="eastAsia" w:ascii="宋体" w:hAnsi="宋体" w:eastAsia="宋体" w:cs="宋体"/>
          <w:b/>
          <w:color w:val="auto"/>
          <w:kern w:val="2"/>
          <w:sz w:val="24"/>
          <w:szCs w:val="24"/>
          <w:highlight w:val="none"/>
          <w:lang w:val="en-US" w:eastAsia="zh-CN" w:bidi="ar-SA"/>
        </w:rPr>
        <w:t>四、服务期限</w:t>
      </w:r>
      <w:r>
        <w:rPr>
          <w:rFonts w:hint="eastAsia" w:ascii="宋体" w:hAnsi="宋体" w:eastAsia="宋体" w:cs="宋体"/>
          <w:bCs/>
          <w:color w:val="auto"/>
          <w:kern w:val="2"/>
          <w:sz w:val="24"/>
          <w:szCs w:val="24"/>
          <w:highlight w:val="none"/>
          <w:lang w:val="en-US" w:eastAsia="zh-CN" w:bidi="ar-SA"/>
        </w:rPr>
        <w:t>：</w:t>
      </w:r>
      <w:r>
        <w:rPr>
          <w:rFonts w:hint="eastAsia" w:ascii="宋体" w:hAnsi="宋体" w:eastAsia="宋体" w:cs="宋体"/>
          <w:bCs/>
          <w:color w:val="auto"/>
          <w:kern w:val="2"/>
          <w:sz w:val="24"/>
          <w:szCs w:val="24"/>
          <w:highlight w:val="none"/>
          <w:u w:val="single"/>
          <w:lang w:val="en-US" w:eastAsia="zh-CN" w:bidi="ar-SA"/>
        </w:rPr>
        <w:t>一年，</w:t>
      </w:r>
      <w:r>
        <w:rPr>
          <w:rFonts w:hint="default" w:ascii="宋体" w:hAnsi="宋体" w:eastAsia="宋体"/>
          <w:bCs/>
          <w:color w:val="auto"/>
          <w:kern w:val="2"/>
          <w:sz w:val="24"/>
          <w:szCs w:val="24"/>
          <w:highlight w:val="none"/>
          <w:u w:val="single"/>
          <w:lang w:val="en-US" w:eastAsia="zh-CN" w:bidi="ar-SA"/>
        </w:rPr>
        <w:t xml:space="preserve">    </w:t>
      </w:r>
      <w:r>
        <w:rPr>
          <w:rFonts w:hint="eastAsia" w:ascii="宋体" w:hAnsi="宋体" w:eastAsia="宋体"/>
          <w:bCs/>
          <w:color w:val="auto"/>
          <w:kern w:val="2"/>
          <w:sz w:val="24"/>
          <w:szCs w:val="24"/>
          <w:highlight w:val="none"/>
          <w:u w:val="single"/>
          <w:lang w:val="en-US" w:eastAsia="zh-CN" w:bidi="ar-SA"/>
        </w:rPr>
        <w:t>年   月  日至</w:t>
      </w:r>
      <w:r>
        <w:rPr>
          <w:rFonts w:hint="default" w:ascii="宋体" w:hAnsi="宋体" w:eastAsia="宋体"/>
          <w:bCs/>
          <w:color w:val="auto"/>
          <w:kern w:val="2"/>
          <w:sz w:val="24"/>
          <w:szCs w:val="24"/>
          <w:highlight w:val="none"/>
          <w:u w:val="single"/>
          <w:lang w:val="en-US" w:eastAsia="zh-CN" w:bidi="ar-SA"/>
        </w:rPr>
        <w:t xml:space="preserve">    </w:t>
      </w:r>
      <w:r>
        <w:rPr>
          <w:rFonts w:hint="eastAsia" w:ascii="宋体" w:hAnsi="宋体" w:eastAsia="宋体"/>
          <w:bCs/>
          <w:color w:val="auto"/>
          <w:kern w:val="2"/>
          <w:sz w:val="24"/>
          <w:szCs w:val="24"/>
          <w:highlight w:val="none"/>
          <w:u w:val="single"/>
          <w:lang w:val="en-US" w:eastAsia="zh-CN" w:bidi="ar-SA"/>
        </w:rPr>
        <w:t>年  月  日</w:t>
      </w:r>
      <w:r>
        <w:rPr>
          <w:rFonts w:hint="eastAsia" w:ascii="宋体" w:hAnsi="宋体" w:eastAsia="宋体" w:cs="Arial"/>
          <w:color w:val="auto"/>
          <w:kern w:val="2"/>
          <w:sz w:val="24"/>
          <w:szCs w:val="21"/>
          <w:highlight w:val="none"/>
          <w:lang w:val="en-US" w:eastAsia="zh-CN" w:bidi="ar-SA"/>
        </w:rPr>
        <w:t>。</w:t>
      </w:r>
    </w:p>
    <w:p w14:paraId="39218ABD">
      <w:pPr>
        <w:tabs>
          <w:tab w:val="left" w:pos="210"/>
          <w:tab w:val="left" w:pos="840"/>
          <w:tab w:val="left" w:pos="1260"/>
        </w:tabs>
        <w:spacing w:line="460" w:lineRule="exact"/>
        <w:ind w:left="457" w:leftChars="218"/>
        <w:rPr>
          <w:rFonts w:hint="eastAsia" w:ascii="宋体" w:hAnsi="宋体" w:eastAsia="宋体" w:cs="宋体"/>
          <w:bCs/>
          <w:color w:val="auto"/>
          <w:kern w:val="2"/>
          <w:sz w:val="24"/>
          <w:szCs w:val="24"/>
          <w:highlight w:val="none"/>
          <w:u w:val="single"/>
          <w:lang w:val="en-US" w:eastAsia="zh-CN" w:bidi="ar-SA"/>
        </w:rPr>
      </w:pPr>
      <w:r>
        <w:rPr>
          <w:rFonts w:hint="eastAsia" w:ascii="宋体" w:hAnsi="宋体" w:eastAsia="宋体" w:cs="宋体"/>
          <w:b/>
          <w:color w:val="auto"/>
          <w:kern w:val="2"/>
          <w:sz w:val="24"/>
          <w:szCs w:val="24"/>
          <w:highlight w:val="none"/>
          <w:lang w:val="en-US" w:eastAsia="zh-CN" w:bidi="ar-SA"/>
        </w:rPr>
        <w:t>五、服务标准：</w:t>
      </w:r>
      <w:r>
        <w:rPr>
          <w:rFonts w:hint="default" w:ascii="宋体" w:hAnsi="宋体" w:eastAsia="宋体"/>
          <w:bCs/>
          <w:color w:val="auto"/>
          <w:kern w:val="2"/>
          <w:sz w:val="24"/>
          <w:szCs w:val="24"/>
          <w:highlight w:val="none"/>
          <w:u w:val="single"/>
          <w:lang w:val="en-US" w:eastAsia="zh-CN" w:bidi="ar-SA"/>
        </w:rPr>
        <w:t>满足采购人要求</w:t>
      </w:r>
      <w:r>
        <w:rPr>
          <w:rFonts w:hint="eastAsia" w:ascii="宋体" w:hAnsi="宋体" w:eastAsia="宋体"/>
          <w:bCs/>
          <w:color w:val="auto"/>
          <w:kern w:val="2"/>
          <w:sz w:val="24"/>
          <w:szCs w:val="24"/>
          <w:highlight w:val="none"/>
          <w:u w:val="single"/>
          <w:lang w:val="en-US" w:eastAsia="zh-CN" w:bidi="ar-SA"/>
        </w:rPr>
        <w:t>并通过考核</w:t>
      </w:r>
      <w:r>
        <w:rPr>
          <w:rFonts w:hint="eastAsia" w:ascii="宋体" w:hAnsi="宋体" w:eastAsia="宋体" w:cs="宋体"/>
          <w:bCs/>
          <w:color w:val="auto"/>
          <w:kern w:val="2"/>
          <w:sz w:val="24"/>
          <w:szCs w:val="24"/>
          <w:highlight w:val="none"/>
          <w:u w:val="single"/>
          <w:lang w:val="en-US" w:eastAsia="zh-CN" w:bidi="ar-SA"/>
        </w:rPr>
        <w:t>。</w:t>
      </w:r>
    </w:p>
    <w:p w14:paraId="0EAA31B8">
      <w:pPr>
        <w:tabs>
          <w:tab w:val="left" w:pos="210"/>
          <w:tab w:val="left" w:pos="840"/>
          <w:tab w:val="left" w:pos="1260"/>
        </w:tabs>
        <w:spacing w:line="460" w:lineRule="exact"/>
        <w:ind w:left="457" w:leftChars="218"/>
        <w:rPr>
          <w:rFonts w:hint="eastAsia" w:ascii="宋体" w:hAnsi="宋体" w:eastAsia="宋体" w:cs="宋体"/>
          <w:bCs/>
          <w:color w:val="auto"/>
          <w:kern w:val="2"/>
          <w:sz w:val="24"/>
          <w:szCs w:val="24"/>
          <w:highlight w:val="none"/>
          <w:u w:val="single"/>
          <w:lang w:val="en-US" w:eastAsia="zh-CN" w:bidi="ar-SA"/>
        </w:rPr>
      </w:pPr>
      <w:r>
        <w:rPr>
          <w:rFonts w:hint="eastAsia" w:ascii="宋体" w:hAnsi="宋体" w:eastAsia="宋体" w:cs="宋体"/>
          <w:b/>
          <w:color w:val="auto"/>
          <w:kern w:val="2"/>
          <w:sz w:val="24"/>
          <w:szCs w:val="24"/>
          <w:highlight w:val="none"/>
          <w:lang w:val="en-US" w:eastAsia="zh-CN" w:bidi="ar-SA"/>
        </w:rPr>
        <w:t>六、验收标准：</w:t>
      </w:r>
      <w:r>
        <w:rPr>
          <w:rFonts w:hint="eastAsia" w:ascii="宋体" w:hAnsi="宋体" w:eastAsia="宋体" w:cs="宋体"/>
          <w:bCs/>
          <w:color w:val="auto"/>
          <w:kern w:val="2"/>
          <w:sz w:val="24"/>
          <w:szCs w:val="24"/>
          <w:highlight w:val="none"/>
          <w:u w:val="single"/>
          <w:lang w:val="en-US" w:eastAsia="zh-CN" w:bidi="ar-SA"/>
        </w:rPr>
        <w:t>本项目严格按国家、省、市现行的相关质量评定标准进行验收。在履约过程中，如果有最新考核办法，以最新考核办法为准。</w:t>
      </w:r>
    </w:p>
    <w:p w14:paraId="38E40C05">
      <w:pPr>
        <w:tabs>
          <w:tab w:val="left" w:pos="210"/>
          <w:tab w:val="left" w:pos="840"/>
          <w:tab w:val="left" w:pos="1260"/>
        </w:tabs>
        <w:spacing w:line="460" w:lineRule="exact"/>
        <w:ind w:left="457" w:leftChars="218"/>
        <w:rPr>
          <w:rFonts w:hint="default" w:ascii="宋体" w:hAnsi="宋体" w:eastAsia="宋体" w:cs="宋体"/>
          <w:bCs/>
          <w:color w:val="auto"/>
          <w:kern w:val="2"/>
          <w:sz w:val="24"/>
          <w:szCs w:val="24"/>
          <w:highlight w:val="none"/>
          <w:u w:val="single"/>
          <w:lang w:val="en-US" w:eastAsia="zh-CN" w:bidi="ar-SA"/>
        </w:rPr>
      </w:pPr>
      <w:r>
        <w:rPr>
          <w:rFonts w:hint="eastAsia" w:ascii="宋体" w:hAnsi="宋体" w:eastAsia="宋体" w:cs="宋体"/>
          <w:b/>
          <w:color w:val="auto"/>
          <w:kern w:val="2"/>
          <w:sz w:val="24"/>
          <w:szCs w:val="24"/>
          <w:highlight w:val="none"/>
          <w:lang w:val="en-US" w:eastAsia="zh-CN" w:bidi="ar-SA"/>
        </w:rPr>
        <w:t>七、服务地点：</w:t>
      </w:r>
      <w:r>
        <w:rPr>
          <w:rFonts w:hint="eastAsia" w:ascii="宋体" w:hAnsi="宋体" w:eastAsia="宋体" w:cs="宋体"/>
          <w:bCs/>
          <w:color w:val="auto"/>
          <w:kern w:val="2"/>
          <w:sz w:val="24"/>
          <w:szCs w:val="24"/>
          <w:highlight w:val="none"/>
          <w:u w:val="single"/>
          <w:lang w:val="en-US" w:eastAsia="zh-CN" w:bidi="ar-SA"/>
        </w:rPr>
        <w:t>无锡市梁溪区采购人指定范围内</w:t>
      </w:r>
    </w:p>
    <w:p w14:paraId="303F9558">
      <w:pPr>
        <w:pStyle w:val="464"/>
        <w:shd w:val="clear" w:color="auto" w:fill="auto"/>
        <w:tabs>
          <w:tab w:val="left" w:pos="1719"/>
        </w:tabs>
        <w:spacing w:line="460" w:lineRule="exact"/>
        <w:ind w:firstLine="480" w:firstLineChars="200"/>
        <w:rPr>
          <w:rFonts w:hint="default"/>
          <w:bCs/>
          <w:color w:val="auto"/>
          <w:sz w:val="24"/>
          <w:szCs w:val="24"/>
          <w:highlight w:val="none"/>
          <w:u w:val="single"/>
          <w:lang w:val="en-US" w:eastAsia="zh-CN" w:bidi="ar-SA"/>
        </w:rPr>
      </w:pPr>
      <w:r>
        <w:rPr>
          <w:rFonts w:hint="eastAsia"/>
          <w:b/>
          <w:color w:val="auto"/>
          <w:sz w:val="24"/>
          <w:szCs w:val="24"/>
          <w:highlight w:val="none"/>
          <w:lang w:val="en-US" w:eastAsia="zh-CN" w:bidi="ar-SA"/>
        </w:rPr>
        <w:t>八、费用支付步骤和办法：</w:t>
      </w:r>
      <w:r>
        <w:rPr>
          <w:rFonts w:hint="eastAsia"/>
          <w:b w:val="0"/>
          <w:bCs/>
          <w:color w:val="auto"/>
          <w:sz w:val="24"/>
          <w:szCs w:val="24"/>
          <w:highlight w:val="none"/>
          <w:u w:val="single"/>
          <w:lang w:val="en-US" w:eastAsia="zh-CN" w:bidi="ar-SA"/>
        </w:rPr>
        <w:t>本项目中标总金额的85%（合同第三条中的服务费）用于结算服务费，根据考核情况按季支付，剩余15%（合同第三条中的绩效奖励金）作为年度绩效奖励根据绩效情况服务期满后一次性付清。成交供应商须开具正规足额税务发票，采购人收到发票后15日内付清。</w:t>
      </w:r>
    </w:p>
    <w:p w14:paraId="7CD7BB1A">
      <w:pPr>
        <w:tabs>
          <w:tab w:val="left" w:pos="210"/>
          <w:tab w:val="left" w:pos="840"/>
          <w:tab w:val="left" w:pos="1260"/>
        </w:tabs>
        <w:spacing w:before="156" w:beforeLines="50" w:after="156" w:afterLines="50" w:line="360" w:lineRule="auto"/>
        <w:ind w:firstLine="480" w:firstLineChars="200"/>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九、服务要求及服务内容</w:t>
      </w:r>
    </w:p>
    <w:p w14:paraId="7D4C3730">
      <w:pPr>
        <w:tabs>
          <w:tab w:val="left" w:pos="0"/>
        </w:tabs>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1.服务要求</w:t>
      </w:r>
    </w:p>
    <w:p w14:paraId="3795D9D8">
      <w:pPr>
        <w:tabs>
          <w:tab w:val="left" w:pos="0"/>
        </w:tabs>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1.1按照采购编号为</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的采购文件及投标文件为准；</w:t>
      </w:r>
    </w:p>
    <w:p w14:paraId="29CAD5B5">
      <w:pPr>
        <w:tabs>
          <w:tab w:val="left" w:pos="0"/>
        </w:tabs>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1.2服务内容：对梁溪区“1+4片区”26.4平方公里范围内的道路（含随路雨水管线）、桥梁、泵站、广场、河道栏杆、城市家具等市政设施、以及住宅小区市容环境、城市管理事件进行全覆盖式的信息采集与秩序管理，将因交通事故、自然损坏等因素所损坏的统一上报。</w:t>
      </w:r>
    </w:p>
    <w:p w14:paraId="38800A1D">
      <w:pPr>
        <w:tabs>
          <w:tab w:val="left" w:pos="0"/>
        </w:tabs>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1.3人员配置要求：</w:t>
      </w:r>
    </w:p>
    <w:p w14:paraId="6B9637EB">
      <w:pPr>
        <w:tabs>
          <w:tab w:val="left" w:pos="0"/>
        </w:tabs>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①项目负责人1名，姓名：</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 xml:space="preserve"> 。</w:t>
      </w:r>
    </w:p>
    <w:p w14:paraId="6827225C">
      <w:pPr>
        <w:pStyle w:val="465"/>
        <w:widowControl/>
        <w:spacing w:line="360" w:lineRule="auto"/>
        <w:ind w:firstLine="482"/>
        <w:rPr>
          <w:rFonts w:hint="eastAsia" w:ascii="宋体" w:hAnsi="宋体" w:cs="宋体"/>
          <w:bCs/>
          <w:color w:val="auto"/>
          <w:sz w:val="24"/>
          <w:szCs w:val="20"/>
          <w:highlight w:val="none"/>
        </w:rPr>
      </w:pPr>
      <w:r>
        <w:rPr>
          <w:rFonts w:hint="eastAsia" w:ascii="宋体" w:hAnsi="宋体" w:eastAsia="宋体" w:cs="宋体"/>
          <w:bCs/>
          <w:color w:val="auto"/>
          <w:kern w:val="2"/>
          <w:sz w:val="24"/>
          <w:szCs w:val="24"/>
          <w:highlight w:val="none"/>
          <w:lang w:val="en-US" w:eastAsia="zh-CN" w:bidi="ar-SA"/>
        </w:rPr>
        <w:t>②信息采集员</w:t>
      </w:r>
      <w:r>
        <w:rPr>
          <w:rFonts w:hint="eastAsia" w:ascii="宋体" w:hAnsi="宋体" w:cs="宋体"/>
          <w:bCs/>
          <w:color w:val="auto"/>
          <w:kern w:val="2"/>
          <w:sz w:val="24"/>
          <w:szCs w:val="24"/>
          <w:highlight w:val="none"/>
          <w:lang w:val="en-US" w:eastAsia="zh-CN" w:bidi="ar-SA"/>
        </w:rPr>
        <w:t>36</w:t>
      </w:r>
      <w:r>
        <w:rPr>
          <w:rFonts w:hint="eastAsia" w:ascii="宋体" w:hAnsi="宋体" w:eastAsia="宋体" w:cs="宋体"/>
          <w:bCs/>
          <w:color w:val="auto"/>
          <w:kern w:val="2"/>
          <w:sz w:val="24"/>
          <w:szCs w:val="24"/>
          <w:highlight w:val="none"/>
          <w:lang w:val="en-US" w:eastAsia="zh-CN" w:bidi="ar-SA"/>
        </w:rPr>
        <w:t>名，</w:t>
      </w:r>
      <w:r>
        <w:rPr>
          <w:rFonts w:hint="eastAsia" w:ascii="宋体" w:hAnsi="宋体" w:cs="宋体"/>
          <w:bCs/>
          <w:color w:val="auto"/>
          <w:sz w:val="24"/>
          <w:szCs w:val="20"/>
          <w:highlight w:val="none"/>
        </w:rPr>
        <w:t>男女不限，男性60周岁（含）以下，女性50周岁（含）以下，无犯罪记录，身体健康，工作认真负责，并定期接受培训，要求普通话流利，能熟练使用信息采集系统等。</w:t>
      </w:r>
    </w:p>
    <w:p w14:paraId="2D62E751">
      <w:pPr>
        <w:pStyle w:val="465"/>
        <w:widowControl/>
        <w:spacing w:line="360" w:lineRule="auto"/>
        <w:ind w:firstLine="482"/>
        <w:rPr>
          <w:rFonts w:hint="eastAsia"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1.4最低采集设备配置要求：</w:t>
      </w:r>
    </w:p>
    <w:p w14:paraId="50AFD7CE">
      <w:pPr>
        <w:pStyle w:val="465"/>
        <w:widowControl/>
        <w:spacing w:line="360" w:lineRule="auto"/>
        <w:ind w:firstLine="482"/>
        <w:rPr>
          <w:rFonts w:hint="eastAsia" w:ascii="宋体" w:hAnsi="宋体" w:cs="宋体"/>
          <w:bCs/>
          <w:color w:val="auto"/>
          <w:sz w:val="24"/>
          <w:szCs w:val="20"/>
          <w:highlight w:val="none"/>
          <w:lang w:val="en-US" w:eastAsia="zh-CN"/>
        </w:rPr>
      </w:pPr>
      <w:r>
        <w:rPr>
          <w:rFonts w:hint="eastAsia" w:ascii="宋体" w:hAnsi="宋体" w:cs="宋体"/>
          <w:bCs/>
          <w:color w:val="auto"/>
          <w:sz w:val="24"/>
          <w:szCs w:val="20"/>
          <w:highlight w:val="none"/>
          <w:lang w:val="en-US" w:eastAsia="zh-CN"/>
        </w:rPr>
        <w:t>①无人巡检车1辆，设备需配备人工智能识别算法。</w:t>
      </w:r>
    </w:p>
    <w:p w14:paraId="47092258">
      <w:pPr>
        <w:pStyle w:val="465"/>
        <w:widowControl/>
        <w:spacing w:line="360" w:lineRule="auto"/>
        <w:ind w:firstLine="482"/>
        <w:rPr>
          <w:rFonts w:hint="eastAsia" w:ascii="宋体" w:hAnsi="宋体" w:cs="宋体"/>
          <w:bCs/>
          <w:color w:val="auto"/>
          <w:sz w:val="24"/>
          <w:szCs w:val="20"/>
          <w:highlight w:val="none"/>
        </w:rPr>
      </w:pPr>
      <w:r>
        <w:rPr>
          <w:rFonts w:hint="eastAsia" w:ascii="宋体" w:hAnsi="宋体" w:cs="宋体"/>
          <w:bCs/>
          <w:color w:val="auto"/>
          <w:sz w:val="24"/>
          <w:szCs w:val="20"/>
          <w:highlight w:val="none"/>
          <w:lang w:val="en-US" w:eastAsia="zh-CN"/>
        </w:rPr>
        <w:t>②</w:t>
      </w:r>
      <w:r>
        <w:rPr>
          <w:rFonts w:hint="eastAsia" w:ascii="宋体" w:hAnsi="宋体" w:cs="宋体"/>
          <w:bCs/>
          <w:color w:val="auto"/>
          <w:sz w:val="24"/>
          <w:szCs w:val="20"/>
          <w:highlight w:val="none"/>
        </w:rPr>
        <w:t>成交供应商应为每名采集员配备安卓手机一部</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lang w:val="en-US" w:eastAsia="zh-CN"/>
        </w:rPr>
        <w:t>GPS定位卡一张</w:t>
      </w:r>
      <w:r>
        <w:rPr>
          <w:rFonts w:hint="eastAsia" w:ascii="宋体" w:hAnsi="宋体" w:cs="宋体"/>
          <w:bCs/>
          <w:color w:val="auto"/>
          <w:sz w:val="24"/>
          <w:szCs w:val="20"/>
          <w:highlight w:val="none"/>
        </w:rPr>
        <w:t>用于信息采集工作。</w:t>
      </w:r>
    </w:p>
    <w:p w14:paraId="0065FFDF">
      <w:pPr>
        <w:widowControl/>
        <w:spacing w:after="120" w:line="360" w:lineRule="auto"/>
        <w:ind w:left="0" w:leftChars="0" w:firstLine="480" w:firstLineChars="200"/>
        <w:jc w:val="both"/>
        <w:rPr>
          <w:rFonts w:hint="default" w:ascii="宋体" w:hAnsi="宋体" w:eastAsia="仿宋_GB2312" w:cs="宋体"/>
          <w:bCs/>
          <w:color w:val="auto"/>
          <w:kern w:val="2"/>
          <w:sz w:val="24"/>
          <w:szCs w:val="20"/>
          <w:highlight w:val="none"/>
          <w:lang w:val="en-US" w:eastAsia="zh-CN" w:bidi="ar-SA"/>
        </w:rPr>
      </w:pPr>
      <w:r>
        <w:rPr>
          <w:rFonts w:hint="eastAsia" w:ascii="宋体" w:hAnsi="宋体" w:eastAsia="宋体" w:cs="Arial"/>
          <w:color w:val="auto"/>
          <w:kern w:val="2"/>
          <w:sz w:val="24"/>
          <w:szCs w:val="21"/>
          <w:highlight w:val="none"/>
          <w:lang w:val="en-US" w:eastAsia="zh-CN" w:bidi="ar-SA"/>
        </w:rPr>
        <w:t>1.5其他配置要求：成</w:t>
      </w:r>
      <w:r>
        <w:rPr>
          <w:rFonts w:hint="eastAsia" w:ascii="Times New Roman" w:hAnsi="宋体" w:eastAsia="宋体" w:cs="宋体"/>
          <w:b w:val="0"/>
          <w:bCs w:val="0"/>
          <w:color w:val="auto"/>
          <w:kern w:val="2"/>
          <w:sz w:val="24"/>
          <w:szCs w:val="20"/>
          <w:highlight w:val="none"/>
          <w:lang w:val="en-US" w:eastAsia="zh-CN" w:bidi="ar-SA"/>
        </w:rPr>
        <w:t>交供应商需配备信息化系统</w:t>
      </w:r>
      <w:r>
        <w:rPr>
          <w:rFonts w:hint="eastAsia" w:ascii="宋体" w:hAnsi="宋体" w:eastAsia="宋体" w:cs="宋体"/>
          <w:color w:val="auto"/>
          <w:kern w:val="2"/>
          <w:sz w:val="24"/>
          <w:szCs w:val="24"/>
          <w:highlight w:val="none"/>
          <w:lang w:val="en-US" w:eastAsia="zh-CN" w:bidi="ar-SA"/>
        </w:rPr>
        <w:t>对信息采集进行全过程监管。</w:t>
      </w:r>
    </w:p>
    <w:p w14:paraId="37C3A412">
      <w:pPr>
        <w:pStyle w:val="465"/>
        <w:widowControl/>
        <w:spacing w:line="360" w:lineRule="auto"/>
        <w:ind w:firstLine="482"/>
        <w:rPr>
          <w:rFonts w:hint="eastAsia" w:ascii="宋体" w:hAnsi="宋体" w:cs="宋体"/>
          <w:bCs/>
          <w:color w:val="auto"/>
          <w:sz w:val="24"/>
          <w:szCs w:val="24"/>
          <w:highlight w:val="none"/>
        </w:rPr>
      </w:pPr>
      <w:r>
        <w:rPr>
          <w:rFonts w:hint="eastAsia" w:ascii="宋体" w:hAnsi="宋体" w:cs="宋体"/>
          <w:bCs/>
          <w:color w:val="auto"/>
          <w:sz w:val="24"/>
          <w:szCs w:val="20"/>
          <w:highlight w:val="none"/>
          <w:lang w:val="en-US" w:eastAsia="zh-CN"/>
        </w:rPr>
        <w:t>1.6</w:t>
      </w:r>
      <w:r>
        <w:rPr>
          <w:rFonts w:hint="eastAsia" w:ascii="宋体" w:hAnsi="宋体" w:cs="宋体"/>
          <w:bCs/>
          <w:color w:val="auto"/>
          <w:sz w:val="24"/>
          <w:szCs w:val="20"/>
          <w:highlight w:val="none"/>
        </w:rPr>
        <w:t>工作时</w:t>
      </w:r>
      <w:r>
        <w:rPr>
          <w:rFonts w:hint="eastAsia" w:ascii="宋体" w:hAnsi="宋体" w:cs="宋体"/>
          <w:bCs/>
          <w:color w:val="auto"/>
          <w:sz w:val="24"/>
          <w:szCs w:val="24"/>
          <w:highlight w:val="none"/>
        </w:rPr>
        <w:t>间：平时7:00-15:00，14:00-22:00，夏令时（7月至9月）6:30-14:30，14:30-22:30；1人/平方公里，两班倒。</w:t>
      </w:r>
    </w:p>
    <w:tbl>
      <w:tblPr>
        <w:tblStyle w:val="38"/>
        <w:tblW w:w="81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41"/>
        <w:gridCol w:w="1463"/>
        <w:gridCol w:w="1300"/>
        <w:gridCol w:w="2130"/>
        <w:gridCol w:w="2318"/>
      </w:tblGrid>
      <w:tr w14:paraId="6B2B8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tcBorders>
              <w:top w:val="single" w:color="000000" w:sz="4" w:space="0"/>
              <w:left w:val="single" w:color="000000" w:sz="4" w:space="0"/>
              <w:bottom w:val="single" w:color="000000" w:sz="4" w:space="0"/>
              <w:right w:val="single" w:color="000000" w:sz="4" w:space="0"/>
            </w:tcBorders>
            <w:noWrap/>
            <w:vAlign w:val="center"/>
          </w:tcPr>
          <w:p w14:paraId="7879F73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序号</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51F8A04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街道</w:t>
            </w: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559CA43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人员数量</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759ED223">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班次</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0718599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工作时间</w:t>
            </w:r>
          </w:p>
        </w:tc>
      </w:tr>
      <w:tr w14:paraId="19393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tcBorders>
              <w:top w:val="single" w:color="000000" w:sz="4" w:space="0"/>
              <w:left w:val="single" w:color="000000" w:sz="4" w:space="0"/>
              <w:bottom w:val="single" w:color="000000" w:sz="4" w:space="0"/>
              <w:right w:val="single" w:color="000000" w:sz="4" w:space="0"/>
            </w:tcBorders>
            <w:noWrap/>
            <w:vAlign w:val="center"/>
          </w:tcPr>
          <w:p w14:paraId="62F3170D">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14AC95A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总负责人</w:t>
            </w: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77B005A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7633E92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9:00-17：00</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596000B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做五休二</w:t>
            </w:r>
          </w:p>
        </w:tc>
      </w:tr>
      <w:tr w14:paraId="4F2F3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restart"/>
            <w:tcBorders>
              <w:top w:val="single" w:color="000000" w:sz="4" w:space="0"/>
              <w:left w:val="single" w:color="000000" w:sz="4" w:space="0"/>
              <w:bottom w:val="single" w:color="000000" w:sz="4" w:space="0"/>
              <w:right w:val="single" w:color="000000" w:sz="4" w:space="0"/>
            </w:tcBorders>
            <w:noWrap/>
            <w:vAlign w:val="center"/>
          </w:tcPr>
          <w:p w14:paraId="04277FF0">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463" w:type="dxa"/>
            <w:vMerge w:val="restart"/>
            <w:tcBorders>
              <w:top w:val="single" w:color="000000" w:sz="4" w:space="0"/>
              <w:left w:val="single" w:color="000000" w:sz="4" w:space="0"/>
              <w:bottom w:val="single" w:color="000000" w:sz="4" w:space="0"/>
              <w:right w:val="single" w:color="000000" w:sz="4" w:space="0"/>
            </w:tcBorders>
            <w:noWrap/>
            <w:vAlign w:val="center"/>
          </w:tcPr>
          <w:p w14:paraId="40C0648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崇安寺</w:t>
            </w:r>
          </w:p>
        </w:tc>
        <w:tc>
          <w:tcPr>
            <w:tcW w:w="1300" w:type="dxa"/>
            <w:vMerge w:val="restart"/>
            <w:tcBorders>
              <w:top w:val="single" w:color="000000" w:sz="4" w:space="0"/>
              <w:left w:val="single" w:color="000000" w:sz="4" w:space="0"/>
              <w:bottom w:val="single" w:color="000000" w:sz="4" w:space="0"/>
              <w:right w:val="single" w:color="000000" w:sz="4" w:space="0"/>
            </w:tcBorders>
            <w:noWrap/>
            <w:vAlign w:val="center"/>
          </w:tcPr>
          <w:p w14:paraId="5F6EC556">
            <w:pPr>
              <w:keepNext w:val="0"/>
              <w:keepLines w:val="0"/>
              <w:widowControl/>
              <w:suppressLineNumbers w:val="0"/>
              <w:jc w:val="center"/>
              <w:textAlignment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5</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1C7A617D">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7：00-15:00</w:t>
            </w:r>
          </w:p>
        </w:tc>
        <w:tc>
          <w:tcPr>
            <w:tcW w:w="2318" w:type="dxa"/>
            <w:vMerge w:val="restart"/>
            <w:tcBorders>
              <w:top w:val="single" w:color="000000" w:sz="4" w:space="0"/>
              <w:left w:val="single" w:color="000000" w:sz="4" w:space="0"/>
              <w:bottom w:val="single" w:color="000000" w:sz="4" w:space="0"/>
              <w:right w:val="single" w:color="000000" w:sz="4" w:space="0"/>
            </w:tcBorders>
            <w:noWrap w:val="0"/>
            <w:vAlign w:val="center"/>
          </w:tcPr>
          <w:p w14:paraId="7D08A2B0">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做六休一,4人固定岗，1人轮岗。</w:t>
            </w:r>
          </w:p>
        </w:tc>
      </w:tr>
      <w:tr w14:paraId="7DD92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continue"/>
            <w:tcBorders>
              <w:top w:val="single" w:color="000000" w:sz="4" w:space="0"/>
              <w:left w:val="single" w:color="000000" w:sz="4" w:space="0"/>
              <w:bottom w:val="single" w:color="000000" w:sz="4" w:space="0"/>
              <w:right w:val="single" w:color="000000" w:sz="4" w:space="0"/>
            </w:tcBorders>
            <w:noWrap/>
            <w:vAlign w:val="center"/>
          </w:tcPr>
          <w:p w14:paraId="7C4B3BB6">
            <w:pPr>
              <w:jc w:val="center"/>
              <w:rPr>
                <w:rFonts w:hint="eastAsia" w:ascii="宋体" w:hAnsi="宋体" w:eastAsia="宋体" w:cs="宋体"/>
                <w:i w:val="0"/>
                <w:iCs w:val="0"/>
                <w:color w:val="auto"/>
                <w:kern w:val="2"/>
                <w:sz w:val="24"/>
                <w:szCs w:val="24"/>
                <w:highlight w:val="none"/>
                <w:u w:val="none"/>
                <w:lang w:val="en-US" w:eastAsia="zh-CN" w:bidi="ar-SA"/>
              </w:rPr>
            </w:pPr>
          </w:p>
        </w:tc>
        <w:tc>
          <w:tcPr>
            <w:tcW w:w="1463" w:type="dxa"/>
            <w:vMerge w:val="continue"/>
            <w:tcBorders>
              <w:top w:val="single" w:color="000000" w:sz="4" w:space="0"/>
              <w:left w:val="single" w:color="000000" w:sz="4" w:space="0"/>
              <w:bottom w:val="single" w:color="000000" w:sz="4" w:space="0"/>
              <w:right w:val="single" w:color="000000" w:sz="4" w:space="0"/>
            </w:tcBorders>
            <w:noWrap/>
            <w:vAlign w:val="center"/>
          </w:tcPr>
          <w:p w14:paraId="2698E635">
            <w:pPr>
              <w:jc w:val="center"/>
              <w:rPr>
                <w:rFonts w:hint="eastAsia" w:ascii="宋体" w:hAnsi="宋体" w:eastAsia="宋体" w:cs="宋体"/>
                <w:i w:val="0"/>
                <w:iCs w:val="0"/>
                <w:color w:val="auto"/>
                <w:kern w:val="2"/>
                <w:sz w:val="24"/>
                <w:szCs w:val="24"/>
                <w:highlight w:val="none"/>
                <w:u w:val="none"/>
                <w:lang w:val="en-US" w:eastAsia="zh-CN" w:bidi="ar-SA"/>
              </w:rPr>
            </w:pPr>
          </w:p>
        </w:tc>
        <w:tc>
          <w:tcPr>
            <w:tcW w:w="1300" w:type="dxa"/>
            <w:vMerge w:val="continue"/>
            <w:tcBorders>
              <w:top w:val="single" w:color="000000" w:sz="4" w:space="0"/>
              <w:left w:val="single" w:color="000000" w:sz="4" w:space="0"/>
              <w:bottom w:val="single" w:color="000000" w:sz="4" w:space="0"/>
              <w:right w:val="single" w:color="000000" w:sz="4" w:space="0"/>
            </w:tcBorders>
            <w:noWrap/>
            <w:vAlign w:val="center"/>
          </w:tcPr>
          <w:p w14:paraId="545E5006">
            <w:pPr>
              <w:jc w:val="center"/>
              <w:rPr>
                <w:rFonts w:hint="eastAsia" w:ascii="宋体" w:hAnsi="宋体" w:eastAsia="宋体" w:cs="宋体"/>
                <w:i w:val="0"/>
                <w:iCs w:val="0"/>
                <w:color w:val="auto"/>
                <w:kern w:val="2"/>
                <w:sz w:val="24"/>
                <w:szCs w:val="24"/>
                <w:highlight w:val="none"/>
                <w:u w:val="none"/>
                <w:lang w:val="en-US" w:eastAsia="zh-CN" w:bidi="ar-SA"/>
              </w:rPr>
            </w:pP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15645EE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14:00-22:00</w:t>
            </w:r>
          </w:p>
        </w:tc>
        <w:tc>
          <w:tcPr>
            <w:tcW w:w="23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9B448D">
            <w:pPr>
              <w:jc w:val="center"/>
              <w:rPr>
                <w:rFonts w:hint="eastAsia" w:ascii="宋体" w:hAnsi="宋体" w:eastAsia="宋体" w:cs="宋体"/>
                <w:i w:val="0"/>
                <w:iCs w:val="0"/>
                <w:color w:val="auto"/>
                <w:kern w:val="2"/>
                <w:sz w:val="24"/>
                <w:szCs w:val="24"/>
                <w:highlight w:val="none"/>
                <w:u w:val="none"/>
                <w:lang w:val="en-US" w:eastAsia="zh-CN" w:bidi="ar-SA"/>
              </w:rPr>
            </w:pPr>
          </w:p>
        </w:tc>
      </w:tr>
      <w:tr w14:paraId="3C195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restart"/>
            <w:tcBorders>
              <w:top w:val="single" w:color="000000" w:sz="4" w:space="0"/>
              <w:left w:val="single" w:color="000000" w:sz="4" w:space="0"/>
              <w:bottom w:val="single" w:color="000000" w:sz="4" w:space="0"/>
              <w:right w:val="single" w:color="000000" w:sz="4" w:space="0"/>
            </w:tcBorders>
            <w:noWrap/>
            <w:vAlign w:val="center"/>
          </w:tcPr>
          <w:p w14:paraId="363D15E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1463" w:type="dxa"/>
            <w:vMerge w:val="restart"/>
            <w:tcBorders>
              <w:top w:val="single" w:color="000000" w:sz="4" w:space="0"/>
              <w:left w:val="single" w:color="000000" w:sz="4" w:space="0"/>
              <w:bottom w:val="single" w:color="000000" w:sz="4" w:space="0"/>
              <w:right w:val="single" w:color="000000" w:sz="4" w:space="0"/>
            </w:tcBorders>
            <w:noWrap/>
            <w:vAlign w:val="center"/>
          </w:tcPr>
          <w:p w14:paraId="369EC71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惠山</w:t>
            </w:r>
          </w:p>
        </w:tc>
        <w:tc>
          <w:tcPr>
            <w:tcW w:w="1300" w:type="dxa"/>
            <w:vMerge w:val="restart"/>
            <w:tcBorders>
              <w:top w:val="single" w:color="000000" w:sz="4" w:space="0"/>
              <w:left w:val="single" w:color="000000" w:sz="4" w:space="0"/>
              <w:bottom w:val="single" w:color="000000" w:sz="4" w:space="0"/>
              <w:right w:val="single" w:color="000000" w:sz="4" w:space="0"/>
            </w:tcBorders>
            <w:noWrap/>
            <w:vAlign w:val="center"/>
          </w:tcPr>
          <w:p w14:paraId="56DFF3C9">
            <w:pPr>
              <w:keepNext w:val="0"/>
              <w:keepLines w:val="0"/>
              <w:widowControl/>
              <w:suppressLineNumbers w:val="0"/>
              <w:jc w:val="center"/>
              <w:textAlignment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11</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38F085A3">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7：00-15:00</w:t>
            </w:r>
          </w:p>
        </w:tc>
        <w:tc>
          <w:tcPr>
            <w:tcW w:w="2318" w:type="dxa"/>
            <w:vMerge w:val="restart"/>
            <w:tcBorders>
              <w:top w:val="single" w:color="000000" w:sz="4" w:space="0"/>
              <w:left w:val="single" w:color="000000" w:sz="4" w:space="0"/>
              <w:bottom w:val="single" w:color="000000" w:sz="4" w:space="0"/>
              <w:right w:val="single" w:color="000000" w:sz="4" w:space="0"/>
            </w:tcBorders>
            <w:noWrap w:val="0"/>
            <w:vAlign w:val="center"/>
          </w:tcPr>
          <w:p w14:paraId="4403D9A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做六休一,9人固定岗，2人轮岗。</w:t>
            </w:r>
          </w:p>
        </w:tc>
      </w:tr>
      <w:tr w14:paraId="4CE60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continue"/>
            <w:tcBorders>
              <w:top w:val="single" w:color="000000" w:sz="4" w:space="0"/>
              <w:left w:val="single" w:color="000000" w:sz="4" w:space="0"/>
              <w:bottom w:val="single" w:color="000000" w:sz="4" w:space="0"/>
              <w:right w:val="single" w:color="000000" w:sz="4" w:space="0"/>
            </w:tcBorders>
            <w:noWrap/>
            <w:vAlign w:val="center"/>
          </w:tcPr>
          <w:p w14:paraId="7D0DB162">
            <w:pPr>
              <w:jc w:val="center"/>
              <w:rPr>
                <w:rFonts w:hint="eastAsia" w:ascii="宋体" w:hAnsi="宋体" w:eastAsia="宋体" w:cs="宋体"/>
                <w:i w:val="0"/>
                <w:iCs w:val="0"/>
                <w:color w:val="auto"/>
                <w:kern w:val="2"/>
                <w:sz w:val="24"/>
                <w:szCs w:val="24"/>
                <w:highlight w:val="none"/>
                <w:u w:val="none"/>
                <w:lang w:val="en-US" w:eastAsia="zh-CN" w:bidi="ar-SA"/>
              </w:rPr>
            </w:pPr>
          </w:p>
        </w:tc>
        <w:tc>
          <w:tcPr>
            <w:tcW w:w="1463" w:type="dxa"/>
            <w:vMerge w:val="continue"/>
            <w:tcBorders>
              <w:top w:val="single" w:color="000000" w:sz="4" w:space="0"/>
              <w:left w:val="single" w:color="000000" w:sz="4" w:space="0"/>
              <w:bottom w:val="single" w:color="000000" w:sz="4" w:space="0"/>
              <w:right w:val="single" w:color="000000" w:sz="4" w:space="0"/>
            </w:tcBorders>
            <w:noWrap/>
            <w:vAlign w:val="center"/>
          </w:tcPr>
          <w:p w14:paraId="01152C3D">
            <w:pPr>
              <w:jc w:val="center"/>
              <w:rPr>
                <w:rFonts w:hint="eastAsia" w:ascii="宋体" w:hAnsi="宋体" w:eastAsia="宋体" w:cs="宋体"/>
                <w:i w:val="0"/>
                <w:iCs w:val="0"/>
                <w:color w:val="auto"/>
                <w:kern w:val="2"/>
                <w:sz w:val="24"/>
                <w:szCs w:val="24"/>
                <w:highlight w:val="none"/>
                <w:u w:val="none"/>
                <w:lang w:val="en-US" w:eastAsia="zh-CN" w:bidi="ar-SA"/>
              </w:rPr>
            </w:pPr>
          </w:p>
        </w:tc>
        <w:tc>
          <w:tcPr>
            <w:tcW w:w="1300" w:type="dxa"/>
            <w:vMerge w:val="continue"/>
            <w:tcBorders>
              <w:top w:val="single" w:color="000000" w:sz="4" w:space="0"/>
              <w:left w:val="single" w:color="000000" w:sz="4" w:space="0"/>
              <w:bottom w:val="single" w:color="000000" w:sz="4" w:space="0"/>
              <w:right w:val="single" w:color="000000" w:sz="4" w:space="0"/>
            </w:tcBorders>
            <w:noWrap/>
            <w:vAlign w:val="center"/>
          </w:tcPr>
          <w:p w14:paraId="595E9D03">
            <w:pPr>
              <w:jc w:val="center"/>
              <w:rPr>
                <w:rFonts w:hint="eastAsia" w:ascii="宋体" w:hAnsi="宋体" w:eastAsia="宋体" w:cs="宋体"/>
                <w:i w:val="0"/>
                <w:iCs w:val="0"/>
                <w:color w:val="auto"/>
                <w:kern w:val="2"/>
                <w:sz w:val="24"/>
                <w:szCs w:val="24"/>
                <w:highlight w:val="none"/>
                <w:u w:val="none"/>
                <w:lang w:val="en-US" w:eastAsia="zh-CN" w:bidi="ar-SA"/>
              </w:rPr>
            </w:pP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64F3B09D">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14:00-22:00</w:t>
            </w:r>
          </w:p>
        </w:tc>
        <w:tc>
          <w:tcPr>
            <w:tcW w:w="23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CC2511">
            <w:pPr>
              <w:jc w:val="center"/>
              <w:rPr>
                <w:rFonts w:hint="eastAsia" w:ascii="宋体" w:hAnsi="宋体" w:eastAsia="宋体" w:cs="宋体"/>
                <w:i w:val="0"/>
                <w:iCs w:val="0"/>
                <w:color w:val="auto"/>
                <w:kern w:val="2"/>
                <w:sz w:val="24"/>
                <w:szCs w:val="24"/>
                <w:highlight w:val="none"/>
                <w:u w:val="none"/>
                <w:lang w:val="en-US" w:eastAsia="zh-CN" w:bidi="ar-SA"/>
              </w:rPr>
            </w:pPr>
          </w:p>
        </w:tc>
      </w:tr>
      <w:tr w14:paraId="02684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restart"/>
            <w:tcBorders>
              <w:top w:val="single" w:color="000000" w:sz="4" w:space="0"/>
              <w:left w:val="single" w:color="000000" w:sz="4" w:space="0"/>
              <w:bottom w:val="single" w:color="000000" w:sz="4" w:space="0"/>
              <w:right w:val="single" w:color="000000" w:sz="4" w:space="0"/>
            </w:tcBorders>
            <w:noWrap/>
            <w:vAlign w:val="center"/>
          </w:tcPr>
          <w:p w14:paraId="731FA1E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w:t>
            </w:r>
          </w:p>
        </w:tc>
        <w:tc>
          <w:tcPr>
            <w:tcW w:w="1463" w:type="dxa"/>
            <w:vMerge w:val="restart"/>
            <w:tcBorders>
              <w:top w:val="single" w:color="000000" w:sz="4" w:space="0"/>
              <w:left w:val="single" w:color="000000" w:sz="4" w:space="0"/>
              <w:bottom w:val="single" w:color="000000" w:sz="4" w:space="0"/>
              <w:right w:val="single" w:color="000000" w:sz="4" w:space="0"/>
            </w:tcBorders>
            <w:noWrap/>
            <w:vAlign w:val="center"/>
          </w:tcPr>
          <w:p w14:paraId="495187D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清名桥</w:t>
            </w:r>
          </w:p>
        </w:tc>
        <w:tc>
          <w:tcPr>
            <w:tcW w:w="1300" w:type="dxa"/>
            <w:vMerge w:val="restart"/>
            <w:tcBorders>
              <w:top w:val="single" w:color="000000" w:sz="4" w:space="0"/>
              <w:left w:val="single" w:color="000000" w:sz="4" w:space="0"/>
              <w:bottom w:val="single" w:color="000000" w:sz="4" w:space="0"/>
              <w:right w:val="single" w:color="000000" w:sz="4" w:space="0"/>
            </w:tcBorders>
            <w:noWrap/>
            <w:vAlign w:val="center"/>
          </w:tcPr>
          <w:p w14:paraId="28A410DD">
            <w:pPr>
              <w:keepNext w:val="0"/>
              <w:keepLines w:val="0"/>
              <w:widowControl/>
              <w:suppressLineNumbers w:val="0"/>
              <w:jc w:val="center"/>
              <w:textAlignment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11</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53DDB59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7：00-15:00</w:t>
            </w:r>
          </w:p>
        </w:tc>
        <w:tc>
          <w:tcPr>
            <w:tcW w:w="2318" w:type="dxa"/>
            <w:vMerge w:val="restart"/>
            <w:tcBorders>
              <w:top w:val="single" w:color="000000" w:sz="4" w:space="0"/>
              <w:left w:val="single" w:color="000000" w:sz="4" w:space="0"/>
              <w:bottom w:val="single" w:color="000000" w:sz="4" w:space="0"/>
              <w:right w:val="single" w:color="000000" w:sz="4" w:space="0"/>
            </w:tcBorders>
            <w:noWrap w:val="0"/>
            <w:vAlign w:val="center"/>
          </w:tcPr>
          <w:p w14:paraId="09B5371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做六休一,9人固定岗，2人轮岗。</w:t>
            </w:r>
          </w:p>
        </w:tc>
      </w:tr>
      <w:tr w14:paraId="6630C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continue"/>
            <w:tcBorders>
              <w:top w:val="single" w:color="000000" w:sz="4" w:space="0"/>
              <w:left w:val="single" w:color="000000" w:sz="4" w:space="0"/>
              <w:bottom w:val="single" w:color="000000" w:sz="4" w:space="0"/>
              <w:right w:val="single" w:color="000000" w:sz="4" w:space="0"/>
            </w:tcBorders>
            <w:noWrap/>
            <w:vAlign w:val="center"/>
          </w:tcPr>
          <w:p w14:paraId="52923639">
            <w:pPr>
              <w:jc w:val="center"/>
              <w:rPr>
                <w:rFonts w:hint="eastAsia" w:ascii="宋体" w:hAnsi="宋体" w:eastAsia="宋体" w:cs="宋体"/>
                <w:i w:val="0"/>
                <w:iCs w:val="0"/>
                <w:color w:val="auto"/>
                <w:kern w:val="2"/>
                <w:sz w:val="24"/>
                <w:szCs w:val="24"/>
                <w:highlight w:val="none"/>
                <w:u w:val="none"/>
                <w:lang w:val="en-US" w:eastAsia="zh-CN" w:bidi="ar-SA"/>
              </w:rPr>
            </w:pPr>
          </w:p>
        </w:tc>
        <w:tc>
          <w:tcPr>
            <w:tcW w:w="1463" w:type="dxa"/>
            <w:vMerge w:val="continue"/>
            <w:tcBorders>
              <w:top w:val="single" w:color="000000" w:sz="4" w:space="0"/>
              <w:left w:val="single" w:color="000000" w:sz="4" w:space="0"/>
              <w:bottom w:val="single" w:color="000000" w:sz="4" w:space="0"/>
              <w:right w:val="single" w:color="000000" w:sz="4" w:space="0"/>
            </w:tcBorders>
            <w:noWrap/>
            <w:vAlign w:val="center"/>
          </w:tcPr>
          <w:p w14:paraId="56232178">
            <w:pPr>
              <w:jc w:val="center"/>
              <w:rPr>
                <w:rFonts w:hint="eastAsia" w:ascii="宋体" w:hAnsi="宋体" w:eastAsia="宋体" w:cs="宋体"/>
                <w:i w:val="0"/>
                <w:iCs w:val="0"/>
                <w:color w:val="auto"/>
                <w:kern w:val="2"/>
                <w:sz w:val="24"/>
                <w:szCs w:val="24"/>
                <w:highlight w:val="none"/>
                <w:u w:val="none"/>
                <w:lang w:val="en-US" w:eastAsia="zh-CN" w:bidi="ar-SA"/>
              </w:rPr>
            </w:pPr>
          </w:p>
        </w:tc>
        <w:tc>
          <w:tcPr>
            <w:tcW w:w="1300" w:type="dxa"/>
            <w:vMerge w:val="continue"/>
            <w:tcBorders>
              <w:top w:val="single" w:color="000000" w:sz="4" w:space="0"/>
              <w:left w:val="single" w:color="000000" w:sz="4" w:space="0"/>
              <w:bottom w:val="single" w:color="000000" w:sz="4" w:space="0"/>
              <w:right w:val="single" w:color="000000" w:sz="4" w:space="0"/>
            </w:tcBorders>
            <w:noWrap/>
            <w:vAlign w:val="center"/>
          </w:tcPr>
          <w:p w14:paraId="6D5ADECA">
            <w:pPr>
              <w:jc w:val="center"/>
              <w:rPr>
                <w:rFonts w:hint="eastAsia" w:ascii="宋体" w:hAnsi="宋体" w:eastAsia="宋体" w:cs="宋体"/>
                <w:i w:val="0"/>
                <w:iCs w:val="0"/>
                <w:color w:val="auto"/>
                <w:kern w:val="2"/>
                <w:sz w:val="24"/>
                <w:szCs w:val="24"/>
                <w:highlight w:val="none"/>
                <w:u w:val="none"/>
                <w:lang w:val="en-US" w:eastAsia="zh-CN" w:bidi="ar-SA"/>
              </w:rPr>
            </w:pP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1D71298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14:00-22:00</w:t>
            </w:r>
          </w:p>
        </w:tc>
        <w:tc>
          <w:tcPr>
            <w:tcW w:w="23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E6794F">
            <w:pPr>
              <w:jc w:val="center"/>
              <w:rPr>
                <w:rFonts w:hint="eastAsia" w:ascii="宋体" w:hAnsi="宋体" w:eastAsia="宋体" w:cs="宋体"/>
                <w:i w:val="0"/>
                <w:iCs w:val="0"/>
                <w:color w:val="auto"/>
                <w:kern w:val="2"/>
                <w:sz w:val="24"/>
                <w:szCs w:val="24"/>
                <w:highlight w:val="none"/>
                <w:u w:val="none"/>
                <w:lang w:val="en-US" w:eastAsia="zh-CN" w:bidi="ar-SA"/>
              </w:rPr>
            </w:pPr>
          </w:p>
        </w:tc>
      </w:tr>
      <w:tr w14:paraId="6F701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restart"/>
            <w:tcBorders>
              <w:top w:val="single" w:color="000000" w:sz="4" w:space="0"/>
              <w:left w:val="single" w:color="000000" w:sz="4" w:space="0"/>
              <w:bottom w:val="single" w:color="000000" w:sz="4" w:space="0"/>
              <w:right w:val="single" w:color="000000" w:sz="4" w:space="0"/>
            </w:tcBorders>
            <w:noWrap/>
            <w:vAlign w:val="center"/>
          </w:tcPr>
          <w:p w14:paraId="488A106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w:t>
            </w:r>
          </w:p>
        </w:tc>
        <w:tc>
          <w:tcPr>
            <w:tcW w:w="1463" w:type="dxa"/>
            <w:vMerge w:val="restart"/>
            <w:tcBorders>
              <w:top w:val="single" w:color="000000" w:sz="4" w:space="0"/>
              <w:left w:val="single" w:color="000000" w:sz="4" w:space="0"/>
              <w:bottom w:val="single" w:color="000000" w:sz="4" w:space="0"/>
              <w:right w:val="single" w:color="000000" w:sz="4" w:space="0"/>
            </w:tcBorders>
            <w:noWrap/>
            <w:vAlign w:val="center"/>
          </w:tcPr>
          <w:p w14:paraId="74D0B50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北大街</w:t>
            </w:r>
          </w:p>
        </w:tc>
        <w:tc>
          <w:tcPr>
            <w:tcW w:w="1300" w:type="dxa"/>
            <w:vMerge w:val="restart"/>
            <w:tcBorders>
              <w:top w:val="single" w:color="000000" w:sz="4" w:space="0"/>
              <w:left w:val="single" w:color="000000" w:sz="4" w:space="0"/>
              <w:bottom w:val="single" w:color="000000" w:sz="4" w:space="0"/>
              <w:right w:val="single" w:color="000000" w:sz="4" w:space="0"/>
            </w:tcBorders>
            <w:noWrap/>
            <w:vAlign w:val="center"/>
          </w:tcPr>
          <w:p w14:paraId="2B040079">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9</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35983AF0">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7：00-15:00</w:t>
            </w:r>
          </w:p>
        </w:tc>
        <w:tc>
          <w:tcPr>
            <w:tcW w:w="2318" w:type="dxa"/>
            <w:vMerge w:val="restart"/>
            <w:tcBorders>
              <w:top w:val="single" w:color="000000" w:sz="4" w:space="0"/>
              <w:left w:val="single" w:color="000000" w:sz="4" w:space="0"/>
              <w:bottom w:val="single" w:color="000000" w:sz="4" w:space="0"/>
              <w:right w:val="single" w:color="000000" w:sz="4" w:space="0"/>
            </w:tcBorders>
            <w:noWrap w:val="0"/>
            <w:vAlign w:val="center"/>
          </w:tcPr>
          <w:p w14:paraId="1CF6DC83">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做六休一,7人固定岗，2人轮岗。</w:t>
            </w:r>
          </w:p>
        </w:tc>
      </w:tr>
      <w:tr w14:paraId="2B52A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continue"/>
            <w:tcBorders>
              <w:top w:val="single" w:color="000000" w:sz="4" w:space="0"/>
              <w:left w:val="single" w:color="000000" w:sz="4" w:space="0"/>
              <w:bottom w:val="single" w:color="000000" w:sz="4" w:space="0"/>
              <w:right w:val="single" w:color="000000" w:sz="4" w:space="0"/>
            </w:tcBorders>
            <w:noWrap/>
            <w:vAlign w:val="center"/>
          </w:tcPr>
          <w:p w14:paraId="72F1A83D">
            <w:pPr>
              <w:jc w:val="center"/>
              <w:rPr>
                <w:rFonts w:hint="eastAsia" w:ascii="宋体" w:hAnsi="宋体" w:eastAsia="宋体" w:cs="宋体"/>
                <w:i w:val="0"/>
                <w:iCs w:val="0"/>
                <w:color w:val="auto"/>
                <w:kern w:val="2"/>
                <w:sz w:val="24"/>
                <w:szCs w:val="24"/>
                <w:highlight w:val="none"/>
                <w:u w:val="none"/>
                <w:lang w:val="en-US" w:eastAsia="zh-CN" w:bidi="ar-SA"/>
              </w:rPr>
            </w:pPr>
          </w:p>
        </w:tc>
        <w:tc>
          <w:tcPr>
            <w:tcW w:w="1463" w:type="dxa"/>
            <w:vMerge w:val="continue"/>
            <w:tcBorders>
              <w:top w:val="single" w:color="000000" w:sz="4" w:space="0"/>
              <w:left w:val="single" w:color="000000" w:sz="4" w:space="0"/>
              <w:bottom w:val="single" w:color="000000" w:sz="4" w:space="0"/>
              <w:right w:val="single" w:color="000000" w:sz="4" w:space="0"/>
            </w:tcBorders>
            <w:noWrap/>
            <w:vAlign w:val="center"/>
          </w:tcPr>
          <w:p w14:paraId="4F5B3884">
            <w:pPr>
              <w:jc w:val="center"/>
              <w:rPr>
                <w:rFonts w:hint="eastAsia" w:ascii="宋体" w:hAnsi="宋体" w:eastAsia="宋体" w:cs="宋体"/>
                <w:i w:val="0"/>
                <w:iCs w:val="0"/>
                <w:color w:val="auto"/>
                <w:kern w:val="2"/>
                <w:sz w:val="24"/>
                <w:szCs w:val="24"/>
                <w:highlight w:val="none"/>
                <w:u w:val="none"/>
                <w:lang w:val="en-US" w:eastAsia="zh-CN" w:bidi="ar-SA"/>
              </w:rPr>
            </w:pPr>
          </w:p>
        </w:tc>
        <w:tc>
          <w:tcPr>
            <w:tcW w:w="1300" w:type="dxa"/>
            <w:vMerge w:val="continue"/>
            <w:tcBorders>
              <w:top w:val="single" w:color="000000" w:sz="4" w:space="0"/>
              <w:left w:val="single" w:color="000000" w:sz="4" w:space="0"/>
              <w:bottom w:val="single" w:color="000000" w:sz="4" w:space="0"/>
              <w:right w:val="single" w:color="000000" w:sz="4" w:space="0"/>
            </w:tcBorders>
            <w:noWrap/>
            <w:vAlign w:val="center"/>
          </w:tcPr>
          <w:p w14:paraId="55928B44">
            <w:pPr>
              <w:jc w:val="center"/>
              <w:rPr>
                <w:rFonts w:hint="eastAsia" w:ascii="宋体" w:hAnsi="宋体" w:eastAsia="宋体" w:cs="宋体"/>
                <w:i w:val="0"/>
                <w:iCs w:val="0"/>
                <w:color w:val="auto"/>
                <w:kern w:val="2"/>
                <w:sz w:val="22"/>
                <w:szCs w:val="22"/>
                <w:highlight w:val="none"/>
                <w:u w:val="none"/>
                <w:lang w:val="en-US" w:eastAsia="zh-CN" w:bidi="ar-SA"/>
              </w:rPr>
            </w:pP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1EAE960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14:00-22:00</w:t>
            </w:r>
          </w:p>
        </w:tc>
        <w:tc>
          <w:tcPr>
            <w:tcW w:w="23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A7E8C7">
            <w:pPr>
              <w:jc w:val="center"/>
              <w:rPr>
                <w:rFonts w:hint="eastAsia" w:ascii="宋体" w:hAnsi="宋体" w:eastAsia="宋体" w:cs="宋体"/>
                <w:i w:val="0"/>
                <w:iCs w:val="0"/>
                <w:color w:val="auto"/>
                <w:kern w:val="2"/>
                <w:sz w:val="24"/>
                <w:szCs w:val="24"/>
                <w:highlight w:val="none"/>
                <w:u w:val="none"/>
                <w:lang w:val="en-US" w:eastAsia="zh-CN" w:bidi="ar-SA"/>
              </w:rPr>
            </w:pPr>
          </w:p>
        </w:tc>
      </w:tr>
    </w:tbl>
    <w:p w14:paraId="620B861B">
      <w:pPr>
        <w:pStyle w:val="465"/>
        <w:widowControl/>
        <w:numPr>
          <w:ilvl w:val="0"/>
          <w:numId w:val="10"/>
        </w:numPr>
        <w:spacing w:line="360" w:lineRule="auto"/>
        <w:ind w:firstLine="482"/>
        <w:rPr>
          <w:rFonts w:hint="eastAsia" w:ascii="宋体" w:hAnsi="宋体" w:cs="宋体"/>
          <w:bCs/>
          <w:color w:val="auto"/>
          <w:sz w:val="24"/>
          <w:szCs w:val="24"/>
          <w:highlight w:val="none"/>
        </w:rPr>
      </w:pPr>
      <w:r>
        <w:rPr>
          <w:rFonts w:hint="eastAsia" w:ascii="宋体" w:hAnsi="宋体" w:cs="宋体"/>
          <w:bCs/>
          <w:color w:val="auto"/>
          <w:sz w:val="24"/>
          <w:szCs w:val="24"/>
          <w:highlight w:val="none"/>
        </w:rPr>
        <w:t>服务范围</w:t>
      </w:r>
    </w:p>
    <w:p w14:paraId="264B5544">
      <w:pPr>
        <w:widowControl w:val="0"/>
        <w:spacing w:line="360" w:lineRule="auto"/>
        <w:ind w:firstLine="470" w:firstLineChars="196"/>
        <w:jc w:val="both"/>
        <w:rPr>
          <w:rFonts w:hint="default"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崇安寺街道：胜利门社区、连元街社区、崇安寺社区、后西溪社区、汤巷社区、崇宁路社区、东河花园社区、百岁坊巷社区</w:t>
      </w:r>
    </w:p>
    <w:p w14:paraId="54B483DB">
      <w:pPr>
        <w:widowControl w:val="0"/>
        <w:spacing w:line="360" w:lineRule="auto"/>
        <w:ind w:firstLine="470" w:firstLineChars="196"/>
        <w:jc w:val="both"/>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北大街街道：五河二社区、荷花里社区、长庆路社区、丽新路社区、五河一社区、老戏馆弄社区、凤宾路社区、南尖社区、金河湾社区、站北社区、锡澄路社区、梨花社区、后祁街社区、莲蓉园社区、古运河社区、北栅口社区</w:t>
      </w:r>
    </w:p>
    <w:p w14:paraId="21B7FA26">
      <w:pPr>
        <w:widowControl w:val="0"/>
        <w:spacing w:line="360" w:lineRule="auto"/>
        <w:ind w:firstLine="470" w:firstLineChars="196"/>
        <w:jc w:val="both"/>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惠山街道：惠畅里社区、盛岸二村社区、曹一社区、棉花巷社区、蓉湖社区、兴隆桥社区、金马社区、新惠路社区、盛岸一村社区、曹二社区、曹三社区、纳新桥社区、迎滨社区、西水东城社区、锡惠里社区、水车湾社区、五爱家园社区、湖滨社区</w:t>
      </w:r>
    </w:p>
    <w:p w14:paraId="750F0478">
      <w:pPr>
        <w:widowControl w:val="0"/>
        <w:spacing w:line="360" w:lineRule="auto"/>
        <w:ind w:firstLine="470" w:firstLineChars="196"/>
        <w:jc w:val="both"/>
        <w:rPr>
          <w:rFonts w:hint="eastAsia" w:ascii="宋体" w:hAnsi="宋体" w:eastAsia="宋体" w:cs="宋体"/>
          <w:bCs/>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清名桥街道：伯渎港社区、清扬一社区、南扬社区、清名桥社区、沁二社区、清扬二社区、沁一社区、大窑路社区、金匮苑社区、柴机三区社区、长街社区、家乐社区、谈渡桥社区、风光里社区、塘南社区（清名桥）、五星家园二社区、五星家园一社区、新江南花园社区、古运苑社区、碧玺社区、妙光塔社区、仁康社区、通运社区、运河湾社区</w:t>
      </w:r>
    </w:p>
    <w:p w14:paraId="427CE27F">
      <w:pPr>
        <w:pStyle w:val="465"/>
        <w:widowControl/>
        <w:spacing w:line="360" w:lineRule="auto"/>
        <w:ind w:firstLine="482"/>
        <w:rPr>
          <w:rFonts w:hint="eastAsia" w:ascii="宋体" w:hAnsi="宋体" w:cs="宋体"/>
          <w:bCs/>
          <w:color w:val="auto"/>
          <w:sz w:val="24"/>
          <w:szCs w:val="24"/>
          <w:highlight w:val="none"/>
        </w:rPr>
      </w:pPr>
      <w:r>
        <w:rPr>
          <w:rFonts w:hint="eastAsia" w:ascii="宋体" w:hAnsi="宋体" w:cs="宋体"/>
          <w:bCs/>
          <w:color w:val="auto"/>
          <w:sz w:val="24"/>
          <w:szCs w:val="24"/>
          <w:highlight w:val="none"/>
        </w:rPr>
        <w:t>3.巡查服务内容及标准</w:t>
      </w:r>
    </w:p>
    <w:tbl>
      <w:tblPr>
        <w:tblStyle w:val="38"/>
        <w:tblW w:w="99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54"/>
        <w:gridCol w:w="1538"/>
        <w:gridCol w:w="3984"/>
        <w:gridCol w:w="3344"/>
      </w:tblGrid>
      <w:tr w14:paraId="0F131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054" w:type="dxa"/>
            <w:tcBorders>
              <w:top w:val="single" w:color="000000" w:sz="4" w:space="0"/>
              <w:left w:val="single" w:color="000000" w:sz="4" w:space="0"/>
              <w:bottom w:val="single" w:color="000000" w:sz="4" w:space="0"/>
              <w:right w:val="single" w:color="000000" w:sz="4" w:space="0"/>
            </w:tcBorders>
            <w:noWrap/>
            <w:vAlign w:val="center"/>
          </w:tcPr>
          <w:p w14:paraId="778685D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b/>
                <w:bCs/>
                <w:i w:val="0"/>
                <w:iCs w:val="0"/>
                <w:color w:val="auto"/>
                <w:kern w:val="2"/>
                <w:sz w:val="24"/>
                <w:szCs w:val="24"/>
                <w:highlight w:val="none"/>
                <w:u w:val="none"/>
                <w:lang w:val="en-US" w:eastAsia="zh-CN" w:bidi="ar-SA"/>
              </w:rPr>
            </w:pPr>
            <w:r>
              <w:rPr>
                <w:rFonts w:hint="eastAsia" w:ascii="宋体" w:hAnsi="宋体" w:eastAsia="宋体" w:cs="宋体"/>
                <w:b/>
                <w:bCs/>
                <w:i w:val="0"/>
                <w:iCs w:val="0"/>
                <w:color w:val="auto"/>
                <w:kern w:val="2"/>
                <w:sz w:val="24"/>
                <w:szCs w:val="24"/>
                <w:highlight w:val="none"/>
                <w:u w:val="none"/>
                <w:lang w:val="en-US" w:eastAsia="zh-CN" w:bidi="ar-SA"/>
              </w:rPr>
              <w:t>类型</w:t>
            </w:r>
          </w:p>
        </w:tc>
        <w:tc>
          <w:tcPr>
            <w:tcW w:w="1538" w:type="dxa"/>
            <w:tcBorders>
              <w:top w:val="single" w:color="000000" w:sz="4" w:space="0"/>
              <w:left w:val="single" w:color="000000" w:sz="4" w:space="0"/>
              <w:bottom w:val="single" w:color="000000" w:sz="4" w:space="0"/>
              <w:right w:val="single" w:color="000000" w:sz="4" w:space="0"/>
            </w:tcBorders>
            <w:noWrap/>
            <w:vAlign w:val="center"/>
          </w:tcPr>
          <w:p w14:paraId="2E920CE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b/>
                <w:bCs/>
                <w:i w:val="0"/>
                <w:iCs w:val="0"/>
                <w:color w:val="auto"/>
                <w:kern w:val="2"/>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小类名称</w:t>
            </w:r>
          </w:p>
        </w:tc>
        <w:tc>
          <w:tcPr>
            <w:tcW w:w="3984" w:type="dxa"/>
            <w:tcBorders>
              <w:top w:val="single" w:color="000000" w:sz="4" w:space="0"/>
              <w:left w:val="single" w:color="000000" w:sz="4" w:space="0"/>
              <w:bottom w:val="single" w:color="000000" w:sz="4" w:space="0"/>
              <w:right w:val="single" w:color="000000" w:sz="4" w:space="0"/>
            </w:tcBorders>
            <w:noWrap/>
            <w:vAlign w:val="center"/>
          </w:tcPr>
          <w:p w14:paraId="56E6E7F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b/>
                <w:bCs/>
                <w:i w:val="0"/>
                <w:iCs w:val="0"/>
                <w:color w:val="auto"/>
                <w:kern w:val="2"/>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说明</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65CB285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b/>
                <w:bCs/>
                <w:i w:val="0"/>
                <w:iCs w:val="0"/>
                <w:color w:val="auto"/>
                <w:kern w:val="2"/>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采集立案规范</w:t>
            </w:r>
          </w:p>
        </w:tc>
      </w:tr>
      <w:tr w14:paraId="467F1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920" w:type="dxa"/>
            <w:gridSpan w:val="4"/>
            <w:tcBorders>
              <w:top w:val="single" w:color="000000" w:sz="4" w:space="0"/>
              <w:left w:val="single" w:color="000000" w:sz="4" w:space="0"/>
              <w:bottom w:val="single" w:color="000000" w:sz="4" w:space="0"/>
              <w:right w:val="single" w:color="000000" w:sz="4" w:space="0"/>
            </w:tcBorders>
            <w:noWrap/>
            <w:vAlign w:val="center"/>
          </w:tcPr>
          <w:p w14:paraId="4C2FE3CA">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部件类</w:t>
            </w:r>
          </w:p>
        </w:tc>
      </w:tr>
      <w:tr w14:paraId="5B711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ign w:val="center"/>
          </w:tcPr>
          <w:p w14:paraId="658F4D4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井盖类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39B6BB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上水井盖</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C2B9E9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标有水、供水、给水、水闸、水门、水表、消防等字样的地下给水管道的井盖</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3CD4FD0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缺失、移位；破损面积超过井盖面积10%；下沉、凸起与路面高差超过2厘米。</w:t>
            </w:r>
          </w:p>
        </w:tc>
      </w:tr>
      <w:tr w14:paraId="161A0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5987D02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AC209B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污水井盖</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AFECBD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标有排水、污水、污、年份等字样的地下污水管道的井盖</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3A2EC6B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缺失、移位；破损面积超过井盖面积10%；下沉、凸起与路面高差超过2厘米。</w:t>
            </w:r>
          </w:p>
        </w:tc>
      </w:tr>
      <w:tr w14:paraId="6EE55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4F15A908">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42F596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雨水井盖</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00E653F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标有排水、雨水、雨等字样的地下雨水管道的井盖</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15492F8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缺失、移位；破损面积超过井盖面积10%；下沉、凸起与路面高差超过2厘米。</w:t>
            </w:r>
          </w:p>
        </w:tc>
      </w:tr>
      <w:tr w14:paraId="13C52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7918594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4F63DC5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雨水箅子</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200158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雨水下水道口用于遮盖和排水的专用设施。一般在道路两侧</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19DD997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缺失、移位；破损面积超过井盖面积50%；下沉、凸起与路面高差超过2厘米。</w:t>
            </w:r>
          </w:p>
        </w:tc>
      </w:tr>
      <w:tr w14:paraId="255FC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05877204">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BA3F6E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电力井盖</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5E8B4E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标有电、电力等字样的电力设备地下专用管道的井盖</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6AA94B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缺失、移位；破损面积超过井盖面积10%；下沉、凸起与路面高差超过2厘米。</w:t>
            </w:r>
          </w:p>
        </w:tc>
      </w:tr>
      <w:tr w14:paraId="77246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35986A7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3B829B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不明井盖</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A7D504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现场调查无法判明类型或权属的井盖</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A75BFB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缺失、移位；破损面积超过井盖面积10%；下沉、凸起与路面高差超过2厘米。</w:t>
            </w:r>
          </w:p>
        </w:tc>
      </w:tr>
      <w:tr w14:paraId="44C9C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ign w:val="center"/>
          </w:tcPr>
          <w:p w14:paraId="400D37F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通信设备</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044ED6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通信交接箱</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6FA903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通信运营商所设置的交接箱(间),以及有线、广电通信交接箱（间）</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29B590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破损、倾斜、箱体锈蚀明显</w:t>
            </w:r>
          </w:p>
        </w:tc>
      </w:tr>
      <w:tr w14:paraId="659F6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512C650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22891D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电力立杆</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41EA32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用于架设电力线、固定电力设施的立杆</w:t>
            </w:r>
          </w:p>
        </w:tc>
        <w:tc>
          <w:tcPr>
            <w:tcW w:w="3344" w:type="dxa"/>
            <w:vMerge w:val="restart"/>
            <w:tcBorders>
              <w:top w:val="single" w:color="000000" w:sz="4" w:space="0"/>
              <w:left w:val="single" w:color="000000" w:sz="4" w:space="0"/>
              <w:bottom w:val="single" w:color="000000" w:sz="4" w:space="0"/>
              <w:right w:val="single" w:color="000000" w:sz="4" w:space="0"/>
            </w:tcBorders>
            <w:noWrap w:val="0"/>
            <w:vAlign w:val="center"/>
          </w:tcPr>
          <w:p w14:paraId="248856D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破损、缺亮、缺失、倾斜角度超5°的。</w:t>
            </w:r>
          </w:p>
        </w:tc>
      </w:tr>
      <w:tr w14:paraId="7DE86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1438B02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308247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通信立杆</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FF6A7B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用于架设通信线、固定通讯设施的立杆</w:t>
            </w:r>
          </w:p>
        </w:tc>
        <w:tc>
          <w:tcPr>
            <w:tcW w:w="33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31007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r>
      <w:tr w14:paraId="4D3A9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220AFC0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B109D4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不明立杆</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567EE6C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现场调查无法判明类型或权属的立杆</w:t>
            </w:r>
          </w:p>
        </w:tc>
        <w:tc>
          <w:tcPr>
            <w:tcW w:w="33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745D0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r>
      <w:tr w14:paraId="1E50E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ign w:val="center"/>
          </w:tcPr>
          <w:p w14:paraId="2DE1AC7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路面设施</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4B75FA9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消防设施（消防栓）</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4E39A9E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消防和扑救火灾的专用设备。含消火栓、消防龙头（一般为红色，用于消防取水）</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6EA257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明显破损、漏（渗）水，设施缺件影响正常使用</w:t>
            </w:r>
          </w:p>
        </w:tc>
      </w:tr>
      <w:tr w14:paraId="25252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04989C54">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11046BA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路灯</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4E62DB1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安装在公共场所设置的路灯立杆或照明灯</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D64FB1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破损、缺亮、缺失、倾斜角度超5°的。</w:t>
            </w:r>
          </w:p>
        </w:tc>
      </w:tr>
      <w:tr w14:paraId="2AC27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31903DD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5AF3F3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监控电子眼</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439E51C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安装在公共场所的电子监控设备</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F7E64F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破损、倾斜、锈蚀、缺失</w:t>
            </w:r>
          </w:p>
        </w:tc>
      </w:tr>
      <w:tr w14:paraId="67CCE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1508AA1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交通设施类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DCBB3E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交通标志牌　</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45E923C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起交通引导作用的指示牌，包括无障碍设施指示牌、地铁站指示牌、公安交警指示牌、交通反视镜等</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291082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破损、缺失、变形、倾斜、内容错误</w:t>
            </w:r>
          </w:p>
        </w:tc>
      </w:tr>
      <w:tr w14:paraId="730A9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0EFC94">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249FEC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交通信号灯</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01A2ED9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安装在道路两旁指挥车辆和行人通行的信号装备，通常也称红绿灯</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634A70B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破损、缺亮</w:t>
            </w:r>
          </w:p>
        </w:tc>
      </w:tr>
      <w:tr w14:paraId="4CED2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5DE778">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E60339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交通护栏</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43D99DA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用于分隔道路功能的设施，含人行分隔设施、机动车非机动车分隔设施、路中分隔设施、交通隔离桩等</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155616A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破损、脱落、缺失</w:t>
            </w:r>
          </w:p>
        </w:tc>
      </w:tr>
      <w:tr w14:paraId="503C8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7C716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177009F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非必须隔离栏（墩、桩）</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7D4E84A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包括新泽西隔离栏（墩）、人行横道桩和红白相间的警示杆（便道桩）</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2CC2FA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市政道路人行道板和公共绿地上的隔离桩（含绿黑相间的），无护树功能的木桩，红白相间的警示杆（便道桩）。</w:t>
            </w:r>
          </w:p>
        </w:tc>
      </w:tr>
      <w:tr w14:paraId="400A1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B4D6B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B2890A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便道桩</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E52721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设置于便道上，用于防止机动车驶入便道的设施</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1A89178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破损、脱落、缺失</w:t>
            </w:r>
          </w:p>
        </w:tc>
      </w:tr>
      <w:tr w14:paraId="03E85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2B03C1A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 xml:space="preserve"> 道路设施类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46FFD6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公交站亭</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01606E5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供乘客上下车而设置的固定停车点。含公交调度亭、公交（轻轨、铁路）站、亭、场、牌及其附属设施（公交立杆输附属设施）</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45227D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站、亭、场破损及其附属设施破损、缺失、倒伏、倾斜</w:t>
            </w:r>
          </w:p>
        </w:tc>
      </w:tr>
      <w:tr w14:paraId="67D96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29F1EE">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E8AE75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路名牌</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684172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标注道路名称的标牌</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383BB0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破损、缺失、变形、倾斜、内容错误</w:t>
            </w:r>
          </w:p>
        </w:tc>
      </w:tr>
      <w:tr w14:paraId="15747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ign w:val="center"/>
          </w:tcPr>
          <w:p w14:paraId="4F7E28E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车行道</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081FB0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车行道（一般）</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0B96CF7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道路及其附属设施开裂、破损、坑槽等影响通行的现象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5ADA06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从问题处行进至第二个路灯杆为止，道路及其附属设施开裂、破损、坑槽大于0.1平方米，小于0.5平方米</w:t>
            </w:r>
          </w:p>
        </w:tc>
      </w:tr>
      <w:tr w14:paraId="34AA8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298AC18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7E0113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车行道（严重）</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4977275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道路及其附属设施开裂、破损、坑槽等影响通行的现象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D88D5F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从问题处行进至第二个路灯杆为止，道路及其附属设施开裂、破损、坑槽大于0.5平方米</w:t>
            </w:r>
          </w:p>
        </w:tc>
      </w:tr>
      <w:tr w14:paraId="7B042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ign w:val="center"/>
          </w:tcPr>
          <w:p w14:paraId="43704C0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人行道</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183E767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人行道（一般）</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0122BD8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人行道板（包括道路侧石、平石）破损、下沉、缺失等影响通行的现象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2833BC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从问题处行进至第二个路灯杆为止，人行道板破损、下沉、缺失大于0.1平方米，小于1平方米，道路侧石、平石破损、缺失整体长度小于10米</w:t>
            </w:r>
          </w:p>
        </w:tc>
      </w:tr>
      <w:tr w14:paraId="45736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ign w:val="center"/>
          </w:tcPr>
          <w:p w14:paraId="47510C2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10C3D5C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人行道（严重）</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4BAE6A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人行道板（包括道路侧石、平石）破损、松动、坑洼等影响通行的现象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F1E6E3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从问题处行进至第二个路灯杆为止，人行道板破损、下沉、缺失大于1平方米，道路侧石、平石破损、缺失整体长度大于10米</w:t>
            </w:r>
          </w:p>
        </w:tc>
      </w:tr>
      <w:tr w14:paraId="4732A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9920" w:type="dxa"/>
            <w:gridSpan w:val="4"/>
            <w:tcBorders>
              <w:top w:val="single" w:color="000000" w:sz="4" w:space="0"/>
              <w:left w:val="single" w:color="000000" w:sz="4" w:space="0"/>
              <w:bottom w:val="single" w:color="000000" w:sz="4" w:space="0"/>
              <w:right w:val="single" w:color="000000" w:sz="4" w:space="0"/>
            </w:tcBorders>
            <w:noWrap w:val="0"/>
            <w:vAlign w:val="center"/>
          </w:tcPr>
          <w:p w14:paraId="13DF0D85">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市容环境类</w:t>
            </w:r>
          </w:p>
        </w:tc>
      </w:tr>
      <w:tr w14:paraId="26BE6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3D09746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公共厕所相关</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C5A4AD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公共厕所</w:t>
            </w:r>
          </w:p>
        </w:tc>
        <w:tc>
          <w:tcPr>
            <w:tcW w:w="3984" w:type="dxa"/>
            <w:tcBorders>
              <w:top w:val="single" w:color="000000" w:sz="4" w:space="0"/>
              <w:left w:val="single" w:color="000000" w:sz="4" w:space="0"/>
              <w:bottom w:val="single" w:color="000000" w:sz="4" w:space="0"/>
              <w:right w:val="single" w:color="000000" w:sz="4" w:space="0"/>
            </w:tcBorders>
            <w:noWrap/>
            <w:vAlign w:val="center"/>
          </w:tcPr>
          <w:p w14:paraId="40B3CAF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6253425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设置在公共场所的厕所，包括临时、移动厕所</w:t>
            </w:r>
          </w:p>
        </w:tc>
      </w:tr>
      <w:tr w14:paraId="36ADA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4F042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48CB13D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公厕指示牌　</w:t>
            </w:r>
          </w:p>
        </w:tc>
        <w:tc>
          <w:tcPr>
            <w:tcW w:w="3984" w:type="dxa"/>
            <w:tcBorders>
              <w:top w:val="single" w:color="000000" w:sz="4" w:space="0"/>
              <w:left w:val="single" w:color="000000" w:sz="4" w:space="0"/>
              <w:bottom w:val="single" w:color="000000" w:sz="4" w:space="0"/>
              <w:right w:val="single" w:color="000000" w:sz="4" w:space="0"/>
            </w:tcBorders>
            <w:noWrap/>
            <w:vAlign w:val="center"/>
          </w:tcPr>
          <w:p w14:paraId="33F2184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6DAE30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用于指示公厕位置的标牌</w:t>
            </w:r>
          </w:p>
        </w:tc>
      </w:tr>
      <w:tr w14:paraId="31E71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BE3C8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BA66DE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（事件）公厕内部不洁</w:t>
            </w:r>
          </w:p>
        </w:tc>
        <w:tc>
          <w:tcPr>
            <w:tcW w:w="3984" w:type="dxa"/>
            <w:tcBorders>
              <w:top w:val="single" w:color="000000" w:sz="4" w:space="0"/>
              <w:left w:val="single" w:color="000000" w:sz="4" w:space="0"/>
              <w:bottom w:val="single" w:color="000000" w:sz="4" w:space="0"/>
              <w:right w:val="single" w:color="000000" w:sz="4" w:space="0"/>
            </w:tcBorders>
            <w:noWrap/>
            <w:vAlign w:val="center"/>
          </w:tcPr>
          <w:p w14:paraId="60149ED1">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052601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公厕内部脏乱差现象</w:t>
            </w:r>
          </w:p>
        </w:tc>
      </w:tr>
      <w:tr w14:paraId="5F8B1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190571">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24E0E5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（事件）公厕外部不洁</w:t>
            </w:r>
          </w:p>
        </w:tc>
        <w:tc>
          <w:tcPr>
            <w:tcW w:w="3984" w:type="dxa"/>
            <w:tcBorders>
              <w:top w:val="single" w:color="000000" w:sz="4" w:space="0"/>
              <w:left w:val="single" w:color="000000" w:sz="4" w:space="0"/>
              <w:bottom w:val="single" w:color="000000" w:sz="4" w:space="0"/>
              <w:right w:val="single" w:color="000000" w:sz="4" w:space="0"/>
            </w:tcBorders>
            <w:noWrap/>
            <w:vAlign w:val="center"/>
          </w:tcPr>
          <w:p w14:paraId="70DC1134">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FC8AD4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公厕周边不洁</w:t>
            </w:r>
          </w:p>
        </w:tc>
      </w:tr>
      <w:tr w14:paraId="54273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5DFAF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A5F403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社会公厕问题</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B68622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公厕内部脏乱、破损</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A51BA2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社会公厕不洁、脏乱，设施破损。</w:t>
            </w:r>
          </w:p>
        </w:tc>
      </w:tr>
      <w:tr w14:paraId="1FCF8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6782F74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垃圾桶问题</w:t>
            </w:r>
          </w:p>
        </w:tc>
        <w:tc>
          <w:tcPr>
            <w:tcW w:w="1538" w:type="dxa"/>
            <w:vMerge w:val="restart"/>
            <w:tcBorders>
              <w:top w:val="single" w:color="000000" w:sz="4" w:space="0"/>
              <w:left w:val="single" w:color="000000" w:sz="4" w:space="0"/>
              <w:bottom w:val="single" w:color="000000" w:sz="4" w:space="0"/>
              <w:right w:val="single" w:color="000000" w:sz="4" w:space="0"/>
            </w:tcBorders>
            <w:noWrap w:val="0"/>
            <w:vAlign w:val="center"/>
          </w:tcPr>
          <w:p w14:paraId="305B4DB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垃圾桶(箱）（缺损、污秽）</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23C9E1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破损、缺失</w:t>
            </w:r>
          </w:p>
        </w:tc>
        <w:tc>
          <w:tcPr>
            <w:tcW w:w="3344" w:type="dxa"/>
            <w:vMerge w:val="restart"/>
            <w:tcBorders>
              <w:top w:val="single" w:color="000000" w:sz="4" w:space="0"/>
              <w:left w:val="single" w:color="000000" w:sz="4" w:space="0"/>
              <w:bottom w:val="single" w:color="000000" w:sz="4" w:space="0"/>
              <w:right w:val="single" w:color="000000" w:sz="4" w:space="0"/>
            </w:tcBorders>
            <w:noWrap w:val="0"/>
            <w:vAlign w:val="center"/>
          </w:tcPr>
          <w:p w14:paraId="2357413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安装在公共场所供人放置垃圾的容器，包括可移动的垃圾箱等</w:t>
            </w:r>
          </w:p>
        </w:tc>
      </w:tr>
      <w:tr w14:paraId="7DAF9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5D35C3">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254B4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5B0389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摆放不整齐，污秽、蚊蝇滋生</w:t>
            </w:r>
          </w:p>
        </w:tc>
        <w:tc>
          <w:tcPr>
            <w:tcW w:w="33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2BF1DE">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r>
      <w:tr w14:paraId="02A98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D06283">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08D913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垃圾桶(箱）（无盖）E</w:t>
            </w:r>
          </w:p>
        </w:tc>
        <w:tc>
          <w:tcPr>
            <w:tcW w:w="3984" w:type="dxa"/>
            <w:tcBorders>
              <w:top w:val="single" w:color="000000" w:sz="4" w:space="0"/>
              <w:left w:val="single" w:color="000000" w:sz="4" w:space="0"/>
              <w:bottom w:val="single" w:color="000000" w:sz="4" w:space="0"/>
              <w:right w:val="single" w:color="000000" w:sz="4" w:space="0"/>
            </w:tcBorders>
            <w:noWrap/>
            <w:vAlign w:val="center"/>
          </w:tcPr>
          <w:p w14:paraId="19E595B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无盖</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F248FC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安装在公共场所供人放置垃圾的容器，包括可移动的垃圾箱等</w:t>
            </w:r>
          </w:p>
        </w:tc>
      </w:tr>
      <w:tr w14:paraId="1E76A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996748">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662FF2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垃圾分类容器标识缺失或错误B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A02F87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垃圾桶分类标识缺失或错误</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891837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实行垃圾分类区域的垃圾分类容器标识缺失或错误</w:t>
            </w:r>
          </w:p>
        </w:tc>
      </w:tr>
      <w:tr w14:paraId="0F35B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5A8DC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vMerge w:val="restart"/>
            <w:tcBorders>
              <w:top w:val="single" w:color="000000" w:sz="4" w:space="0"/>
              <w:left w:val="single" w:color="000000" w:sz="4" w:space="0"/>
              <w:bottom w:val="single" w:color="000000" w:sz="4" w:space="0"/>
              <w:right w:val="single" w:color="000000" w:sz="4" w:space="0"/>
            </w:tcBorders>
            <w:noWrap w:val="0"/>
            <w:vAlign w:val="center"/>
          </w:tcPr>
          <w:p w14:paraId="27080B9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废物箱</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76C6BAE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1、破损、缺失</w:t>
            </w:r>
          </w:p>
        </w:tc>
        <w:tc>
          <w:tcPr>
            <w:tcW w:w="3344" w:type="dxa"/>
            <w:vMerge w:val="restart"/>
            <w:tcBorders>
              <w:top w:val="single" w:color="000000" w:sz="4" w:space="0"/>
              <w:left w:val="single" w:color="000000" w:sz="4" w:space="0"/>
              <w:bottom w:val="single" w:color="000000" w:sz="4" w:space="0"/>
              <w:right w:val="single" w:color="000000" w:sz="4" w:space="0"/>
            </w:tcBorders>
            <w:noWrap w:val="0"/>
            <w:vAlign w:val="center"/>
          </w:tcPr>
          <w:p w14:paraId="116A477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安装在道路两侧及公共场所供人放置垃圾的容器（一般为固定式的）</w:t>
            </w:r>
          </w:p>
        </w:tc>
      </w:tr>
      <w:tr w14:paraId="5B377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97E2CF">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601BD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7AB655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2、污秽、蚊蝇滋生</w:t>
            </w:r>
          </w:p>
        </w:tc>
        <w:tc>
          <w:tcPr>
            <w:tcW w:w="33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0DBD3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r>
      <w:tr w14:paraId="5EA02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FF5CA3">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D381E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F847A0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3、标识缺失或错误</w:t>
            </w:r>
          </w:p>
        </w:tc>
        <w:tc>
          <w:tcPr>
            <w:tcW w:w="33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583128">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r>
      <w:tr w14:paraId="7081B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9920" w:type="dxa"/>
            <w:gridSpan w:val="4"/>
            <w:tcBorders>
              <w:top w:val="single" w:color="000000" w:sz="4" w:space="0"/>
              <w:left w:val="single" w:color="000000" w:sz="4" w:space="0"/>
              <w:bottom w:val="single" w:color="000000" w:sz="4" w:space="0"/>
              <w:right w:val="single" w:color="000000" w:sz="4" w:space="0"/>
            </w:tcBorders>
            <w:noWrap w:val="0"/>
            <w:vAlign w:val="center"/>
          </w:tcPr>
          <w:p w14:paraId="5C970D7E">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园林绿化类</w:t>
            </w:r>
          </w:p>
        </w:tc>
      </w:tr>
      <w:tr w14:paraId="20EB9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jc w:val="center"/>
        </w:trPr>
        <w:tc>
          <w:tcPr>
            <w:tcW w:w="1054" w:type="dxa"/>
            <w:tcBorders>
              <w:top w:val="single" w:color="000000" w:sz="4" w:space="0"/>
              <w:left w:val="single" w:color="000000" w:sz="4" w:space="0"/>
              <w:bottom w:val="single" w:color="000000" w:sz="4" w:space="0"/>
              <w:right w:val="single" w:color="000000" w:sz="4" w:space="0"/>
            </w:tcBorders>
            <w:noWrap/>
            <w:vAlign w:val="center"/>
          </w:tcPr>
          <w:p w14:paraId="459D366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行树问题</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505AE8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行树</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AAAC3B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栽植在道路两侧及分车带的树木</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608CA48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行树死株、缺株、倾斜、倒伏（因底部种植基础差或热力管泄漏等不可抗因素导致的缺株属于正常现象，不作为绿化缺损事件）。</w:t>
            </w:r>
          </w:p>
        </w:tc>
      </w:tr>
      <w:tr w14:paraId="43472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44F25AE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绿化设施类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23C05C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花架花钵</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77601BF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用于安放花草、美化环境的设施</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2C4D89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破损、缺失、缺株、泥土裸露</w:t>
            </w:r>
          </w:p>
        </w:tc>
      </w:tr>
      <w:tr w14:paraId="780B5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C6811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E57FFE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绿化护栏</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0C2E26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绿地周围用于保护绿地而设置的栏杆</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A12CB0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破损、脱落、缺失、锈蚀</w:t>
            </w:r>
          </w:p>
        </w:tc>
      </w:tr>
      <w:tr w14:paraId="0B3AF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tcBorders>
              <w:top w:val="single" w:color="000000" w:sz="4" w:space="0"/>
              <w:left w:val="single" w:color="000000" w:sz="4" w:space="0"/>
              <w:bottom w:val="single" w:color="000000" w:sz="4" w:space="0"/>
              <w:right w:val="single" w:color="000000" w:sz="4" w:space="0"/>
            </w:tcBorders>
            <w:noWrap/>
            <w:vAlign w:val="center"/>
          </w:tcPr>
          <w:p w14:paraId="1CA28EE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雕塑</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69278E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雕塑</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288E82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街头、广场、绿地等处设立的造型艺术品，含假山石、园林建筑小品、各式盆景等</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351FD3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破损、缺失、倾斜、污损</w:t>
            </w:r>
          </w:p>
        </w:tc>
      </w:tr>
      <w:tr w14:paraId="5C7F6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920" w:type="dxa"/>
            <w:gridSpan w:val="4"/>
            <w:tcBorders>
              <w:top w:val="single" w:color="000000" w:sz="4" w:space="0"/>
              <w:left w:val="single" w:color="000000" w:sz="4" w:space="0"/>
              <w:bottom w:val="single" w:color="000000" w:sz="4" w:space="0"/>
              <w:right w:val="single" w:color="000000" w:sz="4" w:space="0"/>
            </w:tcBorders>
            <w:noWrap/>
            <w:vAlign w:val="center"/>
          </w:tcPr>
          <w:p w14:paraId="629C0686">
            <w:pPr>
              <w:keepNext w:val="0"/>
              <w:keepLines w:val="0"/>
              <w:pageBreakBefore w:val="0"/>
              <w:kinsoku/>
              <w:wordWrap/>
              <w:overflowPunct/>
              <w:topLinePunct w:val="0"/>
              <w:autoSpaceDE/>
              <w:autoSpaceDN/>
              <w:bidi w:val="0"/>
              <w:adjustRightInd w:val="0"/>
              <w:snapToGrid w:val="0"/>
              <w:jc w:val="center"/>
              <w:rPr>
                <w:rFonts w:hint="default"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事件类</w:t>
            </w:r>
            <w:r>
              <w:rPr>
                <w:rFonts w:hint="eastAsia" w:ascii="Times New Roman" w:hAnsi="宋体" w:eastAsia="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市容环境（绿化保洁类）</w:t>
            </w:r>
            <w:r>
              <w:rPr>
                <w:rFonts w:hint="eastAsia" w:ascii="Times New Roman" w:hAnsi="宋体" w:eastAsia="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市容环境</w:t>
            </w:r>
            <w:r>
              <w:rPr>
                <w:rFonts w:hint="eastAsia" w:ascii="Times New Roman" w:hAnsi="宋体" w:eastAsia="宋体" w:cs="宋体"/>
                <w:i w:val="0"/>
                <w:iCs w:val="0"/>
                <w:color w:val="auto"/>
                <w:kern w:val="0"/>
                <w:sz w:val="22"/>
                <w:szCs w:val="22"/>
                <w:highlight w:val="none"/>
                <w:u w:val="none"/>
                <w:lang w:val="en-US" w:eastAsia="zh-CN" w:bidi="ar"/>
              </w:rPr>
              <w:t>、宣传广告、</w:t>
            </w:r>
            <w:r>
              <w:rPr>
                <w:rFonts w:hint="eastAsia" w:ascii="宋体" w:hAnsi="宋体" w:eastAsia="宋体" w:cs="宋体"/>
                <w:i w:val="0"/>
                <w:iCs w:val="0"/>
                <w:color w:val="auto"/>
                <w:kern w:val="0"/>
                <w:sz w:val="22"/>
                <w:szCs w:val="22"/>
                <w:highlight w:val="none"/>
                <w:u w:val="none"/>
                <w:lang w:val="en-US" w:eastAsia="zh-CN" w:bidi="ar"/>
              </w:rPr>
              <w:t>施工工地</w:t>
            </w:r>
            <w:r>
              <w:rPr>
                <w:rFonts w:hint="eastAsia" w:ascii="Times New Roman" w:hAnsi="宋体" w:eastAsia="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街面秩序</w:t>
            </w:r>
            <w:r>
              <w:rPr>
                <w:rFonts w:hint="eastAsia" w:ascii="Times New Roman" w:hAnsi="宋体" w:eastAsia="宋体" w:cs="宋体"/>
                <w:i w:val="0"/>
                <w:iCs w:val="0"/>
                <w:color w:val="auto"/>
                <w:kern w:val="0"/>
                <w:sz w:val="22"/>
                <w:szCs w:val="22"/>
                <w:highlight w:val="none"/>
                <w:u w:val="none"/>
                <w:lang w:val="en-US" w:eastAsia="zh-CN" w:bidi="ar"/>
              </w:rPr>
              <w:t>}</w:t>
            </w:r>
          </w:p>
        </w:tc>
      </w:tr>
      <w:tr w14:paraId="6F0A1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920" w:type="dxa"/>
            <w:gridSpan w:val="4"/>
            <w:tcBorders>
              <w:top w:val="single" w:color="000000" w:sz="4" w:space="0"/>
              <w:left w:val="single" w:color="000000" w:sz="4" w:space="0"/>
              <w:bottom w:val="single" w:color="000000" w:sz="4" w:space="0"/>
              <w:right w:val="single" w:color="000000" w:sz="4" w:space="0"/>
            </w:tcBorders>
            <w:noWrap/>
            <w:vAlign w:val="center"/>
          </w:tcPr>
          <w:p w14:paraId="3648A2FB">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市容环境（绿化保洁类）</w:t>
            </w:r>
          </w:p>
        </w:tc>
      </w:tr>
      <w:tr w14:paraId="7BAA6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75FB4FD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生活垃圾类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1F5B6BC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暴露生活垃圾（占道）</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9B1F9E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车行道及人行道上成堆、成片的生活垃圾</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861F21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车行道及人行道上成堆、成片的生活垃圾，影响交通的；重点采集</w:t>
            </w:r>
          </w:p>
        </w:tc>
      </w:tr>
      <w:tr w14:paraId="51C3A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F07C6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E83289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暴露生活垃圾(非占道）</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FB5291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除车行道、人行道以外的公共区域成堆、成片的生活垃圾</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E7E247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成堆、成片的生活垃圾; 重点采集</w:t>
            </w:r>
          </w:p>
        </w:tc>
      </w:tr>
      <w:tr w14:paraId="20769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0B4B8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700E81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生活垃圾不入箱（桶）</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A52373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丢弃或散落在废物箱或垃圾桶周边地面的生活垃圾</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1F8197A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丢弃或散落在废物箱或垃圾桶周边地面的生活垃圾</w:t>
            </w:r>
          </w:p>
        </w:tc>
      </w:tr>
      <w:tr w14:paraId="7F4F8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76D5EC9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建筑垃圾类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0AE377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积存建筑垃圾渣土(占道）</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758C7D4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车行道及人行道上成堆、成片的建筑垃圾、渣土（含掺杂部分生活垃圾的）</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319DAD2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倾倒在车行道或人行道上的建筑垃圾、渣土（含掺杂部分生活垃圾的），影响交通的</w:t>
            </w:r>
          </w:p>
        </w:tc>
      </w:tr>
      <w:tr w14:paraId="33B7E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2363D1">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2EC2EB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积存建筑垃圾渣土（非占道）</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512AF79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除车行道、人行道以外的其他区域成堆成片的建筑垃圾、渣土（含掺杂部分生活垃圾的）</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3DA1A6C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倾倒在道路两侧公共区域的成堆、成片的建筑垃圾、渣土（非占道，含掺杂部分生活垃圾的）</w:t>
            </w:r>
          </w:p>
        </w:tc>
      </w:tr>
      <w:tr w14:paraId="1739F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6AF4A5F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环卫保洁类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9E7623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垃圾桶放置不规范</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1D9F34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擅自设置垃圾桶，或未在指定时间、指定区域内放置垃圾桶</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1CF4D31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擅自设置垃圾桶，或未在指定时间、指定区域内放置垃圾桶</w:t>
            </w:r>
          </w:p>
        </w:tc>
      </w:tr>
      <w:tr w14:paraId="4775A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4DD19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B6D704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废物箱设置不合理</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54FA3BB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垃圾桶摆放位置不合理，占用盲道，影响交通</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5333B9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垃圾桶摆放位置不合理，占用盲道，影响交通</w:t>
            </w:r>
          </w:p>
        </w:tc>
      </w:tr>
      <w:tr w14:paraId="4781B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FC2E9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023777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废弃家具设备</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78BCDA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占用道路和公共场所摆放无人使用的家具设备</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89E3D2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占用道路和公共场所摆放无人使用的家具设备</w:t>
            </w:r>
          </w:p>
        </w:tc>
      </w:tr>
      <w:tr w14:paraId="6925B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9D9DEE">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36706B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道路不洁</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5C12A58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未按规定及时处理的保洁问题</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24460C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从问题处行进至第二个路灯杆为止，作为一个统计单位长度，路面撒落超过3处生活垃圾</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（一、二、三级道路为3处，其他区域为4处）</w:t>
            </w:r>
          </w:p>
        </w:tc>
      </w:tr>
      <w:tr w14:paraId="3642C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1C667BB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水域不洁</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4D363A6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沙（河）滩不洁</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C35FDE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未按规定及时处理的沙（河）滩上保洁问题</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B07ADC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沙（河）滩上成堆成片的生活垃圾</w:t>
            </w:r>
          </w:p>
        </w:tc>
      </w:tr>
      <w:tr w14:paraId="3EF6E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211C3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1F8C20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水域不洁</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144F7F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水面明显漂浮垃圾，坡岸杂草丛生，堆放垃圾，沟渠淤积、大面积污染等</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9FC6ED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河道、堵塞，有漂浮物</w:t>
            </w:r>
          </w:p>
        </w:tc>
      </w:tr>
      <w:tr w14:paraId="16BB8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7CE3109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绿化带问题</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4383C0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绿地不洁</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53E4DE4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绿地上存在生活垃圾，乱堆乱放杂物等问题</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435F6C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绿地上存在的3处以上生活垃圾、杂物，影响市容的</w:t>
            </w:r>
          </w:p>
        </w:tc>
      </w:tr>
      <w:tr w14:paraId="13DFC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5"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F1A92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2A5E17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绿化缺损</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E67BB2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绿地植被缺失、枯死及砍伐毁绿事件</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E10E22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以一个品种成片种植的整个块面作为一个统计单位块面，一个统计单位块面内绿地植被缺失、枯死面积超过50%。宜在适宜补种的春秋季节重点采集。</w:t>
            </w:r>
          </w:p>
        </w:tc>
      </w:tr>
      <w:tr w14:paraId="7B050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B0B8F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068073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绿化缺损B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06443C2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绿地植被缺失、枯死及砍伐毁绿事件</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3346753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以一个品种成片种植的整个块面作为一个统计单位块面，一个统计单位块面内绿地植被缺失、枯死面积在10%至50%之间。宜在适宜补种的春秋季节重点采集。</w:t>
            </w:r>
          </w:p>
        </w:tc>
      </w:tr>
      <w:tr w14:paraId="5323E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2"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40F8D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EB73C8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绿化弃料</w:t>
            </w:r>
          </w:p>
        </w:tc>
        <w:tc>
          <w:tcPr>
            <w:tcW w:w="3984" w:type="dxa"/>
            <w:tcBorders>
              <w:top w:val="single" w:color="000000" w:sz="4" w:space="0"/>
              <w:left w:val="single" w:color="000000" w:sz="4" w:space="0"/>
              <w:bottom w:val="single" w:color="000000" w:sz="4" w:space="0"/>
              <w:right w:val="single" w:color="000000" w:sz="4" w:space="0"/>
            </w:tcBorders>
            <w:noWrap/>
            <w:vAlign w:val="center"/>
          </w:tcPr>
          <w:p w14:paraId="317ED60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5A044D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绿化工程完工后，未及时清理栽培修剪树木、花草或者花卉等产生的枝叶、泥土的现象，单枝长度超过2米且最粗处直径超过5公分，成堆成片弃料大于4平方米及以上的</w:t>
            </w:r>
          </w:p>
        </w:tc>
      </w:tr>
      <w:tr w14:paraId="2694F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A13FB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1C73CF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擅自占用绿化用地或损坏绿化及其附属设施</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7AC6F48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未经许可，擅自占用绿化用地进行车辆停放或工程施工等行为，导致绿化及其附属设施损坏</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C24765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未经许可，擅自占用绿化用地进行车辆停放或工程施工等行为，导致绿化及其附属设施损坏</w:t>
            </w:r>
          </w:p>
        </w:tc>
      </w:tr>
      <w:tr w14:paraId="7EA0F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jc w:val="center"/>
        </w:trPr>
        <w:tc>
          <w:tcPr>
            <w:tcW w:w="9920" w:type="dxa"/>
            <w:gridSpan w:val="4"/>
            <w:tcBorders>
              <w:top w:val="single" w:color="000000" w:sz="4" w:space="0"/>
              <w:left w:val="single" w:color="000000" w:sz="4" w:space="0"/>
              <w:bottom w:val="single" w:color="000000" w:sz="4" w:space="0"/>
              <w:right w:val="single" w:color="000000" w:sz="4" w:space="0"/>
            </w:tcBorders>
            <w:noWrap/>
            <w:vAlign w:val="center"/>
          </w:tcPr>
          <w:p w14:paraId="1AE6FD92">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市容环境</w:t>
            </w:r>
          </w:p>
        </w:tc>
      </w:tr>
      <w:tr w14:paraId="00723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653C65C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沿街秩序</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2FB737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露天烧烤</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5C1BE82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未经许可在露天公共场所内烧烤食物的行为</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A77B48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道路及公共场所烧烤食物</w:t>
            </w:r>
          </w:p>
        </w:tc>
      </w:tr>
      <w:tr w14:paraId="1E003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5"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5B9178">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F886AA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沿街晾挂</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CD5970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在道路及公共场所吊挂、晾晒物品。</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F8CBC9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主次背：占用公共场地吊挂、晾晒物品。影响交通和居民生活的需重点采集。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其他区域：占用盲道、绿化、交通护栏、路牌、电线、电杆等公共设施吊挂、晾晒物品。</w:t>
            </w:r>
          </w:p>
        </w:tc>
      </w:tr>
      <w:tr w14:paraId="37604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1B511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D4108D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店面占道装修</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547594B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店面占道进行装修并未按要求围挡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4AB136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占道进行装修且未按要求围挡。</w:t>
            </w:r>
          </w:p>
        </w:tc>
      </w:tr>
      <w:tr w14:paraId="1C87D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21697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786A12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建筑物外立面不洁或缺损</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32C1C8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临街建筑立面破损、不洁、外墙面脱落，影响安全或市容市貌</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3E74F59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临街建筑立面破损、不洁、外墙面脱落，影响安全或市容市貌的</w:t>
            </w:r>
          </w:p>
        </w:tc>
      </w:tr>
      <w:tr w14:paraId="25B2E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7"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18AE68">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10DC4BD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废弃车辆</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5E50E1A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长期占用道路和其他公共场所（含临街物业管理区域）停放无人使用的机动车辆</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24D533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长期占用道路和其他公共场所停放无人使用的机动车辆（1、必备特征：车身灰尘多且轮胎瘪；2、其他特征：内有垃圾杂物或车窗破损或车身贴有大量三乱广告的车辆）</w:t>
            </w:r>
          </w:p>
        </w:tc>
      </w:tr>
      <w:tr w14:paraId="6FC61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jc w:val="center"/>
        </w:trPr>
        <w:tc>
          <w:tcPr>
            <w:tcW w:w="1054" w:type="dxa"/>
            <w:tcBorders>
              <w:top w:val="single" w:color="000000" w:sz="4" w:space="0"/>
              <w:left w:val="single" w:color="000000" w:sz="4" w:space="0"/>
              <w:bottom w:val="single" w:color="000000" w:sz="4" w:space="0"/>
              <w:right w:val="single" w:color="000000" w:sz="4" w:space="0"/>
            </w:tcBorders>
            <w:noWrap w:val="0"/>
            <w:vAlign w:val="center"/>
          </w:tcPr>
          <w:p w14:paraId="0957537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乱堆物堆料</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4DBCC67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乱堆物堆料</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465BA77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未经许可在公共场所堆放物料的现象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1F8778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未经许可在公共场所堆放物料</w:t>
            </w:r>
          </w:p>
        </w:tc>
      </w:tr>
      <w:tr w14:paraId="1523E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4BCD31E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其他市容类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375EB1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私搭乱建（违法建设）</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7BB416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未经审批私自开凿及搭建建筑物、构筑物或其他设施。</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3A4C95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正在施工疑似违法建设，包括在建钢筋混凝土结构、砖混结构建筑、在建阳光房、钢架带顶简易能移动搭建以及破墙开门</w:t>
            </w:r>
          </w:p>
        </w:tc>
      </w:tr>
      <w:tr w14:paraId="3B459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4011A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257ABC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交通标线不清晰C</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CA1A4C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交通标志线自然磨损缺失超过路面宽度50%、施工造成的缺失、未按标准设置；废旧的标线未清除干净</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228551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交通标志线自然磨损缺失超过路面宽度50%、施工造成的缺失、未按标准设置；废旧的标线未清除干净</w:t>
            </w:r>
          </w:p>
        </w:tc>
      </w:tr>
      <w:tr w14:paraId="150D9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B0692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2552AB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犬类未牵绳</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0C2F804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全市范围内（包括小区及公园）所有未牵绳的犬只。</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20641E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全市范围内（包括小区及公园）所有未牵绳的犬只。</w:t>
            </w:r>
          </w:p>
        </w:tc>
      </w:tr>
      <w:tr w14:paraId="14FDB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5356DF">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6C8F95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裸土地块A</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D3CCF4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全市范围内100㎡以上未施工的裸土地块。</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97ABD0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全市范围内100㎡以上未施工的裸土地块。</w:t>
            </w:r>
          </w:p>
        </w:tc>
      </w:tr>
      <w:tr w14:paraId="70E8A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9920" w:type="dxa"/>
            <w:gridSpan w:val="4"/>
            <w:tcBorders>
              <w:top w:val="single" w:color="000000" w:sz="4" w:space="0"/>
              <w:left w:val="single" w:color="000000" w:sz="4" w:space="0"/>
              <w:bottom w:val="single" w:color="000000" w:sz="4" w:space="0"/>
              <w:right w:val="single" w:color="000000" w:sz="4" w:space="0"/>
            </w:tcBorders>
            <w:noWrap/>
            <w:vAlign w:val="center"/>
          </w:tcPr>
          <w:p w14:paraId="3A5C33AB">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宣传广告</w:t>
            </w:r>
          </w:p>
        </w:tc>
      </w:tr>
      <w:tr w14:paraId="7FB8E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4BF81EB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三乱保洁类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4E0AF4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三乱保洁不力（色差）</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202081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三乱保洁质量未按操作要求，不符合业务标准</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1049D46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三乱保洁未做到横平竖直，有明显色差，或因胶水未清除造成立面、设施表面明显污秽。</w:t>
            </w:r>
          </w:p>
        </w:tc>
      </w:tr>
      <w:tr w14:paraId="1CBE8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7DAF4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F65CF4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“三乱”小广告（严重）</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CE77EB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三乱保洁质量未按操作要求，不符合业务标准</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393A26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default" w:ascii="Times New Roman" w:hAnsi="Times New Roman" w:eastAsia="宋体" w:cs="Times New Roman"/>
                <w:color w:val="auto"/>
                <w:kern w:val="2"/>
                <w:sz w:val="22"/>
                <w:szCs w:val="22"/>
                <w:highlight w:val="none"/>
                <w:lang w:val="en-US" w:eastAsia="zh-CN" w:bidi="ar"/>
              </w:rPr>
              <w:t>一级管理道路（主要道路）：1、面积单处0.5</w:t>
            </w:r>
            <w:r>
              <w:rPr>
                <w:rFonts w:hint="eastAsia" w:ascii="Times New Roman" w:hAnsi="Times New Roman" w:eastAsia="宋体" w:cs="Times New Roman"/>
                <w:color w:val="auto"/>
                <w:kern w:val="2"/>
                <w:sz w:val="22"/>
                <w:szCs w:val="22"/>
                <w:highlight w:val="none"/>
                <w:lang w:val="en-US" w:eastAsia="zh-CN" w:bidi="ar"/>
              </w:rPr>
              <w:t>平方米</w:t>
            </w:r>
            <w:r>
              <w:rPr>
                <w:rFonts w:hint="default" w:ascii="Times New Roman" w:hAnsi="Times New Roman" w:eastAsia="宋体" w:cs="Times New Roman"/>
                <w:color w:val="auto"/>
                <w:kern w:val="2"/>
                <w:sz w:val="22"/>
                <w:szCs w:val="22"/>
                <w:highlight w:val="none"/>
                <w:lang w:val="en-US" w:eastAsia="zh-CN" w:bidi="ar"/>
              </w:rPr>
              <w:t>以上的； 2、同一建筑外立面出现3处（张）以上或大面积三乱，视觉上产生集聚效应的；3、卷帘门张贴涂写3处（张）以上的；</w:t>
            </w:r>
            <w:r>
              <w:rPr>
                <w:rFonts w:hint="default" w:ascii="Times New Roman" w:hAnsi="Times New Roman" w:eastAsia="宋体" w:cs="Times New Roman"/>
                <w:color w:val="auto"/>
                <w:kern w:val="2"/>
                <w:sz w:val="22"/>
                <w:szCs w:val="22"/>
                <w:highlight w:val="none"/>
                <w:lang w:val="en-US" w:eastAsia="zh-CN" w:bidi="ar"/>
              </w:rPr>
              <w:br w:type="textWrapping"/>
            </w:r>
            <w:r>
              <w:rPr>
                <w:rFonts w:hint="default" w:ascii="Times New Roman" w:hAnsi="Times New Roman" w:eastAsia="宋体" w:cs="Times New Roman"/>
                <w:color w:val="auto"/>
                <w:kern w:val="2"/>
                <w:sz w:val="22"/>
                <w:szCs w:val="22"/>
                <w:highlight w:val="none"/>
                <w:lang w:val="en-US" w:eastAsia="zh-CN" w:bidi="ar"/>
              </w:rPr>
              <w:t>二级管理道路（次要道路）：1、面积单处0.5</w:t>
            </w:r>
            <w:r>
              <w:rPr>
                <w:rFonts w:hint="eastAsia" w:ascii="Times New Roman" w:hAnsi="Times New Roman" w:eastAsia="宋体" w:cs="Times New Roman"/>
                <w:color w:val="auto"/>
                <w:kern w:val="2"/>
                <w:sz w:val="22"/>
                <w:szCs w:val="22"/>
                <w:highlight w:val="none"/>
                <w:lang w:val="en-US" w:eastAsia="zh-CN" w:bidi="ar"/>
              </w:rPr>
              <w:t>平方米</w:t>
            </w:r>
            <w:r>
              <w:rPr>
                <w:rFonts w:hint="default" w:ascii="Times New Roman" w:hAnsi="Times New Roman" w:eastAsia="宋体" w:cs="Times New Roman"/>
                <w:color w:val="auto"/>
                <w:kern w:val="2"/>
                <w:sz w:val="22"/>
                <w:szCs w:val="22"/>
                <w:highlight w:val="none"/>
                <w:lang w:val="en-US" w:eastAsia="zh-CN" w:bidi="ar"/>
              </w:rPr>
              <w:t>以上的；2、同一建筑外立面出现3处（张）以上或大面积三乱，视觉上产生集聚效应的；3、卷帘门张贴涂写3处（张）以上的；</w:t>
            </w:r>
            <w:r>
              <w:rPr>
                <w:rFonts w:hint="default" w:ascii="Times New Roman" w:hAnsi="Times New Roman" w:eastAsia="宋体" w:cs="Times New Roman"/>
                <w:color w:val="auto"/>
                <w:kern w:val="2"/>
                <w:sz w:val="22"/>
                <w:szCs w:val="22"/>
                <w:highlight w:val="none"/>
                <w:lang w:val="en-US" w:eastAsia="zh-CN" w:bidi="ar"/>
              </w:rPr>
              <w:br w:type="textWrapping"/>
            </w:r>
            <w:r>
              <w:rPr>
                <w:rFonts w:hint="default" w:ascii="Times New Roman" w:hAnsi="Times New Roman" w:eastAsia="宋体" w:cs="Times New Roman"/>
                <w:color w:val="auto"/>
                <w:kern w:val="2"/>
                <w:sz w:val="22"/>
                <w:szCs w:val="22"/>
                <w:highlight w:val="none"/>
                <w:lang w:val="en-US" w:eastAsia="zh-CN" w:bidi="ar"/>
              </w:rPr>
              <w:t>三级管理道路（背街小巷）：1、面积单处0.5</w:t>
            </w:r>
            <w:r>
              <w:rPr>
                <w:rFonts w:hint="eastAsia" w:ascii="Times New Roman" w:hAnsi="Times New Roman" w:eastAsia="宋体" w:cs="Times New Roman"/>
                <w:color w:val="auto"/>
                <w:kern w:val="2"/>
                <w:sz w:val="22"/>
                <w:szCs w:val="22"/>
                <w:highlight w:val="none"/>
                <w:lang w:val="en-US" w:eastAsia="zh-CN" w:bidi="ar"/>
              </w:rPr>
              <w:t>平方米</w:t>
            </w:r>
            <w:r>
              <w:rPr>
                <w:rFonts w:hint="default" w:ascii="Times New Roman" w:hAnsi="Times New Roman" w:eastAsia="宋体" w:cs="Times New Roman"/>
                <w:color w:val="auto"/>
                <w:kern w:val="2"/>
                <w:sz w:val="22"/>
                <w:szCs w:val="22"/>
                <w:highlight w:val="none"/>
                <w:lang w:val="en-US" w:eastAsia="zh-CN" w:bidi="ar"/>
              </w:rPr>
              <w:t>以上的；2、同一建筑外立面出现3处（张）以上</w:t>
            </w:r>
            <w:r>
              <w:rPr>
                <w:rFonts w:hint="default" w:ascii="Arial" w:hAnsi="Arial" w:eastAsia="宋体" w:cs="Arial"/>
                <w:color w:val="auto"/>
                <w:kern w:val="2"/>
                <w:sz w:val="22"/>
                <w:szCs w:val="22"/>
                <w:highlight w:val="none"/>
                <w:u w:val="none"/>
                <w:lang w:val="en-US" w:eastAsia="zh-CN" w:bidi="ar"/>
              </w:rPr>
              <w:t>或</w:t>
            </w:r>
            <w:r>
              <w:rPr>
                <w:rFonts w:hint="default" w:ascii="Times New Roman" w:hAnsi="Times New Roman" w:eastAsia="宋体" w:cs="Times New Roman"/>
                <w:color w:val="auto"/>
                <w:kern w:val="2"/>
                <w:sz w:val="22"/>
                <w:szCs w:val="22"/>
                <w:highlight w:val="none"/>
                <w:lang w:val="en-US" w:eastAsia="zh-CN" w:bidi="ar"/>
              </w:rPr>
              <w:t>大面积三乱，视觉上产生集聚效应的； 3、卷帘门张贴涂写占卷帘门总面积1/4以上的；</w:t>
            </w:r>
            <w:r>
              <w:rPr>
                <w:rFonts w:hint="default" w:ascii="Times New Roman" w:hAnsi="Times New Roman" w:eastAsia="宋体" w:cs="Times New Roman"/>
                <w:color w:val="auto"/>
                <w:kern w:val="2"/>
                <w:sz w:val="22"/>
                <w:szCs w:val="22"/>
                <w:highlight w:val="none"/>
                <w:lang w:val="en-US" w:eastAsia="zh-CN" w:bidi="ar"/>
              </w:rPr>
              <w:br w:type="textWrapping"/>
            </w:r>
            <w:r>
              <w:rPr>
                <w:rFonts w:hint="default" w:ascii="Times New Roman" w:hAnsi="Times New Roman" w:eastAsia="宋体" w:cs="Times New Roman"/>
                <w:color w:val="auto"/>
                <w:kern w:val="2"/>
                <w:sz w:val="22"/>
                <w:szCs w:val="22"/>
                <w:highlight w:val="none"/>
                <w:lang w:val="en-US" w:eastAsia="zh-CN" w:bidi="ar"/>
              </w:rPr>
              <w:t>其他（住宅区、综合体等封闭区域道路）：1、同一建筑外立面（含卷帘门）单处面积0.5</w:t>
            </w:r>
            <w:r>
              <w:rPr>
                <w:rFonts w:hint="eastAsia" w:ascii="Times New Roman" w:hAnsi="Times New Roman" w:eastAsia="宋体" w:cs="Times New Roman"/>
                <w:color w:val="auto"/>
                <w:kern w:val="2"/>
                <w:sz w:val="22"/>
                <w:szCs w:val="22"/>
                <w:highlight w:val="none"/>
                <w:lang w:val="en-US" w:eastAsia="zh-CN" w:bidi="ar"/>
              </w:rPr>
              <w:t>平方米</w:t>
            </w:r>
            <w:r>
              <w:rPr>
                <w:rFonts w:hint="default" w:ascii="Times New Roman" w:hAnsi="Times New Roman" w:eastAsia="宋体" w:cs="Times New Roman"/>
                <w:color w:val="auto"/>
                <w:kern w:val="2"/>
                <w:sz w:val="22"/>
                <w:szCs w:val="22"/>
                <w:highlight w:val="none"/>
                <w:lang w:val="en-US" w:eastAsia="zh-CN" w:bidi="ar"/>
              </w:rPr>
              <w:t>以上的；2、同一建筑外立面（含卷帘门）出现3处（张）以上或大面积三乱，视觉上产生集聚效应的；3、张贴涂写居民楼道一楼（二楼楼板以下区域，含一楼通向二楼楼梯及相应墙面）3处（张）以上的。</w:t>
            </w:r>
          </w:p>
        </w:tc>
      </w:tr>
      <w:tr w14:paraId="62005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65"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D00CF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E8506F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“三乱”小广告(零星）</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68F1F1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三乱保洁质量未按操作要求，不符合业务标准</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C090C9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2"/>
                <w:sz w:val="22"/>
                <w:szCs w:val="22"/>
                <w:highlight w:val="none"/>
                <w:u w:val="none"/>
                <w:lang w:val="en-US" w:eastAsia="zh-CN" w:bidi="ar-SA"/>
              </w:rPr>
              <w:t>一级管理道路（主要道路）：1、单处（张）“三乱”发现即上报，0.5平方米以下； 2、同一建筑外立面出现1-3处（张），但较为分散，视觉上未产生聚集效应的； 3、卷帘门张贴涂写1-3处（张）的。</w:t>
            </w:r>
            <w:r>
              <w:rPr>
                <w:rFonts w:hint="eastAsia" w:ascii="宋体" w:hAnsi="宋体" w:eastAsia="宋体" w:cs="宋体"/>
                <w:i w:val="0"/>
                <w:iCs w:val="0"/>
                <w:color w:val="auto"/>
                <w:kern w:val="2"/>
                <w:sz w:val="22"/>
                <w:szCs w:val="22"/>
                <w:highlight w:val="none"/>
                <w:u w:val="none"/>
                <w:lang w:val="en-US" w:eastAsia="zh-CN" w:bidi="ar-SA"/>
              </w:rPr>
              <w:br w:type="textWrapping"/>
            </w:r>
            <w:r>
              <w:rPr>
                <w:rFonts w:hint="eastAsia" w:ascii="宋体" w:hAnsi="宋体" w:eastAsia="宋体" w:cs="宋体"/>
                <w:i w:val="0"/>
                <w:iCs w:val="0"/>
                <w:color w:val="auto"/>
                <w:kern w:val="2"/>
                <w:sz w:val="22"/>
                <w:szCs w:val="22"/>
                <w:highlight w:val="none"/>
                <w:u w:val="none"/>
                <w:lang w:val="en-US" w:eastAsia="zh-CN" w:bidi="ar-SA"/>
              </w:rPr>
              <w:t>二级管理道路（次要道路）：1、单处（张）“三乱”发现即上报，0.5平方米以下；2、同一建筑外立面出现1-3处（张），但较为分散，视觉上未产生聚集效应的； 3、卷帘门张贴涂写1-3处（张）的。</w:t>
            </w:r>
            <w:r>
              <w:rPr>
                <w:rFonts w:hint="eastAsia" w:ascii="宋体" w:hAnsi="宋体" w:eastAsia="宋体" w:cs="宋体"/>
                <w:i w:val="0"/>
                <w:iCs w:val="0"/>
                <w:color w:val="auto"/>
                <w:kern w:val="2"/>
                <w:sz w:val="22"/>
                <w:szCs w:val="22"/>
                <w:highlight w:val="none"/>
                <w:u w:val="none"/>
                <w:lang w:val="en-US" w:eastAsia="zh-CN" w:bidi="ar-SA"/>
              </w:rPr>
              <w:br w:type="textWrapping"/>
            </w:r>
            <w:r>
              <w:rPr>
                <w:rFonts w:hint="eastAsia" w:ascii="宋体" w:hAnsi="宋体" w:eastAsia="宋体" w:cs="宋体"/>
                <w:i w:val="0"/>
                <w:iCs w:val="0"/>
                <w:color w:val="auto"/>
                <w:kern w:val="2"/>
                <w:sz w:val="22"/>
                <w:szCs w:val="22"/>
                <w:highlight w:val="none"/>
                <w:u w:val="none"/>
                <w:lang w:val="en-US" w:eastAsia="zh-CN" w:bidi="ar-SA"/>
              </w:rPr>
              <w:t>三级管理道路（背街小巷）：1、单处（张）0.05平方米以上（约A4纸大小），至0.5平方米以下；2、同一建筑外立面出现3处以下（张），但较为分散，视觉上未产生聚集效应的； 3、卷帘门张贴涂写3处（张）以上。</w:t>
            </w:r>
            <w:r>
              <w:rPr>
                <w:rFonts w:hint="eastAsia" w:ascii="宋体" w:hAnsi="宋体" w:eastAsia="宋体" w:cs="宋体"/>
                <w:i w:val="0"/>
                <w:iCs w:val="0"/>
                <w:color w:val="auto"/>
                <w:kern w:val="2"/>
                <w:sz w:val="22"/>
                <w:szCs w:val="22"/>
                <w:highlight w:val="none"/>
                <w:u w:val="none"/>
                <w:lang w:val="en-US" w:eastAsia="zh-CN" w:bidi="ar-SA"/>
              </w:rPr>
              <w:br w:type="textWrapping"/>
            </w:r>
            <w:r>
              <w:rPr>
                <w:rFonts w:hint="eastAsia" w:ascii="宋体" w:hAnsi="宋体" w:eastAsia="宋体" w:cs="宋体"/>
                <w:i w:val="0"/>
                <w:iCs w:val="0"/>
                <w:color w:val="auto"/>
                <w:kern w:val="2"/>
                <w:sz w:val="22"/>
                <w:szCs w:val="22"/>
                <w:highlight w:val="none"/>
                <w:u w:val="none"/>
                <w:lang w:val="en-US" w:eastAsia="zh-CN" w:bidi="ar-SA"/>
              </w:rPr>
              <w:t>其他（住宅区、综合体等封闭区域道路）：1、同一建筑外立面（含卷帘门）出现3处（张）以下（含3处），但较为分散，视觉上未产生聚集效应的；2、张贴涂写居民楼道一楼（二楼楼板以下区域，含一楼通向二楼楼梯及相应墙面）3处（张）及以下的。</w:t>
            </w:r>
          </w:p>
        </w:tc>
      </w:tr>
      <w:tr w14:paraId="2A180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7F55C86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违规广告</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92E6C7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违规商业广告（大型）</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5F0DA6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违规设置商业性大型立地广告(有地基）、全彩电子显示屏、楼顶及墙体广告、依附公共设施设置广告、桥梁广告等</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A04150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10平方米以上</w:t>
            </w:r>
          </w:p>
        </w:tc>
      </w:tr>
      <w:tr w14:paraId="7B1F0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EB0C14">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D88E69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违规商业广告（中小型）</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5C3BD2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违规设置中小型立地商业广告(有地基）、全彩电子显示屏、楼顶及墙体广告、依附交通设施设置广告、建筑楼体布幅</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92F65C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10平方米以下</w:t>
            </w:r>
          </w:p>
        </w:tc>
      </w:tr>
      <w:tr w14:paraId="63B1F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F591A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44DA93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违规灯杆旗广告（严重）</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A4292D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未经审批，擅自利用道路两侧路灯杆设置灯杆旗广告</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9D080A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50杆以上</w:t>
            </w:r>
          </w:p>
        </w:tc>
      </w:tr>
      <w:tr w14:paraId="135D6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05419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495094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违规灯杆旗广告（一般）</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072883C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未经审批，擅自利用道路两侧路灯杆设置灯杆旗广告</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6D014C9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50杆以下</w:t>
            </w:r>
          </w:p>
        </w:tc>
      </w:tr>
      <w:tr w14:paraId="69088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89913E">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A5F77A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违规临时性广告设施（大中型）</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0A5AA2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未经审批，擅自设置大中型可移动式撑牌、桁架等临时广告设施</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622B589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6平方米以上可移动式撑牌、桁架等临时广告设施</w:t>
            </w:r>
          </w:p>
        </w:tc>
      </w:tr>
      <w:tr w14:paraId="2E88E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D9667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F9DD89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违规临时性广告设施（小型）</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22FCE5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未经审批，擅自设置小型可移动式撑牌、桁架等临时广告设施</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3164748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6平方米以下可移动式撑牌、桁架等临时广告设施</w:t>
            </w:r>
          </w:p>
        </w:tc>
      </w:tr>
      <w:tr w14:paraId="220D4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A2EFCF">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A1B4BA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户外广告设施设置位置不合理</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D81B58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未按审批许可要求设置户外广告设施妨碍生产、生活，损害城市市貌、建筑物形象及遮挡交通标志、标牌、信号灯等现象，影响市政公共设施使用等情况</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2B606C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广告设施的设置不符合许可要求，存在遮挡门窗，堵塞消防通道；遮挡交通标志、标牌、信号灯；阻压盲道；侵占绿地；影响市政公共设施使用等问题。</w:t>
            </w:r>
          </w:p>
        </w:tc>
      </w:tr>
      <w:tr w14:paraId="77319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7A38CEA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违规牌匾类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C848BB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违规牌匾标识（25米以上楼顶）A</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（新增）</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540F0E5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25米以上（八层楼）的楼顶牌匾标识</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9DEA22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25米以上（八层楼）的楼顶牌匾标识</w:t>
            </w:r>
          </w:p>
        </w:tc>
      </w:tr>
      <w:tr w14:paraId="5B673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D7500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4E78483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违规牌匾标识（遮挡门窗、救援通道）A</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755B2B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遮挡封闭门窗、影响救援通道的店招标牌</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0E60B3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遮挡封闭门窗、影响救援通道的店招标牌</w:t>
            </w:r>
          </w:p>
        </w:tc>
      </w:tr>
      <w:tr w14:paraId="46C88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FA585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CE972C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违规牌匾标识（店招标牌）A</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F5333B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违规设置或未按审批要求设置以固定式灯箱、霓虹灯、展示牌等形式显示单位名称、字号和标志的设施（店招标牌）、非交通性指示牌等、一店多招</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228642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非商业楼体建筑外立面设置店招标牌；多层写字楼楼体设置店招标牌；非规划许可区域的竖式店招标牌；立地或附着于建、构筑物外立面的企事业单位标识指引；玻璃幕墙上店招标牌面积超过玻璃幕墙50%的；同一店面立面设置2块以上招牌或标牌</w:t>
            </w:r>
          </w:p>
        </w:tc>
      </w:tr>
      <w:tr w14:paraId="7C64A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160EA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B609C1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综合体牌匾标识</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222702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综合体楼顶有两个及两个以上店招名称的，综合体外立面叠加式店招（同一楼层两处及以上不同店招叠加）。包含综合体建筑物朝着内部道路一侧的楼顶。</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357067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综合体楼顶有两个及两个以上店招名称的，综合体外立面叠加式店招（同一楼层两处及以上不同店招叠加）。包含综合体建筑物朝着内部道路一侧的楼顶。</w:t>
            </w:r>
          </w:p>
        </w:tc>
      </w:tr>
      <w:tr w14:paraId="266F1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2071667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宣传标语类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204FA8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违规标语宣传品（大中型）A</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4C7DDE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道路沿街建筑立面擅自悬挂、书写、张贴设置自身经营性服务内容的广告文字、图案、标语标贴（包含建筑楼体大型布幅），超10平方米以上的</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1581C6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道路沿街建筑立面擅自悬挂、书写、张贴设置经营性服务内容的广告文字、图案、标语标贴，超10平方米以上的；</w:t>
            </w:r>
          </w:p>
        </w:tc>
      </w:tr>
      <w:tr w14:paraId="5474F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277D8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A2D361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违规标语宣传品（小型）C</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457086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道路沿街建筑立面擅自悬挂、书写、张贴设置自身经营性服务内容的广告文字、图案、标语标贴，10平方米以下的</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ACAB9A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道路沿街建筑立面擅自悬挂、书写、张贴设置经营性服务内容的广告文字、图案、标语标贴，10平方米以下的；橱窗玻璃张贴超过50%</w:t>
            </w:r>
          </w:p>
        </w:tc>
      </w:tr>
      <w:tr w14:paraId="77DA4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081D1A">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443FE44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违规标语宣传品（临时性广告）C</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4E64BE7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擅自设置的可移动灯箱，条幅、横幅、旗幡（利用路灯杆设置灯杆旗广告除外）、气模、拱门、气球直幅（空飘）等临时性广告</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2BD7E0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擅自设置的可移动灯箱，条幅、横幅、旗幡（利用路灯杆设置灯杆旗广告除外）、气模、拱门、气球直幅（空飘）等临时性广告</w:t>
            </w:r>
          </w:p>
        </w:tc>
      </w:tr>
      <w:tr w14:paraId="39932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785B559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广告缺损类（部件）</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462E7CB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户外广告（破损缺亮缺字）A</w:t>
            </w:r>
          </w:p>
        </w:tc>
        <w:tc>
          <w:tcPr>
            <w:tcW w:w="3984" w:type="dxa"/>
            <w:tcBorders>
              <w:top w:val="single" w:color="000000" w:sz="4" w:space="0"/>
              <w:left w:val="single" w:color="000000" w:sz="4" w:space="0"/>
              <w:bottom w:val="single" w:color="000000" w:sz="4" w:space="0"/>
              <w:right w:val="single" w:color="000000" w:sz="4" w:space="0"/>
            </w:tcBorders>
            <w:noWrap/>
            <w:vAlign w:val="center"/>
          </w:tcPr>
          <w:p w14:paraId="4B62E5E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未按要求操作，不符合业务标准</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35A43D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设置在户外的落地广告牌、展示牌、墙体广告、楼体广告、非交通性指示牌等广告设施</w:t>
            </w:r>
          </w:p>
        </w:tc>
      </w:tr>
      <w:tr w14:paraId="1ECC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C8C54F">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FC57A0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牌匾标识 （店招标牌）（破损缺亮缺字）B</w:t>
            </w:r>
          </w:p>
        </w:tc>
        <w:tc>
          <w:tcPr>
            <w:tcW w:w="3984" w:type="dxa"/>
            <w:tcBorders>
              <w:top w:val="single" w:color="000000" w:sz="4" w:space="0"/>
              <w:left w:val="single" w:color="000000" w:sz="4" w:space="0"/>
              <w:bottom w:val="single" w:color="000000" w:sz="4" w:space="0"/>
              <w:right w:val="single" w:color="000000" w:sz="4" w:space="0"/>
            </w:tcBorders>
            <w:noWrap/>
            <w:vAlign w:val="center"/>
          </w:tcPr>
          <w:p w14:paraId="09CF7E0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未按要求操作，不符合业务标准</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0D5EE9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以灯箱、霓虹灯、展示牌等为载体显示单位名称、字号和标志的设施</w:t>
            </w:r>
          </w:p>
        </w:tc>
      </w:tr>
      <w:tr w14:paraId="031F7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920" w:type="dxa"/>
            <w:gridSpan w:val="4"/>
            <w:tcBorders>
              <w:top w:val="single" w:color="000000" w:sz="4" w:space="0"/>
              <w:left w:val="single" w:color="000000" w:sz="4" w:space="0"/>
              <w:bottom w:val="single" w:color="000000" w:sz="4" w:space="0"/>
              <w:right w:val="single" w:color="000000" w:sz="4" w:space="0"/>
            </w:tcBorders>
            <w:noWrap/>
            <w:vAlign w:val="center"/>
          </w:tcPr>
          <w:p w14:paraId="699548A6">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施工工地</w:t>
            </w:r>
          </w:p>
        </w:tc>
      </w:tr>
      <w:tr w14:paraId="24B9C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22B0CE5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施工物料</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0335CE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施工占道A</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CFDC01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施工过程中未经审批擅自占用道路的现象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7F8A09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擅自占道施工存在交通安全隐患；无施工概况牌等</w:t>
            </w:r>
          </w:p>
        </w:tc>
      </w:tr>
      <w:tr w14:paraId="2E790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E8BC6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425B0F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工地物料乱堆放B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779852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施工工地物料堆放杂乱无序，环境脏乱差的现象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E670DC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施工工地物料占道堆放（含人行道、车行道、非机动车道），影响市容面貌、交通秩序和安全，且无围挡的；路面或沿路绿化施工物料堆放高度超过1米且无围挡的</w:t>
            </w:r>
          </w:p>
        </w:tc>
      </w:tr>
      <w:tr w14:paraId="25BBA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tcBorders>
              <w:top w:val="single" w:color="000000" w:sz="4" w:space="0"/>
              <w:left w:val="single" w:color="000000" w:sz="4" w:space="0"/>
              <w:bottom w:val="single" w:color="000000" w:sz="4" w:space="0"/>
              <w:right w:val="single" w:color="000000" w:sz="4" w:space="0"/>
            </w:tcBorders>
            <w:noWrap w:val="0"/>
            <w:vAlign w:val="center"/>
          </w:tcPr>
          <w:p w14:paraId="06FD6FC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施工工地围挡</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4090A5A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施工工地围挡问题B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042CA10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施工工地未按规定设置围挡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E73A67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围挡破损、不规范、不统一影响市容形象的；人行道、车行道、非机动车道路面开挖未设围挡，影响交通秩序和安全的</w:t>
            </w:r>
          </w:p>
        </w:tc>
      </w:tr>
      <w:tr w14:paraId="44256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5ADC765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工地出入口问题</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91FE1E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施工工地道路未硬化A</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7CDE87E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施工现场道路路面未按规定及时做硬化处理的现象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A3B1A1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施工现场道路路面未硬化</w:t>
            </w:r>
          </w:p>
        </w:tc>
      </w:tr>
      <w:tr w14:paraId="4A123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0AF52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0ECAD4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施工工地出入口道路破损A</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A00FCD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施工工地出入口道路破损，影响通行的现象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0597E4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施工工地出入口道路破损深达3厘米以上，影响通行</w:t>
            </w:r>
          </w:p>
        </w:tc>
      </w:tr>
      <w:tr w14:paraId="5462D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tcBorders>
              <w:top w:val="single" w:color="000000" w:sz="4" w:space="0"/>
              <w:left w:val="single" w:color="000000" w:sz="4" w:space="0"/>
              <w:bottom w:val="single" w:color="000000" w:sz="4" w:space="0"/>
              <w:right w:val="single" w:color="000000" w:sz="4" w:space="0"/>
            </w:tcBorders>
            <w:noWrap w:val="0"/>
            <w:vAlign w:val="center"/>
          </w:tcPr>
          <w:p w14:paraId="4433F38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施工车辆问题</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4A6C9A8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渣土运输车辆未密闭运输C</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0AF9C0C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施工渣土运输车辆未按规定采取密闭运输措施</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051F2F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渣土运输车辆未加装密闭运输装置，以及盖板未密闭或渣土超出盖板上缘边线的。</w:t>
            </w:r>
          </w:p>
        </w:tc>
      </w:tr>
      <w:tr w14:paraId="79DDD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920" w:type="dxa"/>
            <w:gridSpan w:val="4"/>
            <w:tcBorders>
              <w:top w:val="single" w:color="000000" w:sz="4" w:space="0"/>
              <w:left w:val="single" w:color="000000" w:sz="4" w:space="0"/>
              <w:bottom w:val="single" w:color="000000" w:sz="4" w:space="0"/>
              <w:right w:val="single" w:color="000000" w:sz="4" w:space="0"/>
            </w:tcBorders>
            <w:noWrap/>
            <w:vAlign w:val="center"/>
          </w:tcPr>
          <w:p w14:paraId="6244F1E1">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街面秩序</w:t>
            </w:r>
          </w:p>
        </w:tc>
      </w:tr>
      <w:tr w14:paraId="269A4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08B65B7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无证游商类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7C4544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无照经营游商（马路市场）B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42B977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无营业执照,未经许可在城市道路、公共场所从事流动性经营行为</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1FFE08D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20米范围内无证摊（点）有3个及以上</w:t>
            </w:r>
          </w:p>
        </w:tc>
      </w:tr>
      <w:tr w14:paraId="7FF21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A8A5C3">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A49D67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夜间无照经营游商（马路市场）B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A2A3FB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在夜间（19点-次日5点）无营业执照,未经许可在城市道路、公共场所从事流动性经营行为</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003BBB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20米范围内无证摊（点）有3个及以上</w:t>
            </w:r>
          </w:p>
        </w:tc>
      </w:tr>
      <w:tr w14:paraId="33066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6A9E5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17582D8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无照经营游商（零星）B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AB5D56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无营业执照,未经许可在城市道路、公共场所从事流动性经营行为</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B1F109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无证摊（点）1个或2个</w:t>
            </w:r>
          </w:p>
        </w:tc>
      </w:tr>
      <w:tr w14:paraId="7FCD4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C9FA9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24C25F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夜间无照经营游商（零星）B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7BD59C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在夜间（19点-次日5点）（19:00）无营业执照,未经许可在城市道路、公共场所从事流动性经营行为</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DEAC62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无证摊（点）1个或2个</w:t>
            </w:r>
          </w:p>
        </w:tc>
      </w:tr>
      <w:tr w14:paraId="72F61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06D2E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72FE734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机动车游商B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4A2513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无营业执照,未经许可占用城市道路、公共场所利用机动车从事流动性经营行为</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1F3CC78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流动摊（点）1个以上</w:t>
            </w:r>
          </w:p>
        </w:tc>
      </w:tr>
      <w:tr w14:paraId="62B2B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D6267C">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4614EC2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夜间机动车游商B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72DFBCB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在夜间（19点-次日5点）无营业执照,未经许可占用城市道路、公共场所利用机动车从事流动性经营行为</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16356D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流动摊（点）1个以上</w:t>
            </w:r>
          </w:p>
        </w:tc>
      </w:tr>
      <w:tr w14:paraId="0BE58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12D2730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店外经营类</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7C0F80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店外占道经营（含店外堆放）B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891524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沿街店面超出门、窗摆放物品，或违法占用道路、桥梁、广场等公共场所的行为</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B708D8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沿街店面超出门、窗摆放物品，或违法占用道路、桥梁、广场等公共场所的行为</w:t>
            </w:r>
          </w:p>
        </w:tc>
      </w:tr>
      <w:tr w14:paraId="37A89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E0A11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CC5EA2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夜间店外占道经营（含店外堆放）B</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1B74E8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（19点-次日5点）沿街店面超出门、窗摆放物品，或违法占用道路、桥梁、广场等公共场所的行为</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D62406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（19点-次日5点）沿街店面超出门、窗摆放物品，或违法占用道路、桥梁、广场等公共场所的行为</w:t>
            </w:r>
          </w:p>
        </w:tc>
      </w:tr>
      <w:tr w14:paraId="76387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tcBorders>
              <w:top w:val="single" w:color="000000" w:sz="4" w:space="0"/>
              <w:left w:val="single" w:color="000000" w:sz="4" w:space="0"/>
              <w:bottom w:val="single" w:color="000000" w:sz="4" w:space="0"/>
              <w:right w:val="single" w:color="000000" w:sz="4" w:space="0"/>
            </w:tcBorders>
            <w:noWrap w:val="0"/>
            <w:vAlign w:val="center"/>
          </w:tcPr>
          <w:p w14:paraId="4EB32E6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早点车问题</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1D8E694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早点车管理问题C</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4F46F4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早点车超出规定时间（经营时间上午5:30-9:00）、规定区域经营；环境卫生脏乱污染周边环境等现象</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C0CDBC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早点车超出规定时间、规定区域经营；环境卫生脏乱污染周边环境等现象</w:t>
            </w:r>
          </w:p>
        </w:tc>
      </w:tr>
      <w:tr w14:paraId="42CEA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6151AF4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机动车乱停放</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13C43A6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机动车乱停放（车行道）D</w:t>
            </w:r>
          </w:p>
        </w:tc>
        <w:tc>
          <w:tcPr>
            <w:tcW w:w="3984" w:type="dxa"/>
            <w:vMerge w:val="restart"/>
            <w:tcBorders>
              <w:top w:val="single" w:color="000000" w:sz="4" w:space="0"/>
              <w:left w:val="single" w:color="000000" w:sz="4" w:space="0"/>
              <w:bottom w:val="single" w:color="000000" w:sz="4" w:space="0"/>
              <w:right w:val="single" w:color="000000" w:sz="4" w:space="0"/>
            </w:tcBorders>
            <w:noWrap w:val="0"/>
            <w:vAlign w:val="center"/>
          </w:tcPr>
          <w:p w14:paraId="12304EC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在未经许可、未合法设置停车泊位的地点停放机动车辆</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B05352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机动车占用车行道违章停放</w:t>
            </w:r>
          </w:p>
        </w:tc>
      </w:tr>
      <w:tr w14:paraId="67236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458CFC">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11AE2E7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机动车乱停放（人行道及相连公共区域）D</w:t>
            </w:r>
          </w:p>
        </w:tc>
        <w:tc>
          <w:tcPr>
            <w:tcW w:w="398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22E5A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C36519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在不允许临时停放的人行道上停放机动车辆，影响行人通行或压占盲道的</w:t>
            </w:r>
          </w:p>
        </w:tc>
      </w:tr>
      <w:tr w14:paraId="74FAB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1FB59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D4E2F8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机动车乱停放（道板以上物管区域）D</w:t>
            </w:r>
          </w:p>
        </w:tc>
        <w:tc>
          <w:tcPr>
            <w:tcW w:w="398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D6163C">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232F7FE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未按停车区域规定要求停放、压占盲道、影响车辆行人正常通行</w:t>
            </w:r>
          </w:p>
        </w:tc>
      </w:tr>
      <w:tr w14:paraId="00B62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38D1C2B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非机动车乱停放</w:t>
            </w: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5852F01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共享单车乱停放D</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134690C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共享单车未规范有序停放</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735A843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共享单车（含电单车）投放及停放不符合管理要求：1、在已设置停车区域之外停放，2、车辆倾倒现象，3、占用城市绿道，4、占用盲道和无障碍设施，5、阻塞人行通道，6、占用消防通道，7、占用公交站台候车区域，8、占用地铁出入口，9、占用非机动车道</w:t>
            </w:r>
          </w:p>
        </w:tc>
      </w:tr>
      <w:tr w14:paraId="083BC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714494">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241BDCD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非机动车乱停放（占用车道）D</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0CF3F7F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市公安局</w:t>
            </w:r>
          </w:p>
        </w:tc>
        <w:tc>
          <w:tcPr>
            <w:tcW w:w="3344" w:type="dxa"/>
            <w:vMerge w:val="restart"/>
            <w:tcBorders>
              <w:top w:val="single" w:color="000000" w:sz="4" w:space="0"/>
              <w:left w:val="single" w:color="000000" w:sz="4" w:space="0"/>
              <w:bottom w:val="single" w:color="000000" w:sz="4" w:space="0"/>
              <w:right w:val="single" w:color="000000" w:sz="4" w:space="0"/>
            </w:tcBorders>
            <w:noWrap w:val="0"/>
            <w:vAlign w:val="center"/>
          </w:tcPr>
          <w:p w14:paraId="23421F2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非机动车停放不符合管理要求：1、在未明确为停车区域的机动车道、非机动车道停放，2、占用城市绿道，3、占用盲道和无障碍设施，4、占用消防通道</w:t>
            </w:r>
          </w:p>
        </w:tc>
      </w:tr>
      <w:tr w14:paraId="1D365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B222EE">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044E65C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非机动车乱停放（非占用车道）D</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300003E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市城管局、各区政府</w:t>
            </w:r>
          </w:p>
        </w:tc>
        <w:tc>
          <w:tcPr>
            <w:tcW w:w="33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28F4E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r>
      <w:tr w14:paraId="2E647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20789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3971C1F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非机动车 停车区域设置不合理D</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682A703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各区政府</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0DF9E1A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非机动车停车区域侵占盲道和无障碍设施、停车区域宽度小于1米、影响车辆行人正常通行。</w:t>
            </w:r>
          </w:p>
        </w:tc>
      </w:tr>
      <w:tr w14:paraId="166A4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restart"/>
            <w:tcBorders>
              <w:top w:val="single" w:color="000000" w:sz="4" w:space="0"/>
              <w:left w:val="single" w:color="000000" w:sz="4" w:space="0"/>
              <w:bottom w:val="single" w:color="000000" w:sz="4" w:space="0"/>
              <w:right w:val="single" w:color="000000" w:sz="4" w:space="0"/>
            </w:tcBorders>
            <w:noWrap w:val="0"/>
            <w:vAlign w:val="center"/>
          </w:tcPr>
          <w:p w14:paraId="06BBE6F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其他乱停放问题</w:t>
            </w:r>
          </w:p>
        </w:tc>
        <w:tc>
          <w:tcPr>
            <w:tcW w:w="1538" w:type="dxa"/>
            <w:vMerge w:val="restart"/>
            <w:tcBorders>
              <w:top w:val="single" w:color="000000" w:sz="4" w:space="0"/>
              <w:left w:val="single" w:color="000000" w:sz="4" w:space="0"/>
              <w:bottom w:val="single" w:color="000000" w:sz="4" w:space="0"/>
              <w:right w:val="single" w:color="000000" w:sz="4" w:space="0"/>
            </w:tcBorders>
            <w:noWrap w:val="0"/>
            <w:vAlign w:val="center"/>
          </w:tcPr>
          <w:p w14:paraId="2CABA56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叉车乱停放C</w:t>
            </w:r>
          </w:p>
        </w:tc>
        <w:tc>
          <w:tcPr>
            <w:tcW w:w="3984" w:type="dxa"/>
            <w:vMerge w:val="restart"/>
            <w:tcBorders>
              <w:top w:val="single" w:color="000000" w:sz="4" w:space="0"/>
              <w:left w:val="single" w:color="000000" w:sz="4" w:space="0"/>
              <w:bottom w:val="single" w:color="000000" w:sz="4" w:space="0"/>
              <w:right w:val="single" w:color="000000" w:sz="4" w:space="0"/>
            </w:tcBorders>
            <w:noWrap w:val="0"/>
            <w:vAlign w:val="center"/>
          </w:tcPr>
          <w:p w14:paraId="4D21903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在未经许可、未合法设置停车泊位的地点停放叉车</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4E71896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叉车占用车行道违章停放（严重影响通行）</w:t>
            </w:r>
          </w:p>
        </w:tc>
      </w:tr>
      <w:tr w14:paraId="79C7D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FD8F3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9C999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98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526DDE">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16854F9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在不允许临时停放的人行道上停放叉车，影响行人通行或压占盲道的</w:t>
            </w:r>
          </w:p>
        </w:tc>
      </w:tr>
      <w:tr w14:paraId="02444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5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B0570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2"/>
                <w:szCs w:val="22"/>
                <w:highlight w:val="none"/>
                <w:u w:val="none"/>
                <w:lang w:val="en-US" w:eastAsia="zh-CN" w:bidi="ar-SA"/>
              </w:rPr>
            </w:pPr>
          </w:p>
        </w:tc>
        <w:tc>
          <w:tcPr>
            <w:tcW w:w="1538" w:type="dxa"/>
            <w:tcBorders>
              <w:top w:val="single" w:color="000000" w:sz="4" w:space="0"/>
              <w:left w:val="single" w:color="000000" w:sz="4" w:space="0"/>
              <w:bottom w:val="single" w:color="000000" w:sz="4" w:space="0"/>
              <w:right w:val="single" w:color="000000" w:sz="4" w:space="0"/>
            </w:tcBorders>
            <w:noWrap w:val="0"/>
            <w:vAlign w:val="center"/>
          </w:tcPr>
          <w:p w14:paraId="6A06F93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不规范农用车C</w:t>
            </w:r>
          </w:p>
        </w:tc>
        <w:tc>
          <w:tcPr>
            <w:tcW w:w="3984" w:type="dxa"/>
            <w:tcBorders>
              <w:top w:val="single" w:color="000000" w:sz="4" w:space="0"/>
              <w:left w:val="single" w:color="000000" w:sz="4" w:space="0"/>
              <w:bottom w:val="single" w:color="000000" w:sz="4" w:space="0"/>
              <w:right w:val="single" w:color="000000" w:sz="4" w:space="0"/>
            </w:tcBorders>
            <w:noWrap w:val="0"/>
            <w:vAlign w:val="center"/>
          </w:tcPr>
          <w:p w14:paraId="2A672E9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停放于各区域的不规范农用车（有牌无牌都需采集）。</w:t>
            </w:r>
          </w:p>
        </w:tc>
        <w:tc>
          <w:tcPr>
            <w:tcW w:w="3344" w:type="dxa"/>
            <w:tcBorders>
              <w:top w:val="single" w:color="000000" w:sz="4" w:space="0"/>
              <w:left w:val="single" w:color="000000" w:sz="4" w:space="0"/>
              <w:bottom w:val="single" w:color="000000" w:sz="4" w:space="0"/>
              <w:right w:val="single" w:color="000000" w:sz="4" w:space="0"/>
            </w:tcBorders>
            <w:noWrap w:val="0"/>
            <w:vAlign w:val="center"/>
          </w:tcPr>
          <w:p w14:paraId="57F0838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停放于各区域的不规范农用车（有牌无牌都需采集）。</w:t>
            </w:r>
          </w:p>
        </w:tc>
      </w:tr>
    </w:tbl>
    <w:p w14:paraId="59675086">
      <w:pPr>
        <w:tabs>
          <w:tab w:val="left" w:pos="210"/>
          <w:tab w:val="left" w:pos="840"/>
          <w:tab w:val="left" w:pos="1260"/>
        </w:tabs>
        <w:spacing w:line="360" w:lineRule="auto"/>
        <w:ind w:firstLine="480" w:firstLineChars="200"/>
        <w:rPr>
          <w:rFonts w:hint="eastAsia" w:ascii="宋体" w:hAnsi="宋体" w:eastAsia="宋体" w:cs="宋体"/>
          <w:b/>
          <w:color w:val="auto"/>
          <w:kern w:val="2"/>
          <w:sz w:val="24"/>
          <w:szCs w:val="24"/>
          <w:highlight w:val="none"/>
          <w:lang w:val="en-US" w:eastAsia="zh-CN" w:bidi="ar"/>
        </w:rPr>
      </w:pPr>
      <w:r>
        <w:rPr>
          <w:rFonts w:hint="eastAsia" w:ascii="宋体" w:hAnsi="宋体" w:eastAsia="宋体" w:cs="宋体"/>
          <w:b/>
          <w:color w:val="auto"/>
          <w:kern w:val="2"/>
          <w:sz w:val="24"/>
          <w:szCs w:val="24"/>
          <w:highlight w:val="none"/>
          <w:lang w:val="en-US" w:eastAsia="zh-CN" w:bidi="ar"/>
        </w:rPr>
        <w:t>十、甲方的权利和义务</w:t>
      </w:r>
    </w:p>
    <w:p w14:paraId="34AAFE43">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1.甲方的权利。</w:t>
      </w:r>
    </w:p>
    <w:p w14:paraId="25DA8D75">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（1）对乙方服务质量有指导、监督、检查、考核并实施奖罚的权利。</w:t>
      </w:r>
    </w:p>
    <w:p w14:paraId="4CD94BDA">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（2）对乙方服务人员有监督、管理的权利。</w:t>
      </w:r>
    </w:p>
    <w:p w14:paraId="4FCAAAF3">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（3）对乙方违反合同中规定义务的行为，有扣除其服务费用的权利。</w:t>
      </w:r>
    </w:p>
    <w:p w14:paraId="46608723">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（4）对乙方违约造成不良社会影响的行为，有实施惩罚的权利。</w:t>
      </w:r>
    </w:p>
    <w:p w14:paraId="2815E418">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（5）对乙方有召开业务会议的权利。</w:t>
      </w:r>
    </w:p>
    <w:p w14:paraId="73CA0816">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2.甲方的义务。</w:t>
      </w:r>
    </w:p>
    <w:p w14:paraId="659B3761">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（1）甲方有协助乙方对员工进行业务培训和指导的义务。</w:t>
      </w:r>
    </w:p>
    <w:p w14:paraId="0BBA215A">
      <w:pPr>
        <w:widowControl w:val="0"/>
        <w:snapToGrid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（2）甲方有协助乙方协调服务期间涉及有关部门业务</w:t>
      </w:r>
      <w:r>
        <w:rPr>
          <w:rFonts w:hint="eastAsia" w:ascii="宋体" w:hAnsi="宋体" w:eastAsia="宋体" w:cs="宋体"/>
          <w:color w:val="auto"/>
          <w:kern w:val="2"/>
          <w:sz w:val="24"/>
          <w:szCs w:val="24"/>
          <w:highlight w:val="none"/>
          <w:lang w:val="en-US" w:eastAsia="zh-CN" w:bidi="ar-SA"/>
        </w:rPr>
        <w:t>管理事宜的义务。</w:t>
      </w:r>
    </w:p>
    <w:p w14:paraId="077F215C">
      <w:pPr>
        <w:tabs>
          <w:tab w:val="left" w:pos="210"/>
          <w:tab w:val="left" w:pos="840"/>
          <w:tab w:val="left" w:pos="1260"/>
        </w:tabs>
        <w:spacing w:before="156" w:beforeLines="50" w:after="156" w:afterLines="50" w:line="360" w:lineRule="auto"/>
        <w:ind w:firstLine="480" w:firstLineChars="200"/>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十一、乙方的权利和义务</w:t>
      </w:r>
    </w:p>
    <w:p w14:paraId="5B6AB460">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1.乙方的权利。</w:t>
      </w:r>
    </w:p>
    <w:p w14:paraId="251EA85D">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（1）在执行服务合同过程中，有自主调配人员的权利。</w:t>
      </w:r>
    </w:p>
    <w:p w14:paraId="5A267B01">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（2）对甲方不及时履行义务，出现纠纷（包括对甲方扣除服务费用有异议），有要求仲裁的权利。</w:t>
      </w:r>
    </w:p>
    <w:p w14:paraId="370269DF">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（3）对甲方违约所造成的经济损失，有要求赔偿的权利。</w:t>
      </w:r>
    </w:p>
    <w:p w14:paraId="2E8FD9F9">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2.乙方的义务。</w:t>
      </w:r>
    </w:p>
    <w:p w14:paraId="4AD91753">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（1）乙方有自觉接受甲方业务指导、监督管理、服务质量考核检查的义务。</w:t>
      </w:r>
    </w:p>
    <w:p w14:paraId="0E7688E2">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（2）乙方有严格按照甲方制定的服务时间和服务质量标准完成任务的义务。</w:t>
      </w:r>
    </w:p>
    <w:p w14:paraId="085BB07D">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（3）乙方对甲方提出存在的质量问题，应及时整改。</w:t>
      </w:r>
    </w:p>
    <w:p w14:paraId="68325D91">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（4）乙方有无条件服从和配合区各项重大活动、创建迎检等保障，确保服务质量达标的义务。</w:t>
      </w:r>
    </w:p>
    <w:p w14:paraId="10CD0E3E">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（5）乙方的责任路段范围内发现易燃易爆、有毒有害物质遗撒物，乙方应及时报告行政主管部门。</w:t>
      </w:r>
    </w:p>
    <w:p w14:paraId="0E8FB397">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（6）乙方在服务期内自行承担生产、交通等安全责任及其他责任。如发生事故或法外事宜所造成的经济损失，一律由乙方承担。</w:t>
      </w:r>
    </w:p>
    <w:p w14:paraId="3087A032">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7）乙方须在本合同生效之日起的两周内对所有甲方采购需求人员完成业务培训、安全教育等岗前工作，并确保所有甲方采购需求人员在合同生效之日起的两周内正式上岗并为甲方提供服务，乙方若在本合同生效之日起的两周时间内无法使所有甲方采购需求人员正式上岗并为甲方提供服务，乙方每日应按合同价的千分之五向甲方支付违约金。</w:t>
      </w:r>
    </w:p>
    <w:p w14:paraId="58ABCB17">
      <w:pPr>
        <w:tabs>
          <w:tab w:val="left" w:pos="210"/>
          <w:tab w:val="left" w:pos="840"/>
          <w:tab w:val="left" w:pos="1260"/>
        </w:tabs>
        <w:spacing w:before="156" w:beforeLines="50" w:after="156" w:afterLines="50" w:line="360" w:lineRule="auto"/>
        <w:ind w:firstLine="480" w:firstLineChars="200"/>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十二、合同的签订及终止</w:t>
      </w:r>
    </w:p>
    <w:p w14:paraId="17862561">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1.有下列情形之一的，本合同自行解除。</w:t>
      </w:r>
    </w:p>
    <w:p w14:paraId="1C5BCC12">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（1）因建设需要或不可抗力及政策性因素，造成合同无法履行的。</w:t>
      </w:r>
    </w:p>
    <w:p w14:paraId="7EFA0652">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（2）经双方协商一致，自愿解除的。</w:t>
      </w:r>
    </w:p>
    <w:p w14:paraId="3BC1F17B">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2.有下列情形之一的，甲方有权单方终止合同。</w:t>
      </w:r>
    </w:p>
    <w:p w14:paraId="26636C60">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（1）未经甲方同意，乙方擅自转分包他人的。</w:t>
      </w:r>
    </w:p>
    <w:p w14:paraId="2FB8901C">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（2）乙方不履行义务，连续两个月考核不达标和因服务质量不到位被新闻媒体连续两次曝光的，终止服务合同。</w:t>
      </w:r>
    </w:p>
    <w:p w14:paraId="336A6A18">
      <w:pPr>
        <w:widowControl w:val="0"/>
        <w:snapToGrid w:val="0"/>
        <w:spacing w:line="360" w:lineRule="auto"/>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3.除自行解除和甲方有权单方终止合同外，任何一方需要终止合同的，应提前三个月向对方提出书面申请，经双方协商，有关部门批准后决定是否终止合同。</w:t>
      </w:r>
    </w:p>
    <w:p w14:paraId="40409A88">
      <w:pPr>
        <w:widowControl/>
        <w:spacing w:line="440" w:lineRule="exact"/>
        <w:ind w:firstLine="480" w:firstLineChars="200"/>
        <w:jc w:val="left"/>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十三、解决争议的方式：</w:t>
      </w:r>
    </w:p>
    <w:p w14:paraId="0A05D195">
      <w:pPr>
        <w:widowControl/>
        <w:tabs>
          <w:tab w:val="left" w:pos="0"/>
          <w:tab w:val="left" w:pos="1260"/>
        </w:tabs>
        <w:spacing w:line="440" w:lineRule="exact"/>
        <w:ind w:firstLine="480" w:firstLineChars="200"/>
        <w:jc w:val="left"/>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1.合同签订后甲乙双方即直接产生权利与义务的关系，合同执行过程中出现的问题应按照合同约定、法律法规的规定办理。在合同履行过程中，双方如有争议，由供需双方协商处理，若协商不成，向无锡仲裁委员会申请仲裁方式处理；</w:t>
      </w:r>
    </w:p>
    <w:p w14:paraId="069E3E4D">
      <w:pPr>
        <w:widowControl/>
        <w:tabs>
          <w:tab w:val="left" w:pos="0"/>
          <w:tab w:val="left" w:pos="1260"/>
        </w:tabs>
        <w:spacing w:line="440" w:lineRule="exact"/>
        <w:ind w:firstLine="480" w:firstLineChars="200"/>
        <w:jc w:val="left"/>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2.合同在执行过程中出现的未尽事宜，双方在不违背本合同和采购文件的原则下协商解决，协商结果以书面形式签订补充协议，且补充协议与本合同具有同等效力；</w:t>
      </w:r>
    </w:p>
    <w:p w14:paraId="477564C1">
      <w:pPr>
        <w:spacing w:line="440" w:lineRule="exact"/>
        <w:ind w:firstLine="480" w:firstLineChars="200"/>
        <w:rPr>
          <w:rFonts w:hint="default"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十四、合同生效与终止</w:t>
      </w:r>
    </w:p>
    <w:p w14:paraId="682FBC09">
      <w:pPr>
        <w:spacing w:line="440" w:lineRule="exact"/>
        <w:ind w:firstLine="480" w:firstLineChars="2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本合同经甲乙双方签字盖章</w:t>
      </w:r>
      <w:r>
        <w:rPr>
          <w:rFonts w:hint="eastAsia" w:ascii="宋体" w:hAnsi="宋体" w:eastAsia="宋体" w:cs="宋体"/>
          <w:bCs/>
          <w:color w:val="auto"/>
          <w:kern w:val="0"/>
          <w:sz w:val="24"/>
          <w:szCs w:val="24"/>
          <w:highlight w:val="none"/>
          <w:lang w:val="en-US" w:eastAsia="zh-CN" w:bidi="ar-SA"/>
        </w:rPr>
        <w:t>且在见证后立即生效</w:t>
      </w:r>
      <w:r>
        <w:rPr>
          <w:rFonts w:hint="eastAsia" w:ascii="宋体" w:hAnsi="宋体" w:eastAsia="宋体" w:cs="宋体"/>
          <w:color w:val="auto"/>
          <w:kern w:val="2"/>
          <w:sz w:val="24"/>
          <w:szCs w:val="24"/>
          <w:highlight w:val="none"/>
          <w:lang w:val="en-US" w:eastAsia="zh-CN" w:bidi="ar-SA"/>
        </w:rPr>
        <w:t>。</w:t>
      </w:r>
    </w:p>
    <w:p w14:paraId="6EE28406">
      <w:pPr>
        <w:widowControl/>
        <w:tabs>
          <w:tab w:val="left" w:pos="0"/>
          <w:tab w:val="left" w:pos="1260"/>
        </w:tabs>
        <w:spacing w:line="440" w:lineRule="exact"/>
        <w:ind w:firstLine="480" w:firstLineChars="200"/>
        <w:jc w:val="left"/>
        <w:rPr>
          <w:rFonts w:hint="default" w:ascii="Times New Roman" w:hAnsi="Times New Roman" w:eastAsia="宋体"/>
          <w:color w:val="auto"/>
          <w:kern w:val="2"/>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2</w:t>
      </w:r>
      <w:r>
        <w:rPr>
          <w:rFonts w:hint="eastAsia" w:ascii="宋体" w:hAnsi="宋体" w:eastAsia="宋体" w:cs="宋体"/>
          <w:bCs/>
          <w:color w:val="auto"/>
          <w:kern w:val="2"/>
          <w:sz w:val="24"/>
          <w:szCs w:val="24"/>
          <w:highlight w:val="none"/>
          <w:lang w:val="en-US" w:eastAsia="zh-CN" w:bidi="ar-SA"/>
        </w:rPr>
        <w:t>.</w:t>
      </w:r>
      <w:r>
        <w:rPr>
          <w:rFonts w:hint="eastAsia" w:ascii="宋体" w:hAnsi="宋体" w:eastAsia="宋体" w:cs="宋体"/>
          <w:bCs/>
          <w:color w:val="auto"/>
          <w:kern w:val="0"/>
          <w:sz w:val="24"/>
          <w:szCs w:val="24"/>
          <w:highlight w:val="none"/>
          <w:lang w:val="en-US" w:eastAsia="zh-CN" w:bidi="ar-SA"/>
        </w:rPr>
        <w:t>甲乙双方确认：对本合同条款及后果均已知悉，一致确认不存在欺诈、胁迫、乘人之危、重大误解、显失公平等任何可能导致合同无效或被撤销的情形。</w:t>
      </w:r>
    </w:p>
    <w:p w14:paraId="3BE400F3">
      <w:pPr>
        <w:autoSpaceDE w:val="0"/>
        <w:autoSpaceDN w:val="0"/>
        <w:spacing w:line="440" w:lineRule="exact"/>
        <w:ind w:firstLine="480" w:firstLineChars="20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3.有下列情形之一的，本合同自行终止。</w:t>
      </w:r>
    </w:p>
    <w:p w14:paraId="2BA4A73D">
      <w:pPr>
        <w:autoSpaceDE w:val="0"/>
        <w:autoSpaceDN w:val="0"/>
        <w:spacing w:line="440" w:lineRule="exact"/>
        <w:ind w:firstLine="480" w:firstLineChars="20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（1）因不可抗力因素及政策原因，造成合同无法履行的。</w:t>
      </w:r>
    </w:p>
    <w:p w14:paraId="6AD42A96">
      <w:pPr>
        <w:autoSpaceDE w:val="0"/>
        <w:autoSpaceDN w:val="0"/>
        <w:spacing w:line="440" w:lineRule="exact"/>
        <w:ind w:firstLine="480" w:firstLineChars="20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（2）经双方协商一致，自愿解除的。</w:t>
      </w:r>
    </w:p>
    <w:p w14:paraId="3FF142AC">
      <w:pPr>
        <w:spacing w:line="440" w:lineRule="exact"/>
        <w:ind w:firstLine="480" w:firstLineChars="20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4.不可抗力</w:t>
      </w:r>
    </w:p>
    <w:p w14:paraId="57C23BA1">
      <w:pPr>
        <w:autoSpaceDE w:val="0"/>
        <w:autoSpaceDN w:val="0"/>
        <w:spacing w:line="440" w:lineRule="exact"/>
        <w:ind w:firstLine="480" w:firstLineChars="20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（1）当事人一方因不可抗力不能履行合同的，应当及时通知对方，并应当积极采取措施以减轻或消除可能给对方造成的损失，并应当在7个工作日内提供有力证明。</w:t>
      </w:r>
    </w:p>
    <w:p w14:paraId="095DED60">
      <w:pPr>
        <w:autoSpaceDE w:val="0"/>
        <w:autoSpaceDN w:val="0"/>
        <w:spacing w:line="440" w:lineRule="exact"/>
        <w:ind w:firstLine="480" w:firstLineChars="20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（2）因不可抗力而导致合同无法履行的，根据不可抗力的影响，部分或者全部(由双方协商确定)免除责任，但法律另有规定的除外。当事人迟延履行后发生不可抗力的，不能免除责任。</w:t>
      </w:r>
    </w:p>
    <w:p w14:paraId="13C2BB44">
      <w:pPr>
        <w:autoSpaceDE w:val="0"/>
        <w:autoSpaceDN w:val="0"/>
        <w:spacing w:line="440" w:lineRule="exact"/>
        <w:ind w:firstLine="480" w:firstLineChars="200"/>
        <w:rPr>
          <w:rFonts w:hint="default" w:ascii="Times New Roman" w:hAnsi="Times New Roman" w:eastAsia="宋体"/>
          <w:color w:val="auto"/>
          <w:kern w:val="2"/>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（3）因不可抗力使合同不能如期履行时，由双方协商确定是否延期履行或终止本合同。</w:t>
      </w:r>
    </w:p>
    <w:p w14:paraId="53540EC2">
      <w:pPr>
        <w:spacing w:line="440" w:lineRule="exact"/>
        <w:ind w:firstLine="480" w:firstLineChars="20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5.合同一式伍份，甲乙双方各执贰份，见证方执壹份。</w:t>
      </w:r>
    </w:p>
    <w:p w14:paraId="521574EE">
      <w:pPr>
        <w:rPr>
          <w:rFonts w:hint="eastAsia" w:ascii="Times New Roman" w:hAnsi="Times New Roman" w:eastAsia="宋体"/>
          <w:color w:val="auto"/>
          <w:kern w:val="2"/>
          <w:szCs w:val="24"/>
          <w:highlight w:val="none"/>
          <w:lang w:val="en-US" w:eastAsia="zh-CN" w:bidi="ar-SA"/>
        </w:rPr>
      </w:pPr>
    </w:p>
    <w:p w14:paraId="73639A3D">
      <w:pPr>
        <w:tabs>
          <w:tab w:val="left" w:pos="4700"/>
        </w:tabs>
        <w:spacing w:line="360" w:lineRule="auto"/>
        <w:ind w:firstLine="490"/>
        <w:rPr>
          <w:rFonts w:hint="default" w:ascii="宋体" w:hAnsi="宋体" w:eastAsia="宋体"/>
          <w:color w:val="auto"/>
          <w:kern w:val="2"/>
          <w:sz w:val="24"/>
          <w:szCs w:val="24"/>
          <w:highlight w:val="none"/>
          <w:lang w:val="en-US" w:eastAsia="zh-CN" w:bidi="ar-SA"/>
        </w:rPr>
      </w:pPr>
      <w:r>
        <w:rPr>
          <w:rFonts w:hint="eastAsia" w:ascii="宋体" w:hAnsi="宋体" w:eastAsia="宋体"/>
          <w:color w:val="auto"/>
          <w:kern w:val="2"/>
          <w:sz w:val="24"/>
          <w:szCs w:val="24"/>
          <w:highlight w:val="none"/>
          <w:lang w:val="en-US" w:eastAsia="zh-CN" w:bidi="ar-SA"/>
        </w:rPr>
        <w:t>甲方（采购人）：（公章）</w:t>
      </w:r>
      <w:r>
        <w:rPr>
          <w:rFonts w:hint="default" w:ascii="宋体" w:hAnsi="宋体" w:eastAsia="宋体"/>
          <w:color w:val="auto"/>
          <w:kern w:val="2"/>
          <w:sz w:val="24"/>
          <w:szCs w:val="24"/>
          <w:highlight w:val="none"/>
          <w:lang w:val="en-US" w:eastAsia="zh-CN" w:bidi="ar-SA"/>
        </w:rPr>
        <w:tab/>
      </w:r>
      <w:r>
        <w:rPr>
          <w:rFonts w:hint="eastAsia" w:ascii="宋体" w:hAnsi="宋体" w:eastAsia="宋体"/>
          <w:color w:val="auto"/>
          <w:kern w:val="2"/>
          <w:sz w:val="24"/>
          <w:szCs w:val="24"/>
          <w:highlight w:val="none"/>
          <w:lang w:val="en-US" w:eastAsia="zh-CN" w:bidi="ar-SA"/>
        </w:rPr>
        <w:t xml:space="preserve"> 乙方（供应商）</w:t>
      </w:r>
      <w:r>
        <w:rPr>
          <w:rFonts w:hint="default" w:ascii="宋体" w:hAnsi="宋体" w:eastAsia="宋体"/>
          <w:color w:val="auto"/>
          <w:kern w:val="2"/>
          <w:sz w:val="24"/>
          <w:szCs w:val="24"/>
          <w:highlight w:val="none"/>
          <w:lang w:val="en-US" w:eastAsia="zh-CN" w:bidi="ar-SA"/>
        </w:rPr>
        <w:t>：（公章）</w:t>
      </w:r>
    </w:p>
    <w:p w14:paraId="3D28E922">
      <w:pPr>
        <w:tabs>
          <w:tab w:val="left" w:pos="4700"/>
        </w:tabs>
        <w:spacing w:line="360" w:lineRule="auto"/>
        <w:ind w:firstLine="490"/>
        <w:rPr>
          <w:rFonts w:hint="default" w:ascii="宋体" w:hAnsi="宋体" w:eastAsia="宋体"/>
          <w:color w:val="auto"/>
          <w:kern w:val="2"/>
          <w:sz w:val="24"/>
          <w:szCs w:val="24"/>
          <w:highlight w:val="none"/>
          <w:lang w:val="en-US" w:eastAsia="zh-CN" w:bidi="ar-SA"/>
        </w:rPr>
      </w:pPr>
      <w:r>
        <w:rPr>
          <w:rFonts w:hint="eastAsia" w:ascii="宋体" w:hAnsi="宋体" w:eastAsia="宋体"/>
          <w:color w:val="auto"/>
          <w:kern w:val="2"/>
          <w:sz w:val="24"/>
          <w:szCs w:val="24"/>
          <w:highlight w:val="none"/>
          <w:lang w:val="en-US" w:eastAsia="zh-CN" w:bidi="ar-SA"/>
        </w:rPr>
        <w:t>法定代表人或委托代理人：（签字）</w:t>
      </w:r>
      <w:r>
        <w:rPr>
          <w:rFonts w:hint="default" w:ascii="宋体" w:hAnsi="宋体" w:eastAsia="宋体"/>
          <w:color w:val="auto"/>
          <w:kern w:val="2"/>
          <w:sz w:val="24"/>
          <w:szCs w:val="24"/>
          <w:highlight w:val="none"/>
          <w:lang w:val="en-US" w:eastAsia="zh-CN" w:bidi="ar-SA"/>
        </w:rPr>
        <w:tab/>
      </w:r>
      <w:r>
        <w:rPr>
          <w:rFonts w:hint="eastAsia" w:ascii="宋体" w:hAnsi="宋体" w:eastAsia="宋体"/>
          <w:color w:val="auto"/>
          <w:kern w:val="2"/>
          <w:sz w:val="24"/>
          <w:szCs w:val="24"/>
          <w:highlight w:val="none"/>
          <w:lang w:val="en-US" w:eastAsia="zh-CN" w:bidi="ar-SA"/>
        </w:rPr>
        <w:t xml:space="preserve"> </w:t>
      </w:r>
      <w:r>
        <w:rPr>
          <w:rFonts w:hint="default" w:ascii="宋体" w:hAnsi="宋体" w:eastAsia="宋体"/>
          <w:color w:val="auto"/>
          <w:kern w:val="2"/>
          <w:sz w:val="24"/>
          <w:szCs w:val="24"/>
          <w:highlight w:val="none"/>
          <w:lang w:val="en-US" w:eastAsia="zh-CN" w:bidi="ar-SA"/>
        </w:rPr>
        <w:t>法定代表人</w:t>
      </w:r>
      <w:r>
        <w:rPr>
          <w:rFonts w:hint="eastAsia" w:ascii="宋体" w:hAnsi="宋体" w:eastAsia="宋体"/>
          <w:color w:val="auto"/>
          <w:kern w:val="2"/>
          <w:sz w:val="24"/>
          <w:szCs w:val="24"/>
          <w:highlight w:val="none"/>
          <w:lang w:val="en-US" w:eastAsia="zh-CN" w:bidi="ar-SA"/>
        </w:rPr>
        <w:t>或委托代理人：</w:t>
      </w:r>
      <w:r>
        <w:rPr>
          <w:rFonts w:hint="default" w:ascii="宋体" w:hAnsi="宋体" w:eastAsia="宋体"/>
          <w:color w:val="auto"/>
          <w:kern w:val="2"/>
          <w:sz w:val="24"/>
          <w:szCs w:val="24"/>
          <w:highlight w:val="none"/>
          <w:lang w:val="en-US" w:eastAsia="zh-CN" w:bidi="ar-SA"/>
        </w:rPr>
        <w:t>（签字）</w:t>
      </w:r>
    </w:p>
    <w:p w14:paraId="18627657">
      <w:pPr>
        <w:tabs>
          <w:tab w:val="left" w:pos="4700"/>
        </w:tabs>
        <w:spacing w:line="360" w:lineRule="auto"/>
        <w:ind w:firstLine="490"/>
        <w:rPr>
          <w:rFonts w:hint="eastAsia" w:ascii="宋体" w:hAnsi="宋体" w:eastAsia="宋体"/>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地</w:t>
      </w:r>
      <w:r>
        <w:rPr>
          <w:rFonts w:hint="default" w:ascii="宋体" w:hAnsi="宋体" w:eastAsia="宋体" w:cs="Times New Roman"/>
          <w:color w:val="auto"/>
          <w:kern w:val="2"/>
          <w:sz w:val="24"/>
          <w:szCs w:val="24"/>
          <w:highlight w:val="none"/>
          <w:lang w:val="en-US" w:eastAsia="zh-CN" w:bidi="ar-SA"/>
        </w:rPr>
        <w:t xml:space="preserve">     址：</w:t>
      </w:r>
      <w:r>
        <w:rPr>
          <w:rFonts w:hint="eastAsia" w:ascii="宋体" w:hAnsi="宋体" w:eastAsia="宋体" w:cs="Times New Roman"/>
          <w:color w:val="auto"/>
          <w:kern w:val="2"/>
          <w:sz w:val="24"/>
          <w:szCs w:val="24"/>
          <w:highlight w:val="none"/>
          <w:lang w:val="en-US" w:eastAsia="zh-CN" w:bidi="ar-SA"/>
        </w:rPr>
        <w:t xml:space="preserve"> </w:t>
      </w:r>
      <w:r>
        <w:rPr>
          <w:rFonts w:hint="default" w:ascii="宋体" w:hAnsi="宋体" w:eastAsia="宋体" w:cs="Times New Roman"/>
          <w:color w:val="auto"/>
          <w:kern w:val="2"/>
          <w:sz w:val="24"/>
          <w:szCs w:val="24"/>
          <w:highlight w:val="none"/>
          <w:lang w:val="en-US" w:eastAsia="zh-CN" w:bidi="ar-SA"/>
        </w:rPr>
        <w:tab/>
      </w:r>
      <w:r>
        <w:rPr>
          <w:rFonts w:hint="eastAsia" w:ascii="宋体" w:hAnsi="宋体" w:eastAsia="宋体" w:cs="Times New Roman"/>
          <w:color w:val="auto"/>
          <w:kern w:val="2"/>
          <w:sz w:val="24"/>
          <w:szCs w:val="24"/>
          <w:highlight w:val="none"/>
          <w:lang w:val="en-US" w:eastAsia="zh-CN" w:bidi="ar-SA"/>
        </w:rPr>
        <w:t xml:space="preserve"> </w:t>
      </w:r>
      <w:r>
        <w:rPr>
          <w:rFonts w:hint="default" w:ascii="宋体" w:hAnsi="宋体" w:eastAsia="宋体" w:cs="Times New Roman"/>
          <w:color w:val="auto"/>
          <w:kern w:val="2"/>
          <w:sz w:val="24"/>
          <w:szCs w:val="24"/>
          <w:highlight w:val="none"/>
          <w:lang w:val="en-US" w:eastAsia="zh-CN" w:bidi="ar-SA"/>
        </w:rPr>
        <w:t>地     址：</w:t>
      </w:r>
    </w:p>
    <w:p w14:paraId="666B420E">
      <w:pPr>
        <w:tabs>
          <w:tab w:val="left" w:pos="4700"/>
        </w:tabs>
        <w:spacing w:line="360" w:lineRule="auto"/>
        <w:ind w:firstLine="490"/>
        <w:rPr>
          <w:rFonts w:hint="default" w:ascii="宋体" w:hAnsi="宋体" w:eastAsia="宋体"/>
          <w:color w:val="auto"/>
          <w:kern w:val="2"/>
          <w:sz w:val="24"/>
          <w:szCs w:val="24"/>
          <w:highlight w:val="none"/>
          <w:lang w:val="en-US" w:eastAsia="zh-CN" w:bidi="ar-SA"/>
        </w:rPr>
      </w:pPr>
      <w:r>
        <w:rPr>
          <w:rFonts w:hint="eastAsia" w:ascii="宋体" w:hAnsi="宋体" w:eastAsia="宋体"/>
          <w:color w:val="auto"/>
          <w:kern w:val="2"/>
          <w:sz w:val="24"/>
          <w:szCs w:val="24"/>
          <w:highlight w:val="none"/>
          <w:lang w:val="en-US" w:eastAsia="zh-CN" w:bidi="ar-SA"/>
        </w:rPr>
        <w:t>电</w:t>
      </w:r>
      <w:r>
        <w:rPr>
          <w:rFonts w:hint="default" w:ascii="宋体" w:hAnsi="宋体" w:eastAsia="宋体"/>
          <w:color w:val="auto"/>
          <w:kern w:val="2"/>
          <w:sz w:val="24"/>
          <w:szCs w:val="24"/>
          <w:highlight w:val="none"/>
          <w:lang w:val="en-US" w:eastAsia="zh-CN" w:bidi="ar-SA"/>
        </w:rPr>
        <w:t xml:space="preserve">    话：</w:t>
      </w:r>
      <w:r>
        <w:rPr>
          <w:rFonts w:hint="eastAsia" w:ascii="宋体" w:hAnsi="宋体" w:eastAsia="宋体"/>
          <w:color w:val="auto"/>
          <w:kern w:val="2"/>
          <w:sz w:val="24"/>
          <w:szCs w:val="24"/>
          <w:highlight w:val="none"/>
          <w:lang w:val="en-US" w:eastAsia="zh-CN" w:bidi="ar-SA"/>
        </w:rPr>
        <w:t xml:space="preserve"> </w:t>
      </w:r>
      <w:r>
        <w:rPr>
          <w:rFonts w:hint="default" w:ascii="宋体" w:hAnsi="宋体" w:eastAsia="宋体"/>
          <w:color w:val="auto"/>
          <w:kern w:val="2"/>
          <w:sz w:val="24"/>
          <w:szCs w:val="24"/>
          <w:highlight w:val="none"/>
          <w:lang w:val="en-US" w:eastAsia="zh-CN" w:bidi="ar-SA"/>
        </w:rPr>
        <w:tab/>
      </w:r>
      <w:r>
        <w:rPr>
          <w:rFonts w:hint="eastAsia" w:ascii="宋体" w:hAnsi="宋体" w:eastAsia="宋体"/>
          <w:color w:val="auto"/>
          <w:kern w:val="2"/>
          <w:sz w:val="24"/>
          <w:szCs w:val="24"/>
          <w:highlight w:val="none"/>
          <w:lang w:val="en-US" w:eastAsia="zh-CN" w:bidi="ar-SA"/>
        </w:rPr>
        <w:t xml:space="preserve"> </w:t>
      </w:r>
      <w:r>
        <w:rPr>
          <w:rFonts w:hint="default" w:ascii="宋体" w:hAnsi="宋体" w:eastAsia="宋体"/>
          <w:color w:val="auto"/>
          <w:kern w:val="2"/>
          <w:sz w:val="24"/>
          <w:szCs w:val="24"/>
          <w:highlight w:val="none"/>
          <w:lang w:val="en-US" w:eastAsia="zh-CN" w:bidi="ar-SA"/>
        </w:rPr>
        <w:t>电    话：</w:t>
      </w:r>
    </w:p>
    <w:p w14:paraId="0CC6DE53">
      <w:pPr>
        <w:tabs>
          <w:tab w:val="left" w:pos="4700"/>
        </w:tabs>
        <w:spacing w:line="360" w:lineRule="auto"/>
        <w:ind w:firstLine="490"/>
        <w:rPr>
          <w:rFonts w:hint="default" w:ascii="宋体" w:hAnsi="宋体" w:eastAsia="宋体"/>
          <w:color w:val="auto"/>
          <w:kern w:val="2"/>
          <w:sz w:val="24"/>
          <w:szCs w:val="24"/>
          <w:highlight w:val="none"/>
          <w:lang w:val="en-US" w:eastAsia="zh-CN" w:bidi="ar-SA"/>
        </w:rPr>
      </w:pPr>
      <w:r>
        <w:rPr>
          <w:rFonts w:hint="eastAsia" w:ascii="宋体" w:hAnsi="宋体" w:eastAsia="宋体"/>
          <w:color w:val="auto"/>
          <w:kern w:val="2"/>
          <w:sz w:val="24"/>
          <w:szCs w:val="24"/>
          <w:highlight w:val="none"/>
          <w:lang w:val="en-US" w:eastAsia="zh-CN" w:bidi="ar-SA"/>
        </w:rPr>
        <w:t>传</w:t>
      </w:r>
      <w:r>
        <w:rPr>
          <w:rFonts w:hint="default" w:ascii="宋体" w:hAnsi="宋体" w:eastAsia="宋体"/>
          <w:color w:val="auto"/>
          <w:kern w:val="2"/>
          <w:sz w:val="24"/>
          <w:szCs w:val="24"/>
          <w:highlight w:val="none"/>
          <w:lang w:val="en-US" w:eastAsia="zh-CN" w:bidi="ar-SA"/>
        </w:rPr>
        <w:t xml:space="preserve">    真：</w:t>
      </w:r>
      <w:r>
        <w:rPr>
          <w:rFonts w:hint="eastAsia" w:ascii="宋体" w:hAnsi="宋体" w:eastAsia="宋体"/>
          <w:color w:val="auto"/>
          <w:kern w:val="2"/>
          <w:sz w:val="24"/>
          <w:szCs w:val="24"/>
          <w:highlight w:val="none"/>
          <w:lang w:val="en-US" w:eastAsia="zh-CN" w:bidi="ar-SA"/>
        </w:rPr>
        <w:t xml:space="preserve"> </w:t>
      </w:r>
      <w:r>
        <w:rPr>
          <w:rFonts w:hint="default" w:ascii="宋体" w:hAnsi="宋体" w:eastAsia="宋体"/>
          <w:color w:val="auto"/>
          <w:kern w:val="2"/>
          <w:sz w:val="24"/>
          <w:szCs w:val="24"/>
          <w:highlight w:val="none"/>
          <w:lang w:val="en-US" w:eastAsia="zh-CN" w:bidi="ar-SA"/>
        </w:rPr>
        <w:tab/>
      </w:r>
      <w:r>
        <w:rPr>
          <w:rFonts w:hint="eastAsia" w:ascii="宋体" w:hAnsi="宋体" w:eastAsia="宋体"/>
          <w:color w:val="auto"/>
          <w:kern w:val="2"/>
          <w:sz w:val="24"/>
          <w:szCs w:val="24"/>
          <w:highlight w:val="none"/>
          <w:lang w:val="en-US" w:eastAsia="zh-CN" w:bidi="ar-SA"/>
        </w:rPr>
        <w:t xml:space="preserve"> </w:t>
      </w:r>
      <w:r>
        <w:rPr>
          <w:rFonts w:hint="default" w:ascii="宋体" w:hAnsi="宋体" w:eastAsia="宋体"/>
          <w:color w:val="auto"/>
          <w:kern w:val="2"/>
          <w:sz w:val="24"/>
          <w:szCs w:val="24"/>
          <w:highlight w:val="none"/>
          <w:lang w:val="en-US" w:eastAsia="zh-CN" w:bidi="ar-SA"/>
        </w:rPr>
        <w:t>传    真：</w:t>
      </w:r>
    </w:p>
    <w:p w14:paraId="004EC978">
      <w:pPr>
        <w:tabs>
          <w:tab w:val="left" w:pos="4700"/>
        </w:tabs>
        <w:spacing w:line="360" w:lineRule="auto"/>
        <w:ind w:firstLine="490"/>
        <w:rPr>
          <w:rFonts w:hint="default" w:ascii="宋体" w:hAnsi="宋体" w:eastAsia="宋体"/>
          <w:color w:val="auto"/>
          <w:kern w:val="2"/>
          <w:sz w:val="24"/>
          <w:szCs w:val="24"/>
          <w:highlight w:val="none"/>
          <w:lang w:val="en-US" w:eastAsia="zh-CN" w:bidi="ar-SA"/>
        </w:rPr>
      </w:pPr>
      <w:r>
        <w:rPr>
          <w:rFonts w:hint="eastAsia" w:ascii="宋体" w:hAnsi="宋体" w:eastAsia="宋体"/>
          <w:color w:val="auto"/>
          <w:kern w:val="2"/>
          <w:sz w:val="24"/>
          <w:szCs w:val="24"/>
          <w:highlight w:val="none"/>
          <w:lang w:val="en-US" w:eastAsia="zh-CN" w:bidi="ar-SA"/>
        </w:rPr>
        <w:t>开户银行：</w:t>
      </w:r>
      <w:r>
        <w:rPr>
          <w:rFonts w:hint="default" w:ascii="宋体" w:hAnsi="宋体" w:eastAsia="宋体"/>
          <w:color w:val="auto"/>
          <w:kern w:val="2"/>
          <w:sz w:val="24"/>
          <w:szCs w:val="24"/>
          <w:highlight w:val="none"/>
          <w:lang w:val="en-US" w:eastAsia="zh-CN" w:bidi="ar-SA"/>
        </w:rPr>
        <w:tab/>
      </w:r>
      <w:r>
        <w:rPr>
          <w:rFonts w:hint="eastAsia" w:ascii="宋体" w:hAnsi="宋体" w:eastAsia="宋体"/>
          <w:color w:val="auto"/>
          <w:kern w:val="2"/>
          <w:sz w:val="24"/>
          <w:szCs w:val="24"/>
          <w:highlight w:val="none"/>
          <w:lang w:val="en-US" w:eastAsia="zh-CN" w:bidi="ar-SA"/>
        </w:rPr>
        <w:t xml:space="preserve"> </w:t>
      </w:r>
      <w:r>
        <w:rPr>
          <w:rFonts w:hint="default" w:ascii="宋体" w:hAnsi="宋体" w:eastAsia="宋体"/>
          <w:color w:val="auto"/>
          <w:kern w:val="2"/>
          <w:sz w:val="24"/>
          <w:szCs w:val="24"/>
          <w:highlight w:val="none"/>
          <w:lang w:val="en-US" w:eastAsia="zh-CN" w:bidi="ar-SA"/>
        </w:rPr>
        <w:t>开户银行：</w:t>
      </w:r>
    </w:p>
    <w:p w14:paraId="737D96EB">
      <w:pPr>
        <w:tabs>
          <w:tab w:val="left" w:pos="4700"/>
        </w:tabs>
        <w:spacing w:line="360" w:lineRule="auto"/>
        <w:ind w:firstLine="490"/>
        <w:rPr>
          <w:rFonts w:hint="default" w:ascii="宋体" w:hAnsi="宋体" w:eastAsia="宋体"/>
          <w:color w:val="auto"/>
          <w:kern w:val="2"/>
          <w:sz w:val="24"/>
          <w:szCs w:val="24"/>
          <w:highlight w:val="none"/>
          <w:lang w:val="en-US" w:eastAsia="zh-CN" w:bidi="ar-SA"/>
        </w:rPr>
      </w:pPr>
      <w:r>
        <w:rPr>
          <w:rFonts w:hint="eastAsia" w:ascii="宋体" w:hAnsi="宋体" w:eastAsia="宋体"/>
          <w:color w:val="auto"/>
          <w:kern w:val="2"/>
          <w:sz w:val="24"/>
          <w:szCs w:val="24"/>
          <w:highlight w:val="none"/>
          <w:lang w:val="en-US" w:eastAsia="zh-CN" w:bidi="ar-SA"/>
        </w:rPr>
        <w:t>账</w:t>
      </w:r>
      <w:r>
        <w:rPr>
          <w:rFonts w:hint="default" w:ascii="宋体" w:hAnsi="宋体" w:eastAsia="宋体"/>
          <w:color w:val="auto"/>
          <w:kern w:val="2"/>
          <w:sz w:val="24"/>
          <w:szCs w:val="24"/>
          <w:highlight w:val="none"/>
          <w:lang w:val="en-US" w:eastAsia="zh-CN" w:bidi="ar-SA"/>
        </w:rPr>
        <w:t xml:space="preserve">    号：</w:t>
      </w:r>
      <w:r>
        <w:rPr>
          <w:rFonts w:hint="default" w:ascii="宋体" w:hAnsi="宋体" w:eastAsia="宋体"/>
          <w:color w:val="auto"/>
          <w:kern w:val="2"/>
          <w:sz w:val="24"/>
          <w:szCs w:val="24"/>
          <w:highlight w:val="none"/>
          <w:lang w:val="en-US" w:eastAsia="zh-CN" w:bidi="ar-SA"/>
        </w:rPr>
        <w:tab/>
      </w:r>
      <w:r>
        <w:rPr>
          <w:rFonts w:hint="eastAsia" w:ascii="宋体" w:hAnsi="宋体" w:eastAsia="宋体"/>
          <w:color w:val="auto"/>
          <w:kern w:val="2"/>
          <w:sz w:val="24"/>
          <w:szCs w:val="24"/>
          <w:highlight w:val="none"/>
          <w:lang w:val="en-US" w:eastAsia="zh-CN" w:bidi="ar-SA"/>
        </w:rPr>
        <w:t xml:space="preserve"> 账    号：</w:t>
      </w:r>
    </w:p>
    <w:p w14:paraId="25E436C8">
      <w:pPr>
        <w:tabs>
          <w:tab w:val="left" w:pos="4700"/>
        </w:tabs>
        <w:spacing w:line="360" w:lineRule="auto"/>
        <w:ind w:firstLine="490"/>
        <w:rPr>
          <w:rFonts w:hint="default" w:ascii="宋体" w:hAnsi="宋体" w:eastAsia="宋体"/>
          <w:color w:val="auto"/>
          <w:kern w:val="2"/>
          <w:sz w:val="24"/>
          <w:szCs w:val="24"/>
          <w:highlight w:val="none"/>
          <w:lang w:val="en-US" w:eastAsia="zh-CN" w:bidi="ar-SA"/>
        </w:rPr>
      </w:pPr>
      <w:r>
        <w:rPr>
          <w:rFonts w:hint="eastAsia" w:ascii="宋体" w:hAnsi="宋体" w:eastAsia="宋体"/>
          <w:color w:val="auto"/>
          <w:kern w:val="2"/>
          <w:sz w:val="24"/>
          <w:szCs w:val="24"/>
          <w:highlight w:val="none"/>
          <w:lang w:val="en-US" w:eastAsia="zh-CN" w:bidi="ar-SA"/>
        </w:rPr>
        <w:t xml:space="preserve">邮政编码：     </w:t>
      </w:r>
      <w:r>
        <w:rPr>
          <w:rFonts w:hint="default" w:ascii="宋体" w:hAnsi="宋体" w:eastAsia="宋体"/>
          <w:color w:val="auto"/>
          <w:kern w:val="2"/>
          <w:sz w:val="24"/>
          <w:szCs w:val="24"/>
          <w:highlight w:val="none"/>
          <w:lang w:val="en-US" w:eastAsia="zh-CN" w:bidi="ar-SA"/>
        </w:rPr>
        <w:tab/>
      </w:r>
      <w:r>
        <w:rPr>
          <w:rFonts w:hint="eastAsia" w:ascii="宋体" w:hAnsi="宋体" w:eastAsia="宋体"/>
          <w:color w:val="auto"/>
          <w:kern w:val="2"/>
          <w:sz w:val="24"/>
          <w:szCs w:val="24"/>
          <w:highlight w:val="none"/>
          <w:lang w:val="en-US" w:eastAsia="zh-CN" w:bidi="ar-SA"/>
        </w:rPr>
        <w:t xml:space="preserve"> </w:t>
      </w:r>
      <w:r>
        <w:rPr>
          <w:rFonts w:hint="default" w:ascii="宋体" w:hAnsi="宋体" w:eastAsia="宋体"/>
          <w:color w:val="auto"/>
          <w:kern w:val="2"/>
          <w:sz w:val="24"/>
          <w:szCs w:val="24"/>
          <w:highlight w:val="none"/>
          <w:lang w:val="en-US" w:eastAsia="zh-CN" w:bidi="ar-SA"/>
        </w:rPr>
        <w:t>邮政编码：</w:t>
      </w:r>
    </w:p>
    <w:p w14:paraId="7B560576">
      <w:pPr>
        <w:rPr>
          <w:rFonts w:hint="default" w:ascii="宋体" w:hAnsi="宋体" w:eastAsia="宋体"/>
          <w:color w:val="auto"/>
          <w:kern w:val="2"/>
          <w:sz w:val="24"/>
          <w:szCs w:val="24"/>
          <w:highlight w:val="none"/>
          <w:lang w:val="en-US" w:eastAsia="zh-CN" w:bidi="ar-SA"/>
        </w:rPr>
      </w:pPr>
    </w:p>
    <w:p w14:paraId="56AF3A6C">
      <w:pPr>
        <w:rPr>
          <w:rFonts w:hint="default" w:ascii="宋体" w:hAnsi="宋体" w:eastAsia="宋体"/>
          <w:color w:val="auto"/>
          <w:kern w:val="2"/>
          <w:sz w:val="24"/>
          <w:szCs w:val="24"/>
          <w:highlight w:val="none"/>
          <w:lang w:val="en-US" w:eastAsia="zh-CN" w:bidi="ar-SA"/>
        </w:rPr>
      </w:pPr>
    </w:p>
    <w:p w14:paraId="1771F289">
      <w:pPr>
        <w:spacing w:line="520" w:lineRule="exact"/>
        <w:ind w:firstLine="480" w:firstLineChars="200"/>
        <w:rPr>
          <w:rFonts w:hint="default" w:ascii="宋体" w:hAnsi="宋体" w:eastAsia="宋体"/>
          <w:color w:val="auto"/>
          <w:kern w:val="2"/>
          <w:sz w:val="24"/>
          <w:szCs w:val="24"/>
          <w:highlight w:val="none"/>
          <w:lang w:val="en-US" w:eastAsia="zh-CN" w:bidi="ar-SA"/>
        </w:rPr>
      </w:pPr>
      <w:r>
        <w:rPr>
          <w:rFonts w:hint="eastAsia" w:ascii="宋体" w:hAnsi="宋体" w:eastAsia="宋体"/>
          <w:color w:val="auto"/>
          <w:kern w:val="2"/>
          <w:sz w:val="24"/>
          <w:szCs w:val="24"/>
          <w:highlight w:val="none"/>
          <w:lang w:val="en-US" w:eastAsia="zh-CN" w:bidi="ar-SA"/>
        </w:rPr>
        <w:t>见证方：（盖章）</w:t>
      </w:r>
    </w:p>
    <w:p w14:paraId="1397D94C">
      <w:pPr>
        <w:ind w:firstLine="960" w:firstLineChars="400"/>
        <w:rPr>
          <w:rFonts w:hint="default" w:ascii="宋体" w:hAnsi="宋体" w:eastAsia="宋体"/>
          <w:color w:val="auto"/>
          <w:kern w:val="2"/>
          <w:sz w:val="24"/>
          <w:szCs w:val="24"/>
          <w:highlight w:val="none"/>
          <w:lang w:val="en-US" w:eastAsia="zh-CN" w:bidi="ar-SA"/>
        </w:rPr>
      </w:pPr>
    </w:p>
    <w:p w14:paraId="3A914932">
      <w:pPr>
        <w:ind w:firstLine="960" w:firstLineChars="400"/>
        <w:rPr>
          <w:rFonts w:hint="eastAsia" w:ascii="宋体" w:hAnsi="宋体" w:eastAsia="宋体"/>
          <w:color w:val="auto"/>
          <w:kern w:val="2"/>
          <w:sz w:val="24"/>
          <w:szCs w:val="24"/>
          <w:highlight w:val="none"/>
          <w:lang w:val="en-US" w:eastAsia="zh-CN" w:bidi="ar-SA"/>
        </w:rPr>
      </w:pPr>
      <w:r>
        <w:rPr>
          <w:rFonts w:hint="eastAsia" w:ascii="宋体" w:hAnsi="宋体" w:eastAsia="宋体"/>
          <w:color w:val="auto"/>
          <w:kern w:val="2"/>
          <w:sz w:val="24"/>
          <w:szCs w:val="24"/>
          <w:highlight w:val="none"/>
          <w:lang w:val="en-US" w:eastAsia="zh-CN" w:bidi="ar-SA"/>
        </w:rPr>
        <w:t>年     月     日</w:t>
      </w:r>
    </w:p>
    <w:p w14:paraId="0D18F087">
      <w:pPr>
        <w:spacing w:line="440" w:lineRule="exact"/>
        <w:rPr>
          <w:rFonts w:hint="eastAsia" w:ascii="宋体" w:hAnsi="宋体" w:eastAsia="宋体" w:cs="宋体"/>
          <w:bCs/>
          <w:color w:val="auto"/>
          <w:kern w:val="2"/>
          <w:sz w:val="24"/>
          <w:szCs w:val="24"/>
          <w:highlight w:val="none"/>
          <w:lang w:val="en-US" w:eastAsia="zh-CN" w:bidi="ar-SA"/>
        </w:rPr>
      </w:pPr>
    </w:p>
    <w:p w14:paraId="5407BD5F">
      <w:pPr>
        <w:spacing w:line="440" w:lineRule="exact"/>
        <w:rPr>
          <w:rFonts w:hint="eastAsia" w:ascii="宋体" w:hAnsi="宋体" w:eastAsia="宋体" w:cs="宋体"/>
          <w:bCs/>
          <w:color w:val="auto"/>
          <w:kern w:val="2"/>
          <w:sz w:val="24"/>
          <w:szCs w:val="24"/>
          <w:highlight w:val="none"/>
          <w:lang w:val="en-US" w:eastAsia="zh-CN" w:bidi="ar-SA"/>
        </w:rPr>
      </w:pPr>
    </w:p>
    <w:p w14:paraId="41E00E62">
      <w:pPr>
        <w:spacing w:line="440" w:lineRule="exac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en-US" w:eastAsia="zh-CN" w:bidi="ar-SA"/>
        </w:rPr>
        <w:t>备注：</w:t>
      </w:r>
      <w:r>
        <w:rPr>
          <w:rFonts w:hint="eastAsia" w:ascii="宋体" w:hAnsi="宋体" w:eastAsia="宋体" w:cs="宋体"/>
          <w:bCs/>
          <w:color w:val="auto"/>
          <w:kern w:val="2"/>
          <w:sz w:val="24"/>
          <w:szCs w:val="24"/>
          <w:highlight w:val="none"/>
          <w:lang w:val="en-US" w:eastAsia="zh-CN" w:bidi="ar-SA"/>
        </w:rPr>
        <w:t>甲乙双方必须以本格式文本，按照合同条款拟订合同。</w:t>
      </w:r>
    </w:p>
    <w:p w14:paraId="16F14BB4">
      <w:pPr>
        <w:spacing w:line="440" w:lineRule="exact"/>
        <w:rPr>
          <w:rFonts w:hint="eastAsia" w:ascii="宋体" w:hAnsi="宋体"/>
          <w:b/>
          <w:bCs/>
          <w:color w:val="auto"/>
          <w:szCs w:val="21"/>
          <w:highlight w:val="none"/>
        </w:rPr>
        <w:sectPr>
          <w:footerReference r:id="rId9" w:type="default"/>
          <w:footerReference r:id="rId10" w:type="even"/>
          <w:pgSz w:w="11906" w:h="16838"/>
          <w:pgMar w:top="1247" w:right="1417" w:bottom="1247" w:left="1417" w:header="624" w:footer="907" w:gutter="0"/>
          <w:pgNumType w:fmt="numberInDash"/>
          <w:cols w:space="720" w:num="1"/>
          <w:docGrid w:type="linesAndChars" w:linePitch="312" w:charSpace="200"/>
        </w:sectPr>
      </w:pPr>
    </w:p>
    <w:p w14:paraId="3FBA9D3F">
      <w:pPr>
        <w:numPr>
          <w:ilvl w:val="0"/>
          <w:numId w:val="9"/>
        </w:numPr>
        <w:spacing w:line="360" w:lineRule="auto"/>
        <w:ind w:left="0" w:firstLine="0"/>
        <w:jc w:val="center"/>
        <w:rPr>
          <w:rFonts w:hint="eastAsia" w:ascii="宋体" w:hAnsi="宋体" w:eastAsia="宋体" w:cs="宋体"/>
          <w:b/>
          <w:bCs w:val="0"/>
          <w:color w:val="auto"/>
          <w:sz w:val="36"/>
          <w:szCs w:val="36"/>
          <w:highlight w:val="none"/>
          <w:lang w:val="en-US" w:eastAsia="zh-CN" w:bidi="ar-SA"/>
        </w:rPr>
      </w:pPr>
      <w:r>
        <w:rPr>
          <w:rFonts w:hint="eastAsia" w:ascii="黑体" w:eastAsia="黑体"/>
          <w:b w:val="0"/>
          <w:bCs/>
          <w:color w:val="000000"/>
          <w:sz w:val="36"/>
          <w:szCs w:val="36"/>
          <w:highlight w:val="none"/>
        </w:rPr>
        <w:t>采购需求</w:t>
      </w:r>
      <w:bookmarkEnd w:id="143"/>
      <w:bookmarkEnd w:id="144"/>
      <w:bookmarkEnd w:id="145"/>
    </w:p>
    <w:p w14:paraId="2E9B2CA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一、项目内容</w:t>
      </w:r>
    </w:p>
    <w:p w14:paraId="2ED0C5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1、项目名称：2026-2027年梁溪区“1+4片区”城市运维信息采集服务项目</w:t>
      </w:r>
    </w:p>
    <w:p w14:paraId="65A97D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项目主要内容为：对梁溪区“1+4片区”26.4平方公里范围内的道路（含随路雨水管线）、桥梁、泵站、广场、河道栏杆、城市家具等市政设施、以及住宅小区市容环境、城市管理事件进行全覆盖式的信息采集与秩序管理，将因交通事故、自然损坏等因素所损坏的统一上报。</w:t>
      </w:r>
    </w:p>
    <w:p w14:paraId="123EAB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3、服务期限：</w:t>
      </w:r>
      <w:r>
        <w:rPr>
          <w:rFonts w:hint="eastAsia" w:ascii="宋体" w:hAnsi="宋体" w:eastAsia="宋体" w:cs="Times New Roman"/>
          <w:sz w:val="24"/>
          <w:highlight w:val="none"/>
          <w:lang w:val="en-US" w:eastAsia="zh-CN"/>
        </w:rPr>
        <w:t>1</w:t>
      </w:r>
      <w:r>
        <w:rPr>
          <w:rFonts w:hint="eastAsia" w:ascii="宋体" w:hAnsi="宋体" w:eastAsia="宋体" w:cs="宋体"/>
          <w:color w:val="auto"/>
          <w:sz w:val="24"/>
          <w:szCs w:val="24"/>
          <w:highlight w:val="none"/>
          <w:u w:val="none"/>
          <w:lang w:val="en-US" w:eastAsia="zh-CN" w:bidi="ar-SA"/>
        </w:rPr>
        <w:t>年</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shd w:val="clear" w:color="auto" w:fill="FFFFFF"/>
          <w:lang w:val="en-US" w:eastAsia="zh-CN" w:bidi="ar-SA"/>
        </w:rPr>
        <w:t>以合同签订日期为准</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w:t>
      </w:r>
    </w:p>
    <w:p w14:paraId="18CECA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4、服务要求：满足采购人要求并通过考核。</w:t>
      </w:r>
    </w:p>
    <w:p w14:paraId="24F68BB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5、信息采集的手段：人工巡查采集上报，无人机、无人驾驶、人工智能等新技术辅助采集上报。</w:t>
      </w:r>
    </w:p>
    <w:p w14:paraId="6B3E81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6、最低人员配置要求：</w:t>
      </w:r>
    </w:p>
    <w:p w14:paraId="39A3219B">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（1）项目负责人</w:t>
      </w:r>
      <w:r>
        <w:rPr>
          <w:rFonts w:hint="eastAsia" w:ascii="宋体" w:hAnsi="宋体" w:eastAsia="宋体" w:cs="宋体"/>
          <w:color w:val="auto"/>
          <w:kern w:val="2"/>
          <w:sz w:val="24"/>
          <w:szCs w:val="24"/>
          <w:highlight w:val="none"/>
          <w:lang w:val="en-US" w:eastAsia="zh-CN" w:bidi="ar-SA"/>
        </w:rPr>
        <w:t>1名</w:t>
      </w: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男女不限，男性60周岁（含）以下，女性50周岁（含）以下，有敬业精神，责任心强，有灵活处理突发事件的能力；有较强的沟通协调能力和组织能力。</w:t>
      </w:r>
    </w:p>
    <w:p w14:paraId="0FAC22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信息采集员36名，男女不限，男性60周岁（含）以下，女性50周岁（含）以下，</w:t>
      </w:r>
      <w:r>
        <w:rPr>
          <w:rFonts w:hint="eastAsia" w:ascii="宋体" w:hAnsi="宋体" w:eastAsia="宋体" w:cs="宋体"/>
          <w:b w:val="0"/>
          <w:bCs w:val="0"/>
          <w:color w:val="auto"/>
          <w:kern w:val="2"/>
          <w:sz w:val="24"/>
          <w:szCs w:val="24"/>
          <w:highlight w:val="none"/>
          <w:lang w:val="en-US" w:eastAsia="zh-CN" w:bidi="ar-SA"/>
        </w:rPr>
        <w:t>无犯罪记录，身体健康，工作认真负责，并定期接受培训，要求普通话流利，能熟练使用信息采集系</w:t>
      </w:r>
      <w:r>
        <w:rPr>
          <w:rFonts w:hint="eastAsia" w:ascii="宋体" w:hAnsi="宋体" w:eastAsia="宋体" w:cs="宋体"/>
          <w:color w:val="auto"/>
          <w:kern w:val="2"/>
          <w:sz w:val="24"/>
          <w:szCs w:val="24"/>
          <w:highlight w:val="none"/>
          <w:lang w:val="en-US" w:eastAsia="zh-CN" w:bidi="ar-SA"/>
        </w:rPr>
        <w:t>统等。</w:t>
      </w:r>
    </w:p>
    <w:p w14:paraId="528E34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7、最低采集设备配置要求：</w:t>
      </w:r>
    </w:p>
    <w:p w14:paraId="00234C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（1）无人巡检车1辆，设备需配备人工智能识别算法；</w:t>
      </w:r>
    </w:p>
    <w:p w14:paraId="389374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（2）成交供应商应为每名采集员配备安卓手机一部</w:t>
      </w:r>
      <w:r>
        <w:rPr>
          <w:rFonts w:hint="eastAsia" w:ascii="宋体" w:hAnsi="宋体" w:eastAsia="宋体" w:cs="宋体"/>
          <w:bCs/>
          <w:color w:val="auto"/>
          <w:kern w:val="2"/>
          <w:sz w:val="24"/>
          <w:szCs w:val="24"/>
          <w:highlight w:val="none"/>
          <w:lang w:val="en-US" w:eastAsia="zh-CN" w:bidi="ar-SA"/>
        </w:rPr>
        <w:t>、GPS定位卡一张</w:t>
      </w:r>
      <w:r>
        <w:rPr>
          <w:rFonts w:hint="eastAsia" w:ascii="宋体" w:hAnsi="宋体" w:eastAsia="宋体" w:cs="宋体"/>
          <w:b w:val="0"/>
          <w:bCs w:val="0"/>
          <w:color w:val="auto"/>
          <w:kern w:val="2"/>
          <w:sz w:val="24"/>
          <w:szCs w:val="24"/>
          <w:highlight w:val="none"/>
          <w:lang w:val="en-US" w:eastAsia="zh-CN" w:bidi="ar-SA"/>
        </w:rPr>
        <w:t>用于信息采集工作；</w:t>
      </w:r>
    </w:p>
    <w:p w14:paraId="524DE2A6">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8、其他配置要求：成</w:t>
      </w:r>
      <w:r>
        <w:rPr>
          <w:rFonts w:hint="eastAsia" w:ascii="宋体" w:hAnsi="宋体" w:eastAsia="宋体" w:cs="宋体"/>
          <w:b w:val="0"/>
          <w:bCs w:val="0"/>
          <w:color w:val="auto"/>
          <w:kern w:val="2"/>
          <w:sz w:val="24"/>
          <w:szCs w:val="24"/>
          <w:highlight w:val="none"/>
          <w:lang w:val="en-US" w:eastAsia="zh-CN" w:bidi="ar-SA"/>
        </w:rPr>
        <w:t>交供应商需配备信息化系统</w:t>
      </w:r>
      <w:r>
        <w:rPr>
          <w:rFonts w:hint="eastAsia" w:ascii="宋体" w:hAnsi="宋体" w:eastAsia="宋体" w:cs="宋体"/>
          <w:color w:val="auto"/>
          <w:kern w:val="2"/>
          <w:sz w:val="24"/>
          <w:szCs w:val="24"/>
          <w:highlight w:val="none"/>
          <w:lang w:val="en-US" w:eastAsia="zh-CN" w:bidi="ar-SA"/>
        </w:rPr>
        <w:t>对信息采集进行全过程监管，若不具备，应当承诺中标后且在签订合同前配备</w:t>
      </w:r>
      <w:r>
        <w:rPr>
          <w:rFonts w:hint="eastAsia" w:ascii="宋体" w:hAnsi="宋体" w:eastAsia="宋体" w:cs="宋体"/>
          <w:b w:val="0"/>
          <w:bCs w:val="0"/>
          <w:color w:val="auto"/>
          <w:kern w:val="2"/>
          <w:sz w:val="24"/>
          <w:szCs w:val="24"/>
          <w:highlight w:val="none"/>
          <w:lang w:val="en-US" w:eastAsia="zh-CN" w:bidi="ar-SA"/>
        </w:rPr>
        <w:t>信息化系统</w:t>
      </w:r>
      <w:r>
        <w:rPr>
          <w:rFonts w:hint="eastAsia" w:ascii="宋体" w:hAnsi="宋体" w:eastAsia="宋体" w:cs="宋体"/>
          <w:color w:val="auto"/>
          <w:kern w:val="2"/>
          <w:sz w:val="24"/>
          <w:szCs w:val="24"/>
          <w:highlight w:val="none"/>
          <w:lang w:val="en-US" w:eastAsia="zh-CN" w:bidi="ar-SA"/>
        </w:rPr>
        <w:t>对信息采集进行全过程监管。</w:t>
      </w:r>
    </w:p>
    <w:p w14:paraId="2ECEC5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9、工作</w:t>
      </w:r>
      <w:r>
        <w:rPr>
          <w:rFonts w:hint="eastAsia" w:ascii="宋体" w:hAnsi="宋体" w:eastAsia="宋体" w:cs="宋体"/>
          <w:color w:val="auto"/>
          <w:kern w:val="0"/>
          <w:sz w:val="24"/>
          <w:szCs w:val="24"/>
          <w:highlight w:val="none"/>
          <w:lang w:val="en-US" w:eastAsia="zh-CN" w:bidi="ar-SA"/>
        </w:rPr>
        <w:t>时间：平时7:00-15:00，14:00-22:00，夏令时（7月至9月）6:30-14:30，14:30-22:30；1人/平方</w:t>
      </w:r>
      <w:r>
        <w:rPr>
          <w:rFonts w:hint="eastAsia" w:ascii="宋体" w:hAnsi="宋体" w:eastAsia="宋体" w:cs="宋体"/>
          <w:color w:val="auto"/>
          <w:kern w:val="0"/>
          <w:sz w:val="24"/>
          <w:szCs w:val="24"/>
          <w:highlight w:val="none"/>
          <w:lang w:val="en-US" w:eastAsia="zh-CN" w:bidi="ar-SA"/>
        </w:rPr>
        <w:t>公里，两班倒。</w:t>
      </w:r>
    </w:p>
    <w:tbl>
      <w:tblPr>
        <w:tblStyle w:val="38"/>
        <w:tblW w:w="81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41"/>
        <w:gridCol w:w="1463"/>
        <w:gridCol w:w="1300"/>
        <w:gridCol w:w="2130"/>
        <w:gridCol w:w="2318"/>
      </w:tblGrid>
      <w:tr w14:paraId="14489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tcBorders>
              <w:top w:val="single" w:color="000000" w:sz="4" w:space="0"/>
              <w:left w:val="single" w:color="000000" w:sz="4" w:space="0"/>
              <w:bottom w:val="single" w:color="000000" w:sz="4" w:space="0"/>
              <w:right w:val="single" w:color="000000" w:sz="4" w:space="0"/>
            </w:tcBorders>
            <w:noWrap/>
            <w:vAlign w:val="center"/>
          </w:tcPr>
          <w:p w14:paraId="25BDF77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序号</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39DD9F7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街道</w:t>
            </w: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19DE23E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人员数量</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254544BD">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班次</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006D778D">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工作时间</w:t>
            </w:r>
          </w:p>
        </w:tc>
      </w:tr>
      <w:tr w14:paraId="37D6F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tcBorders>
              <w:top w:val="single" w:color="000000" w:sz="4" w:space="0"/>
              <w:left w:val="single" w:color="000000" w:sz="4" w:space="0"/>
              <w:bottom w:val="single" w:color="000000" w:sz="4" w:space="0"/>
              <w:right w:val="single" w:color="000000" w:sz="4" w:space="0"/>
            </w:tcBorders>
            <w:noWrap/>
            <w:vAlign w:val="center"/>
          </w:tcPr>
          <w:p w14:paraId="25F48EB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1463" w:type="dxa"/>
            <w:tcBorders>
              <w:top w:val="single" w:color="000000" w:sz="4" w:space="0"/>
              <w:left w:val="single" w:color="000000" w:sz="4" w:space="0"/>
              <w:bottom w:val="single" w:color="000000" w:sz="4" w:space="0"/>
              <w:right w:val="single" w:color="000000" w:sz="4" w:space="0"/>
            </w:tcBorders>
            <w:noWrap/>
            <w:vAlign w:val="center"/>
          </w:tcPr>
          <w:p w14:paraId="0EA0BA1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总负责人</w:t>
            </w: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5B26A9F8">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6D10036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9:00-17：00</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55071E30">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做五休二</w:t>
            </w:r>
          </w:p>
        </w:tc>
      </w:tr>
      <w:tr w14:paraId="1AF1A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restart"/>
            <w:tcBorders>
              <w:top w:val="single" w:color="000000" w:sz="4" w:space="0"/>
              <w:left w:val="single" w:color="000000" w:sz="4" w:space="0"/>
              <w:bottom w:val="single" w:color="000000" w:sz="4" w:space="0"/>
              <w:right w:val="single" w:color="000000" w:sz="4" w:space="0"/>
            </w:tcBorders>
            <w:noWrap/>
            <w:vAlign w:val="center"/>
          </w:tcPr>
          <w:p w14:paraId="4D40D3C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1463" w:type="dxa"/>
            <w:vMerge w:val="restart"/>
            <w:tcBorders>
              <w:top w:val="single" w:color="000000" w:sz="4" w:space="0"/>
              <w:left w:val="single" w:color="000000" w:sz="4" w:space="0"/>
              <w:bottom w:val="single" w:color="000000" w:sz="4" w:space="0"/>
              <w:right w:val="single" w:color="000000" w:sz="4" w:space="0"/>
            </w:tcBorders>
            <w:noWrap/>
            <w:vAlign w:val="center"/>
          </w:tcPr>
          <w:p w14:paraId="5FBD1BEE">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崇安寺</w:t>
            </w:r>
          </w:p>
        </w:tc>
        <w:tc>
          <w:tcPr>
            <w:tcW w:w="1300" w:type="dxa"/>
            <w:vMerge w:val="restart"/>
            <w:tcBorders>
              <w:top w:val="single" w:color="000000" w:sz="4" w:space="0"/>
              <w:left w:val="single" w:color="000000" w:sz="4" w:space="0"/>
              <w:bottom w:val="single" w:color="000000" w:sz="4" w:space="0"/>
              <w:right w:val="single" w:color="000000" w:sz="4" w:space="0"/>
            </w:tcBorders>
            <w:noWrap/>
            <w:vAlign w:val="center"/>
          </w:tcPr>
          <w:p w14:paraId="66F485B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5</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5BCCD91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7：00-15:00</w:t>
            </w:r>
          </w:p>
        </w:tc>
        <w:tc>
          <w:tcPr>
            <w:tcW w:w="2318" w:type="dxa"/>
            <w:vMerge w:val="restart"/>
            <w:tcBorders>
              <w:top w:val="single" w:color="000000" w:sz="4" w:space="0"/>
              <w:left w:val="single" w:color="000000" w:sz="4" w:space="0"/>
              <w:bottom w:val="single" w:color="000000" w:sz="4" w:space="0"/>
              <w:right w:val="single" w:color="000000" w:sz="4" w:space="0"/>
            </w:tcBorders>
            <w:noWrap w:val="0"/>
            <w:vAlign w:val="center"/>
          </w:tcPr>
          <w:p w14:paraId="54FF44B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做六休一,4人固定岗，1人轮岗。</w:t>
            </w:r>
          </w:p>
        </w:tc>
      </w:tr>
      <w:tr w14:paraId="148A3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continue"/>
            <w:tcBorders>
              <w:top w:val="single" w:color="000000" w:sz="4" w:space="0"/>
              <w:left w:val="single" w:color="000000" w:sz="4" w:space="0"/>
              <w:bottom w:val="single" w:color="000000" w:sz="4" w:space="0"/>
              <w:right w:val="single" w:color="000000" w:sz="4" w:space="0"/>
            </w:tcBorders>
            <w:noWrap/>
            <w:vAlign w:val="center"/>
          </w:tcPr>
          <w:p w14:paraId="03972D4F">
            <w:pPr>
              <w:jc w:val="center"/>
              <w:rPr>
                <w:rFonts w:hint="eastAsia" w:ascii="宋体" w:hAnsi="宋体" w:eastAsia="宋体" w:cs="宋体"/>
                <w:i w:val="0"/>
                <w:iCs w:val="0"/>
                <w:color w:val="auto"/>
                <w:kern w:val="2"/>
                <w:sz w:val="24"/>
                <w:szCs w:val="24"/>
                <w:highlight w:val="none"/>
                <w:u w:val="none"/>
                <w:lang w:val="en-US" w:eastAsia="zh-CN" w:bidi="ar-SA"/>
              </w:rPr>
            </w:pPr>
          </w:p>
        </w:tc>
        <w:tc>
          <w:tcPr>
            <w:tcW w:w="1463" w:type="dxa"/>
            <w:vMerge w:val="continue"/>
            <w:tcBorders>
              <w:top w:val="single" w:color="000000" w:sz="4" w:space="0"/>
              <w:left w:val="single" w:color="000000" w:sz="4" w:space="0"/>
              <w:bottom w:val="single" w:color="000000" w:sz="4" w:space="0"/>
              <w:right w:val="single" w:color="000000" w:sz="4" w:space="0"/>
            </w:tcBorders>
            <w:noWrap/>
            <w:vAlign w:val="center"/>
          </w:tcPr>
          <w:p w14:paraId="32E55C48">
            <w:pPr>
              <w:jc w:val="center"/>
              <w:rPr>
                <w:rFonts w:hint="eastAsia" w:ascii="宋体" w:hAnsi="宋体" w:eastAsia="宋体" w:cs="宋体"/>
                <w:i w:val="0"/>
                <w:iCs w:val="0"/>
                <w:color w:val="auto"/>
                <w:kern w:val="2"/>
                <w:sz w:val="24"/>
                <w:szCs w:val="24"/>
                <w:highlight w:val="none"/>
                <w:u w:val="none"/>
                <w:lang w:val="en-US" w:eastAsia="zh-CN" w:bidi="ar-SA"/>
              </w:rPr>
            </w:pPr>
          </w:p>
        </w:tc>
        <w:tc>
          <w:tcPr>
            <w:tcW w:w="1300" w:type="dxa"/>
            <w:vMerge w:val="continue"/>
            <w:tcBorders>
              <w:top w:val="single" w:color="000000" w:sz="4" w:space="0"/>
              <w:left w:val="single" w:color="000000" w:sz="4" w:space="0"/>
              <w:bottom w:val="single" w:color="000000" w:sz="4" w:space="0"/>
              <w:right w:val="single" w:color="000000" w:sz="4" w:space="0"/>
            </w:tcBorders>
            <w:noWrap/>
            <w:vAlign w:val="center"/>
          </w:tcPr>
          <w:p w14:paraId="15EE159B">
            <w:pPr>
              <w:jc w:val="center"/>
              <w:rPr>
                <w:rFonts w:hint="eastAsia" w:ascii="宋体" w:hAnsi="宋体" w:eastAsia="宋体" w:cs="宋体"/>
                <w:i w:val="0"/>
                <w:iCs w:val="0"/>
                <w:color w:val="auto"/>
                <w:kern w:val="2"/>
                <w:sz w:val="24"/>
                <w:szCs w:val="24"/>
                <w:highlight w:val="none"/>
                <w:u w:val="none"/>
                <w:lang w:val="en-US" w:eastAsia="zh-CN" w:bidi="ar-SA"/>
              </w:rPr>
            </w:pP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1200922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14:00-22:00</w:t>
            </w:r>
          </w:p>
        </w:tc>
        <w:tc>
          <w:tcPr>
            <w:tcW w:w="23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A82252">
            <w:pPr>
              <w:jc w:val="center"/>
              <w:rPr>
                <w:rFonts w:hint="eastAsia" w:ascii="宋体" w:hAnsi="宋体" w:eastAsia="宋体" w:cs="宋体"/>
                <w:i w:val="0"/>
                <w:iCs w:val="0"/>
                <w:color w:val="auto"/>
                <w:kern w:val="2"/>
                <w:sz w:val="24"/>
                <w:szCs w:val="24"/>
                <w:highlight w:val="none"/>
                <w:u w:val="none"/>
                <w:lang w:val="en-US" w:eastAsia="zh-CN" w:bidi="ar-SA"/>
              </w:rPr>
            </w:pPr>
          </w:p>
        </w:tc>
      </w:tr>
      <w:tr w14:paraId="2F371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restart"/>
            <w:tcBorders>
              <w:top w:val="single" w:color="000000" w:sz="4" w:space="0"/>
              <w:left w:val="single" w:color="000000" w:sz="4" w:space="0"/>
              <w:bottom w:val="single" w:color="000000" w:sz="4" w:space="0"/>
              <w:right w:val="single" w:color="000000" w:sz="4" w:space="0"/>
            </w:tcBorders>
            <w:noWrap/>
            <w:vAlign w:val="center"/>
          </w:tcPr>
          <w:p w14:paraId="1467C71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1463" w:type="dxa"/>
            <w:vMerge w:val="restart"/>
            <w:tcBorders>
              <w:top w:val="single" w:color="000000" w:sz="4" w:space="0"/>
              <w:left w:val="single" w:color="000000" w:sz="4" w:space="0"/>
              <w:bottom w:val="single" w:color="000000" w:sz="4" w:space="0"/>
              <w:right w:val="single" w:color="000000" w:sz="4" w:space="0"/>
            </w:tcBorders>
            <w:noWrap/>
            <w:vAlign w:val="center"/>
          </w:tcPr>
          <w:p w14:paraId="6147A3D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惠山</w:t>
            </w:r>
          </w:p>
        </w:tc>
        <w:tc>
          <w:tcPr>
            <w:tcW w:w="1300" w:type="dxa"/>
            <w:vMerge w:val="restart"/>
            <w:tcBorders>
              <w:top w:val="single" w:color="000000" w:sz="4" w:space="0"/>
              <w:left w:val="single" w:color="000000" w:sz="4" w:space="0"/>
              <w:bottom w:val="single" w:color="000000" w:sz="4" w:space="0"/>
              <w:right w:val="single" w:color="000000" w:sz="4" w:space="0"/>
            </w:tcBorders>
            <w:noWrap/>
            <w:vAlign w:val="center"/>
          </w:tcPr>
          <w:p w14:paraId="4EB44830">
            <w:pPr>
              <w:keepNext w:val="0"/>
              <w:keepLines w:val="0"/>
              <w:widowControl/>
              <w:suppressLineNumbers w:val="0"/>
              <w:jc w:val="center"/>
              <w:textAlignment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11</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32EC24B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7：00-15:00</w:t>
            </w:r>
          </w:p>
        </w:tc>
        <w:tc>
          <w:tcPr>
            <w:tcW w:w="2318" w:type="dxa"/>
            <w:vMerge w:val="restart"/>
            <w:tcBorders>
              <w:top w:val="single" w:color="000000" w:sz="4" w:space="0"/>
              <w:left w:val="single" w:color="000000" w:sz="4" w:space="0"/>
              <w:bottom w:val="single" w:color="000000" w:sz="4" w:space="0"/>
              <w:right w:val="single" w:color="000000" w:sz="4" w:space="0"/>
            </w:tcBorders>
            <w:noWrap w:val="0"/>
            <w:vAlign w:val="center"/>
          </w:tcPr>
          <w:p w14:paraId="5D4EF89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做六休一,9人固定岗，2人轮岗。</w:t>
            </w:r>
          </w:p>
        </w:tc>
      </w:tr>
      <w:tr w14:paraId="4D566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continue"/>
            <w:tcBorders>
              <w:top w:val="single" w:color="000000" w:sz="4" w:space="0"/>
              <w:left w:val="single" w:color="000000" w:sz="4" w:space="0"/>
              <w:bottom w:val="single" w:color="000000" w:sz="4" w:space="0"/>
              <w:right w:val="single" w:color="000000" w:sz="4" w:space="0"/>
            </w:tcBorders>
            <w:noWrap/>
            <w:vAlign w:val="center"/>
          </w:tcPr>
          <w:p w14:paraId="3B9D7038">
            <w:pPr>
              <w:jc w:val="center"/>
              <w:rPr>
                <w:rFonts w:hint="eastAsia" w:ascii="宋体" w:hAnsi="宋体" w:eastAsia="宋体" w:cs="宋体"/>
                <w:i w:val="0"/>
                <w:iCs w:val="0"/>
                <w:color w:val="auto"/>
                <w:kern w:val="2"/>
                <w:sz w:val="24"/>
                <w:szCs w:val="24"/>
                <w:highlight w:val="none"/>
                <w:u w:val="none"/>
                <w:lang w:val="en-US" w:eastAsia="zh-CN" w:bidi="ar-SA"/>
              </w:rPr>
            </w:pPr>
          </w:p>
        </w:tc>
        <w:tc>
          <w:tcPr>
            <w:tcW w:w="1463" w:type="dxa"/>
            <w:vMerge w:val="continue"/>
            <w:tcBorders>
              <w:top w:val="single" w:color="000000" w:sz="4" w:space="0"/>
              <w:left w:val="single" w:color="000000" w:sz="4" w:space="0"/>
              <w:bottom w:val="single" w:color="000000" w:sz="4" w:space="0"/>
              <w:right w:val="single" w:color="000000" w:sz="4" w:space="0"/>
            </w:tcBorders>
            <w:noWrap/>
            <w:vAlign w:val="center"/>
          </w:tcPr>
          <w:p w14:paraId="629B8E2D">
            <w:pPr>
              <w:jc w:val="center"/>
              <w:rPr>
                <w:rFonts w:hint="eastAsia" w:ascii="宋体" w:hAnsi="宋体" w:eastAsia="宋体" w:cs="宋体"/>
                <w:i w:val="0"/>
                <w:iCs w:val="0"/>
                <w:color w:val="auto"/>
                <w:kern w:val="2"/>
                <w:sz w:val="24"/>
                <w:szCs w:val="24"/>
                <w:highlight w:val="none"/>
                <w:u w:val="none"/>
                <w:lang w:val="en-US" w:eastAsia="zh-CN" w:bidi="ar-SA"/>
              </w:rPr>
            </w:pPr>
          </w:p>
        </w:tc>
        <w:tc>
          <w:tcPr>
            <w:tcW w:w="1300" w:type="dxa"/>
            <w:vMerge w:val="continue"/>
            <w:tcBorders>
              <w:top w:val="single" w:color="000000" w:sz="4" w:space="0"/>
              <w:left w:val="single" w:color="000000" w:sz="4" w:space="0"/>
              <w:bottom w:val="single" w:color="000000" w:sz="4" w:space="0"/>
              <w:right w:val="single" w:color="000000" w:sz="4" w:space="0"/>
            </w:tcBorders>
            <w:noWrap/>
            <w:vAlign w:val="center"/>
          </w:tcPr>
          <w:p w14:paraId="1A4B9F07">
            <w:pPr>
              <w:jc w:val="center"/>
              <w:rPr>
                <w:rFonts w:hint="eastAsia" w:ascii="宋体" w:hAnsi="宋体" w:eastAsia="宋体" w:cs="宋体"/>
                <w:i w:val="0"/>
                <w:iCs w:val="0"/>
                <w:color w:val="auto"/>
                <w:kern w:val="2"/>
                <w:sz w:val="24"/>
                <w:szCs w:val="24"/>
                <w:highlight w:val="none"/>
                <w:u w:val="none"/>
                <w:lang w:val="en-US" w:eastAsia="zh-CN" w:bidi="ar-SA"/>
              </w:rPr>
            </w:pP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7AF666D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14:00-22:00</w:t>
            </w:r>
          </w:p>
        </w:tc>
        <w:tc>
          <w:tcPr>
            <w:tcW w:w="23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A74637">
            <w:pPr>
              <w:jc w:val="center"/>
              <w:rPr>
                <w:rFonts w:hint="eastAsia" w:ascii="宋体" w:hAnsi="宋体" w:eastAsia="宋体" w:cs="宋体"/>
                <w:i w:val="0"/>
                <w:iCs w:val="0"/>
                <w:color w:val="auto"/>
                <w:kern w:val="2"/>
                <w:sz w:val="24"/>
                <w:szCs w:val="24"/>
                <w:highlight w:val="none"/>
                <w:u w:val="none"/>
                <w:lang w:val="en-US" w:eastAsia="zh-CN" w:bidi="ar-SA"/>
              </w:rPr>
            </w:pPr>
          </w:p>
        </w:tc>
      </w:tr>
      <w:tr w14:paraId="7D5D7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restart"/>
            <w:tcBorders>
              <w:top w:val="single" w:color="000000" w:sz="4" w:space="0"/>
              <w:left w:val="single" w:color="000000" w:sz="4" w:space="0"/>
              <w:bottom w:val="single" w:color="000000" w:sz="4" w:space="0"/>
              <w:right w:val="single" w:color="000000" w:sz="4" w:space="0"/>
            </w:tcBorders>
            <w:noWrap/>
            <w:vAlign w:val="center"/>
          </w:tcPr>
          <w:p w14:paraId="303F02D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w:t>
            </w:r>
          </w:p>
        </w:tc>
        <w:tc>
          <w:tcPr>
            <w:tcW w:w="1463" w:type="dxa"/>
            <w:vMerge w:val="restart"/>
            <w:tcBorders>
              <w:top w:val="single" w:color="000000" w:sz="4" w:space="0"/>
              <w:left w:val="single" w:color="000000" w:sz="4" w:space="0"/>
              <w:bottom w:val="single" w:color="000000" w:sz="4" w:space="0"/>
              <w:right w:val="single" w:color="000000" w:sz="4" w:space="0"/>
            </w:tcBorders>
            <w:noWrap/>
            <w:vAlign w:val="center"/>
          </w:tcPr>
          <w:p w14:paraId="5273DA93">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清名桥</w:t>
            </w:r>
          </w:p>
        </w:tc>
        <w:tc>
          <w:tcPr>
            <w:tcW w:w="1300" w:type="dxa"/>
            <w:vMerge w:val="restart"/>
            <w:tcBorders>
              <w:top w:val="single" w:color="000000" w:sz="4" w:space="0"/>
              <w:left w:val="single" w:color="000000" w:sz="4" w:space="0"/>
              <w:bottom w:val="single" w:color="000000" w:sz="4" w:space="0"/>
              <w:right w:val="single" w:color="000000" w:sz="4" w:space="0"/>
            </w:tcBorders>
            <w:noWrap/>
            <w:vAlign w:val="center"/>
          </w:tcPr>
          <w:p w14:paraId="5DD9BB5E">
            <w:pPr>
              <w:keepNext w:val="0"/>
              <w:keepLines w:val="0"/>
              <w:widowControl/>
              <w:suppressLineNumbers w:val="0"/>
              <w:jc w:val="center"/>
              <w:textAlignment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11</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11CD0EC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7：00-15:00</w:t>
            </w:r>
          </w:p>
        </w:tc>
        <w:tc>
          <w:tcPr>
            <w:tcW w:w="2318" w:type="dxa"/>
            <w:vMerge w:val="restart"/>
            <w:tcBorders>
              <w:top w:val="single" w:color="000000" w:sz="4" w:space="0"/>
              <w:left w:val="single" w:color="000000" w:sz="4" w:space="0"/>
              <w:bottom w:val="single" w:color="000000" w:sz="4" w:space="0"/>
              <w:right w:val="single" w:color="000000" w:sz="4" w:space="0"/>
            </w:tcBorders>
            <w:noWrap w:val="0"/>
            <w:vAlign w:val="center"/>
          </w:tcPr>
          <w:p w14:paraId="3B4B243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做六休一,9人固定岗，2人轮岗。</w:t>
            </w:r>
          </w:p>
        </w:tc>
      </w:tr>
      <w:tr w14:paraId="31B8B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continue"/>
            <w:tcBorders>
              <w:top w:val="single" w:color="000000" w:sz="4" w:space="0"/>
              <w:left w:val="single" w:color="000000" w:sz="4" w:space="0"/>
              <w:bottom w:val="single" w:color="000000" w:sz="4" w:space="0"/>
              <w:right w:val="single" w:color="000000" w:sz="4" w:space="0"/>
            </w:tcBorders>
            <w:noWrap/>
            <w:vAlign w:val="center"/>
          </w:tcPr>
          <w:p w14:paraId="05602820">
            <w:pPr>
              <w:jc w:val="center"/>
              <w:rPr>
                <w:rFonts w:hint="eastAsia" w:ascii="宋体" w:hAnsi="宋体" w:eastAsia="宋体" w:cs="宋体"/>
                <w:i w:val="0"/>
                <w:iCs w:val="0"/>
                <w:color w:val="auto"/>
                <w:kern w:val="2"/>
                <w:sz w:val="24"/>
                <w:szCs w:val="24"/>
                <w:highlight w:val="none"/>
                <w:u w:val="none"/>
                <w:lang w:val="en-US" w:eastAsia="zh-CN" w:bidi="ar-SA"/>
              </w:rPr>
            </w:pPr>
          </w:p>
        </w:tc>
        <w:tc>
          <w:tcPr>
            <w:tcW w:w="1463" w:type="dxa"/>
            <w:vMerge w:val="continue"/>
            <w:tcBorders>
              <w:top w:val="single" w:color="000000" w:sz="4" w:space="0"/>
              <w:left w:val="single" w:color="000000" w:sz="4" w:space="0"/>
              <w:bottom w:val="single" w:color="000000" w:sz="4" w:space="0"/>
              <w:right w:val="single" w:color="000000" w:sz="4" w:space="0"/>
            </w:tcBorders>
            <w:noWrap/>
            <w:vAlign w:val="center"/>
          </w:tcPr>
          <w:p w14:paraId="1EADE7CB">
            <w:pPr>
              <w:jc w:val="center"/>
              <w:rPr>
                <w:rFonts w:hint="eastAsia" w:ascii="宋体" w:hAnsi="宋体" w:eastAsia="宋体" w:cs="宋体"/>
                <w:i w:val="0"/>
                <w:iCs w:val="0"/>
                <w:color w:val="auto"/>
                <w:kern w:val="2"/>
                <w:sz w:val="24"/>
                <w:szCs w:val="24"/>
                <w:highlight w:val="none"/>
                <w:u w:val="none"/>
                <w:lang w:val="en-US" w:eastAsia="zh-CN" w:bidi="ar-SA"/>
              </w:rPr>
            </w:pPr>
          </w:p>
        </w:tc>
        <w:tc>
          <w:tcPr>
            <w:tcW w:w="1300" w:type="dxa"/>
            <w:vMerge w:val="continue"/>
            <w:tcBorders>
              <w:top w:val="single" w:color="000000" w:sz="4" w:space="0"/>
              <w:left w:val="single" w:color="000000" w:sz="4" w:space="0"/>
              <w:bottom w:val="single" w:color="000000" w:sz="4" w:space="0"/>
              <w:right w:val="single" w:color="000000" w:sz="4" w:space="0"/>
            </w:tcBorders>
            <w:noWrap/>
            <w:vAlign w:val="center"/>
          </w:tcPr>
          <w:p w14:paraId="5C14D129">
            <w:pPr>
              <w:jc w:val="center"/>
              <w:rPr>
                <w:rFonts w:hint="eastAsia" w:ascii="宋体" w:hAnsi="宋体" w:eastAsia="宋体" w:cs="宋体"/>
                <w:i w:val="0"/>
                <w:iCs w:val="0"/>
                <w:color w:val="auto"/>
                <w:kern w:val="2"/>
                <w:sz w:val="24"/>
                <w:szCs w:val="24"/>
                <w:highlight w:val="none"/>
                <w:u w:val="none"/>
                <w:lang w:val="en-US" w:eastAsia="zh-CN" w:bidi="ar-SA"/>
              </w:rPr>
            </w:pP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49276C89">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14:00-22:00</w:t>
            </w:r>
          </w:p>
        </w:tc>
        <w:tc>
          <w:tcPr>
            <w:tcW w:w="23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C072C0">
            <w:pPr>
              <w:jc w:val="center"/>
              <w:rPr>
                <w:rFonts w:hint="eastAsia" w:ascii="宋体" w:hAnsi="宋体" w:eastAsia="宋体" w:cs="宋体"/>
                <w:i w:val="0"/>
                <w:iCs w:val="0"/>
                <w:color w:val="auto"/>
                <w:kern w:val="2"/>
                <w:sz w:val="24"/>
                <w:szCs w:val="24"/>
                <w:highlight w:val="none"/>
                <w:u w:val="none"/>
                <w:lang w:val="en-US" w:eastAsia="zh-CN" w:bidi="ar-SA"/>
              </w:rPr>
            </w:pPr>
          </w:p>
        </w:tc>
      </w:tr>
      <w:tr w14:paraId="15A97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restart"/>
            <w:tcBorders>
              <w:top w:val="single" w:color="000000" w:sz="4" w:space="0"/>
              <w:left w:val="single" w:color="000000" w:sz="4" w:space="0"/>
              <w:bottom w:val="single" w:color="000000" w:sz="4" w:space="0"/>
              <w:right w:val="single" w:color="000000" w:sz="4" w:space="0"/>
            </w:tcBorders>
            <w:noWrap/>
            <w:vAlign w:val="center"/>
          </w:tcPr>
          <w:p w14:paraId="31B2639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w:t>
            </w:r>
          </w:p>
        </w:tc>
        <w:tc>
          <w:tcPr>
            <w:tcW w:w="1463" w:type="dxa"/>
            <w:vMerge w:val="restart"/>
            <w:tcBorders>
              <w:top w:val="single" w:color="000000" w:sz="4" w:space="0"/>
              <w:left w:val="single" w:color="000000" w:sz="4" w:space="0"/>
              <w:bottom w:val="single" w:color="000000" w:sz="4" w:space="0"/>
              <w:right w:val="single" w:color="000000" w:sz="4" w:space="0"/>
            </w:tcBorders>
            <w:noWrap/>
            <w:vAlign w:val="center"/>
          </w:tcPr>
          <w:p w14:paraId="2780E228">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北大街</w:t>
            </w:r>
          </w:p>
        </w:tc>
        <w:tc>
          <w:tcPr>
            <w:tcW w:w="1300" w:type="dxa"/>
            <w:vMerge w:val="restart"/>
            <w:tcBorders>
              <w:top w:val="single" w:color="000000" w:sz="4" w:space="0"/>
              <w:left w:val="single" w:color="000000" w:sz="4" w:space="0"/>
              <w:bottom w:val="single" w:color="000000" w:sz="4" w:space="0"/>
              <w:right w:val="single" w:color="000000" w:sz="4" w:space="0"/>
            </w:tcBorders>
            <w:noWrap/>
            <w:vAlign w:val="center"/>
          </w:tcPr>
          <w:p w14:paraId="5900829F">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9</w:t>
            </w: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58C96A28">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7：00-15:00</w:t>
            </w:r>
          </w:p>
        </w:tc>
        <w:tc>
          <w:tcPr>
            <w:tcW w:w="2318" w:type="dxa"/>
            <w:vMerge w:val="restart"/>
            <w:tcBorders>
              <w:top w:val="single" w:color="000000" w:sz="4" w:space="0"/>
              <w:left w:val="single" w:color="000000" w:sz="4" w:space="0"/>
              <w:bottom w:val="single" w:color="000000" w:sz="4" w:space="0"/>
              <w:right w:val="single" w:color="000000" w:sz="4" w:space="0"/>
            </w:tcBorders>
            <w:noWrap w:val="0"/>
            <w:vAlign w:val="center"/>
          </w:tcPr>
          <w:p w14:paraId="7E53CB4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做六休一,7人固定岗，2人轮岗。</w:t>
            </w:r>
          </w:p>
        </w:tc>
      </w:tr>
      <w:tr w14:paraId="6D87B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41" w:type="dxa"/>
            <w:vMerge w:val="continue"/>
            <w:tcBorders>
              <w:top w:val="single" w:color="000000" w:sz="4" w:space="0"/>
              <w:left w:val="single" w:color="000000" w:sz="4" w:space="0"/>
              <w:bottom w:val="single" w:color="000000" w:sz="4" w:space="0"/>
              <w:right w:val="single" w:color="000000" w:sz="4" w:space="0"/>
            </w:tcBorders>
            <w:noWrap/>
            <w:vAlign w:val="center"/>
          </w:tcPr>
          <w:p w14:paraId="0BAABE1A">
            <w:pPr>
              <w:jc w:val="center"/>
              <w:rPr>
                <w:rFonts w:hint="eastAsia" w:ascii="宋体" w:hAnsi="宋体" w:eastAsia="宋体" w:cs="宋体"/>
                <w:i w:val="0"/>
                <w:iCs w:val="0"/>
                <w:color w:val="auto"/>
                <w:kern w:val="2"/>
                <w:sz w:val="24"/>
                <w:szCs w:val="24"/>
                <w:highlight w:val="none"/>
                <w:u w:val="none"/>
                <w:lang w:val="en-US" w:eastAsia="zh-CN" w:bidi="ar-SA"/>
              </w:rPr>
            </w:pPr>
          </w:p>
        </w:tc>
        <w:tc>
          <w:tcPr>
            <w:tcW w:w="1463" w:type="dxa"/>
            <w:vMerge w:val="continue"/>
            <w:tcBorders>
              <w:top w:val="single" w:color="000000" w:sz="4" w:space="0"/>
              <w:left w:val="single" w:color="000000" w:sz="4" w:space="0"/>
              <w:bottom w:val="single" w:color="000000" w:sz="4" w:space="0"/>
              <w:right w:val="single" w:color="000000" w:sz="4" w:space="0"/>
            </w:tcBorders>
            <w:noWrap/>
            <w:vAlign w:val="center"/>
          </w:tcPr>
          <w:p w14:paraId="62EB23E2">
            <w:pPr>
              <w:jc w:val="center"/>
              <w:rPr>
                <w:rFonts w:hint="eastAsia" w:ascii="宋体" w:hAnsi="宋体" w:eastAsia="宋体" w:cs="宋体"/>
                <w:i w:val="0"/>
                <w:iCs w:val="0"/>
                <w:color w:val="auto"/>
                <w:kern w:val="2"/>
                <w:sz w:val="24"/>
                <w:szCs w:val="24"/>
                <w:highlight w:val="none"/>
                <w:u w:val="none"/>
                <w:lang w:val="en-US" w:eastAsia="zh-CN" w:bidi="ar-SA"/>
              </w:rPr>
            </w:pPr>
          </w:p>
        </w:tc>
        <w:tc>
          <w:tcPr>
            <w:tcW w:w="1300" w:type="dxa"/>
            <w:vMerge w:val="continue"/>
            <w:tcBorders>
              <w:top w:val="single" w:color="000000" w:sz="4" w:space="0"/>
              <w:left w:val="single" w:color="000000" w:sz="4" w:space="0"/>
              <w:bottom w:val="single" w:color="000000" w:sz="4" w:space="0"/>
              <w:right w:val="single" w:color="000000" w:sz="4" w:space="0"/>
            </w:tcBorders>
            <w:noWrap/>
            <w:vAlign w:val="center"/>
          </w:tcPr>
          <w:p w14:paraId="3680F3BF">
            <w:pPr>
              <w:jc w:val="center"/>
              <w:rPr>
                <w:rFonts w:hint="eastAsia" w:ascii="宋体" w:hAnsi="宋体" w:eastAsia="宋体" w:cs="宋体"/>
                <w:i w:val="0"/>
                <w:iCs w:val="0"/>
                <w:color w:val="auto"/>
                <w:kern w:val="2"/>
                <w:sz w:val="22"/>
                <w:szCs w:val="22"/>
                <w:highlight w:val="none"/>
                <w:u w:val="none"/>
                <w:lang w:val="en-US" w:eastAsia="zh-CN" w:bidi="ar-SA"/>
              </w:rPr>
            </w:pPr>
          </w:p>
        </w:tc>
        <w:tc>
          <w:tcPr>
            <w:tcW w:w="2130" w:type="dxa"/>
            <w:tcBorders>
              <w:top w:val="single" w:color="000000" w:sz="4" w:space="0"/>
              <w:left w:val="single" w:color="000000" w:sz="4" w:space="0"/>
              <w:bottom w:val="single" w:color="000000" w:sz="4" w:space="0"/>
              <w:right w:val="single" w:color="000000" w:sz="4" w:space="0"/>
            </w:tcBorders>
            <w:noWrap/>
            <w:vAlign w:val="center"/>
          </w:tcPr>
          <w:p w14:paraId="6E6EBDC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14:00-22:00</w:t>
            </w:r>
          </w:p>
        </w:tc>
        <w:tc>
          <w:tcPr>
            <w:tcW w:w="23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31A29E">
            <w:pPr>
              <w:jc w:val="center"/>
              <w:rPr>
                <w:rFonts w:hint="eastAsia" w:ascii="宋体" w:hAnsi="宋体" w:eastAsia="宋体" w:cs="宋体"/>
                <w:i w:val="0"/>
                <w:iCs w:val="0"/>
                <w:color w:val="auto"/>
                <w:kern w:val="2"/>
                <w:sz w:val="24"/>
                <w:szCs w:val="24"/>
                <w:highlight w:val="none"/>
                <w:u w:val="none"/>
                <w:lang w:val="en-US" w:eastAsia="zh-CN" w:bidi="ar-SA"/>
              </w:rPr>
            </w:pPr>
          </w:p>
        </w:tc>
      </w:tr>
    </w:tbl>
    <w:p w14:paraId="2183AEA0">
      <w:pPr>
        <w:spacing w:line="360" w:lineRule="auto"/>
        <w:ind w:firstLine="405"/>
        <w:rPr>
          <w:rFonts w:hint="default" w:ascii="Times New Roman" w:hAnsi="宋体" w:eastAsia="宋体" w:cs="宋体"/>
          <w:color w:val="auto"/>
          <w:kern w:val="0"/>
          <w:sz w:val="24"/>
          <w:szCs w:val="20"/>
          <w:highlight w:val="none"/>
          <w:lang w:val="en-US" w:eastAsia="zh-CN" w:bidi="ar-SA"/>
        </w:rPr>
      </w:pPr>
    </w:p>
    <w:p w14:paraId="799718E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Courier New" w:eastAsia="宋体" w:cs="Times New Roman"/>
          <w:b/>
          <w:color w:val="auto"/>
          <w:kern w:val="2"/>
          <w:sz w:val="24"/>
          <w:szCs w:val="24"/>
          <w:highlight w:val="none"/>
          <w:lang w:val="en-US" w:eastAsia="zh-CN" w:bidi="ar-SA"/>
        </w:rPr>
      </w:pPr>
      <w:r>
        <w:rPr>
          <w:rFonts w:hint="eastAsia" w:ascii="宋体" w:hAnsi="Courier New" w:eastAsia="宋体" w:cs="Times New Roman"/>
          <w:b/>
          <w:color w:val="auto"/>
          <w:kern w:val="2"/>
          <w:sz w:val="24"/>
          <w:szCs w:val="24"/>
          <w:highlight w:val="none"/>
          <w:lang w:val="en-US" w:eastAsia="zh-CN" w:bidi="ar-SA"/>
        </w:rPr>
        <w:t>二、服务范围</w:t>
      </w:r>
    </w:p>
    <w:p w14:paraId="1AF3F1D5">
      <w:pPr>
        <w:keepNext w:val="0"/>
        <w:keepLines w:val="0"/>
        <w:pageBreakBefore w:val="0"/>
        <w:widowControl w:val="0"/>
        <w:kinsoku/>
        <w:wordWrap/>
        <w:overflowPunct/>
        <w:topLinePunct w:val="0"/>
        <w:autoSpaceDE/>
        <w:autoSpaceDN/>
        <w:bidi w:val="0"/>
        <w:adjustRightInd/>
        <w:snapToGrid/>
        <w:spacing w:line="360" w:lineRule="auto"/>
        <w:ind w:firstLine="470" w:firstLineChars="196"/>
        <w:jc w:val="both"/>
        <w:textAlignment w:val="auto"/>
        <w:rPr>
          <w:rFonts w:hint="default"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崇安寺街道：胜利门社区、连元街社区、崇安寺社区、后西溪社区、汤巷社区、崇宁路社区、东河花园社区、百岁坊巷社区</w:t>
      </w:r>
    </w:p>
    <w:p w14:paraId="67DB7E73">
      <w:pPr>
        <w:keepNext w:val="0"/>
        <w:keepLines w:val="0"/>
        <w:pageBreakBefore w:val="0"/>
        <w:widowControl w:val="0"/>
        <w:kinsoku/>
        <w:wordWrap/>
        <w:overflowPunct/>
        <w:topLinePunct w:val="0"/>
        <w:autoSpaceDE/>
        <w:autoSpaceDN/>
        <w:bidi w:val="0"/>
        <w:adjustRightInd/>
        <w:snapToGrid/>
        <w:spacing w:line="360" w:lineRule="auto"/>
        <w:ind w:firstLine="470" w:firstLineChars="196"/>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北大街街道：五河二社区、荷花里社区、长庆路社区、丽新路社区、五河一社区、老戏馆弄社区、凤宾路社区、南尖社区、金河湾社区、站北社区、锡澄路社区、梨花社区、后祁街社区、莲蓉园社区、古运河社区、北栅口社区</w:t>
      </w:r>
    </w:p>
    <w:p w14:paraId="310C6390">
      <w:pPr>
        <w:keepNext w:val="0"/>
        <w:keepLines w:val="0"/>
        <w:pageBreakBefore w:val="0"/>
        <w:widowControl w:val="0"/>
        <w:kinsoku/>
        <w:wordWrap/>
        <w:overflowPunct/>
        <w:topLinePunct w:val="0"/>
        <w:autoSpaceDE/>
        <w:autoSpaceDN/>
        <w:bidi w:val="0"/>
        <w:adjustRightInd/>
        <w:snapToGrid/>
        <w:spacing w:line="360" w:lineRule="auto"/>
        <w:ind w:firstLine="470" w:firstLineChars="196"/>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惠山街道：惠畅里社区、盛岸二村社区、曹一社区、棉花巷社区、蓉湖社区、兴隆桥社区、金马社区、新惠路社区、盛岸一村社区、曹二社区、曹三社区、纳新桥社区、迎滨社区、西水东城社区、锡惠里社区、水车湾社区、五爱家园社区、湖滨社区</w:t>
      </w:r>
    </w:p>
    <w:p w14:paraId="19B73D19">
      <w:pPr>
        <w:keepNext w:val="0"/>
        <w:keepLines w:val="0"/>
        <w:pageBreakBefore w:val="0"/>
        <w:widowControl w:val="0"/>
        <w:kinsoku/>
        <w:wordWrap/>
        <w:overflowPunct/>
        <w:topLinePunct w:val="0"/>
        <w:autoSpaceDE/>
        <w:autoSpaceDN/>
        <w:bidi w:val="0"/>
        <w:adjustRightInd/>
        <w:snapToGrid/>
        <w:spacing w:line="360" w:lineRule="auto"/>
        <w:ind w:firstLine="470" w:firstLineChars="196"/>
        <w:jc w:val="both"/>
        <w:textAlignment w:val="auto"/>
        <w:rPr>
          <w:rFonts w:hint="eastAsia"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清名桥街道：伯渎港社区、清扬一社区、南扬社区、清名桥社区、沁二社区、清扬二社区、沁一社区、大窑路社区、金匮苑社区、柴机三区社区、长街社区、家乐社区、谈渡桥社区、风光里社区、塘南社区（清名桥）、五星家园二社区、五星家园一社区、新江南花园社区、古运苑社区、碧玺社区、妙光塔社区、仁康社区、通运社区、运河湾社区</w:t>
      </w:r>
    </w:p>
    <w:p w14:paraId="03EAF832">
      <w:pPr>
        <w:widowControl w:val="0"/>
        <w:spacing w:line="360" w:lineRule="auto"/>
        <w:jc w:val="both"/>
        <w:rPr>
          <w:rFonts w:hint="eastAsia" w:ascii="宋体" w:hAnsi="Courier New" w:eastAsia="宋体" w:cs="Times New Roman"/>
          <w:b/>
          <w:color w:val="auto"/>
          <w:kern w:val="2"/>
          <w:sz w:val="24"/>
          <w:szCs w:val="24"/>
          <w:highlight w:val="none"/>
          <w:lang w:val="en-US" w:eastAsia="zh-CN" w:bidi="ar-SA"/>
        </w:rPr>
      </w:pPr>
      <w:r>
        <w:rPr>
          <w:rFonts w:hint="eastAsia" w:ascii="宋体" w:hAnsi="Courier New" w:eastAsia="宋体" w:cs="Times New Roman"/>
          <w:b/>
          <w:color w:val="auto"/>
          <w:kern w:val="2"/>
          <w:sz w:val="24"/>
          <w:szCs w:val="24"/>
          <w:highlight w:val="none"/>
          <w:lang w:val="en-US" w:eastAsia="zh-CN" w:bidi="ar-SA"/>
        </w:rPr>
        <w:t>三、巡查服务内容及标准</w:t>
      </w:r>
    </w:p>
    <w:tbl>
      <w:tblPr>
        <w:tblStyle w:val="38"/>
        <w:tblW w:w="100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11"/>
        <w:gridCol w:w="1450"/>
        <w:gridCol w:w="3702"/>
        <w:gridCol w:w="3573"/>
      </w:tblGrid>
      <w:tr w14:paraId="5DDF1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311" w:type="dxa"/>
            <w:tcBorders>
              <w:top w:val="single" w:color="000000" w:sz="4" w:space="0"/>
              <w:left w:val="single" w:color="000000" w:sz="4" w:space="0"/>
              <w:bottom w:val="single" w:color="000000" w:sz="4" w:space="0"/>
              <w:right w:val="single" w:color="000000" w:sz="4" w:space="0"/>
            </w:tcBorders>
            <w:noWrap/>
            <w:vAlign w:val="center"/>
          </w:tcPr>
          <w:p w14:paraId="47655D1D">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b/>
                <w:bCs/>
                <w:i w:val="0"/>
                <w:iCs w:val="0"/>
                <w:color w:val="auto"/>
                <w:kern w:val="2"/>
                <w:sz w:val="24"/>
                <w:szCs w:val="24"/>
                <w:highlight w:val="none"/>
                <w:u w:val="none"/>
                <w:lang w:val="en-US" w:eastAsia="zh-CN" w:bidi="ar-SA"/>
              </w:rPr>
            </w:pPr>
            <w:r>
              <w:rPr>
                <w:rFonts w:hint="eastAsia" w:ascii="宋体" w:hAnsi="宋体" w:eastAsia="宋体" w:cs="宋体"/>
                <w:b/>
                <w:bCs/>
                <w:i w:val="0"/>
                <w:iCs w:val="0"/>
                <w:color w:val="auto"/>
                <w:kern w:val="2"/>
                <w:sz w:val="24"/>
                <w:szCs w:val="24"/>
                <w:highlight w:val="none"/>
                <w:u w:val="none"/>
                <w:lang w:val="en-US" w:eastAsia="zh-CN" w:bidi="ar-SA"/>
              </w:rPr>
              <w:t>类型</w:t>
            </w: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2AE4FFDF">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宋体" w:hAnsi="宋体" w:eastAsia="宋体" w:cs="宋体"/>
                <w:b/>
                <w:bCs/>
                <w:i w:val="0"/>
                <w:iCs w:val="0"/>
                <w:color w:val="auto"/>
                <w:kern w:val="2"/>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小类名称</w:t>
            </w:r>
          </w:p>
        </w:tc>
        <w:tc>
          <w:tcPr>
            <w:tcW w:w="3702" w:type="dxa"/>
            <w:tcBorders>
              <w:top w:val="single" w:color="000000" w:sz="4" w:space="0"/>
              <w:left w:val="single" w:color="000000" w:sz="4" w:space="0"/>
              <w:bottom w:val="single" w:color="000000" w:sz="4" w:space="0"/>
              <w:right w:val="single" w:color="000000" w:sz="4" w:space="0"/>
            </w:tcBorders>
            <w:noWrap/>
            <w:vAlign w:val="center"/>
          </w:tcPr>
          <w:p w14:paraId="51837F7D">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宋体" w:hAnsi="宋体" w:eastAsia="宋体" w:cs="宋体"/>
                <w:b/>
                <w:bCs/>
                <w:i w:val="0"/>
                <w:iCs w:val="0"/>
                <w:color w:val="auto"/>
                <w:kern w:val="2"/>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说明</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6CD633A">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宋体" w:hAnsi="宋体" w:eastAsia="宋体" w:cs="宋体"/>
                <w:b/>
                <w:bCs/>
                <w:i w:val="0"/>
                <w:iCs w:val="0"/>
                <w:color w:val="auto"/>
                <w:kern w:val="2"/>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采集立案规范</w:t>
            </w:r>
          </w:p>
        </w:tc>
      </w:tr>
      <w:tr w14:paraId="117AD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036" w:type="dxa"/>
            <w:gridSpan w:val="4"/>
            <w:tcBorders>
              <w:top w:val="single" w:color="000000" w:sz="4" w:space="0"/>
              <w:left w:val="single" w:color="000000" w:sz="4" w:space="0"/>
              <w:bottom w:val="single" w:color="000000" w:sz="4" w:space="0"/>
              <w:right w:val="single" w:color="000000" w:sz="4" w:space="0"/>
            </w:tcBorders>
            <w:noWrap/>
            <w:vAlign w:val="center"/>
          </w:tcPr>
          <w:p w14:paraId="421E0EBC">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部件类</w:t>
            </w:r>
          </w:p>
        </w:tc>
      </w:tr>
      <w:tr w14:paraId="7F19B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ign w:val="center"/>
          </w:tcPr>
          <w:p w14:paraId="368EF10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井盖类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5E41D8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上水井盖</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0AE30C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标有水、供水、给水、水闸、水门、水表、消防等字样的地下给水管道的井盖</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23FB7EC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缺失、移位；破损面积超过井盖面积10%；下沉、凸起与路面高差超过2厘米。</w:t>
            </w:r>
          </w:p>
        </w:tc>
      </w:tr>
      <w:tr w14:paraId="17B90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7E50432F">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EB1147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污水井盖</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0507BC8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标有排水、污水、污、年份等字样的地下污水管道的井盖</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1C20330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缺失、移位；破损面积超过井盖面积10%；下沉、凸起与路面高差超过2厘米。</w:t>
            </w:r>
          </w:p>
        </w:tc>
      </w:tr>
      <w:tr w14:paraId="614BA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7EC3F42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7F2D58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雨水井盖</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8AF319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标有排水、雨水、雨等字样的地下雨水管道的井盖</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31BC9D6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缺失、移位；破损面积超过井盖面积10%；下沉、凸起与路面高差超过2厘米。</w:t>
            </w:r>
          </w:p>
        </w:tc>
      </w:tr>
      <w:tr w14:paraId="7A9A1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3188D72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59951F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雨水箅子</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2E8D28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雨水下水道口用于遮盖和排水的专用设施。一般在道路两侧</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C68992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缺失、移位；破损面积超过井盖面积50%；下沉、凸起与路面高差超过2厘米。</w:t>
            </w:r>
          </w:p>
        </w:tc>
      </w:tr>
      <w:tr w14:paraId="1A8C9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6A17956C">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8D2C02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电力井盖</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7B3DD7B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标有电、电力等字样的电力设备地下专用管道的井盖</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AD41C3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缺失、移位；破损面积超过井盖面积10%；下沉、凸起与路面高差超过2厘米。</w:t>
            </w:r>
          </w:p>
        </w:tc>
      </w:tr>
      <w:tr w14:paraId="497B3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40D83F44">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D82C05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不明井盖</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7AD33C1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现场调查无法判明类型或权属的井盖</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55E39AE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缺失、移位；破损面积超过井盖面积10%；下沉、凸起与路面高差超过2厘米。</w:t>
            </w:r>
          </w:p>
        </w:tc>
      </w:tr>
      <w:tr w14:paraId="162FA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ign w:val="center"/>
          </w:tcPr>
          <w:p w14:paraId="14FD8A1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通信设备</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255FA7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通信交接箱</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7E26957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通信运营商所设置的交接箱(间),以及有线、广电通信交接箱（间）</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404B5EF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破损、倾斜、箱体锈蚀明显</w:t>
            </w:r>
          </w:p>
        </w:tc>
      </w:tr>
      <w:tr w14:paraId="7500D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2BA9455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C24875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电力立杆</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0215F1F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用于架设电力线、固定电力设施的立杆</w:t>
            </w:r>
          </w:p>
        </w:tc>
        <w:tc>
          <w:tcPr>
            <w:tcW w:w="3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07076EB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破损、缺亮、缺失、倾斜角度超5°的。</w:t>
            </w:r>
          </w:p>
        </w:tc>
      </w:tr>
      <w:tr w14:paraId="0519F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7DAF22B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75E263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通信立杆</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3438AA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用于架设通信线、固定通讯设施的立杆</w:t>
            </w:r>
          </w:p>
        </w:tc>
        <w:tc>
          <w:tcPr>
            <w:tcW w:w="3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7D002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r>
      <w:tr w14:paraId="50A9F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66781B7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5D453C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不明立杆</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146382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现场调查无法判明类型或权属的立杆</w:t>
            </w:r>
          </w:p>
        </w:tc>
        <w:tc>
          <w:tcPr>
            <w:tcW w:w="3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A4655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r>
      <w:tr w14:paraId="2038D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ign w:val="center"/>
          </w:tcPr>
          <w:p w14:paraId="0420EAE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路面设施</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37452A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消防设施（消防栓）</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D293DF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消防和扑救火灾的专用设备。含消火栓、消防龙头（一般为红色，用于消防取水）</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688C80D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明显破损、漏（渗）水，设施缺件影响正常使用</w:t>
            </w:r>
          </w:p>
        </w:tc>
      </w:tr>
      <w:tr w14:paraId="32F23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78A44544">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2A91F0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路灯</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1C0A7A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安装在公共场所设置的路灯立杆或照明灯</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4D93A28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破损、缺亮、缺失、倾斜角度超5°的。</w:t>
            </w:r>
          </w:p>
        </w:tc>
      </w:tr>
      <w:tr w14:paraId="6839A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4F5D86E1">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FCA381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监控电子眼</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3A1CFA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安装在公共场所的电子监控设备</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6BD24B7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破损、倾斜、锈蚀、缺失</w:t>
            </w:r>
          </w:p>
        </w:tc>
      </w:tr>
      <w:tr w14:paraId="48969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009F153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交通设施类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813633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交通标志牌　</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2DFAF3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起交通引导作用的指示牌，包括无障碍设施指示牌、地铁站指示牌、公安交警指示牌、交通反视镜等</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5119943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破损、缺失、变形、倾斜、内容错误</w:t>
            </w:r>
          </w:p>
        </w:tc>
      </w:tr>
      <w:tr w14:paraId="426D2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3461E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57BD68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交通信号灯</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D972FA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安装在道路两旁指挥车辆和行人通行的信号装备，通常也称红绿灯</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F3700E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破损、缺亮</w:t>
            </w:r>
          </w:p>
        </w:tc>
      </w:tr>
      <w:tr w14:paraId="56E25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0AF07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E88161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交通护栏</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0FE11D0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用于分隔道路功能的设施，含人行分隔设施、机动车非机动车分隔设施、路中分隔设施、交通隔离桩等</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2C6386A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破损、脱落、缺失</w:t>
            </w:r>
          </w:p>
        </w:tc>
      </w:tr>
      <w:tr w14:paraId="3B6AB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006F51">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1486C3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非必须隔离栏（墩、桩）</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651EF54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包括新泽西隔离栏（墩）、人行横道桩和红白相间的警示杆（便道桩）</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C99E46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市政道路人行道板和公共绿地上的隔离桩（含绿黑相间的），无护树功能的木桩，红白相间的警示杆（便道桩）。</w:t>
            </w:r>
          </w:p>
        </w:tc>
      </w:tr>
      <w:tr w14:paraId="4B52C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D5679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901B95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便道桩</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FF4A69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设置于便道上，用于防止机动车驶入便道的设施</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30FE7C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破损、脱落、缺失</w:t>
            </w:r>
          </w:p>
        </w:tc>
      </w:tr>
      <w:tr w14:paraId="7D30F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5908970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 xml:space="preserve"> 道路设施类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53D81F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公交站亭</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2D76FC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供乘客上下车而设置的固定停车点。含公交调度亭、公交（轻轨、铁路）站、亭、场、牌及其附属设施（公交立杆附属设施）</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467BEB8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站、亭、场破损及其附属设施破损、缺失、倒伏、倾斜</w:t>
            </w:r>
          </w:p>
        </w:tc>
      </w:tr>
      <w:tr w14:paraId="0DAC6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2C93CC">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A1B11B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路名牌</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4162AD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标注道路名称的标牌</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6B4922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破损、缺失、变形、倾斜、内容错误</w:t>
            </w:r>
          </w:p>
        </w:tc>
      </w:tr>
      <w:tr w14:paraId="23D9E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ign w:val="center"/>
          </w:tcPr>
          <w:p w14:paraId="63D685F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车行道</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B06251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车行道（一般）</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BD02C2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道路及其附属设施开裂、破损、坑槽等影响通行的现象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2283165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从问题处行进至第二个路灯杆为止，道路及其附属设施开裂、破损、坑槽大于0.1平方米，小于0.5平方米</w:t>
            </w:r>
          </w:p>
        </w:tc>
      </w:tr>
      <w:tr w14:paraId="18077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2CB0EEA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C61441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车行道（严重）</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C07376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道路及其附属设施开裂、破损、坑槽等影响通行的现象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1841510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从问题处行进至第二个路灯杆为止，道路及其附属设施开裂、破损、坑槽大于0.5平方米</w:t>
            </w:r>
          </w:p>
        </w:tc>
      </w:tr>
      <w:tr w14:paraId="63A0A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ign w:val="center"/>
          </w:tcPr>
          <w:p w14:paraId="74F8BD3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人行道</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1852D2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人行道（一般）</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D6955A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人行道板（包括道路侧石、平石）破损、下沉、缺失等影响通行的现象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2A89B00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从问题处行进至第二个路灯杆为止，人行道板破损、下沉、缺失大于0.1平方米，小于1平方米，道路侧石、平石破损、缺失整体长度小于10米</w:t>
            </w:r>
          </w:p>
        </w:tc>
      </w:tr>
      <w:tr w14:paraId="23FFB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ign w:val="center"/>
          </w:tcPr>
          <w:p w14:paraId="19DE94F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B813F5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人行道（严重）</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578973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人行道板（包括道路侧石、平石）破损、松动、坑洼等影响通行的现象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47479EF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从问题处行进至第二个路灯杆为止，人行道板破损、下沉、缺失大于1平方米，道路侧石、平石破损、缺失整体长度大于10米</w:t>
            </w:r>
          </w:p>
        </w:tc>
      </w:tr>
      <w:tr w14:paraId="1FEA2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10036" w:type="dxa"/>
            <w:gridSpan w:val="4"/>
            <w:tcBorders>
              <w:top w:val="single" w:color="000000" w:sz="4" w:space="0"/>
              <w:left w:val="single" w:color="000000" w:sz="4" w:space="0"/>
              <w:bottom w:val="single" w:color="000000" w:sz="4" w:space="0"/>
              <w:right w:val="single" w:color="000000" w:sz="4" w:space="0"/>
            </w:tcBorders>
            <w:noWrap w:val="0"/>
            <w:vAlign w:val="center"/>
          </w:tcPr>
          <w:p w14:paraId="2619667E">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市容环境类</w:t>
            </w:r>
          </w:p>
        </w:tc>
      </w:tr>
      <w:tr w14:paraId="44B47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3E96EFB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公共厕所相关</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EC5083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公共厕所</w:t>
            </w:r>
          </w:p>
        </w:tc>
        <w:tc>
          <w:tcPr>
            <w:tcW w:w="3702" w:type="dxa"/>
            <w:tcBorders>
              <w:top w:val="single" w:color="000000" w:sz="4" w:space="0"/>
              <w:left w:val="single" w:color="000000" w:sz="4" w:space="0"/>
              <w:bottom w:val="single" w:color="000000" w:sz="4" w:space="0"/>
              <w:right w:val="single" w:color="000000" w:sz="4" w:space="0"/>
            </w:tcBorders>
            <w:noWrap/>
            <w:vAlign w:val="center"/>
          </w:tcPr>
          <w:p w14:paraId="37122678">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2C3600C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设置在公共场所的厕所，包括临时、移动厕所</w:t>
            </w:r>
          </w:p>
        </w:tc>
      </w:tr>
      <w:tr w14:paraId="28CF1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7A041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E4BED6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公厕指示牌　</w:t>
            </w:r>
          </w:p>
        </w:tc>
        <w:tc>
          <w:tcPr>
            <w:tcW w:w="3702" w:type="dxa"/>
            <w:tcBorders>
              <w:top w:val="single" w:color="000000" w:sz="4" w:space="0"/>
              <w:left w:val="single" w:color="000000" w:sz="4" w:space="0"/>
              <w:bottom w:val="single" w:color="000000" w:sz="4" w:space="0"/>
              <w:right w:val="single" w:color="000000" w:sz="4" w:space="0"/>
            </w:tcBorders>
            <w:noWrap/>
            <w:vAlign w:val="center"/>
          </w:tcPr>
          <w:p w14:paraId="04F37683">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4115597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用于指示公厕位置的标牌</w:t>
            </w:r>
          </w:p>
        </w:tc>
      </w:tr>
      <w:tr w14:paraId="4E0C8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42D903">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E3E768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（事件）公厕内部不洁</w:t>
            </w:r>
          </w:p>
        </w:tc>
        <w:tc>
          <w:tcPr>
            <w:tcW w:w="3702" w:type="dxa"/>
            <w:tcBorders>
              <w:top w:val="single" w:color="000000" w:sz="4" w:space="0"/>
              <w:left w:val="single" w:color="000000" w:sz="4" w:space="0"/>
              <w:bottom w:val="single" w:color="000000" w:sz="4" w:space="0"/>
              <w:right w:val="single" w:color="000000" w:sz="4" w:space="0"/>
            </w:tcBorders>
            <w:noWrap/>
            <w:vAlign w:val="center"/>
          </w:tcPr>
          <w:p w14:paraId="52F453E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B520F7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公厕内部脏乱差现象</w:t>
            </w:r>
          </w:p>
        </w:tc>
      </w:tr>
      <w:tr w14:paraId="65F81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B2164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DF1794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（事件）公厕外部不洁</w:t>
            </w:r>
          </w:p>
        </w:tc>
        <w:tc>
          <w:tcPr>
            <w:tcW w:w="3702" w:type="dxa"/>
            <w:tcBorders>
              <w:top w:val="single" w:color="000000" w:sz="4" w:space="0"/>
              <w:left w:val="single" w:color="000000" w:sz="4" w:space="0"/>
              <w:bottom w:val="single" w:color="000000" w:sz="4" w:space="0"/>
              <w:right w:val="single" w:color="000000" w:sz="4" w:space="0"/>
            </w:tcBorders>
            <w:noWrap/>
            <w:vAlign w:val="center"/>
          </w:tcPr>
          <w:p w14:paraId="23A276E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5BA7C73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公厕周边不洁</w:t>
            </w:r>
          </w:p>
        </w:tc>
      </w:tr>
      <w:tr w14:paraId="032E5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CD705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059495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社会公厕问题</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0C410FF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公厕内部脏乱、破损</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4251F99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社会公厕不洁、脏乱，设施破损。</w:t>
            </w:r>
          </w:p>
        </w:tc>
      </w:tr>
      <w:tr w14:paraId="2DB3A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5764862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垃圾桶问题</w:t>
            </w:r>
          </w:p>
        </w:tc>
        <w:tc>
          <w:tcPr>
            <w:tcW w:w="1450" w:type="dxa"/>
            <w:vMerge w:val="restart"/>
            <w:tcBorders>
              <w:top w:val="single" w:color="000000" w:sz="4" w:space="0"/>
              <w:left w:val="single" w:color="000000" w:sz="4" w:space="0"/>
              <w:bottom w:val="single" w:color="000000" w:sz="4" w:space="0"/>
              <w:right w:val="single" w:color="000000" w:sz="4" w:space="0"/>
            </w:tcBorders>
            <w:noWrap w:val="0"/>
            <w:vAlign w:val="center"/>
          </w:tcPr>
          <w:p w14:paraId="4A0595D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垃圾桶(箱）（缺损、污秽）</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3EE939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破损、缺失</w:t>
            </w:r>
          </w:p>
        </w:tc>
        <w:tc>
          <w:tcPr>
            <w:tcW w:w="3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5524672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安装在公共场所供人放置垃圾的容器，包括可移动的垃圾箱等</w:t>
            </w:r>
          </w:p>
        </w:tc>
      </w:tr>
      <w:tr w14:paraId="05452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A0291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FF6C88">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1B7BB6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摆放不整齐，污秽、蚊蝇滋生</w:t>
            </w:r>
          </w:p>
        </w:tc>
        <w:tc>
          <w:tcPr>
            <w:tcW w:w="3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BDF18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r>
      <w:tr w14:paraId="55618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81822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F29342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垃圾桶(箱）（无盖）E</w:t>
            </w:r>
          </w:p>
        </w:tc>
        <w:tc>
          <w:tcPr>
            <w:tcW w:w="3702" w:type="dxa"/>
            <w:tcBorders>
              <w:top w:val="single" w:color="000000" w:sz="4" w:space="0"/>
              <w:left w:val="single" w:color="000000" w:sz="4" w:space="0"/>
              <w:bottom w:val="single" w:color="000000" w:sz="4" w:space="0"/>
              <w:right w:val="single" w:color="000000" w:sz="4" w:space="0"/>
            </w:tcBorders>
            <w:noWrap/>
            <w:vAlign w:val="center"/>
          </w:tcPr>
          <w:p w14:paraId="33203BC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无盖</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743062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安装在公共场所供人放置垃圾的容器，包括可移动的垃圾箱等</w:t>
            </w:r>
          </w:p>
        </w:tc>
      </w:tr>
      <w:tr w14:paraId="09EA7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9B1AE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62B5EF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垃圾分类容器标识缺失或错误B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3457A2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垃圾桶分类标识缺失或错误</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6818625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实行垃圾分类区域的垃圾分类容器标识缺失或错误</w:t>
            </w:r>
          </w:p>
        </w:tc>
      </w:tr>
      <w:tr w14:paraId="1E6E2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4FF55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vMerge w:val="restart"/>
            <w:tcBorders>
              <w:top w:val="single" w:color="000000" w:sz="4" w:space="0"/>
              <w:left w:val="single" w:color="000000" w:sz="4" w:space="0"/>
              <w:bottom w:val="single" w:color="000000" w:sz="4" w:space="0"/>
              <w:right w:val="single" w:color="000000" w:sz="4" w:space="0"/>
            </w:tcBorders>
            <w:noWrap w:val="0"/>
            <w:vAlign w:val="center"/>
          </w:tcPr>
          <w:p w14:paraId="669EF68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废物箱</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17E44B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1、破损、缺失</w:t>
            </w:r>
          </w:p>
        </w:tc>
        <w:tc>
          <w:tcPr>
            <w:tcW w:w="3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31E9908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安装在道路两侧及公共场所供人放置垃圾的容器（一般为固定式的）</w:t>
            </w:r>
          </w:p>
        </w:tc>
      </w:tr>
      <w:tr w14:paraId="743C8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07EF1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03E048">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4E7C91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2、污秽、蚊蝇滋生</w:t>
            </w:r>
          </w:p>
        </w:tc>
        <w:tc>
          <w:tcPr>
            <w:tcW w:w="3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969FB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r>
      <w:tr w14:paraId="213B7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58CA63">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AE0D5A">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8499B0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3、标识缺失或错误</w:t>
            </w:r>
          </w:p>
        </w:tc>
        <w:tc>
          <w:tcPr>
            <w:tcW w:w="3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D50DDA">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r>
      <w:tr w14:paraId="3E680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036" w:type="dxa"/>
            <w:gridSpan w:val="4"/>
            <w:tcBorders>
              <w:top w:val="single" w:color="000000" w:sz="4" w:space="0"/>
              <w:left w:val="single" w:color="000000" w:sz="4" w:space="0"/>
              <w:bottom w:val="single" w:color="000000" w:sz="4" w:space="0"/>
              <w:right w:val="single" w:color="000000" w:sz="4" w:space="0"/>
            </w:tcBorders>
            <w:noWrap w:val="0"/>
            <w:vAlign w:val="center"/>
          </w:tcPr>
          <w:p w14:paraId="008B6C3C">
            <w:pPr>
              <w:keepNext w:val="0"/>
              <w:keepLines w:val="0"/>
              <w:pageBreakBefore w:val="0"/>
              <w:kinsoku/>
              <w:wordWrap/>
              <w:overflowPunct/>
              <w:topLinePunct w:val="0"/>
              <w:autoSpaceDE/>
              <w:autoSpaceDN/>
              <w:bidi w:val="0"/>
              <w:adjustRightInd w:val="0"/>
              <w:snapToGrid w:val="0"/>
              <w:jc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园林绿化类</w:t>
            </w:r>
          </w:p>
        </w:tc>
      </w:tr>
      <w:tr w14:paraId="3EBB9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tcBorders>
              <w:top w:val="single" w:color="000000" w:sz="4" w:space="0"/>
              <w:left w:val="single" w:color="000000" w:sz="4" w:space="0"/>
              <w:bottom w:val="single" w:color="000000" w:sz="4" w:space="0"/>
              <w:right w:val="single" w:color="000000" w:sz="4" w:space="0"/>
            </w:tcBorders>
            <w:noWrap/>
            <w:vAlign w:val="center"/>
          </w:tcPr>
          <w:p w14:paraId="0236882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行树问题</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81EC68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行树</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4E49F4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栽植在道路两侧及分车带的树木</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FABD9A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行树死株、缺株、倾斜、倒伏（因底部种植基础差或热力管泄漏等不可抗因素导致的缺株属于正常现象，不作为绿化缺损事件）。</w:t>
            </w:r>
          </w:p>
        </w:tc>
      </w:tr>
      <w:tr w14:paraId="5F0AF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5B24624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绿化设施类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25FD62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花架花钵</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68927A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用于安放花草、美化环境的设施</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78B213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破损、缺失、缺株、泥土裸露</w:t>
            </w:r>
          </w:p>
        </w:tc>
      </w:tr>
      <w:tr w14:paraId="4DE79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E2D66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36E5B5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绿化护栏</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545575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绿地周围用于保护绿地而设置的栏杆</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813E7F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破损、脱落、缺失、锈蚀</w:t>
            </w:r>
          </w:p>
        </w:tc>
      </w:tr>
      <w:tr w14:paraId="2AAA4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tcBorders>
              <w:top w:val="single" w:color="000000" w:sz="4" w:space="0"/>
              <w:left w:val="single" w:color="000000" w:sz="4" w:space="0"/>
              <w:bottom w:val="single" w:color="000000" w:sz="4" w:space="0"/>
              <w:right w:val="single" w:color="000000" w:sz="4" w:space="0"/>
            </w:tcBorders>
            <w:noWrap/>
            <w:vAlign w:val="center"/>
          </w:tcPr>
          <w:p w14:paraId="3B39B3D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雕塑</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3DCC05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雕塑</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6D380C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街头、广场、绿地等处设立的造型艺术品，含假山石、园林建筑小品、各式盆景等</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9A4DD7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破损、缺失、倾斜、污损</w:t>
            </w:r>
          </w:p>
        </w:tc>
      </w:tr>
      <w:tr w14:paraId="2268E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036" w:type="dxa"/>
            <w:gridSpan w:val="4"/>
            <w:tcBorders>
              <w:top w:val="single" w:color="000000" w:sz="4" w:space="0"/>
              <w:left w:val="single" w:color="000000" w:sz="4" w:space="0"/>
              <w:bottom w:val="single" w:color="000000" w:sz="4" w:space="0"/>
              <w:right w:val="single" w:color="000000" w:sz="4" w:space="0"/>
            </w:tcBorders>
            <w:noWrap/>
            <w:vAlign w:val="center"/>
          </w:tcPr>
          <w:p w14:paraId="04D8A10E">
            <w:pPr>
              <w:keepNext w:val="0"/>
              <w:keepLines w:val="0"/>
              <w:pageBreakBefore w:val="0"/>
              <w:kinsoku/>
              <w:wordWrap/>
              <w:overflowPunct/>
              <w:topLinePunct w:val="0"/>
              <w:autoSpaceDE/>
              <w:autoSpaceDN/>
              <w:bidi w:val="0"/>
              <w:adjustRightInd w:val="0"/>
              <w:snapToGrid w:val="0"/>
              <w:jc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事件类</w:t>
            </w:r>
            <w:r>
              <w:rPr>
                <w:rFonts w:hint="eastAsia" w:ascii="Times New Roman"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市容环境（绿化保洁类）</w:t>
            </w:r>
            <w:r>
              <w:rPr>
                <w:rFonts w:hint="eastAsia" w:ascii="Times New Roman"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市容环境</w:t>
            </w:r>
            <w:r>
              <w:rPr>
                <w:rFonts w:hint="eastAsia" w:ascii="Times New Roman" w:hAnsi="宋体" w:eastAsia="宋体" w:cs="宋体"/>
                <w:i w:val="0"/>
                <w:iCs w:val="0"/>
                <w:color w:val="auto"/>
                <w:kern w:val="0"/>
                <w:sz w:val="24"/>
                <w:szCs w:val="24"/>
                <w:highlight w:val="none"/>
                <w:u w:val="none"/>
                <w:lang w:val="en-US" w:eastAsia="zh-CN" w:bidi="ar"/>
              </w:rPr>
              <w:t>、宣传广告、</w:t>
            </w:r>
            <w:r>
              <w:rPr>
                <w:rFonts w:hint="eastAsia" w:ascii="宋体" w:hAnsi="宋体" w:eastAsia="宋体" w:cs="宋体"/>
                <w:i w:val="0"/>
                <w:iCs w:val="0"/>
                <w:color w:val="auto"/>
                <w:kern w:val="0"/>
                <w:sz w:val="24"/>
                <w:szCs w:val="24"/>
                <w:highlight w:val="none"/>
                <w:u w:val="none"/>
                <w:lang w:val="en-US" w:eastAsia="zh-CN" w:bidi="ar"/>
              </w:rPr>
              <w:t>施工工地</w:t>
            </w:r>
            <w:r>
              <w:rPr>
                <w:rFonts w:hint="eastAsia" w:ascii="Times New Roman"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街面秩序</w:t>
            </w:r>
            <w:r>
              <w:rPr>
                <w:rFonts w:hint="eastAsia" w:ascii="Times New Roman" w:hAnsi="宋体" w:eastAsia="宋体" w:cs="宋体"/>
                <w:i w:val="0"/>
                <w:iCs w:val="0"/>
                <w:color w:val="auto"/>
                <w:kern w:val="0"/>
                <w:sz w:val="24"/>
                <w:szCs w:val="24"/>
                <w:highlight w:val="none"/>
                <w:u w:val="none"/>
                <w:lang w:val="en-US" w:eastAsia="zh-CN" w:bidi="ar"/>
              </w:rPr>
              <w:t>}</w:t>
            </w:r>
          </w:p>
        </w:tc>
      </w:tr>
      <w:tr w14:paraId="285B3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036" w:type="dxa"/>
            <w:gridSpan w:val="4"/>
            <w:tcBorders>
              <w:top w:val="single" w:color="000000" w:sz="4" w:space="0"/>
              <w:left w:val="single" w:color="000000" w:sz="4" w:space="0"/>
              <w:bottom w:val="single" w:color="000000" w:sz="4" w:space="0"/>
              <w:right w:val="single" w:color="000000" w:sz="4" w:space="0"/>
            </w:tcBorders>
            <w:noWrap/>
            <w:vAlign w:val="center"/>
          </w:tcPr>
          <w:p w14:paraId="49A8EB1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市容环境（绿化保洁类）</w:t>
            </w:r>
          </w:p>
        </w:tc>
      </w:tr>
      <w:tr w14:paraId="4757B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5AC4C72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生活垃圾类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A8A52C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暴露生活垃圾（占道）</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E8D447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车行道及人行道上成堆、成片的生活垃圾</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39D9B51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车行道及人行道上成堆、成片的生活垃圾，影响交通的；重点采集</w:t>
            </w:r>
          </w:p>
        </w:tc>
      </w:tr>
      <w:tr w14:paraId="68B6F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E10F13">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13754B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暴露生活垃圾(非占道）</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BA508F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除车行道、人行道以外的公共区域成堆、成片的生活垃圾</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2E1E562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成堆、成片的生活垃圾; 重点采集</w:t>
            </w:r>
          </w:p>
        </w:tc>
      </w:tr>
      <w:tr w14:paraId="2A3FB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758DBE">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D3B494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生活垃圾不入箱（桶）</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5264E9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丢弃或散落在废物箱或垃圾桶周边地面的生活垃圾</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43BE6D1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丢弃或散落在废物箱或垃圾桶周边地面的生活垃圾</w:t>
            </w:r>
          </w:p>
        </w:tc>
      </w:tr>
      <w:tr w14:paraId="22CDE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6E6FE3E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建筑垃圾类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53A48B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积存建筑垃圾渣土(占道）</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6D792B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车行道及人行道上成堆、成片的建筑垃圾、渣土（含掺杂部分生活垃圾的）</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380C9EF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倾倒在车行道或人行道上的建筑垃圾、渣土（含掺杂部分生活垃圾的），影响交通的</w:t>
            </w:r>
          </w:p>
        </w:tc>
      </w:tr>
      <w:tr w14:paraId="5ACB9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1"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78F19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A699EF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积存建筑垃圾渣土（非占道）</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7CE621B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除车行道、人行道以外的其他区域成堆成片的建筑垃圾、渣土（含掺杂部分生活垃圾的）</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9A67EA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倾倒在道路两侧公共区域的成堆、成片的建筑垃圾、渣土（非占道，含掺杂部分生活垃圾的）</w:t>
            </w:r>
          </w:p>
        </w:tc>
      </w:tr>
      <w:tr w14:paraId="0FCD5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250D4D7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环卫保洁类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A618F5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垃圾桶放置不规范</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798D5F0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擅自设置垃圾桶，或未在指定时间、指定区域内放置垃圾桶</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121BA76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擅自设置垃圾桶，或未在指定时间、指定区域内放置垃圾桶</w:t>
            </w:r>
          </w:p>
        </w:tc>
      </w:tr>
      <w:tr w14:paraId="62502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EB88F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A69657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废物箱设置不合理</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7899CE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垃圾桶摆放位置不合理，占用盲道，影响交通</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4D9CD8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垃圾桶摆放位置不合理，占用盲道，影响交通</w:t>
            </w:r>
          </w:p>
        </w:tc>
      </w:tr>
      <w:tr w14:paraId="1B7BE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4B6034">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89B1F5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废弃家具设备</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D5EA2D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占用道路和公共场所摆放无人使用的家具设备</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E7C8E3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占用道路和公共场所摆放无人使用的家具设备</w:t>
            </w:r>
          </w:p>
        </w:tc>
      </w:tr>
      <w:tr w14:paraId="7A2C7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AE171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B6F040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道路不洁</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8ACBEF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未按规定及时处理的保洁问题</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BBC937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从问题处行进至第二个路灯杆为止，作为一个统计单位长度，路面撒落超过3处生活垃圾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（一、二、三级道路为3处，其他区域为4处）</w:t>
            </w:r>
          </w:p>
        </w:tc>
      </w:tr>
      <w:tr w14:paraId="1EDE9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1542052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水域不洁</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769548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沙（河）滩不洁</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D9AAF7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未按规定及时处理的沙（河）滩上保洁问题</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2517CCD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沙（河）滩上成堆成片的生活垃圾</w:t>
            </w:r>
          </w:p>
        </w:tc>
      </w:tr>
      <w:tr w14:paraId="7EB48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81119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C48BC5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水域不洁</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7A21828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水面明显漂浮垃圾，坡岸杂草丛生，堆放垃圾，沟渠淤积、大面积污染等</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3060847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河道、堵塞，有漂浮物</w:t>
            </w:r>
          </w:p>
        </w:tc>
      </w:tr>
      <w:tr w14:paraId="524A2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1D46CE4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绿化带问题</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3C1E40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绿地不洁</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6C70CA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绿地上存在生活垃圾，乱堆乱放杂物等问题</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FB2C82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绿地上存在的3处以上生活垃圾、杂物，影响市容的</w:t>
            </w:r>
          </w:p>
        </w:tc>
      </w:tr>
      <w:tr w14:paraId="28B8B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5"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DEB61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5C0291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绿化缺损</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8AA61F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绿地植被缺失、枯死及砍伐毁绿事件</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62D0075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以一个品种成片种植的整个块面作为一个统计单位块面，一个统计单位块面内绿地植被缺失、枯死面积超过50%。宜在适宜补种的春秋季节重点采集。</w:t>
            </w:r>
          </w:p>
        </w:tc>
      </w:tr>
      <w:tr w14:paraId="5E60C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EDBF3C">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BC7645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绿化缺损B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98FDCA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绿地植被缺失、枯死及砍伐毁绿事件</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5CAAFC8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以一个品种成片种植的整个块面作为一个统计单位块面，一个统计单位块面内绿地植被缺失、枯死面积在10%至50%之间。宜在适宜补种的春秋季节重点采集。</w:t>
            </w:r>
          </w:p>
        </w:tc>
      </w:tr>
      <w:tr w14:paraId="4D163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3BBC9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6F2744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绿化弃料</w:t>
            </w:r>
          </w:p>
        </w:tc>
        <w:tc>
          <w:tcPr>
            <w:tcW w:w="3702" w:type="dxa"/>
            <w:tcBorders>
              <w:top w:val="single" w:color="000000" w:sz="4" w:space="0"/>
              <w:left w:val="single" w:color="000000" w:sz="4" w:space="0"/>
              <w:bottom w:val="single" w:color="000000" w:sz="4" w:space="0"/>
              <w:right w:val="single" w:color="000000" w:sz="4" w:space="0"/>
            </w:tcBorders>
            <w:noWrap/>
            <w:vAlign w:val="center"/>
          </w:tcPr>
          <w:p w14:paraId="0042AFF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1406062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绿化工程完工后，未及时清理栽培修剪树木、花草或者花卉等产生的枝叶、泥土的现象，单枝长度超过2米且最粗处直径超过5公分，成堆成片弃料大于4平方米及以上的</w:t>
            </w:r>
          </w:p>
        </w:tc>
      </w:tr>
      <w:tr w14:paraId="33DC9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7"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D47FE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C89463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擅自占用绿化用地或损坏绿化及其附属设施</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FE397A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未经许可，擅自占用绿化用地进行车辆停放或工程施工等行为，导致绿化及其附属设施损坏</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5122378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未经许可，擅自占用绿化用地进行车辆停放或工程施工等行为，导致绿化及其附属设施损坏</w:t>
            </w:r>
          </w:p>
        </w:tc>
      </w:tr>
      <w:tr w14:paraId="12FBB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jc w:val="center"/>
        </w:trPr>
        <w:tc>
          <w:tcPr>
            <w:tcW w:w="10036" w:type="dxa"/>
            <w:gridSpan w:val="4"/>
            <w:tcBorders>
              <w:top w:val="single" w:color="000000" w:sz="4" w:space="0"/>
              <w:left w:val="single" w:color="000000" w:sz="4" w:space="0"/>
              <w:bottom w:val="single" w:color="000000" w:sz="4" w:space="0"/>
              <w:right w:val="single" w:color="000000" w:sz="4" w:space="0"/>
            </w:tcBorders>
            <w:noWrap/>
            <w:vAlign w:val="center"/>
          </w:tcPr>
          <w:p w14:paraId="6E42605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市容环境</w:t>
            </w:r>
          </w:p>
        </w:tc>
      </w:tr>
      <w:tr w14:paraId="61DEE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37003C0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沿街秩序</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410220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露天烧烤</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6002B92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未经许可在露天公共场所内烧烤食物的行为</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E25AF1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道路及公共场所烧烤食物</w:t>
            </w:r>
          </w:p>
        </w:tc>
      </w:tr>
      <w:tr w14:paraId="4FFDD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5"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5FA9C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F89A1F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沿街晾挂</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00CC418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在道路及公共场所吊挂、晾晒物品。</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53BB45E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主次背：占用公共场地吊挂、晾晒物品。影响交通和居民生活的需重点采集。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其他区域：占用盲道、绿化、交通护栏、路牌、电线、电杆等公共设施吊挂、晾晒物品。</w:t>
            </w:r>
          </w:p>
        </w:tc>
      </w:tr>
      <w:tr w14:paraId="7C150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582EE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8FB12D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店面占道装修</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B07AFD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店面占道进行装修并未按要求围挡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4DA3845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占道进行装修且未按要求围挡。</w:t>
            </w:r>
          </w:p>
        </w:tc>
      </w:tr>
      <w:tr w14:paraId="1D116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02EC3E">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9B3986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建筑物外立面不洁或缺损</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CA9D1D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临街建筑立面破损、不洁、外墙面脱落，影响安全或市容市貌</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CC6401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临街建筑立面破损、不洁、外墙面脱落，影响安全或市容市貌的</w:t>
            </w:r>
          </w:p>
        </w:tc>
      </w:tr>
      <w:tr w14:paraId="3E39B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7"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ACEB5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382196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废弃车辆</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B26894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长期占用道路和其他公共场所（含临街物业管理区域）停放无人使用的机动车辆</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61433A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长期占用道路和其他公共场所停放无人使用的机动车辆（1、必备特征：车身灰尘多且轮胎瘪；2、其他特征：内有垃圾杂物或车窗破损或车身贴有大量三乱广告的车辆）</w:t>
            </w:r>
          </w:p>
        </w:tc>
      </w:tr>
      <w:tr w14:paraId="00838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1311" w:type="dxa"/>
            <w:tcBorders>
              <w:top w:val="single" w:color="000000" w:sz="4" w:space="0"/>
              <w:left w:val="single" w:color="000000" w:sz="4" w:space="0"/>
              <w:bottom w:val="single" w:color="000000" w:sz="4" w:space="0"/>
              <w:right w:val="single" w:color="000000" w:sz="4" w:space="0"/>
            </w:tcBorders>
            <w:noWrap w:val="0"/>
            <w:vAlign w:val="center"/>
          </w:tcPr>
          <w:p w14:paraId="4E6B324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乱堆物堆料</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8093AE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乱堆物堆料</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77B9F31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未经许可在公共场所堆放物料的现象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FA7D31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未经许可在公共场所堆放物料</w:t>
            </w:r>
          </w:p>
        </w:tc>
      </w:tr>
      <w:tr w14:paraId="750B5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6112793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其他市容类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894473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私搭乱建（违法建设）</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F47D17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未经审批私自开凿及搭建建筑物、构筑物或其他设施。</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3C86117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正在施工疑似违法建设，包括在建钢筋混凝土结构、砖混结构建筑、在建阳光房、钢架带顶简易能移动搭建以及破墙开门</w:t>
            </w:r>
          </w:p>
        </w:tc>
      </w:tr>
      <w:tr w14:paraId="05F81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9"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B6E1D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7FADB2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交通标线不清晰C</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318AC3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交通标志线自然磨损缺失超过路面宽度50%、施工造成的缺失、未按标准设置；废旧的标线未清除干净</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166A246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交通标志线自然磨损缺失超过路面宽度50%、施工造成的缺失、未按标准设置；废旧的标线未清除干净</w:t>
            </w:r>
          </w:p>
        </w:tc>
      </w:tr>
      <w:tr w14:paraId="67E55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8A3AD3">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23D662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犬类未牵绳</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06ABCDB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全市范围内（包括小区及公园）所有未牵绳的犬只。</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66990AF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全市范围内（包括小区及公园）所有未牵绳的犬只。</w:t>
            </w:r>
          </w:p>
        </w:tc>
      </w:tr>
      <w:tr w14:paraId="05E23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521794">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36571D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裸土地块A</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D9F58F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全市范围内100㎡以上未施工的裸土地块。</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2F1248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全市范围内100㎡以上未施工的裸土地块。</w:t>
            </w:r>
          </w:p>
        </w:tc>
      </w:tr>
      <w:tr w14:paraId="0A220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10036" w:type="dxa"/>
            <w:gridSpan w:val="4"/>
            <w:tcBorders>
              <w:top w:val="single" w:color="000000" w:sz="4" w:space="0"/>
              <w:left w:val="single" w:color="000000" w:sz="4" w:space="0"/>
              <w:bottom w:val="single" w:color="000000" w:sz="4" w:space="0"/>
              <w:right w:val="single" w:color="000000" w:sz="4" w:space="0"/>
            </w:tcBorders>
            <w:noWrap/>
            <w:vAlign w:val="center"/>
          </w:tcPr>
          <w:p w14:paraId="70BA45C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宣传广告</w:t>
            </w:r>
          </w:p>
        </w:tc>
      </w:tr>
      <w:tr w14:paraId="5FB15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02F4CAA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三乱保洁类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E4537B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三乱保洁不力（色差）</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2B8EE6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三乱保洁质量未按操作要求，不符合业务标准</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18982EE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三乱保洁未做到横平竖直，有明显色差，或因胶水未清除造成立面、设施表面明显污秽。</w:t>
            </w:r>
          </w:p>
        </w:tc>
      </w:tr>
      <w:tr w14:paraId="2021A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A3F20E">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7FC0D3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“三乱”小广告（严重）</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BFA711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三乱保洁质量未按操作要求，不符合业务标准</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6964E25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宋体</w:t>
            </w:r>
            <w:r>
              <w:rPr>
                <w:rFonts w:hint="default" w:ascii="宋体" w:hAnsi="宋体" w:eastAsia="宋体" w:cs="宋体"/>
                <w:i w:val="0"/>
                <w:iCs w:val="0"/>
                <w:color w:val="auto"/>
                <w:kern w:val="0"/>
                <w:sz w:val="24"/>
                <w:szCs w:val="24"/>
                <w:highlight w:val="none"/>
                <w:u w:val="none"/>
                <w:lang w:val="en-US" w:eastAsia="zh-CN" w:bidi="ar"/>
              </w:rPr>
              <w:t>卷帘门）出现3处（张）以上或大面积三乱，视觉上产生集聚效应的；3、张贴涂写居民楼道一楼（二楼楼板以下区域，含一楼通向二楼楼梯及相应墙面）3处（张）以上的。</w:t>
            </w:r>
          </w:p>
        </w:tc>
      </w:tr>
      <w:tr w14:paraId="09B75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AE0A4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CE8CF4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“三乱”小广告(零星）</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BAC7F0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三乱保洁质量未按操作要求，不符合业务标准</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44DD934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一级管理道路（主要道路）：1、单处（张）“三乱”发现即上报，0.5平方米以下； 2、同一建筑外立面出现1-3处（张），但较为分散，视觉上未产生聚集效应的； 3、卷帘门张贴涂写1-3处（张）的。</w:t>
            </w:r>
            <w:r>
              <w:rPr>
                <w:rFonts w:hint="eastAsia" w:ascii="宋体" w:hAnsi="宋体" w:eastAsia="宋体" w:cs="宋体"/>
                <w:i w:val="0"/>
                <w:iCs w:val="0"/>
                <w:color w:val="auto"/>
                <w:kern w:val="2"/>
                <w:sz w:val="24"/>
                <w:szCs w:val="24"/>
                <w:highlight w:val="none"/>
                <w:u w:val="none"/>
                <w:lang w:val="en-US" w:eastAsia="zh-CN" w:bidi="ar-SA"/>
              </w:rPr>
              <w:br w:type="textWrapping"/>
            </w:r>
            <w:r>
              <w:rPr>
                <w:rFonts w:hint="eastAsia" w:ascii="宋体" w:hAnsi="宋体" w:eastAsia="宋体" w:cs="宋体"/>
                <w:i w:val="0"/>
                <w:iCs w:val="0"/>
                <w:color w:val="auto"/>
                <w:kern w:val="2"/>
                <w:sz w:val="24"/>
                <w:szCs w:val="24"/>
                <w:highlight w:val="none"/>
                <w:u w:val="none"/>
                <w:lang w:val="en-US" w:eastAsia="zh-CN" w:bidi="ar-SA"/>
              </w:rPr>
              <w:t>二级管理道路（次要道路）：1、单处（张）“三乱”发现即上报，0.5平方米以下；2、同一建筑外立面出现1-3处（张），但较为分散，视觉上未产生聚集效应的； 3、卷帘门张贴涂写1-3处（张）的。</w:t>
            </w:r>
            <w:r>
              <w:rPr>
                <w:rFonts w:hint="eastAsia" w:ascii="宋体" w:hAnsi="宋体" w:eastAsia="宋体" w:cs="宋体"/>
                <w:i w:val="0"/>
                <w:iCs w:val="0"/>
                <w:color w:val="auto"/>
                <w:kern w:val="2"/>
                <w:sz w:val="24"/>
                <w:szCs w:val="24"/>
                <w:highlight w:val="none"/>
                <w:u w:val="none"/>
                <w:lang w:val="en-US" w:eastAsia="zh-CN" w:bidi="ar-SA"/>
              </w:rPr>
              <w:br w:type="textWrapping"/>
            </w:r>
            <w:r>
              <w:rPr>
                <w:rFonts w:hint="eastAsia" w:ascii="宋体" w:hAnsi="宋体" w:eastAsia="宋体" w:cs="宋体"/>
                <w:i w:val="0"/>
                <w:iCs w:val="0"/>
                <w:color w:val="auto"/>
                <w:kern w:val="2"/>
                <w:sz w:val="24"/>
                <w:szCs w:val="24"/>
                <w:highlight w:val="none"/>
                <w:u w:val="none"/>
                <w:lang w:val="en-US" w:eastAsia="zh-CN" w:bidi="ar-SA"/>
              </w:rPr>
              <w:t>三级管理道路（背街小巷）：1、单处（张）0.05平方米以上（约A4纸大小），至0.5平方米以下；2、同一建筑外立面出现3处以下（张），但较为分散，视觉上未产生聚集效应的； 3、卷帘门张贴涂写3处（张）以上。</w:t>
            </w:r>
            <w:r>
              <w:rPr>
                <w:rFonts w:hint="eastAsia" w:ascii="宋体" w:hAnsi="宋体" w:eastAsia="宋体" w:cs="宋体"/>
                <w:i w:val="0"/>
                <w:iCs w:val="0"/>
                <w:color w:val="auto"/>
                <w:kern w:val="2"/>
                <w:sz w:val="24"/>
                <w:szCs w:val="24"/>
                <w:highlight w:val="none"/>
                <w:u w:val="none"/>
                <w:lang w:val="en-US" w:eastAsia="zh-CN" w:bidi="ar-SA"/>
              </w:rPr>
              <w:br w:type="textWrapping"/>
            </w:r>
            <w:r>
              <w:rPr>
                <w:rFonts w:hint="eastAsia" w:ascii="宋体" w:hAnsi="宋体" w:eastAsia="宋体" w:cs="宋体"/>
                <w:i w:val="0"/>
                <w:iCs w:val="0"/>
                <w:color w:val="auto"/>
                <w:kern w:val="2"/>
                <w:sz w:val="24"/>
                <w:szCs w:val="24"/>
                <w:highlight w:val="none"/>
                <w:u w:val="none"/>
                <w:lang w:val="en-US" w:eastAsia="zh-CN" w:bidi="ar-SA"/>
              </w:rPr>
              <w:t>其他（住宅区、综合体等封闭区域道路）：1、同一建筑外立面（含卷帘门）出现3处（张）以下（含3处），但较为分散，视觉上未产生聚集效应的；2、张贴涂写居民楼道一楼（二楼楼板以下区域，含一楼通向二楼楼梯及相应墙面）3处（张）及以下的。</w:t>
            </w:r>
          </w:p>
        </w:tc>
      </w:tr>
      <w:tr w14:paraId="3C2A6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1B7864B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违规广告</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D52584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违规商业广告（大型）</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F80F6E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违规设置商业性大型立地广告(有地基）、全彩电子显示屏、楼顶及墙体广告、依附公共设施设置广告、桥梁广告等</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13DAE10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10平方米以上</w:t>
            </w:r>
          </w:p>
        </w:tc>
      </w:tr>
      <w:tr w14:paraId="70B02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E0DDB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556947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违规商业广告（中小型）</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E7493D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违规设置中小型立地商业广告(有地基）、全彩电子显示屏、楼顶及墙体广告、依附交通设施设置广告、建筑楼体布幅</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30430FF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10平方米以下</w:t>
            </w:r>
          </w:p>
        </w:tc>
      </w:tr>
      <w:tr w14:paraId="40362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0BCF5F">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BC4265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违规灯杆旗广告（严重）</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BBDABC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未经审批，擅自利用道路两侧路灯杆设置灯杆旗广告</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519EED3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50杆以上</w:t>
            </w:r>
          </w:p>
        </w:tc>
      </w:tr>
      <w:tr w14:paraId="4D763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3117EF">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FCAAB2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违规灯杆旗广告（一般）</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DFA094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未经审批，擅自利用道路两侧路灯杆设置灯杆旗广告</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29FEF91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50杆以下</w:t>
            </w:r>
          </w:p>
        </w:tc>
      </w:tr>
      <w:tr w14:paraId="1E9A5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9BF4C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ADC164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违规临时性广告设施（大中型）</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61F506E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未经审批，擅自设置大中型可移动式撑牌、桁架等临时广告设施</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52EDE6E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6平方米以上可移动式撑牌、桁架等临时广告设施</w:t>
            </w:r>
          </w:p>
        </w:tc>
      </w:tr>
      <w:tr w14:paraId="34138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11AE3B">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36370D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违规临时性广告设施（小型）</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98A145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未经审批，擅自设置小型可移动式撑牌、桁架等临时广告设施</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9B8A1A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6平方米以下可移动式撑牌、桁架等临时广告设施</w:t>
            </w:r>
          </w:p>
        </w:tc>
      </w:tr>
      <w:tr w14:paraId="3CC85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2DF76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9EAABE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户外广告设施设置位置不合理</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71E2A6E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未按审批许可要求设置户外广告设施妨碍生产、生活，损害城市市貌、建筑物形象及遮挡交通标志、标牌、信号灯等现象，影响市政公共设施使用等情况</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3FB2893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广告设施的设置不符合许可要求，存在遮挡门窗，堵塞消防通道；遮挡交通标志、标牌、信号灯；阻压盲道；侵占绿地；影响市政公共设施使用等问题。</w:t>
            </w:r>
          </w:p>
        </w:tc>
      </w:tr>
      <w:tr w14:paraId="7CA20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782E6C0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违规牌匾类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45D718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违规牌匾标识（25米以上楼顶）A</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（新增）</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45E318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25米以上（八层楼）的楼顶牌匾标识</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38F293C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25米以上（八层楼）的楼顶牌匾标识</w:t>
            </w:r>
          </w:p>
        </w:tc>
      </w:tr>
      <w:tr w14:paraId="48B6B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51E23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712ABE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违规牌匾标识（遮挡门窗、救援通道）A</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143419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遮挡封闭门窗、影响救援通道的店招标牌</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1A5AFB1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遮挡封闭门窗、影响救援通道的店招标牌</w:t>
            </w:r>
          </w:p>
        </w:tc>
      </w:tr>
      <w:tr w14:paraId="671CD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14337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3863ED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违规牌匾标识（店招标牌）A</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042C83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违规设置或未按审批要求设置以固定式灯箱、霓虹灯、展示牌等形式显示单位名称、字号和标志的设施（店招标牌）、非交通性指示牌等、一店多招</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9B07AE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非商业楼体建筑外立面设置店招标牌；多层写字楼楼体设置店招标牌；非规划许可区域的竖式店招标牌；立地或附着于建、构筑物外立面的企事业单位标识指引；玻璃幕墙上店招标牌面积超过玻璃幕墙50%的；同一店面立面设置2块以上招牌或标牌</w:t>
            </w:r>
          </w:p>
        </w:tc>
      </w:tr>
      <w:tr w14:paraId="626D4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20F417">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264617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综合体牌匾标识</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9AB11B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综合体楼顶有两个及两个以上店招名称的，综合体外立面叠加式店招（同一楼层两处及以上不同店招叠加）。包含综合体建筑物朝着内部道路一侧的楼顶。</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46DF0EB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综合体楼顶有两个及两个以上店招名称的，综合体外立面叠加式店招（同一楼层两处及以上不同店招叠加）。包含综合体建筑物朝着内部道路一侧的楼顶。</w:t>
            </w:r>
          </w:p>
        </w:tc>
      </w:tr>
      <w:tr w14:paraId="44EBF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33E4159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宣传标语类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A9F233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违规标语宣传品（大中型）A</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71FCCD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道路沿街建筑立面擅自悬挂、书写、张贴设置自身经营性服务内容的广告文字、图案、标语标贴（包含建筑楼体大型布幅），超10平方米以上的</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6EFB320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道路沿街建筑立面擅自悬挂、书写、张贴设置经营性服务内容的广告文字、图案、标语标贴，超10平方米以上的；</w:t>
            </w:r>
          </w:p>
        </w:tc>
      </w:tr>
      <w:tr w14:paraId="174D6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98C2F6">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BDE073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违规标语宣传品（小型）C</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35EAC39">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道路沿街建筑立面擅自悬挂、书写、张贴设置自身经营性服务内容的广告文字、图案、标语标贴，10平方米以下的</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15CBF75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道路沿街建筑立面擅自悬挂、书写、张贴设置经营性服务内容的广告文字、图案、标语标贴，10平方米以下的；橱窗玻璃张贴超过50%</w:t>
            </w:r>
          </w:p>
        </w:tc>
      </w:tr>
      <w:tr w14:paraId="6FBD3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CA74A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CBB32C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违规标语宣传品（临时性广告）C</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A3E16E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擅自设置的可移动灯箱，条幅、横幅、旗幡（利用路灯杆设置灯杆旗广告除外）、气模、拱门、气球直幅（空飘）等临时性广告</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39AE453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擅自设置的可移动灯箱，条幅、横幅、旗幡（利用路灯杆设置灯杆旗广告除外）、气模、拱门、气球直幅（空飘）等临时性广告</w:t>
            </w:r>
          </w:p>
        </w:tc>
      </w:tr>
      <w:tr w14:paraId="01126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0456302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广告缺损类（部件）</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41C42B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户外广告（破损缺亮缺字）A</w:t>
            </w:r>
          </w:p>
        </w:tc>
        <w:tc>
          <w:tcPr>
            <w:tcW w:w="3702" w:type="dxa"/>
            <w:tcBorders>
              <w:top w:val="single" w:color="000000" w:sz="4" w:space="0"/>
              <w:left w:val="single" w:color="000000" w:sz="4" w:space="0"/>
              <w:bottom w:val="single" w:color="000000" w:sz="4" w:space="0"/>
              <w:right w:val="single" w:color="000000" w:sz="4" w:space="0"/>
            </w:tcBorders>
            <w:noWrap/>
            <w:vAlign w:val="center"/>
          </w:tcPr>
          <w:p w14:paraId="47C0ABF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未按要求操作，不符合业务标准</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D27B4B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设置在户外的落地广告牌、展示牌、墙体广告、楼体广告、非交通性指示牌等广告设施</w:t>
            </w:r>
          </w:p>
        </w:tc>
      </w:tr>
      <w:tr w14:paraId="2F257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6731AC">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54C8E0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牌匾标识 （店招标牌）（破损缺亮缺字）B</w:t>
            </w:r>
          </w:p>
        </w:tc>
        <w:tc>
          <w:tcPr>
            <w:tcW w:w="3702" w:type="dxa"/>
            <w:tcBorders>
              <w:top w:val="single" w:color="000000" w:sz="4" w:space="0"/>
              <w:left w:val="single" w:color="000000" w:sz="4" w:space="0"/>
              <w:bottom w:val="single" w:color="000000" w:sz="4" w:space="0"/>
              <w:right w:val="single" w:color="000000" w:sz="4" w:space="0"/>
            </w:tcBorders>
            <w:noWrap/>
            <w:vAlign w:val="center"/>
          </w:tcPr>
          <w:p w14:paraId="4975915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未按要求操作，不符合业务标准</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B0423B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以灯箱、霓虹灯、展示牌等为载体显示单位名称、字号和标志的设施</w:t>
            </w:r>
          </w:p>
        </w:tc>
      </w:tr>
      <w:tr w14:paraId="15A94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036" w:type="dxa"/>
            <w:gridSpan w:val="4"/>
            <w:tcBorders>
              <w:top w:val="single" w:color="000000" w:sz="4" w:space="0"/>
              <w:left w:val="single" w:color="000000" w:sz="4" w:space="0"/>
              <w:bottom w:val="single" w:color="000000" w:sz="4" w:space="0"/>
              <w:right w:val="single" w:color="000000" w:sz="4" w:space="0"/>
            </w:tcBorders>
            <w:noWrap/>
            <w:vAlign w:val="center"/>
          </w:tcPr>
          <w:p w14:paraId="6195D57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施工工地</w:t>
            </w:r>
          </w:p>
        </w:tc>
      </w:tr>
      <w:tr w14:paraId="1ED81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6A0E368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施工物料</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BF6235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施工占道A</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AC2ACB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施工过程中未经审批擅自占用道路的现象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517BF69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擅自占道施工存在交通安全隐患；无施工概况牌等</w:t>
            </w:r>
          </w:p>
        </w:tc>
      </w:tr>
      <w:tr w14:paraId="18E27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E7E502">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7CD909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工地物料乱堆放B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6386E0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施工工地物料堆放杂乱无序，环境脏乱差的现象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B08679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施工工地物料占道堆放（含人行道、车行道、非机动车道），影响市容面貌、交通秩序和安全，且无围挡的；路面或沿路绿化施工物料堆放高度超过1米且无围档的</w:t>
            </w:r>
          </w:p>
        </w:tc>
      </w:tr>
      <w:tr w14:paraId="30B82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tcBorders>
              <w:top w:val="single" w:color="000000" w:sz="4" w:space="0"/>
              <w:left w:val="single" w:color="000000" w:sz="4" w:space="0"/>
              <w:bottom w:val="single" w:color="000000" w:sz="4" w:space="0"/>
              <w:right w:val="single" w:color="000000" w:sz="4" w:space="0"/>
            </w:tcBorders>
            <w:noWrap w:val="0"/>
            <w:vAlign w:val="center"/>
          </w:tcPr>
          <w:p w14:paraId="76C48FB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施工工地围挡</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46C817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施工工地围档问题B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80D9CA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施工工地未按规定设置围挡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2FA94A3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围挡破损、不规范、不统一影响市容形象的；人行道、车行道、非机动车道路面开挖未设围挡，影响交通秩序和安全的</w:t>
            </w:r>
          </w:p>
        </w:tc>
      </w:tr>
      <w:tr w14:paraId="1C68F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7EF4B03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工地出入口问题</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89EBED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施工工地道路未硬化A</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0197A63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施工现场道路路面未按规定及时做硬化处理的现象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DBD59F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施工现场道路路面未硬化</w:t>
            </w:r>
          </w:p>
        </w:tc>
      </w:tr>
      <w:tr w14:paraId="11517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96A64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5FD662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施工工地出入口道路破损A</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659D875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施工工地出入口道路破损，影响通行的现象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44D00B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施工工地出入口道路破损深达3厘米以上，影响通行</w:t>
            </w:r>
          </w:p>
        </w:tc>
      </w:tr>
      <w:tr w14:paraId="2A292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tcBorders>
              <w:top w:val="single" w:color="000000" w:sz="4" w:space="0"/>
              <w:left w:val="single" w:color="000000" w:sz="4" w:space="0"/>
              <w:bottom w:val="single" w:color="000000" w:sz="4" w:space="0"/>
              <w:right w:val="single" w:color="000000" w:sz="4" w:space="0"/>
            </w:tcBorders>
            <w:noWrap w:val="0"/>
            <w:vAlign w:val="center"/>
          </w:tcPr>
          <w:p w14:paraId="0DA12D7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施工车辆问题</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C52525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渣土运输车辆未密闭运输C</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D7FABC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施工渣土运输车辆未按规定采取密闭运输措施</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B63F51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渣土运输车辆未加装密闭运输装置，以及盖板未密闭或渣土超出盖板上缘边线的。</w:t>
            </w:r>
          </w:p>
        </w:tc>
      </w:tr>
      <w:tr w14:paraId="6D70E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036" w:type="dxa"/>
            <w:gridSpan w:val="4"/>
            <w:tcBorders>
              <w:top w:val="single" w:color="000000" w:sz="4" w:space="0"/>
              <w:left w:val="single" w:color="000000" w:sz="4" w:space="0"/>
              <w:bottom w:val="single" w:color="000000" w:sz="4" w:space="0"/>
              <w:right w:val="single" w:color="000000" w:sz="4" w:space="0"/>
            </w:tcBorders>
            <w:noWrap/>
            <w:vAlign w:val="center"/>
          </w:tcPr>
          <w:p w14:paraId="3CB75510">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街面秩序</w:t>
            </w:r>
          </w:p>
        </w:tc>
      </w:tr>
      <w:tr w14:paraId="3F186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0B6BD28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无证游商类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9E398C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无照经营游商（马路市场）B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A11F53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无营业执照,未经许可在城市道路、公共场所从事流动性经营行为</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D1729C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20米范围内无证摊（点）有3个及以上</w:t>
            </w:r>
          </w:p>
        </w:tc>
      </w:tr>
      <w:tr w14:paraId="683EF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EF3EF1">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DE7E686">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夜间无照经营游商（马路市场）B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61B88AD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在夜间（19点-次日5点）无营业执照,未经许可在城市道路、公共场所从事流动性经营行为</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4C699A6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20米范围内无证摊（点）有3个及以上</w:t>
            </w:r>
          </w:p>
        </w:tc>
      </w:tr>
      <w:tr w14:paraId="0499E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AE6AFF">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C244E9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无照经营游商（零星）B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7C2729B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无营业执照,未经许可在城市道路、公共场所从事流动性经营行为</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3F73B927">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无证摊（点）1个或2个</w:t>
            </w:r>
          </w:p>
        </w:tc>
      </w:tr>
      <w:tr w14:paraId="7271A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3CF421">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CAFD7E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夜间无照经营游商（零星）B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076F86B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在夜间（19点-次日5点）（19:00）无营业执照,未经许可在城市道路、公共场所从事流动性经营行为</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A84AC1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无证摊（点）1个或2个</w:t>
            </w:r>
          </w:p>
        </w:tc>
      </w:tr>
      <w:tr w14:paraId="158F8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EC358E">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47144F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机动车游商B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314BEA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无营业执照,未经许可占用城市道路、公共场所利用机动车从事流动性经营行为</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B04824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流动摊（点）1个以上</w:t>
            </w:r>
          </w:p>
        </w:tc>
      </w:tr>
      <w:tr w14:paraId="334F8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9B929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36DE1C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夜间机动车游商B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38735D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在夜间（19点-次日5点）无营业执照,未经许可占用城市道路、公共场所利用机动车从事流动性经营行为</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6AADA28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流动摊（点）1个以上</w:t>
            </w:r>
          </w:p>
        </w:tc>
      </w:tr>
      <w:tr w14:paraId="6F08B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540D2E9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店外经营类</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ED54C5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店外占道经营（含店外堆放）B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8B10BA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沿街店面超出门、窗摆放物品，或违法占用道路、桥梁、广场等公共场所的行为</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E1EB55D">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沿街店面超出门、窗摆放物品，或违法占用道路、桥梁、广场等公共场所的行为</w:t>
            </w:r>
          </w:p>
        </w:tc>
      </w:tr>
      <w:tr w14:paraId="7A6D8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10B619">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8337E1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夜间店外占道经营（含店外堆放）B</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6269389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（19点-次日5点）沿街店面超出门、窗摆放物品，或违法占用道路、桥梁、广场等公共场所的行为</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5B2266D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（19点-次日5点）沿街店面超出门、窗摆放物品，或违法占用道路、桥梁、广场等公共场所的行为</w:t>
            </w:r>
          </w:p>
        </w:tc>
      </w:tr>
      <w:tr w14:paraId="43A5A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tcBorders>
              <w:top w:val="single" w:color="000000" w:sz="4" w:space="0"/>
              <w:left w:val="single" w:color="000000" w:sz="4" w:space="0"/>
              <w:bottom w:val="single" w:color="000000" w:sz="4" w:space="0"/>
              <w:right w:val="single" w:color="000000" w:sz="4" w:space="0"/>
            </w:tcBorders>
            <w:noWrap w:val="0"/>
            <w:vAlign w:val="center"/>
          </w:tcPr>
          <w:p w14:paraId="2066B41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早点车问题</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DC9B58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早点车管理问题C</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1A8E2B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早点车超出规定时间（经营时间上午5:30-9:00）、规定区域经营；环境卫生脏乱污染周边环境等现象</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6A448CA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早点车超出规定时间、规定区域经营；环境卫生脏乱污染周边环境等现象</w:t>
            </w:r>
          </w:p>
        </w:tc>
      </w:tr>
      <w:tr w14:paraId="7F53A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09D103C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机动车乱停放</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0209A9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机动车乱停放（车行道）D</w:t>
            </w:r>
          </w:p>
        </w:tc>
        <w:tc>
          <w:tcPr>
            <w:tcW w:w="3702" w:type="dxa"/>
            <w:vMerge w:val="restart"/>
            <w:tcBorders>
              <w:top w:val="single" w:color="000000" w:sz="4" w:space="0"/>
              <w:left w:val="single" w:color="000000" w:sz="4" w:space="0"/>
              <w:bottom w:val="single" w:color="000000" w:sz="4" w:space="0"/>
              <w:right w:val="single" w:color="000000" w:sz="4" w:space="0"/>
            </w:tcBorders>
            <w:noWrap w:val="0"/>
            <w:vAlign w:val="center"/>
          </w:tcPr>
          <w:p w14:paraId="20FD30A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在未经许可、未合法设置停车泊位的地点停放机动车辆</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2D1D8ED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机动车占用车行道违章停放</w:t>
            </w:r>
          </w:p>
        </w:tc>
      </w:tr>
      <w:tr w14:paraId="137CF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EC463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B3AE8D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机动车乱停放（人行道及相连公共区域）D</w:t>
            </w:r>
          </w:p>
        </w:tc>
        <w:tc>
          <w:tcPr>
            <w:tcW w:w="370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F4C30A">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7DB932A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在不允许临时停放的人行道上停放机动车辆，影响行人通行或压占盲道的</w:t>
            </w:r>
          </w:p>
        </w:tc>
      </w:tr>
      <w:tr w14:paraId="0A2FD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8E24DA">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67F493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机动车乱停放（道板以上物管区域）D</w:t>
            </w:r>
          </w:p>
        </w:tc>
        <w:tc>
          <w:tcPr>
            <w:tcW w:w="370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8A62BC">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4A679F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未按停车区域规定要求停放、压占盲道、影响车辆行人正常通行</w:t>
            </w:r>
          </w:p>
        </w:tc>
      </w:tr>
      <w:tr w14:paraId="1824C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6A8F745A">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非机动车乱停放</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992110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共享单车 乱停放D</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1723D08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共享单车未规范有序停放</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F7F3EE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共享单车（含电单车）投放及停放不符合管理要求：1、在已设置停车区域之外停放，2、车辆倾倒现象，3、占用城市绿道，4、占用盲道和无障碍设施,5、阻塞人行通道，6、占用消防通道，7、占用公交站台候车区域，8、占用地铁出入口，9、占用非机动车道</w:t>
            </w:r>
          </w:p>
        </w:tc>
      </w:tr>
      <w:tr w14:paraId="149F2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712E78">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2AA47D0">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非机动车乱停放（占用车道）D</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3607E30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市公安局</w:t>
            </w:r>
          </w:p>
        </w:tc>
        <w:tc>
          <w:tcPr>
            <w:tcW w:w="3573" w:type="dxa"/>
            <w:vMerge w:val="restart"/>
            <w:tcBorders>
              <w:top w:val="single" w:color="000000" w:sz="4" w:space="0"/>
              <w:left w:val="single" w:color="000000" w:sz="4" w:space="0"/>
              <w:bottom w:val="single" w:color="000000" w:sz="4" w:space="0"/>
              <w:right w:val="single" w:color="000000" w:sz="4" w:space="0"/>
            </w:tcBorders>
            <w:noWrap w:val="0"/>
            <w:vAlign w:val="center"/>
          </w:tcPr>
          <w:p w14:paraId="63D121E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非机动车停放不符合管理要求：1、在未明确为停车区域的机动车道、非机动车道停放，2、占用城市绿道，3、占用盲道和无障碍设施，4、占用消防通道</w:t>
            </w:r>
          </w:p>
        </w:tc>
      </w:tr>
      <w:tr w14:paraId="4D056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CAFA93">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1326FD2">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非机动车乱停放（非占用车道）D</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4CB280A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市城管局、各区政府</w:t>
            </w:r>
          </w:p>
        </w:tc>
        <w:tc>
          <w:tcPr>
            <w:tcW w:w="357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73010E">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r>
      <w:tr w14:paraId="0A5DA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5EF4B8">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3B6864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非机动车 停车区域设置不合理D</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5487C47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各区政府</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6595B44B">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非机动车停车区域侵占盲道和无障碍设施、停车区域宽度小于1米、影响车辆行人正常通行。</w:t>
            </w:r>
          </w:p>
        </w:tc>
      </w:tr>
      <w:tr w14:paraId="15757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restart"/>
            <w:tcBorders>
              <w:top w:val="single" w:color="000000" w:sz="4" w:space="0"/>
              <w:left w:val="single" w:color="000000" w:sz="4" w:space="0"/>
              <w:bottom w:val="single" w:color="000000" w:sz="4" w:space="0"/>
              <w:right w:val="single" w:color="000000" w:sz="4" w:space="0"/>
            </w:tcBorders>
            <w:noWrap w:val="0"/>
            <w:vAlign w:val="center"/>
          </w:tcPr>
          <w:p w14:paraId="78EE4B8C">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其他乱停放问题</w:t>
            </w:r>
          </w:p>
        </w:tc>
        <w:tc>
          <w:tcPr>
            <w:tcW w:w="1450" w:type="dxa"/>
            <w:vMerge w:val="restart"/>
            <w:tcBorders>
              <w:top w:val="single" w:color="000000" w:sz="4" w:space="0"/>
              <w:left w:val="single" w:color="000000" w:sz="4" w:space="0"/>
              <w:bottom w:val="single" w:color="000000" w:sz="4" w:space="0"/>
              <w:right w:val="single" w:color="000000" w:sz="4" w:space="0"/>
            </w:tcBorders>
            <w:noWrap w:val="0"/>
            <w:vAlign w:val="center"/>
          </w:tcPr>
          <w:p w14:paraId="0E297863">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叉车乱停放C</w:t>
            </w:r>
          </w:p>
        </w:tc>
        <w:tc>
          <w:tcPr>
            <w:tcW w:w="3702" w:type="dxa"/>
            <w:vMerge w:val="restart"/>
            <w:tcBorders>
              <w:top w:val="single" w:color="000000" w:sz="4" w:space="0"/>
              <w:left w:val="single" w:color="000000" w:sz="4" w:space="0"/>
              <w:bottom w:val="single" w:color="000000" w:sz="4" w:space="0"/>
              <w:right w:val="single" w:color="000000" w:sz="4" w:space="0"/>
            </w:tcBorders>
            <w:noWrap w:val="0"/>
            <w:vAlign w:val="center"/>
          </w:tcPr>
          <w:p w14:paraId="32944C2E">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在未经许可、未合法设置停车泊位的地点停放叉车</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19C78004">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叉车占用车行道违章停放（严重影响通行）</w:t>
            </w:r>
          </w:p>
        </w:tc>
      </w:tr>
      <w:tr w14:paraId="46315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785FD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BADA1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70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A9AB3D">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40F1161">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在不允许临时停放的人行道上停放叉车，影响行人通行或压占盲道的</w:t>
            </w:r>
          </w:p>
        </w:tc>
      </w:tr>
      <w:tr w14:paraId="2995C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3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2236A5">
            <w:pPr>
              <w:keepNext w:val="0"/>
              <w:keepLines w:val="0"/>
              <w:pageBreakBefore w:val="0"/>
              <w:kinsoku/>
              <w:wordWrap/>
              <w:overflowPunct/>
              <w:topLinePunct w:val="0"/>
              <w:autoSpaceDE/>
              <w:autoSpaceDN/>
              <w:bidi w:val="0"/>
              <w:adjustRightInd w:val="0"/>
              <w:snapToGrid w:val="0"/>
              <w:jc w:val="both"/>
              <w:rPr>
                <w:rFonts w:hint="eastAsia" w:ascii="宋体" w:hAnsi="宋体" w:eastAsia="宋体" w:cs="宋体"/>
                <w:i w:val="0"/>
                <w:iCs w:val="0"/>
                <w:color w:val="auto"/>
                <w:kern w:val="2"/>
                <w:sz w:val="24"/>
                <w:szCs w:val="24"/>
                <w:highlight w:val="none"/>
                <w:u w:val="none"/>
                <w:lang w:val="en-US" w:eastAsia="zh-CN" w:bidi="ar-SA"/>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86F3E98">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不规范农用车C</w:t>
            </w:r>
          </w:p>
        </w:tc>
        <w:tc>
          <w:tcPr>
            <w:tcW w:w="3702" w:type="dxa"/>
            <w:tcBorders>
              <w:top w:val="single" w:color="000000" w:sz="4" w:space="0"/>
              <w:left w:val="single" w:color="000000" w:sz="4" w:space="0"/>
              <w:bottom w:val="single" w:color="000000" w:sz="4" w:space="0"/>
              <w:right w:val="single" w:color="000000" w:sz="4" w:space="0"/>
            </w:tcBorders>
            <w:noWrap w:val="0"/>
            <w:vAlign w:val="center"/>
          </w:tcPr>
          <w:p w14:paraId="260F7F15">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停放于各区域的不规范农用车（有牌无牌都需采集）。</w:t>
            </w:r>
          </w:p>
        </w:tc>
        <w:tc>
          <w:tcPr>
            <w:tcW w:w="3573" w:type="dxa"/>
            <w:tcBorders>
              <w:top w:val="single" w:color="000000" w:sz="4" w:space="0"/>
              <w:left w:val="single" w:color="000000" w:sz="4" w:space="0"/>
              <w:bottom w:val="single" w:color="000000" w:sz="4" w:space="0"/>
              <w:right w:val="single" w:color="000000" w:sz="4" w:space="0"/>
            </w:tcBorders>
            <w:noWrap w:val="0"/>
            <w:vAlign w:val="center"/>
          </w:tcPr>
          <w:p w14:paraId="0DF18C4F">
            <w:pPr>
              <w:keepNext w:val="0"/>
              <w:keepLines w:val="0"/>
              <w:pageBreakBefore w:val="0"/>
              <w:widowControl/>
              <w:suppressLineNumbers w:val="0"/>
              <w:kinsoku/>
              <w:wordWrap/>
              <w:overflowPunct/>
              <w:topLinePunct w:val="0"/>
              <w:autoSpaceDE/>
              <w:autoSpaceDN/>
              <w:bidi w:val="0"/>
              <w:adjustRightInd w:val="0"/>
              <w:snapToGrid w:val="0"/>
              <w:jc w:val="both"/>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停放于各区域的不规范农用车（有牌无牌都需采集）。</w:t>
            </w:r>
          </w:p>
        </w:tc>
      </w:tr>
    </w:tbl>
    <w:p w14:paraId="166D49CE">
      <w:pPr>
        <w:widowControl w:val="0"/>
        <w:numPr>
          <w:ilvl w:val="0"/>
          <w:numId w:val="0"/>
        </w:numPr>
        <w:spacing w:line="360" w:lineRule="auto"/>
        <w:jc w:val="both"/>
        <w:rPr>
          <w:rFonts w:hint="default" w:ascii="宋体" w:hAnsi="Courier New" w:eastAsia="宋体" w:cs="Times New Roman"/>
          <w:b/>
          <w:color w:val="auto"/>
          <w:kern w:val="2"/>
          <w:sz w:val="24"/>
          <w:szCs w:val="24"/>
          <w:highlight w:val="none"/>
          <w:lang w:val="en-US" w:eastAsia="zh-CN" w:bidi="ar-SA"/>
        </w:rPr>
      </w:pPr>
      <w:r>
        <w:rPr>
          <w:rFonts w:hint="eastAsia" w:ascii="宋体" w:hAnsi="Courier New" w:eastAsia="宋体" w:cs="Times New Roman"/>
          <w:b/>
          <w:color w:val="auto"/>
          <w:kern w:val="2"/>
          <w:sz w:val="24"/>
          <w:szCs w:val="24"/>
          <w:highlight w:val="none"/>
          <w:lang w:val="en-US" w:eastAsia="zh-CN" w:bidi="ar-SA"/>
        </w:rPr>
        <w:t>四、考核：详见附件</w:t>
      </w:r>
    </w:p>
    <w:p w14:paraId="1577620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Courier New" w:eastAsia="宋体"/>
          <w:color w:val="auto"/>
          <w:kern w:val="2"/>
          <w:sz w:val="24"/>
          <w:szCs w:val="24"/>
          <w:highlight w:val="none"/>
          <w:lang w:val="en-US" w:eastAsia="zh-CN" w:bidi="ar-SA"/>
        </w:rPr>
      </w:pPr>
      <w:r>
        <w:rPr>
          <w:rFonts w:hint="eastAsia" w:ascii="宋体" w:hAnsi="Courier New" w:eastAsia="宋体"/>
          <w:b/>
          <w:bCs/>
          <w:color w:val="auto"/>
          <w:kern w:val="2"/>
          <w:sz w:val="24"/>
          <w:szCs w:val="24"/>
          <w:highlight w:val="none"/>
          <w:lang w:val="en-US" w:eastAsia="zh-CN" w:bidi="ar-SA"/>
        </w:rPr>
        <w:t>五、其他要求</w:t>
      </w:r>
    </w:p>
    <w:p w14:paraId="50438B8F">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default" w:ascii="宋体" w:hAnsi="Courier New" w:eastAsia="宋体"/>
          <w:color w:val="auto"/>
          <w:kern w:val="2"/>
          <w:sz w:val="24"/>
          <w:szCs w:val="24"/>
          <w:highlight w:val="none"/>
          <w:lang w:val="en-US" w:eastAsia="zh-CN" w:bidi="ar-SA"/>
        </w:rPr>
      </w:pPr>
      <w:r>
        <w:rPr>
          <w:rFonts w:hint="eastAsia" w:ascii="宋体" w:hAnsi="Courier New" w:eastAsia="宋体"/>
          <w:color w:val="auto"/>
          <w:kern w:val="2"/>
          <w:sz w:val="24"/>
          <w:szCs w:val="24"/>
          <w:highlight w:val="none"/>
          <w:lang w:val="en-US" w:eastAsia="zh-CN" w:bidi="ar-SA"/>
        </w:rPr>
        <w:t>1、成交供应商应制定相关考核管理办法，根据员工日常工作表现进行奖惩，薪资收入按日常工作表现进行区分。</w:t>
      </w:r>
    </w:p>
    <w:p w14:paraId="0C6355DF">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default" w:ascii="宋体" w:hAnsi="Courier New" w:eastAsia="宋体"/>
          <w:color w:val="auto"/>
          <w:kern w:val="2"/>
          <w:sz w:val="24"/>
          <w:szCs w:val="24"/>
          <w:highlight w:val="none"/>
          <w:lang w:val="en-US" w:eastAsia="zh-CN" w:bidi="ar-SA"/>
        </w:rPr>
      </w:pPr>
      <w:r>
        <w:rPr>
          <w:rFonts w:hint="eastAsia" w:ascii="宋体" w:hAnsi="Courier New" w:eastAsia="宋体"/>
          <w:color w:val="auto"/>
          <w:kern w:val="2"/>
          <w:sz w:val="24"/>
          <w:szCs w:val="24"/>
          <w:highlight w:val="none"/>
          <w:lang w:val="en-US" w:eastAsia="zh-CN" w:bidi="ar-SA"/>
        </w:rPr>
        <w:t>2、定期组织采集员开展业务、安全生产等培训，并形成日常台账。</w:t>
      </w:r>
    </w:p>
    <w:p w14:paraId="65F53203">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Courier New" w:eastAsia="宋体"/>
          <w:color w:val="auto"/>
          <w:kern w:val="2"/>
          <w:sz w:val="24"/>
          <w:szCs w:val="24"/>
          <w:highlight w:val="none"/>
          <w:lang w:val="en-US" w:eastAsia="zh-CN" w:bidi="ar-SA"/>
        </w:rPr>
      </w:pPr>
      <w:r>
        <w:rPr>
          <w:rFonts w:hint="eastAsia" w:ascii="宋体" w:hAnsi="Courier New" w:eastAsia="宋体"/>
          <w:color w:val="auto"/>
          <w:kern w:val="2"/>
          <w:sz w:val="24"/>
          <w:szCs w:val="24"/>
          <w:highlight w:val="none"/>
          <w:lang w:val="en-US" w:eastAsia="zh-CN" w:bidi="ar-SA"/>
        </w:rPr>
        <w:t>3、成交供应商应合理排班调度，保证每日分早晚两班，全天16个小时各岗位人员确保在岗，管理台账应详细登记每月人员打卡情况、巡查线路情况。</w:t>
      </w:r>
    </w:p>
    <w:p w14:paraId="79425A12">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Courier New" w:eastAsia="宋体"/>
          <w:color w:val="auto"/>
          <w:kern w:val="2"/>
          <w:sz w:val="24"/>
          <w:szCs w:val="24"/>
          <w:highlight w:val="none"/>
          <w:lang w:val="en-US" w:eastAsia="zh-CN" w:bidi="ar-SA"/>
        </w:rPr>
      </w:pPr>
      <w:r>
        <w:rPr>
          <w:rFonts w:hint="eastAsia" w:ascii="宋体" w:hAnsi="Courier New" w:eastAsia="宋体"/>
          <w:color w:val="auto"/>
          <w:kern w:val="2"/>
          <w:sz w:val="24"/>
          <w:szCs w:val="24"/>
          <w:highlight w:val="none"/>
          <w:lang w:val="en-US" w:eastAsia="zh-CN" w:bidi="ar-SA"/>
        </w:rPr>
        <w:t>4、供应商每月应将当月员工日常考勤记录、培训记录、GPS定位抽查记录形成台账上报。</w:t>
      </w:r>
    </w:p>
    <w:p w14:paraId="0D200C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Courier New" w:eastAsia="宋体"/>
          <w:color w:val="auto"/>
          <w:kern w:val="2"/>
          <w:sz w:val="24"/>
          <w:szCs w:val="24"/>
          <w:highlight w:val="none"/>
          <w:lang w:val="en-US" w:eastAsia="zh-CN" w:bidi="ar-SA"/>
        </w:rPr>
      </w:pPr>
    </w:p>
    <w:p w14:paraId="77E498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Courier New" w:eastAsia="宋体"/>
          <w:color w:val="auto"/>
          <w:kern w:val="2"/>
          <w:sz w:val="24"/>
          <w:szCs w:val="24"/>
          <w:highlight w:val="none"/>
          <w:lang w:val="en-US" w:eastAsia="zh-CN" w:bidi="ar-SA"/>
        </w:rPr>
      </w:pPr>
    </w:p>
    <w:p w14:paraId="58ADD0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Courier New" w:eastAsia="宋体"/>
          <w:color w:val="auto"/>
          <w:kern w:val="2"/>
          <w:sz w:val="24"/>
          <w:szCs w:val="24"/>
          <w:highlight w:val="none"/>
          <w:lang w:val="en-US" w:eastAsia="zh-CN" w:bidi="ar-SA"/>
        </w:rPr>
      </w:pPr>
    </w:p>
    <w:p w14:paraId="470123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Courier New" w:eastAsia="宋体"/>
          <w:b/>
          <w:bCs/>
          <w:color w:val="auto"/>
          <w:kern w:val="2"/>
          <w:sz w:val="24"/>
          <w:szCs w:val="24"/>
          <w:highlight w:val="none"/>
          <w:lang w:val="en-US" w:eastAsia="zh-CN" w:bidi="ar-SA"/>
        </w:rPr>
      </w:pPr>
      <w:r>
        <w:rPr>
          <w:rFonts w:hint="eastAsia" w:ascii="宋体" w:hAnsi="Courier New" w:eastAsia="宋体"/>
          <w:b/>
          <w:bCs/>
          <w:color w:val="auto"/>
          <w:kern w:val="2"/>
          <w:sz w:val="24"/>
          <w:szCs w:val="24"/>
          <w:highlight w:val="none"/>
          <w:lang w:val="en-US" w:eastAsia="zh-CN" w:bidi="ar-SA"/>
        </w:rPr>
        <w:t>附件：</w:t>
      </w:r>
    </w:p>
    <w:p w14:paraId="11D675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Courier New" w:eastAsia="宋体"/>
          <w:b/>
          <w:bCs/>
          <w:color w:val="auto"/>
          <w:kern w:val="2"/>
          <w:sz w:val="24"/>
          <w:szCs w:val="24"/>
          <w:highlight w:val="none"/>
          <w:lang w:val="en-US" w:eastAsia="zh-CN" w:bidi="ar-SA"/>
        </w:rPr>
      </w:pPr>
      <w:r>
        <w:rPr>
          <w:rFonts w:hint="default" w:ascii="宋体" w:hAnsi="Courier New" w:eastAsia="宋体"/>
          <w:b/>
          <w:bCs/>
          <w:color w:val="auto"/>
          <w:kern w:val="2"/>
          <w:sz w:val="24"/>
          <w:szCs w:val="24"/>
          <w:highlight w:val="none"/>
          <w:lang w:val="en-US" w:eastAsia="zh-CN" w:bidi="ar-SA"/>
        </w:rPr>
        <w:t>梁溪区城市运维信息采集队伍管理考核办法</w:t>
      </w:r>
    </w:p>
    <w:p w14:paraId="11742A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为进一步规范梁溪区信息采集队伍建设，确保采集工作有序开展，区城管局根据客观公正、科学规范、注重实绩，阶段性与连续性相结合的原则，制定本考核办法。</w:t>
      </w:r>
    </w:p>
    <w:p w14:paraId="0CECFF1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一、考核对象</w:t>
      </w:r>
    </w:p>
    <w:p w14:paraId="71AFD9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信息采集服务中标单位</w:t>
      </w:r>
    </w:p>
    <w:p w14:paraId="0D73D61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二、考核方法</w:t>
      </w:r>
    </w:p>
    <w:p w14:paraId="07D358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按照“最干净街道建设”工作标准，根据“时段全覆盖、应采尽采”原则，由梁溪区数字城管监督指挥办公室具体组织实施，采取台账检查、日常抽查、月度打分等方式，对信息采集服务公司进行考核，每月考核一次，考核实行100分制。</w:t>
      </w:r>
    </w:p>
    <w:p w14:paraId="6332992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（一）采集数量要求（40分）</w:t>
      </w:r>
    </w:p>
    <w:p w14:paraId="26A4AC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由人员管理、采集问题数、任务调整、漏报、专项任务五部分组成。</w:t>
      </w:r>
    </w:p>
    <w:p w14:paraId="096C0E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1．人员管理。配备人员、工作总时长满足采购合同要求，确保全部人员每日到岗到位，甲方定期对人员轨迹、定位进行抽查，每漏1人次扣</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2</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分，扣完为止；无故拖欠员工工资、克扣员工福利或其他违法经营行为的，甲方有权解除合同；按规定全员签订劳动合同，按时缴纳各类社保、医保、工伤等相关保险；按月做好员工业务培训及绩效考核并形成台账，甲方按月对台账进行检查，每漏1次扣2分。</w:t>
      </w:r>
    </w:p>
    <w:p w14:paraId="5F7721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2．采集问题数。采集问题数。梁溪区信息采集队伍月度采集问题数和随手处置数不低于区城管局要求数目，月度数量未达要求的，扣</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3</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分；运维区域市级采集问题数按照轮次平均应呈下降趋势，若不降反升，环比每月每上升1个百分点，扣0.3分，扣完为止。</w:t>
      </w:r>
    </w:p>
    <w:p w14:paraId="7CAD79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3．任务调整。因工作部署、气候原因等情况，以梁溪区城市管理局通知为准，对采集任务数予以调整。</w:t>
      </w:r>
    </w:p>
    <w:p w14:paraId="52BF84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4．离差率和漏报件。离差率和漏报件。每月对照市局第三方信息采集问题，离差率高于10%的，每高1%扣0.5分，扣完为止，每出现1个漏报件扣0.5分，扣完为止。（离差率和漏报件，以扣分最多项目计入考核，不同时运用）。</w:t>
      </w:r>
    </w:p>
    <w:p w14:paraId="539C15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5．专项任务。在规定时限内完成专项采集任务，未在规定时限内完成专项采集任务，每次扣</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2</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分。专项采集任务</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上报时，信息填写不规范，未按要求上报的，每次扣0.2分，</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扣完为止。</w:t>
      </w:r>
    </w:p>
    <w:p w14:paraId="6A35B27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（二）采集质量要求（30分）</w:t>
      </w:r>
    </w:p>
    <w:p w14:paraId="51EAC8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由系统使用、时段覆盖、区域覆盖、要素覆盖四部分组成。</w:t>
      </w:r>
    </w:p>
    <w:p w14:paraId="2D3837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1．系统使用。使用信息化系统对信息采集进行全过程监管，定期对系统进行维护及相应的信息对接及更新，并确保系统网络安全，未及时维护及更新，</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导致出现网络安全问题的，</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发现一次扣</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3</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分；</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严格遵守保密协议，</w:t>
      </w:r>
      <w:r>
        <w:rPr>
          <w:rFonts w:ascii="宋体" w:hAnsi="宋体" w:eastAsia="宋体" w:cs="宋体"/>
          <w:color w:val="000000" w:themeColor="text1"/>
          <w:sz w:val="24"/>
          <w:szCs w:val="24"/>
          <w14:textFill>
            <w14:solidFill>
              <w14:schemeClr w14:val="tx1"/>
            </w14:solidFill>
          </w14:textFill>
        </w:rPr>
        <w:t>妥善保管数字城管APP信息采集账号及相关登录信息，做好账号安全防护</w:t>
      </w:r>
      <w:r>
        <w:rPr>
          <w:rFonts w:hint="eastAsia" w:ascii="宋体" w:hAnsi="宋体" w:eastAsia="宋体" w:cs="宋体"/>
          <w:color w:val="000000" w:themeColor="text1"/>
          <w:sz w:val="24"/>
          <w:szCs w:val="24"/>
          <w:lang w:eastAsia="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发生账号信息泄露情形</w:t>
      </w:r>
      <w:r>
        <w:rPr>
          <w:rFonts w:hint="eastAsia" w:ascii="宋体" w:hAnsi="宋体" w:eastAsia="宋体" w:cs="宋体"/>
          <w:color w:val="000000" w:themeColor="text1"/>
          <w:sz w:val="24"/>
          <w:szCs w:val="24"/>
          <w:lang w:eastAsia="zh-CN"/>
          <w14:textFill>
            <w14:solidFill>
              <w14:schemeClr w14:val="tx1"/>
            </w14:solidFill>
          </w14:textFill>
        </w:rPr>
        <w:t>的</w:t>
      </w:r>
      <w:r>
        <w:rPr>
          <w:rFonts w:ascii="宋体" w:hAnsi="宋体" w:eastAsia="宋体" w:cs="宋体"/>
          <w:color w:val="000000" w:themeColor="text1"/>
          <w:sz w:val="24"/>
          <w:szCs w:val="24"/>
          <w14:textFill>
            <w14:solidFill>
              <w14:schemeClr w14:val="tx1"/>
            </w14:solidFill>
          </w14:textFill>
        </w:rPr>
        <w:t>，结合造成影响的严重程度，扣3</w:t>
      </w:r>
      <w:r>
        <w:rPr>
          <w:rFonts w:hint="eastAsia" w:ascii="宋体" w:hAnsi="宋体" w:eastAsia="宋体" w:cs="宋体"/>
          <w:color w:val="000000" w:themeColor="text1"/>
          <w:sz w:val="24"/>
          <w:szCs w:val="24"/>
          <w:lang w:val="en-US" w:eastAsia="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10分</w:t>
      </w:r>
      <w:r>
        <w:rPr>
          <w:rFonts w:hint="eastAsia" w:ascii="宋体" w:hAnsi="宋体" w:eastAsia="宋体" w:cs="宋体"/>
          <w:color w:val="000000" w:themeColor="text1"/>
          <w:sz w:val="24"/>
          <w:szCs w:val="24"/>
          <w:lang w:eastAsia="zh-CN"/>
          <w14:textFill>
            <w14:solidFill>
              <w14:schemeClr w14:val="tx1"/>
            </w14:solidFill>
          </w14:textFill>
        </w:rPr>
        <w:t>。</w:t>
      </w:r>
    </w:p>
    <w:p w14:paraId="0F4981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2．时段覆盖。对采集区域信息采集进行全时段覆盖，采集时段为每天7：00-22：00（夏令时6：30-22:30），上报问题应覆盖全部采集时段，各时段问题上报相对均衡，时间段未全覆盖，每人次扣0.2分。</w:t>
      </w:r>
    </w:p>
    <w:p w14:paraId="65AD24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000000" w:themeColor="text1"/>
          <w:sz w:val="24"/>
          <w:szCs w:val="24"/>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3．</w:t>
      </w:r>
      <w:r>
        <w:rPr>
          <w:rFonts w:ascii="宋体" w:hAnsi="宋体" w:eastAsia="宋体" w:cs="宋体"/>
          <w:color w:val="000000" w:themeColor="text1"/>
          <w:sz w:val="24"/>
          <w:szCs w:val="24"/>
          <w14:textFill>
            <w14:solidFill>
              <w14:schemeClr w14:val="tx1"/>
            </w14:solidFill>
          </w14:textFill>
        </w:rPr>
        <w:t>区域覆盖。严格按照梁溪区城市管理局信息采集标准开展工作，依据指定采集区域科学划分采集单元、合理安排采集轮次。各片区巡查采集须均衡开展，不得仅针对问题高发区域高频次巡查采集、刻意降低问题较少区域的巡查频次；一轮次巡查存在区域未全覆盖的，每发现一</w:t>
      </w:r>
      <w:r>
        <w:rPr>
          <w:rFonts w:hint="eastAsia" w:ascii="宋体" w:hAnsi="宋体" w:eastAsia="宋体" w:cs="宋体"/>
          <w:color w:val="000000" w:themeColor="text1"/>
          <w:sz w:val="24"/>
          <w:szCs w:val="24"/>
          <w:lang w:eastAsia="zh-CN"/>
          <w14:textFill>
            <w14:solidFill>
              <w14:schemeClr w14:val="tx1"/>
            </w14:solidFill>
          </w14:textFill>
        </w:rPr>
        <w:t>次</w:t>
      </w:r>
      <w:r>
        <w:rPr>
          <w:rFonts w:ascii="宋体" w:hAnsi="宋体" w:eastAsia="宋体" w:cs="宋体"/>
          <w:color w:val="000000" w:themeColor="text1"/>
          <w:sz w:val="24"/>
          <w:szCs w:val="24"/>
          <w14:textFill>
            <w14:solidFill>
              <w14:schemeClr w14:val="tx1"/>
            </w14:solidFill>
          </w14:textFill>
        </w:rPr>
        <w:t>扣0.</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ascii="宋体" w:hAnsi="宋体" w:eastAsia="宋体" w:cs="宋体"/>
          <w:color w:val="000000" w:themeColor="text1"/>
          <w:sz w:val="24"/>
          <w:szCs w:val="24"/>
          <w14:textFill>
            <w14:solidFill>
              <w14:schemeClr w14:val="tx1"/>
            </w14:solidFill>
          </w14:textFill>
        </w:rPr>
        <w:t>分。</w:t>
      </w:r>
    </w:p>
    <w:p w14:paraId="7EF396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4．</w:t>
      </w:r>
      <w:r>
        <w:rPr>
          <w:rFonts w:ascii="宋体" w:hAnsi="宋体" w:eastAsia="宋体" w:cs="宋体"/>
          <w:color w:val="000000" w:themeColor="text1"/>
          <w:sz w:val="24"/>
          <w:szCs w:val="24"/>
          <w14:textFill>
            <w14:solidFill>
              <w14:schemeClr w14:val="tx1"/>
            </w14:solidFill>
          </w14:textFill>
        </w:rPr>
        <w:t>要素覆盖。严格按照梁溪区城市管理局信息采集标准执行，区域内所有需评价管理要素做到全覆盖；各类问题须均衡采集上报，严禁为完成采集任务集中上报单一类型问题。一轮次巡查发现要素未覆盖的，每发现一</w:t>
      </w:r>
      <w:r>
        <w:rPr>
          <w:rFonts w:hint="eastAsia" w:ascii="宋体" w:hAnsi="宋体" w:eastAsia="宋体" w:cs="宋体"/>
          <w:color w:val="000000" w:themeColor="text1"/>
          <w:sz w:val="24"/>
          <w:szCs w:val="24"/>
          <w:lang w:eastAsia="zh-CN"/>
          <w14:textFill>
            <w14:solidFill>
              <w14:schemeClr w14:val="tx1"/>
            </w14:solidFill>
          </w14:textFill>
        </w:rPr>
        <w:t>次</w:t>
      </w:r>
      <w:r>
        <w:rPr>
          <w:rFonts w:ascii="宋体" w:hAnsi="宋体" w:eastAsia="宋体" w:cs="宋体"/>
          <w:color w:val="000000" w:themeColor="text1"/>
          <w:sz w:val="24"/>
          <w:szCs w:val="24"/>
          <w14:textFill>
            <w14:solidFill>
              <w14:schemeClr w14:val="tx1"/>
            </w14:solidFill>
          </w14:textFill>
        </w:rPr>
        <w:t>扣0.2分。</w:t>
      </w:r>
    </w:p>
    <w:p w14:paraId="12906D3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（三）交办任务要求（20分）</w:t>
      </w:r>
    </w:p>
    <w:p w14:paraId="6525BE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1．接收和完成区数字城管监督指挥办公室交办的各类专项采集任务，制定相应采集方案组织问题采集并将结果反馈给区数字城管监督指挥办公室。通过信息采集后有效压降问题数，当月问题数高于上月的，超过</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5</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%，此项扣</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2</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分，以此类推。</w:t>
      </w:r>
    </w:p>
    <w:p w14:paraId="6074BD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2．在规定时限内完成专项采集任务，未在规定时限内完成专项采集任务，每次扣</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1</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分。</w:t>
      </w:r>
    </w:p>
    <w:p w14:paraId="06F7F9D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（四）月度台账（10分）</w:t>
      </w:r>
    </w:p>
    <w:p w14:paraId="37427C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1．台账整理。按要求做好日常工作的台账记录和管理，确保数据准确、内容全面完备，每月16号前报送上月全部台账。台账超时未提交，延期1天扣1分；发现台账内容不全面、数据不准确的，一处扣0.2分</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w:t>
      </w:r>
    </w:p>
    <w:p w14:paraId="208A77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2．工具配备。采集员应随身携带GPS定位卡、数字城管终端、处置工具包，未达到要求的，每次扣0.3-1分。</w:t>
      </w:r>
    </w:p>
    <w:p w14:paraId="57C3EE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3．职业道德。是否存在“吃、拿、卡、要”。出现此类</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现象，根据情节严重每次</w:t>
      </w:r>
      <w:r>
        <w:rPr>
          <w:rFonts w:hint="eastAsia" w:ascii="宋体" w:hAnsi="宋体" w:eastAsia="宋体" w:cs="宋体"/>
          <w:color w:val="000000" w:themeColor="text1"/>
          <w:sz w:val="24"/>
          <w:szCs w:val="24"/>
          <w:lang w:eastAsia="zh-CN"/>
          <w14:textFill>
            <w14:solidFill>
              <w14:schemeClr w14:val="tx1"/>
            </w14:solidFill>
          </w14:textFill>
        </w:rPr>
        <w:t>扣</w:t>
      </w:r>
      <w:r>
        <w:rPr>
          <w:rFonts w:hint="eastAsia" w:ascii="宋体" w:hAnsi="宋体" w:eastAsia="宋体" w:cs="宋体"/>
          <w:color w:val="000000" w:themeColor="text1"/>
          <w:sz w:val="24"/>
          <w:szCs w:val="24"/>
          <w:lang w:val="en-US" w:eastAsia="zh-CN"/>
          <w14:textFill>
            <w14:solidFill>
              <w14:schemeClr w14:val="tx1"/>
            </w14:solidFill>
          </w14:textFill>
        </w:rPr>
        <w:t>5-10分</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。采集结果存在弄虚作假、故意拆分案件，每发现一起扣</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2分</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w:t>
      </w:r>
    </w:p>
    <w:p w14:paraId="275092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4．社会评价。严格按照规范要求开展工作，注意工作方式方法，避免与采集对象发生冲突或造成社会舆情，每发现一人次扣1-5分；因公司管理等问题造成重大影响及群体性事件，每件扣2分；受到公众和新闻媒体正面评价，每次加1-2分；受到公众和新闻媒体负面评价，每次扣1-2分；好人好事（拾金不昧、乐于助人等）经核实，每起加</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1</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-2分。</w:t>
      </w:r>
    </w:p>
    <w:p w14:paraId="1D64428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三、结果运用</w:t>
      </w:r>
    </w:p>
    <w:p w14:paraId="2B555E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合同中标价的85%用于月度结算服务费，剩余15%作为年度绩效奖励。结果按以下方式运用：</w:t>
      </w:r>
    </w:p>
    <w:p w14:paraId="0E0031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1．</w:t>
      </w:r>
      <w:r>
        <w:rPr>
          <w:rFonts w:ascii="宋体" w:hAnsi="宋体" w:eastAsia="宋体" w:cs="宋体"/>
          <w:color w:val="000000" w:themeColor="text1"/>
          <w:sz w:val="24"/>
          <w:szCs w:val="24"/>
          <w14:textFill>
            <w14:solidFill>
              <w14:schemeClr w14:val="tx1"/>
            </w14:solidFill>
          </w14:textFill>
        </w:rPr>
        <w:t>采集服务月度考核得分≥90分，不扣除当月服务费；月度考核得分低于90分的实行阶梯扣罚：得分区间【89.5，90）扣除服务费</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ascii="宋体" w:hAnsi="宋体" w:eastAsia="宋体" w:cs="宋体"/>
          <w:color w:val="000000" w:themeColor="text1"/>
          <w:sz w:val="24"/>
          <w:szCs w:val="24"/>
          <w14:textFill>
            <w14:solidFill>
              <w14:schemeClr w14:val="tx1"/>
            </w14:solidFill>
          </w14:textFill>
        </w:rPr>
        <w:t>000元，得分区间【89，89.5）扣除服务费</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ascii="宋体" w:hAnsi="宋体" w:eastAsia="宋体" w:cs="宋体"/>
          <w:color w:val="000000" w:themeColor="text1"/>
          <w:sz w:val="24"/>
          <w:szCs w:val="24"/>
          <w14:textFill>
            <w14:solidFill>
              <w14:schemeClr w14:val="tx1"/>
            </w14:solidFill>
          </w14:textFill>
        </w:rPr>
        <w:t>000 元，以此标准逐档累进扣减。</w:t>
      </w:r>
    </w:p>
    <w:p w14:paraId="7C3133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2．连续三个月度采集服务考核低于</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85</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分，甲方有权合同终止。</w:t>
      </w:r>
    </w:p>
    <w:p w14:paraId="4C6CB6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3</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．信息采集服务公司因队伍管理、劳资纠纷等对甲方造成不利影响的</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，视情节严重扣除服务费5000-20000元</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w:t>
      </w:r>
    </w:p>
    <w:p w14:paraId="48942B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4</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．年度绩效奖励</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发放：</w:t>
      </w:r>
    </w:p>
    <w:p w14:paraId="3CCA82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（1）</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在年度城市精细化管理</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分析报告</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中，纳入运维的街道</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精细化管理各类数据</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提升明显，发放绩效奖励</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2%-4</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%（每个街道单独统计，最多15%）；</w:t>
      </w:r>
    </w:p>
    <w:p w14:paraId="39E825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（2）</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主动应用无人驾驶、人工智能等新技术拓宽问题发现渠道，大幅提高问题采集率，发放绩效奖励</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2%-</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5%；</w:t>
      </w:r>
    </w:p>
    <w:p w14:paraId="2F3057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（3）</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纳入运维的街道市容市貌提升明显，获区级及以上领导点名表扬，发放绩效奖励</w:t>
      </w: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2</w:t>
      </w:r>
      <w:r>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t>%；</w:t>
      </w:r>
    </w:p>
    <w:p w14:paraId="64152B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Courier New" w:eastAsia="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Courier New" w:eastAsia="宋体"/>
          <w:b w:val="0"/>
          <w:bCs w:val="0"/>
          <w:color w:val="000000" w:themeColor="text1"/>
          <w:kern w:val="2"/>
          <w:sz w:val="24"/>
          <w:szCs w:val="24"/>
          <w:highlight w:val="none"/>
          <w:lang w:val="en-US" w:eastAsia="zh-CN" w:bidi="ar-SA"/>
          <w14:textFill>
            <w14:solidFill>
              <w14:schemeClr w14:val="tx1"/>
            </w14:solidFill>
          </w14:textFill>
        </w:rPr>
        <w:t>（4）</w:t>
      </w:r>
      <w:r>
        <w:rPr>
          <w:rFonts w:ascii="宋体" w:hAnsi="宋体" w:eastAsia="宋体" w:cs="宋体"/>
          <w:color w:val="000000" w:themeColor="text1"/>
          <w:sz w:val="24"/>
          <w:szCs w:val="24"/>
          <w14:textFill>
            <w14:solidFill>
              <w14:schemeClr w14:val="tx1"/>
            </w14:solidFill>
          </w14:textFill>
        </w:rPr>
        <w:t>采集服务年度考核得分95分及以上，发放</w:t>
      </w:r>
      <w:r>
        <w:rPr>
          <w:rFonts w:hint="eastAsia" w:ascii="宋体" w:hAnsi="宋体" w:eastAsia="宋体" w:cs="宋体"/>
          <w:color w:val="000000" w:themeColor="text1"/>
          <w:sz w:val="24"/>
          <w:szCs w:val="24"/>
          <w:lang w:eastAsia="zh-CN"/>
          <w14:textFill>
            <w14:solidFill>
              <w14:schemeClr w14:val="tx1"/>
            </w14:solidFill>
          </w14:textFill>
        </w:rPr>
        <w:t>年度</w:t>
      </w:r>
      <w:r>
        <w:rPr>
          <w:rFonts w:ascii="宋体" w:hAnsi="宋体" w:eastAsia="宋体" w:cs="宋体"/>
          <w:color w:val="000000" w:themeColor="text1"/>
          <w:sz w:val="24"/>
          <w:szCs w:val="24"/>
          <w14:textFill>
            <w14:solidFill>
              <w14:schemeClr w14:val="tx1"/>
            </w14:solidFill>
          </w14:textFill>
        </w:rPr>
        <w:t>绩效奖励3%。</w:t>
      </w:r>
    </w:p>
    <w:p w14:paraId="342D2E9E">
      <w:pPr>
        <w:pageBreakBefore w:val="0"/>
        <w:spacing w:line="360" w:lineRule="auto"/>
        <w:rPr>
          <w:rFonts w:hint="eastAsia" w:ascii="黑体" w:hAnsi="黑体" w:eastAsia="黑体"/>
          <w:bCs/>
          <w:color w:val="000000"/>
          <w:sz w:val="36"/>
          <w:szCs w:val="36"/>
          <w:highlight w:val="none"/>
        </w:rPr>
      </w:pPr>
    </w:p>
    <w:p w14:paraId="2B752C36">
      <w:pPr>
        <w:pageBreakBefore w:val="0"/>
        <w:spacing w:line="360" w:lineRule="auto"/>
        <w:rPr>
          <w:rFonts w:hint="eastAsia" w:ascii="黑体" w:hAnsi="黑体" w:eastAsia="黑体"/>
          <w:bCs/>
          <w:color w:val="000000"/>
          <w:sz w:val="36"/>
          <w:szCs w:val="36"/>
          <w:highlight w:val="none"/>
        </w:rPr>
      </w:pPr>
    </w:p>
    <w:p w14:paraId="44B300B4">
      <w:pPr>
        <w:pageBreakBefore w:val="0"/>
        <w:spacing w:line="360" w:lineRule="auto"/>
        <w:rPr>
          <w:rFonts w:hint="eastAsia" w:ascii="黑体" w:hAnsi="黑体" w:eastAsia="黑体"/>
          <w:bCs/>
          <w:color w:val="000000"/>
          <w:sz w:val="36"/>
          <w:szCs w:val="36"/>
          <w:highlight w:val="none"/>
        </w:rPr>
      </w:pPr>
    </w:p>
    <w:p w14:paraId="6292163E">
      <w:pPr>
        <w:pageBreakBefore w:val="0"/>
        <w:spacing w:line="360" w:lineRule="auto"/>
        <w:rPr>
          <w:rFonts w:hint="eastAsia" w:ascii="黑体" w:hAnsi="黑体" w:eastAsia="黑体"/>
          <w:bCs/>
          <w:color w:val="000000"/>
          <w:sz w:val="36"/>
          <w:szCs w:val="36"/>
          <w:highlight w:val="none"/>
        </w:rPr>
      </w:pPr>
    </w:p>
    <w:p w14:paraId="7150E843">
      <w:pPr>
        <w:pageBreakBefore w:val="0"/>
        <w:spacing w:line="360" w:lineRule="auto"/>
        <w:rPr>
          <w:rFonts w:hint="eastAsia" w:ascii="黑体" w:hAnsi="黑体" w:eastAsia="黑体"/>
          <w:bCs/>
          <w:color w:val="000000"/>
          <w:sz w:val="36"/>
          <w:szCs w:val="36"/>
          <w:highlight w:val="none"/>
        </w:rPr>
      </w:pPr>
    </w:p>
    <w:p w14:paraId="0B12F686">
      <w:pPr>
        <w:pageBreakBefore w:val="0"/>
        <w:spacing w:line="360" w:lineRule="auto"/>
        <w:rPr>
          <w:rFonts w:hint="eastAsia" w:ascii="黑体" w:hAnsi="黑体" w:eastAsia="黑体"/>
          <w:bCs/>
          <w:color w:val="000000"/>
          <w:sz w:val="36"/>
          <w:szCs w:val="36"/>
          <w:highlight w:val="none"/>
        </w:rPr>
      </w:pPr>
    </w:p>
    <w:p w14:paraId="0CDFE4C3">
      <w:pPr>
        <w:pageBreakBefore w:val="0"/>
        <w:spacing w:line="360" w:lineRule="auto"/>
        <w:rPr>
          <w:rFonts w:hint="eastAsia" w:ascii="黑体" w:hAnsi="黑体" w:eastAsia="黑体"/>
          <w:bCs/>
          <w:color w:val="000000"/>
          <w:sz w:val="36"/>
          <w:szCs w:val="36"/>
          <w:highlight w:val="none"/>
        </w:rPr>
      </w:pPr>
    </w:p>
    <w:p w14:paraId="286EBCA2">
      <w:pPr>
        <w:pageBreakBefore w:val="0"/>
        <w:spacing w:line="360" w:lineRule="auto"/>
        <w:rPr>
          <w:rFonts w:hint="eastAsia" w:ascii="黑体" w:hAnsi="黑体" w:eastAsia="黑体"/>
          <w:bCs/>
          <w:color w:val="000000"/>
          <w:sz w:val="36"/>
          <w:szCs w:val="36"/>
          <w:highlight w:val="none"/>
        </w:rPr>
      </w:pPr>
    </w:p>
    <w:p w14:paraId="6101A399">
      <w:pPr>
        <w:pageBreakBefore w:val="0"/>
        <w:spacing w:line="360" w:lineRule="auto"/>
        <w:rPr>
          <w:rFonts w:hint="eastAsia" w:ascii="黑体" w:hAnsi="黑体" w:eastAsia="黑体"/>
          <w:bCs/>
          <w:color w:val="000000"/>
          <w:sz w:val="36"/>
          <w:szCs w:val="36"/>
          <w:highlight w:val="none"/>
        </w:rPr>
      </w:pPr>
    </w:p>
    <w:p w14:paraId="11099287">
      <w:pPr>
        <w:pageBreakBefore w:val="0"/>
        <w:spacing w:line="360" w:lineRule="auto"/>
        <w:rPr>
          <w:rFonts w:hint="eastAsia" w:ascii="黑体" w:hAnsi="黑体" w:eastAsia="黑体"/>
          <w:bCs/>
          <w:color w:val="000000"/>
          <w:sz w:val="36"/>
          <w:szCs w:val="36"/>
          <w:highlight w:val="none"/>
        </w:rPr>
      </w:pPr>
    </w:p>
    <w:p w14:paraId="27F1226D">
      <w:pPr>
        <w:pageBreakBefore w:val="0"/>
        <w:spacing w:line="360" w:lineRule="auto"/>
        <w:rPr>
          <w:rFonts w:hint="eastAsia" w:ascii="黑体" w:hAnsi="黑体" w:eastAsia="黑体"/>
          <w:bCs/>
          <w:color w:val="000000"/>
          <w:sz w:val="36"/>
          <w:szCs w:val="36"/>
          <w:highlight w:val="none"/>
        </w:rPr>
      </w:pPr>
    </w:p>
    <w:p w14:paraId="6AEA0A54">
      <w:pPr>
        <w:keepNext w:val="0"/>
        <w:keepLines w:val="0"/>
        <w:pageBreakBefore w:val="0"/>
        <w:tabs>
          <w:tab w:val="left" w:pos="525"/>
          <w:tab w:val="left" w:pos="630"/>
          <w:tab w:val="left" w:pos="735"/>
          <w:tab w:val="left" w:pos="945"/>
          <w:tab w:val="left" w:pos="1080"/>
        </w:tabs>
        <w:spacing w:line="360" w:lineRule="auto"/>
        <w:jc w:val="center"/>
        <w:rPr>
          <w:rFonts w:ascii="黑体" w:hAnsi="黑体" w:eastAsia="黑体"/>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评标方法与评标标准</w:t>
      </w:r>
    </w:p>
    <w:p w14:paraId="6DECCB8F">
      <w:pPr>
        <w:pStyle w:val="439"/>
        <w:spacing w:before="0" w:after="0" w:line="360" w:lineRule="auto"/>
        <w:rPr>
          <w:rFonts w:cs="Arial"/>
          <w:b/>
          <w:color w:val="000000"/>
          <w:sz w:val="30"/>
          <w:szCs w:val="30"/>
          <w:highlight w:val="none"/>
        </w:rPr>
      </w:pPr>
      <w:r>
        <w:rPr>
          <w:rFonts w:hint="eastAsia" w:cs="Arial"/>
          <w:b/>
          <w:color w:val="000000"/>
          <w:sz w:val="30"/>
          <w:szCs w:val="30"/>
          <w:highlight w:val="none"/>
        </w:rPr>
        <w:t>第一部分评标方法</w:t>
      </w:r>
    </w:p>
    <w:p w14:paraId="7235C85D">
      <w:pPr>
        <w:pStyle w:val="439"/>
        <w:spacing w:before="0" w:after="0"/>
        <w:rPr>
          <w:rFonts w:cs="Arial"/>
          <w:color w:val="auto"/>
          <w:highlight w:val="none"/>
        </w:rPr>
      </w:pPr>
      <w:r>
        <w:rPr>
          <w:rFonts w:hint="eastAsia" w:cs="Arial"/>
          <w:color w:val="auto"/>
          <w:highlight w:val="none"/>
        </w:rPr>
        <w:t>投标人通过初审的，方可进入比较与评价程序。</w:t>
      </w:r>
    </w:p>
    <w:p w14:paraId="38EC84C8">
      <w:pPr>
        <w:pStyle w:val="439"/>
        <w:spacing w:before="0" w:after="0"/>
        <w:rPr>
          <w:rFonts w:cs="Arial"/>
          <w:color w:val="auto"/>
          <w:highlight w:val="none"/>
        </w:rPr>
      </w:pPr>
      <w:r>
        <w:rPr>
          <w:rFonts w:hint="eastAsia" w:cs="Arial"/>
          <w:color w:val="auto"/>
          <w:highlight w:val="none"/>
        </w:rPr>
        <w:t>比较与评价采用综合评分法。</w:t>
      </w:r>
    </w:p>
    <w:p w14:paraId="1E6D7031">
      <w:pPr>
        <w:pStyle w:val="439"/>
        <w:spacing w:before="0" w:after="0"/>
        <w:rPr>
          <w:rFonts w:hint="eastAsia" w:ascii="宋体" w:hAnsi="宋体"/>
          <w:bCs/>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78A41C18">
      <w:pPr>
        <w:widowControl/>
        <w:spacing w:line="360" w:lineRule="auto"/>
        <w:ind w:firstLine="300"/>
        <w:jc w:val="left"/>
        <w:rPr>
          <w:rFonts w:cs="Arial"/>
          <w:b/>
          <w:color w:val="000000"/>
          <w:sz w:val="30"/>
          <w:szCs w:val="30"/>
          <w:highlight w:val="none"/>
        </w:rPr>
      </w:pPr>
      <w:r>
        <w:rPr>
          <w:rFonts w:hint="eastAsia" w:cs="Arial"/>
          <w:b/>
          <w:color w:val="000000"/>
          <w:sz w:val="30"/>
          <w:szCs w:val="30"/>
          <w:highlight w:val="none"/>
        </w:rPr>
        <w:t>第二部分评标标准</w:t>
      </w:r>
    </w:p>
    <w:p w14:paraId="721B3068">
      <w:pPr>
        <w:pStyle w:val="439"/>
        <w:spacing w:before="0" w:after="0" w:line="360" w:lineRule="auto"/>
        <w:ind w:left="0" w:firstLine="562"/>
        <w:rPr>
          <w:rFonts w:ascii="宋体" w:hAnsi="宋体"/>
          <w:b/>
          <w:color w:val="000000"/>
          <w:sz w:val="28"/>
          <w:szCs w:val="28"/>
          <w:highlight w:val="none"/>
        </w:rPr>
      </w:pPr>
      <w:r>
        <w:rPr>
          <w:rFonts w:hint="eastAsia" w:ascii="宋体" w:hAnsi="宋体"/>
          <w:b/>
          <w:color w:val="000000"/>
          <w:sz w:val="28"/>
          <w:szCs w:val="28"/>
          <w:highlight w:val="none"/>
        </w:rPr>
        <w:t>一、落实政府采购政策的价格调整</w:t>
      </w:r>
    </w:p>
    <w:p w14:paraId="27307814">
      <w:pPr>
        <w:spacing w:line="360" w:lineRule="auto"/>
        <w:ind w:firstLine="482"/>
        <w:jc w:val="left"/>
        <w:rPr>
          <w:rFonts w:ascii="宋体" w:hAnsi="宋体"/>
          <w:b/>
          <w:bCs/>
          <w:color w:val="000000"/>
          <w:sz w:val="24"/>
          <w:szCs w:val="24"/>
          <w:highlight w:val="none"/>
        </w:rPr>
      </w:pPr>
      <w:r>
        <w:rPr>
          <w:rFonts w:hint="eastAsia" w:ascii="宋体" w:hAnsi="宋体"/>
          <w:b/>
          <w:bCs/>
          <w:color w:val="000000"/>
          <w:sz w:val="24"/>
          <w:szCs w:val="24"/>
          <w:highlight w:val="none"/>
        </w:rPr>
        <w:t>小微型企业价格扣除：专门面向中小/小微企业的项目不做价格扣除。</w:t>
      </w:r>
    </w:p>
    <w:p w14:paraId="42DACC22">
      <w:pPr>
        <w:pStyle w:val="439"/>
        <w:numPr>
          <w:ilvl w:val="0"/>
          <w:numId w:val="11"/>
        </w:numPr>
        <w:spacing w:before="0" w:after="0" w:line="360" w:lineRule="auto"/>
        <w:ind w:firstLine="56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评分标准</w:t>
      </w:r>
    </w:p>
    <w:p w14:paraId="4D431109">
      <w:pPr>
        <w:shd w:val="clear" w:color="auto"/>
        <w:spacing w:line="360" w:lineRule="auto"/>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具体评分标准如下：</w:t>
      </w:r>
    </w:p>
    <w:p w14:paraId="0CBC9417">
      <w:pPr>
        <w:shd w:val="clear" w:color="auto"/>
        <w:spacing w:line="360" w:lineRule="auto"/>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一）评分项目及总分（总分100分）</w:t>
      </w:r>
    </w:p>
    <w:p w14:paraId="7EE4CA1C">
      <w:pPr>
        <w:shd w:val="clear" w:color="auto"/>
        <w:spacing w:line="360" w:lineRule="auto"/>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（1）投标报价             30分</w:t>
      </w:r>
    </w:p>
    <w:p w14:paraId="77112465">
      <w:pPr>
        <w:shd w:val="clear" w:color="auto"/>
        <w:spacing w:line="360" w:lineRule="auto"/>
        <w:ind w:firstLine="48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（2）投标供应商评价       20分</w:t>
      </w:r>
    </w:p>
    <w:p w14:paraId="465B91ED">
      <w:pPr>
        <w:widowControl w:val="0"/>
        <w:shd w:val="clear" w:color="auto"/>
        <w:spacing w:line="360" w:lineRule="auto"/>
        <w:ind w:firstLine="480"/>
        <w:jc w:val="both"/>
        <w:rPr>
          <w:rFonts w:hint="eastAsia" w:ascii="宋体" w:hAnsi="宋体" w:eastAsia="宋体" w:cs="宋体"/>
          <w:bCs/>
          <w:color w:val="auto"/>
          <w:sz w:val="24"/>
          <w:highlight w:val="none"/>
          <w:lang w:val="en-US" w:eastAsia="zh-CN" w:bidi="ar-SA"/>
        </w:rPr>
      </w:pPr>
      <w:r>
        <w:rPr>
          <w:rFonts w:hint="eastAsia" w:ascii="宋体" w:hAnsi="宋体" w:eastAsia="宋体" w:cs="宋体"/>
          <w:bCs w:val="0"/>
          <w:color w:val="auto"/>
          <w:sz w:val="24"/>
          <w:highlight w:val="none"/>
          <w:lang w:val="en-US" w:eastAsia="zh-CN" w:bidi="ar-SA"/>
        </w:rPr>
        <w:t>（3）服务方案             50分</w:t>
      </w:r>
    </w:p>
    <w:p w14:paraId="0A7C2A72">
      <w:pPr>
        <w:pStyle w:val="439"/>
        <w:numPr>
          <w:ilvl w:val="0"/>
          <w:numId w:val="0"/>
        </w:numPr>
        <w:spacing w:before="0" w:after="0" w:line="360" w:lineRule="auto"/>
        <w:ind w:firstLine="480" w:firstLineChars="200"/>
        <w:rPr>
          <w:rFonts w:hint="eastAsia" w:ascii="宋体" w:hAnsi="宋体" w:eastAsia="宋体" w:cs="宋体"/>
          <w:b/>
          <w:color w:val="000000"/>
          <w:sz w:val="28"/>
          <w:szCs w:val="28"/>
          <w:highlight w:val="none"/>
        </w:rPr>
      </w:pPr>
      <w:r>
        <w:rPr>
          <w:rFonts w:hint="eastAsia" w:hAnsi="宋体" w:eastAsia="宋体" w:cs="Times New Roman"/>
          <w:color w:val="auto"/>
          <w:sz w:val="24"/>
          <w:szCs w:val="20"/>
          <w:highlight w:val="none"/>
          <w:lang w:val="en-US" w:eastAsia="zh-CN" w:bidi="ar-SA"/>
        </w:rPr>
        <w:t>二）各项目评分标准</w:t>
      </w:r>
    </w:p>
    <w:p w14:paraId="732657FA">
      <w:pPr>
        <w:keepNext w:val="0"/>
        <w:keepLines w:val="0"/>
        <w:pageBreakBefore w:val="0"/>
        <w:widowControl w:val="0"/>
        <w:numPr>
          <w:ilvl w:val="0"/>
          <w:numId w:val="12"/>
        </w:num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报价部分（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w:t>
      </w:r>
    </w:p>
    <w:p w14:paraId="1C6A1F94">
      <w:pPr>
        <w:tabs>
          <w:tab w:val="left" w:pos="945"/>
        </w:tabs>
        <w:spacing w:line="360" w:lineRule="auto"/>
        <w:ind w:firstLine="480"/>
        <w:rPr>
          <w:rFonts w:hint="eastAsia" w:hAnsi="宋体"/>
          <w:bCs/>
          <w:color w:val="auto"/>
          <w:sz w:val="24"/>
          <w:highlight w:val="none"/>
          <w:lang w:val="zh-CN"/>
        </w:rPr>
      </w:pPr>
      <w:r>
        <w:rPr>
          <w:rFonts w:hint="eastAsia" w:hAnsi="宋体"/>
          <w:bCs/>
          <w:color w:val="auto"/>
          <w:sz w:val="24"/>
          <w:highlight w:val="none"/>
          <w:lang w:val="zh-CN"/>
        </w:rPr>
        <w:t>采用低价优先法计算，即满足</w:t>
      </w:r>
      <w:r>
        <w:rPr>
          <w:rFonts w:hint="eastAsia" w:hAnsi="宋体"/>
          <w:bCs/>
          <w:color w:val="auto"/>
          <w:sz w:val="24"/>
          <w:highlight w:val="none"/>
          <w:lang w:val="en-US" w:eastAsia="zh-CN"/>
        </w:rPr>
        <w:t>招标文件</w:t>
      </w:r>
      <w:r>
        <w:rPr>
          <w:rFonts w:hint="eastAsia" w:hAnsi="宋体"/>
          <w:bCs/>
          <w:color w:val="auto"/>
          <w:sz w:val="24"/>
          <w:highlight w:val="none"/>
          <w:lang w:val="zh-CN"/>
        </w:rPr>
        <w:t>要求且价格最低的报价为评标基准价，其价格分为满分。其他报价人的价格分统一按照下列公式计算：</w:t>
      </w:r>
    </w:p>
    <w:p w14:paraId="6029CD1C">
      <w:pPr>
        <w:tabs>
          <w:tab w:val="left" w:pos="945"/>
        </w:tabs>
        <w:spacing w:line="360" w:lineRule="auto"/>
        <w:ind w:firstLine="480"/>
        <w:rPr>
          <w:rFonts w:hint="eastAsia" w:hAnsi="宋体"/>
          <w:bCs/>
          <w:color w:val="auto"/>
          <w:sz w:val="24"/>
          <w:highlight w:val="none"/>
          <w:lang w:val="zh-CN"/>
        </w:rPr>
      </w:pPr>
      <w:r>
        <w:rPr>
          <w:rFonts w:hint="eastAsia" w:hAnsi="宋体"/>
          <w:bCs/>
          <w:color w:val="auto"/>
          <w:sz w:val="24"/>
          <w:highlight w:val="none"/>
          <w:lang w:val="zh-CN"/>
        </w:rPr>
        <w:t>报价得分=（评标基准价／</w:t>
      </w:r>
      <w:r>
        <w:rPr>
          <w:rFonts w:hint="eastAsia" w:hAnsi="宋体"/>
          <w:bCs/>
          <w:color w:val="auto"/>
          <w:sz w:val="24"/>
          <w:highlight w:val="none"/>
          <w:lang w:val="en-US" w:eastAsia="zh-CN"/>
        </w:rPr>
        <w:t>投标</w:t>
      </w:r>
      <w:r>
        <w:rPr>
          <w:rFonts w:hint="eastAsia" w:hAnsi="宋体"/>
          <w:bCs/>
          <w:color w:val="auto"/>
          <w:sz w:val="24"/>
          <w:highlight w:val="none"/>
          <w:lang w:val="zh-CN"/>
        </w:rPr>
        <w:t>报价）×价格权值×</w:t>
      </w:r>
      <w:r>
        <w:rPr>
          <w:rFonts w:hint="eastAsia" w:hAnsi="宋体"/>
          <w:bCs/>
          <w:color w:val="auto"/>
          <w:sz w:val="24"/>
          <w:highlight w:val="none"/>
          <w:lang w:val="en-US" w:eastAsia="zh-CN"/>
        </w:rPr>
        <w:t>100</w:t>
      </w:r>
      <w:r>
        <w:rPr>
          <w:rFonts w:hint="eastAsia" w:hAnsi="宋体"/>
          <w:bCs/>
          <w:color w:val="auto"/>
          <w:sz w:val="24"/>
          <w:highlight w:val="none"/>
          <w:lang w:val="zh-CN"/>
        </w:rPr>
        <w:t>。</w:t>
      </w:r>
    </w:p>
    <w:p w14:paraId="6EBB7B3D">
      <w:pPr>
        <w:tabs>
          <w:tab w:val="left" w:pos="945"/>
        </w:tabs>
        <w:spacing w:line="360" w:lineRule="auto"/>
        <w:ind w:firstLine="480"/>
      </w:pPr>
      <w:r>
        <w:rPr>
          <w:rFonts w:hint="eastAsia" w:hAnsi="宋体"/>
          <w:bCs/>
          <w:color w:val="auto"/>
          <w:sz w:val="24"/>
          <w:highlight w:val="none"/>
          <w:lang w:val="zh-CN"/>
        </w:rPr>
        <w:t>评标委员会认为报价人的报价明显低于其他通过符合性审查报价人的报价，有可能影响产品质量或者不能诚信履约的，将要求其在评标现场合理的时间内提供书面说明，必要时提交相关证明材料；报价人不能证明其报价合理性的，评标委员会将其作为无效报价处理。</w:t>
      </w:r>
    </w:p>
    <w:p w14:paraId="6D8A32CB">
      <w:pPr>
        <w:numPr>
          <w:ilvl w:val="0"/>
          <w:numId w:val="12"/>
        </w:numPr>
        <w:tabs>
          <w:tab w:val="left" w:pos="945"/>
          <w:tab w:val="left" w:pos="1140"/>
        </w:tabs>
        <w:spacing w:line="360" w:lineRule="auto"/>
        <w:ind w:left="0" w:leftChars="0" w:firstLine="480" w:firstLineChars="0"/>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商务部分</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20</w:t>
      </w:r>
      <w:r>
        <w:rPr>
          <w:rFonts w:hint="eastAsia" w:ascii="宋体" w:hAnsi="宋体" w:cs="宋体"/>
          <w:b/>
          <w:bCs/>
          <w:color w:val="auto"/>
          <w:sz w:val="24"/>
          <w:highlight w:val="none"/>
        </w:rPr>
        <w:t>分）</w:t>
      </w:r>
    </w:p>
    <w:p w14:paraId="0DDE920F">
      <w:pPr>
        <w:spacing w:line="360" w:lineRule="auto"/>
        <w:ind w:firstLine="241" w:firstLineChars="100"/>
        <w:rPr>
          <w:rFonts w:hint="eastAsia" w:eastAsia="宋体"/>
          <w:lang w:eastAsia="zh-CN"/>
        </w:rPr>
      </w:pP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1</w:t>
      </w:r>
      <w:r>
        <w:rPr>
          <w:rFonts w:hint="eastAsia" w:ascii="宋体" w:hAnsi="宋体" w:eastAsia="宋体" w:cs="宋体"/>
          <w:b/>
          <w:bCs/>
          <w:sz w:val="24"/>
          <w:highlight w:val="none"/>
          <w:lang w:eastAsia="zh-CN"/>
        </w:rPr>
        <w:t>）</w:t>
      </w:r>
      <w:r>
        <w:rPr>
          <w:rFonts w:hint="eastAsia" w:ascii="宋体" w:hAnsi="宋体" w:eastAsia="宋体" w:cs="宋体"/>
          <w:b/>
          <w:bCs/>
          <w:color w:val="auto"/>
          <w:kern w:val="2"/>
          <w:sz w:val="24"/>
          <w:szCs w:val="20"/>
          <w:highlight w:val="none"/>
          <w:lang w:val="en-US" w:eastAsia="zh-CN" w:bidi="ar-SA"/>
        </w:rPr>
        <w:t>体系证书（6分）</w:t>
      </w:r>
      <w:r>
        <w:rPr>
          <w:rFonts w:hint="eastAsia" w:ascii="宋体" w:hAnsi="宋体" w:eastAsia="宋体" w:cs="宋体"/>
          <w:b w:val="0"/>
          <w:bCs w:val="0"/>
          <w:color w:val="auto"/>
          <w:kern w:val="2"/>
          <w:sz w:val="24"/>
          <w:szCs w:val="20"/>
          <w:highlight w:val="none"/>
          <w:lang w:val="en-US" w:eastAsia="zh-CN" w:bidi="ar-SA"/>
        </w:rPr>
        <w:t>：投标人具备有效期内的质量管理体系、环境管理体系，职业安全健康管理体系，每有一项得2分，本项目最高得6分。</w:t>
      </w:r>
      <w:r>
        <w:rPr>
          <w:rFonts w:hint="eastAsia" w:ascii="宋体" w:hAnsi="宋体" w:eastAsia="宋体" w:cs="宋体"/>
          <w:b/>
          <w:bCs/>
          <w:color w:val="auto"/>
          <w:kern w:val="2"/>
          <w:sz w:val="24"/>
          <w:szCs w:val="20"/>
          <w:highlight w:val="none"/>
          <w:lang w:val="zh-CN" w:eastAsia="zh-CN" w:bidi="ar-SA"/>
        </w:rPr>
        <w:t>【</w:t>
      </w:r>
      <w:r>
        <w:rPr>
          <w:rFonts w:hint="eastAsia" w:ascii="宋体" w:hAnsi="宋体" w:eastAsia="宋体" w:cs="宋体"/>
          <w:b/>
          <w:bCs/>
          <w:color w:val="auto"/>
          <w:kern w:val="2"/>
          <w:sz w:val="24"/>
          <w:szCs w:val="20"/>
          <w:highlight w:val="none"/>
          <w:lang w:val="en-US" w:eastAsia="zh-CN" w:bidi="ar-SA"/>
        </w:rPr>
        <w:t>提供证书扫描件和“全国认证认可信息公共服务平台”http://cx.cnca.cn查询截图加盖公章，</w:t>
      </w:r>
      <w:r>
        <w:rPr>
          <w:rFonts w:hint="eastAsia" w:ascii="宋体" w:hAnsi="宋体" w:eastAsia="宋体" w:cs="宋体"/>
          <w:b/>
          <w:bCs/>
          <w:color w:val="auto"/>
          <w:kern w:val="2"/>
          <w:sz w:val="24"/>
          <w:szCs w:val="20"/>
          <w:highlight w:val="none"/>
          <w:lang w:val="zh-CN" w:eastAsia="zh-CN" w:bidi="ar-SA"/>
        </w:rPr>
        <w:t>不提供不得分】</w:t>
      </w:r>
    </w:p>
    <w:p w14:paraId="7F7833F7">
      <w:pPr>
        <w:spacing w:line="360" w:lineRule="auto"/>
        <w:ind w:firstLine="240"/>
        <w:rPr>
          <w:rFonts w:hint="eastAsia"/>
          <w:lang w:eastAsia="zh-CN"/>
        </w:rPr>
      </w:pP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2</w:t>
      </w:r>
      <w:r>
        <w:rPr>
          <w:rFonts w:hint="eastAsia" w:ascii="宋体" w:hAnsi="宋体" w:eastAsia="宋体" w:cs="宋体"/>
          <w:b/>
          <w:bCs/>
          <w:sz w:val="24"/>
          <w:highlight w:val="none"/>
          <w:lang w:eastAsia="zh-CN"/>
        </w:rPr>
        <w:t>）</w:t>
      </w:r>
      <w:r>
        <w:rPr>
          <w:rFonts w:hint="eastAsia" w:ascii="宋体" w:hAnsi="宋体" w:cs="宋体"/>
          <w:b/>
          <w:bCs/>
          <w:sz w:val="24"/>
          <w:highlight w:val="none"/>
        </w:rPr>
        <w:t>业绩（</w:t>
      </w:r>
      <w:r>
        <w:rPr>
          <w:rFonts w:hint="eastAsia" w:ascii="宋体" w:hAnsi="宋体" w:eastAsia="宋体" w:cs="宋体"/>
          <w:b/>
          <w:bCs/>
          <w:sz w:val="24"/>
          <w:highlight w:val="none"/>
          <w:lang w:val="en-US" w:eastAsia="zh-CN"/>
        </w:rPr>
        <w:t>6</w:t>
      </w:r>
      <w:r>
        <w:rPr>
          <w:rFonts w:hint="eastAsia" w:ascii="宋体" w:hAnsi="宋体" w:cs="宋体"/>
          <w:b/>
          <w:bCs/>
          <w:sz w:val="24"/>
          <w:highlight w:val="none"/>
        </w:rPr>
        <w:t>分）：</w:t>
      </w:r>
      <w:r>
        <w:rPr>
          <w:rFonts w:hint="eastAsia" w:ascii="宋体" w:hAnsi="宋体" w:cs="宋体"/>
          <w:b w:val="0"/>
          <w:bCs w:val="0"/>
          <w:sz w:val="24"/>
          <w:highlight w:val="none"/>
        </w:rPr>
        <w:t>投标供应商自202</w:t>
      </w:r>
      <w:r>
        <w:rPr>
          <w:rFonts w:hint="eastAsia" w:ascii="宋体" w:hAnsi="宋体" w:eastAsia="宋体" w:cs="宋体"/>
          <w:b w:val="0"/>
          <w:bCs w:val="0"/>
          <w:sz w:val="24"/>
          <w:highlight w:val="none"/>
          <w:lang w:val="en-US" w:eastAsia="zh-CN"/>
        </w:rPr>
        <w:t>3</w:t>
      </w:r>
      <w:r>
        <w:rPr>
          <w:rFonts w:hint="eastAsia" w:ascii="宋体" w:hAnsi="宋体" w:cs="宋体"/>
          <w:b w:val="0"/>
          <w:bCs w:val="0"/>
          <w:sz w:val="24"/>
          <w:highlight w:val="none"/>
        </w:rPr>
        <w:t>年01月01日以来承担过同类项目业绩的，有</w:t>
      </w:r>
      <w:r>
        <w:rPr>
          <w:rFonts w:hint="eastAsia" w:ascii="宋体" w:hAnsi="宋体" w:cs="宋体"/>
          <w:b w:val="0"/>
          <w:bCs w:val="0"/>
          <w:sz w:val="24"/>
          <w:highlight w:val="none"/>
          <w:lang w:val="en-US" w:eastAsia="zh-CN"/>
        </w:rPr>
        <w:t>1</w:t>
      </w:r>
      <w:r>
        <w:rPr>
          <w:rFonts w:hint="eastAsia" w:ascii="宋体" w:hAnsi="宋体" w:cs="宋体"/>
          <w:b w:val="0"/>
          <w:bCs w:val="0"/>
          <w:sz w:val="24"/>
          <w:highlight w:val="none"/>
        </w:rPr>
        <w:t>个得</w:t>
      </w:r>
      <w:r>
        <w:rPr>
          <w:rFonts w:hint="eastAsia" w:ascii="宋体" w:hAnsi="宋体" w:cs="宋体"/>
          <w:b w:val="0"/>
          <w:bCs w:val="0"/>
          <w:sz w:val="24"/>
          <w:highlight w:val="none"/>
          <w:lang w:val="en-US" w:eastAsia="zh-CN"/>
        </w:rPr>
        <w:t>3</w:t>
      </w:r>
      <w:r>
        <w:rPr>
          <w:rFonts w:hint="eastAsia" w:ascii="宋体" w:hAnsi="宋体" w:cs="宋体"/>
          <w:b w:val="0"/>
          <w:bCs w:val="0"/>
          <w:sz w:val="24"/>
          <w:highlight w:val="none"/>
        </w:rPr>
        <w:t>分，最高</w:t>
      </w:r>
      <w:r>
        <w:rPr>
          <w:rFonts w:hint="eastAsia" w:ascii="宋体" w:hAnsi="宋体" w:cs="宋体"/>
          <w:b w:val="0"/>
          <w:bCs w:val="0"/>
          <w:sz w:val="24"/>
          <w:highlight w:val="none"/>
          <w:lang w:val="en-US" w:eastAsia="zh-CN"/>
        </w:rPr>
        <w:t>得6</w:t>
      </w:r>
      <w:r>
        <w:rPr>
          <w:rFonts w:hint="eastAsia" w:ascii="宋体" w:hAnsi="宋体" w:cs="宋体"/>
          <w:b w:val="0"/>
          <w:bCs w:val="0"/>
          <w:sz w:val="24"/>
          <w:highlight w:val="none"/>
        </w:rPr>
        <w:t>分。</w:t>
      </w:r>
      <w:r>
        <w:rPr>
          <w:rFonts w:hint="eastAsia" w:ascii="宋体" w:hAnsi="宋体" w:eastAsia="宋体" w:cs="宋体"/>
          <w:b/>
          <w:bCs/>
          <w:color w:val="auto"/>
          <w:kern w:val="2"/>
          <w:sz w:val="24"/>
          <w:szCs w:val="20"/>
          <w:highlight w:val="none"/>
          <w:lang w:val="zh-CN" w:eastAsia="zh-CN" w:bidi="ar-SA"/>
        </w:rPr>
        <w:t>【</w:t>
      </w:r>
      <w:r>
        <w:rPr>
          <w:rFonts w:hint="eastAsia" w:ascii="宋体" w:hAnsi="宋体" w:cs="宋体"/>
          <w:b/>
          <w:bCs w:val="0"/>
          <w:color w:val="auto"/>
          <w:sz w:val="24"/>
          <w:highlight w:val="none"/>
        </w:rPr>
        <w:t>时间以合同签订时间为准，提供合同</w:t>
      </w:r>
      <w:r>
        <w:rPr>
          <w:rFonts w:hint="eastAsia" w:ascii="宋体" w:hAnsi="宋体" w:cs="宋体"/>
          <w:b/>
          <w:bCs w:val="0"/>
          <w:color w:val="auto"/>
          <w:sz w:val="24"/>
          <w:highlight w:val="none"/>
          <w:lang w:val="en-US" w:eastAsia="zh-CN"/>
        </w:rPr>
        <w:t>扫描</w:t>
      </w:r>
      <w:r>
        <w:rPr>
          <w:rFonts w:hint="eastAsia" w:ascii="宋体" w:hAnsi="宋体" w:cs="宋体"/>
          <w:b/>
          <w:bCs w:val="0"/>
          <w:color w:val="auto"/>
          <w:sz w:val="24"/>
          <w:highlight w:val="none"/>
        </w:rPr>
        <w:t>件</w:t>
      </w:r>
      <w:r>
        <w:rPr>
          <w:rFonts w:hint="eastAsia" w:ascii="宋体" w:hAnsi="宋体" w:cs="宋体"/>
          <w:b/>
          <w:bCs w:val="0"/>
          <w:color w:val="auto"/>
          <w:sz w:val="24"/>
          <w:highlight w:val="none"/>
          <w:lang w:val="en-US" w:eastAsia="zh-CN"/>
        </w:rPr>
        <w:t>并加盖公章</w:t>
      </w:r>
      <w:r>
        <w:rPr>
          <w:rFonts w:hint="eastAsia" w:ascii="宋体" w:hAnsi="宋体" w:cs="宋体"/>
          <w:b/>
          <w:bCs w:val="0"/>
          <w:color w:val="auto"/>
          <w:sz w:val="24"/>
          <w:highlight w:val="none"/>
        </w:rPr>
        <w:t>，不提供不得分</w:t>
      </w:r>
      <w:r>
        <w:rPr>
          <w:rFonts w:hint="eastAsia" w:ascii="宋体" w:hAnsi="宋体" w:eastAsia="宋体" w:cs="宋体"/>
          <w:b/>
          <w:bCs/>
          <w:color w:val="auto"/>
          <w:kern w:val="2"/>
          <w:sz w:val="24"/>
          <w:szCs w:val="20"/>
          <w:highlight w:val="none"/>
          <w:lang w:val="zh-CN" w:eastAsia="zh-CN" w:bidi="ar-SA"/>
        </w:rPr>
        <w:t>】</w:t>
      </w:r>
    </w:p>
    <w:p w14:paraId="6887B408">
      <w:pPr>
        <w:tabs>
          <w:tab w:val="left" w:pos="1140"/>
        </w:tabs>
        <w:wordWrap w:val="0"/>
        <w:spacing w:line="360" w:lineRule="auto"/>
        <w:ind w:left="420" w:leftChars="200"/>
        <w:jc w:val="left"/>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（3）设备配置（8分）</w:t>
      </w:r>
    </w:p>
    <w:p w14:paraId="360F4140">
      <w:pPr>
        <w:spacing w:line="360" w:lineRule="auto"/>
        <w:ind w:firstLine="420"/>
        <w:rPr>
          <w:rFonts w:hint="eastAsia" w:ascii="宋体" w:cs="宋体"/>
          <w:b/>
          <w:bCs/>
          <w:color w:val="auto"/>
          <w:sz w:val="24"/>
          <w:highlight w:val="none"/>
        </w:rPr>
      </w:pPr>
      <w:r>
        <w:rPr>
          <w:rFonts w:hint="eastAsia" w:ascii="宋体" w:hAnsi="宋体" w:eastAsia="宋体" w:cs="宋体"/>
          <w:b w:val="0"/>
          <w:bCs w:val="0"/>
          <w:color w:val="auto"/>
          <w:kern w:val="2"/>
          <w:sz w:val="24"/>
          <w:szCs w:val="20"/>
          <w:highlight w:val="none"/>
          <w:lang w:val="en-US" w:eastAsia="zh-CN" w:bidi="ar-SA"/>
        </w:rPr>
        <w:t>投标供应商在最低采集设备配置要求的基础上增加无人巡检车的，每增加1辆得4分，最高得8分。</w:t>
      </w:r>
      <w:r>
        <w:rPr>
          <w:rFonts w:hint="eastAsia" w:ascii="宋体" w:hAnsi="宋体" w:eastAsia="宋体" w:cs="宋体"/>
          <w:b w:val="0"/>
          <w:bCs w:val="0"/>
          <w:color w:val="auto"/>
          <w:kern w:val="2"/>
          <w:sz w:val="24"/>
          <w:szCs w:val="20"/>
          <w:highlight w:val="none"/>
          <w:lang w:val="zh-CN" w:eastAsia="zh-CN" w:bidi="ar-SA"/>
        </w:rPr>
        <w:t>【</w:t>
      </w:r>
      <w:r>
        <w:rPr>
          <w:rFonts w:hint="eastAsia" w:ascii="宋体" w:hAnsi="宋体" w:eastAsia="宋体" w:cs="宋体"/>
          <w:b/>
          <w:bCs/>
          <w:color w:val="auto"/>
          <w:kern w:val="2"/>
          <w:sz w:val="24"/>
          <w:szCs w:val="20"/>
          <w:highlight w:val="none"/>
          <w:lang w:val="en-US" w:eastAsia="zh-CN" w:bidi="ar-SA"/>
        </w:rPr>
        <w:t>投标时①自有的，提供购置发票扫描件加盖公章、车辆实景照片加盖公章；②租赁的，提供租赁协议（租赁期限须包含本项目服务期）扫描件加盖公章、车辆实景照片加盖公章</w:t>
      </w:r>
      <w:r>
        <w:rPr>
          <w:rFonts w:hint="eastAsia" w:ascii="宋体" w:hAnsi="宋体" w:eastAsia="宋体" w:cs="宋体"/>
          <w:b w:val="0"/>
          <w:bCs w:val="0"/>
          <w:color w:val="auto"/>
          <w:kern w:val="2"/>
          <w:sz w:val="24"/>
          <w:szCs w:val="20"/>
          <w:highlight w:val="none"/>
          <w:lang w:val="zh-CN" w:eastAsia="zh-CN" w:bidi="ar-SA"/>
        </w:rPr>
        <w:t>】</w:t>
      </w:r>
    </w:p>
    <w:p w14:paraId="29908AD8">
      <w:pPr>
        <w:keepNext w:val="0"/>
        <w:keepLines w:val="0"/>
        <w:pageBreakBefore w:val="0"/>
        <w:widowControl w:val="0"/>
        <w:tabs>
          <w:tab w:val="left" w:pos="945"/>
          <w:tab w:val="left" w:pos="1140"/>
        </w:tabs>
        <w:spacing w:line="360" w:lineRule="auto"/>
        <w:ind w:firstLine="482" w:firstLineChars="200"/>
        <w:rPr>
          <w:rFonts w:ascii="宋体" w:hAnsi="宋体" w:cs="宋体"/>
          <w:b/>
          <w:bCs/>
          <w:color w:val="auto"/>
          <w:sz w:val="24"/>
          <w:highlight w:val="none"/>
        </w:rPr>
      </w:pPr>
      <w:r>
        <w:rPr>
          <w:rFonts w:hint="eastAsia" w:ascii="宋体" w:hAnsi="宋体" w:eastAsia="宋体" w:cs="宋体"/>
          <w:b/>
          <w:bCs/>
          <w:color w:val="auto"/>
          <w:sz w:val="24"/>
          <w:highlight w:val="none"/>
          <w:lang w:val="en-US" w:eastAsia="zh-CN"/>
        </w:rPr>
        <w:t>3、</w:t>
      </w:r>
      <w:r>
        <w:rPr>
          <w:rFonts w:hint="eastAsia" w:ascii="宋体" w:hAnsi="宋体" w:cs="宋体"/>
          <w:b/>
          <w:bCs/>
          <w:color w:val="auto"/>
          <w:sz w:val="24"/>
          <w:highlight w:val="none"/>
        </w:rPr>
        <w:t>技术标部分</w:t>
      </w:r>
      <w:r>
        <w:rPr>
          <w:rFonts w:hint="eastAsia" w:ascii="宋体" w:hAnsi="宋体" w:eastAsia="宋体" w:cs="宋体"/>
          <w:b/>
          <w:bCs/>
          <w:color w:val="auto"/>
          <w:sz w:val="24"/>
          <w:highlight w:val="none"/>
          <w:lang w:eastAsia="zh-CN"/>
        </w:rPr>
        <w:t>（</w:t>
      </w:r>
      <w:r>
        <w:rPr>
          <w:rFonts w:hint="eastAsia" w:ascii="宋体" w:hAnsi="宋体" w:cs="宋体"/>
          <w:b/>
          <w:bCs/>
          <w:color w:val="auto"/>
          <w:sz w:val="24"/>
          <w:highlight w:val="none"/>
        </w:rPr>
        <w:t>服务方案</w:t>
      </w:r>
      <w:r>
        <w:rPr>
          <w:rFonts w:hint="eastAsia" w:ascii="宋体" w:hAnsi="宋体" w:eastAsia="宋体" w:cs="宋体"/>
          <w:b/>
          <w:bCs/>
          <w:color w:val="auto"/>
          <w:sz w:val="24"/>
          <w:highlight w:val="none"/>
          <w:lang w:eastAsia="zh-CN"/>
        </w:rPr>
        <w:t>）</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50</w:t>
      </w:r>
      <w:r>
        <w:rPr>
          <w:rFonts w:hint="eastAsia" w:ascii="宋体" w:hAnsi="宋体" w:cs="宋体"/>
          <w:b/>
          <w:bCs/>
          <w:color w:val="auto"/>
          <w:sz w:val="24"/>
          <w:highlight w:val="none"/>
        </w:rPr>
        <w:t>分）</w:t>
      </w:r>
    </w:p>
    <w:p w14:paraId="0824D9F9">
      <w:pPr>
        <w:spacing w:line="360" w:lineRule="auto"/>
        <w:ind w:firstLine="482" w:firstLineChars="200"/>
        <w:jc w:val="left"/>
        <w:rPr>
          <w:rFonts w:hint="eastAsia" w:ascii="宋体" w:hAnsi="宋体" w:eastAsia="宋体"/>
          <w:b/>
          <w:bCs/>
          <w:color w:val="auto"/>
          <w:kern w:val="2"/>
          <w:sz w:val="24"/>
          <w:szCs w:val="24"/>
          <w:highlight w:val="none"/>
          <w:lang w:val="en-US" w:eastAsia="zh-CN" w:bidi="ar-SA"/>
        </w:rPr>
      </w:pPr>
      <w:r>
        <w:rPr>
          <w:rFonts w:hint="eastAsia" w:ascii="宋体" w:hAnsi="宋体" w:eastAsia="宋体"/>
          <w:b/>
          <w:bCs/>
          <w:color w:val="auto"/>
          <w:kern w:val="2"/>
          <w:sz w:val="24"/>
          <w:szCs w:val="24"/>
          <w:highlight w:val="none"/>
          <w:lang w:val="en-US" w:eastAsia="zh-CN" w:bidi="ar-SA"/>
        </w:rPr>
        <w:t>1）项目管理重点难点和措施（8分）：投标人须针对本项目管理重点、难点以及对应的解决措施进行阐述。</w:t>
      </w:r>
      <w:r>
        <w:rPr>
          <w:rFonts w:hint="eastAsia" w:ascii="宋体" w:hAnsi="宋体" w:eastAsia="宋体"/>
          <w:color w:val="auto"/>
          <w:kern w:val="2"/>
          <w:sz w:val="24"/>
          <w:szCs w:val="24"/>
          <w:highlight w:val="none"/>
          <w:lang w:val="en-US" w:eastAsia="zh-CN" w:bidi="ar-SA"/>
        </w:rPr>
        <w:t>重难点分析到位，方案完善、合理、针对性强的得8分；重难点明确，方案较合理、有针对性的得6分；重难点分析有偏差，方案较差、无针对性的得3分</w:t>
      </w:r>
      <w:r>
        <w:rPr>
          <w:rFonts w:hint="eastAsia" w:ascii="宋体" w:hAnsi="宋体" w:eastAsia="宋体"/>
          <w:bCs/>
          <w:color w:val="auto"/>
          <w:kern w:val="2"/>
          <w:sz w:val="24"/>
          <w:szCs w:val="24"/>
          <w:highlight w:val="none"/>
          <w:lang w:val="en-US" w:eastAsia="zh-CN" w:bidi="ar-SA"/>
        </w:rPr>
        <w:t>；内容未进行阐述或不满足采购需求的，该项不得分。</w:t>
      </w:r>
    </w:p>
    <w:p w14:paraId="2E191D79">
      <w:pPr>
        <w:numPr>
          <w:ilvl w:val="0"/>
          <w:numId w:val="13"/>
        </w:numPr>
        <w:spacing w:line="360" w:lineRule="auto"/>
        <w:ind w:firstLine="482" w:firstLineChars="200"/>
        <w:jc w:val="left"/>
        <w:rPr>
          <w:rFonts w:hint="eastAsia" w:ascii="宋体" w:hAnsi="宋体" w:eastAsia="宋体"/>
          <w:b/>
          <w:bCs/>
          <w:color w:val="auto"/>
          <w:kern w:val="2"/>
          <w:sz w:val="24"/>
          <w:szCs w:val="24"/>
          <w:highlight w:val="none"/>
          <w:lang w:val="en-US" w:eastAsia="zh-CN" w:bidi="ar-SA"/>
        </w:rPr>
      </w:pPr>
      <w:r>
        <w:rPr>
          <w:rFonts w:hint="eastAsia" w:ascii="宋体" w:hAnsi="宋体" w:eastAsia="宋体"/>
          <w:b/>
          <w:bCs/>
          <w:color w:val="auto"/>
          <w:kern w:val="2"/>
          <w:sz w:val="24"/>
          <w:szCs w:val="24"/>
          <w:highlight w:val="none"/>
          <w:lang w:val="en-US" w:eastAsia="zh-CN" w:bidi="ar-SA"/>
        </w:rPr>
        <w:t>项目进驻与接管方案（7分）：投标人须针对项目进驻与接管方案，包括与采购人对接情况进行阐述。</w:t>
      </w:r>
      <w:r>
        <w:rPr>
          <w:rFonts w:hint="eastAsia" w:ascii="宋体" w:hAnsi="宋体" w:eastAsia="宋体"/>
          <w:color w:val="auto"/>
          <w:kern w:val="2"/>
          <w:sz w:val="24"/>
          <w:szCs w:val="24"/>
          <w:highlight w:val="none"/>
          <w:lang w:val="en-US" w:eastAsia="zh-CN" w:bidi="ar-SA"/>
        </w:rPr>
        <w:t>方案完善、合理、针对性强的得7分；方案较合理、有针对性的得5分；方案较差、无针对性的得2分</w:t>
      </w:r>
      <w:r>
        <w:rPr>
          <w:rFonts w:hint="eastAsia" w:ascii="宋体" w:hAnsi="宋体" w:eastAsia="宋体"/>
          <w:bCs/>
          <w:color w:val="auto"/>
          <w:kern w:val="2"/>
          <w:sz w:val="24"/>
          <w:szCs w:val="24"/>
          <w:highlight w:val="none"/>
          <w:lang w:val="en-US" w:eastAsia="zh-CN" w:bidi="ar-SA"/>
        </w:rPr>
        <w:t>；内容未进行阐述或不满足采购需求的，该项不得分。</w:t>
      </w:r>
    </w:p>
    <w:p w14:paraId="21D70CE1">
      <w:pPr>
        <w:numPr>
          <w:ilvl w:val="0"/>
          <w:numId w:val="13"/>
        </w:numPr>
        <w:spacing w:line="360" w:lineRule="auto"/>
        <w:ind w:firstLine="482" w:firstLineChars="200"/>
        <w:jc w:val="left"/>
        <w:rPr>
          <w:rFonts w:hint="eastAsia" w:ascii="宋体" w:hAnsi="宋体" w:eastAsia="宋体"/>
          <w:b/>
          <w:bCs/>
          <w:color w:val="auto"/>
          <w:kern w:val="2"/>
          <w:sz w:val="24"/>
          <w:szCs w:val="24"/>
          <w:highlight w:val="none"/>
          <w:lang w:val="en-US" w:eastAsia="zh-CN" w:bidi="ar-SA"/>
        </w:rPr>
      </w:pPr>
      <w:r>
        <w:rPr>
          <w:rFonts w:hint="eastAsia" w:ascii="宋体" w:hAnsi="宋体" w:eastAsia="宋体"/>
          <w:b/>
          <w:bCs/>
          <w:color w:val="auto"/>
          <w:kern w:val="2"/>
          <w:sz w:val="24"/>
          <w:szCs w:val="24"/>
          <w:highlight w:val="none"/>
          <w:lang w:val="en-US" w:eastAsia="zh-CN" w:bidi="ar-SA"/>
        </w:rPr>
        <w:t>服务管理工作具体实施方案（8分）：投标人须针对服务管理工作具体实施方案，包括公司制度、具体方案措施进行阐述。</w:t>
      </w:r>
      <w:r>
        <w:rPr>
          <w:rFonts w:hint="eastAsia" w:ascii="宋体" w:hAnsi="宋体" w:eastAsia="宋体"/>
          <w:color w:val="auto"/>
          <w:kern w:val="2"/>
          <w:sz w:val="24"/>
          <w:szCs w:val="24"/>
          <w:highlight w:val="none"/>
          <w:lang w:val="en-US" w:eastAsia="zh-CN" w:bidi="ar-SA"/>
        </w:rPr>
        <w:t>方案完善、合理、针对性强的得8分；方案较合理、有针对性的得6分；方案较差、无针对性的得3分</w:t>
      </w:r>
      <w:r>
        <w:rPr>
          <w:rFonts w:hint="eastAsia" w:ascii="宋体" w:hAnsi="宋体" w:eastAsia="宋体"/>
          <w:bCs/>
          <w:color w:val="auto"/>
          <w:kern w:val="2"/>
          <w:sz w:val="24"/>
          <w:szCs w:val="24"/>
          <w:highlight w:val="none"/>
          <w:lang w:val="en-US" w:eastAsia="zh-CN" w:bidi="ar-SA"/>
        </w:rPr>
        <w:t>；内容未进行阐述或不满足采购需求的，该项不得分。</w:t>
      </w:r>
    </w:p>
    <w:p w14:paraId="6EE8C191">
      <w:pPr>
        <w:numPr>
          <w:ilvl w:val="0"/>
          <w:numId w:val="13"/>
        </w:numPr>
        <w:spacing w:line="360" w:lineRule="auto"/>
        <w:ind w:firstLine="482" w:firstLineChars="200"/>
        <w:jc w:val="left"/>
        <w:rPr>
          <w:rFonts w:hint="eastAsia" w:ascii="宋体" w:hAnsi="宋体" w:eastAsia="宋体"/>
          <w:b/>
          <w:bCs/>
          <w:color w:val="auto"/>
          <w:kern w:val="2"/>
          <w:sz w:val="24"/>
          <w:szCs w:val="24"/>
          <w:highlight w:val="none"/>
          <w:lang w:val="en-US" w:eastAsia="zh-CN" w:bidi="ar-SA"/>
        </w:rPr>
      </w:pPr>
      <w:r>
        <w:rPr>
          <w:rFonts w:hint="eastAsia" w:ascii="宋体" w:hAnsi="宋体" w:eastAsia="宋体"/>
          <w:b/>
          <w:bCs/>
          <w:color w:val="auto"/>
          <w:kern w:val="2"/>
          <w:sz w:val="24"/>
          <w:szCs w:val="24"/>
          <w:highlight w:val="none"/>
          <w:lang w:val="en-US" w:eastAsia="zh-CN" w:bidi="ar-SA"/>
        </w:rPr>
        <w:t>人员要求及培训方案（7分）：投标人须针对人员要求及培训方案、培训内容等进行阐述。</w:t>
      </w:r>
      <w:r>
        <w:rPr>
          <w:rFonts w:hint="eastAsia" w:ascii="宋体" w:hAnsi="宋体" w:eastAsia="宋体"/>
          <w:color w:val="auto"/>
          <w:kern w:val="2"/>
          <w:sz w:val="24"/>
          <w:szCs w:val="24"/>
          <w:highlight w:val="none"/>
          <w:lang w:val="en-US" w:eastAsia="zh-CN" w:bidi="ar-SA"/>
        </w:rPr>
        <w:t>方案完善、合理、针对性强的得7分；方案较合理、有针对性的得5分；方案较差、无针对性的得2分</w:t>
      </w:r>
      <w:r>
        <w:rPr>
          <w:rFonts w:hint="eastAsia" w:ascii="宋体" w:hAnsi="宋体" w:eastAsia="宋体"/>
          <w:bCs/>
          <w:color w:val="auto"/>
          <w:kern w:val="2"/>
          <w:sz w:val="24"/>
          <w:szCs w:val="24"/>
          <w:highlight w:val="none"/>
          <w:lang w:val="en-US" w:eastAsia="zh-CN" w:bidi="ar-SA"/>
        </w:rPr>
        <w:t>；内容未进行阐述或不满足采购需求的，该项不得分。</w:t>
      </w:r>
    </w:p>
    <w:p w14:paraId="55C2D9F9">
      <w:pPr>
        <w:numPr>
          <w:ilvl w:val="0"/>
          <w:numId w:val="13"/>
        </w:numPr>
        <w:spacing w:line="360" w:lineRule="auto"/>
        <w:ind w:firstLine="482" w:firstLineChars="200"/>
        <w:jc w:val="left"/>
        <w:rPr>
          <w:rFonts w:hint="eastAsia" w:ascii="宋体" w:hAnsi="宋体" w:eastAsia="宋体"/>
          <w:b/>
          <w:bCs/>
          <w:color w:val="auto"/>
          <w:kern w:val="2"/>
          <w:sz w:val="24"/>
          <w:szCs w:val="24"/>
          <w:highlight w:val="none"/>
          <w:lang w:val="en-US" w:eastAsia="zh-CN" w:bidi="ar-SA"/>
        </w:rPr>
      </w:pPr>
      <w:r>
        <w:rPr>
          <w:rFonts w:hint="eastAsia" w:ascii="宋体" w:hAnsi="宋体" w:eastAsia="宋体"/>
          <w:b/>
          <w:bCs/>
          <w:color w:val="auto"/>
          <w:kern w:val="2"/>
          <w:sz w:val="24"/>
          <w:szCs w:val="24"/>
          <w:highlight w:val="none"/>
          <w:lang w:val="en-US" w:eastAsia="zh-CN" w:bidi="ar-SA"/>
        </w:rPr>
        <w:t>管理规章制度（7分）：投标人须针对内部管理制度、对服务团队人员的管理制度与管理流程进行阐述。</w:t>
      </w:r>
      <w:r>
        <w:rPr>
          <w:rFonts w:hint="eastAsia" w:ascii="宋体" w:hAnsi="宋体" w:eastAsia="宋体" w:cs="宋体"/>
          <w:bCs/>
          <w:color w:val="auto"/>
          <w:kern w:val="2"/>
          <w:sz w:val="24"/>
          <w:szCs w:val="24"/>
          <w:highlight w:val="none"/>
          <w:lang w:val="en-US" w:eastAsia="zh-CN" w:bidi="ar-SA"/>
        </w:rPr>
        <w:t>组织机构齐全；各项制度健全；责任分工明确的得7分；组织机构较齐全；各项制度较健全；责任分工较明确的得5分；组织机构基本齐全；各项制度基本健全；责任分工基本明确的得2分；</w:t>
      </w:r>
      <w:r>
        <w:rPr>
          <w:rFonts w:hint="eastAsia" w:ascii="宋体" w:hAnsi="宋体" w:eastAsia="宋体"/>
          <w:bCs/>
          <w:color w:val="auto"/>
          <w:kern w:val="2"/>
          <w:sz w:val="24"/>
          <w:szCs w:val="24"/>
          <w:highlight w:val="none"/>
          <w:lang w:val="en-US" w:eastAsia="zh-CN" w:bidi="ar-SA"/>
        </w:rPr>
        <w:t>内容未进行阐述或不满足采购需求的，该项不得分。</w:t>
      </w:r>
    </w:p>
    <w:p w14:paraId="38E13312">
      <w:pPr>
        <w:numPr>
          <w:ilvl w:val="0"/>
          <w:numId w:val="13"/>
        </w:numPr>
        <w:spacing w:line="360" w:lineRule="auto"/>
        <w:ind w:firstLine="482" w:firstLineChars="200"/>
        <w:jc w:val="left"/>
        <w:rPr>
          <w:rFonts w:hint="eastAsia" w:ascii="宋体" w:hAnsi="宋体" w:eastAsia="宋体"/>
          <w:b/>
          <w:bCs/>
          <w:color w:val="auto"/>
          <w:kern w:val="2"/>
          <w:sz w:val="24"/>
          <w:szCs w:val="24"/>
          <w:highlight w:val="none"/>
          <w:lang w:val="en-US" w:eastAsia="zh-CN" w:bidi="ar-SA"/>
        </w:rPr>
      </w:pPr>
      <w:r>
        <w:rPr>
          <w:rFonts w:hint="eastAsia" w:ascii="宋体" w:hAnsi="宋体" w:eastAsia="宋体"/>
          <w:b/>
          <w:bCs/>
          <w:color w:val="auto"/>
          <w:kern w:val="2"/>
          <w:sz w:val="24"/>
          <w:szCs w:val="24"/>
          <w:highlight w:val="none"/>
          <w:lang w:val="en-US" w:eastAsia="zh-CN" w:bidi="ar-SA"/>
        </w:rPr>
        <w:t>应急处置预案（7分）：投标人须针对本项目可能出现的情况，准备应急处置预案。</w:t>
      </w:r>
      <w:r>
        <w:rPr>
          <w:rFonts w:hint="eastAsia" w:ascii="宋体" w:hAnsi="宋体" w:eastAsia="宋体"/>
          <w:color w:val="auto"/>
          <w:kern w:val="2"/>
          <w:sz w:val="24"/>
          <w:szCs w:val="24"/>
          <w:highlight w:val="none"/>
          <w:lang w:val="en-US" w:eastAsia="zh-CN" w:bidi="ar-SA"/>
        </w:rPr>
        <w:t>方案完善、合理、针对性强的得7分；方案较合理、有针对性的得5分；方案较差、无针对性的得2分</w:t>
      </w:r>
      <w:r>
        <w:rPr>
          <w:rFonts w:hint="eastAsia" w:ascii="宋体" w:hAnsi="宋体" w:eastAsia="宋体"/>
          <w:bCs/>
          <w:color w:val="auto"/>
          <w:kern w:val="2"/>
          <w:sz w:val="24"/>
          <w:szCs w:val="24"/>
          <w:highlight w:val="none"/>
          <w:lang w:val="en-US" w:eastAsia="zh-CN" w:bidi="ar-SA"/>
        </w:rPr>
        <w:t>；内容未进行阐述或不满足采购需求的，该项不得分。</w:t>
      </w:r>
    </w:p>
    <w:p w14:paraId="4CD0E5B9">
      <w:pPr>
        <w:numPr>
          <w:ilvl w:val="0"/>
          <w:numId w:val="13"/>
        </w:numPr>
        <w:spacing w:line="360" w:lineRule="auto"/>
        <w:ind w:firstLine="482" w:firstLineChars="200"/>
        <w:jc w:val="left"/>
        <w:rPr>
          <w:rFonts w:hint="eastAsia" w:ascii="宋体" w:hAnsi="宋体" w:eastAsia="宋体"/>
          <w:b/>
          <w:bCs/>
          <w:color w:val="auto"/>
          <w:kern w:val="2"/>
          <w:sz w:val="24"/>
          <w:szCs w:val="24"/>
          <w:highlight w:val="none"/>
          <w:lang w:val="en-US" w:eastAsia="zh-CN" w:bidi="ar-SA"/>
        </w:rPr>
      </w:pPr>
      <w:r>
        <w:rPr>
          <w:rFonts w:hint="eastAsia" w:ascii="宋体" w:hAnsi="宋体" w:eastAsia="宋体"/>
          <w:b/>
          <w:bCs/>
          <w:color w:val="auto"/>
          <w:kern w:val="2"/>
          <w:sz w:val="24"/>
          <w:szCs w:val="24"/>
          <w:highlight w:val="none"/>
          <w:lang w:val="en-US" w:eastAsia="zh-CN" w:bidi="ar-SA"/>
        </w:rPr>
        <w:t>特色与创新（6分）：投标人须针对提出具有可行性、针对性强的特色与创新方案。</w:t>
      </w:r>
      <w:r>
        <w:rPr>
          <w:rFonts w:hint="eastAsia" w:ascii="宋体" w:hAnsi="宋体" w:eastAsia="宋体"/>
          <w:color w:val="auto"/>
          <w:kern w:val="2"/>
          <w:sz w:val="24"/>
          <w:szCs w:val="24"/>
          <w:highlight w:val="none"/>
          <w:lang w:val="en-US" w:eastAsia="zh-CN" w:bidi="ar-SA"/>
        </w:rPr>
        <w:t>方案完善、合理、针对性强的得6分；方案较合理、有针对性的得4分；方案较差、无针对性的得2分</w:t>
      </w:r>
      <w:r>
        <w:rPr>
          <w:rFonts w:hint="eastAsia" w:ascii="宋体" w:hAnsi="宋体" w:eastAsia="宋体"/>
          <w:bCs/>
          <w:color w:val="auto"/>
          <w:kern w:val="2"/>
          <w:sz w:val="24"/>
          <w:szCs w:val="24"/>
          <w:highlight w:val="none"/>
          <w:lang w:val="en-US" w:eastAsia="zh-CN" w:bidi="ar-SA"/>
        </w:rPr>
        <w:t>；内容未进行阐述或不满足采购需求的，该项不得分。</w:t>
      </w:r>
    </w:p>
    <w:p w14:paraId="0BC04FBC">
      <w:pPr>
        <w:pStyle w:val="190"/>
        <w:numPr>
          <w:ilvl w:val="0"/>
          <w:numId w:val="0"/>
        </w:numPr>
        <w:spacing w:line="360" w:lineRule="auto"/>
        <w:jc w:val="left"/>
        <w:rPr>
          <w:rFonts w:hint="eastAsia" w:ascii="宋体" w:hAnsi="宋体" w:eastAsia="宋体" w:cs="宋体"/>
          <w:bCs/>
          <w:color w:val="000000"/>
          <w:sz w:val="24"/>
          <w:szCs w:val="24"/>
          <w:highlight w:val="none"/>
        </w:rPr>
      </w:pPr>
    </w:p>
    <w:p w14:paraId="6EBE0389">
      <w:pPr>
        <w:pStyle w:val="458"/>
        <w:keepNext w:val="0"/>
        <w:keepLines w:val="0"/>
        <w:pageBreakBefore w:val="0"/>
        <w:widowControl w:val="0"/>
        <w:spacing w:line="360" w:lineRule="auto"/>
        <w:ind w:firstLine="482"/>
        <w:outlineLvl w:val="9"/>
        <w:rPr>
          <w:rFonts w:ascii="宋体" w:hAnsi="宋体" w:cs="Times New Roman"/>
          <w:color w:val="auto"/>
          <w:sz w:val="24"/>
          <w:szCs w:val="24"/>
          <w:highlight w:val="none"/>
        </w:rPr>
      </w:pPr>
      <w:r>
        <w:rPr>
          <w:rFonts w:hint="eastAsia" w:ascii="宋体" w:hAnsi="宋体" w:eastAsia="宋体" w:cs="宋体"/>
          <w:bCs/>
          <w:color w:val="auto"/>
          <w:sz w:val="24"/>
          <w:szCs w:val="24"/>
          <w:highlight w:val="none"/>
        </w:rPr>
        <w:t>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采购人。未列入本评分细则的其他条件不作为评分内容。</w:t>
      </w:r>
    </w:p>
    <w:p w14:paraId="7312233C">
      <w:pPr>
        <w:numPr>
          <w:ilvl w:val="0"/>
          <w:numId w:val="0"/>
        </w:numPr>
        <w:spacing w:line="360" w:lineRule="auto"/>
        <w:rPr>
          <w:rFonts w:hint="eastAsia" w:ascii="宋体" w:hAnsi="宋体" w:eastAsia="宋体" w:cs="宋体"/>
          <w:bCs/>
          <w:color w:val="000000"/>
          <w:sz w:val="24"/>
          <w:szCs w:val="24"/>
          <w:lang w:val="en-US" w:eastAsia="zh-CN"/>
        </w:rPr>
      </w:pPr>
    </w:p>
    <w:p w14:paraId="746A822D">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p>
    <w:p w14:paraId="3B7D5D09">
      <w:pPr>
        <w:spacing w:line="360" w:lineRule="auto"/>
        <w:jc w:val="center"/>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40"/>
      <w:bookmarkEnd w:id="141"/>
      <w:bookmarkEnd w:id="142"/>
      <w:r>
        <w:rPr>
          <w:rFonts w:hint="eastAsia" w:ascii="黑体" w:eastAsia="黑体"/>
          <w:bCs/>
          <w:color w:val="000000"/>
          <w:sz w:val="36"/>
          <w:szCs w:val="36"/>
          <w:highlight w:val="none"/>
        </w:rPr>
        <w:t>投标文件内容与格式</w:t>
      </w:r>
    </w:p>
    <w:p w14:paraId="3DC79AD6">
      <w:pPr>
        <w:pStyle w:val="439"/>
        <w:spacing w:before="0" w:after="0" w:line="360" w:lineRule="auto"/>
        <w:ind w:firstLine="602"/>
        <w:rPr>
          <w:rFonts w:cs="Arial"/>
          <w:b/>
          <w:color w:val="000000"/>
          <w:sz w:val="30"/>
          <w:szCs w:val="30"/>
          <w:highlight w:val="none"/>
        </w:rPr>
      </w:pPr>
      <w:bookmarkStart w:id="146" w:name="_Hlt26955039"/>
      <w:bookmarkEnd w:id="146"/>
      <w:bookmarkStart w:id="147" w:name="_Hlt26671244"/>
      <w:bookmarkEnd w:id="147"/>
      <w:r>
        <w:rPr>
          <w:rFonts w:hint="eastAsia" w:cs="Arial"/>
          <w:b/>
          <w:color w:val="000000"/>
          <w:sz w:val="30"/>
          <w:szCs w:val="30"/>
          <w:highlight w:val="none"/>
        </w:rPr>
        <w:t>第一部分投标文件内容</w:t>
      </w:r>
    </w:p>
    <w:p w14:paraId="5014212B">
      <w:pPr>
        <w:pStyle w:val="439"/>
        <w:spacing w:before="0" w:after="0" w:line="360" w:lineRule="auto"/>
        <w:ind w:firstLine="0"/>
        <w:rPr>
          <w:rFonts w:cs="Arial"/>
          <w:b/>
          <w:color w:val="000000"/>
          <w:sz w:val="28"/>
          <w:szCs w:val="28"/>
          <w:highlight w:val="none"/>
        </w:rPr>
      </w:pPr>
      <w:r>
        <w:rPr>
          <w:b/>
          <w:color w:val="000000"/>
          <w:sz w:val="28"/>
          <w:szCs w:val="28"/>
          <w:highlight w:val="none"/>
        </w:rPr>
        <w:t>一、</w:t>
      </w:r>
      <w:r>
        <w:rPr>
          <w:rFonts w:hint="eastAsia"/>
          <w:b/>
          <w:color w:val="000000"/>
          <w:sz w:val="28"/>
          <w:szCs w:val="28"/>
          <w:highlight w:val="none"/>
        </w:rPr>
        <w:t>资格证明文件</w:t>
      </w:r>
    </w:p>
    <w:tbl>
      <w:tblPr>
        <w:tblStyle w:val="38"/>
        <w:tblW w:w="105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3"/>
        <w:gridCol w:w="7289"/>
        <w:gridCol w:w="2449"/>
      </w:tblGrid>
      <w:tr w14:paraId="7119E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 w:hRule="atLeast"/>
          <w:jc w:val="center"/>
        </w:trPr>
        <w:tc>
          <w:tcPr>
            <w:tcW w:w="793" w:type="dxa"/>
            <w:noWrap w:val="0"/>
            <w:vAlign w:val="center"/>
          </w:tcPr>
          <w:p w14:paraId="1DBBBD87">
            <w:pPr>
              <w:pStyle w:val="439"/>
              <w:spacing w:before="0" w:after="0" w:line="360" w:lineRule="auto"/>
              <w:ind w:firstLine="0"/>
              <w:jc w:val="center"/>
              <w:rPr>
                <w:rFonts w:ascii="宋体" w:hAnsi="宋体" w:cs="宋体"/>
                <w:b/>
                <w:color w:val="000000"/>
                <w:highlight w:val="none"/>
              </w:rPr>
            </w:pPr>
            <w:r>
              <w:rPr>
                <w:rFonts w:hint="eastAsia" w:ascii="宋体" w:hAnsi="宋体" w:cs="宋体"/>
                <w:b/>
                <w:color w:val="000000"/>
                <w:highlight w:val="none"/>
              </w:rPr>
              <w:t>序号</w:t>
            </w:r>
          </w:p>
        </w:tc>
        <w:tc>
          <w:tcPr>
            <w:tcW w:w="7289" w:type="dxa"/>
            <w:noWrap w:val="0"/>
            <w:vAlign w:val="center"/>
          </w:tcPr>
          <w:p w14:paraId="6239EDF2">
            <w:pPr>
              <w:pStyle w:val="439"/>
              <w:spacing w:before="0" w:after="0" w:line="360" w:lineRule="auto"/>
              <w:jc w:val="center"/>
              <w:rPr>
                <w:rFonts w:ascii="宋体" w:hAnsi="宋体" w:cs="宋体"/>
                <w:b/>
                <w:color w:val="000000"/>
                <w:highlight w:val="none"/>
              </w:rPr>
            </w:pPr>
            <w:r>
              <w:rPr>
                <w:rFonts w:hint="eastAsia" w:ascii="宋体" w:hAnsi="宋体" w:cs="宋体"/>
                <w:b/>
                <w:color w:val="000000"/>
                <w:highlight w:val="none"/>
              </w:rPr>
              <w:t>评审项</w:t>
            </w:r>
          </w:p>
        </w:tc>
        <w:tc>
          <w:tcPr>
            <w:tcW w:w="2449" w:type="dxa"/>
            <w:noWrap w:val="0"/>
            <w:vAlign w:val="center"/>
          </w:tcPr>
          <w:p w14:paraId="17A699AE">
            <w:pPr>
              <w:pStyle w:val="439"/>
              <w:spacing w:before="0" w:after="0" w:line="360" w:lineRule="auto"/>
              <w:ind w:firstLine="0"/>
              <w:jc w:val="center"/>
              <w:rPr>
                <w:rFonts w:ascii="宋体" w:hAnsi="宋体" w:cs="宋体"/>
                <w:b/>
                <w:color w:val="000000"/>
                <w:highlight w:val="none"/>
              </w:rPr>
            </w:pPr>
            <w:r>
              <w:rPr>
                <w:rFonts w:hint="eastAsia" w:ascii="宋体" w:hAnsi="宋体" w:cs="宋体"/>
                <w:b/>
                <w:color w:val="000000"/>
                <w:highlight w:val="none"/>
              </w:rPr>
              <w:t>评审要求</w:t>
            </w:r>
          </w:p>
        </w:tc>
      </w:tr>
      <w:tr w14:paraId="154BB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4" w:hRule="atLeast"/>
          <w:jc w:val="center"/>
        </w:trPr>
        <w:tc>
          <w:tcPr>
            <w:tcW w:w="793" w:type="dxa"/>
            <w:noWrap w:val="0"/>
            <w:vAlign w:val="center"/>
          </w:tcPr>
          <w:p w14:paraId="753BEE1C">
            <w:pPr>
              <w:pStyle w:val="439"/>
              <w:spacing w:before="0" w:after="0" w:line="360" w:lineRule="auto"/>
              <w:ind w:firstLine="0"/>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1</w:t>
            </w:r>
          </w:p>
        </w:tc>
        <w:tc>
          <w:tcPr>
            <w:tcW w:w="7289" w:type="dxa"/>
            <w:noWrap w:val="0"/>
            <w:vAlign w:val="center"/>
          </w:tcPr>
          <w:p w14:paraId="7FF8BCD2">
            <w:pPr>
              <w:pStyle w:val="439"/>
              <w:spacing w:before="0" w:after="0" w:line="360" w:lineRule="auto"/>
              <w:ind w:firstLine="0"/>
              <w:jc w:val="center"/>
              <w:rPr>
                <w:rFonts w:hint="eastAsia" w:ascii="宋体" w:hAnsi="宋体" w:cs="宋体"/>
                <w:color w:val="000000"/>
                <w:highlight w:val="none"/>
              </w:rPr>
            </w:pPr>
            <w:r>
              <w:rPr>
                <w:rFonts w:hint="eastAsia" w:ascii="宋体" w:hAnsi="宋体" w:cs="宋体"/>
                <w:color w:val="000000"/>
                <w:highlight w:val="none"/>
              </w:rPr>
              <w:t>《资格声明函》（给定格式）</w:t>
            </w:r>
          </w:p>
        </w:tc>
        <w:tc>
          <w:tcPr>
            <w:tcW w:w="2449" w:type="dxa"/>
            <w:tcBorders>
              <w:bottom w:val="single" w:color="auto" w:sz="4" w:space="0"/>
            </w:tcBorders>
            <w:noWrap w:val="0"/>
            <w:vAlign w:val="center"/>
          </w:tcPr>
          <w:p w14:paraId="0F6AEF1B">
            <w:pPr>
              <w:pStyle w:val="439"/>
              <w:spacing w:before="0" w:after="0" w:line="360" w:lineRule="auto"/>
              <w:ind w:firstLine="0"/>
              <w:jc w:val="center"/>
              <w:rPr>
                <w:rFonts w:hint="eastAsia" w:ascii="宋体" w:hAnsi="宋体"/>
              </w:rPr>
            </w:pPr>
            <w:r>
              <w:rPr>
                <w:rFonts w:hint="eastAsia" w:ascii="宋体" w:hAnsi="宋体" w:cs="宋体"/>
                <w:color w:val="000000"/>
                <w:highlight w:val="none"/>
              </w:rPr>
              <w:t>资格声明函</w:t>
            </w:r>
            <w:r>
              <w:rPr>
                <w:rFonts w:hint="eastAsia" w:ascii="宋体" w:hAnsi="宋体"/>
              </w:rPr>
              <w:t>加盖公章</w:t>
            </w:r>
          </w:p>
        </w:tc>
      </w:tr>
      <w:tr w14:paraId="26E4F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7" w:hRule="atLeast"/>
          <w:jc w:val="center"/>
        </w:trPr>
        <w:tc>
          <w:tcPr>
            <w:tcW w:w="793" w:type="dxa"/>
            <w:noWrap w:val="0"/>
            <w:vAlign w:val="center"/>
          </w:tcPr>
          <w:p w14:paraId="270D649B">
            <w:pPr>
              <w:pStyle w:val="439"/>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2</w:t>
            </w:r>
          </w:p>
        </w:tc>
        <w:tc>
          <w:tcPr>
            <w:tcW w:w="7289" w:type="dxa"/>
            <w:noWrap w:val="0"/>
            <w:vAlign w:val="center"/>
          </w:tcPr>
          <w:p w14:paraId="24267A64">
            <w:pPr>
              <w:pStyle w:val="439"/>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tcBorders>
              <w:bottom w:val="single" w:color="auto" w:sz="4" w:space="0"/>
            </w:tcBorders>
            <w:noWrap w:val="0"/>
            <w:vAlign w:val="center"/>
          </w:tcPr>
          <w:p w14:paraId="10EC009A">
            <w:pPr>
              <w:pStyle w:val="439"/>
              <w:spacing w:before="0" w:after="0" w:line="360" w:lineRule="auto"/>
              <w:ind w:firstLine="0"/>
              <w:rPr>
                <w:rFonts w:ascii="宋体" w:hAnsi="宋体" w:cs="宋体"/>
                <w:color w:val="000000"/>
                <w:highlight w:val="none"/>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0013E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6" w:hRule="atLeast"/>
          <w:jc w:val="center"/>
        </w:trPr>
        <w:tc>
          <w:tcPr>
            <w:tcW w:w="793" w:type="dxa"/>
            <w:noWrap w:val="0"/>
            <w:vAlign w:val="center"/>
          </w:tcPr>
          <w:p w14:paraId="6C679F4A">
            <w:pPr>
              <w:pStyle w:val="439"/>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3</w:t>
            </w:r>
          </w:p>
        </w:tc>
        <w:tc>
          <w:tcPr>
            <w:tcW w:w="7289" w:type="dxa"/>
            <w:noWrap w:val="0"/>
            <w:vAlign w:val="center"/>
          </w:tcPr>
          <w:p w14:paraId="3E1A4964">
            <w:pPr>
              <w:pStyle w:val="439"/>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《授权委托书》（给定格式；投标人如是自然人情形的，可不提供）</w:t>
            </w:r>
          </w:p>
        </w:tc>
        <w:tc>
          <w:tcPr>
            <w:tcW w:w="2449" w:type="dxa"/>
            <w:tcBorders>
              <w:top w:val="single" w:color="auto" w:sz="4" w:space="0"/>
              <w:bottom w:val="single" w:color="auto" w:sz="4" w:space="0"/>
            </w:tcBorders>
            <w:noWrap w:val="0"/>
            <w:vAlign w:val="center"/>
          </w:tcPr>
          <w:p w14:paraId="0B52C4A3">
            <w:pPr>
              <w:pStyle w:val="439"/>
              <w:spacing w:before="0" w:after="0" w:line="240" w:lineRule="auto"/>
              <w:ind w:firstLine="0"/>
              <w:rPr>
                <w:rFonts w:hint="default" w:ascii="宋体" w:hAnsi="宋体" w:eastAsia="宋体" w:cs="宋体"/>
                <w:color w:val="000000"/>
                <w:highlight w:val="none"/>
                <w:lang w:val="en-US" w:eastAsia="zh-CN"/>
              </w:rPr>
            </w:pPr>
            <w:r>
              <w:rPr>
                <w:rFonts w:hint="eastAsia" w:ascii="宋体" w:hAnsi="宋体" w:cs="宋体"/>
                <w:color w:val="000000"/>
                <w:highlight w:val="none"/>
              </w:rPr>
              <w:t>授权委托书</w:t>
            </w:r>
            <w:r>
              <w:rPr>
                <w:rFonts w:hint="eastAsia" w:ascii="宋体" w:hAnsi="宋体" w:cs="宋体"/>
                <w:color w:val="000000"/>
                <w:highlight w:val="none"/>
                <w:lang w:val="en-US" w:eastAsia="zh-CN"/>
              </w:rPr>
              <w:t>加盖公章</w:t>
            </w:r>
          </w:p>
        </w:tc>
      </w:tr>
      <w:tr w14:paraId="3EBD0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39" w:hRule="atLeast"/>
          <w:jc w:val="center"/>
        </w:trPr>
        <w:tc>
          <w:tcPr>
            <w:tcW w:w="793" w:type="dxa"/>
            <w:noWrap w:val="0"/>
            <w:vAlign w:val="center"/>
          </w:tcPr>
          <w:p w14:paraId="289A5F72">
            <w:pPr>
              <w:pStyle w:val="439"/>
              <w:spacing w:before="0" w:after="0" w:line="360" w:lineRule="auto"/>
              <w:ind w:firstLine="0"/>
              <w:jc w:val="center"/>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4</w:t>
            </w:r>
          </w:p>
        </w:tc>
        <w:tc>
          <w:tcPr>
            <w:tcW w:w="7289" w:type="dxa"/>
            <w:noWrap w:val="0"/>
            <w:vAlign w:val="center"/>
          </w:tcPr>
          <w:p w14:paraId="4719F23D">
            <w:pPr>
              <w:tabs>
                <w:tab w:val="left" w:pos="420"/>
                <w:tab w:val="left" w:pos="945"/>
                <w:tab w:val="left" w:pos="1155"/>
              </w:tabs>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szCs w:val="24"/>
                <w:lang w:val="en-US" w:eastAsia="zh-CN"/>
              </w:rPr>
              <w:t>投标人</w:t>
            </w:r>
            <w:r>
              <w:rPr>
                <w:rFonts w:hint="eastAsia" w:ascii="宋体" w:hAnsi="宋体" w:cs="宋体"/>
                <w:color w:val="000000"/>
                <w:sz w:val="24"/>
                <w:szCs w:val="24"/>
              </w:rPr>
              <w:t>法定代表人身份证及法定代表人授权代表身份证（正、反双面扫描，法定代表人亲自参加投标的除外）</w:t>
            </w:r>
          </w:p>
        </w:tc>
        <w:tc>
          <w:tcPr>
            <w:tcW w:w="2449" w:type="dxa"/>
            <w:tcBorders>
              <w:top w:val="single" w:color="auto" w:sz="4" w:space="0"/>
              <w:bottom w:val="single" w:color="auto" w:sz="4" w:space="0"/>
            </w:tcBorders>
            <w:noWrap w:val="0"/>
            <w:vAlign w:val="center"/>
          </w:tcPr>
          <w:p w14:paraId="1CB318AC">
            <w:pPr>
              <w:pStyle w:val="439"/>
              <w:spacing w:before="0" w:after="0" w:line="240" w:lineRule="auto"/>
              <w:ind w:firstLine="0"/>
              <w:rPr>
                <w:rFonts w:hint="eastAsia" w:ascii="宋体" w:hAnsi="宋体"/>
              </w:rPr>
            </w:pPr>
            <w:r>
              <w:rPr>
                <w:rFonts w:hint="eastAsia" w:ascii="宋体" w:hAnsi="宋体" w:cs="宋体"/>
                <w:color w:val="000000"/>
                <w:sz w:val="24"/>
                <w:szCs w:val="24"/>
              </w:rPr>
              <w:t>身份证（正、反双面扫描</w:t>
            </w:r>
            <w:r>
              <w:rPr>
                <w:rFonts w:hint="eastAsia" w:ascii="宋体" w:hAnsi="宋体" w:cs="宋体"/>
                <w:color w:val="000000"/>
                <w:highlight w:val="none"/>
                <w:lang w:val="en-US" w:eastAsia="zh-CN"/>
              </w:rPr>
              <w:t>加盖公章）</w:t>
            </w:r>
          </w:p>
        </w:tc>
      </w:tr>
      <w:tr w14:paraId="6A254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74" w:hRule="atLeast"/>
          <w:jc w:val="center"/>
        </w:trPr>
        <w:tc>
          <w:tcPr>
            <w:tcW w:w="793" w:type="dxa"/>
            <w:noWrap w:val="0"/>
            <w:vAlign w:val="center"/>
          </w:tcPr>
          <w:p w14:paraId="712A51DB">
            <w:pPr>
              <w:pStyle w:val="439"/>
              <w:spacing w:before="0" w:after="0" w:line="360" w:lineRule="auto"/>
              <w:ind w:firstLine="0"/>
              <w:jc w:val="cente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5</w:t>
            </w:r>
          </w:p>
        </w:tc>
        <w:tc>
          <w:tcPr>
            <w:tcW w:w="7289" w:type="dxa"/>
            <w:noWrap w:val="0"/>
            <w:vAlign w:val="center"/>
          </w:tcPr>
          <w:p w14:paraId="6959D736">
            <w:pPr>
              <w:tabs>
                <w:tab w:val="left" w:pos="420"/>
                <w:tab w:val="left" w:pos="945"/>
                <w:tab w:val="left" w:pos="1155"/>
              </w:tabs>
              <w:spacing w:line="360" w:lineRule="auto"/>
              <w:rPr>
                <w:rFonts w:hint="eastAsia" w:ascii="宋体" w:hAnsi="宋体" w:eastAsia="宋体" w:cs="宋体"/>
                <w:color w:val="000000"/>
                <w:highlight w:val="none"/>
                <w:lang w:eastAsia="zh-CN"/>
              </w:rPr>
            </w:pPr>
            <w:r>
              <w:rPr>
                <w:rFonts w:hint="eastAsia" w:ascii="宋体" w:hAnsi="宋体" w:eastAsia="宋体" w:cs="宋体"/>
                <w:bCs/>
                <w:color w:val="000000"/>
                <w:sz w:val="24"/>
                <w:highlight w:val="none"/>
                <w:lang w:val="en-US" w:eastAsia="zh-CN"/>
              </w:rPr>
              <w:t>被授权人、项目负责人</w:t>
            </w:r>
            <w:r>
              <w:rPr>
                <w:rFonts w:hint="eastAsia" w:ascii="宋体" w:hAnsi="宋体" w:cs="宋体"/>
                <w:bCs/>
                <w:color w:val="000000"/>
                <w:sz w:val="24"/>
                <w:highlight w:val="none"/>
              </w:rPr>
              <w:t>具有与本企业签订的劳动合同</w:t>
            </w:r>
            <w:r>
              <w:rPr>
                <w:rFonts w:hint="eastAsia" w:ascii="宋体" w:hAnsi="宋体" w:eastAsia="宋体" w:cs="宋体"/>
                <w:bCs/>
                <w:color w:val="000000"/>
                <w:sz w:val="24"/>
                <w:highlight w:val="none"/>
                <w:lang w:val="en-US" w:eastAsia="zh-CN"/>
              </w:rPr>
              <w:t>和</w:t>
            </w:r>
            <w:r>
              <w:rPr>
                <w:rFonts w:hint="eastAsia" w:ascii="宋体" w:hAnsi="宋体" w:cs="宋体"/>
                <w:bCs/>
                <w:color w:val="000000"/>
                <w:sz w:val="24"/>
                <w:highlight w:val="none"/>
              </w:rPr>
              <w:t>供应商为其缴纳的由相关部门出具的近</w:t>
            </w:r>
            <w:r>
              <w:rPr>
                <w:rFonts w:hint="eastAsia" w:ascii="宋体" w:hAnsi="宋体" w:cs="宋体"/>
                <w:bCs/>
                <w:color w:val="000000"/>
                <w:sz w:val="24"/>
                <w:highlight w:val="none"/>
                <w:lang w:val="en-US" w:eastAsia="zh-CN"/>
              </w:rPr>
              <w:t>一年</w:t>
            </w:r>
            <w:r>
              <w:rPr>
                <w:rFonts w:hint="eastAsia" w:ascii="宋体" w:hAnsi="宋体" w:cs="宋体"/>
                <w:bCs/>
                <w:color w:val="000000"/>
                <w:sz w:val="24"/>
                <w:highlight w:val="none"/>
              </w:rPr>
              <w:t>中任意一个月份（不含投标当月）的社保缴费证明</w:t>
            </w:r>
          </w:p>
        </w:tc>
        <w:tc>
          <w:tcPr>
            <w:tcW w:w="2449" w:type="dxa"/>
            <w:tcBorders>
              <w:top w:val="single" w:color="auto" w:sz="4" w:space="0"/>
              <w:bottom w:val="single" w:color="auto" w:sz="4" w:space="0"/>
            </w:tcBorders>
            <w:noWrap w:val="0"/>
            <w:vAlign w:val="center"/>
          </w:tcPr>
          <w:p w14:paraId="121267D3">
            <w:pPr>
              <w:pStyle w:val="439"/>
              <w:spacing w:before="0" w:after="0" w:line="240" w:lineRule="auto"/>
              <w:ind w:firstLine="0"/>
              <w:rPr>
                <w:rFonts w:ascii="宋体" w:hAnsi="宋体" w:cs="宋体"/>
                <w:color w:val="000000"/>
                <w:highlight w:val="none"/>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4F1A0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93" w:type="dxa"/>
            <w:noWrap w:val="0"/>
            <w:vAlign w:val="center"/>
          </w:tcPr>
          <w:p w14:paraId="672C7B66">
            <w:pPr>
              <w:pStyle w:val="439"/>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6</w:t>
            </w:r>
          </w:p>
        </w:tc>
        <w:tc>
          <w:tcPr>
            <w:tcW w:w="7289" w:type="dxa"/>
            <w:noWrap w:val="0"/>
            <w:vAlign w:val="center"/>
          </w:tcPr>
          <w:p w14:paraId="42941B60">
            <w:pPr>
              <w:pStyle w:val="439"/>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投标人</w:t>
            </w:r>
            <w:r>
              <w:rPr>
                <w:rFonts w:hint="eastAsia" w:ascii="宋体" w:hAnsi="宋体" w:cs="宋体"/>
                <w:color w:val="auto"/>
                <w:highlight w:val="none"/>
              </w:rPr>
              <w:t>近</w:t>
            </w:r>
            <w:r>
              <w:rPr>
                <w:rFonts w:hint="eastAsia" w:ascii="宋体" w:hAnsi="宋体" w:cs="宋体"/>
                <w:color w:val="auto"/>
                <w:highlight w:val="none"/>
                <w:lang w:val="en-US" w:eastAsia="zh-CN"/>
              </w:rPr>
              <w:t>一年</w:t>
            </w:r>
            <w:r>
              <w:rPr>
                <w:rFonts w:hint="eastAsia" w:ascii="宋体" w:hAnsi="宋体" w:cs="宋体"/>
                <w:color w:val="auto"/>
                <w:highlight w:val="none"/>
              </w:rPr>
              <w:t>中任意一个月份（不含投标当月）</w:t>
            </w:r>
            <w:r>
              <w:rPr>
                <w:rFonts w:hint="eastAsia" w:ascii="宋体" w:hAnsi="宋体" w:cs="宋体"/>
                <w:color w:val="000000"/>
                <w:highlight w:val="none"/>
              </w:rPr>
              <w:t>的财务状况报告（资产负债表和利润表）或由会计师事务所出具的</w:t>
            </w:r>
            <w:r>
              <w:rPr>
                <w:rFonts w:hint="eastAsia" w:ascii="宋体" w:hAnsi="宋体" w:cs="宋体"/>
                <w:color w:val="000000"/>
                <w:highlight w:val="none"/>
                <w:lang w:val="en-US" w:eastAsia="zh-CN"/>
              </w:rPr>
              <w:t>2024年度或2025年度</w:t>
            </w:r>
            <w:r>
              <w:rPr>
                <w:rFonts w:hint="eastAsia" w:ascii="宋体" w:hAnsi="宋体" w:cs="宋体"/>
                <w:color w:val="000000"/>
                <w:highlight w:val="none"/>
              </w:rPr>
              <w:t>的审计报告和所附已审财务报告（投标人如是自然人情形的，没有经审计的财务报告的，可以提供银行出具的资信证明）</w:t>
            </w:r>
          </w:p>
        </w:tc>
        <w:tc>
          <w:tcPr>
            <w:tcW w:w="2449" w:type="dxa"/>
            <w:tcBorders>
              <w:top w:val="single" w:color="auto" w:sz="4" w:space="0"/>
              <w:bottom w:val="single" w:color="auto" w:sz="4" w:space="0"/>
            </w:tcBorders>
            <w:noWrap w:val="0"/>
            <w:vAlign w:val="center"/>
          </w:tcPr>
          <w:p w14:paraId="51E99F78">
            <w:pPr>
              <w:pStyle w:val="439"/>
              <w:spacing w:before="0" w:after="0" w:line="240" w:lineRule="auto"/>
              <w:ind w:firstLine="0"/>
              <w:rPr>
                <w:rFonts w:ascii="宋体" w:hAnsi="宋体" w:cs="宋体"/>
                <w:color w:val="000000"/>
                <w:highlight w:val="none"/>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0DA0F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93" w:type="dxa"/>
            <w:noWrap w:val="0"/>
            <w:vAlign w:val="center"/>
          </w:tcPr>
          <w:p w14:paraId="6EAFDD12">
            <w:pPr>
              <w:pStyle w:val="439"/>
              <w:spacing w:before="0" w:after="0" w:line="360" w:lineRule="auto"/>
              <w:ind w:firstLine="0"/>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7</w:t>
            </w:r>
          </w:p>
        </w:tc>
        <w:tc>
          <w:tcPr>
            <w:tcW w:w="7289" w:type="dxa"/>
            <w:noWrap w:val="0"/>
            <w:vAlign w:val="center"/>
          </w:tcPr>
          <w:p w14:paraId="683FECAE">
            <w:pPr>
              <w:pStyle w:val="439"/>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投标人</w:t>
            </w:r>
            <w:r>
              <w:rPr>
                <w:rFonts w:hint="eastAsia" w:ascii="宋体" w:hAnsi="宋体" w:cs="宋体"/>
                <w:color w:val="auto"/>
                <w:highlight w:val="none"/>
              </w:rPr>
              <w:t>近</w:t>
            </w:r>
            <w:r>
              <w:rPr>
                <w:rFonts w:hint="eastAsia" w:ascii="宋体" w:hAnsi="宋体" w:cs="宋体"/>
                <w:color w:val="auto"/>
                <w:highlight w:val="none"/>
                <w:lang w:val="en-US" w:eastAsia="zh-CN"/>
              </w:rPr>
              <w:t>一年</w:t>
            </w:r>
            <w:r>
              <w:rPr>
                <w:rFonts w:hint="eastAsia" w:ascii="宋体" w:hAnsi="宋体" w:cs="宋体"/>
                <w:color w:val="auto"/>
                <w:highlight w:val="none"/>
              </w:rPr>
              <w:t>中任意一个月份（不含投标当月）</w:t>
            </w:r>
            <w:r>
              <w:rPr>
                <w:rFonts w:hint="eastAsia" w:ascii="宋体" w:hAnsi="宋体" w:cs="宋体"/>
                <w:color w:val="000000"/>
                <w:highlight w:val="none"/>
              </w:rPr>
              <w:t>的依法缴纳税收的相关材料（提供相关主管部门证明或银行代扣证明）</w:t>
            </w:r>
          </w:p>
        </w:tc>
        <w:tc>
          <w:tcPr>
            <w:tcW w:w="2449" w:type="dxa"/>
            <w:tcBorders>
              <w:top w:val="single" w:color="auto" w:sz="4" w:space="0"/>
              <w:bottom w:val="single" w:color="auto" w:sz="4" w:space="0"/>
            </w:tcBorders>
            <w:noWrap w:val="0"/>
            <w:vAlign w:val="center"/>
          </w:tcPr>
          <w:p w14:paraId="54FD8489">
            <w:pPr>
              <w:pStyle w:val="439"/>
              <w:spacing w:before="0" w:after="0" w:line="240" w:lineRule="auto"/>
              <w:ind w:firstLine="0"/>
              <w:rPr>
                <w:rFonts w:ascii="宋体" w:hAnsi="宋体" w:cs="宋体"/>
                <w:color w:val="000000"/>
                <w:highlight w:val="none"/>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7D403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93" w:type="dxa"/>
            <w:noWrap w:val="0"/>
            <w:vAlign w:val="center"/>
          </w:tcPr>
          <w:p w14:paraId="48E012DD">
            <w:pPr>
              <w:pStyle w:val="439"/>
              <w:spacing w:before="0" w:after="0" w:line="360" w:lineRule="auto"/>
              <w:ind w:firstLine="0"/>
              <w:jc w:val="center"/>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8</w:t>
            </w:r>
          </w:p>
        </w:tc>
        <w:tc>
          <w:tcPr>
            <w:tcW w:w="7289" w:type="dxa"/>
            <w:noWrap w:val="0"/>
            <w:vAlign w:val="center"/>
          </w:tcPr>
          <w:p w14:paraId="56CA9FE3">
            <w:pPr>
              <w:pStyle w:val="439"/>
              <w:spacing w:before="0" w:after="0" w:line="360" w:lineRule="auto"/>
              <w:ind w:firstLine="0"/>
              <w:jc w:val="both"/>
              <w:rPr>
                <w:rFonts w:ascii="宋体" w:hAnsi="宋体" w:cs="宋体"/>
                <w:color w:val="000000"/>
                <w:highlight w:val="none"/>
              </w:rPr>
            </w:pPr>
            <w:r>
              <w:rPr>
                <w:rFonts w:hint="eastAsia" w:ascii="宋体" w:hAnsi="宋体" w:cs="宋体"/>
                <w:color w:val="000000"/>
                <w:highlight w:val="none"/>
              </w:rPr>
              <w:t>投标人</w:t>
            </w:r>
            <w:r>
              <w:rPr>
                <w:rFonts w:hint="eastAsia" w:ascii="宋体" w:hAnsi="宋体" w:cs="宋体"/>
                <w:color w:val="000000"/>
                <w:highlight w:val="none"/>
                <w:lang w:eastAsia="zh-CN"/>
              </w:rPr>
              <w:t>近</w:t>
            </w:r>
            <w:r>
              <w:rPr>
                <w:rFonts w:hint="eastAsia" w:ascii="宋体" w:hAnsi="宋体" w:cs="宋体"/>
                <w:color w:val="auto"/>
                <w:highlight w:val="none"/>
                <w:lang w:val="en-US" w:eastAsia="zh-CN"/>
              </w:rPr>
              <w:t>一年</w:t>
            </w:r>
            <w:r>
              <w:rPr>
                <w:rFonts w:hint="eastAsia" w:ascii="宋体" w:hAnsi="宋体" w:cs="宋体"/>
                <w:color w:val="auto"/>
                <w:highlight w:val="none"/>
              </w:rPr>
              <w:t>中任意一个月份（不含投标当月）</w:t>
            </w:r>
            <w:r>
              <w:rPr>
                <w:rFonts w:hint="eastAsia" w:ascii="宋体" w:hAnsi="宋体" w:cs="宋体"/>
                <w:color w:val="000000"/>
                <w:highlight w:val="none"/>
              </w:rPr>
              <w:t>的依法缴纳社会保障资金的相关材料（提供相关主管部门证明或银行代扣证明）</w:t>
            </w:r>
          </w:p>
        </w:tc>
        <w:tc>
          <w:tcPr>
            <w:tcW w:w="2449" w:type="dxa"/>
            <w:tcBorders>
              <w:top w:val="single" w:color="auto" w:sz="4" w:space="0"/>
              <w:bottom w:val="single" w:color="auto" w:sz="4" w:space="0"/>
            </w:tcBorders>
            <w:noWrap w:val="0"/>
            <w:vAlign w:val="center"/>
          </w:tcPr>
          <w:p w14:paraId="0485C3CC">
            <w:pPr>
              <w:pStyle w:val="439"/>
              <w:spacing w:before="0" w:after="0" w:line="240" w:lineRule="auto"/>
              <w:ind w:firstLine="0"/>
              <w:rPr>
                <w:rFonts w:ascii="宋体" w:hAnsi="宋体" w:cs="宋体"/>
                <w:color w:val="000000"/>
                <w:highlight w:val="none"/>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35994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793" w:type="dxa"/>
            <w:noWrap w:val="0"/>
            <w:vAlign w:val="center"/>
          </w:tcPr>
          <w:p w14:paraId="222B4344">
            <w:pPr>
              <w:pStyle w:val="439"/>
              <w:spacing w:before="0" w:after="0" w:line="360" w:lineRule="auto"/>
              <w:ind w:firstLine="0"/>
              <w:jc w:val="center"/>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9</w:t>
            </w:r>
          </w:p>
        </w:tc>
        <w:tc>
          <w:tcPr>
            <w:tcW w:w="7289" w:type="dxa"/>
            <w:noWrap w:val="0"/>
            <w:vAlign w:val="center"/>
          </w:tcPr>
          <w:p w14:paraId="0556A99F">
            <w:pPr>
              <w:pStyle w:val="439"/>
              <w:spacing w:before="0" w:after="0" w:line="360" w:lineRule="auto"/>
              <w:ind w:firstLine="0"/>
              <w:jc w:val="left"/>
              <w:rPr>
                <w:rFonts w:ascii="宋体" w:hAnsi="宋体" w:cs="宋体"/>
                <w:color w:val="000000"/>
                <w:highlight w:val="none"/>
              </w:rPr>
            </w:pPr>
            <w:r>
              <w:rPr>
                <w:rFonts w:hint="eastAsia" w:ascii="宋体" w:cs="宋体"/>
                <w:color w:val="000000"/>
                <w:sz w:val="24"/>
                <w:lang w:val="zh-CN"/>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cs="宋体"/>
                <w:color w:val="000000"/>
                <w:sz w:val="24"/>
                <w:lang w:val="en-US" w:eastAsia="zh-CN"/>
              </w:rPr>
              <w:t>给定格式</w:t>
            </w:r>
            <w:r>
              <w:rPr>
                <w:rFonts w:hint="eastAsia" w:ascii="宋体" w:cs="宋体"/>
                <w:color w:val="000000"/>
                <w:sz w:val="24"/>
                <w:lang w:val="zh-CN"/>
              </w:rPr>
              <w:t>）</w:t>
            </w:r>
          </w:p>
        </w:tc>
        <w:tc>
          <w:tcPr>
            <w:tcW w:w="2449" w:type="dxa"/>
            <w:noWrap w:val="0"/>
            <w:vAlign w:val="center"/>
          </w:tcPr>
          <w:p w14:paraId="24679C2A">
            <w:pPr>
              <w:pStyle w:val="439"/>
              <w:spacing w:before="0" w:after="0" w:line="360" w:lineRule="auto"/>
              <w:ind w:firstLine="0"/>
              <w:rPr>
                <w:rFonts w:ascii="宋体" w:hAnsi="宋体" w:cs="宋体"/>
                <w:color w:val="000000"/>
                <w:highlight w:val="none"/>
              </w:rPr>
            </w:pPr>
            <w:r>
              <w:rPr>
                <w:rFonts w:hint="eastAsia" w:ascii="宋体" w:hAnsi="宋体" w:eastAsia="宋体" w:cs="宋体"/>
                <w:bCs/>
                <w:color w:val="000000"/>
                <w:sz w:val="24"/>
                <w:szCs w:val="24"/>
                <w:highlight w:val="none"/>
                <w:lang w:val="en-US" w:eastAsia="zh-CN"/>
              </w:rPr>
              <w:t>提供</w:t>
            </w:r>
            <w:r>
              <w:rPr>
                <w:rFonts w:hint="eastAsia" w:ascii="宋体" w:hAnsi="宋体" w:eastAsia="宋体" w:cs="宋体"/>
                <w:bCs/>
                <w:color w:val="000000"/>
                <w:sz w:val="24"/>
                <w:szCs w:val="24"/>
                <w:highlight w:val="none"/>
              </w:rPr>
              <w:t>证明文件扫描件加盖公章</w:t>
            </w:r>
          </w:p>
        </w:tc>
      </w:tr>
    </w:tbl>
    <w:p w14:paraId="3914E680">
      <w:pPr>
        <w:spacing w:line="360" w:lineRule="auto"/>
        <w:ind w:firstLine="480"/>
        <w:rPr>
          <w:rFonts w:ascii="宋体" w:hAnsi="宋体"/>
          <w:color w:val="000000"/>
          <w:sz w:val="24"/>
          <w:szCs w:val="24"/>
        </w:rPr>
      </w:pPr>
      <w:r>
        <w:rPr>
          <w:rFonts w:hint="eastAsia" w:ascii="宋体" w:hAnsi="宋体"/>
          <w:color w:val="000000"/>
          <w:sz w:val="24"/>
          <w:szCs w:val="24"/>
        </w:rPr>
        <w:t>说明：</w:t>
      </w:r>
    </w:p>
    <w:p w14:paraId="11EB8759">
      <w:pPr>
        <w:numPr>
          <w:ilvl w:val="0"/>
          <w:numId w:val="0"/>
        </w:numPr>
        <w:spacing w:line="360" w:lineRule="auto"/>
        <w:ind w:firstLine="480"/>
        <w:rPr>
          <w:rFonts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eastAsia="宋体"/>
          <w:color w:val="000000"/>
          <w:sz w:val="24"/>
          <w:szCs w:val="24"/>
          <w:lang w:val="en-US" w:eastAsia="zh-CN"/>
        </w:rPr>
        <w:t>6</w:t>
      </w:r>
      <w:r>
        <w:rPr>
          <w:rFonts w:ascii="宋体" w:hAnsi="宋体"/>
          <w:color w:val="000000"/>
          <w:sz w:val="24"/>
          <w:szCs w:val="24"/>
        </w:rPr>
        <w:t>、</w:t>
      </w:r>
      <w:r>
        <w:rPr>
          <w:rFonts w:hint="eastAsia" w:ascii="宋体" w:hAnsi="宋体" w:eastAsia="宋体"/>
          <w:color w:val="000000"/>
          <w:sz w:val="24"/>
          <w:szCs w:val="24"/>
          <w:lang w:val="en-US" w:eastAsia="zh-CN"/>
        </w:rPr>
        <w:t>7</w:t>
      </w:r>
      <w:r>
        <w:rPr>
          <w:rFonts w:ascii="宋体" w:hAnsi="宋体"/>
          <w:color w:val="000000"/>
          <w:sz w:val="24"/>
          <w:szCs w:val="24"/>
        </w:rPr>
        <w:t>、</w:t>
      </w:r>
      <w:r>
        <w:rPr>
          <w:rFonts w:hint="eastAsia" w:ascii="宋体" w:hAnsi="宋体"/>
          <w:color w:val="000000"/>
          <w:sz w:val="24"/>
          <w:szCs w:val="24"/>
          <w:lang w:val="en-US" w:eastAsia="zh-CN"/>
        </w:rPr>
        <w:t>8</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14:paraId="028A13BB">
      <w:pPr>
        <w:spacing w:line="360" w:lineRule="auto"/>
        <w:ind w:firstLine="480"/>
        <w:rPr>
          <w:rFonts w:ascii="宋体" w:hAnsi="宋体"/>
          <w:color w:val="000000"/>
          <w:sz w:val="24"/>
          <w:szCs w:val="24"/>
        </w:rPr>
      </w:pPr>
      <w:r>
        <w:rPr>
          <w:rFonts w:hint="eastAsia" w:ascii="宋体" w:hAnsi="宋体"/>
          <w:color w:val="000000"/>
          <w:sz w:val="24"/>
          <w:szCs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54EF797">
      <w:pPr>
        <w:spacing w:line="360" w:lineRule="auto"/>
        <w:rPr>
          <w:rFonts w:hint="eastAsia"/>
          <w:b/>
          <w:bCs/>
          <w:color w:val="000000"/>
          <w:sz w:val="28"/>
          <w:szCs w:val="28"/>
          <w:highlight w:val="none"/>
        </w:rPr>
      </w:pPr>
    </w:p>
    <w:p w14:paraId="6631D6DB">
      <w:pPr>
        <w:rPr>
          <w:rFonts w:hint="eastAsia"/>
          <w:b/>
          <w:color w:val="000000"/>
          <w:sz w:val="28"/>
          <w:szCs w:val="28"/>
          <w:highlight w:val="none"/>
        </w:rPr>
      </w:pPr>
      <w:r>
        <w:rPr>
          <w:rFonts w:hint="eastAsia"/>
          <w:b/>
          <w:color w:val="000000"/>
          <w:sz w:val="28"/>
          <w:szCs w:val="28"/>
          <w:highlight w:val="none"/>
        </w:rPr>
        <w:br w:type="page" w:clear="all"/>
      </w:r>
    </w:p>
    <w:p w14:paraId="2BCDD45E">
      <w:pPr>
        <w:spacing w:line="360" w:lineRule="auto"/>
        <w:rPr>
          <w:rFonts w:hint="eastAsia"/>
          <w:b/>
          <w:bCs/>
          <w:color w:val="000000"/>
          <w:sz w:val="28"/>
          <w:szCs w:val="28"/>
          <w:highlight w:val="none"/>
        </w:rPr>
      </w:pPr>
      <w:r>
        <w:rPr>
          <w:rFonts w:hint="eastAsia"/>
          <w:b/>
          <w:color w:val="000000"/>
          <w:sz w:val="28"/>
          <w:szCs w:val="28"/>
          <w:highlight w:val="none"/>
        </w:rPr>
        <w:t>二、符合性证明文件及其他证明文件</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0EED4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366E5D7">
            <w:pPr>
              <w:pStyle w:val="439"/>
              <w:spacing w:before="0" w:after="0" w:line="240" w:lineRule="auto"/>
              <w:ind w:firstLine="0"/>
              <w:jc w:val="center"/>
              <w:rPr>
                <w:rFonts w:hint="eastAsia" w:cs="Arial"/>
                <w:b/>
                <w:color w:val="000000"/>
              </w:rPr>
            </w:pPr>
            <w:r>
              <w:rPr>
                <w:rFonts w:hint="eastAsia" w:cs="Arial"/>
                <w:b/>
                <w:color w:val="000000"/>
              </w:rPr>
              <w:t>序号</w:t>
            </w:r>
          </w:p>
        </w:tc>
        <w:tc>
          <w:tcPr>
            <w:tcW w:w="6095" w:type="dxa"/>
            <w:noWrap w:val="0"/>
            <w:vAlign w:val="center"/>
          </w:tcPr>
          <w:p w14:paraId="364E1B62">
            <w:pPr>
              <w:pStyle w:val="439"/>
              <w:spacing w:before="0" w:after="0" w:line="240" w:lineRule="auto"/>
              <w:ind w:firstLine="0"/>
              <w:jc w:val="center"/>
              <w:rPr>
                <w:rFonts w:hint="eastAsia" w:cs="Arial"/>
                <w:b/>
                <w:color w:val="000000"/>
              </w:rPr>
            </w:pPr>
            <w:r>
              <w:rPr>
                <w:rFonts w:hint="eastAsia" w:ascii="宋体" w:hAnsi="宋体" w:cs="宋体"/>
                <w:b/>
                <w:color w:val="000000"/>
              </w:rPr>
              <w:t>评审项目及评审要求</w:t>
            </w:r>
          </w:p>
        </w:tc>
        <w:tc>
          <w:tcPr>
            <w:tcW w:w="1979" w:type="dxa"/>
            <w:noWrap w:val="0"/>
            <w:vAlign w:val="center"/>
          </w:tcPr>
          <w:p w14:paraId="534956EE">
            <w:pPr>
              <w:pStyle w:val="439"/>
              <w:spacing w:before="0" w:after="0" w:line="240" w:lineRule="auto"/>
              <w:ind w:firstLine="0"/>
              <w:jc w:val="center"/>
              <w:rPr>
                <w:rFonts w:hint="eastAsia" w:cs="Arial"/>
                <w:b/>
                <w:color w:val="000000"/>
              </w:rPr>
            </w:pPr>
            <w:r>
              <w:rPr>
                <w:rFonts w:hint="eastAsia" w:cs="Arial"/>
                <w:b/>
                <w:color w:val="000000"/>
              </w:rPr>
              <w:t>审查因素</w:t>
            </w:r>
          </w:p>
        </w:tc>
      </w:tr>
      <w:tr w14:paraId="2842F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82A459D">
            <w:pPr>
              <w:pStyle w:val="439"/>
              <w:spacing w:before="0" w:after="0" w:line="240" w:lineRule="auto"/>
              <w:ind w:firstLine="0"/>
              <w:jc w:val="center"/>
              <w:rPr>
                <w:rFonts w:hint="eastAsia" w:ascii="宋体" w:hAnsi="宋体" w:cs="Arial"/>
                <w:color w:val="000000"/>
              </w:rPr>
            </w:pPr>
            <w:r>
              <w:rPr>
                <w:rFonts w:hint="eastAsia" w:ascii="宋体" w:hAnsi="宋体" w:cs="Arial"/>
                <w:color w:val="000000"/>
              </w:rPr>
              <w:t>1</w:t>
            </w:r>
          </w:p>
        </w:tc>
        <w:tc>
          <w:tcPr>
            <w:tcW w:w="6095" w:type="dxa"/>
            <w:noWrap w:val="0"/>
            <w:vAlign w:val="center"/>
          </w:tcPr>
          <w:p w14:paraId="0192606D">
            <w:pPr>
              <w:pStyle w:val="439"/>
              <w:spacing w:before="0" w:after="0" w:line="240" w:lineRule="auto"/>
              <w:ind w:firstLine="0"/>
              <w:jc w:val="both"/>
              <w:rPr>
                <w:rFonts w:hint="eastAsia" w:ascii="宋体" w:hAnsi="宋体" w:cs="Arial"/>
                <w:color w:val="000000"/>
              </w:rPr>
            </w:pPr>
            <w:r>
              <w:rPr>
                <w:rFonts w:hint="eastAsia" w:ascii="宋体" w:hAnsi="宋体" w:cs="Arial"/>
                <w:color w:val="000000"/>
              </w:rPr>
              <w:t>投标函（给定格式）</w:t>
            </w:r>
          </w:p>
        </w:tc>
        <w:tc>
          <w:tcPr>
            <w:tcW w:w="1979" w:type="dxa"/>
            <w:vMerge w:val="restart"/>
            <w:noWrap w:val="0"/>
            <w:vAlign w:val="center"/>
          </w:tcPr>
          <w:p w14:paraId="6AD0EB57">
            <w:pPr>
              <w:pStyle w:val="439"/>
              <w:spacing w:before="0" w:after="0" w:line="240" w:lineRule="auto"/>
              <w:ind w:firstLine="0"/>
              <w:jc w:val="center"/>
              <w:rPr>
                <w:rFonts w:hint="eastAsia" w:cs="Arial"/>
                <w:color w:val="000000"/>
              </w:rPr>
            </w:pPr>
            <w:r>
              <w:rPr>
                <w:rFonts w:hint="eastAsia" w:cs="Arial"/>
                <w:color w:val="000000"/>
              </w:rPr>
              <w:t>商务符合性</w:t>
            </w:r>
          </w:p>
        </w:tc>
      </w:tr>
      <w:tr w14:paraId="542D1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5B44A921">
            <w:pPr>
              <w:pStyle w:val="439"/>
              <w:spacing w:before="0" w:after="0" w:line="240" w:lineRule="auto"/>
              <w:ind w:firstLine="0"/>
              <w:jc w:val="center"/>
              <w:rPr>
                <w:rFonts w:hint="eastAsia" w:ascii="宋体" w:hAnsi="宋体" w:cs="Arial"/>
                <w:color w:val="000000"/>
              </w:rPr>
            </w:pPr>
            <w:r>
              <w:rPr>
                <w:rFonts w:hint="eastAsia" w:ascii="宋体" w:hAnsi="宋体" w:cs="Arial"/>
                <w:color w:val="000000"/>
              </w:rPr>
              <w:t>2</w:t>
            </w:r>
          </w:p>
        </w:tc>
        <w:tc>
          <w:tcPr>
            <w:tcW w:w="6095" w:type="dxa"/>
            <w:noWrap w:val="0"/>
            <w:vAlign w:val="center"/>
          </w:tcPr>
          <w:p w14:paraId="0D3F4E02">
            <w:pPr>
              <w:pStyle w:val="439"/>
              <w:spacing w:before="0" w:after="0" w:line="240" w:lineRule="auto"/>
              <w:ind w:firstLine="0"/>
              <w:jc w:val="both"/>
              <w:rPr>
                <w:rFonts w:hint="eastAsia" w:ascii="宋体" w:hAnsi="宋体" w:cs="Arial"/>
                <w:color w:val="000000"/>
              </w:rPr>
            </w:pPr>
            <w:r>
              <w:rPr>
                <w:rFonts w:hint="eastAsia" w:ascii="宋体" w:hAnsi="宋体" w:cs="Arial"/>
                <w:color w:val="000000"/>
              </w:rPr>
              <w:t>承诺书（给定格式）</w:t>
            </w:r>
          </w:p>
        </w:tc>
        <w:tc>
          <w:tcPr>
            <w:tcW w:w="1979" w:type="dxa"/>
            <w:vMerge w:val="continue"/>
            <w:noWrap w:val="0"/>
            <w:vAlign w:val="center"/>
          </w:tcPr>
          <w:p w14:paraId="1A59D2E3">
            <w:pPr>
              <w:pStyle w:val="439"/>
              <w:spacing w:before="0" w:after="0" w:line="240" w:lineRule="auto"/>
              <w:ind w:firstLine="0"/>
              <w:jc w:val="center"/>
              <w:rPr>
                <w:rFonts w:hint="eastAsia" w:cs="Arial"/>
                <w:color w:val="000000"/>
              </w:rPr>
            </w:pPr>
          </w:p>
        </w:tc>
      </w:tr>
      <w:tr w14:paraId="7F522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6B970DF">
            <w:pPr>
              <w:pStyle w:val="439"/>
              <w:spacing w:before="0" w:after="0" w:line="240" w:lineRule="auto"/>
              <w:ind w:firstLine="0"/>
              <w:jc w:val="center"/>
              <w:rPr>
                <w:rFonts w:hint="eastAsia" w:ascii="宋体" w:hAnsi="宋体"/>
                <w:color w:val="000000"/>
              </w:rPr>
            </w:pPr>
            <w:r>
              <w:rPr>
                <w:rFonts w:hint="eastAsia" w:ascii="宋体" w:hAnsi="宋体"/>
                <w:color w:val="000000"/>
              </w:rPr>
              <w:t>3</w:t>
            </w:r>
          </w:p>
        </w:tc>
        <w:tc>
          <w:tcPr>
            <w:tcW w:w="6095" w:type="dxa"/>
            <w:noWrap w:val="0"/>
            <w:vAlign w:val="center"/>
          </w:tcPr>
          <w:p w14:paraId="1EE9A5AF">
            <w:pPr>
              <w:pStyle w:val="439"/>
              <w:spacing w:before="0" w:after="0" w:line="240" w:lineRule="auto"/>
              <w:ind w:firstLine="0"/>
              <w:jc w:val="both"/>
              <w:rPr>
                <w:rFonts w:hint="eastAsia" w:ascii="宋体" w:hAnsi="宋体" w:cs="Arial"/>
                <w:color w:val="000000"/>
              </w:rPr>
            </w:pPr>
            <w:r>
              <w:rPr>
                <w:rFonts w:hint="eastAsia" w:ascii="宋体" w:hAnsi="宋体"/>
                <w:color w:val="000000"/>
              </w:rPr>
              <w:t>开标一览表（给定格式）</w:t>
            </w:r>
          </w:p>
        </w:tc>
        <w:tc>
          <w:tcPr>
            <w:tcW w:w="1979" w:type="dxa"/>
            <w:noWrap w:val="0"/>
            <w:vAlign w:val="center"/>
          </w:tcPr>
          <w:p w14:paraId="5ED7A792">
            <w:pPr>
              <w:pStyle w:val="439"/>
              <w:spacing w:before="0" w:after="0" w:line="240" w:lineRule="auto"/>
              <w:ind w:firstLine="0"/>
              <w:jc w:val="center"/>
              <w:rPr>
                <w:rFonts w:hint="eastAsia" w:cs="Arial"/>
                <w:color w:val="000000"/>
              </w:rPr>
            </w:pPr>
            <w:r>
              <w:rPr>
                <w:rFonts w:hint="eastAsia" w:cs="Arial"/>
                <w:color w:val="000000"/>
              </w:rPr>
              <w:t>报价符合性</w:t>
            </w:r>
          </w:p>
        </w:tc>
      </w:tr>
      <w:tr w14:paraId="71404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44F8B19">
            <w:pPr>
              <w:pStyle w:val="439"/>
              <w:spacing w:before="0" w:after="0" w:line="240" w:lineRule="auto"/>
              <w:ind w:firstLine="0"/>
              <w:jc w:val="center"/>
              <w:rPr>
                <w:rFonts w:hint="eastAsia" w:ascii="宋体" w:hAnsi="宋体" w:eastAsia="宋体"/>
                <w:color w:val="000000"/>
                <w:lang w:eastAsia="zh-CN"/>
              </w:rPr>
            </w:pPr>
            <w:r>
              <w:rPr>
                <w:rFonts w:hint="eastAsia" w:ascii="宋体" w:hAnsi="宋体"/>
                <w:color w:val="000000"/>
                <w:lang w:val="en-US" w:eastAsia="zh-CN"/>
              </w:rPr>
              <w:t>4</w:t>
            </w:r>
          </w:p>
        </w:tc>
        <w:tc>
          <w:tcPr>
            <w:tcW w:w="6095" w:type="dxa"/>
            <w:tcBorders>
              <w:bottom w:val="single" w:color="auto" w:sz="4" w:space="0"/>
            </w:tcBorders>
            <w:noWrap w:val="0"/>
            <w:vAlign w:val="center"/>
          </w:tcPr>
          <w:p w14:paraId="2B69BE04">
            <w:pPr>
              <w:pStyle w:val="439"/>
              <w:spacing w:before="0" w:after="0" w:line="240" w:lineRule="auto"/>
              <w:ind w:firstLine="0"/>
              <w:jc w:val="both"/>
              <w:rPr>
                <w:rFonts w:ascii="宋体" w:hAnsi="宋体" w:cs="Arial"/>
                <w:color w:val="000000"/>
              </w:rPr>
            </w:pPr>
            <w:r>
              <w:rPr>
                <w:rFonts w:hint="eastAsia" w:ascii="宋体" w:hAnsi="宋体"/>
                <w:color w:val="000000"/>
                <w:sz w:val="24"/>
                <w:highlight w:val="none"/>
              </w:rPr>
              <w:t>《采购需求》中如有要求须提供的证明文件等</w:t>
            </w:r>
          </w:p>
        </w:tc>
        <w:tc>
          <w:tcPr>
            <w:tcW w:w="1979" w:type="dxa"/>
            <w:tcBorders>
              <w:bottom w:val="single" w:color="auto" w:sz="4" w:space="0"/>
            </w:tcBorders>
            <w:noWrap w:val="0"/>
            <w:vAlign w:val="center"/>
          </w:tcPr>
          <w:p w14:paraId="0BA2D737">
            <w:pPr>
              <w:pStyle w:val="439"/>
              <w:spacing w:before="0" w:after="0" w:line="240" w:lineRule="auto"/>
              <w:ind w:firstLine="0"/>
              <w:jc w:val="center"/>
              <w:rPr>
                <w:rFonts w:hint="eastAsia" w:cs="Arial"/>
                <w:color w:val="000000"/>
              </w:rPr>
            </w:pPr>
            <w:r>
              <w:rPr>
                <w:rFonts w:hint="eastAsia" w:cs="Arial"/>
                <w:color w:val="000000"/>
              </w:rPr>
              <w:t>技术符合性</w:t>
            </w:r>
          </w:p>
        </w:tc>
      </w:tr>
    </w:tbl>
    <w:p w14:paraId="17CCEEBA">
      <w:pPr>
        <w:spacing w:line="360" w:lineRule="auto"/>
        <w:ind w:firstLine="480"/>
        <w:rPr>
          <w:rFonts w:hint="eastAsia" w:ascii="宋体" w:hAnsi="宋体"/>
          <w:color w:val="000000"/>
          <w:sz w:val="24"/>
          <w:szCs w:val="24"/>
          <w:highlight w:val="none"/>
        </w:rPr>
      </w:pPr>
    </w:p>
    <w:p w14:paraId="4DA0093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说明：</w:t>
      </w:r>
    </w:p>
    <w:p w14:paraId="729399C7">
      <w:pPr>
        <w:numPr>
          <w:ilvl w:val="0"/>
          <w:numId w:val="14"/>
        </w:num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上述</w:t>
      </w:r>
      <w:r>
        <w:rPr>
          <w:rFonts w:hint="eastAsia" w:cs="Arial"/>
          <w:color w:val="000000"/>
          <w:sz w:val="24"/>
          <w:szCs w:val="24"/>
          <w:highlight w:val="none"/>
        </w:rPr>
        <w:t>符合性证明文件及其他证明文件</w:t>
      </w:r>
      <w:r>
        <w:rPr>
          <w:rFonts w:hint="eastAsia" w:ascii="宋体" w:hAnsi="宋体"/>
          <w:color w:val="000000"/>
          <w:sz w:val="24"/>
          <w:szCs w:val="24"/>
          <w:highlight w:val="none"/>
        </w:rPr>
        <w:t>1～</w:t>
      </w:r>
      <w:r>
        <w:rPr>
          <w:rFonts w:hint="eastAsia" w:ascii="宋体" w:hAnsi="宋体" w:eastAsia="宋体"/>
          <w:color w:val="000000"/>
          <w:sz w:val="24"/>
          <w:szCs w:val="24"/>
          <w:highlight w:val="none"/>
          <w:lang w:val="en-US" w:eastAsia="zh-CN"/>
        </w:rPr>
        <w:t>4</w:t>
      </w:r>
      <w:r>
        <w:rPr>
          <w:rFonts w:hint="eastAsia" w:ascii="宋体" w:hAnsi="宋体"/>
          <w:color w:val="000000"/>
          <w:sz w:val="24"/>
          <w:szCs w:val="24"/>
          <w:highlight w:val="none"/>
        </w:rPr>
        <w:t>项必须按要求全部提供（有给定格式的，必须按给定格式的要求正确填报并提供，相应格式见本章第二部分），否则投标文件无效。</w:t>
      </w:r>
    </w:p>
    <w:p w14:paraId="75207B9F">
      <w:pPr>
        <w:numPr>
          <w:ilvl w:val="0"/>
          <w:numId w:val="14"/>
        </w:num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如项目接受联合体投标，且投标人为联合体时，上述</w:t>
      </w:r>
      <w:r>
        <w:rPr>
          <w:rFonts w:hint="eastAsia" w:cs="Arial"/>
          <w:color w:val="000000"/>
          <w:sz w:val="24"/>
          <w:szCs w:val="24"/>
          <w:highlight w:val="none"/>
        </w:rPr>
        <w:t>符合性证明文件及其他证明文件</w:t>
      </w:r>
      <w:r>
        <w:rPr>
          <w:rFonts w:hint="eastAsia" w:ascii="宋体" w:hAnsi="宋体" w:cs="宋体"/>
          <w:color w:val="000000"/>
          <w:sz w:val="24"/>
          <w:szCs w:val="24"/>
          <w:highlight w:val="none"/>
        </w:rPr>
        <w:t>第1～</w:t>
      </w:r>
      <w:r>
        <w:rPr>
          <w:rFonts w:hint="eastAsia" w:ascii="宋体" w:hAnsi="宋体" w:eastAsia="宋体" w:cs="宋体"/>
          <w:color w:val="000000"/>
          <w:sz w:val="24"/>
          <w:szCs w:val="24"/>
          <w:highlight w:val="none"/>
          <w:lang w:val="en-US" w:eastAsia="zh-CN"/>
        </w:rPr>
        <w:t>4</w:t>
      </w:r>
      <w:r>
        <w:rPr>
          <w:rFonts w:hint="eastAsia" w:ascii="宋体" w:hAnsi="宋体" w:cs="宋体"/>
          <w:color w:val="000000"/>
          <w:sz w:val="24"/>
          <w:szCs w:val="24"/>
          <w:highlight w:val="none"/>
        </w:rPr>
        <w:t>项可由联合体主体单位（即联合体牵头人）代表联合体提供。</w:t>
      </w:r>
    </w:p>
    <w:p w14:paraId="6D1819F9">
      <w:pPr>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第二部分投标文件格式</w:t>
      </w:r>
    </w:p>
    <w:p w14:paraId="3A242D6B">
      <w:pPr>
        <w:pStyle w:val="439"/>
        <w:spacing w:before="0" w:after="0" w:line="360" w:lineRule="auto"/>
        <w:ind w:firstLine="0"/>
        <w:rPr>
          <w:rFonts w:cs="Arial"/>
          <w:b/>
          <w:color w:val="000000"/>
          <w:sz w:val="28"/>
          <w:szCs w:val="28"/>
          <w:highlight w:val="none"/>
        </w:rPr>
      </w:pPr>
      <w:r>
        <w:rPr>
          <w:rFonts w:hint="eastAsia" w:cs="Arial"/>
          <w:b/>
          <w:color w:val="000000"/>
          <w:sz w:val="28"/>
          <w:szCs w:val="28"/>
          <w:highlight w:val="none"/>
        </w:rPr>
        <w:t>一、封面格式（参考格式）：</w:t>
      </w:r>
    </w:p>
    <w:p w14:paraId="3946605F">
      <w:pPr>
        <w:widowControl/>
        <w:spacing w:line="360" w:lineRule="auto"/>
        <w:jc w:val="left"/>
        <w:rPr>
          <w:rFonts w:ascii="Arial" w:hAnsi="Arial"/>
          <w:bCs/>
          <w:color w:val="000000"/>
          <w:sz w:val="32"/>
          <w:highlight w:val="none"/>
        </w:rPr>
      </w:pPr>
    </w:p>
    <w:p w14:paraId="0F196060">
      <w:pPr>
        <w:spacing w:line="360" w:lineRule="auto"/>
        <w:rPr>
          <w:rFonts w:ascii="Arial" w:hAnsi="Arial"/>
          <w:bCs/>
          <w:color w:val="000000"/>
          <w:sz w:val="32"/>
          <w:highlight w:val="none"/>
        </w:rPr>
      </w:pPr>
    </w:p>
    <w:p w14:paraId="0A8EF528">
      <w:pPr>
        <w:spacing w:line="360" w:lineRule="auto"/>
        <w:rPr>
          <w:rFonts w:ascii="Arial" w:hAnsi="Arial"/>
          <w:bCs/>
          <w:color w:val="000000"/>
          <w:sz w:val="32"/>
          <w:highlight w:val="none"/>
        </w:rPr>
      </w:pPr>
    </w:p>
    <w:p w14:paraId="1A20B483">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投</w:t>
      </w:r>
    </w:p>
    <w:p w14:paraId="15C8169E">
      <w:pPr>
        <w:spacing w:line="360" w:lineRule="auto"/>
        <w:jc w:val="center"/>
        <w:rPr>
          <w:rFonts w:ascii="Arial" w:hAnsi="Arial"/>
          <w:bCs/>
          <w:color w:val="000000"/>
          <w:sz w:val="72"/>
          <w:highlight w:val="none"/>
        </w:rPr>
      </w:pPr>
    </w:p>
    <w:p w14:paraId="51B1C2CF">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标</w:t>
      </w:r>
    </w:p>
    <w:p w14:paraId="58D3E29C">
      <w:pPr>
        <w:spacing w:line="360" w:lineRule="auto"/>
        <w:jc w:val="center"/>
        <w:rPr>
          <w:rFonts w:ascii="Arial" w:hAnsi="Arial"/>
          <w:bCs/>
          <w:color w:val="000000"/>
          <w:sz w:val="72"/>
          <w:highlight w:val="none"/>
        </w:rPr>
      </w:pPr>
    </w:p>
    <w:p w14:paraId="60C93CCF">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文</w:t>
      </w:r>
    </w:p>
    <w:p w14:paraId="539BB16B">
      <w:pPr>
        <w:spacing w:line="360" w:lineRule="auto"/>
        <w:jc w:val="center"/>
        <w:rPr>
          <w:rFonts w:ascii="Arial" w:hAnsi="Arial"/>
          <w:bCs/>
          <w:color w:val="000000"/>
          <w:sz w:val="52"/>
          <w:szCs w:val="52"/>
          <w:highlight w:val="none"/>
        </w:rPr>
      </w:pPr>
    </w:p>
    <w:p w14:paraId="63784D8F">
      <w:pPr>
        <w:spacing w:line="360" w:lineRule="auto"/>
        <w:jc w:val="center"/>
        <w:rPr>
          <w:rFonts w:ascii="Arial" w:hAnsi="Arial"/>
          <w:bCs/>
          <w:color w:val="000000"/>
          <w:sz w:val="52"/>
          <w:szCs w:val="52"/>
          <w:highlight w:val="none"/>
        </w:rPr>
      </w:pPr>
      <w:r>
        <w:rPr>
          <w:rFonts w:hint="eastAsia" w:ascii="Arial" w:hAnsi="Arial"/>
          <w:bCs/>
          <w:color w:val="000000"/>
          <w:sz w:val="52"/>
          <w:szCs w:val="52"/>
          <w:highlight w:val="none"/>
        </w:rPr>
        <w:t>件</w:t>
      </w:r>
    </w:p>
    <w:p w14:paraId="1D46101F">
      <w:pPr>
        <w:spacing w:line="360" w:lineRule="auto"/>
        <w:rPr>
          <w:rFonts w:ascii="Arial" w:hAnsi="Arial"/>
          <w:bCs/>
          <w:color w:val="000000"/>
          <w:sz w:val="28"/>
          <w:highlight w:val="none"/>
        </w:rPr>
      </w:pPr>
    </w:p>
    <w:p w14:paraId="01191B61">
      <w:pPr>
        <w:spacing w:line="360" w:lineRule="auto"/>
        <w:ind w:firstLine="2715"/>
        <w:rPr>
          <w:rFonts w:ascii="Arial" w:hAnsi="Arial"/>
          <w:bCs/>
          <w:color w:val="000000"/>
          <w:sz w:val="28"/>
          <w:szCs w:val="28"/>
          <w:highlight w:val="none"/>
        </w:rPr>
      </w:pPr>
      <w:bookmarkStart w:id="148" w:name="_Hlk165208193"/>
      <w:r>
        <w:rPr>
          <w:rFonts w:hint="eastAsia" w:ascii="Arial" w:hAnsi="Arial"/>
          <w:bCs/>
          <w:color w:val="000000"/>
          <w:sz w:val="28"/>
          <w:szCs w:val="28"/>
          <w:highlight w:val="none"/>
        </w:rPr>
        <w:t xml:space="preserve">采购项目编号： </w:t>
      </w:r>
    </w:p>
    <w:p w14:paraId="242656C1">
      <w:pPr>
        <w:spacing w:line="360" w:lineRule="auto"/>
        <w:ind w:firstLine="2703"/>
        <w:rPr>
          <w:rFonts w:ascii="Arial" w:hAnsi="Arial"/>
          <w:bCs/>
          <w:color w:val="000000"/>
          <w:sz w:val="28"/>
          <w:szCs w:val="28"/>
          <w:highlight w:val="none"/>
        </w:rPr>
      </w:pPr>
      <w:r>
        <w:rPr>
          <w:rFonts w:hint="eastAsia" w:ascii="Arial" w:hAnsi="Arial"/>
          <w:bCs/>
          <w:color w:val="000000"/>
          <w:sz w:val="28"/>
          <w:szCs w:val="28"/>
          <w:highlight w:val="none"/>
        </w:rPr>
        <w:t xml:space="preserve">采购项目名称： </w:t>
      </w:r>
    </w:p>
    <w:p w14:paraId="3C114098">
      <w:pPr>
        <w:spacing w:line="360" w:lineRule="auto"/>
        <w:ind w:firstLine="2703"/>
        <w:rPr>
          <w:rFonts w:ascii="Arial" w:hAnsi="Arial"/>
          <w:bCs/>
          <w:color w:val="000000"/>
          <w:sz w:val="28"/>
          <w:szCs w:val="28"/>
          <w:highlight w:val="none"/>
        </w:rPr>
      </w:pPr>
      <w:r>
        <w:rPr>
          <w:rFonts w:hint="eastAsia" w:ascii="Arial" w:hAnsi="Arial"/>
          <w:bCs/>
          <w:color w:val="000000"/>
          <w:sz w:val="28"/>
          <w:szCs w:val="28"/>
          <w:highlight w:val="none"/>
        </w:rPr>
        <w:t xml:space="preserve">投标人： </w:t>
      </w:r>
    </w:p>
    <w:p w14:paraId="2EC43F4D">
      <w:pPr>
        <w:spacing w:line="360" w:lineRule="auto"/>
        <w:jc w:val="both"/>
        <w:rPr>
          <w:rFonts w:ascii="Arial" w:hAnsi="Arial"/>
          <w:bCs/>
          <w:color w:val="000000"/>
          <w:sz w:val="40"/>
          <w:szCs w:val="40"/>
          <w:highlight w:val="none"/>
        </w:rPr>
      </w:pPr>
    </w:p>
    <w:p w14:paraId="3EBA4F76">
      <w:pPr>
        <w:spacing w:line="360" w:lineRule="auto"/>
        <w:jc w:val="center"/>
        <w:outlineLvl w:val="0"/>
        <w:rPr>
          <w:rFonts w:ascii="Arial" w:hAnsi="Arial"/>
          <w:bCs/>
          <w:color w:val="000000"/>
          <w:sz w:val="28"/>
          <w:szCs w:val="28"/>
          <w:highlight w:val="none"/>
        </w:rPr>
      </w:pPr>
      <w:r>
        <w:rPr>
          <w:rFonts w:hint="eastAsia" w:ascii="Arial" w:hAnsi="Arial"/>
          <w:bCs/>
          <w:color w:val="000000"/>
          <w:sz w:val="28"/>
          <w:szCs w:val="28"/>
          <w:highlight w:val="none"/>
        </w:rPr>
        <w:t>20   年   月</w:t>
      </w:r>
      <w:bookmarkEnd w:id="148"/>
    </w:p>
    <w:p w14:paraId="795FA749">
      <w:pPr>
        <w:spacing w:line="360" w:lineRule="auto"/>
        <w:rPr>
          <w:rFonts w:ascii="Arial" w:hAnsi="Arial"/>
          <w:b/>
          <w:bCs/>
          <w:color w:val="000000"/>
          <w:sz w:val="28"/>
          <w:szCs w:val="28"/>
          <w:highlight w:val="none"/>
        </w:rPr>
      </w:pPr>
    </w:p>
    <w:p w14:paraId="3614C16D">
      <w:pPr>
        <w:spacing w:line="360" w:lineRule="auto"/>
        <w:rPr>
          <w:rFonts w:ascii="Arial" w:hAnsi="Arial"/>
          <w:b/>
          <w:bCs/>
          <w:color w:val="000000"/>
          <w:sz w:val="28"/>
          <w:szCs w:val="28"/>
          <w:highlight w:val="none"/>
        </w:rPr>
      </w:pPr>
    </w:p>
    <w:p w14:paraId="44E7D69B">
      <w:pPr>
        <w:spacing w:line="360" w:lineRule="auto"/>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t>二、授权委托书（给定格式）：</w:t>
      </w:r>
    </w:p>
    <w:p w14:paraId="6AB7D116">
      <w:pPr>
        <w:spacing w:line="360" w:lineRule="auto"/>
        <w:jc w:val="center"/>
        <w:outlineLvl w:val="0"/>
        <w:rPr>
          <w:rFonts w:ascii="黑体" w:eastAsia="黑体"/>
          <w:bCs/>
          <w:color w:val="000000"/>
          <w:sz w:val="28"/>
          <w:szCs w:val="28"/>
          <w:highlight w:val="none"/>
        </w:rPr>
      </w:pPr>
    </w:p>
    <w:p w14:paraId="40F795A1">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5BC1F215">
      <w:pPr>
        <w:pStyle w:val="438"/>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我公司（单位、联合体）针对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Cs/>
          <w:color w:val="000000"/>
          <w:sz w:val="24"/>
          <w:szCs w:val="24"/>
        </w:rPr>
        <w:t>项目，兹授权：</w:t>
      </w:r>
    </w:p>
    <w:p w14:paraId="5AD38438">
      <w:pPr>
        <w:pStyle w:val="438"/>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被授权人的姓名：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；性别：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2E2CBBD">
      <w:pPr>
        <w:pStyle w:val="438"/>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被授权人的身份证号码：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；联系方式：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6253CA3F">
      <w:pPr>
        <w:pStyle w:val="438"/>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为我方合法代理人，以本单位名义全权处理</w:t>
      </w:r>
      <w:r>
        <w:rPr>
          <w:rFonts w:hint="eastAsia" w:ascii="宋体" w:hAnsi="宋体" w:eastAsia="宋体" w:cs="宋体"/>
          <w:bCs/>
          <w:color w:val="000000"/>
          <w:sz w:val="24"/>
          <w:szCs w:val="24"/>
        </w:rPr>
        <w:t>针对本次项目的投标、参与开标、评标、签约等具体工作，并签署全部有关的文件、协议及合同以及其他</w:t>
      </w:r>
      <w:r>
        <w:rPr>
          <w:rFonts w:hint="eastAsia" w:ascii="宋体" w:hAnsi="宋体" w:eastAsia="宋体" w:cs="宋体"/>
          <w:color w:val="000000"/>
          <w:sz w:val="24"/>
          <w:szCs w:val="24"/>
        </w:rPr>
        <w:t>一切与该项目采购有关的事务。</w:t>
      </w:r>
    </w:p>
    <w:p w14:paraId="6F879A8F">
      <w:pPr>
        <w:pStyle w:val="438"/>
        <w:keepNext w:val="0"/>
        <w:keepLines w:val="0"/>
        <w:pageBreakBefore w:val="0"/>
        <w:widowControl w:val="0"/>
        <w:spacing w:line="360" w:lineRule="auto"/>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本授权委托书自授权之日起生效，</w:t>
      </w:r>
      <w:r>
        <w:rPr>
          <w:rFonts w:hint="eastAsia" w:ascii="宋体" w:hAnsi="宋体" w:eastAsia="宋体" w:cs="宋体"/>
          <w:bCs/>
          <w:color w:val="000000"/>
          <w:sz w:val="24"/>
          <w:szCs w:val="24"/>
        </w:rPr>
        <w:t>在撤销授权的书面通知送达你处以前，本授权书一直有效，被授权人签署的所有文件（在</w:t>
      </w:r>
      <w:r>
        <w:rPr>
          <w:rFonts w:hint="eastAsia" w:ascii="宋体" w:hAnsi="宋体" w:eastAsia="宋体" w:cs="宋体"/>
          <w:color w:val="000000"/>
          <w:sz w:val="24"/>
          <w:szCs w:val="24"/>
        </w:rPr>
        <w:t>授权委托</w:t>
      </w:r>
      <w:r>
        <w:rPr>
          <w:rFonts w:hint="eastAsia" w:ascii="宋体" w:hAnsi="宋体" w:eastAsia="宋体" w:cs="宋体"/>
          <w:bCs/>
          <w:color w:val="000000"/>
          <w:sz w:val="24"/>
          <w:szCs w:val="24"/>
        </w:rPr>
        <w:t>书有效期内签署的）不因授权的撤销而失效。</w:t>
      </w:r>
    </w:p>
    <w:p w14:paraId="3E63D2D2">
      <w:pPr>
        <w:pStyle w:val="438"/>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特此授权委托。</w:t>
      </w:r>
    </w:p>
    <w:p w14:paraId="68ECA87E">
      <w:pPr>
        <w:pStyle w:val="438"/>
        <w:keepNext w:val="0"/>
        <w:keepLines w:val="0"/>
        <w:pageBreakBefore w:val="0"/>
        <w:widowControl w:val="0"/>
        <w:spacing w:line="360" w:lineRule="auto"/>
        <w:ind w:firstLine="0"/>
        <w:rPr>
          <w:rFonts w:hint="eastAsia" w:ascii="宋体" w:hAnsi="宋体" w:eastAsia="宋体" w:cs="宋体"/>
          <w:color w:val="000000"/>
          <w:sz w:val="24"/>
          <w:szCs w:val="24"/>
          <w:u w:val="single"/>
        </w:rPr>
      </w:pPr>
      <w:r>
        <w:rPr>
          <w:rFonts w:hint="eastAsia" w:ascii="宋体" w:hAnsi="宋体" w:eastAsia="宋体" w:cs="宋体"/>
          <w:color w:val="000000"/>
          <w:sz w:val="24"/>
          <w:szCs w:val="24"/>
        </w:rPr>
        <w:t>授权日期：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                     投标人名称</w:t>
      </w:r>
      <w:r>
        <w:rPr>
          <w:rFonts w:hint="eastAsia" w:ascii="宋体" w:hAnsi="宋体" w:eastAsia="宋体" w:cs="宋体"/>
          <w:bCs/>
          <w:color w:val="000000"/>
          <w:sz w:val="24"/>
          <w:szCs w:val="24"/>
        </w:rPr>
        <w:t>（盖章）</w:t>
      </w:r>
      <w:r>
        <w:rPr>
          <w:rFonts w:hint="eastAsia" w:ascii="宋体" w:hAnsi="宋体" w:eastAsia="宋体" w:cs="宋体"/>
          <w:color w:val="000000"/>
          <w:sz w:val="24"/>
          <w:szCs w:val="24"/>
        </w:rPr>
        <w:t>：</w:t>
      </w:r>
    </w:p>
    <w:p w14:paraId="7871A693">
      <w:pPr>
        <w:pStyle w:val="438"/>
        <w:keepNext w:val="0"/>
        <w:keepLines w:val="0"/>
        <w:pageBreakBefore w:val="0"/>
        <w:widowControl w:val="0"/>
        <w:spacing w:line="360" w:lineRule="auto"/>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法定代表人签字或盖章：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被授权人签字或盖章：</w:t>
      </w:r>
      <w:r>
        <w:rPr>
          <w:rFonts w:hint="eastAsia" w:ascii="宋体" w:hAnsi="宋体" w:eastAsia="宋体" w:cs="宋体"/>
          <w:color w:val="000000"/>
          <w:sz w:val="24"/>
          <w:szCs w:val="24"/>
          <w:u w:val="single"/>
        </w:rPr>
        <w:t xml:space="preserve">        </w:t>
      </w:r>
    </w:p>
    <w:p w14:paraId="1997DE9D">
      <w:pPr>
        <w:pStyle w:val="438"/>
        <w:keepNext w:val="0"/>
        <w:keepLines w:val="0"/>
        <w:pageBreakBefore w:val="0"/>
        <w:widowControl w:val="0"/>
        <w:spacing w:line="360" w:lineRule="auto"/>
        <w:ind w:firstLine="0"/>
        <w:rPr>
          <w:rFonts w:hint="eastAsia" w:ascii="宋体" w:hAnsi="宋体" w:eastAsia="宋体" w:cs="宋体"/>
          <w:color w:val="000000"/>
          <w:sz w:val="24"/>
          <w:szCs w:val="24"/>
        </w:rPr>
      </w:pPr>
      <w:r>
        <w:rPr>
          <w:rFonts w:hint="eastAsia" w:ascii="宋体" w:hAnsi="宋体" w:cs="宋体"/>
          <w:b/>
          <w:color w:val="000000"/>
          <w:sz w:val="24"/>
          <w:szCs w:val="24"/>
          <w:lang w:eastAsia="zh-CN"/>
        </w:rPr>
        <w:t>（</w:t>
      </w:r>
      <w:r>
        <w:rPr>
          <w:rFonts w:hint="eastAsia" w:ascii="宋体" w:hAnsi="宋体" w:eastAsia="宋体" w:cs="宋体"/>
          <w:b/>
          <w:color w:val="000000"/>
          <w:sz w:val="24"/>
          <w:szCs w:val="24"/>
        </w:rPr>
        <w:t>被授权人身份证原件扫描件附后</w:t>
      </w:r>
      <w:r>
        <w:rPr>
          <w:rFonts w:hint="eastAsia" w:ascii="宋体" w:hAnsi="宋体" w:cs="宋体"/>
          <w:b/>
          <w:color w:val="000000"/>
          <w:sz w:val="24"/>
          <w:szCs w:val="24"/>
          <w:lang w:eastAsia="zh-CN"/>
        </w:rPr>
        <w:t>）</w:t>
      </w:r>
    </w:p>
    <w:p w14:paraId="4B615D06">
      <w:pPr>
        <w:pStyle w:val="438"/>
        <w:keepNext w:val="0"/>
        <w:keepLines w:val="0"/>
        <w:pageBreakBefore w:val="0"/>
        <w:widowControl w:val="0"/>
        <w:spacing w:line="360" w:lineRule="auto"/>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说明：</w:t>
      </w:r>
    </w:p>
    <w:p w14:paraId="42593C85">
      <w:pPr>
        <w:pStyle w:val="438"/>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若投标人为事业单位或其他组织或分支机构，则法定代表人处的签字人可为单位负责人。</w:t>
      </w:r>
    </w:p>
    <w:p w14:paraId="7AF515F4">
      <w:pPr>
        <w:pStyle w:val="438"/>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当被授权人为法定代表人（或上述情况的单位负责人）时，只需在法定代表人处签字或盖章即可。</w:t>
      </w:r>
    </w:p>
    <w:p w14:paraId="227ED1BB">
      <w:pPr>
        <w:pStyle w:val="438"/>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供应商为自然人情形的，可不提供本《授权委托书》。</w:t>
      </w:r>
    </w:p>
    <w:p w14:paraId="748A0724">
      <w:pPr>
        <w:pStyle w:val="438"/>
        <w:keepNext w:val="0"/>
        <w:keepLines w:val="0"/>
        <w:pageBreakBefore w:val="0"/>
        <w:widowControl w:val="0"/>
        <w:numPr>
          <w:ilvl w:val="0"/>
          <w:numId w:val="15"/>
        </w:numPr>
        <w:spacing w:line="360" w:lineRule="auto"/>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被授权人为外籍、港、澳、台地区人士的，其身份证明须提供有效的护照或港澳同胞来往内地通行证、台湾同胞来往大陆通行证，或</w:t>
      </w:r>
      <w:r>
        <w:rPr>
          <w:rFonts w:hint="eastAsia" w:ascii="宋体" w:hAnsi="宋体" w:cs="宋体"/>
          <w:bCs/>
          <w:color w:val="000000"/>
          <w:sz w:val="24"/>
          <w:szCs w:val="24"/>
          <w:lang w:eastAsia="zh-CN"/>
        </w:rPr>
        <w:t>其他</w:t>
      </w:r>
      <w:r>
        <w:rPr>
          <w:rFonts w:hint="eastAsia" w:ascii="宋体" w:hAnsi="宋体" w:eastAsia="宋体" w:cs="宋体"/>
          <w:bCs/>
          <w:color w:val="000000"/>
          <w:sz w:val="24"/>
          <w:szCs w:val="24"/>
        </w:rPr>
        <w:t>可在中国大陆有效居留的许可证明。</w:t>
      </w:r>
    </w:p>
    <w:p w14:paraId="4AECB1F6">
      <w:pPr>
        <w:pStyle w:val="438"/>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238D85B9">
      <w:pPr>
        <w:jc w:val="center"/>
        <w:outlineLvl w:val="0"/>
        <w:rPr>
          <w:rFonts w:ascii="黑体" w:eastAsia="黑体"/>
          <w:bCs/>
          <w:color w:val="000000"/>
          <w:sz w:val="28"/>
          <w:szCs w:val="28"/>
        </w:rPr>
      </w:pPr>
      <w:bookmarkStart w:id="149" w:name="报价方关于资格的声明函（格式）"/>
      <w:bookmarkEnd w:id="149"/>
      <w:r>
        <w:rPr>
          <w:rFonts w:hint="eastAsia" w:ascii="黑体" w:eastAsia="黑体"/>
          <w:bCs/>
          <w:color w:val="000000"/>
          <w:sz w:val="28"/>
          <w:szCs w:val="28"/>
        </w:rPr>
        <w:t>资格声明函</w:t>
      </w:r>
    </w:p>
    <w:p w14:paraId="0706F2AD">
      <w:pPr>
        <w:spacing w:line="480" w:lineRule="auto"/>
        <w:jc w:val="center"/>
        <w:rPr>
          <w:rFonts w:ascii="宋体"/>
          <w:bCs/>
          <w:color w:val="000000"/>
          <w:sz w:val="24"/>
          <w:szCs w:val="24"/>
        </w:rPr>
      </w:pPr>
    </w:p>
    <w:p w14:paraId="471131D2">
      <w:pPr>
        <w:spacing w:line="480" w:lineRule="auto"/>
        <w:rPr>
          <w:rFonts w:ascii="宋体"/>
          <w:bCs/>
          <w:color w:val="000000"/>
          <w:sz w:val="24"/>
          <w:szCs w:val="24"/>
        </w:rPr>
      </w:pPr>
      <w:r>
        <w:rPr>
          <w:rFonts w:hint="eastAsia" w:ascii="宋体" w:hAnsi="宋体" w:eastAsia="宋体"/>
          <w:bCs/>
          <w:color w:val="000000"/>
          <w:sz w:val="24"/>
          <w:szCs w:val="24"/>
          <w:lang w:val="en-US" w:eastAsia="zh-CN"/>
        </w:rPr>
        <w:t>江苏钧华项目管理有限公司</w:t>
      </w:r>
      <w:r>
        <w:rPr>
          <w:rFonts w:hint="eastAsia" w:ascii="宋体" w:hAnsi="宋体"/>
          <w:bCs/>
          <w:color w:val="000000"/>
          <w:sz w:val="24"/>
          <w:szCs w:val="24"/>
        </w:rPr>
        <w:t>：</w:t>
      </w:r>
    </w:p>
    <w:p w14:paraId="36958D38">
      <w:pPr>
        <w:spacing w:line="480" w:lineRule="auto"/>
        <w:ind w:firstLine="480"/>
        <w:rPr>
          <w:rFonts w:ascii="宋体" w:hAnsi="宋体"/>
          <w:bCs/>
          <w:color w:val="000000"/>
          <w:sz w:val="24"/>
          <w:szCs w:val="24"/>
        </w:rPr>
      </w:pPr>
      <w:r>
        <w:rPr>
          <w:rFonts w:hint="eastAsia" w:ascii="宋体" w:hAnsi="宋体"/>
          <w:bCs/>
          <w:color w:val="000000"/>
          <w:sz w:val="24"/>
          <w:szCs w:val="24"/>
        </w:rPr>
        <w:t>我公司（单位、联合体）针对本次项目</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rPr>
        <w:t>进行投标，并作如下声明</w:t>
      </w:r>
    </w:p>
    <w:p w14:paraId="1432EB13">
      <w:pPr>
        <w:spacing w:line="480" w:lineRule="auto"/>
        <w:ind w:firstLine="480"/>
        <w:rPr>
          <w:rFonts w:hint="eastAsia" w:ascii="宋体" w:hAnsi="宋体"/>
          <w:bCs/>
          <w:color w:val="000000"/>
          <w:sz w:val="24"/>
          <w:szCs w:val="24"/>
        </w:rPr>
      </w:pPr>
      <w:r>
        <w:rPr>
          <w:rFonts w:hint="eastAsia" w:ascii="宋体" w:hAnsi="宋体"/>
          <w:bCs/>
          <w:color w:val="000000"/>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5A10AAE1">
      <w:pPr>
        <w:spacing w:line="480" w:lineRule="auto"/>
        <w:ind w:firstLine="480"/>
        <w:rPr>
          <w:rFonts w:hint="eastAsia" w:ascii="宋体" w:hAnsi="宋体"/>
          <w:bCs/>
          <w:color w:val="000000"/>
          <w:sz w:val="24"/>
          <w:szCs w:val="24"/>
        </w:rPr>
      </w:pPr>
      <w:r>
        <w:rPr>
          <w:rFonts w:hint="eastAsia" w:ascii="宋体" w:hAnsi="宋体"/>
          <w:bCs/>
          <w:color w:val="000000"/>
          <w:sz w:val="24"/>
          <w:szCs w:val="24"/>
        </w:rPr>
        <w:t>2.本公司（单位、联合体）具备本次项目履行合同所必需的设备和专业技术能力。</w:t>
      </w:r>
    </w:p>
    <w:p w14:paraId="6273BA61">
      <w:pPr>
        <w:spacing w:line="480" w:lineRule="auto"/>
        <w:ind w:firstLine="480"/>
        <w:rPr>
          <w:rFonts w:hint="eastAsia" w:ascii="宋体" w:hAnsi="宋体"/>
          <w:bCs/>
          <w:color w:val="000000"/>
          <w:sz w:val="24"/>
          <w:szCs w:val="24"/>
        </w:rPr>
      </w:pPr>
      <w:r>
        <w:rPr>
          <w:rFonts w:hint="eastAsia" w:ascii="宋体" w:hAnsi="宋体"/>
          <w:bCs/>
          <w:color w:val="000000"/>
          <w:sz w:val="24"/>
          <w:szCs w:val="24"/>
        </w:rPr>
        <w:t>3.本公司（单位、联合体）</w:t>
      </w:r>
      <w:r>
        <w:rPr>
          <w:rFonts w:hint="eastAsia" w:ascii="宋体" w:hAnsi="宋体" w:eastAsia="宋体"/>
          <w:bCs/>
          <w:color w:val="000000"/>
          <w:sz w:val="24"/>
          <w:szCs w:val="24"/>
          <w:lang w:val="en-US" w:eastAsia="zh-CN"/>
        </w:rPr>
        <w:t>未</w:t>
      </w:r>
      <w:r>
        <w:rPr>
          <w:rFonts w:hint="eastAsia" w:ascii="宋体" w:hAnsi="宋体"/>
          <w:bCs/>
          <w:color w:val="000000"/>
          <w:sz w:val="24"/>
          <w:szCs w:val="24"/>
        </w:rPr>
        <w:t>被“信用中国”网站（www.creditchina.gov.cn）、中国政府采购网</w:t>
      </w:r>
      <w:r>
        <w:rPr>
          <w:rFonts w:hint="eastAsia" w:ascii="宋体" w:hAnsi="宋体" w:eastAsia="宋体"/>
          <w:bCs/>
          <w:color w:val="000000"/>
          <w:sz w:val="24"/>
          <w:szCs w:val="24"/>
          <w:lang w:eastAsia="zh-CN"/>
        </w:rPr>
        <w:t>（</w:t>
      </w:r>
      <w:r>
        <w:rPr>
          <w:rFonts w:hint="eastAsia" w:ascii="宋体" w:hAnsi="宋体"/>
          <w:bCs/>
          <w:color w:val="000000"/>
          <w:sz w:val="24"/>
          <w:szCs w:val="24"/>
        </w:rPr>
        <w:t>www.ccgp.gov.cn</w:t>
      </w:r>
      <w:r>
        <w:rPr>
          <w:rFonts w:hint="eastAsia" w:ascii="宋体" w:hAnsi="宋体" w:eastAsia="宋体"/>
          <w:bCs/>
          <w:color w:val="000000"/>
          <w:sz w:val="24"/>
          <w:szCs w:val="24"/>
          <w:lang w:eastAsia="zh-CN"/>
        </w:rPr>
        <w:t>）</w:t>
      </w:r>
      <w:r>
        <w:rPr>
          <w:rFonts w:hint="eastAsia" w:ascii="宋体" w:hAnsi="宋体"/>
          <w:bCs/>
          <w:color w:val="000000"/>
          <w:sz w:val="24"/>
          <w:szCs w:val="24"/>
        </w:rPr>
        <w:t>列入失信被执行人、</w:t>
      </w:r>
      <w:r>
        <w:rPr>
          <w:rFonts w:hint="eastAsia" w:ascii="宋体" w:hAnsi="宋体" w:eastAsia="宋体"/>
          <w:bCs/>
          <w:color w:val="000000"/>
          <w:sz w:val="24"/>
          <w:szCs w:val="24"/>
          <w:lang w:eastAsia="zh-CN"/>
        </w:rPr>
        <w:t>重大税收违法失信主体</w:t>
      </w:r>
      <w:r>
        <w:rPr>
          <w:rFonts w:hint="eastAsia" w:ascii="宋体" w:hAnsi="宋体"/>
          <w:bCs/>
          <w:color w:val="000000"/>
          <w:sz w:val="24"/>
          <w:szCs w:val="24"/>
        </w:rPr>
        <w:t>、政府采购严重失信行为记录名单及其他不符合《中华人民共和国政府采购法》第二十二条规定条件的信用记录。</w:t>
      </w:r>
    </w:p>
    <w:p w14:paraId="04B88F86">
      <w:pPr>
        <w:spacing w:line="480" w:lineRule="auto"/>
        <w:ind w:firstLine="480"/>
        <w:rPr>
          <w:rFonts w:ascii="宋体"/>
          <w:bCs/>
          <w:color w:val="000000"/>
          <w:sz w:val="24"/>
          <w:szCs w:val="24"/>
        </w:rPr>
      </w:pPr>
      <w:r>
        <w:rPr>
          <w:rFonts w:hint="eastAsia" w:ascii="宋体" w:hAnsi="宋体"/>
          <w:bCs/>
          <w:color w:val="000000"/>
          <w:sz w:val="24"/>
          <w:szCs w:val="24"/>
        </w:rPr>
        <w:t>我公司（单位、联合体）针对本次项目的上述声明以及投标文件中所有关于投标资格的文件、证明、陈述均是真实的、准确的。若有违背，我公司（单位、联合体）愿意承担由此而产生的一切后果。</w:t>
      </w:r>
    </w:p>
    <w:p w14:paraId="50372497">
      <w:pPr>
        <w:spacing w:line="480" w:lineRule="auto"/>
        <w:rPr>
          <w:rFonts w:ascii="宋体"/>
          <w:bCs/>
          <w:color w:val="000000"/>
          <w:sz w:val="24"/>
          <w:szCs w:val="24"/>
        </w:rPr>
      </w:pPr>
    </w:p>
    <w:p w14:paraId="0720D981">
      <w:pPr>
        <w:spacing w:line="480" w:lineRule="auto"/>
        <w:rPr>
          <w:rFonts w:ascii="宋体"/>
          <w:bCs/>
          <w:color w:val="000000"/>
          <w:sz w:val="24"/>
          <w:szCs w:val="24"/>
        </w:rPr>
      </w:pPr>
      <w:r>
        <w:rPr>
          <w:rFonts w:hint="eastAsia" w:ascii="宋体" w:hAnsi="宋体"/>
          <w:bCs/>
          <w:color w:val="000000"/>
          <w:sz w:val="24"/>
          <w:szCs w:val="24"/>
        </w:rPr>
        <w:t>投标人名称（盖章）：</w:t>
      </w:r>
    </w:p>
    <w:p w14:paraId="5AED1A16">
      <w:pPr>
        <w:spacing w:line="360" w:lineRule="auto"/>
        <w:jc w:val="left"/>
        <w:rPr>
          <w:rFonts w:hint="eastAsia" w:hAnsi="宋体" w:cs="宋体"/>
          <w:color w:val="000000"/>
          <w:sz w:val="24"/>
          <w:highlight w:val="none"/>
        </w:rPr>
      </w:pPr>
      <w:r>
        <w:rPr>
          <w:rFonts w:hint="eastAsia" w:ascii="宋体" w:hAnsi="宋体" w:cs="宋体"/>
          <w:color w:val="000000"/>
          <w:sz w:val="24"/>
          <w:highlight w:val="none"/>
        </w:rPr>
        <w:t>日期：</w:t>
      </w:r>
      <w:r>
        <w:rPr>
          <w:rFonts w:hint="eastAsia" w:ascii="宋体" w:hAnsi="宋体" w:eastAsia="宋体" w:cs="宋体"/>
          <w:color w:val="000000"/>
          <w:sz w:val="24"/>
          <w:highlight w:val="none"/>
          <w:lang w:val="en-US" w:eastAsia="zh-CN"/>
        </w:rPr>
        <w:t xml:space="preserve"> </w:t>
      </w:r>
    </w:p>
    <w:p w14:paraId="10531D65">
      <w:pPr>
        <w:spacing w:line="360" w:lineRule="auto"/>
        <w:rPr>
          <w:rFonts w:hint="eastAsia" w:ascii="宋体" w:hAnsi="宋体" w:eastAsia="宋体" w:cs="宋体"/>
          <w:bCs/>
        </w:rPr>
      </w:pPr>
    </w:p>
    <w:p w14:paraId="3914BA39">
      <w:pPr>
        <w:spacing w:line="360" w:lineRule="auto"/>
        <w:rPr>
          <w:rFonts w:ascii="宋体" w:hAnsi="宋体" w:cs="宋体"/>
          <w:b/>
          <w:color w:val="000000"/>
          <w:sz w:val="28"/>
          <w:szCs w:val="28"/>
          <w:highlight w:val="none"/>
        </w:rPr>
      </w:pPr>
      <w:r>
        <w:rPr>
          <w:rFonts w:hint="eastAsia" w:ascii="宋体" w:hAnsi="宋体" w:eastAsia="宋体" w:cs="宋体"/>
          <w:bCs/>
        </w:rPr>
        <w:t>备注：上述所称“重大违法记录”</w:t>
      </w:r>
      <w:r>
        <w:rPr>
          <w:rFonts w:hint="eastAsia" w:ascii="宋体" w:hAnsi="宋体" w:eastAsia="宋体" w:cs="宋体"/>
          <w:bCs/>
          <w:lang w:eastAsia="zh-CN"/>
        </w:rPr>
        <w:t>，</w:t>
      </w:r>
      <w:r>
        <w:rPr>
          <w:rFonts w:hint="eastAsia" w:ascii="宋体" w:hAnsi="宋体" w:eastAsia="宋体" w:cs="宋体"/>
          <w:bCs/>
        </w:rPr>
        <w:t>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p>
    <w:p w14:paraId="37B254FC">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008B904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w:t>
      </w:r>
      <w:r>
        <w:rPr>
          <w:rFonts w:ascii="宋体" w:hAnsi="宋体"/>
          <w:bCs/>
          <w:color w:val="auto"/>
          <w:sz w:val="24"/>
          <w:szCs w:val="24"/>
          <w:highlight w:val="none"/>
          <w:u w:val="none"/>
        </w:rPr>
        <w:t>司 （联合体）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5BCB202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0D41C8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8157067">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5AC59240">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3F24785A">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w:t>
      </w:r>
      <w:r>
        <w:rPr>
          <w:rFonts w:hint="eastAsia" w:ascii="宋体" w:hAnsi="宋体"/>
          <w:bCs/>
          <w:color w:val="auto"/>
          <w:sz w:val="24"/>
          <w:szCs w:val="24"/>
          <w:highlight w:val="none"/>
          <w:lang w:val="en-US" w:eastAsia="zh-CN"/>
        </w:rPr>
        <w:t>签章</w:t>
      </w:r>
      <w:r>
        <w:rPr>
          <w:rFonts w:hint="eastAsia" w:ascii="宋体" w:hAnsi="宋体"/>
          <w:bCs/>
          <w:color w:val="auto"/>
          <w:sz w:val="24"/>
          <w:szCs w:val="24"/>
          <w:highlight w:val="none"/>
        </w:rPr>
        <w:t>）：</w:t>
      </w:r>
    </w:p>
    <w:p w14:paraId="1E5DCF89">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34C3845C">
      <w:pPr>
        <w:spacing w:line="360" w:lineRule="auto"/>
        <w:ind w:firstLine="420"/>
        <w:rPr>
          <w:rFonts w:hint="eastAsia"/>
          <w:color w:val="auto"/>
          <w:highlight w:val="none"/>
        </w:rPr>
      </w:pPr>
    </w:p>
    <w:p w14:paraId="687BC375">
      <w:pPr>
        <w:spacing w:line="360" w:lineRule="auto"/>
        <w:ind w:firstLine="420"/>
        <w:rPr>
          <w:rFonts w:hint="eastAsia"/>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highlight w:val="none"/>
          <w:lang w:eastAsia="zh-CN"/>
        </w:rPr>
        <w:t>只需按</w:t>
      </w:r>
      <w:r>
        <w:rPr>
          <w:rFonts w:hint="eastAsia"/>
          <w:color w:val="auto"/>
          <w:highlight w:val="none"/>
        </w:rPr>
        <w:t>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0C67D462">
      <w:pPr>
        <w:spacing w:line="360" w:lineRule="auto"/>
        <w:ind w:firstLine="420"/>
        <w:rPr>
          <w:color w:val="auto"/>
          <w:highlight w:val="none"/>
        </w:rPr>
      </w:pPr>
      <w:r>
        <w:rPr>
          <w:rFonts w:hint="eastAsia"/>
          <w:color w:val="auto"/>
          <w:highlight w:val="none"/>
        </w:rPr>
        <w:t>（2）</w:t>
      </w:r>
      <w:r>
        <w:rPr>
          <w:color w:val="auto"/>
          <w:highlight w:val="none"/>
        </w:rPr>
        <w:t>从业人员、营业收入、资产总额填报上一年度数据，无上一年度数据的新成立企业可不填报。</w:t>
      </w:r>
    </w:p>
    <w:p w14:paraId="65362669">
      <w:pPr>
        <w:spacing w:line="360" w:lineRule="auto"/>
        <w:ind w:firstLine="420"/>
        <w:rPr>
          <w:rFonts w:hint="eastAsia"/>
          <w:color w:val="auto"/>
          <w:highlight w:val="none"/>
        </w:rPr>
      </w:pPr>
      <w:r>
        <w:rPr>
          <w:rFonts w:hint="eastAsia"/>
          <w:color w:val="auto"/>
          <w:highlight w:val="none"/>
        </w:rPr>
        <w:t>（3）</w:t>
      </w:r>
      <w:r>
        <w:rPr>
          <w:rFonts w:hint="eastAsia"/>
          <w:color w:val="auto"/>
          <w:highlight w:val="none"/>
          <w:lang w:eastAsia="zh-CN"/>
        </w:rPr>
        <w:t>中标人</w:t>
      </w:r>
      <w:r>
        <w:rPr>
          <w:rFonts w:hint="eastAsia"/>
          <w:color w:val="auto"/>
          <w:highlight w:val="none"/>
        </w:rPr>
        <w:t>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4162E442">
      <w:pPr>
        <w:spacing w:line="360" w:lineRule="auto"/>
        <w:rPr>
          <w:rFonts w:ascii="宋体" w:hAnsi="宋体" w:cs="宋体"/>
          <w:b/>
          <w:bCs/>
          <w:color w:val="000000"/>
          <w:sz w:val="28"/>
          <w:szCs w:val="28"/>
          <w:highlight w:val="none"/>
        </w:rPr>
      </w:pPr>
    </w:p>
    <w:p w14:paraId="10B21321">
      <w:pPr>
        <w:spacing w:line="360" w:lineRule="auto"/>
        <w:rPr>
          <w:rFonts w:ascii="宋体" w:hAnsi="宋体" w:cs="宋体"/>
          <w:b/>
          <w:bCs/>
          <w:color w:val="000000"/>
          <w:sz w:val="28"/>
          <w:szCs w:val="28"/>
          <w:highlight w:val="none"/>
        </w:rPr>
      </w:pPr>
    </w:p>
    <w:p w14:paraId="50011301">
      <w:pPr>
        <w:spacing w:line="360" w:lineRule="auto"/>
        <w:rPr>
          <w:rFonts w:ascii="宋体" w:hAnsi="宋体" w:cs="宋体"/>
          <w:b/>
          <w:bCs/>
          <w:color w:val="000000"/>
          <w:sz w:val="28"/>
          <w:szCs w:val="28"/>
          <w:highlight w:val="none"/>
        </w:rPr>
      </w:pPr>
    </w:p>
    <w:p w14:paraId="29E8AC4E">
      <w:pPr>
        <w:spacing w:line="360" w:lineRule="auto"/>
        <w:rPr>
          <w:rFonts w:ascii="宋体" w:hAnsi="宋体" w:cs="宋体"/>
          <w:b/>
          <w:bCs/>
          <w:color w:val="000000"/>
          <w:sz w:val="28"/>
          <w:szCs w:val="28"/>
          <w:highlight w:val="none"/>
        </w:rPr>
      </w:pPr>
    </w:p>
    <w:p w14:paraId="37C7A44C">
      <w:pPr>
        <w:spacing w:line="360" w:lineRule="auto"/>
        <w:rPr>
          <w:rFonts w:hint="eastAsia" w:ascii="宋体" w:hAnsi="宋体" w:cs="宋体"/>
          <w:b/>
          <w:bCs/>
          <w:color w:val="000000"/>
          <w:sz w:val="28"/>
          <w:szCs w:val="28"/>
          <w:highlight w:val="none"/>
        </w:rPr>
      </w:pPr>
      <w:r>
        <w:rPr>
          <w:rFonts w:hint="eastAsia"/>
          <w:b/>
          <w:color w:val="000000"/>
          <w:sz w:val="28"/>
          <w:szCs w:val="28"/>
          <w:highlight w:val="none"/>
        </w:rPr>
        <w:t>五</w:t>
      </w:r>
      <w:r>
        <w:rPr>
          <w:rFonts w:hint="eastAsia" w:ascii="宋体" w:hAnsi="宋体" w:cs="宋体"/>
          <w:b/>
          <w:color w:val="000000"/>
          <w:sz w:val="28"/>
          <w:szCs w:val="28"/>
          <w:highlight w:val="none"/>
        </w:rPr>
        <w:t>、残疾人福利性单位声明函（给定格式）：</w:t>
      </w:r>
    </w:p>
    <w:p w14:paraId="602F6223">
      <w:pPr>
        <w:spacing w:line="360" w:lineRule="auto"/>
        <w:ind w:firstLine="482"/>
        <w:rPr>
          <w:rFonts w:ascii="Arial" w:hAnsi="Arial"/>
          <w:b/>
          <w:color w:val="000000"/>
          <w:sz w:val="24"/>
          <w:highlight w:val="none"/>
        </w:rPr>
      </w:pPr>
    </w:p>
    <w:p w14:paraId="632FA7F1">
      <w:pPr>
        <w:spacing w:line="360" w:lineRule="auto"/>
        <w:jc w:val="center"/>
        <w:rPr>
          <w:rFonts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14:paraId="4FA6FDFD">
      <w:pPr>
        <w:spacing w:line="360" w:lineRule="auto"/>
        <w:jc w:val="center"/>
        <w:rPr>
          <w:rFonts w:ascii="黑体" w:eastAsia="黑体"/>
          <w:bCs/>
          <w:color w:val="000000"/>
          <w:sz w:val="28"/>
          <w:szCs w:val="28"/>
          <w:highlight w:val="none"/>
        </w:rPr>
      </w:pPr>
    </w:p>
    <w:p w14:paraId="36B1B018">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本单位郑重声明，根据《财政部 民政部 中国残疾人联合会关于促进残疾人就业政府采购政策的通知》（财库</w:t>
      </w:r>
      <w:r>
        <w:rPr>
          <w:rFonts w:hint="eastAsia" w:ascii="宋体" w:hAnsi="宋体" w:eastAsia="宋体"/>
          <w:bCs/>
          <w:color w:val="000000"/>
          <w:sz w:val="24"/>
          <w:szCs w:val="24"/>
          <w:highlight w:val="none"/>
          <w:lang w:eastAsia="zh-CN"/>
        </w:rPr>
        <w:t>〔2017〕141号</w:t>
      </w:r>
      <w:r>
        <w:rPr>
          <w:rFonts w:hint="eastAsia" w:ascii="宋体" w:hAnsi="宋体"/>
          <w:bCs/>
          <w:color w:val="000000"/>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115256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本单位对上述声明的真实性负责。如有虚假，将依法承担相应责任。</w:t>
      </w:r>
    </w:p>
    <w:p w14:paraId="64381D2F">
      <w:pPr>
        <w:spacing w:line="360" w:lineRule="auto"/>
        <w:ind w:firstLine="480"/>
        <w:rPr>
          <w:rFonts w:ascii="宋体" w:hAnsi="宋体"/>
          <w:bCs/>
          <w:color w:val="000000"/>
          <w:sz w:val="24"/>
          <w:szCs w:val="24"/>
          <w:highlight w:val="none"/>
        </w:rPr>
      </w:pPr>
    </w:p>
    <w:p w14:paraId="27A791AD">
      <w:pPr>
        <w:spacing w:line="360" w:lineRule="auto"/>
        <w:ind w:firstLine="480"/>
        <w:rPr>
          <w:rFonts w:ascii="宋体" w:hAnsi="宋体"/>
          <w:bCs/>
          <w:color w:val="000000"/>
          <w:sz w:val="24"/>
          <w:szCs w:val="24"/>
          <w:highlight w:val="none"/>
        </w:rPr>
      </w:pPr>
    </w:p>
    <w:p w14:paraId="6D68B8BE">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单位名称（盖章）：</w:t>
      </w:r>
    </w:p>
    <w:p w14:paraId="659FD616">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日  期：</w:t>
      </w:r>
    </w:p>
    <w:p w14:paraId="20B02853">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六</w:t>
      </w:r>
      <w:r>
        <w:rPr>
          <w:b/>
          <w:color w:val="000000"/>
          <w:sz w:val="28"/>
          <w:szCs w:val="28"/>
          <w:highlight w:val="none"/>
        </w:rPr>
        <w:t>、投标函</w:t>
      </w:r>
      <w:r>
        <w:rPr>
          <w:rFonts w:hint="eastAsia"/>
          <w:b/>
          <w:color w:val="000000"/>
          <w:sz w:val="28"/>
          <w:szCs w:val="28"/>
          <w:highlight w:val="none"/>
        </w:rPr>
        <w:t>（给定格式）：</w:t>
      </w:r>
    </w:p>
    <w:p w14:paraId="7C316DA8">
      <w:pPr>
        <w:spacing w:line="360" w:lineRule="auto"/>
        <w:jc w:val="center"/>
        <w:rPr>
          <w:rFonts w:ascii="宋体"/>
          <w:bCs/>
          <w:color w:val="000000"/>
          <w:sz w:val="24"/>
          <w:szCs w:val="24"/>
          <w:highlight w:val="none"/>
        </w:rPr>
      </w:pPr>
      <w:r>
        <w:rPr>
          <w:rFonts w:hint="eastAsia" w:ascii="黑体" w:eastAsia="黑体"/>
          <w:bCs/>
          <w:color w:val="000000"/>
          <w:sz w:val="28"/>
          <w:szCs w:val="28"/>
          <w:highlight w:val="none"/>
        </w:rPr>
        <w:t>投标函</w:t>
      </w:r>
    </w:p>
    <w:p w14:paraId="04D412DE">
      <w:pPr>
        <w:spacing w:line="360" w:lineRule="auto"/>
        <w:rPr>
          <w:rFonts w:ascii="宋体"/>
          <w:bCs/>
          <w:color w:val="000000"/>
          <w:sz w:val="24"/>
          <w:szCs w:val="24"/>
          <w:highlight w:val="none"/>
        </w:rPr>
      </w:pPr>
      <w:r>
        <w:rPr>
          <w:rFonts w:hint="eastAsia" w:ascii="宋体" w:hAnsi="宋体"/>
          <w:bCs/>
          <w:color w:val="000000"/>
          <w:sz w:val="24"/>
          <w:szCs w:val="24"/>
          <w:highlight w:val="none"/>
        </w:rPr>
        <w:t>致</w:t>
      </w:r>
      <w:r>
        <w:rPr>
          <w:rFonts w:hint="eastAsia" w:ascii="宋体" w:hAnsi="宋体" w:eastAsia="宋体"/>
          <w:bCs/>
          <w:color w:val="000000"/>
          <w:sz w:val="24"/>
          <w:szCs w:val="24"/>
          <w:highlight w:val="none"/>
          <w:lang w:eastAsia="zh-CN"/>
        </w:rPr>
        <w:t>江苏钧华项目管理有限公司</w:t>
      </w:r>
      <w:r>
        <w:rPr>
          <w:rFonts w:hint="eastAsia" w:ascii="宋体" w:hAnsi="宋体"/>
          <w:bCs/>
          <w:color w:val="000000"/>
          <w:sz w:val="24"/>
          <w:szCs w:val="24"/>
          <w:highlight w:val="none"/>
        </w:rPr>
        <w:t>：</w:t>
      </w:r>
    </w:p>
    <w:p w14:paraId="17B46ACF">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我方收到贵方编号</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招标文件，经仔细阅读和研究，我方决定参加此项目的投标。</w:t>
      </w:r>
    </w:p>
    <w:p w14:paraId="2F6E0A64">
      <w:pPr>
        <w:numPr>
          <w:ilvl w:val="0"/>
          <w:numId w:val="16"/>
        </w:numPr>
        <w:tabs>
          <w:tab w:val="left" w:pos="315"/>
          <w:tab w:val="left" w:pos="840"/>
          <w:tab w:val="left" w:pos="945"/>
          <w:tab w:val="left" w:pos="1050"/>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我方愿意按照招标文件的一切要求，提供本项目的投标，投标总价见《开标一览表》。</w:t>
      </w:r>
    </w:p>
    <w:p w14:paraId="76C8E740">
      <w:pPr>
        <w:numPr>
          <w:ilvl w:val="0"/>
          <w:numId w:val="16"/>
        </w:numPr>
        <w:tabs>
          <w:tab w:val="left" w:pos="0"/>
          <w:tab w:val="left" w:pos="315"/>
          <w:tab w:val="left" w:pos="525"/>
          <w:tab w:val="left" w:pos="840"/>
          <w:tab w:val="left" w:pos="945"/>
          <w:tab w:val="left" w:pos="1050"/>
        </w:tabs>
        <w:spacing w:line="360" w:lineRule="auto"/>
        <w:ind w:left="0" w:firstLine="523"/>
        <w:rPr>
          <w:rStyle w:val="433"/>
          <w:bCs/>
          <w:color w:val="000000"/>
          <w:highlight w:val="none"/>
        </w:rPr>
      </w:pPr>
      <w:r>
        <w:rPr>
          <w:rFonts w:hint="eastAsia" w:ascii="宋体" w:hAnsi="宋体"/>
          <w:bCs/>
          <w:color w:val="000000"/>
          <w:sz w:val="24"/>
          <w:szCs w:val="24"/>
          <w:highlight w:val="none"/>
        </w:rPr>
        <w:t>我方愿意提供</w:t>
      </w:r>
      <w:r>
        <w:rPr>
          <w:rFonts w:hint="eastAsia" w:ascii="宋体" w:hAnsi="宋体" w:eastAsia="宋体"/>
          <w:bCs/>
          <w:color w:val="000000"/>
          <w:sz w:val="24"/>
          <w:szCs w:val="24"/>
          <w:highlight w:val="none"/>
          <w:lang w:eastAsia="zh-CN"/>
        </w:rPr>
        <w:t>江苏钧华项目管理有限公司</w:t>
      </w:r>
      <w:r>
        <w:rPr>
          <w:rFonts w:hint="eastAsia" w:ascii="宋体" w:hAnsi="宋体"/>
          <w:bCs/>
          <w:color w:val="000000"/>
          <w:sz w:val="24"/>
          <w:szCs w:val="24"/>
          <w:highlight w:val="none"/>
        </w:rPr>
        <w:t>在招标文件中要求的文件、资料。</w:t>
      </w:r>
    </w:p>
    <w:p w14:paraId="4A4C27B4">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我方同意</w:t>
      </w:r>
      <w:r>
        <w:rPr>
          <w:rFonts w:hint="eastAsia" w:ascii="宋体" w:hAnsi="宋体" w:eastAsia="宋体"/>
          <w:bCs/>
          <w:color w:val="000000"/>
          <w:sz w:val="24"/>
          <w:szCs w:val="24"/>
          <w:highlight w:val="none"/>
          <w:lang w:eastAsia="zh-CN"/>
        </w:rPr>
        <w:t>按照</w:t>
      </w:r>
      <w:r>
        <w:rPr>
          <w:rFonts w:hint="eastAsia" w:ascii="宋体" w:hAnsi="宋体"/>
          <w:bCs/>
          <w:color w:val="000000"/>
          <w:sz w:val="24"/>
          <w:szCs w:val="24"/>
          <w:highlight w:val="none"/>
        </w:rPr>
        <w:t>招标文件中的规定，从规定的开标日期起遵循本投标文件，并在规定的投标有效期期满之前均具有约束力。</w:t>
      </w:r>
    </w:p>
    <w:p w14:paraId="42236EE2">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如果我方的投标文件被接受，我方将履行招标文件中规定的每一项要求，按期、按质、按量，完成交货任务。</w:t>
      </w:r>
    </w:p>
    <w:p w14:paraId="231C3DEB">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我方完全同意招标文件规定的决定中标者的方式。</w:t>
      </w:r>
    </w:p>
    <w:p w14:paraId="3A204BA4">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和</w:t>
      </w:r>
      <w:r>
        <w:rPr>
          <w:rFonts w:hint="eastAsia" w:ascii="宋体" w:hAnsi="宋体"/>
          <w:bCs/>
          <w:color w:val="000000"/>
          <w:sz w:val="24"/>
          <w:szCs w:val="24"/>
          <w:highlight w:val="none"/>
        </w:rPr>
        <w:t>合同条款履行自己的全部责任。</w:t>
      </w:r>
    </w:p>
    <w:p w14:paraId="5DB8972A">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我方已详细审核全部招标文件及其有效补充文件，我们知道必须放弃提出含糊不清或误解问题的权利。</w:t>
      </w:r>
    </w:p>
    <w:p w14:paraId="5EB60135">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如我方在投标截止期后撤回投标及中标后拒绝遵守投标承诺或拒绝在规定的时间内与采购人签订合同，则接受政府采购监督管理部门的处理。</w:t>
      </w:r>
    </w:p>
    <w:p w14:paraId="4E870AE3">
      <w:pPr>
        <w:numPr>
          <w:ilvl w:val="0"/>
          <w:numId w:val="16"/>
        </w:numPr>
        <w:tabs>
          <w:tab w:val="left" w:pos="0"/>
          <w:tab w:val="left" w:pos="315"/>
          <w:tab w:val="left" w:pos="525"/>
          <w:tab w:val="left" w:pos="945"/>
          <w:tab w:val="left" w:pos="1050"/>
        </w:tabs>
        <w:spacing w:line="36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如果我方被确定为中标供应商，我方愿意按采购人要求</w:t>
      </w:r>
      <w:r>
        <w:rPr>
          <w:rFonts w:hint="eastAsia" w:ascii="宋体" w:hAnsi="宋体" w:eastAsia="宋体"/>
          <w:bCs/>
          <w:color w:val="000000"/>
          <w:sz w:val="24"/>
          <w:szCs w:val="24"/>
          <w:highlight w:val="none"/>
          <w:lang w:eastAsia="zh-CN"/>
        </w:rPr>
        <w:t>缴纳</w:t>
      </w:r>
      <w:r>
        <w:rPr>
          <w:rFonts w:hint="eastAsia" w:ascii="宋体" w:hAnsi="宋体"/>
          <w:bCs/>
          <w:color w:val="000000"/>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52B1DD0F">
      <w:pPr>
        <w:numPr>
          <w:ilvl w:val="0"/>
          <w:numId w:val="16"/>
        </w:numPr>
        <w:tabs>
          <w:tab w:val="left" w:pos="0"/>
          <w:tab w:val="left" w:pos="315"/>
          <w:tab w:val="left" w:pos="525"/>
          <w:tab w:val="left" w:pos="945"/>
          <w:tab w:val="left" w:pos="1050"/>
        </w:tabs>
        <w:spacing w:line="360" w:lineRule="auto"/>
        <w:ind w:left="0" w:firstLine="523"/>
        <w:rPr>
          <w:rFonts w:ascii="宋体" w:hAnsi="宋体"/>
          <w:bCs/>
          <w:color w:val="000000"/>
          <w:sz w:val="24"/>
          <w:szCs w:val="24"/>
          <w:highlight w:val="none"/>
        </w:rPr>
      </w:pPr>
      <w:r>
        <w:rPr>
          <w:rFonts w:hint="eastAsia" w:ascii="宋体" w:hAnsi="宋体"/>
          <w:bCs/>
          <w:color w:val="000000"/>
          <w:sz w:val="24"/>
          <w:szCs w:val="24"/>
          <w:highlight w:val="none"/>
        </w:rPr>
        <w:t>我方决不提供虚假材料谋取中标、决不采取不正当手段诋毁、排挤其他供应商、决不与采购人、</w:t>
      </w:r>
      <w:r>
        <w:rPr>
          <w:rFonts w:hint="eastAsia" w:ascii="宋体" w:hAnsi="宋体" w:eastAsia="宋体"/>
          <w:bCs/>
          <w:color w:val="000000"/>
          <w:sz w:val="24"/>
          <w:szCs w:val="24"/>
          <w:highlight w:val="none"/>
          <w:lang w:eastAsia="zh-CN"/>
        </w:rPr>
        <w:t>其他</w:t>
      </w:r>
      <w:r>
        <w:rPr>
          <w:rFonts w:hint="eastAsia" w:ascii="宋体" w:hAnsi="宋体"/>
          <w:bCs/>
          <w:color w:val="000000"/>
          <w:sz w:val="24"/>
          <w:szCs w:val="24"/>
          <w:highlight w:val="none"/>
        </w:rPr>
        <w:t>供应商或者</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恶意串通、决不向采购人、</w:t>
      </w:r>
      <w:r>
        <w:rPr>
          <w:rFonts w:hint="eastAsia" w:ascii="宋体" w:hAnsi="宋体" w:eastAsia="宋体"/>
          <w:bCs/>
          <w:color w:val="000000"/>
          <w:sz w:val="24"/>
          <w:szCs w:val="24"/>
          <w:highlight w:val="none"/>
          <w:lang w:eastAsia="zh-CN"/>
        </w:rPr>
        <w:t>采购代理机构</w:t>
      </w:r>
      <w:r>
        <w:rPr>
          <w:rFonts w:hint="eastAsia" w:ascii="宋体" w:hAnsi="宋体"/>
          <w:bCs/>
          <w:color w:val="000000"/>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57CE4D52">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；传真：</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；邮编：</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w:t>
      </w:r>
    </w:p>
    <w:p w14:paraId="71FE8779">
      <w:pPr>
        <w:spacing w:line="360" w:lineRule="auto"/>
        <w:ind w:firstLine="480"/>
        <w:rPr>
          <w:rFonts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w:t>
      </w:r>
    </w:p>
    <w:p w14:paraId="4C5B84BF">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投标人名称（盖章）：</w:t>
      </w:r>
    </w:p>
    <w:p w14:paraId="7C748FBE">
      <w:pPr>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七、承诺书（给定格式）：</w:t>
      </w:r>
    </w:p>
    <w:p w14:paraId="1534FF67">
      <w:pPr>
        <w:spacing w:line="360" w:lineRule="auto"/>
        <w:jc w:val="center"/>
        <w:rPr>
          <w:rFonts w:ascii="黑体" w:eastAsia="黑体"/>
          <w:bCs/>
          <w:color w:val="000000"/>
          <w:sz w:val="28"/>
          <w:szCs w:val="28"/>
          <w:highlight w:val="none"/>
        </w:rPr>
      </w:pPr>
      <w:r>
        <w:rPr>
          <w:rFonts w:hint="eastAsia" w:ascii="黑体" w:eastAsia="黑体"/>
          <w:bCs/>
          <w:color w:val="000000"/>
          <w:sz w:val="28"/>
          <w:szCs w:val="28"/>
          <w:highlight w:val="none"/>
        </w:rPr>
        <w:t>承诺书</w:t>
      </w:r>
    </w:p>
    <w:p w14:paraId="30EE9A5B">
      <w:pPr>
        <w:spacing w:line="360" w:lineRule="auto"/>
        <w:ind w:firstLine="240"/>
        <w:rPr>
          <w:rFonts w:ascii="宋体" w:hAnsi="宋体"/>
          <w:color w:val="000000"/>
          <w:sz w:val="24"/>
          <w:szCs w:val="24"/>
          <w:highlight w:val="none"/>
        </w:rPr>
      </w:pP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highlight w:val="none"/>
          <w:u w:val="single"/>
        </w:rPr>
        <w:t>投标人</w:t>
      </w:r>
      <w:r>
        <w:rPr>
          <w:rFonts w:hint="eastAsia" w:ascii="宋体" w:hAnsi="宋体"/>
          <w:color w:val="000000"/>
          <w:sz w:val="24"/>
          <w:szCs w:val="24"/>
          <w:highlight w:val="none"/>
          <w:u w:val="single"/>
        </w:rPr>
        <w:t>名称）</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szCs w:val="24"/>
          <w:highlight w:val="none"/>
        </w:rPr>
        <w:t>针对本项目</w:t>
      </w:r>
      <w:r>
        <w:rPr>
          <w:rFonts w:hint="eastAsia" w:ascii="宋体" w:hAnsi="宋体"/>
          <w:bCs/>
          <w:color w:val="000000"/>
          <w:sz w:val="24"/>
          <w:szCs w:val="24"/>
          <w:highlight w:val="none"/>
        </w:rPr>
        <w:t>编号</w:t>
      </w:r>
      <w:r>
        <w:rPr>
          <w:rFonts w:hint="eastAsia" w:ascii="宋体" w:hAnsi="宋体" w:eastAsia="宋体"/>
          <w:bCs/>
          <w:color w:val="000000"/>
          <w:sz w:val="24"/>
          <w:szCs w:val="24"/>
          <w:highlight w:val="none"/>
          <w:u w:val="single"/>
          <w:lang w:val="en-US" w:eastAsia="zh-CN"/>
        </w:rPr>
        <w:t xml:space="preserve">                 </w:t>
      </w:r>
      <w:r>
        <w:rPr>
          <w:rFonts w:hint="eastAsia" w:ascii="宋体" w:hAnsi="宋体"/>
          <w:color w:val="000000"/>
          <w:sz w:val="24"/>
          <w:szCs w:val="24"/>
          <w:highlight w:val="none"/>
        </w:rPr>
        <w:t>在此承诺：</w:t>
      </w:r>
    </w:p>
    <w:p w14:paraId="31EBAA09">
      <w:pPr>
        <w:keepNext w:val="0"/>
        <w:keepLines w:val="0"/>
        <w:pageBreakBefore w:val="0"/>
        <w:widowControl w:val="0"/>
        <w:shd w:val="clear" w:color="auto"/>
        <w:spacing w:line="360" w:lineRule="auto"/>
        <w:ind w:firstLine="480"/>
        <w:outlineLvl w:val="9"/>
        <w:rPr>
          <w:rFonts w:hint="eastAsia" w:ascii="宋体" w:hAnsi="宋体" w:eastAsia="宋体"/>
          <w:bCs/>
          <w:color w:val="auto"/>
          <w:spacing w:val="0"/>
          <w:sz w:val="24"/>
          <w:highlight w:val="none"/>
          <w:lang w:eastAsia="zh-CN"/>
        </w:rPr>
      </w:pPr>
      <w:r>
        <w:rPr>
          <w:rFonts w:hint="eastAsia" w:ascii="宋体" w:hAnsi="宋体"/>
          <w:color w:val="auto"/>
          <w:spacing w:val="0"/>
          <w:sz w:val="24"/>
          <w:highlight w:val="none"/>
        </w:rPr>
        <w:t>1. 本公司（单位）</w:t>
      </w:r>
      <w:r>
        <w:rPr>
          <w:rFonts w:hint="eastAsia" w:ascii="宋体" w:hAnsi="宋体"/>
          <w:bCs/>
          <w:color w:val="auto"/>
          <w:spacing w:val="0"/>
          <w:sz w:val="24"/>
          <w:highlight w:val="none"/>
        </w:rPr>
        <w:t>对本项目（项目名称</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 xml:space="preserve">            ）所提供的货物均为原厂全新合格品</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提供的服务符合</w:t>
      </w:r>
      <w:r>
        <w:rPr>
          <w:rFonts w:hint="eastAsia" w:ascii="宋体" w:hAnsi="宋体"/>
          <w:bCs/>
          <w:color w:val="auto"/>
          <w:spacing w:val="0"/>
          <w:sz w:val="24"/>
          <w:highlight w:val="none"/>
          <w:lang w:eastAsia="zh-CN"/>
        </w:rPr>
        <w:t>采购文件</w:t>
      </w:r>
      <w:r>
        <w:rPr>
          <w:rFonts w:hint="eastAsia" w:ascii="宋体" w:hAnsi="宋体"/>
          <w:bCs/>
          <w:color w:val="auto"/>
          <w:spacing w:val="0"/>
          <w:sz w:val="24"/>
          <w:highlight w:val="none"/>
        </w:rPr>
        <w:t>要求</w:t>
      </w:r>
      <w:r>
        <w:rPr>
          <w:rFonts w:hint="eastAsia" w:ascii="宋体" w:hAnsi="宋体"/>
          <w:bCs/>
          <w:color w:val="auto"/>
          <w:spacing w:val="0"/>
          <w:sz w:val="24"/>
          <w:highlight w:val="none"/>
          <w:lang w:eastAsia="zh-CN"/>
        </w:rPr>
        <w:t>；</w:t>
      </w:r>
    </w:p>
    <w:p w14:paraId="1090871A">
      <w:pPr>
        <w:keepNext w:val="0"/>
        <w:keepLines w:val="0"/>
        <w:pageBreakBefore w:val="0"/>
        <w:widowControl w:val="0"/>
        <w:shd w:val="clear" w:color="auto"/>
        <w:spacing w:line="360" w:lineRule="auto"/>
        <w:ind w:firstLine="480"/>
        <w:outlineLvl w:val="9"/>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2.</w:t>
      </w:r>
      <w:r>
        <w:rPr>
          <w:rFonts w:hint="eastAsia" w:ascii="宋体" w:hAnsi="宋体"/>
          <w:color w:val="auto"/>
          <w:spacing w:val="0"/>
          <w:sz w:val="24"/>
          <w:highlight w:val="none"/>
        </w:rPr>
        <w:t>本公司（单位）</w:t>
      </w:r>
      <w:r>
        <w:rPr>
          <w:rFonts w:hint="eastAsia" w:ascii="宋体" w:hAnsi="宋体"/>
          <w:bCs/>
          <w:color w:val="auto"/>
          <w:spacing w:val="0"/>
          <w:sz w:val="24"/>
          <w:highlight w:val="none"/>
        </w:rPr>
        <w:t>具备履行合同所必需的设备和专业技术能力</w:t>
      </w:r>
      <w:r>
        <w:rPr>
          <w:rFonts w:hint="eastAsia" w:ascii="宋体" w:hAnsi="宋体"/>
          <w:bCs/>
          <w:color w:val="auto"/>
          <w:spacing w:val="0"/>
          <w:sz w:val="24"/>
          <w:highlight w:val="none"/>
          <w:lang w:eastAsia="zh-CN"/>
        </w:rPr>
        <w:t>；</w:t>
      </w:r>
    </w:p>
    <w:p w14:paraId="14274202">
      <w:pPr>
        <w:keepNext w:val="0"/>
        <w:keepLines w:val="0"/>
        <w:pageBreakBefore w:val="0"/>
        <w:widowControl w:val="0"/>
        <w:shd w:val="clear" w:color="auto"/>
        <w:spacing w:line="360" w:lineRule="auto"/>
        <w:ind w:firstLine="480"/>
        <w:outlineLvl w:val="9"/>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3.</w:t>
      </w:r>
      <w:r>
        <w:rPr>
          <w:rFonts w:hint="eastAsia" w:ascii="宋体"/>
          <w:bCs/>
          <w:color w:val="auto"/>
          <w:spacing w:val="0"/>
          <w:szCs w:val="21"/>
          <w:highlight w:val="none"/>
        </w:rPr>
        <w:t xml:space="preserve"> </w:t>
      </w:r>
      <w:r>
        <w:rPr>
          <w:rFonts w:hint="eastAsia" w:ascii="宋体" w:hAnsi="宋体"/>
          <w:color w:val="auto"/>
          <w:spacing w:val="0"/>
          <w:sz w:val="24"/>
          <w:highlight w:val="none"/>
        </w:rPr>
        <w:t>本公司未被“</w:t>
      </w:r>
      <w:r>
        <w:rPr>
          <w:rFonts w:hint="eastAsia" w:ascii="宋体" w:hAnsi="宋体"/>
          <w:bCs/>
          <w:color w:val="auto"/>
          <w:spacing w:val="0"/>
          <w:sz w:val="24"/>
          <w:highlight w:val="none"/>
        </w:rPr>
        <w:t>信用中国</w:t>
      </w:r>
      <w:r>
        <w:rPr>
          <w:rFonts w:hint="eastAsia" w:ascii="宋体" w:hAnsi="宋体"/>
          <w:color w:val="auto"/>
          <w:spacing w:val="0"/>
          <w:sz w:val="24"/>
          <w:highlight w:val="none"/>
        </w:rPr>
        <w:t>”</w:t>
      </w:r>
      <w:r>
        <w:rPr>
          <w:rFonts w:hint="eastAsia" w:ascii="宋体" w:hAnsi="宋体"/>
          <w:bCs/>
          <w:color w:val="auto"/>
          <w:spacing w:val="0"/>
          <w:sz w:val="24"/>
          <w:highlight w:val="none"/>
        </w:rPr>
        <w:t>网站（</w:t>
      </w:r>
      <w:r>
        <w:rPr>
          <w:color w:val="auto"/>
          <w:spacing w:val="0"/>
          <w:highlight w:val="none"/>
        </w:rPr>
        <w:fldChar w:fldCharType="begin"/>
      </w:r>
      <w:r>
        <w:rPr>
          <w:color w:val="auto"/>
          <w:spacing w:val="0"/>
          <w:highlight w:val="none"/>
        </w:rPr>
        <w:instrText xml:space="preserve">HYPERLINK "http://www.creditchina.gov.cn"</w:instrText>
      </w:r>
      <w:r>
        <w:rPr>
          <w:color w:val="auto"/>
          <w:spacing w:val="0"/>
          <w:highlight w:val="none"/>
        </w:rPr>
        <w:fldChar w:fldCharType="separate"/>
      </w:r>
      <w:r>
        <w:rPr>
          <w:rStyle w:val="434"/>
          <w:rFonts w:hint="eastAsia" w:ascii="宋体" w:hAnsi="宋体"/>
          <w:bCs/>
          <w:color w:val="auto"/>
          <w:spacing w:val="0"/>
          <w:sz w:val="24"/>
          <w:highlight w:val="none"/>
        </w:rPr>
        <w:t>www.creditchina.gov.cn</w:t>
      </w:r>
      <w:r>
        <w:rPr>
          <w:color w:val="auto"/>
          <w:spacing w:val="0"/>
          <w:highlight w:val="none"/>
        </w:rPr>
        <w:fldChar w:fldCharType="end"/>
      </w:r>
      <w:r>
        <w:rPr>
          <w:rFonts w:hint="eastAsia" w:ascii="宋体" w:hAnsi="宋体"/>
          <w:bCs/>
          <w:color w:val="auto"/>
          <w:spacing w:val="0"/>
          <w:sz w:val="24"/>
          <w:highlight w:val="none"/>
        </w:rPr>
        <w:t>）、</w:t>
      </w:r>
      <w:r>
        <w:rPr>
          <w:rFonts w:hint="eastAsia" w:ascii="宋体" w:hAnsi="宋体"/>
          <w:color w:val="auto"/>
          <w:spacing w:val="0"/>
          <w:sz w:val="24"/>
          <w:highlight w:val="none"/>
        </w:rPr>
        <w:t>中国政府采购网</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www.ccgp.gov.cn</w:t>
      </w:r>
      <w:r>
        <w:rPr>
          <w:rFonts w:hint="eastAsia" w:ascii="宋体" w:hAnsi="宋体"/>
          <w:color w:val="auto"/>
          <w:spacing w:val="0"/>
          <w:sz w:val="24"/>
          <w:highlight w:val="none"/>
          <w:lang w:eastAsia="zh-CN"/>
        </w:rPr>
        <w:t>）</w:t>
      </w:r>
      <w:r>
        <w:rPr>
          <w:rFonts w:hint="eastAsia" w:ascii="宋体" w:hAnsi="宋体"/>
          <w:color w:val="auto"/>
          <w:spacing w:val="0"/>
          <w:sz w:val="24"/>
          <w:highlight w:val="none"/>
        </w:rPr>
        <w:t>列入失信被执行人、重大税收违法失信主体、政府采购严重违法失信行为记录名单</w:t>
      </w:r>
      <w:r>
        <w:rPr>
          <w:rFonts w:hint="eastAsia" w:ascii="宋体" w:hAnsi="宋体"/>
          <w:color w:val="auto"/>
          <w:spacing w:val="0"/>
          <w:sz w:val="24"/>
          <w:highlight w:val="none"/>
          <w:lang w:eastAsia="zh-CN"/>
        </w:rPr>
        <w:t>。</w:t>
      </w:r>
    </w:p>
    <w:p w14:paraId="46AB80F1">
      <w:pPr>
        <w:keepNext w:val="0"/>
        <w:keepLines w:val="0"/>
        <w:pageBreakBefore w:val="0"/>
        <w:widowControl w:val="0"/>
        <w:shd w:val="clear" w:color="auto"/>
        <w:spacing w:line="360" w:lineRule="auto"/>
        <w:ind w:firstLine="480"/>
        <w:outlineLvl w:val="9"/>
        <w:rPr>
          <w:rFonts w:hint="eastAsia" w:ascii="宋体" w:hAnsi="宋体" w:eastAsia="宋体"/>
          <w:bCs/>
          <w:color w:val="auto"/>
          <w:spacing w:val="0"/>
          <w:sz w:val="24"/>
          <w:highlight w:val="none"/>
          <w:lang w:eastAsia="zh-CN"/>
        </w:rPr>
      </w:pPr>
      <w:r>
        <w:rPr>
          <w:rFonts w:hint="eastAsia" w:ascii="宋体" w:hAnsi="宋体"/>
          <w:bCs/>
          <w:color w:val="auto"/>
          <w:spacing w:val="0"/>
          <w:sz w:val="24"/>
          <w:highlight w:val="none"/>
        </w:rPr>
        <w:t>如违背上述承诺</w:t>
      </w:r>
      <w:r>
        <w:rPr>
          <w:rFonts w:hint="eastAsia" w:ascii="宋体" w:hAnsi="宋体"/>
          <w:bCs/>
          <w:color w:val="auto"/>
          <w:spacing w:val="0"/>
          <w:sz w:val="24"/>
          <w:highlight w:val="none"/>
          <w:lang w:eastAsia="zh-CN"/>
        </w:rPr>
        <w:t>，</w:t>
      </w:r>
      <w:r>
        <w:rPr>
          <w:rFonts w:hint="eastAsia" w:ascii="宋体" w:hAnsi="宋体"/>
          <w:bCs/>
          <w:color w:val="auto"/>
          <w:spacing w:val="0"/>
          <w:sz w:val="24"/>
          <w:highlight w:val="none"/>
        </w:rPr>
        <w:t>本公司</w:t>
      </w:r>
      <w:r>
        <w:rPr>
          <w:rFonts w:hint="eastAsia" w:ascii="宋体" w:hAnsi="宋体"/>
          <w:color w:val="auto"/>
          <w:spacing w:val="0"/>
          <w:sz w:val="24"/>
          <w:highlight w:val="none"/>
        </w:rPr>
        <w:t>（单位）</w:t>
      </w:r>
      <w:r>
        <w:rPr>
          <w:rFonts w:hint="eastAsia" w:ascii="宋体" w:hAnsi="宋体"/>
          <w:bCs/>
          <w:color w:val="auto"/>
          <w:spacing w:val="0"/>
          <w:sz w:val="24"/>
          <w:highlight w:val="none"/>
        </w:rPr>
        <w:t>将承担一切法律责任</w:t>
      </w:r>
      <w:r>
        <w:rPr>
          <w:rFonts w:hint="eastAsia" w:ascii="宋体" w:hAnsi="宋体"/>
          <w:bCs/>
          <w:color w:val="auto"/>
          <w:spacing w:val="0"/>
          <w:sz w:val="24"/>
          <w:highlight w:val="none"/>
          <w:lang w:eastAsia="zh-CN"/>
        </w:rPr>
        <w:t>。</w:t>
      </w:r>
    </w:p>
    <w:p w14:paraId="46C17EA8">
      <w:pPr>
        <w:spacing w:line="360" w:lineRule="auto"/>
        <w:rPr>
          <w:rFonts w:ascii="宋体" w:hAnsi="宋体"/>
          <w:bCs/>
          <w:color w:val="000000"/>
          <w:sz w:val="24"/>
          <w:szCs w:val="24"/>
          <w:highlight w:val="none"/>
        </w:rPr>
      </w:pPr>
    </w:p>
    <w:p w14:paraId="5689491B">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投标人名称（盖章）：</w:t>
      </w:r>
    </w:p>
    <w:p w14:paraId="6E216B2B">
      <w:pPr>
        <w:spacing w:line="360" w:lineRule="auto"/>
        <w:rPr>
          <w:rFonts w:hint="eastAsia"/>
          <w:b/>
          <w:color w:val="000000"/>
          <w:sz w:val="28"/>
          <w:szCs w:val="28"/>
          <w:highlight w:val="none"/>
        </w:rPr>
      </w:pPr>
    </w:p>
    <w:p w14:paraId="06FBE102">
      <w:pPr>
        <w:spacing w:line="360" w:lineRule="auto"/>
        <w:rPr>
          <w:rFonts w:hint="eastAsia"/>
          <w:b/>
          <w:color w:val="000000"/>
          <w:sz w:val="28"/>
          <w:szCs w:val="28"/>
          <w:highlight w:val="none"/>
        </w:rPr>
      </w:pPr>
    </w:p>
    <w:p w14:paraId="173AC098">
      <w:pPr>
        <w:spacing w:line="360" w:lineRule="auto"/>
        <w:rPr>
          <w:rFonts w:hint="eastAsia"/>
          <w:b/>
          <w:color w:val="000000"/>
          <w:sz w:val="28"/>
          <w:szCs w:val="28"/>
          <w:highlight w:val="none"/>
        </w:rPr>
      </w:pPr>
    </w:p>
    <w:p w14:paraId="786BCF1E">
      <w:pPr>
        <w:spacing w:line="360" w:lineRule="auto"/>
        <w:rPr>
          <w:rFonts w:hint="eastAsia"/>
          <w:b/>
          <w:color w:val="000000"/>
          <w:sz w:val="28"/>
          <w:szCs w:val="28"/>
          <w:highlight w:val="none"/>
        </w:rPr>
      </w:pPr>
    </w:p>
    <w:p w14:paraId="71A105BB">
      <w:pPr>
        <w:spacing w:line="360" w:lineRule="auto"/>
        <w:rPr>
          <w:rFonts w:hint="eastAsia"/>
          <w:b/>
          <w:color w:val="000000"/>
          <w:sz w:val="28"/>
          <w:szCs w:val="28"/>
          <w:highlight w:val="none"/>
        </w:rPr>
      </w:pPr>
    </w:p>
    <w:p w14:paraId="6B1BF7C2">
      <w:pPr>
        <w:spacing w:line="360" w:lineRule="auto"/>
        <w:rPr>
          <w:rFonts w:hint="eastAsia"/>
          <w:b/>
          <w:color w:val="000000"/>
          <w:sz w:val="28"/>
          <w:szCs w:val="28"/>
          <w:highlight w:val="none"/>
        </w:rPr>
      </w:pPr>
    </w:p>
    <w:p w14:paraId="072FD518">
      <w:pPr>
        <w:spacing w:line="360" w:lineRule="auto"/>
        <w:rPr>
          <w:rFonts w:hint="eastAsia"/>
          <w:b/>
          <w:color w:val="000000"/>
          <w:sz w:val="28"/>
          <w:szCs w:val="28"/>
          <w:highlight w:val="none"/>
        </w:rPr>
      </w:pPr>
    </w:p>
    <w:p w14:paraId="68AE9A65">
      <w:pPr>
        <w:spacing w:line="360" w:lineRule="auto"/>
        <w:rPr>
          <w:rFonts w:hint="eastAsia"/>
          <w:b/>
          <w:color w:val="000000"/>
          <w:sz w:val="28"/>
          <w:szCs w:val="28"/>
          <w:highlight w:val="none"/>
        </w:rPr>
      </w:pPr>
    </w:p>
    <w:p w14:paraId="0E0BCA6C">
      <w:pPr>
        <w:spacing w:line="360" w:lineRule="auto"/>
        <w:rPr>
          <w:rFonts w:hint="eastAsia"/>
          <w:b/>
          <w:color w:val="000000"/>
          <w:sz w:val="28"/>
          <w:szCs w:val="28"/>
          <w:highlight w:val="none"/>
        </w:rPr>
      </w:pPr>
    </w:p>
    <w:p w14:paraId="3AD688A6">
      <w:pPr>
        <w:spacing w:line="360" w:lineRule="auto"/>
        <w:rPr>
          <w:rFonts w:hint="eastAsia"/>
          <w:b/>
          <w:color w:val="000000"/>
          <w:sz w:val="28"/>
          <w:szCs w:val="28"/>
          <w:highlight w:val="none"/>
        </w:rPr>
      </w:pPr>
    </w:p>
    <w:p w14:paraId="6CB5A621">
      <w:pPr>
        <w:spacing w:line="360" w:lineRule="auto"/>
        <w:rPr>
          <w:rFonts w:hint="eastAsia"/>
          <w:b/>
          <w:color w:val="000000"/>
          <w:sz w:val="28"/>
          <w:szCs w:val="28"/>
          <w:highlight w:val="none"/>
        </w:rPr>
      </w:pPr>
    </w:p>
    <w:p w14:paraId="7FC22855">
      <w:pPr>
        <w:spacing w:line="360" w:lineRule="auto"/>
        <w:rPr>
          <w:rFonts w:hint="eastAsia"/>
          <w:b/>
          <w:color w:val="000000"/>
          <w:sz w:val="28"/>
          <w:szCs w:val="28"/>
          <w:highlight w:val="none"/>
        </w:rPr>
      </w:pPr>
    </w:p>
    <w:p w14:paraId="7356FCF3">
      <w:pPr>
        <w:spacing w:line="360" w:lineRule="auto"/>
        <w:rPr>
          <w:rFonts w:hint="eastAsia"/>
          <w:b/>
          <w:color w:val="000000"/>
          <w:sz w:val="28"/>
          <w:szCs w:val="28"/>
          <w:highlight w:val="none"/>
        </w:rPr>
      </w:pPr>
    </w:p>
    <w:p w14:paraId="278883E1">
      <w:pPr>
        <w:spacing w:line="360" w:lineRule="auto"/>
        <w:rPr>
          <w:rFonts w:hint="eastAsia"/>
          <w:b/>
          <w:color w:val="000000"/>
          <w:sz w:val="28"/>
          <w:szCs w:val="28"/>
          <w:highlight w:val="none"/>
        </w:rPr>
      </w:pPr>
    </w:p>
    <w:p w14:paraId="6FB3E5A8">
      <w:pPr>
        <w:spacing w:line="360" w:lineRule="auto"/>
        <w:rPr>
          <w:rFonts w:hint="eastAsia"/>
          <w:b/>
          <w:color w:val="000000"/>
          <w:sz w:val="28"/>
          <w:szCs w:val="28"/>
          <w:highlight w:val="none"/>
        </w:rPr>
      </w:pPr>
    </w:p>
    <w:p w14:paraId="76FDD4C6">
      <w:pPr>
        <w:spacing w:line="360" w:lineRule="auto"/>
        <w:rPr>
          <w:rFonts w:hint="eastAsia"/>
          <w:b/>
          <w:color w:val="000000"/>
          <w:sz w:val="28"/>
          <w:szCs w:val="28"/>
          <w:highlight w:val="none"/>
        </w:rPr>
      </w:pPr>
    </w:p>
    <w:p w14:paraId="383A1592">
      <w:pPr>
        <w:spacing w:line="360" w:lineRule="auto"/>
        <w:rPr>
          <w:rFonts w:hint="eastAsia"/>
          <w:b/>
          <w:color w:val="000000"/>
          <w:sz w:val="28"/>
          <w:szCs w:val="28"/>
          <w:highlight w:val="none"/>
        </w:rPr>
      </w:pPr>
    </w:p>
    <w:p w14:paraId="09E7EB3C">
      <w:pPr>
        <w:spacing w:line="360" w:lineRule="auto"/>
        <w:rPr>
          <w:b/>
          <w:color w:val="000000"/>
          <w:sz w:val="28"/>
          <w:szCs w:val="28"/>
          <w:highlight w:val="none"/>
        </w:rPr>
      </w:pPr>
      <w:r>
        <w:rPr>
          <w:rFonts w:hint="eastAsia"/>
          <w:b/>
          <w:color w:val="000000"/>
          <w:sz w:val="28"/>
          <w:szCs w:val="28"/>
          <w:highlight w:val="none"/>
        </w:rPr>
        <w:t>八、开标一览表（给定格式）：</w:t>
      </w:r>
    </w:p>
    <w:p w14:paraId="40594422">
      <w:pPr>
        <w:spacing w:line="360" w:lineRule="auto"/>
        <w:ind w:firstLine="482"/>
        <w:rPr>
          <w:rFonts w:ascii="Arial" w:hAnsi="Arial"/>
          <w:b/>
          <w:color w:val="000000"/>
          <w:sz w:val="24"/>
          <w:highlight w:val="none"/>
        </w:rPr>
      </w:pPr>
    </w:p>
    <w:p w14:paraId="56CA7BDC">
      <w:pPr>
        <w:spacing w:line="360" w:lineRule="auto"/>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rPr>
        <w:t>开标一览表</w:t>
      </w:r>
    </w:p>
    <w:p w14:paraId="4F21A48D">
      <w:pPr>
        <w:spacing w:line="360" w:lineRule="auto"/>
        <w:jc w:val="center"/>
        <w:outlineLvl w:val="0"/>
        <w:rPr>
          <w:rFonts w:ascii="黑体" w:eastAsia="黑体"/>
          <w:bCs/>
          <w:color w:val="000000"/>
          <w:sz w:val="28"/>
          <w:szCs w:val="28"/>
          <w:highlight w:val="none"/>
        </w:rPr>
      </w:pPr>
    </w:p>
    <w:p w14:paraId="5970C88D">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项目编号：</w:t>
      </w:r>
    </w:p>
    <w:tbl>
      <w:tblPr>
        <w:tblStyle w:val="38"/>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54"/>
        <w:gridCol w:w="5031"/>
      </w:tblGrid>
      <w:tr w14:paraId="3A57C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84" w:hRule="atLeast"/>
        </w:trPr>
        <w:tc>
          <w:tcPr>
            <w:tcW w:w="3854" w:type="dxa"/>
            <w:noWrap w:val="0"/>
            <w:vAlign w:val="center"/>
          </w:tcPr>
          <w:p w14:paraId="2961D3AC">
            <w:pPr>
              <w:spacing w:line="360" w:lineRule="auto"/>
              <w:jc w:val="center"/>
              <w:rPr>
                <w:rFonts w:ascii="宋体"/>
                <w:b/>
                <w:bCs/>
                <w:color w:val="000000"/>
                <w:sz w:val="24"/>
                <w:szCs w:val="24"/>
                <w:highlight w:val="none"/>
              </w:rPr>
            </w:pPr>
            <w:r>
              <w:rPr>
                <w:rFonts w:hint="eastAsia" w:ascii="宋体" w:hAnsi="宋体"/>
                <w:b/>
                <w:bCs/>
                <w:color w:val="000000"/>
                <w:sz w:val="24"/>
                <w:szCs w:val="24"/>
                <w:highlight w:val="none"/>
              </w:rPr>
              <w:t>投标总报价</w:t>
            </w:r>
          </w:p>
        </w:tc>
        <w:tc>
          <w:tcPr>
            <w:tcW w:w="5031" w:type="dxa"/>
            <w:noWrap w:val="0"/>
            <w:vAlign w:val="center"/>
          </w:tcPr>
          <w:p w14:paraId="6AAA7439">
            <w:pPr>
              <w:spacing w:line="360" w:lineRule="auto"/>
              <w:jc w:val="both"/>
              <w:rPr>
                <w:rFonts w:hint="eastAsia" w:ascii="宋体" w:eastAsia="宋体"/>
                <w:b/>
                <w:bCs/>
                <w:color w:val="000000"/>
                <w:sz w:val="24"/>
                <w:szCs w:val="24"/>
                <w:highlight w:val="none"/>
                <w:lang w:val="en-US" w:eastAsia="zh-CN"/>
              </w:rPr>
            </w:pPr>
            <w:r>
              <w:rPr>
                <w:rFonts w:hint="eastAsia" w:ascii="宋体" w:eastAsia="宋体"/>
                <w:b/>
                <w:bCs/>
                <w:color w:val="000000"/>
                <w:sz w:val="24"/>
                <w:szCs w:val="24"/>
                <w:highlight w:val="none"/>
                <w:lang w:val="en-US" w:eastAsia="zh-CN"/>
              </w:rPr>
              <w:t>大写：</w:t>
            </w:r>
          </w:p>
          <w:p w14:paraId="271C3F20">
            <w:pPr>
              <w:pStyle w:val="45"/>
              <w:ind w:left="0" w:leftChars="0" w:firstLine="0" w:firstLineChars="0"/>
              <w:rPr>
                <w:rFonts w:hint="default"/>
                <w:lang w:val="en-US" w:eastAsia="zh-CN"/>
              </w:rPr>
            </w:pPr>
            <w:r>
              <w:rPr>
                <w:rFonts w:hint="eastAsia" w:ascii="宋体" w:eastAsia="宋体"/>
                <w:b/>
                <w:bCs/>
                <w:color w:val="000000"/>
                <w:sz w:val="24"/>
                <w:szCs w:val="24"/>
                <w:highlight w:val="none"/>
                <w:lang w:val="en-US" w:eastAsia="zh-CN"/>
              </w:rPr>
              <w:t>小写：</w:t>
            </w:r>
          </w:p>
        </w:tc>
      </w:tr>
      <w:tr w14:paraId="101CD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trPr>
        <w:tc>
          <w:tcPr>
            <w:tcW w:w="3854" w:type="dxa"/>
            <w:tcBorders>
              <w:bottom w:val="single" w:color="auto" w:sz="4" w:space="0"/>
            </w:tcBorders>
            <w:noWrap w:val="0"/>
            <w:vAlign w:val="center"/>
          </w:tcPr>
          <w:p w14:paraId="62A5829A">
            <w:pPr>
              <w:spacing w:line="360" w:lineRule="auto"/>
              <w:jc w:val="center"/>
              <w:rPr>
                <w:rFonts w:hint="default" w:ascii="宋体" w:hAnsi="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服务期</w:t>
            </w:r>
          </w:p>
        </w:tc>
        <w:tc>
          <w:tcPr>
            <w:tcW w:w="5031" w:type="dxa"/>
            <w:tcBorders>
              <w:bottom w:val="single" w:color="auto" w:sz="4" w:space="0"/>
            </w:tcBorders>
            <w:noWrap w:val="0"/>
            <w:vAlign w:val="center"/>
          </w:tcPr>
          <w:p w14:paraId="01F311BC">
            <w:pPr>
              <w:pStyle w:val="186"/>
              <w:spacing w:line="360" w:lineRule="auto"/>
              <w:rPr>
                <w:rFonts w:hAnsi="宋体"/>
                <w:b/>
                <w:color w:val="000000"/>
                <w:szCs w:val="24"/>
                <w:highlight w:val="none"/>
              </w:rPr>
            </w:pPr>
          </w:p>
        </w:tc>
      </w:tr>
      <w:tr w14:paraId="709AC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trPr>
        <w:tc>
          <w:tcPr>
            <w:tcW w:w="3854" w:type="dxa"/>
            <w:tcBorders>
              <w:top w:val="single" w:color="auto" w:sz="4" w:space="0"/>
            </w:tcBorders>
            <w:noWrap w:val="0"/>
            <w:vAlign w:val="center"/>
          </w:tcPr>
          <w:p w14:paraId="1DF6F7E8">
            <w:pPr>
              <w:spacing w:line="360" w:lineRule="auto"/>
              <w:jc w:val="center"/>
              <w:rPr>
                <w:rFonts w:hint="default" w:ascii="宋体" w:hAnsi="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项目负责人</w:t>
            </w:r>
          </w:p>
        </w:tc>
        <w:tc>
          <w:tcPr>
            <w:tcW w:w="5031" w:type="dxa"/>
            <w:tcBorders>
              <w:top w:val="single" w:color="auto" w:sz="4" w:space="0"/>
            </w:tcBorders>
            <w:noWrap w:val="0"/>
            <w:vAlign w:val="center"/>
          </w:tcPr>
          <w:p w14:paraId="6C39D663">
            <w:pPr>
              <w:pStyle w:val="186"/>
              <w:spacing w:line="360" w:lineRule="auto"/>
              <w:rPr>
                <w:rFonts w:hAnsi="宋体"/>
                <w:b/>
                <w:color w:val="000000"/>
                <w:szCs w:val="24"/>
                <w:highlight w:val="none"/>
              </w:rPr>
            </w:pPr>
          </w:p>
        </w:tc>
      </w:tr>
    </w:tbl>
    <w:p w14:paraId="27EB9925">
      <w:pPr>
        <w:spacing w:line="360" w:lineRule="auto"/>
        <w:rPr>
          <w:rFonts w:ascii="黑体" w:eastAsia="黑体"/>
          <w:bCs/>
          <w:color w:val="000000"/>
          <w:sz w:val="24"/>
          <w:szCs w:val="24"/>
          <w:highlight w:val="none"/>
        </w:rPr>
      </w:pPr>
    </w:p>
    <w:p w14:paraId="4E0446E1">
      <w:pPr>
        <w:spacing w:line="360" w:lineRule="auto"/>
        <w:rPr>
          <w:rFonts w:ascii="黑体" w:eastAsia="黑体"/>
          <w:bCs/>
          <w:color w:val="000000"/>
          <w:sz w:val="24"/>
          <w:szCs w:val="24"/>
          <w:highlight w:val="none"/>
        </w:rPr>
      </w:pPr>
    </w:p>
    <w:p w14:paraId="481346B3">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投标人名称（盖章）：</w:t>
      </w:r>
    </w:p>
    <w:p w14:paraId="6C3B0BD6">
      <w:pPr>
        <w:spacing w:line="360" w:lineRule="auto"/>
        <w:rPr>
          <w:rFonts w:hint="eastAsia" w:ascii="宋体" w:hAnsi="宋体" w:eastAsia="宋体" w:cs="宋体"/>
          <w:bCs/>
          <w:color w:val="000000"/>
          <w:sz w:val="24"/>
          <w:szCs w:val="24"/>
          <w:highlight w:val="none"/>
          <w:lang w:val="en-US" w:eastAsia="zh-CN"/>
        </w:rPr>
      </w:pPr>
    </w:p>
    <w:p w14:paraId="7DB06840">
      <w:pPr>
        <w:spacing w:line="360" w:lineRule="auto"/>
        <w:rPr>
          <w:rFonts w:ascii="黑体" w:eastAsia="黑体"/>
          <w:bCs/>
          <w:color w:val="000000"/>
          <w:sz w:val="24"/>
          <w:szCs w:val="24"/>
          <w:highlight w:val="none"/>
        </w:rPr>
      </w:pPr>
    </w:p>
    <w:p w14:paraId="58E9772A">
      <w:pPr>
        <w:spacing w:line="360" w:lineRule="auto"/>
        <w:rPr>
          <w:rFonts w:ascii="黑体" w:eastAsia="黑体"/>
          <w:bCs/>
          <w:color w:val="000000"/>
          <w:sz w:val="24"/>
          <w:szCs w:val="24"/>
          <w:highlight w:val="none"/>
        </w:rPr>
      </w:pPr>
    </w:p>
    <w:p w14:paraId="21F59907">
      <w:pPr>
        <w:spacing w:line="360" w:lineRule="auto"/>
        <w:rPr>
          <w:rFonts w:ascii="黑体" w:eastAsia="黑体"/>
          <w:bCs/>
          <w:color w:val="000000"/>
          <w:sz w:val="24"/>
          <w:szCs w:val="24"/>
          <w:highlight w:val="none"/>
        </w:rPr>
      </w:pPr>
    </w:p>
    <w:p w14:paraId="5B39820D">
      <w:pPr>
        <w:spacing w:line="360" w:lineRule="auto"/>
        <w:rPr>
          <w:rFonts w:ascii="黑体" w:eastAsia="黑体"/>
          <w:bCs/>
          <w:color w:val="000000"/>
          <w:sz w:val="24"/>
          <w:szCs w:val="24"/>
          <w:highlight w:val="none"/>
        </w:rPr>
      </w:pPr>
    </w:p>
    <w:p w14:paraId="310B625E">
      <w:pPr>
        <w:spacing w:line="360" w:lineRule="auto"/>
        <w:rPr>
          <w:rFonts w:ascii="黑体" w:eastAsia="黑体"/>
          <w:bCs/>
          <w:color w:val="000000"/>
          <w:sz w:val="24"/>
          <w:szCs w:val="24"/>
          <w:highlight w:val="none"/>
        </w:rPr>
      </w:pPr>
    </w:p>
    <w:p w14:paraId="20AA00E9">
      <w:pPr>
        <w:spacing w:line="360" w:lineRule="auto"/>
        <w:rPr>
          <w:rFonts w:ascii="黑体" w:eastAsia="黑体"/>
          <w:bCs/>
          <w:color w:val="000000"/>
          <w:sz w:val="24"/>
          <w:szCs w:val="24"/>
          <w:highlight w:val="none"/>
        </w:rPr>
      </w:pPr>
    </w:p>
    <w:p w14:paraId="398BD2E0">
      <w:pPr>
        <w:spacing w:line="360" w:lineRule="auto"/>
        <w:rPr>
          <w:rFonts w:ascii="黑体" w:eastAsia="黑体"/>
          <w:bCs/>
          <w:color w:val="000000"/>
          <w:sz w:val="24"/>
          <w:szCs w:val="24"/>
          <w:highlight w:val="none"/>
        </w:rPr>
      </w:pPr>
    </w:p>
    <w:p w14:paraId="38FDB6F9">
      <w:pPr>
        <w:spacing w:line="360" w:lineRule="auto"/>
        <w:rPr>
          <w:rFonts w:ascii="黑体" w:eastAsia="黑体"/>
          <w:bCs/>
          <w:color w:val="000000"/>
          <w:sz w:val="24"/>
          <w:szCs w:val="24"/>
          <w:highlight w:val="none"/>
        </w:rPr>
      </w:pPr>
    </w:p>
    <w:p w14:paraId="1B3880F1">
      <w:pPr>
        <w:spacing w:line="360" w:lineRule="auto"/>
        <w:rPr>
          <w:rFonts w:ascii="黑体" w:eastAsia="黑体"/>
          <w:bCs/>
          <w:color w:val="000000"/>
          <w:sz w:val="24"/>
          <w:szCs w:val="24"/>
          <w:highlight w:val="none"/>
        </w:rPr>
      </w:pPr>
    </w:p>
    <w:p w14:paraId="59A86B67">
      <w:pPr>
        <w:spacing w:line="360" w:lineRule="auto"/>
        <w:rPr>
          <w:rFonts w:ascii="黑体" w:eastAsia="黑体"/>
          <w:bCs/>
          <w:color w:val="000000"/>
          <w:sz w:val="24"/>
          <w:szCs w:val="24"/>
          <w:highlight w:val="none"/>
        </w:rPr>
      </w:pPr>
    </w:p>
    <w:p w14:paraId="32F88263">
      <w:pPr>
        <w:spacing w:line="360" w:lineRule="auto"/>
        <w:rPr>
          <w:rFonts w:ascii="黑体" w:eastAsia="黑体"/>
          <w:bCs/>
          <w:color w:val="000000"/>
          <w:sz w:val="24"/>
          <w:szCs w:val="24"/>
          <w:highlight w:val="none"/>
        </w:rPr>
      </w:pPr>
    </w:p>
    <w:p w14:paraId="1664118D">
      <w:pPr>
        <w:spacing w:line="360" w:lineRule="auto"/>
        <w:rPr>
          <w:rFonts w:ascii="黑体" w:eastAsia="黑体"/>
          <w:bCs/>
          <w:color w:val="000000"/>
          <w:sz w:val="24"/>
          <w:szCs w:val="24"/>
          <w:highlight w:val="none"/>
        </w:rPr>
      </w:pPr>
    </w:p>
    <w:p w14:paraId="5B4403DC">
      <w:pPr>
        <w:spacing w:line="360" w:lineRule="auto"/>
        <w:rPr>
          <w:rFonts w:ascii="黑体" w:eastAsia="黑体"/>
          <w:bCs/>
          <w:color w:val="000000"/>
          <w:sz w:val="24"/>
          <w:szCs w:val="24"/>
          <w:highlight w:val="none"/>
        </w:rPr>
      </w:pPr>
    </w:p>
    <w:p w14:paraId="2F89C492">
      <w:pPr>
        <w:spacing w:line="360" w:lineRule="auto"/>
        <w:outlineLvl w:val="0"/>
        <w:rPr>
          <w:b/>
          <w:color w:val="auto"/>
          <w:sz w:val="28"/>
          <w:szCs w:val="28"/>
          <w:highlight w:val="none"/>
        </w:rPr>
      </w:pPr>
      <w:r>
        <w:rPr>
          <w:rFonts w:ascii="宋体" w:hAnsi="宋体"/>
          <w:bCs/>
          <w:color w:val="000000"/>
          <w:sz w:val="24"/>
          <w:szCs w:val="24"/>
          <w:highlight w:val="none"/>
        </w:rPr>
        <w:br w:type="page" w:clear="all"/>
      </w:r>
      <w:r>
        <w:rPr>
          <w:rFonts w:hint="eastAsia" w:cs="Times New Roman"/>
          <w:b/>
          <w:color w:val="auto"/>
          <w:sz w:val="28"/>
          <w:szCs w:val="28"/>
          <w:highlight w:val="none"/>
          <w:lang w:val="en-US" w:eastAsia="zh-CN"/>
        </w:rPr>
        <w:t>九</w:t>
      </w:r>
      <w:r>
        <w:rPr>
          <w:rFonts w:hint="eastAsia" w:cs="Times New Roman"/>
          <w:b/>
          <w:color w:val="auto"/>
          <w:sz w:val="28"/>
          <w:szCs w:val="28"/>
          <w:highlight w:val="none"/>
        </w:rPr>
        <w:t>、</w:t>
      </w:r>
      <w:r>
        <w:rPr>
          <w:rFonts w:hint="eastAsia"/>
          <w:b/>
          <w:color w:val="auto"/>
          <w:sz w:val="28"/>
          <w:szCs w:val="28"/>
          <w:highlight w:val="none"/>
        </w:rPr>
        <w:t>项目人员配置表（格式）</w:t>
      </w:r>
    </w:p>
    <w:p w14:paraId="0242ABD5">
      <w:pPr>
        <w:spacing w:line="360" w:lineRule="auto"/>
        <w:ind w:firstLine="420"/>
        <w:outlineLvl w:val="0"/>
        <w:rPr>
          <w:rFonts w:hint="eastAsia" w:ascii="黑体" w:hAnsi="宋体" w:eastAsia="黑体"/>
          <w:bCs/>
          <w:color w:val="auto"/>
          <w:sz w:val="24"/>
          <w:szCs w:val="24"/>
          <w:highlight w:val="none"/>
        </w:rPr>
      </w:pPr>
    </w:p>
    <w:p w14:paraId="5AE21699">
      <w:pPr>
        <w:spacing w:line="360" w:lineRule="auto"/>
        <w:ind w:firstLine="490"/>
        <w:jc w:val="center"/>
        <w:outlineLvl w:val="0"/>
        <w:rPr>
          <w:rFonts w:hint="eastAsia"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12BBB204">
      <w:pPr>
        <w:spacing w:line="360" w:lineRule="auto"/>
        <w:jc w:val="center"/>
        <w:rPr>
          <w:rFonts w:ascii="黑体" w:eastAsia="黑体"/>
          <w:bCs/>
          <w:color w:val="auto"/>
          <w:sz w:val="28"/>
          <w:szCs w:val="28"/>
          <w:highlight w:val="none"/>
        </w:rPr>
      </w:pPr>
    </w:p>
    <w:p w14:paraId="32DC7B0F">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53AAD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7D621AE9">
            <w:pPr>
              <w:spacing w:line="360" w:lineRule="auto"/>
              <w:jc w:val="center"/>
              <w:rPr>
                <w:b/>
                <w:color w:val="auto"/>
                <w:sz w:val="24"/>
                <w:highlight w:val="none"/>
              </w:rPr>
            </w:pPr>
            <w:r>
              <w:rPr>
                <w:rFonts w:hint="eastAsia"/>
                <w:b/>
                <w:color w:val="auto"/>
                <w:sz w:val="24"/>
                <w:highlight w:val="none"/>
              </w:rPr>
              <w:t>序号</w:t>
            </w:r>
          </w:p>
        </w:tc>
        <w:tc>
          <w:tcPr>
            <w:tcW w:w="1098" w:type="dxa"/>
            <w:noWrap w:val="0"/>
            <w:vAlign w:val="center"/>
          </w:tcPr>
          <w:p w14:paraId="552E3017">
            <w:pPr>
              <w:spacing w:line="360" w:lineRule="auto"/>
              <w:jc w:val="center"/>
              <w:rPr>
                <w:b/>
                <w:color w:val="auto"/>
                <w:sz w:val="24"/>
                <w:highlight w:val="none"/>
              </w:rPr>
            </w:pPr>
            <w:r>
              <w:rPr>
                <w:rFonts w:hint="eastAsia"/>
                <w:b/>
                <w:color w:val="auto"/>
                <w:sz w:val="24"/>
                <w:highlight w:val="none"/>
              </w:rPr>
              <w:t>姓名</w:t>
            </w:r>
          </w:p>
        </w:tc>
        <w:tc>
          <w:tcPr>
            <w:tcW w:w="744" w:type="dxa"/>
            <w:noWrap w:val="0"/>
            <w:vAlign w:val="center"/>
          </w:tcPr>
          <w:p w14:paraId="47981792">
            <w:pPr>
              <w:spacing w:line="360" w:lineRule="auto"/>
              <w:jc w:val="center"/>
              <w:rPr>
                <w:b/>
                <w:color w:val="auto"/>
                <w:sz w:val="24"/>
                <w:highlight w:val="none"/>
              </w:rPr>
            </w:pPr>
            <w:r>
              <w:rPr>
                <w:rFonts w:hint="eastAsia"/>
                <w:b/>
                <w:color w:val="auto"/>
                <w:sz w:val="24"/>
                <w:highlight w:val="none"/>
              </w:rPr>
              <w:t>性别</w:t>
            </w:r>
          </w:p>
        </w:tc>
        <w:tc>
          <w:tcPr>
            <w:tcW w:w="709" w:type="dxa"/>
            <w:noWrap w:val="0"/>
            <w:vAlign w:val="center"/>
          </w:tcPr>
          <w:p w14:paraId="09719169">
            <w:pPr>
              <w:spacing w:line="360" w:lineRule="auto"/>
              <w:jc w:val="center"/>
              <w:rPr>
                <w:b/>
                <w:color w:val="auto"/>
                <w:sz w:val="24"/>
                <w:highlight w:val="none"/>
              </w:rPr>
            </w:pPr>
            <w:r>
              <w:rPr>
                <w:rFonts w:hint="eastAsia"/>
                <w:b/>
                <w:color w:val="auto"/>
                <w:sz w:val="24"/>
                <w:highlight w:val="none"/>
              </w:rPr>
              <w:t>年龄</w:t>
            </w:r>
          </w:p>
        </w:tc>
        <w:tc>
          <w:tcPr>
            <w:tcW w:w="834" w:type="dxa"/>
            <w:noWrap w:val="0"/>
            <w:vAlign w:val="center"/>
          </w:tcPr>
          <w:p w14:paraId="6A0D2EA9">
            <w:pPr>
              <w:spacing w:line="360" w:lineRule="auto"/>
              <w:jc w:val="center"/>
              <w:rPr>
                <w:b/>
                <w:color w:val="auto"/>
                <w:sz w:val="24"/>
                <w:highlight w:val="none"/>
              </w:rPr>
            </w:pPr>
            <w:r>
              <w:rPr>
                <w:rFonts w:hint="eastAsia"/>
                <w:b/>
                <w:color w:val="auto"/>
                <w:sz w:val="24"/>
                <w:highlight w:val="none"/>
              </w:rPr>
              <w:t>学历</w:t>
            </w:r>
          </w:p>
        </w:tc>
        <w:tc>
          <w:tcPr>
            <w:tcW w:w="1276" w:type="dxa"/>
            <w:noWrap w:val="0"/>
            <w:vAlign w:val="center"/>
          </w:tcPr>
          <w:p w14:paraId="71DA99FE">
            <w:pPr>
              <w:spacing w:line="360" w:lineRule="auto"/>
              <w:jc w:val="center"/>
              <w:rPr>
                <w:b/>
                <w:color w:val="auto"/>
                <w:sz w:val="24"/>
                <w:highlight w:val="none"/>
              </w:rPr>
            </w:pPr>
            <w:r>
              <w:rPr>
                <w:rFonts w:hint="eastAsia"/>
                <w:b/>
                <w:color w:val="auto"/>
                <w:sz w:val="24"/>
                <w:highlight w:val="none"/>
              </w:rPr>
              <w:t>岗位职责</w:t>
            </w:r>
          </w:p>
        </w:tc>
        <w:tc>
          <w:tcPr>
            <w:tcW w:w="1285" w:type="dxa"/>
            <w:noWrap w:val="0"/>
            <w:vAlign w:val="center"/>
          </w:tcPr>
          <w:p w14:paraId="728AB133">
            <w:pPr>
              <w:spacing w:line="360" w:lineRule="auto"/>
              <w:jc w:val="center"/>
              <w:rPr>
                <w:b/>
                <w:color w:val="auto"/>
                <w:sz w:val="24"/>
                <w:highlight w:val="none"/>
              </w:rPr>
            </w:pPr>
            <w:r>
              <w:rPr>
                <w:rFonts w:hint="eastAsia"/>
                <w:b/>
                <w:color w:val="auto"/>
                <w:sz w:val="24"/>
                <w:highlight w:val="none"/>
              </w:rPr>
              <w:t>人员证书名称</w:t>
            </w:r>
          </w:p>
        </w:tc>
        <w:tc>
          <w:tcPr>
            <w:tcW w:w="1833" w:type="dxa"/>
            <w:noWrap w:val="0"/>
            <w:vAlign w:val="center"/>
          </w:tcPr>
          <w:p w14:paraId="5939F192">
            <w:pPr>
              <w:spacing w:line="360" w:lineRule="auto"/>
              <w:jc w:val="center"/>
              <w:rPr>
                <w:b/>
                <w:color w:val="auto"/>
                <w:sz w:val="24"/>
                <w:highlight w:val="none"/>
              </w:rPr>
            </w:pPr>
            <w:r>
              <w:rPr>
                <w:rFonts w:hint="eastAsia"/>
                <w:b/>
                <w:color w:val="auto"/>
                <w:sz w:val="24"/>
                <w:highlight w:val="none"/>
              </w:rPr>
              <w:t>人员经验描述</w:t>
            </w:r>
          </w:p>
          <w:p w14:paraId="501A2C97">
            <w:pPr>
              <w:spacing w:line="360" w:lineRule="auto"/>
              <w:jc w:val="center"/>
              <w:rPr>
                <w:b/>
                <w:color w:val="auto"/>
                <w:sz w:val="24"/>
                <w:highlight w:val="none"/>
              </w:rPr>
            </w:pPr>
            <w:r>
              <w:rPr>
                <w:rFonts w:hint="eastAsia"/>
                <w:b/>
                <w:color w:val="auto"/>
                <w:sz w:val="24"/>
                <w:highlight w:val="none"/>
              </w:rPr>
              <w:t>（如有要求）</w:t>
            </w:r>
          </w:p>
        </w:tc>
        <w:tc>
          <w:tcPr>
            <w:tcW w:w="992" w:type="dxa"/>
            <w:noWrap w:val="0"/>
            <w:vAlign w:val="center"/>
          </w:tcPr>
          <w:p w14:paraId="07995E34">
            <w:pPr>
              <w:spacing w:line="360" w:lineRule="auto"/>
              <w:jc w:val="center"/>
              <w:rPr>
                <w:b/>
                <w:color w:val="auto"/>
                <w:sz w:val="24"/>
                <w:highlight w:val="none"/>
              </w:rPr>
            </w:pPr>
            <w:r>
              <w:rPr>
                <w:rFonts w:hint="eastAsia"/>
                <w:b/>
                <w:color w:val="auto"/>
                <w:sz w:val="24"/>
                <w:highlight w:val="none"/>
              </w:rPr>
              <w:t>备注</w:t>
            </w:r>
          </w:p>
        </w:tc>
      </w:tr>
      <w:tr w14:paraId="2D92E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000D36B8">
            <w:pPr>
              <w:spacing w:line="360" w:lineRule="auto"/>
              <w:outlineLvl w:val="0"/>
              <w:rPr>
                <w:rFonts w:ascii="黑体" w:eastAsia="黑体"/>
                <w:bCs/>
                <w:color w:val="auto"/>
                <w:sz w:val="24"/>
                <w:szCs w:val="24"/>
                <w:highlight w:val="none"/>
              </w:rPr>
            </w:pPr>
          </w:p>
        </w:tc>
        <w:tc>
          <w:tcPr>
            <w:tcW w:w="1098" w:type="dxa"/>
            <w:noWrap w:val="0"/>
            <w:vAlign w:val="top"/>
          </w:tcPr>
          <w:p w14:paraId="78319499">
            <w:pPr>
              <w:spacing w:line="360" w:lineRule="auto"/>
              <w:outlineLvl w:val="0"/>
              <w:rPr>
                <w:rFonts w:ascii="黑体" w:eastAsia="黑体"/>
                <w:bCs/>
                <w:color w:val="auto"/>
                <w:sz w:val="24"/>
                <w:szCs w:val="24"/>
                <w:highlight w:val="none"/>
              </w:rPr>
            </w:pPr>
          </w:p>
        </w:tc>
        <w:tc>
          <w:tcPr>
            <w:tcW w:w="744" w:type="dxa"/>
            <w:noWrap w:val="0"/>
            <w:vAlign w:val="center"/>
          </w:tcPr>
          <w:p w14:paraId="18FCBDE1">
            <w:pPr>
              <w:spacing w:line="360" w:lineRule="auto"/>
              <w:jc w:val="center"/>
              <w:outlineLvl w:val="0"/>
              <w:rPr>
                <w:rFonts w:ascii="黑体" w:eastAsia="黑体"/>
                <w:bCs/>
                <w:color w:val="auto"/>
                <w:sz w:val="24"/>
                <w:szCs w:val="24"/>
                <w:highlight w:val="none"/>
              </w:rPr>
            </w:pPr>
          </w:p>
        </w:tc>
        <w:tc>
          <w:tcPr>
            <w:tcW w:w="709" w:type="dxa"/>
            <w:noWrap w:val="0"/>
            <w:vAlign w:val="center"/>
          </w:tcPr>
          <w:p w14:paraId="23913B20">
            <w:pPr>
              <w:spacing w:line="360" w:lineRule="auto"/>
              <w:jc w:val="center"/>
              <w:outlineLvl w:val="0"/>
              <w:rPr>
                <w:rFonts w:ascii="黑体" w:eastAsia="黑体"/>
                <w:bCs/>
                <w:color w:val="auto"/>
                <w:sz w:val="24"/>
                <w:szCs w:val="24"/>
                <w:highlight w:val="none"/>
              </w:rPr>
            </w:pPr>
          </w:p>
        </w:tc>
        <w:tc>
          <w:tcPr>
            <w:tcW w:w="834" w:type="dxa"/>
            <w:noWrap w:val="0"/>
            <w:vAlign w:val="center"/>
          </w:tcPr>
          <w:p w14:paraId="633500BE">
            <w:pPr>
              <w:spacing w:line="360" w:lineRule="auto"/>
              <w:jc w:val="center"/>
              <w:outlineLvl w:val="0"/>
              <w:rPr>
                <w:rFonts w:ascii="黑体" w:eastAsia="黑体"/>
                <w:bCs/>
                <w:color w:val="auto"/>
                <w:sz w:val="24"/>
                <w:szCs w:val="24"/>
                <w:highlight w:val="none"/>
              </w:rPr>
            </w:pPr>
          </w:p>
        </w:tc>
        <w:tc>
          <w:tcPr>
            <w:tcW w:w="1276" w:type="dxa"/>
            <w:noWrap w:val="0"/>
            <w:vAlign w:val="center"/>
          </w:tcPr>
          <w:p w14:paraId="241CC2A3">
            <w:pPr>
              <w:spacing w:line="360" w:lineRule="auto"/>
              <w:jc w:val="center"/>
              <w:outlineLvl w:val="0"/>
              <w:rPr>
                <w:rFonts w:ascii="黑体" w:eastAsia="黑体"/>
                <w:bCs/>
                <w:color w:val="auto"/>
                <w:sz w:val="24"/>
                <w:szCs w:val="24"/>
                <w:highlight w:val="none"/>
              </w:rPr>
            </w:pPr>
          </w:p>
        </w:tc>
        <w:tc>
          <w:tcPr>
            <w:tcW w:w="1285" w:type="dxa"/>
            <w:noWrap w:val="0"/>
            <w:vAlign w:val="center"/>
          </w:tcPr>
          <w:p w14:paraId="5C16A508">
            <w:pPr>
              <w:spacing w:line="360" w:lineRule="auto"/>
              <w:jc w:val="center"/>
              <w:outlineLvl w:val="0"/>
              <w:rPr>
                <w:rFonts w:ascii="黑体" w:eastAsia="黑体"/>
                <w:bCs/>
                <w:color w:val="auto"/>
                <w:sz w:val="24"/>
                <w:szCs w:val="24"/>
                <w:highlight w:val="none"/>
              </w:rPr>
            </w:pPr>
          </w:p>
        </w:tc>
        <w:tc>
          <w:tcPr>
            <w:tcW w:w="1833" w:type="dxa"/>
            <w:noWrap w:val="0"/>
            <w:vAlign w:val="center"/>
          </w:tcPr>
          <w:p w14:paraId="35A019EE">
            <w:pPr>
              <w:spacing w:line="360" w:lineRule="auto"/>
              <w:jc w:val="center"/>
              <w:outlineLvl w:val="0"/>
              <w:rPr>
                <w:rFonts w:ascii="黑体" w:eastAsia="黑体"/>
                <w:bCs/>
                <w:color w:val="auto"/>
                <w:sz w:val="24"/>
                <w:szCs w:val="24"/>
                <w:highlight w:val="none"/>
              </w:rPr>
            </w:pPr>
          </w:p>
        </w:tc>
        <w:tc>
          <w:tcPr>
            <w:tcW w:w="992" w:type="dxa"/>
            <w:noWrap w:val="0"/>
            <w:vAlign w:val="center"/>
          </w:tcPr>
          <w:p w14:paraId="07A8C438">
            <w:pPr>
              <w:spacing w:line="360" w:lineRule="auto"/>
              <w:jc w:val="center"/>
              <w:outlineLvl w:val="0"/>
              <w:rPr>
                <w:rFonts w:ascii="黑体" w:eastAsia="黑体"/>
                <w:bCs/>
                <w:color w:val="auto"/>
                <w:sz w:val="24"/>
                <w:szCs w:val="24"/>
                <w:highlight w:val="none"/>
              </w:rPr>
            </w:pPr>
          </w:p>
        </w:tc>
      </w:tr>
      <w:tr w14:paraId="1279C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4748EC0F">
            <w:pPr>
              <w:spacing w:line="360" w:lineRule="auto"/>
              <w:outlineLvl w:val="0"/>
              <w:rPr>
                <w:rFonts w:ascii="黑体" w:eastAsia="黑体"/>
                <w:bCs/>
                <w:color w:val="auto"/>
                <w:sz w:val="24"/>
                <w:szCs w:val="24"/>
                <w:highlight w:val="none"/>
              </w:rPr>
            </w:pPr>
          </w:p>
        </w:tc>
        <w:tc>
          <w:tcPr>
            <w:tcW w:w="1098" w:type="dxa"/>
            <w:noWrap w:val="0"/>
            <w:vAlign w:val="top"/>
          </w:tcPr>
          <w:p w14:paraId="20214038">
            <w:pPr>
              <w:spacing w:line="360" w:lineRule="auto"/>
              <w:outlineLvl w:val="0"/>
              <w:rPr>
                <w:rFonts w:ascii="黑体" w:eastAsia="黑体"/>
                <w:bCs/>
                <w:color w:val="auto"/>
                <w:sz w:val="24"/>
                <w:szCs w:val="24"/>
                <w:highlight w:val="none"/>
              </w:rPr>
            </w:pPr>
          </w:p>
        </w:tc>
        <w:tc>
          <w:tcPr>
            <w:tcW w:w="744" w:type="dxa"/>
            <w:noWrap w:val="0"/>
            <w:vAlign w:val="center"/>
          </w:tcPr>
          <w:p w14:paraId="16539B24">
            <w:pPr>
              <w:spacing w:line="360" w:lineRule="auto"/>
              <w:jc w:val="center"/>
              <w:outlineLvl w:val="0"/>
              <w:rPr>
                <w:rFonts w:ascii="黑体" w:eastAsia="黑体"/>
                <w:bCs/>
                <w:color w:val="auto"/>
                <w:sz w:val="24"/>
                <w:szCs w:val="24"/>
                <w:highlight w:val="none"/>
              </w:rPr>
            </w:pPr>
          </w:p>
        </w:tc>
        <w:tc>
          <w:tcPr>
            <w:tcW w:w="709" w:type="dxa"/>
            <w:noWrap w:val="0"/>
            <w:vAlign w:val="center"/>
          </w:tcPr>
          <w:p w14:paraId="6D5C7EAA">
            <w:pPr>
              <w:spacing w:line="360" w:lineRule="auto"/>
              <w:jc w:val="center"/>
              <w:outlineLvl w:val="0"/>
              <w:rPr>
                <w:rFonts w:ascii="黑体" w:eastAsia="黑体"/>
                <w:bCs/>
                <w:color w:val="auto"/>
                <w:sz w:val="24"/>
                <w:szCs w:val="24"/>
                <w:highlight w:val="none"/>
              </w:rPr>
            </w:pPr>
          </w:p>
        </w:tc>
        <w:tc>
          <w:tcPr>
            <w:tcW w:w="834" w:type="dxa"/>
            <w:noWrap w:val="0"/>
            <w:vAlign w:val="center"/>
          </w:tcPr>
          <w:p w14:paraId="3A2A52BC">
            <w:pPr>
              <w:spacing w:line="360" w:lineRule="auto"/>
              <w:jc w:val="center"/>
              <w:outlineLvl w:val="0"/>
              <w:rPr>
                <w:rFonts w:ascii="黑体" w:eastAsia="黑体"/>
                <w:bCs/>
                <w:color w:val="auto"/>
                <w:sz w:val="24"/>
                <w:szCs w:val="24"/>
                <w:highlight w:val="none"/>
              </w:rPr>
            </w:pPr>
          </w:p>
        </w:tc>
        <w:tc>
          <w:tcPr>
            <w:tcW w:w="1276" w:type="dxa"/>
            <w:noWrap w:val="0"/>
            <w:vAlign w:val="center"/>
          </w:tcPr>
          <w:p w14:paraId="5C13F19B">
            <w:pPr>
              <w:spacing w:line="360" w:lineRule="auto"/>
              <w:jc w:val="center"/>
              <w:outlineLvl w:val="0"/>
              <w:rPr>
                <w:rFonts w:ascii="黑体" w:eastAsia="黑体"/>
                <w:bCs/>
                <w:color w:val="auto"/>
                <w:sz w:val="24"/>
                <w:szCs w:val="24"/>
                <w:highlight w:val="none"/>
              </w:rPr>
            </w:pPr>
          </w:p>
        </w:tc>
        <w:tc>
          <w:tcPr>
            <w:tcW w:w="1285" w:type="dxa"/>
            <w:noWrap w:val="0"/>
            <w:vAlign w:val="center"/>
          </w:tcPr>
          <w:p w14:paraId="14B923EF">
            <w:pPr>
              <w:spacing w:line="360" w:lineRule="auto"/>
              <w:jc w:val="center"/>
              <w:outlineLvl w:val="0"/>
              <w:rPr>
                <w:rFonts w:ascii="黑体" w:eastAsia="黑体"/>
                <w:bCs/>
                <w:color w:val="auto"/>
                <w:sz w:val="24"/>
                <w:szCs w:val="24"/>
                <w:highlight w:val="none"/>
              </w:rPr>
            </w:pPr>
          </w:p>
        </w:tc>
        <w:tc>
          <w:tcPr>
            <w:tcW w:w="1833" w:type="dxa"/>
            <w:noWrap w:val="0"/>
            <w:vAlign w:val="center"/>
          </w:tcPr>
          <w:p w14:paraId="3EFEF8B0">
            <w:pPr>
              <w:spacing w:line="360" w:lineRule="auto"/>
              <w:jc w:val="center"/>
              <w:outlineLvl w:val="0"/>
              <w:rPr>
                <w:rFonts w:ascii="黑体" w:eastAsia="黑体"/>
                <w:bCs/>
                <w:color w:val="auto"/>
                <w:sz w:val="24"/>
                <w:szCs w:val="24"/>
                <w:highlight w:val="none"/>
              </w:rPr>
            </w:pPr>
          </w:p>
        </w:tc>
        <w:tc>
          <w:tcPr>
            <w:tcW w:w="992" w:type="dxa"/>
            <w:noWrap w:val="0"/>
            <w:vAlign w:val="center"/>
          </w:tcPr>
          <w:p w14:paraId="068C20B0">
            <w:pPr>
              <w:spacing w:line="360" w:lineRule="auto"/>
              <w:jc w:val="center"/>
              <w:outlineLvl w:val="0"/>
              <w:rPr>
                <w:rFonts w:ascii="黑体" w:eastAsia="黑体"/>
                <w:bCs/>
                <w:color w:val="auto"/>
                <w:sz w:val="24"/>
                <w:szCs w:val="24"/>
                <w:highlight w:val="none"/>
              </w:rPr>
            </w:pPr>
          </w:p>
        </w:tc>
      </w:tr>
      <w:tr w14:paraId="21C41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7C8E275D">
            <w:pPr>
              <w:spacing w:line="360" w:lineRule="auto"/>
              <w:outlineLvl w:val="0"/>
              <w:rPr>
                <w:rFonts w:ascii="黑体" w:eastAsia="黑体"/>
                <w:bCs/>
                <w:color w:val="auto"/>
                <w:sz w:val="24"/>
                <w:szCs w:val="24"/>
                <w:highlight w:val="none"/>
              </w:rPr>
            </w:pPr>
          </w:p>
        </w:tc>
        <w:tc>
          <w:tcPr>
            <w:tcW w:w="1098" w:type="dxa"/>
            <w:noWrap w:val="0"/>
            <w:vAlign w:val="top"/>
          </w:tcPr>
          <w:p w14:paraId="255B3912">
            <w:pPr>
              <w:spacing w:line="360" w:lineRule="auto"/>
              <w:outlineLvl w:val="0"/>
              <w:rPr>
                <w:rFonts w:ascii="黑体" w:eastAsia="黑体"/>
                <w:bCs/>
                <w:color w:val="auto"/>
                <w:sz w:val="24"/>
                <w:szCs w:val="24"/>
                <w:highlight w:val="none"/>
              </w:rPr>
            </w:pPr>
          </w:p>
        </w:tc>
        <w:tc>
          <w:tcPr>
            <w:tcW w:w="744" w:type="dxa"/>
            <w:noWrap w:val="0"/>
            <w:vAlign w:val="center"/>
          </w:tcPr>
          <w:p w14:paraId="57D147D6">
            <w:pPr>
              <w:spacing w:line="360" w:lineRule="auto"/>
              <w:jc w:val="center"/>
              <w:outlineLvl w:val="0"/>
              <w:rPr>
                <w:rFonts w:ascii="黑体" w:eastAsia="黑体"/>
                <w:bCs/>
                <w:color w:val="auto"/>
                <w:sz w:val="24"/>
                <w:szCs w:val="24"/>
                <w:highlight w:val="none"/>
              </w:rPr>
            </w:pPr>
          </w:p>
        </w:tc>
        <w:tc>
          <w:tcPr>
            <w:tcW w:w="709" w:type="dxa"/>
            <w:noWrap w:val="0"/>
            <w:vAlign w:val="center"/>
          </w:tcPr>
          <w:p w14:paraId="0538A69B">
            <w:pPr>
              <w:spacing w:line="360" w:lineRule="auto"/>
              <w:jc w:val="center"/>
              <w:outlineLvl w:val="0"/>
              <w:rPr>
                <w:rFonts w:ascii="黑体" w:eastAsia="黑体"/>
                <w:bCs/>
                <w:color w:val="auto"/>
                <w:sz w:val="24"/>
                <w:szCs w:val="24"/>
                <w:highlight w:val="none"/>
              </w:rPr>
            </w:pPr>
          </w:p>
        </w:tc>
        <w:tc>
          <w:tcPr>
            <w:tcW w:w="834" w:type="dxa"/>
            <w:noWrap w:val="0"/>
            <w:vAlign w:val="center"/>
          </w:tcPr>
          <w:p w14:paraId="756CF27F">
            <w:pPr>
              <w:spacing w:line="360" w:lineRule="auto"/>
              <w:jc w:val="center"/>
              <w:outlineLvl w:val="0"/>
              <w:rPr>
                <w:rFonts w:ascii="黑体" w:eastAsia="黑体"/>
                <w:bCs/>
                <w:color w:val="auto"/>
                <w:sz w:val="24"/>
                <w:szCs w:val="24"/>
                <w:highlight w:val="none"/>
              </w:rPr>
            </w:pPr>
          </w:p>
        </w:tc>
        <w:tc>
          <w:tcPr>
            <w:tcW w:w="1276" w:type="dxa"/>
            <w:noWrap w:val="0"/>
            <w:vAlign w:val="center"/>
          </w:tcPr>
          <w:p w14:paraId="4BCA85BD">
            <w:pPr>
              <w:spacing w:line="360" w:lineRule="auto"/>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85" w:type="dxa"/>
            <w:noWrap w:val="0"/>
            <w:vAlign w:val="center"/>
          </w:tcPr>
          <w:p w14:paraId="1D1EBD88">
            <w:pPr>
              <w:spacing w:line="360" w:lineRule="auto"/>
              <w:jc w:val="center"/>
              <w:outlineLvl w:val="0"/>
              <w:rPr>
                <w:rFonts w:ascii="黑体" w:eastAsia="黑体"/>
                <w:bCs/>
                <w:color w:val="auto"/>
                <w:sz w:val="24"/>
                <w:szCs w:val="24"/>
                <w:highlight w:val="none"/>
              </w:rPr>
            </w:pPr>
          </w:p>
        </w:tc>
        <w:tc>
          <w:tcPr>
            <w:tcW w:w="1833" w:type="dxa"/>
            <w:noWrap w:val="0"/>
            <w:vAlign w:val="center"/>
          </w:tcPr>
          <w:p w14:paraId="012CA89A">
            <w:pPr>
              <w:spacing w:line="360" w:lineRule="auto"/>
              <w:jc w:val="center"/>
              <w:outlineLvl w:val="0"/>
              <w:rPr>
                <w:rFonts w:ascii="黑体" w:eastAsia="黑体"/>
                <w:bCs/>
                <w:color w:val="auto"/>
                <w:sz w:val="24"/>
                <w:szCs w:val="24"/>
                <w:highlight w:val="none"/>
              </w:rPr>
            </w:pPr>
          </w:p>
        </w:tc>
        <w:tc>
          <w:tcPr>
            <w:tcW w:w="992" w:type="dxa"/>
            <w:noWrap w:val="0"/>
            <w:vAlign w:val="center"/>
          </w:tcPr>
          <w:p w14:paraId="490011B2">
            <w:pPr>
              <w:spacing w:line="360" w:lineRule="auto"/>
              <w:jc w:val="center"/>
              <w:outlineLvl w:val="0"/>
              <w:rPr>
                <w:rFonts w:ascii="黑体" w:eastAsia="黑体"/>
                <w:bCs/>
                <w:color w:val="auto"/>
                <w:sz w:val="24"/>
                <w:szCs w:val="24"/>
                <w:highlight w:val="none"/>
              </w:rPr>
            </w:pPr>
          </w:p>
        </w:tc>
      </w:tr>
      <w:tr w14:paraId="00F13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68841CE3">
            <w:pPr>
              <w:spacing w:line="360" w:lineRule="auto"/>
              <w:outlineLvl w:val="0"/>
              <w:rPr>
                <w:rFonts w:ascii="黑体" w:eastAsia="黑体"/>
                <w:bCs/>
                <w:color w:val="auto"/>
                <w:sz w:val="24"/>
                <w:szCs w:val="24"/>
                <w:highlight w:val="none"/>
              </w:rPr>
            </w:pPr>
          </w:p>
        </w:tc>
        <w:tc>
          <w:tcPr>
            <w:tcW w:w="1098" w:type="dxa"/>
            <w:noWrap w:val="0"/>
            <w:vAlign w:val="top"/>
          </w:tcPr>
          <w:p w14:paraId="2FA1D89E">
            <w:pPr>
              <w:spacing w:line="360" w:lineRule="auto"/>
              <w:outlineLvl w:val="0"/>
              <w:rPr>
                <w:rFonts w:ascii="黑体" w:eastAsia="黑体"/>
                <w:bCs/>
                <w:color w:val="auto"/>
                <w:sz w:val="24"/>
                <w:szCs w:val="24"/>
                <w:highlight w:val="none"/>
              </w:rPr>
            </w:pPr>
          </w:p>
        </w:tc>
        <w:tc>
          <w:tcPr>
            <w:tcW w:w="744" w:type="dxa"/>
            <w:noWrap w:val="0"/>
            <w:vAlign w:val="center"/>
          </w:tcPr>
          <w:p w14:paraId="1EA124E2">
            <w:pPr>
              <w:spacing w:line="360" w:lineRule="auto"/>
              <w:jc w:val="center"/>
              <w:outlineLvl w:val="0"/>
              <w:rPr>
                <w:rFonts w:ascii="黑体" w:eastAsia="黑体"/>
                <w:bCs/>
                <w:color w:val="auto"/>
                <w:sz w:val="24"/>
                <w:szCs w:val="24"/>
                <w:highlight w:val="none"/>
              </w:rPr>
            </w:pPr>
          </w:p>
        </w:tc>
        <w:tc>
          <w:tcPr>
            <w:tcW w:w="709" w:type="dxa"/>
            <w:noWrap w:val="0"/>
            <w:vAlign w:val="center"/>
          </w:tcPr>
          <w:p w14:paraId="618C89E5">
            <w:pPr>
              <w:spacing w:line="360" w:lineRule="auto"/>
              <w:jc w:val="center"/>
              <w:outlineLvl w:val="0"/>
              <w:rPr>
                <w:rFonts w:ascii="黑体" w:eastAsia="黑体"/>
                <w:bCs/>
                <w:color w:val="auto"/>
                <w:sz w:val="24"/>
                <w:szCs w:val="24"/>
                <w:highlight w:val="none"/>
              </w:rPr>
            </w:pPr>
          </w:p>
        </w:tc>
        <w:tc>
          <w:tcPr>
            <w:tcW w:w="834" w:type="dxa"/>
            <w:noWrap w:val="0"/>
            <w:vAlign w:val="center"/>
          </w:tcPr>
          <w:p w14:paraId="0311F015">
            <w:pPr>
              <w:spacing w:line="360" w:lineRule="auto"/>
              <w:jc w:val="center"/>
              <w:outlineLvl w:val="0"/>
              <w:rPr>
                <w:rFonts w:ascii="黑体" w:eastAsia="黑体"/>
                <w:bCs/>
                <w:color w:val="auto"/>
                <w:sz w:val="24"/>
                <w:szCs w:val="24"/>
                <w:highlight w:val="none"/>
              </w:rPr>
            </w:pPr>
          </w:p>
        </w:tc>
        <w:tc>
          <w:tcPr>
            <w:tcW w:w="1276" w:type="dxa"/>
            <w:noWrap w:val="0"/>
            <w:vAlign w:val="center"/>
          </w:tcPr>
          <w:p w14:paraId="014DF69F">
            <w:pPr>
              <w:spacing w:line="360" w:lineRule="auto"/>
              <w:jc w:val="center"/>
              <w:outlineLvl w:val="0"/>
              <w:rPr>
                <w:rFonts w:ascii="黑体" w:eastAsia="黑体"/>
                <w:bCs/>
                <w:color w:val="auto"/>
                <w:sz w:val="24"/>
                <w:szCs w:val="24"/>
                <w:highlight w:val="none"/>
              </w:rPr>
            </w:pPr>
          </w:p>
        </w:tc>
        <w:tc>
          <w:tcPr>
            <w:tcW w:w="1285" w:type="dxa"/>
            <w:noWrap w:val="0"/>
            <w:vAlign w:val="center"/>
          </w:tcPr>
          <w:p w14:paraId="0C091A45">
            <w:pPr>
              <w:spacing w:line="360" w:lineRule="auto"/>
              <w:jc w:val="center"/>
              <w:outlineLvl w:val="0"/>
              <w:rPr>
                <w:rFonts w:ascii="黑体" w:eastAsia="黑体"/>
                <w:bCs/>
                <w:color w:val="auto"/>
                <w:sz w:val="24"/>
                <w:szCs w:val="24"/>
                <w:highlight w:val="none"/>
              </w:rPr>
            </w:pPr>
          </w:p>
        </w:tc>
        <w:tc>
          <w:tcPr>
            <w:tcW w:w="1833" w:type="dxa"/>
            <w:noWrap w:val="0"/>
            <w:vAlign w:val="center"/>
          </w:tcPr>
          <w:p w14:paraId="78516903">
            <w:pPr>
              <w:spacing w:line="360" w:lineRule="auto"/>
              <w:jc w:val="center"/>
              <w:outlineLvl w:val="0"/>
              <w:rPr>
                <w:rFonts w:ascii="黑体" w:eastAsia="黑体"/>
                <w:bCs/>
                <w:color w:val="auto"/>
                <w:sz w:val="24"/>
                <w:szCs w:val="24"/>
                <w:highlight w:val="none"/>
              </w:rPr>
            </w:pPr>
          </w:p>
        </w:tc>
        <w:tc>
          <w:tcPr>
            <w:tcW w:w="992" w:type="dxa"/>
            <w:noWrap w:val="0"/>
            <w:vAlign w:val="center"/>
          </w:tcPr>
          <w:p w14:paraId="76EE225A">
            <w:pPr>
              <w:spacing w:line="360" w:lineRule="auto"/>
              <w:jc w:val="center"/>
              <w:outlineLvl w:val="0"/>
              <w:rPr>
                <w:rFonts w:ascii="黑体" w:eastAsia="黑体"/>
                <w:bCs/>
                <w:color w:val="auto"/>
                <w:sz w:val="24"/>
                <w:szCs w:val="24"/>
                <w:highlight w:val="none"/>
              </w:rPr>
            </w:pPr>
          </w:p>
        </w:tc>
      </w:tr>
      <w:tr w14:paraId="6F134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276C1850">
            <w:pPr>
              <w:spacing w:line="360" w:lineRule="auto"/>
              <w:outlineLvl w:val="0"/>
              <w:rPr>
                <w:rFonts w:ascii="黑体" w:eastAsia="黑体"/>
                <w:bCs/>
                <w:color w:val="auto"/>
                <w:sz w:val="24"/>
                <w:szCs w:val="24"/>
                <w:highlight w:val="none"/>
              </w:rPr>
            </w:pPr>
          </w:p>
        </w:tc>
        <w:tc>
          <w:tcPr>
            <w:tcW w:w="1098" w:type="dxa"/>
            <w:noWrap w:val="0"/>
            <w:vAlign w:val="top"/>
          </w:tcPr>
          <w:p w14:paraId="4F7E3FCD">
            <w:pPr>
              <w:spacing w:line="360" w:lineRule="auto"/>
              <w:outlineLvl w:val="0"/>
              <w:rPr>
                <w:rFonts w:ascii="黑体" w:eastAsia="黑体"/>
                <w:bCs/>
                <w:color w:val="auto"/>
                <w:sz w:val="24"/>
                <w:szCs w:val="24"/>
                <w:highlight w:val="none"/>
              </w:rPr>
            </w:pPr>
          </w:p>
        </w:tc>
        <w:tc>
          <w:tcPr>
            <w:tcW w:w="744" w:type="dxa"/>
            <w:noWrap w:val="0"/>
            <w:vAlign w:val="center"/>
          </w:tcPr>
          <w:p w14:paraId="06FD2181">
            <w:pPr>
              <w:spacing w:line="360" w:lineRule="auto"/>
              <w:jc w:val="center"/>
              <w:outlineLvl w:val="0"/>
              <w:rPr>
                <w:rFonts w:ascii="黑体" w:eastAsia="黑体"/>
                <w:bCs/>
                <w:color w:val="auto"/>
                <w:sz w:val="24"/>
                <w:szCs w:val="24"/>
                <w:highlight w:val="none"/>
              </w:rPr>
            </w:pPr>
          </w:p>
        </w:tc>
        <w:tc>
          <w:tcPr>
            <w:tcW w:w="709" w:type="dxa"/>
            <w:noWrap w:val="0"/>
            <w:vAlign w:val="center"/>
          </w:tcPr>
          <w:p w14:paraId="55A9CCE3">
            <w:pPr>
              <w:spacing w:line="360" w:lineRule="auto"/>
              <w:jc w:val="center"/>
              <w:outlineLvl w:val="0"/>
              <w:rPr>
                <w:rFonts w:ascii="黑体" w:eastAsia="黑体"/>
                <w:bCs/>
                <w:color w:val="auto"/>
                <w:sz w:val="24"/>
                <w:szCs w:val="24"/>
                <w:highlight w:val="none"/>
              </w:rPr>
            </w:pPr>
          </w:p>
        </w:tc>
        <w:tc>
          <w:tcPr>
            <w:tcW w:w="834" w:type="dxa"/>
            <w:noWrap w:val="0"/>
            <w:vAlign w:val="center"/>
          </w:tcPr>
          <w:p w14:paraId="18BF2154">
            <w:pPr>
              <w:spacing w:line="360" w:lineRule="auto"/>
              <w:jc w:val="center"/>
              <w:outlineLvl w:val="0"/>
              <w:rPr>
                <w:rFonts w:ascii="黑体" w:eastAsia="黑体"/>
                <w:bCs/>
                <w:color w:val="auto"/>
                <w:sz w:val="24"/>
                <w:szCs w:val="24"/>
                <w:highlight w:val="none"/>
              </w:rPr>
            </w:pPr>
          </w:p>
        </w:tc>
        <w:tc>
          <w:tcPr>
            <w:tcW w:w="1276" w:type="dxa"/>
            <w:noWrap w:val="0"/>
            <w:vAlign w:val="center"/>
          </w:tcPr>
          <w:p w14:paraId="04F7D6F5">
            <w:pPr>
              <w:spacing w:line="360" w:lineRule="auto"/>
              <w:jc w:val="center"/>
              <w:outlineLvl w:val="0"/>
              <w:rPr>
                <w:rFonts w:ascii="黑体" w:eastAsia="黑体"/>
                <w:bCs/>
                <w:color w:val="auto"/>
                <w:sz w:val="24"/>
                <w:szCs w:val="24"/>
                <w:highlight w:val="none"/>
              </w:rPr>
            </w:pPr>
          </w:p>
        </w:tc>
        <w:tc>
          <w:tcPr>
            <w:tcW w:w="1285" w:type="dxa"/>
            <w:noWrap w:val="0"/>
            <w:vAlign w:val="center"/>
          </w:tcPr>
          <w:p w14:paraId="7B1C3BBA">
            <w:pPr>
              <w:spacing w:line="360" w:lineRule="auto"/>
              <w:jc w:val="center"/>
              <w:outlineLvl w:val="0"/>
              <w:rPr>
                <w:rFonts w:ascii="黑体" w:eastAsia="黑体"/>
                <w:bCs/>
                <w:color w:val="auto"/>
                <w:sz w:val="24"/>
                <w:szCs w:val="24"/>
                <w:highlight w:val="none"/>
              </w:rPr>
            </w:pPr>
          </w:p>
        </w:tc>
        <w:tc>
          <w:tcPr>
            <w:tcW w:w="1833" w:type="dxa"/>
            <w:noWrap w:val="0"/>
            <w:vAlign w:val="center"/>
          </w:tcPr>
          <w:p w14:paraId="6A6FE525">
            <w:pPr>
              <w:spacing w:line="360" w:lineRule="auto"/>
              <w:jc w:val="center"/>
              <w:outlineLvl w:val="0"/>
              <w:rPr>
                <w:rFonts w:ascii="黑体" w:eastAsia="黑体"/>
                <w:bCs/>
                <w:color w:val="auto"/>
                <w:sz w:val="24"/>
                <w:szCs w:val="24"/>
                <w:highlight w:val="none"/>
              </w:rPr>
            </w:pPr>
          </w:p>
        </w:tc>
        <w:tc>
          <w:tcPr>
            <w:tcW w:w="992" w:type="dxa"/>
            <w:noWrap w:val="0"/>
            <w:vAlign w:val="center"/>
          </w:tcPr>
          <w:p w14:paraId="28910767">
            <w:pPr>
              <w:spacing w:line="360" w:lineRule="auto"/>
              <w:jc w:val="center"/>
              <w:outlineLvl w:val="0"/>
              <w:rPr>
                <w:rFonts w:ascii="黑体" w:eastAsia="黑体"/>
                <w:bCs/>
                <w:color w:val="auto"/>
                <w:sz w:val="24"/>
                <w:szCs w:val="24"/>
                <w:highlight w:val="none"/>
              </w:rPr>
            </w:pPr>
          </w:p>
        </w:tc>
      </w:tr>
    </w:tbl>
    <w:p w14:paraId="71F48482">
      <w:pPr>
        <w:spacing w:line="360" w:lineRule="auto"/>
        <w:rPr>
          <w:rFonts w:ascii="黑体" w:eastAsia="黑体"/>
          <w:bCs/>
          <w:color w:val="auto"/>
          <w:sz w:val="24"/>
          <w:szCs w:val="24"/>
          <w:highlight w:val="none"/>
        </w:rPr>
      </w:pPr>
    </w:p>
    <w:p w14:paraId="4D94387D">
      <w:pPr>
        <w:spacing w:line="360" w:lineRule="auto"/>
        <w:ind w:firstLine="720"/>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06036508">
      <w:pPr>
        <w:spacing w:line="360" w:lineRule="auto"/>
        <w:rPr>
          <w:rFonts w:hint="eastAsia" w:ascii="宋体" w:hAnsi="宋体"/>
          <w:bCs/>
          <w:color w:val="auto"/>
          <w:highlight w:val="none"/>
        </w:rPr>
      </w:pPr>
    </w:p>
    <w:p w14:paraId="534303B7">
      <w:pPr>
        <w:spacing w:line="360" w:lineRule="auto"/>
        <w:rPr>
          <w:rFonts w:hint="eastAsia" w:ascii="宋体" w:hAnsi="宋体"/>
          <w:bCs/>
          <w:color w:val="auto"/>
          <w:highlight w:val="none"/>
        </w:rPr>
      </w:pPr>
    </w:p>
    <w:p w14:paraId="6CFD73CF">
      <w:pPr>
        <w:spacing w:line="360" w:lineRule="auto"/>
        <w:rPr>
          <w:rFonts w:hint="eastAsia" w:ascii="宋体" w:hAnsi="宋体"/>
          <w:bCs/>
          <w:color w:val="auto"/>
          <w:highlight w:val="none"/>
        </w:rPr>
      </w:pPr>
      <w:r>
        <w:rPr>
          <w:rFonts w:hint="eastAsia" w:ascii="宋体" w:hAnsi="宋体"/>
          <w:bCs/>
          <w:color w:val="auto"/>
          <w:highlight w:val="none"/>
        </w:rPr>
        <w:t>注：本表对应项目人员配置情况，表格不够可自行延长。</w:t>
      </w:r>
    </w:p>
    <w:p w14:paraId="29E88838">
      <w:pPr>
        <w:pStyle w:val="14"/>
        <w:spacing w:line="360" w:lineRule="auto"/>
        <w:rPr>
          <w:rFonts w:hint="eastAsia" w:ascii="宋体" w:hAnsi="宋体" w:eastAsia="宋体"/>
          <w:b/>
          <w:sz w:val="24"/>
          <w:szCs w:val="24"/>
        </w:rPr>
      </w:pPr>
      <w:r>
        <w:rPr>
          <w:rFonts w:hint="eastAsia" w:ascii="宋体" w:hAnsi="宋体" w:eastAsia="宋体"/>
          <w:b/>
          <w:sz w:val="24"/>
          <w:szCs w:val="24"/>
        </w:rPr>
        <w:t xml:space="preserve"> </w:t>
      </w:r>
    </w:p>
    <w:p w14:paraId="18F7EF6B">
      <w:pPr>
        <w:pStyle w:val="14"/>
        <w:spacing w:line="360" w:lineRule="auto"/>
        <w:rPr>
          <w:rFonts w:hint="eastAsia" w:ascii="宋体" w:hAnsi="宋体" w:eastAsia="宋体"/>
          <w:b/>
          <w:sz w:val="24"/>
          <w:szCs w:val="24"/>
        </w:rPr>
      </w:pPr>
    </w:p>
    <w:p w14:paraId="3F5FA712">
      <w:pPr>
        <w:pStyle w:val="14"/>
        <w:spacing w:line="360" w:lineRule="auto"/>
        <w:rPr>
          <w:rFonts w:hint="eastAsia" w:ascii="宋体" w:hAnsi="宋体" w:eastAsia="宋体"/>
          <w:b/>
          <w:sz w:val="24"/>
          <w:szCs w:val="24"/>
        </w:rPr>
      </w:pPr>
    </w:p>
    <w:p w14:paraId="1A0D1B9E">
      <w:pPr>
        <w:pStyle w:val="14"/>
        <w:spacing w:line="360" w:lineRule="auto"/>
        <w:rPr>
          <w:rFonts w:hint="eastAsia" w:ascii="宋体" w:hAnsi="宋体" w:eastAsia="宋体"/>
          <w:b/>
          <w:sz w:val="24"/>
          <w:szCs w:val="24"/>
        </w:rPr>
      </w:pPr>
    </w:p>
    <w:p w14:paraId="2BF9951A">
      <w:pPr>
        <w:pStyle w:val="14"/>
        <w:spacing w:line="360" w:lineRule="auto"/>
        <w:rPr>
          <w:rFonts w:hint="eastAsia" w:ascii="宋体" w:hAnsi="宋体" w:eastAsia="宋体"/>
          <w:b/>
          <w:sz w:val="24"/>
          <w:szCs w:val="24"/>
        </w:rPr>
      </w:pPr>
    </w:p>
    <w:p w14:paraId="5B72787F">
      <w:pPr>
        <w:pStyle w:val="14"/>
        <w:spacing w:line="360" w:lineRule="auto"/>
        <w:rPr>
          <w:rFonts w:hint="eastAsia" w:ascii="宋体" w:hAnsi="宋体" w:eastAsia="宋体"/>
          <w:b/>
          <w:sz w:val="24"/>
          <w:szCs w:val="24"/>
        </w:rPr>
      </w:pPr>
    </w:p>
    <w:p w14:paraId="4C4F4568">
      <w:pPr>
        <w:pStyle w:val="14"/>
        <w:spacing w:line="360" w:lineRule="auto"/>
        <w:rPr>
          <w:rFonts w:hint="eastAsia" w:ascii="宋体" w:hAnsi="宋体" w:eastAsia="宋体"/>
          <w:b/>
          <w:sz w:val="24"/>
          <w:szCs w:val="24"/>
        </w:rPr>
      </w:pPr>
    </w:p>
    <w:p w14:paraId="63F49B4E">
      <w:pPr>
        <w:pStyle w:val="14"/>
        <w:spacing w:line="360" w:lineRule="auto"/>
        <w:rPr>
          <w:rFonts w:hint="eastAsia" w:ascii="宋体" w:hAnsi="宋体" w:eastAsia="宋体"/>
          <w:b/>
          <w:sz w:val="24"/>
          <w:szCs w:val="24"/>
        </w:rPr>
      </w:pPr>
    </w:p>
    <w:p w14:paraId="5D6EB080">
      <w:pPr>
        <w:pStyle w:val="14"/>
        <w:spacing w:line="360" w:lineRule="auto"/>
        <w:rPr>
          <w:rFonts w:hint="eastAsia" w:ascii="宋体" w:hAnsi="宋体" w:eastAsia="宋体"/>
          <w:b/>
          <w:sz w:val="24"/>
          <w:szCs w:val="24"/>
        </w:rPr>
      </w:pPr>
    </w:p>
    <w:p w14:paraId="145A7350">
      <w:pPr>
        <w:rPr>
          <w:rFonts w:ascii="Arial" w:hAnsi="Arial"/>
          <w:bCs/>
          <w:color w:val="000000"/>
          <w:sz w:val="30"/>
          <w:highlight w:val="none"/>
        </w:rPr>
      </w:pPr>
    </w:p>
    <w:p w14:paraId="54A031FC">
      <w:pPr>
        <w:rPr>
          <w:rFonts w:ascii="Arial" w:hAnsi="Arial"/>
          <w:bCs/>
          <w:color w:val="000000"/>
          <w:sz w:val="30"/>
          <w:highlight w:val="none"/>
        </w:rPr>
      </w:pPr>
    </w:p>
    <w:p w14:paraId="401BA9AB">
      <w:pPr>
        <w:rPr>
          <w:rFonts w:ascii="Arial" w:hAnsi="Arial"/>
          <w:bCs/>
          <w:color w:val="000000"/>
          <w:sz w:val="30"/>
          <w:highlight w:val="none"/>
        </w:rPr>
      </w:pPr>
    </w:p>
    <w:p w14:paraId="03C238C3">
      <w:pPr>
        <w:spacing w:line="360" w:lineRule="auto"/>
        <w:outlineLvl w:val="2"/>
        <w:rPr>
          <w:rFonts w:hint="eastAsia"/>
          <w:b/>
          <w:color w:val="auto"/>
          <w:sz w:val="28"/>
          <w:szCs w:val="28"/>
          <w:highlight w:val="none"/>
        </w:rPr>
      </w:pPr>
      <w:r>
        <w:rPr>
          <w:rFonts w:hint="eastAsia" w:ascii="Calibri" w:eastAsia="Arial"/>
          <w:b/>
          <w:color w:val="auto"/>
          <w:sz w:val="28"/>
          <w:szCs w:val="28"/>
          <w:highlight w:val="none"/>
          <w:lang w:val="en-US" w:eastAsia="zh-CN"/>
        </w:rPr>
        <w:t>十、</w:t>
      </w:r>
      <w:r>
        <w:rPr>
          <w:rFonts w:hint="eastAsia"/>
          <w:b/>
          <w:color w:val="auto"/>
          <w:sz w:val="28"/>
          <w:szCs w:val="28"/>
          <w:highlight w:val="none"/>
        </w:rPr>
        <w:t>设备配置表（格式）：</w:t>
      </w:r>
    </w:p>
    <w:p w14:paraId="3B8557B8">
      <w:pPr>
        <w:jc w:val="center"/>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rPr>
        <w:t>设备配置</w:t>
      </w:r>
      <w:r>
        <w:rPr>
          <w:rFonts w:hint="eastAsia" w:ascii="宋体" w:hAnsi="宋体" w:eastAsia="宋体" w:cs="宋体"/>
          <w:bCs/>
          <w:color w:val="000000"/>
          <w:sz w:val="28"/>
          <w:szCs w:val="28"/>
          <w:highlight w:val="none"/>
          <w:lang w:val="en-US" w:eastAsia="zh-CN"/>
        </w:rPr>
        <w:t>表</w:t>
      </w:r>
    </w:p>
    <w:p w14:paraId="1C8EA5B5">
      <w:pPr>
        <w:spacing w:line="360" w:lineRule="auto"/>
        <w:rPr>
          <w:rFonts w:hint="eastAsia" w:ascii="宋体" w:hAnsi="宋体" w:eastAsia="宋体" w:cs="宋体"/>
          <w:bCs/>
          <w:color w:val="000000"/>
          <w:sz w:val="24"/>
          <w:szCs w:val="24"/>
          <w:highlight w:val="none"/>
          <w:lang w:eastAsia="zh-CN"/>
        </w:rPr>
      </w:pPr>
    </w:p>
    <w:p w14:paraId="68AEBEC3">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投标人</w:t>
      </w:r>
      <w:r>
        <w:rPr>
          <w:rFonts w:hint="eastAsia" w:ascii="宋体" w:hAnsi="宋体" w:eastAsia="宋体" w:cs="宋体"/>
          <w:bCs/>
          <w:color w:val="000000"/>
          <w:sz w:val="24"/>
          <w:szCs w:val="24"/>
          <w:highlight w:val="none"/>
        </w:rPr>
        <w:t>名称（盖章）：                       采购编号：</w:t>
      </w:r>
    </w:p>
    <w:tbl>
      <w:tblPr>
        <w:tblStyle w:val="38"/>
        <w:tblpPr w:leftFromText="180" w:rightFromText="180" w:vertAnchor="text" w:horzAnchor="page" w:tblpX="1125" w:tblpY="83"/>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6"/>
        <w:gridCol w:w="2227"/>
        <w:gridCol w:w="1843"/>
        <w:gridCol w:w="2126"/>
        <w:gridCol w:w="2835"/>
      </w:tblGrid>
      <w:tr w14:paraId="3442E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81" w:hRule="atLeast"/>
        </w:trPr>
        <w:tc>
          <w:tcPr>
            <w:tcW w:w="716" w:type="dxa"/>
            <w:noWrap w:val="0"/>
            <w:vAlign w:val="center"/>
          </w:tcPr>
          <w:p w14:paraId="735B49B6">
            <w:pPr>
              <w:keepNext w:val="0"/>
              <w:keepLines w:val="0"/>
              <w:pageBreakBefore w:val="0"/>
              <w:widowControl w:val="0"/>
              <w:spacing w:line="360" w:lineRule="auto"/>
              <w:ind w:firstLine="0"/>
              <w:jc w:val="center"/>
              <w:outlineLvl w:val="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序号</w:t>
            </w:r>
          </w:p>
        </w:tc>
        <w:tc>
          <w:tcPr>
            <w:tcW w:w="2227" w:type="dxa"/>
            <w:noWrap w:val="0"/>
            <w:vAlign w:val="center"/>
          </w:tcPr>
          <w:p w14:paraId="41A7437F">
            <w:pPr>
              <w:keepNext w:val="0"/>
              <w:keepLines w:val="0"/>
              <w:pageBreakBefore w:val="0"/>
              <w:widowControl w:val="0"/>
              <w:spacing w:line="360" w:lineRule="auto"/>
              <w:ind w:firstLine="0"/>
              <w:jc w:val="center"/>
              <w:outlineLvl w:val="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名称</w:t>
            </w:r>
          </w:p>
        </w:tc>
        <w:tc>
          <w:tcPr>
            <w:tcW w:w="1843" w:type="dxa"/>
            <w:noWrap w:val="0"/>
            <w:vAlign w:val="center"/>
          </w:tcPr>
          <w:p w14:paraId="4C7CC5AB">
            <w:pPr>
              <w:keepNext w:val="0"/>
              <w:keepLines w:val="0"/>
              <w:pageBreakBefore w:val="0"/>
              <w:widowControl w:val="0"/>
              <w:spacing w:line="360" w:lineRule="auto"/>
              <w:ind w:firstLine="0"/>
              <w:jc w:val="center"/>
              <w:outlineLvl w:val="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自有或租赁</w:t>
            </w:r>
          </w:p>
        </w:tc>
        <w:tc>
          <w:tcPr>
            <w:tcW w:w="2126" w:type="dxa"/>
            <w:noWrap w:val="0"/>
            <w:vAlign w:val="center"/>
          </w:tcPr>
          <w:p w14:paraId="6C1B1A7E">
            <w:pPr>
              <w:keepNext w:val="0"/>
              <w:keepLines w:val="0"/>
              <w:pageBreakBefore w:val="0"/>
              <w:widowControl w:val="0"/>
              <w:spacing w:line="360" w:lineRule="auto"/>
              <w:ind w:firstLine="0"/>
              <w:jc w:val="center"/>
              <w:outlineLvl w:val="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购入年份或租赁期限</w:t>
            </w:r>
          </w:p>
        </w:tc>
        <w:tc>
          <w:tcPr>
            <w:tcW w:w="2835" w:type="dxa"/>
            <w:noWrap w:val="0"/>
            <w:vAlign w:val="center"/>
          </w:tcPr>
          <w:p w14:paraId="2E954A58">
            <w:pPr>
              <w:keepNext w:val="0"/>
              <w:keepLines w:val="0"/>
              <w:pageBreakBefore w:val="0"/>
              <w:widowControl w:val="0"/>
              <w:spacing w:line="360" w:lineRule="auto"/>
              <w:ind w:firstLine="0"/>
              <w:jc w:val="center"/>
              <w:outlineLvl w:val="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备注</w:t>
            </w:r>
          </w:p>
        </w:tc>
      </w:tr>
      <w:tr w14:paraId="3EA97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16" w:type="dxa"/>
            <w:noWrap w:val="0"/>
            <w:vAlign w:val="center"/>
          </w:tcPr>
          <w:p w14:paraId="40052AFD">
            <w:pPr>
              <w:keepNext w:val="0"/>
              <w:keepLines w:val="0"/>
              <w:pageBreakBefore w:val="0"/>
              <w:widowControl w:val="0"/>
              <w:spacing w:line="360" w:lineRule="auto"/>
              <w:ind w:firstLine="0"/>
              <w:jc w:val="center"/>
              <w:outlineLvl w:val="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p>
        </w:tc>
        <w:tc>
          <w:tcPr>
            <w:tcW w:w="2227" w:type="dxa"/>
            <w:noWrap w:val="0"/>
            <w:vAlign w:val="center"/>
          </w:tcPr>
          <w:p w14:paraId="09385B0B">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c>
          <w:tcPr>
            <w:tcW w:w="1843" w:type="dxa"/>
            <w:noWrap w:val="0"/>
            <w:vAlign w:val="center"/>
          </w:tcPr>
          <w:p w14:paraId="4D1E1CA8">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c>
          <w:tcPr>
            <w:tcW w:w="2126" w:type="dxa"/>
            <w:noWrap w:val="0"/>
            <w:vAlign w:val="top"/>
          </w:tcPr>
          <w:p w14:paraId="25BFBF89">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c>
          <w:tcPr>
            <w:tcW w:w="2835" w:type="dxa"/>
            <w:noWrap w:val="0"/>
            <w:vAlign w:val="center"/>
          </w:tcPr>
          <w:p w14:paraId="3E037542">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r>
      <w:tr w14:paraId="75C32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16" w:type="dxa"/>
            <w:noWrap w:val="0"/>
            <w:vAlign w:val="center"/>
          </w:tcPr>
          <w:p w14:paraId="6D0131F3">
            <w:pPr>
              <w:keepNext w:val="0"/>
              <w:keepLines w:val="0"/>
              <w:pageBreakBefore w:val="0"/>
              <w:widowControl w:val="0"/>
              <w:spacing w:line="360" w:lineRule="auto"/>
              <w:ind w:firstLine="0"/>
              <w:jc w:val="center"/>
              <w:outlineLvl w:val="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p>
        </w:tc>
        <w:tc>
          <w:tcPr>
            <w:tcW w:w="2227" w:type="dxa"/>
            <w:noWrap w:val="0"/>
            <w:vAlign w:val="center"/>
          </w:tcPr>
          <w:p w14:paraId="258C767B">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c>
          <w:tcPr>
            <w:tcW w:w="1843" w:type="dxa"/>
            <w:noWrap w:val="0"/>
            <w:vAlign w:val="center"/>
          </w:tcPr>
          <w:p w14:paraId="4A4B0A87">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c>
          <w:tcPr>
            <w:tcW w:w="2126" w:type="dxa"/>
            <w:noWrap w:val="0"/>
            <w:vAlign w:val="top"/>
          </w:tcPr>
          <w:p w14:paraId="73BEE410">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c>
          <w:tcPr>
            <w:tcW w:w="2835" w:type="dxa"/>
            <w:noWrap w:val="0"/>
            <w:vAlign w:val="center"/>
          </w:tcPr>
          <w:p w14:paraId="0C24A16E">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r>
      <w:tr w14:paraId="5758A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16" w:type="dxa"/>
            <w:noWrap w:val="0"/>
            <w:vAlign w:val="center"/>
          </w:tcPr>
          <w:p w14:paraId="1D5A79F4">
            <w:pPr>
              <w:keepNext w:val="0"/>
              <w:keepLines w:val="0"/>
              <w:pageBreakBefore w:val="0"/>
              <w:widowControl w:val="0"/>
              <w:spacing w:line="360" w:lineRule="auto"/>
              <w:ind w:firstLine="0"/>
              <w:jc w:val="center"/>
              <w:outlineLvl w:val="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w:t>
            </w:r>
          </w:p>
        </w:tc>
        <w:tc>
          <w:tcPr>
            <w:tcW w:w="2227" w:type="dxa"/>
            <w:noWrap w:val="0"/>
            <w:vAlign w:val="center"/>
          </w:tcPr>
          <w:p w14:paraId="32CF5254">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c>
          <w:tcPr>
            <w:tcW w:w="1843" w:type="dxa"/>
            <w:noWrap w:val="0"/>
            <w:vAlign w:val="center"/>
          </w:tcPr>
          <w:p w14:paraId="72D3BAB2">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c>
          <w:tcPr>
            <w:tcW w:w="2126" w:type="dxa"/>
            <w:noWrap w:val="0"/>
            <w:vAlign w:val="top"/>
          </w:tcPr>
          <w:p w14:paraId="2E9BF8A0">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c>
          <w:tcPr>
            <w:tcW w:w="2835" w:type="dxa"/>
            <w:noWrap w:val="0"/>
            <w:vAlign w:val="center"/>
          </w:tcPr>
          <w:p w14:paraId="5C79763F">
            <w:pPr>
              <w:keepNext w:val="0"/>
              <w:keepLines w:val="0"/>
              <w:pageBreakBefore w:val="0"/>
              <w:widowControl w:val="0"/>
              <w:spacing w:line="360" w:lineRule="auto"/>
              <w:ind w:firstLine="0"/>
              <w:jc w:val="center"/>
              <w:outlineLvl w:val="9"/>
              <w:rPr>
                <w:rFonts w:hint="eastAsia" w:ascii="宋体" w:hAnsi="宋体" w:eastAsia="宋体" w:cs="宋体"/>
                <w:bCs/>
                <w:color w:val="000000"/>
                <w:sz w:val="24"/>
                <w:highlight w:val="none"/>
              </w:rPr>
            </w:pPr>
          </w:p>
        </w:tc>
      </w:tr>
    </w:tbl>
    <w:p w14:paraId="21491F8D">
      <w:pPr>
        <w:pStyle w:val="466"/>
        <w:rPr>
          <w:rFonts w:hint="eastAsia" w:ascii="宋体" w:hAnsi="宋体" w:eastAsia="宋体" w:cs="宋体"/>
          <w:color w:val="000000"/>
          <w:highlight w:val="none"/>
        </w:rPr>
      </w:pPr>
    </w:p>
    <w:p w14:paraId="2C33FBFB">
      <w:pPr>
        <w:spacing w:line="360" w:lineRule="auto"/>
        <w:ind w:left="12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法定代表人或法定代表人授权代表签字或盖章：</w:t>
      </w:r>
    </w:p>
    <w:p w14:paraId="0799E3D8">
      <w:pPr>
        <w:spacing w:line="360" w:lineRule="auto"/>
        <w:outlineLvl w:val="0"/>
        <w:rPr>
          <w:rFonts w:hint="eastAsia"/>
          <w:b/>
          <w:color w:val="auto"/>
          <w:sz w:val="28"/>
          <w:szCs w:val="28"/>
          <w:highlight w:val="none"/>
        </w:rPr>
      </w:pPr>
      <w:r>
        <w:rPr>
          <w:rFonts w:hint="eastAsia" w:ascii="宋体" w:hAnsi="宋体" w:eastAsia="宋体" w:cs="宋体"/>
          <w:bCs/>
          <w:color w:val="000000"/>
          <w:sz w:val="24"/>
          <w:szCs w:val="24"/>
          <w:highlight w:val="none"/>
        </w:rPr>
        <w:t>备注：需要提交的证明材料</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表格不够可自行扩展。</w:t>
      </w:r>
    </w:p>
    <w:p w14:paraId="190292B5">
      <w:pPr>
        <w:spacing w:line="360" w:lineRule="auto"/>
        <w:outlineLvl w:val="0"/>
        <w:rPr>
          <w:rFonts w:hint="eastAsia"/>
          <w:b/>
          <w:color w:val="auto"/>
          <w:sz w:val="28"/>
          <w:szCs w:val="28"/>
          <w:highlight w:val="none"/>
        </w:rPr>
      </w:pPr>
    </w:p>
    <w:p w14:paraId="1B79311D">
      <w:pPr>
        <w:spacing w:line="360" w:lineRule="auto"/>
        <w:outlineLvl w:val="0"/>
        <w:rPr>
          <w:rFonts w:hint="eastAsia"/>
          <w:b/>
          <w:color w:val="auto"/>
          <w:sz w:val="28"/>
          <w:szCs w:val="28"/>
          <w:highlight w:val="none"/>
        </w:rPr>
      </w:pPr>
    </w:p>
    <w:p w14:paraId="3D3425C0">
      <w:pPr>
        <w:spacing w:line="360" w:lineRule="auto"/>
        <w:outlineLvl w:val="0"/>
        <w:rPr>
          <w:rFonts w:hint="eastAsia"/>
          <w:b/>
          <w:color w:val="auto"/>
          <w:sz w:val="28"/>
          <w:szCs w:val="28"/>
          <w:highlight w:val="none"/>
        </w:rPr>
      </w:pPr>
    </w:p>
    <w:p w14:paraId="1C698809">
      <w:pPr>
        <w:spacing w:line="360" w:lineRule="auto"/>
        <w:outlineLvl w:val="0"/>
        <w:rPr>
          <w:rFonts w:hint="eastAsia"/>
          <w:b/>
          <w:color w:val="auto"/>
          <w:sz w:val="28"/>
          <w:szCs w:val="28"/>
          <w:highlight w:val="none"/>
        </w:rPr>
      </w:pPr>
    </w:p>
    <w:p w14:paraId="19AF3D42">
      <w:pPr>
        <w:spacing w:line="360" w:lineRule="auto"/>
        <w:outlineLvl w:val="0"/>
        <w:rPr>
          <w:rFonts w:hint="eastAsia"/>
          <w:b/>
          <w:color w:val="auto"/>
          <w:sz w:val="28"/>
          <w:szCs w:val="28"/>
          <w:highlight w:val="none"/>
        </w:rPr>
      </w:pPr>
    </w:p>
    <w:p w14:paraId="2E00A850">
      <w:pPr>
        <w:spacing w:line="360" w:lineRule="auto"/>
        <w:outlineLvl w:val="0"/>
        <w:rPr>
          <w:rFonts w:hint="eastAsia"/>
          <w:b/>
          <w:color w:val="auto"/>
          <w:sz w:val="28"/>
          <w:szCs w:val="28"/>
          <w:highlight w:val="none"/>
        </w:rPr>
      </w:pPr>
    </w:p>
    <w:p w14:paraId="50512C86">
      <w:pPr>
        <w:spacing w:line="360" w:lineRule="auto"/>
        <w:outlineLvl w:val="0"/>
        <w:rPr>
          <w:rFonts w:hint="eastAsia"/>
          <w:b/>
          <w:color w:val="auto"/>
          <w:sz w:val="28"/>
          <w:szCs w:val="28"/>
          <w:highlight w:val="none"/>
        </w:rPr>
      </w:pPr>
    </w:p>
    <w:p w14:paraId="5DC33BB3">
      <w:pPr>
        <w:spacing w:line="360" w:lineRule="auto"/>
        <w:outlineLvl w:val="0"/>
        <w:rPr>
          <w:rFonts w:hint="eastAsia"/>
          <w:b/>
          <w:color w:val="auto"/>
          <w:sz w:val="28"/>
          <w:szCs w:val="28"/>
          <w:highlight w:val="none"/>
        </w:rPr>
      </w:pPr>
    </w:p>
    <w:p w14:paraId="6FA8B71A">
      <w:pPr>
        <w:spacing w:line="360" w:lineRule="auto"/>
        <w:outlineLvl w:val="0"/>
        <w:rPr>
          <w:rFonts w:hint="eastAsia"/>
          <w:b/>
          <w:color w:val="auto"/>
          <w:sz w:val="28"/>
          <w:szCs w:val="28"/>
          <w:highlight w:val="none"/>
        </w:rPr>
      </w:pPr>
    </w:p>
    <w:p w14:paraId="162CEFDF">
      <w:pPr>
        <w:spacing w:line="360" w:lineRule="auto"/>
        <w:outlineLvl w:val="0"/>
        <w:rPr>
          <w:rFonts w:hint="eastAsia"/>
          <w:b/>
          <w:color w:val="auto"/>
          <w:sz w:val="28"/>
          <w:szCs w:val="28"/>
          <w:highlight w:val="none"/>
        </w:rPr>
      </w:pPr>
    </w:p>
    <w:p w14:paraId="0B50FC21">
      <w:pPr>
        <w:spacing w:line="360" w:lineRule="auto"/>
        <w:outlineLvl w:val="0"/>
        <w:rPr>
          <w:rFonts w:hint="eastAsia"/>
          <w:b/>
          <w:color w:val="auto"/>
          <w:sz w:val="28"/>
          <w:szCs w:val="28"/>
          <w:highlight w:val="none"/>
        </w:rPr>
      </w:pPr>
    </w:p>
    <w:p w14:paraId="0F10814C">
      <w:pPr>
        <w:spacing w:line="360" w:lineRule="auto"/>
        <w:outlineLvl w:val="0"/>
        <w:rPr>
          <w:rFonts w:hint="eastAsia"/>
          <w:b/>
          <w:color w:val="auto"/>
          <w:sz w:val="28"/>
          <w:szCs w:val="28"/>
          <w:highlight w:val="none"/>
        </w:rPr>
      </w:pPr>
    </w:p>
    <w:p w14:paraId="06E2E6AE">
      <w:pPr>
        <w:spacing w:line="360" w:lineRule="auto"/>
        <w:outlineLvl w:val="0"/>
        <w:rPr>
          <w:rFonts w:hint="eastAsia"/>
          <w:b/>
          <w:color w:val="auto"/>
          <w:sz w:val="28"/>
          <w:szCs w:val="28"/>
          <w:highlight w:val="none"/>
        </w:rPr>
      </w:pPr>
    </w:p>
    <w:p w14:paraId="15FD4307">
      <w:pPr>
        <w:spacing w:line="360" w:lineRule="auto"/>
        <w:outlineLvl w:val="0"/>
        <w:rPr>
          <w:rFonts w:hint="eastAsia"/>
          <w:b/>
          <w:color w:val="auto"/>
          <w:sz w:val="28"/>
          <w:szCs w:val="28"/>
          <w:highlight w:val="none"/>
        </w:rPr>
      </w:pPr>
    </w:p>
    <w:p w14:paraId="1BFD800D">
      <w:pPr>
        <w:spacing w:line="360" w:lineRule="auto"/>
        <w:outlineLvl w:val="0"/>
        <w:rPr>
          <w:rFonts w:hint="eastAsia"/>
          <w:b/>
          <w:color w:val="auto"/>
          <w:sz w:val="28"/>
          <w:szCs w:val="28"/>
          <w:highlight w:val="none"/>
        </w:rPr>
      </w:pPr>
    </w:p>
    <w:p w14:paraId="19D4C67F">
      <w:pPr>
        <w:spacing w:line="360" w:lineRule="auto"/>
        <w:outlineLvl w:val="0"/>
        <w:rPr>
          <w:rFonts w:hint="eastAsia"/>
          <w:b/>
          <w:color w:val="auto"/>
          <w:sz w:val="28"/>
          <w:szCs w:val="28"/>
          <w:highlight w:val="none"/>
        </w:rPr>
      </w:pPr>
    </w:p>
    <w:p w14:paraId="694743CF">
      <w:pPr>
        <w:spacing w:line="360" w:lineRule="auto"/>
        <w:outlineLvl w:val="0"/>
        <w:rPr>
          <w:rFonts w:hint="eastAsia"/>
          <w:b/>
          <w:color w:val="auto"/>
          <w:sz w:val="28"/>
          <w:szCs w:val="28"/>
          <w:highlight w:val="none"/>
        </w:rPr>
      </w:pPr>
    </w:p>
    <w:p w14:paraId="626A68C9">
      <w:pPr>
        <w:spacing w:line="360" w:lineRule="auto"/>
        <w:outlineLvl w:val="0"/>
        <w:rPr>
          <w:rFonts w:hint="eastAsia"/>
          <w:b/>
          <w:color w:val="auto"/>
          <w:sz w:val="28"/>
          <w:szCs w:val="28"/>
          <w:highlight w:val="none"/>
          <w:lang w:eastAsia="zh-CN"/>
        </w:rPr>
      </w:pPr>
      <w:r>
        <w:rPr>
          <w:rFonts w:hint="eastAsia"/>
          <w:b/>
          <w:color w:val="auto"/>
          <w:sz w:val="28"/>
          <w:szCs w:val="28"/>
          <w:highlight w:val="none"/>
        </w:rPr>
        <w:t>（</w:t>
      </w:r>
      <w:r>
        <w:rPr>
          <w:rFonts w:hint="eastAsia" w:eastAsia="宋体"/>
          <w:b/>
          <w:color w:val="auto"/>
          <w:sz w:val="28"/>
          <w:szCs w:val="28"/>
          <w:highlight w:val="none"/>
          <w:lang w:val="en-US" w:eastAsia="zh-CN"/>
        </w:rPr>
        <w:t>十一</w:t>
      </w:r>
      <w:r>
        <w:rPr>
          <w:rFonts w:hint="eastAsia"/>
          <w:b/>
          <w:color w:val="auto"/>
          <w:sz w:val="28"/>
          <w:szCs w:val="28"/>
          <w:highlight w:val="none"/>
        </w:rPr>
        <w:t xml:space="preserve">） </w:t>
      </w:r>
      <w:r>
        <w:rPr>
          <w:rFonts w:hint="eastAsia"/>
          <w:b/>
          <w:color w:val="auto"/>
          <w:sz w:val="28"/>
          <w:szCs w:val="28"/>
          <w:highlight w:val="none"/>
          <w:lang w:val="en-US" w:eastAsia="zh-CN"/>
        </w:rPr>
        <w:t>服务方案</w:t>
      </w:r>
    </w:p>
    <w:p w14:paraId="205FCA78">
      <w:pPr>
        <w:widowControl/>
        <w:spacing w:before="4" w:line="360" w:lineRule="auto"/>
        <w:jc w:val="center"/>
        <w:rPr>
          <w:rFonts w:hint="eastAsia" w:ascii="宋体" w:hAnsi="宋体" w:cs="宋体"/>
          <w:color w:val="000000"/>
          <w:sz w:val="24"/>
          <w:highlight w:val="none"/>
          <w:lang w:eastAsia="zh-CN"/>
        </w:rPr>
      </w:pPr>
    </w:p>
    <w:p w14:paraId="6FDB88B6">
      <w:pPr>
        <w:widowControl/>
        <w:spacing w:before="4" w:line="360" w:lineRule="auto"/>
        <w:jc w:val="center"/>
        <w:rPr>
          <w:rFonts w:hint="eastAsia" w:ascii="宋体" w:hAnsi="宋体" w:cs="宋体"/>
          <w:color w:val="000000"/>
          <w:sz w:val="24"/>
          <w:highlight w:val="none"/>
          <w:lang w:eastAsia="zh-CN"/>
        </w:rPr>
      </w:pPr>
    </w:p>
    <w:p w14:paraId="28E101B0">
      <w:pPr>
        <w:widowControl/>
        <w:spacing w:before="4" w:line="360" w:lineRule="auto"/>
        <w:jc w:val="center"/>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lang w:eastAsia="zh-CN"/>
        </w:rPr>
        <w:t>（</w:t>
      </w:r>
      <w:r>
        <w:rPr>
          <w:rFonts w:hint="eastAsia" w:ascii="黑体" w:hAnsi="黑体" w:eastAsia="黑体" w:cs="黑体"/>
          <w:b w:val="0"/>
          <w:bCs w:val="0"/>
          <w:color w:val="000000"/>
          <w:sz w:val="28"/>
          <w:szCs w:val="28"/>
          <w:highlight w:val="none"/>
          <w:lang w:val="en-US" w:eastAsia="zh-CN"/>
        </w:rPr>
        <w:t>按照评分办法进行编制</w:t>
      </w:r>
      <w:r>
        <w:rPr>
          <w:rFonts w:hint="eastAsia" w:ascii="黑体" w:hAnsi="黑体" w:eastAsia="黑体" w:cs="黑体"/>
          <w:b w:val="0"/>
          <w:bCs w:val="0"/>
          <w:color w:val="000000"/>
          <w:sz w:val="28"/>
          <w:szCs w:val="28"/>
          <w:highlight w:val="none"/>
          <w:lang w:eastAsia="zh-CN"/>
        </w:rPr>
        <w:t>）</w:t>
      </w:r>
      <w:r>
        <w:rPr>
          <w:rFonts w:hint="eastAsia" w:ascii="黑体" w:hAnsi="黑体" w:eastAsia="黑体" w:cs="黑体"/>
          <w:b w:val="0"/>
          <w:bCs w:val="0"/>
          <w:color w:val="000000"/>
          <w:sz w:val="28"/>
          <w:szCs w:val="28"/>
          <w:highlight w:val="none"/>
        </w:rPr>
        <w:t xml:space="preserve"> </w:t>
      </w:r>
    </w:p>
    <w:p w14:paraId="7A58A263">
      <w:pPr>
        <w:rPr>
          <w:rFonts w:ascii="Arial" w:hAnsi="Arial"/>
          <w:bCs/>
          <w:color w:val="000000"/>
          <w:sz w:val="30"/>
          <w:highlight w:val="none"/>
        </w:rPr>
      </w:pPr>
    </w:p>
    <w:sectPr>
      <w:footerReference r:id="rId13" w:type="first"/>
      <w:headerReference r:id="rId11" w:type="default"/>
      <w:footerReference r:id="rId12" w:type="default"/>
      <w:pgSz w:w="11906" w:h="16838"/>
      <w:pgMar w:top="850" w:right="851" w:bottom="850" w:left="1134" w:header="624" w:footer="907" w:gutter="0"/>
      <w:pgNumType w:fmt="numberInDash"/>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4EABF">
    <w:pPr>
      <w:pStyle w:val="9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E08DC">
    <w:pPr>
      <w:pStyle w:val="95"/>
      <w:framePr w:wrap="around" w:vAnchor="text" w:hAnchor="margin" w:xAlign="center" w:y="1"/>
      <w:rPr>
        <w:rStyle w:val="126"/>
      </w:rPr>
    </w:pPr>
    <w:r>
      <w:rPr>
        <w:rStyle w:val="126"/>
      </w:rPr>
      <w:fldChar w:fldCharType="begin"/>
    </w:r>
    <w:r>
      <w:rPr>
        <w:rStyle w:val="126"/>
      </w:rPr>
      <w:instrText xml:space="preserve">PAGE  </w:instrText>
    </w:r>
    <w:r>
      <w:rPr>
        <w:rStyle w:val="126"/>
      </w:rPr>
      <w:fldChar w:fldCharType="separate"/>
    </w:r>
    <w:r>
      <w:rPr>
        <w:rStyle w:val="126"/>
      </w:rPr>
      <w:t>1</w:t>
    </w:r>
    <w:r>
      <w:rPr>
        <w:rStyle w:val="126"/>
      </w:rPr>
      <w:fldChar w:fldCharType="end"/>
    </w:r>
  </w:p>
  <w:p w14:paraId="2EED8AE4">
    <w:pPr>
      <w:pStyle w:val="9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60CCD">
    <w:pPr>
      <w:pStyle w:val="9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46093">
    <w:pPr>
      <w:pStyle w:val="9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42075E">
                          <w:pPr>
                            <w:pStyle w:val="22"/>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542075E">
                    <w:pPr>
                      <w:pStyle w:val="22"/>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43248">
    <w:pPr>
      <w:pStyle w:val="9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A7C4EF">
                          <w:pPr>
                            <w:pStyle w:val="22"/>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CA7C4EF">
                    <w:pPr>
                      <w:pStyle w:val="22"/>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19E59">
    <w:pPr>
      <w:widowControl w:val="0"/>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3E1C39">
                          <w:pPr>
                            <w:widowControl w:val="0"/>
                            <w:snapToGrid w:val="0"/>
                            <w:jc w:val="left"/>
                            <w:rPr>
                              <w:rFonts w:hint="eastAsia"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fldChar w:fldCharType="begin"/>
                          </w:r>
                          <w:r>
                            <w:rPr>
                              <w:rFonts w:hint="eastAsia" w:ascii="Times New Roman" w:hAnsi="Times New Roman" w:eastAsia="宋体" w:cs="Times New Roman"/>
                              <w:kern w:val="2"/>
                              <w:sz w:val="18"/>
                              <w:szCs w:val="18"/>
                              <w:lang w:val="en-US" w:eastAsia="zh-CN" w:bidi="ar-SA"/>
                            </w:rPr>
                            <w:instrText xml:space="preserve"> PAGE  \* MERGEFORMAT </w:instrText>
                          </w:r>
                          <w:r>
                            <w:rPr>
                              <w:rFonts w:hint="eastAsia"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25</w:t>
                          </w:r>
                          <w:r>
                            <w:rPr>
                              <w:rFonts w:hint="eastAsia" w:ascii="Times New Roman" w:hAnsi="Times New Roman" w:eastAsia="宋体" w:cs="Times New Roman"/>
                              <w:kern w:val="2"/>
                              <w:sz w:val="18"/>
                              <w:szCs w:val="18"/>
                              <w:lang w:val="en-US" w:eastAsia="zh-CN" w:bidi="ar-S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vvpskBAACZ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6u++myQEAAJkDAAAOAAAAAAAAAAEAIAAAAB4BAABkcnMvZTJvRG9j&#10;LnhtbFBLBQYAAAAABgAGAFkBAABZBQAAAAA=&#10;">
              <v:fill on="f" focussize="0,0"/>
              <v:stroke on="f"/>
              <v:imagedata o:title=""/>
              <o:lock v:ext="edit" aspectratio="f"/>
              <v:textbox inset="0mm,0mm,0mm,0mm" style="mso-fit-shape-to-text:t;">
                <w:txbxContent>
                  <w:p w14:paraId="643E1C39">
                    <w:pPr>
                      <w:widowControl w:val="0"/>
                      <w:snapToGrid w:val="0"/>
                      <w:jc w:val="left"/>
                      <w:rPr>
                        <w:rFonts w:hint="eastAsia"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fldChar w:fldCharType="begin"/>
                    </w:r>
                    <w:r>
                      <w:rPr>
                        <w:rFonts w:hint="eastAsia" w:ascii="Times New Roman" w:hAnsi="Times New Roman" w:eastAsia="宋体" w:cs="Times New Roman"/>
                        <w:kern w:val="2"/>
                        <w:sz w:val="18"/>
                        <w:szCs w:val="18"/>
                        <w:lang w:val="en-US" w:eastAsia="zh-CN" w:bidi="ar-SA"/>
                      </w:rPr>
                      <w:instrText xml:space="preserve"> PAGE  \* MERGEFORMAT </w:instrText>
                    </w:r>
                    <w:r>
                      <w:rPr>
                        <w:rFonts w:hint="eastAsia"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25</w:t>
                    </w:r>
                    <w:r>
                      <w:rPr>
                        <w:rFonts w:hint="eastAsia" w:ascii="Times New Roman" w:hAnsi="Times New Roman" w:eastAsia="宋体" w:cs="Times New Roman"/>
                        <w:kern w:val="2"/>
                        <w:sz w:val="18"/>
                        <w:szCs w:val="18"/>
                        <w:lang w:val="en-US" w:eastAsia="zh-CN" w:bidi="ar-SA"/>
                      </w:rPr>
                      <w:fldChar w:fldCharType="end"/>
                    </w:r>
                  </w:p>
                </w:txbxContent>
              </v:textbox>
            </v:shape>
          </w:pict>
        </mc:Fallback>
      </mc:AlternateContent>
    </w:r>
    <w:r>
      <w:rPr>
        <w:rFonts w:ascii="Times New Roman" w:hAnsi="Times New Roman" w:eastAsia="宋体" w:cs="Times New Roman"/>
        <w:kern w:val="0"/>
        <w:sz w:val="18"/>
        <w:szCs w:val="21"/>
        <w:lang w:val="en-US" w:eastAsia="zh-CN" w:bidi="ar-SA"/>
      </w:rPr>
      <w:t>-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AAE61">
    <w:pPr>
      <w:framePr w:wrap="around" w:vAnchor="text" w:hAnchor="margin" w:xAlign="center" w:y="1"/>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21"/>
        <w:szCs w:val="24"/>
        <w:lang w:val="en-US" w:eastAsia="zh-CN" w:bidi="ar-SA"/>
      </w:rPr>
      <w:t>1</w:t>
    </w:r>
    <w:r>
      <w:rPr>
        <w:rFonts w:ascii="Times New Roman" w:hAnsi="Times New Roman" w:eastAsia="宋体" w:cs="Times New Roman"/>
        <w:kern w:val="2"/>
        <w:sz w:val="18"/>
        <w:szCs w:val="18"/>
        <w:lang w:val="en-US" w:eastAsia="zh-CN" w:bidi="ar-SA"/>
      </w:rPr>
      <w:fldChar w:fldCharType="end"/>
    </w:r>
  </w:p>
  <w:p w14:paraId="52E58863">
    <w:pPr>
      <w:widowControl w:val="0"/>
      <w:snapToGrid w:val="0"/>
      <w:ind w:right="360"/>
      <w:jc w:val="left"/>
      <w:rPr>
        <w:rFonts w:ascii="Times New Roman" w:hAnsi="Times New Roman" w:eastAsia="宋体" w:cs="Times New Roman"/>
        <w:kern w:val="2"/>
        <w:sz w:val="18"/>
        <w:szCs w:val="18"/>
        <w:lang w:val="en-US" w:eastAsia="zh-CN" w:bidi="ar-S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5AA75">
    <w:pPr>
      <w:pStyle w:val="9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9112A2F">
                          <w:pPr>
                            <w:pStyle w:val="95"/>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4A30857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9112A2F">
                    <w:pPr>
                      <w:pStyle w:val="95"/>
                      <w:tabs>
                        <w:tab w:val="clear" w:pos="4153"/>
                        <w:tab w:val="clear" w:pos="8306"/>
                      </w:tabs>
                      <w:jc w:val="center"/>
                    </w:pPr>
                    <w:r>
                      <w:fldChar w:fldCharType="begin"/>
                    </w:r>
                    <w:r>
                      <w:instrText xml:space="preserve"> PAGE   \* MERGEFORMAT </w:instrText>
                    </w:r>
                    <w:r>
                      <w:fldChar w:fldCharType="separate"/>
                    </w:r>
                    <w:r>
                      <w:rPr>
                        <w:lang w:val="zh-CN"/>
                      </w:rPr>
                      <w:t>36</w:t>
                    </w:r>
                    <w:r>
                      <w:rPr>
                        <w:lang w:val="zh-CN"/>
                      </w:rPr>
                      <w:fldChar w:fldCharType="end"/>
                    </w:r>
                  </w:p>
                  <w:p w14:paraId="4A308573"/>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8AD77">
    <w:pPr>
      <w:pStyle w:val="9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92BAF">
    <w:pPr>
      <w:pStyle w:val="98"/>
      <w:pBdr>
        <w:bottom w:val="none" w:color="000000"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9C4E5">
    <w:pPr>
      <w:widowControl/>
      <w:autoSpaceDE w:val="0"/>
      <w:autoSpaceDN w:val="0"/>
      <w:adjustRightInd w:val="0"/>
      <w:spacing w:line="300" w:lineRule="auto"/>
      <w:ind w:left="0"/>
      <w:jc w:val="both"/>
      <w:rPr>
        <w:rFonts w:hint="eastAsia" w:ascii="仿宋_GB2312" w:hAnsi="Times New Roman" w:eastAsia="仿宋_GB2312" w:cs="Times New Roman"/>
        <w:kern w:val="0"/>
        <w:sz w:val="28"/>
        <w:szCs w:val="20"/>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B76F54"/>
    <w:multiLevelType w:val="singleLevel"/>
    <w:tmpl w:val="A4B76F54"/>
    <w:lvl w:ilvl="0" w:tentative="0">
      <w:start w:val="2"/>
      <w:numFmt w:val="chineseCounting"/>
      <w:suff w:val="nothing"/>
      <w:lvlText w:val="%1、"/>
      <w:lvlJc w:val="left"/>
      <w:rPr>
        <w:rFonts w:hint="eastAsia"/>
      </w:rPr>
    </w:lvl>
  </w:abstractNum>
  <w:abstractNum w:abstractNumId="1">
    <w:nsid w:val="B5E306ED"/>
    <w:multiLevelType w:val="multilevel"/>
    <w:tmpl w:val="B5E306ED"/>
    <w:lvl w:ilvl="0" w:tentative="0">
      <w:start w:val="1"/>
      <w:numFmt w:val="decimal"/>
      <w:pStyle w:val="44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F205925"/>
    <w:multiLevelType w:val="multilevel"/>
    <w:tmpl w:val="BF205925"/>
    <w:lvl w:ilvl="0" w:tentative="0">
      <w:start w:val="1"/>
      <w:numFmt w:val="upperLetter"/>
      <w:pStyle w:val="43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japaneseCounting"/>
      <w:pStyle w:val="190"/>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D867E734"/>
    <w:multiLevelType w:val="singleLevel"/>
    <w:tmpl w:val="D867E734"/>
    <w:lvl w:ilvl="0" w:tentative="0">
      <w:start w:val="2"/>
      <w:numFmt w:val="decimal"/>
      <w:lvlText w:val="%1."/>
      <w:lvlJc w:val="left"/>
      <w:pPr>
        <w:tabs>
          <w:tab w:val="left" w:pos="312"/>
        </w:tabs>
      </w:pPr>
    </w:lvl>
  </w:abstractNum>
  <w:abstractNum w:abstractNumId="6">
    <w:nsid w:val="F4B5D9F5"/>
    <w:multiLevelType w:val="multilevel"/>
    <w:tmpl w:val="F4B5D9F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053208E"/>
    <w:multiLevelType w:val="multilevel"/>
    <w:tmpl w:val="0053208E"/>
    <w:lvl w:ilvl="0" w:tentative="0">
      <w:start w:val="1"/>
      <w:numFmt w:val="upperLetter"/>
      <w:pStyle w:val="5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0248C179"/>
    <w:multiLevelType w:val="multilevel"/>
    <w:tmpl w:val="0248C17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3E32EEB6"/>
    <w:multiLevelType w:val="singleLevel"/>
    <w:tmpl w:val="3E32EEB6"/>
    <w:lvl w:ilvl="0" w:tentative="0">
      <w:start w:val="2"/>
      <w:numFmt w:val="decimal"/>
      <w:suff w:val="nothing"/>
      <w:lvlText w:val="%1）"/>
      <w:lvlJc w:val="left"/>
    </w:lvl>
  </w:abstractNum>
  <w:abstractNum w:abstractNumId="12">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72"/>
      <w:suff w:val="nothing"/>
      <w:lvlText w:val=""/>
      <w:lvlJc w:val="left"/>
      <w:pPr>
        <w:ind w:left="0" w:firstLine="0"/>
      </w:pPr>
      <w:rPr>
        <w:rFonts w:hint="eastAsia"/>
      </w:rPr>
    </w:lvl>
    <w:lvl w:ilvl="6" w:tentative="0">
      <w:start w:val="1"/>
      <w:numFmt w:val="decimal"/>
      <w:pStyle w:val="374"/>
      <w:suff w:val="nothing"/>
      <w:lvlText w:val=""/>
      <w:lvlJc w:val="left"/>
      <w:pPr>
        <w:ind w:left="0" w:firstLine="0"/>
      </w:pPr>
      <w:rPr>
        <w:rFonts w:hint="eastAsia"/>
      </w:rPr>
    </w:lvl>
    <w:lvl w:ilvl="7" w:tentative="0">
      <w:start w:val="1"/>
      <w:numFmt w:val="decimal"/>
      <w:pStyle w:val="376"/>
      <w:suff w:val="nothing"/>
      <w:lvlText w:val=""/>
      <w:lvlJc w:val="left"/>
      <w:pPr>
        <w:ind w:left="0" w:firstLine="0"/>
      </w:pPr>
      <w:rPr>
        <w:rFonts w:hint="eastAsia"/>
      </w:rPr>
    </w:lvl>
    <w:lvl w:ilvl="8" w:tentative="0">
      <w:start w:val="1"/>
      <w:numFmt w:val="decimal"/>
      <w:pStyle w:val="378"/>
      <w:suff w:val="nothing"/>
      <w:lvlText w:val=""/>
      <w:lvlJc w:val="left"/>
      <w:pPr>
        <w:ind w:left="0" w:firstLine="0"/>
      </w:pPr>
      <w:rPr>
        <w:rFonts w:hint="eastAsia"/>
      </w:rPr>
    </w:lvl>
  </w:abstractNum>
  <w:abstractNum w:abstractNumId="14">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2183CF9"/>
    <w:multiLevelType w:val="multilevel"/>
    <w:tmpl w:val="72183CF9"/>
    <w:lvl w:ilvl="0" w:tentative="0">
      <w:start w:val="3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2"/>
  </w:num>
  <w:num w:numId="5">
    <w:abstractNumId w:val="1"/>
  </w:num>
  <w:num w:numId="6">
    <w:abstractNumId w:val="9"/>
  </w:num>
  <w:num w:numId="7">
    <w:abstractNumId w:val="10"/>
  </w:num>
  <w:num w:numId="8">
    <w:abstractNumId w:val="15"/>
  </w:num>
  <w:num w:numId="9">
    <w:abstractNumId w:val="8"/>
  </w:num>
  <w:num w:numId="10">
    <w:abstractNumId w:val="5"/>
  </w:num>
  <w:num w:numId="11">
    <w:abstractNumId w:val="0"/>
  </w:num>
  <w:num w:numId="12">
    <w:abstractNumId w:val="14"/>
  </w:num>
  <w:num w:numId="13">
    <w:abstractNumId w:val="11"/>
  </w:num>
  <w:num w:numId="14">
    <w:abstractNumId w:val="3"/>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B44D3"/>
    <w:rsid w:val="00164C26"/>
    <w:rsid w:val="006911F9"/>
    <w:rsid w:val="0093774A"/>
    <w:rsid w:val="00A76AAF"/>
    <w:rsid w:val="01536B3C"/>
    <w:rsid w:val="01830099"/>
    <w:rsid w:val="01D32DCE"/>
    <w:rsid w:val="01E17EBC"/>
    <w:rsid w:val="01FA47FF"/>
    <w:rsid w:val="0241242E"/>
    <w:rsid w:val="024E7CF5"/>
    <w:rsid w:val="02702D13"/>
    <w:rsid w:val="03084CFA"/>
    <w:rsid w:val="03A67344"/>
    <w:rsid w:val="03C055D4"/>
    <w:rsid w:val="03DB41BC"/>
    <w:rsid w:val="04762137"/>
    <w:rsid w:val="04D255BF"/>
    <w:rsid w:val="052102F4"/>
    <w:rsid w:val="057C2F04"/>
    <w:rsid w:val="05A52CD4"/>
    <w:rsid w:val="05DE61E6"/>
    <w:rsid w:val="05F257ED"/>
    <w:rsid w:val="05F872A7"/>
    <w:rsid w:val="06093262"/>
    <w:rsid w:val="062335D9"/>
    <w:rsid w:val="065564A8"/>
    <w:rsid w:val="067D77AC"/>
    <w:rsid w:val="06897EFF"/>
    <w:rsid w:val="06913258"/>
    <w:rsid w:val="069D7E4F"/>
    <w:rsid w:val="070E313E"/>
    <w:rsid w:val="071C34B5"/>
    <w:rsid w:val="07230354"/>
    <w:rsid w:val="075F6EB2"/>
    <w:rsid w:val="077B49B5"/>
    <w:rsid w:val="07F914D7"/>
    <w:rsid w:val="080B4BAB"/>
    <w:rsid w:val="08253C58"/>
    <w:rsid w:val="08E458C1"/>
    <w:rsid w:val="09736C45"/>
    <w:rsid w:val="09880BAD"/>
    <w:rsid w:val="09945539"/>
    <w:rsid w:val="09AD65FB"/>
    <w:rsid w:val="09C3754B"/>
    <w:rsid w:val="09D058E9"/>
    <w:rsid w:val="0A256191"/>
    <w:rsid w:val="0A724F69"/>
    <w:rsid w:val="0ACE6829"/>
    <w:rsid w:val="0ADD6A6C"/>
    <w:rsid w:val="0B0A3CE5"/>
    <w:rsid w:val="0B664CB3"/>
    <w:rsid w:val="0B6B4077"/>
    <w:rsid w:val="0B6E3B68"/>
    <w:rsid w:val="0B73117E"/>
    <w:rsid w:val="0C460641"/>
    <w:rsid w:val="0CA528AE"/>
    <w:rsid w:val="0D3F756A"/>
    <w:rsid w:val="0D713D7D"/>
    <w:rsid w:val="0E3957FF"/>
    <w:rsid w:val="0E4D5CB6"/>
    <w:rsid w:val="0E721BC1"/>
    <w:rsid w:val="0E9634C0"/>
    <w:rsid w:val="0EDE2DB2"/>
    <w:rsid w:val="0F032819"/>
    <w:rsid w:val="0F0E7B3C"/>
    <w:rsid w:val="0F4E1CE6"/>
    <w:rsid w:val="0F587009"/>
    <w:rsid w:val="0F5C232E"/>
    <w:rsid w:val="0F6C4862"/>
    <w:rsid w:val="0F76123D"/>
    <w:rsid w:val="0FA826FB"/>
    <w:rsid w:val="0FAE6488"/>
    <w:rsid w:val="0FC3752B"/>
    <w:rsid w:val="0FCB1589"/>
    <w:rsid w:val="0FDD12BC"/>
    <w:rsid w:val="0FF26B15"/>
    <w:rsid w:val="10227703"/>
    <w:rsid w:val="10484987"/>
    <w:rsid w:val="109127D2"/>
    <w:rsid w:val="1182036D"/>
    <w:rsid w:val="11877731"/>
    <w:rsid w:val="11D5049D"/>
    <w:rsid w:val="11FA7F03"/>
    <w:rsid w:val="12064AFA"/>
    <w:rsid w:val="122907E8"/>
    <w:rsid w:val="12665599"/>
    <w:rsid w:val="12750F57"/>
    <w:rsid w:val="12FA6367"/>
    <w:rsid w:val="13E1581F"/>
    <w:rsid w:val="14700951"/>
    <w:rsid w:val="148B578A"/>
    <w:rsid w:val="15712BD2"/>
    <w:rsid w:val="158F3058"/>
    <w:rsid w:val="15B50D11"/>
    <w:rsid w:val="1672275E"/>
    <w:rsid w:val="169C5A2D"/>
    <w:rsid w:val="17291027"/>
    <w:rsid w:val="17930349"/>
    <w:rsid w:val="18441ED8"/>
    <w:rsid w:val="18A24E51"/>
    <w:rsid w:val="18D05E62"/>
    <w:rsid w:val="190D2C12"/>
    <w:rsid w:val="19406B43"/>
    <w:rsid w:val="1A6A7BF0"/>
    <w:rsid w:val="1A6E148E"/>
    <w:rsid w:val="1ADF2787"/>
    <w:rsid w:val="1AFA5418"/>
    <w:rsid w:val="1B0B3181"/>
    <w:rsid w:val="1B3E5305"/>
    <w:rsid w:val="1B586C8A"/>
    <w:rsid w:val="1C76287C"/>
    <w:rsid w:val="1EB06519"/>
    <w:rsid w:val="1EBC3110"/>
    <w:rsid w:val="1EE95587"/>
    <w:rsid w:val="1F2F296F"/>
    <w:rsid w:val="1FCF0C21"/>
    <w:rsid w:val="1FD11A8A"/>
    <w:rsid w:val="20592BE1"/>
    <w:rsid w:val="20987265"/>
    <w:rsid w:val="21A8797C"/>
    <w:rsid w:val="21D70261"/>
    <w:rsid w:val="21E14C3C"/>
    <w:rsid w:val="2208666C"/>
    <w:rsid w:val="22B83BEE"/>
    <w:rsid w:val="23DA7B95"/>
    <w:rsid w:val="243472A5"/>
    <w:rsid w:val="2443573A"/>
    <w:rsid w:val="251946ED"/>
    <w:rsid w:val="251A293E"/>
    <w:rsid w:val="251D5F8B"/>
    <w:rsid w:val="254A2AF8"/>
    <w:rsid w:val="255D6CCF"/>
    <w:rsid w:val="256736AA"/>
    <w:rsid w:val="25717107"/>
    <w:rsid w:val="25DC4098"/>
    <w:rsid w:val="26CC3204"/>
    <w:rsid w:val="27152C75"/>
    <w:rsid w:val="275A1718"/>
    <w:rsid w:val="27675BE3"/>
    <w:rsid w:val="28081174"/>
    <w:rsid w:val="28AD5878"/>
    <w:rsid w:val="290851A4"/>
    <w:rsid w:val="292673D8"/>
    <w:rsid w:val="29CE063C"/>
    <w:rsid w:val="29FF0355"/>
    <w:rsid w:val="2A1D4C7F"/>
    <w:rsid w:val="2A38185F"/>
    <w:rsid w:val="2A9C3DF6"/>
    <w:rsid w:val="2A9E63AF"/>
    <w:rsid w:val="2AFE060C"/>
    <w:rsid w:val="2B277B63"/>
    <w:rsid w:val="2B2D4A4E"/>
    <w:rsid w:val="2B471FB3"/>
    <w:rsid w:val="2B5446D0"/>
    <w:rsid w:val="2B683CD8"/>
    <w:rsid w:val="2C153E60"/>
    <w:rsid w:val="2C3B13EC"/>
    <w:rsid w:val="2C6B1CD2"/>
    <w:rsid w:val="2CF73565"/>
    <w:rsid w:val="2D811081"/>
    <w:rsid w:val="2D834DF9"/>
    <w:rsid w:val="2E150B56"/>
    <w:rsid w:val="2E24038A"/>
    <w:rsid w:val="2E2E745B"/>
    <w:rsid w:val="2E5642BC"/>
    <w:rsid w:val="2E840E29"/>
    <w:rsid w:val="2ED33B5E"/>
    <w:rsid w:val="2F032695"/>
    <w:rsid w:val="2F917A54"/>
    <w:rsid w:val="30097D4D"/>
    <w:rsid w:val="303B5326"/>
    <w:rsid w:val="306F78B6"/>
    <w:rsid w:val="30B33C47"/>
    <w:rsid w:val="30D00355"/>
    <w:rsid w:val="30D36097"/>
    <w:rsid w:val="31105847"/>
    <w:rsid w:val="31A43590"/>
    <w:rsid w:val="32130E41"/>
    <w:rsid w:val="32304A78"/>
    <w:rsid w:val="323D7C6C"/>
    <w:rsid w:val="327D62BB"/>
    <w:rsid w:val="32951856"/>
    <w:rsid w:val="32AC094E"/>
    <w:rsid w:val="32BD0DAD"/>
    <w:rsid w:val="3337290D"/>
    <w:rsid w:val="334212B2"/>
    <w:rsid w:val="33FB1B8D"/>
    <w:rsid w:val="33FD2578"/>
    <w:rsid w:val="342F5CDB"/>
    <w:rsid w:val="345968B4"/>
    <w:rsid w:val="34607C42"/>
    <w:rsid w:val="347F4209"/>
    <w:rsid w:val="34F34F5A"/>
    <w:rsid w:val="358A766C"/>
    <w:rsid w:val="3598340C"/>
    <w:rsid w:val="35E46651"/>
    <w:rsid w:val="35E6686D"/>
    <w:rsid w:val="35F03248"/>
    <w:rsid w:val="36370E76"/>
    <w:rsid w:val="364F7F6E"/>
    <w:rsid w:val="368816D2"/>
    <w:rsid w:val="37FC5ED4"/>
    <w:rsid w:val="382A0C93"/>
    <w:rsid w:val="382E27CD"/>
    <w:rsid w:val="383C09C6"/>
    <w:rsid w:val="38943614"/>
    <w:rsid w:val="38961E84"/>
    <w:rsid w:val="38B30C88"/>
    <w:rsid w:val="39534219"/>
    <w:rsid w:val="39AD5F0F"/>
    <w:rsid w:val="39D2513E"/>
    <w:rsid w:val="39E41315"/>
    <w:rsid w:val="39F72DF7"/>
    <w:rsid w:val="3AAB1A70"/>
    <w:rsid w:val="3ABB3E24"/>
    <w:rsid w:val="3AC52EF5"/>
    <w:rsid w:val="3AE710BD"/>
    <w:rsid w:val="3AF86E26"/>
    <w:rsid w:val="3B7566C9"/>
    <w:rsid w:val="3BAE3989"/>
    <w:rsid w:val="3BCC3E0F"/>
    <w:rsid w:val="3BF16325"/>
    <w:rsid w:val="3C123F18"/>
    <w:rsid w:val="3C575DCE"/>
    <w:rsid w:val="3C8343DC"/>
    <w:rsid w:val="3C9506EC"/>
    <w:rsid w:val="3D4A148F"/>
    <w:rsid w:val="3E2E2B5F"/>
    <w:rsid w:val="3E946E66"/>
    <w:rsid w:val="3EB47508"/>
    <w:rsid w:val="3EBF1A09"/>
    <w:rsid w:val="3ECD05CA"/>
    <w:rsid w:val="3F10773B"/>
    <w:rsid w:val="3F2A1578"/>
    <w:rsid w:val="3F43088C"/>
    <w:rsid w:val="3F95733A"/>
    <w:rsid w:val="3FC62130"/>
    <w:rsid w:val="3FC65745"/>
    <w:rsid w:val="3FDA2F9E"/>
    <w:rsid w:val="409273D5"/>
    <w:rsid w:val="40B56D97"/>
    <w:rsid w:val="4114428E"/>
    <w:rsid w:val="417C1E33"/>
    <w:rsid w:val="41943621"/>
    <w:rsid w:val="41D63C39"/>
    <w:rsid w:val="428471F1"/>
    <w:rsid w:val="42C341BE"/>
    <w:rsid w:val="43016A94"/>
    <w:rsid w:val="430D368B"/>
    <w:rsid w:val="434703D0"/>
    <w:rsid w:val="437C611B"/>
    <w:rsid w:val="439D67BD"/>
    <w:rsid w:val="43FC5068"/>
    <w:rsid w:val="444E3F5B"/>
    <w:rsid w:val="44BE2E8F"/>
    <w:rsid w:val="44F06DC0"/>
    <w:rsid w:val="45C91BBD"/>
    <w:rsid w:val="45DB181E"/>
    <w:rsid w:val="46162856"/>
    <w:rsid w:val="46323D4A"/>
    <w:rsid w:val="47152B0E"/>
    <w:rsid w:val="478E45D4"/>
    <w:rsid w:val="47A67C0A"/>
    <w:rsid w:val="47BB1907"/>
    <w:rsid w:val="47C562E2"/>
    <w:rsid w:val="47E30E5E"/>
    <w:rsid w:val="495D63AA"/>
    <w:rsid w:val="4A022010"/>
    <w:rsid w:val="4A190B67"/>
    <w:rsid w:val="4A315EB1"/>
    <w:rsid w:val="4A591272"/>
    <w:rsid w:val="4B215F25"/>
    <w:rsid w:val="4B575013"/>
    <w:rsid w:val="4B642058"/>
    <w:rsid w:val="4B797B0F"/>
    <w:rsid w:val="4B865D88"/>
    <w:rsid w:val="4C03387D"/>
    <w:rsid w:val="4C213D03"/>
    <w:rsid w:val="4C3B4DC5"/>
    <w:rsid w:val="4C651E42"/>
    <w:rsid w:val="4DAB7A25"/>
    <w:rsid w:val="4DB56DF9"/>
    <w:rsid w:val="4DE4216F"/>
    <w:rsid w:val="4DF07E31"/>
    <w:rsid w:val="4E263853"/>
    <w:rsid w:val="4EA76741"/>
    <w:rsid w:val="4F0C0C9A"/>
    <w:rsid w:val="4F0D69A5"/>
    <w:rsid w:val="4F6C1739"/>
    <w:rsid w:val="4FAD5FDA"/>
    <w:rsid w:val="50630D8E"/>
    <w:rsid w:val="50760AC1"/>
    <w:rsid w:val="50AA2519"/>
    <w:rsid w:val="50BB4726"/>
    <w:rsid w:val="50BF5E83"/>
    <w:rsid w:val="516C77CE"/>
    <w:rsid w:val="51A72EFC"/>
    <w:rsid w:val="520619D1"/>
    <w:rsid w:val="522A03DB"/>
    <w:rsid w:val="529F5982"/>
    <w:rsid w:val="52E442D5"/>
    <w:rsid w:val="539B439B"/>
    <w:rsid w:val="53A616BE"/>
    <w:rsid w:val="53C9715A"/>
    <w:rsid w:val="543050CE"/>
    <w:rsid w:val="547A48F8"/>
    <w:rsid w:val="547F5A6B"/>
    <w:rsid w:val="54E12281"/>
    <w:rsid w:val="55366A71"/>
    <w:rsid w:val="5563174F"/>
    <w:rsid w:val="57362D58"/>
    <w:rsid w:val="57830B6F"/>
    <w:rsid w:val="57A852D8"/>
    <w:rsid w:val="582A4DDF"/>
    <w:rsid w:val="58533496"/>
    <w:rsid w:val="58B8779D"/>
    <w:rsid w:val="58BC54DF"/>
    <w:rsid w:val="59017396"/>
    <w:rsid w:val="597A4752"/>
    <w:rsid w:val="59B461B6"/>
    <w:rsid w:val="59F842F5"/>
    <w:rsid w:val="5A3C1E2C"/>
    <w:rsid w:val="5AA601F5"/>
    <w:rsid w:val="5AE83DAF"/>
    <w:rsid w:val="5B592800"/>
    <w:rsid w:val="5B6836FC"/>
    <w:rsid w:val="5BEA46E0"/>
    <w:rsid w:val="5BF73AB3"/>
    <w:rsid w:val="5C013209"/>
    <w:rsid w:val="5C142F3C"/>
    <w:rsid w:val="5C311D40"/>
    <w:rsid w:val="5C6C0FCA"/>
    <w:rsid w:val="5CCD6A43"/>
    <w:rsid w:val="5CE648D9"/>
    <w:rsid w:val="5D041203"/>
    <w:rsid w:val="5D1A0A26"/>
    <w:rsid w:val="5D672EBB"/>
    <w:rsid w:val="5DB70023"/>
    <w:rsid w:val="5DD46E27"/>
    <w:rsid w:val="5DDE3802"/>
    <w:rsid w:val="5E041147"/>
    <w:rsid w:val="5E0F1C0D"/>
    <w:rsid w:val="5E2733FB"/>
    <w:rsid w:val="5E3B6EA6"/>
    <w:rsid w:val="5E6F4DA2"/>
    <w:rsid w:val="5E93283E"/>
    <w:rsid w:val="5EEC2A63"/>
    <w:rsid w:val="5F3F4774"/>
    <w:rsid w:val="5FAD16DE"/>
    <w:rsid w:val="60065292"/>
    <w:rsid w:val="60365B77"/>
    <w:rsid w:val="60602BF4"/>
    <w:rsid w:val="60687CFB"/>
    <w:rsid w:val="60B46A9C"/>
    <w:rsid w:val="60C018E5"/>
    <w:rsid w:val="60F4333C"/>
    <w:rsid w:val="61290722"/>
    <w:rsid w:val="61656152"/>
    <w:rsid w:val="61826B9A"/>
    <w:rsid w:val="619012B7"/>
    <w:rsid w:val="61C40F61"/>
    <w:rsid w:val="620A0CDC"/>
    <w:rsid w:val="62593D9F"/>
    <w:rsid w:val="627E3805"/>
    <w:rsid w:val="62BD60DC"/>
    <w:rsid w:val="63554566"/>
    <w:rsid w:val="63620A31"/>
    <w:rsid w:val="63721ACB"/>
    <w:rsid w:val="63B03E93"/>
    <w:rsid w:val="63BF7C32"/>
    <w:rsid w:val="649E018F"/>
    <w:rsid w:val="64C858B0"/>
    <w:rsid w:val="64F97173"/>
    <w:rsid w:val="6589499B"/>
    <w:rsid w:val="65A672FB"/>
    <w:rsid w:val="65A76BCF"/>
    <w:rsid w:val="65E903C3"/>
    <w:rsid w:val="65EC0A86"/>
    <w:rsid w:val="6632293D"/>
    <w:rsid w:val="66CD6B09"/>
    <w:rsid w:val="66F145A6"/>
    <w:rsid w:val="67F87BB6"/>
    <w:rsid w:val="68210EBB"/>
    <w:rsid w:val="68692862"/>
    <w:rsid w:val="68B24209"/>
    <w:rsid w:val="69670B4F"/>
    <w:rsid w:val="69D81A4D"/>
    <w:rsid w:val="69E55F18"/>
    <w:rsid w:val="6A493ECB"/>
    <w:rsid w:val="6A7379C8"/>
    <w:rsid w:val="6AAD6A36"/>
    <w:rsid w:val="6ADA35A3"/>
    <w:rsid w:val="6B186BFE"/>
    <w:rsid w:val="6B356FEF"/>
    <w:rsid w:val="6BB169FA"/>
    <w:rsid w:val="6BDD77EF"/>
    <w:rsid w:val="6C223454"/>
    <w:rsid w:val="6C4C227F"/>
    <w:rsid w:val="6C8E0AE9"/>
    <w:rsid w:val="6CA65E33"/>
    <w:rsid w:val="6CDE737B"/>
    <w:rsid w:val="6D0B213A"/>
    <w:rsid w:val="6DE54739"/>
    <w:rsid w:val="6E13574A"/>
    <w:rsid w:val="6EC151A6"/>
    <w:rsid w:val="6EDC3D8E"/>
    <w:rsid w:val="6EF8049C"/>
    <w:rsid w:val="6F2D45E9"/>
    <w:rsid w:val="6F51652A"/>
    <w:rsid w:val="6F6F4C02"/>
    <w:rsid w:val="6FEE2B5C"/>
    <w:rsid w:val="6FEF7AF1"/>
    <w:rsid w:val="70AE3508"/>
    <w:rsid w:val="70DD5B9B"/>
    <w:rsid w:val="70E1568B"/>
    <w:rsid w:val="70F03B20"/>
    <w:rsid w:val="7141437C"/>
    <w:rsid w:val="714A1482"/>
    <w:rsid w:val="719721EE"/>
    <w:rsid w:val="726E4ED1"/>
    <w:rsid w:val="72E256EB"/>
    <w:rsid w:val="740873D3"/>
    <w:rsid w:val="740A4EF9"/>
    <w:rsid w:val="74F55BA9"/>
    <w:rsid w:val="7507768A"/>
    <w:rsid w:val="75836725"/>
    <w:rsid w:val="758F1B5A"/>
    <w:rsid w:val="75907680"/>
    <w:rsid w:val="75DF6534"/>
    <w:rsid w:val="75EB2B08"/>
    <w:rsid w:val="763175F6"/>
    <w:rsid w:val="76766876"/>
    <w:rsid w:val="76D67CF1"/>
    <w:rsid w:val="770C2D36"/>
    <w:rsid w:val="771F0CBB"/>
    <w:rsid w:val="78342545"/>
    <w:rsid w:val="78B11DE7"/>
    <w:rsid w:val="78CF4963"/>
    <w:rsid w:val="78F47F26"/>
    <w:rsid w:val="792C5912"/>
    <w:rsid w:val="794063F1"/>
    <w:rsid w:val="7AA03EC1"/>
    <w:rsid w:val="7AAA11E4"/>
    <w:rsid w:val="7AAF05A8"/>
    <w:rsid w:val="7AC208AB"/>
    <w:rsid w:val="7B334D35"/>
    <w:rsid w:val="7B75534E"/>
    <w:rsid w:val="7BD36518"/>
    <w:rsid w:val="7C390F8E"/>
    <w:rsid w:val="7CB24380"/>
    <w:rsid w:val="7CD66447"/>
    <w:rsid w:val="7CF36E72"/>
    <w:rsid w:val="7D256900"/>
    <w:rsid w:val="7DAA5057"/>
    <w:rsid w:val="7DBD122E"/>
    <w:rsid w:val="7E233DC5"/>
    <w:rsid w:val="7E8D6E52"/>
    <w:rsid w:val="7EDA196C"/>
    <w:rsid w:val="7F89761A"/>
    <w:rsid w:val="7F912972"/>
    <w:rsid w:val="7F9F6E3D"/>
    <w:rsid w:val="7FBF303C"/>
    <w:rsid w:val="7FC11C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61"/>
    <w:qFormat/>
    <w:uiPriority w:val="0"/>
    <w:pPr>
      <w:widowControl w:val="0"/>
      <w:jc w:val="both"/>
    </w:pPr>
    <w:rPr>
      <w:rFonts w:hint="default" w:ascii="Calibri" w:hAnsi="Calibri" w:eastAsia="Arial" w:cs="Times New Roman"/>
      <w:sz w:val="21"/>
      <w:szCs w:val="22"/>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unhideWhenUsed/>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99"/>
    <w:rPr>
      <w:rFonts w:ascii="华文中宋" w:hAnsi="Times New Roman" w:eastAsia="华文中宋" w:cs="Times New Roman"/>
      <w:bCs/>
      <w:sz w:val="28"/>
      <w:szCs w:val="20"/>
    </w:rPr>
  </w:style>
  <w:style w:type="paragraph" w:styleId="15">
    <w:name w:val="Body Text Indent"/>
    <w:basedOn w:val="1"/>
    <w:qFormat/>
    <w:uiPriority w:val="0"/>
    <w:pPr>
      <w:ind w:firstLine="560"/>
    </w:pPr>
    <w:rPr>
      <w:sz w:val="28"/>
    </w:rPr>
  </w:style>
  <w:style w:type="paragraph" w:styleId="16">
    <w:name w:val="Block Text"/>
    <w:basedOn w:val="1"/>
    <w:qFormat/>
    <w:uiPriority w:val="0"/>
    <w:pPr>
      <w:ind w:left="420" w:right="33"/>
      <w:jc w:val="left"/>
    </w:pPr>
    <w:rPr>
      <w:sz w:val="24"/>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Body Text Indent 2"/>
    <w:qFormat/>
    <w:uiPriority w:val="0"/>
    <w:pPr>
      <w:widowControl w:val="0"/>
      <w:tabs>
        <w:tab w:val="left" w:pos="0"/>
        <w:tab w:val="left" w:pos="1134"/>
      </w:tabs>
      <w:snapToGrid w:val="0"/>
      <w:spacing w:line="400" w:lineRule="exact"/>
      <w:ind w:firstLine="559" w:firstLineChars="233"/>
      <w:jc w:val="both"/>
    </w:pPr>
    <w:rPr>
      <w:rFonts w:ascii="楷体_GB2312" w:hAnsi="Times New Roman" w:eastAsia="楷体_GB2312" w:cs="Times New Roman"/>
      <w:kern w:val="2"/>
      <w:sz w:val="24"/>
      <w:szCs w:val="24"/>
      <w:lang w:val="en-US" w:eastAsia="zh-CN" w:bidi="ar-SA"/>
    </w:rPr>
  </w:style>
  <w:style w:type="paragraph" w:styleId="21">
    <w:name w:val="endnote text"/>
    <w:basedOn w:val="1"/>
    <w:semiHidden/>
    <w:unhideWhenUsed/>
    <w:qFormat/>
    <w:uiPriority w:val="99"/>
    <w:pPr>
      <w:spacing w:after="0" w:line="240" w:lineRule="auto"/>
    </w:pPr>
    <w:rPr>
      <w:sz w:val="20"/>
    </w:rPr>
  </w:style>
  <w:style w:type="paragraph" w:styleId="22">
    <w:name w:val="footer"/>
    <w:basedOn w:val="1"/>
    <w:unhideWhenUsed/>
    <w:qFormat/>
    <w:uiPriority w:val="99"/>
    <w:pPr>
      <w:tabs>
        <w:tab w:val="center" w:pos="7143"/>
        <w:tab w:val="right" w:pos="14287"/>
      </w:tabs>
      <w:spacing w:after="0" w:line="240" w:lineRule="auto"/>
    </w:pPr>
  </w:style>
  <w:style w:type="paragraph" w:styleId="23">
    <w:name w:val="envelope return"/>
    <w:basedOn w:val="1"/>
    <w:unhideWhenUsed/>
    <w:qFormat/>
    <w:uiPriority w:val="99"/>
    <w:rPr>
      <w:rFonts w:ascii="Arial" w:hAnsi="Arial"/>
    </w:rPr>
  </w:style>
  <w:style w:type="paragraph" w:styleId="24">
    <w:name w:val="header"/>
    <w:basedOn w:val="1"/>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qFormat/>
    <w:uiPriority w:val="11"/>
    <w:pPr>
      <w:spacing w:before="200" w:after="200"/>
    </w:pPr>
    <w:rPr>
      <w:sz w:val="24"/>
      <w:szCs w:val="24"/>
    </w:rPr>
  </w:style>
  <w:style w:type="paragraph" w:styleId="28">
    <w:name w:val="footnote text"/>
    <w:basedOn w:val="1"/>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rPr>
  </w:style>
  <w:style w:type="paragraph" w:styleId="3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qFormat/>
    <w:uiPriority w:val="10"/>
    <w:pPr>
      <w:spacing w:before="300" w:after="200"/>
      <w:contextualSpacing/>
    </w:pPr>
    <w:rPr>
      <w:sz w:val="48"/>
      <w:szCs w:val="48"/>
    </w:rPr>
  </w:style>
  <w:style w:type="paragraph" w:styleId="36">
    <w:name w:val="Body Text First Indent"/>
    <w:basedOn w:val="14"/>
    <w:next w:val="37"/>
    <w:unhideWhenUsed/>
    <w:qFormat/>
    <w:uiPriority w:val="99"/>
    <w:pPr>
      <w:spacing w:after="120"/>
      <w:ind w:firstLine="420"/>
    </w:pPr>
    <w:rPr>
      <w:rFonts w:ascii="Calibri" w:hAnsi="Calibri" w:eastAsia="宋体"/>
      <w:sz w:val="21"/>
      <w:szCs w:val="22"/>
    </w:rPr>
  </w:style>
  <w:style w:type="paragraph" w:styleId="37">
    <w:name w:val="Body Text First Indent 2"/>
    <w:basedOn w:val="15"/>
    <w:next w:val="36"/>
    <w:semiHidden/>
    <w:unhideWhenUsed/>
    <w:qFormat/>
    <w:uiPriority w:val="99"/>
    <w:pPr>
      <w:spacing w:after="120"/>
      <w:ind w:left="420" w:firstLine="420"/>
    </w:pPr>
    <w:rPr>
      <w:rFonts w:asciiTheme="minorHAnsi" w:hAnsiTheme="minorHAnsi" w:eastAsiaTheme="minorEastAsia" w:cstheme="minorBidi"/>
      <w:sz w:val="21"/>
      <w:szCs w:val="22"/>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page number"/>
    <w:basedOn w:val="40"/>
    <w:qFormat/>
    <w:uiPriority w:val="0"/>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引文目录1"/>
    <w:next w:val="1"/>
    <w:qFormat/>
    <w:uiPriority w:val="0"/>
    <w:pPr>
      <w:widowControl w:val="0"/>
      <w:ind w:left="420"/>
      <w:jc w:val="both"/>
    </w:pPr>
    <w:rPr>
      <w:rFonts w:hint="default" w:ascii="Times New Roman" w:hAnsi="Times New Roman" w:eastAsia="宋体" w:cs="Times New Roman"/>
      <w:sz w:val="21"/>
      <w:szCs w:val="24"/>
      <w:lang w:val="en-US" w:eastAsia="zh-CN" w:bidi="ar-SA"/>
    </w:rPr>
  </w:style>
  <w:style w:type="paragraph" w:customStyle="1" w:styleId="46">
    <w:name w:val="Default"/>
    <w:next w:val="1"/>
    <w:qFormat/>
    <w:uiPriority w:val="0"/>
    <w:pPr>
      <w:widowControl w:val="0"/>
    </w:pPr>
    <w:rPr>
      <w:rFonts w:hint="default" w:ascii="宋体" w:hAnsi="宋体" w:eastAsia="宋体" w:cs="宋体"/>
      <w:color w:val="000000"/>
      <w:sz w:val="24"/>
      <w:szCs w:val="24"/>
      <w:lang w:val="en-US" w:eastAsia="zh-CN" w:bidi="ar-SA"/>
    </w:rPr>
  </w:style>
  <w:style w:type="paragraph" w:customStyle="1" w:styleId="47">
    <w:name w:val="索引 41"/>
    <w:basedOn w:val="1"/>
    <w:next w:val="1"/>
    <w:qFormat/>
    <w:uiPriority w:val="99"/>
    <w:pPr>
      <w:ind w:left="600"/>
    </w:pPr>
    <w:rPr>
      <w:szCs w:val="24"/>
    </w:rPr>
  </w:style>
  <w:style w:type="paragraph" w:customStyle="1" w:styleId="48">
    <w:name w:val="标题 111"/>
    <w:basedOn w:val="1"/>
    <w:next w:val="1"/>
    <w:link w:val="61"/>
    <w:qFormat/>
    <w:uiPriority w:val="9"/>
    <w:pPr>
      <w:keepNext/>
      <w:jc w:val="center"/>
      <w:outlineLvl w:val="0"/>
    </w:pPr>
    <w:rPr>
      <w:rFonts w:ascii="楷体_GB2312" w:hAnsi="Times New Roman" w:eastAsia="楷体_GB2312" w:cs="Times New Roman"/>
      <w:b/>
      <w:sz w:val="28"/>
      <w:szCs w:val="20"/>
    </w:rPr>
  </w:style>
  <w:style w:type="paragraph" w:customStyle="1" w:styleId="49">
    <w:name w:val="标题 211"/>
    <w:basedOn w:val="1"/>
    <w:next w:val="1"/>
    <w:link w:val="62"/>
    <w:qFormat/>
    <w:uiPriority w:val="9"/>
    <w:pPr>
      <w:keepNext/>
      <w:jc w:val="center"/>
      <w:outlineLvl w:val="1"/>
    </w:pPr>
    <w:rPr>
      <w:rFonts w:ascii="楷体_GB2312" w:hAnsi="Times New Roman" w:eastAsia="楷体_GB2312" w:cs="Times New Roman"/>
      <w:b/>
      <w:bCs/>
      <w:sz w:val="18"/>
      <w:szCs w:val="20"/>
    </w:rPr>
  </w:style>
  <w:style w:type="paragraph" w:customStyle="1" w:styleId="50">
    <w:name w:val="标题 311"/>
    <w:basedOn w:val="51"/>
    <w:next w:val="1"/>
    <w:link w:val="64"/>
    <w:qFormat/>
    <w:uiPriority w:val="9"/>
    <w:pPr>
      <w:keepNext/>
      <w:jc w:val="left"/>
      <w:outlineLvl w:val="2"/>
    </w:pPr>
    <w:rPr>
      <w:rFonts w:ascii="Arial" w:hAnsi="Arial" w:eastAsia="Arial" w:cs="Times New Roman"/>
      <w:bCs/>
      <w:sz w:val="24"/>
      <w:szCs w:val="24"/>
      <w:lang w:eastAsia="zh-CN"/>
    </w:rPr>
  </w:style>
  <w:style w:type="paragraph" w:customStyle="1" w:styleId="51">
    <w:name w:val="Cn Heading3"/>
    <w:basedOn w:val="52"/>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52">
    <w:name w:val="列出段落1"/>
    <w:basedOn w:val="1"/>
    <w:link w:val="63"/>
    <w:qFormat/>
    <w:uiPriority w:val="0"/>
    <w:pPr>
      <w:spacing w:before="120" w:after="120" w:line="360" w:lineRule="auto"/>
      <w:ind w:firstLine="420"/>
    </w:pPr>
    <w:rPr>
      <w:rFonts w:ascii="Calibri" w:hAnsi="Calibri" w:eastAsia="宋体" w:cs="Times New Roman"/>
      <w:sz w:val="24"/>
    </w:rPr>
  </w:style>
  <w:style w:type="paragraph" w:customStyle="1" w:styleId="53">
    <w:name w:val="标题 411"/>
    <w:basedOn w:val="1"/>
    <w:next w:val="1"/>
    <w:link w:val="65"/>
    <w:qFormat/>
    <w:uiPriority w:val="9"/>
    <w:pPr>
      <w:keepNext/>
      <w:outlineLvl w:val="3"/>
    </w:pPr>
    <w:rPr>
      <w:rFonts w:ascii="Times New Roman" w:hAnsi="Times New Roman" w:eastAsia="楷体_GB2312" w:cs="Times New Roman"/>
      <w:b/>
      <w:bCs/>
      <w:sz w:val="15"/>
      <w:szCs w:val="20"/>
    </w:rPr>
  </w:style>
  <w:style w:type="paragraph" w:customStyle="1" w:styleId="54">
    <w:name w:val="标题 511"/>
    <w:basedOn w:val="1"/>
    <w:next w:val="1"/>
    <w:link w:val="66"/>
    <w:qFormat/>
    <w:uiPriority w:val="9"/>
    <w:pPr>
      <w:keepNext/>
      <w:numPr>
        <w:ilvl w:val="0"/>
        <w:numId w:val="1"/>
      </w:numPr>
      <w:outlineLvl w:val="4"/>
    </w:pPr>
    <w:rPr>
      <w:rFonts w:ascii="楷体_GB2312" w:hAnsi="Times New Roman" w:eastAsia="楷体_GB2312" w:cs="Times New Roman"/>
      <w:bCs/>
      <w:sz w:val="28"/>
      <w:szCs w:val="20"/>
    </w:rPr>
  </w:style>
  <w:style w:type="paragraph" w:customStyle="1" w:styleId="55">
    <w:name w:val="标题 611"/>
    <w:basedOn w:val="1"/>
    <w:next w:val="1"/>
    <w:link w:val="67"/>
    <w:qFormat/>
    <w:uiPriority w:val="9"/>
    <w:pPr>
      <w:keepNext/>
      <w:keepLines/>
      <w:spacing w:before="320" w:after="200"/>
      <w:outlineLvl w:val="5"/>
    </w:pPr>
    <w:rPr>
      <w:rFonts w:ascii="Arial" w:hAnsi="Arial" w:eastAsia="Arial" w:cs="Arial"/>
      <w:b/>
      <w:bCs/>
      <w:sz w:val="22"/>
    </w:rPr>
  </w:style>
  <w:style w:type="paragraph" w:customStyle="1" w:styleId="56">
    <w:name w:val="标题 711"/>
    <w:basedOn w:val="1"/>
    <w:next w:val="1"/>
    <w:link w:val="68"/>
    <w:qFormat/>
    <w:uiPriority w:val="9"/>
    <w:pPr>
      <w:keepNext/>
      <w:keepLines/>
      <w:spacing w:before="320" w:after="200"/>
      <w:outlineLvl w:val="6"/>
    </w:pPr>
    <w:rPr>
      <w:rFonts w:ascii="Arial" w:hAnsi="Arial" w:eastAsia="Arial" w:cs="Arial"/>
      <w:b/>
      <w:bCs/>
      <w:i/>
      <w:iCs/>
      <w:sz w:val="22"/>
    </w:rPr>
  </w:style>
  <w:style w:type="paragraph" w:customStyle="1" w:styleId="57">
    <w:name w:val="标题 811"/>
    <w:basedOn w:val="1"/>
    <w:next w:val="1"/>
    <w:link w:val="69"/>
    <w:qFormat/>
    <w:uiPriority w:val="9"/>
    <w:pPr>
      <w:keepNext/>
      <w:keepLines/>
      <w:spacing w:before="320" w:after="200"/>
      <w:outlineLvl w:val="7"/>
    </w:pPr>
    <w:rPr>
      <w:rFonts w:ascii="Arial" w:hAnsi="Arial" w:eastAsia="Arial" w:cs="Arial"/>
      <w:i/>
      <w:iCs/>
      <w:sz w:val="22"/>
    </w:rPr>
  </w:style>
  <w:style w:type="paragraph" w:customStyle="1" w:styleId="58">
    <w:name w:val="标题 911"/>
    <w:basedOn w:val="1"/>
    <w:next w:val="1"/>
    <w:link w:val="70"/>
    <w:qFormat/>
    <w:uiPriority w:val="9"/>
    <w:pPr>
      <w:keepNext/>
      <w:keepLines/>
      <w:spacing w:before="320" w:after="200"/>
      <w:outlineLvl w:val="8"/>
    </w:pPr>
    <w:rPr>
      <w:rFonts w:ascii="Arial" w:hAnsi="Arial" w:eastAsia="Arial" w:cs="Arial"/>
      <w:i/>
      <w:iCs/>
      <w:szCs w:val="21"/>
    </w:rPr>
  </w:style>
  <w:style w:type="character" w:customStyle="1" w:styleId="59">
    <w:name w:val="默认段落字体11"/>
    <w:link w:val="1"/>
    <w:unhideWhenUsed/>
    <w:qFormat/>
    <w:uiPriority w:val="1"/>
  </w:style>
  <w:style w:type="table" w:customStyle="1" w:styleId="60">
    <w:name w:val="普通表格11"/>
    <w:unhideWhenUsed/>
    <w:qFormat/>
    <w:uiPriority w:val="99"/>
  </w:style>
  <w:style w:type="character" w:customStyle="1" w:styleId="61">
    <w:name w:val="标题 1 Char1"/>
    <w:basedOn w:val="59"/>
    <w:link w:val="48"/>
    <w:qFormat/>
    <w:uiPriority w:val="9"/>
    <w:rPr>
      <w:rFonts w:ascii="楷体_GB2312" w:hAnsi="Times New Roman" w:eastAsia="楷体_GB2312" w:cs="Times New Roman"/>
      <w:b/>
      <w:sz w:val="28"/>
      <w:szCs w:val="20"/>
    </w:rPr>
  </w:style>
  <w:style w:type="character" w:customStyle="1" w:styleId="62">
    <w:name w:val="标题 2 Char1"/>
    <w:basedOn w:val="59"/>
    <w:link w:val="49"/>
    <w:qFormat/>
    <w:uiPriority w:val="9"/>
    <w:rPr>
      <w:rFonts w:ascii="楷体_GB2312" w:hAnsi="Times New Roman" w:eastAsia="楷体_GB2312" w:cs="Times New Roman"/>
      <w:b/>
      <w:bCs/>
      <w:sz w:val="18"/>
      <w:szCs w:val="20"/>
    </w:rPr>
  </w:style>
  <w:style w:type="character" w:customStyle="1" w:styleId="63">
    <w:name w:val="列出段落 Char"/>
    <w:link w:val="52"/>
    <w:qFormat/>
    <w:uiPriority w:val="0"/>
    <w:rPr>
      <w:rFonts w:ascii="Calibri" w:hAnsi="Calibri" w:eastAsia="宋体" w:cs="Times New Roman"/>
      <w:sz w:val="24"/>
      <w:szCs w:val="22"/>
    </w:rPr>
  </w:style>
  <w:style w:type="character" w:customStyle="1" w:styleId="64">
    <w:name w:val="标题 3 Char1"/>
    <w:basedOn w:val="59"/>
    <w:link w:val="50"/>
    <w:qFormat/>
    <w:uiPriority w:val="9"/>
    <w:rPr>
      <w:rFonts w:ascii="Arial" w:hAnsi="Arial"/>
      <w:b/>
      <w:bCs/>
      <w:sz w:val="24"/>
      <w:szCs w:val="24"/>
    </w:rPr>
  </w:style>
  <w:style w:type="character" w:customStyle="1" w:styleId="65">
    <w:name w:val="标题 4 Char1"/>
    <w:basedOn w:val="59"/>
    <w:link w:val="53"/>
    <w:qFormat/>
    <w:uiPriority w:val="9"/>
    <w:rPr>
      <w:rFonts w:ascii="Times New Roman" w:hAnsi="Times New Roman" w:eastAsia="楷体_GB2312" w:cs="Times New Roman"/>
      <w:b/>
      <w:bCs/>
      <w:sz w:val="15"/>
    </w:rPr>
  </w:style>
  <w:style w:type="character" w:customStyle="1" w:styleId="66">
    <w:name w:val="标题 5 Char1"/>
    <w:basedOn w:val="59"/>
    <w:link w:val="54"/>
    <w:qFormat/>
    <w:uiPriority w:val="9"/>
    <w:rPr>
      <w:rFonts w:ascii="楷体_GB2312" w:hAnsi="Times New Roman" w:eastAsia="楷体_GB2312" w:cs="Times New Roman"/>
      <w:bCs/>
      <w:sz w:val="28"/>
    </w:rPr>
  </w:style>
  <w:style w:type="character" w:customStyle="1" w:styleId="67">
    <w:name w:val="标题 6 Char1"/>
    <w:basedOn w:val="59"/>
    <w:link w:val="55"/>
    <w:qFormat/>
    <w:uiPriority w:val="9"/>
    <w:rPr>
      <w:rFonts w:ascii="Arial" w:hAnsi="Arial" w:eastAsia="Arial" w:cs="Arial"/>
      <w:b/>
      <w:bCs/>
      <w:sz w:val="22"/>
      <w:szCs w:val="22"/>
    </w:rPr>
  </w:style>
  <w:style w:type="character" w:customStyle="1" w:styleId="68">
    <w:name w:val="标题 7 Char1"/>
    <w:basedOn w:val="59"/>
    <w:link w:val="56"/>
    <w:qFormat/>
    <w:uiPriority w:val="9"/>
    <w:rPr>
      <w:rFonts w:ascii="Arial" w:hAnsi="Arial" w:eastAsia="Arial" w:cs="Arial"/>
      <w:b/>
      <w:bCs/>
      <w:i/>
      <w:iCs/>
      <w:sz w:val="22"/>
      <w:szCs w:val="22"/>
    </w:rPr>
  </w:style>
  <w:style w:type="character" w:customStyle="1" w:styleId="69">
    <w:name w:val="标题 8 Char1"/>
    <w:basedOn w:val="59"/>
    <w:link w:val="57"/>
    <w:qFormat/>
    <w:uiPriority w:val="9"/>
    <w:rPr>
      <w:rFonts w:ascii="Arial" w:hAnsi="Arial" w:eastAsia="Arial" w:cs="Arial"/>
      <w:i/>
      <w:iCs/>
      <w:sz w:val="22"/>
      <w:szCs w:val="22"/>
    </w:rPr>
  </w:style>
  <w:style w:type="character" w:customStyle="1" w:styleId="70">
    <w:name w:val="标题 9 Char1"/>
    <w:basedOn w:val="59"/>
    <w:link w:val="58"/>
    <w:qFormat/>
    <w:uiPriority w:val="9"/>
    <w:rPr>
      <w:rFonts w:ascii="Arial" w:hAnsi="Arial" w:eastAsia="Arial" w:cs="Arial"/>
      <w:i/>
      <w:iCs/>
      <w:sz w:val="21"/>
      <w:szCs w:val="21"/>
    </w:rPr>
  </w:style>
  <w:style w:type="paragraph" w:customStyle="1" w:styleId="71">
    <w:name w:val="目录 7111"/>
    <w:basedOn w:val="1"/>
    <w:next w:val="1"/>
    <w:unhideWhenUsed/>
    <w:qFormat/>
    <w:uiPriority w:val="39"/>
    <w:pPr>
      <w:spacing w:after="57"/>
      <w:ind w:left="1701"/>
    </w:pPr>
    <w:rPr>
      <w:rFonts w:ascii="Times New Roman" w:hAnsi="Times New Roman" w:eastAsia="宋体" w:cs="Times New Roman"/>
      <w:szCs w:val="21"/>
    </w:rPr>
  </w:style>
  <w:style w:type="paragraph" w:customStyle="1" w:styleId="72">
    <w:name w:val="正文缩进11"/>
    <w:basedOn w:val="1"/>
    <w:qFormat/>
    <w:uiPriority w:val="99"/>
    <w:pPr>
      <w:ind w:firstLine="420"/>
    </w:pPr>
    <w:rPr>
      <w:rFonts w:ascii="Times New Roman" w:hAnsi="Times New Roman" w:eastAsia="宋体" w:cs="Times New Roman"/>
      <w:szCs w:val="20"/>
    </w:rPr>
  </w:style>
  <w:style w:type="paragraph" w:customStyle="1" w:styleId="73">
    <w:name w:val="题注1"/>
    <w:basedOn w:val="1"/>
    <w:next w:val="1"/>
    <w:qFormat/>
    <w:uiPriority w:val="35"/>
    <w:pPr>
      <w:spacing w:line="276" w:lineRule="auto"/>
    </w:pPr>
    <w:rPr>
      <w:rFonts w:ascii="Times New Roman" w:hAnsi="Times New Roman" w:eastAsia="宋体" w:cs="Times New Roman"/>
      <w:b/>
      <w:bCs/>
      <w:color w:val="4F81BD"/>
      <w:sz w:val="18"/>
      <w:szCs w:val="18"/>
    </w:rPr>
  </w:style>
  <w:style w:type="paragraph" w:customStyle="1" w:styleId="74">
    <w:name w:val="文档结构图11"/>
    <w:basedOn w:val="1"/>
    <w:link w:val="75"/>
    <w:semiHidden/>
    <w:qFormat/>
    <w:uiPriority w:val="99"/>
    <w:pPr>
      <w:shd w:val="clear" w:color="auto" w:fill="000080"/>
    </w:pPr>
    <w:rPr>
      <w:rFonts w:ascii="Times New Roman" w:hAnsi="Times New Roman" w:eastAsia="宋体" w:cs="Times New Roman"/>
      <w:sz w:val="20"/>
      <w:szCs w:val="20"/>
    </w:rPr>
  </w:style>
  <w:style w:type="character" w:customStyle="1" w:styleId="75">
    <w:name w:val="文档结构图 Char1"/>
    <w:basedOn w:val="59"/>
    <w:link w:val="74"/>
    <w:semiHidden/>
    <w:qFormat/>
    <w:uiPriority w:val="99"/>
    <w:rPr>
      <w:rFonts w:ascii="Times New Roman" w:hAnsi="Times New Roman" w:eastAsia="宋体" w:cs="Times New Roman"/>
      <w:sz w:val="20"/>
      <w:szCs w:val="20"/>
      <w:shd w:val="clear" w:color="auto" w:fill="000080"/>
    </w:rPr>
  </w:style>
  <w:style w:type="paragraph" w:customStyle="1" w:styleId="76">
    <w:name w:val="批注文字11"/>
    <w:basedOn w:val="1"/>
    <w:link w:val="77"/>
    <w:unhideWhenUsed/>
    <w:qFormat/>
    <w:uiPriority w:val="99"/>
    <w:pPr>
      <w:jc w:val="left"/>
    </w:pPr>
  </w:style>
  <w:style w:type="character" w:customStyle="1" w:styleId="77">
    <w:name w:val="批注文字 Char1"/>
    <w:basedOn w:val="59"/>
    <w:link w:val="76"/>
    <w:semiHidden/>
    <w:qFormat/>
    <w:uiPriority w:val="99"/>
  </w:style>
  <w:style w:type="paragraph" w:customStyle="1" w:styleId="78">
    <w:name w:val="正文文本11"/>
    <w:basedOn w:val="1"/>
    <w:next w:val="1"/>
    <w:link w:val="79"/>
    <w:qFormat/>
    <w:uiPriority w:val="99"/>
    <w:rPr>
      <w:rFonts w:ascii="华文中宋" w:hAnsi="Times New Roman" w:eastAsia="华文中宋" w:cs="Times New Roman"/>
      <w:bCs/>
      <w:sz w:val="28"/>
      <w:szCs w:val="20"/>
    </w:rPr>
  </w:style>
  <w:style w:type="character" w:customStyle="1" w:styleId="79">
    <w:name w:val="正文文本 Char1"/>
    <w:basedOn w:val="59"/>
    <w:link w:val="78"/>
    <w:qFormat/>
    <w:uiPriority w:val="99"/>
    <w:rPr>
      <w:rFonts w:ascii="华文中宋" w:hAnsi="Times New Roman" w:eastAsia="华文中宋" w:cs="Times New Roman"/>
      <w:bCs/>
      <w:sz w:val="28"/>
      <w:szCs w:val="20"/>
    </w:rPr>
  </w:style>
  <w:style w:type="paragraph" w:customStyle="1" w:styleId="80">
    <w:name w:val="正文文本缩进11"/>
    <w:basedOn w:val="1"/>
    <w:next w:val="81"/>
    <w:link w:val="82"/>
    <w:qFormat/>
    <w:uiPriority w:val="99"/>
    <w:pPr>
      <w:ind w:firstLine="576"/>
    </w:pPr>
    <w:rPr>
      <w:rFonts w:ascii="Times New Roman" w:hAnsi="Times New Roman" w:eastAsia="宋体" w:cs="Times New Roman"/>
      <w:b/>
      <w:sz w:val="30"/>
      <w:szCs w:val="20"/>
    </w:rPr>
  </w:style>
  <w:style w:type="paragraph" w:customStyle="1" w:styleId="81">
    <w:name w:val="寄信人地址11"/>
    <w:unhideWhenUsed/>
    <w:qFormat/>
    <w:uiPriority w:val="99"/>
    <w:pPr>
      <w:widowControl w:val="0"/>
      <w:jc w:val="both"/>
    </w:pPr>
    <w:rPr>
      <w:rFonts w:ascii="Arial" w:hAnsi="Arial" w:eastAsia="宋体" w:cs="Times New Roman"/>
      <w:kern w:val="2"/>
      <w:sz w:val="21"/>
      <w:szCs w:val="24"/>
      <w:lang w:val="en-US" w:eastAsia="zh-CN" w:bidi="ar-SA"/>
    </w:rPr>
  </w:style>
  <w:style w:type="character" w:customStyle="1" w:styleId="82">
    <w:name w:val="正文文本缩进 Char1"/>
    <w:basedOn w:val="59"/>
    <w:link w:val="80"/>
    <w:qFormat/>
    <w:uiPriority w:val="99"/>
    <w:rPr>
      <w:rFonts w:ascii="Times New Roman" w:hAnsi="Times New Roman" w:eastAsia="宋体" w:cs="Times New Roman"/>
      <w:b/>
      <w:sz w:val="30"/>
      <w:szCs w:val="20"/>
    </w:rPr>
  </w:style>
  <w:style w:type="paragraph" w:customStyle="1" w:styleId="83">
    <w:name w:val="目录 5111"/>
    <w:basedOn w:val="1"/>
    <w:next w:val="1"/>
    <w:unhideWhenUsed/>
    <w:qFormat/>
    <w:uiPriority w:val="39"/>
    <w:pPr>
      <w:spacing w:after="57"/>
      <w:ind w:left="1134"/>
    </w:pPr>
    <w:rPr>
      <w:rFonts w:ascii="Times New Roman" w:hAnsi="Times New Roman" w:eastAsia="宋体" w:cs="Times New Roman"/>
      <w:szCs w:val="21"/>
    </w:rPr>
  </w:style>
  <w:style w:type="paragraph" w:customStyle="1" w:styleId="84">
    <w:name w:val="目录 3111"/>
    <w:basedOn w:val="1"/>
    <w:next w:val="1"/>
    <w:unhideWhenUsed/>
    <w:qFormat/>
    <w:uiPriority w:val="39"/>
    <w:pPr>
      <w:spacing w:after="57"/>
      <w:ind w:left="567"/>
    </w:pPr>
    <w:rPr>
      <w:rFonts w:ascii="Times New Roman" w:hAnsi="Times New Roman" w:eastAsia="宋体" w:cs="Times New Roman"/>
      <w:szCs w:val="21"/>
    </w:rPr>
  </w:style>
  <w:style w:type="paragraph" w:customStyle="1" w:styleId="85">
    <w:name w:val="纯文本11"/>
    <w:basedOn w:val="1"/>
    <w:qFormat/>
    <w:uiPriority w:val="0"/>
    <w:rPr>
      <w:rFonts w:ascii="黑体" w:cs="Times New Roman"/>
      <w:szCs w:val="21"/>
    </w:rPr>
  </w:style>
  <w:style w:type="paragraph" w:customStyle="1" w:styleId="86">
    <w:name w:val="目录 8111"/>
    <w:basedOn w:val="1"/>
    <w:next w:val="1"/>
    <w:unhideWhenUsed/>
    <w:qFormat/>
    <w:uiPriority w:val="39"/>
    <w:pPr>
      <w:spacing w:after="57"/>
      <w:ind w:left="1984"/>
    </w:pPr>
    <w:rPr>
      <w:rFonts w:ascii="Times New Roman" w:hAnsi="Times New Roman" w:eastAsia="宋体" w:cs="Times New Roman"/>
      <w:szCs w:val="21"/>
    </w:rPr>
  </w:style>
  <w:style w:type="paragraph" w:customStyle="1" w:styleId="87">
    <w:name w:val="日期11"/>
    <w:basedOn w:val="1"/>
    <w:next w:val="1"/>
    <w:link w:val="88"/>
    <w:qFormat/>
    <w:uiPriority w:val="99"/>
    <w:rPr>
      <w:rFonts w:ascii="Times New Roman" w:hAnsi="Times New Roman" w:eastAsia="黑体" w:cs="Times New Roman"/>
      <w:b/>
      <w:sz w:val="36"/>
      <w:szCs w:val="20"/>
    </w:rPr>
  </w:style>
  <w:style w:type="character" w:customStyle="1" w:styleId="88">
    <w:name w:val="日期 Char1"/>
    <w:basedOn w:val="59"/>
    <w:link w:val="87"/>
    <w:qFormat/>
    <w:uiPriority w:val="99"/>
    <w:rPr>
      <w:rFonts w:ascii="Times New Roman" w:hAnsi="Times New Roman" w:eastAsia="黑体" w:cs="Times New Roman"/>
      <w:b/>
      <w:sz w:val="36"/>
      <w:szCs w:val="20"/>
    </w:rPr>
  </w:style>
  <w:style w:type="paragraph" w:customStyle="1" w:styleId="89">
    <w:name w:val="正文文本缩进 211"/>
    <w:basedOn w:val="1"/>
    <w:link w:val="90"/>
    <w:qFormat/>
    <w:uiPriority w:val="99"/>
    <w:pPr>
      <w:ind w:left="900"/>
    </w:pPr>
    <w:rPr>
      <w:rFonts w:ascii="楷体_GB2312" w:hAnsi="Times New Roman" w:eastAsia="楷体_GB2312" w:cs="Times New Roman"/>
      <w:b/>
      <w:sz w:val="28"/>
      <w:szCs w:val="20"/>
    </w:rPr>
  </w:style>
  <w:style w:type="character" w:customStyle="1" w:styleId="90">
    <w:name w:val="正文文本缩进 2 Char1"/>
    <w:basedOn w:val="59"/>
    <w:link w:val="89"/>
    <w:qFormat/>
    <w:uiPriority w:val="99"/>
    <w:rPr>
      <w:rFonts w:ascii="楷体_GB2312" w:hAnsi="Times New Roman" w:eastAsia="楷体_GB2312" w:cs="Times New Roman"/>
      <w:b/>
      <w:sz w:val="28"/>
      <w:szCs w:val="20"/>
    </w:rPr>
  </w:style>
  <w:style w:type="paragraph" w:customStyle="1" w:styleId="91">
    <w:name w:val="尾注文本1"/>
    <w:basedOn w:val="1"/>
    <w:link w:val="92"/>
    <w:unhideWhenUsed/>
    <w:qFormat/>
    <w:uiPriority w:val="99"/>
    <w:rPr>
      <w:rFonts w:ascii="Times New Roman" w:hAnsi="Times New Roman" w:eastAsia="宋体" w:cs="Times New Roman"/>
      <w:sz w:val="20"/>
      <w:szCs w:val="21"/>
    </w:rPr>
  </w:style>
  <w:style w:type="character" w:customStyle="1" w:styleId="92">
    <w:name w:val="尾注文本 Char"/>
    <w:basedOn w:val="59"/>
    <w:link w:val="91"/>
    <w:qFormat/>
    <w:uiPriority w:val="99"/>
    <w:rPr>
      <w:rFonts w:ascii="Times New Roman" w:hAnsi="Times New Roman" w:eastAsia="宋体" w:cs="Times New Roman"/>
      <w:szCs w:val="21"/>
    </w:rPr>
  </w:style>
  <w:style w:type="paragraph" w:customStyle="1" w:styleId="93">
    <w:name w:val="批注框文本11"/>
    <w:basedOn w:val="1"/>
    <w:link w:val="94"/>
    <w:unhideWhenUsed/>
    <w:qFormat/>
    <w:uiPriority w:val="99"/>
    <w:rPr>
      <w:rFonts w:ascii="Times New Roman" w:hAnsi="Times New Roman" w:eastAsia="宋体" w:cs="Times New Roman"/>
      <w:sz w:val="18"/>
      <w:szCs w:val="18"/>
    </w:rPr>
  </w:style>
  <w:style w:type="character" w:customStyle="1" w:styleId="94">
    <w:name w:val="批注框文本 Char1"/>
    <w:basedOn w:val="59"/>
    <w:link w:val="93"/>
    <w:semiHidden/>
    <w:qFormat/>
    <w:uiPriority w:val="99"/>
    <w:rPr>
      <w:rFonts w:ascii="Times New Roman" w:hAnsi="Times New Roman" w:eastAsia="宋体" w:cs="Times New Roman"/>
      <w:sz w:val="18"/>
      <w:szCs w:val="18"/>
    </w:rPr>
  </w:style>
  <w:style w:type="paragraph" w:customStyle="1" w:styleId="95">
    <w:name w:val="页脚11"/>
    <w:basedOn w:val="1"/>
    <w:next w:val="96"/>
    <w:link w:val="97"/>
    <w:qFormat/>
    <w:uiPriority w:val="99"/>
    <w:pPr>
      <w:tabs>
        <w:tab w:val="center" w:pos="4153"/>
        <w:tab w:val="right" w:pos="8306"/>
      </w:tabs>
      <w:jc w:val="left"/>
    </w:pPr>
    <w:rPr>
      <w:rFonts w:ascii="Times New Roman" w:hAnsi="Times New Roman" w:eastAsia="宋体" w:cs="Times New Roman"/>
      <w:sz w:val="18"/>
      <w:szCs w:val="20"/>
    </w:rPr>
  </w:style>
  <w:style w:type="paragraph" w:customStyle="1" w:styleId="96">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character" w:customStyle="1" w:styleId="97">
    <w:name w:val="页脚 Char1"/>
    <w:basedOn w:val="59"/>
    <w:link w:val="95"/>
    <w:qFormat/>
    <w:uiPriority w:val="99"/>
    <w:rPr>
      <w:rFonts w:ascii="Times New Roman" w:hAnsi="Times New Roman" w:eastAsia="宋体" w:cs="Times New Roman"/>
      <w:sz w:val="18"/>
      <w:szCs w:val="20"/>
    </w:rPr>
  </w:style>
  <w:style w:type="paragraph" w:customStyle="1" w:styleId="98">
    <w:name w:val="页眉11"/>
    <w:basedOn w:val="1"/>
    <w:link w:val="99"/>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20"/>
    </w:rPr>
  </w:style>
  <w:style w:type="character" w:customStyle="1" w:styleId="99">
    <w:name w:val="页眉 Char1"/>
    <w:basedOn w:val="59"/>
    <w:link w:val="98"/>
    <w:qFormat/>
    <w:uiPriority w:val="99"/>
    <w:rPr>
      <w:rFonts w:ascii="Times New Roman" w:hAnsi="Times New Roman" w:eastAsia="宋体" w:cs="Times New Roman"/>
      <w:sz w:val="18"/>
      <w:szCs w:val="20"/>
    </w:rPr>
  </w:style>
  <w:style w:type="paragraph" w:customStyle="1" w:styleId="100">
    <w:name w:val="目录 1112"/>
    <w:basedOn w:val="1"/>
    <w:next w:val="1"/>
    <w:unhideWhenUsed/>
    <w:qFormat/>
    <w:uiPriority w:val="39"/>
    <w:pPr>
      <w:spacing w:after="57"/>
    </w:pPr>
    <w:rPr>
      <w:rFonts w:ascii="Times New Roman" w:hAnsi="Times New Roman" w:eastAsia="宋体" w:cs="Times New Roman"/>
      <w:szCs w:val="21"/>
    </w:rPr>
  </w:style>
  <w:style w:type="paragraph" w:customStyle="1" w:styleId="101">
    <w:name w:val="目录 4111"/>
    <w:basedOn w:val="1"/>
    <w:next w:val="1"/>
    <w:unhideWhenUsed/>
    <w:qFormat/>
    <w:uiPriority w:val="39"/>
    <w:pPr>
      <w:spacing w:after="57"/>
      <w:ind w:left="850"/>
    </w:pPr>
    <w:rPr>
      <w:rFonts w:ascii="Times New Roman" w:hAnsi="Times New Roman" w:eastAsia="宋体" w:cs="Times New Roman"/>
      <w:szCs w:val="21"/>
    </w:rPr>
  </w:style>
  <w:style w:type="paragraph" w:customStyle="1" w:styleId="102">
    <w:name w:val="副标题1"/>
    <w:basedOn w:val="1"/>
    <w:next w:val="1"/>
    <w:link w:val="103"/>
    <w:qFormat/>
    <w:uiPriority w:val="11"/>
    <w:pPr>
      <w:spacing w:before="240" w:after="60" w:line="312" w:lineRule="atLeast"/>
      <w:ind w:firstLine="471"/>
      <w:jc w:val="center"/>
      <w:outlineLvl w:val="1"/>
    </w:pPr>
    <w:rPr>
      <w:rFonts w:ascii="Arial" w:hAnsi="Arial"/>
      <w:b/>
      <w:bCs/>
      <w:sz w:val="32"/>
      <w:szCs w:val="32"/>
    </w:rPr>
  </w:style>
  <w:style w:type="character" w:customStyle="1" w:styleId="103">
    <w:name w:val="副标题 Char"/>
    <w:link w:val="102"/>
    <w:qFormat/>
    <w:uiPriority w:val="11"/>
    <w:rPr>
      <w:rFonts w:ascii="Arial" w:hAnsi="Arial"/>
      <w:b/>
      <w:bCs/>
      <w:sz w:val="32"/>
      <w:szCs w:val="32"/>
    </w:rPr>
  </w:style>
  <w:style w:type="paragraph" w:customStyle="1" w:styleId="104">
    <w:name w:val="列表11"/>
    <w:basedOn w:val="1"/>
    <w:qFormat/>
    <w:uiPriority w:val="0"/>
    <w:pPr>
      <w:tabs>
        <w:tab w:val="left" w:pos="420"/>
      </w:tabs>
      <w:spacing w:after="20" w:line="360" w:lineRule="auto"/>
      <w:ind w:firstLine="480"/>
    </w:pPr>
    <w:rPr>
      <w:rFonts w:ascii="宋体" w:hAnsi="宋体" w:eastAsia="宋体" w:cs="宋体"/>
      <w:sz w:val="24"/>
      <w:szCs w:val="24"/>
    </w:rPr>
  </w:style>
  <w:style w:type="paragraph" w:customStyle="1" w:styleId="105">
    <w:name w:val="脚注文本1"/>
    <w:basedOn w:val="1"/>
    <w:link w:val="106"/>
    <w:unhideWhenUsed/>
    <w:qFormat/>
    <w:uiPriority w:val="99"/>
    <w:pPr>
      <w:spacing w:after="40"/>
    </w:pPr>
    <w:rPr>
      <w:rFonts w:ascii="Times New Roman" w:hAnsi="Times New Roman" w:eastAsia="宋体" w:cs="Times New Roman"/>
      <w:sz w:val="18"/>
      <w:szCs w:val="21"/>
    </w:rPr>
  </w:style>
  <w:style w:type="character" w:customStyle="1" w:styleId="106">
    <w:name w:val="脚注文本 Char"/>
    <w:basedOn w:val="59"/>
    <w:link w:val="105"/>
    <w:qFormat/>
    <w:uiPriority w:val="99"/>
    <w:rPr>
      <w:rFonts w:ascii="Times New Roman" w:hAnsi="Times New Roman" w:eastAsia="宋体" w:cs="Times New Roman"/>
      <w:sz w:val="18"/>
      <w:szCs w:val="21"/>
    </w:rPr>
  </w:style>
  <w:style w:type="paragraph" w:customStyle="1" w:styleId="107">
    <w:name w:val="目录 6111"/>
    <w:basedOn w:val="1"/>
    <w:next w:val="1"/>
    <w:unhideWhenUsed/>
    <w:qFormat/>
    <w:uiPriority w:val="39"/>
    <w:pPr>
      <w:spacing w:after="57"/>
      <w:ind w:left="1417"/>
    </w:pPr>
    <w:rPr>
      <w:rFonts w:ascii="Times New Roman" w:hAnsi="Times New Roman" w:eastAsia="宋体" w:cs="Times New Roman"/>
      <w:szCs w:val="21"/>
    </w:rPr>
  </w:style>
  <w:style w:type="paragraph" w:customStyle="1" w:styleId="108">
    <w:name w:val="正文文本缩进 311"/>
    <w:basedOn w:val="1"/>
    <w:link w:val="109"/>
    <w:qFormat/>
    <w:uiPriority w:val="99"/>
    <w:pPr>
      <w:ind w:left="359" w:firstLine="359"/>
    </w:pPr>
    <w:rPr>
      <w:rFonts w:ascii="Times New Roman" w:hAnsi="Times New Roman" w:eastAsia="宋体" w:cs="Times New Roman"/>
      <w:sz w:val="20"/>
      <w:szCs w:val="20"/>
    </w:rPr>
  </w:style>
  <w:style w:type="character" w:customStyle="1" w:styleId="109">
    <w:name w:val="正文文本缩进 3 Char1"/>
    <w:basedOn w:val="59"/>
    <w:link w:val="108"/>
    <w:qFormat/>
    <w:uiPriority w:val="99"/>
    <w:rPr>
      <w:rFonts w:ascii="Times New Roman" w:hAnsi="Times New Roman" w:eastAsia="宋体" w:cs="Times New Roman"/>
      <w:sz w:val="20"/>
      <w:szCs w:val="20"/>
    </w:rPr>
  </w:style>
  <w:style w:type="paragraph" w:customStyle="1" w:styleId="110">
    <w:name w:val="图表目录11"/>
    <w:basedOn w:val="1"/>
    <w:next w:val="1"/>
    <w:unhideWhenUsed/>
    <w:qFormat/>
    <w:uiPriority w:val="99"/>
    <w:rPr>
      <w:rFonts w:ascii="Times New Roman" w:hAnsi="Times New Roman" w:eastAsia="宋体" w:cs="Times New Roman"/>
      <w:szCs w:val="21"/>
    </w:rPr>
  </w:style>
  <w:style w:type="paragraph" w:customStyle="1" w:styleId="111">
    <w:name w:val="目录 2111"/>
    <w:basedOn w:val="1"/>
    <w:next w:val="1"/>
    <w:unhideWhenUsed/>
    <w:qFormat/>
    <w:uiPriority w:val="39"/>
    <w:pPr>
      <w:spacing w:after="57"/>
      <w:ind w:left="283"/>
    </w:pPr>
    <w:rPr>
      <w:rFonts w:ascii="Times New Roman" w:hAnsi="Times New Roman" w:eastAsia="宋体" w:cs="Times New Roman"/>
      <w:szCs w:val="21"/>
    </w:rPr>
  </w:style>
  <w:style w:type="paragraph" w:customStyle="1" w:styleId="112">
    <w:name w:val="目录 9111"/>
    <w:basedOn w:val="1"/>
    <w:next w:val="1"/>
    <w:unhideWhenUsed/>
    <w:qFormat/>
    <w:uiPriority w:val="39"/>
    <w:pPr>
      <w:spacing w:after="57"/>
      <w:ind w:left="2268"/>
    </w:pPr>
    <w:rPr>
      <w:rFonts w:ascii="Times New Roman" w:hAnsi="Times New Roman" w:eastAsia="宋体" w:cs="Times New Roman"/>
      <w:szCs w:val="21"/>
    </w:rPr>
  </w:style>
  <w:style w:type="paragraph" w:customStyle="1" w:styleId="113">
    <w:name w:val="正文文本 211"/>
    <w:basedOn w:val="1"/>
    <w:link w:val="114"/>
    <w:qFormat/>
    <w:uiPriority w:val="99"/>
    <w:pPr>
      <w:spacing w:after="120" w:line="480" w:lineRule="auto"/>
    </w:pPr>
    <w:rPr>
      <w:rFonts w:ascii="Times New Roman" w:hAnsi="Times New Roman" w:eastAsia="宋体" w:cs="Times New Roman"/>
      <w:sz w:val="20"/>
      <w:szCs w:val="20"/>
    </w:rPr>
  </w:style>
  <w:style w:type="character" w:customStyle="1" w:styleId="114">
    <w:name w:val="正文文本 2 Char1"/>
    <w:basedOn w:val="59"/>
    <w:link w:val="113"/>
    <w:qFormat/>
    <w:uiPriority w:val="99"/>
    <w:rPr>
      <w:rFonts w:ascii="Times New Roman" w:hAnsi="Times New Roman" w:eastAsia="宋体" w:cs="Times New Roman"/>
      <w:sz w:val="20"/>
      <w:szCs w:val="20"/>
    </w:rPr>
  </w:style>
  <w:style w:type="paragraph" w:customStyle="1" w:styleId="115">
    <w:name w:val="普通(网站)11"/>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116">
    <w:name w:val="标题11"/>
    <w:basedOn w:val="1"/>
    <w:next w:val="1"/>
    <w:link w:val="117"/>
    <w:qFormat/>
    <w:uiPriority w:val="10"/>
    <w:pPr>
      <w:spacing w:before="300" w:after="200"/>
      <w:contextualSpacing/>
    </w:pPr>
    <w:rPr>
      <w:rFonts w:ascii="Times New Roman" w:hAnsi="Times New Roman" w:eastAsia="宋体" w:cs="Times New Roman"/>
      <w:sz w:val="48"/>
      <w:szCs w:val="48"/>
    </w:rPr>
  </w:style>
  <w:style w:type="character" w:customStyle="1" w:styleId="117">
    <w:name w:val="标题 Char"/>
    <w:basedOn w:val="59"/>
    <w:link w:val="116"/>
    <w:qFormat/>
    <w:uiPriority w:val="10"/>
    <w:rPr>
      <w:rFonts w:ascii="Times New Roman" w:hAnsi="Times New Roman" w:eastAsia="宋体" w:cs="Times New Roman"/>
      <w:sz w:val="48"/>
      <w:szCs w:val="48"/>
    </w:rPr>
  </w:style>
  <w:style w:type="paragraph" w:customStyle="1" w:styleId="118">
    <w:name w:val="批注主题11"/>
    <w:basedOn w:val="76"/>
    <w:next w:val="76"/>
    <w:link w:val="119"/>
    <w:unhideWhenUsed/>
    <w:qFormat/>
    <w:uiPriority w:val="99"/>
    <w:rPr>
      <w:b/>
      <w:bCs/>
    </w:rPr>
  </w:style>
  <w:style w:type="character" w:customStyle="1" w:styleId="119">
    <w:name w:val="批注主题 Char1"/>
    <w:basedOn w:val="77"/>
    <w:link w:val="118"/>
    <w:semiHidden/>
    <w:qFormat/>
    <w:uiPriority w:val="99"/>
    <w:rPr>
      <w:b/>
      <w:bCs/>
    </w:rPr>
  </w:style>
  <w:style w:type="paragraph" w:customStyle="1" w:styleId="120">
    <w:name w:val="正文首行缩进11"/>
    <w:basedOn w:val="78"/>
    <w:unhideWhenUsed/>
    <w:qFormat/>
    <w:uiPriority w:val="99"/>
    <w:pPr>
      <w:spacing w:after="120"/>
      <w:ind w:firstLine="420"/>
    </w:pPr>
    <w:rPr>
      <w:rFonts w:ascii="Calibri" w:hAnsi="Calibri" w:eastAsia="宋体"/>
      <w:sz w:val="21"/>
      <w:szCs w:val="22"/>
    </w:rPr>
  </w:style>
  <w:style w:type="paragraph" w:customStyle="1" w:styleId="121">
    <w:name w:val="正文首行缩进 211"/>
    <w:basedOn w:val="80"/>
    <w:next w:val="1"/>
    <w:link w:val="122"/>
    <w:unhideWhenUsed/>
    <w:qFormat/>
    <w:uiPriority w:val="99"/>
    <w:pPr>
      <w:spacing w:after="120"/>
      <w:ind w:left="420" w:firstLine="420"/>
    </w:pPr>
    <w:rPr>
      <w:rFonts w:ascii="Calibri" w:hAnsi="Calibri" w:eastAsia="Arial" w:cs="Times New Roman"/>
      <w:b w:val="0"/>
      <w:sz w:val="21"/>
      <w:szCs w:val="22"/>
    </w:rPr>
  </w:style>
  <w:style w:type="character" w:customStyle="1" w:styleId="122">
    <w:name w:val="正文首行缩进 2 Char1"/>
    <w:basedOn w:val="82"/>
    <w:link w:val="121"/>
    <w:semiHidden/>
    <w:qFormat/>
    <w:uiPriority w:val="99"/>
    <w:rPr>
      <w:rFonts w:ascii="Times New Roman" w:hAnsi="Times New Roman" w:eastAsia="宋体" w:cs="Times New Roman"/>
      <w:b w:val="0"/>
      <w:sz w:val="21"/>
      <w:szCs w:val="22"/>
    </w:rPr>
  </w:style>
  <w:style w:type="table" w:customStyle="1" w:styleId="123">
    <w:name w:val="网格型11"/>
    <w:basedOn w:val="60"/>
    <w:qFormat/>
    <w:uiPriority w:val="59"/>
    <w:rPr>
      <w:rFonts w:eastAsia="Times New Roman"/>
    </w:rPr>
  </w:style>
  <w:style w:type="character" w:customStyle="1" w:styleId="124">
    <w:name w:val="要点11"/>
    <w:link w:val="1"/>
    <w:qFormat/>
    <w:uiPriority w:val="99"/>
    <w:rPr>
      <w:rFonts w:cs="Times New Roman"/>
      <w:b/>
      <w:bCs/>
    </w:rPr>
  </w:style>
  <w:style w:type="character" w:customStyle="1" w:styleId="125">
    <w:name w:val="尾注引用1"/>
    <w:link w:val="1"/>
    <w:unhideWhenUsed/>
    <w:qFormat/>
    <w:uiPriority w:val="99"/>
    <w:rPr>
      <w:vertAlign w:val="superscript"/>
    </w:rPr>
  </w:style>
  <w:style w:type="character" w:customStyle="1" w:styleId="126">
    <w:name w:val="页码11"/>
    <w:link w:val="1"/>
    <w:qFormat/>
    <w:uiPriority w:val="99"/>
    <w:rPr>
      <w:rFonts w:cs="Times New Roman"/>
    </w:rPr>
  </w:style>
  <w:style w:type="character" w:customStyle="1" w:styleId="127">
    <w:name w:val="已访问的超链接11"/>
    <w:link w:val="1"/>
    <w:unhideWhenUsed/>
    <w:qFormat/>
    <w:uiPriority w:val="99"/>
    <w:rPr>
      <w:color w:val="800080"/>
      <w:u w:val="single"/>
    </w:rPr>
  </w:style>
  <w:style w:type="character" w:customStyle="1" w:styleId="128">
    <w:name w:val="HTML 打字机11"/>
    <w:link w:val="1"/>
    <w:qFormat/>
    <w:uiPriority w:val="99"/>
    <w:rPr>
      <w:rFonts w:ascii="宋体" w:hAnsi="宋体" w:eastAsia="宋体" w:cs="宋体"/>
      <w:sz w:val="24"/>
      <w:szCs w:val="24"/>
    </w:rPr>
  </w:style>
  <w:style w:type="character" w:customStyle="1" w:styleId="129">
    <w:name w:val="超链接11"/>
    <w:link w:val="1"/>
    <w:qFormat/>
    <w:uiPriority w:val="99"/>
    <w:rPr>
      <w:rFonts w:cs="Times New Roman"/>
      <w:color w:val="000000"/>
      <w:u w:val="none"/>
    </w:rPr>
  </w:style>
  <w:style w:type="character" w:customStyle="1" w:styleId="130">
    <w:name w:val="批注引用11"/>
    <w:basedOn w:val="59"/>
    <w:link w:val="1"/>
    <w:unhideWhenUsed/>
    <w:qFormat/>
    <w:uiPriority w:val="0"/>
    <w:rPr>
      <w:sz w:val="21"/>
      <w:szCs w:val="21"/>
    </w:rPr>
  </w:style>
  <w:style w:type="character" w:customStyle="1" w:styleId="131">
    <w:name w:val="脚注引用1"/>
    <w:link w:val="1"/>
    <w:unhideWhenUsed/>
    <w:qFormat/>
    <w:uiPriority w:val="99"/>
    <w:rPr>
      <w:vertAlign w:val="superscript"/>
    </w:rPr>
  </w:style>
  <w:style w:type="character" w:customStyle="1" w:styleId="132">
    <w:name w:val="批注引用1"/>
    <w:link w:val="1"/>
    <w:semiHidden/>
    <w:qFormat/>
    <w:uiPriority w:val="0"/>
    <w:rPr>
      <w:rFonts w:ascii="Calibri" w:hAnsi="Calibri" w:eastAsia="Arial" w:cs="Times New Roman"/>
      <w:sz w:val="21"/>
      <w:szCs w:val="22"/>
    </w:rPr>
  </w:style>
  <w:style w:type="paragraph" w:customStyle="1" w:styleId="133">
    <w:name w:val="段"/>
    <w:next w:val="1"/>
    <w:qFormat/>
    <w:uiPriority w:val="0"/>
    <w:pPr>
      <w:ind w:firstLine="200"/>
      <w:jc w:val="both"/>
    </w:pPr>
    <w:rPr>
      <w:rFonts w:hint="default" w:ascii="宋体" w:hAnsi="Times New Roman" w:eastAsia="宋体" w:cs="Times New Roman"/>
      <w:sz w:val="21"/>
    </w:rPr>
  </w:style>
  <w:style w:type="paragraph" w:customStyle="1" w:styleId="134">
    <w:name w:val="TOC Heading"/>
    <w:unhideWhenUsed/>
    <w:qFormat/>
    <w:uiPriority w:val="39"/>
    <w:rPr>
      <w:rFonts w:hint="default" w:ascii="Calibri" w:hAnsi="Calibri" w:eastAsia="Arial" w:cs="Times New Roman"/>
    </w:rPr>
  </w:style>
  <w:style w:type="paragraph" w:customStyle="1" w:styleId="135">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136">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137">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138">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139">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14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41">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4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7">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148">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49">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50">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51">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i/>
      <w:iCs/>
      <w:sz w:val="20"/>
      <w:szCs w:val="20"/>
    </w:rPr>
  </w:style>
  <w:style w:type="paragraph" w:customStyle="1" w:styleId="152">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53">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i/>
      <w:iCs/>
      <w:sz w:val="20"/>
      <w:szCs w:val="20"/>
    </w:rPr>
  </w:style>
  <w:style w:type="paragraph" w:customStyle="1" w:styleId="154">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55">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156">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157">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158">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59">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60">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61">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162">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163">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164">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5">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6">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7">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8">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9">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0">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71">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72">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73">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4">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5">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6">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7">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8">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79">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80">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81">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82">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83">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84">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85">
    <w:name w:val="case31"/>
    <w:link w:val="1"/>
    <w:qFormat/>
    <w:uiPriority w:val="99"/>
    <w:rPr>
      <w:rFonts w:cs="Times New Roman"/>
      <w:spacing w:val="390"/>
      <w:sz w:val="21"/>
      <w:szCs w:val="21"/>
    </w:rPr>
  </w:style>
  <w:style w:type="paragraph" w:customStyle="1" w:styleId="186">
    <w:name w:val="普通文字"/>
    <w:basedOn w:val="1"/>
    <w:next w:val="1"/>
    <w:qFormat/>
    <w:uiPriority w:val="99"/>
    <w:rPr>
      <w:rFonts w:ascii="宋体" w:hAnsi="Times New Roman" w:eastAsia="宋体" w:cs="Times New Roman"/>
      <w:sz w:val="24"/>
      <w:szCs w:val="20"/>
    </w:rPr>
  </w:style>
  <w:style w:type="paragraph" w:customStyle="1" w:styleId="187">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paragraph" w:customStyle="1" w:styleId="188">
    <w:name w:val="Char Char Char Char"/>
    <w:basedOn w:val="74"/>
    <w:qFormat/>
    <w:uiPriority w:val="0"/>
    <w:pPr>
      <w:spacing w:line="360" w:lineRule="auto"/>
    </w:pPr>
    <w:rPr>
      <w:rFonts w:ascii="Tahoma" w:hAnsi="Tahoma"/>
      <w:sz w:val="24"/>
      <w:szCs w:val="24"/>
    </w:rPr>
  </w:style>
  <w:style w:type="paragraph" w:customStyle="1" w:styleId="189">
    <w:name w:val="Char Char1 Char Char Char Char"/>
    <w:basedOn w:val="74"/>
    <w:qFormat/>
    <w:uiPriority w:val="99"/>
    <w:pPr>
      <w:spacing w:line="436" w:lineRule="exact"/>
      <w:ind w:left="357"/>
      <w:jc w:val="left"/>
      <w:outlineLvl w:val="3"/>
    </w:pPr>
    <w:rPr>
      <w:rFonts w:ascii="Tahoma" w:hAnsi="Tahoma"/>
      <w:b/>
      <w:sz w:val="24"/>
      <w:szCs w:val="24"/>
    </w:rPr>
  </w:style>
  <w:style w:type="paragraph" w:styleId="190">
    <w:name w:val="List Paragraph"/>
    <w:basedOn w:val="1"/>
    <w:qFormat/>
    <w:uiPriority w:val="34"/>
    <w:pPr>
      <w:numPr>
        <w:ilvl w:val="0"/>
        <w:numId w:val="2"/>
      </w:numPr>
      <w:spacing w:line="360" w:lineRule="auto"/>
    </w:pPr>
    <w:rPr>
      <w:rFonts w:ascii="Arial" w:hAnsi="Arial" w:eastAsia="宋体" w:cs="宋体"/>
      <w:b/>
      <w:sz w:val="24"/>
      <w:szCs w:val="20"/>
    </w:rPr>
  </w:style>
  <w:style w:type="paragraph" w:customStyle="1" w:styleId="191">
    <w:name w:val="修订1"/>
    <w:semiHidden/>
    <w:qFormat/>
    <w:uiPriority w:val="99"/>
    <w:rPr>
      <w:rFonts w:hint="default" w:ascii="Times New Roman" w:hAnsi="Times New Roman" w:eastAsia="宋体" w:cs="Times New Roman"/>
      <w:sz w:val="21"/>
    </w:rPr>
  </w:style>
  <w:style w:type="paragraph" w:customStyle="1" w:styleId="192">
    <w:name w:val="列表段落1"/>
    <w:basedOn w:val="1"/>
    <w:qFormat/>
    <w:uiPriority w:val="34"/>
    <w:pPr>
      <w:ind w:firstLine="420"/>
    </w:pPr>
  </w:style>
  <w:style w:type="paragraph" w:customStyle="1" w:styleId="193">
    <w:name w:val="样式 小四 段前: 5 磅 段后: 5 磅 首行缩进:  2 字符"/>
    <w:basedOn w:val="1"/>
    <w:qFormat/>
    <w:uiPriority w:val="0"/>
    <w:pPr>
      <w:spacing w:line="360" w:lineRule="auto"/>
    </w:pPr>
    <w:rPr>
      <w:rFonts w:ascii="宋体" w:hAnsi="宋体"/>
      <w:szCs w:val="21"/>
    </w:rPr>
  </w:style>
  <w:style w:type="table" w:customStyle="1" w:styleId="194">
    <w:name w:val="网格型1"/>
    <w:basedOn w:val="60"/>
    <w:qFormat/>
    <w:uiPriority w:val="59"/>
  </w:style>
  <w:style w:type="table" w:customStyle="1" w:styleId="195">
    <w:name w:val="网格型2"/>
    <w:basedOn w:val="60"/>
    <w:qFormat/>
    <w:uiPriority w:val="39"/>
  </w:style>
  <w:style w:type="table" w:customStyle="1" w:styleId="196">
    <w:name w:val="网格型3"/>
    <w:basedOn w:val="60"/>
    <w:qFormat/>
    <w:uiPriority w:val="39"/>
  </w:style>
  <w:style w:type="table" w:customStyle="1" w:styleId="197">
    <w:name w:val="网格型4"/>
    <w:basedOn w:val="60"/>
    <w:qFormat/>
    <w:uiPriority w:val="39"/>
    <w:rPr>
      <w:rFonts w:ascii="Times New Roman" w:hAnsi="Times New Roman" w:eastAsia="宋体" w:cs="Times New Roman"/>
    </w:rPr>
  </w:style>
  <w:style w:type="paragraph" w:customStyle="1" w:styleId="198">
    <w:name w:val="List Paragraph1"/>
    <w:basedOn w:val="1"/>
    <w:qFormat/>
    <w:uiPriority w:val="0"/>
    <w:pPr>
      <w:ind w:firstLine="420"/>
    </w:pPr>
    <w:rPr>
      <w:szCs w:val="21"/>
    </w:rPr>
  </w:style>
  <w:style w:type="paragraph" w:customStyle="1" w:styleId="199">
    <w:name w:val="标题 31"/>
    <w:basedOn w:val="1"/>
    <w:next w:val="1"/>
    <w:link w:val="200"/>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200">
    <w:name w:val="标题 3 Char"/>
    <w:link w:val="199"/>
    <w:qFormat/>
    <w:uiPriority w:val="0"/>
    <w:rPr>
      <w:rFonts w:ascii="Times New Roman" w:hAnsi="Times New Roman" w:eastAsia="宋体" w:cs="Times New Roman"/>
      <w:b/>
      <w:bCs/>
      <w:sz w:val="32"/>
      <w:szCs w:val="32"/>
      <w:lang w:eastAsia="en-US"/>
    </w:rPr>
  </w:style>
  <w:style w:type="character" w:customStyle="1" w:styleId="201">
    <w:name w:val="Heading 1 Char"/>
    <w:link w:val="1"/>
    <w:qFormat/>
    <w:uiPriority w:val="9"/>
    <w:rPr>
      <w:rFonts w:ascii="Arial" w:hAnsi="Arial" w:eastAsia="Arial" w:cs="Arial"/>
      <w:sz w:val="40"/>
      <w:szCs w:val="40"/>
    </w:rPr>
  </w:style>
  <w:style w:type="character" w:customStyle="1" w:styleId="202">
    <w:name w:val="Heading 2 Char"/>
    <w:link w:val="1"/>
    <w:qFormat/>
    <w:uiPriority w:val="9"/>
    <w:rPr>
      <w:rFonts w:ascii="Arial" w:hAnsi="Arial" w:eastAsia="Arial" w:cs="Arial"/>
      <w:sz w:val="34"/>
    </w:rPr>
  </w:style>
  <w:style w:type="character" w:customStyle="1" w:styleId="203">
    <w:name w:val="Heading 3 Char"/>
    <w:link w:val="1"/>
    <w:qFormat/>
    <w:uiPriority w:val="9"/>
    <w:rPr>
      <w:rFonts w:ascii="Arial" w:hAnsi="Arial" w:eastAsia="Arial" w:cs="Arial"/>
      <w:sz w:val="30"/>
      <w:szCs w:val="30"/>
    </w:rPr>
  </w:style>
  <w:style w:type="character" w:customStyle="1" w:styleId="204">
    <w:name w:val="Heading 4 Char"/>
    <w:link w:val="1"/>
    <w:qFormat/>
    <w:uiPriority w:val="9"/>
    <w:rPr>
      <w:rFonts w:ascii="Arial" w:hAnsi="Arial" w:eastAsia="Arial" w:cs="Arial"/>
      <w:b/>
      <w:bCs/>
      <w:sz w:val="26"/>
      <w:szCs w:val="26"/>
    </w:rPr>
  </w:style>
  <w:style w:type="character" w:customStyle="1" w:styleId="205">
    <w:name w:val="Heading 5 Char"/>
    <w:link w:val="1"/>
    <w:qFormat/>
    <w:uiPriority w:val="9"/>
    <w:rPr>
      <w:rFonts w:ascii="Arial" w:hAnsi="Arial" w:eastAsia="Arial" w:cs="Arial"/>
      <w:b/>
      <w:bCs/>
      <w:sz w:val="24"/>
      <w:szCs w:val="24"/>
    </w:rPr>
  </w:style>
  <w:style w:type="character" w:customStyle="1" w:styleId="206">
    <w:name w:val="Heading 6 Char"/>
    <w:link w:val="1"/>
    <w:qFormat/>
    <w:uiPriority w:val="9"/>
    <w:rPr>
      <w:rFonts w:ascii="Arial" w:hAnsi="Arial" w:eastAsia="Arial" w:cs="Arial"/>
      <w:b/>
      <w:bCs/>
      <w:sz w:val="22"/>
      <w:szCs w:val="22"/>
    </w:rPr>
  </w:style>
  <w:style w:type="character" w:customStyle="1" w:styleId="207">
    <w:name w:val="Heading 7 Char"/>
    <w:link w:val="1"/>
    <w:qFormat/>
    <w:uiPriority w:val="9"/>
    <w:rPr>
      <w:rFonts w:ascii="Arial" w:hAnsi="Arial" w:eastAsia="Arial" w:cs="Arial"/>
      <w:b/>
      <w:bCs/>
      <w:i/>
      <w:iCs/>
      <w:sz w:val="22"/>
      <w:szCs w:val="22"/>
    </w:rPr>
  </w:style>
  <w:style w:type="character" w:customStyle="1" w:styleId="208">
    <w:name w:val="Heading 8 Char"/>
    <w:link w:val="1"/>
    <w:qFormat/>
    <w:uiPriority w:val="9"/>
    <w:rPr>
      <w:rFonts w:ascii="Arial" w:hAnsi="Arial" w:eastAsia="Arial" w:cs="Arial"/>
      <w:i/>
      <w:iCs/>
      <w:sz w:val="22"/>
      <w:szCs w:val="22"/>
    </w:rPr>
  </w:style>
  <w:style w:type="character" w:customStyle="1" w:styleId="209">
    <w:name w:val="Heading 9 Char"/>
    <w:link w:val="1"/>
    <w:qFormat/>
    <w:uiPriority w:val="9"/>
    <w:rPr>
      <w:rFonts w:ascii="Arial" w:hAnsi="Arial" w:eastAsia="Arial" w:cs="Arial"/>
      <w:i/>
      <w:iCs/>
      <w:sz w:val="21"/>
      <w:szCs w:val="21"/>
    </w:rPr>
  </w:style>
  <w:style w:type="paragraph" w:styleId="210">
    <w:name w:val="No Spacing"/>
    <w:qFormat/>
    <w:uiPriority w:val="1"/>
    <w:rPr>
      <w:rFonts w:hint="default" w:ascii="Calibri" w:hAnsi="Calibri" w:eastAsia="宋体" w:cs="Times New Roman"/>
    </w:rPr>
  </w:style>
  <w:style w:type="character" w:customStyle="1" w:styleId="211">
    <w:name w:val="Title Char"/>
    <w:link w:val="1"/>
    <w:qFormat/>
    <w:uiPriority w:val="10"/>
    <w:rPr>
      <w:sz w:val="48"/>
      <w:szCs w:val="48"/>
    </w:rPr>
  </w:style>
  <w:style w:type="character" w:customStyle="1" w:styleId="212">
    <w:name w:val="Subtitle Char"/>
    <w:link w:val="1"/>
    <w:qFormat/>
    <w:uiPriority w:val="11"/>
    <w:rPr>
      <w:sz w:val="24"/>
      <w:szCs w:val="24"/>
    </w:rPr>
  </w:style>
  <w:style w:type="paragraph" w:styleId="213">
    <w:name w:val="Quote"/>
    <w:basedOn w:val="1"/>
    <w:next w:val="1"/>
    <w:link w:val="214"/>
    <w:qFormat/>
    <w:uiPriority w:val="29"/>
    <w:pPr>
      <w:ind w:left="720" w:right="720"/>
    </w:pPr>
    <w:rPr>
      <w:rFonts w:ascii="Times New Roman" w:hAnsi="Times New Roman" w:eastAsia="宋体" w:cs="Times New Roman"/>
      <w:i/>
      <w:szCs w:val="21"/>
    </w:rPr>
  </w:style>
  <w:style w:type="character" w:customStyle="1" w:styleId="214">
    <w:name w:val="引用 Char"/>
    <w:basedOn w:val="59"/>
    <w:link w:val="213"/>
    <w:qFormat/>
    <w:uiPriority w:val="29"/>
    <w:rPr>
      <w:rFonts w:ascii="Times New Roman" w:hAnsi="Times New Roman" w:eastAsia="宋体" w:cs="Times New Roman"/>
      <w:i/>
      <w:sz w:val="21"/>
      <w:szCs w:val="21"/>
    </w:rPr>
  </w:style>
  <w:style w:type="character" w:customStyle="1" w:styleId="215">
    <w:name w:val="Quote Char"/>
    <w:link w:val="1"/>
    <w:qFormat/>
    <w:uiPriority w:val="29"/>
    <w:rPr>
      <w:i/>
    </w:rPr>
  </w:style>
  <w:style w:type="paragraph" w:styleId="216">
    <w:name w:val="Intense Quote"/>
    <w:basedOn w:val="1"/>
    <w:next w:val="1"/>
    <w:link w:val="21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217">
    <w:name w:val="明显引用 Char"/>
    <w:basedOn w:val="59"/>
    <w:link w:val="216"/>
    <w:qFormat/>
    <w:uiPriority w:val="30"/>
    <w:rPr>
      <w:rFonts w:ascii="Times New Roman" w:hAnsi="Times New Roman" w:eastAsia="宋体" w:cs="Times New Roman"/>
      <w:i/>
      <w:sz w:val="21"/>
      <w:szCs w:val="21"/>
      <w:shd w:val="clear" w:color="auto" w:fill="F2F2F2"/>
    </w:rPr>
  </w:style>
  <w:style w:type="character" w:customStyle="1" w:styleId="218">
    <w:name w:val="Intense Quote Char"/>
    <w:link w:val="1"/>
    <w:qFormat/>
    <w:uiPriority w:val="30"/>
    <w:rPr>
      <w:i/>
    </w:rPr>
  </w:style>
  <w:style w:type="character" w:customStyle="1" w:styleId="219">
    <w:name w:val="Header Char"/>
    <w:link w:val="1"/>
    <w:qFormat/>
    <w:uiPriority w:val="99"/>
  </w:style>
  <w:style w:type="character" w:customStyle="1" w:styleId="220">
    <w:name w:val="Footer Char"/>
    <w:link w:val="1"/>
    <w:qFormat/>
    <w:uiPriority w:val="99"/>
  </w:style>
  <w:style w:type="character" w:customStyle="1" w:styleId="221">
    <w:name w:val="Caption Char"/>
    <w:link w:val="1"/>
    <w:qFormat/>
    <w:uiPriority w:val="99"/>
  </w:style>
  <w:style w:type="character" w:customStyle="1" w:styleId="222">
    <w:name w:val="Footnote Text Char"/>
    <w:link w:val="1"/>
    <w:qFormat/>
    <w:uiPriority w:val="99"/>
    <w:rPr>
      <w:sz w:val="18"/>
    </w:rPr>
  </w:style>
  <w:style w:type="character" w:customStyle="1" w:styleId="223">
    <w:name w:val="Endnote Text Char"/>
    <w:link w:val="1"/>
    <w:qFormat/>
    <w:uiPriority w:val="99"/>
    <w:rPr>
      <w:sz w:val="20"/>
    </w:rPr>
  </w:style>
  <w:style w:type="paragraph" w:customStyle="1" w:styleId="224">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225">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226">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227">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228">
    <w:name w:val="页脚 字符1"/>
    <w:link w:val="1"/>
    <w:qFormat/>
    <w:uiPriority w:val="99"/>
  </w:style>
  <w:style w:type="paragraph" w:customStyle="1" w:styleId="229">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230">
    <w:name w:val="目录 41"/>
    <w:basedOn w:val="1"/>
    <w:next w:val="1"/>
    <w:unhideWhenUsed/>
    <w:qFormat/>
    <w:uiPriority w:val="39"/>
    <w:pPr>
      <w:spacing w:after="57"/>
      <w:ind w:left="850"/>
    </w:pPr>
    <w:rPr>
      <w:rFonts w:ascii="Times New Roman" w:hAnsi="Times New Roman" w:eastAsia="宋体" w:cs="Times New Roman"/>
      <w:szCs w:val="21"/>
    </w:rPr>
  </w:style>
  <w:style w:type="paragraph" w:customStyle="1" w:styleId="231">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232">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233">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234">
    <w:name w:val="font5 Char"/>
    <w:link w:val="1"/>
    <w:qFormat/>
    <w:uiPriority w:val="0"/>
    <w:rPr>
      <w:rFonts w:ascii="宋体" w:hAnsi="宋体" w:eastAsia="宋体"/>
      <w:sz w:val="28"/>
      <w:szCs w:val="28"/>
      <w:lang w:val="en-US" w:eastAsia="zh-CN" w:bidi="ar-SA"/>
    </w:rPr>
  </w:style>
  <w:style w:type="paragraph" w:customStyle="1" w:styleId="235">
    <w:name w:val="列出段落2"/>
    <w:basedOn w:val="1"/>
    <w:qFormat/>
    <w:uiPriority w:val="34"/>
    <w:pPr>
      <w:ind w:left="720"/>
      <w:contextualSpacing/>
    </w:pPr>
    <w:rPr>
      <w:rFonts w:ascii="Times New Roman" w:hAnsi="Times New Roman" w:eastAsia="宋体" w:cs="Times New Roman"/>
      <w:szCs w:val="21"/>
    </w:rPr>
  </w:style>
  <w:style w:type="table" w:customStyle="1" w:styleId="236">
    <w:name w:val="Table Grid Light"/>
    <w:qFormat/>
    <w:uiPriority w:val="59"/>
    <w:rPr>
      <w:rFonts w:ascii="Calibri" w:hAnsi="Calibri" w:eastAsia="宋体" w:cs="Times New Roman"/>
    </w:rPr>
  </w:style>
  <w:style w:type="table" w:customStyle="1" w:styleId="237">
    <w:name w:val="Plain Table 1"/>
    <w:qFormat/>
    <w:uiPriority w:val="59"/>
    <w:rPr>
      <w:rFonts w:ascii="Calibri" w:hAnsi="Calibri" w:eastAsia="宋体" w:cs="Times New Roman"/>
    </w:rPr>
  </w:style>
  <w:style w:type="table" w:customStyle="1" w:styleId="238">
    <w:name w:val="Plain Table 2"/>
    <w:qFormat/>
    <w:uiPriority w:val="59"/>
    <w:rPr>
      <w:rFonts w:ascii="Calibri" w:hAnsi="Calibri" w:eastAsia="宋体" w:cs="Times New Roman"/>
    </w:rPr>
  </w:style>
  <w:style w:type="table" w:customStyle="1" w:styleId="239">
    <w:name w:val="Plain Table 3"/>
    <w:qFormat/>
    <w:uiPriority w:val="99"/>
    <w:rPr>
      <w:rFonts w:ascii="Calibri" w:hAnsi="Calibri" w:eastAsia="宋体" w:cs="Times New Roman"/>
    </w:rPr>
  </w:style>
  <w:style w:type="table" w:customStyle="1" w:styleId="240">
    <w:name w:val="Plain Table 4"/>
    <w:qFormat/>
    <w:uiPriority w:val="99"/>
    <w:rPr>
      <w:rFonts w:ascii="Calibri" w:hAnsi="Calibri" w:eastAsia="宋体" w:cs="Times New Roman"/>
    </w:rPr>
  </w:style>
  <w:style w:type="table" w:customStyle="1" w:styleId="241">
    <w:name w:val="Plain Table 5"/>
    <w:qFormat/>
    <w:uiPriority w:val="99"/>
    <w:rPr>
      <w:rFonts w:ascii="Calibri" w:hAnsi="Calibri" w:eastAsia="宋体" w:cs="Times New Roman"/>
    </w:rPr>
  </w:style>
  <w:style w:type="table" w:customStyle="1" w:styleId="242">
    <w:name w:val="Grid Table 1 Light"/>
    <w:qFormat/>
    <w:uiPriority w:val="99"/>
    <w:rPr>
      <w:rFonts w:ascii="Calibri" w:hAnsi="Calibri" w:eastAsia="宋体" w:cs="Times New Roman"/>
    </w:rPr>
  </w:style>
  <w:style w:type="table" w:customStyle="1" w:styleId="243">
    <w:name w:val="Grid Table 1 Light - Accent 1"/>
    <w:qFormat/>
    <w:uiPriority w:val="99"/>
    <w:rPr>
      <w:rFonts w:ascii="Calibri" w:hAnsi="Calibri" w:eastAsia="宋体" w:cs="Times New Roman"/>
    </w:rPr>
  </w:style>
  <w:style w:type="table" w:customStyle="1" w:styleId="244">
    <w:name w:val="Grid Table 1 Light - Accent 2"/>
    <w:qFormat/>
    <w:uiPriority w:val="99"/>
    <w:rPr>
      <w:rFonts w:ascii="Calibri" w:hAnsi="Calibri" w:eastAsia="宋体" w:cs="Times New Roman"/>
    </w:rPr>
  </w:style>
  <w:style w:type="table" w:customStyle="1" w:styleId="245">
    <w:name w:val="Grid Table 1 Light - Accent 3"/>
    <w:qFormat/>
    <w:uiPriority w:val="99"/>
    <w:rPr>
      <w:rFonts w:ascii="Calibri" w:hAnsi="Calibri" w:eastAsia="宋体" w:cs="Times New Roman"/>
    </w:rPr>
  </w:style>
  <w:style w:type="table" w:customStyle="1" w:styleId="246">
    <w:name w:val="Grid Table 1 Light - Accent 4"/>
    <w:qFormat/>
    <w:uiPriority w:val="99"/>
    <w:rPr>
      <w:rFonts w:ascii="Calibri" w:hAnsi="Calibri" w:eastAsia="宋体" w:cs="Times New Roman"/>
    </w:rPr>
  </w:style>
  <w:style w:type="table" w:customStyle="1" w:styleId="247">
    <w:name w:val="Grid Table 1 Light - Accent 5"/>
    <w:qFormat/>
    <w:uiPriority w:val="99"/>
    <w:rPr>
      <w:rFonts w:ascii="Calibri" w:hAnsi="Calibri" w:eastAsia="宋体" w:cs="Times New Roman"/>
    </w:rPr>
  </w:style>
  <w:style w:type="table" w:customStyle="1" w:styleId="248">
    <w:name w:val="Grid Table 1 Light - Accent 6"/>
    <w:qFormat/>
    <w:uiPriority w:val="99"/>
    <w:rPr>
      <w:rFonts w:ascii="Calibri" w:hAnsi="Calibri" w:eastAsia="宋体" w:cs="Times New Roman"/>
    </w:rPr>
  </w:style>
  <w:style w:type="table" w:customStyle="1" w:styleId="249">
    <w:name w:val="Grid Table 2"/>
    <w:qFormat/>
    <w:uiPriority w:val="99"/>
    <w:rPr>
      <w:rFonts w:ascii="Calibri" w:hAnsi="Calibri" w:eastAsia="宋体" w:cs="Times New Roman"/>
    </w:rPr>
  </w:style>
  <w:style w:type="table" w:customStyle="1" w:styleId="250">
    <w:name w:val="Grid Table 2 - Accent 1"/>
    <w:qFormat/>
    <w:uiPriority w:val="99"/>
    <w:rPr>
      <w:rFonts w:ascii="Calibri" w:hAnsi="Calibri" w:eastAsia="宋体" w:cs="Times New Roman"/>
    </w:rPr>
  </w:style>
  <w:style w:type="table" w:customStyle="1" w:styleId="251">
    <w:name w:val="Grid Table 2 - Accent 2"/>
    <w:qFormat/>
    <w:uiPriority w:val="99"/>
    <w:rPr>
      <w:rFonts w:ascii="Calibri" w:hAnsi="Calibri" w:eastAsia="宋体" w:cs="Times New Roman"/>
    </w:rPr>
  </w:style>
  <w:style w:type="table" w:customStyle="1" w:styleId="252">
    <w:name w:val="Grid Table 2 - Accent 3"/>
    <w:qFormat/>
    <w:uiPriority w:val="99"/>
    <w:rPr>
      <w:rFonts w:ascii="Calibri" w:hAnsi="Calibri" w:eastAsia="宋体" w:cs="Times New Roman"/>
    </w:rPr>
  </w:style>
  <w:style w:type="table" w:customStyle="1" w:styleId="253">
    <w:name w:val="Grid Table 2 - Accent 4"/>
    <w:qFormat/>
    <w:uiPriority w:val="99"/>
    <w:rPr>
      <w:rFonts w:ascii="Calibri" w:hAnsi="Calibri" w:eastAsia="宋体" w:cs="Times New Roman"/>
    </w:rPr>
  </w:style>
  <w:style w:type="table" w:customStyle="1" w:styleId="254">
    <w:name w:val="Grid Table 2 - Accent 5"/>
    <w:qFormat/>
    <w:uiPriority w:val="99"/>
    <w:rPr>
      <w:rFonts w:ascii="Calibri" w:hAnsi="Calibri" w:eastAsia="宋体" w:cs="Times New Roman"/>
    </w:rPr>
  </w:style>
  <w:style w:type="table" w:customStyle="1" w:styleId="255">
    <w:name w:val="Grid Table 2 - Accent 6"/>
    <w:qFormat/>
    <w:uiPriority w:val="99"/>
    <w:rPr>
      <w:rFonts w:ascii="Calibri" w:hAnsi="Calibri" w:eastAsia="宋体" w:cs="Times New Roman"/>
    </w:rPr>
  </w:style>
  <w:style w:type="table" w:customStyle="1" w:styleId="256">
    <w:name w:val="Grid Table 3"/>
    <w:qFormat/>
    <w:uiPriority w:val="99"/>
    <w:rPr>
      <w:rFonts w:ascii="Calibri" w:hAnsi="Calibri" w:eastAsia="宋体" w:cs="Times New Roman"/>
    </w:rPr>
  </w:style>
  <w:style w:type="table" w:customStyle="1" w:styleId="257">
    <w:name w:val="Grid Table 3 - Accent 1"/>
    <w:qFormat/>
    <w:uiPriority w:val="99"/>
    <w:rPr>
      <w:rFonts w:ascii="Calibri" w:hAnsi="Calibri" w:eastAsia="宋体" w:cs="Times New Roman"/>
    </w:rPr>
  </w:style>
  <w:style w:type="table" w:customStyle="1" w:styleId="258">
    <w:name w:val="Grid Table 3 - Accent 2"/>
    <w:qFormat/>
    <w:uiPriority w:val="99"/>
    <w:rPr>
      <w:rFonts w:ascii="Calibri" w:hAnsi="Calibri" w:eastAsia="宋体" w:cs="Times New Roman"/>
    </w:rPr>
  </w:style>
  <w:style w:type="table" w:customStyle="1" w:styleId="259">
    <w:name w:val="Grid Table 3 - Accent 3"/>
    <w:qFormat/>
    <w:uiPriority w:val="99"/>
    <w:rPr>
      <w:rFonts w:ascii="Calibri" w:hAnsi="Calibri" w:eastAsia="宋体" w:cs="Times New Roman"/>
    </w:rPr>
  </w:style>
  <w:style w:type="table" w:customStyle="1" w:styleId="260">
    <w:name w:val="Grid Table 3 - Accent 4"/>
    <w:qFormat/>
    <w:uiPriority w:val="99"/>
    <w:rPr>
      <w:rFonts w:ascii="Calibri" w:hAnsi="Calibri" w:eastAsia="宋体" w:cs="Times New Roman"/>
    </w:rPr>
  </w:style>
  <w:style w:type="table" w:customStyle="1" w:styleId="261">
    <w:name w:val="Grid Table 3 - Accent 5"/>
    <w:qFormat/>
    <w:uiPriority w:val="99"/>
    <w:rPr>
      <w:rFonts w:ascii="Calibri" w:hAnsi="Calibri" w:eastAsia="宋体" w:cs="Times New Roman"/>
    </w:rPr>
  </w:style>
  <w:style w:type="table" w:customStyle="1" w:styleId="262">
    <w:name w:val="Grid Table 3 - Accent 6"/>
    <w:qFormat/>
    <w:uiPriority w:val="99"/>
    <w:rPr>
      <w:rFonts w:ascii="Calibri" w:hAnsi="Calibri" w:eastAsia="宋体" w:cs="Times New Roman"/>
    </w:rPr>
  </w:style>
  <w:style w:type="table" w:customStyle="1" w:styleId="263">
    <w:name w:val="Grid Table 4"/>
    <w:qFormat/>
    <w:uiPriority w:val="59"/>
    <w:rPr>
      <w:rFonts w:ascii="Calibri" w:hAnsi="Calibri" w:eastAsia="宋体" w:cs="Times New Roman"/>
    </w:rPr>
  </w:style>
  <w:style w:type="table" w:customStyle="1" w:styleId="264">
    <w:name w:val="Grid Table 4 - Accent 1"/>
    <w:qFormat/>
    <w:uiPriority w:val="59"/>
    <w:rPr>
      <w:rFonts w:ascii="Calibri" w:hAnsi="Calibri" w:eastAsia="宋体" w:cs="Times New Roman"/>
    </w:rPr>
  </w:style>
  <w:style w:type="table" w:customStyle="1" w:styleId="265">
    <w:name w:val="Grid Table 4 - Accent 2"/>
    <w:qFormat/>
    <w:uiPriority w:val="59"/>
    <w:rPr>
      <w:rFonts w:ascii="Calibri" w:hAnsi="Calibri" w:eastAsia="宋体" w:cs="Times New Roman"/>
    </w:rPr>
  </w:style>
  <w:style w:type="table" w:customStyle="1" w:styleId="266">
    <w:name w:val="Grid Table 4 - Accent 3"/>
    <w:qFormat/>
    <w:uiPriority w:val="59"/>
    <w:rPr>
      <w:rFonts w:ascii="Calibri" w:hAnsi="Calibri" w:eastAsia="宋体" w:cs="Times New Roman"/>
    </w:rPr>
  </w:style>
  <w:style w:type="table" w:customStyle="1" w:styleId="267">
    <w:name w:val="Grid Table 4 - Accent 4"/>
    <w:qFormat/>
    <w:uiPriority w:val="59"/>
    <w:rPr>
      <w:rFonts w:ascii="Calibri" w:hAnsi="Calibri" w:eastAsia="宋体" w:cs="Times New Roman"/>
    </w:rPr>
  </w:style>
  <w:style w:type="table" w:customStyle="1" w:styleId="268">
    <w:name w:val="Grid Table 4 - Accent 5"/>
    <w:qFormat/>
    <w:uiPriority w:val="59"/>
    <w:rPr>
      <w:rFonts w:ascii="Calibri" w:hAnsi="Calibri" w:eastAsia="宋体" w:cs="Times New Roman"/>
    </w:rPr>
  </w:style>
  <w:style w:type="table" w:customStyle="1" w:styleId="269">
    <w:name w:val="Grid Table 4 - Accent 6"/>
    <w:qFormat/>
    <w:uiPriority w:val="59"/>
    <w:rPr>
      <w:rFonts w:ascii="Calibri" w:hAnsi="Calibri" w:eastAsia="宋体" w:cs="Times New Roman"/>
    </w:rPr>
  </w:style>
  <w:style w:type="table" w:customStyle="1" w:styleId="270">
    <w:name w:val="Grid Table 5 Dark"/>
    <w:qFormat/>
    <w:uiPriority w:val="99"/>
    <w:rPr>
      <w:rFonts w:ascii="Calibri" w:hAnsi="Calibri" w:eastAsia="宋体" w:cs="Times New Roman"/>
    </w:rPr>
  </w:style>
  <w:style w:type="table" w:customStyle="1" w:styleId="271">
    <w:name w:val="Grid Table 5 Dark- Accent 1"/>
    <w:qFormat/>
    <w:uiPriority w:val="99"/>
    <w:rPr>
      <w:rFonts w:ascii="Calibri" w:hAnsi="Calibri" w:eastAsia="宋体" w:cs="Times New Roman"/>
    </w:rPr>
  </w:style>
  <w:style w:type="table" w:customStyle="1" w:styleId="272">
    <w:name w:val="Grid Table 5 Dark - Accent 2"/>
    <w:qFormat/>
    <w:uiPriority w:val="99"/>
    <w:rPr>
      <w:rFonts w:ascii="Calibri" w:hAnsi="Calibri" w:eastAsia="宋体" w:cs="Times New Roman"/>
    </w:rPr>
  </w:style>
  <w:style w:type="table" w:customStyle="1" w:styleId="273">
    <w:name w:val="Grid Table 5 Dark - Accent 3"/>
    <w:qFormat/>
    <w:uiPriority w:val="99"/>
    <w:rPr>
      <w:rFonts w:ascii="Calibri" w:hAnsi="Calibri" w:eastAsia="宋体" w:cs="Times New Roman"/>
    </w:rPr>
  </w:style>
  <w:style w:type="table" w:customStyle="1" w:styleId="274">
    <w:name w:val="Grid Table 5 Dark- Accent 4"/>
    <w:qFormat/>
    <w:uiPriority w:val="99"/>
    <w:rPr>
      <w:rFonts w:ascii="Calibri" w:hAnsi="Calibri" w:eastAsia="宋体" w:cs="Times New Roman"/>
    </w:rPr>
  </w:style>
  <w:style w:type="table" w:customStyle="1" w:styleId="275">
    <w:name w:val="Grid Table 5 Dark - Accent 5"/>
    <w:qFormat/>
    <w:uiPriority w:val="99"/>
    <w:rPr>
      <w:rFonts w:ascii="Calibri" w:hAnsi="Calibri" w:eastAsia="宋体" w:cs="Times New Roman"/>
    </w:rPr>
  </w:style>
  <w:style w:type="table" w:customStyle="1" w:styleId="276">
    <w:name w:val="Grid Table 5 Dark - Accent 6"/>
    <w:qFormat/>
    <w:uiPriority w:val="99"/>
    <w:rPr>
      <w:rFonts w:ascii="Calibri" w:hAnsi="Calibri" w:eastAsia="宋体" w:cs="Times New Roman"/>
    </w:rPr>
  </w:style>
  <w:style w:type="table" w:customStyle="1" w:styleId="277">
    <w:name w:val="Grid Table 6 Colorful"/>
    <w:qFormat/>
    <w:uiPriority w:val="99"/>
    <w:rPr>
      <w:rFonts w:ascii="Calibri" w:hAnsi="Calibri" w:eastAsia="宋体" w:cs="Times New Roman"/>
    </w:rPr>
  </w:style>
  <w:style w:type="table" w:customStyle="1" w:styleId="278">
    <w:name w:val="Grid Table 6 Colorful - Accent 1"/>
    <w:qFormat/>
    <w:uiPriority w:val="99"/>
    <w:rPr>
      <w:rFonts w:ascii="Calibri" w:hAnsi="Calibri" w:eastAsia="宋体" w:cs="Times New Roman"/>
    </w:rPr>
  </w:style>
  <w:style w:type="table" w:customStyle="1" w:styleId="279">
    <w:name w:val="Grid Table 6 Colorful - Accent 2"/>
    <w:qFormat/>
    <w:uiPriority w:val="99"/>
    <w:rPr>
      <w:rFonts w:ascii="Calibri" w:hAnsi="Calibri" w:eastAsia="宋体" w:cs="Times New Roman"/>
    </w:rPr>
  </w:style>
  <w:style w:type="table" w:customStyle="1" w:styleId="280">
    <w:name w:val="Grid Table 6 Colorful - Accent 3"/>
    <w:qFormat/>
    <w:uiPriority w:val="99"/>
    <w:rPr>
      <w:rFonts w:ascii="Calibri" w:hAnsi="Calibri" w:eastAsia="宋体" w:cs="Times New Roman"/>
    </w:rPr>
  </w:style>
  <w:style w:type="table" w:customStyle="1" w:styleId="281">
    <w:name w:val="Grid Table 6 Colorful - Accent 4"/>
    <w:qFormat/>
    <w:uiPriority w:val="99"/>
    <w:rPr>
      <w:rFonts w:ascii="Calibri" w:hAnsi="Calibri" w:eastAsia="宋体" w:cs="Times New Roman"/>
    </w:rPr>
  </w:style>
  <w:style w:type="table" w:customStyle="1" w:styleId="282">
    <w:name w:val="Grid Table 6 Colorful - Accent 5"/>
    <w:qFormat/>
    <w:uiPriority w:val="99"/>
    <w:rPr>
      <w:rFonts w:ascii="Calibri" w:hAnsi="Calibri" w:eastAsia="宋体" w:cs="Times New Roman"/>
    </w:rPr>
  </w:style>
  <w:style w:type="table" w:customStyle="1" w:styleId="283">
    <w:name w:val="Grid Table 6 Colorful - Accent 6"/>
    <w:qFormat/>
    <w:uiPriority w:val="99"/>
    <w:rPr>
      <w:rFonts w:ascii="Calibri" w:hAnsi="Calibri" w:eastAsia="宋体" w:cs="Times New Roman"/>
    </w:rPr>
  </w:style>
  <w:style w:type="table" w:customStyle="1" w:styleId="284">
    <w:name w:val="Grid Table 7 Colorful"/>
    <w:qFormat/>
    <w:uiPriority w:val="99"/>
    <w:rPr>
      <w:rFonts w:ascii="Calibri" w:hAnsi="Calibri" w:eastAsia="宋体" w:cs="Times New Roman"/>
    </w:rPr>
  </w:style>
  <w:style w:type="table" w:customStyle="1" w:styleId="285">
    <w:name w:val="Grid Table 7 Colorful - Accent 1"/>
    <w:qFormat/>
    <w:uiPriority w:val="99"/>
    <w:rPr>
      <w:rFonts w:ascii="Calibri" w:hAnsi="Calibri" w:eastAsia="宋体" w:cs="Times New Roman"/>
    </w:rPr>
  </w:style>
  <w:style w:type="table" w:customStyle="1" w:styleId="286">
    <w:name w:val="Grid Table 7 Colorful - Accent 2"/>
    <w:qFormat/>
    <w:uiPriority w:val="99"/>
    <w:rPr>
      <w:rFonts w:ascii="Calibri" w:hAnsi="Calibri" w:eastAsia="宋体" w:cs="Times New Roman"/>
    </w:rPr>
  </w:style>
  <w:style w:type="table" w:customStyle="1" w:styleId="287">
    <w:name w:val="Grid Table 7 Colorful - Accent 3"/>
    <w:qFormat/>
    <w:uiPriority w:val="99"/>
    <w:rPr>
      <w:rFonts w:ascii="Calibri" w:hAnsi="Calibri" w:eastAsia="宋体" w:cs="Times New Roman"/>
    </w:rPr>
  </w:style>
  <w:style w:type="table" w:customStyle="1" w:styleId="288">
    <w:name w:val="Grid Table 7 Colorful - Accent 4"/>
    <w:qFormat/>
    <w:uiPriority w:val="99"/>
    <w:rPr>
      <w:rFonts w:ascii="Calibri" w:hAnsi="Calibri" w:eastAsia="宋体" w:cs="Times New Roman"/>
    </w:rPr>
  </w:style>
  <w:style w:type="table" w:customStyle="1" w:styleId="289">
    <w:name w:val="Grid Table 7 Colorful - Accent 5"/>
    <w:qFormat/>
    <w:uiPriority w:val="99"/>
    <w:rPr>
      <w:rFonts w:ascii="Calibri" w:hAnsi="Calibri" w:eastAsia="宋体" w:cs="Times New Roman"/>
    </w:rPr>
  </w:style>
  <w:style w:type="table" w:customStyle="1" w:styleId="290">
    <w:name w:val="Grid Table 7 Colorful - Accent 6"/>
    <w:qFormat/>
    <w:uiPriority w:val="99"/>
    <w:rPr>
      <w:rFonts w:ascii="Calibri" w:hAnsi="Calibri" w:eastAsia="宋体" w:cs="Times New Roman"/>
    </w:rPr>
  </w:style>
  <w:style w:type="table" w:customStyle="1" w:styleId="291">
    <w:name w:val="List Table 1 Light"/>
    <w:qFormat/>
    <w:uiPriority w:val="99"/>
    <w:rPr>
      <w:rFonts w:ascii="Calibri" w:hAnsi="Calibri" w:eastAsia="宋体" w:cs="Times New Roman"/>
    </w:rPr>
  </w:style>
  <w:style w:type="table" w:customStyle="1" w:styleId="292">
    <w:name w:val="List Table 1 Light - Accent 1"/>
    <w:qFormat/>
    <w:uiPriority w:val="99"/>
    <w:rPr>
      <w:rFonts w:ascii="Calibri" w:hAnsi="Calibri" w:eastAsia="宋体" w:cs="Times New Roman"/>
    </w:rPr>
  </w:style>
  <w:style w:type="table" w:customStyle="1" w:styleId="293">
    <w:name w:val="List Table 1 Light - Accent 2"/>
    <w:qFormat/>
    <w:uiPriority w:val="99"/>
    <w:rPr>
      <w:rFonts w:ascii="Calibri" w:hAnsi="Calibri" w:eastAsia="宋体" w:cs="Times New Roman"/>
    </w:rPr>
  </w:style>
  <w:style w:type="table" w:customStyle="1" w:styleId="294">
    <w:name w:val="List Table 1 Light - Accent 3"/>
    <w:qFormat/>
    <w:uiPriority w:val="99"/>
    <w:rPr>
      <w:rFonts w:ascii="Calibri" w:hAnsi="Calibri" w:eastAsia="宋体" w:cs="Times New Roman"/>
    </w:rPr>
  </w:style>
  <w:style w:type="table" w:customStyle="1" w:styleId="295">
    <w:name w:val="List Table 1 Light - Accent 4"/>
    <w:qFormat/>
    <w:uiPriority w:val="99"/>
    <w:rPr>
      <w:rFonts w:ascii="Calibri" w:hAnsi="Calibri" w:eastAsia="宋体" w:cs="Times New Roman"/>
    </w:rPr>
  </w:style>
  <w:style w:type="table" w:customStyle="1" w:styleId="296">
    <w:name w:val="List Table 1 Light - Accent 5"/>
    <w:qFormat/>
    <w:uiPriority w:val="99"/>
    <w:rPr>
      <w:rFonts w:ascii="Calibri" w:hAnsi="Calibri" w:eastAsia="宋体" w:cs="Times New Roman"/>
    </w:rPr>
  </w:style>
  <w:style w:type="table" w:customStyle="1" w:styleId="297">
    <w:name w:val="List Table 1 Light - Accent 6"/>
    <w:qFormat/>
    <w:uiPriority w:val="99"/>
    <w:rPr>
      <w:rFonts w:ascii="Calibri" w:hAnsi="Calibri" w:eastAsia="宋体" w:cs="Times New Roman"/>
    </w:rPr>
  </w:style>
  <w:style w:type="table" w:customStyle="1" w:styleId="298">
    <w:name w:val="List Table 2"/>
    <w:qFormat/>
    <w:uiPriority w:val="99"/>
    <w:rPr>
      <w:rFonts w:ascii="Calibri" w:hAnsi="Calibri" w:eastAsia="宋体" w:cs="Times New Roman"/>
    </w:rPr>
  </w:style>
  <w:style w:type="table" w:customStyle="1" w:styleId="299">
    <w:name w:val="List Table 2 - Accent 1"/>
    <w:qFormat/>
    <w:uiPriority w:val="99"/>
    <w:rPr>
      <w:rFonts w:ascii="Calibri" w:hAnsi="Calibri" w:eastAsia="宋体" w:cs="Times New Roman"/>
    </w:rPr>
  </w:style>
  <w:style w:type="table" w:customStyle="1" w:styleId="300">
    <w:name w:val="List Table 2 - Accent 2"/>
    <w:qFormat/>
    <w:uiPriority w:val="99"/>
    <w:rPr>
      <w:rFonts w:ascii="Calibri" w:hAnsi="Calibri" w:eastAsia="宋体" w:cs="Times New Roman"/>
    </w:rPr>
  </w:style>
  <w:style w:type="table" w:customStyle="1" w:styleId="301">
    <w:name w:val="List Table 2 - Accent 3"/>
    <w:qFormat/>
    <w:uiPriority w:val="99"/>
    <w:rPr>
      <w:rFonts w:ascii="Calibri" w:hAnsi="Calibri" w:eastAsia="宋体" w:cs="Times New Roman"/>
    </w:rPr>
  </w:style>
  <w:style w:type="table" w:customStyle="1" w:styleId="302">
    <w:name w:val="List Table 2 - Accent 4"/>
    <w:qFormat/>
    <w:uiPriority w:val="99"/>
    <w:rPr>
      <w:rFonts w:ascii="Calibri" w:hAnsi="Calibri" w:eastAsia="宋体" w:cs="Times New Roman"/>
    </w:rPr>
  </w:style>
  <w:style w:type="table" w:customStyle="1" w:styleId="303">
    <w:name w:val="List Table 2 - Accent 5"/>
    <w:qFormat/>
    <w:uiPriority w:val="99"/>
    <w:rPr>
      <w:rFonts w:ascii="Calibri" w:hAnsi="Calibri" w:eastAsia="宋体" w:cs="Times New Roman"/>
    </w:rPr>
  </w:style>
  <w:style w:type="table" w:customStyle="1" w:styleId="304">
    <w:name w:val="List Table 2 - Accent 6"/>
    <w:qFormat/>
    <w:uiPriority w:val="99"/>
    <w:rPr>
      <w:rFonts w:ascii="Calibri" w:hAnsi="Calibri" w:eastAsia="宋体" w:cs="Times New Roman"/>
    </w:rPr>
  </w:style>
  <w:style w:type="table" w:customStyle="1" w:styleId="305">
    <w:name w:val="List Table 3"/>
    <w:qFormat/>
    <w:uiPriority w:val="99"/>
    <w:rPr>
      <w:rFonts w:ascii="Calibri" w:hAnsi="Calibri" w:eastAsia="宋体" w:cs="Times New Roman"/>
    </w:rPr>
  </w:style>
  <w:style w:type="table" w:customStyle="1" w:styleId="306">
    <w:name w:val="List Table 3 - Accent 1"/>
    <w:qFormat/>
    <w:uiPriority w:val="99"/>
    <w:rPr>
      <w:rFonts w:ascii="Calibri" w:hAnsi="Calibri" w:eastAsia="宋体" w:cs="Times New Roman"/>
    </w:rPr>
  </w:style>
  <w:style w:type="table" w:customStyle="1" w:styleId="307">
    <w:name w:val="List Table 3 - Accent 2"/>
    <w:qFormat/>
    <w:uiPriority w:val="99"/>
    <w:rPr>
      <w:rFonts w:ascii="Calibri" w:hAnsi="Calibri" w:eastAsia="宋体" w:cs="Times New Roman"/>
    </w:rPr>
  </w:style>
  <w:style w:type="table" w:customStyle="1" w:styleId="308">
    <w:name w:val="List Table 3 - Accent 3"/>
    <w:qFormat/>
    <w:uiPriority w:val="99"/>
    <w:rPr>
      <w:rFonts w:ascii="Calibri" w:hAnsi="Calibri" w:eastAsia="宋体" w:cs="Times New Roman"/>
    </w:rPr>
  </w:style>
  <w:style w:type="table" w:customStyle="1" w:styleId="309">
    <w:name w:val="List Table 3 - Accent 4"/>
    <w:qFormat/>
    <w:uiPriority w:val="99"/>
    <w:rPr>
      <w:rFonts w:ascii="Calibri" w:hAnsi="Calibri" w:eastAsia="宋体" w:cs="Times New Roman"/>
    </w:rPr>
  </w:style>
  <w:style w:type="table" w:customStyle="1" w:styleId="310">
    <w:name w:val="List Table 3 - Accent 5"/>
    <w:qFormat/>
    <w:uiPriority w:val="99"/>
    <w:rPr>
      <w:rFonts w:ascii="Calibri" w:hAnsi="Calibri" w:eastAsia="宋体" w:cs="Times New Roman"/>
    </w:rPr>
  </w:style>
  <w:style w:type="table" w:customStyle="1" w:styleId="311">
    <w:name w:val="List Table 3 - Accent 6"/>
    <w:qFormat/>
    <w:uiPriority w:val="99"/>
    <w:rPr>
      <w:rFonts w:ascii="Calibri" w:hAnsi="Calibri" w:eastAsia="宋体" w:cs="Times New Roman"/>
    </w:rPr>
  </w:style>
  <w:style w:type="table" w:customStyle="1" w:styleId="312">
    <w:name w:val="List Table 4"/>
    <w:qFormat/>
    <w:uiPriority w:val="99"/>
    <w:rPr>
      <w:rFonts w:ascii="Calibri" w:hAnsi="Calibri" w:eastAsia="宋体" w:cs="Times New Roman"/>
    </w:rPr>
  </w:style>
  <w:style w:type="table" w:customStyle="1" w:styleId="313">
    <w:name w:val="List Table 4 - Accent 1"/>
    <w:qFormat/>
    <w:uiPriority w:val="99"/>
    <w:rPr>
      <w:rFonts w:ascii="Calibri" w:hAnsi="Calibri" w:eastAsia="宋体" w:cs="Times New Roman"/>
    </w:rPr>
  </w:style>
  <w:style w:type="table" w:customStyle="1" w:styleId="314">
    <w:name w:val="List Table 4 - Accent 2"/>
    <w:qFormat/>
    <w:uiPriority w:val="99"/>
    <w:rPr>
      <w:rFonts w:ascii="Calibri" w:hAnsi="Calibri" w:eastAsia="宋体" w:cs="Times New Roman"/>
    </w:rPr>
  </w:style>
  <w:style w:type="table" w:customStyle="1" w:styleId="315">
    <w:name w:val="List Table 4 - Accent 3"/>
    <w:qFormat/>
    <w:uiPriority w:val="99"/>
    <w:rPr>
      <w:rFonts w:ascii="Calibri" w:hAnsi="Calibri" w:eastAsia="宋体" w:cs="Times New Roman"/>
    </w:rPr>
  </w:style>
  <w:style w:type="table" w:customStyle="1" w:styleId="316">
    <w:name w:val="List Table 4 - Accent 4"/>
    <w:qFormat/>
    <w:uiPriority w:val="99"/>
    <w:rPr>
      <w:rFonts w:ascii="Calibri" w:hAnsi="Calibri" w:eastAsia="宋体" w:cs="Times New Roman"/>
    </w:rPr>
  </w:style>
  <w:style w:type="table" w:customStyle="1" w:styleId="317">
    <w:name w:val="List Table 4 - Accent 5"/>
    <w:qFormat/>
    <w:uiPriority w:val="99"/>
    <w:rPr>
      <w:rFonts w:ascii="Calibri" w:hAnsi="Calibri" w:eastAsia="宋体" w:cs="Times New Roman"/>
    </w:rPr>
  </w:style>
  <w:style w:type="table" w:customStyle="1" w:styleId="318">
    <w:name w:val="List Table 4 - Accent 6"/>
    <w:qFormat/>
    <w:uiPriority w:val="99"/>
    <w:rPr>
      <w:rFonts w:ascii="Calibri" w:hAnsi="Calibri" w:eastAsia="宋体" w:cs="Times New Roman"/>
    </w:rPr>
  </w:style>
  <w:style w:type="table" w:customStyle="1" w:styleId="319">
    <w:name w:val="List Table 5 Dark"/>
    <w:qFormat/>
    <w:uiPriority w:val="99"/>
    <w:rPr>
      <w:rFonts w:ascii="Calibri" w:hAnsi="Calibri" w:eastAsia="宋体" w:cs="Times New Roman"/>
    </w:rPr>
  </w:style>
  <w:style w:type="table" w:customStyle="1" w:styleId="320">
    <w:name w:val="List Table 5 Dark - Accent 1"/>
    <w:qFormat/>
    <w:uiPriority w:val="99"/>
    <w:rPr>
      <w:rFonts w:ascii="Calibri" w:hAnsi="Calibri" w:eastAsia="宋体" w:cs="Times New Roman"/>
    </w:rPr>
  </w:style>
  <w:style w:type="table" w:customStyle="1" w:styleId="321">
    <w:name w:val="List Table 5 Dark - Accent 2"/>
    <w:qFormat/>
    <w:uiPriority w:val="99"/>
    <w:rPr>
      <w:rFonts w:ascii="Calibri" w:hAnsi="Calibri" w:eastAsia="宋体" w:cs="Times New Roman"/>
    </w:rPr>
  </w:style>
  <w:style w:type="table" w:customStyle="1" w:styleId="322">
    <w:name w:val="List Table 5 Dark - Accent 3"/>
    <w:qFormat/>
    <w:uiPriority w:val="99"/>
    <w:rPr>
      <w:rFonts w:ascii="Calibri" w:hAnsi="Calibri" w:eastAsia="宋体" w:cs="Times New Roman"/>
    </w:rPr>
  </w:style>
  <w:style w:type="table" w:customStyle="1" w:styleId="323">
    <w:name w:val="List Table 5 Dark - Accent 4"/>
    <w:qFormat/>
    <w:uiPriority w:val="99"/>
    <w:rPr>
      <w:rFonts w:ascii="Calibri" w:hAnsi="Calibri" w:eastAsia="宋体" w:cs="Times New Roman"/>
    </w:rPr>
  </w:style>
  <w:style w:type="table" w:customStyle="1" w:styleId="324">
    <w:name w:val="List Table 5 Dark - Accent 5"/>
    <w:qFormat/>
    <w:uiPriority w:val="99"/>
    <w:rPr>
      <w:rFonts w:ascii="Calibri" w:hAnsi="Calibri" w:eastAsia="宋体" w:cs="Times New Roman"/>
    </w:rPr>
  </w:style>
  <w:style w:type="table" w:customStyle="1" w:styleId="325">
    <w:name w:val="List Table 5 Dark - Accent 6"/>
    <w:qFormat/>
    <w:uiPriority w:val="99"/>
    <w:rPr>
      <w:rFonts w:ascii="Calibri" w:hAnsi="Calibri" w:eastAsia="宋体" w:cs="Times New Roman"/>
    </w:rPr>
  </w:style>
  <w:style w:type="table" w:customStyle="1" w:styleId="326">
    <w:name w:val="List Table 6 Colorful"/>
    <w:qFormat/>
    <w:uiPriority w:val="99"/>
    <w:rPr>
      <w:rFonts w:ascii="Calibri" w:hAnsi="Calibri" w:eastAsia="宋体" w:cs="Times New Roman"/>
    </w:rPr>
  </w:style>
  <w:style w:type="table" w:customStyle="1" w:styleId="327">
    <w:name w:val="List Table 6 Colorful - Accent 1"/>
    <w:qFormat/>
    <w:uiPriority w:val="99"/>
    <w:rPr>
      <w:rFonts w:ascii="Calibri" w:hAnsi="Calibri" w:eastAsia="宋体" w:cs="Times New Roman"/>
    </w:rPr>
  </w:style>
  <w:style w:type="table" w:customStyle="1" w:styleId="328">
    <w:name w:val="List Table 6 Colorful - Accent 2"/>
    <w:qFormat/>
    <w:uiPriority w:val="99"/>
    <w:rPr>
      <w:rFonts w:ascii="Calibri" w:hAnsi="Calibri" w:eastAsia="宋体" w:cs="Times New Roman"/>
    </w:rPr>
  </w:style>
  <w:style w:type="table" w:customStyle="1" w:styleId="329">
    <w:name w:val="List Table 6 Colorful - Accent 3"/>
    <w:qFormat/>
    <w:uiPriority w:val="99"/>
    <w:rPr>
      <w:rFonts w:ascii="Calibri" w:hAnsi="Calibri" w:eastAsia="宋体" w:cs="Times New Roman"/>
    </w:rPr>
  </w:style>
  <w:style w:type="table" w:customStyle="1" w:styleId="330">
    <w:name w:val="List Table 6 Colorful - Accent 4"/>
    <w:qFormat/>
    <w:uiPriority w:val="99"/>
    <w:rPr>
      <w:rFonts w:ascii="Calibri" w:hAnsi="Calibri" w:eastAsia="宋体" w:cs="Times New Roman"/>
    </w:rPr>
  </w:style>
  <w:style w:type="table" w:customStyle="1" w:styleId="331">
    <w:name w:val="List Table 6 Colorful - Accent 5"/>
    <w:qFormat/>
    <w:uiPriority w:val="99"/>
    <w:rPr>
      <w:rFonts w:ascii="Calibri" w:hAnsi="Calibri" w:eastAsia="宋体" w:cs="Times New Roman"/>
    </w:rPr>
  </w:style>
  <w:style w:type="table" w:customStyle="1" w:styleId="332">
    <w:name w:val="List Table 6 Colorful - Accent 6"/>
    <w:qFormat/>
    <w:uiPriority w:val="99"/>
    <w:rPr>
      <w:rFonts w:ascii="Calibri" w:hAnsi="Calibri" w:eastAsia="宋体" w:cs="Times New Roman"/>
    </w:rPr>
  </w:style>
  <w:style w:type="table" w:customStyle="1" w:styleId="333">
    <w:name w:val="List Table 7 Colorful"/>
    <w:qFormat/>
    <w:uiPriority w:val="99"/>
    <w:rPr>
      <w:rFonts w:ascii="Calibri" w:hAnsi="Calibri" w:eastAsia="宋体" w:cs="Times New Roman"/>
    </w:rPr>
  </w:style>
  <w:style w:type="table" w:customStyle="1" w:styleId="334">
    <w:name w:val="List Table 7 Colorful - Accent 1"/>
    <w:qFormat/>
    <w:uiPriority w:val="99"/>
    <w:rPr>
      <w:rFonts w:ascii="Calibri" w:hAnsi="Calibri" w:eastAsia="宋体" w:cs="Times New Roman"/>
    </w:rPr>
  </w:style>
  <w:style w:type="table" w:customStyle="1" w:styleId="335">
    <w:name w:val="List Table 7 Colorful - Accent 2"/>
    <w:qFormat/>
    <w:uiPriority w:val="99"/>
    <w:rPr>
      <w:rFonts w:ascii="Calibri" w:hAnsi="Calibri" w:eastAsia="宋体" w:cs="Times New Roman"/>
    </w:rPr>
  </w:style>
  <w:style w:type="table" w:customStyle="1" w:styleId="336">
    <w:name w:val="List Table 7 Colorful - Accent 3"/>
    <w:qFormat/>
    <w:uiPriority w:val="99"/>
    <w:rPr>
      <w:rFonts w:ascii="Calibri" w:hAnsi="Calibri" w:eastAsia="宋体" w:cs="Times New Roman"/>
    </w:rPr>
  </w:style>
  <w:style w:type="table" w:customStyle="1" w:styleId="337">
    <w:name w:val="List Table 7 Colorful - Accent 4"/>
    <w:qFormat/>
    <w:uiPriority w:val="99"/>
    <w:rPr>
      <w:rFonts w:ascii="Calibri" w:hAnsi="Calibri" w:eastAsia="宋体" w:cs="Times New Roman"/>
    </w:rPr>
  </w:style>
  <w:style w:type="table" w:customStyle="1" w:styleId="338">
    <w:name w:val="List Table 7 Colorful - Accent 5"/>
    <w:qFormat/>
    <w:uiPriority w:val="99"/>
    <w:rPr>
      <w:rFonts w:ascii="Calibri" w:hAnsi="Calibri" w:eastAsia="宋体" w:cs="Times New Roman"/>
    </w:rPr>
  </w:style>
  <w:style w:type="table" w:customStyle="1" w:styleId="339">
    <w:name w:val="List Table 7 Colorful - Accent 6"/>
    <w:qFormat/>
    <w:uiPriority w:val="99"/>
    <w:rPr>
      <w:rFonts w:ascii="Calibri" w:hAnsi="Calibri" w:eastAsia="宋体" w:cs="Times New Roman"/>
    </w:rPr>
  </w:style>
  <w:style w:type="table" w:customStyle="1" w:styleId="340">
    <w:name w:val="Lined - Accent"/>
    <w:qFormat/>
    <w:uiPriority w:val="99"/>
    <w:rPr>
      <w:rFonts w:ascii="Calibri" w:hAnsi="Calibri" w:eastAsia="宋体" w:cs="Times New Roman"/>
      <w:color w:val="404040"/>
    </w:rPr>
  </w:style>
  <w:style w:type="table" w:customStyle="1" w:styleId="341">
    <w:name w:val="Lined - Accent 1"/>
    <w:qFormat/>
    <w:uiPriority w:val="99"/>
    <w:rPr>
      <w:rFonts w:ascii="Calibri" w:hAnsi="Calibri" w:eastAsia="宋体" w:cs="Times New Roman"/>
      <w:color w:val="404040"/>
    </w:rPr>
  </w:style>
  <w:style w:type="table" w:customStyle="1" w:styleId="342">
    <w:name w:val="Lined - Accent 2"/>
    <w:qFormat/>
    <w:uiPriority w:val="99"/>
    <w:rPr>
      <w:rFonts w:ascii="Calibri" w:hAnsi="Calibri" w:eastAsia="宋体" w:cs="Times New Roman"/>
      <w:color w:val="404040"/>
    </w:rPr>
  </w:style>
  <w:style w:type="table" w:customStyle="1" w:styleId="343">
    <w:name w:val="Lined - Accent 3"/>
    <w:qFormat/>
    <w:uiPriority w:val="99"/>
    <w:rPr>
      <w:rFonts w:ascii="Calibri" w:hAnsi="Calibri" w:eastAsia="宋体" w:cs="Times New Roman"/>
      <w:color w:val="404040"/>
    </w:rPr>
  </w:style>
  <w:style w:type="table" w:customStyle="1" w:styleId="344">
    <w:name w:val="Lined - Accent 4"/>
    <w:qFormat/>
    <w:uiPriority w:val="99"/>
    <w:rPr>
      <w:rFonts w:ascii="Calibri" w:hAnsi="Calibri" w:eastAsia="宋体" w:cs="Times New Roman"/>
      <w:color w:val="404040"/>
    </w:rPr>
  </w:style>
  <w:style w:type="table" w:customStyle="1" w:styleId="345">
    <w:name w:val="Lined - Accent 5"/>
    <w:qFormat/>
    <w:uiPriority w:val="99"/>
    <w:rPr>
      <w:rFonts w:ascii="Calibri" w:hAnsi="Calibri" w:eastAsia="宋体" w:cs="Times New Roman"/>
      <w:color w:val="404040"/>
    </w:rPr>
  </w:style>
  <w:style w:type="table" w:customStyle="1" w:styleId="346">
    <w:name w:val="Lined - Accent 6"/>
    <w:qFormat/>
    <w:uiPriority w:val="99"/>
    <w:rPr>
      <w:rFonts w:ascii="Calibri" w:hAnsi="Calibri" w:eastAsia="宋体" w:cs="Times New Roman"/>
      <w:color w:val="404040"/>
    </w:rPr>
  </w:style>
  <w:style w:type="table" w:customStyle="1" w:styleId="347">
    <w:name w:val="Bordered &amp; Lined - Accent"/>
    <w:qFormat/>
    <w:uiPriority w:val="99"/>
    <w:rPr>
      <w:rFonts w:ascii="Calibri" w:hAnsi="Calibri" w:eastAsia="宋体" w:cs="Times New Roman"/>
      <w:color w:val="404040"/>
    </w:rPr>
  </w:style>
  <w:style w:type="table" w:customStyle="1" w:styleId="348">
    <w:name w:val="Bordered &amp; Lined - Accent 1"/>
    <w:qFormat/>
    <w:uiPriority w:val="99"/>
    <w:rPr>
      <w:rFonts w:ascii="Calibri" w:hAnsi="Calibri" w:eastAsia="宋体" w:cs="Times New Roman"/>
      <w:color w:val="404040"/>
    </w:rPr>
  </w:style>
  <w:style w:type="table" w:customStyle="1" w:styleId="349">
    <w:name w:val="Bordered &amp; Lined - Accent 2"/>
    <w:qFormat/>
    <w:uiPriority w:val="99"/>
    <w:rPr>
      <w:rFonts w:ascii="Calibri" w:hAnsi="Calibri" w:eastAsia="宋体" w:cs="Times New Roman"/>
      <w:color w:val="404040"/>
    </w:rPr>
  </w:style>
  <w:style w:type="table" w:customStyle="1" w:styleId="350">
    <w:name w:val="Bordered &amp; Lined - Accent 3"/>
    <w:qFormat/>
    <w:uiPriority w:val="99"/>
    <w:rPr>
      <w:rFonts w:ascii="Calibri" w:hAnsi="Calibri" w:eastAsia="宋体" w:cs="Times New Roman"/>
      <w:color w:val="404040"/>
    </w:rPr>
  </w:style>
  <w:style w:type="table" w:customStyle="1" w:styleId="351">
    <w:name w:val="Bordered &amp; Lined - Accent 4"/>
    <w:qFormat/>
    <w:uiPriority w:val="99"/>
    <w:rPr>
      <w:rFonts w:ascii="Calibri" w:hAnsi="Calibri" w:eastAsia="宋体" w:cs="Times New Roman"/>
      <w:color w:val="404040"/>
    </w:rPr>
  </w:style>
  <w:style w:type="table" w:customStyle="1" w:styleId="352">
    <w:name w:val="Bordered &amp; Lined - Accent 5"/>
    <w:qFormat/>
    <w:uiPriority w:val="99"/>
    <w:rPr>
      <w:rFonts w:ascii="Calibri" w:hAnsi="Calibri" w:eastAsia="宋体" w:cs="Times New Roman"/>
      <w:color w:val="404040"/>
    </w:rPr>
  </w:style>
  <w:style w:type="table" w:customStyle="1" w:styleId="353">
    <w:name w:val="Bordered &amp; Lined - Accent 6"/>
    <w:qFormat/>
    <w:uiPriority w:val="99"/>
    <w:rPr>
      <w:rFonts w:ascii="Calibri" w:hAnsi="Calibri" w:eastAsia="宋体" w:cs="Times New Roman"/>
      <w:color w:val="404040"/>
    </w:rPr>
  </w:style>
  <w:style w:type="table" w:customStyle="1" w:styleId="354">
    <w:name w:val="Bordered"/>
    <w:qFormat/>
    <w:uiPriority w:val="99"/>
    <w:rPr>
      <w:rFonts w:ascii="Calibri" w:hAnsi="Calibri" w:eastAsia="宋体" w:cs="Times New Roman"/>
    </w:rPr>
  </w:style>
  <w:style w:type="table" w:customStyle="1" w:styleId="355">
    <w:name w:val="Bordered - Accent 1"/>
    <w:qFormat/>
    <w:uiPriority w:val="99"/>
    <w:rPr>
      <w:rFonts w:ascii="Calibri" w:hAnsi="Calibri" w:eastAsia="宋体" w:cs="Times New Roman"/>
    </w:rPr>
  </w:style>
  <w:style w:type="table" w:customStyle="1" w:styleId="356">
    <w:name w:val="Bordered - Accent 2"/>
    <w:qFormat/>
    <w:uiPriority w:val="99"/>
    <w:rPr>
      <w:rFonts w:ascii="Calibri" w:hAnsi="Calibri" w:eastAsia="宋体" w:cs="Times New Roman"/>
    </w:rPr>
  </w:style>
  <w:style w:type="table" w:customStyle="1" w:styleId="357">
    <w:name w:val="Bordered - Accent 3"/>
    <w:qFormat/>
    <w:uiPriority w:val="99"/>
    <w:rPr>
      <w:rFonts w:ascii="Calibri" w:hAnsi="Calibri" w:eastAsia="宋体" w:cs="Times New Roman"/>
    </w:rPr>
  </w:style>
  <w:style w:type="table" w:customStyle="1" w:styleId="358">
    <w:name w:val="Bordered - Accent 4"/>
    <w:qFormat/>
    <w:uiPriority w:val="99"/>
    <w:rPr>
      <w:rFonts w:ascii="Calibri" w:hAnsi="Calibri" w:eastAsia="宋体" w:cs="Times New Roman"/>
    </w:rPr>
  </w:style>
  <w:style w:type="table" w:customStyle="1" w:styleId="359">
    <w:name w:val="Bordered - Accent 5"/>
    <w:qFormat/>
    <w:uiPriority w:val="99"/>
    <w:rPr>
      <w:rFonts w:ascii="Calibri" w:hAnsi="Calibri" w:eastAsia="宋体" w:cs="Times New Roman"/>
    </w:rPr>
  </w:style>
  <w:style w:type="table" w:customStyle="1" w:styleId="360">
    <w:name w:val="Bordered - Accent 6"/>
    <w:qFormat/>
    <w:uiPriority w:val="99"/>
    <w:rPr>
      <w:rFonts w:ascii="Calibri" w:hAnsi="Calibri" w:eastAsia="宋体" w:cs="Times New Roman"/>
    </w:rPr>
  </w:style>
  <w:style w:type="paragraph" w:customStyle="1" w:styleId="361">
    <w:name w:val="TOC 标题1"/>
    <w:unhideWhenUsed/>
    <w:qFormat/>
    <w:uiPriority w:val="39"/>
    <w:rPr>
      <w:rFonts w:hint="default" w:ascii="Calibri" w:hAnsi="Calibri" w:eastAsia="宋体" w:cs="Times New Roman"/>
    </w:rPr>
  </w:style>
  <w:style w:type="paragraph" w:customStyle="1" w:styleId="362">
    <w:name w:val="标题 11"/>
    <w:basedOn w:val="1"/>
    <w:next w:val="1"/>
    <w:link w:val="363"/>
    <w:qFormat/>
    <w:uiPriority w:val="0"/>
    <w:pPr>
      <w:keepNext/>
      <w:jc w:val="center"/>
      <w:outlineLvl w:val="0"/>
    </w:pPr>
    <w:rPr>
      <w:rFonts w:ascii="楷体_GB2312" w:hAnsi="Times New Roman" w:eastAsia="楷体_GB2312" w:cs="Times New Roman"/>
      <w:sz w:val="28"/>
      <w:szCs w:val="28"/>
      <w:lang w:eastAsia="en-US"/>
    </w:rPr>
  </w:style>
  <w:style w:type="character" w:customStyle="1" w:styleId="363">
    <w:name w:val="标题 1 Char"/>
    <w:link w:val="362"/>
    <w:qFormat/>
    <w:uiPriority w:val="0"/>
    <w:rPr>
      <w:rFonts w:ascii="楷体_GB2312" w:hAnsi="Times New Roman" w:eastAsia="楷体_GB2312" w:cs="Times New Roman"/>
      <w:sz w:val="28"/>
      <w:szCs w:val="28"/>
      <w:lang w:eastAsia="en-US"/>
    </w:rPr>
  </w:style>
  <w:style w:type="paragraph" w:customStyle="1" w:styleId="364">
    <w:name w:val="标题 21"/>
    <w:basedOn w:val="1"/>
    <w:next w:val="365"/>
    <w:link w:val="366"/>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65">
    <w:name w:val="正文缩进1"/>
    <w:basedOn w:val="1"/>
    <w:link w:val="367"/>
    <w:qFormat/>
    <w:uiPriority w:val="0"/>
    <w:pPr>
      <w:ind w:firstLine="420"/>
    </w:pPr>
    <w:rPr>
      <w:rFonts w:ascii="Times New Roman" w:hAnsi="Times New Roman" w:eastAsia="宋体" w:cs="Times New Roman"/>
      <w:sz w:val="20"/>
      <w:szCs w:val="21"/>
      <w:lang w:eastAsia="en-US"/>
    </w:rPr>
  </w:style>
  <w:style w:type="character" w:customStyle="1" w:styleId="366">
    <w:name w:val="标题 2 Char"/>
    <w:link w:val="364"/>
    <w:qFormat/>
    <w:uiPriority w:val="0"/>
    <w:rPr>
      <w:rFonts w:ascii="Arial" w:hAnsi="Arial" w:eastAsia="幼圆" w:cs="Times New Roman"/>
      <w:b/>
      <w:bCs/>
      <w:sz w:val="44"/>
      <w:szCs w:val="44"/>
      <w:lang w:eastAsia="en-US"/>
    </w:rPr>
  </w:style>
  <w:style w:type="character" w:customStyle="1" w:styleId="367">
    <w:name w:val="正文缩进 Char"/>
    <w:link w:val="365"/>
    <w:qFormat/>
    <w:uiPriority w:val="0"/>
    <w:rPr>
      <w:rFonts w:ascii="Times New Roman" w:hAnsi="Times New Roman" w:eastAsia="宋体" w:cs="Times New Roman"/>
      <w:szCs w:val="21"/>
      <w:lang w:eastAsia="en-US"/>
    </w:rPr>
  </w:style>
  <w:style w:type="paragraph" w:customStyle="1" w:styleId="368">
    <w:name w:val="标题 41"/>
    <w:basedOn w:val="1"/>
    <w:next w:val="365"/>
    <w:link w:val="369"/>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69">
    <w:name w:val="标题 4 Char"/>
    <w:link w:val="368"/>
    <w:qFormat/>
    <w:uiPriority w:val="0"/>
    <w:rPr>
      <w:rFonts w:ascii="Arial" w:hAnsi="Arial" w:eastAsia="黑体" w:cs="Times New Roman"/>
      <w:b/>
      <w:bCs/>
      <w:sz w:val="28"/>
      <w:szCs w:val="28"/>
      <w:lang w:eastAsia="en-US"/>
    </w:rPr>
  </w:style>
  <w:style w:type="paragraph" w:customStyle="1" w:styleId="370">
    <w:name w:val="标题 51"/>
    <w:basedOn w:val="1"/>
    <w:next w:val="365"/>
    <w:link w:val="371"/>
    <w:qFormat/>
    <w:uiPriority w:val="0"/>
    <w:pPr>
      <w:keepNext/>
      <w:outlineLvl w:val="4"/>
    </w:pPr>
    <w:rPr>
      <w:rFonts w:ascii="宋体" w:hAnsi="Times New Roman" w:eastAsia="宋体" w:cs="Times New Roman"/>
      <w:color w:val="000000"/>
      <w:sz w:val="28"/>
      <w:szCs w:val="28"/>
      <w:lang w:eastAsia="en-US"/>
    </w:rPr>
  </w:style>
  <w:style w:type="character" w:customStyle="1" w:styleId="371">
    <w:name w:val="标题 5 Char"/>
    <w:link w:val="370"/>
    <w:qFormat/>
    <w:uiPriority w:val="0"/>
    <w:rPr>
      <w:rFonts w:ascii="宋体" w:hAnsi="Times New Roman" w:eastAsia="宋体" w:cs="Times New Roman"/>
      <w:color w:val="000000"/>
      <w:sz w:val="28"/>
      <w:szCs w:val="28"/>
      <w:lang w:eastAsia="en-US"/>
    </w:rPr>
  </w:style>
  <w:style w:type="paragraph" w:customStyle="1" w:styleId="372">
    <w:name w:val="标题 61"/>
    <w:basedOn w:val="1"/>
    <w:next w:val="1"/>
    <w:link w:val="373"/>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73">
    <w:name w:val="标题 6 Char"/>
    <w:link w:val="372"/>
    <w:qFormat/>
    <w:uiPriority w:val="0"/>
    <w:rPr>
      <w:rFonts w:ascii="Arial" w:hAnsi="Arial" w:eastAsia="黑体" w:cs="Times New Roman"/>
      <w:b/>
      <w:bCs/>
      <w:sz w:val="24"/>
      <w:szCs w:val="24"/>
      <w:lang w:eastAsia="en-US"/>
    </w:rPr>
  </w:style>
  <w:style w:type="paragraph" w:customStyle="1" w:styleId="374">
    <w:name w:val="标题 71"/>
    <w:basedOn w:val="1"/>
    <w:next w:val="1"/>
    <w:link w:val="375"/>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75">
    <w:name w:val="标题 7 Char"/>
    <w:link w:val="374"/>
    <w:qFormat/>
    <w:uiPriority w:val="0"/>
    <w:rPr>
      <w:rFonts w:ascii="Times New Roman" w:hAnsi="Times New Roman" w:eastAsia="宋体" w:cs="Times New Roman"/>
      <w:b/>
      <w:bCs/>
      <w:sz w:val="24"/>
      <w:szCs w:val="24"/>
      <w:lang w:eastAsia="en-US"/>
    </w:rPr>
  </w:style>
  <w:style w:type="paragraph" w:customStyle="1" w:styleId="376">
    <w:name w:val="标题 81"/>
    <w:basedOn w:val="1"/>
    <w:next w:val="1"/>
    <w:link w:val="377"/>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77">
    <w:name w:val="标题 8 Char"/>
    <w:link w:val="376"/>
    <w:qFormat/>
    <w:uiPriority w:val="0"/>
    <w:rPr>
      <w:rFonts w:ascii="Arial" w:hAnsi="Arial" w:eastAsia="黑体" w:cs="Times New Roman"/>
      <w:sz w:val="24"/>
      <w:szCs w:val="24"/>
      <w:lang w:eastAsia="en-US"/>
    </w:rPr>
  </w:style>
  <w:style w:type="paragraph" w:customStyle="1" w:styleId="378">
    <w:name w:val="标题 91"/>
    <w:basedOn w:val="1"/>
    <w:next w:val="1"/>
    <w:link w:val="379"/>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79">
    <w:name w:val="标题 9 Char"/>
    <w:link w:val="378"/>
    <w:qFormat/>
    <w:uiPriority w:val="0"/>
    <w:rPr>
      <w:rFonts w:ascii="Arial" w:hAnsi="Arial" w:eastAsia="黑体" w:cs="Times New Roman"/>
      <w:szCs w:val="21"/>
      <w:lang w:eastAsia="en-US"/>
    </w:rPr>
  </w:style>
  <w:style w:type="character" w:customStyle="1" w:styleId="380">
    <w:name w:val="默认段落字体1"/>
    <w:link w:val="1"/>
    <w:unhideWhenUsed/>
    <w:qFormat/>
    <w:uiPriority w:val="1"/>
  </w:style>
  <w:style w:type="table" w:customStyle="1" w:styleId="381">
    <w:name w:val="普通表格1"/>
    <w:unhideWhenUsed/>
    <w:qFormat/>
    <w:uiPriority w:val="99"/>
    <w:rPr>
      <w:rFonts w:ascii="Calibri" w:hAnsi="Calibri" w:eastAsia="宋体" w:cs="Times New Roman"/>
    </w:rPr>
  </w:style>
  <w:style w:type="paragraph" w:customStyle="1" w:styleId="382">
    <w:name w:val="列表 31"/>
    <w:basedOn w:val="1"/>
    <w:qFormat/>
    <w:uiPriority w:val="0"/>
    <w:pPr>
      <w:ind w:left="100" w:hanging="200"/>
    </w:pPr>
    <w:rPr>
      <w:rFonts w:ascii="Times New Roman" w:hAnsi="Times New Roman" w:eastAsia="宋体" w:cs="Times New Roman"/>
      <w:szCs w:val="21"/>
    </w:rPr>
  </w:style>
  <w:style w:type="paragraph" w:customStyle="1" w:styleId="383">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84">
    <w:name w:val="文档结构图1"/>
    <w:basedOn w:val="1"/>
    <w:link w:val="385"/>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85">
    <w:name w:val="文档结构图 Char"/>
    <w:link w:val="384"/>
    <w:semiHidden/>
    <w:qFormat/>
    <w:uiPriority w:val="0"/>
    <w:rPr>
      <w:rFonts w:ascii="Times New Roman" w:hAnsi="Times New Roman" w:eastAsia="宋体" w:cs="Times New Roman"/>
      <w:szCs w:val="21"/>
      <w:shd w:val="clear" w:color="auto" w:fill="000080"/>
      <w:lang w:eastAsia="en-US"/>
    </w:rPr>
  </w:style>
  <w:style w:type="paragraph" w:customStyle="1" w:styleId="386">
    <w:name w:val="批注文字1"/>
    <w:basedOn w:val="1"/>
    <w:link w:val="387"/>
    <w:semiHidden/>
    <w:qFormat/>
    <w:uiPriority w:val="0"/>
    <w:pPr>
      <w:jc w:val="left"/>
    </w:pPr>
    <w:rPr>
      <w:rFonts w:ascii="Times New Roman" w:hAnsi="Times New Roman" w:eastAsia="宋体" w:cs="Times New Roman"/>
      <w:sz w:val="20"/>
      <w:szCs w:val="21"/>
      <w:lang w:eastAsia="en-US"/>
    </w:rPr>
  </w:style>
  <w:style w:type="character" w:customStyle="1" w:styleId="387">
    <w:name w:val="批注文字 Char"/>
    <w:link w:val="386"/>
    <w:semiHidden/>
    <w:qFormat/>
    <w:uiPriority w:val="0"/>
    <w:rPr>
      <w:rFonts w:ascii="Times New Roman" w:hAnsi="Times New Roman" w:eastAsia="宋体" w:cs="Times New Roman"/>
      <w:szCs w:val="21"/>
      <w:lang w:eastAsia="en-US"/>
    </w:rPr>
  </w:style>
  <w:style w:type="paragraph" w:customStyle="1" w:styleId="388">
    <w:name w:val="正文文本 31"/>
    <w:basedOn w:val="1"/>
    <w:link w:val="389"/>
    <w:qFormat/>
    <w:uiPriority w:val="0"/>
    <w:rPr>
      <w:rFonts w:ascii="仿宋_GB2312" w:hAnsi="Arial" w:eastAsia="仿宋_GB2312" w:cs="Times New Roman"/>
      <w:sz w:val="32"/>
      <w:szCs w:val="32"/>
      <w:lang w:eastAsia="en-US"/>
    </w:rPr>
  </w:style>
  <w:style w:type="character" w:customStyle="1" w:styleId="389">
    <w:name w:val="正文文本 3 Char"/>
    <w:link w:val="388"/>
    <w:qFormat/>
    <w:uiPriority w:val="0"/>
    <w:rPr>
      <w:rFonts w:ascii="仿宋_GB2312" w:hAnsi="Arial" w:eastAsia="仿宋_GB2312" w:cs="Times New Roman"/>
      <w:sz w:val="32"/>
      <w:szCs w:val="32"/>
      <w:lang w:eastAsia="en-US"/>
    </w:rPr>
  </w:style>
  <w:style w:type="paragraph" w:customStyle="1" w:styleId="390">
    <w:name w:val="正文文本1"/>
    <w:basedOn w:val="1"/>
    <w:next w:val="1"/>
    <w:link w:val="391"/>
    <w:qFormat/>
    <w:uiPriority w:val="0"/>
    <w:rPr>
      <w:rFonts w:ascii="楷体_GB2312" w:hAnsi="Arial" w:eastAsia="楷体_GB2312" w:cs="Times New Roman"/>
      <w:sz w:val="28"/>
      <w:szCs w:val="28"/>
      <w:lang w:eastAsia="en-US"/>
    </w:rPr>
  </w:style>
  <w:style w:type="character" w:customStyle="1" w:styleId="391">
    <w:name w:val="正文文本 Char"/>
    <w:link w:val="390"/>
    <w:qFormat/>
    <w:uiPriority w:val="0"/>
    <w:rPr>
      <w:rFonts w:ascii="楷体_GB2312" w:hAnsi="Arial" w:eastAsia="楷体_GB2312" w:cs="Times New Roman"/>
      <w:sz w:val="28"/>
      <w:szCs w:val="28"/>
      <w:lang w:eastAsia="en-US"/>
    </w:rPr>
  </w:style>
  <w:style w:type="paragraph" w:customStyle="1" w:styleId="392">
    <w:name w:val="正文文本缩进1"/>
    <w:basedOn w:val="1"/>
    <w:link w:val="393"/>
    <w:qFormat/>
    <w:uiPriority w:val="0"/>
    <w:pPr>
      <w:ind w:firstLine="645"/>
    </w:pPr>
    <w:rPr>
      <w:rFonts w:ascii="楷体_GB2312" w:hAnsi="Times New Roman" w:eastAsia="楷体_GB2312" w:cs="Times New Roman"/>
      <w:sz w:val="32"/>
      <w:szCs w:val="32"/>
      <w:lang w:eastAsia="en-US"/>
    </w:rPr>
  </w:style>
  <w:style w:type="character" w:customStyle="1" w:styleId="393">
    <w:name w:val="正文文本缩进 Char"/>
    <w:link w:val="392"/>
    <w:qFormat/>
    <w:uiPriority w:val="0"/>
    <w:rPr>
      <w:rFonts w:ascii="楷体_GB2312" w:hAnsi="Times New Roman" w:eastAsia="楷体_GB2312" w:cs="Times New Roman"/>
      <w:sz w:val="32"/>
      <w:szCs w:val="32"/>
      <w:lang w:eastAsia="en-US"/>
    </w:rPr>
  </w:style>
  <w:style w:type="paragraph" w:customStyle="1" w:styleId="394">
    <w:name w:val="列表 21"/>
    <w:basedOn w:val="1"/>
    <w:qFormat/>
    <w:uiPriority w:val="0"/>
    <w:pPr>
      <w:ind w:left="100" w:hanging="200"/>
    </w:pPr>
    <w:rPr>
      <w:rFonts w:ascii="Times New Roman" w:hAnsi="Times New Roman" w:eastAsia="宋体" w:cs="Times New Roman"/>
      <w:szCs w:val="21"/>
    </w:rPr>
  </w:style>
  <w:style w:type="paragraph" w:customStyle="1" w:styleId="395">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96">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97">
    <w:name w:val="纯文本1"/>
    <w:basedOn w:val="1"/>
    <w:link w:val="398"/>
    <w:qFormat/>
    <w:uiPriority w:val="0"/>
    <w:rPr>
      <w:rFonts w:ascii="宋体" w:hAnsi="Courier New" w:eastAsia="宋体" w:cs="Times New Roman"/>
      <w:sz w:val="20"/>
      <w:szCs w:val="21"/>
      <w:lang w:eastAsia="en-US"/>
    </w:rPr>
  </w:style>
  <w:style w:type="character" w:customStyle="1" w:styleId="398">
    <w:name w:val="纯文本 Char"/>
    <w:link w:val="397"/>
    <w:qFormat/>
    <w:uiPriority w:val="0"/>
    <w:rPr>
      <w:rFonts w:ascii="宋体" w:hAnsi="Courier New" w:eastAsia="宋体" w:cs="Times New Roman"/>
      <w:szCs w:val="21"/>
      <w:lang w:eastAsia="en-US"/>
    </w:rPr>
  </w:style>
  <w:style w:type="paragraph" w:customStyle="1" w:styleId="399">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400">
    <w:name w:val="日期1"/>
    <w:basedOn w:val="1"/>
    <w:next w:val="1"/>
    <w:link w:val="401"/>
    <w:qFormat/>
    <w:uiPriority w:val="0"/>
    <w:rPr>
      <w:rFonts w:ascii="Times New Roman" w:hAnsi="Times New Roman" w:eastAsia="宋体" w:cs="Times New Roman"/>
      <w:sz w:val="24"/>
      <w:szCs w:val="24"/>
      <w:lang w:eastAsia="en-US"/>
    </w:rPr>
  </w:style>
  <w:style w:type="character" w:customStyle="1" w:styleId="401">
    <w:name w:val="日期 Char"/>
    <w:link w:val="400"/>
    <w:qFormat/>
    <w:uiPriority w:val="0"/>
    <w:rPr>
      <w:rFonts w:ascii="Times New Roman" w:hAnsi="Times New Roman" w:eastAsia="宋体" w:cs="Times New Roman"/>
      <w:sz w:val="24"/>
      <w:szCs w:val="24"/>
      <w:lang w:eastAsia="en-US"/>
    </w:rPr>
  </w:style>
  <w:style w:type="paragraph" w:customStyle="1" w:styleId="402">
    <w:name w:val="正文文本缩进 21"/>
    <w:basedOn w:val="1"/>
    <w:link w:val="403"/>
    <w:qFormat/>
    <w:uiPriority w:val="0"/>
    <w:pPr>
      <w:ind w:left="630" w:firstLine="645"/>
    </w:pPr>
    <w:rPr>
      <w:rFonts w:ascii="Arial" w:hAnsi="Arial" w:eastAsia="仿宋_GB2312" w:cs="Times New Roman"/>
      <w:sz w:val="32"/>
      <w:szCs w:val="32"/>
      <w:lang w:eastAsia="en-US"/>
    </w:rPr>
  </w:style>
  <w:style w:type="character" w:customStyle="1" w:styleId="403">
    <w:name w:val="正文文本缩进 2 Char"/>
    <w:link w:val="402"/>
    <w:qFormat/>
    <w:uiPriority w:val="0"/>
    <w:rPr>
      <w:rFonts w:ascii="Arial" w:hAnsi="Arial" w:eastAsia="仿宋_GB2312" w:cs="Times New Roman"/>
      <w:sz w:val="32"/>
      <w:szCs w:val="32"/>
      <w:lang w:eastAsia="en-US"/>
    </w:rPr>
  </w:style>
  <w:style w:type="paragraph" w:customStyle="1" w:styleId="404">
    <w:name w:val="批注框文本1"/>
    <w:basedOn w:val="1"/>
    <w:link w:val="405"/>
    <w:semiHidden/>
    <w:qFormat/>
    <w:uiPriority w:val="0"/>
    <w:rPr>
      <w:rFonts w:ascii="Times New Roman" w:hAnsi="Times New Roman" w:eastAsia="宋体" w:cs="Times New Roman"/>
      <w:sz w:val="18"/>
      <w:szCs w:val="18"/>
      <w:lang w:eastAsia="en-US"/>
    </w:rPr>
  </w:style>
  <w:style w:type="character" w:customStyle="1" w:styleId="405">
    <w:name w:val="批注框文本 Char"/>
    <w:link w:val="404"/>
    <w:semiHidden/>
    <w:qFormat/>
    <w:uiPriority w:val="0"/>
    <w:rPr>
      <w:rFonts w:ascii="Times New Roman" w:hAnsi="Times New Roman" w:eastAsia="宋体" w:cs="Times New Roman"/>
      <w:sz w:val="18"/>
      <w:szCs w:val="18"/>
      <w:lang w:eastAsia="en-US"/>
    </w:rPr>
  </w:style>
  <w:style w:type="paragraph" w:customStyle="1" w:styleId="406">
    <w:name w:val="页脚1"/>
    <w:basedOn w:val="1"/>
    <w:next w:val="407"/>
    <w:link w:val="408"/>
    <w:qFormat/>
    <w:uiPriority w:val="0"/>
    <w:pPr>
      <w:tabs>
        <w:tab w:val="center" w:pos="4153"/>
        <w:tab w:val="right" w:pos="8306"/>
      </w:tabs>
      <w:jc w:val="left"/>
    </w:pPr>
    <w:rPr>
      <w:rFonts w:ascii="Times New Roman" w:hAnsi="Times New Roman" w:eastAsia="宋体" w:cs="Times New Roman"/>
      <w:sz w:val="18"/>
      <w:szCs w:val="18"/>
      <w:lang w:eastAsia="en-US"/>
    </w:rPr>
  </w:style>
  <w:style w:type="paragraph" w:customStyle="1" w:styleId="407">
    <w:name w:val="TOC Heading1"/>
    <w:next w:val="1"/>
    <w:qFormat/>
    <w:uiPriority w:val="0"/>
    <w:rPr>
      <w:rFonts w:hint="default" w:ascii="Times New Roman" w:hAnsi="Times New Roman" w:eastAsia="宋体" w:cs="Times New Roman"/>
      <w:sz w:val="32"/>
      <w:lang w:val="en-US" w:eastAsia="zh-CN" w:bidi="ar-SA"/>
    </w:rPr>
  </w:style>
  <w:style w:type="character" w:customStyle="1" w:styleId="408">
    <w:name w:val="页脚 Char"/>
    <w:link w:val="406"/>
    <w:qFormat/>
    <w:uiPriority w:val="0"/>
    <w:rPr>
      <w:rFonts w:ascii="Times New Roman" w:hAnsi="Times New Roman" w:eastAsia="宋体" w:cs="Times New Roman"/>
      <w:sz w:val="18"/>
      <w:szCs w:val="18"/>
      <w:lang w:eastAsia="en-US"/>
    </w:rPr>
  </w:style>
  <w:style w:type="paragraph" w:customStyle="1" w:styleId="409">
    <w:name w:val="页眉1"/>
    <w:basedOn w:val="1"/>
    <w:link w:val="410"/>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410">
    <w:name w:val="页眉 Char"/>
    <w:link w:val="409"/>
    <w:qFormat/>
    <w:uiPriority w:val="99"/>
    <w:rPr>
      <w:rFonts w:ascii="Times New Roman" w:hAnsi="Times New Roman" w:eastAsia="宋体" w:cs="Times New Roman"/>
      <w:sz w:val="18"/>
      <w:szCs w:val="18"/>
      <w:lang w:eastAsia="en-US"/>
    </w:rPr>
  </w:style>
  <w:style w:type="paragraph" w:customStyle="1" w:styleId="411">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412">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413">
    <w:name w:val="列表1"/>
    <w:basedOn w:val="1"/>
    <w:qFormat/>
    <w:uiPriority w:val="0"/>
    <w:pPr>
      <w:ind w:left="200" w:hanging="200"/>
    </w:pPr>
    <w:rPr>
      <w:rFonts w:ascii="Times New Roman" w:hAnsi="Times New Roman" w:eastAsia="宋体" w:cs="Times New Roman"/>
      <w:szCs w:val="21"/>
    </w:rPr>
  </w:style>
  <w:style w:type="paragraph" w:customStyle="1" w:styleId="414">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415">
    <w:name w:val="正文文本缩进 31"/>
    <w:basedOn w:val="1"/>
    <w:link w:val="416"/>
    <w:qFormat/>
    <w:uiPriority w:val="0"/>
    <w:pPr>
      <w:ind w:left="645" w:firstLine="645"/>
    </w:pPr>
    <w:rPr>
      <w:rFonts w:ascii="Arial" w:hAnsi="Arial" w:eastAsia="仿宋_GB2312" w:cs="Times New Roman"/>
      <w:color w:val="FFFF00"/>
      <w:sz w:val="32"/>
      <w:szCs w:val="32"/>
      <w:lang w:eastAsia="en-US"/>
    </w:rPr>
  </w:style>
  <w:style w:type="character" w:customStyle="1" w:styleId="416">
    <w:name w:val="正文文本缩进 3 Char"/>
    <w:link w:val="415"/>
    <w:qFormat/>
    <w:uiPriority w:val="0"/>
    <w:rPr>
      <w:rFonts w:ascii="Arial" w:hAnsi="Arial" w:eastAsia="仿宋_GB2312" w:cs="Times New Roman"/>
      <w:color w:val="FFFF00"/>
      <w:sz w:val="32"/>
      <w:szCs w:val="32"/>
      <w:lang w:eastAsia="en-US"/>
    </w:rPr>
  </w:style>
  <w:style w:type="paragraph" w:customStyle="1" w:styleId="417">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418">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419">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420">
    <w:name w:val="正文文本 21"/>
    <w:basedOn w:val="1"/>
    <w:link w:val="421"/>
    <w:qFormat/>
    <w:uiPriority w:val="0"/>
    <w:pPr>
      <w:widowControl/>
      <w:jc w:val="center"/>
    </w:pPr>
    <w:rPr>
      <w:rFonts w:ascii="楷体_GB2312" w:hAnsi="Times New Roman" w:eastAsia="楷体_GB2312" w:cs="Times New Roman"/>
      <w:sz w:val="28"/>
      <w:szCs w:val="28"/>
      <w:lang w:eastAsia="en-US"/>
    </w:rPr>
  </w:style>
  <w:style w:type="character" w:customStyle="1" w:styleId="421">
    <w:name w:val="正文文本 2 Char"/>
    <w:link w:val="420"/>
    <w:qFormat/>
    <w:uiPriority w:val="0"/>
    <w:rPr>
      <w:rFonts w:ascii="楷体_GB2312" w:hAnsi="Times New Roman" w:eastAsia="楷体_GB2312" w:cs="Times New Roman"/>
      <w:sz w:val="28"/>
      <w:szCs w:val="28"/>
      <w:lang w:eastAsia="en-US"/>
    </w:rPr>
  </w:style>
  <w:style w:type="paragraph" w:customStyle="1" w:styleId="422">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23">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424">
    <w:name w:val="批注主题1"/>
    <w:basedOn w:val="386"/>
    <w:next w:val="386"/>
    <w:link w:val="425"/>
    <w:semiHidden/>
    <w:qFormat/>
    <w:uiPriority w:val="0"/>
    <w:rPr>
      <w:b/>
      <w:bCs/>
    </w:rPr>
  </w:style>
  <w:style w:type="character" w:customStyle="1" w:styleId="425">
    <w:name w:val="批注主题 Char"/>
    <w:link w:val="424"/>
    <w:semiHidden/>
    <w:qFormat/>
    <w:uiPriority w:val="0"/>
    <w:rPr>
      <w:rFonts w:ascii="Times New Roman" w:hAnsi="Times New Roman" w:eastAsia="宋体" w:cs="Times New Roman"/>
      <w:b/>
      <w:bCs/>
      <w:szCs w:val="21"/>
      <w:lang w:eastAsia="en-US"/>
    </w:rPr>
  </w:style>
  <w:style w:type="paragraph" w:customStyle="1" w:styleId="426">
    <w:name w:val="正文首行缩进1"/>
    <w:basedOn w:val="1"/>
    <w:link w:val="427"/>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427">
    <w:name w:val="正文首行缩进 Char"/>
    <w:link w:val="426"/>
    <w:qFormat/>
    <w:uiPriority w:val="0"/>
    <w:rPr>
      <w:rFonts w:ascii="仿宋_GB2312" w:hAnsi="Times New Roman" w:eastAsia="仿宋_GB2312" w:cs="Times New Roman"/>
      <w:sz w:val="30"/>
      <w:szCs w:val="30"/>
      <w:lang w:eastAsia="en-US"/>
    </w:rPr>
  </w:style>
  <w:style w:type="paragraph" w:customStyle="1" w:styleId="428">
    <w:name w:val="正文首行缩进 21"/>
    <w:basedOn w:val="392"/>
    <w:link w:val="429"/>
    <w:qFormat/>
    <w:uiPriority w:val="0"/>
    <w:pPr>
      <w:spacing w:line="360" w:lineRule="auto"/>
      <w:ind w:firstLine="420"/>
    </w:pPr>
    <w:rPr>
      <w:rFonts w:ascii="宋体" w:hAnsi="宋体" w:eastAsia="宋体"/>
      <w:szCs w:val="20"/>
    </w:rPr>
  </w:style>
  <w:style w:type="character" w:customStyle="1" w:styleId="429">
    <w:name w:val="正文首行缩进 2 Char"/>
    <w:link w:val="428"/>
    <w:qFormat/>
    <w:uiPriority w:val="0"/>
    <w:rPr>
      <w:rFonts w:ascii="宋体" w:hAnsi="宋体" w:eastAsia="宋体" w:cs="Times New Roman"/>
      <w:sz w:val="32"/>
      <w:lang w:eastAsia="en-US"/>
    </w:rPr>
  </w:style>
  <w:style w:type="character" w:customStyle="1" w:styleId="430">
    <w:name w:val="要点1"/>
    <w:link w:val="1"/>
    <w:qFormat/>
    <w:uiPriority w:val="0"/>
    <w:rPr>
      <w:b/>
      <w:bCs/>
    </w:rPr>
  </w:style>
  <w:style w:type="character" w:customStyle="1" w:styleId="431">
    <w:name w:val="页码1"/>
    <w:link w:val="1"/>
    <w:qFormat/>
    <w:uiPriority w:val="0"/>
  </w:style>
  <w:style w:type="character" w:customStyle="1" w:styleId="432">
    <w:name w:val="已访问的超链接1"/>
    <w:link w:val="1"/>
    <w:qFormat/>
    <w:uiPriority w:val="0"/>
    <w:rPr>
      <w:color w:val="800080"/>
      <w:u w:val="single"/>
    </w:rPr>
  </w:style>
  <w:style w:type="character" w:customStyle="1" w:styleId="433">
    <w:name w:val="HTML 打字机1"/>
    <w:link w:val="1"/>
    <w:qFormat/>
    <w:uiPriority w:val="99"/>
    <w:rPr>
      <w:rFonts w:ascii="宋体" w:hAnsi="宋体" w:eastAsia="宋体" w:cs="宋体"/>
      <w:sz w:val="24"/>
      <w:szCs w:val="24"/>
    </w:rPr>
  </w:style>
  <w:style w:type="character" w:customStyle="1" w:styleId="434">
    <w:name w:val="超链接1"/>
    <w:link w:val="1"/>
    <w:qFormat/>
    <w:uiPriority w:val="0"/>
    <w:rPr>
      <w:color w:val="0000FF"/>
      <w:u w:val="single"/>
    </w:rPr>
  </w:style>
  <w:style w:type="character" w:customStyle="1" w:styleId="435">
    <w:name w:val="二级目录 Char"/>
    <w:link w:val="436"/>
    <w:qFormat/>
    <w:uiPriority w:val="0"/>
    <w:rPr>
      <w:b/>
      <w:sz w:val="30"/>
      <w:szCs w:val="28"/>
    </w:rPr>
  </w:style>
  <w:style w:type="paragraph" w:customStyle="1" w:styleId="436">
    <w:name w:val="二级目录"/>
    <w:next w:val="1"/>
    <w:link w:val="435"/>
    <w:qFormat/>
    <w:uiPriority w:val="0"/>
    <w:pPr>
      <w:numPr>
        <w:ilvl w:val="0"/>
        <w:numId w:val="4"/>
      </w:numPr>
      <w:tabs>
        <w:tab w:val="left" w:pos="1145"/>
      </w:tabs>
      <w:outlineLvl w:val="1"/>
    </w:pPr>
    <w:rPr>
      <w:rFonts w:hint="default" w:ascii="Calibri" w:hAnsi="Calibri" w:eastAsia="Arial" w:cs="Times New Roman"/>
      <w:b/>
      <w:sz w:val="30"/>
      <w:szCs w:val="28"/>
    </w:rPr>
  </w:style>
  <w:style w:type="paragraph" w:customStyle="1" w:styleId="437">
    <w:name w:val="Body Text(ch)"/>
    <w:basedOn w:val="1"/>
    <w:next w:val="390"/>
    <w:qFormat/>
    <w:uiPriority w:val="0"/>
    <w:pPr>
      <w:spacing w:after="120"/>
    </w:pPr>
    <w:rPr>
      <w:rFonts w:ascii="宋体" w:hAnsi="Arial" w:eastAsia="宋体" w:cs="Times New Roman"/>
      <w:bCs/>
      <w:iCs/>
      <w:szCs w:val="24"/>
    </w:rPr>
  </w:style>
  <w:style w:type="paragraph" w:customStyle="1" w:styleId="43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43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440">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41">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442">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443">
    <w:name w:val="4"/>
    <w:basedOn w:val="1"/>
    <w:next w:val="415"/>
    <w:qFormat/>
    <w:uiPriority w:val="0"/>
    <w:pPr>
      <w:spacing w:line="360" w:lineRule="auto"/>
      <w:ind w:firstLine="420"/>
    </w:pPr>
    <w:rPr>
      <w:rFonts w:ascii="Times New Roman" w:hAnsi="Times New Roman" w:eastAsia="宋体" w:cs="Times New Roman"/>
      <w:color w:val="FF0000"/>
      <w:sz w:val="24"/>
      <w:szCs w:val="24"/>
    </w:rPr>
  </w:style>
  <w:style w:type="paragraph" w:customStyle="1" w:styleId="444">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45">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46">
    <w:name w:val="样式1"/>
    <w:basedOn w:val="1"/>
    <w:qFormat/>
    <w:uiPriority w:val="0"/>
    <w:pPr>
      <w:numPr>
        <w:ilvl w:val="0"/>
        <w:numId w:val="5"/>
      </w:numPr>
    </w:pPr>
    <w:rPr>
      <w:rFonts w:ascii="宋体" w:hAnsi="宋体" w:eastAsia="宋体" w:cs="Times New Roman"/>
      <w:szCs w:val="21"/>
    </w:rPr>
  </w:style>
  <w:style w:type="paragraph" w:customStyle="1" w:styleId="44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48">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49">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50">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51">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52">
    <w:name w:val="修订2"/>
    <w:semiHidden/>
    <w:qFormat/>
    <w:uiPriority w:val="99"/>
    <w:rPr>
      <w:rFonts w:hint="default" w:ascii="Times New Roman" w:hAnsi="Times New Roman" w:eastAsia="宋体" w:cs="Times New Roman"/>
      <w:sz w:val="21"/>
      <w:szCs w:val="21"/>
    </w:rPr>
  </w:style>
  <w:style w:type="paragraph" w:customStyle="1" w:styleId="453">
    <w:name w:val="无间隔1"/>
    <w:qFormat/>
    <w:uiPriority w:val="99"/>
    <w:pPr>
      <w:widowControl w:val="0"/>
      <w:jc w:val="both"/>
    </w:pPr>
    <w:rPr>
      <w:rFonts w:hint="default" w:ascii="Times New Roman" w:hAnsi="Times New Roman" w:eastAsia="宋体" w:cs="Times New Roman"/>
      <w:sz w:val="21"/>
      <w:szCs w:val="21"/>
    </w:rPr>
  </w:style>
  <w:style w:type="paragraph" w:customStyle="1" w:styleId="454">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55">
    <w:name w:val="网格型5"/>
    <w:basedOn w:val="60"/>
    <w:qFormat/>
    <w:uiPriority w:val="0"/>
    <w:pPr>
      <w:widowControl w:val="0"/>
      <w:jc w:val="both"/>
    </w:pPr>
    <w:rPr>
      <w:rFonts w:ascii="Times New Roman" w:hAnsi="Times New Roman" w:eastAsia="宋体" w:cs="Times New Roman"/>
    </w:rPr>
  </w:style>
  <w:style w:type="paragraph" w:customStyle="1" w:styleId="456">
    <w:name w:val="a0"/>
    <w:basedOn w:val="1"/>
    <w:qFormat/>
    <w:uiPriority w:val="0"/>
    <w:pPr>
      <w:widowControl/>
      <w:spacing w:before="100" w:beforeAutospacing="1" w:after="100" w:afterAutospacing="1" w:line="240" w:lineRule="auto"/>
      <w:jc w:val="left"/>
    </w:pPr>
    <w:rPr>
      <w:rFonts w:ascii="宋体" w:hAnsi="宋体" w:cs="宋体"/>
    </w:rPr>
  </w:style>
  <w:style w:type="character" w:customStyle="1" w:styleId="457">
    <w:name w:val="NormalCharacter1"/>
    <w:link w:val="1"/>
    <w:qFormat/>
    <w:uiPriority w:val="0"/>
  </w:style>
  <w:style w:type="paragraph" w:customStyle="1" w:styleId="458">
    <w:name w:val="_Style 1"/>
    <w:basedOn w:val="1"/>
    <w:qFormat/>
    <w:uiPriority w:val="34"/>
    <w:pPr>
      <w:ind w:firstLine="420"/>
    </w:pPr>
    <w:rPr>
      <w:rFonts w:ascii="Calibri" w:hAnsi="Calibri"/>
      <w:szCs w:val="22"/>
    </w:rPr>
  </w:style>
  <w:style w:type="paragraph" w:customStyle="1" w:styleId="459">
    <w:name w:val="UserStyle_0"/>
    <w:basedOn w:val="1"/>
    <w:qFormat/>
    <w:uiPriority w:val="0"/>
    <w:pPr>
      <w:widowControl/>
      <w:spacing w:after="120"/>
      <w:ind w:left="420" w:firstLine="420"/>
    </w:pPr>
    <w:rPr>
      <w:rFonts w:ascii="Times New Roman" w:hAnsi="Times New Roman"/>
      <w:szCs w:val="20"/>
    </w:rPr>
  </w:style>
  <w:style w:type="paragraph" w:customStyle="1" w:styleId="460">
    <w:name w:val="UserStyle_87"/>
    <w:basedOn w:val="1"/>
    <w:qFormat/>
    <w:uiPriority w:val="0"/>
    <w:pPr>
      <w:widowControl/>
      <w:ind w:firstLine="420"/>
    </w:pPr>
    <w:rPr>
      <w:szCs w:val="22"/>
    </w:rPr>
  </w:style>
  <w:style w:type="character" w:customStyle="1" w:styleId="461">
    <w:name w:val="UserStyle_88"/>
    <w:link w:val="1"/>
    <w:qFormat/>
    <w:uiPriority w:val="0"/>
  </w:style>
  <w:style w:type="paragraph" w:customStyle="1" w:styleId="462">
    <w:name w:val="BodyText1I21"/>
    <w:basedOn w:val="1"/>
    <w:qFormat/>
    <w:uiPriority w:val="0"/>
    <w:pPr>
      <w:spacing w:after="120"/>
      <w:ind w:left="420" w:firstLine="420"/>
    </w:pPr>
    <w:rPr>
      <w:rFonts w:ascii="Times New Roman" w:hAnsi="Times New Roman"/>
      <w:szCs w:val="20"/>
    </w:rPr>
  </w:style>
  <w:style w:type="paragraph" w:customStyle="1" w:styleId="463">
    <w:name w:val="Table Text"/>
    <w:basedOn w:val="1"/>
    <w:semiHidden/>
    <w:qFormat/>
    <w:uiPriority w:val="0"/>
    <w:rPr>
      <w:rFonts w:ascii="宋体" w:hAnsi="宋体" w:eastAsia="宋体" w:cs="宋体"/>
      <w:sz w:val="24"/>
      <w:szCs w:val="24"/>
      <w:lang w:val="en-US" w:eastAsia="en-US" w:bidi="ar-SA"/>
    </w:rPr>
  </w:style>
  <w:style w:type="paragraph" w:customStyle="1" w:styleId="464">
    <w:name w:val="Body text|1"/>
    <w:qFormat/>
    <w:uiPriority w:val="0"/>
    <w:pPr>
      <w:widowControl w:val="0"/>
      <w:shd w:val="clear" w:color="auto" w:fill="auto"/>
      <w:spacing w:line="432" w:lineRule="auto"/>
      <w:ind w:firstLine="260"/>
      <w:jc w:val="both"/>
    </w:pPr>
    <w:rPr>
      <w:rFonts w:ascii="宋体" w:hAnsi="宋体" w:eastAsia="宋体" w:cs="宋体"/>
      <w:kern w:val="2"/>
      <w:sz w:val="22"/>
      <w:szCs w:val="22"/>
      <w:u w:val="none"/>
      <w:shd w:val="clear" w:color="auto" w:fill="auto"/>
      <w:lang w:val="zh-TW" w:eastAsia="zh-TW" w:bidi="zh-TW"/>
    </w:rPr>
  </w:style>
  <w:style w:type="paragraph" w:customStyle="1" w:styleId="465">
    <w:name w:val="msolistparagraph"/>
    <w:qFormat/>
    <w:uiPriority w:val="0"/>
    <w:pPr>
      <w:keepNext w:val="0"/>
      <w:keepLines w:val="0"/>
      <w:widowControl w:val="0"/>
      <w:suppressLineNumbers w:val="0"/>
      <w:adjustRightInd/>
      <w:spacing w:before="0" w:beforeAutospacing="0" w:after="0" w:afterAutospacing="0" w:line="240" w:lineRule="auto"/>
      <w:ind w:left="0" w:right="0" w:firstLine="420" w:firstLineChars="200"/>
      <w:jc w:val="both"/>
    </w:pPr>
    <w:rPr>
      <w:rFonts w:hint="default" w:ascii="Calibri" w:hAnsi="Calibri" w:eastAsia="宋体" w:cs="Times New Roman"/>
      <w:kern w:val="2"/>
      <w:sz w:val="21"/>
      <w:szCs w:val="22"/>
      <w:lang w:val="en-US" w:eastAsia="zh-CN" w:bidi="ar"/>
    </w:rPr>
  </w:style>
  <w:style w:type="paragraph" w:customStyle="1" w:styleId="466">
    <w:name w:val="索引 411"/>
    <w:next w:val="1"/>
    <w:autoRedefine/>
    <w:qFormat/>
    <w:uiPriority w:val="0"/>
    <w:pPr>
      <w:widowControl w:val="0"/>
      <w:ind w:left="1260"/>
      <w:jc w:val="both"/>
    </w:pPr>
    <w:rPr>
      <w:rFonts w:hint="default" w:ascii="Calibri" w:hAnsi="Calibri" w:eastAsia="楷体_GB2312" w:cs="Times New Roman"/>
      <w:sz w:val="26"/>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aa6d1a52-50b8-4786-b725-3d9dfebeeb3c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52C5C399</paraID>
      <start>11</start>
      <end>12</end>
      <status>unmodified</status>
      <modifiedWord/>
      <trackRevisions>false</trackRevisions>
    </reviewItem>
    <reviewItem>
      <errorID>a90b27e0-e557-4ce5-babb-6d6c3461c94a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480D008A</paraID>
      <start>33</start>
      <end>34</end>
      <status>unmodified</status>
      <modifiedWord/>
      <trackRevisions>false</trackRevisions>
    </reviewItem>
    <reviewItem>
      <errorID>cc575084-6c98-45d1-987e-06acf905e85d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5095485F</paraID>
      <start>4</start>
      <end>5</end>
      <status>unmodified</status>
      <modifiedWord/>
      <trackRevisions>false</trackRevisions>
    </reviewItem>
    <reviewItem>
      <errorID>44099983-71c1-424c-81bc-dc77a6b53afd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F88E58A</paraID>
      <start>11</start>
      <end>12</end>
      <status>unmodified</status>
      <modifiedWord/>
      <trackRevisions>false</trackRevisions>
    </reviewItem>
    <reviewItem>
      <errorID>3a0c768f-b054-44ab-8195-0e059a36355d</errorID>
      <errorWord>组件</errorWord>
      <group>L1_Word</group>
      <groupName>字词问题</groupName>
      <ability>L2_Typo</ability>
      <abilityName>字词错误</abilityName>
      <candidateList>
        <item>组建</item>
      </candidateList>
      <explain/>
      <paraID> E460C3E</paraID>
      <start>74</start>
      <end>76</end>
      <status>unmodified</status>
      <modifiedWord/>
      <trackRevisions>false</trackRevisions>
    </reviewItem>
    <reviewItem>
      <errorID>a862f920-ef10-46d5-a563-52fd2f31a67d</errorID>
      <errorWord>:</errorWord>
      <group>L1_Format</group>
      <groupName>格式问题</groupName>
      <ability>L2_HalfPunc_CN</ability>
      <abilityName>全半角问题</abilityName>
      <candidateList>
        <item>：</item>
      </candidateList>
      <explain>文本全半角错误。</explain>
      <paraID>264C808D</paraID>
      <start>5</start>
      <end>6</end>
      <status>unmodified</status>
      <modifiedWord/>
      <trackRevisions>false</trackRevisions>
    </reviewItem>
    <reviewItem>
      <errorID>50c9ea42-dd6e-4a26-9e58-20bc9d2ec403</errorID>
      <errorWord>：/</errorWord>
      <group>L1_Punc</group>
      <groupName>标点问题</groupName>
      <ability>L2_Punc_CN</ability>
      <abilityName>标点符号问题</abilityName>
      <candidateList>
        <item>：</item>
      </candidateList>
      <explain/>
      <paraID>52E1CBBE</paraID>
      <start>10</start>
      <end>12</end>
      <status>unmodified</status>
      <modifiedWord/>
      <trackRevisions>false</trackRevisions>
    </reviewItem>
    <reviewItem>
      <errorID>8fa8ea56-d7d3-4afa-a047-3ad67ce95dbb</errorID>
      <errorWord>做</errorWord>
      <group>L1_Word</group>
      <groupName>字词问题</groupName>
      <ability>L2_Typo</ability>
      <abilityName>字词错误</abilityName>
      <candidateList>
        <item>作</item>
      </candidateList>
      <explain>存在发音相同字词的误用。</explain>
      <paraID>71ABA32F</paraID>
      <start>71</start>
      <end>72</end>
      <status>unmodified</status>
      <modifiedWord/>
      <trackRevisions>false</trackRevisions>
    </reviewItem>
    <reviewItem>
      <errorID>9e4216ee-c586-4a94-bf55-6e2e34c620e3</errorID>
      <errorWord>属</errorWord>
      <group>L1_Word</group>
      <groupName>字词问题</groupName>
      <ability>L2_Typo</ability>
      <abilityName>字词错误</abilityName>
      <candidateList>
        <item>属于</item>
      </candidateList>
      <explain/>
      <paraID>4A77C189</paraID>
      <start>22</start>
      <end>23</end>
      <status>unmodified</status>
      <modifiedWord/>
      <trackRevisions>false</trackRevisions>
    </reviewItem>
    <reviewItem>
      <errorID>6cbaf45b-55c5-489a-9cf9-2d89f7939e0a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207418E2</paraID>
      <start>11</start>
      <end>12</end>
      <status>unmodified</status>
      <modifiedWord/>
      <trackRevisions>false</trackRevisions>
    </reviewItem>
    <reviewItem>
      <errorID>4ef14fef-e6b1-4af6-956f-ac93ee7aadfc</errorID>
      <errorWord>、以及</errorWord>
      <group>L1_Punc</group>
      <groupName>标点问题</groupName>
      <ability>L2_Punc_CN</ability>
      <abilityName>标点符号问题</abilityName>
      <candidateList>
        <item>，以及</item>
      </candidateList>
      <explain>连接词前后不宜使用顿号，建议使用逗号。</explain>
      <paraID>29CAD5B5</paraID>
      <start>66</start>
      <end>69</end>
      <status>unmodified</status>
      <modifiedWord/>
      <trackRevisions>false</trackRevisions>
    </reviewItem>
    <reviewItem>
      <errorID>94282cba-e5b4-484a-b4e5-2a3fc83c781b</errorID>
      <errorWord>：</errorWord>
      <group>L1_Format</group>
      <groupName>格式问题</groupName>
      <ability>L2_HalfPunc_CN</ability>
      <abilityName>全半角问题</abilityName>
      <candidateList>
        <item>:</item>
      </candidateList>
      <explain>文本全半角错误。</explain>
      <paraID>7633E927</paraID>
      <start>7</start>
      <end>8</end>
      <status>unmodified</status>
      <modifiedWord/>
      <trackRevisions>false</trackRevisions>
    </reviewItem>
    <reviewItem>
      <errorID>c56f8e45-a2b0-4dce-aeca-99aeda8ff025</errorID>
      <errorWord>：</errorWord>
      <group>L1_Format</group>
      <groupName>格式问题</groupName>
      <ability>L2_HalfPunc_CN</ability>
      <abilityName>全半角问题</abilityName>
      <candidateList>
        <item>:</item>
      </candidateList>
      <explain>文本全半角错误。</explain>
      <paraID>1C7A617D</paraID>
      <start>1</start>
      <end>2</end>
      <status>unmodified</status>
      <modifiedWord/>
      <trackRevisions>false</trackRevisions>
    </reviewItem>
    <reviewItem>
      <errorID>f5d245fa-9292-4ab7-9931-9903268bba1a</errorID>
      <errorWord>,</errorWord>
      <group>L1_Format</group>
      <groupName>格式问题</groupName>
      <ability>L2_HalfPunc_CN</ability>
      <abilityName>全半角问题</abilityName>
      <candidateList>
        <item>，</item>
      </candidateList>
      <explain>文本全半角错误。</explain>
      <paraID>7D08A2B0</paraID>
      <start>4</start>
      <end>5</end>
      <status>unmodified</status>
      <modifiedWord/>
      <trackRevisions>false</trackRevisions>
    </reviewItem>
    <reviewItem>
      <errorID>d2c34046-879a-47eb-9b08-a2f1f83d0344</errorID>
      <errorWord>：</errorWord>
      <group>L1_Format</group>
      <groupName>格式问题</groupName>
      <ability>L2_HalfPunc_CN</ability>
      <abilityName>全半角问题</abilityName>
      <candidateList>
        <item>:</item>
      </candidateList>
      <explain>文本全半角错误。</explain>
      <paraID>38F085A3</paraID>
      <start>1</start>
      <end>2</end>
      <status>unmodified</status>
      <modifiedWord/>
      <trackRevisions>false</trackRevisions>
    </reviewItem>
    <reviewItem>
      <errorID>6d2a5297-c8de-4b80-8448-024f687f2a11</errorID>
      <errorWord>,</errorWord>
      <group>L1_Format</group>
      <groupName>格式问题</groupName>
      <ability>L2_HalfPunc_CN</ability>
      <abilityName>全半角问题</abilityName>
      <candidateList>
        <item>，</item>
      </candidateList>
      <explain>文本全半角错误。</explain>
      <paraID>4403D9A6</paraID>
      <start>4</start>
      <end>5</end>
      <status>unmodified</status>
      <modifiedWord/>
      <trackRevisions>false</trackRevisions>
    </reviewItem>
    <reviewItem>
      <errorID>f50e9016-f597-48a5-a5a3-bcc2b5602718</errorID>
      <errorWord>：</errorWord>
      <group>L1_Format</group>
      <groupName>格式问题</groupName>
      <ability>L2_HalfPunc_CN</ability>
      <abilityName>全半角问题</abilityName>
      <candidateList>
        <item>:</item>
      </candidateList>
      <explain>文本全半角错误。</explain>
      <paraID>53DDB592</paraID>
      <start>1</start>
      <end>2</end>
      <status>unmodified</status>
      <modifiedWord/>
      <trackRevisions>false</trackRevisions>
    </reviewItem>
    <reviewItem>
      <errorID>a69d03f6-7335-44d1-b41f-7f64168f9867</errorID>
      <errorWord>,</errorWord>
      <group>L1_Format</group>
      <groupName>格式问题</groupName>
      <ability>L2_HalfPunc_CN</ability>
      <abilityName>全半角问题</abilityName>
      <candidateList>
        <item>，</item>
      </candidateList>
      <explain>文本全半角错误。</explain>
      <paraID> 9B53714</paraID>
      <start>4</start>
      <end>5</end>
      <status>unmodified</status>
      <modifiedWord/>
      <trackRevisions>false</trackRevisions>
    </reviewItem>
    <reviewItem>
      <errorID>e2974e8f-6c63-44b7-8313-a30b05897e17</errorID>
      <errorWord>：</errorWord>
      <group>L1_Format</group>
      <groupName>格式问题</groupName>
      <ability>L2_HalfPunc_CN</ability>
      <abilityName>全半角问题</abilityName>
      <candidateList>
        <item>:</item>
      </candidateList>
      <explain>文本全半角错误。</explain>
      <paraID>35983AF0</paraID>
      <start>1</start>
      <end>2</end>
      <status>unmodified</status>
      <modifiedWord/>
      <trackRevisions>false</trackRevisions>
    </reviewItem>
    <reviewItem>
      <errorID>9218a311-6e99-43c3-801f-6c4f408b7609</errorID>
      <errorWord>,</errorWord>
      <group>L1_Format</group>
      <groupName>格式问题</groupName>
      <ability>L2_HalfPunc_CN</ability>
      <abilityName>全半角问题</abilityName>
      <candidateList>
        <item>，</item>
      </candidateList>
      <explain>文本全半角错误。</explain>
      <paraID>1CF6DC83</paraID>
      <start>4</start>
      <end>5</end>
      <status>unmodified</status>
      <modifiedWord/>
      <trackRevisions>false</trackRevisions>
    </reviewItem>
    <reviewItem>
      <errorID>b0b6bb4c-81a3-410a-bd2c-897bc442c7df</errorID>
      <errorWord>(</errorWord>
      <group>L1_Format</group>
      <groupName>格式问题</groupName>
      <ability>L2_HalfPunc_CN</ability>
      <abilityName>全半角问题</abilityName>
      <candidateList>
        <item>（</item>
      </candidateList>
      <explain>文本全半角错误。</explain>
      <paraID>16FA9036</paraID>
      <start>12</start>
      <end>13</end>
      <status>unmodified</status>
      <modifiedWord/>
      <trackRevisions>false</trackRevisions>
    </reviewItem>
    <reviewItem>
      <errorID>d6ca4066-a00c-4c64-bb88-e02d45b7da98</errorID>
      <errorWord>),</errorWord>
      <group>L1_Format</group>
      <groupName>格式问题</groupName>
      <ability>L2_HalfPunc_CN</ability>
      <abilityName>全半角问题</abilityName>
      <candidateList>
        <item>），</item>
      </candidateList>
      <explain>文本全半角错误。</explain>
      <paraID>16FA9036</paraID>
      <start>14</start>
      <end>16</end>
      <status>unmodified</status>
      <modifiedWord/>
      <trackRevisions>false</trackRevisions>
    </reviewItem>
    <reviewItem>
      <errorID>63a54838-5d2b-4c16-bac5-ac88d6160050</errorID>
      <errorWord>起</errorWord>
      <group>L1_Word</group>
      <groupName>字词问题</groupName>
      <ability>L2_Typo</ability>
      <abilityName>字词错误</abilityName>
      <candidateList>
        <item>起到</item>
      </candidateList>
      <explain/>
      <paraID>45E923CA</paraID>
      <start>0</start>
      <end>1</end>
      <status>unmodified</status>
      <modifiedWord/>
      <trackRevisions>false</trackRevisions>
    </reviewItem>
    <reviewItem>
      <errorID>4edeaf82-3847-483b-9c82-ed24aeeb84c2</errorID>
      <errorWord>必须</errorWord>
      <group>L1_Word</group>
      <groupName>字词问题</groupName>
      <ability>L2_Typo</ability>
      <abilityName>字词错误</abilityName>
      <candidateList>
        <item>必需</item>
      </candidateList>
      <explain>存在发音相同字词的误用。</explain>
      <paraID>177009FB</paraID>
      <start>1</start>
      <end>3</end>
      <status>unmodified</status>
      <modifiedWord/>
      <trackRevisions>false</trackRevisions>
    </reviewItem>
    <reviewItem>
      <errorID>f5ea293e-92ac-4a17-b5b2-e9551cf1511e</errorID>
      <errorWord>杆输</errorWord>
      <group>L1_Word</group>
      <groupName>字词问题</groupName>
      <ability>L2_Typo</ability>
      <abilityName>字词错误</abilityName>
      <candidateList>
        <item>杆</item>
      </candidateList>
      <explain/>
      <paraID> 1606E5D</paraID>
      <start>49</start>
      <end>51</end>
      <status>unmodified</status>
      <modifiedWord/>
      <trackRevisions>false</trackRevisions>
    </reviewItem>
    <reviewItem>
      <errorID>78a9a373-8358-488f-82a9-4674154d04c4</errorID>
      <errorWord>(</errorWord>
      <group>L1_Format</group>
      <groupName>格式问题</groupName>
      <ability>L2_HalfPunc_CN</ability>
      <abilityName>全半角问题</abilityName>
      <candidateList>
        <item>（</item>
      </candidateList>
      <explain>文本全半角错误。</explain>
      <paraID>305B4DBF</paraID>
      <start>3</start>
      <end>4</end>
      <status>unmodified</status>
      <modifiedWord/>
      <trackRevisions>false</trackRevisions>
    </reviewItem>
    <reviewItem>
      <errorID>4e7ef1c6-0e64-452e-97be-3f54e4bb53b7</errorID>
      <errorWord>(</errorWord>
      <group>L1_Format</group>
      <groupName>格式问题</groupName>
      <ability>L2_HalfPunc_CN</ability>
      <abilityName>全半角问题</abilityName>
      <candidateList>
        <item>（</item>
      </candidateList>
      <explain>文本全半角错误。</explain>
      <paraID>  8D9139</paraID>
      <start>3</start>
      <end>4</end>
      <status>unmodified</status>
      <modifiedWord/>
      <trackRevisions>false</trackRevisions>
    </reviewItem>
    <reviewItem>
      <errorID>748f8251-7eeb-4388-b81f-cce366324475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76C6BAE1</paraID>
      <start>0</start>
      <end>2</end>
      <status>unmodified</status>
      <modifiedWord/>
      <trackRevisions>false</trackRevisions>
    </reviewItem>
    <reviewItem>
      <errorID>bc7fd41c-5e19-4b0e-b23e-52ccd1eefa45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67AB6554</paraID>
      <start>0</start>
      <end>2</end>
      <status>unmodified</status>
      <modifiedWord/>
      <trackRevisions>false</trackRevisions>
    </reviewItem>
    <reviewItem>
      <errorID>5d90b47e-b714-4ab2-b618-7ff2f393eb76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6F847A08</paraID>
      <start>0</start>
      <end>2</end>
      <status>unmodified</status>
      <modifiedWord/>
      <trackRevisions>false</trackRevisions>
    </reviewItem>
    <reviewItem>
      <errorID>72d7a0a6-5883-431d-8d58-da564b7ea5c4</errorID>
      <errorWord>抗</errorWord>
      <group>L1_Word</group>
      <groupName>字词问题</groupName>
      <ability>L2_Typo</ability>
      <abilityName>字词错误</abilityName>
      <candidateList>
        <item>抗力</item>
      </candidateList>
      <explain/>
      <paraID>608CA481</paraID>
      <start>31</start>
      <end>32</end>
      <status>unmodified</status>
      <modifiedWord/>
      <trackRevisions>false</trackRevisions>
    </reviewItem>
    <reviewItem>
      <errorID>2215869a-6be6-49f8-b266-0baa1b047693</errorID>
      <errorWord>{</errorWord>
      <group>L1_Format</group>
      <groupName>格式问题</groupName>
      <ability>L2_HalfPunc_CN</ability>
      <abilityName>全半角问题</abilityName>
      <candidateList>
        <item>｛</item>
      </candidateList>
      <explain>文本全半角错误。</explain>
      <paraID>629C0686</paraID>
      <start>3</start>
      <end>4</end>
      <status>unmodified</status>
      <modifiedWord/>
      <trackRevisions>false</trackRevisions>
    </reviewItem>
    <reviewItem>
      <errorID>655448bd-a9df-4155-8381-ba1fd769b1c9</errorID>
      <errorWord>}</errorWord>
      <group>L1_Format</group>
      <groupName>格式问题</groupName>
      <ability>L2_HalfPunc_CN</ability>
      <abilityName>全半角问题</abilityName>
      <candidateList>
        <item>｝</item>
      </candidateList>
      <explain>文本全半角错误。</explain>
      <paraID>629C0686</paraID>
      <start>35</start>
      <end>36</end>
      <status>unmodified</status>
      <modifiedWord/>
      <trackRevisions>false</trackRevisions>
    </reviewItem>
    <reviewItem>
      <errorID>8fc11fe3-c7ce-4fdd-be88-4846d263a23a</errorID>
      <errorWord>圾</errorWord>
      <group>L1_Word</group>
      <groupName>字词问题</groupName>
      <ability>L2_Typo</ability>
      <abilityName>字词错误</abilityName>
      <candidateList>
        <item>圾分</item>
      </candidateList>
      <explain/>
      <paraID>75FB4FDB</paraID>
      <start>3</start>
      <end>4</end>
      <status>unmodified</status>
      <modifiedWord/>
      <trackRevisions>false</trackRevisions>
    </reviewItem>
    <reviewItem>
      <errorID>fd75ec5f-1581-463f-9b18-363c7b920994</errorID>
      <errorWord>(</errorWord>
      <group>L1_Format</group>
      <groupName>格式问题</groupName>
      <ability>L2_HalfPunc_CN</ability>
      <abilityName>全半角问题</abilityName>
      <candidateList>
        <item>（</item>
      </candidateList>
      <explain>文本全半角错误。</explain>
      <paraID>7E83289E</paraID>
      <start>6</start>
      <end>7</end>
      <status>unmodified</status>
      <modifiedWord/>
      <trackRevisions>false</trackRevisions>
    </reviewItem>
    <reviewItem>
      <errorID>fe5587e5-dcf7-435f-af3a-b0227b083a71</errorID>
      <errorWord>;</errorWord>
      <group>L1_Format</group>
      <groupName>格式问题</groupName>
      <ability>L2_HalfPunc_CN</ability>
      <abilityName>全半角问题</abilityName>
      <candidateList>
        <item>；</item>
      </candidateList>
      <explain>文本全半角错误。</explain>
      <paraID>5E7E247F</paraID>
      <start>10</start>
      <end>11</end>
      <status>unmodified</status>
      <modifiedWord/>
      <trackRevisions>false</trackRevisions>
    </reviewItem>
    <reviewItem>
      <errorID>2b52a437-fc2a-4d8c-b8a4-db0593e32373</errorID>
      <errorWord>(</errorWord>
      <group>L1_Format</group>
      <groupName>格式问题</groupName>
      <ability>L2_HalfPunc_CN</ability>
      <abilityName>全半角问题</abilityName>
      <candidateList>
        <item>（</item>
      </candidateList>
      <explain>文本全半角错误。</explain>
      <paraID>  AE3776</paraID>
      <start>8</start>
      <end>9</end>
      <status>unmodified</status>
      <modifiedWord/>
      <trackRevisions>false</trackRevisions>
    </reviewItem>
    <reviewItem>
      <errorID>7d5ea2f8-7179-474d-a398-ddef5ca1de32</errorID>
      <errorWord>於积</errorWord>
      <group>L1_Word</group>
      <groupName>字词问题</groupName>
      <ability>L2_Typo</ability>
      <abilityName>字词错误</abilityName>
      <candidateList>
        <item>淤积</item>
      </candidateList>
      <explain/>
      <paraID>1144F7FF</paraID>
      <start>23</start>
      <end>25</end>
      <status>modified</status>
      <modifiedWord>淤积</modifiedWord>
      <trackRevisions>false</trackRevisions>
    </reviewItem>
    <reviewItem>
      <errorID>3525d1e6-b9d0-4e59-b45c-50ff47c527bd</errorID>
      <errorWord>(</errorWord>
      <group>L1_Format</group>
      <groupName>格式问题</groupName>
      <ability>L2_HalfPunc_CN</ability>
      <abilityName>全半角问题</abilityName>
      <candidateList>
        <item>（</item>
      </candidateList>
      <explain>文本全半角错误。</explain>
      <paraID>3E8506F0</paraID>
      <start>7</start>
      <end>8</end>
      <status>unmodified</status>
      <modifiedWord/>
      <trackRevisions>false</trackRevisions>
    </reviewItem>
    <reviewItem>
      <errorID>d249cf9f-b803-41a9-8915-e867681080a7</errorID>
      <errorWord>(</errorWord>
      <group>L1_Format</group>
      <groupName>格式问题</groupName>
      <ability>L2_HalfPunc_CN</ability>
      <abilityName>全半角问题</abilityName>
      <candidateList>
        <item>（</item>
      </candidateList>
      <explain>文本全半角错误。</explain>
      <paraID>65F0DA6D</paraID>
      <start>13</start>
      <end>14</end>
      <status>unmodified</status>
      <modifiedWord/>
      <trackRevisions>false</trackRevisions>
    </reviewItem>
    <reviewItem>
      <errorID>755df0fb-08ac-40cc-bd77-8f973c3f46b8</errorID>
      <errorWord>(</errorWord>
      <group>L1_Format</group>
      <groupName>格式问题</groupName>
      <ability>L2_HalfPunc_CN</ability>
      <abilityName>全半角问题</abilityName>
      <candidateList>
        <item>（</item>
      </candidateList>
      <explain>文本全半角错误。</explain>
      <paraID>25C3BD2A</paraID>
      <start>13</start>
      <end>14</end>
      <status>unmodified</status>
      <modifiedWord/>
      <trackRevisions>false</trackRevisions>
    </reviewItem>
    <reviewItem>
      <errorID>9ded0ae7-2a0e-46a0-b612-80f54cd41dbb</errorID>
      <errorWord>工地</errorWord>
      <group>L1_Word</group>
      <groupName>字词问题</groupName>
      <ability>L2_Typo</ability>
      <abilityName>字词错误</abilityName>
      <candidateList>
        <item>场地</item>
      </candidateList>
      <explain>存在字形相近字词的误用。</explain>
      <paraID>67798521</paraID>
      <start>2</start>
      <end>4</end>
      <status>unmodified</status>
      <modifiedWord/>
      <trackRevisions>false</trackRevisions>
    </reviewItem>
    <reviewItem>
      <errorID>db41a1af-2508-4a8f-9d09-b868943c90f0</errorID>
      <errorWord>围档</errorWord>
      <group>L1_Word</group>
      <groupName>字词问题</groupName>
      <ability>L2_Typo</ability>
      <abilityName>字词错误</abilityName>
      <candidateList>
        <item>围挡</item>
      </candidateList>
      <explain>存在发音相同字词的误用。</explain>
      <paraID>7E670DC5</paraID>
      <start>44</start>
      <end>46</end>
      <status>modified</status>
      <modifiedWord>围挡</modifiedWord>
      <trackRevisions>false</trackRevisions>
    </reviewItem>
    <reviewItem>
      <errorID>6eebf4df-ec49-411c-91d9-4d411fd81a80</errorID>
      <errorWord>围档</errorWord>
      <group>L1_Word</group>
      <groupName>字词问题</groupName>
      <ability>L2_Typo</ability>
      <abilityName>字词错误</abilityName>
      <candidateList>
        <item>围挡</item>
      </candidateList>
      <explain>存在发音相同字词的误用。</explain>
      <paraID>7E670DC5</paraID>
      <start>69</start>
      <end>71</end>
      <status>modified</status>
      <modifiedWord>围挡</modifiedWord>
      <trackRevisions>false</trackRevisions>
    </reviewItem>
    <reviewItem>
      <errorID>a3c4c084-46fe-4052-a825-163d5b742559</errorID>
      <errorWord>围档</errorWord>
      <group>L1_Word</group>
      <groupName>字词问题</groupName>
      <ability>L2_Typo</ability>
      <abilityName>字词错误</abilityName>
      <candidateList>
        <item>围挡</item>
      </candidateList>
      <explain>存在发音相同字词的误用。</explain>
      <paraID>4090A5AC</paraID>
      <start>4</start>
      <end>6</end>
      <status>modified</status>
      <modifiedWord>围挡</modifiedWord>
      <trackRevisions>false</trackRevisions>
    </reviewItem>
    <reviewItem>
      <errorID>46e351da-e46e-4cb0-beb8-4caaab6e82c1</errorID>
      <errorWord>围档</errorWord>
      <group>L1_Word</group>
      <groupName>字词问题</groupName>
      <ability>L2_Typo</ability>
      <abilityName>字词错误</abilityName>
      <candidateList>
        <item>围挡</item>
      </candidateList>
      <explain>存在发音相同字词的误用。</explain>
      <paraID> 42CA10F</paraID>
      <start>10</start>
      <end>12</end>
      <status>modified</status>
      <modifiedWord>围挡</modifiedWord>
      <trackRevisions>false</trackRevisions>
    </reviewItem>
    <reviewItem>
      <errorID>0abc5860-b2e1-4a1e-87f4-d5c3ef4d335d</errorID>
      <errorWord>围档</errorWord>
      <group>L1_Word</group>
      <groupName>字词问题</groupName>
      <ability>L2_Typo</ability>
      <abilityName>字词错误</abilityName>
      <candidateList>
        <item>围挡</item>
      </candidateList>
      <explain>存在发音相同字词的误用。</explain>
      <paraID>2E73A671</paraID>
      <start>0</start>
      <end>2</end>
      <status>modified</status>
      <modifiedWord>围挡</modifiedWord>
      <trackRevisions>false</trackRevisions>
    </reviewItem>
    <reviewItem>
      <errorID>1f50faa7-0d0b-448d-b6f2-e54872f7a9ab</errorID>
      <errorWord>围档</errorWord>
      <group>L1_Word</group>
      <groupName>字词问题</groupName>
      <ability>L2_Typo</ability>
      <abilityName>字词错误</abilityName>
      <candidateList>
        <item>围挡</item>
      </candidateList>
      <explain>存在发音相同字词的误用。</explain>
      <paraID>2E73A671</paraID>
      <start>39</start>
      <end>41</end>
      <status>modified</status>
      <modifiedWord>围挡</modifiedWord>
      <trackRevisions>false</trackRevisions>
    </reviewItem>
    <reviewItem>
      <errorID>d67a92a4-e83b-41f0-bd7b-16234db6bcc7</errorID>
      <errorWord>,</errorWord>
      <group>L1_Format</group>
      <groupName>格式问题</groupName>
      <ability>L2_HalfPunc_CN</ability>
      <abilityName>全半角问题</abilityName>
      <candidateList>
        <item>，</item>
      </candidateList>
      <explain>文本全半角错误。</explain>
      <paraID>642B977A</paraID>
      <start>5</start>
      <end>6</end>
      <status>unmodified</status>
      <modifiedWord/>
      <trackRevisions>false</trackRevisions>
    </reviewItem>
    <reviewItem>
      <errorID>da0c0afe-4b1a-42cf-9764-3dbf248cf59f</errorID>
      <errorWord>-</errorWord>
      <group>L1_Format</group>
      <groupName>格式问题</groupName>
      <ability>L2_HalfPunc_CN</ability>
      <abilityName>全半角问题</abilityName>
      <candidateList>
        <item>－</item>
      </candidateList>
      <explain>文本全半角错误。</explain>
      <paraID>1A2A3FBC</paraID>
      <start>7</start>
      <end>8</end>
      <status>unmodified</status>
      <modifiedWord/>
      <trackRevisions>false</trackRevisions>
    </reviewItem>
    <reviewItem>
      <errorID>3f5d1849-44b2-4f4e-9b9a-f85024a247dc</errorID>
      <errorWord>,</errorWord>
      <group>L1_Format</group>
      <groupName>格式问题</groupName>
      <ability>L2_HalfPunc_CN</ability>
      <abilityName>全半角问题</abilityName>
      <candidateList>
        <item>，</item>
      </candidateList>
      <explain>文本全半角错误。</explain>
      <paraID>1A2A3FBC</paraID>
      <start>18</start>
      <end>19</end>
      <status>unmodified</status>
      <modifiedWord/>
      <trackRevisions>false</trackRevisions>
    </reviewItem>
    <reviewItem>
      <errorID>ce04b423-7ea6-4490-bf86-5a50c292beda</errorID>
      <errorWord>,</errorWord>
      <group>L1_Format</group>
      <groupName>格式问题</groupName>
      <ability>L2_HalfPunc_CN</ability>
      <abilityName>全半角问题</abilityName>
      <candidateList>
        <item>，</item>
      </candidateList>
      <explain>文本全半角错误。</explain>
      <paraID>2AB5D56E</paraID>
      <start>5</start>
      <end>6</end>
      <status>unmodified</status>
      <modifiedWord/>
      <trackRevisions>false</trackRevisions>
    </reviewItem>
    <reviewItem>
      <errorID>a6ba3510-5f7e-40f5-8c03-0100d13ec0fe</errorID>
      <errorWord>-</errorWord>
      <group>L1_Format</group>
      <groupName>格式问题</groupName>
      <ability>L2_HalfPunc_CN</ability>
      <abilityName>全半角问题</abilityName>
      <candidateList>
        <item>－</item>
      </candidateList>
      <explain>文本全半角错误。</explain>
      <paraID>17BD59C4</paraID>
      <start>7</start>
      <end>8</end>
      <status>unmodified</status>
      <modifiedWord/>
      <trackRevisions>false</trackRevisions>
    </reviewItem>
    <reviewItem>
      <errorID>48e4b4ab-2f6d-4987-9415-984e7abc73e9</errorID>
      <errorWord>,</errorWord>
      <group>L1_Format</group>
      <groupName>格式问题</groupName>
      <ability>L2_HalfPunc_CN</ability>
      <abilityName>全半角问题</abilityName>
      <candidateList>
        <item>，</item>
      </candidateList>
      <explain>文本全半角错误。</explain>
      <paraID>17BD59C4</paraID>
      <start>25</start>
      <end>26</end>
      <status>unmodified</status>
      <modifiedWord/>
      <trackRevisions>false</trackRevisions>
    </reviewItem>
    <reviewItem>
      <errorID>2afe97b5-204a-4075-bd5a-0cd018399567</errorID>
      <errorWord>,</errorWord>
      <group>L1_Format</group>
      <groupName>格式问题</groupName>
      <ability>L2_HalfPunc_CN</ability>
      <abilityName>全半角问题</abilityName>
      <candidateList>
        <item>，</item>
      </candidateList>
      <explain>文本全半角错误。</explain>
      <paraID>24A25131</paraID>
      <start>5</start>
      <end>6</end>
      <status>unmodified</status>
      <modifiedWord/>
      <trackRevisions>false</trackRevisions>
    </reviewItem>
    <reviewItem>
      <errorID>f612db62-c563-40b5-a280-3cc50f5adce3</errorID>
      <errorWord>-</errorWord>
      <group>L1_Format</group>
      <groupName>格式问题</groupName>
      <ability>L2_HalfPunc_CN</ability>
      <abilityName>全半角问题</abilityName>
      <candidateList>
        <item>－</item>
      </candidateList>
      <explain>文本全半角错误。</explain>
      <paraID>72DFBCB8</paraID>
      <start>7</start>
      <end>8</end>
      <status>unmodified</status>
      <modifiedWord/>
      <trackRevisions>false</trackRevisions>
    </reviewItem>
    <reviewItem>
      <errorID>b03c6bc6-06a6-4ad3-a04e-12f67a58b7e6</errorID>
      <errorWord>,</errorWord>
      <group>L1_Format</group>
      <groupName>格式问题</groupName>
      <ability>L2_HalfPunc_CN</ability>
      <abilityName>全半角问题</abilityName>
      <candidateList>
        <item>，</item>
      </candidateList>
      <explain>文本全半角错误。</explain>
      <paraID>72DFBCB8</paraID>
      <start>18</start>
      <end>19</end>
      <status>unmodified</status>
      <modifiedWord/>
      <trackRevisions>false</trackRevisions>
    </reviewItem>
    <reviewItem>
      <errorID>422c56d9-53b2-4642-952d-8dc3c37d7443</errorID>
      <errorWord>-</errorWord>
      <group>L1_Format</group>
      <groupName>格式问题</groupName>
      <ability>L2_HalfPunc_CN</ability>
      <abilityName>全半角问题</abilityName>
      <candidateList>
        <item>－</item>
      </candidateList>
      <explain>文本全半角错误。</explain>
      <paraID>21B74E8E</paraID>
      <start>4</start>
      <end>5</end>
      <status>unmodified</status>
      <modifiedWord/>
      <trackRevisions>false</trackRevisions>
    </reviewItem>
    <reviewItem>
      <errorID>7268287d-89ec-44ba-8797-5e82357c0303</errorID>
      <errorWord>-</errorWord>
      <group>L1_Format</group>
      <groupName>格式问题</groupName>
      <ability>L2_HalfPunc_CN</ability>
      <abilityName>全半角问题</abilityName>
      <candidateList>
        <item>－</item>
      </candidateList>
      <explain>文本全半角错误。</explain>
      <paraID>5D624062</paraID>
      <start>4</start>
      <end>5</end>
      <status>unmodified</status>
      <modifiedWord/>
      <trackRevisions>false</trackRevisions>
    </reviewItem>
    <reviewItem>
      <errorID>0ba12a3a-a92f-4a81-83f5-5ac8310a9557</errorID>
      <errorWord>00）、</errorWord>
      <group>L1_Punc</group>
      <groupName>标点问题</groupName>
      <ability>L2_Punc_CN</ability>
      <abilityName>标点符号问题</abilityName>
      <candidateList>
        <item>00）</item>
      </candidateList>
      <explain>根据国标GB/T 15834-2011《标点符号用法》中的4.5.3.3节，带括号的汉字数字或阿拉伯数字表次序时，后面通常不加顿号。如“（一）指导思想”“（二）行动指南”。</explain>
      <paraID>64F46F4C</paraID>
      <start>23</start>
      <end>27</end>
      <status>unmodified</status>
      <modifiedWord/>
      <trackRevisions>false</trackRevisions>
    </reviewItem>
    <reviewItem>
      <errorID>577cdd9a-f27d-4afe-ad1f-3598e840243c</errorID>
      <errorWord>中止</errorWord>
      <group>L1_Word</group>
      <groupName>字词问题</groupName>
      <ability>L2_Typo</ability>
      <abilityName>字词错误</abilityName>
      <candidateList>
        <item>终止</item>
      </candidateList>
      <explain/>
      <paraID>2FB8901C</paraID>
      <start>43</start>
      <end>45</end>
      <status>modified</status>
      <modifiedWord>终止</modifiedWord>
      <trackRevisions>false</trackRevisions>
    </reviewItem>
    <reviewItem>
      <errorID>c0965a41-41b5-4968-98ca-dfd14fbaf9bd</errorID>
      <errorWord>(</errorWord>
      <group>L1_Format</group>
      <groupName>格式问题</groupName>
      <ability>L2_HalfPunc_CN</ability>
      <abilityName>全半角问题</abilityName>
      <candidateList>
        <item>（</item>
      </candidateList>
      <explain>文本全半角错误。</explain>
      <paraID> 95DED60</paraID>
      <start>35</start>
      <end>36</end>
      <status>unmodified</status>
      <modifiedWord/>
      <trackRevisions>false</trackRevisions>
    </reviewItem>
    <reviewItem>
      <errorID>c396a2c2-25c9-4efb-b211-ca6ca745fe1e</errorID>
      <errorWord>)</errorWord>
      <group>L1_Format</group>
      <groupName>格式问题</groupName>
      <ability>L2_HalfPunc_CN</ability>
      <abilityName>全半角问题</abilityName>
      <candidateList>
        <item>）</item>
      </candidateList>
      <explain>文本全半角错误。</explain>
      <paraID> 95DED60</paraID>
      <start>43</start>
      <end>44</end>
      <status>unmodified</status>
      <modifiedWord/>
      <trackRevisions>false</trackRevisions>
    </reviewItem>
    <reviewItem>
      <errorID>44047acc-2c55-4e89-b940-31fb5a509ea0</errorID>
      <errorWord>帐</errorWord>
      <group>L1_Word</group>
      <groupName>字词问题</groupName>
      <ability>L2_Typo</ability>
      <abilityName>字词错误</abilityName>
      <candidateList>
        <item>账</item>
      </candidateList>
      <explain>存在发音相同字词的误用。</explain>
      <paraID>737D96EB</paraID>
      <start>0</start>
      <end>1</end>
      <status>modified</status>
      <modifiedWord>账</modifiedWord>
      <trackRevisions>false</trackRevisions>
    </reviewItem>
    <reviewItem>
      <errorID>ee45cd9b-45c1-44c6-b33f-5d4f139ec07b</errorID>
      <errorWord>帐    号：</errorWord>
      <group>L1_Word</group>
      <groupName>字词问题</groupName>
      <ability>L2_Typo</ability>
      <abilityName>字词错误</abilityName>
      <candidateList>
        <item>账    号：</item>
      </candidateList>
      <explain/>
      <paraID>737D96EB</paraID>
      <start>9</start>
      <end>16</end>
      <status>modified</status>
      <modifiedWord>账    号：</modifiedWord>
      <trackRevisions>false</trackRevisions>
    </reviewItem>
    <reviewItem>
      <errorID>1b3970f2-a348-49ef-bbd0-5e9ccc812299</errorID>
      <errorWord>.</errorWord>
      <group>L1_Format</group>
      <groupName>格式问题</groupName>
      <ability>L2_HalfPunc_CN</ability>
      <abilityName>全半角问题</abilityName>
      <candidateList>
        <item>。</item>
      </candidateList>
      <explain>文本全半角错误。</explain>
      <paraID>41E00E62</paraID>
      <start>1</start>
      <end>2</end>
      <status>unmodified</status>
      <modifiedWord/>
      <trackRevisions>false</trackRevisions>
    </reviewItem>
    <reviewItem>
      <errorID>2f6a16c4-4722-49f6-be74-104ac3a50fce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2ED0C5C4</paraID>
      <start>0</start>
      <end>2</end>
      <status>unmodified</status>
      <modifiedWord/>
      <trackRevisions>false</trackRevisions>
    </reviewItem>
    <reviewItem>
      <errorID>47a8fa94-4cdf-4681-9c21-40a4ab23c415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2ED0C5C4</paraID>
      <start>11</start>
      <end>12</end>
      <status>unmodified</status>
      <modifiedWord/>
      <trackRevisions>false</trackRevisions>
    </reviewItem>
    <reviewItem>
      <errorID>1201ada7-9dee-44d0-ba4e-4329658f6b98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65A97D35</paraID>
      <start>0</start>
      <end>2</end>
      <status>unmodified</status>
      <modifiedWord/>
      <trackRevisions>false</trackRevisions>
    </reviewItem>
    <reviewItem>
      <errorID>d54bd367-d3c5-4a5d-b245-f703ccbcc379</errorID>
      <errorWord>、以及</errorWord>
      <group>L1_Punc</group>
      <groupName>标点问题</groupName>
      <ability>L2_Punc_CN</ability>
      <abilityName>标点符号问题</abilityName>
      <candidateList>
        <item>，以及</item>
      </candidateList>
      <explain>连接词前后不宜使用顿号，建议使用逗号。</explain>
      <paraID>65A97D35</paraID>
      <start>68</start>
      <end>71</end>
      <status>unmodified</status>
      <modifiedWord/>
      <trackRevisions>false</trackRevisions>
    </reviewItem>
    <reviewItem>
      <errorID>81d8e137-034d-4349-83bf-717cb36cdd59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123EABD2</paraID>
      <start>0</start>
      <end>2</end>
      <status>unmodified</status>
      <modifiedWord/>
      <trackRevisions>false</trackRevisions>
    </reviewItem>
    <reviewItem>
      <errorID>28dd9074-de90-43aa-b6d5-a532f553f177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18CECA38</paraID>
      <start>0</start>
      <end>2</end>
      <status>unmodified</status>
      <modifiedWord/>
      <trackRevisions>false</trackRevisions>
    </reviewItem>
    <reviewItem>
      <errorID>a50ccfbb-ff03-411e-b8ce-3d1f65f1479e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24F68BB6</paraID>
      <start>0</start>
      <end>2</end>
      <status>unmodified</status>
      <modifiedWord/>
      <trackRevisions>false</trackRevisions>
    </reviewItem>
    <reviewItem>
      <errorID>fcb29087-8e09-4543-8658-0a3f1ce1ff28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6B3E8178</paraID>
      <start>0</start>
      <end>2</end>
      <status>unmodified</status>
      <modifiedWord/>
      <trackRevisions>false</trackRevisions>
    </reviewItem>
    <reviewItem>
      <errorID>6ee867c4-0ea8-4148-91f5-727e3a7d79f7</errorID>
      <errorWord>，</errorWord>
      <group>L1_Word</group>
      <groupName>字词问题</groupName>
      <ability>L2_Typo</ability>
      <abilityName>字词错误</abilityName>
      <candidateList>
        <item>，具</item>
      </candidateList>
      <explain/>
      <paraID>39A3219B</paraID>
      <start>39</start>
      <end>40</end>
      <status>unmodified</status>
      <modifiedWord/>
      <trackRevisions>false</trackRevisions>
    </reviewItem>
    <reviewItem>
      <errorID>1aef75e5-0927-49f3-8d37-97ea57e306f7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528E3411</paraID>
      <start>0</start>
      <end>2</end>
      <status>unmodified</status>
      <modifiedWord/>
      <trackRevisions>false</trackRevisions>
    </reviewItem>
    <reviewItem>
      <errorID>7e518c95-9405-40ad-911d-7382f1719aee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524DE2A6</paraID>
      <start>0</start>
      <end>2</end>
      <status>unmodified</status>
      <modifiedWord/>
      <trackRevisions>false</trackRevisions>
    </reviewItem>
    <reviewItem>
      <errorID>1ee2b6b6-bb84-4198-8e8e-15c9c89da474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2ECEC576</paraID>
      <start>0</start>
      <end>2</end>
      <status>unmodified</status>
      <modifiedWord/>
      <trackRevisions>false</trackRevisions>
    </reviewItem>
    <reviewItem>
      <errorID>7cc7dc80-b75c-4944-94f7-006cc6803a41</errorID>
      <errorWord>：</errorWord>
      <group>L1_Format</group>
      <groupName>格式问题</groupName>
      <ability>L2_HalfPunc_CN</ability>
      <abilityName>全半角问题</abilityName>
      <candidateList>
        <item>:</item>
      </candidateList>
      <explain>文本全半角错误。</explain>
      <paraID>6D100365</paraID>
      <start>7</start>
      <end>8</end>
      <status>unmodified</status>
      <modifiedWord/>
      <trackRevisions>false</trackRevisions>
    </reviewItem>
    <reviewItem>
      <errorID>190f02bf-3f98-4ab7-87fb-8a4cba7d64f6</errorID>
      <errorWord>：</errorWord>
      <group>L1_Format</group>
      <groupName>格式问题</groupName>
      <ability>L2_HalfPunc_CN</ability>
      <abilityName>全半角问题</abilityName>
      <candidateList>
        <item>:</item>
      </candidateList>
      <explain>文本全半角错误。</explain>
      <paraID>5BCCD917</paraID>
      <start>1</start>
      <end>2</end>
      <status>unmodified</status>
      <modifiedWord/>
      <trackRevisions>false</trackRevisions>
    </reviewItem>
    <reviewItem>
      <errorID>67454586-21a8-401d-bd56-1dcff63fc59b</errorID>
      <errorWord>,</errorWord>
      <group>L1_Format</group>
      <groupName>格式问题</groupName>
      <ability>L2_HalfPunc_CN</ability>
      <abilityName>全半角问题</abilityName>
      <candidateList>
        <item>，</item>
      </candidateList>
      <explain>文本全半角错误。</explain>
      <paraID>54FF44B5</paraID>
      <start>4</start>
      <end>5</end>
      <status>unmodified</status>
      <modifiedWord/>
      <trackRevisions>false</trackRevisions>
    </reviewItem>
    <reviewItem>
      <errorID>45560614-e7fa-42d6-9d5a-0e204941b3cb</errorID>
      <errorWord>：</errorWord>
      <group>L1_Format</group>
      <groupName>格式问题</groupName>
      <ability>L2_HalfPunc_CN</ability>
      <abilityName>全半角问题</abilityName>
      <candidateList>
        <item>:</item>
      </candidateList>
      <explain>文本全半角错误。</explain>
      <paraID>32EC24BF</paraID>
      <start>1</start>
      <end>2</end>
      <status>unmodified</status>
      <modifiedWord/>
      <trackRevisions>false</trackRevisions>
    </reviewItem>
    <reviewItem>
      <errorID>02132cad-a09e-4ab1-807c-48bd935d953e</errorID>
      <errorWord>,</errorWord>
      <group>L1_Format</group>
      <groupName>格式问题</groupName>
      <ability>L2_HalfPunc_CN</ability>
      <abilityName>全半角问题</abilityName>
      <candidateList>
        <item>，</item>
      </candidateList>
      <explain>文本全半角错误。</explain>
      <paraID>5D4EF89A</paraID>
      <start>4</start>
      <end>5</end>
      <status>unmodified</status>
      <modifiedWord/>
      <trackRevisions>false</trackRevisions>
    </reviewItem>
    <reviewItem>
      <errorID>f77e4742-38bf-4f50-b4c6-2a1417285ec0</errorID>
      <errorWord>：</errorWord>
      <group>L1_Format</group>
      <groupName>格式问题</groupName>
      <ability>L2_HalfPunc_CN</ability>
      <abilityName>全半角问题</abilityName>
      <candidateList>
        <item>:</item>
      </candidateList>
      <explain>文本全半角错误。</explain>
      <paraID>11CD0ECC</paraID>
      <start>1</start>
      <end>2</end>
      <status>unmodified</status>
      <modifiedWord/>
      <trackRevisions>false</trackRevisions>
    </reviewItem>
    <reviewItem>
      <errorID>b9aafe58-1e88-4898-b7b8-8106add6ad13</errorID>
      <errorWord>,</errorWord>
      <group>L1_Format</group>
      <groupName>格式问题</groupName>
      <ability>L2_HalfPunc_CN</ability>
      <abilityName>全半角问题</abilityName>
      <candidateList>
        <item>，</item>
      </candidateList>
      <explain>文本全半角错误。</explain>
      <paraID>3B4B2437</paraID>
      <start>4</start>
      <end>5</end>
      <status>unmodified</status>
      <modifiedWord/>
      <trackRevisions>false</trackRevisions>
    </reviewItem>
    <reviewItem>
      <errorID>16a46cfd-4b78-4ffe-8c97-d3c6c875a3bd</errorID>
      <errorWord>：</errorWord>
      <group>L1_Format</group>
      <groupName>格式问题</groupName>
      <ability>L2_HalfPunc_CN</ability>
      <abilityName>全半角问题</abilityName>
      <candidateList>
        <item>:</item>
      </candidateList>
      <explain>文本全半角错误。</explain>
      <paraID>58C96A28</paraID>
      <start>1</start>
      <end>2</end>
      <status>unmodified</status>
      <modifiedWord/>
      <trackRevisions>false</trackRevisions>
    </reviewItem>
    <reviewItem>
      <errorID>2050a9f2-ece6-4566-b254-d0f01c6c66f8</errorID>
      <errorWord>,</errorWord>
      <group>L1_Format</group>
      <groupName>格式问题</groupName>
      <ability>L2_HalfPunc_CN</ability>
      <abilityName>全半角问题</abilityName>
      <candidateList>
        <item>，</item>
      </candidateList>
      <explain>文本全半角错误。</explain>
      <paraID>7E53CB46</paraID>
      <start>4</start>
      <end>5</end>
      <status>unmodified</status>
      <modifiedWord/>
      <trackRevisions>false</trackRevisions>
    </reviewItem>
    <reviewItem>
      <errorID>9bd28fe8-51d6-4a28-9dc0-c1a5ee283aac</errorID>
      <errorWord>(</errorWord>
      <group>L1_Format</group>
      <groupName>格式问题</groupName>
      <ability>L2_HalfPunc_CN</ability>
      <abilityName>全半角问题</abilityName>
      <candidateList>
        <item>（</item>
      </candidateList>
      <explain>文本全半角错误。</explain>
      <paraID>7E269576</paraID>
      <start>12</start>
      <end>13</end>
      <status>unmodified</status>
      <modifiedWord/>
      <trackRevisions>false</trackRevisions>
    </reviewItem>
    <reviewItem>
      <errorID>2c52703c-6f7d-4ae1-b679-a3dbf9e39d44</errorID>
      <errorWord>),</errorWord>
      <group>L1_Format</group>
      <groupName>格式问题</groupName>
      <ability>L2_HalfPunc_CN</ability>
      <abilityName>全半角问题</abilityName>
      <candidateList>
        <item>），</item>
      </candidateList>
      <explain>文本全半角错误。</explain>
      <paraID>7E269576</paraID>
      <start>14</start>
      <end>16</end>
      <status>unmodified</status>
      <modifiedWord/>
      <trackRevisions>false</trackRevisions>
    </reviewItem>
    <reviewItem>
      <errorID>c52ed3b0-9a99-47bd-8aa4-fcf815887afb</errorID>
      <errorWord>起</errorWord>
      <group>L1_Word</group>
      <groupName>字词问题</groupName>
      <ability>L2_Typo</ability>
      <abilityName>字词错误</abilityName>
      <candidateList>
        <item>起到</item>
      </candidateList>
      <explain/>
      <paraID>42DFAF3C</paraID>
      <start>0</start>
      <end>1</end>
      <status>unmodified</status>
      <modifiedWord/>
      <trackRevisions>false</trackRevisions>
    </reviewItem>
    <reviewItem>
      <errorID>4254b808-fc5a-4d72-9e06-7c810086afcc</errorID>
      <errorWord>必须</errorWord>
      <group>L1_Word</group>
      <groupName>字词问题</groupName>
      <ability>L2_Typo</ability>
      <abilityName>字词错误</abilityName>
      <candidateList>
        <item>必需</item>
      </candidateList>
      <explain>存在发音相同字词的误用。</explain>
      <paraID>11486C3B</paraID>
      <start>1</start>
      <end>3</end>
      <status>unmodified</status>
      <modifiedWord/>
      <trackRevisions>false</trackRevisions>
    </reviewItem>
    <reviewItem>
      <errorID>1e0caa92-3123-439d-ba16-b7912a5c03ec</errorID>
      <errorWord>杆输</errorWord>
      <group>L1_Word</group>
      <groupName>字词问题</groupName>
      <ability>L2_Typo</ability>
      <abilityName>字词错误</abilityName>
      <candidateList>
        <item>杆</item>
      </candidateList>
      <explain/>
      <paraID>32D76FC3</paraID>
      <start>49</start>
      <end>50</end>
      <status>modified</status>
      <modifiedWord>杆</modifiedWord>
      <trackRevisions>false</trackRevisions>
    </reviewItem>
    <reviewItem>
      <errorID>f327facd-7935-4808-9e24-ef5345b58744</errorID>
      <errorWord>(</errorWord>
      <group>L1_Format</group>
      <groupName>格式问题</groupName>
      <ability>L2_HalfPunc_CN</ability>
      <abilityName>全半角问题</abilityName>
      <candidateList>
        <item>（</item>
      </candidateList>
      <explain>文本全半角错误。</explain>
      <paraID>4A0595DC</paraID>
      <start>3</start>
      <end>4</end>
      <status>unmodified</status>
      <modifiedWord/>
      <trackRevisions>false</trackRevisions>
    </reviewItem>
    <reviewItem>
      <errorID>b424e641-e67a-4597-9120-46f3f81627d8</errorID>
      <errorWord>(</errorWord>
      <group>L1_Format</group>
      <groupName>格式问题</groupName>
      <ability>L2_HalfPunc_CN</ability>
      <abilityName>全半角问题</abilityName>
      <candidateList>
        <item>（</item>
      </candidateList>
      <explain>文本全半角错误。</explain>
      <paraID>7F293427</paraID>
      <start>3</start>
      <end>4</end>
      <status>unmodified</status>
      <modifiedWord/>
      <trackRevisions>false</trackRevisions>
    </reviewItem>
    <reviewItem>
      <errorID>06aa907f-97a0-4c8a-a7e9-599009ea348a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217E44BC</paraID>
      <start>0</start>
      <end>2</end>
      <status>unmodified</status>
      <modifiedWord/>
      <trackRevisions>false</trackRevisions>
    </reviewItem>
    <reviewItem>
      <errorID>ad0a1fc1-b235-437e-aa08-cc6707dfb0db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34E7C916</paraID>
      <start>0</start>
      <end>2</end>
      <status>unmodified</status>
      <modifiedWord/>
      <trackRevisions>false</trackRevisions>
    </reviewItem>
    <reviewItem>
      <errorID>c5c64055-3a0b-4027-9812-71ef0920a835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18499B07</paraID>
      <start>0</start>
      <end>2</end>
      <status>unmodified</status>
      <modifiedWord/>
      <trackRevisions>false</trackRevisions>
    </reviewItem>
    <reviewItem>
      <errorID>99373d26-09df-44cf-8a8c-907663965515</errorID>
      <errorWord>抗</errorWord>
      <group>L1_Word</group>
      <groupName>字词问题</groupName>
      <ability>L2_Typo</ability>
      <abilityName>字词错误</abilityName>
      <candidateList>
        <item>抗力</item>
      </candidateList>
      <explain/>
      <paraID> FABD9AE</paraID>
      <start>31</start>
      <end>32</end>
      <status>unmodified</status>
      <modifiedWord/>
      <trackRevisions>false</trackRevisions>
    </reviewItem>
    <reviewItem>
      <errorID>21486f4b-2076-4a4c-a9ba-843363410134</errorID>
      <errorWord>{</errorWord>
      <group>L1_Format</group>
      <groupName>格式问题</groupName>
      <ability>L2_HalfPunc_CN</ability>
      <abilityName>全半角问题</abilityName>
      <candidateList>
        <item>｛</item>
      </candidateList>
      <explain>文本全半角错误。</explain>
      <paraID> 4D8A10E</paraID>
      <start>3</start>
      <end>4</end>
      <status>unmodified</status>
      <modifiedWord/>
      <trackRevisions>false</trackRevisions>
    </reviewItem>
    <reviewItem>
      <errorID>83e6648c-da09-451f-8f43-db7dd2a8feb9</errorID>
      <errorWord>}</errorWord>
      <group>L1_Format</group>
      <groupName>格式问题</groupName>
      <ability>L2_HalfPunc_CN</ability>
      <abilityName>全半角问题</abilityName>
      <candidateList>
        <item>｝</item>
      </candidateList>
      <explain>文本全半角错误。</explain>
      <paraID> 4D8A10E</paraID>
      <start>35</start>
      <end>36</end>
      <status>unmodified</status>
      <modifiedWord/>
      <trackRevisions>false</trackRevisions>
    </reviewItem>
    <reviewItem>
      <errorID>c25928f4-126c-4418-af6e-ebdd08398bad</errorID>
      <errorWord>圾</errorWord>
      <group>L1_Word</group>
      <groupName>字词问题</groupName>
      <ability>L2_Typo</ability>
      <abilityName>字词错误</abilityName>
      <candidateList>
        <item>圾分</item>
      </candidateList>
      <explain/>
      <paraID>5AC4C726</paraID>
      <start>3</start>
      <end>4</end>
      <status>unmodified</status>
      <modifiedWord/>
      <trackRevisions>false</trackRevisions>
    </reviewItem>
    <reviewItem>
      <errorID>598e744a-8f73-4c8e-a86e-988886fc190c</errorID>
      <errorWord>(</errorWord>
      <group>L1_Format</group>
      <groupName>格式问题</groupName>
      <ability>L2_HalfPunc_CN</ability>
      <abilityName>全半角问题</abilityName>
      <candidateList>
        <item>（</item>
      </candidateList>
      <explain>文本全半角错误。</explain>
      <paraID> 13754B5</paraID>
      <start>6</start>
      <end>7</end>
      <status>unmodified</status>
      <modifiedWord/>
      <trackRevisions>false</trackRevisions>
    </reviewItem>
    <reviewItem>
      <errorID>24a8f913-c317-40e9-b4e0-58f05d527b4a</errorID>
      <errorWord>;</errorWord>
      <group>L1_Format</group>
      <groupName>格式问题</groupName>
      <ability>L2_HalfPunc_CN</ability>
      <abilityName>全半角问题</abilityName>
      <candidateList>
        <item>；</item>
      </candidateList>
      <explain>文本全半角错误。</explain>
      <paraID>2E1E5623</paraID>
      <start>10</start>
      <end>11</end>
      <status>unmodified</status>
      <modifiedWord/>
      <trackRevisions>false</trackRevisions>
    </reviewItem>
    <reviewItem>
      <errorID>d55f4c26-3363-44fd-bd95-ec1da9363590</errorID>
      <errorWord>(</errorWord>
      <group>L1_Format</group>
      <groupName>格式问题</groupName>
      <ability>L2_HalfPunc_CN</ability>
      <abilityName>全半角问题</abilityName>
      <candidateList>
        <item>（</item>
      </candidateList>
      <explain>文本全半角错误。</explain>
      <paraID>253A48BA</paraID>
      <start>8</start>
      <end>9</end>
      <status>unmodified</status>
      <modifiedWord/>
      <trackRevisions>false</trackRevisions>
    </reviewItem>
    <reviewItem>
      <errorID>e0a12a5a-ddd9-418d-b46f-d2db745f8c12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6964E258</paraID>
      <start>5</start>
      <end>6</end>
      <status>unmodified</status>
      <modifiedWord/>
      <trackRevisions>false</trackRevisions>
    </reviewItem>
    <reviewItem>
      <errorID>0b20e3fb-2892-4b1f-9a0a-c526e959daf0</errorID>
      <errorWord>三乱</errorWord>
      <group>L1_Word</group>
      <groupName>字词问题</groupName>
      <ability>L2_Typo</ability>
      <abilityName>字词错误</abilityName>
      <candidateList>
        <item>散乱</item>
      </candidateList>
      <explain/>
      <paraID>6964E258</paraID>
      <start>19</start>
      <end>21</end>
      <status>unmodified</status>
      <modifiedWord/>
      <trackRevisions>false</trackRevisions>
    </reviewItem>
    <reviewItem>
      <errorID>3f05a45d-9447-4b84-8a86-b6b790807cd5</errorID>
      <errorWord>(</errorWord>
      <group>L1_Format</group>
      <groupName>格式问题</groupName>
      <ability>L2_HalfPunc_CN</ability>
      <abilityName>全半角问题</abilityName>
      <candidateList>
        <item>（</item>
      </candidateList>
      <explain>文本全半角错误。</explain>
      <paraID>5CE8CF4C</paraID>
      <start>7</start>
      <end>8</end>
      <status>unmodified</status>
      <modifiedWord/>
      <trackRevisions>false</trackRevisions>
    </reviewItem>
    <reviewItem>
      <errorID>dd031015-5f88-414e-9725-b06331782129</errorID>
      <errorWord>(</errorWord>
      <group>L1_Format</group>
      <groupName>格式问题</groupName>
      <ability>L2_HalfPunc_CN</ability>
      <abilityName>全半角问题</abilityName>
      <candidateList>
        <item>（</item>
      </candidateList>
      <explain>文本全半角错误。</explain>
      <paraID>4F80F6E8</paraID>
      <start>13</start>
      <end>14</end>
      <status>unmodified</status>
      <modifiedWord/>
      <trackRevisions>false</trackRevisions>
    </reviewItem>
    <reviewItem>
      <errorID>d3f19eff-5915-4434-83f0-afd919391072</errorID>
      <errorWord>(</errorWord>
      <group>L1_Format</group>
      <groupName>格式问题</groupName>
      <ability>L2_HalfPunc_CN</ability>
      <abilityName>全半角问题</abilityName>
      <candidateList>
        <item>（</item>
      </candidateList>
      <explain>文本全半角错误。</explain>
      <paraID>1E7493DC</paraID>
      <start>13</start>
      <end>14</end>
      <status>unmodified</status>
      <modifiedWord/>
      <trackRevisions>false</trackRevisions>
    </reviewItem>
    <reviewItem>
      <errorID>4f91977e-14fd-485f-ba54-8a919453b0c3</errorID>
      <errorWord>工地</errorWord>
      <group>L1_Word</group>
      <groupName>字词问题</groupName>
      <ability>L2_Typo</ability>
      <abilityName>字词错误</abilityName>
      <candidateList>
        <item>场地</item>
      </candidateList>
      <explain>存在字形相近字词的误用。</explain>
      <paraID>56386E0A</paraID>
      <start>2</start>
      <end>4</end>
      <status>unmodified</status>
      <modifiedWord/>
      <trackRevisions>false</trackRevisions>
    </reviewItem>
    <reviewItem>
      <errorID>a4c3feae-2acb-439e-a6bb-64caa55562d6</errorID>
      <errorWord>围档</errorWord>
      <group>L1_Word</group>
      <groupName>字词问题</groupName>
      <ability>L2_Typo</ability>
      <abilityName>字词错误</abilityName>
      <candidateList>
        <item>围挡</item>
      </candidateList>
      <explain>存在发音相同字词的误用。</explain>
      <paraID>7B086793</paraID>
      <start>44</start>
      <end>46</end>
      <status>modified</status>
      <modifiedWord>围挡</modifiedWord>
      <trackRevisions>false</trackRevisions>
    </reviewItem>
    <reviewItem>
      <errorID>a4d07995-001c-472a-9fd3-00316180db14</errorID>
      <errorWord>围档</errorWord>
      <group>L1_Word</group>
      <groupName>字词问题</groupName>
      <ability>L2_Typo</ability>
      <abilityName>字词错误</abilityName>
      <candidateList>
        <item>围挡</item>
      </candidateList>
      <explain>存在发音相同字词的误用。</explain>
      <paraID>7B086793</paraID>
      <start>69</start>
      <end>71</end>
      <status>unmodified</status>
      <modifiedWord/>
      <trackRevisions>false</trackRevisions>
    </reviewItem>
    <reviewItem>
      <errorID>4a0dad71-44ab-460d-ae85-d503d91fe4b4</errorID>
      <errorWord>围档</errorWord>
      <group>L1_Word</group>
      <groupName>字词问题</groupName>
      <ability>L2_Typo</ability>
      <abilityName>字词错误</abilityName>
      <candidateList>
        <item>围挡</item>
      </candidateList>
      <explain>存在发音相同字词的误用。</explain>
      <paraID>646C817D</paraID>
      <start>4</start>
      <end>6</end>
      <status>ignored</status>
      <modifiedWord/>
      <trackRevisions>false</trackRevisions>
    </reviewItem>
    <reviewItem>
      <errorID>c5e5f470-c646-400d-8e01-c0318c764371</errorID>
      <errorWord>围档</errorWord>
      <group>L1_Word</group>
      <groupName>字词问题</groupName>
      <ability>L2_Typo</ability>
      <abilityName>字词错误</abilityName>
      <candidateList>
        <item>围挡</item>
      </candidateList>
      <explain>存在发音相同字词的误用。</explain>
      <paraID>580D9CAD</paraID>
      <start>10</start>
      <end>12</end>
      <status>modified</status>
      <modifiedWord>围挡</modifiedWord>
      <trackRevisions>false</trackRevisions>
    </reviewItem>
    <reviewItem>
      <errorID>a0faf5eb-9b54-442d-a864-78444a2a5cdd</errorID>
      <errorWord>围档</errorWord>
      <group>L1_Word</group>
      <groupName>字词问题</groupName>
      <ability>L2_Typo</ability>
      <abilityName>字词错误</abilityName>
      <candidateList>
        <item>围挡</item>
      </candidateList>
      <explain>存在发音相同字词的误用。</explain>
      <paraID>2FA94A33</paraID>
      <start>0</start>
      <end>2</end>
      <status>modified</status>
      <modifiedWord>围挡</modifiedWord>
      <trackRevisions>false</trackRevisions>
    </reviewItem>
    <reviewItem>
      <errorID>626a9a76-f458-40f9-ba8c-50705789be26</errorID>
      <errorWord>围档</errorWord>
      <group>L1_Word</group>
      <groupName>字词问题</groupName>
      <ability>L2_Typo</ability>
      <abilityName>字词错误</abilityName>
      <candidateList>
        <item>围挡</item>
      </candidateList>
      <explain>存在发音相同字词的误用。</explain>
      <paraID>2FA94A33</paraID>
      <start>39</start>
      <end>41</end>
      <status>modified</status>
      <modifiedWord>围挡</modifiedWord>
      <trackRevisions>false</trackRevisions>
    </reviewItem>
    <reviewItem>
      <errorID>16b3550d-4b3a-402a-9f69-6517abc91474</errorID>
      <errorWord>,</errorWord>
      <group>L1_Format</group>
      <groupName>格式问题</groupName>
      <ability>L2_HalfPunc_CN</ability>
      <abilityName>全半角问题</abilityName>
      <candidateList>
        <item>，</item>
      </candidateList>
      <explain>文本全半角错误。</explain>
      <paraID>2A11F531</paraID>
      <start>5</start>
      <end>6</end>
      <status>unmodified</status>
      <modifiedWord/>
      <trackRevisions>false</trackRevisions>
    </reviewItem>
    <reviewItem>
      <errorID>34e3ec0a-f250-4f4d-a251-5948d784392a</errorID>
      <errorWord>-</errorWord>
      <group>L1_Format</group>
      <groupName>格式问题</groupName>
      <ability>L2_HalfPunc_CN</ability>
      <abilityName>全半角问题</abilityName>
      <candidateList>
        <item>－</item>
      </candidateList>
      <explain>文本全半角错误。</explain>
      <paraID>61B88AD3</paraID>
      <start>7</start>
      <end>8</end>
      <status>unmodified</status>
      <modifiedWord/>
      <trackRevisions>false</trackRevisions>
    </reviewItem>
    <reviewItem>
      <errorID>f6e19505-d20c-409c-b3f2-fe4d8b11238d</errorID>
      <errorWord>,</errorWord>
      <group>L1_Format</group>
      <groupName>格式问题</groupName>
      <ability>L2_HalfPunc_CN</ability>
      <abilityName>全半角问题</abilityName>
      <candidateList>
        <item>，</item>
      </candidateList>
      <explain>文本全半角错误。</explain>
      <paraID>61B88AD3</paraID>
      <start>18</start>
      <end>19</end>
      <status>unmodified</status>
      <modifiedWord/>
      <trackRevisions>false</trackRevisions>
    </reviewItem>
    <reviewItem>
      <errorID>997710dc-18cc-4f7d-8e37-384b16042f83</errorID>
      <errorWord>,</errorWord>
      <group>L1_Format</group>
      <groupName>格式问题</groupName>
      <ability>L2_HalfPunc_CN</ability>
      <abilityName>全半角问题</abilityName>
      <candidateList>
        <item>，</item>
      </candidateList>
      <explain>文本全半角错误。</explain>
      <paraID>7C2729BD</paraID>
      <start>5</start>
      <end>6</end>
      <status>unmodified</status>
      <modifiedWord/>
      <trackRevisions>false</trackRevisions>
    </reviewItem>
    <reviewItem>
      <errorID>f843355e-f602-476e-ba5a-51428525579b</errorID>
      <errorWord>-</errorWord>
      <group>L1_Format</group>
      <groupName>格式问题</groupName>
      <ability>L2_HalfPunc_CN</ability>
      <abilityName>全半角问题</abilityName>
      <candidateList>
        <item>－</item>
      </candidateList>
      <explain>文本全半角错误。</explain>
      <paraID> 76F86B4</paraID>
      <start>7</start>
      <end>8</end>
      <status>unmodified</status>
      <modifiedWord/>
      <trackRevisions>false</trackRevisions>
    </reviewItem>
    <reviewItem>
      <errorID>1e58afe0-8499-472d-8164-06ea7aeff07c</errorID>
      <errorWord>,</errorWord>
      <group>L1_Format</group>
      <groupName>格式问题</groupName>
      <ability>L2_HalfPunc_CN</ability>
      <abilityName>全半角问题</abilityName>
      <candidateList>
        <item>，</item>
      </candidateList>
      <explain>文本全半角错误。</explain>
      <paraID> 76F86B4</paraID>
      <start>25</start>
      <end>26</end>
      <status>unmodified</status>
      <modifiedWord/>
      <trackRevisions>false</trackRevisions>
    </reviewItem>
    <reviewItem>
      <errorID>8eb483f4-6082-4d44-b36a-4c5a27b236ed</errorID>
      <errorWord>,</errorWord>
      <group>L1_Format</group>
      <groupName>格式问题</groupName>
      <ability>L2_HalfPunc_CN</ability>
      <abilityName>全半角问题</abilityName>
      <candidateList>
        <item>，</item>
      </candidateList>
      <explain>文本全半角错误。</explain>
      <paraID>5314BEA3</paraID>
      <start>5</start>
      <end>6</end>
      <status>unmodified</status>
      <modifiedWord/>
      <trackRevisions>false</trackRevisions>
    </reviewItem>
    <reviewItem>
      <errorID>b7437c38-9371-4912-8a49-bb8db479b67a</errorID>
      <errorWord>-</errorWord>
      <group>L1_Format</group>
      <groupName>格式问题</groupName>
      <ability>L2_HalfPunc_CN</ability>
      <abilityName>全半角问题</abilityName>
      <candidateList>
        <item>－</item>
      </candidateList>
      <explain>文本全半角错误。</explain>
      <paraID>538735DF</paraID>
      <start>7</start>
      <end>8</end>
      <status>unmodified</status>
      <modifiedWord/>
      <trackRevisions>false</trackRevisions>
    </reviewItem>
    <reviewItem>
      <errorID>d1498ef3-c0bd-4a5d-bfa1-95f9827583b0</errorID>
      <errorWord>,</errorWord>
      <group>L1_Format</group>
      <groupName>格式问题</groupName>
      <ability>L2_HalfPunc_CN</ability>
      <abilityName>全半角问题</abilityName>
      <candidateList>
        <item>，</item>
      </candidateList>
      <explain>文本全半角错误。</explain>
      <paraID>538735DF</paraID>
      <start>18</start>
      <end>19</end>
      <status>unmodified</status>
      <modifiedWord/>
      <trackRevisions>false</trackRevisions>
    </reviewItem>
    <reviewItem>
      <errorID>dc6996fc-dd64-4e8a-a390-2ba235fff27a</errorID>
      <errorWord>-</errorWord>
      <group>L1_Format</group>
      <groupName>格式问题</groupName>
      <ability>L2_HalfPunc_CN</ability>
      <abilityName>全半角问题</abilityName>
      <candidateList>
        <item>－</item>
      </candidateList>
      <explain>文本全半角错误。</explain>
      <paraID>62693892</paraID>
      <start>4</start>
      <end>5</end>
      <status>unmodified</status>
      <modifiedWord/>
      <trackRevisions>false</trackRevisions>
    </reviewItem>
    <reviewItem>
      <errorID>dc1113c8-43b8-41ad-b93d-35b21478f1af</errorID>
      <errorWord>-</errorWord>
      <group>L1_Format</group>
      <groupName>格式问题</groupName>
      <ability>L2_HalfPunc_CN</ability>
      <abilityName>全半角问题</abilityName>
      <candidateList>
        <item>－</item>
      </candidateList>
      <explain>文本全半角错误。</explain>
      <paraID>5B2266D4</paraID>
      <start>4</start>
      <end>5</end>
      <status>unmodified</status>
      <modifiedWord/>
      <trackRevisions>false</trackRevisions>
    </reviewItem>
    <reviewItem>
      <errorID>86df6097-a838-4370-a354-70a4e268df61</errorID>
      <errorWord>00）、</errorWord>
      <group>L1_Punc</group>
      <groupName>标点问题</groupName>
      <ability>L2_Punc_CN</ability>
      <abilityName>标点符号问题</abilityName>
      <candidateList>
        <item>00）</item>
      </candidateList>
      <explain>根据国标GB/T 15834-2011《标点符号用法》中的4.5.3.3节，带括号的汉字数字或阿拉伯数字表次序时，后面通常不加顿号。如“（一）指导思想”“（二）行动指南”。</explain>
      <paraID>21A8E2BE</paraID>
      <start>23</start>
      <end>27</end>
      <status>unmodified</status>
      <modifiedWord/>
      <trackRevisions>false</trackRevisions>
    </reviewItem>
    <reviewItem>
      <errorID>6fb1ac37-9e47-4866-8524-a6e334283606</errorID>
      <errorWord>,</errorWord>
      <group>L1_Format</group>
      <groupName>格式问题</groupName>
      <ability>L2_HalfPunc_CN</ability>
      <abilityName>全半角问题</abilityName>
      <candidateList>
        <item>，</item>
      </candidateList>
      <explain>文本全半角错误。</explain>
      <paraID> F7F3EE2</paraID>
      <start>68</start>
      <end>69</end>
      <status>unmodified</status>
      <modifiedWord/>
      <trackRevisions>false</trackRevisions>
    </reviewItem>
    <reviewItem>
      <errorID>7ffe9ab9-2a4f-4b0e-9d9f-5eb3dc6dbaaa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50438B8F</paraID>
      <start>0</start>
      <end>2</end>
      <status>unmodified</status>
      <modifiedWord/>
      <trackRevisions>false</trackRevisions>
    </reviewItem>
    <reviewItem>
      <errorID>41a9a12e-ed23-484f-9f87-8a7efdb12bfa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C6355DF</paraID>
      <start>0</start>
      <end>2</end>
      <status>unmodified</status>
      <modifiedWord/>
      <trackRevisions>false</trackRevisions>
    </reviewItem>
    <reviewItem>
      <errorID>01a71080-6add-4261-8518-b20f7a3acb56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65F53203</paraID>
      <start>0</start>
      <end>2</end>
      <status>unmodified</status>
      <modifiedWord/>
      <trackRevisions>false</trackRevisions>
    </reviewItem>
    <reviewItem>
      <errorID>8d73c342-6b3e-4b40-8b9c-73ec423f115d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79425A12</paraID>
      <start>0</start>
      <end>2</end>
      <status>unmodified</status>
      <modifiedWord/>
      <trackRevisions>false</trackRevisions>
    </reviewItem>
    <reviewItem>
      <errorID>10b36342-cf21-4f76-9347-1a2b3431e34a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96C0E0A</paraID>
      <start>0</start>
      <end>2</end>
      <status>unmodified</status>
      <modifiedWord/>
      <trackRevisions>false</trackRevisions>
    </reviewItem>
    <reviewItem>
      <errorID>ffc1957b-e0ce-4436-b8a4-55e64771407b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5F77213B</paraID>
      <start>0</start>
      <end>2</end>
      <status>unmodified</status>
      <modifiedWord/>
      <trackRevisions>false</trackRevisions>
    </reviewItem>
    <reviewItem>
      <errorID>c8d16c63-51a8-41c6-8922-ecddeb69a44e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7CAD79DB</paraID>
      <start>0</start>
      <end>2</end>
      <status>unmodified</status>
      <modifiedWord/>
      <trackRevisions>false</trackRevisions>
    </reviewItem>
    <reviewItem>
      <errorID>b7ea27ca-22fd-4a24-a4e5-3cb0cd584dd1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52BF84E8</paraID>
      <start>0</start>
      <end>2</end>
      <status>unmodified</status>
      <modifiedWord/>
      <trackRevisions>false</trackRevisions>
    </reviewItem>
    <reviewItem>
      <errorID>c3adb243-5dba-426d-b3a7-32b4c8c1d359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539C15F2</paraID>
      <start>0</start>
      <end>2</end>
      <status>unmodified</status>
      <modifiedWord/>
      <trackRevisions>false</trackRevisions>
    </reviewItem>
    <reviewItem>
      <errorID>546deb6b-7510-419e-a825-ec3601ca0739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2D383787</paraID>
      <start>0</start>
      <end>2</end>
      <status>unmodified</status>
      <modifiedWord/>
      <trackRevisions>false</trackRevisions>
    </reviewItem>
    <reviewItem>
      <errorID>bacfe5d7-40c0-4108-bd8e-edefbf87b1e2</errorID>
      <errorWord>泄露</errorWord>
      <group>L1_Word</group>
      <groupName>字词问题</groupName>
      <ability>L2_Typo</ability>
      <abilityName>字词错误</abilityName>
      <candidateList>
        <item>泄漏</item>
      </candidateList>
      <explain>存在发音相同字词的误用。</explain>
      <paraID>2D383787</paraID>
      <start>136</start>
      <end>138</end>
      <status>unmodified</status>
      <modifiedWord/>
      <trackRevisions>false</trackRevisions>
    </reviewItem>
    <reviewItem>
      <errorID>b4eb4640-fd2e-494b-ab16-d8cc340211ce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2D383787</paraID>
      <start>156</start>
      <end>157</end>
      <status>unmodified</status>
      <modifiedWord/>
      <trackRevisions>false</trackRevisions>
    </reviewItem>
    <reviewItem>
      <errorID>bf08b741-c112-4e65-8c4e-75f19c830b03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F498125</paraID>
      <start>0</start>
      <end>2</end>
      <status>unmodified</status>
      <modifiedWord/>
      <trackRevisions>false</trackRevisions>
    </reviewItem>
    <reviewItem>
      <errorID>bfa84a80-519a-4587-9daf-9273e1e34094</errorID>
      <errorWord>：</errorWord>
      <group>L1_Format</group>
      <groupName>格式问题</groupName>
      <ability>L2_HalfPunc_CN</ability>
      <abilityName>全半角问题</abilityName>
      <candidateList>
        <item>:</item>
      </candidateList>
      <explain>文本全半角错误。</explain>
      <paraID> F498125</paraID>
      <start>32</start>
      <end>33</end>
      <status>unmodified</status>
      <modifiedWord/>
      <trackRevisions>false</trackRevisions>
    </reviewItem>
    <reviewItem>
      <errorID>3431de9f-85fe-4ea0-97d2-5775f7a1f461</errorID>
      <errorWord>：</errorWord>
      <group>L1_Format</group>
      <groupName>格式问题</groupName>
      <ability>L2_HalfPunc_CN</ability>
      <abilityName>全半角问题</abilityName>
      <candidateList>
        <item>:</item>
      </candidateList>
      <explain>文本全半角错误。</explain>
      <paraID> F498125</paraID>
      <start>38</start>
      <end>39</end>
      <status>unmodified</status>
      <modifiedWord/>
      <trackRevisions>false</trackRevisions>
    </reviewItem>
    <reviewItem>
      <errorID>abe08268-a195-454a-82bb-76fa40b4ac90</errorID>
      <errorWord>：</errorWord>
      <group>L1_Format</group>
      <groupName>格式问题</groupName>
      <ability>L2_HalfPunc_CN</ability>
      <abilityName>全半角问题</abilityName>
      <candidateList>
        <item>:</item>
      </candidateList>
      <explain>文本全半角错误。</explain>
      <paraID> F498125</paraID>
      <start>46</start>
      <end>47</end>
      <status>unmodified</status>
      <modifiedWord/>
      <trackRevisions>false</trackRevisions>
    </reviewItem>
    <reviewItem>
      <errorID>1598ffa5-8843-499a-ba73-d15083dbb1e3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65AD2486</paraID>
      <start>0</start>
      <end>2</end>
      <status>unmodified</status>
      <modifiedWord/>
      <trackRevisions>false</trackRevisions>
    </reviewItem>
    <reviewItem>
      <errorID>56c2f820-1095-4e3b-b61e-a9024156c41e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7EF3964F</paraID>
      <start>0</start>
      <end>2</end>
      <status>unmodified</status>
      <modifiedWord/>
      <trackRevisions>false</trackRevisions>
    </reviewItem>
    <reviewItem>
      <errorID>2d0a1eac-07b0-4b64-8e7c-18946ac6ec4d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6525BE1A</paraID>
      <start>0</start>
      <end>2</end>
      <status>unmodified</status>
      <modifiedWord/>
      <trackRevisions>false</trackRevisions>
    </reviewItem>
    <reviewItem>
      <errorID>84db9463-08d2-414a-9565-e278c2933156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6074BD0C</paraID>
      <start>0</start>
      <end>2</end>
      <status>unmodified</status>
      <modifiedWord/>
      <trackRevisions>false</trackRevisions>
    </reviewItem>
    <reviewItem>
      <errorID>d386eb62-ac4d-4b5b-9ce0-bc3b3e6f9c73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37427C11</paraID>
      <start>0</start>
      <end>2</end>
      <status>unmodified</status>
      <modifiedWord/>
      <trackRevisions>false</trackRevisions>
    </reviewItem>
    <reviewItem>
      <errorID>55afb384-4031-4171-8158-2355250515b1</errorID>
      <errorWord>16号</errorWord>
      <group>L1_Knowledge</group>
      <groupName>知识性问题</groupName>
      <ability>L2_Time</ability>
      <abilityName>日期时间</abilityName>
      <candidateList>
        <item>16日</item>
      </candidateList>
      <explain>日期表达规范为x月x日。</explain>
      <paraID>37427C11</paraID>
      <start>41</start>
      <end>44</end>
      <status>unmodified</status>
      <modifiedWord/>
      <trackRevisions>false</trackRevisions>
    </reviewItem>
    <reviewItem>
      <errorID>0a52908a-c5b0-483b-bdc1-4c062fb7dffb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208A77B6</paraID>
      <start>0</start>
      <end>2</end>
      <status>unmodified</status>
      <modifiedWord/>
      <trackRevisions>false</trackRevisions>
    </reviewItem>
    <reviewItem>
      <errorID>a756e54d-2d37-4a76-881f-459ae23be95a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208A77B6</paraID>
      <start>48</start>
      <end>49</end>
      <status>unmodified</status>
      <modifiedWord/>
      <trackRevisions>false</trackRevisions>
    </reviewItem>
    <reviewItem>
      <errorID>34c9e662-fa4a-4410-baf0-d30765729d23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57C3EEB9</paraID>
      <start>0</start>
      <end>2</end>
      <status>unmodified</status>
      <modifiedWord/>
      <trackRevisions>false</trackRevisions>
    </reviewItem>
    <reviewItem>
      <errorID>79f03207-ddd0-456d-a9de-85aec0313a49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57C3EEB9</paraID>
      <start>38</start>
      <end>39</end>
      <status>unmodified</status>
      <modifiedWord/>
      <trackRevisions>false</trackRevisions>
    </reviewItem>
    <reviewItem>
      <errorID>e1124a27-e17a-49fa-8b74-80a72ebd9ebc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27509252</paraID>
      <start>0</start>
      <end>2</end>
      <status>unmodified</status>
      <modifiedWord/>
      <trackRevisions>false</trackRevisions>
    </reviewItem>
    <reviewItem>
      <errorID>fc44fc66-0160-48da-9e1a-7598631ce2fd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27509252</paraID>
      <start>56</start>
      <end>57</end>
      <status>unmodified</status>
      <modifiedWord/>
      <trackRevisions>false</trackRevisions>
    </reviewItem>
    <reviewItem>
      <errorID>8fedcf6e-9372-4a95-a698-fc2802e192b8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27509252</paraID>
      <start>105</start>
      <end>106</end>
      <status>unmodified</status>
      <modifiedWord/>
      <trackRevisions>false</trackRevisions>
    </reviewItem>
    <reviewItem>
      <errorID>493bb639-c7a5-42a0-8e72-68e333957827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27509252</paraID>
      <start>127</start>
      <end>128</end>
      <status>unmodified</status>
      <modifiedWord/>
      <trackRevisions>false</trackRevisions>
    </reviewItem>
    <reviewItem>
      <errorID>85f969b6-7a4a-48d8-b248-3f7de68059ae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27509252</paraID>
      <start>155</start>
      <end>156</end>
      <status>unmodified</status>
      <modifiedWord/>
      <trackRevisions>false</trackRevisions>
    </reviewItem>
    <reviewItem>
      <errorID>4665dbac-b584-4b9d-b364-92aaf6ea9092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E0031FB</paraID>
      <start>0</start>
      <end>2</end>
      <status>unmodified</status>
      <modifiedWord/>
      <trackRevisions>false</trackRevisions>
    </reviewItem>
    <reviewItem>
      <errorID>af8d1f6d-845f-4903-8308-8802a1b2068c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E0031FB</paraID>
      <start>49</start>
      <end>50</end>
      <status>unmodified</status>
      <modifiedWord/>
      <trackRevisions>false</trackRevisions>
    </reviewItem>
    <reviewItem>
      <errorID>eca2794f-368b-4007-8621-b59a8e3dc585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E0031FB</paraID>
      <start>73</start>
      <end>74</end>
      <status>unmodified</status>
      <modifiedWord/>
      <trackRevisions>false</trackRevisions>
    </reviewItem>
    <reviewItem>
      <errorID>28f37069-eb01-4cd7-9827-595236b099b8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7C3133D5</paraID>
      <start>0</start>
      <end>2</end>
      <status>unmodified</status>
      <modifiedWord/>
      <trackRevisions>false</trackRevisions>
    </reviewItem>
    <reviewItem>
      <errorID>11331448-8e0d-4dcc-a7d1-5bc62dfb2f72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4C6CB612</paraID>
      <start>0</start>
      <end>2</end>
      <status>unmodified</status>
      <modifiedWord/>
      <trackRevisions>false</trackRevisions>
    </reviewItem>
    <reviewItem>
      <errorID>6ac8d0fb-395c-49ab-8b1d-dee5bf500800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48942B99</paraID>
      <start>0</start>
      <end>2</end>
      <status>unmodified</status>
      <modifiedWord/>
      <trackRevisions>false</trackRevisions>
    </reviewItem>
    <reviewItem>
      <errorID>9850ff74-b209-4a30-a8d5-1117e3cd8949</errorID>
      <errorWord>2%-4%</errorWord>
      <group>L1_Knowledge</group>
      <groupName>知识性问题</groupName>
      <ability>L2_Knowledge</ability>
      <abilityName>其他知识</abilityName>
      <candidateList>
        <item>2%—4%</item>
      </candidateList>
      <explain>1. “2%-4%”中的单位“%”仅出现在后一个数字上，容易引起歧义；根据《现代汉语标点符号数字用法规范手册》，数字表示范围两边需要使用统一的格式。2. 根据标点国标 4.13 中的规则，数字、时间或地域连接符应使用（视觉上更长的）“—”或“～”。</explain>
      <paraID>3CCA828D</paraID>
      <start>46</start>
      <end>51</end>
      <status>unmodified</status>
      <modifiedWord/>
      <trackRevisions>false</trackRevisions>
    </reviewItem>
    <reviewItem>
      <errorID>13363a65-7393-4d98-bfee-bf6bd6e060f2</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39E82516</paraID>
      <start>45</start>
      <end>50</end>
      <status>unmodified</status>
      <modifiedWord/>
      <trackRevisions>false</trackRevisions>
    </reviewItem>
    <reviewItem>
      <errorID>6a91c6af-b72c-4dfa-a98f-affd8f8c6326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CBC9417</paraID>
      <start>0</start>
      <end>2</end>
      <status>unmodified</status>
      <modifiedWord/>
      <trackRevisions>false</trackRevisions>
    </reviewItem>
    <reviewItem>
      <errorID>6cd1335e-03c5-4767-8bd9-cec23a966983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A7C2A72</paraID>
      <start>0</start>
      <end>2</end>
      <status>unmodified</status>
      <modifiedWord/>
      <trackRevisions>false</trackRevisions>
    </reviewItem>
    <reviewItem>
      <errorID>a2e151e0-2a22-446d-ae90-48ef168e7dab</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7F7833F7</paraID>
      <start>16</start>
      <end>27</end>
      <status>unmodified</status>
      <modifiedWord/>
      <trackRevisions>false</trackRevisions>
    </reviewItem>
    <reviewItem>
      <errorID>a73197a3-486e-46ab-bc55-593a13b588f1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29908AD8</paraID>
      <start>0</start>
      <end>2</end>
      <status>unmodified</status>
      <modifiedWord/>
      <trackRevisions>false</trackRevisions>
    </reviewItem>
    <reviewItem>
      <errorID>f973eb77-eed9-44c2-9097-7b704c4b3103</errorID>
      <errorWord>属</errorWord>
      <group>L1_Word</group>
      <groupName>字词问题</groupName>
      <ability>L2_Typo</ability>
      <abilityName>字词错误</abilityName>
      <candidateList>
        <item>属于</item>
      </candidateList>
      <explain/>
      <paraID>6EBE0389</paraID>
      <start>132</start>
      <end>133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620753-bdcb-42c6-81f6-e3f1bef66429}">
  <ds:schemaRefs/>
</ds:datastoreItem>
</file>

<file path=docProps/app.xml><?xml version="1.0" encoding="utf-8"?>
<Properties xmlns="http://schemas.openxmlformats.org/officeDocument/2006/extended-properties" xmlns:vt="http://schemas.openxmlformats.org/officeDocument/2006/docPropsVTypes">
  <Template>Nor</Template>
  <Company>Lenov</Company>
  <Pages>63</Pages>
  <Words>104</Words>
  <Characters>140</Characters>
  <TotalTime>84</TotalTime>
  <ScaleCrop>false</ScaleCrop>
  <LinksUpToDate>false</LinksUpToDate>
  <CharactersWithSpaces>146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dc:creator>
  <cp:lastModifiedBy>泡沫不是海绵</cp:lastModifiedBy>
  <dcterms:modified xsi:type="dcterms:W3CDTF">2026-08-10T01:56:35Z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eyJoZGlkIjoiMDU0MGI2MmVkZmE4NDQ2MmFiODBhM2QwZWQ2ZWZlZDQiLCJ1c2VySWQiOiIxMjcwNjc3MTIzIn0=</vt:lpwstr>
  </property>
  <property fmtid="{D5CDD505-2E9C-101B-9397-08002B2CF9AE}" pid="3" name="KSOProductBuildVer">
    <vt:lpwstr>2052-12.1.0.28043</vt:lpwstr>
  </property>
  <property fmtid="{D5CDD505-2E9C-101B-9397-08002B2CF9AE}" pid="4" name="ICV">
    <vt:lpwstr>C2E31C6427A44F4FA29DA5EAB5A95862_13</vt:lpwstr>
  </property>
</Properties>
</file>