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418"/>
        </w:tabs>
        <w:jc w:val="left"/>
        <w:rPr>
          <w:rFonts w:hint="eastAsia" w:ascii="宋体" w:hAnsi="宋体" w:cs="宋体"/>
          <w:b/>
          <w:bCs/>
          <w:color w:val="auto"/>
          <w:sz w:val="72"/>
          <w:szCs w:val="72"/>
          <w:highlight w:val="none"/>
        </w:rPr>
      </w:pPr>
      <w:bookmarkStart w:id="13" w:name="_GoBack"/>
    </w:p>
    <w:p>
      <w:pPr>
        <w:tabs>
          <w:tab w:val="left" w:pos="1418"/>
        </w:tabs>
        <w:jc w:val="left"/>
        <w:rPr>
          <w:rFonts w:hint="eastAsia" w:ascii="宋体" w:hAnsi="宋体" w:cs="宋体"/>
          <w:b/>
          <w:bCs/>
          <w:color w:val="auto"/>
          <w:sz w:val="72"/>
          <w:szCs w:val="72"/>
          <w:highlight w:val="none"/>
        </w:rPr>
      </w:pP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val="zh-CN"/>
        </w:rPr>
        <w:t>苏州市政府采购</w:t>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val="zh-CN"/>
        </w:rPr>
        <w:t>招标文件</w:t>
      </w:r>
    </w:p>
    <w:p>
      <w:pPr>
        <w:jc w:val="center"/>
        <w:rPr>
          <w:rFonts w:hint="eastAsia" w:ascii="宋体" w:hAnsi="宋体" w:cs="宋体"/>
          <w:b/>
          <w:bCs/>
          <w:color w:val="auto"/>
          <w:sz w:val="72"/>
          <w:szCs w:val="72"/>
          <w:highlight w:val="none"/>
        </w:rPr>
      </w:pPr>
    </w:p>
    <w:p>
      <w:pPr>
        <w:jc w:val="center"/>
        <w:rPr>
          <w:rFonts w:hint="eastAsia" w:ascii="宋体" w:hAnsi="宋体" w:cs="宋体"/>
          <w:b/>
          <w:bCs/>
          <w:color w:val="auto"/>
          <w:sz w:val="72"/>
          <w:szCs w:val="72"/>
          <w:highlight w:val="none"/>
        </w:rPr>
      </w:pPr>
    </w:p>
    <w:p>
      <w:pPr>
        <w:rPr>
          <w:rFonts w:hint="eastAsia" w:ascii="宋体" w:hAnsi="宋体" w:cs="宋体"/>
          <w:color w:val="auto"/>
          <w:highlight w:val="none"/>
        </w:rPr>
      </w:pPr>
    </w:p>
    <w:p>
      <w:pP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6"/>
          <w:szCs w:val="36"/>
          <w:highlight w:val="none"/>
          <w:lang w:val="zh-CN"/>
        </w:rPr>
        <w:t xml:space="preserve">        </w:t>
      </w:r>
      <w:r>
        <w:rPr>
          <w:rFonts w:hint="eastAsia" w:ascii="宋体" w:hAnsi="宋体" w:cs="宋体"/>
          <w:color w:val="auto"/>
          <w:sz w:val="32"/>
          <w:szCs w:val="32"/>
          <w:highlight w:val="none"/>
          <w:lang w:val="zh-CN"/>
        </w:rPr>
        <w:t>标    号：</w:t>
      </w:r>
      <w:r>
        <w:rPr>
          <w:rFonts w:hint="eastAsia" w:ascii="宋体" w:hAnsi="宋体" w:cs="宋体"/>
          <w:color w:val="auto"/>
          <w:sz w:val="32"/>
          <w:szCs w:val="32"/>
          <w:highlight w:val="none"/>
          <w:lang w:eastAsia="zh-CN"/>
        </w:rPr>
        <w:t>JSZC-320506-SZYX-G2026-0022</w:t>
      </w:r>
    </w:p>
    <w:p>
      <w:pPr>
        <w:spacing w:line="360" w:lineRule="auto"/>
        <w:ind w:left="3200" w:hanging="3200"/>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t xml:space="preserve">         </w:t>
      </w:r>
      <w:r>
        <w:rPr>
          <w:rFonts w:hint="eastAsia" w:ascii="宋体" w:hAnsi="宋体" w:cs="宋体"/>
          <w:color w:val="auto"/>
          <w:sz w:val="32"/>
          <w:szCs w:val="32"/>
          <w:highlight w:val="none"/>
        </w:rPr>
        <w:t>采购</w:t>
      </w:r>
      <w:r>
        <w:rPr>
          <w:rFonts w:hint="eastAsia" w:ascii="宋体" w:hAnsi="宋体" w:cs="宋体"/>
          <w:color w:val="auto"/>
          <w:sz w:val="32"/>
          <w:szCs w:val="32"/>
          <w:highlight w:val="none"/>
          <w:lang w:val="zh-CN"/>
        </w:rPr>
        <w:t>单位：苏州市吴中区乡镇审计服务中心</w:t>
      </w:r>
    </w:p>
    <w:p>
      <w:pPr>
        <w:spacing w:line="360" w:lineRule="auto"/>
        <w:ind w:left="3258" w:hanging="1782"/>
        <w:rPr>
          <w:rFonts w:hint="eastAsia" w:ascii="宋体" w:hAnsi="宋体" w:cs="宋体"/>
          <w:color w:val="auto"/>
          <w:sz w:val="32"/>
          <w:szCs w:val="32"/>
          <w:highlight w:val="none"/>
        </w:rPr>
      </w:pPr>
      <w:r>
        <w:rPr>
          <w:rFonts w:hint="eastAsia" w:ascii="宋体" w:hAnsi="宋体" w:cs="宋体"/>
          <w:color w:val="auto"/>
          <w:sz w:val="32"/>
          <w:szCs w:val="32"/>
          <w:highlight w:val="none"/>
        </w:rPr>
        <w:t>采购</w:t>
      </w:r>
      <w:r>
        <w:rPr>
          <w:rFonts w:hint="eastAsia" w:ascii="宋体" w:hAnsi="宋体" w:cs="宋体"/>
          <w:color w:val="auto"/>
          <w:sz w:val="32"/>
          <w:szCs w:val="32"/>
          <w:highlight w:val="none"/>
          <w:lang w:val="zh-CN"/>
        </w:rPr>
        <w:t>内容：2026年度吴中区镇、街道投资工程项目委托协审服务</w:t>
      </w:r>
      <w:r>
        <w:rPr>
          <w:rFonts w:hint="eastAsia" w:ascii="宋体" w:hAnsi="宋体" w:cs="宋体"/>
          <w:color w:val="auto"/>
          <w:sz w:val="32"/>
          <w:szCs w:val="32"/>
          <w:highlight w:val="none"/>
          <w:lang w:val="zh-CN"/>
        </w:rPr>
        <w:t>（第二批）</w:t>
      </w:r>
    </w:p>
    <w:p>
      <w:pPr>
        <w:spacing w:line="360" w:lineRule="auto"/>
        <w:jc w:val="left"/>
        <w:rPr>
          <w:rFonts w:hint="eastAsia" w:ascii="宋体" w:hAnsi="宋体" w:cs="宋体"/>
          <w:color w:val="auto"/>
          <w:sz w:val="24"/>
          <w:szCs w:val="24"/>
          <w:highlight w:val="none"/>
        </w:rPr>
      </w:pPr>
    </w:p>
    <w:p>
      <w:pPr>
        <w:rPr>
          <w:rFonts w:hint="eastAsia" w:ascii="宋体" w:hAnsi="宋体" w:cs="宋体"/>
          <w:b/>
          <w:bCs/>
          <w:color w:val="auto"/>
          <w:highlight w:val="none"/>
        </w:rPr>
      </w:pPr>
    </w:p>
    <w:p>
      <w:pPr>
        <w:rPr>
          <w:rFonts w:hint="eastAsia" w:ascii="宋体" w:hAnsi="宋体" w:cs="宋体"/>
          <w:b/>
          <w:bCs/>
          <w:color w:val="auto"/>
          <w:highlight w:val="none"/>
        </w:rPr>
      </w:pP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苏州市原鑫招投标咨询服务有限公司</w:t>
      </w:r>
    </w:p>
    <w:p>
      <w:pPr>
        <w:jc w:val="center"/>
        <w:rPr>
          <w:rFonts w:cs="宋体"/>
          <w:color w:val="auto"/>
          <w:sz w:val="48"/>
          <w:highlight w:val="none"/>
        </w:rPr>
      </w:pPr>
      <w:r>
        <w:rPr>
          <w:rFonts w:hint="eastAsia" w:ascii="宋体" w:hAnsi="宋体" w:cs="宋体"/>
          <w:b/>
          <w:bCs/>
          <w:color w:val="auto"/>
          <w:sz w:val="32"/>
          <w:szCs w:val="32"/>
          <w:highlight w:val="none"/>
          <w:lang w:val="zh-CN"/>
        </w:rPr>
        <w:t>二○二</w:t>
      </w:r>
      <w:r>
        <w:rPr>
          <w:rFonts w:hint="eastAsia" w:ascii="宋体" w:hAnsi="宋体" w:cs="宋体"/>
          <w:b/>
          <w:bCs/>
          <w:color w:val="auto"/>
          <w:sz w:val="32"/>
          <w:szCs w:val="32"/>
          <w:highlight w:val="none"/>
        </w:rPr>
        <w:t>六</w:t>
      </w:r>
      <w:r>
        <w:rPr>
          <w:rFonts w:hint="eastAsia" w:ascii="宋体" w:hAnsi="宋体" w:cs="宋体"/>
          <w:b/>
          <w:bCs/>
          <w:color w:val="auto"/>
          <w:sz w:val="32"/>
          <w:szCs w:val="32"/>
          <w:highlight w:val="none"/>
          <w:lang w:val="zh-CN"/>
        </w:rPr>
        <w:t>年</w:t>
      </w:r>
      <w:r>
        <w:rPr>
          <w:rFonts w:hint="eastAsia" w:ascii="宋体" w:hAnsi="宋体" w:cs="宋体"/>
          <w:b/>
          <w:bCs/>
          <w:color w:val="auto"/>
          <w:sz w:val="32"/>
          <w:szCs w:val="32"/>
          <w:highlight w:val="none"/>
        </w:rPr>
        <w:t>七</w:t>
      </w:r>
      <w:r>
        <w:rPr>
          <w:rFonts w:hint="eastAsia" w:ascii="宋体" w:hAnsi="宋体" w:cs="宋体"/>
          <w:b/>
          <w:bCs/>
          <w:color w:val="auto"/>
          <w:sz w:val="32"/>
          <w:szCs w:val="32"/>
          <w:highlight w:val="none"/>
          <w:lang w:val="zh-CN"/>
        </w:rPr>
        <w:t>月</w:t>
      </w:r>
      <w:r>
        <w:rPr>
          <w:rFonts w:cs="宋体"/>
          <w:color w:val="auto"/>
          <w:sz w:val="48"/>
          <w:highlight w:val="none"/>
        </w:rPr>
        <w:br w:type="page" w:clear="all"/>
      </w:r>
      <w:r>
        <w:rPr>
          <w:rFonts w:hint="eastAsia" w:cs="宋体"/>
          <w:color w:val="auto"/>
          <w:sz w:val="48"/>
          <w:highlight w:val="none"/>
        </w:rPr>
        <w:t>总目录</w:t>
      </w:r>
    </w:p>
    <w:p>
      <w:pPr>
        <w:rPr>
          <w:rFonts w:cs="宋体"/>
          <w:color w:val="auto"/>
          <w:highlight w:val="none"/>
        </w:rPr>
      </w:pPr>
    </w:p>
    <w:p>
      <w:pPr>
        <w:rPr>
          <w:rFonts w:cs="宋体"/>
          <w:color w:val="auto"/>
          <w:highlight w:val="none"/>
        </w:rPr>
      </w:pPr>
    </w:p>
    <w:p>
      <w:pPr>
        <w:spacing w:line="840" w:lineRule="auto"/>
        <w:ind w:firstLine="901"/>
        <w:rPr>
          <w:rFonts w:cs="宋体"/>
          <w:color w:val="auto"/>
          <w:sz w:val="28"/>
          <w:highlight w:val="none"/>
        </w:rPr>
      </w:pPr>
      <w:r>
        <w:rPr>
          <w:rFonts w:hint="eastAsia" w:cs="宋体"/>
          <w:color w:val="auto"/>
          <w:sz w:val="28"/>
          <w:highlight w:val="none"/>
        </w:rPr>
        <w:t>第一章 邀请函</w:t>
      </w:r>
    </w:p>
    <w:p>
      <w:pPr>
        <w:spacing w:line="840" w:lineRule="auto"/>
        <w:ind w:firstLine="901"/>
        <w:rPr>
          <w:rFonts w:cs="宋体"/>
          <w:color w:val="auto"/>
          <w:sz w:val="28"/>
          <w:highlight w:val="none"/>
        </w:rPr>
      </w:pPr>
      <w:r>
        <w:rPr>
          <w:rFonts w:hint="eastAsia" w:cs="宋体"/>
          <w:color w:val="auto"/>
          <w:sz w:val="28"/>
          <w:highlight w:val="none"/>
        </w:rPr>
        <w:t>第二章 投标人须知</w:t>
      </w:r>
    </w:p>
    <w:p>
      <w:pPr>
        <w:spacing w:line="840" w:lineRule="auto"/>
        <w:ind w:firstLine="901"/>
        <w:rPr>
          <w:rFonts w:cs="宋体"/>
          <w:color w:val="auto"/>
          <w:sz w:val="28"/>
          <w:highlight w:val="none"/>
        </w:rPr>
      </w:pPr>
      <w:r>
        <w:rPr>
          <w:rFonts w:hint="eastAsia" w:cs="宋体"/>
          <w:color w:val="auto"/>
          <w:sz w:val="28"/>
          <w:highlight w:val="none"/>
        </w:rPr>
        <w:t>第三章 投标文件格式</w:t>
      </w:r>
    </w:p>
    <w:p>
      <w:pPr>
        <w:spacing w:line="840" w:lineRule="auto"/>
        <w:ind w:firstLine="901"/>
        <w:rPr>
          <w:rFonts w:cs="宋体"/>
          <w:color w:val="auto"/>
          <w:sz w:val="28"/>
          <w:highlight w:val="none"/>
        </w:rPr>
      </w:pPr>
      <w:r>
        <w:rPr>
          <w:rFonts w:hint="eastAsia" w:cs="宋体"/>
          <w:color w:val="auto"/>
          <w:sz w:val="28"/>
          <w:highlight w:val="none"/>
        </w:rPr>
        <w:t>第四章 招标书</w:t>
      </w:r>
    </w:p>
    <w:p>
      <w:pPr>
        <w:spacing w:line="840" w:lineRule="auto"/>
        <w:ind w:firstLine="901"/>
        <w:rPr>
          <w:rFonts w:cs="宋体"/>
          <w:b/>
          <w:bCs/>
          <w:color w:val="auto"/>
          <w:sz w:val="52"/>
          <w:highlight w:val="none"/>
        </w:rPr>
      </w:pPr>
      <w:r>
        <w:rPr>
          <w:rFonts w:hint="eastAsia" w:cs="宋体"/>
          <w:color w:val="auto"/>
          <w:sz w:val="28"/>
          <w:highlight w:val="none"/>
        </w:rPr>
        <w:t>第五章 合同主要条款</w:t>
      </w:r>
    </w:p>
    <w:p>
      <w:pPr>
        <w:spacing w:line="840" w:lineRule="auto"/>
        <w:ind w:firstLine="901"/>
        <w:rPr>
          <w:rFonts w:cs="宋体"/>
          <w:color w:val="auto"/>
          <w:sz w:val="28"/>
          <w:highlight w:val="none"/>
        </w:rPr>
      </w:pPr>
      <w:r>
        <w:rPr>
          <w:rFonts w:hint="eastAsia" w:cs="宋体"/>
          <w:color w:val="auto"/>
          <w:sz w:val="28"/>
          <w:highlight w:val="none"/>
        </w:rPr>
        <w:t>第六章 评标办法和评分</w:t>
      </w:r>
      <w:bookmarkStart w:id="0" w:name="_Hlt509838783"/>
      <w:bookmarkStart w:id="1" w:name="_Hlt509838784"/>
      <w:r>
        <w:rPr>
          <w:rFonts w:hint="eastAsia" w:cs="宋体"/>
          <w:color w:val="auto"/>
          <w:sz w:val="28"/>
          <w:highlight w:val="none"/>
        </w:rPr>
        <w:t>标</w:t>
      </w:r>
      <w:bookmarkEnd w:id="0"/>
      <w:bookmarkEnd w:id="1"/>
      <w:r>
        <w:rPr>
          <w:rFonts w:hint="eastAsia" w:cs="宋体"/>
          <w:color w:val="auto"/>
          <w:sz w:val="28"/>
          <w:highlight w:val="none"/>
        </w:rPr>
        <w:t>准</w:t>
      </w:r>
    </w:p>
    <w:p>
      <w:pPr>
        <w:pStyle w:val="215"/>
        <w:ind w:firstLine="420"/>
        <w:rPr>
          <w:color w:val="auto"/>
          <w:highlight w:val="none"/>
        </w:rPr>
      </w:pPr>
    </w:p>
    <w:p>
      <w:pPr>
        <w:spacing w:line="500" w:lineRule="exact"/>
        <w:jc w:val="center"/>
        <w:rPr>
          <w:rFonts w:hint="eastAsia" w:ascii="宋体" w:hAnsi="宋体" w:cs="宋体"/>
          <w:b/>
          <w:bCs/>
          <w:color w:val="auto"/>
          <w:sz w:val="36"/>
          <w:szCs w:val="36"/>
          <w:highlight w:val="none"/>
        </w:rPr>
      </w:pPr>
      <w:r>
        <w:rPr>
          <w:rFonts w:ascii="宋体" w:hAnsi="宋体" w:cs="宋体"/>
          <w:b/>
          <w:bCs/>
          <w:color w:val="auto"/>
          <w:sz w:val="36"/>
          <w:szCs w:val="36"/>
          <w:highlight w:val="none"/>
          <w:lang w:val="zh-CN"/>
        </w:rPr>
        <w:br w:type="page" w:clear="all"/>
      </w:r>
      <w:r>
        <w:rPr>
          <w:rFonts w:hint="eastAsia" w:ascii="宋体" w:hAnsi="宋体" w:cs="宋体"/>
          <w:b/>
          <w:bCs/>
          <w:color w:val="auto"/>
          <w:sz w:val="36"/>
          <w:szCs w:val="36"/>
          <w:highlight w:val="none"/>
          <w:lang w:val="zh-CN"/>
        </w:rPr>
        <w:t>前附表</w:t>
      </w:r>
    </w:p>
    <w:tbl>
      <w:tblPr>
        <w:tblStyle w:val="32"/>
        <w:tblW w:w="97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1843"/>
        <w:gridCol w:w="68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条目</w:t>
            </w:r>
          </w:p>
        </w:tc>
        <w:tc>
          <w:tcPr>
            <w:tcW w:w="6886"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项目编号</w:t>
            </w:r>
          </w:p>
        </w:tc>
        <w:tc>
          <w:tcPr>
            <w:tcW w:w="6886" w:type="dxa"/>
            <w:vAlign w:val="center"/>
          </w:tcPr>
          <w:p>
            <w:pPr>
              <w:pStyle w:val="203"/>
              <w:spacing w:line="440" w:lineRule="exact"/>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JSZC-320506-SZYX-G2026-0022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项目名称</w:t>
            </w:r>
          </w:p>
        </w:tc>
        <w:tc>
          <w:tcPr>
            <w:tcW w:w="6886" w:type="dxa"/>
            <w:vAlign w:val="center"/>
          </w:tcPr>
          <w:p>
            <w:pPr>
              <w:pStyle w:val="203"/>
              <w:spacing w:line="440" w:lineRule="exact"/>
              <w:ind w:firstLine="0"/>
              <w:rPr>
                <w:rFonts w:hint="eastAsia" w:ascii="宋体" w:hAnsi="宋体" w:cs="宋体"/>
                <w:bCs/>
                <w:color w:val="auto"/>
                <w:sz w:val="21"/>
                <w:szCs w:val="21"/>
                <w:highlight w:val="none"/>
              </w:rPr>
            </w:pPr>
            <w:r>
              <w:rPr>
                <w:rFonts w:hint="eastAsia" w:ascii="宋体" w:hAnsi="宋体" w:cs="宋体"/>
                <w:bCs/>
                <w:color w:val="auto"/>
                <w:sz w:val="21"/>
                <w:szCs w:val="21"/>
                <w:highlight w:val="none"/>
              </w:rPr>
              <w:t>2026年度吴中区镇、街道投资工程项目委托协审服务</w:t>
            </w:r>
            <w:r>
              <w:rPr>
                <w:rFonts w:hint="eastAsia" w:ascii="宋体" w:hAnsi="宋体" w:cs="宋体"/>
                <w:bCs/>
                <w:color w:val="auto"/>
                <w:sz w:val="21"/>
                <w:szCs w:val="21"/>
                <w:highlight w:val="none"/>
              </w:rPr>
              <w:t>（第二批）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tabs>
                <w:tab w:val="left" w:pos="252"/>
              </w:tabs>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采购代理机构名称及地址</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名称：苏州市原鑫招投标咨询服务有限公司</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地址：苏州市三香路万盛大厦13楼B座</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邮编：215004</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电话/传真：0512-68361806*8008/68360157</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联系人：祝晓忠、金健、周详、周悦婷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9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采购单位</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苏州市吴中区乡镇审计服务中心</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联系人：景飞燕       联系电话：</w:t>
            </w:r>
            <w:r>
              <w:rPr>
                <w:rFonts w:ascii="宋体" w:hAnsi="宋体" w:cs="宋体"/>
                <w:color w:val="auto"/>
                <w:sz w:val="21"/>
                <w:szCs w:val="21"/>
                <w:highlight w:val="none"/>
              </w:rPr>
              <w:t>0512-6</w:t>
            </w:r>
            <w:r>
              <w:rPr>
                <w:rFonts w:hint="eastAsia" w:ascii="宋体" w:hAnsi="宋体" w:cs="宋体"/>
                <w:color w:val="auto"/>
                <w:sz w:val="21"/>
                <w:szCs w:val="21"/>
                <w:highlight w:val="none"/>
              </w:rPr>
              <w:t>7082070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标书组成</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详见招标文件第二章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投标保证金</w:t>
            </w:r>
          </w:p>
        </w:tc>
        <w:tc>
          <w:tcPr>
            <w:tcW w:w="6886" w:type="dxa"/>
            <w:vAlign w:val="center"/>
          </w:tcPr>
          <w:p>
            <w:pPr>
              <w:pStyle w:val="195"/>
              <w:spacing w:line="440" w:lineRule="exact"/>
              <w:ind w:left="0"/>
              <w:rPr>
                <w:rFonts w:cs="宋体"/>
                <w:color w:val="auto"/>
                <w:highlight w:val="none"/>
              </w:rPr>
            </w:pPr>
            <w:r>
              <w:rPr>
                <w:rFonts w:hint="eastAsia" w:cs="宋体"/>
                <w:color w:val="auto"/>
                <w:highlight w:val="none"/>
              </w:rPr>
              <w:t>本项目免收投标保证金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7</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投标有效期</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九十天（日历日）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8</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投标文件份数</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Arial"/>
                <w:color w:val="auto"/>
                <w:sz w:val="21"/>
                <w:szCs w:val="21"/>
                <w:highlight w:val="none"/>
              </w:rPr>
              <w:t>本项目接收电子投标文件，投标人按照招标文件要求制作上传电子投标文件，开标现场无需提供纸质投标文件。中标后，根据采购人需求提交一份纸质投标文件。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9</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投标文件网上</w:t>
            </w:r>
          </w:p>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提交截止时间</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2026年8月</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日</w:t>
            </w:r>
            <w:r>
              <w:rPr>
                <w:rFonts w:hint="eastAsia" w:ascii="宋体" w:hAnsi="宋体" w:cs="宋体"/>
                <w:color w:val="auto"/>
                <w:sz w:val="21"/>
                <w:szCs w:val="21"/>
                <w:highlight w:val="none"/>
              </w:rPr>
              <w:t>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10</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开标时间</w:t>
            </w:r>
          </w:p>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开标地点</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2026年8月</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日</w:t>
            </w:r>
            <w:r>
              <w:rPr>
                <w:rFonts w:hint="eastAsia" w:ascii="宋体" w:hAnsi="宋体" w:cs="宋体"/>
                <w:color w:val="auto"/>
                <w:sz w:val="21"/>
                <w:szCs w:val="21"/>
                <w:highlight w:val="none"/>
              </w:rPr>
              <w:t>9:30（北京时间）</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“苏采云”系统（网址：http://jszfcg.jsczt.cn/）“开标大厅”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4"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评标时间</w:t>
            </w:r>
          </w:p>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评标地点</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2026年8月</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日9:30（北京时间）</w:t>
            </w:r>
          </w:p>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苏采云系统（网址：http://jszfcg.jsczt.cn/）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12</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投标报价本位币</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人民币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78"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13</w:t>
            </w:r>
          </w:p>
        </w:tc>
        <w:tc>
          <w:tcPr>
            <w:tcW w:w="1843" w:type="dxa"/>
            <w:vAlign w:val="center"/>
          </w:tcPr>
          <w:p>
            <w:pPr>
              <w:spacing w:line="440" w:lineRule="exact"/>
              <w:jc w:val="center"/>
              <w:rPr>
                <w:rFonts w:cs="宋体"/>
                <w:color w:val="auto"/>
                <w:highlight w:val="none"/>
              </w:rPr>
            </w:pPr>
            <w:r>
              <w:rPr>
                <w:rFonts w:hint="eastAsia"/>
                <w:color w:val="auto"/>
                <w:highlight w:val="none"/>
              </w:rPr>
              <w:t>中标通知书</w:t>
            </w:r>
          </w:p>
        </w:tc>
        <w:tc>
          <w:tcPr>
            <w:tcW w:w="6886" w:type="dxa"/>
            <w:vAlign w:val="center"/>
          </w:tcPr>
          <w:p>
            <w:pPr>
              <w:pStyle w:val="231"/>
              <w:spacing w:line="440" w:lineRule="exact"/>
              <w:ind w:firstLine="0"/>
              <w:rPr>
                <w:rFonts w:cs="宋体"/>
                <w:color w:val="auto"/>
                <w:highlight w:val="none"/>
              </w:rPr>
            </w:pPr>
            <w:r>
              <w:rPr>
                <w:rFonts w:hint="eastAsia" w:cs="宋体"/>
                <w:color w:val="auto"/>
                <w:highlight w:val="none"/>
              </w:rPr>
              <w:t>确定中标人后，采购代理机构在法定时间内向中标人发出中标通知书。中标通知书将成为合同的组成部分。</w:t>
            </w:r>
          </w:p>
          <w:p>
            <w:pPr>
              <w:spacing w:line="440" w:lineRule="exact"/>
              <w:jc w:val="left"/>
              <w:rPr>
                <w:rFonts w:cs="宋体"/>
                <w:color w:val="auto"/>
                <w:highlight w:val="none"/>
              </w:rPr>
            </w:pPr>
            <w:r>
              <w:rPr>
                <w:rFonts w:hint="eastAsia" w:cs="宋体"/>
                <w:b/>
                <w:color w:val="auto"/>
                <w:highlight w:val="none"/>
              </w:rPr>
              <w:t>请中标人在中标结果公告届满之日起30日内,使用CA证书登录“苏采云”系统及时下载中标通知书。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14</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color w:val="auto"/>
                <w:kern w:val="2"/>
                <w:sz w:val="21"/>
                <w:szCs w:val="21"/>
                <w:highlight w:val="none"/>
              </w:rPr>
              <w:t>代理</w:t>
            </w:r>
            <w:r>
              <w:rPr>
                <w:color w:val="auto"/>
                <w:kern w:val="2"/>
                <w:sz w:val="21"/>
                <w:szCs w:val="21"/>
                <w:highlight w:val="none"/>
              </w:rPr>
              <w:t>服务费</w:t>
            </w:r>
          </w:p>
        </w:tc>
        <w:tc>
          <w:tcPr>
            <w:tcW w:w="6886" w:type="dxa"/>
            <w:vAlign w:val="center"/>
          </w:tcPr>
          <w:p>
            <w:pPr>
              <w:widowControl/>
              <w:spacing w:line="400" w:lineRule="exact"/>
              <w:jc w:val="left"/>
              <w:rPr>
                <w:rFonts w:hint="default" w:ascii="宋体" w:hAnsi="宋体" w:cs="仿宋_GB2312"/>
                <w:color w:val="auto"/>
                <w:szCs w:val="21"/>
                <w:highlight w:val="none"/>
                <w:lang w:val="en-US" w:eastAsia="zh-CN"/>
              </w:rPr>
            </w:pPr>
            <w:r>
              <w:rPr>
                <w:rFonts w:hint="eastAsia"/>
                <w:color w:val="auto"/>
                <w:kern w:val="2"/>
                <w:highlight w:val="none"/>
                <w:lang w:val="zh-CN"/>
              </w:rPr>
              <w:t>代理</w:t>
            </w:r>
            <w:r>
              <w:rPr>
                <w:color w:val="auto"/>
                <w:kern w:val="2"/>
                <w:highlight w:val="none"/>
                <w:lang w:val="zh-CN"/>
              </w:rPr>
              <w:t>服务费：采购人</w:t>
            </w:r>
            <w:r>
              <w:rPr>
                <w:rFonts w:hint="eastAsia" w:ascii="宋体" w:hAnsi="宋体" w:cs="仿宋_GB2312"/>
                <w:color w:val="auto"/>
                <w:szCs w:val="21"/>
                <w:highlight w:val="none"/>
                <w:lang w:val="en-US" w:eastAsia="zh-CN"/>
              </w:rPr>
              <w:t>结合</w:t>
            </w:r>
            <w:r>
              <w:rPr>
                <w:rFonts w:hint="default" w:ascii="宋体" w:hAnsi="宋体" w:cs="仿宋_GB2312"/>
                <w:color w:val="auto"/>
                <w:szCs w:val="21"/>
                <w:highlight w:val="none"/>
                <w:lang w:val="en-US" w:eastAsia="zh-CN"/>
              </w:rPr>
              <w:t>各镇、街道</w:t>
            </w:r>
            <w:r>
              <w:rPr>
                <w:rFonts w:hint="eastAsia" w:ascii="宋体" w:hAnsi="宋体" w:cs="仿宋_GB2312"/>
                <w:color w:val="auto"/>
                <w:szCs w:val="21"/>
                <w:highlight w:val="none"/>
                <w:lang w:val="en-US" w:eastAsia="zh-CN"/>
              </w:rPr>
              <w:t>标段数量，将</w:t>
            </w:r>
            <w:r>
              <w:rPr>
                <w:rFonts w:hint="eastAsia" w:ascii="宋体" w:hAnsi="宋体" w:cs="仿宋_GB2312"/>
                <w:color w:val="auto"/>
                <w:szCs w:val="21"/>
                <w:highlight w:val="none"/>
              </w:rPr>
              <w:t>代理</w:t>
            </w:r>
            <w:r>
              <w:rPr>
                <w:rFonts w:hint="eastAsia" w:ascii="宋体" w:hAnsi="宋体" w:cs="仿宋_GB2312"/>
                <w:color w:val="auto"/>
                <w:szCs w:val="21"/>
                <w:highlight w:val="none"/>
                <w:lang w:val="en-US" w:eastAsia="zh-CN"/>
              </w:rPr>
              <w:t>服务</w:t>
            </w:r>
            <w:r>
              <w:rPr>
                <w:rFonts w:hint="eastAsia" w:ascii="宋体" w:hAnsi="宋体" w:cs="仿宋_GB2312"/>
                <w:color w:val="auto"/>
                <w:szCs w:val="21"/>
                <w:highlight w:val="none"/>
              </w:rPr>
              <w:t>费</w:t>
            </w:r>
            <w:r>
              <w:rPr>
                <w:rFonts w:hint="eastAsia" w:ascii="宋体" w:hAnsi="宋体" w:cs="仿宋_GB2312"/>
                <w:color w:val="auto"/>
                <w:szCs w:val="21"/>
                <w:highlight w:val="none"/>
                <w:lang w:val="en-US" w:eastAsia="zh-CN"/>
              </w:rPr>
              <w:t>分配至</w:t>
            </w:r>
            <w:r>
              <w:rPr>
                <w:rFonts w:hint="default" w:ascii="宋体" w:hAnsi="宋体" w:cs="仿宋_GB2312"/>
                <w:color w:val="auto"/>
                <w:szCs w:val="21"/>
                <w:highlight w:val="none"/>
                <w:lang w:val="en-US" w:eastAsia="zh-CN"/>
              </w:rPr>
              <w:t>各镇、街道</w:t>
            </w:r>
            <w:r>
              <w:rPr>
                <w:rFonts w:hint="eastAsia" w:ascii="宋体" w:hAnsi="宋体" w:cs="仿宋_GB2312"/>
                <w:color w:val="auto"/>
                <w:szCs w:val="21"/>
                <w:highlight w:val="none"/>
                <w:lang w:val="en-US" w:eastAsia="zh-CN"/>
              </w:rPr>
              <w:t>的</w:t>
            </w:r>
            <w:r>
              <w:rPr>
                <w:rFonts w:hint="default" w:ascii="宋体" w:hAnsi="宋体" w:cs="仿宋_GB2312"/>
                <w:color w:val="auto"/>
                <w:szCs w:val="21"/>
                <w:highlight w:val="none"/>
                <w:lang w:val="en-US" w:eastAsia="zh-CN"/>
              </w:rPr>
              <w:t>授权委托单位</w:t>
            </w:r>
            <w:r>
              <w:rPr>
                <w:rFonts w:hint="eastAsia" w:ascii="宋体" w:hAnsi="宋体" w:cs="仿宋_GB2312"/>
                <w:color w:val="auto"/>
                <w:szCs w:val="21"/>
                <w:highlight w:val="none"/>
                <w:lang w:val="en-US" w:eastAsia="zh-CN"/>
              </w:rPr>
              <w:t>，由</w:t>
            </w:r>
            <w:r>
              <w:rPr>
                <w:rFonts w:hint="default" w:ascii="宋体" w:hAnsi="宋体" w:cs="仿宋_GB2312"/>
                <w:color w:val="auto"/>
                <w:szCs w:val="21"/>
                <w:highlight w:val="none"/>
                <w:lang w:val="en-US" w:eastAsia="zh-CN"/>
              </w:rPr>
              <w:t>各镇、街道</w:t>
            </w:r>
            <w:r>
              <w:rPr>
                <w:rFonts w:hint="eastAsia" w:ascii="宋体" w:hAnsi="宋体" w:cs="仿宋_GB2312"/>
                <w:color w:val="auto"/>
                <w:szCs w:val="21"/>
                <w:highlight w:val="none"/>
                <w:lang w:val="en-US" w:eastAsia="zh-CN"/>
              </w:rPr>
              <w:t>的</w:t>
            </w:r>
            <w:r>
              <w:rPr>
                <w:rFonts w:hint="default" w:ascii="宋体" w:hAnsi="宋体" w:cs="仿宋_GB2312"/>
                <w:color w:val="auto"/>
                <w:szCs w:val="21"/>
                <w:highlight w:val="none"/>
                <w:lang w:val="en-US" w:eastAsia="zh-CN"/>
              </w:rPr>
              <w:t>授权委托单位</w:t>
            </w:r>
            <w:r>
              <w:rPr>
                <w:rFonts w:hint="eastAsia" w:ascii="宋体" w:hAnsi="宋体" w:cs="仿宋_GB2312"/>
                <w:color w:val="auto"/>
                <w:szCs w:val="21"/>
                <w:highlight w:val="none"/>
                <w:lang w:val="en-US" w:eastAsia="zh-CN"/>
              </w:rPr>
              <w:t>一次性支付。</w:t>
            </w:r>
          </w:p>
          <w:p>
            <w:pPr>
              <w:spacing w:line="500" w:lineRule="exact"/>
              <w:rPr>
                <w:rFonts w:hint="eastAsia" w:ascii="宋体" w:hAnsi="宋体" w:cs="宋体"/>
                <w:color w:val="auto"/>
                <w:highlight w:val="none"/>
              </w:rPr>
            </w:pPr>
            <w:r>
              <w:rPr>
                <w:rFonts w:hint="eastAsia"/>
                <w:color w:val="auto"/>
                <w:kern w:val="2"/>
                <w:highlight w:val="none"/>
                <w:lang w:val="zh-CN"/>
              </w:rPr>
              <w:t>收费标准：</w:t>
            </w:r>
            <w:r>
              <w:rPr>
                <w:color w:val="auto"/>
                <w:kern w:val="2"/>
                <w:highlight w:val="none"/>
                <w:lang w:val="zh-CN"/>
              </w:rPr>
              <w:t>每标段按￥2000.00计取，合计￥</w:t>
            </w:r>
            <w:r>
              <w:rPr>
                <w:rFonts w:hint="eastAsia"/>
                <w:color w:val="auto"/>
                <w:kern w:val="2"/>
                <w:highlight w:val="none"/>
              </w:rPr>
              <w:t>6</w:t>
            </w:r>
            <w:r>
              <w:rPr>
                <w:color w:val="auto"/>
                <w:kern w:val="2"/>
                <w:highlight w:val="none"/>
                <w:lang w:val="zh-CN"/>
              </w:rPr>
              <w:t>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15</w:t>
            </w:r>
          </w:p>
        </w:tc>
        <w:tc>
          <w:tcPr>
            <w:tcW w:w="1843"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导致无效</w:t>
            </w:r>
          </w:p>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投标因素</w:t>
            </w:r>
          </w:p>
        </w:tc>
        <w:tc>
          <w:tcPr>
            <w:tcW w:w="6886" w:type="dxa"/>
            <w:vAlign w:val="center"/>
          </w:tcPr>
          <w:p>
            <w:pPr>
              <w:pStyle w:val="203"/>
              <w:spacing w:line="44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投标文件属下列情况之一的，在资格性、符合性检查时按照无效投标处理：</w:t>
            </w:r>
          </w:p>
          <w:p>
            <w:pPr>
              <w:numPr>
                <w:ilvl w:val="0"/>
                <w:numId w:val="1"/>
              </w:numPr>
              <w:spacing w:line="440" w:lineRule="exact"/>
              <w:rPr>
                <w:rFonts w:cs="宋体"/>
                <w:color w:val="auto"/>
                <w:highlight w:val="none"/>
              </w:rPr>
            </w:pPr>
            <w:r>
              <w:rPr>
                <w:rFonts w:hint="eastAsia" w:cs="宋体"/>
                <w:color w:val="auto"/>
                <w:highlight w:val="none"/>
              </w:rPr>
              <w:t>投标文件未按照招标文件要求签署、盖章的；</w:t>
            </w:r>
          </w:p>
          <w:p>
            <w:pPr>
              <w:numPr>
                <w:ilvl w:val="0"/>
                <w:numId w:val="1"/>
              </w:numPr>
              <w:spacing w:line="440" w:lineRule="exact"/>
              <w:rPr>
                <w:rFonts w:cs="宋体"/>
                <w:color w:val="auto"/>
                <w:highlight w:val="none"/>
              </w:rPr>
            </w:pPr>
            <w:r>
              <w:rPr>
                <w:rFonts w:hint="eastAsia" w:cs="宋体"/>
                <w:color w:val="auto"/>
                <w:highlight w:val="none"/>
              </w:rPr>
              <w:t>不具备招标文件中规定资格要求的；</w:t>
            </w:r>
          </w:p>
          <w:p>
            <w:pPr>
              <w:numPr>
                <w:ilvl w:val="0"/>
                <w:numId w:val="1"/>
              </w:numPr>
              <w:spacing w:line="440" w:lineRule="exact"/>
              <w:rPr>
                <w:rFonts w:cs="宋体"/>
                <w:color w:val="auto"/>
                <w:highlight w:val="none"/>
              </w:rPr>
            </w:pPr>
            <w:r>
              <w:rPr>
                <w:rFonts w:hint="eastAsia" w:cs="宋体"/>
                <w:color w:val="auto"/>
                <w:highlight w:val="none"/>
              </w:rPr>
              <w:t>报价超过招标文件中规定的预算金额或者最高限价的；</w:t>
            </w:r>
          </w:p>
          <w:p>
            <w:pPr>
              <w:numPr>
                <w:ilvl w:val="0"/>
                <w:numId w:val="1"/>
              </w:numPr>
              <w:spacing w:line="440" w:lineRule="exact"/>
              <w:rPr>
                <w:rFonts w:cs="宋体"/>
                <w:color w:val="auto"/>
                <w:highlight w:val="none"/>
              </w:rPr>
            </w:pPr>
            <w:r>
              <w:rPr>
                <w:rFonts w:hint="eastAsia" w:cs="宋体"/>
                <w:color w:val="auto"/>
                <w:highlight w:val="none"/>
              </w:rPr>
              <w:t>投标文件含有采购人不能接受的附加条件的；</w:t>
            </w:r>
          </w:p>
          <w:p>
            <w:pPr>
              <w:numPr>
                <w:ilvl w:val="0"/>
                <w:numId w:val="1"/>
              </w:numPr>
              <w:spacing w:line="440" w:lineRule="exact"/>
              <w:rPr>
                <w:rFonts w:cs="宋体"/>
                <w:color w:val="auto"/>
                <w:highlight w:val="none"/>
              </w:rPr>
            </w:pPr>
            <w:r>
              <w:rPr>
                <w:rFonts w:hint="eastAsia" w:cs="宋体"/>
                <w:color w:val="auto"/>
                <w:highlight w:val="none"/>
              </w:rPr>
              <w:t>不同投标人存在投标(响应)文件制作机器码一致的，视为无效响应；</w:t>
            </w:r>
          </w:p>
          <w:p>
            <w:pPr>
              <w:pStyle w:val="203"/>
              <w:numPr>
                <w:ilvl w:val="0"/>
                <w:numId w:val="1"/>
              </w:num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法律、法规和招标文件规定的其他无效情形。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8" w:hRule="atLeast"/>
          <w:jc w:val="center"/>
        </w:trPr>
        <w:tc>
          <w:tcPr>
            <w:tcW w:w="992" w:type="dxa"/>
            <w:vAlign w:val="center"/>
          </w:tcPr>
          <w:p>
            <w:pPr>
              <w:pStyle w:val="203"/>
              <w:spacing w:line="440" w:lineRule="exact"/>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16</w:t>
            </w:r>
          </w:p>
        </w:tc>
        <w:tc>
          <w:tcPr>
            <w:tcW w:w="1843" w:type="dxa"/>
            <w:vAlign w:val="center"/>
          </w:tcPr>
          <w:p>
            <w:pPr>
              <w:spacing w:line="440" w:lineRule="exact"/>
              <w:jc w:val="center"/>
              <w:rPr>
                <w:rFonts w:cs="宋体"/>
                <w:color w:val="auto"/>
                <w:highlight w:val="none"/>
              </w:rPr>
            </w:pPr>
            <w:r>
              <w:rPr>
                <w:rFonts w:hint="eastAsia"/>
                <w:color w:val="auto"/>
                <w:highlight w:val="none"/>
              </w:rPr>
              <w:t>导致废标因素</w:t>
            </w:r>
          </w:p>
        </w:tc>
        <w:tc>
          <w:tcPr>
            <w:tcW w:w="6886" w:type="dxa"/>
            <w:vAlign w:val="center"/>
          </w:tcPr>
          <w:p>
            <w:pPr>
              <w:tabs>
                <w:tab w:val="left" w:pos="420"/>
              </w:tabs>
              <w:spacing w:line="440" w:lineRule="exact"/>
              <w:jc w:val="left"/>
              <w:rPr>
                <w:color w:val="auto"/>
                <w:highlight w:val="none"/>
              </w:rPr>
            </w:pPr>
            <w:r>
              <w:rPr>
                <w:rFonts w:hint="eastAsia"/>
                <w:color w:val="auto"/>
                <w:highlight w:val="none"/>
              </w:rPr>
              <w:t xml:space="preserve">出现下列情形之一的，为废标： </w:t>
            </w:r>
          </w:p>
          <w:p>
            <w:pPr>
              <w:tabs>
                <w:tab w:val="left" w:pos="420"/>
              </w:tabs>
              <w:spacing w:line="440" w:lineRule="exact"/>
              <w:jc w:val="left"/>
              <w:rPr>
                <w:color w:val="auto"/>
                <w:highlight w:val="none"/>
              </w:rPr>
            </w:pPr>
            <w:r>
              <w:rPr>
                <w:rFonts w:hint="eastAsia"/>
                <w:color w:val="auto"/>
                <w:highlight w:val="none"/>
              </w:rPr>
              <w:t>（一）符合专业条件的投标人或者对招标文件作实质响应的投标人不足三家的；</w:t>
            </w:r>
          </w:p>
          <w:p>
            <w:pPr>
              <w:tabs>
                <w:tab w:val="left" w:pos="420"/>
              </w:tabs>
              <w:spacing w:line="440" w:lineRule="exact"/>
              <w:jc w:val="left"/>
              <w:rPr>
                <w:color w:val="auto"/>
                <w:highlight w:val="none"/>
              </w:rPr>
            </w:pPr>
            <w:r>
              <w:rPr>
                <w:rFonts w:hint="eastAsia"/>
                <w:color w:val="auto"/>
                <w:highlight w:val="none"/>
              </w:rPr>
              <w:t xml:space="preserve">（二）出现影响采购公正的违法、违规行为的； </w:t>
            </w:r>
          </w:p>
          <w:p>
            <w:pPr>
              <w:tabs>
                <w:tab w:val="left" w:pos="420"/>
              </w:tabs>
              <w:spacing w:line="440" w:lineRule="exact"/>
              <w:jc w:val="left"/>
              <w:rPr>
                <w:color w:val="auto"/>
                <w:highlight w:val="none"/>
              </w:rPr>
            </w:pPr>
            <w:r>
              <w:rPr>
                <w:rFonts w:hint="eastAsia"/>
                <w:color w:val="auto"/>
                <w:highlight w:val="none"/>
              </w:rPr>
              <w:t xml:space="preserve">（三）投标人的报价均超过了采购预算，采购人不能支付的； </w:t>
            </w:r>
          </w:p>
          <w:p>
            <w:pPr>
              <w:tabs>
                <w:tab w:val="left" w:pos="420"/>
              </w:tabs>
              <w:spacing w:line="440" w:lineRule="exact"/>
              <w:jc w:val="left"/>
              <w:rPr>
                <w:rFonts w:cs="宋体"/>
                <w:color w:val="auto"/>
                <w:highlight w:val="none"/>
              </w:rPr>
            </w:pPr>
            <w:r>
              <w:rPr>
                <w:rFonts w:hint="eastAsia"/>
                <w:color w:val="auto"/>
                <w:highlight w:val="none"/>
              </w:rPr>
              <w:t>（四）因重大变故，采购任务取消的。</w:t>
            </w:r>
          </w:p>
        </w:tc>
      </w:tr>
    </w:tbl>
    <w:p>
      <w:pPr>
        <w:jc w:val="center"/>
        <w:rPr>
          <w:rFonts w:hint="eastAsia" w:ascii="宋体" w:hAnsi="宋体" w:cs="宋体"/>
          <w:color w:val="auto"/>
          <w:highlight w:val="none"/>
        </w:rPr>
      </w:pPr>
    </w:p>
    <w:p>
      <w:pPr>
        <w:tabs>
          <w:tab w:val="left" w:pos="1155"/>
        </w:tabs>
        <w:spacing w:line="360" w:lineRule="auto"/>
        <w:jc w:val="center"/>
        <w:rPr>
          <w:rFonts w:hint="eastAsia" w:ascii="宋体" w:hAnsi="宋体" w:cs="宋体"/>
          <w:b/>
          <w:bCs/>
          <w:color w:val="auto"/>
          <w:sz w:val="44"/>
          <w:szCs w:val="44"/>
          <w:highlight w:val="none"/>
        </w:rPr>
      </w:pPr>
      <w:r>
        <w:rPr>
          <w:color w:val="auto"/>
          <w:highlight w:val="none"/>
          <w:lang w:val="zh-CN"/>
        </w:rPr>
        <w:br w:type="page" w:clear="all"/>
      </w:r>
      <w:r>
        <w:rPr>
          <w:rFonts w:hint="eastAsia" w:ascii="宋体" w:hAnsi="宋体" w:cs="宋体"/>
          <w:b/>
          <w:bCs/>
          <w:color w:val="auto"/>
          <w:sz w:val="44"/>
          <w:szCs w:val="44"/>
          <w:highlight w:val="none"/>
        </w:rPr>
        <w:t xml:space="preserve">第一章  </w:t>
      </w:r>
      <w:bookmarkStart w:id="2" w:name="投标邀请函"/>
      <w:bookmarkEnd w:id="2"/>
      <w:r>
        <w:rPr>
          <w:rFonts w:hint="eastAsia" w:ascii="宋体" w:hAnsi="宋体" w:cs="宋体"/>
          <w:b/>
          <w:bCs/>
          <w:color w:val="auto"/>
          <w:sz w:val="44"/>
          <w:szCs w:val="44"/>
          <w:highlight w:val="none"/>
        </w:rPr>
        <w:t>邀请函</w:t>
      </w:r>
    </w:p>
    <w:p>
      <w:pPr>
        <w:spacing w:line="400" w:lineRule="exact"/>
        <w:ind w:firstLine="420"/>
        <w:rPr>
          <w:rFonts w:cs="宋体"/>
          <w:color w:val="auto"/>
          <w:highlight w:val="none"/>
        </w:rPr>
      </w:pPr>
      <w:r>
        <w:rPr>
          <w:rFonts w:hint="eastAsia" w:cs="宋体"/>
          <w:color w:val="auto"/>
          <w:highlight w:val="none"/>
        </w:rPr>
        <w:t>一、项目基本情况</w:t>
      </w:r>
    </w:p>
    <w:p>
      <w:pPr>
        <w:spacing w:line="400" w:lineRule="exact"/>
        <w:ind w:firstLine="420"/>
        <w:rPr>
          <w:rFonts w:hint="eastAsia" w:eastAsia="宋体" w:cs="宋体"/>
          <w:color w:val="auto"/>
          <w:highlight w:val="none"/>
          <w:lang w:eastAsia="zh-CN"/>
        </w:rPr>
      </w:pPr>
      <w:r>
        <w:rPr>
          <w:rFonts w:hint="eastAsia" w:cs="宋体"/>
          <w:color w:val="auto"/>
          <w:highlight w:val="none"/>
        </w:rPr>
        <w:t>项目编号：</w:t>
      </w:r>
      <w:r>
        <w:rPr>
          <w:rFonts w:hint="eastAsia" w:cs="宋体"/>
          <w:color w:val="auto"/>
          <w:highlight w:val="none"/>
          <w:lang w:eastAsia="zh-CN"/>
        </w:rPr>
        <w:t>JSZC-320506-SZYX-G2026-0022</w:t>
      </w:r>
    </w:p>
    <w:p>
      <w:pPr>
        <w:spacing w:line="400" w:lineRule="exact"/>
        <w:ind w:firstLine="420"/>
        <w:rPr>
          <w:rFonts w:cs="宋体"/>
          <w:color w:val="auto"/>
          <w:highlight w:val="none"/>
        </w:rPr>
      </w:pPr>
      <w:r>
        <w:rPr>
          <w:rFonts w:hint="eastAsia" w:cs="宋体"/>
          <w:color w:val="auto"/>
          <w:highlight w:val="none"/>
        </w:rPr>
        <w:t>项目名称：2026年度吴中区镇、街道投资工程项目委托协审服务</w:t>
      </w:r>
      <w:r>
        <w:rPr>
          <w:rFonts w:hint="eastAsia" w:cs="宋体"/>
          <w:color w:val="auto"/>
          <w:highlight w:val="none"/>
        </w:rPr>
        <w:t>（第二批）</w:t>
      </w:r>
    </w:p>
    <w:p>
      <w:pPr>
        <w:spacing w:line="400" w:lineRule="exact"/>
        <w:ind w:firstLine="420"/>
        <w:rPr>
          <w:rFonts w:cs="宋体"/>
          <w:color w:val="auto"/>
          <w:highlight w:val="none"/>
        </w:rPr>
      </w:pPr>
      <w:r>
        <w:rPr>
          <w:rFonts w:hint="eastAsia" w:cs="宋体"/>
          <w:color w:val="auto"/>
          <w:highlight w:val="none"/>
        </w:rPr>
        <w:t>采购方式：公开招标</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咨询费用总预算金额：人民币贰仟陆佰肆拾万陆仟肆佰元整（￥26406400.00）</w:t>
      </w:r>
    </w:p>
    <w:p>
      <w:pPr>
        <w:spacing w:line="400" w:lineRule="exact"/>
        <w:ind w:firstLine="420"/>
        <w:rPr>
          <w:rFonts w:cs="宋体"/>
          <w:color w:val="auto"/>
          <w:highlight w:val="none"/>
        </w:rPr>
      </w:pPr>
      <w:r>
        <w:rPr>
          <w:rFonts w:hint="eastAsia" w:cs="宋体"/>
          <w:color w:val="auto"/>
          <w:highlight w:val="none"/>
        </w:rPr>
        <w:t>第一标段：人民币肆佰贰拾贰万伍仟肆佰元整（￥4225400.00）</w:t>
      </w:r>
    </w:p>
    <w:p>
      <w:pPr>
        <w:spacing w:line="400" w:lineRule="exact"/>
        <w:ind w:firstLine="420"/>
        <w:rPr>
          <w:rFonts w:cs="宋体"/>
          <w:color w:val="auto"/>
          <w:highlight w:val="none"/>
        </w:rPr>
      </w:pPr>
      <w:r>
        <w:rPr>
          <w:rFonts w:hint="eastAsia" w:cs="宋体"/>
          <w:color w:val="auto"/>
          <w:highlight w:val="none"/>
        </w:rPr>
        <w:t>第二标段：人民币肆佰贰拾贰万肆仟伍佰元整（￥4224500.00）</w:t>
      </w:r>
    </w:p>
    <w:p>
      <w:pPr>
        <w:spacing w:line="400" w:lineRule="exact"/>
        <w:ind w:firstLine="420"/>
        <w:rPr>
          <w:rFonts w:cs="宋体"/>
          <w:color w:val="auto"/>
          <w:highlight w:val="none"/>
        </w:rPr>
      </w:pPr>
      <w:r>
        <w:rPr>
          <w:rFonts w:hint="eastAsia" w:cs="宋体"/>
          <w:color w:val="auto"/>
          <w:highlight w:val="none"/>
        </w:rPr>
        <w:t>第三标段：人民币贰佰柒拾伍万肆仟元整（￥2754000.00）</w:t>
      </w:r>
    </w:p>
    <w:p>
      <w:pPr>
        <w:spacing w:line="400" w:lineRule="exact"/>
        <w:ind w:firstLine="420"/>
        <w:rPr>
          <w:rFonts w:cs="宋体"/>
          <w:color w:val="auto"/>
          <w:highlight w:val="none"/>
        </w:rPr>
      </w:pPr>
      <w:r>
        <w:rPr>
          <w:rFonts w:hint="eastAsia" w:cs="宋体"/>
          <w:color w:val="auto"/>
          <w:highlight w:val="none"/>
        </w:rPr>
        <w:t>第四标段：人民币贰佰柒拾伍万零玖佰元整（￥2750900.00）</w:t>
      </w:r>
    </w:p>
    <w:p>
      <w:pPr>
        <w:spacing w:line="400" w:lineRule="exact"/>
        <w:ind w:firstLine="420"/>
        <w:rPr>
          <w:rFonts w:cs="宋体"/>
          <w:color w:val="auto"/>
          <w:highlight w:val="none"/>
        </w:rPr>
      </w:pPr>
      <w:r>
        <w:rPr>
          <w:rFonts w:hint="eastAsia" w:cs="宋体"/>
          <w:color w:val="auto"/>
          <w:highlight w:val="none"/>
        </w:rPr>
        <w:t>第五标段：人民币捌拾万叁仟壹佰元整（￥803100.00）</w:t>
      </w:r>
    </w:p>
    <w:p>
      <w:pPr>
        <w:spacing w:line="400" w:lineRule="exact"/>
        <w:ind w:firstLine="420"/>
        <w:rPr>
          <w:rFonts w:cs="宋体"/>
          <w:color w:val="auto"/>
          <w:highlight w:val="none"/>
        </w:rPr>
      </w:pPr>
      <w:r>
        <w:rPr>
          <w:rFonts w:hint="eastAsia" w:cs="宋体"/>
          <w:color w:val="auto"/>
          <w:highlight w:val="none"/>
        </w:rPr>
        <w:t>第六标段：人民币捌拾万壹仟叁佰元整（￥801300.00）</w:t>
      </w:r>
    </w:p>
    <w:p>
      <w:pPr>
        <w:spacing w:line="400" w:lineRule="exact"/>
        <w:ind w:firstLine="420"/>
        <w:rPr>
          <w:rFonts w:cs="宋体"/>
          <w:color w:val="auto"/>
          <w:highlight w:val="none"/>
        </w:rPr>
      </w:pPr>
      <w:r>
        <w:rPr>
          <w:rFonts w:hint="eastAsia" w:cs="宋体"/>
          <w:color w:val="auto"/>
          <w:highlight w:val="none"/>
        </w:rPr>
        <w:t>第七标段：人民币伍拾伍万叁仟肆佰元整（￥553400.00）</w:t>
      </w:r>
    </w:p>
    <w:p>
      <w:pPr>
        <w:spacing w:line="400" w:lineRule="exact"/>
        <w:ind w:firstLine="420"/>
        <w:rPr>
          <w:rFonts w:cs="宋体"/>
          <w:color w:val="auto"/>
          <w:highlight w:val="none"/>
        </w:rPr>
      </w:pPr>
      <w:r>
        <w:rPr>
          <w:rFonts w:hint="eastAsia" w:cs="宋体"/>
          <w:color w:val="auto"/>
          <w:highlight w:val="none"/>
        </w:rPr>
        <w:t>第八标段：人民币伍拾肆万陆仟柒佰元整（￥546700.00）</w:t>
      </w:r>
    </w:p>
    <w:p>
      <w:pPr>
        <w:spacing w:line="400" w:lineRule="exact"/>
        <w:ind w:firstLine="420"/>
        <w:rPr>
          <w:rFonts w:cs="宋体"/>
          <w:color w:val="auto"/>
          <w:highlight w:val="none"/>
        </w:rPr>
      </w:pPr>
      <w:r>
        <w:rPr>
          <w:rFonts w:hint="eastAsia" w:cs="宋体"/>
          <w:color w:val="auto"/>
          <w:highlight w:val="none"/>
        </w:rPr>
        <w:t>第九标段：人民币伍拾肆万伍仟元整（￥545000.00）</w:t>
      </w:r>
    </w:p>
    <w:p>
      <w:pPr>
        <w:spacing w:line="400" w:lineRule="exact"/>
        <w:ind w:firstLine="420"/>
        <w:rPr>
          <w:rFonts w:cs="宋体"/>
          <w:color w:val="auto"/>
          <w:highlight w:val="none"/>
        </w:rPr>
      </w:pPr>
      <w:r>
        <w:rPr>
          <w:rFonts w:hint="eastAsia" w:cs="宋体"/>
          <w:color w:val="auto"/>
          <w:highlight w:val="none"/>
        </w:rPr>
        <w:t>第十标段：人民币伍拾叁万玖仟捌佰元整（￥539800.00）</w:t>
      </w:r>
    </w:p>
    <w:p>
      <w:pPr>
        <w:spacing w:line="400" w:lineRule="exact"/>
        <w:ind w:firstLine="420"/>
        <w:rPr>
          <w:rFonts w:cs="宋体"/>
          <w:color w:val="auto"/>
          <w:highlight w:val="none"/>
        </w:rPr>
      </w:pPr>
      <w:r>
        <w:rPr>
          <w:rFonts w:hint="eastAsia" w:cs="宋体"/>
          <w:color w:val="auto"/>
          <w:highlight w:val="none"/>
        </w:rPr>
        <w:t>第十一标段：人民币伍拾叁万柒仟伍佰元整（￥537500.00）</w:t>
      </w:r>
    </w:p>
    <w:p>
      <w:pPr>
        <w:spacing w:line="400" w:lineRule="exact"/>
        <w:ind w:firstLine="420"/>
        <w:rPr>
          <w:rFonts w:cs="宋体"/>
          <w:color w:val="auto"/>
          <w:highlight w:val="none"/>
        </w:rPr>
      </w:pPr>
      <w:r>
        <w:rPr>
          <w:rFonts w:hint="eastAsia" w:cs="宋体"/>
          <w:color w:val="auto"/>
          <w:highlight w:val="none"/>
        </w:rPr>
        <w:t>第十二标段：人民币伍拾叁万肆仟叁佰元整（￥534300.00）</w:t>
      </w:r>
    </w:p>
    <w:p>
      <w:pPr>
        <w:spacing w:line="400" w:lineRule="exact"/>
        <w:ind w:firstLine="420"/>
        <w:rPr>
          <w:rFonts w:cs="宋体"/>
          <w:color w:val="auto"/>
          <w:highlight w:val="none"/>
        </w:rPr>
      </w:pPr>
      <w:r>
        <w:rPr>
          <w:rFonts w:hint="eastAsia" w:cs="宋体"/>
          <w:color w:val="auto"/>
          <w:highlight w:val="none"/>
        </w:rPr>
        <w:t>第十三标段：人民币伍拾叁万叁仟伍佰元整（￥533500.00）</w:t>
      </w:r>
    </w:p>
    <w:p>
      <w:pPr>
        <w:spacing w:line="400" w:lineRule="exact"/>
        <w:ind w:firstLine="420"/>
        <w:rPr>
          <w:rFonts w:cs="宋体"/>
          <w:color w:val="auto"/>
          <w:highlight w:val="none"/>
        </w:rPr>
      </w:pPr>
      <w:r>
        <w:rPr>
          <w:rFonts w:hint="eastAsia" w:cs="宋体"/>
          <w:color w:val="auto"/>
          <w:highlight w:val="none"/>
        </w:rPr>
        <w:t>第十四标段：人民币伍拾叁万零叁佰元整（￥530300.00）</w:t>
      </w:r>
    </w:p>
    <w:p>
      <w:pPr>
        <w:spacing w:line="400" w:lineRule="exact"/>
        <w:ind w:firstLine="420"/>
        <w:rPr>
          <w:rFonts w:cs="宋体"/>
          <w:color w:val="auto"/>
          <w:highlight w:val="none"/>
        </w:rPr>
      </w:pPr>
      <w:r>
        <w:rPr>
          <w:rFonts w:hint="eastAsia" w:cs="宋体"/>
          <w:color w:val="auto"/>
          <w:highlight w:val="none"/>
        </w:rPr>
        <w:t>第十五标段：人民币伍拾贰万玖仟壹佰元整（￥529100.00）</w:t>
      </w:r>
    </w:p>
    <w:p>
      <w:pPr>
        <w:spacing w:line="400" w:lineRule="exact"/>
        <w:ind w:firstLine="420"/>
        <w:rPr>
          <w:rFonts w:cs="宋体"/>
          <w:color w:val="auto"/>
          <w:highlight w:val="none"/>
        </w:rPr>
      </w:pPr>
      <w:r>
        <w:rPr>
          <w:rFonts w:hint="eastAsia" w:cs="宋体"/>
          <w:color w:val="auto"/>
          <w:highlight w:val="none"/>
        </w:rPr>
        <w:t>第十六标段：人民币伍拾壹万捌仟玖佰元整（￥518900.00）</w:t>
      </w:r>
    </w:p>
    <w:p>
      <w:pPr>
        <w:spacing w:line="400" w:lineRule="exact"/>
        <w:ind w:firstLine="420"/>
        <w:rPr>
          <w:rFonts w:cs="宋体"/>
          <w:color w:val="auto"/>
          <w:highlight w:val="none"/>
        </w:rPr>
      </w:pPr>
      <w:r>
        <w:rPr>
          <w:rFonts w:hint="eastAsia" w:cs="宋体"/>
          <w:color w:val="auto"/>
          <w:highlight w:val="none"/>
        </w:rPr>
        <w:t>第十七标段：人民币肆拾万玖仟捌佰元整（￥409800.00）</w:t>
      </w:r>
    </w:p>
    <w:p>
      <w:pPr>
        <w:spacing w:line="400" w:lineRule="exact"/>
        <w:ind w:firstLine="420"/>
        <w:rPr>
          <w:rFonts w:cs="宋体"/>
          <w:color w:val="auto"/>
          <w:highlight w:val="none"/>
        </w:rPr>
      </w:pPr>
      <w:r>
        <w:rPr>
          <w:rFonts w:hint="eastAsia" w:cs="宋体"/>
          <w:color w:val="auto"/>
          <w:highlight w:val="none"/>
        </w:rPr>
        <w:t>第十八标段：人民币肆拾万捌仟玖佰元整（￥408900.00）</w:t>
      </w:r>
    </w:p>
    <w:p>
      <w:pPr>
        <w:spacing w:line="400" w:lineRule="exact"/>
        <w:ind w:firstLine="420"/>
        <w:rPr>
          <w:rFonts w:cs="宋体"/>
          <w:color w:val="auto"/>
          <w:highlight w:val="none"/>
        </w:rPr>
      </w:pPr>
      <w:r>
        <w:rPr>
          <w:rFonts w:hint="eastAsia" w:cs="宋体"/>
          <w:color w:val="auto"/>
          <w:highlight w:val="none"/>
        </w:rPr>
        <w:t>第十九标段：人民币肆拾万柒仟捌佰元整（￥407800.00）</w:t>
      </w:r>
    </w:p>
    <w:p>
      <w:pPr>
        <w:spacing w:line="400" w:lineRule="exact"/>
        <w:ind w:firstLine="420"/>
        <w:rPr>
          <w:rFonts w:cs="宋体"/>
          <w:color w:val="auto"/>
          <w:highlight w:val="none"/>
        </w:rPr>
      </w:pPr>
      <w:r>
        <w:rPr>
          <w:rFonts w:hint="eastAsia" w:cs="宋体"/>
          <w:color w:val="auto"/>
          <w:highlight w:val="none"/>
        </w:rPr>
        <w:t>第二十标段：人民币肆拾万伍仟玖佰元整（￥405900.00）</w:t>
      </w:r>
    </w:p>
    <w:p>
      <w:pPr>
        <w:spacing w:line="400" w:lineRule="exact"/>
        <w:ind w:firstLine="420"/>
        <w:rPr>
          <w:rFonts w:cs="宋体"/>
          <w:color w:val="auto"/>
          <w:highlight w:val="none"/>
        </w:rPr>
      </w:pPr>
      <w:r>
        <w:rPr>
          <w:rFonts w:hint="eastAsia" w:cs="宋体"/>
          <w:color w:val="auto"/>
          <w:highlight w:val="none"/>
        </w:rPr>
        <w:t>第二十一标段：人民币肆拾万肆仟叁佰元整（￥404300.00）</w:t>
      </w:r>
    </w:p>
    <w:p>
      <w:pPr>
        <w:spacing w:line="400" w:lineRule="exact"/>
        <w:ind w:firstLine="420"/>
        <w:rPr>
          <w:rFonts w:cs="宋体"/>
          <w:color w:val="auto"/>
          <w:highlight w:val="none"/>
        </w:rPr>
      </w:pPr>
      <w:r>
        <w:rPr>
          <w:rFonts w:hint="eastAsia" w:cs="宋体"/>
          <w:color w:val="auto"/>
          <w:highlight w:val="none"/>
        </w:rPr>
        <w:t>第二十二标段：人民币肆拾万叁仟元整（￥403000.00）</w:t>
      </w:r>
    </w:p>
    <w:p>
      <w:pPr>
        <w:spacing w:line="400" w:lineRule="exact"/>
        <w:ind w:firstLine="420"/>
        <w:rPr>
          <w:rFonts w:cs="宋体"/>
          <w:color w:val="auto"/>
          <w:highlight w:val="none"/>
        </w:rPr>
      </w:pPr>
      <w:r>
        <w:rPr>
          <w:rFonts w:hint="eastAsia" w:cs="宋体"/>
          <w:color w:val="auto"/>
          <w:highlight w:val="none"/>
        </w:rPr>
        <w:t>第二十三标段：人民币肆拾万贰仟陆佰元整（￥402600.00）</w:t>
      </w:r>
    </w:p>
    <w:p>
      <w:pPr>
        <w:spacing w:line="400" w:lineRule="exact"/>
        <w:ind w:firstLine="420"/>
        <w:rPr>
          <w:rFonts w:cs="宋体"/>
          <w:color w:val="auto"/>
          <w:highlight w:val="none"/>
        </w:rPr>
      </w:pPr>
      <w:r>
        <w:rPr>
          <w:rFonts w:hint="eastAsia" w:cs="宋体"/>
          <w:color w:val="auto"/>
          <w:highlight w:val="none"/>
        </w:rPr>
        <w:t>第二十四标段：人民币肆拾万贰仟肆佰元整（￥402400.00）</w:t>
      </w:r>
    </w:p>
    <w:p>
      <w:pPr>
        <w:spacing w:line="400" w:lineRule="exact"/>
        <w:ind w:firstLine="420"/>
        <w:rPr>
          <w:rFonts w:cs="宋体"/>
          <w:color w:val="auto"/>
          <w:highlight w:val="none"/>
        </w:rPr>
      </w:pPr>
      <w:r>
        <w:rPr>
          <w:rFonts w:hint="eastAsia" w:cs="宋体"/>
          <w:color w:val="auto"/>
          <w:highlight w:val="none"/>
        </w:rPr>
        <w:t>第二十五标段：人民币肆拾万零伍佰元整（￥400500.00）</w:t>
      </w:r>
    </w:p>
    <w:p>
      <w:pPr>
        <w:spacing w:line="400" w:lineRule="exact"/>
        <w:ind w:firstLine="420"/>
        <w:rPr>
          <w:rFonts w:cs="宋体"/>
          <w:color w:val="auto"/>
          <w:highlight w:val="none"/>
        </w:rPr>
      </w:pPr>
      <w:r>
        <w:rPr>
          <w:rFonts w:hint="eastAsia" w:cs="宋体"/>
          <w:color w:val="auto"/>
          <w:highlight w:val="none"/>
        </w:rPr>
        <w:t>第二十六标段：人民币肆拾万零肆佰元整（￥400400.00）</w:t>
      </w:r>
    </w:p>
    <w:p>
      <w:pPr>
        <w:spacing w:line="400" w:lineRule="exact"/>
        <w:ind w:firstLine="420"/>
        <w:rPr>
          <w:rFonts w:cs="宋体"/>
          <w:color w:val="auto"/>
          <w:highlight w:val="none"/>
        </w:rPr>
      </w:pPr>
      <w:r>
        <w:rPr>
          <w:rFonts w:hint="eastAsia" w:cs="宋体"/>
          <w:color w:val="auto"/>
          <w:highlight w:val="none"/>
        </w:rPr>
        <w:t>第二十七标段：人民币叁拾玖万玖仟伍佰元整（￥399500.00）</w:t>
      </w:r>
    </w:p>
    <w:p>
      <w:pPr>
        <w:spacing w:line="400" w:lineRule="exact"/>
        <w:ind w:firstLine="420"/>
        <w:rPr>
          <w:rFonts w:cs="宋体"/>
          <w:color w:val="auto"/>
          <w:highlight w:val="none"/>
        </w:rPr>
      </w:pPr>
      <w:r>
        <w:rPr>
          <w:rFonts w:hint="eastAsia" w:cs="宋体"/>
          <w:color w:val="auto"/>
          <w:highlight w:val="none"/>
        </w:rPr>
        <w:t>第二十八标段：人民币叁拾玖万柒仟柒佰元整（￥397700.00）</w:t>
      </w:r>
    </w:p>
    <w:p>
      <w:pPr>
        <w:spacing w:line="400" w:lineRule="exact"/>
        <w:ind w:firstLine="420"/>
        <w:rPr>
          <w:rFonts w:cs="宋体"/>
          <w:color w:val="auto"/>
          <w:highlight w:val="none"/>
        </w:rPr>
      </w:pPr>
      <w:r>
        <w:rPr>
          <w:rFonts w:hint="eastAsia" w:cs="宋体"/>
          <w:color w:val="auto"/>
          <w:highlight w:val="none"/>
        </w:rPr>
        <w:t>第二十九标段：人民币叁拾叁万壹仟柒佰元整（￥331700.00）</w:t>
      </w:r>
    </w:p>
    <w:p>
      <w:pPr>
        <w:spacing w:line="400" w:lineRule="exact"/>
        <w:ind w:firstLine="420"/>
        <w:rPr>
          <w:rFonts w:cs="宋体"/>
          <w:color w:val="auto"/>
          <w:highlight w:val="none"/>
        </w:rPr>
      </w:pPr>
      <w:r>
        <w:rPr>
          <w:rFonts w:hint="eastAsia" w:cs="宋体"/>
          <w:color w:val="auto"/>
          <w:highlight w:val="none"/>
        </w:rPr>
        <w:t>第三十标段：人民币叁拾万肆仟贰佰元整（￥304200.00）</w:t>
      </w:r>
    </w:p>
    <w:p>
      <w:pPr>
        <w:spacing w:line="400" w:lineRule="exact"/>
        <w:ind w:firstLine="420"/>
        <w:rPr>
          <w:rFonts w:hint="eastAsia" w:cs="宋体"/>
          <w:color w:val="auto"/>
          <w:highlight w:val="none"/>
        </w:rPr>
      </w:pPr>
      <w:r>
        <w:rPr>
          <w:rFonts w:hint="eastAsia" w:cs="宋体"/>
          <w:color w:val="auto"/>
          <w:highlight w:val="none"/>
        </w:rPr>
        <w:t>最高限价：无</w:t>
      </w:r>
    </w:p>
    <w:p>
      <w:pPr>
        <w:spacing w:line="400" w:lineRule="exact"/>
        <w:ind w:firstLine="420"/>
        <w:rPr>
          <w:rFonts w:cs="宋体"/>
          <w:color w:val="auto"/>
          <w:highlight w:val="none"/>
        </w:rPr>
      </w:pPr>
      <w:r>
        <w:rPr>
          <w:rFonts w:hint="eastAsia" w:cs="宋体"/>
          <w:color w:val="auto"/>
          <w:highlight w:val="none"/>
        </w:rPr>
        <w:t>采购需求：</w:t>
      </w:r>
    </w:p>
    <w:p>
      <w:pPr>
        <w:pStyle w:val="20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1)项目简介：本次采购为苏州市吴中区乡镇审计服务中心委托的2026年度吴中区镇、街道投资工程项目委托协审服务（</w:t>
      </w:r>
      <w:r>
        <w:rPr>
          <w:rFonts w:hint="eastAsia" w:ascii="宋体" w:hAnsi="宋体" w:cs="宋体"/>
          <w:color w:val="auto"/>
          <w:sz w:val="21"/>
          <w:szCs w:val="21"/>
          <w:highlight w:val="none"/>
        </w:rPr>
        <w:t>第二批</w:t>
      </w:r>
      <w:r>
        <w:rPr>
          <w:rFonts w:hint="eastAsia" w:ascii="宋体" w:hAnsi="宋体" w:cs="宋体"/>
          <w:color w:val="auto"/>
          <w:sz w:val="21"/>
          <w:szCs w:val="21"/>
          <w:highlight w:val="none"/>
        </w:rPr>
        <w:t>）吴中区乡镇投资项目结算审计服务，每标段中标单位数量为1家。为更好履行审计监督职能，结合工作需要，根据政府购买服务要求采购政府投资工程协审咨询服务商，服务内容包括工程结算审计、复审等咨询服务。</w:t>
      </w:r>
    </w:p>
    <w:p>
      <w:pPr>
        <w:pStyle w:val="20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2)拟中标服务供应商：</w:t>
      </w:r>
      <w:r>
        <w:rPr>
          <w:rFonts w:hint="eastAsia" w:ascii="宋体" w:hAnsi="宋体" w:cs="宋体"/>
          <w:color w:val="auto"/>
          <w:sz w:val="21"/>
          <w:szCs w:val="21"/>
          <w:highlight w:val="none"/>
        </w:rPr>
        <w:t>30家</w:t>
      </w:r>
      <w:r>
        <w:rPr>
          <w:rFonts w:hint="eastAsia" w:ascii="宋体" w:hAnsi="宋体" w:cs="宋体"/>
          <w:color w:val="auto"/>
          <w:sz w:val="21"/>
          <w:szCs w:val="21"/>
          <w:highlight w:val="none"/>
        </w:rPr>
        <w:t>。</w:t>
      </w:r>
    </w:p>
    <w:p>
      <w:pPr>
        <w:pStyle w:val="20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3)项目考核方式：按采购人要求考核，具体详见招标文件及合同附件文件要求考核。</w:t>
      </w:r>
    </w:p>
    <w:p>
      <w:pPr>
        <w:pStyle w:val="20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合同履行期限：合同签订之日起至中标整个标段所有协审项目完成。</w:t>
      </w:r>
    </w:p>
    <w:p>
      <w:pPr>
        <w:pStyle w:val="20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本项目（是</w:t>
      </w:r>
      <w:r>
        <w:rPr>
          <w:rFonts w:ascii="宋体" w:hAnsi="宋体" w:cs="宋体"/>
          <w:color w:val="auto"/>
          <w:sz w:val="21"/>
          <w:szCs w:val="21"/>
          <w:highlight w:val="none"/>
        </w:rPr>
        <w:t>/否）接受联合体：不接受联合体。</w:t>
      </w:r>
    </w:p>
    <w:p>
      <w:pPr>
        <w:spacing w:line="400" w:lineRule="exact"/>
        <w:ind w:firstLine="420"/>
        <w:rPr>
          <w:rFonts w:cs="宋体"/>
          <w:color w:val="auto"/>
          <w:highlight w:val="none"/>
        </w:rPr>
      </w:pPr>
      <w:r>
        <w:rPr>
          <w:rFonts w:hint="eastAsia" w:cs="宋体"/>
          <w:color w:val="auto"/>
          <w:highlight w:val="none"/>
        </w:rPr>
        <w:t>二、申请人的资格要求：</w:t>
      </w:r>
    </w:p>
    <w:p>
      <w:pPr>
        <w:spacing w:line="400" w:lineRule="exact"/>
        <w:ind w:firstLine="420"/>
        <w:rPr>
          <w:rFonts w:cs="宋体"/>
          <w:color w:val="auto"/>
          <w:highlight w:val="none"/>
        </w:rPr>
      </w:pPr>
      <w:r>
        <w:rPr>
          <w:rFonts w:hint="eastAsia" w:cs="宋体"/>
          <w:color w:val="auto"/>
          <w:highlight w:val="none"/>
        </w:rPr>
        <w:t>1. 满足《中华人民共和国政府采购法》第二十二条规定：</w:t>
      </w:r>
    </w:p>
    <w:p>
      <w:pPr>
        <w:spacing w:line="400" w:lineRule="exact"/>
        <w:ind w:firstLine="420"/>
        <w:rPr>
          <w:rFonts w:cs="宋体"/>
          <w:color w:val="auto"/>
          <w:highlight w:val="none"/>
        </w:rPr>
      </w:pPr>
      <w:r>
        <w:rPr>
          <w:rFonts w:hint="eastAsia" w:cs="宋体"/>
          <w:color w:val="auto"/>
          <w:highlight w:val="none"/>
        </w:rPr>
        <w:t>（1）具有独立承担民事责任的能力；</w:t>
      </w:r>
    </w:p>
    <w:p>
      <w:pPr>
        <w:spacing w:line="400" w:lineRule="exact"/>
        <w:ind w:firstLine="420"/>
        <w:rPr>
          <w:rFonts w:cs="宋体"/>
          <w:color w:val="auto"/>
          <w:highlight w:val="none"/>
        </w:rPr>
      </w:pPr>
      <w:r>
        <w:rPr>
          <w:rFonts w:hint="eastAsia" w:cs="宋体"/>
          <w:color w:val="auto"/>
          <w:highlight w:val="none"/>
        </w:rPr>
        <w:t>（2）具有良好的商业信誉和健全的财务会计制度；</w:t>
      </w:r>
    </w:p>
    <w:p>
      <w:pPr>
        <w:spacing w:line="400" w:lineRule="exact"/>
        <w:ind w:firstLine="420"/>
        <w:rPr>
          <w:rFonts w:cs="宋体"/>
          <w:color w:val="auto"/>
          <w:highlight w:val="none"/>
        </w:rPr>
      </w:pPr>
      <w:r>
        <w:rPr>
          <w:rFonts w:hint="eastAsia" w:cs="宋体"/>
          <w:color w:val="auto"/>
          <w:highlight w:val="none"/>
        </w:rPr>
        <w:t>（3）具有履行合同所必需的设备和专业技术能力；</w:t>
      </w:r>
    </w:p>
    <w:p>
      <w:pPr>
        <w:spacing w:line="400" w:lineRule="exact"/>
        <w:ind w:firstLine="420"/>
        <w:rPr>
          <w:rFonts w:cs="宋体"/>
          <w:color w:val="auto"/>
          <w:highlight w:val="none"/>
        </w:rPr>
      </w:pPr>
      <w:r>
        <w:rPr>
          <w:rFonts w:hint="eastAsia" w:cs="宋体"/>
          <w:color w:val="auto"/>
          <w:highlight w:val="none"/>
        </w:rPr>
        <w:t>（4）有依法缴纳税收和社会保障资金的良好记录；</w:t>
      </w:r>
    </w:p>
    <w:p>
      <w:pPr>
        <w:spacing w:line="400" w:lineRule="exact"/>
        <w:ind w:firstLine="420"/>
        <w:rPr>
          <w:rFonts w:cs="宋体"/>
          <w:color w:val="auto"/>
          <w:highlight w:val="none"/>
        </w:rPr>
      </w:pPr>
      <w:r>
        <w:rPr>
          <w:rFonts w:hint="eastAsia" w:cs="宋体"/>
          <w:color w:val="auto"/>
          <w:highlight w:val="none"/>
        </w:rPr>
        <w:t>（5）参加政府采购活动前三年内，在经营活动中没有重大违法记录；</w:t>
      </w:r>
    </w:p>
    <w:p>
      <w:pPr>
        <w:spacing w:line="400" w:lineRule="exact"/>
        <w:ind w:firstLine="420"/>
        <w:rPr>
          <w:rFonts w:cs="宋体"/>
          <w:color w:val="auto"/>
          <w:highlight w:val="none"/>
        </w:rPr>
      </w:pPr>
      <w:r>
        <w:rPr>
          <w:rFonts w:hint="eastAsia" w:cs="宋体"/>
          <w:color w:val="auto"/>
          <w:highlight w:val="none"/>
        </w:rPr>
        <w:t>（6）法律、行政法规规定的其他条件。</w:t>
      </w:r>
    </w:p>
    <w:p>
      <w:pPr>
        <w:spacing w:line="400" w:lineRule="exact"/>
        <w:ind w:firstLine="420"/>
        <w:rPr>
          <w:rFonts w:cs="宋体"/>
          <w:color w:val="auto"/>
          <w:highlight w:val="none"/>
        </w:rPr>
      </w:pPr>
      <w:r>
        <w:rPr>
          <w:rFonts w:hint="eastAsia" w:cs="宋体"/>
          <w:color w:val="auto"/>
          <w:highlight w:val="none"/>
        </w:rPr>
        <w:t>2.落实政府采购政策需满足的资格要求：</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1）本项目专门面向中小微企业采购的项目，投标单位应为中小微企业或监狱企业或残疾人福利性单位。</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2）根据《政府采购促进中小企业发展管理办法》（财库〔2020〕46号）、《中小企业划型标准规定》（工信部联企业〔2011〕300号）及《国民经济行业分类》（GB/T 4754-2017）。</w:t>
      </w:r>
    </w:p>
    <w:p>
      <w:pPr>
        <w:spacing w:line="400" w:lineRule="exact"/>
        <w:ind w:firstLine="420"/>
        <w:rPr>
          <w:color w:val="auto"/>
          <w:highlight w:val="none"/>
        </w:rPr>
      </w:pPr>
      <w:r>
        <w:rPr>
          <w:rFonts w:hint="eastAsia" w:ascii="宋体" w:hAnsi="宋体" w:cs="宋体"/>
          <w:color w:val="auto"/>
          <w:highlight w:val="none"/>
        </w:rPr>
        <w:t>本采购项目对应的国民经济行业分类代码为7239其他专业咨询，对应的行业门类为：商务服务业，对应的所属行业为：（十五）租赁和商务服务业。</w:t>
      </w:r>
    </w:p>
    <w:p>
      <w:pPr>
        <w:spacing w:line="400" w:lineRule="exact"/>
        <w:ind w:firstLine="420"/>
        <w:rPr>
          <w:rFonts w:cs="宋体"/>
          <w:color w:val="auto"/>
          <w:highlight w:val="none"/>
        </w:rPr>
      </w:pPr>
      <w:r>
        <w:rPr>
          <w:rFonts w:hint="eastAsia" w:cs="宋体"/>
          <w:color w:val="auto"/>
          <w:highlight w:val="none"/>
        </w:rPr>
        <w:t>3.本项目的特定资格要求：无。</w:t>
      </w:r>
    </w:p>
    <w:p>
      <w:pPr>
        <w:spacing w:line="400" w:lineRule="exact"/>
        <w:ind w:firstLine="420"/>
        <w:rPr>
          <w:rFonts w:cs="宋体"/>
          <w:color w:val="auto"/>
          <w:highlight w:val="none"/>
        </w:rPr>
      </w:pPr>
      <w:r>
        <w:rPr>
          <w:rFonts w:hint="eastAsia" w:cs="宋体"/>
          <w:color w:val="auto"/>
          <w:highlight w:val="none"/>
        </w:rPr>
        <w:t>三、获取招标文件：</w:t>
      </w:r>
    </w:p>
    <w:p>
      <w:pPr>
        <w:spacing w:line="400" w:lineRule="exact"/>
        <w:ind w:firstLine="420"/>
        <w:rPr>
          <w:rFonts w:cs="宋体"/>
          <w:color w:val="auto"/>
          <w:highlight w:val="none"/>
        </w:rPr>
      </w:pPr>
      <w:r>
        <w:rPr>
          <w:rFonts w:hint="eastAsia" w:cs="宋体"/>
          <w:color w:val="auto"/>
          <w:highlight w:val="none"/>
        </w:rPr>
        <w:t>时间：自招标文件公告发布之日起5个工作日。</w:t>
      </w:r>
    </w:p>
    <w:p>
      <w:pPr>
        <w:widowControl/>
        <w:spacing w:line="400" w:lineRule="exact"/>
        <w:ind w:firstLine="420"/>
        <w:jc w:val="left"/>
        <w:rPr>
          <w:rFonts w:cs="宋体"/>
          <w:color w:val="auto"/>
          <w:highlight w:val="none"/>
        </w:rPr>
      </w:pPr>
      <w:r>
        <w:rPr>
          <w:rFonts w:hint="eastAsia" w:cs="宋体"/>
          <w:color w:val="auto"/>
          <w:highlight w:val="none"/>
        </w:rPr>
        <w:t>地点：江苏省政府采购一体化平台“苏采云”系统自行下载</w:t>
      </w:r>
    </w:p>
    <w:p>
      <w:pPr>
        <w:spacing w:line="400" w:lineRule="exact"/>
        <w:ind w:firstLine="420"/>
        <w:rPr>
          <w:rFonts w:cs="宋体"/>
          <w:color w:val="auto"/>
          <w:highlight w:val="none"/>
        </w:rPr>
      </w:pPr>
      <w:r>
        <w:rPr>
          <w:rFonts w:hint="eastAsia" w:cs="宋体"/>
          <w:color w:val="auto"/>
          <w:highlight w:val="none"/>
        </w:rPr>
        <w:t>方式：自行下载采购文件</w:t>
      </w:r>
    </w:p>
    <w:p>
      <w:pPr>
        <w:widowControl/>
        <w:spacing w:line="400" w:lineRule="exact"/>
        <w:ind w:firstLine="420"/>
        <w:jc w:val="left"/>
        <w:rPr>
          <w:rFonts w:cs="宋体"/>
          <w:color w:val="auto"/>
          <w:highlight w:val="none"/>
        </w:rPr>
      </w:pPr>
      <w:r>
        <w:rPr>
          <w:rFonts w:hint="eastAsia" w:cs="宋体"/>
          <w:color w:val="auto"/>
          <w:highlight w:val="none"/>
        </w:rPr>
        <w:t>售价：0.00元</w:t>
      </w:r>
    </w:p>
    <w:p>
      <w:pPr>
        <w:spacing w:line="400" w:lineRule="exact"/>
        <w:ind w:firstLine="420"/>
        <w:rPr>
          <w:rFonts w:cs="宋体"/>
          <w:color w:val="auto"/>
          <w:highlight w:val="none"/>
        </w:rPr>
      </w:pPr>
      <w:r>
        <w:rPr>
          <w:rFonts w:hint="eastAsia" w:cs="宋体"/>
          <w:color w:val="auto"/>
          <w:highlight w:val="none"/>
        </w:rPr>
        <w:t>四、提交投标文件截止时间、开标时间和地点：</w:t>
      </w:r>
    </w:p>
    <w:p>
      <w:pPr>
        <w:spacing w:line="400" w:lineRule="exact"/>
        <w:ind w:firstLine="420"/>
        <w:rPr>
          <w:rFonts w:cs="宋体"/>
          <w:color w:val="auto"/>
          <w:highlight w:val="none"/>
        </w:rPr>
      </w:pPr>
      <w:r>
        <w:rPr>
          <w:rFonts w:hint="eastAsia" w:cs="宋体"/>
          <w:color w:val="auto"/>
          <w:highlight w:val="none"/>
        </w:rPr>
        <w:t>2026年8月</w:t>
      </w:r>
      <w:r>
        <w:rPr>
          <w:rFonts w:hint="eastAsia" w:cs="宋体"/>
          <w:color w:val="auto"/>
          <w:highlight w:val="none"/>
          <w:lang w:val="en-US" w:eastAsia="zh-CN"/>
        </w:rPr>
        <w:t>7</w:t>
      </w:r>
      <w:r>
        <w:rPr>
          <w:rFonts w:hint="eastAsia" w:cs="宋体"/>
          <w:color w:val="auto"/>
          <w:highlight w:val="none"/>
        </w:rPr>
        <w:t>日9:30（北京时间）</w:t>
      </w:r>
    </w:p>
    <w:p>
      <w:pPr>
        <w:spacing w:line="400" w:lineRule="exact"/>
        <w:ind w:firstLine="420"/>
        <w:rPr>
          <w:rFonts w:cs="宋体"/>
          <w:color w:val="auto"/>
          <w:highlight w:val="none"/>
        </w:rPr>
      </w:pPr>
      <w:r>
        <w:rPr>
          <w:rFonts w:hint="eastAsia" w:cs="宋体"/>
          <w:color w:val="auto"/>
          <w:highlight w:val="none"/>
        </w:rPr>
        <w:t>地点：</w:t>
      </w:r>
      <w:r>
        <w:rPr>
          <w:rFonts w:cs="宋体"/>
          <w:color w:val="auto"/>
          <w:highlight w:val="none"/>
        </w:rPr>
        <w:t>苏采云系统（网址：http://jszfcg.jsczt.cn/）。</w:t>
      </w:r>
    </w:p>
    <w:p>
      <w:pPr>
        <w:spacing w:line="400" w:lineRule="exact"/>
        <w:ind w:firstLine="420"/>
        <w:rPr>
          <w:rFonts w:cs="宋体"/>
          <w:color w:val="auto"/>
          <w:highlight w:val="none"/>
        </w:rPr>
      </w:pPr>
      <w:r>
        <w:rPr>
          <w:rFonts w:hint="eastAsia" w:cs="宋体"/>
          <w:color w:val="auto"/>
          <w:highlight w:val="none"/>
        </w:rPr>
        <w:t>五、公告期限：自本公告发布之日起5个工作日。</w:t>
      </w:r>
    </w:p>
    <w:p>
      <w:pPr>
        <w:spacing w:line="400" w:lineRule="exact"/>
        <w:ind w:firstLine="420"/>
        <w:rPr>
          <w:rFonts w:cs="宋体"/>
          <w:color w:val="auto"/>
          <w:highlight w:val="none"/>
        </w:rPr>
      </w:pPr>
      <w:r>
        <w:rPr>
          <w:rFonts w:hint="eastAsia" w:cs="宋体"/>
          <w:color w:val="auto"/>
          <w:highlight w:val="none"/>
        </w:rPr>
        <w:t>六、其他补充事宜：</w:t>
      </w:r>
    </w:p>
    <w:p>
      <w:pPr>
        <w:widowControl/>
        <w:spacing w:line="400" w:lineRule="exact"/>
        <w:ind w:firstLine="420"/>
        <w:jc w:val="left"/>
        <w:rPr>
          <w:rFonts w:cs="宋体"/>
          <w:color w:val="auto"/>
          <w:highlight w:val="none"/>
        </w:rPr>
      </w:pPr>
      <w:r>
        <w:rPr>
          <w:rFonts w:hint="eastAsia" w:cs="宋体"/>
          <w:color w:val="auto"/>
          <w:highlight w:val="none"/>
        </w:rPr>
        <w:t>1.采购文件获取方式：</w:t>
      </w:r>
    </w:p>
    <w:p>
      <w:pPr>
        <w:widowControl/>
        <w:spacing w:line="400" w:lineRule="exact"/>
        <w:ind w:firstLine="420"/>
        <w:jc w:val="left"/>
        <w:rPr>
          <w:rFonts w:cs="宋体"/>
          <w:color w:val="auto"/>
          <w:highlight w:val="none"/>
        </w:rPr>
      </w:pPr>
      <w:r>
        <w:rPr>
          <w:rFonts w:hint="eastAsia" w:cs="宋体"/>
          <w:color w:val="auto"/>
          <w:highlight w:val="none"/>
        </w:rPr>
        <w:t>（1）CA证书办理</w:t>
      </w:r>
    </w:p>
    <w:p>
      <w:pPr>
        <w:widowControl/>
        <w:spacing w:line="400" w:lineRule="exact"/>
        <w:ind w:firstLine="420"/>
        <w:jc w:val="left"/>
        <w:rPr>
          <w:rFonts w:cs="宋体"/>
          <w:color w:val="auto"/>
          <w:highlight w:val="none"/>
        </w:rPr>
      </w:pPr>
      <w:r>
        <w:rPr>
          <w:rFonts w:hint="eastAsia" w:cs="宋体"/>
          <w:color w:val="auto"/>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color w:val="auto"/>
          <w:highlight w:val="none"/>
        </w:rPr>
        <w:t>苏州市高新区邓蔚路105号狮山科技馆一楼服务大厅，咨询电话：0512-65737699</w:t>
      </w:r>
      <w:r>
        <w:rPr>
          <w:rFonts w:hint="eastAsia" w:cs="宋体"/>
          <w:color w:val="auto"/>
          <w:highlight w:val="none"/>
        </w:rPr>
        <w:t>。</w:t>
      </w:r>
    </w:p>
    <w:p>
      <w:pPr>
        <w:widowControl/>
        <w:spacing w:line="400" w:lineRule="exact"/>
        <w:ind w:firstLine="420"/>
        <w:jc w:val="left"/>
        <w:rPr>
          <w:rFonts w:cs="宋体"/>
          <w:color w:val="auto"/>
          <w:highlight w:val="none"/>
        </w:rPr>
      </w:pPr>
      <w:r>
        <w:rPr>
          <w:rFonts w:hint="eastAsia" w:cs="宋体"/>
          <w:color w:val="auto"/>
          <w:highlight w:val="none"/>
        </w:rPr>
        <w:t>（2）项目参与</w:t>
      </w:r>
    </w:p>
    <w:p>
      <w:pPr>
        <w:widowControl/>
        <w:spacing w:line="400" w:lineRule="exact"/>
        <w:ind w:firstLine="420"/>
        <w:jc w:val="left"/>
        <w:rPr>
          <w:rFonts w:cs="宋体"/>
          <w:color w:val="auto"/>
          <w:highlight w:val="none"/>
        </w:rPr>
      </w:pPr>
      <w:r>
        <w:rPr>
          <w:rFonts w:hint="eastAsia" w:cs="宋体"/>
          <w:color w:val="auto"/>
          <w:highlight w:val="none"/>
        </w:rPr>
        <w:t>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p>
    <w:p>
      <w:pPr>
        <w:widowControl/>
        <w:spacing w:line="400" w:lineRule="exact"/>
        <w:ind w:firstLine="420"/>
        <w:jc w:val="left"/>
        <w:rPr>
          <w:rFonts w:cs="宋体"/>
          <w:color w:val="auto"/>
          <w:highlight w:val="none"/>
        </w:rPr>
      </w:pPr>
      <w:r>
        <w:rPr>
          <w:rFonts w:hint="eastAsia" w:cs="宋体"/>
          <w:color w:val="auto"/>
          <w:highlight w:val="none"/>
        </w:rPr>
        <w:t>（3）技术服务咨询电话：</w:t>
      </w:r>
    </w:p>
    <w:p>
      <w:pPr>
        <w:widowControl/>
        <w:spacing w:line="400" w:lineRule="exact"/>
        <w:ind w:firstLine="420"/>
        <w:jc w:val="left"/>
        <w:rPr>
          <w:rFonts w:cs="宋体"/>
          <w:color w:val="auto"/>
          <w:highlight w:val="none"/>
        </w:rPr>
      </w:pPr>
      <w:r>
        <w:rPr>
          <w:rFonts w:hint="eastAsia" w:cs="宋体"/>
          <w:color w:val="auto"/>
          <w:highlight w:val="none"/>
        </w:rPr>
        <w:t>CA技术咨询电话：400-608-6099</w:t>
      </w:r>
    </w:p>
    <w:p>
      <w:pPr>
        <w:widowControl/>
        <w:spacing w:line="400" w:lineRule="exact"/>
        <w:ind w:firstLine="420"/>
        <w:jc w:val="left"/>
        <w:rPr>
          <w:rFonts w:cs="宋体"/>
          <w:color w:val="auto"/>
          <w:highlight w:val="none"/>
        </w:rPr>
      </w:pPr>
      <w:r>
        <w:rPr>
          <w:rFonts w:hint="eastAsia" w:cs="宋体"/>
          <w:color w:val="auto"/>
          <w:highlight w:val="none"/>
        </w:rPr>
        <w:t>电子签章技术咨询电话：</w:t>
      </w:r>
      <w:r>
        <w:rPr>
          <w:rFonts w:hint="eastAsia" w:cs="宋体"/>
          <w:color w:val="auto"/>
          <w:highlight w:val="none"/>
          <w:shd w:val="clear" w:color="auto" w:fill="FFFFFF"/>
        </w:rPr>
        <w:t>025-83633811、025-83633812、</w:t>
      </w:r>
      <w:r>
        <w:rPr>
          <w:rFonts w:hint="eastAsia" w:cs="宋体"/>
          <w:color w:val="auto"/>
          <w:highlight w:val="none"/>
        </w:rPr>
        <w:t>15380932027、15371015030</w:t>
      </w:r>
    </w:p>
    <w:p>
      <w:pPr>
        <w:widowControl/>
        <w:spacing w:line="400" w:lineRule="exact"/>
        <w:ind w:firstLine="420"/>
        <w:jc w:val="left"/>
        <w:rPr>
          <w:rFonts w:cs="宋体"/>
          <w:color w:val="auto"/>
          <w:highlight w:val="none"/>
        </w:rPr>
      </w:pPr>
      <w:r>
        <w:rPr>
          <w:rFonts w:hint="eastAsia" w:cs="宋体"/>
          <w:color w:val="auto"/>
          <w:highlight w:val="none"/>
        </w:rPr>
        <w:t>系统使用指导与咨询电话：18261002950（不见面项目）QQ：3048755361、895706745。</w:t>
      </w:r>
    </w:p>
    <w:p>
      <w:pPr>
        <w:widowControl/>
        <w:spacing w:line="400" w:lineRule="exact"/>
        <w:ind w:firstLine="420"/>
        <w:jc w:val="left"/>
        <w:rPr>
          <w:rFonts w:cs="宋体"/>
          <w:color w:val="auto"/>
          <w:highlight w:val="none"/>
        </w:rPr>
      </w:pPr>
      <w:r>
        <w:rPr>
          <w:rFonts w:hint="eastAsia" w:cs="宋体"/>
          <w:color w:val="auto"/>
          <w:highlight w:val="none"/>
        </w:rPr>
        <w:t>（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p>
    <w:p>
      <w:pPr>
        <w:widowControl/>
        <w:spacing w:line="400" w:lineRule="exact"/>
        <w:ind w:firstLine="420"/>
        <w:jc w:val="left"/>
        <w:rPr>
          <w:rFonts w:cs="宋体"/>
          <w:b/>
          <w:color w:val="auto"/>
          <w:highlight w:val="none"/>
        </w:rPr>
      </w:pPr>
      <w:r>
        <w:rPr>
          <w:rFonts w:hint="eastAsia" w:cs="宋体"/>
          <w:color w:val="auto"/>
          <w:highlight w:val="none"/>
        </w:rPr>
        <w:t>（5）供应商在“苏采云”系统中操作成功参与项目后，必须在“已参与项目”界面中下载电子招标文件（后缀名为“.kedt”）并导入政府采购客户端工具后方可进行投标文件制作和提交（具体详见《苏采云系统供应商操作手册》。1.</w:t>
      </w:r>
      <w:r>
        <w:rPr>
          <w:rFonts w:cs="宋体"/>
          <w:color w:val="auto"/>
          <w:highlight w:val="none"/>
        </w:rPr>
        <w:t>本项目采用电子招投标形式，请供应商按照《苏采云系统供应商操作手册》进行制作、上传电子投标文件。电子投标文件制作完成后请于投标文件递交截止时间前成功上传至“苏采云”系统，否则视为放弃参加该</w:t>
      </w:r>
      <w:r>
        <w:rPr>
          <w:rFonts w:hint="eastAsia" w:cs="宋体"/>
          <w:color w:val="auto"/>
          <w:highlight w:val="none"/>
        </w:rPr>
        <w:t>招标</w:t>
      </w:r>
      <w:r>
        <w:rPr>
          <w:rFonts w:cs="宋体"/>
          <w:color w:val="auto"/>
          <w:highlight w:val="none"/>
        </w:rPr>
        <w:t>项目。</w:t>
      </w:r>
      <w:r>
        <w:rPr>
          <w:rFonts w:cs="宋体"/>
          <w:b/>
          <w:color w:val="auto"/>
          <w:highlight w:val="none"/>
        </w:rPr>
        <w:t>供应商应充分考虑到网络环境、网络带宽等风险因素，如因供应商自身原因造成的电子投标文件上传不成功由供应商自行承担全部责任。</w:t>
      </w:r>
    </w:p>
    <w:p>
      <w:pPr>
        <w:spacing w:line="400" w:lineRule="exact"/>
        <w:ind w:firstLine="420"/>
        <w:rPr>
          <w:color w:val="auto"/>
          <w:highlight w:val="none"/>
        </w:rPr>
      </w:pPr>
      <w:r>
        <w:rPr>
          <w:rFonts w:hint="eastAsia" w:cs="宋体"/>
          <w:color w:val="auto"/>
          <w:highlight w:val="none"/>
        </w:rPr>
        <w:t>2.</w:t>
      </w:r>
      <w:r>
        <w:rPr>
          <w:rFonts w:cs="宋体"/>
          <w:color w:val="auto"/>
          <w:highlight w:val="none"/>
        </w:rPr>
        <w:t>线上参加开标（开启）会方式：供应商登录“苏采云”系统，点击“开标大厅”，选择对应项目，点击进入不见面开标系统。</w:t>
      </w:r>
    </w:p>
    <w:p>
      <w:pPr>
        <w:widowControl/>
        <w:shd w:val="clear" w:color="auto" w:fill="FFFFFF"/>
        <w:spacing w:line="400" w:lineRule="exact"/>
        <w:ind w:firstLine="422"/>
        <w:jc w:val="left"/>
        <w:rPr>
          <w:b/>
          <w:color w:val="auto"/>
          <w:highlight w:val="none"/>
        </w:rPr>
      </w:pPr>
      <w:r>
        <w:rPr>
          <w:rFonts w:hint="eastAsia"/>
          <w:b/>
          <w:color w:val="auto"/>
          <w:highlight w:val="none"/>
        </w:rPr>
        <w:t>3.</w:t>
      </w:r>
      <w:r>
        <w:rPr>
          <w:b/>
          <w:color w:val="auto"/>
          <w:highlight w:val="none"/>
        </w:rPr>
        <w:t>本项目为不见面开标（开启）项目，开启阶段供应商在【解密环节】必须使用 CA证书解密电子</w:t>
      </w:r>
      <w:r>
        <w:rPr>
          <w:rFonts w:hint="eastAsia"/>
          <w:b/>
          <w:color w:val="auto"/>
          <w:highlight w:val="none"/>
        </w:rPr>
        <w:t>投标</w:t>
      </w:r>
      <w:r>
        <w:rPr>
          <w:b/>
          <w:color w:val="auto"/>
          <w:highlight w:val="none"/>
        </w:rPr>
        <w:t>文件，如在“苏采云”系统规定的时间内</w:t>
      </w:r>
      <w:r>
        <w:rPr>
          <w:rFonts w:hint="eastAsia" w:cs="宋体"/>
          <w:b/>
          <w:bCs/>
          <w:color w:val="auto"/>
          <w:highlight w:val="none"/>
        </w:rPr>
        <w:t>（投标文件提交截止时间后 30分钟)</w:t>
      </w:r>
      <w:r>
        <w:rPr>
          <w:b/>
          <w:color w:val="auto"/>
          <w:highlight w:val="none"/>
        </w:rPr>
        <w:t>未能成功解密的视为放弃参与本项目，投标无效。</w:t>
      </w:r>
    </w:p>
    <w:p>
      <w:pPr>
        <w:widowControl/>
        <w:shd w:val="clear" w:color="auto" w:fill="FFFFFF"/>
        <w:spacing w:line="400" w:lineRule="exact"/>
        <w:ind w:firstLine="422"/>
        <w:jc w:val="left"/>
        <w:rPr>
          <w:b/>
          <w:color w:val="auto"/>
          <w:highlight w:val="none"/>
        </w:rPr>
      </w:pPr>
      <w:r>
        <w:rPr>
          <w:rFonts w:hint="eastAsia"/>
          <w:b/>
          <w:color w:val="auto"/>
          <w:highlight w:val="none"/>
        </w:rPr>
        <w:t>4.</w:t>
      </w:r>
      <w:r>
        <w:rPr>
          <w:b/>
          <w:color w:val="auto"/>
          <w:highlight w:val="none"/>
        </w:rPr>
        <w:t>请供应商确保电脑、系统及其他设备（视频输入输出设备等）无误，且开启直至项目结束始终保持系统在线状态。</w:t>
      </w:r>
    </w:p>
    <w:p>
      <w:pPr>
        <w:pStyle w:val="205"/>
        <w:spacing w:before="0" w:beforeAutospacing="0" w:after="0" w:afterAutospacing="0" w:line="400" w:lineRule="exact"/>
        <w:ind w:firstLine="420"/>
        <w:rPr>
          <w:rFonts w:hint="eastAsia" w:cs="宋体"/>
          <w:bCs/>
          <w:color w:val="auto"/>
          <w:sz w:val="21"/>
          <w:szCs w:val="21"/>
          <w:highlight w:val="none"/>
        </w:rPr>
      </w:pPr>
      <w:r>
        <w:rPr>
          <w:rFonts w:hint="eastAsia" w:cs="宋体"/>
          <w:color w:val="auto"/>
          <w:sz w:val="21"/>
          <w:szCs w:val="21"/>
          <w:highlight w:val="none"/>
        </w:rPr>
        <w:t>注：</w:t>
      </w:r>
      <w:r>
        <w:rPr>
          <w:rFonts w:hint="eastAsia" w:cs="宋体"/>
          <w:bCs/>
          <w:color w:val="auto"/>
          <w:sz w:val="21"/>
          <w:szCs w:val="21"/>
          <w:highlight w:val="none"/>
        </w:rPr>
        <w:t>（1）咨询服务商单位负责人为同一人或者存在直接控股、管理关系的咨询服务商，不得参加同一合同下的政府采购活动。</w:t>
      </w:r>
    </w:p>
    <w:p>
      <w:pPr>
        <w:pStyle w:val="205"/>
        <w:numPr>
          <w:ilvl w:val="0"/>
          <w:numId w:val="2"/>
        </w:numPr>
        <w:spacing w:before="0" w:beforeAutospacing="0" w:after="0" w:afterAutospacing="0" w:line="400" w:lineRule="exact"/>
        <w:ind w:firstLine="420"/>
        <w:rPr>
          <w:rFonts w:hint="eastAsia" w:cs="宋体"/>
          <w:bCs/>
          <w:color w:val="auto"/>
          <w:sz w:val="21"/>
          <w:szCs w:val="21"/>
          <w:highlight w:val="none"/>
        </w:rPr>
      </w:pPr>
      <w:r>
        <w:rPr>
          <w:rFonts w:hint="eastAsia" w:cs="宋体"/>
          <w:bCs/>
          <w:color w:val="auto"/>
          <w:sz w:val="21"/>
          <w:szCs w:val="21"/>
          <w:highlight w:val="none"/>
        </w:rPr>
        <w:t>咨询服务商单位负责人或股东与施工企业、施工劳务企业、工程材料供应商或施工器械租赁等工程领域相关企业存在交叉股权关系或者管理等影响社会咨询企业独立性的，不得参与本采购活动。</w:t>
      </w:r>
    </w:p>
    <w:p>
      <w:pPr>
        <w:pStyle w:val="205"/>
        <w:numPr>
          <w:ilvl w:val="0"/>
          <w:numId w:val="2"/>
        </w:numPr>
        <w:spacing w:before="0" w:beforeAutospacing="0" w:after="0" w:afterAutospacing="0" w:line="400" w:lineRule="exact"/>
        <w:ind w:firstLine="420"/>
        <w:rPr>
          <w:rFonts w:hint="eastAsia" w:cs="宋体"/>
          <w:bCs/>
          <w:color w:val="auto"/>
          <w:sz w:val="21"/>
          <w:szCs w:val="21"/>
          <w:highlight w:val="none"/>
        </w:rPr>
      </w:pPr>
      <w:r>
        <w:rPr>
          <w:rFonts w:hint="eastAsia" w:cs="宋体"/>
          <w:bCs/>
          <w:color w:val="auto"/>
          <w:sz w:val="21"/>
          <w:szCs w:val="21"/>
          <w:highlight w:val="none"/>
        </w:rPr>
        <w:t>咨询服务商应承诺具有相关造价咨询能力，且提供的造价咨询服务工作符合中华人民共和国建设部令第149号及中华人民共和国建设部令第50号等相关规定。</w:t>
      </w:r>
    </w:p>
    <w:p>
      <w:pPr>
        <w:spacing w:line="400" w:lineRule="exact"/>
        <w:ind w:firstLine="420"/>
        <w:rPr>
          <w:rFonts w:cs="宋体"/>
          <w:color w:val="auto"/>
          <w:highlight w:val="none"/>
        </w:rPr>
      </w:pPr>
      <w:r>
        <w:rPr>
          <w:rFonts w:hint="eastAsia" w:cs="宋体"/>
          <w:color w:val="auto"/>
          <w:highlight w:val="none"/>
        </w:rPr>
        <w:t>5.本公告同时在中国政府采购网、江苏省政府采购网、苏州市政府采购网上发布。</w:t>
      </w:r>
    </w:p>
    <w:p>
      <w:pPr>
        <w:spacing w:line="400" w:lineRule="exact"/>
        <w:ind w:firstLine="420"/>
        <w:rPr>
          <w:rFonts w:cs="宋体"/>
          <w:color w:val="auto"/>
          <w:highlight w:val="none"/>
        </w:rPr>
      </w:pPr>
      <w:r>
        <w:rPr>
          <w:rFonts w:hint="eastAsia" w:cs="宋体"/>
          <w:color w:val="auto"/>
          <w:highlight w:val="none"/>
        </w:rPr>
        <w:t>七、对本次招标提出询问，请按以下方式联系：</w:t>
      </w:r>
    </w:p>
    <w:p>
      <w:pPr>
        <w:spacing w:line="400" w:lineRule="exact"/>
        <w:ind w:firstLine="420"/>
        <w:rPr>
          <w:rFonts w:cs="宋体"/>
          <w:color w:val="auto"/>
          <w:highlight w:val="none"/>
        </w:rPr>
      </w:pPr>
      <w:r>
        <w:rPr>
          <w:rFonts w:hint="eastAsia" w:cs="宋体"/>
          <w:color w:val="auto"/>
          <w:highlight w:val="none"/>
        </w:rPr>
        <w:t>1.采购人信息</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名称：苏州市吴中区乡镇审计服务中心</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地址：苏州市吴中区商务中心B座</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联系方式：0512-</w:t>
      </w:r>
      <w:r>
        <w:rPr>
          <w:rFonts w:ascii="宋体" w:hAnsi="宋体" w:cs="宋体"/>
          <w:color w:val="auto"/>
          <w:highlight w:val="none"/>
        </w:rPr>
        <w:t>6</w:t>
      </w:r>
      <w:r>
        <w:rPr>
          <w:rFonts w:hint="eastAsia" w:ascii="宋体" w:hAnsi="宋体" w:cs="宋体"/>
          <w:color w:val="auto"/>
          <w:highlight w:val="none"/>
        </w:rPr>
        <w:t>7082070</w:t>
      </w:r>
    </w:p>
    <w:p>
      <w:pPr>
        <w:spacing w:line="400" w:lineRule="exact"/>
        <w:ind w:firstLine="420"/>
        <w:rPr>
          <w:rFonts w:cs="宋体"/>
          <w:color w:val="auto"/>
          <w:highlight w:val="none"/>
        </w:rPr>
      </w:pPr>
      <w:r>
        <w:rPr>
          <w:rFonts w:hint="eastAsia" w:cs="宋体"/>
          <w:color w:val="auto"/>
          <w:highlight w:val="none"/>
        </w:rPr>
        <w:t>2.采购代理机构信息</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名称：苏州市原鑫招投标咨询服务有限公司</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地址：苏州市三香路万盛大厦13楼B座</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联系方式：0512-68364647、68361806*8008</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3.项目联系方式</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项目联系人：祝晓忠、金健、周详、周悦婷</w:t>
      </w:r>
    </w:p>
    <w:p>
      <w:pPr>
        <w:spacing w:line="400" w:lineRule="exact"/>
        <w:ind w:firstLine="420"/>
        <w:rPr>
          <w:rFonts w:cs="宋体"/>
          <w:color w:val="auto"/>
          <w:highlight w:val="none"/>
        </w:rPr>
      </w:pPr>
      <w:r>
        <w:rPr>
          <w:rFonts w:hint="eastAsia" w:ascii="宋体" w:hAnsi="宋体" w:cs="宋体"/>
          <w:color w:val="auto"/>
          <w:highlight w:val="none"/>
        </w:rPr>
        <w:t>电话：0512-68364647、68361806*8008</w:t>
      </w:r>
      <w:r>
        <w:rPr>
          <w:rFonts w:hint="eastAsia" w:cs="宋体"/>
          <w:color w:val="auto"/>
          <w:highlight w:val="none"/>
        </w:rPr>
        <w:t xml:space="preserve"> </w:t>
      </w:r>
    </w:p>
    <w:p>
      <w:pPr>
        <w:pStyle w:val="205"/>
        <w:spacing w:before="0" w:beforeAutospacing="0" w:after="0" w:afterAutospacing="0"/>
        <w:ind w:firstLine="1044"/>
        <w:jc w:val="center"/>
        <w:rPr>
          <w:rFonts w:hint="eastAsia" w:cs="宋体"/>
          <w:b/>
          <w:bCs/>
          <w:color w:val="auto"/>
          <w:sz w:val="52"/>
          <w:szCs w:val="52"/>
          <w:highlight w:val="none"/>
        </w:rPr>
      </w:pPr>
      <w:r>
        <w:rPr>
          <w:rFonts w:hint="eastAsia" w:cs="宋体"/>
          <w:b/>
          <w:bCs/>
          <w:color w:val="auto"/>
          <w:sz w:val="52"/>
          <w:szCs w:val="52"/>
          <w:highlight w:val="none"/>
          <w:lang w:val="zh-CN"/>
        </w:rPr>
        <w:br w:type="page" w:clear="all"/>
      </w:r>
      <w:r>
        <w:rPr>
          <w:rFonts w:hint="eastAsia" w:cs="宋体"/>
          <w:b/>
          <w:bCs/>
          <w:color w:val="auto"/>
          <w:sz w:val="52"/>
          <w:szCs w:val="52"/>
          <w:highlight w:val="none"/>
          <w:lang w:val="zh-CN"/>
        </w:rPr>
        <w:t>第</w:t>
      </w:r>
      <w:r>
        <w:rPr>
          <w:rFonts w:hint="eastAsia" w:cs="宋体"/>
          <w:b/>
          <w:bCs/>
          <w:color w:val="auto"/>
          <w:sz w:val="52"/>
          <w:szCs w:val="52"/>
          <w:highlight w:val="none"/>
        </w:rPr>
        <w:t>二</w:t>
      </w:r>
      <w:r>
        <w:rPr>
          <w:rFonts w:hint="eastAsia" w:cs="宋体"/>
          <w:b/>
          <w:bCs/>
          <w:color w:val="auto"/>
          <w:sz w:val="52"/>
          <w:szCs w:val="52"/>
          <w:highlight w:val="none"/>
          <w:lang w:val="zh-CN"/>
        </w:rPr>
        <w:t>章</w:t>
      </w:r>
      <w:r>
        <w:rPr>
          <w:rFonts w:hint="eastAsia" w:cs="宋体"/>
          <w:b/>
          <w:bCs/>
          <w:color w:val="auto"/>
          <w:sz w:val="52"/>
          <w:szCs w:val="52"/>
          <w:highlight w:val="none"/>
        </w:rPr>
        <w:t xml:space="preserve"> </w:t>
      </w:r>
      <w:r>
        <w:rPr>
          <w:rFonts w:hint="eastAsia" w:cs="宋体"/>
          <w:b/>
          <w:bCs/>
          <w:color w:val="auto"/>
          <w:sz w:val="52"/>
          <w:szCs w:val="52"/>
          <w:highlight w:val="none"/>
          <w:lang w:val="zh-CN"/>
        </w:rPr>
        <w:t>投标人须知</w:t>
      </w:r>
    </w:p>
    <w:p>
      <w:pPr>
        <w:snapToGrid w:val="0"/>
        <w:spacing w:after="0" w:line="400" w:lineRule="exact"/>
        <w:rPr>
          <w:rFonts w:hint="eastAsia" w:ascii="宋体" w:hAnsi="宋体" w:cs="宋体"/>
          <w:color w:val="auto"/>
          <w:highlight w:val="none"/>
        </w:rPr>
      </w:pPr>
      <w:r>
        <w:rPr>
          <w:rFonts w:hint="eastAsia" w:ascii="宋体" w:hAnsi="宋体" w:cs="宋体"/>
          <w:b/>
          <w:bCs/>
          <w:color w:val="auto"/>
          <w:highlight w:val="none"/>
          <w:lang w:val="zh-CN"/>
        </w:rPr>
        <w:t>A：说明</w:t>
      </w:r>
    </w:p>
    <w:p>
      <w:pPr>
        <w:snapToGrid w:val="0"/>
        <w:spacing w:after="0" w:line="400" w:lineRule="exact"/>
        <w:rPr>
          <w:rFonts w:hint="eastAsia" w:ascii="宋体" w:hAnsi="宋体" w:cs="宋体"/>
          <w:color w:val="auto"/>
          <w:highlight w:val="none"/>
        </w:rPr>
      </w:pPr>
      <w:r>
        <w:rPr>
          <w:rFonts w:hint="eastAsia" w:ascii="宋体" w:hAnsi="宋体" w:cs="宋体"/>
          <w:b/>
          <w:bCs/>
          <w:color w:val="auto"/>
          <w:highlight w:val="none"/>
          <w:lang w:val="zh-CN"/>
        </w:rPr>
        <w:t>1．说明</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1.1 本次招标活动由苏州市吴中区乡镇审计服务中心委托；</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1.2 苏州市原鑫招投标咨询服务有限公司接受委托代理本次招标工作；</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1.3 采购单位：苏州市吴中区乡镇审计服务中心；</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1.4 供应商：向采购单位提供服务的造价咨询机构；</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1.5 本招标文件仅适用于苏州市原鑫招投标咨询服务有限公司组织的本次招标活动；</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1.6 本次招标活动及因本次招标产生的合同受中国法律制约和保护；</w:t>
      </w:r>
    </w:p>
    <w:p>
      <w:pPr>
        <w:snapToGrid w:val="0"/>
        <w:spacing w:after="0" w:line="400" w:lineRule="exact"/>
        <w:ind w:firstLine="525"/>
        <w:rPr>
          <w:rFonts w:hint="eastAsia" w:ascii="宋体" w:hAnsi="宋体" w:cs="宋体"/>
          <w:color w:val="auto"/>
          <w:highlight w:val="none"/>
        </w:rPr>
      </w:pPr>
      <w:r>
        <w:rPr>
          <w:rFonts w:hint="eastAsia" w:ascii="宋体" w:hAnsi="宋体" w:cs="宋体"/>
          <w:color w:val="auto"/>
          <w:highlight w:val="none"/>
          <w:lang w:val="zh-CN"/>
        </w:rPr>
        <w:t>1.7 本招标文件的解释权属于苏州市原鑫招投标咨询服务有限公司。</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B：招标概况</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2．招标内容</w:t>
      </w:r>
    </w:p>
    <w:p>
      <w:pPr>
        <w:snapToGrid w:val="0"/>
        <w:spacing w:after="0" w:line="400" w:lineRule="exact"/>
        <w:ind w:firstLine="420"/>
        <w:rPr>
          <w:rFonts w:hint="eastAsia" w:ascii="宋体" w:hAnsi="宋体" w:cs="宋体"/>
          <w:bCs/>
          <w:color w:val="auto"/>
          <w:highlight w:val="none"/>
        </w:rPr>
      </w:pPr>
      <w:r>
        <w:rPr>
          <w:rFonts w:hint="eastAsia" w:ascii="宋体" w:hAnsi="宋体" w:cs="宋体"/>
          <w:color w:val="auto"/>
          <w:highlight w:val="none"/>
          <w:lang w:val="zh-CN"/>
        </w:rPr>
        <w:t>2026年度吴中区镇、街道投资工程项目委托协审服务</w:t>
      </w:r>
      <w:r>
        <w:rPr>
          <w:rFonts w:hint="eastAsia" w:ascii="宋体" w:hAnsi="宋体" w:cs="宋体"/>
          <w:color w:val="auto"/>
          <w:highlight w:val="none"/>
          <w:lang w:val="zh-CN"/>
        </w:rPr>
        <w:t>（第二批）</w:t>
      </w:r>
      <w:r>
        <w:rPr>
          <w:rFonts w:hint="eastAsia" w:ascii="宋体" w:hAnsi="宋体" w:cs="宋体"/>
          <w:color w:val="auto"/>
          <w:highlight w:val="none"/>
          <w:lang w:val="zh-CN"/>
        </w:rPr>
        <w:t>，</w:t>
      </w:r>
      <w:r>
        <w:rPr>
          <w:rFonts w:hint="eastAsia" w:ascii="宋体" w:hAnsi="宋体" w:cs="宋体"/>
          <w:color w:val="auto"/>
          <w:highlight w:val="none"/>
        </w:rPr>
        <w:t>拟采购服务标段供应商（以下称咨询单位）</w:t>
      </w:r>
      <w:r>
        <w:rPr>
          <w:rFonts w:hint="eastAsia" w:ascii="宋体" w:hAnsi="宋体" w:cs="宋体"/>
          <w:color w:val="auto"/>
          <w:highlight w:val="none"/>
          <w:lang w:val="zh-CN"/>
        </w:rPr>
        <w:t>数量为</w:t>
      </w:r>
      <w:r>
        <w:rPr>
          <w:rFonts w:hint="eastAsia" w:ascii="宋体" w:hAnsi="宋体" w:cs="宋体"/>
          <w:bCs/>
          <w:color w:val="auto"/>
          <w:highlight w:val="none"/>
        </w:rPr>
        <w:t>30</w:t>
      </w:r>
      <w:r>
        <w:rPr>
          <w:rFonts w:hint="eastAsia" w:ascii="宋体" w:hAnsi="宋体" w:cs="宋体"/>
          <w:bCs/>
          <w:color w:val="auto"/>
          <w:highlight w:val="none"/>
          <w:lang w:val="zh-CN"/>
        </w:rPr>
        <w:t>家。</w:t>
      </w:r>
    </w:p>
    <w:p>
      <w:pPr>
        <w:tabs>
          <w:tab w:val="left" w:pos="3664"/>
        </w:tabs>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C：投标人</w:t>
      </w:r>
      <w:r>
        <w:rPr>
          <w:rFonts w:hint="eastAsia" w:ascii="宋体" w:hAnsi="宋体" w:cs="宋体"/>
          <w:b/>
          <w:bCs/>
          <w:color w:val="auto"/>
          <w:highlight w:val="none"/>
          <w:lang w:val="zh-CN"/>
        </w:rPr>
        <w:tab/>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3. 合格投标人一般条件详见招标公告</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4. 投标委托</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4.1</w:t>
      </w:r>
      <w:r>
        <w:rPr>
          <w:rFonts w:hint="eastAsia" w:cs="宋体"/>
          <w:color w:val="auto"/>
          <w:highlight w:val="none"/>
        </w:rPr>
        <w:t>指全权代表投标人参加投标活动并签署投标文件的人，如果投标人代表不是法定代表人代表，须持有法定代表人授权委托书</w:t>
      </w:r>
      <w:r>
        <w:rPr>
          <w:rFonts w:hint="eastAsia" w:ascii="宋体" w:hAnsi="宋体" w:cs="宋体"/>
          <w:color w:val="auto"/>
          <w:highlight w:val="none"/>
        </w:rPr>
        <w:t>。</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 xml:space="preserve">5. 投标费用 </w:t>
      </w:r>
    </w:p>
    <w:p>
      <w:pPr>
        <w:snapToGrid w:val="0"/>
        <w:spacing w:after="0" w:line="400" w:lineRule="exact"/>
        <w:ind w:left="1029" w:hanging="603"/>
        <w:rPr>
          <w:rFonts w:hint="eastAsia" w:ascii="宋体" w:hAnsi="宋体" w:cs="宋体"/>
          <w:b/>
          <w:bCs/>
          <w:color w:val="auto"/>
          <w:highlight w:val="none"/>
        </w:rPr>
      </w:pPr>
      <w:r>
        <w:rPr>
          <w:rFonts w:hint="eastAsia" w:ascii="宋体" w:hAnsi="宋体" w:cs="宋体"/>
          <w:color w:val="auto"/>
          <w:highlight w:val="none"/>
          <w:lang w:val="zh-CN"/>
        </w:rPr>
        <w:t>5.1无论投标过程中的做法和结果如何，投标人自行承担参加投标有关的全部费用。</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D：招标文件的说明</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6. 招标文件</w:t>
      </w:r>
    </w:p>
    <w:p>
      <w:pPr>
        <w:snapToGrid w:val="0"/>
        <w:spacing w:after="0" w:line="400" w:lineRule="exact"/>
        <w:ind w:left="9" w:firstLine="417"/>
        <w:rPr>
          <w:rFonts w:hint="eastAsia" w:ascii="宋体" w:hAnsi="宋体" w:cs="宋体"/>
          <w:color w:val="auto"/>
          <w:highlight w:val="none"/>
        </w:rPr>
      </w:pPr>
      <w:r>
        <w:rPr>
          <w:rFonts w:hint="eastAsia" w:ascii="宋体" w:hAnsi="宋体" w:cs="宋体"/>
          <w:color w:val="auto"/>
          <w:highlight w:val="none"/>
        </w:rPr>
        <w:t>6.1</w:t>
      </w:r>
      <w:r>
        <w:rPr>
          <w:rFonts w:hint="eastAsia" w:ascii="宋体" w:hAnsi="宋体" w:cs="宋体"/>
          <w:color w:val="auto"/>
          <w:highlight w:val="none"/>
          <w:lang w:val="zh-CN"/>
        </w:rPr>
        <w:t>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pPr>
        <w:snapToGrid w:val="0"/>
        <w:spacing w:after="0" w:line="400" w:lineRule="exact"/>
        <w:ind w:left="9" w:firstLine="417"/>
        <w:rPr>
          <w:rFonts w:hint="eastAsia" w:ascii="宋体" w:hAnsi="宋体" w:cs="宋体"/>
          <w:color w:val="auto"/>
          <w:highlight w:val="none"/>
        </w:rPr>
      </w:pPr>
      <w:r>
        <w:rPr>
          <w:rFonts w:hint="eastAsia" w:ascii="宋体" w:hAnsi="宋体" w:cs="宋体"/>
          <w:color w:val="auto"/>
          <w:highlight w:val="none"/>
        </w:rPr>
        <w:t>6.2</w:t>
      </w:r>
      <w:r>
        <w:rPr>
          <w:rFonts w:hint="eastAsia" w:ascii="宋体" w:hAnsi="宋体" w:cs="宋体"/>
          <w:color w:val="auto"/>
          <w:highlight w:val="none"/>
          <w:lang w:val="zh-CN"/>
        </w:rPr>
        <w:t>招标文件及其更正文件不是直接从财政部门指定的政府采购信息发布媒体上下载获得的，采购人或采</w:t>
      </w:r>
      <w:r>
        <w:rPr>
          <w:rFonts w:hint="eastAsia" w:ascii="宋体" w:hAnsi="宋体" w:cs="宋体"/>
          <w:color w:val="auto"/>
          <w:highlight w:val="none"/>
        </w:rPr>
        <w:t>购代理机构对招标文件及其补遗的真实性、完整性不承担任何责任</w:t>
      </w:r>
      <w:r>
        <w:rPr>
          <w:rFonts w:hint="eastAsia" w:ascii="宋体" w:hAnsi="宋体" w:cs="宋体"/>
          <w:color w:val="auto"/>
          <w:highlight w:val="none"/>
          <w:lang w:val="zh-CN"/>
        </w:rPr>
        <w:t>。</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7.质疑、招标文件的澄清和修改</w:t>
      </w:r>
    </w:p>
    <w:p>
      <w:pPr>
        <w:snapToGrid w:val="0"/>
        <w:spacing w:after="0" w:line="400" w:lineRule="exact"/>
        <w:ind w:left="9" w:firstLine="417"/>
        <w:rPr>
          <w:rFonts w:hint="eastAsia" w:ascii="宋体" w:hAnsi="宋体" w:cs="宋体"/>
          <w:bCs/>
          <w:color w:val="auto"/>
          <w:highlight w:val="none"/>
        </w:rPr>
      </w:pPr>
      <w:r>
        <w:rPr>
          <w:rFonts w:hint="eastAsia" w:ascii="宋体" w:hAnsi="宋体" w:cs="宋体"/>
          <w:color w:val="auto"/>
          <w:highlight w:val="none"/>
        </w:rPr>
        <w:t>7.1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cs="宋体"/>
          <w:color w:val="auto"/>
          <w:highlight w:val="none"/>
          <w:lang w:val="zh-CN"/>
        </w:rPr>
        <w:t>凡是对招标文件提出质疑的供应商，请将本项目网上报名单与质疑函一起递交</w:t>
      </w:r>
      <w:r>
        <w:rPr>
          <w:rFonts w:hint="eastAsia" w:ascii="宋体" w:hAnsi="宋体" w:cs="宋体"/>
          <w:color w:val="auto"/>
          <w:highlight w:val="none"/>
        </w:rPr>
        <w:t>。</w:t>
      </w:r>
    </w:p>
    <w:p>
      <w:pPr>
        <w:snapToGrid w:val="0"/>
        <w:spacing w:after="0" w:line="400" w:lineRule="exact"/>
        <w:ind w:left="9" w:firstLine="417"/>
        <w:rPr>
          <w:rFonts w:hint="eastAsia" w:ascii="宋体" w:hAnsi="宋体" w:cs="宋体"/>
          <w:bCs/>
          <w:color w:val="auto"/>
          <w:highlight w:val="none"/>
        </w:rPr>
      </w:pPr>
      <w:r>
        <w:rPr>
          <w:rFonts w:hint="eastAsia" w:ascii="宋体" w:hAnsi="宋体" w:cs="宋体"/>
          <w:color w:val="auto"/>
          <w:highlight w:val="none"/>
        </w:rPr>
        <w:t>7.2供应商应当在法定质疑期内一次性提出针对同一采购程序环节的质疑。</w:t>
      </w:r>
    </w:p>
    <w:p>
      <w:pPr>
        <w:snapToGrid w:val="0"/>
        <w:spacing w:after="0" w:line="400" w:lineRule="exact"/>
        <w:ind w:left="567" w:firstLine="567"/>
        <w:rPr>
          <w:rFonts w:hint="eastAsia" w:ascii="宋体" w:hAnsi="宋体" w:cs="宋体"/>
          <w:bCs/>
          <w:color w:val="auto"/>
          <w:highlight w:val="none"/>
        </w:rPr>
      </w:pPr>
      <w:r>
        <w:rPr>
          <w:rFonts w:hint="eastAsia" w:ascii="宋体" w:hAnsi="宋体" w:cs="宋体"/>
          <w:bCs/>
          <w:color w:val="auto"/>
          <w:highlight w:val="none"/>
        </w:rPr>
        <w:t>接收质疑函的方式为书面形式（当场送达或邮寄方式）。</w:t>
      </w:r>
    </w:p>
    <w:p>
      <w:pPr>
        <w:snapToGrid w:val="0"/>
        <w:spacing w:after="0" w:line="400" w:lineRule="exact"/>
        <w:ind w:left="567" w:firstLine="567"/>
        <w:rPr>
          <w:rFonts w:hint="eastAsia" w:ascii="宋体" w:hAnsi="宋体" w:cs="宋体"/>
          <w:bCs/>
          <w:color w:val="auto"/>
          <w:highlight w:val="none"/>
        </w:rPr>
      </w:pPr>
      <w:r>
        <w:rPr>
          <w:rFonts w:hint="eastAsia" w:ascii="宋体" w:hAnsi="宋体" w:cs="宋体"/>
          <w:bCs/>
          <w:color w:val="auto"/>
          <w:highlight w:val="none"/>
        </w:rPr>
        <w:t>质疑联系部门：业务部-祝晓忠</w:t>
      </w:r>
    </w:p>
    <w:p>
      <w:pPr>
        <w:snapToGrid w:val="0"/>
        <w:spacing w:after="0" w:line="400" w:lineRule="exact"/>
        <w:ind w:left="567" w:firstLine="567"/>
        <w:rPr>
          <w:rFonts w:hint="eastAsia" w:ascii="宋体" w:hAnsi="宋体" w:cs="宋体"/>
          <w:bCs/>
          <w:color w:val="auto"/>
          <w:highlight w:val="none"/>
        </w:rPr>
      </w:pPr>
      <w:r>
        <w:rPr>
          <w:rFonts w:hint="eastAsia" w:ascii="宋体" w:hAnsi="宋体" w:cs="宋体"/>
          <w:bCs/>
          <w:color w:val="auto"/>
          <w:highlight w:val="none"/>
        </w:rPr>
        <w:t>联系电话：0512-68364647/68361806</w:t>
      </w:r>
    </w:p>
    <w:p>
      <w:pPr>
        <w:snapToGrid w:val="0"/>
        <w:spacing w:after="0" w:line="400" w:lineRule="exact"/>
        <w:ind w:left="567" w:firstLine="567"/>
        <w:rPr>
          <w:rFonts w:hint="eastAsia" w:ascii="宋体" w:hAnsi="宋体" w:cs="宋体"/>
          <w:bCs/>
          <w:color w:val="auto"/>
          <w:highlight w:val="none"/>
        </w:rPr>
      </w:pPr>
      <w:r>
        <w:rPr>
          <w:rFonts w:hint="eastAsia" w:ascii="宋体" w:hAnsi="宋体" w:cs="宋体"/>
          <w:bCs/>
          <w:color w:val="auto"/>
          <w:highlight w:val="none"/>
        </w:rPr>
        <w:t>通讯地址：苏州工业园区苏州大道西313号嘉实大厦东楼5楼</w:t>
      </w:r>
    </w:p>
    <w:p>
      <w:pPr>
        <w:snapToGrid w:val="0"/>
        <w:spacing w:after="0" w:line="400" w:lineRule="exact"/>
        <w:ind w:firstLine="420"/>
        <w:rPr>
          <w:rFonts w:hint="eastAsia" w:ascii="宋体" w:hAnsi="宋体" w:cs="宋体"/>
          <w:bCs/>
          <w:color w:val="auto"/>
          <w:highlight w:val="none"/>
        </w:rPr>
      </w:pPr>
      <w:r>
        <w:rPr>
          <w:rFonts w:hint="eastAsia" w:ascii="宋体" w:hAnsi="宋体" w:cs="宋体"/>
          <w:bCs/>
          <w:color w:val="auto"/>
          <w:highlight w:val="none"/>
        </w:rPr>
        <w:t>供应商可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pPr>
        <w:snapToGrid w:val="0"/>
        <w:spacing w:after="0" w:line="400" w:lineRule="exact"/>
        <w:ind w:left="9" w:firstLine="417"/>
        <w:rPr>
          <w:rFonts w:hint="eastAsia" w:ascii="宋体" w:hAnsi="宋体" w:cs="宋体"/>
          <w:bCs/>
          <w:color w:val="auto"/>
          <w:highlight w:val="none"/>
        </w:rPr>
      </w:pPr>
      <w:r>
        <w:rPr>
          <w:rFonts w:hint="eastAsia" w:ascii="宋体" w:hAnsi="宋体" w:cs="宋体"/>
          <w:bCs/>
          <w:color w:val="auto"/>
          <w:highlight w:val="none"/>
        </w:rPr>
        <w:t>7.3招标文件及招标文件的澄清、修改、补充等内容均以苏州政府采购网发布的内容为准。可通过“苏州市政府采购网”——“采购公告”栏定期自行查看、下载相关采购项目的补充通知。</w:t>
      </w:r>
    </w:p>
    <w:p>
      <w:pPr>
        <w:snapToGrid w:val="0"/>
        <w:spacing w:after="0" w:line="400" w:lineRule="exact"/>
        <w:ind w:left="9" w:firstLine="417"/>
        <w:rPr>
          <w:rFonts w:hint="eastAsia" w:ascii="宋体" w:hAnsi="宋体" w:cs="宋体"/>
          <w:bCs/>
          <w:color w:val="auto"/>
          <w:highlight w:val="none"/>
        </w:rPr>
      </w:pPr>
      <w:r>
        <w:rPr>
          <w:rFonts w:hint="eastAsia" w:ascii="宋体" w:hAnsi="宋体" w:cs="宋体"/>
          <w:bCs/>
          <w:color w:val="auto"/>
          <w:highlight w:val="none"/>
        </w:rPr>
        <w:t>7.4招标文件的更正（含澄清、修改等）内容与原招标文件在同一内容上表述不一致时，以发出日期最接近开标时间的公告为准。招标文件的更正（含澄清、修改等）内容将在财政部门指定的政府采购信息发布媒体上发布，作为招标文件的组成部分，对投标人起约束作用。</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E：投标文件说明</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rPr>
        <w:t>8</w:t>
      </w:r>
      <w:r>
        <w:rPr>
          <w:rFonts w:hint="eastAsia" w:ascii="宋体" w:hAnsi="宋体" w:cs="宋体"/>
          <w:b/>
          <w:bCs/>
          <w:color w:val="auto"/>
          <w:highlight w:val="none"/>
          <w:lang w:val="zh-CN"/>
        </w:rPr>
        <w:t>. 投标文件计量单位和使用文字</w:t>
      </w:r>
    </w:p>
    <w:p>
      <w:pPr>
        <w:snapToGrid w:val="0"/>
        <w:spacing w:after="0" w:line="400" w:lineRule="exact"/>
        <w:ind w:left="840" w:hanging="420"/>
        <w:rPr>
          <w:rFonts w:hint="eastAsia" w:ascii="宋体" w:hAnsi="宋体" w:cs="宋体"/>
          <w:color w:val="auto"/>
          <w:highlight w:val="none"/>
        </w:rPr>
      </w:pPr>
      <w:r>
        <w:rPr>
          <w:rFonts w:hint="eastAsia" w:ascii="宋体" w:hAnsi="宋体" w:cs="宋体"/>
          <w:color w:val="auto"/>
          <w:highlight w:val="none"/>
        </w:rPr>
        <w:t>8</w:t>
      </w:r>
      <w:r>
        <w:rPr>
          <w:rFonts w:hint="eastAsia" w:ascii="宋体" w:hAnsi="宋体" w:cs="宋体"/>
          <w:color w:val="auto"/>
          <w:highlight w:val="none"/>
          <w:lang w:val="zh-CN"/>
        </w:rPr>
        <w:t>.1投标文件中所使用的计量单位，除招标文件中有特殊要求外，应采用国家法定计量单位。</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8</w:t>
      </w:r>
      <w:r>
        <w:rPr>
          <w:rFonts w:hint="eastAsia" w:ascii="宋体" w:hAnsi="宋体" w:cs="宋体"/>
          <w:color w:val="auto"/>
          <w:highlight w:val="none"/>
          <w:lang w:val="zh-CN"/>
        </w:rPr>
        <w:t>.2投标文件应使用中文编制。</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9. 投标文件的组成和顺序</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  开标一览表。</w:t>
      </w:r>
    </w:p>
    <w:p>
      <w:pPr>
        <w:snapToGrid w:val="0"/>
        <w:spacing w:after="0" w:line="400" w:lineRule="exact"/>
        <w:ind w:firstLine="422"/>
        <w:rPr>
          <w:rFonts w:hint="eastAsia" w:ascii="宋体" w:hAnsi="宋体" w:cs="宋体"/>
          <w:b/>
          <w:color w:val="auto"/>
          <w:highlight w:val="none"/>
        </w:rPr>
      </w:pPr>
      <w:r>
        <w:rPr>
          <w:rFonts w:hint="eastAsia" w:ascii="宋体" w:hAnsi="宋体" w:cs="宋体"/>
          <w:b/>
          <w:color w:val="auto"/>
          <w:highlight w:val="none"/>
        </w:rPr>
        <w:t>注：</w:t>
      </w:r>
      <w:r>
        <w:rPr>
          <w:rFonts w:hint="eastAsia" w:ascii="宋体" w:hAnsi="宋体" w:cs="宋体"/>
          <w:b/>
          <w:bCs/>
          <w:color w:val="auto"/>
          <w:highlight w:val="none"/>
        </w:rPr>
        <w:t>本项目采用电子网上投标，在制作电子投标文件时，填写投标一览表报价时均填写各标段的预算金额即可。</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9.2投标人资格审查的基本情况表。（格式见第三章）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 xml:space="preserve">9.3 授权委托书（如有授权）（格式见第三章）： </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9.3.1投标人法定代表人身份证、授权委托人身份证（如有授权）。</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9.4   企业基本概况：</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9.4.1投标人情况表、</w:t>
      </w:r>
      <w:r>
        <w:rPr>
          <w:rFonts w:hint="eastAsia" w:ascii="宋体" w:hAnsi="宋体"/>
          <w:color w:val="auto"/>
          <w:highlight w:val="none"/>
        </w:rPr>
        <w:t>投标人参加投标评标要素的基本情况表</w:t>
      </w:r>
      <w:r>
        <w:rPr>
          <w:rFonts w:hint="eastAsia" w:ascii="宋体" w:hAnsi="宋体" w:cs="宋体"/>
          <w:color w:val="auto"/>
          <w:highlight w:val="none"/>
        </w:rPr>
        <w:t>；（格式见第三章）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9.4.2投标人资格证明文件（包括投标人营业执照、</w:t>
      </w:r>
      <w:r>
        <w:rPr>
          <w:rFonts w:hint="eastAsia" w:ascii="宋体" w:hAnsi="宋体" w:cs="宋体"/>
          <w:color w:val="auto"/>
          <w:highlight w:val="none"/>
          <w:lang w:val="zh-CN"/>
        </w:rPr>
        <w:t>银行、保险等特殊行业需提供相关证明；</w:t>
      </w:r>
      <w:r>
        <w:rPr>
          <w:rFonts w:hint="eastAsia" w:ascii="宋体" w:hAnsi="宋体" w:cs="宋体"/>
          <w:color w:val="auto"/>
          <w:highlight w:val="none"/>
        </w:rPr>
        <w:t>企业分</w:t>
      </w:r>
      <w:r>
        <w:rPr>
          <w:rFonts w:hint="eastAsia" w:ascii="宋体" w:hAnsi="宋体" w:cs="宋体"/>
          <w:color w:val="auto"/>
          <w:highlight w:val="none"/>
          <w:lang w:val="zh-CN"/>
        </w:rPr>
        <w:t>支机构授权委托书（如有）</w:t>
      </w:r>
      <w:r>
        <w:rPr>
          <w:rFonts w:hint="eastAsia" w:ascii="宋体" w:hAnsi="宋体" w:cs="宋体"/>
          <w:color w:val="auto"/>
          <w:highlight w:val="none"/>
        </w:rPr>
        <w:t>原企业造价资质登记、财务状况报告、依法缴纳税收和社会保障资金的相关材料、具备履行合同的设备和专业技术能力的证明材料、参加政府采购活动前三年在经营活动中没有重大违法记录的书面申明等）；</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9.5协审响应服务承诺书；（格式见第三章）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9.6协审人员备案考勤承诺书；（格式见第三章）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9.7投标函；（格式见第三章）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olor w:val="auto"/>
          <w:highlight w:val="none"/>
        </w:rPr>
        <w:t>9.8偏离表；（</w:t>
      </w:r>
      <w:r>
        <w:rPr>
          <w:rFonts w:hint="eastAsia" w:ascii="宋体" w:hAnsi="宋体" w:cs="宋体"/>
          <w:color w:val="auto"/>
          <w:highlight w:val="none"/>
        </w:rPr>
        <w:t>格式见第三章</w:t>
      </w:r>
      <w:r>
        <w:rPr>
          <w:rFonts w:hint="eastAsia" w:ascii="宋体" w:hAnsi="宋体"/>
          <w:color w:val="auto"/>
          <w:highlight w:val="none"/>
        </w:rPr>
        <w:t>）</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lang w:bidi="ar"/>
        </w:rPr>
        <w:t>9.9企业综合实力；</w:t>
      </w:r>
      <w:r>
        <w:rPr>
          <w:rFonts w:hint="eastAsia" w:ascii="宋体" w:hAnsi="宋体" w:cs="宋体"/>
          <w:color w:val="auto"/>
          <w:highlight w:val="none"/>
        </w:rPr>
        <w:t>（格式见第三章）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9.10拟投入人员的素质水平；（格式见第三章）（人员社保导入“人员社保”模块）</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9.11针对本项目的服务响应方案、服务方案及企业管理制度方案</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9.12 其他资料：</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9.12.1中小微型企业、残疾人企业和监狱企业的相关材料</w:t>
      </w:r>
      <w:r>
        <w:rPr>
          <w:rFonts w:hint="eastAsia" w:ascii="宋体" w:hAnsi="宋体" w:cs="宋体"/>
          <w:b/>
          <w:bCs/>
          <w:color w:val="auto"/>
          <w:highlight w:val="none"/>
        </w:rPr>
        <w:t>（</w:t>
      </w:r>
      <w:r>
        <w:rPr>
          <w:rFonts w:hint="eastAsia" w:ascii="宋体" w:hAnsi="宋体" w:cs="宋体"/>
          <w:b/>
          <w:color w:val="auto"/>
          <w:highlight w:val="none"/>
        </w:rPr>
        <w:t>投标</w:t>
      </w:r>
      <w:r>
        <w:rPr>
          <w:rFonts w:hint="eastAsia" w:ascii="宋体" w:hAnsi="宋体" w:cs="宋体"/>
          <w:b/>
          <w:bCs/>
          <w:color w:val="auto"/>
          <w:highlight w:val="none"/>
        </w:rPr>
        <w:t>供应商必须提供，否则不具有</w:t>
      </w:r>
      <w:r>
        <w:rPr>
          <w:rFonts w:hint="eastAsia" w:ascii="宋体" w:hAnsi="宋体" w:cs="宋体"/>
          <w:b/>
          <w:color w:val="auto"/>
          <w:highlight w:val="none"/>
        </w:rPr>
        <w:t>本项目</w:t>
      </w:r>
      <w:r>
        <w:rPr>
          <w:rFonts w:hint="eastAsia" w:ascii="宋体" w:hAnsi="宋体" w:cs="宋体"/>
          <w:b/>
          <w:bCs/>
          <w:color w:val="auto"/>
          <w:highlight w:val="none"/>
        </w:rPr>
        <w:t>得标权）（上传至企业折扣报价模块）</w:t>
      </w:r>
      <w:r>
        <w:rPr>
          <w:rFonts w:hint="eastAsia" w:ascii="宋体" w:hAnsi="宋体" w:cs="宋体"/>
          <w:color w:val="auto"/>
          <w:highlight w:val="none"/>
        </w:rPr>
        <w:t>（格式见第三章）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9.12.2</w:t>
      </w:r>
      <w:r>
        <w:rPr>
          <w:rFonts w:hint="eastAsia" w:ascii="宋体" w:hAnsi="宋体" w:cs="宋体"/>
          <w:color w:val="auto"/>
          <w:highlight w:val="none"/>
          <w:lang w:val="zh-CN"/>
        </w:rPr>
        <w:t>投标（响应）保证承诺书</w:t>
      </w:r>
      <w:r>
        <w:rPr>
          <w:rFonts w:hint="eastAsia" w:ascii="宋体" w:hAnsi="宋体" w:cs="宋体"/>
          <w:color w:val="auto"/>
          <w:highlight w:val="none"/>
        </w:rPr>
        <w:t>（格式见第三章）</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9.12.3 可以证明企业资信、质量服务的证书、文件、推荐信等；</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9.12.4</w:t>
      </w:r>
      <w:r>
        <w:rPr>
          <w:rFonts w:hint="eastAsia" w:ascii="宋体" w:hAnsi="宋体" w:cs="宋体"/>
          <w:color w:val="auto"/>
          <w:highlight w:val="none"/>
          <w:lang w:val="zh-CN"/>
        </w:rPr>
        <w:t>招标代理机构在招标书中要求的证书、证明、文件等资料；</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9.12.5投标人自己认为需要提供的资料。</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9.13 投标书说明</w:t>
      </w:r>
    </w:p>
    <w:p>
      <w:pPr>
        <w:snapToGrid w:val="0"/>
        <w:spacing w:after="0" w:line="400" w:lineRule="exact"/>
        <w:ind w:firstLine="422"/>
        <w:rPr>
          <w:rFonts w:hint="eastAsia" w:ascii="宋体" w:hAnsi="宋体" w:cs="宋体"/>
          <w:b/>
          <w:bCs/>
          <w:color w:val="auto"/>
          <w:highlight w:val="none"/>
        </w:rPr>
      </w:pPr>
      <w:r>
        <w:rPr>
          <w:rFonts w:hint="eastAsia" w:ascii="宋体" w:hAnsi="宋体" w:cs="宋体"/>
          <w:b/>
          <w:bCs/>
          <w:color w:val="auto"/>
          <w:highlight w:val="none"/>
        </w:rPr>
        <w:t>9.13.1  投标人必须提交上述规定的所有资料。涉及造价行业相关材料和约定均应符合中华人民共和国建设部令第149号及中华人民共和国建设部令第50号规定。</w:t>
      </w:r>
    </w:p>
    <w:p>
      <w:pPr>
        <w:tabs>
          <w:tab w:val="left" w:pos="0"/>
        </w:tabs>
        <w:snapToGrid w:val="0"/>
        <w:spacing w:after="0" w:line="400" w:lineRule="exact"/>
        <w:ind w:firstLine="502"/>
        <w:rPr>
          <w:rFonts w:hint="eastAsia" w:ascii="宋体" w:hAnsi="宋体" w:cs="宋体"/>
          <w:color w:val="auto"/>
          <w:highlight w:val="none"/>
        </w:rPr>
      </w:pPr>
      <w:r>
        <w:rPr>
          <w:rFonts w:hint="eastAsia" w:ascii="宋体" w:hAnsi="宋体" w:cs="宋体"/>
          <w:color w:val="auto"/>
          <w:highlight w:val="none"/>
          <w:lang w:val="zh-CN"/>
        </w:rPr>
        <w:t>注：投标人所提交的资料文件的完整与否，将直接影响投标人的评分。</w:t>
      </w:r>
    </w:p>
    <w:p>
      <w:pPr>
        <w:snapToGrid w:val="0"/>
        <w:spacing w:after="0" w:line="400" w:lineRule="exact"/>
        <w:rPr>
          <w:rFonts w:hint="eastAsia" w:ascii="宋体" w:hAnsi="宋体" w:cs="宋体"/>
          <w:b/>
          <w:color w:val="auto"/>
          <w:highlight w:val="none"/>
          <w:u w:val="single"/>
        </w:rPr>
      </w:pPr>
      <w:r>
        <w:rPr>
          <w:rFonts w:hint="eastAsia" w:ascii="宋体" w:hAnsi="宋体" w:cs="宋体"/>
          <w:b/>
          <w:color w:val="auto"/>
          <w:highlight w:val="none"/>
          <w:u w:val="single"/>
        </w:rPr>
        <w:t>注：（1）以上9.4.2为资格审查要求提供的材料，是作为对供应商资格审查、质疑身份认定的依据，投标人必须提供并加盖电子公章。否则，投标文件将被认定为不符合资格审查要求。</w:t>
      </w:r>
    </w:p>
    <w:p>
      <w:pPr>
        <w:snapToGrid w:val="0"/>
        <w:spacing w:after="0" w:line="400" w:lineRule="exact"/>
        <w:rPr>
          <w:rFonts w:hint="eastAsia" w:ascii="宋体" w:hAnsi="宋体" w:cs="宋体"/>
          <w:b/>
          <w:color w:val="auto"/>
          <w:highlight w:val="none"/>
          <w:u w:val="single"/>
        </w:rPr>
      </w:pPr>
      <w:r>
        <w:rPr>
          <w:rFonts w:hint="eastAsia" w:ascii="宋体" w:hAnsi="宋体" w:cs="宋体"/>
          <w:b/>
          <w:color w:val="auto"/>
          <w:highlight w:val="none"/>
          <w:u w:val="single"/>
        </w:rPr>
        <w:t>（2）以上9.8为符合性审查须提供的资料，投标人必须提供并加盖电子公章。否则，投标文件将被认定为未实质性响应。</w:t>
      </w:r>
    </w:p>
    <w:p>
      <w:pPr>
        <w:snapToGrid w:val="0"/>
        <w:spacing w:after="0" w:line="400" w:lineRule="exact"/>
        <w:rPr>
          <w:rFonts w:hint="eastAsia" w:ascii="宋体" w:hAnsi="宋体" w:cs="宋体"/>
          <w:b/>
          <w:color w:val="auto"/>
          <w:highlight w:val="none"/>
          <w:u w:val="single"/>
        </w:rPr>
      </w:pPr>
      <w:r>
        <w:rPr>
          <w:rFonts w:hint="eastAsia" w:ascii="宋体" w:hAnsi="宋体" w:cs="宋体"/>
          <w:b/>
          <w:color w:val="auto"/>
          <w:highlight w:val="none"/>
          <w:u w:val="single"/>
        </w:rPr>
        <w:t>（3）制作电子投标文件时必须与投标文件制作软件目录一一对应，将相关资料上传至相应模块，如无对应模块可将内容上传至“其他资料”模块。</w:t>
      </w:r>
    </w:p>
    <w:p>
      <w:pPr>
        <w:snapToGrid w:val="0"/>
        <w:spacing w:after="0" w:line="400" w:lineRule="exact"/>
        <w:rPr>
          <w:rFonts w:hint="eastAsia" w:ascii="宋体" w:hAnsi="宋体" w:cs="宋体"/>
          <w:b/>
          <w:color w:val="auto"/>
          <w:highlight w:val="none"/>
          <w:u w:val="single"/>
        </w:rPr>
      </w:pPr>
      <w:r>
        <w:rPr>
          <w:rFonts w:hint="eastAsia" w:ascii="宋体" w:hAnsi="宋体" w:cs="宋体"/>
          <w:b/>
          <w:color w:val="auto"/>
          <w:highlight w:val="none"/>
          <w:u w:val="single"/>
        </w:rPr>
        <w:t>（4）开评标过程中如有问题采购代理机构工作人员会及时通过《投标供应商确认函》留存的手机号与供应商联系。请供应商确保该手机号通讯畅通，否则导致的不利后果由供应商自行承担。</w:t>
      </w:r>
    </w:p>
    <w:p>
      <w:pPr>
        <w:snapToGrid w:val="0"/>
        <w:spacing w:after="0" w:line="400" w:lineRule="exact"/>
        <w:rPr>
          <w:rFonts w:hint="eastAsia" w:ascii="宋体" w:hAnsi="宋体" w:cs="宋体"/>
          <w:b/>
          <w:color w:val="auto"/>
          <w:highlight w:val="none"/>
          <w:u w:val="single"/>
        </w:rPr>
      </w:pPr>
      <w:r>
        <w:rPr>
          <w:rFonts w:hint="eastAsia" w:ascii="宋体" w:hAnsi="宋体" w:cs="宋体"/>
          <w:b/>
          <w:color w:val="auto"/>
          <w:highlight w:val="none"/>
          <w:u w:val="single"/>
        </w:rPr>
        <w:t>（5）</w:t>
      </w:r>
      <w:r>
        <w:rPr>
          <w:rFonts w:hint="eastAsia" w:hAnsi="宋体" w:cs="宋体"/>
          <w:b/>
          <w:color w:val="auto"/>
          <w:highlight w:val="none"/>
          <w:u w:val="single"/>
        </w:rPr>
        <w:t>本项目标段一至标段三十评分相同，投标段一至标段三十的供应商可将标书统一上传至标段一模块中，其余标段所有模块可上传投标声明函并加盖电子公章（格式见第三章）</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1</w:t>
      </w:r>
      <w:r>
        <w:rPr>
          <w:rFonts w:hint="eastAsia" w:ascii="宋体" w:hAnsi="宋体" w:cs="宋体"/>
          <w:b/>
          <w:bCs/>
          <w:color w:val="auto"/>
          <w:highlight w:val="none"/>
        </w:rPr>
        <w:t>0</w:t>
      </w:r>
      <w:r>
        <w:rPr>
          <w:rFonts w:hint="eastAsia" w:ascii="宋体" w:hAnsi="宋体" w:cs="宋体"/>
          <w:b/>
          <w:bCs/>
          <w:color w:val="auto"/>
          <w:highlight w:val="none"/>
          <w:lang w:val="zh-CN"/>
        </w:rPr>
        <w:t>. 对本次投标的详细说明的编制</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10.1投标文件按招标文件规定的格式、顺序编写；</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lang w:val="zh-CN"/>
        </w:rPr>
        <w:t>1</w:t>
      </w:r>
      <w:r>
        <w:rPr>
          <w:rFonts w:hint="eastAsia" w:ascii="宋体" w:hAnsi="宋体" w:cs="宋体"/>
          <w:color w:val="auto"/>
          <w:highlight w:val="none"/>
        </w:rPr>
        <w:t>0</w:t>
      </w:r>
      <w:r>
        <w:rPr>
          <w:rFonts w:hint="eastAsia" w:ascii="宋体" w:hAnsi="宋体" w:cs="宋体"/>
          <w:color w:val="auto"/>
          <w:highlight w:val="none"/>
          <w:lang w:val="zh-CN"/>
        </w:rPr>
        <w:t>.2评分标准中所需的证明材料须在投标文件的目录中标注。</w:t>
      </w:r>
    </w:p>
    <w:p>
      <w:pPr>
        <w:snapToGrid w:val="0"/>
        <w:spacing w:after="0" w:line="400" w:lineRule="exact"/>
        <w:rPr>
          <w:rFonts w:hint="eastAsia" w:ascii="宋体" w:hAnsi="宋体" w:cs="宋体"/>
          <w:b/>
          <w:color w:val="auto"/>
          <w:highlight w:val="none"/>
        </w:rPr>
      </w:pPr>
      <w:r>
        <w:rPr>
          <w:rFonts w:hint="eastAsia" w:ascii="宋体" w:hAnsi="宋体" w:cs="宋体"/>
          <w:b/>
          <w:bCs/>
          <w:color w:val="auto"/>
          <w:highlight w:val="none"/>
          <w:lang w:val="zh-CN"/>
        </w:rPr>
        <w:t>1</w:t>
      </w:r>
      <w:r>
        <w:rPr>
          <w:rFonts w:hint="eastAsia" w:ascii="宋体" w:hAnsi="宋体" w:cs="宋体"/>
          <w:b/>
          <w:bCs/>
          <w:color w:val="auto"/>
          <w:highlight w:val="none"/>
        </w:rPr>
        <w:t>1</w:t>
      </w:r>
      <w:r>
        <w:rPr>
          <w:rFonts w:hint="eastAsia" w:ascii="宋体" w:hAnsi="宋体" w:cs="宋体"/>
          <w:b/>
          <w:color w:val="auto"/>
          <w:highlight w:val="none"/>
        </w:rPr>
        <w:t>. 投标保证金</w:t>
      </w:r>
    </w:p>
    <w:p>
      <w:pPr>
        <w:snapToGrid w:val="0"/>
        <w:spacing w:after="0" w:line="400" w:lineRule="exact"/>
        <w:ind w:left="5" w:firstLine="421"/>
        <w:rPr>
          <w:rFonts w:hint="eastAsia" w:ascii="宋体" w:hAnsi="宋体" w:cs="宋体"/>
          <w:color w:val="auto"/>
          <w:highlight w:val="none"/>
        </w:rPr>
      </w:pPr>
      <w:r>
        <w:rPr>
          <w:rFonts w:hint="eastAsia" w:ascii="宋体" w:hAnsi="宋体" w:cs="宋体"/>
          <w:color w:val="auto"/>
          <w:highlight w:val="none"/>
        </w:rPr>
        <w:t>11.1本项目不收取投标保证金。</w:t>
      </w:r>
    </w:p>
    <w:p>
      <w:pPr>
        <w:snapToGrid w:val="0"/>
        <w:spacing w:after="0" w:line="400" w:lineRule="exact"/>
        <w:ind w:left="5" w:hanging="34"/>
        <w:rPr>
          <w:rFonts w:hint="eastAsia" w:ascii="宋体" w:hAnsi="宋体" w:cs="宋体"/>
          <w:b/>
          <w:bCs/>
          <w:color w:val="auto"/>
          <w:highlight w:val="none"/>
        </w:rPr>
      </w:pPr>
      <w:r>
        <w:rPr>
          <w:rFonts w:hint="eastAsia" w:ascii="宋体" w:hAnsi="宋体" w:cs="宋体"/>
          <w:b/>
          <w:bCs/>
          <w:color w:val="auto"/>
          <w:highlight w:val="none"/>
          <w:lang w:val="zh-CN"/>
        </w:rPr>
        <w:t>1</w:t>
      </w:r>
      <w:r>
        <w:rPr>
          <w:rFonts w:hint="eastAsia" w:ascii="宋体" w:hAnsi="宋体" w:cs="宋体"/>
          <w:b/>
          <w:bCs/>
          <w:color w:val="auto"/>
          <w:highlight w:val="none"/>
        </w:rPr>
        <w:t>2</w:t>
      </w:r>
      <w:r>
        <w:rPr>
          <w:rFonts w:hint="eastAsia" w:ascii="宋体" w:hAnsi="宋体" w:cs="宋体"/>
          <w:b/>
          <w:bCs/>
          <w:color w:val="auto"/>
          <w:highlight w:val="none"/>
          <w:lang w:val="zh-CN"/>
        </w:rPr>
        <w:t>. 投标文件的有效期</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12.1投标有效期从提交投标文件的截止之日起算。投标文件中承诺的投标有效期应当不少于招标文件中载明的投标有效期，否则投标无效。</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12.2在特殊情况下，采购人可与投标人协商延长投标书的有效期。这种要求和答复都应以书面形式进行。</w:t>
      </w:r>
    </w:p>
    <w:p>
      <w:pPr>
        <w:snapToGrid w:val="0"/>
        <w:spacing w:after="0" w:line="400" w:lineRule="exact"/>
        <w:ind w:left="-630" w:firstLine="630"/>
        <w:rPr>
          <w:rFonts w:hint="eastAsia" w:ascii="宋体" w:hAnsi="宋体" w:cs="宋体"/>
          <w:b/>
          <w:color w:val="auto"/>
          <w:highlight w:val="none"/>
        </w:rPr>
      </w:pPr>
      <w:r>
        <w:rPr>
          <w:rFonts w:hint="eastAsia" w:ascii="宋体" w:hAnsi="宋体" w:cs="宋体"/>
          <w:b/>
          <w:color w:val="auto"/>
          <w:highlight w:val="none"/>
        </w:rPr>
        <w:t xml:space="preserve">13. </w:t>
      </w:r>
      <w:r>
        <w:rPr>
          <w:rFonts w:hint="eastAsia"/>
          <w:b/>
          <w:color w:val="auto"/>
          <w:highlight w:val="none"/>
        </w:rPr>
        <w:t>投标文件的制作、签署、上传</w:t>
      </w:r>
    </w:p>
    <w:p>
      <w:pPr>
        <w:snapToGrid w:val="0"/>
        <w:spacing w:after="0" w:line="400" w:lineRule="exact"/>
        <w:ind w:firstLine="502"/>
        <w:rPr>
          <w:rFonts w:hint="eastAsia" w:ascii="宋体" w:hAnsi="宋体" w:cs="宋体"/>
          <w:color w:val="auto"/>
          <w:highlight w:val="none"/>
        </w:rPr>
      </w:pPr>
      <w:r>
        <w:rPr>
          <w:rFonts w:hint="eastAsia" w:ascii="宋体" w:hAnsi="宋体" w:cs="宋体"/>
          <w:color w:val="auto"/>
          <w:highlight w:val="none"/>
        </w:rPr>
        <w:t>13.1本项目采用电子招投标形式，请供应商按照《苏采云系统供应商操作手册》进行制作、上传电子投标文件。</w:t>
      </w:r>
    </w:p>
    <w:p>
      <w:pPr>
        <w:snapToGrid w:val="0"/>
        <w:spacing w:after="0" w:line="400" w:lineRule="exact"/>
        <w:ind w:firstLine="502"/>
        <w:rPr>
          <w:rFonts w:hint="eastAsia" w:ascii="宋体" w:hAnsi="宋体" w:cs="宋体"/>
          <w:color w:val="auto"/>
          <w:highlight w:val="none"/>
        </w:rPr>
      </w:pPr>
      <w:r>
        <w:rPr>
          <w:rFonts w:hint="eastAsia" w:ascii="宋体" w:hAnsi="宋体" w:cs="宋体"/>
          <w:color w:val="auto"/>
          <w:highlight w:val="none"/>
        </w:rPr>
        <w:t>13.2制作电子投标文件时，应按照招标文件要求加盖投标人电子公章。</w:t>
      </w:r>
    </w:p>
    <w:p>
      <w:pPr>
        <w:snapToGrid w:val="0"/>
        <w:spacing w:after="0" w:line="400" w:lineRule="exact"/>
        <w:ind w:firstLine="502"/>
        <w:rPr>
          <w:rFonts w:hint="eastAsia" w:ascii="宋体" w:hAnsi="宋体" w:cs="宋体"/>
          <w:color w:val="auto"/>
          <w:highlight w:val="none"/>
        </w:rPr>
      </w:pPr>
      <w:r>
        <w:rPr>
          <w:rFonts w:hint="eastAsia" w:ascii="宋体" w:hAnsi="宋体" w:cs="宋体"/>
          <w:color w:val="auto"/>
          <w:highlight w:val="none"/>
        </w:rPr>
        <w:t>13.3电子投标文件制作完成后请于投标文件网上提交截止时间前成功上传至“苏采云”系统，否则视为放弃参加该采购项目。</w:t>
      </w:r>
      <w:bookmarkStart w:id="3" w:name="_Toc25608"/>
      <w:bookmarkStart w:id="4" w:name="_Toc31150"/>
      <w:r>
        <w:rPr>
          <w:rFonts w:hint="eastAsia" w:ascii="宋体" w:hAnsi="宋体" w:cs="宋体"/>
          <w:color w:val="auto"/>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p>
    <w:bookmarkEnd w:id="3"/>
    <w:bookmarkEnd w:id="4"/>
    <w:p>
      <w:pPr>
        <w:pStyle w:val="186"/>
        <w:snapToGrid w:val="0"/>
        <w:spacing w:after="0" w:line="400" w:lineRule="exact"/>
        <w:ind w:firstLine="0"/>
        <w:jc w:val="both"/>
        <w:rPr>
          <w:rFonts w:hint="eastAsia" w:ascii="宋体" w:hAnsi="宋体" w:eastAsia="宋体" w:cs="宋体"/>
          <w:b/>
          <w:bCs/>
          <w:color w:val="auto"/>
          <w:highlight w:val="none"/>
        </w:rPr>
      </w:pPr>
      <w:r>
        <w:rPr>
          <w:rFonts w:hint="eastAsia" w:ascii="宋体" w:hAnsi="宋体" w:eastAsia="宋体" w:cs="宋体"/>
          <w:b/>
          <w:bCs/>
          <w:color w:val="auto"/>
          <w:highlight w:val="none"/>
          <w:lang w:val="zh-CN"/>
        </w:rPr>
        <w:t>F：</w:t>
      </w:r>
      <w:r>
        <w:rPr>
          <w:rFonts w:hint="eastAsia" w:ascii="宋体" w:hAnsi="宋体" w:eastAsia="宋体" w:cs="宋体"/>
          <w:b/>
          <w:bCs/>
          <w:color w:val="auto"/>
          <w:sz w:val="21"/>
          <w:szCs w:val="21"/>
          <w:highlight w:val="none"/>
          <w:lang w:val="zh-CN"/>
        </w:rPr>
        <w:t>投标文件的递交</w:t>
      </w:r>
    </w:p>
    <w:p>
      <w:pPr>
        <w:snapToGrid w:val="0"/>
        <w:spacing w:after="0" w:line="400" w:lineRule="exact"/>
        <w:ind w:left="-630" w:firstLine="630"/>
        <w:rPr>
          <w:rFonts w:hint="eastAsia" w:ascii="宋体" w:hAnsi="宋体" w:cs="宋体"/>
          <w:b/>
          <w:color w:val="auto"/>
          <w:highlight w:val="none"/>
        </w:rPr>
      </w:pPr>
      <w:r>
        <w:rPr>
          <w:rFonts w:hint="eastAsia" w:ascii="宋体" w:hAnsi="宋体" w:cs="宋体"/>
          <w:b/>
          <w:color w:val="auto"/>
          <w:highlight w:val="none"/>
        </w:rPr>
        <w:t>14. 投标文件的递交</w:t>
      </w:r>
    </w:p>
    <w:p>
      <w:pPr>
        <w:snapToGrid w:val="0"/>
        <w:spacing w:after="0" w:line="400" w:lineRule="exact"/>
        <w:ind w:firstLine="420"/>
        <w:jc w:val="left"/>
        <w:rPr>
          <w:rFonts w:hint="eastAsia" w:ascii="宋体" w:hAnsi="宋体" w:cs="宋体"/>
          <w:color w:val="auto"/>
          <w:highlight w:val="none"/>
        </w:rPr>
      </w:pPr>
      <w:r>
        <w:rPr>
          <w:rFonts w:hint="eastAsia" w:ascii="宋体" w:hAnsi="宋体" w:cs="宋体"/>
          <w:color w:val="auto"/>
          <w:highlight w:val="none"/>
        </w:rPr>
        <w:t>14</w:t>
      </w:r>
      <w:r>
        <w:rPr>
          <w:rFonts w:hint="eastAsia" w:ascii="宋体" w:hAnsi="宋体" w:cs="宋体"/>
          <w:color w:val="auto"/>
          <w:highlight w:val="none"/>
          <w:lang w:val="zh-CN"/>
        </w:rPr>
        <w:t>.1投标人应当在在投标截止时间前制作并上传电子投标文件。</w:t>
      </w:r>
    </w:p>
    <w:p>
      <w:pPr>
        <w:snapToGrid w:val="0"/>
        <w:spacing w:after="0" w:line="400" w:lineRule="exact"/>
        <w:ind w:firstLine="420"/>
        <w:jc w:val="left"/>
        <w:rPr>
          <w:rFonts w:hint="eastAsia" w:ascii="宋体" w:hAnsi="宋体" w:cs="宋体"/>
          <w:color w:val="auto"/>
          <w:highlight w:val="none"/>
        </w:rPr>
      </w:pPr>
      <w:r>
        <w:rPr>
          <w:rFonts w:hint="eastAsia" w:ascii="宋体" w:hAnsi="宋体" w:cs="宋体"/>
          <w:color w:val="auto"/>
          <w:highlight w:val="none"/>
        </w:rPr>
        <w:t>14</w:t>
      </w:r>
      <w:r>
        <w:rPr>
          <w:rFonts w:hint="eastAsia" w:ascii="宋体" w:hAnsi="宋体" w:cs="宋体"/>
          <w:color w:val="auto"/>
          <w:highlight w:val="none"/>
          <w:lang w:val="zh-CN"/>
        </w:rPr>
        <w:t>.2投标人通过“苏采云”系统不见面开标大厅在线参与开标活动。（具体操作详见《苏采云系统供应商操作手册》，网址链接https://czju.suzhou.gov.cn/zfcg/html/content/20231220161910031.shtml）</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1</w:t>
      </w:r>
      <w:r>
        <w:rPr>
          <w:rFonts w:hint="eastAsia" w:ascii="宋体" w:hAnsi="宋体" w:cs="宋体"/>
          <w:b/>
          <w:bCs/>
          <w:color w:val="auto"/>
          <w:highlight w:val="none"/>
        </w:rPr>
        <w:t>5</w:t>
      </w:r>
      <w:r>
        <w:rPr>
          <w:rFonts w:hint="eastAsia" w:ascii="宋体" w:hAnsi="宋体" w:cs="宋体"/>
          <w:b/>
          <w:bCs/>
          <w:color w:val="auto"/>
          <w:highlight w:val="none"/>
          <w:lang w:val="zh-CN"/>
        </w:rPr>
        <w:t>. 投标截止时间</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15</w:t>
      </w:r>
      <w:r>
        <w:rPr>
          <w:rFonts w:hint="eastAsia" w:ascii="宋体" w:hAnsi="宋体" w:cs="宋体"/>
          <w:color w:val="auto"/>
          <w:highlight w:val="none"/>
          <w:lang w:val="zh-CN"/>
        </w:rPr>
        <w:t>.1投标人应当在招标文件要求投标文件网上提交截止时间前，将投标文件完成提交（上传）。逾期提交（上传）的投标文件，采购人和采购代理机构拒绝接收。</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15</w:t>
      </w:r>
      <w:r>
        <w:rPr>
          <w:rFonts w:hint="eastAsia" w:ascii="宋体" w:hAnsi="宋体" w:cs="宋体"/>
          <w:color w:val="auto"/>
          <w:highlight w:val="none"/>
          <w:lang w:val="zh-CN"/>
        </w:rPr>
        <w:t>.2采购人和采购代理机构推迟投标截止时间时，将按本须知规定的更正公告的方式对外发布。在这种情况下，采购人、采购代理机构和投标人的权利和义务将受到新的截止期的约束。</w:t>
      </w:r>
    </w:p>
    <w:p>
      <w:pPr>
        <w:snapToGrid w:val="0"/>
        <w:spacing w:after="0" w:line="400" w:lineRule="exact"/>
        <w:ind w:firstLine="420"/>
        <w:rPr>
          <w:rFonts w:hint="eastAsia" w:ascii="宋体" w:hAnsi="宋体" w:cs="宋体"/>
          <w:b/>
          <w:bCs/>
          <w:color w:val="auto"/>
          <w:highlight w:val="none"/>
        </w:rPr>
      </w:pPr>
      <w:r>
        <w:rPr>
          <w:rFonts w:hint="eastAsia" w:ascii="宋体" w:hAnsi="宋体" w:cs="宋体"/>
          <w:color w:val="auto"/>
          <w:highlight w:val="none"/>
        </w:rPr>
        <w:t>15</w:t>
      </w:r>
      <w:r>
        <w:rPr>
          <w:rFonts w:hint="eastAsia" w:ascii="宋体" w:hAnsi="宋体" w:cs="宋体"/>
          <w:color w:val="auto"/>
          <w:highlight w:val="none"/>
          <w:lang w:val="zh-CN"/>
        </w:rPr>
        <w:t>.3在投标截止时间止成功解密的投标文件少于三份，采购代理机构有权宣布本次招标失败。</w:t>
      </w:r>
    </w:p>
    <w:p>
      <w:pPr>
        <w:snapToGrid w:val="0"/>
        <w:spacing w:after="0" w:line="400" w:lineRule="exact"/>
        <w:rPr>
          <w:rFonts w:hint="eastAsia" w:ascii="宋体" w:hAnsi="宋体" w:cs="宋体"/>
          <w:b/>
          <w:bCs/>
          <w:color w:val="auto"/>
          <w:highlight w:val="none"/>
        </w:rPr>
      </w:pPr>
      <w:r>
        <w:rPr>
          <w:rFonts w:hint="eastAsia" w:ascii="宋体" w:hAnsi="宋体" w:cs="宋体"/>
          <w:b/>
          <w:bCs/>
          <w:color w:val="auto"/>
          <w:highlight w:val="none"/>
          <w:lang w:val="zh-CN"/>
        </w:rPr>
        <w:t>1</w:t>
      </w:r>
      <w:r>
        <w:rPr>
          <w:rFonts w:hint="eastAsia" w:ascii="宋体" w:hAnsi="宋体" w:cs="宋体"/>
          <w:b/>
          <w:bCs/>
          <w:color w:val="auto"/>
          <w:highlight w:val="none"/>
        </w:rPr>
        <w:t>6</w:t>
      </w:r>
      <w:r>
        <w:rPr>
          <w:rFonts w:hint="eastAsia" w:ascii="宋体" w:hAnsi="宋体" w:cs="宋体"/>
          <w:b/>
          <w:bCs/>
          <w:color w:val="auto"/>
          <w:highlight w:val="none"/>
          <w:lang w:val="zh-CN"/>
        </w:rPr>
        <w:t>. 投标文件的修改和撤回</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16.1.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pPr>
        <w:snapToGrid w:val="0"/>
        <w:spacing w:after="0" w:line="400" w:lineRule="exact"/>
        <w:ind w:left="-13" w:firstLine="105"/>
        <w:rPr>
          <w:rFonts w:hint="eastAsia" w:ascii="宋体" w:hAnsi="宋体" w:cs="宋体"/>
          <w:b/>
          <w:bCs/>
          <w:color w:val="auto"/>
          <w:highlight w:val="none"/>
        </w:rPr>
      </w:pPr>
      <w:r>
        <w:rPr>
          <w:rFonts w:hint="eastAsia" w:ascii="宋体" w:hAnsi="宋体" w:cs="宋体"/>
          <w:b/>
          <w:bCs/>
          <w:color w:val="auto"/>
          <w:highlight w:val="none"/>
          <w:lang w:val="zh-CN"/>
        </w:rPr>
        <w:t>G：开标和评标</w:t>
      </w:r>
    </w:p>
    <w:p>
      <w:pPr>
        <w:snapToGrid w:val="0"/>
        <w:spacing w:after="0" w:line="400" w:lineRule="exact"/>
        <w:ind w:firstLine="105"/>
        <w:rPr>
          <w:rFonts w:hint="eastAsia" w:ascii="宋体" w:hAnsi="宋体" w:cs="宋体"/>
          <w:b/>
          <w:bCs/>
          <w:color w:val="auto"/>
          <w:highlight w:val="none"/>
        </w:rPr>
      </w:pPr>
      <w:r>
        <w:rPr>
          <w:rFonts w:hint="eastAsia" w:ascii="宋体" w:hAnsi="宋体" w:cs="宋体"/>
          <w:b/>
          <w:bCs/>
          <w:color w:val="auto"/>
          <w:highlight w:val="none"/>
          <w:lang w:val="zh-CN"/>
        </w:rPr>
        <w:t>17. 开标</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17.1.开标由采购代理机构在“苏采云”系统“开标大厅”主持，投标人在线参加。投标人应当按照《苏采云系统供应商操作手册》规定，参加开标活动，在系统规定的时间内对投标文件进行解密，评标委员会成员不得参加开标活动。</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17.2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17.3.投标人在开标过程中应按照“开标大厅”相关要求进行其他相关系统操作。</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17.4.为了保证开标秩序，请不要在互动交流中发表与开标无关的言论。开标中出现异常情况时，将通过“公告栏”栏目发布相关信息或通过《投标供应商确认函》留存的手机号与供应商联系，请投标人及时关注，否则导致的不利后果由供应商自行承担。</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17.5公开招标采购项目开标结束后，采购人依法对投标人的资格进行审查，未通过资格审查的投标文件将作无效标处理。合格投标人不足3家的，不得评标。</w:t>
      </w:r>
    </w:p>
    <w:p>
      <w:pPr>
        <w:snapToGrid w:val="0"/>
        <w:spacing w:after="0" w:line="400" w:lineRule="exact"/>
        <w:ind w:firstLine="105"/>
        <w:rPr>
          <w:rFonts w:hint="eastAsia" w:ascii="宋体" w:hAnsi="宋体" w:cs="宋体"/>
          <w:b/>
          <w:bCs/>
          <w:color w:val="auto"/>
          <w:highlight w:val="none"/>
        </w:rPr>
      </w:pPr>
      <w:r>
        <w:rPr>
          <w:rFonts w:hint="eastAsia" w:ascii="宋体" w:hAnsi="宋体" w:cs="宋体"/>
          <w:b/>
          <w:bCs/>
          <w:color w:val="auto"/>
          <w:highlight w:val="none"/>
          <w:lang w:val="zh-CN"/>
        </w:rPr>
        <w:t>18.资格审查</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18.1开标结束后，采购人代表应当依法对投标人的资格进行审查，未通过资格审查的视为无效投标。</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18.2信用查询：根据政府采购法及相关法规，以及苏州市财政局《关于印发苏州市市级政府采购信用记录查询和使用工作试行办法的通知》（苏财购（2017）11号）文件的规定，采购人、采购代理机构对供应商进行信用查询。</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18.3查询时间：投标文件提交截止时间。</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18.4查询渠道：通过“信用中国”网站查询投标人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p>
    <w:p>
      <w:pPr>
        <w:snapToGrid w:val="0"/>
        <w:spacing w:after="0" w:line="400" w:lineRule="exact"/>
        <w:ind w:firstLine="420"/>
        <w:rPr>
          <w:rFonts w:hint="eastAsia" w:ascii="宋体" w:hAnsi="宋体" w:cs="宋体"/>
          <w:color w:val="auto"/>
          <w:highlight w:val="none"/>
        </w:rPr>
      </w:pPr>
      <w:bookmarkStart w:id="5" w:name="_Hlk92794284"/>
      <w:r>
        <w:rPr>
          <w:rFonts w:hint="eastAsia" w:ascii="宋体" w:hAnsi="宋体" w:cs="宋体"/>
          <w:color w:val="auto"/>
          <w:highlight w:val="none"/>
        </w:rPr>
        <w:t>18.5查询证据留存方式：</w:t>
      </w:r>
      <w:bookmarkEnd w:id="5"/>
      <w:r>
        <w:rPr>
          <w:rFonts w:hint="eastAsia" w:ascii="宋体" w:hAnsi="宋体" w:cs="宋体"/>
          <w:color w:val="auto"/>
          <w:highlight w:val="none"/>
        </w:rPr>
        <w:t>采购人、采购代理机构工作人员等应按照相关管理办法查询相关主体的信用记录，并保存好相关证据材料，信用查询记录及相关证据应当归入采购档案妥善保管。</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18.6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pPr>
        <w:snapToGrid w:val="0"/>
        <w:spacing w:after="0" w:line="400" w:lineRule="exact"/>
        <w:ind w:firstLine="105"/>
        <w:rPr>
          <w:rFonts w:hint="eastAsia" w:ascii="宋体" w:hAnsi="宋体" w:cs="宋体"/>
          <w:b/>
          <w:bCs/>
          <w:color w:val="auto"/>
          <w:highlight w:val="none"/>
        </w:rPr>
      </w:pPr>
      <w:r>
        <w:rPr>
          <w:rFonts w:hint="eastAsia" w:ascii="宋体" w:hAnsi="宋体" w:cs="宋体"/>
          <w:b/>
          <w:bCs/>
          <w:color w:val="auto"/>
          <w:highlight w:val="none"/>
          <w:lang w:val="zh-CN"/>
        </w:rPr>
        <w:t>19. 评标委员会</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19.1评标委员会由采购人或采购代理机构依法组建，负责本项目的评标事务。</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19.2评标委员会独立履行下列职责：</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19.2.1审查、评价投标文件是否符合招标文件的商务、技术等实质性要求；</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19.2.2要求投标人对投标文件有关事项作出澄清或者说明；</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19.2.3对投标文件进行比较和评价；</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19.2.4确定中标候选人名单，或者根据采购人委托直接确定中标人；</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19.2.5向采购人、采购代理机构或者有关部门报告评标中发现的违法行为。</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19.3评标委员会成员应当履行下列义务：</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19.3.1遵纪守法，客观、公正、廉洁地履行职责；</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19.3.2按照招标文件规定的评标办法和评标标准进行评标，对评审意见承担个人责任；</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19.3.3对评标过程和结果，以及投标人的商业秘密保密；</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19.3.4根据全体评标成员签字的原始评标记录和评标结果编写评标报告；</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19.3.5配合相关部门的投诉处理工作；</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19.3.6配合采购人或采购代理机构答复投标供应商提出的质疑。</w:t>
      </w:r>
    </w:p>
    <w:p>
      <w:pPr>
        <w:snapToGrid w:val="0"/>
        <w:spacing w:after="0" w:line="400" w:lineRule="exact"/>
        <w:ind w:firstLine="105"/>
        <w:rPr>
          <w:rFonts w:hint="eastAsia" w:ascii="宋体" w:hAnsi="宋体" w:cs="宋体"/>
          <w:b/>
          <w:bCs/>
          <w:color w:val="auto"/>
          <w:highlight w:val="none"/>
        </w:rPr>
      </w:pPr>
      <w:r>
        <w:rPr>
          <w:rFonts w:hint="eastAsia" w:ascii="宋体" w:hAnsi="宋体" w:cs="宋体"/>
          <w:b/>
          <w:bCs/>
          <w:color w:val="auto"/>
          <w:highlight w:val="none"/>
          <w:lang w:val="zh-CN"/>
        </w:rPr>
        <w:t>20. 评标内容的保密</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20.1</w:t>
      </w:r>
      <w:r>
        <w:rPr>
          <w:rFonts w:hint="eastAsia" w:ascii="宋体" w:hAnsi="宋体" w:cs="宋体"/>
          <w:color w:val="auto"/>
          <w:highlight w:val="none"/>
          <w:lang w:val="zh-CN"/>
        </w:rPr>
        <w:t>开标后直到宣布授予中标供应商合同为止，凡属于审查、澄清、评价和比较投标的所有资料，有关授予合同的信息都不应向投标人或与评标无关的其他人泄露。</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20.2</w:t>
      </w:r>
      <w:r>
        <w:rPr>
          <w:rFonts w:hint="eastAsia" w:ascii="宋体" w:hAnsi="宋体" w:cs="宋体"/>
          <w:color w:val="auto"/>
          <w:highlight w:val="none"/>
          <w:lang w:val="zh-CN"/>
        </w:rPr>
        <w:t>在投标文件的审查、澄清、评价和比较以及授予合同的过程中，投标人对采购人或采购代理机构和评标委员会成员施加影响的任何行为，都将取消其投标资格。</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20.3</w:t>
      </w:r>
      <w:r>
        <w:rPr>
          <w:rFonts w:hint="eastAsia" w:ascii="宋体" w:hAnsi="宋体" w:cs="宋体"/>
          <w:color w:val="auto"/>
          <w:highlight w:val="none"/>
          <w:lang w:val="zh-CN"/>
        </w:rPr>
        <w:t>在评标期间，采购代理机构将通过指定联络人与投标人进行联系。</w:t>
      </w:r>
    </w:p>
    <w:p>
      <w:pPr>
        <w:snapToGrid w:val="0"/>
        <w:spacing w:after="0" w:line="400" w:lineRule="exact"/>
        <w:ind w:firstLine="105"/>
        <w:rPr>
          <w:rFonts w:hint="eastAsia" w:ascii="宋体" w:hAnsi="宋体" w:cs="宋体"/>
          <w:b/>
          <w:bCs/>
          <w:color w:val="auto"/>
          <w:highlight w:val="none"/>
        </w:rPr>
      </w:pPr>
      <w:r>
        <w:rPr>
          <w:rFonts w:hint="eastAsia" w:ascii="宋体" w:hAnsi="宋体" w:cs="宋体"/>
          <w:b/>
          <w:bCs/>
          <w:color w:val="auto"/>
          <w:highlight w:val="none"/>
          <w:lang w:val="zh-CN"/>
        </w:rPr>
        <w:t>21. 对投标文件审查</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21.1评标委员会应当对符合资格的投标人的投标文件进行符合性审查，以确定是否对招标文件的实质性要求作响应。</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21.2评标委员会应当按照招标文件中规定的评标方法和标准，对符合性审查合格的投标文件进行商务和技术评估，综合比较与评价。</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21.3投标文件属下列情况之一的，将按无效投标处理：</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21.3.1与招标文件有重大偏离；</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21.3.2投标人拒绝修正错误；</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21.3.3投标人的报价是选择性的；</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21.3.4投标人的报价只响应了部分招标内容；</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21.3.5招标文件规定的其他认定无效的情况。</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21.4对于投标文件中含义不明确、同类问题表述不一致或者有明显文字和计算错误的内容，评标委员会应当以书面形式要求投标人作必要的澄清、说明或者补正。投标人的澄清、说明或者补正应当采用书面形式，并加盖公章，或者由法定代表人或者其授权的代表签字。投标人的澄清、说明或者补正不得超出投标文件的范围或者改变投标文件的实质性内容。</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21.5采购人或采购代理机构将拒绝被确定为非实质性响应的投标，投标人不能通过修正或撤销不符之处而使其投标成为实质性响应的投标。</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21.6评价和比较采用的办法具体内容详见招标文件第六章。</w:t>
      </w:r>
    </w:p>
    <w:p>
      <w:pPr>
        <w:snapToGrid w:val="0"/>
        <w:spacing w:after="0" w:line="400" w:lineRule="exact"/>
        <w:ind w:firstLine="105"/>
        <w:rPr>
          <w:rFonts w:hint="eastAsia" w:ascii="宋体" w:hAnsi="宋体" w:cs="宋体"/>
          <w:b/>
          <w:bCs/>
          <w:color w:val="auto"/>
          <w:highlight w:val="none"/>
          <w:lang w:val="zh-CN"/>
        </w:rPr>
      </w:pPr>
      <w:r>
        <w:rPr>
          <w:rFonts w:hint="eastAsia" w:ascii="宋体" w:hAnsi="宋体" w:cs="宋体"/>
          <w:b/>
          <w:bCs/>
          <w:color w:val="auto"/>
          <w:highlight w:val="none"/>
          <w:lang w:val="zh-CN"/>
        </w:rPr>
        <w:t>22</w:t>
      </w:r>
      <w:r>
        <w:rPr>
          <w:rFonts w:ascii="宋体" w:hAnsi="宋体" w:cs="宋体"/>
          <w:b/>
          <w:bCs/>
          <w:color w:val="auto"/>
          <w:highlight w:val="none"/>
          <w:lang w:val="zh-CN"/>
        </w:rPr>
        <w:t>.</w:t>
      </w:r>
      <w:r>
        <w:rPr>
          <w:rFonts w:hint="eastAsia" w:ascii="宋体" w:hAnsi="宋体" w:cs="宋体"/>
          <w:b/>
          <w:bCs/>
          <w:color w:val="auto"/>
          <w:highlight w:val="none"/>
          <w:lang w:val="zh-CN"/>
        </w:rPr>
        <w:t>投标无效</w:t>
      </w:r>
    </w:p>
    <w:p>
      <w:pPr>
        <w:snapToGrid w:val="0"/>
        <w:spacing w:after="0" w:line="400" w:lineRule="exact"/>
        <w:ind w:firstLine="420"/>
        <w:rPr>
          <w:color w:val="auto"/>
          <w:highlight w:val="none"/>
        </w:rPr>
      </w:pPr>
      <w:r>
        <w:rPr>
          <w:rFonts w:hint="eastAsia"/>
          <w:color w:val="auto"/>
          <w:highlight w:val="none"/>
        </w:rPr>
        <w:t>22.1投标人存在下列情况之一的，投标无效:</w:t>
      </w:r>
    </w:p>
    <w:p>
      <w:pPr>
        <w:snapToGrid w:val="0"/>
        <w:spacing w:after="0" w:line="400" w:lineRule="exact"/>
        <w:ind w:firstLine="420"/>
        <w:rPr>
          <w:color w:val="auto"/>
          <w:highlight w:val="none"/>
        </w:rPr>
      </w:pPr>
      <w:r>
        <w:rPr>
          <w:rFonts w:hint="eastAsia"/>
          <w:color w:val="auto"/>
          <w:highlight w:val="none"/>
        </w:rPr>
        <w:t>（一）投标文件未按招标文件要求签署、盖章的；</w:t>
      </w:r>
    </w:p>
    <w:p>
      <w:pPr>
        <w:snapToGrid w:val="0"/>
        <w:spacing w:after="0" w:line="400" w:lineRule="exact"/>
        <w:ind w:firstLine="420"/>
        <w:rPr>
          <w:color w:val="auto"/>
          <w:highlight w:val="none"/>
        </w:rPr>
      </w:pPr>
      <w:r>
        <w:rPr>
          <w:rFonts w:hint="eastAsia"/>
          <w:color w:val="auto"/>
          <w:highlight w:val="none"/>
        </w:rPr>
        <w:t>（二）不具备招标文件中规定的资格要求的；</w:t>
      </w:r>
    </w:p>
    <w:p>
      <w:pPr>
        <w:snapToGrid w:val="0"/>
        <w:spacing w:after="0" w:line="400" w:lineRule="exact"/>
        <w:ind w:firstLine="420"/>
        <w:rPr>
          <w:color w:val="auto"/>
          <w:highlight w:val="none"/>
        </w:rPr>
      </w:pPr>
      <w:r>
        <w:rPr>
          <w:rFonts w:hint="eastAsia"/>
          <w:color w:val="auto"/>
          <w:highlight w:val="none"/>
        </w:rPr>
        <w:t>（三）报价超过招标文件中规定的预算金额或者最高限价的；</w:t>
      </w:r>
    </w:p>
    <w:p>
      <w:pPr>
        <w:snapToGrid w:val="0"/>
        <w:spacing w:after="0" w:line="400" w:lineRule="exact"/>
        <w:ind w:firstLine="420"/>
        <w:rPr>
          <w:color w:val="auto"/>
          <w:highlight w:val="none"/>
        </w:rPr>
      </w:pPr>
      <w:r>
        <w:rPr>
          <w:rFonts w:hint="eastAsia"/>
          <w:color w:val="auto"/>
          <w:highlight w:val="none"/>
        </w:rPr>
        <w:t>（四）投标文件含有采购人不能接受的附加条件的；</w:t>
      </w:r>
    </w:p>
    <w:p>
      <w:pPr>
        <w:snapToGrid w:val="0"/>
        <w:spacing w:after="0" w:line="400" w:lineRule="exact"/>
        <w:ind w:firstLine="420"/>
        <w:rPr>
          <w:color w:val="auto"/>
          <w:highlight w:val="none"/>
        </w:rPr>
      </w:pPr>
      <w:r>
        <w:rPr>
          <w:rFonts w:hint="eastAsia"/>
          <w:color w:val="auto"/>
          <w:highlight w:val="none"/>
        </w:rPr>
        <w:t>（五）机器码检查中，出现不同投标人投标文件机器码一致情形的；</w:t>
      </w:r>
    </w:p>
    <w:p>
      <w:pPr>
        <w:snapToGrid w:val="0"/>
        <w:spacing w:after="0" w:line="400" w:lineRule="exact"/>
        <w:ind w:firstLine="420"/>
        <w:rPr>
          <w:color w:val="auto"/>
          <w:highlight w:val="none"/>
        </w:rPr>
      </w:pPr>
      <w:r>
        <w:rPr>
          <w:rFonts w:hint="eastAsia"/>
          <w:color w:val="auto"/>
          <w:highlight w:val="none"/>
        </w:rPr>
        <w:t>（六）法律、法规和招标文件规定的其他无效情形。</w:t>
      </w:r>
    </w:p>
    <w:p>
      <w:pPr>
        <w:snapToGrid w:val="0"/>
        <w:spacing w:after="0" w:line="400" w:lineRule="exact"/>
        <w:ind w:firstLine="420"/>
        <w:rPr>
          <w:color w:val="auto"/>
          <w:highlight w:val="none"/>
        </w:rPr>
      </w:pPr>
      <w:r>
        <w:rPr>
          <w:rFonts w:hint="eastAsia"/>
          <w:color w:val="auto"/>
          <w:highlight w:val="none"/>
        </w:rPr>
        <w:t>22.2投标人应当遵循公平竞争的原则，不得恶意串通，不得妨碍其他投标人的竞争行为，不得损害采购人或者其他投标人的合法权益。</w:t>
      </w:r>
    </w:p>
    <w:p>
      <w:pPr>
        <w:snapToGrid w:val="0"/>
        <w:spacing w:after="0" w:line="400" w:lineRule="exact"/>
        <w:ind w:firstLine="420"/>
        <w:rPr>
          <w:color w:val="auto"/>
          <w:highlight w:val="none"/>
        </w:rPr>
      </w:pPr>
      <w:r>
        <w:rPr>
          <w:rFonts w:hint="eastAsia"/>
          <w:color w:val="auto"/>
          <w:highlight w:val="none"/>
        </w:rPr>
        <w:t>在评标过程中发现投标人有上述情形的，评标委员会应当认定其投标无效，并书面报告本级财政部门。</w:t>
      </w:r>
    </w:p>
    <w:p>
      <w:pPr>
        <w:snapToGrid w:val="0"/>
        <w:spacing w:after="0" w:line="400" w:lineRule="exact"/>
        <w:ind w:firstLine="420"/>
        <w:rPr>
          <w:color w:val="auto"/>
          <w:highlight w:val="none"/>
        </w:rPr>
      </w:pPr>
      <w:r>
        <w:rPr>
          <w:rFonts w:hint="eastAsia"/>
          <w:color w:val="auto"/>
          <w:highlight w:val="none"/>
        </w:rPr>
        <w:t>22.3有下列情形之一的，视为投标人串通投标，其投标无效：</w:t>
      </w:r>
    </w:p>
    <w:p>
      <w:pPr>
        <w:snapToGrid w:val="0"/>
        <w:spacing w:after="0" w:line="400" w:lineRule="exact"/>
        <w:ind w:firstLine="420"/>
        <w:rPr>
          <w:color w:val="auto"/>
          <w:highlight w:val="none"/>
        </w:rPr>
      </w:pPr>
      <w:r>
        <w:rPr>
          <w:rFonts w:hint="eastAsia"/>
          <w:color w:val="auto"/>
          <w:highlight w:val="none"/>
        </w:rPr>
        <w:t>（一）不同投标人的投标文件由同一单位或者个人编制；</w:t>
      </w:r>
    </w:p>
    <w:p>
      <w:pPr>
        <w:snapToGrid w:val="0"/>
        <w:spacing w:after="0" w:line="400" w:lineRule="exact"/>
        <w:ind w:firstLine="420"/>
        <w:rPr>
          <w:color w:val="auto"/>
          <w:highlight w:val="none"/>
        </w:rPr>
      </w:pPr>
      <w:r>
        <w:rPr>
          <w:rFonts w:hint="eastAsia"/>
          <w:color w:val="auto"/>
          <w:highlight w:val="none"/>
        </w:rPr>
        <w:t>（二）不同投标人委托同一单位或者个人办理投标事宜；</w:t>
      </w:r>
    </w:p>
    <w:p>
      <w:pPr>
        <w:snapToGrid w:val="0"/>
        <w:spacing w:after="0" w:line="400" w:lineRule="exact"/>
        <w:ind w:firstLine="420"/>
        <w:rPr>
          <w:color w:val="auto"/>
          <w:highlight w:val="none"/>
        </w:rPr>
      </w:pPr>
      <w:r>
        <w:rPr>
          <w:rFonts w:hint="eastAsia"/>
          <w:color w:val="auto"/>
          <w:highlight w:val="none"/>
        </w:rPr>
        <w:t>（三）不同投标人的投标文件载明的项目管理成员或者联系人员为同一人；</w:t>
      </w:r>
    </w:p>
    <w:p>
      <w:pPr>
        <w:snapToGrid w:val="0"/>
        <w:spacing w:after="0" w:line="400" w:lineRule="exact"/>
        <w:ind w:firstLine="420"/>
        <w:rPr>
          <w:rFonts w:hint="eastAsia" w:ascii="宋体" w:hAnsi="宋体" w:cs="宋体"/>
          <w:color w:val="auto"/>
          <w:highlight w:val="none"/>
        </w:rPr>
      </w:pPr>
      <w:r>
        <w:rPr>
          <w:rFonts w:hint="eastAsia"/>
          <w:color w:val="auto"/>
          <w:highlight w:val="none"/>
        </w:rPr>
        <w:t>（四）不同投标人的投标文件异常一致或者投标报</w:t>
      </w:r>
      <w:r>
        <w:rPr>
          <w:rFonts w:hint="eastAsia" w:ascii="宋体" w:hAnsi="宋体" w:cs="宋体"/>
          <w:color w:val="auto"/>
          <w:highlight w:val="none"/>
        </w:rPr>
        <w:t>价呈规律性差异；</w:t>
      </w:r>
    </w:p>
    <w:p>
      <w:pPr>
        <w:snapToGrid w:val="0"/>
        <w:spacing w:after="0" w:line="400" w:lineRule="exact"/>
        <w:ind w:firstLine="420"/>
        <w:rPr>
          <w:color w:val="auto"/>
          <w:highlight w:val="none"/>
        </w:rPr>
      </w:pPr>
      <w:r>
        <w:rPr>
          <w:rFonts w:hint="eastAsia"/>
          <w:color w:val="auto"/>
          <w:highlight w:val="none"/>
        </w:rPr>
        <w:t>（五）不同投标人的投标文件相互混装。</w:t>
      </w:r>
    </w:p>
    <w:p>
      <w:pPr>
        <w:snapToGrid w:val="0"/>
        <w:spacing w:after="0" w:line="400" w:lineRule="exact"/>
        <w:ind w:firstLine="105"/>
        <w:rPr>
          <w:rFonts w:hint="eastAsia" w:ascii="宋体" w:hAnsi="宋体" w:cs="宋体"/>
          <w:b/>
          <w:bCs/>
          <w:color w:val="auto"/>
          <w:highlight w:val="none"/>
          <w:lang w:val="zh-CN"/>
        </w:rPr>
      </w:pPr>
      <w:r>
        <w:rPr>
          <w:rFonts w:hint="eastAsia" w:ascii="宋体" w:hAnsi="宋体" w:cs="宋体"/>
          <w:b/>
          <w:bCs/>
          <w:color w:val="auto"/>
          <w:highlight w:val="none"/>
          <w:lang w:val="zh-CN"/>
        </w:rPr>
        <w:t>23. 废标</w:t>
      </w:r>
    </w:p>
    <w:p>
      <w:pPr>
        <w:snapToGrid w:val="0"/>
        <w:spacing w:after="0" w:line="400" w:lineRule="exact"/>
        <w:ind w:firstLine="413"/>
        <w:outlineLvl w:val="2"/>
        <w:rPr>
          <w:rFonts w:hint="eastAsia" w:ascii="宋体" w:hAnsi="宋体" w:cs="宋体"/>
          <w:b/>
          <w:color w:val="auto"/>
          <w:highlight w:val="none"/>
        </w:rPr>
      </w:pPr>
      <w:r>
        <w:rPr>
          <w:rFonts w:hint="eastAsia" w:ascii="宋体" w:hAnsi="宋体" w:cs="宋体"/>
          <w:b/>
          <w:color w:val="auto"/>
          <w:highlight w:val="none"/>
        </w:rPr>
        <w:t>23.1废标的具体情形有：</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23.1.1符合专业条件的供应商或者对招标文件作实质响应的供应商不足三家的；</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23.1.2出现影响采购公正的违法、违规行为的；</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23.1.3投标人的报价均超过了采购预算，采购人不能支付的；</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23.1.4因重大变故，采购任务取消的。</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23.2 废标后，采购代理机构将把废标的理由通知所有投标人。</w:t>
      </w:r>
    </w:p>
    <w:p>
      <w:pPr>
        <w:snapToGrid w:val="0"/>
        <w:spacing w:after="0" w:line="400" w:lineRule="exact"/>
        <w:rPr>
          <w:rFonts w:hint="eastAsia" w:ascii="宋体" w:hAnsi="宋体" w:cs="宋体"/>
          <w:b/>
          <w:bCs/>
          <w:color w:val="auto"/>
          <w:highlight w:val="none"/>
          <w:lang w:val="zh-CN"/>
        </w:rPr>
      </w:pPr>
      <w:r>
        <w:rPr>
          <w:rFonts w:hint="eastAsia" w:ascii="宋体" w:hAnsi="宋体" w:cs="宋体"/>
          <w:b/>
          <w:bCs/>
          <w:color w:val="auto"/>
          <w:highlight w:val="none"/>
          <w:lang w:val="zh-CN"/>
        </w:rPr>
        <w:t>24</w:t>
      </w:r>
      <w:r>
        <w:rPr>
          <w:rFonts w:hint="eastAsia" w:ascii="宋体" w:hAnsi="宋体" w:cs="宋体"/>
          <w:b/>
          <w:color w:val="auto"/>
          <w:highlight w:val="none"/>
          <w:lang w:val="zh-CN"/>
        </w:rPr>
        <w:t xml:space="preserve">. </w:t>
      </w:r>
      <w:r>
        <w:rPr>
          <w:rFonts w:hint="eastAsia" w:ascii="宋体" w:hAnsi="宋体" w:cs="宋体"/>
          <w:b/>
          <w:bCs/>
          <w:color w:val="auto"/>
          <w:highlight w:val="none"/>
          <w:lang w:val="zh-CN"/>
        </w:rPr>
        <w:t>投标文件的评价和比较</w:t>
      </w:r>
    </w:p>
    <w:p>
      <w:pPr>
        <w:snapToGrid w:val="0"/>
        <w:spacing w:after="0" w:line="400" w:lineRule="exact"/>
        <w:ind w:firstLine="420"/>
        <w:rPr>
          <w:rFonts w:hint="eastAsia" w:ascii="宋体" w:hAnsi="宋体" w:cs="宋体"/>
          <w:color w:val="auto"/>
          <w:highlight w:val="none"/>
        </w:rPr>
      </w:pPr>
      <w:r>
        <w:rPr>
          <w:rFonts w:hint="eastAsia" w:ascii="宋体" w:hAnsi="宋体" w:cs="宋体"/>
          <w:color w:val="auto"/>
          <w:highlight w:val="none"/>
        </w:rPr>
        <w:t>24.1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color w:val="auto"/>
          <w:highlight w:val="none"/>
        </w:rPr>
        <w:tab/>
      </w:r>
    </w:p>
    <w:p>
      <w:pPr>
        <w:snapToGrid w:val="0"/>
        <w:spacing w:after="0" w:line="400" w:lineRule="exact"/>
        <w:ind w:firstLine="420"/>
        <w:rPr>
          <w:color w:val="auto"/>
          <w:highlight w:val="none"/>
        </w:rPr>
      </w:pPr>
      <w:r>
        <w:rPr>
          <w:rFonts w:hint="eastAsia" w:ascii="宋体" w:hAnsi="宋体" w:cs="宋体"/>
          <w:color w:val="auto"/>
          <w:highlight w:val="none"/>
        </w:rPr>
        <w:t>24.2最低的投标报价或最高的折扣比例是中标的重要条件，但不是唯一条件。</w:t>
      </w:r>
      <w:r>
        <w:rPr>
          <w:color w:val="auto"/>
          <w:highlight w:val="none"/>
        </w:rPr>
        <w:tab/>
      </w:r>
    </w:p>
    <w:p>
      <w:pPr>
        <w:snapToGrid w:val="0"/>
        <w:spacing w:after="0" w:line="400" w:lineRule="exact"/>
        <w:rPr>
          <w:b/>
          <w:bCs/>
          <w:color w:val="auto"/>
          <w:highlight w:val="none"/>
          <w:lang w:val="zh-CN"/>
        </w:rPr>
      </w:pPr>
      <w:r>
        <w:rPr>
          <w:b/>
          <w:bCs/>
          <w:color w:val="auto"/>
          <w:highlight w:val="none"/>
          <w:lang w:val="zh-CN"/>
        </w:rPr>
        <w:t>H：授予合同</w:t>
      </w:r>
    </w:p>
    <w:p>
      <w:pPr>
        <w:snapToGrid w:val="0"/>
        <w:spacing w:after="0" w:line="400" w:lineRule="exact"/>
        <w:ind w:firstLine="105"/>
        <w:rPr>
          <w:b/>
          <w:bCs/>
          <w:color w:val="auto"/>
          <w:highlight w:val="none"/>
          <w:lang w:val="zh-CN"/>
        </w:rPr>
      </w:pPr>
      <w:r>
        <w:rPr>
          <w:b/>
          <w:bCs/>
          <w:color w:val="auto"/>
          <w:highlight w:val="none"/>
          <w:lang w:val="zh-CN"/>
        </w:rPr>
        <w:t>2</w:t>
      </w:r>
      <w:r>
        <w:rPr>
          <w:rFonts w:hint="eastAsia"/>
          <w:b/>
          <w:bCs/>
          <w:color w:val="auto"/>
          <w:highlight w:val="none"/>
          <w:lang w:val="zh-CN"/>
        </w:rPr>
        <w:t>5</w:t>
      </w:r>
      <w:r>
        <w:rPr>
          <w:b/>
          <w:bCs/>
          <w:color w:val="auto"/>
          <w:highlight w:val="none"/>
        </w:rPr>
        <w:t>.</w:t>
      </w:r>
      <w:r>
        <w:rPr>
          <w:b/>
          <w:bCs/>
          <w:color w:val="auto"/>
          <w:highlight w:val="none"/>
          <w:lang w:val="zh-CN"/>
        </w:rPr>
        <w:t xml:space="preserve"> 中标</w:t>
      </w:r>
      <w:r>
        <w:rPr>
          <w:b/>
          <w:bCs/>
          <w:color w:val="auto"/>
          <w:highlight w:val="none"/>
        </w:rPr>
        <w:t>供应商</w:t>
      </w:r>
      <w:r>
        <w:rPr>
          <w:b/>
          <w:bCs/>
          <w:color w:val="auto"/>
          <w:highlight w:val="none"/>
          <w:lang w:val="zh-CN"/>
        </w:rPr>
        <w:t>的确认</w:t>
      </w:r>
    </w:p>
    <w:p>
      <w:pPr>
        <w:tabs>
          <w:tab w:val="left" w:pos="7200"/>
        </w:tabs>
        <w:snapToGrid w:val="0"/>
        <w:spacing w:after="0" w:line="400" w:lineRule="exact"/>
        <w:ind w:firstLine="420"/>
        <w:rPr>
          <w:color w:val="auto"/>
          <w:highlight w:val="none"/>
          <w:lang w:val="zh-CN"/>
        </w:rPr>
      </w:pPr>
      <w:r>
        <w:rPr>
          <w:color w:val="auto"/>
          <w:highlight w:val="none"/>
        </w:rPr>
        <w:t>2</w:t>
      </w:r>
      <w:r>
        <w:rPr>
          <w:rFonts w:hint="eastAsia"/>
          <w:color w:val="auto"/>
          <w:highlight w:val="none"/>
        </w:rPr>
        <w:t>5</w:t>
      </w:r>
      <w:r>
        <w:rPr>
          <w:color w:val="auto"/>
          <w:highlight w:val="none"/>
        </w:rPr>
        <w:t>.1</w:t>
      </w:r>
      <w:r>
        <w:rPr>
          <w:color w:val="auto"/>
          <w:highlight w:val="none"/>
          <w:lang w:val="zh-CN"/>
        </w:rPr>
        <w:t>评标委员会按招标文件规定的评标方法和标准进行详细评审后，</w:t>
      </w:r>
      <w:r>
        <w:rPr>
          <w:color w:val="auto"/>
          <w:highlight w:val="none"/>
        </w:rPr>
        <w:t>按代理协议中的要求，由采购人授权评标委员会（谈判小组、询价小组）直接确定中标（成交）供应商</w:t>
      </w:r>
      <w:r>
        <w:rPr>
          <w:color w:val="auto"/>
          <w:highlight w:val="none"/>
          <w:lang w:val="zh-CN"/>
        </w:rPr>
        <w:t>。</w:t>
      </w:r>
    </w:p>
    <w:p>
      <w:pPr>
        <w:snapToGrid w:val="0"/>
        <w:spacing w:after="0" w:line="400" w:lineRule="exact"/>
        <w:ind w:firstLine="420"/>
        <w:rPr>
          <w:color w:val="auto"/>
          <w:highlight w:val="none"/>
          <w:lang w:val="zh-CN"/>
        </w:rPr>
      </w:pPr>
      <w:r>
        <w:rPr>
          <w:color w:val="auto"/>
          <w:highlight w:val="none"/>
        </w:rPr>
        <w:t>2</w:t>
      </w:r>
      <w:r>
        <w:rPr>
          <w:rFonts w:hint="eastAsia"/>
          <w:color w:val="auto"/>
          <w:highlight w:val="none"/>
        </w:rPr>
        <w:t>5</w:t>
      </w:r>
      <w:r>
        <w:rPr>
          <w:color w:val="auto"/>
          <w:highlight w:val="none"/>
        </w:rPr>
        <w:t>.2</w:t>
      </w:r>
      <w:r>
        <w:rPr>
          <w:color w:val="auto"/>
          <w:highlight w:val="none"/>
          <w:lang w:val="zh-CN"/>
        </w:rPr>
        <w:t>采购代理机构在规定的时间内将中标结果在相关媒体上予以公示。</w:t>
      </w:r>
    </w:p>
    <w:p>
      <w:pPr>
        <w:snapToGrid w:val="0"/>
        <w:spacing w:after="0" w:line="400" w:lineRule="exact"/>
        <w:ind w:firstLine="105"/>
        <w:rPr>
          <w:b/>
          <w:bCs/>
          <w:color w:val="auto"/>
          <w:highlight w:val="none"/>
          <w:lang w:val="zh-CN"/>
        </w:rPr>
      </w:pPr>
      <w:r>
        <w:rPr>
          <w:b/>
          <w:bCs/>
          <w:color w:val="auto"/>
          <w:highlight w:val="none"/>
          <w:lang w:val="zh-CN"/>
        </w:rPr>
        <w:t>2</w:t>
      </w:r>
      <w:r>
        <w:rPr>
          <w:rFonts w:hint="eastAsia"/>
          <w:b/>
          <w:bCs/>
          <w:color w:val="auto"/>
          <w:highlight w:val="none"/>
          <w:lang w:val="zh-CN"/>
        </w:rPr>
        <w:t>6</w:t>
      </w:r>
      <w:r>
        <w:rPr>
          <w:b/>
          <w:bCs/>
          <w:color w:val="auto"/>
          <w:highlight w:val="none"/>
          <w:lang w:val="zh-CN"/>
        </w:rPr>
        <w:t>. 合同授予标准</w:t>
      </w:r>
    </w:p>
    <w:p>
      <w:pPr>
        <w:snapToGrid w:val="0"/>
        <w:spacing w:after="0" w:line="400" w:lineRule="exact"/>
        <w:ind w:firstLine="420"/>
        <w:rPr>
          <w:color w:val="auto"/>
          <w:highlight w:val="none"/>
        </w:rPr>
      </w:pPr>
      <w:r>
        <w:rPr>
          <w:color w:val="auto"/>
          <w:highlight w:val="none"/>
        </w:rPr>
        <w:t>2</w:t>
      </w:r>
      <w:r>
        <w:rPr>
          <w:rFonts w:hint="eastAsia"/>
          <w:color w:val="auto"/>
          <w:highlight w:val="none"/>
        </w:rPr>
        <w:t>6</w:t>
      </w:r>
      <w:r>
        <w:rPr>
          <w:color w:val="auto"/>
          <w:highlight w:val="none"/>
        </w:rPr>
        <w:t>.1采购人或采购代理机构将把合同授予其投标文件在实质上响应招标文件要求和按本须知规定评选出的投标人。确定为中标的投标人必须具有实施本合同的能力和资源。</w:t>
      </w:r>
    </w:p>
    <w:p>
      <w:pPr>
        <w:snapToGrid w:val="0"/>
        <w:spacing w:after="0" w:line="400" w:lineRule="exact"/>
        <w:ind w:firstLine="420"/>
        <w:rPr>
          <w:color w:val="auto"/>
          <w:highlight w:val="none"/>
        </w:rPr>
      </w:pPr>
      <w:r>
        <w:rPr>
          <w:color w:val="auto"/>
          <w:highlight w:val="none"/>
        </w:rPr>
        <w:t>2</w:t>
      </w:r>
      <w:r>
        <w:rPr>
          <w:rFonts w:hint="eastAsia"/>
          <w:color w:val="auto"/>
          <w:highlight w:val="none"/>
        </w:rPr>
        <w:t>6</w:t>
      </w:r>
      <w:r>
        <w:rPr>
          <w:color w:val="auto"/>
          <w:highlight w:val="none"/>
        </w:rPr>
        <w:t>.2合同签订后，采购人有权对中标供应商的履约能力进行审查，在履行合同期限内，如发现中标供应商未能按照投标承诺提供相应服务和人员备案的，则采购人有权解除协审服务合同，并通报行业主管部门或其他相关部门进行处理，并将相关情况报政府采购监督管理部门作为其虚假投标的证据，进行处理。</w:t>
      </w:r>
    </w:p>
    <w:p>
      <w:pPr>
        <w:snapToGrid w:val="0"/>
        <w:spacing w:after="0" w:line="400" w:lineRule="exact"/>
        <w:ind w:firstLine="420"/>
        <w:rPr>
          <w:color w:val="auto"/>
          <w:highlight w:val="none"/>
        </w:rPr>
      </w:pPr>
      <w:r>
        <w:rPr>
          <w:color w:val="auto"/>
          <w:highlight w:val="none"/>
        </w:rPr>
        <w:t>2</w:t>
      </w:r>
      <w:r>
        <w:rPr>
          <w:rFonts w:hint="eastAsia"/>
          <w:color w:val="auto"/>
          <w:highlight w:val="none"/>
        </w:rPr>
        <w:t>6</w:t>
      </w:r>
      <w:r>
        <w:rPr>
          <w:color w:val="auto"/>
          <w:highlight w:val="none"/>
        </w:rPr>
        <w:t>.3投标供应商如在服务能力、人员情况、奖惩情况等投标资料中存在弄虚作假行为的，苏州市吴中区固定资产投资审计中心在评标时发现，则取消该投标人投标资格；行业主管部门在本次委托协审服务有效期内发现以上情况的，苏州市吴中区固定资产投资审计中心有权解除协审服务合同，并按有关规定进行处理。</w:t>
      </w:r>
    </w:p>
    <w:p>
      <w:pPr>
        <w:snapToGrid w:val="0"/>
        <w:spacing w:after="0" w:line="400" w:lineRule="exact"/>
        <w:ind w:firstLine="105"/>
        <w:rPr>
          <w:b/>
          <w:bCs/>
          <w:color w:val="auto"/>
          <w:highlight w:val="none"/>
          <w:lang w:val="zh-CN"/>
        </w:rPr>
      </w:pPr>
      <w:r>
        <w:rPr>
          <w:b/>
          <w:bCs/>
          <w:color w:val="auto"/>
          <w:highlight w:val="none"/>
          <w:lang w:val="zh-CN"/>
        </w:rPr>
        <w:t>2</w:t>
      </w:r>
      <w:r>
        <w:rPr>
          <w:rFonts w:hint="eastAsia"/>
          <w:b/>
          <w:bCs/>
          <w:color w:val="auto"/>
          <w:highlight w:val="none"/>
          <w:lang w:val="zh-CN"/>
        </w:rPr>
        <w:t>7</w:t>
      </w:r>
      <w:r>
        <w:rPr>
          <w:b/>
          <w:bCs/>
          <w:color w:val="auto"/>
          <w:highlight w:val="none"/>
          <w:lang w:val="zh-CN"/>
        </w:rPr>
        <w:t>. 中标通知书</w:t>
      </w:r>
    </w:p>
    <w:p>
      <w:pPr>
        <w:snapToGrid w:val="0"/>
        <w:spacing w:after="0" w:line="400" w:lineRule="exact"/>
        <w:ind w:firstLine="420"/>
        <w:rPr>
          <w:color w:val="auto"/>
          <w:highlight w:val="none"/>
        </w:rPr>
      </w:pPr>
      <w:r>
        <w:rPr>
          <w:color w:val="auto"/>
          <w:highlight w:val="none"/>
        </w:rPr>
        <w:t>2</w:t>
      </w:r>
      <w:r>
        <w:rPr>
          <w:rFonts w:hint="eastAsia"/>
          <w:color w:val="auto"/>
          <w:highlight w:val="none"/>
        </w:rPr>
        <w:t>7</w:t>
      </w:r>
      <w:r>
        <w:rPr>
          <w:color w:val="auto"/>
          <w:highlight w:val="none"/>
        </w:rPr>
        <w:t>.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pPr>
        <w:snapToGrid w:val="0"/>
        <w:spacing w:after="0" w:line="400" w:lineRule="exact"/>
        <w:ind w:firstLine="420"/>
        <w:rPr>
          <w:color w:val="auto"/>
          <w:highlight w:val="none"/>
        </w:rPr>
      </w:pPr>
      <w:r>
        <w:rPr>
          <w:color w:val="auto"/>
          <w:highlight w:val="none"/>
        </w:rPr>
        <w:t>2</w:t>
      </w:r>
      <w:r>
        <w:rPr>
          <w:rFonts w:hint="eastAsia"/>
          <w:color w:val="auto"/>
          <w:highlight w:val="none"/>
        </w:rPr>
        <w:t>7</w:t>
      </w:r>
      <w:r>
        <w:rPr>
          <w:color w:val="auto"/>
          <w:highlight w:val="none"/>
        </w:rPr>
        <w:t>.2.中标通知书将成为合同的组成部分，对采购人和中标人具有同等法律效力。</w:t>
      </w:r>
    </w:p>
    <w:p>
      <w:pPr>
        <w:snapToGrid w:val="0"/>
        <w:spacing w:after="0" w:line="400" w:lineRule="exact"/>
        <w:ind w:firstLine="420"/>
        <w:rPr>
          <w:color w:val="auto"/>
          <w:highlight w:val="none"/>
        </w:rPr>
      </w:pPr>
      <w:r>
        <w:rPr>
          <w:color w:val="auto"/>
          <w:highlight w:val="none"/>
        </w:rPr>
        <w:t>2</w:t>
      </w:r>
      <w:r>
        <w:rPr>
          <w:rFonts w:hint="eastAsia"/>
          <w:color w:val="auto"/>
          <w:highlight w:val="none"/>
        </w:rPr>
        <w:t>7</w:t>
      </w:r>
      <w:r>
        <w:rPr>
          <w:color w:val="auto"/>
          <w:highlight w:val="none"/>
        </w:rPr>
        <w:t>.3.中标通知书发出后，采购人不得违法改变中标结果，中标人无正当理由不得放弃中标。</w:t>
      </w:r>
    </w:p>
    <w:p>
      <w:pPr>
        <w:snapToGrid w:val="0"/>
        <w:spacing w:after="0" w:line="400" w:lineRule="exact"/>
        <w:ind w:firstLine="105"/>
        <w:rPr>
          <w:b/>
          <w:bCs/>
          <w:color w:val="auto"/>
          <w:highlight w:val="none"/>
          <w:lang w:val="zh-CN"/>
        </w:rPr>
      </w:pPr>
      <w:r>
        <w:rPr>
          <w:b/>
          <w:bCs/>
          <w:color w:val="auto"/>
          <w:highlight w:val="none"/>
          <w:lang w:val="zh-CN"/>
        </w:rPr>
        <w:t>2</w:t>
      </w:r>
      <w:r>
        <w:rPr>
          <w:rFonts w:hint="eastAsia"/>
          <w:b/>
          <w:bCs/>
          <w:color w:val="auto"/>
          <w:highlight w:val="none"/>
          <w:lang w:val="zh-CN"/>
        </w:rPr>
        <w:t>8</w:t>
      </w:r>
      <w:r>
        <w:rPr>
          <w:b/>
          <w:bCs/>
          <w:color w:val="auto"/>
          <w:highlight w:val="none"/>
          <w:lang w:val="zh-CN"/>
        </w:rPr>
        <w:t xml:space="preserve"> 合同的签订</w:t>
      </w:r>
    </w:p>
    <w:p>
      <w:pPr>
        <w:snapToGrid w:val="0"/>
        <w:spacing w:after="0" w:line="400" w:lineRule="exact"/>
        <w:ind w:firstLine="420"/>
        <w:rPr>
          <w:color w:val="auto"/>
          <w:highlight w:val="none"/>
          <w:lang w:val="zh-CN"/>
        </w:rPr>
      </w:pPr>
      <w:r>
        <w:rPr>
          <w:color w:val="auto"/>
          <w:highlight w:val="none"/>
        </w:rPr>
        <w:t>2</w:t>
      </w:r>
      <w:r>
        <w:rPr>
          <w:rFonts w:hint="eastAsia"/>
          <w:color w:val="auto"/>
          <w:highlight w:val="none"/>
        </w:rPr>
        <w:t>8</w:t>
      </w:r>
      <w:r>
        <w:rPr>
          <w:color w:val="auto"/>
          <w:highlight w:val="none"/>
        </w:rPr>
        <w:t>.1</w:t>
      </w:r>
      <w:r>
        <w:rPr>
          <w:color w:val="auto"/>
          <w:highlight w:val="none"/>
          <w:lang w:val="zh-CN"/>
        </w:rPr>
        <w:t>中标人应按政府采购的相关规定，在规定的时间内与采购人签订合同。未在规定时间内与采购人签订合同的，将根据政府采购的相关规定承担相应的法律责任。</w:t>
      </w:r>
    </w:p>
    <w:p>
      <w:pPr>
        <w:snapToGrid w:val="0"/>
        <w:spacing w:after="0" w:line="400" w:lineRule="exact"/>
        <w:ind w:firstLine="420"/>
        <w:rPr>
          <w:color w:val="auto"/>
          <w:highlight w:val="none"/>
          <w:lang w:val="zh-CN"/>
        </w:rPr>
      </w:pPr>
      <w:r>
        <w:rPr>
          <w:color w:val="auto"/>
          <w:highlight w:val="none"/>
        </w:rPr>
        <w:t>2</w:t>
      </w:r>
      <w:r>
        <w:rPr>
          <w:rFonts w:hint="eastAsia"/>
          <w:color w:val="auto"/>
          <w:highlight w:val="none"/>
        </w:rPr>
        <w:t>8</w:t>
      </w:r>
      <w:r>
        <w:rPr>
          <w:color w:val="auto"/>
          <w:highlight w:val="none"/>
        </w:rPr>
        <w:t>.2</w:t>
      </w:r>
      <w:r>
        <w:rPr>
          <w:color w:val="auto"/>
          <w:highlight w:val="none"/>
          <w:lang w:val="zh-CN"/>
        </w:rPr>
        <w:t>采购人与中标人应当根据合同的约定依法履行合同义务。</w:t>
      </w:r>
    </w:p>
    <w:p>
      <w:pPr>
        <w:snapToGrid w:val="0"/>
        <w:spacing w:after="0" w:line="400" w:lineRule="exact"/>
        <w:ind w:firstLine="422"/>
        <w:rPr>
          <w:b/>
          <w:bCs/>
          <w:color w:val="auto"/>
          <w:highlight w:val="none"/>
          <w:lang w:val="zh-CN"/>
        </w:rPr>
      </w:pPr>
      <w:r>
        <w:rPr>
          <w:b/>
          <w:bCs/>
          <w:color w:val="auto"/>
          <w:highlight w:val="none"/>
          <w:lang w:val="zh-CN"/>
        </w:rPr>
        <w:t>I：其他事项</w:t>
      </w:r>
    </w:p>
    <w:p>
      <w:pPr>
        <w:snapToGrid w:val="0"/>
        <w:spacing w:after="0" w:line="400" w:lineRule="exact"/>
        <w:ind w:firstLine="105"/>
        <w:rPr>
          <w:b/>
          <w:bCs/>
          <w:color w:val="auto"/>
          <w:highlight w:val="none"/>
          <w:lang w:val="zh-CN"/>
        </w:rPr>
      </w:pPr>
      <w:r>
        <w:rPr>
          <w:rFonts w:hint="eastAsia"/>
          <w:b/>
          <w:bCs/>
          <w:color w:val="auto"/>
          <w:highlight w:val="none"/>
        </w:rPr>
        <w:t>29</w:t>
      </w:r>
      <w:r>
        <w:rPr>
          <w:b/>
          <w:bCs/>
          <w:color w:val="auto"/>
          <w:highlight w:val="none"/>
          <w:lang w:val="zh-CN"/>
        </w:rPr>
        <w:t>.监督</w:t>
      </w:r>
    </w:p>
    <w:p>
      <w:pPr>
        <w:snapToGrid w:val="0"/>
        <w:spacing w:after="0" w:line="400" w:lineRule="exact"/>
        <w:ind w:firstLine="420"/>
        <w:rPr>
          <w:color w:val="auto"/>
          <w:highlight w:val="none"/>
          <w:lang w:val="zh-CN"/>
        </w:rPr>
      </w:pPr>
      <w:r>
        <w:rPr>
          <w:color w:val="auto"/>
          <w:highlight w:val="none"/>
        </w:rPr>
        <w:t>29.1</w:t>
      </w:r>
      <w:r>
        <w:rPr>
          <w:color w:val="auto"/>
          <w:highlight w:val="none"/>
          <w:lang w:val="zh-CN"/>
        </w:rPr>
        <w:t>有关监督部门将对招投标全过程进行监督。</w:t>
      </w:r>
    </w:p>
    <w:p>
      <w:pPr>
        <w:snapToGrid w:val="0"/>
        <w:spacing w:after="0" w:line="400" w:lineRule="exact"/>
        <w:ind w:firstLine="105"/>
        <w:rPr>
          <w:b/>
          <w:bCs/>
          <w:color w:val="auto"/>
          <w:highlight w:val="none"/>
          <w:lang w:val="zh-CN"/>
        </w:rPr>
      </w:pPr>
      <w:r>
        <w:rPr>
          <w:rFonts w:hint="eastAsia"/>
          <w:b/>
          <w:bCs/>
          <w:color w:val="auto"/>
          <w:highlight w:val="none"/>
          <w:lang w:val="zh-CN"/>
        </w:rPr>
        <w:t>30</w:t>
      </w:r>
      <w:r>
        <w:rPr>
          <w:b/>
          <w:bCs/>
          <w:color w:val="auto"/>
          <w:highlight w:val="none"/>
          <w:lang w:val="zh-CN"/>
        </w:rPr>
        <w:t>. 未尽事宜</w:t>
      </w:r>
    </w:p>
    <w:p>
      <w:pPr>
        <w:pStyle w:val="186"/>
        <w:rPr>
          <w:rFonts w:hint="eastAsia" w:ascii="宋体" w:hAnsi="宋体" w:eastAsia="宋体" w:cs="宋体"/>
          <w:b/>
          <w:bCs/>
          <w:color w:val="auto"/>
          <w:sz w:val="52"/>
          <w:szCs w:val="52"/>
          <w:highlight w:val="none"/>
        </w:rPr>
      </w:pPr>
      <w:r>
        <w:rPr>
          <w:rFonts w:eastAsia="宋体"/>
          <w:color w:val="auto"/>
          <w:sz w:val="21"/>
          <w:highlight w:val="none"/>
        </w:rPr>
        <w:t>30.1按《中华人民共和国政府采购法》及其他有关政府采购的法律法规的规定执行。</w:t>
      </w:r>
      <w:r>
        <w:rPr>
          <w:rFonts w:eastAsia="宋体"/>
          <w:color w:val="auto"/>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b/>
          <w:bCs/>
          <w:color w:val="auto"/>
          <w:sz w:val="52"/>
          <w:szCs w:val="52"/>
          <w:highlight w:val="none"/>
          <w:lang w:val="zh-CN"/>
        </w:rPr>
        <w:t>第三章 投标文件格式</w:t>
      </w:r>
    </w:p>
    <w:p>
      <w:pPr>
        <w:spacing w:line="480" w:lineRule="exact"/>
        <w:jc w:val="left"/>
        <w:rPr>
          <w:rFonts w:hint="eastAsia" w:ascii="宋体" w:hAnsi="宋体" w:cs="宋体"/>
          <w:b/>
          <w:bCs/>
          <w:color w:val="auto"/>
          <w:sz w:val="28"/>
          <w:szCs w:val="28"/>
          <w:highlight w:val="none"/>
          <w:lang w:val="zh-CN"/>
        </w:rPr>
      </w:pPr>
    </w:p>
    <w:p>
      <w:pPr>
        <w:spacing w:line="480" w:lineRule="exact"/>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说 明：</w:t>
      </w:r>
    </w:p>
    <w:p>
      <w:pPr>
        <w:spacing w:line="400" w:lineRule="exact"/>
        <w:ind w:firstLine="585"/>
        <w:jc w:val="left"/>
        <w:rPr>
          <w:rFonts w:hint="eastAsia" w:ascii="宋体" w:hAnsi="宋体" w:cs="宋体"/>
          <w:b/>
          <w:bCs/>
          <w:color w:val="auto"/>
          <w:highlight w:val="none"/>
        </w:rPr>
      </w:pPr>
      <w:r>
        <w:rPr>
          <w:rFonts w:hint="eastAsia" w:ascii="宋体" w:hAnsi="宋体" w:cs="宋体"/>
          <w:b/>
          <w:bCs/>
          <w:color w:val="auto"/>
          <w:highlight w:val="none"/>
          <w:lang w:val="zh-CN"/>
        </w:rPr>
        <w:t>对本章所有的投标书格式 ，投标</w:t>
      </w:r>
      <w:r>
        <w:rPr>
          <w:rFonts w:hint="eastAsia" w:ascii="宋体" w:hAnsi="宋体" w:cs="宋体"/>
          <w:b/>
          <w:bCs/>
          <w:color w:val="auto"/>
          <w:highlight w:val="none"/>
        </w:rPr>
        <w:t>人</w:t>
      </w:r>
      <w:r>
        <w:rPr>
          <w:rFonts w:hint="eastAsia" w:ascii="宋体" w:hAnsi="宋体" w:cs="宋体"/>
          <w:b/>
          <w:bCs/>
          <w:color w:val="auto"/>
          <w:highlight w:val="none"/>
          <w:lang w:val="zh-CN"/>
        </w:rPr>
        <w:t>可根据自身情况进行补充和修改，但补充和修改不得造成与本格式内容有实质性的违背。本章所涉及格式投标人可根据相应电子模块将格式中的整体表格拆分为多个表格按照对应的模块上传。</w:t>
      </w:r>
    </w:p>
    <w:p>
      <w:pPr>
        <w:spacing w:line="400" w:lineRule="exact"/>
        <w:ind w:firstLine="585"/>
        <w:jc w:val="left"/>
        <w:rPr>
          <w:rFonts w:hint="eastAsia" w:ascii="宋体" w:hAnsi="宋体" w:cs="宋体"/>
          <w:b/>
          <w:bCs/>
          <w:color w:val="auto"/>
          <w:highlight w:val="none"/>
        </w:rPr>
      </w:pPr>
    </w:p>
    <w:p>
      <w:pPr>
        <w:spacing w:line="400" w:lineRule="exact"/>
        <w:rPr>
          <w:rFonts w:hint="eastAsia" w:ascii="宋体" w:hAnsi="宋体" w:cs="宋体"/>
          <w:b/>
          <w:bCs/>
          <w:color w:val="auto"/>
          <w:highlight w:val="none"/>
        </w:rPr>
      </w:pPr>
      <w:r>
        <w:rPr>
          <w:rFonts w:hint="eastAsia" w:ascii="宋体" w:hAnsi="宋体" w:cs="宋体"/>
          <w:b/>
          <w:bCs/>
          <w:color w:val="auto"/>
          <w:highlight w:val="none"/>
          <w:lang w:val="zh-CN"/>
        </w:rPr>
        <w:t>格式1</w:t>
      </w:r>
      <w:r>
        <w:rPr>
          <w:rFonts w:hint="eastAsia" w:ascii="宋体" w:hAnsi="宋体" w:cs="宋体"/>
          <w:b/>
          <w:bCs/>
          <w:color w:val="auto"/>
          <w:highlight w:val="none"/>
        </w:rPr>
        <w:t>.</w:t>
      </w:r>
      <w:r>
        <w:rPr>
          <w:rFonts w:hint="eastAsia" w:ascii="宋体" w:hAnsi="宋体" w:cs="宋体"/>
          <w:b/>
          <w:color w:val="auto"/>
          <w:highlight w:val="none"/>
        </w:rPr>
        <w:t>开标一览表</w:t>
      </w:r>
    </w:p>
    <w:p>
      <w:pPr>
        <w:spacing w:line="400" w:lineRule="exact"/>
        <w:jc w:val="center"/>
        <w:rPr>
          <w:rFonts w:hint="eastAsia" w:ascii="宋体" w:hAnsi="宋体" w:cs="宋体"/>
          <w:b/>
          <w:bCs/>
          <w:color w:val="auto"/>
          <w:highlight w:val="none"/>
        </w:rPr>
      </w:pP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开标一览表</w:t>
      </w:r>
    </w:p>
    <w:p>
      <w:pPr>
        <w:spacing w:line="400" w:lineRule="exact"/>
        <w:ind w:firstLine="211"/>
        <w:rPr>
          <w:rFonts w:hint="eastAsia" w:ascii="宋体" w:hAnsi="宋体" w:cs="宋体"/>
          <w:b/>
          <w:color w:val="auto"/>
          <w:highlight w:val="none"/>
        </w:rPr>
      </w:pPr>
      <w:r>
        <w:rPr>
          <w:rFonts w:hint="eastAsia" w:ascii="宋体" w:hAnsi="宋体" w:cs="宋体"/>
          <w:b/>
          <w:bCs/>
          <w:color w:val="auto"/>
          <w:highlight w:val="none"/>
        </w:rPr>
        <w:t>注：本项目采用电子网上投标，在制作电子投标文件时，填写投标一览表报价时均填写各标段的预算金额即可。</w:t>
      </w:r>
    </w:p>
    <w:p>
      <w:pPr>
        <w:rPr>
          <w:rFonts w:hint="eastAsia" w:ascii="宋体" w:hAnsi="宋体" w:cs="宋体"/>
          <w:color w:val="auto"/>
          <w:highlight w:val="none"/>
        </w:rPr>
      </w:pPr>
      <w:r>
        <w:rPr>
          <w:rFonts w:hint="eastAsia" w:ascii="宋体" w:hAnsi="宋体" w:cs="宋体"/>
          <w:b/>
          <w:bCs/>
          <w:color w:val="auto"/>
          <w:highlight w:val="none"/>
          <w:lang w:val="zh-CN"/>
        </w:rPr>
        <w:br w:type="page" w:clear="all"/>
      </w:r>
      <w:r>
        <w:rPr>
          <w:rFonts w:hint="eastAsia" w:ascii="宋体" w:hAnsi="宋体" w:cs="宋体"/>
          <w:b/>
          <w:bCs/>
          <w:color w:val="auto"/>
          <w:highlight w:val="none"/>
        </w:rPr>
        <w:t>格式2.投标人资格审查的基本情况表（具备招标文件中要求的资格审查一般条件）</w:t>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投标</w:t>
      </w:r>
      <w:r>
        <w:rPr>
          <w:rFonts w:hint="eastAsia" w:ascii="宋体" w:hAnsi="宋体" w:cs="宋体"/>
          <w:b/>
          <w:bCs/>
          <w:color w:val="auto"/>
          <w:sz w:val="32"/>
          <w:szCs w:val="32"/>
          <w:highlight w:val="none"/>
        </w:rPr>
        <w:t>人</w:t>
      </w:r>
      <w:r>
        <w:rPr>
          <w:rFonts w:hint="eastAsia" w:ascii="宋体" w:hAnsi="宋体" w:cs="宋体"/>
          <w:b/>
          <w:bCs/>
          <w:color w:val="auto"/>
          <w:sz w:val="32"/>
          <w:szCs w:val="32"/>
          <w:highlight w:val="none"/>
          <w:lang w:val="zh-CN"/>
        </w:rPr>
        <w:t>资格审查的基本情况表</w:t>
      </w:r>
    </w:p>
    <w:tbl>
      <w:tblPr>
        <w:tblStyle w:val="32"/>
        <w:tblW w:w="906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333"/>
        <w:gridCol w:w="1895"/>
        <w:gridCol w:w="28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trPr>
        <w:tc>
          <w:tcPr>
            <w:tcW w:w="4333" w:type="dxa"/>
            <w:vAlign w:val="center"/>
          </w:tcPr>
          <w:p>
            <w:pPr>
              <w:spacing w:line="400" w:lineRule="exact"/>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名称</w:t>
            </w:r>
          </w:p>
        </w:tc>
        <w:tc>
          <w:tcPr>
            <w:tcW w:w="1895" w:type="dxa"/>
            <w:vAlign w:val="center"/>
          </w:tcPr>
          <w:p>
            <w:pPr>
              <w:spacing w:line="400" w:lineRule="exact"/>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投标人是否满足要求</w:t>
            </w:r>
          </w:p>
        </w:tc>
        <w:tc>
          <w:tcPr>
            <w:tcW w:w="2832" w:type="dxa"/>
            <w:vAlign w:val="center"/>
          </w:tcPr>
          <w:p>
            <w:pPr>
              <w:spacing w:line="400" w:lineRule="exact"/>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trPr>
        <w:tc>
          <w:tcPr>
            <w:tcW w:w="9060" w:type="dxa"/>
            <w:gridSpan w:val="3"/>
            <w:vAlign w:val="center"/>
          </w:tcPr>
          <w:p>
            <w:pPr>
              <w:spacing w:line="400" w:lineRule="exact"/>
              <w:rPr>
                <w:rFonts w:hint="eastAsia" w:ascii="宋体" w:hAnsi="宋体" w:cs="宋体"/>
                <w:color w:val="auto"/>
                <w:sz w:val="18"/>
                <w:szCs w:val="18"/>
                <w:highlight w:val="none"/>
              </w:rPr>
            </w:pPr>
            <w:r>
              <w:rPr>
                <w:rFonts w:hint="eastAsia" w:ascii="宋体" w:hAnsi="宋体" w:cs="宋体"/>
                <w:b/>
                <w:bCs/>
                <w:color w:val="auto"/>
                <w:sz w:val="18"/>
                <w:szCs w:val="18"/>
                <w:highlight w:val="none"/>
                <w:lang w:val="zh-CN"/>
              </w:rPr>
              <w:t>1. 合格投标人一般条件：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855" w:hRule="atLeast"/>
          <w:tblHeader/>
        </w:trPr>
        <w:tc>
          <w:tcPr>
            <w:tcW w:w="433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（1）在中华人民共和国境内注册，</w:t>
            </w:r>
            <w:r>
              <w:rPr>
                <w:rFonts w:hint="eastAsia" w:ascii="宋体" w:hAnsi="宋体" w:cs="宋体"/>
                <w:b/>
                <w:color w:val="auto"/>
                <w:sz w:val="18"/>
                <w:szCs w:val="18"/>
                <w:highlight w:val="none"/>
              </w:rPr>
              <w:t>具有独立承担民事责任的能力；（备注：根据政府采购法实施条例相关规定，银行、保险等特殊行业可以以分支机构前来投标）</w:t>
            </w:r>
          </w:p>
        </w:tc>
        <w:tc>
          <w:tcPr>
            <w:tcW w:w="1895" w:type="dxa"/>
            <w:vAlign w:val="center"/>
          </w:tcPr>
          <w:p>
            <w:pPr>
              <w:spacing w:line="400" w:lineRule="exact"/>
              <w:rPr>
                <w:rFonts w:hint="eastAsia" w:ascii="宋体" w:hAnsi="宋体" w:cs="宋体"/>
                <w:color w:val="auto"/>
                <w:sz w:val="18"/>
                <w:szCs w:val="18"/>
                <w:highlight w:val="none"/>
              </w:rPr>
            </w:pPr>
          </w:p>
        </w:tc>
        <w:tc>
          <w:tcPr>
            <w:tcW w:w="2832"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961" w:hRule="atLeast"/>
          <w:tblHeader/>
        </w:trPr>
        <w:tc>
          <w:tcPr>
            <w:tcW w:w="433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（2）具有良好的商业信誉和健全的财务会计制度；</w:t>
            </w:r>
          </w:p>
        </w:tc>
        <w:tc>
          <w:tcPr>
            <w:tcW w:w="1895" w:type="dxa"/>
            <w:vAlign w:val="center"/>
          </w:tcPr>
          <w:p>
            <w:pPr>
              <w:spacing w:line="400" w:lineRule="exact"/>
              <w:rPr>
                <w:rFonts w:hint="eastAsia" w:ascii="宋体" w:hAnsi="宋体" w:cs="宋体"/>
                <w:color w:val="auto"/>
                <w:sz w:val="18"/>
                <w:szCs w:val="18"/>
                <w:highlight w:val="none"/>
              </w:rPr>
            </w:pPr>
          </w:p>
        </w:tc>
        <w:tc>
          <w:tcPr>
            <w:tcW w:w="2832"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47" w:hRule="atLeast"/>
          <w:tblHeader/>
        </w:trPr>
        <w:tc>
          <w:tcPr>
            <w:tcW w:w="433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（3）具有履行合同所必需的设备和专业技术能力；</w:t>
            </w:r>
          </w:p>
        </w:tc>
        <w:tc>
          <w:tcPr>
            <w:tcW w:w="1895" w:type="dxa"/>
            <w:vAlign w:val="center"/>
          </w:tcPr>
          <w:p>
            <w:pPr>
              <w:spacing w:line="400" w:lineRule="exact"/>
              <w:rPr>
                <w:rFonts w:hint="eastAsia" w:ascii="宋体" w:hAnsi="宋体" w:cs="宋体"/>
                <w:color w:val="auto"/>
                <w:sz w:val="18"/>
                <w:szCs w:val="18"/>
                <w:highlight w:val="none"/>
              </w:rPr>
            </w:pPr>
          </w:p>
        </w:tc>
        <w:tc>
          <w:tcPr>
            <w:tcW w:w="2832"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03" w:hRule="atLeast"/>
          <w:tblHeader/>
        </w:trPr>
        <w:tc>
          <w:tcPr>
            <w:tcW w:w="433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（4）有依法缴纳税收和社会保障资金的良好记录；</w:t>
            </w:r>
          </w:p>
        </w:tc>
        <w:tc>
          <w:tcPr>
            <w:tcW w:w="1895" w:type="dxa"/>
            <w:vAlign w:val="center"/>
          </w:tcPr>
          <w:p>
            <w:pPr>
              <w:spacing w:line="400" w:lineRule="exact"/>
              <w:rPr>
                <w:rFonts w:hint="eastAsia" w:ascii="宋体" w:hAnsi="宋体" w:cs="宋体"/>
                <w:color w:val="auto"/>
                <w:sz w:val="18"/>
                <w:szCs w:val="18"/>
                <w:highlight w:val="none"/>
              </w:rPr>
            </w:pPr>
          </w:p>
        </w:tc>
        <w:tc>
          <w:tcPr>
            <w:tcW w:w="2832"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trPr>
        <w:tc>
          <w:tcPr>
            <w:tcW w:w="433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（5）参加政府采购活动前三年内，在经营活动中没有重大违法记录，且不在被处罚期内；</w:t>
            </w:r>
          </w:p>
        </w:tc>
        <w:tc>
          <w:tcPr>
            <w:tcW w:w="1895" w:type="dxa"/>
            <w:vAlign w:val="center"/>
          </w:tcPr>
          <w:p>
            <w:pPr>
              <w:spacing w:line="400" w:lineRule="exact"/>
              <w:rPr>
                <w:rFonts w:hint="eastAsia" w:ascii="宋体" w:hAnsi="宋体" w:cs="宋体"/>
                <w:color w:val="auto"/>
                <w:sz w:val="18"/>
                <w:szCs w:val="18"/>
                <w:highlight w:val="none"/>
              </w:rPr>
            </w:pPr>
          </w:p>
        </w:tc>
        <w:tc>
          <w:tcPr>
            <w:tcW w:w="2832"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25" w:hRule="atLeast"/>
          <w:tblHeader/>
        </w:trPr>
        <w:tc>
          <w:tcPr>
            <w:tcW w:w="433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（6）法律、行政法规规定的其他条件</w:t>
            </w:r>
          </w:p>
        </w:tc>
        <w:tc>
          <w:tcPr>
            <w:tcW w:w="1895" w:type="dxa"/>
            <w:vAlign w:val="center"/>
          </w:tcPr>
          <w:p>
            <w:pPr>
              <w:spacing w:line="400" w:lineRule="exact"/>
              <w:rPr>
                <w:rFonts w:hint="eastAsia" w:ascii="宋体" w:hAnsi="宋体" w:cs="宋体"/>
                <w:color w:val="auto"/>
                <w:sz w:val="18"/>
                <w:szCs w:val="18"/>
                <w:highlight w:val="none"/>
              </w:rPr>
            </w:pPr>
          </w:p>
        </w:tc>
        <w:tc>
          <w:tcPr>
            <w:tcW w:w="2832" w:type="dxa"/>
            <w:vAlign w:val="center"/>
          </w:tcPr>
          <w:p>
            <w:pPr>
              <w:spacing w:line="400" w:lineRule="exact"/>
              <w:rPr>
                <w:rFonts w:hint="eastAsia" w:ascii="宋体" w:hAnsi="宋体" w:cs="宋体"/>
                <w:color w:val="auto"/>
                <w:sz w:val="18"/>
                <w:szCs w:val="18"/>
                <w:highlight w:val="none"/>
              </w:rPr>
            </w:pPr>
          </w:p>
        </w:tc>
      </w:tr>
    </w:tbl>
    <w:p>
      <w:pPr>
        <w:ind w:firstLine="413"/>
        <w:rPr>
          <w:rFonts w:hint="eastAsia" w:ascii="宋体" w:hAnsi="宋体" w:cs="宋体"/>
          <w:b/>
          <w:color w:val="auto"/>
          <w:highlight w:val="none"/>
        </w:rPr>
      </w:pPr>
      <w:r>
        <w:rPr>
          <w:rFonts w:hint="eastAsia" w:ascii="宋体" w:hAnsi="宋体" w:cs="宋体"/>
          <w:b/>
          <w:color w:val="auto"/>
          <w:highlight w:val="none"/>
        </w:rPr>
        <w:t>各投标人必须填写该表格，若各投标人在填写以上内容时表格不够可按以上顺序自制表格填写。若不填写该表格、填写内容不真实或未提供证明材料，则评标委员会有权认定为未提供以上资料而影响评分。所提供的证明材料需盖公司公章。</w:t>
      </w:r>
    </w:p>
    <w:p>
      <w:pPr>
        <w:pStyle w:val="197"/>
        <w:spacing w:line="360" w:lineRule="auto"/>
        <w:rPr>
          <w:rFonts w:hint="eastAsia" w:ascii="宋体" w:hAnsi="宋体" w:cs="宋体"/>
          <w:color w:val="auto"/>
          <w:sz w:val="21"/>
          <w:szCs w:val="21"/>
          <w:highlight w:val="none"/>
        </w:rPr>
      </w:pPr>
    </w:p>
    <w:p>
      <w:pPr>
        <w:pStyle w:val="19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法定代表人或其授权委托人：（签字或盖章）        </w:t>
      </w:r>
    </w:p>
    <w:p>
      <w:pPr>
        <w:pStyle w:val="197"/>
        <w:spacing w:line="360" w:lineRule="auto"/>
        <w:rPr>
          <w:rFonts w:hint="eastAsia" w:ascii="宋体" w:hAnsi="宋体" w:cs="宋体"/>
          <w:color w:val="auto"/>
          <w:highlight w:val="none"/>
        </w:rPr>
      </w:pPr>
      <w:r>
        <w:rPr>
          <w:rFonts w:hint="eastAsia" w:ascii="宋体" w:hAnsi="宋体" w:cs="宋体"/>
          <w:color w:val="auto"/>
          <w:highlight w:val="none"/>
        </w:rPr>
        <w:t xml:space="preserve">投标人：（公章）        </w:t>
      </w:r>
    </w:p>
    <w:p>
      <w:pPr>
        <w:pStyle w:val="197"/>
        <w:spacing w:line="360" w:lineRule="auto"/>
        <w:rPr>
          <w:rFonts w:hint="eastAsia" w:ascii="宋体" w:hAnsi="宋体" w:cs="宋体"/>
          <w:color w:val="auto"/>
          <w:sz w:val="21"/>
          <w:szCs w:val="21"/>
          <w:highlight w:val="none"/>
        </w:rPr>
      </w:pPr>
      <w:r>
        <w:rPr>
          <w:rFonts w:hint="eastAsia" w:ascii="宋体" w:hAnsi="宋体" w:cs="宋体"/>
          <w:color w:val="auto"/>
          <w:highlight w:val="none"/>
        </w:rPr>
        <w:t xml:space="preserve">日期：      </w:t>
      </w:r>
    </w:p>
    <w:p>
      <w:pPr>
        <w:spacing w:line="360" w:lineRule="auto"/>
        <w:rPr>
          <w:rFonts w:hint="eastAsia" w:ascii="宋体" w:hAnsi="宋体" w:cs="宋体"/>
          <w:b/>
          <w:bCs/>
          <w:color w:val="auto"/>
          <w:highlight w:val="none"/>
        </w:rPr>
      </w:pPr>
      <w:r>
        <w:rPr>
          <w:rFonts w:hint="eastAsia" w:ascii="宋体" w:hAnsi="宋体" w:cs="宋体"/>
          <w:color w:val="auto"/>
          <w:highlight w:val="none"/>
        </w:rPr>
        <w:br w:type="page" w:clear="all"/>
      </w:r>
      <w:r>
        <w:rPr>
          <w:rFonts w:hint="eastAsia" w:ascii="宋体" w:hAnsi="宋体" w:cs="宋体"/>
          <w:b/>
          <w:bCs/>
          <w:color w:val="auto"/>
          <w:highlight w:val="none"/>
        </w:rPr>
        <w:t>格式3.</w:t>
      </w:r>
      <w:r>
        <w:rPr>
          <w:rFonts w:hint="eastAsia" w:ascii="宋体" w:hAnsi="宋体" w:cs="宋体"/>
          <w:b/>
          <w:bCs/>
          <w:color w:val="auto"/>
          <w:highlight w:val="none"/>
          <w:lang w:val="zh-CN"/>
        </w:rPr>
        <w:t>投标函</w:t>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投标函</w:t>
      </w:r>
    </w:p>
    <w:p>
      <w:pPr>
        <w:spacing w:line="400" w:lineRule="exact"/>
        <w:rPr>
          <w:rFonts w:hint="eastAsia" w:ascii="宋体" w:hAnsi="宋体" w:cs="宋体"/>
          <w:color w:val="auto"/>
          <w:highlight w:val="none"/>
        </w:rPr>
      </w:pPr>
      <w:r>
        <w:rPr>
          <w:rFonts w:hint="eastAsia" w:ascii="宋体" w:hAnsi="宋体" w:cs="宋体"/>
          <w:color w:val="auto"/>
          <w:highlight w:val="none"/>
          <w:u w:val="single"/>
        </w:rPr>
        <w:t>苏州市原鑫招投标咨询服务有限公司</w:t>
      </w:r>
      <w:r>
        <w:rPr>
          <w:rFonts w:hint="eastAsia" w:ascii="宋体" w:hAnsi="宋体" w:cs="宋体"/>
          <w:color w:val="auto"/>
          <w:highlight w:val="none"/>
          <w:lang w:val="zh-CN"/>
        </w:rPr>
        <w:t>：</w:t>
      </w:r>
    </w:p>
    <w:p>
      <w:pPr>
        <w:spacing w:line="400" w:lineRule="exact"/>
        <w:ind w:firstLine="482"/>
        <w:rPr>
          <w:rFonts w:hint="eastAsia" w:ascii="宋体" w:hAnsi="宋体" w:cs="宋体"/>
          <w:color w:val="auto"/>
          <w:highlight w:val="none"/>
        </w:rPr>
      </w:pPr>
      <w:r>
        <w:rPr>
          <w:rFonts w:hint="eastAsia" w:ascii="宋体" w:hAnsi="宋体" w:cs="宋体"/>
          <w:color w:val="auto"/>
          <w:highlight w:val="none"/>
          <w:lang w:val="zh-CN"/>
        </w:rPr>
        <w:t>我们收到由贵公司代理的编号为</w:t>
      </w:r>
      <w:r>
        <w:rPr>
          <w:rFonts w:hint="eastAsia" w:ascii="宋体" w:hAnsi="宋体" w:cs="宋体"/>
          <w:color w:val="auto"/>
          <w:highlight w:val="none"/>
          <w:lang w:val="zh-CN"/>
        </w:rPr>
        <w:t>JSZC-320506-SZYX-G2026-0022</w:t>
      </w:r>
      <w:r>
        <w:rPr>
          <w:rFonts w:hint="eastAsia" w:ascii="宋体" w:hAnsi="宋体" w:cs="宋体"/>
          <w:color w:val="auto"/>
          <w:highlight w:val="none"/>
          <w:lang w:val="zh-CN"/>
        </w:rPr>
        <w:t>号的招标文件，经仔细阅读和研究后，我方决定进行投标，以便获取2026年度吴中区镇、街道投资工程项目委托协审服务（</w:t>
      </w:r>
      <w:r>
        <w:rPr>
          <w:rFonts w:hint="eastAsia" w:ascii="宋体" w:hAnsi="宋体" w:cs="宋体"/>
          <w:color w:val="auto"/>
          <w:highlight w:val="none"/>
          <w:lang w:val="zh-CN"/>
        </w:rPr>
        <w:t>第二批</w:t>
      </w:r>
      <w:r>
        <w:rPr>
          <w:rFonts w:hint="eastAsia" w:ascii="宋体" w:hAnsi="宋体" w:cs="宋体"/>
          <w:color w:val="auto"/>
          <w:highlight w:val="none"/>
          <w:lang w:val="zh-CN"/>
        </w:rPr>
        <w:t>）的资格。</w:t>
      </w:r>
    </w:p>
    <w:p>
      <w:pPr>
        <w:spacing w:line="400" w:lineRule="exact"/>
        <w:ind w:firstLine="482"/>
        <w:rPr>
          <w:rFonts w:hint="eastAsia" w:ascii="宋体" w:hAnsi="宋体" w:cs="宋体"/>
          <w:color w:val="auto"/>
          <w:highlight w:val="none"/>
        </w:rPr>
      </w:pPr>
      <w:r>
        <w:rPr>
          <w:rFonts w:hint="eastAsia" w:ascii="宋体" w:hAnsi="宋体" w:cs="宋体"/>
          <w:color w:val="auto"/>
          <w:highlight w:val="none"/>
          <w:lang w:val="zh-CN"/>
        </w:rPr>
        <w:t>一、我方同意：</w:t>
      </w:r>
    </w:p>
    <w:p>
      <w:pPr>
        <w:spacing w:line="400" w:lineRule="exact"/>
        <w:ind w:firstLine="480"/>
        <w:rPr>
          <w:rFonts w:hint="eastAsia" w:ascii="宋体" w:hAnsi="宋体" w:cs="宋体"/>
          <w:color w:val="auto"/>
          <w:highlight w:val="none"/>
        </w:rPr>
      </w:pPr>
      <w:r>
        <w:rPr>
          <w:rFonts w:hint="eastAsia" w:ascii="宋体" w:hAnsi="宋体" w:cs="宋体"/>
          <w:color w:val="auto"/>
          <w:highlight w:val="none"/>
          <w:lang w:val="zh-CN"/>
        </w:rPr>
        <w:t>1</w:t>
      </w:r>
      <w:r>
        <w:rPr>
          <w:rFonts w:hint="eastAsia" w:ascii="宋体" w:hAnsi="宋体" w:cs="宋体"/>
          <w:color w:val="auto"/>
          <w:highlight w:val="none"/>
        </w:rPr>
        <w:t>.</w:t>
      </w:r>
      <w:r>
        <w:rPr>
          <w:rFonts w:hint="eastAsia" w:ascii="宋体" w:hAnsi="宋体" w:cs="宋体"/>
          <w:color w:val="auto"/>
          <w:highlight w:val="none"/>
          <w:lang w:val="zh-CN"/>
        </w:rPr>
        <w:t>已详细审查并确认全部招标文件（包括修改文件）以及全部参考资料和有关附件；</w:t>
      </w:r>
    </w:p>
    <w:p>
      <w:pPr>
        <w:spacing w:line="400" w:lineRule="exact"/>
        <w:ind w:firstLine="482"/>
        <w:rPr>
          <w:rFonts w:hint="eastAsia" w:ascii="宋体" w:hAnsi="宋体" w:cs="宋体"/>
          <w:color w:val="auto"/>
          <w:highlight w:val="none"/>
        </w:rPr>
      </w:pPr>
      <w:r>
        <w:rPr>
          <w:rFonts w:hint="eastAsia" w:ascii="宋体" w:hAnsi="宋体" w:cs="宋体"/>
          <w:color w:val="auto"/>
          <w:highlight w:val="none"/>
          <w:lang w:val="zh-CN"/>
        </w:rPr>
        <w:t>2</w:t>
      </w:r>
      <w:r>
        <w:rPr>
          <w:rFonts w:hint="eastAsia" w:ascii="宋体" w:hAnsi="宋体" w:cs="宋体"/>
          <w:color w:val="auto"/>
          <w:highlight w:val="none"/>
        </w:rPr>
        <w:t>.</w:t>
      </w:r>
      <w:r>
        <w:rPr>
          <w:rFonts w:hint="eastAsia" w:ascii="宋体" w:hAnsi="宋体" w:cs="宋体"/>
          <w:color w:val="auto"/>
          <w:highlight w:val="none"/>
          <w:lang w:val="zh-CN"/>
        </w:rPr>
        <w:t xml:space="preserve">同意提供与投标有关的一切数据或资料，并保证所提供的投标文件及相关资料均真实有效； </w:t>
      </w:r>
    </w:p>
    <w:p>
      <w:pPr>
        <w:spacing w:line="400" w:lineRule="exact"/>
        <w:ind w:firstLine="482"/>
        <w:rPr>
          <w:rFonts w:hint="eastAsia" w:ascii="宋体" w:hAnsi="宋体" w:cs="宋体"/>
          <w:color w:val="auto"/>
          <w:highlight w:val="none"/>
        </w:rPr>
      </w:pPr>
      <w:r>
        <w:rPr>
          <w:rFonts w:hint="eastAsia" w:ascii="宋体" w:hAnsi="宋体" w:cs="宋体"/>
          <w:color w:val="auto"/>
          <w:highlight w:val="none"/>
          <w:lang w:val="zh-CN"/>
        </w:rPr>
        <w:t>3</w:t>
      </w:r>
      <w:r>
        <w:rPr>
          <w:rFonts w:hint="eastAsia" w:ascii="宋体" w:hAnsi="宋体" w:cs="宋体"/>
          <w:color w:val="auto"/>
          <w:highlight w:val="none"/>
        </w:rPr>
        <w:t>.</w:t>
      </w:r>
      <w:r>
        <w:rPr>
          <w:rFonts w:hint="eastAsia" w:ascii="宋体" w:hAnsi="宋体" w:cs="宋体"/>
          <w:color w:val="auto"/>
          <w:highlight w:val="none"/>
          <w:lang w:val="zh-CN"/>
        </w:rPr>
        <w:t>同意制定的招标程序、办法，并认同据此产生的评标结果；</w:t>
      </w:r>
    </w:p>
    <w:p>
      <w:pPr>
        <w:spacing w:line="400" w:lineRule="exact"/>
        <w:ind w:firstLine="482"/>
        <w:rPr>
          <w:rFonts w:hint="eastAsia" w:ascii="宋体" w:hAnsi="宋体" w:cs="宋体"/>
          <w:color w:val="auto"/>
          <w:highlight w:val="none"/>
        </w:rPr>
      </w:pPr>
      <w:r>
        <w:rPr>
          <w:rFonts w:hint="eastAsia" w:ascii="宋体" w:hAnsi="宋体" w:cs="宋体"/>
          <w:color w:val="auto"/>
          <w:highlight w:val="none"/>
          <w:lang w:val="zh-CN"/>
        </w:rPr>
        <w:t>4</w:t>
      </w:r>
      <w:r>
        <w:rPr>
          <w:rFonts w:hint="eastAsia" w:ascii="宋体" w:hAnsi="宋体" w:cs="宋体"/>
          <w:color w:val="auto"/>
          <w:highlight w:val="none"/>
        </w:rPr>
        <w:t>.</w:t>
      </w:r>
      <w:r>
        <w:rPr>
          <w:rFonts w:hint="eastAsia" w:ascii="宋体" w:hAnsi="宋体" w:cs="宋体"/>
          <w:color w:val="auto"/>
          <w:highlight w:val="none"/>
          <w:lang w:val="zh-CN"/>
        </w:rPr>
        <w:t>同意按招标文件中的规定，本投标书的有效期限为开标后</w:t>
      </w:r>
      <w:r>
        <w:rPr>
          <w:rFonts w:hint="eastAsia" w:ascii="宋体" w:hAnsi="宋体" w:cs="宋体"/>
          <w:color w:val="auto"/>
          <w:highlight w:val="none"/>
          <w:u w:val="single"/>
        </w:rPr>
        <w:t>9</w:t>
      </w:r>
      <w:r>
        <w:rPr>
          <w:rFonts w:hint="eastAsia" w:ascii="宋体" w:hAnsi="宋体" w:cs="宋体"/>
          <w:color w:val="auto"/>
          <w:highlight w:val="none"/>
          <w:u w:val="single"/>
          <w:lang w:val="zh-CN"/>
        </w:rPr>
        <w:t>0</w:t>
      </w:r>
      <w:r>
        <w:rPr>
          <w:rFonts w:hint="eastAsia" w:ascii="宋体" w:hAnsi="宋体" w:cs="宋体"/>
          <w:color w:val="auto"/>
          <w:highlight w:val="none"/>
          <w:lang w:val="zh-CN"/>
        </w:rPr>
        <w:t>天；</w:t>
      </w:r>
    </w:p>
    <w:p>
      <w:pPr>
        <w:spacing w:line="400" w:lineRule="exact"/>
        <w:ind w:firstLine="480"/>
        <w:rPr>
          <w:rFonts w:hint="eastAsia" w:ascii="宋体" w:hAnsi="宋体" w:cs="宋体"/>
          <w:color w:val="auto"/>
          <w:highlight w:val="none"/>
        </w:rPr>
      </w:pPr>
      <w:r>
        <w:rPr>
          <w:rFonts w:hint="eastAsia" w:ascii="宋体" w:hAnsi="宋体" w:cs="宋体"/>
          <w:color w:val="auto"/>
          <w:highlight w:val="none"/>
          <w:lang w:val="zh-CN"/>
        </w:rPr>
        <w:t>5</w:t>
      </w:r>
      <w:r>
        <w:rPr>
          <w:rFonts w:hint="eastAsia" w:ascii="宋体" w:hAnsi="宋体" w:cs="宋体"/>
          <w:color w:val="auto"/>
          <w:highlight w:val="none"/>
        </w:rPr>
        <w:t>.</w:t>
      </w:r>
      <w:r>
        <w:rPr>
          <w:rFonts w:hint="eastAsia" w:ascii="宋体" w:hAnsi="宋体" w:cs="宋体"/>
          <w:color w:val="auto"/>
          <w:highlight w:val="none"/>
          <w:lang w:val="zh-CN"/>
        </w:rPr>
        <w:t>我们同意我们的投标在开标后的全过程中保持有效，不作任何更改和变动；</w:t>
      </w:r>
    </w:p>
    <w:p>
      <w:pPr>
        <w:spacing w:line="400" w:lineRule="exact"/>
        <w:ind w:firstLine="480"/>
        <w:rPr>
          <w:rFonts w:hint="eastAsia" w:ascii="宋体" w:hAnsi="宋体" w:cs="宋体"/>
          <w:color w:val="auto"/>
          <w:highlight w:val="none"/>
        </w:rPr>
      </w:pPr>
      <w:r>
        <w:rPr>
          <w:rFonts w:hint="eastAsia" w:ascii="宋体" w:hAnsi="宋体" w:cs="宋体"/>
          <w:color w:val="auto"/>
          <w:highlight w:val="none"/>
          <w:lang w:val="zh-CN"/>
        </w:rPr>
        <w:t>6</w:t>
      </w:r>
      <w:r>
        <w:rPr>
          <w:rFonts w:hint="eastAsia" w:ascii="宋体" w:hAnsi="宋体" w:cs="宋体"/>
          <w:color w:val="auto"/>
          <w:highlight w:val="none"/>
        </w:rPr>
        <w:t>.</w:t>
      </w:r>
      <w:r>
        <w:rPr>
          <w:rFonts w:hint="eastAsia" w:ascii="宋体" w:hAnsi="宋体" w:cs="宋体"/>
          <w:color w:val="auto"/>
          <w:highlight w:val="none"/>
          <w:lang w:val="zh-CN"/>
        </w:rPr>
        <w:t>我们认为你们有权决定中标者，还认为你们有权接受或拒绝所有的投标者。</w:t>
      </w:r>
    </w:p>
    <w:p>
      <w:pPr>
        <w:spacing w:line="400" w:lineRule="exact"/>
        <w:ind w:firstLine="480"/>
        <w:rPr>
          <w:rFonts w:hint="eastAsia" w:ascii="宋体" w:hAnsi="宋体" w:cs="宋体"/>
          <w:color w:val="auto"/>
          <w:highlight w:val="none"/>
        </w:rPr>
      </w:pPr>
      <w:r>
        <w:rPr>
          <w:rFonts w:hint="eastAsia" w:ascii="宋体" w:hAnsi="宋体" w:cs="宋体"/>
          <w:color w:val="auto"/>
          <w:highlight w:val="none"/>
          <w:lang w:val="zh-CN"/>
        </w:rPr>
        <w:t>二、如果我方能中标，我方郑重承诺：</w:t>
      </w:r>
    </w:p>
    <w:p>
      <w:pPr>
        <w:spacing w:line="400" w:lineRule="exact"/>
        <w:ind w:left="796" w:hanging="315"/>
        <w:rPr>
          <w:rFonts w:hint="eastAsia" w:ascii="宋体" w:hAnsi="宋体" w:cs="宋体"/>
          <w:color w:val="auto"/>
          <w:highlight w:val="none"/>
        </w:rPr>
      </w:pPr>
      <w:r>
        <w:rPr>
          <w:rFonts w:hint="eastAsia" w:ascii="宋体" w:hAnsi="宋体" w:cs="宋体"/>
          <w:color w:val="auto"/>
          <w:highlight w:val="none"/>
          <w:lang w:val="zh-CN"/>
        </w:rPr>
        <w:t>1</w:t>
      </w:r>
      <w:r>
        <w:rPr>
          <w:rFonts w:hint="eastAsia" w:ascii="宋体" w:hAnsi="宋体" w:cs="宋体"/>
          <w:color w:val="auto"/>
          <w:highlight w:val="none"/>
        </w:rPr>
        <w:t>.</w:t>
      </w:r>
      <w:r>
        <w:rPr>
          <w:rFonts w:hint="eastAsia" w:ascii="宋体" w:hAnsi="宋体" w:cs="宋体"/>
          <w:color w:val="auto"/>
          <w:highlight w:val="none"/>
          <w:lang w:val="zh-CN"/>
        </w:rPr>
        <w:t>将严格</w:t>
      </w:r>
      <w:r>
        <w:rPr>
          <w:rFonts w:hint="eastAsia" w:ascii="宋体" w:hAnsi="宋体" w:cs="宋体"/>
          <w:color w:val="auto"/>
          <w:highlight w:val="none"/>
        </w:rPr>
        <w:t>按</w:t>
      </w:r>
      <w:r>
        <w:rPr>
          <w:rFonts w:hint="eastAsia" w:ascii="宋体" w:hAnsi="宋体" w:cs="宋体"/>
          <w:color w:val="auto"/>
          <w:highlight w:val="none"/>
          <w:lang w:val="zh-CN"/>
        </w:rPr>
        <w:t>招标文件中确定的</w:t>
      </w:r>
      <w:r>
        <w:rPr>
          <w:rFonts w:hint="eastAsia" w:ascii="宋体" w:hAnsi="宋体" w:cs="宋体"/>
          <w:color w:val="auto"/>
          <w:highlight w:val="none"/>
        </w:rPr>
        <w:t>咨询费用计算标准及付款方式</w:t>
      </w:r>
      <w:r>
        <w:rPr>
          <w:rFonts w:hint="eastAsia" w:ascii="宋体" w:hAnsi="宋体" w:cs="宋体"/>
          <w:color w:val="auto"/>
          <w:highlight w:val="none"/>
          <w:lang w:val="zh-CN"/>
        </w:rPr>
        <w:t>承接由苏州市吴中区乡镇审计服务中心委托工程造价协审业务，并同意按其规定的方式和时间结算相关业务费用；</w:t>
      </w:r>
    </w:p>
    <w:p>
      <w:pPr>
        <w:spacing w:line="400" w:lineRule="exact"/>
        <w:ind w:left="586" w:hanging="105"/>
        <w:rPr>
          <w:rFonts w:hint="eastAsia" w:ascii="宋体" w:hAnsi="宋体" w:cs="宋体"/>
          <w:color w:val="auto"/>
          <w:highlight w:val="none"/>
        </w:rPr>
      </w:pPr>
      <w:r>
        <w:rPr>
          <w:rFonts w:hint="eastAsia" w:ascii="宋体" w:hAnsi="宋体" w:cs="宋体"/>
          <w:color w:val="auto"/>
          <w:highlight w:val="none"/>
          <w:lang w:val="zh-CN"/>
        </w:rPr>
        <w:t>2</w:t>
      </w:r>
      <w:r>
        <w:rPr>
          <w:rFonts w:hint="eastAsia" w:ascii="宋体" w:hAnsi="宋体" w:cs="宋体"/>
          <w:color w:val="auto"/>
          <w:highlight w:val="none"/>
        </w:rPr>
        <w:t>.</w:t>
      </w:r>
      <w:r>
        <w:rPr>
          <w:rFonts w:hint="eastAsia" w:ascii="宋体" w:hAnsi="宋体" w:cs="宋体"/>
          <w:color w:val="auto"/>
          <w:highlight w:val="none"/>
          <w:lang w:val="zh-CN"/>
        </w:rPr>
        <w:t>在接受协审业务过程中，我方将严格遵守国家的有关法律、法规、制度规定及有关执业规范的要求，客观公证的开展协审工作，确保项目</w:t>
      </w:r>
      <w:r>
        <w:rPr>
          <w:rFonts w:hint="eastAsia" w:ascii="宋体" w:hAnsi="宋体" w:cs="宋体"/>
          <w:color w:val="auto"/>
          <w:highlight w:val="none"/>
        </w:rPr>
        <w:t>协审</w:t>
      </w:r>
      <w:r>
        <w:rPr>
          <w:rFonts w:hint="eastAsia" w:ascii="宋体" w:hAnsi="宋体" w:cs="宋体"/>
          <w:color w:val="auto"/>
          <w:highlight w:val="none"/>
          <w:lang w:val="zh-CN"/>
        </w:rPr>
        <w:t>质量，按时完成</w:t>
      </w:r>
      <w:r>
        <w:rPr>
          <w:rFonts w:hint="eastAsia" w:ascii="宋体" w:hAnsi="宋体" w:cs="宋体"/>
          <w:color w:val="auto"/>
          <w:highlight w:val="none"/>
        </w:rPr>
        <w:t>协审</w:t>
      </w:r>
      <w:r>
        <w:rPr>
          <w:rFonts w:hint="eastAsia" w:ascii="宋体" w:hAnsi="宋体" w:cs="宋体"/>
          <w:color w:val="auto"/>
          <w:highlight w:val="none"/>
          <w:lang w:val="zh-CN"/>
        </w:rPr>
        <w:t>业务，出具</w:t>
      </w:r>
      <w:r>
        <w:rPr>
          <w:rFonts w:hint="eastAsia" w:ascii="宋体" w:hAnsi="宋体" w:cs="宋体"/>
          <w:color w:val="auto"/>
          <w:highlight w:val="none"/>
        </w:rPr>
        <w:t>协审</w:t>
      </w:r>
      <w:r>
        <w:rPr>
          <w:rFonts w:hint="eastAsia" w:ascii="宋体" w:hAnsi="宋体" w:cs="宋体"/>
          <w:color w:val="auto"/>
          <w:highlight w:val="none"/>
          <w:lang w:val="zh-CN"/>
        </w:rPr>
        <w:t>报告，并承担相应的</w:t>
      </w:r>
      <w:r>
        <w:rPr>
          <w:rFonts w:hint="eastAsia" w:ascii="宋体" w:hAnsi="宋体" w:cs="宋体"/>
          <w:color w:val="auto"/>
          <w:highlight w:val="none"/>
        </w:rPr>
        <w:t>协审</w:t>
      </w:r>
      <w:r>
        <w:rPr>
          <w:rFonts w:hint="eastAsia" w:ascii="宋体" w:hAnsi="宋体" w:cs="宋体"/>
          <w:color w:val="auto"/>
          <w:highlight w:val="none"/>
          <w:lang w:val="zh-CN"/>
        </w:rPr>
        <w:t>责任；</w:t>
      </w:r>
    </w:p>
    <w:p>
      <w:pPr>
        <w:spacing w:line="400" w:lineRule="exact"/>
        <w:ind w:left="796" w:hanging="315"/>
        <w:rPr>
          <w:rFonts w:hint="eastAsia" w:ascii="宋体" w:hAnsi="宋体" w:cs="宋体"/>
          <w:color w:val="auto"/>
          <w:highlight w:val="none"/>
        </w:rPr>
      </w:pPr>
      <w:r>
        <w:rPr>
          <w:rFonts w:hint="eastAsia" w:ascii="宋体" w:hAnsi="宋体" w:cs="宋体"/>
          <w:color w:val="auto"/>
          <w:highlight w:val="none"/>
          <w:lang w:val="zh-CN"/>
        </w:rPr>
        <w:t>3</w:t>
      </w:r>
      <w:r>
        <w:rPr>
          <w:rFonts w:hint="eastAsia" w:ascii="宋体" w:hAnsi="宋体" w:cs="宋体"/>
          <w:color w:val="auto"/>
          <w:highlight w:val="none"/>
        </w:rPr>
        <w:t>.</w:t>
      </w:r>
      <w:r>
        <w:rPr>
          <w:rFonts w:hint="eastAsia" w:ascii="宋体" w:hAnsi="宋体" w:cs="宋体"/>
          <w:color w:val="auto"/>
          <w:highlight w:val="none"/>
          <w:lang w:val="zh-CN"/>
        </w:rPr>
        <w:t xml:space="preserve"> 我方同意苏州市吴中区乡镇审计服务中心</w:t>
      </w:r>
      <w:r>
        <w:rPr>
          <w:rFonts w:hint="eastAsia" w:ascii="宋体" w:hAnsi="宋体" w:cs="宋体"/>
          <w:color w:val="auto"/>
          <w:highlight w:val="none"/>
        </w:rPr>
        <w:t>的协审工作流程和工作要求</w:t>
      </w:r>
      <w:r>
        <w:rPr>
          <w:rFonts w:hint="eastAsia" w:ascii="宋体" w:hAnsi="宋体" w:cs="宋体"/>
          <w:color w:val="auto"/>
          <w:highlight w:val="none"/>
          <w:lang w:val="zh-CN"/>
        </w:rPr>
        <w:t>，并接受本招标文件及附件约定的考核管理和考核应用；</w:t>
      </w:r>
    </w:p>
    <w:p>
      <w:pPr>
        <w:spacing w:line="400" w:lineRule="exact"/>
        <w:ind w:left="691" w:hanging="210"/>
        <w:rPr>
          <w:rFonts w:hint="eastAsia" w:ascii="宋体" w:hAnsi="宋体" w:cs="宋体"/>
          <w:color w:val="auto"/>
          <w:highlight w:val="none"/>
        </w:rPr>
      </w:pPr>
      <w:r>
        <w:rPr>
          <w:rFonts w:hint="eastAsia" w:ascii="宋体" w:hAnsi="宋体" w:cs="宋体"/>
          <w:color w:val="auto"/>
          <w:highlight w:val="none"/>
          <w:lang w:val="zh-CN"/>
        </w:rPr>
        <w:t>4</w:t>
      </w:r>
      <w:r>
        <w:rPr>
          <w:rFonts w:hint="eastAsia" w:ascii="宋体" w:hAnsi="宋体" w:cs="宋体"/>
          <w:color w:val="auto"/>
          <w:highlight w:val="none"/>
        </w:rPr>
        <w:t>.</w:t>
      </w:r>
      <w:r>
        <w:rPr>
          <w:rFonts w:hint="eastAsia" w:ascii="宋体" w:hAnsi="宋体" w:cs="宋体"/>
          <w:color w:val="auto"/>
          <w:highlight w:val="none"/>
          <w:lang w:val="zh-CN"/>
        </w:rPr>
        <w:t>我方同意苏州市吴中区乡镇审计服务中心关于违约责任的认定方式和相关对违约责任的处罚；在承接业务过程中，如我方违约，我方愿意承担相应违约责任；</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lang w:val="zh-CN"/>
        </w:rPr>
        <w:t>投标人：</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（公章）</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lang w:val="zh-CN"/>
        </w:rPr>
        <w:t>投标人法定代表人或其授权代理人：</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（签字或盖章）</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lang w:val="zh-CN"/>
        </w:rPr>
        <w:t xml:space="preserve">投标人地址：____________________________  </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lang w:val="zh-CN"/>
        </w:rPr>
        <w:t xml:space="preserve">投标人联系电话：________________________  </w:t>
      </w:r>
    </w:p>
    <w:p>
      <w:pPr>
        <w:spacing w:line="400" w:lineRule="exact"/>
        <w:rPr>
          <w:rFonts w:hint="eastAsia" w:ascii="宋体" w:hAnsi="宋体" w:cs="宋体"/>
          <w:color w:val="auto"/>
          <w:highlight w:val="none"/>
          <w:u w:val="single"/>
        </w:rPr>
      </w:pPr>
    </w:p>
    <w:p>
      <w:pPr>
        <w:spacing w:line="400" w:lineRule="exact"/>
        <w:ind w:firstLine="6390"/>
        <w:jc w:val="left"/>
        <w:rPr>
          <w:rFonts w:hint="eastAsia" w:ascii="宋体" w:hAnsi="宋体" w:cs="宋体"/>
          <w:color w:val="auto"/>
          <w:highlight w:val="none"/>
        </w:rPr>
      </w:pPr>
      <w:r>
        <w:rPr>
          <w:rFonts w:hint="eastAsia" w:ascii="宋体" w:hAnsi="宋体" w:cs="宋体"/>
          <w:color w:val="auto"/>
          <w:highlight w:val="none"/>
          <w:lang w:val="zh-CN"/>
        </w:rPr>
        <w:t>年　月　日</w:t>
      </w:r>
    </w:p>
    <w:p>
      <w:pPr>
        <w:jc w:val="left"/>
        <w:rPr>
          <w:rFonts w:hint="eastAsia" w:ascii="宋体" w:hAnsi="宋体" w:cs="宋体"/>
          <w:color w:val="auto"/>
          <w:highlight w:val="none"/>
        </w:rPr>
      </w:pPr>
      <w:r>
        <w:rPr>
          <w:rFonts w:hint="eastAsia" w:ascii="宋体" w:hAnsi="宋体" w:cs="宋体"/>
          <w:color w:val="auto"/>
          <w:sz w:val="18"/>
          <w:szCs w:val="18"/>
          <w:highlight w:val="none"/>
          <w:lang w:val="zh-CN"/>
        </w:rPr>
        <w:br w:type="page" w:clear="all"/>
      </w:r>
      <w:r>
        <w:rPr>
          <w:rFonts w:hint="eastAsia" w:ascii="宋体" w:hAnsi="宋体" w:cs="宋体"/>
          <w:b/>
          <w:bCs/>
          <w:color w:val="auto"/>
          <w:highlight w:val="none"/>
        </w:rPr>
        <w:t>格式4.</w:t>
      </w:r>
      <w:r>
        <w:rPr>
          <w:rFonts w:hint="eastAsia" w:ascii="宋体" w:hAnsi="宋体" w:cs="宋体"/>
          <w:b/>
          <w:bCs/>
          <w:color w:val="auto"/>
          <w:highlight w:val="none"/>
          <w:lang w:val="zh-CN"/>
        </w:rPr>
        <w:t>授权委托书</w:t>
      </w:r>
    </w:p>
    <w:p>
      <w:pPr>
        <w:spacing w:line="276" w:lineRule="auto"/>
        <w:ind w:firstLine="420"/>
        <w:jc w:val="center"/>
        <w:rPr>
          <w:rFonts w:hint="eastAsia" w:ascii="宋体" w:hAnsi="宋体" w:cs="宋体"/>
          <w:b/>
          <w:bCs/>
          <w:color w:val="auto"/>
          <w:sz w:val="24"/>
          <w:szCs w:val="24"/>
          <w:highlight w:val="none"/>
        </w:rPr>
      </w:pPr>
    </w:p>
    <w:p>
      <w:pPr>
        <w:spacing w:line="276"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授权委托书</w:t>
      </w:r>
    </w:p>
    <w:p>
      <w:pPr>
        <w:spacing w:line="276" w:lineRule="auto"/>
        <w:ind w:firstLine="420"/>
        <w:jc w:val="center"/>
        <w:rPr>
          <w:rFonts w:hint="eastAsia" w:ascii="宋体" w:hAnsi="宋体" w:cs="宋体"/>
          <w:b/>
          <w:bCs/>
          <w:color w:val="auto"/>
          <w:sz w:val="24"/>
          <w:szCs w:val="24"/>
          <w:highlight w:val="none"/>
        </w:rPr>
      </w:pPr>
    </w:p>
    <w:p>
      <w:pPr>
        <w:spacing w:line="276" w:lineRule="auto"/>
        <w:ind w:firstLine="420"/>
        <w:jc w:val="center"/>
        <w:rPr>
          <w:rFonts w:hint="eastAsia" w:ascii="宋体" w:hAnsi="宋体" w:cs="宋体"/>
          <w:color w:val="auto"/>
          <w:sz w:val="24"/>
          <w:szCs w:val="24"/>
          <w:highlight w:val="none"/>
        </w:rPr>
      </w:pPr>
    </w:p>
    <w:p>
      <w:pPr>
        <w:spacing w:line="360" w:lineRule="auto"/>
        <w:ind w:firstLine="420"/>
        <w:rPr>
          <w:rFonts w:hint="eastAsia" w:ascii="宋体" w:hAnsi="宋体" w:cs="宋体"/>
          <w:color w:val="auto"/>
          <w:highlight w:val="none"/>
        </w:rPr>
      </w:pPr>
      <w:r>
        <w:rPr>
          <w:rFonts w:hint="eastAsia" w:ascii="宋体" w:hAnsi="宋体" w:cs="宋体"/>
          <w:color w:val="auto"/>
          <w:highlight w:val="none"/>
          <w:lang w:val="zh-CN"/>
        </w:rPr>
        <w:t xml:space="preserve">本授权委托书声明：  我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（姓名）系</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（投标</w:t>
      </w:r>
      <w:r>
        <w:rPr>
          <w:rFonts w:hint="eastAsia" w:ascii="宋体" w:hAnsi="宋体" w:cs="宋体"/>
          <w:color w:val="auto"/>
          <w:highlight w:val="none"/>
        </w:rPr>
        <w:t>人</w:t>
      </w:r>
      <w:r>
        <w:rPr>
          <w:rFonts w:hint="eastAsia" w:ascii="宋体" w:hAnsi="宋体" w:cs="宋体"/>
          <w:color w:val="auto"/>
          <w:highlight w:val="none"/>
          <w:lang w:val="zh-CN"/>
        </w:rPr>
        <w:t>名称）的法定代表人，现授权委托</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单位名称）的</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（姓名）为我公司代理人，以本公司的名义参加由苏州市原鑫招投标咨询服务有限公司组织实施的编号为</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号</w:t>
      </w:r>
      <w:r>
        <w:rPr>
          <w:rFonts w:hint="eastAsia" w:ascii="宋体" w:hAnsi="宋体" w:cs="宋体"/>
          <w:b/>
          <w:bCs/>
          <w:color w:val="auto"/>
          <w:highlight w:val="none"/>
          <w:lang w:val="zh-CN"/>
        </w:rPr>
        <w:t>2026年度吴中区镇、街道投资工程项目委托协审服务（</w:t>
      </w:r>
      <w:r>
        <w:rPr>
          <w:rFonts w:hint="eastAsia" w:ascii="宋体" w:hAnsi="宋体" w:cs="宋体"/>
          <w:b/>
          <w:bCs/>
          <w:color w:val="auto"/>
          <w:highlight w:val="none"/>
          <w:lang w:val="zh-CN"/>
        </w:rPr>
        <w:t>第二批</w:t>
      </w:r>
      <w:r>
        <w:rPr>
          <w:rFonts w:hint="eastAsia" w:ascii="宋体" w:hAnsi="宋体" w:cs="宋体"/>
          <w:b/>
          <w:bCs/>
          <w:color w:val="auto"/>
          <w:highlight w:val="none"/>
          <w:lang w:val="zh-CN"/>
        </w:rPr>
        <w:t>）</w:t>
      </w:r>
      <w:r>
        <w:rPr>
          <w:rFonts w:hint="eastAsia" w:ascii="宋体" w:hAnsi="宋体" w:cs="宋体"/>
          <w:color w:val="auto"/>
          <w:highlight w:val="none"/>
          <w:lang w:val="zh-CN"/>
        </w:rPr>
        <w:t>。代理人在开标、评标、合同谈判过程中所签署的一切文件和处理与这有关的一切事务，我均予以承认。</w:t>
      </w:r>
    </w:p>
    <w:p>
      <w:pPr>
        <w:spacing w:line="360" w:lineRule="auto"/>
        <w:ind w:firstLine="420"/>
        <w:rPr>
          <w:rFonts w:hint="eastAsia" w:ascii="宋体" w:hAnsi="宋体" w:cs="宋体"/>
          <w:color w:val="auto"/>
          <w:highlight w:val="none"/>
        </w:rPr>
      </w:pPr>
      <w:r>
        <w:rPr>
          <w:rFonts w:hint="eastAsia" w:ascii="宋体" w:hAnsi="宋体" w:cs="宋体"/>
          <w:color w:val="auto"/>
          <w:highlight w:val="none"/>
          <w:lang w:val="zh-CN"/>
        </w:rPr>
        <w:t>代理人在授权委托书有效期内签署的所有文件不因授权委托的撤销而失效，除非有撤销授权委托的书面通知，本授权委托书自投标开始至合同履行完毕止。</w:t>
      </w:r>
    </w:p>
    <w:p>
      <w:pPr>
        <w:spacing w:line="360" w:lineRule="auto"/>
        <w:ind w:firstLine="420"/>
        <w:rPr>
          <w:rFonts w:hint="eastAsia" w:ascii="宋体" w:hAnsi="宋体" w:cs="宋体"/>
          <w:color w:val="auto"/>
          <w:highlight w:val="none"/>
        </w:rPr>
      </w:pPr>
      <w:r>
        <w:rPr>
          <w:rFonts w:hint="eastAsia" w:ascii="宋体" w:hAnsi="宋体" w:cs="宋体"/>
          <w:color w:val="auto"/>
          <w:highlight w:val="none"/>
          <w:lang w:val="zh-CN"/>
        </w:rPr>
        <w:t>代理人无转委托权。特此委托。</w:t>
      </w:r>
    </w:p>
    <w:p>
      <w:pPr>
        <w:spacing w:line="360" w:lineRule="auto"/>
        <w:ind w:left="4200" w:firstLine="420"/>
        <w:rPr>
          <w:rFonts w:hint="eastAsia" w:ascii="宋体" w:hAnsi="宋体" w:cs="宋体"/>
          <w:color w:val="auto"/>
          <w:highlight w:val="none"/>
        </w:rPr>
      </w:pPr>
      <w:r>
        <w:rPr>
          <w:rFonts w:hint="eastAsia" w:ascii="宋体" w:hAnsi="宋体" w:cs="宋体"/>
          <w:color w:val="auto"/>
          <w:highlight w:val="none"/>
          <w:lang w:val="zh-CN"/>
        </w:rPr>
        <w:t>投标</w:t>
      </w:r>
      <w:r>
        <w:rPr>
          <w:rFonts w:hint="eastAsia" w:ascii="宋体" w:hAnsi="宋体" w:cs="宋体"/>
          <w:color w:val="auto"/>
          <w:highlight w:val="none"/>
        </w:rPr>
        <w:t>人</w:t>
      </w:r>
      <w:r>
        <w:rPr>
          <w:rFonts w:hint="eastAsia" w:ascii="宋体" w:hAnsi="宋体" w:cs="宋体"/>
          <w:color w:val="auto"/>
          <w:highlight w:val="none"/>
          <w:lang w:val="zh-CN"/>
        </w:rPr>
        <w:t>：（公章）</w:t>
      </w:r>
    </w:p>
    <w:p>
      <w:pPr>
        <w:spacing w:line="360" w:lineRule="auto"/>
        <w:ind w:left="4200" w:firstLine="420"/>
        <w:rPr>
          <w:rFonts w:hint="eastAsia" w:ascii="宋体" w:hAnsi="宋体" w:cs="宋体"/>
          <w:color w:val="auto"/>
          <w:highlight w:val="none"/>
        </w:rPr>
      </w:pPr>
      <w:r>
        <w:rPr>
          <w:rFonts w:hint="eastAsia" w:ascii="宋体" w:hAnsi="宋体" w:cs="宋体"/>
          <w:color w:val="auto"/>
          <w:highlight w:val="none"/>
          <w:lang w:val="zh-CN"/>
        </w:rPr>
        <w:t>法定代表人：（签字或盖章）</w:t>
      </w:r>
    </w:p>
    <w:p>
      <w:pPr>
        <w:spacing w:line="360" w:lineRule="auto"/>
        <w:ind w:left="4200" w:firstLine="420"/>
        <w:rPr>
          <w:rFonts w:hint="eastAsia" w:ascii="宋体" w:hAnsi="宋体" w:cs="宋体"/>
          <w:color w:val="auto"/>
          <w:highlight w:val="none"/>
        </w:rPr>
      </w:pPr>
      <w:r>
        <w:rPr>
          <w:rFonts w:hint="eastAsia" w:ascii="宋体" w:hAnsi="宋体" w:cs="宋体"/>
          <w:color w:val="auto"/>
          <w:highlight w:val="none"/>
          <w:lang w:val="zh-CN"/>
        </w:rPr>
        <w:t>代理人：（签字）</w:t>
      </w:r>
    </w:p>
    <w:p>
      <w:pPr>
        <w:spacing w:line="360" w:lineRule="auto"/>
        <w:jc w:val="left"/>
        <w:rPr>
          <w:rFonts w:hint="eastAsia" w:ascii="宋体" w:hAnsi="宋体" w:cs="宋体"/>
          <w:bCs/>
          <w:strike/>
          <w:color w:val="auto"/>
          <w:sz w:val="24"/>
          <w:szCs w:val="24"/>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 xml:space="preserve">                                    年    月    日</w:t>
      </w:r>
    </w:p>
    <w:p>
      <w:pPr>
        <w:spacing w:line="400" w:lineRule="exact"/>
        <w:jc w:val="left"/>
        <w:rPr>
          <w:rFonts w:hint="eastAsia" w:ascii="宋体" w:hAnsi="宋体" w:cs="宋体"/>
          <w:b/>
          <w:bCs/>
          <w:color w:val="auto"/>
          <w:highlight w:val="none"/>
        </w:rPr>
      </w:pPr>
    </w:p>
    <w:p>
      <w:pPr>
        <w:spacing w:line="400" w:lineRule="exact"/>
        <w:jc w:val="left"/>
        <w:rPr>
          <w:rFonts w:hint="eastAsia" w:ascii="宋体" w:hAnsi="宋体" w:cs="宋体"/>
          <w:b/>
          <w:bCs/>
          <w:color w:val="auto"/>
          <w:highlight w:val="none"/>
        </w:rPr>
      </w:pPr>
      <w:r>
        <w:rPr>
          <w:rFonts w:ascii="宋体" w:hAnsi="宋体" w:cs="宋体"/>
          <w:b/>
          <w:bCs/>
          <w:color w:val="auto"/>
          <w:highlight w:val="none"/>
        </w:rPr>
        <w:br w:type="page" w:clear="all"/>
      </w:r>
      <w:r>
        <w:rPr>
          <w:rFonts w:hint="eastAsia" w:ascii="宋体" w:hAnsi="宋体" w:cs="宋体"/>
          <w:b/>
          <w:bCs/>
          <w:color w:val="auto"/>
          <w:highlight w:val="none"/>
        </w:rPr>
        <w:t>格式5</w:t>
      </w:r>
      <w:r>
        <w:rPr>
          <w:rFonts w:hint="eastAsia" w:ascii="宋体" w:hAnsi="宋体" w:cs="宋体"/>
          <w:b/>
          <w:bCs/>
          <w:color w:val="auto"/>
          <w:highlight w:val="none"/>
          <w:lang w:val="zh-CN"/>
        </w:rPr>
        <w:t>.投标</w:t>
      </w:r>
      <w:r>
        <w:rPr>
          <w:rFonts w:hint="eastAsia" w:ascii="宋体" w:hAnsi="宋体" w:cs="宋体"/>
          <w:b/>
          <w:bCs/>
          <w:color w:val="auto"/>
          <w:highlight w:val="none"/>
        </w:rPr>
        <w:t>人</w:t>
      </w:r>
      <w:r>
        <w:rPr>
          <w:rFonts w:hint="eastAsia" w:ascii="宋体" w:hAnsi="宋体" w:cs="宋体"/>
          <w:b/>
          <w:bCs/>
          <w:color w:val="auto"/>
          <w:highlight w:val="none"/>
          <w:lang w:val="zh-CN"/>
        </w:rPr>
        <w:t>情况表</w:t>
      </w:r>
    </w:p>
    <w:p>
      <w:pPr>
        <w:spacing w:line="40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投标</w:t>
      </w:r>
      <w:r>
        <w:rPr>
          <w:rFonts w:hint="eastAsia" w:ascii="宋体" w:hAnsi="宋体" w:cs="宋体"/>
          <w:b/>
          <w:bCs/>
          <w:color w:val="auto"/>
          <w:sz w:val="32"/>
          <w:szCs w:val="32"/>
          <w:highlight w:val="none"/>
        </w:rPr>
        <w:t>人</w:t>
      </w:r>
      <w:r>
        <w:rPr>
          <w:rFonts w:hint="eastAsia" w:ascii="宋体" w:hAnsi="宋体" w:cs="宋体"/>
          <w:b/>
          <w:bCs/>
          <w:color w:val="auto"/>
          <w:sz w:val="32"/>
          <w:szCs w:val="32"/>
          <w:highlight w:val="none"/>
          <w:lang w:val="zh-CN"/>
        </w:rPr>
        <w:t>情况表</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 xml:space="preserve">单位名称（公章）：                               </w:t>
      </w:r>
      <w:r>
        <w:rPr>
          <w:rFonts w:hint="eastAsia" w:ascii="宋体" w:hAnsi="宋体" w:cs="宋体"/>
          <w:color w:val="auto"/>
          <w:highlight w:val="none"/>
        </w:rPr>
        <w:t>填报日期：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r>
        <w:rPr>
          <w:rFonts w:hint="eastAsia" w:ascii="宋体" w:hAnsi="宋体" w:cs="宋体"/>
          <w:color w:val="auto"/>
          <w:highlight w:val="none"/>
          <w:lang w:val="zh-CN"/>
        </w:rPr>
        <w:t xml:space="preserve"> </w:t>
      </w:r>
    </w:p>
    <w:tbl>
      <w:tblPr>
        <w:tblStyle w:val="32"/>
        <w:tblW w:w="9237" w:type="dxa"/>
        <w:tblInd w:w="108" w:type="dxa"/>
        <w:tblLayout w:type="fixed"/>
        <w:tblCellMar>
          <w:top w:w="0" w:type="dxa"/>
          <w:left w:w="108" w:type="dxa"/>
          <w:bottom w:w="0" w:type="dxa"/>
          <w:right w:w="108" w:type="dxa"/>
        </w:tblCellMar>
      </w:tblPr>
      <w:tblGrid>
        <w:gridCol w:w="2655"/>
        <w:gridCol w:w="1834"/>
        <w:gridCol w:w="14"/>
        <w:gridCol w:w="1764"/>
        <w:gridCol w:w="2970"/>
      </w:tblGrid>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法定代表人</w:t>
            </w:r>
          </w:p>
        </w:tc>
        <w:tc>
          <w:tcPr>
            <w:tcW w:w="1834"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p>
        </w:tc>
        <w:tc>
          <w:tcPr>
            <w:tcW w:w="1778" w:type="dxa"/>
            <w:gridSpan w:val="2"/>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成立日期</w:t>
            </w:r>
          </w:p>
        </w:tc>
        <w:tc>
          <w:tcPr>
            <w:tcW w:w="2970" w:type="dxa"/>
            <w:tcBorders>
              <w:top w:val="single" w:color="000000" w:sz="6" w:space="0"/>
              <w:left w:val="single" w:color="000000" w:sz="6" w:space="0"/>
              <w:bottom w:val="single" w:color="000000" w:sz="6" w:space="0"/>
              <w:right w:val="single" w:color="000000" w:sz="6" w:space="0"/>
            </w:tcBorders>
            <w:vAlign w:val="center"/>
          </w:tcPr>
          <w:p>
            <w:pPr>
              <w:spacing w:line="400" w:lineRule="exact"/>
              <w:ind w:firstLine="660"/>
              <w:rPr>
                <w:rFonts w:hint="eastAsia" w:ascii="宋体" w:hAnsi="宋体" w:cs="宋体"/>
                <w:color w:val="auto"/>
                <w:highlight w:val="none"/>
              </w:rPr>
            </w:pPr>
            <w:r>
              <w:rPr>
                <w:rFonts w:hint="eastAsia" w:ascii="宋体" w:hAnsi="宋体" w:cs="宋体"/>
                <w:color w:val="auto"/>
                <w:highlight w:val="none"/>
                <w:lang w:val="zh-CN"/>
              </w:rPr>
              <w:t>年   月   日</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企业地址</w:t>
            </w:r>
          </w:p>
        </w:tc>
        <w:tc>
          <w:tcPr>
            <w:tcW w:w="1834"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p>
        </w:tc>
        <w:tc>
          <w:tcPr>
            <w:tcW w:w="1778" w:type="dxa"/>
            <w:gridSpan w:val="2"/>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注册资本</w:t>
            </w:r>
          </w:p>
        </w:tc>
        <w:tc>
          <w:tcPr>
            <w:tcW w:w="2970" w:type="dxa"/>
            <w:tcBorders>
              <w:top w:val="single" w:color="000000" w:sz="6" w:space="0"/>
              <w:left w:val="single" w:color="000000" w:sz="6" w:space="0"/>
              <w:bottom w:val="single" w:color="000000" w:sz="6" w:space="0"/>
              <w:right w:val="single" w:color="000000" w:sz="6" w:space="0"/>
            </w:tcBorders>
            <w:vAlign w:val="center"/>
          </w:tcPr>
          <w:p>
            <w:pPr>
              <w:spacing w:line="400" w:lineRule="exact"/>
              <w:ind w:firstLine="1995"/>
              <w:rPr>
                <w:rFonts w:hint="eastAsia" w:ascii="宋体" w:hAnsi="宋体" w:cs="宋体"/>
                <w:color w:val="auto"/>
                <w:highlight w:val="none"/>
              </w:rPr>
            </w:pPr>
            <w:r>
              <w:rPr>
                <w:rFonts w:hint="eastAsia" w:ascii="宋体" w:hAnsi="宋体" w:cs="宋体"/>
                <w:color w:val="auto"/>
                <w:highlight w:val="none"/>
                <w:lang w:val="zh-CN"/>
              </w:rPr>
              <w:t>万元</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经营范围</w:t>
            </w:r>
          </w:p>
        </w:tc>
        <w:tc>
          <w:tcPr>
            <w:tcW w:w="6582" w:type="dxa"/>
            <w:gridSpan w:val="4"/>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p>
        </w:tc>
      </w:tr>
      <w:tr>
        <w:tblPrEx>
          <w:tblLayout w:type="fixed"/>
          <w:tblCellMar>
            <w:top w:w="0" w:type="dxa"/>
            <w:left w:w="108" w:type="dxa"/>
            <w:bottom w:w="0" w:type="dxa"/>
            <w:right w:w="108" w:type="dxa"/>
          </w:tblCellMar>
        </w:tblPrEx>
        <w:trPr>
          <w:trHeight w:val="740" w:hRule="atLeast"/>
        </w:trPr>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职工人数</w:t>
            </w:r>
          </w:p>
        </w:tc>
        <w:tc>
          <w:tcPr>
            <w:tcW w:w="1834"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p>
        </w:tc>
        <w:tc>
          <w:tcPr>
            <w:tcW w:w="4748" w:type="dxa"/>
            <w:gridSpan w:val="3"/>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u w:val="single"/>
              </w:rPr>
            </w:pPr>
            <w:r>
              <w:rPr>
                <w:rFonts w:hint="eastAsia" w:ascii="宋体" w:hAnsi="宋体" w:cs="宋体"/>
                <w:color w:val="auto"/>
                <w:highlight w:val="none"/>
              </w:rPr>
              <w:t>一级注册造价师</w:t>
            </w:r>
            <w:r>
              <w:rPr>
                <w:rFonts w:hint="eastAsia" w:ascii="宋体" w:hAnsi="宋体" w:cs="宋体"/>
                <w:color w:val="auto"/>
                <w:highlight w:val="none"/>
                <w:u w:val="single"/>
              </w:rPr>
              <w:t xml:space="preserve">    </w:t>
            </w:r>
            <w:r>
              <w:rPr>
                <w:rFonts w:hint="eastAsia" w:ascii="宋体" w:hAnsi="宋体" w:cs="宋体"/>
                <w:color w:val="auto"/>
                <w:highlight w:val="none"/>
              </w:rPr>
              <w:t>人，二级注册造价师</w:t>
            </w:r>
            <w:r>
              <w:rPr>
                <w:rFonts w:hint="eastAsia" w:ascii="宋体" w:hAnsi="宋体" w:cs="宋体"/>
                <w:color w:val="auto"/>
                <w:highlight w:val="none"/>
                <w:u w:val="single"/>
              </w:rPr>
              <w:t xml:space="preserve">    </w:t>
            </w:r>
            <w:r>
              <w:rPr>
                <w:rFonts w:hint="eastAsia" w:ascii="宋体" w:hAnsi="宋体" w:cs="宋体"/>
                <w:color w:val="auto"/>
                <w:highlight w:val="none"/>
              </w:rPr>
              <w:t>人</w:t>
            </w:r>
          </w:p>
          <w:p>
            <w:pPr>
              <w:spacing w:line="400" w:lineRule="exact"/>
              <w:rPr>
                <w:rFonts w:hint="eastAsia" w:ascii="宋体" w:hAnsi="宋体" w:cs="宋体"/>
                <w:color w:val="auto"/>
                <w:highlight w:val="none"/>
                <w:u w:val="single"/>
              </w:rPr>
            </w:pPr>
            <w:r>
              <w:rPr>
                <w:rFonts w:hint="eastAsia" w:ascii="宋体" w:hAnsi="宋体" w:cs="宋体"/>
                <w:color w:val="auto"/>
                <w:highlight w:val="none"/>
                <w:lang w:val="zh-CN"/>
              </w:rPr>
              <w:t>中级职称</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 人，高级职称</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人</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资产总计</w:t>
            </w:r>
          </w:p>
          <w:p>
            <w:pPr>
              <w:spacing w:line="400" w:lineRule="exact"/>
              <w:rPr>
                <w:rFonts w:hint="eastAsia" w:ascii="宋体" w:hAnsi="宋体" w:cs="宋体"/>
                <w:color w:val="auto"/>
                <w:highlight w:val="none"/>
              </w:rPr>
            </w:pPr>
            <w:r>
              <w:rPr>
                <w:rFonts w:hint="eastAsia" w:ascii="宋体" w:hAnsi="宋体" w:cs="宋体"/>
                <w:color w:val="auto"/>
                <w:highlight w:val="none"/>
                <w:lang w:val="zh-CN"/>
              </w:rPr>
              <w:t>（202</w:t>
            </w:r>
            <w:r>
              <w:rPr>
                <w:rFonts w:hint="eastAsia" w:ascii="宋体" w:hAnsi="宋体" w:cs="宋体"/>
                <w:color w:val="auto"/>
                <w:highlight w:val="none"/>
              </w:rPr>
              <w:t>5</w:t>
            </w:r>
            <w:r>
              <w:rPr>
                <w:rFonts w:hint="eastAsia" w:ascii="宋体" w:hAnsi="宋体" w:cs="宋体"/>
                <w:color w:val="auto"/>
                <w:highlight w:val="none"/>
                <w:lang w:val="zh-CN"/>
              </w:rPr>
              <w:t>年）</w:t>
            </w:r>
          </w:p>
        </w:tc>
        <w:tc>
          <w:tcPr>
            <w:tcW w:w="1834" w:type="dxa"/>
            <w:tcBorders>
              <w:top w:val="single" w:color="000000" w:sz="6" w:space="0"/>
              <w:left w:val="single" w:color="000000" w:sz="6" w:space="0"/>
              <w:bottom w:val="single" w:color="000000" w:sz="6" w:space="0"/>
              <w:right w:val="single" w:color="000000" w:sz="6" w:space="0"/>
            </w:tcBorders>
            <w:vAlign w:val="center"/>
          </w:tcPr>
          <w:p>
            <w:pPr>
              <w:spacing w:line="400" w:lineRule="exact"/>
              <w:jc w:val="right"/>
              <w:rPr>
                <w:rFonts w:hint="eastAsia" w:ascii="宋体" w:hAnsi="宋体" w:cs="宋体"/>
                <w:color w:val="auto"/>
                <w:highlight w:val="none"/>
              </w:rPr>
            </w:pPr>
            <w:r>
              <w:rPr>
                <w:rFonts w:hint="eastAsia" w:ascii="宋体" w:hAnsi="宋体" w:cs="宋体"/>
                <w:color w:val="auto"/>
                <w:highlight w:val="none"/>
                <w:lang w:val="zh-CN"/>
              </w:rPr>
              <w:t xml:space="preserve">         万元</w:t>
            </w:r>
          </w:p>
        </w:tc>
        <w:tc>
          <w:tcPr>
            <w:tcW w:w="1778" w:type="dxa"/>
            <w:gridSpan w:val="2"/>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净资产</w:t>
            </w:r>
          </w:p>
        </w:tc>
        <w:tc>
          <w:tcPr>
            <w:tcW w:w="2970"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              万元</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股东权益</w:t>
            </w:r>
          </w:p>
          <w:p>
            <w:pPr>
              <w:spacing w:line="400" w:lineRule="exact"/>
              <w:rPr>
                <w:rFonts w:hint="eastAsia" w:ascii="宋体" w:hAnsi="宋体" w:cs="宋体"/>
                <w:color w:val="auto"/>
                <w:highlight w:val="none"/>
              </w:rPr>
            </w:pPr>
            <w:r>
              <w:rPr>
                <w:rFonts w:hint="eastAsia" w:ascii="宋体" w:hAnsi="宋体" w:cs="宋体"/>
                <w:color w:val="auto"/>
                <w:highlight w:val="none"/>
                <w:lang w:val="zh-CN"/>
              </w:rPr>
              <w:t>（202</w:t>
            </w:r>
            <w:r>
              <w:rPr>
                <w:rFonts w:hint="eastAsia" w:ascii="宋体" w:hAnsi="宋体" w:cs="宋体"/>
                <w:color w:val="auto"/>
                <w:highlight w:val="none"/>
              </w:rPr>
              <w:t>5</w:t>
            </w:r>
            <w:r>
              <w:rPr>
                <w:rFonts w:hint="eastAsia" w:ascii="宋体" w:hAnsi="宋体" w:cs="宋体"/>
                <w:color w:val="auto"/>
                <w:highlight w:val="none"/>
                <w:lang w:val="zh-CN"/>
              </w:rPr>
              <w:t>年）</w:t>
            </w:r>
          </w:p>
        </w:tc>
        <w:tc>
          <w:tcPr>
            <w:tcW w:w="1834" w:type="dxa"/>
            <w:tcBorders>
              <w:top w:val="single" w:color="000000" w:sz="6" w:space="0"/>
              <w:left w:val="single" w:color="000000" w:sz="6" w:space="0"/>
              <w:bottom w:val="single" w:color="000000" w:sz="6" w:space="0"/>
              <w:right w:val="single" w:color="000000" w:sz="6" w:space="0"/>
            </w:tcBorders>
            <w:vAlign w:val="center"/>
          </w:tcPr>
          <w:p>
            <w:pPr>
              <w:spacing w:line="400" w:lineRule="exact"/>
              <w:jc w:val="right"/>
              <w:rPr>
                <w:rFonts w:hint="eastAsia" w:ascii="宋体" w:hAnsi="宋体" w:cs="宋体"/>
                <w:color w:val="auto"/>
                <w:highlight w:val="none"/>
              </w:rPr>
            </w:pPr>
            <w:r>
              <w:rPr>
                <w:rFonts w:hint="eastAsia" w:ascii="宋体" w:hAnsi="宋体" w:cs="宋体"/>
                <w:color w:val="auto"/>
                <w:highlight w:val="none"/>
                <w:lang w:val="zh-CN"/>
              </w:rPr>
              <w:t xml:space="preserve"> 万元</w:t>
            </w:r>
          </w:p>
        </w:tc>
        <w:tc>
          <w:tcPr>
            <w:tcW w:w="1778" w:type="dxa"/>
            <w:gridSpan w:val="2"/>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202</w:t>
            </w:r>
            <w:r>
              <w:rPr>
                <w:rFonts w:hint="eastAsia" w:ascii="宋体" w:hAnsi="宋体" w:cs="宋体"/>
                <w:color w:val="auto"/>
                <w:highlight w:val="none"/>
              </w:rPr>
              <w:t>4</w:t>
            </w:r>
            <w:r>
              <w:rPr>
                <w:rFonts w:hint="eastAsia" w:ascii="宋体" w:hAnsi="宋体" w:cs="宋体"/>
                <w:color w:val="auto"/>
                <w:highlight w:val="none"/>
                <w:lang w:val="zh-CN"/>
              </w:rPr>
              <w:t>年业务收入</w:t>
            </w:r>
          </w:p>
        </w:tc>
        <w:tc>
          <w:tcPr>
            <w:tcW w:w="2970"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              万元</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202</w:t>
            </w:r>
            <w:r>
              <w:rPr>
                <w:rFonts w:hint="eastAsia" w:ascii="宋体" w:hAnsi="宋体" w:cs="宋体"/>
                <w:color w:val="auto"/>
                <w:highlight w:val="none"/>
              </w:rPr>
              <w:t>5</w:t>
            </w:r>
            <w:r>
              <w:rPr>
                <w:rFonts w:hint="eastAsia" w:ascii="宋体" w:hAnsi="宋体" w:cs="宋体"/>
                <w:color w:val="auto"/>
                <w:highlight w:val="none"/>
                <w:lang w:val="zh-CN"/>
              </w:rPr>
              <w:t>年</w:t>
            </w:r>
            <w:r>
              <w:rPr>
                <w:rFonts w:hint="eastAsia" w:ascii="宋体" w:hAnsi="宋体" w:cs="宋体"/>
                <w:color w:val="auto"/>
                <w:highlight w:val="none"/>
                <w:lang w:val="zh-CN"/>
              </w:rPr>
              <w:t>实现利润</w:t>
            </w:r>
          </w:p>
        </w:tc>
        <w:tc>
          <w:tcPr>
            <w:tcW w:w="6582" w:type="dxa"/>
            <w:gridSpan w:val="4"/>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              万元</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办公面积</w:t>
            </w:r>
          </w:p>
        </w:tc>
        <w:tc>
          <w:tcPr>
            <w:tcW w:w="1848" w:type="dxa"/>
            <w:gridSpan w:val="2"/>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 xml:space="preserve">       平方米</w:t>
            </w:r>
          </w:p>
        </w:tc>
        <w:tc>
          <w:tcPr>
            <w:tcW w:w="1764"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其中：</w:t>
            </w:r>
          </w:p>
        </w:tc>
        <w:tc>
          <w:tcPr>
            <w:tcW w:w="2970"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自有面积      平方米</w:t>
            </w:r>
          </w:p>
          <w:p>
            <w:pPr>
              <w:spacing w:line="400" w:lineRule="exact"/>
              <w:rPr>
                <w:rFonts w:hint="eastAsia" w:ascii="宋体" w:hAnsi="宋体" w:cs="宋体"/>
                <w:color w:val="auto"/>
                <w:highlight w:val="none"/>
              </w:rPr>
            </w:pPr>
            <w:r>
              <w:rPr>
                <w:rFonts w:hint="eastAsia" w:ascii="宋体" w:hAnsi="宋体" w:cs="宋体"/>
                <w:color w:val="auto"/>
                <w:highlight w:val="none"/>
                <w:lang w:val="zh-CN"/>
              </w:rPr>
              <w:t>承租面积      平方米</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单位简历及</w:t>
            </w:r>
          </w:p>
          <w:p>
            <w:pPr>
              <w:spacing w:line="400" w:lineRule="exact"/>
              <w:rPr>
                <w:rFonts w:hint="eastAsia" w:ascii="宋体" w:hAnsi="宋体" w:cs="宋体"/>
                <w:color w:val="auto"/>
                <w:highlight w:val="none"/>
              </w:rPr>
            </w:pPr>
            <w:r>
              <w:rPr>
                <w:rFonts w:hint="eastAsia" w:ascii="宋体" w:hAnsi="宋体" w:cs="宋体"/>
                <w:color w:val="auto"/>
                <w:highlight w:val="none"/>
                <w:lang w:val="zh-CN"/>
              </w:rPr>
              <w:t>内设机构情况</w:t>
            </w:r>
          </w:p>
        </w:tc>
        <w:tc>
          <w:tcPr>
            <w:tcW w:w="6582" w:type="dxa"/>
            <w:gridSpan w:val="4"/>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p>
          <w:p>
            <w:pPr>
              <w:spacing w:line="400" w:lineRule="exact"/>
              <w:rPr>
                <w:rFonts w:hint="eastAsia" w:ascii="宋体" w:hAnsi="宋体" w:cs="宋体"/>
                <w:color w:val="auto"/>
                <w:highlight w:val="none"/>
              </w:rPr>
            </w:pP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r>
              <w:rPr>
                <w:rFonts w:hint="eastAsia" w:ascii="宋体" w:hAnsi="宋体" w:cs="宋体"/>
                <w:color w:val="auto"/>
                <w:highlight w:val="none"/>
                <w:lang w:val="zh-CN"/>
              </w:rPr>
              <w:t>单位优势及特长</w:t>
            </w:r>
          </w:p>
        </w:tc>
        <w:tc>
          <w:tcPr>
            <w:tcW w:w="6582" w:type="dxa"/>
            <w:gridSpan w:val="4"/>
            <w:tcBorders>
              <w:top w:val="single" w:color="000000" w:sz="6" w:space="0"/>
              <w:left w:val="single" w:color="000000" w:sz="6" w:space="0"/>
              <w:bottom w:val="single" w:color="000000" w:sz="6" w:space="0"/>
              <w:right w:val="single" w:color="000000" w:sz="6" w:space="0"/>
            </w:tcBorders>
            <w:vAlign w:val="center"/>
          </w:tcPr>
          <w:p>
            <w:pPr>
              <w:spacing w:line="400" w:lineRule="exact"/>
              <w:rPr>
                <w:rFonts w:hint="eastAsia" w:ascii="宋体" w:hAnsi="宋体" w:cs="宋体"/>
                <w:color w:val="auto"/>
                <w:highlight w:val="none"/>
              </w:rPr>
            </w:pP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最近3年来完成或正在履行的重大合同情况</w:t>
            </w:r>
          </w:p>
        </w:tc>
        <w:tc>
          <w:tcPr>
            <w:tcW w:w="6582" w:type="dxa"/>
            <w:gridSpan w:val="4"/>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最近3年内在经营过程中受到何种处分</w:t>
            </w:r>
          </w:p>
        </w:tc>
        <w:tc>
          <w:tcPr>
            <w:tcW w:w="6582" w:type="dxa"/>
            <w:gridSpan w:val="4"/>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（包括交通、旅游、财政、</w:t>
            </w:r>
            <w:r>
              <w:rPr>
                <w:rFonts w:hint="eastAsia" w:ascii="宋体" w:hAnsi="宋体" w:cs="宋体"/>
                <w:color w:val="auto"/>
                <w:highlight w:val="none"/>
              </w:rPr>
              <w:t>市场监督</w:t>
            </w:r>
            <w:r>
              <w:rPr>
                <w:rFonts w:hint="eastAsia" w:ascii="宋体" w:hAnsi="宋体" w:cs="宋体"/>
                <w:color w:val="auto"/>
                <w:highlight w:val="none"/>
                <w:lang w:val="zh-CN"/>
              </w:rPr>
              <w:t>等部门稽查情况和结果）</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最近3年内有无因违纪或是其他原因被消费者投诉或起诉的情况及说明</w:t>
            </w:r>
          </w:p>
        </w:tc>
        <w:tc>
          <w:tcPr>
            <w:tcW w:w="6582" w:type="dxa"/>
            <w:gridSpan w:val="4"/>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（包括解决方式和结果）</w:t>
            </w:r>
          </w:p>
        </w:tc>
      </w:tr>
      <w:tr>
        <w:tblPrEx>
          <w:tblLayout w:type="fixed"/>
          <w:tblCellMar>
            <w:top w:w="0" w:type="dxa"/>
            <w:left w:w="108" w:type="dxa"/>
            <w:bottom w:w="0" w:type="dxa"/>
            <w:right w:w="108" w:type="dxa"/>
          </w:tblCellMar>
        </w:tblPrEx>
        <w:tc>
          <w:tcPr>
            <w:tcW w:w="2655" w:type="dxa"/>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最近3年内主要负责人有无因经济犯罪被司法机关追究的情况及说明</w:t>
            </w:r>
          </w:p>
        </w:tc>
        <w:tc>
          <w:tcPr>
            <w:tcW w:w="6582" w:type="dxa"/>
            <w:gridSpan w:val="4"/>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p>
        </w:tc>
      </w:tr>
      <w:tr>
        <w:tblPrEx>
          <w:tblLayout w:type="fixed"/>
          <w:tblCellMar>
            <w:top w:w="0" w:type="dxa"/>
            <w:left w:w="108" w:type="dxa"/>
            <w:bottom w:w="0" w:type="dxa"/>
            <w:right w:w="108" w:type="dxa"/>
          </w:tblCellMar>
        </w:tblPrEx>
        <w:trPr>
          <w:trHeight w:val="1121" w:hRule="atLeast"/>
        </w:trPr>
        <w:tc>
          <w:tcPr>
            <w:tcW w:w="9237" w:type="dxa"/>
            <w:gridSpan w:val="5"/>
            <w:tcBorders>
              <w:top w:val="single" w:color="000000" w:sz="6" w:space="0"/>
              <w:left w:val="single" w:color="000000" w:sz="6" w:space="0"/>
              <w:bottom w:val="single" w:color="000000" w:sz="6" w:space="0"/>
              <w:right w:val="single" w:color="000000" w:sz="6" w:space="0"/>
            </w:tcBorders>
          </w:tcPr>
          <w:p>
            <w:pPr>
              <w:spacing w:line="400" w:lineRule="exact"/>
              <w:jc w:val="left"/>
              <w:rPr>
                <w:rFonts w:hint="eastAsia" w:ascii="宋体" w:hAnsi="宋体" w:cs="宋体"/>
                <w:color w:val="auto"/>
                <w:highlight w:val="none"/>
              </w:rPr>
            </w:pPr>
            <w:r>
              <w:rPr>
                <w:rFonts w:hint="eastAsia" w:ascii="宋体" w:hAnsi="宋体" w:cs="宋体"/>
                <w:color w:val="auto"/>
                <w:highlight w:val="none"/>
                <w:lang w:val="zh-CN"/>
              </w:rPr>
              <w:t>其他需要说明的情况：</w:t>
            </w:r>
          </w:p>
        </w:tc>
      </w:tr>
    </w:tbl>
    <w:p>
      <w:pPr>
        <w:pStyle w:val="186"/>
        <w:spacing w:line="240" w:lineRule="exact"/>
        <w:ind w:firstLine="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法定代表人或其授权委托人：（签字或盖章）</w:t>
      </w:r>
    </w:p>
    <w:p>
      <w:pPr>
        <w:pStyle w:val="186"/>
        <w:spacing w:line="240" w:lineRule="exact"/>
        <w:ind w:firstLine="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投标人（公章）                                     填表时间：     年   月   日</w:t>
      </w:r>
    </w:p>
    <w:p>
      <w:pPr>
        <w:pStyle w:val="186"/>
        <w:ind w:firstLine="0"/>
        <w:rPr>
          <w:rFonts w:hint="eastAsia" w:ascii="宋体" w:hAnsi="宋体" w:eastAsia="宋体" w:cs="宋体"/>
          <w:color w:val="auto"/>
          <w:sz w:val="20"/>
          <w:szCs w:val="21"/>
          <w:highlight w:val="none"/>
        </w:rPr>
      </w:pPr>
    </w:p>
    <w:p>
      <w:pPr>
        <w:pStyle w:val="186"/>
        <w:ind w:firstLine="0"/>
        <w:rPr>
          <w:rFonts w:hint="eastAsia" w:ascii="宋体" w:hAnsi="宋体" w:eastAsia="宋体" w:cs="宋体"/>
          <w:color w:val="auto"/>
          <w:sz w:val="20"/>
          <w:szCs w:val="21"/>
          <w:highlight w:val="none"/>
        </w:rPr>
      </w:pPr>
    </w:p>
    <w:p>
      <w:pPr>
        <w:pStyle w:val="186"/>
        <w:ind w:firstLine="0"/>
        <w:rPr>
          <w:rFonts w:hint="eastAsia" w:ascii="宋体" w:hAnsi="宋体" w:eastAsia="宋体" w:cs="宋体"/>
          <w:color w:val="auto"/>
          <w:sz w:val="20"/>
          <w:szCs w:val="21"/>
          <w:highlight w:val="none"/>
        </w:rPr>
      </w:pPr>
    </w:p>
    <w:p>
      <w:pPr>
        <w:pStyle w:val="186"/>
        <w:ind w:firstLine="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格式6. 投标人参加投标评标要素的基本情况表</w:t>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投标</w:t>
      </w:r>
      <w:r>
        <w:rPr>
          <w:rFonts w:hint="eastAsia" w:ascii="宋体" w:hAnsi="宋体" w:cs="宋体"/>
          <w:b/>
          <w:bCs/>
          <w:color w:val="auto"/>
          <w:sz w:val="32"/>
          <w:szCs w:val="32"/>
          <w:highlight w:val="none"/>
        </w:rPr>
        <w:t>人</w:t>
      </w:r>
      <w:r>
        <w:rPr>
          <w:rFonts w:hint="eastAsia" w:ascii="宋体" w:hAnsi="宋体" w:cs="宋体"/>
          <w:b/>
          <w:bCs/>
          <w:color w:val="auto"/>
          <w:sz w:val="32"/>
          <w:szCs w:val="32"/>
          <w:highlight w:val="none"/>
          <w:lang w:val="zh-CN"/>
        </w:rPr>
        <w:t>参加投标评标要素的基本情况表</w:t>
      </w:r>
    </w:p>
    <w:tbl>
      <w:tblPr>
        <w:tblStyle w:val="32"/>
        <w:tblW w:w="903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28"/>
        <w:gridCol w:w="6093"/>
        <w:gridCol w:w="14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38" w:hRule="atLeast"/>
        </w:trPr>
        <w:tc>
          <w:tcPr>
            <w:tcW w:w="1528" w:type="dxa"/>
            <w:vAlign w:val="center"/>
          </w:tcPr>
          <w:p>
            <w:pPr>
              <w:spacing w:line="400" w:lineRule="exact"/>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名称</w:t>
            </w:r>
          </w:p>
        </w:tc>
        <w:tc>
          <w:tcPr>
            <w:tcW w:w="6093" w:type="dxa"/>
            <w:vAlign w:val="center"/>
          </w:tcPr>
          <w:p>
            <w:pPr>
              <w:spacing w:line="400" w:lineRule="exact"/>
              <w:jc w:val="center"/>
              <w:rPr>
                <w:rFonts w:hint="eastAsia" w:ascii="宋体" w:hAnsi="宋体" w:cs="宋体"/>
                <w:color w:val="auto"/>
                <w:sz w:val="18"/>
                <w:szCs w:val="18"/>
                <w:highlight w:val="none"/>
              </w:rPr>
            </w:pPr>
          </w:p>
        </w:tc>
        <w:tc>
          <w:tcPr>
            <w:tcW w:w="1417" w:type="dxa"/>
            <w:vAlign w:val="center"/>
          </w:tcPr>
          <w:p>
            <w:pPr>
              <w:spacing w:line="400" w:lineRule="exact"/>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投标人情况</w:t>
            </w:r>
          </w:p>
          <w:p>
            <w:pPr>
              <w:spacing w:line="400" w:lineRule="exact"/>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（自评）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05" w:hRule="atLeast"/>
        </w:trPr>
        <w:tc>
          <w:tcPr>
            <w:tcW w:w="1528" w:type="dxa"/>
            <w:vAlign w:val="center"/>
          </w:tcPr>
          <w:p>
            <w:pPr>
              <w:pStyle w:val="205"/>
              <w:spacing w:before="0" w:beforeAutospacing="0" w:after="0" w:afterAutospacing="0" w:line="400" w:lineRule="exact"/>
              <w:jc w:val="both"/>
              <w:rPr>
                <w:rFonts w:hint="eastAsia" w:cs="宋体"/>
                <w:bCs/>
                <w:color w:val="auto"/>
                <w:sz w:val="18"/>
                <w:szCs w:val="18"/>
                <w:highlight w:val="none"/>
              </w:rPr>
            </w:pPr>
            <w:r>
              <w:rPr>
                <w:rFonts w:hint="eastAsia" w:cs="宋体"/>
                <w:color w:val="auto"/>
                <w:sz w:val="20"/>
                <w:szCs w:val="20"/>
                <w:highlight w:val="none"/>
                <w:lang w:bidi="ar"/>
              </w:rPr>
              <w:t>企业综合实力</w:t>
            </w:r>
          </w:p>
        </w:tc>
        <w:tc>
          <w:tcPr>
            <w:tcW w:w="6093" w:type="dxa"/>
            <w:vAlign w:val="center"/>
          </w:tcPr>
          <w:p>
            <w:pPr>
              <w:spacing w:line="4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近三年（以报告出具时间列入统计）</w:t>
            </w:r>
            <w:r>
              <w:rPr>
                <w:rFonts w:hint="eastAsia" w:ascii="宋体" w:cs="宋体"/>
                <w:bCs/>
                <w:color w:val="auto"/>
                <w:sz w:val="18"/>
                <w:szCs w:val="18"/>
                <w:highlight w:val="none"/>
                <w:lang w:val="zh-CN"/>
              </w:rPr>
              <w:t>从事过类似结算审核</w:t>
            </w:r>
            <w:r>
              <w:rPr>
                <w:rFonts w:hint="eastAsia" w:ascii="宋体" w:cs="宋体"/>
                <w:bCs/>
                <w:color w:val="auto"/>
                <w:sz w:val="18"/>
                <w:szCs w:val="18"/>
                <w:highlight w:val="none"/>
              </w:rPr>
              <w:t>项目服务经验</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35" w:hRule="atLeast"/>
        </w:trPr>
        <w:tc>
          <w:tcPr>
            <w:tcW w:w="1528" w:type="dxa"/>
            <w:vMerge w:val="restart"/>
            <w:vAlign w:val="center"/>
          </w:tcPr>
          <w:p>
            <w:pPr>
              <w:pStyle w:val="205"/>
              <w:spacing w:before="0" w:beforeAutospacing="0" w:after="0" w:afterAutospacing="0" w:line="400" w:lineRule="exact"/>
              <w:jc w:val="both"/>
              <w:rPr>
                <w:rFonts w:hint="eastAsia" w:cs="宋体"/>
                <w:color w:val="auto"/>
                <w:sz w:val="20"/>
                <w:szCs w:val="20"/>
                <w:highlight w:val="none"/>
              </w:rPr>
            </w:pPr>
            <w:r>
              <w:rPr>
                <w:rFonts w:hint="eastAsia" w:cs="宋体"/>
                <w:color w:val="auto"/>
                <w:sz w:val="20"/>
                <w:szCs w:val="20"/>
                <w:highlight w:val="none"/>
                <w:lang w:bidi="ar"/>
              </w:rPr>
              <w:t>拟投入人员的素质及专业水平比较</w:t>
            </w: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2.1</w:t>
            </w:r>
            <w:r>
              <w:rPr>
                <w:rFonts w:hint="eastAsia" w:ascii="宋体" w:hAnsi="宋体" w:cs="宋体"/>
                <w:bCs/>
                <w:color w:val="auto"/>
                <w:sz w:val="18"/>
                <w:szCs w:val="18"/>
                <w:highlight w:val="none"/>
                <w:lang w:val="zh-CN"/>
              </w:rPr>
              <w:t>拟投入的标段负责人综合实力比较</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35" w:hRule="atLeast"/>
        </w:trPr>
        <w:tc>
          <w:tcPr>
            <w:tcW w:w="1528" w:type="dxa"/>
            <w:vMerge w:val="continue"/>
            <w:vAlign w:val="center"/>
          </w:tcPr>
          <w:p>
            <w:pPr>
              <w:spacing w:line="400" w:lineRule="exact"/>
              <w:ind w:left="480" w:firstLine="6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lang w:val="zh-CN"/>
              </w:rPr>
              <w:t>2.2拟投入一级造价从业人员执业资格情况</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35" w:hRule="atLeast"/>
        </w:trPr>
        <w:tc>
          <w:tcPr>
            <w:tcW w:w="1528" w:type="dxa"/>
            <w:vMerge w:val="continue"/>
            <w:vAlign w:val="center"/>
          </w:tcPr>
          <w:p>
            <w:pPr>
              <w:spacing w:line="400" w:lineRule="exact"/>
              <w:ind w:left="480" w:firstLine="6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lang w:val="zh-CN"/>
              </w:rPr>
              <w:t>2.3拟投入</w:t>
            </w:r>
            <w:r>
              <w:rPr>
                <w:rFonts w:hint="eastAsia" w:ascii="宋体" w:hAnsi="宋体" w:cs="宋体"/>
                <w:bCs/>
                <w:color w:val="auto"/>
                <w:sz w:val="18"/>
                <w:szCs w:val="18"/>
                <w:highlight w:val="none"/>
              </w:rPr>
              <w:t>二级及以上</w:t>
            </w:r>
            <w:r>
              <w:rPr>
                <w:rFonts w:hint="eastAsia" w:ascii="宋体" w:hAnsi="宋体" w:cs="宋体"/>
                <w:bCs/>
                <w:color w:val="auto"/>
                <w:sz w:val="18"/>
                <w:szCs w:val="18"/>
                <w:highlight w:val="none"/>
                <w:lang w:val="zh-CN"/>
              </w:rPr>
              <w:t>造价从业人员情况</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35" w:hRule="atLeast"/>
        </w:trPr>
        <w:tc>
          <w:tcPr>
            <w:tcW w:w="1528" w:type="dxa"/>
            <w:vMerge w:val="continue"/>
            <w:vAlign w:val="center"/>
          </w:tcPr>
          <w:p>
            <w:pPr>
              <w:spacing w:line="400" w:lineRule="exact"/>
              <w:ind w:left="480" w:firstLine="6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lang w:val="zh-CN"/>
              </w:rPr>
              <w:t>2.</w:t>
            </w:r>
            <w:r>
              <w:rPr>
                <w:rFonts w:hint="eastAsia" w:ascii="宋体" w:hAnsi="宋体" w:cs="宋体"/>
                <w:bCs/>
                <w:color w:val="auto"/>
                <w:sz w:val="18"/>
                <w:szCs w:val="18"/>
                <w:highlight w:val="none"/>
              </w:rPr>
              <w:t>4</w:t>
            </w:r>
            <w:r>
              <w:rPr>
                <w:rFonts w:hint="eastAsia" w:ascii="宋体" w:hAnsi="宋体" w:cs="宋体"/>
                <w:bCs/>
                <w:color w:val="auto"/>
                <w:sz w:val="18"/>
                <w:szCs w:val="18"/>
                <w:highlight w:val="none"/>
                <w:lang w:val="zh-CN"/>
              </w:rPr>
              <w:t>拟投入造价从业人员职称情况</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35" w:hRule="atLeast"/>
        </w:trPr>
        <w:tc>
          <w:tcPr>
            <w:tcW w:w="1528" w:type="dxa"/>
            <w:vMerge w:val="continue"/>
            <w:vAlign w:val="center"/>
          </w:tcPr>
          <w:p>
            <w:pPr>
              <w:spacing w:line="400" w:lineRule="exact"/>
              <w:ind w:left="480" w:firstLine="6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lang w:val="zh-CN"/>
              </w:rPr>
              <w:t>2.</w:t>
            </w:r>
            <w:r>
              <w:rPr>
                <w:rFonts w:hint="eastAsia" w:ascii="宋体" w:hAnsi="宋体" w:cs="宋体"/>
                <w:bCs/>
                <w:color w:val="auto"/>
                <w:sz w:val="18"/>
                <w:szCs w:val="18"/>
                <w:highlight w:val="none"/>
              </w:rPr>
              <w:t>5</w:t>
            </w:r>
            <w:r>
              <w:rPr>
                <w:rFonts w:hint="eastAsia" w:ascii="宋体" w:hAnsi="宋体" w:cs="宋体"/>
                <w:bCs/>
                <w:color w:val="auto"/>
                <w:sz w:val="18"/>
                <w:szCs w:val="18"/>
                <w:highlight w:val="none"/>
                <w:lang w:val="zh-CN"/>
              </w:rPr>
              <w:t>拟投入一级造价从业人员近三年完成的项目业绩情况</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82" w:hRule="atLeast"/>
        </w:trPr>
        <w:tc>
          <w:tcPr>
            <w:tcW w:w="1528" w:type="dxa"/>
            <w:vMerge w:val="restart"/>
            <w:vAlign w:val="center"/>
          </w:tcPr>
          <w:p>
            <w:pPr>
              <w:pStyle w:val="205"/>
              <w:spacing w:before="0" w:beforeAutospacing="0" w:after="0" w:afterAutospacing="0" w:line="400" w:lineRule="exact"/>
              <w:jc w:val="both"/>
              <w:rPr>
                <w:rFonts w:hint="eastAsia" w:cs="宋体"/>
                <w:b/>
                <w:color w:val="auto"/>
                <w:sz w:val="21"/>
                <w:szCs w:val="21"/>
                <w:highlight w:val="none"/>
              </w:rPr>
            </w:pPr>
            <w:r>
              <w:rPr>
                <w:rFonts w:hint="eastAsia" w:cs="宋体"/>
                <w:color w:val="auto"/>
                <w:sz w:val="20"/>
                <w:szCs w:val="20"/>
                <w:highlight w:val="none"/>
                <w:lang w:bidi="ar"/>
              </w:rPr>
              <w:t>针对本项目的服务响应方案、服务方案及企业管理制度方案</w:t>
            </w: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lang w:val="zh-CN"/>
              </w:rPr>
              <w:t>3.1企业内部管理制度</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82" w:hRule="atLeast"/>
        </w:trPr>
        <w:tc>
          <w:tcPr>
            <w:tcW w:w="1528" w:type="dxa"/>
            <w:vMerge w:val="continue"/>
            <w:vAlign w:val="center"/>
          </w:tcPr>
          <w:p>
            <w:pPr>
              <w:pStyle w:val="205"/>
              <w:spacing w:before="0" w:beforeAutospacing="0" w:after="0" w:afterAutospacing="0" w:line="400" w:lineRule="exact"/>
              <w:jc w:val="both"/>
              <w:rPr>
                <w:rFonts w:hint="eastAsia" w:cs="宋体"/>
                <w:b/>
                <w:color w:val="auto"/>
                <w:sz w:val="21"/>
                <w:szCs w:val="21"/>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lang w:val="zh-CN"/>
              </w:rPr>
              <w:t>3.2服务工作方案</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15" w:hRule="atLeast"/>
        </w:trPr>
        <w:tc>
          <w:tcPr>
            <w:tcW w:w="1528" w:type="dxa"/>
            <w:vMerge w:val="continue"/>
            <w:vAlign w:val="center"/>
          </w:tcPr>
          <w:p>
            <w:pPr>
              <w:spacing w:line="400" w:lineRule="exact"/>
              <w:ind w:left="672" w:hanging="21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3.3服务时效便捷性比较</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15" w:hRule="atLeast"/>
        </w:trPr>
        <w:tc>
          <w:tcPr>
            <w:tcW w:w="1528" w:type="dxa"/>
            <w:vMerge w:val="continue"/>
            <w:vAlign w:val="center"/>
          </w:tcPr>
          <w:p>
            <w:pPr>
              <w:spacing w:line="400" w:lineRule="exact"/>
              <w:ind w:left="672" w:hanging="21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3.4审计效率及审计进度控制比较</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15" w:hRule="atLeast"/>
        </w:trPr>
        <w:tc>
          <w:tcPr>
            <w:tcW w:w="1528" w:type="dxa"/>
            <w:vMerge w:val="continue"/>
            <w:vAlign w:val="center"/>
          </w:tcPr>
          <w:p>
            <w:pPr>
              <w:spacing w:line="400" w:lineRule="exact"/>
              <w:ind w:left="672" w:hanging="210"/>
              <w:jc w:val="center"/>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3.5审计过程中如何关注建设管理情况比较</w:t>
            </w:r>
          </w:p>
        </w:tc>
        <w:tc>
          <w:tcPr>
            <w:tcW w:w="1417" w:type="dxa"/>
            <w:vAlign w:val="center"/>
          </w:tcPr>
          <w:p>
            <w:pPr>
              <w:spacing w:line="400" w:lineRule="exact"/>
              <w:rPr>
                <w:rFonts w:hint="eastAsia" w:ascii="宋体" w:hAnsi="宋体" w:cs="宋体"/>
                <w:color w:val="auto"/>
                <w:sz w:val="18"/>
                <w:szCs w:val="1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44" w:hRule="atLeast"/>
        </w:trPr>
        <w:tc>
          <w:tcPr>
            <w:tcW w:w="1528" w:type="dxa"/>
          </w:tcPr>
          <w:p>
            <w:pPr>
              <w:spacing w:line="400" w:lineRule="exact"/>
              <w:rPr>
                <w:rFonts w:hint="eastAsia" w:ascii="宋体" w:hAnsi="宋体" w:cs="宋体"/>
                <w:bCs/>
                <w:color w:val="auto"/>
                <w:sz w:val="18"/>
                <w:szCs w:val="18"/>
                <w:highlight w:val="none"/>
              </w:rPr>
            </w:pPr>
          </w:p>
        </w:tc>
        <w:tc>
          <w:tcPr>
            <w:tcW w:w="6093" w:type="dxa"/>
            <w:vAlign w:val="center"/>
          </w:tcPr>
          <w:p>
            <w:pPr>
              <w:spacing w:line="400" w:lineRule="exact"/>
              <w:rPr>
                <w:rFonts w:hint="eastAsia" w:ascii="宋体" w:hAnsi="宋体" w:cs="宋体"/>
                <w:bCs/>
                <w:color w:val="auto"/>
                <w:sz w:val="18"/>
                <w:szCs w:val="18"/>
                <w:highlight w:val="none"/>
              </w:rPr>
            </w:pPr>
            <w:r>
              <w:rPr>
                <w:rFonts w:hint="eastAsia" w:ascii="宋体" w:hAnsi="宋体" w:cs="宋体"/>
                <w:bCs/>
                <w:color w:val="auto"/>
                <w:sz w:val="18"/>
                <w:szCs w:val="18"/>
                <w:highlight w:val="none"/>
              </w:rPr>
              <w:t>自评得分汇总</w:t>
            </w:r>
          </w:p>
        </w:tc>
        <w:tc>
          <w:tcPr>
            <w:tcW w:w="1417" w:type="dxa"/>
            <w:vAlign w:val="center"/>
          </w:tcPr>
          <w:p>
            <w:pPr>
              <w:spacing w:line="400" w:lineRule="exact"/>
              <w:rPr>
                <w:rFonts w:hint="eastAsia" w:ascii="宋体" w:hAnsi="宋体" w:cs="宋体"/>
                <w:color w:val="auto"/>
                <w:sz w:val="18"/>
                <w:szCs w:val="18"/>
                <w:highlight w:val="none"/>
              </w:rPr>
            </w:pPr>
          </w:p>
        </w:tc>
      </w:tr>
    </w:tbl>
    <w:p>
      <w:pPr>
        <w:spacing w:line="400" w:lineRule="exact"/>
        <w:rPr>
          <w:rFonts w:hint="eastAsia" w:ascii="宋体" w:hAnsi="宋体" w:cs="宋体"/>
          <w:b/>
          <w:color w:val="auto"/>
          <w:highlight w:val="none"/>
        </w:rPr>
      </w:pPr>
      <w:r>
        <w:rPr>
          <w:rFonts w:hint="eastAsia" w:ascii="宋体" w:hAnsi="宋体" w:cs="宋体"/>
          <w:b/>
          <w:color w:val="auto"/>
          <w:highlight w:val="none"/>
        </w:rPr>
        <w:t>各投标人必须填写该表格，若各投标人在填写以上内容时表格不够可按以上顺序自制表格填写。若不填写该表格或填写内容不真实，则评标委员会有权认定为未提供以上资料而取消其得标资格。</w:t>
      </w:r>
    </w:p>
    <w:p>
      <w:pPr>
        <w:pStyle w:val="197"/>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法定代表人或其授权委托人：（签字或盖章）</w:t>
      </w:r>
    </w:p>
    <w:p>
      <w:pPr>
        <w:spacing w:line="400" w:lineRule="exact"/>
        <w:rPr>
          <w:rFonts w:hint="eastAsia" w:ascii="宋体" w:hAnsi="宋体" w:cs="宋体"/>
          <w:color w:val="auto"/>
          <w:highlight w:val="none"/>
        </w:rPr>
      </w:pPr>
      <w:r>
        <w:rPr>
          <w:rFonts w:hint="eastAsia" w:ascii="宋体" w:hAnsi="宋体" w:cs="宋体"/>
          <w:color w:val="auto"/>
          <w:highlight w:val="none"/>
        </w:rPr>
        <w:t>投标人：（公章）                                日期：</w:t>
      </w:r>
    </w:p>
    <w:p>
      <w:pPr>
        <w:widowControl/>
        <w:spacing w:line="536" w:lineRule="atLeast"/>
        <w:jc w:val="left"/>
        <w:rPr>
          <w:rFonts w:hint="eastAsia" w:ascii="宋体" w:hAnsi="宋体" w:cs="宋体"/>
          <w:color w:val="auto"/>
          <w:sz w:val="28"/>
          <w:szCs w:val="28"/>
          <w:highlight w:val="none"/>
        </w:rPr>
      </w:pPr>
      <w:r>
        <w:rPr>
          <w:rFonts w:hint="eastAsia" w:ascii="宋体" w:hAnsi="宋体" w:cs="宋体"/>
          <w:color w:val="auto"/>
          <w:highlight w:val="none"/>
        </w:rPr>
        <w:br w:type="page" w:clear="all"/>
      </w:r>
      <w:r>
        <w:rPr>
          <w:rFonts w:hint="eastAsia" w:ascii="宋体" w:hAnsi="宋体" w:cs="宋体"/>
          <w:b/>
          <w:bCs/>
          <w:color w:val="auto"/>
          <w:highlight w:val="none"/>
        </w:rPr>
        <w:t>格式7.协审响应服务承诺书</w:t>
      </w:r>
    </w:p>
    <w:p>
      <w:pPr>
        <w:jc w:val="center"/>
        <w:rPr>
          <w:rFonts w:hint="eastAsia" w:ascii="宋体" w:hAnsi="宋体" w:cs="宋体"/>
          <w:b/>
          <w:color w:val="auto"/>
          <w:sz w:val="28"/>
          <w:szCs w:val="28"/>
          <w:highlight w:val="none"/>
        </w:rPr>
      </w:pPr>
      <w:r>
        <w:rPr>
          <w:rFonts w:hint="eastAsia" w:ascii="宋体" w:hAnsi="宋体" w:cs="宋体"/>
          <w:b/>
          <w:color w:val="auto"/>
          <w:sz w:val="44"/>
          <w:szCs w:val="44"/>
          <w:highlight w:val="none"/>
        </w:rPr>
        <w:t>协审响应服务承诺书</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为保证苏州市吴中区乡镇审计服务中心项目协审工作质量和效率，做好协审工作，我公司承诺并保证必要的协审响应服务时间，具体如下：</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一、我公司保证所提供的咨询服务符合造价行业规范，服从苏州市吴中区乡镇审计服务中心的相关规章制度，达到苏州市吴中区乡镇审计服务中心工作标准和要求。</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二、我公司保证中标后，如苏州市吴中区乡镇审计服务中心对工程审计工作有任何工作安排，如资料交接、答疑、会议、踏勘、对账等，相应专职联系人、协审标段负责人及专业工程师在</w:t>
      </w:r>
      <w:r>
        <w:rPr>
          <w:rFonts w:hint="eastAsia" w:ascii="宋体" w:hAnsi="宋体" w:cs="宋体"/>
          <w:b/>
          <w:color w:val="auto"/>
          <w:highlight w:val="none"/>
        </w:rPr>
        <w:t>45</w:t>
      </w:r>
      <w:r>
        <w:rPr>
          <w:rFonts w:hint="eastAsia" w:ascii="宋体" w:hAnsi="宋体" w:cs="宋体"/>
          <w:color w:val="auto"/>
          <w:highlight w:val="none"/>
        </w:rPr>
        <w:t>分钟之内到达</w:t>
      </w:r>
      <w:r>
        <w:rPr>
          <w:rFonts w:hint="eastAsia" w:ascii="宋体" w:hAnsi="宋体" w:cs="宋体"/>
          <w:b/>
          <w:color w:val="auto"/>
          <w:highlight w:val="none"/>
        </w:rPr>
        <w:t>吴中区商务中心B楼（吴中区越溪镇苏街与塔韵路交叉口西侧）</w:t>
      </w:r>
      <w:r>
        <w:rPr>
          <w:rFonts w:hint="eastAsia" w:ascii="宋体" w:hAnsi="宋体" w:cs="宋体"/>
          <w:color w:val="auto"/>
          <w:highlight w:val="none"/>
        </w:rPr>
        <w:t>或吴中区工程审计项目现场，响应协审工作（交接资料、报送报告、现场踏勘、参加会议、对账等）。</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三、如我公司在服务期内，被发现未在承诺时间内响应协审工作，实质性违背协审响应服务承诺书情况一次的，则苏州市吴中区乡镇审计服务中心有权终止我司的吴中区乡镇投资项目结算审计服务合同，通报行业主管部门或其他相关部门进行处理，并将相关情况报政府采购监督管理部门作为虚假投标的证据。</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四、为满足</w:t>
      </w:r>
      <w:r>
        <w:rPr>
          <w:rFonts w:hint="eastAsia" w:ascii="宋体" w:hAnsi="宋体" w:cs="宋体"/>
          <w:b/>
          <w:color w:val="auto"/>
          <w:highlight w:val="none"/>
        </w:rPr>
        <w:t>45</w:t>
      </w:r>
      <w:r>
        <w:rPr>
          <w:rFonts w:hint="eastAsia" w:ascii="宋体" w:hAnsi="宋体" w:cs="宋体"/>
          <w:color w:val="auto"/>
          <w:highlight w:val="none"/>
        </w:rPr>
        <w:t>分钟协审响应服务时间，我公司承诺派驻协审人员的驻点办公场所地址为</w:t>
      </w:r>
      <w:r>
        <w:rPr>
          <w:rFonts w:hint="eastAsia" w:ascii="宋体" w:hAnsi="宋体" w:cs="宋体"/>
          <w:color w:val="auto"/>
          <w:highlight w:val="none"/>
          <w:u w:val="single"/>
        </w:rPr>
        <w:t xml:space="preserve">               ，</w:t>
      </w:r>
      <w:r>
        <w:rPr>
          <w:rFonts w:hint="eastAsia" w:ascii="宋体" w:hAnsi="宋体" w:cs="宋体"/>
          <w:color w:val="auto"/>
          <w:highlight w:val="none"/>
        </w:rPr>
        <w:t>距离苏州市吴中区乡镇审计服务中心（</w:t>
      </w:r>
      <w:r>
        <w:rPr>
          <w:rFonts w:hint="eastAsia" w:ascii="宋体" w:hAnsi="宋体" w:cs="宋体"/>
          <w:b/>
          <w:color w:val="auto"/>
          <w:highlight w:val="none"/>
        </w:rPr>
        <w:t>吴中区商务中心B楼</w:t>
      </w:r>
      <w:r>
        <w:rPr>
          <w:rFonts w:hint="eastAsia" w:ascii="宋体" w:hAnsi="宋体" w:cs="宋体"/>
          <w:color w:val="auto"/>
          <w:highlight w:val="none"/>
        </w:rPr>
        <w:t>）</w:t>
      </w:r>
      <w:r>
        <w:rPr>
          <w:rFonts w:hint="eastAsia" w:ascii="宋体" w:hAnsi="宋体" w:cs="宋体"/>
          <w:color w:val="auto"/>
          <w:highlight w:val="none"/>
          <w:u w:val="single"/>
        </w:rPr>
        <w:t xml:space="preserve">    公里。</w:t>
      </w:r>
      <w:r>
        <w:rPr>
          <w:rFonts w:hint="eastAsia" w:ascii="宋体" w:hAnsi="宋体" w:cs="宋体"/>
          <w:color w:val="auto"/>
          <w:highlight w:val="none"/>
        </w:rPr>
        <w:t>如暂无驻点场所，将承诺在中标后1个月内确定我公司承诺范围内的驻点办公场所，并向苏州市吴中区乡镇审计服务中心备案。我公司将制定完善的人员及组织措施保障协审工作服务响应（详见投标文件响应保障措施），服从苏州市吴中区乡镇审计服务中心的管理。</w:t>
      </w:r>
    </w:p>
    <w:p>
      <w:pPr>
        <w:widowControl/>
        <w:spacing w:line="360" w:lineRule="auto"/>
        <w:ind w:firstLine="420"/>
        <w:jc w:val="left"/>
        <w:rPr>
          <w:rFonts w:hint="eastAsia" w:ascii="宋体" w:hAnsi="宋体" w:cs="宋体"/>
          <w:color w:val="auto"/>
          <w:highlight w:val="none"/>
          <w:shd w:val="clear" w:color="auto" w:fill="FFFFFF"/>
        </w:rPr>
      </w:pPr>
      <w:r>
        <w:rPr>
          <w:rFonts w:hint="eastAsia" w:ascii="宋体" w:hAnsi="宋体" w:cs="宋体"/>
          <w:color w:val="auto"/>
          <w:highlight w:val="none"/>
        </w:rPr>
        <w:t>五、</w:t>
      </w:r>
      <w:r>
        <w:rPr>
          <w:rFonts w:hint="eastAsia" w:ascii="宋体" w:hAnsi="宋体" w:cs="宋体"/>
          <w:color w:val="auto"/>
          <w:highlight w:val="none"/>
          <w:shd w:val="clear" w:color="auto" w:fill="FFFFFF"/>
        </w:rPr>
        <w:t>负责部门：</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 联系人：</w:t>
      </w:r>
      <w:r>
        <w:rPr>
          <w:rFonts w:hint="eastAsia" w:ascii="宋体" w:hAnsi="宋体" w:cs="宋体"/>
          <w:b/>
          <w:bCs/>
          <w:color w:val="auto"/>
          <w:highlight w:val="none"/>
          <w:u w:val="single"/>
          <w:shd w:val="clear" w:color="auto" w:fill="FFFFFF"/>
        </w:rPr>
        <w:t xml:space="preserve">     </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shd w:val="clear" w:color="auto" w:fill="FFFFFF"/>
        </w:rPr>
        <w:t>；</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shd w:val="clear" w:color="auto" w:fill="FFFFFF"/>
        </w:rPr>
        <w:t>联系电话（座机及手机号码）：</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 。  </w:t>
      </w:r>
      <w:r>
        <w:rPr>
          <w:rFonts w:hint="eastAsia" w:ascii="宋体" w:hAnsi="宋体" w:cs="宋体"/>
          <w:color w:val="auto"/>
          <w:highlight w:val="none"/>
          <w:lang w:val="zh-CN"/>
        </w:rPr>
        <w:t xml:space="preserve">                </w:t>
      </w:r>
    </w:p>
    <w:p>
      <w:pPr>
        <w:widowControl/>
        <w:spacing w:line="360" w:lineRule="auto"/>
        <w:ind w:right="420" w:firstLine="420"/>
        <w:jc w:val="left"/>
        <w:rPr>
          <w:rFonts w:hint="eastAsia" w:ascii="宋体" w:hAnsi="宋体" w:cs="宋体"/>
          <w:color w:val="auto"/>
          <w:highlight w:val="none"/>
        </w:rPr>
      </w:pPr>
      <w:r>
        <w:rPr>
          <w:rFonts w:hint="eastAsia" w:ascii="宋体" w:hAnsi="宋体" w:cs="宋体"/>
          <w:color w:val="auto"/>
          <w:highlight w:val="none"/>
        </w:rPr>
        <w:t>投标</w:t>
      </w:r>
      <w:r>
        <w:rPr>
          <w:rFonts w:hint="eastAsia" w:ascii="宋体" w:hAnsi="宋体" w:cs="宋体"/>
          <w:color w:val="auto"/>
          <w:highlight w:val="none"/>
          <w:lang w:val="zh-CN"/>
        </w:rPr>
        <w:t>单位：</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（公章）</w:t>
      </w:r>
    </w:p>
    <w:p>
      <w:pPr>
        <w:widowControl/>
        <w:spacing w:line="360" w:lineRule="auto"/>
        <w:ind w:right="-58" w:firstLine="420"/>
        <w:jc w:val="left"/>
        <w:rPr>
          <w:rFonts w:hint="eastAsia" w:ascii="宋体" w:hAnsi="宋体" w:cs="宋体"/>
          <w:color w:val="auto"/>
          <w:highlight w:val="none"/>
        </w:rPr>
      </w:pPr>
      <w:r>
        <w:rPr>
          <w:rFonts w:hint="eastAsia" w:ascii="宋体" w:hAnsi="宋体" w:cs="宋体"/>
          <w:color w:val="auto"/>
          <w:highlight w:val="none"/>
        </w:rPr>
        <w:t>投标</w:t>
      </w:r>
      <w:r>
        <w:rPr>
          <w:rFonts w:hint="eastAsia" w:ascii="宋体" w:hAnsi="宋体" w:cs="宋体"/>
          <w:color w:val="auto"/>
          <w:highlight w:val="none"/>
          <w:lang w:val="zh-CN"/>
        </w:rPr>
        <w:t>单位法定代表人或其授权代理人</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（签字或盖章）</w:t>
      </w:r>
    </w:p>
    <w:p>
      <w:pPr>
        <w:widowControl/>
        <w:spacing w:line="360" w:lineRule="auto"/>
        <w:ind w:right="420" w:firstLine="420"/>
        <w:jc w:val="left"/>
        <w:rPr>
          <w:rFonts w:hint="eastAsia" w:ascii="宋体" w:hAnsi="宋体" w:cs="宋体"/>
          <w:color w:val="auto"/>
          <w:highlight w:val="none"/>
          <w:u w:val="single"/>
        </w:rPr>
      </w:pPr>
      <w:r>
        <w:rPr>
          <w:rFonts w:hint="eastAsia" w:ascii="宋体" w:hAnsi="宋体" w:cs="宋体"/>
          <w:color w:val="auto"/>
          <w:highlight w:val="none"/>
        </w:rPr>
        <w:t>投标</w:t>
      </w:r>
      <w:r>
        <w:rPr>
          <w:rFonts w:hint="eastAsia" w:ascii="宋体" w:hAnsi="宋体" w:cs="宋体"/>
          <w:color w:val="auto"/>
          <w:highlight w:val="none"/>
          <w:lang w:val="zh-CN"/>
        </w:rPr>
        <w:t>单位地址：</w:t>
      </w:r>
      <w:r>
        <w:rPr>
          <w:rFonts w:hint="eastAsia" w:ascii="宋体" w:hAnsi="宋体" w:cs="宋体"/>
          <w:color w:val="auto"/>
          <w:highlight w:val="none"/>
          <w:u w:val="single"/>
          <w:lang w:val="zh-CN"/>
        </w:rPr>
        <w:t xml:space="preserve">                            </w:t>
      </w:r>
    </w:p>
    <w:p>
      <w:pPr>
        <w:widowControl/>
        <w:spacing w:line="360" w:lineRule="auto"/>
        <w:ind w:right="420" w:firstLine="420"/>
        <w:jc w:val="left"/>
        <w:rPr>
          <w:rFonts w:hint="eastAsia" w:ascii="宋体" w:hAnsi="宋体" w:cs="宋体"/>
          <w:color w:val="auto"/>
          <w:highlight w:val="none"/>
          <w:u w:val="single"/>
        </w:rPr>
      </w:pPr>
      <w:r>
        <w:rPr>
          <w:rFonts w:hint="eastAsia" w:ascii="宋体" w:hAnsi="宋体" w:cs="宋体"/>
          <w:color w:val="auto"/>
          <w:highlight w:val="none"/>
        </w:rPr>
        <w:t>投标</w:t>
      </w:r>
      <w:r>
        <w:rPr>
          <w:rFonts w:hint="eastAsia" w:ascii="宋体" w:hAnsi="宋体" w:cs="宋体"/>
          <w:color w:val="auto"/>
          <w:highlight w:val="none"/>
          <w:lang w:val="zh-CN"/>
        </w:rPr>
        <w:t>单位联系电话</w:t>
      </w:r>
      <w:r>
        <w:rPr>
          <w:rFonts w:hint="eastAsia" w:ascii="宋体" w:hAnsi="宋体" w:cs="宋体"/>
          <w:color w:val="auto"/>
          <w:highlight w:val="none"/>
          <w:u w:val="single"/>
          <w:lang w:val="zh-CN"/>
        </w:rPr>
        <w:t xml:space="preserve">：                              </w:t>
      </w:r>
    </w:p>
    <w:p>
      <w:pPr>
        <w:widowControl/>
        <w:spacing w:line="360" w:lineRule="auto"/>
        <w:ind w:firstLine="420"/>
        <w:jc w:val="left"/>
        <w:rPr>
          <w:rFonts w:hint="eastAsia" w:ascii="宋体" w:hAnsi="宋体" w:cs="宋体"/>
          <w:color w:val="auto"/>
          <w:highlight w:val="none"/>
        </w:rPr>
      </w:pPr>
      <w:r>
        <w:rPr>
          <w:rFonts w:hint="eastAsia" w:ascii="宋体" w:hAnsi="宋体" w:cs="宋体"/>
          <w:color w:val="auto"/>
          <w:highlight w:val="none"/>
          <w:lang w:val="zh-CN"/>
        </w:rPr>
        <w:t>日期：</w:t>
      </w:r>
      <w:r>
        <w:rPr>
          <w:rFonts w:ascii="宋体" w:hAnsi="宋体" w:cs="宋体"/>
          <w:b/>
          <w:bCs/>
          <w:color w:val="auto"/>
          <w:highlight w:val="none"/>
        </w:rPr>
        <w:br w:type="page" w:clear="all"/>
      </w:r>
    </w:p>
    <w:p>
      <w:pPr>
        <w:jc w:val="left"/>
        <w:rPr>
          <w:rFonts w:hint="eastAsia" w:ascii="宋体" w:hAnsi="宋体"/>
          <w:color w:val="auto"/>
          <w:highlight w:val="none"/>
        </w:rPr>
      </w:pPr>
      <w:r>
        <w:rPr>
          <w:rFonts w:hint="eastAsia" w:ascii="宋体" w:hAnsi="宋体"/>
          <w:b/>
          <w:bCs/>
          <w:color w:val="auto"/>
          <w:highlight w:val="none"/>
        </w:rPr>
        <w:t>格式8.协审人员备案考勤承诺书</w:t>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协审人员备案考勤承诺书</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为保证吴中区乡镇审计服务中心项目协审工作顺利开展和协审工作效率有效提升，体现协审工作的服务性质，履行协审服务响应承诺，我公司承诺拟投入协审人员安排如下：</w:t>
      </w:r>
    </w:p>
    <w:p>
      <w:pPr>
        <w:numPr>
          <w:ilvl w:val="0"/>
          <w:numId w:val="3"/>
        </w:numPr>
        <w:spacing w:line="400" w:lineRule="exact"/>
        <w:ind w:firstLine="422"/>
        <w:jc w:val="left"/>
        <w:rPr>
          <w:rFonts w:hint="eastAsia" w:ascii="宋体" w:hAnsi="宋体" w:cs="宋体"/>
          <w:color w:val="auto"/>
          <w:highlight w:val="none"/>
        </w:rPr>
      </w:pPr>
      <w:r>
        <w:rPr>
          <w:rFonts w:hint="eastAsia" w:ascii="宋体" w:hAnsi="宋体" w:cs="宋体"/>
          <w:b/>
          <w:color w:val="auto"/>
          <w:highlight w:val="none"/>
        </w:rPr>
        <w:t>我公司实际将投入一级注册造价工程师</w:t>
      </w:r>
      <w:r>
        <w:rPr>
          <w:rFonts w:hint="eastAsia" w:ascii="宋体" w:hAnsi="宋体" w:cs="宋体"/>
          <w:b/>
          <w:color w:val="auto"/>
          <w:highlight w:val="none"/>
          <w:u w:val="single"/>
        </w:rPr>
        <w:t xml:space="preserve">    </w:t>
      </w:r>
      <w:r>
        <w:rPr>
          <w:rFonts w:hint="eastAsia" w:ascii="宋体" w:hAnsi="宋体" w:cs="宋体"/>
          <w:b/>
          <w:color w:val="auto"/>
          <w:highlight w:val="none"/>
        </w:rPr>
        <w:t>名、二级注册造价工程师</w:t>
      </w:r>
      <w:r>
        <w:rPr>
          <w:rFonts w:hint="eastAsia" w:ascii="宋体" w:hAnsi="宋体" w:cs="宋体"/>
          <w:b/>
          <w:color w:val="auto"/>
          <w:highlight w:val="none"/>
          <w:u w:val="single"/>
        </w:rPr>
        <w:t xml:space="preserve">    </w:t>
      </w:r>
      <w:r>
        <w:rPr>
          <w:rFonts w:hint="eastAsia" w:ascii="宋体" w:hAnsi="宋体" w:cs="宋体"/>
          <w:b/>
          <w:color w:val="auto"/>
          <w:highlight w:val="none"/>
        </w:rPr>
        <w:t>名参与本招标书范围内的协审服务，其中：土建专业</w:t>
      </w:r>
      <w:r>
        <w:rPr>
          <w:rFonts w:hint="eastAsia" w:ascii="宋体" w:hAnsi="宋体" w:cs="宋体"/>
          <w:b/>
          <w:color w:val="auto"/>
          <w:highlight w:val="none"/>
          <w:u w:val="single"/>
        </w:rPr>
        <w:t xml:space="preserve">   </w:t>
      </w:r>
      <w:r>
        <w:rPr>
          <w:rFonts w:hint="eastAsia" w:ascii="宋体" w:hAnsi="宋体" w:cs="宋体"/>
          <w:b/>
          <w:color w:val="auto"/>
          <w:highlight w:val="none"/>
        </w:rPr>
        <w:t>人次；安装专业</w:t>
      </w:r>
      <w:r>
        <w:rPr>
          <w:rFonts w:hint="eastAsia" w:ascii="宋体" w:hAnsi="宋体" w:cs="宋体"/>
          <w:b/>
          <w:color w:val="auto"/>
          <w:highlight w:val="none"/>
          <w:u w:val="single"/>
        </w:rPr>
        <w:t xml:space="preserve">   </w:t>
      </w:r>
      <w:r>
        <w:rPr>
          <w:rFonts w:hint="eastAsia" w:ascii="宋体" w:hAnsi="宋体" w:cs="宋体"/>
          <w:b/>
          <w:color w:val="auto"/>
          <w:highlight w:val="none"/>
        </w:rPr>
        <w:t>人次；交通专业</w:t>
      </w:r>
      <w:r>
        <w:rPr>
          <w:rFonts w:hint="eastAsia" w:ascii="宋体" w:hAnsi="宋体" w:cs="宋体"/>
          <w:b/>
          <w:color w:val="auto"/>
          <w:highlight w:val="none"/>
          <w:u w:val="single"/>
        </w:rPr>
        <w:t xml:space="preserve">   </w:t>
      </w:r>
      <w:r>
        <w:rPr>
          <w:rFonts w:hint="eastAsia" w:ascii="宋体" w:hAnsi="宋体" w:cs="宋体"/>
          <w:b/>
          <w:color w:val="auto"/>
          <w:highlight w:val="none"/>
        </w:rPr>
        <w:t>人次；水利专业</w:t>
      </w:r>
      <w:r>
        <w:rPr>
          <w:rFonts w:hint="eastAsia" w:ascii="宋体" w:hAnsi="宋体" w:cs="宋体"/>
          <w:b/>
          <w:color w:val="auto"/>
          <w:highlight w:val="none"/>
          <w:u w:val="single"/>
        </w:rPr>
        <w:t xml:space="preserve">   </w:t>
      </w:r>
      <w:r>
        <w:rPr>
          <w:rFonts w:hint="eastAsia" w:ascii="宋体" w:hAnsi="宋体" w:cs="宋体"/>
          <w:b/>
          <w:color w:val="auto"/>
          <w:highlight w:val="none"/>
        </w:rPr>
        <w:t>人次，</w:t>
      </w:r>
      <w:r>
        <w:rPr>
          <w:rFonts w:hint="eastAsia" w:ascii="宋体" w:hAnsi="宋体" w:cs="宋体"/>
          <w:color w:val="auto"/>
          <w:highlight w:val="none"/>
        </w:rPr>
        <w:t>实际投入人员与本次投标承诺的拟派人员一致。本承诺书承诺的协审人员数量保证与后续附表中造价从业人员一致，如不一致，则同意评标时以较低数量为准。</w:t>
      </w:r>
    </w:p>
    <w:p>
      <w:pPr>
        <w:numPr>
          <w:ilvl w:val="0"/>
          <w:numId w:val="3"/>
        </w:num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我公司承诺投入的协审人员按服务响应承诺提供协审服务，统一向吴中区乡镇审计服务中心报备并接受考勤管理。报备时保证一级、二级注册造价工程师的执业注册信息、社保信息一致。</w:t>
      </w:r>
    </w:p>
    <w:p>
      <w:pPr>
        <w:numPr>
          <w:ilvl w:val="0"/>
          <w:numId w:val="3"/>
        </w:num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我公司承诺服务期内投入的协审人员总数及一级注册造价工程师数量不低于投标承诺。中标后三个月内我公司投入的协审人员与投标承诺人员完全一致。如三个月后我公司需要更换协审人员，将向吴中区乡镇审计服务中心提交申请并满足前述承诺，经吴中区乡镇审计服务中心同意后更换。</w:t>
      </w:r>
    </w:p>
    <w:p>
      <w:pPr>
        <w:numPr>
          <w:ilvl w:val="0"/>
          <w:numId w:val="3"/>
        </w:numPr>
        <w:spacing w:line="400" w:lineRule="exact"/>
        <w:ind w:firstLine="420"/>
        <w:jc w:val="left"/>
        <w:rPr>
          <w:rFonts w:hint="eastAsia" w:ascii="宋体" w:hAnsi="宋体" w:cs="宋体"/>
          <w:color w:val="auto"/>
          <w:highlight w:val="none"/>
          <w:shd w:val="clear" w:color="auto" w:fill="FFFFFF"/>
        </w:rPr>
      </w:pPr>
      <w:r>
        <w:rPr>
          <w:rFonts w:hint="eastAsia" w:ascii="宋体" w:hAnsi="宋体" w:cs="宋体"/>
          <w:color w:val="auto"/>
          <w:highlight w:val="none"/>
        </w:rPr>
        <w:t>我公司拟投入协审人员同意接受吴中区乡镇审计服务中心的备案、考勤等工作管理，并在中标后一个月内完成投入人员的考勤备案登记，服从吴中区乡镇审计服务中心的工作安排。如实际工作中违背本承诺，则吴中区乡镇审计服务中心有权按照本招标文件的相关约定进行惩处。情节严重的，吴中区乡镇审计服务中心有权终止本次委托协审服务合同，通报行业主管部门或其他相关部门进行处理，并将相关情况报政府采购监督管理部门作为虚假投标的证据。</w:t>
      </w:r>
    </w:p>
    <w:p>
      <w:pPr>
        <w:numPr>
          <w:ilvl w:val="0"/>
          <w:numId w:val="3"/>
        </w:numPr>
        <w:spacing w:line="400" w:lineRule="exact"/>
        <w:ind w:firstLine="42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负责部门：</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 联系人：</w:t>
      </w:r>
      <w:r>
        <w:rPr>
          <w:rFonts w:hint="eastAsia" w:ascii="宋体" w:hAnsi="宋体" w:cs="宋体"/>
          <w:b/>
          <w:bCs/>
          <w:color w:val="auto"/>
          <w:highlight w:val="none"/>
          <w:u w:val="single"/>
          <w:shd w:val="clear" w:color="auto" w:fill="FFFFFF"/>
        </w:rPr>
        <w:t xml:space="preserve">     </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shd w:val="clear" w:color="auto" w:fill="FFFFFF"/>
        </w:rPr>
        <w:t>；</w:t>
      </w:r>
    </w:p>
    <w:p>
      <w:pPr>
        <w:spacing w:line="400" w:lineRule="exact"/>
        <w:ind w:firstLine="840"/>
        <w:jc w:val="left"/>
        <w:rPr>
          <w:rFonts w:hint="eastAsia" w:ascii="宋体" w:hAnsi="宋体" w:cs="宋体"/>
          <w:color w:val="auto"/>
          <w:highlight w:val="none"/>
        </w:rPr>
      </w:pPr>
      <w:r>
        <w:rPr>
          <w:rFonts w:hint="eastAsia" w:ascii="宋体" w:hAnsi="宋体" w:cs="宋体"/>
          <w:color w:val="auto"/>
          <w:highlight w:val="none"/>
          <w:shd w:val="clear" w:color="auto" w:fill="FFFFFF"/>
        </w:rPr>
        <w:t>联系电话（座机及手机号码）：</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 。  </w:t>
      </w:r>
      <w:r>
        <w:rPr>
          <w:rFonts w:hint="eastAsia" w:ascii="宋体" w:hAnsi="宋体" w:cs="宋体"/>
          <w:color w:val="auto"/>
          <w:highlight w:val="none"/>
          <w:lang w:val="zh-CN"/>
        </w:rPr>
        <w:t xml:space="preserve">                </w:t>
      </w:r>
    </w:p>
    <w:p>
      <w:pPr>
        <w:spacing w:line="400" w:lineRule="exact"/>
        <w:ind w:right="420"/>
        <w:rPr>
          <w:rFonts w:hint="eastAsia" w:ascii="宋体" w:hAnsi="宋体" w:cs="宋体"/>
          <w:color w:val="auto"/>
          <w:highlight w:val="none"/>
        </w:rPr>
      </w:pPr>
      <w:r>
        <w:rPr>
          <w:rFonts w:hint="eastAsia" w:ascii="宋体" w:hAnsi="宋体" w:cs="宋体"/>
          <w:color w:val="auto"/>
          <w:highlight w:val="none"/>
          <w:lang w:val="zh-CN"/>
        </w:rPr>
        <w:t>投标人：</w:t>
      </w:r>
      <w:r>
        <w:rPr>
          <w:rFonts w:hint="eastAsia" w:ascii="宋体" w:hAnsi="宋体" w:cs="宋体"/>
          <w:color w:val="auto"/>
          <w:highlight w:val="none"/>
          <w:u w:val="single"/>
          <w:lang w:val="zh-CN"/>
        </w:rPr>
        <w:t xml:space="preserve">                 （公章）</w:t>
      </w:r>
    </w:p>
    <w:p>
      <w:pPr>
        <w:spacing w:line="400" w:lineRule="exact"/>
        <w:ind w:right="700"/>
        <w:rPr>
          <w:rFonts w:hint="eastAsia" w:ascii="宋体" w:hAnsi="宋体" w:cs="宋体"/>
          <w:color w:val="auto"/>
          <w:highlight w:val="none"/>
        </w:rPr>
      </w:pPr>
      <w:r>
        <w:rPr>
          <w:rFonts w:hint="eastAsia" w:ascii="宋体" w:hAnsi="宋体" w:cs="宋体"/>
          <w:color w:val="auto"/>
          <w:highlight w:val="none"/>
          <w:lang w:val="zh-CN"/>
        </w:rPr>
        <w:t>投标人法定代表人或其授权代理人：</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（签字或盖章）</w:t>
      </w:r>
    </w:p>
    <w:p>
      <w:pPr>
        <w:spacing w:line="400" w:lineRule="exact"/>
        <w:ind w:right="420"/>
        <w:rPr>
          <w:rFonts w:hint="eastAsia" w:ascii="宋体" w:hAnsi="宋体" w:cs="宋体"/>
          <w:color w:val="auto"/>
          <w:highlight w:val="none"/>
          <w:u w:val="single"/>
        </w:rPr>
      </w:pPr>
      <w:r>
        <w:rPr>
          <w:rFonts w:hint="eastAsia" w:ascii="宋体" w:hAnsi="宋体" w:cs="宋体"/>
          <w:color w:val="auto"/>
          <w:highlight w:val="none"/>
          <w:lang w:val="zh-CN"/>
        </w:rPr>
        <w:t>投标人地址：</w:t>
      </w:r>
      <w:r>
        <w:rPr>
          <w:rFonts w:hint="eastAsia" w:ascii="宋体" w:hAnsi="宋体" w:cs="宋体"/>
          <w:color w:val="auto"/>
          <w:highlight w:val="none"/>
          <w:u w:val="single"/>
          <w:lang w:val="zh-CN"/>
        </w:rPr>
        <w:t xml:space="preserve">                            </w:t>
      </w:r>
    </w:p>
    <w:p>
      <w:pPr>
        <w:spacing w:line="400" w:lineRule="exact"/>
        <w:ind w:right="420"/>
        <w:rPr>
          <w:rFonts w:hint="eastAsia" w:ascii="宋体" w:hAnsi="宋体" w:cs="宋体"/>
          <w:color w:val="auto"/>
          <w:highlight w:val="none"/>
          <w:u w:val="single"/>
        </w:rPr>
      </w:pPr>
      <w:r>
        <w:rPr>
          <w:rFonts w:hint="eastAsia" w:ascii="宋体" w:hAnsi="宋体" w:cs="宋体"/>
          <w:color w:val="auto"/>
          <w:highlight w:val="none"/>
          <w:lang w:val="zh-CN"/>
        </w:rPr>
        <w:t>投标人联系电话：</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日期：</w:t>
      </w:r>
      <w:r>
        <w:rPr>
          <w:rFonts w:hint="eastAsia" w:ascii="宋体" w:hAnsi="宋体" w:cs="宋体"/>
          <w:color w:val="auto"/>
          <w:highlight w:val="none"/>
          <w:u w:val="single"/>
          <w:lang w:val="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zh-CN"/>
        </w:rPr>
        <w:t xml:space="preserve">   </w:t>
      </w:r>
    </w:p>
    <w:p>
      <w:pPr>
        <w:spacing w:line="400" w:lineRule="exact"/>
        <w:ind w:right="420"/>
        <w:rPr>
          <w:rFonts w:hint="eastAsia" w:ascii="宋体" w:hAnsi="宋体" w:cs="宋体"/>
          <w:color w:val="auto"/>
          <w:highlight w:val="none"/>
          <w:u w:val="single"/>
        </w:rPr>
      </w:pPr>
    </w:p>
    <w:p>
      <w:pPr>
        <w:pStyle w:val="193"/>
        <w:spacing w:line="360" w:lineRule="exact"/>
        <w:ind w:firstLine="4620"/>
        <w:rPr>
          <w:rFonts w:hint="eastAsia" w:hAnsi="宋体"/>
          <w:b/>
          <w:color w:val="auto"/>
          <w:szCs w:val="21"/>
          <w:highlight w:val="none"/>
        </w:rPr>
      </w:pPr>
      <w:r>
        <w:rPr>
          <w:rFonts w:hint="eastAsia"/>
          <w:color w:val="auto"/>
          <w:highlight w:val="none"/>
        </w:rPr>
        <w:br w:type="page" w:clear="all"/>
      </w:r>
    </w:p>
    <w:p>
      <w:pPr>
        <w:pStyle w:val="193"/>
        <w:spacing w:line="360" w:lineRule="exact"/>
        <w:rPr>
          <w:bCs/>
          <w:color w:val="auto"/>
          <w:szCs w:val="21"/>
          <w:highlight w:val="none"/>
        </w:rPr>
      </w:pPr>
      <w:r>
        <w:rPr>
          <w:rFonts w:hint="eastAsia" w:hAnsi="宋体"/>
          <w:b/>
          <w:bCs/>
          <w:color w:val="auto"/>
          <w:szCs w:val="21"/>
          <w:highlight w:val="none"/>
        </w:rPr>
        <w:t>格式9.</w:t>
      </w:r>
      <w:r>
        <w:rPr>
          <w:rFonts w:hAnsi="宋体"/>
          <w:b/>
          <w:color w:val="auto"/>
          <w:szCs w:val="21"/>
          <w:highlight w:val="none"/>
        </w:rPr>
        <w:t>偏离表</w:t>
      </w:r>
    </w:p>
    <w:p>
      <w:pPr>
        <w:pStyle w:val="256"/>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技术偏离表</w:t>
      </w:r>
    </w:p>
    <w:p>
      <w:pPr>
        <w:rPr>
          <w:color w:val="auto"/>
          <w:highlight w:val="none"/>
        </w:rPr>
      </w:pPr>
    </w:p>
    <w:p>
      <w:pPr>
        <w:rPr>
          <w:color w:val="auto"/>
          <w:highlight w:val="none"/>
        </w:rPr>
      </w:pPr>
      <w:r>
        <w:rPr>
          <w:rFonts w:hint="eastAsia"/>
          <w:color w:val="auto"/>
          <w:highlight w:val="none"/>
        </w:rPr>
        <w:t>单位名称（盖章）：</w:t>
      </w:r>
    </w:p>
    <w:tbl>
      <w:tblPr>
        <w:tblStyle w:val="32"/>
        <w:tblW w:w="9144"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920"/>
        <w:gridCol w:w="2400"/>
        <w:gridCol w:w="2400"/>
        <w:gridCol w:w="171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jc w:val="center"/>
              <w:rPr>
                <w:color w:val="auto"/>
                <w:highlight w:val="none"/>
              </w:rPr>
            </w:pPr>
            <w:r>
              <w:rPr>
                <w:rFonts w:hint="eastAsia"/>
                <w:color w:val="auto"/>
                <w:highlight w:val="none"/>
              </w:rPr>
              <w:t>序号</w:t>
            </w:r>
          </w:p>
        </w:tc>
        <w:tc>
          <w:tcPr>
            <w:tcW w:w="1920" w:type="dxa"/>
          </w:tcPr>
          <w:p>
            <w:pPr>
              <w:spacing w:before="240" w:after="240"/>
              <w:jc w:val="center"/>
              <w:rPr>
                <w:color w:val="auto"/>
                <w:highlight w:val="none"/>
              </w:rPr>
            </w:pPr>
            <w:r>
              <w:rPr>
                <w:rFonts w:hint="eastAsia"/>
                <w:color w:val="auto"/>
                <w:highlight w:val="none"/>
              </w:rPr>
              <w:t>招标文件条目号</w:t>
            </w:r>
          </w:p>
        </w:tc>
        <w:tc>
          <w:tcPr>
            <w:tcW w:w="2400" w:type="dxa"/>
          </w:tcPr>
          <w:p>
            <w:pPr>
              <w:spacing w:before="240" w:after="240"/>
              <w:jc w:val="center"/>
              <w:rPr>
                <w:color w:val="auto"/>
                <w:highlight w:val="none"/>
              </w:rPr>
            </w:pPr>
            <w:r>
              <w:rPr>
                <w:rFonts w:hint="eastAsia"/>
                <w:color w:val="auto"/>
                <w:highlight w:val="none"/>
              </w:rPr>
              <w:t>招标文件的技术要求条款</w:t>
            </w:r>
          </w:p>
        </w:tc>
        <w:tc>
          <w:tcPr>
            <w:tcW w:w="2400" w:type="dxa"/>
          </w:tcPr>
          <w:p>
            <w:pPr>
              <w:spacing w:before="240" w:after="240"/>
              <w:jc w:val="center"/>
              <w:rPr>
                <w:color w:val="auto"/>
                <w:highlight w:val="none"/>
              </w:rPr>
            </w:pPr>
            <w:r>
              <w:rPr>
                <w:rFonts w:hint="eastAsia"/>
                <w:color w:val="auto"/>
                <w:highlight w:val="none"/>
              </w:rPr>
              <w:t>投标文件的技术要求条款</w:t>
            </w:r>
          </w:p>
        </w:tc>
        <w:tc>
          <w:tcPr>
            <w:tcW w:w="1716" w:type="dxa"/>
          </w:tcPr>
          <w:p>
            <w:pPr>
              <w:spacing w:before="240" w:after="240"/>
              <w:jc w:val="center"/>
              <w:rPr>
                <w:color w:val="auto"/>
                <w:highlight w:val="none"/>
              </w:rPr>
            </w:pPr>
            <w:r>
              <w:rPr>
                <w:rFonts w:hint="eastAsia"/>
                <w:color w:val="auto"/>
                <w:highlight w:val="none"/>
              </w:rPr>
              <w:t>说明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bl>
    <w:p>
      <w:pPr>
        <w:rPr>
          <w:color w:val="auto"/>
          <w:highlight w:val="none"/>
        </w:rPr>
      </w:pPr>
      <w:r>
        <w:rPr>
          <w:rFonts w:hint="eastAsia"/>
          <w:color w:val="auto"/>
          <w:highlight w:val="none"/>
        </w:rPr>
        <w:t>注：投标人的投标文件关于服务要求与招标文件规定的有偏离的，应在此表中说明。未在上表中说明的，将被认为完全响应招标文件的规定。</w:t>
      </w:r>
    </w:p>
    <w:p>
      <w:pPr>
        <w:rPr>
          <w:color w:val="auto"/>
          <w:highlight w:val="none"/>
        </w:rPr>
      </w:pPr>
    </w:p>
    <w:p>
      <w:pPr>
        <w:pStyle w:val="193"/>
        <w:spacing w:line="360" w:lineRule="exact"/>
        <w:ind w:left="3400" w:firstLine="425"/>
        <w:rPr>
          <w:rFonts w:hint="eastAsia" w:hAnsi="宋体"/>
          <w:color w:val="auto"/>
          <w:szCs w:val="21"/>
          <w:highlight w:val="none"/>
        </w:rPr>
      </w:pPr>
      <w:r>
        <w:rPr>
          <w:rFonts w:hAnsi="宋体"/>
          <w:color w:val="auto"/>
          <w:szCs w:val="21"/>
          <w:highlight w:val="none"/>
        </w:rPr>
        <w:t>投标人：（单位盖章）</w:t>
      </w:r>
    </w:p>
    <w:p>
      <w:pPr>
        <w:pStyle w:val="193"/>
        <w:spacing w:line="360" w:lineRule="exact"/>
        <w:ind w:left="3825"/>
        <w:rPr>
          <w:rFonts w:hint="eastAsia" w:hAnsi="宋体"/>
          <w:color w:val="auto"/>
          <w:szCs w:val="21"/>
          <w:highlight w:val="none"/>
        </w:rPr>
      </w:pPr>
      <w:r>
        <w:rPr>
          <w:rFonts w:hAnsi="宋体"/>
          <w:color w:val="auto"/>
          <w:szCs w:val="21"/>
          <w:highlight w:val="none"/>
        </w:rPr>
        <w:t>法定代表人或代理人：（签字或盖章）</w:t>
      </w:r>
    </w:p>
    <w:p>
      <w:pPr>
        <w:pStyle w:val="193"/>
        <w:spacing w:line="360" w:lineRule="exact"/>
        <w:ind w:firstLine="4620"/>
        <w:rPr>
          <w:rFonts w:hint="eastAsia" w:hAnsi="宋体"/>
          <w:color w:val="auto"/>
          <w:szCs w:val="21"/>
          <w:highlight w:val="none"/>
        </w:rPr>
      </w:pPr>
      <w:r>
        <w:rPr>
          <w:rFonts w:hAnsi="宋体"/>
          <w:color w:val="auto"/>
          <w:szCs w:val="21"/>
          <w:highlight w:val="none"/>
        </w:rPr>
        <w:t>年     月     日</w:t>
      </w:r>
    </w:p>
    <w:p>
      <w:pPr>
        <w:spacing w:line="360" w:lineRule="auto"/>
        <w:rPr>
          <w:color w:val="auto"/>
          <w:highlight w:val="none"/>
        </w:rPr>
      </w:pPr>
    </w:p>
    <w:p>
      <w:pPr>
        <w:pStyle w:val="192"/>
        <w:ind w:left="0"/>
        <w:jc w:val="center"/>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商务偏离表</w:t>
      </w:r>
    </w:p>
    <w:p>
      <w:pPr>
        <w:rPr>
          <w:color w:val="auto"/>
          <w:highlight w:val="none"/>
        </w:rPr>
      </w:pPr>
      <w:r>
        <w:rPr>
          <w:rFonts w:hint="eastAsia"/>
          <w:color w:val="auto"/>
          <w:highlight w:val="none"/>
        </w:rPr>
        <w:t>单位名称（盖章）：</w:t>
      </w:r>
    </w:p>
    <w:tbl>
      <w:tblPr>
        <w:tblStyle w:val="32"/>
        <w:tblW w:w="9144"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920"/>
        <w:gridCol w:w="2400"/>
        <w:gridCol w:w="2400"/>
        <w:gridCol w:w="171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jc w:val="center"/>
              <w:rPr>
                <w:color w:val="auto"/>
                <w:highlight w:val="none"/>
              </w:rPr>
            </w:pPr>
            <w:r>
              <w:rPr>
                <w:rFonts w:hint="eastAsia"/>
                <w:color w:val="auto"/>
                <w:highlight w:val="none"/>
              </w:rPr>
              <w:t>序号</w:t>
            </w:r>
          </w:p>
        </w:tc>
        <w:tc>
          <w:tcPr>
            <w:tcW w:w="1920" w:type="dxa"/>
          </w:tcPr>
          <w:p>
            <w:pPr>
              <w:spacing w:before="240" w:after="240"/>
              <w:jc w:val="center"/>
              <w:rPr>
                <w:color w:val="auto"/>
                <w:highlight w:val="none"/>
              </w:rPr>
            </w:pPr>
            <w:r>
              <w:rPr>
                <w:rFonts w:hint="eastAsia"/>
                <w:color w:val="auto"/>
                <w:highlight w:val="none"/>
              </w:rPr>
              <w:t>招标文件条目号</w:t>
            </w:r>
          </w:p>
        </w:tc>
        <w:tc>
          <w:tcPr>
            <w:tcW w:w="2400" w:type="dxa"/>
          </w:tcPr>
          <w:p>
            <w:pPr>
              <w:spacing w:before="240" w:after="240"/>
              <w:jc w:val="center"/>
              <w:rPr>
                <w:color w:val="auto"/>
                <w:highlight w:val="none"/>
              </w:rPr>
            </w:pPr>
            <w:r>
              <w:rPr>
                <w:rFonts w:hint="eastAsia"/>
                <w:color w:val="auto"/>
                <w:highlight w:val="none"/>
              </w:rPr>
              <w:t>招标文件的商务要求条款</w:t>
            </w:r>
          </w:p>
        </w:tc>
        <w:tc>
          <w:tcPr>
            <w:tcW w:w="2400" w:type="dxa"/>
          </w:tcPr>
          <w:p>
            <w:pPr>
              <w:spacing w:before="240" w:after="240"/>
              <w:jc w:val="center"/>
              <w:rPr>
                <w:color w:val="auto"/>
                <w:highlight w:val="none"/>
              </w:rPr>
            </w:pPr>
            <w:r>
              <w:rPr>
                <w:rFonts w:hint="eastAsia"/>
                <w:color w:val="auto"/>
                <w:highlight w:val="none"/>
              </w:rPr>
              <w:t>投标文件的商务要求条款</w:t>
            </w:r>
          </w:p>
        </w:tc>
        <w:tc>
          <w:tcPr>
            <w:tcW w:w="1716" w:type="dxa"/>
          </w:tcPr>
          <w:p>
            <w:pPr>
              <w:spacing w:before="240" w:after="240"/>
              <w:jc w:val="center"/>
              <w:rPr>
                <w:color w:val="auto"/>
                <w:highlight w:val="none"/>
              </w:rPr>
            </w:pPr>
            <w:r>
              <w:rPr>
                <w:rFonts w:hint="eastAsia"/>
                <w:color w:val="auto"/>
                <w:highlight w:val="none"/>
              </w:rPr>
              <w:t>说明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08" w:type="dxa"/>
          </w:tcPr>
          <w:p>
            <w:pPr>
              <w:spacing w:before="240" w:after="240"/>
              <w:rPr>
                <w:color w:val="auto"/>
                <w:highlight w:val="none"/>
              </w:rPr>
            </w:pPr>
          </w:p>
        </w:tc>
        <w:tc>
          <w:tcPr>
            <w:tcW w:w="1920" w:type="dxa"/>
          </w:tcPr>
          <w:p>
            <w:pPr>
              <w:spacing w:before="240" w:after="240"/>
              <w:rPr>
                <w:color w:val="auto"/>
                <w:highlight w:val="none"/>
              </w:rPr>
            </w:pPr>
          </w:p>
        </w:tc>
        <w:tc>
          <w:tcPr>
            <w:tcW w:w="2400" w:type="dxa"/>
          </w:tcPr>
          <w:p>
            <w:pPr>
              <w:spacing w:before="240" w:after="240"/>
              <w:rPr>
                <w:color w:val="auto"/>
                <w:highlight w:val="none"/>
              </w:rPr>
            </w:pPr>
          </w:p>
        </w:tc>
        <w:tc>
          <w:tcPr>
            <w:tcW w:w="2400" w:type="dxa"/>
          </w:tcPr>
          <w:p>
            <w:pPr>
              <w:spacing w:before="240" w:after="240"/>
              <w:rPr>
                <w:color w:val="auto"/>
                <w:highlight w:val="none"/>
              </w:rPr>
            </w:pPr>
          </w:p>
        </w:tc>
        <w:tc>
          <w:tcPr>
            <w:tcW w:w="1716" w:type="dxa"/>
          </w:tcPr>
          <w:p>
            <w:pPr>
              <w:spacing w:before="240" w:after="240"/>
              <w:rPr>
                <w:color w:val="auto"/>
                <w:highlight w:val="none"/>
              </w:rPr>
            </w:pPr>
          </w:p>
        </w:tc>
      </w:tr>
    </w:tbl>
    <w:p>
      <w:pPr>
        <w:pStyle w:val="193"/>
        <w:spacing w:line="360" w:lineRule="exact"/>
        <w:ind w:left="3400" w:firstLine="425"/>
        <w:rPr>
          <w:rFonts w:hint="eastAsia" w:hAnsi="宋体"/>
          <w:color w:val="auto"/>
          <w:szCs w:val="21"/>
          <w:highlight w:val="none"/>
        </w:rPr>
      </w:pPr>
      <w:r>
        <w:rPr>
          <w:rFonts w:hAnsi="宋体"/>
          <w:color w:val="auto"/>
          <w:szCs w:val="21"/>
          <w:highlight w:val="none"/>
        </w:rPr>
        <w:t>投标人：（单位盖章）</w:t>
      </w:r>
    </w:p>
    <w:p>
      <w:pPr>
        <w:pStyle w:val="193"/>
        <w:spacing w:line="360" w:lineRule="exact"/>
        <w:ind w:left="3825"/>
        <w:rPr>
          <w:rFonts w:hint="eastAsia" w:hAnsi="宋体"/>
          <w:color w:val="auto"/>
          <w:szCs w:val="21"/>
          <w:highlight w:val="none"/>
        </w:rPr>
      </w:pPr>
      <w:r>
        <w:rPr>
          <w:rFonts w:hAnsi="宋体"/>
          <w:color w:val="auto"/>
          <w:szCs w:val="21"/>
          <w:highlight w:val="none"/>
        </w:rPr>
        <w:t>法定代表人或代理人：（签字或盖章）</w:t>
      </w:r>
    </w:p>
    <w:p>
      <w:pPr>
        <w:pStyle w:val="193"/>
        <w:spacing w:line="360" w:lineRule="exact"/>
        <w:ind w:firstLine="4620"/>
        <w:rPr>
          <w:rFonts w:hint="eastAsia" w:hAnsi="宋体"/>
          <w:color w:val="auto"/>
          <w:szCs w:val="21"/>
          <w:highlight w:val="none"/>
        </w:rPr>
      </w:pPr>
      <w:r>
        <w:rPr>
          <w:rFonts w:hAnsi="宋体"/>
          <w:color w:val="auto"/>
          <w:szCs w:val="21"/>
          <w:highlight w:val="none"/>
        </w:rPr>
        <w:t>年     月     日</w:t>
      </w:r>
    </w:p>
    <w:p>
      <w:pPr>
        <w:pStyle w:val="192"/>
        <w:ind w:left="0"/>
        <w:rPr>
          <w:rFonts w:hint="eastAsia" w:ascii="宋体" w:hAnsi="宋体" w:eastAsia="宋体" w:cs="宋体"/>
          <w:b/>
          <w:bCs/>
          <w:color w:val="auto"/>
          <w:highlight w:val="none"/>
        </w:rPr>
      </w:pPr>
      <w:r>
        <w:rPr>
          <w:rFonts w:ascii="宋体" w:hAnsi="宋体" w:eastAsia="宋体"/>
          <w:b/>
          <w:bCs/>
          <w:color w:val="auto"/>
          <w:sz w:val="21"/>
          <w:szCs w:val="21"/>
          <w:highlight w:val="none"/>
        </w:rPr>
        <w:br w:type="page" w:clear="all"/>
      </w:r>
      <w:r>
        <w:rPr>
          <w:rFonts w:hint="eastAsia" w:ascii="宋体" w:hAnsi="宋体" w:eastAsia="宋体"/>
          <w:b/>
          <w:bCs/>
          <w:color w:val="auto"/>
          <w:sz w:val="21"/>
          <w:szCs w:val="21"/>
          <w:highlight w:val="none"/>
        </w:rPr>
        <w:t>格式10 企业综合实力</w:t>
      </w:r>
    </w:p>
    <w:p>
      <w:pPr>
        <w:widowControl/>
        <w:spacing w:line="536" w:lineRule="atLeast"/>
        <w:jc w:val="left"/>
        <w:rPr>
          <w:rFonts w:hint="eastAsia" w:ascii="宋体" w:hAnsi="宋体" w:cs="宋体"/>
          <w:b/>
          <w:bCs/>
          <w:color w:val="auto"/>
          <w:highlight w:val="none"/>
        </w:rPr>
      </w:pPr>
      <w:r>
        <w:rPr>
          <w:rFonts w:hint="eastAsia" w:ascii="宋体" w:hAnsi="宋体" w:cs="宋体"/>
          <w:b/>
          <w:bCs/>
          <w:color w:val="auto"/>
          <w:highlight w:val="none"/>
        </w:rPr>
        <w:t>近三年（</w:t>
      </w:r>
      <w:r>
        <w:rPr>
          <w:rFonts w:hint="eastAsia" w:ascii="宋体" w:hAnsi="宋体" w:cs="宋体"/>
          <w:color w:val="auto"/>
          <w:highlight w:val="none"/>
        </w:rPr>
        <w:t>2023年</w:t>
      </w:r>
      <w:r>
        <w:rPr>
          <w:rFonts w:hint="eastAsia" w:ascii="宋体" w:hAnsi="宋体" w:cs="宋体"/>
          <w:color w:val="auto"/>
          <w:highlight w:val="none"/>
        </w:rPr>
        <w:t>7</w:t>
      </w:r>
      <w:r>
        <w:rPr>
          <w:rFonts w:hint="eastAsia" w:ascii="宋体" w:hAnsi="宋体" w:cs="宋体"/>
          <w:color w:val="auto"/>
          <w:highlight w:val="none"/>
        </w:rPr>
        <w:t>月1日至开标截止前</w:t>
      </w:r>
      <w:r>
        <w:rPr>
          <w:rFonts w:hint="eastAsia" w:ascii="宋体" w:hAnsi="宋体" w:cs="宋体"/>
          <w:b/>
          <w:color w:val="auto"/>
          <w:highlight w:val="none"/>
          <w:lang w:val="zh-CN"/>
        </w:rPr>
        <w:t>）</w:t>
      </w:r>
      <w:r>
        <w:rPr>
          <w:rFonts w:hint="eastAsia" w:ascii="宋体" w:hAnsi="宋体" w:cs="宋体"/>
          <w:b/>
          <w:bCs/>
          <w:color w:val="auto"/>
          <w:highlight w:val="none"/>
        </w:rPr>
        <w:t xml:space="preserve">（以报告出具时间为准）单位的结算审核项目业务汇总表    </w:t>
      </w:r>
    </w:p>
    <w:p>
      <w:pPr>
        <w:widowControl/>
        <w:jc w:val="center"/>
        <w:rPr>
          <w:rFonts w:hint="eastAsia" w:ascii="宋体" w:hAnsi="宋体" w:cs="宋体"/>
          <w:color w:val="auto"/>
          <w:highlight w:val="none"/>
        </w:rPr>
      </w:pPr>
      <w:r>
        <w:rPr>
          <w:rFonts w:hint="eastAsia" w:ascii="宋体" w:hAnsi="宋体" w:cs="宋体"/>
          <w:color w:val="auto"/>
          <w:highlight w:val="none"/>
          <w:lang w:val="zh-CN"/>
        </w:rPr>
        <w:t xml:space="preserve">                                           单位：亿元（小数点保留两位）</w:t>
      </w:r>
    </w:p>
    <w:tbl>
      <w:tblPr>
        <w:tblStyle w:val="32"/>
        <w:tblW w:w="9212" w:type="dxa"/>
        <w:tblInd w:w="0" w:type="dxa"/>
        <w:tblLayout w:type="fixed"/>
        <w:tblCellMar>
          <w:top w:w="0" w:type="dxa"/>
          <w:left w:w="108" w:type="dxa"/>
          <w:bottom w:w="0" w:type="dxa"/>
          <w:right w:w="108" w:type="dxa"/>
        </w:tblCellMar>
      </w:tblPr>
      <w:tblGrid>
        <w:gridCol w:w="1663"/>
        <w:gridCol w:w="3123"/>
        <w:gridCol w:w="2213"/>
        <w:gridCol w:w="2213"/>
      </w:tblGrid>
      <w:tr>
        <w:tblPrEx>
          <w:tblLayout w:type="fixed"/>
          <w:tblCellMar>
            <w:top w:w="0" w:type="dxa"/>
            <w:left w:w="108" w:type="dxa"/>
            <w:bottom w:w="0" w:type="dxa"/>
            <w:right w:w="108" w:type="dxa"/>
          </w:tblCellMar>
        </w:tblPrEx>
        <w:trPr>
          <w:trHeight w:val="641" w:hRule="atLeast"/>
        </w:trPr>
        <w:tc>
          <w:tcPr>
            <w:tcW w:w="166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s="宋体"/>
                <w:color w:val="auto"/>
                <w:highlight w:val="none"/>
              </w:rPr>
              <w:t>序号</w:t>
            </w:r>
          </w:p>
        </w:tc>
        <w:tc>
          <w:tcPr>
            <w:tcW w:w="312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s="宋体"/>
                <w:color w:val="auto"/>
                <w:highlight w:val="none"/>
              </w:rPr>
              <w:t>结算审核项目</w:t>
            </w: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s="宋体"/>
                <w:color w:val="auto"/>
                <w:highlight w:val="none"/>
              </w:rPr>
            </w:pPr>
            <w:r>
              <w:rPr>
                <w:rFonts w:hint="eastAsia" w:ascii="宋体" w:hAnsi="宋体"/>
                <w:color w:val="auto"/>
                <w:highlight w:val="none"/>
              </w:rPr>
              <w:t>年度</w:t>
            </w: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备注</w:t>
            </w:r>
          </w:p>
        </w:tc>
      </w:tr>
      <w:tr>
        <w:tblPrEx>
          <w:tblLayout w:type="fixed"/>
          <w:tblCellMar>
            <w:top w:w="0" w:type="dxa"/>
            <w:left w:w="108" w:type="dxa"/>
            <w:bottom w:w="0" w:type="dxa"/>
            <w:right w:w="108" w:type="dxa"/>
          </w:tblCellMar>
        </w:tblPrEx>
        <w:trPr>
          <w:trHeight w:val="500" w:hRule="atLeast"/>
        </w:trPr>
        <w:tc>
          <w:tcPr>
            <w:tcW w:w="166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1</w:t>
            </w:r>
          </w:p>
        </w:tc>
        <w:tc>
          <w:tcPr>
            <w:tcW w:w="312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r>
      <w:tr>
        <w:tblPrEx>
          <w:tblLayout w:type="fixed"/>
          <w:tblCellMar>
            <w:top w:w="0" w:type="dxa"/>
            <w:left w:w="108" w:type="dxa"/>
            <w:bottom w:w="0" w:type="dxa"/>
            <w:right w:w="108" w:type="dxa"/>
          </w:tblCellMar>
        </w:tblPrEx>
        <w:trPr>
          <w:trHeight w:val="500" w:hRule="atLeast"/>
        </w:trPr>
        <w:tc>
          <w:tcPr>
            <w:tcW w:w="166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2</w:t>
            </w:r>
          </w:p>
        </w:tc>
        <w:tc>
          <w:tcPr>
            <w:tcW w:w="312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r>
      <w:tr>
        <w:tblPrEx>
          <w:tblLayout w:type="fixed"/>
          <w:tblCellMar>
            <w:top w:w="0" w:type="dxa"/>
            <w:left w:w="108" w:type="dxa"/>
            <w:bottom w:w="0" w:type="dxa"/>
            <w:right w:w="108" w:type="dxa"/>
          </w:tblCellMar>
        </w:tblPrEx>
        <w:trPr>
          <w:trHeight w:val="518" w:hRule="atLeast"/>
        </w:trPr>
        <w:tc>
          <w:tcPr>
            <w:tcW w:w="166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olor w:val="auto"/>
                <w:highlight w:val="none"/>
              </w:rPr>
              <w:t>...</w:t>
            </w:r>
          </w:p>
        </w:tc>
        <w:tc>
          <w:tcPr>
            <w:tcW w:w="312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r>
      <w:tr>
        <w:tblPrEx>
          <w:tblLayout w:type="fixed"/>
          <w:tblCellMar>
            <w:top w:w="0" w:type="dxa"/>
            <w:left w:w="108" w:type="dxa"/>
            <w:bottom w:w="0" w:type="dxa"/>
            <w:right w:w="108" w:type="dxa"/>
          </w:tblCellMar>
        </w:tblPrEx>
        <w:trPr>
          <w:trHeight w:val="521" w:hRule="atLeast"/>
        </w:trPr>
        <w:tc>
          <w:tcPr>
            <w:tcW w:w="166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r>
              <w:rPr>
                <w:rFonts w:hint="eastAsia" w:ascii="宋体" w:hAnsi="宋体" w:cs="宋体"/>
                <w:color w:val="auto"/>
                <w:highlight w:val="none"/>
                <w:lang w:val="zh-CN"/>
              </w:rPr>
              <w:t>合计</w:t>
            </w:r>
          </w:p>
        </w:tc>
        <w:tc>
          <w:tcPr>
            <w:tcW w:w="312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c>
          <w:tcPr>
            <w:tcW w:w="221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宋体" w:hAnsi="宋体"/>
                <w:color w:val="auto"/>
                <w:highlight w:val="none"/>
              </w:rPr>
            </w:pPr>
          </w:p>
        </w:tc>
      </w:tr>
    </w:tbl>
    <w:p>
      <w:pPr>
        <w:pStyle w:val="24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投标人：（单位盖章）</w:t>
      </w:r>
    </w:p>
    <w:p>
      <w:pPr>
        <w:pStyle w:val="24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法定代表人或代理人：（签字或盖章）</w:t>
      </w:r>
    </w:p>
    <w:p>
      <w:pPr>
        <w:widowControl/>
        <w:spacing w:line="360" w:lineRule="auto"/>
        <w:jc w:val="left"/>
        <w:rPr>
          <w:rFonts w:hint="eastAsia" w:ascii="宋体" w:hAnsi="宋体" w:cs="宋体"/>
          <w:color w:val="auto"/>
          <w:highlight w:val="none"/>
        </w:rPr>
      </w:pPr>
      <w:r>
        <w:rPr>
          <w:rFonts w:hint="eastAsia" w:ascii="宋体" w:hAnsi="宋体" w:cs="宋体"/>
          <w:color w:val="auto"/>
          <w:highlight w:val="none"/>
        </w:rPr>
        <w:t>日期：         年         月       日</w:t>
      </w:r>
    </w:p>
    <w:p>
      <w:pPr>
        <w:widowControl/>
        <w:spacing w:line="536" w:lineRule="atLeast"/>
        <w:jc w:val="left"/>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格式11拟投入一级、二级注册造价工程师汇总一览表</w:t>
      </w:r>
    </w:p>
    <w:p>
      <w:pPr>
        <w:widowControl/>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拟投入一级、二级注册造价工程师汇总一览表</w:t>
      </w:r>
    </w:p>
    <w:tbl>
      <w:tblPr>
        <w:tblStyle w:val="32"/>
        <w:tblW w:w="87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6"/>
        <w:gridCol w:w="652"/>
        <w:gridCol w:w="1614"/>
        <w:gridCol w:w="1908"/>
        <w:gridCol w:w="1010"/>
        <w:gridCol w:w="1839"/>
        <w:gridCol w:w="10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42" w:hRule="atLeast"/>
          <w:jc w:val="center"/>
        </w:trPr>
        <w:tc>
          <w:tcPr>
            <w:tcW w:w="676" w:type="dxa"/>
          </w:tcPr>
          <w:p>
            <w:pPr>
              <w:spacing w:line="400" w:lineRule="exact"/>
              <w:rPr>
                <w:rFonts w:ascii="宋体" w:cs="宋体"/>
                <w:b/>
                <w:bCs/>
                <w:color w:val="auto"/>
                <w:highlight w:val="none"/>
              </w:rPr>
            </w:pPr>
            <w:r>
              <w:rPr>
                <w:rFonts w:hint="eastAsia" w:ascii="宋体" w:cs="宋体"/>
                <w:b/>
                <w:bCs/>
                <w:color w:val="auto"/>
                <w:highlight w:val="none"/>
                <w:lang w:val="zh-CN"/>
              </w:rPr>
              <w:t>序号</w:t>
            </w:r>
          </w:p>
        </w:tc>
        <w:tc>
          <w:tcPr>
            <w:tcW w:w="652" w:type="dxa"/>
          </w:tcPr>
          <w:p>
            <w:pPr>
              <w:spacing w:line="400" w:lineRule="exact"/>
              <w:rPr>
                <w:rFonts w:ascii="宋体" w:cs="宋体"/>
                <w:b/>
                <w:bCs/>
                <w:color w:val="auto"/>
                <w:highlight w:val="none"/>
              </w:rPr>
            </w:pPr>
            <w:r>
              <w:rPr>
                <w:rFonts w:hint="eastAsia" w:ascii="宋体" w:cs="宋体"/>
                <w:b/>
                <w:bCs/>
                <w:color w:val="auto"/>
                <w:highlight w:val="none"/>
                <w:lang w:val="zh-CN"/>
              </w:rPr>
              <w:t>姓名</w:t>
            </w:r>
          </w:p>
        </w:tc>
        <w:tc>
          <w:tcPr>
            <w:tcW w:w="1614" w:type="dxa"/>
          </w:tcPr>
          <w:p>
            <w:pPr>
              <w:spacing w:line="400" w:lineRule="exact"/>
              <w:rPr>
                <w:rFonts w:ascii="宋体" w:cs="宋体"/>
                <w:b/>
                <w:bCs/>
                <w:color w:val="auto"/>
                <w:highlight w:val="none"/>
              </w:rPr>
            </w:pPr>
            <w:r>
              <w:rPr>
                <w:rFonts w:hint="eastAsia" w:ascii="宋体" w:cs="宋体"/>
                <w:b/>
                <w:bCs/>
                <w:color w:val="auto"/>
                <w:highlight w:val="none"/>
                <w:lang w:val="zh-CN"/>
              </w:rPr>
              <w:t>造价职业资格</w:t>
            </w:r>
            <w:r>
              <w:rPr>
                <w:rFonts w:hint="eastAsia" w:ascii="宋体" w:cs="宋体"/>
                <w:b/>
                <w:bCs/>
                <w:color w:val="auto"/>
                <w:highlight w:val="none"/>
              </w:rPr>
              <w:t>及</w:t>
            </w:r>
            <w:r>
              <w:rPr>
                <w:rFonts w:hint="eastAsia" w:ascii="宋体" w:cs="宋体"/>
                <w:b/>
                <w:bCs/>
                <w:color w:val="auto"/>
                <w:highlight w:val="none"/>
                <w:lang w:val="zh-CN"/>
              </w:rPr>
              <w:t>注册证（</w:t>
            </w:r>
            <w:r>
              <w:rPr>
                <w:rFonts w:hint="eastAsia" w:ascii="宋体" w:cs="宋体"/>
                <w:b/>
                <w:bCs/>
                <w:color w:val="auto"/>
                <w:highlight w:val="none"/>
              </w:rPr>
              <w:t>一级、二级</w:t>
            </w:r>
            <w:r>
              <w:rPr>
                <w:rFonts w:hint="eastAsia" w:ascii="宋体" w:cs="宋体"/>
                <w:b/>
                <w:bCs/>
                <w:color w:val="auto"/>
                <w:highlight w:val="none"/>
                <w:lang w:val="zh-CN"/>
              </w:rPr>
              <w:t>造价</w:t>
            </w:r>
            <w:r>
              <w:rPr>
                <w:rFonts w:hint="eastAsia" w:ascii="宋体" w:cs="宋体"/>
                <w:b/>
                <w:bCs/>
                <w:color w:val="auto"/>
                <w:highlight w:val="none"/>
              </w:rPr>
              <w:t>工程</w:t>
            </w:r>
            <w:r>
              <w:rPr>
                <w:rFonts w:hint="eastAsia" w:ascii="宋体" w:cs="宋体"/>
                <w:b/>
                <w:bCs/>
                <w:color w:val="auto"/>
                <w:highlight w:val="none"/>
                <w:lang w:val="zh-CN"/>
              </w:rPr>
              <w:t>师）</w:t>
            </w:r>
          </w:p>
        </w:tc>
        <w:tc>
          <w:tcPr>
            <w:tcW w:w="1908" w:type="dxa"/>
          </w:tcPr>
          <w:p>
            <w:pPr>
              <w:spacing w:line="400" w:lineRule="exact"/>
              <w:rPr>
                <w:rFonts w:ascii="宋体" w:cs="宋体"/>
                <w:b/>
                <w:bCs/>
                <w:color w:val="auto"/>
                <w:highlight w:val="none"/>
              </w:rPr>
            </w:pPr>
            <w:r>
              <w:rPr>
                <w:rFonts w:hint="eastAsia" w:ascii="宋体" w:cs="宋体"/>
                <w:b/>
                <w:bCs/>
                <w:color w:val="auto"/>
                <w:highlight w:val="none"/>
                <w:lang w:val="zh-CN"/>
              </w:rPr>
              <w:t>社保序号(即该人员社保在社保清单中的序号)</w:t>
            </w:r>
            <w:r>
              <w:rPr>
                <w:rFonts w:ascii="宋体" w:cs="宋体"/>
                <w:b/>
                <w:bCs/>
                <w:color w:val="auto"/>
                <w:highlight w:val="none"/>
                <w:lang w:val="zh-CN"/>
              </w:rPr>
              <w:t xml:space="preserve"> </w:t>
            </w:r>
          </w:p>
        </w:tc>
        <w:tc>
          <w:tcPr>
            <w:tcW w:w="1010" w:type="dxa"/>
          </w:tcPr>
          <w:p>
            <w:pPr>
              <w:spacing w:line="400" w:lineRule="exact"/>
              <w:rPr>
                <w:rFonts w:ascii="宋体" w:cs="宋体"/>
                <w:b/>
                <w:bCs/>
                <w:color w:val="auto"/>
                <w:highlight w:val="none"/>
              </w:rPr>
            </w:pPr>
            <w:r>
              <w:rPr>
                <w:rFonts w:hint="eastAsia" w:ascii="宋体" w:cs="宋体"/>
                <w:b/>
                <w:bCs/>
                <w:color w:val="auto"/>
                <w:highlight w:val="none"/>
                <w:lang w:val="zh-CN"/>
              </w:rPr>
              <w:t>职称情况</w:t>
            </w:r>
          </w:p>
        </w:tc>
        <w:tc>
          <w:tcPr>
            <w:tcW w:w="1839" w:type="dxa"/>
          </w:tcPr>
          <w:p>
            <w:pPr>
              <w:spacing w:line="400" w:lineRule="exact"/>
              <w:rPr>
                <w:rFonts w:ascii="宋体" w:cs="宋体"/>
                <w:b/>
                <w:bCs/>
                <w:color w:val="auto"/>
                <w:highlight w:val="none"/>
              </w:rPr>
            </w:pPr>
            <w:r>
              <w:rPr>
                <w:rFonts w:hint="eastAsia" w:ascii="宋体" w:cs="宋体"/>
                <w:b/>
                <w:bCs/>
                <w:color w:val="auto"/>
                <w:highlight w:val="none"/>
              </w:rPr>
              <w:t>专业情况（一人多专业需全部注明）</w:t>
            </w:r>
          </w:p>
        </w:tc>
        <w:tc>
          <w:tcPr>
            <w:tcW w:w="1060" w:type="dxa"/>
          </w:tcPr>
          <w:p>
            <w:pPr>
              <w:spacing w:line="400" w:lineRule="exact"/>
              <w:rPr>
                <w:rFonts w:ascii="宋体" w:cs="宋体"/>
                <w:b/>
                <w:bCs/>
                <w:color w:val="auto"/>
                <w:highlight w:val="none"/>
              </w:rPr>
            </w:pPr>
            <w:r>
              <w:rPr>
                <w:rFonts w:hint="eastAsia" w:ascii="宋体" w:cs="宋体"/>
                <w:b/>
                <w:bCs/>
                <w:color w:val="auto"/>
                <w:highlight w:val="none"/>
                <w:lang w:val="zh-CN"/>
              </w:rPr>
              <w:t>执业</w:t>
            </w:r>
            <w:r>
              <w:rPr>
                <w:rFonts w:ascii="宋体" w:cs="宋体"/>
                <w:b/>
                <w:bCs/>
                <w:color w:val="auto"/>
                <w:highlight w:val="none"/>
                <w:lang w:val="zh-CN"/>
              </w:rPr>
              <w:t>印章</w:t>
            </w:r>
            <w:r>
              <w:rPr>
                <w:rFonts w:hint="eastAsia" w:ascii="宋体" w:cs="宋体"/>
                <w:b/>
                <w:bCs/>
                <w:color w:val="auto"/>
                <w:highlight w:val="none"/>
                <w:lang w:val="zh-CN"/>
              </w:rPr>
              <w:t>（一人多专业均需盖章）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42" w:hRule="atLeast"/>
          <w:jc w:val="center"/>
        </w:trPr>
        <w:tc>
          <w:tcPr>
            <w:tcW w:w="676" w:type="dxa"/>
          </w:tcPr>
          <w:p>
            <w:pPr>
              <w:spacing w:line="400" w:lineRule="exact"/>
              <w:rPr>
                <w:rFonts w:ascii="宋体" w:cs="宋体"/>
                <w:b/>
                <w:bCs/>
                <w:color w:val="auto"/>
                <w:highlight w:val="none"/>
              </w:rPr>
            </w:pPr>
          </w:p>
        </w:tc>
        <w:tc>
          <w:tcPr>
            <w:tcW w:w="652" w:type="dxa"/>
          </w:tcPr>
          <w:p>
            <w:pPr>
              <w:spacing w:line="400" w:lineRule="exact"/>
              <w:rPr>
                <w:rFonts w:ascii="宋体" w:cs="宋体"/>
                <w:b/>
                <w:bCs/>
                <w:color w:val="auto"/>
                <w:highlight w:val="none"/>
              </w:rPr>
            </w:pPr>
          </w:p>
        </w:tc>
        <w:tc>
          <w:tcPr>
            <w:tcW w:w="1614" w:type="dxa"/>
          </w:tcPr>
          <w:p>
            <w:pPr>
              <w:spacing w:line="400" w:lineRule="exact"/>
              <w:rPr>
                <w:rFonts w:ascii="宋体" w:cs="宋体"/>
                <w:b/>
                <w:bCs/>
                <w:color w:val="auto"/>
                <w:highlight w:val="none"/>
              </w:rPr>
            </w:pPr>
            <w:r>
              <w:rPr>
                <w:rFonts w:hint="eastAsia" w:ascii="宋体" w:hAnsi="宋体" w:cs="宋体"/>
                <w:color w:val="auto"/>
                <w:highlight w:val="none"/>
              </w:rPr>
              <w:t>标段负责人</w:t>
            </w:r>
          </w:p>
        </w:tc>
        <w:tc>
          <w:tcPr>
            <w:tcW w:w="1908" w:type="dxa"/>
          </w:tcPr>
          <w:p>
            <w:pPr>
              <w:spacing w:line="400" w:lineRule="exact"/>
              <w:rPr>
                <w:rFonts w:ascii="宋体" w:cs="宋体"/>
                <w:b/>
                <w:bCs/>
                <w:color w:val="auto"/>
                <w:highlight w:val="none"/>
              </w:rPr>
            </w:pPr>
          </w:p>
        </w:tc>
        <w:tc>
          <w:tcPr>
            <w:tcW w:w="1010" w:type="dxa"/>
          </w:tcPr>
          <w:p>
            <w:pPr>
              <w:spacing w:line="400" w:lineRule="exact"/>
              <w:rPr>
                <w:rFonts w:ascii="宋体" w:cs="宋体"/>
                <w:b/>
                <w:bCs/>
                <w:color w:val="auto"/>
                <w:highlight w:val="none"/>
              </w:rPr>
            </w:pPr>
          </w:p>
        </w:tc>
        <w:tc>
          <w:tcPr>
            <w:tcW w:w="1839" w:type="dxa"/>
          </w:tcPr>
          <w:p>
            <w:pPr>
              <w:pStyle w:val="197"/>
              <w:spacing w:line="260" w:lineRule="exact"/>
              <w:jc w:val="center"/>
              <w:rPr>
                <w:color w:val="auto"/>
                <w:sz w:val="21"/>
                <w:szCs w:val="21"/>
                <w:highlight w:val="none"/>
              </w:rPr>
            </w:pPr>
            <w:r>
              <w:rPr>
                <w:color w:val="auto"/>
                <w:sz w:val="21"/>
                <w:szCs w:val="21"/>
                <w:highlight w:val="none"/>
              </w:rPr>
              <w:t>一造（土建）、一造（交通）、一造（水利）</w:t>
            </w:r>
          </w:p>
          <w:p>
            <w:pPr>
              <w:pStyle w:val="197"/>
              <w:spacing w:line="260" w:lineRule="exact"/>
              <w:jc w:val="center"/>
              <w:rPr>
                <w:b/>
                <w:bCs/>
                <w:color w:val="auto"/>
                <w:highlight w:val="none"/>
              </w:rPr>
            </w:pPr>
            <w:r>
              <w:rPr>
                <w:color w:val="auto"/>
                <w:sz w:val="21"/>
                <w:szCs w:val="21"/>
                <w:highlight w:val="none"/>
                <w:lang w:bidi="ar"/>
              </w:rPr>
              <w:t>[注册号：</w:t>
            </w:r>
            <w:r>
              <w:rPr>
                <w:color w:val="auto"/>
                <w:sz w:val="21"/>
                <w:szCs w:val="21"/>
                <w:highlight w:val="none"/>
              </w:rPr>
              <w:t>建[造]110XXXXXXXXXX；</w:t>
            </w:r>
            <w:r>
              <w:rPr>
                <w:color w:val="auto"/>
                <w:sz w:val="21"/>
                <w:szCs w:val="21"/>
                <w:highlight w:val="none"/>
                <w:lang w:bidi="ar"/>
              </w:rPr>
              <w:t>建[造]122XXXXXXXXXXX；建[造]132XXXXXXXXXXX]</w:t>
            </w:r>
          </w:p>
        </w:tc>
        <w:tc>
          <w:tcPr>
            <w:tcW w:w="1060" w:type="dxa"/>
          </w:tcPr>
          <w:p>
            <w:pPr>
              <w:spacing w:line="400" w:lineRule="exact"/>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2" w:hRule="atLeast"/>
          <w:jc w:val="center"/>
        </w:trPr>
        <w:tc>
          <w:tcPr>
            <w:tcW w:w="676" w:type="dxa"/>
          </w:tcPr>
          <w:p>
            <w:pPr>
              <w:spacing w:line="400" w:lineRule="exact"/>
              <w:rPr>
                <w:rFonts w:ascii="宋体" w:cs="宋体"/>
                <w:b/>
                <w:bCs/>
                <w:color w:val="auto"/>
                <w:highlight w:val="none"/>
              </w:rPr>
            </w:pPr>
            <w:r>
              <w:rPr>
                <w:rFonts w:hint="eastAsia" w:ascii="宋体" w:cs="宋体"/>
                <w:b/>
                <w:bCs/>
                <w:color w:val="auto"/>
                <w:highlight w:val="none"/>
                <w:lang w:val="zh-CN"/>
              </w:rPr>
              <w:t>1</w:t>
            </w:r>
          </w:p>
        </w:tc>
        <w:tc>
          <w:tcPr>
            <w:tcW w:w="652" w:type="dxa"/>
          </w:tcPr>
          <w:p>
            <w:pPr>
              <w:spacing w:line="400" w:lineRule="exact"/>
              <w:rPr>
                <w:rFonts w:ascii="宋体" w:cs="宋体"/>
                <w:b/>
                <w:bCs/>
                <w:color w:val="auto"/>
                <w:highlight w:val="none"/>
              </w:rPr>
            </w:pPr>
          </w:p>
        </w:tc>
        <w:tc>
          <w:tcPr>
            <w:tcW w:w="1614" w:type="dxa"/>
          </w:tcPr>
          <w:p>
            <w:pPr>
              <w:spacing w:line="400" w:lineRule="exact"/>
              <w:rPr>
                <w:rFonts w:ascii="宋体" w:cs="宋体"/>
                <w:b/>
                <w:bCs/>
                <w:color w:val="auto"/>
                <w:highlight w:val="none"/>
              </w:rPr>
            </w:pPr>
          </w:p>
        </w:tc>
        <w:tc>
          <w:tcPr>
            <w:tcW w:w="1908" w:type="dxa"/>
          </w:tcPr>
          <w:p>
            <w:pPr>
              <w:spacing w:line="400" w:lineRule="exact"/>
              <w:rPr>
                <w:rFonts w:ascii="宋体" w:cs="宋体"/>
                <w:b/>
                <w:bCs/>
                <w:color w:val="auto"/>
                <w:highlight w:val="none"/>
              </w:rPr>
            </w:pPr>
          </w:p>
        </w:tc>
        <w:tc>
          <w:tcPr>
            <w:tcW w:w="1010" w:type="dxa"/>
          </w:tcPr>
          <w:p>
            <w:pPr>
              <w:spacing w:line="400" w:lineRule="exact"/>
              <w:rPr>
                <w:rFonts w:ascii="宋体" w:cs="宋体"/>
                <w:b/>
                <w:bCs/>
                <w:color w:val="auto"/>
                <w:highlight w:val="none"/>
              </w:rPr>
            </w:pPr>
          </w:p>
        </w:tc>
        <w:tc>
          <w:tcPr>
            <w:tcW w:w="1839" w:type="dxa"/>
          </w:tcPr>
          <w:p>
            <w:pPr>
              <w:spacing w:line="400" w:lineRule="exact"/>
              <w:rPr>
                <w:rFonts w:ascii="宋体" w:cs="宋体"/>
                <w:b/>
                <w:bCs/>
                <w:color w:val="auto"/>
                <w:highlight w:val="none"/>
              </w:rPr>
            </w:pPr>
          </w:p>
        </w:tc>
        <w:tc>
          <w:tcPr>
            <w:tcW w:w="1060" w:type="dxa"/>
          </w:tcPr>
          <w:p>
            <w:pPr>
              <w:spacing w:line="400" w:lineRule="exact"/>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p>
        </w:tc>
        <w:tc>
          <w:tcPr>
            <w:tcW w:w="652" w:type="dxa"/>
          </w:tcPr>
          <w:p>
            <w:pPr>
              <w:rPr>
                <w:rFonts w:ascii="宋体" w:cs="宋体"/>
                <w:b/>
                <w:bCs/>
                <w:color w:val="auto"/>
                <w:highlight w:val="none"/>
              </w:rPr>
            </w:pPr>
          </w:p>
        </w:tc>
        <w:tc>
          <w:tcPr>
            <w:tcW w:w="1614" w:type="dxa"/>
          </w:tcPr>
          <w:p>
            <w:pPr>
              <w:rPr>
                <w:rFonts w:ascii="宋体" w:cs="宋体"/>
                <w:bCs/>
                <w:color w:val="auto"/>
                <w:sz w:val="18"/>
                <w:szCs w:val="18"/>
                <w:highlight w:val="none"/>
              </w:rPr>
            </w:pPr>
            <w:r>
              <w:rPr>
                <w:rFonts w:hint="eastAsia" w:ascii="宋体" w:cs="宋体"/>
                <w:bCs/>
                <w:color w:val="auto"/>
                <w:sz w:val="18"/>
                <w:szCs w:val="18"/>
                <w:highlight w:val="none"/>
                <w:lang w:val="zh-CN"/>
              </w:rPr>
              <w:t>一级注册造价工程师</w:t>
            </w: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r>
              <w:rPr>
                <w:rFonts w:hint="eastAsia" w:ascii="宋体" w:cs="宋体"/>
                <w:b/>
                <w:bCs/>
                <w:color w:val="auto"/>
                <w:highlight w:val="none"/>
                <w:lang w:val="zh-CN"/>
              </w:rPr>
              <w:t>2</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r>
              <w:rPr>
                <w:rFonts w:hint="eastAsia" w:ascii="宋体" w:cs="宋体"/>
                <w:b/>
                <w:bCs/>
                <w:color w:val="auto"/>
                <w:highlight w:val="none"/>
                <w:lang w:val="zh-CN"/>
              </w:rPr>
              <w:t>3</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r>
              <w:rPr>
                <w:rFonts w:hint="eastAsia" w:ascii="宋体" w:cs="宋体"/>
                <w:b/>
                <w:bCs/>
                <w:color w:val="auto"/>
                <w:highlight w:val="none"/>
                <w:lang w:val="zh-CN"/>
              </w:rPr>
              <w:t>4</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r>
              <w:rPr>
                <w:rFonts w:hint="eastAsia" w:ascii="宋体" w:cs="宋体"/>
                <w:b/>
                <w:bCs/>
                <w:color w:val="auto"/>
                <w:highlight w:val="none"/>
                <w:lang w:val="zh-CN"/>
              </w:rPr>
              <w:t>5</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jc w:val="center"/>
        </w:trPr>
        <w:tc>
          <w:tcPr>
            <w:tcW w:w="676" w:type="dxa"/>
          </w:tcPr>
          <w:p>
            <w:pPr>
              <w:rPr>
                <w:rFonts w:ascii="宋体" w:cs="宋体"/>
                <w:b/>
                <w:bCs/>
                <w:color w:val="auto"/>
                <w:highlight w:val="none"/>
              </w:rPr>
            </w:pPr>
            <w:r>
              <w:rPr>
                <w:rFonts w:hint="eastAsia" w:ascii="宋体" w:cs="宋体"/>
                <w:b/>
                <w:bCs/>
                <w:color w:val="auto"/>
                <w:highlight w:val="none"/>
                <w:lang w:val="zh-CN"/>
              </w:rPr>
              <w:t>6</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r>
              <w:rPr>
                <w:rFonts w:ascii="宋体" w:cs="宋体"/>
                <w:b/>
                <w:bCs/>
                <w:color w:val="auto"/>
                <w:highlight w:val="none"/>
                <w:lang w:val="zh-CN"/>
              </w:rPr>
              <w:t>…</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r>
              <w:rPr>
                <w:rFonts w:hint="eastAsia" w:ascii="宋体" w:cs="宋体"/>
                <w:bCs/>
                <w:color w:val="auto"/>
                <w:sz w:val="18"/>
                <w:szCs w:val="18"/>
                <w:highlight w:val="none"/>
                <w:lang w:val="zh-CN"/>
              </w:rPr>
              <w:t>二级</w:t>
            </w:r>
            <w:r>
              <w:rPr>
                <w:rFonts w:hint="eastAsia" w:ascii="宋体" w:cs="宋体"/>
                <w:bCs/>
                <w:color w:val="auto"/>
                <w:sz w:val="18"/>
                <w:szCs w:val="18"/>
                <w:highlight w:val="none"/>
              </w:rPr>
              <w:t>及以上</w:t>
            </w:r>
            <w:r>
              <w:rPr>
                <w:rFonts w:hint="eastAsia" w:ascii="宋体" w:cs="宋体"/>
                <w:bCs/>
                <w:color w:val="auto"/>
                <w:sz w:val="18"/>
                <w:szCs w:val="18"/>
                <w:highlight w:val="none"/>
                <w:lang w:val="zh-CN"/>
              </w:rPr>
              <w:t>注册造价工程师</w:t>
            </w: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6" w:hRule="atLeast"/>
          <w:jc w:val="center"/>
        </w:trPr>
        <w:tc>
          <w:tcPr>
            <w:tcW w:w="676" w:type="dxa"/>
          </w:tcPr>
          <w:p>
            <w:pPr>
              <w:rPr>
                <w:rFonts w:ascii="宋体" w:cs="宋体"/>
                <w:b/>
                <w:bCs/>
                <w:color w:val="auto"/>
                <w:highlight w:val="none"/>
              </w:rPr>
            </w:pPr>
            <w:r>
              <w:rPr>
                <w:rFonts w:hint="eastAsia" w:ascii="宋体" w:cs="宋体"/>
                <w:b/>
                <w:bCs/>
                <w:color w:val="auto"/>
                <w:highlight w:val="none"/>
                <w:lang w:val="zh-CN"/>
              </w:rPr>
              <w:t xml:space="preserve"> </w:t>
            </w:r>
            <w:r>
              <w:rPr>
                <w:rFonts w:ascii="宋体" w:cs="宋体"/>
                <w:b/>
                <w:bCs/>
                <w:color w:val="auto"/>
                <w:highlight w:val="none"/>
                <w:lang w:val="zh-CN"/>
              </w:rPr>
              <w:t>…</w:t>
            </w:r>
          </w:p>
        </w:tc>
        <w:tc>
          <w:tcPr>
            <w:tcW w:w="652" w:type="dxa"/>
          </w:tcPr>
          <w:p>
            <w:pPr>
              <w:rPr>
                <w:rFonts w:ascii="宋体" w:cs="宋体"/>
                <w:b/>
                <w:bCs/>
                <w:color w:val="auto"/>
                <w:highlight w:val="none"/>
              </w:rPr>
            </w:pPr>
          </w:p>
        </w:tc>
        <w:tc>
          <w:tcPr>
            <w:tcW w:w="1614" w:type="dxa"/>
          </w:tcPr>
          <w:p>
            <w:pPr>
              <w:rPr>
                <w:rFonts w:ascii="宋体" w:cs="宋体"/>
                <w:b/>
                <w:bCs/>
                <w:color w:val="auto"/>
                <w:highlight w:val="none"/>
              </w:rPr>
            </w:pPr>
          </w:p>
        </w:tc>
        <w:tc>
          <w:tcPr>
            <w:tcW w:w="1908" w:type="dxa"/>
          </w:tcPr>
          <w:p>
            <w:pPr>
              <w:rPr>
                <w:rFonts w:ascii="宋体" w:cs="宋体"/>
                <w:b/>
                <w:bCs/>
                <w:color w:val="auto"/>
                <w:highlight w:val="none"/>
              </w:rPr>
            </w:pPr>
          </w:p>
        </w:tc>
        <w:tc>
          <w:tcPr>
            <w:tcW w:w="1010" w:type="dxa"/>
          </w:tcPr>
          <w:p>
            <w:pPr>
              <w:rPr>
                <w:rFonts w:ascii="宋体" w:cs="宋体"/>
                <w:b/>
                <w:bCs/>
                <w:color w:val="auto"/>
                <w:highlight w:val="none"/>
              </w:rPr>
            </w:pPr>
          </w:p>
        </w:tc>
        <w:tc>
          <w:tcPr>
            <w:tcW w:w="1839" w:type="dxa"/>
          </w:tcPr>
          <w:p>
            <w:pPr>
              <w:rPr>
                <w:rFonts w:ascii="宋体" w:cs="宋体"/>
                <w:b/>
                <w:bCs/>
                <w:color w:val="auto"/>
                <w:highlight w:val="none"/>
              </w:rPr>
            </w:pPr>
          </w:p>
        </w:tc>
        <w:tc>
          <w:tcPr>
            <w:tcW w:w="1060" w:type="dxa"/>
          </w:tcPr>
          <w:p>
            <w:pPr>
              <w:rPr>
                <w:rFonts w:ascii="宋体" w:cs="宋体"/>
                <w:b/>
                <w:bCs/>
                <w:color w:val="auto"/>
                <w:highlight w:val="none"/>
              </w:rPr>
            </w:pPr>
          </w:p>
        </w:tc>
      </w:tr>
    </w:tbl>
    <w:p>
      <w:pPr>
        <w:pStyle w:val="245"/>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法定代表人或代理人：（签字或盖章）</w:t>
      </w:r>
    </w:p>
    <w:p>
      <w:pPr>
        <w:pStyle w:val="245"/>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日期：   年   月    日</w:t>
      </w:r>
    </w:p>
    <w:p>
      <w:pPr>
        <w:pStyle w:val="245"/>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w:t>
      </w:r>
      <w:r>
        <w:rPr>
          <w:rFonts w:ascii="Times New Roman" w:hAnsi="Times New Roman" w:eastAsia="宋体"/>
          <w:color w:val="auto"/>
          <w:sz w:val="21"/>
          <w:szCs w:val="21"/>
          <w:highlight w:val="none"/>
        </w:rPr>
        <w:t>本表格顺序依照《拟投入一级、二级注册造价工程师汇总一览表》顺序填写，并在职业印章栏盖造价从业人员执业印章（提供注册证明，并缴纳社会养老保险为准）。已在投标截止日前办理注册手续且正处于注册过程中的一级造价师或二级造价师需另行提供行政主管部门注册执业证明并提供职业资格证明。造价从业人员具有一级造价工程师与二级造价工程师双重资格的，仅计取一种职业资格，一、二级注册造价工程师资质按照执业印章内容计取；重复申报职业资格人员或造价执业注册证书与执业印章不一致的，评标时不予认可。</w:t>
      </w:r>
    </w:p>
    <w:p>
      <w:pPr>
        <w:pStyle w:val="245"/>
        <w:spacing w:line="400" w:lineRule="exact"/>
        <w:ind w:firstLine="420"/>
        <w:outlineLvl w:val="1"/>
        <w:rPr>
          <w:rFonts w:hint="eastAsia" w:hAnsi="宋体" w:eastAsia="宋体" w:cs="宋体"/>
          <w:color w:val="auto"/>
          <w:sz w:val="21"/>
          <w:szCs w:val="21"/>
          <w:highlight w:val="none"/>
        </w:rPr>
      </w:pPr>
      <w:r>
        <w:rPr>
          <w:rFonts w:hint="eastAsia" w:hAnsi="宋体" w:eastAsia="宋体" w:cs="宋体"/>
          <w:color w:val="auto"/>
          <w:sz w:val="21"/>
          <w:szCs w:val="21"/>
          <w:highlight w:val="none"/>
        </w:rPr>
        <w:t>2.附职称资格证书扫描件；</w:t>
      </w:r>
    </w:p>
    <w:p>
      <w:pPr>
        <w:pStyle w:val="245"/>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3.一级注册造价工程师和二级造价工程师需提供执业注册证书扫描件；</w:t>
      </w:r>
    </w:p>
    <w:p>
      <w:pPr>
        <w:widowControl/>
        <w:jc w:val="left"/>
        <w:rPr>
          <w:rFonts w:hint="eastAsia" w:ascii="宋体" w:hAnsi="宋体" w:cs="宋体"/>
          <w:b/>
          <w:bCs/>
          <w:color w:val="auto"/>
          <w:highlight w:val="none"/>
        </w:rPr>
      </w:pPr>
      <w:r>
        <w:rPr>
          <w:rFonts w:hint="eastAsia" w:hAnsi="宋体" w:cs="宋体"/>
          <w:color w:val="auto"/>
          <w:highlight w:val="none"/>
        </w:rPr>
        <w:br w:type="page" w:clear="all"/>
      </w:r>
      <w:r>
        <w:rPr>
          <w:rFonts w:hint="eastAsia" w:ascii="宋体" w:hAnsi="宋体" w:cs="宋体"/>
          <w:b/>
          <w:bCs/>
          <w:color w:val="auto"/>
          <w:highlight w:val="none"/>
        </w:rPr>
        <w:t>格式12.</w:t>
      </w:r>
      <w:r>
        <w:rPr>
          <w:rFonts w:ascii="宋体" w:hAnsi="宋体" w:cs="宋体"/>
          <w:b/>
          <w:bCs/>
          <w:color w:val="auto"/>
          <w:highlight w:val="none"/>
        </w:rPr>
        <w:t xml:space="preserve"> </w:t>
      </w:r>
      <w:r>
        <w:rPr>
          <w:rFonts w:hint="eastAsia" w:ascii="宋体" w:hAnsi="宋体" w:cs="宋体"/>
          <w:b/>
          <w:bCs/>
          <w:color w:val="auto"/>
          <w:highlight w:val="none"/>
        </w:rPr>
        <w:t>近三年（</w:t>
      </w:r>
      <w:r>
        <w:rPr>
          <w:rFonts w:hint="eastAsia" w:ascii="宋体" w:hAnsi="宋体" w:cs="宋体"/>
          <w:color w:val="auto"/>
          <w:highlight w:val="none"/>
        </w:rPr>
        <w:t>2023年7月1日至开标截止前</w:t>
      </w:r>
      <w:r>
        <w:rPr>
          <w:rFonts w:hint="eastAsia" w:ascii="宋体" w:hAnsi="宋体" w:cs="宋体"/>
          <w:b/>
          <w:color w:val="auto"/>
          <w:highlight w:val="none"/>
          <w:lang w:val="zh-CN"/>
        </w:rPr>
        <w:t>）</w:t>
      </w:r>
      <w:r>
        <w:rPr>
          <w:rFonts w:hint="eastAsia" w:ascii="宋体" w:hAnsi="宋体" w:cs="宋体"/>
          <w:b/>
          <w:bCs/>
          <w:color w:val="auto"/>
          <w:highlight w:val="none"/>
        </w:rPr>
        <w:t>拟投入一级造价从业人员完成结算审核项目业绩情况（以报告出具时间为准）</w:t>
      </w:r>
    </w:p>
    <w:p>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近三年（</w:t>
      </w:r>
      <w:r>
        <w:rPr>
          <w:rFonts w:hint="eastAsia" w:ascii="宋体" w:hAnsi="宋体" w:cs="宋体"/>
          <w:color w:val="auto"/>
          <w:highlight w:val="none"/>
        </w:rPr>
        <w:t>2023年7月1日至开标截止前</w:t>
      </w:r>
      <w:r>
        <w:rPr>
          <w:rFonts w:hint="eastAsia" w:ascii="宋体" w:hAnsi="宋体" w:cs="宋体"/>
          <w:b/>
          <w:bCs/>
          <w:color w:val="auto"/>
          <w:sz w:val="24"/>
          <w:szCs w:val="24"/>
          <w:highlight w:val="none"/>
        </w:rPr>
        <w:t>）拟投入一级造价从业人员完成的结算审核项目业务汇总表</w:t>
      </w:r>
    </w:p>
    <w:p>
      <w:pPr>
        <w:widowControl/>
        <w:jc w:val="right"/>
        <w:rPr>
          <w:rFonts w:hint="eastAsia" w:ascii="宋体" w:hAnsi="宋体" w:cs="宋体"/>
          <w:color w:val="auto"/>
          <w:highlight w:val="none"/>
        </w:rPr>
      </w:pPr>
      <w:r>
        <w:rPr>
          <w:rFonts w:hint="eastAsia" w:ascii="宋体" w:hAnsi="宋体" w:cs="宋体"/>
          <w:color w:val="auto"/>
          <w:highlight w:val="none"/>
          <w:lang w:val="zh-CN"/>
        </w:rPr>
        <w:t xml:space="preserve">                                           单位：万元（小数点保留两位）</w:t>
      </w:r>
    </w:p>
    <w:tbl>
      <w:tblPr>
        <w:tblStyle w:val="32"/>
        <w:tblW w:w="8755" w:type="dxa"/>
        <w:tblInd w:w="0" w:type="dxa"/>
        <w:tblLayout w:type="fixed"/>
        <w:tblCellMar>
          <w:top w:w="0" w:type="dxa"/>
          <w:left w:w="108" w:type="dxa"/>
          <w:bottom w:w="0" w:type="dxa"/>
          <w:right w:w="108" w:type="dxa"/>
        </w:tblCellMar>
      </w:tblPr>
      <w:tblGrid>
        <w:gridCol w:w="1526"/>
        <w:gridCol w:w="2268"/>
        <w:gridCol w:w="1984"/>
        <w:gridCol w:w="1418"/>
        <w:gridCol w:w="1559"/>
      </w:tblGrid>
      <w:tr>
        <w:tblPrEx>
          <w:tblLayout w:type="fixed"/>
          <w:tblCellMar>
            <w:top w:w="0" w:type="dxa"/>
            <w:left w:w="108" w:type="dxa"/>
            <w:bottom w:w="0" w:type="dxa"/>
            <w:right w:w="108" w:type="dxa"/>
          </w:tblCellMar>
        </w:tblPrEx>
        <w:trPr>
          <w:trHeight w:val="454" w:hRule="exact"/>
        </w:trPr>
        <w:tc>
          <w:tcPr>
            <w:tcW w:w="1526"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lang w:val="zh-CN"/>
              </w:rPr>
              <w:t>年度</w:t>
            </w:r>
          </w:p>
        </w:tc>
        <w:tc>
          <w:tcPr>
            <w:tcW w:w="226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lang w:val="zh-CN"/>
              </w:rPr>
              <w:t>结算审定</w:t>
            </w:r>
            <w:r>
              <w:rPr>
                <w:rFonts w:hint="eastAsia" w:ascii="宋体" w:hAnsi="宋体" w:cs="宋体"/>
                <w:color w:val="auto"/>
                <w:highlight w:val="none"/>
              </w:rPr>
              <w:t>合计</w:t>
            </w:r>
            <w:r>
              <w:rPr>
                <w:rFonts w:hint="eastAsia" w:ascii="宋体" w:hAnsi="宋体" w:cs="宋体"/>
                <w:color w:val="auto"/>
                <w:highlight w:val="none"/>
                <w:lang w:val="zh-CN"/>
              </w:rPr>
              <w:t>金额</w:t>
            </w:r>
          </w:p>
        </w:tc>
        <w:tc>
          <w:tcPr>
            <w:tcW w:w="1984"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rPr>
              <w:t>报告合计份数</w:t>
            </w:r>
          </w:p>
        </w:tc>
        <w:tc>
          <w:tcPr>
            <w:tcW w:w="141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lang w:val="zh-CN"/>
              </w:rPr>
              <w:t>自评得分</w:t>
            </w:r>
          </w:p>
        </w:tc>
        <w:tc>
          <w:tcPr>
            <w:tcW w:w="1559"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lang w:val="zh-CN"/>
              </w:rPr>
              <w:t>备注</w:t>
            </w:r>
          </w:p>
        </w:tc>
      </w:tr>
      <w:tr>
        <w:tblPrEx>
          <w:tblLayout w:type="fixed"/>
          <w:tblCellMar>
            <w:top w:w="0" w:type="dxa"/>
            <w:left w:w="108" w:type="dxa"/>
            <w:bottom w:w="0" w:type="dxa"/>
            <w:right w:w="108" w:type="dxa"/>
          </w:tblCellMar>
        </w:tblPrEx>
        <w:trPr>
          <w:trHeight w:val="454" w:hRule="exact"/>
        </w:trPr>
        <w:tc>
          <w:tcPr>
            <w:tcW w:w="1526"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rPr>
              <w:t>202</w:t>
            </w:r>
            <w:r>
              <w:rPr>
                <w:rFonts w:ascii="宋体" w:hAnsi="宋体" w:cs="宋体"/>
                <w:color w:val="auto"/>
                <w:highlight w:val="none"/>
              </w:rPr>
              <w:t>3</w:t>
            </w:r>
            <w:r>
              <w:rPr>
                <w:rFonts w:hint="eastAsia" w:ascii="宋体" w:hAnsi="宋体" w:cs="宋体"/>
                <w:color w:val="auto"/>
                <w:highlight w:val="none"/>
              </w:rPr>
              <w:t>年</w:t>
            </w:r>
          </w:p>
        </w:tc>
        <w:tc>
          <w:tcPr>
            <w:tcW w:w="226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984"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559"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r>
      <w:tr>
        <w:tblPrEx>
          <w:tblLayout w:type="fixed"/>
          <w:tblCellMar>
            <w:top w:w="0" w:type="dxa"/>
            <w:left w:w="108" w:type="dxa"/>
            <w:bottom w:w="0" w:type="dxa"/>
            <w:right w:w="108" w:type="dxa"/>
          </w:tblCellMar>
        </w:tblPrEx>
        <w:trPr>
          <w:trHeight w:val="454" w:hRule="exact"/>
        </w:trPr>
        <w:tc>
          <w:tcPr>
            <w:tcW w:w="1526"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rPr>
              <w:t>2024年</w:t>
            </w:r>
          </w:p>
        </w:tc>
        <w:tc>
          <w:tcPr>
            <w:tcW w:w="226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984"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559"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r>
      <w:tr>
        <w:tblPrEx>
          <w:tblLayout w:type="fixed"/>
          <w:tblCellMar>
            <w:top w:w="0" w:type="dxa"/>
            <w:left w:w="108" w:type="dxa"/>
            <w:bottom w:w="0" w:type="dxa"/>
            <w:right w:w="108" w:type="dxa"/>
          </w:tblCellMar>
        </w:tblPrEx>
        <w:trPr>
          <w:trHeight w:val="454" w:hRule="exact"/>
        </w:trPr>
        <w:tc>
          <w:tcPr>
            <w:tcW w:w="1526"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rPr>
              <w:t>2025年</w:t>
            </w:r>
          </w:p>
        </w:tc>
        <w:tc>
          <w:tcPr>
            <w:tcW w:w="226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984"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559"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r>
      <w:tr>
        <w:tblPrEx>
          <w:tblLayout w:type="fixed"/>
          <w:tblCellMar>
            <w:top w:w="0" w:type="dxa"/>
            <w:left w:w="108" w:type="dxa"/>
            <w:bottom w:w="0" w:type="dxa"/>
            <w:right w:w="108" w:type="dxa"/>
          </w:tblCellMar>
        </w:tblPrEx>
        <w:trPr>
          <w:trHeight w:val="454" w:hRule="exact"/>
        </w:trPr>
        <w:tc>
          <w:tcPr>
            <w:tcW w:w="1526"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rPr>
              <w:t>2026年</w:t>
            </w:r>
          </w:p>
        </w:tc>
        <w:tc>
          <w:tcPr>
            <w:tcW w:w="226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984"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559"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r>
      <w:tr>
        <w:tblPrEx>
          <w:tblLayout w:type="fixed"/>
          <w:tblCellMar>
            <w:top w:w="0" w:type="dxa"/>
            <w:left w:w="108" w:type="dxa"/>
            <w:bottom w:w="0" w:type="dxa"/>
            <w:right w:w="108" w:type="dxa"/>
          </w:tblCellMar>
        </w:tblPrEx>
        <w:trPr>
          <w:trHeight w:val="454" w:hRule="exact"/>
        </w:trPr>
        <w:tc>
          <w:tcPr>
            <w:tcW w:w="1526"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r>
              <w:rPr>
                <w:rFonts w:hint="eastAsia" w:ascii="宋体" w:hAnsi="宋体" w:cs="宋体"/>
                <w:color w:val="auto"/>
                <w:highlight w:val="none"/>
                <w:lang w:val="zh-CN"/>
              </w:rPr>
              <w:t>合计</w:t>
            </w:r>
          </w:p>
        </w:tc>
        <w:tc>
          <w:tcPr>
            <w:tcW w:w="226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984"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418"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c>
          <w:tcPr>
            <w:tcW w:w="1559" w:type="dxa"/>
            <w:tcBorders>
              <w:top w:val="single" w:color="000000" w:sz="6" w:space="0"/>
              <w:left w:val="single" w:color="000000" w:sz="6" w:space="0"/>
              <w:bottom w:val="single" w:color="000000" w:sz="6" w:space="0"/>
              <w:right w:val="single" w:color="000000" w:sz="6" w:space="0"/>
            </w:tcBorders>
          </w:tcPr>
          <w:p>
            <w:pPr>
              <w:widowControl/>
              <w:jc w:val="center"/>
              <w:rPr>
                <w:rFonts w:hint="eastAsia" w:ascii="宋体" w:hAnsi="宋体" w:cs="宋体"/>
                <w:color w:val="auto"/>
                <w:highlight w:val="none"/>
              </w:rPr>
            </w:pPr>
          </w:p>
        </w:tc>
      </w:tr>
    </w:tbl>
    <w:p>
      <w:pPr>
        <w:widowControl/>
        <w:jc w:val="center"/>
        <w:rPr>
          <w:rFonts w:hint="eastAsia" w:ascii="宋体" w:hAnsi="宋体" w:cs="宋体"/>
          <w:b/>
          <w:bCs/>
          <w:color w:val="auto"/>
          <w:sz w:val="24"/>
          <w:szCs w:val="24"/>
          <w:highlight w:val="none"/>
        </w:rPr>
      </w:pPr>
    </w:p>
    <w:p>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近三年（</w:t>
      </w:r>
      <w:r>
        <w:rPr>
          <w:rFonts w:hint="eastAsia" w:ascii="宋体" w:hAnsi="宋体" w:cs="宋体"/>
          <w:color w:val="auto"/>
          <w:highlight w:val="none"/>
        </w:rPr>
        <w:t>2023年7月1日至开标截止前</w:t>
      </w:r>
      <w:r>
        <w:rPr>
          <w:rFonts w:hint="eastAsia" w:ascii="宋体" w:hAnsi="宋体" w:cs="宋体"/>
          <w:b/>
          <w:bCs/>
          <w:color w:val="auto"/>
          <w:sz w:val="24"/>
          <w:szCs w:val="24"/>
          <w:highlight w:val="none"/>
        </w:rPr>
        <w:t>）拟投入一级造价从业人员完成的结算审核</w:t>
      </w:r>
      <w:r>
        <w:rPr>
          <w:rFonts w:hint="eastAsia" w:ascii="宋体" w:hAnsi="宋体" w:cs="宋体"/>
          <w:b/>
          <w:color w:val="auto"/>
          <w:sz w:val="24"/>
          <w:szCs w:val="24"/>
          <w:highlight w:val="none"/>
          <w:lang w:val="zh-CN"/>
        </w:rPr>
        <w:t>项目</w:t>
      </w:r>
      <w:r>
        <w:rPr>
          <w:rFonts w:hint="eastAsia" w:ascii="宋体" w:hAnsi="宋体" w:cs="宋体"/>
          <w:b/>
          <w:bCs/>
          <w:color w:val="auto"/>
          <w:sz w:val="24"/>
          <w:szCs w:val="24"/>
          <w:highlight w:val="none"/>
        </w:rPr>
        <w:t>明细表</w:t>
      </w:r>
    </w:p>
    <w:p>
      <w:pPr>
        <w:pStyle w:val="192"/>
        <w:jc w:val="right"/>
        <w:rPr>
          <w:color w:val="auto"/>
          <w:highlight w:val="none"/>
        </w:rPr>
      </w:pPr>
      <w:r>
        <w:rPr>
          <w:rFonts w:hint="eastAsia" w:ascii="宋体" w:hAnsi="宋体" w:eastAsia="宋体" w:cs="宋体"/>
          <w:color w:val="auto"/>
          <w:sz w:val="21"/>
          <w:szCs w:val="21"/>
          <w:highlight w:val="none"/>
          <w:lang w:val="zh-CN"/>
        </w:rPr>
        <w:t>单位：万元（小数点保留两位）</w:t>
      </w:r>
    </w:p>
    <w:tbl>
      <w:tblPr>
        <w:tblStyle w:val="32"/>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
        <w:gridCol w:w="1367"/>
        <w:gridCol w:w="1842"/>
        <w:gridCol w:w="1701"/>
        <w:gridCol w:w="1276"/>
        <w:gridCol w:w="1418"/>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序号</w:t>
            </w:r>
          </w:p>
        </w:tc>
        <w:tc>
          <w:tcPr>
            <w:tcW w:w="1367"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委托单位</w:t>
            </w:r>
          </w:p>
        </w:tc>
        <w:tc>
          <w:tcPr>
            <w:tcW w:w="1842"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项目名称</w:t>
            </w:r>
          </w:p>
        </w:tc>
        <w:tc>
          <w:tcPr>
            <w:tcW w:w="1701"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结算审定金额</w:t>
            </w:r>
          </w:p>
        </w:tc>
        <w:tc>
          <w:tcPr>
            <w:tcW w:w="1276"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完成时间</w:t>
            </w:r>
          </w:p>
        </w:tc>
        <w:tc>
          <w:tcPr>
            <w:tcW w:w="141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lang w:val="zh-CN"/>
              </w:rPr>
              <w:t>拟派人员序号、姓名</w:t>
            </w:r>
          </w:p>
        </w:tc>
        <w:tc>
          <w:tcPr>
            <w:tcW w:w="1134"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lang w:val="zh-CN"/>
              </w:rPr>
              <w:t>自评得分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606" w:type="dxa"/>
            <w:gridSpan w:val="7"/>
          </w:tcPr>
          <w:p>
            <w:pPr>
              <w:widowControl/>
              <w:spacing w:line="400" w:lineRule="exact"/>
              <w:jc w:val="left"/>
              <w:rPr>
                <w:rFonts w:hint="eastAsia" w:ascii="宋体" w:hAnsi="宋体" w:cs="宋体"/>
                <w:color w:val="auto"/>
                <w:highlight w:val="none"/>
              </w:rPr>
            </w:pPr>
            <w:r>
              <w:rPr>
                <w:rFonts w:hint="eastAsia" w:ascii="宋体" w:hAnsi="宋体" w:cs="宋体"/>
                <w:color w:val="auto"/>
                <w:highlight w:val="none"/>
              </w:rPr>
              <w:t>2023年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1</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2</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606" w:type="dxa"/>
            <w:gridSpan w:val="7"/>
          </w:tcPr>
          <w:p>
            <w:pPr>
              <w:widowControl/>
              <w:spacing w:line="400" w:lineRule="exact"/>
              <w:jc w:val="left"/>
              <w:rPr>
                <w:rFonts w:hint="eastAsia" w:ascii="宋体" w:hAnsi="宋体" w:cs="宋体"/>
                <w:color w:val="auto"/>
                <w:highlight w:val="none"/>
              </w:rPr>
            </w:pPr>
            <w:r>
              <w:rPr>
                <w:rFonts w:hint="eastAsia" w:ascii="宋体" w:hAnsi="宋体" w:cs="宋体"/>
                <w:color w:val="auto"/>
                <w:highlight w:val="none"/>
              </w:rPr>
              <w:t>2024年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1</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2</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2025年</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1</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2</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ascii="宋体" w:hAnsi="宋体" w:cs="宋体"/>
                <w:color w:val="auto"/>
                <w:highlight w:val="none"/>
              </w:rPr>
              <w:t>……</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2026年</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1</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2</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68" w:type="dxa"/>
          </w:tcPr>
          <w:p>
            <w:pPr>
              <w:widowControl/>
              <w:spacing w:line="400" w:lineRule="exact"/>
              <w:jc w:val="center"/>
              <w:rPr>
                <w:rFonts w:hint="eastAsia" w:ascii="宋体" w:hAnsi="宋体" w:cs="宋体"/>
                <w:color w:val="auto"/>
                <w:highlight w:val="none"/>
              </w:rPr>
            </w:pPr>
            <w:r>
              <w:rPr>
                <w:rFonts w:ascii="宋体" w:hAnsi="宋体" w:cs="宋体"/>
                <w:color w:val="auto"/>
                <w:highlight w:val="none"/>
              </w:rPr>
              <w:t>……</w:t>
            </w:r>
          </w:p>
        </w:tc>
        <w:tc>
          <w:tcPr>
            <w:tcW w:w="1367" w:type="dxa"/>
          </w:tcPr>
          <w:p>
            <w:pPr>
              <w:widowControl/>
              <w:spacing w:line="400" w:lineRule="exact"/>
              <w:jc w:val="left"/>
              <w:rPr>
                <w:rFonts w:hint="eastAsia" w:ascii="宋体" w:hAnsi="宋体" w:cs="宋体"/>
                <w:color w:val="auto"/>
                <w:highlight w:val="none"/>
              </w:rPr>
            </w:pPr>
          </w:p>
        </w:tc>
        <w:tc>
          <w:tcPr>
            <w:tcW w:w="1842" w:type="dxa"/>
          </w:tcPr>
          <w:p>
            <w:pPr>
              <w:widowControl/>
              <w:spacing w:line="400" w:lineRule="exact"/>
              <w:jc w:val="left"/>
              <w:rPr>
                <w:rFonts w:hint="eastAsia" w:ascii="宋体" w:hAnsi="宋体" w:cs="宋体"/>
                <w:color w:val="auto"/>
                <w:highlight w:val="none"/>
              </w:rPr>
            </w:pPr>
          </w:p>
        </w:tc>
        <w:tc>
          <w:tcPr>
            <w:tcW w:w="1701" w:type="dxa"/>
          </w:tcPr>
          <w:p>
            <w:pPr>
              <w:widowControl/>
              <w:spacing w:line="400" w:lineRule="exact"/>
              <w:jc w:val="left"/>
              <w:rPr>
                <w:rFonts w:hint="eastAsia" w:ascii="宋体" w:hAnsi="宋体" w:cs="宋体"/>
                <w:color w:val="auto"/>
                <w:highlight w:val="none"/>
              </w:rPr>
            </w:pPr>
          </w:p>
        </w:tc>
        <w:tc>
          <w:tcPr>
            <w:tcW w:w="1276" w:type="dxa"/>
          </w:tcPr>
          <w:p>
            <w:pPr>
              <w:widowControl/>
              <w:spacing w:line="400" w:lineRule="exact"/>
              <w:jc w:val="left"/>
              <w:rPr>
                <w:rFonts w:hint="eastAsia" w:ascii="宋体" w:hAnsi="宋体" w:cs="宋体"/>
                <w:color w:val="auto"/>
                <w:highlight w:val="none"/>
              </w:rPr>
            </w:pPr>
          </w:p>
        </w:tc>
        <w:tc>
          <w:tcPr>
            <w:tcW w:w="1418" w:type="dxa"/>
          </w:tcPr>
          <w:p>
            <w:pPr>
              <w:widowControl/>
              <w:spacing w:line="400" w:lineRule="exact"/>
              <w:jc w:val="left"/>
              <w:rPr>
                <w:rFonts w:hint="eastAsia" w:ascii="宋体" w:hAnsi="宋体" w:cs="宋体"/>
                <w:color w:val="auto"/>
                <w:highlight w:val="none"/>
              </w:rPr>
            </w:pPr>
          </w:p>
        </w:tc>
        <w:tc>
          <w:tcPr>
            <w:tcW w:w="1134" w:type="dxa"/>
          </w:tcPr>
          <w:p>
            <w:pPr>
              <w:widowControl/>
              <w:spacing w:line="400" w:lineRule="exact"/>
              <w:jc w:val="left"/>
              <w:rPr>
                <w:rFonts w:hint="eastAsia"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077" w:type="dxa"/>
            <w:gridSpan w:val="3"/>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rPr>
              <w:t>审定金额合计</w:t>
            </w:r>
          </w:p>
        </w:tc>
        <w:tc>
          <w:tcPr>
            <w:tcW w:w="1701" w:type="dxa"/>
          </w:tcPr>
          <w:p>
            <w:pPr>
              <w:widowControl/>
              <w:spacing w:line="400" w:lineRule="exact"/>
              <w:jc w:val="left"/>
              <w:rPr>
                <w:rFonts w:hint="eastAsia" w:ascii="宋体" w:hAnsi="宋体" w:cs="宋体"/>
                <w:color w:val="auto"/>
                <w:highlight w:val="none"/>
              </w:rPr>
            </w:pPr>
          </w:p>
        </w:tc>
        <w:tc>
          <w:tcPr>
            <w:tcW w:w="2694" w:type="dxa"/>
            <w:gridSpan w:val="2"/>
          </w:tcPr>
          <w:p>
            <w:pPr>
              <w:widowControl/>
              <w:spacing w:line="400" w:lineRule="exact"/>
              <w:jc w:val="center"/>
              <w:rPr>
                <w:rFonts w:hint="eastAsia" w:ascii="宋体" w:hAnsi="宋体" w:cs="宋体"/>
                <w:color w:val="auto"/>
                <w:highlight w:val="none"/>
              </w:rPr>
            </w:pPr>
            <w:r>
              <w:rPr>
                <w:rFonts w:hint="eastAsia" w:ascii="宋体" w:hAnsi="宋体" w:cs="宋体"/>
                <w:color w:val="auto"/>
                <w:highlight w:val="none"/>
                <w:lang w:val="zh-CN"/>
              </w:rPr>
              <w:t>自评得分</w:t>
            </w:r>
            <w:r>
              <w:rPr>
                <w:rFonts w:hint="eastAsia" w:ascii="宋体" w:hAnsi="宋体" w:cs="宋体"/>
                <w:color w:val="auto"/>
                <w:highlight w:val="none"/>
              </w:rPr>
              <w:t>合计</w:t>
            </w:r>
          </w:p>
        </w:tc>
        <w:tc>
          <w:tcPr>
            <w:tcW w:w="1134" w:type="dxa"/>
          </w:tcPr>
          <w:p>
            <w:pPr>
              <w:widowControl/>
              <w:spacing w:line="400" w:lineRule="exact"/>
              <w:jc w:val="left"/>
              <w:rPr>
                <w:rFonts w:hint="eastAsia" w:ascii="宋体" w:hAnsi="宋体" w:cs="宋体"/>
                <w:color w:val="auto"/>
                <w:highlight w:val="none"/>
              </w:rPr>
            </w:pPr>
          </w:p>
        </w:tc>
      </w:tr>
    </w:tbl>
    <w:p>
      <w:pPr>
        <w:widowControl/>
        <w:spacing w:line="400" w:lineRule="exact"/>
        <w:jc w:val="left"/>
        <w:rPr>
          <w:rFonts w:hint="eastAsia" w:ascii="宋体" w:hAnsi="宋体" w:cs="宋体"/>
          <w:color w:val="auto"/>
          <w:highlight w:val="none"/>
        </w:rPr>
      </w:pPr>
      <w:r>
        <w:rPr>
          <w:rFonts w:hint="eastAsia" w:ascii="宋体" w:hAnsi="宋体" w:cs="宋体"/>
          <w:color w:val="auto"/>
          <w:highlight w:val="none"/>
        </w:rPr>
        <w:t>注：</w:t>
      </w:r>
    </w:p>
    <w:p>
      <w:pPr>
        <w:widowControl/>
        <w:numPr>
          <w:ilvl w:val="0"/>
          <w:numId w:val="4"/>
        </w:num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投标人按以下方法提供业务审定金额证明：提供近三年（2023年7月1日至开标截止前）上述列明的工程结算审计业务的咨询合同、咨询成果报告（符合《江苏省建设工程造价咨询业务指导规程》）及项目审定单。能够反映出项目规模、委托单位和完成时间，如提供资料反映信息不全，需另行提供委托方证明。</w:t>
      </w:r>
    </w:p>
    <w:p>
      <w:pPr>
        <w:widowControl/>
        <w:numPr>
          <w:ilvl w:val="0"/>
          <w:numId w:val="4"/>
        </w:numPr>
        <w:spacing w:line="400" w:lineRule="exact"/>
        <w:ind w:firstLine="420"/>
        <w:jc w:val="left"/>
        <w:rPr>
          <w:color w:val="auto"/>
          <w:highlight w:val="none"/>
        </w:rPr>
      </w:pPr>
      <w:r>
        <w:rPr>
          <w:color w:val="auto"/>
          <w:highlight w:val="none"/>
        </w:rPr>
        <w:t>所提供项目咨询报告的执业签章人员须为拟投入本项目一级造价从业人员，且应注明拟派人员序号，如人员情况不一致，此项不得分；如因序号错误造成的后果由投标单位负责。（业绩证明材料请注明业绩序号并编好页码）</w:t>
      </w:r>
    </w:p>
    <w:p>
      <w:pPr>
        <w:pStyle w:val="192"/>
        <w:rPr>
          <w:color w:val="auto"/>
          <w:highlight w:val="none"/>
        </w:rPr>
      </w:pPr>
    </w:p>
    <w:p>
      <w:pPr>
        <w:pStyle w:val="245"/>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投标人：（单位盖章）</w:t>
      </w:r>
    </w:p>
    <w:p>
      <w:pPr>
        <w:pStyle w:val="24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法定代表人或代理人：（签字或盖章）</w:t>
      </w:r>
    </w:p>
    <w:p>
      <w:pPr>
        <w:widowControl/>
        <w:spacing w:line="360" w:lineRule="auto"/>
        <w:jc w:val="left"/>
        <w:rPr>
          <w:rFonts w:hint="eastAsia" w:ascii="宋体" w:hAnsi="宋体" w:cs="宋体"/>
          <w:color w:val="auto"/>
          <w:highlight w:val="none"/>
        </w:rPr>
      </w:pPr>
      <w:r>
        <w:rPr>
          <w:rFonts w:hint="eastAsia" w:ascii="宋体" w:hAnsi="宋体" w:cs="宋体"/>
          <w:color w:val="auto"/>
          <w:highlight w:val="none"/>
        </w:rPr>
        <w:t>日期：         年         月       日</w:t>
      </w:r>
    </w:p>
    <w:p>
      <w:pPr>
        <w:spacing w:line="480" w:lineRule="exact"/>
        <w:ind w:right="633"/>
        <w:rPr>
          <w:b/>
          <w:bCs/>
          <w:color w:val="auto"/>
          <w:highlight w:val="none"/>
        </w:rPr>
      </w:pPr>
      <w:r>
        <w:rPr>
          <w:rFonts w:hint="eastAsia" w:ascii="宋体" w:hAnsi="宋体" w:cs="宋体"/>
          <w:color w:val="auto"/>
          <w:highlight w:val="none"/>
        </w:rPr>
        <w:br w:type="page" w:clear="all"/>
      </w:r>
      <w:r>
        <w:rPr>
          <w:rFonts w:hint="eastAsia"/>
          <w:b/>
          <w:bCs/>
          <w:color w:val="auto"/>
          <w:highlight w:val="none"/>
        </w:rPr>
        <w:t>格式13、</w:t>
      </w:r>
      <w:r>
        <w:rPr>
          <w:rFonts w:hint="eastAsia" w:ascii="宋体" w:cs="宋体"/>
          <w:b/>
          <w:bCs/>
          <w:color w:val="auto"/>
          <w:highlight w:val="none"/>
          <w:lang w:val="zh-CN"/>
        </w:rPr>
        <w:t>付款方式</w:t>
      </w:r>
    </w:p>
    <w:tbl>
      <w:tblPr>
        <w:tblStyle w:val="32"/>
        <w:tblW w:w="8940" w:type="dxa"/>
        <w:tblInd w:w="15" w:type="dxa"/>
        <w:tblLayout w:type="fixed"/>
        <w:tblCellMar>
          <w:top w:w="0" w:type="dxa"/>
          <w:left w:w="0" w:type="dxa"/>
          <w:bottom w:w="0" w:type="dxa"/>
          <w:right w:w="0" w:type="dxa"/>
        </w:tblCellMar>
      </w:tblPr>
      <w:tblGrid>
        <w:gridCol w:w="1562"/>
        <w:gridCol w:w="7378"/>
      </w:tblGrid>
      <w:tr>
        <w:tblPrEx>
          <w:tblLayout w:type="fixed"/>
          <w:tblCellMar>
            <w:top w:w="0" w:type="dxa"/>
            <w:left w:w="0" w:type="dxa"/>
            <w:bottom w:w="0" w:type="dxa"/>
            <w:right w:w="0" w:type="dxa"/>
          </w:tblCellMar>
        </w:tblPrEx>
        <w:trPr>
          <w:trHeight w:val="801" w:hRule="atLeast"/>
        </w:trPr>
        <w:tc>
          <w:tcPr>
            <w:tcW w:w="8940" w:type="dxa"/>
            <w:gridSpan w:val="2"/>
            <w:tcBorders>
              <w:top w:val="nil"/>
              <w:left w:val="nil"/>
              <w:bottom w:val="nil"/>
              <w:right w:val="nil"/>
            </w:tcBorders>
            <w:tcMar>
              <w:top w:w="15" w:type="dxa"/>
              <w:left w:w="15" w:type="dxa"/>
              <w:right w:w="15" w:type="dxa"/>
            </w:tcMar>
            <w:vAlign w:val="center"/>
          </w:tcPr>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付款方式</w:t>
            </w:r>
          </w:p>
        </w:tc>
      </w:tr>
      <w:tr>
        <w:tblPrEx>
          <w:tblLayout w:type="fixed"/>
          <w:tblCellMar>
            <w:top w:w="0" w:type="dxa"/>
            <w:left w:w="0" w:type="dxa"/>
            <w:bottom w:w="0" w:type="dxa"/>
            <w:right w:w="0" w:type="dxa"/>
          </w:tblCellMar>
        </w:tblPrEx>
        <w:trPr>
          <w:trHeight w:val="725" w:hRule="atLeast"/>
        </w:trPr>
        <w:tc>
          <w:tcPr>
            <w:tcW w:w="894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2"/>
                <w:highlight w:val="none"/>
              </w:rPr>
            </w:pPr>
            <w:r>
              <w:rPr>
                <w:rFonts w:hint="eastAsia" w:ascii="宋体" w:hAnsi="宋体" w:cs="宋体"/>
                <w:color w:val="auto"/>
                <w:sz w:val="22"/>
                <w:highlight w:val="none"/>
              </w:rPr>
              <w:t>基本情况</w:t>
            </w:r>
          </w:p>
        </w:tc>
      </w:tr>
      <w:tr>
        <w:tblPrEx>
          <w:tblLayout w:type="fixed"/>
          <w:tblCellMar>
            <w:top w:w="0" w:type="dxa"/>
            <w:left w:w="0" w:type="dxa"/>
            <w:bottom w:w="0" w:type="dxa"/>
            <w:right w:w="0" w:type="dxa"/>
          </w:tblCellMar>
        </w:tblPrEx>
        <w:trPr>
          <w:trHeight w:val="725" w:hRule="atLeast"/>
        </w:trPr>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2"/>
                <w:highlight w:val="none"/>
              </w:rPr>
            </w:pPr>
            <w:r>
              <w:rPr>
                <w:rFonts w:hint="eastAsia" w:ascii="宋体" w:hAnsi="宋体" w:cs="宋体"/>
                <w:color w:val="auto"/>
                <w:sz w:val="22"/>
                <w:highlight w:val="none"/>
              </w:rPr>
              <w:t>单位名称</w:t>
            </w:r>
          </w:p>
        </w:tc>
        <w:tc>
          <w:tcPr>
            <w:tcW w:w="73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2"/>
                <w:highlight w:val="none"/>
              </w:rPr>
            </w:pPr>
          </w:p>
        </w:tc>
      </w:tr>
      <w:tr>
        <w:tblPrEx>
          <w:tblLayout w:type="fixed"/>
          <w:tblCellMar>
            <w:top w:w="0" w:type="dxa"/>
            <w:left w:w="0" w:type="dxa"/>
            <w:bottom w:w="0" w:type="dxa"/>
            <w:right w:w="0" w:type="dxa"/>
          </w:tblCellMar>
        </w:tblPrEx>
        <w:trPr>
          <w:trHeight w:val="725" w:hRule="atLeast"/>
        </w:trPr>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2"/>
                <w:highlight w:val="none"/>
              </w:rPr>
            </w:pPr>
            <w:r>
              <w:rPr>
                <w:rFonts w:hint="eastAsia" w:ascii="宋体" w:hAnsi="宋体" w:cs="宋体"/>
                <w:color w:val="auto"/>
                <w:sz w:val="22"/>
                <w:highlight w:val="none"/>
              </w:rPr>
              <w:t>联系人</w:t>
            </w:r>
          </w:p>
        </w:tc>
        <w:tc>
          <w:tcPr>
            <w:tcW w:w="73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2"/>
                <w:highlight w:val="none"/>
              </w:rPr>
            </w:pPr>
          </w:p>
        </w:tc>
      </w:tr>
      <w:tr>
        <w:tblPrEx>
          <w:tblLayout w:type="fixed"/>
          <w:tblCellMar>
            <w:top w:w="0" w:type="dxa"/>
            <w:left w:w="0" w:type="dxa"/>
            <w:bottom w:w="0" w:type="dxa"/>
            <w:right w:w="0" w:type="dxa"/>
          </w:tblCellMar>
        </w:tblPrEx>
        <w:trPr>
          <w:trHeight w:val="725" w:hRule="atLeast"/>
        </w:trPr>
        <w:tc>
          <w:tcPr>
            <w:tcW w:w="894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2"/>
                <w:highlight w:val="none"/>
              </w:rPr>
            </w:pPr>
            <w:r>
              <w:rPr>
                <w:rFonts w:hint="eastAsia" w:ascii="宋体" w:hAnsi="宋体" w:cs="宋体"/>
                <w:color w:val="auto"/>
                <w:sz w:val="22"/>
                <w:highlight w:val="none"/>
              </w:rPr>
              <w:t>付款方式（在方式1或方式2中选择一项打√）</w:t>
            </w:r>
          </w:p>
        </w:tc>
      </w:tr>
      <w:tr>
        <w:tblPrEx>
          <w:tblLayout w:type="fixed"/>
          <w:tblCellMar>
            <w:top w:w="0" w:type="dxa"/>
            <w:left w:w="0" w:type="dxa"/>
            <w:bottom w:w="0" w:type="dxa"/>
            <w:right w:w="0" w:type="dxa"/>
          </w:tblCellMar>
        </w:tblPrEx>
        <w:trPr>
          <w:trHeight w:val="725" w:hRule="atLeast"/>
        </w:trPr>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2"/>
                <w:highlight w:val="none"/>
              </w:rPr>
            </w:pPr>
            <w:r>
              <w:rPr>
                <w:rFonts w:hint="eastAsia" w:ascii="宋体" w:hAnsi="宋体" w:cs="宋体"/>
                <w:color w:val="auto"/>
                <w:sz w:val="22"/>
                <w:highlight w:val="none"/>
              </w:rPr>
              <w:t>□方式1</w:t>
            </w:r>
          </w:p>
        </w:tc>
        <w:tc>
          <w:tcPr>
            <w:tcW w:w="73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2"/>
                <w:highlight w:val="none"/>
              </w:rPr>
            </w:pPr>
            <w:r>
              <w:rPr>
                <w:rFonts w:hint="eastAsia" w:ascii="宋体" w:hAnsi="宋体" w:cs="宋体"/>
                <w:color w:val="auto"/>
                <w:sz w:val="22"/>
                <w:highlight w:val="none"/>
              </w:rPr>
              <w:t>不采取预付款方式，</w:t>
            </w:r>
            <w:r>
              <w:rPr>
                <w:rFonts w:ascii="宋体" w:hAnsi="宋体" w:cs="宋体"/>
                <w:color w:val="auto"/>
                <w:sz w:val="22"/>
                <w:highlight w:val="none"/>
              </w:rPr>
              <w:t>签订合同后</w:t>
            </w:r>
            <w:r>
              <w:rPr>
                <w:rFonts w:hint="eastAsia" w:ascii="宋体" w:hAnsi="宋体" w:cs="宋体"/>
                <w:color w:val="auto"/>
                <w:sz w:val="22"/>
                <w:highlight w:val="none"/>
              </w:rPr>
              <w:t>，具体评（协）审费用依据招标文件中明确的付费方式，按具体委托项目考核情况计取。</w:t>
            </w:r>
          </w:p>
        </w:tc>
      </w:tr>
      <w:tr>
        <w:tblPrEx>
          <w:tblLayout w:type="fixed"/>
          <w:tblCellMar>
            <w:top w:w="0" w:type="dxa"/>
            <w:left w:w="0" w:type="dxa"/>
            <w:bottom w:w="0" w:type="dxa"/>
            <w:right w:w="0" w:type="dxa"/>
          </w:tblCellMar>
        </w:tblPrEx>
        <w:trPr>
          <w:trHeight w:val="725" w:hRule="atLeast"/>
        </w:trPr>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2"/>
                <w:highlight w:val="none"/>
              </w:rPr>
            </w:pPr>
            <w:r>
              <w:rPr>
                <w:rFonts w:hint="eastAsia" w:ascii="宋体" w:hAnsi="宋体" w:cs="宋体"/>
                <w:color w:val="auto"/>
                <w:sz w:val="22"/>
                <w:highlight w:val="none"/>
              </w:rPr>
              <w:t>□方式2</w:t>
            </w:r>
          </w:p>
        </w:tc>
        <w:tc>
          <w:tcPr>
            <w:tcW w:w="73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2"/>
                <w:highlight w:val="none"/>
              </w:rPr>
            </w:pPr>
            <w:r>
              <w:rPr>
                <w:rFonts w:hint="eastAsia" w:ascii="宋体" w:hAnsi="宋体" w:cs="宋体"/>
                <w:color w:val="auto"/>
                <w:sz w:val="22"/>
                <w:highlight w:val="none"/>
              </w:rPr>
              <w:t>采取预付款方式，</w:t>
            </w:r>
            <w:r>
              <w:rPr>
                <w:rFonts w:ascii="宋体" w:hAnsi="宋体" w:cs="宋体"/>
                <w:color w:val="auto"/>
                <w:sz w:val="22"/>
                <w:highlight w:val="none"/>
              </w:rPr>
              <w:t>签订合同后</w:t>
            </w:r>
            <w:r>
              <w:rPr>
                <w:rFonts w:hint="eastAsia" w:ascii="宋体" w:hAnsi="宋体" w:cs="宋体"/>
                <w:color w:val="auto"/>
                <w:sz w:val="22"/>
                <w:highlight w:val="none"/>
              </w:rPr>
              <w:t>，</w:t>
            </w:r>
            <w:r>
              <w:rPr>
                <w:rFonts w:ascii="宋体" w:hAnsi="宋体" w:cs="宋体"/>
                <w:color w:val="auto"/>
                <w:sz w:val="22"/>
                <w:highlight w:val="none"/>
              </w:rPr>
              <w:t>七个工作日内甲方支付乙方合同金额的</w:t>
            </w:r>
            <w:r>
              <w:rPr>
                <w:rFonts w:hint="eastAsia" w:ascii="宋体" w:hAnsi="宋体" w:cs="宋体"/>
                <w:color w:val="auto"/>
                <w:sz w:val="22"/>
                <w:highlight w:val="none"/>
              </w:rPr>
              <w:t>10%作为预付款，同时乙方须提交合同金额10%的银行保函给甲方，具体评（协）审费用依据招标文件中明确的付费方式，按具体委托项目考核情况计取，银行保函于乙方应计取咨询费至合同金额10%后七个工作日内一次性退还（无息）。</w:t>
            </w:r>
          </w:p>
        </w:tc>
      </w:tr>
    </w:tbl>
    <w:p>
      <w:pPr>
        <w:spacing w:line="360" w:lineRule="auto"/>
        <w:rPr>
          <w:rFonts w:ascii="宋体" w:cs="宋体"/>
          <w:color w:val="auto"/>
          <w:highlight w:val="none"/>
          <w:lang w:val="zh-CN"/>
        </w:rPr>
      </w:pPr>
    </w:p>
    <w:p>
      <w:pPr>
        <w:spacing w:line="360" w:lineRule="auto"/>
        <w:rPr>
          <w:rFonts w:ascii="宋体" w:cs="宋体"/>
          <w:color w:val="auto"/>
          <w:highlight w:val="none"/>
          <w:lang w:val="zh-CN"/>
        </w:rPr>
      </w:pPr>
      <w:r>
        <w:rPr>
          <w:rFonts w:hint="eastAsia" w:ascii="宋体" w:cs="宋体"/>
          <w:color w:val="auto"/>
          <w:highlight w:val="none"/>
          <w:lang w:val="zh-CN"/>
        </w:rPr>
        <w:t>法定代表人或其授权委托人：（签字或盖章）</w:t>
      </w:r>
    </w:p>
    <w:p>
      <w:pPr>
        <w:spacing w:line="360" w:lineRule="auto"/>
        <w:rPr>
          <w:rFonts w:ascii="宋体" w:cs="宋体"/>
          <w:color w:val="auto"/>
          <w:highlight w:val="none"/>
          <w:lang w:val="zh-CN"/>
        </w:rPr>
      </w:pPr>
      <w:r>
        <w:rPr>
          <w:rFonts w:hint="eastAsia" w:ascii="宋体" w:cs="宋体"/>
          <w:color w:val="auto"/>
          <w:highlight w:val="none"/>
          <w:lang w:val="zh-CN"/>
        </w:rPr>
        <w:t>投标</w:t>
      </w:r>
      <w:r>
        <w:rPr>
          <w:rFonts w:hint="eastAsia" w:ascii="宋体" w:cs="宋体"/>
          <w:color w:val="auto"/>
          <w:highlight w:val="none"/>
        </w:rPr>
        <w:t>人</w:t>
      </w:r>
      <w:r>
        <w:rPr>
          <w:rFonts w:hint="eastAsia" w:ascii="宋体" w:cs="宋体"/>
          <w:color w:val="auto"/>
          <w:highlight w:val="none"/>
          <w:lang w:val="zh-CN"/>
        </w:rPr>
        <w:t xml:space="preserve">（公章） </w:t>
      </w:r>
      <w:r>
        <w:rPr>
          <w:rFonts w:ascii="宋体" w:cs="宋体"/>
          <w:color w:val="auto"/>
          <w:highlight w:val="none"/>
          <w:lang w:val="zh-CN"/>
        </w:rPr>
        <w:t xml:space="preserve">                       </w:t>
      </w:r>
      <w:r>
        <w:rPr>
          <w:rFonts w:hint="eastAsia" w:ascii="宋体" w:cs="宋体"/>
          <w:color w:val="auto"/>
          <w:highlight w:val="none"/>
          <w:lang w:val="zh-CN"/>
        </w:rPr>
        <w:t>日期：</w:t>
      </w:r>
    </w:p>
    <w:p>
      <w:pPr>
        <w:widowControl/>
        <w:jc w:val="left"/>
        <w:rPr>
          <w:rFonts w:hint="eastAsia" w:ascii="宋体" w:hAnsi="宋体" w:cs="宋体"/>
          <w:b/>
          <w:color w:val="auto"/>
          <w:highlight w:val="none"/>
        </w:rPr>
      </w:pPr>
      <w:r>
        <w:rPr>
          <w:rFonts w:hint="eastAsia" w:ascii="宋体" w:hAnsi="宋体" w:cs="宋体"/>
          <w:b/>
          <w:color w:val="auto"/>
          <w:highlight w:val="none"/>
        </w:rPr>
        <w:br w:type="page"/>
      </w:r>
    </w:p>
    <w:p>
      <w:pPr>
        <w:widowControl/>
        <w:jc w:val="left"/>
        <w:rPr>
          <w:rFonts w:hint="eastAsia" w:ascii="宋体" w:hAnsi="宋体" w:cs="宋体"/>
          <w:b/>
          <w:bCs/>
          <w:color w:val="auto"/>
          <w:highlight w:val="none"/>
        </w:rPr>
      </w:pPr>
      <w:r>
        <w:rPr>
          <w:rFonts w:hint="eastAsia" w:ascii="宋体" w:hAnsi="宋体" w:cs="宋体"/>
          <w:b/>
          <w:color w:val="auto"/>
          <w:highlight w:val="none"/>
        </w:rPr>
        <w:t>格式14、</w:t>
      </w:r>
      <w:r>
        <w:rPr>
          <w:rFonts w:hint="eastAsia" w:ascii="宋体" w:hAnsi="宋体" w:cs="宋体"/>
          <w:b/>
          <w:bCs/>
          <w:color w:val="auto"/>
          <w:highlight w:val="none"/>
        </w:rPr>
        <w:t>中小企业声明函、残疾人福利性单位声明函</w:t>
      </w:r>
    </w:p>
    <w:p>
      <w:pPr>
        <w:spacing w:line="40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中小企业声明函</w:t>
      </w:r>
    </w:p>
    <w:p>
      <w:pPr>
        <w:spacing w:line="400" w:lineRule="exact"/>
        <w:rPr>
          <w:rFonts w:hint="eastAsia" w:ascii="宋体" w:hAnsi="宋体" w:cs="宋体"/>
          <w:b/>
          <w:color w:val="auto"/>
          <w:highlight w:val="none"/>
        </w:rPr>
      </w:pPr>
    </w:p>
    <w:p>
      <w:pPr>
        <w:spacing w:line="400" w:lineRule="exact"/>
        <w:rPr>
          <w:rFonts w:hint="eastAsia" w:ascii="宋体" w:hAnsi="宋体" w:cs="宋体"/>
          <w:color w:val="auto"/>
          <w:highlight w:val="none"/>
        </w:rPr>
      </w:pPr>
      <w:r>
        <w:rPr>
          <w:rFonts w:hint="eastAsia" w:ascii="宋体" w:hAnsi="宋体" w:cs="宋体"/>
          <w:color w:val="auto"/>
          <w:highlight w:val="none"/>
        </w:rPr>
        <w:t>苏州市原鑫招投标咨询服务有限公司 ：</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本公司</w:t>
      </w:r>
      <w:r>
        <w:rPr>
          <w:rFonts w:hint="eastAsia" w:ascii="宋体" w:hAnsi="宋体" w:cs="宋体"/>
          <w:color w:val="auto"/>
          <w:highlight w:val="none"/>
          <w:u w:val="single"/>
        </w:rPr>
        <w:t xml:space="preserve">                   </w:t>
      </w:r>
      <w:r>
        <w:rPr>
          <w:rFonts w:hint="eastAsia" w:ascii="宋体" w:hAnsi="宋体" w:cs="宋体"/>
          <w:color w:val="auto"/>
          <w:highlight w:val="none"/>
        </w:rPr>
        <w:t>郑重声明，根据《政府采购促进中小企业发展管理办法》（财库﹝2020﹞46 号）的规定，本公司参加</w:t>
      </w:r>
      <w:r>
        <w:rPr>
          <w:rFonts w:hint="eastAsia" w:ascii="宋体" w:hAnsi="宋体" w:cs="宋体"/>
          <w:color w:val="auto"/>
          <w:highlight w:val="none"/>
          <w:u w:val="single"/>
        </w:rPr>
        <w:t xml:space="preserve">           </w:t>
      </w:r>
      <w:r>
        <w:rPr>
          <w:rFonts w:hint="eastAsia" w:ascii="宋体" w:hAnsi="宋体" w:cs="宋体"/>
          <w:color w:val="auto"/>
          <w:highlight w:val="none"/>
        </w:rPr>
        <w:t>的</w:t>
      </w:r>
      <w:r>
        <w:rPr>
          <w:rFonts w:hint="eastAsia" w:ascii="宋体" w:hAnsi="宋体" w:cs="宋体"/>
          <w:color w:val="auto"/>
          <w:highlight w:val="none"/>
          <w:u w:val="single"/>
        </w:rPr>
        <w:t xml:space="preserve">          </w:t>
      </w:r>
      <w:r>
        <w:rPr>
          <w:rFonts w:hint="eastAsia" w:ascii="宋体" w:hAnsi="宋体" w:cs="宋体"/>
          <w:color w:val="auto"/>
          <w:highlight w:val="none"/>
        </w:rPr>
        <w:t>采购活动，服务全部由符合政策要求的中小企业承接。相关企业的具体情况如下：</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u w:val="single"/>
        </w:rPr>
        <w:t xml:space="preserve">1、               （标的名称）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              </w:t>
      </w:r>
      <w:r>
        <w:rPr>
          <w:rFonts w:hint="eastAsia" w:ascii="宋体" w:hAnsi="宋体" w:cs="宋体"/>
          <w:color w:val="auto"/>
          <w:highlight w:val="none"/>
        </w:rPr>
        <w:t>行业；</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承接企业为</w:t>
      </w:r>
      <w:r>
        <w:rPr>
          <w:rFonts w:hint="eastAsia" w:ascii="宋体" w:hAnsi="宋体" w:cs="宋体"/>
          <w:color w:val="auto"/>
          <w:highlight w:val="none"/>
          <w:u w:val="single"/>
        </w:rPr>
        <w:t xml:space="preserve">            </w:t>
      </w:r>
      <w:r>
        <w:rPr>
          <w:rFonts w:hint="eastAsia" w:ascii="宋体" w:hAnsi="宋体" w:cs="宋体"/>
          <w:color w:val="auto"/>
          <w:highlight w:val="none"/>
        </w:rPr>
        <w:t>（企业名称），从业人员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 xml:space="preserve">                 </w:t>
      </w:r>
      <w:r>
        <w:rPr>
          <w:rFonts w:hint="eastAsia" w:ascii="宋体" w:hAnsi="宋体" w:cs="宋体"/>
          <w:color w:val="auto"/>
          <w:highlight w:val="none"/>
        </w:rPr>
        <w:t>（中型企业、小型企业、微型企业）；</w:t>
      </w:r>
    </w:p>
    <w:p>
      <w:pPr>
        <w:spacing w:line="400" w:lineRule="exact"/>
        <w:ind w:firstLine="420"/>
        <w:rPr>
          <w:rFonts w:hint="eastAsia" w:ascii="宋体" w:hAnsi="宋体" w:cs="宋体"/>
          <w:color w:val="auto"/>
          <w:highlight w:val="none"/>
        </w:rPr>
      </w:pPr>
    </w:p>
    <w:p>
      <w:pPr>
        <w:spacing w:line="400" w:lineRule="exact"/>
        <w:ind w:firstLine="420"/>
        <w:rPr>
          <w:rFonts w:hint="eastAsia" w:ascii="宋体" w:hAnsi="宋体" w:cs="宋体"/>
          <w:color w:val="auto"/>
          <w:highlight w:val="none"/>
        </w:rPr>
      </w:pPr>
      <w:r>
        <w:rPr>
          <w:rFonts w:hint="eastAsia" w:ascii="宋体" w:hAnsi="宋体" w:cs="宋体"/>
          <w:color w:val="auto"/>
          <w:highlight w:val="none"/>
          <w:u w:val="single"/>
        </w:rPr>
        <w:t xml:space="preserve">2、               （标的名称）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                   </w:t>
      </w:r>
      <w:r>
        <w:rPr>
          <w:rFonts w:hint="eastAsia" w:ascii="宋体" w:hAnsi="宋体" w:cs="宋体"/>
          <w:color w:val="auto"/>
          <w:highlight w:val="none"/>
        </w:rPr>
        <w:t>行业；</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承接企业为</w:t>
      </w:r>
      <w:r>
        <w:rPr>
          <w:rFonts w:hint="eastAsia" w:ascii="宋体" w:hAnsi="宋体" w:cs="宋体"/>
          <w:color w:val="auto"/>
          <w:highlight w:val="none"/>
          <w:u w:val="single"/>
        </w:rPr>
        <w:t xml:space="preserve">            </w:t>
      </w:r>
      <w:r>
        <w:rPr>
          <w:rFonts w:hint="eastAsia" w:ascii="宋体" w:hAnsi="宋体" w:cs="宋体"/>
          <w:color w:val="auto"/>
          <w:highlight w:val="none"/>
        </w:rPr>
        <w:t>（企业名称），从业人员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 xml:space="preserve">                 </w:t>
      </w:r>
      <w:r>
        <w:rPr>
          <w:rFonts w:hint="eastAsia" w:ascii="宋体" w:hAnsi="宋体" w:cs="宋体"/>
          <w:color w:val="auto"/>
          <w:highlight w:val="none"/>
        </w:rPr>
        <w:t>（中型企业、小型企业、微型企业</w:t>
      </w:r>
      <w:r>
        <w:rPr>
          <w:rFonts w:ascii="宋体" w:hAnsi="宋体" w:cs="宋体"/>
          <w:color w:val="auto"/>
          <w:highlight w:val="none"/>
        </w:rPr>
        <w:t>）</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 xml:space="preserve">  </w:t>
      </w:r>
    </w:p>
    <w:p>
      <w:pPr>
        <w:spacing w:line="400" w:lineRule="exact"/>
        <w:rPr>
          <w:rFonts w:hint="eastAsia" w:ascii="宋体" w:hAnsi="宋体" w:cs="宋体"/>
          <w:color w:val="auto"/>
          <w:highlight w:val="none"/>
        </w:rPr>
      </w:pP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pPr>
        <w:spacing w:line="400" w:lineRule="exact"/>
        <w:ind w:firstLine="420"/>
        <w:rPr>
          <w:rFonts w:hint="eastAsia" w:ascii="宋体" w:hAnsi="宋体" w:cs="宋体"/>
          <w:color w:val="auto"/>
          <w:highlight w:val="none"/>
        </w:rPr>
      </w:pP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企业名称（盖章）：</w:t>
      </w:r>
    </w:p>
    <w:p>
      <w:pPr>
        <w:spacing w:line="400" w:lineRule="exact"/>
        <w:ind w:firstLine="420"/>
        <w:rPr>
          <w:rFonts w:hint="eastAsia" w:ascii="宋体" w:hAnsi="宋体" w:cs="宋体"/>
          <w:color w:val="auto"/>
          <w:highlight w:val="none"/>
        </w:rPr>
      </w:pP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日 期：</w:t>
      </w:r>
    </w:p>
    <w:p>
      <w:pPr>
        <w:spacing w:line="360" w:lineRule="auto"/>
        <w:ind w:firstLine="525"/>
        <w:rPr>
          <w:rFonts w:hint="eastAsia" w:ascii="宋体" w:hAnsi="宋体" w:cs="宋体"/>
          <w:color w:val="auto"/>
          <w:highlight w:val="none"/>
        </w:rPr>
      </w:pPr>
      <w:r>
        <w:rPr>
          <w:rFonts w:hint="eastAsia" w:ascii="宋体" w:hAnsi="宋体" w:cs="宋体"/>
          <w:color w:val="auto"/>
          <w:highlight w:val="none"/>
        </w:rPr>
        <w:t>注：从业人员、营业收入、资产总额填报上一年度数据，无上一年度数据的新成立企业可不填报。</w:t>
      </w:r>
    </w:p>
    <w:p>
      <w:pPr>
        <w:rPr>
          <w:color w:val="auto"/>
          <w:highlight w:val="none"/>
        </w:rPr>
      </w:pPr>
      <w:r>
        <w:rPr>
          <w:rFonts w:hint="eastAsia"/>
          <w:color w:val="auto"/>
          <w:highlight w:val="none"/>
        </w:rPr>
        <w:br w:type="page"/>
      </w:r>
    </w:p>
    <w:p>
      <w:pPr>
        <w:rPr>
          <w:color w:val="auto"/>
          <w:highlight w:val="none"/>
        </w:rPr>
      </w:pPr>
    </w:p>
    <w:p>
      <w:pPr>
        <w:spacing w:line="40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残疾人福利性单位声明函</w:t>
      </w:r>
    </w:p>
    <w:p>
      <w:pPr>
        <w:spacing w:line="580" w:lineRule="exact"/>
        <w:rPr>
          <w:rFonts w:hint="eastAsia" w:ascii="宋体" w:hAnsi="宋体" w:cs="宋体"/>
          <w:b/>
          <w:color w:val="auto"/>
          <w:spacing w:val="6"/>
          <w:szCs w:val="32"/>
          <w:highlight w:val="none"/>
        </w:rPr>
      </w:pPr>
    </w:p>
    <w:p>
      <w:pPr>
        <w:spacing w:line="580" w:lineRule="exact"/>
        <w:ind w:firstLine="444"/>
        <w:rPr>
          <w:rFonts w:hint="eastAsia" w:ascii="宋体" w:hAnsi="宋体" w:cs="宋体"/>
          <w:color w:val="auto"/>
          <w:spacing w:val="6"/>
          <w:highlight w:val="none"/>
        </w:rPr>
      </w:pPr>
      <w:r>
        <w:rPr>
          <w:rFonts w:hint="eastAsia" w:ascii="宋体" w:hAnsi="宋体" w:cs="宋体"/>
          <w:color w:val="auto"/>
          <w:spacing w:val="6"/>
          <w:highlight w:val="none"/>
        </w:rPr>
        <w:t>本单位郑重声明，根据《财政部  民政部  中国残疾人联合会关于促进残疾人就业政府采购政策的通知》（财库</w:t>
      </w:r>
      <w:r>
        <w:rPr>
          <w:rFonts w:hint="eastAsia" w:ascii="宋体" w:hAnsi="宋体" w:cs="宋体"/>
          <w:color w:val="auto"/>
          <w:highlight w:val="none"/>
        </w:rPr>
        <w:t>〔2017〕141</w:t>
      </w:r>
      <w:r>
        <w:rPr>
          <w:rFonts w:hint="eastAsia" w:ascii="宋体" w:hAnsi="宋体" w:cs="宋体"/>
          <w:color w:val="auto"/>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44"/>
        <w:rPr>
          <w:rFonts w:hint="eastAsia" w:ascii="宋体" w:hAnsi="宋体" w:cs="宋体"/>
          <w:color w:val="auto"/>
          <w:spacing w:val="6"/>
          <w:highlight w:val="none"/>
        </w:rPr>
      </w:pPr>
      <w:r>
        <w:rPr>
          <w:rFonts w:hint="eastAsia" w:ascii="宋体" w:hAnsi="宋体" w:cs="宋体"/>
          <w:color w:val="auto"/>
          <w:spacing w:val="6"/>
          <w:highlight w:val="none"/>
        </w:rPr>
        <w:t>本单位对上述声明的真实性负责。如有虚假，将依法承担相应责任。</w:t>
      </w:r>
    </w:p>
    <w:p>
      <w:pPr>
        <w:spacing w:line="580" w:lineRule="exact"/>
        <w:ind w:firstLine="444"/>
        <w:rPr>
          <w:rFonts w:hint="eastAsia" w:ascii="宋体" w:hAnsi="宋体" w:cs="宋体"/>
          <w:color w:val="auto"/>
          <w:spacing w:val="6"/>
          <w:highlight w:val="none"/>
        </w:rPr>
      </w:pPr>
    </w:p>
    <w:p>
      <w:pPr>
        <w:tabs>
          <w:tab w:val="left" w:pos="4860"/>
        </w:tabs>
        <w:spacing w:line="580" w:lineRule="exact"/>
        <w:ind w:right="1560" w:firstLine="444"/>
        <w:jc w:val="center"/>
        <w:rPr>
          <w:rFonts w:hint="eastAsia" w:ascii="宋体" w:hAnsi="宋体" w:cs="宋体"/>
          <w:color w:val="auto"/>
          <w:spacing w:val="6"/>
          <w:highlight w:val="none"/>
        </w:rPr>
      </w:pPr>
      <w:r>
        <w:rPr>
          <w:rFonts w:hint="eastAsia" w:ascii="宋体" w:hAnsi="宋体" w:cs="宋体"/>
          <w:color w:val="auto"/>
          <w:spacing w:val="6"/>
          <w:highlight w:val="none"/>
        </w:rPr>
        <w:t xml:space="preserve">                    单位名称（盖章）：</w:t>
      </w:r>
    </w:p>
    <w:p>
      <w:pPr>
        <w:spacing w:line="360" w:lineRule="auto"/>
        <w:rPr>
          <w:rFonts w:hint="eastAsia" w:ascii="宋体" w:hAnsi="宋体" w:cs="宋体"/>
          <w:color w:val="auto"/>
          <w:highlight w:val="none"/>
        </w:rPr>
      </w:pPr>
      <w:r>
        <w:rPr>
          <w:rFonts w:hint="eastAsia" w:ascii="宋体" w:hAnsi="宋体" w:cs="宋体"/>
          <w:color w:val="auto"/>
          <w:spacing w:val="6"/>
          <w:highlight w:val="none"/>
        </w:rPr>
        <w:t xml:space="preserve">                                                 日  期：</w:t>
      </w:r>
    </w:p>
    <w:p>
      <w:pPr>
        <w:rPr>
          <w:rFonts w:hint="eastAsia" w:ascii="宋体" w:hAnsi="宋体" w:cs="宋体"/>
          <w:b/>
          <w:color w:val="auto"/>
          <w:highlight w:val="none"/>
        </w:rPr>
      </w:pPr>
      <w:r>
        <w:rPr>
          <w:rFonts w:hint="eastAsia" w:ascii="宋体" w:hAnsi="宋体" w:cs="宋体"/>
          <w:b/>
          <w:color w:val="auto"/>
          <w:highlight w:val="none"/>
        </w:rPr>
        <w:br w:type="page" w:clear="all"/>
      </w:r>
      <w:r>
        <w:rPr>
          <w:rFonts w:hint="eastAsia" w:ascii="宋体" w:hAnsi="宋体" w:cs="宋体"/>
          <w:b/>
          <w:color w:val="auto"/>
          <w:highlight w:val="none"/>
        </w:rPr>
        <w:t>格式15、投标（响应）保证承诺书</w:t>
      </w:r>
    </w:p>
    <w:p>
      <w:pPr>
        <w:spacing w:line="480" w:lineRule="exact"/>
        <w:jc w:val="center"/>
        <w:rPr>
          <w:rFonts w:hint="eastAsia" w:ascii="宋体" w:hAnsi="宋体" w:cs="宋体"/>
          <w:b/>
          <w:color w:val="auto"/>
          <w:highlight w:val="none"/>
        </w:rPr>
      </w:pPr>
      <w:r>
        <w:rPr>
          <w:rFonts w:hint="eastAsia" w:ascii="宋体" w:hAnsi="宋体" w:cs="宋体"/>
          <w:b/>
          <w:color w:val="auto"/>
          <w:highlight w:val="none"/>
          <w:lang w:val="zh-CN"/>
        </w:rPr>
        <w:t>投标（响应）保证承诺书</w:t>
      </w:r>
    </w:p>
    <w:p>
      <w:pPr>
        <w:widowControl/>
        <w:spacing w:line="360" w:lineRule="auto"/>
        <w:jc w:val="left"/>
        <w:rPr>
          <w:rFonts w:hint="eastAsia" w:ascii="宋体" w:hAnsi="宋体" w:cs="宋体"/>
          <w:color w:val="auto"/>
          <w:highlight w:val="none"/>
        </w:rPr>
      </w:pPr>
    </w:p>
    <w:p>
      <w:pPr>
        <w:widowControl/>
        <w:spacing w:line="520" w:lineRule="exact"/>
        <w:jc w:val="left"/>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（采购代理机构名称）</w:t>
      </w:r>
    </w:p>
    <w:p>
      <w:pPr>
        <w:widowControl/>
        <w:spacing w:line="520" w:lineRule="exact"/>
        <w:ind w:firstLine="420"/>
        <w:jc w:val="left"/>
        <w:rPr>
          <w:rFonts w:hint="eastAsia" w:ascii="宋体" w:hAnsi="宋体" w:cs="宋体"/>
          <w:color w:val="auto"/>
          <w:highlight w:val="none"/>
        </w:rPr>
      </w:pPr>
      <w:r>
        <w:rPr>
          <w:rFonts w:hint="eastAsia" w:ascii="宋体" w:hAnsi="宋体" w:cs="宋体"/>
          <w:color w:val="auto"/>
          <w:highlight w:val="none"/>
        </w:rPr>
        <w:t>我（单位/本人，以下统称我单位）自愿参加</w:t>
      </w:r>
      <w:r>
        <w:rPr>
          <w:rFonts w:hint="eastAsia" w:ascii="宋体" w:hAnsi="宋体" w:cs="宋体"/>
          <w:color w:val="auto"/>
          <w:highlight w:val="none"/>
          <w:u w:val="single"/>
        </w:rPr>
        <w:t xml:space="preserve">              （项目名称和采购编号）</w:t>
      </w:r>
      <w:r>
        <w:rPr>
          <w:rFonts w:hint="eastAsia" w:ascii="宋体" w:hAnsi="宋体" w:cs="宋体"/>
          <w:color w:val="auto"/>
          <w:highlight w:val="none"/>
        </w:rPr>
        <w:t>的投标（响应）,并做出如下承诺：</w:t>
      </w:r>
    </w:p>
    <w:p>
      <w:pPr>
        <w:widowControl/>
        <w:numPr>
          <w:ilvl w:val="0"/>
          <w:numId w:val="5"/>
        </w:numPr>
        <w:tabs>
          <w:tab w:val="left" w:pos="426"/>
        </w:tabs>
        <w:spacing w:line="520" w:lineRule="exact"/>
        <w:ind w:left="431" w:hanging="431"/>
        <w:jc w:val="left"/>
        <w:rPr>
          <w:rFonts w:hint="eastAsia" w:ascii="宋体" w:hAnsi="宋体" w:cs="宋体"/>
          <w:color w:val="auto"/>
          <w:highlight w:val="none"/>
        </w:rPr>
      </w:pPr>
      <w:r>
        <w:rPr>
          <w:rFonts w:hint="eastAsia" w:ascii="宋体" w:hAnsi="宋体" w:cs="宋体"/>
          <w:color w:val="auto"/>
          <w:highlight w:val="none"/>
        </w:rPr>
        <w:t>除不可抗力外，我单位如果发生以下行为，将在行为发生的10个工作日内，向贵方</w:t>
      </w:r>
      <w:r>
        <w:rPr>
          <w:rFonts w:hint="eastAsia" w:ascii="宋体" w:hAnsi="宋体" w:cs="宋体"/>
          <w:color w:val="auto"/>
          <w:highlight w:val="none"/>
          <w:u w:val="single"/>
        </w:rPr>
        <w:t>（或采购人）</w:t>
      </w:r>
      <w:r>
        <w:rPr>
          <w:rFonts w:hint="eastAsia" w:ascii="宋体" w:hAnsi="宋体" w:cs="宋体"/>
          <w:color w:val="auto"/>
          <w:highlight w:val="none"/>
        </w:rPr>
        <w:t>支付本采购文件公布的预算金额（或最高限价）的2%作为违约赔偿金（数量不确定的单价采购须约定具体金额）。</w:t>
      </w:r>
    </w:p>
    <w:p>
      <w:pPr>
        <w:widowControl/>
        <w:numPr>
          <w:ilvl w:val="0"/>
          <w:numId w:val="6"/>
        </w:numPr>
        <w:spacing w:line="520" w:lineRule="exact"/>
        <w:jc w:val="left"/>
        <w:rPr>
          <w:rFonts w:hint="eastAsia" w:ascii="宋体" w:hAnsi="宋体" w:cs="宋体"/>
          <w:color w:val="auto"/>
          <w:highlight w:val="none"/>
        </w:rPr>
      </w:pPr>
      <w:r>
        <w:rPr>
          <w:rFonts w:hint="eastAsia" w:ascii="宋体" w:hAnsi="宋体" w:cs="宋体"/>
          <w:color w:val="auto"/>
          <w:highlight w:val="none"/>
        </w:rPr>
        <w:t>自投标（响应）截止时间至本项目发布中标（成交）公告为止，撤销投标（响应）；</w:t>
      </w:r>
    </w:p>
    <w:p>
      <w:pPr>
        <w:widowControl/>
        <w:numPr>
          <w:ilvl w:val="0"/>
          <w:numId w:val="6"/>
        </w:numPr>
        <w:spacing w:line="520" w:lineRule="exact"/>
        <w:jc w:val="left"/>
        <w:rPr>
          <w:rFonts w:hint="eastAsia" w:ascii="宋体" w:hAnsi="宋体" w:cs="宋体"/>
          <w:color w:val="auto"/>
          <w:highlight w:val="none"/>
        </w:rPr>
      </w:pPr>
      <w:r>
        <w:rPr>
          <w:rFonts w:hint="eastAsia" w:ascii="宋体" w:hAnsi="宋体" w:cs="宋体"/>
          <w:color w:val="auto"/>
          <w:highlight w:val="none"/>
        </w:rPr>
        <w:t>中标（成交）后不依法与采购人签订合同；</w:t>
      </w:r>
    </w:p>
    <w:p>
      <w:pPr>
        <w:widowControl/>
        <w:numPr>
          <w:ilvl w:val="0"/>
          <w:numId w:val="6"/>
        </w:numPr>
        <w:spacing w:line="520" w:lineRule="exact"/>
        <w:jc w:val="left"/>
        <w:rPr>
          <w:rFonts w:hint="eastAsia" w:ascii="宋体" w:hAnsi="宋体" w:cs="宋体"/>
          <w:color w:val="auto"/>
          <w:highlight w:val="none"/>
        </w:rPr>
      </w:pPr>
      <w:r>
        <w:rPr>
          <w:rFonts w:hint="eastAsia" w:ascii="宋体" w:hAnsi="宋体" w:cs="宋体"/>
          <w:color w:val="auto"/>
          <w:highlight w:val="none"/>
        </w:rPr>
        <w:t>中标（成交）后不按本采购文件规定向采购人提交履约保证金；</w:t>
      </w:r>
    </w:p>
    <w:p>
      <w:pPr>
        <w:widowControl/>
        <w:numPr>
          <w:ilvl w:val="0"/>
          <w:numId w:val="5"/>
        </w:numPr>
        <w:tabs>
          <w:tab w:val="left" w:pos="426"/>
        </w:tabs>
        <w:spacing w:line="520" w:lineRule="exact"/>
        <w:ind w:left="431" w:hanging="431"/>
        <w:jc w:val="left"/>
        <w:rPr>
          <w:rFonts w:hint="eastAsia" w:ascii="宋体" w:hAnsi="宋体" w:cs="宋体"/>
          <w:color w:val="auto"/>
          <w:highlight w:val="none"/>
        </w:rPr>
      </w:pPr>
      <w:r>
        <w:rPr>
          <w:rFonts w:hint="eastAsia" w:ascii="宋体" w:hAnsi="宋体" w:cs="宋体"/>
          <w:color w:val="auto"/>
          <w:highlight w:val="none"/>
        </w:rPr>
        <w:t>我单位知晓上述行为的法律后果，承认本承诺书作为贵方（或采购人）要求我单位履行违约赔偿义务的依据作用。</w:t>
      </w:r>
    </w:p>
    <w:p>
      <w:pPr>
        <w:widowControl/>
        <w:spacing w:line="520" w:lineRule="exact"/>
        <w:jc w:val="left"/>
        <w:rPr>
          <w:rFonts w:hint="eastAsia" w:ascii="宋体" w:hAnsi="宋体" w:cs="宋体"/>
          <w:color w:val="auto"/>
          <w:highlight w:val="none"/>
        </w:rPr>
      </w:pPr>
      <w:r>
        <w:rPr>
          <w:rFonts w:hint="eastAsia" w:ascii="宋体" w:hAnsi="宋体" w:cs="宋体"/>
          <w:color w:val="auto"/>
          <w:highlight w:val="none"/>
        </w:rPr>
        <w:t> </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投标（响应）人：（盖公章）</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电话：</w:t>
      </w:r>
      <w:r>
        <w:rPr>
          <w:rFonts w:hint="eastAsia" w:ascii="宋体" w:hAnsi="宋体" w:cs="宋体"/>
          <w:color w:val="auto"/>
          <w:highlight w:val="none"/>
          <w:u w:val="single"/>
        </w:rPr>
        <w:t xml:space="preserve">                                         </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传真：</w:t>
      </w:r>
      <w:r>
        <w:rPr>
          <w:rFonts w:hint="eastAsia" w:ascii="宋体" w:hAnsi="宋体" w:cs="宋体"/>
          <w:color w:val="auto"/>
          <w:highlight w:val="none"/>
          <w:u w:val="single"/>
        </w:rPr>
        <w:t xml:space="preserve">                                          </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电子邮件：</w:t>
      </w:r>
      <w:r>
        <w:rPr>
          <w:rFonts w:hint="eastAsia" w:ascii="宋体" w:hAnsi="宋体" w:cs="宋体"/>
          <w:color w:val="auto"/>
          <w:highlight w:val="none"/>
          <w:u w:val="single"/>
        </w:rPr>
        <w:t xml:space="preserve">                                </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pPr>
        <w:widowControl/>
        <w:spacing w:line="520" w:lineRule="exact"/>
        <w:ind w:firstLine="424"/>
        <w:jc w:val="left"/>
        <w:rPr>
          <w:rFonts w:hint="eastAsia" w:ascii="宋体" w:hAnsi="宋体" w:cs="宋体"/>
          <w:color w:val="auto"/>
          <w:highlight w:val="none"/>
        </w:rPr>
      </w:pPr>
      <w:r>
        <w:rPr>
          <w:rFonts w:hint="eastAsia" w:ascii="宋体" w:hAnsi="宋体" w:cs="宋体"/>
          <w:color w:val="auto"/>
          <w:highlight w:val="none"/>
        </w:rPr>
        <w:t>法定代表人或委托代理人(签字或签章)：</w:t>
      </w:r>
    </w:p>
    <w:p>
      <w:pPr>
        <w:tabs>
          <w:tab w:val="left" w:pos="4860"/>
        </w:tabs>
        <w:spacing w:line="580" w:lineRule="exact"/>
        <w:ind w:right="1560" w:firstLine="420"/>
        <w:rPr>
          <w:rFonts w:hint="eastAsia" w:ascii="宋体" w:hAnsi="宋体" w:cs="宋体"/>
          <w:b/>
          <w:color w:val="auto"/>
          <w:highlight w:val="none"/>
        </w:rPr>
      </w:pPr>
      <w:r>
        <w:rPr>
          <w:rFonts w:hint="eastAsia" w:ascii="宋体" w:hAnsi="宋体" w:cs="宋体"/>
          <w:color w:val="auto"/>
          <w:highlight w:val="none"/>
        </w:rPr>
        <w:t>日期：</w:t>
      </w:r>
    </w:p>
    <w:p>
      <w:pPr>
        <w:ind w:firstLine="422"/>
        <w:jc w:val="left"/>
        <w:rPr>
          <w:rFonts w:ascii="宋体"/>
          <w:b/>
          <w:bCs/>
          <w:color w:val="auto"/>
          <w:highlight w:val="none"/>
        </w:rPr>
      </w:pPr>
      <w:r>
        <w:rPr>
          <w:rFonts w:ascii="宋体" w:hAnsi="宋体" w:cs="宋体"/>
          <w:b/>
          <w:bCs/>
          <w:color w:val="auto"/>
          <w:highlight w:val="none"/>
          <w:lang w:val="zh-CN"/>
        </w:rPr>
        <w:br w:type="page" w:clear="all"/>
      </w:r>
      <w:r>
        <w:rPr>
          <w:rFonts w:ascii="宋体"/>
          <w:b/>
          <w:bCs/>
          <w:color w:val="auto"/>
          <w:highlight w:val="none"/>
        </w:rPr>
        <w:t>格式</w:t>
      </w:r>
      <w:r>
        <w:rPr>
          <w:rFonts w:hint="eastAsia" w:ascii="宋体"/>
          <w:b/>
          <w:bCs/>
          <w:color w:val="auto"/>
          <w:highlight w:val="none"/>
        </w:rPr>
        <w:t>16声明函</w:t>
      </w:r>
    </w:p>
    <w:p>
      <w:pPr>
        <w:ind w:firstLine="360"/>
        <w:jc w:val="left"/>
        <w:rPr>
          <w:rFonts w:ascii="宋体"/>
          <w:color w:val="auto"/>
          <w:sz w:val="18"/>
          <w:szCs w:val="18"/>
          <w:highlight w:val="none"/>
        </w:rPr>
      </w:pPr>
    </w:p>
    <w:p>
      <w:pPr>
        <w:spacing w:line="360" w:lineRule="auto"/>
        <w:ind w:firstLine="360"/>
        <w:jc w:val="center"/>
        <w:rPr>
          <w:rFonts w:ascii="宋体"/>
          <w:color w:val="auto"/>
          <w:sz w:val="18"/>
          <w:szCs w:val="18"/>
          <w:highlight w:val="none"/>
        </w:rPr>
      </w:pPr>
      <w:r>
        <w:rPr>
          <w:rFonts w:hint="eastAsia" w:ascii="宋体"/>
          <w:color w:val="auto"/>
          <w:sz w:val="18"/>
          <w:szCs w:val="18"/>
          <w:highlight w:val="none"/>
          <w:lang w:val="zh-CN"/>
        </w:rPr>
        <w:t>声明函</w:t>
      </w:r>
    </w:p>
    <w:p>
      <w:pPr>
        <w:spacing w:line="360" w:lineRule="auto"/>
        <w:ind w:firstLine="420"/>
        <w:rPr>
          <w:rFonts w:ascii="宋体"/>
          <w:color w:val="auto"/>
          <w:highlight w:val="none"/>
          <w:u w:val="single"/>
        </w:rPr>
      </w:pPr>
      <w:r>
        <w:rPr>
          <w:rFonts w:hint="eastAsia" w:ascii="宋体" w:cs="宋体"/>
          <w:color w:val="auto"/>
          <w:highlight w:val="none"/>
          <w:lang w:val="zh-CN"/>
        </w:rPr>
        <w:t>我公司承诺所投</w:t>
      </w:r>
      <w:r>
        <w:rPr>
          <w:rFonts w:hint="eastAsia" w:ascii="宋体" w:cs="宋体"/>
          <w:color w:val="auto"/>
          <w:highlight w:val="none"/>
          <w:u w:val="single"/>
          <w:lang w:val="zh-CN"/>
        </w:rPr>
        <w:t xml:space="preserve">    </w:t>
      </w:r>
      <w:r>
        <w:rPr>
          <w:rFonts w:hint="eastAsia" w:ascii="宋体" w:cs="宋体"/>
          <w:color w:val="auto"/>
          <w:highlight w:val="none"/>
          <w:lang w:val="zh-CN"/>
        </w:rPr>
        <w:t>至</w:t>
      </w:r>
      <w:r>
        <w:rPr>
          <w:rFonts w:hint="eastAsia" w:ascii="宋体" w:cs="宋体"/>
          <w:color w:val="auto"/>
          <w:highlight w:val="none"/>
          <w:u w:val="single"/>
          <w:lang w:val="zh-CN"/>
        </w:rPr>
        <w:t xml:space="preserve">    </w:t>
      </w:r>
      <w:r>
        <w:rPr>
          <w:rFonts w:hint="eastAsia" w:ascii="宋体" w:cs="宋体"/>
          <w:color w:val="auto"/>
          <w:highlight w:val="none"/>
          <w:lang w:val="zh-CN"/>
        </w:rPr>
        <w:t>标段电子投标文件与第一标段内容一致；</w:t>
      </w:r>
    </w:p>
    <w:p>
      <w:pPr>
        <w:pStyle w:val="186"/>
        <w:spacing w:line="360" w:lineRule="auto"/>
        <w:ind w:firstLine="0"/>
        <w:jc w:val="center"/>
        <w:rPr>
          <w:rFonts w:hint="eastAsia" w:ascii="宋体" w:hAnsi="宋体" w:eastAsia="宋体" w:cs="宋体"/>
          <w:b/>
          <w:bCs/>
          <w:color w:val="auto"/>
          <w:sz w:val="52"/>
          <w:szCs w:val="52"/>
          <w:highlight w:val="none"/>
        </w:rPr>
      </w:pPr>
      <w:r>
        <w:rPr>
          <w:rFonts w:hint="eastAsia" w:ascii="宋体" w:hAnsi="宋体" w:cs="宋体"/>
          <w:b/>
          <w:bCs/>
          <w:color w:val="auto"/>
          <w:highlight w:val="none"/>
          <w:lang w:val="zh-CN"/>
        </w:rPr>
        <w:br w:type="page" w:clear="all"/>
      </w:r>
      <w:r>
        <w:rPr>
          <w:rFonts w:hint="eastAsia" w:ascii="宋体" w:hAnsi="宋体" w:cs="宋体"/>
          <w:b/>
          <w:bCs/>
          <w:color w:val="auto"/>
          <w:sz w:val="52"/>
          <w:szCs w:val="52"/>
          <w:highlight w:val="none"/>
          <w:lang w:val="zh-CN"/>
        </w:rPr>
        <w:t>第</w:t>
      </w:r>
      <w:r>
        <w:rPr>
          <w:rFonts w:hint="eastAsia" w:ascii="宋体" w:hAnsi="宋体" w:cs="宋体"/>
          <w:b/>
          <w:bCs/>
          <w:color w:val="auto"/>
          <w:sz w:val="52"/>
          <w:szCs w:val="52"/>
          <w:highlight w:val="none"/>
        </w:rPr>
        <w:t>四</w:t>
      </w:r>
      <w:r>
        <w:rPr>
          <w:rFonts w:hint="eastAsia" w:ascii="宋体" w:hAnsi="宋体" w:cs="宋体"/>
          <w:b/>
          <w:bCs/>
          <w:color w:val="auto"/>
          <w:sz w:val="52"/>
          <w:szCs w:val="52"/>
          <w:highlight w:val="none"/>
          <w:lang w:val="zh-CN"/>
        </w:rPr>
        <w:t xml:space="preserve">章  </w:t>
      </w:r>
      <w:r>
        <w:rPr>
          <w:rFonts w:hint="eastAsia" w:ascii="宋体" w:hAnsi="宋体" w:eastAsia="宋体" w:cs="宋体"/>
          <w:b/>
          <w:bCs/>
          <w:color w:val="auto"/>
          <w:sz w:val="52"/>
          <w:szCs w:val="52"/>
          <w:highlight w:val="none"/>
          <w:lang w:val="zh-CN"/>
        </w:rPr>
        <w:t>招标书</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受苏州市吴中区乡镇审计服务中心委托，苏州市原鑫招投标咨询服务有限公司作为招标代理机构，就2026年度吴中区镇、街道投资工程项目委托协审服务（第二批）进行公开招标。</w:t>
      </w:r>
    </w:p>
    <w:p>
      <w:pPr>
        <w:spacing w:line="400" w:lineRule="exact"/>
        <w:ind w:firstLine="422"/>
        <w:rPr>
          <w:rFonts w:hint="eastAsia" w:ascii="宋体" w:hAnsi="宋体" w:eastAsia="宋体" w:cs="宋体"/>
          <w:b/>
          <w:color w:val="auto"/>
          <w:highlight w:val="none"/>
          <w:lang w:eastAsia="zh-CN"/>
        </w:rPr>
      </w:pPr>
      <w:r>
        <w:rPr>
          <w:rFonts w:hint="eastAsia" w:ascii="宋体" w:hAnsi="宋体" w:cs="宋体"/>
          <w:b/>
          <w:color w:val="auto"/>
          <w:highlight w:val="none"/>
        </w:rPr>
        <w:t>一、项目编号：</w:t>
      </w:r>
      <w:r>
        <w:rPr>
          <w:rFonts w:hint="eastAsia" w:ascii="宋体" w:hAnsi="宋体" w:cs="宋体"/>
          <w:b/>
          <w:color w:val="auto"/>
          <w:highlight w:val="none"/>
          <w:lang w:eastAsia="zh-CN"/>
        </w:rPr>
        <w:t>JSZC-320506-SZYX-G2026-0022</w:t>
      </w:r>
    </w:p>
    <w:p>
      <w:pPr>
        <w:spacing w:line="400" w:lineRule="exact"/>
        <w:ind w:firstLine="422"/>
        <w:rPr>
          <w:rFonts w:hint="eastAsia" w:ascii="宋体" w:hAnsi="宋体" w:cs="宋体"/>
          <w:b/>
          <w:color w:val="auto"/>
          <w:highlight w:val="none"/>
        </w:rPr>
      </w:pPr>
      <w:r>
        <w:rPr>
          <w:rFonts w:hint="eastAsia" w:ascii="宋体" w:hAnsi="宋体" w:cs="宋体"/>
          <w:b/>
          <w:color w:val="auto"/>
          <w:highlight w:val="none"/>
        </w:rPr>
        <w:t>二、招标内容：</w:t>
      </w:r>
      <w:r>
        <w:rPr>
          <w:rFonts w:hint="eastAsia" w:ascii="宋体" w:hAnsi="宋体" w:cs="宋体"/>
          <w:color w:val="auto"/>
          <w:highlight w:val="none"/>
        </w:rPr>
        <w:t>2026年度吴中区镇、街道投资工程项目委托协审服务（</w:t>
      </w:r>
      <w:r>
        <w:rPr>
          <w:rFonts w:hint="eastAsia" w:ascii="宋体" w:hAnsi="宋体" w:cs="宋体"/>
          <w:color w:val="auto"/>
          <w:highlight w:val="none"/>
        </w:rPr>
        <w:t>第二批</w:t>
      </w:r>
      <w:r>
        <w:rPr>
          <w:rFonts w:hint="eastAsia" w:ascii="宋体" w:hAnsi="宋体" w:cs="宋体"/>
          <w:color w:val="auto"/>
          <w:highlight w:val="none"/>
        </w:rPr>
        <w:t>）</w:t>
      </w:r>
    </w:p>
    <w:p>
      <w:pPr>
        <w:spacing w:line="400" w:lineRule="exact"/>
        <w:ind w:firstLine="422"/>
        <w:rPr>
          <w:rFonts w:hint="eastAsia" w:ascii="宋体" w:hAnsi="宋体" w:cs="宋体"/>
          <w:color w:val="auto"/>
          <w:highlight w:val="none"/>
        </w:rPr>
      </w:pPr>
      <w:r>
        <w:rPr>
          <w:rFonts w:hint="eastAsia" w:ascii="宋体" w:hAnsi="宋体" w:cs="宋体"/>
          <w:b/>
          <w:bCs/>
          <w:color w:val="auto"/>
          <w:szCs w:val="24"/>
          <w:highlight w:val="none"/>
        </w:rPr>
        <w:t>三、咨询费用总预算金额：</w:t>
      </w:r>
      <w:r>
        <w:rPr>
          <w:rFonts w:hint="eastAsia" w:ascii="宋体" w:hAnsi="宋体" w:cs="宋体"/>
          <w:color w:val="auto"/>
          <w:szCs w:val="24"/>
          <w:highlight w:val="none"/>
        </w:rPr>
        <w:t>人民币贰仟陆佰肆拾万陆仟肆佰元整（￥26406400.00）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第一标段：人民币肆佰贰拾贰万伍仟肆佰元整（￥4225400.00）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第二标段：人民币肆佰贰拾贰万肆仟伍佰元整（￥4224500.00）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第三标段：人民币贰佰柒拾伍万肆仟元整（￥2754000.00）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第四标段：人民币贰佰柒拾伍万零玖佰元整（￥2750900.00）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第五标段：人民币捌拾万叁仟壹佰元整（￥803100.00）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第六标段：人民币捌拾万壹仟叁佰元整（￥801300.00）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第七标段：人民币伍拾伍万叁仟肆佰元整（￥553400.00）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第八标段：人民币伍拾肆万陆仟柒佰元整（￥546700.00）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第九标段：人民币伍拾肆万伍仟元整（￥545000.00）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第十标段：人民币伍拾叁万玖仟捌佰元整（￥539800.00）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第十一标段：人民币伍拾叁万柒仟伍佰元整（￥537500.00）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第十二标段：人民币伍拾叁万肆仟叁佰元整（￥534300.00）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第十三标段：人民币伍拾叁万叁仟伍佰元整（￥533500.00）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第十四标段：人民币伍拾叁万零叁佰元整（￥530300.00）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第十五标段：人民币伍拾贰万玖仟壹佰元整（￥529100.00）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第十六标段：人民币伍拾壹万捌仟玖佰元整（￥518900.00）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第十七标段：人民币肆拾万玖仟捌佰元整（￥409800.00）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第十八标段：人民币肆拾万捌仟玖佰元整（￥408900.00）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第十九标段：人民币肆拾万柒仟捌佰元整（￥407800.00）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第二十标段：人民币肆拾万伍仟玖佰元整（￥405900.00）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第二十一标段：人民币肆拾万肆仟叁佰元整（￥404300.00）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第二十二标段：人民币肆拾万叁仟元整（￥403000.00）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第二十三标段：人民币肆拾万贰仟陆佰元整（￥402600.00）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第二十四标段：人民币肆拾万贰仟肆佰元整（￥402400.00）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第二十五标段：人民币肆拾万零伍佰元整（￥400500.00）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第二十六标段：人民币肆拾万零肆佰元整（￥400400.00）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第二十七标段：人民币叁拾玖万玖仟伍佰元整（￥399500.00）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第二十八标段：人民币叁拾玖万柒仟柒佰元整（￥397700.00）</w:t>
      </w:r>
    </w:p>
    <w:p>
      <w:pPr>
        <w:spacing w:line="400" w:lineRule="exact"/>
        <w:ind w:firstLine="420"/>
        <w:rPr>
          <w:rFonts w:hint="eastAsia" w:ascii="宋体" w:hAnsi="宋体" w:cs="宋体"/>
          <w:color w:val="auto"/>
          <w:szCs w:val="24"/>
          <w:highlight w:val="none"/>
        </w:rPr>
      </w:pPr>
      <w:r>
        <w:rPr>
          <w:rFonts w:hint="eastAsia" w:ascii="宋体" w:hAnsi="宋体" w:cs="宋体"/>
          <w:color w:val="auto"/>
          <w:szCs w:val="24"/>
          <w:highlight w:val="none"/>
        </w:rPr>
        <w:t>第二十九标段：人民币叁拾叁万壹仟柒佰元整（￥331700.00）</w:t>
      </w:r>
    </w:p>
    <w:p>
      <w:pPr>
        <w:spacing w:line="400" w:lineRule="exact"/>
        <w:ind w:firstLine="420"/>
        <w:rPr>
          <w:rFonts w:hint="eastAsia" w:ascii="宋体" w:hAnsi="宋体" w:cs="宋体"/>
          <w:b/>
          <w:bCs/>
          <w:color w:val="auto"/>
          <w:szCs w:val="24"/>
          <w:highlight w:val="none"/>
        </w:rPr>
      </w:pPr>
      <w:r>
        <w:rPr>
          <w:rFonts w:hint="eastAsia" w:ascii="宋体" w:hAnsi="宋体" w:cs="宋体"/>
          <w:color w:val="auto"/>
          <w:szCs w:val="24"/>
          <w:highlight w:val="none"/>
        </w:rPr>
        <w:t>第三十标段：人民币叁拾万肆仟贰佰元整（￥304200.00）</w:t>
      </w:r>
    </w:p>
    <w:p>
      <w:pPr>
        <w:spacing w:line="400" w:lineRule="exact"/>
        <w:ind w:firstLine="422"/>
        <w:rPr>
          <w:rFonts w:hint="eastAsia" w:ascii="宋体" w:hAnsi="宋体" w:cs="宋体"/>
          <w:b/>
          <w:bCs/>
          <w:color w:val="auto"/>
          <w:szCs w:val="24"/>
          <w:highlight w:val="none"/>
        </w:rPr>
      </w:pPr>
      <w:r>
        <w:rPr>
          <w:rFonts w:hint="eastAsia" w:ascii="宋体" w:hAnsi="宋体" w:cs="宋体"/>
          <w:b/>
          <w:bCs/>
          <w:color w:val="auto"/>
          <w:szCs w:val="24"/>
          <w:highlight w:val="none"/>
        </w:rPr>
        <w:t>四、招标内容：</w:t>
      </w:r>
    </w:p>
    <w:p>
      <w:pPr>
        <w:pStyle w:val="239"/>
        <w:spacing w:line="400" w:lineRule="exact"/>
        <w:ind w:firstLine="422"/>
        <w:jc w:val="both"/>
        <w:rPr>
          <w:rFonts w:hint="eastAsia" w:hAnsi="宋体"/>
          <w:b/>
          <w:bCs/>
          <w:color w:val="auto"/>
          <w:sz w:val="21"/>
          <w:highlight w:val="none"/>
        </w:rPr>
      </w:pPr>
      <w:r>
        <w:rPr>
          <w:rFonts w:hint="eastAsia" w:hAnsi="宋体"/>
          <w:b/>
          <w:bCs/>
          <w:color w:val="auto"/>
          <w:sz w:val="21"/>
          <w:highlight w:val="none"/>
        </w:rPr>
        <w:t>（一）项目概况</w:t>
      </w:r>
    </w:p>
    <w:p>
      <w:pPr>
        <w:pStyle w:val="239"/>
        <w:spacing w:line="400" w:lineRule="exact"/>
        <w:ind w:firstLine="420"/>
        <w:jc w:val="both"/>
        <w:rPr>
          <w:rFonts w:hint="eastAsia" w:hAnsi="宋体"/>
          <w:color w:val="auto"/>
          <w:sz w:val="21"/>
          <w:szCs w:val="21"/>
          <w:highlight w:val="none"/>
        </w:rPr>
      </w:pPr>
      <w:r>
        <w:rPr>
          <w:rFonts w:hint="eastAsia" w:hAnsi="宋体"/>
          <w:color w:val="auto"/>
          <w:sz w:val="21"/>
          <w:szCs w:val="21"/>
          <w:highlight w:val="none"/>
          <w:lang w:val="zh-CN"/>
        </w:rPr>
        <w:t>本次采购为苏州市吴中区乡镇审计服务中心委托的</w:t>
      </w:r>
      <w:r>
        <w:rPr>
          <w:rFonts w:hint="eastAsia" w:hAnsi="宋体"/>
          <w:color w:val="auto"/>
          <w:sz w:val="21"/>
          <w:szCs w:val="21"/>
          <w:highlight w:val="none"/>
        </w:rPr>
        <w:t>2026年度吴中区镇、街道投资工程项目委托协审服务（第二批）</w:t>
      </w:r>
      <w:r>
        <w:rPr>
          <w:rFonts w:ascii="Times New Roman" w:cs="Times New Roman"/>
          <w:color w:val="auto"/>
          <w:sz w:val="21"/>
          <w:szCs w:val="21"/>
          <w:highlight w:val="none"/>
          <w:lang w:val="zh-CN"/>
        </w:rPr>
        <w:t>吴中区</w:t>
      </w:r>
      <w:r>
        <w:rPr>
          <w:rFonts w:hint="eastAsia" w:ascii="Times New Roman" w:cs="Times New Roman"/>
          <w:color w:val="auto"/>
          <w:sz w:val="21"/>
          <w:szCs w:val="21"/>
          <w:highlight w:val="none"/>
        </w:rPr>
        <w:t>镇、街道</w:t>
      </w:r>
      <w:r>
        <w:rPr>
          <w:rFonts w:ascii="Times New Roman" w:cs="Times New Roman"/>
          <w:color w:val="auto"/>
          <w:sz w:val="21"/>
          <w:szCs w:val="21"/>
          <w:highlight w:val="none"/>
          <w:lang w:val="zh-CN"/>
        </w:rPr>
        <w:t>投资项目结算审计服务</w:t>
      </w:r>
      <w:r>
        <w:rPr>
          <w:rFonts w:hint="eastAsia" w:hAnsi="宋体"/>
          <w:color w:val="auto"/>
          <w:sz w:val="21"/>
          <w:szCs w:val="21"/>
          <w:highlight w:val="none"/>
          <w:lang w:val="zh-CN"/>
        </w:rPr>
        <w:t>，</w:t>
      </w:r>
      <w:r>
        <w:rPr>
          <w:rFonts w:hint="eastAsia" w:hAnsi="宋体"/>
          <w:b/>
          <w:bCs/>
          <w:color w:val="auto"/>
          <w:sz w:val="21"/>
          <w:szCs w:val="21"/>
          <w:highlight w:val="none"/>
        </w:rPr>
        <w:t>每标段</w:t>
      </w:r>
      <w:r>
        <w:rPr>
          <w:rFonts w:hint="eastAsia" w:hAnsi="宋体"/>
          <w:b/>
          <w:bCs/>
          <w:color w:val="auto"/>
          <w:sz w:val="21"/>
          <w:szCs w:val="21"/>
          <w:highlight w:val="none"/>
          <w:lang w:val="zh-CN"/>
        </w:rPr>
        <w:t>成交单位数量为1家</w:t>
      </w:r>
      <w:r>
        <w:rPr>
          <w:rFonts w:hint="eastAsia" w:hAnsi="宋体"/>
          <w:color w:val="auto"/>
          <w:sz w:val="21"/>
          <w:szCs w:val="21"/>
          <w:highlight w:val="none"/>
          <w:lang w:val="zh-CN"/>
        </w:rPr>
        <w:t>。为更好履行审计监督职能，结合工作需要，根据政府购买服务要求采购政府投资工程</w:t>
      </w:r>
      <w:r>
        <w:rPr>
          <w:rFonts w:hint="eastAsia" w:hAnsi="宋体"/>
          <w:color w:val="auto"/>
          <w:sz w:val="21"/>
          <w:szCs w:val="21"/>
          <w:highlight w:val="none"/>
        </w:rPr>
        <w:t>协审</w:t>
      </w:r>
      <w:r>
        <w:rPr>
          <w:rFonts w:hint="eastAsia" w:hAnsi="宋体"/>
          <w:color w:val="auto"/>
          <w:sz w:val="21"/>
          <w:szCs w:val="21"/>
          <w:highlight w:val="none"/>
          <w:lang w:val="zh-CN"/>
        </w:rPr>
        <w:t>咨询服务商，服务内容包括工程结算审计</w:t>
      </w:r>
      <w:r>
        <w:rPr>
          <w:rFonts w:hint="eastAsia" w:hAnsi="宋体"/>
          <w:color w:val="auto"/>
          <w:sz w:val="21"/>
          <w:szCs w:val="21"/>
          <w:highlight w:val="none"/>
        </w:rPr>
        <w:t>、复核</w:t>
      </w:r>
      <w:r>
        <w:rPr>
          <w:rFonts w:hint="eastAsia" w:hAnsi="宋体"/>
          <w:color w:val="auto"/>
          <w:sz w:val="21"/>
          <w:szCs w:val="21"/>
          <w:highlight w:val="none"/>
          <w:lang w:val="zh-CN"/>
        </w:rPr>
        <w:t>等咨询服务</w:t>
      </w:r>
      <w:r>
        <w:rPr>
          <w:rFonts w:hint="eastAsia" w:hAnsi="宋体"/>
          <w:color w:val="auto"/>
          <w:sz w:val="21"/>
          <w:szCs w:val="21"/>
          <w:highlight w:val="none"/>
        </w:rPr>
        <w:t>。</w:t>
      </w:r>
    </w:p>
    <w:p>
      <w:pPr>
        <w:pStyle w:val="239"/>
        <w:spacing w:line="400" w:lineRule="exact"/>
        <w:ind w:firstLine="422"/>
        <w:jc w:val="both"/>
        <w:rPr>
          <w:rFonts w:hint="eastAsia" w:hAnsi="宋体"/>
          <w:b/>
          <w:bCs/>
          <w:color w:val="auto"/>
          <w:sz w:val="21"/>
          <w:highlight w:val="none"/>
        </w:rPr>
      </w:pPr>
      <w:r>
        <w:rPr>
          <w:rFonts w:hint="eastAsia" w:hAnsi="宋体"/>
          <w:b/>
          <w:bCs/>
          <w:color w:val="auto"/>
          <w:sz w:val="21"/>
          <w:highlight w:val="none"/>
        </w:rPr>
        <w:t>（二）咨询费用计算标准</w:t>
      </w:r>
    </w:p>
    <w:p>
      <w:pPr>
        <w:widowControl/>
        <w:numPr>
          <w:ilvl w:val="0"/>
          <w:numId w:val="7"/>
        </w:numPr>
        <w:ind w:firstLine="420"/>
        <w:jc w:val="left"/>
        <w:rPr>
          <w:color w:val="auto"/>
          <w:highlight w:val="none"/>
        </w:rPr>
      </w:pPr>
      <w:r>
        <w:rPr>
          <w:color w:val="auto"/>
          <w:highlight w:val="none"/>
        </w:rPr>
        <w:t>一审或初审项目</w:t>
      </w:r>
      <w:r>
        <w:rPr>
          <w:rFonts w:hint="eastAsia"/>
          <w:color w:val="auto"/>
          <w:highlight w:val="none"/>
        </w:rPr>
        <w:t>咨询费用计算标准</w:t>
      </w:r>
      <w:r>
        <w:rPr>
          <w:color w:val="auto"/>
          <w:highlight w:val="none"/>
        </w:rPr>
        <w:t>如下：</w:t>
      </w:r>
    </w:p>
    <w:tbl>
      <w:tblPr>
        <w:tblStyle w:val="32"/>
        <w:tblW w:w="89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697"/>
        <w:gridCol w:w="1266"/>
        <w:gridCol w:w="1339"/>
        <w:gridCol w:w="1339"/>
        <w:gridCol w:w="1245"/>
        <w:gridCol w:w="1057"/>
        <w:gridCol w:w="870"/>
        <w:gridCol w:w="4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20" w:hRule="atLeast"/>
        </w:trPr>
        <w:tc>
          <w:tcPr>
            <w:tcW w:w="700" w:type="dxa"/>
            <w:vMerge w:val="restart"/>
            <w:vAlign w:val="center"/>
          </w:tcPr>
          <w:p>
            <w:pPr>
              <w:spacing w:line="300" w:lineRule="exact"/>
              <w:jc w:val="center"/>
              <w:rPr>
                <w:color w:val="auto"/>
                <w:highlight w:val="none"/>
              </w:rPr>
            </w:pPr>
            <w:r>
              <w:rPr>
                <w:color w:val="auto"/>
                <w:highlight w:val="none"/>
              </w:rPr>
              <w:t>费用</w:t>
            </w:r>
          </w:p>
          <w:p>
            <w:pPr>
              <w:spacing w:line="300" w:lineRule="exact"/>
              <w:jc w:val="center"/>
              <w:rPr>
                <w:color w:val="auto"/>
                <w:highlight w:val="none"/>
              </w:rPr>
            </w:pPr>
            <w:r>
              <w:rPr>
                <w:color w:val="auto"/>
                <w:highlight w:val="none"/>
              </w:rPr>
              <w:t>组成</w:t>
            </w:r>
          </w:p>
        </w:tc>
        <w:tc>
          <w:tcPr>
            <w:tcW w:w="697" w:type="dxa"/>
            <w:vMerge w:val="restart"/>
            <w:vAlign w:val="center"/>
          </w:tcPr>
          <w:p>
            <w:pPr>
              <w:spacing w:line="300" w:lineRule="exact"/>
              <w:jc w:val="center"/>
              <w:rPr>
                <w:color w:val="auto"/>
                <w:highlight w:val="none"/>
              </w:rPr>
            </w:pPr>
            <w:r>
              <w:rPr>
                <w:rFonts w:hint="eastAsia"/>
                <w:color w:val="auto"/>
                <w:highlight w:val="none"/>
              </w:rPr>
              <w:t>费用</w:t>
            </w:r>
            <w:r>
              <w:rPr>
                <w:color w:val="auto"/>
                <w:highlight w:val="none"/>
              </w:rPr>
              <w:t>基数</w:t>
            </w:r>
          </w:p>
        </w:tc>
        <w:tc>
          <w:tcPr>
            <w:tcW w:w="7116" w:type="dxa"/>
            <w:gridSpan w:val="6"/>
            <w:vAlign w:val="center"/>
          </w:tcPr>
          <w:p>
            <w:pPr>
              <w:spacing w:line="300" w:lineRule="exact"/>
              <w:jc w:val="center"/>
              <w:rPr>
                <w:color w:val="auto"/>
                <w:highlight w:val="none"/>
              </w:rPr>
            </w:pPr>
            <w:r>
              <w:rPr>
                <w:color w:val="auto"/>
                <w:highlight w:val="none"/>
              </w:rPr>
              <w:t>划分区间和标准</w:t>
            </w:r>
          </w:p>
        </w:tc>
        <w:tc>
          <w:tcPr>
            <w:tcW w:w="438" w:type="dxa"/>
            <w:vMerge w:val="restart"/>
            <w:vAlign w:val="center"/>
          </w:tcPr>
          <w:p>
            <w:pPr>
              <w:spacing w:line="300" w:lineRule="exact"/>
              <w:jc w:val="center"/>
              <w:rPr>
                <w:color w:val="auto"/>
                <w:highlight w:val="none"/>
              </w:rPr>
            </w:pPr>
            <w:r>
              <w:rPr>
                <w:color w:val="auto"/>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89" w:hRule="atLeast"/>
        </w:trPr>
        <w:tc>
          <w:tcPr>
            <w:tcW w:w="700" w:type="dxa"/>
            <w:vMerge w:val="continue"/>
            <w:vAlign w:val="center"/>
          </w:tcPr>
          <w:p>
            <w:pPr>
              <w:spacing w:line="300" w:lineRule="exact"/>
              <w:jc w:val="center"/>
              <w:rPr>
                <w:color w:val="auto"/>
                <w:highlight w:val="none"/>
              </w:rPr>
            </w:pPr>
          </w:p>
        </w:tc>
        <w:tc>
          <w:tcPr>
            <w:tcW w:w="697" w:type="dxa"/>
            <w:vMerge w:val="continue"/>
            <w:vAlign w:val="center"/>
          </w:tcPr>
          <w:p>
            <w:pPr>
              <w:spacing w:line="300" w:lineRule="exact"/>
              <w:jc w:val="center"/>
              <w:rPr>
                <w:color w:val="auto"/>
                <w:highlight w:val="none"/>
              </w:rPr>
            </w:pPr>
          </w:p>
        </w:tc>
        <w:tc>
          <w:tcPr>
            <w:tcW w:w="1266" w:type="dxa"/>
            <w:vAlign w:val="center"/>
          </w:tcPr>
          <w:p>
            <w:pPr>
              <w:spacing w:line="300" w:lineRule="exact"/>
              <w:jc w:val="center"/>
              <w:rPr>
                <w:color w:val="auto"/>
                <w:highlight w:val="none"/>
              </w:rPr>
            </w:pPr>
            <w:r>
              <w:rPr>
                <w:rFonts w:hint="eastAsia"/>
                <w:color w:val="auto"/>
                <w:highlight w:val="none"/>
              </w:rPr>
              <w:t>5</w:t>
            </w:r>
            <w:r>
              <w:rPr>
                <w:color w:val="auto"/>
                <w:highlight w:val="none"/>
              </w:rPr>
              <w:t>00万元以内（含）</w:t>
            </w:r>
          </w:p>
        </w:tc>
        <w:tc>
          <w:tcPr>
            <w:tcW w:w="1339" w:type="dxa"/>
            <w:vAlign w:val="center"/>
          </w:tcPr>
          <w:p>
            <w:pPr>
              <w:spacing w:line="300" w:lineRule="exact"/>
              <w:jc w:val="center"/>
              <w:rPr>
                <w:color w:val="auto"/>
                <w:highlight w:val="none"/>
              </w:rPr>
            </w:pPr>
            <w:r>
              <w:rPr>
                <w:rFonts w:hint="eastAsia"/>
                <w:color w:val="auto"/>
                <w:highlight w:val="none"/>
              </w:rPr>
              <w:t>500</w:t>
            </w:r>
            <w:r>
              <w:rPr>
                <w:color w:val="auto"/>
                <w:highlight w:val="none"/>
              </w:rPr>
              <w:t>万-</w:t>
            </w:r>
            <w:r>
              <w:rPr>
                <w:rFonts w:hint="eastAsia"/>
                <w:color w:val="auto"/>
                <w:highlight w:val="none"/>
              </w:rPr>
              <w:t>1</w:t>
            </w:r>
            <w:r>
              <w:rPr>
                <w:color w:val="auto"/>
                <w:highlight w:val="none"/>
              </w:rPr>
              <w:t>000万元（含）</w:t>
            </w:r>
          </w:p>
        </w:tc>
        <w:tc>
          <w:tcPr>
            <w:tcW w:w="1339" w:type="dxa"/>
            <w:vAlign w:val="center"/>
          </w:tcPr>
          <w:p>
            <w:pPr>
              <w:spacing w:line="300" w:lineRule="exact"/>
              <w:jc w:val="center"/>
              <w:rPr>
                <w:color w:val="auto"/>
                <w:highlight w:val="none"/>
              </w:rPr>
            </w:pPr>
            <w:r>
              <w:rPr>
                <w:color w:val="auto"/>
                <w:highlight w:val="none"/>
              </w:rPr>
              <w:t>1000万-5000万元（含）</w:t>
            </w:r>
          </w:p>
        </w:tc>
        <w:tc>
          <w:tcPr>
            <w:tcW w:w="1245" w:type="dxa"/>
            <w:vAlign w:val="center"/>
          </w:tcPr>
          <w:p>
            <w:pPr>
              <w:spacing w:line="300" w:lineRule="exact"/>
              <w:jc w:val="center"/>
              <w:rPr>
                <w:color w:val="auto"/>
                <w:highlight w:val="none"/>
              </w:rPr>
            </w:pPr>
            <w:r>
              <w:rPr>
                <w:rFonts w:hint="eastAsia"/>
                <w:color w:val="auto"/>
                <w:highlight w:val="none"/>
              </w:rPr>
              <w:t>5</w:t>
            </w:r>
            <w:r>
              <w:rPr>
                <w:color w:val="auto"/>
                <w:highlight w:val="none"/>
              </w:rPr>
              <w:t>000万-1亿元（含）</w:t>
            </w:r>
          </w:p>
        </w:tc>
        <w:tc>
          <w:tcPr>
            <w:tcW w:w="1057" w:type="dxa"/>
            <w:vAlign w:val="center"/>
          </w:tcPr>
          <w:p>
            <w:pPr>
              <w:spacing w:line="300" w:lineRule="exact"/>
              <w:jc w:val="center"/>
              <w:rPr>
                <w:color w:val="auto"/>
                <w:highlight w:val="none"/>
              </w:rPr>
            </w:pPr>
            <w:r>
              <w:rPr>
                <w:color w:val="auto"/>
                <w:highlight w:val="none"/>
              </w:rPr>
              <w:t>1亿-</w:t>
            </w:r>
            <w:r>
              <w:rPr>
                <w:rFonts w:hint="eastAsia"/>
                <w:color w:val="auto"/>
                <w:highlight w:val="none"/>
              </w:rPr>
              <w:t>5</w:t>
            </w:r>
            <w:r>
              <w:rPr>
                <w:color w:val="auto"/>
                <w:highlight w:val="none"/>
              </w:rPr>
              <w:t>亿元（含）</w:t>
            </w:r>
          </w:p>
        </w:tc>
        <w:tc>
          <w:tcPr>
            <w:tcW w:w="870" w:type="dxa"/>
            <w:vAlign w:val="center"/>
          </w:tcPr>
          <w:p>
            <w:pPr>
              <w:spacing w:line="300" w:lineRule="exact"/>
              <w:jc w:val="center"/>
              <w:rPr>
                <w:color w:val="auto"/>
                <w:highlight w:val="none"/>
              </w:rPr>
            </w:pPr>
            <w:r>
              <w:rPr>
                <w:rFonts w:hint="eastAsia"/>
                <w:color w:val="auto"/>
                <w:highlight w:val="none"/>
              </w:rPr>
              <w:t>5</w:t>
            </w:r>
            <w:r>
              <w:rPr>
                <w:color w:val="auto"/>
                <w:highlight w:val="none"/>
              </w:rPr>
              <w:t>亿元以上</w:t>
            </w:r>
          </w:p>
        </w:tc>
        <w:tc>
          <w:tcPr>
            <w:tcW w:w="438" w:type="dxa"/>
            <w:vMerge w:val="continue"/>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54" w:hRule="atLeast"/>
        </w:trPr>
        <w:tc>
          <w:tcPr>
            <w:tcW w:w="700" w:type="dxa"/>
            <w:vAlign w:val="center"/>
          </w:tcPr>
          <w:p>
            <w:pPr>
              <w:spacing w:line="300" w:lineRule="exact"/>
              <w:jc w:val="center"/>
              <w:rPr>
                <w:color w:val="auto"/>
                <w:highlight w:val="none"/>
              </w:rPr>
            </w:pPr>
            <w:r>
              <w:rPr>
                <w:color w:val="auto"/>
                <w:highlight w:val="none"/>
              </w:rPr>
              <w:t>固定</w:t>
            </w:r>
          </w:p>
          <w:p>
            <w:pPr>
              <w:spacing w:line="300" w:lineRule="exact"/>
              <w:jc w:val="center"/>
              <w:rPr>
                <w:color w:val="auto"/>
                <w:highlight w:val="none"/>
              </w:rPr>
            </w:pPr>
            <w:r>
              <w:rPr>
                <w:rFonts w:hint="eastAsia"/>
                <w:color w:val="auto"/>
                <w:highlight w:val="none"/>
              </w:rPr>
              <w:t>费用</w:t>
            </w:r>
          </w:p>
        </w:tc>
        <w:tc>
          <w:tcPr>
            <w:tcW w:w="697" w:type="dxa"/>
            <w:vAlign w:val="center"/>
          </w:tcPr>
          <w:p>
            <w:pPr>
              <w:spacing w:line="300" w:lineRule="exact"/>
              <w:jc w:val="center"/>
              <w:rPr>
                <w:color w:val="auto"/>
                <w:highlight w:val="none"/>
              </w:rPr>
            </w:pPr>
            <w:r>
              <w:rPr>
                <w:color w:val="auto"/>
                <w:highlight w:val="none"/>
              </w:rPr>
              <w:t>送审</w:t>
            </w:r>
          </w:p>
          <w:p>
            <w:pPr>
              <w:spacing w:line="300" w:lineRule="exact"/>
              <w:jc w:val="center"/>
              <w:rPr>
                <w:color w:val="auto"/>
                <w:highlight w:val="none"/>
              </w:rPr>
            </w:pPr>
            <w:r>
              <w:rPr>
                <w:color w:val="auto"/>
                <w:highlight w:val="none"/>
              </w:rPr>
              <w:t>金额</w:t>
            </w:r>
          </w:p>
        </w:tc>
        <w:tc>
          <w:tcPr>
            <w:tcW w:w="1266" w:type="dxa"/>
            <w:vAlign w:val="center"/>
          </w:tcPr>
          <w:p>
            <w:pPr>
              <w:spacing w:line="300" w:lineRule="exact"/>
              <w:jc w:val="center"/>
              <w:rPr>
                <w:color w:val="auto"/>
                <w:highlight w:val="none"/>
              </w:rPr>
            </w:pPr>
            <w:r>
              <w:rPr>
                <w:color w:val="auto"/>
                <w:highlight w:val="none"/>
              </w:rPr>
              <w:t>1</w:t>
            </w:r>
            <w:r>
              <w:rPr>
                <w:rFonts w:hint="eastAsia"/>
                <w:color w:val="auto"/>
                <w:highlight w:val="none"/>
              </w:rPr>
              <w:t>.26‰</w:t>
            </w:r>
          </w:p>
        </w:tc>
        <w:tc>
          <w:tcPr>
            <w:tcW w:w="1339" w:type="dxa"/>
            <w:vAlign w:val="center"/>
          </w:tcPr>
          <w:p>
            <w:pPr>
              <w:spacing w:line="300" w:lineRule="exact"/>
              <w:jc w:val="center"/>
              <w:rPr>
                <w:color w:val="auto"/>
                <w:highlight w:val="none"/>
              </w:rPr>
            </w:pPr>
            <w:r>
              <w:rPr>
                <w:color w:val="auto"/>
                <w:highlight w:val="none"/>
              </w:rPr>
              <w:t>0.</w:t>
            </w:r>
            <w:r>
              <w:rPr>
                <w:rFonts w:hint="eastAsia"/>
                <w:color w:val="auto"/>
                <w:highlight w:val="none"/>
              </w:rPr>
              <w:t>9</w:t>
            </w:r>
            <w:r>
              <w:rPr>
                <w:color w:val="auto"/>
                <w:highlight w:val="none"/>
              </w:rPr>
              <w:t>8</w:t>
            </w:r>
            <w:r>
              <w:rPr>
                <w:rFonts w:hint="eastAsia"/>
                <w:color w:val="auto"/>
                <w:highlight w:val="none"/>
              </w:rPr>
              <w:t>‰</w:t>
            </w:r>
          </w:p>
        </w:tc>
        <w:tc>
          <w:tcPr>
            <w:tcW w:w="1339" w:type="dxa"/>
            <w:vAlign w:val="center"/>
          </w:tcPr>
          <w:p>
            <w:pPr>
              <w:spacing w:line="300" w:lineRule="exact"/>
              <w:jc w:val="center"/>
              <w:rPr>
                <w:color w:val="auto"/>
                <w:highlight w:val="none"/>
              </w:rPr>
            </w:pPr>
            <w:r>
              <w:rPr>
                <w:color w:val="auto"/>
                <w:highlight w:val="none"/>
              </w:rPr>
              <w:t>0.</w:t>
            </w:r>
            <w:r>
              <w:rPr>
                <w:rFonts w:hint="eastAsia"/>
                <w:color w:val="auto"/>
                <w:highlight w:val="none"/>
              </w:rPr>
              <w:t>77‰</w:t>
            </w:r>
          </w:p>
        </w:tc>
        <w:tc>
          <w:tcPr>
            <w:tcW w:w="1245" w:type="dxa"/>
            <w:vAlign w:val="center"/>
          </w:tcPr>
          <w:p>
            <w:pPr>
              <w:spacing w:line="300" w:lineRule="exact"/>
              <w:jc w:val="center"/>
              <w:rPr>
                <w:color w:val="auto"/>
                <w:highlight w:val="none"/>
              </w:rPr>
            </w:pPr>
            <w:r>
              <w:rPr>
                <w:color w:val="auto"/>
                <w:highlight w:val="none"/>
              </w:rPr>
              <w:t>0.</w:t>
            </w:r>
            <w:r>
              <w:rPr>
                <w:rFonts w:hint="eastAsia"/>
                <w:color w:val="auto"/>
                <w:highlight w:val="none"/>
              </w:rPr>
              <w:t>63‰</w:t>
            </w:r>
          </w:p>
        </w:tc>
        <w:tc>
          <w:tcPr>
            <w:tcW w:w="1057" w:type="dxa"/>
            <w:vAlign w:val="center"/>
          </w:tcPr>
          <w:p>
            <w:pPr>
              <w:spacing w:line="300" w:lineRule="exact"/>
              <w:jc w:val="center"/>
              <w:rPr>
                <w:color w:val="auto"/>
                <w:highlight w:val="none"/>
              </w:rPr>
            </w:pPr>
            <w:r>
              <w:rPr>
                <w:color w:val="auto"/>
                <w:highlight w:val="none"/>
              </w:rPr>
              <w:t>0.</w:t>
            </w:r>
            <w:r>
              <w:rPr>
                <w:rFonts w:hint="eastAsia"/>
                <w:color w:val="auto"/>
                <w:highlight w:val="none"/>
              </w:rPr>
              <w:t>49‰</w:t>
            </w:r>
          </w:p>
        </w:tc>
        <w:tc>
          <w:tcPr>
            <w:tcW w:w="870" w:type="dxa"/>
            <w:vAlign w:val="center"/>
          </w:tcPr>
          <w:p>
            <w:pPr>
              <w:spacing w:line="300" w:lineRule="exact"/>
              <w:jc w:val="center"/>
              <w:rPr>
                <w:color w:val="auto"/>
                <w:highlight w:val="none"/>
              </w:rPr>
            </w:pPr>
            <w:r>
              <w:rPr>
                <w:color w:val="auto"/>
                <w:highlight w:val="none"/>
              </w:rPr>
              <w:t>0.</w:t>
            </w:r>
            <w:r>
              <w:rPr>
                <w:rFonts w:hint="eastAsia"/>
                <w:color w:val="auto"/>
                <w:highlight w:val="none"/>
              </w:rPr>
              <w:t>3</w:t>
            </w:r>
            <w:r>
              <w:rPr>
                <w:color w:val="auto"/>
                <w:highlight w:val="none"/>
              </w:rPr>
              <w:t>5</w:t>
            </w:r>
            <w:r>
              <w:rPr>
                <w:rFonts w:hint="eastAsia"/>
                <w:color w:val="auto"/>
                <w:highlight w:val="none"/>
              </w:rPr>
              <w:t>‰</w:t>
            </w:r>
          </w:p>
        </w:tc>
        <w:tc>
          <w:tcPr>
            <w:tcW w:w="438"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0" w:hRule="atLeast"/>
        </w:trPr>
        <w:tc>
          <w:tcPr>
            <w:tcW w:w="700" w:type="dxa"/>
            <w:vAlign w:val="center"/>
          </w:tcPr>
          <w:p>
            <w:pPr>
              <w:spacing w:line="300" w:lineRule="exact"/>
              <w:jc w:val="center"/>
              <w:rPr>
                <w:color w:val="auto"/>
                <w:highlight w:val="none"/>
              </w:rPr>
            </w:pPr>
            <w:r>
              <w:rPr>
                <w:color w:val="auto"/>
                <w:highlight w:val="none"/>
              </w:rPr>
              <w:t>浮动</w:t>
            </w:r>
          </w:p>
          <w:p>
            <w:pPr>
              <w:spacing w:line="300" w:lineRule="exact"/>
              <w:jc w:val="center"/>
              <w:rPr>
                <w:color w:val="auto"/>
                <w:highlight w:val="none"/>
              </w:rPr>
            </w:pPr>
            <w:r>
              <w:rPr>
                <w:rFonts w:hint="eastAsia"/>
                <w:color w:val="auto"/>
                <w:highlight w:val="none"/>
              </w:rPr>
              <w:t>费用</w:t>
            </w:r>
          </w:p>
        </w:tc>
        <w:tc>
          <w:tcPr>
            <w:tcW w:w="697" w:type="dxa"/>
            <w:vAlign w:val="center"/>
          </w:tcPr>
          <w:p>
            <w:pPr>
              <w:spacing w:line="300" w:lineRule="exact"/>
              <w:jc w:val="center"/>
              <w:rPr>
                <w:color w:val="auto"/>
                <w:highlight w:val="none"/>
              </w:rPr>
            </w:pPr>
            <w:r>
              <w:rPr>
                <w:color w:val="auto"/>
                <w:highlight w:val="none"/>
              </w:rPr>
              <w:t>核减额</w:t>
            </w:r>
          </w:p>
        </w:tc>
        <w:tc>
          <w:tcPr>
            <w:tcW w:w="7116" w:type="dxa"/>
            <w:gridSpan w:val="6"/>
            <w:vAlign w:val="center"/>
          </w:tcPr>
          <w:p>
            <w:pPr>
              <w:spacing w:line="300" w:lineRule="exact"/>
              <w:rPr>
                <w:color w:val="auto"/>
                <w:highlight w:val="none"/>
              </w:rPr>
            </w:pPr>
            <w:r>
              <w:rPr>
                <w:color w:val="auto"/>
                <w:highlight w:val="none"/>
              </w:rPr>
              <w:t>核减7%以内部分，按核减金额的2%付费；核减7%以上的部分，按核减金额的4%付费。</w:t>
            </w:r>
          </w:p>
        </w:tc>
        <w:tc>
          <w:tcPr>
            <w:tcW w:w="438"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1" w:hRule="atLeast"/>
        </w:trPr>
        <w:tc>
          <w:tcPr>
            <w:tcW w:w="8951" w:type="dxa"/>
            <w:gridSpan w:val="9"/>
            <w:vAlign w:val="center"/>
          </w:tcPr>
          <w:p>
            <w:pPr>
              <w:widowControl/>
              <w:spacing w:line="300" w:lineRule="exact"/>
              <w:ind w:left="645" w:hanging="525"/>
              <w:jc w:val="left"/>
              <w:rPr>
                <w:color w:val="auto"/>
                <w:highlight w:val="none"/>
              </w:rPr>
            </w:pPr>
            <w:r>
              <w:rPr>
                <w:color w:val="auto"/>
                <w:highlight w:val="none"/>
              </w:rPr>
              <w:t>备注：</w:t>
            </w:r>
            <w:r>
              <w:rPr>
                <w:rFonts w:hint="eastAsia"/>
                <w:color w:val="auto"/>
                <w:highlight w:val="none"/>
              </w:rPr>
              <w:t>固定费用和浮动费用</w:t>
            </w:r>
            <w:r>
              <w:rPr>
                <w:color w:val="auto"/>
                <w:highlight w:val="none"/>
              </w:rPr>
              <w:t>均采用差额定率分档累进方式计算</w:t>
            </w:r>
            <w:r>
              <w:rPr>
                <w:rFonts w:hint="eastAsia"/>
                <w:color w:val="auto"/>
                <w:highlight w:val="none"/>
              </w:rPr>
              <w:t>。</w:t>
            </w:r>
          </w:p>
        </w:tc>
      </w:tr>
    </w:tbl>
    <w:p>
      <w:pPr>
        <w:widowControl/>
        <w:numPr>
          <w:ilvl w:val="0"/>
          <w:numId w:val="7"/>
        </w:numPr>
        <w:ind w:firstLine="420"/>
        <w:jc w:val="left"/>
        <w:rPr>
          <w:color w:val="auto"/>
          <w:highlight w:val="none"/>
        </w:rPr>
      </w:pPr>
      <w:r>
        <w:rPr>
          <w:color w:val="auto"/>
          <w:highlight w:val="none"/>
        </w:rPr>
        <w:t>复审项目</w:t>
      </w:r>
      <w:r>
        <w:rPr>
          <w:rFonts w:hint="eastAsia"/>
          <w:color w:val="auto"/>
          <w:highlight w:val="none"/>
        </w:rPr>
        <w:t>咨询费用计算标准</w:t>
      </w:r>
      <w:r>
        <w:rPr>
          <w:color w:val="auto"/>
          <w:highlight w:val="none"/>
        </w:rPr>
        <w:t>如下：</w:t>
      </w:r>
    </w:p>
    <w:tbl>
      <w:tblPr>
        <w:tblStyle w:val="32"/>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728"/>
        <w:gridCol w:w="3550"/>
        <w:gridCol w:w="3508"/>
        <w:gridCol w:w="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95" w:hRule="atLeast"/>
        </w:trPr>
        <w:tc>
          <w:tcPr>
            <w:tcW w:w="737" w:type="dxa"/>
            <w:vMerge w:val="restart"/>
            <w:vAlign w:val="center"/>
          </w:tcPr>
          <w:p>
            <w:pPr>
              <w:spacing w:line="300" w:lineRule="exact"/>
              <w:jc w:val="center"/>
              <w:rPr>
                <w:color w:val="auto"/>
                <w:highlight w:val="none"/>
              </w:rPr>
            </w:pPr>
            <w:r>
              <w:rPr>
                <w:color w:val="auto"/>
                <w:highlight w:val="none"/>
              </w:rPr>
              <w:t>费用</w:t>
            </w:r>
          </w:p>
          <w:p>
            <w:pPr>
              <w:spacing w:line="300" w:lineRule="exact"/>
              <w:jc w:val="center"/>
              <w:rPr>
                <w:color w:val="auto"/>
                <w:highlight w:val="none"/>
              </w:rPr>
            </w:pPr>
            <w:r>
              <w:rPr>
                <w:color w:val="auto"/>
                <w:highlight w:val="none"/>
              </w:rPr>
              <w:t>组成</w:t>
            </w:r>
          </w:p>
        </w:tc>
        <w:tc>
          <w:tcPr>
            <w:tcW w:w="728" w:type="dxa"/>
            <w:vMerge w:val="restart"/>
            <w:vAlign w:val="center"/>
          </w:tcPr>
          <w:p>
            <w:pPr>
              <w:spacing w:line="300" w:lineRule="exact"/>
              <w:jc w:val="center"/>
              <w:rPr>
                <w:color w:val="auto"/>
                <w:highlight w:val="none"/>
              </w:rPr>
            </w:pPr>
            <w:r>
              <w:rPr>
                <w:rFonts w:hint="eastAsia"/>
                <w:color w:val="auto"/>
                <w:highlight w:val="none"/>
              </w:rPr>
              <w:t>费用</w:t>
            </w:r>
            <w:r>
              <w:rPr>
                <w:color w:val="auto"/>
                <w:highlight w:val="none"/>
              </w:rPr>
              <w:t>基数</w:t>
            </w:r>
          </w:p>
        </w:tc>
        <w:tc>
          <w:tcPr>
            <w:tcW w:w="7058" w:type="dxa"/>
            <w:gridSpan w:val="2"/>
            <w:vAlign w:val="center"/>
          </w:tcPr>
          <w:p>
            <w:pPr>
              <w:spacing w:line="300" w:lineRule="exact"/>
              <w:jc w:val="center"/>
              <w:rPr>
                <w:color w:val="auto"/>
                <w:highlight w:val="none"/>
              </w:rPr>
            </w:pPr>
            <w:r>
              <w:rPr>
                <w:color w:val="auto"/>
                <w:highlight w:val="none"/>
              </w:rPr>
              <w:t>划分区间和标准</w:t>
            </w:r>
          </w:p>
        </w:tc>
        <w:tc>
          <w:tcPr>
            <w:tcW w:w="474" w:type="dxa"/>
            <w:vAlign w:val="center"/>
          </w:tcPr>
          <w:p>
            <w:pPr>
              <w:spacing w:line="300" w:lineRule="exact"/>
              <w:jc w:val="center"/>
              <w:rPr>
                <w:color w:val="auto"/>
                <w:highlight w:val="none"/>
              </w:rPr>
            </w:pPr>
            <w:r>
              <w:rPr>
                <w:color w:val="auto"/>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6" w:hRule="atLeast"/>
        </w:trPr>
        <w:tc>
          <w:tcPr>
            <w:tcW w:w="737" w:type="dxa"/>
            <w:vMerge w:val="continue"/>
            <w:vAlign w:val="center"/>
          </w:tcPr>
          <w:p>
            <w:pPr>
              <w:spacing w:line="300" w:lineRule="exact"/>
              <w:jc w:val="center"/>
              <w:rPr>
                <w:color w:val="auto"/>
                <w:highlight w:val="none"/>
              </w:rPr>
            </w:pPr>
          </w:p>
        </w:tc>
        <w:tc>
          <w:tcPr>
            <w:tcW w:w="728" w:type="dxa"/>
            <w:vMerge w:val="continue"/>
            <w:vAlign w:val="center"/>
          </w:tcPr>
          <w:p>
            <w:pPr>
              <w:spacing w:line="300" w:lineRule="exact"/>
              <w:jc w:val="center"/>
              <w:rPr>
                <w:color w:val="auto"/>
                <w:highlight w:val="none"/>
              </w:rPr>
            </w:pPr>
          </w:p>
        </w:tc>
        <w:tc>
          <w:tcPr>
            <w:tcW w:w="3550" w:type="dxa"/>
            <w:vAlign w:val="center"/>
          </w:tcPr>
          <w:p>
            <w:pPr>
              <w:spacing w:line="300" w:lineRule="exact"/>
              <w:jc w:val="center"/>
              <w:rPr>
                <w:color w:val="auto"/>
                <w:highlight w:val="none"/>
              </w:rPr>
            </w:pPr>
            <w:r>
              <w:rPr>
                <w:color w:val="auto"/>
                <w:highlight w:val="none"/>
              </w:rPr>
              <w:t>500万元以内（含）</w:t>
            </w:r>
          </w:p>
        </w:tc>
        <w:tc>
          <w:tcPr>
            <w:tcW w:w="3508" w:type="dxa"/>
            <w:vAlign w:val="center"/>
          </w:tcPr>
          <w:p>
            <w:pPr>
              <w:spacing w:line="300" w:lineRule="exact"/>
              <w:jc w:val="center"/>
              <w:rPr>
                <w:color w:val="auto"/>
                <w:highlight w:val="none"/>
              </w:rPr>
            </w:pPr>
            <w:r>
              <w:rPr>
                <w:color w:val="auto"/>
                <w:highlight w:val="none"/>
              </w:rPr>
              <w:t>500万-1000万元（含）</w:t>
            </w:r>
          </w:p>
        </w:tc>
        <w:tc>
          <w:tcPr>
            <w:tcW w:w="474"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3" w:hRule="atLeast"/>
        </w:trPr>
        <w:tc>
          <w:tcPr>
            <w:tcW w:w="737" w:type="dxa"/>
            <w:vAlign w:val="center"/>
          </w:tcPr>
          <w:p>
            <w:pPr>
              <w:spacing w:line="300" w:lineRule="exact"/>
              <w:jc w:val="center"/>
              <w:rPr>
                <w:color w:val="auto"/>
                <w:highlight w:val="none"/>
              </w:rPr>
            </w:pPr>
            <w:r>
              <w:rPr>
                <w:color w:val="auto"/>
                <w:highlight w:val="none"/>
              </w:rPr>
              <w:t>固定</w:t>
            </w:r>
          </w:p>
          <w:p>
            <w:pPr>
              <w:spacing w:line="300" w:lineRule="exact"/>
              <w:jc w:val="center"/>
              <w:rPr>
                <w:color w:val="auto"/>
                <w:highlight w:val="none"/>
              </w:rPr>
            </w:pPr>
            <w:r>
              <w:rPr>
                <w:rFonts w:hint="eastAsia"/>
                <w:color w:val="auto"/>
                <w:highlight w:val="none"/>
              </w:rPr>
              <w:t>费用</w:t>
            </w:r>
          </w:p>
        </w:tc>
        <w:tc>
          <w:tcPr>
            <w:tcW w:w="728" w:type="dxa"/>
            <w:vAlign w:val="center"/>
          </w:tcPr>
          <w:p>
            <w:pPr>
              <w:spacing w:line="300" w:lineRule="exact"/>
              <w:jc w:val="center"/>
              <w:rPr>
                <w:color w:val="auto"/>
                <w:highlight w:val="none"/>
              </w:rPr>
            </w:pPr>
            <w:r>
              <w:rPr>
                <w:color w:val="auto"/>
                <w:highlight w:val="none"/>
              </w:rPr>
              <w:t>送审</w:t>
            </w:r>
          </w:p>
          <w:p>
            <w:pPr>
              <w:spacing w:line="300" w:lineRule="exact"/>
              <w:jc w:val="center"/>
              <w:rPr>
                <w:color w:val="auto"/>
                <w:highlight w:val="none"/>
              </w:rPr>
            </w:pPr>
            <w:r>
              <w:rPr>
                <w:color w:val="auto"/>
                <w:highlight w:val="none"/>
              </w:rPr>
              <w:t>金额</w:t>
            </w:r>
          </w:p>
        </w:tc>
        <w:tc>
          <w:tcPr>
            <w:tcW w:w="3550" w:type="dxa"/>
            <w:vAlign w:val="center"/>
          </w:tcPr>
          <w:p>
            <w:pPr>
              <w:spacing w:line="300" w:lineRule="exact"/>
              <w:jc w:val="center"/>
              <w:rPr>
                <w:color w:val="auto"/>
                <w:highlight w:val="none"/>
              </w:rPr>
            </w:pPr>
            <w:r>
              <w:rPr>
                <w:color w:val="auto"/>
                <w:highlight w:val="none"/>
              </w:rPr>
              <w:t>1</w:t>
            </w:r>
            <w:r>
              <w:rPr>
                <w:rFonts w:hint="eastAsia"/>
                <w:color w:val="auto"/>
                <w:highlight w:val="none"/>
              </w:rPr>
              <w:t>.26‰</w:t>
            </w:r>
          </w:p>
        </w:tc>
        <w:tc>
          <w:tcPr>
            <w:tcW w:w="3508" w:type="dxa"/>
            <w:vAlign w:val="center"/>
          </w:tcPr>
          <w:p>
            <w:pPr>
              <w:spacing w:line="300" w:lineRule="exact"/>
              <w:jc w:val="center"/>
              <w:rPr>
                <w:color w:val="auto"/>
                <w:highlight w:val="none"/>
              </w:rPr>
            </w:pPr>
            <w:r>
              <w:rPr>
                <w:color w:val="auto"/>
                <w:highlight w:val="none"/>
              </w:rPr>
              <w:t>0.</w:t>
            </w:r>
            <w:r>
              <w:rPr>
                <w:rFonts w:hint="eastAsia"/>
                <w:color w:val="auto"/>
                <w:highlight w:val="none"/>
              </w:rPr>
              <w:t>9</w:t>
            </w:r>
            <w:r>
              <w:rPr>
                <w:color w:val="auto"/>
                <w:highlight w:val="none"/>
              </w:rPr>
              <w:t>8</w:t>
            </w:r>
            <w:r>
              <w:rPr>
                <w:rFonts w:hint="eastAsia"/>
                <w:color w:val="auto"/>
                <w:highlight w:val="none"/>
              </w:rPr>
              <w:t>‰</w:t>
            </w:r>
          </w:p>
        </w:tc>
        <w:tc>
          <w:tcPr>
            <w:tcW w:w="474"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8" w:hRule="atLeast"/>
        </w:trPr>
        <w:tc>
          <w:tcPr>
            <w:tcW w:w="737" w:type="dxa"/>
            <w:vAlign w:val="center"/>
          </w:tcPr>
          <w:p>
            <w:pPr>
              <w:spacing w:line="300" w:lineRule="exact"/>
              <w:jc w:val="center"/>
              <w:rPr>
                <w:color w:val="auto"/>
                <w:highlight w:val="none"/>
              </w:rPr>
            </w:pPr>
            <w:r>
              <w:rPr>
                <w:color w:val="auto"/>
                <w:highlight w:val="none"/>
              </w:rPr>
              <w:t>浮动</w:t>
            </w:r>
          </w:p>
          <w:p>
            <w:pPr>
              <w:spacing w:line="300" w:lineRule="exact"/>
              <w:jc w:val="center"/>
              <w:rPr>
                <w:color w:val="auto"/>
                <w:highlight w:val="none"/>
              </w:rPr>
            </w:pPr>
            <w:r>
              <w:rPr>
                <w:rFonts w:hint="eastAsia"/>
                <w:color w:val="auto"/>
                <w:highlight w:val="none"/>
              </w:rPr>
              <w:t>费用</w:t>
            </w:r>
          </w:p>
        </w:tc>
        <w:tc>
          <w:tcPr>
            <w:tcW w:w="728" w:type="dxa"/>
            <w:vAlign w:val="center"/>
          </w:tcPr>
          <w:p>
            <w:pPr>
              <w:spacing w:line="300" w:lineRule="exact"/>
              <w:jc w:val="center"/>
              <w:rPr>
                <w:color w:val="auto"/>
                <w:highlight w:val="none"/>
              </w:rPr>
            </w:pPr>
            <w:r>
              <w:rPr>
                <w:color w:val="auto"/>
                <w:highlight w:val="none"/>
              </w:rPr>
              <w:t>核减额</w:t>
            </w:r>
          </w:p>
        </w:tc>
        <w:tc>
          <w:tcPr>
            <w:tcW w:w="7058" w:type="dxa"/>
            <w:gridSpan w:val="2"/>
            <w:vAlign w:val="center"/>
          </w:tcPr>
          <w:p>
            <w:pPr>
              <w:spacing w:line="300" w:lineRule="exact"/>
              <w:rPr>
                <w:color w:val="auto"/>
                <w:highlight w:val="none"/>
              </w:rPr>
            </w:pPr>
            <w:r>
              <w:rPr>
                <w:color w:val="auto"/>
                <w:highlight w:val="none"/>
              </w:rPr>
              <w:t>核减1%以内部分，按核减金额的13%付费；核减1%-3%部分，按核减金额的16%付费；核减3%以上部分，按核减金额的19%付费。</w:t>
            </w:r>
          </w:p>
        </w:tc>
        <w:tc>
          <w:tcPr>
            <w:tcW w:w="474"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0" w:hRule="atLeast"/>
        </w:trPr>
        <w:tc>
          <w:tcPr>
            <w:tcW w:w="8997" w:type="dxa"/>
            <w:gridSpan w:val="5"/>
            <w:vAlign w:val="center"/>
          </w:tcPr>
          <w:p>
            <w:pPr>
              <w:widowControl/>
              <w:spacing w:line="300" w:lineRule="exact"/>
              <w:rPr>
                <w:color w:val="auto"/>
                <w:highlight w:val="none"/>
              </w:rPr>
            </w:pPr>
            <w:r>
              <w:rPr>
                <w:color w:val="auto"/>
                <w:highlight w:val="none"/>
              </w:rPr>
              <w:t>备注：</w:t>
            </w:r>
            <w:r>
              <w:rPr>
                <w:rFonts w:hint="eastAsia"/>
                <w:color w:val="auto"/>
                <w:highlight w:val="none"/>
              </w:rPr>
              <w:t>1、固定费用和浮动费用</w:t>
            </w:r>
            <w:r>
              <w:rPr>
                <w:color w:val="auto"/>
                <w:highlight w:val="none"/>
              </w:rPr>
              <w:t>均采用差额定率分档累进方式计算</w:t>
            </w:r>
            <w:r>
              <w:rPr>
                <w:rFonts w:hint="eastAsia"/>
                <w:color w:val="auto"/>
                <w:highlight w:val="none"/>
              </w:rPr>
              <w:t>。</w:t>
            </w:r>
          </w:p>
          <w:p>
            <w:pPr>
              <w:widowControl/>
              <w:spacing w:line="300" w:lineRule="exact"/>
              <w:ind w:firstLine="630"/>
              <w:rPr>
                <w:color w:val="auto"/>
                <w:highlight w:val="none"/>
              </w:rPr>
            </w:pPr>
            <w:r>
              <w:rPr>
                <w:rFonts w:hint="eastAsia"/>
                <w:color w:val="auto"/>
                <w:highlight w:val="none"/>
              </w:rPr>
              <w:t>2、复审项目固定费用的“送审金额”指初审项目的初步审定金额。</w:t>
            </w:r>
          </w:p>
        </w:tc>
      </w:tr>
    </w:tbl>
    <w:p>
      <w:pPr>
        <w:spacing w:line="400" w:lineRule="exact"/>
        <w:ind w:firstLine="422"/>
        <w:rPr>
          <w:rFonts w:hint="eastAsia" w:ascii="宋体" w:hAnsi="宋体" w:cs="宋体"/>
          <w:b/>
          <w:bCs/>
          <w:color w:val="auto"/>
          <w:highlight w:val="none"/>
        </w:rPr>
      </w:pPr>
      <w:r>
        <w:rPr>
          <w:rFonts w:hint="eastAsia" w:ascii="宋体" w:hAnsi="宋体" w:cs="宋体"/>
          <w:b/>
          <w:bCs/>
          <w:color w:val="auto"/>
          <w:highlight w:val="none"/>
        </w:rPr>
        <w:t>注：（1）同步审计项目咨询总费用为一审或初审项目咨询费用标准的1.5倍。其中：同步审计主审单位咨询费用按一审或初审项目咨询费用标准的90%计取，同步审计副审单位咨询费用按一审或初审项目咨询费用标准的60%计取。</w:t>
      </w:r>
    </w:p>
    <w:p>
      <w:pPr>
        <w:spacing w:line="400" w:lineRule="exact"/>
        <w:ind w:firstLine="422"/>
        <w:rPr>
          <w:rFonts w:hint="eastAsia" w:ascii="宋体" w:hAnsi="宋体" w:cs="宋体"/>
          <w:b/>
          <w:bCs/>
          <w:color w:val="auto"/>
          <w:highlight w:val="none"/>
        </w:rPr>
      </w:pPr>
      <w:r>
        <w:rPr>
          <w:rFonts w:hint="eastAsia" w:ascii="宋体" w:hAnsi="宋体" w:cs="宋体"/>
          <w:b/>
          <w:bCs/>
          <w:color w:val="auto"/>
          <w:highlight w:val="none"/>
        </w:rPr>
        <w:t>（2）投资项目最低委托咨询费用，按照省物价局、省住房和城乡建设厅《关于规范工程造价咨询服务收费标准及有关事项的通知》（苏价服〔2014〕383号）的标准减半执行，为1500元/个。</w:t>
      </w:r>
    </w:p>
    <w:p>
      <w:pPr>
        <w:spacing w:line="400" w:lineRule="exact"/>
        <w:ind w:firstLine="420"/>
        <w:rPr>
          <w:b/>
          <w:bCs/>
          <w:color w:val="auto"/>
          <w:highlight w:val="none"/>
        </w:rPr>
      </w:pPr>
      <w:r>
        <w:rPr>
          <w:rFonts w:hint="eastAsia" w:ascii="宋体" w:hAnsi="宋体" w:cs="宋体"/>
          <w:b/>
          <w:bCs/>
          <w:color w:val="auto"/>
          <w:highlight w:val="none"/>
          <w:lang w:val="zh-CN"/>
        </w:rPr>
        <w:t>（3）乙方咨询费用的结算，与甲方对乙方审计质量的考核结果挂钩。审计项目业务质量考核评分值（F）≥</w:t>
      </w:r>
      <w:r>
        <w:rPr>
          <w:rFonts w:hint="eastAsia" w:ascii="宋体" w:hAnsi="宋体" w:cs="宋体"/>
          <w:b/>
          <w:bCs/>
          <w:color w:val="auto"/>
          <w:highlight w:val="none"/>
        </w:rPr>
        <w:t>6</w:t>
      </w:r>
      <w:r>
        <w:rPr>
          <w:rFonts w:hint="eastAsia" w:ascii="宋体" w:hAnsi="宋体" w:cs="宋体"/>
          <w:b/>
          <w:bCs/>
          <w:color w:val="auto"/>
          <w:highlight w:val="none"/>
          <w:lang w:val="zh-CN"/>
        </w:rPr>
        <w:t>0分的，其委托咨询费用按本合同费率标准的F%支付；审计项目业务质量考核评分值（F）＜60分，该项目委托咨询费用不予支付。</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4</w:t>
      </w:r>
      <w:r>
        <w:rPr>
          <w:rFonts w:hint="eastAsia" w:ascii="宋体" w:hAnsi="宋体" w:cs="宋体"/>
          <w:color w:val="auto"/>
          <w:highlight w:val="none"/>
          <w:lang w:val="zh-CN"/>
        </w:rPr>
        <w:t>）项目审计结束或初审结束，甲方将对标段中项目抽取一定比例进行质量复核（复审），抽查样本的复核（复审）质量代表整个标段审计质量，抽查样本平均误差率</w:t>
      </w:r>
      <w:r>
        <w:rPr>
          <w:rFonts w:hint="eastAsia" w:ascii="宋体" w:hAnsi="宋体" w:cs="宋体"/>
          <w:color w:val="auto"/>
          <w:highlight w:val="none"/>
        </w:rPr>
        <w:t>2%以内的为允许误差率</w:t>
      </w:r>
      <w:r>
        <w:rPr>
          <w:rFonts w:hint="eastAsia" w:ascii="宋体" w:hAnsi="宋体" w:cs="宋体"/>
          <w:color w:val="auto"/>
          <w:highlight w:val="none"/>
          <w:lang w:val="zh-CN"/>
        </w:rPr>
        <w:t>。①</w:t>
      </w:r>
      <w:r>
        <w:rPr>
          <w:rFonts w:hint="eastAsia" w:ascii="宋体" w:hAnsi="宋体" w:cs="宋体"/>
          <w:color w:val="auto"/>
          <w:highlight w:val="none"/>
        </w:rPr>
        <w:t xml:space="preserve"> </w:t>
      </w:r>
      <w:r>
        <w:rPr>
          <w:rFonts w:hint="eastAsia" w:ascii="宋体" w:hAnsi="宋体" w:cs="宋体"/>
          <w:color w:val="auto"/>
          <w:highlight w:val="none"/>
          <w:lang w:val="zh-CN"/>
        </w:rPr>
        <w:t>如</w:t>
      </w:r>
      <w:r>
        <w:rPr>
          <w:rFonts w:hint="eastAsia" w:ascii="宋体" w:hAnsi="宋体" w:cs="宋体"/>
          <w:color w:val="auto"/>
          <w:highlight w:val="none"/>
        </w:rPr>
        <w:t>2%</w:t>
      </w:r>
      <w:r>
        <w:rPr>
          <w:rFonts w:hint="eastAsia" w:ascii="宋体" w:hAnsi="宋体" w:cs="宋体"/>
          <w:color w:val="auto"/>
          <w:highlight w:val="none"/>
          <w:lang w:val="zh-CN"/>
        </w:rPr>
        <w:t>≤抽查样本平均误差率＜</w:t>
      </w:r>
      <w:r>
        <w:rPr>
          <w:rFonts w:hint="eastAsia" w:ascii="宋体" w:hAnsi="宋体" w:cs="宋体"/>
          <w:color w:val="auto"/>
          <w:highlight w:val="none"/>
        </w:rPr>
        <w:t xml:space="preserve">3%,则整个标段咨询费用按应支付金额的95%支付；② </w:t>
      </w:r>
      <w:r>
        <w:rPr>
          <w:rFonts w:hint="eastAsia" w:ascii="宋体" w:hAnsi="宋体" w:cs="宋体"/>
          <w:color w:val="auto"/>
          <w:highlight w:val="none"/>
          <w:lang w:val="zh-CN"/>
        </w:rPr>
        <w:t>如</w:t>
      </w:r>
      <w:r>
        <w:rPr>
          <w:rFonts w:hint="eastAsia" w:ascii="宋体" w:hAnsi="宋体" w:cs="宋体"/>
          <w:color w:val="auto"/>
          <w:highlight w:val="none"/>
        </w:rPr>
        <w:t>3%</w:t>
      </w:r>
      <w:r>
        <w:rPr>
          <w:rFonts w:hint="eastAsia" w:ascii="宋体" w:hAnsi="宋体" w:cs="宋体"/>
          <w:color w:val="auto"/>
          <w:highlight w:val="none"/>
          <w:lang w:val="zh-CN"/>
        </w:rPr>
        <w:t>≤抽查样本平均误差率＜</w:t>
      </w:r>
      <w:r>
        <w:rPr>
          <w:rFonts w:hint="eastAsia" w:ascii="宋体" w:hAnsi="宋体" w:cs="宋体"/>
          <w:color w:val="auto"/>
          <w:highlight w:val="none"/>
        </w:rPr>
        <w:t xml:space="preserve">6%,则整个标段咨询费用按应支付金额的90%支付；③ </w:t>
      </w:r>
      <w:r>
        <w:rPr>
          <w:rFonts w:hint="eastAsia" w:ascii="宋体" w:hAnsi="宋体" w:cs="宋体"/>
          <w:color w:val="auto"/>
          <w:highlight w:val="none"/>
          <w:lang w:val="zh-CN"/>
        </w:rPr>
        <w:t>如抽查样本平均误差率≥</w:t>
      </w:r>
      <w:r>
        <w:rPr>
          <w:rFonts w:hint="eastAsia" w:ascii="宋体" w:hAnsi="宋体" w:cs="宋体"/>
          <w:color w:val="auto"/>
          <w:highlight w:val="none"/>
        </w:rPr>
        <w:t>6%,则抽查超过6%的样本项目不支付咨询费用，整个标段其余项目咨询费用按应支付金额的85%支付。</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检查项目误差率=1- 检查确定价/检查样本审定价，误差率取绝对值。</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样本误差率=标段中抽查项目误差率算术平均值</w:t>
      </w:r>
    </w:p>
    <w:p>
      <w:pPr>
        <w:numPr>
          <w:ilvl w:val="0"/>
          <w:numId w:val="8"/>
        </w:numPr>
        <w:spacing w:line="400" w:lineRule="exact"/>
        <w:ind w:left="-12"/>
        <w:rPr>
          <w:rFonts w:hint="eastAsia" w:ascii="宋体" w:hAnsi="宋体" w:cs="宋体"/>
          <w:color w:val="auto"/>
          <w:highlight w:val="none"/>
        </w:rPr>
      </w:pPr>
      <w:r>
        <w:rPr>
          <w:rFonts w:hint="eastAsia" w:ascii="宋体" w:hAnsi="宋体" w:cs="宋体"/>
          <w:color w:val="auto"/>
          <w:highlight w:val="none"/>
        </w:rPr>
        <w:t>协审项目清单</w:t>
      </w:r>
    </w:p>
    <w:tbl>
      <w:tblPr>
        <w:tblStyle w:val="32"/>
        <w:tblW w:w="8720" w:type="dxa"/>
        <w:tblInd w:w="0" w:type="dxa"/>
        <w:tblLayout w:type="fixed"/>
        <w:tblCellMar>
          <w:top w:w="0" w:type="dxa"/>
          <w:left w:w="0" w:type="dxa"/>
          <w:bottom w:w="0" w:type="dxa"/>
          <w:right w:w="0" w:type="dxa"/>
        </w:tblCellMar>
      </w:tblPr>
      <w:tblGrid>
        <w:gridCol w:w="1771"/>
        <w:gridCol w:w="3913"/>
        <w:gridCol w:w="3036"/>
      </w:tblGrid>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序号</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项目名称</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审计类型</w:t>
            </w: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第一标段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某智能化项目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某跑道工程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某亮化项目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某场地工程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某窨井工程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某翻建工程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某搬迁工程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某搬迁工程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某加固工程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某总承包工程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某搬迁工程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某布展工程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某总承包工程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某活水工程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某车棚工程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某道闸工程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某用电工程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某翻建工程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某库房工程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某雨水工程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第三标段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某箱变工程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某钢结构工程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某雨棚工程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某加建工程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某翻建工程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某总承包工程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第四标段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某箱变工程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某箱变工程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某总承包工程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某物料项目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某园路工程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某指示牌工程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第五标段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某扩建工程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某用电工程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某基建变工程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某支架工程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某支架工程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某支架工程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某雨水工程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某采购项目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某回填工程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某回填工程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某砌体工程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某车棚工程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某临电工程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某外线工程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第六标段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某弱电工程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某工具房工程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某临时工程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某焚烧炉工程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某照明工程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某照明工程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某摆花项目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某造型项目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某导视牌工程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某门楼工程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某挖塘工程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第七标段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某基础工程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某食堂工程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某增容工程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某更换工程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某抬高工程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某路段项目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某平整工程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某平整工程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某外运工程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某打包工程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某采购项目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某码头工程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某栈道工程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某采购项目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某票亭工程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某厕所工程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某挡墙工程1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某挡墙工程2</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某挡墙工程3</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某粪池工程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某窨井工程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某厕所工程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某厕所工程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某厕所工程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第八标段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某屋顶工程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某消防设备工程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某屋顶工程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某环境整治工程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第九标段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某自来水工程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某厂房维修工程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某厂房维修工程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某厂房维修工程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某河道治理工程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某厂房维修工程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某厂房维修工程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某厂房维修工程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某土方清运工程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某土方清运工程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某考古工程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某考古工程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某土方清运工程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某土方清运工程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某土方清运工程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某土方清运工程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某货物工程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某货物工程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某货物工程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第十一标段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某电信迁移工程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某路灯箱变安装工程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某信号灯安装工程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某驳岸修复工程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第十二标段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某天然气工程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第十三标段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某项目工程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某油漆工程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某回填工程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某附属工程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某维护工程2</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某浇筑工程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某驳岸工程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某复垦工程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某平整工程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某固等工程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某桥梁工程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第十四标段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某集成工程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某搭建工程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某辅助项目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某钢瓦工程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某更换工程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某复垦工程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某钢瓦工程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某然气工程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某增容工程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某扩建工程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某外部工程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某砼筑工程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某雨棚工程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某铲除工程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某喷涂工程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某雨棚工程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某水控系统工程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某文化墙工程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某文化长廊工程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某围栏设备工程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第十五标段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某零星用电工程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某交通设施工程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某村智能化工程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某村智能化工程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第十六标段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某加装项目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某入地工程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某增容工程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某新建工程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某房屋工程2</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某房屋工程3</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某房屋工程4</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某房屋工程5</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某房屋工程6</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某零星工程2</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某小路工程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某路面工程2</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某路面工程3</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某路面工程4</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某路面工程5</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某路面浇筑工程1</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某路面浇筑工程2</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某路面浇筑工程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某窨井工程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某楼梯工程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某扩建工程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某外部工程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第十七标段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某空调工程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某网络工程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某花草工程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某仓库工程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某配套用房工程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某箱变工程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某亮化工程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某变压器工程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第十八标段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某结构工程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某给水工程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某软装工程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某场地工程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某弱电设备项目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某苗木补植工程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某光缆回迁工程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某照明改造工程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某改管预留工程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某花草换植工程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某通信光缆迁移</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某光缆回迁工程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某光缆回迁工程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某驳岸抢修工程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某绿化缺失补种工程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某屋面维修工程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某电缆井修复项目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某回填工程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某内线工程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某大门工程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某配套用房工程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第十九标段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某砌体工程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某水电工程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某桥梁工程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某防盗窗工程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某消防工程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某恢复工程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某凉亭工程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某砌体工程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某安保设施工程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某安保设施工程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某警示桩工程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某警示桩工程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某警示桩工程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某给水工程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某铺板工程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某复耕工程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某复耕工程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某平整工程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某驳条工程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某交通灯工程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某垃圾亭工程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某划线工程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某有线工程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某入地工程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某道口开设工程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第二十一标段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某搭棚工程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某专变工程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某净化工程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某训练项目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某加固工程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某结构工程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某加固工程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某箱变工程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某箱变工程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某仓库工程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某浇筑工程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某房屋工程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某设备项目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某房建工程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第二十二标段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某门窗工程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某门窗工程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某挡车器工程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某门窗工程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某挡车器工程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某挡车器工程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某挡车器工程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某挡车器工程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某道闸工程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某砌体工程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某色块工程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某治理工程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某照明工程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第二十三标段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某加固工程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某给水工程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某开闭所工程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某开挖和回填工程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某复垦项目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某通信项目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某翻土工程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某场地工程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某广宣项目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某配电房工程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某彩绘工程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某便道工程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某钢结构工程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某导视牌工程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某弱电工程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第二十四标段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某结构工程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某铺装工程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某配套项目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某三线入地工程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某办公房工程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某厕所工程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某庙宇工程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某社区用房工程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某弱电工程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某黄桃园工程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某弱电工程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某采购项目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某文化项目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某文化项目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某智能化项目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第二十五标段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某升级工程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某布展项目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某布置项目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某安防项目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某雨水工程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某护栏工程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某屏蔽工程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某配电柜工程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某铺装工程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某文化项目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某文化项目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某地坪工程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某标牌工程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某信箱工程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某弱电系统工程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某景石工程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某临电工程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某翻建工程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第二十六标段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某给水工程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某接管工程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某应急项目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某临时房工程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某栏杆工程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某雕塑采购</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某耗材项目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某搬迁项目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某配电房工程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某场地工程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某值班亭工程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第二十七标段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某系统工程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某门禁工程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某专变工程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某燃气工程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某线路工程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某修补工程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某复垦项目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某训练基地项目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某增容工程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某用电工程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电信设施迁移</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安装电缆工程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安装电缆工程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某厕所工程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某停车场工程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某围网工程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某焚烧炉工程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某技防项目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某设备项目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某制作项目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某农业种植工程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某降尘接水工程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某用电项目工程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某宣传栏工程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某沥青工程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某供配电工程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第二十八标段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某电力工程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某隔断工程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某涂料工程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某结构工程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某供电工程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某场地工程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某清理工程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某喷泉工程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某草花工程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某墓道工程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某台阶工程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某种植工程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某苗木工程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某移栽工程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某景观工程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某道路工程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某灯箱工程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某专变工程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某养护工程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某广告牌工程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某交通牌工程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某交通牌工程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某绿化工程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某场地工程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某导视牌工程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第二十九标段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某防水工程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某市政工程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某拆除工程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某灌溉建设工程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某地块治理项目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某地块工程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某地块工程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某地块工程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某电缆通道工程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某变电工程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某高压线迁移工程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某古道修缮工程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某整改项目工程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某覆绿工程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某清淤工程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某道路修复工程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某装修改造工程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某监控安装工程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某森林步道项目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某集约化管道工程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某污水提升工程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某沟渠整治工程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某河道整治工程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某蓝藻围隔工程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某河道维修工程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某复垦项目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某土方开挖工程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某积水点改造工程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某井盖设施工程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某路灯项目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某提升净化改造</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872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第三十标段</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某排放工程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某分流改造</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某采购工程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某维护工程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某提升项目</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某屋面工程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某硬化工程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某扩建工程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某车场工程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某更换工程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某抢修工程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某增容工程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某改建工程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某零星工程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某修复工程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某整改工程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某改造工程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rPr>
                <w:rFonts w:hint="eastAsia" w:ascii="宋体" w:hAnsi="宋体" w:cs="宋体"/>
                <w:color w:val="auto"/>
                <w:sz w:val="24"/>
                <w:szCs w:val="24"/>
                <w:highlight w:val="none"/>
              </w:rPr>
            </w:pP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某提升工程</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同步审计</w:t>
            </w:r>
          </w:p>
        </w:tc>
      </w:tr>
      <w:tr>
        <w:tblPrEx>
          <w:tblLayout w:type="fixed"/>
          <w:tblCellMar>
            <w:top w:w="0" w:type="dxa"/>
            <w:left w:w="0" w:type="dxa"/>
            <w:bottom w:w="0" w:type="dxa"/>
            <w:right w:w="0" w:type="dxa"/>
          </w:tblCellMar>
        </w:tblPrEx>
        <w:trPr>
          <w:trHeight w:val="320" w:hRule="atLeast"/>
        </w:trPr>
        <w:tc>
          <w:tcPr>
            <w:tcW w:w="177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391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复审项目（若干）</w:t>
            </w:r>
          </w:p>
        </w:tc>
        <w:tc>
          <w:tcPr>
            <w:tcW w:w="30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cs="宋体"/>
                <w:color w:val="auto"/>
                <w:sz w:val="20"/>
                <w:szCs w:val="20"/>
                <w:highlight w:val="none"/>
              </w:rPr>
            </w:pPr>
          </w:p>
        </w:tc>
      </w:tr>
    </w:tbl>
    <w:p>
      <w:pPr>
        <w:numPr>
          <w:ilvl w:val="0"/>
          <w:numId w:val="8"/>
        </w:numPr>
        <w:spacing w:line="400" w:lineRule="exact"/>
        <w:ind w:left="-12"/>
        <w:rPr>
          <w:rFonts w:hint="eastAsia" w:ascii="宋体" w:hAnsi="宋体" w:cs="宋体"/>
          <w:b/>
          <w:bCs/>
          <w:color w:val="auto"/>
          <w:highlight w:val="none"/>
        </w:rPr>
      </w:pPr>
      <w:r>
        <w:rPr>
          <w:rFonts w:hint="eastAsia" w:ascii="宋体" w:hAnsi="宋体" w:cs="宋体"/>
          <w:b/>
          <w:bCs/>
          <w:color w:val="auto"/>
          <w:highlight w:val="none"/>
        </w:rPr>
        <w:t>人员配备基本要求</w:t>
      </w:r>
    </w:p>
    <w:p>
      <w:pPr>
        <w:widowControl/>
        <w:numPr>
          <w:ilvl w:val="0"/>
          <w:numId w:val="9"/>
        </w:numPr>
        <w:spacing w:line="400" w:lineRule="exact"/>
        <w:ind w:firstLine="420"/>
        <w:jc w:val="left"/>
        <w:outlineLvl w:val="1"/>
        <w:rPr>
          <w:rFonts w:hint="eastAsia" w:ascii="宋体" w:hAnsi="宋体" w:cs="宋体"/>
          <w:color w:val="auto"/>
          <w:highlight w:val="none"/>
        </w:rPr>
      </w:pPr>
      <w:r>
        <w:rPr>
          <w:rFonts w:hint="eastAsia" w:ascii="宋体" w:hAnsi="宋体" w:cs="宋体"/>
          <w:color w:val="auto"/>
          <w:highlight w:val="none"/>
        </w:rPr>
        <w:t>各标段中标单位均应根据所中标段中项目专业情况配备相应专业类别并符合行业要求的造价执业人员。</w:t>
      </w:r>
    </w:p>
    <w:p>
      <w:pPr>
        <w:widowControl/>
        <w:numPr>
          <w:ilvl w:val="0"/>
          <w:numId w:val="9"/>
        </w:numPr>
        <w:spacing w:line="400" w:lineRule="exact"/>
        <w:ind w:firstLine="420"/>
        <w:jc w:val="left"/>
        <w:outlineLvl w:val="1"/>
        <w:rPr>
          <w:rFonts w:hint="eastAsia" w:ascii="宋体" w:hAnsi="宋体" w:cs="宋体"/>
          <w:color w:val="auto"/>
          <w:highlight w:val="none"/>
        </w:rPr>
      </w:pPr>
      <w:r>
        <w:rPr>
          <w:rFonts w:hint="eastAsia" w:ascii="宋体" w:hAnsi="宋体" w:cs="宋体"/>
          <w:color w:val="auto"/>
          <w:highlight w:val="none"/>
        </w:rPr>
        <w:t>本招标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color w:val="auto"/>
          <w:highlight w:val="none"/>
        </w:rPr>
        <w:t>，投标时应提供注册证明、缴纳社会养老保险证明，如有缺失和不一致则不予认可</w:t>
      </w:r>
      <w:r>
        <w:rPr>
          <w:rFonts w:hint="eastAsia" w:ascii="宋体" w:hAnsi="宋体" w:cs="宋体"/>
          <w:color w:val="auto"/>
          <w:highlight w:val="none"/>
        </w:rPr>
        <w:t>。</w:t>
      </w:r>
    </w:p>
    <w:p>
      <w:pPr>
        <w:widowControl/>
        <w:numPr>
          <w:ilvl w:val="0"/>
          <w:numId w:val="9"/>
        </w:numPr>
        <w:spacing w:line="400" w:lineRule="exact"/>
        <w:ind w:firstLine="420"/>
        <w:jc w:val="left"/>
        <w:outlineLvl w:val="1"/>
        <w:rPr>
          <w:rFonts w:hint="eastAsia" w:ascii="宋体" w:hAnsi="宋体" w:cs="宋体"/>
          <w:color w:val="auto"/>
          <w:highlight w:val="none"/>
        </w:rPr>
      </w:pPr>
      <w:r>
        <w:rPr>
          <w:rFonts w:hint="eastAsia" w:ascii="宋体" w:hAnsi="宋体" w:cs="宋体"/>
          <w:color w:val="auto"/>
          <w:highlight w:val="none"/>
        </w:rPr>
        <w:t>拟投入二级造价工程师指按照行业相关规定，在省级范围内有效执业通过二级造价工程师考试取得职业资格</w:t>
      </w:r>
      <w:r>
        <w:rPr>
          <w:color w:val="auto"/>
          <w:highlight w:val="none"/>
        </w:rPr>
        <w:t>并注册</w:t>
      </w:r>
      <w:r>
        <w:rPr>
          <w:rFonts w:hint="eastAsia" w:ascii="宋体" w:hAnsi="宋体" w:cs="宋体"/>
          <w:color w:val="auto"/>
          <w:highlight w:val="none"/>
        </w:rPr>
        <w:t>的造价从业人员。投标时应提供</w:t>
      </w:r>
      <w:r>
        <w:rPr>
          <w:color w:val="auto"/>
          <w:highlight w:val="none"/>
        </w:rPr>
        <w:t>注册证明</w:t>
      </w:r>
      <w:r>
        <w:rPr>
          <w:rFonts w:hint="eastAsia" w:ascii="宋体" w:hAnsi="宋体" w:cs="宋体"/>
          <w:color w:val="auto"/>
          <w:highlight w:val="none"/>
        </w:rPr>
        <w:t>、缴纳社会养老保险证明，如有缺失和不一致则不予认可。造价从业人员具有一级造价工程师与二级造价工程师双重资格的，仅计取一种职业资格，按其投标时所签执业印章内容计取，重复申报职业资格人员或造价执业注册证书与执业印章不一致的，评标时不予认可。</w:t>
      </w:r>
    </w:p>
    <w:p>
      <w:pPr>
        <w:widowControl/>
        <w:numPr>
          <w:ilvl w:val="0"/>
          <w:numId w:val="9"/>
        </w:numPr>
        <w:spacing w:line="400" w:lineRule="exact"/>
        <w:ind w:firstLine="420"/>
        <w:jc w:val="left"/>
        <w:outlineLvl w:val="1"/>
        <w:rPr>
          <w:color w:val="auto"/>
          <w:highlight w:val="none"/>
        </w:rPr>
      </w:pPr>
      <w:r>
        <w:rPr>
          <w:rFonts w:hint="eastAsia" w:ascii="宋体" w:hAnsi="宋体" w:cs="宋体"/>
          <w:color w:val="auto"/>
          <w:highlight w:val="none"/>
        </w:rPr>
        <w:t>须派响应文件中的拟投入标段负责人。</w:t>
      </w:r>
    </w:p>
    <w:p>
      <w:pPr>
        <w:pStyle w:val="190"/>
        <w:spacing w:line="400" w:lineRule="exact"/>
        <w:ind w:firstLine="420"/>
        <w:rPr>
          <w:rFonts w:eastAsia="宋体-方正超大字符集"/>
          <w:color w:val="auto"/>
          <w:highlight w:val="none"/>
        </w:rPr>
      </w:pPr>
      <w:r>
        <w:rPr>
          <w:rFonts w:hint="eastAsia" w:ascii="宋体" w:hAnsi="宋体" w:cs="宋体"/>
          <w:color w:val="auto"/>
          <w:sz w:val="21"/>
          <w:szCs w:val="21"/>
          <w:highlight w:val="none"/>
        </w:rPr>
        <w:t>5、拟派人员的证书注册信息、社保均须与响应文件中提供的一致。拟派人员在整个服务期内应保持稳定，如因离职、退休等情况导致人员变动，协审单位应按要求统一报备、及时变更，但实际投入的人员不得低于承诺的人员数量。</w:t>
      </w:r>
    </w:p>
    <w:p>
      <w:pPr>
        <w:spacing w:line="400" w:lineRule="exact"/>
        <w:ind w:firstLine="422"/>
        <w:jc w:val="left"/>
        <w:outlineLvl w:val="2"/>
        <w:rPr>
          <w:rFonts w:hint="eastAsia" w:ascii="宋体" w:hAnsi="宋体" w:cs="宋体"/>
          <w:bCs/>
          <w:color w:val="auto"/>
          <w:highlight w:val="none"/>
        </w:rPr>
      </w:pPr>
      <w:r>
        <w:rPr>
          <w:rFonts w:hint="eastAsia" w:ascii="宋体" w:hAnsi="宋体" w:cs="宋体"/>
          <w:b/>
          <w:color w:val="auto"/>
          <w:highlight w:val="none"/>
        </w:rPr>
        <w:t>五、相关附表</w:t>
      </w:r>
    </w:p>
    <w:p>
      <w:pPr>
        <w:pStyle w:val="190"/>
        <w:spacing w:line="400" w:lineRule="exact"/>
        <w:ind w:firstLine="420"/>
        <w:rPr>
          <w:color w:val="auto"/>
          <w:sz w:val="21"/>
          <w:szCs w:val="21"/>
          <w:highlight w:val="none"/>
        </w:rPr>
      </w:pPr>
      <w:r>
        <w:rPr>
          <w:rFonts w:hint="eastAsia" w:ascii="宋体" w:hAnsi="宋体" w:cs="宋体"/>
          <w:color w:val="auto"/>
          <w:sz w:val="21"/>
          <w:szCs w:val="21"/>
          <w:highlight w:val="none"/>
        </w:rPr>
        <w:t>附件一：</w:t>
      </w:r>
      <w:r>
        <w:rPr>
          <w:rFonts w:hint="eastAsia"/>
          <w:color w:val="auto"/>
          <w:sz w:val="21"/>
          <w:szCs w:val="21"/>
          <w:highlight w:val="none"/>
        </w:rPr>
        <w:t>《</w:t>
      </w:r>
      <w:r>
        <w:rPr>
          <w:rFonts w:hint="eastAsia"/>
          <w:color w:val="auto"/>
          <w:sz w:val="21"/>
          <w:szCs w:val="21"/>
          <w:highlight w:val="none"/>
          <w:lang w:val="en-US" w:eastAsia="zh-CN"/>
        </w:rPr>
        <w:t>项目考核表</w:t>
      </w:r>
      <w:r>
        <w:rPr>
          <w:rFonts w:hint="eastAsia"/>
          <w:color w:val="auto"/>
          <w:sz w:val="21"/>
          <w:szCs w:val="21"/>
          <w:highlight w:val="none"/>
        </w:rPr>
        <w:t>》</w:t>
      </w:r>
    </w:p>
    <w:p>
      <w:pPr>
        <w:pStyle w:val="190"/>
        <w:spacing w:line="400" w:lineRule="exact"/>
        <w:ind w:firstLine="420"/>
        <w:rPr>
          <w:rFonts w:hint="eastAsia" w:ascii="宋体" w:hAnsi="宋体" w:cs="宋体"/>
          <w:bCs/>
          <w:color w:val="auto"/>
          <w:sz w:val="21"/>
          <w:szCs w:val="21"/>
          <w:highlight w:val="none"/>
        </w:rPr>
      </w:pPr>
      <w:r>
        <w:rPr>
          <w:rFonts w:hint="eastAsia" w:ascii="宋体" w:hAnsi="宋体" w:cs="宋体"/>
          <w:color w:val="auto"/>
          <w:sz w:val="21"/>
          <w:szCs w:val="21"/>
          <w:highlight w:val="none"/>
        </w:rPr>
        <w:t>附件二：《同步审计主审单位确定表》</w:t>
      </w:r>
      <w:r>
        <w:rPr>
          <w:rFonts w:hint="eastAsia" w:ascii="宋体" w:hAnsi="宋体" w:cs="宋体"/>
          <w:bCs/>
          <w:color w:val="auto"/>
          <w:sz w:val="21"/>
          <w:szCs w:val="21"/>
          <w:highlight w:val="none"/>
        </w:rPr>
        <w:t>（包含表1、表2）</w:t>
      </w:r>
    </w:p>
    <w:p>
      <w:pPr>
        <w:pStyle w:val="259"/>
        <w:snapToGrid w:val="0"/>
        <w:spacing w:after="0" w:line="400" w:lineRule="exact"/>
        <w:ind w:firstLine="420"/>
        <w:rPr>
          <w:color w:val="auto"/>
          <w:sz w:val="21"/>
          <w:szCs w:val="21"/>
          <w:highlight w:val="none"/>
        </w:rPr>
      </w:pPr>
      <w:r>
        <w:rPr>
          <w:color w:val="auto"/>
          <w:sz w:val="21"/>
          <w:szCs w:val="21"/>
          <w:highlight w:val="none"/>
        </w:rPr>
        <w:t>附件三：吴政办〔2018〕214号《吴中区区级政府投资项目工程变更备案管理实施细则》（摘录）</w:t>
      </w:r>
    </w:p>
    <w:p>
      <w:pPr>
        <w:pStyle w:val="259"/>
        <w:snapToGrid w:val="0"/>
        <w:spacing w:after="0" w:line="400" w:lineRule="exact"/>
        <w:ind w:firstLine="420"/>
        <w:rPr>
          <w:color w:val="auto"/>
          <w:sz w:val="21"/>
          <w:szCs w:val="21"/>
          <w:highlight w:val="none"/>
        </w:rPr>
      </w:pPr>
      <w:r>
        <w:rPr>
          <w:rFonts w:hint="eastAsia"/>
          <w:color w:val="auto"/>
          <w:sz w:val="21"/>
          <w:szCs w:val="21"/>
          <w:highlight w:val="none"/>
        </w:rPr>
        <w:t>附件四：吴住建〔2026〕2号《吴中区区级政府投资项目工程变更信息归集管理规定》（摘录）</w:t>
      </w:r>
    </w:p>
    <w:p>
      <w:pPr>
        <w:spacing w:line="400" w:lineRule="exact"/>
        <w:ind w:firstLine="422"/>
        <w:rPr>
          <w:b/>
          <w:bCs/>
          <w:color w:val="auto"/>
          <w:highlight w:val="none"/>
        </w:rPr>
      </w:pPr>
      <w:r>
        <w:rPr>
          <w:rFonts w:hint="eastAsia" w:ascii="宋体" w:hAnsi="宋体"/>
          <w:b/>
          <w:bCs/>
          <w:color w:val="auto"/>
          <w:highlight w:val="none"/>
        </w:rPr>
        <w:t>六、针对中小企业、监狱企业、残疾人企业的评审：</w:t>
      </w:r>
    </w:p>
    <w:p>
      <w:pPr>
        <w:tabs>
          <w:tab w:val="left" w:pos="640"/>
        </w:tabs>
        <w:spacing w:line="400" w:lineRule="exact"/>
        <w:ind w:firstLine="420"/>
        <w:rPr>
          <w:rFonts w:hint="eastAsia" w:ascii="宋体" w:hAnsi="宋体" w:cs="宋体"/>
          <w:color w:val="auto"/>
          <w:highlight w:val="none"/>
        </w:rPr>
      </w:pPr>
      <w:r>
        <w:rPr>
          <w:rFonts w:hint="eastAsia" w:ascii="宋体" w:hAnsi="宋体" w:cs="宋体"/>
          <w:color w:val="auto"/>
          <w:highlight w:val="none"/>
        </w:rPr>
        <w:t>1. 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（财库〔2022〕19号）等文件的精神，响应单位为残疾人企业或监狱企业视同小型或微型企业。</w:t>
      </w:r>
    </w:p>
    <w:p>
      <w:pPr>
        <w:tabs>
          <w:tab w:val="left" w:pos="640"/>
        </w:tabs>
        <w:spacing w:line="400" w:lineRule="exact"/>
        <w:ind w:firstLine="420"/>
        <w:rPr>
          <w:rFonts w:hint="eastAsia" w:ascii="宋体" w:hAnsi="宋体" w:cs="宋体"/>
          <w:color w:val="auto"/>
          <w:highlight w:val="none"/>
        </w:rPr>
      </w:pPr>
      <w:r>
        <w:rPr>
          <w:rFonts w:hint="eastAsia" w:ascii="宋体" w:hAnsi="宋体" w:cs="宋体"/>
          <w:color w:val="auto"/>
          <w:highlight w:val="none"/>
        </w:rPr>
        <w:t>2. 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依据《政府采购促进中小企业发展管理办法》规定享受扶持政策获得政府采购合同的，小微企业不得将合同分包给大中型企业，中型企业不得将合同分包给大型企业。</w:t>
      </w:r>
    </w:p>
    <w:p>
      <w:pPr>
        <w:spacing w:line="400" w:lineRule="exact"/>
        <w:ind w:left="420"/>
        <w:rPr>
          <w:rFonts w:cs="宋体"/>
          <w:b/>
          <w:color w:val="auto"/>
          <w:highlight w:val="none"/>
        </w:rPr>
      </w:pPr>
      <w:r>
        <w:rPr>
          <w:rFonts w:hint="eastAsia" w:cs="宋体"/>
          <w:b/>
          <w:color w:val="auto"/>
          <w:highlight w:val="none"/>
        </w:rPr>
        <w:t>七、关于对参与供应商信用记录的政府采购要求</w:t>
      </w:r>
    </w:p>
    <w:p>
      <w:pPr>
        <w:numPr>
          <w:ilvl w:val="0"/>
          <w:numId w:val="10"/>
        </w:numPr>
        <w:tabs>
          <w:tab w:val="left" w:pos="567"/>
        </w:tabs>
        <w:spacing w:line="400" w:lineRule="exact"/>
        <w:ind w:left="0" w:firstLine="420"/>
        <w:rPr>
          <w:rFonts w:cs="宋体"/>
          <w:color w:val="auto"/>
          <w:highlight w:val="none"/>
        </w:rPr>
      </w:pPr>
      <w:r>
        <w:rPr>
          <w:rFonts w:hint="eastAsia" w:cs="宋体"/>
          <w:color w:val="auto"/>
          <w:highlight w:val="none"/>
        </w:rPr>
        <w:t>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p>
    <w:p>
      <w:pPr>
        <w:numPr>
          <w:ilvl w:val="0"/>
          <w:numId w:val="10"/>
        </w:numPr>
        <w:tabs>
          <w:tab w:val="left" w:pos="567"/>
        </w:tabs>
        <w:spacing w:line="400" w:lineRule="exact"/>
        <w:ind w:left="0" w:firstLine="420"/>
        <w:rPr>
          <w:rFonts w:cs="宋体"/>
          <w:color w:val="auto"/>
          <w:highlight w:val="none"/>
        </w:rPr>
      </w:pPr>
      <w:r>
        <w:rPr>
          <w:rFonts w:hint="eastAsia" w:cs="宋体"/>
          <w:color w:val="auto"/>
          <w:highlight w:val="none"/>
        </w:rPr>
        <w:t>代理机构在对供应商进行资格性审查时，应根据查询结果对供应商的不良信用记录逐项甄别确认。按照《中华人民共和国政府采购法》第二十二条规定，下列信用记录属于应依法拒绝供应商参加政府采购的失信信息：</w:t>
      </w:r>
    </w:p>
    <w:p>
      <w:pPr>
        <w:numPr>
          <w:ilvl w:val="0"/>
          <w:numId w:val="11"/>
        </w:numPr>
        <w:spacing w:line="400" w:lineRule="exact"/>
        <w:ind w:left="0" w:firstLine="420"/>
        <w:rPr>
          <w:rFonts w:cs="宋体"/>
          <w:color w:val="auto"/>
          <w:highlight w:val="none"/>
        </w:rPr>
      </w:pPr>
      <w:r>
        <w:rPr>
          <w:rFonts w:hint="eastAsia" w:cs="宋体"/>
          <w:color w:val="auto"/>
          <w:highlight w:val="none"/>
        </w:rPr>
        <w:t>政府采购严重违法记录，即供应商被全国各级财政部门列入“政府采购严重违法失信行为记录名单”，且在处罚有效期内的。</w:t>
      </w:r>
    </w:p>
    <w:p>
      <w:pPr>
        <w:numPr>
          <w:ilvl w:val="0"/>
          <w:numId w:val="11"/>
        </w:numPr>
        <w:spacing w:line="400" w:lineRule="exact"/>
        <w:ind w:left="0" w:firstLine="420"/>
        <w:rPr>
          <w:rFonts w:cs="宋体"/>
          <w:color w:val="auto"/>
          <w:highlight w:val="none"/>
        </w:rPr>
      </w:pPr>
      <w:r>
        <w:rPr>
          <w:rFonts w:hint="eastAsia" w:cs="宋体"/>
          <w:color w:val="auto"/>
          <w:highlight w:val="none"/>
        </w:rPr>
        <w:t>财政部门与法院、工商、税务等部门联合惩戒的失信信息，包括：</w:t>
      </w:r>
    </w:p>
    <w:p>
      <w:pPr>
        <w:numPr>
          <w:ilvl w:val="0"/>
          <w:numId w:val="12"/>
        </w:numPr>
        <w:spacing w:line="400" w:lineRule="exact"/>
        <w:ind w:left="0" w:firstLine="420"/>
        <w:rPr>
          <w:rFonts w:cs="宋体"/>
          <w:color w:val="auto"/>
          <w:highlight w:val="none"/>
        </w:rPr>
      </w:pPr>
      <w:r>
        <w:rPr>
          <w:rFonts w:hint="eastAsia" w:cs="宋体"/>
          <w:color w:val="auto"/>
          <w:highlight w:val="none"/>
        </w:rPr>
        <w:t>被列入失信被执行人名单；</w:t>
      </w:r>
    </w:p>
    <w:p>
      <w:pPr>
        <w:numPr>
          <w:ilvl w:val="0"/>
          <w:numId w:val="12"/>
        </w:numPr>
        <w:spacing w:line="400" w:lineRule="exact"/>
        <w:ind w:left="0" w:firstLine="420"/>
        <w:rPr>
          <w:rFonts w:cs="宋体"/>
          <w:color w:val="auto"/>
          <w:highlight w:val="none"/>
        </w:rPr>
      </w:pPr>
      <w:r>
        <w:rPr>
          <w:rFonts w:hint="eastAsia" w:cs="宋体"/>
          <w:color w:val="auto"/>
          <w:highlight w:val="none"/>
        </w:rPr>
        <w:t>被列入重大税收违法案件当事人名单；</w:t>
      </w:r>
    </w:p>
    <w:p>
      <w:pPr>
        <w:numPr>
          <w:ilvl w:val="0"/>
          <w:numId w:val="12"/>
        </w:numPr>
        <w:spacing w:line="400" w:lineRule="exact"/>
        <w:ind w:left="0" w:firstLine="420"/>
        <w:rPr>
          <w:rFonts w:cs="宋体"/>
          <w:color w:val="auto"/>
          <w:highlight w:val="none"/>
        </w:rPr>
      </w:pPr>
      <w:r>
        <w:rPr>
          <w:rFonts w:hint="eastAsia" w:cs="宋体"/>
          <w:color w:val="auto"/>
          <w:highlight w:val="none"/>
        </w:rPr>
        <w:t>企业经营异常名录中被责令停产停业、暂扣或者吊销许可证或者执照，或者对经营活动中的违法行为处以较大数额罚款的信用记录。处罚生效日至递交（响应）文件日未满三年的。</w:t>
      </w:r>
    </w:p>
    <w:p>
      <w:pPr>
        <w:numPr>
          <w:ilvl w:val="0"/>
          <w:numId w:val="10"/>
        </w:numPr>
        <w:tabs>
          <w:tab w:val="left" w:pos="567"/>
        </w:tabs>
        <w:spacing w:line="400" w:lineRule="exact"/>
        <w:ind w:left="0" w:firstLine="420"/>
        <w:rPr>
          <w:rFonts w:cs="宋体"/>
          <w:color w:val="auto"/>
          <w:highlight w:val="none"/>
        </w:rPr>
      </w:pPr>
      <w:r>
        <w:rPr>
          <w:rFonts w:hint="eastAsia" w:cs="宋体"/>
          <w:color w:val="auto"/>
          <w:highlight w:val="none"/>
        </w:rPr>
        <w:t>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p>
    <w:p>
      <w:pPr>
        <w:spacing w:line="400" w:lineRule="exact"/>
        <w:ind w:left="420"/>
        <w:rPr>
          <w:rFonts w:cs="宋体"/>
          <w:color w:val="auto"/>
          <w:highlight w:val="none"/>
        </w:rPr>
      </w:pPr>
      <w:r>
        <w:rPr>
          <w:rFonts w:hint="eastAsia" w:cs="宋体"/>
          <w:color w:val="auto"/>
          <w:highlight w:val="none"/>
        </w:rPr>
        <w:t>八、凡涉及招标文件的补充说明和修改，均以网上发布的通知为准。</w:t>
      </w:r>
    </w:p>
    <w:p>
      <w:pPr>
        <w:jc w:val="center"/>
        <w:rPr>
          <w:rFonts w:hint="eastAsia" w:ascii="宋体" w:hAnsi="宋体" w:cs="宋体"/>
          <w:bCs/>
          <w:color w:val="auto"/>
          <w:sz w:val="30"/>
          <w:szCs w:val="30"/>
          <w:highlight w:val="none"/>
        </w:rPr>
      </w:pPr>
      <w:r>
        <w:rPr>
          <w:rFonts w:ascii="宋体" w:hAnsi="宋体" w:cs="宋体"/>
          <w:b/>
          <w:bCs/>
          <w:color w:val="auto"/>
          <w:sz w:val="52"/>
          <w:szCs w:val="52"/>
          <w:highlight w:val="none"/>
          <w:lang w:val="zh-CN"/>
        </w:rPr>
        <w:br w:type="page" w:clear="all"/>
      </w:r>
      <w:r>
        <w:rPr>
          <w:rFonts w:hint="eastAsia" w:ascii="宋体" w:hAnsi="宋体" w:cs="宋体"/>
          <w:b/>
          <w:bCs/>
          <w:color w:val="auto"/>
          <w:sz w:val="52"/>
          <w:szCs w:val="52"/>
          <w:highlight w:val="none"/>
          <w:lang w:val="zh-CN"/>
        </w:rPr>
        <w:t>第</w:t>
      </w:r>
      <w:r>
        <w:rPr>
          <w:rFonts w:hint="eastAsia" w:ascii="宋体" w:hAnsi="宋体" w:cs="宋体"/>
          <w:b/>
          <w:bCs/>
          <w:color w:val="auto"/>
          <w:sz w:val="52"/>
          <w:szCs w:val="52"/>
          <w:highlight w:val="none"/>
        </w:rPr>
        <w:t>五</w:t>
      </w:r>
      <w:r>
        <w:rPr>
          <w:rFonts w:hint="eastAsia" w:ascii="宋体" w:hAnsi="宋体" w:cs="宋体"/>
          <w:b/>
          <w:bCs/>
          <w:color w:val="auto"/>
          <w:sz w:val="52"/>
          <w:szCs w:val="52"/>
          <w:highlight w:val="none"/>
          <w:lang w:val="zh-CN"/>
        </w:rPr>
        <w:t>章合同</w:t>
      </w:r>
      <w:r>
        <w:rPr>
          <w:rFonts w:hint="eastAsia" w:ascii="宋体" w:hAnsi="宋体" w:cs="宋体"/>
          <w:b/>
          <w:bCs/>
          <w:color w:val="auto"/>
          <w:sz w:val="52"/>
          <w:szCs w:val="52"/>
          <w:highlight w:val="none"/>
        </w:rPr>
        <w:t>主要</w:t>
      </w:r>
      <w:r>
        <w:rPr>
          <w:rFonts w:hint="eastAsia" w:ascii="宋体" w:hAnsi="宋体" w:cs="宋体"/>
          <w:b/>
          <w:bCs/>
          <w:color w:val="auto"/>
          <w:sz w:val="52"/>
          <w:szCs w:val="52"/>
          <w:highlight w:val="none"/>
          <w:lang w:val="zh-CN"/>
        </w:rPr>
        <w:t>条款</w:t>
      </w:r>
    </w:p>
    <w:p>
      <w:pPr>
        <w:spacing w:line="360" w:lineRule="auto"/>
        <w:jc w:val="center"/>
        <w:rPr>
          <w:rFonts w:hint="eastAsia" w:ascii="宋体" w:hAnsi="宋体" w:cs="宋体"/>
          <w:b/>
          <w:color w:val="auto"/>
          <w:sz w:val="28"/>
          <w:szCs w:val="28"/>
          <w:highlight w:val="none"/>
        </w:rPr>
      </w:pPr>
      <w:bookmarkStart w:id="6" w:name="_Hlk154920281"/>
      <w:r>
        <w:rPr>
          <w:rFonts w:hint="eastAsia" w:ascii="宋体" w:hAnsi="宋体" w:cs="宋体"/>
          <w:b/>
          <w:color w:val="auto"/>
          <w:sz w:val="28"/>
          <w:szCs w:val="28"/>
          <w:highlight w:val="none"/>
        </w:rPr>
        <w:t>2026年度吴中区镇、街道投资工程项目委托协审服务（</w:t>
      </w:r>
      <w:r>
        <w:rPr>
          <w:rFonts w:hint="eastAsia" w:ascii="宋体" w:hAnsi="宋体" w:cs="宋体"/>
          <w:b/>
          <w:color w:val="auto"/>
          <w:sz w:val="28"/>
          <w:szCs w:val="28"/>
          <w:highlight w:val="none"/>
        </w:rPr>
        <w:t>第二批</w:t>
      </w:r>
      <w:r>
        <w:rPr>
          <w:rFonts w:hint="eastAsia" w:ascii="宋体" w:hAnsi="宋体" w:cs="宋体"/>
          <w:b/>
          <w:color w:val="auto"/>
          <w:sz w:val="28"/>
          <w:szCs w:val="28"/>
          <w:highlight w:val="none"/>
        </w:rPr>
        <w:t>）</w:t>
      </w:r>
    </w:p>
    <w:p>
      <w:pPr>
        <w:widowControl/>
        <w:jc w:val="left"/>
        <w:rPr>
          <w:rFonts w:hint="eastAsia" w:ascii="宋体" w:hAnsi="宋体" w:cs="宋体"/>
          <w:color w:val="auto"/>
          <w:highlight w:val="none"/>
        </w:rPr>
      </w:pPr>
      <w:bookmarkStart w:id="7" w:name="_Toc211913711"/>
      <w:r>
        <w:rPr>
          <w:rFonts w:hint="eastAsia" w:ascii="宋体" w:hAnsi="宋体" w:cs="宋体"/>
          <w:color w:val="auto"/>
          <w:highlight w:val="none"/>
          <w:lang w:val="zh-CN"/>
        </w:rPr>
        <w:t>甲方：</w:t>
      </w:r>
      <w:bookmarkEnd w:id="7"/>
      <w:r>
        <w:rPr>
          <w:rFonts w:hint="eastAsia" w:ascii="宋体" w:hAnsi="宋体" w:cs="宋体"/>
          <w:color w:val="auto"/>
          <w:highlight w:val="none"/>
          <w:u w:val="single"/>
          <w:lang w:val="zh-CN"/>
        </w:rPr>
        <w:t>苏州市吴中区乡镇审计服务中心</w:t>
      </w:r>
    </w:p>
    <w:p>
      <w:pPr>
        <w:widowControl/>
        <w:jc w:val="left"/>
        <w:rPr>
          <w:rFonts w:hint="eastAsia" w:ascii="宋体" w:hAnsi="宋体" w:cs="宋体"/>
          <w:color w:val="auto"/>
          <w:highlight w:val="none"/>
        </w:rPr>
      </w:pPr>
      <w:r>
        <w:rPr>
          <w:rFonts w:hint="eastAsia" w:ascii="宋体" w:hAnsi="宋体" w:cs="宋体"/>
          <w:color w:val="auto"/>
          <w:highlight w:val="none"/>
          <w:lang w:val="zh-CN"/>
        </w:rPr>
        <w:t>地址：</w:t>
      </w:r>
      <w:r>
        <w:rPr>
          <w:rFonts w:hint="eastAsia" w:ascii="宋体" w:hAnsi="宋体" w:cs="宋体"/>
          <w:color w:val="auto"/>
          <w:szCs w:val="24"/>
          <w:highlight w:val="none"/>
          <w:u w:val="single"/>
        </w:rPr>
        <w:t>苏州市吴中区商务中心B座</w:t>
      </w:r>
      <w:r>
        <w:rPr>
          <w:rFonts w:hint="eastAsia" w:ascii="宋体" w:hAnsi="宋体" w:cs="宋体"/>
          <w:color w:val="auto"/>
          <w:highlight w:val="none"/>
          <w:lang w:val="zh-CN"/>
        </w:rPr>
        <w:t xml:space="preserve">                             </w:t>
      </w:r>
    </w:p>
    <w:p>
      <w:pPr>
        <w:widowControl/>
        <w:jc w:val="left"/>
        <w:rPr>
          <w:rFonts w:hint="eastAsia" w:ascii="宋体" w:hAnsi="宋体" w:cs="宋体"/>
          <w:color w:val="auto"/>
          <w:highlight w:val="none"/>
        </w:rPr>
      </w:pPr>
      <w:r>
        <w:rPr>
          <w:rFonts w:hint="eastAsia" w:ascii="宋体" w:hAnsi="宋体" w:cs="宋体"/>
          <w:color w:val="auto"/>
          <w:highlight w:val="none"/>
          <w:lang w:val="zh-CN"/>
        </w:rPr>
        <w:t xml:space="preserve">联系人：                                  </w:t>
      </w:r>
    </w:p>
    <w:p>
      <w:pPr>
        <w:widowControl/>
        <w:jc w:val="left"/>
        <w:rPr>
          <w:rFonts w:hint="eastAsia" w:ascii="宋体" w:hAnsi="宋体" w:cs="宋体"/>
          <w:color w:val="auto"/>
          <w:highlight w:val="none"/>
        </w:rPr>
      </w:pPr>
      <w:r>
        <w:rPr>
          <w:rFonts w:hint="eastAsia" w:ascii="宋体" w:hAnsi="宋体" w:cs="宋体"/>
          <w:color w:val="auto"/>
          <w:highlight w:val="none"/>
          <w:lang w:val="zh-CN"/>
        </w:rPr>
        <w:t>联系电话：</w:t>
      </w:r>
    </w:p>
    <w:p>
      <w:pPr>
        <w:widowControl/>
        <w:jc w:val="left"/>
        <w:rPr>
          <w:rFonts w:hint="eastAsia" w:ascii="宋体" w:hAnsi="宋体" w:cs="宋体"/>
          <w:color w:val="auto"/>
          <w:highlight w:val="none"/>
        </w:rPr>
      </w:pPr>
    </w:p>
    <w:p>
      <w:pPr>
        <w:widowControl/>
        <w:jc w:val="left"/>
        <w:rPr>
          <w:rFonts w:hint="eastAsia" w:ascii="宋体" w:hAnsi="宋体" w:cs="宋体"/>
          <w:color w:val="auto"/>
          <w:highlight w:val="none"/>
          <w:u w:val="single"/>
        </w:rPr>
      </w:pPr>
      <w:r>
        <w:rPr>
          <w:rFonts w:hint="eastAsia" w:ascii="宋体" w:hAnsi="宋体" w:cs="宋体"/>
          <w:color w:val="auto"/>
          <w:highlight w:val="none"/>
          <w:lang w:val="zh-CN"/>
        </w:rPr>
        <w:t>乙方：</w:t>
      </w:r>
      <w:r>
        <w:rPr>
          <w:rFonts w:hint="eastAsia" w:ascii="宋体" w:hAnsi="宋体" w:cs="宋体"/>
          <w:color w:val="auto"/>
          <w:highlight w:val="none"/>
        </w:rPr>
        <w:t>中标单位</w:t>
      </w:r>
    </w:p>
    <w:p>
      <w:pPr>
        <w:widowControl/>
        <w:jc w:val="left"/>
        <w:rPr>
          <w:rFonts w:hint="eastAsia" w:ascii="宋体" w:hAnsi="宋体" w:cs="宋体"/>
          <w:color w:val="auto"/>
          <w:highlight w:val="none"/>
        </w:rPr>
      </w:pPr>
      <w:r>
        <w:rPr>
          <w:rFonts w:hint="eastAsia" w:ascii="宋体" w:hAnsi="宋体" w:cs="宋体"/>
          <w:color w:val="auto"/>
          <w:highlight w:val="none"/>
          <w:lang w:val="zh-CN"/>
        </w:rPr>
        <w:t>地址：</w:t>
      </w:r>
    </w:p>
    <w:p>
      <w:pPr>
        <w:widowControl/>
        <w:jc w:val="left"/>
        <w:rPr>
          <w:rFonts w:hint="eastAsia" w:ascii="宋体" w:hAnsi="宋体" w:cs="宋体"/>
          <w:color w:val="auto"/>
          <w:highlight w:val="none"/>
        </w:rPr>
      </w:pPr>
      <w:r>
        <w:rPr>
          <w:rFonts w:hint="eastAsia" w:ascii="宋体" w:hAnsi="宋体" w:cs="宋体"/>
          <w:color w:val="auto"/>
          <w:highlight w:val="none"/>
          <w:lang w:val="zh-CN"/>
        </w:rPr>
        <w:t xml:space="preserve">联系人：                                  </w:t>
      </w:r>
    </w:p>
    <w:p>
      <w:pPr>
        <w:widowControl/>
        <w:jc w:val="left"/>
        <w:rPr>
          <w:rFonts w:hint="eastAsia" w:ascii="宋体" w:hAnsi="宋体" w:cs="宋体"/>
          <w:color w:val="auto"/>
          <w:highlight w:val="none"/>
        </w:rPr>
      </w:pPr>
      <w:r>
        <w:rPr>
          <w:rFonts w:hint="eastAsia" w:ascii="宋体" w:hAnsi="宋体" w:cs="宋体"/>
          <w:color w:val="auto"/>
          <w:highlight w:val="none"/>
          <w:lang w:val="zh-CN"/>
        </w:rPr>
        <w:t>联系电话：</w:t>
      </w:r>
    </w:p>
    <w:p>
      <w:pPr>
        <w:widowControl/>
        <w:jc w:val="left"/>
        <w:rPr>
          <w:rFonts w:hint="eastAsia" w:ascii="宋体" w:hAnsi="宋体" w:cs="宋体"/>
          <w:color w:val="auto"/>
          <w:highlight w:val="none"/>
        </w:rPr>
      </w:pPr>
    </w:p>
    <w:p>
      <w:pPr>
        <w:widowControl/>
        <w:jc w:val="left"/>
        <w:rPr>
          <w:rFonts w:hint="eastAsia" w:ascii="宋体" w:hAnsi="宋体" w:cs="宋体"/>
          <w:color w:val="auto"/>
          <w:highlight w:val="none"/>
        </w:rPr>
      </w:pPr>
      <w:r>
        <w:rPr>
          <w:rFonts w:hint="eastAsia" w:ascii="宋体" w:hAnsi="宋体" w:cs="宋体"/>
          <w:color w:val="auto"/>
          <w:highlight w:val="none"/>
        </w:rPr>
        <w:t>丙</w:t>
      </w:r>
      <w:r>
        <w:rPr>
          <w:rFonts w:hint="eastAsia" w:ascii="宋体" w:hAnsi="宋体" w:cs="宋体"/>
          <w:color w:val="auto"/>
          <w:highlight w:val="none"/>
          <w:lang w:val="zh-CN"/>
        </w:rPr>
        <w:t>方：</w:t>
      </w:r>
      <w:r>
        <w:rPr>
          <w:rFonts w:hint="eastAsia" w:ascii="宋体" w:hAnsi="宋体" w:cs="宋体"/>
          <w:color w:val="auto"/>
          <w:highlight w:val="none"/>
        </w:rPr>
        <w:t>各镇（区）、街道授权委托单位</w:t>
      </w:r>
    </w:p>
    <w:p>
      <w:pPr>
        <w:widowControl/>
        <w:jc w:val="left"/>
        <w:rPr>
          <w:rFonts w:hint="eastAsia" w:ascii="宋体" w:hAnsi="宋体" w:cs="宋体"/>
          <w:color w:val="auto"/>
          <w:highlight w:val="none"/>
        </w:rPr>
      </w:pPr>
      <w:r>
        <w:rPr>
          <w:rFonts w:hint="eastAsia" w:ascii="宋体" w:hAnsi="宋体" w:cs="宋体"/>
          <w:color w:val="auto"/>
          <w:highlight w:val="none"/>
          <w:lang w:val="zh-CN"/>
        </w:rPr>
        <w:t>地址：</w:t>
      </w:r>
    </w:p>
    <w:p>
      <w:pPr>
        <w:widowControl/>
        <w:jc w:val="left"/>
        <w:rPr>
          <w:rFonts w:hint="eastAsia" w:ascii="宋体" w:hAnsi="宋体" w:cs="宋体"/>
          <w:color w:val="auto"/>
          <w:highlight w:val="none"/>
        </w:rPr>
      </w:pPr>
      <w:r>
        <w:rPr>
          <w:rFonts w:hint="eastAsia" w:ascii="宋体" w:hAnsi="宋体" w:cs="宋体"/>
          <w:color w:val="auto"/>
          <w:highlight w:val="none"/>
          <w:lang w:val="zh-CN"/>
        </w:rPr>
        <w:t xml:space="preserve">联系人：                                  </w:t>
      </w:r>
    </w:p>
    <w:p>
      <w:pPr>
        <w:widowControl/>
        <w:jc w:val="left"/>
        <w:rPr>
          <w:rFonts w:hint="eastAsia" w:ascii="宋体" w:hAnsi="宋体" w:cs="宋体"/>
          <w:color w:val="auto"/>
          <w:highlight w:val="none"/>
        </w:rPr>
      </w:pPr>
      <w:r>
        <w:rPr>
          <w:rFonts w:hint="eastAsia" w:ascii="宋体" w:hAnsi="宋体" w:cs="宋体"/>
          <w:color w:val="auto"/>
          <w:highlight w:val="none"/>
          <w:lang w:val="zh-CN"/>
        </w:rPr>
        <w:t>联系电话：</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根据苏州市原鑫招投标咨询服务有限公司项目编号为</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JSZC-320506-SZYX-G2026-0022</w:t>
      </w:r>
      <w:r>
        <w:rPr>
          <w:rFonts w:hint="eastAsia" w:ascii="宋体" w:hAnsi="宋体" w:cs="宋体"/>
          <w:color w:val="auto"/>
          <w:highlight w:val="none"/>
          <w:u w:val="single"/>
        </w:rPr>
        <w:t xml:space="preserve"> </w:t>
      </w:r>
      <w:r>
        <w:rPr>
          <w:rFonts w:hint="eastAsia" w:ascii="宋体" w:hAnsi="宋体" w:cs="宋体"/>
          <w:color w:val="auto"/>
          <w:highlight w:val="none"/>
        </w:rPr>
        <w:t>号招标文件及该文件的投标文件和中标通知书，甲方、乙方和丙方就2026年度吴中区镇、街道投资工程项目委托协审服务（第二批）的中标事宜，签订本合同。</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一、乙方通过招投标获得2026年度吴中区镇、街道投资工程项目委托协审服务（第二批）</w:t>
      </w:r>
      <w:r>
        <w:rPr>
          <w:rFonts w:hint="eastAsia" w:ascii="宋体" w:hAnsi="宋体" w:cs="宋体"/>
          <w:color w:val="auto"/>
          <w:highlight w:val="none"/>
          <w:u w:val="single"/>
        </w:rPr>
        <w:t>第      标段</w:t>
      </w:r>
      <w:r>
        <w:rPr>
          <w:rFonts w:hint="eastAsia" w:ascii="宋体" w:hAnsi="宋体" w:cs="宋体"/>
          <w:color w:val="auto"/>
          <w:highlight w:val="none"/>
        </w:rPr>
        <w:t>中标服务资格，完成中标标段相应项目的协审服务工作。</w:t>
      </w:r>
    </w:p>
    <w:p>
      <w:pPr>
        <w:pStyle w:val="231"/>
        <w:spacing w:line="400" w:lineRule="exact"/>
        <w:ind w:firstLine="420"/>
        <w:rPr>
          <w:rFonts w:hint="eastAsia" w:ascii="宋体" w:hAnsi="宋体" w:cs="宋体"/>
          <w:color w:val="auto"/>
          <w:highlight w:val="none"/>
        </w:rPr>
      </w:pPr>
      <w:r>
        <w:rPr>
          <w:rFonts w:hint="eastAsia" w:ascii="宋体" w:hAnsi="宋体" w:cs="宋体"/>
          <w:color w:val="auto"/>
          <w:highlight w:val="none"/>
        </w:rPr>
        <w:t>二、</w:t>
      </w:r>
      <w:r>
        <w:rPr>
          <w:rFonts w:hint="eastAsia" w:ascii="宋体" w:hAnsi="宋体" w:cs="宋体"/>
          <w:bCs/>
          <w:color w:val="auto"/>
          <w:highlight w:val="none"/>
          <w:lang w:val="en-US"/>
        </w:rPr>
        <w:t>服务期限：</w:t>
      </w:r>
      <w:r>
        <w:rPr>
          <w:rFonts w:hint="eastAsia" w:ascii="宋体" w:hAnsi="宋体" w:cs="宋体"/>
          <w:color w:val="auto"/>
          <w:highlight w:val="none"/>
        </w:rPr>
        <w:t>合同签订之日起至中标整个标段所有协审项目完成</w:t>
      </w:r>
      <w:r>
        <w:rPr>
          <w:rFonts w:hint="eastAsia" w:ascii="宋体" w:hAnsi="宋体" w:cs="宋体"/>
          <w:bCs/>
          <w:color w:val="auto"/>
          <w:highlight w:val="none"/>
          <w:lang w:val="en-US"/>
        </w:rPr>
        <w:t>。</w:t>
      </w:r>
      <w:r>
        <w:rPr>
          <w:rFonts w:hint="eastAsia" w:ascii="宋体" w:hAnsi="宋体" w:cs="宋体"/>
          <w:color w:val="auto"/>
          <w:highlight w:val="none"/>
        </w:rPr>
        <w:t>项目审计所需时间由甲方根据具体项目确定</w:t>
      </w:r>
      <w:r>
        <w:rPr>
          <w:rFonts w:hint="eastAsia"/>
          <w:color w:val="auto"/>
          <w:highlight w:val="none"/>
        </w:rPr>
        <w:t>（在合同履行过程中甲方</w:t>
      </w:r>
      <w:r>
        <w:rPr>
          <w:rFonts w:hint="eastAsia"/>
          <w:color w:val="auto"/>
          <w:highlight w:val="none"/>
          <w:lang w:val="en-US" w:eastAsia="zh-CN"/>
        </w:rPr>
        <w:t>向</w:t>
      </w:r>
      <w:r>
        <w:rPr>
          <w:rFonts w:hint="eastAsia"/>
          <w:color w:val="auto"/>
          <w:highlight w:val="none"/>
        </w:rPr>
        <w:t>乙方书面发出）</w:t>
      </w:r>
      <w:r>
        <w:rPr>
          <w:rFonts w:hint="eastAsia" w:ascii="宋体" w:hAnsi="宋体" w:cs="宋体"/>
          <w:color w:val="auto"/>
          <w:highlight w:val="none"/>
        </w:rPr>
        <w:t>，乙方需无条件服从。服务期内，如果因政府政策或其它原因，标段项目中部分项目取消，则该部分项目自动作废</w:t>
      </w:r>
      <w:r>
        <w:rPr>
          <w:rFonts w:hint="eastAsia" w:ascii="宋体" w:hAnsi="宋体" w:cs="宋体"/>
          <w:color w:val="auto"/>
          <w:highlight w:val="none"/>
          <w:lang w:val="en-US"/>
        </w:rPr>
        <w:t>，丙</w:t>
      </w:r>
      <w:r>
        <w:rPr>
          <w:rFonts w:hint="eastAsia" w:ascii="宋体" w:hAnsi="宋体" w:cs="宋体"/>
          <w:color w:val="auto"/>
          <w:highlight w:val="none"/>
        </w:rPr>
        <w:t>方不支付乙方该项目的工程造价咨询服务费用（以下简称咨询费用）</w:t>
      </w:r>
    </w:p>
    <w:p>
      <w:pPr>
        <w:pStyle w:val="231"/>
        <w:spacing w:line="400" w:lineRule="exact"/>
        <w:ind w:firstLine="420"/>
        <w:rPr>
          <w:rFonts w:hint="eastAsia" w:ascii="宋体" w:hAnsi="宋体" w:cs="宋体"/>
          <w:color w:val="auto"/>
          <w:highlight w:val="none"/>
        </w:rPr>
      </w:pPr>
      <w:r>
        <w:rPr>
          <w:rFonts w:hint="eastAsia" w:ascii="宋体" w:hAnsi="宋体" w:cs="宋体"/>
          <w:color w:val="auto"/>
          <w:highlight w:val="none"/>
        </w:rPr>
        <w:t>三、第</w:t>
      </w:r>
      <w:r>
        <w:rPr>
          <w:rFonts w:hint="eastAsia" w:ascii="宋体" w:hAnsi="宋体" w:cs="宋体"/>
          <w:color w:val="auto"/>
          <w:highlight w:val="none"/>
          <w:u w:val="single"/>
          <w:lang w:val="en-US"/>
        </w:rPr>
        <w:t xml:space="preserve">      </w:t>
      </w:r>
      <w:r>
        <w:rPr>
          <w:rFonts w:hint="eastAsia" w:ascii="宋体" w:hAnsi="宋体" w:cs="宋体"/>
          <w:color w:val="auto"/>
          <w:highlight w:val="none"/>
        </w:rPr>
        <w:t>标段合同暂定工程造价咨询服务费用（以下简称咨询费用）的金额（人民币）：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元（中标标段预算金额），具体咨询费用依据招标文件中明确的计费方式，按具体委托项目考核情况计取应付咨询费用</w:t>
      </w:r>
      <w:r>
        <w:rPr>
          <w:rFonts w:hint="eastAsia" w:ascii="宋体" w:hAnsi="宋体" w:cs="宋体"/>
          <w:color w:val="auto"/>
          <w:highlight w:val="none"/>
          <w:lang w:val="en-US"/>
        </w:rPr>
        <w:t>。咨询费用包括但不限于乙方服务期内所有的资料费、人工费、通讯费、印刷费、培训、保险、利润、税金、交通、餐费、加班、利润及政策性文件规定及合同包含的所有风险、责任等各项支出费用</w:t>
      </w:r>
      <w:r>
        <w:rPr>
          <w:rFonts w:hint="eastAsia" w:ascii="宋体" w:hAnsi="宋体" w:cs="宋体"/>
          <w:color w:val="auto"/>
          <w:highlight w:val="none"/>
        </w:rPr>
        <w:t>。</w:t>
      </w:r>
    </w:p>
    <w:p>
      <w:pPr>
        <w:pStyle w:val="231"/>
        <w:spacing w:line="400" w:lineRule="exact"/>
        <w:ind w:firstLine="420"/>
        <w:rPr>
          <w:rFonts w:hint="eastAsia" w:ascii="宋体" w:hAnsi="宋体" w:cs="宋体"/>
          <w:color w:val="auto"/>
          <w:highlight w:val="none"/>
        </w:rPr>
      </w:pPr>
      <w:r>
        <w:rPr>
          <w:rFonts w:hint="eastAsia" w:ascii="宋体" w:hAnsi="宋体" w:cs="宋体"/>
          <w:color w:val="auto"/>
          <w:highlight w:val="none"/>
        </w:rPr>
        <w:t>如根据项目实际情况需要调整，调整后的合同总金额不得超过本合同金额；各标段中标单位需完成对应标段协审项目清单中所列的全部项目协审工作，最终结算咨询费用最高以合同金额为限，如有超出部分不再另行支付。</w:t>
      </w:r>
    </w:p>
    <w:p>
      <w:pPr>
        <w:widowControl/>
        <w:spacing w:line="400" w:lineRule="exact"/>
        <w:ind w:firstLine="420"/>
        <w:jc w:val="left"/>
        <w:outlineLvl w:val="1"/>
        <w:rPr>
          <w:rFonts w:hint="eastAsia" w:ascii="宋体" w:hAnsi="宋体" w:cs="宋体"/>
          <w:color w:val="auto"/>
          <w:highlight w:val="none"/>
        </w:rPr>
      </w:pPr>
      <w:r>
        <w:rPr>
          <w:rFonts w:hint="eastAsia" w:ascii="宋体" w:hAnsi="宋体" w:cs="宋体"/>
          <w:color w:val="auto"/>
          <w:highlight w:val="none"/>
        </w:rPr>
        <w:t>四、甲方、乙方和丙方约定的</w:t>
      </w:r>
      <w:r>
        <w:rPr>
          <w:rFonts w:hint="eastAsia" w:ascii="宋体" w:hAnsi="宋体" w:cs="宋体"/>
          <w:b/>
          <w:color w:val="auto"/>
          <w:highlight w:val="none"/>
        </w:rPr>
        <w:t>咨询费用计算标准、</w:t>
      </w:r>
      <w:r>
        <w:rPr>
          <w:rFonts w:hint="eastAsia" w:ascii="宋体" w:hAnsi="宋体" w:cs="宋体"/>
          <w:color w:val="auto"/>
          <w:highlight w:val="none"/>
        </w:rPr>
        <w:t>付款方式：</w:t>
      </w:r>
    </w:p>
    <w:p>
      <w:pPr>
        <w:widowControl/>
        <w:spacing w:line="400" w:lineRule="exact"/>
        <w:ind w:firstLine="420"/>
        <w:jc w:val="left"/>
        <w:outlineLvl w:val="2"/>
        <w:rPr>
          <w:rFonts w:hint="eastAsia" w:ascii="宋体" w:hAnsi="宋体" w:cs="宋体"/>
          <w:color w:val="auto"/>
          <w:highlight w:val="none"/>
        </w:rPr>
      </w:pPr>
      <w:r>
        <w:rPr>
          <w:rFonts w:hint="eastAsia" w:ascii="宋体" w:hAnsi="宋体" w:cs="宋体"/>
          <w:color w:val="auto"/>
          <w:highlight w:val="none"/>
        </w:rPr>
        <w:t>1、咨询费用计算标准</w:t>
      </w:r>
    </w:p>
    <w:p>
      <w:pPr>
        <w:ind w:firstLine="420"/>
        <w:jc w:val="left"/>
        <w:rPr>
          <w:color w:val="auto"/>
          <w:highlight w:val="none"/>
        </w:rPr>
      </w:pPr>
      <w:r>
        <w:rPr>
          <w:rFonts w:hint="eastAsia"/>
          <w:color w:val="auto"/>
          <w:highlight w:val="none"/>
        </w:rPr>
        <w:t>（</w:t>
      </w:r>
      <w:r>
        <w:rPr>
          <w:color w:val="auto"/>
          <w:highlight w:val="none"/>
        </w:rPr>
        <w:t>1</w:t>
      </w:r>
      <w:r>
        <w:rPr>
          <w:rFonts w:hint="eastAsia"/>
          <w:color w:val="auto"/>
          <w:highlight w:val="none"/>
        </w:rPr>
        <w:t>）</w:t>
      </w:r>
      <w:r>
        <w:rPr>
          <w:color w:val="auto"/>
          <w:highlight w:val="none"/>
        </w:rPr>
        <w:t>一审或初审项目</w:t>
      </w:r>
      <w:r>
        <w:rPr>
          <w:rFonts w:hint="eastAsia"/>
          <w:color w:val="auto"/>
          <w:highlight w:val="none"/>
        </w:rPr>
        <w:t>咨询费用计算</w:t>
      </w:r>
      <w:r>
        <w:rPr>
          <w:color w:val="auto"/>
          <w:highlight w:val="none"/>
        </w:rPr>
        <w:t>标准如下：</w:t>
      </w:r>
    </w:p>
    <w:tbl>
      <w:tblPr>
        <w:tblStyle w:val="32"/>
        <w:tblW w:w="89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697"/>
        <w:gridCol w:w="1266"/>
        <w:gridCol w:w="1339"/>
        <w:gridCol w:w="1339"/>
        <w:gridCol w:w="1245"/>
        <w:gridCol w:w="1057"/>
        <w:gridCol w:w="870"/>
        <w:gridCol w:w="4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20" w:hRule="atLeast"/>
        </w:trPr>
        <w:tc>
          <w:tcPr>
            <w:tcW w:w="700" w:type="dxa"/>
            <w:vMerge w:val="restart"/>
            <w:vAlign w:val="center"/>
          </w:tcPr>
          <w:p>
            <w:pPr>
              <w:spacing w:line="300" w:lineRule="exact"/>
              <w:jc w:val="center"/>
              <w:rPr>
                <w:color w:val="auto"/>
                <w:highlight w:val="none"/>
              </w:rPr>
            </w:pPr>
            <w:r>
              <w:rPr>
                <w:color w:val="auto"/>
                <w:highlight w:val="none"/>
              </w:rPr>
              <w:t>费用</w:t>
            </w:r>
          </w:p>
          <w:p>
            <w:pPr>
              <w:spacing w:line="300" w:lineRule="exact"/>
              <w:jc w:val="center"/>
              <w:rPr>
                <w:color w:val="auto"/>
                <w:highlight w:val="none"/>
              </w:rPr>
            </w:pPr>
            <w:r>
              <w:rPr>
                <w:color w:val="auto"/>
                <w:highlight w:val="none"/>
              </w:rPr>
              <w:t>组成</w:t>
            </w:r>
          </w:p>
        </w:tc>
        <w:tc>
          <w:tcPr>
            <w:tcW w:w="697" w:type="dxa"/>
            <w:vMerge w:val="restart"/>
            <w:vAlign w:val="center"/>
          </w:tcPr>
          <w:p>
            <w:pPr>
              <w:spacing w:line="300" w:lineRule="exact"/>
              <w:jc w:val="center"/>
              <w:rPr>
                <w:color w:val="auto"/>
                <w:highlight w:val="none"/>
              </w:rPr>
            </w:pPr>
            <w:r>
              <w:rPr>
                <w:rFonts w:hint="eastAsia"/>
                <w:color w:val="auto"/>
                <w:highlight w:val="none"/>
              </w:rPr>
              <w:t>费用</w:t>
            </w:r>
            <w:r>
              <w:rPr>
                <w:color w:val="auto"/>
                <w:highlight w:val="none"/>
              </w:rPr>
              <w:t>基数</w:t>
            </w:r>
          </w:p>
        </w:tc>
        <w:tc>
          <w:tcPr>
            <w:tcW w:w="7116" w:type="dxa"/>
            <w:gridSpan w:val="6"/>
            <w:vAlign w:val="center"/>
          </w:tcPr>
          <w:p>
            <w:pPr>
              <w:spacing w:line="300" w:lineRule="exact"/>
              <w:jc w:val="center"/>
              <w:rPr>
                <w:color w:val="auto"/>
                <w:highlight w:val="none"/>
              </w:rPr>
            </w:pPr>
            <w:r>
              <w:rPr>
                <w:color w:val="auto"/>
                <w:highlight w:val="none"/>
              </w:rPr>
              <w:t>划分区间和标准</w:t>
            </w:r>
          </w:p>
        </w:tc>
        <w:tc>
          <w:tcPr>
            <w:tcW w:w="438" w:type="dxa"/>
            <w:vMerge w:val="restart"/>
            <w:vAlign w:val="center"/>
          </w:tcPr>
          <w:p>
            <w:pPr>
              <w:spacing w:line="300" w:lineRule="exact"/>
              <w:jc w:val="center"/>
              <w:rPr>
                <w:color w:val="auto"/>
                <w:highlight w:val="none"/>
              </w:rPr>
            </w:pPr>
            <w:r>
              <w:rPr>
                <w:color w:val="auto"/>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89" w:hRule="atLeast"/>
        </w:trPr>
        <w:tc>
          <w:tcPr>
            <w:tcW w:w="700" w:type="dxa"/>
            <w:vMerge w:val="continue"/>
            <w:vAlign w:val="center"/>
          </w:tcPr>
          <w:p>
            <w:pPr>
              <w:spacing w:line="300" w:lineRule="exact"/>
              <w:jc w:val="center"/>
              <w:rPr>
                <w:color w:val="auto"/>
                <w:highlight w:val="none"/>
              </w:rPr>
            </w:pPr>
          </w:p>
        </w:tc>
        <w:tc>
          <w:tcPr>
            <w:tcW w:w="697" w:type="dxa"/>
            <w:vMerge w:val="continue"/>
            <w:vAlign w:val="center"/>
          </w:tcPr>
          <w:p>
            <w:pPr>
              <w:spacing w:line="300" w:lineRule="exact"/>
              <w:jc w:val="center"/>
              <w:rPr>
                <w:color w:val="auto"/>
                <w:highlight w:val="none"/>
              </w:rPr>
            </w:pPr>
          </w:p>
        </w:tc>
        <w:tc>
          <w:tcPr>
            <w:tcW w:w="1266" w:type="dxa"/>
            <w:vAlign w:val="center"/>
          </w:tcPr>
          <w:p>
            <w:pPr>
              <w:spacing w:line="300" w:lineRule="exact"/>
              <w:jc w:val="center"/>
              <w:rPr>
                <w:color w:val="auto"/>
                <w:highlight w:val="none"/>
              </w:rPr>
            </w:pPr>
            <w:r>
              <w:rPr>
                <w:rFonts w:hint="eastAsia"/>
                <w:color w:val="auto"/>
                <w:highlight w:val="none"/>
              </w:rPr>
              <w:t>5</w:t>
            </w:r>
            <w:r>
              <w:rPr>
                <w:color w:val="auto"/>
                <w:highlight w:val="none"/>
              </w:rPr>
              <w:t>00万元以内（含）</w:t>
            </w:r>
          </w:p>
        </w:tc>
        <w:tc>
          <w:tcPr>
            <w:tcW w:w="1339" w:type="dxa"/>
            <w:vAlign w:val="center"/>
          </w:tcPr>
          <w:p>
            <w:pPr>
              <w:spacing w:line="300" w:lineRule="exact"/>
              <w:jc w:val="center"/>
              <w:rPr>
                <w:color w:val="auto"/>
                <w:highlight w:val="none"/>
              </w:rPr>
            </w:pPr>
            <w:r>
              <w:rPr>
                <w:rFonts w:hint="eastAsia"/>
                <w:color w:val="auto"/>
                <w:highlight w:val="none"/>
              </w:rPr>
              <w:t>500</w:t>
            </w:r>
            <w:r>
              <w:rPr>
                <w:color w:val="auto"/>
                <w:highlight w:val="none"/>
              </w:rPr>
              <w:t>万-</w:t>
            </w:r>
            <w:r>
              <w:rPr>
                <w:rFonts w:hint="eastAsia"/>
                <w:color w:val="auto"/>
                <w:highlight w:val="none"/>
              </w:rPr>
              <w:t>1</w:t>
            </w:r>
            <w:r>
              <w:rPr>
                <w:color w:val="auto"/>
                <w:highlight w:val="none"/>
              </w:rPr>
              <w:t>000万元（含）</w:t>
            </w:r>
          </w:p>
        </w:tc>
        <w:tc>
          <w:tcPr>
            <w:tcW w:w="1339" w:type="dxa"/>
            <w:vAlign w:val="center"/>
          </w:tcPr>
          <w:p>
            <w:pPr>
              <w:spacing w:line="300" w:lineRule="exact"/>
              <w:jc w:val="center"/>
              <w:rPr>
                <w:color w:val="auto"/>
                <w:highlight w:val="none"/>
              </w:rPr>
            </w:pPr>
            <w:r>
              <w:rPr>
                <w:color w:val="auto"/>
                <w:highlight w:val="none"/>
              </w:rPr>
              <w:t>1000万-5000万元（含）</w:t>
            </w:r>
          </w:p>
        </w:tc>
        <w:tc>
          <w:tcPr>
            <w:tcW w:w="1245" w:type="dxa"/>
            <w:vAlign w:val="center"/>
          </w:tcPr>
          <w:p>
            <w:pPr>
              <w:spacing w:line="300" w:lineRule="exact"/>
              <w:jc w:val="center"/>
              <w:rPr>
                <w:color w:val="auto"/>
                <w:highlight w:val="none"/>
              </w:rPr>
            </w:pPr>
            <w:r>
              <w:rPr>
                <w:rFonts w:hint="eastAsia"/>
                <w:color w:val="auto"/>
                <w:highlight w:val="none"/>
              </w:rPr>
              <w:t>5</w:t>
            </w:r>
            <w:r>
              <w:rPr>
                <w:color w:val="auto"/>
                <w:highlight w:val="none"/>
              </w:rPr>
              <w:t>000万-1亿元（含）</w:t>
            </w:r>
          </w:p>
        </w:tc>
        <w:tc>
          <w:tcPr>
            <w:tcW w:w="1057" w:type="dxa"/>
            <w:vAlign w:val="center"/>
          </w:tcPr>
          <w:p>
            <w:pPr>
              <w:spacing w:line="300" w:lineRule="exact"/>
              <w:jc w:val="center"/>
              <w:rPr>
                <w:color w:val="auto"/>
                <w:highlight w:val="none"/>
              </w:rPr>
            </w:pPr>
            <w:r>
              <w:rPr>
                <w:color w:val="auto"/>
                <w:highlight w:val="none"/>
              </w:rPr>
              <w:t>1亿-</w:t>
            </w:r>
            <w:r>
              <w:rPr>
                <w:rFonts w:hint="eastAsia"/>
                <w:color w:val="auto"/>
                <w:highlight w:val="none"/>
              </w:rPr>
              <w:t>5</w:t>
            </w:r>
            <w:r>
              <w:rPr>
                <w:color w:val="auto"/>
                <w:highlight w:val="none"/>
              </w:rPr>
              <w:t>亿元（含）</w:t>
            </w:r>
          </w:p>
        </w:tc>
        <w:tc>
          <w:tcPr>
            <w:tcW w:w="870" w:type="dxa"/>
            <w:vAlign w:val="center"/>
          </w:tcPr>
          <w:p>
            <w:pPr>
              <w:spacing w:line="300" w:lineRule="exact"/>
              <w:jc w:val="center"/>
              <w:rPr>
                <w:color w:val="auto"/>
                <w:highlight w:val="none"/>
              </w:rPr>
            </w:pPr>
            <w:r>
              <w:rPr>
                <w:rFonts w:hint="eastAsia"/>
                <w:color w:val="auto"/>
                <w:highlight w:val="none"/>
              </w:rPr>
              <w:t>5</w:t>
            </w:r>
            <w:r>
              <w:rPr>
                <w:color w:val="auto"/>
                <w:highlight w:val="none"/>
              </w:rPr>
              <w:t>亿元以上</w:t>
            </w:r>
          </w:p>
        </w:tc>
        <w:tc>
          <w:tcPr>
            <w:tcW w:w="438" w:type="dxa"/>
            <w:vMerge w:val="continue"/>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54" w:hRule="atLeast"/>
        </w:trPr>
        <w:tc>
          <w:tcPr>
            <w:tcW w:w="700" w:type="dxa"/>
            <w:vAlign w:val="center"/>
          </w:tcPr>
          <w:p>
            <w:pPr>
              <w:spacing w:line="300" w:lineRule="exact"/>
              <w:jc w:val="center"/>
              <w:rPr>
                <w:color w:val="auto"/>
                <w:highlight w:val="none"/>
              </w:rPr>
            </w:pPr>
            <w:r>
              <w:rPr>
                <w:color w:val="auto"/>
                <w:highlight w:val="none"/>
              </w:rPr>
              <w:t>固定</w:t>
            </w:r>
          </w:p>
          <w:p>
            <w:pPr>
              <w:spacing w:line="300" w:lineRule="exact"/>
              <w:jc w:val="center"/>
              <w:rPr>
                <w:color w:val="auto"/>
                <w:highlight w:val="none"/>
              </w:rPr>
            </w:pPr>
            <w:r>
              <w:rPr>
                <w:rFonts w:hint="eastAsia"/>
                <w:color w:val="auto"/>
                <w:highlight w:val="none"/>
              </w:rPr>
              <w:t>费用</w:t>
            </w:r>
          </w:p>
        </w:tc>
        <w:tc>
          <w:tcPr>
            <w:tcW w:w="697" w:type="dxa"/>
            <w:vAlign w:val="center"/>
          </w:tcPr>
          <w:p>
            <w:pPr>
              <w:spacing w:line="300" w:lineRule="exact"/>
              <w:jc w:val="center"/>
              <w:rPr>
                <w:color w:val="auto"/>
                <w:highlight w:val="none"/>
              </w:rPr>
            </w:pPr>
            <w:r>
              <w:rPr>
                <w:color w:val="auto"/>
                <w:highlight w:val="none"/>
              </w:rPr>
              <w:t>送审</w:t>
            </w:r>
          </w:p>
          <w:p>
            <w:pPr>
              <w:spacing w:line="300" w:lineRule="exact"/>
              <w:jc w:val="center"/>
              <w:rPr>
                <w:color w:val="auto"/>
                <w:highlight w:val="none"/>
              </w:rPr>
            </w:pPr>
            <w:r>
              <w:rPr>
                <w:color w:val="auto"/>
                <w:highlight w:val="none"/>
              </w:rPr>
              <w:t>金额</w:t>
            </w:r>
          </w:p>
        </w:tc>
        <w:tc>
          <w:tcPr>
            <w:tcW w:w="1266" w:type="dxa"/>
            <w:vAlign w:val="center"/>
          </w:tcPr>
          <w:p>
            <w:pPr>
              <w:spacing w:line="300" w:lineRule="exact"/>
              <w:jc w:val="center"/>
              <w:rPr>
                <w:color w:val="auto"/>
                <w:highlight w:val="none"/>
              </w:rPr>
            </w:pPr>
            <w:r>
              <w:rPr>
                <w:color w:val="auto"/>
                <w:highlight w:val="none"/>
              </w:rPr>
              <w:t>1</w:t>
            </w:r>
            <w:r>
              <w:rPr>
                <w:rFonts w:hint="eastAsia"/>
                <w:color w:val="auto"/>
                <w:highlight w:val="none"/>
              </w:rPr>
              <w:t>.26‰</w:t>
            </w:r>
          </w:p>
        </w:tc>
        <w:tc>
          <w:tcPr>
            <w:tcW w:w="1339" w:type="dxa"/>
            <w:vAlign w:val="center"/>
          </w:tcPr>
          <w:p>
            <w:pPr>
              <w:spacing w:line="300" w:lineRule="exact"/>
              <w:jc w:val="center"/>
              <w:rPr>
                <w:color w:val="auto"/>
                <w:highlight w:val="none"/>
              </w:rPr>
            </w:pPr>
            <w:r>
              <w:rPr>
                <w:color w:val="auto"/>
                <w:highlight w:val="none"/>
              </w:rPr>
              <w:t>0.</w:t>
            </w:r>
            <w:r>
              <w:rPr>
                <w:rFonts w:hint="eastAsia"/>
                <w:color w:val="auto"/>
                <w:highlight w:val="none"/>
              </w:rPr>
              <w:t>9</w:t>
            </w:r>
            <w:r>
              <w:rPr>
                <w:color w:val="auto"/>
                <w:highlight w:val="none"/>
              </w:rPr>
              <w:t>8</w:t>
            </w:r>
            <w:r>
              <w:rPr>
                <w:rFonts w:hint="eastAsia"/>
                <w:color w:val="auto"/>
                <w:highlight w:val="none"/>
              </w:rPr>
              <w:t>‰</w:t>
            </w:r>
          </w:p>
        </w:tc>
        <w:tc>
          <w:tcPr>
            <w:tcW w:w="1339" w:type="dxa"/>
            <w:vAlign w:val="center"/>
          </w:tcPr>
          <w:p>
            <w:pPr>
              <w:spacing w:line="300" w:lineRule="exact"/>
              <w:jc w:val="center"/>
              <w:rPr>
                <w:color w:val="auto"/>
                <w:highlight w:val="none"/>
              </w:rPr>
            </w:pPr>
            <w:r>
              <w:rPr>
                <w:color w:val="auto"/>
                <w:highlight w:val="none"/>
              </w:rPr>
              <w:t>0.</w:t>
            </w:r>
            <w:r>
              <w:rPr>
                <w:rFonts w:hint="eastAsia"/>
                <w:color w:val="auto"/>
                <w:highlight w:val="none"/>
              </w:rPr>
              <w:t>77‰</w:t>
            </w:r>
          </w:p>
        </w:tc>
        <w:tc>
          <w:tcPr>
            <w:tcW w:w="1245" w:type="dxa"/>
            <w:vAlign w:val="center"/>
          </w:tcPr>
          <w:p>
            <w:pPr>
              <w:spacing w:line="300" w:lineRule="exact"/>
              <w:jc w:val="center"/>
              <w:rPr>
                <w:color w:val="auto"/>
                <w:highlight w:val="none"/>
              </w:rPr>
            </w:pPr>
            <w:r>
              <w:rPr>
                <w:color w:val="auto"/>
                <w:highlight w:val="none"/>
              </w:rPr>
              <w:t>0.</w:t>
            </w:r>
            <w:r>
              <w:rPr>
                <w:rFonts w:hint="eastAsia"/>
                <w:color w:val="auto"/>
                <w:highlight w:val="none"/>
              </w:rPr>
              <w:t>63‰</w:t>
            </w:r>
          </w:p>
        </w:tc>
        <w:tc>
          <w:tcPr>
            <w:tcW w:w="1057" w:type="dxa"/>
            <w:vAlign w:val="center"/>
          </w:tcPr>
          <w:p>
            <w:pPr>
              <w:spacing w:line="300" w:lineRule="exact"/>
              <w:jc w:val="center"/>
              <w:rPr>
                <w:color w:val="auto"/>
                <w:highlight w:val="none"/>
              </w:rPr>
            </w:pPr>
            <w:r>
              <w:rPr>
                <w:color w:val="auto"/>
                <w:highlight w:val="none"/>
              </w:rPr>
              <w:t>0.</w:t>
            </w:r>
            <w:r>
              <w:rPr>
                <w:rFonts w:hint="eastAsia"/>
                <w:color w:val="auto"/>
                <w:highlight w:val="none"/>
              </w:rPr>
              <w:t>49‰</w:t>
            </w:r>
          </w:p>
        </w:tc>
        <w:tc>
          <w:tcPr>
            <w:tcW w:w="870" w:type="dxa"/>
            <w:vAlign w:val="center"/>
          </w:tcPr>
          <w:p>
            <w:pPr>
              <w:spacing w:line="300" w:lineRule="exact"/>
              <w:jc w:val="center"/>
              <w:rPr>
                <w:color w:val="auto"/>
                <w:highlight w:val="none"/>
              </w:rPr>
            </w:pPr>
            <w:r>
              <w:rPr>
                <w:color w:val="auto"/>
                <w:highlight w:val="none"/>
              </w:rPr>
              <w:t>0.</w:t>
            </w:r>
            <w:r>
              <w:rPr>
                <w:rFonts w:hint="eastAsia"/>
                <w:color w:val="auto"/>
                <w:highlight w:val="none"/>
              </w:rPr>
              <w:t>3</w:t>
            </w:r>
            <w:r>
              <w:rPr>
                <w:color w:val="auto"/>
                <w:highlight w:val="none"/>
              </w:rPr>
              <w:t>5</w:t>
            </w:r>
            <w:r>
              <w:rPr>
                <w:rFonts w:hint="eastAsia"/>
                <w:color w:val="auto"/>
                <w:highlight w:val="none"/>
              </w:rPr>
              <w:t>‰</w:t>
            </w:r>
          </w:p>
        </w:tc>
        <w:tc>
          <w:tcPr>
            <w:tcW w:w="438"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0" w:hRule="atLeast"/>
        </w:trPr>
        <w:tc>
          <w:tcPr>
            <w:tcW w:w="700" w:type="dxa"/>
            <w:vAlign w:val="center"/>
          </w:tcPr>
          <w:p>
            <w:pPr>
              <w:spacing w:line="300" w:lineRule="exact"/>
              <w:jc w:val="center"/>
              <w:rPr>
                <w:color w:val="auto"/>
                <w:highlight w:val="none"/>
              </w:rPr>
            </w:pPr>
            <w:r>
              <w:rPr>
                <w:color w:val="auto"/>
                <w:highlight w:val="none"/>
              </w:rPr>
              <w:t>浮动</w:t>
            </w:r>
          </w:p>
          <w:p>
            <w:pPr>
              <w:spacing w:line="300" w:lineRule="exact"/>
              <w:jc w:val="center"/>
              <w:rPr>
                <w:color w:val="auto"/>
                <w:highlight w:val="none"/>
              </w:rPr>
            </w:pPr>
            <w:r>
              <w:rPr>
                <w:rFonts w:hint="eastAsia"/>
                <w:color w:val="auto"/>
                <w:highlight w:val="none"/>
              </w:rPr>
              <w:t>费用</w:t>
            </w:r>
          </w:p>
        </w:tc>
        <w:tc>
          <w:tcPr>
            <w:tcW w:w="697" w:type="dxa"/>
            <w:vAlign w:val="center"/>
          </w:tcPr>
          <w:p>
            <w:pPr>
              <w:spacing w:line="300" w:lineRule="exact"/>
              <w:jc w:val="center"/>
              <w:rPr>
                <w:color w:val="auto"/>
                <w:highlight w:val="none"/>
              </w:rPr>
            </w:pPr>
            <w:r>
              <w:rPr>
                <w:color w:val="auto"/>
                <w:highlight w:val="none"/>
              </w:rPr>
              <w:t>核减额</w:t>
            </w:r>
          </w:p>
        </w:tc>
        <w:tc>
          <w:tcPr>
            <w:tcW w:w="7116" w:type="dxa"/>
            <w:gridSpan w:val="6"/>
            <w:vAlign w:val="center"/>
          </w:tcPr>
          <w:p>
            <w:pPr>
              <w:spacing w:line="300" w:lineRule="exact"/>
              <w:rPr>
                <w:color w:val="auto"/>
                <w:highlight w:val="none"/>
              </w:rPr>
            </w:pPr>
            <w:r>
              <w:rPr>
                <w:color w:val="auto"/>
                <w:highlight w:val="none"/>
              </w:rPr>
              <w:t>核减7%以内部分，按核减金额的2%付费；核减7%以上的部分，按核减金额的4%付费。</w:t>
            </w:r>
          </w:p>
        </w:tc>
        <w:tc>
          <w:tcPr>
            <w:tcW w:w="438"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1" w:hRule="atLeast"/>
        </w:trPr>
        <w:tc>
          <w:tcPr>
            <w:tcW w:w="8951" w:type="dxa"/>
            <w:gridSpan w:val="9"/>
            <w:vAlign w:val="center"/>
          </w:tcPr>
          <w:p>
            <w:pPr>
              <w:widowControl/>
              <w:spacing w:line="300" w:lineRule="exact"/>
              <w:ind w:left="645" w:hanging="525"/>
              <w:jc w:val="left"/>
              <w:rPr>
                <w:color w:val="auto"/>
                <w:highlight w:val="none"/>
              </w:rPr>
            </w:pPr>
            <w:r>
              <w:rPr>
                <w:color w:val="auto"/>
                <w:highlight w:val="none"/>
              </w:rPr>
              <w:t>备注：</w:t>
            </w:r>
            <w:r>
              <w:rPr>
                <w:rFonts w:hint="eastAsia"/>
                <w:color w:val="auto"/>
                <w:highlight w:val="none"/>
              </w:rPr>
              <w:t>固定费用和浮动费用</w:t>
            </w:r>
            <w:r>
              <w:rPr>
                <w:color w:val="auto"/>
                <w:highlight w:val="none"/>
              </w:rPr>
              <w:t>均采用差额定率分档累进方式计算</w:t>
            </w:r>
            <w:r>
              <w:rPr>
                <w:rFonts w:hint="eastAsia"/>
                <w:color w:val="auto"/>
                <w:highlight w:val="none"/>
              </w:rPr>
              <w:t>。</w:t>
            </w:r>
          </w:p>
        </w:tc>
      </w:tr>
    </w:tbl>
    <w:p>
      <w:pPr>
        <w:widowControl/>
        <w:ind w:firstLine="420"/>
        <w:jc w:val="left"/>
        <w:rPr>
          <w:rFonts w:hint="eastAsia" w:ascii="宋体" w:hAnsi="宋体" w:cs="宋体"/>
          <w:color w:val="auto"/>
          <w:highlight w:val="none"/>
        </w:rPr>
      </w:pPr>
      <w:r>
        <w:rPr>
          <w:rFonts w:hint="eastAsia"/>
          <w:color w:val="auto"/>
          <w:highlight w:val="none"/>
        </w:rPr>
        <w:t>（</w:t>
      </w:r>
      <w:r>
        <w:rPr>
          <w:color w:val="auto"/>
          <w:highlight w:val="none"/>
        </w:rPr>
        <w:t>2</w:t>
      </w:r>
      <w:r>
        <w:rPr>
          <w:rFonts w:hint="eastAsia"/>
          <w:color w:val="auto"/>
          <w:highlight w:val="none"/>
        </w:rPr>
        <w:t>）</w:t>
      </w:r>
      <w:r>
        <w:rPr>
          <w:color w:val="auto"/>
          <w:highlight w:val="none"/>
        </w:rPr>
        <w:t>复审项目</w:t>
      </w:r>
      <w:r>
        <w:rPr>
          <w:rFonts w:hint="eastAsia"/>
          <w:color w:val="auto"/>
          <w:highlight w:val="none"/>
        </w:rPr>
        <w:t>咨询费用计算</w:t>
      </w:r>
      <w:r>
        <w:rPr>
          <w:color w:val="auto"/>
          <w:highlight w:val="none"/>
        </w:rPr>
        <w:t>标准如下：</w:t>
      </w:r>
    </w:p>
    <w:tbl>
      <w:tblPr>
        <w:tblStyle w:val="32"/>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728"/>
        <w:gridCol w:w="3550"/>
        <w:gridCol w:w="3508"/>
        <w:gridCol w:w="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95" w:hRule="atLeast"/>
        </w:trPr>
        <w:tc>
          <w:tcPr>
            <w:tcW w:w="737" w:type="dxa"/>
            <w:vMerge w:val="restart"/>
            <w:vAlign w:val="center"/>
          </w:tcPr>
          <w:p>
            <w:pPr>
              <w:spacing w:line="300" w:lineRule="exact"/>
              <w:jc w:val="center"/>
              <w:rPr>
                <w:color w:val="auto"/>
                <w:highlight w:val="none"/>
              </w:rPr>
            </w:pPr>
            <w:r>
              <w:rPr>
                <w:color w:val="auto"/>
                <w:highlight w:val="none"/>
              </w:rPr>
              <w:t>费用</w:t>
            </w:r>
          </w:p>
          <w:p>
            <w:pPr>
              <w:spacing w:line="300" w:lineRule="exact"/>
              <w:jc w:val="center"/>
              <w:rPr>
                <w:color w:val="auto"/>
                <w:highlight w:val="none"/>
              </w:rPr>
            </w:pPr>
            <w:r>
              <w:rPr>
                <w:color w:val="auto"/>
                <w:highlight w:val="none"/>
              </w:rPr>
              <w:t>组成</w:t>
            </w:r>
          </w:p>
        </w:tc>
        <w:tc>
          <w:tcPr>
            <w:tcW w:w="728" w:type="dxa"/>
            <w:vMerge w:val="restart"/>
            <w:vAlign w:val="center"/>
          </w:tcPr>
          <w:p>
            <w:pPr>
              <w:spacing w:line="300" w:lineRule="exact"/>
              <w:jc w:val="center"/>
              <w:rPr>
                <w:color w:val="auto"/>
                <w:highlight w:val="none"/>
              </w:rPr>
            </w:pPr>
            <w:r>
              <w:rPr>
                <w:rFonts w:hint="eastAsia"/>
                <w:color w:val="auto"/>
                <w:highlight w:val="none"/>
              </w:rPr>
              <w:t>费用</w:t>
            </w:r>
            <w:r>
              <w:rPr>
                <w:color w:val="auto"/>
                <w:highlight w:val="none"/>
              </w:rPr>
              <w:t>基数</w:t>
            </w:r>
          </w:p>
        </w:tc>
        <w:tc>
          <w:tcPr>
            <w:tcW w:w="7058" w:type="dxa"/>
            <w:gridSpan w:val="2"/>
            <w:vAlign w:val="center"/>
          </w:tcPr>
          <w:p>
            <w:pPr>
              <w:spacing w:line="300" w:lineRule="exact"/>
              <w:jc w:val="center"/>
              <w:rPr>
                <w:color w:val="auto"/>
                <w:highlight w:val="none"/>
              </w:rPr>
            </w:pPr>
            <w:r>
              <w:rPr>
                <w:color w:val="auto"/>
                <w:highlight w:val="none"/>
              </w:rPr>
              <w:t>划分区间和标准</w:t>
            </w:r>
          </w:p>
        </w:tc>
        <w:tc>
          <w:tcPr>
            <w:tcW w:w="474" w:type="dxa"/>
            <w:vAlign w:val="center"/>
          </w:tcPr>
          <w:p>
            <w:pPr>
              <w:spacing w:line="300" w:lineRule="exact"/>
              <w:jc w:val="center"/>
              <w:rPr>
                <w:color w:val="auto"/>
                <w:highlight w:val="none"/>
              </w:rPr>
            </w:pPr>
            <w:r>
              <w:rPr>
                <w:color w:val="auto"/>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6" w:hRule="atLeast"/>
        </w:trPr>
        <w:tc>
          <w:tcPr>
            <w:tcW w:w="737" w:type="dxa"/>
            <w:vMerge w:val="continue"/>
            <w:vAlign w:val="center"/>
          </w:tcPr>
          <w:p>
            <w:pPr>
              <w:spacing w:line="300" w:lineRule="exact"/>
              <w:jc w:val="center"/>
              <w:rPr>
                <w:color w:val="auto"/>
                <w:highlight w:val="none"/>
              </w:rPr>
            </w:pPr>
          </w:p>
        </w:tc>
        <w:tc>
          <w:tcPr>
            <w:tcW w:w="728" w:type="dxa"/>
            <w:vMerge w:val="continue"/>
            <w:vAlign w:val="center"/>
          </w:tcPr>
          <w:p>
            <w:pPr>
              <w:spacing w:line="300" w:lineRule="exact"/>
              <w:jc w:val="center"/>
              <w:rPr>
                <w:color w:val="auto"/>
                <w:highlight w:val="none"/>
              </w:rPr>
            </w:pPr>
          </w:p>
        </w:tc>
        <w:tc>
          <w:tcPr>
            <w:tcW w:w="3550" w:type="dxa"/>
            <w:vAlign w:val="center"/>
          </w:tcPr>
          <w:p>
            <w:pPr>
              <w:spacing w:line="300" w:lineRule="exact"/>
              <w:jc w:val="center"/>
              <w:rPr>
                <w:color w:val="auto"/>
                <w:highlight w:val="none"/>
              </w:rPr>
            </w:pPr>
            <w:r>
              <w:rPr>
                <w:color w:val="auto"/>
                <w:highlight w:val="none"/>
              </w:rPr>
              <w:t>500万元以内（含）</w:t>
            </w:r>
          </w:p>
        </w:tc>
        <w:tc>
          <w:tcPr>
            <w:tcW w:w="3508" w:type="dxa"/>
            <w:vAlign w:val="center"/>
          </w:tcPr>
          <w:p>
            <w:pPr>
              <w:spacing w:line="300" w:lineRule="exact"/>
              <w:jc w:val="center"/>
              <w:rPr>
                <w:color w:val="auto"/>
                <w:highlight w:val="none"/>
              </w:rPr>
            </w:pPr>
            <w:r>
              <w:rPr>
                <w:color w:val="auto"/>
                <w:highlight w:val="none"/>
              </w:rPr>
              <w:t>500万-1000万元（含）</w:t>
            </w:r>
          </w:p>
        </w:tc>
        <w:tc>
          <w:tcPr>
            <w:tcW w:w="474"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3" w:hRule="atLeast"/>
        </w:trPr>
        <w:tc>
          <w:tcPr>
            <w:tcW w:w="737" w:type="dxa"/>
            <w:vAlign w:val="center"/>
          </w:tcPr>
          <w:p>
            <w:pPr>
              <w:spacing w:line="300" w:lineRule="exact"/>
              <w:jc w:val="center"/>
              <w:rPr>
                <w:color w:val="auto"/>
                <w:highlight w:val="none"/>
              </w:rPr>
            </w:pPr>
            <w:r>
              <w:rPr>
                <w:color w:val="auto"/>
                <w:highlight w:val="none"/>
              </w:rPr>
              <w:t>固定</w:t>
            </w:r>
          </w:p>
          <w:p>
            <w:pPr>
              <w:spacing w:line="300" w:lineRule="exact"/>
              <w:jc w:val="center"/>
              <w:rPr>
                <w:color w:val="auto"/>
                <w:highlight w:val="none"/>
              </w:rPr>
            </w:pPr>
            <w:r>
              <w:rPr>
                <w:rFonts w:hint="eastAsia"/>
                <w:color w:val="auto"/>
                <w:highlight w:val="none"/>
              </w:rPr>
              <w:t>费用</w:t>
            </w:r>
          </w:p>
        </w:tc>
        <w:tc>
          <w:tcPr>
            <w:tcW w:w="728" w:type="dxa"/>
            <w:vAlign w:val="center"/>
          </w:tcPr>
          <w:p>
            <w:pPr>
              <w:spacing w:line="300" w:lineRule="exact"/>
              <w:jc w:val="center"/>
              <w:rPr>
                <w:color w:val="auto"/>
                <w:highlight w:val="none"/>
              </w:rPr>
            </w:pPr>
            <w:r>
              <w:rPr>
                <w:color w:val="auto"/>
                <w:highlight w:val="none"/>
              </w:rPr>
              <w:t>送审</w:t>
            </w:r>
          </w:p>
          <w:p>
            <w:pPr>
              <w:spacing w:line="300" w:lineRule="exact"/>
              <w:jc w:val="center"/>
              <w:rPr>
                <w:color w:val="auto"/>
                <w:highlight w:val="none"/>
              </w:rPr>
            </w:pPr>
            <w:r>
              <w:rPr>
                <w:color w:val="auto"/>
                <w:highlight w:val="none"/>
              </w:rPr>
              <w:t>金额</w:t>
            </w:r>
          </w:p>
        </w:tc>
        <w:tc>
          <w:tcPr>
            <w:tcW w:w="3550" w:type="dxa"/>
            <w:vAlign w:val="center"/>
          </w:tcPr>
          <w:p>
            <w:pPr>
              <w:spacing w:line="300" w:lineRule="exact"/>
              <w:jc w:val="center"/>
              <w:rPr>
                <w:color w:val="auto"/>
                <w:highlight w:val="none"/>
              </w:rPr>
            </w:pPr>
            <w:r>
              <w:rPr>
                <w:color w:val="auto"/>
                <w:highlight w:val="none"/>
              </w:rPr>
              <w:t>1</w:t>
            </w:r>
            <w:r>
              <w:rPr>
                <w:rFonts w:hint="eastAsia"/>
                <w:color w:val="auto"/>
                <w:highlight w:val="none"/>
              </w:rPr>
              <w:t>.26‰</w:t>
            </w:r>
          </w:p>
        </w:tc>
        <w:tc>
          <w:tcPr>
            <w:tcW w:w="3508" w:type="dxa"/>
            <w:vAlign w:val="center"/>
          </w:tcPr>
          <w:p>
            <w:pPr>
              <w:spacing w:line="300" w:lineRule="exact"/>
              <w:jc w:val="center"/>
              <w:rPr>
                <w:color w:val="auto"/>
                <w:highlight w:val="none"/>
              </w:rPr>
            </w:pPr>
            <w:r>
              <w:rPr>
                <w:color w:val="auto"/>
                <w:highlight w:val="none"/>
              </w:rPr>
              <w:t>0.</w:t>
            </w:r>
            <w:r>
              <w:rPr>
                <w:rFonts w:hint="eastAsia"/>
                <w:color w:val="auto"/>
                <w:highlight w:val="none"/>
              </w:rPr>
              <w:t>9</w:t>
            </w:r>
            <w:r>
              <w:rPr>
                <w:color w:val="auto"/>
                <w:highlight w:val="none"/>
              </w:rPr>
              <w:t>8</w:t>
            </w:r>
            <w:r>
              <w:rPr>
                <w:rFonts w:hint="eastAsia"/>
                <w:color w:val="auto"/>
                <w:highlight w:val="none"/>
              </w:rPr>
              <w:t>‰</w:t>
            </w:r>
          </w:p>
        </w:tc>
        <w:tc>
          <w:tcPr>
            <w:tcW w:w="474"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8" w:hRule="atLeast"/>
        </w:trPr>
        <w:tc>
          <w:tcPr>
            <w:tcW w:w="737" w:type="dxa"/>
            <w:vAlign w:val="center"/>
          </w:tcPr>
          <w:p>
            <w:pPr>
              <w:spacing w:line="300" w:lineRule="exact"/>
              <w:jc w:val="center"/>
              <w:rPr>
                <w:color w:val="auto"/>
                <w:highlight w:val="none"/>
              </w:rPr>
            </w:pPr>
            <w:r>
              <w:rPr>
                <w:color w:val="auto"/>
                <w:highlight w:val="none"/>
              </w:rPr>
              <w:t>浮动</w:t>
            </w:r>
          </w:p>
          <w:p>
            <w:pPr>
              <w:spacing w:line="300" w:lineRule="exact"/>
              <w:jc w:val="center"/>
              <w:rPr>
                <w:color w:val="auto"/>
                <w:highlight w:val="none"/>
              </w:rPr>
            </w:pPr>
            <w:r>
              <w:rPr>
                <w:rFonts w:hint="eastAsia"/>
                <w:color w:val="auto"/>
                <w:highlight w:val="none"/>
              </w:rPr>
              <w:t>费用</w:t>
            </w:r>
          </w:p>
        </w:tc>
        <w:tc>
          <w:tcPr>
            <w:tcW w:w="728" w:type="dxa"/>
            <w:vAlign w:val="center"/>
          </w:tcPr>
          <w:p>
            <w:pPr>
              <w:spacing w:line="300" w:lineRule="exact"/>
              <w:jc w:val="center"/>
              <w:rPr>
                <w:color w:val="auto"/>
                <w:highlight w:val="none"/>
              </w:rPr>
            </w:pPr>
            <w:r>
              <w:rPr>
                <w:color w:val="auto"/>
                <w:highlight w:val="none"/>
              </w:rPr>
              <w:t>核减额</w:t>
            </w:r>
          </w:p>
        </w:tc>
        <w:tc>
          <w:tcPr>
            <w:tcW w:w="7058" w:type="dxa"/>
            <w:gridSpan w:val="2"/>
            <w:vAlign w:val="center"/>
          </w:tcPr>
          <w:p>
            <w:pPr>
              <w:spacing w:line="300" w:lineRule="exact"/>
              <w:rPr>
                <w:color w:val="auto"/>
                <w:highlight w:val="none"/>
              </w:rPr>
            </w:pPr>
            <w:r>
              <w:rPr>
                <w:color w:val="auto"/>
                <w:highlight w:val="none"/>
              </w:rPr>
              <w:t>核减1%以内部分，按核减金额的13%付费；核减1%-3%部分，按核减金额的16%付费；核减3%以上部分，按核减金额的19%付费。</w:t>
            </w:r>
          </w:p>
        </w:tc>
        <w:tc>
          <w:tcPr>
            <w:tcW w:w="474" w:type="dxa"/>
            <w:vAlign w:val="center"/>
          </w:tcPr>
          <w:p>
            <w:pPr>
              <w:spacing w:line="300" w:lineRule="exact"/>
              <w:jc w:val="cente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0" w:hRule="atLeast"/>
        </w:trPr>
        <w:tc>
          <w:tcPr>
            <w:tcW w:w="8997" w:type="dxa"/>
            <w:gridSpan w:val="5"/>
            <w:vAlign w:val="center"/>
          </w:tcPr>
          <w:p>
            <w:pPr>
              <w:widowControl/>
              <w:spacing w:line="300" w:lineRule="exact"/>
              <w:rPr>
                <w:color w:val="auto"/>
                <w:highlight w:val="none"/>
              </w:rPr>
            </w:pPr>
            <w:r>
              <w:rPr>
                <w:color w:val="auto"/>
                <w:highlight w:val="none"/>
              </w:rPr>
              <w:t>备注：</w:t>
            </w:r>
            <w:r>
              <w:rPr>
                <w:rFonts w:hint="eastAsia"/>
                <w:color w:val="auto"/>
                <w:highlight w:val="none"/>
              </w:rPr>
              <w:t>1、固定费用和浮动费用</w:t>
            </w:r>
            <w:r>
              <w:rPr>
                <w:color w:val="auto"/>
                <w:highlight w:val="none"/>
              </w:rPr>
              <w:t>均采用差额定率分档累进方式计算</w:t>
            </w:r>
            <w:r>
              <w:rPr>
                <w:rFonts w:hint="eastAsia"/>
                <w:color w:val="auto"/>
                <w:highlight w:val="none"/>
              </w:rPr>
              <w:t>。</w:t>
            </w:r>
          </w:p>
          <w:p>
            <w:pPr>
              <w:widowControl/>
              <w:spacing w:line="300" w:lineRule="exact"/>
              <w:ind w:firstLine="630"/>
              <w:rPr>
                <w:color w:val="auto"/>
                <w:highlight w:val="none"/>
              </w:rPr>
            </w:pPr>
            <w:r>
              <w:rPr>
                <w:rFonts w:hint="eastAsia"/>
                <w:color w:val="auto"/>
                <w:highlight w:val="none"/>
              </w:rPr>
              <w:t>2、复审项目固定费用的“送审金额”指初审项目的初步审定金额。</w:t>
            </w:r>
          </w:p>
        </w:tc>
      </w:tr>
    </w:tbl>
    <w:p>
      <w:pPr>
        <w:spacing w:line="400" w:lineRule="exact"/>
        <w:ind w:firstLine="422"/>
        <w:rPr>
          <w:rFonts w:hint="eastAsia" w:ascii="宋体" w:hAnsi="宋体" w:cs="宋体"/>
          <w:b/>
          <w:bCs/>
          <w:color w:val="auto"/>
          <w:highlight w:val="none"/>
        </w:rPr>
      </w:pPr>
      <w:r>
        <w:rPr>
          <w:rFonts w:hint="eastAsia" w:ascii="宋体" w:hAnsi="宋体" w:cs="宋体"/>
          <w:b/>
          <w:bCs/>
          <w:color w:val="auto"/>
          <w:highlight w:val="none"/>
        </w:rPr>
        <w:t>注：（1）同步审计项目咨询总费用为一审或初审项目咨询费用标准的1.5倍。其中：同步审计主审单位咨询费用按一审或初审项目咨询费用标准的90%计取，同步审计副审单位咨询费用按一审或初审项目咨询费用标准的60%计取。</w:t>
      </w:r>
    </w:p>
    <w:p>
      <w:pPr>
        <w:spacing w:line="400" w:lineRule="exact"/>
        <w:ind w:firstLine="422"/>
        <w:rPr>
          <w:rFonts w:hint="eastAsia" w:ascii="宋体" w:hAnsi="宋体" w:cs="宋体"/>
          <w:b/>
          <w:bCs/>
          <w:color w:val="auto"/>
          <w:highlight w:val="none"/>
        </w:rPr>
      </w:pPr>
      <w:r>
        <w:rPr>
          <w:rFonts w:hint="eastAsia" w:ascii="宋体" w:hAnsi="宋体" w:cs="宋体"/>
          <w:b/>
          <w:bCs/>
          <w:color w:val="auto"/>
          <w:highlight w:val="none"/>
        </w:rPr>
        <w:t>（2）投资项目最低委托咨询费用，按照省物价局、省住房和城乡建设厅《关于规范工程造价咨询服务收费标准及有关事项的通知》（苏价服〔2014〕383号）的标准减半执行，为1500元/个。</w:t>
      </w:r>
    </w:p>
    <w:p>
      <w:pPr>
        <w:widowControl/>
        <w:spacing w:line="400" w:lineRule="exact"/>
        <w:ind w:firstLine="420"/>
        <w:jc w:val="left"/>
        <w:outlineLvl w:val="2"/>
        <w:rPr>
          <w:rFonts w:hint="eastAsia" w:ascii="宋体" w:hAnsi="宋体" w:cs="宋体"/>
          <w:color w:val="auto"/>
          <w:highlight w:val="none"/>
        </w:rPr>
      </w:pPr>
      <w:r>
        <w:rPr>
          <w:rFonts w:hint="eastAsia" w:ascii="宋体" w:hAnsi="宋体" w:cs="宋体"/>
          <w:color w:val="auto"/>
          <w:highlight w:val="none"/>
          <w:lang w:val="zh-CN"/>
        </w:rPr>
        <w:t>2、付款方式：</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（1）年度咨询费用：</w:t>
      </w:r>
      <w:r>
        <w:rPr>
          <w:color w:val="auto"/>
          <w:highlight w:val="none"/>
          <w:lang w:val="zh-CN"/>
        </w:rPr>
        <w:t>每年</w:t>
      </w:r>
      <w:r>
        <w:rPr>
          <w:color w:val="auto"/>
          <w:highlight w:val="none"/>
        </w:rPr>
        <w:t>甲方按照乙方年度完成审计项目数</w:t>
      </w:r>
      <w:r>
        <w:rPr>
          <w:rFonts w:hint="eastAsia" w:ascii="宋体" w:hAnsi="宋体" w:cs="宋体"/>
          <w:color w:val="auto"/>
          <w:highlight w:val="none"/>
          <w:lang w:val="zh-CN"/>
        </w:rPr>
        <w:t>，计算</w:t>
      </w:r>
      <w:r>
        <w:rPr>
          <w:rFonts w:hint="eastAsia" w:ascii="宋体" w:hAnsi="宋体" w:cs="宋体"/>
          <w:color w:val="auto"/>
          <w:highlight w:val="none"/>
        </w:rPr>
        <w:t>出</w:t>
      </w:r>
      <w:r>
        <w:rPr>
          <w:rFonts w:hint="eastAsia" w:ascii="宋体" w:hAnsi="宋体" w:cs="宋体"/>
          <w:color w:val="auto"/>
          <w:highlight w:val="none"/>
          <w:lang w:val="zh-CN"/>
        </w:rPr>
        <w:t>当年</w:t>
      </w:r>
      <w:r>
        <w:rPr>
          <w:rFonts w:hint="eastAsia"/>
          <w:color w:val="auto"/>
          <w:highlight w:val="none"/>
          <w:lang w:val="zh-CN"/>
        </w:rPr>
        <w:t>标段应付</w:t>
      </w:r>
      <w:r>
        <w:rPr>
          <w:rFonts w:hint="eastAsia" w:ascii="宋体" w:hAnsi="宋体" w:cs="宋体"/>
          <w:color w:val="auto"/>
          <w:highlight w:val="none"/>
          <w:lang w:val="zh-CN"/>
        </w:rPr>
        <w:t>咨询费用，列入</w:t>
      </w:r>
      <w:r>
        <w:rPr>
          <w:rFonts w:hint="eastAsia" w:ascii="宋体" w:hAnsi="宋体" w:cs="宋体"/>
          <w:color w:val="auto"/>
          <w:highlight w:val="none"/>
        </w:rPr>
        <w:t>丙方下一</w:t>
      </w:r>
      <w:r>
        <w:rPr>
          <w:rFonts w:hint="eastAsia" w:ascii="宋体" w:hAnsi="宋体" w:cs="宋体"/>
          <w:color w:val="auto"/>
          <w:highlight w:val="none"/>
          <w:lang w:val="zh-CN"/>
        </w:rPr>
        <w:t>年度支付计划。</w:t>
      </w:r>
    </w:p>
    <w:p>
      <w:pPr>
        <w:widowControl/>
        <w:numPr>
          <w:ilvl w:val="0"/>
          <w:numId w:val="13"/>
        </w:num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咨询费用支付条件：完成合同规定的相应审计任务，经甲方考核并审核通过后，在对应的支付计划期间，由</w:t>
      </w:r>
      <w:r>
        <w:rPr>
          <w:rFonts w:hint="eastAsia" w:ascii="宋体" w:hAnsi="宋体" w:cs="宋体"/>
          <w:color w:val="auto"/>
          <w:highlight w:val="none"/>
        </w:rPr>
        <w:t>乙</w:t>
      </w:r>
      <w:r>
        <w:rPr>
          <w:rFonts w:hint="eastAsia" w:ascii="宋体" w:hAnsi="宋体" w:cs="宋体"/>
          <w:color w:val="auto"/>
          <w:highlight w:val="none"/>
          <w:lang w:val="zh-CN"/>
        </w:rPr>
        <w:t>方</w:t>
      </w:r>
      <w:r>
        <w:rPr>
          <w:rFonts w:hint="eastAsia" w:ascii="宋体" w:hAnsi="宋体" w:cs="宋体"/>
          <w:color w:val="auto"/>
          <w:highlight w:val="none"/>
        </w:rPr>
        <w:t>申报，丙方</w:t>
      </w:r>
      <w:r>
        <w:rPr>
          <w:rFonts w:hint="eastAsia" w:ascii="宋体" w:hAnsi="宋体" w:cs="宋体"/>
          <w:color w:val="auto"/>
          <w:highlight w:val="none"/>
          <w:lang w:val="zh-CN"/>
        </w:rPr>
        <w:t>支付，届时乙方需先提供相应增值税发票给</w:t>
      </w:r>
      <w:r>
        <w:rPr>
          <w:rFonts w:hint="eastAsia" w:ascii="宋体" w:hAnsi="宋体" w:cs="宋体"/>
          <w:color w:val="auto"/>
          <w:highlight w:val="none"/>
        </w:rPr>
        <w:t>丙</w:t>
      </w:r>
      <w:r>
        <w:rPr>
          <w:rFonts w:hint="eastAsia" w:ascii="宋体" w:hAnsi="宋体" w:cs="宋体"/>
          <w:color w:val="auto"/>
          <w:highlight w:val="none"/>
          <w:lang w:val="zh-CN"/>
        </w:rPr>
        <w:t>方，乙方不提供发票的甲方可以拒绝付款。</w:t>
      </w:r>
    </w:p>
    <w:p>
      <w:pPr>
        <w:widowControl/>
        <w:spacing w:line="400" w:lineRule="exact"/>
        <w:ind w:firstLine="420"/>
        <w:jc w:val="left"/>
        <w:rPr>
          <w:rFonts w:hint="eastAsia" w:ascii="宋体" w:hAnsi="宋体" w:cs="宋体"/>
          <w:b/>
          <w:bCs/>
          <w:color w:val="auto"/>
          <w:highlight w:val="none"/>
        </w:rPr>
      </w:pPr>
      <w:r>
        <w:rPr>
          <w:rFonts w:hint="eastAsia" w:ascii="宋体" w:hAnsi="宋体" w:cs="宋体"/>
          <w:color w:val="auto"/>
          <w:highlight w:val="none"/>
          <w:lang w:val="zh-CN"/>
        </w:rPr>
        <w:t>（3）</w:t>
      </w:r>
      <w:r>
        <w:rPr>
          <w:rFonts w:hint="eastAsia" w:ascii="宋体" w:hAnsi="宋体" w:cs="宋体"/>
          <w:b/>
          <w:bCs/>
          <w:color w:val="auto"/>
          <w:highlight w:val="none"/>
          <w:lang w:val="zh-CN"/>
        </w:rPr>
        <w:t>乙方咨询费用的结算，与甲方对乙方审计质量的考核结果挂钩。审计项目业务质量考核评分值（F）≥</w:t>
      </w:r>
      <w:r>
        <w:rPr>
          <w:rFonts w:hint="eastAsia" w:ascii="宋体" w:hAnsi="宋体" w:cs="宋体"/>
          <w:b/>
          <w:bCs/>
          <w:color w:val="auto"/>
          <w:highlight w:val="none"/>
        </w:rPr>
        <w:t>6</w:t>
      </w:r>
      <w:r>
        <w:rPr>
          <w:rFonts w:hint="eastAsia" w:ascii="宋体" w:hAnsi="宋体" w:cs="宋体"/>
          <w:b/>
          <w:bCs/>
          <w:color w:val="auto"/>
          <w:highlight w:val="none"/>
          <w:lang w:val="zh-CN"/>
        </w:rPr>
        <w:t>0分的，其咨询费用按本合同费率标准的F%支付；审计项目业务质量考核评分值（F）＜60分，该项目咨询费用不予支付。</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4</w:t>
      </w:r>
      <w:r>
        <w:rPr>
          <w:rFonts w:hint="eastAsia" w:ascii="宋体" w:hAnsi="宋体" w:cs="宋体"/>
          <w:color w:val="auto"/>
          <w:highlight w:val="none"/>
          <w:lang w:val="zh-CN"/>
        </w:rPr>
        <w:t>）项目审计结束或初审结束，甲方将对标段中项目抽取一定比例进行质量复核（复审），抽查样本的复核（复审）质量代表整个标段审计质量，抽查样本平均误差率</w:t>
      </w:r>
      <w:r>
        <w:rPr>
          <w:rFonts w:hint="eastAsia" w:ascii="宋体" w:hAnsi="宋体" w:cs="宋体"/>
          <w:color w:val="auto"/>
          <w:highlight w:val="none"/>
        </w:rPr>
        <w:t>2%以内的为允许误差率</w:t>
      </w:r>
      <w:r>
        <w:rPr>
          <w:rFonts w:hint="eastAsia" w:ascii="宋体" w:hAnsi="宋体" w:cs="宋体"/>
          <w:color w:val="auto"/>
          <w:highlight w:val="none"/>
          <w:lang w:val="zh-CN"/>
        </w:rPr>
        <w:t>。①</w:t>
      </w:r>
      <w:r>
        <w:rPr>
          <w:rFonts w:hint="eastAsia" w:ascii="宋体" w:hAnsi="宋体" w:cs="宋体"/>
          <w:color w:val="auto"/>
          <w:highlight w:val="none"/>
        </w:rPr>
        <w:t xml:space="preserve"> </w:t>
      </w:r>
      <w:r>
        <w:rPr>
          <w:rFonts w:hint="eastAsia" w:ascii="宋体" w:hAnsi="宋体" w:cs="宋体"/>
          <w:color w:val="auto"/>
          <w:highlight w:val="none"/>
          <w:lang w:val="zh-CN"/>
        </w:rPr>
        <w:t>如</w:t>
      </w:r>
      <w:r>
        <w:rPr>
          <w:rFonts w:hint="eastAsia" w:ascii="宋体" w:hAnsi="宋体" w:cs="宋体"/>
          <w:color w:val="auto"/>
          <w:highlight w:val="none"/>
        </w:rPr>
        <w:t>2%</w:t>
      </w:r>
      <w:r>
        <w:rPr>
          <w:rFonts w:hint="eastAsia" w:ascii="宋体" w:hAnsi="宋体" w:cs="宋体"/>
          <w:color w:val="auto"/>
          <w:highlight w:val="none"/>
          <w:lang w:val="zh-CN"/>
        </w:rPr>
        <w:t>≤抽查样本平均误差率＜</w:t>
      </w:r>
      <w:r>
        <w:rPr>
          <w:rFonts w:hint="eastAsia" w:ascii="宋体" w:hAnsi="宋体" w:cs="宋体"/>
          <w:color w:val="auto"/>
          <w:highlight w:val="none"/>
        </w:rPr>
        <w:t xml:space="preserve">3%,则整个标段咨询费用按应支付金额的95%支付；② </w:t>
      </w:r>
      <w:r>
        <w:rPr>
          <w:rFonts w:hint="eastAsia" w:ascii="宋体" w:hAnsi="宋体" w:cs="宋体"/>
          <w:color w:val="auto"/>
          <w:highlight w:val="none"/>
          <w:lang w:val="zh-CN"/>
        </w:rPr>
        <w:t>如</w:t>
      </w:r>
      <w:r>
        <w:rPr>
          <w:rFonts w:hint="eastAsia" w:ascii="宋体" w:hAnsi="宋体" w:cs="宋体"/>
          <w:color w:val="auto"/>
          <w:highlight w:val="none"/>
        </w:rPr>
        <w:t>3%</w:t>
      </w:r>
      <w:r>
        <w:rPr>
          <w:rFonts w:hint="eastAsia" w:ascii="宋体" w:hAnsi="宋体" w:cs="宋体"/>
          <w:color w:val="auto"/>
          <w:highlight w:val="none"/>
          <w:lang w:val="zh-CN"/>
        </w:rPr>
        <w:t>≤抽查样本平均误差率＜</w:t>
      </w:r>
      <w:r>
        <w:rPr>
          <w:rFonts w:hint="eastAsia" w:ascii="宋体" w:hAnsi="宋体" w:cs="宋体"/>
          <w:color w:val="auto"/>
          <w:highlight w:val="none"/>
        </w:rPr>
        <w:t xml:space="preserve">6%,则整个标段咨询费用按应支付金额的90%支付；③ </w:t>
      </w:r>
      <w:r>
        <w:rPr>
          <w:rFonts w:hint="eastAsia" w:ascii="宋体" w:hAnsi="宋体" w:cs="宋体"/>
          <w:color w:val="auto"/>
          <w:highlight w:val="none"/>
          <w:lang w:val="zh-CN"/>
        </w:rPr>
        <w:t>如抽查样本平均误差率≥</w:t>
      </w:r>
      <w:r>
        <w:rPr>
          <w:rFonts w:hint="eastAsia" w:ascii="宋体" w:hAnsi="宋体" w:cs="宋体"/>
          <w:color w:val="auto"/>
          <w:highlight w:val="none"/>
        </w:rPr>
        <w:t>6%,则抽查超过6%的样本项目不支付咨询费用，整个标段其余项目咨询费用按应支付金额的85%支付。</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检查项目误差率=1- 检查确定价/检查样本审定价，误差率取绝对值。</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样本误差率=标段中抽查项目误差率算术平均值</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（5）项目咨询费用结算时预留质量复核重大问题考核费用，各标段均按项目应付咨询费用的5%预留。质量复核重大问题考核费用待标段项目全部完成且质量复核结束后，由丙方列入下一年度支付计划统一支付。</w:t>
      </w:r>
    </w:p>
    <w:p>
      <w:pPr>
        <w:widowControl/>
        <w:spacing w:line="400" w:lineRule="exact"/>
        <w:ind w:left="420"/>
        <w:jc w:val="left"/>
        <w:rPr>
          <w:rFonts w:hint="eastAsia" w:ascii="宋体" w:hAnsi="宋体" w:cs="宋体"/>
          <w:color w:val="auto"/>
          <w:highlight w:val="none"/>
        </w:rPr>
      </w:pPr>
      <w:r>
        <w:rPr>
          <w:rFonts w:hint="eastAsia" w:ascii="宋体" w:hAnsi="宋体" w:cs="宋体"/>
          <w:color w:val="auto"/>
          <w:highlight w:val="none"/>
        </w:rPr>
        <w:t>五、下列文件应视为构成并作为阅读和理解本合同书的组成部分，即：</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1、本合同书；</w:t>
      </w:r>
    </w:p>
    <w:p>
      <w:pPr>
        <w:widowControl/>
        <w:spacing w:line="400" w:lineRule="exact"/>
        <w:ind w:firstLine="420"/>
        <w:jc w:val="left"/>
        <w:rPr>
          <w:rFonts w:hint="eastAsia" w:ascii="宋体" w:hAnsi="宋体" w:cs="宋体"/>
          <w:b/>
          <w:bCs/>
          <w:color w:val="auto"/>
          <w:highlight w:val="none"/>
        </w:rPr>
      </w:pPr>
      <w:r>
        <w:rPr>
          <w:rFonts w:hint="eastAsia" w:ascii="宋体" w:hAnsi="宋体" w:cs="宋体"/>
          <w:color w:val="auto"/>
          <w:highlight w:val="none"/>
        </w:rPr>
        <w:t>2、中标通知书；</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3、投标文件及其附件（含乙方在评标期间递交和确认并经甲方同意的对有关问题的补充资料和澄清文件等，如果有）；</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4、招标文件</w:t>
      </w:r>
      <w:r>
        <w:rPr>
          <w:rFonts w:hint="eastAsia" w:ascii="宋体" w:hAnsi="宋体" w:cs="宋体"/>
          <w:color w:val="auto"/>
          <w:highlight w:val="none"/>
          <w:lang w:val="zh-CN"/>
        </w:rPr>
        <w:t>。</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5、合同附件：</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1）拟投入项目的造价咨询专业人员情况表；</w:t>
      </w:r>
    </w:p>
    <w:p>
      <w:pPr>
        <w:widowControl/>
        <w:spacing w:line="400" w:lineRule="exact"/>
        <w:ind w:firstLine="420"/>
        <w:jc w:val="left"/>
        <w:rPr>
          <w:color w:val="auto"/>
          <w:highlight w:val="none"/>
        </w:rPr>
      </w:pPr>
      <w:r>
        <w:rPr>
          <w:rFonts w:hint="eastAsia" w:ascii="宋体" w:hAnsi="宋体" w:cs="宋体"/>
          <w:color w:val="auto"/>
          <w:highlight w:val="none"/>
          <w:lang w:val="zh-CN"/>
        </w:rPr>
        <w:t>2）</w:t>
      </w:r>
      <w:r>
        <w:rPr>
          <w:rFonts w:hint="eastAsia" w:ascii="宋体" w:hAnsi="宋体" w:cs="宋体"/>
          <w:color w:val="auto"/>
          <w:highlight w:val="none"/>
        </w:rPr>
        <w:t>乡镇</w:t>
      </w:r>
      <w:r>
        <w:rPr>
          <w:rFonts w:hint="eastAsia" w:ascii="宋体" w:hAnsi="宋体" w:cs="宋体"/>
          <w:color w:val="auto"/>
          <w:highlight w:val="none"/>
          <w:lang w:val="zh-CN"/>
        </w:rPr>
        <w:t>投资项目造价咨询服务廉政承诺书。</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六、税费：中国政府根据现行税收法律法规规定对乙方征收的、与本合同有关的一切税费，均由乙方负担。</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七、甲方的义务</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1、在规定的时间内将审计工作所需的相关资料移交给乙方。</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2、负责协调处理审计中各方有分歧的问题。</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八、乙方的义务</w:t>
      </w:r>
    </w:p>
    <w:p>
      <w:pPr>
        <w:widowControl/>
        <w:spacing w:line="400" w:lineRule="exact"/>
        <w:ind w:firstLine="420"/>
        <w:jc w:val="left"/>
        <w:rPr>
          <w:rFonts w:hint="eastAsia" w:ascii="宋体" w:hAnsi="宋体" w:cs="宋体"/>
          <w:color w:val="auto"/>
          <w:highlight w:val="none"/>
        </w:rPr>
      </w:pPr>
      <w:r>
        <w:rPr>
          <w:rFonts w:ascii="宋体" w:hAnsi="宋体" w:cs="宋体"/>
          <w:color w:val="auto"/>
          <w:highlight w:val="none"/>
        </w:rPr>
        <w:t>1</w:t>
      </w:r>
      <w:r>
        <w:rPr>
          <w:rFonts w:hint="eastAsia" w:ascii="宋体" w:hAnsi="宋体" w:cs="宋体"/>
          <w:color w:val="auto"/>
          <w:highlight w:val="none"/>
        </w:rPr>
        <w:t>、乙方应在中标后一个月内具备响应服务驻点办公条件，拟派人员整个服务期应保持稳定，拟派人员未经甲方同意不得擅自更换且数量不低于承诺数量。</w:t>
      </w:r>
    </w:p>
    <w:p>
      <w:pPr>
        <w:widowControl/>
        <w:spacing w:line="400" w:lineRule="exact"/>
        <w:ind w:firstLine="420"/>
        <w:jc w:val="left"/>
        <w:rPr>
          <w:rFonts w:hint="eastAsia"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rPr>
        <w:t>、在履行本协议期限内，帮助甲方实现预定工程建设项目审计目标，公正地维护各方的合法权益。遵守法律、法规，努力做到真实、公正、准确地提供审计结果，不得泄露与该项目审计业务有关的保密资料和商业秘密。</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3、乙方接受审计任务后，所有项目的初步审核结论必须先报送甲方进行审核，经甲方确认后才能报送建设单位和施工单位征求意见。</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4、在履行本协议期限内，乙方应接受甲方的业务指导并严格遵守甲方制定的内部规定，对于审计过程中存在重大争议问题需要甲方调解的，按照招标文件及甲方内部管理相关规定执行。</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5、乙方应当在甲方要求的期限内，向甲方提供真实、完整、准确的工程审计报告并留有完整、准确的工作底稿和相关资料档案，以便查证。</w:t>
      </w:r>
    </w:p>
    <w:p>
      <w:pPr>
        <w:pStyle w:val="215"/>
        <w:spacing w:line="400" w:lineRule="exact"/>
        <w:ind w:firstLine="420"/>
        <w:rPr>
          <w:rFonts w:hint="eastAsia" w:hAnsi="宋体" w:cs="宋体"/>
          <w:color w:val="auto"/>
          <w:highlight w:val="none"/>
        </w:rPr>
      </w:pPr>
      <w:r>
        <w:rPr>
          <w:rFonts w:hint="eastAsia"/>
          <w:color w:val="auto"/>
          <w:highlight w:val="none"/>
        </w:rPr>
        <w:t>6、</w:t>
      </w:r>
      <w:r>
        <w:rPr>
          <w:rFonts w:hint="eastAsia" w:hAnsi="宋体" w:cs="宋体"/>
          <w:color w:val="auto"/>
          <w:highlight w:val="none"/>
        </w:rPr>
        <w:t>开展协审工作</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6.1乙方根据委托协审协议书和协审工作的具体要求，在审计组长及主审的领导下开展工程造价审计工作。乙方完成项目咨询工作后，应按</w:t>
      </w:r>
      <w:r>
        <w:rPr>
          <w:rFonts w:hint="eastAsia" w:ascii="宋体" w:hAnsi="宋体" w:cs="宋体"/>
          <w:color w:val="auto"/>
          <w:szCs w:val="24"/>
          <w:highlight w:val="none"/>
        </w:rPr>
        <w:t>采购单位</w:t>
      </w:r>
      <w:r>
        <w:rPr>
          <w:rFonts w:hint="eastAsia" w:ascii="宋体" w:hAnsi="宋体" w:cs="宋体"/>
          <w:color w:val="auto"/>
          <w:highlight w:val="none"/>
        </w:rPr>
        <w:t>规定的格式出具书面报告，移交工程造价审计资料。</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6.2乙方每次对账需要到</w:t>
      </w:r>
      <w:r>
        <w:rPr>
          <w:rFonts w:hint="eastAsia" w:ascii="宋体" w:hAnsi="宋体" w:cs="宋体"/>
          <w:color w:val="auto"/>
          <w:szCs w:val="24"/>
          <w:highlight w:val="none"/>
        </w:rPr>
        <w:t>采购单位或指定地点</w:t>
      </w:r>
      <w:r>
        <w:rPr>
          <w:rFonts w:hint="eastAsia" w:ascii="宋体" w:hAnsi="宋体" w:cs="宋体"/>
          <w:color w:val="auto"/>
          <w:highlight w:val="none"/>
        </w:rPr>
        <w:t>进行，且需要到主审处报备并签到。如发现乙方私下与被审计单位对账的，主审将根据相应考核办法进行扣分处罚。</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6.3在开展</w:t>
      </w:r>
      <w:r>
        <w:rPr>
          <w:rFonts w:hint="eastAsia" w:ascii="宋体" w:hAnsi="宋体" w:cs="宋体"/>
          <w:color w:val="auto"/>
          <w:szCs w:val="24"/>
          <w:highlight w:val="none"/>
        </w:rPr>
        <w:t>协审</w:t>
      </w:r>
      <w:r>
        <w:rPr>
          <w:rFonts w:hint="eastAsia" w:ascii="宋体" w:hAnsi="宋体" w:cs="宋体"/>
          <w:color w:val="auto"/>
          <w:highlight w:val="none"/>
        </w:rPr>
        <w:t>工作时，乙方必须服从</w:t>
      </w:r>
      <w:r>
        <w:rPr>
          <w:rFonts w:hint="eastAsia" w:ascii="宋体" w:hAnsi="宋体" w:cs="宋体"/>
          <w:color w:val="auto"/>
          <w:szCs w:val="24"/>
          <w:highlight w:val="none"/>
        </w:rPr>
        <w:t>采购单位</w:t>
      </w:r>
      <w:r>
        <w:rPr>
          <w:rFonts w:hint="eastAsia" w:ascii="宋体" w:hAnsi="宋体" w:cs="宋体"/>
          <w:color w:val="auto"/>
          <w:highlight w:val="none"/>
        </w:rPr>
        <w:t>的内部管理规定，若就审计中的争议需咨询</w:t>
      </w:r>
      <w:r>
        <w:rPr>
          <w:rFonts w:hint="eastAsia" w:ascii="宋体" w:hAnsi="宋体" w:cs="宋体"/>
          <w:color w:val="auto"/>
          <w:szCs w:val="24"/>
          <w:highlight w:val="none"/>
        </w:rPr>
        <w:t>采购单位</w:t>
      </w:r>
      <w:r>
        <w:rPr>
          <w:rFonts w:hint="eastAsia" w:ascii="宋体" w:hAnsi="宋体" w:cs="宋体"/>
          <w:color w:val="auto"/>
          <w:highlight w:val="none"/>
        </w:rPr>
        <w:t>外聘专家的，所发生的专家咨询费由承担该标段造价协审业务的乙方支付，费用标准视实际情况由采购单位确定。</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6.4同步审计项目，两家协审单位初稿核对结束没有异议，最终审定价与两家协审单位核对后初稿金额相比，综合误差率超过6%的（按同口径计算，主审单位同施工单位对账过程中后补充的资料不算审计误差），视为项目审计质量重大误差，甲方将根据相应考核办法进行扣分。同步审计项目综合误差率由主审单位提供。</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综合误差率=1-最终审定价（包括后期补送审结算金额）/两家协审单位核对后初稿金额（包括后期补送审结算金额）</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6.5 乙方工程档案须按照《江苏省建设工程造价咨询业务指导规程》中的立卷规则归档，工程档案需在乙方咨询报告签发后40日内提交给委托方主审一份。</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九、丙方的义务</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乙方完成</w:t>
      </w:r>
      <w:r>
        <w:rPr>
          <w:rFonts w:hint="eastAsia" w:ascii="宋体" w:hAnsi="宋体" w:cs="宋体"/>
          <w:color w:val="auto"/>
          <w:highlight w:val="none"/>
          <w:lang w:val="zh-CN"/>
        </w:rPr>
        <w:t>年度审计任务</w:t>
      </w:r>
      <w:r>
        <w:rPr>
          <w:rFonts w:hint="eastAsia" w:ascii="宋体" w:hAnsi="宋体" w:cs="宋体"/>
          <w:color w:val="auto"/>
          <w:highlight w:val="none"/>
        </w:rPr>
        <w:t>，</w:t>
      </w:r>
      <w:r>
        <w:rPr>
          <w:rFonts w:hint="eastAsia" w:ascii="宋体" w:hAnsi="宋体" w:cs="宋体"/>
          <w:color w:val="auto"/>
          <w:highlight w:val="none"/>
          <w:lang w:val="zh-CN"/>
        </w:rPr>
        <w:t>按照各镇（区）、街道板块付款时间提出申请，经甲方考核并审核通过后</w:t>
      </w:r>
      <w:r>
        <w:rPr>
          <w:rFonts w:hint="eastAsia" w:ascii="宋体" w:hAnsi="宋体" w:cs="宋体"/>
          <w:color w:val="auto"/>
          <w:highlight w:val="none"/>
        </w:rPr>
        <w:t>报丙方</w:t>
      </w:r>
      <w:r>
        <w:rPr>
          <w:rFonts w:hint="eastAsia" w:ascii="宋体" w:hAnsi="宋体" w:cs="宋体"/>
          <w:color w:val="auto"/>
          <w:highlight w:val="none"/>
          <w:lang w:val="zh-CN"/>
        </w:rPr>
        <w:t>，</w:t>
      </w:r>
      <w:r>
        <w:rPr>
          <w:rFonts w:hint="eastAsia" w:ascii="宋体" w:hAnsi="宋体" w:cs="宋体"/>
          <w:color w:val="auto"/>
          <w:highlight w:val="none"/>
        </w:rPr>
        <w:t>由丙方支付相关协审费用。</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十、项目审计质量要求</w:t>
      </w:r>
    </w:p>
    <w:p>
      <w:pPr>
        <w:pStyle w:val="215"/>
        <w:spacing w:line="400" w:lineRule="exact"/>
        <w:ind w:firstLine="420"/>
        <w:rPr>
          <w:rFonts w:hint="eastAsia" w:hAnsi="宋体" w:cs="宋体"/>
          <w:color w:val="auto"/>
          <w:szCs w:val="21"/>
          <w:highlight w:val="none"/>
        </w:rPr>
      </w:pPr>
      <w:r>
        <w:rPr>
          <w:rFonts w:hint="eastAsia" w:hAnsi="宋体" w:cs="宋体"/>
          <w:color w:val="auto"/>
          <w:szCs w:val="21"/>
          <w:highlight w:val="none"/>
        </w:rPr>
        <w:t>1、</w:t>
      </w:r>
      <w:r>
        <w:rPr>
          <w:rFonts w:hint="eastAsia" w:hAnsi="宋体" w:cs="宋体"/>
          <w:color w:val="auto"/>
          <w:highlight w:val="none"/>
        </w:rPr>
        <w:t>接受委托的乙方应确保审计工作质量，严格遵守国家的有关法律、法规、制度规定</w:t>
      </w:r>
      <w:r>
        <w:rPr>
          <w:rFonts w:hint="eastAsia" w:hAnsi="宋体" w:cs="宋体"/>
          <w:b/>
          <w:bCs/>
          <w:color w:val="auto"/>
          <w:highlight w:val="none"/>
        </w:rPr>
        <w:t>及各镇（区）相关文件，</w:t>
      </w:r>
      <w:r>
        <w:rPr>
          <w:rFonts w:hint="eastAsia" w:hAnsi="宋体" w:cs="宋体"/>
          <w:color w:val="auto"/>
          <w:highlight w:val="none"/>
        </w:rPr>
        <w:t>并按有关执业规范及合同要求完成审计工作。乙方对审计意见的真实性、完整性、可靠性负责。乙方的协审报告只向甲方提供，不得自行提供给其他单位。对提供不实或内容虚假的审计意见以及自行对外提供协审报告的，除由乙方自行承担责任外，甲方可采取必要措施终止委托，情节严重的，依法提请有关部门追究乙方和相关责任人的行政及法律责任。</w:t>
      </w:r>
    </w:p>
    <w:p>
      <w:pPr>
        <w:pStyle w:val="215"/>
        <w:spacing w:line="400" w:lineRule="exact"/>
        <w:ind w:firstLine="420"/>
        <w:rPr>
          <w:rFonts w:hint="eastAsia" w:hAnsi="宋体" w:cs="宋体"/>
          <w:color w:val="auto"/>
          <w:szCs w:val="21"/>
          <w:highlight w:val="none"/>
        </w:rPr>
      </w:pPr>
      <w:r>
        <w:rPr>
          <w:rFonts w:hint="eastAsia" w:hAnsi="宋体" w:cs="宋体"/>
          <w:color w:val="auto"/>
          <w:szCs w:val="21"/>
          <w:highlight w:val="none"/>
        </w:rPr>
        <w:t>2、乙方如因审计质量低劣或明显过失造成资金损失的，应按实际损失进行赔偿，如因串通施工单位、弄虚作假造成资金损失的，甲方将有权要求乙方赔偿全部损失并按全部损失的20%支付违约金。</w:t>
      </w:r>
    </w:p>
    <w:p>
      <w:pPr>
        <w:widowControl/>
        <w:spacing w:line="400" w:lineRule="exact"/>
        <w:ind w:firstLine="420"/>
        <w:jc w:val="left"/>
        <w:rPr>
          <w:rFonts w:hint="eastAsia" w:hAnsi="宋体" w:cs="宋体"/>
          <w:color w:val="auto"/>
          <w:highlight w:val="none"/>
        </w:rPr>
      </w:pPr>
      <w:r>
        <w:rPr>
          <w:rFonts w:hint="eastAsia" w:hAnsi="宋体" w:cs="宋体"/>
          <w:color w:val="auto"/>
          <w:highlight w:val="none"/>
        </w:rPr>
        <w:t>3、为了确保项目审计质量，甲方将不定期对审计项目进行抽查和复审。对于审计质量差的将按甲方的有关规定进行处罚，</w:t>
      </w:r>
      <w:r>
        <w:rPr>
          <w:rFonts w:hint="eastAsia" w:ascii="宋体" w:hAnsi="宋体" w:cs="宋体"/>
          <w:color w:val="auto"/>
          <w:highlight w:val="none"/>
        </w:rPr>
        <w:t>除扣减一定审核业务费外，甲方有权终止合同，在其后两年内不接受其报名；累计两次的，则不再对其进行审核项目的委托</w:t>
      </w:r>
      <w:r>
        <w:rPr>
          <w:rFonts w:hint="eastAsia" w:hAnsi="宋体" w:cs="宋体"/>
          <w:color w:val="auto"/>
          <w:highlight w:val="none"/>
        </w:rPr>
        <w:t>。</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bCs/>
          <w:color w:val="auto"/>
          <w:highlight w:val="none"/>
        </w:rPr>
        <w:t>协审工作的质量检查：甲方有权</w:t>
      </w:r>
      <w:r>
        <w:rPr>
          <w:rFonts w:hint="eastAsia" w:ascii="宋体" w:hAnsi="宋体" w:cs="宋体"/>
          <w:color w:val="auto"/>
          <w:highlight w:val="none"/>
        </w:rPr>
        <w:t>随时组织人员对协审项目进行质量抽查</w:t>
      </w:r>
      <w:r>
        <w:rPr>
          <w:rFonts w:hint="eastAsia" w:ascii="宋体" w:hAnsi="宋体" w:cs="宋体"/>
          <w:bCs/>
          <w:color w:val="auto"/>
          <w:highlight w:val="none"/>
        </w:rPr>
        <w:t>，</w:t>
      </w:r>
      <w:r>
        <w:rPr>
          <w:rFonts w:hint="eastAsia" w:ascii="宋体" w:hAnsi="宋体" w:cs="宋体"/>
          <w:color w:val="auto"/>
          <w:highlight w:val="none"/>
        </w:rPr>
        <w:t>抽查样本作为乙方整体水平，</w:t>
      </w:r>
      <w:r>
        <w:rPr>
          <w:rFonts w:hint="eastAsia" w:ascii="宋体" w:hAnsi="宋体" w:cs="宋体"/>
          <w:bCs/>
          <w:color w:val="auto"/>
          <w:highlight w:val="none"/>
        </w:rPr>
        <w:t>被检查涉及的</w:t>
      </w:r>
      <w:r>
        <w:rPr>
          <w:rFonts w:hint="eastAsia" w:ascii="宋体" w:hAnsi="宋体" w:cs="宋体"/>
          <w:color w:val="auto"/>
          <w:highlight w:val="none"/>
        </w:rPr>
        <w:t>乙方</w:t>
      </w:r>
      <w:r>
        <w:rPr>
          <w:rFonts w:hint="eastAsia" w:ascii="宋体" w:hAnsi="宋体" w:cs="宋体"/>
          <w:bCs/>
          <w:color w:val="auto"/>
          <w:highlight w:val="none"/>
        </w:rPr>
        <w:t>必须予以配合。已经过考核的协审项目，经质量检查发现新的问题时，</w:t>
      </w:r>
      <w:r>
        <w:rPr>
          <w:rFonts w:hint="eastAsia" w:ascii="宋体" w:hAnsi="宋体" w:cs="宋体"/>
          <w:bCs/>
          <w:color w:val="auto"/>
          <w:szCs w:val="24"/>
          <w:highlight w:val="none"/>
        </w:rPr>
        <w:t>甲方</w:t>
      </w:r>
      <w:r>
        <w:rPr>
          <w:rFonts w:hint="eastAsia" w:ascii="宋体" w:hAnsi="宋体" w:cs="宋体"/>
          <w:bCs/>
          <w:color w:val="auto"/>
          <w:highlight w:val="none"/>
        </w:rPr>
        <w:t>有权按要求重新考核结算，并要求落实整改。</w:t>
      </w:r>
    </w:p>
    <w:p>
      <w:pPr>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检查项目误差率=1- 检查确定价/检查样本审定</w:t>
      </w:r>
    </w:p>
    <w:p>
      <w:pPr>
        <w:widowControl/>
        <w:spacing w:line="400" w:lineRule="exact"/>
        <w:ind w:firstLine="420"/>
        <w:jc w:val="left"/>
        <w:rPr>
          <w:rFonts w:hint="eastAsia" w:hAnsi="宋体" w:cs="宋体"/>
          <w:color w:val="auto"/>
          <w:highlight w:val="none"/>
        </w:rPr>
      </w:pPr>
      <w:r>
        <w:rPr>
          <w:rFonts w:hint="eastAsia" w:ascii="宋体" w:hAnsi="宋体" w:cs="宋体"/>
          <w:color w:val="auto"/>
          <w:highlight w:val="none"/>
        </w:rPr>
        <w:t>5、协审工作质量考核：乙方的工作必须接受</w:t>
      </w:r>
      <w:r>
        <w:rPr>
          <w:rFonts w:hint="eastAsia" w:ascii="宋体" w:hAnsi="宋体" w:cs="宋体"/>
          <w:bCs/>
          <w:color w:val="auto"/>
          <w:highlight w:val="none"/>
        </w:rPr>
        <w:t>甲方</w:t>
      </w:r>
      <w:r>
        <w:rPr>
          <w:rFonts w:hint="eastAsia" w:ascii="宋体" w:hAnsi="宋体" w:cs="宋体"/>
          <w:color w:val="auto"/>
          <w:highlight w:val="none"/>
        </w:rPr>
        <w:t>的考核，考核办法详见招标文件。</w:t>
      </w:r>
    </w:p>
    <w:p>
      <w:pPr>
        <w:pStyle w:val="215"/>
        <w:spacing w:line="400" w:lineRule="exact"/>
        <w:ind w:firstLine="420"/>
        <w:rPr>
          <w:rFonts w:hint="eastAsia" w:hAnsi="宋体" w:cs="宋体"/>
          <w:color w:val="auto"/>
          <w:highlight w:val="none"/>
        </w:rPr>
      </w:pPr>
      <w:r>
        <w:rPr>
          <w:rFonts w:hint="eastAsia" w:hAnsi="宋体" w:cs="宋体"/>
          <w:color w:val="auto"/>
          <w:szCs w:val="21"/>
          <w:highlight w:val="none"/>
        </w:rPr>
        <w:t>十一、</w:t>
      </w:r>
      <w:r>
        <w:rPr>
          <w:rFonts w:hint="eastAsia" w:hAnsi="宋体" w:cs="宋体"/>
          <w:color w:val="auto"/>
          <w:highlight w:val="none"/>
        </w:rPr>
        <w:t>乙方及乙方人员存在下述行为之一的，将出具警示书：</w:t>
      </w:r>
    </w:p>
    <w:p>
      <w:pPr>
        <w:pStyle w:val="215"/>
        <w:spacing w:line="400" w:lineRule="exact"/>
        <w:ind w:firstLine="420"/>
        <w:rPr>
          <w:rFonts w:hint="eastAsia" w:hAnsi="宋体" w:cs="宋体"/>
          <w:color w:val="auto"/>
          <w:highlight w:val="none"/>
        </w:rPr>
      </w:pPr>
      <w:r>
        <w:rPr>
          <w:rFonts w:hint="eastAsia" w:hAnsi="宋体" w:cs="宋体"/>
          <w:color w:val="auto"/>
          <w:highlight w:val="none"/>
        </w:rPr>
        <w:t>1、乙方人员月度考勤合格率低于60%。</w:t>
      </w:r>
    </w:p>
    <w:p>
      <w:pPr>
        <w:pStyle w:val="215"/>
        <w:spacing w:line="400" w:lineRule="exact"/>
        <w:ind w:firstLine="420"/>
        <w:rPr>
          <w:rFonts w:hint="eastAsia" w:hAnsi="宋体" w:cs="宋体"/>
          <w:color w:val="auto"/>
          <w:highlight w:val="none"/>
        </w:rPr>
      </w:pPr>
      <w:r>
        <w:rPr>
          <w:rFonts w:hint="eastAsia" w:hAnsi="宋体" w:cs="宋体"/>
          <w:color w:val="auto"/>
          <w:highlight w:val="none"/>
        </w:rPr>
        <w:t>2、项目考核得分低于60分。</w:t>
      </w:r>
    </w:p>
    <w:p>
      <w:pPr>
        <w:pStyle w:val="215"/>
        <w:spacing w:line="400" w:lineRule="exact"/>
        <w:ind w:firstLine="420"/>
        <w:rPr>
          <w:rFonts w:hint="eastAsia" w:hAnsi="宋体" w:cs="宋体"/>
          <w:color w:val="auto"/>
          <w:highlight w:val="none"/>
        </w:rPr>
      </w:pPr>
      <w:r>
        <w:rPr>
          <w:rFonts w:hint="eastAsia" w:hAnsi="宋体" w:cs="宋体"/>
          <w:color w:val="auto"/>
          <w:highlight w:val="none"/>
        </w:rPr>
        <w:t>3、工作要求、工作效率和工作质量上出现较大差错。</w:t>
      </w:r>
    </w:p>
    <w:p>
      <w:pPr>
        <w:pStyle w:val="215"/>
        <w:spacing w:line="400" w:lineRule="exact"/>
        <w:ind w:firstLine="420"/>
        <w:rPr>
          <w:rFonts w:hint="eastAsia" w:hAnsi="宋体" w:cs="宋体"/>
          <w:color w:val="auto"/>
          <w:highlight w:val="none"/>
        </w:rPr>
      </w:pPr>
      <w:r>
        <w:rPr>
          <w:rFonts w:hint="eastAsia" w:hAnsi="宋体" w:cs="宋体"/>
          <w:color w:val="auto"/>
          <w:highlight w:val="none"/>
        </w:rPr>
        <w:t>4、项目审计人员与政府采购投标人员不一致。</w:t>
      </w:r>
    </w:p>
    <w:p>
      <w:pPr>
        <w:pStyle w:val="215"/>
        <w:spacing w:line="400" w:lineRule="exact"/>
        <w:ind w:firstLine="420"/>
        <w:rPr>
          <w:rFonts w:hint="eastAsia" w:hAnsi="宋体" w:cs="宋体"/>
          <w:color w:val="auto"/>
          <w:highlight w:val="none"/>
        </w:rPr>
      </w:pPr>
      <w:r>
        <w:rPr>
          <w:rFonts w:hint="eastAsia" w:hAnsi="宋体" w:cs="宋体"/>
          <w:color w:val="auto"/>
          <w:highlight w:val="none"/>
        </w:rPr>
        <w:t>5、核查(复审)过程发现重大质量问题。</w:t>
      </w:r>
    </w:p>
    <w:p>
      <w:pPr>
        <w:widowControl/>
        <w:spacing w:line="400" w:lineRule="exact"/>
        <w:ind w:firstLine="420"/>
        <w:jc w:val="left"/>
        <w:rPr>
          <w:rFonts w:hint="eastAsia" w:ascii="宋体" w:hAnsi="宋体" w:cs="宋体"/>
          <w:b/>
          <w:bCs/>
          <w:color w:val="auto"/>
          <w:highlight w:val="none"/>
        </w:rPr>
      </w:pPr>
      <w:r>
        <w:rPr>
          <w:rFonts w:hint="eastAsia" w:hAnsi="宋体" w:cs="宋体"/>
          <w:color w:val="auto"/>
          <w:highlight w:val="none"/>
        </w:rPr>
        <w:t>12个月内收到一次警示书将对乙方负责人进行约谈；两次警示书其服务标段中所有未完成报告的咨询费用按标准计算后，再以九折计取；三次警示书将解除造价协审服务合同，并通报行业主管部门或其他相关部门。</w:t>
      </w:r>
    </w:p>
    <w:p>
      <w:pPr>
        <w:pStyle w:val="215"/>
        <w:spacing w:line="400" w:lineRule="exact"/>
        <w:ind w:firstLine="420"/>
        <w:rPr>
          <w:rFonts w:hint="eastAsia" w:hAnsi="宋体" w:cs="宋体"/>
          <w:color w:val="auto"/>
          <w:highlight w:val="none"/>
        </w:rPr>
      </w:pPr>
      <w:r>
        <w:rPr>
          <w:rFonts w:hint="eastAsia" w:hAnsi="宋体" w:cs="宋体"/>
          <w:color w:val="auto"/>
          <w:highlight w:val="none"/>
        </w:rPr>
        <w:t>十二</w:t>
      </w:r>
      <w:r>
        <w:rPr>
          <w:rFonts w:hint="eastAsia" w:hAnsi="宋体" w:cs="宋体"/>
          <w:color w:val="auto"/>
          <w:highlight w:val="none"/>
          <w:lang w:val="zh-CN"/>
        </w:rPr>
        <w:t>、违约责任</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1、甲方未按本合同的约定履行义务的，乙方有权要求甲方予以整改，因甲方违约给乙方造成损失的，甲方应当承担赔偿责任；</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2、乙方未按本合同的约定履行义务的，甲方有权要求乙方予以整改，并参照相应审计项目考核评分表进行考核处理。</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3、甲方可就乙方违反协审服务合同规定或违纪事项向相关部门投诉；经甲方及相关部门联合核查，如情况属实则投诉有效，将作为有效投诉记录在案；</w:t>
      </w:r>
    </w:p>
    <w:p>
      <w:pPr>
        <w:widowControl/>
        <w:spacing w:line="400" w:lineRule="exact"/>
        <w:ind w:firstLine="420"/>
        <w:jc w:val="left"/>
        <w:rPr>
          <w:color w:val="auto"/>
          <w:highlight w:val="none"/>
        </w:rPr>
      </w:pPr>
      <w:r>
        <w:rPr>
          <w:rFonts w:hint="eastAsia" w:ascii="宋体" w:hAnsi="宋体" w:cs="宋体"/>
          <w:color w:val="auto"/>
          <w:highlight w:val="none"/>
        </w:rPr>
        <w:t>4</w:t>
      </w:r>
      <w:r>
        <w:rPr>
          <w:rFonts w:hint="eastAsia" w:ascii="宋体" w:hAnsi="宋体" w:cs="宋体"/>
          <w:color w:val="auto"/>
          <w:highlight w:val="none"/>
          <w:lang w:val="zh-CN"/>
        </w:rPr>
        <w:t>、</w:t>
      </w:r>
      <w:r>
        <w:rPr>
          <w:rFonts w:hint="eastAsia" w:ascii="宋体" w:hAnsi="宋体" w:cs="宋体"/>
          <w:color w:val="auto"/>
          <w:highlight w:val="none"/>
        </w:rPr>
        <w:t>丙</w:t>
      </w:r>
      <w:r>
        <w:rPr>
          <w:rFonts w:hint="eastAsia" w:ascii="宋体" w:hAnsi="宋体" w:cs="宋体"/>
          <w:color w:val="auto"/>
          <w:highlight w:val="none"/>
          <w:lang w:val="zh-CN"/>
        </w:rPr>
        <w:t>方未按本合同的约定履行义务的，</w:t>
      </w:r>
      <w:r>
        <w:rPr>
          <w:rFonts w:hint="eastAsia" w:ascii="宋体" w:hAnsi="宋体" w:cs="宋体"/>
          <w:color w:val="auto"/>
          <w:highlight w:val="none"/>
        </w:rPr>
        <w:t>甲</w:t>
      </w:r>
      <w:r>
        <w:rPr>
          <w:rFonts w:hint="eastAsia" w:ascii="宋体" w:hAnsi="宋体" w:cs="宋体"/>
          <w:color w:val="auto"/>
          <w:highlight w:val="none"/>
          <w:lang w:val="zh-CN"/>
        </w:rPr>
        <w:t>方有权要求</w:t>
      </w:r>
      <w:r>
        <w:rPr>
          <w:rFonts w:hint="eastAsia" w:ascii="宋体" w:hAnsi="宋体" w:cs="宋体"/>
          <w:color w:val="auto"/>
          <w:highlight w:val="none"/>
        </w:rPr>
        <w:t>丙</w:t>
      </w:r>
      <w:r>
        <w:rPr>
          <w:rFonts w:hint="eastAsia" w:ascii="宋体" w:hAnsi="宋体" w:cs="宋体"/>
          <w:color w:val="auto"/>
          <w:highlight w:val="none"/>
          <w:lang w:val="zh-CN"/>
        </w:rPr>
        <w:t>方予以整改，因</w:t>
      </w:r>
      <w:r>
        <w:rPr>
          <w:rFonts w:hint="eastAsia" w:ascii="宋体" w:hAnsi="宋体" w:cs="宋体"/>
          <w:color w:val="auto"/>
          <w:highlight w:val="none"/>
        </w:rPr>
        <w:t>丙</w:t>
      </w:r>
      <w:r>
        <w:rPr>
          <w:rFonts w:hint="eastAsia" w:ascii="宋体" w:hAnsi="宋体" w:cs="宋体"/>
          <w:color w:val="auto"/>
          <w:highlight w:val="none"/>
          <w:lang w:val="zh-CN"/>
        </w:rPr>
        <w:t>方违约给乙方造成损失的，</w:t>
      </w:r>
      <w:r>
        <w:rPr>
          <w:rFonts w:hint="eastAsia" w:ascii="宋体" w:hAnsi="宋体" w:cs="宋体"/>
          <w:color w:val="auto"/>
          <w:highlight w:val="none"/>
        </w:rPr>
        <w:t>丙</w:t>
      </w:r>
      <w:r>
        <w:rPr>
          <w:rFonts w:hint="eastAsia" w:ascii="宋体" w:hAnsi="宋体" w:cs="宋体"/>
          <w:color w:val="auto"/>
          <w:highlight w:val="none"/>
          <w:lang w:val="zh-CN"/>
        </w:rPr>
        <w:t>方应当承担赔偿责任。</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十三</w:t>
      </w:r>
      <w:r>
        <w:rPr>
          <w:rFonts w:hint="eastAsia" w:ascii="宋体" w:hAnsi="宋体" w:cs="宋体"/>
          <w:color w:val="auto"/>
          <w:highlight w:val="none"/>
          <w:lang w:val="zh-CN"/>
        </w:rPr>
        <w:t>、不可抗力</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1、甲、乙双方如果因不可抗力而导致合同义务的延误或不能履行，不承担误期赔偿或终止合同的责任。</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2、本条所述的“不可抗力”系指下列甲、乙双方无法控制、不可预见的事件，但不包括甲、乙双方的违约或疏忽。这些事件包括：战争、严重火灾、洪水、台风、地震以及其他甲方和乙方商定的事件。</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3、在不可抗力事件发生后，受影响的一方应尽快以书面形式将不可抗力的情况和原因通知另一方。除书面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商义务的协议。</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十四</w:t>
      </w:r>
      <w:r>
        <w:rPr>
          <w:rFonts w:hint="eastAsia" w:ascii="宋体" w:hAnsi="宋体" w:cs="宋体"/>
          <w:color w:val="auto"/>
          <w:highlight w:val="none"/>
          <w:lang w:val="zh-CN"/>
        </w:rPr>
        <w:t>、合同解除的情形</w:t>
      </w:r>
      <w:r>
        <w:rPr>
          <w:rFonts w:hint="eastAsia" w:ascii="宋体" w:hAnsi="宋体" w:cs="宋体"/>
          <w:color w:val="auto"/>
          <w:highlight w:val="none"/>
        </w:rPr>
        <w:t>：</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1、甲方、乙方</w:t>
      </w:r>
      <w:r>
        <w:rPr>
          <w:rFonts w:hint="eastAsia" w:ascii="宋体" w:hAnsi="宋体" w:cs="宋体"/>
          <w:color w:val="auto"/>
          <w:highlight w:val="none"/>
        </w:rPr>
        <w:t>和丙方</w:t>
      </w:r>
      <w:r>
        <w:rPr>
          <w:rFonts w:hint="eastAsia" w:ascii="宋体" w:hAnsi="宋体" w:cs="宋体"/>
          <w:color w:val="auto"/>
          <w:highlight w:val="none"/>
          <w:lang w:val="zh-CN"/>
        </w:rPr>
        <w:t>协商一致，可以解除合同。</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2、有权解除合同的一方，应当在违约事实或不可抗力发生之后三十天内书面通知对方提出解除合同，合同在书面通知到达对方时解除。</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3、合同的部分和全部都不得转让。</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4、出现下列情况之一的，甲方可以解除合同：</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（1)违反廉政相关规定和审计纪律的；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（2)在合同有效期内，乙方被行业主管部门取消经营资格的；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（3)在合同有效期内，乙方擅自将审计工作交由乙方单位以外人员实施的；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（4)不如实反映情况，提供虚假材料的；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（5）与审计项目有利害关系而未自行回避的；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（6）隐瞒审计发现的问题或者与相关单位串通舞弊，导致发生严重审计质量问题的；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（7）遗失重要资料影响项目审计工作开展</w:t>
      </w:r>
      <w:r>
        <w:rPr>
          <w:rFonts w:hint="eastAsia" w:ascii="宋体" w:hAnsi="宋体" w:cs="宋体"/>
          <w:color w:val="auto"/>
          <w:highlight w:val="none"/>
        </w:rPr>
        <w:t>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（8）乙方不同意参加考核、不接受质量复核监督的；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（9）乙方实质性违背《协审响应服务承诺书》情况一次的或未能按</w:t>
      </w:r>
      <w:r>
        <w:rPr>
          <w:rFonts w:hint="eastAsia" w:ascii="宋体" w:hAnsi="宋体" w:cs="宋体"/>
          <w:color w:val="auto"/>
          <w:highlight w:val="none"/>
        </w:rPr>
        <w:t>《协审人员备案考勤承诺书》承诺的</w:t>
      </w:r>
      <w:r>
        <w:rPr>
          <w:rFonts w:hint="eastAsia" w:ascii="宋体" w:hAnsi="宋体" w:cs="宋体"/>
          <w:color w:val="auto"/>
          <w:highlight w:val="none"/>
          <w:lang w:val="zh-CN"/>
        </w:rPr>
        <w:t>拟投入本项目人员、数量的</w:t>
      </w:r>
      <w:r>
        <w:rPr>
          <w:rFonts w:hint="eastAsia" w:ascii="宋体" w:hAnsi="宋体" w:cs="宋体"/>
          <w:color w:val="auto"/>
          <w:highlight w:val="none"/>
        </w:rPr>
        <w:t>；</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10</w:t>
      </w:r>
      <w:r>
        <w:rPr>
          <w:rFonts w:hint="eastAsia" w:ascii="宋体" w:hAnsi="宋体" w:cs="宋体"/>
          <w:color w:val="auto"/>
          <w:highlight w:val="none"/>
          <w:lang w:val="zh-CN"/>
        </w:rPr>
        <w:t>）乙方未能按响应的组织措施保障协审工作的；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11</w:t>
      </w:r>
      <w:r>
        <w:rPr>
          <w:rFonts w:hint="eastAsia" w:ascii="宋体" w:hAnsi="宋体" w:cs="宋体"/>
          <w:color w:val="auto"/>
          <w:highlight w:val="none"/>
          <w:lang w:val="zh-CN"/>
        </w:rPr>
        <w:t>）乙方1</w:t>
      </w:r>
      <w:r>
        <w:rPr>
          <w:rFonts w:ascii="宋体" w:hAnsi="宋体" w:cs="宋体"/>
          <w:color w:val="auto"/>
          <w:highlight w:val="none"/>
          <w:lang w:val="zh-CN"/>
        </w:rPr>
        <w:t>2</w:t>
      </w:r>
      <w:r>
        <w:rPr>
          <w:rFonts w:hint="eastAsia" w:ascii="宋体" w:hAnsi="宋体" w:cs="宋体"/>
          <w:color w:val="auto"/>
          <w:highlight w:val="none"/>
          <w:lang w:val="zh-CN"/>
        </w:rPr>
        <w:t>个月内收到三次警示书的；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w:t>
      </w:r>
      <w:r>
        <w:rPr>
          <w:rFonts w:ascii="宋体" w:hAnsi="宋体" w:cs="宋体"/>
          <w:color w:val="auto"/>
          <w:highlight w:val="none"/>
          <w:lang w:val="zh-CN"/>
        </w:rPr>
        <w:t>1</w:t>
      </w:r>
      <w:r>
        <w:rPr>
          <w:rFonts w:hint="eastAsia" w:ascii="宋体" w:hAnsi="宋体" w:cs="宋体"/>
          <w:color w:val="auto"/>
          <w:highlight w:val="none"/>
        </w:rPr>
        <w:t>2</w:t>
      </w:r>
      <w:r>
        <w:rPr>
          <w:rFonts w:hint="eastAsia" w:ascii="宋体" w:hAnsi="宋体" w:cs="宋体"/>
          <w:color w:val="auto"/>
          <w:highlight w:val="none"/>
          <w:lang w:bidi="ar"/>
        </w:rPr>
        <w:t>）</w:t>
      </w:r>
      <w:r>
        <w:rPr>
          <w:rFonts w:hint="eastAsia" w:ascii="宋体" w:hAnsi="宋体" w:cs="宋体"/>
          <w:color w:val="auto"/>
          <w:highlight w:val="none"/>
          <w:lang w:val="zh-CN"/>
        </w:rPr>
        <w:t>受政策影响导致合同无法履行的；</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（1</w:t>
      </w:r>
      <w:r>
        <w:rPr>
          <w:rFonts w:hint="eastAsia" w:ascii="宋体" w:hAnsi="宋体" w:cs="宋体"/>
          <w:color w:val="auto"/>
          <w:highlight w:val="none"/>
        </w:rPr>
        <w:t>3</w:t>
      </w:r>
      <w:r>
        <w:rPr>
          <w:rFonts w:hint="eastAsia" w:ascii="宋体" w:hAnsi="宋体" w:cs="宋体"/>
          <w:color w:val="auto"/>
          <w:highlight w:val="none"/>
          <w:lang w:bidi="ar"/>
        </w:rPr>
        <w:t>）</w:t>
      </w:r>
      <w:r>
        <w:rPr>
          <w:rFonts w:hint="eastAsia" w:ascii="宋体" w:hAnsi="宋体" w:cs="宋体"/>
          <w:color w:val="auto"/>
          <w:highlight w:val="none"/>
          <w:lang w:val="zh-CN"/>
        </w:rPr>
        <w:t>其他未尽情况以本招标文件及其附件约定为准。</w:t>
      </w:r>
    </w:p>
    <w:p>
      <w:pPr>
        <w:pStyle w:val="190"/>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项目审计过程中乙方派驻的审计人员必须为投标文件中的拟投入人员。如发现乙方派驻的审计人员为非拟投入人员，视为乙方违约，甲方有权解除合同，并有权要求乙方支付合同金额10%的违约金。但新增审计人员经甲方审批通过的除外。</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6、</w:t>
      </w:r>
      <w:r>
        <w:rPr>
          <w:rFonts w:hint="eastAsia" w:ascii="宋体" w:hAnsi="宋体" w:cs="宋体"/>
          <w:color w:val="auto"/>
          <w:highlight w:val="none"/>
          <w:lang w:val="zh-CN"/>
        </w:rPr>
        <w:t>乙方在任何情况下都不得用任何不正当行为影响、干扰甲方按规定的办法自主选择协审服务商的行为（包括回扣、非公众性赠送礼品、贬损其他商家、价格欺诈等）。一经发现可立即解除合同，取消乙方在一到三年内参与招投标的资格，同时提请有关部门追究有关当事人的责任。</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7、</w:t>
      </w:r>
      <w:r>
        <w:rPr>
          <w:rFonts w:hint="eastAsia" w:ascii="宋体" w:hAnsi="宋体" w:cs="宋体"/>
          <w:color w:val="auto"/>
          <w:highlight w:val="none"/>
          <w:lang w:val="zh-CN"/>
        </w:rPr>
        <w:t>如果乙方破产、解散、清算、停业以及其他原因无法提供服务的，甲方可在任何时间以书面形式通知取消其协审服务商资格。该行为将不损害或影响甲方已经采取和将要采取的任何行动和补救措施的权力。</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8、乙方违约导致甲方解除咨询合同的，中标标段中未开始审计的项目不再委托乙方实施；已开始审计但未审结的项目，如乙方可以在甲方指定时间内完成审计任务的，该项目可继续履行并根据本合同约定支付咨询费用；如乙方不能在甲方指定时间内完成审计任务的，乙方退出审计项目并退回审计资料，甲方有权要求乙方支付合同金额10%的违约金，如损失超过违约金额，按损失金额支付违约金。</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十五</w:t>
      </w:r>
      <w:r>
        <w:rPr>
          <w:rFonts w:hint="eastAsia" w:ascii="宋体" w:hAnsi="宋体" w:cs="宋体"/>
          <w:color w:val="auto"/>
          <w:highlight w:val="none"/>
          <w:lang w:val="zh-CN"/>
        </w:rPr>
        <w:t>、争议处置</w:t>
      </w:r>
    </w:p>
    <w:p>
      <w:pPr>
        <w:widowControl/>
        <w:spacing w:line="400" w:lineRule="exact"/>
        <w:ind w:firstLine="420"/>
        <w:jc w:val="left"/>
        <w:rPr>
          <w:rFonts w:hint="eastAsia" w:ascii="宋体" w:hAnsi="宋体" w:cs="宋体"/>
          <w:color w:val="auto"/>
          <w:highlight w:val="none"/>
        </w:rPr>
      </w:pPr>
      <w:bookmarkStart w:id="8" w:name="_Hlk154920177"/>
      <w:r>
        <w:rPr>
          <w:rFonts w:hint="eastAsia" w:ascii="宋体" w:hAnsi="宋体" w:cs="宋体"/>
          <w:color w:val="auto"/>
          <w:highlight w:val="none"/>
        </w:rPr>
        <w:t>在执行本合同中所发生的一切争议，甲方、乙方和丙方应通过友好协商的办法进行解决，如协商不能解决的，有关当事方可提请甲方所在地人民法院进行裁决。</w:t>
      </w:r>
    </w:p>
    <w:bookmarkEnd w:id="8"/>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十六</w:t>
      </w:r>
      <w:r>
        <w:rPr>
          <w:rFonts w:hint="eastAsia" w:ascii="宋体" w:hAnsi="宋体" w:cs="宋体"/>
          <w:color w:val="auto"/>
          <w:highlight w:val="none"/>
          <w:lang w:val="zh-CN"/>
        </w:rPr>
        <w:t>、合同生效及其它</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zh-CN"/>
        </w:rPr>
        <w:t>本合同经</w:t>
      </w:r>
      <w:r>
        <w:rPr>
          <w:rFonts w:hint="eastAsia" w:ascii="宋体" w:hAnsi="宋体" w:cs="宋体"/>
          <w:color w:val="auto"/>
          <w:highlight w:val="none"/>
        </w:rPr>
        <w:t>甲方、乙</w:t>
      </w:r>
      <w:r>
        <w:rPr>
          <w:rFonts w:hint="eastAsia" w:ascii="宋体" w:hAnsi="宋体" w:cs="宋体"/>
          <w:color w:val="auto"/>
          <w:highlight w:val="none"/>
          <w:lang w:val="zh-CN"/>
        </w:rPr>
        <w:t>方</w:t>
      </w:r>
      <w:r>
        <w:rPr>
          <w:rFonts w:hint="eastAsia" w:ascii="宋体" w:hAnsi="宋体" w:cs="宋体"/>
          <w:color w:val="auto"/>
          <w:highlight w:val="none"/>
        </w:rPr>
        <w:t>和丙方</w:t>
      </w:r>
      <w:r>
        <w:rPr>
          <w:rFonts w:hint="eastAsia" w:ascii="宋体" w:hAnsi="宋体" w:cs="宋体"/>
          <w:color w:val="auto"/>
          <w:highlight w:val="none"/>
          <w:lang w:val="zh-CN"/>
        </w:rPr>
        <w:t>签字并</w:t>
      </w:r>
      <w:r>
        <w:rPr>
          <w:rFonts w:hint="eastAsia" w:ascii="宋体" w:hAnsi="宋体" w:cs="宋体"/>
          <w:color w:val="auto"/>
          <w:highlight w:val="none"/>
        </w:rPr>
        <w:t>加</w:t>
      </w:r>
      <w:r>
        <w:rPr>
          <w:rFonts w:hint="eastAsia" w:ascii="宋体" w:hAnsi="宋体" w:cs="宋体"/>
          <w:color w:val="auto"/>
          <w:highlight w:val="none"/>
          <w:lang w:val="zh-CN"/>
        </w:rPr>
        <w:t>盖公章后生效，</w:t>
      </w:r>
      <w:r>
        <w:rPr>
          <w:rFonts w:hint="eastAsia" w:ascii="宋体" w:hAnsi="宋体" w:cs="宋体"/>
          <w:color w:val="auto"/>
          <w:highlight w:val="none"/>
        </w:rPr>
        <w:t>并按规定公示</w:t>
      </w:r>
      <w:r>
        <w:rPr>
          <w:rFonts w:hint="eastAsia" w:ascii="宋体" w:hAnsi="宋体" w:cs="宋体"/>
          <w:color w:val="auto"/>
          <w:highlight w:val="none"/>
          <w:lang w:val="zh-CN"/>
        </w:rPr>
        <w:t>。</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2、合同在执行过程中出现的未尽事宜，叁方在不违背本合同的原则下协商解决，协商结果以书面形式记录在案，作为本合同附件，与本合同具有同等法律效力。</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十七、若标段中有部分项目因建设单位、施工单位原因导致无法审结，由甲方决定是否退审项目，若发生项目退审情况，甲方不支付乙方该项目的咨询费用。</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八、乙方与被审计单位或者审计事项有利害关系的，应当主动回避。除一般认为的利害关系外，如乙方中标的项目中乙方有从事过该项目的跟踪审计、预算（标底）编制及审核、监理等业务，中标单位不得参与该项目审计，应当主动回避，该项目甲方可另行安排与其它标段中标项目进行调换。乙方应无条件服从甲方的项目调换安排，自愿放弃所中标段中应回避项目的审计资格，不得就应回避项目向甲方作任何索赔。</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十九、</w:t>
      </w:r>
      <w:r>
        <w:rPr>
          <w:rFonts w:hint="eastAsia" w:ascii="宋体" w:hAnsi="宋体" w:cs="宋体"/>
          <w:color w:val="auto"/>
          <w:highlight w:val="none"/>
          <w:lang w:val="zh-CN"/>
        </w:rPr>
        <w:t>未尽事宜</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lang w:val="zh-CN"/>
        </w:rPr>
        <w:t>未尽事宜应按照《中华人民共和国民法典》、《中华人民共和国政府采购法》等相关法律法规之规定解释。</w:t>
      </w:r>
    </w:p>
    <w:p>
      <w:pPr>
        <w:widowControl/>
        <w:spacing w:line="400" w:lineRule="exact"/>
        <w:ind w:firstLine="420"/>
        <w:jc w:val="left"/>
        <w:rPr>
          <w:rFonts w:hint="eastAsia" w:ascii="宋体" w:hAnsi="宋体" w:cs="宋体"/>
          <w:color w:val="auto"/>
          <w:highlight w:val="none"/>
        </w:rPr>
      </w:pPr>
      <w:r>
        <w:rPr>
          <w:rFonts w:hint="eastAsia" w:ascii="宋体" w:hAnsi="宋体" w:cs="宋体"/>
          <w:color w:val="auto"/>
          <w:highlight w:val="none"/>
        </w:rPr>
        <w:t>二十、</w:t>
      </w:r>
      <w:r>
        <w:rPr>
          <w:rFonts w:hint="eastAsia" w:ascii="宋体" w:hAnsi="宋体" w:cs="宋体"/>
          <w:color w:val="auto"/>
          <w:highlight w:val="none"/>
          <w:lang w:val="zh-CN"/>
        </w:rPr>
        <w:t>附则：本合同</w:t>
      </w:r>
      <w:r>
        <w:rPr>
          <w:rFonts w:hint="eastAsia" w:ascii="宋体" w:hAnsi="宋体" w:cs="宋体"/>
          <w:color w:val="auto"/>
          <w:highlight w:val="none"/>
        </w:rPr>
        <w:t>壹</w:t>
      </w:r>
      <w:r>
        <w:rPr>
          <w:rFonts w:hint="eastAsia" w:ascii="宋体" w:hAnsi="宋体" w:cs="宋体"/>
          <w:color w:val="auto"/>
          <w:highlight w:val="none"/>
          <w:lang w:val="zh-CN"/>
        </w:rPr>
        <w:t>式</w:t>
      </w:r>
      <w:r>
        <w:rPr>
          <w:rFonts w:hint="eastAsia" w:ascii="宋体" w:hAnsi="宋体" w:cs="宋体"/>
          <w:color w:val="auto"/>
          <w:highlight w:val="none"/>
          <w:u w:val="single"/>
        </w:rPr>
        <w:t xml:space="preserve">     </w:t>
      </w:r>
      <w:r>
        <w:rPr>
          <w:rFonts w:hint="eastAsia" w:ascii="宋体" w:hAnsi="宋体" w:cs="宋体"/>
          <w:color w:val="auto"/>
          <w:highlight w:val="none"/>
          <w:lang w:val="zh-CN"/>
        </w:rPr>
        <w:t>份，甲</w:t>
      </w:r>
      <w:r>
        <w:rPr>
          <w:rFonts w:hint="eastAsia" w:ascii="宋体" w:hAnsi="宋体" w:cs="宋体"/>
          <w:color w:val="auto"/>
          <w:highlight w:val="none"/>
        </w:rPr>
        <w:t>方和</w:t>
      </w:r>
      <w:r>
        <w:rPr>
          <w:rFonts w:hint="eastAsia" w:ascii="宋体" w:hAnsi="宋体" w:cs="宋体"/>
          <w:color w:val="auto"/>
          <w:highlight w:val="none"/>
          <w:lang w:val="zh-CN"/>
        </w:rPr>
        <w:t>乙</w:t>
      </w:r>
      <w:r>
        <w:rPr>
          <w:rFonts w:hint="eastAsia" w:ascii="宋体" w:hAnsi="宋体" w:cs="宋体"/>
          <w:color w:val="auto"/>
          <w:highlight w:val="none"/>
        </w:rPr>
        <w:t>方</w:t>
      </w:r>
      <w:r>
        <w:rPr>
          <w:rFonts w:hint="eastAsia" w:ascii="宋体" w:hAnsi="宋体" w:cs="宋体"/>
          <w:color w:val="auto"/>
          <w:highlight w:val="none"/>
          <w:lang w:val="zh-CN"/>
        </w:rPr>
        <w:t>各执</w:t>
      </w:r>
      <w:r>
        <w:rPr>
          <w:rFonts w:hint="eastAsia" w:ascii="宋体" w:hAnsi="宋体" w:cs="宋体"/>
          <w:color w:val="auto"/>
          <w:highlight w:val="none"/>
        </w:rPr>
        <w:t>贰</w:t>
      </w:r>
      <w:r>
        <w:rPr>
          <w:rFonts w:hint="eastAsia" w:ascii="宋体" w:hAnsi="宋体" w:cs="宋体"/>
          <w:color w:val="auto"/>
          <w:highlight w:val="none"/>
          <w:lang w:val="zh-CN"/>
        </w:rPr>
        <w:t>份，</w:t>
      </w:r>
      <w:r>
        <w:rPr>
          <w:rFonts w:hint="eastAsia" w:ascii="宋体" w:hAnsi="宋体" w:cs="宋体"/>
          <w:color w:val="auto"/>
          <w:highlight w:val="none"/>
        </w:rPr>
        <w:t>丙方各</w:t>
      </w:r>
      <w:r>
        <w:rPr>
          <w:rFonts w:hint="eastAsia" w:ascii="宋体" w:hAnsi="宋体" w:cs="宋体"/>
          <w:color w:val="auto"/>
          <w:highlight w:val="none"/>
          <w:lang w:val="zh-CN"/>
        </w:rPr>
        <w:t>执</w:t>
      </w:r>
      <w:r>
        <w:rPr>
          <w:rFonts w:hint="eastAsia" w:ascii="宋体" w:hAnsi="宋体" w:cs="宋体"/>
          <w:color w:val="auto"/>
          <w:highlight w:val="none"/>
        </w:rPr>
        <w:t>壹</w:t>
      </w:r>
      <w:r>
        <w:rPr>
          <w:rFonts w:hint="eastAsia" w:ascii="宋体" w:hAnsi="宋体" w:cs="宋体"/>
          <w:color w:val="auto"/>
          <w:highlight w:val="none"/>
          <w:lang w:val="zh-CN"/>
        </w:rPr>
        <w:t>份，采购代理机构壹份。</w:t>
      </w:r>
    </w:p>
    <w:p>
      <w:pPr>
        <w:widowControl/>
        <w:jc w:val="left"/>
        <w:rPr>
          <w:rFonts w:hint="eastAsia" w:ascii="宋体" w:hAnsi="宋体" w:cs="宋体"/>
          <w:color w:val="auto"/>
          <w:highlight w:val="none"/>
        </w:rPr>
      </w:pPr>
    </w:p>
    <w:p>
      <w:pPr>
        <w:widowControl/>
        <w:jc w:val="left"/>
        <w:rPr>
          <w:rFonts w:hint="eastAsia" w:ascii="宋体" w:hAnsi="宋体" w:cs="宋体"/>
          <w:color w:val="auto"/>
          <w:highlight w:val="none"/>
        </w:rPr>
      </w:pPr>
      <w:r>
        <w:rPr>
          <w:rFonts w:hint="eastAsia" w:ascii="宋体" w:hAnsi="宋体" w:cs="宋体"/>
          <w:color w:val="auto"/>
          <w:highlight w:val="none"/>
        </w:rPr>
        <w:t xml:space="preserve">甲方：                    </w:t>
      </w:r>
      <w:r>
        <w:rPr>
          <w:rFonts w:ascii="宋体" w:hAnsi="宋体" w:cs="宋体"/>
          <w:color w:val="auto"/>
          <w:highlight w:val="none"/>
        </w:rPr>
        <w:t xml:space="preserve">   </w:t>
      </w:r>
      <w:r>
        <w:rPr>
          <w:rFonts w:hint="eastAsia" w:ascii="宋体" w:hAnsi="宋体" w:cs="宋体"/>
          <w:color w:val="auto"/>
          <w:highlight w:val="none"/>
        </w:rPr>
        <w:t xml:space="preserve">             乙方：                                       </w:t>
      </w:r>
      <w:r>
        <w:rPr>
          <w:rFonts w:ascii="宋体" w:hAnsi="宋体" w:cs="宋体"/>
          <w:color w:val="auto"/>
          <w:highlight w:val="none"/>
        </w:rPr>
        <w:t xml:space="preserve">         </w:t>
      </w:r>
      <w:r>
        <w:rPr>
          <w:rFonts w:hint="eastAsia" w:ascii="宋体" w:hAnsi="宋体" w:cs="宋体"/>
          <w:color w:val="auto"/>
          <w:highlight w:val="none"/>
        </w:rPr>
        <w:t xml:space="preserve"> </w:t>
      </w:r>
    </w:p>
    <w:p>
      <w:pPr>
        <w:widowControl/>
        <w:jc w:val="left"/>
        <w:rPr>
          <w:rFonts w:hint="eastAsia" w:ascii="宋体" w:hAnsi="宋体" w:cs="宋体"/>
          <w:color w:val="auto"/>
          <w:highlight w:val="none"/>
        </w:rPr>
      </w:pPr>
      <w:r>
        <w:rPr>
          <w:rFonts w:hint="eastAsia" w:ascii="宋体" w:hAnsi="宋体" w:cs="宋体"/>
          <w:color w:val="auto"/>
          <w:highlight w:val="none"/>
        </w:rPr>
        <w:t xml:space="preserve">法定代表人（授权代表）：   </w:t>
      </w:r>
      <w:r>
        <w:rPr>
          <w:rFonts w:ascii="宋体" w:hAnsi="宋体" w:cs="宋体"/>
          <w:color w:val="auto"/>
          <w:highlight w:val="none"/>
        </w:rPr>
        <w:t xml:space="preserve">  </w:t>
      </w:r>
      <w:r>
        <w:rPr>
          <w:rFonts w:hint="eastAsia" w:ascii="宋体" w:hAnsi="宋体" w:cs="宋体"/>
          <w:color w:val="auto"/>
          <w:highlight w:val="none"/>
        </w:rPr>
        <w:t xml:space="preserve">      </w:t>
      </w:r>
      <w:r>
        <w:rPr>
          <w:rFonts w:ascii="宋体" w:hAnsi="宋体" w:cs="宋体"/>
          <w:color w:val="auto"/>
          <w:highlight w:val="none"/>
        </w:rPr>
        <w:t xml:space="preserve"> </w:t>
      </w:r>
      <w:r>
        <w:rPr>
          <w:rFonts w:hint="eastAsia" w:ascii="宋体" w:hAnsi="宋体" w:cs="宋体"/>
          <w:color w:val="auto"/>
          <w:highlight w:val="none"/>
        </w:rPr>
        <w:t xml:space="preserve">      法定代表人（授权代表）：   </w:t>
      </w:r>
      <w:r>
        <w:rPr>
          <w:rFonts w:ascii="宋体" w:hAnsi="宋体" w:cs="宋体"/>
          <w:color w:val="auto"/>
          <w:highlight w:val="none"/>
        </w:rPr>
        <w:t xml:space="preserve">     </w:t>
      </w:r>
    </w:p>
    <w:p>
      <w:pPr>
        <w:widowControl/>
        <w:jc w:val="left"/>
        <w:rPr>
          <w:rFonts w:hint="eastAsia" w:ascii="宋体" w:hAnsi="宋体" w:cs="宋体"/>
          <w:color w:val="auto"/>
          <w:highlight w:val="none"/>
        </w:rPr>
      </w:pPr>
      <w:r>
        <w:rPr>
          <w:rFonts w:hint="eastAsia" w:ascii="宋体" w:hAnsi="宋体" w:cs="宋体"/>
          <w:color w:val="auto"/>
          <w:highlight w:val="none"/>
        </w:rPr>
        <w:t xml:space="preserve">签约日期：                </w:t>
      </w:r>
      <w:r>
        <w:rPr>
          <w:rFonts w:ascii="宋体" w:hAnsi="宋体" w:cs="宋体"/>
          <w:color w:val="auto"/>
          <w:highlight w:val="none"/>
        </w:rPr>
        <w:t xml:space="preserve">     </w:t>
      </w:r>
      <w:r>
        <w:rPr>
          <w:rFonts w:hint="eastAsia" w:ascii="宋体" w:hAnsi="宋体" w:cs="宋体"/>
          <w:color w:val="auto"/>
          <w:highlight w:val="none"/>
        </w:rPr>
        <w:t xml:space="preserve">           签约日期： </w:t>
      </w:r>
    </w:p>
    <w:p>
      <w:pPr>
        <w:widowControl/>
        <w:jc w:val="left"/>
        <w:rPr>
          <w:rFonts w:hint="eastAsia" w:ascii="宋体" w:hAnsi="宋体" w:cs="宋体"/>
          <w:color w:val="auto"/>
          <w:highlight w:val="none"/>
        </w:rPr>
      </w:pPr>
      <w:r>
        <w:rPr>
          <w:rFonts w:hint="eastAsia" w:ascii="宋体" w:hAnsi="宋体" w:cs="宋体"/>
          <w:color w:val="auto"/>
          <w:highlight w:val="none"/>
        </w:rPr>
        <w:t>丙方：  各镇（区）、街道授权委托单位</w:t>
      </w:r>
    </w:p>
    <w:p>
      <w:pPr>
        <w:widowControl/>
        <w:jc w:val="left"/>
        <w:rPr>
          <w:rFonts w:hint="eastAsia" w:ascii="宋体" w:hAnsi="宋体" w:cs="宋体"/>
          <w:color w:val="auto"/>
          <w:highlight w:val="none"/>
        </w:rPr>
      </w:pPr>
      <w:r>
        <w:rPr>
          <w:rFonts w:hint="eastAsia" w:ascii="宋体" w:hAnsi="宋体" w:cs="宋体"/>
          <w:color w:val="auto"/>
          <w:highlight w:val="none"/>
        </w:rPr>
        <w:t>法定代表人（授权代表）：</w:t>
      </w:r>
    </w:p>
    <w:p>
      <w:pPr>
        <w:widowControl/>
        <w:jc w:val="left"/>
        <w:rPr>
          <w:rFonts w:hint="eastAsia" w:ascii="宋体" w:hAnsi="宋体" w:cs="宋体"/>
          <w:color w:val="auto"/>
          <w:highlight w:val="none"/>
        </w:rPr>
      </w:pPr>
      <w:r>
        <w:rPr>
          <w:rFonts w:hint="eastAsia" w:ascii="宋体" w:hAnsi="宋体" w:cs="宋体"/>
          <w:color w:val="auto"/>
          <w:highlight w:val="none"/>
        </w:rPr>
        <w:t xml:space="preserve">签约日期： </w:t>
      </w:r>
    </w:p>
    <w:p>
      <w:pPr>
        <w:widowControl/>
        <w:jc w:val="left"/>
        <w:rPr>
          <w:rFonts w:hint="eastAsia" w:ascii="宋体" w:hAnsi="宋体" w:cs="宋体"/>
          <w:b/>
          <w:color w:val="auto"/>
          <w:highlight w:val="none"/>
        </w:rPr>
      </w:pPr>
      <w:r>
        <w:rPr>
          <w:rFonts w:hint="eastAsia" w:ascii="宋体" w:hAnsi="宋体" w:cs="宋体"/>
          <w:color w:val="auto"/>
          <w:highlight w:val="none"/>
        </w:rPr>
        <w:t xml:space="preserve"> </w:t>
      </w:r>
    </w:p>
    <w:p>
      <w:pPr>
        <w:pStyle w:val="186"/>
        <w:spacing w:line="360" w:lineRule="exact"/>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52"/>
          <w:szCs w:val="52"/>
          <w:highlight w:val="none"/>
          <w:lang w:val="zh-CN"/>
        </w:rPr>
        <w:br w:type="page" w:clear="all"/>
      </w:r>
      <w:r>
        <w:rPr>
          <w:rFonts w:hint="eastAsia" w:ascii="宋体" w:hAnsi="宋体" w:eastAsia="宋体" w:cs="宋体"/>
          <w:b/>
          <w:bCs/>
          <w:color w:val="auto"/>
          <w:sz w:val="21"/>
          <w:szCs w:val="21"/>
          <w:highlight w:val="none"/>
          <w:lang w:val="zh-CN"/>
        </w:rPr>
        <w:t>附、</w:t>
      </w:r>
      <w:r>
        <w:rPr>
          <w:rFonts w:hint="eastAsia" w:ascii="宋体" w:hAnsi="宋体" w:eastAsia="宋体" w:cs="宋体"/>
          <w:b/>
          <w:bCs/>
          <w:color w:val="auto"/>
          <w:sz w:val="21"/>
          <w:szCs w:val="21"/>
          <w:highlight w:val="none"/>
        </w:rPr>
        <w:t>乡镇</w:t>
      </w:r>
      <w:r>
        <w:rPr>
          <w:rFonts w:hint="eastAsia" w:ascii="宋体" w:hAnsi="宋体" w:eastAsia="宋体" w:cs="宋体"/>
          <w:b/>
          <w:bCs/>
          <w:color w:val="auto"/>
          <w:sz w:val="21"/>
          <w:szCs w:val="21"/>
          <w:highlight w:val="none"/>
          <w:lang w:val="zh-CN"/>
        </w:rPr>
        <w:t>投资项目造价咨询服务廉政承诺书</w:t>
      </w:r>
    </w:p>
    <w:p>
      <w:pPr>
        <w:spacing w:line="360" w:lineRule="exact"/>
        <w:rPr>
          <w:rFonts w:hint="eastAsia" w:ascii="宋体" w:hAnsi="宋体" w:cs="宋体"/>
          <w:color w:val="auto"/>
          <w:highlight w:val="none"/>
        </w:rPr>
      </w:pPr>
      <w:r>
        <w:rPr>
          <w:rFonts w:hint="eastAsia" w:ascii="宋体" w:hAnsi="宋体" w:cs="宋体"/>
          <w:color w:val="auto"/>
          <w:highlight w:val="none"/>
        </w:rPr>
        <w:t>苏州市吴中区乡镇审计服务中心：</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我单位郑重作出如下造价咨询廉政承诺：</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一、本合同廉政建设的总责任人为</w:t>
      </w:r>
      <w:r>
        <w:rPr>
          <w:rFonts w:hint="eastAsia" w:ascii="宋体" w:hAnsi="宋体" w:cs="宋体"/>
          <w:color w:val="auto"/>
          <w:highlight w:val="none"/>
          <w:u w:val="single"/>
        </w:rPr>
        <w:t xml:space="preserve">         </w:t>
      </w:r>
      <w:r>
        <w:rPr>
          <w:rFonts w:hint="eastAsia" w:ascii="宋体" w:hAnsi="宋体" w:cs="宋体"/>
          <w:color w:val="auto"/>
          <w:highlight w:val="none"/>
        </w:rPr>
        <w:t>（法定代表人），对廉政事项负总责，其主要职责是：选配政治思想好、专业技术精、廉政意识强的协审人员参加咨询工作；对协审人员加强教育，注重防范，确保廉政规定的贯彻落实；做好协审人员执行廉政规定情况的督促和检查；根据有关规定处理造价咨询服务执行廉政规定上的具体事宜。</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二、本合同廉政建设的直接责任人为</w:t>
      </w:r>
      <w:r>
        <w:rPr>
          <w:rFonts w:hint="eastAsia" w:ascii="宋体" w:hAnsi="宋体" w:cs="宋体"/>
          <w:color w:val="auto"/>
          <w:highlight w:val="none"/>
          <w:u w:val="single"/>
        </w:rPr>
        <w:t xml:space="preserve">          </w:t>
      </w:r>
      <w:r>
        <w:rPr>
          <w:rFonts w:hint="eastAsia" w:ascii="宋体" w:hAnsi="宋体" w:cs="宋体"/>
          <w:color w:val="auto"/>
          <w:highlight w:val="none"/>
        </w:rPr>
        <w:t>（标段负责人），对廉政事项负直接责任，其主要职责是：展开咨询服务工作前，组织召开协审人员廉政教育会，增强协审人员的廉政意识；对协审工作中违反廉政规定和审计纪律的问题，将及时加以制止，并向苏州市吴中区乡镇审计服务中心报告；工作结束后，总结协审人员执行廉政规定情况，并如实向苏州市吴中区乡镇审计服务中心书面报告。</w:t>
      </w:r>
    </w:p>
    <w:p>
      <w:pPr>
        <w:spacing w:line="360" w:lineRule="exact"/>
        <w:ind w:firstLine="422"/>
        <w:rPr>
          <w:rFonts w:hint="eastAsia" w:ascii="宋体" w:hAnsi="宋体" w:cs="宋体"/>
          <w:b/>
          <w:color w:val="auto"/>
          <w:highlight w:val="none"/>
        </w:rPr>
      </w:pPr>
      <w:r>
        <w:rPr>
          <w:rFonts w:hint="eastAsia" w:ascii="宋体" w:hAnsi="宋体" w:cs="宋体"/>
          <w:b/>
          <w:color w:val="auto"/>
          <w:highlight w:val="none"/>
        </w:rPr>
        <w:t>三、按有关规定，协审人员做到以下审计“八不准”：</w:t>
      </w:r>
    </w:p>
    <w:p>
      <w:pPr>
        <w:spacing w:line="360" w:lineRule="exact"/>
        <w:ind w:firstLine="422"/>
        <w:rPr>
          <w:rFonts w:hint="eastAsia" w:ascii="宋体" w:hAnsi="宋体" w:cs="宋体"/>
          <w:b/>
          <w:color w:val="auto"/>
          <w:highlight w:val="none"/>
        </w:rPr>
      </w:pPr>
      <w:r>
        <w:rPr>
          <w:rFonts w:hint="eastAsia" w:ascii="宋体" w:hAnsi="宋体" w:cs="宋体"/>
          <w:b/>
          <w:color w:val="auto"/>
          <w:highlight w:val="none"/>
        </w:rPr>
        <w:t>审计“八不准”工作纪律</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1、不准由被审计单位和个人报销或补贴住宿、餐饮、交通、通讯、医疗等费用。</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2、不准接受被审计单位和个人赠送的礼品礼金，或未经批准通过授课等方式获取报酬。</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3、不准参加被审计单位和个人安排的宴请、娱乐、旅游等活动。</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4、不准利用审计工作知悉的国家秘密、商业秘密和内部信息谋取利益。</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5、不准利用审计职权干预被审计单位依法管理的资金、资产、资源的审批或分配使用。</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6、不准向被审计单位推销商品或介绍业务。</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7、不准接受被审计单位和个人的请托干预审计工作。</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8、不准向被审计单位和个人提出任何与审计工作无关的要求。</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四、若有违反上述廉政承诺的行为，根据情节轻重，我单位愿接受以下责任追究：</w:t>
      </w:r>
    </w:p>
    <w:p>
      <w:pPr>
        <w:spacing w:line="360" w:lineRule="exact"/>
        <w:ind w:left="420"/>
        <w:jc w:val="left"/>
        <w:rPr>
          <w:rFonts w:hint="eastAsia" w:ascii="宋体" w:hAnsi="宋体" w:cs="宋体"/>
          <w:color w:val="auto"/>
          <w:highlight w:val="none"/>
        </w:rPr>
      </w:pPr>
      <w:r>
        <w:rPr>
          <w:rFonts w:hint="eastAsia" w:ascii="宋体" w:hAnsi="宋体" w:cs="宋体"/>
          <w:color w:val="auto"/>
          <w:highlight w:val="none"/>
        </w:rPr>
        <w:t>1、通报批评、限期整改，相关责任人作出检查；</w:t>
      </w:r>
    </w:p>
    <w:p>
      <w:pPr>
        <w:spacing w:line="360" w:lineRule="exact"/>
        <w:ind w:left="420"/>
        <w:jc w:val="left"/>
        <w:rPr>
          <w:rFonts w:hint="eastAsia" w:ascii="宋体" w:hAnsi="宋体" w:cs="宋体"/>
          <w:color w:val="auto"/>
          <w:highlight w:val="none"/>
        </w:rPr>
      </w:pPr>
      <w:r>
        <w:rPr>
          <w:rFonts w:hint="eastAsia" w:ascii="宋体" w:hAnsi="宋体" w:cs="宋体"/>
          <w:color w:val="auto"/>
          <w:highlight w:val="none"/>
        </w:rPr>
        <w:t>2、项目收回；</w:t>
      </w:r>
    </w:p>
    <w:p>
      <w:pPr>
        <w:spacing w:line="360" w:lineRule="exact"/>
        <w:ind w:left="420"/>
        <w:jc w:val="left"/>
        <w:rPr>
          <w:rFonts w:hint="eastAsia" w:ascii="宋体" w:hAnsi="宋体" w:cs="宋体"/>
          <w:color w:val="auto"/>
          <w:highlight w:val="none"/>
        </w:rPr>
      </w:pPr>
      <w:r>
        <w:rPr>
          <w:rFonts w:hint="eastAsia" w:ascii="宋体" w:hAnsi="宋体" w:cs="宋体"/>
          <w:color w:val="auto"/>
          <w:highlight w:val="none"/>
        </w:rPr>
        <w:t>3、如本单位或协审人员存在严重违反廉政规定的，可实行“一票否决制”，取消本单位当年及后三年参与吴中区乡镇投资项目结算审计的资格。</w:t>
      </w:r>
    </w:p>
    <w:p>
      <w:pPr>
        <w:spacing w:line="360" w:lineRule="exact"/>
        <w:ind w:left="420"/>
        <w:jc w:val="left"/>
        <w:rPr>
          <w:rFonts w:hint="eastAsia" w:ascii="宋体" w:hAnsi="宋体" w:cs="宋体"/>
          <w:color w:val="auto"/>
          <w:highlight w:val="none"/>
        </w:rPr>
      </w:pPr>
      <w:r>
        <w:rPr>
          <w:rFonts w:hint="eastAsia" w:ascii="宋体" w:hAnsi="宋体" w:cs="宋体"/>
          <w:color w:val="auto"/>
          <w:highlight w:val="none"/>
        </w:rPr>
        <w:t>4、涉嫌犯罪的，移交司法机关处理；</w:t>
      </w:r>
    </w:p>
    <w:p>
      <w:pPr>
        <w:spacing w:line="360" w:lineRule="exact"/>
        <w:ind w:left="420"/>
        <w:jc w:val="left"/>
        <w:rPr>
          <w:rFonts w:hint="eastAsia" w:ascii="宋体" w:hAnsi="宋体" w:cs="宋体"/>
          <w:color w:val="auto"/>
          <w:highlight w:val="none"/>
        </w:rPr>
      </w:pPr>
      <w:r>
        <w:rPr>
          <w:rFonts w:hint="eastAsia" w:ascii="宋体" w:hAnsi="宋体" w:cs="宋体"/>
          <w:color w:val="auto"/>
          <w:highlight w:val="none"/>
        </w:rPr>
        <w:t>5、其他有关责任追究事项。</w:t>
      </w:r>
    </w:p>
    <w:p>
      <w:pPr>
        <w:spacing w:line="360" w:lineRule="exact"/>
        <w:ind w:firstLine="420"/>
        <w:rPr>
          <w:rFonts w:hint="eastAsia" w:ascii="宋体" w:hAnsi="宋体" w:cs="宋体"/>
          <w:color w:val="auto"/>
          <w:highlight w:val="none"/>
        </w:rPr>
      </w:pPr>
      <w:r>
        <w:rPr>
          <w:rFonts w:hint="eastAsia" w:ascii="宋体" w:hAnsi="宋体" w:cs="宋体"/>
          <w:color w:val="auto"/>
          <w:highlight w:val="none"/>
        </w:rPr>
        <w:t>五、本承诺书作为合同的组成部分，同时具有法律效力。</w:t>
      </w:r>
    </w:p>
    <w:p>
      <w:pPr>
        <w:spacing w:line="360" w:lineRule="exact"/>
        <w:ind w:firstLine="420"/>
        <w:rPr>
          <w:rFonts w:hint="eastAsia" w:ascii="宋体" w:hAnsi="宋体" w:cs="宋体"/>
          <w:color w:val="auto"/>
          <w:highlight w:val="none"/>
        </w:rPr>
      </w:pPr>
    </w:p>
    <w:p>
      <w:pPr>
        <w:spacing w:line="360" w:lineRule="exact"/>
        <w:ind w:firstLine="840"/>
        <w:rPr>
          <w:rFonts w:hint="eastAsia" w:ascii="宋体" w:hAnsi="宋体" w:cs="宋体"/>
          <w:color w:val="auto"/>
          <w:highlight w:val="none"/>
        </w:rPr>
      </w:pPr>
      <w:r>
        <w:rPr>
          <w:rFonts w:hint="eastAsia" w:ascii="宋体" w:hAnsi="宋体" w:cs="宋体"/>
          <w:color w:val="auto"/>
          <w:highlight w:val="none"/>
        </w:rPr>
        <w:t>法定代表人（签字）：                     标段负责人（签字）：</w:t>
      </w:r>
    </w:p>
    <w:p>
      <w:pPr>
        <w:spacing w:line="360" w:lineRule="exact"/>
        <w:ind w:firstLine="708"/>
        <w:rPr>
          <w:rFonts w:hint="eastAsia" w:ascii="宋体" w:hAnsi="宋体" w:cs="宋体"/>
          <w:color w:val="auto"/>
          <w:highlight w:val="none"/>
        </w:rPr>
      </w:pPr>
      <w:r>
        <w:rPr>
          <w:rFonts w:hint="eastAsia" w:ascii="宋体" w:hAnsi="宋体" w:cs="宋体"/>
          <w:color w:val="auto"/>
          <w:highlight w:val="none"/>
        </w:rPr>
        <w:t xml:space="preserve">（单位盖章） </w:t>
      </w:r>
    </w:p>
    <w:p>
      <w:pPr>
        <w:pStyle w:val="186"/>
        <w:spacing w:line="360" w:lineRule="exact"/>
        <w:ind w:firstLine="0"/>
        <w:outlineLvl w:val="2"/>
        <w:rPr>
          <w:rFonts w:ascii="宋体" w:hAnsi="宋体" w:cs="宋体"/>
          <w:b/>
          <w:color w:val="auto"/>
          <w:highlight w:val="none"/>
        </w:rPr>
      </w:pPr>
      <w:r>
        <w:rPr>
          <w:rFonts w:hint="eastAsia" w:ascii="宋体" w:hAnsi="宋体" w:eastAsia="宋体" w:cs="宋体"/>
          <w:color w:val="auto"/>
          <w:sz w:val="21"/>
          <w:szCs w:val="21"/>
          <w:highlight w:val="none"/>
        </w:rPr>
        <w:t>承诺日期：                                承诺日期：</w:t>
      </w:r>
      <w:r>
        <w:rPr>
          <w:rFonts w:hint="eastAsia" w:ascii="宋体" w:hAnsi="宋体" w:cs="宋体"/>
          <w:color w:val="auto"/>
          <w:highlight w:val="none"/>
        </w:rPr>
        <w:t xml:space="preserve"> </w:t>
      </w:r>
    </w:p>
    <w:bookmarkEnd w:id="6"/>
    <w:p>
      <w:pPr>
        <w:pStyle w:val="186"/>
        <w:spacing w:line="360" w:lineRule="exact"/>
        <w:ind w:firstLine="0"/>
        <w:rPr>
          <w:rFonts w:ascii="宋体" w:hAnsi="宋体" w:cs="宋体"/>
          <w:b/>
          <w:bCs/>
          <w:color w:val="auto"/>
          <w:sz w:val="52"/>
          <w:szCs w:val="52"/>
          <w:highlight w:val="none"/>
        </w:rPr>
      </w:pPr>
      <w:r>
        <w:rPr>
          <w:rFonts w:hint="eastAsia" w:ascii="宋体" w:hAnsi="宋体" w:eastAsia="宋体" w:cs="宋体"/>
          <w:b/>
          <w:bCs/>
          <w:color w:val="auto"/>
          <w:sz w:val="52"/>
          <w:szCs w:val="52"/>
          <w:highlight w:val="none"/>
          <w:lang w:val="zh-CN"/>
        </w:rPr>
        <w:br w:type="page" w:clear="all"/>
      </w:r>
    </w:p>
    <w:p>
      <w:pPr>
        <w:jc w:val="center"/>
        <w:rPr>
          <w:rFonts w:hint="eastAsia" w:ascii="宋体" w:hAnsi="宋体" w:cs="宋体"/>
          <w:b/>
          <w:bCs/>
          <w:color w:val="auto"/>
          <w:sz w:val="52"/>
          <w:szCs w:val="52"/>
          <w:highlight w:val="none"/>
        </w:rPr>
      </w:pPr>
      <w:r>
        <w:rPr>
          <w:rFonts w:hint="eastAsia" w:ascii="宋体" w:hAnsi="宋体" w:cs="宋体"/>
          <w:b/>
          <w:bCs/>
          <w:color w:val="auto"/>
          <w:sz w:val="52"/>
          <w:szCs w:val="52"/>
          <w:highlight w:val="none"/>
          <w:lang w:val="zh-CN"/>
        </w:rPr>
        <w:t>第</w:t>
      </w:r>
      <w:r>
        <w:rPr>
          <w:rFonts w:hint="eastAsia" w:ascii="宋体" w:hAnsi="宋体" w:cs="宋体"/>
          <w:b/>
          <w:bCs/>
          <w:color w:val="auto"/>
          <w:sz w:val="52"/>
          <w:szCs w:val="52"/>
          <w:highlight w:val="none"/>
        </w:rPr>
        <w:t>六</w:t>
      </w:r>
      <w:r>
        <w:rPr>
          <w:rFonts w:hint="eastAsia" w:ascii="宋体" w:hAnsi="宋体" w:cs="宋体"/>
          <w:b/>
          <w:bCs/>
          <w:color w:val="auto"/>
          <w:sz w:val="52"/>
          <w:szCs w:val="52"/>
          <w:highlight w:val="none"/>
          <w:lang w:val="zh-CN"/>
        </w:rPr>
        <w:t>章  评标办法和评分标准</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1．本次招标评标采用综合评分法（本项目按照</w:t>
      </w:r>
      <w:r>
        <w:rPr>
          <w:rFonts w:hint="eastAsia" w:ascii="宋体" w:hAnsi="宋体" w:cs="宋体"/>
          <w:color w:val="auto"/>
          <w:highlight w:val="none"/>
        </w:rPr>
        <w:t>标段一至标段三十</w:t>
      </w:r>
      <w:r>
        <w:rPr>
          <w:rFonts w:hint="eastAsia" w:ascii="宋体" w:hAnsi="宋体" w:cs="宋体"/>
          <w:color w:val="auto"/>
          <w:highlight w:val="none"/>
        </w:rPr>
        <w:t>的顺序依次开标），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pPr>
        <w:tabs>
          <w:tab w:val="left" w:pos="425"/>
          <w:tab w:val="left" w:pos="567"/>
        </w:tabs>
        <w:spacing w:line="400" w:lineRule="exact"/>
        <w:ind w:firstLine="420"/>
        <w:rPr>
          <w:rFonts w:hint="eastAsia" w:ascii="宋体" w:hAnsi="宋体" w:cs="宋体"/>
          <w:color w:val="auto"/>
          <w:highlight w:val="none"/>
        </w:rPr>
      </w:pPr>
      <w:r>
        <w:rPr>
          <w:rFonts w:hint="eastAsia" w:ascii="宋体" w:hAnsi="宋体" w:cs="宋体"/>
          <w:color w:val="auto"/>
          <w:highlight w:val="none"/>
        </w:rPr>
        <w:t>注：已在前标段评审中获得中标资格的供应商，不再具有后续标段的得标权。进入每个标段评审的实质性响应且具有得标权的供应商不得少于三家，如不足三家，认定该标段采购失败。</w:t>
      </w:r>
    </w:p>
    <w:p>
      <w:pPr>
        <w:tabs>
          <w:tab w:val="left" w:pos="425"/>
          <w:tab w:val="left" w:pos="567"/>
        </w:tabs>
        <w:spacing w:line="400" w:lineRule="exact"/>
        <w:ind w:firstLine="420"/>
        <w:rPr>
          <w:rFonts w:hint="eastAsia" w:ascii="宋体" w:hAnsi="宋体" w:cs="宋体"/>
          <w:color w:val="auto"/>
          <w:highlight w:val="none"/>
        </w:rPr>
      </w:pPr>
      <w:r>
        <w:rPr>
          <w:rFonts w:hint="eastAsia" w:cs="宋体"/>
          <w:bCs/>
          <w:color w:val="auto"/>
          <w:highlight w:val="none"/>
        </w:rPr>
        <w:t>与被审计单位或者审计事项有利害关系的，应当主动回避。除一般认为的利害关系外，如中标的标段中有从事过项目的跟踪审计、预算（标底）编制及审核、监理等业务，中标单位不得参与该项目审计，应当主动回避，已明确的各标段回避单位将自动失去本标段得标权。中标后，如仍有上述回避情况的，该项目由招标人另行安排与其它标段中标项目进行调换。中标单位应无条件服从招标人的项目调换安排，自愿放弃所中标段中应回避项目的中标资格，不得就应回避项目向采购单位作任何索赔。</w:t>
      </w:r>
    </w:p>
    <w:p>
      <w:pPr>
        <w:spacing w:line="400" w:lineRule="exact"/>
        <w:ind w:firstLine="420"/>
        <w:outlineLvl w:val="1"/>
        <w:rPr>
          <w:rFonts w:hint="eastAsia" w:ascii="宋体" w:hAnsi="宋体" w:cs="宋体"/>
          <w:color w:val="auto"/>
          <w:highlight w:val="none"/>
        </w:rPr>
      </w:pPr>
      <w:r>
        <w:rPr>
          <w:rFonts w:hint="eastAsia" w:ascii="宋体" w:hAnsi="宋体" w:cs="宋体"/>
          <w:color w:val="auto"/>
          <w:highlight w:val="none"/>
        </w:rPr>
        <w:t>2. 评分标准表：</w:t>
      </w:r>
    </w:p>
    <w:tbl>
      <w:tblPr>
        <w:tblStyle w:val="32"/>
        <w:tblW w:w="9446" w:type="dxa"/>
        <w:jc w:val="center"/>
        <w:tblInd w:w="0" w:type="dxa"/>
        <w:tblLayout w:type="fixed"/>
        <w:tblCellMar>
          <w:top w:w="0" w:type="dxa"/>
          <w:left w:w="108" w:type="dxa"/>
          <w:bottom w:w="0" w:type="dxa"/>
          <w:right w:w="108" w:type="dxa"/>
        </w:tblCellMar>
      </w:tblPr>
      <w:tblGrid>
        <w:gridCol w:w="1255"/>
        <w:gridCol w:w="1428"/>
        <w:gridCol w:w="2365"/>
        <w:gridCol w:w="3707"/>
        <w:gridCol w:w="691"/>
      </w:tblGrid>
      <w:tr>
        <w:tblPrEx>
          <w:tblLayout w:type="fixed"/>
          <w:tblCellMar>
            <w:top w:w="0" w:type="dxa"/>
            <w:left w:w="108" w:type="dxa"/>
            <w:bottom w:w="0" w:type="dxa"/>
            <w:right w:w="108" w:type="dxa"/>
          </w:tblCellMar>
        </w:tblPrEx>
        <w:trPr>
          <w:trHeight w:val="780" w:hRule="atLeast"/>
          <w:jc w:val="center"/>
        </w:trPr>
        <w:tc>
          <w:tcPr>
            <w:tcW w:w="9446" w:type="dxa"/>
            <w:gridSpan w:val="5"/>
            <w:tcBorders>
              <w:top w:val="nil"/>
              <w:left w:val="nil"/>
              <w:bottom w:val="nil"/>
              <w:right w:val="nil"/>
            </w:tcBorders>
            <w:vAlign w:val="center"/>
          </w:tcPr>
          <w:p>
            <w:pPr>
              <w:widowControl/>
              <w:jc w:val="center"/>
              <w:rPr>
                <w:rFonts w:hint="eastAsia" w:ascii="宋体" w:hAnsi="宋体" w:cs="宋体"/>
                <w:b/>
                <w:bCs/>
                <w:color w:val="auto"/>
                <w:highlight w:val="none"/>
              </w:rPr>
            </w:pPr>
            <w:r>
              <w:rPr>
                <w:rFonts w:hint="eastAsia" w:ascii="宋体" w:hAnsi="宋体" w:cs="宋体"/>
                <w:b/>
                <w:bCs/>
                <w:color w:val="auto"/>
                <w:sz w:val="24"/>
                <w:szCs w:val="24"/>
                <w:highlight w:val="none"/>
                <w:lang w:bidi="ar"/>
              </w:rPr>
              <w:t>评分标准表</w:t>
            </w:r>
          </w:p>
        </w:tc>
      </w:tr>
      <w:tr>
        <w:tblPrEx>
          <w:tblLayout w:type="fixed"/>
          <w:tblCellMar>
            <w:top w:w="0" w:type="dxa"/>
            <w:left w:w="108" w:type="dxa"/>
            <w:bottom w:w="0" w:type="dxa"/>
            <w:right w:w="108" w:type="dxa"/>
          </w:tblCellMar>
        </w:tblPrEx>
        <w:trPr>
          <w:trHeight w:val="440"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b/>
                <w:bCs/>
                <w:color w:val="auto"/>
                <w:highlight w:val="none"/>
              </w:rPr>
            </w:pPr>
            <w:r>
              <w:rPr>
                <w:rFonts w:hint="eastAsia" w:ascii="宋体" w:hAnsi="宋体" w:cs="宋体"/>
                <w:b/>
                <w:bCs/>
                <w:color w:val="auto"/>
                <w:highlight w:val="none"/>
                <w:lang w:bidi="ar"/>
              </w:rPr>
              <w:t>一级指标</w:t>
            </w: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b/>
                <w:bCs/>
                <w:color w:val="auto"/>
                <w:highlight w:val="none"/>
              </w:rPr>
            </w:pPr>
            <w:r>
              <w:rPr>
                <w:rFonts w:hint="eastAsia" w:ascii="宋体" w:hAnsi="宋体" w:cs="宋体"/>
                <w:b/>
                <w:bCs/>
                <w:color w:val="auto"/>
                <w:highlight w:val="none"/>
                <w:lang w:bidi="ar"/>
              </w:rPr>
              <w:t>二级指标</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b/>
                <w:bCs/>
                <w:color w:val="auto"/>
                <w:highlight w:val="none"/>
              </w:rPr>
            </w:pPr>
            <w:r>
              <w:rPr>
                <w:rFonts w:hint="eastAsia" w:ascii="宋体" w:hAnsi="宋体" w:cs="宋体"/>
                <w:b/>
                <w:bCs/>
                <w:color w:val="auto"/>
                <w:highlight w:val="none"/>
                <w:lang w:bidi="ar"/>
              </w:rPr>
              <w:t>评分标准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cs="宋体"/>
                <w:b/>
                <w:bCs/>
                <w:color w:val="auto"/>
                <w:highlight w:val="none"/>
              </w:rPr>
            </w:pPr>
            <w:r>
              <w:rPr>
                <w:rFonts w:hint="eastAsia" w:ascii="宋体" w:hAnsi="宋体" w:cs="宋体"/>
                <w:b/>
                <w:bCs/>
                <w:color w:val="auto"/>
                <w:highlight w:val="none"/>
                <w:lang w:bidi="ar"/>
              </w:rPr>
              <w:t>分值</w:t>
            </w:r>
          </w:p>
        </w:tc>
      </w:tr>
      <w:tr>
        <w:tblPrEx>
          <w:tblLayout w:type="fixed"/>
          <w:tblCellMar>
            <w:top w:w="0" w:type="dxa"/>
            <w:left w:w="108" w:type="dxa"/>
            <w:bottom w:w="0" w:type="dxa"/>
            <w:right w:w="108" w:type="dxa"/>
          </w:tblCellMar>
        </w:tblPrEx>
        <w:trPr>
          <w:trHeight w:val="1152"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（一）企业综合实力（15分）</w:t>
            </w: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投标单位类似服务经验比较（15分）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rPr>
              <w:t>近三年（2023年7月1日至开标截止前）（以报告出具时间列入统计）从事过类似结算审核项目的，每有一个得0.5分，最高得15分。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15</w:t>
            </w:r>
          </w:p>
        </w:tc>
      </w:tr>
      <w:tr>
        <w:tblPrEx>
          <w:tblLayout w:type="fixed"/>
          <w:tblCellMar>
            <w:top w:w="0" w:type="dxa"/>
            <w:left w:w="108" w:type="dxa"/>
            <w:bottom w:w="0" w:type="dxa"/>
            <w:right w:w="108" w:type="dxa"/>
          </w:tblCellMar>
        </w:tblPrEx>
        <w:trPr>
          <w:cantSplit/>
          <w:trHeight w:val="530" w:hRule="atLeast"/>
          <w:jc w:val="center"/>
        </w:trPr>
        <w:tc>
          <w:tcPr>
            <w:tcW w:w="1255"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（二）</w:t>
            </w:r>
            <w:bookmarkStart w:id="9" w:name="OLE_LINK1"/>
            <w:r>
              <w:rPr>
                <w:rFonts w:hint="eastAsia" w:ascii="宋体" w:hAnsi="宋体" w:cs="宋体"/>
                <w:color w:val="auto"/>
                <w:highlight w:val="none"/>
                <w:lang w:bidi="ar"/>
              </w:rPr>
              <w:t>拟投入人员的素质比较</w:t>
            </w:r>
            <w:bookmarkEnd w:id="9"/>
            <w:r>
              <w:rPr>
                <w:rFonts w:hint="eastAsia" w:ascii="宋体" w:hAnsi="宋体" w:cs="宋体"/>
                <w:color w:val="auto"/>
                <w:highlight w:val="none"/>
                <w:lang w:bidi="ar"/>
              </w:rPr>
              <w:t>（45分）</w:t>
            </w: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2.1拟投入的标段负责人综合实力比较（5分）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拟投入项目的标段负责人必须提供至少一个近三年参与审计的结算审核项目业绩，否则2.1项不得分。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①拟投入项目的标段负责人具有一级注册造价工程师资格的得2分。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②拟投入标段负责人具有与本项目服务内容相关的中级职称得2分；具有高级及以上职称得3分。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本项最高得5分。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5</w:t>
            </w:r>
          </w:p>
        </w:tc>
      </w:tr>
      <w:tr>
        <w:tblPrEx>
          <w:tblLayout w:type="fixed"/>
          <w:tblCellMar>
            <w:top w:w="0" w:type="dxa"/>
            <w:left w:w="108" w:type="dxa"/>
            <w:bottom w:w="0" w:type="dxa"/>
            <w:right w:w="108" w:type="dxa"/>
          </w:tblCellMar>
        </w:tblPrEx>
        <w:trPr>
          <w:cantSplit/>
          <w:trHeight w:val="1561"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rPr>
              <w:t>2.2拟投入一级造价从业人员执业资格情况（15分）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rPr>
              <w:t xml:space="preserve">拟投入一级注册造价工程师满15人得基本分10分，低于15人不得分。 </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rPr>
              <w:t xml:space="preserve">每增加一名一级注册造价工程师增加1分，最多增加5分。 </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rPr>
              <w:t>本项</w:t>
            </w:r>
            <w:r>
              <w:rPr>
                <w:rFonts w:hint="eastAsia" w:ascii="宋体" w:hAnsi="宋体" w:cs="宋体"/>
                <w:color w:val="auto"/>
                <w:highlight w:val="none"/>
                <w:lang w:bidi="ar"/>
              </w:rPr>
              <w:t>最高得</w:t>
            </w:r>
            <w:r>
              <w:rPr>
                <w:rFonts w:hint="eastAsia" w:ascii="宋体" w:hAnsi="宋体" w:cs="宋体"/>
                <w:color w:val="auto"/>
                <w:highlight w:val="none"/>
              </w:rPr>
              <w:t>15分。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15</w:t>
            </w:r>
          </w:p>
        </w:tc>
      </w:tr>
      <w:tr>
        <w:tblPrEx>
          <w:tblLayout w:type="fixed"/>
          <w:tblCellMar>
            <w:top w:w="0" w:type="dxa"/>
            <w:left w:w="108" w:type="dxa"/>
            <w:bottom w:w="0" w:type="dxa"/>
            <w:right w:w="108" w:type="dxa"/>
          </w:tblCellMar>
        </w:tblPrEx>
        <w:trPr>
          <w:cantSplit/>
          <w:trHeight w:val="1241"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2.3</w:t>
            </w:r>
            <w:r>
              <w:rPr>
                <w:rFonts w:hint="eastAsia" w:ascii="宋体" w:hAnsi="宋体" w:cs="宋体"/>
                <w:color w:val="auto"/>
                <w:highlight w:val="none"/>
              </w:rPr>
              <w:t>拟投入二级及以上造价从业人员</w:t>
            </w:r>
            <w:r>
              <w:rPr>
                <w:rFonts w:hint="eastAsia" w:ascii="宋体" w:hAnsi="宋体" w:cs="宋体"/>
                <w:color w:val="auto"/>
                <w:highlight w:val="none"/>
                <w:lang w:bidi="ar"/>
              </w:rPr>
              <w:t>情况（10分）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rPr>
                <w:color w:val="auto"/>
                <w:highlight w:val="none"/>
              </w:rPr>
            </w:pPr>
            <w:r>
              <w:rPr>
                <w:color w:val="auto"/>
                <w:highlight w:val="none"/>
              </w:rPr>
              <w:t>拟投入二级及以上注册造价工程师满5人得基本分5分，</w:t>
            </w:r>
            <w:r>
              <w:rPr>
                <w:color w:val="auto"/>
                <w:highlight w:val="none"/>
                <w:lang w:bidi="ar"/>
              </w:rPr>
              <w:t>二级</w:t>
            </w:r>
            <w:r>
              <w:rPr>
                <w:color w:val="auto"/>
                <w:highlight w:val="none"/>
              </w:rPr>
              <w:t>及以上</w:t>
            </w:r>
            <w:r>
              <w:rPr>
                <w:color w:val="auto"/>
                <w:highlight w:val="none"/>
                <w:lang w:bidi="ar"/>
              </w:rPr>
              <w:t>注册造价</w:t>
            </w:r>
            <w:r>
              <w:rPr>
                <w:color w:val="auto"/>
                <w:highlight w:val="none"/>
              </w:rPr>
              <w:t>工程师每增加1人得0.5分，最多加5分。</w:t>
            </w:r>
          </w:p>
          <w:p>
            <w:pPr>
              <w:widowControl/>
              <w:spacing w:line="300" w:lineRule="exact"/>
              <w:jc w:val="left"/>
              <w:rPr>
                <w:rFonts w:hint="eastAsia" w:ascii="宋体" w:hAnsi="宋体" w:cs="宋体"/>
                <w:color w:val="auto"/>
                <w:highlight w:val="none"/>
              </w:rPr>
            </w:pPr>
            <w:r>
              <w:rPr>
                <w:color w:val="auto"/>
                <w:highlight w:val="none"/>
              </w:rPr>
              <w:t>本项最高10分。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10</w:t>
            </w:r>
          </w:p>
        </w:tc>
      </w:tr>
      <w:tr>
        <w:tblPrEx>
          <w:tblLayout w:type="fixed"/>
          <w:tblCellMar>
            <w:top w:w="0" w:type="dxa"/>
            <w:left w:w="108" w:type="dxa"/>
            <w:bottom w:w="0" w:type="dxa"/>
            <w:right w:w="108" w:type="dxa"/>
          </w:tblCellMar>
        </w:tblPrEx>
        <w:trPr>
          <w:cantSplit/>
          <w:trHeight w:val="900"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2.4拟投入造价从业人员职称情况（5分）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拟投入人员中，具有与本项目相关的高级职称的每有一位得0.5分，最高得5分，同一人员不累计得分。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5</w:t>
            </w:r>
          </w:p>
        </w:tc>
      </w:tr>
      <w:tr>
        <w:tblPrEx>
          <w:tblLayout w:type="fixed"/>
          <w:tblCellMar>
            <w:top w:w="0" w:type="dxa"/>
            <w:left w:w="108" w:type="dxa"/>
            <w:bottom w:w="0" w:type="dxa"/>
            <w:right w:w="108" w:type="dxa"/>
          </w:tblCellMar>
        </w:tblPrEx>
        <w:trPr>
          <w:cantSplit/>
          <w:trHeight w:val="614"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2.5拟投入一级造价从业人员近三年完成的项目业绩情况（10分）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拟投入一级造价从业人员</w:t>
            </w:r>
            <w:r>
              <w:rPr>
                <w:rFonts w:hint="eastAsia" w:ascii="宋体" w:hAnsi="宋体" w:cs="宋体"/>
                <w:color w:val="auto"/>
                <w:highlight w:val="none"/>
              </w:rPr>
              <w:t>近三年（2023年7月1日至开标截止前）</w:t>
            </w:r>
            <w:r>
              <w:rPr>
                <w:rFonts w:hint="eastAsia" w:ascii="宋体" w:hAnsi="宋体" w:cs="宋体"/>
                <w:color w:val="auto"/>
                <w:highlight w:val="none"/>
                <w:lang w:bidi="ar"/>
              </w:rPr>
              <w:t>（以报告出具时间列入统计）已完成的类似工程结算审核项目，审定金额在2000万元-5000万元（不含）的每个得0.1分；5000万（含）-1亿（不含）的每个0.25分；1亿（含）-2亿（不含）的每个0.5分；2亿（含）以上的，每一个得1分，本项最高得10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10</w:t>
            </w:r>
          </w:p>
        </w:tc>
      </w:tr>
      <w:tr>
        <w:tblPrEx>
          <w:tblLayout w:type="fixed"/>
          <w:tblCellMar>
            <w:top w:w="0" w:type="dxa"/>
            <w:left w:w="108" w:type="dxa"/>
            <w:bottom w:w="0" w:type="dxa"/>
            <w:right w:w="108" w:type="dxa"/>
          </w:tblCellMar>
        </w:tblPrEx>
        <w:trPr>
          <w:cantSplit/>
          <w:trHeight w:val="2000" w:hRule="atLeast"/>
          <w:jc w:val="center"/>
        </w:trPr>
        <w:tc>
          <w:tcPr>
            <w:tcW w:w="1255"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（三）</w:t>
            </w:r>
            <w:bookmarkStart w:id="10" w:name="OLE_LINK2"/>
            <w:r>
              <w:rPr>
                <w:rFonts w:hint="eastAsia" w:ascii="宋体" w:hAnsi="宋体" w:cs="宋体"/>
                <w:color w:val="auto"/>
                <w:highlight w:val="none"/>
                <w:lang w:bidi="ar"/>
              </w:rPr>
              <w:t>针对本项目的服务响应方案、服务方案及企业管理制度方案</w:t>
            </w:r>
            <w:bookmarkEnd w:id="10"/>
            <w:r>
              <w:rPr>
                <w:rFonts w:hint="eastAsia" w:ascii="宋体" w:hAnsi="宋体" w:cs="宋体"/>
                <w:color w:val="auto"/>
                <w:highlight w:val="none"/>
                <w:lang w:bidi="ar"/>
              </w:rPr>
              <w:t>（40分）</w:t>
            </w:r>
          </w:p>
        </w:tc>
        <w:tc>
          <w:tcPr>
            <w:tcW w:w="1428"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3.1企业内部管理制度，主要简述单位内部各项管理制度的执行情况，包括人员组织、人员培训、财务制度、档案管理、内控制度、职业操守、廉洁自律和保密制度等，附相关制度文件。（12分）</w:t>
            </w: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3.1.1质量控制制度（要有业务复核机制、质量保证措施等相关内容），满分3分</w:t>
            </w:r>
          </w:p>
        </w:tc>
        <w:tc>
          <w:tcPr>
            <w:tcW w:w="370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①质量控制制度内容全面完整，业务复核机制及各项质量保证措施划分具体明确，可行性高的得3分；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 xml:space="preserve">②质量控制制度内容较为全面完整，业务复核机制及各项质量保证措施划分较为具体明确，可行性较高的得2分； </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③质量控制制度内容简单片面，业务复核机制及各项质量保证措施划分不够清晰，可行性低的得1分。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3</w:t>
            </w:r>
          </w:p>
        </w:tc>
      </w:tr>
      <w:tr>
        <w:tblPrEx>
          <w:tblLayout w:type="fixed"/>
          <w:tblCellMar>
            <w:top w:w="0" w:type="dxa"/>
            <w:left w:w="108" w:type="dxa"/>
            <w:bottom w:w="0" w:type="dxa"/>
            <w:right w:w="108" w:type="dxa"/>
          </w:tblCellMar>
        </w:tblPrEx>
        <w:trPr>
          <w:cantSplit/>
          <w:trHeight w:val="1174"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3.1.2人事管理制度（要有人员组织架构、人员教育培训机制、廉政自律教育等相关内容），满分3分</w:t>
            </w:r>
          </w:p>
        </w:tc>
        <w:tc>
          <w:tcPr>
            <w:tcW w:w="370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①人事管理制度内容全面完整，组织架构、培训机制及廉政自律教育等内容具体明确，可行性高的得3分；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②人事管理制度内容较为全面完整，组织架构、培训机制及廉政自律教育等内容较为具体明确，可行性较高的得2分；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③人事管理制度内容简单片面，组织架构、培训机制及廉政自律教育等内容不够具体明确，可行性低的得1分。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3</w:t>
            </w:r>
          </w:p>
        </w:tc>
      </w:tr>
      <w:tr>
        <w:tblPrEx>
          <w:tblLayout w:type="fixed"/>
          <w:tblCellMar>
            <w:top w:w="0" w:type="dxa"/>
            <w:left w:w="108" w:type="dxa"/>
            <w:bottom w:w="0" w:type="dxa"/>
            <w:right w:w="108" w:type="dxa"/>
          </w:tblCellMar>
        </w:tblPrEx>
        <w:trPr>
          <w:cantSplit/>
          <w:trHeight w:val="2833"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3.1.3企业财务制度及档案管理制度（企业财务管理制度流程规范、操作性强，档案管理制度科学合理、归档严格、强化监管），满分3分</w:t>
            </w:r>
          </w:p>
        </w:tc>
        <w:tc>
          <w:tcPr>
            <w:tcW w:w="370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①企业财务制度及档案管理制度完整，各项制度流程规范合理，可行性高的得3分；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②企业财务制度及档案管理制度较为完整，各项制度流程较为规范合理，可行性较高的得2分；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③企业财务制度及档案管理制度简单片面，各项制度流程不够规范合理，可行性较低的得1分。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3</w:t>
            </w:r>
          </w:p>
        </w:tc>
      </w:tr>
      <w:tr>
        <w:tblPrEx>
          <w:tblLayout w:type="fixed"/>
          <w:tblCellMar>
            <w:top w:w="0" w:type="dxa"/>
            <w:left w:w="108" w:type="dxa"/>
            <w:bottom w:w="0" w:type="dxa"/>
            <w:right w:w="108" w:type="dxa"/>
          </w:tblCellMar>
        </w:tblPrEx>
        <w:trPr>
          <w:cantSplit/>
          <w:trHeight w:val="2547"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3.1.4保密制度比较，满分3分</w:t>
            </w:r>
          </w:p>
        </w:tc>
        <w:tc>
          <w:tcPr>
            <w:tcW w:w="370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①保密制度健全完整，各项保密措施设置科学合理，可行性高的得3分；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②保密制度基本健全完整，各项保密措施设置较为科学合理，可行性较高的得2分；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③保密制度简单片面，各项保密措施设置不够科学合理，可行性较低的得1分。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3</w:t>
            </w:r>
          </w:p>
        </w:tc>
      </w:tr>
      <w:tr>
        <w:tblPrEx>
          <w:tblLayout w:type="fixed"/>
          <w:tblCellMar>
            <w:top w:w="0" w:type="dxa"/>
            <w:left w:w="108" w:type="dxa"/>
            <w:bottom w:w="0" w:type="dxa"/>
            <w:right w:w="108" w:type="dxa"/>
          </w:tblCellMar>
        </w:tblPrEx>
        <w:trPr>
          <w:cantSplit/>
          <w:trHeight w:val="685"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3.2服务工作方案（方案包含但不限于罗列出的要点）。（12分）</w:t>
            </w: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3.2.1项目组织管理及人员岗位职责（2分）</w:t>
            </w:r>
          </w:p>
        </w:tc>
        <w:tc>
          <w:tcPr>
            <w:tcW w:w="3707"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方案中上述单项有缺少的，相应单项不得分。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评分要点：内容是否全面、完整；整体内容是否科学、合理；是否有针对性和实际可操作性；能否满足采购需求；文字、图表等表述是否规范，有无错误；是否缺项等。</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①单项能全面满足评分要点内容，内容完整具体，整体可行性高的得2分；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②单项能基本满足评分要点内容，内容基本完整具体，整体可行性较高的得1分；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③单项仅能满足部分评分要点内容，内容不够完整具体，整体可行性较低的得0.5分；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无具体内容的不得分。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2</w:t>
            </w:r>
          </w:p>
        </w:tc>
      </w:tr>
      <w:tr>
        <w:tblPrEx>
          <w:tblLayout w:type="fixed"/>
          <w:tblCellMar>
            <w:top w:w="0" w:type="dxa"/>
            <w:left w:w="108" w:type="dxa"/>
            <w:bottom w:w="0" w:type="dxa"/>
            <w:right w:w="108" w:type="dxa"/>
          </w:tblCellMar>
        </w:tblPrEx>
        <w:trPr>
          <w:cantSplit/>
          <w:trHeight w:val="708"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3.2.2项目计划管理与进度保障措施（2分）</w:t>
            </w:r>
          </w:p>
        </w:tc>
        <w:tc>
          <w:tcPr>
            <w:tcW w:w="3707"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2</w:t>
            </w:r>
          </w:p>
        </w:tc>
      </w:tr>
      <w:tr>
        <w:tblPrEx>
          <w:tblLayout w:type="fixed"/>
          <w:tblCellMar>
            <w:top w:w="0" w:type="dxa"/>
            <w:left w:w="108" w:type="dxa"/>
            <w:bottom w:w="0" w:type="dxa"/>
            <w:right w:w="108" w:type="dxa"/>
          </w:tblCellMar>
        </w:tblPrEx>
        <w:trPr>
          <w:cantSplit/>
          <w:trHeight w:val="802"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3.2.3项目协审工作要点（2分）</w:t>
            </w:r>
          </w:p>
        </w:tc>
        <w:tc>
          <w:tcPr>
            <w:tcW w:w="3707"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2</w:t>
            </w:r>
          </w:p>
        </w:tc>
      </w:tr>
      <w:tr>
        <w:tblPrEx>
          <w:tblLayout w:type="fixed"/>
          <w:tblCellMar>
            <w:top w:w="0" w:type="dxa"/>
            <w:left w:w="108" w:type="dxa"/>
            <w:bottom w:w="0" w:type="dxa"/>
            <w:right w:w="108" w:type="dxa"/>
          </w:tblCellMar>
        </w:tblPrEx>
        <w:trPr>
          <w:cantSplit/>
          <w:trHeight w:val="842"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3.2.4项目实施程序和流程（2分）</w:t>
            </w:r>
          </w:p>
        </w:tc>
        <w:tc>
          <w:tcPr>
            <w:tcW w:w="3707"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2</w:t>
            </w:r>
          </w:p>
        </w:tc>
      </w:tr>
      <w:tr>
        <w:tblPrEx>
          <w:tblLayout w:type="fixed"/>
          <w:tblCellMar>
            <w:top w:w="0" w:type="dxa"/>
            <w:left w:w="108" w:type="dxa"/>
            <w:bottom w:w="0" w:type="dxa"/>
            <w:right w:w="108" w:type="dxa"/>
          </w:tblCellMar>
        </w:tblPrEx>
        <w:trPr>
          <w:cantSplit/>
          <w:trHeight w:val="698"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3.2.5项目风险防范与控制（2分）</w:t>
            </w:r>
          </w:p>
        </w:tc>
        <w:tc>
          <w:tcPr>
            <w:tcW w:w="3707"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2</w:t>
            </w:r>
          </w:p>
        </w:tc>
      </w:tr>
      <w:tr>
        <w:tblPrEx>
          <w:tblLayout w:type="fixed"/>
          <w:tblCellMar>
            <w:top w:w="0" w:type="dxa"/>
            <w:left w:w="108" w:type="dxa"/>
            <w:bottom w:w="0" w:type="dxa"/>
            <w:right w:w="108" w:type="dxa"/>
          </w:tblCellMar>
        </w:tblPrEx>
        <w:trPr>
          <w:cantSplit/>
          <w:trHeight w:val="710"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236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3.2.6企业服务优势（2分）</w:t>
            </w:r>
          </w:p>
        </w:tc>
        <w:tc>
          <w:tcPr>
            <w:tcW w:w="3707"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2</w:t>
            </w:r>
          </w:p>
        </w:tc>
      </w:tr>
      <w:tr>
        <w:tblPrEx>
          <w:tblLayout w:type="fixed"/>
          <w:tblCellMar>
            <w:top w:w="0" w:type="dxa"/>
            <w:left w:w="108" w:type="dxa"/>
            <w:bottom w:w="0" w:type="dxa"/>
            <w:right w:w="108" w:type="dxa"/>
          </w:tblCellMar>
        </w:tblPrEx>
        <w:trPr>
          <w:cantSplit/>
          <w:trHeight w:val="2116"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3.3服务时效便捷性比较（6分）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各响应单位应针对本项目提供有针对性的响应时效方案，方案应包含提供服务的响应时间及服务便捷性说明等内容。根据各响应单位实际提供服务响应时间及服务便捷性进行综合比较：</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①服务响应时间短，能够及时提供便捷服务的得6分；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②服务响应时间较短，服务较为便捷的得4分；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③响应时间较长，服务不够便捷的得2分。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没有具体内容的不得分。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6</w:t>
            </w:r>
          </w:p>
        </w:tc>
      </w:tr>
      <w:tr>
        <w:tblPrEx>
          <w:tblLayout w:type="fixed"/>
          <w:tblCellMar>
            <w:top w:w="0" w:type="dxa"/>
            <w:left w:w="108" w:type="dxa"/>
            <w:bottom w:w="0" w:type="dxa"/>
            <w:right w:w="108" w:type="dxa"/>
          </w:tblCellMar>
        </w:tblPrEx>
        <w:trPr>
          <w:cantSplit/>
          <w:trHeight w:val="2266"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3.4审计效率及审计进度控制比较（4分）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①整体方案内容具体完整，各项措施设置科学合理，可行性高的得4分；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②整体方案内容基本具体完整，各项措施设置较为科学合理，可行性较高的得2分；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③整体方案内容简单片面，各项措施设置不够科学合理，可行性较低的得1分；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没有具体内容的不得分。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4</w:t>
            </w:r>
          </w:p>
        </w:tc>
      </w:tr>
      <w:tr>
        <w:tblPrEx>
          <w:tblLayout w:type="fixed"/>
          <w:tblCellMar>
            <w:top w:w="0" w:type="dxa"/>
            <w:left w:w="108" w:type="dxa"/>
            <w:bottom w:w="0" w:type="dxa"/>
            <w:right w:w="108" w:type="dxa"/>
          </w:tblCellMar>
        </w:tblPrEx>
        <w:trPr>
          <w:cantSplit/>
          <w:trHeight w:val="1263" w:hRule="atLeast"/>
          <w:jc w:val="center"/>
        </w:trPr>
        <w:tc>
          <w:tcPr>
            <w:tcW w:w="1255" w:type="dxa"/>
            <w:vMerge w:val="continue"/>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hint="eastAsia" w:ascii="宋体" w:hAnsi="宋体" w:cs="宋体"/>
                <w:color w:val="auto"/>
                <w:highlight w:val="none"/>
              </w:rPr>
            </w:pPr>
          </w:p>
        </w:tc>
        <w:tc>
          <w:tcPr>
            <w:tcW w:w="1428"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3.5审计过程中如何关注建设管理情况比较（6分）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①整体方案科学合理，可行性高的得6分；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②整体方案较为科学合理，可行性较高的得4分；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③整体方案不够科学合理，可行性较低的得2分；</w:t>
            </w:r>
          </w:p>
          <w:p>
            <w:pPr>
              <w:widowControl/>
              <w:spacing w:line="300" w:lineRule="exact"/>
              <w:jc w:val="left"/>
              <w:rPr>
                <w:rFonts w:hint="eastAsia" w:ascii="宋体" w:hAnsi="宋体" w:cs="宋体"/>
                <w:color w:val="auto"/>
                <w:highlight w:val="none"/>
              </w:rPr>
            </w:pPr>
            <w:r>
              <w:rPr>
                <w:rFonts w:hint="eastAsia" w:ascii="宋体" w:hAnsi="宋体" w:cs="宋体"/>
                <w:color w:val="auto"/>
                <w:highlight w:val="none"/>
                <w:lang w:bidi="ar"/>
              </w:rPr>
              <w:t>没有具体内容的不得分。</w:t>
            </w: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6</w:t>
            </w:r>
          </w:p>
        </w:tc>
      </w:tr>
      <w:tr>
        <w:tblPrEx>
          <w:tblLayout w:type="fixed"/>
          <w:tblCellMar>
            <w:top w:w="0" w:type="dxa"/>
            <w:left w:w="108" w:type="dxa"/>
            <w:bottom w:w="0" w:type="dxa"/>
            <w:right w:w="108" w:type="dxa"/>
          </w:tblCellMar>
        </w:tblPrEx>
        <w:trPr>
          <w:trHeight w:val="558" w:hRule="atLeast"/>
          <w:jc w:val="center"/>
        </w:trPr>
        <w:tc>
          <w:tcPr>
            <w:tcW w:w="2683"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总分</w:t>
            </w:r>
          </w:p>
        </w:tc>
        <w:tc>
          <w:tcPr>
            <w:tcW w:w="6072" w:type="dxa"/>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cs="宋体"/>
                <w:color w:val="auto"/>
                <w:highlight w:val="none"/>
              </w:rPr>
            </w:pPr>
          </w:p>
        </w:tc>
        <w:tc>
          <w:tcPr>
            <w:tcW w:w="691"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rPr>
                <w:rFonts w:hint="eastAsia" w:ascii="宋体" w:hAnsi="宋体" w:cs="宋体"/>
                <w:color w:val="auto"/>
                <w:highlight w:val="none"/>
              </w:rPr>
            </w:pPr>
            <w:r>
              <w:rPr>
                <w:rFonts w:hint="eastAsia" w:ascii="宋体" w:hAnsi="宋体" w:cs="宋体"/>
                <w:color w:val="auto"/>
                <w:highlight w:val="none"/>
                <w:lang w:bidi="ar"/>
              </w:rPr>
              <w:t>100</w:t>
            </w:r>
          </w:p>
        </w:tc>
      </w:tr>
    </w:tbl>
    <w:p>
      <w:pPr>
        <w:spacing w:line="400" w:lineRule="exact"/>
        <w:ind w:firstLine="420"/>
        <w:rPr>
          <w:rFonts w:hint="eastAsia" w:ascii="宋体" w:hAnsi="宋体" w:cs="宋体"/>
          <w:color w:val="auto"/>
          <w:highlight w:val="none"/>
        </w:rPr>
      </w:pPr>
      <w:r>
        <w:rPr>
          <w:rFonts w:hint="eastAsia" w:ascii="宋体" w:hAnsi="宋体" w:cs="宋体"/>
          <w:color w:val="auto"/>
          <w:highlight w:val="none"/>
        </w:rPr>
        <w:t>注：（1）以上结算审核项目业绩</w:t>
      </w:r>
      <w:r>
        <w:rPr>
          <w:rFonts w:hint="eastAsia"/>
          <w:color w:val="auto"/>
          <w:highlight w:val="none"/>
        </w:rPr>
        <w:t>(</w:t>
      </w:r>
      <w:r>
        <w:rPr>
          <w:rFonts w:hint="eastAsia"/>
          <w:color w:val="auto"/>
          <w:highlight w:val="none"/>
        </w:rPr>
        <w:t>包括标段负责人业绩</w:t>
      </w:r>
      <w:r>
        <w:rPr>
          <w:rFonts w:hint="eastAsia"/>
          <w:color w:val="auto"/>
          <w:highlight w:val="none"/>
        </w:rPr>
        <w:t>)</w:t>
      </w:r>
      <w:r>
        <w:rPr>
          <w:rFonts w:hint="eastAsia" w:ascii="宋体" w:hAnsi="宋体" w:cs="宋体"/>
          <w:color w:val="auto"/>
          <w:highlight w:val="none"/>
        </w:rPr>
        <w:t>须提供咨询合同、咨询成果报告（符合《江苏省建设工程造价咨询业务指导规程》、如拟投入人员业绩需能够反映是拟投入人员完成）及项目审定单。能够反映出项目规模、委托单位和完成时间，如提供资料反映信息不全，需另行提供委托方证明。</w:t>
      </w:r>
    </w:p>
    <w:p>
      <w:pPr>
        <w:spacing w:line="400" w:lineRule="exact"/>
        <w:ind w:firstLine="420"/>
        <w:rPr>
          <w:rFonts w:hint="eastAsia" w:ascii="宋体" w:hAnsi="宋体" w:cs="宋体"/>
          <w:color w:val="auto"/>
          <w:highlight w:val="none"/>
        </w:rPr>
      </w:pPr>
      <w:r>
        <w:rPr>
          <w:rFonts w:hint="eastAsia" w:ascii="宋体" w:hAnsi="宋体" w:cs="宋体"/>
          <w:color w:val="auto"/>
          <w:highlight w:val="none"/>
        </w:rPr>
        <w:t>（2）以上拟派人员，需指定一人为标段负责人，</w:t>
      </w:r>
      <w:r>
        <w:rPr>
          <w:color w:val="auto"/>
          <w:highlight w:val="none"/>
        </w:rPr>
        <w:t>所有拟派人员投标时应提供造价师注册证书、注册章印、最新一期社会养老保险证明</w:t>
      </w:r>
      <w:r>
        <w:rPr>
          <w:color w:val="auto"/>
          <w:highlight w:val="none"/>
          <w:lang w:val="zh-CN"/>
        </w:rPr>
        <w:t>（</w:t>
      </w:r>
      <w:r>
        <w:rPr>
          <w:color w:val="auto"/>
          <w:highlight w:val="none"/>
        </w:rPr>
        <w:t>社保截止日期至少到</w:t>
      </w:r>
      <w:r>
        <w:rPr>
          <w:color w:val="auto"/>
          <w:highlight w:val="none"/>
        </w:rPr>
        <w:t>202</w:t>
      </w:r>
      <w:r>
        <w:rPr>
          <w:rFonts w:hint="eastAsia"/>
          <w:color w:val="auto"/>
          <w:highlight w:val="none"/>
        </w:rPr>
        <w:t>6</w:t>
      </w:r>
      <w:r>
        <w:rPr>
          <w:color w:val="auto"/>
          <w:highlight w:val="none"/>
        </w:rPr>
        <w:t>年</w:t>
      </w:r>
      <w:r>
        <w:rPr>
          <w:rFonts w:hint="eastAsia"/>
          <w:color w:val="auto"/>
          <w:highlight w:val="none"/>
        </w:rPr>
        <w:t>6</w:t>
      </w:r>
      <w:r>
        <w:rPr>
          <w:color w:val="auto"/>
          <w:highlight w:val="none"/>
        </w:rPr>
        <w:t>月</w:t>
      </w:r>
      <w:r>
        <w:rPr>
          <w:rFonts w:hint="eastAsia"/>
          <w:color w:val="auto"/>
          <w:highlight w:val="none"/>
        </w:rPr>
        <w:t>30</w:t>
      </w:r>
      <w:r>
        <w:rPr>
          <w:color w:val="auto"/>
          <w:highlight w:val="none"/>
        </w:rPr>
        <w:t>日</w:t>
      </w:r>
      <w:r>
        <w:rPr>
          <w:color w:val="auto"/>
          <w:highlight w:val="none"/>
          <w:lang w:val="zh-CN"/>
        </w:rPr>
        <w:t>）</w:t>
      </w:r>
      <w:r>
        <w:rPr>
          <w:color w:val="auto"/>
          <w:highlight w:val="none"/>
        </w:rPr>
        <w:t>的原件扫描，如有缺失和不一致则不予认可</w:t>
      </w:r>
      <w:r>
        <w:rPr>
          <w:rFonts w:hint="eastAsia" w:ascii="宋体" w:hAnsi="宋体" w:cs="宋体"/>
          <w:color w:val="auto"/>
          <w:highlight w:val="none"/>
        </w:rPr>
        <w:t>。</w:t>
      </w:r>
    </w:p>
    <w:p>
      <w:pPr>
        <w:spacing w:line="400" w:lineRule="exact"/>
        <w:ind w:firstLine="420"/>
        <w:outlineLvl w:val="2"/>
        <w:rPr>
          <w:rFonts w:hint="eastAsia" w:ascii="宋体" w:hAnsi="宋体" w:cs="宋体"/>
          <w:color w:val="auto"/>
          <w:highlight w:val="none"/>
        </w:rPr>
      </w:pPr>
      <w:r>
        <w:rPr>
          <w:rFonts w:hint="eastAsia" w:ascii="宋体" w:hAnsi="宋体" w:cs="宋体"/>
          <w:color w:val="auto"/>
          <w:highlight w:val="none"/>
        </w:rPr>
        <w:t>（3）如项目为拟投入人员在其他单位完成的，则除提供报告外，应另行提供完成期间与咨询合同、成果报告中签章单位相对应的社保证明、执业资格注册证明。</w:t>
      </w:r>
    </w:p>
    <w:p>
      <w:pPr>
        <w:snapToGrid w:val="0"/>
        <w:spacing w:after="0" w:line="400" w:lineRule="exact"/>
        <w:ind w:firstLine="420"/>
        <w:rPr>
          <w:rFonts w:hint="eastAsia" w:ascii="宋体" w:hAnsi="宋体" w:cs="宋体"/>
          <w:color w:val="auto"/>
          <w:highlight w:val="none"/>
        </w:rPr>
      </w:pPr>
      <w:r>
        <w:rPr>
          <w:rFonts w:hint="eastAsia" w:ascii="宋体" w:hAnsi="宋体" w:cs="宋体"/>
          <w:bCs/>
          <w:color w:val="auto"/>
          <w:highlight w:val="none"/>
        </w:rPr>
        <w:t>（4）</w:t>
      </w:r>
      <w:r>
        <w:rPr>
          <w:rFonts w:hint="eastAsia" w:ascii="宋体" w:hAnsi="宋体" w:cs="宋体"/>
          <w:color w:val="auto"/>
          <w:highlight w:val="none"/>
        </w:rPr>
        <w:t>以上评分标准中的评分项，各响应单位均应提供相关的证明材料原件扫描件供评委评判，否则不得分。</w:t>
      </w:r>
      <w:r>
        <w:rPr>
          <w:rFonts w:hint="eastAsia"/>
          <w:b/>
          <w:bCs/>
          <w:color w:val="auto"/>
          <w:highlight w:val="none"/>
        </w:rPr>
        <w:t>所有证明材料须内容清晰、完整可辨，</w:t>
      </w:r>
      <w:r>
        <w:rPr>
          <w:rFonts w:hint="eastAsia"/>
          <w:b/>
          <w:bCs/>
          <w:color w:val="auto"/>
          <w:highlight w:val="none"/>
        </w:rPr>
        <w:t>如因电子投标文件制作过程中图片压缩</w:t>
      </w:r>
      <w:r>
        <w:rPr>
          <w:rFonts w:hint="eastAsia"/>
          <w:b/>
          <w:bCs/>
          <w:color w:val="auto"/>
          <w:highlight w:val="none"/>
        </w:rPr>
        <w:t>、扫描模糊、内容残缺、印章印记不清等原因导致无法确认的，</w:t>
      </w:r>
      <w:r>
        <w:rPr>
          <w:rFonts w:hint="eastAsia"/>
          <w:b/>
          <w:bCs/>
          <w:color w:val="auto"/>
          <w:highlight w:val="none"/>
        </w:rPr>
        <w:t>按未提供处理，对应评分项不得分</w:t>
      </w:r>
      <w:r>
        <w:rPr>
          <w:rFonts w:hint="eastAsia"/>
          <w:b/>
          <w:bCs/>
          <w:color w:val="auto"/>
          <w:highlight w:val="none"/>
        </w:rPr>
        <w:t>。</w:t>
      </w:r>
    </w:p>
    <w:p>
      <w:pPr>
        <w:pStyle w:val="192"/>
        <w:rPr>
          <w:color w:val="auto"/>
          <w:highlight w:val="none"/>
        </w:rPr>
      </w:pPr>
    </w:p>
    <w:p>
      <w:pPr>
        <w:spacing w:line="400" w:lineRule="exact"/>
        <w:ind w:firstLine="422"/>
        <w:rPr>
          <w:rFonts w:hint="eastAsia" w:ascii="宋体" w:hAnsi="宋体" w:cs="宋体"/>
          <w:b/>
          <w:bCs/>
          <w:color w:val="auto"/>
          <w:highlight w:val="none"/>
        </w:rPr>
      </w:pPr>
    </w:p>
    <w:p>
      <w:pPr>
        <w:spacing w:line="400" w:lineRule="exact"/>
        <w:ind w:firstLine="422"/>
        <w:rPr>
          <w:rFonts w:hint="eastAsia" w:ascii="宋体" w:hAnsi="宋体" w:cs="宋体"/>
          <w:b/>
          <w:bCs/>
          <w:color w:val="auto"/>
          <w:highlight w:val="none"/>
        </w:rPr>
        <w:sectPr>
          <w:footerReference r:id="rId3" w:type="default"/>
          <w:footerReference r:id="rId4" w:type="even"/>
          <w:endnotePr>
            <w:numFmt w:val="decimal"/>
          </w:endnotePr>
          <w:pgSz w:w="11906" w:h="16838"/>
          <w:pgMar w:top="1418" w:right="1474" w:bottom="1559" w:left="1588" w:header="1701" w:footer="1474" w:gutter="0"/>
          <w:cols w:space="720" w:num="1"/>
          <w:docGrid w:linePitch="360" w:charSpace="0"/>
        </w:sectPr>
      </w:pPr>
    </w:p>
    <w:p>
      <w:pPr>
        <w:pStyle w:val="259"/>
        <w:spacing w:line="360" w:lineRule="auto"/>
        <w:outlineLvl w:val="1"/>
        <w:rPr>
          <w:b/>
          <w:color w:val="auto"/>
          <w:szCs w:val="24"/>
          <w:highlight w:val="none"/>
        </w:rPr>
      </w:pPr>
      <w:r>
        <w:rPr>
          <w:b/>
          <w:color w:val="auto"/>
          <w:szCs w:val="24"/>
          <w:highlight w:val="none"/>
        </w:rPr>
        <w:t>附件一：</w:t>
      </w:r>
      <w:r>
        <w:rPr>
          <w:b/>
          <w:color w:val="auto"/>
          <w:sz w:val="21"/>
          <w:szCs w:val="21"/>
          <w:highlight w:val="none"/>
        </w:rPr>
        <w:t>项目考核表</w:t>
      </w:r>
    </w:p>
    <w:tbl>
      <w:tblPr>
        <w:tblStyle w:val="32"/>
        <w:tblW w:w="10064" w:type="dxa"/>
        <w:jc w:val="center"/>
        <w:tblInd w:w="0" w:type="dxa"/>
        <w:tblLayout w:type="fixed"/>
        <w:tblCellMar>
          <w:top w:w="0" w:type="dxa"/>
          <w:left w:w="108" w:type="dxa"/>
          <w:bottom w:w="0" w:type="dxa"/>
          <w:right w:w="108" w:type="dxa"/>
        </w:tblCellMar>
      </w:tblPr>
      <w:tblGrid>
        <w:gridCol w:w="879"/>
        <w:gridCol w:w="1086"/>
        <w:gridCol w:w="275"/>
        <w:gridCol w:w="2262"/>
        <w:gridCol w:w="1593"/>
        <w:gridCol w:w="1316"/>
        <w:gridCol w:w="876"/>
        <w:gridCol w:w="876"/>
        <w:gridCol w:w="901"/>
      </w:tblGrid>
      <w:tr>
        <w:tblPrEx>
          <w:tblLayout w:type="fixed"/>
          <w:tblCellMar>
            <w:top w:w="0" w:type="dxa"/>
            <w:left w:w="108" w:type="dxa"/>
            <w:bottom w:w="0" w:type="dxa"/>
            <w:right w:w="108" w:type="dxa"/>
          </w:tblCellMar>
        </w:tblPrEx>
        <w:trPr>
          <w:trHeight w:val="90" w:hRule="atLeast"/>
          <w:jc w:val="center"/>
        </w:trPr>
        <w:tc>
          <w:tcPr>
            <w:tcW w:w="10064" w:type="dxa"/>
            <w:gridSpan w:val="9"/>
            <w:tcBorders>
              <w:top w:val="nil"/>
              <w:left w:val="nil"/>
              <w:bottom w:val="nil"/>
              <w:right w:val="nil"/>
            </w:tcBorders>
            <w:vAlign w:val="center"/>
          </w:tcPr>
          <w:p>
            <w:pPr>
              <w:widowControl/>
              <w:jc w:val="center"/>
              <w:rPr>
                <w:color w:val="auto"/>
                <w:kern w:val="2"/>
                <w:sz w:val="32"/>
                <w:szCs w:val="32"/>
                <w:highlight w:val="none"/>
              </w:rPr>
            </w:pPr>
            <w:r>
              <w:rPr>
                <w:color w:val="auto"/>
                <w:kern w:val="2"/>
                <w:sz w:val="28"/>
                <w:szCs w:val="28"/>
                <w:highlight w:val="none"/>
                <w:lang w:bidi="ar"/>
              </w:rPr>
              <w:t>结算审计项目考核评分表</w:t>
            </w:r>
          </w:p>
        </w:tc>
      </w:tr>
      <w:tr>
        <w:tblPrEx>
          <w:tblLayout w:type="fixed"/>
          <w:tblCellMar>
            <w:top w:w="0" w:type="dxa"/>
            <w:left w:w="108" w:type="dxa"/>
            <w:bottom w:w="0" w:type="dxa"/>
            <w:right w:w="108" w:type="dxa"/>
          </w:tblCellMar>
        </w:tblPrEx>
        <w:trPr>
          <w:cantSplit/>
          <w:trHeight w:val="377" w:hRule="atLeast"/>
          <w:jc w:val="center"/>
        </w:trPr>
        <w:tc>
          <w:tcPr>
            <w:tcW w:w="879"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Cs/>
                <w:color w:val="auto"/>
                <w:sz w:val="20"/>
                <w:szCs w:val="20"/>
                <w:highlight w:val="none"/>
              </w:rPr>
            </w:pPr>
            <w:r>
              <w:rPr>
                <w:rFonts w:hint="eastAsia"/>
                <w:bCs/>
                <w:color w:val="auto"/>
                <w:sz w:val="20"/>
                <w:szCs w:val="20"/>
                <w:highlight w:val="none"/>
              </w:rPr>
              <w:t>工程</w:t>
            </w:r>
          </w:p>
          <w:p>
            <w:pPr>
              <w:widowControl/>
              <w:spacing w:line="240" w:lineRule="exact"/>
              <w:jc w:val="center"/>
              <w:rPr>
                <w:color w:val="auto"/>
                <w:kern w:val="2"/>
                <w:sz w:val="20"/>
                <w:szCs w:val="20"/>
                <w:highlight w:val="none"/>
              </w:rPr>
            </w:pPr>
            <w:r>
              <w:rPr>
                <w:rFonts w:hint="eastAsia"/>
                <w:bCs/>
                <w:color w:val="auto"/>
                <w:sz w:val="20"/>
                <w:szCs w:val="20"/>
                <w:highlight w:val="none"/>
              </w:rPr>
              <w:t>名称</w:t>
            </w:r>
          </w:p>
        </w:tc>
        <w:tc>
          <w:tcPr>
            <w:tcW w:w="1361" w:type="dxa"/>
            <w:gridSpan w:val="2"/>
            <w:vMerge w:val="restart"/>
            <w:tcBorders>
              <w:top w:val="single" w:color="000000" w:sz="4" w:space="0"/>
              <w:left w:val="nil"/>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2262" w:type="dxa"/>
            <w:vMerge w:val="restart"/>
            <w:tcBorders>
              <w:top w:val="single" w:color="000000" w:sz="4" w:space="0"/>
              <w:left w:val="single" w:color="000000" w:sz="4" w:space="0"/>
              <w:bottom w:val="single" w:color="000000" w:sz="4" w:space="0"/>
              <w:right w:val="nil"/>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协审单位（简称）</w:t>
            </w:r>
          </w:p>
        </w:tc>
        <w:tc>
          <w:tcPr>
            <w:tcW w:w="1593"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协审人员</w:t>
            </w:r>
          </w:p>
        </w:tc>
        <w:tc>
          <w:tcPr>
            <w:tcW w:w="175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901"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备注</w:t>
            </w:r>
          </w:p>
        </w:tc>
      </w:tr>
      <w:tr>
        <w:tblPrEx>
          <w:tblLayout w:type="fixed"/>
          <w:tblCellMar>
            <w:top w:w="0" w:type="dxa"/>
            <w:left w:w="108" w:type="dxa"/>
            <w:bottom w:w="0" w:type="dxa"/>
            <w:right w:w="108" w:type="dxa"/>
          </w:tblCellMar>
        </w:tblPrEx>
        <w:trPr>
          <w:cantSplit/>
          <w:trHeight w:val="401"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1361" w:type="dxa"/>
            <w:gridSpan w:val="2"/>
            <w:vMerge w:val="continue"/>
            <w:tcBorders>
              <w:top w:val="single" w:color="000000" w:sz="4" w:space="0"/>
              <w:left w:val="nil"/>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2262" w:type="dxa"/>
            <w:vMerge w:val="continue"/>
            <w:tcBorders>
              <w:top w:val="single" w:color="000000" w:sz="4" w:space="0"/>
              <w:left w:val="single" w:color="000000" w:sz="4" w:space="0"/>
              <w:bottom w:val="single" w:color="000000" w:sz="4" w:space="0"/>
              <w:right w:val="nil"/>
            </w:tcBorders>
            <w:vAlign w:val="center"/>
          </w:tcPr>
          <w:p>
            <w:pPr>
              <w:widowControl/>
              <w:spacing w:line="240" w:lineRule="exact"/>
              <w:jc w:val="center"/>
              <w:rPr>
                <w:color w:val="auto"/>
                <w:kern w:val="2"/>
                <w:sz w:val="20"/>
                <w:szCs w:val="20"/>
                <w:highlight w:val="none"/>
              </w:rPr>
            </w:pPr>
          </w:p>
        </w:tc>
        <w:tc>
          <w:tcPr>
            <w:tcW w:w="1593"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复核人员</w:t>
            </w:r>
          </w:p>
        </w:tc>
        <w:tc>
          <w:tcPr>
            <w:tcW w:w="175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901"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r>
      <w:tr>
        <w:tblPrEx>
          <w:tblLayout w:type="fixed"/>
          <w:tblCellMar>
            <w:top w:w="0" w:type="dxa"/>
            <w:left w:w="108" w:type="dxa"/>
            <w:bottom w:w="0" w:type="dxa"/>
            <w:right w:w="108" w:type="dxa"/>
          </w:tblCellMar>
        </w:tblPrEx>
        <w:trPr>
          <w:cantSplit/>
          <w:trHeight w:val="48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序号</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工程结算审计业务考核评分点</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评分标准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color w:val="auto"/>
                <w:kern w:val="2"/>
                <w:sz w:val="20"/>
                <w:szCs w:val="20"/>
                <w:highlight w:val="none"/>
                <w:lang w:bidi="ar"/>
              </w:rPr>
              <w:t>初评分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color w:val="auto"/>
                <w:kern w:val="2"/>
                <w:sz w:val="20"/>
                <w:szCs w:val="20"/>
                <w:highlight w:val="none"/>
                <w:lang w:bidi="ar"/>
              </w:rPr>
              <w:t>终评分</w:t>
            </w:r>
          </w:p>
        </w:tc>
        <w:tc>
          <w:tcPr>
            <w:tcW w:w="901"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r>
      <w:tr>
        <w:tblPrEx>
          <w:tblLayout w:type="fixed"/>
          <w:tblCellMar>
            <w:top w:w="0" w:type="dxa"/>
            <w:left w:w="108" w:type="dxa"/>
            <w:bottom w:w="0" w:type="dxa"/>
            <w:right w:w="108" w:type="dxa"/>
          </w:tblCellMar>
        </w:tblPrEx>
        <w:trPr>
          <w:trHeight w:val="167"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一</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b/>
                <w:bCs/>
                <w:color w:val="auto"/>
                <w:kern w:val="2"/>
                <w:sz w:val="22"/>
                <w:szCs w:val="22"/>
                <w:highlight w:val="none"/>
                <w:lang w:bidi="ar"/>
              </w:rPr>
              <w:t>基本分</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100</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r>
      <w:tr>
        <w:tblPrEx>
          <w:tblLayout w:type="fixed"/>
          <w:tblCellMar>
            <w:top w:w="0" w:type="dxa"/>
            <w:left w:w="108" w:type="dxa"/>
            <w:bottom w:w="0" w:type="dxa"/>
            <w:right w:w="108" w:type="dxa"/>
          </w:tblCellMar>
        </w:tblPrEx>
        <w:trPr>
          <w:trHeight w:val="44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二</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b/>
                <w:bCs/>
                <w:color w:val="auto"/>
                <w:kern w:val="2"/>
                <w:sz w:val="22"/>
                <w:szCs w:val="22"/>
                <w:highlight w:val="none"/>
                <w:lang w:bidi="ar"/>
              </w:rPr>
              <w:t>扣分点</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r>
      <w:tr>
        <w:tblPrEx>
          <w:tblLayout w:type="fixed"/>
          <w:tblCellMar>
            <w:top w:w="0" w:type="dxa"/>
            <w:left w:w="108" w:type="dxa"/>
            <w:bottom w:w="0" w:type="dxa"/>
            <w:right w:w="108" w:type="dxa"/>
          </w:tblCellMar>
        </w:tblPrEx>
        <w:trPr>
          <w:trHeight w:val="44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（一）</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b/>
                <w:bCs/>
                <w:color w:val="auto"/>
                <w:kern w:val="2"/>
                <w:sz w:val="22"/>
                <w:szCs w:val="22"/>
                <w:highlight w:val="none"/>
                <w:lang w:bidi="ar"/>
              </w:rPr>
              <w:t>协审工作和进度要求</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17"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1</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lang w:bidi="ar"/>
              </w:rPr>
            </w:pPr>
            <w:r>
              <w:rPr>
                <w:rFonts w:hint="eastAsia" w:ascii="宋体" w:hAnsi="宋体" w:cs="宋体"/>
                <w:color w:val="auto"/>
                <w:kern w:val="2"/>
                <w:sz w:val="20"/>
                <w:szCs w:val="20"/>
                <w:highlight w:val="none"/>
                <w:lang w:bidi="ar"/>
              </w:rPr>
              <w:t>协审单位未及时核实并反馈《苏州市吴中区政府投资项目工程送审单》的；系统导入送审信息有误的。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-2分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02"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项目安排后超过5天未做好资料审查的。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09"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3</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rPr>
              <w:t>未按规定在固投（乡审）中心对账的。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-5分/次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32"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4</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对账未填写核对纪要的。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67"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5</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未在规定时间内（包括延期申请批准时间）提交审核初稿的。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-0.1分/天</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50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6</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未在规定时间内（包括延期申请批准时间）提交同步审计核对后初稿的。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-0.1分/天</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50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7</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未在规定时间内（包括延期申请批准时间）提交审定表的。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-0.1分/天</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657"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8</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未在规定时间内（包括延期申请批准时间）提交咨询报告的（如审核初稿延期但咨询报告未延期，初稿延期时间不再扣分）。</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-0.1分/天</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56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（二）</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b/>
                <w:bCs/>
                <w:color w:val="auto"/>
                <w:kern w:val="2"/>
                <w:sz w:val="22"/>
                <w:szCs w:val="22"/>
                <w:highlight w:val="none"/>
                <w:lang w:bidi="ar"/>
              </w:rPr>
              <w:t>工作态度和业务水平</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96"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对超期项目每周协审单位未上传审计进展的。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-1分/次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93"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2</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Cs/>
                <w:color w:val="auto"/>
                <w:kern w:val="2"/>
                <w:szCs w:val="32"/>
                <w:highlight w:val="none"/>
              </w:rPr>
            </w:pPr>
            <w:r>
              <w:rPr>
                <w:rFonts w:hint="eastAsia" w:ascii="宋体" w:hAnsi="宋体" w:cs="宋体"/>
                <w:color w:val="auto"/>
                <w:kern w:val="2"/>
                <w:sz w:val="20"/>
                <w:szCs w:val="20"/>
                <w:highlight w:val="none"/>
                <w:lang w:bidi="ar"/>
              </w:rPr>
              <w:t>经固投（乡审）中心督促一次后（发提示书一次），能够加以重视并及时改正失误，按时完成协审工作的。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-4分/次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38"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3</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lang w:bidi="ar"/>
              </w:rPr>
            </w:pPr>
            <w:r>
              <w:rPr>
                <w:rFonts w:hint="eastAsia" w:ascii="宋体" w:hAnsi="宋体" w:cs="宋体"/>
                <w:color w:val="auto"/>
                <w:kern w:val="2"/>
                <w:sz w:val="20"/>
                <w:szCs w:val="20"/>
                <w:highlight w:val="none"/>
                <w:lang w:bidi="ar"/>
              </w:rPr>
              <w:t>固投（乡审）中心发出二次提示书后，经督促仍未改正的，发警示书一次，能够加以重视并及时改正失误，按时完成协审工作的。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-8分/次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29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4</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lang w:bidi="ar"/>
              </w:rPr>
            </w:pPr>
            <w:r>
              <w:rPr>
                <w:rFonts w:hint="eastAsia" w:ascii="宋体" w:hAnsi="宋体" w:cs="宋体"/>
                <w:color w:val="auto"/>
                <w:kern w:val="2"/>
                <w:sz w:val="20"/>
                <w:szCs w:val="20"/>
                <w:highlight w:val="none"/>
                <w:lang w:bidi="ar"/>
              </w:rPr>
              <w:t>由拟投入的二级造价师代替一级造价师独立实施审计的。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lang w:bidi="ar"/>
              </w:rPr>
            </w:pPr>
            <w:r>
              <w:rPr>
                <w:rFonts w:hint="eastAsia" w:ascii="宋体" w:hAnsi="宋体" w:cs="宋体"/>
                <w:color w:val="auto"/>
                <w:kern w:val="2"/>
                <w:sz w:val="20"/>
                <w:szCs w:val="20"/>
                <w:highlight w:val="none"/>
                <w:lang w:bidi="ar"/>
              </w:rPr>
              <w:t>-5分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9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5</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协审人员不服从审计组安排的事项。</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-2分/次，最高扣10分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38"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6</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协审审核未按照工程变更相关文件要求执行的。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577"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7</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发生突发应急事项主审通知相关人员未能在承诺时间45分钟内到位的。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662"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8</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协审初步审定阶段、复审一审审定阶段以及同步主审单位审定阶段出现错误被退回修改的。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-2分/次，最高扣10分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55"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9</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协审报告（含征求稿）阶段出现错误被退回修改的。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-2分/次，最高扣10分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18"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10</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未在规定时间内提交协审工程档案的。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-2分/天，最高扣10分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33"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（三）</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b/>
                <w:bCs/>
                <w:color w:val="auto"/>
                <w:kern w:val="2"/>
                <w:sz w:val="22"/>
                <w:szCs w:val="22"/>
                <w:highlight w:val="none"/>
                <w:lang w:bidi="ar"/>
              </w:rPr>
              <w:t>项目质量</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72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rPr>
              <w:t>同步审计项目最终审定价与两家协审单位核对结果相比，误差率超过6%的（按同口径计算，主审单位同施工单位对账过程中后补充的资料不算审计误差）。</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-40分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同时发警示书</w:t>
            </w:r>
          </w:p>
        </w:tc>
      </w:tr>
      <w:tr>
        <w:tblPrEx>
          <w:tblLayout w:type="fixed"/>
          <w:tblCellMar>
            <w:top w:w="0" w:type="dxa"/>
            <w:left w:w="108" w:type="dxa"/>
            <w:bottom w:w="0" w:type="dxa"/>
            <w:right w:w="108" w:type="dxa"/>
          </w:tblCellMar>
        </w:tblPrEx>
        <w:trPr>
          <w:trHeight w:val="443"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rPr>
              <w:t>项目经过审计质量复核，误差率在±2%（含）～±3%之间的。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-5分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42"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3</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rPr>
              <w:t>项目经过审计质量复核，误差率在±3%（含）～±6%之间的。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62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4</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rPr>
              <w:t>项目经过审计质量复核，误差率在±6%及以上的。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-40分</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同时发警示书</w:t>
            </w:r>
          </w:p>
        </w:tc>
      </w:tr>
      <w:tr>
        <w:tblPrEx>
          <w:tblLayout w:type="fixed"/>
          <w:tblCellMar>
            <w:top w:w="0" w:type="dxa"/>
            <w:left w:w="108" w:type="dxa"/>
            <w:bottom w:w="0" w:type="dxa"/>
            <w:right w:w="108" w:type="dxa"/>
          </w:tblCellMar>
        </w:tblPrEx>
        <w:trPr>
          <w:trHeight w:val="338"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（四）</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b/>
                <w:bCs/>
                <w:color w:val="auto"/>
                <w:kern w:val="2"/>
                <w:sz w:val="22"/>
                <w:szCs w:val="22"/>
                <w:highlight w:val="none"/>
                <w:lang w:bidi="ar"/>
              </w:rPr>
              <w:t>出现下列行为之一的，该项目一票否决，得分为零</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42"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w:t>
            </w:r>
          </w:p>
        </w:tc>
        <w:tc>
          <w:tcPr>
            <w:tcW w:w="5216"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240" w:lineRule="exact"/>
              <w:rPr>
                <w:color w:val="auto"/>
                <w:kern w:val="2"/>
                <w:sz w:val="20"/>
                <w:szCs w:val="20"/>
                <w:highlight w:val="none"/>
              </w:rPr>
            </w:pPr>
            <w:r>
              <w:rPr>
                <w:rFonts w:hint="eastAsia" w:ascii="宋体" w:hAnsi="宋体" w:cs="宋体"/>
                <w:color w:val="auto"/>
                <w:kern w:val="2"/>
                <w:sz w:val="20"/>
                <w:szCs w:val="20"/>
                <w:highlight w:val="none"/>
                <w:lang w:bidi="ar"/>
              </w:rPr>
              <w:t>将中标项目转包或分包给其他单位和个人的。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94"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w:t>
            </w:r>
          </w:p>
        </w:tc>
        <w:tc>
          <w:tcPr>
            <w:tcW w:w="5216"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240" w:lineRule="exact"/>
              <w:rPr>
                <w:color w:val="auto"/>
                <w:kern w:val="2"/>
                <w:sz w:val="20"/>
                <w:szCs w:val="20"/>
                <w:highlight w:val="none"/>
              </w:rPr>
            </w:pPr>
            <w:r>
              <w:rPr>
                <w:rFonts w:hint="eastAsia" w:ascii="宋体" w:hAnsi="宋体" w:cs="宋体"/>
                <w:color w:val="auto"/>
                <w:kern w:val="2"/>
                <w:sz w:val="20"/>
                <w:szCs w:val="20"/>
                <w:highlight w:val="none"/>
                <w:lang w:bidi="ar"/>
              </w:rPr>
              <w:t>违反廉政相关规定和审计纪律的。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18"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3</w:t>
            </w:r>
          </w:p>
        </w:tc>
        <w:tc>
          <w:tcPr>
            <w:tcW w:w="5216"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240" w:lineRule="exact"/>
              <w:rPr>
                <w:color w:val="auto"/>
                <w:kern w:val="2"/>
                <w:sz w:val="20"/>
                <w:szCs w:val="20"/>
                <w:highlight w:val="none"/>
              </w:rPr>
            </w:pPr>
            <w:r>
              <w:rPr>
                <w:rFonts w:hint="eastAsia" w:ascii="宋体" w:hAnsi="宋体" w:cs="宋体"/>
                <w:color w:val="auto"/>
                <w:kern w:val="2"/>
                <w:sz w:val="20"/>
                <w:szCs w:val="20"/>
                <w:highlight w:val="none"/>
                <w:lang w:bidi="ar"/>
              </w:rPr>
              <w:t>有其他违法违纪行为的。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06"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4</w:t>
            </w:r>
          </w:p>
        </w:tc>
        <w:tc>
          <w:tcPr>
            <w:tcW w:w="5216"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240" w:lineRule="exact"/>
              <w:rPr>
                <w:color w:val="auto"/>
                <w:kern w:val="2"/>
                <w:sz w:val="20"/>
                <w:szCs w:val="20"/>
                <w:highlight w:val="none"/>
              </w:rPr>
            </w:pPr>
            <w:r>
              <w:rPr>
                <w:rFonts w:hint="eastAsia" w:ascii="宋体" w:hAnsi="宋体" w:cs="宋体"/>
                <w:color w:val="auto"/>
                <w:kern w:val="2"/>
                <w:sz w:val="20"/>
                <w:szCs w:val="20"/>
                <w:highlight w:val="none"/>
                <w:lang w:bidi="ar"/>
              </w:rPr>
              <w:t>与审计项目有利害关系而未自行回避的。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60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5</w:t>
            </w:r>
          </w:p>
        </w:tc>
        <w:tc>
          <w:tcPr>
            <w:tcW w:w="5216"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240" w:lineRule="exact"/>
              <w:rPr>
                <w:color w:val="auto"/>
                <w:kern w:val="2"/>
                <w:sz w:val="20"/>
                <w:szCs w:val="20"/>
                <w:highlight w:val="none"/>
              </w:rPr>
            </w:pPr>
            <w:r>
              <w:rPr>
                <w:rFonts w:hint="eastAsia" w:ascii="宋体" w:hAnsi="宋体" w:cs="宋体"/>
                <w:color w:val="auto"/>
                <w:kern w:val="2"/>
                <w:sz w:val="20"/>
                <w:szCs w:val="20"/>
                <w:highlight w:val="none"/>
                <w:lang w:bidi="ar"/>
              </w:rPr>
              <w:t>隐瞒审计发现的问题或者与相关单位串通舞弊，导致发生严重审计质量问题的。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94"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6</w:t>
            </w:r>
          </w:p>
        </w:tc>
        <w:tc>
          <w:tcPr>
            <w:tcW w:w="5216"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240" w:lineRule="exact"/>
              <w:rPr>
                <w:color w:val="auto"/>
                <w:kern w:val="2"/>
                <w:sz w:val="20"/>
                <w:szCs w:val="20"/>
                <w:highlight w:val="none"/>
              </w:rPr>
            </w:pPr>
            <w:r>
              <w:rPr>
                <w:rFonts w:hint="eastAsia" w:ascii="宋体" w:hAnsi="宋体" w:cs="宋体"/>
                <w:color w:val="auto"/>
                <w:kern w:val="2"/>
                <w:sz w:val="20"/>
                <w:szCs w:val="20"/>
                <w:highlight w:val="none"/>
                <w:lang w:bidi="ar"/>
              </w:rPr>
              <w:t>遗失重要资料影响项目审计。</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56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0"/>
                <w:szCs w:val="20"/>
                <w:highlight w:val="none"/>
              </w:rPr>
            </w:pPr>
            <w:r>
              <w:rPr>
                <w:rStyle w:val="225"/>
                <w:rFonts w:hint="default" w:ascii="Times New Roman" w:hAnsi="Times New Roman" w:cs="Times New Roman"/>
                <w:color w:val="auto"/>
                <w:kern w:val="2"/>
                <w:highlight w:val="none"/>
                <w:lang w:bidi="ar"/>
              </w:rPr>
              <w:t>（五）</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b/>
                <w:bCs/>
                <w:color w:val="auto"/>
                <w:kern w:val="2"/>
                <w:sz w:val="22"/>
                <w:szCs w:val="22"/>
                <w:highlight w:val="none"/>
              </w:rPr>
            </w:pPr>
            <w:r>
              <w:rPr>
                <w:rStyle w:val="225"/>
                <w:rFonts w:hint="default" w:ascii="Times New Roman" w:hAnsi="Times New Roman" w:cs="Times New Roman"/>
                <w:color w:val="auto"/>
                <w:kern w:val="2"/>
                <w:highlight w:val="none"/>
                <w:lang w:bidi="ar"/>
              </w:rPr>
              <w:t>审计成果应用情况（加分项）</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18"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审计过程中提供的信息被市局网站采用的。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+1分/条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66"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2</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审计过程中提供的信息被省厅网站采用的。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+3分/条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430"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3</w:t>
            </w:r>
          </w:p>
        </w:tc>
        <w:tc>
          <w:tcPr>
            <w:tcW w:w="5216"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0"/>
                <w:szCs w:val="20"/>
                <w:highlight w:val="none"/>
              </w:rPr>
            </w:pPr>
            <w:r>
              <w:rPr>
                <w:rFonts w:hint="eastAsia" w:ascii="宋体" w:hAnsi="宋体" w:cs="宋体"/>
                <w:color w:val="auto"/>
                <w:kern w:val="2"/>
                <w:sz w:val="20"/>
                <w:szCs w:val="20"/>
                <w:highlight w:val="none"/>
                <w:lang w:bidi="ar"/>
              </w:rPr>
              <w:t>审计过程中提供的信息被审计署网站采用的。</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rFonts w:hint="eastAsia" w:ascii="宋体" w:hAnsi="宋体" w:cs="宋体"/>
                <w:color w:val="auto"/>
                <w:kern w:val="2"/>
                <w:sz w:val="20"/>
                <w:szCs w:val="20"/>
                <w:highlight w:val="none"/>
                <w:lang w:bidi="ar"/>
              </w:rPr>
              <w:t>+5分/条</w:t>
            </w: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82" w:hRule="atLeast"/>
          <w:jc w:val="center"/>
        </w:trPr>
        <w:tc>
          <w:tcPr>
            <w:tcW w:w="609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r>
              <w:rPr>
                <w:color w:val="auto"/>
                <w:kern w:val="2"/>
                <w:sz w:val="20"/>
                <w:szCs w:val="20"/>
                <w:highlight w:val="none"/>
                <w:lang w:bidi="ar"/>
              </w:rPr>
              <w:t>以上三项同一项目不重复计分</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trHeight w:val="380" w:hRule="atLeast"/>
          <w:jc w:val="center"/>
        </w:trPr>
        <w:tc>
          <w:tcPr>
            <w:tcW w:w="879" w:type="dxa"/>
            <w:tcBorders>
              <w:top w:val="nil"/>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p>
        </w:tc>
        <w:tc>
          <w:tcPr>
            <w:tcW w:w="5216" w:type="dxa"/>
            <w:gridSpan w:val="4"/>
            <w:tcBorders>
              <w:top w:val="nil"/>
              <w:left w:val="single" w:color="000000" w:sz="4" w:space="0"/>
              <w:bottom w:val="single" w:color="000000" w:sz="4" w:space="0"/>
              <w:right w:val="single" w:color="000000" w:sz="4" w:space="0"/>
            </w:tcBorders>
            <w:vAlign w:val="center"/>
          </w:tcPr>
          <w:p>
            <w:pPr>
              <w:widowControl/>
              <w:spacing w:line="240" w:lineRule="exact"/>
              <w:jc w:val="center"/>
              <w:rPr>
                <w:b/>
                <w:bCs/>
                <w:color w:val="auto"/>
                <w:kern w:val="2"/>
                <w:sz w:val="22"/>
                <w:szCs w:val="22"/>
                <w:highlight w:val="none"/>
              </w:rPr>
            </w:pPr>
            <w:r>
              <w:rPr>
                <w:b/>
                <w:bCs/>
                <w:color w:val="auto"/>
                <w:kern w:val="2"/>
                <w:sz w:val="22"/>
                <w:szCs w:val="22"/>
                <w:highlight w:val="none"/>
                <w:lang w:bidi="ar"/>
              </w:rPr>
              <w:t>考核得分</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0"/>
                <w:szCs w:val="20"/>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8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2"/>
                <w:szCs w:val="22"/>
                <w:highlight w:val="none"/>
              </w:rPr>
            </w:pPr>
          </w:p>
        </w:tc>
        <w:tc>
          <w:tcPr>
            <w:tcW w:w="90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color w:val="auto"/>
                <w:kern w:val="2"/>
                <w:sz w:val="20"/>
                <w:szCs w:val="20"/>
                <w:highlight w:val="none"/>
              </w:rPr>
            </w:pPr>
          </w:p>
        </w:tc>
      </w:tr>
      <w:tr>
        <w:tblPrEx>
          <w:tblLayout w:type="fixed"/>
          <w:tblCellMar>
            <w:top w:w="0" w:type="dxa"/>
            <w:left w:w="108" w:type="dxa"/>
            <w:bottom w:w="0" w:type="dxa"/>
            <w:right w:w="108" w:type="dxa"/>
          </w:tblCellMar>
        </w:tblPrEx>
        <w:trPr>
          <w:cantSplit/>
          <w:trHeight w:val="444" w:hRule="atLeast"/>
          <w:jc w:val="center"/>
        </w:trPr>
        <w:tc>
          <w:tcPr>
            <w:tcW w:w="879"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r>
              <w:rPr>
                <w:color w:val="auto"/>
                <w:kern w:val="2"/>
                <w:sz w:val="22"/>
                <w:szCs w:val="22"/>
                <w:highlight w:val="none"/>
                <w:lang w:bidi="ar"/>
              </w:rPr>
              <w:t>协审人员意见</w:t>
            </w:r>
          </w:p>
        </w:tc>
        <w:tc>
          <w:tcPr>
            <w:tcW w:w="3623" w:type="dxa"/>
            <w:gridSpan w:val="3"/>
            <w:tcBorders>
              <w:top w:val="single" w:color="000000" w:sz="4" w:space="0"/>
              <w:left w:val="single" w:color="000000" w:sz="4" w:space="0"/>
              <w:bottom w:val="nil"/>
              <w:right w:val="single" w:color="000000" w:sz="4" w:space="0"/>
            </w:tcBorders>
            <w:vAlign w:val="center"/>
          </w:tcPr>
          <w:p>
            <w:pPr>
              <w:widowControl/>
              <w:spacing w:line="240" w:lineRule="exact"/>
              <w:jc w:val="center"/>
              <w:rPr>
                <w:color w:val="auto"/>
                <w:kern w:val="2"/>
                <w:sz w:val="22"/>
                <w:szCs w:val="22"/>
                <w:highlight w:val="none"/>
              </w:rPr>
            </w:pPr>
          </w:p>
        </w:tc>
        <w:tc>
          <w:tcPr>
            <w:tcW w:w="1593"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r>
              <w:rPr>
                <w:color w:val="auto"/>
                <w:kern w:val="2"/>
                <w:sz w:val="22"/>
                <w:szCs w:val="22"/>
                <w:highlight w:val="none"/>
                <w:lang w:bidi="ar"/>
              </w:rPr>
              <w:t>协审单位意见</w:t>
            </w:r>
          </w:p>
        </w:tc>
        <w:tc>
          <w:tcPr>
            <w:tcW w:w="1316" w:type="dxa"/>
            <w:tcBorders>
              <w:top w:val="single" w:color="000000" w:sz="4" w:space="0"/>
              <w:left w:val="single" w:color="000000" w:sz="4" w:space="0"/>
              <w:bottom w:val="nil"/>
              <w:right w:val="nil"/>
            </w:tcBorders>
            <w:vAlign w:val="center"/>
          </w:tcPr>
          <w:p>
            <w:pPr>
              <w:widowControl/>
              <w:spacing w:line="240" w:lineRule="exact"/>
              <w:jc w:val="center"/>
              <w:rPr>
                <w:color w:val="auto"/>
                <w:kern w:val="2"/>
                <w:sz w:val="22"/>
                <w:szCs w:val="22"/>
                <w:highlight w:val="none"/>
              </w:rPr>
            </w:pPr>
          </w:p>
        </w:tc>
        <w:tc>
          <w:tcPr>
            <w:tcW w:w="876" w:type="dxa"/>
            <w:tcBorders>
              <w:top w:val="single" w:color="000000" w:sz="4" w:space="0"/>
              <w:left w:val="nil"/>
              <w:bottom w:val="nil"/>
              <w:right w:val="nil"/>
            </w:tcBorders>
            <w:vAlign w:val="center"/>
          </w:tcPr>
          <w:p>
            <w:pPr>
              <w:widowControl/>
              <w:spacing w:line="240" w:lineRule="exact"/>
              <w:rPr>
                <w:color w:val="auto"/>
                <w:kern w:val="2"/>
                <w:sz w:val="22"/>
                <w:szCs w:val="22"/>
                <w:highlight w:val="none"/>
              </w:rPr>
            </w:pPr>
          </w:p>
        </w:tc>
        <w:tc>
          <w:tcPr>
            <w:tcW w:w="1777" w:type="dxa"/>
            <w:gridSpan w:val="2"/>
            <w:tcBorders>
              <w:top w:val="single" w:color="000000" w:sz="4" w:space="0"/>
              <w:left w:val="nil"/>
              <w:bottom w:val="nil"/>
              <w:right w:val="single" w:color="000000" w:sz="4" w:space="0"/>
            </w:tcBorders>
            <w:vAlign w:val="center"/>
          </w:tcPr>
          <w:p>
            <w:pPr>
              <w:widowControl/>
              <w:spacing w:line="240" w:lineRule="exact"/>
              <w:jc w:val="center"/>
              <w:rPr>
                <w:color w:val="auto"/>
                <w:kern w:val="2"/>
                <w:sz w:val="22"/>
                <w:szCs w:val="22"/>
                <w:highlight w:val="none"/>
              </w:rPr>
            </w:pPr>
          </w:p>
        </w:tc>
      </w:tr>
      <w:tr>
        <w:tblPrEx>
          <w:tblLayout w:type="fixed"/>
          <w:tblCellMar>
            <w:top w:w="0" w:type="dxa"/>
            <w:left w:w="108" w:type="dxa"/>
            <w:bottom w:w="0" w:type="dxa"/>
            <w:right w:w="108" w:type="dxa"/>
          </w:tblCellMar>
        </w:tblPrEx>
        <w:trPr>
          <w:cantSplit/>
          <w:trHeight w:val="427"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p>
        </w:tc>
        <w:tc>
          <w:tcPr>
            <w:tcW w:w="1086" w:type="dxa"/>
            <w:tcBorders>
              <w:top w:val="nil"/>
              <w:left w:val="single" w:color="000000" w:sz="4" w:space="0"/>
              <w:bottom w:val="single" w:color="000000" w:sz="4" w:space="0"/>
              <w:right w:val="nil"/>
            </w:tcBorders>
            <w:vAlign w:val="center"/>
          </w:tcPr>
          <w:p>
            <w:pPr>
              <w:widowControl/>
              <w:spacing w:line="240" w:lineRule="exact"/>
              <w:jc w:val="left"/>
              <w:rPr>
                <w:color w:val="auto"/>
                <w:kern w:val="2"/>
                <w:sz w:val="22"/>
                <w:szCs w:val="22"/>
                <w:highlight w:val="none"/>
              </w:rPr>
            </w:pPr>
            <w:r>
              <w:rPr>
                <w:color w:val="auto"/>
                <w:kern w:val="2"/>
                <w:sz w:val="22"/>
                <w:szCs w:val="22"/>
                <w:highlight w:val="none"/>
                <w:lang w:bidi="ar"/>
              </w:rPr>
              <w:t>签名：</w:t>
            </w:r>
          </w:p>
        </w:tc>
        <w:tc>
          <w:tcPr>
            <w:tcW w:w="275" w:type="dxa"/>
            <w:tcBorders>
              <w:top w:val="nil"/>
              <w:left w:val="nil"/>
              <w:bottom w:val="single" w:color="000000" w:sz="4" w:space="0"/>
              <w:right w:val="nil"/>
            </w:tcBorders>
            <w:vAlign w:val="center"/>
          </w:tcPr>
          <w:p>
            <w:pPr>
              <w:widowControl/>
              <w:spacing w:line="240" w:lineRule="exact"/>
              <w:rPr>
                <w:color w:val="auto"/>
                <w:kern w:val="2"/>
                <w:sz w:val="22"/>
                <w:szCs w:val="22"/>
                <w:highlight w:val="none"/>
              </w:rPr>
            </w:pPr>
          </w:p>
        </w:tc>
        <w:tc>
          <w:tcPr>
            <w:tcW w:w="2262" w:type="dxa"/>
            <w:tcBorders>
              <w:top w:val="nil"/>
              <w:left w:val="nil"/>
              <w:bottom w:val="single" w:color="000000" w:sz="4" w:space="0"/>
              <w:right w:val="single" w:color="000000" w:sz="4" w:space="0"/>
            </w:tcBorders>
            <w:vAlign w:val="center"/>
          </w:tcPr>
          <w:p>
            <w:pPr>
              <w:widowControl/>
              <w:spacing w:line="240" w:lineRule="exact"/>
              <w:jc w:val="left"/>
              <w:rPr>
                <w:color w:val="auto"/>
                <w:kern w:val="2"/>
                <w:sz w:val="22"/>
                <w:szCs w:val="22"/>
                <w:highlight w:val="none"/>
              </w:rPr>
            </w:pPr>
            <w:r>
              <w:rPr>
                <w:color w:val="auto"/>
                <w:kern w:val="2"/>
                <w:sz w:val="22"/>
                <w:szCs w:val="22"/>
                <w:highlight w:val="none"/>
                <w:lang w:bidi="ar"/>
              </w:rPr>
              <w:t>年  月  日</w:t>
            </w:r>
          </w:p>
        </w:tc>
        <w:tc>
          <w:tcPr>
            <w:tcW w:w="1593"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p>
        </w:tc>
        <w:tc>
          <w:tcPr>
            <w:tcW w:w="1316" w:type="dxa"/>
            <w:tcBorders>
              <w:top w:val="nil"/>
              <w:left w:val="single" w:color="000000" w:sz="4" w:space="0"/>
              <w:bottom w:val="single" w:color="000000" w:sz="4" w:space="0"/>
              <w:right w:val="nil"/>
            </w:tcBorders>
            <w:vAlign w:val="center"/>
          </w:tcPr>
          <w:p>
            <w:pPr>
              <w:widowControl/>
              <w:spacing w:line="240" w:lineRule="exact"/>
              <w:jc w:val="center"/>
              <w:rPr>
                <w:color w:val="auto"/>
                <w:kern w:val="2"/>
                <w:sz w:val="22"/>
                <w:szCs w:val="22"/>
                <w:highlight w:val="none"/>
              </w:rPr>
            </w:pPr>
            <w:r>
              <w:rPr>
                <w:color w:val="auto"/>
                <w:kern w:val="2"/>
                <w:sz w:val="22"/>
                <w:szCs w:val="22"/>
                <w:highlight w:val="none"/>
                <w:lang w:bidi="ar"/>
              </w:rPr>
              <w:t>单位（章）</w:t>
            </w:r>
          </w:p>
        </w:tc>
        <w:tc>
          <w:tcPr>
            <w:tcW w:w="876" w:type="dxa"/>
            <w:tcBorders>
              <w:top w:val="nil"/>
              <w:left w:val="nil"/>
              <w:bottom w:val="single" w:color="000000" w:sz="4" w:space="0"/>
              <w:right w:val="nil"/>
            </w:tcBorders>
            <w:vAlign w:val="center"/>
          </w:tcPr>
          <w:p>
            <w:pPr>
              <w:widowControl/>
              <w:spacing w:line="240" w:lineRule="exact"/>
              <w:rPr>
                <w:color w:val="auto"/>
                <w:kern w:val="2"/>
                <w:sz w:val="22"/>
                <w:szCs w:val="22"/>
                <w:highlight w:val="none"/>
              </w:rPr>
            </w:pPr>
          </w:p>
        </w:tc>
        <w:tc>
          <w:tcPr>
            <w:tcW w:w="1777" w:type="dxa"/>
            <w:gridSpan w:val="2"/>
            <w:tcBorders>
              <w:top w:val="nil"/>
              <w:left w:val="nil"/>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r>
              <w:rPr>
                <w:color w:val="auto"/>
                <w:kern w:val="2"/>
                <w:sz w:val="22"/>
                <w:szCs w:val="22"/>
                <w:highlight w:val="none"/>
                <w:lang w:bidi="ar"/>
              </w:rPr>
              <w:t>年 月 日</w:t>
            </w:r>
          </w:p>
        </w:tc>
      </w:tr>
      <w:tr>
        <w:tblPrEx>
          <w:tblLayout w:type="fixed"/>
          <w:tblCellMar>
            <w:top w:w="0" w:type="dxa"/>
            <w:left w:w="108" w:type="dxa"/>
            <w:bottom w:w="0" w:type="dxa"/>
            <w:right w:w="108" w:type="dxa"/>
          </w:tblCellMar>
        </w:tblPrEx>
        <w:trPr>
          <w:cantSplit/>
          <w:trHeight w:val="538" w:hRule="atLeast"/>
          <w:jc w:val="center"/>
        </w:trPr>
        <w:tc>
          <w:tcPr>
            <w:tcW w:w="879"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r>
              <w:rPr>
                <w:color w:val="auto"/>
                <w:kern w:val="2"/>
                <w:sz w:val="22"/>
                <w:szCs w:val="22"/>
                <w:highlight w:val="none"/>
                <w:lang w:bidi="ar"/>
              </w:rPr>
              <w:t>委托单位意见</w:t>
            </w:r>
          </w:p>
        </w:tc>
        <w:tc>
          <w:tcPr>
            <w:tcW w:w="9185" w:type="dxa"/>
            <w:gridSpan w:val="8"/>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2"/>
                <w:szCs w:val="22"/>
                <w:highlight w:val="none"/>
              </w:rPr>
            </w:pPr>
            <w:r>
              <w:rPr>
                <w:color w:val="auto"/>
                <w:kern w:val="2"/>
                <w:sz w:val="22"/>
                <w:szCs w:val="22"/>
                <w:highlight w:val="none"/>
                <w:lang w:bidi="ar"/>
              </w:rPr>
              <w:t>项目主审意见：                            签名                  年   月   日</w:t>
            </w:r>
          </w:p>
        </w:tc>
      </w:tr>
      <w:tr>
        <w:tblPrEx>
          <w:tblLayout w:type="fixed"/>
          <w:tblCellMar>
            <w:top w:w="0" w:type="dxa"/>
            <w:left w:w="108" w:type="dxa"/>
            <w:bottom w:w="0" w:type="dxa"/>
            <w:right w:w="108" w:type="dxa"/>
          </w:tblCellMar>
        </w:tblPrEx>
        <w:trPr>
          <w:cantSplit/>
          <w:trHeight w:val="523"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color w:val="auto"/>
                <w:kern w:val="2"/>
                <w:sz w:val="22"/>
                <w:szCs w:val="22"/>
                <w:highlight w:val="none"/>
              </w:rPr>
            </w:pPr>
          </w:p>
        </w:tc>
        <w:tc>
          <w:tcPr>
            <w:tcW w:w="9185" w:type="dxa"/>
            <w:gridSpan w:val="8"/>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left"/>
              <w:rPr>
                <w:color w:val="auto"/>
                <w:kern w:val="2"/>
                <w:sz w:val="22"/>
                <w:szCs w:val="22"/>
                <w:highlight w:val="none"/>
              </w:rPr>
            </w:pPr>
            <w:r>
              <w:rPr>
                <w:color w:val="auto"/>
                <w:kern w:val="2"/>
                <w:sz w:val="22"/>
                <w:szCs w:val="22"/>
                <w:highlight w:val="none"/>
                <w:lang w:bidi="ar"/>
              </w:rPr>
              <w:t>审计组长意见：                            签名                  年   月   日</w:t>
            </w:r>
          </w:p>
        </w:tc>
      </w:tr>
    </w:tbl>
    <w:p>
      <w:pPr>
        <w:pStyle w:val="261"/>
        <w:spacing w:line="360" w:lineRule="exact"/>
        <w:ind w:left="0"/>
        <w:rPr>
          <w:rFonts w:ascii="Times New Roman" w:hAnsi="Times New Roman"/>
          <w:color w:val="auto"/>
          <w:highlight w:val="none"/>
        </w:rPr>
      </w:pPr>
      <w:bookmarkStart w:id="11" w:name="_Hlk154935975"/>
      <w:r>
        <w:rPr>
          <w:rFonts w:ascii="Times New Roman" w:hAnsi="Times New Roman" w:eastAsia="宋体"/>
          <w:color w:val="auto"/>
          <w:sz w:val="21"/>
          <w:szCs w:val="21"/>
          <w:highlight w:val="none"/>
        </w:rPr>
        <w:t>注：</w:t>
      </w:r>
    </w:p>
    <w:bookmarkEnd w:id="11"/>
    <w:p>
      <w:pPr>
        <w:snapToGrid w:val="0"/>
        <w:spacing w:after="0" w:line="400" w:lineRule="exact"/>
        <w:ind w:firstLine="420"/>
        <w:rPr>
          <w:color w:val="auto"/>
          <w:highlight w:val="none"/>
        </w:rPr>
      </w:pPr>
      <w:bookmarkStart w:id="12" w:name="_Hlk154935961"/>
      <w:r>
        <w:rPr>
          <w:rFonts w:hint="eastAsia"/>
          <w:color w:val="auto"/>
          <w:highlight w:val="none"/>
        </w:rPr>
        <w:t>1.协审单位和人员收到考核表后，应当在5天内反馈，否则视同默认考核结果。</w:t>
      </w:r>
    </w:p>
    <w:p>
      <w:pPr>
        <w:snapToGrid w:val="0"/>
        <w:spacing w:after="0" w:line="400" w:lineRule="exact"/>
        <w:ind w:firstLine="420"/>
        <w:rPr>
          <w:color w:val="auto"/>
          <w:highlight w:val="none"/>
        </w:rPr>
      </w:pPr>
      <w:r>
        <w:rPr>
          <w:rFonts w:hint="eastAsia"/>
          <w:color w:val="auto"/>
          <w:highlight w:val="none"/>
        </w:rPr>
        <w:t>2.项目收回的业务不参加考核。</w:t>
      </w:r>
    </w:p>
    <w:p>
      <w:pPr>
        <w:snapToGrid w:val="0"/>
        <w:spacing w:after="0" w:line="400" w:lineRule="exact"/>
        <w:ind w:firstLine="420"/>
        <w:rPr>
          <w:color w:val="auto"/>
          <w:highlight w:val="none"/>
        </w:rPr>
      </w:pPr>
      <w:r>
        <w:rPr>
          <w:rFonts w:hint="eastAsia"/>
          <w:color w:val="auto"/>
          <w:highlight w:val="none"/>
        </w:rPr>
        <w:t>3.以上规定时间指项目安排时间与批准延期时间之和。</w:t>
      </w:r>
    </w:p>
    <w:p>
      <w:pPr>
        <w:snapToGrid w:val="0"/>
        <w:spacing w:after="0" w:line="400" w:lineRule="exact"/>
        <w:ind w:firstLine="420"/>
        <w:rPr>
          <w:color w:val="auto"/>
          <w:highlight w:val="none"/>
        </w:rPr>
      </w:pPr>
      <w:r>
        <w:rPr>
          <w:rFonts w:hint="eastAsia"/>
          <w:color w:val="auto"/>
          <w:highlight w:val="none"/>
        </w:rPr>
        <w:t>4.同步审计项目两家单位考核时，按各单位具体情况分别考核，但涉及需共同完成的事项（如审定单、咨询报告）等，两家单位有义务相互监督督促，考核时承担连带责任。</w:t>
      </w:r>
    </w:p>
    <w:p>
      <w:pPr>
        <w:snapToGrid w:val="0"/>
        <w:spacing w:after="0" w:line="400" w:lineRule="exact"/>
        <w:ind w:firstLine="420"/>
        <w:rPr>
          <w:color w:val="auto"/>
          <w:highlight w:val="none"/>
        </w:rPr>
      </w:pPr>
      <w:r>
        <w:rPr>
          <w:rFonts w:hint="eastAsia"/>
          <w:color w:val="auto"/>
          <w:highlight w:val="none"/>
        </w:rPr>
        <w:t>5.项目考核低于60分时，发出警示书不得少于1次。</w:t>
      </w:r>
    </w:p>
    <w:p>
      <w:pPr>
        <w:snapToGrid w:val="0"/>
        <w:spacing w:after="0" w:line="400" w:lineRule="exact"/>
        <w:ind w:firstLine="420"/>
        <w:rPr>
          <w:color w:val="auto"/>
          <w:highlight w:val="none"/>
        </w:rPr>
      </w:pPr>
      <w:r>
        <w:rPr>
          <w:color w:val="auto"/>
          <w:highlight w:val="none"/>
        </w:rPr>
        <w:t>6.本考核表中的项目负责人指各单位投标响应文件中的拟投入标段负责人。</w:t>
      </w:r>
    </w:p>
    <w:p>
      <w:pPr>
        <w:snapToGrid w:val="0"/>
        <w:spacing w:after="0" w:line="400" w:lineRule="exact"/>
        <w:ind w:firstLine="420"/>
        <w:rPr>
          <w:color w:val="auto"/>
          <w:highlight w:val="none"/>
        </w:rPr>
      </w:pPr>
      <w:r>
        <w:rPr>
          <w:color w:val="auto"/>
          <w:highlight w:val="none"/>
        </w:rPr>
        <w:t>7.本考核评分表最终解释权归吴中区固定资产投资审计中心负责。</w:t>
      </w:r>
    </w:p>
    <w:p>
      <w:pPr>
        <w:snapToGrid w:val="0"/>
        <w:spacing w:after="0" w:line="400" w:lineRule="exact"/>
        <w:ind w:firstLine="420"/>
        <w:rPr>
          <w:color w:val="auto"/>
          <w:highlight w:val="none"/>
        </w:rPr>
        <w:sectPr>
          <w:pgSz w:w="11906" w:h="16838"/>
          <w:pgMar w:top="1440" w:right="1800" w:bottom="1440" w:left="1800" w:header="851" w:footer="992" w:gutter="0"/>
          <w:cols w:space="720" w:num="1"/>
          <w:docGrid w:linePitch="360" w:charSpace="0"/>
        </w:sectPr>
      </w:pPr>
    </w:p>
    <w:bookmarkEnd w:id="12"/>
    <w:p>
      <w:pPr>
        <w:pStyle w:val="259"/>
        <w:spacing w:after="0" w:line="360" w:lineRule="auto"/>
        <w:outlineLvl w:val="0"/>
        <w:rPr>
          <w:color w:val="auto"/>
          <w:sz w:val="21"/>
          <w:szCs w:val="21"/>
          <w:highlight w:val="none"/>
        </w:rPr>
      </w:pPr>
      <w:r>
        <w:rPr>
          <w:b/>
          <w:color w:val="auto"/>
          <w:sz w:val="21"/>
          <w:szCs w:val="21"/>
          <w:highlight w:val="none"/>
        </w:rPr>
        <w:t>附件二：同步审计主审单位确定表（包含表1、表2）</w:t>
      </w:r>
    </w:p>
    <w:tbl>
      <w:tblPr>
        <w:tblStyle w:val="32"/>
        <w:tblW w:w="14750" w:type="dxa"/>
        <w:tblInd w:w="-318" w:type="dxa"/>
        <w:tblLayout w:type="fixed"/>
        <w:tblCellMar>
          <w:top w:w="0" w:type="dxa"/>
          <w:left w:w="108" w:type="dxa"/>
          <w:bottom w:w="0" w:type="dxa"/>
          <w:right w:w="108" w:type="dxa"/>
        </w:tblCellMar>
      </w:tblPr>
      <w:tblGrid>
        <w:gridCol w:w="1701"/>
        <w:gridCol w:w="4962"/>
        <w:gridCol w:w="1841"/>
        <w:gridCol w:w="1844"/>
        <w:gridCol w:w="4395"/>
        <w:gridCol w:w="7"/>
      </w:tblGrid>
      <w:tr>
        <w:tblPrEx>
          <w:tblLayout w:type="fixed"/>
          <w:tblCellMar>
            <w:top w:w="0" w:type="dxa"/>
            <w:left w:w="108" w:type="dxa"/>
            <w:bottom w:w="0" w:type="dxa"/>
            <w:right w:w="108" w:type="dxa"/>
          </w:tblCellMar>
        </w:tblPrEx>
        <w:trPr>
          <w:trHeight w:val="382" w:hRule="atLeast"/>
        </w:trPr>
        <w:tc>
          <w:tcPr>
            <w:tcW w:w="14750" w:type="dxa"/>
            <w:gridSpan w:val="6"/>
            <w:tcBorders>
              <w:top w:val="nil"/>
              <w:left w:val="nil"/>
              <w:bottom w:val="single" w:color="000000" w:sz="4" w:space="0"/>
            </w:tcBorders>
            <w:vAlign w:val="center"/>
          </w:tcPr>
          <w:p>
            <w:pPr>
              <w:widowControl/>
              <w:snapToGrid w:val="0"/>
              <w:spacing w:after="0" w:line="240" w:lineRule="auto"/>
              <w:jc w:val="center"/>
              <w:rPr>
                <w:color w:val="auto"/>
                <w:kern w:val="2"/>
                <w:sz w:val="36"/>
                <w:szCs w:val="36"/>
                <w:highlight w:val="none"/>
              </w:rPr>
            </w:pPr>
            <w:r>
              <w:rPr>
                <w:color w:val="auto"/>
                <w:kern w:val="2"/>
                <w:sz w:val="32"/>
                <w:szCs w:val="32"/>
                <w:highlight w:val="none"/>
                <w:lang w:bidi="ar"/>
              </w:rPr>
              <w:t>表1 同步审计项目主审单位确定表（专业工程）</w:t>
            </w:r>
          </w:p>
        </w:tc>
      </w:tr>
      <w:tr>
        <w:tblPrEx>
          <w:tblLayout w:type="fixed"/>
          <w:tblCellMar>
            <w:top w:w="0" w:type="dxa"/>
            <w:left w:w="108" w:type="dxa"/>
            <w:bottom w:w="0" w:type="dxa"/>
            <w:right w:w="108" w:type="dxa"/>
          </w:tblCellMar>
        </w:tblPrEx>
        <w:trPr>
          <w:gridAfter w:val="1"/>
          <w:wAfter w:w="7" w:type="dxa"/>
          <w:trHeight w:val="518" w:hRule="atLeast"/>
        </w:trPr>
        <w:tc>
          <w:tcPr>
            <w:tcW w:w="1701" w:type="dxa"/>
            <w:tcBorders>
              <w:top w:val="single" w:color="000000" w:sz="4" w:space="0"/>
              <w:left w:val="single" w:color="000000" w:sz="4" w:space="0"/>
              <w:bottom w:val="nil"/>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工程名称</w:t>
            </w:r>
          </w:p>
        </w:tc>
        <w:tc>
          <w:tcPr>
            <w:tcW w:w="4962"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1841" w:type="dxa"/>
            <w:tcBorders>
              <w:top w:val="single" w:color="000000" w:sz="4" w:space="0"/>
              <w:left w:val="single" w:color="000000" w:sz="4" w:space="0"/>
              <w:bottom w:val="nil"/>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(协审单位A)</w:t>
            </w:r>
          </w:p>
        </w:tc>
        <w:tc>
          <w:tcPr>
            <w:tcW w:w="1844" w:type="dxa"/>
            <w:tcBorders>
              <w:top w:val="single" w:color="000000" w:sz="4" w:space="0"/>
              <w:left w:val="single" w:color="000000" w:sz="4" w:space="0"/>
              <w:bottom w:val="nil"/>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(协审单位B)</w:t>
            </w: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备注</w:t>
            </w:r>
          </w:p>
        </w:tc>
      </w:tr>
      <w:tr>
        <w:tblPrEx>
          <w:tblLayout w:type="fixed"/>
          <w:tblCellMar>
            <w:top w:w="0" w:type="dxa"/>
            <w:left w:w="108" w:type="dxa"/>
            <w:bottom w:w="0" w:type="dxa"/>
            <w:right w:w="108" w:type="dxa"/>
          </w:tblCellMar>
        </w:tblPrEx>
        <w:trPr>
          <w:gridAfter w:val="1"/>
          <w:wAfter w:w="7" w:type="dxa"/>
          <w:trHeight w:val="489" w:hRule="atLeast"/>
        </w:trPr>
        <w:tc>
          <w:tcPr>
            <w:tcW w:w="1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工程结算审计业务考核评分点</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评分标准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bottom"/>
          </w:tcPr>
          <w:p>
            <w:pPr>
              <w:snapToGrid w:val="0"/>
              <w:spacing w:after="0" w:line="240" w:lineRule="auto"/>
              <w:rPr>
                <w:color w:val="auto"/>
                <w:kern w:val="2"/>
                <w:sz w:val="20"/>
                <w:szCs w:val="20"/>
                <w:highlight w:val="none"/>
              </w:rPr>
            </w:pPr>
          </w:p>
        </w:tc>
      </w:tr>
      <w:tr>
        <w:tblPrEx>
          <w:tblLayout w:type="fixed"/>
          <w:tblCellMar>
            <w:top w:w="0" w:type="dxa"/>
            <w:left w:w="108" w:type="dxa"/>
            <w:bottom w:w="0" w:type="dxa"/>
            <w:right w:w="108" w:type="dxa"/>
          </w:tblCellMar>
        </w:tblPrEx>
        <w:trPr>
          <w:gridAfter w:val="1"/>
          <w:wAfter w:w="7" w:type="dxa"/>
          <w:cantSplit/>
          <w:trHeight w:val="455" w:hRule="atLeast"/>
        </w:trPr>
        <w:tc>
          <w:tcPr>
            <w:tcW w:w="1701"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协审单位初审与核对后最终初审相比，绝对值误差率</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最高扣70分，每误差1%扣3分,扣完为止（按比例）</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bottom"/>
          </w:tcPr>
          <w:p>
            <w:pPr>
              <w:snapToGrid w:val="0"/>
              <w:spacing w:after="0" w:line="240" w:lineRule="auto"/>
              <w:rPr>
                <w:color w:val="auto"/>
                <w:kern w:val="2"/>
                <w:sz w:val="20"/>
                <w:szCs w:val="20"/>
                <w:highlight w:val="none"/>
              </w:rPr>
            </w:pPr>
          </w:p>
        </w:tc>
      </w:tr>
      <w:tr>
        <w:tblPrEx>
          <w:tblLayout w:type="fixed"/>
          <w:tblCellMar>
            <w:top w:w="0" w:type="dxa"/>
            <w:left w:w="108" w:type="dxa"/>
            <w:bottom w:w="0" w:type="dxa"/>
            <w:right w:w="108" w:type="dxa"/>
          </w:tblCellMar>
        </w:tblPrEx>
        <w:trPr>
          <w:gridAfter w:val="1"/>
          <w:wAfter w:w="7" w:type="dxa"/>
          <w:cantSplit/>
          <w:trHeight w:val="421" w:hRule="atLeast"/>
        </w:trPr>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未按规定的时限在系统里提交初审结果报告的，每延误1天扣2分；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扣责任方</w:t>
            </w:r>
          </w:p>
        </w:tc>
      </w:tr>
      <w:tr>
        <w:tblPrEx>
          <w:tblLayout w:type="fixed"/>
          <w:tblCellMar>
            <w:top w:w="0" w:type="dxa"/>
            <w:left w:w="108" w:type="dxa"/>
            <w:bottom w:w="0" w:type="dxa"/>
            <w:right w:w="108" w:type="dxa"/>
          </w:tblCellMar>
        </w:tblPrEx>
        <w:trPr>
          <w:gridAfter w:val="1"/>
          <w:wAfter w:w="7" w:type="dxa"/>
          <w:cantSplit/>
          <w:trHeight w:val="515" w:hRule="atLeast"/>
        </w:trPr>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双方对账结束一周内，未及时调整最终初审结果的，每延误1天扣1分；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扣责任方</w:t>
            </w:r>
          </w:p>
        </w:tc>
      </w:tr>
      <w:tr>
        <w:tblPrEx>
          <w:tblLayout w:type="fixed"/>
          <w:tblCellMar>
            <w:top w:w="0" w:type="dxa"/>
            <w:left w:w="108" w:type="dxa"/>
            <w:bottom w:w="0" w:type="dxa"/>
            <w:right w:w="108" w:type="dxa"/>
          </w:tblCellMar>
        </w:tblPrEx>
        <w:trPr>
          <w:gridAfter w:val="1"/>
          <w:wAfter w:w="7" w:type="dxa"/>
          <w:cantSplit/>
          <w:trHeight w:val="597" w:hRule="atLeast"/>
        </w:trPr>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提交初审结果开始对账后，未连续对账的，每少一天扣2分；未经主审同意提早离开的扣1分/次。</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扣责任方，被动不来的单位不扣分</w:t>
            </w:r>
          </w:p>
        </w:tc>
      </w:tr>
      <w:tr>
        <w:tblPrEx>
          <w:tblLayout w:type="fixed"/>
          <w:tblCellMar>
            <w:top w:w="0" w:type="dxa"/>
            <w:left w:w="108" w:type="dxa"/>
            <w:bottom w:w="0" w:type="dxa"/>
            <w:right w:w="108" w:type="dxa"/>
          </w:tblCellMar>
        </w:tblPrEx>
        <w:trPr>
          <w:gridAfter w:val="1"/>
          <w:wAfter w:w="7" w:type="dxa"/>
          <w:cantSplit/>
          <w:trHeight w:val="1130" w:hRule="atLeast"/>
        </w:trPr>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双方出现争议问题未按规定时间双方对完账一周内自行解决，一周后审计组组织协调解决的，错误方每错一个问题扣1分； 审计组协调争议问题后，协审单位又提出新的争议问题的，扣新提出协审单位分，每个问题扣1分。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如到造价处解决争议，口头答复的，以到造价部门之日起计算一周</w:t>
            </w:r>
          </w:p>
        </w:tc>
      </w:tr>
      <w:tr>
        <w:tblPrEx>
          <w:tblLayout w:type="fixed"/>
          <w:tblCellMar>
            <w:top w:w="0" w:type="dxa"/>
            <w:left w:w="108" w:type="dxa"/>
            <w:bottom w:w="0" w:type="dxa"/>
            <w:right w:w="108" w:type="dxa"/>
          </w:tblCellMar>
        </w:tblPrEx>
        <w:trPr>
          <w:gridAfter w:val="1"/>
          <w:wAfter w:w="7" w:type="dxa"/>
          <w:cantSplit/>
          <w:trHeight w:val="427" w:hRule="atLeast"/>
        </w:trPr>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争议问题如果一方需到造价部门处理的，另一方不配合的，扣不配合一方2分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以一方提交主审的造价争议单为准，另一方一周内不签章视为不配合</w:t>
            </w:r>
          </w:p>
        </w:tc>
      </w:tr>
      <w:tr>
        <w:tblPrEx>
          <w:tblLayout w:type="fixed"/>
          <w:tblCellMar>
            <w:top w:w="0" w:type="dxa"/>
            <w:left w:w="108" w:type="dxa"/>
            <w:bottom w:w="0" w:type="dxa"/>
            <w:right w:w="108" w:type="dxa"/>
          </w:tblCellMar>
        </w:tblPrEx>
        <w:trPr>
          <w:gridAfter w:val="1"/>
          <w:wAfter w:w="7" w:type="dxa"/>
          <w:cantSplit/>
          <w:trHeight w:val="559" w:hRule="atLeast"/>
        </w:trPr>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jc w:val="center"/>
              <w:rPr>
                <w:color w:val="auto"/>
                <w:kern w:val="2"/>
                <w:sz w:val="20"/>
                <w:szCs w:val="20"/>
                <w:highlight w:val="none"/>
              </w:rPr>
            </w:pP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单个清单子项误差金额超过6%（含6%）且20万元以上（含20万元）的，每个扣2分。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规费及税金错误按单个清单子项计算，以双方确认的清单为基准</w:t>
            </w:r>
          </w:p>
        </w:tc>
      </w:tr>
      <w:tr>
        <w:tblPrEx>
          <w:tblLayout w:type="fixed"/>
          <w:tblCellMar>
            <w:top w:w="0" w:type="dxa"/>
            <w:left w:w="108" w:type="dxa"/>
            <w:bottom w:w="0" w:type="dxa"/>
            <w:right w:w="108" w:type="dxa"/>
          </w:tblCellMar>
        </w:tblPrEx>
        <w:trPr>
          <w:gridAfter w:val="1"/>
          <w:wAfter w:w="7" w:type="dxa"/>
          <w:trHeight w:val="283" w:hRule="atLeast"/>
        </w:trPr>
        <w:tc>
          <w:tcPr>
            <w:tcW w:w="66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合计</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bottom"/>
          </w:tcPr>
          <w:p>
            <w:pPr>
              <w:snapToGrid w:val="0"/>
              <w:spacing w:after="0" w:line="240" w:lineRule="auto"/>
              <w:rPr>
                <w:color w:val="auto"/>
                <w:kern w:val="2"/>
                <w:sz w:val="20"/>
                <w:szCs w:val="20"/>
                <w:highlight w:val="none"/>
              </w:rPr>
            </w:pPr>
          </w:p>
        </w:tc>
      </w:tr>
      <w:tr>
        <w:tblPrEx>
          <w:tblLayout w:type="fixed"/>
          <w:tblCellMar>
            <w:top w:w="0" w:type="dxa"/>
            <w:left w:w="108" w:type="dxa"/>
            <w:bottom w:w="0" w:type="dxa"/>
            <w:right w:w="108" w:type="dxa"/>
          </w:tblCellMar>
        </w:tblPrEx>
        <w:trPr>
          <w:gridAfter w:val="1"/>
          <w:wAfter w:w="7" w:type="dxa"/>
          <w:trHeight w:val="416" w:hRule="atLeast"/>
        </w:trPr>
        <w:tc>
          <w:tcPr>
            <w:tcW w:w="66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综合得分</w:t>
            </w:r>
          </w:p>
        </w:tc>
        <w:tc>
          <w:tcPr>
            <w:tcW w:w="1841"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1844" w:type="dxa"/>
            <w:tcBorders>
              <w:top w:val="single" w:color="000000" w:sz="4" w:space="0"/>
              <w:left w:val="single" w:color="000000" w:sz="4" w:space="0"/>
              <w:bottom w:val="single" w:color="000000" w:sz="4" w:space="0"/>
              <w:right w:val="single" w:color="000000" w:sz="4" w:space="0"/>
            </w:tcBorders>
            <w:vAlign w:val="center"/>
          </w:tcPr>
          <w:p>
            <w:pPr>
              <w:snapToGrid w:val="0"/>
              <w:spacing w:after="0" w:line="240" w:lineRule="auto"/>
              <w:rPr>
                <w:color w:val="auto"/>
                <w:kern w:val="2"/>
                <w:sz w:val="20"/>
                <w:szCs w:val="20"/>
                <w:highlight w:val="none"/>
              </w:rPr>
            </w:pPr>
          </w:p>
        </w:tc>
        <w:tc>
          <w:tcPr>
            <w:tcW w:w="4395"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综合得分=专业1得分*(双方确认的专业1总价/双方确认的项目总价)+专业2得分*（双方确认的专业2总价/双方确认的项目总价）+…</w:t>
            </w:r>
          </w:p>
        </w:tc>
      </w:tr>
      <w:tr>
        <w:tblPrEx>
          <w:tblLayout w:type="fixed"/>
          <w:tblCellMar>
            <w:top w:w="0" w:type="dxa"/>
            <w:left w:w="108" w:type="dxa"/>
            <w:bottom w:w="0" w:type="dxa"/>
            <w:right w:w="108" w:type="dxa"/>
          </w:tblCellMar>
        </w:tblPrEx>
        <w:trPr>
          <w:gridAfter w:val="1"/>
          <w:wAfter w:w="7" w:type="dxa"/>
          <w:trHeight w:val="794" w:hRule="atLeast"/>
        </w:trPr>
        <w:tc>
          <w:tcPr>
            <w:tcW w:w="66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lang w:bidi="ar"/>
              </w:rPr>
            </w:pPr>
            <w:r>
              <w:rPr>
                <w:color w:val="auto"/>
                <w:kern w:val="2"/>
                <w:sz w:val="20"/>
                <w:szCs w:val="20"/>
                <w:highlight w:val="none"/>
                <w:lang w:bidi="ar"/>
              </w:rPr>
              <w:t>说明：综合得分高的担任同步审计项目主审。</w:t>
            </w:r>
          </w:p>
        </w:tc>
        <w:tc>
          <w:tcPr>
            <w:tcW w:w="1841" w:type="dxa"/>
            <w:tcBorders>
              <w:top w:val="single" w:color="000000" w:sz="4" w:space="0"/>
              <w:left w:val="single" w:color="000000" w:sz="4" w:space="0"/>
              <w:bottom w:val="single" w:color="000000" w:sz="4" w:space="0"/>
              <w:right w:val="single" w:color="000000" w:sz="4" w:space="0"/>
            </w:tcBorders>
          </w:tcPr>
          <w:p>
            <w:pPr>
              <w:widowControl/>
              <w:snapToGrid w:val="0"/>
              <w:spacing w:after="0" w:line="240" w:lineRule="auto"/>
              <w:jc w:val="left"/>
              <w:rPr>
                <w:color w:val="auto"/>
                <w:kern w:val="2"/>
                <w:sz w:val="20"/>
                <w:szCs w:val="20"/>
                <w:highlight w:val="none"/>
                <w:lang w:bidi="ar"/>
              </w:rPr>
            </w:pPr>
            <w:r>
              <w:rPr>
                <w:color w:val="auto"/>
                <w:kern w:val="2"/>
                <w:sz w:val="20"/>
                <w:szCs w:val="20"/>
                <w:highlight w:val="none"/>
                <w:lang w:bidi="ar"/>
              </w:rPr>
              <w:t xml:space="preserve">项目负责人: </w:t>
            </w:r>
          </w:p>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 xml:space="preserve">                                      协审单位(章):</w:t>
            </w:r>
          </w:p>
        </w:tc>
        <w:tc>
          <w:tcPr>
            <w:tcW w:w="1844" w:type="dxa"/>
            <w:tcBorders>
              <w:top w:val="single" w:color="000000" w:sz="4" w:space="0"/>
              <w:left w:val="single" w:color="000000" w:sz="4" w:space="0"/>
              <w:bottom w:val="single" w:color="000000" w:sz="4" w:space="0"/>
              <w:right w:val="single" w:color="000000" w:sz="4" w:space="0"/>
            </w:tcBorders>
          </w:tcPr>
          <w:p>
            <w:pPr>
              <w:widowControl/>
              <w:snapToGrid w:val="0"/>
              <w:spacing w:after="0" w:line="240" w:lineRule="auto"/>
              <w:jc w:val="left"/>
              <w:rPr>
                <w:color w:val="auto"/>
                <w:kern w:val="2"/>
                <w:sz w:val="20"/>
                <w:szCs w:val="20"/>
                <w:highlight w:val="none"/>
                <w:lang w:bidi="ar"/>
              </w:rPr>
            </w:pPr>
            <w:r>
              <w:rPr>
                <w:color w:val="auto"/>
                <w:kern w:val="2"/>
                <w:sz w:val="20"/>
                <w:szCs w:val="20"/>
                <w:highlight w:val="none"/>
                <w:lang w:bidi="ar"/>
              </w:rPr>
              <w:t xml:space="preserve">项目负责人: </w:t>
            </w:r>
          </w:p>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 xml:space="preserve">                                      协审单位(章):</w:t>
            </w:r>
          </w:p>
        </w:tc>
        <w:tc>
          <w:tcPr>
            <w:tcW w:w="4395" w:type="dxa"/>
            <w:tcBorders>
              <w:top w:val="single" w:color="000000" w:sz="4" w:space="0"/>
              <w:left w:val="single" w:color="000000" w:sz="4" w:space="0"/>
              <w:bottom w:val="single" w:color="000000" w:sz="4" w:space="0"/>
              <w:right w:val="single" w:color="000000" w:sz="4" w:space="0"/>
            </w:tcBorders>
            <w:vAlign w:val="bottom"/>
          </w:tcPr>
          <w:p>
            <w:pPr>
              <w:snapToGrid w:val="0"/>
              <w:spacing w:after="0" w:line="240" w:lineRule="auto"/>
              <w:rPr>
                <w:color w:val="auto"/>
                <w:kern w:val="2"/>
                <w:sz w:val="20"/>
                <w:szCs w:val="20"/>
                <w:highlight w:val="none"/>
              </w:rPr>
            </w:pPr>
          </w:p>
        </w:tc>
      </w:tr>
    </w:tbl>
    <w:p>
      <w:pPr>
        <w:pStyle w:val="259"/>
        <w:spacing w:line="360" w:lineRule="auto"/>
        <w:jc w:val="left"/>
        <w:rPr>
          <w:color w:val="auto"/>
          <w:sz w:val="21"/>
          <w:szCs w:val="21"/>
          <w:highlight w:val="none"/>
        </w:rPr>
        <w:sectPr>
          <w:pgSz w:w="16838" w:h="11906" w:orient="landscape"/>
          <w:pgMar w:top="1797" w:right="1440" w:bottom="1797" w:left="1440" w:header="851" w:footer="992" w:gutter="0"/>
          <w:cols w:space="720" w:num="1"/>
          <w:docGrid w:linePitch="360" w:charSpace="0"/>
        </w:sectPr>
      </w:pPr>
    </w:p>
    <w:tbl>
      <w:tblPr>
        <w:tblStyle w:val="32"/>
        <w:tblW w:w="14176" w:type="dxa"/>
        <w:tblInd w:w="-176" w:type="dxa"/>
        <w:tblLayout w:type="fixed"/>
        <w:tblCellMar>
          <w:top w:w="0" w:type="dxa"/>
          <w:left w:w="108" w:type="dxa"/>
          <w:bottom w:w="0" w:type="dxa"/>
          <w:right w:w="108" w:type="dxa"/>
        </w:tblCellMar>
      </w:tblPr>
      <w:tblGrid>
        <w:gridCol w:w="2694"/>
        <w:gridCol w:w="2931"/>
        <w:gridCol w:w="1332"/>
        <w:gridCol w:w="3000"/>
        <w:gridCol w:w="1176"/>
        <w:gridCol w:w="3043"/>
      </w:tblGrid>
      <w:tr>
        <w:tblPrEx>
          <w:tblLayout w:type="fixed"/>
          <w:tblCellMar>
            <w:top w:w="0" w:type="dxa"/>
            <w:left w:w="108" w:type="dxa"/>
            <w:bottom w:w="0" w:type="dxa"/>
            <w:right w:w="108" w:type="dxa"/>
          </w:tblCellMar>
        </w:tblPrEx>
        <w:trPr>
          <w:trHeight w:val="426" w:hRule="atLeast"/>
        </w:trPr>
        <w:tc>
          <w:tcPr>
            <w:tcW w:w="14176" w:type="dxa"/>
            <w:gridSpan w:val="6"/>
            <w:tcBorders>
              <w:top w:val="nil"/>
              <w:left w:val="nil"/>
              <w:bottom w:val="single" w:color="000000" w:sz="4" w:space="0"/>
              <w:right w:val="nil"/>
            </w:tcBorders>
            <w:vAlign w:val="center"/>
          </w:tcPr>
          <w:p>
            <w:pPr>
              <w:widowControl/>
              <w:snapToGrid w:val="0"/>
              <w:spacing w:after="0" w:line="240" w:lineRule="auto"/>
              <w:jc w:val="center"/>
              <w:rPr>
                <w:color w:val="auto"/>
                <w:kern w:val="2"/>
                <w:sz w:val="36"/>
                <w:szCs w:val="36"/>
                <w:highlight w:val="none"/>
              </w:rPr>
            </w:pPr>
            <w:r>
              <w:rPr>
                <w:color w:val="auto"/>
                <w:kern w:val="2"/>
                <w:sz w:val="32"/>
                <w:szCs w:val="32"/>
                <w:highlight w:val="none"/>
                <w:lang w:bidi="ar"/>
              </w:rPr>
              <w:t>表2 同步审计项目专业工程协审单位对账结果表</w:t>
            </w:r>
          </w:p>
        </w:tc>
      </w:tr>
      <w:tr>
        <w:tblPrEx>
          <w:tblLayout w:type="fixed"/>
          <w:tblCellMar>
            <w:top w:w="0" w:type="dxa"/>
            <w:left w:w="108" w:type="dxa"/>
            <w:bottom w:w="0" w:type="dxa"/>
            <w:right w:w="108" w:type="dxa"/>
          </w:tblCellMar>
        </w:tblPrEx>
        <w:trPr>
          <w:trHeight w:val="538" w:hRule="atLeast"/>
        </w:trPr>
        <w:tc>
          <w:tcPr>
            <w:tcW w:w="2694" w:type="dxa"/>
            <w:tcBorders>
              <w:top w:val="single" w:color="000000" w:sz="4" w:space="0"/>
              <w:left w:val="single" w:color="000000" w:sz="4" w:space="0"/>
              <w:bottom w:val="nil"/>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rPr>
              <w:t>工程名称</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rPr>
              <w:t>送审金额（万元）</w:t>
            </w:r>
          </w:p>
        </w:tc>
        <w:tc>
          <w:tcPr>
            <w:tcW w:w="3043" w:type="dxa"/>
            <w:tcBorders>
              <w:top w:val="single" w:color="000000" w:sz="4" w:space="0"/>
              <w:left w:val="single" w:color="000000" w:sz="4" w:space="0"/>
              <w:bottom w:val="nil"/>
              <w:right w:val="single" w:color="000000" w:sz="4" w:space="0"/>
            </w:tcBorders>
            <w:vAlign w:val="center"/>
          </w:tcPr>
          <w:p>
            <w:pPr>
              <w:widowControl/>
              <w:snapToGrid w:val="0"/>
              <w:spacing w:after="0" w:line="240" w:lineRule="auto"/>
              <w:jc w:val="center"/>
              <w:rPr>
                <w:color w:val="auto"/>
                <w:kern w:val="2"/>
                <w:sz w:val="20"/>
                <w:szCs w:val="20"/>
                <w:highlight w:val="none"/>
              </w:rPr>
            </w:pPr>
          </w:p>
        </w:tc>
      </w:tr>
      <w:tr>
        <w:tblPrEx>
          <w:tblLayout w:type="fixed"/>
          <w:tblCellMar>
            <w:top w:w="0" w:type="dxa"/>
            <w:left w:w="108" w:type="dxa"/>
            <w:bottom w:w="0" w:type="dxa"/>
            <w:right w:w="108" w:type="dxa"/>
          </w:tblCellMar>
        </w:tblPrEx>
        <w:trPr>
          <w:trHeight w:val="528"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协审单位</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协审单位A</w:t>
            </w: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协审单位B</w:t>
            </w: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备注</w:t>
            </w:r>
          </w:p>
        </w:tc>
      </w:tr>
      <w:tr>
        <w:tblPrEx>
          <w:tblLayout w:type="fixed"/>
          <w:tblCellMar>
            <w:top w:w="0" w:type="dxa"/>
            <w:left w:w="108" w:type="dxa"/>
            <w:bottom w:w="0" w:type="dxa"/>
            <w:right w:w="108" w:type="dxa"/>
          </w:tblCellMar>
        </w:tblPrEx>
        <w:trPr>
          <w:cantSplit/>
          <w:trHeight w:val="460" w:hRule="atLeast"/>
        </w:trPr>
        <w:tc>
          <w:tcPr>
            <w:tcW w:w="2694"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初审金额(万元)</w:t>
            </w:r>
          </w:p>
        </w:tc>
        <w:tc>
          <w:tcPr>
            <w:tcW w:w="293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原初审金额</w:t>
            </w:r>
          </w:p>
        </w:tc>
        <w:tc>
          <w:tcPr>
            <w:tcW w:w="133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00"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原初审金额</w:t>
            </w:r>
          </w:p>
        </w:tc>
        <w:tc>
          <w:tcPr>
            <w:tcW w:w="1176"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r>
      <w:tr>
        <w:tblPrEx>
          <w:tblLayout w:type="fixed"/>
          <w:tblCellMar>
            <w:top w:w="0" w:type="dxa"/>
            <w:left w:w="108" w:type="dxa"/>
            <w:bottom w:w="0" w:type="dxa"/>
            <w:right w:w="108" w:type="dxa"/>
          </w:tblCellMar>
        </w:tblPrEx>
        <w:trPr>
          <w:cantSplit/>
          <w:trHeight w:val="726" w:hRule="atLeast"/>
        </w:trPr>
        <w:tc>
          <w:tcPr>
            <w:tcW w:w="2694" w:type="dxa"/>
            <w:vMerge w:val="continue"/>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293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由于主审统一材料价格后增加或减少的金额（含取费）</w:t>
            </w:r>
          </w:p>
        </w:tc>
        <w:tc>
          <w:tcPr>
            <w:tcW w:w="133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00"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由于主审统一材料价格后增加或减少的金额（含取费）</w:t>
            </w:r>
          </w:p>
        </w:tc>
        <w:tc>
          <w:tcPr>
            <w:tcW w:w="1176"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p>
        </w:tc>
      </w:tr>
      <w:tr>
        <w:tblPrEx>
          <w:tblLayout w:type="fixed"/>
          <w:tblCellMar>
            <w:top w:w="0" w:type="dxa"/>
            <w:left w:w="108" w:type="dxa"/>
            <w:bottom w:w="0" w:type="dxa"/>
            <w:right w:w="108" w:type="dxa"/>
          </w:tblCellMar>
        </w:tblPrEx>
        <w:trPr>
          <w:trHeight w:val="728" w:hRule="atLeast"/>
        </w:trPr>
        <w:tc>
          <w:tcPr>
            <w:tcW w:w="2694" w:type="dxa"/>
            <w:tcBorders>
              <w:top w:val="nil"/>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修正后的初审金额(万元)</w:t>
            </w:r>
          </w:p>
        </w:tc>
        <w:tc>
          <w:tcPr>
            <w:tcW w:w="293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原初审金额+（或-）主审统一材料价格后减少（或增加）的金额</w:t>
            </w:r>
          </w:p>
        </w:tc>
        <w:tc>
          <w:tcPr>
            <w:tcW w:w="1332"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00"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原初审金额+（或-）主审统一材料价格后减少（或增加）的金额</w:t>
            </w:r>
          </w:p>
        </w:tc>
        <w:tc>
          <w:tcPr>
            <w:tcW w:w="1176"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p>
        </w:tc>
      </w:tr>
      <w:tr>
        <w:tblPrEx>
          <w:tblLayout w:type="fixed"/>
          <w:tblCellMar>
            <w:top w:w="0" w:type="dxa"/>
            <w:left w:w="108" w:type="dxa"/>
            <w:bottom w:w="0" w:type="dxa"/>
            <w:right w:w="108" w:type="dxa"/>
          </w:tblCellMar>
        </w:tblPrEx>
        <w:trPr>
          <w:trHeight w:val="582"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双方确认金额(万元)</w:t>
            </w:r>
          </w:p>
        </w:tc>
        <w:tc>
          <w:tcPr>
            <w:tcW w:w="8439" w:type="dxa"/>
            <w:gridSpan w:val="4"/>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核对调整后的金额（不扣除施工单位应承担审计费）</w:t>
            </w:r>
          </w:p>
        </w:tc>
      </w:tr>
      <w:tr>
        <w:tblPrEx>
          <w:tblLayout w:type="fixed"/>
          <w:tblCellMar>
            <w:top w:w="0" w:type="dxa"/>
            <w:left w:w="108" w:type="dxa"/>
            <w:bottom w:w="0" w:type="dxa"/>
            <w:right w:w="108" w:type="dxa"/>
          </w:tblCellMar>
        </w:tblPrEx>
        <w:trPr>
          <w:trHeight w:val="538"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调增金额绝对值(万元)</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修正后的初审金额与双方确认金额相比</w:t>
            </w:r>
          </w:p>
        </w:tc>
      </w:tr>
      <w:tr>
        <w:tblPrEx>
          <w:tblLayout w:type="fixed"/>
          <w:tblCellMar>
            <w:top w:w="0" w:type="dxa"/>
            <w:left w:w="108" w:type="dxa"/>
            <w:bottom w:w="0" w:type="dxa"/>
            <w:right w:w="108" w:type="dxa"/>
          </w:tblCellMar>
        </w:tblPrEx>
        <w:trPr>
          <w:trHeight w:val="568"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调减金额绝对值(万元)</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修正后的初审金额与双方确认金额相比</w:t>
            </w:r>
          </w:p>
        </w:tc>
      </w:tr>
      <w:tr>
        <w:tblPrEx>
          <w:tblLayout w:type="fixed"/>
          <w:tblCellMar>
            <w:top w:w="0" w:type="dxa"/>
            <w:left w:w="108" w:type="dxa"/>
            <w:bottom w:w="0" w:type="dxa"/>
            <w:right w:w="108" w:type="dxa"/>
          </w:tblCellMar>
        </w:tblPrEx>
        <w:trPr>
          <w:trHeight w:val="483"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调整金额绝对值(万元)</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调增金额绝对值+调减金额绝对值</w:t>
            </w:r>
          </w:p>
        </w:tc>
      </w:tr>
      <w:tr>
        <w:tblPrEx>
          <w:tblLayout w:type="fixed"/>
          <w:tblCellMar>
            <w:top w:w="0" w:type="dxa"/>
            <w:left w:w="108" w:type="dxa"/>
            <w:bottom w:w="0" w:type="dxa"/>
            <w:right w:w="108" w:type="dxa"/>
          </w:tblCellMar>
        </w:tblPrEx>
        <w:trPr>
          <w:trHeight w:val="426"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r>
              <w:rPr>
                <w:color w:val="auto"/>
                <w:kern w:val="2"/>
                <w:sz w:val="20"/>
                <w:szCs w:val="20"/>
                <w:highlight w:val="none"/>
                <w:lang w:bidi="ar"/>
              </w:rPr>
              <w:t>初审绝对值误差率</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调整金额绝对值/双方确认金额</w:t>
            </w:r>
          </w:p>
        </w:tc>
      </w:tr>
      <w:tr>
        <w:tblPrEx>
          <w:tblLayout w:type="fixed"/>
          <w:tblCellMar>
            <w:top w:w="0" w:type="dxa"/>
            <w:left w:w="108" w:type="dxa"/>
            <w:bottom w:w="0" w:type="dxa"/>
            <w:right w:w="108" w:type="dxa"/>
          </w:tblCellMar>
        </w:tblPrEx>
        <w:trPr>
          <w:trHeight w:val="849" w:hRule="atLeast"/>
        </w:trPr>
        <w:tc>
          <w:tcPr>
            <w:tcW w:w="2694"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单个清单子项误差金额超过6%（含6%）且20万元以上（含20万元）的清单个数</w:t>
            </w:r>
          </w:p>
        </w:tc>
        <w:tc>
          <w:tcPr>
            <w:tcW w:w="4263"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4176"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center"/>
              <w:rPr>
                <w:color w:val="auto"/>
                <w:kern w:val="2"/>
                <w:sz w:val="20"/>
                <w:szCs w:val="20"/>
                <w:highlight w:val="none"/>
              </w:rPr>
            </w:pPr>
          </w:p>
        </w:tc>
        <w:tc>
          <w:tcPr>
            <w:tcW w:w="3043"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规费、税金错误的按单个清单计算误差金额，以双方确认的清单为基准</w:t>
            </w:r>
          </w:p>
        </w:tc>
      </w:tr>
      <w:tr>
        <w:tblPrEx>
          <w:tblLayout w:type="fixed"/>
          <w:tblCellMar>
            <w:top w:w="0" w:type="dxa"/>
            <w:left w:w="108" w:type="dxa"/>
            <w:bottom w:w="0" w:type="dxa"/>
            <w:right w:w="108" w:type="dxa"/>
          </w:tblCellMar>
        </w:tblPrEx>
        <w:trPr>
          <w:trHeight w:val="885" w:hRule="atLeast"/>
        </w:trPr>
        <w:tc>
          <w:tcPr>
            <w:tcW w:w="6957" w:type="dxa"/>
            <w:gridSpan w:val="3"/>
            <w:tcBorders>
              <w:top w:val="single" w:color="000000" w:sz="4" w:space="0"/>
              <w:left w:val="single" w:color="000000" w:sz="4" w:space="0"/>
              <w:bottom w:val="single" w:color="000000" w:sz="4" w:space="0"/>
              <w:right w:val="single" w:color="000000" w:sz="4" w:space="0"/>
            </w:tcBorders>
          </w:tcPr>
          <w:p>
            <w:pPr>
              <w:widowControl/>
              <w:snapToGrid w:val="0"/>
              <w:spacing w:after="0" w:line="240" w:lineRule="auto"/>
              <w:jc w:val="left"/>
              <w:rPr>
                <w:color w:val="auto"/>
                <w:kern w:val="2"/>
                <w:sz w:val="20"/>
                <w:szCs w:val="20"/>
                <w:highlight w:val="none"/>
                <w:lang w:bidi="ar"/>
              </w:rPr>
            </w:pPr>
            <w:r>
              <w:rPr>
                <w:color w:val="auto"/>
                <w:kern w:val="2"/>
                <w:sz w:val="20"/>
                <w:szCs w:val="20"/>
                <w:highlight w:val="none"/>
                <w:lang w:bidi="ar"/>
              </w:rPr>
              <w:t>项目负责人:</w:t>
            </w:r>
          </w:p>
          <w:p>
            <w:pPr>
              <w:widowControl/>
              <w:snapToGrid w:val="0"/>
              <w:spacing w:after="0" w:line="240" w:lineRule="auto"/>
              <w:jc w:val="left"/>
              <w:rPr>
                <w:color w:val="auto"/>
                <w:kern w:val="2"/>
                <w:sz w:val="20"/>
                <w:szCs w:val="20"/>
                <w:highlight w:val="none"/>
                <w:lang w:bidi="ar"/>
              </w:rPr>
            </w:pPr>
          </w:p>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协审单位(章):</w:t>
            </w:r>
          </w:p>
        </w:tc>
        <w:tc>
          <w:tcPr>
            <w:tcW w:w="7219" w:type="dxa"/>
            <w:gridSpan w:val="3"/>
            <w:tcBorders>
              <w:top w:val="single" w:color="000000" w:sz="4" w:space="0"/>
              <w:left w:val="single" w:color="000000" w:sz="4" w:space="0"/>
              <w:bottom w:val="single" w:color="000000" w:sz="4" w:space="0"/>
              <w:right w:val="single" w:color="000000" w:sz="4" w:space="0"/>
            </w:tcBorders>
          </w:tcPr>
          <w:p>
            <w:pPr>
              <w:widowControl/>
              <w:snapToGrid w:val="0"/>
              <w:spacing w:after="0" w:line="240" w:lineRule="auto"/>
              <w:jc w:val="left"/>
              <w:rPr>
                <w:color w:val="auto"/>
                <w:kern w:val="2"/>
                <w:sz w:val="20"/>
                <w:szCs w:val="20"/>
                <w:highlight w:val="none"/>
                <w:lang w:bidi="ar"/>
              </w:rPr>
            </w:pPr>
            <w:r>
              <w:rPr>
                <w:color w:val="auto"/>
                <w:kern w:val="2"/>
                <w:sz w:val="20"/>
                <w:szCs w:val="20"/>
                <w:highlight w:val="none"/>
                <w:lang w:bidi="ar"/>
              </w:rPr>
              <w:t xml:space="preserve">项目负责人: </w:t>
            </w:r>
          </w:p>
          <w:p>
            <w:pPr>
              <w:widowControl/>
              <w:snapToGrid w:val="0"/>
              <w:spacing w:after="0" w:line="240" w:lineRule="auto"/>
              <w:jc w:val="left"/>
              <w:rPr>
                <w:color w:val="auto"/>
                <w:kern w:val="2"/>
                <w:sz w:val="20"/>
                <w:szCs w:val="20"/>
                <w:highlight w:val="none"/>
                <w:lang w:bidi="ar"/>
              </w:rPr>
            </w:pPr>
          </w:p>
          <w:p>
            <w:pPr>
              <w:widowControl/>
              <w:snapToGrid w:val="0"/>
              <w:spacing w:after="0" w:line="240" w:lineRule="auto"/>
              <w:jc w:val="left"/>
              <w:rPr>
                <w:color w:val="auto"/>
                <w:kern w:val="2"/>
                <w:sz w:val="20"/>
                <w:szCs w:val="20"/>
                <w:highlight w:val="none"/>
              </w:rPr>
            </w:pPr>
            <w:r>
              <w:rPr>
                <w:color w:val="auto"/>
                <w:kern w:val="2"/>
                <w:sz w:val="20"/>
                <w:szCs w:val="20"/>
                <w:highlight w:val="none"/>
                <w:lang w:bidi="ar"/>
              </w:rPr>
              <w:t>协审单位(章):</w:t>
            </w:r>
          </w:p>
        </w:tc>
      </w:tr>
    </w:tbl>
    <w:p>
      <w:pPr>
        <w:jc w:val="left"/>
        <w:rPr>
          <w:b/>
          <w:color w:val="auto"/>
          <w:highlight w:val="none"/>
        </w:rPr>
        <w:sectPr>
          <w:pgSz w:w="16838" w:h="11906" w:orient="landscape"/>
          <w:pgMar w:top="1803" w:right="1440" w:bottom="1803" w:left="1440" w:header="851" w:footer="992" w:gutter="0"/>
          <w:cols w:space="720" w:num="1"/>
          <w:docGrid w:linePitch="360" w:charSpace="0"/>
        </w:sectPr>
      </w:pPr>
    </w:p>
    <w:p>
      <w:pPr>
        <w:jc w:val="left"/>
        <w:rPr>
          <w:b/>
          <w:color w:val="auto"/>
          <w:highlight w:val="none"/>
        </w:rPr>
      </w:pPr>
      <w:r>
        <w:rPr>
          <w:b/>
          <w:color w:val="auto"/>
          <w:highlight w:val="none"/>
        </w:rPr>
        <w:t>附件三：吴政办〔2018〕214号《吴中区区级政府投资项目工程变更备案管理实施细则》（摘录）</w:t>
      </w:r>
    </w:p>
    <w:p>
      <w:pPr>
        <w:spacing w:after="289" w:line="240" w:lineRule="exact"/>
        <w:jc w:val="center"/>
        <w:outlineLvl w:val="0"/>
        <w:rPr>
          <w:bCs/>
          <w:color w:val="auto"/>
          <w:highlight w:val="none"/>
        </w:rPr>
      </w:pPr>
      <w:r>
        <w:rPr>
          <w:rFonts w:hint="eastAsia"/>
          <w:bCs/>
          <w:color w:val="auto"/>
          <w:highlight w:val="none"/>
        </w:rPr>
        <w:t>第二章</w:t>
      </w:r>
      <w:r>
        <w:rPr>
          <w:bCs/>
          <w:color w:val="auto"/>
          <w:highlight w:val="none"/>
        </w:rPr>
        <w:t xml:space="preserve"> 工程变更定义及分类</w:t>
      </w:r>
    </w:p>
    <w:p>
      <w:pPr>
        <w:spacing w:line="204" w:lineRule="auto"/>
        <w:ind w:firstLine="420"/>
        <w:rPr>
          <w:bCs/>
          <w:color w:val="auto"/>
          <w:highlight w:val="none"/>
        </w:rPr>
      </w:pPr>
      <w:r>
        <w:rPr>
          <w:bCs/>
          <w:color w:val="auto"/>
          <w:highlight w:val="none"/>
        </w:rPr>
        <w:t>第四条　本细则所称工程变更，是指政府投资项目工程在建设过程中，发生以下情形之一的变更：</w:t>
      </w:r>
    </w:p>
    <w:p>
      <w:pPr>
        <w:spacing w:line="204" w:lineRule="auto"/>
        <w:ind w:firstLine="420"/>
        <w:rPr>
          <w:bCs/>
          <w:color w:val="auto"/>
          <w:highlight w:val="none"/>
        </w:rPr>
      </w:pPr>
      <w:r>
        <w:rPr>
          <w:bCs/>
          <w:color w:val="auto"/>
          <w:highlight w:val="none"/>
        </w:rPr>
        <w:t>（一）工程设计图纸的变更；</w:t>
      </w:r>
    </w:p>
    <w:p>
      <w:pPr>
        <w:spacing w:line="204" w:lineRule="auto"/>
        <w:ind w:firstLine="420"/>
        <w:rPr>
          <w:bCs/>
          <w:color w:val="auto"/>
          <w:highlight w:val="none"/>
        </w:rPr>
      </w:pPr>
      <w:r>
        <w:rPr>
          <w:bCs/>
          <w:color w:val="auto"/>
          <w:highlight w:val="none"/>
        </w:rPr>
        <w:t>（二）因建设单位原因造成施工方案的变更；</w:t>
      </w:r>
    </w:p>
    <w:p>
      <w:pPr>
        <w:spacing w:line="204" w:lineRule="auto"/>
        <w:ind w:firstLine="420"/>
        <w:rPr>
          <w:bCs/>
          <w:color w:val="auto"/>
          <w:highlight w:val="none"/>
        </w:rPr>
      </w:pPr>
      <w:r>
        <w:rPr>
          <w:bCs/>
          <w:color w:val="auto"/>
          <w:highlight w:val="none"/>
        </w:rPr>
        <w:t>（三）重要材料与设备的改变；</w:t>
      </w:r>
    </w:p>
    <w:p>
      <w:pPr>
        <w:spacing w:line="204" w:lineRule="auto"/>
        <w:ind w:firstLine="420"/>
        <w:rPr>
          <w:bCs/>
          <w:color w:val="auto"/>
          <w:highlight w:val="none"/>
        </w:rPr>
      </w:pPr>
      <w:r>
        <w:rPr>
          <w:bCs/>
          <w:color w:val="auto"/>
          <w:highlight w:val="none"/>
        </w:rPr>
        <w:t>（四）施工现场条件等实际情况与勘察报告等技术资料不符引起的现场签证及变更；</w:t>
      </w:r>
    </w:p>
    <w:p>
      <w:pPr>
        <w:spacing w:line="204" w:lineRule="auto"/>
        <w:ind w:firstLine="420"/>
        <w:rPr>
          <w:bCs/>
          <w:color w:val="auto"/>
          <w:highlight w:val="none"/>
        </w:rPr>
      </w:pPr>
      <w:r>
        <w:rPr>
          <w:bCs/>
          <w:color w:val="auto"/>
          <w:highlight w:val="none"/>
        </w:rPr>
        <w:t>（五）工程量清单数量和费用的调整；</w:t>
      </w:r>
    </w:p>
    <w:p>
      <w:pPr>
        <w:spacing w:line="204" w:lineRule="auto"/>
        <w:ind w:firstLine="420"/>
        <w:rPr>
          <w:bCs/>
          <w:color w:val="auto"/>
          <w:highlight w:val="none"/>
        </w:rPr>
      </w:pPr>
      <w:r>
        <w:rPr>
          <w:bCs/>
          <w:color w:val="auto"/>
          <w:highlight w:val="none"/>
        </w:rPr>
        <w:t>（六）合同条款的修改或者合同主体的变更；</w:t>
      </w:r>
    </w:p>
    <w:p>
      <w:pPr>
        <w:spacing w:line="204" w:lineRule="auto"/>
        <w:ind w:firstLine="420"/>
        <w:rPr>
          <w:bCs/>
          <w:color w:val="auto"/>
          <w:highlight w:val="none"/>
        </w:rPr>
      </w:pPr>
      <w:r>
        <w:rPr>
          <w:bCs/>
          <w:color w:val="auto"/>
          <w:highlight w:val="none"/>
        </w:rPr>
        <w:t>（七）法律、行政法规的调整引起的变更，以及相关政策性文件变化引起的价款变动；</w:t>
      </w:r>
    </w:p>
    <w:p>
      <w:pPr>
        <w:spacing w:line="204" w:lineRule="auto"/>
        <w:ind w:firstLine="420"/>
        <w:outlineLvl w:val="1"/>
        <w:rPr>
          <w:bCs/>
          <w:color w:val="auto"/>
          <w:highlight w:val="none"/>
        </w:rPr>
      </w:pPr>
      <w:r>
        <w:rPr>
          <w:bCs/>
          <w:color w:val="auto"/>
          <w:highlight w:val="none"/>
        </w:rPr>
        <w:t>（八）其他导致工程价款调整的变更。</w:t>
      </w:r>
    </w:p>
    <w:p>
      <w:pPr>
        <w:spacing w:line="204" w:lineRule="auto"/>
        <w:ind w:firstLine="420"/>
        <w:rPr>
          <w:bCs/>
          <w:color w:val="auto"/>
          <w:highlight w:val="none"/>
        </w:rPr>
      </w:pPr>
      <w:r>
        <w:rPr>
          <w:bCs/>
          <w:color w:val="auto"/>
          <w:highlight w:val="none"/>
        </w:rPr>
        <w:t>第五条　结合全区政府投资项目工程建设情况，需备案的工程变更分为重大变更和一般变更：</w:t>
      </w:r>
    </w:p>
    <w:p>
      <w:pPr>
        <w:spacing w:line="204" w:lineRule="auto"/>
        <w:ind w:firstLine="420"/>
        <w:outlineLvl w:val="1"/>
        <w:rPr>
          <w:bCs/>
          <w:color w:val="auto"/>
          <w:highlight w:val="none"/>
        </w:rPr>
      </w:pPr>
      <w:r>
        <w:rPr>
          <w:bCs/>
          <w:color w:val="auto"/>
          <w:highlight w:val="none"/>
        </w:rPr>
        <w:t>（一）工程的单项变更或累计变更金额达到以下标准的，按照其标准对应的变更备案方式进行备案管理：</w:t>
      </w:r>
    </w:p>
    <w:tbl>
      <w:tblPr>
        <w:tblStyle w:val="32"/>
        <w:tblpPr w:leftFromText="180" w:rightFromText="180" w:vertAnchor="text" w:horzAnchor="page" w:tblpX="1760" w:tblpY="1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
        <w:gridCol w:w="1306"/>
        <w:gridCol w:w="1505"/>
        <w:gridCol w:w="2115"/>
        <w:gridCol w:w="1505"/>
        <w:gridCol w:w="21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9060" w:type="dxa"/>
            <w:gridSpan w:val="6"/>
            <w:tcBorders>
              <w:top w:val="nil"/>
              <w:left w:val="nil"/>
              <w:bottom w:val="nil"/>
              <w:right w:val="nil"/>
            </w:tcBorders>
            <w:vAlign w:val="center"/>
          </w:tcPr>
          <w:p>
            <w:pPr>
              <w:spacing w:line="240" w:lineRule="exact"/>
              <w:ind w:firstLine="562"/>
              <w:jc w:val="center"/>
              <w:rPr>
                <w:b/>
                <w:color w:val="auto"/>
                <w:kern w:val="2"/>
                <w:highlight w:val="none"/>
              </w:rPr>
            </w:pPr>
            <w:r>
              <w:rPr>
                <w:b/>
                <w:color w:val="auto"/>
                <w:kern w:val="2"/>
                <w:highlight w:val="none"/>
              </w:rPr>
              <w:t>工程变更备案管理标准对照表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0" w:hRule="atLeast"/>
        </w:trPr>
        <w:tc>
          <w:tcPr>
            <w:tcW w:w="9060" w:type="dxa"/>
            <w:gridSpan w:val="6"/>
            <w:tcBorders>
              <w:top w:val="nil"/>
              <w:left w:val="nil"/>
              <w:right w:val="nil"/>
            </w:tcBorders>
            <w:vAlign w:val="center"/>
          </w:tcPr>
          <w:p>
            <w:pPr>
              <w:spacing w:line="240" w:lineRule="exact"/>
              <w:ind w:firstLine="420"/>
              <w:jc w:val="right"/>
              <w:rPr>
                <w:color w:val="auto"/>
                <w:kern w:val="2"/>
                <w:highlight w:val="none"/>
              </w:rPr>
            </w:pPr>
            <w:r>
              <w:rPr>
                <w:color w:val="auto"/>
                <w:kern w:val="2"/>
                <w:highlight w:val="none"/>
              </w:rPr>
              <w:t>金额单位：万元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15" w:hRule="atLeast"/>
        </w:trPr>
        <w:tc>
          <w:tcPr>
            <w:tcW w:w="513" w:type="dxa"/>
            <w:vMerge w:val="restart"/>
            <w:vAlign w:val="center"/>
          </w:tcPr>
          <w:p>
            <w:pPr>
              <w:spacing w:line="240" w:lineRule="exact"/>
              <w:rPr>
                <w:color w:val="auto"/>
                <w:kern w:val="2"/>
                <w:highlight w:val="none"/>
              </w:rPr>
            </w:pPr>
            <w:r>
              <w:rPr>
                <w:color w:val="auto"/>
                <w:kern w:val="2"/>
                <w:highlight w:val="none"/>
              </w:rPr>
              <w:t>序号</w:t>
            </w:r>
          </w:p>
        </w:tc>
        <w:tc>
          <w:tcPr>
            <w:tcW w:w="1306" w:type="dxa"/>
            <w:vMerge w:val="restart"/>
            <w:vAlign w:val="center"/>
          </w:tcPr>
          <w:p>
            <w:pPr>
              <w:spacing w:line="240" w:lineRule="exact"/>
              <w:jc w:val="center"/>
              <w:rPr>
                <w:color w:val="auto"/>
                <w:kern w:val="2"/>
                <w:highlight w:val="none"/>
              </w:rPr>
            </w:pPr>
            <w:r>
              <w:rPr>
                <w:color w:val="auto"/>
                <w:kern w:val="2"/>
                <w:highlight w:val="none"/>
              </w:rPr>
              <w:t>工程合同金额</w:t>
            </w:r>
          </w:p>
        </w:tc>
        <w:tc>
          <w:tcPr>
            <w:tcW w:w="3620" w:type="dxa"/>
            <w:gridSpan w:val="2"/>
            <w:vAlign w:val="center"/>
          </w:tcPr>
          <w:p>
            <w:pPr>
              <w:spacing w:line="240" w:lineRule="exact"/>
              <w:jc w:val="center"/>
              <w:rPr>
                <w:color w:val="auto"/>
                <w:kern w:val="2"/>
                <w:highlight w:val="none"/>
              </w:rPr>
            </w:pPr>
            <w:r>
              <w:rPr>
                <w:color w:val="auto"/>
                <w:kern w:val="2"/>
                <w:highlight w:val="none"/>
              </w:rPr>
              <w:t>一般变更</w:t>
            </w:r>
          </w:p>
        </w:tc>
        <w:tc>
          <w:tcPr>
            <w:tcW w:w="3621" w:type="dxa"/>
            <w:gridSpan w:val="2"/>
            <w:vAlign w:val="center"/>
          </w:tcPr>
          <w:p>
            <w:pPr>
              <w:spacing w:line="240" w:lineRule="exact"/>
              <w:jc w:val="center"/>
              <w:rPr>
                <w:color w:val="auto"/>
                <w:kern w:val="2"/>
                <w:highlight w:val="none"/>
              </w:rPr>
            </w:pPr>
            <w:r>
              <w:rPr>
                <w:color w:val="auto"/>
                <w:kern w:val="2"/>
                <w:highlight w:val="none"/>
              </w:rPr>
              <w:t>重大变更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13" w:type="dxa"/>
            <w:vMerge w:val="continue"/>
            <w:vAlign w:val="center"/>
          </w:tcPr>
          <w:p>
            <w:pPr>
              <w:spacing w:line="240" w:lineRule="exact"/>
              <w:rPr>
                <w:color w:val="auto"/>
                <w:kern w:val="2"/>
                <w:highlight w:val="none"/>
              </w:rPr>
            </w:pPr>
          </w:p>
        </w:tc>
        <w:tc>
          <w:tcPr>
            <w:tcW w:w="1306" w:type="dxa"/>
            <w:vMerge w:val="continue"/>
            <w:vAlign w:val="center"/>
          </w:tcPr>
          <w:p>
            <w:pPr>
              <w:spacing w:line="240" w:lineRule="exact"/>
              <w:jc w:val="center"/>
              <w:rPr>
                <w:color w:val="auto"/>
                <w:kern w:val="2"/>
                <w:highlight w:val="none"/>
              </w:rPr>
            </w:pPr>
          </w:p>
        </w:tc>
        <w:tc>
          <w:tcPr>
            <w:tcW w:w="1505" w:type="dxa"/>
            <w:tcBorders>
              <w:bottom w:val="single" w:color="000000" w:sz="4" w:space="0"/>
            </w:tcBorders>
            <w:vAlign w:val="center"/>
          </w:tcPr>
          <w:p>
            <w:pPr>
              <w:spacing w:line="240" w:lineRule="exact"/>
              <w:jc w:val="center"/>
              <w:rPr>
                <w:color w:val="auto"/>
                <w:kern w:val="2"/>
                <w:highlight w:val="none"/>
              </w:rPr>
            </w:pPr>
            <w:r>
              <w:rPr>
                <w:color w:val="auto"/>
                <w:kern w:val="2"/>
                <w:highlight w:val="none"/>
              </w:rPr>
              <w:t>单项变更金额（正负净额）</w:t>
            </w:r>
          </w:p>
        </w:tc>
        <w:tc>
          <w:tcPr>
            <w:tcW w:w="2115" w:type="dxa"/>
            <w:vAlign w:val="center"/>
          </w:tcPr>
          <w:p>
            <w:pPr>
              <w:spacing w:line="240" w:lineRule="exact"/>
              <w:jc w:val="center"/>
              <w:rPr>
                <w:color w:val="auto"/>
                <w:kern w:val="2"/>
                <w:highlight w:val="none"/>
              </w:rPr>
            </w:pPr>
            <w:r>
              <w:rPr>
                <w:color w:val="auto"/>
                <w:kern w:val="2"/>
                <w:highlight w:val="none"/>
              </w:rPr>
              <w:t>累计变更金额占工程合同金额比例（%）</w:t>
            </w:r>
          </w:p>
        </w:tc>
        <w:tc>
          <w:tcPr>
            <w:tcW w:w="1505" w:type="dxa"/>
            <w:tcBorders>
              <w:bottom w:val="single" w:color="000000" w:sz="4" w:space="0"/>
            </w:tcBorders>
            <w:vAlign w:val="center"/>
          </w:tcPr>
          <w:p>
            <w:pPr>
              <w:spacing w:line="240" w:lineRule="exact"/>
              <w:jc w:val="center"/>
              <w:rPr>
                <w:color w:val="auto"/>
                <w:kern w:val="2"/>
                <w:highlight w:val="none"/>
              </w:rPr>
            </w:pPr>
            <w:r>
              <w:rPr>
                <w:color w:val="auto"/>
                <w:kern w:val="2"/>
                <w:highlight w:val="none"/>
              </w:rPr>
              <w:t>单项变更金额（正负净额）</w:t>
            </w:r>
          </w:p>
        </w:tc>
        <w:tc>
          <w:tcPr>
            <w:tcW w:w="2116" w:type="dxa"/>
            <w:tcBorders>
              <w:bottom w:val="single" w:color="000000" w:sz="4" w:space="0"/>
            </w:tcBorders>
            <w:vAlign w:val="center"/>
          </w:tcPr>
          <w:p>
            <w:pPr>
              <w:spacing w:line="240" w:lineRule="exact"/>
              <w:jc w:val="center"/>
              <w:rPr>
                <w:color w:val="auto"/>
                <w:kern w:val="2"/>
                <w:highlight w:val="none"/>
              </w:rPr>
            </w:pPr>
            <w:r>
              <w:rPr>
                <w:color w:val="auto"/>
                <w:kern w:val="2"/>
                <w:highlight w:val="none"/>
              </w:rPr>
              <w:t>累计变更金额占工程合同金额比例（%）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2" w:hRule="atLeast"/>
        </w:trPr>
        <w:tc>
          <w:tcPr>
            <w:tcW w:w="513" w:type="dxa"/>
            <w:vAlign w:val="center"/>
          </w:tcPr>
          <w:p>
            <w:pPr>
              <w:spacing w:line="240" w:lineRule="exact"/>
              <w:jc w:val="center"/>
              <w:rPr>
                <w:color w:val="auto"/>
                <w:kern w:val="2"/>
                <w:highlight w:val="none"/>
              </w:rPr>
            </w:pPr>
            <w:r>
              <w:rPr>
                <w:color w:val="auto"/>
                <w:kern w:val="2"/>
                <w:highlight w:val="none"/>
              </w:rPr>
              <w:t>1</w:t>
            </w:r>
          </w:p>
        </w:tc>
        <w:tc>
          <w:tcPr>
            <w:tcW w:w="1306" w:type="dxa"/>
            <w:vAlign w:val="center"/>
          </w:tcPr>
          <w:p>
            <w:pPr>
              <w:spacing w:line="240" w:lineRule="exact"/>
              <w:jc w:val="center"/>
              <w:rPr>
                <w:color w:val="auto"/>
                <w:kern w:val="2"/>
                <w:highlight w:val="none"/>
              </w:rPr>
            </w:pPr>
            <w:r>
              <w:rPr>
                <w:color w:val="auto"/>
                <w:kern w:val="2"/>
                <w:highlight w:val="none"/>
              </w:rPr>
              <w:t>政府采购起点至400</w:t>
            </w:r>
          </w:p>
        </w:tc>
        <w:tc>
          <w:tcPr>
            <w:tcW w:w="1505" w:type="dxa"/>
            <w:vAlign w:val="center"/>
          </w:tcPr>
          <w:p>
            <w:pPr>
              <w:spacing w:line="240" w:lineRule="exact"/>
              <w:jc w:val="center"/>
              <w:rPr>
                <w:color w:val="auto"/>
                <w:kern w:val="2"/>
                <w:highlight w:val="none"/>
              </w:rPr>
            </w:pPr>
            <w:r>
              <w:rPr>
                <w:color w:val="auto"/>
                <w:kern w:val="2"/>
                <w:highlight w:val="none"/>
              </w:rPr>
              <w:t>10及以上至20</w:t>
            </w:r>
          </w:p>
        </w:tc>
        <w:tc>
          <w:tcPr>
            <w:tcW w:w="2115" w:type="dxa"/>
            <w:vAlign w:val="center"/>
          </w:tcPr>
          <w:p>
            <w:pPr>
              <w:spacing w:line="240" w:lineRule="exact"/>
              <w:jc w:val="center"/>
              <w:rPr>
                <w:color w:val="auto"/>
                <w:kern w:val="2"/>
                <w:highlight w:val="none"/>
              </w:rPr>
            </w:pPr>
            <w:r>
              <w:rPr>
                <w:color w:val="auto"/>
                <w:kern w:val="2"/>
                <w:highlight w:val="none"/>
              </w:rPr>
              <w:t>5%及以上至10%</w:t>
            </w:r>
          </w:p>
        </w:tc>
        <w:tc>
          <w:tcPr>
            <w:tcW w:w="1505" w:type="dxa"/>
            <w:vAlign w:val="center"/>
          </w:tcPr>
          <w:p>
            <w:pPr>
              <w:spacing w:line="240" w:lineRule="exact"/>
              <w:jc w:val="center"/>
              <w:rPr>
                <w:color w:val="auto"/>
                <w:kern w:val="2"/>
                <w:highlight w:val="none"/>
              </w:rPr>
            </w:pPr>
            <w:r>
              <w:rPr>
                <w:color w:val="auto"/>
                <w:kern w:val="2"/>
                <w:highlight w:val="none"/>
              </w:rPr>
              <w:t>20及以上</w:t>
            </w:r>
          </w:p>
        </w:tc>
        <w:tc>
          <w:tcPr>
            <w:tcW w:w="2116" w:type="dxa"/>
            <w:vAlign w:val="center"/>
          </w:tcPr>
          <w:p>
            <w:pPr>
              <w:spacing w:line="240" w:lineRule="exact"/>
              <w:jc w:val="center"/>
              <w:rPr>
                <w:color w:val="auto"/>
                <w:kern w:val="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5" w:hRule="atLeast"/>
        </w:trPr>
        <w:tc>
          <w:tcPr>
            <w:tcW w:w="513" w:type="dxa"/>
            <w:vAlign w:val="center"/>
          </w:tcPr>
          <w:p>
            <w:pPr>
              <w:spacing w:line="240" w:lineRule="exact"/>
              <w:jc w:val="center"/>
              <w:rPr>
                <w:color w:val="auto"/>
                <w:kern w:val="2"/>
                <w:highlight w:val="none"/>
              </w:rPr>
            </w:pPr>
            <w:r>
              <w:rPr>
                <w:color w:val="auto"/>
                <w:kern w:val="2"/>
                <w:highlight w:val="none"/>
              </w:rPr>
              <w:t>2</w:t>
            </w:r>
          </w:p>
        </w:tc>
        <w:tc>
          <w:tcPr>
            <w:tcW w:w="1306" w:type="dxa"/>
            <w:vAlign w:val="center"/>
          </w:tcPr>
          <w:p>
            <w:pPr>
              <w:spacing w:line="240" w:lineRule="exact"/>
              <w:jc w:val="center"/>
              <w:rPr>
                <w:color w:val="auto"/>
                <w:kern w:val="2"/>
                <w:highlight w:val="none"/>
              </w:rPr>
            </w:pPr>
            <w:r>
              <w:rPr>
                <w:color w:val="auto"/>
                <w:kern w:val="2"/>
                <w:highlight w:val="none"/>
              </w:rPr>
              <w:t>400及以上至3000</w:t>
            </w:r>
          </w:p>
        </w:tc>
        <w:tc>
          <w:tcPr>
            <w:tcW w:w="1505" w:type="dxa"/>
            <w:vAlign w:val="center"/>
          </w:tcPr>
          <w:p>
            <w:pPr>
              <w:spacing w:line="240" w:lineRule="exact"/>
              <w:jc w:val="center"/>
              <w:rPr>
                <w:color w:val="auto"/>
                <w:kern w:val="2"/>
                <w:highlight w:val="none"/>
              </w:rPr>
            </w:pPr>
            <w:r>
              <w:rPr>
                <w:color w:val="auto"/>
                <w:kern w:val="2"/>
                <w:highlight w:val="none"/>
              </w:rPr>
              <w:t>20及以上至50</w:t>
            </w:r>
          </w:p>
        </w:tc>
        <w:tc>
          <w:tcPr>
            <w:tcW w:w="2115" w:type="dxa"/>
            <w:vAlign w:val="center"/>
          </w:tcPr>
          <w:p>
            <w:pPr>
              <w:spacing w:line="240" w:lineRule="exact"/>
              <w:jc w:val="center"/>
              <w:rPr>
                <w:color w:val="auto"/>
                <w:kern w:val="2"/>
                <w:highlight w:val="none"/>
              </w:rPr>
            </w:pPr>
            <w:r>
              <w:rPr>
                <w:color w:val="auto"/>
                <w:kern w:val="2"/>
                <w:highlight w:val="none"/>
              </w:rPr>
              <w:t>10%及以上至20%</w:t>
            </w:r>
          </w:p>
        </w:tc>
        <w:tc>
          <w:tcPr>
            <w:tcW w:w="1505" w:type="dxa"/>
            <w:vAlign w:val="center"/>
          </w:tcPr>
          <w:p>
            <w:pPr>
              <w:spacing w:line="240" w:lineRule="exact"/>
              <w:jc w:val="center"/>
              <w:rPr>
                <w:color w:val="auto"/>
                <w:kern w:val="2"/>
                <w:highlight w:val="none"/>
              </w:rPr>
            </w:pPr>
            <w:r>
              <w:rPr>
                <w:color w:val="auto"/>
                <w:kern w:val="2"/>
                <w:highlight w:val="none"/>
              </w:rPr>
              <w:t>50及以上</w:t>
            </w:r>
          </w:p>
        </w:tc>
        <w:tc>
          <w:tcPr>
            <w:tcW w:w="2116" w:type="dxa"/>
            <w:vAlign w:val="center"/>
          </w:tcPr>
          <w:p>
            <w:pPr>
              <w:spacing w:line="240" w:lineRule="exact"/>
              <w:jc w:val="center"/>
              <w:rPr>
                <w:color w:val="auto"/>
                <w:kern w:val="2"/>
                <w:highlight w:val="none"/>
              </w:rPr>
            </w:pPr>
            <w:r>
              <w:rPr>
                <w:color w:val="auto"/>
                <w:kern w:val="2"/>
                <w:highlight w:val="none"/>
              </w:rPr>
              <w:t>20%及以上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8" w:hRule="atLeast"/>
        </w:trPr>
        <w:tc>
          <w:tcPr>
            <w:tcW w:w="513" w:type="dxa"/>
            <w:vAlign w:val="center"/>
          </w:tcPr>
          <w:p>
            <w:pPr>
              <w:spacing w:line="240" w:lineRule="exact"/>
              <w:jc w:val="center"/>
              <w:rPr>
                <w:color w:val="auto"/>
                <w:kern w:val="2"/>
                <w:highlight w:val="none"/>
              </w:rPr>
            </w:pPr>
            <w:r>
              <w:rPr>
                <w:color w:val="auto"/>
                <w:kern w:val="2"/>
                <w:highlight w:val="none"/>
              </w:rPr>
              <w:t>3</w:t>
            </w:r>
          </w:p>
        </w:tc>
        <w:tc>
          <w:tcPr>
            <w:tcW w:w="1306" w:type="dxa"/>
            <w:vAlign w:val="center"/>
          </w:tcPr>
          <w:p>
            <w:pPr>
              <w:spacing w:line="240" w:lineRule="exact"/>
              <w:jc w:val="center"/>
              <w:rPr>
                <w:color w:val="auto"/>
                <w:kern w:val="2"/>
                <w:highlight w:val="none"/>
              </w:rPr>
            </w:pPr>
            <w:r>
              <w:rPr>
                <w:color w:val="auto"/>
                <w:kern w:val="2"/>
                <w:highlight w:val="none"/>
              </w:rPr>
              <w:t>3000及以上至10000</w:t>
            </w:r>
          </w:p>
        </w:tc>
        <w:tc>
          <w:tcPr>
            <w:tcW w:w="1505" w:type="dxa"/>
            <w:vAlign w:val="center"/>
          </w:tcPr>
          <w:p>
            <w:pPr>
              <w:spacing w:line="240" w:lineRule="exact"/>
              <w:jc w:val="center"/>
              <w:rPr>
                <w:color w:val="auto"/>
                <w:kern w:val="2"/>
                <w:highlight w:val="none"/>
              </w:rPr>
            </w:pPr>
            <w:r>
              <w:rPr>
                <w:color w:val="auto"/>
                <w:kern w:val="2"/>
                <w:highlight w:val="none"/>
              </w:rPr>
              <w:t>50及以上至100</w:t>
            </w:r>
          </w:p>
        </w:tc>
        <w:tc>
          <w:tcPr>
            <w:tcW w:w="2115" w:type="dxa"/>
            <w:vAlign w:val="center"/>
          </w:tcPr>
          <w:p>
            <w:pPr>
              <w:spacing w:line="240" w:lineRule="exact"/>
              <w:jc w:val="center"/>
              <w:rPr>
                <w:color w:val="auto"/>
                <w:kern w:val="2"/>
                <w:highlight w:val="none"/>
              </w:rPr>
            </w:pPr>
            <w:r>
              <w:rPr>
                <w:color w:val="auto"/>
                <w:kern w:val="2"/>
                <w:highlight w:val="none"/>
              </w:rPr>
              <w:t>8%及以上至15%</w:t>
            </w:r>
          </w:p>
        </w:tc>
        <w:tc>
          <w:tcPr>
            <w:tcW w:w="1505" w:type="dxa"/>
            <w:vAlign w:val="center"/>
          </w:tcPr>
          <w:p>
            <w:pPr>
              <w:spacing w:line="240" w:lineRule="exact"/>
              <w:jc w:val="center"/>
              <w:rPr>
                <w:color w:val="auto"/>
                <w:kern w:val="2"/>
                <w:highlight w:val="none"/>
              </w:rPr>
            </w:pPr>
            <w:r>
              <w:rPr>
                <w:color w:val="auto"/>
                <w:kern w:val="2"/>
                <w:highlight w:val="none"/>
              </w:rPr>
              <w:t>100及以上</w:t>
            </w:r>
          </w:p>
        </w:tc>
        <w:tc>
          <w:tcPr>
            <w:tcW w:w="2116" w:type="dxa"/>
            <w:vAlign w:val="center"/>
          </w:tcPr>
          <w:p>
            <w:pPr>
              <w:spacing w:line="240" w:lineRule="exact"/>
              <w:jc w:val="center"/>
              <w:rPr>
                <w:color w:val="auto"/>
                <w:kern w:val="2"/>
                <w:highlight w:val="none"/>
              </w:rPr>
            </w:pPr>
            <w:r>
              <w:rPr>
                <w:color w:val="auto"/>
                <w:kern w:val="2"/>
                <w:highlight w:val="none"/>
              </w:rPr>
              <w:t>15%及以上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3" w:hRule="atLeast"/>
        </w:trPr>
        <w:tc>
          <w:tcPr>
            <w:tcW w:w="513" w:type="dxa"/>
            <w:vAlign w:val="center"/>
          </w:tcPr>
          <w:p>
            <w:pPr>
              <w:spacing w:line="240" w:lineRule="exact"/>
              <w:jc w:val="center"/>
              <w:rPr>
                <w:color w:val="auto"/>
                <w:kern w:val="2"/>
                <w:highlight w:val="none"/>
              </w:rPr>
            </w:pPr>
            <w:r>
              <w:rPr>
                <w:color w:val="auto"/>
                <w:kern w:val="2"/>
                <w:highlight w:val="none"/>
              </w:rPr>
              <w:t>4</w:t>
            </w:r>
          </w:p>
        </w:tc>
        <w:tc>
          <w:tcPr>
            <w:tcW w:w="1306" w:type="dxa"/>
            <w:vAlign w:val="center"/>
          </w:tcPr>
          <w:p>
            <w:pPr>
              <w:spacing w:line="240" w:lineRule="exact"/>
              <w:jc w:val="center"/>
              <w:rPr>
                <w:color w:val="auto"/>
                <w:kern w:val="2"/>
                <w:highlight w:val="none"/>
              </w:rPr>
            </w:pPr>
            <w:r>
              <w:rPr>
                <w:color w:val="auto"/>
                <w:kern w:val="2"/>
                <w:highlight w:val="none"/>
              </w:rPr>
              <w:t>10000及以上</w:t>
            </w:r>
          </w:p>
        </w:tc>
        <w:tc>
          <w:tcPr>
            <w:tcW w:w="1505" w:type="dxa"/>
            <w:vAlign w:val="center"/>
          </w:tcPr>
          <w:p>
            <w:pPr>
              <w:spacing w:line="240" w:lineRule="exact"/>
              <w:jc w:val="center"/>
              <w:rPr>
                <w:color w:val="auto"/>
                <w:kern w:val="2"/>
                <w:highlight w:val="none"/>
              </w:rPr>
            </w:pPr>
            <w:r>
              <w:rPr>
                <w:color w:val="auto"/>
                <w:kern w:val="2"/>
                <w:highlight w:val="none"/>
              </w:rPr>
              <w:t>100及以上至200</w:t>
            </w:r>
          </w:p>
        </w:tc>
        <w:tc>
          <w:tcPr>
            <w:tcW w:w="2115" w:type="dxa"/>
            <w:vAlign w:val="center"/>
          </w:tcPr>
          <w:p>
            <w:pPr>
              <w:spacing w:line="240" w:lineRule="exact"/>
              <w:jc w:val="center"/>
              <w:rPr>
                <w:color w:val="auto"/>
                <w:kern w:val="2"/>
                <w:highlight w:val="none"/>
              </w:rPr>
            </w:pPr>
            <w:r>
              <w:rPr>
                <w:color w:val="auto"/>
                <w:kern w:val="2"/>
                <w:highlight w:val="none"/>
              </w:rPr>
              <w:t>5%及以上至10%</w:t>
            </w:r>
          </w:p>
        </w:tc>
        <w:tc>
          <w:tcPr>
            <w:tcW w:w="1505" w:type="dxa"/>
            <w:vAlign w:val="center"/>
          </w:tcPr>
          <w:p>
            <w:pPr>
              <w:spacing w:line="240" w:lineRule="exact"/>
              <w:jc w:val="center"/>
              <w:rPr>
                <w:color w:val="auto"/>
                <w:kern w:val="2"/>
                <w:highlight w:val="none"/>
              </w:rPr>
            </w:pPr>
            <w:r>
              <w:rPr>
                <w:color w:val="auto"/>
                <w:kern w:val="2"/>
                <w:highlight w:val="none"/>
              </w:rPr>
              <w:t>200及以上</w:t>
            </w:r>
          </w:p>
        </w:tc>
        <w:tc>
          <w:tcPr>
            <w:tcW w:w="2116" w:type="dxa"/>
            <w:vAlign w:val="center"/>
          </w:tcPr>
          <w:p>
            <w:pPr>
              <w:spacing w:line="240" w:lineRule="exact"/>
              <w:jc w:val="center"/>
              <w:rPr>
                <w:color w:val="auto"/>
                <w:kern w:val="2"/>
                <w:highlight w:val="none"/>
              </w:rPr>
            </w:pPr>
            <w:r>
              <w:rPr>
                <w:color w:val="auto"/>
                <w:kern w:val="2"/>
                <w:highlight w:val="none"/>
              </w:rPr>
              <w:t>10%及以上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60" w:type="dxa"/>
            <w:gridSpan w:val="6"/>
          </w:tcPr>
          <w:p>
            <w:pPr>
              <w:spacing w:line="240" w:lineRule="exact"/>
              <w:ind w:firstLine="420"/>
              <w:rPr>
                <w:bCs/>
                <w:color w:val="auto"/>
                <w:highlight w:val="none"/>
              </w:rPr>
            </w:pPr>
            <w:r>
              <w:rPr>
                <w:bCs/>
                <w:color w:val="auto"/>
                <w:highlight w:val="none"/>
              </w:rPr>
              <w:t>注：1、400万元以下小额工程纳入政府采购管理的，应严格执行政府采购规定，合同内工程变更不得超过原合同金额的10%。</w:t>
            </w:r>
          </w:p>
          <w:p>
            <w:pPr>
              <w:spacing w:line="240" w:lineRule="exact"/>
              <w:ind w:firstLine="420"/>
              <w:rPr>
                <w:bCs/>
                <w:color w:val="auto"/>
                <w:highlight w:val="none"/>
              </w:rPr>
            </w:pPr>
            <w:r>
              <w:rPr>
                <w:bCs/>
                <w:color w:val="auto"/>
                <w:highlight w:val="none"/>
              </w:rPr>
              <w:t>2、累计工程变更首次达到一般变更备案比例的，应同时将之前发生的变更全部纳入备案；累计工程变更达到重大变更备案比例的，应按重大变更备案程序执行。</w:t>
            </w:r>
          </w:p>
          <w:p>
            <w:pPr>
              <w:spacing w:line="240" w:lineRule="exact"/>
              <w:ind w:firstLine="420"/>
              <w:rPr>
                <w:color w:val="auto"/>
                <w:kern w:val="2"/>
                <w:highlight w:val="none"/>
              </w:rPr>
            </w:pPr>
            <w:r>
              <w:rPr>
                <w:bCs/>
                <w:color w:val="auto"/>
                <w:highlight w:val="none"/>
              </w:rPr>
              <w:t>其后发生的变更重新按照上表标准执行；再次达到重大变更标准的，应再按重大变更备案程序执行；未达重大变更标准的，按照一般变更程序执行。</w:t>
            </w:r>
          </w:p>
        </w:tc>
      </w:tr>
    </w:tbl>
    <w:p>
      <w:pPr>
        <w:spacing w:line="216" w:lineRule="auto"/>
        <w:ind w:firstLine="420"/>
        <w:rPr>
          <w:bCs/>
          <w:color w:val="auto"/>
          <w:highlight w:val="none"/>
        </w:rPr>
      </w:pPr>
      <w:r>
        <w:rPr>
          <w:bCs/>
          <w:color w:val="auto"/>
          <w:highlight w:val="none"/>
        </w:rPr>
        <w:t>（</w:t>
      </w:r>
      <w:r>
        <w:rPr>
          <w:rFonts w:hint="eastAsia"/>
          <w:bCs/>
          <w:color w:val="auto"/>
          <w:highlight w:val="none"/>
        </w:rPr>
        <w:t>二</w:t>
      </w:r>
      <w:r>
        <w:rPr>
          <w:bCs/>
          <w:color w:val="auto"/>
          <w:highlight w:val="none"/>
        </w:rPr>
        <w:t>）因第四条第五款的工程量清单数量调整及第七款引起的价款调整，按照一般变更备案进行管理。</w:t>
      </w:r>
    </w:p>
    <w:p>
      <w:pPr>
        <w:spacing w:line="216" w:lineRule="auto"/>
        <w:ind w:firstLine="420"/>
        <w:rPr>
          <w:color w:val="auto"/>
          <w:highlight w:val="none"/>
        </w:rPr>
      </w:pPr>
      <w:r>
        <w:rPr>
          <w:rFonts w:hint="eastAsia"/>
          <w:color w:val="auto"/>
          <w:highlight w:val="none"/>
        </w:rPr>
        <w:t>第十八条</w:t>
      </w:r>
      <w:r>
        <w:rPr>
          <w:color w:val="auto"/>
          <w:highlight w:val="none"/>
        </w:rPr>
        <w:t>应备案而未经备案管理部门备案的工程变更，在结（决）算审计中将不予认可。</w:t>
      </w:r>
    </w:p>
    <w:p>
      <w:pPr>
        <w:rPr>
          <w:color w:val="auto"/>
          <w:highlight w:val="none"/>
        </w:rPr>
      </w:pPr>
      <w:r>
        <w:rPr>
          <w:color w:val="auto"/>
          <w:highlight w:val="none"/>
        </w:rPr>
        <w:br w:type="page"/>
      </w:r>
    </w:p>
    <w:p>
      <w:pPr>
        <w:jc w:val="left"/>
        <w:rPr>
          <w:b/>
          <w:color w:val="auto"/>
          <w:highlight w:val="none"/>
        </w:rPr>
      </w:pPr>
      <w:r>
        <w:rPr>
          <w:b/>
          <w:color w:val="auto"/>
          <w:highlight w:val="none"/>
        </w:rPr>
        <w:t>附件</w:t>
      </w:r>
      <w:r>
        <w:rPr>
          <w:rFonts w:hint="eastAsia"/>
          <w:b/>
          <w:color w:val="auto"/>
          <w:highlight w:val="none"/>
        </w:rPr>
        <w:t>四</w:t>
      </w:r>
      <w:r>
        <w:rPr>
          <w:b/>
          <w:color w:val="auto"/>
          <w:highlight w:val="none"/>
        </w:rPr>
        <w:t>：</w:t>
      </w:r>
      <w:r>
        <w:rPr>
          <w:rFonts w:hint="eastAsia"/>
          <w:b/>
          <w:color w:val="auto"/>
          <w:highlight w:val="none"/>
        </w:rPr>
        <w:t>吴住建〔2026〕2号《吴中区区级政府投资项目工程变更信息归集管理规定》（摘录）</w:t>
      </w:r>
    </w:p>
    <w:p>
      <w:pPr>
        <w:spacing w:after="289" w:line="240" w:lineRule="exact"/>
        <w:jc w:val="center"/>
        <w:outlineLvl w:val="0"/>
        <w:rPr>
          <w:bCs/>
          <w:color w:val="auto"/>
          <w:highlight w:val="none"/>
        </w:rPr>
      </w:pPr>
      <w:r>
        <w:rPr>
          <w:rFonts w:hint="eastAsia"/>
          <w:bCs/>
          <w:color w:val="auto"/>
          <w:highlight w:val="none"/>
        </w:rPr>
        <w:t>第二章 工程变更定义及分类</w:t>
      </w:r>
    </w:p>
    <w:p>
      <w:pPr>
        <w:spacing w:line="240" w:lineRule="exact"/>
        <w:ind w:firstLine="420"/>
        <w:rPr>
          <w:bCs/>
          <w:color w:val="auto"/>
          <w:highlight w:val="none"/>
        </w:rPr>
      </w:pPr>
      <w:r>
        <w:rPr>
          <w:rFonts w:hint="eastAsia"/>
          <w:bCs/>
          <w:color w:val="auto"/>
          <w:highlight w:val="none"/>
        </w:rPr>
        <w:t xml:space="preserve">第四条　本规定所称的工程变更，是指政府投资项目工程在建设过程中，发生以下情形之一的变更： </w:t>
      </w:r>
    </w:p>
    <w:p>
      <w:pPr>
        <w:spacing w:line="240" w:lineRule="exact"/>
        <w:ind w:firstLine="420"/>
        <w:rPr>
          <w:bCs/>
          <w:color w:val="auto"/>
          <w:highlight w:val="none"/>
        </w:rPr>
      </w:pPr>
      <w:r>
        <w:rPr>
          <w:rFonts w:hint="eastAsia"/>
          <w:bCs/>
          <w:color w:val="auto"/>
          <w:highlight w:val="none"/>
        </w:rPr>
        <w:t>（一）工程设计图纸的变更；</w:t>
      </w:r>
    </w:p>
    <w:p>
      <w:pPr>
        <w:spacing w:line="240" w:lineRule="exact"/>
        <w:ind w:firstLine="420"/>
        <w:rPr>
          <w:bCs/>
          <w:color w:val="auto"/>
          <w:highlight w:val="none"/>
        </w:rPr>
      </w:pPr>
      <w:r>
        <w:rPr>
          <w:rFonts w:hint="eastAsia"/>
          <w:bCs/>
          <w:color w:val="auto"/>
          <w:highlight w:val="none"/>
        </w:rPr>
        <w:t>（二）因建设单位原因造成施工方案的变更；</w:t>
      </w:r>
    </w:p>
    <w:p>
      <w:pPr>
        <w:spacing w:line="240" w:lineRule="exact"/>
        <w:ind w:firstLine="420"/>
        <w:rPr>
          <w:bCs/>
          <w:color w:val="auto"/>
          <w:highlight w:val="none"/>
        </w:rPr>
      </w:pPr>
      <w:r>
        <w:rPr>
          <w:rFonts w:hint="eastAsia"/>
          <w:bCs/>
          <w:color w:val="auto"/>
          <w:highlight w:val="none"/>
        </w:rPr>
        <w:t>（三）重要材料与设备的改变；</w:t>
      </w:r>
    </w:p>
    <w:p>
      <w:pPr>
        <w:spacing w:line="240" w:lineRule="exact"/>
        <w:ind w:firstLine="420"/>
        <w:rPr>
          <w:bCs/>
          <w:color w:val="auto"/>
          <w:highlight w:val="none"/>
        </w:rPr>
      </w:pPr>
      <w:r>
        <w:rPr>
          <w:rFonts w:hint="eastAsia"/>
          <w:bCs/>
          <w:color w:val="auto"/>
          <w:highlight w:val="none"/>
        </w:rPr>
        <w:t>（四）施工现场条件等实际情况与勘察报告等技术资料不符引起的现场签证及变更；</w:t>
      </w:r>
    </w:p>
    <w:p>
      <w:pPr>
        <w:spacing w:line="240" w:lineRule="exact"/>
        <w:ind w:firstLine="420"/>
        <w:rPr>
          <w:bCs/>
          <w:color w:val="auto"/>
          <w:highlight w:val="none"/>
        </w:rPr>
      </w:pPr>
      <w:r>
        <w:rPr>
          <w:rFonts w:hint="eastAsia"/>
          <w:bCs/>
          <w:color w:val="auto"/>
          <w:highlight w:val="none"/>
        </w:rPr>
        <w:t>（五）工程量清单数量和费用的调整，人工费、材料费等价差的调整；</w:t>
      </w:r>
    </w:p>
    <w:p>
      <w:pPr>
        <w:spacing w:line="240" w:lineRule="exact"/>
        <w:ind w:firstLine="420"/>
        <w:rPr>
          <w:bCs/>
          <w:color w:val="auto"/>
          <w:highlight w:val="none"/>
        </w:rPr>
      </w:pPr>
      <w:r>
        <w:rPr>
          <w:rFonts w:hint="eastAsia"/>
          <w:bCs/>
          <w:color w:val="auto"/>
          <w:highlight w:val="none"/>
        </w:rPr>
        <w:t>（六）相关法律法规和政策性文件调整引起的价款变动，以及因规划、征地拆迁等不可抗力引起的甩项；</w:t>
      </w:r>
    </w:p>
    <w:p>
      <w:pPr>
        <w:spacing w:line="240" w:lineRule="exact"/>
        <w:ind w:firstLine="420"/>
        <w:rPr>
          <w:bCs/>
          <w:color w:val="auto"/>
          <w:highlight w:val="none"/>
        </w:rPr>
      </w:pPr>
      <w:r>
        <w:rPr>
          <w:rFonts w:hint="eastAsia"/>
          <w:bCs/>
          <w:color w:val="auto"/>
          <w:highlight w:val="none"/>
        </w:rPr>
        <w:t>（七）其他导致工程价款调整的变更。</w:t>
      </w:r>
    </w:p>
    <w:p>
      <w:pPr>
        <w:spacing w:line="240" w:lineRule="exact"/>
        <w:ind w:firstLine="420"/>
        <w:rPr>
          <w:bCs/>
          <w:color w:val="auto"/>
          <w:highlight w:val="none"/>
        </w:rPr>
      </w:pPr>
      <w:r>
        <w:rPr>
          <w:rFonts w:hint="eastAsia"/>
          <w:bCs/>
          <w:color w:val="auto"/>
          <w:highlight w:val="none"/>
        </w:rPr>
        <w:t>第二十条　建设单位存在以下情形的，按相关规定处理：</w:t>
      </w:r>
    </w:p>
    <w:p>
      <w:pPr>
        <w:spacing w:line="240" w:lineRule="exact"/>
        <w:ind w:firstLine="420"/>
        <w:rPr>
          <w:bCs/>
          <w:color w:val="auto"/>
          <w:highlight w:val="none"/>
        </w:rPr>
      </w:pPr>
      <w:r>
        <w:rPr>
          <w:rFonts w:hint="eastAsia"/>
          <w:bCs/>
          <w:color w:val="auto"/>
          <w:highlight w:val="none"/>
        </w:rPr>
        <w:t>（一）擅自扩大规模、提高标准、增加建设内容，未按规定履行相关审批程序的，由有关部门进行处理。</w:t>
      </w:r>
    </w:p>
    <w:p>
      <w:pPr>
        <w:spacing w:line="240" w:lineRule="exact"/>
        <w:ind w:firstLine="420"/>
        <w:rPr>
          <w:bCs/>
          <w:color w:val="auto"/>
          <w:highlight w:val="none"/>
        </w:rPr>
      </w:pPr>
      <w:r>
        <w:rPr>
          <w:rFonts w:hint="eastAsia"/>
          <w:bCs/>
          <w:color w:val="auto"/>
          <w:highlight w:val="none"/>
        </w:rPr>
        <w:t>（二）将招标范围外的工程内容以工程变更的方式列入施工范围的，由行业主管部门责令改正。已实施的，按照相关法律法规进行处理。</w:t>
      </w:r>
    </w:p>
    <w:p>
      <w:pPr>
        <w:spacing w:line="240" w:lineRule="exact"/>
        <w:ind w:firstLine="420"/>
        <w:rPr>
          <w:bCs/>
          <w:color w:val="auto"/>
          <w:highlight w:val="none"/>
        </w:rPr>
      </w:pPr>
      <w:r>
        <w:rPr>
          <w:rFonts w:hint="eastAsia"/>
          <w:bCs/>
          <w:color w:val="auto"/>
          <w:highlight w:val="none"/>
        </w:rPr>
        <w:t>（三）应归集未归集的工程变更，所增加的投资额相关部门不予认可，造成的后果由责任单位及相关责任人承担。</w:t>
      </w:r>
    </w:p>
    <w:p>
      <w:pPr>
        <w:spacing w:line="240" w:lineRule="exact"/>
        <w:ind w:firstLine="420"/>
        <w:rPr>
          <w:bCs/>
          <w:color w:val="auto"/>
          <w:highlight w:val="none"/>
        </w:rPr>
      </w:pPr>
      <w:r>
        <w:rPr>
          <w:rFonts w:hint="eastAsia"/>
          <w:bCs/>
          <w:color w:val="auto"/>
          <w:highlight w:val="none"/>
        </w:rPr>
        <w:t>附：工程变更归集管理标准分类表（金额单位：万元）</w:t>
      </w:r>
    </w:p>
    <w:tbl>
      <w:tblPr>
        <w:tblStyle w:val="32"/>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1284"/>
        <w:gridCol w:w="1509"/>
        <w:gridCol w:w="2130"/>
        <w:gridCol w:w="1509"/>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560" w:lineRule="exact"/>
              <w:rPr>
                <w:rFonts w:eastAsia="仿宋_GB2312"/>
                <w:bCs/>
                <w:snapToGrid w:val="0"/>
                <w:color w:val="auto"/>
                <w:spacing w:val="-10"/>
                <w:highlight w:val="none"/>
              </w:rPr>
            </w:pPr>
            <w:r>
              <w:rPr>
                <w:rFonts w:hint="eastAsia" w:eastAsia="仿宋_GB2312"/>
                <w:bCs/>
                <w:snapToGrid w:val="0"/>
                <w:color w:val="auto"/>
                <w:spacing w:val="-10"/>
                <w:highlight w:val="none"/>
              </w:rPr>
              <w:t>序号</w:t>
            </w:r>
          </w:p>
        </w:tc>
        <w:tc>
          <w:tcPr>
            <w:tcW w:w="1284"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36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工程合同金额</w:t>
            </w:r>
          </w:p>
        </w:tc>
        <w:tc>
          <w:tcPr>
            <w:tcW w:w="36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36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一般变更</w:t>
            </w:r>
          </w:p>
        </w:tc>
        <w:tc>
          <w:tcPr>
            <w:tcW w:w="36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36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jc w:val="center"/>
        </w:trPr>
        <w:tc>
          <w:tcPr>
            <w:tcW w:w="498"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560" w:lineRule="exact"/>
              <w:rPr>
                <w:rFonts w:eastAsia="仿宋_GB2312"/>
                <w:bCs/>
                <w:snapToGrid w:val="0"/>
                <w:color w:val="auto"/>
                <w:spacing w:val="-10"/>
                <w:highlight w:val="none"/>
              </w:rPr>
            </w:pPr>
          </w:p>
        </w:tc>
        <w:tc>
          <w:tcPr>
            <w:tcW w:w="128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360" w:lineRule="exact"/>
              <w:jc w:val="center"/>
              <w:rPr>
                <w:rFonts w:eastAsia="仿宋_GB2312"/>
                <w:bCs/>
                <w:snapToGrid w:val="0"/>
                <w:color w:val="auto"/>
                <w:spacing w:val="-10"/>
                <w:highlight w:val="none"/>
              </w:rPr>
            </w:pP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单项变更金额（正负净额）</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累计变更正负净额占合同金额比例（%）</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单项变更金额（正负净额）</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bCs/>
                <w:snapToGrid w:val="0"/>
                <w:color w:val="auto"/>
                <w:spacing w:val="-10"/>
                <w:highlight w:val="none"/>
              </w:rPr>
            </w:pPr>
            <w:r>
              <w:rPr>
                <w:rFonts w:hint="eastAsia" w:eastAsia="仿宋_GB2312"/>
                <w:bCs/>
                <w:snapToGrid w:val="0"/>
                <w:color w:val="auto"/>
                <w:spacing w:val="-10"/>
                <w:highlight w:val="none"/>
              </w:rPr>
              <w:t>累计变更正负净额占合同金额比例（%）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498"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520" w:lineRule="exact"/>
              <w:jc w:val="center"/>
              <w:rPr>
                <w:rFonts w:eastAsia="仿宋_GB2312"/>
                <w:snapToGrid w:val="0"/>
                <w:color w:val="auto"/>
                <w:spacing w:val="-10"/>
                <w:highlight w:val="none"/>
              </w:rPr>
            </w:pPr>
            <w:r>
              <w:rPr>
                <w:rFonts w:eastAsia="仿宋_GB2312"/>
                <w:snapToGrid w:val="0"/>
                <w:color w:val="auto"/>
                <w:spacing w:val="-10"/>
                <w:highlight w:val="none"/>
              </w:rPr>
              <w:t>1</w:t>
            </w:r>
          </w:p>
        </w:tc>
        <w:tc>
          <w:tcPr>
            <w:tcW w:w="1284"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hint="eastAsia" w:eastAsia="仿宋_GB2312"/>
                <w:snapToGrid w:val="0"/>
                <w:color w:val="auto"/>
                <w:spacing w:val="-10"/>
                <w:highlight w:val="none"/>
              </w:rPr>
              <w:t>政府采购起点至400</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10</w:t>
            </w:r>
            <w:r>
              <w:rPr>
                <w:rFonts w:hint="eastAsia" w:eastAsia="仿宋_GB2312"/>
                <w:snapToGrid w:val="0"/>
                <w:color w:val="auto"/>
                <w:spacing w:val="-10"/>
                <w:highlight w:val="none"/>
              </w:rPr>
              <w:t>及以上至20</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hint="eastAsia" w:eastAsia="仿宋_GB2312"/>
                <w:snapToGrid w:val="0"/>
                <w:color w:val="auto"/>
                <w:spacing w:val="-10"/>
                <w:highlight w:val="none"/>
              </w:rPr>
              <w:t>10</w:t>
            </w:r>
            <w:r>
              <w:rPr>
                <w:rFonts w:eastAsia="仿宋_GB2312"/>
                <w:snapToGrid w:val="0"/>
                <w:color w:val="auto"/>
                <w:spacing w:val="-10"/>
                <w:highlight w:val="none"/>
              </w:rPr>
              <w:t>%</w:t>
            </w:r>
            <w:r>
              <w:rPr>
                <w:rFonts w:hint="eastAsia" w:eastAsia="仿宋_GB2312"/>
                <w:snapToGrid w:val="0"/>
                <w:color w:val="auto"/>
                <w:spacing w:val="-10"/>
                <w:highlight w:val="none"/>
              </w:rPr>
              <w:t>及以上至20</w:t>
            </w:r>
            <w:r>
              <w:rPr>
                <w:rFonts w:eastAsia="仿宋_GB2312"/>
                <w:snapToGrid w:val="0"/>
                <w:color w:val="auto"/>
                <w:spacing w:val="-10"/>
                <w:highlight w:val="none"/>
              </w:rPr>
              <w:t>%</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20</w:t>
            </w:r>
            <w:r>
              <w:rPr>
                <w:rFonts w:hint="eastAsia" w:eastAsia="仿宋_GB2312"/>
                <w:snapToGrid w:val="0"/>
                <w:color w:val="auto"/>
                <w:spacing w:val="-10"/>
                <w:highlight w:val="none"/>
              </w:rPr>
              <w:t>及以上</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hint="eastAsia" w:eastAsia="仿宋_GB2312"/>
                <w:snapToGrid w:val="0"/>
                <w:color w:val="auto"/>
                <w:spacing w:val="-10"/>
                <w:highlight w:val="none"/>
              </w:rPr>
              <w:t>2</w:t>
            </w:r>
            <w:r>
              <w:rPr>
                <w:rFonts w:eastAsia="仿宋_GB2312"/>
                <w:snapToGrid w:val="0"/>
                <w:color w:val="auto"/>
                <w:spacing w:val="-10"/>
                <w:highlight w:val="none"/>
              </w:rPr>
              <w:t>0%</w:t>
            </w:r>
            <w:r>
              <w:rPr>
                <w:rFonts w:hint="eastAsia" w:eastAsia="仿宋_GB2312"/>
                <w:snapToGrid w:val="0"/>
                <w:color w:val="auto"/>
                <w:spacing w:val="-10"/>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520" w:lineRule="exact"/>
              <w:jc w:val="center"/>
              <w:rPr>
                <w:rFonts w:eastAsia="仿宋_GB2312"/>
                <w:snapToGrid w:val="0"/>
                <w:color w:val="auto"/>
                <w:spacing w:val="-10"/>
                <w:highlight w:val="none"/>
              </w:rPr>
            </w:pPr>
            <w:r>
              <w:rPr>
                <w:rFonts w:eastAsia="仿宋_GB2312"/>
                <w:snapToGrid w:val="0"/>
                <w:color w:val="auto"/>
                <w:spacing w:val="-10"/>
                <w:highlight w:val="none"/>
              </w:rPr>
              <w:t>2</w:t>
            </w:r>
          </w:p>
        </w:tc>
        <w:tc>
          <w:tcPr>
            <w:tcW w:w="1284"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400</w:t>
            </w:r>
            <w:r>
              <w:rPr>
                <w:rFonts w:hint="eastAsia" w:eastAsia="仿宋_GB2312"/>
                <w:snapToGrid w:val="0"/>
                <w:color w:val="auto"/>
                <w:spacing w:val="-10"/>
                <w:highlight w:val="none"/>
              </w:rPr>
              <w:t>及以上至3000</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20</w:t>
            </w:r>
            <w:r>
              <w:rPr>
                <w:rFonts w:hint="eastAsia" w:eastAsia="仿宋_GB2312"/>
                <w:snapToGrid w:val="0"/>
                <w:color w:val="auto"/>
                <w:spacing w:val="-10"/>
                <w:highlight w:val="none"/>
              </w:rPr>
              <w:t>及以上至50</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10%</w:t>
            </w:r>
            <w:r>
              <w:rPr>
                <w:rFonts w:hint="eastAsia" w:eastAsia="仿宋_GB2312"/>
                <w:snapToGrid w:val="0"/>
                <w:color w:val="auto"/>
                <w:spacing w:val="-10"/>
                <w:highlight w:val="none"/>
              </w:rPr>
              <w:t>及以上至20%</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50</w:t>
            </w:r>
            <w:r>
              <w:rPr>
                <w:rFonts w:hint="eastAsia" w:eastAsia="仿宋_GB2312"/>
                <w:snapToGrid w:val="0"/>
                <w:color w:val="auto"/>
                <w:spacing w:val="-10"/>
                <w:highlight w:val="none"/>
              </w:rPr>
              <w:t>及以上</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20%</w:t>
            </w:r>
            <w:r>
              <w:rPr>
                <w:rFonts w:hint="eastAsia" w:eastAsia="仿宋_GB2312"/>
                <w:snapToGrid w:val="0"/>
                <w:color w:val="auto"/>
                <w:spacing w:val="-10"/>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520" w:lineRule="exact"/>
              <w:jc w:val="center"/>
              <w:rPr>
                <w:rFonts w:eastAsia="仿宋_GB2312"/>
                <w:snapToGrid w:val="0"/>
                <w:color w:val="auto"/>
                <w:spacing w:val="-10"/>
                <w:highlight w:val="none"/>
              </w:rPr>
            </w:pPr>
            <w:r>
              <w:rPr>
                <w:rFonts w:eastAsia="仿宋_GB2312"/>
                <w:snapToGrid w:val="0"/>
                <w:color w:val="auto"/>
                <w:spacing w:val="-10"/>
                <w:highlight w:val="none"/>
              </w:rPr>
              <w:t>3</w:t>
            </w:r>
          </w:p>
        </w:tc>
        <w:tc>
          <w:tcPr>
            <w:tcW w:w="1284"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3000</w:t>
            </w:r>
            <w:r>
              <w:rPr>
                <w:rFonts w:hint="eastAsia" w:eastAsia="仿宋_GB2312"/>
                <w:snapToGrid w:val="0"/>
                <w:color w:val="auto"/>
                <w:spacing w:val="-10"/>
                <w:highlight w:val="none"/>
              </w:rPr>
              <w:t>及以上至10000</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50</w:t>
            </w:r>
            <w:r>
              <w:rPr>
                <w:rFonts w:hint="eastAsia" w:eastAsia="仿宋_GB2312"/>
                <w:snapToGrid w:val="0"/>
                <w:color w:val="auto"/>
                <w:spacing w:val="-10"/>
                <w:highlight w:val="none"/>
              </w:rPr>
              <w:t>及以上至100</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8%</w:t>
            </w:r>
            <w:r>
              <w:rPr>
                <w:rFonts w:hint="eastAsia" w:eastAsia="仿宋_GB2312"/>
                <w:snapToGrid w:val="0"/>
                <w:color w:val="auto"/>
                <w:spacing w:val="-10"/>
                <w:highlight w:val="none"/>
              </w:rPr>
              <w:t>及以上至15%</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100</w:t>
            </w:r>
            <w:r>
              <w:rPr>
                <w:rFonts w:hint="eastAsia" w:eastAsia="仿宋_GB2312"/>
                <w:snapToGrid w:val="0"/>
                <w:color w:val="auto"/>
                <w:spacing w:val="-10"/>
                <w:highlight w:val="none"/>
              </w:rPr>
              <w:t>及以上</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15%</w:t>
            </w:r>
            <w:r>
              <w:rPr>
                <w:rFonts w:hint="eastAsia" w:eastAsia="仿宋_GB2312"/>
                <w:snapToGrid w:val="0"/>
                <w:color w:val="auto"/>
                <w:spacing w:val="-10"/>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98"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520" w:lineRule="exact"/>
              <w:jc w:val="center"/>
              <w:rPr>
                <w:rFonts w:eastAsia="仿宋_GB2312"/>
                <w:snapToGrid w:val="0"/>
                <w:color w:val="auto"/>
                <w:spacing w:val="-10"/>
                <w:highlight w:val="none"/>
              </w:rPr>
            </w:pPr>
            <w:r>
              <w:rPr>
                <w:rFonts w:eastAsia="仿宋_GB2312"/>
                <w:snapToGrid w:val="0"/>
                <w:color w:val="auto"/>
                <w:spacing w:val="-10"/>
                <w:highlight w:val="none"/>
              </w:rPr>
              <w:t>4</w:t>
            </w:r>
          </w:p>
        </w:tc>
        <w:tc>
          <w:tcPr>
            <w:tcW w:w="1284"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10000</w:t>
            </w:r>
            <w:r>
              <w:rPr>
                <w:rFonts w:hint="eastAsia" w:eastAsia="仿宋_GB2312"/>
                <w:snapToGrid w:val="0"/>
                <w:color w:val="auto"/>
                <w:spacing w:val="-10"/>
                <w:highlight w:val="none"/>
              </w:rPr>
              <w:t>及以上</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100</w:t>
            </w:r>
            <w:r>
              <w:rPr>
                <w:rFonts w:hint="eastAsia" w:eastAsia="仿宋_GB2312"/>
                <w:snapToGrid w:val="0"/>
                <w:color w:val="auto"/>
                <w:spacing w:val="-10"/>
                <w:highlight w:val="none"/>
              </w:rPr>
              <w:t>及以上至200</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5%</w:t>
            </w:r>
            <w:r>
              <w:rPr>
                <w:rFonts w:hint="eastAsia" w:eastAsia="仿宋_GB2312"/>
                <w:snapToGrid w:val="0"/>
                <w:color w:val="auto"/>
                <w:spacing w:val="-10"/>
                <w:highlight w:val="none"/>
              </w:rPr>
              <w:t>及以上至10%</w:t>
            </w:r>
          </w:p>
        </w:tc>
        <w:tc>
          <w:tcPr>
            <w:tcW w:w="1509"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200</w:t>
            </w:r>
            <w:r>
              <w:rPr>
                <w:rFonts w:hint="eastAsia" w:eastAsia="仿宋_GB2312"/>
                <w:snapToGrid w:val="0"/>
                <w:color w:val="auto"/>
                <w:spacing w:val="-10"/>
                <w:highlight w:val="none"/>
              </w:rPr>
              <w:t>及以上</w:t>
            </w:r>
          </w:p>
        </w:tc>
        <w:tc>
          <w:tcPr>
            <w:tcW w:w="2130"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line="240" w:lineRule="exact"/>
              <w:jc w:val="center"/>
              <w:rPr>
                <w:rFonts w:eastAsia="仿宋_GB2312"/>
                <w:snapToGrid w:val="0"/>
                <w:color w:val="auto"/>
                <w:spacing w:val="-10"/>
                <w:highlight w:val="none"/>
              </w:rPr>
            </w:pPr>
            <w:r>
              <w:rPr>
                <w:rFonts w:eastAsia="仿宋_GB2312"/>
                <w:snapToGrid w:val="0"/>
                <w:color w:val="auto"/>
                <w:spacing w:val="-10"/>
                <w:highlight w:val="none"/>
              </w:rPr>
              <w:t>10%</w:t>
            </w:r>
            <w:r>
              <w:rPr>
                <w:rFonts w:hint="eastAsia" w:eastAsia="仿宋_GB2312"/>
                <w:snapToGrid w:val="0"/>
                <w:color w:val="auto"/>
                <w:spacing w:val="-10"/>
                <w:highlight w:val="none"/>
              </w:rPr>
              <w:t>及以上</w:t>
            </w:r>
          </w:p>
        </w:tc>
      </w:tr>
    </w:tbl>
    <w:p>
      <w:pPr>
        <w:spacing w:line="240" w:lineRule="exact"/>
        <w:ind w:firstLine="420"/>
        <w:rPr>
          <w:bCs/>
          <w:color w:val="auto"/>
          <w:highlight w:val="none"/>
        </w:rPr>
      </w:pPr>
      <w:r>
        <w:rPr>
          <w:rFonts w:hint="eastAsia"/>
          <w:bCs/>
          <w:color w:val="auto"/>
          <w:highlight w:val="none"/>
        </w:rPr>
        <w:t>注：1.400万元以下纳入政府采购管理的小额工程，追加的采购金额不得超过原合同金额的10%，并进行归集，超原合同金额10%的部分，不予归集；其他形式发包的政府采购起点至400万元的小额工程按照归集标准归集。</w:t>
      </w:r>
    </w:p>
    <w:p>
      <w:pPr>
        <w:spacing w:line="240" w:lineRule="exact"/>
        <w:ind w:firstLine="420"/>
        <w:rPr>
          <w:bCs/>
          <w:color w:val="auto"/>
          <w:highlight w:val="none"/>
        </w:rPr>
      </w:pPr>
      <w:r>
        <w:rPr>
          <w:rFonts w:hint="eastAsia"/>
          <w:bCs/>
          <w:color w:val="auto"/>
          <w:highlight w:val="none"/>
        </w:rPr>
        <w:t>2.单项变更金额以绝对值计算判定，累计变更金额以增加、减少的工程变更分别累计计算，按各自的累计变更金额所占的百分比分别归集。</w:t>
      </w:r>
    </w:p>
    <w:p>
      <w:pPr>
        <w:spacing w:line="240" w:lineRule="exact"/>
        <w:ind w:firstLine="420"/>
        <w:rPr>
          <w:bCs/>
          <w:color w:val="auto"/>
          <w:highlight w:val="none"/>
        </w:rPr>
      </w:pPr>
      <w:r>
        <w:rPr>
          <w:rFonts w:hint="eastAsia"/>
          <w:bCs/>
          <w:color w:val="auto"/>
          <w:highlight w:val="none"/>
        </w:rPr>
        <w:t>3.单项变更金额（正负净额）是指由于同一原因导致的一处或多处变更前后费用的增减差额。具体包括但不限于以下所列情形：</w:t>
      </w:r>
    </w:p>
    <w:p>
      <w:pPr>
        <w:spacing w:line="240" w:lineRule="exact"/>
        <w:ind w:firstLine="420"/>
        <w:rPr>
          <w:bCs/>
          <w:color w:val="auto"/>
          <w:highlight w:val="none"/>
        </w:rPr>
      </w:pPr>
      <w:r>
        <w:rPr>
          <w:rFonts w:hint="eastAsia"/>
          <w:bCs/>
          <w:color w:val="auto"/>
          <w:highlight w:val="none"/>
        </w:rPr>
        <w:t>（1）若合同内某事项仅发生位置变更，且变更后的位置仍在原合同约定的范围内，则该事项无需作为变更事项归集。但如果位置变更导致该事项工程量发生变化，或影响到其他事项的工程量，则应将该事项变化部分及受影响的其他事项的差额作为正负净额归集；</w:t>
      </w:r>
    </w:p>
    <w:p>
      <w:pPr>
        <w:spacing w:line="240" w:lineRule="exact"/>
        <w:ind w:firstLine="420"/>
        <w:rPr>
          <w:bCs/>
          <w:color w:val="auto"/>
          <w:highlight w:val="none"/>
        </w:rPr>
      </w:pPr>
      <w:r>
        <w:rPr>
          <w:rFonts w:hint="eastAsia"/>
          <w:bCs/>
          <w:color w:val="auto"/>
          <w:highlight w:val="none"/>
        </w:rPr>
        <w:t>（2）如果合同约定事项仅发生位置变更，且变更后的位置超出合同（施工图红线）范围，则该事项原则上应视为新增工程，不属于原合同范围。但若该事项是项目运行不可或缺、不可分割的组成部分，则作为例外情形处理；</w:t>
      </w:r>
    </w:p>
    <w:p>
      <w:pPr>
        <w:spacing w:line="240" w:lineRule="exact"/>
        <w:ind w:firstLine="420"/>
        <w:rPr>
          <w:bCs/>
          <w:color w:val="auto"/>
          <w:highlight w:val="none"/>
        </w:rPr>
      </w:pPr>
      <w:r>
        <w:rPr>
          <w:rFonts w:hint="eastAsia"/>
          <w:bCs/>
          <w:color w:val="auto"/>
          <w:highlight w:val="none"/>
        </w:rPr>
        <w:t>（3）工程设计图纸变更（含地质条件变化引起的变更）、因建设单位原因导致施工方案变更、重要材料与设备改变，以变更前后增减事项的差额作为正负净额进行归集；</w:t>
      </w:r>
    </w:p>
    <w:p>
      <w:pPr>
        <w:spacing w:line="240" w:lineRule="exact"/>
        <w:ind w:firstLine="420"/>
        <w:rPr>
          <w:bCs/>
          <w:color w:val="auto"/>
          <w:highlight w:val="none"/>
        </w:rPr>
      </w:pPr>
      <w:r>
        <w:rPr>
          <w:rFonts w:hint="eastAsia"/>
          <w:bCs/>
          <w:color w:val="auto"/>
          <w:highlight w:val="none"/>
        </w:rPr>
        <w:t>（4）如果合同中某个事项单纯取消或增加，且不影响其他事项，则以该事项的金额作为正负净额归集。</w:t>
      </w:r>
    </w:p>
    <w:p>
      <w:pPr>
        <w:spacing w:line="240" w:lineRule="exact"/>
        <w:jc w:val="right"/>
        <w:rPr>
          <w:rFonts w:hint="eastAsia" w:ascii="宋体" w:hAnsi="宋体" w:cs="宋体"/>
          <w:color w:val="auto"/>
          <w:sz w:val="24"/>
          <w:szCs w:val="24"/>
          <w:highlight w:val="none"/>
        </w:rPr>
      </w:pPr>
      <w:r>
        <w:rPr>
          <w:bCs/>
          <w:color w:val="auto"/>
          <w:highlight w:val="none"/>
        </w:rPr>
        <w:t>（全文完）</w:t>
      </w:r>
    </w:p>
    <w:bookmarkEnd w:id="13"/>
    <w:sectPr>
      <w:endnotePr>
        <w:numFmt w:val="decimal"/>
      </w:endnotePr>
      <w:pgSz w:w="11906" w:h="16838"/>
      <w:pgMar w:top="1418" w:right="1474" w:bottom="1559" w:left="1588" w:header="1701" w:footer="147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创艺简仿宋">
    <w:altName w:val="黑体"/>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9"/>
      <w:framePr w:w="967" w:wrap="around" w:vAnchor="text" w:hAnchor="page" w:x="5062" w:y="148"/>
      <w:jc w:val="center"/>
      <w:rPr>
        <w:rStyle w:val="211"/>
      </w:rPr>
    </w:pPr>
    <w:r>
      <w:fldChar w:fldCharType="begin"/>
    </w:r>
    <w:r>
      <w:rPr>
        <w:rStyle w:val="211"/>
      </w:rPr>
      <w:instrText xml:space="preserve">PAGE  </w:instrText>
    </w:r>
    <w:r>
      <w:fldChar w:fldCharType="separate"/>
    </w:r>
    <w:r>
      <w:rPr>
        <w:rStyle w:val="211"/>
      </w:rPr>
      <w:t>90</w:t>
    </w:r>
    <w:r>
      <w:fldChar w:fldCharType="end"/>
    </w:r>
  </w:p>
  <w:p>
    <w:pPr>
      <w:pStyle w:val="19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9"/>
      <w:rPr>
        <w:sz w:val="28"/>
      </w:rPr>
    </w:pPr>
    <w:r>
      <w:rPr>
        <w:rFonts w:hint="eastAsia"/>
        <w:sz w:val="28"/>
      </w:rPr>
      <w:t>—</w:t>
    </w:r>
    <w:r>
      <w:rPr>
        <w:sz w:val="28"/>
      </w:rPr>
      <w:fldChar w:fldCharType="begin"/>
    </w:r>
    <w:r>
      <w:rPr>
        <w:sz w:val="28"/>
      </w:rPr>
      <w:instrText xml:space="preserve"> PAGE </w:instrText>
    </w:r>
    <w:r>
      <w:rPr>
        <w:sz w:val="28"/>
      </w:rPr>
      <w:fldChar w:fldCharType="separate"/>
    </w:r>
    <w:r>
      <w:rPr>
        <w:sz w:val="28"/>
      </w:rPr>
      <w:t>8</w:t>
    </w:r>
    <w:r>
      <w:rPr>
        <w:sz w:val="28"/>
      </w:rPr>
      <w:fldChar w:fldCharType="end"/>
    </w:r>
    <w:r>
      <w:rPr>
        <w:rFonts w:hint="eastAsia"/>
        <w:sz w:val="28"/>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lvlText w:val="%1)"/>
      <w:lvlJc w:val="left"/>
      <w:pPr>
        <w:ind w:left="986" w:hanging="420"/>
      </w:pPr>
      <w:rPr>
        <w:b w:val="0"/>
        <w:color w:val="000000"/>
        <w:lang w:val="en-US"/>
      </w:rPr>
    </w:lvl>
    <w:lvl w:ilvl="1" w:tentative="0">
      <w:start w:val="1"/>
      <w:numFmt w:val="lowerLetter"/>
      <w:lvlText w:val="%2)"/>
      <w:lvlJc w:val="left"/>
      <w:pPr>
        <w:ind w:left="1406" w:hanging="420"/>
      </w:pPr>
    </w:lvl>
    <w:lvl w:ilvl="2" w:tentative="0">
      <w:start w:val="1"/>
      <w:numFmt w:val="lowerRoman"/>
      <w:lvlText w:val="%3."/>
      <w:lvlJc w:val="right"/>
      <w:pPr>
        <w:ind w:left="1826" w:hanging="420"/>
      </w:pPr>
    </w:lvl>
    <w:lvl w:ilvl="3" w:tentative="0">
      <w:start w:val="1"/>
      <w:numFmt w:val="decimal"/>
      <w:lvlText w:val="%4."/>
      <w:lvlJc w:val="left"/>
      <w:pPr>
        <w:ind w:left="2246" w:hanging="420"/>
      </w:pPr>
    </w:lvl>
    <w:lvl w:ilvl="4" w:tentative="0">
      <w:start w:val="1"/>
      <w:numFmt w:val="lowerLetter"/>
      <w:lvlText w:val="%5)"/>
      <w:lvlJc w:val="left"/>
      <w:pPr>
        <w:ind w:left="2666" w:hanging="420"/>
      </w:pPr>
    </w:lvl>
    <w:lvl w:ilvl="5" w:tentative="0">
      <w:start w:val="1"/>
      <w:numFmt w:val="lowerRoman"/>
      <w:lvlText w:val="%6."/>
      <w:lvlJc w:val="right"/>
      <w:pPr>
        <w:ind w:left="3086" w:hanging="420"/>
      </w:pPr>
    </w:lvl>
    <w:lvl w:ilvl="6" w:tentative="0">
      <w:start w:val="1"/>
      <w:numFmt w:val="decimal"/>
      <w:lvlText w:val="%7."/>
      <w:lvlJc w:val="left"/>
      <w:pPr>
        <w:ind w:left="3506" w:hanging="420"/>
      </w:pPr>
    </w:lvl>
    <w:lvl w:ilvl="7" w:tentative="0">
      <w:start w:val="1"/>
      <w:numFmt w:val="lowerLetter"/>
      <w:lvlText w:val="%8)"/>
      <w:lvlJc w:val="left"/>
      <w:pPr>
        <w:ind w:left="3926" w:hanging="420"/>
      </w:pPr>
    </w:lvl>
    <w:lvl w:ilvl="8" w:tentative="0">
      <w:start w:val="1"/>
      <w:numFmt w:val="lowerRoman"/>
      <w:lvlText w:val="%9."/>
      <w:lvlJc w:val="right"/>
      <w:pPr>
        <w:ind w:left="4346" w:hanging="420"/>
      </w:pPr>
    </w:lvl>
  </w:abstractNum>
  <w:abstractNum w:abstractNumId="1">
    <w:nsid w:val="B5E306ED"/>
    <w:multiLevelType w:val="multilevel"/>
    <w:tmpl w:val="B5E306ED"/>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decimal"/>
      <w:lvlText w:val="%1)"/>
      <w:lvlJc w:val="left"/>
      <w:pPr>
        <w:tabs>
          <w:tab w:val="left" w:pos="420"/>
        </w:tabs>
        <w:ind w:left="420" w:hanging="420"/>
      </w:pPr>
    </w:lvl>
    <w:lvl w:ilvl="1" w:tentative="0">
      <w:start w:val="1"/>
      <w:numFmt w:val="chineseCountingThousand"/>
      <w:lvlText w:val="%2、"/>
      <w:lvlJc w:val="left"/>
      <w:pPr>
        <w:tabs>
          <w:tab w:val="left" w:pos="840"/>
        </w:tabs>
        <w:ind w:left="840" w:hanging="420"/>
      </w:pPr>
      <w:rPr>
        <w:rFonts w:hint="eastAsia"/>
        <w:b w:val="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248C179"/>
    <w:multiLevelType w:val="multilevel"/>
    <w:tmpl w:val="0248C17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ind w:left="851" w:hanging="420"/>
      </w:pPr>
    </w:lvl>
    <w:lvl w:ilvl="1" w:tentative="0">
      <w:start w:val="1"/>
      <w:numFmt w:val="lowerLetter"/>
      <w:lvlText w:val="%2)"/>
      <w:lvlJc w:val="left"/>
      <w:pPr>
        <w:ind w:left="1271" w:hanging="420"/>
      </w:pPr>
    </w:lvl>
    <w:lvl w:ilvl="2" w:tentative="0">
      <w:start w:val="1"/>
      <w:numFmt w:val="lowerRoman"/>
      <w:lvlText w:val="%3."/>
      <w:lvlJc w:val="right"/>
      <w:pPr>
        <w:ind w:left="1691" w:hanging="420"/>
      </w:pPr>
    </w:lvl>
    <w:lvl w:ilvl="3" w:tentative="0">
      <w:start w:val="1"/>
      <w:numFmt w:val="decimal"/>
      <w:lvlText w:val="%4."/>
      <w:lvlJc w:val="left"/>
      <w:pPr>
        <w:ind w:left="2111" w:hanging="420"/>
      </w:pPr>
    </w:lvl>
    <w:lvl w:ilvl="4" w:tentative="0">
      <w:start w:val="1"/>
      <w:numFmt w:val="lowerLetter"/>
      <w:lvlText w:val="%5)"/>
      <w:lvlJc w:val="left"/>
      <w:pPr>
        <w:ind w:left="2531" w:hanging="420"/>
      </w:pPr>
    </w:lvl>
    <w:lvl w:ilvl="5" w:tentative="0">
      <w:start w:val="1"/>
      <w:numFmt w:val="lowerRoman"/>
      <w:lvlText w:val="%6."/>
      <w:lvlJc w:val="right"/>
      <w:pPr>
        <w:ind w:left="2951" w:hanging="420"/>
      </w:pPr>
    </w:lvl>
    <w:lvl w:ilvl="6" w:tentative="0">
      <w:start w:val="1"/>
      <w:numFmt w:val="decimal"/>
      <w:lvlText w:val="%7."/>
      <w:lvlJc w:val="left"/>
      <w:pPr>
        <w:ind w:left="3371" w:hanging="420"/>
      </w:pPr>
    </w:lvl>
    <w:lvl w:ilvl="7" w:tentative="0">
      <w:start w:val="1"/>
      <w:numFmt w:val="lowerLetter"/>
      <w:lvlText w:val="%8)"/>
      <w:lvlJc w:val="left"/>
      <w:pPr>
        <w:ind w:left="3791" w:hanging="420"/>
      </w:pPr>
    </w:lvl>
    <w:lvl w:ilvl="8" w:tentative="0">
      <w:start w:val="1"/>
      <w:numFmt w:val="lowerRoman"/>
      <w:lvlText w:val="%9."/>
      <w:lvlJc w:val="right"/>
      <w:pPr>
        <w:ind w:left="4211" w:hanging="420"/>
      </w:pPr>
    </w:lvl>
  </w:abstractNum>
  <w:abstractNum w:abstractNumId="7">
    <w:nsid w:val="25B654F3"/>
    <w:multiLevelType w:val="multilevel"/>
    <w:tmpl w:val="25B654F3"/>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A8F537B"/>
    <w:multiLevelType w:val="multilevel"/>
    <w:tmpl w:val="2A8F537B"/>
    <w:lvl w:ilvl="0" w:tentative="0">
      <w:start w:val="1"/>
      <w:numFmt w:val="upperLetter"/>
      <w:lvlText w:val="%1."/>
      <w:lvlJc w:val="left"/>
      <w:pPr>
        <w:ind w:left="840" w:hanging="480"/>
      </w:pPr>
    </w:lvl>
    <w:lvl w:ilvl="1" w:tentative="0">
      <w:start w:val="1"/>
      <w:numFmt w:val="lowerLetter"/>
      <w:lvlText w:val="%2)"/>
      <w:lvlJc w:val="left"/>
      <w:pPr>
        <w:ind w:left="1320" w:hanging="480"/>
      </w:pPr>
    </w:lvl>
    <w:lvl w:ilvl="2" w:tentative="0">
      <w:start w:val="1"/>
      <w:numFmt w:val="lowerRoman"/>
      <w:lvlText w:val="%3."/>
      <w:lvlJc w:val="right"/>
      <w:pPr>
        <w:ind w:left="1800" w:hanging="480"/>
      </w:pPr>
    </w:lvl>
    <w:lvl w:ilvl="3" w:tentative="0">
      <w:start w:val="1"/>
      <w:numFmt w:val="decimal"/>
      <w:lvlText w:val="%4."/>
      <w:lvlJc w:val="left"/>
      <w:pPr>
        <w:ind w:left="2280" w:hanging="480"/>
      </w:pPr>
    </w:lvl>
    <w:lvl w:ilvl="4" w:tentative="0">
      <w:start w:val="1"/>
      <w:numFmt w:val="lowerLetter"/>
      <w:lvlText w:val="%5)"/>
      <w:lvlJc w:val="left"/>
      <w:pPr>
        <w:ind w:left="2760" w:hanging="480"/>
      </w:pPr>
    </w:lvl>
    <w:lvl w:ilvl="5" w:tentative="0">
      <w:start w:val="1"/>
      <w:numFmt w:val="lowerRoman"/>
      <w:lvlText w:val="%6."/>
      <w:lvlJc w:val="right"/>
      <w:pPr>
        <w:ind w:left="3240" w:hanging="480"/>
      </w:pPr>
    </w:lvl>
    <w:lvl w:ilvl="6" w:tentative="0">
      <w:start w:val="1"/>
      <w:numFmt w:val="decimal"/>
      <w:lvlText w:val="%7."/>
      <w:lvlJc w:val="left"/>
      <w:pPr>
        <w:ind w:left="3720" w:hanging="480"/>
      </w:pPr>
    </w:lvl>
    <w:lvl w:ilvl="7" w:tentative="0">
      <w:start w:val="1"/>
      <w:numFmt w:val="lowerLetter"/>
      <w:lvlText w:val="%8)"/>
      <w:lvlJc w:val="left"/>
      <w:pPr>
        <w:ind w:left="4200" w:hanging="480"/>
      </w:pPr>
    </w:lvl>
    <w:lvl w:ilvl="8" w:tentative="0">
      <w:start w:val="1"/>
      <w:numFmt w:val="lowerRoman"/>
      <w:lvlText w:val="%9."/>
      <w:lvlJc w:val="right"/>
      <w:pPr>
        <w:ind w:left="4680" w:hanging="480"/>
      </w:pPr>
    </w:lvl>
  </w:abstractNum>
  <w:abstractNum w:abstractNumId="9">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64AE5089"/>
    <w:multiLevelType w:val="singleLevel"/>
    <w:tmpl w:val="64AE5089"/>
    <w:lvl w:ilvl="0" w:tentative="0">
      <w:start w:val="3"/>
      <w:numFmt w:val="chineseCounting"/>
      <w:suff w:val="nothing"/>
      <w:lvlText w:val="（%1）"/>
      <w:lvlJc w:val="left"/>
      <w:rPr>
        <w:rFonts w:hint="eastAsia"/>
      </w:rPr>
    </w:lvl>
  </w:abstractNum>
  <w:abstractNum w:abstractNumId="1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12"/>
  </w:num>
  <w:num w:numId="10">
    <w:abstractNumId w:val="5"/>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noPunctuationKerning w:val="1"/>
  <w:characterSpacingControl w:val="doNotCompress"/>
  <w:endnotePr>
    <w:numFmt w:val="decimal"/>
  </w:endnotePr>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79E"/>
    <w:rsid w:val="0025200B"/>
    <w:rsid w:val="00A31869"/>
    <w:rsid w:val="00B52FC0"/>
    <w:rsid w:val="00EE779E"/>
    <w:rsid w:val="026D741E"/>
    <w:rsid w:val="212B5FFF"/>
    <w:rsid w:val="254F6EC6"/>
    <w:rsid w:val="35246EC1"/>
    <w:rsid w:val="3B6757EC"/>
    <w:rsid w:val="3D5E678A"/>
    <w:rsid w:val="43207677"/>
    <w:rsid w:val="49957C8F"/>
    <w:rsid w:val="53034162"/>
    <w:rsid w:val="652316B1"/>
    <w:rsid w:val="76C6792C"/>
    <w:rsid w:val="79B206F4"/>
    <w:rsid w:val="7C071DCA"/>
    <w:rsid w:val="7E6A5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rPr>
  </w:style>
  <w:style w:type="character" w:default="1" w:styleId="28">
    <w:name w:val="Default Paragraph Font"/>
    <w:semiHidden/>
    <w:unhideWhenUsed/>
    <w:qFormat/>
    <w:uiPriority w:val="1"/>
  </w:style>
  <w:style w:type="table" w:default="1" w:styleId="32">
    <w:name w:val="Normal Table"/>
    <w:semiHidden/>
    <w:unhideWhenUsed/>
    <w:qFormat/>
    <w:uiPriority w:val="99"/>
    <w:tblPr>
      <w:tblLayout w:type="fixed"/>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pPr>
      <w:spacing w:after="0"/>
    </w:pPr>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link w:val="45"/>
    <w:qFormat/>
    <w:uiPriority w:val="10"/>
    <w:pPr>
      <w:spacing w:before="300" w:after="200"/>
      <w:contextualSpacing/>
    </w:pPr>
    <w:rPr>
      <w:sz w:val="48"/>
      <w:szCs w:val="48"/>
    </w:rPr>
  </w:style>
  <w:style w:type="character" w:styleId="29">
    <w:name w:val="endnote reference"/>
    <w:semiHidden/>
    <w:unhideWhenUsed/>
    <w:qFormat/>
    <w:uiPriority w:val="99"/>
    <w:rPr>
      <w:vertAlign w:val="superscript"/>
    </w:rPr>
  </w:style>
  <w:style w:type="character" w:styleId="30">
    <w:name w:val="Hyperlink"/>
    <w:unhideWhenUsed/>
    <w:qFormat/>
    <w:uiPriority w:val="99"/>
    <w:rPr>
      <w:color w:val="0000FF" w:themeColor="hyperlink"/>
      <w:u w:val="single"/>
    </w:rPr>
  </w:style>
  <w:style w:type="character" w:styleId="31">
    <w:name w:val="footnote reference"/>
    <w:unhideWhenUsed/>
    <w:qFormat/>
    <w:uiPriority w:val="99"/>
    <w:rPr>
      <w:vertAlign w:val="superscript"/>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4">
    <w:name w:val="标题 1 字符"/>
    <w:link w:val="2"/>
    <w:qFormat/>
    <w:uiPriority w:val="9"/>
    <w:rPr>
      <w:rFonts w:ascii="Arial" w:hAnsi="Arial" w:eastAsia="Arial" w:cs="Arial"/>
      <w:sz w:val="40"/>
      <w:szCs w:val="40"/>
    </w:rPr>
  </w:style>
  <w:style w:type="character" w:customStyle="1" w:styleId="35">
    <w:name w:val="标题 2 字符"/>
    <w:link w:val="3"/>
    <w:qFormat/>
    <w:uiPriority w:val="9"/>
    <w:rPr>
      <w:rFonts w:ascii="Arial" w:hAnsi="Arial" w:eastAsia="Arial" w:cs="Arial"/>
      <w:sz w:val="34"/>
    </w:rPr>
  </w:style>
  <w:style w:type="character" w:customStyle="1" w:styleId="36">
    <w:name w:val="标题 3 字符"/>
    <w:link w:val="4"/>
    <w:qFormat/>
    <w:uiPriority w:val="9"/>
    <w:rPr>
      <w:rFonts w:ascii="Arial" w:hAnsi="Arial" w:eastAsia="Arial" w:cs="Arial"/>
      <w:sz w:val="30"/>
      <w:szCs w:val="30"/>
    </w:rPr>
  </w:style>
  <w:style w:type="character" w:customStyle="1" w:styleId="37">
    <w:name w:val="标题 4 字符"/>
    <w:link w:val="5"/>
    <w:qFormat/>
    <w:uiPriority w:val="9"/>
    <w:rPr>
      <w:rFonts w:ascii="Arial" w:hAnsi="Arial" w:eastAsia="Arial" w:cs="Arial"/>
      <w:b/>
      <w:bCs/>
      <w:sz w:val="26"/>
      <w:szCs w:val="26"/>
    </w:rPr>
  </w:style>
  <w:style w:type="character" w:customStyle="1" w:styleId="38">
    <w:name w:val="标题 5 字符"/>
    <w:link w:val="6"/>
    <w:qFormat/>
    <w:uiPriority w:val="9"/>
    <w:rPr>
      <w:rFonts w:ascii="Arial" w:hAnsi="Arial" w:eastAsia="Arial" w:cs="Arial"/>
      <w:b/>
      <w:bCs/>
      <w:sz w:val="24"/>
      <w:szCs w:val="24"/>
    </w:rPr>
  </w:style>
  <w:style w:type="character" w:customStyle="1" w:styleId="39">
    <w:name w:val="标题 6 字符"/>
    <w:link w:val="7"/>
    <w:qFormat/>
    <w:uiPriority w:val="9"/>
    <w:rPr>
      <w:rFonts w:ascii="Arial" w:hAnsi="Arial" w:eastAsia="Arial" w:cs="Arial"/>
      <w:b/>
      <w:bCs/>
      <w:sz w:val="22"/>
      <w:szCs w:val="22"/>
    </w:rPr>
  </w:style>
  <w:style w:type="character" w:customStyle="1" w:styleId="40">
    <w:name w:val="标题 7 字符"/>
    <w:link w:val="8"/>
    <w:qFormat/>
    <w:uiPriority w:val="9"/>
    <w:rPr>
      <w:rFonts w:ascii="Arial" w:hAnsi="Arial" w:eastAsia="Arial" w:cs="Arial"/>
      <w:b/>
      <w:bCs/>
      <w:i/>
      <w:iCs/>
      <w:sz w:val="22"/>
      <w:szCs w:val="22"/>
    </w:rPr>
  </w:style>
  <w:style w:type="character" w:customStyle="1" w:styleId="41">
    <w:name w:val="标题 8 字符"/>
    <w:link w:val="9"/>
    <w:qFormat/>
    <w:uiPriority w:val="9"/>
    <w:rPr>
      <w:rFonts w:ascii="Arial" w:hAnsi="Arial" w:eastAsia="Arial" w:cs="Arial"/>
      <w:i/>
      <w:iCs/>
      <w:sz w:val="22"/>
      <w:szCs w:val="22"/>
    </w:rPr>
  </w:style>
  <w:style w:type="character" w:customStyle="1" w:styleId="42">
    <w:name w:val="标题 9 字符"/>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after="0" w:line="240" w:lineRule="auto"/>
    </w:pPr>
    <w:rPr>
      <w:rFonts w:ascii="Times New Roman" w:hAnsi="Times New Roman" w:eastAsia="宋体" w:cs="Times New Roman"/>
      <w:lang w:val="en-US" w:eastAsia="zh-CN" w:bidi="ar-SA"/>
    </w:rPr>
  </w:style>
  <w:style w:type="character" w:customStyle="1" w:styleId="45">
    <w:name w:val="标题 字符"/>
    <w:link w:val="27"/>
    <w:qFormat/>
    <w:uiPriority w:val="10"/>
    <w:rPr>
      <w:sz w:val="48"/>
      <w:szCs w:val="48"/>
    </w:rPr>
  </w:style>
  <w:style w:type="character" w:customStyle="1" w:styleId="46">
    <w:name w:val="副标题 字符"/>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引用 字符"/>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明显引用 字符"/>
    <w:link w:val="49"/>
    <w:qFormat/>
    <w:uiPriority w:val="30"/>
    <w:rPr>
      <w:i/>
    </w:rPr>
  </w:style>
  <w:style w:type="character" w:customStyle="1" w:styleId="51">
    <w:name w:val="页眉 字符1"/>
    <w:link w:val="18"/>
    <w:qFormat/>
    <w:uiPriority w:val="99"/>
  </w:style>
  <w:style w:type="character" w:customStyle="1" w:styleId="52">
    <w:name w:val="Footer Char"/>
    <w:qFormat/>
    <w:uiPriority w:val="99"/>
  </w:style>
  <w:style w:type="character" w:customStyle="1" w:styleId="53">
    <w:name w:val="页脚 字符1"/>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55">
    <w:name w:val="无格式表格 1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无格式表格 2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无格式表格 31"/>
    <w:qFormat/>
    <w:uiPriority w:val="99"/>
    <w:pPr>
      <w:spacing w:after="0" w:line="240" w:lineRule="auto"/>
    </w:pPr>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无格式表格 41"/>
    <w:qFormat/>
    <w:uiPriority w:val="99"/>
    <w:pPr>
      <w:spacing w:after="0" w:line="240" w:lineRule="auto"/>
    </w:pPr>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无格式表格 51"/>
    <w:qFormat/>
    <w:uiPriority w:val="99"/>
    <w:pPr>
      <w:spacing w:after="0" w:line="240" w:lineRule="auto"/>
    </w:pPr>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网格表 1 浅色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网格表 2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网格表 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网格表 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5 深色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网格表 6 彩色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网格表 7 彩色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清单表 1 浅色1"/>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清单表 2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清单表 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清单表 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5 深色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清单表 6 彩色1"/>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清单表 7 彩色1"/>
    <w:qFormat/>
    <w:uiPriority w:val="99"/>
    <w:pPr>
      <w:spacing w:after="0" w:line="240" w:lineRule="auto"/>
    </w:pPr>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脚注文本 字符"/>
    <w:link w:val="22"/>
    <w:qFormat/>
    <w:uiPriority w:val="99"/>
    <w:rPr>
      <w:sz w:val="18"/>
    </w:rPr>
  </w:style>
  <w:style w:type="character" w:customStyle="1" w:styleId="180">
    <w:name w:val="尾注文本 字符"/>
    <w:link w:val="16"/>
    <w:qFormat/>
    <w:uiPriority w:val="99"/>
    <w:rPr>
      <w:sz w:val="20"/>
    </w:rPr>
  </w:style>
  <w:style w:type="paragraph" w:customStyle="1" w:styleId="181">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82">
    <w:name w:val="标题 11"/>
    <w:basedOn w:val="1"/>
    <w:next w:val="1"/>
    <w:qFormat/>
    <w:uiPriority w:val="0"/>
    <w:pPr>
      <w:spacing w:before="100" w:beforeAutospacing="1" w:after="100" w:afterAutospacing="1"/>
      <w:jc w:val="left"/>
      <w:outlineLvl w:val="0"/>
    </w:pPr>
    <w:rPr>
      <w:rFonts w:hint="eastAsia" w:ascii="宋体" w:hAnsi="宋体"/>
      <w:b/>
      <w:bCs/>
      <w:sz w:val="48"/>
      <w:szCs w:val="48"/>
    </w:rPr>
  </w:style>
  <w:style w:type="character" w:customStyle="1" w:styleId="183">
    <w:name w:val="默认段落字体1"/>
    <w:semiHidden/>
    <w:qFormat/>
    <w:uiPriority w:val="0"/>
  </w:style>
  <w:style w:type="table" w:customStyle="1" w:styleId="184">
    <w:name w:val="普通表格1"/>
    <w:semiHidden/>
    <w:qFormat/>
    <w:uiPriority w:val="0"/>
    <w:tblPr>
      <w:tblLayout w:type="fixed"/>
      <w:tblCellMar>
        <w:top w:w="0" w:type="dxa"/>
        <w:left w:w="0" w:type="dxa"/>
        <w:bottom w:w="0" w:type="dxa"/>
        <w:right w:w="0" w:type="dxa"/>
      </w:tblCellMar>
    </w:tblPr>
  </w:style>
  <w:style w:type="paragraph" w:customStyle="1" w:styleId="185">
    <w:name w:val="注释标题1"/>
    <w:basedOn w:val="1"/>
    <w:next w:val="1"/>
    <w:qFormat/>
    <w:uiPriority w:val="99"/>
    <w:pPr>
      <w:ind w:firstLine="1360"/>
      <w:jc w:val="center"/>
    </w:pPr>
    <w:rPr>
      <w:rFonts w:ascii="仿宋_GB2312" w:hAnsi="仿宋_GB2312" w:eastAsia="仿宋_GB2312"/>
      <w:sz w:val="32"/>
    </w:rPr>
  </w:style>
  <w:style w:type="paragraph" w:customStyle="1" w:styleId="186">
    <w:name w:val="正文缩进12"/>
    <w:basedOn w:val="1"/>
    <w:next w:val="1"/>
    <w:link w:val="187"/>
    <w:qFormat/>
    <w:uiPriority w:val="0"/>
    <w:pPr>
      <w:ind w:firstLine="420"/>
      <w:jc w:val="left"/>
    </w:pPr>
    <w:rPr>
      <w:rFonts w:eastAsia="楷体_GB2312"/>
      <w:sz w:val="24"/>
      <w:szCs w:val="20"/>
    </w:rPr>
  </w:style>
  <w:style w:type="character" w:customStyle="1" w:styleId="187">
    <w:name w:val="正文缩进 字符"/>
    <w:link w:val="186"/>
    <w:qFormat/>
    <w:uiPriority w:val="0"/>
    <w:rPr>
      <w:rFonts w:eastAsia="楷体_GB2312"/>
      <w:sz w:val="24"/>
    </w:rPr>
  </w:style>
  <w:style w:type="paragraph" w:customStyle="1" w:styleId="188">
    <w:name w:val="批注文字1"/>
    <w:basedOn w:val="1"/>
    <w:link w:val="189"/>
    <w:qFormat/>
    <w:uiPriority w:val="0"/>
    <w:pPr>
      <w:jc w:val="left"/>
    </w:pPr>
  </w:style>
  <w:style w:type="character" w:customStyle="1" w:styleId="189">
    <w:name w:val="批注文字 字符"/>
    <w:link w:val="188"/>
    <w:qFormat/>
    <w:uiPriority w:val="0"/>
    <w:rPr>
      <w:sz w:val="21"/>
      <w:szCs w:val="21"/>
    </w:rPr>
  </w:style>
  <w:style w:type="paragraph" w:customStyle="1" w:styleId="190">
    <w:name w:val="正文文本11"/>
    <w:basedOn w:val="1"/>
    <w:next w:val="186"/>
    <w:link w:val="191"/>
    <w:qFormat/>
    <w:uiPriority w:val="0"/>
    <w:rPr>
      <w:sz w:val="24"/>
      <w:szCs w:val="20"/>
    </w:rPr>
  </w:style>
  <w:style w:type="character" w:customStyle="1" w:styleId="191">
    <w:name w:val="正文文本 字符"/>
    <w:link w:val="190"/>
    <w:qFormat/>
    <w:uiPriority w:val="0"/>
    <w:rPr>
      <w:sz w:val="24"/>
    </w:rPr>
  </w:style>
  <w:style w:type="paragraph" w:customStyle="1" w:styleId="192">
    <w:name w:val="正文文本缩进11"/>
    <w:basedOn w:val="1"/>
    <w:next w:val="1"/>
    <w:qFormat/>
    <w:uiPriority w:val="0"/>
    <w:pPr>
      <w:spacing w:line="520" w:lineRule="atLeast"/>
      <w:ind w:left="570"/>
    </w:pPr>
    <w:rPr>
      <w:rFonts w:ascii="宋体-方正超大字符集" w:hAnsi="创艺简仿宋" w:eastAsia="宋体-方正超大字符集"/>
      <w:sz w:val="24"/>
      <w:szCs w:val="24"/>
    </w:rPr>
  </w:style>
  <w:style w:type="paragraph" w:customStyle="1" w:styleId="193">
    <w:name w:val="纯文本1"/>
    <w:basedOn w:val="1"/>
    <w:link w:val="194"/>
    <w:qFormat/>
    <w:uiPriority w:val="0"/>
    <w:rPr>
      <w:rFonts w:ascii="宋体" w:hAnsi="Courier New"/>
      <w:szCs w:val="20"/>
    </w:rPr>
  </w:style>
  <w:style w:type="character" w:customStyle="1" w:styleId="194">
    <w:name w:val="纯文本 字符"/>
    <w:link w:val="193"/>
    <w:qFormat/>
    <w:uiPriority w:val="0"/>
    <w:rPr>
      <w:rFonts w:ascii="宋体" w:hAnsi="Courier New"/>
      <w:sz w:val="21"/>
    </w:rPr>
  </w:style>
  <w:style w:type="paragraph" w:customStyle="1" w:styleId="195">
    <w:name w:val="日期1"/>
    <w:basedOn w:val="1"/>
    <w:next w:val="1"/>
    <w:link w:val="196"/>
    <w:qFormat/>
    <w:uiPriority w:val="99"/>
    <w:pPr>
      <w:ind w:left="100"/>
    </w:pPr>
  </w:style>
  <w:style w:type="character" w:customStyle="1" w:styleId="196">
    <w:name w:val="日期 字符"/>
    <w:link w:val="195"/>
    <w:qFormat/>
    <w:uiPriority w:val="99"/>
    <w:rPr>
      <w:sz w:val="21"/>
      <w:szCs w:val="21"/>
    </w:rPr>
  </w:style>
  <w:style w:type="paragraph" w:customStyle="1" w:styleId="197">
    <w:name w:val="批注框文本1"/>
    <w:basedOn w:val="1"/>
    <w:link w:val="198"/>
    <w:qFormat/>
    <w:uiPriority w:val="99"/>
    <w:rPr>
      <w:sz w:val="18"/>
      <w:szCs w:val="18"/>
    </w:rPr>
  </w:style>
  <w:style w:type="character" w:customStyle="1" w:styleId="198">
    <w:name w:val="批注框文本 字符"/>
    <w:link w:val="197"/>
    <w:qFormat/>
    <w:uiPriority w:val="99"/>
    <w:rPr>
      <w:sz w:val="18"/>
      <w:szCs w:val="18"/>
    </w:rPr>
  </w:style>
  <w:style w:type="paragraph" w:customStyle="1" w:styleId="199">
    <w:name w:val="页脚11"/>
    <w:basedOn w:val="1"/>
    <w:link w:val="200"/>
    <w:qFormat/>
    <w:uiPriority w:val="99"/>
    <w:pPr>
      <w:tabs>
        <w:tab w:val="center" w:pos="4153"/>
        <w:tab w:val="right" w:pos="8306"/>
      </w:tabs>
      <w:jc w:val="left"/>
    </w:pPr>
    <w:rPr>
      <w:sz w:val="18"/>
      <w:szCs w:val="18"/>
    </w:rPr>
  </w:style>
  <w:style w:type="character" w:customStyle="1" w:styleId="200">
    <w:name w:val="页脚 字符"/>
    <w:link w:val="199"/>
    <w:qFormat/>
    <w:uiPriority w:val="99"/>
    <w:rPr>
      <w:sz w:val="18"/>
      <w:szCs w:val="18"/>
    </w:rPr>
  </w:style>
  <w:style w:type="paragraph" w:customStyle="1" w:styleId="201">
    <w:name w:val="页眉1"/>
    <w:basedOn w:val="1"/>
    <w:link w:val="202"/>
    <w:qFormat/>
    <w:uiPriority w:val="99"/>
    <w:pPr>
      <w:pBdr>
        <w:bottom w:val="single" w:color="000000" w:sz="6" w:space="1"/>
      </w:pBdr>
      <w:tabs>
        <w:tab w:val="center" w:pos="4153"/>
        <w:tab w:val="right" w:pos="8306"/>
      </w:tabs>
      <w:jc w:val="center"/>
    </w:pPr>
    <w:rPr>
      <w:sz w:val="18"/>
      <w:szCs w:val="18"/>
    </w:rPr>
  </w:style>
  <w:style w:type="character" w:customStyle="1" w:styleId="202">
    <w:name w:val="页眉 字符"/>
    <w:link w:val="201"/>
    <w:qFormat/>
    <w:uiPriority w:val="99"/>
    <w:rPr>
      <w:sz w:val="18"/>
      <w:szCs w:val="18"/>
    </w:rPr>
  </w:style>
  <w:style w:type="paragraph" w:customStyle="1" w:styleId="203">
    <w:name w:val="正文文本缩进 31"/>
    <w:basedOn w:val="1"/>
    <w:link w:val="204"/>
    <w:qFormat/>
    <w:uiPriority w:val="0"/>
    <w:pPr>
      <w:spacing w:line="400" w:lineRule="exact"/>
      <w:ind w:firstLine="480"/>
    </w:pPr>
    <w:rPr>
      <w:sz w:val="24"/>
      <w:szCs w:val="24"/>
    </w:rPr>
  </w:style>
  <w:style w:type="character" w:customStyle="1" w:styleId="204">
    <w:name w:val="正文文本缩进 3 字符"/>
    <w:link w:val="203"/>
    <w:qFormat/>
    <w:uiPriority w:val="0"/>
    <w:rPr>
      <w:sz w:val="24"/>
      <w:szCs w:val="24"/>
    </w:rPr>
  </w:style>
  <w:style w:type="paragraph" w:customStyle="1" w:styleId="205">
    <w:name w:val="普通(网站)1"/>
    <w:basedOn w:val="1"/>
    <w:qFormat/>
    <w:uiPriority w:val="0"/>
    <w:pPr>
      <w:widowControl/>
      <w:spacing w:before="100" w:beforeAutospacing="1" w:after="100" w:afterAutospacing="1"/>
      <w:jc w:val="left"/>
    </w:pPr>
    <w:rPr>
      <w:rFonts w:ascii="宋体" w:hAnsi="宋体"/>
      <w:sz w:val="24"/>
      <w:szCs w:val="24"/>
    </w:rPr>
  </w:style>
  <w:style w:type="paragraph" w:customStyle="1" w:styleId="206">
    <w:name w:val="批注主题1"/>
    <w:basedOn w:val="188"/>
    <w:next w:val="188"/>
    <w:link w:val="207"/>
    <w:qFormat/>
    <w:uiPriority w:val="0"/>
    <w:rPr>
      <w:b/>
      <w:bCs/>
    </w:rPr>
  </w:style>
  <w:style w:type="character" w:customStyle="1" w:styleId="207">
    <w:name w:val="批注主题 字符"/>
    <w:link w:val="206"/>
    <w:qFormat/>
    <w:uiPriority w:val="0"/>
  </w:style>
  <w:style w:type="table" w:customStyle="1" w:styleId="208">
    <w:name w:val="网格型1"/>
    <w:basedOn w:val="184"/>
    <w:qFormat/>
    <w:uiPriority w:val="39"/>
    <w:tblPr>
      <w:tblLayout w:type="fixed"/>
      <w:tblCellMar>
        <w:top w:w="0" w:type="dxa"/>
        <w:left w:w="0" w:type="dxa"/>
        <w:bottom w:w="0" w:type="dxa"/>
        <w:right w:w="0" w:type="dxa"/>
      </w:tblCellMar>
    </w:tblPr>
  </w:style>
  <w:style w:type="table" w:customStyle="1" w:styleId="209">
    <w:name w:val="网格型 81"/>
    <w:basedOn w:val="184"/>
    <w:qFormat/>
    <w:uiPriority w:val="0"/>
    <w:pPr>
      <w:widowControl w:val="0"/>
      <w:spacing w:line="400" w:lineRule="exact"/>
      <w:ind w:firstLine="601"/>
      <w:jc w:val="both"/>
    </w:pPr>
    <w:tblPr>
      <w:tblLayout w:type="fixed"/>
      <w:tblCellMar>
        <w:top w:w="0" w:type="dxa"/>
        <w:left w:w="0" w:type="dxa"/>
        <w:bottom w:w="0" w:type="dxa"/>
        <w:right w:w="0" w:type="dxa"/>
      </w:tblCellMar>
    </w:tblPr>
  </w:style>
  <w:style w:type="character" w:customStyle="1" w:styleId="210">
    <w:name w:val="要点1"/>
    <w:qFormat/>
    <w:uiPriority w:val="22"/>
    <w:rPr>
      <w:b/>
      <w:bCs/>
    </w:rPr>
  </w:style>
  <w:style w:type="character" w:customStyle="1" w:styleId="211">
    <w:name w:val="页码1"/>
    <w:qFormat/>
    <w:uiPriority w:val="0"/>
  </w:style>
  <w:style w:type="character" w:customStyle="1" w:styleId="212">
    <w:name w:val="访问过的超链接1"/>
    <w:unhideWhenUsed/>
    <w:qFormat/>
    <w:uiPriority w:val="99"/>
    <w:rPr>
      <w:color w:val="800080"/>
      <w:u w:val="single"/>
    </w:rPr>
  </w:style>
  <w:style w:type="character" w:customStyle="1" w:styleId="213">
    <w:name w:val="超链接1"/>
    <w:unhideWhenUsed/>
    <w:qFormat/>
    <w:uiPriority w:val="99"/>
    <w:rPr>
      <w:color w:val="0000FF"/>
      <w:u w:val="single"/>
    </w:rPr>
  </w:style>
  <w:style w:type="character" w:customStyle="1" w:styleId="214">
    <w:name w:val="批注引用1"/>
    <w:qFormat/>
    <w:uiPriority w:val="0"/>
    <w:rPr>
      <w:sz w:val="21"/>
      <w:szCs w:val="21"/>
    </w:rPr>
  </w:style>
  <w:style w:type="paragraph" w:customStyle="1" w:styleId="215">
    <w:name w:val="段"/>
    <w:next w:val="1"/>
    <w:qFormat/>
    <w:uiPriority w:val="0"/>
    <w:pPr>
      <w:spacing w:after="160" w:line="278" w:lineRule="auto"/>
      <w:ind w:firstLine="200"/>
      <w:jc w:val="both"/>
    </w:pPr>
    <w:rPr>
      <w:rFonts w:ascii="宋体" w:hAnsi="Times New Roman" w:eastAsia="宋体" w:cs="Times New Roman"/>
      <w:sz w:val="21"/>
      <w:lang w:val="en-US" w:eastAsia="zh-CN" w:bidi="ar-SA"/>
    </w:rPr>
  </w:style>
  <w:style w:type="character" w:customStyle="1" w:styleId="216">
    <w:name w:val="font71"/>
    <w:qFormat/>
    <w:uiPriority w:val="0"/>
    <w:rPr>
      <w:rFonts w:ascii="Times New Roman" w:hAnsi="Times New Roman" w:cs="Times New Roman"/>
      <w:color w:val="000000"/>
      <w:sz w:val="20"/>
      <w:szCs w:val="20"/>
      <w:u w:val="none"/>
    </w:rPr>
  </w:style>
  <w:style w:type="character" w:customStyle="1" w:styleId="217">
    <w:name w:val="font81"/>
    <w:qFormat/>
    <w:uiPriority w:val="0"/>
    <w:rPr>
      <w:rFonts w:ascii="Times New Roman" w:hAnsi="Times New Roman" w:cs="Times New Roman"/>
      <w:b/>
      <w:bCs/>
      <w:color w:val="000000"/>
      <w:sz w:val="20"/>
      <w:szCs w:val="20"/>
      <w:u w:val="none"/>
    </w:rPr>
  </w:style>
  <w:style w:type="character" w:customStyle="1" w:styleId="218">
    <w:name w:val="font61"/>
    <w:qFormat/>
    <w:uiPriority w:val="0"/>
    <w:rPr>
      <w:rFonts w:ascii="Times New Roman" w:hAnsi="Times New Roman" w:cs="Times New Roman"/>
      <w:color w:val="000000"/>
      <w:sz w:val="20"/>
      <w:szCs w:val="20"/>
      <w:u w:val="none"/>
    </w:rPr>
  </w:style>
  <w:style w:type="character" w:customStyle="1" w:styleId="219">
    <w:name w:val="font12"/>
    <w:qFormat/>
    <w:uiPriority w:val="0"/>
    <w:rPr>
      <w:rFonts w:hint="eastAsia" w:ascii="宋体" w:hAnsi="宋体" w:eastAsia="宋体" w:cs="宋体"/>
      <w:b/>
      <w:bCs/>
      <w:color w:val="000000"/>
      <w:sz w:val="22"/>
      <w:szCs w:val="22"/>
      <w:u w:val="none"/>
    </w:rPr>
  </w:style>
  <w:style w:type="character" w:customStyle="1" w:styleId="220">
    <w:name w:val="font91"/>
    <w:qFormat/>
    <w:uiPriority w:val="0"/>
    <w:rPr>
      <w:rFonts w:hint="eastAsia" w:ascii="宋体" w:hAnsi="宋体" w:eastAsia="宋体" w:cs="宋体"/>
      <w:b/>
      <w:bCs/>
      <w:color w:val="000000"/>
      <w:sz w:val="20"/>
      <w:szCs w:val="20"/>
      <w:u w:val="none"/>
    </w:rPr>
  </w:style>
  <w:style w:type="character" w:customStyle="1" w:styleId="221">
    <w:name w:val="font111"/>
    <w:qFormat/>
    <w:uiPriority w:val="0"/>
    <w:rPr>
      <w:rFonts w:hint="eastAsia" w:ascii="宋体" w:hAnsi="宋体" w:eastAsia="宋体" w:cs="宋体"/>
      <w:color w:val="000000"/>
      <w:sz w:val="20"/>
      <w:szCs w:val="20"/>
      <w:u w:val="none"/>
    </w:rPr>
  </w:style>
  <w:style w:type="character" w:customStyle="1" w:styleId="222">
    <w:name w:val="font01"/>
    <w:qFormat/>
    <w:uiPriority w:val="0"/>
    <w:rPr>
      <w:rFonts w:hint="eastAsia" w:ascii="宋体" w:hAnsi="宋体" w:eastAsia="宋体" w:cs="宋体"/>
      <w:color w:val="FF0000"/>
      <w:sz w:val="18"/>
      <w:szCs w:val="18"/>
      <w:u w:val="none"/>
    </w:rPr>
  </w:style>
  <w:style w:type="character" w:customStyle="1" w:styleId="223">
    <w:name w:val="font101"/>
    <w:qFormat/>
    <w:uiPriority w:val="0"/>
    <w:rPr>
      <w:rFonts w:hint="eastAsia" w:ascii="宋体" w:hAnsi="宋体" w:eastAsia="宋体" w:cs="宋体"/>
      <w:color w:val="000000"/>
      <w:sz w:val="20"/>
      <w:szCs w:val="20"/>
      <w:u w:val="none"/>
    </w:rPr>
  </w:style>
  <w:style w:type="character" w:customStyle="1" w:styleId="224">
    <w:name w:val="font11"/>
    <w:qFormat/>
    <w:uiPriority w:val="0"/>
    <w:rPr>
      <w:rFonts w:hint="eastAsia" w:ascii="宋体" w:hAnsi="宋体" w:eastAsia="宋体" w:cs="宋体"/>
      <w:color w:val="000000"/>
      <w:sz w:val="18"/>
      <w:szCs w:val="18"/>
      <w:u w:val="none"/>
    </w:rPr>
  </w:style>
  <w:style w:type="character" w:customStyle="1" w:styleId="225">
    <w:name w:val="font112"/>
    <w:qFormat/>
    <w:uiPriority w:val="0"/>
    <w:rPr>
      <w:rFonts w:hint="eastAsia" w:ascii="宋体" w:hAnsi="宋体" w:eastAsia="宋体" w:cs="宋体"/>
      <w:b/>
      <w:bCs/>
      <w:color w:val="000000"/>
      <w:sz w:val="20"/>
      <w:szCs w:val="20"/>
      <w:u w:val="none"/>
    </w:rPr>
  </w:style>
  <w:style w:type="character" w:customStyle="1" w:styleId="226">
    <w:name w:val="font41"/>
    <w:qFormat/>
    <w:uiPriority w:val="0"/>
    <w:rPr>
      <w:rFonts w:hint="eastAsia" w:ascii="宋体" w:hAnsi="宋体" w:eastAsia="宋体" w:cs="宋体"/>
      <w:color w:val="000000"/>
      <w:sz w:val="20"/>
      <w:szCs w:val="20"/>
      <w:u w:val="none"/>
    </w:rPr>
  </w:style>
  <w:style w:type="character" w:customStyle="1" w:styleId="227">
    <w:name w:val="font31"/>
    <w:qFormat/>
    <w:uiPriority w:val="0"/>
    <w:rPr>
      <w:rFonts w:hint="eastAsia" w:ascii="宋体" w:hAnsi="宋体" w:eastAsia="宋体" w:cs="宋体"/>
      <w:color w:val="FF0000"/>
      <w:sz w:val="20"/>
      <w:szCs w:val="20"/>
      <w:u w:val="none"/>
    </w:rPr>
  </w:style>
  <w:style w:type="character" w:customStyle="1" w:styleId="228">
    <w:name w:val="font51"/>
    <w:qFormat/>
    <w:uiPriority w:val="0"/>
    <w:rPr>
      <w:rFonts w:hint="eastAsia" w:ascii="宋体" w:hAnsi="宋体" w:eastAsia="宋体" w:cs="宋体"/>
      <w:b/>
      <w:bCs/>
      <w:color w:val="000000"/>
      <w:sz w:val="20"/>
      <w:szCs w:val="20"/>
      <w:u w:val="none"/>
    </w:rPr>
  </w:style>
  <w:style w:type="character" w:customStyle="1" w:styleId="229">
    <w:name w:val="font21"/>
    <w:qFormat/>
    <w:uiPriority w:val="0"/>
    <w:rPr>
      <w:rFonts w:hint="eastAsia" w:ascii="宋体" w:hAnsi="宋体" w:eastAsia="宋体" w:cs="宋体"/>
      <w:color w:val="000000"/>
      <w:sz w:val="20"/>
      <w:szCs w:val="20"/>
      <w:u w:val="none"/>
    </w:rPr>
  </w:style>
  <w:style w:type="paragraph" w:customStyle="1" w:styleId="23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231">
    <w:name w:val="首行缩进"/>
    <w:basedOn w:val="1"/>
    <w:qFormat/>
    <w:uiPriority w:val="0"/>
    <w:pPr>
      <w:ind w:firstLine="480"/>
    </w:pPr>
    <w:rPr>
      <w:lang w:val="zh-CN"/>
    </w:rPr>
  </w:style>
  <w:style w:type="paragraph" w:customStyle="1" w:styleId="232">
    <w:name w:val="列表段落1"/>
    <w:basedOn w:val="1"/>
    <w:qFormat/>
    <w:uiPriority w:val="34"/>
    <w:pPr>
      <w:ind w:firstLine="420"/>
    </w:pPr>
    <w:rPr>
      <w:rFonts w:ascii="Calibri" w:hAnsi="Calibri"/>
      <w:szCs w:val="22"/>
    </w:rPr>
  </w:style>
  <w:style w:type="paragraph" w:customStyle="1" w:styleId="23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ahoma" w:hAnsi="Tahoma" w:cs="Tahoma"/>
      <w:color w:val="000000"/>
      <w:sz w:val="20"/>
      <w:szCs w:val="20"/>
    </w:rPr>
  </w:style>
  <w:style w:type="paragraph" w:customStyle="1" w:styleId="234">
    <w:name w:val="彩色底纹1"/>
    <w:semiHidden/>
    <w:qFormat/>
    <w:uiPriority w:val="99"/>
    <w:pPr>
      <w:spacing w:after="160" w:line="278" w:lineRule="auto"/>
    </w:pPr>
    <w:rPr>
      <w:rFonts w:ascii="Times New Roman" w:hAnsi="Times New Roman" w:eastAsia="宋体" w:cs="Times New Roman"/>
      <w:sz w:val="21"/>
      <w:szCs w:val="21"/>
      <w:lang w:val="en-US" w:eastAsia="zh-CN" w:bidi="ar-SA"/>
    </w:rPr>
  </w:style>
  <w:style w:type="paragraph" w:customStyle="1" w:styleId="235">
    <w:name w:val="公文标题"/>
    <w:basedOn w:val="1"/>
    <w:qFormat/>
    <w:uiPriority w:val="0"/>
    <w:pPr>
      <w:widowControl/>
      <w:jc w:val="center"/>
    </w:pPr>
    <w:rPr>
      <w:rFonts w:ascii="宋体" w:hAnsi="宋体" w:eastAsia="Arial Unicode MS"/>
      <w:sz w:val="36"/>
      <w:szCs w:val="32"/>
    </w:rPr>
  </w:style>
  <w:style w:type="paragraph" w:customStyle="1" w:styleId="236">
    <w:name w:val="font6"/>
    <w:basedOn w:val="1"/>
    <w:qFormat/>
    <w:uiPriority w:val="0"/>
    <w:pPr>
      <w:widowControl/>
      <w:spacing w:before="100" w:beforeAutospacing="1" w:after="100" w:afterAutospacing="1"/>
      <w:jc w:val="left"/>
    </w:pPr>
    <w:rPr>
      <w:rFonts w:ascii="Tahoma" w:hAnsi="Tahoma" w:cs="Tahoma"/>
      <w:color w:val="000000"/>
      <w:sz w:val="20"/>
      <w:szCs w:val="20"/>
    </w:rPr>
  </w:style>
  <w:style w:type="paragraph" w:customStyle="1" w:styleId="237">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238">
    <w:name w:val="xl70"/>
    <w:basedOn w:val="1"/>
    <w:qFormat/>
    <w:uiPriority w:val="0"/>
    <w:pPr>
      <w:widowControl/>
      <w:spacing w:before="100" w:beforeAutospacing="1" w:after="100" w:afterAutospacing="1"/>
      <w:jc w:val="left"/>
    </w:pPr>
    <w:rPr>
      <w:rFonts w:ascii="宋体" w:hAnsi="宋体" w:cs="宋体"/>
      <w:sz w:val="20"/>
      <w:szCs w:val="20"/>
    </w:rPr>
  </w:style>
  <w:style w:type="paragraph" w:customStyle="1" w:styleId="239">
    <w:name w:val="Default"/>
    <w:qFormat/>
    <w:uiPriority w:val="0"/>
    <w:pPr>
      <w:widowControl w:val="0"/>
      <w:spacing w:after="160" w:line="278" w:lineRule="auto"/>
    </w:pPr>
    <w:rPr>
      <w:rFonts w:ascii="宋体" w:hAnsi="Times New Roman" w:eastAsia="宋体" w:cs="宋体"/>
      <w:color w:val="000000"/>
      <w:sz w:val="24"/>
      <w:szCs w:val="24"/>
      <w:lang w:val="en-US" w:eastAsia="zh-CN" w:bidi="ar-SA"/>
    </w:rPr>
  </w:style>
  <w:style w:type="paragraph" w:customStyle="1" w:styleId="240">
    <w:name w:val="font10"/>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41">
    <w:name w:val="xl66"/>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242">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43">
    <w:name w:val="font7"/>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4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245">
    <w:name w:val="纯文本3"/>
    <w:basedOn w:val="1"/>
    <w:qFormat/>
    <w:uiPriority w:val="0"/>
    <w:rPr>
      <w:rFonts w:ascii="宋体" w:hAnsi="Courier New" w:eastAsia="楷体_GB2312"/>
      <w:sz w:val="26"/>
      <w:szCs w:val="22"/>
    </w:rPr>
  </w:style>
  <w:style w:type="paragraph" w:customStyle="1" w:styleId="24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24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ahoma" w:hAnsi="Tahoma" w:cs="Tahoma"/>
      <w:color w:val="000000"/>
      <w:sz w:val="20"/>
      <w:szCs w:val="20"/>
    </w:rPr>
  </w:style>
  <w:style w:type="paragraph" w:customStyle="1" w:styleId="248">
    <w:name w:val="a"/>
    <w:basedOn w:val="1"/>
    <w:qFormat/>
    <w:uiPriority w:val="0"/>
    <w:pPr>
      <w:widowControl/>
      <w:spacing w:before="100" w:beforeAutospacing="1" w:after="100" w:afterAutospacing="1"/>
      <w:jc w:val="left"/>
    </w:pPr>
    <w:rPr>
      <w:rFonts w:ascii="宋体" w:hAnsi="宋体"/>
      <w:sz w:val="24"/>
      <w:szCs w:val="24"/>
    </w:rPr>
  </w:style>
  <w:style w:type="paragraph" w:customStyle="1" w:styleId="249">
    <w:name w:val="修订1"/>
    <w:unhideWhenUsed/>
    <w:qFormat/>
    <w:uiPriority w:val="99"/>
    <w:pPr>
      <w:spacing w:after="160" w:line="278" w:lineRule="auto"/>
    </w:pPr>
    <w:rPr>
      <w:rFonts w:ascii="Times New Roman" w:hAnsi="Times New Roman" w:eastAsia="宋体" w:cs="Times New Roman"/>
      <w:sz w:val="21"/>
      <w:szCs w:val="21"/>
      <w:lang w:val="en-US" w:eastAsia="zh-CN" w:bidi="ar-SA"/>
    </w:rPr>
  </w:style>
  <w:style w:type="paragraph" w:customStyle="1" w:styleId="250">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251">
    <w:name w:val="标题二、"/>
    <w:basedOn w:val="1"/>
    <w:qFormat/>
    <w:uiPriority w:val="0"/>
    <w:pPr>
      <w:spacing w:line="360" w:lineRule="auto"/>
      <w:ind w:firstLine="200"/>
      <w:outlineLvl w:val="2"/>
    </w:pPr>
    <w:rPr>
      <w:rFonts w:ascii="宋体" w:hAnsi="宋体"/>
      <w:b/>
    </w:rPr>
  </w:style>
  <w:style w:type="paragraph" w:customStyle="1" w:styleId="25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ahoma" w:hAnsi="Tahoma" w:cs="Tahoma"/>
      <w:color w:val="000000"/>
      <w:sz w:val="20"/>
      <w:szCs w:val="20"/>
    </w:rPr>
  </w:style>
  <w:style w:type="paragraph" w:customStyle="1" w:styleId="253">
    <w:name w:val="Char Char"/>
    <w:basedOn w:val="1"/>
    <w:qFormat/>
    <w:uiPriority w:val="0"/>
    <w:pPr>
      <w:widowControl/>
      <w:spacing w:line="400" w:lineRule="exact"/>
      <w:jc w:val="center"/>
    </w:pPr>
    <w:rPr>
      <w:rFonts w:ascii="Verdana" w:hAnsi="Verdana"/>
      <w:szCs w:val="20"/>
      <w:lang w:eastAsia="en-US"/>
    </w:rPr>
  </w:style>
  <w:style w:type="paragraph" w:customStyle="1" w:styleId="254">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255">
    <w:name w:val="font8"/>
    <w:basedOn w:val="1"/>
    <w:qFormat/>
    <w:uiPriority w:val="0"/>
    <w:pPr>
      <w:widowControl/>
      <w:spacing w:before="100" w:beforeAutospacing="1" w:after="100" w:afterAutospacing="1"/>
      <w:jc w:val="left"/>
    </w:pPr>
    <w:rPr>
      <w:rFonts w:ascii="Tahoma" w:hAnsi="Tahoma" w:cs="Tahoma"/>
      <w:color w:val="000000"/>
      <w:sz w:val="20"/>
      <w:szCs w:val="20"/>
    </w:rPr>
  </w:style>
  <w:style w:type="paragraph" w:customStyle="1" w:styleId="256">
    <w:name w:val="正文缩进11"/>
    <w:basedOn w:val="1"/>
    <w:qFormat/>
    <w:uiPriority w:val="0"/>
    <w:pPr>
      <w:ind w:firstLine="420"/>
      <w:jc w:val="left"/>
    </w:pPr>
    <w:rPr>
      <w:rFonts w:eastAsia="楷体_GB2312"/>
      <w:sz w:val="24"/>
      <w:szCs w:val="20"/>
      <w:lang w:eastAsia="en-US"/>
    </w:rPr>
  </w:style>
  <w:style w:type="paragraph" w:customStyle="1" w:styleId="257">
    <w:name w:val="页脚1"/>
    <w:basedOn w:val="1"/>
    <w:qFormat/>
    <w:uiPriority w:val="99"/>
    <w:pPr>
      <w:tabs>
        <w:tab w:val="center" w:pos="4153"/>
        <w:tab w:val="right" w:pos="8306"/>
      </w:tabs>
      <w:jc w:val="left"/>
    </w:pPr>
    <w:rPr>
      <w:rFonts w:ascii="Tahoma" w:hAnsi="Tahoma"/>
      <w:sz w:val="18"/>
      <w:szCs w:val="18"/>
      <w:lang w:eastAsia="en-US"/>
    </w:rPr>
  </w:style>
  <w:style w:type="paragraph" w:customStyle="1" w:styleId="258">
    <w:name w:val="标题 21"/>
    <w:basedOn w:val="1"/>
    <w:next w:val="1"/>
    <w:qFormat/>
    <w:uiPriority w:val="0"/>
    <w:pPr>
      <w:keepNext/>
      <w:spacing w:before="240" w:after="60"/>
      <w:outlineLvl w:val="1"/>
    </w:pPr>
    <w:rPr>
      <w:rFonts w:ascii="Arial" w:hAnsi="Arial"/>
      <w:b/>
      <w:bCs/>
      <w:i/>
      <w:iCs/>
      <w:sz w:val="28"/>
      <w:szCs w:val="28"/>
      <w:lang w:eastAsia="en-US"/>
    </w:rPr>
  </w:style>
  <w:style w:type="paragraph" w:customStyle="1" w:styleId="259">
    <w:name w:val="正文文本1"/>
    <w:basedOn w:val="1"/>
    <w:next w:val="260"/>
    <w:qFormat/>
    <w:uiPriority w:val="0"/>
    <w:rPr>
      <w:sz w:val="24"/>
      <w:szCs w:val="20"/>
    </w:rPr>
  </w:style>
  <w:style w:type="paragraph" w:customStyle="1" w:styleId="260">
    <w:name w:val="正文缩进1"/>
    <w:basedOn w:val="1"/>
    <w:next w:val="1"/>
    <w:qFormat/>
    <w:uiPriority w:val="0"/>
    <w:pPr>
      <w:ind w:firstLine="420"/>
      <w:jc w:val="left"/>
    </w:pPr>
    <w:rPr>
      <w:rFonts w:eastAsia="楷体_GB2312"/>
      <w:sz w:val="24"/>
      <w:szCs w:val="20"/>
    </w:rPr>
  </w:style>
  <w:style w:type="paragraph" w:customStyle="1" w:styleId="261">
    <w:name w:val="正文文本缩进1"/>
    <w:basedOn w:val="1"/>
    <w:next w:val="1"/>
    <w:qFormat/>
    <w:uiPriority w:val="0"/>
    <w:pPr>
      <w:spacing w:line="520" w:lineRule="atLeast"/>
      <w:ind w:left="570"/>
    </w:pPr>
    <w:rPr>
      <w:rFonts w:ascii="宋体-方正超大字符集" w:hAnsi="创艺简仿宋" w:eastAsia="宋体-方正超大字符集"/>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174</Pages>
  <Words>12702</Words>
  <Characters>14071</Characters>
  <Lines>3134</Lines>
  <Paragraphs>3178</Paragraphs>
  <TotalTime>28</TotalTime>
  <ScaleCrop>false</ScaleCrop>
  <LinksUpToDate>false</LinksUpToDate>
  <CharactersWithSpaces>14507</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2026-01-04T05:54:00Z</dcterms:created>
  <dc:creator>user</dc:creator>
  <cp:lastModifiedBy>Administrator</cp:lastModifiedBy>
  <cp:lastPrinted>2026-06-24T02:41:00Z</cp:lastPrinted>
  <dcterms:modified xsi:type="dcterms:W3CDTF">2026-07-16T06:10:00Z</dcterms:modified>
  <dc:title>苏州市政府采购</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eyJoZGlkIjoiOTg1YTQ0ZWU2MjQ2NTQwMjM5MWJiMDBjMDlmNGEwYjMiLCJ1c2VySWQiOiI3NjI4NzU4MzEifQ==</vt:lpwstr>
  </property>
  <property fmtid="{D5CDD505-2E9C-101B-9397-08002B2CF9AE}" pid="4" name="ICV">
    <vt:lpwstr>5DC26B43271F408DA5484B798E2D7CB9_12</vt:lpwstr>
  </property>
</Properties>
</file>