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4AE810">
      <w:pPr>
        <w:jc w:val="center"/>
        <w:rPr>
          <w:rFonts w:hint="eastAsia" w:ascii="宋体" w:hAnsi="宋体" w:cs="宋体"/>
          <w:b/>
          <w:color w:val="auto"/>
          <w:sz w:val="52"/>
          <w:szCs w:val="52"/>
        </w:rPr>
      </w:pPr>
    </w:p>
    <w:p w14:paraId="79B58BB2">
      <w:pPr>
        <w:jc w:val="center"/>
        <w:rPr>
          <w:rFonts w:hint="eastAsia" w:ascii="宋体" w:hAnsi="宋体" w:cs="宋体"/>
          <w:b/>
          <w:color w:val="auto"/>
          <w:sz w:val="52"/>
          <w:szCs w:val="52"/>
        </w:rPr>
      </w:pPr>
      <w:r>
        <w:rPr>
          <w:rFonts w:hint="eastAsia" w:ascii="宋体" w:hAnsi="宋体" w:cs="宋体"/>
          <w:b/>
          <w:color w:val="auto"/>
          <w:sz w:val="52"/>
          <w:szCs w:val="52"/>
        </w:rPr>
        <w:t>江苏航运职业技术学院工业物联网AI综合实训平台采购项目</w:t>
      </w:r>
    </w:p>
    <w:p w14:paraId="44BD1C5B">
      <w:pPr>
        <w:jc w:val="center"/>
        <w:rPr>
          <w:rFonts w:hint="eastAsia" w:ascii="宋体" w:hAnsi="宋体" w:cs="宋体"/>
          <w:b/>
          <w:color w:val="auto"/>
          <w:sz w:val="100"/>
          <w:szCs w:val="100"/>
        </w:rPr>
      </w:pPr>
    </w:p>
    <w:p w14:paraId="25F5B018">
      <w:pPr>
        <w:jc w:val="center"/>
        <w:rPr>
          <w:rFonts w:hint="eastAsia" w:ascii="宋体" w:hAnsi="宋体" w:cs="宋体"/>
          <w:bCs/>
          <w:color w:val="auto"/>
          <w:sz w:val="100"/>
          <w:szCs w:val="100"/>
        </w:rPr>
      </w:pPr>
      <w:r>
        <w:rPr>
          <w:rFonts w:hint="eastAsia" w:ascii="宋体" w:hAnsi="宋体" w:cs="宋体"/>
          <w:b/>
          <w:color w:val="auto"/>
          <w:sz w:val="100"/>
          <w:szCs w:val="100"/>
        </w:rPr>
        <w:t>政府采购招标文件</w:t>
      </w:r>
    </w:p>
    <w:p w14:paraId="5D7144CF">
      <w:pPr>
        <w:pStyle w:val="8"/>
        <w:spacing w:line="500" w:lineRule="exact"/>
        <w:rPr>
          <w:rFonts w:hint="eastAsia" w:ascii="宋体" w:hAnsi="宋体" w:cs="宋体"/>
          <w:b w:val="0"/>
          <w:bCs/>
          <w:color w:val="auto"/>
          <w:sz w:val="36"/>
          <w:szCs w:val="36"/>
        </w:rPr>
      </w:pPr>
    </w:p>
    <w:p w14:paraId="5D69ACF6">
      <w:pPr>
        <w:pStyle w:val="8"/>
        <w:spacing w:line="500" w:lineRule="exact"/>
        <w:rPr>
          <w:rFonts w:hint="eastAsia" w:ascii="宋体" w:hAnsi="宋体" w:eastAsia="宋体" w:cs="宋体"/>
          <w:b w:val="0"/>
          <w:bCs/>
          <w:color w:val="auto"/>
          <w:sz w:val="36"/>
          <w:szCs w:val="36"/>
          <w:lang w:eastAsia="zh-CN"/>
        </w:rPr>
      </w:pPr>
      <w:r>
        <w:rPr>
          <w:rFonts w:hint="eastAsia" w:ascii="宋体" w:hAnsi="宋体" w:cs="宋体"/>
          <w:b w:val="0"/>
          <w:bCs/>
          <w:color w:val="auto"/>
          <w:sz w:val="36"/>
          <w:szCs w:val="36"/>
        </w:rPr>
        <w:t>项目编号：</w:t>
      </w:r>
      <w:r>
        <w:rPr>
          <w:rFonts w:hint="eastAsia" w:ascii="宋体" w:hAnsi="宋体" w:cs="宋体"/>
          <w:b w:val="0"/>
          <w:bCs/>
          <w:color w:val="auto"/>
          <w:sz w:val="36"/>
          <w:szCs w:val="36"/>
          <w:lang w:eastAsia="zh-CN"/>
        </w:rPr>
        <w:t>JSZC-320690-DFHX-G2026-0012</w:t>
      </w:r>
    </w:p>
    <w:p w14:paraId="3A1D4B8F">
      <w:pPr>
        <w:spacing w:line="500" w:lineRule="exact"/>
        <w:rPr>
          <w:rFonts w:hint="eastAsia" w:ascii="宋体" w:hAnsi="宋体" w:cs="宋体"/>
          <w:b/>
          <w:color w:val="auto"/>
          <w:sz w:val="36"/>
        </w:rPr>
      </w:pPr>
    </w:p>
    <w:p w14:paraId="10E87FE6">
      <w:pPr>
        <w:spacing w:line="500" w:lineRule="exact"/>
        <w:jc w:val="center"/>
        <w:rPr>
          <w:rFonts w:hint="eastAsia" w:ascii="宋体" w:hAnsi="宋体" w:cs="宋体"/>
          <w:color w:val="auto"/>
          <w:sz w:val="32"/>
        </w:rPr>
      </w:pPr>
    </w:p>
    <w:p w14:paraId="427F50F4">
      <w:pPr>
        <w:spacing w:line="500" w:lineRule="exact"/>
        <w:jc w:val="center"/>
        <w:rPr>
          <w:rFonts w:hint="eastAsia" w:ascii="宋体" w:hAnsi="宋体" w:cs="宋体"/>
          <w:color w:val="auto"/>
          <w:sz w:val="32"/>
        </w:rPr>
      </w:pPr>
    </w:p>
    <w:p w14:paraId="29517589">
      <w:pPr>
        <w:spacing w:line="500" w:lineRule="exact"/>
        <w:jc w:val="center"/>
        <w:rPr>
          <w:rFonts w:hint="eastAsia" w:ascii="宋体" w:hAnsi="宋体" w:cs="宋体"/>
          <w:color w:val="auto"/>
          <w:sz w:val="32"/>
        </w:rPr>
      </w:pPr>
    </w:p>
    <w:p w14:paraId="3516DAE4">
      <w:pPr>
        <w:jc w:val="center"/>
        <w:rPr>
          <w:rFonts w:hint="eastAsia" w:ascii="宋体" w:hAnsi="宋体" w:cs="宋体"/>
          <w:color w:val="auto"/>
          <w:sz w:val="32"/>
        </w:rPr>
      </w:pPr>
    </w:p>
    <w:p w14:paraId="48D839AA">
      <w:pPr>
        <w:spacing w:line="500" w:lineRule="exact"/>
        <w:jc w:val="center"/>
        <w:rPr>
          <w:rFonts w:hint="eastAsia" w:ascii="宋体" w:hAnsi="宋体" w:cs="宋体"/>
          <w:color w:val="auto"/>
          <w:sz w:val="32"/>
        </w:rPr>
      </w:pPr>
    </w:p>
    <w:p w14:paraId="2A290A9F">
      <w:pPr>
        <w:spacing w:line="500" w:lineRule="exact"/>
        <w:jc w:val="center"/>
        <w:rPr>
          <w:rFonts w:hint="eastAsia" w:ascii="宋体" w:hAnsi="宋体" w:cs="宋体"/>
          <w:color w:val="auto"/>
          <w:sz w:val="32"/>
        </w:rPr>
      </w:pPr>
    </w:p>
    <w:p w14:paraId="038943C4">
      <w:pPr>
        <w:spacing w:line="500" w:lineRule="exact"/>
        <w:jc w:val="center"/>
        <w:rPr>
          <w:rFonts w:hint="eastAsia" w:ascii="宋体" w:hAnsi="宋体" w:cs="宋体"/>
          <w:color w:val="auto"/>
          <w:sz w:val="32"/>
        </w:rPr>
      </w:pPr>
    </w:p>
    <w:p w14:paraId="43F96D0D">
      <w:pPr>
        <w:pStyle w:val="255"/>
        <w:ind w:firstLine="0"/>
        <w:rPr>
          <w:rFonts w:hint="eastAsia" w:ascii="宋体" w:hAnsi="宋体" w:cs="宋体"/>
          <w:b/>
          <w:bCs/>
          <w:color w:val="auto"/>
          <w:sz w:val="32"/>
        </w:rPr>
      </w:pPr>
      <w:bookmarkStart w:id="104" w:name="_GoBack"/>
      <w:bookmarkEnd w:id="104"/>
    </w:p>
    <w:p w14:paraId="52D96410">
      <w:pPr>
        <w:pStyle w:val="255"/>
        <w:ind w:firstLine="0"/>
        <w:rPr>
          <w:rFonts w:hint="eastAsia" w:ascii="宋体" w:hAnsi="宋体" w:cs="宋体"/>
          <w:b/>
          <w:bCs/>
          <w:color w:val="auto"/>
          <w:sz w:val="32"/>
        </w:rPr>
      </w:pPr>
    </w:p>
    <w:p w14:paraId="78E09991">
      <w:pPr>
        <w:pStyle w:val="255"/>
        <w:ind w:firstLine="0"/>
        <w:rPr>
          <w:rFonts w:hint="eastAsia" w:ascii="宋体" w:hAnsi="宋体" w:cs="宋体"/>
          <w:b/>
          <w:bCs/>
          <w:color w:val="auto"/>
          <w:sz w:val="32"/>
        </w:rPr>
      </w:pPr>
      <w:r>
        <w:rPr>
          <w:rFonts w:hint="eastAsia" w:ascii="宋体" w:hAnsi="宋体" w:cs="宋体"/>
          <w:b/>
          <w:bCs/>
          <w:color w:val="auto"/>
          <w:sz w:val="32"/>
        </w:rPr>
        <w:t>江苏航运职业技术学院</w:t>
      </w:r>
    </w:p>
    <w:p w14:paraId="5B70551F">
      <w:pPr>
        <w:spacing w:before="120" w:after="120" w:line="460" w:lineRule="exact"/>
        <w:ind w:left="-2" w:right="120"/>
        <w:jc w:val="center"/>
        <w:rPr>
          <w:rFonts w:hint="eastAsia" w:ascii="宋体" w:hAnsi="宋体" w:cs="宋体"/>
          <w:b/>
          <w:bCs/>
          <w:color w:val="auto"/>
          <w:sz w:val="32"/>
          <w:szCs w:val="32"/>
        </w:rPr>
      </w:pPr>
      <w:r>
        <w:rPr>
          <w:rFonts w:hint="eastAsia" w:ascii="宋体" w:hAnsi="宋体" w:cs="宋体"/>
          <w:b/>
          <w:bCs/>
          <w:color w:val="auto"/>
          <w:sz w:val="32"/>
          <w:szCs w:val="32"/>
        </w:rPr>
        <w:t>2026年7月</w:t>
      </w:r>
    </w:p>
    <w:p w14:paraId="7F7E736E">
      <w:pPr>
        <w:spacing w:line="360" w:lineRule="auto"/>
        <w:jc w:val="center"/>
        <w:rPr>
          <w:rFonts w:hint="eastAsia" w:ascii="宋体" w:hAnsi="宋体" w:cs="宋体"/>
          <w:color w:val="auto"/>
          <w:sz w:val="44"/>
          <w:szCs w:val="44"/>
        </w:rPr>
      </w:pPr>
      <w:r>
        <w:rPr>
          <w:rFonts w:hint="eastAsia" w:ascii="宋体" w:hAnsi="宋体" w:cs="宋体"/>
          <w:color w:val="auto"/>
          <w:sz w:val="44"/>
          <w:szCs w:val="44"/>
        </w:rPr>
        <w:br w:type="page" w:clear="all"/>
      </w:r>
      <w:r>
        <w:rPr>
          <w:rFonts w:hint="eastAsia" w:ascii="宋体" w:hAnsi="宋体" w:cs="宋体"/>
          <w:color w:val="auto"/>
          <w:sz w:val="44"/>
          <w:szCs w:val="44"/>
        </w:rPr>
        <w:t>目 录</w:t>
      </w:r>
    </w:p>
    <w:p w14:paraId="311F35C1">
      <w:pPr>
        <w:spacing w:line="360" w:lineRule="auto"/>
        <w:jc w:val="center"/>
        <w:rPr>
          <w:rFonts w:hint="eastAsia" w:ascii="宋体" w:hAnsi="宋体" w:cs="宋体"/>
          <w:color w:val="auto"/>
          <w:sz w:val="32"/>
          <w:szCs w:val="32"/>
        </w:rPr>
      </w:pPr>
    </w:p>
    <w:p w14:paraId="155DEB15">
      <w:pPr>
        <w:tabs>
          <w:tab w:val="left" w:pos="7740"/>
        </w:tabs>
        <w:spacing w:line="1000" w:lineRule="exact"/>
        <w:ind w:firstLine="640"/>
        <w:rPr>
          <w:rFonts w:hint="eastAsia" w:ascii="宋体" w:hAnsi="宋体" w:cs="宋体"/>
          <w:color w:val="auto"/>
          <w:spacing w:val="2"/>
          <w:sz w:val="32"/>
          <w:szCs w:val="32"/>
        </w:rPr>
      </w:pPr>
      <w:r>
        <w:rPr>
          <w:rFonts w:hint="eastAsia" w:ascii="宋体" w:hAnsi="宋体" w:cs="宋体"/>
          <w:bCs/>
          <w:color w:val="auto"/>
          <w:sz w:val="32"/>
          <w:szCs w:val="32"/>
        </w:rPr>
        <w:t>第一部分  投标邀请............................03</w:t>
      </w:r>
    </w:p>
    <w:p w14:paraId="4F10406C">
      <w:pPr>
        <w:tabs>
          <w:tab w:val="left" w:pos="7740"/>
        </w:tabs>
        <w:spacing w:line="1000" w:lineRule="exact"/>
        <w:ind w:firstLine="640"/>
        <w:rPr>
          <w:rFonts w:hint="eastAsia" w:ascii="宋体" w:hAnsi="宋体" w:eastAsia="宋体" w:cs="宋体"/>
          <w:color w:val="auto"/>
          <w:spacing w:val="2"/>
          <w:sz w:val="32"/>
          <w:szCs w:val="32"/>
          <w:lang w:eastAsia="zh-CN"/>
        </w:rPr>
      </w:pPr>
      <w:r>
        <w:rPr>
          <w:rFonts w:hint="eastAsia" w:ascii="宋体" w:hAnsi="宋体" w:cs="宋体"/>
          <w:bCs/>
          <w:color w:val="auto"/>
          <w:sz w:val="32"/>
          <w:szCs w:val="32"/>
        </w:rPr>
        <w:t>第二部分  投标须知............................0</w:t>
      </w:r>
      <w:r>
        <w:rPr>
          <w:rFonts w:hint="eastAsia" w:ascii="宋体" w:hAnsi="宋体" w:cs="宋体"/>
          <w:bCs/>
          <w:color w:val="auto"/>
          <w:sz w:val="32"/>
          <w:szCs w:val="32"/>
          <w:lang w:val="en-US" w:eastAsia="zh-CN"/>
        </w:rPr>
        <w:t>8</w:t>
      </w:r>
    </w:p>
    <w:p w14:paraId="3D844720">
      <w:pPr>
        <w:tabs>
          <w:tab w:val="left" w:pos="7740"/>
        </w:tabs>
        <w:spacing w:line="1000" w:lineRule="exact"/>
        <w:ind w:firstLine="640"/>
        <w:rPr>
          <w:rFonts w:hint="eastAsia" w:ascii="宋体" w:hAnsi="宋体" w:eastAsia="宋体" w:cs="宋体"/>
          <w:color w:val="auto"/>
          <w:spacing w:val="2"/>
          <w:sz w:val="32"/>
          <w:szCs w:val="32"/>
          <w:lang w:eastAsia="zh-CN"/>
        </w:rPr>
      </w:pPr>
      <w:r>
        <w:rPr>
          <w:rFonts w:hint="eastAsia" w:ascii="宋体" w:hAnsi="宋体" w:cs="宋体"/>
          <w:bCs/>
          <w:color w:val="auto"/>
          <w:sz w:val="32"/>
          <w:szCs w:val="32"/>
        </w:rPr>
        <w:t>第三部分  项目需求............................2</w:t>
      </w:r>
      <w:r>
        <w:rPr>
          <w:rFonts w:hint="eastAsia" w:ascii="宋体" w:hAnsi="宋体" w:cs="宋体"/>
          <w:bCs/>
          <w:color w:val="auto"/>
          <w:sz w:val="32"/>
          <w:szCs w:val="32"/>
          <w:lang w:val="en-US" w:eastAsia="zh-CN"/>
        </w:rPr>
        <w:t>1</w:t>
      </w:r>
    </w:p>
    <w:p w14:paraId="16A972F1">
      <w:pPr>
        <w:tabs>
          <w:tab w:val="left" w:pos="7740"/>
        </w:tabs>
        <w:spacing w:line="1000" w:lineRule="exact"/>
        <w:ind w:firstLine="640"/>
        <w:rPr>
          <w:rFonts w:hint="eastAsia" w:ascii="宋体" w:hAnsi="宋体" w:cs="宋体"/>
          <w:color w:val="auto"/>
          <w:spacing w:val="2"/>
          <w:sz w:val="32"/>
          <w:szCs w:val="32"/>
        </w:rPr>
      </w:pPr>
      <w:r>
        <w:rPr>
          <w:rFonts w:hint="eastAsia" w:ascii="宋体" w:hAnsi="宋体" w:cs="宋体"/>
          <w:color w:val="auto"/>
          <w:sz w:val="32"/>
          <w:szCs w:val="32"/>
        </w:rPr>
        <w:t xml:space="preserve">第四部分  </w:t>
      </w:r>
      <w:r>
        <w:rPr>
          <w:rFonts w:hint="eastAsia" w:ascii="宋体" w:hAnsi="宋体" w:cs="宋体"/>
          <w:bCs/>
          <w:color w:val="auto"/>
          <w:sz w:val="32"/>
          <w:szCs w:val="32"/>
        </w:rPr>
        <w:t>开标和评标..........................67</w:t>
      </w:r>
    </w:p>
    <w:p w14:paraId="7DAB32A2">
      <w:pPr>
        <w:tabs>
          <w:tab w:val="left" w:pos="7740"/>
        </w:tabs>
        <w:spacing w:line="1000" w:lineRule="exact"/>
        <w:ind w:firstLine="640"/>
        <w:rPr>
          <w:rFonts w:hint="eastAsia" w:ascii="宋体" w:hAnsi="宋体" w:eastAsia="宋体" w:cs="宋体"/>
          <w:bCs/>
          <w:color w:val="auto"/>
          <w:sz w:val="32"/>
          <w:szCs w:val="32"/>
          <w:lang w:eastAsia="zh-CN"/>
        </w:rPr>
      </w:pPr>
      <w:r>
        <w:rPr>
          <w:rFonts w:hint="eastAsia" w:ascii="宋体" w:hAnsi="宋体" w:cs="宋体"/>
          <w:bCs/>
          <w:color w:val="auto"/>
          <w:sz w:val="32"/>
          <w:szCs w:val="32"/>
        </w:rPr>
        <w:t>第五部分  投标文件组成........................7</w:t>
      </w:r>
      <w:r>
        <w:rPr>
          <w:rFonts w:hint="eastAsia" w:ascii="宋体" w:hAnsi="宋体" w:cs="宋体"/>
          <w:bCs/>
          <w:color w:val="auto"/>
          <w:sz w:val="32"/>
          <w:szCs w:val="32"/>
          <w:lang w:val="en-US" w:eastAsia="zh-CN"/>
        </w:rPr>
        <w:t>2</w:t>
      </w:r>
    </w:p>
    <w:p w14:paraId="2BC25BB3">
      <w:pPr>
        <w:tabs>
          <w:tab w:val="left" w:pos="7740"/>
        </w:tabs>
        <w:spacing w:line="500" w:lineRule="exact"/>
        <w:ind w:firstLine="651"/>
        <w:rPr>
          <w:rFonts w:hint="eastAsia" w:ascii="宋体" w:hAnsi="宋体" w:cs="宋体"/>
          <w:b/>
          <w:color w:val="auto"/>
          <w:spacing w:val="2"/>
          <w:sz w:val="32"/>
          <w:szCs w:val="32"/>
        </w:rPr>
      </w:pPr>
    </w:p>
    <w:p w14:paraId="5A44BCC4">
      <w:pPr>
        <w:tabs>
          <w:tab w:val="left" w:pos="7740"/>
        </w:tabs>
        <w:spacing w:line="500" w:lineRule="exact"/>
        <w:rPr>
          <w:rFonts w:hint="eastAsia" w:ascii="宋体" w:hAnsi="宋体" w:cs="宋体"/>
          <w:b/>
          <w:color w:val="auto"/>
          <w:spacing w:val="2"/>
          <w:sz w:val="32"/>
          <w:szCs w:val="32"/>
        </w:rPr>
      </w:pPr>
    </w:p>
    <w:p w14:paraId="1A0A83C5">
      <w:pPr>
        <w:tabs>
          <w:tab w:val="left" w:pos="7740"/>
        </w:tabs>
        <w:spacing w:line="500" w:lineRule="exact"/>
        <w:rPr>
          <w:rFonts w:hint="eastAsia" w:ascii="宋体" w:hAnsi="宋体" w:cs="宋体"/>
          <w:b/>
          <w:bCs/>
          <w:color w:val="auto"/>
          <w:sz w:val="32"/>
          <w:szCs w:val="32"/>
        </w:rPr>
      </w:pPr>
    </w:p>
    <w:p w14:paraId="206DEADE">
      <w:pPr>
        <w:spacing w:line="500" w:lineRule="exact"/>
        <w:outlineLvl w:val="0"/>
        <w:rPr>
          <w:rFonts w:hint="eastAsia" w:ascii="宋体" w:hAnsi="宋体" w:cs="宋体"/>
          <w:b/>
          <w:color w:val="auto"/>
          <w:sz w:val="44"/>
          <w:szCs w:val="44"/>
        </w:rPr>
      </w:pPr>
    </w:p>
    <w:p w14:paraId="33D8195F">
      <w:pPr>
        <w:spacing w:line="500" w:lineRule="exact"/>
        <w:outlineLvl w:val="0"/>
        <w:rPr>
          <w:rFonts w:hint="eastAsia" w:ascii="宋体" w:hAnsi="宋体" w:cs="宋体"/>
          <w:color w:val="auto"/>
          <w:sz w:val="44"/>
          <w:szCs w:val="44"/>
        </w:rPr>
      </w:pPr>
    </w:p>
    <w:p w14:paraId="0452195F">
      <w:pPr>
        <w:spacing w:line="500" w:lineRule="exact"/>
        <w:outlineLvl w:val="0"/>
        <w:rPr>
          <w:rFonts w:hint="eastAsia" w:ascii="宋体" w:hAnsi="宋体" w:cs="宋体"/>
          <w:color w:val="auto"/>
          <w:sz w:val="44"/>
          <w:szCs w:val="44"/>
        </w:rPr>
      </w:pPr>
    </w:p>
    <w:p w14:paraId="5CA40C67">
      <w:pPr>
        <w:spacing w:line="500" w:lineRule="exact"/>
        <w:outlineLvl w:val="0"/>
        <w:rPr>
          <w:rFonts w:hint="eastAsia" w:ascii="宋体" w:hAnsi="宋体" w:cs="宋体"/>
          <w:color w:val="auto"/>
          <w:sz w:val="44"/>
          <w:szCs w:val="44"/>
        </w:rPr>
      </w:pPr>
    </w:p>
    <w:p w14:paraId="1C7CC2C8">
      <w:pPr>
        <w:spacing w:line="500" w:lineRule="exact"/>
        <w:outlineLvl w:val="0"/>
        <w:rPr>
          <w:rFonts w:hint="eastAsia" w:ascii="宋体" w:hAnsi="宋体" w:cs="宋体"/>
          <w:color w:val="auto"/>
          <w:sz w:val="44"/>
          <w:szCs w:val="44"/>
        </w:rPr>
      </w:pPr>
    </w:p>
    <w:p w14:paraId="794933B1">
      <w:pPr>
        <w:spacing w:line="500" w:lineRule="exact"/>
        <w:outlineLvl w:val="0"/>
        <w:rPr>
          <w:rFonts w:hint="eastAsia" w:ascii="宋体" w:hAnsi="宋体" w:cs="宋体"/>
          <w:color w:val="auto"/>
          <w:sz w:val="44"/>
          <w:szCs w:val="44"/>
        </w:rPr>
      </w:pPr>
    </w:p>
    <w:p w14:paraId="0851009F">
      <w:pPr>
        <w:spacing w:line="500" w:lineRule="exact"/>
        <w:outlineLvl w:val="0"/>
        <w:rPr>
          <w:rFonts w:hint="eastAsia" w:ascii="宋体" w:hAnsi="宋体" w:cs="宋体"/>
          <w:color w:val="auto"/>
          <w:sz w:val="44"/>
          <w:szCs w:val="44"/>
        </w:rPr>
      </w:pPr>
    </w:p>
    <w:p w14:paraId="269175DB">
      <w:pPr>
        <w:spacing w:line="500" w:lineRule="exact"/>
        <w:outlineLvl w:val="0"/>
        <w:rPr>
          <w:rFonts w:hint="eastAsia" w:ascii="宋体" w:hAnsi="宋体" w:cs="宋体"/>
          <w:color w:val="auto"/>
          <w:sz w:val="44"/>
          <w:szCs w:val="44"/>
        </w:rPr>
      </w:pPr>
    </w:p>
    <w:p w14:paraId="35631ED6">
      <w:pPr>
        <w:spacing w:line="500" w:lineRule="exact"/>
        <w:outlineLvl w:val="0"/>
        <w:rPr>
          <w:rFonts w:hint="eastAsia" w:ascii="宋体" w:hAnsi="宋体" w:cs="宋体"/>
          <w:color w:val="auto"/>
          <w:sz w:val="44"/>
          <w:szCs w:val="44"/>
        </w:rPr>
      </w:pPr>
    </w:p>
    <w:p w14:paraId="36A2CE23">
      <w:pPr>
        <w:rPr>
          <w:rFonts w:hint="eastAsia" w:ascii="宋体" w:hAnsi="宋体" w:cs="宋体"/>
          <w:b/>
          <w:color w:val="auto"/>
          <w:sz w:val="36"/>
          <w:szCs w:val="36"/>
        </w:rPr>
      </w:pPr>
      <w:r>
        <w:rPr>
          <w:rFonts w:hint="eastAsia" w:ascii="宋体" w:hAnsi="宋体" w:cs="宋体"/>
          <w:b/>
          <w:color w:val="auto"/>
          <w:sz w:val="36"/>
          <w:szCs w:val="36"/>
        </w:rPr>
        <w:br w:type="page" w:clear="all"/>
      </w:r>
    </w:p>
    <w:p w14:paraId="1ECAD8C1">
      <w:pPr>
        <w:spacing w:line="500" w:lineRule="exact"/>
        <w:jc w:val="center"/>
        <w:outlineLvl w:val="0"/>
        <w:rPr>
          <w:rFonts w:hint="eastAsia" w:ascii="宋体" w:hAnsi="宋体" w:cs="宋体"/>
          <w:bCs/>
          <w:color w:val="auto"/>
          <w:sz w:val="36"/>
          <w:szCs w:val="36"/>
        </w:rPr>
      </w:pPr>
      <w:r>
        <w:rPr>
          <w:rFonts w:hint="eastAsia" w:ascii="宋体" w:hAnsi="宋体" w:cs="宋体"/>
          <w:b/>
          <w:color w:val="auto"/>
          <w:sz w:val="36"/>
          <w:szCs w:val="36"/>
        </w:rPr>
        <w:t xml:space="preserve">第一部分  </w:t>
      </w:r>
      <w:bookmarkStart w:id="0" w:name="OLE_LINK7"/>
      <w:bookmarkStart w:id="1" w:name="OLE_LINK5"/>
      <w:r>
        <w:rPr>
          <w:rFonts w:hint="eastAsia" w:ascii="宋体" w:hAnsi="宋体" w:cs="宋体"/>
          <w:b/>
          <w:color w:val="auto"/>
          <w:sz w:val="36"/>
          <w:szCs w:val="36"/>
        </w:rPr>
        <w:t>投标邀请</w:t>
      </w:r>
    </w:p>
    <w:p w14:paraId="66EA14E4">
      <w:pPr>
        <w:spacing w:line="520" w:lineRule="exact"/>
        <w:ind w:firstLine="560"/>
        <w:rPr>
          <w:rFonts w:hint="eastAsia" w:ascii="宋体" w:hAnsi="宋体" w:cs="宋体"/>
          <w:color w:val="auto"/>
          <w:sz w:val="28"/>
          <w:szCs w:val="28"/>
        </w:rPr>
      </w:pPr>
      <w:bookmarkStart w:id="2" w:name="OLE_LINK6"/>
    </w:p>
    <w:p w14:paraId="3D30522F">
      <w:pPr>
        <w:pBdr>
          <w:top w:val="single" w:color="auto" w:sz="4" w:space="1"/>
          <w:left w:val="single" w:color="auto" w:sz="4" w:space="4"/>
          <w:bottom w:val="single" w:color="auto" w:sz="4" w:space="1"/>
          <w:right w:val="single" w:color="auto" w:sz="4" w:space="4"/>
        </w:pBdr>
        <w:spacing w:line="520" w:lineRule="exact"/>
        <w:rPr>
          <w:rFonts w:hint="eastAsia" w:ascii="宋体" w:hAnsi="宋体" w:cs="宋体"/>
          <w:color w:val="auto"/>
          <w:sz w:val="24"/>
        </w:rPr>
      </w:pPr>
      <w:r>
        <w:rPr>
          <w:rFonts w:hint="eastAsia" w:ascii="宋体" w:hAnsi="宋体" w:cs="宋体"/>
          <w:color w:val="auto"/>
          <w:sz w:val="24"/>
        </w:rPr>
        <w:t>项目概况</w:t>
      </w:r>
    </w:p>
    <w:p w14:paraId="01CDA95F">
      <w:pPr>
        <w:pBdr>
          <w:top w:val="single" w:color="auto" w:sz="4" w:space="1"/>
          <w:left w:val="single" w:color="auto" w:sz="4" w:space="4"/>
          <w:bottom w:val="single" w:color="auto" w:sz="4" w:space="1"/>
          <w:right w:val="single" w:color="auto" w:sz="4" w:space="4"/>
        </w:pBdr>
        <w:spacing w:line="520" w:lineRule="exact"/>
        <w:ind w:firstLine="560"/>
        <w:rPr>
          <w:rFonts w:hint="eastAsia" w:ascii="宋体" w:hAnsi="宋体" w:cs="宋体"/>
          <w:color w:val="auto"/>
          <w:sz w:val="24"/>
        </w:rPr>
      </w:pPr>
      <w:r>
        <w:rPr>
          <w:rFonts w:hint="eastAsia" w:ascii="宋体" w:hAnsi="宋体" w:cs="宋体"/>
          <w:color w:val="auto"/>
          <w:sz w:val="24"/>
        </w:rPr>
        <w:t>江苏航运职业技术学院工业物联网AI综合实训平台采购项目的潜在投标人应在江苏政府采购网获取招标文件，并于</w:t>
      </w:r>
      <w:r>
        <w:rPr>
          <w:rFonts w:hint="eastAsia" w:ascii="宋体" w:hAnsi="宋体" w:cs="宋体"/>
          <w:color w:val="auto"/>
          <w:sz w:val="24"/>
          <w:lang w:eastAsia="zh-CN"/>
        </w:rPr>
        <w:t>2026年8月14日9点00分</w:t>
      </w:r>
      <w:r>
        <w:rPr>
          <w:rFonts w:hint="eastAsia" w:ascii="宋体" w:hAnsi="宋体" w:cs="宋体"/>
          <w:color w:val="auto"/>
          <w:sz w:val="24"/>
        </w:rPr>
        <w:t>（北京时间）前递交投标文件。</w:t>
      </w:r>
    </w:p>
    <w:p w14:paraId="49E76240">
      <w:pPr>
        <w:spacing w:line="480" w:lineRule="exact"/>
        <w:ind w:firstLine="562"/>
        <w:rPr>
          <w:rFonts w:hint="eastAsia" w:ascii="宋体" w:hAnsi="宋体" w:cs="宋体"/>
          <w:b/>
          <w:color w:val="auto"/>
          <w:sz w:val="24"/>
        </w:rPr>
      </w:pPr>
      <w:r>
        <w:rPr>
          <w:rFonts w:hint="eastAsia" w:ascii="宋体" w:hAnsi="宋体" w:cs="宋体"/>
          <w:b/>
          <w:color w:val="auto"/>
          <w:sz w:val="24"/>
        </w:rPr>
        <w:t>一、项目基本情况</w:t>
      </w:r>
    </w:p>
    <w:p w14:paraId="4CB108B1">
      <w:pPr>
        <w:spacing w:line="480" w:lineRule="exact"/>
        <w:ind w:firstLine="560"/>
        <w:rPr>
          <w:rFonts w:hint="eastAsia" w:ascii="宋体" w:hAnsi="宋体" w:cs="宋体"/>
          <w:color w:val="auto"/>
          <w:sz w:val="24"/>
        </w:rPr>
      </w:pPr>
      <w:r>
        <w:rPr>
          <w:rFonts w:hint="eastAsia" w:ascii="宋体" w:hAnsi="宋体" w:cs="宋体"/>
          <w:color w:val="auto"/>
          <w:sz w:val="24"/>
        </w:rPr>
        <w:t>项目编号：</w:t>
      </w:r>
      <w:r>
        <w:rPr>
          <w:rFonts w:hint="eastAsia" w:ascii="宋体" w:hAnsi="宋体" w:cs="宋体"/>
          <w:color w:val="auto"/>
          <w:sz w:val="24"/>
          <w:lang w:eastAsia="zh-CN"/>
        </w:rPr>
        <w:t>JSZC-320690-DFHX-G2026-0012</w:t>
      </w:r>
      <w:r>
        <w:rPr>
          <w:rFonts w:hint="eastAsia" w:ascii="宋体" w:hAnsi="宋体" w:cs="宋体"/>
          <w:color w:val="auto"/>
          <w:sz w:val="24"/>
        </w:rPr>
        <w:tab/>
      </w:r>
    </w:p>
    <w:p w14:paraId="3EA75E2B">
      <w:pPr>
        <w:spacing w:line="480" w:lineRule="exact"/>
        <w:ind w:firstLine="560"/>
        <w:rPr>
          <w:rFonts w:hint="eastAsia" w:ascii="宋体" w:hAnsi="宋体" w:cs="宋体"/>
          <w:color w:val="auto"/>
          <w:sz w:val="24"/>
        </w:rPr>
      </w:pPr>
      <w:r>
        <w:rPr>
          <w:rFonts w:hint="eastAsia" w:ascii="宋体" w:hAnsi="宋体" w:cs="宋体"/>
          <w:color w:val="auto"/>
          <w:sz w:val="24"/>
        </w:rPr>
        <w:t>项目名称：江苏航运职业技术学院工业物联网AI综合实训平台采购项目</w:t>
      </w:r>
    </w:p>
    <w:p w14:paraId="35D478BB">
      <w:pPr>
        <w:spacing w:line="480" w:lineRule="exact"/>
        <w:ind w:firstLine="560"/>
        <w:rPr>
          <w:rFonts w:hint="eastAsia" w:ascii="宋体" w:hAnsi="宋体" w:cs="宋体"/>
          <w:color w:val="auto"/>
          <w:sz w:val="24"/>
        </w:rPr>
      </w:pPr>
      <w:r>
        <w:rPr>
          <w:rFonts w:hint="eastAsia" w:ascii="宋体" w:hAnsi="宋体" w:cs="宋体"/>
          <w:color w:val="auto"/>
          <w:sz w:val="24"/>
        </w:rPr>
        <w:t>项目类型：货物</w:t>
      </w:r>
    </w:p>
    <w:p w14:paraId="332860FF">
      <w:pPr>
        <w:spacing w:line="480" w:lineRule="exact"/>
        <w:ind w:firstLine="560"/>
        <w:rPr>
          <w:rFonts w:hint="eastAsia" w:ascii="宋体" w:hAnsi="宋体" w:cs="宋体"/>
          <w:color w:val="auto"/>
          <w:sz w:val="24"/>
        </w:rPr>
      </w:pPr>
      <w:r>
        <w:rPr>
          <w:rFonts w:hint="eastAsia" w:ascii="宋体" w:hAnsi="宋体" w:cs="宋体"/>
          <w:color w:val="auto"/>
          <w:sz w:val="24"/>
        </w:rPr>
        <w:t>所属行业：工业</w:t>
      </w:r>
    </w:p>
    <w:p w14:paraId="2F1DDFEB">
      <w:pPr>
        <w:spacing w:line="480" w:lineRule="exact"/>
        <w:ind w:firstLine="560"/>
        <w:rPr>
          <w:rFonts w:hint="eastAsia" w:ascii="宋体" w:hAnsi="宋体" w:eastAsia="宋体" w:cs="宋体"/>
          <w:color w:val="auto"/>
          <w:sz w:val="24"/>
          <w:lang w:eastAsia="zh-CN"/>
        </w:rPr>
      </w:pPr>
      <w:r>
        <w:rPr>
          <w:rFonts w:hint="eastAsia" w:ascii="宋体" w:hAnsi="宋体" w:cs="宋体"/>
          <w:color w:val="auto"/>
          <w:sz w:val="24"/>
        </w:rPr>
        <w:t>预算金额：</w:t>
      </w:r>
      <w:r>
        <w:rPr>
          <w:rFonts w:hint="eastAsia" w:ascii="宋体" w:hAnsi="宋体" w:cs="宋体"/>
          <w:color w:val="auto"/>
          <w:sz w:val="24"/>
          <w:lang w:eastAsia="zh-CN"/>
        </w:rPr>
        <w:t>139.7万元</w:t>
      </w:r>
    </w:p>
    <w:p w14:paraId="28240693">
      <w:pPr>
        <w:spacing w:line="480" w:lineRule="exact"/>
        <w:ind w:firstLine="560"/>
        <w:rPr>
          <w:rFonts w:hint="eastAsia" w:ascii="宋体" w:hAnsi="宋体" w:cs="宋体"/>
          <w:color w:val="auto"/>
          <w:sz w:val="24"/>
        </w:rPr>
      </w:pPr>
      <w:r>
        <w:rPr>
          <w:rFonts w:hint="eastAsia" w:ascii="宋体" w:hAnsi="宋体" w:cs="宋体"/>
          <w:color w:val="auto"/>
          <w:sz w:val="24"/>
        </w:rPr>
        <w:t>最高限价：总价最高限价为139.7万元，其中“基础装修、综合布线、文化建设”最高限价为99553.04元，投标报价高于最高限价的作无效标处理。</w:t>
      </w:r>
    </w:p>
    <w:p w14:paraId="091D04D4">
      <w:pPr>
        <w:spacing w:line="480" w:lineRule="exact"/>
        <w:ind w:firstLine="560"/>
        <w:rPr>
          <w:rFonts w:hint="eastAsia" w:ascii="宋体" w:hAnsi="宋体" w:cs="宋体"/>
          <w:color w:val="auto"/>
          <w:sz w:val="24"/>
        </w:rPr>
      </w:pPr>
      <w:r>
        <w:rPr>
          <w:rFonts w:hint="eastAsia" w:ascii="宋体" w:hAnsi="宋体" w:cs="宋体"/>
          <w:color w:val="auto"/>
          <w:sz w:val="24"/>
        </w:rPr>
        <w:t>项目需求：详见招标文件，请仔细研究。</w:t>
      </w:r>
    </w:p>
    <w:p w14:paraId="394F012C">
      <w:pPr>
        <w:spacing w:line="480" w:lineRule="exact"/>
        <w:ind w:firstLine="560"/>
        <w:rPr>
          <w:rFonts w:hint="eastAsia" w:ascii="宋体" w:hAnsi="宋体" w:cs="宋体"/>
          <w:color w:val="auto"/>
          <w:sz w:val="24"/>
        </w:rPr>
      </w:pPr>
      <w:r>
        <w:rPr>
          <w:rFonts w:hint="eastAsia" w:ascii="宋体" w:hAnsi="宋体" w:cs="宋体"/>
          <w:color w:val="auto"/>
          <w:sz w:val="24"/>
        </w:rPr>
        <w:t>合同履行期限：签订合同后 90个日历天内完成供货、施工及安装调试</w:t>
      </w:r>
      <w:r>
        <w:rPr>
          <w:rFonts w:ascii="宋体" w:hAnsi="宋体" w:cs="宋体"/>
          <w:color w:val="auto"/>
          <w:sz w:val="24"/>
        </w:rPr>
        <w:t>，包括免费维保期</w:t>
      </w:r>
      <w:r>
        <w:rPr>
          <w:rFonts w:hint="eastAsia" w:ascii="宋体" w:hAnsi="宋体" w:cs="宋体"/>
          <w:color w:val="auto"/>
          <w:sz w:val="24"/>
        </w:rPr>
        <w:t>。</w:t>
      </w:r>
    </w:p>
    <w:p w14:paraId="26ECCBC1">
      <w:pPr>
        <w:spacing w:line="480" w:lineRule="exact"/>
        <w:ind w:firstLine="560"/>
        <w:rPr>
          <w:rFonts w:hint="eastAsia" w:ascii="宋体" w:hAnsi="宋体" w:cs="宋体"/>
          <w:b/>
          <w:bCs/>
          <w:color w:val="auto"/>
          <w:sz w:val="24"/>
        </w:rPr>
      </w:pPr>
      <w:r>
        <w:rPr>
          <w:rFonts w:hint="eastAsia" w:ascii="宋体" w:hAnsi="宋体" w:cs="宋体"/>
          <w:b/>
          <w:bCs/>
          <w:color w:val="auto"/>
          <w:sz w:val="24"/>
        </w:rPr>
        <w:t>本项目（是/否）接受联合体：是</w:t>
      </w:r>
    </w:p>
    <w:p w14:paraId="65516BA0">
      <w:pPr>
        <w:spacing w:line="480" w:lineRule="exact"/>
        <w:ind w:firstLine="560"/>
        <w:rPr>
          <w:rFonts w:hint="eastAsia" w:ascii="宋体" w:hAnsi="宋体" w:cs="宋体"/>
          <w:color w:val="auto"/>
          <w:sz w:val="24"/>
        </w:rPr>
      </w:pPr>
      <w:r>
        <w:rPr>
          <w:rFonts w:hint="eastAsia" w:ascii="宋体" w:hAnsi="宋体" w:cs="宋体"/>
          <w:color w:val="auto"/>
          <w:sz w:val="24"/>
        </w:rPr>
        <w:t>本次采购不接受进口产品投标（注：本文件所称进口产品是指通过中国海关报关验放进入中国境内且产自关境外的产品）</w:t>
      </w:r>
    </w:p>
    <w:p w14:paraId="7F9AC205">
      <w:pPr>
        <w:spacing w:line="480" w:lineRule="exact"/>
        <w:ind w:firstLine="562"/>
        <w:rPr>
          <w:rFonts w:hint="eastAsia" w:ascii="宋体" w:hAnsi="宋体" w:cs="宋体"/>
          <w:b/>
          <w:color w:val="auto"/>
          <w:sz w:val="24"/>
        </w:rPr>
      </w:pPr>
      <w:r>
        <w:rPr>
          <w:rFonts w:hint="eastAsia" w:ascii="宋体" w:hAnsi="宋体" w:cs="宋体"/>
          <w:b/>
          <w:color w:val="auto"/>
          <w:sz w:val="24"/>
        </w:rPr>
        <w:t>二、申请人的资格要求</w:t>
      </w:r>
    </w:p>
    <w:p w14:paraId="6F124568">
      <w:pPr>
        <w:spacing w:line="480" w:lineRule="exact"/>
        <w:ind w:firstLine="560"/>
        <w:rPr>
          <w:rFonts w:hint="eastAsia" w:ascii="宋体" w:hAnsi="宋体" w:cs="宋体"/>
          <w:color w:val="auto"/>
          <w:sz w:val="24"/>
        </w:rPr>
      </w:pPr>
      <w:r>
        <w:rPr>
          <w:rFonts w:hint="eastAsia" w:ascii="宋体" w:hAnsi="宋体" w:cs="宋体"/>
          <w:color w:val="auto"/>
          <w:sz w:val="24"/>
        </w:rPr>
        <w:t>（一）满足《中华人民共和国政府采购法》第二十二条规定：</w:t>
      </w:r>
    </w:p>
    <w:p w14:paraId="2AFD8FE8">
      <w:pPr>
        <w:spacing w:line="480" w:lineRule="exact"/>
        <w:ind w:firstLine="560"/>
        <w:rPr>
          <w:rFonts w:hint="eastAsia" w:ascii="宋体" w:hAnsi="宋体" w:cs="宋体"/>
          <w:color w:val="auto"/>
          <w:sz w:val="24"/>
        </w:rPr>
      </w:pPr>
      <w:r>
        <w:rPr>
          <w:rFonts w:hint="eastAsia" w:ascii="宋体" w:hAnsi="宋体" w:cs="宋体"/>
          <w:color w:val="auto"/>
          <w:sz w:val="24"/>
        </w:rPr>
        <w:t>1.满足《中华人民共和国政府采购法》第二十二条规定，提供声明函（如组成联合体投标，则联合体牵头单位提供，</w:t>
      </w:r>
      <w:r>
        <w:rPr>
          <w:rFonts w:hint="eastAsia" w:ascii="宋体" w:hAnsi="宋体" w:cs="宋体"/>
          <w:bCs/>
          <w:color w:val="auto"/>
          <w:sz w:val="24"/>
        </w:rPr>
        <w:t>格式参见附件）；</w:t>
      </w:r>
    </w:p>
    <w:p w14:paraId="5C868B20">
      <w:pPr>
        <w:spacing w:line="480" w:lineRule="exact"/>
        <w:ind w:firstLine="560"/>
        <w:rPr>
          <w:rFonts w:hint="eastAsia" w:ascii="宋体" w:hAnsi="宋体" w:cs="宋体"/>
          <w:color w:val="auto"/>
          <w:sz w:val="24"/>
        </w:rPr>
      </w:pPr>
      <w:r>
        <w:rPr>
          <w:rFonts w:hint="eastAsia" w:ascii="宋体" w:hAnsi="宋体" w:cs="宋体"/>
          <w:color w:val="auto"/>
          <w:sz w:val="24"/>
        </w:rPr>
        <w:t>2.供应商具有独立承担民事责任的能力，提供法人或者其他组织的营业执照等证明文件，自然人的身份证明（如组成联合体投标，则联合体所有单位均需提供</w:t>
      </w:r>
      <w:r>
        <w:rPr>
          <w:rFonts w:hint="eastAsia" w:ascii="宋体" w:hAnsi="宋体" w:cs="宋体"/>
          <w:bCs/>
          <w:color w:val="auto"/>
          <w:sz w:val="24"/>
        </w:rPr>
        <w:t>）</w:t>
      </w:r>
      <w:r>
        <w:rPr>
          <w:rFonts w:hint="eastAsia" w:ascii="宋体" w:hAnsi="宋体" w:cs="宋体"/>
          <w:color w:val="auto"/>
          <w:sz w:val="24"/>
        </w:rPr>
        <w:t>；</w:t>
      </w:r>
    </w:p>
    <w:p w14:paraId="30942E48">
      <w:pPr>
        <w:spacing w:line="480" w:lineRule="exact"/>
        <w:ind w:firstLine="560"/>
        <w:rPr>
          <w:rFonts w:hint="eastAsia" w:ascii="宋体" w:hAnsi="宋体" w:cs="宋体"/>
          <w:color w:val="auto"/>
          <w:sz w:val="24"/>
        </w:rPr>
      </w:pPr>
      <w:r>
        <w:rPr>
          <w:rFonts w:hint="eastAsia" w:ascii="宋体" w:hAnsi="宋体" w:cs="宋体"/>
          <w:color w:val="auto"/>
          <w:sz w:val="24"/>
        </w:rPr>
        <w:t>3.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如组成联合体投标，则联合体牵头单位提供，</w:t>
      </w:r>
      <w:r>
        <w:rPr>
          <w:rFonts w:hint="eastAsia" w:ascii="宋体" w:hAnsi="宋体" w:cs="宋体"/>
          <w:bCs/>
          <w:color w:val="auto"/>
          <w:sz w:val="24"/>
        </w:rPr>
        <w:t>格式参见附件）；</w:t>
      </w:r>
    </w:p>
    <w:p w14:paraId="3FC049F6">
      <w:pPr>
        <w:spacing w:line="480" w:lineRule="exact"/>
        <w:ind w:firstLine="560"/>
        <w:rPr>
          <w:rFonts w:hint="eastAsia" w:ascii="宋体" w:hAnsi="宋体" w:cs="宋体"/>
          <w:color w:val="auto"/>
          <w:sz w:val="24"/>
        </w:rPr>
      </w:pPr>
      <w:r>
        <w:rPr>
          <w:rFonts w:hint="eastAsia" w:ascii="宋体" w:hAnsi="宋体" w:cs="宋体"/>
          <w:color w:val="auto"/>
          <w:sz w:val="24"/>
        </w:rPr>
        <w:t>4.投标人须提供诚信承诺书（如组成联合体投标，则联合体牵头单位提供，</w:t>
      </w:r>
      <w:r>
        <w:rPr>
          <w:rFonts w:hint="eastAsia" w:ascii="宋体" w:hAnsi="宋体" w:cs="宋体"/>
          <w:bCs/>
          <w:color w:val="auto"/>
          <w:sz w:val="24"/>
        </w:rPr>
        <w:t>格式参见附件）；</w:t>
      </w:r>
    </w:p>
    <w:p w14:paraId="4EE238FC">
      <w:pPr>
        <w:spacing w:line="480" w:lineRule="exact"/>
        <w:ind w:firstLine="560"/>
        <w:rPr>
          <w:rFonts w:hint="eastAsia" w:ascii="宋体" w:hAnsi="宋体" w:cs="宋体"/>
          <w:bCs/>
          <w:color w:val="auto"/>
          <w:sz w:val="24"/>
        </w:rPr>
      </w:pPr>
      <w:r>
        <w:rPr>
          <w:rFonts w:hint="eastAsia" w:ascii="宋体" w:hAnsi="宋体" w:cs="宋体"/>
          <w:color w:val="auto"/>
          <w:sz w:val="24"/>
        </w:rPr>
        <w:t>5.投标声明函（如组成联合体投标，则联合体牵头单位提供，</w:t>
      </w:r>
      <w:r>
        <w:rPr>
          <w:rFonts w:hint="eastAsia" w:ascii="宋体" w:hAnsi="宋体" w:cs="宋体"/>
          <w:bCs/>
          <w:color w:val="auto"/>
          <w:sz w:val="24"/>
        </w:rPr>
        <w:t>格式参见附件）；</w:t>
      </w:r>
    </w:p>
    <w:p w14:paraId="57B0F47C">
      <w:pPr>
        <w:spacing w:line="480" w:lineRule="exact"/>
        <w:ind w:firstLine="560"/>
        <w:rPr>
          <w:rFonts w:hint="eastAsia" w:ascii="宋体" w:hAnsi="宋体" w:cs="宋体"/>
          <w:bCs/>
          <w:color w:val="auto"/>
          <w:sz w:val="24"/>
        </w:rPr>
      </w:pPr>
      <w:r>
        <w:rPr>
          <w:rFonts w:hint="eastAsia" w:ascii="宋体" w:hAnsi="宋体" w:cs="宋体"/>
          <w:bCs/>
          <w:color w:val="auto"/>
          <w:sz w:val="24"/>
        </w:rPr>
        <w:t>6.如为联合体投标，联合体成员（含牵头人）‌不得超过2家‌，须提供联合体协议，格式自拟，相关要求须满足本项目投标邀请中联合体投标要求。</w:t>
      </w:r>
    </w:p>
    <w:p w14:paraId="3AA02A30">
      <w:pPr>
        <w:spacing w:line="480" w:lineRule="exact"/>
        <w:ind w:firstLine="560"/>
        <w:rPr>
          <w:rFonts w:hint="eastAsia" w:ascii="宋体" w:hAnsi="宋体" w:cs="宋体"/>
          <w:color w:val="auto"/>
          <w:sz w:val="24"/>
        </w:rPr>
      </w:pPr>
      <w:r>
        <w:rPr>
          <w:rFonts w:hint="eastAsia" w:ascii="宋体" w:hAnsi="宋体" w:cs="宋体"/>
          <w:color w:val="auto"/>
          <w:sz w:val="24"/>
        </w:rPr>
        <w:t>（二）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rPr>
          <w:rFonts w:hint="eastAsia" w:ascii="宋体" w:hAnsi="宋体" w:cs="宋体"/>
          <w:color w:val="auto"/>
          <w:sz w:val="24"/>
          <w:u w:val="single"/>
        </w:rPr>
        <w:t xml:space="preserve"> </w:t>
      </w:r>
    </w:p>
    <w:p w14:paraId="2D7F57EB">
      <w:pPr>
        <w:spacing w:line="480" w:lineRule="exact"/>
        <w:ind w:firstLine="560"/>
        <w:rPr>
          <w:rFonts w:hint="eastAsia" w:ascii="宋体" w:hAnsi="宋体" w:cs="宋体"/>
          <w:color w:val="auto"/>
          <w:sz w:val="24"/>
        </w:rPr>
      </w:pPr>
      <w:r>
        <w:rPr>
          <w:rFonts w:hint="eastAsia" w:ascii="宋体" w:hAnsi="宋体" w:cs="宋体"/>
          <w:color w:val="auto"/>
          <w:sz w:val="24"/>
        </w:rPr>
        <w:t>（三）本项目的特定资格要求：</w:t>
      </w:r>
    </w:p>
    <w:p w14:paraId="095C9C1B">
      <w:pPr>
        <w:spacing w:line="480" w:lineRule="exact"/>
        <w:ind w:firstLine="562"/>
        <w:rPr>
          <w:rFonts w:hint="eastAsia" w:ascii="宋体" w:hAnsi="宋体" w:cs="宋体"/>
          <w:color w:val="auto"/>
          <w:sz w:val="24"/>
        </w:rPr>
      </w:pPr>
      <w:r>
        <w:rPr>
          <w:rFonts w:hint="eastAsia" w:ascii="宋体" w:hAnsi="宋体" w:cs="宋体"/>
          <w:color w:val="auto"/>
          <w:sz w:val="24"/>
        </w:rPr>
        <w:t>1.投标人或联合体成员须具有建设行政主管部门颁发的建筑工程施工总承包叁级及以上或建筑装修装饰工程专业承包贰级及以上资质（须在有效期内），须提供：有效的资质证书原件的扫描件；</w:t>
      </w:r>
    </w:p>
    <w:p w14:paraId="40DD6118">
      <w:pPr>
        <w:spacing w:line="480" w:lineRule="exact"/>
        <w:ind w:firstLine="562"/>
        <w:rPr>
          <w:rFonts w:hint="eastAsia" w:ascii="宋体" w:hAnsi="宋体" w:cs="宋体"/>
          <w:color w:val="auto"/>
          <w:sz w:val="24"/>
        </w:rPr>
      </w:pPr>
      <w:r>
        <w:rPr>
          <w:rFonts w:hint="eastAsia" w:ascii="宋体" w:hAnsi="宋体" w:cs="宋体"/>
          <w:color w:val="auto"/>
          <w:sz w:val="24"/>
        </w:rPr>
        <w:t>2.未被“信用中国”网站（www.creditchina.gov.cn）列入失信被执行人、重大税收违法案件当事人名单、政府采购严重失信行为记录名单（投标人或联合体所有成员，代理机构现场查询）。</w:t>
      </w:r>
    </w:p>
    <w:p w14:paraId="07E2B2C9">
      <w:pPr>
        <w:spacing w:line="480" w:lineRule="exact"/>
        <w:ind w:firstLine="562"/>
        <w:rPr>
          <w:rFonts w:hint="eastAsia" w:ascii="宋体" w:hAnsi="宋体" w:cs="宋体"/>
          <w:b/>
          <w:bCs/>
          <w:color w:val="auto"/>
          <w:sz w:val="24"/>
        </w:rPr>
      </w:pPr>
      <w:r>
        <w:rPr>
          <w:rFonts w:hint="eastAsia" w:ascii="宋体" w:hAnsi="宋体" w:cs="宋体"/>
          <w:b/>
          <w:bCs/>
          <w:color w:val="auto"/>
          <w:sz w:val="24"/>
        </w:rPr>
        <w:t>三、获取招标文件</w:t>
      </w:r>
    </w:p>
    <w:p w14:paraId="1EF16D10">
      <w:pPr>
        <w:spacing w:line="480" w:lineRule="exact"/>
        <w:ind w:firstLine="560"/>
        <w:rPr>
          <w:rFonts w:hint="eastAsia" w:ascii="宋体" w:hAnsi="宋体" w:cs="宋体"/>
          <w:color w:val="auto"/>
          <w:sz w:val="24"/>
        </w:rPr>
      </w:pPr>
      <w:r>
        <w:rPr>
          <w:rFonts w:hint="eastAsia" w:ascii="宋体" w:hAnsi="宋体" w:cs="宋体"/>
          <w:color w:val="auto"/>
          <w:sz w:val="24"/>
        </w:rPr>
        <w:t>1.时间：自本项目招标公告发布之日起5个工作日。</w:t>
      </w:r>
    </w:p>
    <w:p w14:paraId="2EF1C073">
      <w:pPr>
        <w:spacing w:line="480" w:lineRule="exact"/>
        <w:ind w:firstLine="560"/>
        <w:rPr>
          <w:rFonts w:hint="eastAsia" w:ascii="宋体" w:hAnsi="宋体" w:cs="宋体"/>
          <w:color w:val="auto"/>
          <w:sz w:val="24"/>
        </w:rPr>
      </w:pPr>
      <w:r>
        <w:rPr>
          <w:rFonts w:hint="eastAsia" w:ascii="宋体" w:hAnsi="宋体" w:cs="宋体"/>
          <w:color w:val="auto"/>
          <w:sz w:val="24"/>
        </w:rPr>
        <w:t>2.地点：江苏政府采购网</w:t>
      </w:r>
    </w:p>
    <w:p w14:paraId="0B70DA1E">
      <w:pPr>
        <w:spacing w:line="480" w:lineRule="exact"/>
        <w:ind w:firstLine="560"/>
        <w:rPr>
          <w:rFonts w:hint="eastAsia" w:ascii="宋体" w:hAnsi="宋体" w:cs="宋体"/>
          <w:color w:val="auto"/>
          <w:sz w:val="24"/>
        </w:rPr>
      </w:pPr>
      <w:r>
        <w:rPr>
          <w:rFonts w:hint="eastAsia" w:ascii="宋体" w:hAnsi="宋体" w:cs="宋体"/>
          <w:color w:val="auto"/>
          <w:sz w:val="24"/>
        </w:rPr>
        <w:t>3.方式：自行下载</w:t>
      </w:r>
    </w:p>
    <w:p w14:paraId="036C5851">
      <w:pPr>
        <w:spacing w:line="480" w:lineRule="exact"/>
        <w:ind w:firstLine="560"/>
        <w:rPr>
          <w:rFonts w:hint="eastAsia" w:ascii="宋体" w:hAnsi="宋体" w:cs="宋体"/>
          <w:color w:val="auto"/>
          <w:sz w:val="24"/>
        </w:rPr>
      </w:pPr>
      <w:r>
        <w:rPr>
          <w:rFonts w:hint="eastAsia" w:ascii="宋体" w:hAnsi="宋体" w:cs="宋体"/>
          <w:color w:val="auto"/>
          <w:sz w:val="24"/>
        </w:rPr>
        <w:t>3.1潜在供应商访问电子招标响应交易平台的网络地址和方法：</w:t>
      </w:r>
    </w:p>
    <w:p w14:paraId="6E84BD5E">
      <w:pPr>
        <w:spacing w:line="480" w:lineRule="exact"/>
        <w:ind w:firstLine="560"/>
        <w:rPr>
          <w:rFonts w:hint="eastAsia" w:ascii="宋体" w:hAnsi="宋体" w:cs="宋体"/>
          <w:color w:val="auto"/>
          <w:sz w:val="24"/>
        </w:rPr>
      </w:pPr>
      <w:r>
        <w:rPr>
          <w:rFonts w:hint="eastAsia" w:ascii="宋体" w:hAnsi="宋体" w:cs="宋体"/>
          <w:color w:val="auto"/>
          <w:sz w:val="24"/>
        </w:rPr>
        <w:t>“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p>
    <w:p w14:paraId="7561A3D9">
      <w:pPr>
        <w:spacing w:line="480" w:lineRule="exact"/>
        <w:ind w:firstLine="560"/>
        <w:rPr>
          <w:rFonts w:hint="eastAsia" w:ascii="宋体" w:hAnsi="宋体" w:cs="宋体"/>
          <w:color w:val="auto"/>
          <w:sz w:val="24"/>
        </w:rPr>
      </w:pPr>
      <w:r>
        <w:rPr>
          <w:rFonts w:hint="eastAsia" w:ascii="宋体" w:hAnsi="宋体" w:cs="宋体"/>
          <w:color w:val="auto"/>
          <w:sz w:val="24"/>
        </w:rPr>
        <w:t>3.2潜在供应商访问“苏采云”系统的网络地址和方法：“苏采云”系统的网址：http://jszfcg.jsczt.cn/。</w:t>
      </w:r>
    </w:p>
    <w:p w14:paraId="3DD7C0D5">
      <w:pPr>
        <w:spacing w:line="480" w:lineRule="exact"/>
        <w:ind w:firstLine="560"/>
        <w:rPr>
          <w:rFonts w:hint="eastAsia" w:ascii="宋体" w:hAnsi="宋体" w:cs="宋体"/>
          <w:color w:val="auto"/>
          <w:sz w:val="24"/>
        </w:rPr>
      </w:pPr>
      <w:r>
        <w:rPr>
          <w:rFonts w:hint="eastAsia" w:ascii="宋体" w:hAnsi="宋体" w:cs="宋体"/>
          <w:color w:val="auto"/>
          <w:sz w:val="24"/>
        </w:rPr>
        <w:t>3.3“CA数字证书”的获取：</w:t>
      </w:r>
    </w:p>
    <w:p w14:paraId="190D6EBE">
      <w:pPr>
        <w:spacing w:line="480" w:lineRule="exact"/>
        <w:ind w:firstLine="560"/>
        <w:rPr>
          <w:rFonts w:hint="eastAsia" w:ascii="宋体" w:hAnsi="宋体" w:cs="宋体"/>
          <w:color w:val="auto"/>
          <w:sz w:val="24"/>
        </w:rPr>
      </w:pPr>
      <w:r>
        <w:rPr>
          <w:rFonts w:hint="eastAsia" w:ascii="宋体" w:hAnsi="宋体" w:cs="宋体"/>
          <w:color w:val="auto"/>
          <w:sz w:val="24"/>
        </w:rPr>
        <w:t>响应供应商需办理“CA 数字证书”，CA办理指南及“苏采云”操作手册可至江苏省政府采购网―办事指南-资料下载中心下载。</w:t>
      </w:r>
    </w:p>
    <w:p w14:paraId="335E2DD0">
      <w:pPr>
        <w:spacing w:line="480" w:lineRule="exact"/>
        <w:ind w:firstLine="560"/>
        <w:rPr>
          <w:rFonts w:hint="eastAsia" w:ascii="宋体" w:hAnsi="宋体" w:cs="宋体"/>
          <w:color w:val="auto"/>
          <w:sz w:val="24"/>
        </w:rPr>
      </w:pPr>
      <w:r>
        <w:rPr>
          <w:rFonts w:hint="eastAsia" w:ascii="宋体" w:hAnsi="宋体" w:cs="宋体"/>
          <w:color w:val="auto"/>
          <w:sz w:val="24"/>
        </w:rPr>
        <w:t>通过苏采云系统首页（http://jszfcg.jscz.gov.cn/）的“苏采云控件驱动下载”，选择“政务CA、方正签章控件驱动安装包及安装说明”下载安装，具体安装方法详见下载文件内的《安装说明》。</w:t>
      </w:r>
    </w:p>
    <w:p w14:paraId="3F1066A5">
      <w:pPr>
        <w:spacing w:line="480" w:lineRule="exact"/>
        <w:ind w:firstLine="560"/>
        <w:rPr>
          <w:rFonts w:hint="eastAsia" w:ascii="宋体" w:hAnsi="宋体" w:cs="宋体"/>
          <w:color w:val="auto"/>
          <w:sz w:val="24"/>
        </w:rPr>
      </w:pPr>
      <w:r>
        <w:rPr>
          <w:rFonts w:hint="eastAsia" w:ascii="宋体" w:hAnsi="宋体" w:cs="宋体"/>
          <w:color w:val="auto"/>
          <w:sz w:val="24"/>
        </w:rPr>
        <w:t>3.4招标文件（后缀名为“.kedt”）、供应商操作手册及政府采购客户端工具可通过“苏采云”系统--已报名项目--报名详情页面内相应链接进行下载。</w:t>
      </w:r>
    </w:p>
    <w:p w14:paraId="733E98DC">
      <w:pPr>
        <w:spacing w:line="480" w:lineRule="exact"/>
        <w:ind w:firstLine="560"/>
        <w:rPr>
          <w:rFonts w:hint="eastAsia" w:ascii="宋体" w:hAnsi="宋体" w:cs="宋体"/>
          <w:color w:val="auto"/>
          <w:sz w:val="24"/>
        </w:rPr>
      </w:pPr>
      <w:r>
        <w:rPr>
          <w:rFonts w:hint="eastAsia" w:ascii="宋体" w:hAnsi="宋体" w:cs="宋体"/>
          <w:color w:val="auto"/>
          <w:sz w:val="24"/>
        </w:rPr>
        <w:t>3.5招标人或采购代理机构将数据电文形式的招标文件加载至“苏采云”系统，供潜在供应商下载或者查阅。</w:t>
      </w:r>
    </w:p>
    <w:p w14:paraId="437B36B8">
      <w:pPr>
        <w:spacing w:line="480" w:lineRule="exact"/>
        <w:ind w:firstLine="560"/>
        <w:rPr>
          <w:rFonts w:hint="eastAsia" w:ascii="宋体" w:hAnsi="宋体" w:cs="宋体"/>
          <w:color w:val="auto"/>
          <w:sz w:val="24"/>
        </w:rPr>
      </w:pPr>
      <w:r>
        <w:rPr>
          <w:rFonts w:hint="eastAsia" w:ascii="宋体" w:hAnsi="宋体" w:cs="宋体"/>
          <w:color w:val="auto"/>
          <w:sz w:val="24"/>
        </w:rPr>
        <w:t>3.6请潜在供应商提前安装相应的控件（详见《江苏省政府采购管理交易系统（苏采云）供应商操作手册》）并使用谷歌浏览器登录“苏采云”系统参与不见面开评标。</w:t>
      </w:r>
    </w:p>
    <w:p w14:paraId="68EF01FD">
      <w:pPr>
        <w:spacing w:line="480" w:lineRule="exact"/>
        <w:ind w:firstLine="560"/>
        <w:rPr>
          <w:rFonts w:hint="eastAsia" w:ascii="宋体" w:hAnsi="宋体" w:cs="宋体"/>
          <w:color w:val="auto"/>
          <w:sz w:val="24"/>
        </w:rPr>
      </w:pPr>
      <w:r>
        <w:rPr>
          <w:rFonts w:hint="eastAsia" w:ascii="宋体" w:hAnsi="宋体" w:cs="宋体"/>
          <w:color w:val="auto"/>
          <w:sz w:val="24"/>
        </w:rPr>
        <w:t>3.7开评标全过程中，投标供应商一端参与交互的人员均被视为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p>
    <w:p w14:paraId="342C3C40">
      <w:pPr>
        <w:spacing w:line="480" w:lineRule="exact"/>
        <w:ind w:firstLine="560"/>
        <w:rPr>
          <w:rFonts w:hint="eastAsia" w:ascii="宋体" w:hAnsi="宋体" w:cs="宋体"/>
          <w:color w:val="auto"/>
          <w:sz w:val="24"/>
        </w:rPr>
      </w:pPr>
      <w:r>
        <w:rPr>
          <w:rFonts w:hint="eastAsia" w:ascii="宋体" w:hAnsi="宋体" w:cs="宋体"/>
          <w:color w:val="auto"/>
          <w:sz w:val="24"/>
        </w:rPr>
        <w:t>注：如潜在供应商未按上述要求操作，将自行承担所产生的风险。</w:t>
      </w:r>
    </w:p>
    <w:p w14:paraId="201027F6">
      <w:pPr>
        <w:spacing w:line="480" w:lineRule="exact"/>
        <w:ind w:firstLine="562"/>
        <w:outlineLvl w:val="1"/>
        <w:rPr>
          <w:rFonts w:hint="eastAsia" w:ascii="宋体" w:hAnsi="宋体" w:cs="宋体"/>
          <w:b/>
          <w:color w:val="auto"/>
          <w:sz w:val="24"/>
        </w:rPr>
      </w:pPr>
      <w:r>
        <w:rPr>
          <w:rFonts w:hint="eastAsia" w:ascii="宋体" w:hAnsi="宋体" w:cs="宋体"/>
          <w:b/>
          <w:color w:val="auto"/>
          <w:sz w:val="24"/>
        </w:rPr>
        <w:t>四、提交投标文件截止时间、开标时间和地点</w:t>
      </w:r>
    </w:p>
    <w:p w14:paraId="26D9D180">
      <w:pPr>
        <w:spacing w:line="480" w:lineRule="exact"/>
        <w:ind w:firstLine="560"/>
        <w:rPr>
          <w:rStyle w:val="339"/>
          <w:rFonts w:hint="eastAsia" w:ascii="宋体" w:hAnsi="宋体" w:cs="宋体"/>
          <w:color w:val="auto"/>
          <w:sz w:val="24"/>
        </w:rPr>
      </w:pPr>
      <w:r>
        <w:rPr>
          <w:rStyle w:val="339"/>
          <w:rFonts w:hint="eastAsia" w:ascii="宋体" w:hAnsi="宋体" w:cs="宋体"/>
          <w:color w:val="auto"/>
          <w:sz w:val="24"/>
        </w:rPr>
        <w:t>1.投标文件接收截止及开标时间：</w:t>
      </w:r>
      <w:r>
        <w:rPr>
          <w:rStyle w:val="339"/>
          <w:rFonts w:hint="eastAsia" w:ascii="宋体" w:hAnsi="宋体" w:cs="宋体"/>
          <w:b/>
          <w:bCs/>
          <w:color w:val="auto"/>
          <w:sz w:val="24"/>
          <w:lang w:eastAsia="zh-CN"/>
        </w:rPr>
        <w:t>2026年8月14日9点00分</w:t>
      </w:r>
      <w:r>
        <w:rPr>
          <w:rStyle w:val="339"/>
          <w:rFonts w:hint="eastAsia" w:ascii="宋体" w:hAnsi="宋体" w:cs="宋体"/>
          <w:b/>
          <w:bCs/>
          <w:color w:val="auto"/>
          <w:sz w:val="24"/>
        </w:rPr>
        <w:t>（北京时间）</w:t>
      </w:r>
      <w:r>
        <w:rPr>
          <w:rStyle w:val="339"/>
          <w:rFonts w:hint="eastAsia" w:ascii="宋体" w:hAnsi="宋体" w:cs="宋体"/>
          <w:color w:val="auto"/>
          <w:sz w:val="24"/>
        </w:rPr>
        <w:t>，逾时“苏采云”系统将拒绝接收上传投标文件电子文档。</w:t>
      </w:r>
    </w:p>
    <w:p w14:paraId="0D46D9C5">
      <w:pPr>
        <w:spacing w:line="480" w:lineRule="exact"/>
        <w:ind w:firstLine="560"/>
        <w:rPr>
          <w:rStyle w:val="339"/>
          <w:rFonts w:hint="eastAsia" w:ascii="宋体" w:hAnsi="宋体" w:cs="宋体"/>
          <w:color w:val="auto"/>
          <w:sz w:val="24"/>
          <w:lang w:eastAsia="en-US"/>
        </w:rPr>
      </w:pPr>
      <w:r>
        <w:rPr>
          <w:rStyle w:val="339"/>
          <w:rFonts w:hint="eastAsia" w:ascii="宋体" w:hAnsi="宋体" w:cs="宋体"/>
          <w:color w:val="auto"/>
          <w:sz w:val="24"/>
          <w:lang w:eastAsia="en-US"/>
        </w:rPr>
        <w:t>2.地点：“苏采云”系统（网址：http://jszfcg.jsczt.cn/）</w:t>
      </w:r>
    </w:p>
    <w:p w14:paraId="721D0BDE">
      <w:pPr>
        <w:spacing w:line="480" w:lineRule="exact"/>
        <w:ind w:firstLine="560"/>
        <w:rPr>
          <w:rStyle w:val="339"/>
          <w:rFonts w:hint="eastAsia" w:ascii="宋体" w:hAnsi="宋体" w:cs="宋体"/>
          <w:color w:val="auto"/>
          <w:sz w:val="24"/>
        </w:rPr>
      </w:pPr>
      <w:r>
        <w:rPr>
          <w:rStyle w:val="339"/>
          <w:rFonts w:hint="eastAsia" w:ascii="宋体" w:hAnsi="宋体" w:cs="宋体"/>
          <w:color w:val="auto"/>
          <w:sz w:val="24"/>
        </w:rPr>
        <w:t>3.投标文件的解密：开标当天各供应商及时登录不见面开标大厅，投标文件接收截止时间后，招标人将在系统内公布供应商名单，然后通过开标会议区发出投标文件解密的指令，投标人在开标室按规定时间自行实施远程解密，</w:t>
      </w:r>
      <w:r>
        <w:rPr>
          <w:rStyle w:val="339"/>
          <w:rFonts w:hint="eastAsia" w:ascii="宋体" w:hAnsi="宋体" w:cs="宋体"/>
          <w:b/>
          <w:bCs/>
          <w:color w:val="auto"/>
          <w:sz w:val="24"/>
        </w:rPr>
        <w:t>投标人解密限定在开标后30分钟之内完成</w:t>
      </w:r>
      <w:r>
        <w:rPr>
          <w:rStyle w:val="339"/>
          <w:rFonts w:hint="eastAsia" w:ascii="宋体" w:hAnsi="宋体" w:cs="宋体"/>
          <w:color w:val="auto"/>
          <w:sz w:val="24"/>
        </w:rPr>
        <w:t>。</w:t>
      </w:r>
      <w:r>
        <w:rPr>
          <w:rStyle w:val="339"/>
          <w:rFonts w:hint="eastAsia" w:ascii="宋体" w:hAnsi="宋体" w:cs="宋体"/>
          <w:color w:val="auto"/>
          <w:sz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5F5D316B">
      <w:pPr>
        <w:spacing w:line="480" w:lineRule="exact"/>
        <w:ind w:firstLine="560"/>
        <w:rPr>
          <w:rStyle w:val="339"/>
          <w:rFonts w:hint="eastAsia" w:ascii="宋体" w:hAnsi="宋体" w:cs="宋体"/>
          <w:b/>
          <w:bCs/>
          <w:color w:val="auto"/>
          <w:sz w:val="24"/>
        </w:rPr>
      </w:pPr>
      <w:r>
        <w:rPr>
          <w:rStyle w:val="339"/>
          <w:rFonts w:hint="eastAsia" w:ascii="宋体" w:hAnsi="宋体" w:cs="宋体"/>
          <w:b/>
          <w:bCs/>
          <w:color w:val="auto"/>
          <w:sz w:val="24"/>
        </w:rPr>
        <w:t>注：各供应商请关注开标大厅交流区，在开标结束后，请勿离开开标大厅。</w:t>
      </w:r>
    </w:p>
    <w:p w14:paraId="153DB3C2">
      <w:pPr>
        <w:spacing w:line="480" w:lineRule="exact"/>
        <w:ind w:firstLine="562"/>
        <w:outlineLvl w:val="1"/>
        <w:rPr>
          <w:rFonts w:hint="eastAsia" w:ascii="宋体" w:hAnsi="宋体" w:cs="宋体"/>
          <w:b/>
          <w:color w:val="auto"/>
          <w:sz w:val="24"/>
        </w:rPr>
      </w:pPr>
      <w:r>
        <w:rPr>
          <w:rFonts w:hint="eastAsia" w:ascii="宋体" w:hAnsi="宋体" w:cs="宋体"/>
          <w:b/>
          <w:color w:val="auto"/>
          <w:sz w:val="24"/>
        </w:rPr>
        <w:t>五、公告期限</w:t>
      </w:r>
    </w:p>
    <w:p w14:paraId="7B25E3CD">
      <w:pPr>
        <w:spacing w:line="480" w:lineRule="exact"/>
        <w:ind w:firstLine="560"/>
        <w:rPr>
          <w:rFonts w:hint="eastAsia" w:ascii="宋体" w:hAnsi="宋体" w:cs="宋体"/>
          <w:color w:val="auto"/>
          <w:sz w:val="24"/>
        </w:rPr>
      </w:pPr>
      <w:r>
        <w:rPr>
          <w:rFonts w:hint="eastAsia" w:ascii="宋体" w:hAnsi="宋体" w:cs="宋体"/>
          <w:color w:val="auto"/>
          <w:sz w:val="24"/>
        </w:rPr>
        <w:t>自本公告发布之日起5个工作日。</w:t>
      </w:r>
    </w:p>
    <w:p w14:paraId="77A136DD">
      <w:pPr>
        <w:spacing w:line="480" w:lineRule="exact"/>
        <w:ind w:firstLine="562"/>
        <w:outlineLvl w:val="1"/>
        <w:rPr>
          <w:rFonts w:hint="eastAsia" w:ascii="宋体" w:hAnsi="宋体" w:cs="宋体"/>
          <w:b/>
          <w:color w:val="auto"/>
          <w:sz w:val="24"/>
        </w:rPr>
      </w:pPr>
      <w:r>
        <w:rPr>
          <w:rFonts w:hint="eastAsia" w:ascii="宋体" w:hAnsi="宋体" w:cs="宋体"/>
          <w:b/>
          <w:color w:val="auto"/>
          <w:sz w:val="24"/>
        </w:rPr>
        <w:t>六、其他补充事宜</w:t>
      </w:r>
    </w:p>
    <w:p w14:paraId="7EC2C52D">
      <w:pPr>
        <w:spacing w:line="480" w:lineRule="exact"/>
        <w:ind w:firstLine="560"/>
        <w:rPr>
          <w:rFonts w:hint="eastAsia" w:ascii="宋体" w:hAnsi="宋体" w:cs="宋体"/>
          <w:color w:val="auto"/>
          <w:sz w:val="24"/>
        </w:rPr>
      </w:pPr>
      <w:r>
        <w:rPr>
          <w:rFonts w:hint="eastAsia" w:ascii="宋体" w:hAnsi="宋体" w:cs="宋体"/>
          <w:color w:val="auto"/>
          <w:sz w:val="24"/>
        </w:rPr>
        <w:t>1.投标保证金：免收</w:t>
      </w:r>
    </w:p>
    <w:p w14:paraId="11134A29">
      <w:pPr>
        <w:spacing w:line="480" w:lineRule="exact"/>
        <w:ind w:firstLine="560"/>
        <w:rPr>
          <w:rFonts w:hint="eastAsia" w:ascii="宋体" w:hAnsi="宋体" w:cs="宋体"/>
          <w:color w:val="auto"/>
          <w:sz w:val="24"/>
        </w:rPr>
      </w:pPr>
      <w:r>
        <w:rPr>
          <w:rFonts w:hint="eastAsia" w:ascii="宋体" w:hAnsi="宋体" w:cs="宋体"/>
          <w:color w:val="auto"/>
          <w:sz w:val="24"/>
        </w:rPr>
        <w:t>2.项目开标活动模式：不见面远程开标模式，投标供应商在各自地点通过不见面交易系统参加开标会。</w:t>
      </w:r>
    </w:p>
    <w:p w14:paraId="2C10AF48">
      <w:pPr>
        <w:spacing w:line="480" w:lineRule="exact"/>
        <w:ind w:firstLine="560"/>
        <w:rPr>
          <w:rFonts w:hint="eastAsia" w:ascii="宋体" w:hAnsi="宋体" w:cs="宋体"/>
          <w:color w:val="auto"/>
          <w:sz w:val="24"/>
        </w:rPr>
      </w:pPr>
      <w:r>
        <w:rPr>
          <w:rFonts w:hint="eastAsia" w:ascii="宋体" w:hAnsi="宋体" w:cs="宋体"/>
          <w:color w:val="auto"/>
          <w:sz w:val="24"/>
        </w:rPr>
        <w:t>3.项目演示、样品、答辩等：本项目需提供演示，投标人按照招标文件规定的演示内容制作演示视频文件，视频文件的格式为*.mp4或*.avi，供应商须将视频文件分段压缩为*.zip文件上传（单个文件不得大于50M，所有文件总共不得大于300M），上传的演示视频将作为投标文件的组成部分。</w:t>
      </w:r>
    </w:p>
    <w:p w14:paraId="17213354">
      <w:pPr>
        <w:spacing w:line="480" w:lineRule="exact"/>
        <w:ind w:firstLine="560"/>
        <w:rPr>
          <w:rFonts w:hint="eastAsia" w:ascii="宋体" w:hAnsi="宋体" w:cs="宋体"/>
          <w:color w:val="auto"/>
          <w:sz w:val="24"/>
        </w:rPr>
      </w:pPr>
      <w:r>
        <w:rPr>
          <w:rFonts w:hint="eastAsia" w:ascii="宋体" w:hAnsi="宋体" w:cs="宋体"/>
          <w:color w:val="auto"/>
          <w:sz w:val="24"/>
        </w:rPr>
        <w:t>4.对项目需求部分（供应商资格要求、项目需求、商务技术评分标准）的询问、质疑请向招标人提出，由招标人负责答复；对项目招标文件其他部分的询问请向代理机构经办人提出。</w:t>
      </w:r>
    </w:p>
    <w:p w14:paraId="6FBACCA5">
      <w:pPr>
        <w:spacing w:line="480" w:lineRule="exact"/>
        <w:ind w:firstLine="560"/>
        <w:rPr>
          <w:rFonts w:hint="eastAsia" w:ascii="宋体" w:hAnsi="宋体" w:cs="宋体"/>
          <w:color w:val="auto"/>
          <w:sz w:val="24"/>
        </w:rPr>
      </w:pPr>
      <w:r>
        <w:rPr>
          <w:rFonts w:hint="eastAsia" w:ascii="宋体" w:hAnsi="宋体" w:cs="宋体"/>
          <w:color w:val="auto"/>
          <w:sz w:val="24"/>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6C49B972">
      <w:pPr>
        <w:spacing w:line="480" w:lineRule="exact"/>
        <w:ind w:firstLine="562"/>
        <w:rPr>
          <w:rFonts w:hint="eastAsia" w:ascii="宋体" w:hAnsi="宋体" w:cs="宋体"/>
          <w:b/>
          <w:color w:val="auto"/>
          <w:sz w:val="24"/>
        </w:rPr>
      </w:pPr>
      <w:r>
        <w:rPr>
          <w:rFonts w:hint="eastAsia" w:ascii="宋体" w:hAnsi="宋体" w:cs="宋体"/>
          <w:b/>
          <w:color w:val="auto"/>
          <w:sz w:val="24"/>
        </w:rPr>
        <w:t>七、对本次招标提出询问，请按以下方式联系</w:t>
      </w:r>
    </w:p>
    <w:p w14:paraId="635C2CA5">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1.招标人信息</w:t>
      </w:r>
    </w:p>
    <w:p w14:paraId="622994E0">
      <w:pPr>
        <w:widowControl/>
        <w:shd w:val="clear" w:color="auto" w:fill="FFFFFF"/>
        <w:spacing w:line="480" w:lineRule="exact"/>
        <w:ind w:firstLine="560"/>
        <w:jc w:val="left"/>
        <w:rPr>
          <w:rFonts w:hint="eastAsia" w:ascii="宋体" w:hAnsi="宋体" w:cs="宋体"/>
          <w:color w:val="auto"/>
          <w:sz w:val="24"/>
        </w:rPr>
      </w:pPr>
      <w:bookmarkStart w:id="3" w:name="_Toc28359097"/>
      <w:bookmarkStart w:id="4" w:name="_Toc35393638"/>
      <w:bookmarkStart w:id="5" w:name="_Toc35393807"/>
      <w:bookmarkStart w:id="6" w:name="_Toc28359020"/>
      <w:r>
        <w:rPr>
          <w:rFonts w:hint="eastAsia" w:ascii="宋体" w:hAnsi="宋体" w:cs="宋体"/>
          <w:color w:val="auto"/>
          <w:sz w:val="24"/>
        </w:rPr>
        <w:t>名称：江苏航运职业技术学院　　　　　　　　　　　　</w:t>
      </w:r>
    </w:p>
    <w:p w14:paraId="70413488">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地址：南通市崇川区通盛大道185号  </w:t>
      </w:r>
    </w:p>
    <w:p w14:paraId="10893979">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联系人：吴老师13962962789</w:t>
      </w:r>
    </w:p>
    <w:p w14:paraId="7B6E985E">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黄老师0513-85960860（资产管理中心）</w:t>
      </w:r>
    </w:p>
    <w:p w14:paraId="5CD83DF1">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2.招标代理机构信息</w:t>
      </w:r>
      <w:bookmarkEnd w:id="3"/>
      <w:bookmarkEnd w:id="4"/>
      <w:bookmarkEnd w:id="5"/>
      <w:bookmarkEnd w:id="6"/>
    </w:p>
    <w:p w14:paraId="6ECD20B0">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名称：东方华星建设管理（江苏）有限公司</w:t>
      </w:r>
    </w:p>
    <w:p w14:paraId="4E6BED7B">
      <w:pPr>
        <w:widowControl/>
        <w:shd w:val="clear" w:color="auto" w:fill="FFFFFF"/>
        <w:spacing w:line="480" w:lineRule="exact"/>
        <w:ind w:firstLine="560"/>
        <w:jc w:val="left"/>
        <w:rPr>
          <w:rFonts w:hint="eastAsia" w:ascii="宋体" w:hAnsi="宋体" w:cs="宋体"/>
          <w:color w:val="auto"/>
          <w:sz w:val="24"/>
        </w:rPr>
      </w:pPr>
      <w:r>
        <w:rPr>
          <w:rFonts w:hint="eastAsia" w:ascii="宋体" w:hAnsi="宋体" w:cs="宋体"/>
          <w:color w:val="auto"/>
          <w:sz w:val="24"/>
        </w:rPr>
        <w:t>地址：南通市万科壹中心2402室</w:t>
      </w:r>
    </w:p>
    <w:p w14:paraId="1D82771B">
      <w:pPr>
        <w:shd w:val="clear" w:color="auto" w:fill="FFFFFF"/>
        <w:spacing w:line="480" w:lineRule="exact"/>
        <w:ind w:firstLine="560"/>
        <w:rPr>
          <w:rFonts w:hint="eastAsia" w:ascii="宋体" w:hAnsi="宋体" w:cs="宋体"/>
          <w:color w:val="auto"/>
          <w:spacing w:val="7"/>
          <w:sz w:val="24"/>
        </w:rPr>
      </w:pPr>
      <w:r>
        <w:rPr>
          <w:rFonts w:hint="eastAsia" w:ascii="宋体" w:hAnsi="宋体" w:cs="宋体"/>
          <w:color w:val="auto"/>
          <w:sz w:val="24"/>
        </w:rPr>
        <w:t>项目负责人：徐玲、徐毅惠 0513-89000706  18106295192</w:t>
      </w:r>
    </w:p>
    <w:p w14:paraId="311FFE1B">
      <w:pPr>
        <w:shd w:val="clear" w:color="auto" w:fill="FFFFFF"/>
        <w:spacing w:line="480" w:lineRule="exact"/>
        <w:ind w:firstLine="588"/>
        <w:rPr>
          <w:rFonts w:hint="eastAsia" w:ascii="宋体" w:hAnsi="宋体" w:cs="宋体"/>
          <w:color w:val="auto"/>
          <w:spacing w:val="7"/>
          <w:sz w:val="24"/>
        </w:rPr>
      </w:pPr>
    </w:p>
    <w:p w14:paraId="33642D99">
      <w:pPr>
        <w:shd w:val="clear" w:color="auto" w:fill="FFFFFF"/>
        <w:spacing w:line="480" w:lineRule="exact"/>
        <w:ind w:firstLine="588"/>
        <w:rPr>
          <w:rFonts w:hint="eastAsia" w:ascii="宋体" w:hAnsi="宋体" w:cs="宋体"/>
          <w:color w:val="auto"/>
          <w:spacing w:val="7"/>
          <w:sz w:val="24"/>
        </w:rPr>
      </w:pPr>
      <w:r>
        <w:rPr>
          <w:rFonts w:hint="eastAsia" w:ascii="宋体" w:hAnsi="宋体" w:cs="宋体"/>
          <w:color w:val="auto"/>
          <w:spacing w:val="7"/>
          <w:sz w:val="24"/>
        </w:rPr>
        <w:t>附件：</w:t>
      </w:r>
    </w:p>
    <w:p w14:paraId="25360D9E">
      <w:pPr>
        <w:shd w:val="clear" w:color="auto" w:fill="FFFFFF"/>
        <w:spacing w:line="480" w:lineRule="exact"/>
        <w:ind w:firstLine="588"/>
        <w:rPr>
          <w:rFonts w:hint="eastAsia" w:ascii="宋体" w:hAnsi="宋体" w:cs="宋体"/>
          <w:color w:val="auto"/>
          <w:spacing w:val="7"/>
          <w:sz w:val="24"/>
        </w:rPr>
      </w:pPr>
      <w:r>
        <w:rPr>
          <w:rFonts w:hint="eastAsia" w:ascii="宋体" w:hAnsi="宋体" w:cs="宋体"/>
          <w:color w:val="auto"/>
          <w:spacing w:val="7"/>
          <w:sz w:val="24"/>
        </w:rPr>
        <w:t>1.公开招标文件</w:t>
      </w:r>
    </w:p>
    <w:p w14:paraId="25B5215E">
      <w:pPr>
        <w:shd w:val="clear" w:color="auto" w:fill="FFFFFF"/>
        <w:spacing w:line="480" w:lineRule="exact"/>
        <w:ind w:firstLine="588"/>
        <w:rPr>
          <w:rFonts w:hint="eastAsia" w:ascii="宋体" w:hAnsi="宋体" w:cs="宋体"/>
          <w:color w:val="auto"/>
          <w:spacing w:val="7"/>
          <w:sz w:val="24"/>
        </w:rPr>
      </w:pPr>
      <w:r>
        <w:rPr>
          <w:rFonts w:hint="eastAsia" w:ascii="宋体" w:hAnsi="宋体" w:cs="宋体"/>
          <w:color w:val="auto"/>
          <w:spacing w:val="7"/>
          <w:sz w:val="24"/>
        </w:rPr>
        <w:t>2.采购人信用承诺书</w:t>
      </w:r>
    </w:p>
    <w:p w14:paraId="371F9B7D">
      <w:pPr>
        <w:shd w:val="clear" w:color="auto" w:fill="FFFFFF"/>
        <w:spacing w:line="480" w:lineRule="exact"/>
        <w:ind w:firstLine="588"/>
        <w:rPr>
          <w:rFonts w:hint="eastAsia" w:ascii="宋体" w:hAnsi="宋体" w:cs="宋体"/>
          <w:color w:val="auto"/>
          <w:spacing w:val="7"/>
          <w:sz w:val="24"/>
        </w:rPr>
      </w:pPr>
      <w:r>
        <w:rPr>
          <w:rFonts w:hint="eastAsia" w:ascii="宋体" w:hAnsi="宋体" w:cs="宋体"/>
          <w:color w:val="auto"/>
          <w:spacing w:val="7"/>
          <w:sz w:val="24"/>
        </w:rPr>
        <w:t>3.公平竞争审查二维码</w:t>
      </w:r>
    </w:p>
    <w:p w14:paraId="47256D27">
      <w:pPr>
        <w:shd w:val="clear" w:color="auto" w:fill="FFFFFF"/>
        <w:spacing w:line="480" w:lineRule="exact"/>
        <w:ind w:firstLine="588"/>
        <w:rPr>
          <w:rFonts w:hint="eastAsia" w:ascii="宋体" w:hAnsi="宋体" w:cs="宋体"/>
          <w:color w:val="auto"/>
          <w:spacing w:val="7"/>
          <w:sz w:val="24"/>
          <w:lang w:val="en-US" w:eastAsia="zh-CN"/>
        </w:rPr>
      </w:pPr>
      <w:r>
        <w:rPr>
          <w:rFonts w:hint="eastAsia" w:ascii="宋体" w:hAnsi="宋体" w:cs="宋体"/>
          <w:color w:val="auto"/>
          <w:spacing w:val="7"/>
          <w:sz w:val="24"/>
          <w:lang w:val="en-US" w:eastAsia="zh-CN"/>
        </w:rPr>
        <w:t>4.图纸</w:t>
      </w:r>
    </w:p>
    <w:p w14:paraId="30CDEB1E">
      <w:pPr>
        <w:shd w:val="clear" w:color="auto" w:fill="FFFFFF"/>
        <w:spacing w:line="480" w:lineRule="exact"/>
        <w:ind w:firstLine="588"/>
        <w:rPr>
          <w:rFonts w:hint="default" w:ascii="宋体" w:hAnsi="宋体" w:eastAsia="宋体" w:cs="宋体"/>
          <w:color w:val="auto"/>
          <w:spacing w:val="7"/>
          <w:sz w:val="24"/>
          <w:lang w:val="en-US" w:eastAsia="zh-CN"/>
        </w:rPr>
      </w:pPr>
      <w:r>
        <w:rPr>
          <w:rFonts w:hint="eastAsia" w:ascii="宋体" w:hAnsi="宋体" w:cs="宋体"/>
          <w:color w:val="auto"/>
          <w:spacing w:val="7"/>
          <w:sz w:val="24"/>
          <w:lang w:val="en-US" w:eastAsia="zh-CN"/>
        </w:rPr>
        <w:t>5.百度网盘提取码（含软件版本清单）</w:t>
      </w:r>
    </w:p>
    <w:p w14:paraId="66C19AD0">
      <w:pPr>
        <w:rPr>
          <w:rFonts w:hint="eastAsia" w:ascii="宋体" w:hAnsi="宋体" w:cs="宋体"/>
          <w:b/>
          <w:color w:val="auto"/>
          <w:sz w:val="36"/>
          <w:szCs w:val="36"/>
        </w:rPr>
      </w:pPr>
      <w:r>
        <w:rPr>
          <w:rFonts w:hint="eastAsia" w:ascii="宋体" w:hAnsi="宋体" w:cs="宋体"/>
          <w:b/>
          <w:color w:val="auto"/>
          <w:sz w:val="36"/>
          <w:szCs w:val="36"/>
        </w:rPr>
        <w:br w:type="page" w:clear="all"/>
      </w:r>
    </w:p>
    <w:p w14:paraId="2C5D1141">
      <w:pPr>
        <w:widowControl/>
        <w:shd w:val="clear" w:color="auto" w:fill="FFFFFF"/>
        <w:spacing w:line="460" w:lineRule="exact"/>
        <w:ind w:firstLine="723"/>
        <w:jc w:val="center"/>
        <w:rPr>
          <w:rFonts w:hint="eastAsia" w:ascii="宋体" w:hAnsi="宋体" w:cs="宋体"/>
          <w:b/>
          <w:color w:val="auto"/>
          <w:sz w:val="36"/>
          <w:szCs w:val="36"/>
        </w:rPr>
      </w:pPr>
      <w:r>
        <w:rPr>
          <w:rFonts w:hint="eastAsia" w:ascii="宋体" w:hAnsi="宋体" w:cs="宋体"/>
          <w:b/>
          <w:color w:val="auto"/>
          <w:sz w:val="36"/>
          <w:szCs w:val="36"/>
        </w:rPr>
        <w:t>第二部分  投标须知</w:t>
      </w:r>
    </w:p>
    <w:p w14:paraId="096BAF7A">
      <w:pPr>
        <w:pStyle w:val="340"/>
        <w:spacing w:before="0" w:after="0" w:line="460" w:lineRule="exact"/>
        <w:ind w:firstLine="562"/>
        <w:rPr>
          <w:rFonts w:hint="eastAsia" w:ascii="宋体" w:hAnsi="宋体" w:eastAsia="宋体" w:cs="宋体"/>
          <w:color w:val="auto"/>
          <w:sz w:val="24"/>
          <w:szCs w:val="24"/>
        </w:rPr>
      </w:pPr>
      <w:bookmarkStart w:id="7" w:name="_Toc16938519"/>
      <w:bookmarkStart w:id="8" w:name="_Toc513029203"/>
      <w:bookmarkStart w:id="9" w:name="_Toc20823275"/>
      <w:bookmarkStart w:id="10" w:name="_Toc120614214"/>
      <w:r>
        <w:rPr>
          <w:rFonts w:hint="eastAsia" w:ascii="宋体" w:hAnsi="宋体" w:eastAsia="宋体" w:cs="宋体"/>
          <w:color w:val="auto"/>
          <w:sz w:val="24"/>
          <w:szCs w:val="24"/>
        </w:rPr>
        <w:t>一、总则</w:t>
      </w:r>
      <w:bookmarkEnd w:id="7"/>
      <w:bookmarkEnd w:id="8"/>
      <w:bookmarkEnd w:id="9"/>
      <w:bookmarkEnd w:id="10"/>
    </w:p>
    <w:p w14:paraId="03378C07">
      <w:pPr>
        <w:spacing w:line="460" w:lineRule="exact"/>
        <w:ind w:firstLine="560"/>
        <w:rPr>
          <w:rFonts w:hint="eastAsia" w:ascii="宋体" w:hAnsi="宋体" w:cs="宋体"/>
          <w:b/>
          <w:bCs/>
          <w:color w:val="auto"/>
          <w:sz w:val="24"/>
        </w:rPr>
      </w:pPr>
      <w:bookmarkStart w:id="11" w:name="_Hlt16619475"/>
      <w:bookmarkEnd w:id="11"/>
      <w:bookmarkStart w:id="12" w:name="_Toc458694821"/>
      <w:bookmarkStart w:id="13" w:name="_Toc513029204"/>
      <w:bookmarkStart w:id="14" w:name="_Toc20823276"/>
      <w:bookmarkStart w:id="15" w:name="_Toc16938520"/>
      <w:r>
        <w:rPr>
          <w:rFonts w:hint="eastAsia" w:ascii="宋体" w:hAnsi="宋体" w:cs="宋体"/>
          <w:color w:val="auto"/>
          <w:sz w:val="24"/>
        </w:rPr>
        <w:t>1</w:t>
      </w:r>
      <w:bookmarkEnd w:id="12"/>
      <w:r>
        <w:rPr>
          <w:rFonts w:hint="eastAsia" w:ascii="宋体" w:hAnsi="宋体" w:cs="宋体"/>
          <w:color w:val="auto"/>
          <w:sz w:val="24"/>
        </w:rPr>
        <w:t>.招标方式</w:t>
      </w:r>
      <w:bookmarkEnd w:id="13"/>
      <w:bookmarkEnd w:id="14"/>
      <w:bookmarkEnd w:id="15"/>
    </w:p>
    <w:p w14:paraId="05039E92">
      <w:pPr>
        <w:spacing w:line="460" w:lineRule="exact"/>
        <w:ind w:firstLine="560"/>
        <w:rPr>
          <w:rFonts w:hint="eastAsia" w:ascii="宋体" w:hAnsi="宋体" w:cs="宋体"/>
          <w:color w:val="auto"/>
          <w:sz w:val="24"/>
        </w:rPr>
      </w:pPr>
      <w:r>
        <w:rPr>
          <w:rFonts w:hint="eastAsia" w:ascii="宋体" w:hAnsi="宋体" w:cs="宋体"/>
          <w:color w:val="auto"/>
          <w:sz w:val="24"/>
        </w:rPr>
        <w:t>1.1 本次招标采取公开招标方式，本招标文件仅适用于招标公告中所述项目。</w:t>
      </w:r>
    </w:p>
    <w:p w14:paraId="76E6F917">
      <w:pPr>
        <w:spacing w:line="460" w:lineRule="exact"/>
        <w:ind w:firstLine="560"/>
        <w:rPr>
          <w:rFonts w:hint="eastAsia" w:ascii="宋体" w:hAnsi="宋体" w:cs="宋体"/>
          <w:b/>
          <w:bCs/>
          <w:color w:val="auto"/>
          <w:sz w:val="24"/>
        </w:rPr>
      </w:pPr>
      <w:bookmarkStart w:id="16" w:name="_Toc20823277"/>
      <w:bookmarkStart w:id="17" w:name="_Toc513029205"/>
      <w:bookmarkStart w:id="18" w:name="_Toc16938521"/>
      <w:r>
        <w:rPr>
          <w:rFonts w:hint="eastAsia" w:ascii="宋体" w:hAnsi="宋体" w:cs="宋体"/>
          <w:color w:val="auto"/>
          <w:sz w:val="24"/>
        </w:rPr>
        <w:t>2.合格的投标人</w:t>
      </w:r>
      <w:bookmarkEnd w:id="16"/>
      <w:bookmarkEnd w:id="17"/>
      <w:bookmarkEnd w:id="18"/>
    </w:p>
    <w:p w14:paraId="15EEE514">
      <w:pPr>
        <w:spacing w:line="460" w:lineRule="exact"/>
        <w:ind w:firstLine="560"/>
        <w:rPr>
          <w:rFonts w:hint="eastAsia" w:ascii="宋体" w:hAnsi="宋体" w:cs="宋体"/>
          <w:color w:val="auto"/>
          <w:sz w:val="24"/>
        </w:rPr>
      </w:pPr>
      <w:r>
        <w:rPr>
          <w:rFonts w:hint="eastAsia" w:ascii="宋体" w:hAnsi="宋体" w:cs="宋体"/>
          <w:color w:val="auto"/>
          <w:sz w:val="24"/>
        </w:rPr>
        <w:t>2.1满足招标公告中供应商的资格要求的规定。</w:t>
      </w:r>
    </w:p>
    <w:p w14:paraId="08D6F308">
      <w:pPr>
        <w:spacing w:line="460" w:lineRule="exact"/>
        <w:ind w:firstLine="560"/>
        <w:rPr>
          <w:rFonts w:hint="eastAsia" w:ascii="宋体" w:hAnsi="宋体" w:cs="宋体"/>
          <w:color w:val="auto"/>
          <w:sz w:val="24"/>
        </w:rPr>
      </w:pPr>
      <w:r>
        <w:rPr>
          <w:rFonts w:hint="eastAsia" w:ascii="宋体" w:hAnsi="宋体" w:cs="宋体"/>
          <w:color w:val="auto"/>
          <w:sz w:val="24"/>
        </w:rPr>
        <w:t>2.2 满足本文件实质性条款的规定。</w:t>
      </w:r>
    </w:p>
    <w:p w14:paraId="39362750">
      <w:pPr>
        <w:spacing w:line="460" w:lineRule="exact"/>
        <w:ind w:firstLine="560"/>
        <w:rPr>
          <w:rFonts w:hint="eastAsia" w:ascii="宋体" w:hAnsi="宋体" w:cs="宋体"/>
          <w:b/>
          <w:bCs/>
          <w:color w:val="auto"/>
          <w:sz w:val="24"/>
        </w:rPr>
      </w:pPr>
      <w:bookmarkStart w:id="19" w:name="_Toc20823278"/>
      <w:bookmarkStart w:id="20" w:name="_Toc513029206"/>
      <w:bookmarkStart w:id="21" w:name="_Toc16938522"/>
      <w:r>
        <w:rPr>
          <w:rFonts w:hint="eastAsia" w:ascii="宋体" w:hAnsi="宋体" w:cs="宋体"/>
          <w:color w:val="auto"/>
          <w:sz w:val="24"/>
        </w:rPr>
        <w:t>3.适用法律</w:t>
      </w:r>
      <w:bookmarkEnd w:id="19"/>
      <w:bookmarkEnd w:id="20"/>
      <w:bookmarkEnd w:id="21"/>
    </w:p>
    <w:p w14:paraId="6D8F04BF">
      <w:pPr>
        <w:spacing w:line="460" w:lineRule="exact"/>
        <w:ind w:firstLine="560"/>
        <w:rPr>
          <w:rFonts w:hint="eastAsia" w:ascii="宋体" w:hAnsi="宋体" w:cs="宋体"/>
          <w:color w:val="auto"/>
          <w:sz w:val="24"/>
        </w:rPr>
      </w:pPr>
      <w:r>
        <w:rPr>
          <w:rFonts w:hint="eastAsia" w:ascii="宋体" w:hAnsi="宋体" w:cs="宋体"/>
          <w:color w:val="auto"/>
          <w:sz w:val="24"/>
        </w:rPr>
        <w:t>3.1本次招标及由此产生的合同受中华人民共和国有关的法律法规制约和保护。</w:t>
      </w:r>
    </w:p>
    <w:p w14:paraId="22B607AD">
      <w:pPr>
        <w:spacing w:line="460" w:lineRule="exact"/>
        <w:ind w:firstLine="560"/>
        <w:rPr>
          <w:rFonts w:hint="eastAsia" w:ascii="宋体" w:hAnsi="宋体" w:cs="宋体"/>
          <w:b/>
          <w:bCs/>
          <w:color w:val="auto"/>
          <w:sz w:val="24"/>
        </w:rPr>
      </w:pPr>
      <w:bookmarkStart w:id="22" w:name="_Toc462564067"/>
      <w:bookmarkStart w:id="23" w:name="_Toc513029207"/>
      <w:bookmarkStart w:id="24" w:name="_Toc16938523"/>
      <w:bookmarkStart w:id="25" w:name="_Toc20823279"/>
      <w:r>
        <w:rPr>
          <w:rFonts w:hint="eastAsia" w:ascii="宋体" w:hAnsi="宋体" w:cs="宋体"/>
          <w:color w:val="auto"/>
          <w:sz w:val="24"/>
        </w:rPr>
        <w:t>4.投标费用</w:t>
      </w:r>
      <w:bookmarkEnd w:id="22"/>
      <w:bookmarkEnd w:id="23"/>
      <w:bookmarkEnd w:id="24"/>
      <w:bookmarkEnd w:id="25"/>
    </w:p>
    <w:p w14:paraId="3C514E17">
      <w:pPr>
        <w:spacing w:line="460" w:lineRule="exact"/>
        <w:ind w:firstLine="560"/>
        <w:rPr>
          <w:rFonts w:hint="eastAsia" w:ascii="宋体" w:hAnsi="宋体" w:cs="宋体"/>
          <w:color w:val="auto"/>
          <w:sz w:val="24"/>
        </w:rPr>
      </w:pPr>
      <w:r>
        <w:rPr>
          <w:rFonts w:hint="eastAsia" w:ascii="宋体" w:hAnsi="宋体" w:cs="宋体"/>
          <w:bCs/>
          <w:color w:val="auto"/>
          <w:sz w:val="24"/>
        </w:rPr>
        <w:t>4.1</w:t>
      </w:r>
      <w:r>
        <w:rPr>
          <w:rFonts w:hint="eastAsia" w:ascii="宋体" w:hAnsi="宋体" w:cs="宋体"/>
          <w:color w:val="auto"/>
          <w:sz w:val="24"/>
        </w:rPr>
        <w:t>投标人应自行承担所有与参加投标有关的费用，无论投标过程中的做法和结果如何，东方华星建设管理（江苏）有限公司（以下简称招标代理机构）在任何情况下均无义务和责任承担这些费用。</w:t>
      </w:r>
    </w:p>
    <w:p w14:paraId="162DA4D2">
      <w:pPr>
        <w:spacing w:line="460" w:lineRule="exact"/>
        <w:ind w:firstLine="560"/>
        <w:rPr>
          <w:rFonts w:hint="eastAsia" w:ascii="宋体" w:hAnsi="宋体" w:cs="宋体"/>
          <w:color w:val="auto"/>
          <w:sz w:val="24"/>
        </w:rPr>
      </w:pPr>
      <w:r>
        <w:rPr>
          <w:rFonts w:hint="eastAsia" w:ascii="宋体" w:hAnsi="宋体" w:cs="宋体"/>
          <w:color w:val="auto"/>
          <w:sz w:val="24"/>
        </w:rPr>
        <w:t>4.2本项目采购代理服务费参照江苏省政府采购协会苏政采协〔2024〕20 号“关于印发《江苏省政府采购代理服务收费指导意见》的通知 ”规定的收费标准的70%计收。供应商报价时应综合考虑（不单列）。</w:t>
      </w:r>
    </w:p>
    <w:p w14:paraId="7018C54F">
      <w:pPr>
        <w:spacing w:line="460" w:lineRule="exact"/>
        <w:ind w:firstLine="560"/>
        <w:rPr>
          <w:rFonts w:hint="eastAsia" w:ascii="宋体" w:hAnsi="宋体" w:cs="宋体"/>
          <w:color w:val="auto"/>
          <w:sz w:val="24"/>
        </w:rPr>
      </w:pPr>
      <w:r>
        <w:rPr>
          <w:rFonts w:hint="eastAsia" w:ascii="宋体" w:hAnsi="宋体" w:cs="宋体"/>
          <w:color w:val="auto"/>
          <w:sz w:val="24"/>
        </w:rPr>
        <w:t>代理费由中标人在开标现场定标后支付给代理机构，如因中标人原因导致本项目流标或改变中标结果或其被取消中标资格的，代理费不予退还。</w:t>
      </w:r>
    </w:p>
    <w:p w14:paraId="01564A4F">
      <w:pPr>
        <w:spacing w:line="460" w:lineRule="exact"/>
        <w:ind w:firstLine="560"/>
        <w:rPr>
          <w:rFonts w:hint="eastAsia" w:ascii="宋体" w:hAnsi="宋体" w:cs="宋体"/>
          <w:b/>
          <w:bCs/>
          <w:color w:val="auto"/>
          <w:sz w:val="24"/>
        </w:rPr>
      </w:pPr>
      <w:r>
        <w:rPr>
          <w:rFonts w:hint="eastAsia" w:ascii="宋体" w:hAnsi="宋体" w:cs="宋体"/>
          <w:color w:val="auto"/>
          <w:sz w:val="24"/>
        </w:rPr>
        <w:t>5.招标文件的约束力</w:t>
      </w:r>
    </w:p>
    <w:p w14:paraId="666D6DAC">
      <w:pPr>
        <w:spacing w:line="460" w:lineRule="exact"/>
        <w:ind w:firstLine="560"/>
        <w:rPr>
          <w:rFonts w:hint="eastAsia" w:ascii="宋体" w:hAnsi="宋体" w:cs="宋体"/>
          <w:color w:val="auto"/>
          <w:sz w:val="24"/>
        </w:rPr>
      </w:pPr>
      <w:r>
        <w:rPr>
          <w:rFonts w:hint="eastAsia" w:ascii="宋体" w:hAnsi="宋体" w:cs="宋体"/>
          <w:bCs/>
          <w:color w:val="auto"/>
          <w:sz w:val="24"/>
        </w:rPr>
        <w:t>5.1</w:t>
      </w:r>
      <w:r>
        <w:rPr>
          <w:rFonts w:hint="eastAsia" w:ascii="宋体" w:hAnsi="宋体" w:cs="宋体"/>
          <w:color w:val="auto"/>
          <w:sz w:val="24"/>
        </w:rPr>
        <w:t xml:space="preserve"> 投标人一旦参加本项目采购活动，即被认为接受了本招标文件的规定和约束。</w:t>
      </w:r>
    </w:p>
    <w:p w14:paraId="0F154970">
      <w:pPr>
        <w:spacing w:line="460" w:lineRule="exact"/>
        <w:ind w:firstLine="560"/>
        <w:rPr>
          <w:rFonts w:hint="eastAsia" w:ascii="宋体" w:hAnsi="宋体" w:cs="宋体"/>
          <w:color w:val="auto"/>
          <w:sz w:val="24"/>
        </w:rPr>
      </w:pPr>
      <w:r>
        <w:rPr>
          <w:rFonts w:hint="eastAsia" w:ascii="宋体" w:hAnsi="宋体" w:cs="宋体"/>
          <w:color w:val="auto"/>
          <w:sz w:val="24"/>
        </w:rPr>
        <w:t>6.招标文件的解释</w:t>
      </w:r>
    </w:p>
    <w:p w14:paraId="3EAF067C">
      <w:pPr>
        <w:spacing w:line="460" w:lineRule="exact"/>
        <w:ind w:firstLine="560"/>
        <w:rPr>
          <w:rFonts w:hint="eastAsia" w:ascii="宋体" w:hAnsi="宋体" w:cs="宋体"/>
          <w:color w:val="auto"/>
          <w:sz w:val="24"/>
        </w:rPr>
      </w:pPr>
      <w:r>
        <w:rPr>
          <w:rFonts w:hint="eastAsia" w:ascii="宋体" w:hAnsi="宋体" w:cs="宋体"/>
          <w:bCs/>
          <w:color w:val="auto"/>
          <w:sz w:val="24"/>
        </w:rPr>
        <w:t>6.1</w:t>
      </w:r>
      <w:r>
        <w:rPr>
          <w:rFonts w:hint="eastAsia" w:ascii="宋体" w:hAnsi="宋体" w:cs="宋体"/>
          <w:color w:val="auto"/>
          <w:sz w:val="24"/>
        </w:rPr>
        <w:t>招标文件需求部分（供应商资格要求、项目需求、商务技术评分标准）由招标人解释，其他部分由代理机构解释。</w:t>
      </w:r>
    </w:p>
    <w:p w14:paraId="5B9890BF">
      <w:pPr>
        <w:pStyle w:val="340"/>
        <w:spacing w:before="0" w:after="0" w:line="460" w:lineRule="exact"/>
        <w:ind w:firstLine="562"/>
        <w:rPr>
          <w:rFonts w:hint="eastAsia" w:ascii="宋体" w:hAnsi="宋体" w:eastAsia="宋体" w:cs="宋体"/>
          <w:color w:val="auto"/>
          <w:sz w:val="24"/>
          <w:szCs w:val="24"/>
        </w:rPr>
      </w:pPr>
      <w:bookmarkStart w:id="26" w:name="_Toc16938525"/>
      <w:bookmarkStart w:id="27" w:name="_Toc20823281"/>
      <w:bookmarkStart w:id="28" w:name="_Toc513029209"/>
      <w:bookmarkStart w:id="29" w:name="_Toc120614215"/>
      <w:r>
        <w:rPr>
          <w:rFonts w:hint="eastAsia" w:ascii="宋体" w:hAnsi="宋体" w:eastAsia="宋体" w:cs="宋体"/>
          <w:color w:val="auto"/>
          <w:sz w:val="24"/>
          <w:szCs w:val="24"/>
        </w:rPr>
        <w:t>二、招标文件</w:t>
      </w:r>
      <w:bookmarkEnd w:id="26"/>
      <w:bookmarkEnd w:id="27"/>
      <w:bookmarkEnd w:id="28"/>
      <w:bookmarkEnd w:id="29"/>
    </w:p>
    <w:p w14:paraId="06F5D717">
      <w:pPr>
        <w:spacing w:line="460" w:lineRule="exact"/>
        <w:ind w:firstLine="560"/>
        <w:rPr>
          <w:rFonts w:hint="eastAsia" w:ascii="宋体" w:hAnsi="宋体" w:cs="宋体"/>
          <w:b/>
          <w:bCs/>
          <w:color w:val="auto"/>
          <w:sz w:val="24"/>
        </w:rPr>
      </w:pPr>
      <w:bookmarkStart w:id="30" w:name="_Toc20823282"/>
      <w:bookmarkStart w:id="31" w:name="_Toc16938526"/>
      <w:bookmarkStart w:id="32" w:name="_Toc513029210"/>
      <w:r>
        <w:rPr>
          <w:rFonts w:hint="eastAsia" w:ascii="宋体" w:hAnsi="宋体" w:cs="宋体"/>
          <w:color w:val="auto"/>
          <w:sz w:val="24"/>
        </w:rPr>
        <w:t>1.招标文件构成</w:t>
      </w:r>
      <w:bookmarkEnd w:id="30"/>
      <w:bookmarkEnd w:id="31"/>
      <w:bookmarkEnd w:id="32"/>
    </w:p>
    <w:p w14:paraId="20494FD2">
      <w:pPr>
        <w:spacing w:line="460" w:lineRule="exact"/>
        <w:ind w:firstLine="560"/>
        <w:rPr>
          <w:rFonts w:hint="eastAsia" w:ascii="宋体" w:hAnsi="宋体" w:cs="宋体"/>
          <w:color w:val="auto"/>
          <w:sz w:val="24"/>
        </w:rPr>
      </w:pPr>
      <w:r>
        <w:rPr>
          <w:rFonts w:hint="eastAsia" w:ascii="宋体" w:hAnsi="宋体" w:cs="宋体"/>
          <w:bCs/>
          <w:color w:val="auto"/>
          <w:sz w:val="24"/>
        </w:rPr>
        <w:t>1.1</w:t>
      </w:r>
      <w:r>
        <w:rPr>
          <w:rFonts w:hint="eastAsia" w:ascii="宋体" w:hAnsi="宋体" w:cs="宋体"/>
          <w:color w:val="auto"/>
          <w:sz w:val="24"/>
        </w:rPr>
        <w:t xml:space="preserve"> 招标文件由以下部分组成：</w:t>
      </w:r>
    </w:p>
    <w:p w14:paraId="3787E330">
      <w:pPr>
        <w:spacing w:line="460" w:lineRule="exact"/>
        <w:ind w:firstLine="560"/>
        <w:rPr>
          <w:rFonts w:hint="eastAsia" w:ascii="宋体" w:hAnsi="宋体" w:cs="宋体"/>
          <w:color w:val="auto"/>
          <w:sz w:val="24"/>
        </w:rPr>
      </w:pPr>
      <w:r>
        <w:rPr>
          <w:rFonts w:hint="eastAsia" w:ascii="宋体" w:hAnsi="宋体" w:cs="宋体"/>
          <w:color w:val="auto"/>
          <w:sz w:val="24"/>
        </w:rPr>
        <w:t>（1）招标邀请</w:t>
      </w:r>
    </w:p>
    <w:p w14:paraId="73236F3E">
      <w:pPr>
        <w:spacing w:line="460" w:lineRule="exact"/>
        <w:ind w:firstLine="560"/>
        <w:rPr>
          <w:rFonts w:hint="eastAsia" w:ascii="宋体" w:hAnsi="宋体" w:cs="宋体"/>
          <w:color w:val="auto"/>
          <w:sz w:val="24"/>
        </w:rPr>
      </w:pPr>
      <w:r>
        <w:rPr>
          <w:rFonts w:hint="eastAsia" w:ascii="宋体" w:hAnsi="宋体" w:cs="宋体"/>
          <w:color w:val="auto"/>
          <w:sz w:val="24"/>
        </w:rPr>
        <w:t>（2）投标须知</w:t>
      </w:r>
    </w:p>
    <w:p w14:paraId="316F9051">
      <w:pPr>
        <w:spacing w:line="460" w:lineRule="exact"/>
        <w:ind w:firstLine="560"/>
        <w:rPr>
          <w:rFonts w:hint="eastAsia" w:ascii="宋体" w:hAnsi="宋体" w:cs="宋体"/>
          <w:color w:val="auto"/>
          <w:sz w:val="24"/>
        </w:rPr>
      </w:pPr>
      <w:r>
        <w:rPr>
          <w:rFonts w:hint="eastAsia" w:ascii="宋体" w:hAnsi="宋体" w:cs="宋体"/>
          <w:color w:val="auto"/>
          <w:sz w:val="24"/>
        </w:rPr>
        <w:t>（3）项目需求</w:t>
      </w:r>
    </w:p>
    <w:p w14:paraId="20003165">
      <w:pPr>
        <w:spacing w:line="460" w:lineRule="exact"/>
        <w:ind w:firstLine="560"/>
        <w:rPr>
          <w:rFonts w:hint="eastAsia" w:ascii="宋体" w:hAnsi="宋体" w:cs="宋体"/>
          <w:color w:val="auto"/>
          <w:sz w:val="24"/>
        </w:rPr>
      </w:pPr>
      <w:r>
        <w:rPr>
          <w:rFonts w:hint="eastAsia" w:ascii="宋体" w:hAnsi="宋体" w:cs="宋体"/>
          <w:color w:val="auto"/>
          <w:sz w:val="24"/>
        </w:rPr>
        <w:t>（4）开标和评标</w:t>
      </w:r>
    </w:p>
    <w:p w14:paraId="4273AB7C">
      <w:pPr>
        <w:spacing w:line="460" w:lineRule="exact"/>
        <w:ind w:firstLine="560"/>
        <w:rPr>
          <w:rFonts w:hint="eastAsia" w:ascii="宋体" w:hAnsi="宋体" w:cs="宋体"/>
          <w:color w:val="auto"/>
          <w:sz w:val="24"/>
        </w:rPr>
      </w:pPr>
      <w:r>
        <w:rPr>
          <w:rFonts w:hint="eastAsia" w:ascii="宋体" w:hAnsi="宋体" w:cs="宋体"/>
          <w:color w:val="auto"/>
          <w:sz w:val="24"/>
        </w:rPr>
        <w:t>（5）投标文件组成</w:t>
      </w:r>
    </w:p>
    <w:p w14:paraId="6A868BEF">
      <w:pPr>
        <w:spacing w:line="460" w:lineRule="exact"/>
        <w:ind w:firstLine="560"/>
        <w:rPr>
          <w:rFonts w:hint="eastAsia" w:ascii="宋体" w:hAnsi="宋体" w:cs="宋体"/>
          <w:color w:val="auto"/>
          <w:sz w:val="24"/>
        </w:rPr>
      </w:pPr>
      <w:r>
        <w:rPr>
          <w:rFonts w:hint="eastAsia" w:ascii="宋体" w:hAnsi="宋体" w:cs="宋体"/>
          <w:color w:val="auto"/>
          <w:sz w:val="24"/>
        </w:rPr>
        <w:t>（6）附件（如有）</w:t>
      </w:r>
    </w:p>
    <w:p w14:paraId="46B35280">
      <w:pPr>
        <w:spacing w:line="460" w:lineRule="exact"/>
        <w:ind w:firstLine="560"/>
        <w:rPr>
          <w:rFonts w:hint="eastAsia" w:ascii="宋体" w:hAnsi="宋体" w:cs="宋体"/>
          <w:color w:val="auto"/>
          <w:sz w:val="24"/>
        </w:rPr>
      </w:pPr>
      <w:r>
        <w:rPr>
          <w:rFonts w:hint="eastAsia" w:ascii="宋体" w:hAnsi="宋体" w:cs="宋体"/>
          <w:color w:val="auto"/>
          <w:sz w:val="24"/>
        </w:rPr>
        <w:t>请仔细检查招标文件是否齐全，如有缺漏请立即与代理机构联系解决。</w:t>
      </w:r>
    </w:p>
    <w:p w14:paraId="6870C9F2">
      <w:pPr>
        <w:spacing w:line="460" w:lineRule="exact"/>
        <w:ind w:firstLine="560"/>
        <w:rPr>
          <w:rFonts w:hint="eastAsia" w:ascii="宋体" w:hAnsi="宋体" w:cs="宋体"/>
          <w:color w:val="auto"/>
          <w:sz w:val="24"/>
        </w:rPr>
      </w:pPr>
      <w:r>
        <w:rPr>
          <w:rFonts w:hint="eastAsia" w:ascii="宋体" w:hAnsi="宋体" w:cs="宋体"/>
          <w:bCs/>
          <w:color w:val="auto"/>
          <w:sz w:val="24"/>
        </w:rPr>
        <w:t>1.2</w:t>
      </w:r>
      <w:r>
        <w:rPr>
          <w:rFonts w:hint="eastAsia" w:ascii="宋体" w:hAnsi="宋体" w:cs="宋体"/>
          <w:color w:val="auto"/>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0033C3">
      <w:pPr>
        <w:spacing w:line="460" w:lineRule="exact"/>
        <w:ind w:firstLine="560"/>
        <w:rPr>
          <w:rFonts w:hint="eastAsia" w:ascii="宋体" w:hAnsi="宋体" w:cs="宋体"/>
          <w:b/>
          <w:bCs/>
          <w:color w:val="auto"/>
          <w:sz w:val="24"/>
        </w:rPr>
      </w:pPr>
      <w:bookmarkStart w:id="33" w:name="_Toc513029211"/>
      <w:bookmarkStart w:id="34" w:name="_Toc16938527"/>
      <w:bookmarkStart w:id="35" w:name="_Toc462564070"/>
      <w:bookmarkStart w:id="36" w:name="_Toc20823283"/>
      <w:r>
        <w:rPr>
          <w:rFonts w:hint="eastAsia" w:ascii="宋体" w:hAnsi="宋体" w:cs="宋体"/>
          <w:color w:val="auto"/>
          <w:sz w:val="24"/>
        </w:rPr>
        <w:t>2.招标文件的澄清</w:t>
      </w:r>
      <w:bookmarkEnd w:id="33"/>
      <w:bookmarkEnd w:id="34"/>
      <w:bookmarkEnd w:id="35"/>
      <w:bookmarkEnd w:id="36"/>
    </w:p>
    <w:p w14:paraId="04CE9A6F">
      <w:pPr>
        <w:spacing w:line="460" w:lineRule="exact"/>
        <w:ind w:firstLine="560"/>
        <w:rPr>
          <w:rFonts w:hint="eastAsia" w:ascii="宋体" w:hAnsi="宋体" w:cs="宋体"/>
          <w:color w:val="auto"/>
          <w:sz w:val="24"/>
        </w:rPr>
      </w:pPr>
      <w:r>
        <w:rPr>
          <w:rFonts w:hint="eastAsia" w:ascii="宋体" w:hAnsi="宋体" w:cs="宋体"/>
          <w:bCs/>
          <w:color w:val="auto"/>
          <w:sz w:val="24"/>
        </w:rPr>
        <w:t>2.1</w:t>
      </w:r>
      <w:r>
        <w:rPr>
          <w:rFonts w:hint="eastAsia" w:ascii="宋体" w:hAnsi="宋体" w:cs="宋体"/>
          <w:color w:val="auto"/>
          <w:sz w:val="24"/>
        </w:rPr>
        <w:t xml:space="preserve"> 任何要求对招标文件进行澄清的投标人，应在投标截止期十日前按招标公告中的通讯地址，以书面形式通知招标人。招标人有权对发出的招标文件进行必要的澄清或修改</w:t>
      </w:r>
    </w:p>
    <w:p w14:paraId="05073898">
      <w:pPr>
        <w:spacing w:line="460" w:lineRule="exact"/>
        <w:ind w:firstLine="560"/>
        <w:rPr>
          <w:rFonts w:hint="eastAsia" w:ascii="宋体" w:hAnsi="宋体" w:cs="宋体"/>
          <w:color w:val="auto"/>
          <w:sz w:val="24"/>
        </w:rPr>
      </w:pPr>
      <w:r>
        <w:rPr>
          <w:rFonts w:hint="eastAsia" w:ascii="宋体" w:hAnsi="宋体" w:cs="宋体"/>
          <w:color w:val="auto"/>
          <w:sz w:val="24"/>
        </w:rPr>
        <w:t>2.2招标人视情组织答疑会</w:t>
      </w:r>
    </w:p>
    <w:p w14:paraId="0112CF67">
      <w:pPr>
        <w:spacing w:line="460" w:lineRule="exact"/>
        <w:ind w:firstLine="560"/>
        <w:rPr>
          <w:rFonts w:hint="eastAsia" w:ascii="宋体" w:hAnsi="宋体" w:cs="宋体"/>
          <w:b/>
          <w:bCs/>
          <w:color w:val="auto"/>
          <w:sz w:val="24"/>
        </w:rPr>
      </w:pPr>
      <w:bookmarkStart w:id="37" w:name="_Toc462564071"/>
      <w:bookmarkStart w:id="38" w:name="_Toc16938528"/>
      <w:bookmarkStart w:id="39" w:name="_Toc20823284"/>
      <w:bookmarkStart w:id="40" w:name="_Toc513029212"/>
      <w:r>
        <w:rPr>
          <w:rFonts w:hint="eastAsia" w:ascii="宋体" w:hAnsi="宋体" w:cs="宋体"/>
          <w:color w:val="auto"/>
          <w:sz w:val="24"/>
        </w:rPr>
        <w:t>3.招标文件的修改</w:t>
      </w:r>
      <w:bookmarkEnd w:id="37"/>
      <w:bookmarkEnd w:id="38"/>
      <w:bookmarkEnd w:id="39"/>
      <w:bookmarkEnd w:id="40"/>
    </w:p>
    <w:p w14:paraId="49AB4E07">
      <w:pPr>
        <w:spacing w:line="460" w:lineRule="exact"/>
        <w:ind w:firstLine="560"/>
        <w:rPr>
          <w:rFonts w:hint="eastAsia" w:ascii="宋体" w:hAnsi="宋体" w:cs="宋体"/>
          <w:color w:val="auto"/>
          <w:sz w:val="24"/>
        </w:rPr>
      </w:pPr>
      <w:r>
        <w:rPr>
          <w:rFonts w:hint="eastAsia" w:ascii="宋体" w:hAnsi="宋体" w:cs="宋体"/>
          <w:bCs/>
          <w:color w:val="auto"/>
          <w:sz w:val="24"/>
        </w:rPr>
        <w:t>3.1</w:t>
      </w:r>
      <w:r>
        <w:rPr>
          <w:rFonts w:hint="eastAsia" w:ascii="宋体" w:hAnsi="宋体" w:cs="宋体"/>
          <w:color w:val="auto"/>
          <w:sz w:val="24"/>
        </w:rPr>
        <w:t xml:space="preserve"> 在投标截止时间之前，代理机构可以对招标文件进行修改。</w:t>
      </w:r>
    </w:p>
    <w:p w14:paraId="4BDD3171">
      <w:pPr>
        <w:spacing w:line="460" w:lineRule="exact"/>
        <w:ind w:firstLine="560"/>
        <w:rPr>
          <w:rFonts w:hint="eastAsia" w:ascii="宋体" w:hAnsi="宋体" w:cs="宋体"/>
          <w:color w:val="auto"/>
          <w:sz w:val="24"/>
        </w:rPr>
      </w:pPr>
      <w:r>
        <w:rPr>
          <w:rFonts w:hint="eastAsia" w:ascii="宋体" w:hAnsi="宋体" w:cs="宋体"/>
          <w:bCs/>
          <w:color w:val="auto"/>
          <w:sz w:val="24"/>
        </w:rPr>
        <w:t xml:space="preserve">3.2 </w:t>
      </w:r>
      <w:r>
        <w:rPr>
          <w:rFonts w:hint="eastAsia" w:ascii="宋体" w:hAnsi="宋体" w:cs="宋体"/>
          <w:color w:val="auto"/>
          <w:sz w:val="24"/>
        </w:rPr>
        <w:t>代理机构有权按照法定的要求推迟投标截止日期和开标日期。</w:t>
      </w:r>
    </w:p>
    <w:p w14:paraId="7FBEAB9E">
      <w:pPr>
        <w:spacing w:line="460" w:lineRule="exact"/>
        <w:ind w:firstLine="560"/>
        <w:rPr>
          <w:rFonts w:hint="eastAsia" w:ascii="宋体" w:hAnsi="宋体" w:cs="宋体"/>
          <w:color w:val="auto"/>
          <w:sz w:val="24"/>
        </w:rPr>
      </w:pPr>
      <w:r>
        <w:rPr>
          <w:rFonts w:hint="eastAsia" w:ascii="宋体" w:hAnsi="宋体" w:cs="宋体"/>
          <w:bCs/>
          <w:color w:val="auto"/>
          <w:sz w:val="24"/>
        </w:rPr>
        <w:t xml:space="preserve">3.3 </w:t>
      </w:r>
      <w:r>
        <w:rPr>
          <w:rFonts w:hint="eastAsia" w:ascii="宋体" w:hAnsi="宋体" w:cs="宋体"/>
          <w:color w:val="auto"/>
          <w:sz w:val="24"/>
        </w:rPr>
        <w:t>招标文件的修改将在江苏省政府采购网公布，补充文件将作为招标文件的组成部分，并对投标人具有约束力。</w:t>
      </w:r>
    </w:p>
    <w:p w14:paraId="50CAB7FF">
      <w:pPr>
        <w:spacing w:line="460" w:lineRule="exact"/>
        <w:ind w:firstLine="562"/>
        <w:rPr>
          <w:rFonts w:hint="eastAsia" w:ascii="宋体" w:hAnsi="宋体" w:cs="宋体"/>
          <w:b/>
          <w:bCs/>
          <w:color w:val="auto"/>
          <w:sz w:val="24"/>
          <w:u w:val="single"/>
        </w:rPr>
      </w:pPr>
      <w:bookmarkStart w:id="41" w:name="_Toc16938529"/>
      <w:bookmarkStart w:id="42" w:name="_Toc462564072"/>
      <w:bookmarkStart w:id="43" w:name="_Toc513029213"/>
      <w:bookmarkStart w:id="44" w:name="_Toc20823285"/>
      <w:bookmarkStart w:id="45" w:name="_Toc120614216"/>
      <w:r>
        <w:rPr>
          <w:rFonts w:hint="eastAsia" w:ascii="宋体" w:hAnsi="宋体" w:cs="宋体"/>
          <w:b/>
          <w:bCs/>
          <w:color w:val="auto"/>
          <w:sz w:val="24"/>
          <w:u w:val="single"/>
        </w:rPr>
        <w:t>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0C01852F">
      <w:pPr>
        <w:spacing w:line="460" w:lineRule="exact"/>
        <w:ind w:firstLine="560"/>
        <w:rPr>
          <w:rFonts w:hint="eastAsia" w:ascii="宋体" w:hAnsi="宋体" w:cs="宋体"/>
          <w:color w:val="auto"/>
          <w:sz w:val="24"/>
        </w:rPr>
      </w:pPr>
      <w:r>
        <w:rPr>
          <w:rFonts w:hint="eastAsia" w:ascii="宋体" w:hAnsi="宋体" w:cs="宋体"/>
          <w:color w:val="auto"/>
          <w:sz w:val="24"/>
        </w:rPr>
        <w:t>5.投标人对招标人提供的招标文件所做出的推论、解释和结论，招标人概不负责。投标人由于对招标文件的任何推论和误解以及招标人对有关问题的口头解释所造成的后果，均由各潜在投标人自负。</w:t>
      </w:r>
    </w:p>
    <w:p w14:paraId="315F23DB">
      <w:pPr>
        <w:pStyle w:val="340"/>
        <w:spacing w:before="0" w:after="0" w:line="460" w:lineRule="exact"/>
        <w:ind w:firstLine="562"/>
        <w:rPr>
          <w:rFonts w:hint="eastAsia" w:ascii="宋体" w:hAnsi="宋体" w:eastAsia="宋体" w:cs="宋体"/>
          <w:color w:val="auto"/>
          <w:sz w:val="24"/>
          <w:szCs w:val="24"/>
        </w:rPr>
      </w:pPr>
      <w:r>
        <w:rPr>
          <w:rFonts w:hint="eastAsia" w:ascii="宋体" w:hAnsi="宋体" w:eastAsia="宋体" w:cs="宋体"/>
          <w:color w:val="auto"/>
          <w:sz w:val="24"/>
          <w:szCs w:val="24"/>
        </w:rPr>
        <w:t>三、投标文件的编制</w:t>
      </w:r>
      <w:bookmarkEnd w:id="41"/>
      <w:bookmarkEnd w:id="42"/>
      <w:bookmarkEnd w:id="43"/>
      <w:bookmarkEnd w:id="44"/>
      <w:bookmarkEnd w:id="45"/>
    </w:p>
    <w:p w14:paraId="29EF62D9">
      <w:pPr>
        <w:spacing w:line="460" w:lineRule="exact"/>
        <w:ind w:firstLine="560"/>
        <w:rPr>
          <w:rFonts w:hint="eastAsia" w:ascii="宋体" w:hAnsi="宋体" w:cs="宋体"/>
          <w:bCs/>
          <w:color w:val="auto"/>
          <w:sz w:val="24"/>
        </w:rPr>
      </w:pPr>
      <w:bookmarkStart w:id="46" w:name="_Toc462564073"/>
      <w:bookmarkStart w:id="47" w:name="_Toc16938530"/>
      <w:bookmarkStart w:id="48" w:name="_Toc20823286"/>
      <w:bookmarkStart w:id="49" w:name="_Toc513029214"/>
      <w:r>
        <w:rPr>
          <w:rFonts w:hint="eastAsia" w:ascii="宋体" w:hAnsi="宋体" w:cs="宋体"/>
          <w:color w:val="auto"/>
          <w:sz w:val="24"/>
        </w:rPr>
        <w:t>1.投标文件的语言及度量衡单位</w:t>
      </w:r>
      <w:bookmarkEnd w:id="46"/>
      <w:bookmarkEnd w:id="47"/>
      <w:bookmarkEnd w:id="48"/>
      <w:bookmarkEnd w:id="49"/>
    </w:p>
    <w:p w14:paraId="5FAFF3F3">
      <w:pPr>
        <w:spacing w:line="460" w:lineRule="exact"/>
        <w:ind w:firstLine="560"/>
        <w:rPr>
          <w:rFonts w:hint="eastAsia" w:ascii="宋体" w:hAnsi="宋体" w:cs="宋体"/>
          <w:color w:val="auto"/>
          <w:sz w:val="24"/>
        </w:rPr>
      </w:pPr>
      <w:r>
        <w:rPr>
          <w:rFonts w:hint="eastAsia" w:ascii="宋体" w:hAnsi="宋体" w:cs="宋体"/>
          <w:bCs/>
          <w:color w:val="auto"/>
          <w:sz w:val="24"/>
        </w:rPr>
        <w:t>1.1</w:t>
      </w:r>
      <w:r>
        <w:rPr>
          <w:rFonts w:hint="eastAsia" w:ascii="宋体" w:hAnsi="宋体" w:cs="宋体"/>
          <w:color w:val="auto"/>
          <w:sz w:val="24"/>
        </w:rPr>
        <w:t xml:space="preserve"> 投标人提交的投标文件以及投标人与代理机构就有关投标的所有来往通知、函件和文件均应使用</w:t>
      </w:r>
      <w:r>
        <w:rPr>
          <w:rFonts w:hint="eastAsia" w:ascii="宋体" w:hAnsi="宋体" w:cs="宋体"/>
          <w:bCs/>
          <w:color w:val="auto"/>
          <w:sz w:val="24"/>
        </w:rPr>
        <w:t>简体中文</w:t>
      </w:r>
      <w:r>
        <w:rPr>
          <w:rFonts w:hint="eastAsia" w:ascii="宋体" w:hAnsi="宋体" w:cs="宋体"/>
          <w:color w:val="auto"/>
          <w:sz w:val="24"/>
        </w:rPr>
        <w:t>。</w:t>
      </w:r>
    </w:p>
    <w:p w14:paraId="7C2E984D">
      <w:pPr>
        <w:spacing w:line="460" w:lineRule="exact"/>
        <w:ind w:firstLine="560"/>
        <w:rPr>
          <w:rFonts w:hint="eastAsia" w:ascii="宋体" w:hAnsi="宋体" w:cs="宋体"/>
          <w:color w:val="auto"/>
          <w:sz w:val="24"/>
        </w:rPr>
      </w:pPr>
      <w:r>
        <w:rPr>
          <w:rFonts w:hint="eastAsia" w:ascii="宋体" w:hAnsi="宋体" w:cs="宋体"/>
          <w:bCs/>
          <w:color w:val="auto"/>
          <w:sz w:val="24"/>
        </w:rPr>
        <w:t>1.2</w:t>
      </w:r>
      <w:r>
        <w:rPr>
          <w:rFonts w:hint="eastAsia" w:ascii="宋体" w:hAnsi="宋体" w:cs="宋体"/>
          <w:color w:val="auto"/>
          <w:sz w:val="24"/>
        </w:rPr>
        <w:t xml:space="preserve"> 除技术性能另有规定外，投标文件所使用的度量衡单位，均须采用国家法定计量单位。</w:t>
      </w:r>
    </w:p>
    <w:p w14:paraId="2295B8D0">
      <w:pPr>
        <w:spacing w:line="460" w:lineRule="exact"/>
        <w:ind w:firstLine="560"/>
        <w:rPr>
          <w:rFonts w:hint="eastAsia" w:ascii="宋体" w:hAnsi="宋体" w:cs="宋体"/>
          <w:b/>
          <w:bCs/>
          <w:color w:val="auto"/>
          <w:sz w:val="24"/>
        </w:rPr>
      </w:pPr>
      <w:bookmarkStart w:id="50" w:name="_Toc462564074"/>
      <w:bookmarkStart w:id="51" w:name="_Toc16938531"/>
      <w:bookmarkStart w:id="52" w:name="_Toc513029215"/>
      <w:bookmarkStart w:id="53" w:name="_Toc20823287"/>
      <w:r>
        <w:rPr>
          <w:rFonts w:hint="eastAsia" w:ascii="宋体" w:hAnsi="宋体" w:cs="宋体"/>
          <w:color w:val="auto"/>
          <w:sz w:val="24"/>
        </w:rPr>
        <w:t>2.投标文件构成</w:t>
      </w:r>
      <w:bookmarkEnd w:id="50"/>
      <w:bookmarkEnd w:id="51"/>
      <w:bookmarkEnd w:id="52"/>
      <w:bookmarkEnd w:id="53"/>
    </w:p>
    <w:p w14:paraId="64DFBA55">
      <w:pPr>
        <w:spacing w:line="460" w:lineRule="exact"/>
        <w:ind w:firstLine="560"/>
        <w:rPr>
          <w:rFonts w:hint="eastAsia" w:ascii="宋体" w:hAnsi="宋体" w:cs="宋体"/>
          <w:color w:val="auto"/>
          <w:sz w:val="24"/>
        </w:rPr>
      </w:pPr>
      <w:r>
        <w:rPr>
          <w:rFonts w:hint="eastAsia" w:ascii="宋体" w:hAnsi="宋体" w:cs="宋体"/>
          <w:bCs/>
          <w:color w:val="auto"/>
          <w:sz w:val="24"/>
        </w:rPr>
        <w:t>2.1</w:t>
      </w:r>
      <w:r>
        <w:rPr>
          <w:rFonts w:hint="eastAsia" w:ascii="宋体" w:hAnsi="宋体" w:cs="宋体"/>
          <w:color w:val="auto"/>
          <w:sz w:val="24"/>
        </w:rPr>
        <w:t>投标人编写的投标文件应包括资格审查证明材料文件、商务技术标文件、价格标文件。供应商按“第五部分 投标文件组成”要求编写投标文件</w:t>
      </w:r>
    </w:p>
    <w:p w14:paraId="75FC469D">
      <w:pPr>
        <w:spacing w:line="460" w:lineRule="exact"/>
        <w:ind w:firstLine="560"/>
        <w:rPr>
          <w:rFonts w:hint="eastAsia" w:ascii="宋体" w:hAnsi="宋体" w:cs="宋体"/>
          <w:b/>
          <w:bCs/>
          <w:color w:val="auto"/>
          <w:sz w:val="24"/>
        </w:rPr>
      </w:pPr>
      <w:bookmarkStart w:id="54" w:name="_Hlt26670360"/>
      <w:bookmarkEnd w:id="54"/>
      <w:bookmarkStart w:id="55" w:name="_Hlt26668975"/>
      <w:bookmarkEnd w:id="55"/>
      <w:bookmarkStart w:id="56" w:name="_Hlt26954838"/>
      <w:bookmarkEnd w:id="56"/>
      <w:bookmarkStart w:id="57" w:name="_Toc14577360"/>
      <w:bookmarkStart w:id="58" w:name="_Toc49090511"/>
      <w:r>
        <w:rPr>
          <w:rFonts w:hint="eastAsia" w:ascii="宋体" w:hAnsi="宋体" w:cs="宋体"/>
          <w:color w:val="auto"/>
          <w:sz w:val="24"/>
        </w:rPr>
        <w:t>3.投标有效期</w:t>
      </w:r>
      <w:bookmarkEnd w:id="57"/>
      <w:bookmarkEnd w:id="58"/>
    </w:p>
    <w:p w14:paraId="6A2DD8EA">
      <w:pPr>
        <w:spacing w:line="460" w:lineRule="exact"/>
        <w:ind w:firstLine="560"/>
        <w:rPr>
          <w:rFonts w:hint="eastAsia" w:ascii="宋体" w:hAnsi="宋体" w:cs="宋体"/>
          <w:bCs/>
          <w:color w:val="auto"/>
          <w:sz w:val="24"/>
        </w:rPr>
      </w:pPr>
      <w:r>
        <w:rPr>
          <w:rFonts w:hint="eastAsia" w:ascii="宋体" w:hAnsi="宋体" w:cs="宋体"/>
          <w:bCs/>
          <w:color w:val="auto"/>
          <w:sz w:val="24"/>
        </w:rPr>
        <w:t>3.1投标有效期为代理机构规定的开标之日后</w:t>
      </w:r>
      <w:r>
        <w:rPr>
          <w:rFonts w:hint="eastAsia" w:ascii="宋体" w:hAnsi="宋体" w:cs="宋体"/>
          <w:b/>
          <w:color w:val="auto"/>
          <w:sz w:val="24"/>
          <w:u w:val="single"/>
        </w:rPr>
        <w:t>六十（60）天</w:t>
      </w:r>
      <w:r>
        <w:rPr>
          <w:rFonts w:hint="eastAsia" w:ascii="宋体" w:hAnsi="宋体" w:cs="宋体"/>
          <w:bCs/>
          <w:color w:val="auto"/>
          <w:sz w:val="24"/>
        </w:rPr>
        <w:t>。投标有效期比规定短的将被视为非响应性投标而予以拒绝。</w:t>
      </w:r>
    </w:p>
    <w:p w14:paraId="7BE767CA">
      <w:pPr>
        <w:spacing w:line="460" w:lineRule="exact"/>
        <w:ind w:firstLine="560"/>
        <w:rPr>
          <w:rFonts w:hint="eastAsia" w:ascii="宋体" w:hAnsi="宋体" w:cs="宋体"/>
          <w:b/>
          <w:bCs/>
          <w:color w:val="auto"/>
          <w:sz w:val="24"/>
        </w:rPr>
      </w:pPr>
      <w:r>
        <w:rPr>
          <w:rFonts w:hint="eastAsia" w:ascii="宋体" w:hAnsi="宋体" w:cs="宋体"/>
          <w:color w:val="auto"/>
          <w:sz w:val="24"/>
        </w:rPr>
        <w:t>4.投标有效期的延长</w:t>
      </w:r>
    </w:p>
    <w:p w14:paraId="7785A7F7">
      <w:pPr>
        <w:spacing w:line="460" w:lineRule="exact"/>
        <w:ind w:firstLine="560"/>
        <w:rPr>
          <w:rFonts w:hint="eastAsia" w:ascii="宋体" w:hAnsi="宋体" w:cs="宋体"/>
          <w:bCs/>
          <w:color w:val="auto"/>
          <w:sz w:val="24"/>
        </w:rPr>
      </w:pPr>
      <w:r>
        <w:rPr>
          <w:rFonts w:hint="eastAsia" w:ascii="宋体" w:hAnsi="宋体" w:cs="宋体"/>
          <w:bCs/>
          <w:color w:val="auto"/>
          <w:sz w:val="24"/>
        </w:rPr>
        <w:t>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4"/>
        </w:rPr>
        <w:t>受投标有效期约束的所有权利与义务均延长至新的有效期</w:t>
      </w:r>
      <w:r>
        <w:rPr>
          <w:rFonts w:hint="eastAsia" w:ascii="宋体" w:hAnsi="宋体" w:cs="宋体"/>
          <w:bCs/>
          <w:color w:val="auto"/>
          <w:sz w:val="24"/>
        </w:rPr>
        <w:t>。</w:t>
      </w:r>
    </w:p>
    <w:p w14:paraId="5D89AB09">
      <w:pPr>
        <w:spacing w:line="460" w:lineRule="exact"/>
        <w:ind w:firstLine="560"/>
        <w:rPr>
          <w:rFonts w:hint="eastAsia" w:ascii="宋体" w:hAnsi="宋体" w:cs="宋体"/>
          <w:bCs/>
          <w:color w:val="auto"/>
          <w:sz w:val="24"/>
        </w:rPr>
      </w:pPr>
      <w:bookmarkStart w:id="59" w:name="_Hlt26954852"/>
      <w:bookmarkEnd w:id="59"/>
      <w:bookmarkStart w:id="60" w:name="_Hlt26954739"/>
      <w:bookmarkEnd w:id="60"/>
      <w:bookmarkStart w:id="61" w:name="_Toc513029224"/>
      <w:bookmarkStart w:id="62" w:name="_Toc16938540"/>
      <w:bookmarkStart w:id="63" w:name="_Toc20823296"/>
      <w:bookmarkStart w:id="64" w:name="_Toc120614217"/>
      <w:r>
        <w:rPr>
          <w:rFonts w:hint="eastAsia" w:ascii="宋体" w:hAnsi="宋体" w:cs="宋体"/>
          <w:bCs/>
          <w:color w:val="auto"/>
          <w:sz w:val="24"/>
        </w:rPr>
        <w:t>5.电子投标文件其他要求</w:t>
      </w:r>
    </w:p>
    <w:p w14:paraId="05735F4D">
      <w:pPr>
        <w:spacing w:line="460" w:lineRule="exact"/>
        <w:ind w:firstLine="560"/>
        <w:rPr>
          <w:rFonts w:hint="eastAsia" w:ascii="宋体" w:hAnsi="宋体" w:cs="宋体"/>
          <w:bCs/>
          <w:color w:val="auto"/>
          <w:sz w:val="24"/>
        </w:rPr>
      </w:pPr>
      <w:r>
        <w:rPr>
          <w:rFonts w:hint="eastAsia" w:ascii="宋体" w:hAnsi="宋体" w:cs="宋体"/>
          <w:bCs/>
          <w:color w:val="auto"/>
          <w:sz w:val="24"/>
        </w:rPr>
        <w:t>5.1电子招标投标交易平台（即“苏采云”系统）相关要求是本招标文件的组成部分。</w:t>
      </w:r>
    </w:p>
    <w:p w14:paraId="361BB715">
      <w:pPr>
        <w:spacing w:line="460" w:lineRule="exact"/>
        <w:ind w:firstLine="560"/>
        <w:rPr>
          <w:rFonts w:hint="eastAsia" w:ascii="宋体" w:hAnsi="宋体" w:cs="宋体"/>
          <w:bCs/>
          <w:color w:val="auto"/>
          <w:sz w:val="24"/>
        </w:rPr>
      </w:pPr>
      <w:r>
        <w:rPr>
          <w:rFonts w:hint="eastAsia" w:ascii="宋体" w:hAnsi="宋体" w:cs="宋体"/>
          <w:bCs/>
          <w:color w:val="auto"/>
          <w:sz w:val="24"/>
        </w:rPr>
        <w:t>5.2投标人应对CA证书妥善保管，如被他人盗用投标，因此带来的结果均由投标人自行承担。</w:t>
      </w:r>
    </w:p>
    <w:p w14:paraId="604B7D9D">
      <w:pPr>
        <w:spacing w:line="460" w:lineRule="exact"/>
        <w:ind w:firstLine="560"/>
        <w:rPr>
          <w:rFonts w:hint="eastAsia" w:ascii="宋体" w:hAnsi="宋体" w:cs="宋体"/>
          <w:bCs/>
          <w:color w:val="auto"/>
          <w:sz w:val="24"/>
        </w:rPr>
      </w:pPr>
      <w:r>
        <w:rPr>
          <w:rFonts w:hint="eastAsia" w:ascii="宋体" w:hAnsi="宋体" w:cs="宋体"/>
          <w:bCs/>
          <w:color w:val="auto"/>
          <w:sz w:val="24"/>
        </w:rPr>
        <w:t>5.3投标人应当对招标文件提出的实质性要求和条件作出实质性响应，并在电子投标系统逐条应答。</w:t>
      </w:r>
    </w:p>
    <w:p w14:paraId="4B1ED9D5">
      <w:pPr>
        <w:spacing w:line="460" w:lineRule="exact"/>
        <w:ind w:firstLine="560"/>
        <w:rPr>
          <w:rFonts w:hint="eastAsia" w:ascii="宋体" w:hAnsi="宋体" w:cs="宋体"/>
          <w:bCs/>
          <w:color w:val="auto"/>
          <w:sz w:val="24"/>
        </w:rPr>
      </w:pPr>
      <w:r>
        <w:rPr>
          <w:rFonts w:hint="eastAsia" w:ascii="宋体" w:hAnsi="宋体" w:cs="宋体"/>
          <w:bCs/>
          <w:color w:val="auto"/>
          <w:sz w:val="24"/>
        </w:rPr>
        <w:t xml:space="preserve">5.4投标人应对要求提供的资格证明文件（如资质证书、资格证书）、技术资料（如白皮书、彩页、手册、检测报告等）扫描上传至投标系统。 </w:t>
      </w:r>
    </w:p>
    <w:p w14:paraId="7997AC7F">
      <w:pPr>
        <w:spacing w:line="460" w:lineRule="exact"/>
        <w:ind w:firstLine="560"/>
        <w:rPr>
          <w:rFonts w:hint="eastAsia" w:ascii="宋体" w:hAnsi="宋体" w:cs="宋体"/>
          <w:bCs/>
          <w:color w:val="auto"/>
          <w:sz w:val="24"/>
        </w:rPr>
      </w:pPr>
      <w:r>
        <w:rPr>
          <w:rFonts w:hint="eastAsia" w:ascii="宋体" w:hAnsi="宋体" w:cs="宋体"/>
          <w:bCs/>
          <w:color w:val="auto"/>
          <w:sz w:val="24"/>
        </w:rPr>
        <w:t>6.投标人应当在招标文件要求提交投标文件的截止时间前，将投标文件提交至“苏采云”系统，逾期提交的投标文件，“苏采云”系统将自动拒收。各投标人应在规定时间内凭CA证书进行网上解密。</w:t>
      </w:r>
    </w:p>
    <w:p w14:paraId="4AC18876">
      <w:pPr>
        <w:pStyle w:val="340"/>
        <w:spacing w:before="0" w:after="0" w:line="460" w:lineRule="exact"/>
        <w:ind w:firstLine="562"/>
        <w:rPr>
          <w:rFonts w:hint="eastAsia" w:ascii="宋体" w:hAnsi="宋体" w:eastAsia="宋体" w:cs="宋体"/>
          <w:color w:val="auto"/>
          <w:sz w:val="24"/>
          <w:szCs w:val="24"/>
        </w:rPr>
      </w:pPr>
      <w:r>
        <w:rPr>
          <w:rFonts w:hint="eastAsia" w:ascii="宋体" w:hAnsi="宋体" w:eastAsia="宋体" w:cs="宋体"/>
          <w:color w:val="auto"/>
          <w:sz w:val="24"/>
          <w:szCs w:val="24"/>
        </w:rPr>
        <w:t>四、投标文件的递交</w:t>
      </w:r>
      <w:bookmarkEnd w:id="61"/>
      <w:bookmarkEnd w:id="62"/>
      <w:bookmarkEnd w:id="63"/>
      <w:bookmarkEnd w:id="64"/>
    </w:p>
    <w:p w14:paraId="7D9CE850">
      <w:pPr>
        <w:spacing w:line="460" w:lineRule="exact"/>
        <w:ind w:firstLine="560"/>
        <w:rPr>
          <w:rFonts w:hint="eastAsia" w:ascii="宋体" w:hAnsi="宋体" w:cs="宋体"/>
          <w:bCs/>
          <w:color w:val="auto"/>
          <w:sz w:val="24"/>
        </w:rPr>
      </w:pPr>
      <w:bookmarkStart w:id="65" w:name="_Toc20823297"/>
      <w:bookmarkStart w:id="66" w:name="_Toc462564084"/>
      <w:bookmarkStart w:id="67" w:name="_Toc16938541"/>
      <w:bookmarkStart w:id="68" w:name="_Toc513029225"/>
      <w:bookmarkStart w:id="69" w:name="_Toc20823301"/>
      <w:bookmarkStart w:id="70" w:name="_Toc513029229"/>
      <w:bookmarkStart w:id="71" w:name="_Toc16938545"/>
      <w:bookmarkStart w:id="72" w:name="_Toc120614218"/>
      <w:r>
        <w:rPr>
          <w:rFonts w:hint="eastAsia" w:ascii="宋体" w:hAnsi="宋体" w:cs="宋体"/>
          <w:bCs/>
          <w:color w:val="auto"/>
          <w:sz w:val="24"/>
        </w:rPr>
        <w:t>1.</w:t>
      </w:r>
      <w:bookmarkEnd w:id="65"/>
      <w:bookmarkEnd w:id="66"/>
      <w:bookmarkEnd w:id="67"/>
      <w:bookmarkEnd w:id="68"/>
      <w:r>
        <w:rPr>
          <w:rFonts w:hint="eastAsia" w:ascii="宋体" w:hAnsi="宋体" w:cs="宋体"/>
          <w:bCs/>
          <w:color w:val="auto"/>
          <w:sz w:val="24"/>
        </w:rPr>
        <w:t>投标文件的提交</w:t>
      </w:r>
    </w:p>
    <w:p w14:paraId="07892FEA">
      <w:pPr>
        <w:spacing w:line="460" w:lineRule="exact"/>
        <w:ind w:firstLine="560"/>
        <w:rPr>
          <w:rFonts w:hint="eastAsia" w:ascii="宋体" w:hAnsi="宋体" w:cs="宋体"/>
          <w:bCs/>
          <w:color w:val="auto"/>
          <w:sz w:val="24"/>
        </w:rPr>
      </w:pPr>
      <w:r>
        <w:rPr>
          <w:rFonts w:hint="eastAsia" w:ascii="宋体" w:hAnsi="宋体" w:cs="宋体"/>
          <w:bCs/>
          <w:color w:val="auto"/>
          <w:sz w:val="24"/>
        </w:rPr>
        <w:t>1.1线上提交与接收地点：投标人应当通过“苏采云”系统提交数据电文形式的投标文件（即电子投标），“苏采云”系统自动接收。</w:t>
      </w:r>
    </w:p>
    <w:p w14:paraId="34FFD862">
      <w:pPr>
        <w:spacing w:line="460" w:lineRule="exact"/>
        <w:ind w:firstLine="560"/>
        <w:rPr>
          <w:rFonts w:hint="eastAsia" w:ascii="宋体" w:hAnsi="宋体" w:cs="宋体"/>
          <w:bCs/>
          <w:color w:val="auto"/>
          <w:sz w:val="24"/>
        </w:rPr>
      </w:pPr>
      <w:r>
        <w:rPr>
          <w:rFonts w:hint="eastAsia" w:ascii="宋体" w:hAnsi="宋体" w:cs="宋体"/>
          <w:bCs/>
          <w:color w:val="auto"/>
          <w:sz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561D002A">
      <w:pPr>
        <w:spacing w:line="460" w:lineRule="exact"/>
        <w:ind w:firstLine="560"/>
        <w:rPr>
          <w:rFonts w:hint="eastAsia" w:ascii="宋体" w:hAnsi="宋体" w:cs="宋体"/>
          <w:bCs/>
          <w:color w:val="auto"/>
          <w:sz w:val="24"/>
        </w:rPr>
      </w:pPr>
      <w:r>
        <w:rPr>
          <w:rFonts w:hint="eastAsia" w:ascii="宋体" w:hAnsi="宋体" w:cs="宋体"/>
          <w:bCs/>
          <w:color w:val="auto"/>
          <w:sz w:val="24"/>
        </w:rPr>
        <w:t>2.提交投标文件截止日期</w:t>
      </w:r>
    </w:p>
    <w:p w14:paraId="319C3FEC">
      <w:pPr>
        <w:spacing w:line="460" w:lineRule="exact"/>
        <w:ind w:firstLine="560"/>
        <w:rPr>
          <w:rFonts w:hint="eastAsia" w:ascii="宋体" w:hAnsi="宋体" w:cs="宋体"/>
          <w:bCs/>
          <w:color w:val="auto"/>
          <w:sz w:val="24"/>
        </w:rPr>
      </w:pPr>
      <w:r>
        <w:rPr>
          <w:rFonts w:hint="eastAsia" w:ascii="宋体" w:hAnsi="宋体" w:cs="宋体"/>
          <w:bCs/>
          <w:color w:val="auto"/>
          <w:sz w:val="24"/>
        </w:rPr>
        <w:t>2.1 投标人上传电子投标文件的时间不得迟于公开招标公告中规定的投标文件提交截止时间。</w:t>
      </w:r>
    </w:p>
    <w:p w14:paraId="524D1374">
      <w:pPr>
        <w:spacing w:line="460" w:lineRule="exact"/>
        <w:ind w:firstLine="560"/>
        <w:rPr>
          <w:rFonts w:hint="eastAsia" w:ascii="宋体" w:hAnsi="宋体" w:cs="宋体"/>
          <w:bCs/>
          <w:color w:val="auto"/>
          <w:sz w:val="24"/>
        </w:rPr>
      </w:pPr>
      <w:r>
        <w:rPr>
          <w:rFonts w:hint="eastAsia" w:ascii="宋体" w:hAnsi="宋体" w:cs="宋体"/>
          <w:bCs/>
          <w:color w:val="auto"/>
          <w:sz w:val="24"/>
        </w:rPr>
        <w:t>投标人应充分考虑到网络环境、网络带宽等风险因素，如因投标人自身原因造成的电子投标文件上传不成功由投标人自行承担全部责任。</w:t>
      </w:r>
    </w:p>
    <w:p w14:paraId="71F0375B">
      <w:pPr>
        <w:spacing w:line="460" w:lineRule="exact"/>
        <w:ind w:firstLine="560"/>
        <w:rPr>
          <w:rFonts w:hint="eastAsia" w:ascii="宋体" w:hAnsi="宋体" w:cs="宋体"/>
          <w:bCs/>
          <w:color w:val="auto"/>
          <w:sz w:val="24"/>
        </w:rPr>
      </w:pPr>
      <w:r>
        <w:rPr>
          <w:rFonts w:hint="eastAsia" w:ascii="宋体" w:hAnsi="宋体" w:cs="宋体"/>
          <w:bCs/>
          <w:color w:val="auto"/>
          <w:sz w:val="24"/>
        </w:rPr>
        <w:t>2.2 招标人或招标代理机构可以按照规定，通过修改投标文件酌情延长投标文件提交截止日期，在此情况下，投标人的所有权利和义务以及投标人受制的截止日期均应以延长后新的截止日期为准。</w:t>
      </w:r>
    </w:p>
    <w:p w14:paraId="2788A5AE">
      <w:pPr>
        <w:spacing w:line="460" w:lineRule="exact"/>
        <w:ind w:firstLine="560"/>
        <w:rPr>
          <w:rFonts w:hint="eastAsia" w:ascii="宋体" w:hAnsi="宋体" w:cs="宋体"/>
          <w:bCs/>
          <w:color w:val="auto"/>
          <w:sz w:val="24"/>
        </w:rPr>
      </w:pPr>
      <w:r>
        <w:rPr>
          <w:rFonts w:hint="eastAsia" w:ascii="宋体" w:hAnsi="宋体" w:cs="宋体"/>
          <w:bCs/>
          <w:color w:val="auto"/>
          <w:sz w:val="24"/>
        </w:rPr>
        <w:t>3.投标文件的密封（加密）要求：</w:t>
      </w:r>
    </w:p>
    <w:p w14:paraId="4048D55C">
      <w:pPr>
        <w:spacing w:line="460" w:lineRule="exact"/>
        <w:ind w:firstLine="560"/>
        <w:rPr>
          <w:rFonts w:hint="eastAsia" w:ascii="宋体" w:hAnsi="宋体" w:cs="宋体"/>
          <w:bCs/>
          <w:color w:val="auto"/>
          <w:sz w:val="24"/>
        </w:rPr>
      </w:pPr>
      <w:r>
        <w:rPr>
          <w:rFonts w:hint="eastAsia" w:ascii="宋体" w:hAnsi="宋体" w:cs="宋体"/>
          <w:bCs/>
          <w:color w:val="auto"/>
          <w:sz w:val="24"/>
        </w:rPr>
        <w:t>3.1投标人应当按照招标文件和“苏采云”系统的要求编制并加密投标文件。本项目投标人须通过“苏采云”系统提供的政府采购客户端工具（使用“CA数字证书”）对其数据电文形式的投标文件加密。</w:t>
      </w:r>
    </w:p>
    <w:p w14:paraId="452DF965">
      <w:pPr>
        <w:spacing w:line="460" w:lineRule="exact"/>
        <w:ind w:firstLine="560"/>
        <w:rPr>
          <w:rFonts w:hint="eastAsia" w:ascii="宋体" w:hAnsi="宋体" w:cs="宋体"/>
          <w:bCs/>
          <w:color w:val="auto"/>
          <w:sz w:val="24"/>
        </w:rPr>
      </w:pPr>
      <w:r>
        <w:rPr>
          <w:rFonts w:hint="eastAsia" w:ascii="宋体" w:hAnsi="宋体" w:cs="宋体"/>
          <w:bCs/>
          <w:color w:val="auto"/>
          <w:sz w:val="24"/>
        </w:rPr>
        <w:t>3.2投标人须通过“苏采云”系统提供的政府采购客户端工具（使用“CA数字证书”）加盖电子签章。</w:t>
      </w:r>
    </w:p>
    <w:p w14:paraId="0FC582C4">
      <w:pPr>
        <w:spacing w:line="460" w:lineRule="exact"/>
        <w:ind w:firstLine="560"/>
        <w:rPr>
          <w:rFonts w:hint="eastAsia" w:ascii="宋体" w:hAnsi="宋体" w:cs="宋体"/>
          <w:bCs/>
          <w:color w:val="auto"/>
          <w:sz w:val="24"/>
        </w:rPr>
      </w:pPr>
      <w:r>
        <w:rPr>
          <w:rFonts w:hint="eastAsia" w:ascii="宋体" w:hAnsi="宋体" w:cs="宋体"/>
          <w:bCs/>
          <w:color w:val="auto"/>
          <w:sz w:val="24"/>
        </w:rPr>
        <w:t>说明：投标人应在用CA数字证书以及自备的能够登录“苏采云”系统的电脑，在达到开标时间后，使用CA数字证书解密各自投标文件。</w:t>
      </w:r>
    </w:p>
    <w:p w14:paraId="27366256">
      <w:pPr>
        <w:spacing w:line="460" w:lineRule="exact"/>
        <w:ind w:firstLine="560"/>
        <w:rPr>
          <w:rFonts w:hint="eastAsia" w:ascii="宋体" w:hAnsi="宋体" w:cs="宋体"/>
          <w:bCs/>
          <w:color w:val="auto"/>
          <w:sz w:val="24"/>
        </w:rPr>
      </w:pPr>
      <w:r>
        <w:rPr>
          <w:rFonts w:hint="eastAsia" w:ascii="宋体" w:hAnsi="宋体" w:cs="宋体"/>
          <w:bCs/>
          <w:color w:val="auto"/>
          <w:sz w:val="24"/>
        </w:rPr>
        <w:t>3.3投标人未按规定加密的投标文件，“苏采云”系统将拒收并提示。</w:t>
      </w:r>
    </w:p>
    <w:p w14:paraId="6C673B81">
      <w:pPr>
        <w:spacing w:line="460" w:lineRule="exact"/>
        <w:ind w:firstLine="560"/>
        <w:rPr>
          <w:rFonts w:hint="eastAsia" w:ascii="宋体" w:hAnsi="宋体" w:cs="宋体"/>
          <w:bCs/>
          <w:color w:val="auto"/>
          <w:sz w:val="24"/>
        </w:rPr>
      </w:pPr>
      <w:r>
        <w:rPr>
          <w:rFonts w:hint="eastAsia" w:ascii="宋体" w:hAnsi="宋体" w:cs="宋体"/>
          <w:bCs/>
          <w:color w:val="auto"/>
          <w:sz w:val="24"/>
        </w:rPr>
        <w:t>4.投标文件的拒收</w:t>
      </w:r>
    </w:p>
    <w:p w14:paraId="4F62C1E4">
      <w:pPr>
        <w:spacing w:line="460" w:lineRule="exact"/>
        <w:ind w:firstLine="560"/>
        <w:rPr>
          <w:rFonts w:hint="eastAsia" w:ascii="宋体" w:hAnsi="宋体" w:cs="宋体"/>
          <w:bCs/>
          <w:color w:val="auto"/>
          <w:sz w:val="24"/>
        </w:rPr>
      </w:pPr>
      <w:r>
        <w:rPr>
          <w:rFonts w:hint="eastAsia" w:ascii="宋体" w:hAnsi="宋体" w:cs="宋体"/>
          <w:bCs/>
          <w:color w:val="auto"/>
          <w:sz w:val="24"/>
        </w:rPr>
        <w:t>4.1 招标代理机构拒绝接收在其规定的投标文件提交截止时间后上传的任何投标文件。</w:t>
      </w:r>
    </w:p>
    <w:p w14:paraId="1AB535C0">
      <w:pPr>
        <w:spacing w:line="460" w:lineRule="exact"/>
        <w:ind w:firstLine="560"/>
        <w:rPr>
          <w:rFonts w:hint="eastAsia" w:ascii="宋体" w:hAnsi="宋体" w:cs="宋体"/>
          <w:bCs/>
          <w:color w:val="auto"/>
          <w:sz w:val="24"/>
        </w:rPr>
      </w:pPr>
      <w:r>
        <w:rPr>
          <w:rFonts w:hint="eastAsia" w:ascii="宋体" w:hAnsi="宋体" w:cs="宋体"/>
          <w:bCs/>
          <w:color w:val="auto"/>
          <w:sz w:val="24"/>
        </w:rPr>
        <w:t>5. 投标文件的撤回和修改</w:t>
      </w:r>
    </w:p>
    <w:p w14:paraId="34DBCC22">
      <w:pPr>
        <w:spacing w:line="460" w:lineRule="exact"/>
        <w:ind w:firstLine="560"/>
        <w:rPr>
          <w:rFonts w:hint="eastAsia" w:ascii="宋体" w:hAnsi="宋体" w:cs="宋体"/>
          <w:bCs/>
          <w:color w:val="auto"/>
          <w:sz w:val="24"/>
        </w:rPr>
      </w:pPr>
      <w:r>
        <w:rPr>
          <w:rFonts w:hint="eastAsia" w:ascii="宋体" w:hAnsi="宋体" w:cs="宋体"/>
          <w:bCs/>
          <w:color w:val="auto"/>
          <w:sz w:val="24"/>
        </w:rPr>
        <w:t>5.1 投标文件的撤回</w:t>
      </w:r>
    </w:p>
    <w:p w14:paraId="6F3315D5">
      <w:pPr>
        <w:spacing w:line="460" w:lineRule="exact"/>
        <w:ind w:firstLine="560"/>
        <w:rPr>
          <w:rFonts w:hint="eastAsia" w:ascii="宋体" w:hAnsi="宋体" w:cs="宋体"/>
          <w:bCs/>
          <w:color w:val="auto"/>
          <w:sz w:val="24"/>
        </w:rPr>
      </w:pPr>
      <w:r>
        <w:rPr>
          <w:rFonts w:hint="eastAsia" w:ascii="宋体" w:hAnsi="宋体" w:cs="宋体"/>
          <w:bCs/>
          <w:color w:val="auto"/>
          <w:sz w:val="24"/>
        </w:rPr>
        <w:t>5.1.1 电子投标文件的撤回</w:t>
      </w:r>
    </w:p>
    <w:p w14:paraId="15D97249">
      <w:pPr>
        <w:spacing w:line="460" w:lineRule="exact"/>
        <w:ind w:firstLine="560"/>
        <w:rPr>
          <w:rFonts w:hint="eastAsia" w:ascii="宋体" w:hAnsi="宋体" w:cs="宋体"/>
          <w:bCs/>
          <w:color w:val="auto"/>
          <w:sz w:val="24"/>
        </w:rPr>
      </w:pPr>
      <w:r>
        <w:rPr>
          <w:rFonts w:hint="eastAsia" w:ascii="宋体" w:hAnsi="宋体" w:cs="宋体"/>
          <w:bCs/>
          <w:color w:val="auto"/>
          <w:sz w:val="24"/>
        </w:rPr>
        <w:t>投标人可在投标文件提交截止时间前，撤回其电子投标文件，具体操作方法见“苏采云”系统供应商操作手册。</w:t>
      </w:r>
    </w:p>
    <w:p w14:paraId="52020F31">
      <w:pPr>
        <w:spacing w:line="460" w:lineRule="exact"/>
        <w:ind w:firstLine="560"/>
        <w:rPr>
          <w:rFonts w:hint="eastAsia" w:ascii="宋体" w:hAnsi="宋体" w:cs="宋体"/>
          <w:bCs/>
          <w:color w:val="auto"/>
          <w:sz w:val="24"/>
        </w:rPr>
      </w:pPr>
      <w:r>
        <w:rPr>
          <w:rFonts w:hint="eastAsia" w:ascii="宋体" w:hAnsi="宋体" w:cs="宋体"/>
          <w:bCs/>
          <w:color w:val="auto"/>
          <w:sz w:val="24"/>
        </w:rPr>
        <w:t>5.1.2 投标人撤回电子投标文件，则认为其不再参与本项目投标活动。</w:t>
      </w:r>
    </w:p>
    <w:p w14:paraId="340DBF3E">
      <w:pPr>
        <w:spacing w:line="460" w:lineRule="exact"/>
        <w:ind w:firstLine="560"/>
        <w:rPr>
          <w:rFonts w:hint="eastAsia" w:ascii="宋体" w:hAnsi="宋体" w:cs="宋体"/>
          <w:bCs/>
          <w:color w:val="auto"/>
          <w:sz w:val="24"/>
        </w:rPr>
      </w:pPr>
      <w:r>
        <w:rPr>
          <w:rFonts w:hint="eastAsia" w:ascii="宋体" w:hAnsi="宋体" w:cs="宋体"/>
          <w:bCs/>
          <w:color w:val="auto"/>
          <w:sz w:val="24"/>
        </w:rPr>
        <w:t>5.2 投标文件的修改</w:t>
      </w:r>
    </w:p>
    <w:p w14:paraId="0E6E6B58">
      <w:pPr>
        <w:spacing w:line="460" w:lineRule="exact"/>
        <w:ind w:firstLine="560"/>
        <w:rPr>
          <w:rFonts w:hint="eastAsia" w:ascii="宋体" w:hAnsi="宋体" w:cs="宋体"/>
          <w:bCs/>
          <w:color w:val="auto"/>
          <w:sz w:val="24"/>
        </w:rPr>
      </w:pPr>
      <w:r>
        <w:rPr>
          <w:rFonts w:hint="eastAsia" w:ascii="宋体" w:hAnsi="宋体" w:cs="宋体"/>
          <w:bCs/>
          <w:color w:val="auto"/>
          <w:sz w:val="24"/>
        </w:rPr>
        <w:t>投标人可在投标文件提交截止时间前，对其电子投标文件进行修改。具体操作方法见“苏采云”系统供应商操作手册。</w:t>
      </w:r>
    </w:p>
    <w:p w14:paraId="3D18BCD3">
      <w:pPr>
        <w:spacing w:line="460" w:lineRule="exact"/>
        <w:ind w:firstLine="560"/>
        <w:rPr>
          <w:rFonts w:hint="eastAsia" w:ascii="宋体" w:hAnsi="宋体" w:cs="宋体"/>
          <w:bCs/>
          <w:color w:val="auto"/>
          <w:sz w:val="24"/>
        </w:rPr>
      </w:pPr>
      <w:r>
        <w:rPr>
          <w:rFonts w:hint="eastAsia" w:ascii="宋体" w:hAnsi="宋体" w:cs="宋体"/>
          <w:bCs/>
          <w:color w:val="auto"/>
          <w:sz w:val="24"/>
        </w:rPr>
        <w:t>5.3 在投标文件提交截止时间之后，投标人不得对其电子投标文件作任何修改。</w:t>
      </w:r>
    </w:p>
    <w:p w14:paraId="7910CAC8">
      <w:pPr>
        <w:spacing w:line="460" w:lineRule="exact"/>
        <w:ind w:firstLine="560"/>
        <w:rPr>
          <w:rFonts w:hint="eastAsia" w:ascii="宋体" w:hAnsi="宋体" w:cs="宋体"/>
          <w:bCs/>
          <w:color w:val="auto"/>
          <w:sz w:val="24"/>
        </w:rPr>
      </w:pPr>
      <w:r>
        <w:rPr>
          <w:rFonts w:hint="eastAsia" w:ascii="宋体" w:hAnsi="宋体" w:cs="宋体"/>
          <w:bCs/>
          <w:color w:val="auto"/>
          <w:sz w:val="24"/>
        </w:rPr>
        <w:t>5.4 在投标文件提交截止时间至招标文件中规定的投标有效期满之间的这段时间内，投标人不得撤回其投标文件。</w:t>
      </w:r>
    </w:p>
    <w:p w14:paraId="14405C96">
      <w:pPr>
        <w:pStyle w:val="340"/>
        <w:spacing w:before="0" w:after="0" w:line="460" w:lineRule="exact"/>
        <w:ind w:firstLine="562"/>
        <w:rPr>
          <w:rFonts w:hint="eastAsia" w:ascii="宋体" w:hAnsi="宋体" w:eastAsia="宋体" w:cs="宋体"/>
          <w:color w:val="auto"/>
          <w:sz w:val="24"/>
          <w:szCs w:val="24"/>
        </w:rPr>
      </w:pPr>
      <w:r>
        <w:rPr>
          <w:rFonts w:hint="eastAsia" w:ascii="宋体" w:hAnsi="宋体" w:eastAsia="宋体" w:cs="宋体"/>
          <w:color w:val="auto"/>
          <w:sz w:val="24"/>
          <w:szCs w:val="24"/>
        </w:rPr>
        <w:t>五、开标与评标</w:t>
      </w:r>
      <w:bookmarkEnd w:id="69"/>
      <w:bookmarkEnd w:id="70"/>
      <w:bookmarkEnd w:id="71"/>
      <w:bookmarkEnd w:id="72"/>
    </w:p>
    <w:p w14:paraId="042C98C6">
      <w:pPr>
        <w:spacing w:line="460" w:lineRule="exact"/>
        <w:ind w:firstLine="560"/>
        <w:rPr>
          <w:rFonts w:hint="eastAsia" w:ascii="宋体" w:hAnsi="宋体" w:cs="宋体"/>
          <w:bCs/>
          <w:color w:val="auto"/>
          <w:sz w:val="24"/>
        </w:rPr>
      </w:pPr>
      <w:bookmarkStart w:id="73" w:name="_Toc16938547"/>
      <w:bookmarkStart w:id="74" w:name="_Toc513029231"/>
      <w:bookmarkStart w:id="75" w:name="_Toc20823303"/>
      <w:r>
        <w:rPr>
          <w:rFonts w:hint="eastAsia" w:ascii="宋体" w:hAnsi="宋体" w:cs="宋体"/>
          <w:bCs/>
          <w:color w:val="auto"/>
          <w:sz w:val="24"/>
        </w:rPr>
        <w:t>1.开标</w:t>
      </w:r>
    </w:p>
    <w:p w14:paraId="3DED92D6">
      <w:pPr>
        <w:spacing w:line="460" w:lineRule="exact"/>
        <w:ind w:firstLine="562"/>
        <w:rPr>
          <w:rFonts w:hint="eastAsia" w:ascii="宋体" w:hAnsi="宋体" w:cs="宋体"/>
          <w:b/>
          <w:color w:val="auto"/>
          <w:sz w:val="24"/>
        </w:rPr>
      </w:pPr>
      <w:r>
        <w:rPr>
          <w:rFonts w:hint="eastAsia" w:ascii="宋体" w:hAnsi="宋体" w:cs="宋体"/>
          <w:b/>
          <w:color w:val="auto"/>
          <w:sz w:val="24"/>
        </w:rPr>
        <w:t>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4"/>
          <w:u w:val="single"/>
        </w:rPr>
        <w:t>30分钟之内</w:t>
      </w:r>
      <w:r>
        <w:rPr>
          <w:rFonts w:hint="eastAsia" w:ascii="宋体" w:hAnsi="宋体" w:cs="宋体"/>
          <w:b/>
          <w:color w:val="auto"/>
          <w:sz w:val="24"/>
        </w:rPr>
        <w:t>完成。</w:t>
      </w:r>
    </w:p>
    <w:p w14:paraId="5E26EA57">
      <w:pPr>
        <w:spacing w:line="460" w:lineRule="exact"/>
        <w:ind w:firstLine="562"/>
        <w:rPr>
          <w:rFonts w:hint="eastAsia" w:ascii="宋体" w:hAnsi="宋体" w:cs="宋体"/>
          <w:b/>
          <w:color w:val="auto"/>
          <w:sz w:val="24"/>
        </w:rPr>
      </w:pPr>
      <w:r>
        <w:rPr>
          <w:rFonts w:hint="eastAsia" w:ascii="宋体" w:hAnsi="宋体" w:cs="宋体"/>
          <w:b/>
          <w:color w:val="auto"/>
          <w:sz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4"/>
        </w:rPr>
        <w:t>因招标人（或招标代理机构）原因或网上招投标平台发生故障，导致无法按时完成投标文件解密或开、评标工作无法进行的，可根据实际情况相应延迟解密时间或调整开、评标时间。</w:t>
      </w:r>
    </w:p>
    <w:p w14:paraId="15F8FA34">
      <w:pPr>
        <w:spacing w:line="460" w:lineRule="exact"/>
        <w:ind w:firstLine="560"/>
        <w:rPr>
          <w:rFonts w:hint="eastAsia" w:ascii="宋体" w:hAnsi="宋体" w:cs="宋体"/>
          <w:color w:val="auto"/>
          <w:sz w:val="24"/>
        </w:rPr>
      </w:pPr>
      <w:r>
        <w:rPr>
          <w:rFonts w:hint="eastAsia" w:ascii="宋体" w:hAnsi="宋体" w:cs="宋体"/>
          <w:bCs/>
          <w:color w:val="auto"/>
          <w:sz w:val="24"/>
        </w:rPr>
        <w:t>1.2</w:t>
      </w:r>
      <w:r>
        <w:rPr>
          <w:rFonts w:hint="eastAsia" w:ascii="宋体" w:hAnsi="宋体" w:cs="宋体"/>
          <w:color w:val="auto"/>
          <w:sz w:val="24"/>
        </w:rPr>
        <w:t>开标仪式由</w:t>
      </w:r>
      <w:r>
        <w:rPr>
          <w:rFonts w:hint="eastAsia" w:ascii="宋体" w:hAnsi="宋体" w:cs="宋体"/>
          <w:bCs/>
          <w:color w:val="auto"/>
          <w:sz w:val="24"/>
        </w:rPr>
        <w:t>招标代理机构</w:t>
      </w:r>
      <w:r>
        <w:rPr>
          <w:rFonts w:hint="eastAsia" w:ascii="宋体" w:hAnsi="宋体" w:cs="宋体"/>
          <w:color w:val="auto"/>
          <w:sz w:val="24"/>
        </w:rPr>
        <w:t>组织。苏采云系统将自动对项目进行开标，并宣布各投标人名称和投标价格。</w:t>
      </w:r>
    </w:p>
    <w:p w14:paraId="0BA35444">
      <w:pPr>
        <w:spacing w:line="460" w:lineRule="exact"/>
        <w:ind w:firstLine="560"/>
        <w:rPr>
          <w:rFonts w:hint="eastAsia" w:ascii="宋体" w:hAnsi="宋体" w:cs="宋体"/>
          <w:color w:val="auto"/>
          <w:sz w:val="24"/>
        </w:rPr>
      </w:pPr>
      <w:r>
        <w:rPr>
          <w:rFonts w:hint="eastAsia" w:ascii="宋体" w:hAnsi="宋体" w:cs="宋体"/>
          <w:bCs/>
          <w:color w:val="auto"/>
          <w:sz w:val="24"/>
        </w:rPr>
        <w:t>1.3投标人在开标过程中涉及到的投标文件解密、开标结果确认等工作，应按照“苏采云”系统供应商操作手册规定执行。</w:t>
      </w:r>
    </w:p>
    <w:p w14:paraId="13E47119">
      <w:pPr>
        <w:spacing w:line="460" w:lineRule="exact"/>
        <w:ind w:firstLine="560"/>
        <w:rPr>
          <w:rFonts w:hint="eastAsia" w:ascii="宋体" w:hAnsi="宋体" w:cs="宋体"/>
          <w:color w:val="auto"/>
          <w:sz w:val="24"/>
        </w:rPr>
      </w:pPr>
      <w:r>
        <w:rPr>
          <w:rFonts w:hint="eastAsia" w:ascii="宋体" w:hAnsi="宋体" w:cs="宋体"/>
          <w:color w:val="auto"/>
          <w:sz w:val="24"/>
        </w:rPr>
        <w:t>1.4投标人如果对开标过程和开标记录有疑义，应当根据</w:t>
      </w:r>
      <w:r>
        <w:rPr>
          <w:rFonts w:hint="eastAsia" w:ascii="宋体" w:hAnsi="宋体" w:cs="宋体"/>
          <w:bCs/>
          <w:color w:val="auto"/>
          <w:sz w:val="24"/>
        </w:rPr>
        <w:t>“苏采云”系统供应商操作手册</w:t>
      </w:r>
      <w:r>
        <w:rPr>
          <w:rFonts w:hint="eastAsia" w:ascii="宋体" w:hAnsi="宋体" w:cs="宋体"/>
          <w:color w:val="auto"/>
          <w:sz w:val="24"/>
        </w:rPr>
        <w:t>规定提出，如苏采云系统中《开标记录表》宣布后5分钟内未提出的，视同认可开标结果。</w:t>
      </w:r>
      <w:bookmarkEnd w:id="73"/>
      <w:bookmarkEnd w:id="74"/>
      <w:bookmarkEnd w:id="75"/>
    </w:p>
    <w:p w14:paraId="3DD38EFE">
      <w:pPr>
        <w:spacing w:line="460" w:lineRule="exact"/>
        <w:ind w:firstLine="560"/>
        <w:rPr>
          <w:rFonts w:hint="eastAsia" w:ascii="宋体" w:hAnsi="宋体" w:cs="宋体"/>
          <w:bCs/>
          <w:color w:val="auto"/>
          <w:sz w:val="24"/>
        </w:rPr>
      </w:pPr>
      <w:r>
        <w:rPr>
          <w:rFonts w:hint="eastAsia" w:ascii="宋体" w:hAnsi="宋体" w:cs="宋体"/>
          <w:bCs/>
          <w:color w:val="auto"/>
          <w:sz w:val="24"/>
        </w:rPr>
        <w:t>2.评标委员会</w:t>
      </w:r>
    </w:p>
    <w:p w14:paraId="782187FA">
      <w:pPr>
        <w:spacing w:line="460" w:lineRule="exact"/>
        <w:ind w:firstLine="560"/>
        <w:rPr>
          <w:rFonts w:hint="eastAsia" w:ascii="宋体" w:hAnsi="宋体" w:cs="宋体"/>
          <w:bCs/>
          <w:color w:val="auto"/>
          <w:sz w:val="24"/>
        </w:rPr>
      </w:pPr>
      <w:r>
        <w:rPr>
          <w:rFonts w:hint="eastAsia" w:ascii="宋体" w:hAnsi="宋体" w:cs="宋体"/>
          <w:bCs/>
          <w:color w:val="auto"/>
          <w:sz w:val="24"/>
        </w:rPr>
        <w:t>2.1开标后，招标代理机构将立即组织评标委员会（以下简称评委会）进行评审。</w:t>
      </w:r>
    </w:p>
    <w:p w14:paraId="396A7CA1">
      <w:pPr>
        <w:spacing w:line="460" w:lineRule="exact"/>
        <w:ind w:firstLine="560"/>
        <w:rPr>
          <w:rFonts w:hint="eastAsia" w:ascii="宋体" w:hAnsi="宋体" w:cs="宋体"/>
          <w:bCs/>
          <w:color w:val="auto"/>
          <w:sz w:val="24"/>
        </w:rPr>
      </w:pPr>
      <w:r>
        <w:rPr>
          <w:rFonts w:hint="eastAsia" w:ascii="宋体" w:hAnsi="宋体" w:cs="宋体"/>
          <w:bCs/>
          <w:color w:val="auto"/>
          <w:sz w:val="24"/>
        </w:rPr>
        <w:t>2.2评委会由招标人代表和有关技术、经济等方面的专家组成，且人员构成符合政府采购有关规定。</w:t>
      </w:r>
    </w:p>
    <w:p w14:paraId="453BFB3D">
      <w:pPr>
        <w:spacing w:line="460" w:lineRule="exact"/>
        <w:ind w:firstLine="560"/>
        <w:rPr>
          <w:rFonts w:hint="eastAsia" w:ascii="宋体" w:hAnsi="宋体" w:cs="宋体"/>
          <w:bCs/>
          <w:color w:val="auto"/>
          <w:sz w:val="24"/>
        </w:rPr>
      </w:pPr>
      <w:r>
        <w:rPr>
          <w:rFonts w:hint="eastAsia" w:ascii="宋体" w:hAnsi="宋体" w:cs="宋体"/>
          <w:bCs/>
          <w:color w:val="auto"/>
          <w:sz w:val="24"/>
        </w:rPr>
        <w:t>2.3评标委员会独立工作，负责评审所有投标文件并确定中标候选人。</w:t>
      </w:r>
    </w:p>
    <w:p w14:paraId="29222954">
      <w:pPr>
        <w:spacing w:line="460" w:lineRule="exact"/>
        <w:ind w:firstLine="560"/>
        <w:rPr>
          <w:rFonts w:hint="eastAsia" w:ascii="宋体" w:hAnsi="宋体" w:cs="宋体"/>
          <w:bCs/>
          <w:color w:val="auto"/>
          <w:sz w:val="24"/>
        </w:rPr>
      </w:pPr>
      <w:r>
        <w:rPr>
          <w:rFonts w:hint="eastAsia" w:ascii="宋体" w:hAnsi="宋体" w:cs="宋体"/>
          <w:bCs/>
          <w:color w:val="auto"/>
          <w:sz w:val="24"/>
        </w:rPr>
        <w:t>3. 评审过程的保密与公正</w:t>
      </w:r>
    </w:p>
    <w:p w14:paraId="1E985103">
      <w:pPr>
        <w:spacing w:line="460" w:lineRule="exact"/>
        <w:ind w:firstLine="560"/>
        <w:rPr>
          <w:rFonts w:hint="eastAsia" w:ascii="宋体" w:hAnsi="宋体" w:cs="宋体"/>
          <w:bCs/>
          <w:color w:val="auto"/>
          <w:sz w:val="24"/>
        </w:rPr>
      </w:pPr>
      <w:r>
        <w:rPr>
          <w:rFonts w:hint="eastAsia" w:ascii="宋体" w:hAnsi="宋体" w:cs="宋体"/>
          <w:bCs/>
          <w:color w:val="auto"/>
          <w:sz w:val="24"/>
        </w:rPr>
        <w:t>3.1评标委员会、招标人或招标代理机构、相关监督人员等与评审工作有关的人员，对评审情况以及在评审过程中获悉的国家秘密、商业秘密负有保密责任。</w:t>
      </w:r>
    </w:p>
    <w:p w14:paraId="54689D3B">
      <w:pPr>
        <w:spacing w:line="460" w:lineRule="exact"/>
        <w:ind w:firstLine="560"/>
        <w:rPr>
          <w:rFonts w:hint="eastAsia" w:ascii="宋体" w:hAnsi="宋体" w:cs="宋体"/>
          <w:bCs/>
          <w:color w:val="auto"/>
          <w:sz w:val="24"/>
        </w:rPr>
      </w:pPr>
      <w:r>
        <w:rPr>
          <w:rFonts w:hint="eastAsia" w:ascii="宋体" w:hAnsi="宋体" w:cs="宋体"/>
          <w:bCs/>
          <w:color w:val="auto"/>
          <w:sz w:val="24"/>
        </w:rPr>
        <w:t>3.2在评审过程中，投标人不得以任何行为影响评审过程，否则其投标文件将被作为无效投标文件。</w:t>
      </w:r>
    </w:p>
    <w:p w14:paraId="4C64C2AA">
      <w:pPr>
        <w:spacing w:line="460" w:lineRule="exact"/>
        <w:ind w:firstLine="560"/>
        <w:rPr>
          <w:rFonts w:hint="eastAsia" w:ascii="宋体" w:hAnsi="宋体" w:cs="宋体"/>
          <w:bCs/>
          <w:color w:val="auto"/>
          <w:sz w:val="24"/>
        </w:rPr>
      </w:pPr>
      <w:r>
        <w:rPr>
          <w:rFonts w:hint="eastAsia" w:ascii="宋体" w:hAnsi="宋体" w:cs="宋体"/>
          <w:bCs/>
          <w:color w:val="auto"/>
          <w:sz w:val="24"/>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508CD29E">
      <w:pPr>
        <w:spacing w:line="460" w:lineRule="exact"/>
        <w:ind w:firstLine="560"/>
        <w:rPr>
          <w:rFonts w:hint="eastAsia" w:ascii="宋体" w:hAnsi="宋体" w:cs="宋体"/>
          <w:bCs/>
          <w:color w:val="auto"/>
          <w:sz w:val="24"/>
        </w:rPr>
      </w:pPr>
      <w:r>
        <w:rPr>
          <w:rFonts w:hint="eastAsia" w:ascii="宋体" w:hAnsi="宋体" w:cs="宋体"/>
          <w:bCs/>
          <w:color w:val="auto"/>
          <w:sz w:val="24"/>
        </w:rPr>
        <w:t>3.4凡是与审查、澄清、评价和比较投标的有关资料以及授标建议等，招标人、评标委员会、招标代理机构均不得向投标人或与评标无关的其他人员透露。</w:t>
      </w:r>
    </w:p>
    <w:p w14:paraId="4578CF97">
      <w:pPr>
        <w:spacing w:line="460" w:lineRule="exact"/>
        <w:ind w:firstLine="560"/>
        <w:rPr>
          <w:rFonts w:hint="eastAsia" w:ascii="宋体" w:hAnsi="宋体" w:cs="宋体"/>
          <w:bCs/>
          <w:color w:val="auto"/>
          <w:sz w:val="24"/>
        </w:rPr>
      </w:pPr>
      <w:r>
        <w:rPr>
          <w:rFonts w:hint="eastAsia" w:ascii="宋体" w:hAnsi="宋体" w:cs="宋体"/>
          <w:bCs/>
          <w:color w:val="auto"/>
          <w:sz w:val="24"/>
        </w:rPr>
        <w:t>3.5在评审期间，招标代理机构将设专门人员与投标人联系。</w:t>
      </w:r>
    </w:p>
    <w:p w14:paraId="46C0A5AD">
      <w:pPr>
        <w:spacing w:line="460" w:lineRule="exact"/>
        <w:ind w:firstLine="560"/>
        <w:rPr>
          <w:rFonts w:hint="eastAsia" w:ascii="宋体" w:hAnsi="宋体" w:cs="宋体"/>
          <w:bCs/>
          <w:color w:val="auto"/>
          <w:sz w:val="24"/>
        </w:rPr>
      </w:pPr>
      <w:r>
        <w:rPr>
          <w:rFonts w:hint="eastAsia" w:ascii="宋体" w:hAnsi="宋体" w:cs="宋体"/>
          <w:bCs/>
          <w:color w:val="auto"/>
          <w:sz w:val="24"/>
        </w:rPr>
        <w:t>3.6招标人、招标代理机构和评标委员会不向未中标的投标人解释未中标原因，也不公布评审过程中的相关细节。</w:t>
      </w:r>
    </w:p>
    <w:p w14:paraId="67A0C52C">
      <w:pPr>
        <w:spacing w:line="460" w:lineRule="exact"/>
        <w:ind w:firstLine="560"/>
        <w:rPr>
          <w:rFonts w:hint="eastAsia" w:ascii="宋体" w:hAnsi="宋体" w:cs="宋体"/>
          <w:bCs/>
          <w:color w:val="auto"/>
          <w:sz w:val="24"/>
        </w:rPr>
      </w:pPr>
      <w:r>
        <w:rPr>
          <w:rFonts w:hint="eastAsia" w:ascii="宋体" w:hAnsi="宋体" w:cs="宋体"/>
          <w:bCs/>
          <w:color w:val="auto"/>
          <w:sz w:val="24"/>
        </w:rPr>
        <w:t>3.7 采用综合评分法的项目，未中标的投标人可于中标结果公告期限届满之日起通过苏采云系统查看自己的评审得分及排序情况。</w:t>
      </w:r>
    </w:p>
    <w:p w14:paraId="1DB91555">
      <w:pPr>
        <w:spacing w:line="460" w:lineRule="exact"/>
        <w:ind w:firstLine="560"/>
        <w:rPr>
          <w:rFonts w:hint="eastAsia" w:ascii="宋体" w:hAnsi="宋体" w:cs="宋体"/>
          <w:bCs/>
          <w:color w:val="auto"/>
          <w:sz w:val="24"/>
        </w:rPr>
      </w:pPr>
      <w:r>
        <w:rPr>
          <w:rFonts w:hint="eastAsia" w:ascii="宋体" w:hAnsi="宋体" w:cs="宋体"/>
          <w:bCs/>
          <w:color w:val="auto"/>
          <w:sz w:val="24"/>
        </w:rPr>
        <w:t>4.投标文件的澄清</w:t>
      </w:r>
    </w:p>
    <w:p w14:paraId="60742A61">
      <w:pPr>
        <w:spacing w:line="460" w:lineRule="exact"/>
        <w:ind w:firstLine="560"/>
        <w:rPr>
          <w:rFonts w:hint="eastAsia" w:ascii="宋体" w:hAnsi="宋体" w:cs="宋体"/>
          <w:bCs/>
          <w:color w:val="auto"/>
          <w:sz w:val="24"/>
        </w:rPr>
      </w:pPr>
      <w:r>
        <w:rPr>
          <w:rFonts w:hint="eastAsia" w:ascii="宋体" w:hAnsi="宋体" w:cs="宋体"/>
          <w:bCs/>
          <w:color w:val="auto"/>
          <w:sz w:val="24"/>
        </w:rPr>
        <w:t>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14:paraId="638AB689">
      <w:pPr>
        <w:spacing w:line="460" w:lineRule="exact"/>
        <w:ind w:firstLine="560"/>
        <w:rPr>
          <w:rFonts w:hint="eastAsia" w:ascii="宋体" w:hAnsi="宋体" w:cs="宋体"/>
          <w:bCs/>
          <w:color w:val="auto"/>
          <w:sz w:val="24"/>
        </w:rPr>
      </w:pPr>
      <w:r>
        <w:rPr>
          <w:rFonts w:hint="eastAsia" w:ascii="宋体" w:hAnsi="宋体" w:cs="宋体"/>
          <w:bCs/>
          <w:color w:val="auto"/>
          <w:sz w:val="24"/>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5B8983CE">
      <w:pPr>
        <w:spacing w:line="460" w:lineRule="exact"/>
        <w:ind w:firstLine="560"/>
        <w:rPr>
          <w:rFonts w:hint="eastAsia" w:ascii="宋体" w:hAnsi="宋体" w:cs="宋体"/>
          <w:bCs/>
          <w:color w:val="auto"/>
          <w:sz w:val="24"/>
        </w:rPr>
      </w:pPr>
      <w:r>
        <w:rPr>
          <w:rFonts w:hint="eastAsia" w:ascii="宋体" w:hAnsi="宋体" w:cs="宋体"/>
          <w:bCs/>
          <w:color w:val="auto"/>
          <w:sz w:val="24"/>
        </w:rPr>
        <w:t>4.3 接到评标委员会澄清、说明和更正要求的投标人如未按规定作出澄清、说明和更正，其风险由投标人自行承担。</w:t>
      </w:r>
    </w:p>
    <w:p w14:paraId="45924E1A">
      <w:pPr>
        <w:spacing w:line="460" w:lineRule="exact"/>
        <w:ind w:firstLine="560"/>
        <w:rPr>
          <w:rFonts w:hint="eastAsia" w:ascii="宋体" w:hAnsi="宋体" w:cs="宋体"/>
          <w:bCs/>
          <w:color w:val="auto"/>
          <w:sz w:val="24"/>
        </w:rPr>
      </w:pPr>
      <w:r>
        <w:rPr>
          <w:rFonts w:hint="eastAsia" w:ascii="宋体" w:hAnsi="宋体" w:cs="宋体"/>
          <w:bCs/>
          <w:color w:val="auto"/>
          <w:sz w:val="24"/>
        </w:rPr>
        <w:t>5.对投标文件的审查</w:t>
      </w:r>
    </w:p>
    <w:p w14:paraId="18CB143D">
      <w:pPr>
        <w:spacing w:line="460" w:lineRule="exact"/>
        <w:ind w:firstLine="560"/>
        <w:rPr>
          <w:rFonts w:hint="eastAsia" w:ascii="宋体" w:hAnsi="宋体" w:cs="宋体"/>
          <w:bCs/>
          <w:color w:val="auto"/>
          <w:sz w:val="24"/>
        </w:rPr>
      </w:pPr>
      <w:r>
        <w:rPr>
          <w:rFonts w:hint="eastAsia" w:ascii="宋体" w:hAnsi="宋体" w:cs="宋体"/>
          <w:bCs/>
          <w:color w:val="auto"/>
          <w:sz w:val="24"/>
        </w:rPr>
        <w:t>5.1投标文件初审分为资格性审查和符合性审查。</w:t>
      </w:r>
    </w:p>
    <w:p w14:paraId="41D42501">
      <w:pPr>
        <w:spacing w:line="460" w:lineRule="exact"/>
        <w:ind w:firstLine="560"/>
        <w:rPr>
          <w:rFonts w:hint="eastAsia" w:ascii="宋体" w:hAnsi="宋体" w:cs="宋体"/>
          <w:bCs/>
          <w:color w:val="auto"/>
          <w:sz w:val="24"/>
        </w:rPr>
      </w:pPr>
      <w:r>
        <w:rPr>
          <w:rFonts w:hint="eastAsia" w:ascii="宋体" w:hAnsi="宋体" w:cs="宋体"/>
          <w:bCs/>
          <w:color w:val="auto"/>
          <w:sz w:val="24"/>
        </w:rPr>
        <w:t>5.1.1资格性检查：依据法律法规和招标文件的规定，由招标人对投标文件中的资格证明文件进行审查。资格审查的结论，招标人以书面形式向评委会进行反馈。</w:t>
      </w:r>
    </w:p>
    <w:p w14:paraId="029C5DBA">
      <w:pPr>
        <w:spacing w:line="460" w:lineRule="exact"/>
        <w:ind w:firstLine="560"/>
        <w:jc w:val="left"/>
        <w:rPr>
          <w:rFonts w:hint="eastAsia" w:ascii="宋体" w:hAnsi="宋体" w:cs="宋体"/>
          <w:bCs/>
          <w:color w:val="auto"/>
          <w:sz w:val="24"/>
        </w:rPr>
      </w:pPr>
      <w:r>
        <w:rPr>
          <w:rFonts w:hint="eastAsia" w:ascii="宋体" w:hAnsi="宋体" w:cs="宋体"/>
          <w:bCs/>
          <w:color w:val="auto"/>
          <w:sz w:val="24"/>
        </w:rPr>
        <w:t>招标人在进行资格性审查的同时，将在“信用中国”网站（www.creditchina.gov.cn）查询投标人的信用记录，以确定投标人是否具备投标资格，查询结果留存并归档。</w:t>
      </w:r>
    </w:p>
    <w:p w14:paraId="43C44B30">
      <w:pPr>
        <w:spacing w:line="460" w:lineRule="exact"/>
        <w:ind w:firstLine="560"/>
        <w:rPr>
          <w:rFonts w:hint="eastAsia" w:ascii="宋体" w:hAnsi="宋体" w:cs="宋体"/>
          <w:bCs/>
          <w:color w:val="auto"/>
          <w:sz w:val="24"/>
        </w:rPr>
      </w:pPr>
      <w:r>
        <w:rPr>
          <w:rFonts w:hint="eastAsia" w:ascii="宋体" w:hAnsi="宋体" w:cs="宋体"/>
          <w:bCs/>
          <w:color w:val="auto"/>
          <w:sz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5C854721">
      <w:pPr>
        <w:spacing w:line="460" w:lineRule="exact"/>
        <w:ind w:firstLine="560"/>
        <w:rPr>
          <w:rFonts w:hint="eastAsia" w:ascii="宋体" w:hAnsi="宋体" w:cs="宋体"/>
          <w:bCs/>
          <w:color w:val="auto"/>
          <w:sz w:val="24"/>
        </w:rPr>
      </w:pPr>
      <w:r>
        <w:rPr>
          <w:rFonts w:hint="eastAsia" w:ascii="宋体" w:hAnsi="宋体" w:cs="宋体"/>
          <w:bCs/>
          <w:color w:val="auto"/>
          <w:sz w:val="24"/>
        </w:rPr>
        <w:t>5.1.2符合性审查：依据招标文件的规定，由评标委员会从投标文件的有效性、完整性和对招标文件的响应程度进行审查，以确定是否对招标文件的实质性要求作出响应。</w:t>
      </w:r>
    </w:p>
    <w:p w14:paraId="0006B3E7">
      <w:pPr>
        <w:spacing w:line="460" w:lineRule="exact"/>
        <w:ind w:firstLine="560"/>
        <w:rPr>
          <w:rFonts w:hint="eastAsia" w:ascii="宋体" w:hAnsi="宋体" w:cs="宋体"/>
          <w:bCs/>
          <w:color w:val="auto"/>
          <w:sz w:val="24"/>
        </w:rPr>
      </w:pPr>
      <w:r>
        <w:rPr>
          <w:rFonts w:hint="eastAsia" w:ascii="宋体" w:hAnsi="宋体" w:cs="宋体"/>
          <w:bCs/>
          <w:color w:val="auto"/>
          <w:sz w:val="24"/>
        </w:rPr>
        <w:t>5.1.3未通过资格审查或符合性审查的投标人，招标代理机构将在苏采云系统中告知未通过资格审查或符合性审查的原因，评审结束后，招标代理机构将不再告知未通过资格审查或符合性审查的原因。</w:t>
      </w:r>
    </w:p>
    <w:p w14:paraId="1C306283">
      <w:pPr>
        <w:spacing w:line="460" w:lineRule="exact"/>
        <w:ind w:firstLine="560"/>
        <w:rPr>
          <w:rFonts w:hint="eastAsia" w:ascii="宋体" w:hAnsi="宋体" w:cs="宋体"/>
          <w:bCs/>
          <w:color w:val="auto"/>
          <w:sz w:val="24"/>
        </w:rPr>
      </w:pPr>
      <w:r>
        <w:rPr>
          <w:rFonts w:hint="eastAsia" w:ascii="宋体" w:hAnsi="宋体" w:cs="宋体"/>
          <w:bCs/>
          <w:color w:val="auto"/>
          <w:sz w:val="24"/>
        </w:rPr>
        <w:t>5.2在详细评审之前，评标委员会将首先审查每份投标文件是否实质性响应了招标文件的要求。实质性响应的投标文件应该是与招标文件要求的全部条款、条件和规格相符，没有重大负偏离或保留。</w:t>
      </w:r>
    </w:p>
    <w:p w14:paraId="073FFAE9">
      <w:pPr>
        <w:spacing w:line="460" w:lineRule="exact"/>
        <w:ind w:firstLine="560"/>
        <w:rPr>
          <w:rFonts w:hint="eastAsia" w:ascii="宋体" w:hAnsi="宋体" w:cs="宋体"/>
          <w:bCs/>
          <w:color w:val="auto"/>
          <w:sz w:val="24"/>
        </w:rPr>
      </w:pPr>
      <w:r>
        <w:rPr>
          <w:rFonts w:hint="eastAsia" w:ascii="宋体" w:hAnsi="宋体" w:cs="宋体"/>
          <w:bCs/>
          <w:color w:val="auto"/>
          <w:sz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p>
    <w:p w14:paraId="3C896A0D">
      <w:pPr>
        <w:spacing w:line="460" w:lineRule="exact"/>
        <w:ind w:firstLine="560"/>
        <w:rPr>
          <w:rFonts w:hint="eastAsia" w:ascii="宋体" w:hAnsi="宋体" w:cs="宋体"/>
          <w:bCs/>
          <w:color w:val="auto"/>
          <w:sz w:val="24"/>
        </w:rPr>
      </w:pPr>
      <w:r>
        <w:rPr>
          <w:rFonts w:hint="eastAsia" w:ascii="宋体" w:hAnsi="宋体" w:cs="宋体"/>
          <w:bCs/>
          <w:color w:val="auto"/>
          <w:sz w:val="24"/>
        </w:rPr>
        <w:t>5.3如果投标文件实质上没有响应招标文件的要求，评标委员会将予以拒绝，投标人不得通过修改或撤销不符合要求的偏离或保留而使其投标文件成为实质性响应的文件。</w:t>
      </w:r>
    </w:p>
    <w:p w14:paraId="7EB65168">
      <w:pPr>
        <w:spacing w:line="460" w:lineRule="exact"/>
        <w:ind w:firstLine="560"/>
        <w:rPr>
          <w:rFonts w:hint="eastAsia" w:ascii="宋体" w:hAnsi="宋体" w:cs="宋体"/>
          <w:bCs/>
          <w:color w:val="auto"/>
          <w:sz w:val="24"/>
        </w:rPr>
      </w:pPr>
      <w:r>
        <w:rPr>
          <w:rFonts w:hint="eastAsia" w:ascii="宋体" w:hAnsi="宋体" w:cs="宋体"/>
          <w:bCs/>
          <w:color w:val="auto"/>
          <w:sz w:val="24"/>
        </w:rPr>
        <w:t>5.4评标委员会将对确定为实质性响应的文件进行进一步审核，看其是否有计算上或累加上的算术错误，修正错误的原则如下：</w:t>
      </w:r>
    </w:p>
    <w:p w14:paraId="335DF712">
      <w:pPr>
        <w:spacing w:line="460" w:lineRule="exact"/>
        <w:ind w:firstLine="560"/>
        <w:rPr>
          <w:rFonts w:hint="eastAsia" w:ascii="宋体" w:hAnsi="宋体" w:cs="宋体"/>
          <w:bCs/>
          <w:color w:val="auto"/>
          <w:sz w:val="24"/>
        </w:rPr>
      </w:pPr>
      <w:r>
        <w:rPr>
          <w:rFonts w:hint="eastAsia" w:ascii="宋体" w:hAnsi="宋体" w:cs="宋体"/>
          <w:bCs/>
          <w:color w:val="auto"/>
          <w:sz w:val="24"/>
        </w:rPr>
        <w:t>5.4.1投标文件中开标一览表内容与投标文件中相应内容不一致的，以开标一览表为准。</w:t>
      </w:r>
    </w:p>
    <w:p w14:paraId="36DC43C8">
      <w:pPr>
        <w:spacing w:line="460" w:lineRule="exact"/>
        <w:ind w:firstLine="560"/>
        <w:rPr>
          <w:rFonts w:hint="eastAsia" w:ascii="宋体" w:hAnsi="宋体" w:cs="宋体"/>
          <w:bCs/>
          <w:color w:val="auto"/>
          <w:sz w:val="24"/>
        </w:rPr>
      </w:pPr>
      <w:r>
        <w:rPr>
          <w:rFonts w:hint="eastAsia" w:ascii="宋体" w:hAnsi="宋体" w:cs="宋体"/>
          <w:bCs/>
          <w:color w:val="auto"/>
          <w:sz w:val="24"/>
        </w:rPr>
        <w:t>5.4.2大写金额和小写金额不一致的，以大写金额为准。</w:t>
      </w:r>
    </w:p>
    <w:p w14:paraId="3B212C1E">
      <w:pPr>
        <w:spacing w:line="460" w:lineRule="exact"/>
        <w:ind w:firstLine="560"/>
        <w:rPr>
          <w:rFonts w:hint="eastAsia" w:ascii="宋体" w:hAnsi="宋体" w:cs="宋体"/>
          <w:bCs/>
          <w:color w:val="auto"/>
          <w:sz w:val="24"/>
        </w:rPr>
      </w:pPr>
      <w:r>
        <w:rPr>
          <w:rFonts w:hint="eastAsia" w:ascii="宋体" w:hAnsi="宋体" w:cs="宋体"/>
          <w:bCs/>
          <w:color w:val="auto"/>
          <w:sz w:val="24"/>
        </w:rPr>
        <w:t>5.4.3单价金额小数点或者百分比有明显错位的，以开标一览表的总价为准，并修改单价。</w:t>
      </w:r>
    </w:p>
    <w:p w14:paraId="02A65A49">
      <w:pPr>
        <w:spacing w:line="460" w:lineRule="exact"/>
        <w:ind w:firstLine="560"/>
        <w:rPr>
          <w:rFonts w:hint="eastAsia" w:ascii="宋体" w:hAnsi="宋体" w:cs="宋体"/>
          <w:bCs/>
          <w:color w:val="auto"/>
          <w:sz w:val="24"/>
        </w:rPr>
      </w:pPr>
      <w:r>
        <w:rPr>
          <w:rFonts w:hint="eastAsia" w:ascii="宋体" w:hAnsi="宋体" w:cs="宋体"/>
          <w:bCs/>
          <w:color w:val="auto"/>
          <w:sz w:val="24"/>
        </w:rPr>
        <w:t>5.4.4总价金额与按单价汇总金额不一致的，以单价金额计算结果为准。</w:t>
      </w:r>
    </w:p>
    <w:p w14:paraId="42E25EC3">
      <w:pPr>
        <w:spacing w:line="460" w:lineRule="exact"/>
        <w:ind w:firstLine="560"/>
        <w:rPr>
          <w:rFonts w:hint="eastAsia" w:ascii="宋体" w:hAnsi="宋体" w:cs="宋体"/>
          <w:bCs/>
          <w:color w:val="auto"/>
          <w:sz w:val="24"/>
        </w:rPr>
      </w:pPr>
      <w:r>
        <w:rPr>
          <w:rFonts w:hint="eastAsia" w:ascii="宋体" w:hAnsi="宋体" w:cs="宋体"/>
          <w:bCs/>
          <w:color w:val="auto"/>
          <w:sz w:val="24"/>
        </w:rPr>
        <w:t>同时出现两种以上错误的，按照前款规定的顺序修正。</w:t>
      </w:r>
    </w:p>
    <w:p w14:paraId="015A3A2F">
      <w:pPr>
        <w:spacing w:line="460" w:lineRule="exact"/>
        <w:ind w:firstLine="560"/>
        <w:rPr>
          <w:rFonts w:hint="eastAsia" w:ascii="宋体" w:hAnsi="宋体" w:cs="宋体"/>
          <w:bCs/>
          <w:color w:val="auto"/>
          <w:sz w:val="24"/>
        </w:rPr>
      </w:pPr>
      <w:r>
        <w:rPr>
          <w:rFonts w:hint="eastAsia" w:ascii="宋体" w:hAnsi="宋体" w:cs="宋体"/>
          <w:bCs/>
          <w:color w:val="auto"/>
          <w:sz w:val="24"/>
        </w:rPr>
        <w:t>5.5评标委员会将按上述修正错误的方法调整投标文件中的报价，通过“苏采云系统”告知投标人，调整后的价格应对投标人具有约束力。如果投标人不接受修正后的价格，则其投标文件将被拒绝。</w:t>
      </w:r>
    </w:p>
    <w:p w14:paraId="7D76D14C">
      <w:pPr>
        <w:spacing w:line="460" w:lineRule="exact"/>
        <w:ind w:firstLine="560"/>
        <w:rPr>
          <w:rFonts w:hint="eastAsia" w:ascii="宋体" w:hAnsi="宋体" w:cs="宋体"/>
          <w:b/>
          <w:color w:val="auto"/>
          <w:sz w:val="24"/>
        </w:rPr>
      </w:pPr>
      <w:r>
        <w:rPr>
          <w:rFonts w:hint="eastAsia" w:ascii="宋体" w:hAnsi="宋体" w:cs="宋体"/>
          <w:b/>
          <w:color w:val="auto"/>
          <w:sz w:val="24"/>
        </w:rPr>
        <w:t>5.6异常低价审查</w:t>
      </w:r>
    </w:p>
    <w:p w14:paraId="5248419A">
      <w:pPr>
        <w:spacing w:line="460" w:lineRule="exact"/>
        <w:ind w:firstLine="560"/>
        <w:rPr>
          <w:rFonts w:hint="eastAsia" w:ascii="宋体" w:hAnsi="宋体" w:cs="宋体"/>
          <w:b/>
          <w:color w:val="auto"/>
          <w:sz w:val="24"/>
        </w:rPr>
      </w:pPr>
      <w:r>
        <w:rPr>
          <w:rFonts w:hint="eastAsia" w:ascii="宋体" w:hAnsi="宋体" w:cs="宋体"/>
          <w:b/>
          <w:color w:val="auto"/>
          <w:sz w:val="24"/>
        </w:rPr>
        <w:t>5.6.1评审过程中出现下列情形之一的，评标委员会应当启动异常低价投标（响应）审查程序：</w:t>
      </w:r>
    </w:p>
    <w:p w14:paraId="39099307">
      <w:pPr>
        <w:spacing w:line="460" w:lineRule="exact"/>
        <w:ind w:firstLine="560"/>
        <w:rPr>
          <w:rFonts w:hint="eastAsia" w:ascii="宋体" w:hAnsi="宋体" w:cs="宋体"/>
          <w:b/>
          <w:color w:val="auto"/>
          <w:sz w:val="24"/>
        </w:rPr>
      </w:pPr>
      <w:r>
        <w:rPr>
          <w:rFonts w:hint="eastAsia" w:ascii="宋体" w:hAnsi="宋体" w:cs="宋体"/>
          <w:b/>
          <w:color w:val="auto"/>
          <w:sz w:val="24"/>
        </w:rPr>
        <w:t>（1）响应报价低于全部通过符合性审查供应商响应报价平均值50%的，即响应报价&lt;全部通过符合性审查供应商响应报价平均值×50%；</w:t>
      </w:r>
    </w:p>
    <w:p w14:paraId="3F5A4477">
      <w:pPr>
        <w:spacing w:line="460" w:lineRule="exact"/>
        <w:ind w:firstLine="560"/>
        <w:rPr>
          <w:rFonts w:hint="eastAsia" w:ascii="宋体" w:hAnsi="宋体" w:cs="宋体"/>
          <w:b/>
          <w:color w:val="auto"/>
          <w:sz w:val="24"/>
        </w:rPr>
      </w:pPr>
      <w:r>
        <w:rPr>
          <w:rFonts w:hint="eastAsia" w:ascii="宋体" w:hAnsi="宋体" w:cs="宋体"/>
          <w:b/>
          <w:color w:val="auto"/>
          <w:sz w:val="24"/>
        </w:rPr>
        <w:t>（2）响应报价低于通过符合性审查次低报价供应商响应报价50%的，即响应报价&lt;通过符合性审查次低报价供应商响应报价×50%；</w:t>
      </w:r>
    </w:p>
    <w:p w14:paraId="050169AB">
      <w:pPr>
        <w:spacing w:line="460" w:lineRule="exact"/>
        <w:ind w:firstLine="560"/>
        <w:rPr>
          <w:rFonts w:hint="eastAsia" w:ascii="宋体" w:hAnsi="宋体" w:cs="宋体"/>
          <w:b/>
          <w:color w:val="auto"/>
          <w:sz w:val="24"/>
        </w:rPr>
      </w:pPr>
      <w:r>
        <w:rPr>
          <w:rFonts w:hint="eastAsia" w:ascii="宋体" w:hAnsi="宋体" w:cs="宋体"/>
          <w:b/>
          <w:color w:val="auto"/>
          <w:sz w:val="24"/>
        </w:rPr>
        <w:t>（3）响应报价低于采购项目最高限价45%的，即响应报价&lt;采购项目最高限价×45%；</w:t>
      </w:r>
    </w:p>
    <w:p w14:paraId="223F6FD5">
      <w:pPr>
        <w:spacing w:line="460" w:lineRule="exact"/>
        <w:ind w:firstLine="560"/>
        <w:rPr>
          <w:rFonts w:hint="eastAsia" w:ascii="宋体" w:hAnsi="宋体" w:cs="宋体"/>
          <w:b/>
          <w:color w:val="auto"/>
          <w:sz w:val="24"/>
        </w:rPr>
      </w:pPr>
      <w:r>
        <w:rPr>
          <w:rFonts w:hint="eastAsia" w:ascii="宋体" w:hAnsi="宋体" w:cs="宋体"/>
          <w:b/>
          <w:color w:val="auto"/>
          <w:sz w:val="24"/>
        </w:rPr>
        <w:t>（4）评标委员会基于专业判断，认为供应商报价过低、有可能影响产品质量或者不能诚信履约的其他情形。</w:t>
      </w:r>
    </w:p>
    <w:p w14:paraId="76B20662">
      <w:pPr>
        <w:spacing w:line="460" w:lineRule="exact"/>
        <w:ind w:firstLine="560"/>
        <w:rPr>
          <w:rFonts w:hint="eastAsia" w:ascii="宋体" w:hAnsi="宋体" w:cs="宋体"/>
          <w:b/>
          <w:color w:val="auto"/>
          <w:sz w:val="24"/>
        </w:rPr>
      </w:pPr>
      <w:r>
        <w:rPr>
          <w:rFonts w:hint="eastAsia" w:ascii="宋体" w:hAnsi="宋体" w:cs="宋体"/>
          <w:b/>
          <w:color w:val="auto"/>
          <w:sz w:val="24"/>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26ABCCCC">
      <w:pPr>
        <w:spacing w:line="460" w:lineRule="exact"/>
        <w:ind w:firstLine="560"/>
        <w:rPr>
          <w:rFonts w:hint="eastAsia" w:ascii="宋体" w:hAnsi="宋体" w:cs="宋体"/>
          <w:b/>
          <w:color w:val="auto"/>
          <w:sz w:val="24"/>
        </w:rPr>
      </w:pPr>
      <w:r>
        <w:rPr>
          <w:rFonts w:hint="eastAsia" w:ascii="宋体" w:hAnsi="宋体" w:cs="宋体"/>
          <w:b/>
          <w:color w:val="auto"/>
          <w:sz w:val="24"/>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27DC76DE">
      <w:pPr>
        <w:spacing w:line="460" w:lineRule="exact"/>
        <w:ind w:firstLine="560"/>
        <w:rPr>
          <w:rFonts w:hint="eastAsia" w:ascii="宋体" w:hAnsi="宋体" w:cs="宋体"/>
          <w:b/>
          <w:color w:val="auto"/>
          <w:sz w:val="24"/>
        </w:rPr>
      </w:pPr>
      <w:r>
        <w:rPr>
          <w:rFonts w:hint="eastAsia" w:ascii="宋体" w:hAnsi="宋体" w:cs="宋体"/>
          <w:b/>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4FC8E46F">
      <w:pPr>
        <w:spacing w:line="460" w:lineRule="exact"/>
        <w:ind w:firstLine="560"/>
        <w:rPr>
          <w:rFonts w:hint="eastAsia" w:ascii="宋体" w:hAnsi="宋体" w:cs="宋体"/>
          <w:bCs/>
          <w:color w:val="auto"/>
          <w:sz w:val="24"/>
        </w:rPr>
      </w:pPr>
      <w:r>
        <w:rPr>
          <w:rFonts w:hint="eastAsia" w:ascii="宋体" w:hAnsi="宋体" w:cs="宋体"/>
          <w:bCs/>
          <w:color w:val="auto"/>
          <w:sz w:val="24"/>
        </w:rPr>
        <w:t>5.7评标委员会将允许修正投标文件中不构成重大偏离的、微小的、非正规的、不一致的或不规则的地方，但这些修改不能影响任何投标人相应的名次排列。</w:t>
      </w:r>
    </w:p>
    <w:p w14:paraId="68F06298">
      <w:pPr>
        <w:spacing w:line="460" w:lineRule="exact"/>
        <w:ind w:firstLine="560"/>
        <w:rPr>
          <w:rFonts w:hint="eastAsia" w:ascii="宋体" w:hAnsi="宋体" w:cs="宋体"/>
          <w:bCs/>
          <w:color w:val="auto"/>
          <w:sz w:val="24"/>
        </w:rPr>
      </w:pPr>
      <w:r>
        <w:rPr>
          <w:rFonts w:hint="eastAsia" w:ascii="宋体" w:hAnsi="宋体" w:cs="宋体"/>
          <w:bCs/>
          <w:color w:val="auto"/>
          <w:sz w:val="24"/>
        </w:rPr>
        <w:t>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9034D1D">
      <w:pPr>
        <w:spacing w:line="460" w:lineRule="exact"/>
        <w:ind w:firstLine="562"/>
        <w:rPr>
          <w:rFonts w:hint="eastAsia" w:ascii="宋体" w:hAnsi="宋体" w:cs="宋体"/>
          <w:b/>
          <w:color w:val="auto"/>
          <w:sz w:val="24"/>
        </w:rPr>
      </w:pPr>
      <w:r>
        <w:rPr>
          <w:rFonts w:hint="eastAsia" w:ascii="宋体" w:hAnsi="宋体" w:cs="宋体"/>
          <w:b/>
          <w:color w:val="auto"/>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EB240F4">
      <w:pPr>
        <w:spacing w:line="460" w:lineRule="exact"/>
        <w:ind w:firstLine="562"/>
        <w:rPr>
          <w:rFonts w:hint="eastAsia" w:ascii="宋体" w:hAnsi="宋体" w:cs="宋体"/>
          <w:b/>
          <w:color w:val="auto"/>
          <w:sz w:val="24"/>
        </w:rPr>
      </w:pPr>
      <w:r>
        <w:rPr>
          <w:rFonts w:hint="eastAsia" w:ascii="宋体" w:hAnsi="宋体" w:cs="宋体"/>
          <w:b/>
          <w:color w:val="auto"/>
          <w:sz w:val="24"/>
        </w:rPr>
        <w:t>非单一产品采购项目，招标文件中将载明其中的核心产品。多家投标人提供的核心产品品牌相同的，按前两款规定处理。</w:t>
      </w:r>
    </w:p>
    <w:p w14:paraId="5772AE4D">
      <w:pPr>
        <w:spacing w:line="460" w:lineRule="exact"/>
        <w:ind w:firstLine="560"/>
        <w:rPr>
          <w:rFonts w:hint="eastAsia" w:ascii="宋体" w:hAnsi="宋体" w:cs="宋体"/>
          <w:bCs/>
          <w:color w:val="auto"/>
          <w:sz w:val="24"/>
        </w:rPr>
      </w:pPr>
      <w:r>
        <w:rPr>
          <w:rFonts w:hint="eastAsia" w:ascii="宋体" w:hAnsi="宋体" w:cs="宋体"/>
          <w:bCs/>
          <w:color w:val="auto"/>
          <w:sz w:val="24"/>
        </w:rPr>
        <w:t>5.9 投标人在开、评标全过程中应保持通讯畅通，及时登录苏采云系统查阅、答复相关信息，并安排专人与招标人或招标代理机构及评标委员会联系。</w:t>
      </w:r>
    </w:p>
    <w:p w14:paraId="65959BC2">
      <w:pPr>
        <w:spacing w:line="460" w:lineRule="exact"/>
        <w:ind w:firstLine="560"/>
        <w:rPr>
          <w:rFonts w:hint="eastAsia" w:ascii="宋体" w:hAnsi="宋体" w:cs="宋体"/>
          <w:bCs/>
          <w:color w:val="auto"/>
          <w:sz w:val="24"/>
        </w:rPr>
      </w:pPr>
      <w:r>
        <w:rPr>
          <w:rFonts w:hint="eastAsia" w:ascii="宋体" w:hAnsi="宋体" w:cs="宋体"/>
          <w:bCs/>
          <w:color w:val="auto"/>
          <w:sz w:val="24"/>
        </w:rPr>
        <w:t>6. 投标文件线上格式要求</w:t>
      </w:r>
    </w:p>
    <w:p w14:paraId="37854EDF">
      <w:pPr>
        <w:spacing w:line="460" w:lineRule="exact"/>
        <w:ind w:firstLine="560"/>
        <w:rPr>
          <w:rFonts w:hint="eastAsia" w:ascii="宋体" w:hAnsi="宋体" w:cs="宋体"/>
          <w:bCs/>
          <w:color w:val="auto"/>
          <w:sz w:val="24"/>
        </w:rPr>
      </w:pPr>
      <w:r>
        <w:rPr>
          <w:rFonts w:hint="eastAsia" w:ascii="宋体" w:hAnsi="宋体" w:cs="宋体"/>
          <w:bCs/>
          <w:color w:val="auto"/>
          <w:sz w:val="24"/>
        </w:rPr>
        <w:t>6.1投标人应当通过“苏采云”系统提交数据电文形式的投标文件（即电子投标）。</w:t>
      </w:r>
    </w:p>
    <w:p w14:paraId="102FA259">
      <w:pPr>
        <w:spacing w:line="460" w:lineRule="exact"/>
        <w:ind w:firstLine="560"/>
        <w:rPr>
          <w:rFonts w:hint="eastAsia" w:ascii="宋体" w:hAnsi="宋体" w:cs="宋体"/>
          <w:bCs/>
          <w:color w:val="auto"/>
          <w:sz w:val="24"/>
        </w:rPr>
      </w:pPr>
      <w:r>
        <w:rPr>
          <w:rFonts w:hint="eastAsia" w:ascii="宋体" w:hAnsi="宋体" w:cs="宋体"/>
          <w:bCs/>
          <w:color w:val="auto"/>
          <w:sz w:val="24"/>
        </w:rPr>
        <w:t>6.2 通过“苏采云”系统提交政府采购客户端工具导出加密的投标文件（后缀名为zip）。投标文件不得超过150M！</w:t>
      </w:r>
    </w:p>
    <w:p w14:paraId="0E73E1F0">
      <w:pPr>
        <w:spacing w:line="460" w:lineRule="exact"/>
        <w:ind w:firstLine="560"/>
        <w:rPr>
          <w:rFonts w:hint="eastAsia" w:ascii="宋体" w:hAnsi="宋体" w:cs="宋体"/>
          <w:bCs/>
          <w:color w:val="auto"/>
          <w:sz w:val="24"/>
        </w:rPr>
      </w:pPr>
      <w:r>
        <w:rPr>
          <w:rFonts w:hint="eastAsia" w:ascii="宋体" w:hAnsi="宋体" w:cs="宋体"/>
          <w:bCs/>
          <w:color w:val="auto"/>
          <w:sz w:val="24"/>
        </w:rPr>
        <w:t>6.3 本项目采用线上投标，即投标人投标文件从政府采购客户端工具制作通过“苏采云”系统提交，未提供线上投标文件的，投标无效。</w:t>
      </w:r>
    </w:p>
    <w:p w14:paraId="0EAF711C">
      <w:pPr>
        <w:spacing w:line="460" w:lineRule="exact"/>
        <w:ind w:firstLine="560"/>
        <w:rPr>
          <w:rFonts w:hint="eastAsia" w:ascii="宋体" w:hAnsi="宋体" w:cs="宋体"/>
          <w:b/>
          <w:bCs/>
          <w:color w:val="auto"/>
          <w:sz w:val="24"/>
        </w:rPr>
      </w:pPr>
      <w:r>
        <w:rPr>
          <w:rFonts w:hint="eastAsia" w:ascii="宋体" w:hAnsi="宋体" w:cs="宋体"/>
          <w:color w:val="auto"/>
          <w:sz w:val="24"/>
        </w:rPr>
        <w:t>7.无效投标条款和废标条款</w:t>
      </w:r>
    </w:p>
    <w:p w14:paraId="7B92E622">
      <w:pPr>
        <w:spacing w:line="460" w:lineRule="exact"/>
        <w:ind w:firstLine="560"/>
        <w:rPr>
          <w:rFonts w:hint="eastAsia" w:ascii="宋体" w:hAnsi="宋体" w:cs="宋体"/>
          <w:bCs/>
          <w:color w:val="auto"/>
          <w:sz w:val="24"/>
        </w:rPr>
      </w:pPr>
      <w:bookmarkStart w:id="76" w:name="_Toc513029235"/>
      <w:bookmarkStart w:id="77" w:name="_Toc16938551"/>
      <w:bookmarkStart w:id="78" w:name="_Toc20823307"/>
      <w:r>
        <w:rPr>
          <w:rFonts w:hint="eastAsia" w:ascii="宋体" w:hAnsi="宋体" w:cs="宋体"/>
          <w:bCs/>
          <w:color w:val="auto"/>
          <w:sz w:val="24"/>
        </w:rPr>
        <w:t>7.1无效投标条款</w:t>
      </w:r>
    </w:p>
    <w:p w14:paraId="4D939193">
      <w:pPr>
        <w:spacing w:line="460" w:lineRule="exact"/>
        <w:ind w:firstLine="560"/>
        <w:rPr>
          <w:rFonts w:hint="eastAsia" w:ascii="宋体" w:hAnsi="宋体" w:cs="宋体"/>
          <w:bCs/>
          <w:color w:val="auto"/>
          <w:sz w:val="24"/>
        </w:rPr>
      </w:pPr>
      <w:r>
        <w:rPr>
          <w:rFonts w:hint="eastAsia" w:ascii="宋体" w:hAnsi="宋体" w:cs="宋体"/>
          <w:bCs/>
          <w:color w:val="auto"/>
          <w:sz w:val="24"/>
        </w:rPr>
        <w:t>7.1.1 同一投标人提交两个（含两个）以上不同的投标报价的。</w:t>
      </w:r>
    </w:p>
    <w:p w14:paraId="31448B8C">
      <w:pPr>
        <w:spacing w:line="460" w:lineRule="exact"/>
        <w:ind w:firstLine="560"/>
        <w:rPr>
          <w:rFonts w:hint="eastAsia" w:ascii="宋体" w:hAnsi="宋体" w:cs="宋体"/>
          <w:bCs/>
          <w:color w:val="auto"/>
          <w:sz w:val="24"/>
        </w:rPr>
      </w:pPr>
      <w:r>
        <w:rPr>
          <w:rFonts w:hint="eastAsia" w:ascii="宋体" w:hAnsi="宋体" w:cs="宋体"/>
          <w:bCs/>
          <w:color w:val="auto"/>
          <w:sz w:val="24"/>
        </w:rPr>
        <w:t>7.1.2投标人不具备招标文件中规定资格要求的。</w:t>
      </w:r>
    </w:p>
    <w:p w14:paraId="2DAA36DA">
      <w:pPr>
        <w:spacing w:line="460" w:lineRule="exact"/>
        <w:ind w:firstLine="560"/>
        <w:rPr>
          <w:rFonts w:hint="eastAsia" w:ascii="宋体" w:hAnsi="宋体" w:cs="宋体"/>
          <w:bCs/>
          <w:color w:val="auto"/>
          <w:sz w:val="24"/>
        </w:rPr>
      </w:pPr>
      <w:r>
        <w:rPr>
          <w:rFonts w:hint="eastAsia" w:ascii="宋体" w:hAnsi="宋体" w:cs="宋体"/>
          <w:bCs/>
          <w:color w:val="auto"/>
          <w:sz w:val="24"/>
        </w:rPr>
        <w:t>7.1.3投标人的报价超过了采购预算或最高限价的。</w:t>
      </w:r>
    </w:p>
    <w:p w14:paraId="76071D7D">
      <w:pPr>
        <w:spacing w:line="460" w:lineRule="exact"/>
        <w:ind w:firstLine="560"/>
        <w:rPr>
          <w:rFonts w:hint="eastAsia" w:ascii="宋体" w:hAnsi="宋体" w:cs="宋体"/>
          <w:bCs/>
          <w:color w:val="auto"/>
          <w:sz w:val="24"/>
        </w:rPr>
      </w:pPr>
      <w:r>
        <w:rPr>
          <w:rFonts w:hint="eastAsia" w:ascii="宋体" w:hAnsi="宋体" w:cs="宋体"/>
          <w:bCs/>
          <w:color w:val="auto"/>
          <w:sz w:val="24"/>
        </w:rPr>
        <w:t>7.1.4未通过符合性检查的。</w:t>
      </w:r>
    </w:p>
    <w:p w14:paraId="0A032B84">
      <w:pPr>
        <w:spacing w:line="460" w:lineRule="exact"/>
        <w:ind w:firstLine="560"/>
        <w:rPr>
          <w:rFonts w:hint="eastAsia" w:ascii="宋体" w:hAnsi="宋体" w:cs="宋体"/>
          <w:bCs/>
          <w:color w:val="auto"/>
          <w:sz w:val="24"/>
        </w:rPr>
      </w:pPr>
      <w:r>
        <w:rPr>
          <w:rFonts w:hint="eastAsia" w:ascii="宋体" w:hAnsi="宋体" w:cs="宋体"/>
          <w:bCs/>
          <w:color w:val="auto"/>
          <w:sz w:val="24"/>
        </w:rPr>
        <w:t>7.1.5不同的供应商响应文件MAC地址、标书制作工具客户端识别码一致的。</w:t>
      </w:r>
    </w:p>
    <w:p w14:paraId="36A91808">
      <w:pPr>
        <w:spacing w:line="460" w:lineRule="exact"/>
        <w:ind w:firstLine="560"/>
        <w:rPr>
          <w:rFonts w:hint="eastAsia" w:ascii="宋体" w:hAnsi="宋体" w:cs="宋体"/>
          <w:bCs/>
          <w:i/>
          <w:color w:val="auto"/>
          <w:sz w:val="24"/>
          <w:u w:val="single"/>
        </w:rPr>
      </w:pPr>
      <w:r>
        <w:rPr>
          <w:rFonts w:hint="eastAsia" w:ascii="宋体" w:hAnsi="宋体" w:cs="宋体"/>
          <w:bCs/>
          <w:color w:val="auto"/>
          <w:sz w:val="24"/>
        </w:rPr>
        <w:t>7.1.6不符合招标文件中规定的其他实质性要求和条件的。</w:t>
      </w:r>
    </w:p>
    <w:p w14:paraId="100BC3C6">
      <w:pPr>
        <w:spacing w:line="460" w:lineRule="exact"/>
        <w:ind w:firstLine="560"/>
        <w:rPr>
          <w:rFonts w:hint="eastAsia" w:ascii="宋体" w:hAnsi="宋体" w:cs="宋体"/>
          <w:bCs/>
          <w:i/>
          <w:color w:val="auto"/>
          <w:sz w:val="24"/>
          <w:u w:val="single"/>
        </w:rPr>
      </w:pPr>
      <w:r>
        <w:rPr>
          <w:rFonts w:hint="eastAsia" w:ascii="宋体" w:hAnsi="宋体" w:cs="宋体"/>
          <w:bCs/>
          <w:color w:val="auto"/>
          <w:sz w:val="24"/>
        </w:rPr>
        <w:t>7.1.7投标人被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6246BE">
      <w:pPr>
        <w:spacing w:line="460" w:lineRule="exact"/>
        <w:ind w:firstLine="560"/>
        <w:rPr>
          <w:rFonts w:hint="eastAsia" w:ascii="宋体" w:hAnsi="宋体" w:cs="宋体"/>
          <w:bCs/>
          <w:color w:val="auto"/>
          <w:sz w:val="24"/>
        </w:rPr>
      </w:pPr>
      <w:r>
        <w:rPr>
          <w:rFonts w:hint="eastAsia" w:ascii="宋体" w:hAnsi="宋体" w:cs="宋体"/>
          <w:bCs/>
          <w:color w:val="auto"/>
          <w:sz w:val="24"/>
        </w:rPr>
        <w:t>7.1.8投标文件含有招标人不能接受的附加条件的 。</w:t>
      </w:r>
    </w:p>
    <w:p w14:paraId="0B40A943">
      <w:pPr>
        <w:spacing w:line="460" w:lineRule="exact"/>
        <w:ind w:firstLine="560"/>
        <w:rPr>
          <w:rFonts w:hint="eastAsia" w:ascii="宋体" w:hAnsi="宋体" w:cs="宋体"/>
          <w:bCs/>
          <w:color w:val="auto"/>
          <w:sz w:val="24"/>
        </w:rPr>
      </w:pPr>
      <w:r>
        <w:rPr>
          <w:rFonts w:hint="eastAsia" w:ascii="宋体" w:hAnsi="宋体" w:cs="宋体"/>
          <w:bCs/>
          <w:color w:val="auto"/>
          <w:sz w:val="24"/>
        </w:rPr>
        <w:t>7.1.9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4AAA38B2">
      <w:pPr>
        <w:spacing w:line="460" w:lineRule="exact"/>
        <w:ind w:firstLine="562"/>
        <w:rPr>
          <w:rFonts w:hint="eastAsia" w:ascii="宋体" w:hAnsi="宋体" w:cs="宋体"/>
          <w:b/>
          <w:color w:val="auto"/>
          <w:sz w:val="24"/>
        </w:rPr>
      </w:pPr>
      <w:r>
        <w:rPr>
          <w:rFonts w:hint="eastAsia" w:ascii="宋体" w:hAnsi="宋体" w:cs="宋体"/>
          <w:b/>
          <w:color w:val="auto"/>
          <w:sz w:val="24"/>
        </w:rPr>
        <w:t>7.1.10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7F4DD7D5">
      <w:pPr>
        <w:spacing w:line="460" w:lineRule="exact"/>
        <w:ind w:firstLine="560"/>
        <w:rPr>
          <w:rFonts w:hint="eastAsia" w:ascii="宋体" w:hAnsi="宋体" w:cs="宋体"/>
          <w:bCs/>
          <w:color w:val="auto"/>
          <w:sz w:val="24"/>
        </w:rPr>
      </w:pPr>
      <w:r>
        <w:rPr>
          <w:rFonts w:hint="eastAsia" w:ascii="宋体" w:hAnsi="宋体" w:cs="宋体"/>
          <w:bCs/>
          <w:color w:val="auto"/>
          <w:sz w:val="24"/>
        </w:rPr>
        <w:t>7.1.11投标文件未按照招标文件要求加盖CA电子公章的。</w:t>
      </w:r>
    </w:p>
    <w:p w14:paraId="685DF80B">
      <w:pPr>
        <w:spacing w:line="460" w:lineRule="exact"/>
        <w:ind w:firstLine="560"/>
        <w:rPr>
          <w:rFonts w:hint="eastAsia" w:ascii="宋体" w:hAnsi="宋体" w:cs="宋体"/>
          <w:bCs/>
          <w:color w:val="auto"/>
          <w:sz w:val="24"/>
        </w:rPr>
      </w:pPr>
      <w:r>
        <w:rPr>
          <w:rFonts w:hint="eastAsia" w:ascii="宋体" w:hAnsi="宋体" w:cs="宋体"/>
          <w:bCs/>
          <w:color w:val="auto"/>
          <w:sz w:val="24"/>
        </w:rPr>
        <w:t>7.1.12投标人的商务技术标得分不满35分的。</w:t>
      </w:r>
    </w:p>
    <w:p w14:paraId="7801ACF6">
      <w:pPr>
        <w:spacing w:line="460" w:lineRule="exact"/>
        <w:ind w:firstLine="560"/>
        <w:rPr>
          <w:rFonts w:hint="eastAsia" w:ascii="宋体" w:hAnsi="宋体" w:cs="宋体"/>
          <w:bCs/>
          <w:color w:val="auto"/>
          <w:sz w:val="24"/>
        </w:rPr>
      </w:pPr>
      <w:r>
        <w:rPr>
          <w:rFonts w:hint="eastAsia" w:ascii="宋体" w:hAnsi="宋体" w:cs="宋体"/>
          <w:bCs/>
          <w:color w:val="auto"/>
          <w:sz w:val="24"/>
        </w:rPr>
        <w:t>7.1.13启动异常低价响应审查后，供应商不提供书面说明、证明材料，或者提供的书面说明、证明材料不能证明其报价合理性的。</w:t>
      </w:r>
    </w:p>
    <w:p w14:paraId="735559F1">
      <w:pPr>
        <w:spacing w:line="460" w:lineRule="exact"/>
        <w:ind w:firstLine="560"/>
        <w:rPr>
          <w:rFonts w:hint="eastAsia" w:ascii="宋体" w:hAnsi="宋体" w:cs="宋体"/>
          <w:bCs/>
          <w:color w:val="auto"/>
          <w:sz w:val="24"/>
        </w:rPr>
      </w:pPr>
      <w:r>
        <w:rPr>
          <w:rFonts w:hint="eastAsia" w:ascii="宋体" w:hAnsi="宋体" w:cs="宋体"/>
          <w:bCs/>
          <w:color w:val="auto"/>
          <w:sz w:val="24"/>
        </w:rPr>
        <w:t>7.1.14其他法律法规及本招标文件规定的属于无效投标的情形。</w:t>
      </w:r>
    </w:p>
    <w:p w14:paraId="2C686711">
      <w:pPr>
        <w:spacing w:line="460" w:lineRule="exact"/>
        <w:ind w:firstLine="560"/>
        <w:rPr>
          <w:rFonts w:hint="eastAsia" w:ascii="宋体" w:hAnsi="宋体" w:cs="宋体"/>
          <w:bCs/>
          <w:color w:val="auto"/>
          <w:sz w:val="24"/>
        </w:rPr>
      </w:pPr>
      <w:r>
        <w:rPr>
          <w:rFonts w:hint="eastAsia" w:ascii="宋体" w:hAnsi="宋体" w:cs="宋体"/>
          <w:bCs/>
          <w:color w:val="auto"/>
          <w:sz w:val="24"/>
        </w:rPr>
        <w:t>7.2废标条款：</w:t>
      </w:r>
    </w:p>
    <w:p w14:paraId="3C46BC09">
      <w:pPr>
        <w:spacing w:line="460" w:lineRule="exact"/>
        <w:ind w:firstLine="560"/>
        <w:rPr>
          <w:rFonts w:hint="eastAsia" w:ascii="宋体" w:hAnsi="宋体" w:cs="宋体"/>
          <w:bCs/>
          <w:color w:val="auto"/>
          <w:sz w:val="24"/>
        </w:rPr>
      </w:pPr>
      <w:r>
        <w:rPr>
          <w:rFonts w:hint="eastAsia" w:ascii="宋体" w:hAnsi="宋体" w:cs="宋体"/>
          <w:bCs/>
          <w:color w:val="auto"/>
          <w:sz w:val="24"/>
        </w:rPr>
        <w:t>7.2.1符合专业条件的供应商或者对招标文件作实质响应的供应商不足三家的。</w:t>
      </w:r>
    </w:p>
    <w:p w14:paraId="00A87C57">
      <w:pPr>
        <w:spacing w:line="460" w:lineRule="exact"/>
        <w:ind w:firstLine="560"/>
        <w:rPr>
          <w:rFonts w:hint="eastAsia" w:ascii="宋体" w:hAnsi="宋体" w:cs="宋体"/>
          <w:bCs/>
          <w:color w:val="auto"/>
          <w:sz w:val="24"/>
        </w:rPr>
      </w:pPr>
      <w:r>
        <w:rPr>
          <w:rFonts w:hint="eastAsia" w:ascii="宋体" w:hAnsi="宋体" w:cs="宋体"/>
          <w:bCs/>
          <w:color w:val="auto"/>
          <w:sz w:val="24"/>
        </w:rPr>
        <w:t>7.2.2出现影响采购公正的违法、违规行为的。</w:t>
      </w:r>
    </w:p>
    <w:p w14:paraId="5AB6CBA1">
      <w:pPr>
        <w:spacing w:line="460" w:lineRule="exact"/>
        <w:ind w:firstLine="560"/>
        <w:rPr>
          <w:rFonts w:hint="eastAsia" w:ascii="宋体" w:hAnsi="宋体" w:cs="宋体"/>
          <w:bCs/>
          <w:color w:val="auto"/>
          <w:sz w:val="24"/>
        </w:rPr>
      </w:pPr>
      <w:r>
        <w:rPr>
          <w:rFonts w:hint="eastAsia" w:ascii="宋体" w:hAnsi="宋体" w:cs="宋体"/>
          <w:bCs/>
          <w:color w:val="auto"/>
          <w:sz w:val="24"/>
        </w:rPr>
        <w:t>7.2.3因重大变故，采购任务取消的。</w:t>
      </w:r>
    </w:p>
    <w:p w14:paraId="31AEB7E8">
      <w:pPr>
        <w:spacing w:line="460" w:lineRule="exact"/>
        <w:ind w:firstLine="560"/>
        <w:rPr>
          <w:rFonts w:hint="eastAsia" w:ascii="宋体" w:hAnsi="宋体" w:cs="宋体"/>
          <w:bCs/>
          <w:color w:val="auto"/>
          <w:sz w:val="24"/>
        </w:rPr>
      </w:pPr>
      <w:r>
        <w:rPr>
          <w:rFonts w:hint="eastAsia" w:ascii="宋体" w:hAnsi="宋体" w:cs="宋体"/>
          <w:bCs/>
          <w:color w:val="auto"/>
          <w:sz w:val="24"/>
        </w:rPr>
        <w:t>7.2.4评标委员会认定招标文件存在歧义、重大缺陷导致评审工作无法进行。</w:t>
      </w:r>
    </w:p>
    <w:p w14:paraId="16D20B1D">
      <w:pPr>
        <w:spacing w:line="460" w:lineRule="exact"/>
        <w:ind w:firstLine="560"/>
        <w:rPr>
          <w:rFonts w:hint="eastAsia" w:ascii="宋体" w:hAnsi="宋体" w:cs="宋体"/>
          <w:bCs/>
          <w:color w:val="auto"/>
          <w:sz w:val="24"/>
        </w:rPr>
      </w:pPr>
      <w:r>
        <w:rPr>
          <w:rFonts w:hint="eastAsia" w:ascii="宋体" w:hAnsi="宋体" w:cs="宋体"/>
          <w:bCs/>
          <w:color w:val="auto"/>
          <w:sz w:val="24"/>
        </w:rPr>
        <w:t>7.2.5 因苏采云系统系统故障原因造成开标不成功的。</w:t>
      </w:r>
    </w:p>
    <w:p w14:paraId="1301041F">
      <w:pPr>
        <w:spacing w:line="460" w:lineRule="exact"/>
        <w:ind w:firstLine="560"/>
        <w:rPr>
          <w:rFonts w:hint="eastAsia" w:ascii="宋体" w:hAnsi="宋体" w:cs="宋体"/>
          <w:bCs/>
          <w:color w:val="auto"/>
          <w:sz w:val="24"/>
        </w:rPr>
      </w:pPr>
      <w:r>
        <w:rPr>
          <w:rFonts w:hint="eastAsia" w:ascii="宋体" w:hAnsi="宋体" w:cs="宋体"/>
          <w:bCs/>
          <w:color w:val="auto"/>
          <w:sz w:val="24"/>
        </w:rPr>
        <w:t>7.3 投标截止时间结束后参加投标的供应商不足三家的处理：</w:t>
      </w:r>
    </w:p>
    <w:p w14:paraId="2907CFA9">
      <w:pPr>
        <w:spacing w:line="460" w:lineRule="exact"/>
        <w:ind w:firstLine="560"/>
        <w:rPr>
          <w:rFonts w:hint="eastAsia" w:ascii="宋体" w:hAnsi="宋体" w:cs="宋体"/>
          <w:bCs/>
          <w:color w:val="auto"/>
          <w:sz w:val="24"/>
        </w:rPr>
      </w:pPr>
      <w:r>
        <w:rPr>
          <w:rFonts w:hint="eastAsia" w:ascii="宋体" w:hAnsi="宋体" w:cs="宋体"/>
          <w:bCs/>
          <w:color w:val="auto"/>
          <w:sz w:val="24"/>
        </w:rPr>
        <w:t>7.3.1如出现投标截止时间结束后参加投标的供应商或者在评标期间对招标文件做出实质响应的供应商不足三家情况，按政府采购相关规定执行。</w:t>
      </w:r>
      <w:bookmarkEnd w:id="76"/>
      <w:bookmarkEnd w:id="77"/>
      <w:bookmarkEnd w:id="78"/>
    </w:p>
    <w:p w14:paraId="2BB65B4A">
      <w:pPr>
        <w:pStyle w:val="340"/>
        <w:spacing w:before="0" w:after="0" w:line="460" w:lineRule="exact"/>
        <w:ind w:firstLine="562"/>
        <w:rPr>
          <w:rFonts w:hint="eastAsia" w:ascii="宋体" w:hAnsi="宋体" w:eastAsia="宋体" w:cs="宋体"/>
          <w:color w:val="auto"/>
          <w:sz w:val="24"/>
          <w:szCs w:val="24"/>
        </w:rPr>
      </w:pPr>
      <w:bookmarkStart w:id="79" w:name="_Toc120614219"/>
      <w:r>
        <w:rPr>
          <w:rFonts w:hint="eastAsia" w:ascii="宋体" w:hAnsi="宋体" w:eastAsia="宋体" w:cs="宋体"/>
          <w:color w:val="auto"/>
          <w:sz w:val="24"/>
          <w:szCs w:val="24"/>
        </w:rPr>
        <w:t>六、定标</w:t>
      </w:r>
      <w:bookmarkEnd w:id="79"/>
    </w:p>
    <w:p w14:paraId="0DD8F802">
      <w:pPr>
        <w:spacing w:line="460" w:lineRule="exact"/>
        <w:ind w:firstLine="560"/>
        <w:rPr>
          <w:rFonts w:hint="eastAsia" w:ascii="宋体" w:hAnsi="宋体" w:cs="宋体"/>
          <w:b/>
          <w:color w:val="auto"/>
          <w:sz w:val="24"/>
        </w:rPr>
      </w:pPr>
      <w:bookmarkStart w:id="80" w:name="_Toc20823310"/>
      <w:bookmarkStart w:id="81" w:name="_Toc16938554"/>
      <w:r>
        <w:rPr>
          <w:rFonts w:hint="eastAsia" w:ascii="宋体" w:hAnsi="宋体" w:cs="宋体"/>
          <w:color w:val="auto"/>
          <w:sz w:val="24"/>
        </w:rPr>
        <w:t>1.确定</w:t>
      </w:r>
      <w:bookmarkEnd w:id="80"/>
      <w:bookmarkEnd w:id="81"/>
      <w:r>
        <w:rPr>
          <w:rFonts w:hint="eastAsia" w:ascii="宋体" w:hAnsi="宋体" w:cs="宋体"/>
          <w:color w:val="auto"/>
          <w:sz w:val="24"/>
        </w:rPr>
        <w:t>中标单位</w:t>
      </w:r>
    </w:p>
    <w:p w14:paraId="57AF1B33">
      <w:pPr>
        <w:spacing w:line="460" w:lineRule="exact"/>
        <w:ind w:firstLine="560"/>
        <w:rPr>
          <w:rFonts w:hint="eastAsia" w:ascii="宋体" w:hAnsi="宋体" w:cs="宋体"/>
          <w:bCs/>
          <w:color w:val="auto"/>
          <w:sz w:val="24"/>
        </w:rPr>
      </w:pPr>
      <w:r>
        <w:rPr>
          <w:rFonts w:hint="eastAsia" w:ascii="宋体" w:hAnsi="宋体" w:cs="宋体"/>
          <w:bCs/>
          <w:color w:val="auto"/>
          <w:sz w:val="24"/>
        </w:rPr>
        <w:t xml:space="preserve">1.1中标候选人的选取原则和数量见招标文件第四部分规定。 </w:t>
      </w:r>
    </w:p>
    <w:p w14:paraId="73B34F63">
      <w:pPr>
        <w:spacing w:line="460" w:lineRule="exact"/>
        <w:ind w:firstLine="560"/>
        <w:rPr>
          <w:rFonts w:hint="eastAsia" w:ascii="宋体" w:hAnsi="宋体" w:cs="宋体"/>
          <w:bCs/>
          <w:color w:val="auto"/>
          <w:sz w:val="24"/>
        </w:rPr>
      </w:pPr>
      <w:r>
        <w:rPr>
          <w:rFonts w:hint="eastAsia" w:ascii="宋体" w:hAnsi="宋体" w:cs="宋体"/>
          <w:bCs/>
          <w:color w:val="auto"/>
          <w:sz w:val="24"/>
        </w:rPr>
        <w:t>1.2招标人授权评委会在中标候选人中直接确定中标人。</w:t>
      </w:r>
    </w:p>
    <w:p w14:paraId="40F97D54">
      <w:pPr>
        <w:spacing w:line="460" w:lineRule="exact"/>
        <w:ind w:firstLine="560"/>
        <w:rPr>
          <w:rFonts w:hint="eastAsia" w:ascii="宋体" w:hAnsi="宋体" w:cs="宋体"/>
          <w:color w:val="auto"/>
          <w:sz w:val="24"/>
        </w:rPr>
      </w:pPr>
      <w:r>
        <w:rPr>
          <w:rFonts w:hint="eastAsia" w:ascii="宋体" w:hAnsi="宋体" w:cs="宋体"/>
          <w:bCs/>
          <w:color w:val="auto"/>
          <w:sz w:val="24"/>
        </w:rPr>
        <w:t>1.3</w:t>
      </w:r>
      <w:r>
        <w:rPr>
          <w:rFonts w:hint="eastAsia" w:ascii="宋体" w:hAnsi="宋体" w:cs="宋体"/>
          <w:color w:val="auto"/>
          <w:sz w:val="24"/>
        </w:rPr>
        <w:t>代理机构将在“江苏省政府采购网”发布中标公告，公告期限为1个工作日。</w:t>
      </w:r>
    </w:p>
    <w:p w14:paraId="3E49DCCD">
      <w:pPr>
        <w:spacing w:line="460" w:lineRule="exact"/>
        <w:ind w:firstLine="560"/>
        <w:rPr>
          <w:rFonts w:hint="eastAsia" w:ascii="宋体" w:hAnsi="宋体" w:cs="宋体"/>
          <w:color w:val="auto"/>
          <w:sz w:val="24"/>
        </w:rPr>
      </w:pPr>
      <w:r>
        <w:rPr>
          <w:rFonts w:hint="eastAsia" w:ascii="宋体" w:hAnsi="宋体" w:cs="宋体"/>
          <w:color w:val="auto"/>
          <w:sz w:val="24"/>
        </w:rPr>
        <w:t>1.4若有充分证据证明，中标人出现下列情况之一的，一经查实，将被取消中标资格：</w:t>
      </w:r>
    </w:p>
    <w:p w14:paraId="32A883C8">
      <w:pPr>
        <w:spacing w:line="460" w:lineRule="exact"/>
        <w:ind w:firstLine="560"/>
        <w:rPr>
          <w:rFonts w:hint="eastAsia" w:ascii="宋体" w:hAnsi="宋体" w:cs="宋体"/>
          <w:color w:val="auto"/>
          <w:sz w:val="24"/>
        </w:rPr>
      </w:pPr>
      <w:r>
        <w:rPr>
          <w:rFonts w:hint="eastAsia" w:ascii="宋体" w:hAnsi="宋体" w:cs="宋体"/>
          <w:color w:val="auto"/>
          <w:sz w:val="24"/>
        </w:rPr>
        <w:t>1.4.1提供虚假材料谋取中标的。</w:t>
      </w:r>
    </w:p>
    <w:p w14:paraId="05D46B4C">
      <w:pPr>
        <w:spacing w:line="460" w:lineRule="exact"/>
        <w:ind w:firstLine="560"/>
        <w:rPr>
          <w:rFonts w:hint="eastAsia" w:ascii="宋体" w:hAnsi="宋体" w:cs="宋体"/>
          <w:color w:val="auto"/>
          <w:sz w:val="24"/>
        </w:rPr>
      </w:pPr>
      <w:r>
        <w:rPr>
          <w:rFonts w:hint="eastAsia" w:ascii="宋体" w:hAnsi="宋体" w:cs="宋体"/>
          <w:color w:val="auto"/>
          <w:sz w:val="24"/>
        </w:rPr>
        <w:t>1.4.2向招标人、代理机构行贿或者提供其他不正当利益的。</w:t>
      </w:r>
    </w:p>
    <w:p w14:paraId="4124FBB4">
      <w:pPr>
        <w:spacing w:line="460" w:lineRule="exact"/>
        <w:ind w:firstLine="560"/>
        <w:rPr>
          <w:rFonts w:hint="eastAsia" w:ascii="宋体" w:hAnsi="宋体" w:cs="宋体"/>
          <w:color w:val="auto"/>
          <w:sz w:val="24"/>
        </w:rPr>
      </w:pPr>
      <w:r>
        <w:rPr>
          <w:rFonts w:hint="eastAsia" w:ascii="宋体" w:hAnsi="宋体" w:cs="宋体"/>
          <w:color w:val="auto"/>
          <w:sz w:val="24"/>
        </w:rPr>
        <w:t>1.4.3恶意竞争，投标总报价明显低于其自身合理成本且又无法提供证明的。</w:t>
      </w:r>
    </w:p>
    <w:p w14:paraId="42D911F7">
      <w:pPr>
        <w:spacing w:line="460" w:lineRule="exact"/>
        <w:ind w:firstLine="560"/>
        <w:rPr>
          <w:rFonts w:hint="eastAsia" w:ascii="宋体" w:hAnsi="宋体" w:cs="宋体"/>
          <w:color w:val="auto"/>
          <w:sz w:val="24"/>
        </w:rPr>
      </w:pPr>
      <w:r>
        <w:rPr>
          <w:rFonts w:hint="eastAsia" w:ascii="宋体" w:hAnsi="宋体" w:cs="宋体"/>
          <w:color w:val="auto"/>
          <w:sz w:val="24"/>
        </w:rPr>
        <w:t>1.4.4属于本文件规定的无效条件，但在评标过程中又未被评委会发现的。</w:t>
      </w:r>
    </w:p>
    <w:p w14:paraId="1C9307F3">
      <w:pPr>
        <w:spacing w:line="460" w:lineRule="exact"/>
        <w:ind w:firstLine="560"/>
        <w:rPr>
          <w:rFonts w:hint="eastAsia" w:ascii="宋体" w:hAnsi="宋体" w:cs="宋体"/>
          <w:color w:val="auto"/>
          <w:sz w:val="24"/>
        </w:rPr>
      </w:pPr>
      <w:r>
        <w:rPr>
          <w:rFonts w:hint="eastAsia" w:ascii="宋体" w:hAnsi="宋体" w:cs="宋体"/>
          <w:color w:val="auto"/>
          <w:sz w:val="24"/>
        </w:rPr>
        <w:t>1.4.5与招标人或者其他供应商恶意串通的。</w:t>
      </w:r>
    </w:p>
    <w:p w14:paraId="4FA4B93D">
      <w:pPr>
        <w:spacing w:line="460" w:lineRule="exact"/>
        <w:ind w:firstLine="560"/>
        <w:rPr>
          <w:rFonts w:hint="eastAsia" w:ascii="宋体" w:hAnsi="宋体" w:cs="宋体"/>
          <w:color w:val="auto"/>
          <w:sz w:val="24"/>
        </w:rPr>
      </w:pPr>
      <w:r>
        <w:rPr>
          <w:rFonts w:hint="eastAsia" w:ascii="宋体" w:hAnsi="宋体" w:cs="宋体"/>
          <w:color w:val="auto"/>
          <w:sz w:val="24"/>
        </w:rPr>
        <w:t>1.4.6采取不正当手段诋毁、排挤其他供应商的。</w:t>
      </w:r>
    </w:p>
    <w:p w14:paraId="7D632954">
      <w:pPr>
        <w:spacing w:line="460" w:lineRule="exact"/>
        <w:ind w:firstLine="560"/>
        <w:rPr>
          <w:rFonts w:hint="eastAsia" w:ascii="宋体" w:hAnsi="宋体" w:cs="宋体"/>
          <w:color w:val="auto"/>
          <w:sz w:val="24"/>
        </w:rPr>
      </w:pPr>
      <w:bookmarkStart w:id="82" w:name="_Toc200451960"/>
      <w:r>
        <w:rPr>
          <w:rFonts w:hint="eastAsia" w:ascii="宋体" w:hAnsi="宋体" w:cs="宋体"/>
          <w:color w:val="auto"/>
          <w:sz w:val="24"/>
        </w:rPr>
        <w:t>1.5.有下列情形之一的，视为投标人串通投标，投标无效：</w:t>
      </w:r>
    </w:p>
    <w:p w14:paraId="6035895A">
      <w:pPr>
        <w:spacing w:line="460" w:lineRule="exact"/>
        <w:ind w:firstLine="560"/>
        <w:rPr>
          <w:rFonts w:hint="eastAsia" w:ascii="宋体" w:hAnsi="宋体" w:cs="宋体"/>
          <w:color w:val="auto"/>
          <w:sz w:val="24"/>
        </w:rPr>
      </w:pPr>
      <w:r>
        <w:rPr>
          <w:rFonts w:hint="eastAsia" w:ascii="宋体" w:hAnsi="宋体" w:cs="宋体"/>
          <w:color w:val="auto"/>
          <w:sz w:val="24"/>
        </w:rPr>
        <w:t>1.5.1不同投标人的投标文件由同一单位或者个人编制；</w:t>
      </w:r>
    </w:p>
    <w:p w14:paraId="00E33C0F">
      <w:pPr>
        <w:spacing w:line="460" w:lineRule="exact"/>
        <w:ind w:firstLine="560"/>
        <w:rPr>
          <w:rFonts w:hint="eastAsia" w:ascii="宋体" w:hAnsi="宋体" w:cs="宋体"/>
          <w:color w:val="auto"/>
          <w:sz w:val="24"/>
        </w:rPr>
      </w:pPr>
      <w:r>
        <w:rPr>
          <w:rFonts w:hint="eastAsia" w:ascii="宋体" w:hAnsi="宋体" w:cs="宋体"/>
          <w:color w:val="auto"/>
          <w:sz w:val="24"/>
        </w:rPr>
        <w:t>1.5.2不同投标人委托同一单位或者个人办理投标事宜；</w:t>
      </w:r>
    </w:p>
    <w:p w14:paraId="2883B051">
      <w:pPr>
        <w:spacing w:line="460" w:lineRule="exact"/>
        <w:ind w:firstLine="560"/>
        <w:rPr>
          <w:rFonts w:hint="eastAsia" w:ascii="宋体" w:hAnsi="宋体" w:cs="宋体"/>
          <w:color w:val="auto"/>
          <w:sz w:val="24"/>
        </w:rPr>
      </w:pPr>
      <w:r>
        <w:rPr>
          <w:rFonts w:hint="eastAsia" w:ascii="宋体" w:hAnsi="宋体" w:cs="宋体"/>
          <w:color w:val="auto"/>
          <w:sz w:val="24"/>
        </w:rPr>
        <w:t>1.5.3不同投标人的投标文件载明的项目管理成员或者联系人员为同一人；</w:t>
      </w:r>
    </w:p>
    <w:p w14:paraId="5F0FD4FD">
      <w:pPr>
        <w:spacing w:line="460" w:lineRule="exact"/>
        <w:ind w:firstLine="560"/>
        <w:rPr>
          <w:rFonts w:hint="eastAsia" w:ascii="宋体" w:hAnsi="宋体" w:cs="宋体"/>
          <w:color w:val="auto"/>
          <w:sz w:val="24"/>
        </w:rPr>
      </w:pPr>
      <w:r>
        <w:rPr>
          <w:rFonts w:hint="eastAsia" w:ascii="宋体" w:hAnsi="宋体" w:cs="宋体"/>
          <w:color w:val="auto"/>
          <w:sz w:val="24"/>
        </w:rPr>
        <w:t>1.5.4不同投标人的投标文件异常一致或者投标报价呈规律性差异；</w:t>
      </w:r>
    </w:p>
    <w:p w14:paraId="7D6AD0C6">
      <w:pPr>
        <w:spacing w:line="460" w:lineRule="exact"/>
        <w:ind w:firstLine="560"/>
        <w:rPr>
          <w:rFonts w:hint="eastAsia" w:ascii="宋体" w:hAnsi="宋体" w:cs="宋体"/>
          <w:b/>
          <w:color w:val="auto"/>
          <w:sz w:val="24"/>
        </w:rPr>
      </w:pPr>
      <w:r>
        <w:rPr>
          <w:rFonts w:hint="eastAsia" w:ascii="宋体" w:hAnsi="宋体" w:cs="宋体"/>
          <w:color w:val="auto"/>
          <w:sz w:val="24"/>
        </w:rPr>
        <w:t>2.质疑处理</w:t>
      </w:r>
      <w:bookmarkEnd w:id="82"/>
    </w:p>
    <w:p w14:paraId="05D842CE">
      <w:pPr>
        <w:spacing w:line="460" w:lineRule="exact"/>
        <w:ind w:firstLine="560"/>
        <w:rPr>
          <w:rFonts w:hint="eastAsia" w:ascii="宋体" w:hAnsi="宋体" w:cs="宋体"/>
          <w:color w:val="auto"/>
          <w:sz w:val="24"/>
        </w:rPr>
      </w:pPr>
      <w:r>
        <w:rPr>
          <w:rFonts w:hint="eastAsia" w:ascii="宋体" w:hAnsi="宋体" w:cs="宋体"/>
          <w:color w:val="auto"/>
          <w:sz w:val="24"/>
        </w:rPr>
        <w:t>2.1 提出质疑的供应商应当是参与所质疑项目采购活动的供应商。潜在供应商依法获取其可质疑的招标文件的，可以对招标文件提出质疑。</w:t>
      </w:r>
    </w:p>
    <w:p w14:paraId="54878A83">
      <w:pPr>
        <w:spacing w:line="460" w:lineRule="exact"/>
        <w:ind w:firstLine="560"/>
        <w:rPr>
          <w:rFonts w:hint="eastAsia" w:ascii="宋体" w:hAnsi="宋体" w:cs="宋体"/>
          <w:color w:val="auto"/>
          <w:sz w:val="24"/>
        </w:rPr>
      </w:pPr>
      <w:r>
        <w:rPr>
          <w:rFonts w:hint="eastAsia" w:ascii="宋体" w:hAnsi="宋体" w:cs="宋体"/>
          <w:color w:val="auto"/>
          <w:sz w:val="24"/>
        </w:rPr>
        <w:t>2.2供应商认为招标文件、采购过程和采购结果使自己的权益受到损害的，可以在知道或应知其权益受到损害之日起七个工作日内，以书面形式向代理机构或招标人提出质疑。上述应知其权益受到损害之日，是指：</w:t>
      </w:r>
    </w:p>
    <w:p w14:paraId="6ED9ADD6">
      <w:pPr>
        <w:spacing w:line="460" w:lineRule="exact"/>
        <w:ind w:firstLine="562"/>
        <w:rPr>
          <w:rFonts w:hint="eastAsia" w:ascii="宋体" w:hAnsi="宋体" w:cs="宋体"/>
          <w:b/>
          <w:bCs/>
          <w:color w:val="auto"/>
          <w:sz w:val="24"/>
        </w:rPr>
      </w:pPr>
      <w:r>
        <w:rPr>
          <w:rFonts w:hint="eastAsia" w:ascii="宋体" w:hAnsi="宋体" w:cs="宋体"/>
          <w:b/>
          <w:bCs/>
          <w:color w:val="auto"/>
          <w:sz w:val="24"/>
        </w:rPr>
        <w:t>2.2.1对可以质疑的招标文件提出质疑的，为收到招标文件之日或者招标文件公告期限届满之日；</w:t>
      </w:r>
    </w:p>
    <w:p w14:paraId="2FEEDA50">
      <w:pPr>
        <w:spacing w:line="460" w:lineRule="exact"/>
        <w:ind w:firstLine="562"/>
        <w:rPr>
          <w:rFonts w:hint="eastAsia" w:ascii="宋体" w:hAnsi="宋体" w:cs="宋体"/>
          <w:b/>
          <w:bCs/>
          <w:color w:val="auto"/>
          <w:sz w:val="24"/>
        </w:rPr>
      </w:pPr>
      <w:r>
        <w:rPr>
          <w:rFonts w:hint="eastAsia" w:ascii="宋体" w:hAnsi="宋体" w:cs="宋体"/>
          <w:b/>
          <w:bCs/>
          <w:color w:val="auto"/>
          <w:sz w:val="24"/>
        </w:rPr>
        <w:t>2.2.2对采购过程提出质疑的，为各采购程序环节结束之日；</w:t>
      </w:r>
    </w:p>
    <w:p w14:paraId="7939F45E">
      <w:pPr>
        <w:spacing w:line="460" w:lineRule="exact"/>
        <w:ind w:firstLine="560"/>
        <w:rPr>
          <w:rFonts w:hint="eastAsia" w:ascii="宋体" w:hAnsi="宋体" w:cs="宋体"/>
          <w:color w:val="auto"/>
          <w:sz w:val="24"/>
        </w:rPr>
      </w:pPr>
      <w:r>
        <w:rPr>
          <w:rFonts w:hint="eastAsia" w:ascii="宋体" w:hAnsi="宋体" w:cs="宋体"/>
          <w:color w:val="auto"/>
          <w:sz w:val="24"/>
        </w:rPr>
        <w:t>2.2.3对中标或者成交结果提出质疑的，为中标或者成交结果公告期限届满之日。</w:t>
      </w:r>
    </w:p>
    <w:p w14:paraId="3F60BB07">
      <w:pPr>
        <w:spacing w:line="460" w:lineRule="exact"/>
        <w:ind w:firstLine="560"/>
        <w:rPr>
          <w:rFonts w:hint="eastAsia" w:ascii="宋体" w:hAnsi="宋体" w:cs="宋体"/>
          <w:color w:val="auto"/>
          <w:sz w:val="24"/>
        </w:rPr>
      </w:pPr>
      <w:r>
        <w:rPr>
          <w:rFonts w:hint="eastAsia" w:ascii="宋体" w:hAnsi="宋体" w:cs="宋体"/>
          <w:color w:val="auto"/>
          <w:sz w:val="24"/>
        </w:rPr>
        <w:t>供应商应当在法定质疑期内一次性提出针对同一采购程序环节的质疑。</w:t>
      </w:r>
    </w:p>
    <w:p w14:paraId="7CF3BF33">
      <w:pPr>
        <w:spacing w:line="460" w:lineRule="exact"/>
        <w:ind w:firstLine="560"/>
        <w:rPr>
          <w:rFonts w:hint="eastAsia" w:ascii="宋体" w:hAnsi="宋体" w:cs="宋体"/>
          <w:color w:val="auto"/>
          <w:sz w:val="24"/>
        </w:rPr>
      </w:pPr>
      <w:r>
        <w:rPr>
          <w:rFonts w:hint="eastAsia" w:ascii="宋体" w:hAnsi="宋体" w:cs="宋体"/>
          <w:color w:val="auto"/>
          <w:sz w:val="24"/>
        </w:rPr>
        <w:t>2.3质疑函必须按照本招标文件中《质疑函范本》要求的格式和内容进行填写。</w:t>
      </w:r>
    </w:p>
    <w:p w14:paraId="2DFB088E">
      <w:pPr>
        <w:spacing w:line="460" w:lineRule="exact"/>
        <w:ind w:firstLine="560"/>
        <w:rPr>
          <w:rFonts w:hint="eastAsia" w:ascii="宋体" w:hAnsi="宋体" w:cs="宋体"/>
          <w:b/>
          <w:color w:val="auto"/>
          <w:sz w:val="24"/>
        </w:rPr>
      </w:pPr>
      <w:r>
        <w:rPr>
          <w:rFonts w:hint="eastAsia" w:ascii="宋体" w:hAnsi="宋体" w:cs="宋体"/>
          <w:color w:val="auto"/>
          <w:sz w:val="24"/>
        </w:rPr>
        <w:t>2.4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p>
    <w:p w14:paraId="12840156">
      <w:pPr>
        <w:spacing w:line="460" w:lineRule="exact"/>
        <w:ind w:firstLine="560"/>
        <w:rPr>
          <w:rFonts w:hint="eastAsia" w:ascii="宋体" w:hAnsi="宋体" w:cs="宋体"/>
          <w:color w:val="auto"/>
          <w:sz w:val="24"/>
        </w:rPr>
      </w:pPr>
      <w:r>
        <w:rPr>
          <w:rFonts w:hint="eastAsia" w:ascii="宋体" w:hAnsi="宋体" w:cs="宋体"/>
          <w:color w:val="auto"/>
          <w:sz w:val="24"/>
        </w:rPr>
        <w:t>供应商提起质疑采取书面形式，现场送达。</w:t>
      </w:r>
    </w:p>
    <w:p w14:paraId="6D33FA3C">
      <w:pPr>
        <w:spacing w:line="460" w:lineRule="exact"/>
        <w:ind w:firstLine="560"/>
        <w:rPr>
          <w:rFonts w:hint="eastAsia" w:ascii="宋体" w:hAnsi="宋体" w:cs="宋体"/>
          <w:color w:val="auto"/>
          <w:sz w:val="24"/>
        </w:rPr>
      </w:pPr>
      <w:r>
        <w:rPr>
          <w:rFonts w:hint="eastAsia" w:ascii="宋体" w:hAnsi="宋体" w:cs="宋体"/>
          <w:color w:val="auto"/>
          <w:sz w:val="24"/>
        </w:rPr>
        <w:t>质疑受理联系信息：详见采购公告内容。</w:t>
      </w:r>
    </w:p>
    <w:p w14:paraId="7E13C043">
      <w:pPr>
        <w:spacing w:line="460" w:lineRule="exact"/>
        <w:ind w:firstLine="560"/>
        <w:rPr>
          <w:rFonts w:hint="eastAsia" w:ascii="宋体" w:hAnsi="宋体" w:cs="宋体"/>
          <w:color w:val="auto"/>
          <w:sz w:val="24"/>
        </w:rPr>
      </w:pPr>
      <w:r>
        <w:rPr>
          <w:rFonts w:hint="eastAsia" w:ascii="宋体" w:hAnsi="宋体" w:cs="宋体"/>
          <w:color w:val="auto"/>
          <w:sz w:val="24"/>
        </w:rPr>
        <w:t>招标人及代理机构质疑接收人及联系方式，见招标文件第一部分。</w:t>
      </w:r>
    </w:p>
    <w:p w14:paraId="56C3BCE7">
      <w:pPr>
        <w:spacing w:line="460" w:lineRule="exact"/>
        <w:ind w:firstLine="560"/>
        <w:rPr>
          <w:rFonts w:hint="eastAsia" w:ascii="宋体" w:hAnsi="宋体" w:cs="宋体"/>
          <w:color w:val="auto"/>
          <w:sz w:val="24"/>
        </w:rPr>
      </w:pPr>
      <w:r>
        <w:rPr>
          <w:rFonts w:hint="eastAsia" w:ascii="宋体" w:hAnsi="宋体" w:cs="宋体"/>
          <w:color w:val="auto"/>
          <w:sz w:val="24"/>
        </w:rPr>
        <w:t>2.5 以下情形的质疑不予受理</w:t>
      </w:r>
    </w:p>
    <w:p w14:paraId="2E32DFC8">
      <w:pPr>
        <w:spacing w:line="460" w:lineRule="exact"/>
        <w:ind w:firstLine="560"/>
        <w:rPr>
          <w:rFonts w:hint="eastAsia" w:ascii="宋体" w:hAnsi="宋体" w:cs="宋体"/>
          <w:color w:val="auto"/>
          <w:sz w:val="24"/>
        </w:rPr>
      </w:pPr>
      <w:r>
        <w:rPr>
          <w:rFonts w:hint="eastAsia" w:ascii="宋体" w:hAnsi="宋体" w:cs="宋体"/>
          <w:color w:val="auto"/>
          <w:sz w:val="24"/>
        </w:rPr>
        <w:t>2.5.1 内容不符合《政府采购质疑和投诉办法》第十二条规定的质疑。</w:t>
      </w:r>
    </w:p>
    <w:p w14:paraId="70BFCAC7">
      <w:pPr>
        <w:spacing w:line="460" w:lineRule="exact"/>
        <w:ind w:firstLine="560"/>
        <w:rPr>
          <w:rFonts w:hint="eastAsia" w:ascii="宋体" w:hAnsi="宋体" w:cs="宋体"/>
          <w:color w:val="auto"/>
          <w:sz w:val="24"/>
        </w:rPr>
      </w:pPr>
      <w:r>
        <w:rPr>
          <w:rFonts w:hint="eastAsia" w:ascii="宋体" w:hAnsi="宋体" w:cs="宋体"/>
          <w:color w:val="auto"/>
          <w:sz w:val="24"/>
        </w:rPr>
        <w:t>2.5.2 超出政府采购法定期限的质疑。</w:t>
      </w:r>
    </w:p>
    <w:p w14:paraId="08D32D4E">
      <w:pPr>
        <w:spacing w:line="460" w:lineRule="exact"/>
        <w:ind w:firstLine="560"/>
        <w:rPr>
          <w:rFonts w:hint="eastAsia" w:ascii="宋体" w:hAnsi="宋体" w:cs="宋体"/>
          <w:color w:val="auto"/>
          <w:sz w:val="24"/>
        </w:rPr>
      </w:pPr>
      <w:r>
        <w:rPr>
          <w:rFonts w:hint="eastAsia" w:ascii="宋体" w:hAnsi="宋体" w:cs="宋体"/>
          <w:color w:val="auto"/>
          <w:sz w:val="24"/>
        </w:rPr>
        <w:t>2.5.3 未参加投标活动的供应商或在投标活动中自身权益未受到损害的供应商所提出的质疑。</w:t>
      </w:r>
    </w:p>
    <w:p w14:paraId="287DCA4D">
      <w:pPr>
        <w:spacing w:line="460" w:lineRule="exact"/>
        <w:ind w:firstLine="560"/>
        <w:rPr>
          <w:rFonts w:hint="eastAsia" w:ascii="宋体" w:hAnsi="宋体" w:cs="宋体"/>
          <w:color w:val="auto"/>
          <w:sz w:val="24"/>
        </w:rPr>
      </w:pPr>
      <w:r>
        <w:rPr>
          <w:rFonts w:hint="eastAsia" w:ascii="宋体" w:hAnsi="宋体" w:cs="宋体"/>
          <w:color w:val="auto"/>
          <w:sz w:val="24"/>
        </w:rPr>
        <w:t>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CC6B1F4">
      <w:pPr>
        <w:spacing w:line="460" w:lineRule="exact"/>
        <w:ind w:firstLine="560"/>
        <w:rPr>
          <w:rFonts w:hint="eastAsia" w:ascii="宋体" w:hAnsi="宋体" w:cs="宋体"/>
          <w:b/>
          <w:color w:val="auto"/>
          <w:sz w:val="24"/>
        </w:rPr>
      </w:pPr>
      <w:r>
        <w:rPr>
          <w:rFonts w:hint="eastAsia" w:ascii="宋体" w:hAnsi="宋体" w:cs="宋体"/>
          <w:color w:val="auto"/>
          <w:sz w:val="24"/>
        </w:rPr>
        <w:t>3.中标通知书</w:t>
      </w:r>
    </w:p>
    <w:p w14:paraId="6DA5D081">
      <w:pPr>
        <w:spacing w:line="460" w:lineRule="exact"/>
        <w:ind w:firstLine="560"/>
        <w:rPr>
          <w:rFonts w:hint="eastAsia" w:ascii="宋体" w:hAnsi="宋体" w:cs="宋体"/>
          <w:color w:val="auto"/>
          <w:sz w:val="24"/>
        </w:rPr>
      </w:pPr>
      <w:r>
        <w:rPr>
          <w:rFonts w:hint="eastAsia" w:ascii="宋体" w:hAnsi="宋体" w:cs="宋体"/>
          <w:color w:val="auto"/>
          <w:sz w:val="24"/>
        </w:rPr>
        <w:t>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D3CD03D">
      <w:pPr>
        <w:spacing w:line="460" w:lineRule="exact"/>
        <w:ind w:firstLine="560"/>
        <w:rPr>
          <w:rFonts w:hint="eastAsia" w:ascii="宋体" w:hAnsi="宋体" w:cs="宋体"/>
          <w:color w:val="auto"/>
          <w:sz w:val="24"/>
        </w:rPr>
      </w:pPr>
      <w:r>
        <w:rPr>
          <w:rFonts w:hint="eastAsia" w:ascii="宋体" w:hAnsi="宋体" w:cs="宋体"/>
          <w:color w:val="auto"/>
          <w:sz w:val="24"/>
        </w:rPr>
        <w:t>3.2中标通知书将是合同的一个组成部分。对招标人和中标供应商均具有法律效力。中标通知书发出后，招标人改变中标结果的，或者中标供应商放弃中标项目的，应当依法承担法律责任。</w:t>
      </w:r>
    </w:p>
    <w:p w14:paraId="710D72DF">
      <w:pPr>
        <w:pStyle w:val="340"/>
        <w:spacing w:before="0" w:after="0" w:line="460" w:lineRule="exact"/>
        <w:ind w:firstLine="562"/>
        <w:rPr>
          <w:rFonts w:hint="eastAsia" w:ascii="宋体" w:hAnsi="宋体" w:eastAsia="宋体" w:cs="宋体"/>
          <w:color w:val="auto"/>
          <w:sz w:val="24"/>
          <w:szCs w:val="24"/>
        </w:rPr>
      </w:pPr>
      <w:bookmarkStart w:id="83" w:name="_Toc16938552"/>
      <w:bookmarkStart w:id="84" w:name="_Toc120614220"/>
      <w:bookmarkStart w:id="85" w:name="_Toc513029236"/>
      <w:bookmarkStart w:id="86" w:name="_Toc20823308"/>
      <w:r>
        <w:rPr>
          <w:rFonts w:hint="eastAsia" w:ascii="宋体" w:hAnsi="宋体" w:eastAsia="宋体" w:cs="宋体"/>
          <w:color w:val="auto"/>
          <w:sz w:val="24"/>
          <w:szCs w:val="24"/>
        </w:rPr>
        <w:t>特别说明：中标人在下载或收到中标通知书后须提供</w:t>
      </w:r>
      <w:r>
        <w:rPr>
          <w:rFonts w:hint="eastAsia" w:ascii="宋体" w:hAnsi="宋体" w:eastAsia="宋体" w:cs="宋体"/>
          <w:color w:val="auto"/>
          <w:sz w:val="24"/>
          <w:szCs w:val="24"/>
          <w:u w:val="single"/>
        </w:rPr>
        <w:t>3套</w:t>
      </w:r>
      <w:r>
        <w:rPr>
          <w:rFonts w:hint="eastAsia" w:ascii="宋体" w:hAnsi="宋体" w:eastAsia="宋体" w:cs="宋体"/>
          <w:color w:val="auto"/>
          <w:sz w:val="24"/>
          <w:szCs w:val="24"/>
        </w:rPr>
        <w:t>加盖红章的系统内打印的纸质响应文件给招标代理机构。</w:t>
      </w:r>
    </w:p>
    <w:p w14:paraId="2BFCD67D">
      <w:pPr>
        <w:pStyle w:val="340"/>
        <w:spacing w:before="0" w:after="0" w:line="460" w:lineRule="exact"/>
        <w:ind w:firstLine="562"/>
        <w:rPr>
          <w:rFonts w:hint="eastAsia" w:ascii="宋体" w:hAnsi="宋体" w:eastAsia="宋体" w:cs="宋体"/>
          <w:color w:val="auto"/>
          <w:sz w:val="24"/>
          <w:szCs w:val="24"/>
        </w:rPr>
      </w:pPr>
      <w:r>
        <w:rPr>
          <w:rFonts w:hint="eastAsia" w:ascii="宋体" w:hAnsi="宋体" w:eastAsia="宋体" w:cs="宋体"/>
          <w:color w:val="auto"/>
          <w:sz w:val="24"/>
          <w:szCs w:val="24"/>
        </w:rPr>
        <w:t>七、授予合同</w:t>
      </w:r>
      <w:bookmarkEnd w:id="83"/>
      <w:bookmarkEnd w:id="84"/>
      <w:bookmarkEnd w:id="85"/>
      <w:bookmarkEnd w:id="86"/>
    </w:p>
    <w:p w14:paraId="1DBD4E75">
      <w:pPr>
        <w:keepNext/>
        <w:spacing w:line="460" w:lineRule="exact"/>
        <w:ind w:firstLine="560"/>
        <w:outlineLvl w:val="3"/>
        <w:rPr>
          <w:rFonts w:hint="eastAsia" w:ascii="宋体" w:hAnsi="宋体" w:cs="宋体"/>
          <w:b/>
          <w:color w:val="auto"/>
          <w:sz w:val="24"/>
        </w:rPr>
      </w:pPr>
      <w:r>
        <w:rPr>
          <w:rFonts w:hint="eastAsia" w:ascii="宋体" w:hAnsi="宋体" w:cs="宋体"/>
          <w:color w:val="auto"/>
          <w:sz w:val="24"/>
        </w:rPr>
        <w:t>1.签订合同</w:t>
      </w:r>
    </w:p>
    <w:p w14:paraId="02779834">
      <w:pPr>
        <w:spacing w:line="460" w:lineRule="exact"/>
        <w:ind w:firstLine="560"/>
        <w:rPr>
          <w:rFonts w:hint="eastAsia" w:ascii="宋体" w:hAnsi="宋体" w:cs="宋体"/>
          <w:color w:val="auto"/>
          <w:sz w:val="24"/>
        </w:rPr>
      </w:pPr>
      <w:r>
        <w:rPr>
          <w:rFonts w:hint="eastAsia" w:ascii="宋体" w:hAnsi="宋体" w:cs="宋体"/>
          <w:bCs/>
          <w:color w:val="auto"/>
          <w:sz w:val="24"/>
        </w:rPr>
        <w:t>1</w:t>
      </w:r>
      <w:r>
        <w:rPr>
          <w:rFonts w:hint="eastAsia" w:ascii="宋体" w:hAnsi="宋体" w:cs="宋体"/>
          <w:color w:val="auto"/>
          <w:sz w:val="24"/>
        </w:rPr>
        <w:t>.l中标人应当在成交通知书发出之日起三十日内，按照招标文件确定的事项与招标人签订政府采购合同。</w:t>
      </w:r>
    </w:p>
    <w:p w14:paraId="4116B11F">
      <w:pPr>
        <w:spacing w:line="460" w:lineRule="exact"/>
        <w:ind w:firstLine="562"/>
        <w:rPr>
          <w:rFonts w:hint="eastAsia" w:ascii="宋体" w:hAnsi="宋体" w:cs="宋体"/>
          <w:b/>
          <w:bCs/>
          <w:color w:val="auto"/>
          <w:sz w:val="24"/>
        </w:rPr>
      </w:pPr>
      <w:r>
        <w:rPr>
          <w:rFonts w:hint="eastAsia" w:ascii="宋体" w:hAnsi="宋体" w:cs="宋体"/>
          <w:b/>
          <w:bCs/>
          <w:color w:val="auto"/>
          <w:sz w:val="24"/>
        </w:rPr>
        <w:t>签订合同时需做好提交各类声明函、承诺函、业绩证明、资质、职称证书等相应原件的核查准备；核查后发现虚假或违背承诺的，依照相关法律法规规定处理。</w:t>
      </w:r>
    </w:p>
    <w:p w14:paraId="1E95CEE1">
      <w:pPr>
        <w:spacing w:line="460" w:lineRule="exact"/>
        <w:ind w:firstLine="560"/>
        <w:rPr>
          <w:rFonts w:hint="eastAsia" w:ascii="宋体" w:hAnsi="宋体" w:cs="宋体"/>
          <w:color w:val="auto"/>
          <w:sz w:val="24"/>
        </w:rPr>
      </w:pPr>
      <w:r>
        <w:rPr>
          <w:rFonts w:hint="eastAsia" w:ascii="宋体" w:hAnsi="宋体" w:cs="宋体"/>
          <w:color w:val="auto"/>
          <w:sz w:val="24"/>
        </w:rPr>
        <w:t>1.2招标文件、中标人的响应文件及开标过程中有关澄清、承诺文件均应作为合同附件。</w:t>
      </w:r>
    </w:p>
    <w:p w14:paraId="742E4555">
      <w:pPr>
        <w:spacing w:line="460" w:lineRule="exact"/>
        <w:ind w:firstLine="560"/>
        <w:rPr>
          <w:rFonts w:hint="eastAsia" w:ascii="宋体" w:hAnsi="宋体" w:cs="宋体"/>
          <w:color w:val="auto"/>
          <w:sz w:val="24"/>
        </w:rPr>
      </w:pPr>
      <w:r>
        <w:rPr>
          <w:rFonts w:hint="eastAsia" w:ascii="宋体" w:hAnsi="宋体" w:cs="宋体"/>
          <w:color w:val="auto"/>
          <w:sz w:val="24"/>
        </w:rPr>
        <w:t>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供应商就分包项目承担责任。转包或分包造成招标人损失的，中标人应承担相应赔偿责任。</w:t>
      </w:r>
    </w:p>
    <w:p w14:paraId="2E26C58A">
      <w:pPr>
        <w:keepNext/>
        <w:spacing w:line="460" w:lineRule="exact"/>
        <w:ind w:firstLine="560"/>
        <w:outlineLvl w:val="3"/>
        <w:rPr>
          <w:rFonts w:hint="eastAsia" w:ascii="宋体" w:hAnsi="宋体" w:cs="宋体"/>
          <w:b/>
          <w:color w:val="auto"/>
          <w:sz w:val="24"/>
        </w:rPr>
      </w:pPr>
      <w:r>
        <w:rPr>
          <w:rFonts w:hint="eastAsia" w:ascii="宋体" w:hAnsi="宋体" w:cs="宋体"/>
          <w:color w:val="auto"/>
          <w:sz w:val="24"/>
        </w:rPr>
        <w:t>2.货物和服务的追加、减少和添购。</w:t>
      </w:r>
    </w:p>
    <w:p w14:paraId="20751C1F">
      <w:pPr>
        <w:spacing w:line="460" w:lineRule="exact"/>
        <w:ind w:firstLine="560"/>
        <w:rPr>
          <w:rFonts w:hint="eastAsia" w:ascii="宋体" w:hAnsi="宋体" w:cs="宋体"/>
          <w:color w:val="auto"/>
          <w:sz w:val="24"/>
        </w:rPr>
      </w:pPr>
      <w:r>
        <w:rPr>
          <w:rFonts w:hint="eastAsia" w:ascii="宋体" w:hAnsi="宋体" w:cs="宋体"/>
          <w:color w:val="auto"/>
          <w:sz w:val="24"/>
        </w:rPr>
        <w:t>2.1政府采购合同履行中，招标人需追加与合同标的相同的货物和服务的，在不改变合同其他条款的前提下，可以与中标人协商签订补充合同，但所有补充合同的采购金额不超过原合同金额10%。</w:t>
      </w:r>
    </w:p>
    <w:p w14:paraId="47C494B2">
      <w:pPr>
        <w:spacing w:line="460" w:lineRule="exact"/>
        <w:ind w:firstLine="560"/>
        <w:rPr>
          <w:rFonts w:hint="eastAsia" w:ascii="宋体" w:hAnsi="宋体" w:cs="宋体"/>
          <w:color w:val="auto"/>
          <w:sz w:val="24"/>
        </w:rPr>
      </w:pPr>
      <w:r>
        <w:rPr>
          <w:rFonts w:hint="eastAsia" w:ascii="宋体" w:hAnsi="宋体" w:cs="宋体"/>
          <w:color w:val="auto"/>
          <w:sz w:val="24"/>
        </w:rPr>
        <w:t>2.2采购结束后，招标人若由于各种客观原因，必须对采购项目所牵涉的货物和服务进行适当的减少时，在双方协商一致的前提下，可以按照采购时的价格水平做相应的调减，并据此签订补充合同。</w:t>
      </w:r>
    </w:p>
    <w:p w14:paraId="5B895CC9">
      <w:pPr>
        <w:spacing w:line="460" w:lineRule="exact"/>
        <w:ind w:firstLine="560"/>
        <w:rPr>
          <w:rFonts w:hint="eastAsia" w:ascii="宋体" w:hAnsi="宋体" w:cs="宋体"/>
          <w:color w:val="auto"/>
          <w:sz w:val="24"/>
        </w:rPr>
      </w:pPr>
      <w:r>
        <w:rPr>
          <w:rFonts w:hint="eastAsia" w:ascii="宋体" w:hAnsi="宋体" w:cs="宋体"/>
          <w:color w:val="auto"/>
          <w:sz w:val="24"/>
        </w:rPr>
        <w:t>3.政府采购履约资金扶持政策</w:t>
      </w:r>
    </w:p>
    <w:p w14:paraId="3FB968FB">
      <w:pPr>
        <w:spacing w:line="460" w:lineRule="exact"/>
        <w:ind w:firstLine="560"/>
        <w:rPr>
          <w:rFonts w:hint="eastAsia" w:ascii="宋体" w:hAnsi="宋体" w:cs="宋体"/>
          <w:color w:val="auto"/>
          <w:sz w:val="24"/>
        </w:rPr>
      </w:pPr>
      <w:r>
        <w:rPr>
          <w:rFonts w:hint="eastAsia" w:ascii="宋体" w:hAnsi="宋体" w:cs="宋体"/>
          <w:color w:val="auto"/>
          <w:sz w:val="24"/>
        </w:rPr>
        <w:t>根据《关于深入开展南通市政府采购线上合同信用融资工作的通知》（通财购〔2022〕68号），对政府采购中标供应商提出“政采贷”融资申请的，招标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46FD367B">
      <w:pPr>
        <w:spacing w:line="460" w:lineRule="exact"/>
        <w:ind w:firstLine="560"/>
        <w:rPr>
          <w:rFonts w:hint="eastAsia" w:ascii="宋体" w:hAnsi="宋体" w:cs="宋体"/>
          <w:b/>
          <w:bCs/>
          <w:color w:val="auto"/>
          <w:sz w:val="24"/>
        </w:rPr>
      </w:pPr>
      <w:r>
        <w:rPr>
          <w:rFonts w:hint="eastAsia" w:ascii="宋体" w:hAnsi="宋体" w:cs="宋体"/>
          <w:b/>
          <w:bCs/>
          <w:color w:val="auto"/>
          <w:sz w:val="24"/>
        </w:rPr>
        <w:t>八、采购本国产品的支持政策</w:t>
      </w:r>
    </w:p>
    <w:p w14:paraId="7B1FE997">
      <w:pPr>
        <w:spacing w:line="460" w:lineRule="exact"/>
        <w:ind w:firstLine="560"/>
        <w:rPr>
          <w:rFonts w:hint="eastAsia" w:ascii="宋体" w:hAnsi="宋体" w:cs="宋体"/>
          <w:color w:val="auto"/>
          <w:sz w:val="24"/>
        </w:rPr>
      </w:pPr>
      <w:r>
        <w:rPr>
          <w:rFonts w:hint="eastAsia" w:ascii="宋体" w:hAnsi="宋体" w:cs="宋体"/>
          <w:color w:val="auto"/>
          <w:sz w:val="24"/>
        </w:rPr>
        <w:t>1.本项目政府采购活动中既有本国产品又有非本国产品参与竞争的，依法对本国产品给予价格评审优惠，对本国产品的报价给予20%的价格扣除，用扣除后的价格参与评审。</w:t>
      </w:r>
    </w:p>
    <w:p w14:paraId="12514F0D">
      <w:pPr>
        <w:spacing w:line="460" w:lineRule="exact"/>
        <w:ind w:firstLine="560"/>
        <w:rPr>
          <w:rFonts w:hint="eastAsia" w:ascii="宋体" w:hAnsi="宋体" w:cs="宋体"/>
          <w:color w:val="auto"/>
          <w:sz w:val="24"/>
        </w:rPr>
      </w:pPr>
      <w:r>
        <w:rPr>
          <w:rFonts w:hint="eastAsia" w:ascii="宋体" w:hAnsi="宋体" w:cs="宋体"/>
          <w:color w:val="auto"/>
          <w:sz w:val="24"/>
        </w:rPr>
        <w:t>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4526FAD">
      <w:pPr>
        <w:spacing w:line="460" w:lineRule="exact"/>
        <w:ind w:firstLine="560"/>
        <w:rPr>
          <w:rFonts w:hint="eastAsia" w:ascii="宋体" w:hAnsi="宋体" w:cs="宋体"/>
          <w:color w:val="auto"/>
          <w:sz w:val="24"/>
        </w:rPr>
      </w:pPr>
      <w:r>
        <w:rPr>
          <w:rFonts w:hint="eastAsia" w:ascii="宋体" w:hAnsi="宋体" w:cs="宋体"/>
          <w:color w:val="auto"/>
          <w:sz w:val="24"/>
        </w:rPr>
        <w:t>3.供应商需按照招标文件的要求提供《关于符合本国产品标准的声明函》（以下简称《声明函》），如不提供将不享受本国产品价格评审优惠。</w:t>
      </w:r>
    </w:p>
    <w:p w14:paraId="79932466">
      <w:pPr>
        <w:spacing w:line="460" w:lineRule="exact"/>
        <w:ind w:firstLine="560"/>
        <w:rPr>
          <w:rFonts w:hint="eastAsia" w:ascii="宋体" w:hAnsi="宋体" w:cs="宋体"/>
          <w:color w:val="auto"/>
          <w:sz w:val="24"/>
        </w:rPr>
      </w:pPr>
      <w:r>
        <w:rPr>
          <w:rFonts w:hint="eastAsia" w:ascii="宋体" w:hAnsi="宋体" w:cs="宋体"/>
          <w:color w:val="auto"/>
          <w:sz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CE8541E">
      <w:pPr>
        <w:spacing w:line="460" w:lineRule="exact"/>
        <w:ind w:firstLine="560"/>
        <w:rPr>
          <w:rFonts w:hint="eastAsia" w:ascii="宋体" w:hAnsi="宋体" w:cs="宋体"/>
          <w:color w:val="auto"/>
          <w:sz w:val="24"/>
        </w:rPr>
      </w:pPr>
      <w:r>
        <w:rPr>
          <w:rFonts w:hint="eastAsia" w:ascii="宋体" w:hAnsi="宋体" w:cs="宋体"/>
          <w:color w:val="auto"/>
          <w:sz w:val="24"/>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7EFCE81">
      <w:pPr>
        <w:spacing w:line="460" w:lineRule="exact"/>
        <w:ind w:firstLine="560"/>
        <w:rPr>
          <w:rFonts w:hint="eastAsia" w:ascii="宋体" w:hAnsi="宋体" w:cs="宋体"/>
          <w:b/>
          <w:bCs/>
          <w:color w:val="auto"/>
          <w:sz w:val="24"/>
        </w:rPr>
      </w:pPr>
      <w:r>
        <w:rPr>
          <w:rFonts w:hint="eastAsia" w:ascii="宋体" w:hAnsi="宋体" w:cs="宋体"/>
          <w:b/>
          <w:bCs/>
          <w:color w:val="auto"/>
          <w:sz w:val="24"/>
        </w:rPr>
        <w:t>九、电子招标投标交易平台</w:t>
      </w:r>
    </w:p>
    <w:p w14:paraId="65D1E8E7">
      <w:pPr>
        <w:spacing w:line="460" w:lineRule="exact"/>
        <w:ind w:firstLine="560"/>
        <w:rPr>
          <w:rFonts w:hint="eastAsia" w:ascii="宋体" w:hAnsi="宋体" w:cs="宋体"/>
          <w:bCs/>
          <w:color w:val="auto"/>
          <w:sz w:val="24"/>
        </w:rPr>
      </w:pPr>
      <w:r>
        <w:rPr>
          <w:rFonts w:hint="eastAsia" w:ascii="宋体" w:hAnsi="宋体" w:cs="宋体"/>
          <w:bCs/>
          <w:color w:val="auto"/>
          <w:sz w:val="24"/>
        </w:rPr>
        <w:t>电子招标投标交易平台（即“苏采云”系统，网址：http://jszfcg.jsczt.cn/）相关要求是本招标文件的组成部分。</w:t>
      </w:r>
    </w:p>
    <w:p w14:paraId="40E0CF0B">
      <w:pPr>
        <w:jc w:val="left"/>
        <w:rPr>
          <w:rFonts w:hint="eastAsia" w:ascii="宋体" w:hAnsi="宋体" w:cs="宋体"/>
          <w:b/>
          <w:color w:val="auto"/>
          <w:sz w:val="36"/>
          <w:szCs w:val="36"/>
        </w:rPr>
      </w:pPr>
      <w:r>
        <w:rPr>
          <w:rFonts w:hint="eastAsia" w:ascii="宋体" w:hAnsi="宋体" w:cs="宋体"/>
          <w:b/>
          <w:color w:val="auto"/>
          <w:sz w:val="36"/>
          <w:szCs w:val="36"/>
        </w:rPr>
        <w:br w:type="page"/>
      </w:r>
    </w:p>
    <w:p w14:paraId="0B73ACC5">
      <w:pPr>
        <w:spacing w:line="500" w:lineRule="exact"/>
        <w:jc w:val="center"/>
        <w:outlineLvl w:val="0"/>
        <w:rPr>
          <w:rFonts w:hint="eastAsia" w:ascii="宋体" w:hAnsi="宋体" w:cs="宋体"/>
          <w:b/>
          <w:bCs/>
          <w:color w:val="auto"/>
          <w:sz w:val="28"/>
          <w:szCs w:val="28"/>
        </w:rPr>
      </w:pPr>
      <w:r>
        <w:rPr>
          <w:rFonts w:hint="eastAsia" w:ascii="宋体" w:hAnsi="宋体" w:cs="宋体"/>
          <w:b/>
          <w:color w:val="auto"/>
          <w:sz w:val="36"/>
          <w:szCs w:val="36"/>
        </w:rPr>
        <w:t>第三部分 项目需求</w:t>
      </w:r>
    </w:p>
    <w:p w14:paraId="6FB7B7E3">
      <w:pPr>
        <w:spacing w:line="520" w:lineRule="exact"/>
        <w:ind w:firstLine="562"/>
        <w:rPr>
          <w:rFonts w:hint="eastAsia" w:ascii="宋体" w:hAnsi="宋体" w:cs="宋体"/>
          <w:b/>
          <w:bCs/>
          <w:color w:val="auto"/>
          <w:sz w:val="24"/>
        </w:rPr>
      </w:pPr>
      <w:r>
        <w:rPr>
          <w:rFonts w:hint="eastAsia" w:ascii="宋体" w:hAnsi="宋体" w:cs="宋体"/>
          <w:b/>
          <w:bCs/>
          <w:color w:val="auto"/>
          <w:sz w:val="24"/>
        </w:rPr>
        <w:t>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培训，售后服务，保险等。</w:t>
      </w:r>
    </w:p>
    <w:p w14:paraId="761673C0">
      <w:pPr>
        <w:spacing w:line="520" w:lineRule="exact"/>
        <w:ind w:firstLine="562"/>
        <w:jc w:val="left"/>
        <w:rPr>
          <w:rFonts w:hint="eastAsia" w:ascii="宋体" w:hAnsi="宋体" w:cs="宋体"/>
          <w:b/>
          <w:color w:val="auto"/>
          <w:sz w:val="24"/>
        </w:rPr>
      </w:pPr>
      <w:r>
        <w:rPr>
          <w:rFonts w:hint="eastAsia" w:ascii="宋体" w:hAnsi="宋体" w:cs="宋体"/>
          <w:b/>
          <w:bCs/>
          <w:color w:val="auto"/>
          <w:sz w:val="24"/>
        </w:rPr>
        <w:t>投标供应商不能简单照搬照抄招标文件项目需求说明中的技术、商务要求，必须作实事求是的响应。如投标供应商提供的货物和服务同招标人提出的项目需求说明中的技术、商务要求不同的，必须在《商务条款响应正负偏离表》和《技术条款响应正负偏离表》上明示。</w:t>
      </w:r>
      <w:bookmarkEnd w:id="0"/>
      <w:bookmarkEnd w:id="1"/>
      <w:bookmarkEnd w:id="2"/>
      <w:bookmarkStart w:id="87" w:name="_Toc166059110"/>
      <w:bookmarkStart w:id="88" w:name="_Toc116547962"/>
    </w:p>
    <w:p w14:paraId="5663895B">
      <w:pPr>
        <w:spacing w:line="360" w:lineRule="auto"/>
        <w:ind w:firstLine="480" w:firstLineChars="200"/>
        <w:jc w:val="left"/>
        <w:outlineLvl w:val="0"/>
        <w:rPr>
          <w:rFonts w:hint="eastAsia" w:ascii="宋体" w:hAnsi="宋体" w:cs="宋体"/>
          <w:bCs/>
          <w:color w:val="auto"/>
          <w:sz w:val="24"/>
          <w:szCs w:val="18"/>
          <w:lang w:bidi="ar"/>
        </w:rPr>
      </w:pPr>
      <w:r>
        <w:rPr>
          <w:rFonts w:hint="eastAsia" w:ascii="宋体" w:hAnsi="宋体" w:cs="宋体"/>
          <w:b/>
          <w:color w:val="auto"/>
          <w:sz w:val="24"/>
        </w:rPr>
        <w:t>一、项目概况：</w:t>
      </w:r>
      <w:bookmarkEnd w:id="87"/>
      <w:bookmarkEnd w:id="88"/>
    </w:p>
    <w:p w14:paraId="43994498">
      <w:pPr>
        <w:spacing w:line="360" w:lineRule="auto"/>
        <w:ind w:firstLine="480" w:firstLineChars="200"/>
        <w:rPr>
          <w:rFonts w:hint="eastAsia" w:ascii="宋体" w:hAnsi="宋体" w:cs="宋体"/>
          <w:color w:val="auto"/>
          <w:sz w:val="24"/>
          <w:lang w:bidi="ar"/>
        </w:rPr>
      </w:pPr>
      <w:r>
        <w:rPr>
          <w:rFonts w:hint="eastAsia" w:ascii="宋体" w:hAnsi="宋体" w:cs="宋体"/>
          <w:bCs/>
          <w:color w:val="auto"/>
          <w:sz w:val="24"/>
          <w:szCs w:val="18"/>
          <w:lang w:bidi="ar"/>
        </w:rPr>
        <w:t>随着信息化与工业化深度融合，重点发展智能制造等新兴制造模式，工业物联网作为新一代信息技术与工业生产制造深度融合的关键领域，对高素质技术技能人才的需求日益迫切。为适应江苏省智能制造及数字经济产业发展需求，服务企业智转数改过程中“感知、管理、决策”等技术链，服务产业转型升级对高端技术技能人才的需求，必须构建“产教融合、校企协同”的培养体系，重点培养掌握如工业设备管理、工业数据分析、工业物联网通信等核心技术的复合型人才。通过以工业物联网典型岗位能力为导向，将职业道德、工匠精神与工业物联网系统集成、智能终端维护、设备</w:t>
      </w:r>
      <w:r>
        <w:rPr>
          <w:rFonts w:hint="eastAsia" w:ascii="宋体" w:hAnsi="宋体" w:cs="宋体"/>
          <w:bCs/>
          <w:color w:val="auto"/>
          <w:sz w:val="24"/>
          <w:lang w:bidi="ar"/>
        </w:rPr>
        <w:t>故障诊断</w:t>
      </w:r>
      <w:r>
        <w:rPr>
          <w:rFonts w:hint="eastAsia" w:ascii="宋体" w:hAnsi="宋体" w:cs="宋体"/>
          <w:bCs/>
          <w:color w:val="auto"/>
          <w:sz w:val="24"/>
          <w:szCs w:val="18"/>
          <w:lang w:bidi="ar"/>
        </w:rPr>
        <w:t xml:space="preserve">等专业技能培养有机结合，为产业链输送能胜任工业物联网工程设计、安装调试与运维管理的实战型人才。  </w:t>
      </w:r>
    </w:p>
    <w:p w14:paraId="69E96192">
      <w:pPr>
        <w:spacing w:line="360" w:lineRule="auto"/>
        <w:ind w:firstLine="480" w:firstLineChars="200"/>
        <w:rPr>
          <w:rFonts w:hint="eastAsia" w:ascii="宋体" w:hAnsi="宋体" w:cs="宋体"/>
          <w:color w:val="auto"/>
          <w:sz w:val="24"/>
          <w:lang w:bidi="ar"/>
        </w:rPr>
      </w:pPr>
      <w:r>
        <w:rPr>
          <w:rFonts w:hint="eastAsia" w:ascii="宋体" w:hAnsi="宋体" w:cs="宋体"/>
          <w:color w:val="auto"/>
          <w:sz w:val="24"/>
          <w:lang w:bidi="ar"/>
        </w:rPr>
        <w:t>拟建设的</w:t>
      </w:r>
      <w:r>
        <w:rPr>
          <w:rFonts w:hint="eastAsia" w:ascii="宋体" w:hAnsi="宋体" w:cs="宋体"/>
          <w:color w:val="auto"/>
          <w:sz w:val="24"/>
        </w:rPr>
        <w:t>工业物联网AI综合实训平台采购项目</w:t>
      </w:r>
      <w:r>
        <w:rPr>
          <w:rFonts w:hint="eastAsia" w:ascii="宋体" w:hAnsi="宋体" w:cs="宋体"/>
          <w:color w:val="auto"/>
          <w:sz w:val="24"/>
          <w:lang w:bidi="ar"/>
        </w:rPr>
        <w:t>立足航运产业智能化升级前沿，以生产制造背景下工业物联网为特色方向，深度融合人工智能技术，该项目建设既契合学校航运数字化发展战略，又能为区域传统产业的智能化改造与数字化转型提供坚实的人才保障和技术支撑。</w:t>
      </w:r>
    </w:p>
    <w:p w14:paraId="3950FC86">
      <w:pPr>
        <w:spacing w:line="520" w:lineRule="exact"/>
        <w:ind w:firstLine="560"/>
        <w:rPr>
          <w:rFonts w:hint="eastAsia" w:ascii="宋体" w:hAnsi="宋体" w:cs="宋体"/>
          <w:b/>
          <w:bCs/>
          <w:color w:val="auto"/>
          <w:sz w:val="24"/>
        </w:rPr>
      </w:pPr>
      <w:r>
        <w:rPr>
          <w:rFonts w:hint="eastAsia" w:ascii="宋体" w:hAnsi="宋体" w:cs="宋体"/>
          <w:b/>
          <w:bCs/>
          <w:color w:val="auto"/>
          <w:sz w:val="24"/>
        </w:rPr>
        <w:t>二、采购清单</w:t>
      </w:r>
    </w:p>
    <w:tbl>
      <w:tblPr>
        <w:tblStyle w:val="50"/>
        <w:tblW w:w="0" w:type="auto"/>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4284"/>
        <w:gridCol w:w="1183"/>
        <w:gridCol w:w="1683"/>
        <w:gridCol w:w="1683"/>
      </w:tblGrid>
      <w:tr w14:paraId="7459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72F47C64">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序号</w:t>
            </w:r>
          </w:p>
        </w:tc>
        <w:tc>
          <w:tcPr>
            <w:tcW w:w="4284" w:type="dxa"/>
          </w:tcPr>
          <w:p w14:paraId="2854EEC2">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名称</w:t>
            </w:r>
          </w:p>
        </w:tc>
        <w:tc>
          <w:tcPr>
            <w:tcW w:w="1183" w:type="dxa"/>
          </w:tcPr>
          <w:p w14:paraId="5D5847A4">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数量</w:t>
            </w:r>
          </w:p>
        </w:tc>
        <w:tc>
          <w:tcPr>
            <w:tcW w:w="1683" w:type="dxa"/>
          </w:tcPr>
          <w:p w14:paraId="1EC13D24">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单位</w:t>
            </w:r>
          </w:p>
        </w:tc>
        <w:tc>
          <w:tcPr>
            <w:tcW w:w="1683" w:type="dxa"/>
          </w:tcPr>
          <w:p w14:paraId="76534A64">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备注</w:t>
            </w:r>
          </w:p>
        </w:tc>
      </w:tr>
      <w:tr w14:paraId="64D9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37FFAA77">
            <w:pPr>
              <w:spacing w:line="520" w:lineRule="exact"/>
              <w:jc w:val="center"/>
              <w:rPr>
                <w:rFonts w:eastAsiaTheme="minorEastAsia"/>
                <w:color w:val="auto"/>
                <w:sz w:val="24"/>
              </w:rPr>
            </w:pPr>
            <w:r>
              <w:rPr>
                <w:rFonts w:hint="eastAsia"/>
                <w:color w:val="auto"/>
                <w:sz w:val="24"/>
              </w:rPr>
              <w:t>1</w:t>
            </w:r>
          </w:p>
        </w:tc>
        <w:tc>
          <w:tcPr>
            <w:tcW w:w="4284" w:type="dxa"/>
          </w:tcPr>
          <w:p w14:paraId="663B6B5F">
            <w:pPr>
              <w:spacing w:line="520" w:lineRule="exact"/>
              <w:rPr>
                <w:color w:val="auto"/>
                <w:sz w:val="24"/>
              </w:rPr>
            </w:pPr>
            <w:r>
              <w:rPr>
                <w:rFonts w:hint="eastAsia"/>
                <w:color w:val="auto"/>
                <w:sz w:val="24"/>
              </w:rPr>
              <w:t>工业物联网AI行业应用实训云平台</w:t>
            </w:r>
          </w:p>
        </w:tc>
        <w:tc>
          <w:tcPr>
            <w:tcW w:w="1183" w:type="dxa"/>
          </w:tcPr>
          <w:p w14:paraId="10931B0B">
            <w:pPr>
              <w:spacing w:line="520" w:lineRule="exact"/>
              <w:jc w:val="center"/>
              <w:rPr>
                <w:color w:val="auto"/>
                <w:sz w:val="24"/>
              </w:rPr>
            </w:pPr>
            <w:r>
              <w:rPr>
                <w:rFonts w:hint="eastAsia"/>
                <w:color w:val="auto"/>
                <w:sz w:val="24"/>
              </w:rPr>
              <w:t>1</w:t>
            </w:r>
          </w:p>
        </w:tc>
        <w:tc>
          <w:tcPr>
            <w:tcW w:w="1683" w:type="dxa"/>
          </w:tcPr>
          <w:p w14:paraId="76812E50">
            <w:pPr>
              <w:spacing w:line="520" w:lineRule="exact"/>
              <w:jc w:val="center"/>
              <w:rPr>
                <w:color w:val="auto"/>
                <w:sz w:val="24"/>
              </w:rPr>
            </w:pPr>
            <w:r>
              <w:rPr>
                <w:rFonts w:hint="eastAsia"/>
                <w:color w:val="auto"/>
                <w:sz w:val="24"/>
              </w:rPr>
              <w:t>套</w:t>
            </w:r>
          </w:p>
        </w:tc>
        <w:tc>
          <w:tcPr>
            <w:tcW w:w="1683" w:type="dxa"/>
            <w:vMerge w:val="restart"/>
          </w:tcPr>
          <w:p w14:paraId="54DAB18A">
            <w:pPr>
              <w:spacing w:line="520" w:lineRule="exact"/>
              <w:jc w:val="center"/>
              <w:rPr>
                <w:color w:val="auto"/>
                <w:sz w:val="24"/>
              </w:rPr>
            </w:pPr>
            <w:r>
              <w:rPr>
                <w:rFonts w:hint="eastAsia"/>
                <w:color w:val="auto"/>
                <w:sz w:val="24"/>
              </w:rPr>
              <w:t>具体包含设备明细详见第三部分参数要求</w:t>
            </w:r>
          </w:p>
        </w:tc>
      </w:tr>
      <w:tr w14:paraId="14CA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174CFDC8">
            <w:pPr>
              <w:spacing w:line="520" w:lineRule="exact"/>
              <w:jc w:val="center"/>
              <w:rPr>
                <w:rFonts w:eastAsiaTheme="minorEastAsia"/>
                <w:color w:val="auto"/>
                <w:sz w:val="24"/>
              </w:rPr>
            </w:pPr>
            <w:r>
              <w:rPr>
                <w:rFonts w:hint="eastAsia"/>
                <w:color w:val="auto"/>
                <w:sz w:val="24"/>
              </w:rPr>
              <w:t>2</w:t>
            </w:r>
          </w:p>
        </w:tc>
        <w:tc>
          <w:tcPr>
            <w:tcW w:w="4284" w:type="dxa"/>
          </w:tcPr>
          <w:p w14:paraId="7FB0A743">
            <w:pPr>
              <w:spacing w:line="520" w:lineRule="exact"/>
              <w:rPr>
                <w:color w:val="auto"/>
                <w:sz w:val="24"/>
              </w:rPr>
            </w:pPr>
            <w:r>
              <w:rPr>
                <w:rFonts w:hint="eastAsia"/>
                <w:color w:val="auto"/>
                <w:sz w:val="24"/>
              </w:rPr>
              <w:t>工业物联网综合应用套件</w:t>
            </w:r>
          </w:p>
        </w:tc>
        <w:tc>
          <w:tcPr>
            <w:tcW w:w="1183" w:type="dxa"/>
          </w:tcPr>
          <w:p w14:paraId="370DABBA">
            <w:pPr>
              <w:spacing w:line="520" w:lineRule="exact"/>
              <w:jc w:val="center"/>
              <w:rPr>
                <w:color w:val="auto"/>
                <w:sz w:val="24"/>
              </w:rPr>
            </w:pPr>
            <w:r>
              <w:rPr>
                <w:rFonts w:hint="eastAsia"/>
                <w:color w:val="auto"/>
                <w:sz w:val="24"/>
              </w:rPr>
              <w:t>21</w:t>
            </w:r>
          </w:p>
        </w:tc>
        <w:tc>
          <w:tcPr>
            <w:tcW w:w="1683" w:type="dxa"/>
          </w:tcPr>
          <w:p w14:paraId="2281D81D">
            <w:pPr>
              <w:spacing w:line="520" w:lineRule="exact"/>
              <w:jc w:val="center"/>
              <w:rPr>
                <w:color w:val="auto"/>
                <w:sz w:val="24"/>
              </w:rPr>
            </w:pPr>
            <w:r>
              <w:rPr>
                <w:rFonts w:hint="eastAsia"/>
                <w:color w:val="auto"/>
                <w:sz w:val="24"/>
              </w:rPr>
              <w:t>套</w:t>
            </w:r>
          </w:p>
        </w:tc>
        <w:tc>
          <w:tcPr>
            <w:tcW w:w="1683" w:type="dxa"/>
            <w:vMerge w:val="continue"/>
          </w:tcPr>
          <w:p w14:paraId="6A4C8655">
            <w:pPr>
              <w:spacing w:line="520" w:lineRule="exact"/>
              <w:jc w:val="center"/>
              <w:rPr>
                <w:color w:val="auto"/>
                <w:sz w:val="24"/>
              </w:rPr>
            </w:pPr>
          </w:p>
        </w:tc>
      </w:tr>
      <w:tr w14:paraId="4259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31223CD7">
            <w:pPr>
              <w:spacing w:line="520" w:lineRule="exact"/>
              <w:jc w:val="center"/>
              <w:rPr>
                <w:rFonts w:eastAsiaTheme="minorEastAsia"/>
                <w:color w:val="auto"/>
                <w:sz w:val="24"/>
              </w:rPr>
            </w:pPr>
            <w:r>
              <w:rPr>
                <w:rFonts w:hint="eastAsia"/>
                <w:color w:val="auto"/>
                <w:sz w:val="24"/>
              </w:rPr>
              <w:t>3</w:t>
            </w:r>
          </w:p>
        </w:tc>
        <w:tc>
          <w:tcPr>
            <w:tcW w:w="4284" w:type="dxa"/>
          </w:tcPr>
          <w:p w14:paraId="0984DDF3">
            <w:pPr>
              <w:spacing w:line="520" w:lineRule="exact"/>
              <w:rPr>
                <w:color w:val="auto"/>
                <w:sz w:val="24"/>
              </w:rPr>
            </w:pPr>
            <w:r>
              <w:rPr>
                <w:rFonts w:hint="eastAsia" w:ascii="宋体" w:hAnsi="宋体" w:cs="宋体"/>
                <w:color w:val="auto"/>
                <w:sz w:val="24"/>
              </w:rPr>
              <w:t>工业物联网基础开发实训套件</w:t>
            </w:r>
          </w:p>
        </w:tc>
        <w:tc>
          <w:tcPr>
            <w:tcW w:w="1183" w:type="dxa"/>
          </w:tcPr>
          <w:p w14:paraId="49435E96">
            <w:pPr>
              <w:spacing w:line="520" w:lineRule="exact"/>
              <w:jc w:val="center"/>
              <w:rPr>
                <w:color w:val="auto"/>
                <w:sz w:val="24"/>
              </w:rPr>
            </w:pPr>
            <w:r>
              <w:rPr>
                <w:rFonts w:hint="eastAsia"/>
                <w:color w:val="auto"/>
                <w:sz w:val="24"/>
              </w:rPr>
              <w:t>21</w:t>
            </w:r>
          </w:p>
        </w:tc>
        <w:tc>
          <w:tcPr>
            <w:tcW w:w="1683" w:type="dxa"/>
          </w:tcPr>
          <w:p w14:paraId="389079E2">
            <w:pPr>
              <w:spacing w:line="520" w:lineRule="exact"/>
              <w:jc w:val="center"/>
              <w:rPr>
                <w:color w:val="auto"/>
                <w:sz w:val="24"/>
              </w:rPr>
            </w:pPr>
            <w:r>
              <w:rPr>
                <w:rFonts w:hint="eastAsia"/>
                <w:color w:val="auto"/>
                <w:sz w:val="24"/>
              </w:rPr>
              <w:t>套</w:t>
            </w:r>
          </w:p>
        </w:tc>
        <w:tc>
          <w:tcPr>
            <w:tcW w:w="1683" w:type="dxa"/>
            <w:vMerge w:val="continue"/>
          </w:tcPr>
          <w:p w14:paraId="19A0A154">
            <w:pPr>
              <w:spacing w:line="520" w:lineRule="exact"/>
              <w:jc w:val="center"/>
              <w:rPr>
                <w:color w:val="auto"/>
                <w:sz w:val="24"/>
              </w:rPr>
            </w:pPr>
          </w:p>
        </w:tc>
      </w:tr>
      <w:tr w14:paraId="287F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0CD7260C">
            <w:pPr>
              <w:spacing w:line="520" w:lineRule="exact"/>
              <w:jc w:val="center"/>
              <w:rPr>
                <w:rFonts w:eastAsiaTheme="minorEastAsia"/>
                <w:color w:val="auto"/>
                <w:sz w:val="24"/>
              </w:rPr>
            </w:pPr>
            <w:r>
              <w:rPr>
                <w:rFonts w:hint="eastAsia"/>
                <w:color w:val="auto"/>
                <w:sz w:val="24"/>
              </w:rPr>
              <w:t>4</w:t>
            </w:r>
          </w:p>
        </w:tc>
        <w:tc>
          <w:tcPr>
            <w:tcW w:w="4284" w:type="dxa"/>
          </w:tcPr>
          <w:p w14:paraId="34DB54E1">
            <w:pPr>
              <w:spacing w:line="520" w:lineRule="exact"/>
              <w:rPr>
                <w:color w:val="auto"/>
                <w:sz w:val="24"/>
              </w:rPr>
            </w:pPr>
            <w:r>
              <w:rPr>
                <w:rFonts w:hint="eastAsia"/>
                <w:color w:val="auto"/>
                <w:sz w:val="24"/>
              </w:rPr>
              <w:t>工业物联网实施运维实训平台</w:t>
            </w:r>
          </w:p>
        </w:tc>
        <w:tc>
          <w:tcPr>
            <w:tcW w:w="1183" w:type="dxa"/>
          </w:tcPr>
          <w:p w14:paraId="5D541042">
            <w:pPr>
              <w:spacing w:line="520" w:lineRule="exact"/>
              <w:jc w:val="center"/>
              <w:rPr>
                <w:color w:val="auto"/>
                <w:sz w:val="24"/>
              </w:rPr>
            </w:pPr>
            <w:r>
              <w:rPr>
                <w:rFonts w:hint="eastAsia"/>
                <w:color w:val="auto"/>
                <w:sz w:val="24"/>
              </w:rPr>
              <w:t>1</w:t>
            </w:r>
          </w:p>
        </w:tc>
        <w:tc>
          <w:tcPr>
            <w:tcW w:w="1683" w:type="dxa"/>
          </w:tcPr>
          <w:p w14:paraId="7D00899E">
            <w:pPr>
              <w:spacing w:line="520" w:lineRule="exact"/>
              <w:jc w:val="center"/>
              <w:rPr>
                <w:color w:val="auto"/>
                <w:sz w:val="24"/>
              </w:rPr>
            </w:pPr>
            <w:r>
              <w:rPr>
                <w:rFonts w:hint="eastAsia"/>
                <w:color w:val="auto"/>
                <w:sz w:val="24"/>
              </w:rPr>
              <w:t>套</w:t>
            </w:r>
          </w:p>
        </w:tc>
        <w:tc>
          <w:tcPr>
            <w:tcW w:w="1683" w:type="dxa"/>
            <w:vMerge w:val="continue"/>
          </w:tcPr>
          <w:p w14:paraId="18AC63D8">
            <w:pPr>
              <w:spacing w:line="520" w:lineRule="exact"/>
              <w:jc w:val="center"/>
              <w:rPr>
                <w:color w:val="auto"/>
                <w:sz w:val="24"/>
              </w:rPr>
            </w:pPr>
          </w:p>
        </w:tc>
      </w:tr>
      <w:tr w14:paraId="418C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2C927D12">
            <w:pPr>
              <w:spacing w:line="520" w:lineRule="exact"/>
              <w:jc w:val="center"/>
              <w:rPr>
                <w:rFonts w:eastAsiaTheme="minorEastAsia"/>
                <w:color w:val="auto"/>
                <w:sz w:val="24"/>
              </w:rPr>
            </w:pPr>
            <w:r>
              <w:rPr>
                <w:rFonts w:hint="eastAsia"/>
                <w:color w:val="auto"/>
                <w:sz w:val="24"/>
              </w:rPr>
              <w:t>5</w:t>
            </w:r>
          </w:p>
        </w:tc>
        <w:tc>
          <w:tcPr>
            <w:tcW w:w="4284" w:type="dxa"/>
          </w:tcPr>
          <w:p w14:paraId="0AD4E473">
            <w:pPr>
              <w:spacing w:line="520" w:lineRule="exact"/>
              <w:rPr>
                <w:color w:val="auto"/>
                <w:sz w:val="24"/>
              </w:rPr>
            </w:pPr>
            <w:r>
              <w:rPr>
                <w:rFonts w:hint="eastAsia"/>
                <w:color w:val="auto"/>
                <w:sz w:val="24"/>
              </w:rPr>
              <w:t>工业物联网安装调试员实训增配包</w:t>
            </w:r>
          </w:p>
        </w:tc>
        <w:tc>
          <w:tcPr>
            <w:tcW w:w="1183" w:type="dxa"/>
          </w:tcPr>
          <w:p w14:paraId="244CB924">
            <w:pPr>
              <w:spacing w:line="520" w:lineRule="exact"/>
              <w:jc w:val="center"/>
              <w:rPr>
                <w:color w:val="auto"/>
                <w:sz w:val="24"/>
              </w:rPr>
            </w:pPr>
            <w:r>
              <w:rPr>
                <w:rFonts w:hint="eastAsia"/>
                <w:color w:val="auto"/>
                <w:sz w:val="24"/>
              </w:rPr>
              <w:t>1</w:t>
            </w:r>
          </w:p>
        </w:tc>
        <w:tc>
          <w:tcPr>
            <w:tcW w:w="1683" w:type="dxa"/>
          </w:tcPr>
          <w:p w14:paraId="2E6757BF">
            <w:pPr>
              <w:spacing w:line="520" w:lineRule="exact"/>
              <w:jc w:val="center"/>
              <w:rPr>
                <w:color w:val="auto"/>
                <w:sz w:val="24"/>
              </w:rPr>
            </w:pPr>
            <w:r>
              <w:rPr>
                <w:rFonts w:hint="eastAsia"/>
                <w:color w:val="auto"/>
                <w:sz w:val="24"/>
              </w:rPr>
              <w:t>套</w:t>
            </w:r>
          </w:p>
        </w:tc>
        <w:tc>
          <w:tcPr>
            <w:tcW w:w="1683" w:type="dxa"/>
            <w:vMerge w:val="continue"/>
          </w:tcPr>
          <w:p w14:paraId="4D9E00AB">
            <w:pPr>
              <w:spacing w:line="520" w:lineRule="exact"/>
              <w:jc w:val="center"/>
              <w:rPr>
                <w:color w:val="auto"/>
                <w:sz w:val="24"/>
              </w:rPr>
            </w:pPr>
          </w:p>
        </w:tc>
      </w:tr>
      <w:tr w14:paraId="602D4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475D4AF3">
            <w:pPr>
              <w:spacing w:line="520" w:lineRule="exact"/>
              <w:jc w:val="center"/>
              <w:rPr>
                <w:rFonts w:eastAsiaTheme="minorEastAsia"/>
                <w:color w:val="auto"/>
                <w:sz w:val="24"/>
              </w:rPr>
            </w:pPr>
            <w:r>
              <w:rPr>
                <w:rFonts w:hint="eastAsia"/>
                <w:color w:val="auto"/>
                <w:sz w:val="24"/>
              </w:rPr>
              <w:t>6</w:t>
            </w:r>
          </w:p>
        </w:tc>
        <w:tc>
          <w:tcPr>
            <w:tcW w:w="4284" w:type="dxa"/>
            <w:vAlign w:val="center"/>
          </w:tcPr>
          <w:p w14:paraId="61112BCF">
            <w:pPr>
              <w:spacing w:line="520" w:lineRule="exact"/>
              <w:rPr>
                <w:color w:val="auto"/>
                <w:sz w:val="24"/>
              </w:rPr>
            </w:pPr>
            <w:r>
              <w:rPr>
                <w:rFonts w:hint="eastAsia"/>
                <w:color w:val="auto"/>
                <w:sz w:val="24"/>
              </w:rPr>
              <w:t>基础装修、综合布线、文化建设（详见工程量清单）</w:t>
            </w:r>
          </w:p>
        </w:tc>
        <w:tc>
          <w:tcPr>
            <w:tcW w:w="1183" w:type="dxa"/>
            <w:vAlign w:val="center"/>
          </w:tcPr>
          <w:p w14:paraId="6ACA94BD">
            <w:pPr>
              <w:spacing w:line="520" w:lineRule="exact"/>
              <w:jc w:val="center"/>
              <w:rPr>
                <w:color w:val="auto"/>
                <w:sz w:val="24"/>
              </w:rPr>
            </w:pPr>
            <w:r>
              <w:rPr>
                <w:rFonts w:hint="eastAsia"/>
                <w:color w:val="auto"/>
                <w:sz w:val="24"/>
              </w:rPr>
              <w:t>1</w:t>
            </w:r>
          </w:p>
        </w:tc>
        <w:tc>
          <w:tcPr>
            <w:tcW w:w="1683" w:type="dxa"/>
          </w:tcPr>
          <w:p w14:paraId="78B9101E">
            <w:pPr>
              <w:spacing w:line="520" w:lineRule="exact"/>
              <w:jc w:val="center"/>
              <w:rPr>
                <w:color w:val="auto"/>
                <w:sz w:val="24"/>
              </w:rPr>
            </w:pPr>
            <w:r>
              <w:rPr>
                <w:rFonts w:hint="eastAsia"/>
                <w:color w:val="auto"/>
                <w:sz w:val="24"/>
              </w:rPr>
              <w:t>项</w:t>
            </w:r>
          </w:p>
        </w:tc>
        <w:tc>
          <w:tcPr>
            <w:tcW w:w="1683" w:type="dxa"/>
            <w:vMerge w:val="continue"/>
          </w:tcPr>
          <w:p w14:paraId="6EAC39AB">
            <w:pPr>
              <w:spacing w:line="520" w:lineRule="exact"/>
              <w:jc w:val="center"/>
              <w:rPr>
                <w:color w:val="auto"/>
                <w:sz w:val="24"/>
              </w:rPr>
            </w:pPr>
          </w:p>
        </w:tc>
      </w:tr>
      <w:tr w14:paraId="3973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45436D81">
            <w:pPr>
              <w:spacing w:line="520" w:lineRule="exact"/>
              <w:jc w:val="center"/>
              <w:rPr>
                <w:rFonts w:eastAsiaTheme="minorEastAsia"/>
                <w:color w:val="auto"/>
                <w:sz w:val="24"/>
              </w:rPr>
            </w:pPr>
            <w:r>
              <w:rPr>
                <w:rFonts w:hint="eastAsia"/>
                <w:color w:val="auto"/>
                <w:sz w:val="24"/>
              </w:rPr>
              <w:t>7</w:t>
            </w:r>
          </w:p>
        </w:tc>
        <w:tc>
          <w:tcPr>
            <w:tcW w:w="4284" w:type="dxa"/>
            <w:vAlign w:val="center"/>
          </w:tcPr>
          <w:p w14:paraId="46CCC6E1">
            <w:pPr>
              <w:spacing w:line="520" w:lineRule="exact"/>
              <w:rPr>
                <w:color w:val="auto"/>
                <w:sz w:val="24"/>
              </w:rPr>
            </w:pPr>
            <w:r>
              <w:rPr>
                <w:rFonts w:hint="eastAsia"/>
                <w:color w:val="auto"/>
                <w:sz w:val="24"/>
              </w:rPr>
              <w:t>实训室桌椅</w:t>
            </w:r>
          </w:p>
        </w:tc>
        <w:tc>
          <w:tcPr>
            <w:tcW w:w="1183" w:type="dxa"/>
            <w:vAlign w:val="center"/>
          </w:tcPr>
          <w:p w14:paraId="38F6777C">
            <w:pPr>
              <w:spacing w:line="520" w:lineRule="exact"/>
              <w:jc w:val="center"/>
              <w:rPr>
                <w:color w:val="auto"/>
                <w:sz w:val="24"/>
              </w:rPr>
            </w:pPr>
            <w:r>
              <w:rPr>
                <w:rFonts w:hint="eastAsia"/>
                <w:color w:val="auto"/>
                <w:sz w:val="24"/>
              </w:rPr>
              <w:t>21</w:t>
            </w:r>
          </w:p>
        </w:tc>
        <w:tc>
          <w:tcPr>
            <w:tcW w:w="1683" w:type="dxa"/>
          </w:tcPr>
          <w:p w14:paraId="6252B067">
            <w:pPr>
              <w:spacing w:line="520" w:lineRule="exact"/>
              <w:jc w:val="center"/>
              <w:rPr>
                <w:color w:val="auto"/>
                <w:sz w:val="24"/>
              </w:rPr>
            </w:pPr>
            <w:r>
              <w:rPr>
                <w:rFonts w:hint="eastAsia"/>
                <w:color w:val="auto"/>
                <w:sz w:val="24"/>
              </w:rPr>
              <w:t>套</w:t>
            </w:r>
          </w:p>
        </w:tc>
        <w:tc>
          <w:tcPr>
            <w:tcW w:w="1683" w:type="dxa"/>
            <w:vMerge w:val="continue"/>
          </w:tcPr>
          <w:p w14:paraId="19464FE3">
            <w:pPr>
              <w:spacing w:line="520" w:lineRule="exact"/>
              <w:jc w:val="center"/>
              <w:rPr>
                <w:color w:val="auto"/>
                <w:sz w:val="24"/>
              </w:rPr>
            </w:pPr>
          </w:p>
        </w:tc>
      </w:tr>
    </w:tbl>
    <w:p w14:paraId="1F8C26AD">
      <w:pPr>
        <w:spacing w:line="460" w:lineRule="exact"/>
        <w:ind w:firstLine="480"/>
        <w:rPr>
          <w:rFonts w:hint="eastAsia" w:ascii="宋体" w:hAnsi="宋体" w:cs="宋体"/>
          <w:b/>
          <w:bCs/>
          <w:color w:val="auto"/>
          <w:sz w:val="24"/>
        </w:rPr>
      </w:pPr>
      <w:r>
        <w:rPr>
          <w:rFonts w:hint="eastAsia" w:ascii="宋体" w:hAnsi="宋体" w:cs="宋体"/>
          <w:b/>
          <w:bCs/>
          <w:color w:val="auto"/>
          <w:sz w:val="24"/>
        </w:rPr>
        <w:t>1.本项目核心产品为：“</w:t>
      </w:r>
      <w:r>
        <w:rPr>
          <w:rFonts w:hint="eastAsia"/>
          <w:b/>
          <w:bCs/>
          <w:color w:val="auto"/>
          <w:sz w:val="24"/>
        </w:rPr>
        <w:t>工业物联网综合应用套件</w:t>
      </w:r>
      <w:r>
        <w:rPr>
          <w:rFonts w:hint="eastAsia" w:ascii="宋体" w:hAnsi="宋体" w:cs="宋体"/>
          <w:b/>
          <w:bCs/>
          <w:color w:val="auto"/>
          <w:sz w:val="24"/>
        </w:rPr>
        <w:t xml:space="preserve"> ”。</w:t>
      </w:r>
    </w:p>
    <w:p w14:paraId="5EB48720">
      <w:pPr>
        <w:spacing w:line="460" w:lineRule="exact"/>
        <w:ind w:firstLine="480"/>
        <w:rPr>
          <w:rFonts w:hint="eastAsia" w:ascii="宋体" w:hAnsi="宋体" w:cs="宋体"/>
          <w:color w:val="auto"/>
          <w:sz w:val="24"/>
        </w:rPr>
      </w:pPr>
      <w:r>
        <w:rPr>
          <w:rFonts w:hint="eastAsia" w:ascii="宋体" w:hAnsi="宋体" w:cs="宋体"/>
          <w:color w:val="auto"/>
          <w:sz w:val="24"/>
        </w:rPr>
        <w:t>2.投标人提供的核心产品品牌相同且通过资格审查、符合性审查的不同投标人参加同一合同项下响应的，按一家投标人计算，评审后得分最高的同品牌投标人获得中标候选人推荐资格；评审得分相同的，由采购人或者采购人委托评标委员会按照采购文件规定的方式确定一个投标人获得中标候选人推荐资格，采购文件未规定的采取随机抽取方式确定，其他同品牌投标人不作为中标候选人。</w:t>
      </w:r>
    </w:p>
    <w:p w14:paraId="4EB0AD04">
      <w:pPr>
        <w:spacing w:line="460" w:lineRule="exact"/>
        <w:ind w:firstLine="480"/>
        <w:rPr>
          <w:rFonts w:hint="eastAsia" w:ascii="宋体" w:hAnsi="宋体" w:cs="宋体"/>
          <w:color w:val="auto"/>
          <w:sz w:val="24"/>
        </w:rPr>
      </w:pPr>
      <w:r>
        <w:rPr>
          <w:rFonts w:hint="eastAsia" w:ascii="宋体" w:hAnsi="宋体" w:cs="宋体"/>
          <w:color w:val="auto"/>
          <w:sz w:val="24"/>
        </w:rPr>
        <w:t>核心产品品牌必须满足至少三个不同品牌，否则本项目作终止处理。</w:t>
      </w:r>
    </w:p>
    <w:p w14:paraId="6AEA5CD9">
      <w:pPr>
        <w:spacing w:line="460" w:lineRule="exact"/>
        <w:ind w:firstLine="480"/>
        <w:jc w:val="left"/>
        <w:rPr>
          <w:rFonts w:hint="eastAsia" w:ascii="宋体" w:hAnsi="宋体" w:cs="宋体"/>
          <w:color w:val="auto"/>
          <w:sz w:val="24"/>
        </w:rPr>
      </w:pPr>
      <w:r>
        <w:rPr>
          <w:rFonts w:hint="eastAsia" w:ascii="宋体" w:hAnsi="宋体" w:cs="宋体"/>
          <w:color w:val="auto"/>
          <w:sz w:val="24"/>
        </w:rPr>
        <w:t>3.★为保证投标人所投本项目核心产品功能齐全、质量可靠，采购人有权要求投标人在中标后三个工作日内提供针对产品关键指标、实质性响应功能的现场测试，无法提供产品功能演示或演示不通过（指标不符合标书要求）的视为中标人无效中标，如有虚假应标响应情况则废除中标资格、不得参与学校后续招标并承担相关法律后果。</w:t>
      </w:r>
      <w:r>
        <w:rPr>
          <w:rFonts w:hint="eastAsia" w:ascii="宋体" w:hAnsi="宋体" w:cs="宋体"/>
          <w:b/>
          <w:bCs/>
          <w:color w:val="auto"/>
          <w:sz w:val="24"/>
        </w:rPr>
        <w:t>（投标人需提供承诺函，格式自拟，承诺核心产品响应，并加盖投标人公章）</w:t>
      </w:r>
    </w:p>
    <w:p w14:paraId="3BF8EE56">
      <w:pPr>
        <w:pStyle w:val="68"/>
        <w:spacing w:line="520" w:lineRule="exact"/>
        <w:rPr>
          <w:b/>
          <w:bCs/>
          <w:color w:val="auto"/>
          <w:sz w:val="24"/>
          <w:szCs w:val="24"/>
          <w:lang w:val="en-US"/>
        </w:rPr>
      </w:pPr>
      <w:r>
        <w:rPr>
          <w:rFonts w:hint="eastAsia"/>
          <w:b/>
          <w:bCs/>
          <w:color w:val="auto"/>
          <w:sz w:val="24"/>
          <w:szCs w:val="24"/>
          <w:lang w:val="en-US"/>
        </w:rPr>
        <w:t>三、技术参数要求</w:t>
      </w:r>
    </w:p>
    <w:tbl>
      <w:tblPr>
        <w:tblStyle w:val="50"/>
        <w:tblW w:w="104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413"/>
        <w:gridCol w:w="8233"/>
      </w:tblGrid>
      <w:tr w14:paraId="51D9B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4" w:type="dxa"/>
          </w:tcPr>
          <w:p w14:paraId="57DC3CAC">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序号</w:t>
            </w:r>
          </w:p>
        </w:tc>
        <w:tc>
          <w:tcPr>
            <w:tcW w:w="1413" w:type="dxa"/>
          </w:tcPr>
          <w:p w14:paraId="37106DBF">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名称</w:t>
            </w:r>
          </w:p>
        </w:tc>
        <w:tc>
          <w:tcPr>
            <w:tcW w:w="8233" w:type="dxa"/>
          </w:tcPr>
          <w:p w14:paraId="0C4F1B5F">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详细参数</w:t>
            </w:r>
          </w:p>
        </w:tc>
      </w:tr>
      <w:tr w14:paraId="57753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4" w:type="dxa"/>
          </w:tcPr>
          <w:p w14:paraId="29332513">
            <w:pPr>
              <w:spacing w:line="520" w:lineRule="exact"/>
              <w:jc w:val="center"/>
              <w:rPr>
                <w:rFonts w:eastAsiaTheme="minorEastAsia"/>
                <w:color w:val="auto"/>
                <w:sz w:val="24"/>
              </w:rPr>
            </w:pPr>
            <w:r>
              <w:rPr>
                <w:rFonts w:hint="eastAsia"/>
                <w:color w:val="auto"/>
                <w:sz w:val="24"/>
              </w:rPr>
              <w:t>1</w:t>
            </w:r>
          </w:p>
        </w:tc>
        <w:tc>
          <w:tcPr>
            <w:tcW w:w="1413" w:type="dxa"/>
          </w:tcPr>
          <w:p w14:paraId="2A221F79">
            <w:pPr>
              <w:spacing w:line="520" w:lineRule="exact"/>
              <w:rPr>
                <w:color w:val="auto"/>
                <w:sz w:val="24"/>
              </w:rPr>
            </w:pPr>
            <w:r>
              <w:rPr>
                <w:rFonts w:hint="eastAsia"/>
                <w:color w:val="auto"/>
                <w:sz w:val="24"/>
              </w:rPr>
              <w:t>工业物联网AI行业应用实训云平台</w:t>
            </w:r>
          </w:p>
        </w:tc>
        <w:tc>
          <w:tcPr>
            <w:tcW w:w="8233" w:type="dxa"/>
          </w:tcPr>
          <w:p w14:paraId="7A1E2910">
            <w:pPr>
              <w:pStyle w:val="5"/>
              <w:spacing w:line="360" w:lineRule="auto"/>
              <w:rPr>
                <w:rFonts w:hint="eastAsia" w:ascii="宋体" w:hAnsi="宋体" w:cs="宋体"/>
                <w:b/>
                <w:bCs/>
                <w:color w:val="auto"/>
                <w:sz w:val="24"/>
                <w:szCs w:val="24"/>
              </w:rPr>
            </w:pPr>
            <w:bookmarkStart w:id="89" w:name="heading_1"/>
            <w:r>
              <w:rPr>
                <w:rFonts w:hint="eastAsia" w:ascii="宋体" w:hAnsi="宋体" w:cs="宋体"/>
                <w:b/>
                <w:bCs/>
                <w:color w:val="auto"/>
                <w:sz w:val="24"/>
                <w:szCs w:val="24"/>
              </w:rPr>
              <w:t>一、</w:t>
            </w:r>
            <w:bookmarkEnd w:id="89"/>
            <w:r>
              <w:rPr>
                <w:rFonts w:hint="eastAsia" w:ascii="宋体" w:hAnsi="宋体" w:cs="宋体"/>
                <w:b/>
                <w:bCs/>
                <w:color w:val="auto"/>
                <w:sz w:val="24"/>
                <w:szCs w:val="24"/>
              </w:rPr>
              <w:t>基础模块</w:t>
            </w:r>
          </w:p>
          <w:p w14:paraId="721A4F48">
            <w:pPr>
              <w:numPr>
                <w:ilvl w:val="0"/>
                <w:numId w:val="3"/>
              </w:numPr>
              <w:spacing w:line="360" w:lineRule="auto"/>
              <w:rPr>
                <w:rFonts w:hint="eastAsia" w:ascii="宋体" w:hAnsi="宋体" w:cs="宋体"/>
                <w:color w:val="auto"/>
                <w:sz w:val="24"/>
              </w:rPr>
            </w:pPr>
            <w:r>
              <w:rPr>
                <w:rFonts w:hint="eastAsia" w:ascii="宋体" w:hAnsi="宋体" w:cs="宋体"/>
                <w:color w:val="auto"/>
                <w:sz w:val="24"/>
              </w:rPr>
              <w:t>平台须采用SaaS（软件即服务）架构，可通过标准浏览器即可访问系统，实现“零硬件投入、零环境部署、即时开通使用”。</w:t>
            </w:r>
          </w:p>
          <w:p w14:paraId="766082C0">
            <w:pPr>
              <w:numPr>
                <w:ilvl w:val="0"/>
                <w:numId w:val="3"/>
              </w:numPr>
              <w:spacing w:line="360" w:lineRule="auto"/>
              <w:rPr>
                <w:rFonts w:hint="eastAsia" w:ascii="宋体" w:hAnsi="宋体" w:cs="宋体"/>
                <w:color w:val="auto"/>
                <w:sz w:val="24"/>
              </w:rPr>
            </w:pPr>
            <w:r>
              <w:rPr>
                <w:rFonts w:hint="eastAsia" w:ascii="宋体" w:hAnsi="宋体" w:cs="宋体"/>
                <w:color w:val="auto"/>
                <w:sz w:val="24"/>
              </w:rPr>
              <w:t>平台采用B/S架构，具有即时即地即登录的轻便型实训教学系统环境，能够监控实训环节关键节点，提高实训教学效率，包含课程管理、教师管理、班级管理、学生管理、教学任务、资源管理等模块。</w:t>
            </w:r>
          </w:p>
          <w:p w14:paraId="6F84FADB">
            <w:pPr>
              <w:numPr>
                <w:ilvl w:val="0"/>
                <w:numId w:val="3"/>
              </w:numPr>
              <w:spacing w:line="360" w:lineRule="auto"/>
              <w:rPr>
                <w:rFonts w:hint="eastAsia" w:ascii="宋体" w:hAnsi="宋体" w:cs="宋体"/>
                <w:color w:val="auto"/>
                <w:sz w:val="24"/>
              </w:rPr>
            </w:pPr>
            <w:r>
              <w:rPr>
                <w:rFonts w:hint="eastAsia" w:ascii="宋体" w:hAnsi="宋体" w:cs="宋体"/>
                <w:color w:val="auto"/>
                <w:sz w:val="24"/>
              </w:rPr>
              <w:t>平台基于容器化技术并集成Kubernetes容器编排能力，通过容器编排方式快速启动集群实验环境。</w:t>
            </w:r>
          </w:p>
          <w:p w14:paraId="5B988E2E">
            <w:pPr>
              <w:numPr>
                <w:ilvl w:val="0"/>
                <w:numId w:val="3"/>
              </w:numPr>
              <w:spacing w:line="360" w:lineRule="auto"/>
              <w:rPr>
                <w:rFonts w:hint="eastAsia" w:ascii="宋体" w:hAnsi="宋体" w:cs="宋体"/>
                <w:color w:val="auto"/>
                <w:sz w:val="24"/>
              </w:rPr>
            </w:pPr>
            <w:r>
              <w:rPr>
                <w:rFonts w:hint="eastAsia" w:ascii="宋体" w:hAnsi="宋体" w:cs="宋体"/>
                <w:color w:val="auto"/>
                <w:sz w:val="24"/>
              </w:rPr>
              <w:t>应用平台应支持在内置的非关系型数据库存储，用于存储时序数据同时支持时序数据查询，包括最新时序数据值和特定时间段内的所有数据。</w:t>
            </w:r>
          </w:p>
          <w:p w14:paraId="069366D6">
            <w:pPr>
              <w:numPr>
                <w:ilvl w:val="0"/>
                <w:numId w:val="3"/>
              </w:numPr>
              <w:spacing w:line="360" w:lineRule="auto"/>
              <w:rPr>
                <w:rFonts w:hint="eastAsia" w:ascii="宋体" w:hAnsi="宋体" w:cs="宋体"/>
                <w:color w:val="auto"/>
                <w:sz w:val="24"/>
              </w:rPr>
            </w:pPr>
            <w:r>
              <w:rPr>
                <w:rFonts w:hint="eastAsia" w:ascii="宋体" w:hAnsi="宋体" w:cs="宋体"/>
                <w:color w:val="auto"/>
                <w:sz w:val="24"/>
              </w:rPr>
              <w:t>平台设定分为“校管理员、教师、学生”三类核心角色，支持统一登录平台，访问相应权限的功能。</w:t>
            </w:r>
          </w:p>
          <w:p w14:paraId="5FDCD756">
            <w:pPr>
              <w:numPr>
                <w:ilvl w:val="0"/>
                <w:numId w:val="3"/>
              </w:numPr>
              <w:spacing w:line="360" w:lineRule="auto"/>
              <w:rPr>
                <w:rFonts w:hint="eastAsia" w:ascii="宋体" w:hAnsi="宋体" w:cs="宋体"/>
                <w:color w:val="auto"/>
                <w:sz w:val="24"/>
              </w:rPr>
            </w:pPr>
            <w:r>
              <w:rPr>
                <w:rFonts w:hint="eastAsia" w:ascii="宋体" w:hAnsi="宋体" w:cs="宋体"/>
                <w:color w:val="auto"/>
                <w:sz w:val="24"/>
              </w:rPr>
              <w:t>支持用户个人中心管理，包含信息修改、密码修改。</w:t>
            </w:r>
          </w:p>
          <w:p w14:paraId="363DF5E7">
            <w:pPr>
              <w:pStyle w:val="5"/>
              <w:spacing w:line="360" w:lineRule="auto"/>
              <w:rPr>
                <w:rFonts w:hint="eastAsia" w:ascii="宋体" w:hAnsi="宋体" w:cs="宋体"/>
                <w:b/>
                <w:bCs/>
                <w:color w:val="auto"/>
                <w:sz w:val="24"/>
                <w:szCs w:val="24"/>
              </w:rPr>
            </w:pPr>
            <w:r>
              <w:rPr>
                <w:rFonts w:hint="eastAsia" w:ascii="宋体" w:hAnsi="宋体" w:cs="宋体"/>
                <w:b/>
                <w:bCs/>
                <w:color w:val="auto"/>
                <w:sz w:val="24"/>
                <w:szCs w:val="24"/>
              </w:rPr>
              <w:t>二、AI支持模块</w:t>
            </w:r>
          </w:p>
          <w:p w14:paraId="020F7BD5">
            <w:pPr>
              <w:numPr>
                <w:ilvl w:val="0"/>
                <w:numId w:val="4"/>
              </w:numPr>
              <w:spacing w:before="120" w:after="120" w:line="360" w:lineRule="auto"/>
              <w:rPr>
                <w:rFonts w:hint="eastAsia" w:ascii="宋体" w:hAnsi="宋体" w:cs="宋体"/>
                <w:color w:val="auto"/>
                <w:sz w:val="24"/>
              </w:rPr>
            </w:pPr>
            <w:r>
              <w:rPr>
                <w:rFonts w:hint="eastAsia" w:ascii="宋体" w:hAnsi="宋体" w:cs="宋体"/>
                <w:color w:val="auto"/>
                <w:sz w:val="24"/>
              </w:rPr>
              <w:t>★平台须具备调用知识库与垂类大模型AI对话能力：可通过自然语言处理技术，通过问答的形式图文并茂地回复解决学习难点。</w:t>
            </w:r>
            <w:r>
              <w:rPr>
                <w:rFonts w:hint="eastAsia" w:ascii="宋体" w:hAnsi="宋体" w:cs="宋体"/>
                <w:b/>
                <w:color w:val="auto"/>
                <w:sz w:val="24"/>
              </w:rPr>
              <w:t>（提供操作视频演示）</w:t>
            </w:r>
          </w:p>
          <w:p w14:paraId="270E56D9">
            <w:pPr>
              <w:numPr>
                <w:ilvl w:val="0"/>
                <w:numId w:val="4"/>
              </w:numPr>
              <w:spacing w:before="120" w:after="120" w:line="360" w:lineRule="auto"/>
              <w:rPr>
                <w:rFonts w:hint="eastAsia" w:ascii="宋体" w:hAnsi="宋体" w:cs="宋体"/>
                <w:color w:val="auto"/>
                <w:sz w:val="24"/>
              </w:rPr>
            </w:pPr>
            <w:r>
              <w:rPr>
                <w:rFonts w:hint="eastAsia" w:ascii="宋体" w:hAnsi="宋体" w:cs="宋体"/>
                <w:color w:val="auto"/>
                <w:sz w:val="24"/>
              </w:rPr>
              <w:t>平台支持AI赋能，</w:t>
            </w:r>
            <w:r>
              <w:rPr>
                <w:rFonts w:hint="eastAsia" w:ascii="宋体" w:hAnsi="宋体" w:cs="宋体"/>
                <w:color w:val="auto"/>
                <w:sz w:val="24"/>
                <w:lang w:eastAsia="zh-CN"/>
              </w:rPr>
              <w:t>其中</w:t>
            </w:r>
            <w:r>
              <w:rPr>
                <w:rFonts w:hint="eastAsia" w:ascii="宋体" w:hAnsi="宋体" w:cs="宋体"/>
                <w:color w:val="auto"/>
                <w:sz w:val="24"/>
              </w:rPr>
              <w:t>的AI赋能技学习问答窗口启动默认显示欢迎语与预置课程相关提示词，支持点击自动发送AI对话窗口。</w:t>
            </w:r>
          </w:p>
          <w:p w14:paraId="6C268CB6">
            <w:pPr>
              <w:numPr>
                <w:ilvl w:val="0"/>
                <w:numId w:val="4"/>
              </w:numPr>
              <w:spacing w:before="120" w:after="120" w:line="360" w:lineRule="auto"/>
              <w:rPr>
                <w:rFonts w:hint="eastAsia" w:ascii="宋体" w:hAnsi="宋体" w:cs="宋体"/>
                <w:color w:val="auto"/>
                <w:sz w:val="24"/>
              </w:rPr>
            </w:pPr>
            <w:r>
              <w:rPr>
                <w:rFonts w:hint="eastAsia" w:ascii="宋体" w:hAnsi="宋体" w:cs="宋体"/>
                <w:color w:val="auto"/>
                <w:sz w:val="24"/>
              </w:rPr>
              <w:t>▲平台支持AI赋能，其中的AI赋能技能学习支持课程预置指令库并以切换标签结合树形结构展示，通过点击自动发送至AI对话窗口；AI赋能教师备课支持课程标准定制、教材大纲设计、题库设计以及PPT生成。</w:t>
            </w:r>
            <w:r>
              <w:rPr>
                <w:rFonts w:hint="eastAsia" w:ascii="宋体" w:hAnsi="宋体" w:cs="宋体"/>
                <w:b/>
                <w:color w:val="auto"/>
                <w:sz w:val="24"/>
              </w:rPr>
              <w:t>（提供操作视频演示）</w:t>
            </w:r>
          </w:p>
          <w:p w14:paraId="1DF116B5">
            <w:pPr>
              <w:pStyle w:val="5"/>
              <w:spacing w:line="360" w:lineRule="auto"/>
              <w:rPr>
                <w:rFonts w:hint="eastAsia" w:ascii="宋体" w:hAnsi="宋体" w:cs="宋体"/>
                <w:b/>
                <w:bCs/>
                <w:color w:val="auto"/>
                <w:sz w:val="24"/>
                <w:szCs w:val="24"/>
              </w:rPr>
            </w:pPr>
            <w:r>
              <w:rPr>
                <w:rFonts w:hint="eastAsia" w:ascii="宋体" w:hAnsi="宋体" w:cs="宋体"/>
                <w:b/>
                <w:bCs/>
                <w:color w:val="auto"/>
                <w:sz w:val="24"/>
                <w:szCs w:val="24"/>
              </w:rPr>
              <w:t>三、教学与课程管理模块</w:t>
            </w:r>
          </w:p>
          <w:p w14:paraId="4500E982">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平台老师帐号登录支持查看学生任务、任务时长、班级数量、课程数量等教学情况统计数据，及AI课标、AI大纲、AI课件、AI题库等AI工具集快捷方式。</w:t>
            </w:r>
          </w:p>
          <w:p w14:paraId="4F0AEC34">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平台学生帐号登录支持，查看待完成任务、已完成任务、任务详情等功能，支持已学习时长、可用时长等数据统计。待完成任务显示所属课程、指导老师、任务时长、下发时间、耗时/总时长及任务进度信息。</w:t>
            </w:r>
          </w:p>
          <w:p w14:paraId="711467C5">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平台支持教师端向学生下发学生任务，任务信息至少包括名称、课程资源、资源章节、指定班级和学生、时长等。</w:t>
            </w:r>
          </w:p>
          <w:p w14:paraId="36DDEB73">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支持教师通过学生任务管理，查看学生的完成情况，并对已完成的学生任务进行评分。</w:t>
            </w:r>
          </w:p>
          <w:p w14:paraId="7A9E706B">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支持教师通过我的教学查看任务数据，包含每个学生的任务耗时</w:t>
            </w:r>
          </w:p>
          <w:p w14:paraId="2B4BAA50">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支持对指定学生的任务进行退回、增加时长操作</w:t>
            </w:r>
          </w:p>
          <w:p w14:paraId="10D19934">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支持查看学生任务明细，包含学生报告，章节完成情况和得分情况</w:t>
            </w:r>
          </w:p>
          <w:p w14:paraId="53EF2712">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支持教师通过我的课程查看已购买课程，并直接在课程列表中下发该课程任务</w:t>
            </w:r>
          </w:p>
          <w:p w14:paraId="18BACCCF">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学生可以通过我的主页查看待办任务、已完成任务、已用时长、剩余时长、实验报告数等数据统计。</w:t>
            </w:r>
          </w:p>
          <w:p w14:paraId="514FF0EC">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平台课程支持学生自主添加学习，并在学习任务列表中查看点击继续学习。</w:t>
            </w:r>
          </w:p>
          <w:p w14:paraId="02DA71C5">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课程学习详情页面支持，目录切换查看、截屏与富文本笔记功能，实训任务类型支持点击快速启动实验环境。</w:t>
            </w:r>
          </w:p>
          <w:p w14:paraId="114B327D">
            <w:pPr>
              <w:numPr>
                <w:ilvl w:val="0"/>
                <w:numId w:val="5"/>
              </w:numPr>
              <w:spacing w:before="120" w:after="120" w:line="360" w:lineRule="auto"/>
              <w:jc w:val="left"/>
              <w:rPr>
                <w:rFonts w:hint="eastAsia" w:ascii="宋体" w:hAnsi="宋体" w:cs="宋体"/>
                <w:color w:val="auto"/>
                <w:sz w:val="24"/>
              </w:rPr>
            </w:pPr>
            <w:r>
              <w:rPr>
                <w:rFonts w:hint="eastAsia" w:ascii="宋体" w:hAnsi="宋体" w:cs="宋体"/>
                <w:color w:val="auto"/>
                <w:sz w:val="24"/>
              </w:rPr>
              <w:t>课程学习详情页面支持分屏与浏览器多标签模式，左侧为课程指导书、操作手册、笔记以及AI工具等快捷操作，右侧为实验环境操作界面或启动状态页面。</w:t>
            </w:r>
          </w:p>
          <w:p w14:paraId="0CDCA76E">
            <w:pPr>
              <w:pStyle w:val="5"/>
              <w:spacing w:line="360" w:lineRule="auto"/>
              <w:rPr>
                <w:rFonts w:hint="eastAsia" w:ascii="宋体" w:hAnsi="宋体" w:cs="宋体"/>
                <w:b/>
                <w:bCs/>
                <w:color w:val="auto"/>
                <w:sz w:val="24"/>
                <w:szCs w:val="24"/>
              </w:rPr>
            </w:pPr>
            <w:r>
              <w:rPr>
                <w:rFonts w:hint="eastAsia" w:ascii="宋体" w:hAnsi="宋体" w:cs="宋体"/>
                <w:b/>
                <w:bCs/>
                <w:color w:val="auto"/>
                <w:sz w:val="24"/>
                <w:szCs w:val="24"/>
              </w:rPr>
              <w:t>四、考试支持</w:t>
            </w:r>
          </w:p>
          <w:p w14:paraId="080FCC0E">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系统应支持在同一考试时间段内同时组织多场考试，不同考试场次可关联不同试卷。</w:t>
            </w:r>
          </w:p>
          <w:p w14:paraId="6113E530">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考试场次基础设置应支持对考试时间、考试时长、限考次数、及格分数等参数进行配置。</w:t>
            </w:r>
          </w:p>
          <w:p w14:paraId="534C53CE">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考试场次阅卷设置应支持批阅类型、审阅配置、阅卷方式及阅卷人员等相关参数设置。</w:t>
            </w:r>
          </w:p>
          <w:p w14:paraId="3237D8DC">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试题管理应支持通过单题新增、批量导入及模板导入等多种方式进行试题录入与管理。</w:t>
            </w:r>
          </w:p>
          <w:p w14:paraId="23872D4A">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题库管理应支持试题列表查看，并提供题库数据分析功能，包括题型分析、难度分析等，分析结果应支持通过饼图、柱状图、条形图等多种图表形式展示，同时支持题型与难度分析的列表化展示。</w:t>
            </w:r>
          </w:p>
          <w:p w14:paraId="13E140A9">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系统应支持试卷新增与管理，试卷类型应包括理论试卷与实操试卷；理论试卷组卷方式应支持固定组卷与随机组卷。</w:t>
            </w:r>
          </w:p>
          <w:p w14:paraId="437A3F87">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试卷组卷应支持配置多个大题，并支持按照题库、题型、试题难度、知识点等条件进行试题筛选，同时支持通过试题内容模糊搜索方式进行选题。</w:t>
            </w:r>
          </w:p>
          <w:p w14:paraId="43E3F75C">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系统应支持对客观题及实操题进行自动评分，并支持教师在线查看考试结果及进行试卷批阅。</w:t>
            </w:r>
          </w:p>
          <w:p w14:paraId="1B954BAE">
            <w:pPr>
              <w:numPr>
                <w:ilvl w:val="0"/>
                <w:numId w:val="6"/>
              </w:numPr>
              <w:spacing w:before="120" w:after="120" w:line="360" w:lineRule="auto"/>
              <w:jc w:val="left"/>
              <w:rPr>
                <w:rFonts w:hint="eastAsia" w:ascii="宋体" w:hAnsi="宋体" w:cs="宋体"/>
                <w:color w:val="auto"/>
                <w:sz w:val="24"/>
              </w:rPr>
            </w:pPr>
            <w:r>
              <w:rPr>
                <w:rFonts w:hint="eastAsia" w:ascii="宋体" w:hAnsi="宋体" w:cs="宋体"/>
                <w:color w:val="auto"/>
                <w:sz w:val="24"/>
              </w:rPr>
              <w:t>考试结果管理应支持按整体成绩导出或按考试场次导出成绩数据。</w:t>
            </w:r>
          </w:p>
          <w:p w14:paraId="49852216">
            <w:pPr>
              <w:numPr>
                <w:ilvl w:val="0"/>
                <w:numId w:val="6"/>
              </w:numPr>
              <w:spacing w:before="120" w:after="120" w:line="360" w:lineRule="auto"/>
              <w:jc w:val="left"/>
              <w:rPr>
                <w:rFonts w:hint="eastAsia" w:ascii="宋体" w:hAnsi="宋体" w:cs="宋体"/>
                <w:color w:val="auto"/>
                <w:sz w:val="24"/>
                <w:shd w:val="clear" w:color="auto" w:fill="FFFF00"/>
              </w:rPr>
            </w:pPr>
            <w:r>
              <w:rPr>
                <w:rFonts w:hint="eastAsia" w:ascii="宋体" w:hAnsi="宋体" w:cs="宋体"/>
                <w:color w:val="auto"/>
                <w:sz w:val="24"/>
              </w:rPr>
              <w:t>支持考试防作弊机制，包括考试禁止屏幕切换，截图，复制/粘贴等操作，同时支持时间控制、考试次数限制、考试状态监控等功能。</w:t>
            </w:r>
          </w:p>
          <w:p w14:paraId="13797199">
            <w:pPr>
              <w:pStyle w:val="5"/>
              <w:spacing w:line="360" w:lineRule="auto"/>
              <w:rPr>
                <w:rFonts w:hint="eastAsia" w:ascii="宋体" w:hAnsi="宋体" w:cs="宋体"/>
                <w:b/>
                <w:bCs/>
                <w:color w:val="auto"/>
                <w:sz w:val="24"/>
                <w:szCs w:val="24"/>
              </w:rPr>
            </w:pPr>
            <w:r>
              <w:rPr>
                <w:rFonts w:hint="eastAsia" w:ascii="宋体" w:hAnsi="宋体" w:cs="宋体"/>
                <w:b/>
                <w:bCs/>
                <w:color w:val="auto"/>
                <w:sz w:val="24"/>
                <w:szCs w:val="24"/>
              </w:rPr>
              <w:t>五、实验支持</w:t>
            </w:r>
          </w:p>
          <w:p w14:paraId="3507B8A0">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实验环境基础</w:t>
            </w:r>
          </w:p>
          <w:p w14:paraId="044294E4">
            <w:pPr>
              <w:numPr>
                <w:ilvl w:val="255"/>
                <w:numId w:val="0"/>
              </w:numPr>
              <w:spacing w:before="120" w:after="120" w:line="360" w:lineRule="auto"/>
              <w:jc w:val="left"/>
              <w:rPr>
                <w:rFonts w:hint="eastAsia" w:ascii="宋体" w:hAnsi="宋体" w:cs="宋体"/>
                <w:color w:val="auto"/>
                <w:sz w:val="24"/>
              </w:rPr>
            </w:pPr>
            <w:r>
              <w:rPr>
                <w:rFonts w:hint="eastAsia" w:ascii="宋体" w:hAnsi="宋体" w:cs="宋体"/>
                <w:color w:val="auto"/>
                <w:sz w:val="24"/>
              </w:rPr>
              <w:t>1）平台实验支持15+实验环境，包括但不限于工程虚拟仿真、3D应用设计器、行业云应用、2D应用设计器、人工智能平台、图形化编程等。</w:t>
            </w:r>
          </w:p>
          <w:p w14:paraId="09569C3D">
            <w:pPr>
              <w:numPr>
                <w:ilvl w:val="255"/>
                <w:numId w:val="0"/>
              </w:numPr>
              <w:spacing w:before="120" w:after="120" w:line="360" w:lineRule="auto"/>
              <w:jc w:val="left"/>
              <w:rPr>
                <w:rFonts w:hint="eastAsia" w:ascii="宋体" w:hAnsi="宋体" w:cs="宋体"/>
                <w:color w:val="auto"/>
                <w:sz w:val="24"/>
              </w:rPr>
            </w:pPr>
            <w:r>
              <w:rPr>
                <w:rFonts w:hint="eastAsia" w:ascii="宋体" w:hAnsi="宋体" w:cs="宋体"/>
                <w:color w:val="auto"/>
                <w:sz w:val="24"/>
              </w:rPr>
              <w:t>2）平台支持多态实验环境，实验环境列表以卡片形式展示，包括实验环境展示图、环境描述、环境类型（平台型、组合型、容器型），及环境匹配课程数量等。</w:t>
            </w:r>
          </w:p>
          <w:p w14:paraId="5AB4867B">
            <w:pPr>
              <w:numPr>
                <w:ilvl w:val="255"/>
                <w:numId w:val="0"/>
              </w:numPr>
              <w:spacing w:before="120" w:after="120" w:line="360" w:lineRule="auto"/>
              <w:jc w:val="left"/>
              <w:rPr>
                <w:rFonts w:hint="eastAsia" w:ascii="宋体" w:hAnsi="宋体" w:cs="宋体"/>
                <w:color w:val="auto"/>
                <w:sz w:val="24"/>
              </w:rPr>
            </w:pPr>
            <w:r>
              <w:rPr>
                <w:rFonts w:hint="eastAsia" w:ascii="宋体" w:hAnsi="宋体" w:cs="宋体"/>
                <w:color w:val="auto"/>
                <w:sz w:val="24"/>
              </w:rPr>
              <w:t>3）实验环境详情页面支持查看使用统计数据（累计时长、累计访问量），实验环境描述、关联课程以及基础操作手册。</w:t>
            </w:r>
          </w:p>
          <w:p w14:paraId="5A9810F9">
            <w:pPr>
              <w:numPr>
                <w:ilvl w:val="255"/>
                <w:numId w:val="0"/>
              </w:numPr>
              <w:spacing w:before="120" w:after="120" w:line="360" w:lineRule="auto"/>
              <w:jc w:val="left"/>
              <w:rPr>
                <w:rFonts w:hint="eastAsia" w:ascii="宋体" w:hAnsi="宋体" w:cs="宋体"/>
                <w:color w:val="auto"/>
                <w:sz w:val="24"/>
              </w:rPr>
            </w:pPr>
            <w:r>
              <w:rPr>
                <w:rFonts w:hint="eastAsia" w:ascii="宋体" w:hAnsi="宋体" w:cs="宋体"/>
                <w:color w:val="auto"/>
                <w:sz w:val="24"/>
              </w:rPr>
              <w:t>4）实验环境支持评分设置，支持根据不同的评分点对实验环境的操作进行自动评分。</w:t>
            </w:r>
          </w:p>
          <w:p w14:paraId="16CFF6B4">
            <w:pPr>
              <w:numPr>
                <w:ilvl w:val="255"/>
                <w:numId w:val="0"/>
              </w:numPr>
              <w:spacing w:before="120" w:after="120" w:line="360" w:lineRule="auto"/>
              <w:jc w:val="left"/>
              <w:rPr>
                <w:rFonts w:hint="eastAsia" w:ascii="宋体" w:hAnsi="宋体" w:cs="宋体"/>
                <w:color w:val="auto"/>
                <w:sz w:val="24"/>
              </w:rPr>
            </w:pPr>
            <w:r>
              <w:rPr>
                <w:rFonts w:hint="eastAsia" w:ascii="宋体" w:hAnsi="宋体" w:cs="宋体"/>
                <w:color w:val="auto"/>
                <w:sz w:val="24"/>
              </w:rPr>
              <w:t>5）平台支持工程虚拟仿真、3D应用设计器、行业云、2D应用设计器、人工智能平台、图形化编程等常见的物联网、人工智能、大数据组件的部署应用。</w:t>
            </w:r>
          </w:p>
          <w:p w14:paraId="43380D7D">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工程虚拟仿真</w:t>
            </w:r>
          </w:p>
          <w:p w14:paraId="586A53CB">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▲仿真系统支持 2D 及 3D 虚拟仿真，支持 B/S架构进行实验，其中 2D 包含 10 个以上工程场景仿真，3D 虚拟仿真中至少包含智慧安防、智慧能耗、智慧园区等工业物联网行业场景仿真。</w:t>
            </w:r>
            <w:r>
              <w:rPr>
                <w:rFonts w:hint="eastAsia" w:ascii="宋体" w:hAnsi="宋体" w:cs="宋体"/>
                <w:b/>
                <w:color w:val="auto"/>
                <w:sz w:val="24"/>
              </w:rPr>
              <w:t>（提供操作视频演示）</w:t>
            </w:r>
          </w:p>
          <w:p w14:paraId="021D755B">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仿真实训系统应具备存档与读档功能：允许用户随时保存和加载实训进度，以便随时继续或重新开始实训。</w:t>
            </w:r>
          </w:p>
          <w:p w14:paraId="3F2BD909">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仿真工作台须包括：图形化布局，支持以图形化方式展示和布局虚拟设备；连线图支持：便于教学，允许添加设备间的连线图。</w:t>
            </w:r>
          </w:p>
          <w:p w14:paraId="1031F1DC">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▲仿真实训系统操作软件需具备检测功能，可以关闭开启实时验证连线错误。</w:t>
            </w:r>
            <w:r>
              <w:rPr>
                <w:rFonts w:hint="eastAsia" w:ascii="宋体" w:hAnsi="宋体" w:cs="宋体"/>
                <w:b/>
                <w:color w:val="auto"/>
                <w:sz w:val="24"/>
              </w:rPr>
              <w:t>（提供操作视频演示）</w:t>
            </w:r>
          </w:p>
          <w:p w14:paraId="67184941">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▲实训平台搭配的数据模拟采集系统需具备消息面板可查看模拟设备通信消息；仿真硬件具有模拟数据源产生模拟数据，可通过定值或随机值两种方式产生模拟数据。</w:t>
            </w:r>
            <w:r>
              <w:rPr>
                <w:rFonts w:hint="eastAsia" w:ascii="宋体" w:hAnsi="宋体" w:cs="宋体"/>
                <w:b/>
                <w:color w:val="auto"/>
                <w:sz w:val="24"/>
              </w:rPr>
              <w:t>（提供操作视频演示）</w:t>
            </w:r>
          </w:p>
          <w:p w14:paraId="29BF35A1">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仿真的套件部品至少包含：网关、I/O模块、有线传感器、无线传感器、继电器、RFID、终端、负载、电源、其他外设等。具体清单如下：</w:t>
            </w:r>
          </w:p>
          <w:p w14:paraId="2779345C">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网关：至少包含新网关、路由器、串口服务器等；</w:t>
            </w:r>
          </w:p>
          <w:p w14:paraId="6FDA8336">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I/O模块：至少包含模拟量采集器（4017）、数字量采集器（4150）、zigbee协调器、zigbee四输入模拟量模块等；</w:t>
            </w:r>
          </w:p>
          <w:p w14:paraId="2CE8ADFF">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 xml:space="preserve">有线传感器：至少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 </w:t>
            </w:r>
          </w:p>
          <w:p w14:paraId="7567E161">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▲无线传感器：至少包含空气质量传感器、火焰传感器、人体传感器、可燃气体传感器、温湿度传感器、光照传感器、声光报警器、燃气泄漏传感器、烟雾探测器、水浸探测器、门磁探测器等；</w:t>
            </w:r>
            <w:r>
              <w:rPr>
                <w:rFonts w:hint="eastAsia" w:ascii="宋体" w:hAnsi="宋体" w:cs="宋体"/>
                <w:b/>
                <w:color w:val="auto"/>
                <w:sz w:val="24"/>
              </w:rPr>
              <w:t>（提供操作视频演示）</w:t>
            </w:r>
          </w:p>
          <w:p w14:paraId="2D3E4CF6">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继电器：至少包含继电器、双联继电器、单联继电器等；</w:t>
            </w:r>
          </w:p>
          <w:p w14:paraId="4A1B439F">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RFID：至少包含低频读卡器、低频卡，高频读卡器、高频卡，NL超高频一体机、超高频卡、桌面超高频读写器等；</w:t>
            </w:r>
          </w:p>
          <w:p w14:paraId="12FE04D4">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终端：包含PC等；</w:t>
            </w:r>
          </w:p>
          <w:p w14:paraId="360BF93B">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负载：至少包含警示灯、雾化器、通用负载、风扇、灯泡、水泵等；</w:t>
            </w:r>
          </w:p>
          <w:p w14:paraId="04651977">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电源：至少包含5V、12V、24V、通用等电源；</w:t>
            </w:r>
          </w:p>
          <w:p w14:paraId="358E9338">
            <w:pPr>
              <w:numPr>
                <w:ilvl w:val="1"/>
                <w:numId w:val="8"/>
              </w:numPr>
              <w:spacing w:before="120" w:after="120" w:line="360" w:lineRule="auto"/>
              <w:rPr>
                <w:rFonts w:hint="eastAsia" w:ascii="宋体" w:hAnsi="宋体" w:cs="宋体"/>
                <w:color w:val="auto"/>
                <w:sz w:val="24"/>
              </w:rPr>
            </w:pPr>
            <w:r>
              <w:rPr>
                <w:rFonts w:hint="eastAsia" w:ascii="宋体" w:hAnsi="宋体" w:cs="宋体"/>
                <w:color w:val="auto"/>
                <w:sz w:val="24"/>
              </w:rPr>
              <w:t>其他外设：至少包含电压电流变送器、摄像头、LED屏、485转232转换器、USB转232转换器等。</w:t>
            </w:r>
          </w:p>
          <w:p w14:paraId="39B28C88">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仿真实训系统操作软件需具备自动与手动检测功能：通过拖拉图形布局、连线、配置仿真部件参数后，系统能由自动或手动检测两种模式检测连接状态，并显示实训结果。</w:t>
            </w:r>
          </w:p>
          <w:p w14:paraId="11C6184C">
            <w:pPr>
              <w:numPr>
                <w:ilvl w:val="0"/>
                <w:numId w:val="8"/>
              </w:numPr>
              <w:spacing w:before="120" w:after="120" w:line="360" w:lineRule="auto"/>
              <w:rPr>
                <w:rFonts w:hint="eastAsia" w:ascii="宋体" w:hAnsi="宋体" w:cs="宋体"/>
                <w:color w:val="auto"/>
                <w:sz w:val="24"/>
              </w:rPr>
            </w:pPr>
            <w:r>
              <w:rPr>
                <w:rFonts w:hint="eastAsia" w:ascii="宋体" w:hAnsi="宋体" w:cs="宋体"/>
                <w:color w:val="auto"/>
                <w:sz w:val="24"/>
              </w:rPr>
              <w:t>仿真实训系统应提供独立虚拟机服务：确保每位用户至少有一台独立使用的虚拟机。</w:t>
            </w:r>
          </w:p>
          <w:p w14:paraId="779EDBBF">
            <w:pPr>
              <w:numPr>
                <w:ilvl w:val="0"/>
                <w:numId w:val="8"/>
              </w:numPr>
              <w:spacing w:line="360" w:lineRule="auto"/>
              <w:rPr>
                <w:rFonts w:hint="eastAsia" w:ascii="宋体" w:hAnsi="宋体" w:cs="宋体"/>
                <w:color w:val="auto"/>
                <w:sz w:val="24"/>
              </w:rPr>
            </w:pPr>
            <w:r>
              <w:rPr>
                <w:rFonts w:hint="eastAsia" w:ascii="宋体" w:hAnsi="宋体" w:cs="宋体"/>
                <w:color w:val="auto"/>
                <w:sz w:val="24"/>
              </w:rPr>
              <w:t>仿真实训系统须支持实训项目仿真数据与云平台信息交互，在云平台上显示采集的数据，控制仿真执行器。</w:t>
            </w:r>
          </w:p>
          <w:p w14:paraId="24611ACF">
            <w:pPr>
              <w:numPr>
                <w:ilvl w:val="0"/>
                <w:numId w:val="8"/>
              </w:numPr>
              <w:snapToGrid w:val="0"/>
              <w:spacing w:line="360" w:lineRule="auto"/>
              <w:rPr>
                <w:rFonts w:hint="eastAsia" w:ascii="宋体" w:hAnsi="宋体" w:cs="宋体"/>
                <w:color w:val="auto"/>
                <w:sz w:val="24"/>
              </w:rPr>
            </w:pPr>
            <w:r>
              <w:rPr>
                <w:rFonts w:hint="eastAsia" w:ascii="宋体" w:hAnsi="宋体" w:cs="宋体"/>
                <w:color w:val="auto"/>
                <w:sz w:val="24"/>
              </w:rPr>
              <w:t>▲仿真实训系统支持虚拟仿真实训环境进行智能问答，并能对当前仿真工程的接线、设备选型进行工程排错，给出正确的操作说明。</w:t>
            </w:r>
            <w:r>
              <w:rPr>
                <w:rFonts w:hint="eastAsia" w:ascii="宋体" w:hAnsi="宋体" w:cs="宋体"/>
                <w:b/>
                <w:color w:val="auto"/>
                <w:sz w:val="24"/>
              </w:rPr>
              <w:t>（提供操作视频演示）</w:t>
            </w:r>
          </w:p>
          <w:p w14:paraId="3C4E4ABF">
            <w:pPr>
              <w:numPr>
                <w:ilvl w:val="1"/>
                <w:numId w:val="8"/>
              </w:numPr>
              <w:snapToGrid w:val="0"/>
              <w:spacing w:line="360" w:lineRule="auto"/>
              <w:rPr>
                <w:rFonts w:hint="eastAsia" w:ascii="宋体" w:hAnsi="宋体" w:cs="宋体"/>
                <w:color w:val="auto"/>
                <w:sz w:val="24"/>
              </w:rPr>
            </w:pPr>
            <w:r>
              <w:rPr>
                <w:rFonts w:hint="eastAsia" w:ascii="宋体" w:hAnsi="宋体" w:cs="宋体"/>
                <w:color w:val="auto"/>
                <w:sz w:val="24"/>
              </w:rPr>
              <w:t>支持200+种仿真设备的选型和接线排错，包含：空气质量传感器、大气压力传感器、二氧化碳传感器、温湿度传感器、光照度传感器、氧气传感器、PM2.5传感器、土壤水分传感器、液位传感器、水温传感器、风向传感器、风速传感器、人体传感器、火焰传感器、红外对射传感器、微波传感器、烟雾传感器、二氧化碳传感器（485）、温湿度传感器（485）、光照度传感器（485）等。</w:t>
            </w:r>
          </w:p>
          <w:p w14:paraId="2296492C">
            <w:pPr>
              <w:numPr>
                <w:ilvl w:val="1"/>
                <w:numId w:val="8"/>
              </w:numPr>
              <w:snapToGrid w:val="0"/>
              <w:spacing w:line="360" w:lineRule="auto"/>
              <w:rPr>
                <w:rFonts w:hint="eastAsia" w:ascii="宋体" w:hAnsi="宋体" w:cs="宋体"/>
                <w:color w:val="auto"/>
                <w:sz w:val="24"/>
              </w:rPr>
            </w:pPr>
            <w:r>
              <w:rPr>
                <w:rFonts w:hint="eastAsia" w:ascii="宋体" w:hAnsi="宋体" w:cs="宋体"/>
                <w:color w:val="auto"/>
                <w:sz w:val="24"/>
              </w:rPr>
              <w:t>支持RS485、RS232、WAN、Single、COM、VS、GND等10+种不同信号节点的接线点排错。</w:t>
            </w:r>
          </w:p>
          <w:p w14:paraId="7A81D0E8">
            <w:pPr>
              <w:numPr>
                <w:ilvl w:val="1"/>
                <w:numId w:val="8"/>
              </w:numPr>
              <w:snapToGrid w:val="0"/>
              <w:spacing w:line="360" w:lineRule="auto"/>
              <w:rPr>
                <w:rFonts w:hint="eastAsia" w:ascii="宋体" w:hAnsi="宋体" w:cs="宋体"/>
                <w:color w:val="auto"/>
                <w:sz w:val="24"/>
              </w:rPr>
            </w:pPr>
            <w:r>
              <w:rPr>
                <w:rFonts w:hint="eastAsia" w:ascii="宋体" w:hAnsi="宋体" w:cs="宋体"/>
                <w:color w:val="auto"/>
                <w:sz w:val="24"/>
              </w:rPr>
              <w:t xml:space="preserve"> 支持基于标准仿真工程的排错，能给出具体缺少的设备，以及连接错误或者缺少的连线条数</w:t>
            </w:r>
          </w:p>
          <w:p w14:paraId="61384FC3">
            <w:pPr>
              <w:numPr>
                <w:ilvl w:val="1"/>
                <w:numId w:val="8"/>
              </w:numPr>
              <w:snapToGrid w:val="0"/>
              <w:spacing w:line="360" w:lineRule="auto"/>
              <w:rPr>
                <w:rFonts w:hint="eastAsia" w:ascii="宋体" w:hAnsi="宋体" w:cs="宋体"/>
                <w:color w:val="auto"/>
                <w:sz w:val="24"/>
              </w:rPr>
            </w:pPr>
            <w:r>
              <w:rPr>
                <w:rFonts w:hint="eastAsia" w:ascii="宋体" w:hAnsi="宋体" w:cs="宋体"/>
                <w:color w:val="auto"/>
                <w:sz w:val="24"/>
              </w:rPr>
              <w:t>支持根据用户需求，自动创建仿真工程</w:t>
            </w:r>
          </w:p>
          <w:p w14:paraId="4858D2DE">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行业云</w:t>
            </w:r>
          </w:p>
          <w:p w14:paraId="129E5F20">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支持多种设备接入，兼容MQTT、TCP、HTTP等多种接入协议；</w:t>
            </w:r>
          </w:p>
          <w:p w14:paraId="60B4053F">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支持在广域网中通过PC、移动智能终端等设备登录此云平台；</w:t>
            </w:r>
          </w:p>
          <w:p w14:paraId="753A2BAF">
            <w:pPr>
              <w:numPr>
                <w:ilvl w:val="0"/>
                <w:numId w:val="9"/>
              </w:numPr>
              <w:spacing w:line="360" w:lineRule="auto"/>
              <w:rPr>
                <w:rFonts w:hint="eastAsia" w:ascii="宋体" w:hAnsi="宋体" w:cs="宋体"/>
                <w:color w:val="auto"/>
                <w:sz w:val="24"/>
              </w:rPr>
            </w:pPr>
            <w:r>
              <w:rPr>
                <w:rFonts w:hint="eastAsia" w:ascii="宋体" w:hAnsi="宋体" w:cs="宋体"/>
                <w:color w:val="auto"/>
                <w:sz w:val="24"/>
              </w:rPr>
              <w:t>具备项目管理功能，提供定制化的项目中心集中管理；</w:t>
            </w:r>
          </w:p>
          <w:p w14:paraId="53AAC4B2">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支持安全密钥管理，支持对密钥过期时间进行管控</w:t>
            </w:r>
          </w:p>
          <w:p w14:paraId="5948BEB3">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支持产品物模型的配置，支持设备管理、编辑等功能；</w:t>
            </w:r>
          </w:p>
          <w:p w14:paraId="56C8B14B">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支持设备调试功能，支持线上调试网关设备，能实时查看调试结果；</w:t>
            </w:r>
          </w:p>
          <w:p w14:paraId="6C466309">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支持多级资产管理配置，并支持通过资产快速检索到对应设备；</w:t>
            </w:r>
          </w:p>
          <w:p w14:paraId="63523379">
            <w:pPr>
              <w:numPr>
                <w:ilvl w:val="0"/>
                <w:numId w:val="9"/>
              </w:numPr>
              <w:spacing w:line="360" w:lineRule="auto"/>
              <w:rPr>
                <w:rFonts w:hint="eastAsia" w:ascii="宋体" w:hAnsi="宋体" w:cs="宋体"/>
                <w:color w:val="auto"/>
                <w:sz w:val="24"/>
              </w:rPr>
            </w:pPr>
            <w:r>
              <w:rPr>
                <w:rFonts w:hint="eastAsia" w:ascii="宋体" w:hAnsi="宋体" w:cs="宋体"/>
                <w:color w:val="auto"/>
                <w:sz w:val="24"/>
              </w:rPr>
              <w:t>平台内置100+种设备物模型模板，支持快速创建设备物模型；</w:t>
            </w:r>
          </w:p>
          <w:p w14:paraId="638D95AD">
            <w:pPr>
              <w:numPr>
                <w:ilvl w:val="0"/>
                <w:numId w:val="9"/>
              </w:numPr>
              <w:spacing w:line="360" w:lineRule="auto"/>
              <w:rPr>
                <w:rFonts w:hint="eastAsia" w:ascii="宋体" w:hAnsi="宋体" w:cs="宋体"/>
                <w:color w:val="auto"/>
                <w:sz w:val="24"/>
              </w:rPr>
            </w:pPr>
            <w:r>
              <w:rPr>
                <w:rFonts w:hint="eastAsia" w:ascii="宋体" w:hAnsi="宋体" w:cs="宋体"/>
                <w:color w:val="auto"/>
                <w:sz w:val="24"/>
              </w:rPr>
              <w:t>项目管理中支持设置场景联动，触发条件支持设置为满足部分条件执行或满足全部条件执行，触发方式支持（设备数据触发、定时触发、设备状态触发、设备时间触发）。</w:t>
            </w:r>
          </w:p>
          <w:p w14:paraId="49B3FD31">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支持数据仿真功能，以设备为单位，对单个或者多个设备的物模型属性模拟产生仿真数据，支持固定值、随机值、循环值设定方式。任务执行方式支持单次、循环、定时执行。</w:t>
            </w:r>
          </w:p>
          <w:p w14:paraId="1905177F">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支持设备任务调度功能，支持以设备或产品为对象，配置属性下发或服务调用任务，定时类型支持单日、每日、每周、循环间隔。</w:t>
            </w:r>
          </w:p>
          <w:p w14:paraId="73631CAE">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支持事件中心功能，统一管理设备触发并设置了同步到事件中心的物模型事件。</w:t>
            </w:r>
          </w:p>
          <w:p w14:paraId="3C502C3B">
            <w:pPr>
              <w:numPr>
                <w:ilvl w:val="0"/>
                <w:numId w:val="9"/>
              </w:numPr>
              <w:spacing w:line="360" w:lineRule="auto"/>
              <w:rPr>
                <w:rFonts w:hint="eastAsia" w:ascii="宋体" w:hAnsi="宋体" w:cs="宋体"/>
                <w:color w:val="auto"/>
                <w:sz w:val="24"/>
              </w:rPr>
            </w:pPr>
            <w:r>
              <w:rPr>
                <w:rFonts w:hint="eastAsia" w:ascii="宋体" w:hAnsi="宋体" w:cs="宋体"/>
                <w:color w:val="auto"/>
                <w:sz w:val="24"/>
              </w:rPr>
              <w:t>支持对接2D虚拟仿真平台，存储和展示虚拟仿真设备上报的数据。</w:t>
            </w:r>
          </w:p>
          <w:p w14:paraId="6ABDB85C">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应用设计器3D</w:t>
            </w:r>
          </w:p>
          <w:p w14:paraId="0B5694F7">
            <w:pPr>
              <w:numPr>
                <w:ilvl w:val="0"/>
                <w:numId w:val="10"/>
              </w:numPr>
              <w:spacing w:line="360" w:lineRule="auto"/>
              <w:rPr>
                <w:rFonts w:hint="eastAsia" w:ascii="宋体" w:hAnsi="宋体" w:cs="宋体"/>
                <w:color w:val="auto"/>
                <w:sz w:val="24"/>
              </w:rPr>
            </w:pPr>
            <w:r>
              <w:rPr>
                <w:rFonts w:hint="eastAsia" w:ascii="宋体" w:hAnsi="宋体" w:cs="宋体"/>
                <w:color w:val="auto"/>
                <w:sz w:val="24"/>
              </w:rPr>
              <w:t>支持应用管理功能：应用创建、删除、设计、预览、发布</w:t>
            </w:r>
          </w:p>
          <w:p w14:paraId="139D7EA8">
            <w:pPr>
              <w:numPr>
                <w:ilvl w:val="0"/>
                <w:numId w:val="10"/>
              </w:numPr>
              <w:spacing w:line="360" w:lineRule="auto"/>
              <w:rPr>
                <w:rFonts w:hint="eastAsia" w:ascii="宋体" w:hAnsi="宋体" w:cs="宋体"/>
                <w:color w:val="auto"/>
                <w:sz w:val="24"/>
              </w:rPr>
            </w:pPr>
            <w:r>
              <w:rPr>
                <w:rFonts w:hint="eastAsia" w:ascii="宋体" w:hAnsi="宋体" w:cs="宋体"/>
                <w:color w:val="auto"/>
                <w:sz w:val="24"/>
              </w:rPr>
              <w:t>支持应用的导入、导出功能。</w:t>
            </w:r>
          </w:p>
          <w:p w14:paraId="1C10ABFB">
            <w:pPr>
              <w:numPr>
                <w:ilvl w:val="0"/>
                <w:numId w:val="10"/>
              </w:numPr>
              <w:spacing w:line="360" w:lineRule="auto"/>
              <w:rPr>
                <w:rFonts w:hint="eastAsia" w:ascii="宋体" w:hAnsi="宋体" w:cs="宋体"/>
                <w:color w:val="auto"/>
                <w:sz w:val="24"/>
              </w:rPr>
            </w:pPr>
            <w:r>
              <w:rPr>
                <w:rFonts w:hint="eastAsia" w:ascii="宋体" w:hAnsi="宋体" w:cs="宋体"/>
                <w:color w:val="auto"/>
                <w:sz w:val="24"/>
              </w:rPr>
              <w:t>设计界面支持通过拖拽模型的方式快速搭建三维可视化界面</w:t>
            </w:r>
          </w:p>
          <w:p w14:paraId="46A27175">
            <w:pPr>
              <w:numPr>
                <w:ilvl w:val="0"/>
                <w:numId w:val="10"/>
              </w:numPr>
              <w:spacing w:line="360" w:lineRule="auto"/>
              <w:rPr>
                <w:rFonts w:hint="eastAsia" w:ascii="宋体" w:hAnsi="宋体" w:cs="宋体"/>
                <w:color w:val="auto"/>
                <w:sz w:val="24"/>
              </w:rPr>
            </w:pPr>
            <w:r>
              <w:rPr>
                <w:rFonts w:hint="eastAsia" w:ascii="宋体" w:hAnsi="宋体" w:cs="宋体"/>
                <w:color w:val="auto"/>
                <w:sz w:val="24"/>
              </w:rPr>
              <w:t>模型库中包含各类模型，清单如下：</w:t>
            </w:r>
          </w:p>
          <w:p w14:paraId="60E774F6">
            <w:pPr>
              <w:numPr>
                <w:ilvl w:val="1"/>
                <w:numId w:val="10"/>
              </w:numPr>
              <w:spacing w:line="360" w:lineRule="auto"/>
              <w:rPr>
                <w:rFonts w:hint="eastAsia" w:ascii="宋体" w:hAnsi="宋体" w:cs="宋体"/>
                <w:color w:val="auto"/>
                <w:sz w:val="24"/>
              </w:rPr>
            </w:pPr>
            <w:r>
              <w:rPr>
                <w:rFonts w:hint="eastAsia" w:ascii="宋体" w:hAnsi="宋体" w:cs="宋体"/>
                <w:color w:val="auto"/>
                <w:sz w:val="24"/>
              </w:rPr>
              <w:t>设备模型：</w:t>
            </w:r>
          </w:p>
          <w:p w14:paraId="2A7EEAF1">
            <w:pPr>
              <w:numPr>
                <w:ilvl w:val="2"/>
                <w:numId w:val="10"/>
              </w:numPr>
              <w:spacing w:line="360" w:lineRule="auto"/>
              <w:rPr>
                <w:rFonts w:hint="eastAsia" w:ascii="宋体" w:hAnsi="宋体" w:cs="宋体"/>
                <w:color w:val="auto"/>
                <w:sz w:val="24"/>
              </w:rPr>
            </w:pPr>
            <w:r>
              <w:rPr>
                <w:rFonts w:hint="eastAsia" w:ascii="宋体" w:hAnsi="宋体" w:cs="宋体"/>
                <w:color w:val="auto"/>
                <w:sz w:val="24"/>
              </w:rPr>
              <w:t>智慧家居：声光报警器、3位智能开关、光照度传感器、射灯、温控面板、调光面板、LED灯泡、情景模式开关、无线温湿度、灯带、烟雾传感器、水浸传感器、PM2.5</w:t>
            </w:r>
          </w:p>
          <w:p w14:paraId="6207F6C4">
            <w:pPr>
              <w:numPr>
                <w:ilvl w:val="2"/>
                <w:numId w:val="10"/>
              </w:numPr>
              <w:spacing w:line="360" w:lineRule="auto"/>
              <w:rPr>
                <w:rFonts w:hint="eastAsia" w:ascii="宋体" w:hAnsi="宋体" w:cs="宋体"/>
                <w:color w:val="auto"/>
                <w:sz w:val="24"/>
              </w:rPr>
            </w:pPr>
            <w:r>
              <w:rPr>
                <w:rFonts w:hint="eastAsia" w:ascii="宋体" w:hAnsi="宋体" w:cs="宋体"/>
                <w:color w:val="auto"/>
                <w:sz w:val="24"/>
              </w:rPr>
              <w:t>智慧安防：不少于200万像素枪机、不少于200万像素半球机、球机、NVR、防盗报警控制器、报警编程键盘、声光警号、紧急按钮、红外入侵探测器、震动探测器、磁开关入侵探测器、桌面发卡器、读卡器、单门双向门禁控制器、门禁一体机</w:t>
            </w:r>
          </w:p>
          <w:p w14:paraId="6692A786">
            <w:pPr>
              <w:numPr>
                <w:ilvl w:val="2"/>
                <w:numId w:val="10"/>
              </w:numPr>
              <w:spacing w:line="360" w:lineRule="auto"/>
              <w:rPr>
                <w:rFonts w:hint="eastAsia" w:ascii="宋体" w:hAnsi="宋体" w:cs="宋体"/>
                <w:color w:val="auto"/>
                <w:sz w:val="24"/>
              </w:rPr>
            </w:pPr>
            <w:r>
              <w:rPr>
                <w:rFonts w:hint="eastAsia" w:ascii="宋体" w:hAnsi="宋体" w:cs="宋体"/>
                <w:color w:val="auto"/>
                <w:sz w:val="24"/>
              </w:rPr>
              <w:t>智慧能耗：剩余电流互感器、单项电子式电能表、2P断路器、电流互感器、智慧用电设备、测温传感器、雷达探测器、蓝牙继电器面板4键、蓝牙情景面板6键、蓝牙智能开关、智能照明网关、智慧用电控制面板、红外感应器、蓝牙灯带、1P断路器、导轨式UPS、导轨式电源适配器、智能空开网关、4P断路器、智慧空调网关、无限智能插座、光照感应器、大口径水表、小口径水表</w:t>
            </w:r>
          </w:p>
          <w:p w14:paraId="2331B638">
            <w:pPr>
              <w:numPr>
                <w:ilvl w:val="1"/>
                <w:numId w:val="10"/>
              </w:numPr>
              <w:spacing w:line="360" w:lineRule="auto"/>
              <w:rPr>
                <w:rFonts w:hint="eastAsia" w:ascii="宋体" w:hAnsi="宋体" w:cs="宋体"/>
                <w:color w:val="auto"/>
                <w:sz w:val="24"/>
              </w:rPr>
            </w:pPr>
            <w:r>
              <w:rPr>
                <w:rFonts w:hint="eastAsia" w:ascii="宋体" w:hAnsi="宋体" w:cs="宋体"/>
                <w:color w:val="auto"/>
                <w:sz w:val="24"/>
              </w:rPr>
              <w:t>电器模型：</w:t>
            </w:r>
          </w:p>
          <w:p w14:paraId="45284375">
            <w:pPr>
              <w:numPr>
                <w:ilvl w:val="2"/>
                <w:numId w:val="10"/>
              </w:numPr>
              <w:spacing w:line="360" w:lineRule="auto"/>
              <w:rPr>
                <w:rFonts w:hint="eastAsia" w:ascii="宋体" w:hAnsi="宋体" w:cs="宋体"/>
                <w:color w:val="auto"/>
                <w:sz w:val="24"/>
              </w:rPr>
            </w:pPr>
            <w:r>
              <w:rPr>
                <w:rFonts w:hint="eastAsia" w:ascii="宋体" w:hAnsi="宋体" w:cs="宋体"/>
                <w:color w:val="auto"/>
                <w:sz w:val="24"/>
              </w:rPr>
              <w:t>智能家居：智能落地扇、智能空调、智能冰箱、智能洗衣机、智能热水器、智能微波炉、投影幕布、幕布控制器、投影控制器、用户控制面板、音箱、音箱功放主机、智能机顶盒</w:t>
            </w:r>
          </w:p>
          <w:p w14:paraId="34B0B36D">
            <w:pPr>
              <w:numPr>
                <w:ilvl w:val="1"/>
                <w:numId w:val="10"/>
              </w:numPr>
              <w:spacing w:line="360" w:lineRule="auto"/>
              <w:rPr>
                <w:rFonts w:hint="eastAsia" w:ascii="宋体" w:hAnsi="宋体" w:cs="宋体"/>
                <w:color w:val="auto"/>
                <w:sz w:val="24"/>
              </w:rPr>
            </w:pPr>
            <w:r>
              <w:rPr>
                <w:rFonts w:hint="eastAsia" w:ascii="宋体" w:hAnsi="宋体" w:cs="宋体"/>
                <w:color w:val="auto"/>
                <w:sz w:val="24"/>
              </w:rPr>
              <w:t>软装单体：</w:t>
            </w:r>
          </w:p>
          <w:p w14:paraId="79E020DB">
            <w:pPr>
              <w:numPr>
                <w:ilvl w:val="2"/>
                <w:numId w:val="10"/>
              </w:numPr>
              <w:spacing w:line="360" w:lineRule="auto"/>
              <w:rPr>
                <w:rFonts w:hint="eastAsia" w:ascii="宋体" w:hAnsi="宋体" w:cs="宋体"/>
                <w:color w:val="auto"/>
                <w:sz w:val="24"/>
              </w:rPr>
            </w:pPr>
            <w:r>
              <w:rPr>
                <w:rFonts w:hint="eastAsia" w:ascii="宋体" w:hAnsi="宋体" w:cs="宋体"/>
                <w:color w:val="auto"/>
                <w:sz w:val="24"/>
              </w:rPr>
              <w:t>五金构件：窗帘、窗户、入户门</w:t>
            </w:r>
          </w:p>
          <w:p w14:paraId="26595D9B">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应用设计器2D</w:t>
            </w:r>
          </w:p>
          <w:p w14:paraId="4D68DA73">
            <w:pPr>
              <w:numPr>
                <w:ilvl w:val="0"/>
                <w:numId w:val="11"/>
              </w:numPr>
              <w:spacing w:line="360" w:lineRule="auto"/>
              <w:rPr>
                <w:rFonts w:hint="eastAsia" w:ascii="宋体" w:hAnsi="宋体" w:cs="宋体"/>
                <w:color w:val="auto"/>
                <w:sz w:val="24"/>
              </w:rPr>
            </w:pPr>
            <w:r>
              <w:rPr>
                <w:rFonts w:hint="eastAsia" w:ascii="宋体" w:hAnsi="宋体" w:cs="宋体"/>
                <w:color w:val="auto"/>
                <w:sz w:val="24"/>
              </w:rPr>
              <w:t>支持应用管理功能：应用创建、删除、设计、预览、发布</w:t>
            </w:r>
          </w:p>
          <w:p w14:paraId="4A915122">
            <w:pPr>
              <w:numPr>
                <w:ilvl w:val="0"/>
                <w:numId w:val="11"/>
              </w:numPr>
              <w:spacing w:line="360" w:lineRule="auto"/>
              <w:rPr>
                <w:rFonts w:hint="eastAsia" w:ascii="宋体" w:hAnsi="宋体" w:cs="宋体"/>
                <w:color w:val="auto"/>
                <w:sz w:val="24"/>
              </w:rPr>
            </w:pPr>
            <w:r>
              <w:rPr>
                <w:rFonts w:hint="eastAsia" w:ascii="宋体" w:hAnsi="宋体" w:cs="宋体"/>
                <w:color w:val="auto"/>
                <w:sz w:val="24"/>
              </w:rPr>
              <w:t>支持应用的导入、导出功能。</w:t>
            </w:r>
          </w:p>
          <w:p w14:paraId="43E259A5">
            <w:pPr>
              <w:numPr>
                <w:ilvl w:val="0"/>
                <w:numId w:val="11"/>
              </w:numPr>
              <w:spacing w:line="360" w:lineRule="auto"/>
              <w:rPr>
                <w:rFonts w:hint="eastAsia" w:ascii="宋体" w:hAnsi="宋体" w:cs="宋体"/>
                <w:color w:val="auto"/>
                <w:sz w:val="24"/>
              </w:rPr>
            </w:pPr>
            <w:r>
              <w:rPr>
                <w:rFonts w:hint="eastAsia" w:ascii="宋体" w:hAnsi="宋体" w:cs="宋体"/>
                <w:color w:val="auto"/>
                <w:sz w:val="24"/>
              </w:rPr>
              <w:t>设计界面支持通过拖拽组件的方式快速搭建可视化界面</w:t>
            </w:r>
          </w:p>
          <w:p w14:paraId="5D95F60B">
            <w:pPr>
              <w:numPr>
                <w:ilvl w:val="0"/>
                <w:numId w:val="11"/>
              </w:numPr>
              <w:spacing w:line="360" w:lineRule="auto"/>
              <w:rPr>
                <w:rFonts w:hint="eastAsia" w:ascii="宋体" w:hAnsi="宋体" w:cs="宋体"/>
                <w:color w:val="auto"/>
                <w:sz w:val="24"/>
              </w:rPr>
            </w:pPr>
            <w:r>
              <w:rPr>
                <w:rFonts w:hint="eastAsia" w:ascii="宋体" w:hAnsi="宋体" w:cs="宋体"/>
                <w:color w:val="auto"/>
                <w:sz w:val="24"/>
              </w:rPr>
              <w:t>设计界面支持主题切换（亮、暗）</w:t>
            </w:r>
          </w:p>
          <w:p w14:paraId="5D0CDB70">
            <w:pPr>
              <w:numPr>
                <w:ilvl w:val="0"/>
                <w:numId w:val="11"/>
              </w:numPr>
              <w:spacing w:line="360" w:lineRule="auto"/>
              <w:rPr>
                <w:rFonts w:hint="eastAsia" w:ascii="宋体" w:hAnsi="宋体" w:cs="宋体"/>
                <w:color w:val="auto"/>
                <w:sz w:val="24"/>
              </w:rPr>
            </w:pPr>
            <w:r>
              <w:rPr>
                <w:rFonts w:hint="eastAsia" w:ascii="宋体" w:hAnsi="宋体" w:cs="宋体"/>
                <w:color w:val="auto"/>
                <w:sz w:val="24"/>
              </w:rPr>
              <w:t>设计界面支持图层管理、分组设置，支持锁定、隐藏、置顶、置底、复制和粘贴操作。</w:t>
            </w:r>
          </w:p>
          <w:p w14:paraId="514B308D">
            <w:pPr>
              <w:numPr>
                <w:ilvl w:val="0"/>
                <w:numId w:val="11"/>
              </w:numPr>
              <w:spacing w:line="360" w:lineRule="auto"/>
              <w:rPr>
                <w:rFonts w:hint="eastAsia" w:ascii="宋体" w:hAnsi="宋体" w:cs="宋体"/>
                <w:color w:val="auto"/>
                <w:sz w:val="24"/>
              </w:rPr>
            </w:pPr>
            <w:r>
              <w:rPr>
                <w:rFonts w:hint="eastAsia" w:ascii="宋体" w:hAnsi="宋体" w:cs="宋体"/>
                <w:color w:val="auto"/>
                <w:sz w:val="24"/>
              </w:rPr>
              <w:t>支持组件包含：图表、信息、列表、控件、装饰、图片，具体清单如下</w:t>
            </w:r>
          </w:p>
          <w:p w14:paraId="4C927B65">
            <w:pPr>
              <w:numPr>
                <w:ilvl w:val="1"/>
                <w:numId w:val="11"/>
              </w:numPr>
              <w:spacing w:line="360" w:lineRule="auto"/>
              <w:rPr>
                <w:rFonts w:hint="eastAsia" w:ascii="宋体" w:hAnsi="宋体" w:cs="宋体"/>
                <w:color w:val="auto"/>
                <w:sz w:val="24"/>
              </w:rPr>
            </w:pPr>
            <w:r>
              <w:rPr>
                <w:rFonts w:hint="eastAsia" w:ascii="宋体" w:hAnsi="宋体" w:cs="宋体"/>
                <w:color w:val="auto"/>
                <w:sz w:val="24"/>
              </w:rPr>
              <w:t>图表：</w:t>
            </w:r>
          </w:p>
          <w:p w14:paraId="2A94BA4B">
            <w:pPr>
              <w:numPr>
                <w:ilvl w:val="2"/>
                <w:numId w:val="11"/>
              </w:numPr>
              <w:spacing w:line="360" w:lineRule="auto"/>
              <w:rPr>
                <w:rFonts w:hint="eastAsia" w:ascii="宋体" w:hAnsi="宋体" w:cs="宋体"/>
                <w:color w:val="auto"/>
                <w:sz w:val="24"/>
              </w:rPr>
            </w:pPr>
            <w:r>
              <w:rPr>
                <w:rFonts w:hint="eastAsia" w:ascii="宋体" w:hAnsi="宋体" w:cs="宋体"/>
                <w:color w:val="auto"/>
                <w:sz w:val="24"/>
              </w:rPr>
              <w:t>柱状图：柱状图、横向柱状图、立体柱状图</w:t>
            </w:r>
          </w:p>
          <w:p w14:paraId="26BB989A">
            <w:pPr>
              <w:numPr>
                <w:ilvl w:val="2"/>
                <w:numId w:val="11"/>
              </w:numPr>
              <w:spacing w:line="360" w:lineRule="auto"/>
              <w:rPr>
                <w:rFonts w:hint="eastAsia" w:ascii="宋体" w:hAnsi="宋体" w:cs="宋体"/>
                <w:color w:val="auto"/>
                <w:sz w:val="24"/>
              </w:rPr>
            </w:pPr>
            <w:r>
              <w:rPr>
                <w:rFonts w:hint="eastAsia" w:ascii="宋体" w:hAnsi="宋体" w:cs="宋体"/>
                <w:color w:val="auto"/>
                <w:sz w:val="24"/>
              </w:rPr>
              <w:t>折线图：折线图、双折线面积图、折线面积图</w:t>
            </w:r>
          </w:p>
          <w:p w14:paraId="05DA1F1F">
            <w:pPr>
              <w:numPr>
                <w:ilvl w:val="2"/>
                <w:numId w:val="11"/>
              </w:numPr>
              <w:spacing w:line="360" w:lineRule="auto"/>
              <w:rPr>
                <w:rFonts w:hint="eastAsia" w:ascii="宋体" w:hAnsi="宋体" w:cs="宋体"/>
                <w:color w:val="auto"/>
                <w:sz w:val="24"/>
              </w:rPr>
            </w:pPr>
            <w:r>
              <w:rPr>
                <w:rFonts w:hint="eastAsia" w:ascii="宋体" w:hAnsi="宋体" w:cs="宋体"/>
                <w:color w:val="auto"/>
                <w:sz w:val="24"/>
              </w:rPr>
              <w:t>地图：高德地图、地图（可选省份）</w:t>
            </w:r>
          </w:p>
          <w:p w14:paraId="1BE88D34">
            <w:pPr>
              <w:numPr>
                <w:ilvl w:val="2"/>
                <w:numId w:val="11"/>
              </w:numPr>
              <w:spacing w:line="360" w:lineRule="auto"/>
              <w:rPr>
                <w:rFonts w:hint="eastAsia" w:ascii="宋体" w:hAnsi="宋体" w:cs="宋体"/>
                <w:color w:val="auto"/>
                <w:sz w:val="24"/>
              </w:rPr>
            </w:pPr>
            <w:r>
              <w:rPr>
                <w:rFonts w:hint="eastAsia" w:ascii="宋体" w:hAnsi="宋体" w:cs="宋体"/>
                <w:color w:val="auto"/>
                <w:sz w:val="24"/>
              </w:rPr>
              <w:t>饼图：饼图、饼图（环形）、玫瑰图、饼图（渐变）</w:t>
            </w:r>
          </w:p>
          <w:p w14:paraId="437DCC6C">
            <w:pPr>
              <w:numPr>
                <w:ilvl w:val="2"/>
                <w:numId w:val="11"/>
              </w:numPr>
              <w:spacing w:line="360" w:lineRule="auto"/>
              <w:rPr>
                <w:rFonts w:hint="eastAsia" w:ascii="宋体" w:hAnsi="宋体" w:cs="宋体"/>
                <w:color w:val="auto"/>
                <w:sz w:val="24"/>
              </w:rPr>
            </w:pPr>
            <w:r>
              <w:rPr>
                <w:rFonts w:hint="eastAsia" w:ascii="宋体" w:hAnsi="宋体" w:cs="宋体"/>
                <w:color w:val="auto"/>
                <w:sz w:val="24"/>
              </w:rPr>
              <w:t>更多：进度条、雷达图、漏斗图、水球图、仪表盘、分段占比图</w:t>
            </w:r>
          </w:p>
          <w:p w14:paraId="4C181E7B">
            <w:pPr>
              <w:numPr>
                <w:ilvl w:val="1"/>
                <w:numId w:val="11"/>
              </w:numPr>
              <w:spacing w:line="360" w:lineRule="auto"/>
              <w:rPr>
                <w:rFonts w:hint="eastAsia" w:ascii="宋体" w:hAnsi="宋体" w:cs="宋体"/>
                <w:color w:val="auto"/>
                <w:sz w:val="24"/>
              </w:rPr>
            </w:pPr>
            <w:r>
              <w:rPr>
                <w:rFonts w:hint="eastAsia" w:ascii="宋体" w:hAnsi="宋体" w:cs="宋体"/>
                <w:color w:val="auto"/>
                <w:sz w:val="24"/>
              </w:rPr>
              <w:t>信息：</w:t>
            </w:r>
          </w:p>
          <w:p w14:paraId="545626F4">
            <w:pPr>
              <w:numPr>
                <w:ilvl w:val="2"/>
                <w:numId w:val="11"/>
              </w:numPr>
              <w:spacing w:line="360" w:lineRule="auto"/>
              <w:rPr>
                <w:rFonts w:hint="eastAsia" w:ascii="宋体" w:hAnsi="宋体" w:cs="宋体"/>
                <w:color w:val="auto"/>
                <w:sz w:val="24"/>
              </w:rPr>
            </w:pPr>
            <w:r>
              <w:rPr>
                <w:rFonts w:hint="eastAsia" w:ascii="宋体" w:hAnsi="宋体" w:cs="宋体"/>
                <w:color w:val="auto"/>
                <w:sz w:val="24"/>
              </w:rPr>
              <w:t>文本：普通文字、滚动文字、渐变文字</w:t>
            </w:r>
          </w:p>
          <w:p w14:paraId="0821496B">
            <w:pPr>
              <w:numPr>
                <w:ilvl w:val="2"/>
                <w:numId w:val="11"/>
              </w:numPr>
              <w:spacing w:line="360" w:lineRule="auto"/>
              <w:rPr>
                <w:rFonts w:hint="eastAsia" w:ascii="宋体" w:hAnsi="宋体" w:cs="宋体"/>
                <w:color w:val="auto"/>
                <w:sz w:val="24"/>
              </w:rPr>
            </w:pPr>
            <w:r>
              <w:rPr>
                <w:rFonts w:hint="eastAsia" w:ascii="宋体" w:hAnsi="宋体" w:cs="宋体"/>
                <w:color w:val="auto"/>
                <w:sz w:val="24"/>
              </w:rPr>
              <w:t>控件：输入框、下拉选择器、标签选择器</w:t>
            </w:r>
          </w:p>
          <w:p w14:paraId="000A3B22">
            <w:pPr>
              <w:numPr>
                <w:ilvl w:val="2"/>
                <w:numId w:val="11"/>
              </w:numPr>
              <w:spacing w:line="360" w:lineRule="auto"/>
              <w:rPr>
                <w:rFonts w:hint="eastAsia" w:ascii="宋体" w:hAnsi="宋体" w:cs="宋体"/>
                <w:color w:val="auto"/>
                <w:sz w:val="24"/>
              </w:rPr>
            </w:pPr>
            <w:r>
              <w:rPr>
                <w:rFonts w:hint="eastAsia" w:ascii="宋体" w:hAnsi="宋体" w:cs="宋体"/>
                <w:color w:val="auto"/>
                <w:sz w:val="24"/>
              </w:rPr>
              <w:t>摄像头：行业主流摄像头、云摄像头</w:t>
            </w:r>
          </w:p>
          <w:p w14:paraId="238B2FBD">
            <w:pPr>
              <w:numPr>
                <w:ilvl w:val="2"/>
                <w:numId w:val="11"/>
              </w:numPr>
              <w:spacing w:line="360" w:lineRule="auto"/>
              <w:rPr>
                <w:rFonts w:hint="eastAsia" w:ascii="宋体" w:hAnsi="宋体" w:cs="宋体"/>
                <w:color w:val="auto"/>
                <w:sz w:val="24"/>
              </w:rPr>
            </w:pPr>
            <w:r>
              <w:rPr>
                <w:rFonts w:hint="eastAsia" w:ascii="宋体" w:hAnsi="宋体" w:cs="宋体"/>
                <w:color w:val="auto"/>
                <w:sz w:val="24"/>
              </w:rPr>
              <w:t>更多：视频、PDF文档、天气预告、词云、轮播图、Iframe容器、Mardown文本、操作引导、3D应用设计器、虚拟仿真应用、行业云平台。</w:t>
            </w:r>
          </w:p>
          <w:p w14:paraId="2DB33BD5">
            <w:pPr>
              <w:numPr>
                <w:ilvl w:val="1"/>
                <w:numId w:val="11"/>
              </w:numPr>
              <w:spacing w:line="360" w:lineRule="auto"/>
              <w:rPr>
                <w:rFonts w:hint="eastAsia" w:ascii="宋体" w:hAnsi="宋体" w:cs="宋体"/>
                <w:color w:val="auto"/>
                <w:sz w:val="24"/>
              </w:rPr>
            </w:pPr>
            <w:r>
              <w:rPr>
                <w:rFonts w:hint="eastAsia" w:ascii="宋体" w:hAnsi="宋体" w:cs="宋体"/>
                <w:color w:val="auto"/>
                <w:sz w:val="24"/>
              </w:rPr>
              <w:t>列表：滚动排名列表、分页表格、轮播列表、图文列表、状态列表、联动表格、图片列表</w:t>
            </w:r>
          </w:p>
          <w:p w14:paraId="500B1725">
            <w:pPr>
              <w:numPr>
                <w:ilvl w:val="1"/>
                <w:numId w:val="11"/>
              </w:numPr>
              <w:spacing w:line="360" w:lineRule="auto"/>
              <w:rPr>
                <w:rFonts w:hint="eastAsia" w:ascii="宋体" w:hAnsi="宋体" w:cs="宋体"/>
                <w:color w:val="auto"/>
                <w:sz w:val="24"/>
              </w:rPr>
            </w:pPr>
            <w:r>
              <w:rPr>
                <w:rFonts w:hint="eastAsia" w:ascii="宋体" w:hAnsi="宋体" w:cs="宋体"/>
                <w:color w:val="auto"/>
                <w:sz w:val="24"/>
              </w:rPr>
              <w:t>控件：按钮、开关、滑块、灯、风扇</w:t>
            </w:r>
          </w:p>
          <w:p w14:paraId="5483CC31">
            <w:pPr>
              <w:numPr>
                <w:ilvl w:val="1"/>
                <w:numId w:val="11"/>
              </w:numPr>
              <w:spacing w:line="360" w:lineRule="auto"/>
              <w:rPr>
                <w:rFonts w:hint="eastAsia" w:ascii="宋体" w:hAnsi="宋体" w:cs="宋体"/>
                <w:color w:val="auto"/>
                <w:sz w:val="24"/>
              </w:rPr>
            </w:pPr>
            <w:r>
              <w:rPr>
                <w:rFonts w:hint="eastAsia" w:ascii="宋体" w:hAnsi="宋体" w:cs="宋体"/>
                <w:color w:val="auto"/>
                <w:sz w:val="24"/>
              </w:rPr>
              <w:t>装饰：边框、装饰、三维</w:t>
            </w:r>
          </w:p>
          <w:p w14:paraId="5F3D6744">
            <w:pPr>
              <w:numPr>
                <w:ilvl w:val="1"/>
                <w:numId w:val="11"/>
              </w:numPr>
              <w:spacing w:line="360" w:lineRule="auto"/>
              <w:rPr>
                <w:rFonts w:hint="eastAsia" w:ascii="宋体" w:hAnsi="宋体" w:cs="宋体"/>
                <w:color w:val="auto"/>
                <w:sz w:val="24"/>
              </w:rPr>
            </w:pPr>
            <w:r>
              <w:rPr>
                <w:rFonts w:hint="eastAsia" w:ascii="宋体" w:hAnsi="宋体" w:cs="宋体"/>
                <w:color w:val="auto"/>
                <w:sz w:val="24"/>
              </w:rPr>
              <w:t>图片：家居、传感器</w:t>
            </w:r>
          </w:p>
          <w:p w14:paraId="51AF7205">
            <w:pPr>
              <w:numPr>
                <w:ilvl w:val="0"/>
                <w:numId w:val="11"/>
              </w:numPr>
              <w:spacing w:line="360" w:lineRule="auto"/>
              <w:rPr>
                <w:rFonts w:hint="eastAsia" w:ascii="宋体" w:hAnsi="宋体" w:cs="宋体"/>
                <w:color w:val="auto"/>
                <w:sz w:val="24"/>
              </w:rPr>
            </w:pPr>
            <w:r>
              <w:rPr>
                <w:rFonts w:hint="eastAsia" w:ascii="宋体" w:hAnsi="宋体" w:cs="宋体"/>
                <w:color w:val="auto"/>
                <w:sz w:val="24"/>
              </w:rPr>
              <w:t>支持对接物联网行业云平台，通过绑定物模型展示设备的实时数据和历史数据。</w:t>
            </w:r>
          </w:p>
          <w:p w14:paraId="52B60D3F">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嵌入式仿真</w:t>
            </w:r>
          </w:p>
          <w:p w14:paraId="2D270527">
            <w:pPr>
              <w:spacing w:line="360" w:lineRule="auto"/>
              <w:rPr>
                <w:rFonts w:hint="eastAsia" w:ascii="宋体" w:hAnsi="宋体" w:cs="宋体"/>
                <w:color w:val="auto"/>
                <w:sz w:val="24"/>
              </w:rPr>
            </w:pPr>
            <w:r>
              <w:rPr>
                <w:rFonts w:hint="eastAsia" w:ascii="宋体" w:hAnsi="宋体" w:cs="宋体"/>
                <w:color w:val="auto"/>
                <w:sz w:val="24"/>
              </w:rPr>
              <w:t>支持嵌入式仿真实验环境，提供了即插即用的构建模块，用于创建自定义虚拟硬件配置，组装虚拟SoCs系统级芯片，实现对STM32芯片的仿真；支持GPIO、I2C、SPI通讯等通信总线和接口，不必修改硬编码，快速构建所需的硬件平台；支持嵌入式仿真实验环境的固件可以同步在真实硬件调试运行，一次调试多处运行；</w:t>
            </w:r>
          </w:p>
          <w:p w14:paraId="4CFD65C9">
            <w:pPr>
              <w:spacing w:line="360" w:lineRule="auto"/>
              <w:rPr>
                <w:rFonts w:hint="eastAsia" w:ascii="宋体" w:hAnsi="宋体" w:cs="宋体"/>
                <w:color w:val="auto"/>
                <w:sz w:val="24"/>
              </w:rPr>
            </w:pPr>
            <w:r>
              <w:rPr>
                <w:rFonts w:hint="eastAsia" w:ascii="宋体" w:hAnsi="宋体" w:cs="宋体"/>
                <w:color w:val="auto"/>
                <w:sz w:val="24"/>
              </w:rPr>
              <w:t>仿真模块包含：主控芯片、传感器、显示器、总线接口、调试助手、按键输入、VCC/GND。</w:t>
            </w:r>
          </w:p>
          <w:p w14:paraId="3036A7D6">
            <w:pPr>
              <w:spacing w:line="360" w:lineRule="auto"/>
              <w:rPr>
                <w:rFonts w:hint="eastAsia" w:ascii="宋体" w:hAnsi="宋体" w:cs="宋体"/>
                <w:color w:val="auto"/>
                <w:sz w:val="24"/>
              </w:rPr>
            </w:pPr>
            <w:r>
              <w:rPr>
                <w:rFonts w:hint="eastAsia" w:ascii="宋体" w:hAnsi="宋体" w:cs="宋体"/>
                <w:color w:val="auto"/>
                <w:sz w:val="24"/>
              </w:rPr>
              <w:t>具体清单：</w:t>
            </w:r>
          </w:p>
          <w:p w14:paraId="3BD19216">
            <w:pPr>
              <w:numPr>
                <w:ilvl w:val="0"/>
                <w:numId w:val="12"/>
              </w:numPr>
              <w:spacing w:line="360" w:lineRule="auto"/>
              <w:rPr>
                <w:rFonts w:hint="eastAsia" w:ascii="宋体" w:hAnsi="宋体" w:cs="宋体"/>
                <w:color w:val="auto"/>
                <w:sz w:val="24"/>
              </w:rPr>
            </w:pPr>
            <w:r>
              <w:rPr>
                <w:rFonts w:hint="eastAsia" w:ascii="宋体" w:hAnsi="宋体" w:cs="宋体"/>
                <w:color w:val="auto"/>
                <w:sz w:val="24"/>
              </w:rPr>
              <w:t xml:space="preserve">主控芯片：STM32F407 、STM32F103 </w:t>
            </w:r>
          </w:p>
          <w:p w14:paraId="71DE2B8F">
            <w:pPr>
              <w:numPr>
                <w:ilvl w:val="0"/>
                <w:numId w:val="12"/>
              </w:numPr>
              <w:spacing w:line="360" w:lineRule="auto"/>
              <w:rPr>
                <w:rFonts w:hint="eastAsia" w:ascii="宋体" w:hAnsi="宋体" w:cs="宋体"/>
                <w:color w:val="auto"/>
                <w:sz w:val="24"/>
              </w:rPr>
            </w:pPr>
            <w:r>
              <w:rPr>
                <w:rFonts w:hint="eastAsia" w:ascii="宋体" w:hAnsi="宋体" w:cs="宋体"/>
                <w:color w:val="auto"/>
                <w:sz w:val="24"/>
              </w:rPr>
              <w:t>传感器：人体红外传感器、光敏传感器、可燃气体传感器、温湿度传感器、火焰传感器、三轴传感器、大气压强传感器、蜂鸣器传感器、称重传感器、湿度传感器、光照度传感器、RTC、压电传感器、红外反射传感器、红外对射传感器</w:t>
            </w:r>
          </w:p>
          <w:p w14:paraId="7339F76B">
            <w:pPr>
              <w:numPr>
                <w:ilvl w:val="0"/>
                <w:numId w:val="12"/>
              </w:numPr>
              <w:spacing w:line="360" w:lineRule="auto"/>
              <w:rPr>
                <w:rFonts w:hint="eastAsia" w:ascii="宋体" w:hAnsi="宋体" w:cs="宋体"/>
                <w:color w:val="auto"/>
                <w:sz w:val="24"/>
              </w:rPr>
            </w:pPr>
            <w:r>
              <w:rPr>
                <w:rFonts w:hint="eastAsia" w:ascii="宋体" w:hAnsi="宋体" w:cs="宋体"/>
                <w:color w:val="auto"/>
                <w:sz w:val="24"/>
              </w:rPr>
              <w:t>显示器：OLED显示器、数码管、LED、呼吸灯、流水灯</w:t>
            </w:r>
          </w:p>
          <w:p w14:paraId="11D5C86C">
            <w:pPr>
              <w:numPr>
                <w:ilvl w:val="0"/>
                <w:numId w:val="12"/>
              </w:numPr>
              <w:spacing w:line="360" w:lineRule="auto"/>
              <w:rPr>
                <w:rFonts w:hint="eastAsia" w:ascii="宋体" w:hAnsi="宋体" w:cs="宋体"/>
                <w:color w:val="auto"/>
                <w:sz w:val="24"/>
              </w:rPr>
            </w:pPr>
            <w:r>
              <w:rPr>
                <w:rFonts w:hint="eastAsia" w:ascii="宋体" w:hAnsi="宋体" w:cs="宋体"/>
                <w:color w:val="auto"/>
                <w:sz w:val="24"/>
              </w:rPr>
              <w:t>总线接口：CAN总线接口、RS485总线接口、</w:t>
            </w:r>
          </w:p>
          <w:p w14:paraId="51769726">
            <w:pPr>
              <w:numPr>
                <w:ilvl w:val="0"/>
                <w:numId w:val="12"/>
              </w:numPr>
              <w:spacing w:line="360" w:lineRule="auto"/>
              <w:rPr>
                <w:rFonts w:hint="eastAsia" w:ascii="宋体" w:hAnsi="宋体" w:cs="宋体"/>
                <w:color w:val="auto"/>
                <w:sz w:val="24"/>
              </w:rPr>
            </w:pPr>
            <w:r>
              <w:rPr>
                <w:rFonts w:hint="eastAsia" w:ascii="宋体" w:hAnsi="宋体" w:cs="宋体"/>
                <w:color w:val="auto"/>
                <w:sz w:val="24"/>
              </w:rPr>
              <w:t>调试助手：串口调试助手</w:t>
            </w:r>
          </w:p>
          <w:p w14:paraId="4D916452">
            <w:pPr>
              <w:numPr>
                <w:ilvl w:val="0"/>
                <w:numId w:val="12"/>
              </w:numPr>
              <w:spacing w:line="360" w:lineRule="auto"/>
              <w:rPr>
                <w:rFonts w:hint="eastAsia" w:ascii="宋体" w:hAnsi="宋体" w:cs="宋体"/>
                <w:color w:val="auto"/>
                <w:sz w:val="24"/>
              </w:rPr>
            </w:pPr>
            <w:r>
              <w:rPr>
                <w:rFonts w:hint="eastAsia" w:ascii="宋体" w:hAnsi="宋体" w:cs="宋体"/>
                <w:color w:val="auto"/>
                <w:sz w:val="24"/>
              </w:rPr>
              <w:t>按键输入：矩阵键盘、按键开关、按钮</w:t>
            </w:r>
          </w:p>
          <w:p w14:paraId="5DC27D9F">
            <w:pPr>
              <w:numPr>
                <w:ilvl w:val="0"/>
                <w:numId w:val="12"/>
              </w:numPr>
              <w:spacing w:line="360" w:lineRule="auto"/>
              <w:rPr>
                <w:rFonts w:hint="eastAsia" w:ascii="宋体" w:hAnsi="宋体" w:cs="宋体"/>
                <w:color w:val="auto"/>
                <w:sz w:val="24"/>
              </w:rPr>
            </w:pPr>
            <w:r>
              <w:rPr>
                <w:rFonts w:hint="eastAsia" w:ascii="宋体" w:hAnsi="宋体" w:cs="宋体"/>
                <w:color w:val="auto"/>
                <w:sz w:val="24"/>
              </w:rPr>
              <w:t>VCC/GND: VCC、GND</w:t>
            </w:r>
          </w:p>
          <w:p w14:paraId="095A22D1">
            <w:pPr>
              <w:pStyle w:val="6"/>
              <w:numPr>
                <w:ilvl w:val="0"/>
                <w:numId w:val="7"/>
              </w:numPr>
              <w:spacing w:line="360" w:lineRule="auto"/>
              <w:jc w:val="left"/>
              <w:rPr>
                <w:rFonts w:hint="eastAsia" w:ascii="宋体" w:hAnsi="宋体" w:eastAsia="宋体" w:cs="宋体"/>
                <w:b/>
                <w:bCs/>
                <w:color w:val="auto"/>
                <w:sz w:val="24"/>
                <w:szCs w:val="18"/>
              </w:rPr>
            </w:pPr>
            <w:r>
              <w:rPr>
                <w:rFonts w:hint="eastAsia" w:ascii="宋体" w:hAnsi="宋体" w:eastAsia="宋体" w:cs="宋体"/>
                <w:b/>
                <w:bCs/>
                <w:color w:val="auto"/>
                <w:sz w:val="24"/>
                <w:szCs w:val="18"/>
              </w:rPr>
              <w:t>Linux 终端</w:t>
            </w:r>
          </w:p>
          <w:p w14:paraId="61F66E89">
            <w:pPr>
              <w:numPr>
                <w:ilvl w:val="0"/>
                <w:numId w:val="13"/>
              </w:numPr>
              <w:spacing w:line="360" w:lineRule="auto"/>
              <w:rPr>
                <w:rFonts w:hint="eastAsia" w:ascii="宋体" w:hAnsi="宋体" w:cs="宋体"/>
                <w:color w:val="auto"/>
                <w:sz w:val="24"/>
              </w:rPr>
            </w:pPr>
            <w:r>
              <w:rPr>
                <w:rFonts w:hint="eastAsia" w:ascii="宋体" w:hAnsi="宋体" w:cs="宋体"/>
                <w:color w:val="auto"/>
                <w:sz w:val="24"/>
              </w:rPr>
              <w:t>支持为每个用户分配一个虚拟机环境</w:t>
            </w:r>
          </w:p>
          <w:p w14:paraId="45FB69F7">
            <w:pPr>
              <w:numPr>
                <w:ilvl w:val="0"/>
                <w:numId w:val="13"/>
              </w:numPr>
              <w:spacing w:line="360" w:lineRule="auto"/>
              <w:rPr>
                <w:rFonts w:hint="eastAsia" w:ascii="宋体" w:hAnsi="宋体" w:cs="宋体"/>
                <w:color w:val="auto"/>
                <w:sz w:val="24"/>
              </w:rPr>
            </w:pPr>
            <w:r>
              <w:rPr>
                <w:rFonts w:hint="eastAsia" w:ascii="宋体" w:hAnsi="宋体" w:cs="宋体"/>
                <w:color w:val="auto"/>
                <w:sz w:val="24"/>
              </w:rPr>
              <w:t>支持通过终端窗口自动远程ssh登录到虚拟机</w:t>
            </w:r>
          </w:p>
          <w:p w14:paraId="591D0DA8">
            <w:pPr>
              <w:numPr>
                <w:ilvl w:val="0"/>
                <w:numId w:val="13"/>
              </w:numPr>
              <w:spacing w:line="360" w:lineRule="auto"/>
              <w:rPr>
                <w:rFonts w:hint="eastAsia" w:ascii="宋体" w:hAnsi="宋体" w:cs="宋体"/>
                <w:color w:val="auto"/>
                <w:sz w:val="24"/>
              </w:rPr>
            </w:pPr>
            <w:r>
              <w:rPr>
                <w:rFonts w:hint="eastAsia" w:ascii="宋体" w:hAnsi="宋体" w:cs="宋体"/>
                <w:color w:val="auto"/>
                <w:sz w:val="24"/>
              </w:rPr>
              <w:t>终端窗口支持放大、缩小、拖动</w:t>
            </w:r>
          </w:p>
          <w:p w14:paraId="4AA1D992">
            <w:pPr>
              <w:numPr>
                <w:ilvl w:val="0"/>
                <w:numId w:val="13"/>
              </w:numPr>
              <w:spacing w:line="360" w:lineRule="auto"/>
              <w:rPr>
                <w:rFonts w:hint="eastAsia" w:ascii="宋体" w:hAnsi="宋体" w:cs="宋体"/>
                <w:color w:val="auto"/>
                <w:sz w:val="24"/>
              </w:rPr>
            </w:pPr>
            <w:r>
              <w:rPr>
                <w:rFonts w:hint="eastAsia" w:ascii="宋体" w:hAnsi="宋体" w:cs="宋体"/>
                <w:color w:val="auto"/>
                <w:sz w:val="24"/>
              </w:rPr>
              <w:t>支持IP地址的展示、复制</w:t>
            </w:r>
          </w:p>
          <w:p w14:paraId="3E249353">
            <w:pPr>
              <w:numPr>
                <w:ilvl w:val="0"/>
                <w:numId w:val="13"/>
              </w:numPr>
              <w:spacing w:line="360" w:lineRule="auto"/>
              <w:rPr>
                <w:rFonts w:hint="eastAsia" w:ascii="宋体" w:hAnsi="宋体" w:cs="宋体"/>
                <w:color w:val="auto"/>
                <w:sz w:val="24"/>
              </w:rPr>
            </w:pPr>
            <w:r>
              <w:rPr>
                <w:rFonts w:hint="eastAsia" w:ascii="宋体" w:hAnsi="宋体" w:cs="宋体"/>
                <w:color w:val="auto"/>
                <w:sz w:val="24"/>
              </w:rPr>
              <w:t>支持查看虚拟机的端口映射、内存、CP</w:t>
            </w:r>
            <w:r>
              <w:rPr>
                <w:rFonts w:hint="eastAsia" w:ascii="宋体" w:hAnsi="宋体" w:cs="宋体"/>
                <w:color w:val="auto"/>
                <w:sz w:val="24"/>
                <w:u w:val="single"/>
              </w:rPr>
              <w:t>U</w:t>
            </w:r>
          </w:p>
          <w:p w14:paraId="1C34B677">
            <w:pPr>
              <w:numPr>
                <w:ilvl w:val="0"/>
                <w:numId w:val="13"/>
              </w:numPr>
              <w:spacing w:line="360" w:lineRule="auto"/>
              <w:rPr>
                <w:rFonts w:hint="eastAsia" w:ascii="宋体" w:hAnsi="宋体" w:cs="宋体"/>
                <w:color w:val="auto"/>
                <w:sz w:val="24"/>
              </w:rPr>
            </w:pPr>
            <w:r>
              <w:rPr>
                <w:rFonts w:hint="eastAsia" w:ascii="宋体" w:hAnsi="宋体" w:cs="宋体"/>
                <w:color w:val="auto"/>
                <w:sz w:val="24"/>
              </w:rPr>
              <w:t>支持复制、粘贴终端窗口的文本内容</w:t>
            </w:r>
          </w:p>
          <w:p w14:paraId="2D48A882">
            <w:pPr>
              <w:numPr>
                <w:ilvl w:val="0"/>
                <w:numId w:val="13"/>
              </w:numPr>
              <w:spacing w:line="360" w:lineRule="auto"/>
              <w:rPr>
                <w:rFonts w:hint="eastAsia" w:ascii="宋体" w:hAnsi="宋体" w:cs="宋体"/>
                <w:color w:val="auto"/>
                <w:sz w:val="24"/>
              </w:rPr>
            </w:pPr>
            <w:r>
              <w:rPr>
                <w:rFonts w:hint="eastAsia" w:ascii="宋体" w:hAnsi="宋体" w:cs="宋体"/>
                <w:color w:val="auto"/>
                <w:sz w:val="24"/>
              </w:rPr>
              <w:t>支持下载、上传文件</w:t>
            </w:r>
          </w:p>
        </w:tc>
      </w:tr>
      <w:tr w14:paraId="62A0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5" w:hRule="atLeast"/>
        </w:trPr>
        <w:tc>
          <w:tcPr>
            <w:tcW w:w="754" w:type="dxa"/>
          </w:tcPr>
          <w:p w14:paraId="4797FF5D">
            <w:pPr>
              <w:spacing w:line="520" w:lineRule="exact"/>
              <w:jc w:val="center"/>
              <w:rPr>
                <w:rFonts w:eastAsiaTheme="minorEastAsia"/>
                <w:color w:val="auto"/>
                <w:sz w:val="24"/>
              </w:rPr>
            </w:pPr>
            <w:r>
              <w:rPr>
                <w:rFonts w:hint="eastAsia"/>
                <w:color w:val="auto"/>
                <w:sz w:val="24"/>
              </w:rPr>
              <w:t>2</w:t>
            </w:r>
          </w:p>
        </w:tc>
        <w:tc>
          <w:tcPr>
            <w:tcW w:w="1413" w:type="dxa"/>
          </w:tcPr>
          <w:p w14:paraId="2D2C6A01">
            <w:pPr>
              <w:spacing w:line="520" w:lineRule="exact"/>
              <w:rPr>
                <w:color w:val="auto"/>
                <w:sz w:val="24"/>
              </w:rPr>
            </w:pPr>
            <w:r>
              <w:rPr>
                <w:rFonts w:hint="eastAsia"/>
                <w:color w:val="auto"/>
                <w:sz w:val="24"/>
              </w:rPr>
              <w:t>工业物联网综合应用套件</w:t>
            </w:r>
          </w:p>
        </w:tc>
        <w:tc>
          <w:tcPr>
            <w:tcW w:w="8233" w:type="dxa"/>
          </w:tcPr>
          <w:p w14:paraId="1BEB6C53">
            <w:pPr>
              <w:pStyle w:val="252"/>
              <w:spacing w:line="520" w:lineRule="exact"/>
              <w:ind w:firstLine="0"/>
              <w:rPr>
                <w:rFonts w:hint="eastAsia" w:ascii="宋体" w:hAnsi="宋体" w:cs="宋体"/>
                <w:b/>
                <w:bCs/>
                <w:color w:val="auto"/>
                <w:sz w:val="24"/>
                <w:szCs w:val="24"/>
              </w:rPr>
            </w:pPr>
            <w:r>
              <w:rPr>
                <w:rFonts w:hint="eastAsia" w:ascii="宋体" w:hAnsi="宋体" w:cs="宋体"/>
                <w:b/>
                <w:bCs/>
                <w:color w:val="auto"/>
                <w:sz w:val="24"/>
                <w:szCs w:val="24"/>
              </w:rPr>
              <w:t>一、实验平台基座</w:t>
            </w:r>
          </w:p>
          <w:p w14:paraId="31A77C54">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平台采用可重构、模块化结构设计，在多种环境下快速、灵活搭建物联网云教学所需的软硬件环境。</w:t>
            </w:r>
          </w:p>
          <w:p w14:paraId="015963A2">
            <w:pPr>
              <w:pStyle w:val="252"/>
              <w:numPr>
                <w:ilvl w:val="0"/>
                <w:numId w:val="14"/>
              </w:numPr>
              <w:spacing w:line="520" w:lineRule="exact"/>
              <w:rPr>
                <w:rFonts w:hint="eastAsia" w:ascii="宋体" w:hAnsi="宋体" w:cs="宋体"/>
                <w:color w:val="auto"/>
                <w:sz w:val="24"/>
                <w:szCs w:val="24"/>
              </w:rPr>
            </w:pPr>
            <w:bookmarkStart w:id="90" w:name="_Hlk112759931"/>
            <w:r>
              <w:rPr>
                <w:rFonts w:hint="eastAsia" w:ascii="宋体" w:hAnsi="宋体" w:cs="宋体"/>
                <w:color w:val="auto"/>
                <w:sz w:val="24"/>
                <w:szCs w:val="24"/>
              </w:rPr>
              <w:t>具备涵盖全面的教学资源，实验平台支持不少于10门课程，包含如下类别的物联网关键技术实验：感知层实验、通讯实验、窄带物联网实验、嵌入式开发实验、ARM实验、自动识别实验、单片机实验等。</w:t>
            </w:r>
          </w:p>
          <w:bookmarkEnd w:id="90"/>
          <w:p w14:paraId="5D4FEB68">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平台须同时支持C/S、B/S访问，支持云教学资源一键加载及更新，支持云教学资源的更新自动推送功能。</w:t>
            </w:r>
          </w:p>
          <w:p w14:paraId="5E06DF67">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平台升级自动提示并支持一键式更新。</w:t>
            </w:r>
          </w:p>
          <w:p w14:paraId="48B569EE">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每个云教学资源须包含原理介绍、连接说明、仿真场景等教学板块。</w:t>
            </w:r>
          </w:p>
          <w:p w14:paraId="72AD9E6F">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平台支持基于物联网技术真实行业应用场景教学，须包含不少于五种不同行业模拟场景。</w:t>
            </w:r>
          </w:p>
          <w:p w14:paraId="09A3F367">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实验平台支持多种类物联网关键技术组合实验，须具备不少于8个尺寸大小相同的通用实验设备磁吸设备槽。</w:t>
            </w:r>
          </w:p>
          <w:p w14:paraId="71BD5942">
            <w:pPr>
              <w:pStyle w:val="252"/>
              <w:numPr>
                <w:ilvl w:val="0"/>
                <w:numId w:val="14"/>
              </w:numPr>
              <w:spacing w:line="520" w:lineRule="exact"/>
              <w:rPr>
                <w:rFonts w:hint="eastAsia" w:ascii="宋体" w:hAnsi="宋体" w:cs="宋体"/>
                <w:color w:val="auto"/>
                <w:sz w:val="24"/>
                <w:szCs w:val="24"/>
              </w:rPr>
            </w:pPr>
            <w:bookmarkStart w:id="91" w:name="_Hlk112762803"/>
            <w:r>
              <w:rPr>
                <w:rFonts w:hint="eastAsia" w:ascii="宋体" w:hAnsi="宋体" w:cs="宋体"/>
                <w:color w:val="auto"/>
                <w:sz w:val="24"/>
                <w:szCs w:val="24"/>
              </w:rPr>
              <w:t>▲为利于实验的操作性与后期相关技术升级，平台与设备采用非固定式磁性吸合连接方式，不接受螺丝或针脚固定方式。</w:t>
            </w:r>
            <w:bookmarkEnd w:id="91"/>
            <w:bookmarkStart w:id="92" w:name="_Hlk113349341"/>
            <w:bookmarkStart w:id="93" w:name="_Hlk112763679"/>
            <w:r>
              <w:rPr>
                <w:rFonts w:hint="eastAsia" w:ascii="宋体" w:hAnsi="宋体" w:cs="宋体"/>
                <w:color w:val="auto"/>
                <w:sz w:val="24"/>
                <w:szCs w:val="24"/>
              </w:rPr>
              <w:t>同时平台上具有设备防呆设计，支持正反两面放置，确保设备错误放置时无法使用且不会造成设备永久性破坏</w:t>
            </w:r>
            <w:bookmarkEnd w:id="92"/>
            <w:r>
              <w:rPr>
                <w:rFonts w:hint="eastAsia" w:ascii="宋体" w:hAnsi="宋体" w:cs="宋体"/>
                <w:color w:val="auto"/>
                <w:sz w:val="24"/>
                <w:szCs w:val="24"/>
              </w:rPr>
              <w:t>。</w:t>
            </w:r>
            <w:r>
              <w:rPr>
                <w:rFonts w:hint="eastAsia" w:ascii="宋体" w:hAnsi="宋体" w:cs="宋体"/>
                <w:b/>
                <w:color w:val="auto"/>
                <w:sz w:val="24"/>
                <w:szCs w:val="24"/>
              </w:rPr>
              <w:t>（提供操作视频演示）</w:t>
            </w:r>
          </w:p>
          <w:bookmarkEnd w:id="93"/>
          <w:p w14:paraId="08162494">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每个实验槽支持多路DC电源与多路UART通信通道。</w:t>
            </w:r>
          </w:p>
          <w:p w14:paraId="5485EEF2">
            <w:pPr>
              <w:pStyle w:val="252"/>
              <w:numPr>
                <w:ilvl w:val="0"/>
                <w:numId w:val="14"/>
              </w:numPr>
              <w:spacing w:line="520" w:lineRule="exact"/>
              <w:rPr>
                <w:rFonts w:hint="eastAsia" w:ascii="宋体" w:hAnsi="宋体" w:cs="宋体"/>
                <w:bCs/>
                <w:color w:val="auto"/>
                <w:sz w:val="24"/>
                <w:szCs w:val="24"/>
              </w:rPr>
            </w:pPr>
            <w:bookmarkStart w:id="94" w:name="_Hlk112765518"/>
            <w:r>
              <w:rPr>
                <w:rFonts w:hint="eastAsia" w:ascii="宋体" w:hAnsi="宋体" w:cs="宋体"/>
                <w:color w:val="auto"/>
                <w:sz w:val="24"/>
                <w:szCs w:val="24"/>
              </w:rPr>
              <w:t>为保证实验平台的可靠性，平台实验设备槽与教学设备之间采用弹性探针电镀触点方式供电及提供信号传输。</w:t>
            </w:r>
          </w:p>
          <w:bookmarkEnd w:id="94"/>
          <w:p w14:paraId="312CA80F">
            <w:pPr>
              <w:pStyle w:val="252"/>
              <w:numPr>
                <w:ilvl w:val="0"/>
                <w:numId w:val="14"/>
              </w:numPr>
              <w:spacing w:line="520" w:lineRule="exact"/>
              <w:rPr>
                <w:rFonts w:hint="eastAsia" w:ascii="宋体" w:hAnsi="宋体" w:cs="宋体"/>
                <w:bCs/>
                <w:color w:val="auto"/>
                <w:sz w:val="24"/>
                <w:szCs w:val="24"/>
              </w:rPr>
            </w:pPr>
            <w:bookmarkStart w:id="95" w:name="_Hlk112765493"/>
            <w:r>
              <w:rPr>
                <w:rFonts w:hint="eastAsia" w:ascii="宋体" w:hAnsi="宋体" w:cs="宋体"/>
                <w:color w:val="auto"/>
                <w:sz w:val="24"/>
                <w:szCs w:val="24"/>
              </w:rPr>
              <w:t>弹性针座表面采用电镀工艺，具有定制化保护措施，探针伸缩部分采用护套保护，避免外力及应力破坏。</w:t>
            </w:r>
            <w:bookmarkEnd w:id="95"/>
            <w:bookmarkStart w:id="96" w:name="_Hlk112767089"/>
          </w:p>
          <w:bookmarkEnd w:id="96"/>
          <w:p w14:paraId="193821BE">
            <w:pPr>
              <w:pStyle w:val="252"/>
              <w:numPr>
                <w:ilvl w:val="0"/>
                <w:numId w:val="14"/>
              </w:numPr>
              <w:spacing w:line="520" w:lineRule="exact"/>
              <w:rPr>
                <w:rFonts w:hint="eastAsia" w:ascii="宋体" w:hAnsi="宋体" w:cs="宋体"/>
                <w:color w:val="auto"/>
                <w:sz w:val="24"/>
                <w:szCs w:val="24"/>
              </w:rPr>
            </w:pPr>
            <w:bookmarkStart w:id="97" w:name="_Hlk112767173"/>
            <w:r>
              <w:rPr>
                <w:rFonts w:hint="eastAsia" w:ascii="宋体" w:hAnsi="宋体" w:cs="宋体"/>
                <w:color w:val="auto"/>
                <w:sz w:val="24"/>
                <w:szCs w:val="24"/>
              </w:rPr>
              <w:t>平台配置可拆卸执行器件挂架，挂架采用金属喷塑工艺，并配置网孔结构，便于设备吸附或固定在网孔结构中。</w:t>
            </w:r>
            <w:bookmarkEnd w:id="97"/>
          </w:p>
          <w:p w14:paraId="197324C8">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非使用时，执行器挂架拆卸后能覆盖在平台表面合成一体，作为平台的一部分保护平台。</w:t>
            </w:r>
          </w:p>
          <w:p w14:paraId="7156CD51">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▲平台须能够提供至少3种（3.3V、5V、12V）不同安全电压等级的独立电源输出接口。</w:t>
            </w:r>
            <w:bookmarkStart w:id="98" w:name="_Hlk112834431"/>
            <w:r>
              <w:rPr>
                <w:rFonts w:hint="eastAsia" w:ascii="宋体" w:hAnsi="宋体" w:cs="宋体"/>
                <w:color w:val="auto"/>
                <w:sz w:val="24"/>
                <w:szCs w:val="24"/>
              </w:rPr>
              <w:t>同时须支持用户自定义拓扑结构的电路系统搭建，内嵌集成电路实验板。</w:t>
            </w:r>
            <w:bookmarkEnd w:id="98"/>
            <w:bookmarkStart w:id="99" w:name="_Hlk112834869"/>
            <w:r>
              <w:rPr>
                <w:rFonts w:hint="eastAsia" w:ascii="宋体" w:hAnsi="宋体" w:cs="宋体"/>
                <w:color w:val="auto"/>
                <w:sz w:val="24"/>
                <w:szCs w:val="24"/>
              </w:rPr>
              <w:t>并且支持“通讯”与“自动”两种通信模式，并支持面板一键切换。</w:t>
            </w:r>
            <w:r>
              <w:rPr>
                <w:rFonts w:hint="eastAsia" w:ascii="宋体" w:hAnsi="宋体" w:cs="宋体"/>
                <w:b/>
                <w:color w:val="auto"/>
                <w:sz w:val="24"/>
                <w:szCs w:val="24"/>
              </w:rPr>
              <w:t>（提供实物照片并标注，加盖投标人公章）</w:t>
            </w:r>
          </w:p>
          <w:bookmarkEnd w:id="99"/>
          <w:p w14:paraId="2A0F9344">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“自动”模式下，平台及配套软件能自动识别放置的设备，对每次实验所需设备安装正确性进行智能实时监测。</w:t>
            </w:r>
          </w:p>
          <w:p w14:paraId="32914E7A">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提供创新教学模式扩展，支持对自主创新实验与现有实验进行包括原理介绍、连接说明、关键代码分析、场景模拟实验等内容的制作、编辑、生成。</w:t>
            </w:r>
          </w:p>
          <w:p w14:paraId="0B7C6FB2">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提供实验包生成工具，根据需求自主编辑实验内容，通过生成工具生成可下载的实验包，实验包可以导入平台使用。</w:t>
            </w:r>
          </w:p>
          <w:p w14:paraId="3FD5BD2E">
            <w:pPr>
              <w:pStyle w:val="252"/>
              <w:numPr>
                <w:ilvl w:val="0"/>
                <w:numId w:val="14"/>
              </w:numPr>
              <w:spacing w:line="520" w:lineRule="exact"/>
              <w:rPr>
                <w:rFonts w:hint="eastAsia" w:ascii="宋体" w:hAnsi="宋体" w:cs="宋体"/>
                <w:color w:val="auto"/>
                <w:sz w:val="24"/>
                <w:szCs w:val="24"/>
              </w:rPr>
            </w:pPr>
            <w:r>
              <w:rPr>
                <w:rFonts w:hint="eastAsia" w:ascii="宋体" w:hAnsi="宋体" w:cs="宋体"/>
                <w:color w:val="auto"/>
                <w:sz w:val="24"/>
                <w:szCs w:val="24"/>
              </w:rPr>
              <w:t>所有实验须支持项目引导式教学形式。</w:t>
            </w:r>
          </w:p>
          <w:p w14:paraId="05C76C6D">
            <w:pPr>
              <w:pStyle w:val="252"/>
              <w:spacing w:line="520" w:lineRule="exact"/>
              <w:ind w:firstLine="0"/>
              <w:rPr>
                <w:rFonts w:hint="eastAsia" w:ascii="宋体" w:hAnsi="宋体" w:cs="宋体"/>
                <w:b/>
                <w:bCs/>
                <w:color w:val="auto"/>
                <w:sz w:val="24"/>
                <w:szCs w:val="24"/>
              </w:rPr>
            </w:pPr>
            <w:r>
              <w:rPr>
                <w:rFonts w:hint="eastAsia" w:ascii="宋体" w:hAnsi="宋体" w:cs="宋体"/>
                <w:b/>
                <w:bCs/>
                <w:color w:val="auto"/>
                <w:sz w:val="24"/>
                <w:szCs w:val="24"/>
              </w:rPr>
              <w:t>二、执行器件系列套件</w:t>
            </w:r>
          </w:p>
          <w:p w14:paraId="4E97357D">
            <w:pPr>
              <w:pStyle w:val="252"/>
              <w:numPr>
                <w:ilvl w:val="0"/>
                <w:numId w:val="15"/>
              </w:numPr>
              <w:tabs>
                <w:tab w:val="left" w:pos="2964"/>
              </w:tabs>
              <w:spacing w:line="520" w:lineRule="exact"/>
              <w:rPr>
                <w:rFonts w:hint="eastAsia" w:ascii="宋体" w:hAnsi="宋体" w:cs="宋体"/>
                <w:color w:val="auto"/>
                <w:sz w:val="24"/>
                <w:szCs w:val="24"/>
              </w:rPr>
            </w:pPr>
            <w:r>
              <w:rPr>
                <w:rFonts w:hint="eastAsia" w:ascii="宋体" w:hAnsi="宋体" w:cs="宋体"/>
                <w:color w:val="auto"/>
                <w:sz w:val="24"/>
                <w:szCs w:val="24"/>
              </w:rPr>
              <w:t>采用分离耦合的模块化设计技术，为独立的子系统，既可通过磁性吸合方式与云物联创新教学支撑平台进行关联实验，亦可独立于平台进行实验。</w:t>
            </w:r>
          </w:p>
          <w:p w14:paraId="19EBD67A">
            <w:pPr>
              <w:pStyle w:val="252"/>
              <w:numPr>
                <w:ilvl w:val="0"/>
                <w:numId w:val="15"/>
              </w:numPr>
              <w:spacing w:line="520" w:lineRule="exact"/>
              <w:rPr>
                <w:rFonts w:hint="eastAsia" w:ascii="宋体" w:hAnsi="宋体" w:cs="宋体"/>
                <w:color w:val="auto"/>
                <w:sz w:val="24"/>
                <w:szCs w:val="24"/>
              </w:rPr>
            </w:pPr>
            <w:r>
              <w:rPr>
                <w:rFonts w:hint="eastAsia" w:ascii="宋体" w:hAnsi="宋体" w:cs="宋体"/>
                <w:color w:val="auto"/>
                <w:sz w:val="24"/>
                <w:szCs w:val="24"/>
              </w:rPr>
              <w:t>设备的PCB面板上均使用物理电学</w:t>
            </w:r>
            <w:r>
              <w:rPr>
                <w:rFonts w:hint="eastAsia"/>
                <w:color w:val="auto"/>
              </w:rPr>
              <w:fldChar w:fldCharType="begin"/>
            </w:r>
            <w:r>
              <w:rPr>
                <w:color w:val="auto"/>
              </w:rPr>
              <w:instrText xml:space="preserve"> HYPERLINK "http://baike.baidu.com/view/8087.htm" \t "_blank" </w:instrText>
            </w:r>
            <w:r>
              <w:rPr>
                <w:rFonts w:hint="eastAsia"/>
                <w:color w:val="auto"/>
              </w:rPr>
              <w:fldChar w:fldCharType="separate"/>
            </w:r>
            <w:r>
              <w:rPr>
                <w:rFonts w:hint="eastAsia" w:ascii="宋体" w:hAnsi="宋体" w:cs="宋体"/>
                <w:color w:val="auto"/>
                <w:sz w:val="24"/>
                <w:szCs w:val="24"/>
              </w:rPr>
              <w:t>标准化</w:t>
            </w:r>
            <w:r>
              <w:rPr>
                <w:rFonts w:hint="eastAsia" w:ascii="宋体" w:hAnsi="宋体" w:cs="宋体"/>
                <w:color w:val="auto"/>
                <w:sz w:val="24"/>
                <w:szCs w:val="24"/>
              </w:rPr>
              <w:fldChar w:fldCharType="end"/>
            </w:r>
            <w:r>
              <w:rPr>
                <w:rFonts w:hint="eastAsia" w:ascii="宋体" w:hAnsi="宋体" w:cs="宋体"/>
                <w:color w:val="auto"/>
                <w:sz w:val="24"/>
                <w:szCs w:val="24"/>
              </w:rPr>
              <w:t>符号绘制出表示各元器件组成及器件关系的原理布局图。</w:t>
            </w:r>
          </w:p>
          <w:p w14:paraId="078FC68A">
            <w:pPr>
              <w:pStyle w:val="252"/>
              <w:numPr>
                <w:ilvl w:val="0"/>
                <w:numId w:val="15"/>
              </w:numPr>
              <w:spacing w:line="520" w:lineRule="exact"/>
              <w:rPr>
                <w:rFonts w:hint="eastAsia" w:ascii="宋体" w:hAnsi="宋体" w:cs="宋体"/>
                <w:color w:val="auto"/>
                <w:sz w:val="24"/>
                <w:szCs w:val="24"/>
              </w:rPr>
            </w:pPr>
            <w:r>
              <w:rPr>
                <w:rFonts w:hint="eastAsia" w:ascii="宋体" w:hAnsi="宋体" w:cs="宋体"/>
                <w:color w:val="auto"/>
                <w:sz w:val="24"/>
                <w:szCs w:val="24"/>
              </w:rPr>
              <w:t>独立电回路控制设备，提供至少两路控制电路，控制电路的输入量支持3V～6V，驱动回路可同时支持直流及交流两种模式，提供7A-240VAC、10A-24VDC、10A-110VAC等主流供电规格。</w:t>
            </w:r>
          </w:p>
          <w:p w14:paraId="31C042CC">
            <w:pPr>
              <w:pStyle w:val="252"/>
              <w:numPr>
                <w:ilvl w:val="0"/>
                <w:numId w:val="15"/>
              </w:numPr>
              <w:spacing w:line="520" w:lineRule="exact"/>
              <w:rPr>
                <w:rFonts w:hint="eastAsia" w:ascii="宋体" w:hAnsi="宋体" w:cs="宋体"/>
                <w:color w:val="auto"/>
                <w:sz w:val="24"/>
                <w:szCs w:val="24"/>
              </w:rPr>
            </w:pPr>
            <w:r>
              <w:rPr>
                <w:rFonts w:hint="eastAsia" w:ascii="宋体" w:hAnsi="宋体" w:cs="宋体"/>
                <w:color w:val="auto"/>
                <w:sz w:val="24"/>
                <w:szCs w:val="24"/>
              </w:rPr>
              <w:t>独立指示灯设备，提供12V LED照明。</w:t>
            </w:r>
          </w:p>
          <w:p w14:paraId="37CF5B76">
            <w:pPr>
              <w:pStyle w:val="252"/>
              <w:numPr>
                <w:ilvl w:val="0"/>
                <w:numId w:val="15"/>
              </w:numPr>
              <w:spacing w:line="520" w:lineRule="exact"/>
              <w:rPr>
                <w:rFonts w:hint="eastAsia" w:ascii="宋体" w:hAnsi="宋体" w:cs="宋体"/>
                <w:color w:val="auto"/>
                <w:sz w:val="24"/>
                <w:szCs w:val="24"/>
              </w:rPr>
            </w:pPr>
            <w:r>
              <w:rPr>
                <w:rFonts w:hint="eastAsia" w:ascii="宋体" w:hAnsi="宋体" w:cs="宋体"/>
                <w:color w:val="auto"/>
                <w:sz w:val="24"/>
                <w:szCs w:val="24"/>
              </w:rPr>
              <w:t>独立工业散热设备，风流量不低于45CFM，运行噪音不高于20db，支持大4PIN、3PIN接口。</w:t>
            </w:r>
          </w:p>
          <w:p w14:paraId="28F47F0E">
            <w:pPr>
              <w:pStyle w:val="252"/>
              <w:numPr>
                <w:ilvl w:val="0"/>
                <w:numId w:val="15"/>
              </w:numPr>
              <w:spacing w:line="520" w:lineRule="exact"/>
              <w:rPr>
                <w:rFonts w:hint="eastAsia" w:ascii="宋体" w:hAnsi="宋体" w:cs="宋体"/>
                <w:color w:val="auto"/>
                <w:sz w:val="24"/>
                <w:szCs w:val="24"/>
              </w:rPr>
            </w:pPr>
            <w:r>
              <w:rPr>
                <w:rFonts w:hint="eastAsia" w:ascii="宋体" w:hAnsi="宋体" w:cs="宋体"/>
                <w:color w:val="auto"/>
                <w:sz w:val="24"/>
                <w:szCs w:val="24"/>
              </w:rPr>
              <w:t>配备独立二相四线直流减速马达，可视化齿轮组，步距角约18°，每分钟转速约为60转。</w:t>
            </w:r>
          </w:p>
          <w:p w14:paraId="46BB16F9">
            <w:pPr>
              <w:numPr>
                <w:ilvl w:val="0"/>
                <w:numId w:val="15"/>
              </w:numPr>
              <w:spacing w:line="520" w:lineRule="exact"/>
              <w:rPr>
                <w:rFonts w:cs="宋体"/>
                <w:color w:val="auto"/>
                <w:sz w:val="24"/>
              </w:rPr>
            </w:pPr>
            <w:r>
              <w:rPr>
                <w:rFonts w:hint="eastAsia" w:ascii="宋体" w:hAnsi="宋体" w:cs="宋体"/>
                <w:color w:val="auto"/>
                <w:sz w:val="24"/>
              </w:rPr>
              <w:t>配备独立二相四线时序控制电流步进电机。</w:t>
            </w:r>
          </w:p>
          <w:p w14:paraId="126D34F6">
            <w:pPr>
              <w:pStyle w:val="252"/>
              <w:spacing w:line="520" w:lineRule="exact"/>
              <w:ind w:firstLine="0"/>
              <w:rPr>
                <w:rFonts w:hint="eastAsia" w:ascii="宋体" w:hAnsi="宋体" w:cs="宋体"/>
                <w:b/>
                <w:bCs/>
                <w:color w:val="auto"/>
                <w:sz w:val="24"/>
                <w:szCs w:val="24"/>
              </w:rPr>
            </w:pPr>
            <w:r>
              <w:rPr>
                <w:rFonts w:hint="eastAsia" w:ascii="宋体" w:hAnsi="宋体" w:cs="宋体"/>
                <w:b/>
                <w:bCs/>
                <w:color w:val="auto"/>
                <w:sz w:val="24"/>
                <w:szCs w:val="24"/>
              </w:rPr>
              <w:t>三、传感器系列套件</w:t>
            </w:r>
          </w:p>
          <w:p w14:paraId="0295876E">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本系统中应至少包含温度/光照传感子系统、红外传感子系统、声音感知子系统、霍尔传感子系统、称重传感子系统、湿度感知子系统、压电传感子系统、气体传感子系统、DIY测试子系统、DIY板子系统、位移传感子系统、热电偶传感子系统、超声波传感子系统、微机电传感子系统。</w:t>
            </w:r>
          </w:p>
          <w:p w14:paraId="3D793411">
            <w:pPr>
              <w:pStyle w:val="252"/>
              <w:numPr>
                <w:ilvl w:val="0"/>
                <w:numId w:val="16"/>
              </w:numPr>
              <w:tabs>
                <w:tab w:val="left" w:pos="2964"/>
              </w:tabs>
              <w:spacing w:line="520" w:lineRule="exact"/>
              <w:rPr>
                <w:rFonts w:hint="eastAsia" w:ascii="宋体" w:hAnsi="宋体" w:cs="宋体"/>
                <w:color w:val="auto"/>
                <w:sz w:val="24"/>
                <w:szCs w:val="24"/>
              </w:rPr>
            </w:pPr>
            <w:r>
              <w:rPr>
                <w:rFonts w:hint="eastAsia" w:ascii="宋体" w:hAnsi="宋体" w:cs="宋体"/>
                <w:color w:val="auto"/>
                <w:sz w:val="24"/>
                <w:szCs w:val="24"/>
              </w:rPr>
              <w:t>各子系统须采用分离耦合的模块化设计技术，为独立的子系统，既可通过磁性吸合方式与云物联创新教学支撑平台进行关联实验，亦可独立于平台进行实验。</w:t>
            </w:r>
          </w:p>
          <w:p w14:paraId="6DCF575A">
            <w:pPr>
              <w:pStyle w:val="252"/>
              <w:numPr>
                <w:ilvl w:val="0"/>
                <w:numId w:val="16"/>
              </w:numPr>
              <w:tabs>
                <w:tab w:val="left" w:pos="2964"/>
              </w:tabs>
              <w:spacing w:line="520" w:lineRule="exact"/>
              <w:rPr>
                <w:rFonts w:hint="eastAsia" w:ascii="宋体" w:hAnsi="宋体" w:cs="宋体"/>
                <w:color w:val="auto"/>
                <w:sz w:val="24"/>
                <w:szCs w:val="24"/>
              </w:rPr>
            </w:pPr>
            <w:r>
              <w:rPr>
                <w:rFonts w:hint="eastAsia" w:ascii="宋体" w:hAnsi="宋体" w:cs="宋体"/>
                <w:color w:val="auto"/>
                <w:sz w:val="24"/>
                <w:szCs w:val="24"/>
              </w:rPr>
              <w:t>设备的PCB面板上均使用物理电学</w:t>
            </w:r>
            <w:r>
              <w:rPr>
                <w:rFonts w:hint="eastAsia"/>
                <w:color w:val="auto"/>
              </w:rPr>
              <w:fldChar w:fldCharType="begin"/>
            </w:r>
            <w:r>
              <w:rPr>
                <w:color w:val="auto"/>
              </w:rPr>
              <w:instrText xml:space="preserve"> HYPERLINK "http://baike.baidu.com/view/8087.htm" \t "_blank" </w:instrText>
            </w:r>
            <w:r>
              <w:rPr>
                <w:rFonts w:hint="eastAsia"/>
                <w:color w:val="auto"/>
              </w:rPr>
              <w:fldChar w:fldCharType="separate"/>
            </w:r>
            <w:r>
              <w:rPr>
                <w:rFonts w:hint="eastAsia" w:ascii="宋体" w:hAnsi="宋体" w:cs="宋体"/>
                <w:color w:val="auto"/>
                <w:sz w:val="24"/>
                <w:szCs w:val="24"/>
              </w:rPr>
              <w:t>标准化</w:t>
            </w:r>
            <w:r>
              <w:rPr>
                <w:rFonts w:hint="eastAsia" w:ascii="宋体" w:hAnsi="宋体" w:cs="宋体"/>
                <w:color w:val="auto"/>
                <w:sz w:val="24"/>
                <w:szCs w:val="24"/>
              </w:rPr>
              <w:fldChar w:fldCharType="end"/>
            </w:r>
            <w:r>
              <w:rPr>
                <w:rFonts w:hint="eastAsia" w:ascii="宋体" w:hAnsi="宋体" w:cs="宋体"/>
                <w:color w:val="auto"/>
                <w:sz w:val="24"/>
                <w:szCs w:val="24"/>
              </w:rPr>
              <w:t>符号绘制出表示各元器件组成及相互关系的拓扑结构图。</w:t>
            </w:r>
          </w:p>
          <w:p w14:paraId="46570D1C">
            <w:pPr>
              <w:pStyle w:val="252"/>
              <w:numPr>
                <w:ilvl w:val="0"/>
                <w:numId w:val="16"/>
              </w:numPr>
              <w:tabs>
                <w:tab w:val="left" w:pos="2964"/>
              </w:tabs>
              <w:spacing w:line="520" w:lineRule="exact"/>
              <w:rPr>
                <w:rFonts w:hint="eastAsia" w:ascii="宋体" w:hAnsi="宋体" w:cs="宋体"/>
                <w:color w:val="auto"/>
                <w:sz w:val="24"/>
                <w:szCs w:val="24"/>
              </w:rPr>
            </w:pPr>
            <w:r>
              <w:rPr>
                <w:rFonts w:hint="eastAsia" w:ascii="宋体" w:hAnsi="宋体" w:cs="宋体"/>
                <w:color w:val="auto"/>
                <w:sz w:val="24"/>
                <w:szCs w:val="24"/>
              </w:rPr>
              <w:t>设备背面配置智能检测部分，能通过软件自动判断在实验中是否选用了正确的子系统。</w:t>
            </w:r>
          </w:p>
          <w:p w14:paraId="149EB6ED">
            <w:pPr>
              <w:pStyle w:val="252"/>
              <w:numPr>
                <w:ilvl w:val="0"/>
                <w:numId w:val="16"/>
              </w:numPr>
              <w:tabs>
                <w:tab w:val="left" w:pos="2964"/>
              </w:tabs>
              <w:spacing w:line="520" w:lineRule="exact"/>
              <w:rPr>
                <w:rFonts w:hint="eastAsia" w:ascii="宋体" w:hAnsi="宋体" w:cs="宋体"/>
                <w:color w:val="auto"/>
                <w:sz w:val="24"/>
                <w:szCs w:val="24"/>
              </w:rPr>
            </w:pPr>
            <w:r>
              <w:rPr>
                <w:rFonts w:hint="eastAsia" w:ascii="宋体" w:hAnsi="宋体" w:cs="宋体"/>
                <w:color w:val="auto"/>
                <w:sz w:val="24"/>
                <w:szCs w:val="24"/>
              </w:rPr>
              <w:t>子系统上配置指示灯，能通过软件触发使指示灯闪烁提示实验过程中重要步骤所触发的相应电器元件位置。</w:t>
            </w:r>
          </w:p>
          <w:p w14:paraId="27DC6E14">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支持至少六种智能家居场景模拟实验，自动监测居室内的温度、湿度、声音、门窗的开关状态以及厨房里的空气质量、煤气灶的状况，实时显示检测结果，并可根据结果实现对风扇、加热器、照明灯、煤气灶阀门的自动控制；支持至少三种智慧停车场场景模拟实验，能自动监测并实时显示停车场出口和入口的车辆进出状态、车位的车辆占用情况、倒车雷达的测距结果；支持至少两种道路行车场景模拟实验，能自动监测并实时显示行车速度和车辆重量；支持至少一种生产线场景模拟实验，能自动监测并实时显示流水线上的金属工件的距离。</w:t>
            </w:r>
          </w:p>
          <w:p w14:paraId="4E77AFC9">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温度/光照传感子系统须支持模拟量AD输出功能。支持NTC温度特性曲线、光照度-电阻特性曲线动态实时显示，支持温度\光照强度控制电位器调节功能。可进行温度传感器验证试验，当室内温度高于预设值时，风扇自动启动，当室内温度低于预设值时，照明自动打开。可进行基于光敏电阻的光照传感器的验证和场景模拟试验，当环境光照度大于预设值的时候，关闭灯光照明，反之则开启灯光照明。同时，能以动态曲线实时展示光照度测量数据的变化。（</w:t>
            </w:r>
            <w:r>
              <w:rPr>
                <w:rFonts w:hint="eastAsia" w:ascii="宋体" w:hAnsi="宋体" w:cs="宋体"/>
                <w:b/>
                <w:bCs/>
                <w:color w:val="auto"/>
                <w:sz w:val="24"/>
                <w:szCs w:val="24"/>
              </w:rPr>
              <w:t>提供曲线动态实时显示图片展示，加盖投标人公章）</w:t>
            </w:r>
          </w:p>
          <w:p w14:paraId="609F8689">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红外传感子系统可进行红外反射和对射传感实验。支持智能停车场管理实验，可以模拟车辆进出识别管理、车位自动检测管理；</w:t>
            </w:r>
          </w:p>
          <w:p w14:paraId="62F931C6">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霍尔传感子系统支持线性霍尔磁感强度检测实验，检测结果以图像方式动态显示。同时支持霍尔开关传感实验，并以动画形式展示其实际应用场景。线性霍尔传感器和开关霍尔传感器的输出信号均可检测。</w:t>
            </w:r>
          </w:p>
          <w:p w14:paraId="0CF76A60">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湿度传感子系统可进行电容式相对湿度传感器实验，支持模拟频率输出信号测量。</w:t>
            </w:r>
          </w:p>
          <w:p w14:paraId="0AB89881">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声音传感子系统可进行驻极体电容式声音传感器实验，对比环境声音和可调节的阈值，当环境声音超过预设的阈值时，自动点亮指示灯，并输出比较结果。支持驻极体话筒信号检测，灵敏度信号检测，音频放大信号检测，比较信号检测，比较输出信号检测。</w:t>
            </w:r>
          </w:p>
          <w:p w14:paraId="66BF461B">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压电传感子系统可进行压电振动传感实验，支持压电传感器信号检测、压电电荷放大信号检测、压电信号滤波放大后的输出信号检测、比较输出信号检测，具备震动灵敏度调节功能。</w:t>
            </w:r>
          </w:p>
          <w:p w14:paraId="52F17152">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气体传感子系统可进行基于半导体气敏元件的气体传感实验，支持参考电源检测、灵敏度阈值检测，支持1路数字量输出，支持1路模拟量AD输出功能，支持烟雾、空气质量、一氧化碳等多种气体的扩展实验。</w:t>
            </w:r>
          </w:p>
          <w:p w14:paraId="139525C4">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超声波传感子系统支持超声波发生器驱动电路的发送信号检测，超声波发生器的驱动信号检测，超声波传感器接收信号检测，超声波接收信号的各级放大输出信号检测，超声波滤波信号检测，滤波后的超声波信号检测。能以动画场景模拟的形式，演示超声波测距的应用场景，并实时显示测量数据。具备测量触发控制功能，触发测量后，能以脉冲形式输出测距结果。具备串口指令触发测量的功能。</w:t>
            </w:r>
          </w:p>
          <w:p w14:paraId="5BD694E9">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热电偶传感子系统采用K型热电偶，能输出与温度对应的、可测量的电压，也能输出数字量的测量结果。系统具备零上温度和零下温度测量功能，零上零下温度档位手动切换功能，测温电路手动调零功能，调零和工作模式手动切换功能，热电偶断线自动检测功能。支持带补偿的测量放大信号检测，信号放大输出检测，信号转换电路输出检测，断线信号检测，测量档位信号检测，正负驱动电压检测。</w:t>
            </w:r>
          </w:p>
          <w:p w14:paraId="521B9E23">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位移传感子系统采用电感式传感器，当被测位移信号小于设定的基准值时，自动点亮接近指示灯。支持振荡器信号检测，滤波电路的信号检测，检波电路的信号检测，升压电路检测。能输出接近开关信号、位移信号、距离判定信号，能手动调节感应距离基准值。</w:t>
            </w:r>
          </w:p>
          <w:p w14:paraId="088E8959">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微机电传感子系统采用三轴加速度传感器，实时显示三个轴向的测量结果，并以动画旋转的形式实时展示三轴合成的测量结果。支持三个轴向的模拟量输出测量，支持自测信号的控制输入。</w:t>
            </w:r>
          </w:p>
          <w:p w14:paraId="5F37CCA2">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称重传感子系统采用电阻应变片传感器，可选择最高10位或者24位的A/D转换器分辨率，具备模拟量和数字量两种输出。支持直流电桥电路调零，电桥输出电压测量，放大信号测量。可通过RS-485通讯获取A/D采样值，并可根据场景需要自动选择8位或者10位两种精度。还支持通过串口AT指令进行调零、称重、电压值测量等操作。</w:t>
            </w:r>
          </w:p>
          <w:p w14:paraId="7AB2509E">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可进行智能设备制作，包含原理图绘制、PCB布线、器件焊接、设备调试等内容的综合训练。</w:t>
            </w:r>
          </w:p>
          <w:p w14:paraId="25CBC193">
            <w:pPr>
              <w:pStyle w:val="252"/>
              <w:numPr>
                <w:ilvl w:val="0"/>
                <w:numId w:val="16"/>
              </w:numPr>
              <w:spacing w:line="520" w:lineRule="exact"/>
              <w:rPr>
                <w:rFonts w:hint="eastAsia" w:ascii="宋体" w:hAnsi="宋体" w:cs="宋体"/>
                <w:color w:val="auto"/>
                <w:sz w:val="24"/>
                <w:szCs w:val="24"/>
              </w:rPr>
            </w:pPr>
            <w:r>
              <w:rPr>
                <w:rFonts w:hint="eastAsia" w:ascii="宋体" w:hAnsi="宋体" w:cs="宋体"/>
                <w:color w:val="auto"/>
                <w:sz w:val="24"/>
                <w:szCs w:val="24"/>
              </w:rPr>
              <w:t>须配套实验所用耗材包及相关实验教程书。实验教程包括但不限于温度传感、压电传感、湿度传感、红外传感、霍尔传感、声音传感、空气质量传感、位移传感、热电偶传感、超声波传感等实验。</w:t>
            </w:r>
          </w:p>
          <w:p w14:paraId="14CDE7C4">
            <w:pPr>
              <w:pStyle w:val="252"/>
              <w:spacing w:line="520" w:lineRule="exact"/>
              <w:ind w:firstLine="0"/>
              <w:rPr>
                <w:rFonts w:hint="eastAsia" w:ascii="宋体" w:hAnsi="宋体" w:cs="宋体"/>
                <w:b/>
                <w:bCs/>
                <w:color w:val="auto"/>
                <w:sz w:val="24"/>
                <w:szCs w:val="24"/>
              </w:rPr>
            </w:pPr>
            <w:r>
              <w:rPr>
                <w:rFonts w:hint="eastAsia" w:ascii="宋体" w:hAnsi="宋体" w:cs="宋体"/>
                <w:b/>
                <w:bCs/>
                <w:color w:val="auto"/>
                <w:sz w:val="24"/>
                <w:szCs w:val="24"/>
              </w:rPr>
              <w:t>四、嵌入式开发套件</w:t>
            </w:r>
          </w:p>
          <w:p w14:paraId="3A4108FE">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本系统中应至少包含Cortex-M3核心子系统、显示子系统、键盘子系统、LCD子系统、温度/光照传感子系统、功能扩展子系统、有线-无线收发子系统。</w:t>
            </w:r>
          </w:p>
          <w:p w14:paraId="6C02DA5A">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内嵌32位Cortex-M3处理器，核心频率约72MHz，不小于512KB Flash，64KB SRAM。</w:t>
            </w:r>
          </w:p>
          <w:p w14:paraId="447FA5FB">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CPU的控制管脚及功能脚全部引出测试环，便于同步信号测量。</w:t>
            </w:r>
          </w:p>
          <w:p w14:paraId="700F6E9D">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含数字时钟实验，支持通过数码管动态显示时、分、秒，支持通过键盘子系统联动设置时钟功能。</w:t>
            </w:r>
          </w:p>
          <w:p w14:paraId="1B137479">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含光照实验，通过光照传感器数据采集，实时显示在LCD子系统中。</w:t>
            </w:r>
          </w:p>
          <w:p w14:paraId="54680E1D">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支持Flash、EEPROM、SRAM 等外部存储设备的数据存储和读取。</w:t>
            </w:r>
          </w:p>
          <w:p w14:paraId="36F2454E">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支持通过IIC总线读取芯片中的时间数据，在LCD屏中显示实时时间，并且可以设置调整芯片中的时钟值。</w:t>
            </w:r>
          </w:p>
          <w:p w14:paraId="075981DA">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支持在LCD屏显示ADC采样得到的数据。</w:t>
            </w:r>
          </w:p>
          <w:p w14:paraId="0FD74ABC">
            <w:pPr>
              <w:pStyle w:val="252"/>
              <w:numPr>
                <w:ilvl w:val="0"/>
                <w:numId w:val="17"/>
              </w:numPr>
              <w:spacing w:line="520" w:lineRule="exact"/>
              <w:rPr>
                <w:rFonts w:hint="eastAsia" w:ascii="宋体" w:hAnsi="宋体" w:cs="宋体"/>
                <w:color w:val="auto"/>
                <w:sz w:val="24"/>
                <w:szCs w:val="24"/>
              </w:rPr>
            </w:pPr>
            <w:r>
              <w:rPr>
                <w:rFonts w:hint="eastAsia" w:ascii="宋体" w:hAnsi="宋体" w:cs="宋体"/>
                <w:color w:val="auto"/>
                <w:sz w:val="24"/>
                <w:szCs w:val="24"/>
              </w:rPr>
              <w:t>至少支撑GPIO、时钟配置、数码管、矩阵键盘、TFTLCD、中断、串口、定时器、DMA、AD/DA等基础实验，以及外部存储器、数据发生、采集和波形显示等综合实验。</w:t>
            </w:r>
          </w:p>
          <w:p w14:paraId="515ACD29">
            <w:pPr>
              <w:pStyle w:val="252"/>
              <w:numPr>
                <w:ilvl w:val="0"/>
                <w:numId w:val="17"/>
              </w:numPr>
              <w:spacing w:line="520" w:lineRule="exact"/>
              <w:rPr>
                <w:rFonts w:hint="eastAsia" w:asciiTheme="minorEastAsia" w:hAnsiTheme="minorEastAsia" w:cstheme="minorEastAsia"/>
                <w:color w:val="auto"/>
                <w:sz w:val="21"/>
                <w:szCs w:val="21"/>
              </w:rPr>
            </w:pPr>
            <w:r>
              <w:rPr>
                <w:rFonts w:hint="eastAsia" w:ascii="宋体" w:hAnsi="宋体" w:cs="宋体"/>
                <w:color w:val="auto"/>
                <w:sz w:val="24"/>
                <w:szCs w:val="24"/>
              </w:rPr>
              <w:t>须配套实验所用耗材包及相关实验教程书。实验教程包括但不限于寄存  器操作、GPIO库函数编程、数码管实验、矩阵键盘实验、TFTLCD实验、外部中断EXTI实验、串口通信实验、定时器实验、SYSTICK实验、ADC实验、DAC实验等。</w:t>
            </w:r>
          </w:p>
          <w:p w14:paraId="237D86F2">
            <w:pPr>
              <w:pStyle w:val="252"/>
              <w:spacing w:line="520" w:lineRule="exact"/>
              <w:ind w:firstLine="0"/>
              <w:rPr>
                <w:rFonts w:hint="eastAsia" w:ascii="宋体" w:hAnsi="宋体" w:cs="宋体"/>
                <w:b/>
                <w:bCs/>
                <w:color w:val="auto"/>
                <w:sz w:val="24"/>
                <w:szCs w:val="24"/>
              </w:rPr>
            </w:pPr>
            <w:r>
              <w:rPr>
                <w:rFonts w:hint="eastAsia" w:ascii="宋体" w:hAnsi="宋体" w:cs="宋体"/>
                <w:b/>
                <w:bCs/>
                <w:color w:val="auto"/>
                <w:sz w:val="24"/>
                <w:szCs w:val="24"/>
              </w:rPr>
              <w:t>五、A17嵌入式开发板套件</w:t>
            </w:r>
          </w:p>
          <w:p w14:paraId="21AEBEB8">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系统至少包含ARM核心子系统、键盘子系统、摄像头、声音传感子系统、红外传感子系统、触摸液晶屏等。</w:t>
            </w:r>
          </w:p>
          <w:p w14:paraId="47D7534A">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需满足ARM系列移动设备的系统、驱动、应用等不同层次基础实验开发，还可结合其他子系统进行多进程、多线程、GUI、网络通讯、多媒体处理等综合系统应用开发。</w:t>
            </w:r>
          </w:p>
          <w:p w14:paraId="2AA30B6F">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ARM核心子系统包含不仅限于Wi-Fi、蓝牙、HDMI等功能，预留键盘、摄像头、声音传感、红外传感等子系统接口；</w:t>
            </w:r>
          </w:p>
          <w:p w14:paraId="4BFA7B17">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教学内容需包含ARM相关Linux系统移植、文件系统移植、驱动及基础技术应用实验实训内容；</w:t>
            </w:r>
          </w:p>
          <w:p w14:paraId="6350EC0F">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ARM核心子系统CPU芯片不少于4核，频率不低于1.8GHz。运行内存不小于2GB，存储容量不少于6GB。支持蓝牙4.0，以及WIFI、USB2.0、RJ45、RS485、HDMI等常用接口。</w:t>
            </w:r>
          </w:p>
          <w:p w14:paraId="327CD8F6">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摄像头像素不低于200万，支持USB2.0，支持windows、linux、MAC-OS X 等操作系统；</w:t>
            </w:r>
          </w:p>
          <w:p w14:paraId="7A9C2337">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红外传感器子系统支持4路红绿指示灯显示，提供模拟量、数字信号量，视角需达到35Deg；</w:t>
            </w:r>
          </w:p>
          <w:p w14:paraId="52FFEA9E">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传感器配件包包含温湿度光照传感器、人体红外传感器等供采集数据；</w:t>
            </w:r>
          </w:p>
          <w:p w14:paraId="3ED89022">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声音传感子系统可进行驻极体电容式声音传感器实验，对比环境声音和可调节的阈值，当环境声音超过预设的阈值时，自动点亮指示灯，并输出比较结果。支持驻极体话筒信号检测，灵敏度信号检测，音频放大信号检测，比较信号检测，比较输出信号检测。</w:t>
            </w:r>
          </w:p>
          <w:p w14:paraId="151E2EF0">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支持功能扩展子系统，需支持SRAM扩展单元、EEPROM扩展单元、FLASH扩展单元、RTC单元、数码管驱动扩展单元、AD/DA扩展单元、红外发送/接收单元扩展单元、步进电机驱动扩展单元；</w:t>
            </w:r>
          </w:p>
          <w:p w14:paraId="41FB64B6">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触摸液晶屏不小于10寸，可视角度达到178度，支持HDMI  DC TYPE-C 音频，内置高保真喇叭；</w:t>
            </w:r>
          </w:p>
          <w:p w14:paraId="64536472">
            <w:pPr>
              <w:pStyle w:val="252"/>
              <w:numPr>
                <w:ilvl w:val="0"/>
                <w:numId w:val="18"/>
              </w:numPr>
              <w:spacing w:line="520" w:lineRule="exact"/>
              <w:rPr>
                <w:rFonts w:cs="宋体"/>
                <w:color w:val="auto"/>
                <w:sz w:val="24"/>
                <w:szCs w:val="24"/>
              </w:rPr>
            </w:pPr>
            <w:r>
              <w:rPr>
                <w:rFonts w:hint="eastAsia" w:ascii="宋体" w:hAnsi="宋体" w:cs="宋体"/>
                <w:color w:val="auto"/>
                <w:sz w:val="24"/>
                <w:szCs w:val="24"/>
              </w:rPr>
              <w:t>▲配备能实现移动且独立工作的实验盒，须包含UART通讯、485通信通道，不少于2路弱电DC电源；内置不少于1000mAh的可充电电池，电池接入状态可通过滑动开关切换，并带有充电管理功能，电池充电状态通过指示灯提示具备充电指示功能。</w:t>
            </w:r>
            <w:r>
              <w:rPr>
                <w:rFonts w:hint="eastAsia" w:ascii="宋体" w:hAnsi="宋体" w:cs="宋体"/>
                <w:b/>
                <w:color w:val="auto"/>
                <w:sz w:val="24"/>
                <w:szCs w:val="24"/>
              </w:rPr>
              <w:t>（提供实物照片并标注，加盖投标人公章）</w:t>
            </w:r>
          </w:p>
          <w:p w14:paraId="6E414A72">
            <w:pPr>
              <w:pStyle w:val="252"/>
              <w:numPr>
                <w:ilvl w:val="0"/>
                <w:numId w:val="18"/>
              </w:numPr>
              <w:spacing w:line="520" w:lineRule="exact"/>
              <w:rPr>
                <w:rFonts w:hint="eastAsia" w:ascii="宋体" w:hAnsi="宋体" w:cs="宋体"/>
                <w:color w:val="auto"/>
                <w:sz w:val="24"/>
                <w:szCs w:val="24"/>
              </w:rPr>
            </w:pPr>
            <w:r>
              <w:rPr>
                <w:rFonts w:hint="eastAsia" w:ascii="宋体" w:hAnsi="宋体" w:cs="宋体"/>
                <w:color w:val="auto"/>
                <w:sz w:val="24"/>
                <w:szCs w:val="24"/>
              </w:rPr>
              <w:t>须配套实验所用耗材包及相关实验教程书。实验教程包括但不限于ARM核心板硬件介绍、核心板开发环境搭建及开发工具使用介绍、嵌入式系统构建、Linux常用设备子系统驱动框架介绍及应用、Linux常用通信接口介绍及应用、综合应用开发介绍等。</w:t>
            </w:r>
          </w:p>
          <w:p w14:paraId="59D1D9DE">
            <w:pPr>
              <w:pStyle w:val="252"/>
              <w:spacing w:line="520" w:lineRule="exact"/>
              <w:ind w:firstLine="0"/>
              <w:rPr>
                <w:rFonts w:cs="宋体"/>
                <w:color w:val="auto"/>
                <w:sz w:val="24"/>
                <w:szCs w:val="24"/>
              </w:rPr>
            </w:pPr>
          </w:p>
        </w:tc>
      </w:tr>
      <w:tr w14:paraId="52B38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4" w:type="dxa"/>
          </w:tcPr>
          <w:p w14:paraId="31352714">
            <w:pPr>
              <w:spacing w:line="520" w:lineRule="exact"/>
              <w:jc w:val="center"/>
              <w:rPr>
                <w:rFonts w:eastAsiaTheme="minorEastAsia"/>
                <w:color w:val="auto"/>
                <w:sz w:val="24"/>
              </w:rPr>
            </w:pPr>
            <w:r>
              <w:rPr>
                <w:rFonts w:hint="eastAsia"/>
                <w:color w:val="auto"/>
                <w:sz w:val="24"/>
              </w:rPr>
              <w:t>3</w:t>
            </w:r>
          </w:p>
        </w:tc>
        <w:tc>
          <w:tcPr>
            <w:tcW w:w="1413" w:type="dxa"/>
          </w:tcPr>
          <w:p w14:paraId="5F28F4F8">
            <w:pPr>
              <w:spacing w:line="520" w:lineRule="exact"/>
              <w:rPr>
                <w:rFonts w:hint="eastAsia" w:ascii="宋体" w:hAnsi="宋体" w:cs="宋体"/>
                <w:color w:val="auto"/>
                <w:sz w:val="24"/>
              </w:rPr>
            </w:pPr>
            <w:r>
              <w:rPr>
                <w:rFonts w:hint="eastAsia" w:ascii="宋体" w:hAnsi="宋体" w:cs="宋体"/>
                <w:color w:val="auto"/>
                <w:sz w:val="24"/>
              </w:rPr>
              <w:t>工业物联网基础开发实训套件</w:t>
            </w:r>
          </w:p>
          <w:p w14:paraId="414AAB9B">
            <w:pPr>
              <w:spacing w:line="520" w:lineRule="exact"/>
              <w:rPr>
                <w:color w:val="auto"/>
                <w:sz w:val="24"/>
              </w:rPr>
            </w:pPr>
          </w:p>
        </w:tc>
        <w:tc>
          <w:tcPr>
            <w:tcW w:w="8233" w:type="dxa"/>
          </w:tcPr>
          <w:p w14:paraId="68A62728">
            <w:pPr>
              <w:widowControl/>
              <w:spacing w:line="520" w:lineRule="exact"/>
              <w:jc w:val="left"/>
              <w:rPr>
                <w:rFonts w:hint="eastAsia" w:ascii="宋体" w:hAnsi="宋体" w:cs="宋体"/>
                <w:b/>
                <w:bCs/>
                <w:color w:val="auto"/>
                <w:sz w:val="24"/>
              </w:rPr>
            </w:pPr>
            <w:r>
              <w:rPr>
                <w:rFonts w:hint="eastAsia" w:ascii="宋体" w:hAnsi="宋体" w:cs="宋体"/>
                <w:b/>
                <w:bCs/>
                <w:color w:val="auto"/>
                <w:sz w:val="24"/>
              </w:rPr>
              <w:t>一、核心架构功能</w:t>
            </w:r>
          </w:p>
          <w:p w14:paraId="49391F2B">
            <w:pPr>
              <w:widowControl/>
              <w:spacing w:line="520" w:lineRule="exact"/>
              <w:jc w:val="left"/>
              <w:rPr>
                <w:b/>
                <w:bCs/>
                <w:color w:val="auto"/>
                <w:sz w:val="24"/>
              </w:rPr>
            </w:pPr>
            <w:r>
              <w:rPr>
                <w:rFonts w:hint="eastAsia" w:cs="宋体"/>
                <w:color w:val="auto"/>
                <w:sz w:val="24"/>
              </w:rPr>
              <w:t>1.</w:t>
            </w:r>
            <w:r>
              <w:rPr>
                <w:rFonts w:hint="eastAsia" w:ascii="宋体" w:hAnsi="宋体" w:cs="宋体"/>
                <w:color w:val="auto"/>
                <w:sz w:val="24"/>
              </w:rPr>
              <w:t>▲集成一体化设计，双处理器单元</w:t>
            </w:r>
            <w:r>
              <w:rPr>
                <w:rFonts w:hint="eastAsia" w:cs="宋体"/>
                <w:color w:val="auto"/>
                <w:sz w:val="24"/>
              </w:rPr>
              <w:t>平台</w:t>
            </w:r>
            <w:r>
              <w:rPr>
                <w:rFonts w:hint="eastAsia" w:ascii="宋体" w:hAnsi="宋体" w:cs="宋体"/>
                <w:color w:val="auto"/>
                <w:sz w:val="24"/>
              </w:rPr>
              <w:t>架构</w:t>
            </w:r>
            <w:r>
              <w:rPr>
                <w:rFonts w:hint="eastAsia" w:cs="宋体"/>
                <w:color w:val="auto"/>
                <w:sz w:val="24"/>
              </w:rPr>
              <w:t>（</w:t>
            </w:r>
            <w:r>
              <w:rPr>
                <w:rFonts w:hint="eastAsia"/>
                <w:color w:val="auto"/>
                <w:sz w:val="24"/>
              </w:rPr>
              <w:t>A</w:t>
            </w:r>
            <w:r>
              <w:rPr>
                <w:color w:val="auto"/>
                <w:sz w:val="24"/>
              </w:rPr>
              <w:t>I</w:t>
            </w:r>
            <w:r>
              <w:rPr>
                <w:rFonts w:hint="eastAsia"/>
                <w:color w:val="auto"/>
                <w:sz w:val="24"/>
              </w:rPr>
              <w:t>o</w:t>
            </w:r>
            <w:r>
              <w:rPr>
                <w:color w:val="auto"/>
                <w:sz w:val="24"/>
              </w:rPr>
              <w:t>T</w:t>
            </w:r>
            <w:r>
              <w:rPr>
                <w:rFonts w:hint="eastAsia" w:ascii="宋体" w:hAnsi="宋体" w:cs="宋体"/>
                <w:color w:val="auto"/>
                <w:sz w:val="24"/>
              </w:rPr>
              <w:t>八核芯片</w:t>
            </w:r>
            <w:r>
              <w:rPr>
                <w:rFonts w:hint="eastAsia" w:cs="宋体"/>
                <w:color w:val="auto"/>
                <w:sz w:val="24"/>
              </w:rPr>
              <w:t>平台</w:t>
            </w:r>
            <w:r>
              <w:rPr>
                <w:rFonts w:hint="eastAsia" w:ascii="宋体" w:hAnsi="宋体" w:cs="宋体"/>
                <w:color w:val="auto"/>
                <w:sz w:val="24"/>
              </w:rPr>
              <w:t>+</w:t>
            </w:r>
            <w:r>
              <w:rPr>
                <w:rFonts w:hint="eastAsia" w:cs="宋体"/>
                <w:color w:val="auto"/>
                <w:sz w:val="24"/>
              </w:rPr>
              <w:t>ARM</w:t>
            </w:r>
            <w:r>
              <w:rPr>
                <w:rFonts w:hint="eastAsia" w:ascii="宋体" w:hAnsi="宋体" w:cs="宋体"/>
                <w:color w:val="auto"/>
                <w:sz w:val="24"/>
              </w:rPr>
              <w:t>嵌入式</w:t>
            </w:r>
            <w:r>
              <w:rPr>
                <w:rFonts w:hint="eastAsia" w:cs="宋体"/>
                <w:color w:val="auto"/>
                <w:sz w:val="24"/>
              </w:rPr>
              <w:t>平台</w:t>
            </w:r>
            <w:r>
              <w:rPr>
                <w:rFonts w:hint="eastAsia" w:ascii="宋体" w:hAnsi="宋体" w:cs="宋体"/>
                <w:color w:val="auto"/>
                <w:sz w:val="24"/>
              </w:rPr>
              <w:t>），双CPU都必须能与可编程逻辑芯片（FPGA）实现硬件总线连接及数据交互，实现数字逻辑电路实验及功能扩展。</w:t>
            </w:r>
            <w:r>
              <w:rPr>
                <w:rFonts w:hint="eastAsia" w:ascii="宋体" w:hAnsi="宋体" w:cs="宋体"/>
                <w:b/>
                <w:color w:val="auto"/>
                <w:sz w:val="24"/>
              </w:rPr>
              <w:t>（提供实物照片并标注，加盖投标人公章）</w:t>
            </w:r>
          </w:p>
          <w:p w14:paraId="2F6D9534">
            <w:pPr>
              <w:widowControl/>
              <w:spacing w:line="520" w:lineRule="exact"/>
              <w:jc w:val="left"/>
              <w:rPr>
                <w:rFonts w:hint="eastAsia" w:ascii="宋体" w:hAnsi="宋体" w:cs="宋体"/>
                <w:b/>
                <w:bCs/>
                <w:color w:val="auto"/>
                <w:sz w:val="24"/>
              </w:rPr>
            </w:pPr>
            <w:r>
              <w:rPr>
                <w:rFonts w:hint="eastAsia" w:ascii="宋体" w:hAnsi="宋体" w:cs="宋体"/>
                <w:b/>
                <w:bCs/>
                <w:color w:val="auto"/>
                <w:sz w:val="24"/>
              </w:rPr>
              <w:t>二、关键技术</w:t>
            </w:r>
            <w:r>
              <w:rPr>
                <w:rFonts w:hint="eastAsia" w:cs="宋体"/>
                <w:b/>
                <w:bCs/>
                <w:color w:val="auto"/>
                <w:sz w:val="24"/>
              </w:rPr>
              <w:t>指标</w:t>
            </w:r>
          </w:p>
          <w:p w14:paraId="1A01CAE7">
            <w:pPr>
              <w:widowControl/>
              <w:spacing w:line="520" w:lineRule="exact"/>
              <w:jc w:val="left"/>
              <w:rPr>
                <w:b/>
                <w:bCs/>
                <w:color w:val="auto"/>
                <w:sz w:val="24"/>
              </w:rPr>
            </w:pPr>
            <w:r>
              <w:rPr>
                <w:rFonts w:hint="eastAsia" w:ascii="宋体" w:hAnsi="宋体" w:cs="宋体"/>
                <w:color w:val="auto"/>
                <w:sz w:val="24"/>
              </w:rPr>
              <w:t>1.第一</w:t>
            </w:r>
            <w:r>
              <w:rPr>
                <w:rFonts w:hint="eastAsia" w:cs="宋体"/>
                <w:color w:val="auto"/>
                <w:sz w:val="24"/>
              </w:rPr>
              <w:t>处理器单元</w:t>
            </w:r>
            <w:r>
              <w:rPr>
                <w:rFonts w:hint="eastAsia" w:ascii="宋体" w:hAnsi="宋体" w:cs="宋体"/>
                <w:color w:val="auto"/>
                <w:sz w:val="24"/>
              </w:rPr>
              <w:t>采用新一代旗舰</w:t>
            </w:r>
            <w:r>
              <w:rPr>
                <w:rFonts w:hint="eastAsia"/>
                <w:color w:val="auto"/>
                <w:sz w:val="24"/>
              </w:rPr>
              <w:t>A</w:t>
            </w:r>
            <w:r>
              <w:rPr>
                <w:color w:val="auto"/>
                <w:sz w:val="24"/>
              </w:rPr>
              <w:t>I</w:t>
            </w:r>
            <w:r>
              <w:rPr>
                <w:rFonts w:hint="eastAsia"/>
                <w:color w:val="auto"/>
                <w:sz w:val="24"/>
              </w:rPr>
              <w:t>o</w:t>
            </w:r>
            <w:r>
              <w:rPr>
                <w:color w:val="auto"/>
                <w:sz w:val="24"/>
              </w:rPr>
              <w:t>T</w:t>
            </w:r>
            <w:r>
              <w:rPr>
                <w:rFonts w:hint="eastAsia" w:ascii="宋体" w:hAnsi="宋体" w:cs="宋体"/>
                <w:color w:val="auto"/>
                <w:sz w:val="24"/>
              </w:rPr>
              <w:t>芯片，8nm LP 制程；搭载不低于八核（Cortex-A76 x 4 + Cortex-A55 x 4）64位 CPU，主频不低于2.4GHz ；集成</w:t>
            </w:r>
            <w:r>
              <w:rPr>
                <w:rFonts w:hint="eastAsia" w:cs="宋体"/>
                <w:color w:val="auto"/>
                <w:sz w:val="24"/>
              </w:rPr>
              <w:t>性能不低于</w:t>
            </w:r>
            <w:r>
              <w:rPr>
                <w:rFonts w:hint="eastAsia" w:ascii="宋体" w:hAnsi="宋体" w:cs="宋体"/>
                <w:color w:val="auto"/>
                <w:sz w:val="24"/>
              </w:rPr>
              <w:t>ARM Mali-G610 MC4</w:t>
            </w:r>
            <w:r>
              <w:rPr>
                <w:rFonts w:hint="eastAsia" w:cs="宋体"/>
                <w:color w:val="auto"/>
                <w:sz w:val="24"/>
              </w:rPr>
              <w:t>的</w:t>
            </w:r>
            <w:r>
              <w:rPr>
                <w:rFonts w:hint="eastAsia" w:ascii="宋体" w:hAnsi="宋体" w:cs="宋体"/>
                <w:color w:val="auto"/>
                <w:sz w:val="24"/>
              </w:rPr>
              <w:t>四核 GPU</w:t>
            </w:r>
            <w:r>
              <w:rPr>
                <w:rFonts w:hint="eastAsia" w:cs="宋体"/>
                <w:color w:val="auto"/>
                <w:sz w:val="24"/>
              </w:rPr>
              <w:t>；</w:t>
            </w:r>
            <w:r>
              <w:rPr>
                <w:rFonts w:hint="eastAsia" w:ascii="宋体" w:hAnsi="宋体" w:cs="宋体"/>
                <w:color w:val="auto"/>
                <w:sz w:val="24"/>
              </w:rPr>
              <w:t>内置AI加速器NPU，</w:t>
            </w:r>
            <w:r>
              <w:rPr>
                <w:rFonts w:hint="eastAsia" w:cs="宋体"/>
                <w:color w:val="auto"/>
                <w:sz w:val="24"/>
              </w:rPr>
              <w:t>至少</w:t>
            </w:r>
            <w:r>
              <w:rPr>
                <w:rFonts w:hint="eastAsia" w:ascii="宋体" w:hAnsi="宋体" w:cs="宋体"/>
                <w:color w:val="auto"/>
                <w:sz w:val="24"/>
              </w:rPr>
              <w:t>提供6Tops算力，三核架构，支持int4/int8/int16/FP16/BF16/TF32，支持</w:t>
            </w:r>
            <w:r>
              <w:rPr>
                <w:rFonts w:hint="eastAsia" w:cs="宋体"/>
                <w:color w:val="auto"/>
                <w:sz w:val="24"/>
              </w:rPr>
              <w:t>主流的</w:t>
            </w:r>
            <w:r>
              <w:rPr>
                <w:rFonts w:hint="eastAsia" w:ascii="宋体" w:hAnsi="宋体" w:cs="宋体"/>
                <w:color w:val="auto"/>
                <w:sz w:val="24"/>
              </w:rPr>
              <w:t>深度学习框架；支持H.265/H.264/AV1/VP9/AVS2视频解码，最高8K60FPS</w:t>
            </w:r>
            <w:r>
              <w:rPr>
                <w:rFonts w:hint="eastAsia" w:cs="宋体"/>
                <w:color w:val="auto"/>
                <w:sz w:val="24"/>
              </w:rPr>
              <w:t>；</w:t>
            </w:r>
            <w:r>
              <w:rPr>
                <w:rFonts w:hint="eastAsia" w:ascii="宋体" w:hAnsi="宋体" w:cs="宋体"/>
                <w:color w:val="auto"/>
                <w:sz w:val="24"/>
              </w:rPr>
              <w:t>支持H.264/H.265视频编码，最高8K30FPS；内存不低于 8GB LPDDR；eMMC存储不低于32GB。</w:t>
            </w:r>
          </w:p>
          <w:p w14:paraId="51D1BFAE">
            <w:pPr>
              <w:widowControl/>
              <w:spacing w:line="520" w:lineRule="exact"/>
              <w:jc w:val="left"/>
              <w:rPr>
                <w:b/>
                <w:bCs/>
                <w:color w:val="auto"/>
                <w:sz w:val="24"/>
              </w:rPr>
            </w:pPr>
            <w:r>
              <w:rPr>
                <w:rFonts w:hint="eastAsia"/>
                <w:color w:val="auto"/>
                <w:sz w:val="24"/>
              </w:rPr>
              <w:t>2</w:t>
            </w:r>
            <w:r>
              <w:rPr>
                <w:rFonts w:hint="eastAsia" w:ascii="宋体" w:hAnsi="宋体" w:cs="宋体"/>
                <w:color w:val="auto"/>
                <w:sz w:val="24"/>
              </w:rPr>
              <w:t>.第二</w:t>
            </w:r>
            <w:r>
              <w:rPr>
                <w:rFonts w:hint="eastAsia" w:cs="宋体"/>
                <w:color w:val="auto"/>
                <w:sz w:val="24"/>
              </w:rPr>
              <w:t>处理器单元</w:t>
            </w:r>
            <w:r>
              <w:rPr>
                <w:rFonts w:hint="eastAsia" w:ascii="宋体" w:hAnsi="宋体" w:cs="宋体"/>
                <w:color w:val="auto"/>
                <w:sz w:val="24"/>
              </w:rPr>
              <w:t>采用</w:t>
            </w:r>
            <w:r>
              <w:rPr>
                <w:rFonts w:hint="eastAsia" w:cs="宋体"/>
                <w:color w:val="auto"/>
                <w:sz w:val="24"/>
              </w:rPr>
              <w:t>高性能</w:t>
            </w:r>
            <w:r>
              <w:rPr>
                <w:rFonts w:hint="eastAsia" w:ascii="宋体" w:hAnsi="宋体" w:cs="宋体"/>
                <w:color w:val="auto"/>
                <w:sz w:val="24"/>
              </w:rPr>
              <w:t>32位Cortex-M4架构（具有浮点单元）</w:t>
            </w:r>
            <w:r>
              <w:rPr>
                <w:rFonts w:hint="eastAsia" w:cs="宋体"/>
                <w:color w:val="auto"/>
                <w:sz w:val="24"/>
              </w:rPr>
              <w:t>，</w:t>
            </w:r>
            <w:r>
              <w:rPr>
                <w:rFonts w:hint="eastAsia" w:ascii="宋体" w:hAnsi="宋体" w:cs="宋体"/>
                <w:color w:val="auto"/>
                <w:sz w:val="24"/>
              </w:rPr>
              <w:t>主频不低于168MHz，具备丰富的处理能力和高速运算能力；具备不低于16MB的Serial Flash存储器以及1MB的SRAM，可以存储大量的程序代码和数据。</w:t>
            </w:r>
          </w:p>
          <w:p w14:paraId="76B36627">
            <w:pPr>
              <w:widowControl/>
              <w:spacing w:line="520" w:lineRule="exact"/>
              <w:jc w:val="left"/>
              <w:rPr>
                <w:b/>
                <w:bCs/>
                <w:color w:val="auto"/>
                <w:sz w:val="24"/>
              </w:rPr>
            </w:pPr>
            <w:r>
              <w:rPr>
                <w:rFonts w:hint="eastAsia"/>
                <w:color w:val="auto"/>
                <w:sz w:val="24"/>
              </w:rPr>
              <w:t>3</w:t>
            </w:r>
            <w:r>
              <w:rPr>
                <w:rFonts w:hint="eastAsia" w:ascii="宋体" w:hAnsi="宋体" w:cs="宋体"/>
                <w:color w:val="auto"/>
                <w:sz w:val="24"/>
              </w:rPr>
              <w:t>.第一处理器单元需通过以太网、RS485、CAN等通讯方式与第二处理器单元进行数据交互，可进行相关实验。</w:t>
            </w:r>
          </w:p>
          <w:p w14:paraId="5B62CE3E">
            <w:pPr>
              <w:widowControl/>
              <w:spacing w:line="520" w:lineRule="exact"/>
              <w:jc w:val="left"/>
              <w:rPr>
                <w:rFonts w:hint="eastAsia" w:ascii="宋体" w:hAnsi="宋体" w:cs="宋体"/>
                <w:color w:val="auto"/>
                <w:sz w:val="24"/>
              </w:rPr>
            </w:pPr>
            <w:r>
              <w:rPr>
                <w:rFonts w:hint="eastAsia"/>
                <w:color w:val="auto"/>
                <w:sz w:val="24"/>
              </w:rPr>
              <w:t>4</w:t>
            </w:r>
            <w:r>
              <w:rPr>
                <w:rFonts w:hint="eastAsia" w:ascii="宋体" w:hAnsi="宋体" w:cs="宋体"/>
                <w:color w:val="auto"/>
                <w:sz w:val="24"/>
              </w:rPr>
              <w:t>.板载高性能FPGA芯片，逻辑单元不低于75K，BRAM存储资源不少于3780Kb。</w:t>
            </w:r>
          </w:p>
          <w:p w14:paraId="788F05E6">
            <w:pPr>
              <w:widowControl/>
              <w:spacing w:line="520" w:lineRule="exact"/>
              <w:jc w:val="left"/>
              <w:rPr>
                <w:rFonts w:hint="eastAsia" w:ascii="宋体" w:hAnsi="宋体" w:cs="宋体"/>
                <w:color w:val="auto"/>
                <w:sz w:val="24"/>
              </w:rPr>
            </w:pPr>
            <w:r>
              <w:rPr>
                <w:rFonts w:hint="eastAsia"/>
                <w:color w:val="auto"/>
                <w:sz w:val="24"/>
              </w:rPr>
              <w:t>5</w:t>
            </w:r>
            <w:r>
              <w:rPr>
                <w:rFonts w:hint="eastAsia" w:ascii="宋体" w:hAnsi="宋体" w:cs="宋体"/>
                <w:color w:val="auto"/>
                <w:sz w:val="24"/>
              </w:rPr>
              <w:t>.第一处理器单元通过RS485、SPI、I</w:t>
            </w:r>
            <w:r>
              <w:rPr>
                <w:rFonts w:hint="eastAsia" w:cs="宋体"/>
                <w:color w:val="auto"/>
                <w:sz w:val="24"/>
              </w:rPr>
              <w:t>2</w:t>
            </w:r>
            <w:r>
              <w:rPr>
                <w:rFonts w:hint="eastAsia" w:ascii="宋体" w:hAnsi="宋体" w:cs="宋体"/>
                <w:color w:val="auto"/>
                <w:sz w:val="24"/>
              </w:rPr>
              <w:t>C、PCIe等总线与FPGA进行不少于2组RS485、6组RS232、8路DI、8路DO、1路继电器、1组步进电机等接口扩展。</w:t>
            </w:r>
          </w:p>
          <w:p w14:paraId="21E23F8B">
            <w:pPr>
              <w:widowControl/>
              <w:spacing w:line="520" w:lineRule="exact"/>
              <w:jc w:val="left"/>
              <w:rPr>
                <w:b/>
                <w:bCs/>
                <w:color w:val="auto"/>
                <w:sz w:val="24"/>
              </w:rPr>
            </w:pPr>
            <w:r>
              <w:rPr>
                <w:rFonts w:hint="eastAsia"/>
                <w:color w:val="auto"/>
                <w:sz w:val="24"/>
              </w:rPr>
              <w:t>6</w:t>
            </w:r>
            <w:r>
              <w:rPr>
                <w:rFonts w:hint="eastAsia" w:ascii="宋体" w:hAnsi="宋体" w:cs="宋体"/>
                <w:color w:val="auto"/>
                <w:sz w:val="24"/>
              </w:rPr>
              <w:t>.第二处理器单元通过RS485、SPI、I</w:t>
            </w:r>
            <w:r>
              <w:rPr>
                <w:rFonts w:hint="eastAsia" w:cs="宋体"/>
                <w:color w:val="auto"/>
                <w:sz w:val="24"/>
              </w:rPr>
              <w:t>2</w:t>
            </w:r>
            <w:r>
              <w:rPr>
                <w:rFonts w:hint="eastAsia" w:ascii="宋体" w:hAnsi="宋体" w:cs="宋体"/>
                <w:color w:val="auto"/>
                <w:sz w:val="24"/>
              </w:rPr>
              <w:t>C、FSMC等总线与FPGA进行不少于2组RS485、6组RS232、8路DI、8路DO、1路继电器、1组步进电机等接口扩展。</w:t>
            </w:r>
          </w:p>
          <w:p w14:paraId="7FAC7C0D">
            <w:pPr>
              <w:widowControl/>
              <w:spacing w:line="520" w:lineRule="exact"/>
              <w:jc w:val="left"/>
              <w:rPr>
                <w:b/>
                <w:bCs/>
                <w:color w:val="auto"/>
                <w:sz w:val="24"/>
              </w:rPr>
            </w:pPr>
            <w:r>
              <w:rPr>
                <w:rFonts w:hint="eastAsia" w:ascii="宋体" w:hAnsi="宋体" w:cs="宋体"/>
                <w:color w:val="auto"/>
                <w:sz w:val="24"/>
              </w:rPr>
              <w:t>7.在进行数字逻辑电路实验时，第一</w:t>
            </w:r>
            <w:r>
              <w:rPr>
                <w:rFonts w:hint="eastAsia" w:cs="宋体"/>
                <w:color w:val="auto"/>
                <w:sz w:val="24"/>
              </w:rPr>
              <w:t>和第</w:t>
            </w:r>
            <w:r>
              <w:rPr>
                <w:rFonts w:hint="eastAsia" w:ascii="宋体" w:hAnsi="宋体" w:cs="宋体"/>
                <w:color w:val="auto"/>
                <w:sz w:val="24"/>
              </w:rPr>
              <w:t>二处理器单元均可作为其信号源输入工具，配合FPGA进行基础功能实验。</w:t>
            </w:r>
          </w:p>
          <w:p w14:paraId="172006A5">
            <w:pPr>
              <w:widowControl/>
              <w:spacing w:line="520" w:lineRule="exact"/>
              <w:jc w:val="left"/>
              <w:rPr>
                <w:rFonts w:hint="eastAsia" w:ascii="宋体" w:hAnsi="宋体" w:cs="宋体"/>
                <w:b/>
                <w:bCs/>
                <w:color w:val="auto"/>
                <w:sz w:val="24"/>
              </w:rPr>
            </w:pPr>
            <w:r>
              <w:rPr>
                <w:rFonts w:hint="eastAsia" w:ascii="宋体" w:hAnsi="宋体" w:cs="宋体"/>
                <w:b/>
                <w:bCs/>
                <w:color w:val="auto"/>
                <w:sz w:val="24"/>
              </w:rPr>
              <w:t>三、</w:t>
            </w:r>
            <w:r>
              <w:rPr>
                <w:rFonts w:hint="eastAsia" w:cs="宋体"/>
                <w:b/>
                <w:bCs/>
                <w:color w:val="auto"/>
                <w:sz w:val="24"/>
              </w:rPr>
              <w:t>设备配置</w:t>
            </w:r>
            <w:r>
              <w:rPr>
                <w:rFonts w:hint="eastAsia" w:ascii="宋体" w:hAnsi="宋体" w:cs="宋体"/>
                <w:b/>
                <w:bCs/>
                <w:color w:val="auto"/>
                <w:sz w:val="24"/>
              </w:rPr>
              <w:t>要求</w:t>
            </w:r>
          </w:p>
          <w:p w14:paraId="42ABAE99">
            <w:pPr>
              <w:widowControl/>
              <w:spacing w:line="520" w:lineRule="exact"/>
              <w:jc w:val="left"/>
              <w:rPr>
                <w:rFonts w:hint="eastAsia" w:ascii="宋体" w:hAnsi="宋体" w:cs="宋体"/>
                <w:color w:val="auto"/>
                <w:sz w:val="24"/>
              </w:rPr>
            </w:pPr>
            <w:r>
              <w:rPr>
                <w:rFonts w:hint="eastAsia" w:ascii="宋体" w:hAnsi="宋体" w:cs="宋体"/>
                <w:color w:val="auto"/>
                <w:sz w:val="24"/>
              </w:rPr>
              <w:t>1.主板可以支持 MIPI LCD 液晶屏，MIPI摄像头；带HDMI视频输出接口。</w:t>
            </w:r>
          </w:p>
          <w:p w14:paraId="4F56086F">
            <w:pPr>
              <w:widowControl/>
              <w:spacing w:line="520" w:lineRule="exact"/>
              <w:jc w:val="left"/>
              <w:rPr>
                <w:rFonts w:hint="eastAsia" w:ascii="宋体" w:hAnsi="宋体" w:cs="宋体"/>
                <w:color w:val="auto"/>
                <w:sz w:val="24"/>
              </w:rPr>
            </w:pPr>
            <w:r>
              <w:rPr>
                <w:rFonts w:hint="eastAsia" w:ascii="宋体" w:hAnsi="宋体" w:cs="宋体"/>
                <w:color w:val="auto"/>
                <w:sz w:val="24"/>
              </w:rPr>
              <w:t>2.板载支持M.2接口5G通讯模组，实现5G通讯功能。</w:t>
            </w:r>
          </w:p>
          <w:p w14:paraId="328E76E5">
            <w:pPr>
              <w:widowControl/>
              <w:spacing w:line="520" w:lineRule="exact"/>
              <w:jc w:val="left"/>
              <w:rPr>
                <w:rFonts w:hint="eastAsia" w:ascii="宋体" w:hAnsi="宋体" w:cs="宋体"/>
                <w:color w:val="auto"/>
                <w:sz w:val="24"/>
              </w:rPr>
            </w:pPr>
            <w:r>
              <w:rPr>
                <w:rFonts w:hint="eastAsia" w:ascii="宋体" w:hAnsi="宋体" w:cs="宋体"/>
                <w:color w:val="auto"/>
                <w:sz w:val="24"/>
              </w:rPr>
              <w:t>3.板载支持M.2接口硬盘。</w:t>
            </w:r>
          </w:p>
          <w:p w14:paraId="1E74109A">
            <w:pPr>
              <w:widowControl/>
              <w:spacing w:line="520" w:lineRule="exact"/>
              <w:jc w:val="left"/>
              <w:rPr>
                <w:rFonts w:hint="eastAsia" w:ascii="宋体" w:hAnsi="宋体" w:cs="宋体"/>
                <w:color w:val="auto"/>
                <w:sz w:val="24"/>
              </w:rPr>
            </w:pPr>
            <w:r>
              <w:rPr>
                <w:rFonts w:hint="eastAsia" w:ascii="宋体" w:hAnsi="宋体" w:cs="宋体"/>
                <w:color w:val="auto"/>
                <w:sz w:val="24"/>
              </w:rPr>
              <w:t>4.板载不少于2路USB2.0</w:t>
            </w:r>
            <w:r>
              <w:rPr>
                <w:rFonts w:hint="eastAsia" w:cs="宋体"/>
                <w:color w:val="auto"/>
                <w:sz w:val="24"/>
              </w:rPr>
              <w:t>、</w:t>
            </w:r>
            <w:r>
              <w:rPr>
                <w:rFonts w:hint="eastAsia" w:ascii="宋体" w:hAnsi="宋体" w:cs="宋体"/>
                <w:color w:val="auto"/>
                <w:sz w:val="24"/>
              </w:rPr>
              <w:t>2路USB3.0</w:t>
            </w:r>
            <w:r>
              <w:rPr>
                <w:rFonts w:hint="eastAsia" w:cs="宋体"/>
                <w:color w:val="auto"/>
                <w:sz w:val="24"/>
              </w:rPr>
              <w:t>、</w:t>
            </w:r>
            <w:r>
              <w:rPr>
                <w:rFonts w:hint="eastAsia" w:ascii="宋体" w:hAnsi="宋体" w:cs="宋体"/>
                <w:color w:val="auto"/>
                <w:sz w:val="24"/>
              </w:rPr>
              <w:t>1路TYPE-C USB带OTG下载接口、1路 USB to TTL调试接口、1路RS485接口</w:t>
            </w:r>
            <w:r>
              <w:rPr>
                <w:rFonts w:hint="eastAsia" w:cs="宋体"/>
                <w:color w:val="auto"/>
                <w:sz w:val="24"/>
              </w:rPr>
              <w:t>、</w:t>
            </w:r>
            <w:r>
              <w:rPr>
                <w:rFonts w:hint="eastAsia" w:ascii="宋体" w:hAnsi="宋体" w:cs="宋体"/>
                <w:color w:val="auto"/>
                <w:sz w:val="24"/>
              </w:rPr>
              <w:t>双1000M以太网络</w:t>
            </w:r>
            <w:r>
              <w:rPr>
                <w:rFonts w:hint="eastAsia" w:cs="宋体"/>
                <w:color w:val="auto"/>
                <w:sz w:val="24"/>
              </w:rPr>
              <w:t>接口；</w:t>
            </w:r>
            <w:r>
              <w:rPr>
                <w:rFonts w:hint="eastAsia" w:ascii="宋体" w:hAnsi="宋体" w:cs="宋体"/>
                <w:color w:val="auto"/>
                <w:sz w:val="24"/>
              </w:rPr>
              <w:t>板内支持RS485，SPI，I</w:t>
            </w:r>
            <w:r>
              <w:rPr>
                <w:rFonts w:hint="eastAsia" w:cs="宋体"/>
                <w:color w:val="auto"/>
                <w:sz w:val="24"/>
              </w:rPr>
              <w:t>2</w:t>
            </w:r>
            <w:r>
              <w:rPr>
                <w:rFonts w:hint="eastAsia" w:ascii="宋体" w:hAnsi="宋体" w:cs="宋体"/>
                <w:color w:val="auto"/>
                <w:sz w:val="24"/>
              </w:rPr>
              <w:t>C，PCIe，CAN，GPIO，PWM等接口与其他平台进行通信交互。</w:t>
            </w:r>
          </w:p>
          <w:p w14:paraId="65AD9C84">
            <w:pPr>
              <w:widowControl/>
              <w:spacing w:line="520" w:lineRule="exact"/>
              <w:jc w:val="left"/>
              <w:rPr>
                <w:rFonts w:hint="eastAsia" w:ascii="宋体" w:hAnsi="宋体" w:cs="宋体"/>
                <w:color w:val="auto"/>
                <w:sz w:val="24"/>
              </w:rPr>
            </w:pPr>
            <w:r>
              <w:rPr>
                <w:rFonts w:hint="eastAsia" w:ascii="宋体" w:hAnsi="宋体" w:cs="宋体"/>
                <w:color w:val="auto"/>
                <w:sz w:val="24"/>
              </w:rPr>
              <w:t>5.板载不少于4个LED指示灯。</w:t>
            </w:r>
          </w:p>
          <w:p w14:paraId="505A531D">
            <w:pPr>
              <w:widowControl/>
              <w:spacing w:line="520" w:lineRule="exact"/>
              <w:jc w:val="left"/>
              <w:rPr>
                <w:rFonts w:hint="eastAsia" w:ascii="宋体" w:hAnsi="宋体" w:cs="宋体"/>
                <w:color w:val="auto"/>
                <w:sz w:val="24"/>
              </w:rPr>
            </w:pPr>
            <w:r>
              <w:rPr>
                <w:rFonts w:hint="eastAsia" w:ascii="宋体" w:hAnsi="宋体" w:cs="宋体"/>
                <w:color w:val="auto"/>
                <w:sz w:val="24"/>
              </w:rPr>
              <w:t>6.板载按键应至少包含：复位</w:t>
            </w:r>
            <w:r>
              <w:rPr>
                <w:rFonts w:hint="eastAsia" w:cs="宋体"/>
                <w:color w:val="auto"/>
                <w:sz w:val="24"/>
              </w:rPr>
              <w:t>按键</w:t>
            </w:r>
            <w:r>
              <w:rPr>
                <w:rFonts w:hint="eastAsia" w:ascii="宋体" w:hAnsi="宋体" w:cs="宋体"/>
                <w:color w:val="auto"/>
                <w:sz w:val="24"/>
              </w:rPr>
              <w:t>、下载</w:t>
            </w:r>
            <w:r>
              <w:rPr>
                <w:rFonts w:hint="eastAsia" w:cs="宋体"/>
                <w:color w:val="auto"/>
                <w:sz w:val="24"/>
              </w:rPr>
              <w:t>按键</w:t>
            </w:r>
            <w:r>
              <w:rPr>
                <w:rFonts w:hint="eastAsia" w:ascii="宋体" w:hAnsi="宋体" w:cs="宋体"/>
                <w:color w:val="auto"/>
                <w:sz w:val="24"/>
              </w:rPr>
              <w:t>、</w:t>
            </w:r>
            <w:r>
              <w:rPr>
                <w:rFonts w:hint="eastAsia" w:cs="宋体"/>
                <w:color w:val="auto"/>
                <w:sz w:val="24"/>
              </w:rPr>
              <w:t>电源按键、3*3</w:t>
            </w:r>
            <w:r>
              <w:rPr>
                <w:rFonts w:hint="eastAsia" w:ascii="宋体" w:hAnsi="宋体" w:cs="宋体"/>
                <w:color w:val="auto"/>
                <w:sz w:val="24"/>
              </w:rPr>
              <w:t>矩阵键盘。</w:t>
            </w:r>
          </w:p>
          <w:p w14:paraId="34334D3D">
            <w:pPr>
              <w:widowControl/>
              <w:spacing w:line="520" w:lineRule="exact"/>
              <w:jc w:val="left"/>
              <w:rPr>
                <w:rFonts w:hint="eastAsia" w:ascii="宋体" w:hAnsi="宋体" w:cs="宋体"/>
                <w:color w:val="auto"/>
                <w:sz w:val="24"/>
              </w:rPr>
            </w:pPr>
            <w:r>
              <w:rPr>
                <w:rFonts w:hint="eastAsia" w:ascii="宋体" w:hAnsi="宋体" w:cs="宋体"/>
                <w:color w:val="auto"/>
                <w:sz w:val="24"/>
              </w:rPr>
              <w:t>7.板载Wi-Fi，蓝牙。</w:t>
            </w:r>
          </w:p>
          <w:p w14:paraId="2F26DE80">
            <w:pPr>
              <w:widowControl/>
              <w:spacing w:line="520" w:lineRule="exact"/>
              <w:jc w:val="left"/>
              <w:rPr>
                <w:rFonts w:cs="宋体"/>
                <w:color w:val="auto"/>
                <w:sz w:val="24"/>
              </w:rPr>
            </w:pPr>
            <w:r>
              <w:rPr>
                <w:rFonts w:hint="eastAsia" w:ascii="宋体" w:hAnsi="宋体" w:cs="宋体"/>
                <w:color w:val="auto"/>
                <w:sz w:val="24"/>
              </w:rPr>
              <w:t>8.支持JTAG调试</w:t>
            </w:r>
            <w:r>
              <w:rPr>
                <w:rFonts w:hint="eastAsia" w:cs="宋体"/>
                <w:color w:val="auto"/>
                <w:sz w:val="24"/>
              </w:rPr>
              <w:t>。</w:t>
            </w:r>
          </w:p>
          <w:p w14:paraId="013296F7">
            <w:pPr>
              <w:widowControl/>
              <w:spacing w:line="520" w:lineRule="exact"/>
              <w:jc w:val="left"/>
              <w:rPr>
                <w:rFonts w:cs="宋体"/>
                <w:color w:val="auto"/>
                <w:sz w:val="24"/>
              </w:rPr>
            </w:pPr>
            <w:r>
              <w:rPr>
                <w:rFonts w:hint="eastAsia" w:cs="宋体"/>
                <w:color w:val="auto"/>
                <w:sz w:val="24"/>
              </w:rPr>
              <w:t>9.</w:t>
            </w:r>
            <w:r>
              <w:rPr>
                <w:rFonts w:hint="eastAsia" w:ascii="宋体" w:hAnsi="宋体" w:cs="宋体"/>
                <w:color w:val="auto"/>
                <w:sz w:val="24"/>
              </w:rPr>
              <w:t>支持可控DC 5V输出、继电器等执行器控制接口</w:t>
            </w:r>
            <w:r>
              <w:rPr>
                <w:rFonts w:hint="eastAsia" w:cs="宋体"/>
                <w:color w:val="auto"/>
                <w:sz w:val="24"/>
              </w:rPr>
              <w:t>。</w:t>
            </w:r>
          </w:p>
          <w:p w14:paraId="0CD639A1">
            <w:pPr>
              <w:widowControl/>
              <w:spacing w:line="520" w:lineRule="exact"/>
              <w:jc w:val="left"/>
              <w:rPr>
                <w:rFonts w:hint="eastAsia" w:ascii="宋体" w:hAnsi="宋体" w:cs="宋体"/>
                <w:color w:val="auto"/>
                <w:sz w:val="24"/>
              </w:rPr>
            </w:pPr>
            <w:r>
              <w:rPr>
                <w:rFonts w:hint="eastAsia" w:cs="宋体"/>
                <w:color w:val="auto"/>
                <w:sz w:val="24"/>
              </w:rPr>
              <w:t>10</w:t>
            </w:r>
            <w:r>
              <w:rPr>
                <w:rFonts w:hint="eastAsia" w:ascii="宋体" w:hAnsi="宋体" w:cs="宋体"/>
                <w:color w:val="auto"/>
                <w:sz w:val="24"/>
              </w:rPr>
              <w:t>.板载</w:t>
            </w:r>
            <w:r>
              <w:rPr>
                <w:rFonts w:hint="eastAsia" w:cs="宋体"/>
                <w:color w:val="auto"/>
                <w:sz w:val="24"/>
              </w:rPr>
              <w:t>有</w:t>
            </w:r>
            <w:r>
              <w:rPr>
                <w:rFonts w:hint="eastAsia" w:ascii="宋体" w:hAnsi="宋体" w:cs="宋体"/>
                <w:color w:val="auto"/>
                <w:sz w:val="24"/>
              </w:rPr>
              <w:t>光敏传感器，支持ADC采样等实验</w:t>
            </w:r>
            <w:r>
              <w:rPr>
                <w:rFonts w:hint="eastAsia" w:cs="宋体"/>
                <w:color w:val="auto"/>
                <w:sz w:val="24"/>
              </w:rPr>
              <w:t>，</w:t>
            </w:r>
            <w:r>
              <w:rPr>
                <w:rFonts w:hint="eastAsia" w:ascii="宋体" w:hAnsi="宋体" w:cs="宋体"/>
                <w:color w:val="auto"/>
                <w:sz w:val="24"/>
              </w:rPr>
              <w:t>支持PWM等基础实验</w:t>
            </w:r>
            <w:r>
              <w:rPr>
                <w:rFonts w:hint="eastAsia" w:cs="宋体"/>
                <w:color w:val="auto"/>
                <w:sz w:val="24"/>
              </w:rPr>
              <w:t>；</w:t>
            </w:r>
            <w:r>
              <w:rPr>
                <w:rFonts w:hint="eastAsia" w:ascii="宋体" w:hAnsi="宋体" w:cs="宋体"/>
                <w:color w:val="auto"/>
                <w:sz w:val="24"/>
              </w:rPr>
              <w:t>板载不少于8路DI接口数据采集</w:t>
            </w:r>
            <w:r>
              <w:rPr>
                <w:rFonts w:hint="eastAsia" w:cs="宋体"/>
                <w:color w:val="auto"/>
                <w:sz w:val="24"/>
              </w:rPr>
              <w:t>；</w:t>
            </w:r>
            <w:r>
              <w:rPr>
                <w:rFonts w:hint="eastAsia" w:ascii="宋体" w:hAnsi="宋体" w:cs="宋体"/>
                <w:color w:val="auto"/>
                <w:sz w:val="24"/>
              </w:rPr>
              <w:t>板载不少于8路DO接口设备控制</w:t>
            </w:r>
            <w:r>
              <w:rPr>
                <w:rFonts w:hint="eastAsia" w:cs="宋体"/>
                <w:color w:val="auto"/>
                <w:sz w:val="24"/>
              </w:rPr>
              <w:t>。</w:t>
            </w:r>
          </w:p>
          <w:p w14:paraId="116D9C4D">
            <w:pPr>
              <w:widowControl/>
              <w:spacing w:line="520" w:lineRule="exact"/>
              <w:jc w:val="left"/>
              <w:rPr>
                <w:rFonts w:hint="eastAsia" w:ascii="宋体" w:hAnsi="宋体" w:cs="宋体"/>
                <w:color w:val="auto"/>
                <w:sz w:val="24"/>
              </w:rPr>
            </w:pPr>
            <w:r>
              <w:rPr>
                <w:rFonts w:hint="eastAsia" w:cs="宋体"/>
                <w:color w:val="auto"/>
                <w:sz w:val="24"/>
              </w:rPr>
              <w:t>11</w:t>
            </w:r>
            <w:r>
              <w:rPr>
                <w:rFonts w:hint="eastAsia" w:ascii="宋体" w:hAnsi="宋体" w:cs="宋体"/>
                <w:color w:val="auto"/>
                <w:sz w:val="24"/>
              </w:rPr>
              <w:t>.</w:t>
            </w:r>
            <w:r>
              <w:rPr>
                <w:rFonts w:hint="eastAsia" w:cs="宋体"/>
                <w:color w:val="auto"/>
                <w:sz w:val="24"/>
              </w:rPr>
              <w:t>至少</w:t>
            </w:r>
            <w:r>
              <w:rPr>
                <w:rFonts w:hint="eastAsia" w:ascii="宋体" w:hAnsi="宋体" w:cs="宋体"/>
                <w:color w:val="auto"/>
                <w:sz w:val="24"/>
              </w:rPr>
              <w:t>支持1路DAC输出。</w:t>
            </w:r>
          </w:p>
          <w:p w14:paraId="3511E78A">
            <w:pPr>
              <w:widowControl/>
              <w:spacing w:line="520" w:lineRule="exact"/>
              <w:jc w:val="left"/>
              <w:rPr>
                <w:rFonts w:hint="eastAsia" w:ascii="宋体" w:hAnsi="宋体" w:cs="宋体"/>
                <w:color w:val="auto"/>
                <w:sz w:val="24"/>
              </w:rPr>
            </w:pPr>
            <w:r>
              <w:rPr>
                <w:rFonts w:hint="eastAsia" w:cs="宋体"/>
                <w:color w:val="auto"/>
                <w:sz w:val="24"/>
              </w:rPr>
              <w:t>12</w:t>
            </w:r>
            <w:r>
              <w:rPr>
                <w:rFonts w:hint="eastAsia" w:ascii="宋体" w:hAnsi="宋体" w:cs="宋体"/>
                <w:color w:val="auto"/>
                <w:sz w:val="24"/>
              </w:rPr>
              <w:t>.板载OLED液晶屏，尺寸不小于1.3英寸。</w:t>
            </w:r>
          </w:p>
          <w:p w14:paraId="0AEC65C0">
            <w:pPr>
              <w:widowControl/>
              <w:spacing w:line="520" w:lineRule="exact"/>
              <w:jc w:val="left"/>
              <w:rPr>
                <w:rFonts w:hint="eastAsia" w:ascii="宋体" w:hAnsi="宋体" w:cs="宋体"/>
                <w:color w:val="auto"/>
                <w:sz w:val="24"/>
              </w:rPr>
            </w:pPr>
            <w:r>
              <w:rPr>
                <w:rFonts w:hint="eastAsia" w:cs="宋体"/>
                <w:color w:val="auto"/>
                <w:sz w:val="24"/>
              </w:rPr>
              <w:t>13.</w:t>
            </w:r>
            <w:r>
              <w:rPr>
                <w:rFonts w:hint="eastAsia" w:ascii="宋体" w:hAnsi="宋体" w:cs="宋体"/>
                <w:color w:val="auto"/>
                <w:sz w:val="24"/>
              </w:rPr>
              <w:t>板载不少于3组红黄绿灯控制</w:t>
            </w:r>
            <w:r>
              <w:rPr>
                <w:rFonts w:hint="eastAsia" w:cs="宋体"/>
                <w:color w:val="auto"/>
                <w:sz w:val="24"/>
              </w:rPr>
              <w:t>。</w:t>
            </w:r>
          </w:p>
          <w:p w14:paraId="2A0832F5">
            <w:pPr>
              <w:widowControl/>
              <w:spacing w:line="520" w:lineRule="exact"/>
              <w:jc w:val="left"/>
              <w:rPr>
                <w:rFonts w:hint="eastAsia" w:ascii="宋体" w:hAnsi="宋体" w:cs="宋体"/>
                <w:color w:val="auto"/>
                <w:sz w:val="24"/>
              </w:rPr>
            </w:pPr>
            <w:r>
              <w:rPr>
                <w:rFonts w:hint="eastAsia" w:cs="宋体"/>
                <w:color w:val="auto"/>
                <w:sz w:val="24"/>
              </w:rPr>
              <w:t>14.</w:t>
            </w:r>
            <w:r>
              <w:rPr>
                <w:rFonts w:hint="eastAsia" w:ascii="宋体" w:hAnsi="宋体" w:cs="宋体"/>
                <w:color w:val="auto"/>
                <w:sz w:val="24"/>
              </w:rPr>
              <w:t>板载不少于6位八段数码管控制</w:t>
            </w:r>
            <w:r>
              <w:rPr>
                <w:rFonts w:hint="eastAsia" w:cs="宋体"/>
                <w:color w:val="auto"/>
                <w:sz w:val="24"/>
              </w:rPr>
              <w:t>。</w:t>
            </w:r>
          </w:p>
          <w:p w14:paraId="1797A5AE">
            <w:pPr>
              <w:widowControl/>
              <w:spacing w:line="520" w:lineRule="exact"/>
              <w:jc w:val="left"/>
              <w:rPr>
                <w:rFonts w:hint="eastAsia" w:ascii="宋体" w:hAnsi="宋体" w:cs="宋体"/>
                <w:color w:val="auto"/>
                <w:sz w:val="24"/>
              </w:rPr>
            </w:pPr>
            <w:r>
              <w:rPr>
                <w:rFonts w:hint="eastAsia" w:cs="宋体"/>
                <w:color w:val="auto"/>
                <w:sz w:val="24"/>
              </w:rPr>
              <w:t>15.</w:t>
            </w:r>
            <w:r>
              <w:rPr>
                <w:rFonts w:hint="eastAsia" w:ascii="宋体" w:hAnsi="宋体" w:cs="宋体"/>
                <w:color w:val="auto"/>
                <w:sz w:val="24"/>
              </w:rPr>
              <w:t>板载不少于1组步进电机控制接口</w:t>
            </w:r>
            <w:r>
              <w:rPr>
                <w:rFonts w:hint="eastAsia" w:cs="宋体"/>
                <w:color w:val="auto"/>
                <w:sz w:val="24"/>
              </w:rPr>
              <w:t>。</w:t>
            </w:r>
          </w:p>
          <w:p w14:paraId="2FBBB6AD">
            <w:pPr>
              <w:widowControl/>
              <w:spacing w:line="520" w:lineRule="exact"/>
              <w:jc w:val="left"/>
              <w:rPr>
                <w:rFonts w:hint="eastAsia" w:ascii="宋体" w:hAnsi="宋体" w:cs="宋体"/>
                <w:color w:val="auto"/>
                <w:sz w:val="24"/>
              </w:rPr>
            </w:pPr>
            <w:r>
              <w:rPr>
                <w:rFonts w:hint="eastAsia" w:cs="宋体"/>
                <w:color w:val="auto"/>
                <w:sz w:val="24"/>
              </w:rPr>
              <w:t>16.</w:t>
            </w:r>
            <w:r>
              <w:rPr>
                <w:rFonts w:hint="eastAsia" w:ascii="宋体" w:hAnsi="宋体" w:cs="宋体"/>
                <w:color w:val="auto"/>
                <w:sz w:val="24"/>
              </w:rPr>
              <w:t>板载不少于1路继电器控制接口</w:t>
            </w:r>
            <w:r>
              <w:rPr>
                <w:rFonts w:hint="eastAsia" w:cs="宋体"/>
                <w:color w:val="auto"/>
                <w:sz w:val="24"/>
              </w:rPr>
              <w:t>。</w:t>
            </w:r>
          </w:p>
          <w:p w14:paraId="4F5BDE5B">
            <w:pPr>
              <w:widowControl/>
              <w:spacing w:line="520" w:lineRule="exact"/>
              <w:jc w:val="left"/>
              <w:rPr>
                <w:rFonts w:hint="eastAsia" w:ascii="宋体" w:hAnsi="宋体" w:cs="宋体"/>
                <w:color w:val="auto"/>
                <w:sz w:val="24"/>
              </w:rPr>
            </w:pPr>
            <w:r>
              <w:rPr>
                <w:rFonts w:hint="eastAsia" w:cs="宋体"/>
                <w:color w:val="auto"/>
                <w:sz w:val="24"/>
              </w:rPr>
              <w:t>17.</w:t>
            </w:r>
            <w:r>
              <w:rPr>
                <w:rFonts w:hint="eastAsia" w:ascii="宋体" w:hAnsi="宋体" w:cs="宋体"/>
                <w:color w:val="auto"/>
                <w:sz w:val="24"/>
              </w:rPr>
              <w:t>板载不少于6组RS232接口</w:t>
            </w:r>
            <w:r>
              <w:rPr>
                <w:rFonts w:hint="eastAsia" w:cs="宋体"/>
                <w:color w:val="auto"/>
                <w:sz w:val="24"/>
              </w:rPr>
              <w:t>。</w:t>
            </w:r>
          </w:p>
          <w:p w14:paraId="126E208A">
            <w:pPr>
              <w:widowControl/>
              <w:spacing w:line="520" w:lineRule="exact"/>
              <w:jc w:val="left"/>
              <w:rPr>
                <w:rFonts w:hint="eastAsia" w:ascii="宋体" w:hAnsi="宋体" w:cs="宋体"/>
                <w:color w:val="auto"/>
                <w:sz w:val="24"/>
              </w:rPr>
            </w:pPr>
            <w:r>
              <w:rPr>
                <w:rFonts w:hint="eastAsia" w:cs="宋体"/>
                <w:color w:val="auto"/>
                <w:sz w:val="24"/>
              </w:rPr>
              <w:t>18.</w:t>
            </w:r>
            <w:r>
              <w:rPr>
                <w:rFonts w:hint="eastAsia" w:ascii="宋体" w:hAnsi="宋体" w:cs="宋体"/>
                <w:color w:val="auto"/>
                <w:sz w:val="24"/>
              </w:rPr>
              <w:t>板载不少于2组RS485接口。</w:t>
            </w:r>
          </w:p>
          <w:p w14:paraId="25E31744">
            <w:pPr>
              <w:widowControl/>
              <w:spacing w:line="520" w:lineRule="exact"/>
              <w:jc w:val="left"/>
              <w:rPr>
                <w:rFonts w:hint="eastAsia" w:ascii="宋体" w:hAnsi="宋体" w:cs="宋体"/>
                <w:color w:val="auto"/>
                <w:sz w:val="24"/>
              </w:rPr>
            </w:pPr>
            <w:r>
              <w:rPr>
                <w:rFonts w:hint="eastAsia" w:cs="宋体"/>
                <w:color w:val="auto"/>
                <w:sz w:val="24"/>
              </w:rPr>
              <w:t>19</w:t>
            </w:r>
            <w:r>
              <w:rPr>
                <w:rFonts w:hint="eastAsia" w:ascii="宋体" w:hAnsi="宋体" w:cs="宋体"/>
                <w:color w:val="auto"/>
                <w:sz w:val="24"/>
              </w:rPr>
              <w:t>.设备供电电压为DC</w:t>
            </w:r>
            <w:r>
              <w:rPr>
                <w:rFonts w:hint="eastAsia" w:cs="宋体"/>
                <w:color w:val="auto"/>
                <w:sz w:val="24"/>
              </w:rPr>
              <w:t xml:space="preserve"> 12V</w:t>
            </w:r>
            <w:r>
              <w:rPr>
                <w:rFonts w:hint="eastAsia" w:ascii="宋体" w:hAnsi="宋体" w:cs="宋体"/>
                <w:color w:val="auto"/>
                <w:sz w:val="24"/>
              </w:rPr>
              <w:t>。</w:t>
            </w:r>
          </w:p>
          <w:p w14:paraId="140049F9">
            <w:pPr>
              <w:widowControl/>
              <w:spacing w:line="520" w:lineRule="exact"/>
              <w:jc w:val="left"/>
              <w:rPr>
                <w:rFonts w:hint="eastAsia" w:ascii="宋体" w:hAnsi="宋体" w:cs="宋体"/>
                <w:color w:val="auto"/>
                <w:sz w:val="24"/>
              </w:rPr>
            </w:pPr>
            <w:r>
              <w:rPr>
                <w:rFonts w:hint="eastAsia" w:cs="宋体"/>
                <w:color w:val="auto"/>
                <w:sz w:val="24"/>
              </w:rPr>
              <w:t>20</w:t>
            </w:r>
            <w:r>
              <w:rPr>
                <w:rFonts w:hint="eastAsia" w:ascii="宋体" w:hAnsi="宋体" w:cs="宋体"/>
                <w:color w:val="auto"/>
                <w:sz w:val="24"/>
              </w:rPr>
              <w:t>.整机配亚克力外壳</w:t>
            </w:r>
            <w:r>
              <w:rPr>
                <w:rFonts w:hint="eastAsia" w:cs="宋体"/>
                <w:color w:val="auto"/>
                <w:sz w:val="24"/>
              </w:rPr>
              <w:t>成为一个整体</w:t>
            </w:r>
            <w:r>
              <w:rPr>
                <w:rFonts w:hint="eastAsia" w:ascii="宋体" w:hAnsi="宋体" w:cs="宋体"/>
                <w:color w:val="auto"/>
                <w:sz w:val="24"/>
              </w:rPr>
              <w:t>。</w:t>
            </w:r>
          </w:p>
          <w:p w14:paraId="6A2286C2">
            <w:pPr>
              <w:widowControl/>
              <w:spacing w:line="520" w:lineRule="exact"/>
              <w:jc w:val="left"/>
              <w:rPr>
                <w:rFonts w:hint="eastAsia" w:ascii="宋体" w:hAnsi="宋体" w:cs="宋体"/>
                <w:color w:val="auto"/>
                <w:sz w:val="24"/>
              </w:rPr>
            </w:pPr>
            <w:r>
              <w:rPr>
                <w:rFonts w:hint="eastAsia" w:cs="宋体"/>
                <w:color w:val="auto"/>
                <w:sz w:val="24"/>
              </w:rPr>
              <w:t>21</w:t>
            </w:r>
            <w:r>
              <w:rPr>
                <w:rFonts w:hint="eastAsia" w:ascii="宋体" w:hAnsi="宋体" w:cs="宋体"/>
                <w:color w:val="auto"/>
                <w:sz w:val="24"/>
              </w:rPr>
              <w:t>.设备配套扩展模块</w:t>
            </w:r>
            <w:r>
              <w:rPr>
                <w:rFonts w:hint="eastAsia" w:cs="宋体"/>
                <w:color w:val="auto"/>
                <w:sz w:val="24"/>
              </w:rPr>
              <w:t>至少</w:t>
            </w:r>
            <w:r>
              <w:rPr>
                <w:rFonts w:hint="eastAsia" w:ascii="宋体" w:hAnsi="宋体" w:cs="宋体"/>
                <w:color w:val="auto"/>
                <w:sz w:val="24"/>
              </w:rPr>
              <w:t>包含：I/O控制模块、</w:t>
            </w:r>
            <w:r>
              <w:rPr>
                <w:rFonts w:hint="eastAsia" w:cs="宋体"/>
                <w:color w:val="auto"/>
                <w:sz w:val="24"/>
              </w:rPr>
              <w:t>多合一</w:t>
            </w:r>
            <w:r>
              <w:rPr>
                <w:rFonts w:hint="eastAsia" w:ascii="宋体" w:hAnsi="宋体" w:cs="宋体"/>
                <w:color w:val="auto"/>
                <w:sz w:val="24"/>
              </w:rPr>
              <w:t>传感器模块、触摸液晶屏、USB高清摄像头。</w:t>
            </w:r>
          </w:p>
          <w:p w14:paraId="4998AE3F">
            <w:pPr>
              <w:widowControl/>
              <w:spacing w:line="520" w:lineRule="exact"/>
              <w:jc w:val="left"/>
              <w:rPr>
                <w:rFonts w:hint="eastAsia" w:ascii="宋体" w:hAnsi="宋体" w:cs="宋体"/>
                <w:color w:val="auto"/>
                <w:sz w:val="24"/>
              </w:rPr>
            </w:pPr>
            <w:r>
              <w:rPr>
                <w:rFonts w:hint="eastAsia" w:cs="宋体"/>
                <w:color w:val="auto"/>
                <w:sz w:val="24"/>
              </w:rPr>
              <w:t>22</w:t>
            </w:r>
            <w:r>
              <w:rPr>
                <w:rFonts w:hint="eastAsia" w:ascii="宋体" w:hAnsi="宋体" w:cs="宋体"/>
                <w:color w:val="auto"/>
                <w:sz w:val="24"/>
              </w:rPr>
              <w:t>.触摸液晶屏尺寸不小于11.6英寸，分辨率不低于1920*1080，刷新率不低于60Hz。</w:t>
            </w:r>
          </w:p>
          <w:p w14:paraId="016184B3">
            <w:pPr>
              <w:widowControl/>
              <w:spacing w:line="520" w:lineRule="exact"/>
              <w:jc w:val="left"/>
              <w:rPr>
                <w:rFonts w:hint="eastAsia" w:ascii="宋体" w:hAnsi="宋体" w:cs="宋体"/>
                <w:color w:val="auto"/>
                <w:sz w:val="24"/>
              </w:rPr>
            </w:pPr>
            <w:r>
              <w:rPr>
                <w:rFonts w:hint="eastAsia" w:cs="宋体"/>
                <w:color w:val="auto"/>
                <w:sz w:val="24"/>
              </w:rPr>
              <w:t>23</w:t>
            </w:r>
            <w:r>
              <w:rPr>
                <w:rFonts w:hint="eastAsia" w:ascii="宋体" w:hAnsi="宋体" w:cs="宋体"/>
                <w:color w:val="auto"/>
                <w:sz w:val="24"/>
              </w:rPr>
              <w:t>.USB高清摄像头</w:t>
            </w:r>
            <w:r>
              <w:rPr>
                <w:rFonts w:hint="eastAsia" w:cs="宋体"/>
                <w:color w:val="auto"/>
                <w:sz w:val="24"/>
              </w:rPr>
              <w:t>的</w:t>
            </w:r>
            <w:r>
              <w:rPr>
                <w:rFonts w:hint="eastAsia" w:ascii="宋体" w:hAnsi="宋体" w:cs="宋体"/>
                <w:color w:val="auto"/>
                <w:sz w:val="24"/>
              </w:rPr>
              <w:t>分辨率不低于1080P，帧数不低于30帧，内置降噪麦克风。</w:t>
            </w:r>
          </w:p>
          <w:p w14:paraId="152C8A64">
            <w:pPr>
              <w:widowControl/>
              <w:spacing w:line="520" w:lineRule="exact"/>
              <w:jc w:val="left"/>
              <w:rPr>
                <w:rFonts w:hint="eastAsia" w:ascii="宋体" w:hAnsi="宋体" w:cs="宋体"/>
                <w:color w:val="auto"/>
                <w:sz w:val="24"/>
              </w:rPr>
            </w:pPr>
            <w:r>
              <w:rPr>
                <w:rFonts w:hint="eastAsia" w:cs="宋体"/>
                <w:color w:val="auto"/>
                <w:sz w:val="24"/>
              </w:rPr>
              <w:t>24</w:t>
            </w:r>
            <w:r>
              <w:rPr>
                <w:rFonts w:hint="eastAsia" w:ascii="宋体" w:hAnsi="宋体" w:cs="宋体"/>
                <w:color w:val="auto"/>
                <w:sz w:val="24"/>
              </w:rPr>
              <w:t>.</w:t>
            </w:r>
            <w:r>
              <w:rPr>
                <w:rFonts w:hint="eastAsia" w:cs="宋体"/>
                <w:color w:val="auto"/>
                <w:sz w:val="24"/>
              </w:rPr>
              <w:t>多合一</w:t>
            </w:r>
            <w:r>
              <w:rPr>
                <w:rFonts w:hint="eastAsia" w:ascii="宋体" w:hAnsi="宋体" w:cs="宋体"/>
                <w:color w:val="auto"/>
                <w:sz w:val="24"/>
              </w:rPr>
              <w:t>传感器模块</w:t>
            </w:r>
            <w:r>
              <w:rPr>
                <w:rFonts w:hint="eastAsia" w:cs="宋体"/>
                <w:color w:val="auto"/>
                <w:sz w:val="24"/>
              </w:rPr>
              <w:t>功能要求如下</w:t>
            </w:r>
            <w:r>
              <w:rPr>
                <w:rFonts w:hint="eastAsia" w:ascii="宋体" w:hAnsi="宋体" w:cs="宋体"/>
                <w:color w:val="auto"/>
                <w:sz w:val="24"/>
              </w:rPr>
              <w:t>：</w:t>
            </w:r>
          </w:p>
          <w:p w14:paraId="68C5DD1E">
            <w:pPr>
              <w:widowControl/>
              <w:spacing w:line="520" w:lineRule="exact"/>
              <w:jc w:val="left"/>
              <w:rPr>
                <w:rFonts w:hint="eastAsia" w:ascii="宋体" w:hAnsi="宋体" w:cs="宋体"/>
                <w:color w:val="auto"/>
                <w:sz w:val="24"/>
              </w:rPr>
            </w:pPr>
            <w:r>
              <w:rPr>
                <w:rFonts w:hint="eastAsia" w:ascii="宋体" w:hAnsi="宋体" w:cs="宋体"/>
                <w:color w:val="auto"/>
                <w:sz w:val="24"/>
              </w:rPr>
              <w:t>（1）包含不少于9种数据采集功能，且传感器通过Cortex-M3处理器集中完成信号采集与信号输出。</w:t>
            </w:r>
          </w:p>
          <w:p w14:paraId="09C0B57C">
            <w:pPr>
              <w:widowControl/>
              <w:spacing w:line="520" w:lineRule="exact"/>
              <w:jc w:val="left"/>
              <w:rPr>
                <w:rFonts w:hint="eastAsia" w:ascii="宋体" w:hAnsi="宋体" w:cs="宋体"/>
                <w:color w:val="auto"/>
                <w:sz w:val="24"/>
              </w:rPr>
            </w:pPr>
            <w:r>
              <w:rPr>
                <w:rFonts w:hint="eastAsia" w:ascii="宋体" w:hAnsi="宋体" w:cs="宋体"/>
                <w:color w:val="auto"/>
                <w:sz w:val="24"/>
              </w:rPr>
              <w:t>（2）板载继电器信号控制输出。</w:t>
            </w:r>
          </w:p>
          <w:p w14:paraId="40FF0F4B">
            <w:pPr>
              <w:widowControl/>
              <w:spacing w:line="520" w:lineRule="exact"/>
              <w:jc w:val="left"/>
              <w:rPr>
                <w:rFonts w:hint="eastAsia" w:ascii="宋体" w:hAnsi="宋体" w:cs="宋体"/>
                <w:color w:val="auto"/>
                <w:sz w:val="24"/>
              </w:rPr>
            </w:pPr>
            <w:r>
              <w:rPr>
                <w:rFonts w:hint="eastAsia" w:ascii="宋体" w:hAnsi="宋体" w:cs="宋体"/>
                <w:color w:val="auto"/>
                <w:sz w:val="24"/>
              </w:rPr>
              <w:t>（3）支持Wi-Fi、蓝牙无线信号接入。</w:t>
            </w:r>
          </w:p>
          <w:p w14:paraId="13FA8165">
            <w:pPr>
              <w:widowControl/>
              <w:spacing w:line="520" w:lineRule="exact"/>
              <w:jc w:val="left"/>
              <w:rPr>
                <w:rFonts w:hint="eastAsia" w:ascii="宋体" w:hAnsi="宋体" w:cs="宋体"/>
                <w:color w:val="auto"/>
                <w:sz w:val="24"/>
              </w:rPr>
            </w:pPr>
            <w:r>
              <w:rPr>
                <w:rFonts w:hint="eastAsia" w:ascii="宋体" w:hAnsi="宋体" w:cs="宋体"/>
                <w:color w:val="auto"/>
                <w:sz w:val="24"/>
              </w:rPr>
              <w:t>（</w:t>
            </w:r>
            <w:r>
              <w:rPr>
                <w:rFonts w:hint="eastAsia" w:cs="宋体"/>
                <w:color w:val="auto"/>
                <w:sz w:val="24"/>
              </w:rPr>
              <w:t>4</w:t>
            </w:r>
            <w:r>
              <w:rPr>
                <w:rFonts w:hint="eastAsia" w:ascii="宋体" w:hAnsi="宋体" w:cs="宋体"/>
                <w:color w:val="auto"/>
                <w:sz w:val="24"/>
              </w:rPr>
              <w:t>）支持RS485</w:t>
            </w:r>
            <w:r>
              <w:rPr>
                <w:rFonts w:hint="eastAsia" w:cs="宋体"/>
                <w:color w:val="auto"/>
                <w:sz w:val="24"/>
              </w:rPr>
              <w:t>接口通讯</w:t>
            </w:r>
            <w:r>
              <w:rPr>
                <w:rFonts w:hint="eastAsia" w:ascii="宋体" w:hAnsi="宋体" w:cs="宋体"/>
                <w:color w:val="auto"/>
                <w:sz w:val="24"/>
              </w:rPr>
              <w:t>。</w:t>
            </w:r>
          </w:p>
          <w:p w14:paraId="0C42CEAB">
            <w:pPr>
              <w:widowControl/>
              <w:spacing w:line="520" w:lineRule="exact"/>
              <w:jc w:val="left"/>
              <w:rPr>
                <w:rFonts w:hint="eastAsia" w:ascii="宋体" w:hAnsi="宋体" w:cs="宋体"/>
                <w:color w:val="auto"/>
                <w:sz w:val="24"/>
              </w:rPr>
            </w:pPr>
            <w:r>
              <w:rPr>
                <w:rFonts w:hint="eastAsia" w:ascii="宋体" w:hAnsi="宋体" w:cs="宋体"/>
                <w:color w:val="auto"/>
                <w:sz w:val="24"/>
              </w:rPr>
              <w:t>（</w:t>
            </w:r>
            <w:r>
              <w:rPr>
                <w:rFonts w:hint="eastAsia" w:cs="宋体"/>
                <w:color w:val="auto"/>
                <w:sz w:val="24"/>
              </w:rPr>
              <w:t>5</w:t>
            </w:r>
            <w:r>
              <w:rPr>
                <w:rFonts w:hint="eastAsia" w:ascii="宋体" w:hAnsi="宋体" w:cs="宋体"/>
                <w:color w:val="auto"/>
                <w:sz w:val="24"/>
              </w:rPr>
              <w:t>）包括且不少于以下9种传感器：</w:t>
            </w:r>
          </w:p>
          <w:p w14:paraId="79FF3AD4">
            <w:pPr>
              <w:widowControl/>
              <w:spacing w:line="520" w:lineRule="exact"/>
              <w:jc w:val="left"/>
              <w:rPr>
                <w:rFonts w:hint="eastAsia" w:ascii="宋体" w:hAnsi="宋体" w:cs="宋体"/>
                <w:color w:val="auto"/>
                <w:sz w:val="24"/>
              </w:rPr>
            </w:pPr>
            <w:r>
              <w:rPr>
                <w:rFonts w:hint="eastAsia" w:ascii="宋体" w:hAnsi="宋体" w:cs="宋体"/>
                <w:color w:val="auto"/>
                <w:sz w:val="24"/>
              </w:rPr>
              <w:t>①人体红外传感器</w:t>
            </w:r>
          </w:p>
          <w:p w14:paraId="4F80C682">
            <w:pPr>
              <w:widowControl/>
              <w:spacing w:line="520" w:lineRule="exact"/>
              <w:jc w:val="left"/>
              <w:rPr>
                <w:rFonts w:hint="eastAsia" w:ascii="宋体" w:hAnsi="宋体" w:cs="宋体"/>
                <w:color w:val="auto"/>
                <w:sz w:val="24"/>
              </w:rPr>
            </w:pPr>
            <w:r>
              <w:rPr>
                <w:rFonts w:hint="eastAsia" w:ascii="宋体" w:hAnsi="宋体" w:cs="宋体"/>
                <w:color w:val="auto"/>
                <w:sz w:val="24"/>
              </w:rPr>
              <w:t>测量范围：感应距离不小于5米。</w:t>
            </w:r>
          </w:p>
          <w:p w14:paraId="1A4C4DDC">
            <w:pPr>
              <w:widowControl/>
              <w:spacing w:line="520" w:lineRule="exact"/>
              <w:jc w:val="left"/>
              <w:rPr>
                <w:rFonts w:hint="eastAsia" w:ascii="宋体" w:hAnsi="宋体" w:cs="宋体"/>
                <w:color w:val="auto"/>
                <w:sz w:val="24"/>
              </w:rPr>
            </w:pPr>
            <w:r>
              <w:rPr>
                <w:rFonts w:hint="eastAsia" w:ascii="宋体" w:hAnsi="宋体" w:cs="宋体"/>
                <w:color w:val="auto"/>
                <w:sz w:val="24"/>
              </w:rPr>
              <w:t>②PM2.5传感器</w:t>
            </w:r>
          </w:p>
          <w:p w14:paraId="7C53A239">
            <w:pPr>
              <w:widowControl/>
              <w:spacing w:line="520" w:lineRule="exact"/>
              <w:jc w:val="left"/>
              <w:rPr>
                <w:rFonts w:hint="eastAsia" w:ascii="宋体" w:hAnsi="宋体" w:cs="宋体"/>
                <w:color w:val="auto"/>
                <w:sz w:val="24"/>
              </w:rPr>
            </w:pPr>
            <w:r>
              <w:rPr>
                <w:rFonts w:hint="eastAsia" w:ascii="宋体" w:hAnsi="宋体" w:cs="宋体"/>
                <w:color w:val="auto"/>
                <w:sz w:val="24"/>
              </w:rPr>
              <w:t>检测精度：0～100μg/m³</w:t>
            </w:r>
            <w:r>
              <w:rPr>
                <w:rFonts w:hint="eastAsia" w:cs="宋体"/>
                <w:color w:val="auto"/>
                <w:sz w:val="24"/>
              </w:rPr>
              <w:t>，</w:t>
            </w:r>
            <w:r>
              <w:rPr>
                <w:rFonts w:hint="eastAsia" w:ascii="宋体" w:hAnsi="宋体" w:cs="宋体"/>
                <w:color w:val="auto"/>
                <w:sz w:val="24"/>
              </w:rPr>
              <w:t>不劣于±15μg/m³；101～1000μg/m³</w:t>
            </w:r>
            <w:r>
              <w:rPr>
                <w:rFonts w:hint="eastAsia" w:cs="宋体"/>
                <w:color w:val="auto"/>
                <w:sz w:val="24"/>
              </w:rPr>
              <w:t>，</w:t>
            </w:r>
            <w:r>
              <w:rPr>
                <w:rFonts w:hint="eastAsia" w:ascii="宋体" w:hAnsi="宋体" w:cs="宋体"/>
                <w:color w:val="auto"/>
                <w:sz w:val="24"/>
              </w:rPr>
              <w:t>不劣于±15%读数。</w:t>
            </w:r>
          </w:p>
          <w:p w14:paraId="2F83527A">
            <w:pPr>
              <w:widowControl/>
              <w:spacing w:line="520" w:lineRule="exact"/>
              <w:jc w:val="left"/>
              <w:rPr>
                <w:rFonts w:hint="eastAsia" w:ascii="宋体" w:hAnsi="宋体" w:cs="宋体"/>
                <w:color w:val="auto"/>
                <w:sz w:val="24"/>
              </w:rPr>
            </w:pPr>
            <w:r>
              <w:rPr>
                <w:rFonts w:hint="eastAsia" w:ascii="宋体" w:hAnsi="宋体" w:cs="宋体"/>
                <w:color w:val="auto"/>
                <w:sz w:val="24"/>
              </w:rPr>
              <w:t>③温度传感器</w:t>
            </w:r>
          </w:p>
          <w:p w14:paraId="5BFFF034">
            <w:pPr>
              <w:widowControl/>
              <w:spacing w:line="520" w:lineRule="exact"/>
              <w:jc w:val="left"/>
              <w:rPr>
                <w:rFonts w:hint="eastAsia" w:ascii="宋体" w:hAnsi="宋体" w:cs="宋体"/>
                <w:color w:val="auto"/>
                <w:sz w:val="24"/>
              </w:rPr>
            </w:pPr>
            <w:r>
              <w:rPr>
                <w:rFonts w:hint="eastAsia" w:ascii="宋体" w:hAnsi="宋体" w:cs="宋体"/>
                <w:color w:val="auto"/>
                <w:sz w:val="24"/>
              </w:rPr>
              <w:t>温度测量范围：不小于-40～125℃。</w:t>
            </w:r>
          </w:p>
          <w:p w14:paraId="04AEEB96">
            <w:pPr>
              <w:widowControl/>
              <w:spacing w:line="520" w:lineRule="exact"/>
              <w:jc w:val="left"/>
              <w:rPr>
                <w:rFonts w:hint="eastAsia" w:ascii="宋体" w:hAnsi="宋体" w:cs="宋体"/>
                <w:color w:val="auto"/>
                <w:sz w:val="24"/>
              </w:rPr>
            </w:pPr>
            <w:r>
              <w:rPr>
                <w:rFonts w:hint="eastAsia" w:ascii="宋体" w:hAnsi="宋体" w:cs="宋体"/>
                <w:color w:val="auto"/>
                <w:sz w:val="24"/>
              </w:rPr>
              <w:t>温度测量精度：不劣于±0.2℃（0～90℃时的典型值）。</w:t>
            </w:r>
          </w:p>
          <w:p w14:paraId="45909429">
            <w:pPr>
              <w:widowControl/>
              <w:spacing w:line="520" w:lineRule="exact"/>
              <w:jc w:val="left"/>
              <w:rPr>
                <w:rFonts w:hint="eastAsia" w:ascii="宋体" w:hAnsi="宋体" w:cs="宋体"/>
                <w:color w:val="auto"/>
                <w:sz w:val="24"/>
              </w:rPr>
            </w:pPr>
            <w:r>
              <w:rPr>
                <w:rFonts w:hint="eastAsia" w:ascii="宋体" w:hAnsi="宋体" w:cs="宋体"/>
                <w:color w:val="auto"/>
                <w:sz w:val="24"/>
              </w:rPr>
              <w:t>④湿度传感器</w:t>
            </w:r>
          </w:p>
          <w:p w14:paraId="5690CB59">
            <w:pPr>
              <w:widowControl/>
              <w:spacing w:line="520" w:lineRule="exact"/>
              <w:jc w:val="left"/>
              <w:rPr>
                <w:rFonts w:hint="eastAsia" w:ascii="宋体" w:hAnsi="宋体" w:cs="宋体"/>
                <w:color w:val="auto"/>
                <w:sz w:val="24"/>
              </w:rPr>
            </w:pPr>
            <w:r>
              <w:rPr>
                <w:rFonts w:hint="eastAsia" w:ascii="宋体" w:hAnsi="宋体" w:cs="宋体"/>
                <w:color w:val="auto"/>
                <w:sz w:val="24"/>
              </w:rPr>
              <w:t>湿度测量范围：不小于0～100%RH。</w:t>
            </w:r>
          </w:p>
          <w:p w14:paraId="0BD6091A">
            <w:pPr>
              <w:widowControl/>
              <w:spacing w:line="520" w:lineRule="exact"/>
              <w:jc w:val="left"/>
              <w:rPr>
                <w:rFonts w:hint="eastAsia" w:ascii="宋体" w:hAnsi="宋体" w:cs="宋体"/>
                <w:color w:val="auto"/>
                <w:sz w:val="24"/>
              </w:rPr>
            </w:pPr>
            <w:r>
              <w:rPr>
                <w:rFonts w:hint="eastAsia" w:ascii="宋体" w:hAnsi="宋体" w:cs="宋体"/>
                <w:color w:val="auto"/>
                <w:sz w:val="24"/>
              </w:rPr>
              <w:t>湿度测量精度：不劣于±2.0%RH。</w:t>
            </w:r>
          </w:p>
          <w:p w14:paraId="2D27CFE9">
            <w:pPr>
              <w:widowControl/>
              <w:spacing w:line="520" w:lineRule="exact"/>
              <w:jc w:val="left"/>
              <w:rPr>
                <w:rFonts w:hint="eastAsia" w:ascii="宋体" w:hAnsi="宋体" w:cs="宋体"/>
                <w:color w:val="auto"/>
                <w:sz w:val="24"/>
              </w:rPr>
            </w:pPr>
            <w:r>
              <w:rPr>
                <w:rFonts w:hint="eastAsia" w:ascii="宋体" w:hAnsi="宋体" w:cs="宋体"/>
                <w:color w:val="auto"/>
                <w:sz w:val="24"/>
              </w:rPr>
              <w:t>⑤大气压传感器</w:t>
            </w:r>
          </w:p>
          <w:p w14:paraId="6B5FF096">
            <w:pPr>
              <w:widowControl/>
              <w:spacing w:line="520" w:lineRule="exact"/>
              <w:jc w:val="left"/>
              <w:rPr>
                <w:rFonts w:hint="eastAsia" w:ascii="宋体" w:hAnsi="宋体" w:cs="宋体"/>
                <w:color w:val="auto"/>
                <w:sz w:val="24"/>
              </w:rPr>
            </w:pPr>
            <w:r>
              <w:rPr>
                <w:rFonts w:hint="eastAsia" w:ascii="宋体" w:hAnsi="宋体" w:cs="宋体"/>
                <w:color w:val="auto"/>
                <w:sz w:val="24"/>
              </w:rPr>
              <w:t>测量范围：不小于300～1100hPa。</w:t>
            </w:r>
          </w:p>
          <w:p w14:paraId="5A9DAD9E">
            <w:pPr>
              <w:widowControl/>
              <w:spacing w:line="520" w:lineRule="exact"/>
              <w:jc w:val="left"/>
              <w:rPr>
                <w:rFonts w:hint="eastAsia" w:ascii="宋体" w:hAnsi="宋体" w:cs="宋体"/>
                <w:color w:val="auto"/>
                <w:sz w:val="24"/>
              </w:rPr>
            </w:pPr>
            <w:r>
              <w:rPr>
                <w:rFonts w:hint="eastAsia" w:ascii="宋体" w:hAnsi="宋体" w:cs="宋体"/>
                <w:color w:val="auto"/>
                <w:sz w:val="24"/>
              </w:rPr>
              <w:t>测量精度：不劣于±</w:t>
            </w:r>
            <w:r>
              <w:rPr>
                <w:rFonts w:cs="宋体"/>
                <w:color w:val="auto"/>
                <w:sz w:val="24"/>
              </w:rPr>
              <w:t>1.2</w:t>
            </w:r>
            <w:r>
              <w:rPr>
                <w:rFonts w:hint="eastAsia" w:ascii="宋体" w:hAnsi="宋体" w:cs="宋体"/>
                <w:color w:val="auto"/>
                <w:sz w:val="24"/>
              </w:rPr>
              <w:t>hPa。</w:t>
            </w:r>
          </w:p>
          <w:p w14:paraId="6E1A5B71">
            <w:pPr>
              <w:widowControl/>
              <w:spacing w:line="520" w:lineRule="exact"/>
              <w:jc w:val="left"/>
              <w:rPr>
                <w:rFonts w:hint="eastAsia" w:ascii="宋体" w:hAnsi="宋体" w:cs="宋体"/>
                <w:color w:val="auto"/>
                <w:sz w:val="24"/>
              </w:rPr>
            </w:pPr>
            <w:r>
              <w:rPr>
                <w:rFonts w:hint="eastAsia" w:ascii="宋体" w:hAnsi="宋体" w:cs="宋体"/>
                <w:color w:val="auto"/>
                <w:sz w:val="24"/>
              </w:rPr>
              <w:t>⑥TVOC（苯系物、醇类、醛类等）传感器</w:t>
            </w:r>
          </w:p>
          <w:p w14:paraId="0432DE1D">
            <w:pPr>
              <w:widowControl/>
              <w:spacing w:line="520" w:lineRule="exact"/>
              <w:jc w:val="left"/>
              <w:rPr>
                <w:rFonts w:hint="eastAsia" w:ascii="宋体" w:hAnsi="宋体" w:cs="宋体"/>
                <w:color w:val="auto"/>
                <w:sz w:val="24"/>
              </w:rPr>
            </w:pPr>
            <w:r>
              <w:rPr>
                <w:rFonts w:hint="eastAsia" w:ascii="宋体" w:hAnsi="宋体" w:cs="宋体"/>
                <w:color w:val="auto"/>
                <w:sz w:val="24"/>
              </w:rPr>
              <w:t>测量范围：不小于0ppb～60000ppb。</w:t>
            </w:r>
          </w:p>
          <w:p w14:paraId="2E7FACEB">
            <w:pPr>
              <w:widowControl/>
              <w:spacing w:line="520" w:lineRule="exact"/>
              <w:jc w:val="left"/>
              <w:rPr>
                <w:rFonts w:cs="宋体"/>
                <w:color w:val="auto"/>
                <w:sz w:val="24"/>
              </w:rPr>
            </w:pPr>
            <w:r>
              <w:rPr>
                <w:rFonts w:hint="eastAsia" w:ascii="宋体" w:hAnsi="宋体" w:cs="宋体"/>
                <w:color w:val="auto"/>
                <w:sz w:val="24"/>
              </w:rPr>
              <w:t>测量精度：0ppb～2008ppb，不劣于±1ppb</w:t>
            </w:r>
            <w:r>
              <w:rPr>
                <w:rFonts w:hint="eastAsia" w:cs="宋体"/>
                <w:color w:val="auto"/>
                <w:sz w:val="24"/>
              </w:rPr>
              <w:t>；</w:t>
            </w:r>
          </w:p>
          <w:p w14:paraId="7319778E">
            <w:pPr>
              <w:widowControl/>
              <w:spacing w:line="520" w:lineRule="exact"/>
              <w:ind w:firstLine="1200" w:firstLineChars="500"/>
              <w:jc w:val="left"/>
              <w:rPr>
                <w:rFonts w:cs="宋体"/>
                <w:color w:val="auto"/>
                <w:sz w:val="24"/>
              </w:rPr>
            </w:pPr>
            <w:r>
              <w:rPr>
                <w:rFonts w:hint="eastAsia" w:ascii="宋体" w:hAnsi="宋体" w:cs="宋体"/>
                <w:color w:val="auto"/>
                <w:sz w:val="24"/>
              </w:rPr>
              <w:t>2008ppb～11110ppb，不劣于±6ppb</w:t>
            </w:r>
            <w:r>
              <w:rPr>
                <w:rFonts w:hint="eastAsia" w:cs="宋体"/>
                <w:color w:val="auto"/>
                <w:sz w:val="24"/>
              </w:rPr>
              <w:t>；</w:t>
            </w:r>
          </w:p>
          <w:p w14:paraId="330C67AA">
            <w:pPr>
              <w:widowControl/>
              <w:spacing w:line="520" w:lineRule="exact"/>
              <w:ind w:firstLine="1200" w:firstLineChars="500"/>
              <w:jc w:val="left"/>
              <w:rPr>
                <w:rFonts w:hint="eastAsia" w:ascii="宋体" w:hAnsi="宋体" w:cs="宋体"/>
                <w:color w:val="auto"/>
                <w:sz w:val="24"/>
              </w:rPr>
            </w:pPr>
            <w:r>
              <w:rPr>
                <w:rFonts w:hint="eastAsia" w:ascii="宋体" w:hAnsi="宋体" w:cs="宋体"/>
                <w:color w:val="auto"/>
                <w:sz w:val="24"/>
              </w:rPr>
              <w:t>11110ppb～60000ppb，不劣于±32ppb。</w:t>
            </w:r>
          </w:p>
          <w:p w14:paraId="7DF1BFF1">
            <w:pPr>
              <w:widowControl/>
              <w:spacing w:line="520" w:lineRule="exact"/>
              <w:jc w:val="left"/>
              <w:rPr>
                <w:rFonts w:hint="eastAsia" w:ascii="宋体" w:hAnsi="宋体" w:cs="宋体"/>
                <w:color w:val="auto"/>
                <w:sz w:val="24"/>
              </w:rPr>
            </w:pPr>
            <w:r>
              <w:rPr>
                <w:rFonts w:hint="eastAsia" w:ascii="宋体" w:hAnsi="宋体" w:cs="宋体"/>
                <w:color w:val="auto"/>
                <w:sz w:val="24"/>
              </w:rPr>
              <w:t>⑦二氧化碳传感器</w:t>
            </w:r>
          </w:p>
          <w:p w14:paraId="3E5D82ED">
            <w:pPr>
              <w:widowControl/>
              <w:spacing w:line="520" w:lineRule="exact"/>
              <w:jc w:val="left"/>
              <w:rPr>
                <w:rFonts w:hint="eastAsia" w:ascii="宋体" w:hAnsi="宋体" w:cs="宋体"/>
                <w:color w:val="auto"/>
                <w:sz w:val="24"/>
              </w:rPr>
            </w:pPr>
            <w:r>
              <w:rPr>
                <w:rFonts w:hint="eastAsia" w:ascii="宋体" w:hAnsi="宋体" w:cs="宋体"/>
                <w:color w:val="auto"/>
                <w:sz w:val="24"/>
              </w:rPr>
              <w:t>测量范围：不小于400ppm～60000ppm</w:t>
            </w:r>
            <w:r>
              <w:rPr>
                <w:rFonts w:hint="eastAsia" w:cs="宋体"/>
                <w:color w:val="auto"/>
                <w:sz w:val="24"/>
              </w:rPr>
              <w:t>。</w:t>
            </w:r>
          </w:p>
          <w:p w14:paraId="24749A09">
            <w:pPr>
              <w:widowControl/>
              <w:spacing w:line="520" w:lineRule="exact"/>
              <w:jc w:val="left"/>
              <w:rPr>
                <w:rFonts w:hint="eastAsia" w:ascii="宋体" w:hAnsi="宋体" w:cs="宋体"/>
                <w:color w:val="auto"/>
                <w:sz w:val="24"/>
              </w:rPr>
            </w:pPr>
            <w:r>
              <w:rPr>
                <w:rFonts w:hint="eastAsia" w:ascii="宋体" w:hAnsi="宋体" w:cs="宋体"/>
                <w:color w:val="auto"/>
                <w:sz w:val="24"/>
              </w:rPr>
              <w:t>测量精度：400ppm～1479ppm，不劣于±1ppm</w:t>
            </w:r>
            <w:r>
              <w:rPr>
                <w:rFonts w:hint="eastAsia" w:cs="宋体"/>
                <w:color w:val="auto"/>
                <w:sz w:val="24"/>
              </w:rPr>
              <w:t>；</w:t>
            </w:r>
          </w:p>
          <w:p w14:paraId="2846203D">
            <w:pPr>
              <w:widowControl/>
              <w:spacing w:line="520" w:lineRule="exact"/>
              <w:ind w:firstLine="1200" w:firstLineChars="500"/>
              <w:jc w:val="left"/>
              <w:rPr>
                <w:rFonts w:hint="eastAsia" w:ascii="宋体" w:hAnsi="宋体" w:cs="宋体"/>
                <w:color w:val="auto"/>
                <w:sz w:val="24"/>
              </w:rPr>
            </w:pPr>
            <w:r>
              <w:rPr>
                <w:rFonts w:hint="eastAsia" w:ascii="宋体" w:hAnsi="宋体" w:cs="宋体"/>
                <w:color w:val="auto"/>
                <w:sz w:val="24"/>
              </w:rPr>
              <w:t>1479ppm～5144ppm，不劣于±3ppm</w:t>
            </w:r>
            <w:r>
              <w:rPr>
                <w:rFonts w:hint="eastAsia" w:cs="宋体"/>
                <w:color w:val="auto"/>
                <w:sz w:val="24"/>
              </w:rPr>
              <w:t>；</w:t>
            </w:r>
          </w:p>
          <w:p w14:paraId="254F9D40">
            <w:pPr>
              <w:widowControl/>
              <w:spacing w:line="520" w:lineRule="exact"/>
              <w:ind w:firstLine="1200" w:firstLineChars="500"/>
              <w:jc w:val="left"/>
              <w:rPr>
                <w:rFonts w:hint="eastAsia" w:ascii="宋体" w:hAnsi="宋体" w:cs="宋体"/>
                <w:color w:val="auto"/>
                <w:sz w:val="24"/>
              </w:rPr>
            </w:pPr>
            <w:r>
              <w:rPr>
                <w:rFonts w:hint="eastAsia" w:ascii="宋体" w:hAnsi="宋体" w:cs="宋体"/>
                <w:color w:val="auto"/>
                <w:sz w:val="24"/>
              </w:rPr>
              <w:t>5144ppm～17597ppm，不劣于±9ppm</w:t>
            </w:r>
            <w:r>
              <w:rPr>
                <w:rFonts w:hint="eastAsia" w:cs="宋体"/>
                <w:color w:val="auto"/>
                <w:sz w:val="24"/>
              </w:rPr>
              <w:t>；</w:t>
            </w:r>
          </w:p>
          <w:p w14:paraId="7A5078F6">
            <w:pPr>
              <w:widowControl/>
              <w:spacing w:line="520" w:lineRule="exact"/>
              <w:ind w:firstLine="1200" w:firstLineChars="500"/>
              <w:jc w:val="left"/>
              <w:rPr>
                <w:rFonts w:hint="eastAsia" w:ascii="宋体" w:hAnsi="宋体" w:cs="宋体"/>
                <w:color w:val="auto"/>
                <w:sz w:val="24"/>
              </w:rPr>
            </w:pPr>
            <w:r>
              <w:rPr>
                <w:rFonts w:hint="eastAsia" w:ascii="宋体" w:hAnsi="宋体" w:cs="宋体"/>
                <w:color w:val="auto"/>
                <w:sz w:val="24"/>
              </w:rPr>
              <w:t>17597ppm～60000ppm，不劣于±31ppm。</w:t>
            </w:r>
          </w:p>
          <w:p w14:paraId="7C3D77F7">
            <w:pPr>
              <w:widowControl/>
              <w:spacing w:line="520" w:lineRule="exact"/>
              <w:jc w:val="left"/>
              <w:rPr>
                <w:rFonts w:hint="eastAsia" w:ascii="宋体" w:hAnsi="宋体" w:cs="宋体"/>
                <w:color w:val="auto"/>
                <w:sz w:val="24"/>
              </w:rPr>
            </w:pPr>
            <w:r>
              <w:rPr>
                <w:rFonts w:hint="eastAsia" w:ascii="宋体" w:hAnsi="宋体" w:cs="宋体"/>
                <w:color w:val="auto"/>
                <w:sz w:val="24"/>
              </w:rPr>
              <w:t>⑧光敏传感器</w:t>
            </w:r>
          </w:p>
          <w:p w14:paraId="5D302FA5">
            <w:pPr>
              <w:widowControl/>
              <w:spacing w:line="520" w:lineRule="exact"/>
              <w:jc w:val="left"/>
              <w:rPr>
                <w:rFonts w:hint="eastAsia" w:ascii="宋体" w:hAnsi="宋体" w:cs="宋体"/>
                <w:color w:val="auto"/>
                <w:sz w:val="24"/>
              </w:rPr>
            </w:pPr>
            <w:r>
              <w:rPr>
                <w:rFonts w:hint="eastAsia" w:ascii="宋体" w:hAnsi="宋体" w:cs="宋体"/>
                <w:color w:val="auto"/>
                <w:sz w:val="24"/>
              </w:rPr>
              <w:t>暗电流（0Lux）：≤1uA。</w:t>
            </w:r>
          </w:p>
          <w:p w14:paraId="1CA0C2F5">
            <w:pPr>
              <w:widowControl/>
              <w:spacing w:line="520" w:lineRule="exact"/>
              <w:jc w:val="left"/>
              <w:rPr>
                <w:rFonts w:hint="eastAsia" w:ascii="宋体" w:hAnsi="宋体" w:cs="宋体"/>
                <w:color w:val="auto"/>
                <w:sz w:val="24"/>
              </w:rPr>
            </w:pPr>
            <w:r>
              <w:rPr>
                <w:rFonts w:hint="eastAsia" w:ascii="宋体" w:hAnsi="宋体" w:cs="宋体"/>
                <w:color w:val="auto"/>
                <w:sz w:val="24"/>
              </w:rPr>
              <w:t>饱和压降：不高于0.18V。</w:t>
            </w:r>
          </w:p>
          <w:p w14:paraId="5E63E7B3">
            <w:pPr>
              <w:widowControl/>
              <w:spacing w:line="520" w:lineRule="exact"/>
              <w:jc w:val="left"/>
              <w:rPr>
                <w:rFonts w:hint="eastAsia" w:ascii="宋体" w:hAnsi="宋体" w:cs="宋体"/>
                <w:color w:val="auto"/>
                <w:sz w:val="24"/>
              </w:rPr>
            </w:pPr>
            <w:r>
              <w:rPr>
                <w:rFonts w:hint="eastAsia" w:ascii="宋体" w:hAnsi="宋体" w:cs="宋体"/>
                <w:color w:val="auto"/>
                <w:sz w:val="24"/>
              </w:rPr>
              <w:t>感光光谱λ：范围不小于480～1050nm。</w:t>
            </w:r>
          </w:p>
          <w:p w14:paraId="39BCAECC">
            <w:pPr>
              <w:widowControl/>
              <w:spacing w:line="520" w:lineRule="exact"/>
              <w:jc w:val="left"/>
              <w:rPr>
                <w:rFonts w:hint="eastAsia" w:ascii="宋体" w:hAnsi="宋体" w:cs="宋体"/>
                <w:color w:val="auto"/>
                <w:sz w:val="24"/>
              </w:rPr>
            </w:pPr>
            <w:r>
              <w:rPr>
                <w:rFonts w:hint="eastAsia" w:ascii="宋体" w:hAnsi="宋体" w:cs="宋体"/>
                <w:color w:val="auto"/>
                <w:sz w:val="24"/>
              </w:rPr>
              <w:t>⑨火焰传感器</w:t>
            </w:r>
          </w:p>
          <w:p w14:paraId="168A89C0">
            <w:pPr>
              <w:widowControl/>
              <w:spacing w:line="520" w:lineRule="exact"/>
              <w:jc w:val="left"/>
              <w:rPr>
                <w:rFonts w:hint="eastAsia" w:ascii="宋体" w:hAnsi="宋体" w:cs="宋体"/>
                <w:color w:val="auto"/>
                <w:sz w:val="24"/>
              </w:rPr>
            </w:pPr>
            <w:r>
              <w:rPr>
                <w:rFonts w:hint="eastAsia" w:ascii="宋体" w:hAnsi="宋体" w:cs="宋体"/>
                <w:color w:val="auto"/>
                <w:sz w:val="24"/>
              </w:rPr>
              <w:t>探测波长：范围不小于</w:t>
            </w:r>
            <w:r>
              <w:rPr>
                <w:rFonts w:cs="宋体"/>
                <w:color w:val="auto"/>
                <w:sz w:val="24"/>
              </w:rPr>
              <w:t>840</w:t>
            </w:r>
            <w:r>
              <w:rPr>
                <w:rFonts w:hint="eastAsia" w:ascii="宋体" w:hAnsi="宋体" w:cs="宋体"/>
                <w:color w:val="auto"/>
                <w:sz w:val="24"/>
              </w:rPr>
              <w:t>～1100nm。</w:t>
            </w:r>
          </w:p>
          <w:p w14:paraId="5BD342B8">
            <w:pPr>
              <w:spacing w:line="520" w:lineRule="exact"/>
              <w:rPr>
                <w:color w:val="auto"/>
                <w:sz w:val="24"/>
              </w:rPr>
            </w:pPr>
            <w:r>
              <w:rPr>
                <w:rFonts w:hint="eastAsia" w:ascii="宋体" w:hAnsi="宋体" w:cs="宋体"/>
                <w:color w:val="auto"/>
                <w:sz w:val="24"/>
              </w:rPr>
              <w:t>峰值灵敏度波长：</w:t>
            </w:r>
            <w:r>
              <w:rPr>
                <w:rFonts w:hint="eastAsia" w:cs="宋体"/>
                <w:color w:val="auto"/>
                <w:sz w:val="24"/>
              </w:rPr>
              <w:t>不小于</w:t>
            </w:r>
            <w:r>
              <w:rPr>
                <w:rFonts w:hint="eastAsia" w:ascii="宋体" w:hAnsi="宋体" w:cs="宋体"/>
                <w:color w:val="auto"/>
                <w:sz w:val="24"/>
              </w:rPr>
              <w:t>940nm。</w:t>
            </w:r>
          </w:p>
        </w:tc>
      </w:tr>
      <w:tr w14:paraId="6DBD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4" w:type="dxa"/>
          </w:tcPr>
          <w:p w14:paraId="4B680BDA">
            <w:pPr>
              <w:spacing w:line="520" w:lineRule="exact"/>
              <w:jc w:val="center"/>
              <w:rPr>
                <w:rFonts w:eastAsiaTheme="minorEastAsia"/>
                <w:color w:val="auto"/>
                <w:sz w:val="24"/>
              </w:rPr>
            </w:pPr>
            <w:r>
              <w:rPr>
                <w:rFonts w:hint="eastAsia"/>
                <w:color w:val="auto"/>
                <w:sz w:val="24"/>
              </w:rPr>
              <w:t>4</w:t>
            </w:r>
          </w:p>
        </w:tc>
        <w:tc>
          <w:tcPr>
            <w:tcW w:w="1413" w:type="dxa"/>
          </w:tcPr>
          <w:p w14:paraId="719B8EE5">
            <w:pPr>
              <w:spacing w:line="520" w:lineRule="exact"/>
              <w:rPr>
                <w:color w:val="auto"/>
                <w:sz w:val="24"/>
              </w:rPr>
            </w:pPr>
            <w:r>
              <w:rPr>
                <w:rFonts w:hint="eastAsia"/>
                <w:color w:val="auto"/>
                <w:sz w:val="24"/>
              </w:rPr>
              <w:t>工业物联网实施运维实训平台</w:t>
            </w:r>
          </w:p>
          <w:p w14:paraId="77C5EC30">
            <w:pPr>
              <w:spacing w:line="520" w:lineRule="exact"/>
              <w:rPr>
                <w:color w:val="auto"/>
                <w:sz w:val="24"/>
              </w:rPr>
            </w:pPr>
          </w:p>
        </w:tc>
        <w:tc>
          <w:tcPr>
            <w:tcW w:w="8233" w:type="dxa"/>
          </w:tcPr>
          <w:p w14:paraId="7F02D728">
            <w:pPr>
              <w:widowControl/>
              <w:spacing w:line="520" w:lineRule="exact"/>
              <w:jc w:val="left"/>
              <w:rPr>
                <w:rFonts w:hint="eastAsia" w:ascii="宋体" w:hAnsi="宋体" w:cs="宋体"/>
                <w:b/>
                <w:bCs/>
                <w:color w:val="auto"/>
                <w:sz w:val="24"/>
              </w:rPr>
            </w:pPr>
            <w:r>
              <w:rPr>
                <w:rFonts w:hint="eastAsia" w:ascii="宋体" w:hAnsi="宋体" w:cs="宋体"/>
                <w:b/>
                <w:bCs/>
                <w:color w:val="auto"/>
                <w:sz w:val="24"/>
              </w:rPr>
              <w:t>满足虚实结合的项目案例实训要求</w:t>
            </w:r>
          </w:p>
          <w:p w14:paraId="2B052520">
            <w:pPr>
              <w:widowControl/>
              <w:spacing w:line="520" w:lineRule="exact"/>
              <w:ind w:firstLine="480" w:firstLineChars="200"/>
              <w:jc w:val="left"/>
              <w:rPr>
                <w:rFonts w:hint="eastAsia" w:ascii="宋体" w:hAnsi="宋体" w:cs="宋体"/>
                <w:color w:val="auto"/>
                <w:sz w:val="24"/>
              </w:rPr>
            </w:pPr>
            <w:r>
              <w:rPr>
                <w:rFonts w:hint="eastAsia" w:ascii="宋体" w:hAnsi="宋体" w:cs="宋体"/>
                <w:color w:val="auto"/>
                <w:sz w:val="24"/>
              </w:rPr>
              <w:t>（1）要求平台支持通过物联网真实设备、虚拟仿真设备和物联网平台相结合，构建虚实结合的智慧环境项目案例，实现对某厂房内部的空气环境质量监测和设备智能控制。</w:t>
            </w:r>
          </w:p>
          <w:p w14:paraId="7F6DFF62">
            <w:pPr>
              <w:widowControl/>
              <w:spacing w:line="520" w:lineRule="exact"/>
              <w:ind w:firstLine="480" w:firstLineChars="200"/>
              <w:jc w:val="left"/>
              <w:rPr>
                <w:rFonts w:hint="eastAsia" w:ascii="宋体" w:hAnsi="宋体" w:cs="宋体"/>
                <w:color w:val="auto"/>
                <w:sz w:val="24"/>
              </w:rPr>
            </w:pPr>
            <w:r>
              <w:rPr>
                <w:rFonts w:hint="eastAsia" w:ascii="宋体" w:hAnsi="宋体" w:cs="宋体"/>
                <w:color w:val="auto"/>
                <w:sz w:val="24"/>
              </w:rPr>
              <w:t>（2）真实设备要求：至少包含物联网网关（1台）、温湿度传感器（1个）、光照度变送器（1个）、二氧化碳变送器（1个）、ZigBee智能节点盒（I/O）（2个）、</w:t>
            </w:r>
            <w:bookmarkStart w:id="100" w:name="_Hlk172736733"/>
            <w:r>
              <w:rPr>
                <w:rFonts w:hint="eastAsia" w:ascii="宋体" w:hAnsi="宋体" w:cs="宋体"/>
                <w:color w:val="auto"/>
                <w:sz w:val="24"/>
              </w:rPr>
              <w:t>RS485设备（数字量输入）</w:t>
            </w:r>
            <w:bookmarkEnd w:id="100"/>
            <w:r>
              <w:rPr>
                <w:rFonts w:hint="eastAsia" w:ascii="宋体" w:hAnsi="宋体" w:cs="宋体"/>
                <w:color w:val="auto"/>
                <w:sz w:val="24"/>
              </w:rPr>
              <w:t>（1个）、继电器（4个）、风扇（1个）、三色报警灯（1个）</w:t>
            </w:r>
          </w:p>
          <w:p w14:paraId="39EB4CBC">
            <w:pPr>
              <w:widowControl/>
              <w:spacing w:line="520" w:lineRule="exact"/>
              <w:ind w:firstLine="480" w:firstLineChars="200"/>
              <w:jc w:val="left"/>
              <w:rPr>
                <w:rFonts w:hint="eastAsia" w:ascii="宋体" w:hAnsi="宋体" w:cs="宋体"/>
                <w:color w:val="auto"/>
                <w:sz w:val="24"/>
              </w:rPr>
            </w:pPr>
            <w:r>
              <w:rPr>
                <w:rFonts w:hint="eastAsia" w:ascii="宋体" w:hAnsi="宋体" w:cs="宋体"/>
                <w:color w:val="auto"/>
                <w:sz w:val="24"/>
              </w:rPr>
              <w:t>（3）虚拟仿真设备要求：至少包含云终端（1个）、PM2.5传感器（1个）、液位传感器（1个）、RS485设备（模拟量输入）（1个）、RS485设备（数字量输入）（1个）、继电器（3个）、警示灯（1个）、水泵（1个）、雾化器（1个）</w:t>
            </w:r>
          </w:p>
          <w:p w14:paraId="12EBA523">
            <w:pPr>
              <w:widowControl/>
              <w:spacing w:line="520" w:lineRule="exact"/>
              <w:ind w:firstLine="480" w:firstLineChars="200"/>
              <w:jc w:val="left"/>
              <w:rPr>
                <w:rFonts w:hint="eastAsia" w:ascii="宋体" w:hAnsi="宋体" w:cs="宋体"/>
                <w:color w:val="auto"/>
                <w:sz w:val="24"/>
              </w:rPr>
            </w:pPr>
            <w:r>
              <w:rPr>
                <w:rFonts w:hint="eastAsia" w:ascii="宋体" w:hAnsi="宋体" w:cs="宋体"/>
                <w:color w:val="auto"/>
                <w:sz w:val="24"/>
              </w:rPr>
              <w:t>（4）▲案例实现系统应支持在监控屏幕上实时显示厂房内温湿度值、光照强度、二氧化碳浓度、PM2.5浓度、液位值的实时数据、动态曲线变化。</w:t>
            </w:r>
            <w:r>
              <w:rPr>
                <w:rFonts w:hint="eastAsia" w:ascii="宋体" w:hAnsi="宋体" w:cs="宋体"/>
                <w:b/>
                <w:bCs/>
                <w:color w:val="auto"/>
                <w:sz w:val="24"/>
              </w:rPr>
              <w:t>（提供显示厂房内温湿度值、光照强度、二氧化碳浓度、PM2.5浓度、液位值的实时数据、动态曲线变化的软件界面截图佐证，加盖投标人公章）</w:t>
            </w:r>
          </w:p>
          <w:p w14:paraId="752AE536">
            <w:pPr>
              <w:widowControl/>
              <w:spacing w:line="520" w:lineRule="exact"/>
              <w:ind w:firstLine="480" w:firstLineChars="200"/>
              <w:jc w:val="left"/>
              <w:rPr>
                <w:rFonts w:hint="eastAsia" w:ascii="宋体" w:hAnsi="宋体" w:cs="宋体"/>
                <w:color w:val="auto"/>
                <w:sz w:val="24"/>
              </w:rPr>
            </w:pPr>
            <w:r>
              <w:rPr>
                <w:rFonts w:hint="eastAsia" w:ascii="宋体" w:hAnsi="宋体" w:cs="宋体"/>
                <w:color w:val="auto"/>
                <w:sz w:val="24"/>
              </w:rPr>
              <w:t>（5）案例实现系统应支持根据策略设计实现厂房温度控制、厂房湿度控制、二氧化碳浓度超标报警、pm2.5浓度超标报警、厂房液位控制、光照强度不足提示。</w:t>
            </w:r>
          </w:p>
          <w:p w14:paraId="09A83CFC">
            <w:pPr>
              <w:widowControl/>
              <w:spacing w:line="520" w:lineRule="exact"/>
              <w:jc w:val="left"/>
              <w:rPr>
                <w:rFonts w:hint="eastAsia" w:ascii="宋体" w:hAnsi="宋体" w:cs="宋体"/>
                <w:color w:val="auto"/>
                <w:sz w:val="24"/>
              </w:rPr>
            </w:pPr>
            <w:bookmarkStart w:id="101" w:name="OLE_LINK1"/>
            <w:r>
              <w:rPr>
                <w:rFonts w:hint="eastAsia" w:ascii="宋体" w:hAnsi="宋体" w:cs="宋体"/>
                <w:b/>
                <w:bCs/>
                <w:color w:val="auto"/>
                <w:sz w:val="24"/>
              </w:rPr>
              <w:t>物联网工程实训工位</w:t>
            </w:r>
            <w:bookmarkEnd w:id="101"/>
            <w:r>
              <w:rPr>
                <w:rFonts w:hint="eastAsia" w:ascii="宋体" w:hAnsi="宋体" w:cs="宋体"/>
                <w:b/>
                <w:bCs/>
                <w:color w:val="auto"/>
                <w:sz w:val="24"/>
              </w:rPr>
              <w:t>（1套）</w:t>
            </w:r>
            <w:r>
              <w:rPr>
                <w:rFonts w:hint="eastAsia" w:ascii="宋体" w:hAnsi="宋体" w:cs="宋体"/>
                <w:color w:val="auto"/>
                <w:sz w:val="24"/>
                <w:lang w:bidi="ar"/>
              </w:rPr>
              <w:br w:type="textWrapping"/>
            </w:r>
            <w:r>
              <w:rPr>
                <w:rFonts w:hint="eastAsia" w:ascii="宋体" w:hAnsi="宋体" w:cs="宋体"/>
                <w:color w:val="auto"/>
                <w:sz w:val="24"/>
                <w:lang w:bidi="ar"/>
              </w:rPr>
              <w:t>1.符合人体工程学设计，便于学生对于设备的安装配置等实训操作；</w:t>
            </w:r>
            <w:r>
              <w:rPr>
                <w:rFonts w:hint="eastAsia" w:ascii="宋体" w:hAnsi="宋体" w:cs="宋体"/>
                <w:color w:val="auto"/>
                <w:sz w:val="24"/>
                <w:lang w:bidi="ar"/>
              </w:rPr>
              <w:br w:type="textWrapping"/>
            </w:r>
            <w:r>
              <w:rPr>
                <w:rFonts w:hint="eastAsia" w:ascii="宋体" w:hAnsi="宋体" w:cs="宋体"/>
                <w:color w:val="auto"/>
                <w:sz w:val="24"/>
                <w:lang w:bidi="ar"/>
              </w:rPr>
              <w:t>2.</w:t>
            </w:r>
            <w:r>
              <w:rPr>
                <w:rFonts w:hint="eastAsia" w:ascii="宋体" w:hAnsi="宋体" w:cs="宋体"/>
                <w:color w:val="auto"/>
                <w:sz w:val="24"/>
              </w:rPr>
              <w:t>▲</w:t>
            </w:r>
            <w:r>
              <w:rPr>
                <w:rFonts w:hint="eastAsia" w:ascii="宋体" w:hAnsi="宋体" w:cs="宋体"/>
                <w:color w:val="auto"/>
                <w:sz w:val="24"/>
                <w:lang w:bidi="ar"/>
              </w:rPr>
              <w:t>配备一组网孔板，搭配灵活、可任意更改实训组件增加实训内容，便于功能扩展；工位有强弱电供电系统，工位背面配备至少3组强电5孔供电插座，且至少配有5组直流弱电（常用的5V、12V、24V）供电接口，满足工位上各类物联网设备的供电需要；配有移动小桌板，便于物联网设备、耗材工具等的摆放。（</w:t>
            </w:r>
            <w:r>
              <w:rPr>
                <w:rFonts w:hint="eastAsia" w:ascii="宋体" w:hAnsi="宋体" w:cs="宋体"/>
                <w:b/>
                <w:bCs/>
                <w:color w:val="auto"/>
                <w:sz w:val="24"/>
                <w:lang w:bidi="ar"/>
              </w:rPr>
              <w:t>提供实物照片，加盖投标人公章） </w:t>
            </w:r>
            <w:r>
              <w:rPr>
                <w:rFonts w:hint="eastAsia" w:ascii="宋体" w:hAnsi="宋体" w:cs="宋体"/>
                <w:color w:val="auto"/>
                <w:sz w:val="24"/>
                <w:lang w:bidi="ar"/>
              </w:rPr>
              <w:br w:type="textWrapping"/>
            </w:r>
            <w:r>
              <w:rPr>
                <w:rFonts w:hint="eastAsia" w:ascii="宋体" w:hAnsi="宋体" w:cs="宋体"/>
                <w:color w:val="auto"/>
                <w:sz w:val="24"/>
                <w:lang w:bidi="ar"/>
              </w:rPr>
              <w:t>3.面板支持走线槽安装，方便学生实训布线；</w:t>
            </w:r>
            <w:r>
              <w:rPr>
                <w:rFonts w:hint="eastAsia" w:ascii="宋体" w:hAnsi="宋体" w:cs="宋体"/>
                <w:color w:val="auto"/>
                <w:sz w:val="24"/>
                <w:lang w:bidi="ar"/>
              </w:rPr>
              <w:br w:type="textWrapping"/>
            </w:r>
            <w:r>
              <w:rPr>
                <w:rFonts w:hint="eastAsia" w:ascii="宋体" w:hAnsi="宋体" w:cs="宋体"/>
                <w:color w:val="auto"/>
                <w:sz w:val="24"/>
                <w:lang w:bidi="ar"/>
              </w:rPr>
              <w:t>4.设计有安全配电箱，带有空气开关及漏电保护系统，一路电源输入、一路开关总控，确保系统使用安全可靠；</w:t>
            </w:r>
            <w:r>
              <w:rPr>
                <w:rFonts w:hint="eastAsia" w:ascii="宋体" w:hAnsi="宋体" w:cs="宋体"/>
                <w:color w:val="auto"/>
                <w:sz w:val="24"/>
                <w:lang w:bidi="ar"/>
              </w:rPr>
              <w:br w:type="textWrapping"/>
            </w:r>
            <w:r>
              <w:rPr>
                <w:rFonts w:hint="eastAsia" w:ascii="宋体" w:hAnsi="宋体" w:cs="宋体"/>
                <w:color w:val="auto"/>
                <w:sz w:val="24"/>
                <w:lang w:bidi="ar"/>
              </w:rPr>
              <w:t>5.外观尺寸（长*宽*高）：不大于1046mm*583mm*1870mm。</w:t>
            </w:r>
            <w:r>
              <w:rPr>
                <w:rFonts w:hint="eastAsia" w:ascii="宋体" w:hAnsi="宋体" w:cs="宋体"/>
                <w:color w:val="auto"/>
                <w:sz w:val="24"/>
                <w:lang w:bidi="ar"/>
              </w:rPr>
              <w:br w:type="textWrapping"/>
            </w:r>
            <w:r>
              <w:rPr>
                <w:rFonts w:hint="eastAsia" w:ascii="宋体" w:hAnsi="宋体" w:cs="宋体"/>
                <w:color w:val="auto"/>
                <w:sz w:val="24"/>
                <w:lang w:bidi="ar"/>
              </w:rPr>
              <w:t xml:space="preserve">6.面板尺寸（长*高）：不小于580mm*1000mm。 </w:t>
            </w:r>
          </w:p>
          <w:p w14:paraId="16384679">
            <w:pPr>
              <w:widowControl/>
              <w:spacing w:line="520" w:lineRule="exact"/>
              <w:rPr>
                <w:rFonts w:hint="eastAsia" w:ascii="宋体" w:hAnsi="宋体" w:cs="宋体"/>
                <w:color w:val="auto"/>
                <w:sz w:val="24"/>
              </w:rPr>
            </w:pPr>
            <w:r>
              <w:rPr>
                <w:rFonts w:hint="eastAsia" w:ascii="宋体" w:hAnsi="宋体" w:cs="宋体"/>
                <w:b/>
                <w:bCs/>
                <w:color w:val="auto"/>
                <w:sz w:val="24"/>
              </w:rPr>
              <w:t>物联网网关（</w:t>
            </w:r>
            <w:r>
              <w:rPr>
                <w:rFonts w:hint="eastAsia" w:ascii="宋体" w:hAnsi="宋体" w:cs="宋体"/>
                <w:color w:val="auto"/>
                <w:sz w:val="24"/>
              </w:rPr>
              <w:t>1套</w:t>
            </w:r>
            <w:r>
              <w:rPr>
                <w:rFonts w:hint="eastAsia" w:ascii="宋体" w:hAnsi="宋体" w:cs="宋体"/>
                <w:b/>
                <w:bCs/>
                <w:color w:val="auto"/>
                <w:sz w:val="24"/>
              </w:rPr>
              <w:t>）</w:t>
            </w:r>
            <w:r>
              <w:rPr>
                <w:rFonts w:hint="eastAsia" w:ascii="宋体" w:hAnsi="宋体" w:cs="宋体"/>
                <w:color w:val="auto"/>
                <w:sz w:val="24"/>
              </w:rPr>
              <w:br w:type="textWrapping"/>
            </w:r>
            <w:r>
              <w:rPr>
                <w:rFonts w:hint="eastAsia" w:ascii="宋体" w:hAnsi="宋体" w:cs="宋体"/>
                <w:color w:val="auto"/>
                <w:sz w:val="24"/>
              </w:rPr>
              <w:t>1.支持Ubuntu 系统；</w:t>
            </w:r>
            <w:r>
              <w:rPr>
                <w:rFonts w:hint="eastAsia" w:ascii="宋体" w:hAnsi="宋体" w:cs="宋体"/>
                <w:color w:val="auto"/>
                <w:sz w:val="24"/>
              </w:rPr>
              <w:br w:type="textWrapping"/>
            </w:r>
            <w:r>
              <w:rPr>
                <w:rFonts w:hint="eastAsia" w:ascii="宋体" w:hAnsi="宋体" w:cs="宋体"/>
                <w:color w:val="auto"/>
                <w:sz w:val="24"/>
              </w:rPr>
              <w:t>2.具备1个10/100/1000Mbps RJ45以太网端口；</w:t>
            </w:r>
            <w:r>
              <w:rPr>
                <w:rFonts w:hint="eastAsia" w:ascii="宋体" w:hAnsi="宋体" w:cs="宋体"/>
                <w:color w:val="auto"/>
                <w:sz w:val="24"/>
              </w:rPr>
              <w:br w:type="textWrapping"/>
            </w:r>
            <w:r>
              <w:rPr>
                <w:rFonts w:hint="eastAsia" w:ascii="宋体" w:hAnsi="宋体" w:cs="宋体"/>
                <w:color w:val="auto"/>
                <w:sz w:val="24"/>
              </w:rPr>
              <w:t>3.支持2.4GHz WiFi连接；</w:t>
            </w:r>
          </w:p>
          <w:p w14:paraId="07F448E8">
            <w:pPr>
              <w:widowControl/>
              <w:spacing w:line="520" w:lineRule="exact"/>
              <w:rPr>
                <w:rFonts w:hint="eastAsia" w:ascii="宋体" w:hAnsi="宋体" w:cs="宋体"/>
                <w:color w:val="auto"/>
                <w:sz w:val="24"/>
              </w:rPr>
            </w:pPr>
            <w:r>
              <w:rPr>
                <w:rFonts w:hint="eastAsia" w:ascii="宋体" w:hAnsi="宋体" w:cs="宋体"/>
                <w:color w:val="auto"/>
                <w:sz w:val="24"/>
              </w:rPr>
              <w:t>4.具备1个HDMI；</w:t>
            </w:r>
            <w:r>
              <w:rPr>
                <w:rFonts w:hint="eastAsia" w:ascii="宋体" w:hAnsi="宋体" w:cs="宋体"/>
                <w:color w:val="auto"/>
                <w:sz w:val="24"/>
              </w:rPr>
              <w:br w:type="textWrapping"/>
            </w:r>
            <w:r>
              <w:rPr>
                <w:rFonts w:hint="eastAsia" w:ascii="宋体" w:hAnsi="宋体" w:cs="宋体"/>
                <w:color w:val="auto"/>
                <w:sz w:val="24"/>
              </w:rPr>
              <w:t>5.支持OPENGL ES1.1/2.0/3.0,OPEN VG1.1,OPENCL,Directx11；</w:t>
            </w:r>
            <w:r>
              <w:rPr>
                <w:rFonts w:hint="eastAsia" w:ascii="宋体" w:hAnsi="宋体" w:cs="宋体"/>
                <w:color w:val="auto"/>
                <w:sz w:val="24"/>
              </w:rPr>
              <w:br w:type="textWrapping"/>
            </w:r>
            <w:r>
              <w:rPr>
                <w:rFonts w:hint="eastAsia" w:ascii="宋体" w:hAnsi="宋体" w:cs="宋体"/>
                <w:color w:val="auto"/>
                <w:sz w:val="24"/>
              </w:rPr>
              <w:t>6.支持4K、H.265硬解码10bits色深、HDMI2.0；</w:t>
            </w:r>
          </w:p>
          <w:p w14:paraId="419DA18E">
            <w:pPr>
              <w:widowControl/>
              <w:spacing w:line="520" w:lineRule="exact"/>
              <w:rPr>
                <w:rFonts w:hint="eastAsia" w:ascii="宋体" w:hAnsi="宋体" w:cs="宋体"/>
                <w:color w:val="auto"/>
                <w:sz w:val="24"/>
              </w:rPr>
            </w:pPr>
            <w:r>
              <w:rPr>
                <w:rFonts w:hint="eastAsia" w:ascii="宋体" w:hAnsi="宋体" w:cs="宋体"/>
                <w:color w:val="auto"/>
                <w:sz w:val="24"/>
              </w:rPr>
              <w:t>7.支持1080P多格式视频解码1080P视频编码，支持H.264,VP8和MVC图像增强处理；</w:t>
            </w:r>
            <w:r>
              <w:rPr>
                <w:rFonts w:hint="eastAsia" w:ascii="宋体" w:hAnsi="宋体" w:cs="宋体"/>
                <w:color w:val="auto"/>
                <w:sz w:val="24"/>
              </w:rPr>
              <w:br w:type="textWrapping"/>
            </w:r>
            <w:r>
              <w:rPr>
                <w:rFonts w:hint="eastAsia" w:ascii="宋体" w:hAnsi="宋体" w:cs="宋体"/>
                <w:color w:val="auto"/>
                <w:sz w:val="24"/>
              </w:rPr>
              <w:t>8.具备硬件安全系统，支持HDCP2.X，支持ATECC608A芯片硬件加密；</w:t>
            </w:r>
            <w:r>
              <w:rPr>
                <w:rFonts w:hint="eastAsia" w:ascii="宋体" w:hAnsi="宋体" w:cs="宋体"/>
                <w:color w:val="auto"/>
                <w:sz w:val="24"/>
              </w:rPr>
              <w:br w:type="textWrapping"/>
            </w:r>
            <w:r>
              <w:rPr>
                <w:rFonts w:hint="eastAsia" w:ascii="宋体" w:hAnsi="宋体" w:cs="宋体"/>
                <w:color w:val="auto"/>
                <w:sz w:val="24"/>
              </w:rPr>
              <w:t>9.支持OpenCV机器视觉库、支持TensorFlow；</w:t>
            </w:r>
          </w:p>
          <w:p w14:paraId="574BA40B">
            <w:pPr>
              <w:widowControl/>
              <w:spacing w:line="520" w:lineRule="exact"/>
              <w:rPr>
                <w:rFonts w:hint="eastAsia" w:ascii="宋体" w:hAnsi="宋体" w:cs="宋体"/>
                <w:color w:val="auto"/>
                <w:sz w:val="24"/>
              </w:rPr>
            </w:pPr>
            <w:r>
              <w:rPr>
                <w:rFonts w:hint="eastAsia" w:ascii="宋体" w:hAnsi="宋体" w:cs="宋体"/>
                <w:color w:val="auto"/>
                <w:sz w:val="24"/>
              </w:rPr>
              <w:t>10.支持连接物联网云平台（基于SHA256、PRF、HMAC-SHA256、HKDF、ECDSA、ECDH、AES算法加密密文通信）。</w:t>
            </w:r>
          </w:p>
          <w:p w14:paraId="0BE12393">
            <w:pPr>
              <w:widowControl/>
              <w:spacing w:line="520" w:lineRule="exact"/>
              <w:rPr>
                <w:rFonts w:hint="eastAsia" w:ascii="宋体" w:hAnsi="宋体" w:cs="宋体"/>
                <w:color w:val="auto"/>
                <w:sz w:val="24"/>
              </w:rPr>
            </w:pPr>
            <w:r>
              <w:rPr>
                <w:rFonts w:hint="eastAsia" w:ascii="宋体" w:hAnsi="宋体" w:cs="宋体"/>
                <w:b/>
                <w:bCs/>
                <w:color w:val="auto"/>
                <w:sz w:val="24"/>
              </w:rPr>
              <w:t>串口服务器（</w:t>
            </w:r>
            <w:r>
              <w:rPr>
                <w:rFonts w:hint="eastAsia" w:ascii="宋体" w:hAnsi="宋体" w:cs="宋体"/>
                <w:color w:val="auto"/>
                <w:sz w:val="24"/>
              </w:rPr>
              <w:t>1台</w:t>
            </w:r>
            <w:r>
              <w:rPr>
                <w:rFonts w:hint="eastAsia" w:ascii="宋体" w:hAnsi="宋体" w:cs="宋体"/>
                <w:b/>
                <w:bCs/>
                <w:color w:val="auto"/>
                <w:sz w:val="24"/>
              </w:rPr>
              <w:t>）</w:t>
            </w:r>
            <w:r>
              <w:rPr>
                <w:rFonts w:hint="eastAsia" w:ascii="宋体" w:hAnsi="宋体" w:cs="宋体"/>
                <w:color w:val="auto"/>
                <w:sz w:val="24"/>
              </w:rPr>
              <w:br w:type="textWrapping"/>
            </w:r>
            <w:r>
              <w:rPr>
                <w:rFonts w:hint="eastAsia" w:ascii="宋体" w:hAnsi="宋体" w:cs="宋体"/>
                <w:color w:val="auto"/>
                <w:sz w:val="24"/>
              </w:rPr>
              <w:t>1.RS-232接口不少于4个，RS-485接口不少于2个，</w:t>
            </w:r>
          </w:p>
          <w:p w14:paraId="571E6F41">
            <w:pPr>
              <w:widowControl/>
              <w:spacing w:line="520" w:lineRule="exact"/>
              <w:rPr>
                <w:rFonts w:hint="eastAsia" w:ascii="宋体" w:hAnsi="宋体" w:cs="宋体"/>
                <w:color w:val="auto"/>
                <w:sz w:val="24"/>
              </w:rPr>
            </w:pPr>
            <w:r>
              <w:rPr>
                <w:rFonts w:hint="eastAsia" w:ascii="宋体" w:hAnsi="宋体" w:cs="宋体"/>
                <w:color w:val="auto"/>
                <w:sz w:val="24"/>
              </w:rPr>
              <w:t>2.应支持ICMP，IP，TCP，UDP，DNS，DHCP，Telnet，HTTP协议；</w:t>
            </w:r>
          </w:p>
          <w:p w14:paraId="459EFAF0">
            <w:pPr>
              <w:widowControl/>
              <w:spacing w:line="520" w:lineRule="exact"/>
              <w:rPr>
                <w:rFonts w:hint="eastAsia" w:ascii="宋体" w:hAnsi="宋体" w:cs="宋体"/>
                <w:color w:val="auto"/>
                <w:sz w:val="24"/>
              </w:rPr>
            </w:pPr>
            <w:r>
              <w:rPr>
                <w:rFonts w:hint="eastAsia" w:ascii="宋体" w:hAnsi="宋体" w:cs="宋体"/>
                <w:color w:val="auto"/>
                <w:sz w:val="24"/>
              </w:rPr>
              <w:t>3.应支持通过Web网络浏览器、Telnet、Console控制台进行配置。</w:t>
            </w:r>
          </w:p>
          <w:p w14:paraId="7F0D995B">
            <w:pPr>
              <w:widowControl/>
              <w:spacing w:line="520" w:lineRule="exact"/>
              <w:rPr>
                <w:rFonts w:hint="eastAsia" w:ascii="宋体" w:hAnsi="宋体" w:cs="宋体"/>
                <w:color w:val="auto"/>
                <w:sz w:val="24"/>
              </w:rPr>
            </w:pPr>
            <w:r>
              <w:rPr>
                <w:rFonts w:hint="eastAsia" w:ascii="宋体" w:hAnsi="宋体" w:cs="宋体"/>
                <w:b/>
                <w:color w:val="auto"/>
                <w:sz w:val="24"/>
              </w:rPr>
              <w:t>8口交换机（</w:t>
            </w:r>
            <w:r>
              <w:rPr>
                <w:rFonts w:hint="eastAsia" w:ascii="宋体" w:hAnsi="宋体" w:cs="宋体"/>
                <w:color w:val="auto"/>
                <w:sz w:val="24"/>
              </w:rPr>
              <w:t>1台</w:t>
            </w:r>
            <w:r>
              <w:rPr>
                <w:rFonts w:hint="eastAsia" w:ascii="宋体" w:hAnsi="宋体" w:cs="宋体"/>
                <w:b/>
                <w:color w:val="auto"/>
                <w:sz w:val="24"/>
              </w:rPr>
              <w:t>）</w:t>
            </w:r>
          </w:p>
          <w:p w14:paraId="47C145E6">
            <w:pPr>
              <w:widowControl/>
              <w:spacing w:line="520" w:lineRule="exact"/>
              <w:rPr>
                <w:rFonts w:hint="eastAsia" w:ascii="宋体" w:hAnsi="宋体" w:cs="宋体"/>
                <w:color w:val="auto"/>
                <w:sz w:val="24"/>
              </w:rPr>
            </w:pPr>
            <w:r>
              <w:rPr>
                <w:rFonts w:hint="eastAsia" w:ascii="宋体" w:hAnsi="宋体" w:cs="宋体"/>
                <w:color w:val="auto"/>
                <w:sz w:val="24"/>
              </w:rPr>
              <w:t>1.接口数量：≥8个10/100M Auto MDI-MDIX RJ45接口；</w:t>
            </w:r>
          </w:p>
          <w:p w14:paraId="5CA35C8C">
            <w:pPr>
              <w:widowControl/>
              <w:spacing w:line="520" w:lineRule="exact"/>
              <w:rPr>
                <w:rFonts w:hint="eastAsia" w:ascii="宋体" w:hAnsi="宋体" w:cs="宋体"/>
                <w:color w:val="auto"/>
                <w:sz w:val="24"/>
              </w:rPr>
            </w:pPr>
            <w:r>
              <w:rPr>
                <w:rFonts w:hint="eastAsia" w:ascii="宋体" w:hAnsi="宋体" w:cs="宋体"/>
                <w:color w:val="auto"/>
                <w:sz w:val="24"/>
              </w:rPr>
              <w:t>2.通信标准：至少支持IEEE 802.3、IEEE 802.3u、IEEE 802.3x协议；</w:t>
            </w:r>
          </w:p>
          <w:p w14:paraId="02225874">
            <w:pPr>
              <w:widowControl/>
              <w:spacing w:line="520" w:lineRule="exact"/>
              <w:rPr>
                <w:rFonts w:hint="eastAsia" w:ascii="宋体" w:hAnsi="宋体" w:cs="宋体"/>
                <w:color w:val="auto"/>
                <w:sz w:val="24"/>
              </w:rPr>
            </w:pPr>
            <w:r>
              <w:rPr>
                <w:rFonts w:hint="eastAsia" w:ascii="宋体" w:hAnsi="宋体" w:cs="宋体"/>
                <w:color w:val="auto"/>
                <w:sz w:val="24"/>
              </w:rPr>
              <w:t>3.数据速率：至少支持10/100M。</w:t>
            </w:r>
          </w:p>
          <w:p w14:paraId="7AA81BB3">
            <w:pPr>
              <w:widowControl/>
              <w:spacing w:line="520" w:lineRule="exact"/>
              <w:rPr>
                <w:rFonts w:hint="eastAsia" w:ascii="宋体" w:hAnsi="宋体" w:cs="宋体"/>
                <w:color w:val="auto"/>
                <w:sz w:val="24"/>
              </w:rPr>
            </w:pPr>
            <w:r>
              <w:rPr>
                <w:rFonts w:hint="eastAsia" w:ascii="宋体" w:hAnsi="宋体" w:cs="宋体"/>
                <w:b/>
                <w:color w:val="auto"/>
                <w:sz w:val="24"/>
              </w:rPr>
              <w:t>无线路由器 （1台）</w:t>
            </w:r>
            <w:r>
              <w:rPr>
                <w:rFonts w:hint="eastAsia" w:ascii="宋体" w:hAnsi="宋体" w:cs="宋体"/>
                <w:color w:val="auto"/>
                <w:sz w:val="24"/>
              </w:rPr>
              <w:br w:type="textWrapping"/>
            </w:r>
            <w:r>
              <w:rPr>
                <w:rFonts w:hint="eastAsia" w:ascii="宋体" w:hAnsi="宋体" w:cs="宋体"/>
                <w:color w:val="auto"/>
                <w:sz w:val="24"/>
              </w:rPr>
              <w:t>1.网络标准：IEEE802.11a，IEEE802.11b，IEEE802.11g；</w:t>
            </w:r>
          </w:p>
          <w:p w14:paraId="1E3B9FC3">
            <w:pPr>
              <w:widowControl/>
              <w:spacing w:line="520" w:lineRule="exact"/>
              <w:rPr>
                <w:rFonts w:hint="eastAsia" w:ascii="宋体" w:hAnsi="宋体" w:cs="宋体"/>
                <w:color w:val="auto"/>
                <w:sz w:val="24"/>
              </w:rPr>
            </w:pPr>
            <w:r>
              <w:rPr>
                <w:rFonts w:hint="eastAsia" w:ascii="宋体" w:hAnsi="宋体" w:cs="宋体"/>
                <w:color w:val="auto"/>
                <w:sz w:val="24"/>
              </w:rPr>
              <w:t>2.无线速率：2.4GHz频段：300Mbps；5GHz频段：867Mbps；</w:t>
            </w:r>
          </w:p>
          <w:p w14:paraId="706CBE73">
            <w:pPr>
              <w:widowControl/>
              <w:spacing w:line="520" w:lineRule="exact"/>
              <w:rPr>
                <w:rFonts w:hint="eastAsia" w:ascii="宋体" w:hAnsi="宋体" w:cs="宋体"/>
                <w:b/>
                <w:color w:val="auto"/>
                <w:sz w:val="24"/>
              </w:rPr>
            </w:pPr>
            <w:r>
              <w:rPr>
                <w:rFonts w:hint="eastAsia" w:ascii="宋体" w:hAnsi="宋体" w:cs="宋体"/>
                <w:color w:val="auto"/>
                <w:sz w:val="24"/>
              </w:rPr>
              <w:t>3.接口数量：不少于3个10/100M自适应LAN口、支持自动翻转（Auto MDI/MDIX）和1个10/100M自适应WAN口，支持自动翻转（Auto MDI/MDIX）。</w:t>
            </w:r>
          </w:p>
          <w:p w14:paraId="16D32DFA">
            <w:pPr>
              <w:widowControl/>
              <w:spacing w:line="520" w:lineRule="exact"/>
              <w:rPr>
                <w:rFonts w:hint="eastAsia" w:ascii="宋体" w:hAnsi="宋体" w:cs="宋体"/>
                <w:color w:val="auto"/>
                <w:sz w:val="24"/>
              </w:rPr>
            </w:pPr>
            <w:r>
              <w:rPr>
                <w:rFonts w:hint="eastAsia" w:ascii="宋体" w:hAnsi="宋体" w:cs="宋体"/>
                <w:b/>
                <w:color w:val="auto"/>
                <w:sz w:val="24"/>
              </w:rPr>
              <w:t>二维码扫描枪（</w:t>
            </w:r>
            <w:r>
              <w:rPr>
                <w:rFonts w:hint="eastAsia" w:ascii="宋体" w:hAnsi="宋体" w:cs="宋体"/>
                <w:color w:val="auto"/>
                <w:sz w:val="24"/>
              </w:rPr>
              <w:t>1个</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rPr>
              <w:t>1.工作电压：DC 5V；</w:t>
            </w:r>
          </w:p>
          <w:p w14:paraId="3E978E63">
            <w:pPr>
              <w:widowControl/>
              <w:spacing w:line="520" w:lineRule="exact"/>
              <w:rPr>
                <w:rFonts w:hint="eastAsia" w:ascii="宋体" w:hAnsi="宋体" w:cs="宋体"/>
                <w:color w:val="auto"/>
                <w:sz w:val="24"/>
              </w:rPr>
            </w:pPr>
            <w:r>
              <w:rPr>
                <w:rFonts w:hint="eastAsia" w:ascii="宋体" w:hAnsi="宋体" w:cs="宋体"/>
                <w:color w:val="auto"/>
                <w:sz w:val="24"/>
              </w:rPr>
              <w:t>2.识读码制：应至少支持PDF 417,QR Code,Data Matrix码制；</w:t>
            </w:r>
          </w:p>
          <w:p w14:paraId="573E3924">
            <w:pPr>
              <w:widowControl/>
              <w:spacing w:line="520" w:lineRule="exact"/>
              <w:rPr>
                <w:rFonts w:hint="eastAsia" w:ascii="宋体" w:hAnsi="宋体" w:cs="宋体"/>
                <w:color w:val="auto"/>
                <w:sz w:val="24"/>
              </w:rPr>
            </w:pPr>
            <w:r>
              <w:rPr>
                <w:rFonts w:hint="eastAsia" w:ascii="宋体" w:hAnsi="宋体" w:cs="宋体"/>
                <w:color w:val="auto"/>
                <w:sz w:val="24"/>
              </w:rPr>
              <w:t>3.通讯接口：USB。</w:t>
            </w:r>
          </w:p>
          <w:p w14:paraId="0922F75E">
            <w:pPr>
              <w:widowControl/>
              <w:spacing w:line="520" w:lineRule="exact"/>
              <w:rPr>
                <w:rFonts w:hint="eastAsia" w:ascii="宋体" w:hAnsi="宋体" w:cs="宋体"/>
                <w:bCs/>
                <w:color w:val="auto"/>
                <w:sz w:val="24"/>
              </w:rPr>
            </w:pPr>
            <w:r>
              <w:rPr>
                <w:rFonts w:hint="eastAsia" w:ascii="宋体" w:hAnsi="宋体" w:cs="宋体"/>
                <w:b/>
                <w:color w:val="auto"/>
                <w:sz w:val="24"/>
              </w:rPr>
              <w:t>UHF桌面发卡器 （</w:t>
            </w:r>
            <w:r>
              <w:rPr>
                <w:rFonts w:hint="eastAsia" w:ascii="宋体" w:hAnsi="宋体" w:cs="宋体"/>
                <w:bCs/>
                <w:color w:val="auto"/>
                <w:sz w:val="24"/>
              </w:rPr>
              <w:t>1套</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bCs/>
                <w:color w:val="auto"/>
                <w:sz w:val="24"/>
              </w:rPr>
              <w:t>1.工作频率：应支持频率范围920～925MHz，跳频250KHz；</w:t>
            </w:r>
          </w:p>
          <w:p w14:paraId="1D788A19">
            <w:pPr>
              <w:widowControl/>
              <w:spacing w:line="520" w:lineRule="exact"/>
              <w:rPr>
                <w:rFonts w:hint="eastAsia" w:ascii="宋体" w:hAnsi="宋体" w:cs="宋体"/>
                <w:bCs/>
                <w:color w:val="auto"/>
                <w:sz w:val="24"/>
              </w:rPr>
            </w:pPr>
            <w:r>
              <w:rPr>
                <w:rFonts w:hint="eastAsia" w:ascii="宋体" w:hAnsi="宋体" w:cs="宋体"/>
                <w:bCs/>
                <w:color w:val="auto"/>
                <w:sz w:val="24"/>
              </w:rPr>
              <w:t>2.支持协议：EPC GEN2/ ISO 18000-6C；</w:t>
            </w:r>
          </w:p>
          <w:p w14:paraId="3456965B">
            <w:pPr>
              <w:widowControl/>
              <w:spacing w:line="520" w:lineRule="exact"/>
              <w:rPr>
                <w:rFonts w:hint="eastAsia" w:ascii="宋体" w:hAnsi="宋体" w:cs="宋体"/>
                <w:color w:val="auto"/>
                <w:sz w:val="24"/>
              </w:rPr>
            </w:pPr>
            <w:r>
              <w:rPr>
                <w:rFonts w:hint="eastAsia" w:ascii="宋体" w:hAnsi="宋体" w:cs="宋体"/>
                <w:bCs/>
                <w:color w:val="auto"/>
                <w:sz w:val="24"/>
              </w:rPr>
              <w:t>3.接口模式：USB。</w:t>
            </w:r>
          </w:p>
          <w:p w14:paraId="78D30084">
            <w:pPr>
              <w:widowControl/>
              <w:spacing w:line="520" w:lineRule="exact"/>
              <w:rPr>
                <w:rFonts w:hint="eastAsia" w:ascii="宋体" w:hAnsi="宋体" w:cs="宋体"/>
                <w:b/>
                <w:bCs/>
                <w:color w:val="auto"/>
                <w:sz w:val="24"/>
              </w:rPr>
            </w:pPr>
            <w:r>
              <w:rPr>
                <w:rFonts w:hint="eastAsia" w:ascii="宋体" w:hAnsi="宋体" w:cs="宋体"/>
                <w:b/>
                <w:bCs/>
                <w:color w:val="auto"/>
                <w:sz w:val="24"/>
              </w:rPr>
              <w:t>LoRa数据传输单元（</w:t>
            </w:r>
            <w:r>
              <w:rPr>
                <w:rFonts w:hint="eastAsia" w:ascii="宋体" w:hAnsi="宋体" w:cs="宋体"/>
                <w:color w:val="auto"/>
                <w:sz w:val="24"/>
              </w:rPr>
              <w:t>3台</w:t>
            </w:r>
            <w:r>
              <w:rPr>
                <w:rFonts w:hint="eastAsia" w:ascii="宋体" w:hAnsi="宋体" w:cs="宋体"/>
                <w:b/>
                <w:bCs/>
                <w:color w:val="auto"/>
                <w:sz w:val="24"/>
              </w:rPr>
              <w:t>）</w:t>
            </w:r>
          </w:p>
          <w:p w14:paraId="51C7B187">
            <w:pPr>
              <w:widowControl/>
              <w:spacing w:line="520" w:lineRule="exact"/>
              <w:rPr>
                <w:rFonts w:hint="eastAsia" w:ascii="宋体" w:hAnsi="宋体" w:cs="宋体"/>
                <w:color w:val="auto"/>
                <w:sz w:val="24"/>
              </w:rPr>
            </w:pPr>
            <w:r>
              <w:rPr>
                <w:rFonts w:hint="eastAsia" w:ascii="宋体" w:hAnsi="宋体" w:cs="宋体"/>
                <w:color w:val="auto"/>
                <w:sz w:val="24"/>
              </w:rPr>
              <w:t>1. 支持RS485串口数据通过LoRa通信方式透明传输；</w:t>
            </w:r>
            <w:r>
              <w:rPr>
                <w:rFonts w:hint="eastAsia" w:ascii="宋体" w:hAnsi="宋体" w:cs="宋体"/>
                <w:color w:val="auto"/>
                <w:sz w:val="24"/>
              </w:rPr>
              <w:br w:type="textWrapping"/>
            </w:r>
            <w:r>
              <w:rPr>
                <w:rFonts w:hint="eastAsia" w:ascii="宋体" w:hAnsi="宋体" w:cs="宋体"/>
                <w:color w:val="auto"/>
                <w:sz w:val="24"/>
              </w:rPr>
              <w:t>2. 工作电压：DC 12V@1A；</w:t>
            </w:r>
            <w:r>
              <w:rPr>
                <w:rFonts w:hint="eastAsia" w:ascii="宋体" w:hAnsi="宋体" w:cs="宋体"/>
                <w:color w:val="auto"/>
                <w:sz w:val="24"/>
              </w:rPr>
              <w:br w:type="textWrapping"/>
            </w:r>
            <w:r>
              <w:rPr>
                <w:rFonts w:hint="eastAsia" w:ascii="宋体" w:hAnsi="宋体" w:cs="宋体"/>
                <w:color w:val="auto"/>
                <w:sz w:val="24"/>
              </w:rPr>
              <w:t>3. 通讯协议：支持WiFi、LoRa、RS485通讯；</w:t>
            </w:r>
            <w:r>
              <w:rPr>
                <w:rFonts w:hint="eastAsia" w:ascii="宋体" w:hAnsi="宋体" w:cs="宋体"/>
                <w:color w:val="auto"/>
                <w:sz w:val="24"/>
              </w:rPr>
              <w:br w:type="textWrapping"/>
            </w:r>
            <w:r>
              <w:rPr>
                <w:rFonts w:hint="eastAsia" w:ascii="宋体" w:hAnsi="宋体" w:cs="宋体"/>
                <w:color w:val="auto"/>
                <w:sz w:val="24"/>
              </w:rPr>
              <w:t>LoRa技术参数：</w:t>
            </w:r>
          </w:p>
          <w:p w14:paraId="74F25F55">
            <w:pPr>
              <w:widowControl/>
              <w:numPr>
                <w:ilvl w:val="0"/>
                <w:numId w:val="19"/>
              </w:numPr>
              <w:spacing w:line="520" w:lineRule="exact"/>
              <w:rPr>
                <w:rFonts w:hint="eastAsia" w:ascii="宋体" w:hAnsi="宋体" w:cs="宋体"/>
                <w:color w:val="auto"/>
                <w:sz w:val="24"/>
              </w:rPr>
            </w:pPr>
            <w:r>
              <w:rPr>
                <w:rFonts w:hint="eastAsia" w:ascii="宋体" w:hAnsi="宋体" w:cs="宋体"/>
                <w:color w:val="auto"/>
                <w:sz w:val="24"/>
              </w:rPr>
              <w:t>工作频段：401-510MHz（禁用频点416MHz、448MHz、450MHz、480MHz、485MHz）；</w:t>
            </w:r>
          </w:p>
          <w:p w14:paraId="1140312C">
            <w:pPr>
              <w:widowControl/>
              <w:numPr>
                <w:ilvl w:val="0"/>
                <w:numId w:val="19"/>
              </w:numPr>
              <w:spacing w:line="520" w:lineRule="exact"/>
              <w:rPr>
                <w:rFonts w:hint="eastAsia" w:ascii="宋体" w:hAnsi="宋体" w:cs="宋体"/>
                <w:color w:val="auto"/>
                <w:sz w:val="24"/>
              </w:rPr>
            </w:pPr>
            <w:r>
              <w:rPr>
                <w:rFonts w:hint="eastAsia" w:ascii="宋体" w:hAnsi="宋体" w:cs="宋体"/>
                <w:color w:val="auto"/>
                <w:sz w:val="24"/>
              </w:rPr>
              <w:t>无线发射功率：Max. 19±1 dBm，接收灵敏度：-136±1dBm (@250bps）；</w:t>
            </w:r>
          </w:p>
          <w:p w14:paraId="66AB3109">
            <w:pPr>
              <w:widowControl/>
              <w:numPr>
                <w:ilvl w:val="0"/>
                <w:numId w:val="19"/>
              </w:numPr>
              <w:spacing w:line="520" w:lineRule="exact"/>
              <w:rPr>
                <w:rFonts w:hint="eastAsia" w:ascii="宋体" w:hAnsi="宋体" w:cs="宋体"/>
                <w:color w:val="auto"/>
                <w:sz w:val="24"/>
              </w:rPr>
            </w:pPr>
            <w:r>
              <w:rPr>
                <w:rFonts w:hint="eastAsia" w:ascii="宋体" w:hAnsi="宋体" w:cs="宋体"/>
                <w:color w:val="auto"/>
                <w:sz w:val="24"/>
              </w:rPr>
              <w:t>通信距离：可达5km@250bps（测试环境下）；</w:t>
            </w:r>
          </w:p>
          <w:p w14:paraId="50850E1F">
            <w:pPr>
              <w:widowControl/>
              <w:numPr>
                <w:ilvl w:val="0"/>
                <w:numId w:val="19"/>
              </w:numPr>
              <w:spacing w:line="520" w:lineRule="exact"/>
              <w:rPr>
                <w:rFonts w:hint="eastAsia" w:ascii="宋体" w:hAnsi="宋体" w:cs="宋体"/>
                <w:color w:val="auto"/>
                <w:sz w:val="24"/>
              </w:rPr>
            </w:pPr>
            <w:r>
              <w:rPr>
                <w:rFonts w:hint="eastAsia" w:ascii="宋体" w:hAnsi="宋体" w:cs="宋体"/>
                <w:color w:val="auto"/>
                <w:sz w:val="24"/>
              </w:rPr>
              <w:t>通信速率：OOK调制时1.2~32.738kbps，LoRa调制时0.2~37.5kbps；</w:t>
            </w:r>
          </w:p>
          <w:p w14:paraId="1B7B8BAA">
            <w:pPr>
              <w:widowControl/>
              <w:numPr>
                <w:ilvl w:val="0"/>
                <w:numId w:val="19"/>
              </w:numPr>
              <w:spacing w:line="520" w:lineRule="exact"/>
              <w:rPr>
                <w:rFonts w:hint="eastAsia" w:ascii="宋体" w:hAnsi="宋体" w:cs="宋体"/>
                <w:color w:val="auto"/>
                <w:sz w:val="24"/>
              </w:rPr>
            </w:pPr>
            <w:r>
              <w:rPr>
                <w:rFonts w:hint="eastAsia" w:ascii="宋体" w:hAnsi="宋体" w:cs="宋体"/>
                <w:color w:val="auto"/>
                <w:sz w:val="24"/>
              </w:rPr>
              <w:t>采用LoRa 调制方式，兼容并支持传统调制方式，支持硬件跳频（FHSS）；</w:t>
            </w:r>
          </w:p>
          <w:p w14:paraId="6DA9A869">
            <w:pPr>
              <w:widowControl/>
              <w:spacing w:line="520" w:lineRule="exact"/>
              <w:rPr>
                <w:rFonts w:hint="eastAsia" w:ascii="宋体" w:hAnsi="宋体" w:cs="宋体"/>
                <w:color w:val="auto"/>
                <w:sz w:val="24"/>
              </w:rPr>
            </w:pPr>
            <w:r>
              <w:rPr>
                <w:rFonts w:hint="eastAsia" w:ascii="宋体" w:hAnsi="宋体" w:cs="宋体"/>
                <w:color w:val="auto"/>
                <w:sz w:val="24"/>
              </w:rPr>
              <w:t>WiFi技术参数：</w:t>
            </w:r>
          </w:p>
          <w:p w14:paraId="20AEB211">
            <w:pPr>
              <w:widowControl/>
              <w:numPr>
                <w:ilvl w:val="0"/>
                <w:numId w:val="20"/>
              </w:numPr>
              <w:spacing w:line="520" w:lineRule="exact"/>
              <w:rPr>
                <w:rFonts w:hint="eastAsia" w:ascii="宋体" w:hAnsi="宋体" w:cs="宋体"/>
                <w:color w:val="auto"/>
                <w:sz w:val="24"/>
              </w:rPr>
            </w:pPr>
            <w:r>
              <w:rPr>
                <w:rFonts w:hint="eastAsia" w:ascii="宋体" w:hAnsi="宋体" w:cs="宋体"/>
                <w:color w:val="auto"/>
                <w:sz w:val="24"/>
              </w:rPr>
              <w:t>兼容IEEE 802.11 b/g/n协议，内置完整TCP/IP协议栈；</w:t>
            </w:r>
          </w:p>
          <w:p w14:paraId="68F1FBA2">
            <w:pPr>
              <w:widowControl/>
              <w:numPr>
                <w:ilvl w:val="0"/>
                <w:numId w:val="20"/>
              </w:numPr>
              <w:spacing w:line="520" w:lineRule="exact"/>
              <w:rPr>
                <w:rFonts w:hint="eastAsia" w:ascii="宋体" w:hAnsi="宋体" w:cs="宋体"/>
                <w:color w:val="auto"/>
                <w:sz w:val="24"/>
              </w:rPr>
            </w:pPr>
            <w:r>
              <w:rPr>
                <w:rFonts w:hint="eastAsia" w:ascii="宋体" w:hAnsi="宋体" w:cs="宋体"/>
                <w:color w:val="auto"/>
                <w:sz w:val="24"/>
              </w:rPr>
              <w:t>WiFi@2.4GHz，支持WPA/WPA2安全模式；</w:t>
            </w:r>
          </w:p>
          <w:p w14:paraId="264F5E4E">
            <w:pPr>
              <w:widowControl/>
              <w:numPr>
                <w:ilvl w:val="0"/>
                <w:numId w:val="20"/>
              </w:numPr>
              <w:spacing w:line="520" w:lineRule="exact"/>
              <w:rPr>
                <w:rFonts w:hint="eastAsia" w:ascii="宋体" w:hAnsi="宋体" w:cs="宋体"/>
                <w:color w:val="auto"/>
                <w:sz w:val="24"/>
              </w:rPr>
            </w:pPr>
            <w:r>
              <w:rPr>
                <w:rFonts w:hint="eastAsia" w:ascii="宋体" w:hAnsi="宋体" w:cs="宋体"/>
                <w:color w:val="auto"/>
                <w:sz w:val="24"/>
              </w:rPr>
              <w:t>支持TCP、UDP、HTTP、FTP；</w:t>
            </w:r>
          </w:p>
          <w:p w14:paraId="4DE191C1">
            <w:pPr>
              <w:widowControl/>
              <w:numPr>
                <w:ilvl w:val="0"/>
                <w:numId w:val="20"/>
              </w:numPr>
              <w:spacing w:line="520" w:lineRule="exact"/>
              <w:rPr>
                <w:rFonts w:hint="eastAsia" w:ascii="宋体" w:hAnsi="宋体" w:cs="宋体"/>
                <w:color w:val="auto"/>
                <w:sz w:val="24"/>
              </w:rPr>
            </w:pPr>
            <w:r>
              <w:rPr>
                <w:rFonts w:hint="eastAsia" w:ascii="宋体" w:hAnsi="宋体" w:cs="宋体"/>
                <w:color w:val="auto"/>
                <w:sz w:val="24"/>
              </w:rPr>
              <w:t>支持Station/SoftAP/SoftAP+Station无线网络模式；</w:t>
            </w:r>
          </w:p>
          <w:p w14:paraId="61A17486">
            <w:pPr>
              <w:widowControl/>
              <w:spacing w:line="520" w:lineRule="exact"/>
              <w:rPr>
                <w:rFonts w:hint="eastAsia" w:ascii="宋体" w:hAnsi="宋体" w:cs="宋体"/>
                <w:color w:val="auto"/>
                <w:sz w:val="24"/>
              </w:rPr>
            </w:pPr>
            <w:r>
              <w:rPr>
                <w:rFonts w:hint="eastAsia" w:ascii="宋体" w:hAnsi="宋体" w:cs="宋体"/>
                <w:color w:val="auto"/>
                <w:sz w:val="24"/>
              </w:rPr>
              <w:t>4.输出：</w:t>
            </w:r>
          </w:p>
          <w:p w14:paraId="0A00299A">
            <w:pPr>
              <w:widowControl/>
              <w:numPr>
                <w:ilvl w:val="0"/>
                <w:numId w:val="21"/>
              </w:numPr>
              <w:spacing w:line="520" w:lineRule="exact"/>
              <w:rPr>
                <w:rFonts w:hint="eastAsia" w:ascii="宋体" w:hAnsi="宋体" w:cs="宋体"/>
                <w:color w:val="auto"/>
                <w:sz w:val="24"/>
              </w:rPr>
            </w:pPr>
            <w:r>
              <w:rPr>
                <w:rFonts w:hint="eastAsia" w:ascii="宋体" w:hAnsi="宋体" w:cs="宋体"/>
                <w:color w:val="auto"/>
                <w:sz w:val="24"/>
              </w:rPr>
              <w:t>具备1路12-bit电流源输出，输出电流范围可编程设置为4-20 mA、0-20 mA或者0-24 mA，输出温漂±3ppm/℃；</w:t>
            </w:r>
          </w:p>
          <w:p w14:paraId="4348A228">
            <w:pPr>
              <w:widowControl/>
              <w:numPr>
                <w:ilvl w:val="0"/>
                <w:numId w:val="21"/>
              </w:numPr>
              <w:spacing w:line="520" w:lineRule="exact"/>
              <w:rPr>
                <w:rFonts w:hint="eastAsia" w:ascii="宋体" w:hAnsi="宋体" w:cs="宋体"/>
                <w:color w:val="auto"/>
                <w:sz w:val="24"/>
              </w:rPr>
            </w:pPr>
            <w:r>
              <w:rPr>
                <w:rFonts w:hint="eastAsia" w:ascii="宋体" w:hAnsi="宋体" w:cs="宋体"/>
                <w:color w:val="auto"/>
                <w:sz w:val="24"/>
              </w:rPr>
              <w:t>具备1路12-bit DAC输出，采样率最高3.2Msps，输出电压不大于3.3V；</w:t>
            </w:r>
          </w:p>
          <w:p w14:paraId="5481AE9F">
            <w:pPr>
              <w:widowControl/>
              <w:numPr>
                <w:ilvl w:val="0"/>
                <w:numId w:val="21"/>
              </w:numPr>
              <w:spacing w:line="520" w:lineRule="exact"/>
              <w:rPr>
                <w:rFonts w:hint="eastAsia" w:ascii="宋体" w:hAnsi="宋体" w:cs="宋体"/>
                <w:color w:val="auto"/>
                <w:sz w:val="24"/>
              </w:rPr>
            </w:pPr>
            <w:r>
              <w:rPr>
                <w:rFonts w:hint="eastAsia" w:ascii="宋体" w:hAnsi="宋体" w:cs="宋体"/>
                <w:color w:val="auto"/>
                <w:sz w:val="24"/>
              </w:rPr>
              <w:t>具备1路脉冲输出（3.3V逻辑电平，非隔离）。</w:t>
            </w:r>
          </w:p>
          <w:p w14:paraId="0E14FEA7">
            <w:pPr>
              <w:widowControl/>
              <w:spacing w:line="520" w:lineRule="exact"/>
              <w:rPr>
                <w:rFonts w:hint="eastAsia" w:ascii="宋体" w:hAnsi="宋体" w:cs="宋体"/>
                <w:color w:val="auto"/>
                <w:sz w:val="24"/>
              </w:rPr>
            </w:pPr>
            <w:r>
              <w:rPr>
                <w:rFonts w:hint="eastAsia" w:ascii="宋体" w:hAnsi="宋体" w:cs="宋体"/>
                <w:b/>
                <w:color w:val="auto"/>
                <w:sz w:val="24"/>
              </w:rPr>
              <w:t>NB-IoT可编程数传控制器（</w:t>
            </w:r>
            <w:r>
              <w:rPr>
                <w:rFonts w:hint="eastAsia" w:ascii="宋体" w:hAnsi="宋体" w:cs="宋体"/>
                <w:color w:val="auto"/>
                <w:sz w:val="24"/>
              </w:rPr>
              <w:t>1套</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rPr>
              <w:t>1.支持通过RS485接口采集设备数据；</w:t>
            </w:r>
          </w:p>
          <w:p w14:paraId="567A0DEE">
            <w:pPr>
              <w:widowControl/>
              <w:spacing w:line="520" w:lineRule="exact"/>
              <w:rPr>
                <w:rFonts w:hint="eastAsia" w:ascii="宋体" w:hAnsi="宋体" w:cs="宋体"/>
                <w:color w:val="auto"/>
                <w:sz w:val="24"/>
              </w:rPr>
            </w:pPr>
            <w:r>
              <w:rPr>
                <w:rFonts w:hint="eastAsia" w:ascii="宋体" w:hAnsi="宋体" w:cs="宋体"/>
                <w:color w:val="auto"/>
                <w:sz w:val="24"/>
              </w:rPr>
              <w:t>2.支持通过NB-IoT低功耗无线广域网与云端通信；</w:t>
            </w:r>
          </w:p>
          <w:p w14:paraId="23754552">
            <w:pPr>
              <w:widowControl/>
              <w:spacing w:line="520" w:lineRule="exact"/>
              <w:rPr>
                <w:rFonts w:hint="eastAsia" w:ascii="宋体" w:hAnsi="宋体" w:cs="宋体"/>
                <w:color w:val="auto"/>
                <w:sz w:val="24"/>
              </w:rPr>
            </w:pPr>
            <w:r>
              <w:rPr>
                <w:rFonts w:hint="eastAsia" w:ascii="宋体" w:hAnsi="宋体" w:cs="宋体"/>
                <w:color w:val="auto"/>
                <w:sz w:val="24"/>
              </w:rPr>
              <w:t>3.支持Modbus、CoAP协议；</w:t>
            </w:r>
          </w:p>
          <w:p w14:paraId="64F116CE">
            <w:pPr>
              <w:widowControl/>
              <w:spacing w:line="520" w:lineRule="exact"/>
              <w:rPr>
                <w:rFonts w:hint="eastAsia" w:ascii="宋体" w:hAnsi="宋体" w:cs="宋体"/>
                <w:color w:val="auto"/>
                <w:sz w:val="24"/>
              </w:rPr>
            </w:pPr>
            <w:r>
              <w:rPr>
                <w:rFonts w:hint="eastAsia" w:ascii="宋体" w:hAnsi="宋体" w:cs="宋体"/>
                <w:color w:val="auto"/>
                <w:sz w:val="24"/>
              </w:rPr>
              <w:t>4.工作电压：DC 6</w:t>
            </w:r>
            <w:r>
              <w:rPr>
                <w:rFonts w:hint="eastAsia" w:ascii="宋体" w:hAnsi="宋体" w:cs="宋体"/>
                <w:bCs/>
                <w:color w:val="auto"/>
                <w:sz w:val="24"/>
              </w:rPr>
              <w:t>～</w:t>
            </w:r>
            <w:r>
              <w:rPr>
                <w:rFonts w:hint="eastAsia" w:ascii="宋体" w:hAnsi="宋体" w:cs="宋体"/>
                <w:color w:val="auto"/>
                <w:sz w:val="24"/>
              </w:rPr>
              <w:t>28V；</w:t>
            </w:r>
          </w:p>
          <w:p w14:paraId="1004C9A3">
            <w:pPr>
              <w:widowControl/>
              <w:spacing w:line="520" w:lineRule="exact"/>
              <w:rPr>
                <w:rFonts w:hint="eastAsia" w:ascii="宋体" w:hAnsi="宋体" w:cs="宋体"/>
                <w:color w:val="auto"/>
                <w:sz w:val="24"/>
              </w:rPr>
            </w:pPr>
            <w:r>
              <w:rPr>
                <w:rFonts w:hint="eastAsia" w:ascii="宋体" w:hAnsi="宋体" w:cs="宋体"/>
                <w:color w:val="auto"/>
                <w:sz w:val="24"/>
              </w:rPr>
              <w:t>5.至少具备1个RS485接口。</w:t>
            </w:r>
          </w:p>
          <w:p w14:paraId="22B81BCD">
            <w:pPr>
              <w:widowControl/>
              <w:spacing w:line="520" w:lineRule="exact"/>
              <w:rPr>
                <w:rFonts w:hint="eastAsia" w:ascii="宋体" w:hAnsi="宋体" w:cs="宋体"/>
                <w:color w:val="auto"/>
                <w:sz w:val="24"/>
              </w:rPr>
            </w:pPr>
            <w:r>
              <w:rPr>
                <w:rFonts w:hint="eastAsia" w:ascii="宋体" w:hAnsi="宋体" w:cs="宋体"/>
                <w:b/>
                <w:color w:val="auto"/>
                <w:sz w:val="24"/>
              </w:rPr>
              <w:t>ZigBee智能节点盒（I/O）（</w:t>
            </w:r>
            <w:r>
              <w:rPr>
                <w:rFonts w:hint="eastAsia" w:ascii="宋体" w:hAnsi="宋体" w:cs="宋体"/>
                <w:color w:val="auto"/>
                <w:sz w:val="24"/>
              </w:rPr>
              <w:t>3个</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rPr>
              <w:t>1.主芯片：采用片上系统SOC，Flash≥256K，有USB控制器；</w:t>
            </w:r>
          </w:p>
          <w:p w14:paraId="0C0F5A0C">
            <w:pPr>
              <w:widowControl/>
              <w:spacing w:line="520" w:lineRule="exact"/>
              <w:rPr>
                <w:rFonts w:hint="eastAsia" w:ascii="宋体" w:hAnsi="宋体" w:cs="宋体"/>
                <w:color w:val="auto"/>
                <w:sz w:val="24"/>
              </w:rPr>
            </w:pPr>
            <w:r>
              <w:rPr>
                <w:rFonts w:hint="eastAsia" w:ascii="宋体" w:hAnsi="宋体" w:cs="宋体"/>
                <w:color w:val="auto"/>
                <w:sz w:val="24"/>
              </w:rPr>
              <w:t>2.串行通信：波特率115200 baud，8个数据位，无校验位，1个停止位；</w:t>
            </w:r>
          </w:p>
          <w:p w14:paraId="43FE3847">
            <w:pPr>
              <w:widowControl/>
              <w:spacing w:line="520" w:lineRule="exact"/>
              <w:rPr>
                <w:rFonts w:hint="eastAsia" w:ascii="宋体" w:hAnsi="宋体" w:cs="宋体"/>
                <w:color w:val="auto"/>
                <w:sz w:val="24"/>
              </w:rPr>
            </w:pPr>
            <w:r>
              <w:rPr>
                <w:rFonts w:hint="eastAsia" w:ascii="宋体" w:hAnsi="宋体" w:cs="宋体"/>
                <w:color w:val="auto"/>
                <w:sz w:val="24"/>
              </w:rPr>
              <w:t>3.无线频率：2.4GHz；</w:t>
            </w:r>
          </w:p>
          <w:p w14:paraId="0AC1E54C">
            <w:pPr>
              <w:widowControl/>
              <w:spacing w:line="520" w:lineRule="exact"/>
              <w:rPr>
                <w:rFonts w:hint="eastAsia" w:ascii="宋体" w:hAnsi="宋体" w:cs="宋体"/>
                <w:color w:val="auto"/>
                <w:sz w:val="24"/>
              </w:rPr>
            </w:pPr>
            <w:r>
              <w:rPr>
                <w:rFonts w:hint="eastAsia" w:ascii="宋体" w:hAnsi="宋体" w:cs="宋体"/>
                <w:color w:val="auto"/>
                <w:sz w:val="24"/>
              </w:rPr>
              <w:t>4.无线传输协议：ZigBee2007/PRO；</w:t>
            </w:r>
          </w:p>
          <w:p w14:paraId="4B863E7E">
            <w:pPr>
              <w:widowControl/>
              <w:spacing w:line="520" w:lineRule="exact"/>
              <w:rPr>
                <w:rFonts w:hint="eastAsia" w:ascii="宋体" w:hAnsi="宋体" w:cs="宋体"/>
                <w:color w:val="auto"/>
                <w:sz w:val="24"/>
              </w:rPr>
            </w:pPr>
            <w:r>
              <w:rPr>
                <w:rFonts w:hint="eastAsia" w:ascii="宋体" w:hAnsi="宋体" w:cs="宋体"/>
                <w:color w:val="auto"/>
                <w:sz w:val="24"/>
              </w:rPr>
              <w:t>5.传输距离：无遮挡情况下不低于8米；</w:t>
            </w:r>
          </w:p>
          <w:p w14:paraId="78185637">
            <w:pPr>
              <w:widowControl/>
              <w:spacing w:line="520" w:lineRule="exact"/>
              <w:rPr>
                <w:rFonts w:hint="eastAsia" w:ascii="宋体" w:hAnsi="宋体" w:cs="宋体"/>
                <w:color w:val="auto"/>
                <w:sz w:val="24"/>
              </w:rPr>
            </w:pPr>
            <w:r>
              <w:rPr>
                <w:rFonts w:hint="eastAsia" w:ascii="宋体" w:hAnsi="宋体" w:cs="宋体"/>
                <w:color w:val="auto"/>
                <w:sz w:val="24"/>
              </w:rPr>
              <w:t>6.接受灵敏度：-96DBm。</w:t>
            </w:r>
          </w:p>
          <w:p w14:paraId="58B07224">
            <w:pPr>
              <w:widowControl/>
              <w:spacing w:line="520" w:lineRule="exact"/>
              <w:rPr>
                <w:rFonts w:hint="eastAsia" w:ascii="宋体" w:hAnsi="宋体" w:cs="宋体"/>
                <w:b/>
                <w:color w:val="auto"/>
                <w:sz w:val="24"/>
              </w:rPr>
            </w:pPr>
            <w:bookmarkStart w:id="102" w:name="_Hlk172736437"/>
            <w:r>
              <w:rPr>
                <w:rFonts w:hint="eastAsia" w:ascii="宋体" w:hAnsi="宋体" w:cs="宋体"/>
                <w:b/>
                <w:color w:val="auto"/>
                <w:sz w:val="24"/>
              </w:rPr>
              <w:t>RS485设备（数字量输入）（</w:t>
            </w:r>
            <w:r>
              <w:rPr>
                <w:rFonts w:hint="eastAsia" w:ascii="宋体" w:hAnsi="宋体" w:cs="宋体"/>
                <w:bCs/>
                <w:color w:val="auto"/>
                <w:sz w:val="24"/>
              </w:rPr>
              <w:t>1个</w:t>
            </w:r>
            <w:r>
              <w:rPr>
                <w:rFonts w:hint="eastAsia" w:ascii="宋体" w:hAnsi="宋体" w:cs="宋体"/>
                <w:b/>
                <w:color w:val="auto"/>
                <w:sz w:val="24"/>
              </w:rPr>
              <w:t>）</w:t>
            </w:r>
          </w:p>
          <w:bookmarkEnd w:id="102"/>
          <w:p w14:paraId="0417BA28">
            <w:pPr>
              <w:widowControl/>
              <w:spacing w:line="520" w:lineRule="exact"/>
              <w:rPr>
                <w:rFonts w:hint="eastAsia" w:ascii="宋体" w:hAnsi="宋体" w:cs="宋体"/>
                <w:bCs/>
                <w:color w:val="auto"/>
                <w:sz w:val="24"/>
              </w:rPr>
            </w:pPr>
            <w:r>
              <w:rPr>
                <w:rFonts w:hint="eastAsia" w:ascii="宋体" w:hAnsi="宋体" w:cs="宋体"/>
                <w:bCs/>
                <w:color w:val="auto"/>
                <w:sz w:val="24"/>
              </w:rPr>
              <w:t>1. 支持7路数字量信号输入：</w:t>
            </w:r>
          </w:p>
          <w:p w14:paraId="1D4D334D">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rPr>
              <w:tab/>
            </w:r>
            <w:r>
              <w:rPr>
                <w:rFonts w:hint="eastAsia" w:ascii="宋体" w:hAnsi="宋体" w:cs="宋体"/>
                <w:bCs/>
                <w:color w:val="auto"/>
                <w:sz w:val="24"/>
              </w:rPr>
              <w:t>干接点（逻辑低电平：接地，逻辑高电平：断开）；</w:t>
            </w:r>
          </w:p>
          <w:p w14:paraId="35B5CF3D">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2)</w:t>
            </w:r>
            <w:r>
              <w:rPr>
                <w:rFonts w:hint="eastAsia" w:ascii="宋体" w:hAnsi="宋体" w:cs="宋体"/>
                <w:bCs/>
                <w:color w:val="auto"/>
                <w:sz w:val="24"/>
              </w:rPr>
              <w:tab/>
            </w:r>
            <w:r>
              <w:rPr>
                <w:rFonts w:hint="eastAsia" w:ascii="宋体" w:hAnsi="宋体" w:cs="宋体"/>
                <w:bCs/>
                <w:color w:val="auto"/>
                <w:sz w:val="24"/>
              </w:rPr>
              <w:t>湿接点（逻辑低电平：0～3.5V，逻辑高电平：10～30V）；</w:t>
            </w:r>
          </w:p>
          <w:p w14:paraId="1ADC2ED4">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3)</w:t>
            </w:r>
            <w:r>
              <w:rPr>
                <w:rFonts w:hint="eastAsia" w:ascii="宋体" w:hAnsi="宋体" w:cs="宋体"/>
                <w:bCs/>
                <w:color w:val="auto"/>
                <w:sz w:val="24"/>
              </w:rPr>
              <w:tab/>
            </w:r>
            <w:r>
              <w:rPr>
                <w:rFonts w:hint="eastAsia" w:ascii="宋体" w:hAnsi="宋体" w:cs="宋体"/>
                <w:bCs/>
                <w:color w:val="auto"/>
                <w:sz w:val="24"/>
              </w:rPr>
              <w:t>支持3KHz计数器和频率输入；</w:t>
            </w:r>
          </w:p>
          <w:p w14:paraId="0BFD426D">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4)</w:t>
            </w:r>
            <w:r>
              <w:rPr>
                <w:rFonts w:hint="eastAsia" w:ascii="宋体" w:hAnsi="宋体" w:cs="宋体"/>
                <w:bCs/>
                <w:color w:val="auto"/>
                <w:sz w:val="24"/>
              </w:rPr>
              <w:tab/>
            </w:r>
            <w:r>
              <w:rPr>
                <w:rFonts w:hint="eastAsia" w:ascii="宋体" w:hAnsi="宋体" w:cs="宋体"/>
                <w:bCs/>
                <w:color w:val="auto"/>
                <w:sz w:val="24"/>
              </w:rPr>
              <w:t>过电压保护：±40VDC；</w:t>
            </w:r>
          </w:p>
          <w:p w14:paraId="0DEA070C">
            <w:pPr>
              <w:widowControl/>
              <w:spacing w:line="520" w:lineRule="exact"/>
              <w:rPr>
                <w:rFonts w:hint="eastAsia" w:ascii="宋体" w:hAnsi="宋体" w:cs="宋体"/>
                <w:bCs/>
                <w:color w:val="auto"/>
                <w:sz w:val="24"/>
              </w:rPr>
            </w:pPr>
            <w:r>
              <w:rPr>
                <w:rFonts w:hint="eastAsia" w:ascii="宋体" w:hAnsi="宋体" w:cs="宋体"/>
                <w:bCs/>
                <w:color w:val="auto"/>
                <w:sz w:val="24"/>
              </w:rPr>
              <w:t>2. 支持8路数字量信号输出：</w:t>
            </w:r>
          </w:p>
          <w:p w14:paraId="661D1AB8">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bCs/>
                <w:color w:val="auto"/>
                <w:sz w:val="24"/>
              </w:rPr>
              <w:tab/>
            </w:r>
            <w:r>
              <w:rPr>
                <w:rFonts w:hint="eastAsia" w:ascii="宋体" w:hAnsi="宋体" w:cs="宋体"/>
                <w:bCs/>
                <w:color w:val="auto"/>
                <w:sz w:val="24"/>
              </w:rPr>
              <w:t>集电极开路最大负载不低于40V，3A；</w:t>
            </w:r>
          </w:p>
          <w:p w14:paraId="0596EA00">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2)</w:t>
            </w:r>
            <w:r>
              <w:rPr>
                <w:rFonts w:hint="eastAsia" w:ascii="宋体" w:hAnsi="宋体" w:cs="宋体"/>
                <w:bCs/>
                <w:color w:val="auto"/>
                <w:sz w:val="24"/>
              </w:rPr>
              <w:tab/>
            </w:r>
            <w:r>
              <w:rPr>
                <w:rFonts w:hint="eastAsia" w:ascii="宋体" w:hAnsi="宋体" w:cs="宋体"/>
                <w:bCs/>
                <w:color w:val="auto"/>
                <w:sz w:val="24"/>
              </w:rPr>
              <w:t>支持5KHz脉冲输出；</w:t>
            </w:r>
          </w:p>
          <w:p w14:paraId="099BBDB9">
            <w:pPr>
              <w:widowControl/>
              <w:spacing w:line="520" w:lineRule="exact"/>
              <w:ind w:left="420" w:leftChars="200"/>
              <w:rPr>
                <w:rFonts w:hint="eastAsia" w:ascii="宋体" w:hAnsi="宋体" w:cs="宋体"/>
                <w:bCs/>
                <w:color w:val="auto"/>
                <w:sz w:val="24"/>
              </w:rPr>
            </w:pPr>
            <w:r>
              <w:rPr>
                <w:rFonts w:hint="eastAsia" w:ascii="宋体" w:hAnsi="宋体" w:cs="宋体"/>
                <w:bCs/>
                <w:color w:val="auto"/>
                <w:sz w:val="24"/>
              </w:rPr>
              <w:t>3)</w:t>
            </w:r>
            <w:r>
              <w:rPr>
                <w:rFonts w:hint="eastAsia" w:ascii="宋体" w:hAnsi="宋体" w:cs="宋体"/>
                <w:bCs/>
                <w:color w:val="auto"/>
                <w:sz w:val="24"/>
              </w:rPr>
              <w:tab/>
            </w:r>
            <w:r>
              <w:rPr>
                <w:rFonts w:hint="eastAsia" w:ascii="宋体" w:hAnsi="宋体" w:cs="宋体"/>
                <w:bCs/>
                <w:color w:val="auto"/>
                <w:sz w:val="24"/>
              </w:rPr>
              <w:t>支持高至低和低至高延时输出（PWM-OUT功能）；</w:t>
            </w:r>
          </w:p>
          <w:p w14:paraId="36CA0CC4">
            <w:pPr>
              <w:widowControl/>
              <w:spacing w:line="520" w:lineRule="exact"/>
              <w:rPr>
                <w:rFonts w:hint="eastAsia" w:ascii="宋体" w:hAnsi="宋体" w:cs="宋体"/>
                <w:bCs/>
                <w:color w:val="auto"/>
                <w:sz w:val="24"/>
              </w:rPr>
            </w:pPr>
            <w:r>
              <w:rPr>
                <w:rFonts w:hint="eastAsia" w:ascii="宋体" w:hAnsi="宋体" w:cs="宋体"/>
                <w:bCs/>
                <w:color w:val="auto"/>
                <w:sz w:val="24"/>
              </w:rPr>
              <w:t>3. 隔离电压：3000VDC；</w:t>
            </w:r>
          </w:p>
          <w:p w14:paraId="00589BA4">
            <w:pPr>
              <w:widowControl/>
              <w:spacing w:line="520" w:lineRule="exact"/>
              <w:rPr>
                <w:rFonts w:hint="eastAsia" w:ascii="宋体" w:hAnsi="宋体" w:cs="宋体"/>
                <w:bCs/>
                <w:color w:val="auto"/>
                <w:sz w:val="24"/>
              </w:rPr>
            </w:pPr>
            <w:r>
              <w:rPr>
                <w:rFonts w:hint="eastAsia" w:ascii="宋体" w:hAnsi="宋体" w:cs="宋体"/>
                <w:bCs/>
                <w:color w:val="auto"/>
                <w:sz w:val="24"/>
              </w:rPr>
              <w:t>4. 1KV浪涌保护电压输入；</w:t>
            </w:r>
          </w:p>
          <w:p w14:paraId="62578D49">
            <w:pPr>
              <w:widowControl/>
              <w:spacing w:line="520" w:lineRule="exact"/>
              <w:rPr>
                <w:rFonts w:hint="eastAsia" w:ascii="宋体" w:hAnsi="宋体" w:cs="宋体"/>
                <w:color w:val="auto"/>
                <w:sz w:val="24"/>
              </w:rPr>
            </w:pPr>
            <w:r>
              <w:rPr>
                <w:rFonts w:hint="eastAsia" w:ascii="宋体" w:hAnsi="宋体" w:cs="宋体"/>
                <w:bCs/>
                <w:color w:val="auto"/>
                <w:sz w:val="24"/>
              </w:rPr>
              <w:t>5. 4KV EFT和8KV ESD保护。</w:t>
            </w:r>
          </w:p>
          <w:p w14:paraId="53D417E4">
            <w:pPr>
              <w:widowControl/>
              <w:spacing w:line="520" w:lineRule="exact"/>
              <w:rPr>
                <w:rFonts w:hint="eastAsia" w:ascii="宋体" w:hAnsi="宋体" w:cs="宋体"/>
                <w:b/>
                <w:color w:val="auto"/>
                <w:sz w:val="24"/>
              </w:rPr>
            </w:pPr>
            <w:r>
              <w:rPr>
                <w:rFonts w:hint="eastAsia" w:ascii="宋体" w:hAnsi="宋体" w:cs="宋体"/>
                <w:b/>
                <w:color w:val="auto"/>
                <w:sz w:val="24"/>
              </w:rPr>
              <w:t>CAN转以太网数据传输单元（</w:t>
            </w:r>
            <w:r>
              <w:rPr>
                <w:rFonts w:hint="eastAsia" w:ascii="宋体" w:hAnsi="宋体" w:cs="宋体"/>
                <w:color w:val="auto"/>
                <w:sz w:val="24"/>
              </w:rPr>
              <w:t>1套</w:t>
            </w:r>
            <w:r>
              <w:rPr>
                <w:rFonts w:hint="eastAsia" w:ascii="宋体" w:hAnsi="宋体" w:cs="宋体"/>
                <w:b/>
                <w:color w:val="auto"/>
                <w:sz w:val="24"/>
              </w:rPr>
              <w:t>）</w:t>
            </w:r>
          </w:p>
          <w:p w14:paraId="0AA55D0C">
            <w:pPr>
              <w:widowControl/>
              <w:spacing w:line="520" w:lineRule="exact"/>
              <w:rPr>
                <w:rFonts w:hint="eastAsia" w:ascii="宋体" w:hAnsi="宋体" w:cs="宋体"/>
                <w:color w:val="auto"/>
                <w:sz w:val="24"/>
              </w:rPr>
            </w:pPr>
            <w:r>
              <w:rPr>
                <w:rFonts w:hint="eastAsia" w:ascii="宋体" w:hAnsi="宋体" w:cs="宋体"/>
                <w:color w:val="auto"/>
                <w:sz w:val="24"/>
              </w:rPr>
              <w:t>1.用于实现CAN bus和以太网的互联互通；</w:t>
            </w:r>
          </w:p>
          <w:p w14:paraId="04EF5953">
            <w:pPr>
              <w:widowControl/>
              <w:spacing w:line="520" w:lineRule="exact"/>
              <w:rPr>
                <w:rFonts w:hint="eastAsia" w:ascii="宋体" w:hAnsi="宋体" w:cs="宋体"/>
                <w:color w:val="auto"/>
                <w:sz w:val="24"/>
              </w:rPr>
            </w:pPr>
            <w:r>
              <w:rPr>
                <w:rFonts w:hint="eastAsia" w:ascii="宋体" w:hAnsi="宋体" w:cs="宋体"/>
                <w:color w:val="auto"/>
                <w:sz w:val="24"/>
              </w:rPr>
              <w:t>2.支持1路以太网接口；</w:t>
            </w:r>
          </w:p>
          <w:p w14:paraId="6D426EF6">
            <w:pPr>
              <w:widowControl/>
              <w:spacing w:line="520" w:lineRule="exact"/>
              <w:rPr>
                <w:rFonts w:hint="eastAsia" w:ascii="宋体" w:hAnsi="宋体" w:cs="宋体"/>
                <w:color w:val="auto"/>
                <w:sz w:val="24"/>
              </w:rPr>
            </w:pPr>
            <w:r>
              <w:rPr>
                <w:rFonts w:hint="eastAsia" w:ascii="宋体" w:hAnsi="宋体" w:cs="宋体"/>
                <w:color w:val="auto"/>
                <w:sz w:val="24"/>
              </w:rPr>
              <w:t>3.支持至少1路CAN接口；</w:t>
            </w:r>
          </w:p>
          <w:p w14:paraId="28A7BAD8">
            <w:pPr>
              <w:widowControl/>
              <w:spacing w:line="520" w:lineRule="exact"/>
              <w:rPr>
                <w:rFonts w:hint="eastAsia" w:ascii="宋体" w:hAnsi="宋体" w:cs="宋体"/>
                <w:color w:val="auto"/>
                <w:sz w:val="24"/>
              </w:rPr>
            </w:pPr>
            <w:r>
              <w:rPr>
                <w:rFonts w:hint="eastAsia" w:ascii="宋体" w:hAnsi="宋体" w:cs="宋体"/>
                <w:color w:val="auto"/>
                <w:sz w:val="24"/>
              </w:rPr>
              <w:t>4.支持网络协议：IP、TCP/UDP、ARP、ICMP、IPV4；</w:t>
            </w:r>
          </w:p>
          <w:p w14:paraId="45B7C477">
            <w:pPr>
              <w:widowControl/>
              <w:spacing w:line="520" w:lineRule="exact"/>
              <w:rPr>
                <w:rFonts w:hint="eastAsia" w:ascii="宋体" w:hAnsi="宋体" w:cs="宋体"/>
                <w:color w:val="auto"/>
                <w:sz w:val="24"/>
              </w:rPr>
            </w:pPr>
            <w:r>
              <w:rPr>
                <w:rFonts w:hint="eastAsia" w:ascii="宋体" w:hAnsi="宋体" w:cs="宋体"/>
                <w:color w:val="auto"/>
                <w:sz w:val="24"/>
              </w:rPr>
              <w:t>5.支持简单透传方式：TCP Server、TCP Client、UDP Server、UDP Client；</w:t>
            </w:r>
          </w:p>
          <w:p w14:paraId="35F8D476">
            <w:pPr>
              <w:widowControl/>
              <w:spacing w:line="520" w:lineRule="exact"/>
              <w:rPr>
                <w:rFonts w:hint="eastAsia" w:ascii="宋体" w:hAnsi="宋体" w:cs="宋体"/>
                <w:color w:val="auto"/>
                <w:sz w:val="24"/>
              </w:rPr>
            </w:pPr>
            <w:r>
              <w:rPr>
                <w:rFonts w:hint="eastAsia" w:ascii="宋体" w:hAnsi="宋体" w:cs="宋体"/>
                <w:color w:val="auto"/>
                <w:sz w:val="24"/>
              </w:rPr>
              <w:t>6.在TCP Server模式下至少支持5路TCP连接；</w:t>
            </w:r>
          </w:p>
          <w:p w14:paraId="25FB746E">
            <w:pPr>
              <w:widowControl/>
              <w:spacing w:line="520" w:lineRule="exact"/>
              <w:rPr>
                <w:rFonts w:hint="eastAsia" w:ascii="宋体" w:hAnsi="宋体" w:cs="宋体"/>
                <w:color w:val="auto"/>
                <w:sz w:val="24"/>
              </w:rPr>
            </w:pPr>
            <w:r>
              <w:rPr>
                <w:rFonts w:hint="eastAsia" w:ascii="宋体" w:hAnsi="宋体" w:cs="宋体"/>
                <w:color w:val="auto"/>
                <w:sz w:val="24"/>
              </w:rPr>
              <w:t>7.CAN发送波特率：6Kbps-1000Kbps区间，大于14个波特率可选；</w:t>
            </w:r>
          </w:p>
          <w:p w14:paraId="3AAE7754">
            <w:pPr>
              <w:widowControl/>
              <w:spacing w:line="520" w:lineRule="exact"/>
              <w:rPr>
                <w:rFonts w:hint="eastAsia" w:ascii="宋体" w:hAnsi="宋体" w:cs="宋体"/>
                <w:color w:val="auto"/>
                <w:sz w:val="24"/>
              </w:rPr>
            </w:pPr>
            <w:r>
              <w:rPr>
                <w:rFonts w:hint="eastAsia" w:ascii="宋体" w:hAnsi="宋体" w:cs="宋体"/>
                <w:color w:val="auto"/>
                <w:sz w:val="24"/>
              </w:rPr>
              <w:t>8.支持通过Web配置参数；</w:t>
            </w:r>
          </w:p>
          <w:p w14:paraId="5224A369">
            <w:pPr>
              <w:widowControl/>
              <w:spacing w:line="520" w:lineRule="exact"/>
              <w:rPr>
                <w:rFonts w:hint="eastAsia" w:ascii="宋体" w:hAnsi="宋体" w:cs="宋体"/>
                <w:color w:val="auto"/>
                <w:sz w:val="24"/>
              </w:rPr>
            </w:pPr>
            <w:r>
              <w:rPr>
                <w:rFonts w:hint="eastAsia" w:ascii="宋体" w:hAnsi="宋体" w:cs="宋体"/>
                <w:color w:val="auto"/>
                <w:sz w:val="24"/>
              </w:rPr>
              <w:t>9.工作电流不大于100mA@12v；</w:t>
            </w:r>
          </w:p>
          <w:p w14:paraId="629DE170">
            <w:pPr>
              <w:widowControl/>
              <w:spacing w:line="520" w:lineRule="exact"/>
              <w:rPr>
                <w:rFonts w:hint="eastAsia" w:ascii="宋体" w:hAnsi="宋体" w:cs="宋体"/>
                <w:color w:val="auto"/>
                <w:sz w:val="24"/>
              </w:rPr>
            </w:pPr>
            <w:r>
              <w:rPr>
                <w:rFonts w:hint="eastAsia" w:ascii="宋体" w:hAnsi="宋体" w:cs="宋体"/>
                <w:color w:val="auto"/>
                <w:sz w:val="24"/>
              </w:rPr>
              <w:t>10.电源电压：8V～28V，DC。</w:t>
            </w:r>
          </w:p>
          <w:p w14:paraId="5DDE6DE9">
            <w:pPr>
              <w:widowControl/>
              <w:spacing w:line="520" w:lineRule="exact"/>
              <w:rPr>
                <w:rFonts w:hint="eastAsia" w:ascii="宋体" w:hAnsi="宋体" w:cs="宋体"/>
                <w:b/>
                <w:color w:val="auto"/>
                <w:sz w:val="24"/>
              </w:rPr>
            </w:pPr>
            <w:r>
              <w:rPr>
                <w:rFonts w:hint="eastAsia" w:ascii="宋体" w:hAnsi="宋体" w:cs="宋体"/>
                <w:b/>
                <w:color w:val="auto"/>
                <w:sz w:val="24"/>
              </w:rPr>
              <w:t>智能人脸识别摄像机（</w:t>
            </w:r>
            <w:r>
              <w:rPr>
                <w:rFonts w:hint="eastAsia" w:ascii="宋体" w:hAnsi="宋体" w:cs="宋体"/>
                <w:color w:val="auto"/>
                <w:sz w:val="24"/>
              </w:rPr>
              <w:t>1台</w:t>
            </w:r>
            <w:r>
              <w:rPr>
                <w:rFonts w:hint="eastAsia" w:ascii="宋体" w:hAnsi="宋体" w:cs="宋体"/>
                <w:b/>
                <w:color w:val="auto"/>
                <w:sz w:val="24"/>
              </w:rPr>
              <w:t>）</w:t>
            </w:r>
          </w:p>
          <w:p w14:paraId="392B76E3">
            <w:pPr>
              <w:widowControl/>
              <w:spacing w:line="520" w:lineRule="exact"/>
              <w:rPr>
                <w:rFonts w:hint="eastAsia" w:ascii="宋体" w:hAnsi="宋体" w:cs="宋体"/>
                <w:color w:val="auto"/>
                <w:sz w:val="24"/>
              </w:rPr>
            </w:pPr>
            <w:r>
              <w:rPr>
                <w:rFonts w:hint="eastAsia" w:ascii="宋体" w:hAnsi="宋体" w:cs="宋体"/>
                <w:color w:val="auto"/>
                <w:sz w:val="24"/>
              </w:rPr>
              <w:t>1.图像传感器：1/2.7"，CMOS；</w:t>
            </w:r>
          </w:p>
          <w:p w14:paraId="537CA3E0">
            <w:pPr>
              <w:widowControl/>
              <w:spacing w:line="520" w:lineRule="exact"/>
              <w:rPr>
                <w:rFonts w:hint="eastAsia" w:ascii="宋体" w:hAnsi="宋体" w:cs="宋体"/>
                <w:color w:val="auto"/>
                <w:sz w:val="24"/>
              </w:rPr>
            </w:pPr>
            <w:r>
              <w:rPr>
                <w:rFonts w:hint="eastAsia" w:ascii="宋体" w:hAnsi="宋体" w:cs="宋体"/>
                <w:color w:val="auto"/>
                <w:sz w:val="24"/>
              </w:rPr>
              <w:t>2.信噪比：≥52db；</w:t>
            </w:r>
          </w:p>
          <w:p w14:paraId="6FA7B82A">
            <w:pPr>
              <w:widowControl/>
              <w:spacing w:line="520" w:lineRule="exact"/>
              <w:rPr>
                <w:rFonts w:hint="eastAsia" w:ascii="宋体" w:hAnsi="宋体" w:cs="宋体"/>
                <w:color w:val="auto"/>
                <w:sz w:val="24"/>
              </w:rPr>
            </w:pPr>
            <w:r>
              <w:rPr>
                <w:rFonts w:hint="eastAsia" w:ascii="宋体" w:hAnsi="宋体" w:cs="宋体"/>
                <w:color w:val="auto"/>
                <w:sz w:val="24"/>
              </w:rPr>
              <w:t>3.支持视频编码格式：H.265/H.264/MJPEG；</w:t>
            </w:r>
          </w:p>
          <w:p w14:paraId="105123C3">
            <w:pPr>
              <w:widowControl/>
              <w:spacing w:line="520" w:lineRule="exact"/>
              <w:rPr>
                <w:rFonts w:hint="eastAsia" w:ascii="宋体" w:hAnsi="宋体" w:cs="宋体"/>
                <w:color w:val="auto"/>
                <w:sz w:val="24"/>
              </w:rPr>
            </w:pPr>
            <w:r>
              <w:rPr>
                <w:rFonts w:hint="eastAsia" w:ascii="宋体" w:hAnsi="宋体" w:cs="宋体"/>
                <w:color w:val="auto"/>
                <w:sz w:val="24"/>
              </w:rPr>
              <w:t>4.支持视频码率：16Kbps～8Mbps；</w:t>
            </w:r>
          </w:p>
          <w:p w14:paraId="13D5B71A">
            <w:pPr>
              <w:widowControl/>
              <w:spacing w:line="520" w:lineRule="exact"/>
              <w:rPr>
                <w:rFonts w:hint="eastAsia" w:ascii="宋体" w:hAnsi="宋体" w:cs="宋体"/>
                <w:color w:val="auto"/>
                <w:sz w:val="24"/>
              </w:rPr>
            </w:pPr>
            <w:r>
              <w:rPr>
                <w:rFonts w:hint="eastAsia" w:ascii="宋体" w:hAnsi="宋体" w:cs="宋体"/>
                <w:color w:val="auto"/>
                <w:sz w:val="24"/>
              </w:rPr>
              <w:t>5.人脸识别：支持人脸检测；支持跟踪；支持优选；支持抓拍；支持上报最优的人脸抓图；支持人脸增强，人脸曝光；支持人脸属性提取；</w:t>
            </w:r>
          </w:p>
          <w:p w14:paraId="08DE09F6">
            <w:pPr>
              <w:widowControl/>
              <w:spacing w:line="520" w:lineRule="exact"/>
              <w:rPr>
                <w:rFonts w:hint="eastAsia" w:ascii="宋体" w:hAnsi="宋体" w:cs="宋体"/>
                <w:color w:val="auto"/>
                <w:sz w:val="24"/>
              </w:rPr>
            </w:pPr>
            <w:r>
              <w:rPr>
                <w:rFonts w:hint="eastAsia" w:ascii="宋体" w:hAnsi="宋体" w:cs="宋体"/>
                <w:color w:val="auto"/>
                <w:sz w:val="24"/>
              </w:rPr>
              <w:t>6.支持接口协议：ONVIF（Profile S &amp; Profile G &amp; Profile T）；</w:t>
            </w:r>
          </w:p>
          <w:p w14:paraId="4930C79B">
            <w:pPr>
              <w:widowControl/>
              <w:spacing w:line="520" w:lineRule="exact"/>
              <w:rPr>
                <w:rFonts w:hint="eastAsia" w:ascii="宋体" w:hAnsi="宋体" w:cs="宋体"/>
                <w:color w:val="auto"/>
                <w:sz w:val="24"/>
              </w:rPr>
            </w:pPr>
            <w:r>
              <w:rPr>
                <w:rFonts w:hint="eastAsia" w:ascii="宋体" w:hAnsi="宋体" w:cs="宋体"/>
                <w:color w:val="auto"/>
                <w:sz w:val="24"/>
              </w:rPr>
              <w:t>7.具备至少1个网络接口：RJ45，10/100Mbps。</w:t>
            </w:r>
          </w:p>
          <w:p w14:paraId="6F6669B6">
            <w:pPr>
              <w:widowControl/>
              <w:spacing w:line="520" w:lineRule="exact"/>
              <w:rPr>
                <w:rFonts w:hint="eastAsia" w:ascii="宋体" w:hAnsi="宋体" w:cs="宋体"/>
                <w:b/>
                <w:color w:val="auto"/>
                <w:sz w:val="24"/>
              </w:rPr>
            </w:pPr>
            <w:r>
              <w:rPr>
                <w:rFonts w:hint="eastAsia" w:ascii="宋体" w:hAnsi="宋体" w:cs="宋体"/>
                <w:b/>
                <w:color w:val="auto"/>
                <w:sz w:val="24"/>
              </w:rPr>
              <w:t>远程控制器（</w:t>
            </w:r>
            <w:r>
              <w:rPr>
                <w:rFonts w:hint="eastAsia" w:ascii="宋体" w:hAnsi="宋体" w:cs="宋体"/>
                <w:color w:val="auto"/>
                <w:sz w:val="24"/>
              </w:rPr>
              <w:t>1个</w:t>
            </w:r>
            <w:r>
              <w:rPr>
                <w:rFonts w:hint="eastAsia" w:ascii="宋体" w:hAnsi="宋体" w:cs="宋体"/>
                <w:b/>
                <w:color w:val="auto"/>
                <w:sz w:val="24"/>
              </w:rPr>
              <w:t>）</w:t>
            </w:r>
          </w:p>
          <w:p w14:paraId="46F2543E">
            <w:pPr>
              <w:widowControl/>
              <w:spacing w:line="520" w:lineRule="exact"/>
              <w:rPr>
                <w:rFonts w:hint="eastAsia" w:ascii="宋体" w:hAnsi="宋体" w:cs="宋体"/>
                <w:color w:val="auto"/>
                <w:sz w:val="24"/>
              </w:rPr>
            </w:pPr>
            <w:r>
              <w:rPr>
                <w:rFonts w:hint="eastAsia" w:ascii="宋体" w:hAnsi="宋体" w:cs="宋体"/>
                <w:color w:val="auto"/>
                <w:sz w:val="24"/>
              </w:rPr>
              <w:t>1.支持2.4GHz WiFi无线通信；</w:t>
            </w:r>
          </w:p>
          <w:p w14:paraId="5996A25E">
            <w:pPr>
              <w:widowControl/>
              <w:spacing w:line="520" w:lineRule="exact"/>
              <w:rPr>
                <w:rFonts w:hint="eastAsia" w:ascii="宋体" w:hAnsi="宋体" w:cs="宋体"/>
                <w:color w:val="auto"/>
                <w:sz w:val="24"/>
              </w:rPr>
            </w:pPr>
            <w:r>
              <w:rPr>
                <w:rFonts w:hint="eastAsia" w:ascii="宋体" w:hAnsi="宋体" w:cs="宋体"/>
                <w:color w:val="auto"/>
                <w:sz w:val="24"/>
              </w:rPr>
              <w:t>2.支持RS485通讯接口；</w:t>
            </w:r>
          </w:p>
          <w:p w14:paraId="02DFD3CF">
            <w:pPr>
              <w:widowControl/>
              <w:spacing w:line="520" w:lineRule="exact"/>
              <w:rPr>
                <w:rFonts w:hint="eastAsia" w:ascii="宋体" w:hAnsi="宋体" w:cs="宋体"/>
                <w:color w:val="auto"/>
                <w:sz w:val="24"/>
              </w:rPr>
            </w:pPr>
            <w:r>
              <w:rPr>
                <w:rFonts w:hint="eastAsia" w:ascii="宋体" w:hAnsi="宋体" w:cs="宋体"/>
                <w:color w:val="auto"/>
                <w:sz w:val="24"/>
              </w:rPr>
              <w:t>3.支持标准Modbus RTU/TCP协议；</w:t>
            </w:r>
          </w:p>
          <w:p w14:paraId="5FCD4FA4">
            <w:pPr>
              <w:widowControl/>
              <w:spacing w:line="520" w:lineRule="exact"/>
              <w:rPr>
                <w:rFonts w:hint="eastAsia" w:ascii="宋体" w:hAnsi="宋体" w:cs="宋体"/>
                <w:color w:val="auto"/>
                <w:sz w:val="24"/>
              </w:rPr>
            </w:pPr>
            <w:r>
              <w:rPr>
                <w:rFonts w:hint="eastAsia" w:ascii="宋体" w:hAnsi="宋体" w:cs="宋体"/>
                <w:color w:val="auto"/>
                <w:sz w:val="24"/>
              </w:rPr>
              <w:t>4.至少具备2路模拟量输入；</w:t>
            </w:r>
          </w:p>
          <w:p w14:paraId="62751D32">
            <w:pPr>
              <w:widowControl/>
              <w:spacing w:line="520" w:lineRule="exact"/>
              <w:rPr>
                <w:rFonts w:hint="eastAsia" w:ascii="宋体" w:hAnsi="宋体" w:cs="宋体"/>
                <w:color w:val="auto"/>
                <w:sz w:val="24"/>
              </w:rPr>
            </w:pPr>
            <w:r>
              <w:rPr>
                <w:rFonts w:hint="eastAsia" w:ascii="宋体" w:hAnsi="宋体" w:cs="宋体"/>
                <w:color w:val="auto"/>
                <w:sz w:val="24"/>
              </w:rPr>
              <w:t>5.至少具备2路数字量输入；</w:t>
            </w:r>
          </w:p>
          <w:p w14:paraId="41EDF71B">
            <w:pPr>
              <w:widowControl/>
              <w:spacing w:line="520" w:lineRule="exact"/>
              <w:rPr>
                <w:rFonts w:hint="eastAsia" w:ascii="宋体" w:hAnsi="宋体" w:cs="宋体"/>
                <w:color w:val="auto"/>
                <w:sz w:val="24"/>
              </w:rPr>
            </w:pPr>
            <w:r>
              <w:rPr>
                <w:rFonts w:hint="eastAsia" w:ascii="宋体" w:hAnsi="宋体" w:cs="宋体"/>
                <w:color w:val="auto"/>
                <w:sz w:val="24"/>
              </w:rPr>
              <w:t>6.至少具备2路继电器输出。</w:t>
            </w:r>
          </w:p>
          <w:p w14:paraId="612DAEE2">
            <w:pPr>
              <w:widowControl/>
              <w:spacing w:line="520" w:lineRule="exact"/>
              <w:rPr>
                <w:rFonts w:hint="eastAsia" w:ascii="宋体" w:hAnsi="宋体" w:cs="宋体"/>
                <w:b/>
                <w:color w:val="auto"/>
                <w:sz w:val="24"/>
              </w:rPr>
            </w:pPr>
            <w:r>
              <w:rPr>
                <w:rFonts w:hint="eastAsia" w:ascii="宋体" w:hAnsi="宋体" w:cs="宋体"/>
                <w:b/>
                <w:color w:val="auto"/>
                <w:sz w:val="24"/>
              </w:rPr>
              <w:t>直流信号隔离变换器（</w:t>
            </w:r>
            <w:r>
              <w:rPr>
                <w:rFonts w:hint="eastAsia" w:ascii="宋体" w:hAnsi="宋体" w:cs="宋体"/>
                <w:color w:val="auto"/>
                <w:sz w:val="24"/>
              </w:rPr>
              <w:t>1个</w:t>
            </w:r>
            <w:r>
              <w:rPr>
                <w:rFonts w:hint="eastAsia" w:ascii="宋体" w:hAnsi="宋体" w:cs="宋体"/>
                <w:b/>
                <w:color w:val="auto"/>
                <w:sz w:val="24"/>
              </w:rPr>
              <w:t>）</w:t>
            </w:r>
          </w:p>
          <w:p w14:paraId="309AF968">
            <w:pPr>
              <w:widowControl/>
              <w:spacing w:line="520" w:lineRule="exact"/>
              <w:rPr>
                <w:rFonts w:hint="eastAsia" w:ascii="宋体" w:hAnsi="宋体" w:cs="宋体"/>
                <w:color w:val="auto"/>
                <w:sz w:val="24"/>
              </w:rPr>
            </w:pPr>
            <w:r>
              <w:rPr>
                <w:rFonts w:hint="eastAsia" w:ascii="宋体" w:hAnsi="宋体" w:cs="宋体"/>
                <w:color w:val="auto"/>
                <w:sz w:val="24"/>
              </w:rPr>
              <w:t>1.工作电压：DC 24V；</w:t>
            </w:r>
          </w:p>
          <w:p w14:paraId="445ED470">
            <w:pPr>
              <w:widowControl/>
              <w:spacing w:line="520" w:lineRule="exact"/>
              <w:rPr>
                <w:rFonts w:hint="eastAsia" w:ascii="宋体" w:hAnsi="宋体" w:cs="宋体"/>
                <w:color w:val="auto"/>
                <w:sz w:val="24"/>
              </w:rPr>
            </w:pPr>
            <w:r>
              <w:rPr>
                <w:rFonts w:hint="eastAsia" w:ascii="宋体" w:hAnsi="宋体" w:cs="宋体"/>
                <w:color w:val="auto"/>
                <w:sz w:val="24"/>
              </w:rPr>
              <w:t>2.支持直流电压输入转成电流信号输出。</w:t>
            </w:r>
          </w:p>
          <w:p w14:paraId="0508955F">
            <w:pPr>
              <w:widowControl/>
              <w:spacing w:line="520" w:lineRule="exact"/>
              <w:rPr>
                <w:rFonts w:hint="eastAsia" w:ascii="宋体" w:hAnsi="宋体" w:cs="宋体"/>
                <w:b/>
                <w:color w:val="auto"/>
                <w:sz w:val="24"/>
              </w:rPr>
            </w:pPr>
            <w:r>
              <w:rPr>
                <w:rFonts w:hint="eastAsia" w:ascii="宋体" w:hAnsi="宋体" w:cs="宋体"/>
                <w:b/>
                <w:color w:val="auto"/>
                <w:sz w:val="24"/>
              </w:rPr>
              <w:t>三色报警灯（1个）</w:t>
            </w:r>
          </w:p>
          <w:p w14:paraId="35571855">
            <w:pPr>
              <w:widowControl/>
              <w:spacing w:line="520" w:lineRule="exact"/>
              <w:rPr>
                <w:rFonts w:hint="eastAsia" w:ascii="宋体" w:hAnsi="宋体" w:cs="宋体"/>
                <w:bCs/>
                <w:color w:val="auto"/>
                <w:sz w:val="24"/>
              </w:rPr>
            </w:pPr>
            <w:r>
              <w:rPr>
                <w:rFonts w:hint="eastAsia" w:ascii="宋体" w:hAnsi="宋体" w:cs="宋体"/>
                <w:bCs/>
                <w:color w:val="auto"/>
                <w:sz w:val="24"/>
              </w:rPr>
              <w:t>1.支持红、绿、黄三色LED灯；</w:t>
            </w:r>
          </w:p>
          <w:p w14:paraId="694D3EE8">
            <w:pPr>
              <w:widowControl/>
              <w:spacing w:line="520" w:lineRule="exact"/>
              <w:rPr>
                <w:rFonts w:hint="eastAsia" w:ascii="宋体" w:hAnsi="宋体" w:cs="宋体"/>
                <w:bCs/>
                <w:color w:val="auto"/>
                <w:sz w:val="24"/>
              </w:rPr>
            </w:pPr>
            <w:r>
              <w:rPr>
                <w:rFonts w:hint="eastAsia" w:ascii="宋体" w:hAnsi="宋体" w:cs="宋体"/>
                <w:bCs/>
                <w:color w:val="auto"/>
                <w:sz w:val="24"/>
              </w:rPr>
              <w:t>2.工作电压：DC 24V。</w:t>
            </w:r>
          </w:p>
          <w:p w14:paraId="537335CD">
            <w:pPr>
              <w:widowControl/>
              <w:spacing w:line="520" w:lineRule="exact"/>
              <w:rPr>
                <w:rFonts w:hint="eastAsia" w:ascii="宋体" w:hAnsi="宋体" w:cs="宋体"/>
                <w:b/>
                <w:color w:val="auto"/>
                <w:sz w:val="24"/>
              </w:rPr>
            </w:pPr>
            <w:r>
              <w:rPr>
                <w:rFonts w:hint="eastAsia" w:ascii="宋体" w:hAnsi="宋体" w:cs="宋体"/>
                <w:b/>
                <w:color w:val="auto"/>
                <w:sz w:val="24"/>
              </w:rPr>
              <w:t>DC转DC模块（</w:t>
            </w:r>
            <w:r>
              <w:rPr>
                <w:rFonts w:hint="eastAsia" w:ascii="宋体" w:hAnsi="宋体" w:cs="宋体"/>
                <w:color w:val="auto"/>
                <w:sz w:val="24"/>
              </w:rPr>
              <w:t>1个</w:t>
            </w:r>
            <w:r>
              <w:rPr>
                <w:rFonts w:hint="eastAsia" w:ascii="宋体" w:hAnsi="宋体" w:cs="宋体"/>
                <w:b/>
                <w:color w:val="auto"/>
                <w:sz w:val="24"/>
              </w:rPr>
              <w:t>）</w:t>
            </w:r>
          </w:p>
          <w:p w14:paraId="05E3EC6B">
            <w:pPr>
              <w:widowControl/>
              <w:spacing w:line="520" w:lineRule="exact"/>
              <w:rPr>
                <w:rFonts w:hint="eastAsia" w:ascii="宋体" w:hAnsi="宋体" w:cs="宋体"/>
                <w:color w:val="auto"/>
                <w:sz w:val="24"/>
              </w:rPr>
            </w:pPr>
            <w:r>
              <w:rPr>
                <w:rFonts w:hint="eastAsia" w:ascii="宋体" w:hAnsi="宋体" w:cs="宋体"/>
                <w:color w:val="auto"/>
                <w:sz w:val="24"/>
              </w:rPr>
              <w:t>1.输入信号：DC 0-24V；</w:t>
            </w:r>
          </w:p>
          <w:p w14:paraId="13F16A6A">
            <w:pPr>
              <w:widowControl/>
              <w:spacing w:line="520" w:lineRule="exact"/>
              <w:rPr>
                <w:rFonts w:hint="eastAsia" w:ascii="宋体" w:hAnsi="宋体" w:cs="宋体"/>
                <w:color w:val="auto"/>
                <w:sz w:val="24"/>
              </w:rPr>
            </w:pPr>
            <w:r>
              <w:rPr>
                <w:rFonts w:hint="eastAsia" w:ascii="宋体" w:hAnsi="宋体" w:cs="宋体"/>
                <w:color w:val="auto"/>
                <w:sz w:val="24"/>
              </w:rPr>
              <w:t>2.输出信号：DC 0-5V；</w:t>
            </w:r>
          </w:p>
          <w:p w14:paraId="2F8C180F">
            <w:pPr>
              <w:widowControl/>
              <w:spacing w:line="520" w:lineRule="exact"/>
              <w:rPr>
                <w:rFonts w:hint="eastAsia" w:ascii="宋体" w:hAnsi="宋体" w:cs="宋体"/>
                <w:color w:val="auto"/>
                <w:sz w:val="24"/>
              </w:rPr>
            </w:pPr>
            <w:r>
              <w:rPr>
                <w:rFonts w:hint="eastAsia" w:ascii="宋体" w:hAnsi="宋体" w:cs="宋体"/>
                <w:color w:val="auto"/>
                <w:sz w:val="24"/>
              </w:rPr>
              <w:t>3.工作电压：DC 24V。</w:t>
            </w:r>
          </w:p>
          <w:p w14:paraId="2C83D017">
            <w:pPr>
              <w:widowControl/>
              <w:spacing w:line="520" w:lineRule="exact"/>
              <w:rPr>
                <w:rFonts w:hint="eastAsia" w:ascii="宋体" w:hAnsi="宋体" w:cs="宋体"/>
                <w:b/>
                <w:color w:val="auto"/>
                <w:sz w:val="24"/>
              </w:rPr>
            </w:pPr>
            <w:r>
              <w:rPr>
                <w:rFonts w:hint="eastAsia" w:ascii="宋体" w:hAnsi="宋体" w:cs="宋体"/>
                <w:b/>
                <w:color w:val="auto"/>
                <w:sz w:val="24"/>
              </w:rPr>
              <w:t>接口转换器（2个）</w:t>
            </w:r>
          </w:p>
          <w:p w14:paraId="57D2D79F">
            <w:pPr>
              <w:widowControl/>
              <w:spacing w:line="520" w:lineRule="exact"/>
              <w:rPr>
                <w:rFonts w:hint="eastAsia" w:ascii="宋体" w:hAnsi="宋体" w:cs="宋体"/>
                <w:color w:val="auto"/>
                <w:sz w:val="24"/>
              </w:rPr>
            </w:pPr>
            <w:r>
              <w:rPr>
                <w:rFonts w:hint="eastAsia" w:ascii="宋体" w:hAnsi="宋体" w:cs="宋体"/>
                <w:color w:val="auto"/>
                <w:sz w:val="24"/>
              </w:rPr>
              <w:t>1.接口特性：接口兼容EIA/TIA的RS-232C、RS485标准；</w:t>
            </w:r>
          </w:p>
          <w:p w14:paraId="4EA6E3B9">
            <w:pPr>
              <w:widowControl/>
              <w:spacing w:line="520" w:lineRule="exact"/>
              <w:rPr>
                <w:rFonts w:hint="eastAsia" w:ascii="宋体" w:hAnsi="宋体" w:cs="宋体"/>
                <w:color w:val="auto"/>
                <w:sz w:val="24"/>
              </w:rPr>
            </w:pPr>
            <w:r>
              <w:rPr>
                <w:rFonts w:hint="eastAsia" w:ascii="宋体" w:hAnsi="宋体" w:cs="宋体"/>
                <w:color w:val="auto"/>
                <w:sz w:val="24"/>
              </w:rPr>
              <w:t>2.电气接口：RS-232端DB9孔型连接器，RS-485端DB9针型连接器。</w:t>
            </w:r>
          </w:p>
          <w:p w14:paraId="737B1ECC">
            <w:pPr>
              <w:widowControl/>
              <w:spacing w:line="520" w:lineRule="exact"/>
              <w:rPr>
                <w:rFonts w:hint="eastAsia" w:ascii="宋体" w:hAnsi="宋体" w:cs="宋体"/>
                <w:b/>
                <w:color w:val="auto"/>
                <w:sz w:val="24"/>
              </w:rPr>
            </w:pPr>
            <w:r>
              <w:rPr>
                <w:rFonts w:hint="eastAsia" w:ascii="宋体" w:hAnsi="宋体" w:cs="宋体"/>
                <w:b/>
                <w:color w:val="auto"/>
                <w:sz w:val="24"/>
              </w:rPr>
              <w:t>无线网卡（</w:t>
            </w:r>
            <w:r>
              <w:rPr>
                <w:rFonts w:hint="eastAsia" w:ascii="宋体" w:hAnsi="宋体" w:cs="宋体"/>
                <w:color w:val="auto"/>
                <w:sz w:val="24"/>
              </w:rPr>
              <w:t>1个</w:t>
            </w:r>
            <w:r>
              <w:rPr>
                <w:rFonts w:hint="eastAsia" w:ascii="宋体" w:hAnsi="宋体" w:cs="宋体"/>
                <w:b/>
                <w:color w:val="auto"/>
                <w:sz w:val="24"/>
              </w:rPr>
              <w:t>）</w:t>
            </w:r>
          </w:p>
          <w:p w14:paraId="55597C35">
            <w:pPr>
              <w:widowControl/>
              <w:spacing w:line="520" w:lineRule="exact"/>
              <w:rPr>
                <w:rFonts w:hint="eastAsia" w:ascii="宋体" w:hAnsi="宋体" w:cs="宋体"/>
                <w:color w:val="auto"/>
                <w:sz w:val="24"/>
              </w:rPr>
            </w:pPr>
            <w:r>
              <w:rPr>
                <w:rFonts w:hint="eastAsia" w:ascii="宋体" w:hAnsi="宋体" w:cs="宋体"/>
                <w:color w:val="auto"/>
                <w:sz w:val="24"/>
              </w:rPr>
              <w:t>1.接口：USB；</w:t>
            </w:r>
          </w:p>
          <w:p w14:paraId="64FEE015">
            <w:pPr>
              <w:widowControl/>
              <w:spacing w:line="520" w:lineRule="exact"/>
              <w:rPr>
                <w:rFonts w:hint="eastAsia" w:ascii="宋体" w:hAnsi="宋体" w:cs="宋体"/>
                <w:color w:val="auto"/>
                <w:sz w:val="24"/>
              </w:rPr>
            </w:pPr>
            <w:r>
              <w:rPr>
                <w:rFonts w:hint="eastAsia" w:ascii="宋体" w:hAnsi="宋体" w:cs="宋体"/>
                <w:color w:val="auto"/>
                <w:sz w:val="24"/>
              </w:rPr>
              <w:t>2.天线：内置智能天线；</w:t>
            </w:r>
          </w:p>
          <w:p w14:paraId="20E775E0">
            <w:pPr>
              <w:widowControl/>
              <w:spacing w:line="520" w:lineRule="exact"/>
              <w:rPr>
                <w:rFonts w:hint="eastAsia" w:ascii="宋体" w:hAnsi="宋体" w:cs="宋体"/>
                <w:color w:val="auto"/>
                <w:sz w:val="24"/>
              </w:rPr>
            </w:pPr>
            <w:r>
              <w:rPr>
                <w:rFonts w:hint="eastAsia" w:ascii="宋体" w:hAnsi="宋体" w:cs="宋体"/>
                <w:color w:val="auto"/>
                <w:sz w:val="24"/>
              </w:rPr>
              <w:t>3.遵循标准：IEEE 802.11b、IEEE 802.11g、IEEE 802.11n；</w:t>
            </w:r>
          </w:p>
          <w:p w14:paraId="6AA1C998">
            <w:pPr>
              <w:widowControl/>
              <w:spacing w:line="520" w:lineRule="exact"/>
              <w:rPr>
                <w:rFonts w:hint="eastAsia" w:ascii="宋体" w:hAnsi="宋体" w:cs="宋体"/>
                <w:b/>
                <w:color w:val="auto"/>
                <w:sz w:val="24"/>
              </w:rPr>
            </w:pPr>
            <w:r>
              <w:rPr>
                <w:rFonts w:hint="eastAsia" w:ascii="宋体" w:hAnsi="宋体" w:cs="宋体"/>
                <w:color w:val="auto"/>
                <w:sz w:val="24"/>
              </w:rPr>
              <w:t>4.频率范围：2.4～2.4835GHz。</w:t>
            </w:r>
          </w:p>
          <w:p w14:paraId="5BBFC766">
            <w:pPr>
              <w:widowControl/>
              <w:spacing w:line="520" w:lineRule="exact"/>
              <w:rPr>
                <w:rFonts w:hint="eastAsia" w:ascii="宋体" w:hAnsi="宋体" w:cs="宋体"/>
                <w:b/>
                <w:color w:val="auto"/>
                <w:sz w:val="24"/>
              </w:rPr>
            </w:pPr>
            <w:r>
              <w:rPr>
                <w:rFonts w:hint="eastAsia" w:ascii="宋体" w:hAnsi="宋体" w:cs="宋体"/>
                <w:b/>
                <w:color w:val="auto"/>
                <w:sz w:val="24"/>
              </w:rPr>
              <w:t>继电器（</w:t>
            </w:r>
            <w:r>
              <w:rPr>
                <w:rFonts w:hint="eastAsia" w:ascii="宋体" w:hAnsi="宋体" w:cs="宋体"/>
                <w:color w:val="auto"/>
                <w:sz w:val="24"/>
              </w:rPr>
              <w:t>7个</w:t>
            </w:r>
            <w:r>
              <w:rPr>
                <w:rFonts w:hint="eastAsia" w:ascii="宋体" w:hAnsi="宋体" w:cs="宋体"/>
                <w:b/>
                <w:color w:val="auto"/>
                <w:sz w:val="24"/>
              </w:rPr>
              <w:t>）</w:t>
            </w:r>
          </w:p>
          <w:p w14:paraId="67518592">
            <w:pPr>
              <w:widowControl/>
              <w:spacing w:line="520" w:lineRule="exact"/>
              <w:rPr>
                <w:rFonts w:hint="eastAsia" w:ascii="宋体" w:hAnsi="宋体" w:cs="宋体"/>
                <w:color w:val="auto"/>
                <w:sz w:val="24"/>
              </w:rPr>
            </w:pPr>
            <w:r>
              <w:rPr>
                <w:rFonts w:hint="eastAsia" w:ascii="宋体" w:hAnsi="宋体" w:cs="宋体"/>
                <w:color w:val="auto"/>
                <w:sz w:val="24"/>
              </w:rPr>
              <w:t>1.触点负载：10A，250V，AC/30V，DC；</w:t>
            </w:r>
          </w:p>
          <w:p w14:paraId="3D7E12FF">
            <w:pPr>
              <w:widowControl/>
              <w:spacing w:line="520" w:lineRule="exact"/>
              <w:rPr>
                <w:rFonts w:hint="eastAsia" w:ascii="宋体" w:hAnsi="宋体" w:cs="宋体"/>
                <w:color w:val="auto"/>
                <w:sz w:val="24"/>
              </w:rPr>
            </w:pPr>
            <w:r>
              <w:rPr>
                <w:rFonts w:hint="eastAsia" w:ascii="宋体" w:hAnsi="宋体" w:cs="宋体"/>
                <w:color w:val="auto"/>
                <w:sz w:val="24"/>
              </w:rPr>
              <w:t>2.线圈电压：DC 24V；</w:t>
            </w:r>
          </w:p>
          <w:p w14:paraId="28AB9C20">
            <w:pPr>
              <w:widowControl/>
              <w:spacing w:line="520" w:lineRule="exact"/>
              <w:rPr>
                <w:rFonts w:hint="eastAsia" w:ascii="宋体" w:hAnsi="宋体" w:cs="宋体"/>
                <w:b/>
                <w:color w:val="auto"/>
                <w:sz w:val="24"/>
              </w:rPr>
            </w:pPr>
            <w:r>
              <w:rPr>
                <w:rFonts w:hint="eastAsia" w:ascii="宋体" w:hAnsi="宋体" w:cs="宋体"/>
                <w:color w:val="auto"/>
                <w:sz w:val="24"/>
              </w:rPr>
              <w:t>3.带发光二极管。</w:t>
            </w:r>
          </w:p>
          <w:p w14:paraId="5A914925">
            <w:pPr>
              <w:widowControl/>
              <w:spacing w:line="520" w:lineRule="exact"/>
              <w:rPr>
                <w:rFonts w:hint="eastAsia" w:ascii="宋体" w:hAnsi="宋体" w:cs="宋体"/>
                <w:b/>
                <w:color w:val="auto"/>
                <w:sz w:val="24"/>
              </w:rPr>
            </w:pPr>
            <w:r>
              <w:rPr>
                <w:rFonts w:hint="eastAsia" w:ascii="宋体" w:hAnsi="宋体" w:cs="宋体"/>
                <w:b/>
                <w:color w:val="auto"/>
                <w:sz w:val="24"/>
              </w:rPr>
              <w:t>光照度变送器（</w:t>
            </w:r>
            <w:r>
              <w:rPr>
                <w:rFonts w:hint="eastAsia" w:ascii="宋体" w:hAnsi="宋体" w:cs="宋体"/>
                <w:color w:val="auto"/>
                <w:sz w:val="24"/>
              </w:rPr>
              <w:t>1个</w:t>
            </w:r>
            <w:r>
              <w:rPr>
                <w:rFonts w:hint="eastAsia" w:ascii="宋体" w:hAnsi="宋体" w:cs="宋体"/>
                <w:b/>
                <w:color w:val="auto"/>
                <w:sz w:val="24"/>
              </w:rPr>
              <w:t>）</w:t>
            </w:r>
          </w:p>
          <w:p w14:paraId="12B00243">
            <w:pPr>
              <w:widowControl/>
              <w:spacing w:line="520" w:lineRule="exact"/>
              <w:rPr>
                <w:rFonts w:hint="eastAsia" w:ascii="宋体" w:hAnsi="宋体" w:cs="宋体"/>
                <w:color w:val="auto"/>
                <w:sz w:val="24"/>
              </w:rPr>
            </w:pPr>
            <w:r>
              <w:rPr>
                <w:rFonts w:hint="eastAsia" w:ascii="宋体" w:hAnsi="宋体" w:cs="宋体"/>
                <w:color w:val="auto"/>
                <w:sz w:val="24"/>
              </w:rPr>
              <w:t>1. 测量范围：不小于0～20w lux；</w:t>
            </w:r>
          </w:p>
          <w:p w14:paraId="05537473">
            <w:pPr>
              <w:widowControl/>
              <w:spacing w:line="520" w:lineRule="exact"/>
              <w:rPr>
                <w:rFonts w:hint="eastAsia" w:ascii="宋体" w:hAnsi="宋体" w:cs="宋体"/>
                <w:color w:val="auto"/>
                <w:sz w:val="24"/>
              </w:rPr>
            </w:pPr>
            <w:r>
              <w:rPr>
                <w:rFonts w:hint="eastAsia" w:ascii="宋体" w:hAnsi="宋体" w:cs="宋体"/>
                <w:color w:val="auto"/>
                <w:sz w:val="24"/>
              </w:rPr>
              <w:t>2. 输出方式：RS485输出；</w:t>
            </w:r>
          </w:p>
          <w:p w14:paraId="6DA7046A">
            <w:pPr>
              <w:widowControl/>
              <w:spacing w:line="520" w:lineRule="exact"/>
              <w:rPr>
                <w:rFonts w:hint="eastAsia" w:ascii="宋体" w:hAnsi="宋体" w:cs="宋体"/>
                <w:color w:val="auto"/>
                <w:sz w:val="24"/>
              </w:rPr>
            </w:pPr>
            <w:r>
              <w:rPr>
                <w:rFonts w:hint="eastAsia" w:ascii="宋体" w:hAnsi="宋体" w:cs="宋体"/>
                <w:color w:val="auto"/>
                <w:sz w:val="24"/>
              </w:rPr>
              <w:t>3. 响应时间：≤90s；</w:t>
            </w:r>
          </w:p>
          <w:p w14:paraId="3B614FE4">
            <w:pPr>
              <w:widowControl/>
              <w:spacing w:line="520" w:lineRule="exact"/>
              <w:rPr>
                <w:rFonts w:hint="eastAsia" w:ascii="宋体" w:hAnsi="宋体" w:cs="宋体"/>
                <w:color w:val="auto"/>
                <w:sz w:val="24"/>
              </w:rPr>
            </w:pPr>
            <w:r>
              <w:rPr>
                <w:rFonts w:hint="eastAsia" w:ascii="宋体" w:hAnsi="宋体" w:cs="宋体"/>
                <w:color w:val="auto"/>
                <w:sz w:val="24"/>
              </w:rPr>
              <w:t>4. 供电电压：DC 7～24V。</w:t>
            </w:r>
          </w:p>
          <w:p w14:paraId="1F42C18F">
            <w:pPr>
              <w:widowControl/>
              <w:spacing w:line="520" w:lineRule="exact"/>
              <w:rPr>
                <w:rFonts w:hint="eastAsia" w:ascii="宋体" w:hAnsi="宋体" w:cs="宋体"/>
                <w:b/>
                <w:color w:val="auto"/>
                <w:sz w:val="24"/>
              </w:rPr>
            </w:pPr>
            <w:r>
              <w:rPr>
                <w:rFonts w:hint="eastAsia" w:ascii="宋体" w:hAnsi="宋体" w:cs="宋体"/>
                <w:b/>
                <w:color w:val="auto"/>
                <w:sz w:val="24"/>
              </w:rPr>
              <w:t>二氧化碳变送器（</w:t>
            </w:r>
            <w:r>
              <w:rPr>
                <w:rFonts w:hint="eastAsia" w:ascii="宋体" w:hAnsi="宋体" w:cs="宋体"/>
                <w:color w:val="auto"/>
                <w:sz w:val="24"/>
              </w:rPr>
              <w:t>1个</w:t>
            </w:r>
            <w:r>
              <w:rPr>
                <w:rFonts w:hint="eastAsia" w:ascii="宋体" w:hAnsi="宋体" w:cs="宋体"/>
                <w:b/>
                <w:color w:val="auto"/>
                <w:sz w:val="24"/>
              </w:rPr>
              <w:t>）</w:t>
            </w:r>
          </w:p>
          <w:p w14:paraId="5F085BB8">
            <w:pPr>
              <w:widowControl/>
              <w:spacing w:line="520" w:lineRule="exact"/>
              <w:rPr>
                <w:rFonts w:hint="eastAsia" w:ascii="宋体" w:hAnsi="宋体" w:cs="宋体"/>
                <w:color w:val="auto"/>
                <w:sz w:val="24"/>
              </w:rPr>
            </w:pPr>
            <w:r>
              <w:rPr>
                <w:rFonts w:hint="eastAsia" w:ascii="宋体" w:hAnsi="宋体" w:cs="宋体"/>
                <w:color w:val="auto"/>
                <w:sz w:val="24"/>
              </w:rPr>
              <w:t>1.测量范围：不小于0</w:t>
            </w:r>
            <w:r>
              <w:rPr>
                <w:rFonts w:hint="eastAsia" w:ascii="宋体" w:hAnsi="宋体" w:cs="宋体"/>
                <w:bCs/>
                <w:color w:val="auto"/>
                <w:sz w:val="24"/>
              </w:rPr>
              <w:t>～5000ppm</w:t>
            </w:r>
            <w:r>
              <w:rPr>
                <w:rFonts w:hint="eastAsia" w:ascii="宋体" w:hAnsi="宋体" w:cs="宋体"/>
                <w:color w:val="auto"/>
                <w:sz w:val="24"/>
              </w:rPr>
              <w:t>；</w:t>
            </w:r>
          </w:p>
          <w:p w14:paraId="5EB39AB4">
            <w:pPr>
              <w:widowControl/>
              <w:spacing w:line="520" w:lineRule="exact"/>
              <w:rPr>
                <w:rFonts w:hint="eastAsia" w:ascii="宋体" w:hAnsi="宋体" w:cs="宋体"/>
                <w:color w:val="auto"/>
                <w:sz w:val="24"/>
              </w:rPr>
            </w:pPr>
            <w:r>
              <w:rPr>
                <w:rFonts w:hint="eastAsia" w:ascii="宋体" w:hAnsi="宋体" w:cs="宋体"/>
                <w:color w:val="auto"/>
                <w:sz w:val="24"/>
              </w:rPr>
              <w:t>2. 输出方式：RS485输出；</w:t>
            </w:r>
          </w:p>
          <w:p w14:paraId="2B42C4B5">
            <w:pPr>
              <w:widowControl/>
              <w:spacing w:line="520" w:lineRule="exact"/>
              <w:rPr>
                <w:rFonts w:hint="eastAsia" w:ascii="宋体" w:hAnsi="宋体" w:cs="宋体"/>
                <w:color w:val="auto"/>
                <w:sz w:val="24"/>
              </w:rPr>
            </w:pPr>
            <w:r>
              <w:rPr>
                <w:rFonts w:hint="eastAsia" w:ascii="宋体" w:hAnsi="宋体" w:cs="宋体"/>
                <w:color w:val="auto"/>
                <w:sz w:val="24"/>
              </w:rPr>
              <w:t>3.响应时间：≤90s；</w:t>
            </w:r>
          </w:p>
          <w:p w14:paraId="3B811B03">
            <w:pPr>
              <w:widowControl/>
              <w:spacing w:line="520" w:lineRule="exact"/>
              <w:rPr>
                <w:rFonts w:hint="eastAsia" w:ascii="宋体" w:hAnsi="宋体" w:cs="宋体"/>
                <w:color w:val="auto"/>
                <w:sz w:val="24"/>
              </w:rPr>
            </w:pPr>
            <w:r>
              <w:rPr>
                <w:rFonts w:hint="eastAsia" w:ascii="宋体" w:hAnsi="宋体" w:cs="宋体"/>
                <w:color w:val="auto"/>
                <w:sz w:val="24"/>
              </w:rPr>
              <w:t>4.供电电压：DC 7～24V。</w:t>
            </w:r>
          </w:p>
          <w:p w14:paraId="62F611F6">
            <w:pPr>
              <w:widowControl/>
              <w:spacing w:line="520" w:lineRule="exact"/>
              <w:rPr>
                <w:rFonts w:hint="eastAsia" w:ascii="宋体" w:hAnsi="宋体" w:cs="宋体"/>
                <w:b/>
                <w:color w:val="auto"/>
                <w:sz w:val="24"/>
              </w:rPr>
            </w:pPr>
            <w:r>
              <w:rPr>
                <w:rFonts w:hint="eastAsia" w:ascii="宋体" w:hAnsi="宋体" w:cs="宋体"/>
                <w:b/>
                <w:color w:val="auto"/>
                <w:sz w:val="24"/>
              </w:rPr>
              <w:t>温湿度变送器（</w:t>
            </w:r>
            <w:r>
              <w:rPr>
                <w:rFonts w:hint="eastAsia" w:ascii="宋体" w:hAnsi="宋体" w:cs="宋体"/>
                <w:color w:val="auto"/>
                <w:sz w:val="24"/>
              </w:rPr>
              <w:t>1个</w:t>
            </w:r>
            <w:r>
              <w:rPr>
                <w:rFonts w:hint="eastAsia" w:ascii="宋体" w:hAnsi="宋体" w:cs="宋体"/>
                <w:b/>
                <w:color w:val="auto"/>
                <w:sz w:val="24"/>
              </w:rPr>
              <w:t>）</w:t>
            </w:r>
          </w:p>
          <w:p w14:paraId="151BFC56">
            <w:pPr>
              <w:widowControl/>
              <w:spacing w:line="520" w:lineRule="exact"/>
              <w:rPr>
                <w:rFonts w:hint="eastAsia" w:ascii="宋体" w:hAnsi="宋体" w:cs="宋体"/>
                <w:color w:val="auto"/>
                <w:sz w:val="24"/>
              </w:rPr>
            </w:pPr>
            <w:r>
              <w:rPr>
                <w:rFonts w:hint="eastAsia" w:ascii="宋体" w:hAnsi="宋体" w:cs="宋体"/>
                <w:color w:val="auto"/>
                <w:sz w:val="24"/>
              </w:rPr>
              <w:t>1.直流供电：12V～24V DC；</w:t>
            </w:r>
          </w:p>
          <w:p w14:paraId="6DAC2D48">
            <w:pPr>
              <w:widowControl/>
              <w:spacing w:line="520" w:lineRule="exact"/>
              <w:rPr>
                <w:rFonts w:hint="eastAsia" w:ascii="宋体" w:hAnsi="宋体" w:cs="宋体"/>
                <w:color w:val="auto"/>
                <w:sz w:val="24"/>
              </w:rPr>
            </w:pPr>
            <w:r>
              <w:rPr>
                <w:rFonts w:hint="eastAsia" w:ascii="宋体" w:hAnsi="宋体" w:cs="宋体"/>
                <w:color w:val="auto"/>
                <w:sz w:val="24"/>
              </w:rPr>
              <w:t>2.功耗不高于0.5W；</w:t>
            </w:r>
          </w:p>
          <w:p w14:paraId="01520C49">
            <w:pPr>
              <w:widowControl/>
              <w:spacing w:line="520" w:lineRule="exact"/>
              <w:rPr>
                <w:rFonts w:hint="eastAsia" w:ascii="宋体" w:hAnsi="宋体" w:cs="宋体"/>
                <w:color w:val="auto"/>
                <w:sz w:val="24"/>
              </w:rPr>
            </w:pPr>
            <w:r>
              <w:rPr>
                <w:rFonts w:hint="eastAsia" w:ascii="宋体" w:hAnsi="宋体" w:cs="宋体"/>
                <w:color w:val="auto"/>
                <w:sz w:val="24"/>
              </w:rPr>
              <w:t>3.输出信号：RS485输出。</w:t>
            </w:r>
          </w:p>
          <w:p w14:paraId="43ADFA00">
            <w:pPr>
              <w:widowControl/>
              <w:spacing w:line="520" w:lineRule="exact"/>
              <w:rPr>
                <w:rFonts w:hint="eastAsia" w:ascii="宋体" w:hAnsi="宋体" w:cs="宋体"/>
                <w:b/>
                <w:color w:val="auto"/>
                <w:sz w:val="24"/>
              </w:rPr>
            </w:pPr>
            <w:r>
              <w:rPr>
                <w:rFonts w:hint="eastAsia" w:ascii="宋体" w:hAnsi="宋体" w:cs="宋体"/>
                <w:b/>
                <w:color w:val="auto"/>
                <w:sz w:val="24"/>
              </w:rPr>
              <w:t>红外对射（</w:t>
            </w:r>
            <w:r>
              <w:rPr>
                <w:rFonts w:hint="eastAsia" w:ascii="宋体" w:hAnsi="宋体" w:cs="宋体"/>
                <w:color w:val="auto"/>
                <w:sz w:val="24"/>
              </w:rPr>
              <w:t>1对</w:t>
            </w:r>
            <w:r>
              <w:rPr>
                <w:rFonts w:hint="eastAsia" w:ascii="宋体" w:hAnsi="宋体" w:cs="宋体"/>
                <w:b/>
                <w:color w:val="auto"/>
                <w:sz w:val="24"/>
              </w:rPr>
              <w:t>）</w:t>
            </w:r>
          </w:p>
          <w:p w14:paraId="045CB5A9">
            <w:pPr>
              <w:widowControl/>
              <w:spacing w:line="520" w:lineRule="exact"/>
              <w:rPr>
                <w:rFonts w:hint="eastAsia" w:ascii="宋体" w:hAnsi="宋体" w:cs="宋体"/>
                <w:color w:val="auto"/>
                <w:sz w:val="24"/>
              </w:rPr>
            </w:pPr>
            <w:r>
              <w:rPr>
                <w:rFonts w:hint="eastAsia" w:ascii="宋体" w:hAnsi="宋体" w:cs="宋体"/>
                <w:color w:val="auto"/>
                <w:sz w:val="24"/>
              </w:rPr>
              <w:t>1.探测范围不低于12米</w:t>
            </w:r>
          </w:p>
          <w:p w14:paraId="73B1C34C">
            <w:pPr>
              <w:widowControl/>
              <w:spacing w:line="520" w:lineRule="exact"/>
              <w:rPr>
                <w:rFonts w:hint="eastAsia" w:ascii="宋体" w:hAnsi="宋体" w:cs="宋体"/>
                <w:color w:val="auto"/>
                <w:sz w:val="24"/>
              </w:rPr>
            </w:pPr>
            <w:r>
              <w:rPr>
                <w:rFonts w:hint="eastAsia" w:ascii="宋体" w:hAnsi="宋体" w:cs="宋体"/>
                <w:color w:val="auto"/>
                <w:sz w:val="24"/>
              </w:rPr>
              <w:t>2.工作电压：24V</w:t>
            </w:r>
          </w:p>
          <w:p w14:paraId="059E2F94">
            <w:pPr>
              <w:widowControl/>
              <w:spacing w:line="520" w:lineRule="exact"/>
              <w:rPr>
                <w:rFonts w:hint="eastAsia" w:ascii="宋体" w:hAnsi="宋体" w:cs="宋体"/>
                <w:b/>
                <w:color w:val="auto"/>
                <w:sz w:val="24"/>
              </w:rPr>
            </w:pPr>
            <w:r>
              <w:rPr>
                <w:rFonts w:hint="eastAsia" w:ascii="宋体" w:hAnsi="宋体" w:cs="宋体"/>
                <w:color w:val="auto"/>
                <w:sz w:val="24"/>
              </w:rPr>
              <w:t>3.继电器输出支持用跳线设置常开和常闭。</w:t>
            </w:r>
            <w:r>
              <w:rPr>
                <w:rFonts w:hint="eastAsia" w:ascii="宋体" w:hAnsi="宋体" w:cs="宋体"/>
                <w:b/>
                <w:color w:val="auto"/>
                <w:sz w:val="24"/>
              </w:rPr>
              <w:t xml:space="preserve"> </w:t>
            </w:r>
          </w:p>
          <w:p w14:paraId="2093E2B6">
            <w:pPr>
              <w:widowControl/>
              <w:spacing w:line="520" w:lineRule="exact"/>
              <w:rPr>
                <w:rFonts w:hint="eastAsia" w:ascii="宋体" w:hAnsi="宋体" w:cs="宋体"/>
                <w:b/>
                <w:bCs/>
                <w:color w:val="auto"/>
                <w:sz w:val="24"/>
              </w:rPr>
            </w:pPr>
            <w:r>
              <w:rPr>
                <w:rFonts w:hint="eastAsia" w:ascii="宋体" w:hAnsi="宋体" w:cs="宋体"/>
                <w:b/>
                <w:bCs/>
                <w:color w:val="auto"/>
                <w:sz w:val="24"/>
              </w:rPr>
              <w:t>人体红外开关（</w:t>
            </w:r>
            <w:r>
              <w:rPr>
                <w:rFonts w:hint="eastAsia" w:ascii="宋体" w:hAnsi="宋体" w:cs="宋体"/>
                <w:color w:val="auto"/>
                <w:sz w:val="24"/>
              </w:rPr>
              <w:t>1个</w:t>
            </w:r>
            <w:r>
              <w:rPr>
                <w:rFonts w:hint="eastAsia" w:ascii="宋体" w:hAnsi="宋体" w:cs="宋体"/>
                <w:b/>
                <w:bCs/>
                <w:color w:val="auto"/>
                <w:sz w:val="24"/>
              </w:rPr>
              <w:t>）</w:t>
            </w:r>
          </w:p>
          <w:p w14:paraId="646D1E75">
            <w:pPr>
              <w:widowControl/>
              <w:numPr>
                <w:ilvl w:val="0"/>
                <w:numId w:val="22"/>
              </w:numPr>
              <w:spacing w:line="520" w:lineRule="exact"/>
              <w:rPr>
                <w:rFonts w:hint="eastAsia" w:ascii="宋体" w:hAnsi="宋体" w:cs="宋体"/>
                <w:color w:val="auto"/>
                <w:sz w:val="24"/>
              </w:rPr>
            </w:pPr>
            <w:r>
              <w:rPr>
                <w:rFonts w:hint="eastAsia" w:ascii="宋体" w:hAnsi="宋体" w:cs="宋体"/>
                <w:color w:val="auto"/>
                <w:sz w:val="24"/>
              </w:rPr>
              <w:t>工作电压：DC 24V；</w:t>
            </w:r>
          </w:p>
          <w:p w14:paraId="49364D23">
            <w:pPr>
              <w:widowControl/>
              <w:numPr>
                <w:ilvl w:val="0"/>
                <w:numId w:val="22"/>
              </w:numPr>
              <w:spacing w:line="520" w:lineRule="exact"/>
              <w:rPr>
                <w:rFonts w:hint="eastAsia" w:ascii="宋体" w:hAnsi="宋体" w:cs="宋体"/>
                <w:color w:val="auto"/>
                <w:sz w:val="24"/>
              </w:rPr>
            </w:pPr>
            <w:r>
              <w:rPr>
                <w:rFonts w:hint="eastAsia" w:ascii="宋体" w:hAnsi="宋体" w:cs="宋体"/>
                <w:color w:val="auto"/>
                <w:sz w:val="24"/>
              </w:rPr>
              <w:t>输出形式：继电器触发；</w:t>
            </w:r>
          </w:p>
          <w:p w14:paraId="433A215D">
            <w:pPr>
              <w:widowControl/>
              <w:numPr>
                <w:ilvl w:val="0"/>
                <w:numId w:val="22"/>
              </w:numPr>
              <w:spacing w:line="520" w:lineRule="exact"/>
              <w:rPr>
                <w:rFonts w:hint="eastAsia" w:ascii="宋体" w:hAnsi="宋体" w:cs="宋体"/>
                <w:color w:val="auto"/>
                <w:sz w:val="24"/>
              </w:rPr>
            </w:pPr>
            <w:r>
              <w:rPr>
                <w:rFonts w:hint="eastAsia" w:ascii="宋体" w:hAnsi="宋体" w:cs="宋体"/>
                <w:color w:val="auto"/>
                <w:sz w:val="24"/>
              </w:rPr>
              <w:t>延时时间：时间可调；</w:t>
            </w:r>
          </w:p>
          <w:p w14:paraId="281ECAF9">
            <w:pPr>
              <w:widowControl/>
              <w:numPr>
                <w:ilvl w:val="0"/>
                <w:numId w:val="22"/>
              </w:numPr>
              <w:spacing w:line="520" w:lineRule="exact"/>
              <w:rPr>
                <w:rFonts w:hint="eastAsia" w:ascii="宋体" w:hAnsi="宋体" w:cs="宋体"/>
                <w:color w:val="auto"/>
                <w:sz w:val="24"/>
              </w:rPr>
            </w:pPr>
            <w:r>
              <w:rPr>
                <w:rFonts w:hint="eastAsia" w:ascii="宋体" w:hAnsi="宋体" w:cs="宋体"/>
                <w:color w:val="auto"/>
                <w:sz w:val="24"/>
              </w:rPr>
              <w:t>感应距离：不小于5米。</w:t>
            </w:r>
          </w:p>
          <w:p w14:paraId="405D724C">
            <w:pPr>
              <w:widowControl/>
              <w:spacing w:line="520" w:lineRule="exact"/>
              <w:rPr>
                <w:rFonts w:hint="eastAsia" w:ascii="宋体" w:hAnsi="宋体" w:cs="宋体"/>
                <w:b/>
                <w:color w:val="auto"/>
                <w:sz w:val="24"/>
              </w:rPr>
            </w:pPr>
            <w:r>
              <w:rPr>
                <w:rFonts w:hint="eastAsia" w:ascii="宋体" w:hAnsi="宋体" w:cs="宋体"/>
                <w:b/>
                <w:color w:val="auto"/>
                <w:sz w:val="24"/>
              </w:rPr>
              <w:t>烟雾探测器（</w:t>
            </w:r>
            <w:r>
              <w:rPr>
                <w:rFonts w:hint="eastAsia" w:ascii="宋体" w:hAnsi="宋体" w:cs="宋体"/>
                <w:color w:val="auto"/>
                <w:sz w:val="24"/>
              </w:rPr>
              <w:t>1个</w:t>
            </w:r>
            <w:r>
              <w:rPr>
                <w:rFonts w:hint="eastAsia" w:ascii="宋体" w:hAnsi="宋体" w:cs="宋体"/>
                <w:b/>
                <w:color w:val="auto"/>
                <w:sz w:val="24"/>
              </w:rPr>
              <w:t>）</w:t>
            </w:r>
          </w:p>
          <w:p w14:paraId="5BF69E28">
            <w:pPr>
              <w:widowControl/>
              <w:spacing w:line="520" w:lineRule="exact"/>
              <w:rPr>
                <w:rFonts w:hint="eastAsia" w:ascii="宋体" w:hAnsi="宋体" w:cs="宋体"/>
                <w:color w:val="auto"/>
                <w:sz w:val="24"/>
              </w:rPr>
            </w:pPr>
            <w:r>
              <w:rPr>
                <w:rFonts w:hint="eastAsia" w:ascii="宋体" w:hAnsi="宋体" w:cs="宋体"/>
                <w:color w:val="auto"/>
                <w:sz w:val="24"/>
              </w:rPr>
              <w:t>1.报警声音：≥85dB；</w:t>
            </w:r>
          </w:p>
          <w:p w14:paraId="1F1E487D">
            <w:pPr>
              <w:widowControl/>
              <w:spacing w:line="520" w:lineRule="exact"/>
              <w:rPr>
                <w:rFonts w:hint="eastAsia" w:ascii="宋体" w:hAnsi="宋体" w:cs="宋体"/>
                <w:b/>
                <w:color w:val="auto"/>
                <w:sz w:val="24"/>
              </w:rPr>
            </w:pPr>
            <w:r>
              <w:rPr>
                <w:rFonts w:hint="eastAsia" w:ascii="宋体" w:hAnsi="宋体" w:cs="宋体"/>
                <w:color w:val="auto"/>
                <w:sz w:val="24"/>
              </w:rPr>
              <w:t>2.供电电源：DC9V～DC28V；</w:t>
            </w:r>
          </w:p>
          <w:p w14:paraId="67CFA2B9">
            <w:pPr>
              <w:widowControl/>
              <w:spacing w:line="520" w:lineRule="exact"/>
              <w:rPr>
                <w:rFonts w:hint="eastAsia" w:ascii="宋体" w:hAnsi="宋体" w:cs="宋体"/>
                <w:b/>
                <w:color w:val="auto"/>
                <w:sz w:val="24"/>
              </w:rPr>
            </w:pPr>
            <w:r>
              <w:rPr>
                <w:rFonts w:hint="eastAsia" w:ascii="宋体" w:hAnsi="宋体" w:cs="宋体"/>
                <w:b/>
                <w:color w:val="auto"/>
                <w:sz w:val="24"/>
              </w:rPr>
              <w:t>微动开关（</w:t>
            </w:r>
            <w:r>
              <w:rPr>
                <w:rFonts w:hint="eastAsia" w:ascii="宋体" w:hAnsi="宋体" w:cs="宋体"/>
                <w:color w:val="auto"/>
                <w:sz w:val="24"/>
              </w:rPr>
              <w:t>1个</w:t>
            </w:r>
            <w:r>
              <w:rPr>
                <w:rFonts w:hint="eastAsia" w:ascii="宋体" w:hAnsi="宋体" w:cs="宋体"/>
                <w:b/>
                <w:color w:val="auto"/>
                <w:sz w:val="24"/>
              </w:rPr>
              <w:t>）</w:t>
            </w:r>
          </w:p>
          <w:p w14:paraId="23A27FB5">
            <w:pPr>
              <w:widowControl/>
              <w:spacing w:line="520" w:lineRule="exact"/>
              <w:rPr>
                <w:rFonts w:hint="eastAsia" w:ascii="宋体" w:hAnsi="宋体" w:cs="宋体"/>
                <w:color w:val="auto"/>
                <w:sz w:val="24"/>
              </w:rPr>
            </w:pPr>
            <w:r>
              <w:rPr>
                <w:rFonts w:hint="eastAsia" w:ascii="宋体" w:hAnsi="宋体" w:cs="宋体"/>
                <w:color w:val="auto"/>
                <w:sz w:val="24"/>
              </w:rPr>
              <w:t>1.最大负载电流大于2.5A;</w:t>
            </w:r>
          </w:p>
          <w:p w14:paraId="2C09F6D5">
            <w:pPr>
              <w:widowControl/>
              <w:spacing w:line="520" w:lineRule="exact"/>
              <w:rPr>
                <w:rFonts w:hint="eastAsia" w:ascii="宋体" w:hAnsi="宋体" w:cs="宋体"/>
                <w:color w:val="auto"/>
                <w:sz w:val="24"/>
              </w:rPr>
            </w:pPr>
            <w:r>
              <w:rPr>
                <w:rFonts w:hint="eastAsia" w:ascii="宋体" w:hAnsi="宋体" w:cs="宋体"/>
                <w:color w:val="auto"/>
                <w:sz w:val="24"/>
              </w:rPr>
              <w:t>2.最大负载电压大于200V（DC）；</w:t>
            </w:r>
          </w:p>
          <w:p w14:paraId="154F0613">
            <w:pPr>
              <w:widowControl/>
              <w:spacing w:line="520" w:lineRule="exact"/>
              <w:rPr>
                <w:rFonts w:hint="eastAsia" w:ascii="宋体" w:hAnsi="宋体" w:cs="宋体"/>
                <w:color w:val="auto"/>
                <w:sz w:val="24"/>
              </w:rPr>
            </w:pPr>
            <w:r>
              <w:rPr>
                <w:rFonts w:hint="eastAsia" w:ascii="宋体" w:hAnsi="宋体" w:cs="宋体"/>
                <w:color w:val="auto"/>
                <w:sz w:val="24"/>
              </w:rPr>
              <w:t>3.动作力：2-3.8N；</w:t>
            </w:r>
          </w:p>
          <w:p w14:paraId="13A8BF54">
            <w:pPr>
              <w:widowControl/>
              <w:spacing w:line="520" w:lineRule="exact"/>
              <w:rPr>
                <w:rFonts w:hint="eastAsia" w:ascii="宋体" w:hAnsi="宋体" w:cs="宋体"/>
                <w:color w:val="auto"/>
                <w:sz w:val="24"/>
              </w:rPr>
            </w:pPr>
            <w:r>
              <w:rPr>
                <w:rFonts w:hint="eastAsia" w:ascii="宋体" w:hAnsi="宋体" w:cs="宋体"/>
                <w:color w:val="auto"/>
                <w:sz w:val="24"/>
              </w:rPr>
              <w:t>4.复动力：1N。</w:t>
            </w:r>
          </w:p>
          <w:p w14:paraId="4BC0A460">
            <w:pPr>
              <w:widowControl/>
              <w:spacing w:line="520" w:lineRule="exact"/>
              <w:rPr>
                <w:rFonts w:hint="eastAsia" w:ascii="宋体" w:hAnsi="宋体" w:cs="宋体"/>
                <w:b/>
                <w:color w:val="auto"/>
                <w:sz w:val="24"/>
              </w:rPr>
            </w:pPr>
            <w:r>
              <w:rPr>
                <w:rFonts w:hint="eastAsia" w:ascii="宋体" w:hAnsi="宋体" w:cs="宋体"/>
                <w:b/>
                <w:color w:val="auto"/>
                <w:sz w:val="24"/>
              </w:rPr>
              <w:t>CAN总线双轴倾角传感器（</w:t>
            </w:r>
            <w:r>
              <w:rPr>
                <w:rFonts w:hint="eastAsia" w:ascii="宋体" w:hAnsi="宋体" w:cs="宋体"/>
                <w:color w:val="auto"/>
                <w:sz w:val="24"/>
              </w:rPr>
              <w:t>1套</w:t>
            </w:r>
            <w:r>
              <w:rPr>
                <w:rFonts w:hint="eastAsia" w:ascii="宋体" w:hAnsi="宋体" w:cs="宋体"/>
                <w:b/>
                <w:color w:val="auto"/>
                <w:sz w:val="24"/>
              </w:rPr>
              <w:t>）</w:t>
            </w:r>
          </w:p>
          <w:p w14:paraId="386ECCD2">
            <w:pPr>
              <w:widowControl/>
              <w:spacing w:line="520" w:lineRule="exact"/>
              <w:rPr>
                <w:rFonts w:hint="eastAsia" w:ascii="宋体" w:hAnsi="宋体" w:cs="宋体"/>
                <w:color w:val="auto"/>
                <w:sz w:val="24"/>
              </w:rPr>
            </w:pPr>
            <w:r>
              <w:rPr>
                <w:rFonts w:hint="eastAsia" w:ascii="宋体" w:hAnsi="宋体" w:cs="宋体"/>
                <w:color w:val="auto"/>
                <w:sz w:val="24"/>
              </w:rPr>
              <w:t>1.供电电压：9-35V；</w:t>
            </w:r>
          </w:p>
          <w:p w14:paraId="0DB454E1">
            <w:pPr>
              <w:widowControl/>
              <w:spacing w:line="520" w:lineRule="exact"/>
              <w:rPr>
                <w:rFonts w:hint="eastAsia" w:ascii="宋体" w:hAnsi="宋体" w:cs="宋体"/>
                <w:color w:val="auto"/>
                <w:sz w:val="24"/>
              </w:rPr>
            </w:pPr>
            <w:r>
              <w:rPr>
                <w:rFonts w:hint="eastAsia" w:ascii="宋体" w:hAnsi="宋体" w:cs="宋体"/>
                <w:color w:val="auto"/>
                <w:sz w:val="24"/>
              </w:rPr>
              <w:t>2.量程：±90°；</w:t>
            </w:r>
          </w:p>
          <w:p w14:paraId="5A29053E">
            <w:pPr>
              <w:widowControl/>
              <w:spacing w:line="520" w:lineRule="exact"/>
              <w:rPr>
                <w:rFonts w:hint="eastAsia" w:ascii="宋体" w:hAnsi="宋体" w:cs="宋体"/>
                <w:b/>
                <w:color w:val="auto"/>
                <w:sz w:val="24"/>
              </w:rPr>
            </w:pPr>
            <w:r>
              <w:rPr>
                <w:rFonts w:hint="eastAsia" w:ascii="宋体" w:hAnsi="宋体" w:cs="宋体"/>
                <w:color w:val="auto"/>
                <w:sz w:val="24"/>
              </w:rPr>
              <w:t>3.输出方式：CAN。</w:t>
            </w:r>
          </w:p>
          <w:p w14:paraId="72BAFCA1">
            <w:pPr>
              <w:widowControl/>
              <w:spacing w:line="520" w:lineRule="exact"/>
              <w:rPr>
                <w:rFonts w:hint="eastAsia" w:ascii="宋体" w:hAnsi="宋体" w:cs="宋体"/>
                <w:b/>
                <w:color w:val="auto"/>
                <w:sz w:val="24"/>
              </w:rPr>
            </w:pPr>
            <w:r>
              <w:rPr>
                <w:rFonts w:hint="eastAsia" w:ascii="宋体" w:hAnsi="宋体" w:cs="宋体"/>
                <w:b/>
                <w:color w:val="auto"/>
                <w:sz w:val="24"/>
              </w:rPr>
              <w:t>电动推杆（1个）</w:t>
            </w:r>
          </w:p>
          <w:p w14:paraId="0A7A95EA">
            <w:pPr>
              <w:widowControl/>
              <w:spacing w:line="520" w:lineRule="exact"/>
              <w:rPr>
                <w:rFonts w:hint="eastAsia" w:ascii="宋体" w:hAnsi="宋体" w:cs="宋体"/>
                <w:color w:val="auto"/>
                <w:sz w:val="24"/>
              </w:rPr>
            </w:pPr>
            <w:r>
              <w:rPr>
                <w:rFonts w:hint="eastAsia" w:ascii="宋体" w:hAnsi="宋体" w:cs="宋体"/>
                <w:color w:val="auto"/>
                <w:sz w:val="24"/>
              </w:rPr>
              <w:t>1.工作电源：DC 24V；</w:t>
            </w:r>
          </w:p>
          <w:p w14:paraId="1BD5FB5D">
            <w:pPr>
              <w:widowControl/>
              <w:spacing w:line="520" w:lineRule="exact"/>
              <w:rPr>
                <w:rFonts w:hint="eastAsia" w:ascii="宋体" w:hAnsi="宋体" w:cs="宋体"/>
                <w:color w:val="auto"/>
                <w:sz w:val="24"/>
              </w:rPr>
            </w:pPr>
            <w:r>
              <w:rPr>
                <w:rFonts w:hint="eastAsia" w:ascii="宋体" w:hAnsi="宋体" w:cs="宋体"/>
                <w:color w:val="auto"/>
                <w:sz w:val="24"/>
              </w:rPr>
              <w:t>2.工作行程大于45mm；</w:t>
            </w:r>
          </w:p>
          <w:p w14:paraId="7B18F1F4">
            <w:pPr>
              <w:widowControl/>
              <w:spacing w:line="520" w:lineRule="exact"/>
              <w:rPr>
                <w:rFonts w:hint="eastAsia" w:ascii="宋体" w:hAnsi="宋体" w:cs="宋体"/>
                <w:color w:val="auto"/>
                <w:sz w:val="24"/>
              </w:rPr>
            </w:pPr>
            <w:r>
              <w:rPr>
                <w:rFonts w:hint="eastAsia" w:ascii="宋体" w:hAnsi="宋体" w:cs="宋体"/>
                <w:color w:val="auto"/>
                <w:sz w:val="24"/>
              </w:rPr>
              <w:t>3.工作速度大于5mm/s；</w:t>
            </w:r>
          </w:p>
          <w:p w14:paraId="07070F50">
            <w:pPr>
              <w:widowControl/>
              <w:spacing w:line="520" w:lineRule="exact"/>
              <w:rPr>
                <w:rFonts w:hint="eastAsia" w:ascii="宋体" w:hAnsi="宋体" w:cs="宋体"/>
                <w:color w:val="auto"/>
                <w:sz w:val="24"/>
              </w:rPr>
            </w:pPr>
            <w:r>
              <w:rPr>
                <w:rFonts w:hint="eastAsia" w:ascii="宋体" w:hAnsi="宋体" w:cs="宋体"/>
                <w:color w:val="auto"/>
                <w:sz w:val="24"/>
              </w:rPr>
              <w:t>4.推力大于500N。</w:t>
            </w:r>
          </w:p>
          <w:p w14:paraId="34E3124E">
            <w:pPr>
              <w:widowControl/>
              <w:spacing w:line="520" w:lineRule="exact"/>
              <w:rPr>
                <w:rFonts w:hint="eastAsia" w:ascii="宋体" w:hAnsi="宋体" w:cs="宋体"/>
                <w:b/>
                <w:color w:val="auto"/>
                <w:sz w:val="24"/>
              </w:rPr>
            </w:pPr>
            <w:r>
              <w:rPr>
                <w:rFonts w:hint="eastAsia" w:ascii="宋体" w:hAnsi="宋体" w:cs="宋体"/>
                <w:b/>
                <w:color w:val="auto"/>
                <w:sz w:val="24"/>
              </w:rPr>
              <w:t>RGB灯条（</w:t>
            </w:r>
            <w:r>
              <w:rPr>
                <w:rFonts w:hint="eastAsia" w:ascii="宋体" w:hAnsi="宋体" w:cs="宋体"/>
                <w:color w:val="auto"/>
                <w:sz w:val="24"/>
              </w:rPr>
              <w:t>1根</w:t>
            </w:r>
            <w:r>
              <w:rPr>
                <w:rFonts w:hint="eastAsia" w:ascii="宋体" w:hAnsi="宋体" w:cs="宋体"/>
                <w:b/>
                <w:color w:val="auto"/>
                <w:sz w:val="24"/>
              </w:rPr>
              <w:t>）</w:t>
            </w:r>
          </w:p>
          <w:p w14:paraId="0642148E">
            <w:pPr>
              <w:widowControl/>
              <w:spacing w:line="520" w:lineRule="exact"/>
              <w:rPr>
                <w:rFonts w:hint="eastAsia" w:ascii="宋体" w:hAnsi="宋体" w:cs="宋体"/>
                <w:color w:val="auto"/>
                <w:sz w:val="24"/>
              </w:rPr>
            </w:pPr>
            <w:r>
              <w:rPr>
                <w:rFonts w:hint="eastAsia" w:ascii="宋体" w:hAnsi="宋体" w:cs="宋体"/>
                <w:color w:val="auto"/>
                <w:sz w:val="24"/>
              </w:rPr>
              <w:t>1.工作电压：DC 24V；</w:t>
            </w:r>
          </w:p>
          <w:p w14:paraId="301B3360">
            <w:pPr>
              <w:widowControl/>
              <w:spacing w:line="520" w:lineRule="exact"/>
              <w:rPr>
                <w:rFonts w:hint="eastAsia" w:ascii="宋体" w:hAnsi="宋体" w:cs="宋体"/>
                <w:color w:val="auto"/>
                <w:sz w:val="24"/>
              </w:rPr>
            </w:pPr>
            <w:r>
              <w:rPr>
                <w:rFonts w:hint="eastAsia" w:ascii="宋体" w:hAnsi="宋体" w:cs="宋体"/>
                <w:color w:val="auto"/>
                <w:sz w:val="24"/>
              </w:rPr>
              <w:t>2.工作电流：＜240mA；</w:t>
            </w:r>
          </w:p>
          <w:p w14:paraId="1E8EAEA9">
            <w:pPr>
              <w:widowControl/>
              <w:spacing w:line="520" w:lineRule="exact"/>
              <w:rPr>
                <w:rFonts w:hint="eastAsia" w:ascii="宋体" w:hAnsi="宋体" w:cs="宋体"/>
                <w:color w:val="auto"/>
                <w:sz w:val="24"/>
              </w:rPr>
            </w:pPr>
            <w:r>
              <w:rPr>
                <w:rFonts w:hint="eastAsia" w:ascii="宋体" w:hAnsi="宋体" w:cs="宋体"/>
                <w:color w:val="auto"/>
                <w:sz w:val="24"/>
              </w:rPr>
              <w:t>3.LED视角大于110度；</w:t>
            </w:r>
          </w:p>
          <w:p w14:paraId="62CF597E">
            <w:pPr>
              <w:widowControl/>
              <w:spacing w:line="520" w:lineRule="exact"/>
              <w:rPr>
                <w:rFonts w:hint="eastAsia" w:ascii="宋体" w:hAnsi="宋体" w:cs="宋体"/>
                <w:b/>
                <w:color w:val="auto"/>
                <w:sz w:val="24"/>
              </w:rPr>
            </w:pPr>
            <w:r>
              <w:rPr>
                <w:rFonts w:hint="eastAsia" w:ascii="宋体" w:hAnsi="宋体" w:cs="宋体"/>
                <w:color w:val="auto"/>
                <w:sz w:val="24"/>
              </w:rPr>
              <w:t>4.颜色：RGB。</w:t>
            </w:r>
          </w:p>
          <w:p w14:paraId="47A91748">
            <w:pPr>
              <w:widowControl/>
              <w:spacing w:line="520" w:lineRule="exact"/>
              <w:rPr>
                <w:rFonts w:hint="eastAsia" w:ascii="宋体" w:hAnsi="宋体" w:cs="宋体"/>
                <w:b/>
                <w:color w:val="auto"/>
                <w:sz w:val="24"/>
              </w:rPr>
            </w:pPr>
            <w:r>
              <w:rPr>
                <w:rFonts w:hint="eastAsia" w:ascii="宋体" w:hAnsi="宋体" w:cs="宋体"/>
                <w:b/>
                <w:color w:val="auto"/>
                <w:sz w:val="24"/>
              </w:rPr>
              <w:t>风扇（1个）</w:t>
            </w:r>
          </w:p>
          <w:p w14:paraId="3CEEFD33">
            <w:pPr>
              <w:widowControl/>
              <w:spacing w:line="520" w:lineRule="exact"/>
              <w:rPr>
                <w:rFonts w:hint="eastAsia" w:ascii="宋体" w:hAnsi="宋体" w:cs="宋体"/>
                <w:color w:val="auto"/>
                <w:sz w:val="24"/>
              </w:rPr>
            </w:pPr>
            <w:r>
              <w:rPr>
                <w:rFonts w:hint="eastAsia" w:ascii="宋体" w:hAnsi="宋体" w:cs="宋体"/>
                <w:color w:val="auto"/>
                <w:sz w:val="24"/>
              </w:rPr>
              <w:t>1.工作电压：DC 24V；</w:t>
            </w:r>
          </w:p>
          <w:p w14:paraId="3774516A">
            <w:pPr>
              <w:widowControl/>
              <w:spacing w:line="520" w:lineRule="exact"/>
              <w:rPr>
                <w:rFonts w:hint="eastAsia" w:ascii="宋体" w:hAnsi="宋体" w:cs="宋体"/>
                <w:color w:val="auto"/>
                <w:sz w:val="24"/>
              </w:rPr>
            </w:pPr>
            <w:r>
              <w:rPr>
                <w:rFonts w:hint="eastAsia" w:ascii="宋体" w:hAnsi="宋体" w:cs="宋体"/>
                <w:color w:val="auto"/>
                <w:sz w:val="24"/>
              </w:rPr>
              <w:t>2.转速：不小于2500RPM；</w:t>
            </w:r>
          </w:p>
          <w:p w14:paraId="046418B7">
            <w:pPr>
              <w:widowControl/>
              <w:spacing w:line="520" w:lineRule="exact"/>
              <w:rPr>
                <w:rFonts w:hint="eastAsia" w:ascii="宋体" w:hAnsi="宋体" w:cs="宋体"/>
                <w:b/>
                <w:color w:val="auto"/>
                <w:sz w:val="24"/>
              </w:rPr>
            </w:pPr>
            <w:r>
              <w:rPr>
                <w:rFonts w:hint="eastAsia" w:ascii="宋体" w:hAnsi="宋体" w:cs="宋体"/>
                <w:color w:val="auto"/>
                <w:sz w:val="24"/>
              </w:rPr>
              <w:t>3.风量：24.42～34.18CFM。</w:t>
            </w:r>
          </w:p>
          <w:p w14:paraId="0F14E9B8">
            <w:pPr>
              <w:widowControl/>
              <w:spacing w:line="520" w:lineRule="exact"/>
              <w:rPr>
                <w:rFonts w:hint="eastAsia" w:ascii="宋体" w:hAnsi="宋体" w:cs="宋体"/>
                <w:b/>
                <w:color w:val="auto"/>
                <w:sz w:val="24"/>
              </w:rPr>
            </w:pPr>
            <w:r>
              <w:rPr>
                <w:rFonts w:hint="eastAsia" w:ascii="宋体" w:hAnsi="宋体" w:cs="宋体"/>
                <w:b/>
                <w:color w:val="auto"/>
                <w:sz w:val="24"/>
              </w:rPr>
              <w:t>警示灯（1个）</w:t>
            </w:r>
          </w:p>
          <w:p w14:paraId="3056E507">
            <w:pPr>
              <w:widowControl/>
              <w:spacing w:line="520" w:lineRule="exact"/>
              <w:rPr>
                <w:rFonts w:hint="eastAsia" w:ascii="宋体" w:hAnsi="宋体" w:cs="宋体"/>
                <w:color w:val="auto"/>
                <w:sz w:val="24"/>
              </w:rPr>
            </w:pPr>
            <w:r>
              <w:rPr>
                <w:rFonts w:hint="eastAsia" w:ascii="宋体" w:hAnsi="宋体" w:cs="宋体"/>
                <w:color w:val="auto"/>
                <w:sz w:val="24"/>
              </w:rPr>
              <w:t>1.电压：DC 24V；</w:t>
            </w:r>
          </w:p>
          <w:p w14:paraId="109D0554">
            <w:pPr>
              <w:widowControl/>
              <w:spacing w:line="520" w:lineRule="exact"/>
              <w:rPr>
                <w:rFonts w:hint="eastAsia" w:ascii="宋体" w:hAnsi="宋体" w:cs="宋体"/>
                <w:color w:val="auto"/>
                <w:sz w:val="24"/>
              </w:rPr>
            </w:pPr>
            <w:r>
              <w:rPr>
                <w:rFonts w:hint="eastAsia" w:ascii="宋体" w:hAnsi="宋体" w:cs="宋体"/>
                <w:color w:val="auto"/>
                <w:sz w:val="24"/>
              </w:rPr>
              <w:t>2.电流：0.1A；</w:t>
            </w:r>
          </w:p>
          <w:p w14:paraId="72E21B70">
            <w:pPr>
              <w:widowControl/>
              <w:spacing w:line="520" w:lineRule="exact"/>
              <w:rPr>
                <w:rFonts w:hint="eastAsia" w:ascii="宋体" w:hAnsi="宋体" w:cs="宋体"/>
                <w:color w:val="auto"/>
                <w:sz w:val="24"/>
              </w:rPr>
            </w:pPr>
            <w:r>
              <w:rPr>
                <w:rFonts w:hint="eastAsia" w:ascii="宋体" w:hAnsi="宋体" w:cs="宋体"/>
                <w:color w:val="auto"/>
                <w:sz w:val="24"/>
              </w:rPr>
              <w:t>3.光源类型：LED</w:t>
            </w:r>
          </w:p>
          <w:p w14:paraId="6743932B">
            <w:pPr>
              <w:widowControl/>
              <w:spacing w:line="520" w:lineRule="exact"/>
              <w:rPr>
                <w:rFonts w:hint="eastAsia" w:ascii="宋体" w:hAnsi="宋体" w:cs="宋体"/>
                <w:b/>
                <w:color w:val="auto"/>
                <w:sz w:val="24"/>
              </w:rPr>
            </w:pPr>
            <w:r>
              <w:rPr>
                <w:rFonts w:hint="eastAsia" w:ascii="宋体" w:hAnsi="宋体" w:cs="宋体"/>
                <w:color w:val="auto"/>
                <w:sz w:val="24"/>
              </w:rPr>
              <w:t>4.材质：PC灯罩 ABS底座</w:t>
            </w:r>
          </w:p>
          <w:p w14:paraId="2671BFA6">
            <w:pPr>
              <w:widowControl/>
              <w:spacing w:line="520" w:lineRule="exact"/>
              <w:rPr>
                <w:rFonts w:hint="eastAsia" w:ascii="宋体" w:hAnsi="宋体" w:cs="宋体"/>
                <w:b/>
                <w:color w:val="auto"/>
                <w:sz w:val="24"/>
              </w:rPr>
            </w:pPr>
            <w:r>
              <w:rPr>
                <w:rFonts w:hint="eastAsia" w:ascii="宋体" w:hAnsi="宋体" w:cs="宋体"/>
                <w:b/>
                <w:color w:val="auto"/>
                <w:sz w:val="24"/>
              </w:rPr>
              <w:t>ZigBee仿真器（1个）</w:t>
            </w:r>
          </w:p>
          <w:p w14:paraId="74D213C6">
            <w:pPr>
              <w:widowControl/>
              <w:spacing w:line="520" w:lineRule="exact"/>
              <w:rPr>
                <w:rFonts w:hint="eastAsia" w:ascii="宋体" w:hAnsi="宋体" w:cs="宋体"/>
                <w:color w:val="auto"/>
                <w:sz w:val="24"/>
              </w:rPr>
            </w:pPr>
            <w:r>
              <w:rPr>
                <w:rFonts w:hint="eastAsia" w:ascii="宋体" w:hAnsi="宋体" w:cs="宋体"/>
                <w:color w:val="auto"/>
                <w:sz w:val="24"/>
              </w:rPr>
              <w:t>1.支持系统：Windows 10/8.1/8/7/XP</w:t>
            </w:r>
          </w:p>
          <w:p w14:paraId="3A4D9648">
            <w:pPr>
              <w:widowControl/>
              <w:spacing w:line="520" w:lineRule="exact"/>
              <w:rPr>
                <w:rFonts w:hint="eastAsia" w:ascii="宋体" w:hAnsi="宋体" w:cs="宋体"/>
                <w:color w:val="auto"/>
                <w:sz w:val="24"/>
              </w:rPr>
            </w:pPr>
            <w:r>
              <w:rPr>
                <w:rFonts w:hint="eastAsia" w:ascii="宋体" w:hAnsi="宋体" w:cs="宋体"/>
                <w:color w:val="auto"/>
                <w:sz w:val="24"/>
              </w:rPr>
              <w:t>2.工作电压：1.2V～3.6V</w:t>
            </w:r>
          </w:p>
          <w:p w14:paraId="4D8B0BAB">
            <w:pPr>
              <w:widowControl/>
              <w:spacing w:line="520" w:lineRule="exact"/>
              <w:rPr>
                <w:rFonts w:hint="eastAsia" w:ascii="宋体" w:hAnsi="宋体" w:cs="宋体"/>
                <w:color w:val="auto"/>
                <w:sz w:val="24"/>
              </w:rPr>
            </w:pPr>
            <w:r>
              <w:rPr>
                <w:rFonts w:hint="eastAsia" w:ascii="宋体" w:hAnsi="宋体" w:cs="宋体"/>
                <w:b/>
                <w:color w:val="auto"/>
                <w:sz w:val="24"/>
              </w:rPr>
              <w:t>实训配件包（1套）</w:t>
            </w:r>
            <w:r>
              <w:rPr>
                <w:rFonts w:hint="eastAsia" w:ascii="宋体" w:hAnsi="宋体" w:cs="宋体"/>
                <w:color w:val="auto"/>
                <w:sz w:val="24"/>
              </w:rPr>
              <w:br w:type="textWrapping"/>
            </w:r>
            <w:r>
              <w:rPr>
                <w:rFonts w:hint="eastAsia" w:ascii="宋体" w:hAnsi="宋体" w:cs="宋体"/>
                <w:color w:val="auto"/>
                <w:sz w:val="24"/>
              </w:rPr>
              <w:t>1.物联网工具包：包含一字螺丝刀、十字螺丝刀、剥线钳、电工钳等。</w:t>
            </w:r>
            <w:r>
              <w:rPr>
                <w:rFonts w:hint="eastAsia" w:ascii="宋体" w:hAnsi="宋体" w:cs="宋体"/>
                <w:color w:val="auto"/>
                <w:sz w:val="24"/>
              </w:rPr>
              <w:br w:type="textWrapping"/>
            </w:r>
            <w:r>
              <w:rPr>
                <w:rFonts w:hint="eastAsia" w:ascii="宋体" w:hAnsi="宋体" w:cs="宋体"/>
                <w:color w:val="auto"/>
                <w:sz w:val="24"/>
              </w:rPr>
              <w:t>2.耗材包：包含各种电线、网线、螺丝、螺母、扎线带、电工胶布等。</w:t>
            </w:r>
          </w:p>
          <w:p w14:paraId="6A4B6BD8">
            <w:pPr>
              <w:widowControl/>
              <w:spacing w:line="520" w:lineRule="exact"/>
              <w:rPr>
                <w:rFonts w:hint="eastAsia" w:ascii="宋体" w:hAnsi="宋体" w:cs="宋体"/>
                <w:color w:val="auto"/>
                <w:sz w:val="24"/>
              </w:rPr>
            </w:pPr>
            <w:r>
              <w:rPr>
                <w:rFonts w:hint="eastAsia" w:ascii="宋体" w:hAnsi="宋体" w:cs="宋体"/>
                <w:b/>
                <w:color w:val="auto"/>
                <w:sz w:val="24"/>
              </w:rPr>
              <w:t>物联网中心网关软件（1套）</w:t>
            </w:r>
            <w:r>
              <w:rPr>
                <w:rFonts w:hint="eastAsia" w:ascii="宋体" w:hAnsi="宋体" w:cs="宋体"/>
                <w:color w:val="auto"/>
                <w:sz w:val="24"/>
              </w:rPr>
              <w:br w:type="textWrapping"/>
            </w:r>
            <w:r>
              <w:rPr>
                <w:rFonts w:hint="eastAsia" w:ascii="宋体" w:hAnsi="宋体" w:cs="宋体"/>
                <w:color w:val="auto"/>
                <w:sz w:val="24"/>
              </w:rPr>
              <w:t>1.▲南向支持对接各种支持Modbus总线协议的物联网设备，并可通过容器化部署，实现数据采集、设备控制及管理；</w:t>
            </w:r>
            <w:r>
              <w:rPr>
                <w:rFonts w:hint="eastAsia" w:ascii="宋体" w:hAnsi="宋体" w:cs="宋体"/>
                <w:b/>
                <w:bCs/>
                <w:color w:val="auto"/>
                <w:sz w:val="24"/>
              </w:rPr>
              <w:t>（提供操作演示视频）</w:t>
            </w:r>
          </w:p>
          <w:p w14:paraId="6A753DAB">
            <w:pPr>
              <w:widowControl/>
              <w:numPr>
                <w:ilvl w:val="0"/>
                <w:numId w:val="23"/>
              </w:numPr>
              <w:spacing w:line="520" w:lineRule="exact"/>
              <w:rPr>
                <w:rFonts w:hint="eastAsia" w:ascii="宋体" w:hAnsi="宋体" w:cs="宋体"/>
                <w:color w:val="auto"/>
                <w:sz w:val="24"/>
              </w:rPr>
            </w:pPr>
            <w:r>
              <w:rPr>
                <w:rFonts w:hint="eastAsia" w:ascii="宋体" w:hAnsi="宋体" w:cs="宋体"/>
                <w:color w:val="auto"/>
                <w:sz w:val="24"/>
              </w:rPr>
              <w:t>南向支持对接各种支持Canbus总线协议的物联网设备，并可通过容器化部署，实现接收设备自主上报数据并进行管理；</w:t>
            </w:r>
          </w:p>
          <w:p w14:paraId="2ECBC128">
            <w:pPr>
              <w:widowControl/>
              <w:numPr>
                <w:ilvl w:val="0"/>
                <w:numId w:val="23"/>
              </w:numPr>
              <w:spacing w:line="520" w:lineRule="exact"/>
              <w:rPr>
                <w:rFonts w:hint="eastAsia" w:ascii="宋体" w:hAnsi="宋体" w:cs="宋体"/>
                <w:color w:val="auto"/>
                <w:sz w:val="24"/>
              </w:rPr>
            </w:pPr>
            <w:r>
              <w:rPr>
                <w:rFonts w:hint="eastAsia" w:ascii="宋体" w:hAnsi="宋体" w:cs="宋体"/>
                <w:color w:val="auto"/>
                <w:sz w:val="24"/>
              </w:rPr>
              <w:t>南向支持对接ZigBee、WiFi、LoRa等无线协议，通过容器化部署，实现各种协议接入的物联网设备的数据采集、设备控制及管理；</w:t>
            </w:r>
          </w:p>
          <w:p w14:paraId="59BDF4EB">
            <w:pPr>
              <w:widowControl/>
              <w:spacing w:line="520" w:lineRule="exact"/>
              <w:rPr>
                <w:rFonts w:hint="eastAsia" w:ascii="宋体" w:hAnsi="宋体" w:cs="宋体"/>
                <w:color w:val="auto"/>
                <w:sz w:val="24"/>
              </w:rPr>
            </w:pPr>
            <w:r>
              <w:rPr>
                <w:rFonts w:hint="eastAsia" w:ascii="宋体" w:hAnsi="宋体" w:cs="宋体"/>
                <w:color w:val="auto"/>
                <w:sz w:val="24"/>
              </w:rPr>
              <w:t>4.▲南向支持通过以太网连接串口服务器，采集和控制串口服务器下挂的串口设备；</w:t>
            </w:r>
            <w:r>
              <w:rPr>
                <w:rFonts w:hint="eastAsia" w:ascii="宋体" w:hAnsi="宋体" w:cs="宋体"/>
                <w:b/>
                <w:bCs/>
                <w:color w:val="auto"/>
                <w:sz w:val="24"/>
              </w:rPr>
              <w:t>（提供操作演示视频）</w:t>
            </w:r>
          </w:p>
          <w:p w14:paraId="6769CFF5">
            <w:pPr>
              <w:widowControl/>
              <w:spacing w:line="520" w:lineRule="exact"/>
              <w:rPr>
                <w:rFonts w:hint="eastAsia" w:ascii="宋体" w:hAnsi="宋体" w:cs="宋体"/>
                <w:color w:val="auto"/>
                <w:sz w:val="24"/>
              </w:rPr>
            </w:pPr>
            <w:r>
              <w:rPr>
                <w:rFonts w:hint="eastAsia" w:ascii="宋体" w:hAnsi="宋体" w:cs="宋体"/>
                <w:color w:val="auto"/>
                <w:sz w:val="24"/>
              </w:rPr>
              <w:t>5.北向连接物联网云平台、边缘计算服务系统及物联网应用，实现数据的北向通信以及指令接收。</w:t>
            </w:r>
          </w:p>
          <w:p w14:paraId="615BDC1E">
            <w:pPr>
              <w:widowControl/>
              <w:spacing w:line="520" w:lineRule="exact"/>
              <w:rPr>
                <w:rFonts w:hint="eastAsia" w:ascii="宋体" w:hAnsi="宋体" w:cs="宋体"/>
                <w:b/>
                <w:bCs/>
                <w:color w:val="auto"/>
                <w:sz w:val="24"/>
              </w:rPr>
            </w:pPr>
            <w:r>
              <w:rPr>
                <w:rFonts w:hint="eastAsia" w:ascii="宋体" w:hAnsi="宋体" w:cs="宋体"/>
                <w:b/>
                <w:bCs/>
                <w:color w:val="auto"/>
                <w:sz w:val="24"/>
              </w:rPr>
              <w:t>物联网云平台（1套）</w:t>
            </w:r>
          </w:p>
          <w:p w14:paraId="1C185D3E">
            <w:pPr>
              <w:spacing w:line="520" w:lineRule="exact"/>
              <w:rPr>
                <w:color w:val="auto"/>
                <w:sz w:val="24"/>
              </w:rPr>
            </w:pPr>
            <w:r>
              <w:rPr>
                <w:rFonts w:hint="eastAsia" w:ascii="宋体" w:hAnsi="宋体" w:cs="宋体"/>
                <w:color w:val="auto"/>
                <w:sz w:val="24"/>
              </w:rPr>
              <w:t>1. 实现家居情景模式设定管理，灯光照明系统智能控制，家庭环境智能控制，智能化安防报警等功能；</w:t>
            </w:r>
            <w:r>
              <w:rPr>
                <w:rFonts w:hint="eastAsia" w:ascii="宋体" w:hAnsi="宋体" w:cs="宋体"/>
                <w:color w:val="auto"/>
                <w:sz w:val="24"/>
              </w:rPr>
              <w:br w:type="textWrapping"/>
            </w:r>
            <w:r>
              <w:rPr>
                <w:rFonts w:hint="eastAsia" w:ascii="宋体" w:hAnsi="宋体" w:cs="宋体"/>
                <w:color w:val="auto"/>
                <w:sz w:val="24"/>
              </w:rPr>
              <w:t>2. 可在广域网中通过PC、移动智能终端、智能网关等设备登录此云平台；</w:t>
            </w:r>
            <w:r>
              <w:rPr>
                <w:rFonts w:hint="eastAsia" w:ascii="宋体" w:hAnsi="宋体" w:cs="宋体"/>
                <w:color w:val="auto"/>
                <w:sz w:val="24"/>
              </w:rPr>
              <w:br w:type="textWrapping"/>
            </w:r>
            <w:r>
              <w:rPr>
                <w:rFonts w:hint="eastAsia" w:ascii="宋体" w:hAnsi="宋体" w:cs="宋体"/>
                <w:color w:val="auto"/>
                <w:sz w:val="24"/>
              </w:rPr>
              <w:t>3. ▲具备项目管理功能，提供定制化的项目中心集中管理；支持物联网SAAS项目的新建并支持授权API的自动生成功能；支持物联网云网关的配置，支持云网关的设备管理、编辑等功能；</w:t>
            </w:r>
            <w:r>
              <w:rPr>
                <w:rFonts w:hint="eastAsia" w:ascii="宋体" w:hAnsi="宋体" w:cs="宋体"/>
                <w:b/>
                <w:bCs/>
                <w:color w:val="auto"/>
                <w:sz w:val="24"/>
              </w:rPr>
              <w:t>（提供软件操作截图，加盖投标人公章）</w:t>
            </w:r>
            <w:r>
              <w:rPr>
                <w:rFonts w:hint="eastAsia" w:ascii="宋体" w:hAnsi="宋体" w:cs="宋体"/>
                <w:color w:val="auto"/>
                <w:sz w:val="24"/>
              </w:rPr>
              <w:br w:type="textWrapping"/>
            </w:r>
            <w:r>
              <w:rPr>
                <w:rFonts w:hint="eastAsia" w:ascii="宋体" w:hAnsi="宋体" w:cs="宋体"/>
                <w:color w:val="auto"/>
                <w:sz w:val="24"/>
              </w:rPr>
              <w:t>4. 云平台与物联网项目云网关之间的心跳轮询时间可在3-15S之间灵活设置；</w:t>
            </w:r>
            <w:r>
              <w:rPr>
                <w:rFonts w:hint="eastAsia" w:ascii="宋体" w:hAnsi="宋体" w:cs="宋体"/>
                <w:color w:val="auto"/>
                <w:sz w:val="24"/>
              </w:rPr>
              <w:br w:type="textWrapping"/>
            </w:r>
            <w:r>
              <w:rPr>
                <w:rFonts w:hint="eastAsia" w:ascii="宋体" w:hAnsi="宋体" w:cs="宋体"/>
                <w:color w:val="auto"/>
                <w:sz w:val="24"/>
              </w:rPr>
              <w:t>5. 兼容行业中常见的物联网功能节点，至少支持数字量Modbus、模拟量Modbus及Zigbee无线传输类型的节点管理；</w:t>
            </w:r>
            <w:r>
              <w:rPr>
                <w:rFonts w:hint="eastAsia" w:ascii="宋体" w:hAnsi="宋体" w:cs="宋体"/>
                <w:color w:val="auto"/>
                <w:sz w:val="24"/>
              </w:rPr>
              <w:br w:type="textWrapping"/>
            </w:r>
            <w:r>
              <w:rPr>
                <w:rFonts w:hint="eastAsia" w:ascii="宋体" w:hAnsi="宋体" w:cs="宋体"/>
                <w:color w:val="auto"/>
                <w:sz w:val="24"/>
              </w:rPr>
              <w:t>6. 支持至少15种以上常用传感器节点，支持温度、湿度、水温、二氧化碳、光照、风速、大气压力、空气质量、可燃气体、火焰、红外对射传感器等；</w:t>
            </w:r>
            <w:r>
              <w:rPr>
                <w:rFonts w:hint="eastAsia" w:ascii="宋体" w:hAnsi="宋体" w:cs="宋体"/>
                <w:color w:val="auto"/>
                <w:sz w:val="24"/>
              </w:rPr>
              <w:br w:type="textWrapping"/>
            </w:r>
            <w:r>
              <w:rPr>
                <w:rFonts w:hint="eastAsia" w:ascii="宋体" w:hAnsi="宋体" w:cs="宋体"/>
                <w:color w:val="auto"/>
                <w:sz w:val="24"/>
              </w:rPr>
              <w:t>7.支持物联网节点的状态查询并按需控制。</w:t>
            </w:r>
          </w:p>
        </w:tc>
      </w:tr>
      <w:tr w14:paraId="3860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4" w:type="dxa"/>
          </w:tcPr>
          <w:p w14:paraId="25965084">
            <w:pPr>
              <w:spacing w:line="520" w:lineRule="exact"/>
              <w:jc w:val="center"/>
              <w:rPr>
                <w:rFonts w:eastAsiaTheme="minorEastAsia"/>
                <w:color w:val="auto"/>
                <w:sz w:val="24"/>
              </w:rPr>
            </w:pPr>
            <w:r>
              <w:rPr>
                <w:rFonts w:hint="eastAsia"/>
                <w:color w:val="auto"/>
                <w:sz w:val="24"/>
              </w:rPr>
              <w:t>5</w:t>
            </w:r>
          </w:p>
        </w:tc>
        <w:tc>
          <w:tcPr>
            <w:tcW w:w="1413" w:type="dxa"/>
          </w:tcPr>
          <w:p w14:paraId="129BAD99">
            <w:pPr>
              <w:spacing w:line="520" w:lineRule="exact"/>
              <w:rPr>
                <w:color w:val="auto"/>
                <w:sz w:val="24"/>
              </w:rPr>
            </w:pPr>
            <w:r>
              <w:rPr>
                <w:rFonts w:hint="eastAsia"/>
                <w:color w:val="auto"/>
                <w:sz w:val="24"/>
              </w:rPr>
              <w:t>工业物联网安装调试员实训增配包</w:t>
            </w:r>
          </w:p>
        </w:tc>
        <w:tc>
          <w:tcPr>
            <w:tcW w:w="8233" w:type="dxa"/>
          </w:tcPr>
          <w:p w14:paraId="795F91A8">
            <w:pPr>
              <w:widowControl/>
              <w:spacing w:line="520" w:lineRule="exact"/>
              <w:rPr>
                <w:rFonts w:hint="eastAsia" w:ascii="宋体" w:hAnsi="宋体" w:cs="宋体"/>
                <w:b/>
                <w:bCs/>
                <w:color w:val="auto"/>
                <w:sz w:val="24"/>
              </w:rPr>
            </w:pPr>
            <w:r>
              <w:rPr>
                <w:rFonts w:hint="eastAsia" w:ascii="宋体" w:hAnsi="宋体" w:cs="宋体"/>
                <w:b/>
                <w:bCs/>
                <w:color w:val="auto"/>
                <w:sz w:val="24"/>
              </w:rPr>
              <w:t>一、智能识别控制套件</w:t>
            </w:r>
          </w:p>
          <w:p w14:paraId="6263DA62">
            <w:pPr>
              <w:widowControl/>
              <w:spacing w:line="520" w:lineRule="exact"/>
              <w:rPr>
                <w:rFonts w:hint="eastAsia" w:ascii="宋体" w:hAnsi="宋体" w:cs="宋体"/>
                <w:b/>
                <w:color w:val="auto"/>
                <w:sz w:val="24"/>
              </w:rPr>
            </w:pPr>
            <w:r>
              <w:rPr>
                <w:rFonts w:hint="eastAsia" w:ascii="宋体" w:hAnsi="宋体" w:cs="宋体"/>
                <w:b/>
                <w:color w:val="auto"/>
                <w:sz w:val="24"/>
              </w:rPr>
              <w:t>单目摄像机</w:t>
            </w:r>
            <w:r>
              <w:rPr>
                <w:rFonts w:hint="eastAsia" w:ascii="宋体" w:hAnsi="宋体" w:cs="宋体"/>
                <w:b/>
                <w:bCs/>
                <w:color w:val="auto"/>
                <w:sz w:val="24"/>
              </w:rPr>
              <w:t>（1台）</w:t>
            </w:r>
          </w:p>
          <w:p w14:paraId="2BBDC149">
            <w:pPr>
              <w:widowControl/>
              <w:spacing w:line="520" w:lineRule="exact"/>
              <w:rPr>
                <w:rFonts w:hint="eastAsia" w:ascii="宋体" w:hAnsi="宋体" w:cs="宋体"/>
                <w:bCs/>
                <w:color w:val="auto"/>
                <w:sz w:val="24"/>
              </w:rPr>
            </w:pPr>
            <w:r>
              <w:rPr>
                <w:rFonts w:hint="eastAsia" w:ascii="宋体" w:hAnsi="宋体" w:cs="宋体"/>
                <w:bCs/>
                <w:color w:val="auto"/>
                <w:sz w:val="24"/>
              </w:rPr>
              <w:t>1.最大图像尺寸：不小于1920 × 1080；</w:t>
            </w:r>
          </w:p>
          <w:p w14:paraId="29ACE5A3">
            <w:pPr>
              <w:widowControl/>
              <w:spacing w:line="520" w:lineRule="exact"/>
              <w:rPr>
                <w:rFonts w:hint="eastAsia" w:ascii="宋体" w:hAnsi="宋体" w:cs="宋体"/>
                <w:bCs/>
                <w:color w:val="auto"/>
                <w:sz w:val="24"/>
              </w:rPr>
            </w:pPr>
            <w:r>
              <w:rPr>
                <w:rFonts w:hint="eastAsia" w:ascii="宋体" w:hAnsi="宋体" w:cs="宋体"/>
                <w:bCs/>
                <w:color w:val="auto"/>
                <w:sz w:val="24"/>
              </w:rPr>
              <w:t>2.主码流帧率分辨率：50 Hz：25 fps（1920 × 1080，1280 × 720），</w:t>
            </w:r>
          </w:p>
          <w:p w14:paraId="68F26911">
            <w:pPr>
              <w:widowControl/>
              <w:spacing w:line="520" w:lineRule="exact"/>
              <w:ind w:firstLine="240" w:firstLineChars="100"/>
              <w:rPr>
                <w:rFonts w:hint="eastAsia" w:ascii="宋体" w:hAnsi="宋体" w:cs="宋体"/>
                <w:bCs/>
                <w:color w:val="auto"/>
                <w:sz w:val="24"/>
              </w:rPr>
            </w:pPr>
            <w:r>
              <w:rPr>
                <w:rFonts w:hint="eastAsia" w:ascii="宋体" w:hAnsi="宋体" w:cs="宋体"/>
                <w:bCs/>
                <w:color w:val="auto"/>
                <w:sz w:val="24"/>
              </w:rPr>
              <w:t>子码流帧率分辨率：50 Hz：25 fps（640 × 480，640 × 360）；</w:t>
            </w:r>
          </w:p>
          <w:p w14:paraId="36B59CA0">
            <w:pPr>
              <w:widowControl/>
              <w:spacing w:line="520" w:lineRule="exact"/>
              <w:rPr>
                <w:rFonts w:hint="eastAsia" w:ascii="宋体" w:hAnsi="宋体" w:cs="宋体"/>
                <w:bCs/>
                <w:color w:val="auto"/>
                <w:sz w:val="24"/>
              </w:rPr>
            </w:pPr>
            <w:r>
              <w:rPr>
                <w:rFonts w:hint="eastAsia" w:ascii="宋体" w:hAnsi="宋体" w:cs="宋体"/>
                <w:bCs/>
                <w:color w:val="auto"/>
                <w:sz w:val="24"/>
              </w:rPr>
              <w:t>3.视频压缩标准：主码流：H.265/H.264；子码流：H.265/H.264/MJPEG。</w:t>
            </w:r>
          </w:p>
          <w:p w14:paraId="70466BBB">
            <w:pPr>
              <w:widowControl/>
              <w:spacing w:line="520" w:lineRule="exact"/>
              <w:rPr>
                <w:rFonts w:hint="eastAsia" w:ascii="宋体" w:hAnsi="宋体" w:cs="宋体"/>
                <w:bCs/>
                <w:color w:val="auto"/>
                <w:sz w:val="24"/>
              </w:rPr>
            </w:pPr>
            <w:r>
              <w:rPr>
                <w:rFonts w:hint="eastAsia" w:ascii="宋体" w:hAnsi="宋体" w:cs="宋体"/>
                <w:b/>
                <w:bCs/>
                <w:color w:val="auto"/>
                <w:sz w:val="24"/>
              </w:rPr>
              <w:t>双</w:t>
            </w:r>
            <w:r>
              <w:rPr>
                <w:rFonts w:hint="eastAsia" w:ascii="宋体" w:hAnsi="宋体" w:cs="宋体"/>
                <w:b/>
                <w:color w:val="auto"/>
                <w:sz w:val="24"/>
              </w:rPr>
              <w:t>目摄像机</w:t>
            </w:r>
            <w:r>
              <w:rPr>
                <w:rFonts w:hint="eastAsia" w:ascii="宋体" w:hAnsi="宋体" w:cs="宋体"/>
                <w:b/>
                <w:bCs/>
                <w:color w:val="auto"/>
                <w:sz w:val="24"/>
              </w:rPr>
              <w:t>（1台）</w:t>
            </w:r>
          </w:p>
          <w:p w14:paraId="589FDB52">
            <w:pPr>
              <w:widowControl/>
              <w:spacing w:line="520" w:lineRule="exact"/>
              <w:rPr>
                <w:rFonts w:hint="eastAsia" w:ascii="宋体" w:hAnsi="宋体" w:cs="宋体"/>
                <w:bCs/>
                <w:color w:val="auto"/>
                <w:sz w:val="24"/>
              </w:rPr>
            </w:pPr>
            <w:r>
              <w:rPr>
                <w:rFonts w:hint="eastAsia" w:ascii="宋体" w:hAnsi="宋体" w:cs="宋体"/>
                <w:bCs/>
                <w:color w:val="auto"/>
                <w:sz w:val="24"/>
              </w:rPr>
              <w:t>1.主码流：不低于1920×1080，子码流：不低于640×480；</w:t>
            </w:r>
          </w:p>
          <w:p w14:paraId="07ADB255">
            <w:pPr>
              <w:widowControl/>
              <w:spacing w:line="520" w:lineRule="exact"/>
              <w:rPr>
                <w:rFonts w:hint="eastAsia" w:ascii="宋体" w:hAnsi="宋体" w:cs="宋体"/>
                <w:bCs/>
                <w:color w:val="auto"/>
                <w:sz w:val="24"/>
              </w:rPr>
            </w:pPr>
            <w:r>
              <w:rPr>
                <w:rFonts w:hint="eastAsia" w:ascii="宋体" w:hAnsi="宋体" w:cs="宋体"/>
                <w:bCs/>
                <w:color w:val="auto"/>
                <w:sz w:val="24"/>
              </w:rPr>
              <w:t>2.网口：100M；</w:t>
            </w:r>
          </w:p>
          <w:p w14:paraId="2D9F1CAE">
            <w:pPr>
              <w:widowControl/>
              <w:spacing w:line="520" w:lineRule="exact"/>
              <w:rPr>
                <w:rFonts w:hint="eastAsia" w:ascii="宋体" w:hAnsi="宋体" w:cs="宋体"/>
                <w:bCs/>
                <w:color w:val="auto"/>
                <w:sz w:val="24"/>
              </w:rPr>
            </w:pPr>
            <w:r>
              <w:rPr>
                <w:rFonts w:hint="eastAsia" w:ascii="宋体" w:hAnsi="宋体" w:cs="宋体"/>
                <w:bCs/>
                <w:color w:val="auto"/>
                <w:sz w:val="24"/>
              </w:rPr>
              <w:t>3.支持协议：TCP/IP，ICMP，HTTP，DHCP，DNS，DDNS，RTP，RTSP；</w:t>
            </w:r>
          </w:p>
          <w:p w14:paraId="4C1C02B9">
            <w:pPr>
              <w:widowControl/>
              <w:spacing w:line="520" w:lineRule="exact"/>
              <w:rPr>
                <w:rFonts w:hint="eastAsia" w:ascii="宋体" w:hAnsi="宋体" w:cs="宋体"/>
                <w:bCs/>
                <w:color w:val="auto"/>
                <w:sz w:val="24"/>
              </w:rPr>
            </w:pPr>
            <w:r>
              <w:rPr>
                <w:rFonts w:hint="eastAsia" w:ascii="宋体" w:hAnsi="宋体" w:cs="宋体"/>
                <w:bCs/>
                <w:color w:val="auto"/>
                <w:sz w:val="24"/>
              </w:rPr>
              <w:t>4.电源：直流电源适配器供电。</w:t>
            </w:r>
          </w:p>
          <w:p w14:paraId="69A13FEE">
            <w:pPr>
              <w:widowControl/>
              <w:spacing w:line="520" w:lineRule="exact"/>
              <w:rPr>
                <w:rFonts w:hint="eastAsia" w:ascii="宋体" w:hAnsi="宋体" w:cs="宋体"/>
                <w:b/>
                <w:bCs/>
                <w:color w:val="auto"/>
                <w:sz w:val="24"/>
              </w:rPr>
            </w:pPr>
            <w:r>
              <w:rPr>
                <w:rFonts w:hint="eastAsia" w:ascii="宋体" w:hAnsi="宋体" w:cs="宋体"/>
                <w:b/>
                <w:bCs/>
                <w:color w:val="auto"/>
                <w:sz w:val="24"/>
              </w:rPr>
              <w:t>单片机（1套）</w:t>
            </w:r>
          </w:p>
          <w:p w14:paraId="6A1E8DA9">
            <w:pPr>
              <w:widowControl/>
              <w:spacing w:line="520" w:lineRule="exact"/>
              <w:rPr>
                <w:rFonts w:hint="eastAsia" w:ascii="宋体" w:hAnsi="宋体" w:cs="宋体"/>
                <w:color w:val="auto"/>
                <w:sz w:val="24"/>
              </w:rPr>
            </w:pPr>
            <w:r>
              <w:rPr>
                <w:rFonts w:hint="eastAsia" w:ascii="宋体" w:hAnsi="宋体" w:cs="宋体"/>
                <w:color w:val="auto"/>
                <w:sz w:val="24"/>
              </w:rPr>
              <w:t>1.工作电压： 5V；</w:t>
            </w:r>
          </w:p>
          <w:p w14:paraId="312D846E">
            <w:pPr>
              <w:widowControl/>
              <w:spacing w:line="520" w:lineRule="exact"/>
              <w:rPr>
                <w:rFonts w:hint="eastAsia" w:ascii="宋体" w:hAnsi="宋体" w:cs="宋体"/>
                <w:color w:val="auto"/>
                <w:sz w:val="24"/>
              </w:rPr>
            </w:pPr>
            <w:r>
              <w:rPr>
                <w:rFonts w:hint="eastAsia" w:ascii="宋体" w:hAnsi="宋体" w:cs="宋体"/>
                <w:color w:val="auto"/>
                <w:sz w:val="24"/>
              </w:rPr>
              <w:t>2.数字I/O端口：≥14个；</w:t>
            </w:r>
          </w:p>
          <w:p w14:paraId="3A3E495A">
            <w:pPr>
              <w:widowControl/>
              <w:spacing w:line="520" w:lineRule="exact"/>
              <w:rPr>
                <w:rFonts w:hint="eastAsia" w:ascii="宋体" w:hAnsi="宋体" w:cs="宋体"/>
                <w:color w:val="auto"/>
                <w:sz w:val="24"/>
              </w:rPr>
            </w:pPr>
            <w:r>
              <w:rPr>
                <w:rFonts w:hint="eastAsia" w:ascii="宋体" w:hAnsi="宋体" w:cs="宋体"/>
                <w:color w:val="auto"/>
                <w:sz w:val="24"/>
              </w:rPr>
              <w:t>3.模拟输入引脚： ≥6个。</w:t>
            </w:r>
          </w:p>
          <w:p w14:paraId="0290CFED">
            <w:pPr>
              <w:widowControl/>
              <w:spacing w:line="520" w:lineRule="exact"/>
              <w:rPr>
                <w:rFonts w:hint="eastAsia" w:ascii="宋体" w:hAnsi="宋体" w:cs="宋体"/>
                <w:b/>
                <w:bCs/>
                <w:color w:val="auto"/>
                <w:sz w:val="24"/>
              </w:rPr>
            </w:pPr>
            <w:r>
              <w:rPr>
                <w:rFonts w:hint="eastAsia" w:ascii="宋体" w:hAnsi="宋体" w:cs="宋体"/>
                <w:b/>
                <w:bCs/>
                <w:color w:val="auto"/>
                <w:sz w:val="24"/>
              </w:rPr>
              <w:t>智能终端（1台）</w:t>
            </w:r>
          </w:p>
          <w:p w14:paraId="08855C7E">
            <w:pPr>
              <w:widowControl/>
              <w:spacing w:line="520" w:lineRule="exact"/>
              <w:rPr>
                <w:rFonts w:hint="eastAsia" w:ascii="宋体" w:hAnsi="宋体" w:cs="宋体"/>
                <w:color w:val="auto"/>
                <w:sz w:val="24"/>
              </w:rPr>
            </w:pPr>
            <w:r>
              <w:rPr>
                <w:rFonts w:hint="eastAsia" w:ascii="宋体" w:hAnsi="宋体" w:cs="宋体"/>
                <w:color w:val="auto"/>
                <w:sz w:val="24"/>
              </w:rPr>
              <w:t>1.内存：不小于2G；</w:t>
            </w:r>
          </w:p>
          <w:p w14:paraId="7F39F363">
            <w:pPr>
              <w:widowControl/>
              <w:spacing w:line="520" w:lineRule="exact"/>
              <w:rPr>
                <w:rFonts w:hint="eastAsia" w:ascii="宋体" w:hAnsi="宋体" w:cs="宋体"/>
                <w:color w:val="auto"/>
                <w:sz w:val="24"/>
              </w:rPr>
            </w:pPr>
            <w:r>
              <w:rPr>
                <w:rFonts w:hint="eastAsia" w:ascii="宋体" w:hAnsi="宋体" w:cs="宋体"/>
                <w:color w:val="auto"/>
                <w:sz w:val="24"/>
              </w:rPr>
              <w:t>2.存储器：不小于16GB存储内存；</w:t>
            </w:r>
          </w:p>
          <w:p w14:paraId="6D3B14D7">
            <w:pPr>
              <w:widowControl/>
              <w:spacing w:line="520" w:lineRule="exact"/>
              <w:rPr>
                <w:rFonts w:hint="eastAsia" w:ascii="宋体" w:hAnsi="宋体" w:cs="宋体"/>
                <w:color w:val="auto"/>
                <w:sz w:val="24"/>
              </w:rPr>
            </w:pPr>
            <w:r>
              <w:rPr>
                <w:rFonts w:hint="eastAsia" w:ascii="宋体" w:hAnsi="宋体" w:cs="宋体"/>
                <w:color w:val="auto"/>
                <w:sz w:val="24"/>
              </w:rPr>
              <w:t>3.多通道数据传输，至少支持WIFI、蓝牙等数据传输方式；</w:t>
            </w:r>
          </w:p>
          <w:p w14:paraId="0E9B5ECA">
            <w:pPr>
              <w:widowControl/>
              <w:spacing w:line="520" w:lineRule="exact"/>
              <w:rPr>
                <w:rFonts w:hint="eastAsia" w:ascii="宋体" w:hAnsi="宋体" w:cs="宋体"/>
                <w:color w:val="auto"/>
                <w:sz w:val="24"/>
              </w:rPr>
            </w:pPr>
            <w:r>
              <w:rPr>
                <w:rFonts w:hint="eastAsia" w:ascii="宋体" w:hAnsi="宋体" w:cs="宋体"/>
                <w:color w:val="auto"/>
                <w:sz w:val="24"/>
              </w:rPr>
              <w:t>4.需支持Android操作系统。</w:t>
            </w:r>
          </w:p>
          <w:p w14:paraId="79902766">
            <w:pPr>
              <w:widowControl/>
              <w:spacing w:line="520" w:lineRule="exact"/>
              <w:rPr>
                <w:rFonts w:hint="eastAsia" w:ascii="宋体" w:hAnsi="宋体" w:cs="宋体"/>
                <w:b/>
                <w:color w:val="auto"/>
                <w:sz w:val="24"/>
              </w:rPr>
            </w:pPr>
            <w:r>
              <w:rPr>
                <w:rFonts w:hint="eastAsia" w:ascii="宋体" w:hAnsi="宋体" w:cs="宋体"/>
                <w:b/>
                <w:color w:val="auto"/>
                <w:sz w:val="24"/>
              </w:rPr>
              <w:t>二、传感及执行控制套件</w:t>
            </w:r>
          </w:p>
          <w:p w14:paraId="2A4460DA">
            <w:pPr>
              <w:widowControl/>
              <w:spacing w:line="520" w:lineRule="exact"/>
              <w:rPr>
                <w:rFonts w:hint="eastAsia" w:ascii="宋体" w:hAnsi="宋体" w:cs="宋体"/>
                <w:b/>
                <w:color w:val="auto"/>
                <w:sz w:val="24"/>
              </w:rPr>
            </w:pPr>
            <w:r>
              <w:rPr>
                <w:rFonts w:hint="eastAsia" w:ascii="宋体" w:hAnsi="宋体" w:cs="宋体"/>
                <w:b/>
                <w:color w:val="auto"/>
                <w:sz w:val="24"/>
              </w:rPr>
              <w:t>光照度传感器</w:t>
            </w:r>
            <w:r>
              <w:rPr>
                <w:rFonts w:hint="eastAsia" w:ascii="宋体" w:hAnsi="宋体" w:cs="宋体"/>
                <w:b/>
                <w:bCs/>
                <w:color w:val="auto"/>
                <w:sz w:val="24"/>
              </w:rPr>
              <w:t>（1个）</w:t>
            </w:r>
          </w:p>
          <w:p w14:paraId="1C445B25">
            <w:pPr>
              <w:widowControl/>
              <w:spacing w:line="520" w:lineRule="exact"/>
              <w:rPr>
                <w:rFonts w:hint="eastAsia" w:ascii="宋体" w:hAnsi="宋体" w:cs="宋体"/>
                <w:color w:val="auto"/>
                <w:sz w:val="24"/>
              </w:rPr>
            </w:pPr>
            <w:r>
              <w:rPr>
                <w:rFonts w:hint="eastAsia" w:ascii="宋体" w:hAnsi="宋体" w:cs="宋体"/>
                <w:color w:val="auto"/>
                <w:sz w:val="24"/>
              </w:rPr>
              <w:t>1.光照强度量程：0～2万Lux；</w:t>
            </w:r>
          </w:p>
          <w:p w14:paraId="05696D04">
            <w:pPr>
              <w:widowControl/>
              <w:spacing w:line="520" w:lineRule="exact"/>
              <w:rPr>
                <w:rFonts w:hint="eastAsia" w:ascii="宋体" w:hAnsi="宋体" w:cs="宋体"/>
                <w:color w:val="auto"/>
                <w:sz w:val="24"/>
              </w:rPr>
            </w:pPr>
            <w:r>
              <w:rPr>
                <w:rFonts w:hint="eastAsia" w:ascii="宋体" w:hAnsi="宋体" w:cs="宋体"/>
                <w:color w:val="auto"/>
                <w:sz w:val="24"/>
              </w:rPr>
              <w:t>2.响应时间：≤0.1s；</w:t>
            </w:r>
          </w:p>
          <w:p w14:paraId="3887EC60">
            <w:pPr>
              <w:widowControl/>
              <w:spacing w:line="520" w:lineRule="exact"/>
              <w:rPr>
                <w:rFonts w:hint="eastAsia" w:ascii="宋体" w:hAnsi="宋体" w:cs="宋体"/>
                <w:color w:val="auto"/>
                <w:sz w:val="24"/>
              </w:rPr>
            </w:pPr>
            <w:r>
              <w:rPr>
                <w:rFonts w:hint="eastAsia" w:ascii="宋体" w:hAnsi="宋体" w:cs="宋体"/>
                <w:color w:val="auto"/>
                <w:sz w:val="24"/>
              </w:rPr>
              <w:t>3.输出方式：DC 0～10V。</w:t>
            </w:r>
          </w:p>
          <w:p w14:paraId="5183E203">
            <w:pPr>
              <w:widowControl/>
              <w:spacing w:line="520" w:lineRule="exact"/>
              <w:rPr>
                <w:rFonts w:hint="eastAsia" w:ascii="宋体" w:hAnsi="宋体" w:cs="宋体"/>
                <w:bCs/>
                <w:color w:val="auto"/>
                <w:sz w:val="24"/>
              </w:rPr>
            </w:pPr>
            <w:r>
              <w:rPr>
                <w:rFonts w:hint="eastAsia" w:ascii="宋体" w:hAnsi="宋体" w:cs="宋体"/>
                <w:b/>
                <w:color w:val="auto"/>
                <w:sz w:val="24"/>
              </w:rPr>
              <w:t>温湿度传感器模块</w:t>
            </w:r>
            <w:r>
              <w:rPr>
                <w:rFonts w:hint="eastAsia" w:ascii="宋体" w:hAnsi="宋体" w:cs="宋体"/>
                <w:b/>
                <w:bCs/>
                <w:color w:val="auto"/>
                <w:sz w:val="24"/>
              </w:rPr>
              <w:t>（1个）</w:t>
            </w:r>
          </w:p>
          <w:p w14:paraId="4B825D56">
            <w:pPr>
              <w:widowControl/>
              <w:spacing w:line="520" w:lineRule="exact"/>
              <w:rPr>
                <w:rFonts w:hint="eastAsia" w:ascii="宋体" w:hAnsi="宋体" w:cs="宋体"/>
                <w:bCs/>
                <w:color w:val="auto"/>
                <w:sz w:val="24"/>
              </w:rPr>
            </w:pPr>
            <w:r>
              <w:rPr>
                <w:rFonts w:hint="eastAsia" w:ascii="宋体" w:hAnsi="宋体" w:cs="宋体"/>
                <w:bCs/>
                <w:color w:val="auto"/>
                <w:sz w:val="24"/>
              </w:rPr>
              <w:t>1.工作电：DC 3.3V-5V；</w:t>
            </w:r>
          </w:p>
          <w:p w14:paraId="63439AAF">
            <w:pPr>
              <w:widowControl/>
              <w:spacing w:line="520" w:lineRule="exact"/>
              <w:rPr>
                <w:rFonts w:hint="eastAsia" w:ascii="宋体" w:hAnsi="宋体" w:cs="宋体"/>
                <w:bCs/>
                <w:color w:val="auto"/>
                <w:sz w:val="24"/>
              </w:rPr>
            </w:pPr>
            <w:r>
              <w:rPr>
                <w:rFonts w:hint="eastAsia" w:ascii="宋体" w:hAnsi="宋体" w:cs="宋体"/>
                <w:bCs/>
                <w:color w:val="auto"/>
                <w:sz w:val="24"/>
              </w:rPr>
              <w:t>2.输出形式：数字信号输出。</w:t>
            </w:r>
          </w:p>
          <w:p w14:paraId="339221BD">
            <w:pPr>
              <w:widowControl/>
              <w:spacing w:line="520" w:lineRule="exact"/>
              <w:rPr>
                <w:rFonts w:hint="eastAsia" w:ascii="宋体" w:hAnsi="宋体" w:cs="宋体"/>
                <w:b/>
                <w:bCs/>
                <w:color w:val="auto"/>
                <w:sz w:val="24"/>
              </w:rPr>
            </w:pPr>
            <w:r>
              <w:rPr>
                <w:rFonts w:hint="eastAsia" w:ascii="宋体" w:hAnsi="宋体" w:cs="宋体"/>
                <w:b/>
                <w:bCs/>
                <w:color w:val="auto"/>
                <w:sz w:val="24"/>
              </w:rPr>
              <w:t>超声波传感器（1个）</w:t>
            </w:r>
          </w:p>
          <w:p w14:paraId="0825144C">
            <w:pPr>
              <w:widowControl/>
              <w:spacing w:line="520" w:lineRule="exact"/>
              <w:rPr>
                <w:rFonts w:hint="eastAsia" w:ascii="宋体" w:hAnsi="宋体" w:cs="宋体"/>
                <w:color w:val="auto"/>
                <w:sz w:val="24"/>
              </w:rPr>
            </w:pPr>
            <w:r>
              <w:rPr>
                <w:rFonts w:hint="eastAsia" w:ascii="宋体" w:hAnsi="宋体" w:cs="宋体"/>
                <w:color w:val="auto"/>
                <w:sz w:val="24"/>
              </w:rPr>
              <w:t>1.工作电压：DC 5V～24V；</w:t>
            </w:r>
          </w:p>
          <w:p w14:paraId="118869C6">
            <w:pPr>
              <w:widowControl/>
              <w:spacing w:line="520" w:lineRule="exact"/>
              <w:rPr>
                <w:rFonts w:hint="eastAsia" w:ascii="宋体" w:hAnsi="宋体" w:cs="宋体"/>
                <w:color w:val="auto"/>
                <w:sz w:val="24"/>
              </w:rPr>
            </w:pPr>
            <w:r>
              <w:rPr>
                <w:rFonts w:hint="eastAsia" w:ascii="宋体" w:hAnsi="宋体" w:cs="宋体"/>
                <w:color w:val="auto"/>
                <w:sz w:val="24"/>
              </w:rPr>
              <w:t>2.平面物体量程：不小于范围5～400cm；</w:t>
            </w:r>
          </w:p>
          <w:p w14:paraId="394E9351">
            <w:pPr>
              <w:widowControl/>
              <w:spacing w:line="520" w:lineRule="exact"/>
              <w:rPr>
                <w:rFonts w:hint="eastAsia" w:ascii="宋体" w:hAnsi="宋体" w:cs="宋体"/>
                <w:color w:val="auto"/>
                <w:sz w:val="24"/>
              </w:rPr>
            </w:pPr>
            <w:r>
              <w:rPr>
                <w:rFonts w:hint="eastAsia" w:ascii="宋体" w:hAnsi="宋体" w:cs="宋体"/>
                <w:color w:val="auto"/>
                <w:sz w:val="24"/>
              </w:rPr>
              <w:t>3.输出方式：RS485。</w:t>
            </w:r>
          </w:p>
          <w:p w14:paraId="167661B8">
            <w:pPr>
              <w:widowControl/>
              <w:spacing w:line="520" w:lineRule="exact"/>
              <w:rPr>
                <w:rFonts w:hint="eastAsia" w:ascii="宋体" w:hAnsi="宋体" w:cs="宋体"/>
                <w:b/>
                <w:color w:val="auto"/>
                <w:sz w:val="24"/>
              </w:rPr>
            </w:pPr>
            <w:r>
              <w:rPr>
                <w:rFonts w:hint="eastAsia" w:ascii="宋体" w:hAnsi="宋体" w:cs="宋体"/>
                <w:b/>
                <w:color w:val="auto"/>
                <w:sz w:val="24"/>
              </w:rPr>
              <w:t>时钟数码管</w:t>
            </w:r>
            <w:r>
              <w:rPr>
                <w:rFonts w:hint="eastAsia" w:ascii="宋体" w:hAnsi="宋体" w:cs="宋体"/>
                <w:b/>
                <w:bCs/>
                <w:color w:val="auto"/>
                <w:sz w:val="24"/>
              </w:rPr>
              <w:t>（1个）</w:t>
            </w:r>
          </w:p>
          <w:p w14:paraId="568F9AC5">
            <w:pPr>
              <w:widowControl/>
              <w:spacing w:line="520" w:lineRule="exact"/>
              <w:rPr>
                <w:rFonts w:hint="eastAsia" w:ascii="宋体" w:hAnsi="宋体" w:cs="宋体"/>
                <w:bCs/>
                <w:color w:val="auto"/>
                <w:sz w:val="24"/>
              </w:rPr>
            </w:pPr>
            <w:r>
              <w:rPr>
                <w:rFonts w:hint="eastAsia" w:ascii="宋体" w:hAnsi="宋体" w:cs="宋体"/>
                <w:bCs/>
                <w:color w:val="auto"/>
                <w:sz w:val="24"/>
              </w:rPr>
              <w:t>1.屏幕尺寸：不小于0.56英寸；</w:t>
            </w:r>
          </w:p>
          <w:p w14:paraId="5E3169FB">
            <w:pPr>
              <w:widowControl/>
              <w:spacing w:line="520" w:lineRule="exact"/>
              <w:rPr>
                <w:rFonts w:hint="eastAsia" w:ascii="宋体" w:hAnsi="宋体" w:cs="宋体"/>
                <w:bCs/>
                <w:color w:val="auto"/>
                <w:sz w:val="24"/>
              </w:rPr>
            </w:pPr>
            <w:r>
              <w:rPr>
                <w:rFonts w:hint="eastAsia" w:ascii="宋体" w:hAnsi="宋体" w:cs="宋体"/>
                <w:bCs/>
                <w:color w:val="auto"/>
                <w:sz w:val="24"/>
              </w:rPr>
              <w:t>2.字位数：4位；</w:t>
            </w:r>
          </w:p>
          <w:p w14:paraId="28BBAA09">
            <w:pPr>
              <w:widowControl/>
              <w:spacing w:line="520" w:lineRule="exact"/>
              <w:rPr>
                <w:rFonts w:hint="eastAsia" w:ascii="宋体" w:hAnsi="宋体" w:cs="宋体"/>
                <w:bCs/>
                <w:color w:val="auto"/>
                <w:sz w:val="24"/>
              </w:rPr>
            </w:pPr>
            <w:r>
              <w:rPr>
                <w:rFonts w:hint="eastAsia" w:ascii="宋体" w:hAnsi="宋体" w:cs="宋体"/>
                <w:bCs/>
                <w:color w:val="auto"/>
                <w:sz w:val="24"/>
              </w:rPr>
              <w:t>3.极性：共阳性。</w:t>
            </w:r>
          </w:p>
          <w:p w14:paraId="4276EBAB">
            <w:pPr>
              <w:widowControl/>
              <w:spacing w:line="520" w:lineRule="exact"/>
              <w:rPr>
                <w:rFonts w:hint="eastAsia" w:ascii="宋体" w:hAnsi="宋体" w:cs="宋体"/>
                <w:b/>
                <w:color w:val="auto"/>
                <w:sz w:val="24"/>
              </w:rPr>
            </w:pPr>
            <w:r>
              <w:rPr>
                <w:rFonts w:hint="eastAsia" w:ascii="宋体" w:hAnsi="宋体" w:cs="宋体"/>
                <w:b/>
                <w:color w:val="auto"/>
                <w:sz w:val="24"/>
              </w:rPr>
              <w:t>警示灯（1个）</w:t>
            </w:r>
          </w:p>
          <w:p w14:paraId="673BD523">
            <w:pPr>
              <w:widowControl/>
              <w:spacing w:line="520" w:lineRule="exact"/>
              <w:rPr>
                <w:rFonts w:hint="eastAsia" w:ascii="宋体" w:hAnsi="宋体" w:cs="宋体"/>
                <w:color w:val="auto"/>
                <w:sz w:val="24"/>
              </w:rPr>
            </w:pPr>
            <w:r>
              <w:rPr>
                <w:rFonts w:hint="eastAsia" w:ascii="宋体" w:hAnsi="宋体" w:cs="宋体"/>
                <w:color w:val="auto"/>
                <w:sz w:val="24"/>
              </w:rPr>
              <w:t>1.电压：DC 12V；</w:t>
            </w:r>
          </w:p>
          <w:p w14:paraId="7D6C8DA2">
            <w:pPr>
              <w:widowControl/>
              <w:spacing w:line="520" w:lineRule="exact"/>
              <w:rPr>
                <w:rFonts w:hint="eastAsia" w:ascii="宋体" w:hAnsi="宋体" w:cs="宋体"/>
                <w:color w:val="auto"/>
                <w:sz w:val="24"/>
              </w:rPr>
            </w:pPr>
            <w:r>
              <w:rPr>
                <w:rFonts w:hint="eastAsia" w:ascii="宋体" w:hAnsi="宋体" w:cs="宋体"/>
                <w:color w:val="auto"/>
                <w:sz w:val="24"/>
              </w:rPr>
              <w:t>2.电流：≤0.1A；</w:t>
            </w:r>
          </w:p>
          <w:p w14:paraId="48826B99">
            <w:pPr>
              <w:widowControl/>
              <w:spacing w:line="520" w:lineRule="exact"/>
              <w:rPr>
                <w:rFonts w:hint="eastAsia" w:ascii="宋体" w:hAnsi="宋体" w:cs="宋体"/>
                <w:bCs/>
                <w:color w:val="auto"/>
                <w:sz w:val="24"/>
              </w:rPr>
            </w:pPr>
            <w:r>
              <w:rPr>
                <w:rFonts w:hint="eastAsia" w:ascii="宋体" w:hAnsi="宋体" w:cs="宋体"/>
                <w:color w:val="auto"/>
                <w:sz w:val="24"/>
              </w:rPr>
              <w:t>3.光源类型：LED。</w:t>
            </w:r>
          </w:p>
          <w:p w14:paraId="4E66AE37">
            <w:pPr>
              <w:widowControl/>
              <w:spacing w:line="520" w:lineRule="exact"/>
              <w:rPr>
                <w:rFonts w:hint="eastAsia" w:ascii="宋体" w:hAnsi="宋体" w:cs="宋体"/>
                <w:b/>
                <w:bCs/>
                <w:color w:val="auto"/>
                <w:sz w:val="24"/>
              </w:rPr>
            </w:pPr>
            <w:r>
              <w:rPr>
                <w:rFonts w:hint="eastAsia" w:ascii="宋体" w:hAnsi="宋体" w:cs="宋体"/>
                <w:b/>
                <w:bCs/>
                <w:color w:val="auto"/>
                <w:sz w:val="24"/>
              </w:rPr>
              <w:t>定向拾音器</w:t>
            </w:r>
            <w:r>
              <w:rPr>
                <w:rFonts w:hint="eastAsia" w:ascii="宋体" w:hAnsi="宋体" w:cs="宋体"/>
                <w:b/>
                <w:color w:val="auto"/>
                <w:sz w:val="24"/>
              </w:rPr>
              <w:t>（1个）</w:t>
            </w:r>
          </w:p>
          <w:p w14:paraId="54364175">
            <w:pPr>
              <w:widowControl/>
              <w:spacing w:line="520" w:lineRule="exact"/>
              <w:rPr>
                <w:rFonts w:hint="eastAsia" w:ascii="宋体" w:hAnsi="宋体" w:cs="宋体"/>
                <w:color w:val="auto"/>
                <w:sz w:val="24"/>
              </w:rPr>
            </w:pPr>
            <w:r>
              <w:rPr>
                <w:rFonts w:hint="eastAsia" w:ascii="宋体" w:hAnsi="宋体" w:cs="宋体"/>
                <w:color w:val="auto"/>
                <w:sz w:val="24"/>
              </w:rPr>
              <w:t>1.监听范围：2～10平方（连续可调）；</w:t>
            </w:r>
          </w:p>
          <w:p w14:paraId="4079F84D">
            <w:pPr>
              <w:widowControl/>
              <w:spacing w:line="520" w:lineRule="exact"/>
              <w:rPr>
                <w:rFonts w:hint="eastAsia" w:ascii="宋体" w:hAnsi="宋体" w:cs="宋体"/>
                <w:color w:val="auto"/>
                <w:sz w:val="24"/>
              </w:rPr>
            </w:pPr>
            <w:r>
              <w:rPr>
                <w:rFonts w:hint="eastAsia" w:ascii="宋体" w:hAnsi="宋体" w:cs="宋体"/>
                <w:color w:val="auto"/>
                <w:sz w:val="24"/>
              </w:rPr>
              <w:t>2.频率范围：150Hz～12kHz（90dB声压、A加权）；</w:t>
            </w:r>
          </w:p>
          <w:p w14:paraId="223770CD">
            <w:pPr>
              <w:widowControl/>
              <w:spacing w:line="520" w:lineRule="exact"/>
              <w:rPr>
                <w:rFonts w:hint="eastAsia" w:ascii="宋体" w:hAnsi="宋体" w:cs="宋体"/>
                <w:color w:val="auto"/>
                <w:sz w:val="24"/>
              </w:rPr>
            </w:pPr>
            <w:r>
              <w:rPr>
                <w:rFonts w:hint="eastAsia" w:ascii="宋体" w:hAnsi="宋体" w:cs="宋体"/>
                <w:color w:val="auto"/>
                <w:sz w:val="24"/>
              </w:rPr>
              <w:t>3.工作电压：直流稳压 DC 9～12V。</w:t>
            </w:r>
          </w:p>
          <w:p w14:paraId="43EF1F3F">
            <w:pPr>
              <w:widowControl/>
              <w:spacing w:line="520" w:lineRule="exact"/>
              <w:jc w:val="left"/>
              <w:rPr>
                <w:rFonts w:hint="eastAsia" w:ascii="宋体" w:hAnsi="宋体" w:cs="宋体"/>
                <w:b/>
                <w:color w:val="auto"/>
                <w:sz w:val="24"/>
              </w:rPr>
            </w:pPr>
            <w:r>
              <w:rPr>
                <w:rFonts w:hint="eastAsia" w:ascii="宋体" w:hAnsi="宋体" w:cs="宋体"/>
                <w:b/>
                <w:color w:val="auto"/>
                <w:sz w:val="24"/>
              </w:rPr>
              <w:t>全向拾音器（1个）</w:t>
            </w:r>
          </w:p>
          <w:p w14:paraId="478E8542">
            <w:pPr>
              <w:widowControl/>
              <w:spacing w:line="520" w:lineRule="exact"/>
              <w:rPr>
                <w:rFonts w:hint="eastAsia" w:ascii="宋体" w:hAnsi="宋体" w:cs="宋体"/>
                <w:color w:val="auto"/>
                <w:sz w:val="24"/>
              </w:rPr>
            </w:pPr>
            <w:r>
              <w:rPr>
                <w:rFonts w:hint="eastAsia" w:ascii="宋体" w:hAnsi="宋体" w:cs="宋体"/>
                <w:color w:val="auto"/>
                <w:sz w:val="24"/>
              </w:rPr>
              <w:t>1.拾音范围不低于5平方米；</w:t>
            </w:r>
          </w:p>
          <w:p w14:paraId="419B18DB">
            <w:pPr>
              <w:widowControl/>
              <w:spacing w:line="520" w:lineRule="exact"/>
              <w:rPr>
                <w:rFonts w:hint="eastAsia" w:ascii="宋体" w:hAnsi="宋体" w:cs="宋体"/>
                <w:color w:val="auto"/>
                <w:sz w:val="24"/>
              </w:rPr>
            </w:pPr>
            <w:r>
              <w:rPr>
                <w:rFonts w:hint="eastAsia" w:ascii="宋体" w:hAnsi="宋体" w:cs="宋体"/>
                <w:color w:val="auto"/>
                <w:sz w:val="24"/>
              </w:rPr>
              <w:t>2.指向特性全指向性；</w:t>
            </w:r>
          </w:p>
          <w:p w14:paraId="76156844">
            <w:pPr>
              <w:widowControl/>
              <w:spacing w:line="520" w:lineRule="exact"/>
              <w:rPr>
                <w:rFonts w:hint="eastAsia" w:ascii="宋体" w:hAnsi="宋体" w:cs="宋体"/>
                <w:color w:val="auto"/>
                <w:sz w:val="24"/>
              </w:rPr>
            </w:pPr>
            <w:r>
              <w:rPr>
                <w:rFonts w:hint="eastAsia" w:ascii="宋体" w:hAnsi="宋体" w:cs="宋体"/>
                <w:color w:val="auto"/>
                <w:sz w:val="24"/>
              </w:rPr>
              <w:t>3.电源电压：DC 9～15V。</w:t>
            </w:r>
          </w:p>
          <w:p w14:paraId="2E4DE952">
            <w:pPr>
              <w:widowControl/>
              <w:spacing w:line="520" w:lineRule="exact"/>
              <w:rPr>
                <w:rFonts w:hint="eastAsia" w:ascii="宋体" w:hAnsi="宋体" w:cs="宋体"/>
                <w:b/>
                <w:color w:val="auto"/>
                <w:sz w:val="24"/>
              </w:rPr>
            </w:pPr>
            <w:r>
              <w:rPr>
                <w:rFonts w:hint="eastAsia" w:ascii="宋体" w:hAnsi="宋体" w:cs="宋体"/>
                <w:b/>
                <w:color w:val="auto"/>
                <w:sz w:val="24"/>
              </w:rPr>
              <w:t>门磁开关（1个）</w:t>
            </w:r>
          </w:p>
          <w:p w14:paraId="7DFCC8ED">
            <w:pPr>
              <w:widowControl/>
              <w:spacing w:line="520" w:lineRule="exact"/>
              <w:rPr>
                <w:rFonts w:hint="eastAsia" w:ascii="宋体" w:hAnsi="宋体" w:cs="宋体"/>
                <w:bCs/>
                <w:color w:val="auto"/>
                <w:sz w:val="24"/>
              </w:rPr>
            </w:pPr>
            <w:r>
              <w:rPr>
                <w:rFonts w:hint="eastAsia" w:ascii="宋体" w:hAnsi="宋体" w:cs="宋体"/>
                <w:bCs/>
                <w:color w:val="auto"/>
                <w:sz w:val="24"/>
              </w:rPr>
              <w:t>1.类型：NC-常闭型；</w:t>
            </w:r>
          </w:p>
          <w:p w14:paraId="65B519A4">
            <w:pPr>
              <w:widowControl/>
              <w:spacing w:line="520" w:lineRule="exact"/>
              <w:rPr>
                <w:rFonts w:hint="eastAsia" w:ascii="宋体" w:hAnsi="宋体" w:cs="宋体"/>
                <w:bCs/>
                <w:color w:val="auto"/>
                <w:sz w:val="24"/>
              </w:rPr>
            </w:pPr>
            <w:r>
              <w:rPr>
                <w:rFonts w:hint="eastAsia" w:ascii="宋体" w:hAnsi="宋体" w:cs="宋体"/>
                <w:bCs/>
                <w:color w:val="auto"/>
                <w:sz w:val="24"/>
              </w:rPr>
              <w:t>2.电流/电压/功率：不大于0.1A/100VDC/3W。</w:t>
            </w:r>
          </w:p>
          <w:p w14:paraId="6FA597FE">
            <w:pPr>
              <w:widowControl/>
              <w:spacing w:line="520" w:lineRule="exact"/>
              <w:rPr>
                <w:rFonts w:hint="eastAsia" w:ascii="宋体" w:hAnsi="宋体" w:cs="宋体"/>
                <w:b/>
                <w:color w:val="auto"/>
                <w:sz w:val="24"/>
              </w:rPr>
            </w:pPr>
            <w:r>
              <w:rPr>
                <w:rFonts w:hint="eastAsia" w:ascii="宋体" w:hAnsi="宋体" w:cs="宋体"/>
                <w:b/>
                <w:color w:val="auto"/>
                <w:sz w:val="24"/>
              </w:rPr>
              <w:t>电磁阀（1个）</w:t>
            </w:r>
          </w:p>
          <w:p w14:paraId="3EC4EF4C">
            <w:pPr>
              <w:widowControl/>
              <w:spacing w:line="520" w:lineRule="exact"/>
              <w:rPr>
                <w:rFonts w:hint="eastAsia" w:ascii="宋体" w:hAnsi="宋体" w:cs="宋体"/>
                <w:bCs/>
                <w:color w:val="auto"/>
                <w:sz w:val="24"/>
              </w:rPr>
            </w:pPr>
            <w:r>
              <w:rPr>
                <w:rFonts w:hint="eastAsia" w:ascii="宋体" w:hAnsi="宋体" w:cs="宋体"/>
                <w:bCs/>
                <w:color w:val="auto"/>
                <w:sz w:val="24"/>
              </w:rPr>
              <w:t>1.工作电压：DC 24V；</w:t>
            </w:r>
            <w:r>
              <w:rPr>
                <w:rFonts w:hint="eastAsia" w:ascii="宋体" w:hAnsi="宋体" w:cs="宋体"/>
                <w:bCs/>
                <w:color w:val="auto"/>
                <w:sz w:val="24"/>
              </w:rPr>
              <w:br w:type="textWrapping"/>
            </w:r>
            <w:r>
              <w:rPr>
                <w:rFonts w:hint="eastAsia" w:ascii="宋体" w:hAnsi="宋体" w:cs="宋体"/>
                <w:bCs/>
                <w:color w:val="auto"/>
                <w:sz w:val="24"/>
              </w:rPr>
              <w:t>2.工作压力：0～1Mpa。</w:t>
            </w:r>
          </w:p>
          <w:p w14:paraId="241D128C">
            <w:pPr>
              <w:widowControl/>
              <w:spacing w:line="520" w:lineRule="exact"/>
              <w:rPr>
                <w:rFonts w:hint="eastAsia" w:ascii="宋体" w:hAnsi="宋体" w:cs="宋体"/>
                <w:b/>
                <w:color w:val="auto"/>
                <w:sz w:val="24"/>
              </w:rPr>
            </w:pPr>
            <w:r>
              <w:rPr>
                <w:rFonts w:hint="eastAsia" w:ascii="宋体" w:hAnsi="宋体" w:cs="宋体"/>
                <w:b/>
                <w:color w:val="auto"/>
                <w:sz w:val="24"/>
              </w:rPr>
              <w:t>直流减速电机（1个）</w:t>
            </w:r>
          </w:p>
          <w:p w14:paraId="0A5D59D5">
            <w:pPr>
              <w:widowControl/>
              <w:spacing w:line="520" w:lineRule="exact"/>
              <w:rPr>
                <w:rFonts w:hint="eastAsia" w:ascii="宋体" w:hAnsi="宋体" w:cs="宋体"/>
                <w:bCs/>
                <w:color w:val="auto"/>
                <w:sz w:val="24"/>
              </w:rPr>
            </w:pPr>
            <w:r>
              <w:rPr>
                <w:rFonts w:hint="eastAsia" w:ascii="宋体" w:hAnsi="宋体" w:cs="宋体"/>
                <w:bCs/>
                <w:color w:val="auto"/>
                <w:sz w:val="24"/>
              </w:rPr>
              <w:t>1.工作电压：DC 24V；</w:t>
            </w:r>
            <w:r>
              <w:rPr>
                <w:rFonts w:hint="eastAsia" w:ascii="宋体" w:hAnsi="宋体" w:cs="宋体"/>
                <w:bCs/>
                <w:color w:val="auto"/>
                <w:sz w:val="24"/>
              </w:rPr>
              <w:br w:type="textWrapping"/>
            </w:r>
            <w:r>
              <w:rPr>
                <w:rFonts w:hint="eastAsia" w:ascii="宋体" w:hAnsi="宋体" w:cs="宋体"/>
                <w:bCs/>
                <w:color w:val="auto"/>
                <w:sz w:val="24"/>
              </w:rPr>
              <w:t>2.转速：不低于200rpm。</w:t>
            </w:r>
          </w:p>
          <w:p w14:paraId="3A4BF31B">
            <w:pPr>
              <w:widowControl/>
              <w:spacing w:line="520" w:lineRule="exact"/>
              <w:rPr>
                <w:rFonts w:hint="eastAsia" w:ascii="宋体" w:hAnsi="宋体" w:cs="宋体"/>
                <w:b/>
                <w:color w:val="auto"/>
                <w:sz w:val="24"/>
              </w:rPr>
            </w:pPr>
            <w:r>
              <w:rPr>
                <w:rFonts w:hint="eastAsia" w:ascii="宋体" w:hAnsi="宋体" w:cs="宋体"/>
                <w:b/>
                <w:color w:val="auto"/>
                <w:sz w:val="24"/>
              </w:rPr>
              <w:t>电动锁头（1个）</w:t>
            </w:r>
          </w:p>
          <w:p w14:paraId="0EBA2B87">
            <w:pPr>
              <w:widowControl/>
              <w:spacing w:line="520" w:lineRule="exact"/>
              <w:rPr>
                <w:rFonts w:hint="eastAsia" w:ascii="宋体" w:hAnsi="宋体" w:cs="宋体"/>
                <w:bCs/>
                <w:color w:val="auto"/>
                <w:sz w:val="24"/>
              </w:rPr>
            </w:pPr>
            <w:r>
              <w:rPr>
                <w:rFonts w:hint="eastAsia" w:ascii="宋体" w:hAnsi="宋体" w:cs="宋体"/>
                <w:bCs/>
                <w:color w:val="auto"/>
                <w:sz w:val="24"/>
              </w:rPr>
              <w:t>1.工作电压：DC 12V；</w:t>
            </w:r>
            <w:r>
              <w:rPr>
                <w:rFonts w:hint="eastAsia" w:ascii="宋体" w:hAnsi="宋体" w:cs="宋体"/>
                <w:bCs/>
                <w:color w:val="auto"/>
                <w:sz w:val="24"/>
              </w:rPr>
              <w:br w:type="textWrapping"/>
            </w:r>
            <w:r>
              <w:rPr>
                <w:rFonts w:hint="eastAsia" w:ascii="宋体" w:hAnsi="宋体" w:cs="宋体"/>
                <w:bCs/>
                <w:color w:val="auto"/>
                <w:sz w:val="24"/>
              </w:rPr>
              <w:t>2.类型：圆口锁。</w:t>
            </w:r>
          </w:p>
          <w:p w14:paraId="17248FEB">
            <w:pPr>
              <w:widowControl/>
              <w:spacing w:line="520" w:lineRule="exact"/>
              <w:rPr>
                <w:rFonts w:hint="eastAsia" w:ascii="宋体" w:hAnsi="宋体" w:cs="宋体"/>
                <w:b/>
                <w:color w:val="auto"/>
                <w:sz w:val="24"/>
              </w:rPr>
            </w:pPr>
            <w:r>
              <w:rPr>
                <w:rFonts w:hint="eastAsia" w:ascii="宋体" w:hAnsi="宋体" w:cs="宋体"/>
                <w:b/>
                <w:color w:val="auto"/>
                <w:sz w:val="24"/>
              </w:rPr>
              <w:t>小型断路器（1个）</w:t>
            </w:r>
          </w:p>
          <w:p w14:paraId="70B1F4D9">
            <w:pPr>
              <w:widowControl/>
              <w:spacing w:line="520" w:lineRule="exact"/>
              <w:rPr>
                <w:rFonts w:hint="eastAsia" w:ascii="宋体" w:hAnsi="宋体" w:cs="宋体"/>
                <w:bCs/>
                <w:color w:val="auto"/>
                <w:sz w:val="24"/>
              </w:rPr>
            </w:pPr>
            <w:r>
              <w:rPr>
                <w:rFonts w:hint="eastAsia" w:ascii="宋体" w:hAnsi="宋体" w:cs="宋体"/>
                <w:bCs/>
                <w:color w:val="auto"/>
                <w:sz w:val="24"/>
              </w:rPr>
              <w:t>1.额定电流： 不小于10A ；</w:t>
            </w:r>
          </w:p>
          <w:p w14:paraId="760B17CC">
            <w:pPr>
              <w:widowControl/>
              <w:spacing w:line="520" w:lineRule="exact"/>
              <w:rPr>
                <w:rFonts w:hint="eastAsia" w:ascii="宋体" w:hAnsi="宋体" w:cs="宋体"/>
                <w:color w:val="auto"/>
                <w:sz w:val="24"/>
              </w:rPr>
            </w:pPr>
            <w:r>
              <w:rPr>
                <w:rFonts w:hint="eastAsia" w:ascii="宋体" w:hAnsi="宋体" w:cs="宋体"/>
                <w:bCs/>
                <w:color w:val="auto"/>
                <w:sz w:val="24"/>
              </w:rPr>
              <w:t>2.极数：1P。</w:t>
            </w:r>
          </w:p>
          <w:p w14:paraId="229CEDC3">
            <w:pPr>
              <w:widowControl/>
              <w:spacing w:line="520" w:lineRule="exact"/>
              <w:rPr>
                <w:rFonts w:hint="eastAsia" w:ascii="宋体" w:hAnsi="宋体" w:cs="宋体"/>
                <w:b/>
                <w:color w:val="auto"/>
                <w:sz w:val="24"/>
              </w:rPr>
            </w:pPr>
            <w:r>
              <w:rPr>
                <w:rFonts w:hint="eastAsia" w:ascii="宋体" w:hAnsi="宋体" w:cs="宋体"/>
                <w:b/>
                <w:color w:val="auto"/>
                <w:sz w:val="24"/>
              </w:rPr>
              <w:t>三、传感网络套件</w:t>
            </w:r>
          </w:p>
          <w:p w14:paraId="795A2708">
            <w:pPr>
              <w:widowControl/>
              <w:spacing w:line="520" w:lineRule="exact"/>
              <w:rPr>
                <w:rFonts w:hint="eastAsia" w:ascii="宋体" w:hAnsi="宋体" w:cs="宋体"/>
                <w:b/>
                <w:bCs/>
                <w:color w:val="auto"/>
                <w:sz w:val="24"/>
              </w:rPr>
            </w:pPr>
            <w:r>
              <w:rPr>
                <w:rFonts w:hint="eastAsia" w:ascii="宋体" w:hAnsi="宋体" w:cs="宋体"/>
                <w:b/>
                <w:bCs/>
                <w:color w:val="auto"/>
                <w:sz w:val="24"/>
              </w:rPr>
              <w:t>4G数传终端（1套）</w:t>
            </w:r>
          </w:p>
          <w:p w14:paraId="12984BE7">
            <w:pPr>
              <w:widowControl/>
              <w:spacing w:line="520" w:lineRule="exact"/>
              <w:rPr>
                <w:rFonts w:hint="eastAsia" w:ascii="宋体" w:hAnsi="宋体" w:cs="宋体"/>
                <w:color w:val="auto"/>
                <w:sz w:val="24"/>
              </w:rPr>
            </w:pPr>
            <w:r>
              <w:rPr>
                <w:rFonts w:hint="eastAsia" w:ascii="宋体" w:hAnsi="宋体" w:cs="宋体"/>
                <w:color w:val="auto"/>
                <w:sz w:val="24"/>
              </w:rPr>
              <w:t>1.工作电压：DC 9</w:t>
            </w:r>
            <w:r>
              <w:rPr>
                <w:rFonts w:hint="eastAsia" w:ascii="宋体" w:hAnsi="宋体" w:cs="宋体"/>
                <w:bCs/>
                <w:color w:val="auto"/>
                <w:sz w:val="24"/>
              </w:rPr>
              <w:t>～</w:t>
            </w:r>
            <w:r>
              <w:rPr>
                <w:rFonts w:hint="eastAsia" w:ascii="宋体" w:hAnsi="宋体" w:cs="宋体"/>
                <w:color w:val="auto"/>
                <w:sz w:val="24"/>
              </w:rPr>
              <w:t>28V；</w:t>
            </w:r>
          </w:p>
          <w:p w14:paraId="77A4A944">
            <w:pPr>
              <w:widowControl/>
              <w:spacing w:line="520" w:lineRule="exact"/>
              <w:rPr>
                <w:rFonts w:hint="eastAsia" w:ascii="宋体" w:hAnsi="宋体" w:cs="宋体"/>
                <w:color w:val="auto"/>
                <w:sz w:val="24"/>
              </w:rPr>
            </w:pPr>
            <w:r>
              <w:rPr>
                <w:rFonts w:hint="eastAsia" w:ascii="宋体" w:hAnsi="宋体" w:cs="宋体"/>
                <w:color w:val="auto"/>
                <w:sz w:val="24"/>
              </w:rPr>
              <w:t>2.无线传输方式：支持4G Cat1；</w:t>
            </w:r>
          </w:p>
          <w:p w14:paraId="02FE996E">
            <w:pPr>
              <w:widowControl/>
              <w:spacing w:line="520" w:lineRule="exact"/>
              <w:rPr>
                <w:rFonts w:hint="eastAsia" w:ascii="宋体" w:hAnsi="宋体" w:cs="宋体"/>
                <w:color w:val="auto"/>
                <w:sz w:val="24"/>
              </w:rPr>
            </w:pPr>
            <w:r>
              <w:rPr>
                <w:rFonts w:hint="eastAsia" w:ascii="宋体" w:hAnsi="宋体" w:cs="宋体"/>
                <w:color w:val="auto"/>
                <w:sz w:val="24"/>
              </w:rPr>
              <w:t>3.有线传输方式：不少于2路RS485；</w:t>
            </w:r>
          </w:p>
          <w:p w14:paraId="7C50D105">
            <w:pPr>
              <w:widowControl/>
              <w:spacing w:line="520" w:lineRule="exact"/>
              <w:rPr>
                <w:rFonts w:hint="eastAsia" w:ascii="宋体" w:hAnsi="宋体" w:cs="宋体"/>
                <w:b/>
                <w:bCs/>
                <w:color w:val="auto"/>
                <w:sz w:val="24"/>
              </w:rPr>
            </w:pPr>
            <w:r>
              <w:rPr>
                <w:rFonts w:hint="eastAsia" w:ascii="宋体" w:hAnsi="宋体" w:cs="宋体"/>
                <w:b/>
                <w:bCs/>
                <w:color w:val="auto"/>
                <w:sz w:val="24"/>
              </w:rPr>
              <w:t>蓝牙DONGLE（1个）</w:t>
            </w:r>
          </w:p>
          <w:p w14:paraId="436FB8A3">
            <w:pPr>
              <w:widowControl/>
              <w:spacing w:line="520" w:lineRule="exact"/>
              <w:rPr>
                <w:rFonts w:hint="eastAsia" w:ascii="宋体" w:hAnsi="宋体" w:cs="宋体"/>
                <w:bCs/>
                <w:color w:val="auto"/>
                <w:sz w:val="24"/>
              </w:rPr>
            </w:pPr>
            <w:r>
              <w:rPr>
                <w:rFonts w:hint="eastAsia" w:ascii="宋体" w:hAnsi="宋体" w:cs="宋体"/>
                <w:bCs/>
                <w:color w:val="auto"/>
                <w:sz w:val="24"/>
              </w:rPr>
              <w:t>主从一体，支持BLE5.0协议、向下兼容BLE4.2；</w:t>
            </w:r>
          </w:p>
          <w:p w14:paraId="300B0D86">
            <w:pPr>
              <w:widowControl/>
              <w:spacing w:line="520" w:lineRule="exact"/>
              <w:rPr>
                <w:rFonts w:hint="eastAsia" w:ascii="宋体" w:hAnsi="宋体" w:cs="宋体"/>
                <w:b/>
                <w:color w:val="auto"/>
                <w:sz w:val="24"/>
              </w:rPr>
            </w:pPr>
            <w:r>
              <w:rPr>
                <w:rFonts w:hint="eastAsia" w:ascii="宋体" w:hAnsi="宋体" w:cs="宋体"/>
                <w:b/>
                <w:color w:val="auto"/>
                <w:sz w:val="24"/>
              </w:rPr>
              <w:t>蓝牙信标（1个）</w:t>
            </w:r>
          </w:p>
          <w:p w14:paraId="33128C05">
            <w:pPr>
              <w:widowControl/>
              <w:spacing w:line="520" w:lineRule="exact"/>
              <w:rPr>
                <w:rFonts w:hint="eastAsia" w:ascii="宋体" w:hAnsi="宋体" w:cs="宋体"/>
                <w:bCs/>
                <w:color w:val="auto"/>
                <w:sz w:val="24"/>
              </w:rPr>
            </w:pPr>
            <w:r>
              <w:rPr>
                <w:rFonts w:hint="eastAsia" w:ascii="宋体" w:hAnsi="宋体" w:cs="宋体"/>
                <w:bCs/>
                <w:color w:val="auto"/>
                <w:sz w:val="24"/>
              </w:rPr>
              <w:t>1.工作电压：DC 1.1～3.3V；</w:t>
            </w:r>
          </w:p>
          <w:p w14:paraId="69927A73">
            <w:pPr>
              <w:widowControl/>
              <w:spacing w:line="520" w:lineRule="exact"/>
              <w:rPr>
                <w:rFonts w:hint="eastAsia" w:ascii="宋体" w:hAnsi="宋体" w:cs="宋体"/>
                <w:bCs/>
                <w:color w:val="auto"/>
                <w:sz w:val="24"/>
              </w:rPr>
            </w:pPr>
            <w:r>
              <w:rPr>
                <w:rFonts w:hint="eastAsia" w:ascii="宋体" w:hAnsi="宋体" w:cs="宋体"/>
                <w:bCs/>
                <w:color w:val="auto"/>
                <w:sz w:val="24"/>
              </w:rPr>
              <w:t>2.发射功率：-20dBm～+4dBm；</w:t>
            </w:r>
          </w:p>
          <w:p w14:paraId="3370776D">
            <w:pPr>
              <w:widowControl/>
              <w:spacing w:line="520" w:lineRule="exact"/>
              <w:rPr>
                <w:rFonts w:hint="eastAsia" w:ascii="宋体" w:hAnsi="宋体" w:cs="宋体"/>
                <w:bCs/>
                <w:color w:val="auto"/>
                <w:sz w:val="24"/>
              </w:rPr>
            </w:pPr>
            <w:r>
              <w:rPr>
                <w:rFonts w:hint="eastAsia" w:ascii="宋体" w:hAnsi="宋体" w:cs="宋体"/>
                <w:bCs/>
                <w:color w:val="auto"/>
                <w:sz w:val="24"/>
              </w:rPr>
              <w:t>3.传输距离：不小于40 m。</w:t>
            </w:r>
          </w:p>
          <w:p w14:paraId="7CA26EC7">
            <w:pPr>
              <w:widowControl/>
              <w:spacing w:line="520" w:lineRule="exact"/>
              <w:rPr>
                <w:rFonts w:hint="eastAsia" w:ascii="宋体" w:hAnsi="宋体" w:cs="宋体"/>
                <w:color w:val="auto"/>
                <w:sz w:val="24"/>
              </w:rPr>
            </w:pPr>
            <w:r>
              <w:rPr>
                <w:rFonts w:hint="eastAsia" w:ascii="宋体" w:hAnsi="宋体" w:cs="宋体"/>
                <w:b/>
                <w:color w:val="auto"/>
                <w:sz w:val="24"/>
              </w:rPr>
              <w:t>四、实训配件包</w:t>
            </w:r>
          </w:p>
          <w:p w14:paraId="7E80D4DB">
            <w:pPr>
              <w:widowControl/>
              <w:spacing w:line="520" w:lineRule="exact"/>
              <w:rPr>
                <w:rFonts w:hint="eastAsia" w:ascii="宋体" w:hAnsi="宋体" w:cs="宋体"/>
                <w:color w:val="auto"/>
                <w:sz w:val="24"/>
              </w:rPr>
            </w:pPr>
            <w:r>
              <w:rPr>
                <w:rFonts w:hint="eastAsia" w:ascii="宋体" w:hAnsi="宋体" w:cs="宋体"/>
                <w:color w:val="auto"/>
                <w:sz w:val="24"/>
              </w:rPr>
              <w:t>1. 物联网工具包（1套）：包含一字螺丝刀、十字螺丝刀、剥线钳、电工钳等；</w:t>
            </w:r>
          </w:p>
          <w:p w14:paraId="2F72CC79">
            <w:pPr>
              <w:widowControl/>
              <w:spacing w:line="520" w:lineRule="exact"/>
              <w:rPr>
                <w:rFonts w:hint="eastAsia" w:ascii="宋体" w:hAnsi="宋体" w:cs="宋体"/>
                <w:color w:val="auto"/>
                <w:sz w:val="24"/>
              </w:rPr>
            </w:pPr>
            <w:r>
              <w:rPr>
                <w:rFonts w:hint="eastAsia" w:ascii="宋体" w:hAnsi="宋体" w:cs="宋体"/>
                <w:color w:val="auto"/>
                <w:sz w:val="24"/>
              </w:rPr>
              <w:t>2. 耗材包（1套）：包含各种电线、网线、螺丝、螺母、扎带、电工胶布等。</w:t>
            </w:r>
          </w:p>
          <w:p w14:paraId="621AFB9F">
            <w:pPr>
              <w:widowControl/>
              <w:spacing w:line="520" w:lineRule="exact"/>
              <w:rPr>
                <w:rFonts w:hint="eastAsia" w:ascii="宋体" w:hAnsi="宋体" w:cs="宋体"/>
                <w:b/>
                <w:color w:val="auto"/>
                <w:sz w:val="24"/>
              </w:rPr>
            </w:pPr>
            <w:r>
              <w:rPr>
                <w:rFonts w:hint="eastAsia" w:ascii="宋体" w:hAnsi="宋体" w:cs="宋体"/>
                <w:b/>
                <w:color w:val="auto"/>
                <w:sz w:val="24"/>
              </w:rPr>
              <w:t>五、项目生成器</w:t>
            </w:r>
          </w:p>
          <w:p w14:paraId="4033EF68">
            <w:pPr>
              <w:widowControl/>
              <w:spacing w:line="520" w:lineRule="exact"/>
              <w:rPr>
                <w:rFonts w:hint="eastAsia" w:ascii="宋体" w:hAnsi="宋体" w:cs="宋体"/>
                <w:color w:val="auto"/>
                <w:sz w:val="24"/>
              </w:rPr>
            </w:pPr>
            <w:r>
              <w:rPr>
                <w:rFonts w:hint="eastAsia" w:ascii="宋体" w:hAnsi="宋体" w:cs="宋体"/>
                <w:color w:val="auto"/>
                <w:sz w:val="24"/>
              </w:rPr>
              <w:t>1.▲支持通过可视化界面实现与物联网网关设备及传感设备的连接；支持可视化策略配置，策略可通过监控传感器数据变化，设置触发条件实现对执行器的控制；</w:t>
            </w:r>
            <w:r>
              <w:rPr>
                <w:rFonts w:hint="eastAsia" w:ascii="宋体" w:hAnsi="宋体" w:cs="宋体"/>
                <w:b/>
                <w:bCs/>
                <w:color w:val="auto"/>
                <w:sz w:val="24"/>
              </w:rPr>
              <w:t>（提供操作演示视频）</w:t>
            </w:r>
          </w:p>
          <w:p w14:paraId="23745129">
            <w:pPr>
              <w:widowControl/>
              <w:spacing w:line="520" w:lineRule="exact"/>
              <w:rPr>
                <w:rFonts w:hint="eastAsia" w:ascii="宋体" w:hAnsi="宋体" w:cs="宋体"/>
                <w:color w:val="auto"/>
                <w:sz w:val="24"/>
              </w:rPr>
            </w:pPr>
            <w:r>
              <w:rPr>
                <w:rFonts w:hint="eastAsia" w:ascii="宋体" w:hAnsi="宋体" w:cs="宋体"/>
                <w:color w:val="auto"/>
                <w:sz w:val="24"/>
              </w:rPr>
              <w:t>2.▲支持通过拖拽物联网设备图标以及基础元素图标（文本、图片、按钮、地图等）实现WEB APP的页面布局设计；</w:t>
            </w:r>
            <w:r>
              <w:rPr>
                <w:rFonts w:hint="eastAsia" w:ascii="宋体" w:hAnsi="宋体" w:cs="宋体"/>
                <w:b/>
                <w:bCs/>
                <w:color w:val="auto"/>
                <w:sz w:val="24"/>
              </w:rPr>
              <w:t>（提供操作演示视频）</w:t>
            </w:r>
          </w:p>
          <w:p w14:paraId="405A4658">
            <w:pPr>
              <w:widowControl/>
              <w:spacing w:line="520" w:lineRule="exact"/>
              <w:rPr>
                <w:rFonts w:hint="eastAsia" w:ascii="宋体" w:hAnsi="宋体" w:cs="宋体"/>
                <w:color w:val="auto"/>
                <w:sz w:val="24"/>
              </w:rPr>
            </w:pPr>
            <w:r>
              <w:rPr>
                <w:rFonts w:hint="eastAsia" w:ascii="宋体" w:hAnsi="宋体" w:cs="宋体"/>
                <w:color w:val="auto"/>
                <w:sz w:val="24"/>
              </w:rPr>
              <w:t>3.▲支持在发布的WEB APP页面中，实现查看传感器实时数据和历史数据，并通过按钮控件实现对执行设备的操作控制；</w:t>
            </w:r>
            <w:r>
              <w:rPr>
                <w:rFonts w:hint="eastAsia" w:ascii="宋体" w:hAnsi="宋体" w:cs="宋体"/>
                <w:b/>
                <w:bCs/>
                <w:color w:val="auto"/>
                <w:sz w:val="24"/>
              </w:rPr>
              <w:t>（提供操作演示视频）</w:t>
            </w:r>
          </w:p>
          <w:p w14:paraId="62497D80">
            <w:pPr>
              <w:widowControl/>
              <w:spacing w:line="520" w:lineRule="exact"/>
              <w:rPr>
                <w:color w:val="auto"/>
                <w:sz w:val="24"/>
              </w:rPr>
            </w:pPr>
            <w:r>
              <w:rPr>
                <w:rFonts w:hint="eastAsia" w:ascii="宋体" w:hAnsi="宋体" w:cs="宋体"/>
                <w:color w:val="auto"/>
                <w:sz w:val="24"/>
              </w:rPr>
              <w:t>4.▲支持导出WEB APP的部署包，进行本地化部署；</w:t>
            </w:r>
            <w:r>
              <w:rPr>
                <w:rFonts w:hint="eastAsia" w:ascii="宋体" w:hAnsi="宋体" w:cs="宋体"/>
                <w:b/>
                <w:bCs/>
                <w:color w:val="auto"/>
                <w:sz w:val="24"/>
              </w:rPr>
              <w:t>（提供操作演示视频）</w:t>
            </w:r>
          </w:p>
        </w:tc>
      </w:tr>
      <w:tr w14:paraId="330B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36" w:hRule="atLeast"/>
        </w:trPr>
        <w:tc>
          <w:tcPr>
            <w:tcW w:w="754" w:type="dxa"/>
          </w:tcPr>
          <w:p w14:paraId="6A4FE117">
            <w:pPr>
              <w:spacing w:line="520" w:lineRule="exact"/>
              <w:jc w:val="center"/>
              <w:rPr>
                <w:rFonts w:eastAsiaTheme="minorEastAsia"/>
                <w:color w:val="auto"/>
                <w:sz w:val="24"/>
              </w:rPr>
            </w:pPr>
            <w:r>
              <w:rPr>
                <w:rFonts w:hint="eastAsia"/>
                <w:color w:val="auto"/>
                <w:sz w:val="24"/>
              </w:rPr>
              <w:t>6</w:t>
            </w:r>
          </w:p>
        </w:tc>
        <w:tc>
          <w:tcPr>
            <w:tcW w:w="1413" w:type="dxa"/>
            <w:vAlign w:val="center"/>
          </w:tcPr>
          <w:p w14:paraId="157B1A0E">
            <w:pPr>
              <w:spacing w:line="520" w:lineRule="exact"/>
              <w:rPr>
                <w:color w:val="auto"/>
                <w:sz w:val="24"/>
              </w:rPr>
            </w:pPr>
            <w:r>
              <w:rPr>
                <w:rFonts w:hint="eastAsia"/>
                <w:color w:val="auto"/>
                <w:sz w:val="24"/>
              </w:rPr>
              <w:t>基础装修、综合布线、文化建设（详见工程量清单，本项需进行工程量清单报价，否则作废标处理）</w:t>
            </w:r>
          </w:p>
          <w:p w14:paraId="2EA357BD">
            <w:pPr>
              <w:spacing w:line="520" w:lineRule="exact"/>
              <w:rPr>
                <w:color w:val="auto"/>
                <w:sz w:val="24"/>
              </w:rPr>
            </w:pPr>
          </w:p>
        </w:tc>
        <w:tc>
          <w:tcPr>
            <w:tcW w:w="8233" w:type="dxa"/>
            <w:vAlign w:val="center"/>
          </w:tcPr>
          <w:p w14:paraId="4B69C088">
            <w:pPr>
              <w:rPr>
                <w:color w:val="auto"/>
              </w:rPr>
            </w:pPr>
            <w:r>
              <w:rPr>
                <w:rFonts w:hint="eastAsia" w:ascii="宋体" w:hAnsi="宋体" w:cs="宋体"/>
                <w:color w:val="auto"/>
                <w:sz w:val="24"/>
              </w:rPr>
              <w:t>包含本项目、本实验室装修改造，</w:t>
            </w:r>
            <w:r>
              <w:rPr>
                <w:rFonts w:ascii="宋体" w:hAnsi="宋体" w:cs="宋体"/>
                <w:color w:val="auto"/>
                <w:sz w:val="24"/>
              </w:rPr>
              <w:t>面积约为84.24</w:t>
            </w:r>
            <w:r>
              <w:rPr>
                <w:rFonts w:hint="eastAsia" w:ascii="宋体" w:hAnsi="宋体" w:cs="宋体"/>
                <w:color w:val="auto"/>
                <w:sz w:val="24"/>
              </w:rPr>
              <w:t>㎡，包括基础拆装、综合布线、文化建设，要符合高等院校实验室安全标准，具体建设内容详见工程量清单</w:t>
            </w:r>
          </w:p>
        </w:tc>
      </w:tr>
      <w:tr w14:paraId="0E99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54" w:type="dxa"/>
          </w:tcPr>
          <w:p w14:paraId="6D17388A">
            <w:pPr>
              <w:spacing w:line="520" w:lineRule="exact"/>
              <w:jc w:val="center"/>
              <w:rPr>
                <w:rFonts w:eastAsiaTheme="minorEastAsia"/>
                <w:color w:val="auto"/>
                <w:sz w:val="24"/>
              </w:rPr>
            </w:pPr>
            <w:r>
              <w:rPr>
                <w:rFonts w:hint="eastAsia"/>
                <w:color w:val="auto"/>
                <w:sz w:val="24"/>
              </w:rPr>
              <w:t>7</w:t>
            </w:r>
          </w:p>
        </w:tc>
        <w:tc>
          <w:tcPr>
            <w:tcW w:w="1413" w:type="dxa"/>
            <w:vAlign w:val="center"/>
          </w:tcPr>
          <w:p w14:paraId="2EE0FE3F">
            <w:pPr>
              <w:spacing w:line="520" w:lineRule="exact"/>
              <w:rPr>
                <w:color w:val="auto"/>
                <w:sz w:val="24"/>
              </w:rPr>
            </w:pPr>
            <w:r>
              <w:rPr>
                <w:rFonts w:hint="eastAsia"/>
                <w:color w:val="auto"/>
                <w:sz w:val="24"/>
              </w:rPr>
              <w:t>实训室桌椅</w:t>
            </w:r>
          </w:p>
        </w:tc>
        <w:tc>
          <w:tcPr>
            <w:tcW w:w="8233" w:type="dxa"/>
            <w:vAlign w:val="center"/>
          </w:tcPr>
          <w:p w14:paraId="088670F6">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整体架构为钢木组合工艺，整体材质密实均衡，横竖受力强度差异小，抗开裂、不易形变；主体采用加厚烤漆方形管材，整体构架稳固牢靠，表层耐摩擦、抗刮花，每张电脑桌配套专用学生方凳 2 张。</w:t>
            </w:r>
          </w:p>
          <w:p w14:paraId="28A83814">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电脑桌技术参数</w:t>
            </w:r>
          </w:p>
          <w:p w14:paraId="587C1F45">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桌面外廓尺寸约 1600mm×800mm×750mm；桌面主板材采用厚度≥25mm高密度微粒板材，其余辅助板材厚度≥16mm；板材经防虫防腐专业化工艺处理，整体力学强度高、刚性足、整体稳定性好、不易翘曲变形，密度配比科学合理；板材环保达标、无有害气体释放，边缘采用全自动 PVC 热熔封边工艺。</w:t>
            </w:r>
          </w:p>
          <w:p w14:paraId="2CC88943">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桌架采用壁厚≥1.0mm优质方形冷轧钢管制作，防锈防腐性能优异，承压承载能力强，耐撞击、不易扭曲变形；金属表面采用静电喷塑工艺，选用热固性环保喷涂原料，焊接焊点饱满密实、连接牢固可靠。</w:t>
            </w:r>
          </w:p>
          <w:p w14:paraId="24469819">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主机托架与桌架整体一体化结构设计，带锁带透气孔，适配常规电脑主机安装尺寸，不小于1400mm×600mm×200mm（长×高×宽），空间布局合理，便于线路规整收纳，整体造型简约规整、美观实用。</w:t>
            </w:r>
          </w:p>
          <w:p w14:paraId="4345B8DF">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配套方凳技术参数:</w:t>
            </w:r>
          </w:p>
          <w:p w14:paraId="64D208EB">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(1)规格:不低于330mm×240mm×440mm</w:t>
            </w:r>
          </w:p>
          <w:p w14:paraId="68AD0B44">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(2)凳面框架及凳脚:采用优质铝合金经模具一体压铸成型，具有足够的强度，表面经打磨、抛光、喷淋清洗、静电喷粉、高温焗炉等工序精制而成。</w:t>
            </w:r>
          </w:p>
          <w:p w14:paraId="51961F1F">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(3)凳面:凳面采用厚度≥16mm高密度微粒板材，经防虫、防腐化工工艺处理，板材强度及刚性优异，结构稳定、不易变形，材质比重配比适中；采用全自动 PVC 整体封边。</w:t>
            </w:r>
          </w:p>
          <w:p w14:paraId="0734C5ED">
            <w:pPr>
              <w:widowControl/>
              <w:spacing w:line="520" w:lineRule="exact"/>
              <w:jc w:val="left"/>
              <w:textAlignment w:val="center"/>
              <w:rPr>
                <w:rFonts w:hint="eastAsia" w:ascii="宋体" w:hAnsi="宋体" w:cs="宋体"/>
                <w:color w:val="auto"/>
                <w:sz w:val="24"/>
                <w:lang w:bidi="ar"/>
              </w:rPr>
            </w:pPr>
            <w:r>
              <w:rPr>
                <w:rFonts w:hint="eastAsia" w:ascii="宋体" w:hAnsi="宋体" w:cs="宋体"/>
                <w:color w:val="auto"/>
                <w:sz w:val="24"/>
                <w:lang w:bidi="ar"/>
              </w:rPr>
              <w:t>(4)防滑脚垫:每只椅腿支架附有防滑脚垫，采用PP(聚丙稀)材质，预防方凳滑动、保护地面减少划痕和减少噪音产生。</w:t>
            </w:r>
          </w:p>
        </w:tc>
      </w:tr>
    </w:tbl>
    <w:p w14:paraId="3CFB3DB6">
      <w:pPr>
        <w:numPr>
          <w:ilvl w:val="255"/>
          <w:numId w:val="0"/>
        </w:numPr>
        <w:spacing w:line="520" w:lineRule="exact"/>
        <w:ind w:firstLine="480" w:firstLineChars="200"/>
        <w:rPr>
          <w:rFonts w:hint="eastAsia" w:ascii="宋体" w:hAnsi="宋体" w:cs="宋体"/>
          <w:b/>
          <w:bCs/>
          <w:color w:val="auto"/>
          <w:sz w:val="24"/>
        </w:rPr>
      </w:pPr>
      <w:r>
        <w:rPr>
          <w:rFonts w:hint="eastAsia" w:ascii="宋体" w:hAnsi="宋体" w:cs="宋体"/>
          <w:b/>
          <w:bCs/>
          <w:color w:val="auto"/>
          <w:sz w:val="24"/>
        </w:rPr>
        <w:t>四、交货和验收</w:t>
      </w:r>
    </w:p>
    <w:p w14:paraId="0D7B5074">
      <w:pPr>
        <w:spacing w:line="460" w:lineRule="exact"/>
        <w:ind w:firstLine="480"/>
        <w:rPr>
          <w:rFonts w:hint="eastAsia" w:ascii="宋体" w:hAnsi="宋体" w:cs="宋体"/>
          <w:color w:val="auto"/>
          <w:sz w:val="24"/>
        </w:rPr>
      </w:pPr>
      <w:r>
        <w:rPr>
          <w:rFonts w:hint="eastAsia" w:ascii="宋体" w:hAnsi="宋体" w:cs="宋体"/>
          <w:color w:val="auto"/>
          <w:sz w:val="24"/>
        </w:rPr>
        <w:t>（一）交货时间地点</w:t>
      </w:r>
    </w:p>
    <w:p w14:paraId="4ECA23BE">
      <w:pPr>
        <w:spacing w:line="460" w:lineRule="exact"/>
        <w:ind w:firstLine="480"/>
        <w:rPr>
          <w:rFonts w:hint="eastAsia" w:ascii="宋体" w:hAnsi="宋体" w:cs="宋体"/>
          <w:color w:val="auto"/>
          <w:sz w:val="24"/>
        </w:rPr>
      </w:pPr>
      <w:r>
        <w:rPr>
          <w:rFonts w:hint="eastAsia" w:ascii="宋体" w:hAnsi="宋体" w:cs="宋体"/>
          <w:color w:val="auto"/>
          <w:sz w:val="24"/>
        </w:rPr>
        <w:t>1.交货时间：签订合同后 90个日历天内完成供货及安装调试。如不能按期完成，每超过1天，投标人应支付合同总额0.1％的违约金。</w:t>
      </w:r>
    </w:p>
    <w:p w14:paraId="3BCA134E">
      <w:pPr>
        <w:spacing w:line="460" w:lineRule="exact"/>
        <w:ind w:firstLine="480"/>
        <w:rPr>
          <w:rFonts w:hint="eastAsia" w:ascii="宋体" w:hAnsi="宋体" w:cs="宋体"/>
          <w:color w:val="auto"/>
          <w:sz w:val="24"/>
        </w:rPr>
      </w:pPr>
      <w:r>
        <w:rPr>
          <w:rFonts w:hint="eastAsia" w:ascii="宋体" w:hAnsi="宋体" w:cs="宋体"/>
          <w:color w:val="auto"/>
          <w:sz w:val="24"/>
        </w:rPr>
        <w:t>2.项目工期为合同签订后90个日历天。中标人需结合招标人实际情况制定详细的项目实施方案，做好项目设备进场、实施人员的安排及实施部署，确保项目在合同签订后90个日历天内整体完成。（如因特殊情况或招标人客观原因导致项目提前、滞后或延期的，中标人需配合招标人按需实施项目）。</w:t>
      </w:r>
    </w:p>
    <w:p w14:paraId="525364A9">
      <w:pPr>
        <w:spacing w:line="460" w:lineRule="exact"/>
        <w:ind w:firstLine="480"/>
        <w:rPr>
          <w:rFonts w:hint="eastAsia" w:ascii="宋体" w:hAnsi="宋体" w:cs="宋体"/>
          <w:color w:val="auto"/>
          <w:sz w:val="24"/>
        </w:rPr>
      </w:pPr>
      <w:r>
        <w:rPr>
          <w:rFonts w:hint="eastAsia" w:ascii="宋体" w:hAnsi="宋体" w:cs="宋体"/>
          <w:color w:val="auto"/>
          <w:sz w:val="24"/>
        </w:rPr>
        <w:t>3.交货地点：江苏航运职业技术学院。</w:t>
      </w:r>
    </w:p>
    <w:p w14:paraId="6449929D">
      <w:pPr>
        <w:spacing w:line="460" w:lineRule="exact"/>
        <w:ind w:firstLine="480"/>
        <w:rPr>
          <w:rFonts w:hint="eastAsia" w:ascii="宋体" w:hAnsi="宋体" w:cs="宋体"/>
          <w:color w:val="auto"/>
          <w:sz w:val="24"/>
        </w:rPr>
      </w:pPr>
      <w:r>
        <w:rPr>
          <w:rFonts w:hint="eastAsia" w:ascii="宋体" w:hAnsi="宋体" w:cs="宋体"/>
          <w:color w:val="auto"/>
          <w:sz w:val="24"/>
        </w:rPr>
        <w:t>（二）验收标准</w:t>
      </w:r>
    </w:p>
    <w:p w14:paraId="758A8E76">
      <w:pPr>
        <w:spacing w:line="460" w:lineRule="exact"/>
        <w:ind w:firstLine="480"/>
        <w:rPr>
          <w:rFonts w:hint="eastAsia" w:ascii="宋体" w:hAnsi="宋体" w:cs="宋体"/>
          <w:color w:val="auto"/>
          <w:sz w:val="24"/>
        </w:rPr>
      </w:pPr>
      <w:r>
        <w:rPr>
          <w:rFonts w:hint="eastAsia" w:ascii="宋体" w:hAnsi="宋体" w:cs="宋体"/>
          <w:color w:val="auto"/>
          <w:sz w:val="24"/>
        </w:rPr>
        <w:t>1.中标人交付的货物应当完全符合合同规定的货物、数量和规格要求。中标人不得少交或多交货物。中标人提供的货物不符合合同规定的，招标人有权拒收货物，由此引起的风险，由中标人承担。</w:t>
      </w:r>
    </w:p>
    <w:p w14:paraId="5F88479E">
      <w:pPr>
        <w:spacing w:line="460" w:lineRule="exact"/>
        <w:ind w:firstLine="480"/>
        <w:rPr>
          <w:rFonts w:hint="eastAsia" w:ascii="宋体" w:hAnsi="宋体" w:cs="宋体"/>
          <w:color w:val="auto"/>
          <w:sz w:val="24"/>
        </w:rPr>
      </w:pPr>
      <w:r>
        <w:rPr>
          <w:rFonts w:hint="eastAsia" w:ascii="宋体" w:hAnsi="宋体" w:cs="宋体"/>
          <w:color w:val="auto"/>
          <w:sz w:val="24"/>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14:paraId="0A3050E4">
      <w:pPr>
        <w:spacing w:line="460" w:lineRule="exact"/>
        <w:ind w:firstLine="480"/>
        <w:rPr>
          <w:rFonts w:hint="eastAsia" w:ascii="宋体" w:hAnsi="宋体" w:cs="宋体"/>
          <w:color w:val="auto"/>
          <w:sz w:val="24"/>
        </w:rPr>
      </w:pPr>
      <w:r>
        <w:rPr>
          <w:rFonts w:hint="eastAsia" w:ascii="宋体" w:hAnsi="宋体" w:cs="宋体"/>
          <w:color w:val="auto"/>
          <w:sz w:val="24"/>
        </w:rPr>
        <w:t>3.货物和系统调试验收的标准：按行业通行标准、厂方出厂标准和中标人投标文件的承诺（详见合同附件载明的标准，并不低于国家相关标准）。</w:t>
      </w:r>
    </w:p>
    <w:p w14:paraId="7A9C0228">
      <w:pPr>
        <w:spacing w:line="460" w:lineRule="exact"/>
        <w:ind w:firstLine="480"/>
        <w:rPr>
          <w:rFonts w:hint="eastAsia" w:ascii="宋体" w:hAnsi="宋体" w:cs="宋体"/>
          <w:color w:val="auto"/>
          <w:sz w:val="24"/>
        </w:rPr>
      </w:pPr>
      <w:r>
        <w:rPr>
          <w:rFonts w:hint="eastAsia" w:ascii="宋体" w:hAnsi="宋体" w:cs="宋体"/>
          <w:color w:val="auto"/>
          <w:sz w:val="24"/>
        </w:rPr>
        <w:t>4.所投货物（含软件）的主要设备进场后需提供生产厂家产品检验合格证书、质量检测报告、质量保修单、进货清单和发票。设备到达施工现场如验收不合格，招标人有权不付款，不合格设备由中标人自行收回，并无偿更换合格产品。</w:t>
      </w:r>
    </w:p>
    <w:p w14:paraId="4E0BB5BC">
      <w:pPr>
        <w:spacing w:line="460" w:lineRule="exact"/>
        <w:ind w:firstLine="480"/>
        <w:rPr>
          <w:rFonts w:hint="eastAsia" w:ascii="宋体" w:hAnsi="宋体" w:cs="宋体"/>
          <w:color w:val="auto"/>
          <w:sz w:val="24"/>
        </w:rPr>
      </w:pPr>
      <w:r>
        <w:rPr>
          <w:rFonts w:hint="eastAsia" w:ascii="宋体" w:hAnsi="宋体" w:cs="宋体"/>
          <w:color w:val="auto"/>
          <w:sz w:val="24"/>
        </w:rPr>
        <w:t>5.验收：中标人须于合同签订后90个日历天内完成项目所有设备安装、调试，项目完成后由中标人提出申请，在申请通过后7个工作日内由招标人组织专家对所购产品、安装调试情况及配套服务等进行验收。中标人需配合招标人完成验收工作。验收合格的，由招标人签署验收单。</w:t>
      </w:r>
    </w:p>
    <w:p w14:paraId="3247DB38">
      <w:pPr>
        <w:spacing w:line="460" w:lineRule="exact"/>
        <w:ind w:firstLine="480"/>
        <w:rPr>
          <w:rFonts w:hint="eastAsia" w:ascii="宋体" w:hAnsi="宋体" w:cs="宋体"/>
          <w:color w:val="auto"/>
          <w:sz w:val="24"/>
        </w:rPr>
      </w:pPr>
      <w:r>
        <w:rPr>
          <w:rFonts w:hint="eastAsia" w:ascii="宋体" w:hAnsi="宋体" w:cs="宋体"/>
          <w:color w:val="auto"/>
          <w:sz w:val="24"/>
        </w:rPr>
        <w:t>验收时间以验收单上签署的时间为准，验收结果以该项目验收单结论为准。在验收过程中发现中标人有违约问题，可暂缓资金结算，待违约问题解决后，方可办理资金结算事宜。</w:t>
      </w:r>
    </w:p>
    <w:p w14:paraId="09B1B8BB">
      <w:pPr>
        <w:pStyle w:val="217"/>
        <w:spacing w:line="460" w:lineRule="exact"/>
        <w:ind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五、质保和售后</w:t>
      </w:r>
    </w:p>
    <w:p w14:paraId="0208990E">
      <w:pPr>
        <w:spacing w:line="460" w:lineRule="exact"/>
        <w:ind w:firstLine="480"/>
        <w:rPr>
          <w:rFonts w:hint="eastAsia" w:ascii="宋体" w:hAnsi="宋体" w:cs="宋体"/>
          <w:color w:val="auto"/>
          <w:sz w:val="24"/>
        </w:rPr>
      </w:pPr>
      <w:r>
        <w:rPr>
          <w:rFonts w:hint="eastAsia" w:ascii="宋体" w:hAnsi="宋体" w:cs="宋体"/>
          <w:color w:val="auto"/>
          <w:sz w:val="24"/>
        </w:rPr>
        <w:t>自项目验收合格之日起，明确硬件/设备保修期限（</w:t>
      </w:r>
      <w:r>
        <w:rPr>
          <w:rFonts w:hint="eastAsia" w:ascii="宋体" w:hAnsi="宋体" w:cs="宋体"/>
          <w:color w:val="auto"/>
          <w:sz w:val="24"/>
          <w:lang w:val="en-US" w:eastAsia="zh-CN"/>
        </w:rPr>
        <w:t>5</w:t>
      </w:r>
      <w:r>
        <w:rPr>
          <w:rFonts w:hint="eastAsia" w:ascii="宋体" w:hAnsi="宋体" w:cs="宋体"/>
          <w:color w:val="auto"/>
          <w:sz w:val="24"/>
        </w:rPr>
        <w:t>年），软件要求终身免费升级，保修期内免费更换故障部件。</w:t>
      </w:r>
    </w:p>
    <w:p w14:paraId="1EE46DA1">
      <w:pPr>
        <w:spacing w:line="460" w:lineRule="exact"/>
        <w:ind w:firstLine="480"/>
        <w:rPr>
          <w:rFonts w:hint="eastAsia" w:ascii="宋体" w:hAnsi="宋体" w:cs="宋体"/>
          <w:color w:val="auto"/>
          <w:sz w:val="24"/>
        </w:rPr>
      </w:pPr>
      <w:r>
        <w:rPr>
          <w:rFonts w:hint="eastAsia" w:ascii="宋体" w:hAnsi="宋体" w:cs="宋体"/>
          <w:color w:val="auto"/>
          <w:sz w:val="24"/>
        </w:rPr>
        <w:t>（一）质保服务</w:t>
      </w:r>
    </w:p>
    <w:p w14:paraId="3C4E6E2A">
      <w:pPr>
        <w:spacing w:line="460" w:lineRule="exact"/>
        <w:ind w:firstLine="480"/>
        <w:rPr>
          <w:rFonts w:hint="eastAsia" w:ascii="宋体" w:hAnsi="宋体" w:cs="宋体"/>
          <w:color w:val="auto"/>
          <w:sz w:val="24"/>
        </w:rPr>
      </w:pPr>
      <w:r>
        <w:rPr>
          <w:rFonts w:hint="eastAsia" w:ascii="宋体" w:hAnsi="宋体" w:cs="宋体"/>
          <w:color w:val="auto"/>
          <w:sz w:val="24"/>
        </w:rPr>
        <w:t>1.质保时间自项目到货检查合格并验收使用合格之日起计算。质保期内，中标人负责对其提供的货物整机进行维修、升级、系统维护等技术服务；所有产品维修服务、升级、系统维护按招标人的现场或线上服务要求提供服务，由此产生的费用均不再收取。投标软件终身免费升级维护。其他按有关规定执行（国际标准、国家标准、行业标准或企业标准）。</w:t>
      </w:r>
    </w:p>
    <w:p w14:paraId="27E52656">
      <w:pPr>
        <w:spacing w:line="460" w:lineRule="exact"/>
        <w:ind w:firstLine="480"/>
        <w:rPr>
          <w:rFonts w:hint="eastAsia" w:ascii="宋体" w:hAnsi="宋体" w:cs="宋体"/>
          <w:color w:val="auto"/>
          <w:sz w:val="24"/>
        </w:rPr>
      </w:pPr>
      <w:r>
        <w:rPr>
          <w:rFonts w:hint="eastAsia" w:ascii="宋体" w:hAnsi="宋体" w:cs="宋体"/>
          <w:color w:val="auto"/>
          <w:sz w:val="24"/>
        </w:rPr>
        <w:t>2.质保期内，在每学期开学前，中标人需按招标人的现场或线上服务要求安排人员对设备进行检查维护、维修、损坏件更换，不收取额外费用。</w:t>
      </w:r>
    </w:p>
    <w:p w14:paraId="1CFC8C5C">
      <w:pPr>
        <w:spacing w:line="460" w:lineRule="exact"/>
        <w:ind w:firstLine="480"/>
        <w:rPr>
          <w:rFonts w:hint="eastAsia" w:ascii="宋体" w:hAnsi="宋体" w:cs="宋体"/>
          <w:color w:val="auto"/>
          <w:sz w:val="24"/>
        </w:rPr>
      </w:pPr>
      <w:r>
        <w:rPr>
          <w:rFonts w:hint="eastAsia" w:ascii="宋体" w:hAnsi="宋体" w:cs="宋体"/>
          <w:color w:val="auto"/>
          <w:sz w:val="24"/>
        </w:rPr>
        <w:t>3.质保期内，发生质量问题的，中标人应在接到保修通知后，售后人员应即刻到场查验维修排除故障，若需远程维护的，需及时联系设备厂商提供维护，争取当日解决，若货物故障在检修8工作小时后仍无法排除，中标人应安排维修人员在24小时（省外单位48小时）内到达现场，查明故障原因并予以解决；对于设备损坏无法及时维护好的，中标人应在故障出现3天内免费提供不低于故障货物规格型号档次的备用货物供招标人使用，直至故障货物修复。</w:t>
      </w:r>
    </w:p>
    <w:p w14:paraId="1FA1541B">
      <w:pPr>
        <w:spacing w:line="460" w:lineRule="exact"/>
        <w:ind w:firstLine="480"/>
        <w:rPr>
          <w:rFonts w:hint="eastAsia" w:ascii="宋体" w:hAnsi="宋体" w:cs="宋体"/>
          <w:color w:val="auto"/>
          <w:sz w:val="24"/>
        </w:rPr>
      </w:pPr>
      <w:r>
        <w:rPr>
          <w:rFonts w:hint="eastAsia" w:ascii="宋体" w:hAnsi="宋体" w:cs="宋体"/>
          <w:color w:val="auto"/>
          <w:sz w:val="24"/>
        </w:rPr>
        <w:t>4.质保期内，招标人增加新功能以满足业务需要时，经书面形式通知供应商，双方协商一致后，供应商须及时提供服务。</w:t>
      </w:r>
    </w:p>
    <w:p w14:paraId="0B244982">
      <w:pPr>
        <w:spacing w:line="460" w:lineRule="exact"/>
        <w:ind w:firstLine="480"/>
        <w:rPr>
          <w:rFonts w:hint="eastAsia" w:ascii="宋体" w:hAnsi="宋体" w:cs="宋体"/>
          <w:color w:val="auto"/>
          <w:sz w:val="24"/>
        </w:rPr>
      </w:pPr>
      <w:r>
        <w:rPr>
          <w:rFonts w:hint="eastAsia" w:ascii="宋体" w:hAnsi="宋体" w:cs="宋体"/>
          <w:color w:val="auto"/>
          <w:sz w:val="24"/>
        </w:rPr>
        <w:t>5.运行所依赖的中间件、数据库、软件开发包等第三方软件出现故障或出现严重网络安全隐患而导致系统不能正常运行或不能正常对外发布时，中标人应免费响应处理，直至系统恢复正常，不受质保期限制。</w:t>
      </w:r>
    </w:p>
    <w:p w14:paraId="0A24AE76">
      <w:pPr>
        <w:spacing w:line="460" w:lineRule="exact"/>
        <w:ind w:firstLine="480"/>
        <w:rPr>
          <w:rFonts w:hint="eastAsia" w:ascii="宋体" w:hAnsi="宋体" w:cs="宋体"/>
          <w:color w:val="auto"/>
          <w:sz w:val="24"/>
        </w:rPr>
      </w:pPr>
      <w:r>
        <w:rPr>
          <w:rFonts w:hint="eastAsia" w:ascii="宋体" w:hAnsi="宋体" w:cs="宋体"/>
          <w:color w:val="auto"/>
          <w:sz w:val="24"/>
        </w:rPr>
        <w:t>（二）售后服务</w:t>
      </w:r>
    </w:p>
    <w:p w14:paraId="3C459B1E">
      <w:pPr>
        <w:spacing w:line="460" w:lineRule="exact"/>
        <w:ind w:firstLine="480"/>
        <w:rPr>
          <w:rFonts w:hint="eastAsia" w:ascii="宋体" w:hAnsi="宋体" w:cs="宋体"/>
          <w:color w:val="auto"/>
          <w:sz w:val="24"/>
        </w:rPr>
      </w:pPr>
      <w:r>
        <w:rPr>
          <w:rFonts w:hint="eastAsia" w:ascii="宋体" w:hAnsi="宋体" w:cs="宋体"/>
          <w:color w:val="auto"/>
          <w:sz w:val="24"/>
        </w:rPr>
        <w:t>售后服务的服务范围应包含中标人提供的所有产品的日常维护、使用培训指导等工作。</w:t>
      </w:r>
    </w:p>
    <w:p w14:paraId="555C94DB">
      <w:pPr>
        <w:spacing w:line="520" w:lineRule="exact"/>
        <w:ind w:firstLine="480" w:firstLineChars="200"/>
        <w:rPr>
          <w:rFonts w:hint="eastAsia" w:ascii="宋体" w:hAnsi="宋体" w:cs="宋体"/>
          <w:b/>
          <w:bCs/>
          <w:color w:val="auto"/>
          <w:sz w:val="24"/>
        </w:rPr>
      </w:pPr>
      <w:r>
        <w:rPr>
          <w:rFonts w:hint="eastAsia" w:ascii="宋体" w:hAnsi="宋体" w:cs="宋体"/>
          <w:b/>
          <w:bCs/>
          <w:color w:val="auto"/>
          <w:sz w:val="24"/>
        </w:rPr>
        <w:t>六、付款方式</w:t>
      </w:r>
    </w:p>
    <w:p w14:paraId="5BC76FEC">
      <w:pPr>
        <w:spacing w:line="520" w:lineRule="exact"/>
        <w:ind w:firstLine="560"/>
        <w:rPr>
          <w:rFonts w:hint="eastAsia" w:ascii="宋体" w:hAnsi="宋体" w:cs="宋体"/>
          <w:color w:val="auto"/>
          <w:sz w:val="24"/>
        </w:rPr>
      </w:pPr>
      <w:r>
        <w:rPr>
          <w:rFonts w:ascii="宋体" w:hAnsi="宋体" w:cs="宋体"/>
          <w:color w:val="auto"/>
          <w:sz w:val="24"/>
        </w:rPr>
        <w:t>项目所有货物到齐后10日内，向乙方支付合同总价款的30％，项目安装调试完毕后，经甲方根据合同条款正式验收合格且审计后10日内，向乙方支付合同总价款的剩余70％。</w:t>
      </w:r>
    </w:p>
    <w:p w14:paraId="0D1D8CD3">
      <w:pPr>
        <w:spacing w:line="520" w:lineRule="exact"/>
        <w:ind w:firstLine="560"/>
        <w:rPr>
          <w:rFonts w:hint="eastAsia" w:ascii="宋体" w:hAnsi="宋体" w:cs="宋体"/>
          <w:b/>
          <w:bCs/>
          <w:color w:val="auto"/>
          <w:sz w:val="24"/>
        </w:rPr>
      </w:pPr>
      <w:r>
        <w:rPr>
          <w:rFonts w:hint="eastAsia" w:ascii="宋体" w:hAnsi="宋体" w:cs="宋体"/>
          <w:color w:val="auto"/>
          <w:sz w:val="24"/>
        </w:rPr>
        <w:t>每次付款前中标人需提供符合财务要求的采购类增值税专用发票。</w:t>
      </w:r>
    </w:p>
    <w:p w14:paraId="41B03732">
      <w:pPr>
        <w:spacing w:line="520" w:lineRule="exact"/>
        <w:ind w:firstLine="562"/>
        <w:rPr>
          <w:rFonts w:hint="eastAsia" w:ascii="宋体" w:hAnsi="宋体" w:cs="宋体"/>
          <w:color w:val="auto"/>
          <w:sz w:val="24"/>
        </w:rPr>
      </w:pPr>
      <w:r>
        <w:rPr>
          <w:rFonts w:hint="eastAsia" w:ascii="宋体" w:hAnsi="宋体" w:cs="宋体"/>
          <w:b/>
          <w:bCs/>
          <w:color w:val="auto"/>
          <w:sz w:val="24"/>
        </w:rPr>
        <w:t>七、履约保证金</w:t>
      </w:r>
    </w:p>
    <w:p w14:paraId="20424A04">
      <w:pPr>
        <w:spacing w:line="520" w:lineRule="exact"/>
        <w:ind w:firstLine="560"/>
        <w:jc w:val="left"/>
        <w:rPr>
          <w:rFonts w:hint="eastAsia" w:ascii="宋体" w:hAnsi="宋体" w:cs="宋体"/>
          <w:color w:val="auto"/>
          <w:sz w:val="24"/>
        </w:rPr>
      </w:pPr>
      <w:r>
        <w:rPr>
          <w:rFonts w:hint="eastAsia" w:ascii="宋体" w:hAnsi="宋体" w:cs="宋体"/>
          <w:color w:val="auto"/>
          <w:sz w:val="24"/>
        </w:rPr>
        <w:t>（1）本项目中标后的履约保证金为项目中标价的10%，中标供应商的履约保证金须在中标通知书发出之日起30日内汇入采购单位账户（单位名称：江苏航运职业技术学院，单位地址：南通经济开发区通盛大道185号，开户行：中国建设银行南通开发区支行，开户账号：32001642336052515609，税号：123200004660042577，应当以数字人民币、支票、汇票或者金融机构、担保机构出具的保函等非现金形式提交），中标供应商凭中标通知书与采购单位签订合同。超期或未有协商，则视为自动放弃中标资格。</w:t>
      </w:r>
    </w:p>
    <w:p w14:paraId="2A1E2E8E">
      <w:pPr>
        <w:spacing w:line="520" w:lineRule="exact"/>
        <w:ind w:firstLine="560"/>
        <w:jc w:val="left"/>
        <w:rPr>
          <w:rFonts w:hint="eastAsia" w:ascii="宋体" w:hAnsi="宋体" w:cs="宋体"/>
          <w:color w:val="auto"/>
          <w:sz w:val="24"/>
        </w:rPr>
      </w:pPr>
      <w:r>
        <w:rPr>
          <w:rFonts w:hint="eastAsia" w:ascii="宋体" w:hAnsi="宋体" w:cs="宋体"/>
          <w:color w:val="auto"/>
          <w:sz w:val="24"/>
        </w:rPr>
        <w:t>（2）中标供应商全部履约合同义务，经采购单位验收合格无质量、进度、售后服务等问题的，招标人在验收合格36个月后一次性退还履约保证金；招标人若逾期退还履约保证金的，按照逾期部分的每日0.05%支付违约金；</w:t>
      </w:r>
    </w:p>
    <w:p w14:paraId="62ECD2C7">
      <w:pPr>
        <w:spacing w:line="520" w:lineRule="exact"/>
        <w:ind w:firstLine="560"/>
        <w:jc w:val="left"/>
        <w:rPr>
          <w:rFonts w:hint="eastAsia" w:ascii="宋体" w:hAnsi="宋体" w:cs="宋体"/>
          <w:color w:val="auto"/>
          <w:sz w:val="24"/>
        </w:rPr>
      </w:pPr>
      <w:r>
        <w:rPr>
          <w:rFonts w:hint="eastAsia" w:ascii="宋体" w:hAnsi="宋体" w:cs="宋体"/>
          <w:color w:val="auto"/>
          <w:sz w:val="24"/>
        </w:rPr>
        <w:t>（3）发生以下情况的，履约保证金不予退还或部分退还：</w:t>
      </w:r>
    </w:p>
    <w:p w14:paraId="325F0A4A">
      <w:pPr>
        <w:spacing w:line="520" w:lineRule="exact"/>
        <w:ind w:firstLine="560"/>
        <w:jc w:val="left"/>
        <w:rPr>
          <w:rFonts w:hint="eastAsia" w:ascii="宋体" w:hAnsi="宋体" w:cs="宋体"/>
          <w:color w:val="auto"/>
          <w:sz w:val="24"/>
        </w:rPr>
      </w:pPr>
      <w:r>
        <w:rPr>
          <w:rFonts w:hint="eastAsia" w:ascii="宋体" w:hAnsi="宋体" w:cs="宋体"/>
          <w:color w:val="auto"/>
          <w:sz w:val="24"/>
        </w:rPr>
        <w:t>a.签订合同后，中标供应商不履行合同义务的，采购单位有权全额扣除履约保证金，全额不予退还，同时采购单位亦有权终止合同，中标供应商还须承担相应的法律赔偿责任。</w:t>
      </w:r>
    </w:p>
    <w:p w14:paraId="031A853D">
      <w:pPr>
        <w:spacing w:line="520" w:lineRule="exact"/>
        <w:ind w:firstLine="560"/>
        <w:jc w:val="left"/>
        <w:rPr>
          <w:rFonts w:hint="eastAsia" w:ascii="宋体" w:hAnsi="宋体" w:cs="宋体"/>
          <w:color w:val="auto"/>
          <w:sz w:val="24"/>
        </w:rPr>
      </w:pPr>
      <w:r>
        <w:rPr>
          <w:rFonts w:hint="eastAsia" w:ascii="宋体" w:hAnsi="宋体" w:cs="宋体"/>
          <w:color w:val="auto"/>
          <w:sz w:val="24"/>
        </w:rPr>
        <w:t>b.中标供应商在履约过程中发生违约行为，给采购单位造成损失的，采购单位有权在中标供应商缴纳的履约保证金中予以扣款，以弥补采购单位经济损失，不足的部分中标供应商另外补齐。</w:t>
      </w:r>
    </w:p>
    <w:p w14:paraId="2B762C29">
      <w:pPr>
        <w:pStyle w:val="216"/>
        <w:spacing w:line="520" w:lineRule="exact"/>
        <w:ind w:firstLine="560"/>
        <w:jc w:val="left"/>
        <w:rPr>
          <w:rFonts w:hint="eastAsia" w:ascii="宋体" w:hAnsi="宋体" w:eastAsia="宋体" w:cs="宋体"/>
          <w:color w:val="auto"/>
          <w:sz w:val="24"/>
          <w:szCs w:val="24"/>
        </w:rPr>
      </w:pPr>
      <w:r>
        <w:rPr>
          <w:rFonts w:hint="eastAsia" w:ascii="宋体" w:hAnsi="宋体" w:eastAsia="宋体" w:cs="宋体"/>
          <w:color w:val="auto"/>
          <w:sz w:val="24"/>
          <w:szCs w:val="24"/>
        </w:rPr>
        <w:t>（4）以履约保函（保险）形式向招标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color w:val="auto"/>
        </w:rPr>
        <w:fldChar w:fldCharType="begin"/>
      </w:r>
      <w:r>
        <w:rPr>
          <w:color w:val="auto"/>
        </w:rPr>
        <w:instrText xml:space="preserve"> HYPERLINK "http://www.ccgp-jiangsu.gov.cn/jisngsu/zlxz/)。" </w:instrText>
      </w:r>
      <w:r>
        <w:rPr>
          <w:rFonts w:hint="eastAsia"/>
          <w:color w:val="auto"/>
        </w:rPr>
        <w:fldChar w:fldCharType="separate"/>
      </w:r>
      <w:r>
        <w:rPr>
          <w:rFonts w:hint="eastAsia" w:ascii="宋体" w:hAnsi="宋体" w:eastAsia="宋体" w:cs="宋体"/>
          <w:color w:val="auto"/>
          <w:sz w:val="24"/>
          <w:szCs w:val="24"/>
        </w:rPr>
        <w:t>www.ccgp-jiangsu.gov.cn/jisngsu/zlxz/)。</w:t>
      </w:r>
      <w:r>
        <w:rPr>
          <w:rFonts w:hint="eastAsia" w:ascii="宋体" w:hAnsi="宋体" w:eastAsia="宋体" w:cs="宋体"/>
          <w:color w:val="auto"/>
          <w:sz w:val="24"/>
          <w:szCs w:val="24"/>
        </w:rPr>
        <w:fldChar w:fldCharType="end"/>
      </w:r>
    </w:p>
    <w:p w14:paraId="6F88E0CF">
      <w:pPr>
        <w:spacing w:line="520" w:lineRule="exact"/>
        <w:ind w:firstLine="562"/>
        <w:rPr>
          <w:rFonts w:hint="eastAsia" w:ascii="宋体" w:hAnsi="宋体" w:cs="宋体"/>
          <w:b/>
          <w:bCs/>
          <w:color w:val="auto"/>
          <w:sz w:val="24"/>
        </w:rPr>
      </w:pPr>
      <w:r>
        <w:rPr>
          <w:rFonts w:hint="eastAsia" w:ascii="宋体" w:hAnsi="宋体" w:cs="宋体"/>
          <w:b/>
          <w:bCs/>
          <w:color w:val="auto"/>
          <w:sz w:val="24"/>
        </w:rPr>
        <w:t>八、本次采购需切实履行绿色采购。</w:t>
      </w:r>
    </w:p>
    <w:p w14:paraId="712553B7">
      <w:pPr>
        <w:spacing w:line="520" w:lineRule="exact"/>
        <w:ind w:firstLine="560"/>
        <w:rPr>
          <w:rFonts w:hint="eastAsia" w:ascii="宋体" w:hAnsi="宋体" w:cs="宋体"/>
          <w:color w:val="auto"/>
          <w:sz w:val="24"/>
        </w:rPr>
      </w:pPr>
      <w:r>
        <w:rPr>
          <w:rFonts w:hint="eastAsia" w:ascii="宋体" w:hAnsi="宋体" w:cs="宋体"/>
          <w:color w:val="auto"/>
          <w:sz w:val="24"/>
        </w:rPr>
        <w:t>7.1商品包装环保要求：应当按《关于印发〈商品包装政府采购需求标准（试行）〉、〈快递包装政府采购需求标准（试行）〉的通知》（财办库〔2020〕123号）文件执行。</w:t>
      </w:r>
    </w:p>
    <w:p w14:paraId="400990B0">
      <w:pPr>
        <w:spacing w:line="520" w:lineRule="exact"/>
        <w:ind w:firstLine="560"/>
        <w:rPr>
          <w:rFonts w:hint="eastAsia" w:ascii="宋体" w:hAnsi="宋体" w:cs="宋体"/>
          <w:color w:val="auto"/>
          <w:sz w:val="24"/>
        </w:rPr>
      </w:pPr>
      <w:r>
        <w:rPr>
          <w:rFonts w:hint="eastAsia" w:ascii="宋体" w:hAnsi="宋体" w:cs="宋体"/>
          <w:color w:val="auto"/>
          <w:sz w:val="24"/>
        </w:rPr>
        <w:t>（1）商品包装层数不得超过 3 层，空隙率不大于 40%；</w:t>
      </w:r>
    </w:p>
    <w:p w14:paraId="4A00777E">
      <w:pPr>
        <w:spacing w:line="520" w:lineRule="exact"/>
        <w:ind w:firstLine="560"/>
        <w:rPr>
          <w:rFonts w:hint="eastAsia" w:ascii="宋体" w:hAnsi="宋体" w:cs="宋体"/>
          <w:color w:val="auto"/>
          <w:sz w:val="24"/>
        </w:rPr>
      </w:pPr>
      <w:r>
        <w:rPr>
          <w:rFonts w:hint="eastAsia" w:ascii="宋体" w:hAnsi="宋体" w:cs="宋体"/>
          <w:color w:val="auto"/>
          <w:sz w:val="24"/>
        </w:rPr>
        <w:t>（2）商品包装尽可能使用单一材质的包装材料，如因功能需求必需使用不同材质，不同材质间应便于分离；</w:t>
      </w:r>
    </w:p>
    <w:p w14:paraId="0EF50886">
      <w:pPr>
        <w:spacing w:line="520" w:lineRule="exact"/>
        <w:ind w:firstLine="560"/>
        <w:rPr>
          <w:rFonts w:hint="eastAsia" w:ascii="宋体" w:hAnsi="宋体" w:cs="宋体"/>
          <w:color w:val="auto"/>
          <w:sz w:val="24"/>
        </w:rPr>
      </w:pPr>
      <w:r>
        <w:rPr>
          <w:rFonts w:hint="eastAsia" w:ascii="宋体" w:hAnsi="宋体" w:cs="宋体"/>
          <w:color w:val="auto"/>
          <w:sz w:val="24"/>
        </w:rPr>
        <w:t>（3）商品包装中铅、汞、镉、六价铬的总含量应不大于100mg/kg；</w:t>
      </w:r>
    </w:p>
    <w:p w14:paraId="6954B7CC">
      <w:pPr>
        <w:spacing w:line="520" w:lineRule="exact"/>
        <w:ind w:firstLine="560"/>
        <w:rPr>
          <w:rFonts w:hint="eastAsia" w:ascii="宋体" w:hAnsi="宋体" w:cs="宋体"/>
          <w:color w:val="auto"/>
          <w:sz w:val="24"/>
        </w:rPr>
      </w:pPr>
      <w:r>
        <w:rPr>
          <w:rFonts w:hint="eastAsia" w:ascii="宋体" w:hAnsi="宋体" w:cs="宋体"/>
          <w:color w:val="auto"/>
          <w:sz w:val="24"/>
        </w:rPr>
        <w:t>（4）商品包装印刷使用的油墨中挥发性有机化合物（VOCs）含量应不大于 5%（以重量计）；</w:t>
      </w:r>
    </w:p>
    <w:p w14:paraId="721BF302">
      <w:pPr>
        <w:spacing w:line="520" w:lineRule="exact"/>
        <w:ind w:firstLine="560"/>
        <w:rPr>
          <w:rFonts w:hint="eastAsia" w:ascii="宋体" w:hAnsi="宋体" w:cs="宋体"/>
          <w:color w:val="auto"/>
          <w:sz w:val="24"/>
        </w:rPr>
      </w:pPr>
      <w:r>
        <w:rPr>
          <w:rFonts w:hint="eastAsia" w:ascii="宋体" w:hAnsi="宋体" w:cs="宋体"/>
          <w:color w:val="auto"/>
          <w:sz w:val="24"/>
        </w:rPr>
        <w:t>（5）塑料材质商品包装上呈现的印刷颜色不得超过 6 色；</w:t>
      </w:r>
    </w:p>
    <w:p w14:paraId="35469521">
      <w:pPr>
        <w:spacing w:line="520" w:lineRule="exact"/>
        <w:ind w:firstLine="560"/>
        <w:rPr>
          <w:rFonts w:hint="eastAsia" w:ascii="宋体" w:hAnsi="宋体" w:cs="宋体"/>
          <w:color w:val="auto"/>
          <w:sz w:val="24"/>
        </w:rPr>
      </w:pPr>
      <w:r>
        <w:rPr>
          <w:rFonts w:hint="eastAsia" w:ascii="宋体" w:hAnsi="宋体" w:cs="宋体"/>
          <w:color w:val="auto"/>
          <w:sz w:val="24"/>
        </w:rPr>
        <w:t>（6）纸质商品包装应使用 75%以上的可再生纤维原料生产；</w:t>
      </w:r>
    </w:p>
    <w:p w14:paraId="6FD3E123">
      <w:pPr>
        <w:spacing w:line="520" w:lineRule="exact"/>
        <w:ind w:firstLine="560"/>
        <w:rPr>
          <w:rFonts w:hint="eastAsia" w:ascii="宋体" w:hAnsi="宋体" w:cs="宋体"/>
          <w:color w:val="auto"/>
          <w:sz w:val="24"/>
        </w:rPr>
      </w:pPr>
      <w:r>
        <w:rPr>
          <w:rFonts w:hint="eastAsia" w:ascii="宋体" w:hAnsi="宋体" w:cs="宋体"/>
          <w:color w:val="auto"/>
          <w:sz w:val="24"/>
        </w:rPr>
        <w:t>（7）木质商品包装的原料应来源于可持续性森林。</w:t>
      </w:r>
    </w:p>
    <w:p w14:paraId="2E70E6DD">
      <w:pPr>
        <w:spacing w:line="520" w:lineRule="exact"/>
        <w:ind w:firstLine="560"/>
        <w:rPr>
          <w:rFonts w:hint="eastAsia" w:ascii="宋体" w:hAnsi="宋体" w:cs="宋体"/>
          <w:color w:val="auto"/>
          <w:sz w:val="24"/>
        </w:rPr>
      </w:pPr>
      <w:r>
        <w:rPr>
          <w:rFonts w:hint="eastAsia" w:ascii="宋体" w:hAnsi="宋体" w:cs="宋体"/>
          <w:color w:val="auto"/>
          <w:sz w:val="24"/>
        </w:rPr>
        <w:t>9.2快递包装环保要求：</w:t>
      </w:r>
    </w:p>
    <w:p w14:paraId="3C557C89">
      <w:pPr>
        <w:spacing w:line="520" w:lineRule="exact"/>
        <w:ind w:firstLine="560"/>
        <w:rPr>
          <w:rFonts w:hint="eastAsia" w:ascii="宋体" w:hAnsi="宋体" w:cs="宋体"/>
          <w:color w:val="auto"/>
          <w:sz w:val="24"/>
        </w:rPr>
      </w:pPr>
      <w:r>
        <w:rPr>
          <w:rFonts w:hint="eastAsia" w:ascii="宋体" w:hAnsi="宋体" w:cs="宋体"/>
          <w:color w:val="auto"/>
          <w:sz w:val="24"/>
        </w:rPr>
        <w:t>（1）快递包装中重金属（铅、汞、镉、六价铬）总量应不大于 100mg/kg；</w:t>
      </w:r>
    </w:p>
    <w:p w14:paraId="36975BDA">
      <w:pPr>
        <w:spacing w:line="520" w:lineRule="exact"/>
        <w:ind w:firstLine="560"/>
        <w:rPr>
          <w:rFonts w:hint="eastAsia" w:ascii="宋体" w:hAnsi="宋体" w:cs="宋体"/>
          <w:color w:val="auto"/>
          <w:sz w:val="24"/>
        </w:rPr>
      </w:pPr>
      <w:r>
        <w:rPr>
          <w:rFonts w:hint="eastAsia" w:ascii="宋体" w:hAnsi="宋体" w:cs="宋体"/>
          <w:color w:val="auto"/>
          <w:sz w:val="24"/>
        </w:rPr>
        <w:t>（2）快递包装印刷使用的油墨中不应添加邻苯二甲酸酯，其挥发性有机化合物（VOCs）含量应不大于5%（以重量计）；</w:t>
      </w:r>
    </w:p>
    <w:p w14:paraId="67AB89FE">
      <w:pPr>
        <w:spacing w:line="520" w:lineRule="exact"/>
        <w:ind w:firstLine="560"/>
        <w:rPr>
          <w:rFonts w:hint="eastAsia" w:ascii="宋体" w:hAnsi="宋体" w:cs="宋体"/>
          <w:color w:val="auto"/>
          <w:sz w:val="24"/>
        </w:rPr>
      </w:pPr>
      <w:r>
        <w:rPr>
          <w:rFonts w:hint="eastAsia" w:ascii="宋体" w:hAnsi="宋体" w:cs="宋体"/>
          <w:color w:val="auto"/>
          <w:sz w:val="24"/>
        </w:rPr>
        <w:t>（3）快递包装中使用纸基材的包装材料，纸基材中的有机氯的含量应不大于 150 mg/kg；</w:t>
      </w:r>
    </w:p>
    <w:p w14:paraId="3AD9C046">
      <w:pPr>
        <w:spacing w:line="520" w:lineRule="exact"/>
        <w:ind w:firstLine="560"/>
        <w:rPr>
          <w:rFonts w:hint="eastAsia" w:ascii="宋体" w:hAnsi="宋体" w:cs="宋体"/>
          <w:color w:val="auto"/>
          <w:sz w:val="24"/>
        </w:rPr>
      </w:pPr>
      <w:r>
        <w:rPr>
          <w:rFonts w:hint="eastAsia" w:ascii="宋体" w:hAnsi="宋体" w:cs="宋体"/>
          <w:color w:val="auto"/>
          <w:sz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4EB1FF97">
      <w:pPr>
        <w:spacing w:line="520" w:lineRule="exact"/>
        <w:ind w:firstLine="560"/>
        <w:rPr>
          <w:rFonts w:hint="eastAsia" w:ascii="宋体" w:hAnsi="宋体" w:cs="宋体"/>
          <w:color w:val="auto"/>
          <w:sz w:val="24"/>
        </w:rPr>
      </w:pPr>
      <w:r>
        <w:rPr>
          <w:rFonts w:hint="eastAsia" w:ascii="宋体" w:hAnsi="宋体" w:cs="宋体"/>
          <w:color w:val="auto"/>
          <w:sz w:val="24"/>
        </w:rPr>
        <w:t>（5）快递中使用的塑料包装袋不得使用聚氯乙烯作为原料，且原料应为单一材质制成，生物分解率大于60%；</w:t>
      </w:r>
    </w:p>
    <w:p w14:paraId="1DA72C9C">
      <w:pPr>
        <w:spacing w:line="520" w:lineRule="exact"/>
        <w:ind w:firstLine="560"/>
        <w:rPr>
          <w:rFonts w:hint="eastAsia" w:ascii="宋体" w:hAnsi="宋体" w:cs="宋体"/>
          <w:color w:val="auto"/>
          <w:sz w:val="24"/>
        </w:rPr>
      </w:pPr>
      <w:r>
        <w:rPr>
          <w:rFonts w:hint="eastAsia" w:ascii="宋体" w:hAnsi="宋体" w:cs="宋体"/>
          <w:color w:val="auto"/>
          <w:sz w:val="24"/>
        </w:rPr>
        <w:t>（6）快递中使用的充气类填充物不得使用聚氯乙烯作为 原料，且原料为单一材质制成，生物分解率大于60%；</w:t>
      </w:r>
    </w:p>
    <w:p w14:paraId="31670D9A">
      <w:pPr>
        <w:spacing w:line="520" w:lineRule="exact"/>
        <w:ind w:firstLine="560"/>
        <w:rPr>
          <w:rFonts w:hint="eastAsia" w:ascii="宋体" w:hAnsi="宋体" w:cs="宋体"/>
          <w:color w:val="auto"/>
          <w:sz w:val="24"/>
        </w:rPr>
      </w:pPr>
      <w:r>
        <w:rPr>
          <w:rFonts w:hint="eastAsia" w:ascii="宋体" w:hAnsi="宋体" w:cs="宋体"/>
          <w:color w:val="auto"/>
          <w:sz w:val="24"/>
        </w:rPr>
        <w:t>（7）快递中使用的集装袋应为单一材质制成，其重复使用次数应不小于 80 次；</w:t>
      </w:r>
    </w:p>
    <w:p w14:paraId="598197DF">
      <w:pPr>
        <w:spacing w:line="520" w:lineRule="exact"/>
        <w:ind w:firstLine="560"/>
        <w:rPr>
          <w:rFonts w:hint="eastAsia" w:ascii="宋体" w:hAnsi="宋体" w:cs="宋体"/>
          <w:color w:val="auto"/>
          <w:sz w:val="24"/>
        </w:rPr>
      </w:pPr>
      <w:r>
        <w:rPr>
          <w:rFonts w:hint="eastAsia" w:ascii="宋体" w:hAnsi="宋体" w:cs="宋体"/>
          <w:color w:val="auto"/>
          <w:sz w:val="24"/>
        </w:rPr>
        <w:t>（8）快递中应使用幅宽不大于45mm 的生物降解胶带；</w:t>
      </w:r>
    </w:p>
    <w:p w14:paraId="5BAC386D">
      <w:pPr>
        <w:spacing w:line="520" w:lineRule="exact"/>
        <w:ind w:firstLine="560"/>
        <w:rPr>
          <w:rFonts w:hint="eastAsia" w:ascii="宋体" w:hAnsi="宋体" w:cs="宋体"/>
          <w:color w:val="auto"/>
          <w:sz w:val="24"/>
        </w:rPr>
      </w:pPr>
      <w:r>
        <w:rPr>
          <w:rFonts w:hint="eastAsia" w:ascii="宋体" w:hAnsi="宋体" w:cs="宋体"/>
          <w:color w:val="auto"/>
          <w:sz w:val="24"/>
        </w:rPr>
        <w:t>（9）快递包装中不得使用溶剂型胶粘剂；</w:t>
      </w:r>
    </w:p>
    <w:p w14:paraId="78FD9572">
      <w:pPr>
        <w:spacing w:line="520" w:lineRule="exact"/>
        <w:ind w:firstLine="560"/>
        <w:rPr>
          <w:rFonts w:hint="eastAsia" w:ascii="宋体" w:hAnsi="宋体" w:cs="宋体"/>
          <w:color w:val="auto"/>
          <w:sz w:val="24"/>
        </w:rPr>
      </w:pPr>
      <w:r>
        <w:rPr>
          <w:rFonts w:hint="eastAsia" w:ascii="宋体" w:hAnsi="宋体" w:cs="宋体"/>
          <w:color w:val="auto"/>
          <w:sz w:val="24"/>
        </w:rPr>
        <w:t>（10）快递应使用电子面单；</w:t>
      </w:r>
    </w:p>
    <w:p w14:paraId="335B2D2D">
      <w:pPr>
        <w:spacing w:line="520" w:lineRule="exact"/>
        <w:ind w:firstLine="560"/>
        <w:rPr>
          <w:rFonts w:hint="eastAsia" w:ascii="宋体" w:hAnsi="宋体" w:cs="宋体"/>
          <w:color w:val="auto"/>
          <w:sz w:val="24"/>
        </w:rPr>
      </w:pPr>
      <w:r>
        <w:rPr>
          <w:rFonts w:hint="eastAsia" w:ascii="宋体" w:hAnsi="宋体" w:cs="宋体"/>
          <w:color w:val="auto"/>
          <w:sz w:val="24"/>
        </w:rPr>
        <w:t>（11）直接使用商品包装作为快递包装的商品，其商品包装满足《商品包装政府采购需求标准（试行）》即可；</w:t>
      </w:r>
    </w:p>
    <w:p w14:paraId="4BE0ED71">
      <w:pPr>
        <w:spacing w:line="520" w:lineRule="exact"/>
        <w:ind w:firstLine="560"/>
        <w:rPr>
          <w:rFonts w:hint="eastAsia" w:ascii="宋体" w:hAnsi="宋体" w:cs="宋体"/>
          <w:color w:val="auto"/>
          <w:sz w:val="24"/>
        </w:rPr>
      </w:pPr>
      <w:r>
        <w:rPr>
          <w:rFonts w:hint="eastAsia" w:ascii="宋体" w:hAnsi="宋体" w:cs="宋体"/>
          <w:color w:val="auto"/>
          <w:sz w:val="24"/>
        </w:rPr>
        <w:t>（12）快递包装产品质量和封装方式应符合相关国家或行业标准技术指标要求。</w:t>
      </w:r>
    </w:p>
    <w:p w14:paraId="0F01D694">
      <w:pPr>
        <w:spacing w:line="520" w:lineRule="exact"/>
        <w:ind w:firstLine="562"/>
        <w:rPr>
          <w:rFonts w:hint="eastAsia" w:ascii="宋体" w:hAnsi="宋体" w:cs="宋体"/>
          <w:b/>
          <w:bCs/>
          <w:color w:val="auto"/>
          <w:sz w:val="24"/>
        </w:rPr>
      </w:pPr>
      <w:r>
        <w:rPr>
          <w:rFonts w:hint="eastAsia" w:ascii="宋体" w:hAnsi="宋体" w:cs="宋体"/>
          <w:b/>
          <w:bCs/>
          <w:color w:val="auto"/>
          <w:sz w:val="24"/>
        </w:rPr>
        <w:t>九、采购需求中必须满足的实质性要求</w:t>
      </w:r>
    </w:p>
    <w:p w14:paraId="5491AD07">
      <w:pPr>
        <w:spacing w:line="520" w:lineRule="exact"/>
        <w:ind w:firstLine="562"/>
        <w:rPr>
          <w:rFonts w:hint="eastAsia" w:ascii="宋体" w:hAnsi="宋体" w:cs="宋体"/>
          <w:b/>
          <w:bCs/>
          <w:i/>
          <w:iCs/>
          <w:color w:val="auto"/>
          <w:sz w:val="24"/>
          <w:u w:val="single"/>
        </w:rPr>
      </w:pPr>
      <w:r>
        <w:rPr>
          <w:rFonts w:hint="eastAsia" w:ascii="宋体" w:hAnsi="宋体" w:cs="宋体"/>
          <w:b/>
          <w:bCs/>
          <w:i/>
          <w:iCs/>
          <w:color w:val="auto"/>
          <w:sz w:val="24"/>
          <w:u w:val="single"/>
        </w:rPr>
        <w:t>1.本项目“★”参数为实质性响应参数，不接受负偏离，需要提供佐证材料的，须同时提供佐证材料。</w:t>
      </w:r>
    </w:p>
    <w:p w14:paraId="73A7C766">
      <w:pPr>
        <w:spacing w:line="520" w:lineRule="exact"/>
        <w:ind w:firstLine="562"/>
        <w:rPr>
          <w:rFonts w:hint="eastAsia" w:ascii="宋体" w:hAnsi="宋体" w:cs="宋体"/>
          <w:b/>
          <w:bCs/>
          <w:color w:val="auto"/>
          <w:sz w:val="24"/>
        </w:rPr>
      </w:pPr>
      <w:r>
        <w:rPr>
          <w:rFonts w:hint="eastAsia" w:ascii="宋体" w:hAnsi="宋体" w:cs="宋体"/>
          <w:b/>
          <w:bCs/>
          <w:color w:val="auto"/>
          <w:sz w:val="24"/>
        </w:rPr>
        <w:t>十、合同样本</w:t>
      </w:r>
    </w:p>
    <w:p w14:paraId="06997670">
      <w:pPr>
        <w:rPr>
          <w:rFonts w:hint="eastAsia" w:ascii="宋体" w:hAnsi="宋体" w:cs="宋体"/>
          <w:b/>
          <w:color w:val="auto"/>
          <w:spacing w:val="22"/>
          <w:sz w:val="24"/>
        </w:rPr>
      </w:pPr>
      <w:r>
        <w:rPr>
          <w:rFonts w:hint="eastAsia" w:ascii="宋体" w:hAnsi="宋体" w:cs="宋体"/>
          <w:b/>
          <w:color w:val="auto"/>
          <w:spacing w:val="22"/>
          <w:sz w:val="24"/>
        </w:rPr>
        <w:br w:type="page" w:clear="all"/>
      </w:r>
    </w:p>
    <w:p w14:paraId="48616D32">
      <w:pPr>
        <w:spacing w:line="360" w:lineRule="exact"/>
        <w:jc w:val="center"/>
        <w:rPr>
          <w:rFonts w:hint="eastAsia" w:ascii="宋体" w:hAnsi="宋体" w:cs="宋体"/>
          <w:b/>
          <w:color w:val="auto"/>
          <w:spacing w:val="22"/>
          <w:sz w:val="24"/>
        </w:rPr>
      </w:pPr>
      <w:r>
        <w:rPr>
          <w:rFonts w:hint="eastAsia" w:ascii="宋体" w:hAnsi="宋体" w:cs="宋体"/>
          <w:b/>
          <w:color w:val="auto"/>
          <w:spacing w:val="22"/>
          <w:sz w:val="24"/>
        </w:rPr>
        <w:t>江苏航运职业技术学院采购合同</w:t>
      </w:r>
    </w:p>
    <w:tbl>
      <w:tblPr>
        <w:tblStyle w:val="49"/>
        <w:tblW w:w="9541" w:type="dxa"/>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360"/>
        <w:gridCol w:w="3614"/>
        <w:gridCol w:w="1393"/>
        <w:gridCol w:w="3174"/>
      </w:tblGrid>
      <w:tr w14:paraId="25B5A820">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PrEx>
        <w:trPr>
          <w:trHeight w:val="600" w:hRule="atLeast"/>
        </w:trPr>
        <w:tc>
          <w:tcPr>
            <w:tcW w:w="1360" w:type="dxa"/>
            <w:tcBorders>
              <w:top w:val="nil"/>
              <w:bottom w:val="nil"/>
            </w:tcBorders>
            <w:vAlign w:val="bottom"/>
          </w:tcPr>
          <w:p w14:paraId="5CA6EE14">
            <w:pPr>
              <w:spacing w:line="300" w:lineRule="exact"/>
              <w:rPr>
                <w:rFonts w:hint="eastAsia" w:ascii="宋体" w:hAnsi="宋体" w:cs="宋体"/>
                <w:b/>
                <w:color w:val="auto"/>
                <w:sz w:val="24"/>
                <w:lang w:val="zh-CN"/>
              </w:rPr>
            </w:pPr>
            <w:r>
              <w:rPr>
                <w:rFonts w:hint="eastAsia" w:ascii="宋体" w:hAnsi="宋体" w:cs="宋体"/>
                <w:color w:val="auto"/>
                <w:sz w:val="24"/>
              </w:rPr>
              <w:t>项目名称：</w:t>
            </w:r>
          </w:p>
        </w:tc>
        <w:tc>
          <w:tcPr>
            <w:tcW w:w="3614" w:type="dxa"/>
            <w:vAlign w:val="bottom"/>
          </w:tcPr>
          <w:p w14:paraId="0B086A15">
            <w:pPr>
              <w:spacing w:line="300" w:lineRule="exact"/>
              <w:rPr>
                <w:rFonts w:hint="eastAsia" w:ascii="宋体" w:hAnsi="宋体" w:cs="宋体"/>
                <w:b/>
                <w:color w:val="auto"/>
                <w:sz w:val="24"/>
              </w:rPr>
            </w:pPr>
          </w:p>
        </w:tc>
        <w:tc>
          <w:tcPr>
            <w:tcW w:w="1393" w:type="dxa"/>
            <w:tcBorders>
              <w:top w:val="nil"/>
              <w:bottom w:val="nil"/>
            </w:tcBorders>
            <w:vAlign w:val="bottom"/>
          </w:tcPr>
          <w:p w14:paraId="5CDA61EC">
            <w:pPr>
              <w:spacing w:line="300" w:lineRule="exact"/>
              <w:rPr>
                <w:rFonts w:hint="eastAsia" w:ascii="宋体" w:hAnsi="宋体" w:cs="宋体"/>
                <w:b/>
                <w:color w:val="auto"/>
                <w:sz w:val="24"/>
                <w:lang w:val="zh-CN"/>
              </w:rPr>
            </w:pPr>
            <w:r>
              <w:rPr>
                <w:rFonts w:hint="eastAsia" w:ascii="宋体" w:hAnsi="宋体" w:cs="宋体"/>
                <w:color w:val="auto"/>
                <w:sz w:val="24"/>
              </w:rPr>
              <w:t>项目编号：</w:t>
            </w:r>
          </w:p>
        </w:tc>
        <w:tc>
          <w:tcPr>
            <w:tcW w:w="3174" w:type="dxa"/>
            <w:vAlign w:val="bottom"/>
          </w:tcPr>
          <w:p w14:paraId="40EB80B6">
            <w:pPr>
              <w:spacing w:line="300" w:lineRule="exact"/>
              <w:jc w:val="center"/>
              <w:rPr>
                <w:rFonts w:hint="eastAsia" w:ascii="宋体" w:hAnsi="宋体" w:cs="宋体"/>
                <w:b/>
                <w:color w:val="auto"/>
                <w:sz w:val="24"/>
              </w:rPr>
            </w:pPr>
          </w:p>
        </w:tc>
      </w:tr>
      <w:tr w14:paraId="6909739F">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PrEx>
        <w:trPr>
          <w:trHeight w:val="600" w:hRule="atLeast"/>
        </w:trPr>
        <w:tc>
          <w:tcPr>
            <w:tcW w:w="1360" w:type="dxa"/>
            <w:tcBorders>
              <w:top w:val="nil"/>
              <w:bottom w:val="nil"/>
            </w:tcBorders>
            <w:vAlign w:val="bottom"/>
          </w:tcPr>
          <w:p w14:paraId="44FF9D94">
            <w:pPr>
              <w:spacing w:line="300" w:lineRule="exact"/>
              <w:rPr>
                <w:rFonts w:hint="eastAsia" w:ascii="宋体" w:hAnsi="宋体" w:cs="宋体"/>
                <w:color w:val="auto"/>
                <w:sz w:val="24"/>
              </w:rPr>
            </w:pPr>
            <w:r>
              <w:rPr>
                <w:rFonts w:hint="eastAsia" w:ascii="宋体" w:hAnsi="宋体" w:cs="宋体"/>
                <w:color w:val="auto"/>
                <w:sz w:val="24"/>
              </w:rPr>
              <w:t>甲方：</w:t>
            </w:r>
          </w:p>
        </w:tc>
        <w:tc>
          <w:tcPr>
            <w:tcW w:w="3614" w:type="dxa"/>
            <w:tcBorders>
              <w:bottom w:val="single" w:color="auto" w:sz="4" w:space="0"/>
            </w:tcBorders>
            <w:vAlign w:val="bottom"/>
          </w:tcPr>
          <w:p w14:paraId="1D4D1B52">
            <w:pPr>
              <w:spacing w:line="300" w:lineRule="exact"/>
              <w:jc w:val="center"/>
              <w:rPr>
                <w:rFonts w:hint="eastAsia" w:ascii="宋体" w:hAnsi="宋体" w:cs="宋体"/>
                <w:b/>
                <w:color w:val="auto"/>
                <w:sz w:val="24"/>
              </w:rPr>
            </w:pPr>
            <w:r>
              <w:rPr>
                <w:rFonts w:hint="eastAsia" w:ascii="宋体" w:hAnsi="宋体" w:cs="宋体"/>
                <w:b/>
                <w:color w:val="auto"/>
                <w:sz w:val="24"/>
              </w:rPr>
              <w:t>江苏航运职业技术学院</w:t>
            </w:r>
          </w:p>
        </w:tc>
        <w:tc>
          <w:tcPr>
            <w:tcW w:w="1393" w:type="dxa"/>
            <w:tcBorders>
              <w:top w:val="nil"/>
              <w:bottom w:val="nil"/>
            </w:tcBorders>
            <w:vAlign w:val="bottom"/>
          </w:tcPr>
          <w:p w14:paraId="321DE97D">
            <w:pPr>
              <w:spacing w:line="300" w:lineRule="exact"/>
              <w:rPr>
                <w:rFonts w:hint="eastAsia" w:ascii="宋体" w:hAnsi="宋体" w:cs="宋体"/>
                <w:color w:val="auto"/>
                <w:sz w:val="24"/>
              </w:rPr>
            </w:pPr>
            <w:r>
              <w:rPr>
                <w:rFonts w:hint="eastAsia" w:ascii="宋体" w:hAnsi="宋体" w:cs="宋体"/>
                <w:color w:val="auto"/>
                <w:sz w:val="24"/>
              </w:rPr>
              <w:t>签订地点：</w:t>
            </w:r>
          </w:p>
        </w:tc>
        <w:tc>
          <w:tcPr>
            <w:tcW w:w="3174" w:type="dxa"/>
            <w:vAlign w:val="bottom"/>
          </w:tcPr>
          <w:p w14:paraId="40932BF0">
            <w:pPr>
              <w:spacing w:line="300" w:lineRule="exact"/>
              <w:jc w:val="center"/>
              <w:rPr>
                <w:rFonts w:hint="eastAsia" w:ascii="宋体" w:hAnsi="宋体" w:cs="宋体"/>
                <w:b/>
                <w:color w:val="auto"/>
                <w:sz w:val="24"/>
              </w:rPr>
            </w:pPr>
            <w:r>
              <w:rPr>
                <w:rFonts w:hint="eastAsia" w:ascii="宋体" w:hAnsi="宋体" w:cs="宋体"/>
                <w:b/>
                <w:color w:val="auto"/>
                <w:sz w:val="24"/>
              </w:rPr>
              <w:t>江苏航运职业技术学院</w:t>
            </w:r>
          </w:p>
        </w:tc>
      </w:tr>
      <w:tr w14:paraId="084C5AFF">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PrEx>
        <w:trPr>
          <w:trHeight w:val="600" w:hRule="atLeast"/>
        </w:trPr>
        <w:tc>
          <w:tcPr>
            <w:tcW w:w="1360" w:type="dxa"/>
            <w:tcBorders>
              <w:top w:val="nil"/>
              <w:bottom w:val="nil"/>
            </w:tcBorders>
            <w:vAlign w:val="bottom"/>
          </w:tcPr>
          <w:p w14:paraId="2AA58802">
            <w:pPr>
              <w:spacing w:line="300" w:lineRule="exact"/>
              <w:rPr>
                <w:rFonts w:hint="eastAsia" w:ascii="宋体" w:hAnsi="宋体" w:cs="宋体"/>
                <w:color w:val="auto"/>
                <w:sz w:val="24"/>
              </w:rPr>
            </w:pPr>
            <w:r>
              <w:rPr>
                <w:rFonts w:hint="eastAsia" w:ascii="宋体" w:hAnsi="宋体" w:cs="宋体"/>
                <w:color w:val="auto"/>
                <w:sz w:val="24"/>
              </w:rPr>
              <w:t>乙方：</w:t>
            </w:r>
          </w:p>
        </w:tc>
        <w:tc>
          <w:tcPr>
            <w:tcW w:w="3614" w:type="dxa"/>
            <w:tcBorders>
              <w:top w:val="nil"/>
            </w:tcBorders>
            <w:vAlign w:val="bottom"/>
          </w:tcPr>
          <w:p w14:paraId="2B5F8820">
            <w:pPr>
              <w:spacing w:line="300" w:lineRule="exact"/>
              <w:jc w:val="center"/>
              <w:rPr>
                <w:rFonts w:hint="eastAsia" w:ascii="宋体" w:hAnsi="宋体" w:cs="宋体"/>
                <w:b/>
                <w:color w:val="auto"/>
                <w:sz w:val="24"/>
              </w:rPr>
            </w:pPr>
          </w:p>
        </w:tc>
        <w:tc>
          <w:tcPr>
            <w:tcW w:w="1393" w:type="dxa"/>
            <w:tcBorders>
              <w:top w:val="nil"/>
              <w:bottom w:val="nil"/>
            </w:tcBorders>
            <w:vAlign w:val="bottom"/>
          </w:tcPr>
          <w:p w14:paraId="0AF5ED79">
            <w:pPr>
              <w:spacing w:line="300" w:lineRule="exact"/>
              <w:rPr>
                <w:rFonts w:hint="eastAsia" w:ascii="宋体" w:hAnsi="宋体" w:cs="宋体"/>
                <w:color w:val="auto"/>
                <w:sz w:val="24"/>
              </w:rPr>
            </w:pPr>
            <w:r>
              <w:rPr>
                <w:rFonts w:hint="eastAsia" w:ascii="宋体" w:hAnsi="宋体" w:cs="宋体"/>
                <w:color w:val="auto"/>
                <w:sz w:val="24"/>
              </w:rPr>
              <w:t>签订时间：</w:t>
            </w:r>
          </w:p>
        </w:tc>
        <w:tc>
          <w:tcPr>
            <w:tcW w:w="3174" w:type="dxa"/>
            <w:vAlign w:val="bottom"/>
          </w:tcPr>
          <w:p w14:paraId="17A3F721">
            <w:pPr>
              <w:spacing w:line="300" w:lineRule="exact"/>
              <w:jc w:val="center"/>
              <w:rPr>
                <w:rFonts w:hint="eastAsia" w:ascii="宋体" w:hAnsi="宋体" w:cs="宋体"/>
                <w:b/>
                <w:color w:val="auto"/>
                <w:sz w:val="24"/>
              </w:rPr>
            </w:pPr>
          </w:p>
        </w:tc>
      </w:tr>
    </w:tbl>
    <w:p w14:paraId="744BB057">
      <w:pPr>
        <w:spacing w:line="500" w:lineRule="exact"/>
        <w:rPr>
          <w:rFonts w:hint="eastAsia" w:ascii="宋体" w:hAnsi="宋体" w:cs="宋体"/>
          <w:color w:val="auto"/>
          <w:sz w:val="24"/>
        </w:rPr>
      </w:pPr>
      <w:r>
        <w:rPr>
          <w:rFonts w:hint="eastAsia" w:ascii="宋体" w:hAnsi="宋体" w:cs="宋体"/>
          <w:color w:val="auto"/>
          <w:sz w:val="24"/>
        </w:rPr>
        <w:t>一、江苏航运职业技术学院通过</w:t>
      </w:r>
      <w:r>
        <w:rPr>
          <w:rFonts w:hint="eastAsia" w:ascii="宋体" w:hAnsi="宋体" w:cs="宋体"/>
          <w:color w:val="auto"/>
          <w:sz w:val="24"/>
          <w:u w:val="single"/>
        </w:rPr>
        <w:t xml:space="preserve"> 公开招标</w:t>
      </w:r>
      <w:r>
        <w:rPr>
          <w:rFonts w:hint="eastAsia" w:ascii="宋体" w:hAnsi="宋体" w:cs="宋体"/>
          <w:color w:val="auto"/>
          <w:sz w:val="24"/>
        </w:rPr>
        <w:t>方式，确定乙方为甲方的供货商。</w:t>
      </w:r>
    </w:p>
    <w:p w14:paraId="16B8F34B">
      <w:pPr>
        <w:spacing w:line="500" w:lineRule="exact"/>
        <w:rPr>
          <w:rFonts w:hint="eastAsia" w:ascii="宋体" w:hAnsi="宋体" w:cs="宋体"/>
          <w:b/>
          <w:color w:val="auto"/>
          <w:sz w:val="24"/>
          <w:u w:val="single"/>
        </w:rPr>
      </w:pPr>
      <w:r>
        <w:rPr>
          <w:rFonts w:hint="eastAsia" w:ascii="宋体" w:hAnsi="宋体" w:cs="宋体"/>
          <w:color w:val="auto"/>
          <w:sz w:val="24"/>
        </w:rPr>
        <w:t>二、本项目采购的主要任务是</w:t>
      </w:r>
      <w:r>
        <w:rPr>
          <w:rFonts w:hint="eastAsia" w:ascii="宋体" w:hAnsi="宋体" w:cs="宋体"/>
          <w:color w:val="auto"/>
          <w:sz w:val="24"/>
          <w:u w:val="single"/>
        </w:rPr>
        <w:t xml:space="preserve">              </w:t>
      </w:r>
      <w:r>
        <w:rPr>
          <w:rFonts w:hint="eastAsia" w:ascii="宋体" w:hAnsi="宋体" w:cs="宋体"/>
          <w:b/>
          <w:color w:val="auto"/>
          <w:sz w:val="24"/>
          <w:u w:val="single"/>
        </w:rPr>
        <w:t>。</w:t>
      </w:r>
    </w:p>
    <w:p w14:paraId="505A371F">
      <w:pPr>
        <w:spacing w:line="500" w:lineRule="exact"/>
        <w:rPr>
          <w:rFonts w:hint="eastAsia" w:ascii="宋体" w:hAnsi="宋体" w:cs="宋体"/>
          <w:color w:val="auto"/>
          <w:sz w:val="24"/>
        </w:rPr>
      </w:pPr>
      <w:r>
        <w:rPr>
          <w:rFonts w:hint="eastAsia" w:ascii="宋体" w:hAnsi="宋体" w:cs="宋体"/>
          <w:color w:val="auto"/>
          <w:sz w:val="24"/>
        </w:rPr>
        <w:t>（一）本合同金额为人民币（大写）：</w:t>
      </w:r>
      <w:r>
        <w:rPr>
          <w:rFonts w:hint="eastAsia" w:ascii="宋体" w:hAnsi="宋体" w:cs="宋体"/>
          <w:color w:val="auto"/>
          <w:sz w:val="24"/>
          <w:u w:val="single"/>
        </w:rPr>
        <w:t xml:space="preserve">          </w:t>
      </w:r>
      <w:r>
        <w:rPr>
          <w:rFonts w:hint="eastAsia" w:ascii="宋体" w:hAnsi="宋体" w:cs="宋体"/>
          <w:color w:val="auto"/>
          <w:sz w:val="24"/>
        </w:rPr>
        <w:t>（小写</w:t>
      </w:r>
      <w:r>
        <w:rPr>
          <w:rFonts w:hint="eastAsia" w:ascii="宋体" w:hAnsi="宋体" w:cs="宋体"/>
          <w:color w:val="auto"/>
          <w:sz w:val="24"/>
          <w:u w:val="single"/>
        </w:rPr>
        <w:t xml:space="preserve">           </w:t>
      </w:r>
      <w:r>
        <w:rPr>
          <w:rFonts w:hint="eastAsia" w:ascii="宋体" w:hAnsi="宋体" w:cs="宋体"/>
          <w:color w:val="auto"/>
          <w:sz w:val="24"/>
        </w:rPr>
        <w:t>元）；本项目为固定总价，在结算时不作调整；</w:t>
      </w:r>
    </w:p>
    <w:p w14:paraId="300186EA">
      <w:pPr>
        <w:spacing w:line="500" w:lineRule="exact"/>
        <w:rPr>
          <w:rFonts w:hint="eastAsia" w:ascii="宋体" w:hAnsi="宋体" w:cs="宋体"/>
          <w:color w:val="auto"/>
          <w:sz w:val="24"/>
        </w:rPr>
      </w:pPr>
      <w:r>
        <w:rPr>
          <w:rFonts w:hint="eastAsia" w:ascii="宋体" w:hAnsi="宋体" w:cs="宋体"/>
          <w:color w:val="auto"/>
          <w:sz w:val="24"/>
        </w:rPr>
        <w:t>（二）交货期：签订合同后 90个日历天内完成供货及安装调试。</w:t>
      </w:r>
    </w:p>
    <w:tbl>
      <w:tblPr>
        <w:tblStyle w:val="4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950"/>
        <w:gridCol w:w="2245"/>
        <w:gridCol w:w="903"/>
        <w:gridCol w:w="1082"/>
        <w:gridCol w:w="1537"/>
        <w:gridCol w:w="1537"/>
      </w:tblGrid>
      <w:tr w14:paraId="37F75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75" w:type="dxa"/>
            <w:vAlign w:val="center"/>
          </w:tcPr>
          <w:p w14:paraId="45A19301">
            <w:pPr>
              <w:spacing w:line="500" w:lineRule="exact"/>
              <w:jc w:val="center"/>
              <w:rPr>
                <w:rFonts w:hint="eastAsia" w:ascii="宋体" w:hAnsi="宋体" w:cs="宋体"/>
                <w:b/>
                <w:color w:val="auto"/>
                <w:sz w:val="24"/>
              </w:rPr>
            </w:pPr>
            <w:r>
              <w:rPr>
                <w:rFonts w:hint="eastAsia" w:ascii="宋体" w:hAnsi="宋体" w:cs="宋体"/>
                <w:b/>
                <w:color w:val="auto"/>
                <w:sz w:val="24"/>
              </w:rPr>
              <w:t>序号</w:t>
            </w:r>
          </w:p>
        </w:tc>
        <w:tc>
          <w:tcPr>
            <w:tcW w:w="1950" w:type="dxa"/>
            <w:vAlign w:val="center"/>
          </w:tcPr>
          <w:p w14:paraId="62915897">
            <w:pPr>
              <w:spacing w:line="500" w:lineRule="exact"/>
              <w:jc w:val="center"/>
              <w:rPr>
                <w:rFonts w:hint="eastAsia" w:ascii="宋体" w:hAnsi="宋体" w:cs="宋体"/>
                <w:b/>
                <w:color w:val="auto"/>
                <w:sz w:val="24"/>
              </w:rPr>
            </w:pPr>
            <w:r>
              <w:rPr>
                <w:rFonts w:hint="eastAsia" w:ascii="宋体" w:hAnsi="宋体" w:cs="宋体"/>
                <w:b/>
                <w:color w:val="auto"/>
                <w:sz w:val="24"/>
              </w:rPr>
              <w:t>名称</w:t>
            </w:r>
          </w:p>
        </w:tc>
        <w:tc>
          <w:tcPr>
            <w:tcW w:w="2245" w:type="dxa"/>
            <w:vAlign w:val="center"/>
          </w:tcPr>
          <w:p w14:paraId="7D0080C7">
            <w:pPr>
              <w:spacing w:line="500" w:lineRule="exact"/>
              <w:jc w:val="center"/>
              <w:rPr>
                <w:rFonts w:hint="eastAsia" w:ascii="宋体" w:hAnsi="宋体" w:cs="宋体"/>
                <w:b/>
                <w:color w:val="auto"/>
                <w:sz w:val="24"/>
              </w:rPr>
            </w:pPr>
            <w:r>
              <w:rPr>
                <w:rFonts w:hint="eastAsia" w:ascii="宋体" w:hAnsi="宋体" w:cs="宋体"/>
                <w:b/>
                <w:color w:val="auto"/>
                <w:sz w:val="24"/>
              </w:rPr>
              <w:t>规格型号</w:t>
            </w:r>
          </w:p>
        </w:tc>
        <w:tc>
          <w:tcPr>
            <w:tcW w:w="903" w:type="dxa"/>
            <w:vAlign w:val="center"/>
          </w:tcPr>
          <w:p w14:paraId="17595007">
            <w:pPr>
              <w:spacing w:line="500" w:lineRule="exact"/>
              <w:jc w:val="center"/>
              <w:rPr>
                <w:rFonts w:hint="eastAsia" w:ascii="宋体" w:hAnsi="宋体" w:cs="宋体"/>
                <w:b/>
                <w:color w:val="auto"/>
                <w:sz w:val="24"/>
              </w:rPr>
            </w:pPr>
            <w:r>
              <w:rPr>
                <w:rFonts w:hint="eastAsia" w:ascii="宋体" w:hAnsi="宋体" w:cs="宋体"/>
                <w:b/>
                <w:color w:val="auto"/>
                <w:sz w:val="24"/>
              </w:rPr>
              <w:t>数量</w:t>
            </w:r>
          </w:p>
        </w:tc>
        <w:tc>
          <w:tcPr>
            <w:tcW w:w="1082" w:type="dxa"/>
            <w:vAlign w:val="center"/>
          </w:tcPr>
          <w:p w14:paraId="585FC83A">
            <w:pPr>
              <w:spacing w:line="500" w:lineRule="exact"/>
              <w:jc w:val="center"/>
              <w:rPr>
                <w:rFonts w:hint="eastAsia" w:ascii="宋体" w:hAnsi="宋体" w:cs="宋体"/>
                <w:b/>
                <w:color w:val="auto"/>
                <w:sz w:val="24"/>
              </w:rPr>
            </w:pPr>
            <w:r>
              <w:rPr>
                <w:rFonts w:hint="eastAsia" w:ascii="宋体" w:hAnsi="宋体" w:cs="宋体"/>
                <w:b/>
                <w:color w:val="auto"/>
                <w:sz w:val="24"/>
              </w:rPr>
              <w:t>单位</w:t>
            </w:r>
          </w:p>
        </w:tc>
        <w:tc>
          <w:tcPr>
            <w:tcW w:w="1537" w:type="dxa"/>
            <w:vAlign w:val="center"/>
          </w:tcPr>
          <w:p w14:paraId="6D912EF0">
            <w:pPr>
              <w:spacing w:line="500" w:lineRule="exact"/>
              <w:jc w:val="center"/>
              <w:rPr>
                <w:rFonts w:hint="eastAsia" w:ascii="宋体" w:hAnsi="宋体" w:cs="宋体"/>
                <w:b/>
                <w:color w:val="auto"/>
                <w:sz w:val="24"/>
              </w:rPr>
            </w:pPr>
            <w:r>
              <w:rPr>
                <w:rFonts w:hint="eastAsia" w:ascii="宋体" w:hAnsi="宋体" w:cs="宋体"/>
                <w:b/>
                <w:color w:val="auto"/>
                <w:sz w:val="24"/>
              </w:rPr>
              <w:t>单价</w:t>
            </w:r>
          </w:p>
          <w:p w14:paraId="75C28D2B">
            <w:pPr>
              <w:spacing w:line="500" w:lineRule="exact"/>
              <w:jc w:val="center"/>
              <w:rPr>
                <w:rFonts w:hint="eastAsia" w:ascii="宋体" w:hAnsi="宋体" w:cs="宋体"/>
                <w:b/>
                <w:color w:val="auto"/>
                <w:sz w:val="24"/>
              </w:rPr>
            </w:pPr>
            <w:r>
              <w:rPr>
                <w:rFonts w:hint="eastAsia" w:ascii="宋体" w:hAnsi="宋体" w:cs="宋体"/>
                <w:b/>
                <w:color w:val="auto"/>
                <w:sz w:val="24"/>
              </w:rPr>
              <w:t>（元）</w:t>
            </w:r>
          </w:p>
        </w:tc>
        <w:tc>
          <w:tcPr>
            <w:tcW w:w="1537" w:type="dxa"/>
            <w:vAlign w:val="center"/>
          </w:tcPr>
          <w:p w14:paraId="43AE9EAF">
            <w:pPr>
              <w:spacing w:line="500" w:lineRule="exact"/>
              <w:jc w:val="center"/>
              <w:rPr>
                <w:rFonts w:hint="eastAsia" w:ascii="宋体" w:hAnsi="宋体" w:cs="宋体"/>
                <w:b/>
                <w:color w:val="auto"/>
                <w:sz w:val="24"/>
              </w:rPr>
            </w:pPr>
            <w:r>
              <w:rPr>
                <w:rFonts w:hint="eastAsia" w:ascii="宋体" w:hAnsi="宋体" w:cs="宋体"/>
                <w:b/>
                <w:color w:val="auto"/>
                <w:sz w:val="24"/>
              </w:rPr>
              <w:t>金额</w:t>
            </w:r>
          </w:p>
          <w:p w14:paraId="1D0A875A">
            <w:pPr>
              <w:spacing w:line="500" w:lineRule="exact"/>
              <w:jc w:val="center"/>
              <w:rPr>
                <w:rFonts w:hint="eastAsia" w:ascii="宋体" w:hAnsi="宋体" w:cs="宋体"/>
                <w:b/>
                <w:color w:val="auto"/>
                <w:sz w:val="24"/>
              </w:rPr>
            </w:pPr>
            <w:r>
              <w:rPr>
                <w:rFonts w:hint="eastAsia" w:ascii="宋体" w:hAnsi="宋体" w:cs="宋体"/>
                <w:b/>
                <w:color w:val="auto"/>
                <w:sz w:val="24"/>
              </w:rPr>
              <w:t>（元）</w:t>
            </w:r>
          </w:p>
        </w:tc>
      </w:tr>
      <w:tr w14:paraId="715C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atLeast"/>
          <w:jc w:val="center"/>
        </w:trPr>
        <w:tc>
          <w:tcPr>
            <w:tcW w:w="975" w:type="dxa"/>
            <w:vAlign w:val="center"/>
          </w:tcPr>
          <w:p w14:paraId="25F012C4">
            <w:pPr>
              <w:spacing w:line="500" w:lineRule="exact"/>
              <w:jc w:val="center"/>
              <w:rPr>
                <w:rFonts w:hint="eastAsia" w:ascii="宋体" w:hAnsi="宋体" w:cs="宋体"/>
                <w:color w:val="auto"/>
                <w:sz w:val="24"/>
              </w:rPr>
            </w:pPr>
          </w:p>
        </w:tc>
        <w:tc>
          <w:tcPr>
            <w:tcW w:w="1950" w:type="dxa"/>
            <w:vAlign w:val="center"/>
          </w:tcPr>
          <w:p w14:paraId="060CB064">
            <w:pPr>
              <w:spacing w:line="500" w:lineRule="exact"/>
              <w:jc w:val="left"/>
              <w:rPr>
                <w:rFonts w:hint="eastAsia" w:ascii="宋体" w:hAnsi="宋体" w:cs="宋体"/>
                <w:color w:val="auto"/>
                <w:sz w:val="24"/>
              </w:rPr>
            </w:pPr>
          </w:p>
        </w:tc>
        <w:tc>
          <w:tcPr>
            <w:tcW w:w="2245" w:type="dxa"/>
            <w:vAlign w:val="center"/>
          </w:tcPr>
          <w:p w14:paraId="2FD78EDF">
            <w:pPr>
              <w:spacing w:line="500" w:lineRule="exact"/>
              <w:jc w:val="left"/>
              <w:rPr>
                <w:rFonts w:hint="eastAsia" w:ascii="宋体" w:hAnsi="宋体" w:cs="宋体"/>
                <w:color w:val="auto"/>
                <w:sz w:val="24"/>
              </w:rPr>
            </w:pPr>
          </w:p>
        </w:tc>
        <w:tc>
          <w:tcPr>
            <w:tcW w:w="903" w:type="dxa"/>
            <w:vAlign w:val="center"/>
          </w:tcPr>
          <w:p w14:paraId="7B90D0BB">
            <w:pPr>
              <w:spacing w:line="500" w:lineRule="exact"/>
              <w:jc w:val="center"/>
              <w:rPr>
                <w:rFonts w:hint="eastAsia" w:ascii="宋体" w:hAnsi="宋体" w:cs="宋体"/>
                <w:color w:val="auto"/>
                <w:sz w:val="24"/>
              </w:rPr>
            </w:pPr>
          </w:p>
        </w:tc>
        <w:tc>
          <w:tcPr>
            <w:tcW w:w="1082" w:type="dxa"/>
            <w:vAlign w:val="center"/>
          </w:tcPr>
          <w:p w14:paraId="7DA4A053">
            <w:pPr>
              <w:spacing w:line="500" w:lineRule="exact"/>
              <w:jc w:val="center"/>
              <w:rPr>
                <w:rFonts w:hint="eastAsia" w:ascii="宋体" w:hAnsi="宋体" w:cs="宋体"/>
                <w:color w:val="auto"/>
                <w:sz w:val="24"/>
              </w:rPr>
            </w:pPr>
          </w:p>
        </w:tc>
        <w:tc>
          <w:tcPr>
            <w:tcW w:w="1537" w:type="dxa"/>
            <w:vAlign w:val="center"/>
          </w:tcPr>
          <w:p w14:paraId="2FA77CE0">
            <w:pPr>
              <w:spacing w:line="500" w:lineRule="exact"/>
              <w:jc w:val="center"/>
              <w:rPr>
                <w:rFonts w:hint="eastAsia" w:ascii="宋体" w:hAnsi="宋体" w:cs="宋体"/>
                <w:color w:val="auto"/>
                <w:sz w:val="24"/>
              </w:rPr>
            </w:pPr>
          </w:p>
        </w:tc>
        <w:tc>
          <w:tcPr>
            <w:tcW w:w="1537" w:type="dxa"/>
            <w:vAlign w:val="center"/>
          </w:tcPr>
          <w:p w14:paraId="476E666E">
            <w:pPr>
              <w:spacing w:line="500" w:lineRule="exact"/>
              <w:jc w:val="center"/>
              <w:rPr>
                <w:rFonts w:hint="eastAsia" w:ascii="宋体" w:hAnsi="宋体" w:cs="宋体"/>
                <w:color w:val="auto"/>
                <w:sz w:val="24"/>
              </w:rPr>
            </w:pPr>
          </w:p>
        </w:tc>
      </w:tr>
      <w:tr w14:paraId="04FA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atLeast"/>
          <w:jc w:val="center"/>
        </w:trPr>
        <w:tc>
          <w:tcPr>
            <w:tcW w:w="975" w:type="dxa"/>
            <w:vAlign w:val="center"/>
          </w:tcPr>
          <w:p w14:paraId="01001A8E">
            <w:pPr>
              <w:spacing w:line="500" w:lineRule="exact"/>
              <w:jc w:val="center"/>
              <w:rPr>
                <w:rFonts w:hint="eastAsia" w:ascii="宋体" w:hAnsi="宋体" w:cs="宋体"/>
                <w:color w:val="auto"/>
                <w:sz w:val="24"/>
              </w:rPr>
            </w:pPr>
          </w:p>
        </w:tc>
        <w:tc>
          <w:tcPr>
            <w:tcW w:w="1950" w:type="dxa"/>
            <w:vAlign w:val="center"/>
          </w:tcPr>
          <w:p w14:paraId="7C075A54">
            <w:pPr>
              <w:spacing w:line="500" w:lineRule="exact"/>
              <w:jc w:val="left"/>
              <w:rPr>
                <w:rFonts w:hint="eastAsia" w:ascii="宋体" w:hAnsi="宋体" w:cs="宋体"/>
                <w:color w:val="auto"/>
                <w:sz w:val="24"/>
              </w:rPr>
            </w:pPr>
          </w:p>
        </w:tc>
        <w:tc>
          <w:tcPr>
            <w:tcW w:w="2245" w:type="dxa"/>
            <w:vAlign w:val="center"/>
          </w:tcPr>
          <w:p w14:paraId="412130D1">
            <w:pPr>
              <w:spacing w:line="500" w:lineRule="exact"/>
              <w:jc w:val="left"/>
              <w:rPr>
                <w:rFonts w:hint="eastAsia" w:ascii="宋体" w:hAnsi="宋体" w:cs="宋体"/>
                <w:color w:val="auto"/>
                <w:sz w:val="24"/>
              </w:rPr>
            </w:pPr>
          </w:p>
        </w:tc>
        <w:tc>
          <w:tcPr>
            <w:tcW w:w="903" w:type="dxa"/>
            <w:vAlign w:val="center"/>
          </w:tcPr>
          <w:p w14:paraId="315AA150">
            <w:pPr>
              <w:spacing w:line="500" w:lineRule="exact"/>
              <w:jc w:val="center"/>
              <w:rPr>
                <w:rFonts w:hint="eastAsia" w:ascii="宋体" w:hAnsi="宋体" w:cs="宋体"/>
                <w:color w:val="auto"/>
                <w:sz w:val="24"/>
              </w:rPr>
            </w:pPr>
          </w:p>
        </w:tc>
        <w:tc>
          <w:tcPr>
            <w:tcW w:w="1082" w:type="dxa"/>
            <w:vAlign w:val="center"/>
          </w:tcPr>
          <w:p w14:paraId="7CEB364D">
            <w:pPr>
              <w:spacing w:line="500" w:lineRule="exact"/>
              <w:jc w:val="center"/>
              <w:rPr>
                <w:rFonts w:hint="eastAsia" w:ascii="宋体" w:hAnsi="宋体" w:cs="宋体"/>
                <w:color w:val="auto"/>
                <w:sz w:val="24"/>
              </w:rPr>
            </w:pPr>
          </w:p>
        </w:tc>
        <w:tc>
          <w:tcPr>
            <w:tcW w:w="1537" w:type="dxa"/>
            <w:vAlign w:val="center"/>
          </w:tcPr>
          <w:p w14:paraId="668F29AC">
            <w:pPr>
              <w:spacing w:line="500" w:lineRule="exact"/>
              <w:jc w:val="center"/>
              <w:rPr>
                <w:rFonts w:hint="eastAsia" w:ascii="宋体" w:hAnsi="宋体" w:cs="宋体"/>
                <w:color w:val="auto"/>
                <w:sz w:val="24"/>
              </w:rPr>
            </w:pPr>
          </w:p>
        </w:tc>
        <w:tc>
          <w:tcPr>
            <w:tcW w:w="1537" w:type="dxa"/>
            <w:vAlign w:val="center"/>
          </w:tcPr>
          <w:p w14:paraId="1D3E9583">
            <w:pPr>
              <w:spacing w:line="500" w:lineRule="exact"/>
              <w:jc w:val="center"/>
              <w:rPr>
                <w:rFonts w:hint="eastAsia" w:ascii="宋体" w:hAnsi="宋体" w:cs="宋体"/>
                <w:color w:val="auto"/>
                <w:sz w:val="24"/>
              </w:rPr>
            </w:pPr>
          </w:p>
        </w:tc>
      </w:tr>
      <w:tr w14:paraId="0A14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8" w:hRule="atLeast"/>
          <w:jc w:val="center"/>
        </w:trPr>
        <w:tc>
          <w:tcPr>
            <w:tcW w:w="975" w:type="dxa"/>
            <w:vAlign w:val="center"/>
          </w:tcPr>
          <w:p w14:paraId="17AFDA6E">
            <w:pPr>
              <w:spacing w:line="500" w:lineRule="exact"/>
              <w:jc w:val="center"/>
              <w:rPr>
                <w:rFonts w:hint="eastAsia" w:ascii="宋体" w:hAnsi="宋体" w:cs="宋体"/>
                <w:color w:val="auto"/>
                <w:sz w:val="24"/>
              </w:rPr>
            </w:pPr>
          </w:p>
        </w:tc>
        <w:tc>
          <w:tcPr>
            <w:tcW w:w="1950" w:type="dxa"/>
            <w:vAlign w:val="center"/>
          </w:tcPr>
          <w:p w14:paraId="505B5A05">
            <w:pPr>
              <w:spacing w:line="500" w:lineRule="exact"/>
              <w:jc w:val="left"/>
              <w:rPr>
                <w:rFonts w:hint="eastAsia" w:ascii="宋体" w:hAnsi="宋体" w:cs="宋体"/>
                <w:color w:val="auto"/>
                <w:sz w:val="24"/>
              </w:rPr>
            </w:pPr>
          </w:p>
        </w:tc>
        <w:tc>
          <w:tcPr>
            <w:tcW w:w="2245" w:type="dxa"/>
            <w:vAlign w:val="center"/>
          </w:tcPr>
          <w:p w14:paraId="5B994429">
            <w:pPr>
              <w:spacing w:line="500" w:lineRule="exact"/>
              <w:jc w:val="left"/>
              <w:rPr>
                <w:rFonts w:hint="eastAsia" w:ascii="宋体" w:hAnsi="宋体" w:cs="宋体"/>
                <w:color w:val="auto"/>
                <w:sz w:val="24"/>
              </w:rPr>
            </w:pPr>
          </w:p>
        </w:tc>
        <w:tc>
          <w:tcPr>
            <w:tcW w:w="903" w:type="dxa"/>
            <w:vAlign w:val="center"/>
          </w:tcPr>
          <w:p w14:paraId="21D8CAA3">
            <w:pPr>
              <w:spacing w:line="500" w:lineRule="exact"/>
              <w:jc w:val="center"/>
              <w:rPr>
                <w:rFonts w:hint="eastAsia" w:ascii="宋体" w:hAnsi="宋体" w:cs="宋体"/>
                <w:color w:val="auto"/>
                <w:sz w:val="24"/>
              </w:rPr>
            </w:pPr>
          </w:p>
        </w:tc>
        <w:tc>
          <w:tcPr>
            <w:tcW w:w="1082" w:type="dxa"/>
            <w:vAlign w:val="center"/>
          </w:tcPr>
          <w:p w14:paraId="14E29EB7">
            <w:pPr>
              <w:spacing w:line="500" w:lineRule="exact"/>
              <w:jc w:val="center"/>
              <w:rPr>
                <w:rFonts w:hint="eastAsia" w:ascii="宋体" w:hAnsi="宋体" w:cs="宋体"/>
                <w:color w:val="auto"/>
                <w:sz w:val="24"/>
              </w:rPr>
            </w:pPr>
          </w:p>
        </w:tc>
        <w:tc>
          <w:tcPr>
            <w:tcW w:w="1537" w:type="dxa"/>
            <w:vAlign w:val="center"/>
          </w:tcPr>
          <w:p w14:paraId="54EFA19B">
            <w:pPr>
              <w:spacing w:line="500" w:lineRule="exact"/>
              <w:jc w:val="center"/>
              <w:rPr>
                <w:rFonts w:hint="eastAsia" w:ascii="宋体" w:hAnsi="宋体" w:cs="宋体"/>
                <w:color w:val="auto"/>
                <w:sz w:val="24"/>
              </w:rPr>
            </w:pPr>
          </w:p>
        </w:tc>
        <w:tc>
          <w:tcPr>
            <w:tcW w:w="1537" w:type="dxa"/>
            <w:vAlign w:val="center"/>
          </w:tcPr>
          <w:p w14:paraId="081789F5">
            <w:pPr>
              <w:spacing w:line="500" w:lineRule="exact"/>
              <w:jc w:val="center"/>
              <w:rPr>
                <w:rFonts w:hint="eastAsia" w:ascii="宋体" w:hAnsi="宋体" w:cs="宋体"/>
                <w:color w:val="auto"/>
                <w:sz w:val="24"/>
              </w:rPr>
            </w:pPr>
          </w:p>
        </w:tc>
      </w:tr>
      <w:tr w14:paraId="026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925" w:type="dxa"/>
            <w:gridSpan w:val="2"/>
            <w:vAlign w:val="center"/>
          </w:tcPr>
          <w:p w14:paraId="4570DC35">
            <w:pPr>
              <w:spacing w:line="500" w:lineRule="exact"/>
              <w:jc w:val="center"/>
              <w:rPr>
                <w:rFonts w:hint="eastAsia" w:ascii="宋体" w:hAnsi="宋体" w:cs="宋体"/>
                <w:color w:val="auto"/>
                <w:sz w:val="24"/>
              </w:rPr>
            </w:pPr>
            <w:r>
              <w:rPr>
                <w:rFonts w:hint="eastAsia" w:ascii="宋体" w:hAnsi="宋体" w:cs="宋体"/>
                <w:color w:val="auto"/>
                <w:sz w:val="24"/>
              </w:rPr>
              <w:t>合计</w:t>
            </w:r>
          </w:p>
        </w:tc>
        <w:tc>
          <w:tcPr>
            <w:tcW w:w="7304" w:type="dxa"/>
            <w:gridSpan w:val="5"/>
            <w:vAlign w:val="center"/>
          </w:tcPr>
          <w:p w14:paraId="15BCADE1">
            <w:pPr>
              <w:spacing w:line="500" w:lineRule="exact"/>
              <w:jc w:val="center"/>
              <w:rPr>
                <w:rFonts w:hint="eastAsia" w:ascii="宋体" w:hAnsi="宋体" w:cs="宋体"/>
                <w:color w:val="auto"/>
                <w:sz w:val="24"/>
              </w:rPr>
            </w:pPr>
          </w:p>
        </w:tc>
      </w:tr>
    </w:tbl>
    <w:p w14:paraId="5140262A">
      <w:pPr>
        <w:spacing w:line="460" w:lineRule="exact"/>
        <w:rPr>
          <w:rFonts w:hint="eastAsia" w:ascii="宋体" w:hAnsi="宋体" w:cs="宋体"/>
          <w:b/>
          <w:bCs/>
          <w:color w:val="auto"/>
          <w:sz w:val="24"/>
        </w:rPr>
      </w:pPr>
      <w:r>
        <w:rPr>
          <w:rFonts w:hint="eastAsia" w:ascii="宋体" w:hAnsi="宋体" w:cs="宋体"/>
          <w:b/>
          <w:bCs/>
          <w:color w:val="auto"/>
          <w:sz w:val="24"/>
        </w:rPr>
        <w:t>三、设备具体参数</w:t>
      </w:r>
    </w:p>
    <w:p w14:paraId="25050622">
      <w:pPr>
        <w:spacing w:line="500" w:lineRule="exact"/>
        <w:ind w:firstLine="480" w:firstLineChars="200"/>
        <w:rPr>
          <w:rFonts w:hint="eastAsia" w:ascii="宋体" w:hAnsi="宋体" w:cs="宋体"/>
          <w:color w:val="auto"/>
          <w:sz w:val="24"/>
        </w:rPr>
      </w:pPr>
      <w:r>
        <w:rPr>
          <w:rFonts w:ascii="宋体" w:hAnsi="宋体" w:cs="宋体"/>
          <w:color w:val="auto"/>
          <w:sz w:val="24"/>
        </w:rPr>
        <w:t>详见招标文件</w:t>
      </w:r>
    </w:p>
    <w:p w14:paraId="4CC90DE8">
      <w:pPr>
        <w:spacing w:line="500" w:lineRule="exact"/>
        <w:rPr>
          <w:rFonts w:hint="eastAsia" w:ascii="宋体" w:hAnsi="宋体" w:cs="宋体"/>
          <w:b/>
          <w:bCs/>
          <w:color w:val="auto"/>
          <w:sz w:val="24"/>
        </w:rPr>
      </w:pPr>
      <w:r>
        <w:rPr>
          <w:rFonts w:hint="eastAsia" w:ascii="宋体" w:hAnsi="宋体" w:cs="宋体"/>
          <w:b/>
          <w:bCs/>
          <w:color w:val="auto"/>
          <w:sz w:val="24"/>
        </w:rPr>
        <w:t>四、保修期及售后服务</w:t>
      </w:r>
    </w:p>
    <w:p w14:paraId="58276907">
      <w:pPr>
        <w:spacing w:line="460" w:lineRule="exact"/>
        <w:ind w:firstLine="480"/>
        <w:rPr>
          <w:rFonts w:hint="eastAsia" w:ascii="宋体" w:hAnsi="宋体" w:cs="宋体"/>
          <w:color w:val="auto"/>
          <w:sz w:val="24"/>
        </w:rPr>
      </w:pPr>
      <w:r>
        <w:rPr>
          <w:rFonts w:hint="eastAsia" w:ascii="宋体" w:hAnsi="宋体" w:cs="宋体"/>
          <w:color w:val="auto"/>
          <w:sz w:val="24"/>
        </w:rPr>
        <w:t>（一）质保</w:t>
      </w:r>
    </w:p>
    <w:p w14:paraId="7AF51305">
      <w:pPr>
        <w:spacing w:line="460" w:lineRule="exact"/>
        <w:ind w:firstLine="480"/>
        <w:rPr>
          <w:rFonts w:hint="eastAsia" w:ascii="宋体" w:hAnsi="宋体" w:cs="宋体"/>
          <w:color w:val="auto"/>
          <w:sz w:val="24"/>
        </w:rPr>
      </w:pPr>
      <w:r>
        <w:rPr>
          <w:rFonts w:hint="eastAsia" w:ascii="宋体" w:hAnsi="宋体" w:cs="宋体"/>
          <w:color w:val="auto"/>
          <w:sz w:val="24"/>
        </w:rPr>
        <w:t>1.免费质保期：自项目验收合格之日起，明确硬件保修期限（</w:t>
      </w:r>
      <w:r>
        <w:rPr>
          <w:rFonts w:hint="eastAsia" w:ascii="宋体" w:hAnsi="宋体" w:cs="宋体"/>
          <w:color w:val="auto"/>
          <w:sz w:val="24"/>
          <w:lang w:val="en-US" w:eastAsia="zh-CN"/>
        </w:rPr>
        <w:t>5</w:t>
      </w:r>
      <w:r>
        <w:rPr>
          <w:rFonts w:hint="eastAsia" w:ascii="宋体" w:hAnsi="宋体" w:cs="宋体"/>
          <w:color w:val="auto"/>
          <w:sz w:val="24"/>
        </w:rPr>
        <w:t xml:space="preserve">年），软件要求终身免费升级，保修期内免费更换故障部件。 </w:t>
      </w:r>
    </w:p>
    <w:p w14:paraId="26E7B316">
      <w:pPr>
        <w:spacing w:line="460" w:lineRule="exact"/>
        <w:ind w:firstLine="480"/>
        <w:rPr>
          <w:rFonts w:hint="eastAsia" w:ascii="宋体" w:hAnsi="宋体" w:cs="宋体"/>
          <w:color w:val="auto"/>
          <w:sz w:val="24"/>
        </w:rPr>
      </w:pPr>
      <w:r>
        <w:rPr>
          <w:rFonts w:hint="eastAsia" w:ascii="宋体" w:hAnsi="宋体" w:cs="宋体"/>
          <w:color w:val="auto"/>
          <w:sz w:val="24"/>
        </w:rPr>
        <w:t>2.质保时间自项目到货检查合格并验收使用合格之日起计算。质保期内，乙方负责对其提供的货物整机进行维修、升级、系统维护等技术服务；所有产品维修服务、升级、系统维护按招标人的现场或线上服务要求提供服务，由此产生的费用均不再收取。投标软件终身免费升级维护。其他按有关规定执行（国际标准、国家标准、行业标准或企业标准）。</w:t>
      </w:r>
    </w:p>
    <w:p w14:paraId="21CE07AB">
      <w:pPr>
        <w:spacing w:line="460" w:lineRule="exact"/>
        <w:ind w:firstLine="480"/>
        <w:rPr>
          <w:rFonts w:hint="eastAsia" w:ascii="宋体" w:hAnsi="宋体" w:cs="宋体"/>
          <w:color w:val="auto"/>
          <w:sz w:val="24"/>
        </w:rPr>
      </w:pPr>
      <w:r>
        <w:rPr>
          <w:rFonts w:hint="eastAsia" w:ascii="宋体" w:hAnsi="宋体" w:cs="宋体"/>
          <w:color w:val="auto"/>
          <w:sz w:val="24"/>
        </w:rPr>
        <w:t>3.质保期内，在每学期开学前，乙方需按甲方的现场或线上服务要求安排人员对设备进行检查维护、维修、损坏件更换，不收取额外费用。</w:t>
      </w:r>
    </w:p>
    <w:p w14:paraId="7808F931">
      <w:pPr>
        <w:spacing w:line="460" w:lineRule="exact"/>
        <w:ind w:firstLine="480"/>
        <w:rPr>
          <w:rFonts w:hint="eastAsia" w:ascii="宋体" w:hAnsi="宋体" w:cs="宋体"/>
          <w:color w:val="auto"/>
          <w:sz w:val="24"/>
        </w:rPr>
      </w:pPr>
      <w:r>
        <w:rPr>
          <w:rFonts w:hint="eastAsia" w:ascii="宋体" w:hAnsi="宋体" w:cs="宋体"/>
          <w:color w:val="auto"/>
          <w:sz w:val="24"/>
        </w:rPr>
        <w:t>4.质保期内，发生质量问题的，乙方应在接到保修通知后，售后人员应即刻到场查验维修排除故障，若需远程维护的，需及时联系设备厂商提供维护，争取当日解决，若货物故障在检修8工作小时后仍无法排除，乙方应安排维修人员在24小时（省外单位48小时）内到达现场，查明故障原因并予以解决；对于设备损坏无法及时维护好的，乙方应在故障出现3天内免费提供不低于故障货物规格型号档次的备用货物供甲方使用，直至故障货物修复。</w:t>
      </w:r>
    </w:p>
    <w:p w14:paraId="0B4CD759">
      <w:pPr>
        <w:spacing w:line="460" w:lineRule="exact"/>
        <w:ind w:firstLine="480"/>
        <w:rPr>
          <w:rFonts w:hint="eastAsia" w:ascii="宋体" w:hAnsi="宋体" w:cs="宋体"/>
          <w:color w:val="auto"/>
          <w:sz w:val="24"/>
        </w:rPr>
      </w:pPr>
      <w:r>
        <w:rPr>
          <w:rFonts w:hint="eastAsia" w:ascii="宋体" w:hAnsi="宋体" w:cs="宋体"/>
          <w:color w:val="auto"/>
          <w:sz w:val="24"/>
        </w:rPr>
        <w:t>5.质保期内，甲方增加新功能以满足业务需要时，经书面形式通知乙方，双方协商一致后，乙方须及时提供服务。</w:t>
      </w:r>
    </w:p>
    <w:p w14:paraId="1DEE1F44">
      <w:pPr>
        <w:spacing w:line="460" w:lineRule="exact"/>
        <w:ind w:firstLine="480"/>
        <w:rPr>
          <w:rFonts w:hint="eastAsia" w:ascii="宋体" w:hAnsi="宋体" w:cs="宋体"/>
          <w:color w:val="auto"/>
          <w:sz w:val="24"/>
        </w:rPr>
      </w:pPr>
      <w:r>
        <w:rPr>
          <w:rFonts w:hint="eastAsia" w:ascii="宋体" w:hAnsi="宋体" w:cs="宋体"/>
          <w:color w:val="auto"/>
          <w:sz w:val="24"/>
        </w:rPr>
        <w:t>6.运行所依赖的中间件、数据库、软件开发包等第三方软件出现故障或出现严重网络安全隐患而导致系统不能正常运行或不能正常对外发布时，乙方应免费响应处理，直至系统恢复正常，不受质保期限制。</w:t>
      </w:r>
    </w:p>
    <w:p w14:paraId="53323471">
      <w:pPr>
        <w:spacing w:line="460" w:lineRule="exact"/>
        <w:ind w:firstLine="480"/>
        <w:rPr>
          <w:rFonts w:hint="eastAsia" w:ascii="宋体" w:hAnsi="宋体" w:cs="宋体"/>
          <w:color w:val="auto"/>
          <w:sz w:val="24"/>
        </w:rPr>
      </w:pPr>
      <w:r>
        <w:rPr>
          <w:rFonts w:hint="eastAsia" w:ascii="宋体" w:hAnsi="宋体" w:cs="宋体"/>
          <w:color w:val="auto"/>
          <w:sz w:val="24"/>
        </w:rPr>
        <w:t>（二）售后服务</w:t>
      </w:r>
    </w:p>
    <w:p w14:paraId="4812AA7E">
      <w:pPr>
        <w:spacing w:line="460" w:lineRule="exact"/>
        <w:ind w:firstLine="480"/>
        <w:rPr>
          <w:rFonts w:hint="eastAsia" w:ascii="宋体" w:hAnsi="宋体" w:cs="宋体"/>
          <w:color w:val="auto"/>
          <w:sz w:val="24"/>
        </w:rPr>
      </w:pPr>
      <w:r>
        <w:rPr>
          <w:rFonts w:hint="eastAsia" w:ascii="宋体" w:hAnsi="宋体" w:cs="宋体"/>
          <w:color w:val="auto"/>
          <w:sz w:val="24"/>
        </w:rPr>
        <w:t>售后服务的服务范围应包含中标人提供的所有产品的日常维护、使用培训指导等工作。</w:t>
      </w:r>
    </w:p>
    <w:p w14:paraId="0F237CA4">
      <w:pPr>
        <w:spacing w:line="460" w:lineRule="exact"/>
        <w:ind w:firstLine="480"/>
        <w:rPr>
          <w:rFonts w:hint="eastAsia" w:ascii="宋体" w:hAnsi="宋体" w:cs="宋体"/>
          <w:color w:val="auto"/>
          <w:sz w:val="24"/>
        </w:rPr>
      </w:pPr>
      <w:r>
        <w:rPr>
          <w:rFonts w:hint="eastAsia" w:ascii="宋体" w:hAnsi="宋体" w:cs="宋体"/>
          <w:color w:val="auto"/>
          <w:sz w:val="24"/>
        </w:rPr>
        <w:t>（三）培训要求：</w:t>
      </w:r>
    </w:p>
    <w:p w14:paraId="5F716363">
      <w:pPr>
        <w:spacing w:line="460" w:lineRule="exact"/>
        <w:ind w:firstLine="480"/>
        <w:rPr>
          <w:rFonts w:hint="eastAsia" w:ascii="宋体" w:hAnsi="宋体" w:cs="宋体"/>
          <w:color w:val="auto"/>
          <w:sz w:val="24"/>
        </w:rPr>
      </w:pPr>
      <w:r>
        <w:rPr>
          <w:rFonts w:hint="eastAsia" w:ascii="宋体" w:hAnsi="宋体" w:cs="宋体"/>
          <w:color w:val="auto"/>
          <w:sz w:val="24"/>
        </w:rPr>
        <w:t>1.对甲方的技术人员进行系统的使用、维护和保养培训，所有培训以中文进行。该培训将教会学校相关管理人员在日常和紧急情况下如何操作系统，达到能独立、熟练操作的程度。</w:t>
      </w:r>
    </w:p>
    <w:p w14:paraId="1BFEB591">
      <w:pPr>
        <w:spacing w:line="460" w:lineRule="exact"/>
        <w:ind w:firstLine="480"/>
        <w:rPr>
          <w:rFonts w:hint="eastAsia" w:ascii="宋体" w:hAnsi="宋体" w:cs="宋体"/>
          <w:color w:val="auto"/>
          <w:sz w:val="24"/>
        </w:rPr>
      </w:pPr>
      <w:r>
        <w:rPr>
          <w:rFonts w:hint="eastAsia" w:ascii="宋体" w:hAnsi="宋体" w:cs="宋体"/>
          <w:color w:val="auto"/>
          <w:sz w:val="24"/>
        </w:rPr>
        <w:t>2.培训教员对所提供的系统和产品具有五年以上的操作和维修经验。</w:t>
      </w:r>
    </w:p>
    <w:p w14:paraId="15884509">
      <w:pPr>
        <w:spacing w:line="460" w:lineRule="exact"/>
        <w:ind w:firstLine="480"/>
        <w:rPr>
          <w:rFonts w:hint="eastAsia" w:ascii="宋体" w:hAnsi="宋体" w:cs="宋体"/>
          <w:color w:val="auto"/>
          <w:sz w:val="24"/>
        </w:rPr>
      </w:pPr>
      <w:r>
        <w:rPr>
          <w:rFonts w:hint="eastAsia" w:ascii="宋体" w:hAnsi="宋体" w:cs="宋体"/>
          <w:color w:val="auto"/>
          <w:sz w:val="24"/>
        </w:rPr>
        <w:t>3.在设备完工测试之前为甲方技术人员进行现场培训，该培训包括正常操作程序和怎样处理紧急情况。在培训工作开始前向甲方免费提供所有中文培训资料，包括中文产品安装、操作、使用、测试、维护手册，要求受训人员能够了解系统及设备的基本结构、工作原理及操作程序，安装步骤、调试方法和系统配置等能进行实际操作和日常维护、排除一般故障。</w:t>
      </w:r>
    </w:p>
    <w:p w14:paraId="27CD1714">
      <w:pPr>
        <w:spacing w:line="460" w:lineRule="exact"/>
        <w:ind w:firstLine="480"/>
        <w:rPr>
          <w:rFonts w:hint="eastAsia" w:ascii="宋体" w:hAnsi="宋体" w:cs="宋体"/>
          <w:color w:val="auto"/>
          <w:sz w:val="24"/>
        </w:rPr>
      </w:pPr>
      <w:r>
        <w:rPr>
          <w:rFonts w:hint="eastAsia" w:ascii="宋体" w:hAnsi="宋体" w:cs="宋体"/>
          <w:color w:val="auto"/>
          <w:sz w:val="24"/>
        </w:rPr>
        <w:t>4.在合同签订、验收通过之后的一年之内提供为期5天以上的至少4人的项目专业培训，培训内容包括理论培训和实际操作培训或指定的认证培训，并提供有关技术文档资料；培训的内容包括培训时间、地点、人数、培训课程内容等，培训有关费用包含在合同总价中。</w:t>
      </w:r>
    </w:p>
    <w:p w14:paraId="01FB2593">
      <w:pPr>
        <w:spacing w:line="460" w:lineRule="exact"/>
        <w:ind w:firstLine="480"/>
        <w:rPr>
          <w:rFonts w:hint="eastAsia" w:ascii="宋体" w:hAnsi="宋体" w:cs="宋体"/>
          <w:color w:val="auto"/>
          <w:sz w:val="24"/>
        </w:rPr>
      </w:pPr>
      <w:r>
        <w:rPr>
          <w:rFonts w:hint="eastAsia" w:ascii="宋体" w:hAnsi="宋体" w:cs="宋体"/>
          <w:color w:val="auto"/>
          <w:sz w:val="24"/>
        </w:rPr>
        <w:t>5.运输方式</w:t>
      </w:r>
    </w:p>
    <w:p w14:paraId="1ADD1A92">
      <w:pPr>
        <w:spacing w:line="460" w:lineRule="exact"/>
        <w:ind w:firstLine="480"/>
        <w:rPr>
          <w:rFonts w:hint="eastAsia" w:ascii="宋体" w:hAnsi="宋体" w:cs="宋体"/>
          <w:color w:val="auto"/>
          <w:sz w:val="24"/>
        </w:rPr>
      </w:pPr>
      <w:r>
        <w:rPr>
          <w:rFonts w:hint="eastAsia" w:ascii="宋体" w:hAnsi="宋体" w:cs="宋体"/>
          <w:color w:val="auto"/>
          <w:sz w:val="24"/>
        </w:rPr>
        <w:t>5.1乙方负责合同货物到达设备安装地点地面落地的包装及运输事宜。由乙方负责合同货物的海运到港、关税、通关商检，内陆运输至安装现场的所有工作。</w:t>
      </w:r>
    </w:p>
    <w:p w14:paraId="2F51264A">
      <w:pPr>
        <w:spacing w:line="460" w:lineRule="exact"/>
        <w:ind w:firstLine="480"/>
        <w:rPr>
          <w:rFonts w:hint="eastAsia" w:ascii="宋体" w:hAnsi="宋体" w:cs="宋体"/>
          <w:color w:val="auto"/>
          <w:sz w:val="24"/>
        </w:rPr>
      </w:pPr>
      <w:r>
        <w:rPr>
          <w:rFonts w:hint="eastAsia" w:ascii="宋体" w:hAnsi="宋体" w:cs="宋体"/>
          <w:color w:val="auto"/>
          <w:sz w:val="24"/>
        </w:rPr>
        <w:t>5.2应保证运输的安全可靠，并投保运输货物损失险，对由于运输造成的货物丢失、损坏，造成甲方工程不能按计划完成的，甲方有权追究乙方的责任。所需费用应包含在投标总价中。乙方在运输、安装过程中由于货物体积、重量等原因造成的超载、超重以及其他运输费用由乙方自行承担。</w:t>
      </w:r>
    </w:p>
    <w:p w14:paraId="5736A7CB">
      <w:pPr>
        <w:spacing w:line="460" w:lineRule="exact"/>
        <w:ind w:firstLine="480"/>
        <w:rPr>
          <w:rFonts w:hint="eastAsia" w:ascii="宋体" w:hAnsi="宋体" w:cs="宋体"/>
          <w:color w:val="auto"/>
          <w:sz w:val="24"/>
        </w:rPr>
      </w:pPr>
      <w:r>
        <w:rPr>
          <w:rFonts w:hint="eastAsia" w:ascii="宋体" w:hAnsi="宋体" w:cs="宋体"/>
          <w:color w:val="auto"/>
          <w:sz w:val="24"/>
        </w:rPr>
        <w:t>5.3乙方对设备的包装、运输等供货方式作出说明，提出运输的始发及到达地点的建议。</w:t>
      </w:r>
    </w:p>
    <w:p w14:paraId="66CFF873">
      <w:pPr>
        <w:spacing w:line="500" w:lineRule="exact"/>
        <w:rPr>
          <w:rFonts w:hint="eastAsia" w:ascii="宋体" w:hAnsi="宋体" w:cs="宋体"/>
          <w:b/>
          <w:bCs/>
          <w:color w:val="auto"/>
          <w:sz w:val="24"/>
        </w:rPr>
      </w:pPr>
      <w:r>
        <w:rPr>
          <w:rFonts w:hint="eastAsia" w:ascii="宋体" w:hAnsi="宋体" w:cs="宋体"/>
          <w:b/>
          <w:bCs/>
          <w:color w:val="auto"/>
          <w:sz w:val="24"/>
        </w:rPr>
        <w:t>五、验收标准</w:t>
      </w:r>
    </w:p>
    <w:p w14:paraId="537B4E95">
      <w:pPr>
        <w:spacing w:line="460" w:lineRule="exact"/>
        <w:ind w:firstLine="480"/>
        <w:rPr>
          <w:rFonts w:hint="eastAsia" w:ascii="宋体" w:hAnsi="宋体" w:cs="宋体"/>
          <w:color w:val="auto"/>
          <w:sz w:val="24"/>
        </w:rPr>
      </w:pPr>
      <w:r>
        <w:rPr>
          <w:rFonts w:hint="eastAsia" w:ascii="宋体" w:hAnsi="宋体" w:cs="宋体"/>
          <w:color w:val="auto"/>
          <w:sz w:val="24"/>
        </w:rPr>
        <w:t>1.乙方交付的货物应当完全符合合同规定的货物、数量和规格要求。乙方不得少交或多交货物。乙方提供的货物不符合合同规定的，甲方有权拒收货物，由此引起的风险，由乙方承担。</w:t>
      </w:r>
    </w:p>
    <w:p w14:paraId="3C829F2B">
      <w:pPr>
        <w:spacing w:line="460" w:lineRule="exact"/>
        <w:ind w:firstLine="480"/>
        <w:rPr>
          <w:rFonts w:hint="eastAsia" w:ascii="宋体" w:hAnsi="宋体" w:cs="宋体"/>
          <w:color w:val="auto"/>
          <w:sz w:val="24"/>
        </w:rPr>
      </w:pPr>
      <w:r>
        <w:rPr>
          <w:rFonts w:hint="eastAsia" w:ascii="宋体" w:hAnsi="宋体" w:cs="宋体"/>
          <w:color w:val="auto"/>
          <w:sz w:val="24"/>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p>
    <w:p w14:paraId="7A2103D1">
      <w:pPr>
        <w:spacing w:line="460" w:lineRule="exact"/>
        <w:ind w:firstLine="480"/>
        <w:rPr>
          <w:rFonts w:hint="eastAsia" w:ascii="宋体" w:hAnsi="宋体" w:cs="宋体"/>
          <w:color w:val="auto"/>
          <w:sz w:val="24"/>
        </w:rPr>
      </w:pPr>
      <w:r>
        <w:rPr>
          <w:rFonts w:hint="eastAsia" w:ascii="宋体" w:hAnsi="宋体" w:cs="宋体"/>
          <w:color w:val="auto"/>
          <w:sz w:val="24"/>
        </w:rPr>
        <w:t>3.货物和系统调试验收的标准：按行业通行标准、厂方出厂标准和乙方投标文件的承诺（详见合同附件载明的标准，并不低于国家相关标准）。</w:t>
      </w:r>
    </w:p>
    <w:p w14:paraId="5F9C68E7">
      <w:pPr>
        <w:spacing w:line="460" w:lineRule="exact"/>
        <w:ind w:firstLine="480"/>
        <w:rPr>
          <w:rFonts w:hint="eastAsia" w:ascii="宋体" w:hAnsi="宋体" w:cs="宋体"/>
          <w:color w:val="auto"/>
          <w:sz w:val="24"/>
        </w:rPr>
      </w:pPr>
      <w:r>
        <w:rPr>
          <w:rFonts w:hint="eastAsia" w:ascii="宋体" w:hAnsi="宋体" w:cs="宋体"/>
          <w:color w:val="auto"/>
          <w:sz w:val="24"/>
        </w:rPr>
        <w:t>4.所投货物（含软件）的主要设备进场后需提供生产厂家产品检验合格证书、质量检测报告、质量保修单、进货清单和发票。设备到达施工现场如验收不合格，甲方有权不付款，不合格设备由乙方自行收回，并无偿更换合格产品。</w:t>
      </w:r>
    </w:p>
    <w:p w14:paraId="0E71490D">
      <w:pPr>
        <w:spacing w:line="460" w:lineRule="exact"/>
        <w:ind w:firstLine="480"/>
        <w:rPr>
          <w:rFonts w:hint="eastAsia" w:ascii="宋体" w:hAnsi="宋体" w:cs="宋体"/>
          <w:color w:val="auto"/>
          <w:sz w:val="24"/>
        </w:rPr>
      </w:pPr>
      <w:r>
        <w:rPr>
          <w:rFonts w:hint="eastAsia" w:ascii="宋体" w:hAnsi="宋体" w:cs="宋体"/>
          <w:color w:val="auto"/>
          <w:sz w:val="24"/>
        </w:rPr>
        <w:t>5.验收：乙方须于合同签订后90个日历天内完成项目所有设备安装、调试，项目完成后由乙方提出申请，在申请通过后7个工作日内由甲方组织专家对所购产品、安装调试情况及配套服务等进行验收。乙方需配合甲方完成验收工作。验收合格的，由甲方签署验收单。</w:t>
      </w:r>
    </w:p>
    <w:p w14:paraId="2B0C371D">
      <w:pPr>
        <w:spacing w:line="460" w:lineRule="exact"/>
        <w:ind w:firstLine="480"/>
        <w:rPr>
          <w:rFonts w:hint="eastAsia" w:ascii="宋体" w:hAnsi="宋体" w:cs="宋体"/>
          <w:color w:val="auto"/>
          <w:sz w:val="24"/>
        </w:rPr>
      </w:pPr>
      <w:r>
        <w:rPr>
          <w:rFonts w:hint="eastAsia" w:ascii="宋体" w:hAnsi="宋体" w:cs="宋体"/>
          <w:color w:val="auto"/>
          <w:sz w:val="24"/>
        </w:rPr>
        <w:t>验收时间以验收单上签署的时间为准，验收结果以该项目验收单结论为准。在验收过程中发现乙方有违约问题，可暂缓资金结算，待违约问题解决后，方可办理资金结算事宜。</w:t>
      </w:r>
    </w:p>
    <w:p w14:paraId="0EAB20A4">
      <w:pPr>
        <w:spacing w:line="460" w:lineRule="exact"/>
        <w:rPr>
          <w:rFonts w:hint="eastAsia" w:ascii="宋体" w:hAnsi="宋体" w:cs="宋体"/>
          <w:b/>
          <w:bCs/>
          <w:color w:val="auto"/>
          <w:sz w:val="24"/>
        </w:rPr>
      </w:pPr>
      <w:r>
        <w:rPr>
          <w:rFonts w:hint="eastAsia" w:ascii="宋体" w:hAnsi="宋体" w:cs="宋体"/>
          <w:b/>
          <w:bCs/>
          <w:color w:val="auto"/>
          <w:sz w:val="24"/>
        </w:rPr>
        <w:t>六、履约保证金</w:t>
      </w:r>
    </w:p>
    <w:p w14:paraId="560FE388">
      <w:pPr>
        <w:spacing w:line="460" w:lineRule="exact"/>
        <w:ind w:firstLine="480"/>
        <w:jc w:val="left"/>
        <w:rPr>
          <w:rFonts w:hint="eastAsia" w:ascii="宋体" w:hAnsi="宋体" w:cs="宋体"/>
          <w:color w:val="auto"/>
          <w:sz w:val="24"/>
        </w:rPr>
      </w:pPr>
      <w:r>
        <w:rPr>
          <w:rFonts w:hint="eastAsia" w:ascii="宋体" w:hAnsi="宋体" w:cs="宋体"/>
          <w:color w:val="auto"/>
          <w:sz w:val="24"/>
        </w:rPr>
        <w:t>1.本项目中标后的履约保证金为项目合同价的10%，乙方的履约保证金须在中标通知书发出之日起30日内汇入甲方账户（应当以数字人民币、支票、汇票或者金融机构、担保机构出具的保函等非现金形式提交），乙方凭中标通知书与甲方签订合同。超期或未有协商，则视为自动放弃中标资格。</w:t>
      </w:r>
    </w:p>
    <w:p w14:paraId="3A98BBD6">
      <w:pPr>
        <w:spacing w:line="520" w:lineRule="exact"/>
        <w:ind w:firstLine="480"/>
        <w:jc w:val="left"/>
        <w:rPr>
          <w:rFonts w:hint="eastAsia" w:ascii="宋体" w:hAnsi="宋体" w:cs="宋体"/>
          <w:color w:val="auto"/>
          <w:sz w:val="24"/>
        </w:rPr>
      </w:pPr>
      <w:r>
        <w:rPr>
          <w:rFonts w:hint="eastAsia" w:ascii="宋体" w:hAnsi="宋体" w:cs="宋体"/>
          <w:color w:val="auto"/>
          <w:sz w:val="24"/>
        </w:rPr>
        <w:t>2.乙方全部履约合同义务，经甲方验收合格无质量、进度等问题的，履约保证金在产品验收合格36个月后若无质量和售后服务问题，由甲方一次性退还；甲方若逾期退还履约保证金的，按照逾期部分的每日0.05%支付违约金；</w:t>
      </w:r>
    </w:p>
    <w:p w14:paraId="106ADC02">
      <w:pPr>
        <w:spacing w:line="520" w:lineRule="exact"/>
        <w:ind w:firstLine="480"/>
        <w:jc w:val="left"/>
        <w:rPr>
          <w:rFonts w:hint="eastAsia" w:ascii="宋体" w:hAnsi="宋体" w:cs="宋体"/>
          <w:color w:val="auto"/>
          <w:sz w:val="24"/>
        </w:rPr>
      </w:pPr>
      <w:r>
        <w:rPr>
          <w:rFonts w:hint="eastAsia" w:ascii="宋体" w:hAnsi="宋体" w:cs="宋体"/>
          <w:color w:val="auto"/>
          <w:sz w:val="24"/>
        </w:rPr>
        <w:t>3.发生以下情况的，履约保证金不予退还或部分退还：</w:t>
      </w:r>
    </w:p>
    <w:p w14:paraId="6E86F557">
      <w:pPr>
        <w:spacing w:line="520" w:lineRule="exact"/>
        <w:ind w:firstLine="480"/>
        <w:jc w:val="left"/>
        <w:rPr>
          <w:rFonts w:hint="eastAsia" w:ascii="宋体" w:hAnsi="宋体" w:cs="宋体"/>
          <w:color w:val="auto"/>
          <w:sz w:val="24"/>
        </w:rPr>
      </w:pPr>
      <w:r>
        <w:rPr>
          <w:rFonts w:hint="eastAsia" w:ascii="宋体" w:hAnsi="宋体" w:cs="宋体"/>
          <w:color w:val="auto"/>
          <w:sz w:val="24"/>
        </w:rPr>
        <w:t>a.签订合同后，乙方不履行合同义务的，甲方有权全额扣除履约保证金，全额不予退还，同时甲方亦有权终止合同，中标供应商还须承担相应的法律赔偿责任。</w:t>
      </w:r>
    </w:p>
    <w:p w14:paraId="4A7F08C9">
      <w:pPr>
        <w:spacing w:line="460" w:lineRule="exact"/>
        <w:ind w:firstLine="480"/>
        <w:jc w:val="left"/>
        <w:rPr>
          <w:rFonts w:hint="eastAsia" w:ascii="宋体" w:hAnsi="宋体" w:cs="宋体"/>
          <w:color w:val="auto"/>
          <w:sz w:val="24"/>
        </w:rPr>
      </w:pPr>
      <w:r>
        <w:rPr>
          <w:rFonts w:hint="eastAsia" w:ascii="宋体" w:hAnsi="宋体" w:cs="宋体"/>
          <w:color w:val="auto"/>
          <w:sz w:val="24"/>
        </w:rPr>
        <w:t>b.乙方在履约过程中发生违约行为，给甲方造成损失的，甲方有权在乙方缴纳的履约保证金中予以扣款，以弥补甲方经济损失，不足的部分乙方另外补齐。</w:t>
      </w:r>
    </w:p>
    <w:p w14:paraId="0680DC5E">
      <w:pPr>
        <w:spacing w:line="500" w:lineRule="exact"/>
        <w:rPr>
          <w:rFonts w:hint="eastAsia" w:ascii="宋体" w:hAnsi="宋体" w:cs="宋体"/>
          <w:b/>
          <w:bCs/>
          <w:color w:val="auto"/>
          <w:sz w:val="24"/>
        </w:rPr>
      </w:pPr>
      <w:r>
        <w:rPr>
          <w:rFonts w:hint="eastAsia" w:ascii="宋体" w:hAnsi="宋体" w:cs="宋体"/>
          <w:b/>
          <w:bCs/>
          <w:color w:val="auto"/>
          <w:sz w:val="24"/>
        </w:rPr>
        <w:t>七、项目付款：</w:t>
      </w:r>
    </w:p>
    <w:p w14:paraId="1892B15B">
      <w:pPr>
        <w:spacing w:line="520" w:lineRule="exact"/>
        <w:ind w:firstLine="560"/>
        <w:rPr>
          <w:rFonts w:hint="eastAsia" w:ascii="宋体" w:hAnsi="宋体" w:cs="宋体"/>
          <w:color w:val="auto"/>
          <w:sz w:val="24"/>
        </w:rPr>
      </w:pPr>
      <w:r>
        <w:rPr>
          <w:rFonts w:ascii="宋体" w:hAnsi="宋体" w:cs="宋体"/>
          <w:color w:val="auto"/>
          <w:sz w:val="24"/>
        </w:rPr>
        <w:t>项目所有货物到齐后10日内，向乙方支付合同总价款的30％，项目安装调试完毕后，经甲方根据合同条款正式验收合格且审计后10日内，向乙方支付合同总价款的剩余70％。</w:t>
      </w:r>
    </w:p>
    <w:p w14:paraId="4EAAB42B">
      <w:pPr>
        <w:spacing w:line="520" w:lineRule="exact"/>
        <w:ind w:firstLine="560"/>
        <w:rPr>
          <w:rFonts w:hint="eastAsia" w:ascii="宋体" w:hAnsi="宋体" w:cs="宋体"/>
          <w:b/>
          <w:bCs/>
          <w:color w:val="auto"/>
          <w:sz w:val="24"/>
        </w:rPr>
      </w:pPr>
      <w:r>
        <w:rPr>
          <w:rFonts w:hint="eastAsia" w:ascii="宋体" w:hAnsi="宋体" w:cs="宋体"/>
          <w:color w:val="auto"/>
          <w:sz w:val="24"/>
        </w:rPr>
        <w:t>每次付款前中标人需提供符合财务要求的采购类增值税专用发票。</w:t>
      </w:r>
    </w:p>
    <w:p w14:paraId="05CEB3BC">
      <w:pPr>
        <w:spacing w:line="500" w:lineRule="exact"/>
        <w:rPr>
          <w:rFonts w:hint="eastAsia" w:ascii="宋体" w:hAnsi="宋体" w:cs="宋体"/>
          <w:b/>
          <w:bCs/>
          <w:color w:val="auto"/>
          <w:sz w:val="24"/>
        </w:rPr>
      </w:pPr>
      <w:r>
        <w:rPr>
          <w:rFonts w:hint="eastAsia" w:ascii="宋体" w:hAnsi="宋体" w:cs="宋体"/>
          <w:b/>
          <w:bCs/>
          <w:color w:val="auto"/>
          <w:sz w:val="24"/>
        </w:rPr>
        <w:t>八、违约责任：</w:t>
      </w:r>
    </w:p>
    <w:p w14:paraId="65D1EC2A">
      <w:pPr>
        <w:spacing w:line="460" w:lineRule="exact"/>
        <w:ind w:firstLine="480"/>
        <w:rPr>
          <w:rFonts w:hint="eastAsia" w:ascii="宋体" w:hAnsi="宋体" w:cs="宋体"/>
          <w:color w:val="auto"/>
          <w:sz w:val="24"/>
        </w:rPr>
      </w:pPr>
      <w:r>
        <w:rPr>
          <w:rFonts w:hint="eastAsia" w:ascii="宋体" w:hAnsi="宋体" w:cs="宋体"/>
          <w:color w:val="auto"/>
          <w:sz w:val="24"/>
        </w:rPr>
        <w:t>1.乙方不能按期供货，乙方付给甲方违约金（违约金的计算：</w:t>
      </w:r>
      <w:r>
        <w:rPr>
          <w:rFonts w:hint="eastAsia" w:ascii="宋体" w:hAnsi="宋体" w:cs="宋体"/>
          <w:b/>
          <w:color w:val="auto"/>
          <w:sz w:val="24"/>
        </w:rPr>
        <w:t>合同总额的</w:t>
      </w:r>
      <w:r>
        <w:rPr>
          <w:rFonts w:hint="eastAsia" w:ascii="宋体" w:hAnsi="宋体" w:cs="宋体"/>
          <w:b/>
          <w:color w:val="auto"/>
          <w:sz w:val="24"/>
          <w:u w:val="single"/>
        </w:rPr>
        <w:t xml:space="preserve">  0.5 % /天 </w:t>
      </w:r>
      <w:r>
        <w:rPr>
          <w:rFonts w:hint="eastAsia" w:ascii="宋体" w:hAnsi="宋体" w:cs="宋体"/>
          <w:color w:val="auto"/>
          <w:sz w:val="24"/>
        </w:rPr>
        <w:t>）。甲方原因或不可抗力的因素影响除外。</w:t>
      </w:r>
    </w:p>
    <w:p w14:paraId="415E024A">
      <w:pPr>
        <w:spacing w:line="460" w:lineRule="exact"/>
        <w:ind w:firstLine="480"/>
        <w:rPr>
          <w:rFonts w:hint="eastAsia" w:ascii="宋体" w:hAnsi="宋体" w:cs="宋体"/>
          <w:color w:val="auto"/>
          <w:sz w:val="24"/>
        </w:rPr>
      </w:pPr>
      <w:r>
        <w:rPr>
          <w:rFonts w:hint="eastAsia" w:ascii="宋体" w:hAnsi="宋体" w:cs="宋体"/>
          <w:color w:val="auto"/>
          <w:sz w:val="24"/>
        </w:rPr>
        <w:t>2.乙方低于合同配置、技术标准供货，乙方负有下列</w:t>
      </w:r>
      <w:r>
        <w:rPr>
          <w:rFonts w:hint="eastAsia" w:ascii="宋体" w:hAnsi="宋体" w:cs="宋体"/>
          <w:b/>
          <w:color w:val="auto"/>
          <w:sz w:val="24"/>
          <w:u w:val="single"/>
        </w:rPr>
        <w:t xml:space="preserve">第 1 种 </w:t>
      </w:r>
      <w:r>
        <w:rPr>
          <w:rFonts w:hint="eastAsia" w:ascii="宋体" w:hAnsi="宋体" w:cs="宋体"/>
          <w:color w:val="auto"/>
          <w:sz w:val="24"/>
        </w:rPr>
        <w:t>责任：</w:t>
      </w:r>
    </w:p>
    <w:p w14:paraId="4E8AB476">
      <w:pPr>
        <w:spacing w:line="460" w:lineRule="exact"/>
        <w:ind w:firstLine="480"/>
        <w:rPr>
          <w:rFonts w:hint="eastAsia" w:ascii="宋体" w:hAnsi="宋体" w:cs="宋体"/>
          <w:color w:val="auto"/>
          <w:sz w:val="24"/>
        </w:rPr>
      </w:pPr>
      <w:r>
        <w:rPr>
          <w:rFonts w:hint="eastAsia" w:ascii="宋体" w:hAnsi="宋体" w:cs="宋体"/>
          <w:color w:val="auto"/>
          <w:sz w:val="24"/>
        </w:rPr>
        <w:t>（1）乙方恢复合同规定的配置、技术标准（或不低于原配置、原标准），遇价格下降的，乙方退还差价；遇价格上涨的，按原价格执行。同时乙方支付给甲方合同总价款</w:t>
      </w:r>
      <w:r>
        <w:rPr>
          <w:rFonts w:hint="eastAsia" w:ascii="宋体" w:hAnsi="宋体" w:cs="宋体"/>
          <w:color w:val="auto"/>
          <w:sz w:val="24"/>
          <w:u w:val="single"/>
        </w:rPr>
        <w:t>10</w:t>
      </w:r>
      <w:r>
        <w:rPr>
          <w:rFonts w:hint="eastAsia" w:ascii="宋体" w:hAnsi="宋体" w:cs="宋体"/>
          <w:color w:val="auto"/>
          <w:sz w:val="24"/>
        </w:rPr>
        <w:t>%的违约金。</w:t>
      </w:r>
    </w:p>
    <w:p w14:paraId="3A39FC11">
      <w:pPr>
        <w:spacing w:line="460" w:lineRule="exact"/>
        <w:ind w:firstLine="480"/>
        <w:rPr>
          <w:rFonts w:hint="eastAsia" w:ascii="宋体" w:hAnsi="宋体" w:cs="宋体"/>
          <w:color w:val="auto"/>
          <w:sz w:val="24"/>
        </w:rPr>
      </w:pPr>
      <w:r>
        <w:rPr>
          <w:rFonts w:hint="eastAsia" w:ascii="宋体" w:hAnsi="宋体" w:cs="宋体"/>
          <w:color w:val="auto"/>
          <w:sz w:val="24"/>
        </w:rPr>
        <w:t>（2）甲方退货，同时，乙方支付给甲方合同总价款</w:t>
      </w:r>
      <w:r>
        <w:rPr>
          <w:rFonts w:hint="eastAsia" w:ascii="宋体" w:hAnsi="宋体" w:cs="宋体"/>
          <w:color w:val="auto"/>
          <w:sz w:val="24"/>
          <w:u w:val="single"/>
        </w:rPr>
        <w:t xml:space="preserve">10 </w:t>
      </w:r>
      <w:r>
        <w:rPr>
          <w:rFonts w:hint="eastAsia" w:ascii="宋体" w:hAnsi="宋体" w:cs="宋体"/>
          <w:color w:val="auto"/>
          <w:sz w:val="24"/>
        </w:rPr>
        <w:t>%的违约金。</w:t>
      </w:r>
    </w:p>
    <w:p w14:paraId="5D87F2EA">
      <w:pPr>
        <w:spacing w:line="460" w:lineRule="exact"/>
        <w:ind w:firstLine="480"/>
        <w:rPr>
          <w:rFonts w:hint="eastAsia" w:ascii="宋体" w:hAnsi="宋体" w:cs="宋体"/>
          <w:color w:val="auto"/>
          <w:sz w:val="24"/>
        </w:rPr>
      </w:pPr>
      <w:r>
        <w:rPr>
          <w:rFonts w:hint="eastAsia" w:ascii="宋体" w:hAnsi="宋体" w:cs="宋体"/>
          <w:color w:val="auto"/>
          <w:sz w:val="24"/>
        </w:rPr>
        <w:t>3.乙方不能按期服务、降低服务标准、服务质量，或不兑现服务承诺，乙方返还向甲方收取的合同价款的10%，并付给甲方合同总价款</w:t>
      </w:r>
      <w:r>
        <w:rPr>
          <w:rFonts w:hint="eastAsia" w:ascii="宋体" w:hAnsi="宋体" w:cs="宋体"/>
          <w:color w:val="auto"/>
          <w:sz w:val="24"/>
          <w:u w:val="single"/>
        </w:rPr>
        <w:t xml:space="preserve"> 10 </w:t>
      </w:r>
      <w:r>
        <w:rPr>
          <w:rFonts w:hint="eastAsia" w:ascii="宋体" w:hAnsi="宋体" w:cs="宋体"/>
          <w:color w:val="auto"/>
          <w:sz w:val="24"/>
        </w:rPr>
        <w:t>%的违约金。</w:t>
      </w:r>
    </w:p>
    <w:p w14:paraId="437ED393">
      <w:pPr>
        <w:spacing w:line="460" w:lineRule="exact"/>
        <w:ind w:firstLine="480"/>
        <w:rPr>
          <w:rFonts w:hint="eastAsia" w:ascii="宋体" w:hAnsi="宋体" w:cs="宋体"/>
          <w:color w:val="auto"/>
          <w:sz w:val="24"/>
        </w:rPr>
      </w:pPr>
      <w:r>
        <w:rPr>
          <w:rFonts w:hint="eastAsia" w:ascii="宋体" w:hAnsi="宋体" w:cs="宋体"/>
          <w:color w:val="auto"/>
          <w:sz w:val="24"/>
        </w:rPr>
        <w:t>4.甲方除乙方低于合同配置、技术标准供货或不可抗力因素外，要求退货或不接收货物的，支付给乙方合同总价款</w:t>
      </w:r>
      <w:r>
        <w:rPr>
          <w:rFonts w:hint="eastAsia" w:ascii="宋体" w:hAnsi="宋体" w:cs="宋体"/>
          <w:color w:val="auto"/>
          <w:sz w:val="24"/>
          <w:u w:val="single"/>
        </w:rPr>
        <w:t xml:space="preserve"> 10 </w:t>
      </w:r>
      <w:r>
        <w:rPr>
          <w:rFonts w:hint="eastAsia" w:ascii="宋体" w:hAnsi="宋体" w:cs="宋体"/>
          <w:color w:val="auto"/>
          <w:sz w:val="24"/>
        </w:rPr>
        <w:t>%的违约金。</w:t>
      </w:r>
    </w:p>
    <w:p w14:paraId="73877CB3">
      <w:pPr>
        <w:spacing w:line="500" w:lineRule="exact"/>
        <w:rPr>
          <w:rFonts w:hint="eastAsia" w:ascii="宋体" w:hAnsi="宋体" w:cs="宋体"/>
          <w:color w:val="auto"/>
          <w:sz w:val="24"/>
        </w:rPr>
      </w:pPr>
      <w:r>
        <w:rPr>
          <w:rFonts w:hint="eastAsia" w:ascii="宋体" w:hAnsi="宋体" w:cs="宋体"/>
          <w:color w:val="auto"/>
          <w:sz w:val="24"/>
        </w:rPr>
        <w:t>九、本合同在履行过程中发生争议及解决纠纷方式：由双方当事人协商解决；也可提交当地财政政府采购管理部门或工商管理部门调解，协商或调解不成的，按下列第</w:t>
      </w:r>
      <w:r>
        <w:rPr>
          <w:rFonts w:hint="eastAsia" w:ascii="宋体" w:hAnsi="宋体" w:cs="宋体"/>
          <w:b/>
          <w:color w:val="auto"/>
          <w:sz w:val="24"/>
          <w:u w:val="single"/>
        </w:rPr>
        <w:t>2</w:t>
      </w:r>
      <w:r>
        <w:rPr>
          <w:rFonts w:hint="eastAsia" w:ascii="宋体" w:hAnsi="宋体" w:cs="宋体"/>
          <w:color w:val="auto"/>
          <w:sz w:val="24"/>
        </w:rPr>
        <w:t>种方式解决：</w:t>
      </w:r>
    </w:p>
    <w:p w14:paraId="2FC7D81D">
      <w:pPr>
        <w:spacing w:line="500" w:lineRule="exact"/>
        <w:ind w:left="780" w:hanging="360"/>
        <w:rPr>
          <w:rFonts w:hint="eastAsia" w:ascii="宋体" w:hAnsi="宋体" w:cs="宋体"/>
          <w:color w:val="auto"/>
          <w:sz w:val="24"/>
        </w:rPr>
      </w:pPr>
      <w:r>
        <w:rPr>
          <w:rFonts w:hint="eastAsia" w:ascii="宋体" w:hAnsi="宋体" w:cs="宋体"/>
          <w:color w:val="auto"/>
          <w:sz w:val="24"/>
        </w:rPr>
        <w:t>1.提交南通仲裁委员会仲裁。2.依法向人民法院起诉。</w:t>
      </w:r>
    </w:p>
    <w:p w14:paraId="20BA9865">
      <w:pPr>
        <w:spacing w:line="500" w:lineRule="exact"/>
        <w:rPr>
          <w:rFonts w:hint="eastAsia" w:ascii="宋体" w:hAnsi="宋体" w:cs="宋体"/>
          <w:color w:val="auto"/>
          <w:sz w:val="24"/>
        </w:rPr>
      </w:pPr>
      <w:r>
        <w:rPr>
          <w:rFonts w:hint="eastAsia" w:ascii="宋体" w:hAnsi="宋体" w:cs="宋体"/>
          <w:color w:val="auto"/>
          <w:sz w:val="24"/>
        </w:rPr>
        <w:t>十、招标文件和投标文件为合同的有限组成部分，与合同有同等效力。</w:t>
      </w:r>
    </w:p>
    <w:p w14:paraId="31751596">
      <w:pPr>
        <w:spacing w:line="500" w:lineRule="exact"/>
        <w:rPr>
          <w:rFonts w:hint="eastAsia" w:ascii="宋体" w:hAnsi="宋体" w:cs="宋体"/>
          <w:color w:val="auto"/>
          <w:sz w:val="24"/>
        </w:rPr>
      </w:pPr>
      <w:r>
        <w:rPr>
          <w:rFonts w:hint="eastAsia" w:ascii="宋体" w:hAnsi="宋体" w:cs="宋体"/>
          <w:color w:val="auto"/>
          <w:sz w:val="24"/>
        </w:rPr>
        <w:t>十一、本合同一式五份。乙方一份、甲方四份。每份合同共</w:t>
      </w:r>
      <w:r>
        <w:rPr>
          <w:rFonts w:hint="eastAsia" w:ascii="宋体" w:hAnsi="宋体" w:cs="宋体"/>
          <w:b/>
          <w:color w:val="auto"/>
          <w:sz w:val="24"/>
          <w:u w:val="single"/>
        </w:rPr>
        <w:t xml:space="preserve">4  </w:t>
      </w:r>
      <w:r>
        <w:rPr>
          <w:rFonts w:hint="eastAsia" w:ascii="宋体" w:hAnsi="宋体" w:cs="宋体"/>
          <w:color w:val="auto"/>
          <w:sz w:val="24"/>
        </w:rPr>
        <w:t>页，残缺者无效。</w:t>
      </w:r>
    </w:p>
    <w:p w14:paraId="73C9EC7D">
      <w:pPr>
        <w:spacing w:line="500" w:lineRule="exact"/>
        <w:rPr>
          <w:rFonts w:hint="eastAsia" w:ascii="宋体" w:hAnsi="宋体" w:cs="宋体"/>
          <w:color w:val="auto"/>
          <w:sz w:val="24"/>
        </w:rPr>
      </w:pPr>
      <w:r>
        <w:rPr>
          <w:rFonts w:hint="eastAsia" w:ascii="宋体" w:hAnsi="宋体" w:cs="宋体"/>
          <w:color w:val="auto"/>
          <w:sz w:val="24"/>
        </w:rPr>
        <w:t>十二、乙方汇款信息：</w:t>
      </w:r>
    </w:p>
    <w:p w14:paraId="24825ED0">
      <w:pPr>
        <w:spacing w:line="500" w:lineRule="exact"/>
        <w:rPr>
          <w:rFonts w:hint="eastAsia" w:ascii="宋体" w:hAnsi="宋体" w:cs="宋体"/>
          <w:color w:val="auto"/>
          <w:sz w:val="24"/>
        </w:rPr>
      </w:pPr>
      <w:r>
        <w:rPr>
          <w:rFonts w:hint="eastAsia" w:ascii="宋体" w:hAnsi="宋体" w:cs="宋体"/>
          <w:color w:val="auto"/>
          <w:sz w:val="24"/>
        </w:rPr>
        <w:t>乙方开户行名称：</w:t>
      </w:r>
    </w:p>
    <w:p w14:paraId="387C1E84">
      <w:pPr>
        <w:spacing w:line="500" w:lineRule="exact"/>
        <w:rPr>
          <w:rFonts w:hint="eastAsia" w:ascii="宋体" w:hAnsi="宋体" w:cs="宋体"/>
          <w:color w:val="auto"/>
          <w:sz w:val="24"/>
        </w:rPr>
      </w:pPr>
      <w:r>
        <w:rPr>
          <w:rFonts w:hint="eastAsia" w:ascii="宋体" w:hAnsi="宋体" w:cs="宋体"/>
          <w:color w:val="auto"/>
          <w:sz w:val="24"/>
        </w:rPr>
        <w:t>账          号：</w:t>
      </w:r>
    </w:p>
    <w:p w14:paraId="0CAB7656">
      <w:pPr>
        <w:spacing w:line="500" w:lineRule="exact"/>
        <w:rPr>
          <w:rFonts w:hint="eastAsia" w:ascii="宋体" w:hAnsi="宋体" w:cs="宋体"/>
          <w:color w:val="auto"/>
          <w:sz w:val="24"/>
          <w:u w:val="single"/>
        </w:rPr>
      </w:pPr>
      <w:r>
        <w:rPr>
          <w:rFonts w:hint="eastAsia" w:ascii="宋体" w:hAnsi="宋体" w:cs="宋体"/>
          <w:color w:val="auto"/>
          <w:sz w:val="24"/>
        </w:rPr>
        <w:t>开   户     行：</w:t>
      </w:r>
    </w:p>
    <w:tbl>
      <w:tblPr>
        <w:tblStyle w:val="49"/>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07797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5" w:hRule="atLeast"/>
        </w:trPr>
        <w:tc>
          <w:tcPr>
            <w:tcW w:w="4564" w:type="dxa"/>
            <w:vAlign w:val="center"/>
          </w:tcPr>
          <w:p w14:paraId="28E7868D">
            <w:pPr>
              <w:spacing w:line="380" w:lineRule="exact"/>
              <w:jc w:val="center"/>
              <w:rPr>
                <w:rFonts w:hint="eastAsia" w:ascii="宋体" w:hAnsi="宋体" w:cs="宋体"/>
                <w:color w:val="auto"/>
                <w:sz w:val="24"/>
              </w:rPr>
            </w:pPr>
            <w:r>
              <w:rPr>
                <w:rFonts w:hint="eastAsia" w:ascii="宋体" w:hAnsi="宋体" w:cs="宋体"/>
                <w:color w:val="auto"/>
                <w:sz w:val="24"/>
              </w:rPr>
              <w:t>甲方</w:t>
            </w:r>
          </w:p>
        </w:tc>
        <w:tc>
          <w:tcPr>
            <w:tcW w:w="4822" w:type="dxa"/>
            <w:vAlign w:val="center"/>
          </w:tcPr>
          <w:p w14:paraId="5521A9BC">
            <w:pPr>
              <w:spacing w:line="380" w:lineRule="exact"/>
              <w:jc w:val="center"/>
              <w:rPr>
                <w:rFonts w:hint="eastAsia" w:ascii="宋体" w:hAnsi="宋体" w:cs="宋体"/>
                <w:color w:val="auto"/>
                <w:sz w:val="24"/>
              </w:rPr>
            </w:pPr>
            <w:r>
              <w:rPr>
                <w:rFonts w:hint="eastAsia" w:ascii="宋体" w:hAnsi="宋体" w:cs="宋体"/>
                <w:color w:val="auto"/>
                <w:sz w:val="24"/>
              </w:rPr>
              <w:t>乙方</w:t>
            </w:r>
          </w:p>
        </w:tc>
      </w:tr>
      <w:tr w14:paraId="2689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5" w:hRule="atLeast"/>
        </w:trPr>
        <w:tc>
          <w:tcPr>
            <w:tcW w:w="4564" w:type="dxa"/>
            <w:vAlign w:val="center"/>
          </w:tcPr>
          <w:p w14:paraId="5A7CD373">
            <w:pPr>
              <w:spacing w:line="380" w:lineRule="exact"/>
              <w:rPr>
                <w:rFonts w:hint="eastAsia" w:ascii="宋体" w:hAnsi="宋体" w:cs="宋体"/>
                <w:b/>
                <w:color w:val="auto"/>
                <w:sz w:val="24"/>
              </w:rPr>
            </w:pPr>
            <w:r>
              <w:rPr>
                <w:rFonts w:hint="eastAsia" w:ascii="宋体" w:hAnsi="宋体" w:cs="宋体"/>
                <w:b/>
                <w:color w:val="auto"/>
                <w:sz w:val="24"/>
              </w:rPr>
              <w:t>法定代表人或授权人（签名）：</w:t>
            </w:r>
          </w:p>
          <w:p w14:paraId="01C8DABE">
            <w:pPr>
              <w:spacing w:line="380" w:lineRule="exact"/>
              <w:rPr>
                <w:rFonts w:hint="eastAsia" w:ascii="宋体" w:hAnsi="宋体" w:cs="宋体"/>
                <w:color w:val="auto"/>
                <w:sz w:val="24"/>
              </w:rPr>
            </w:pPr>
          </w:p>
          <w:p w14:paraId="117C5716">
            <w:pPr>
              <w:spacing w:line="380" w:lineRule="exact"/>
              <w:rPr>
                <w:rFonts w:hint="eastAsia" w:ascii="宋体" w:hAnsi="宋体" w:cs="宋体"/>
                <w:color w:val="auto"/>
                <w:sz w:val="24"/>
              </w:rPr>
            </w:pPr>
          </w:p>
          <w:p w14:paraId="6A2592FA">
            <w:pPr>
              <w:spacing w:line="380" w:lineRule="exact"/>
              <w:rPr>
                <w:rFonts w:hint="eastAsia" w:ascii="宋体" w:hAnsi="宋体" w:cs="宋体"/>
                <w:color w:val="auto"/>
                <w:sz w:val="24"/>
              </w:rPr>
            </w:pPr>
            <w:r>
              <w:rPr>
                <w:rFonts w:hint="eastAsia" w:ascii="宋体" w:hAnsi="宋体" w:cs="宋体"/>
                <w:color w:val="auto"/>
                <w:sz w:val="24"/>
              </w:rPr>
              <w:t>联系电话：</w:t>
            </w:r>
          </w:p>
          <w:p w14:paraId="3E846334">
            <w:pPr>
              <w:spacing w:line="380" w:lineRule="exact"/>
              <w:rPr>
                <w:rFonts w:hint="eastAsia" w:ascii="宋体" w:hAnsi="宋体" w:cs="宋体"/>
                <w:color w:val="auto"/>
                <w:sz w:val="24"/>
              </w:rPr>
            </w:pPr>
          </w:p>
          <w:p w14:paraId="77DE8852">
            <w:pPr>
              <w:spacing w:line="380" w:lineRule="exact"/>
              <w:rPr>
                <w:rFonts w:hint="eastAsia" w:ascii="宋体" w:hAnsi="宋体" w:cs="宋体"/>
                <w:color w:val="auto"/>
                <w:sz w:val="24"/>
              </w:rPr>
            </w:pPr>
            <w:r>
              <w:rPr>
                <w:rFonts w:hint="eastAsia" w:ascii="宋体" w:hAnsi="宋体" w:cs="宋体"/>
                <w:b/>
                <w:color w:val="auto"/>
                <w:sz w:val="24"/>
              </w:rPr>
              <w:t>单位名称（章）</w:t>
            </w:r>
            <w:r>
              <w:rPr>
                <w:rFonts w:hint="eastAsia" w:ascii="宋体" w:hAnsi="宋体" w:cs="宋体"/>
                <w:color w:val="auto"/>
                <w:sz w:val="24"/>
              </w:rPr>
              <w:t>：</w:t>
            </w:r>
          </w:p>
          <w:p w14:paraId="2F20A81A">
            <w:pPr>
              <w:spacing w:line="380" w:lineRule="exact"/>
              <w:rPr>
                <w:rFonts w:hint="eastAsia" w:ascii="宋体" w:hAnsi="宋体" w:cs="宋体"/>
                <w:color w:val="auto"/>
                <w:sz w:val="24"/>
              </w:rPr>
            </w:pPr>
          </w:p>
          <w:p w14:paraId="12DDC018">
            <w:pPr>
              <w:spacing w:line="380" w:lineRule="exact"/>
              <w:ind w:firstLine="960"/>
              <w:rPr>
                <w:rFonts w:hint="eastAsia" w:ascii="宋体" w:hAnsi="宋体" w:cs="宋体"/>
                <w:color w:val="auto"/>
                <w:sz w:val="24"/>
              </w:rPr>
            </w:pPr>
          </w:p>
          <w:p w14:paraId="601F199B">
            <w:pPr>
              <w:spacing w:line="380" w:lineRule="exact"/>
              <w:ind w:firstLine="960"/>
              <w:jc w:val="right"/>
              <w:rPr>
                <w:rFonts w:hint="eastAsia" w:ascii="宋体" w:hAnsi="宋体" w:cs="宋体"/>
                <w:color w:val="auto"/>
                <w:sz w:val="24"/>
              </w:rPr>
            </w:pPr>
            <w:r>
              <w:rPr>
                <w:rFonts w:hint="eastAsia" w:ascii="宋体" w:hAnsi="宋体" w:cs="宋体"/>
                <w:color w:val="auto"/>
                <w:sz w:val="24"/>
              </w:rPr>
              <w:t>年   月   日</w:t>
            </w:r>
          </w:p>
        </w:tc>
        <w:tc>
          <w:tcPr>
            <w:tcW w:w="4822" w:type="dxa"/>
            <w:vAlign w:val="center"/>
          </w:tcPr>
          <w:p w14:paraId="242634B0">
            <w:pPr>
              <w:spacing w:line="380" w:lineRule="exact"/>
              <w:rPr>
                <w:rFonts w:hint="eastAsia" w:ascii="宋体" w:hAnsi="宋体" w:cs="宋体"/>
                <w:color w:val="auto"/>
                <w:sz w:val="24"/>
              </w:rPr>
            </w:pPr>
            <w:r>
              <w:rPr>
                <w:rFonts w:hint="eastAsia" w:ascii="宋体" w:hAnsi="宋体" w:cs="宋体"/>
                <w:b/>
                <w:color w:val="auto"/>
                <w:sz w:val="24"/>
              </w:rPr>
              <w:t>法定代表人或授权人（签名）</w:t>
            </w:r>
            <w:r>
              <w:rPr>
                <w:rFonts w:hint="eastAsia" w:ascii="宋体" w:hAnsi="宋体" w:cs="宋体"/>
                <w:color w:val="auto"/>
                <w:sz w:val="24"/>
              </w:rPr>
              <w:t>：</w:t>
            </w:r>
          </w:p>
          <w:p w14:paraId="68C0148F">
            <w:pPr>
              <w:spacing w:line="380" w:lineRule="exact"/>
              <w:rPr>
                <w:rFonts w:hint="eastAsia" w:ascii="宋体" w:hAnsi="宋体" w:cs="宋体"/>
                <w:color w:val="auto"/>
                <w:sz w:val="24"/>
              </w:rPr>
            </w:pPr>
          </w:p>
          <w:p w14:paraId="2BE19CE0">
            <w:pPr>
              <w:spacing w:line="380" w:lineRule="exact"/>
              <w:rPr>
                <w:rFonts w:hint="eastAsia" w:ascii="宋体" w:hAnsi="宋体" w:cs="宋体"/>
                <w:color w:val="auto"/>
                <w:sz w:val="24"/>
              </w:rPr>
            </w:pPr>
          </w:p>
          <w:p w14:paraId="094BF892">
            <w:pPr>
              <w:spacing w:line="380" w:lineRule="exact"/>
              <w:rPr>
                <w:rFonts w:hint="eastAsia" w:ascii="宋体" w:hAnsi="宋体" w:cs="宋体"/>
                <w:color w:val="auto"/>
                <w:sz w:val="24"/>
              </w:rPr>
            </w:pPr>
            <w:r>
              <w:rPr>
                <w:rFonts w:hint="eastAsia" w:ascii="宋体" w:hAnsi="宋体" w:cs="宋体"/>
                <w:color w:val="auto"/>
                <w:sz w:val="24"/>
              </w:rPr>
              <w:t>联系电话：</w:t>
            </w:r>
          </w:p>
          <w:p w14:paraId="428BBF8C">
            <w:pPr>
              <w:spacing w:line="380" w:lineRule="exact"/>
              <w:rPr>
                <w:rFonts w:hint="eastAsia" w:ascii="宋体" w:hAnsi="宋体" w:cs="宋体"/>
                <w:color w:val="auto"/>
                <w:sz w:val="24"/>
              </w:rPr>
            </w:pPr>
          </w:p>
          <w:p w14:paraId="064034C8">
            <w:pPr>
              <w:spacing w:line="380" w:lineRule="exact"/>
              <w:rPr>
                <w:rFonts w:hint="eastAsia" w:ascii="宋体" w:hAnsi="宋体" w:cs="宋体"/>
                <w:color w:val="auto"/>
                <w:sz w:val="24"/>
              </w:rPr>
            </w:pPr>
            <w:r>
              <w:rPr>
                <w:rFonts w:hint="eastAsia" w:ascii="宋体" w:hAnsi="宋体" w:cs="宋体"/>
                <w:b/>
                <w:color w:val="auto"/>
                <w:sz w:val="24"/>
              </w:rPr>
              <w:t>单位名称（章）</w:t>
            </w:r>
            <w:r>
              <w:rPr>
                <w:rFonts w:hint="eastAsia" w:ascii="宋体" w:hAnsi="宋体" w:cs="宋体"/>
                <w:color w:val="auto"/>
                <w:sz w:val="24"/>
              </w:rPr>
              <w:t xml:space="preserve">： </w:t>
            </w:r>
          </w:p>
          <w:p w14:paraId="683584BE">
            <w:pPr>
              <w:spacing w:line="380" w:lineRule="exact"/>
              <w:rPr>
                <w:rFonts w:hint="eastAsia" w:ascii="宋体" w:hAnsi="宋体" w:cs="宋体"/>
                <w:color w:val="auto"/>
                <w:sz w:val="24"/>
              </w:rPr>
            </w:pPr>
          </w:p>
          <w:p w14:paraId="68324DAE">
            <w:pPr>
              <w:spacing w:line="380" w:lineRule="exact"/>
              <w:ind w:firstLine="960"/>
              <w:rPr>
                <w:rFonts w:hint="eastAsia" w:ascii="宋体" w:hAnsi="宋体" w:cs="宋体"/>
                <w:color w:val="auto"/>
                <w:sz w:val="24"/>
              </w:rPr>
            </w:pPr>
          </w:p>
          <w:p w14:paraId="6CDAF230">
            <w:pPr>
              <w:spacing w:line="380" w:lineRule="exact"/>
              <w:ind w:firstLine="960"/>
              <w:jc w:val="right"/>
              <w:rPr>
                <w:rFonts w:hint="eastAsia" w:ascii="宋体" w:hAnsi="宋体" w:cs="宋体"/>
                <w:color w:val="auto"/>
                <w:sz w:val="24"/>
              </w:rPr>
            </w:pPr>
            <w:r>
              <w:rPr>
                <w:rFonts w:hint="eastAsia" w:ascii="宋体" w:hAnsi="宋体" w:cs="宋体"/>
                <w:color w:val="auto"/>
                <w:sz w:val="24"/>
              </w:rPr>
              <w:t>年    月   日</w:t>
            </w:r>
          </w:p>
        </w:tc>
      </w:tr>
    </w:tbl>
    <w:p w14:paraId="16CCC85F">
      <w:pPr>
        <w:rPr>
          <w:rFonts w:hint="eastAsia" w:ascii="宋体" w:hAnsi="宋体" w:cs="宋体"/>
          <w:b/>
          <w:color w:val="auto"/>
          <w:sz w:val="24"/>
        </w:rPr>
      </w:pPr>
    </w:p>
    <w:p w14:paraId="492FA2B4">
      <w:pPr>
        <w:rPr>
          <w:rFonts w:hint="eastAsia" w:ascii="宋体" w:hAnsi="宋体" w:cs="宋体"/>
          <w:b/>
          <w:color w:val="auto"/>
          <w:sz w:val="36"/>
          <w:szCs w:val="36"/>
        </w:rPr>
      </w:pPr>
      <w:r>
        <w:rPr>
          <w:rFonts w:hint="eastAsia" w:ascii="宋体" w:hAnsi="宋体" w:cs="宋体"/>
          <w:b/>
          <w:color w:val="auto"/>
          <w:sz w:val="36"/>
          <w:szCs w:val="36"/>
        </w:rPr>
        <w:br w:type="page" w:clear="all"/>
      </w:r>
    </w:p>
    <w:p w14:paraId="4381A417">
      <w:pPr>
        <w:spacing w:line="500" w:lineRule="exact"/>
        <w:jc w:val="center"/>
        <w:outlineLvl w:val="0"/>
        <w:rPr>
          <w:rFonts w:hint="eastAsia" w:ascii="宋体" w:hAnsi="宋体" w:cs="宋体"/>
          <w:b/>
          <w:color w:val="auto"/>
          <w:sz w:val="36"/>
          <w:szCs w:val="36"/>
        </w:rPr>
      </w:pPr>
      <w:r>
        <w:rPr>
          <w:rFonts w:hint="eastAsia" w:ascii="宋体" w:hAnsi="宋体" w:cs="宋体"/>
          <w:b/>
          <w:color w:val="auto"/>
          <w:sz w:val="36"/>
          <w:szCs w:val="36"/>
        </w:rPr>
        <w:t>第四部分  开标和评标</w:t>
      </w:r>
    </w:p>
    <w:p w14:paraId="5F80D1E2">
      <w:pPr>
        <w:pStyle w:val="255"/>
        <w:spacing w:before="0" w:after="0" w:line="460" w:lineRule="exact"/>
        <w:ind w:left="0" w:right="0" w:firstLine="562"/>
        <w:jc w:val="left"/>
        <w:outlineLvl w:val="1"/>
        <w:rPr>
          <w:rFonts w:hint="eastAsia" w:ascii="宋体" w:hAnsi="宋体" w:cs="宋体"/>
          <w:b/>
          <w:color w:val="auto"/>
        </w:rPr>
      </w:pPr>
      <w:r>
        <w:rPr>
          <w:rFonts w:hint="eastAsia" w:ascii="宋体" w:hAnsi="宋体" w:cs="宋体"/>
          <w:b/>
          <w:color w:val="auto"/>
        </w:rPr>
        <w:t>一、开标</w:t>
      </w:r>
    </w:p>
    <w:p w14:paraId="6C00A889">
      <w:pPr>
        <w:spacing w:line="460" w:lineRule="exact"/>
        <w:ind w:firstLine="560"/>
        <w:rPr>
          <w:rFonts w:hint="eastAsia" w:ascii="宋体" w:hAnsi="宋体" w:cs="宋体"/>
          <w:color w:val="auto"/>
          <w:sz w:val="24"/>
        </w:rPr>
      </w:pPr>
      <w:r>
        <w:rPr>
          <w:rFonts w:hint="eastAsia" w:ascii="宋体" w:hAnsi="宋体" w:cs="宋体"/>
          <w:color w:val="auto"/>
          <w:sz w:val="24"/>
        </w:rPr>
        <w:t>不见面远程开标模式：开标当天各投标人在各自地点通过苏采云系统及时登录不见面开标大厅，参加投标活动。</w:t>
      </w:r>
    </w:p>
    <w:p w14:paraId="704E7D03">
      <w:pPr>
        <w:pStyle w:val="255"/>
        <w:spacing w:before="0" w:after="0" w:line="460" w:lineRule="exact"/>
        <w:ind w:left="0" w:right="0" w:firstLine="562"/>
        <w:jc w:val="left"/>
        <w:outlineLvl w:val="1"/>
        <w:rPr>
          <w:rFonts w:hint="eastAsia" w:ascii="宋体" w:hAnsi="宋体" w:cs="宋体"/>
          <w:b/>
          <w:color w:val="auto"/>
        </w:rPr>
      </w:pPr>
      <w:r>
        <w:rPr>
          <w:rFonts w:hint="eastAsia" w:ascii="宋体" w:hAnsi="宋体" w:cs="宋体"/>
          <w:b/>
          <w:color w:val="auto"/>
        </w:rPr>
        <w:t>二、评标流程和评标标准</w:t>
      </w:r>
    </w:p>
    <w:p w14:paraId="0E1ED600">
      <w:pPr>
        <w:spacing w:line="460" w:lineRule="exact"/>
        <w:ind w:firstLine="560"/>
        <w:rPr>
          <w:rFonts w:hint="eastAsia" w:ascii="宋体" w:hAnsi="宋体" w:cs="宋体"/>
          <w:color w:val="auto"/>
          <w:sz w:val="24"/>
        </w:rPr>
      </w:pPr>
      <w:r>
        <w:rPr>
          <w:rFonts w:hint="eastAsia" w:ascii="宋体" w:hAnsi="宋体" w:cs="宋体"/>
          <w:color w:val="auto"/>
          <w:sz w:val="24"/>
        </w:rPr>
        <w:t>采用综合评分法。分资格审查、商务技术标、价格标、三部分评审，总分值为100分，加分和减分因素除外。</w:t>
      </w:r>
    </w:p>
    <w:p w14:paraId="500485DB">
      <w:pPr>
        <w:spacing w:line="460" w:lineRule="exact"/>
        <w:ind w:firstLine="560"/>
        <w:rPr>
          <w:rFonts w:hint="eastAsia" w:ascii="宋体" w:hAnsi="宋体" w:cs="宋体"/>
          <w:color w:val="auto"/>
          <w:sz w:val="24"/>
        </w:rPr>
      </w:pPr>
      <w:r>
        <w:rPr>
          <w:rFonts w:hint="eastAsia" w:ascii="宋体" w:hAnsi="宋体" w:cs="宋体"/>
          <w:color w:val="auto"/>
          <w:sz w:val="24"/>
        </w:rPr>
        <w:t>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589003D0">
      <w:pPr>
        <w:spacing w:line="460" w:lineRule="exact"/>
        <w:ind w:firstLine="560"/>
        <w:rPr>
          <w:rFonts w:hint="eastAsia" w:ascii="宋体" w:hAnsi="宋体" w:cs="宋体"/>
          <w:color w:val="auto"/>
          <w:sz w:val="24"/>
        </w:rPr>
      </w:pPr>
      <w:r>
        <w:rPr>
          <w:rFonts w:hint="eastAsia" w:ascii="宋体" w:hAnsi="宋体" w:cs="宋体"/>
          <w:color w:val="auto"/>
          <w:sz w:val="24"/>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27EF39ED">
      <w:pPr>
        <w:spacing w:line="460" w:lineRule="exact"/>
        <w:ind w:firstLine="560"/>
        <w:rPr>
          <w:rFonts w:hint="eastAsia" w:ascii="宋体" w:hAnsi="宋体" w:cs="宋体"/>
          <w:color w:val="auto"/>
          <w:sz w:val="24"/>
        </w:rPr>
      </w:pPr>
      <w:r>
        <w:rPr>
          <w:rFonts w:hint="eastAsia" w:ascii="宋体" w:hAnsi="宋体" w:cs="宋体"/>
          <w:color w:val="auto"/>
          <w:sz w:val="24"/>
        </w:rPr>
        <w:t>评委在认真审阅投标文件的基础上，根据各投标文件的响应程度独立评判，不得统一打分。</w:t>
      </w:r>
    </w:p>
    <w:p w14:paraId="1F8DFA23">
      <w:pPr>
        <w:spacing w:line="460" w:lineRule="exact"/>
        <w:ind w:firstLine="562"/>
        <w:outlineLvl w:val="2"/>
        <w:rPr>
          <w:rFonts w:hint="eastAsia" w:ascii="宋体" w:hAnsi="宋体" w:cs="宋体"/>
          <w:b/>
          <w:color w:val="auto"/>
          <w:sz w:val="24"/>
        </w:rPr>
      </w:pPr>
      <w:r>
        <w:rPr>
          <w:rFonts w:hint="eastAsia" w:ascii="宋体" w:hAnsi="宋体" w:cs="宋体"/>
          <w:b/>
          <w:color w:val="auto"/>
          <w:sz w:val="24"/>
        </w:rPr>
        <w:t>（一）招标人（代表）对投标人资格进行审查。</w:t>
      </w:r>
    </w:p>
    <w:p w14:paraId="24C1DDAB">
      <w:pPr>
        <w:pStyle w:val="259"/>
        <w:spacing w:line="460" w:lineRule="exact"/>
        <w:ind w:firstLine="560"/>
        <w:rPr>
          <w:rFonts w:hint="eastAsia" w:ascii="宋体" w:eastAsia="宋体" w:cs="宋体"/>
          <w:color w:val="auto"/>
          <w:sz w:val="24"/>
          <w:szCs w:val="24"/>
        </w:rPr>
      </w:pPr>
      <w:r>
        <w:rPr>
          <w:rFonts w:hint="eastAsia" w:ascii="宋体" w:eastAsia="宋体" w:cs="宋体"/>
          <w:color w:val="auto"/>
          <w:sz w:val="24"/>
          <w:szCs w:val="24"/>
        </w:rPr>
        <w:t>投标人资格不合格的，其投标文件判定为无效投标文件。</w:t>
      </w:r>
    </w:p>
    <w:p w14:paraId="3C61B181">
      <w:pPr>
        <w:spacing w:line="460" w:lineRule="exact"/>
        <w:ind w:firstLine="562"/>
        <w:jc w:val="left"/>
        <w:outlineLvl w:val="2"/>
        <w:rPr>
          <w:rFonts w:hint="eastAsia" w:ascii="宋体" w:hAnsi="宋体" w:cs="宋体"/>
          <w:b/>
          <w:color w:val="auto"/>
          <w:sz w:val="24"/>
        </w:rPr>
      </w:pPr>
      <w:r>
        <w:rPr>
          <w:rFonts w:hint="eastAsia" w:ascii="宋体" w:hAnsi="宋体" w:cs="宋体"/>
          <w:b/>
          <w:color w:val="auto"/>
          <w:sz w:val="24"/>
        </w:rPr>
        <w:t>（二）评标委员会对符合资格投标人的投标文件进行符合性审查。</w:t>
      </w:r>
    </w:p>
    <w:p w14:paraId="0AE3672D">
      <w:pPr>
        <w:pStyle w:val="259"/>
        <w:spacing w:line="460" w:lineRule="exact"/>
        <w:ind w:firstLine="560"/>
        <w:rPr>
          <w:rFonts w:hint="eastAsia" w:ascii="宋体" w:eastAsia="宋体" w:cs="宋体"/>
          <w:color w:val="auto"/>
          <w:sz w:val="24"/>
          <w:szCs w:val="24"/>
        </w:rPr>
      </w:pPr>
      <w:r>
        <w:rPr>
          <w:rFonts w:hint="eastAsia" w:ascii="宋体" w:eastAsia="宋体" w:cs="宋体"/>
          <w:color w:val="auto"/>
          <w:sz w:val="24"/>
          <w:szCs w:val="24"/>
        </w:rPr>
        <w:t xml:space="preserve">未通过符合性审查的投标文件，将被判为不满足招标文件实质性要求。 </w:t>
      </w:r>
    </w:p>
    <w:p w14:paraId="50F9DD7F">
      <w:pPr>
        <w:spacing w:line="460" w:lineRule="exact"/>
        <w:ind w:firstLine="562"/>
        <w:jc w:val="left"/>
        <w:outlineLvl w:val="2"/>
        <w:rPr>
          <w:rFonts w:hint="eastAsia" w:ascii="宋体" w:hAnsi="宋体" w:cs="宋体"/>
          <w:color w:val="auto"/>
          <w:sz w:val="24"/>
          <w:lang w:val="zh-CN"/>
        </w:rPr>
      </w:pPr>
      <w:r>
        <w:rPr>
          <w:rFonts w:hint="eastAsia" w:ascii="宋体" w:hAnsi="宋体" w:cs="宋体"/>
          <w:b/>
          <w:color w:val="auto"/>
          <w:sz w:val="24"/>
        </w:rPr>
        <w:t>（</w:t>
      </w:r>
      <w:r>
        <w:rPr>
          <w:rFonts w:hint="eastAsia" w:ascii="宋体" w:hAnsi="宋体" w:cs="宋体"/>
          <w:b/>
          <w:color w:val="auto"/>
          <w:sz w:val="24"/>
          <w:lang w:val="zh-CN"/>
        </w:rPr>
        <w:t>三</w:t>
      </w:r>
      <w:r>
        <w:rPr>
          <w:rFonts w:hint="eastAsia" w:ascii="宋体" w:hAnsi="宋体" w:cs="宋体"/>
          <w:b/>
          <w:color w:val="auto"/>
          <w:sz w:val="24"/>
        </w:rPr>
        <w:t>）</w:t>
      </w:r>
      <w:r>
        <w:rPr>
          <w:rFonts w:hint="eastAsia" w:ascii="宋体" w:hAnsi="宋体" w:cs="宋体"/>
          <w:b/>
          <w:color w:val="auto"/>
          <w:sz w:val="24"/>
          <w:lang w:val="zh-CN"/>
        </w:rPr>
        <w:t>商务技术分</w:t>
      </w:r>
      <w:r>
        <w:rPr>
          <w:rFonts w:hint="eastAsia" w:ascii="宋体" w:hAnsi="宋体" w:cs="宋体"/>
          <w:color w:val="auto"/>
          <w:sz w:val="24"/>
          <w:lang w:val="zh-CN"/>
        </w:rPr>
        <w:t>：</w:t>
      </w:r>
      <w:r>
        <w:rPr>
          <w:rFonts w:hint="eastAsia" w:ascii="宋体" w:hAnsi="宋体" w:cs="宋体"/>
          <w:color w:val="auto"/>
          <w:sz w:val="24"/>
        </w:rPr>
        <w:t>70</w:t>
      </w:r>
      <w:r>
        <w:rPr>
          <w:rFonts w:hint="eastAsia" w:ascii="宋体" w:hAnsi="宋体" w:cs="宋体"/>
          <w:color w:val="auto"/>
          <w:sz w:val="24"/>
          <w:lang w:val="zh-CN"/>
        </w:rPr>
        <w:t>分</w:t>
      </w:r>
    </w:p>
    <w:p w14:paraId="1CB33B2A">
      <w:pPr>
        <w:spacing w:line="460" w:lineRule="exact"/>
        <w:ind w:firstLine="560"/>
        <w:rPr>
          <w:rFonts w:hint="eastAsia" w:ascii="宋体" w:hAnsi="宋体" w:cs="宋体"/>
          <w:color w:val="auto"/>
          <w:sz w:val="24"/>
        </w:rPr>
      </w:pPr>
      <w:r>
        <w:rPr>
          <w:rFonts w:hint="eastAsia" w:ascii="宋体" w:hAnsi="宋体" w:cs="宋体"/>
          <w:color w:val="auto"/>
          <w:sz w:val="24"/>
        </w:rPr>
        <w:t>各投标人得分为评委会成员评分的算术平均分，分值保留小数点后两位。</w:t>
      </w:r>
    </w:p>
    <w:tbl>
      <w:tblPr>
        <w:tblStyle w:val="49"/>
        <w:tblpPr w:leftFromText="180" w:rightFromText="180" w:vertAnchor="text" w:horzAnchor="page" w:tblpX="1376" w:tblpY="723"/>
        <w:tblOverlap w:val="never"/>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248"/>
        <w:gridCol w:w="859"/>
        <w:gridCol w:w="4100"/>
        <w:gridCol w:w="2323"/>
      </w:tblGrid>
      <w:tr w14:paraId="71A1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95" w:type="dxa"/>
            <w:vAlign w:val="center"/>
          </w:tcPr>
          <w:p w14:paraId="22F16E8F">
            <w:pPr>
              <w:spacing w:line="320" w:lineRule="exact"/>
              <w:ind w:firstLine="28"/>
              <w:jc w:val="center"/>
              <w:rPr>
                <w:rFonts w:hint="eastAsia" w:ascii="宋体" w:hAnsi="宋体" w:cs="宋体"/>
                <w:b/>
                <w:color w:val="auto"/>
                <w:sz w:val="24"/>
              </w:rPr>
            </w:pPr>
            <w:r>
              <w:rPr>
                <w:rFonts w:hint="eastAsia" w:ascii="宋体" w:hAnsi="宋体" w:cs="宋体"/>
                <w:b/>
                <w:color w:val="auto"/>
                <w:sz w:val="24"/>
              </w:rPr>
              <w:t>序号</w:t>
            </w:r>
          </w:p>
        </w:tc>
        <w:tc>
          <w:tcPr>
            <w:tcW w:w="1248" w:type="dxa"/>
            <w:vAlign w:val="center"/>
          </w:tcPr>
          <w:p w14:paraId="232B358C">
            <w:pPr>
              <w:spacing w:line="320" w:lineRule="exact"/>
              <w:ind w:firstLine="28"/>
              <w:jc w:val="center"/>
              <w:rPr>
                <w:rFonts w:hint="eastAsia" w:ascii="宋体" w:hAnsi="宋体" w:cs="宋体"/>
                <w:b/>
                <w:color w:val="auto"/>
                <w:sz w:val="24"/>
              </w:rPr>
            </w:pPr>
            <w:r>
              <w:rPr>
                <w:rFonts w:hint="eastAsia" w:ascii="宋体" w:hAnsi="宋体" w:cs="宋体"/>
                <w:b/>
                <w:color w:val="auto"/>
                <w:sz w:val="24"/>
              </w:rPr>
              <w:t>评分因素</w:t>
            </w:r>
          </w:p>
        </w:tc>
        <w:tc>
          <w:tcPr>
            <w:tcW w:w="859" w:type="dxa"/>
            <w:vAlign w:val="center"/>
          </w:tcPr>
          <w:p w14:paraId="4BB20E48">
            <w:pPr>
              <w:spacing w:line="320" w:lineRule="exact"/>
              <w:ind w:firstLine="28"/>
              <w:jc w:val="center"/>
              <w:rPr>
                <w:rFonts w:hint="eastAsia" w:ascii="宋体" w:hAnsi="宋体" w:cs="宋体"/>
                <w:b/>
                <w:color w:val="auto"/>
                <w:sz w:val="24"/>
              </w:rPr>
            </w:pPr>
            <w:r>
              <w:rPr>
                <w:rFonts w:hint="eastAsia" w:ascii="宋体" w:hAnsi="宋体" w:cs="宋体"/>
                <w:b/>
                <w:color w:val="auto"/>
                <w:sz w:val="24"/>
              </w:rPr>
              <w:t>分值</w:t>
            </w:r>
          </w:p>
        </w:tc>
        <w:tc>
          <w:tcPr>
            <w:tcW w:w="4100" w:type="dxa"/>
            <w:vAlign w:val="center"/>
          </w:tcPr>
          <w:p w14:paraId="08DAB282">
            <w:pPr>
              <w:spacing w:line="320" w:lineRule="exact"/>
              <w:ind w:firstLine="28"/>
              <w:jc w:val="center"/>
              <w:rPr>
                <w:rFonts w:hint="eastAsia" w:ascii="宋体" w:hAnsi="宋体" w:cs="宋体"/>
                <w:b/>
                <w:color w:val="auto"/>
                <w:sz w:val="24"/>
              </w:rPr>
            </w:pPr>
            <w:r>
              <w:rPr>
                <w:rFonts w:hint="eastAsia" w:ascii="宋体" w:hAnsi="宋体" w:cs="宋体"/>
                <w:b/>
                <w:color w:val="auto"/>
                <w:sz w:val="24"/>
              </w:rPr>
              <w:t>评分标准</w:t>
            </w:r>
          </w:p>
        </w:tc>
        <w:tc>
          <w:tcPr>
            <w:tcW w:w="2323" w:type="dxa"/>
            <w:vAlign w:val="center"/>
          </w:tcPr>
          <w:p w14:paraId="48FECA3E">
            <w:pPr>
              <w:spacing w:line="320" w:lineRule="exact"/>
              <w:jc w:val="center"/>
              <w:rPr>
                <w:rFonts w:hint="eastAsia" w:ascii="宋体" w:hAnsi="宋体" w:cs="宋体"/>
                <w:b/>
                <w:color w:val="auto"/>
                <w:sz w:val="24"/>
              </w:rPr>
            </w:pPr>
            <w:r>
              <w:rPr>
                <w:rFonts w:hint="eastAsia" w:ascii="宋体" w:hAnsi="宋体" w:cs="宋体"/>
                <w:b/>
                <w:color w:val="auto"/>
                <w:sz w:val="24"/>
              </w:rPr>
              <w:t>说明</w:t>
            </w:r>
          </w:p>
        </w:tc>
      </w:tr>
      <w:tr w14:paraId="6F72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7" w:hRule="atLeast"/>
        </w:trPr>
        <w:tc>
          <w:tcPr>
            <w:tcW w:w="795" w:type="dxa"/>
            <w:vAlign w:val="center"/>
          </w:tcPr>
          <w:p w14:paraId="5B1FC14D">
            <w:pPr>
              <w:spacing w:line="320" w:lineRule="exact"/>
              <w:ind w:firstLine="28"/>
              <w:jc w:val="center"/>
              <w:rPr>
                <w:rFonts w:hint="eastAsia" w:ascii="宋体" w:hAnsi="宋体" w:cs="宋体"/>
                <w:b/>
                <w:bCs/>
                <w:color w:val="auto"/>
                <w:sz w:val="24"/>
              </w:rPr>
            </w:pPr>
            <w:r>
              <w:rPr>
                <w:rFonts w:hint="eastAsia" w:ascii="宋体" w:hAnsi="宋体" w:cs="宋体"/>
                <w:b/>
                <w:bCs/>
                <w:color w:val="auto"/>
                <w:sz w:val="24"/>
              </w:rPr>
              <w:t>1</w:t>
            </w:r>
          </w:p>
        </w:tc>
        <w:tc>
          <w:tcPr>
            <w:tcW w:w="1248" w:type="dxa"/>
            <w:vAlign w:val="center"/>
          </w:tcPr>
          <w:p w14:paraId="6C479FFB">
            <w:pPr>
              <w:spacing w:line="320" w:lineRule="exact"/>
              <w:ind w:firstLine="28"/>
              <w:jc w:val="center"/>
              <w:rPr>
                <w:rFonts w:hint="eastAsia" w:ascii="宋体" w:hAnsi="宋体" w:cs="宋体"/>
                <w:b/>
                <w:bCs/>
                <w:color w:val="auto"/>
                <w:sz w:val="24"/>
              </w:rPr>
            </w:pPr>
            <w:r>
              <w:rPr>
                <w:rFonts w:hint="eastAsia" w:ascii="宋体" w:hAnsi="宋体" w:cs="宋体"/>
                <w:b/>
                <w:bCs/>
                <w:color w:val="auto"/>
                <w:sz w:val="24"/>
              </w:rPr>
              <w:t>主观分</w:t>
            </w:r>
          </w:p>
        </w:tc>
        <w:tc>
          <w:tcPr>
            <w:tcW w:w="859" w:type="dxa"/>
            <w:vAlign w:val="center"/>
          </w:tcPr>
          <w:p w14:paraId="12D14770">
            <w:pPr>
              <w:spacing w:line="320" w:lineRule="exact"/>
              <w:ind w:firstLine="28"/>
              <w:jc w:val="center"/>
              <w:rPr>
                <w:rFonts w:hint="eastAsia" w:ascii="宋体" w:hAnsi="宋体" w:cs="宋体"/>
                <w:b/>
                <w:bCs/>
                <w:color w:val="auto"/>
                <w:sz w:val="24"/>
              </w:rPr>
            </w:pPr>
            <w:r>
              <w:rPr>
                <w:rFonts w:hint="eastAsia" w:ascii="宋体" w:hAnsi="宋体" w:cs="宋体"/>
                <w:b/>
                <w:bCs/>
                <w:color w:val="auto"/>
                <w:sz w:val="24"/>
              </w:rPr>
              <w:t>12</w:t>
            </w:r>
          </w:p>
        </w:tc>
        <w:tc>
          <w:tcPr>
            <w:tcW w:w="4100" w:type="dxa"/>
            <w:vAlign w:val="center"/>
          </w:tcPr>
          <w:p w14:paraId="01AE52DB">
            <w:pPr>
              <w:spacing w:line="320" w:lineRule="exact"/>
              <w:rPr>
                <w:rFonts w:hint="eastAsia" w:ascii="宋体" w:hAnsi="宋体" w:cs="宋体"/>
                <w:color w:val="auto"/>
                <w:sz w:val="24"/>
              </w:rPr>
            </w:pPr>
          </w:p>
        </w:tc>
        <w:tc>
          <w:tcPr>
            <w:tcW w:w="2323" w:type="dxa"/>
            <w:vAlign w:val="center"/>
          </w:tcPr>
          <w:p w14:paraId="17AD53C2">
            <w:pPr>
              <w:spacing w:line="320" w:lineRule="exact"/>
              <w:ind w:left="-38"/>
              <w:rPr>
                <w:rFonts w:hint="eastAsia" w:ascii="宋体" w:hAnsi="宋体" w:cs="宋体"/>
                <w:color w:val="auto"/>
                <w:sz w:val="24"/>
              </w:rPr>
            </w:pPr>
          </w:p>
        </w:tc>
      </w:tr>
      <w:tr w14:paraId="7133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4" w:hRule="atLeast"/>
        </w:trPr>
        <w:tc>
          <w:tcPr>
            <w:tcW w:w="795" w:type="dxa"/>
            <w:vAlign w:val="center"/>
          </w:tcPr>
          <w:p w14:paraId="284C660F">
            <w:pPr>
              <w:spacing w:line="320" w:lineRule="exact"/>
              <w:ind w:firstLine="28"/>
              <w:jc w:val="center"/>
              <w:rPr>
                <w:rFonts w:hint="eastAsia" w:ascii="宋体" w:hAnsi="宋体" w:cs="宋体"/>
                <w:color w:val="auto"/>
                <w:sz w:val="24"/>
              </w:rPr>
            </w:pPr>
            <w:r>
              <w:rPr>
                <w:rFonts w:hint="eastAsia" w:ascii="宋体" w:hAnsi="宋体" w:cs="宋体"/>
                <w:color w:val="auto"/>
                <w:sz w:val="24"/>
              </w:rPr>
              <w:t>1.1</w:t>
            </w:r>
          </w:p>
        </w:tc>
        <w:tc>
          <w:tcPr>
            <w:tcW w:w="1248" w:type="dxa"/>
            <w:vAlign w:val="center"/>
          </w:tcPr>
          <w:p w14:paraId="15F403ED">
            <w:pPr>
              <w:spacing w:line="320" w:lineRule="exact"/>
              <w:ind w:firstLine="28"/>
              <w:jc w:val="center"/>
              <w:rPr>
                <w:rFonts w:hint="eastAsia" w:ascii="宋体" w:hAnsi="宋体" w:cs="宋体"/>
                <w:color w:val="auto"/>
                <w:sz w:val="24"/>
              </w:rPr>
            </w:pPr>
            <w:r>
              <w:rPr>
                <w:rFonts w:hint="eastAsia" w:ascii="宋体" w:hAnsi="宋体" w:cs="宋体"/>
                <w:color w:val="auto"/>
                <w:sz w:val="24"/>
              </w:rPr>
              <w:t>实施方案</w:t>
            </w:r>
          </w:p>
        </w:tc>
        <w:tc>
          <w:tcPr>
            <w:tcW w:w="859" w:type="dxa"/>
            <w:vAlign w:val="center"/>
          </w:tcPr>
          <w:p w14:paraId="4D475099">
            <w:pPr>
              <w:spacing w:line="320" w:lineRule="exact"/>
              <w:ind w:firstLine="28"/>
              <w:jc w:val="center"/>
              <w:rPr>
                <w:rFonts w:hint="eastAsia" w:ascii="宋体" w:hAnsi="宋体" w:cs="宋体"/>
                <w:color w:val="auto"/>
                <w:sz w:val="24"/>
              </w:rPr>
            </w:pPr>
            <w:r>
              <w:rPr>
                <w:rFonts w:hint="eastAsia" w:ascii="宋体" w:hAnsi="宋体" w:cs="宋体"/>
                <w:color w:val="auto"/>
                <w:sz w:val="24"/>
              </w:rPr>
              <w:t>3</w:t>
            </w:r>
          </w:p>
        </w:tc>
        <w:tc>
          <w:tcPr>
            <w:tcW w:w="4100" w:type="dxa"/>
            <w:vAlign w:val="center"/>
          </w:tcPr>
          <w:p w14:paraId="43EBCB95">
            <w:pPr>
              <w:widowControl/>
              <w:numPr>
                <w:ilvl w:val="255"/>
                <w:numId w:val="0"/>
              </w:numPr>
              <w:spacing w:line="320" w:lineRule="exact"/>
              <w:jc w:val="left"/>
              <w:rPr>
                <w:rFonts w:hint="eastAsia" w:ascii="宋体" w:hAnsi="宋体"/>
                <w:color w:val="auto"/>
                <w:sz w:val="24"/>
              </w:rPr>
            </w:pPr>
            <w:r>
              <w:rPr>
                <w:rFonts w:hint="eastAsia" w:ascii="宋体" w:hAnsi="宋体"/>
                <w:color w:val="auto"/>
                <w:sz w:val="24"/>
              </w:rPr>
              <w:t>投标人所提交的实施方案须针对本项目实际需求，完整阐述实施团队配置（含人员资质、数量及分工）、进度管控（含关键路径节点）、设备供货（含供货周期）、安装调试（含操作流程及应急预案）以及验收移交（含测试标准及交付清单）等方面的具体安排；</w:t>
            </w:r>
          </w:p>
          <w:p w14:paraId="47EDF057">
            <w:pPr>
              <w:widowControl/>
              <w:numPr>
                <w:ilvl w:val="0"/>
                <w:numId w:val="24"/>
              </w:numPr>
              <w:spacing w:line="320" w:lineRule="exact"/>
              <w:jc w:val="left"/>
              <w:rPr>
                <w:rFonts w:hint="eastAsia" w:ascii="宋体" w:hAnsi="宋体"/>
                <w:color w:val="auto"/>
                <w:sz w:val="24"/>
              </w:rPr>
            </w:pPr>
            <w:r>
              <w:rPr>
                <w:rFonts w:hint="eastAsia" w:ascii="宋体" w:hAnsi="宋体"/>
                <w:color w:val="auto"/>
                <w:sz w:val="24"/>
              </w:rPr>
              <w:t>方案内容全面详实，对各环节均有明确的时序安排、责任落实和风险应对措施的，得3分；</w:t>
            </w:r>
          </w:p>
          <w:p w14:paraId="0E2A11F3">
            <w:pPr>
              <w:widowControl/>
              <w:numPr>
                <w:ilvl w:val="0"/>
                <w:numId w:val="24"/>
              </w:numPr>
              <w:spacing w:line="320" w:lineRule="exact"/>
              <w:jc w:val="left"/>
              <w:rPr>
                <w:rFonts w:hint="eastAsia" w:ascii="宋体" w:hAnsi="宋体"/>
                <w:color w:val="auto"/>
                <w:sz w:val="24"/>
              </w:rPr>
            </w:pPr>
            <w:r>
              <w:rPr>
                <w:rFonts w:hint="eastAsia" w:ascii="宋体" w:hAnsi="宋体"/>
                <w:color w:val="auto"/>
                <w:sz w:val="24"/>
              </w:rPr>
              <w:t>方案涵盖上述所有环节但部分内容仅为原则性描述，未细化到具体执行层面的，得2分；</w:t>
            </w:r>
          </w:p>
          <w:p w14:paraId="7EFF50AB">
            <w:pPr>
              <w:widowControl/>
              <w:numPr>
                <w:ilvl w:val="0"/>
                <w:numId w:val="24"/>
              </w:numPr>
              <w:spacing w:line="320" w:lineRule="exact"/>
              <w:jc w:val="left"/>
              <w:rPr>
                <w:rFonts w:hint="eastAsia" w:ascii="宋体" w:hAnsi="宋体"/>
                <w:color w:val="auto"/>
                <w:sz w:val="24"/>
              </w:rPr>
            </w:pPr>
            <w:r>
              <w:rPr>
                <w:rFonts w:hint="eastAsia" w:ascii="宋体" w:hAnsi="宋体"/>
                <w:color w:val="auto"/>
                <w:sz w:val="24"/>
              </w:rPr>
              <w:t>方案仅涉及上述部分环节或内容过于空泛，缺乏针对本项目实际场景的可操作性描述的，得1分；</w:t>
            </w:r>
          </w:p>
          <w:p w14:paraId="23C6B592">
            <w:pPr>
              <w:widowControl/>
              <w:numPr>
                <w:ilvl w:val="255"/>
                <w:numId w:val="0"/>
              </w:numPr>
              <w:spacing w:line="320" w:lineRule="exact"/>
              <w:jc w:val="left"/>
              <w:rPr>
                <w:rFonts w:hint="eastAsia" w:ascii="宋体" w:hAnsi="宋体"/>
                <w:color w:val="auto"/>
                <w:sz w:val="24"/>
                <w:lang w:val="zh-CN"/>
              </w:rPr>
            </w:pPr>
            <w:r>
              <w:rPr>
                <w:rFonts w:hint="eastAsia" w:ascii="宋体" w:hAnsi="宋体"/>
                <w:color w:val="auto"/>
                <w:sz w:val="24"/>
              </w:rPr>
              <w:t>（4）未提供或提供的方案与本项目采购需求明显不符的，不得分。</w:t>
            </w:r>
          </w:p>
        </w:tc>
        <w:tc>
          <w:tcPr>
            <w:tcW w:w="2323" w:type="dxa"/>
            <w:vAlign w:val="center"/>
          </w:tcPr>
          <w:p w14:paraId="193068D9">
            <w:pPr>
              <w:spacing w:line="320" w:lineRule="exact"/>
              <w:ind w:left="-38"/>
              <w:rPr>
                <w:rFonts w:hint="eastAsia" w:ascii="宋体" w:hAnsi="宋体" w:cs="宋体"/>
                <w:color w:val="auto"/>
                <w:sz w:val="24"/>
              </w:rPr>
            </w:pPr>
          </w:p>
        </w:tc>
      </w:tr>
      <w:tr w14:paraId="01D2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1" w:hRule="atLeast"/>
        </w:trPr>
        <w:tc>
          <w:tcPr>
            <w:tcW w:w="795" w:type="dxa"/>
            <w:vAlign w:val="center"/>
          </w:tcPr>
          <w:p w14:paraId="505CDD4E">
            <w:pPr>
              <w:spacing w:line="320" w:lineRule="exact"/>
              <w:ind w:firstLine="28"/>
              <w:jc w:val="center"/>
              <w:rPr>
                <w:rFonts w:hint="eastAsia" w:ascii="宋体" w:hAnsi="宋体" w:cs="宋体"/>
                <w:color w:val="auto"/>
                <w:sz w:val="24"/>
              </w:rPr>
            </w:pPr>
            <w:r>
              <w:rPr>
                <w:rFonts w:hint="eastAsia" w:ascii="宋体" w:hAnsi="宋体" w:cs="宋体"/>
                <w:color w:val="auto"/>
                <w:sz w:val="24"/>
              </w:rPr>
              <w:t>1.2</w:t>
            </w:r>
          </w:p>
        </w:tc>
        <w:tc>
          <w:tcPr>
            <w:tcW w:w="1248" w:type="dxa"/>
            <w:vAlign w:val="center"/>
          </w:tcPr>
          <w:p w14:paraId="15A2DB92">
            <w:pPr>
              <w:spacing w:line="320" w:lineRule="exact"/>
              <w:ind w:firstLine="28"/>
              <w:jc w:val="center"/>
              <w:rPr>
                <w:rFonts w:hint="eastAsia" w:ascii="宋体" w:hAnsi="宋体" w:cs="宋体"/>
                <w:color w:val="auto"/>
                <w:sz w:val="24"/>
              </w:rPr>
            </w:pPr>
            <w:r>
              <w:rPr>
                <w:rFonts w:hint="eastAsia" w:ascii="宋体" w:hAnsi="宋体" w:cs="宋体"/>
                <w:color w:val="auto"/>
                <w:sz w:val="24"/>
              </w:rPr>
              <w:t>培训方案</w:t>
            </w:r>
          </w:p>
        </w:tc>
        <w:tc>
          <w:tcPr>
            <w:tcW w:w="859" w:type="dxa"/>
            <w:vAlign w:val="center"/>
          </w:tcPr>
          <w:p w14:paraId="23CE2889">
            <w:pPr>
              <w:spacing w:line="320" w:lineRule="exact"/>
              <w:ind w:firstLine="28"/>
              <w:jc w:val="center"/>
              <w:rPr>
                <w:rFonts w:hint="eastAsia" w:ascii="宋体" w:hAnsi="宋体" w:cs="宋体"/>
                <w:color w:val="auto"/>
                <w:sz w:val="24"/>
              </w:rPr>
            </w:pPr>
            <w:r>
              <w:rPr>
                <w:rFonts w:hint="eastAsia" w:ascii="宋体" w:hAnsi="宋体" w:cs="宋体"/>
                <w:color w:val="auto"/>
                <w:sz w:val="24"/>
              </w:rPr>
              <w:t>3</w:t>
            </w:r>
          </w:p>
        </w:tc>
        <w:tc>
          <w:tcPr>
            <w:tcW w:w="4100" w:type="dxa"/>
            <w:vAlign w:val="center"/>
          </w:tcPr>
          <w:p w14:paraId="36F5E7F6">
            <w:pPr>
              <w:widowControl/>
              <w:numPr>
                <w:ilvl w:val="255"/>
                <w:numId w:val="0"/>
              </w:numPr>
              <w:spacing w:line="320" w:lineRule="exact"/>
              <w:jc w:val="left"/>
              <w:rPr>
                <w:rFonts w:hint="eastAsia" w:ascii="宋体" w:hAnsi="宋体"/>
                <w:color w:val="auto"/>
                <w:sz w:val="24"/>
              </w:rPr>
            </w:pPr>
            <w:r>
              <w:rPr>
                <w:rFonts w:hint="eastAsia" w:ascii="宋体" w:hAnsi="宋体"/>
                <w:color w:val="auto"/>
                <w:sz w:val="24"/>
              </w:rPr>
              <w:t>评标委员会根据投标人提供的培训方案进行综合评审，方案须至少涵盖培训目标、培训计划（含课时安排）、培训方式、师资配置、培训内容五项核心要素。</w:t>
            </w:r>
          </w:p>
          <w:p w14:paraId="12D09A31">
            <w:pPr>
              <w:widowControl/>
              <w:numPr>
                <w:ilvl w:val="0"/>
                <w:numId w:val="25"/>
              </w:numPr>
              <w:spacing w:line="320" w:lineRule="exact"/>
              <w:jc w:val="left"/>
              <w:rPr>
                <w:rFonts w:hint="eastAsia" w:ascii="宋体" w:hAnsi="宋体"/>
                <w:color w:val="auto"/>
                <w:sz w:val="24"/>
              </w:rPr>
            </w:pPr>
            <w:r>
              <w:rPr>
                <w:rFonts w:hint="eastAsia" w:ascii="宋体" w:hAnsi="宋体"/>
                <w:color w:val="auto"/>
                <w:sz w:val="24"/>
              </w:rPr>
              <w:t>方案完整覆盖上述五项要素，且培训目标贴合项目实际场景、课时分配与内容模块逐项对应、师资分工明确、培训内容附带逐日课程表及配套考核方式的，得3分；</w:t>
            </w:r>
          </w:p>
          <w:p w14:paraId="67B80AC3">
            <w:pPr>
              <w:widowControl/>
              <w:numPr>
                <w:ilvl w:val="0"/>
                <w:numId w:val="25"/>
              </w:numPr>
              <w:spacing w:line="320" w:lineRule="exact"/>
              <w:jc w:val="left"/>
              <w:rPr>
                <w:rFonts w:hint="eastAsia" w:ascii="宋体" w:hAnsi="宋体"/>
                <w:color w:val="auto"/>
                <w:sz w:val="24"/>
              </w:rPr>
            </w:pPr>
            <w:r>
              <w:rPr>
                <w:rFonts w:hint="eastAsia" w:ascii="宋体" w:hAnsi="宋体"/>
                <w:color w:val="auto"/>
                <w:sz w:val="24"/>
              </w:rPr>
              <w:t>方案覆盖上述五项要素但内容均为原则性描述、缺乏具体执行细节的，得2分；</w:t>
            </w:r>
          </w:p>
          <w:p w14:paraId="1A81C730">
            <w:pPr>
              <w:widowControl/>
              <w:spacing w:line="320" w:lineRule="exact"/>
              <w:jc w:val="left"/>
              <w:rPr>
                <w:rFonts w:eastAsia="黑体"/>
                <w:color w:val="auto"/>
              </w:rPr>
            </w:pPr>
            <w:r>
              <w:rPr>
                <w:rFonts w:hint="eastAsia" w:ascii="宋体" w:hAnsi="宋体"/>
                <w:color w:val="auto"/>
                <w:sz w:val="24"/>
              </w:rPr>
              <w:t>（3）方案仅覆盖三项及以下要素，或内容空泛无可操作性的，得1分；（4）未提供或内容与本项目需求无关的，不得分。</w:t>
            </w:r>
          </w:p>
        </w:tc>
        <w:tc>
          <w:tcPr>
            <w:tcW w:w="2323" w:type="dxa"/>
            <w:vAlign w:val="center"/>
          </w:tcPr>
          <w:p w14:paraId="7FC348F0">
            <w:pPr>
              <w:spacing w:line="320" w:lineRule="exact"/>
              <w:ind w:left="-38"/>
              <w:rPr>
                <w:rFonts w:hint="eastAsia" w:ascii="宋体" w:hAnsi="宋体" w:cs="宋体"/>
                <w:color w:val="auto"/>
                <w:sz w:val="24"/>
              </w:rPr>
            </w:pPr>
          </w:p>
        </w:tc>
      </w:tr>
      <w:tr w14:paraId="4B84F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1" w:hRule="atLeast"/>
        </w:trPr>
        <w:tc>
          <w:tcPr>
            <w:tcW w:w="795" w:type="dxa"/>
            <w:vAlign w:val="center"/>
          </w:tcPr>
          <w:p w14:paraId="71E91514">
            <w:pPr>
              <w:spacing w:line="320" w:lineRule="exact"/>
              <w:ind w:firstLine="28"/>
              <w:jc w:val="center"/>
              <w:rPr>
                <w:rFonts w:hint="eastAsia" w:ascii="宋体" w:hAnsi="宋体" w:cs="宋体"/>
                <w:color w:val="auto"/>
                <w:sz w:val="24"/>
              </w:rPr>
            </w:pPr>
            <w:r>
              <w:rPr>
                <w:rFonts w:hint="eastAsia" w:ascii="宋体" w:hAnsi="宋体" w:cs="宋体"/>
                <w:color w:val="auto"/>
                <w:sz w:val="24"/>
              </w:rPr>
              <w:t>1.3</w:t>
            </w:r>
          </w:p>
        </w:tc>
        <w:tc>
          <w:tcPr>
            <w:tcW w:w="1248" w:type="dxa"/>
            <w:vAlign w:val="center"/>
          </w:tcPr>
          <w:p w14:paraId="15DA9EE6">
            <w:pPr>
              <w:spacing w:line="320" w:lineRule="exact"/>
              <w:ind w:firstLine="28"/>
              <w:jc w:val="center"/>
              <w:rPr>
                <w:rFonts w:hint="eastAsia" w:ascii="宋体" w:hAnsi="宋体" w:cs="宋体"/>
                <w:color w:val="auto"/>
                <w:sz w:val="24"/>
              </w:rPr>
            </w:pPr>
            <w:r>
              <w:rPr>
                <w:rFonts w:hint="eastAsia" w:ascii="宋体" w:hAnsi="宋体" w:cs="宋体"/>
                <w:color w:val="auto"/>
                <w:sz w:val="24"/>
              </w:rPr>
              <w:t>售后服务方案</w:t>
            </w:r>
          </w:p>
        </w:tc>
        <w:tc>
          <w:tcPr>
            <w:tcW w:w="859" w:type="dxa"/>
            <w:vAlign w:val="center"/>
          </w:tcPr>
          <w:p w14:paraId="7F0EA70E">
            <w:pPr>
              <w:spacing w:line="320" w:lineRule="exact"/>
              <w:ind w:firstLine="28"/>
              <w:jc w:val="center"/>
              <w:rPr>
                <w:rFonts w:hint="eastAsia" w:ascii="宋体" w:hAnsi="宋体" w:cs="宋体"/>
                <w:color w:val="auto"/>
                <w:sz w:val="24"/>
              </w:rPr>
            </w:pPr>
            <w:r>
              <w:rPr>
                <w:rFonts w:hint="eastAsia" w:ascii="宋体" w:hAnsi="宋体" w:cs="宋体"/>
                <w:color w:val="auto"/>
                <w:sz w:val="24"/>
              </w:rPr>
              <w:t>3</w:t>
            </w:r>
          </w:p>
        </w:tc>
        <w:tc>
          <w:tcPr>
            <w:tcW w:w="4100" w:type="dxa"/>
            <w:vAlign w:val="center"/>
          </w:tcPr>
          <w:p w14:paraId="702BCB8E">
            <w:pPr>
              <w:widowControl/>
              <w:spacing w:line="320" w:lineRule="exact"/>
              <w:jc w:val="left"/>
              <w:rPr>
                <w:rFonts w:hint="eastAsia" w:ascii="宋体" w:hAnsi="宋体"/>
                <w:color w:val="auto"/>
                <w:sz w:val="24"/>
              </w:rPr>
            </w:pPr>
            <w:r>
              <w:rPr>
                <w:rFonts w:hint="eastAsia" w:ascii="宋体" w:hAnsi="宋体"/>
                <w:color w:val="auto"/>
                <w:sz w:val="24"/>
              </w:rPr>
              <w:t>根据投标人提供的售后服务方案进行综合评审，方案须至少涵盖维修维护方式、故障响应时效、故障排除措施、备品备件保障、质保期外优惠服务五项核心要素。</w:t>
            </w:r>
          </w:p>
          <w:p w14:paraId="5B2CF002">
            <w:pPr>
              <w:widowControl/>
              <w:numPr>
                <w:ilvl w:val="0"/>
                <w:numId w:val="26"/>
              </w:numPr>
              <w:spacing w:line="320" w:lineRule="exact"/>
              <w:jc w:val="left"/>
              <w:rPr>
                <w:rFonts w:hint="eastAsia" w:ascii="宋体" w:hAnsi="宋体"/>
                <w:color w:val="auto"/>
                <w:sz w:val="24"/>
              </w:rPr>
            </w:pPr>
            <w:r>
              <w:rPr>
                <w:rFonts w:hint="eastAsia" w:ascii="宋体" w:hAnsi="宋体"/>
                <w:color w:val="auto"/>
                <w:sz w:val="24"/>
              </w:rPr>
              <w:t>方案五要素齐全，且维修维护方式具备原厂级或远程诊断等先进手段、故障响应承诺≤4小时并附时效承诺函、故障排除措施含分级处置流程及人员调配方案、备品备件须明确常备清单及供应渠道、质保期外服务须列明具体优惠幅度及服务内容，得3分；</w:t>
            </w:r>
          </w:p>
          <w:p w14:paraId="66006C71">
            <w:pPr>
              <w:widowControl/>
              <w:numPr>
                <w:ilvl w:val="0"/>
                <w:numId w:val="26"/>
              </w:numPr>
              <w:spacing w:line="320" w:lineRule="exact"/>
              <w:jc w:val="left"/>
              <w:rPr>
                <w:rFonts w:hint="eastAsia" w:ascii="宋体" w:hAnsi="宋体"/>
                <w:color w:val="auto"/>
                <w:sz w:val="24"/>
              </w:rPr>
            </w:pPr>
            <w:r>
              <w:rPr>
                <w:rFonts w:hint="eastAsia" w:ascii="宋体" w:hAnsi="宋体"/>
                <w:color w:val="auto"/>
                <w:sz w:val="24"/>
              </w:rPr>
              <w:t>五要素齐全但仅有原则性描述、缺乏具体手段与量化承诺的，得2分；</w:t>
            </w:r>
          </w:p>
          <w:p w14:paraId="394D2496">
            <w:pPr>
              <w:widowControl/>
              <w:numPr>
                <w:ilvl w:val="0"/>
                <w:numId w:val="26"/>
              </w:numPr>
              <w:spacing w:line="320" w:lineRule="exact"/>
              <w:jc w:val="left"/>
              <w:rPr>
                <w:rFonts w:hint="eastAsia" w:ascii="宋体" w:hAnsi="宋体"/>
                <w:color w:val="auto"/>
                <w:sz w:val="24"/>
              </w:rPr>
            </w:pPr>
            <w:r>
              <w:rPr>
                <w:rFonts w:hint="eastAsia" w:ascii="宋体" w:hAnsi="宋体"/>
                <w:color w:val="auto"/>
                <w:sz w:val="24"/>
              </w:rPr>
              <w:t>仅覆盖三项及以下要素或内容空泛无可操作性的，得1分；</w:t>
            </w:r>
          </w:p>
          <w:p w14:paraId="5F8159CB">
            <w:pPr>
              <w:widowControl/>
              <w:spacing w:line="320" w:lineRule="exact"/>
              <w:jc w:val="left"/>
              <w:rPr>
                <w:rFonts w:hint="eastAsia" w:ascii="宋体" w:hAnsi="宋体" w:cs="宋体"/>
                <w:color w:val="auto"/>
                <w:sz w:val="24"/>
              </w:rPr>
            </w:pPr>
            <w:r>
              <w:rPr>
                <w:rFonts w:hint="eastAsia" w:ascii="宋体" w:hAnsi="宋体"/>
                <w:color w:val="auto"/>
                <w:sz w:val="24"/>
              </w:rPr>
              <w:t>（4）未提供或与本项目需求无关的，不得分。</w:t>
            </w:r>
          </w:p>
        </w:tc>
        <w:tc>
          <w:tcPr>
            <w:tcW w:w="2323" w:type="dxa"/>
            <w:vAlign w:val="center"/>
          </w:tcPr>
          <w:p w14:paraId="005EAFA5">
            <w:pPr>
              <w:spacing w:line="320" w:lineRule="exact"/>
              <w:ind w:left="-38"/>
              <w:rPr>
                <w:rFonts w:hint="eastAsia" w:ascii="宋体" w:hAnsi="宋体" w:cs="宋体"/>
                <w:color w:val="auto"/>
                <w:sz w:val="24"/>
              </w:rPr>
            </w:pPr>
          </w:p>
        </w:tc>
      </w:tr>
      <w:tr w14:paraId="6D22A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95" w:type="dxa"/>
            <w:vAlign w:val="center"/>
          </w:tcPr>
          <w:p w14:paraId="4770E5ED">
            <w:pPr>
              <w:spacing w:line="320" w:lineRule="exact"/>
              <w:ind w:firstLine="28"/>
              <w:jc w:val="center"/>
              <w:rPr>
                <w:rFonts w:hint="eastAsia" w:ascii="宋体" w:hAnsi="宋体" w:cs="宋体"/>
                <w:color w:val="auto"/>
                <w:sz w:val="24"/>
              </w:rPr>
            </w:pPr>
            <w:r>
              <w:rPr>
                <w:rFonts w:hint="eastAsia" w:ascii="宋体" w:hAnsi="宋体" w:cs="宋体"/>
                <w:color w:val="auto"/>
                <w:sz w:val="24"/>
              </w:rPr>
              <w:t>1</w:t>
            </w:r>
            <w:r>
              <w:rPr>
                <w:rFonts w:ascii="宋体" w:hAnsi="宋体" w:cs="宋体"/>
                <w:color w:val="auto"/>
                <w:sz w:val="24"/>
              </w:rPr>
              <w:t>.4</w:t>
            </w:r>
          </w:p>
        </w:tc>
        <w:tc>
          <w:tcPr>
            <w:tcW w:w="1248" w:type="dxa"/>
            <w:vAlign w:val="center"/>
          </w:tcPr>
          <w:p w14:paraId="513187E5">
            <w:pPr>
              <w:spacing w:line="320" w:lineRule="exact"/>
              <w:ind w:firstLine="28"/>
              <w:jc w:val="center"/>
              <w:rPr>
                <w:rFonts w:hint="eastAsia" w:ascii="宋体" w:hAnsi="宋体" w:cs="宋体"/>
                <w:color w:val="auto"/>
                <w:sz w:val="24"/>
              </w:rPr>
            </w:pPr>
            <w:r>
              <w:rPr>
                <w:rFonts w:hint="eastAsia" w:ascii="宋体" w:hAnsi="宋体" w:cs="宋体"/>
                <w:color w:val="auto"/>
                <w:sz w:val="24"/>
              </w:rPr>
              <w:t>技术方案</w:t>
            </w:r>
          </w:p>
        </w:tc>
        <w:tc>
          <w:tcPr>
            <w:tcW w:w="859" w:type="dxa"/>
            <w:vAlign w:val="center"/>
          </w:tcPr>
          <w:p w14:paraId="74372B03">
            <w:pPr>
              <w:spacing w:line="320" w:lineRule="exact"/>
              <w:ind w:firstLine="28"/>
              <w:jc w:val="center"/>
              <w:rPr>
                <w:rFonts w:hint="eastAsia" w:ascii="宋体" w:hAnsi="宋体" w:cs="宋体"/>
                <w:color w:val="auto"/>
                <w:sz w:val="24"/>
              </w:rPr>
            </w:pPr>
            <w:r>
              <w:rPr>
                <w:rFonts w:hint="eastAsia" w:ascii="宋体" w:hAnsi="宋体" w:cs="宋体"/>
                <w:color w:val="auto"/>
                <w:sz w:val="24"/>
              </w:rPr>
              <w:t>3</w:t>
            </w:r>
          </w:p>
        </w:tc>
        <w:tc>
          <w:tcPr>
            <w:tcW w:w="4100" w:type="dxa"/>
            <w:vAlign w:val="center"/>
          </w:tcPr>
          <w:p w14:paraId="037A1598">
            <w:pPr>
              <w:pStyle w:val="16"/>
              <w:rPr>
                <w:rFonts w:hint="eastAsia" w:ascii="宋体" w:hAnsi="宋体" w:cs="仿宋"/>
                <w:color w:val="auto"/>
                <w:sz w:val="24"/>
              </w:rPr>
            </w:pPr>
            <w:r>
              <w:rPr>
                <w:rFonts w:hint="eastAsia" w:ascii="宋体" w:hAnsi="宋体" w:cs="仿宋"/>
                <w:color w:val="auto"/>
                <w:sz w:val="24"/>
              </w:rPr>
              <w:t>根据投标人提供的产品的技术方案及详细介绍，不限于产品设计框架图、项目的总体设计、关键技术设计、实现的功能详细描述等方面：</w:t>
            </w:r>
          </w:p>
          <w:p w14:paraId="7D9B134D">
            <w:pPr>
              <w:pStyle w:val="16"/>
              <w:rPr>
                <w:rFonts w:hint="eastAsia" w:ascii="宋体" w:hAnsi="宋体" w:cs="仿宋"/>
                <w:color w:val="auto"/>
                <w:sz w:val="24"/>
              </w:rPr>
            </w:pPr>
            <w:r>
              <w:rPr>
                <w:rFonts w:hint="eastAsia" w:ascii="宋体" w:hAnsi="宋体" w:cs="仿宋"/>
                <w:color w:val="auto"/>
                <w:sz w:val="24"/>
              </w:rPr>
              <w:t>（1）技术方案能结合项目实际要求体现项目特点，完全匹配以上要求，内容详实、完善，人员、资料配备齐全，专业性、针对性、操作性强：得3分；</w:t>
            </w:r>
          </w:p>
          <w:p w14:paraId="41405BD2">
            <w:pPr>
              <w:pStyle w:val="16"/>
              <w:rPr>
                <w:rFonts w:hint="eastAsia" w:ascii="宋体" w:hAnsi="宋体" w:cs="仿宋"/>
                <w:color w:val="auto"/>
                <w:sz w:val="24"/>
              </w:rPr>
            </w:pPr>
            <w:r>
              <w:rPr>
                <w:rFonts w:hint="eastAsia" w:ascii="宋体" w:hAnsi="宋体" w:cs="仿宋"/>
                <w:color w:val="auto"/>
                <w:sz w:val="24"/>
              </w:rPr>
              <w:t>（2）技术方案能结合项目实际要求，完全部分匹配以上要求，内容比较详实、完善，人员、资料配备较齐全，专业性、针对性、操作性较强：得2分；</w:t>
            </w:r>
          </w:p>
          <w:p w14:paraId="5D0F6207">
            <w:pPr>
              <w:pStyle w:val="16"/>
              <w:rPr>
                <w:rFonts w:hint="eastAsia" w:ascii="宋体" w:hAnsi="宋体" w:cs="仿宋"/>
                <w:color w:val="auto"/>
                <w:sz w:val="24"/>
              </w:rPr>
            </w:pPr>
            <w:r>
              <w:rPr>
                <w:rFonts w:hint="eastAsia" w:ascii="宋体" w:hAnsi="宋体" w:cs="仿宋"/>
                <w:color w:val="auto"/>
                <w:sz w:val="24"/>
              </w:rPr>
              <w:t>（3）技术方案内容有欠缺，人员、资料配备不明确，各性能体现一般得1分；</w:t>
            </w:r>
          </w:p>
          <w:p w14:paraId="32307F1C">
            <w:pPr>
              <w:spacing w:line="320" w:lineRule="exact"/>
              <w:rPr>
                <w:rFonts w:hint="eastAsia" w:ascii="宋体" w:hAnsi="宋体" w:cs="宋体"/>
                <w:color w:val="auto"/>
                <w:sz w:val="24"/>
                <w:lang w:val="zh-CN"/>
              </w:rPr>
            </w:pPr>
            <w:r>
              <w:rPr>
                <w:rFonts w:hint="eastAsia" w:ascii="宋体" w:hAnsi="宋体"/>
                <w:color w:val="auto"/>
                <w:sz w:val="24"/>
              </w:rPr>
              <w:t>（4）未提供或与本项目需求无关的，不得分。</w:t>
            </w:r>
          </w:p>
        </w:tc>
        <w:tc>
          <w:tcPr>
            <w:tcW w:w="2323" w:type="dxa"/>
            <w:vAlign w:val="center"/>
          </w:tcPr>
          <w:p w14:paraId="0989237A">
            <w:pPr>
              <w:spacing w:line="320" w:lineRule="exact"/>
              <w:ind w:left="-38"/>
              <w:rPr>
                <w:rFonts w:hint="eastAsia" w:ascii="宋体" w:hAnsi="宋体" w:cs="宋体"/>
                <w:color w:val="auto"/>
                <w:sz w:val="24"/>
              </w:rPr>
            </w:pPr>
          </w:p>
        </w:tc>
      </w:tr>
      <w:tr w14:paraId="5365C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95" w:type="dxa"/>
            <w:vAlign w:val="center"/>
          </w:tcPr>
          <w:p w14:paraId="6620FA11">
            <w:pPr>
              <w:spacing w:line="320" w:lineRule="exact"/>
              <w:ind w:firstLine="28"/>
              <w:jc w:val="center"/>
              <w:rPr>
                <w:rFonts w:hint="eastAsia" w:ascii="宋体" w:hAnsi="宋体" w:cs="宋体"/>
                <w:b/>
                <w:bCs/>
                <w:color w:val="auto"/>
                <w:sz w:val="24"/>
              </w:rPr>
            </w:pPr>
            <w:r>
              <w:rPr>
                <w:rFonts w:hint="eastAsia" w:ascii="宋体" w:hAnsi="宋体" w:cs="宋体"/>
                <w:b/>
                <w:bCs/>
                <w:color w:val="auto"/>
                <w:sz w:val="24"/>
              </w:rPr>
              <w:t>2</w:t>
            </w:r>
          </w:p>
        </w:tc>
        <w:tc>
          <w:tcPr>
            <w:tcW w:w="1248" w:type="dxa"/>
            <w:vAlign w:val="center"/>
          </w:tcPr>
          <w:p w14:paraId="1A263F83">
            <w:pPr>
              <w:spacing w:line="320" w:lineRule="exact"/>
              <w:ind w:firstLine="28"/>
              <w:jc w:val="center"/>
              <w:rPr>
                <w:rFonts w:hint="eastAsia" w:ascii="宋体" w:hAnsi="宋体" w:cs="宋体"/>
                <w:b/>
                <w:bCs/>
                <w:color w:val="auto"/>
                <w:sz w:val="24"/>
              </w:rPr>
            </w:pPr>
            <w:r>
              <w:rPr>
                <w:rFonts w:hint="eastAsia" w:ascii="宋体" w:hAnsi="宋体" w:cs="宋体"/>
                <w:b/>
                <w:bCs/>
                <w:color w:val="auto"/>
                <w:sz w:val="24"/>
              </w:rPr>
              <w:t>客观分</w:t>
            </w:r>
          </w:p>
        </w:tc>
        <w:tc>
          <w:tcPr>
            <w:tcW w:w="859" w:type="dxa"/>
            <w:vAlign w:val="center"/>
          </w:tcPr>
          <w:p w14:paraId="485F3631">
            <w:pPr>
              <w:spacing w:line="320" w:lineRule="exact"/>
              <w:ind w:firstLine="28"/>
              <w:jc w:val="center"/>
              <w:rPr>
                <w:rFonts w:hint="eastAsia" w:ascii="宋体" w:hAnsi="宋体" w:cs="宋体"/>
                <w:color w:val="auto"/>
                <w:sz w:val="24"/>
              </w:rPr>
            </w:pPr>
            <w:r>
              <w:rPr>
                <w:rFonts w:hint="eastAsia" w:ascii="宋体" w:hAnsi="宋体" w:cs="宋体"/>
                <w:b/>
                <w:bCs/>
                <w:color w:val="auto"/>
                <w:sz w:val="24"/>
              </w:rPr>
              <w:t>58</w:t>
            </w:r>
          </w:p>
        </w:tc>
        <w:tc>
          <w:tcPr>
            <w:tcW w:w="4100" w:type="dxa"/>
            <w:vAlign w:val="center"/>
          </w:tcPr>
          <w:p w14:paraId="07AED916">
            <w:pPr>
              <w:spacing w:line="320" w:lineRule="exact"/>
              <w:rPr>
                <w:rFonts w:hint="eastAsia" w:ascii="宋体" w:hAnsi="宋体" w:cs="宋体"/>
                <w:color w:val="auto"/>
                <w:sz w:val="24"/>
                <w:lang w:val="zh-CN"/>
              </w:rPr>
            </w:pPr>
          </w:p>
        </w:tc>
        <w:tc>
          <w:tcPr>
            <w:tcW w:w="2323" w:type="dxa"/>
            <w:vAlign w:val="center"/>
          </w:tcPr>
          <w:p w14:paraId="59CAC7F4">
            <w:pPr>
              <w:spacing w:line="320" w:lineRule="exact"/>
              <w:ind w:left="-38"/>
              <w:rPr>
                <w:rFonts w:hint="eastAsia" w:ascii="宋体" w:hAnsi="宋体" w:cs="宋体"/>
                <w:color w:val="auto"/>
                <w:sz w:val="24"/>
              </w:rPr>
            </w:pPr>
          </w:p>
        </w:tc>
      </w:tr>
      <w:tr w14:paraId="35F7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795" w:type="dxa"/>
            <w:vAlign w:val="center"/>
          </w:tcPr>
          <w:p w14:paraId="028AE35B">
            <w:pPr>
              <w:spacing w:line="320" w:lineRule="exact"/>
              <w:ind w:firstLine="28"/>
              <w:jc w:val="center"/>
              <w:rPr>
                <w:rFonts w:hint="eastAsia" w:ascii="宋体" w:hAnsi="宋体" w:cs="宋体"/>
                <w:color w:val="auto"/>
                <w:sz w:val="24"/>
              </w:rPr>
            </w:pPr>
            <w:r>
              <w:rPr>
                <w:rFonts w:hint="eastAsia" w:ascii="宋体" w:hAnsi="宋体" w:cs="宋体"/>
                <w:color w:val="auto"/>
                <w:sz w:val="24"/>
              </w:rPr>
              <w:t>2</w:t>
            </w:r>
            <w:r>
              <w:rPr>
                <w:rFonts w:ascii="宋体" w:hAnsi="宋体" w:cs="宋体"/>
                <w:color w:val="auto"/>
                <w:sz w:val="24"/>
              </w:rPr>
              <w:t>.1</w:t>
            </w:r>
          </w:p>
        </w:tc>
        <w:tc>
          <w:tcPr>
            <w:tcW w:w="1248" w:type="dxa"/>
            <w:vAlign w:val="center"/>
          </w:tcPr>
          <w:p w14:paraId="2540D015">
            <w:pPr>
              <w:spacing w:line="320" w:lineRule="exact"/>
              <w:ind w:firstLine="28"/>
              <w:jc w:val="center"/>
              <w:rPr>
                <w:rFonts w:hint="eastAsia" w:ascii="宋体" w:hAnsi="宋体" w:cs="宋体"/>
                <w:color w:val="auto"/>
                <w:sz w:val="24"/>
              </w:rPr>
            </w:pPr>
            <w:r>
              <w:rPr>
                <w:rFonts w:hint="eastAsia" w:ascii="宋体" w:hAnsi="宋体" w:cs="宋体"/>
                <w:color w:val="auto"/>
                <w:sz w:val="24"/>
              </w:rPr>
              <w:t>技术要求</w:t>
            </w:r>
          </w:p>
        </w:tc>
        <w:tc>
          <w:tcPr>
            <w:tcW w:w="859" w:type="dxa"/>
            <w:vAlign w:val="center"/>
          </w:tcPr>
          <w:p w14:paraId="427B8E0C">
            <w:pPr>
              <w:spacing w:line="320" w:lineRule="exact"/>
              <w:ind w:firstLine="28"/>
              <w:jc w:val="center"/>
              <w:rPr>
                <w:rFonts w:hint="eastAsia" w:ascii="宋体" w:hAnsi="宋体" w:cs="宋体"/>
                <w:color w:val="auto"/>
                <w:sz w:val="24"/>
              </w:rPr>
            </w:pPr>
            <w:r>
              <w:rPr>
                <w:rFonts w:hint="eastAsia" w:ascii="宋体" w:hAnsi="宋体" w:cs="宋体"/>
                <w:color w:val="auto"/>
                <w:sz w:val="24"/>
              </w:rPr>
              <w:t>40</w:t>
            </w:r>
          </w:p>
        </w:tc>
        <w:tc>
          <w:tcPr>
            <w:tcW w:w="4100" w:type="dxa"/>
            <w:vAlign w:val="center"/>
          </w:tcPr>
          <w:p w14:paraId="190539BA">
            <w:pPr>
              <w:pStyle w:val="32"/>
              <w:widowControl/>
              <w:jc w:val="left"/>
              <w:rPr>
                <w:rFonts w:hint="eastAsia" w:ascii="宋体" w:hAnsi="宋体"/>
                <w:color w:val="auto"/>
              </w:rPr>
            </w:pPr>
            <w:r>
              <w:rPr>
                <w:rFonts w:hint="eastAsia" w:ascii="宋体" w:hAnsi="宋体"/>
                <w:color w:val="auto"/>
              </w:rPr>
              <w:t>（1）全部满足采购需求中所有技术要求的得40分，带“★”项为实质性参数，必须提供符合要求的证明材料，否则作废标处理；带“▲”项为重要技术参数，每负偏离一项扣2分，其他项（未标注▲和★的技术参数）负偏离一项扣0.5分；总分40分扣完为止。</w:t>
            </w:r>
          </w:p>
          <w:p w14:paraId="78846677">
            <w:pPr>
              <w:pStyle w:val="32"/>
              <w:widowControl/>
              <w:jc w:val="left"/>
              <w:rPr>
                <w:rFonts w:hint="eastAsia" w:ascii="宋体" w:hAnsi="宋体"/>
                <w:color w:val="auto"/>
              </w:rPr>
            </w:pPr>
            <w:r>
              <w:rPr>
                <w:rFonts w:hint="eastAsia" w:ascii="宋体" w:hAnsi="宋体"/>
                <w:color w:val="auto"/>
              </w:rPr>
              <w:t>（2）投标人需按照招标文件规定的演示内容制作演示视频文件(视频总时长不超过15分钟，视频文件的格式为*.mp4或*.avi，清晰度达720P或以上，大小不超过苏采云系统要求,如有疑问可拨打咨询技术支持电话)，并按要求将视频压缩包上传至苏采云系统指定模块中评委将根据评分点的演示功能和效果进行评审。</w:t>
            </w:r>
          </w:p>
          <w:p w14:paraId="0A5BD187">
            <w:pPr>
              <w:pStyle w:val="32"/>
              <w:rPr>
                <w:color w:val="auto"/>
              </w:rPr>
            </w:pPr>
            <w:r>
              <w:rPr>
                <w:rFonts w:hint="eastAsia" w:ascii="宋体" w:hAnsi="宋体"/>
                <w:color w:val="auto"/>
              </w:rPr>
              <w:t>（3）带“▲”项详见附件。</w:t>
            </w:r>
          </w:p>
        </w:tc>
        <w:tc>
          <w:tcPr>
            <w:tcW w:w="2323" w:type="dxa"/>
            <w:vAlign w:val="center"/>
          </w:tcPr>
          <w:p w14:paraId="7F81E9E7">
            <w:pPr>
              <w:widowControl/>
              <w:spacing w:line="320" w:lineRule="exact"/>
              <w:rPr>
                <w:rFonts w:hint="eastAsia" w:ascii="宋体" w:hAnsi="宋体" w:cs="宋体"/>
                <w:color w:val="auto"/>
                <w:sz w:val="24"/>
              </w:rPr>
            </w:pPr>
            <w:r>
              <w:rPr>
                <w:rFonts w:hint="eastAsia" w:ascii="宋体" w:hAnsi="宋体" w:cs="宋体"/>
                <w:color w:val="auto"/>
                <w:sz w:val="24"/>
              </w:rPr>
              <w:t>采购需求中要求提供的相关证明材料的，必须按采购需求要求提供相关证明材料，如招标文件中无明确提供的证明资料，以投标人须提供的《技术要求响应及偏离表》响应情况为准，如未按要求提供相关证明材料的，则视为“负偏离”。</w:t>
            </w:r>
          </w:p>
        </w:tc>
      </w:tr>
      <w:tr w14:paraId="3CAC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2" w:hRule="atLeast"/>
        </w:trPr>
        <w:tc>
          <w:tcPr>
            <w:tcW w:w="795" w:type="dxa"/>
            <w:vAlign w:val="center"/>
          </w:tcPr>
          <w:p w14:paraId="67E58474">
            <w:pPr>
              <w:spacing w:line="320" w:lineRule="exact"/>
              <w:ind w:firstLine="28"/>
              <w:jc w:val="center"/>
              <w:rPr>
                <w:rFonts w:hint="eastAsia" w:ascii="宋体" w:hAnsi="宋体" w:cs="宋体"/>
                <w:color w:val="auto"/>
                <w:sz w:val="24"/>
              </w:rPr>
            </w:pPr>
            <w:r>
              <w:rPr>
                <w:rFonts w:hint="eastAsia" w:ascii="宋体" w:hAnsi="宋体" w:cs="宋体"/>
                <w:color w:val="auto"/>
                <w:sz w:val="24"/>
              </w:rPr>
              <w:t>2.2</w:t>
            </w:r>
          </w:p>
        </w:tc>
        <w:tc>
          <w:tcPr>
            <w:tcW w:w="1248" w:type="dxa"/>
            <w:vAlign w:val="center"/>
          </w:tcPr>
          <w:p w14:paraId="6B1753DE">
            <w:pPr>
              <w:spacing w:line="320" w:lineRule="exact"/>
              <w:ind w:firstLine="28"/>
              <w:jc w:val="center"/>
              <w:rPr>
                <w:rFonts w:hint="eastAsia" w:ascii="宋体" w:hAnsi="宋体" w:cs="宋体"/>
                <w:color w:val="auto"/>
                <w:sz w:val="24"/>
              </w:rPr>
            </w:pPr>
            <w:r>
              <w:rPr>
                <w:rFonts w:hint="eastAsia" w:ascii="宋体" w:hAnsi="宋体" w:cs="宋体"/>
                <w:color w:val="auto"/>
                <w:sz w:val="24"/>
              </w:rPr>
              <w:t>业绩情况</w:t>
            </w:r>
          </w:p>
        </w:tc>
        <w:tc>
          <w:tcPr>
            <w:tcW w:w="859" w:type="dxa"/>
            <w:vAlign w:val="center"/>
          </w:tcPr>
          <w:p w14:paraId="78F963E8">
            <w:pPr>
              <w:spacing w:line="320" w:lineRule="exact"/>
              <w:ind w:firstLine="28"/>
              <w:jc w:val="center"/>
              <w:rPr>
                <w:rFonts w:hint="eastAsia" w:ascii="宋体" w:hAnsi="宋体" w:cs="宋体"/>
                <w:color w:val="auto"/>
                <w:sz w:val="24"/>
              </w:rPr>
            </w:pPr>
            <w:r>
              <w:rPr>
                <w:rFonts w:hint="eastAsia" w:ascii="宋体" w:hAnsi="宋体" w:cs="宋体"/>
                <w:color w:val="auto"/>
                <w:sz w:val="24"/>
              </w:rPr>
              <w:t>6</w:t>
            </w:r>
          </w:p>
        </w:tc>
        <w:tc>
          <w:tcPr>
            <w:tcW w:w="4100" w:type="dxa"/>
            <w:vAlign w:val="center"/>
          </w:tcPr>
          <w:p w14:paraId="127AA9A7">
            <w:pPr>
              <w:widowControl/>
              <w:spacing w:line="320" w:lineRule="exact"/>
              <w:jc w:val="left"/>
              <w:rPr>
                <w:color w:val="auto"/>
              </w:rPr>
            </w:pPr>
            <w:r>
              <w:rPr>
                <w:rFonts w:hint="eastAsia" w:ascii="宋体" w:hAnsi="宋体" w:cs="宋体"/>
                <w:color w:val="auto"/>
                <w:sz w:val="24"/>
              </w:rPr>
              <w:t>投标人（如组成联合体投标，则联合体牵头单位提供）或所投产品制造商提供自2023年1月1日（以合同签订时间为准）以来承担过与本项目类似的业绩，每提供一项得2分，本项最高得6分。</w:t>
            </w:r>
          </w:p>
        </w:tc>
        <w:tc>
          <w:tcPr>
            <w:tcW w:w="2323" w:type="dxa"/>
            <w:vAlign w:val="center"/>
          </w:tcPr>
          <w:p w14:paraId="06CB3494">
            <w:pPr>
              <w:widowControl/>
              <w:spacing w:line="320" w:lineRule="exact"/>
              <w:rPr>
                <w:rFonts w:hint="eastAsia" w:ascii="宋体" w:hAnsi="宋体" w:cs="宋体"/>
                <w:color w:val="auto"/>
                <w:sz w:val="24"/>
              </w:rPr>
            </w:pPr>
            <w:r>
              <w:rPr>
                <w:rFonts w:hint="eastAsia" w:ascii="宋体" w:hAnsi="宋体" w:cs="宋体"/>
                <w:color w:val="auto"/>
                <w:sz w:val="24"/>
              </w:rPr>
              <w:t>投标文件中提供完整的合同原件复印件及甲方签字或盖章的验收证明，未按要求提供或材料不清晰或无法证明的不得分。</w:t>
            </w:r>
          </w:p>
        </w:tc>
      </w:tr>
      <w:tr w14:paraId="30DB7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5" w:type="dxa"/>
            <w:vAlign w:val="center"/>
          </w:tcPr>
          <w:p w14:paraId="49939EA7">
            <w:pPr>
              <w:spacing w:line="320" w:lineRule="exact"/>
              <w:ind w:firstLine="28"/>
              <w:jc w:val="center"/>
              <w:rPr>
                <w:rFonts w:hint="eastAsia" w:ascii="宋体" w:hAnsi="宋体" w:cs="宋体"/>
                <w:color w:val="auto"/>
                <w:sz w:val="24"/>
              </w:rPr>
            </w:pPr>
            <w:r>
              <w:rPr>
                <w:rFonts w:hint="eastAsia" w:ascii="宋体" w:hAnsi="宋体" w:cs="宋体"/>
                <w:color w:val="auto"/>
                <w:sz w:val="24"/>
              </w:rPr>
              <w:t>2.3</w:t>
            </w:r>
          </w:p>
        </w:tc>
        <w:tc>
          <w:tcPr>
            <w:tcW w:w="1248" w:type="dxa"/>
            <w:vAlign w:val="center"/>
          </w:tcPr>
          <w:p w14:paraId="3F3A5950">
            <w:pPr>
              <w:spacing w:line="320" w:lineRule="exact"/>
              <w:ind w:firstLine="28"/>
              <w:jc w:val="center"/>
              <w:rPr>
                <w:rFonts w:hint="eastAsia" w:ascii="宋体" w:hAnsi="宋体" w:cs="宋体"/>
                <w:color w:val="auto"/>
                <w:sz w:val="24"/>
              </w:rPr>
            </w:pPr>
            <w:r>
              <w:rPr>
                <w:rFonts w:hint="eastAsia" w:ascii="宋体" w:hAnsi="宋体" w:cs="宋体"/>
                <w:color w:val="auto"/>
                <w:sz w:val="24"/>
              </w:rPr>
              <w:t>综合实力</w:t>
            </w:r>
          </w:p>
        </w:tc>
        <w:tc>
          <w:tcPr>
            <w:tcW w:w="859" w:type="dxa"/>
            <w:vAlign w:val="center"/>
          </w:tcPr>
          <w:p w14:paraId="3C813A70">
            <w:pPr>
              <w:spacing w:line="320" w:lineRule="exact"/>
              <w:ind w:firstLine="28"/>
              <w:jc w:val="center"/>
              <w:rPr>
                <w:rFonts w:hint="eastAsia" w:ascii="宋体" w:hAnsi="宋体" w:cs="宋体"/>
                <w:color w:val="auto"/>
                <w:sz w:val="24"/>
              </w:rPr>
            </w:pPr>
            <w:r>
              <w:rPr>
                <w:rFonts w:hint="eastAsia" w:ascii="宋体" w:hAnsi="宋体" w:cs="宋体"/>
                <w:color w:val="auto"/>
                <w:sz w:val="24"/>
              </w:rPr>
              <w:t>12</w:t>
            </w:r>
          </w:p>
        </w:tc>
        <w:tc>
          <w:tcPr>
            <w:tcW w:w="4100" w:type="dxa"/>
            <w:vAlign w:val="center"/>
          </w:tcPr>
          <w:p w14:paraId="44ABB580">
            <w:pPr>
              <w:widowControl/>
              <w:spacing w:line="320" w:lineRule="exact"/>
              <w:jc w:val="left"/>
              <w:rPr>
                <w:rFonts w:hint="eastAsia" w:ascii="宋体" w:hAnsi="宋体"/>
                <w:color w:val="auto"/>
                <w:sz w:val="24"/>
              </w:rPr>
            </w:pPr>
            <w:r>
              <w:rPr>
                <w:rFonts w:hint="eastAsia" w:ascii="宋体" w:hAnsi="宋体" w:cs="仿宋"/>
                <w:color w:val="auto"/>
                <w:sz w:val="24"/>
              </w:rPr>
              <w:t>（1）</w:t>
            </w:r>
            <w:r>
              <w:rPr>
                <w:rFonts w:hint="eastAsia" w:ascii="宋体" w:hAnsi="宋体"/>
                <w:color w:val="auto"/>
                <w:sz w:val="24"/>
              </w:rPr>
              <w:t>投标人（</w:t>
            </w:r>
            <w:r>
              <w:rPr>
                <w:rFonts w:hint="eastAsia" w:ascii="宋体" w:hAnsi="宋体" w:cs="宋体"/>
                <w:color w:val="auto"/>
                <w:sz w:val="24"/>
              </w:rPr>
              <w:t>如组成联合体投标，则联合体牵头单位提供）</w:t>
            </w:r>
            <w:r>
              <w:rPr>
                <w:rFonts w:hint="eastAsia" w:ascii="宋体" w:hAnsi="宋体"/>
                <w:color w:val="auto"/>
                <w:sz w:val="24"/>
              </w:rPr>
              <w:t>或所投产品制造商具有质量管理体系认证、环境管理体系认证和职业健康安全管理体系认证的，有一个得1分，最高得3分。</w:t>
            </w:r>
          </w:p>
          <w:p w14:paraId="0A5ECF0A">
            <w:pPr>
              <w:widowControl/>
              <w:spacing w:line="320" w:lineRule="exact"/>
              <w:jc w:val="left"/>
              <w:rPr>
                <w:rFonts w:hint="eastAsia" w:ascii="宋体" w:hAnsi="宋体"/>
                <w:color w:val="auto"/>
                <w:sz w:val="24"/>
              </w:rPr>
            </w:pPr>
            <w:r>
              <w:rPr>
                <w:rFonts w:hint="eastAsia" w:ascii="宋体" w:hAnsi="宋体"/>
                <w:color w:val="auto"/>
                <w:sz w:val="24"/>
              </w:rPr>
              <w:t>（2）投标人（</w:t>
            </w:r>
            <w:r>
              <w:rPr>
                <w:rFonts w:hint="eastAsia" w:ascii="宋体" w:hAnsi="宋体" w:cs="宋体"/>
                <w:color w:val="auto"/>
                <w:sz w:val="24"/>
              </w:rPr>
              <w:t>如组成联合体投标，则联合体牵头单位提供）</w:t>
            </w:r>
            <w:r>
              <w:rPr>
                <w:rFonts w:hint="eastAsia" w:ascii="宋体" w:hAnsi="宋体"/>
                <w:color w:val="auto"/>
                <w:sz w:val="24"/>
              </w:rPr>
              <w:t>或所投产品制造商是省级及以上产教融合型企业的得3分。</w:t>
            </w:r>
          </w:p>
          <w:p w14:paraId="72395672">
            <w:pPr>
              <w:widowControl/>
              <w:spacing w:line="320" w:lineRule="exact"/>
              <w:jc w:val="left"/>
              <w:rPr>
                <w:rFonts w:hint="eastAsia" w:ascii="宋体" w:hAnsi="宋体"/>
                <w:color w:val="auto"/>
                <w:sz w:val="24"/>
              </w:rPr>
            </w:pPr>
            <w:r>
              <w:rPr>
                <w:rFonts w:hint="eastAsia" w:ascii="宋体" w:hAnsi="宋体"/>
                <w:color w:val="auto"/>
                <w:sz w:val="24"/>
              </w:rPr>
              <w:t>（3）为保障项目交付质量及培训服务专业性，投标人（如为联合体投标，则联合体牵头单位提供）或所投产品制造商，其拟派的课程培训讲师须持有物联网应用技术相关领域的高级及以上等级职业资格证书（或同等水平的权威认证），每提供一名符合要求的讲师证书得2分，本项最高得6分，同一人员不重复计分。</w:t>
            </w:r>
          </w:p>
        </w:tc>
        <w:tc>
          <w:tcPr>
            <w:tcW w:w="2323" w:type="dxa"/>
            <w:vAlign w:val="center"/>
          </w:tcPr>
          <w:p w14:paraId="1CB64CE0">
            <w:pPr>
              <w:widowControl/>
              <w:spacing w:line="320" w:lineRule="exact"/>
              <w:rPr>
                <w:rFonts w:hint="eastAsia" w:ascii="宋体" w:hAnsi="宋体" w:cs="宋体"/>
                <w:color w:val="auto"/>
                <w:sz w:val="24"/>
              </w:rPr>
            </w:pPr>
            <w:r>
              <w:rPr>
                <w:rFonts w:hint="eastAsia" w:ascii="宋体" w:hAnsi="宋体" w:cs="宋体"/>
                <w:color w:val="auto"/>
                <w:sz w:val="24"/>
              </w:rPr>
              <w:t>（1）、（2）投标文件中提供有效证书或证明文件复印件，加盖投标人公章，否则不得分。</w:t>
            </w:r>
          </w:p>
          <w:p w14:paraId="18AFF1CA">
            <w:pPr>
              <w:widowControl/>
              <w:spacing w:line="320" w:lineRule="exact"/>
              <w:rPr>
                <w:rFonts w:hint="eastAsia" w:ascii="宋体" w:hAnsi="宋体" w:cs="宋体"/>
                <w:color w:val="auto"/>
                <w:sz w:val="24"/>
              </w:rPr>
            </w:pPr>
            <w:r>
              <w:rPr>
                <w:rFonts w:hint="eastAsia" w:ascii="宋体" w:hAnsi="宋体" w:cs="宋体"/>
                <w:color w:val="auto"/>
                <w:sz w:val="24"/>
              </w:rPr>
              <w:t>（3）需提供人员明细表、身份证扫描件、供应商或所投产品制造商为其缴纳的投标截止时间前三个月中任意一个月社保缴纳证明。</w:t>
            </w:r>
          </w:p>
        </w:tc>
      </w:tr>
    </w:tbl>
    <w:p w14:paraId="6FBC8553">
      <w:pPr>
        <w:spacing w:line="520" w:lineRule="exact"/>
        <w:ind w:firstLine="562"/>
        <w:rPr>
          <w:rFonts w:hint="eastAsia" w:ascii="宋体" w:hAnsi="宋体" w:cs="宋体"/>
          <w:b/>
          <w:color w:val="auto"/>
          <w:sz w:val="24"/>
        </w:rPr>
      </w:pPr>
      <w:r>
        <w:rPr>
          <w:rFonts w:hint="eastAsia" w:ascii="宋体" w:hAnsi="宋体" w:cs="宋体"/>
          <w:b/>
          <w:color w:val="auto"/>
          <w:sz w:val="24"/>
        </w:rPr>
        <w:t>备注：商务技术分不满35分的，作无效投标处理。</w:t>
      </w:r>
    </w:p>
    <w:p w14:paraId="2E53BDAF">
      <w:pPr>
        <w:spacing w:line="520" w:lineRule="exact"/>
        <w:ind w:firstLine="562"/>
        <w:rPr>
          <w:rFonts w:hint="eastAsia" w:ascii="宋体" w:hAnsi="宋体" w:cs="宋体"/>
          <w:color w:val="auto"/>
          <w:sz w:val="24"/>
        </w:rPr>
      </w:pPr>
      <w:r>
        <w:rPr>
          <w:rFonts w:hint="eastAsia" w:ascii="宋体" w:hAnsi="宋体" w:cs="宋体"/>
          <w:b/>
          <w:color w:val="auto"/>
          <w:sz w:val="24"/>
        </w:rPr>
        <w:t>（四）</w:t>
      </w:r>
      <w:r>
        <w:rPr>
          <w:rFonts w:hint="eastAsia" w:ascii="宋体" w:hAnsi="宋体" w:cs="宋体"/>
          <w:b/>
          <w:color w:val="auto"/>
          <w:sz w:val="24"/>
          <w:lang w:val="zh-CN"/>
        </w:rPr>
        <w:t>价格分</w:t>
      </w:r>
      <w:r>
        <w:rPr>
          <w:rFonts w:hint="eastAsia" w:ascii="宋体" w:hAnsi="宋体" w:cs="宋体"/>
          <w:b/>
          <w:color w:val="auto"/>
          <w:sz w:val="24"/>
        </w:rPr>
        <w:t>：30</w:t>
      </w:r>
      <w:r>
        <w:rPr>
          <w:rFonts w:hint="eastAsia" w:ascii="宋体" w:hAnsi="宋体" w:cs="宋体"/>
          <w:b/>
          <w:color w:val="auto"/>
          <w:sz w:val="24"/>
          <w:lang w:val="zh-CN"/>
        </w:rPr>
        <w:t>分</w:t>
      </w:r>
    </w:p>
    <w:p w14:paraId="5DA0B837">
      <w:pPr>
        <w:spacing w:line="460" w:lineRule="exact"/>
        <w:ind w:firstLine="560"/>
        <w:rPr>
          <w:rFonts w:hint="eastAsia" w:ascii="宋体" w:hAnsi="宋体" w:cs="宋体"/>
          <w:color w:val="auto"/>
          <w:sz w:val="24"/>
        </w:rPr>
      </w:pPr>
      <w:r>
        <w:rPr>
          <w:rFonts w:hint="eastAsia" w:ascii="宋体" w:hAnsi="宋体" w:cs="宋体"/>
          <w:color w:val="auto"/>
          <w:sz w:val="24"/>
        </w:rPr>
        <w:t>价格分统一采用低价优先法计算，即满足招标文件要求且投标价格最低的投标报价为评标基准价，其价格分为满分。其他投标人的价格分统一按照下列公式计算：</w:t>
      </w:r>
    </w:p>
    <w:p w14:paraId="79C8076B">
      <w:pPr>
        <w:spacing w:line="460" w:lineRule="exact"/>
        <w:ind w:firstLine="560"/>
        <w:rPr>
          <w:rFonts w:hint="eastAsia" w:ascii="宋体" w:hAnsi="宋体" w:cs="宋体"/>
          <w:color w:val="auto"/>
          <w:sz w:val="24"/>
        </w:rPr>
      </w:pPr>
      <w:r>
        <w:rPr>
          <w:rFonts w:hint="eastAsia" w:ascii="宋体" w:hAnsi="宋体" w:cs="宋体"/>
          <w:color w:val="auto"/>
          <w:sz w:val="24"/>
        </w:rPr>
        <w:t>投标报价得分=（评标基准价/投标报价）×价格权值</w:t>
      </w:r>
    </w:p>
    <w:p w14:paraId="09D1943A">
      <w:pPr>
        <w:spacing w:line="520" w:lineRule="exact"/>
        <w:ind w:firstLine="570"/>
        <w:rPr>
          <w:rFonts w:hint="eastAsia" w:ascii="宋体" w:hAnsi="宋体" w:cs="宋体"/>
          <w:bCs/>
          <w:color w:val="auto"/>
          <w:sz w:val="24"/>
        </w:rPr>
      </w:pPr>
      <w:r>
        <w:rPr>
          <w:rFonts w:hint="eastAsia" w:ascii="宋体" w:hAnsi="宋体" w:cs="宋体"/>
          <w:b/>
          <w:color w:val="auto"/>
          <w:sz w:val="24"/>
        </w:rPr>
        <w:t>（五）中标人的确定</w:t>
      </w:r>
    </w:p>
    <w:p w14:paraId="48302E64">
      <w:pPr>
        <w:spacing w:line="520" w:lineRule="exact"/>
        <w:ind w:firstLine="570"/>
        <w:rPr>
          <w:rFonts w:hint="eastAsia" w:ascii="宋体" w:hAnsi="宋体" w:cs="宋体"/>
          <w:color w:val="auto"/>
          <w:sz w:val="24"/>
        </w:rPr>
      </w:pPr>
      <w:r>
        <w:rPr>
          <w:rFonts w:hint="eastAsia" w:ascii="宋体" w:hAnsi="宋体" w:cs="宋体"/>
          <w:color w:val="auto"/>
          <w:sz w:val="24"/>
        </w:rPr>
        <w:t>评委会汇总各评委评分后，按照得分从高到低的顺序推荐三名中标候选人，并编写评标报告。</w:t>
      </w:r>
    </w:p>
    <w:p w14:paraId="7B708A71">
      <w:pPr>
        <w:spacing w:line="520" w:lineRule="exact"/>
        <w:ind w:firstLine="570"/>
        <w:rPr>
          <w:rFonts w:hint="eastAsia" w:ascii="宋体" w:hAnsi="宋体" w:cs="宋体"/>
          <w:color w:val="auto"/>
          <w:sz w:val="24"/>
        </w:rPr>
      </w:pPr>
      <w:r>
        <w:rPr>
          <w:rFonts w:hint="eastAsia" w:ascii="宋体" w:hAnsi="宋体" w:cs="宋体"/>
          <w:bCs/>
          <w:color w:val="auto"/>
          <w:sz w:val="24"/>
        </w:rPr>
        <w:t>采用综合评分法的，评审结果按评审后得分由高到低顺序排列。得分相同的，按投标报价由低到高顺序排列。得分且投标报价相同的并列。采取随机抽取的方式确定。</w:t>
      </w:r>
    </w:p>
    <w:p w14:paraId="277C0245">
      <w:pPr>
        <w:spacing w:line="520" w:lineRule="exact"/>
        <w:ind w:firstLine="570"/>
        <w:rPr>
          <w:rFonts w:hint="eastAsia" w:ascii="宋体" w:hAnsi="宋体" w:cs="宋体"/>
          <w:bCs/>
          <w:color w:val="auto"/>
          <w:sz w:val="24"/>
        </w:rPr>
      </w:pPr>
      <w:r>
        <w:rPr>
          <w:rFonts w:hint="eastAsia" w:ascii="宋体" w:hAnsi="宋体" w:cs="宋体"/>
          <w:bCs/>
          <w:color w:val="auto"/>
          <w:sz w:val="24"/>
        </w:rPr>
        <w:t>招标人委托评标委员会直接确定排名第一的中标候选人为中标人。</w:t>
      </w:r>
    </w:p>
    <w:p w14:paraId="5B6FD639">
      <w:pPr>
        <w:spacing w:line="520" w:lineRule="exact"/>
        <w:ind w:firstLine="562"/>
        <w:rPr>
          <w:rFonts w:hint="eastAsia" w:ascii="宋体" w:hAnsi="宋体" w:cs="宋体"/>
          <w:b/>
          <w:color w:val="auto"/>
          <w:sz w:val="24"/>
        </w:rPr>
      </w:pPr>
      <w:r>
        <w:rPr>
          <w:rFonts w:hint="eastAsia" w:ascii="宋体" w:hAnsi="宋体" w:cs="宋体"/>
          <w:b/>
          <w:color w:val="auto"/>
          <w:sz w:val="24"/>
        </w:rPr>
        <w:t>（六）公告中标结果</w:t>
      </w:r>
    </w:p>
    <w:p w14:paraId="6C7A3BA5">
      <w:pPr>
        <w:spacing w:line="520" w:lineRule="exact"/>
        <w:ind w:firstLine="570"/>
        <w:rPr>
          <w:rFonts w:hint="eastAsia" w:ascii="宋体" w:hAnsi="宋体" w:cs="宋体"/>
          <w:color w:val="auto"/>
          <w:sz w:val="24"/>
        </w:rPr>
      </w:pPr>
      <w:r>
        <w:rPr>
          <w:rFonts w:hint="eastAsia" w:ascii="宋体" w:hAnsi="宋体" w:cs="宋体"/>
          <w:color w:val="auto"/>
          <w:sz w:val="24"/>
        </w:rPr>
        <w:t>自确定中标人之日起2个工作日内，在江苏政府采购网公告中标结果，公告期限为1个工作日。</w:t>
      </w:r>
    </w:p>
    <w:p w14:paraId="284F1B35">
      <w:pPr>
        <w:spacing w:line="520" w:lineRule="exact"/>
        <w:ind w:firstLine="562"/>
        <w:rPr>
          <w:rFonts w:hint="eastAsia" w:ascii="宋体" w:hAnsi="宋体" w:cs="宋体"/>
          <w:b/>
          <w:bCs/>
          <w:color w:val="auto"/>
          <w:sz w:val="24"/>
        </w:rPr>
      </w:pPr>
      <w:r>
        <w:rPr>
          <w:rFonts w:hint="eastAsia" w:ascii="宋体" w:hAnsi="宋体" w:cs="宋体"/>
          <w:b/>
          <w:color w:val="auto"/>
          <w:sz w:val="24"/>
        </w:rPr>
        <w:t>（七）</w:t>
      </w:r>
      <w:r>
        <w:rPr>
          <w:rFonts w:hint="eastAsia" w:ascii="宋体" w:hAnsi="宋体" w:cs="宋体"/>
          <w:b/>
          <w:bCs/>
          <w:color w:val="auto"/>
          <w:sz w:val="24"/>
        </w:rPr>
        <w:t>发放中标通知书</w:t>
      </w:r>
    </w:p>
    <w:p w14:paraId="7DD39A3D">
      <w:pPr>
        <w:spacing w:line="520" w:lineRule="exact"/>
        <w:ind w:firstLine="560"/>
        <w:rPr>
          <w:rFonts w:hint="eastAsia" w:ascii="宋体" w:hAnsi="宋体" w:cs="宋体"/>
          <w:bCs/>
          <w:color w:val="auto"/>
          <w:sz w:val="24"/>
        </w:rPr>
      </w:pPr>
      <w:r>
        <w:rPr>
          <w:rFonts w:hint="eastAsia" w:ascii="宋体" w:hAnsi="宋体" w:cs="宋体"/>
          <w:color w:val="auto"/>
          <w:sz w:val="24"/>
        </w:rPr>
        <w:t>公告中标结果的同时，招标人</w:t>
      </w:r>
      <w:r>
        <w:rPr>
          <w:rFonts w:hint="eastAsia" w:ascii="宋体" w:hAnsi="宋体" w:cs="宋体"/>
          <w:bCs/>
          <w:color w:val="auto"/>
          <w:sz w:val="24"/>
        </w:rPr>
        <w:t>向中标人发放中标通知书。</w:t>
      </w:r>
    </w:p>
    <w:p w14:paraId="39D11C22">
      <w:pPr>
        <w:spacing w:line="520" w:lineRule="exact"/>
        <w:ind w:firstLine="570"/>
        <w:rPr>
          <w:rFonts w:hint="eastAsia" w:ascii="宋体" w:hAnsi="宋体" w:cs="宋体"/>
          <w:color w:val="auto"/>
          <w:sz w:val="24"/>
        </w:rPr>
      </w:pPr>
      <w:r>
        <w:rPr>
          <w:rFonts w:hint="eastAsia" w:ascii="宋体" w:hAnsi="宋体" w:cs="宋体"/>
          <w:color w:val="auto"/>
          <w:sz w:val="24"/>
        </w:rPr>
        <w:t>中标通知书发出后，招标人不得违法改变中标结果，中标人无正当理由不得放弃中标。</w:t>
      </w:r>
    </w:p>
    <w:p w14:paraId="26311580">
      <w:pPr>
        <w:spacing w:line="460" w:lineRule="exact"/>
        <w:ind w:firstLine="562"/>
        <w:rPr>
          <w:rFonts w:hint="eastAsia" w:ascii="宋体" w:hAnsi="宋体" w:cs="宋体"/>
          <w:b/>
          <w:color w:val="auto"/>
          <w:sz w:val="24"/>
        </w:rPr>
      </w:pPr>
      <w:r>
        <w:rPr>
          <w:rFonts w:hint="eastAsia" w:ascii="宋体" w:hAnsi="宋体" w:cs="宋体"/>
          <w:b/>
          <w:color w:val="auto"/>
          <w:sz w:val="24"/>
        </w:rPr>
        <w:t>（八）其他</w:t>
      </w:r>
    </w:p>
    <w:p w14:paraId="44129E79">
      <w:pPr>
        <w:spacing w:line="460" w:lineRule="exact"/>
        <w:ind w:firstLine="560"/>
        <w:rPr>
          <w:rFonts w:hint="eastAsia" w:ascii="宋体" w:hAnsi="宋体" w:cs="宋体"/>
          <w:color w:val="auto"/>
          <w:sz w:val="24"/>
        </w:rPr>
      </w:pPr>
      <w:r>
        <w:rPr>
          <w:rFonts w:hint="eastAsia" w:ascii="宋体" w:hAnsi="宋体" w:cs="宋体"/>
          <w:color w:val="auto"/>
          <w:sz w:val="24"/>
        </w:rPr>
        <w:t>当中标人无正当理由放弃中标，被查实存在影响成交结果的违法行为等情形，招标人有权按照政府采购相关法律法规的规定对其采取惩戒措施，包含但不限于列入采购失信人黑名单等措施。</w:t>
      </w:r>
    </w:p>
    <w:p w14:paraId="19567308">
      <w:pPr>
        <w:spacing w:line="460" w:lineRule="exact"/>
        <w:ind w:firstLine="560"/>
        <w:rPr>
          <w:rFonts w:hint="eastAsia" w:ascii="宋体" w:hAnsi="宋体" w:cs="宋体"/>
          <w:color w:val="auto"/>
          <w:sz w:val="28"/>
          <w:szCs w:val="28"/>
        </w:rPr>
      </w:pPr>
      <w:r>
        <w:rPr>
          <w:rFonts w:hint="eastAsia" w:ascii="宋体" w:hAnsi="宋体" w:cs="宋体"/>
          <w:color w:val="auto"/>
          <w:sz w:val="24"/>
        </w:rPr>
        <w:t>当中标人放弃成交、因不可抗力不能履行合同，或者被查实存在影响成交结果的违法行为等情形，不符合成交条件的，招标人可以按照评标委员会提出的成交候选人名单排序依次确定其他成交候选人为成交人，也可以重新采购。</w:t>
      </w:r>
    </w:p>
    <w:p w14:paraId="2487C30A">
      <w:pPr>
        <w:spacing w:line="480" w:lineRule="exact"/>
        <w:jc w:val="center"/>
        <w:outlineLvl w:val="0"/>
        <w:rPr>
          <w:rFonts w:hint="eastAsia" w:ascii="宋体" w:hAnsi="宋体" w:cs="宋体"/>
          <w:b/>
          <w:color w:val="auto"/>
          <w:sz w:val="36"/>
          <w:szCs w:val="36"/>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b/>
          <w:color w:val="auto"/>
          <w:sz w:val="36"/>
          <w:szCs w:val="36"/>
        </w:rPr>
        <w:br w:type="page" w:clear="all"/>
      </w:r>
    </w:p>
    <w:p w14:paraId="075214E7">
      <w:pPr>
        <w:spacing w:line="360" w:lineRule="auto"/>
        <w:jc w:val="center"/>
        <w:rPr>
          <w:rFonts w:hint="eastAsia" w:ascii="宋体" w:hAnsi="宋体" w:cs="宋体"/>
          <w:bCs/>
          <w:color w:val="auto"/>
          <w:sz w:val="36"/>
          <w:szCs w:val="36"/>
        </w:rPr>
      </w:pPr>
      <w:r>
        <w:rPr>
          <w:rFonts w:hint="eastAsia" w:ascii="宋体" w:hAnsi="宋体" w:cs="宋体"/>
          <w:bCs/>
          <w:color w:val="auto"/>
          <w:sz w:val="36"/>
          <w:szCs w:val="36"/>
        </w:rPr>
        <w:t>第五部分  投标文件组成</w:t>
      </w:r>
    </w:p>
    <w:p w14:paraId="72F89338">
      <w:pPr>
        <w:spacing w:line="460" w:lineRule="exact"/>
        <w:ind w:firstLine="562"/>
        <w:rPr>
          <w:rFonts w:hint="eastAsia" w:ascii="宋体" w:hAnsi="宋体" w:cs="宋体"/>
          <w:b/>
          <w:color w:val="auto"/>
          <w:sz w:val="24"/>
        </w:rPr>
      </w:pPr>
      <w:r>
        <w:rPr>
          <w:rFonts w:hint="eastAsia" w:ascii="宋体" w:hAnsi="宋体" w:cs="宋体"/>
          <w:b/>
          <w:color w:val="auto"/>
          <w:sz w:val="24"/>
        </w:rPr>
        <w:t>一、基本目录</w:t>
      </w:r>
    </w:p>
    <w:p w14:paraId="4534B91D">
      <w:pPr>
        <w:spacing w:line="460" w:lineRule="exact"/>
        <w:ind w:firstLine="560"/>
        <w:rPr>
          <w:rFonts w:hint="eastAsia" w:ascii="宋体" w:hAnsi="宋体" w:cs="宋体"/>
          <w:bCs/>
          <w:color w:val="auto"/>
          <w:sz w:val="24"/>
        </w:rPr>
      </w:pPr>
      <w:r>
        <w:rPr>
          <w:rFonts w:hint="eastAsia" w:ascii="宋体" w:hAnsi="宋体" w:cs="宋体"/>
          <w:bCs/>
          <w:color w:val="auto"/>
          <w:sz w:val="24"/>
        </w:rPr>
        <w:t>1.开标一览表（苏彩云系统固定格式）；</w:t>
      </w:r>
    </w:p>
    <w:p w14:paraId="12AE6B6C">
      <w:pPr>
        <w:spacing w:line="460" w:lineRule="exact"/>
        <w:ind w:firstLine="562"/>
        <w:outlineLvl w:val="1"/>
        <w:rPr>
          <w:rFonts w:hint="eastAsia" w:ascii="宋体" w:hAnsi="宋体" w:cs="宋体"/>
          <w:bCs/>
          <w:color w:val="auto"/>
          <w:sz w:val="24"/>
          <w:lang w:val="zh-CN"/>
        </w:rPr>
      </w:pPr>
      <w:r>
        <w:rPr>
          <w:rFonts w:hint="eastAsia" w:ascii="宋体" w:hAnsi="宋体" w:cs="宋体"/>
          <w:bCs/>
          <w:color w:val="auto"/>
          <w:sz w:val="24"/>
        </w:rPr>
        <w:t>2</w:t>
      </w:r>
      <w:r>
        <w:rPr>
          <w:rFonts w:hint="eastAsia" w:ascii="宋体" w:hAnsi="宋体" w:cs="宋体"/>
          <w:bCs/>
          <w:color w:val="auto"/>
          <w:sz w:val="24"/>
          <w:lang w:val="zh-CN"/>
        </w:rPr>
        <w:t>.分项报价表</w:t>
      </w:r>
      <w:r>
        <w:rPr>
          <w:rFonts w:hint="eastAsia" w:ascii="宋体" w:hAnsi="宋体" w:cs="宋体"/>
          <w:bCs/>
          <w:color w:val="auto"/>
          <w:sz w:val="24"/>
        </w:rPr>
        <w:t>及工程量清单</w:t>
      </w:r>
      <w:r>
        <w:rPr>
          <w:rFonts w:hint="eastAsia" w:ascii="宋体" w:hAnsi="宋体" w:cs="宋体"/>
          <w:bCs/>
          <w:color w:val="auto"/>
          <w:sz w:val="24"/>
          <w:lang w:val="en-US" w:eastAsia="zh-CN"/>
        </w:rPr>
        <w:t>报价</w:t>
      </w:r>
      <w:r>
        <w:rPr>
          <w:rFonts w:hint="eastAsia" w:ascii="宋体" w:hAnsi="宋体" w:cs="宋体"/>
          <w:bCs/>
          <w:color w:val="auto"/>
          <w:sz w:val="24"/>
          <w:lang w:val="zh-CN"/>
        </w:rPr>
        <w:t>（格式参见</w:t>
      </w:r>
      <w:r>
        <w:rPr>
          <w:rFonts w:hint="eastAsia" w:ascii="宋体" w:hAnsi="宋体" w:cs="宋体"/>
          <w:bCs/>
          <w:color w:val="auto"/>
          <w:sz w:val="24"/>
        </w:rPr>
        <w:t>附件</w:t>
      </w:r>
      <w:r>
        <w:rPr>
          <w:rFonts w:hint="eastAsia" w:ascii="宋体" w:hAnsi="宋体" w:cs="宋体"/>
          <w:bCs/>
          <w:color w:val="auto"/>
          <w:sz w:val="24"/>
          <w:lang w:val="zh-CN"/>
        </w:rPr>
        <w:t>）；</w:t>
      </w:r>
    </w:p>
    <w:p w14:paraId="485BD890">
      <w:pPr>
        <w:spacing w:line="460" w:lineRule="exact"/>
        <w:ind w:firstLine="562"/>
        <w:outlineLvl w:val="1"/>
        <w:rPr>
          <w:rFonts w:hint="eastAsia" w:ascii="宋体" w:hAnsi="宋体" w:cs="宋体"/>
          <w:bCs/>
          <w:color w:val="auto"/>
          <w:sz w:val="24"/>
          <w:lang w:val="zh-CN"/>
        </w:rPr>
      </w:pPr>
      <w:r>
        <w:rPr>
          <w:rFonts w:hint="eastAsia" w:ascii="宋体" w:hAnsi="宋体" w:cs="宋体"/>
          <w:bCs/>
          <w:color w:val="auto"/>
          <w:sz w:val="24"/>
          <w:lang w:val="zh-CN"/>
        </w:rPr>
        <w:t>3.投标响应函（格式参见</w:t>
      </w:r>
      <w:r>
        <w:rPr>
          <w:rFonts w:hint="eastAsia" w:ascii="宋体" w:hAnsi="宋体" w:cs="宋体"/>
          <w:bCs/>
          <w:color w:val="auto"/>
          <w:sz w:val="24"/>
        </w:rPr>
        <w:t>附件</w:t>
      </w:r>
      <w:r>
        <w:rPr>
          <w:rFonts w:hint="eastAsia" w:ascii="宋体" w:hAnsi="宋体" w:cs="宋体"/>
          <w:bCs/>
          <w:color w:val="auto"/>
          <w:sz w:val="24"/>
          <w:lang w:val="zh-CN"/>
        </w:rPr>
        <w:t>）；</w:t>
      </w:r>
    </w:p>
    <w:p w14:paraId="068FED59">
      <w:pPr>
        <w:spacing w:line="460" w:lineRule="exact"/>
        <w:ind w:firstLine="562"/>
        <w:outlineLvl w:val="1"/>
        <w:rPr>
          <w:rFonts w:hint="eastAsia" w:ascii="宋体" w:hAnsi="宋体" w:cs="宋体"/>
          <w:bCs/>
          <w:color w:val="auto"/>
          <w:sz w:val="24"/>
          <w:lang w:val="zh-CN"/>
        </w:rPr>
      </w:pPr>
      <w:r>
        <w:rPr>
          <w:rFonts w:hint="eastAsia" w:ascii="宋体" w:hAnsi="宋体" w:cs="宋体"/>
          <w:bCs/>
          <w:color w:val="auto"/>
          <w:sz w:val="24"/>
          <w:lang w:val="zh-CN"/>
        </w:rPr>
        <w:t>4.商务条款</w:t>
      </w:r>
      <w:r>
        <w:rPr>
          <w:rFonts w:hint="eastAsia" w:ascii="宋体" w:hAnsi="宋体" w:cs="宋体"/>
          <w:bCs/>
          <w:color w:val="auto"/>
          <w:sz w:val="24"/>
        </w:rPr>
        <w:t>响应</w:t>
      </w:r>
      <w:r>
        <w:rPr>
          <w:rFonts w:hint="eastAsia" w:ascii="宋体" w:hAnsi="宋体" w:cs="宋体"/>
          <w:bCs/>
          <w:color w:val="auto"/>
          <w:sz w:val="24"/>
          <w:lang w:val="zh-CN"/>
        </w:rPr>
        <w:t>正负偏离表（格式参见</w:t>
      </w:r>
      <w:r>
        <w:rPr>
          <w:rFonts w:hint="eastAsia" w:ascii="宋体" w:hAnsi="宋体" w:cs="宋体"/>
          <w:bCs/>
          <w:color w:val="auto"/>
          <w:sz w:val="24"/>
        </w:rPr>
        <w:t>附件</w:t>
      </w:r>
      <w:r>
        <w:rPr>
          <w:rFonts w:hint="eastAsia" w:ascii="宋体" w:hAnsi="宋体" w:cs="宋体"/>
          <w:bCs/>
          <w:color w:val="auto"/>
          <w:sz w:val="24"/>
          <w:lang w:val="zh-CN"/>
        </w:rPr>
        <w:t>）；</w:t>
      </w:r>
    </w:p>
    <w:p w14:paraId="5A912B6C">
      <w:pPr>
        <w:spacing w:line="460" w:lineRule="exact"/>
        <w:ind w:firstLine="562"/>
        <w:outlineLvl w:val="1"/>
        <w:rPr>
          <w:color w:val="auto"/>
          <w:lang w:val="zh-CN"/>
        </w:rPr>
      </w:pPr>
      <w:r>
        <w:rPr>
          <w:rFonts w:hint="eastAsia" w:ascii="宋体" w:hAnsi="宋体" w:cs="宋体"/>
          <w:bCs/>
          <w:color w:val="auto"/>
          <w:sz w:val="24"/>
        </w:rPr>
        <w:t>5</w:t>
      </w:r>
      <w:r>
        <w:rPr>
          <w:rFonts w:hint="eastAsia" w:ascii="宋体" w:hAnsi="宋体" w:cs="宋体"/>
          <w:bCs/>
          <w:color w:val="auto"/>
          <w:sz w:val="24"/>
          <w:lang w:val="zh-CN"/>
        </w:rPr>
        <w:t>.</w:t>
      </w:r>
      <w:r>
        <w:rPr>
          <w:rFonts w:hint="eastAsia" w:ascii="宋体" w:hAnsi="宋体" w:cs="宋体"/>
          <w:bCs/>
          <w:color w:val="auto"/>
          <w:sz w:val="24"/>
        </w:rPr>
        <w:t>技术</w:t>
      </w:r>
      <w:r>
        <w:rPr>
          <w:rFonts w:hint="eastAsia" w:ascii="宋体" w:hAnsi="宋体" w:cs="宋体"/>
          <w:bCs/>
          <w:color w:val="auto"/>
          <w:sz w:val="24"/>
          <w:lang w:val="zh-CN"/>
        </w:rPr>
        <w:t>条款</w:t>
      </w:r>
      <w:r>
        <w:rPr>
          <w:rFonts w:hint="eastAsia" w:ascii="宋体" w:hAnsi="宋体" w:cs="宋体"/>
          <w:bCs/>
          <w:color w:val="auto"/>
          <w:sz w:val="24"/>
        </w:rPr>
        <w:t>响应</w:t>
      </w:r>
      <w:r>
        <w:rPr>
          <w:rFonts w:hint="eastAsia" w:ascii="宋体" w:hAnsi="宋体" w:cs="宋体"/>
          <w:bCs/>
          <w:color w:val="auto"/>
          <w:sz w:val="24"/>
          <w:lang w:val="zh-CN"/>
        </w:rPr>
        <w:t>正负偏离表（格式参见</w:t>
      </w:r>
      <w:r>
        <w:rPr>
          <w:rFonts w:hint="eastAsia" w:ascii="宋体" w:hAnsi="宋体" w:cs="宋体"/>
          <w:bCs/>
          <w:color w:val="auto"/>
          <w:sz w:val="24"/>
        </w:rPr>
        <w:t>附件</w:t>
      </w:r>
      <w:r>
        <w:rPr>
          <w:rFonts w:hint="eastAsia" w:ascii="宋体" w:hAnsi="宋体" w:cs="宋体"/>
          <w:bCs/>
          <w:color w:val="auto"/>
          <w:sz w:val="24"/>
          <w:lang w:val="zh-CN"/>
        </w:rPr>
        <w:t>）；</w:t>
      </w:r>
    </w:p>
    <w:p w14:paraId="0E3BC200">
      <w:pPr>
        <w:spacing w:line="460" w:lineRule="exact"/>
        <w:ind w:firstLine="562"/>
        <w:outlineLvl w:val="1"/>
        <w:rPr>
          <w:rFonts w:hint="eastAsia" w:ascii="宋体" w:hAnsi="宋体" w:cs="宋体"/>
          <w:b/>
          <w:bCs/>
          <w:color w:val="auto"/>
          <w:sz w:val="24"/>
          <w:lang w:val="zh-CN"/>
        </w:rPr>
      </w:pPr>
      <w:r>
        <w:rPr>
          <w:rFonts w:hint="eastAsia" w:ascii="宋体" w:hAnsi="宋体" w:cs="宋体"/>
          <w:b/>
          <w:bCs/>
          <w:color w:val="auto"/>
          <w:sz w:val="24"/>
          <w:lang w:val="zh-CN"/>
        </w:rPr>
        <w:t>一、资格审查证明材料</w:t>
      </w:r>
    </w:p>
    <w:p w14:paraId="258E45D4">
      <w:pPr>
        <w:spacing w:line="460" w:lineRule="exact"/>
        <w:ind w:firstLine="562"/>
        <w:rPr>
          <w:rFonts w:hint="eastAsia" w:ascii="宋体" w:hAnsi="宋体" w:cs="宋体"/>
          <w:bCs/>
          <w:color w:val="auto"/>
          <w:sz w:val="24"/>
        </w:rPr>
      </w:pPr>
      <w:r>
        <w:rPr>
          <w:rFonts w:hint="eastAsia" w:ascii="宋体" w:hAnsi="宋体" w:cs="宋体"/>
          <w:bCs/>
          <w:color w:val="auto"/>
          <w:sz w:val="24"/>
        </w:rPr>
        <w:t>1.</w:t>
      </w:r>
      <w:r>
        <w:rPr>
          <w:rFonts w:hint="eastAsia" w:ascii="宋体" w:hAnsi="宋体" w:cs="宋体"/>
          <w:color w:val="auto"/>
          <w:sz w:val="24"/>
        </w:rPr>
        <w:t>供应商具有独立承担民事责任的能力，提供法人或者其他组织的营业执照等证明文件，自然人的身份证明（如组成联合体投标，则联合体所有单位均需提供</w:t>
      </w:r>
      <w:r>
        <w:rPr>
          <w:rFonts w:hint="eastAsia" w:ascii="宋体" w:hAnsi="宋体" w:cs="宋体"/>
          <w:bCs/>
          <w:color w:val="auto"/>
          <w:sz w:val="24"/>
        </w:rPr>
        <w:t>）；</w:t>
      </w:r>
    </w:p>
    <w:p w14:paraId="5E19A8F6">
      <w:pPr>
        <w:spacing w:line="460" w:lineRule="exact"/>
        <w:ind w:firstLine="562"/>
        <w:rPr>
          <w:rFonts w:hint="eastAsia" w:ascii="宋体" w:hAnsi="宋体" w:cs="宋体"/>
          <w:bCs/>
          <w:color w:val="auto"/>
          <w:sz w:val="24"/>
        </w:rPr>
      </w:pPr>
      <w:r>
        <w:rPr>
          <w:rFonts w:hint="eastAsia" w:ascii="宋体" w:hAnsi="宋体" w:cs="宋体"/>
          <w:bCs/>
          <w:color w:val="auto"/>
          <w:sz w:val="24"/>
        </w:rPr>
        <w:t>2.</w:t>
      </w:r>
      <w:r>
        <w:rPr>
          <w:rFonts w:hint="eastAsia" w:ascii="宋体" w:hAnsi="宋体" w:cs="宋体"/>
          <w:color w:val="auto"/>
          <w:sz w:val="24"/>
        </w:rPr>
        <w:t>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如组成联合体投标，则联合体牵头单位提供，</w:t>
      </w:r>
      <w:r>
        <w:rPr>
          <w:rFonts w:hint="eastAsia" w:ascii="宋体" w:hAnsi="宋体" w:cs="宋体"/>
          <w:bCs/>
          <w:color w:val="auto"/>
          <w:sz w:val="24"/>
        </w:rPr>
        <w:t>格式参见附件）；</w:t>
      </w:r>
    </w:p>
    <w:p w14:paraId="1973C222">
      <w:pPr>
        <w:spacing w:line="460" w:lineRule="exact"/>
        <w:ind w:firstLine="562"/>
        <w:rPr>
          <w:rFonts w:hint="eastAsia" w:ascii="宋体" w:hAnsi="宋体" w:cs="宋体"/>
          <w:bCs/>
          <w:color w:val="auto"/>
          <w:sz w:val="24"/>
        </w:rPr>
      </w:pPr>
      <w:r>
        <w:rPr>
          <w:rFonts w:hint="eastAsia" w:ascii="宋体" w:hAnsi="宋体" w:cs="宋体"/>
          <w:bCs/>
          <w:color w:val="auto"/>
          <w:sz w:val="24"/>
        </w:rPr>
        <w:t>3.</w:t>
      </w:r>
      <w:r>
        <w:rPr>
          <w:rFonts w:hint="eastAsia" w:ascii="宋体" w:hAnsi="宋体" w:cs="宋体"/>
          <w:color w:val="auto"/>
          <w:sz w:val="24"/>
        </w:rPr>
        <w:t>满足《中华人民共和国政府采购法》第二十二条规定，提供声明函（如组成联合体投标，则联合体牵头单位提供，</w:t>
      </w:r>
      <w:r>
        <w:rPr>
          <w:rFonts w:hint="eastAsia" w:ascii="宋体" w:hAnsi="宋体" w:cs="宋体"/>
          <w:bCs/>
          <w:color w:val="auto"/>
          <w:sz w:val="24"/>
        </w:rPr>
        <w:t>格式参见附件）；</w:t>
      </w:r>
    </w:p>
    <w:p w14:paraId="08EB40E3">
      <w:pPr>
        <w:spacing w:line="460" w:lineRule="exact"/>
        <w:ind w:firstLine="562"/>
        <w:rPr>
          <w:rFonts w:hint="eastAsia" w:ascii="宋体" w:hAnsi="宋体" w:cs="宋体"/>
          <w:bCs/>
          <w:color w:val="auto"/>
          <w:sz w:val="24"/>
        </w:rPr>
      </w:pPr>
      <w:r>
        <w:rPr>
          <w:rFonts w:hint="eastAsia" w:ascii="宋体" w:hAnsi="宋体" w:cs="宋体"/>
          <w:bCs/>
          <w:color w:val="auto"/>
          <w:sz w:val="24"/>
        </w:rPr>
        <w:t>4.</w:t>
      </w:r>
      <w:r>
        <w:rPr>
          <w:rFonts w:hint="eastAsia" w:ascii="宋体" w:hAnsi="宋体" w:cs="宋体"/>
          <w:color w:val="auto"/>
          <w:sz w:val="24"/>
        </w:rPr>
        <w:t>投标人须提供诚信承诺书（如组成联合体投标，则联合体牵头单位提供，</w:t>
      </w:r>
      <w:r>
        <w:rPr>
          <w:rFonts w:hint="eastAsia" w:ascii="宋体" w:hAnsi="宋体" w:cs="宋体"/>
          <w:bCs/>
          <w:color w:val="auto"/>
          <w:sz w:val="24"/>
        </w:rPr>
        <w:t>格式参见附件）；</w:t>
      </w:r>
    </w:p>
    <w:p w14:paraId="4424F039">
      <w:pPr>
        <w:spacing w:line="460" w:lineRule="exact"/>
        <w:ind w:firstLine="562"/>
        <w:rPr>
          <w:rFonts w:hint="eastAsia" w:ascii="宋体" w:hAnsi="宋体" w:cs="宋体"/>
          <w:bCs/>
          <w:color w:val="auto"/>
          <w:sz w:val="24"/>
        </w:rPr>
      </w:pPr>
      <w:r>
        <w:rPr>
          <w:rFonts w:hint="eastAsia" w:ascii="宋体" w:hAnsi="宋体" w:cs="宋体"/>
          <w:bCs/>
          <w:color w:val="auto"/>
          <w:sz w:val="24"/>
        </w:rPr>
        <w:t>5.</w:t>
      </w:r>
      <w:r>
        <w:rPr>
          <w:rFonts w:hint="eastAsia" w:ascii="宋体" w:hAnsi="宋体" w:cs="宋体"/>
          <w:color w:val="auto"/>
          <w:sz w:val="24"/>
        </w:rPr>
        <w:t>投标声明函（如组成联合体投标，则联合体牵头单位提供，</w:t>
      </w:r>
      <w:r>
        <w:rPr>
          <w:rFonts w:hint="eastAsia" w:ascii="宋体" w:hAnsi="宋体" w:cs="宋体"/>
          <w:bCs/>
          <w:color w:val="auto"/>
          <w:sz w:val="24"/>
        </w:rPr>
        <w:t>格式参见附件）；</w:t>
      </w:r>
    </w:p>
    <w:p w14:paraId="5820978B">
      <w:pPr>
        <w:spacing w:line="460" w:lineRule="exact"/>
        <w:ind w:firstLine="562"/>
        <w:rPr>
          <w:rFonts w:hint="eastAsia" w:ascii="宋体" w:hAnsi="宋体" w:cs="宋体"/>
          <w:bCs/>
          <w:color w:val="auto"/>
          <w:sz w:val="24"/>
        </w:rPr>
      </w:pPr>
      <w:r>
        <w:rPr>
          <w:rFonts w:hint="eastAsia" w:ascii="宋体" w:hAnsi="宋体" w:cs="宋体"/>
          <w:bCs/>
          <w:color w:val="auto"/>
          <w:sz w:val="24"/>
        </w:rPr>
        <w:t>6.如为联合体投标，联合体成员（含牵头人）‌不得超过2家‌，须提供联合体协议，格式自拟，相关要求须满足本项目投标邀请中联合体投标要求；</w:t>
      </w:r>
    </w:p>
    <w:p w14:paraId="75628B5B">
      <w:pPr>
        <w:spacing w:line="460" w:lineRule="exact"/>
        <w:ind w:firstLine="562"/>
        <w:rPr>
          <w:rFonts w:hint="eastAsia" w:ascii="宋体" w:hAnsi="宋体" w:cs="宋体"/>
          <w:color w:val="auto"/>
          <w:sz w:val="24"/>
        </w:rPr>
      </w:pPr>
      <w:r>
        <w:rPr>
          <w:rFonts w:hint="eastAsia" w:ascii="宋体" w:hAnsi="宋体" w:cs="宋体"/>
          <w:bCs/>
          <w:color w:val="auto"/>
          <w:sz w:val="24"/>
        </w:rPr>
        <w:t>7.</w:t>
      </w:r>
      <w:r>
        <w:rPr>
          <w:rFonts w:hint="eastAsia" w:ascii="宋体" w:hAnsi="宋体" w:cs="宋体"/>
          <w:color w:val="auto"/>
          <w:sz w:val="24"/>
        </w:rPr>
        <w:t>投标人或联合体成员须具有建设行政主管部门颁发的建筑工程施工总承包叁级及以上或建筑装修装饰工程专业承包贰级及以上资质（须在有效期内），须提供：有效的资质证书原件的扫描件；</w:t>
      </w:r>
    </w:p>
    <w:p w14:paraId="6089166C">
      <w:pPr>
        <w:spacing w:line="460" w:lineRule="exact"/>
        <w:ind w:firstLine="562"/>
        <w:rPr>
          <w:rFonts w:hint="eastAsia" w:ascii="宋体" w:hAnsi="宋体" w:cs="宋体"/>
          <w:bCs/>
          <w:color w:val="auto"/>
          <w:sz w:val="24"/>
        </w:rPr>
      </w:pPr>
      <w:r>
        <w:rPr>
          <w:rFonts w:hint="eastAsia" w:ascii="宋体" w:hAnsi="宋体" w:cs="宋体"/>
          <w:color w:val="auto"/>
          <w:sz w:val="24"/>
        </w:rPr>
        <w:t>8.未被“信用中国”网站（www.creditchina.gov.cn）列入失信被执行人、重大税收违法案件当事人名单、政府采购严重失信行为记录名单（投标人或联合体所有成员，代理机构现场查询）；</w:t>
      </w:r>
    </w:p>
    <w:p w14:paraId="062E0A86">
      <w:pPr>
        <w:spacing w:line="460" w:lineRule="exact"/>
        <w:ind w:firstLine="562"/>
        <w:rPr>
          <w:rFonts w:hint="eastAsia" w:ascii="宋体" w:hAnsi="宋体" w:cs="宋体"/>
          <w:bCs/>
          <w:color w:val="auto"/>
          <w:sz w:val="24"/>
          <w:lang w:val="zh-CN"/>
        </w:rPr>
      </w:pPr>
      <w:r>
        <w:rPr>
          <w:rFonts w:hint="eastAsia" w:ascii="宋体" w:hAnsi="宋体" w:cs="宋体"/>
          <w:bCs/>
          <w:color w:val="auto"/>
          <w:sz w:val="24"/>
        </w:rPr>
        <w:t>9.其他</w:t>
      </w:r>
      <w:r>
        <w:rPr>
          <w:rFonts w:hint="eastAsia" w:ascii="宋体" w:hAnsi="宋体" w:cs="宋体"/>
          <w:bCs/>
          <w:color w:val="auto"/>
          <w:sz w:val="24"/>
          <w:lang w:val="zh-CN"/>
        </w:rPr>
        <w:t>需要提交的资格审查文件（以下满足其一即可）：</w:t>
      </w:r>
    </w:p>
    <w:p w14:paraId="2F566FA0">
      <w:pPr>
        <w:spacing w:line="460" w:lineRule="exact"/>
        <w:ind w:firstLine="562"/>
        <w:rPr>
          <w:rFonts w:hint="eastAsia" w:ascii="宋体" w:hAnsi="宋体" w:cs="宋体"/>
          <w:bCs/>
          <w:color w:val="auto"/>
          <w:sz w:val="24"/>
          <w:lang w:val="zh-CN"/>
        </w:rPr>
      </w:pPr>
      <w:r>
        <w:rPr>
          <w:rFonts w:hint="eastAsia" w:ascii="宋体" w:hAnsi="宋体" w:cs="宋体"/>
          <w:bCs/>
          <w:color w:val="auto"/>
          <w:sz w:val="24"/>
        </w:rPr>
        <w:t>9.1</w:t>
      </w:r>
      <w:r>
        <w:rPr>
          <w:rFonts w:hint="eastAsia" w:ascii="宋体" w:hAnsi="宋体" w:cs="宋体"/>
          <w:bCs/>
          <w:color w:val="auto"/>
          <w:sz w:val="24"/>
          <w:lang w:val="zh-CN"/>
        </w:rPr>
        <w:t>中小企业声明函（</w:t>
      </w:r>
      <w:r>
        <w:rPr>
          <w:rFonts w:hint="eastAsia" w:ascii="宋体" w:hAnsi="宋体" w:cs="宋体"/>
          <w:bCs/>
          <w:color w:val="auto"/>
          <w:sz w:val="24"/>
        </w:rPr>
        <w:t>格式参见附件</w:t>
      </w:r>
      <w:r>
        <w:rPr>
          <w:rFonts w:hint="eastAsia" w:ascii="宋体" w:hAnsi="宋体" w:cs="宋体"/>
          <w:bCs/>
          <w:color w:val="auto"/>
          <w:sz w:val="24"/>
          <w:lang w:val="zh-CN"/>
        </w:rPr>
        <w:t>）；</w:t>
      </w:r>
    </w:p>
    <w:p w14:paraId="220528C4">
      <w:pPr>
        <w:spacing w:line="460" w:lineRule="exact"/>
        <w:ind w:firstLine="562"/>
        <w:rPr>
          <w:rFonts w:hint="eastAsia" w:ascii="宋体" w:hAnsi="宋体" w:cs="宋体"/>
          <w:bCs/>
          <w:color w:val="auto"/>
          <w:sz w:val="24"/>
          <w:lang w:val="zh-CN"/>
        </w:rPr>
      </w:pPr>
      <w:r>
        <w:rPr>
          <w:rFonts w:hint="eastAsia" w:ascii="宋体" w:hAnsi="宋体" w:cs="宋体"/>
          <w:bCs/>
          <w:color w:val="auto"/>
          <w:sz w:val="24"/>
        </w:rPr>
        <w:t>9.2</w:t>
      </w:r>
      <w:r>
        <w:rPr>
          <w:rFonts w:hint="eastAsia" w:ascii="宋体" w:hAnsi="宋体" w:cs="宋体"/>
          <w:bCs/>
          <w:color w:val="auto"/>
          <w:sz w:val="24"/>
          <w:lang w:val="zh-CN"/>
        </w:rPr>
        <w:t>残疾人福利性单位声明函（</w:t>
      </w:r>
      <w:r>
        <w:rPr>
          <w:rFonts w:hint="eastAsia" w:ascii="宋体" w:hAnsi="宋体" w:cs="宋体"/>
          <w:bCs/>
          <w:color w:val="auto"/>
          <w:sz w:val="24"/>
        </w:rPr>
        <w:t>格式参见附件</w:t>
      </w:r>
      <w:r>
        <w:rPr>
          <w:rFonts w:hint="eastAsia" w:ascii="宋体" w:hAnsi="宋体" w:cs="宋体"/>
          <w:bCs/>
          <w:color w:val="auto"/>
          <w:sz w:val="24"/>
          <w:lang w:val="zh-CN"/>
        </w:rPr>
        <w:t>）；</w:t>
      </w:r>
    </w:p>
    <w:p w14:paraId="3AF9A04D">
      <w:pPr>
        <w:spacing w:line="460" w:lineRule="exact"/>
        <w:ind w:firstLine="562"/>
        <w:rPr>
          <w:rFonts w:hint="eastAsia" w:ascii="宋体" w:hAnsi="宋体" w:cs="宋体"/>
          <w:bCs/>
          <w:color w:val="auto"/>
          <w:sz w:val="24"/>
          <w:lang w:val="zh-CN"/>
        </w:rPr>
      </w:pPr>
      <w:r>
        <w:rPr>
          <w:rFonts w:hint="eastAsia" w:ascii="宋体" w:hAnsi="宋体" w:cs="宋体"/>
          <w:bCs/>
          <w:color w:val="auto"/>
          <w:sz w:val="24"/>
        </w:rPr>
        <w:t>9</w:t>
      </w:r>
      <w:r>
        <w:rPr>
          <w:rFonts w:hint="eastAsia" w:ascii="宋体" w:hAnsi="宋体" w:cs="宋体"/>
          <w:bCs/>
          <w:color w:val="auto"/>
          <w:sz w:val="24"/>
          <w:lang w:val="zh-CN"/>
        </w:rPr>
        <w:t>.</w:t>
      </w:r>
      <w:r>
        <w:rPr>
          <w:rFonts w:hint="eastAsia" w:ascii="宋体" w:hAnsi="宋体" w:cs="宋体"/>
          <w:bCs/>
          <w:color w:val="auto"/>
          <w:sz w:val="24"/>
        </w:rPr>
        <w:t>3</w:t>
      </w:r>
      <w:r>
        <w:rPr>
          <w:rFonts w:hint="eastAsia" w:ascii="宋体" w:hAnsi="宋体" w:cs="宋体"/>
          <w:bCs/>
          <w:color w:val="auto"/>
          <w:sz w:val="24"/>
          <w:lang w:val="zh-CN"/>
        </w:rPr>
        <w:t>监狱和戒毒企业证</w:t>
      </w:r>
      <w:r>
        <w:rPr>
          <w:rFonts w:hint="eastAsia" w:ascii="宋体" w:hAnsi="宋体" w:cs="宋体"/>
          <w:bCs/>
          <w:color w:val="auto"/>
          <w:sz w:val="24"/>
        </w:rPr>
        <w:t>明材料（格式参见附件</w:t>
      </w:r>
      <w:r>
        <w:rPr>
          <w:rFonts w:hint="eastAsia" w:ascii="宋体" w:hAnsi="宋体" w:cs="宋体"/>
          <w:bCs/>
          <w:color w:val="auto"/>
          <w:sz w:val="24"/>
          <w:lang w:val="zh-CN"/>
        </w:rPr>
        <w:t>）。</w:t>
      </w:r>
    </w:p>
    <w:p w14:paraId="15876D30">
      <w:pPr>
        <w:spacing w:line="460" w:lineRule="exact"/>
        <w:ind w:firstLine="562"/>
        <w:rPr>
          <w:rFonts w:hint="eastAsia" w:ascii="宋体" w:hAnsi="宋体" w:cs="宋体"/>
          <w:b/>
          <w:color w:val="auto"/>
          <w:sz w:val="24"/>
        </w:rPr>
      </w:pPr>
      <w:r>
        <w:rPr>
          <w:rFonts w:hint="eastAsia" w:ascii="宋体" w:hAnsi="宋体" w:cs="宋体"/>
          <w:b/>
          <w:color w:val="auto"/>
          <w:sz w:val="24"/>
        </w:rPr>
        <w:t>注：上述“资格审查内容”中1-7、9条投标单位必须逐条响应，否则作无效响应处理。</w:t>
      </w:r>
    </w:p>
    <w:p w14:paraId="07747B4B">
      <w:pPr>
        <w:spacing w:line="460" w:lineRule="exact"/>
        <w:ind w:firstLine="562"/>
        <w:rPr>
          <w:rFonts w:hint="eastAsia" w:ascii="宋体" w:hAnsi="宋体" w:cs="宋体"/>
          <w:b/>
          <w:bCs/>
          <w:color w:val="auto"/>
          <w:sz w:val="24"/>
          <w:lang w:val="zh-CN"/>
        </w:rPr>
      </w:pPr>
      <w:r>
        <w:rPr>
          <w:rFonts w:hint="eastAsia" w:ascii="宋体" w:hAnsi="宋体" w:cs="宋体"/>
          <w:b/>
          <w:bCs/>
          <w:color w:val="auto"/>
          <w:sz w:val="24"/>
          <w:lang w:val="zh-CN"/>
        </w:rPr>
        <w:t>二、符合性审查内容</w:t>
      </w:r>
    </w:p>
    <w:p w14:paraId="1AAAB035">
      <w:pPr>
        <w:spacing w:line="460" w:lineRule="exact"/>
        <w:ind w:firstLine="560"/>
        <w:contextualSpacing/>
        <w:jc w:val="left"/>
        <w:rPr>
          <w:rFonts w:hint="eastAsia" w:ascii="宋体" w:hAnsi="宋体" w:cs="宋体"/>
          <w:i/>
          <w:iCs/>
          <w:color w:val="auto"/>
          <w:sz w:val="24"/>
          <w:u w:val="single"/>
        </w:rPr>
      </w:pPr>
      <w:r>
        <w:rPr>
          <w:rFonts w:hint="eastAsia" w:ascii="宋体" w:hAnsi="宋体" w:cs="宋体"/>
          <w:i/>
          <w:iCs/>
          <w:color w:val="auto"/>
          <w:sz w:val="24"/>
          <w:u w:val="single"/>
        </w:rPr>
        <w:t>1.平台须具备调用知识库与垂类大模型AI对话能力：可通过自然语言处理技术，通过问答的形式图文并茂地回复解决学习难点。提供操作视频演示，否则作废标处理；</w:t>
      </w:r>
    </w:p>
    <w:p w14:paraId="2136B16E">
      <w:pPr>
        <w:spacing w:line="460" w:lineRule="exact"/>
        <w:ind w:firstLine="560"/>
        <w:contextualSpacing/>
        <w:jc w:val="left"/>
        <w:rPr>
          <w:rFonts w:hint="eastAsia" w:ascii="宋体" w:hAnsi="宋体" w:cs="宋体"/>
          <w:i/>
          <w:iCs/>
          <w:color w:val="auto"/>
          <w:sz w:val="24"/>
          <w:u w:val="single"/>
        </w:rPr>
      </w:pPr>
      <w:r>
        <w:rPr>
          <w:rFonts w:hint="eastAsia" w:ascii="宋体" w:hAnsi="宋体" w:cs="宋体"/>
          <w:i/>
          <w:iCs/>
          <w:color w:val="auto"/>
          <w:sz w:val="24"/>
          <w:u w:val="single"/>
        </w:rPr>
        <w:t>2.为保证投标人所投本项目核心产品功能齐全、质量可靠，采购人有权要求投标人在中标后三个工作日内提供针对产品关键指标、实质性响应功能的现场测试，无法提供产品功能演示或演示不通过（指标不符合标书要求）的视为中标人无效中标，如有虚假应标响应情况则废除中标资格、不得参与学校后续招标并承担相关法律后果。（投标人需提供承诺函，格式自拟，承诺核心产品响应，并加盖投标人公章）；</w:t>
      </w:r>
    </w:p>
    <w:p w14:paraId="4A418A13">
      <w:pPr>
        <w:spacing w:line="460" w:lineRule="exact"/>
        <w:ind w:firstLine="560"/>
        <w:contextualSpacing/>
        <w:jc w:val="left"/>
        <w:rPr>
          <w:rFonts w:hint="eastAsia" w:ascii="宋体" w:hAnsi="宋体" w:cs="宋体"/>
          <w:i/>
          <w:iCs/>
          <w:color w:val="auto"/>
          <w:sz w:val="24"/>
          <w:u w:val="single"/>
        </w:rPr>
      </w:pPr>
      <w:r>
        <w:rPr>
          <w:rFonts w:hint="eastAsia" w:ascii="宋体" w:hAnsi="宋体" w:cs="宋体"/>
          <w:i/>
          <w:iCs/>
          <w:color w:val="auto"/>
          <w:sz w:val="24"/>
          <w:u w:val="single"/>
        </w:rPr>
        <w:t>3.异常低价审查（投标（响应）人在投标（响应）时无需提供佐证材料，上传空白页即可。</w:t>
      </w:r>
    </w:p>
    <w:p w14:paraId="4F5ACED2">
      <w:pPr>
        <w:spacing w:line="460" w:lineRule="exact"/>
        <w:ind w:firstLine="562"/>
        <w:outlineLvl w:val="1"/>
        <w:rPr>
          <w:rFonts w:hint="eastAsia" w:ascii="宋体" w:hAnsi="宋体" w:cs="宋体"/>
          <w:b/>
          <w:bCs/>
          <w:color w:val="auto"/>
          <w:sz w:val="24"/>
          <w:lang w:val="zh-CN"/>
        </w:rPr>
      </w:pPr>
      <w:r>
        <w:rPr>
          <w:rFonts w:hint="eastAsia" w:ascii="宋体" w:hAnsi="宋体" w:cs="宋体"/>
          <w:b/>
          <w:bCs/>
          <w:color w:val="auto"/>
          <w:sz w:val="24"/>
        </w:rPr>
        <w:t>三</w:t>
      </w:r>
      <w:r>
        <w:rPr>
          <w:rFonts w:hint="eastAsia" w:ascii="宋体" w:hAnsi="宋体" w:cs="宋体"/>
          <w:b/>
          <w:bCs/>
          <w:color w:val="auto"/>
          <w:sz w:val="24"/>
          <w:lang w:val="zh-CN"/>
        </w:rPr>
        <w:t>、商务技术标</w:t>
      </w:r>
    </w:p>
    <w:p w14:paraId="69BD38E9">
      <w:pPr>
        <w:spacing w:line="460" w:lineRule="exact"/>
        <w:ind w:firstLine="560"/>
        <w:contextualSpacing/>
        <w:jc w:val="left"/>
        <w:rPr>
          <w:rFonts w:hint="eastAsia" w:ascii="宋体" w:hAnsi="宋体" w:cs="宋体"/>
          <w:bCs/>
          <w:color w:val="auto"/>
          <w:sz w:val="24"/>
          <w:lang w:val="zh-CN"/>
        </w:rPr>
      </w:pPr>
      <w:r>
        <w:rPr>
          <w:rFonts w:hint="eastAsia" w:ascii="宋体" w:hAnsi="宋体" w:cs="宋体"/>
          <w:bCs/>
          <w:color w:val="auto"/>
          <w:sz w:val="24"/>
          <w:lang w:val="zh-CN"/>
        </w:rPr>
        <w:t>1.评标办法中所涉及的事项需提供的所有资料。</w:t>
      </w:r>
    </w:p>
    <w:p w14:paraId="1B3D2EB2">
      <w:pPr>
        <w:spacing w:line="460" w:lineRule="exact"/>
        <w:ind w:firstLine="560"/>
        <w:contextualSpacing/>
        <w:jc w:val="left"/>
        <w:rPr>
          <w:rFonts w:hint="eastAsia" w:ascii="宋体" w:hAnsi="宋体" w:cs="宋体"/>
          <w:bCs/>
          <w:color w:val="auto"/>
          <w:sz w:val="24"/>
          <w:lang w:val="zh-CN"/>
        </w:rPr>
      </w:pPr>
      <w:r>
        <w:rPr>
          <w:rFonts w:hint="eastAsia" w:ascii="宋体" w:hAnsi="宋体" w:cs="宋体"/>
          <w:bCs/>
          <w:color w:val="auto"/>
          <w:sz w:val="24"/>
          <w:lang w:val="zh-CN"/>
        </w:rPr>
        <w:t>2.项目需求中涉及需要投标人提交的材料。</w:t>
      </w:r>
    </w:p>
    <w:p w14:paraId="1535134C">
      <w:pPr>
        <w:spacing w:line="460" w:lineRule="exact"/>
        <w:ind w:firstLine="560"/>
        <w:contextualSpacing/>
        <w:jc w:val="left"/>
        <w:rPr>
          <w:rFonts w:hint="eastAsia" w:ascii="宋体" w:hAnsi="宋体" w:cs="宋体"/>
          <w:bCs/>
          <w:color w:val="auto"/>
          <w:sz w:val="24"/>
          <w:lang w:val="zh-CN"/>
        </w:rPr>
      </w:pPr>
      <w:r>
        <w:rPr>
          <w:rFonts w:hint="eastAsia" w:ascii="宋体" w:hAnsi="宋体" w:cs="宋体"/>
          <w:bCs/>
          <w:color w:val="auto"/>
          <w:sz w:val="24"/>
          <w:lang w:val="zh-CN"/>
        </w:rPr>
        <w:t>3.招标文件中未涉及的事项，投标人认为需要提交的其他资料。</w:t>
      </w:r>
    </w:p>
    <w:p w14:paraId="3031F9AA">
      <w:pPr>
        <w:spacing w:line="460" w:lineRule="exact"/>
        <w:ind w:firstLine="560"/>
        <w:contextualSpacing/>
        <w:jc w:val="left"/>
        <w:rPr>
          <w:rFonts w:hint="eastAsia" w:ascii="宋体" w:hAnsi="宋体" w:cs="宋体"/>
          <w:bCs/>
          <w:color w:val="auto"/>
          <w:sz w:val="28"/>
          <w:szCs w:val="28"/>
          <w:lang w:val="zh-CN"/>
        </w:rPr>
      </w:pPr>
      <w:r>
        <w:rPr>
          <w:rFonts w:hint="eastAsia" w:ascii="宋体" w:hAnsi="宋体" w:cs="宋体"/>
          <w:bCs/>
          <w:color w:val="auto"/>
          <w:sz w:val="24"/>
          <w:lang w:val="zh-CN"/>
        </w:rPr>
        <w:t>注：为方便评委评审，请投标人按评标办法中所涉及的事项顺序进行编制，可以补充相关材料。</w:t>
      </w:r>
    </w:p>
    <w:p w14:paraId="0843CB4C">
      <w:pPr>
        <w:spacing w:line="480" w:lineRule="exact"/>
        <w:jc w:val="center"/>
        <w:outlineLvl w:val="0"/>
        <w:rPr>
          <w:rFonts w:hint="eastAsia" w:ascii="宋体" w:hAnsi="宋体" w:cs="宋体"/>
          <w:b/>
          <w:color w:val="auto"/>
          <w:sz w:val="36"/>
          <w:szCs w:val="36"/>
        </w:rPr>
        <w:sectPr>
          <w:pgSz w:w="11906" w:h="16838"/>
          <w:pgMar w:top="1440" w:right="1080" w:bottom="1440" w:left="1080" w:header="851" w:footer="992" w:gutter="0"/>
          <w:cols w:space="720" w:num="1"/>
          <w:docGrid w:linePitch="360" w:charSpace="0"/>
        </w:sectPr>
      </w:pPr>
      <w:r>
        <w:rPr>
          <w:rFonts w:hint="eastAsia" w:ascii="宋体" w:hAnsi="宋体" w:cs="宋体"/>
          <w:color w:val="auto"/>
          <w:sz w:val="32"/>
          <w:szCs w:val="32"/>
          <w:lang w:val="zh-CN"/>
        </w:rPr>
        <w:br w:type="page" w:clear="all"/>
      </w:r>
    </w:p>
    <w:p w14:paraId="2BDAE29A">
      <w:pPr>
        <w:spacing w:line="360" w:lineRule="auto"/>
        <w:rPr>
          <w:rFonts w:cs="宋体"/>
          <w:color w:val="auto"/>
          <w:sz w:val="24"/>
        </w:rPr>
      </w:pPr>
      <w:r>
        <w:rPr>
          <w:rFonts w:hint="eastAsia" w:cs="宋体"/>
          <w:b/>
          <w:bCs/>
          <w:color w:val="auto"/>
          <w:sz w:val="24"/>
          <w:szCs w:val="21"/>
        </w:rPr>
        <w:t>附件：相关格式</w:t>
      </w:r>
    </w:p>
    <w:p w14:paraId="0733E612">
      <w:pPr>
        <w:spacing w:line="360" w:lineRule="auto"/>
        <w:ind w:firstLine="482"/>
        <w:jc w:val="center"/>
        <w:rPr>
          <w:rFonts w:cs="宋体"/>
          <w:b/>
          <w:bCs/>
          <w:color w:val="auto"/>
          <w:sz w:val="24"/>
          <w:szCs w:val="21"/>
        </w:rPr>
      </w:pPr>
    </w:p>
    <w:p w14:paraId="6D0DF5E3">
      <w:pPr>
        <w:spacing w:line="360" w:lineRule="auto"/>
        <w:ind w:firstLine="482"/>
        <w:jc w:val="center"/>
        <w:outlineLvl w:val="4"/>
        <w:rPr>
          <w:rFonts w:cs="宋体"/>
          <w:b/>
          <w:bCs/>
          <w:color w:val="auto"/>
          <w:sz w:val="24"/>
          <w:szCs w:val="21"/>
        </w:rPr>
      </w:pPr>
      <w:r>
        <w:rPr>
          <w:rFonts w:hint="eastAsia" w:cs="宋体"/>
          <w:b/>
          <w:bCs/>
          <w:color w:val="auto"/>
          <w:sz w:val="24"/>
          <w:szCs w:val="21"/>
        </w:rPr>
        <w:t>1.法定代表人身份证明</w:t>
      </w:r>
    </w:p>
    <w:p w14:paraId="4B9EEBE4">
      <w:pPr>
        <w:spacing w:line="360" w:lineRule="auto"/>
        <w:jc w:val="center"/>
        <w:rPr>
          <w:rFonts w:cs="宋体"/>
          <w:color w:val="auto"/>
          <w:sz w:val="24"/>
          <w:szCs w:val="21"/>
          <w:u w:val="single"/>
        </w:rPr>
      </w:pPr>
      <w:r>
        <w:rPr>
          <w:rFonts w:hint="eastAsia" w:cs="宋体"/>
          <w:color w:val="auto"/>
          <w:sz w:val="24"/>
          <w:szCs w:val="21"/>
          <w:u w:val="single"/>
        </w:rPr>
        <w:t>（法定代表人参加投标时，须出示此证明）</w:t>
      </w:r>
    </w:p>
    <w:p w14:paraId="2ACC6F5C">
      <w:pPr>
        <w:spacing w:line="360" w:lineRule="auto"/>
        <w:jc w:val="center"/>
        <w:rPr>
          <w:rFonts w:cs="宋体"/>
          <w:color w:val="auto"/>
          <w:sz w:val="24"/>
          <w:szCs w:val="21"/>
        </w:rPr>
      </w:pPr>
    </w:p>
    <w:p w14:paraId="7FD8D49D">
      <w:pPr>
        <w:spacing w:line="360" w:lineRule="auto"/>
        <w:rPr>
          <w:rFonts w:cs="宋体"/>
          <w:color w:val="auto"/>
          <w:sz w:val="24"/>
          <w:szCs w:val="21"/>
        </w:rPr>
      </w:pPr>
      <w:r>
        <w:rPr>
          <w:rFonts w:hint="eastAsia" w:cs="宋体"/>
          <w:color w:val="auto"/>
          <w:sz w:val="24"/>
          <w:szCs w:val="21"/>
          <w:u w:val="single"/>
        </w:rPr>
        <w:t>江苏航运职业技术学院</w:t>
      </w:r>
      <w:r>
        <w:rPr>
          <w:rFonts w:hint="eastAsia" w:cs="宋体"/>
          <w:color w:val="auto"/>
          <w:sz w:val="24"/>
          <w:szCs w:val="21"/>
        </w:rPr>
        <w:t>：</w:t>
      </w:r>
    </w:p>
    <w:p w14:paraId="3C619414">
      <w:pPr>
        <w:spacing w:line="360" w:lineRule="auto"/>
        <w:ind w:firstLine="480"/>
        <w:rPr>
          <w:rFonts w:cs="宋体"/>
          <w:color w:val="auto"/>
          <w:sz w:val="24"/>
          <w:szCs w:val="21"/>
        </w:rPr>
      </w:pPr>
      <w:r>
        <w:rPr>
          <w:rFonts w:hint="eastAsia" w:cs="宋体"/>
          <w:color w:val="auto"/>
          <w:sz w:val="24"/>
          <w:szCs w:val="21"/>
        </w:rPr>
        <w:t>我公司法定代表人</w:t>
      </w:r>
      <w:r>
        <w:rPr>
          <w:rFonts w:hint="eastAsia" w:cs="宋体"/>
          <w:color w:val="auto"/>
          <w:sz w:val="24"/>
          <w:szCs w:val="21"/>
          <w:u w:val="single"/>
        </w:rPr>
        <w:t xml:space="preserve">     　　　   </w:t>
      </w:r>
      <w:r>
        <w:rPr>
          <w:rFonts w:hint="eastAsia" w:cs="宋体"/>
          <w:color w:val="auto"/>
          <w:sz w:val="24"/>
          <w:szCs w:val="21"/>
        </w:rPr>
        <w:t>参加贵单位组织的</w:t>
      </w:r>
      <w:r>
        <w:rPr>
          <w:rFonts w:hint="eastAsia" w:cs="宋体"/>
          <w:color w:val="auto"/>
          <w:sz w:val="24"/>
          <w:szCs w:val="21"/>
          <w:u w:val="single"/>
        </w:rPr>
        <w:t xml:space="preserve">        </w:t>
      </w:r>
      <w:r>
        <w:rPr>
          <w:rFonts w:hint="eastAsia" w:cs="宋体"/>
          <w:color w:val="auto"/>
          <w:sz w:val="24"/>
          <w:szCs w:val="21"/>
        </w:rPr>
        <w:t>（招标项目名称）的项目投标活动，全权代表我公司处理投标的有关事宜。</w:t>
      </w:r>
    </w:p>
    <w:p w14:paraId="067AA5A6">
      <w:pPr>
        <w:spacing w:line="360" w:lineRule="auto"/>
        <w:rPr>
          <w:rFonts w:cs="宋体"/>
          <w:color w:val="auto"/>
          <w:sz w:val="24"/>
          <w:szCs w:val="21"/>
        </w:rPr>
      </w:pPr>
    </w:p>
    <w:p w14:paraId="2A3197BD">
      <w:pPr>
        <w:spacing w:line="360" w:lineRule="auto"/>
        <w:ind w:firstLine="480"/>
        <w:rPr>
          <w:rFonts w:cs="宋体"/>
          <w:color w:val="auto"/>
          <w:sz w:val="24"/>
          <w:szCs w:val="21"/>
        </w:rPr>
      </w:pPr>
      <w:r>
        <w:rPr>
          <w:rFonts w:hint="eastAsia" w:cs="宋体"/>
          <w:color w:val="auto"/>
          <w:sz w:val="24"/>
          <w:szCs w:val="21"/>
        </w:rPr>
        <w:t>附：法定代表人情况：</w:t>
      </w:r>
    </w:p>
    <w:p w14:paraId="4B96FD9C">
      <w:pPr>
        <w:spacing w:line="360" w:lineRule="auto"/>
        <w:ind w:firstLine="480"/>
        <w:rPr>
          <w:rFonts w:cs="宋体"/>
          <w:color w:val="auto"/>
          <w:sz w:val="24"/>
          <w:szCs w:val="21"/>
          <w:u w:val="single"/>
        </w:rPr>
      </w:pPr>
      <w:r>
        <w:rPr>
          <w:rFonts w:hint="eastAsia" w:cs="宋体"/>
          <w:color w:val="auto"/>
          <w:sz w:val="24"/>
          <w:szCs w:val="21"/>
        </w:rPr>
        <w:t>姓名：</w:t>
      </w:r>
      <w:r>
        <w:rPr>
          <w:rFonts w:hint="eastAsia" w:cs="宋体"/>
          <w:color w:val="auto"/>
          <w:sz w:val="24"/>
          <w:szCs w:val="21"/>
          <w:u w:val="single"/>
        </w:rPr>
        <w:t xml:space="preserve">         </w:t>
      </w:r>
      <w:r>
        <w:rPr>
          <w:rFonts w:hint="eastAsia" w:cs="宋体"/>
          <w:color w:val="auto"/>
          <w:sz w:val="24"/>
          <w:szCs w:val="21"/>
        </w:rPr>
        <w:t>性别：</w:t>
      </w:r>
      <w:r>
        <w:rPr>
          <w:rFonts w:hint="eastAsia" w:cs="宋体"/>
          <w:color w:val="auto"/>
          <w:sz w:val="24"/>
          <w:szCs w:val="21"/>
          <w:u w:val="single"/>
        </w:rPr>
        <w:t xml:space="preserve">    </w:t>
      </w:r>
      <w:r>
        <w:rPr>
          <w:rFonts w:hint="eastAsia" w:cs="宋体"/>
          <w:color w:val="auto"/>
          <w:sz w:val="24"/>
          <w:szCs w:val="21"/>
        </w:rPr>
        <w:t>年龄：</w:t>
      </w:r>
      <w:r>
        <w:rPr>
          <w:rFonts w:hint="eastAsia" w:cs="宋体"/>
          <w:color w:val="auto"/>
          <w:sz w:val="24"/>
          <w:szCs w:val="21"/>
          <w:u w:val="single"/>
        </w:rPr>
        <w:t xml:space="preserve">      </w:t>
      </w:r>
      <w:r>
        <w:rPr>
          <w:rFonts w:hint="eastAsia" w:cs="宋体"/>
          <w:color w:val="auto"/>
          <w:sz w:val="24"/>
          <w:szCs w:val="21"/>
        </w:rPr>
        <w:t>职务：</w:t>
      </w:r>
      <w:r>
        <w:rPr>
          <w:rFonts w:hint="eastAsia" w:cs="宋体"/>
          <w:color w:val="auto"/>
          <w:sz w:val="24"/>
          <w:szCs w:val="21"/>
          <w:u w:val="single"/>
        </w:rPr>
        <w:t xml:space="preserve">          </w:t>
      </w:r>
    </w:p>
    <w:p w14:paraId="7A8C1C3D">
      <w:pPr>
        <w:spacing w:line="360" w:lineRule="auto"/>
        <w:ind w:firstLine="480"/>
        <w:rPr>
          <w:rFonts w:cs="宋体"/>
          <w:color w:val="auto"/>
          <w:sz w:val="24"/>
          <w:szCs w:val="21"/>
        </w:rPr>
      </w:pPr>
      <w:r>
        <w:rPr>
          <w:rFonts w:hint="eastAsia" w:cs="宋体"/>
          <w:color w:val="auto"/>
          <w:sz w:val="24"/>
          <w:szCs w:val="21"/>
        </w:rPr>
        <w:t>身份证号码：</w:t>
      </w:r>
      <w:r>
        <w:rPr>
          <w:rFonts w:hint="eastAsia" w:cs="宋体"/>
          <w:color w:val="auto"/>
          <w:sz w:val="24"/>
          <w:szCs w:val="21"/>
          <w:u w:val="single"/>
        </w:rPr>
        <w:t xml:space="preserve">                                         </w:t>
      </w:r>
    </w:p>
    <w:p w14:paraId="6C2456CE">
      <w:pPr>
        <w:spacing w:line="360" w:lineRule="auto"/>
        <w:ind w:firstLine="480"/>
        <w:rPr>
          <w:rFonts w:cs="宋体"/>
          <w:color w:val="auto"/>
          <w:sz w:val="24"/>
          <w:szCs w:val="21"/>
        </w:rPr>
      </w:pPr>
      <w:r>
        <w:rPr>
          <w:rFonts w:hint="eastAsia" w:cs="宋体"/>
          <w:color w:val="auto"/>
          <w:sz w:val="24"/>
          <w:szCs w:val="21"/>
        </w:rPr>
        <w:t>手机：</w:t>
      </w:r>
      <w:r>
        <w:rPr>
          <w:rFonts w:hint="eastAsia" w:cs="宋体"/>
          <w:color w:val="auto"/>
          <w:sz w:val="24"/>
          <w:szCs w:val="21"/>
          <w:u w:val="single"/>
        </w:rPr>
        <w:t xml:space="preserve">                  </w:t>
      </w:r>
      <w:r>
        <w:rPr>
          <w:rFonts w:hint="eastAsia" w:cs="宋体"/>
          <w:color w:val="auto"/>
          <w:sz w:val="24"/>
          <w:szCs w:val="21"/>
        </w:rPr>
        <w:t>传真：</w:t>
      </w:r>
      <w:r>
        <w:rPr>
          <w:rFonts w:hint="eastAsia" w:cs="宋体"/>
          <w:color w:val="auto"/>
          <w:sz w:val="24"/>
          <w:szCs w:val="21"/>
          <w:u w:val="single"/>
        </w:rPr>
        <w:t xml:space="preserve">                       </w:t>
      </w:r>
    </w:p>
    <w:p w14:paraId="49230669">
      <w:pPr>
        <w:spacing w:line="360" w:lineRule="auto"/>
        <w:rPr>
          <w:rFonts w:cs="宋体"/>
          <w:color w:val="auto"/>
          <w:sz w:val="24"/>
          <w:szCs w:val="21"/>
        </w:rPr>
      </w:pPr>
      <w:r>
        <w:rPr>
          <w:rFonts w:hint="eastAsia" w:cs="宋体"/>
          <w:color w:val="auto"/>
          <w:sz w:val="24"/>
          <w:szCs w:val="21"/>
        </w:rPr>
        <w:t> </w:t>
      </w:r>
    </w:p>
    <w:p w14:paraId="5FB9C16F">
      <w:pPr>
        <w:spacing w:line="360" w:lineRule="auto"/>
        <w:rPr>
          <w:rFonts w:cs="宋体"/>
          <w:color w:val="auto"/>
          <w:sz w:val="24"/>
          <w:szCs w:val="21"/>
        </w:rPr>
      </w:pPr>
    </w:p>
    <w:p w14:paraId="743EB09D">
      <w:pPr>
        <w:spacing w:line="360" w:lineRule="auto"/>
        <w:rPr>
          <w:rFonts w:cs="宋体"/>
          <w:color w:val="auto"/>
          <w:sz w:val="24"/>
          <w:szCs w:val="21"/>
        </w:rPr>
      </w:pPr>
      <w:r>
        <w:rPr>
          <w:rFonts w:hint="eastAsia" w:cs="宋体"/>
          <w:color w:val="auto"/>
          <w:sz w:val="24"/>
          <w:szCs w:val="21"/>
        </w:rPr>
        <w:t>单位名称（公章）               法定代表人（签字或盖章）</w:t>
      </w:r>
    </w:p>
    <w:p w14:paraId="240A6974">
      <w:pPr>
        <w:spacing w:line="360" w:lineRule="auto"/>
        <w:rPr>
          <w:rFonts w:cs="宋体"/>
          <w:color w:val="auto"/>
          <w:sz w:val="24"/>
          <w:szCs w:val="21"/>
        </w:rPr>
      </w:pPr>
      <w:r>
        <w:rPr>
          <w:rFonts w:hint="eastAsia" w:cs="宋体"/>
          <w:color w:val="auto"/>
          <w:sz w:val="24"/>
          <w:szCs w:val="21"/>
        </w:rPr>
        <w:t xml:space="preserve">年   月   日                            年   月    日  </w:t>
      </w:r>
    </w:p>
    <w:p w14:paraId="3E7C48B4">
      <w:pPr>
        <w:spacing w:line="360" w:lineRule="auto"/>
        <w:rPr>
          <w:rFonts w:cs="宋体"/>
          <w:color w:val="auto"/>
          <w:sz w:val="24"/>
          <w:szCs w:val="21"/>
        </w:rPr>
      </w:pPr>
    </w:p>
    <w:p w14:paraId="40FDF8C2">
      <w:pPr>
        <w:pStyle w:val="345"/>
        <w:rPr>
          <w:rFonts w:hint="default"/>
          <w:color w:val="auto"/>
        </w:rPr>
      </w:pPr>
    </w:p>
    <w:p w14:paraId="6A3CFC5F">
      <w:pPr>
        <w:spacing w:line="360" w:lineRule="auto"/>
        <w:ind w:firstLine="480"/>
        <w:rPr>
          <w:rFonts w:cs="宋体"/>
          <w:color w:val="auto"/>
          <w:sz w:val="24"/>
          <w:szCs w:val="21"/>
        </w:rPr>
      </w:pPr>
    </w:p>
    <w:p w14:paraId="40AAB6CE">
      <w:pPr>
        <w:spacing w:line="360" w:lineRule="auto"/>
        <w:ind w:firstLine="480"/>
        <w:rPr>
          <w:rFonts w:cs="宋体"/>
          <w:color w:val="auto"/>
          <w:sz w:val="24"/>
          <w:szCs w:val="21"/>
        </w:rPr>
      </w:pPr>
      <w:r>
        <w:rPr>
          <w:rFonts w:hint="eastAsia" w:cs="宋体"/>
          <w:color w:val="auto"/>
          <w:sz w:val="24"/>
          <w:szCs w:val="21"/>
        </w:rPr>
        <w:t>法定代表人身份证正反面复印件</w:t>
      </w:r>
    </w:p>
    <w:p w14:paraId="7033E50F">
      <w:pPr>
        <w:spacing w:line="360" w:lineRule="auto"/>
        <w:ind w:firstLine="480"/>
        <w:rPr>
          <w:rFonts w:cs="宋体"/>
          <w:color w:val="auto"/>
          <w:sz w:val="24"/>
          <w:szCs w:val="21"/>
        </w:rPr>
      </w:pPr>
      <w:r>
        <w:rPr>
          <w:rFonts w:hint="eastAsia" w:cs="宋体"/>
          <w:color w:val="auto"/>
          <w:sz w:val="24"/>
          <w:szCs w:val="21"/>
        </w:rPr>
        <w:t>（粘贴此处）</w:t>
      </w:r>
    </w:p>
    <w:p w14:paraId="11E763B1">
      <w:pPr>
        <w:spacing w:line="360" w:lineRule="auto"/>
        <w:ind w:firstLine="480"/>
        <w:rPr>
          <w:rFonts w:cs="宋体"/>
          <w:color w:val="auto"/>
          <w:sz w:val="24"/>
          <w:szCs w:val="21"/>
        </w:rPr>
      </w:pPr>
    </w:p>
    <w:p w14:paraId="74E83EDC">
      <w:pPr>
        <w:spacing w:line="360" w:lineRule="auto"/>
        <w:ind w:firstLine="482"/>
        <w:rPr>
          <w:rFonts w:cs="宋体"/>
          <w:b/>
          <w:bCs/>
          <w:color w:val="auto"/>
          <w:sz w:val="24"/>
          <w:szCs w:val="21"/>
        </w:rPr>
      </w:pPr>
    </w:p>
    <w:p w14:paraId="0CC07BA8">
      <w:pPr>
        <w:spacing w:line="360" w:lineRule="auto"/>
        <w:ind w:firstLine="482"/>
        <w:jc w:val="center"/>
        <w:outlineLvl w:val="4"/>
        <w:rPr>
          <w:rFonts w:cs="宋体"/>
          <w:b/>
          <w:bCs/>
          <w:color w:val="auto"/>
          <w:sz w:val="24"/>
          <w:szCs w:val="21"/>
        </w:rPr>
      </w:pPr>
      <w:r>
        <w:rPr>
          <w:rFonts w:hint="eastAsia" w:cs="宋体"/>
          <w:b/>
          <w:bCs/>
          <w:color w:val="auto"/>
          <w:sz w:val="24"/>
          <w:szCs w:val="21"/>
        </w:rPr>
        <w:br w:type="page" w:clear="all"/>
      </w:r>
      <w:r>
        <w:rPr>
          <w:rFonts w:hint="eastAsia" w:cs="宋体"/>
          <w:b/>
          <w:bCs/>
          <w:color w:val="auto"/>
          <w:sz w:val="24"/>
          <w:szCs w:val="21"/>
        </w:rPr>
        <w:t>2.授权委托书</w:t>
      </w:r>
    </w:p>
    <w:p w14:paraId="4F5487B7">
      <w:pPr>
        <w:spacing w:line="360" w:lineRule="auto"/>
        <w:jc w:val="center"/>
        <w:rPr>
          <w:rFonts w:cs="宋体"/>
          <w:color w:val="auto"/>
          <w:sz w:val="24"/>
          <w:szCs w:val="21"/>
          <w:u w:val="single"/>
        </w:rPr>
      </w:pPr>
      <w:r>
        <w:rPr>
          <w:rFonts w:hint="eastAsia" w:cs="宋体"/>
          <w:color w:val="auto"/>
          <w:sz w:val="24"/>
          <w:szCs w:val="21"/>
          <w:u w:val="single"/>
        </w:rPr>
        <w:t>（被授权人参加投标时，须出示此证明）</w:t>
      </w:r>
    </w:p>
    <w:p w14:paraId="78E74D58">
      <w:pPr>
        <w:spacing w:line="360" w:lineRule="auto"/>
        <w:rPr>
          <w:rFonts w:cs="宋体"/>
          <w:color w:val="auto"/>
          <w:sz w:val="24"/>
          <w:szCs w:val="21"/>
        </w:rPr>
      </w:pPr>
      <w:r>
        <w:rPr>
          <w:rFonts w:hint="eastAsia" w:cs="宋体"/>
          <w:color w:val="auto"/>
          <w:sz w:val="24"/>
          <w:szCs w:val="21"/>
          <w:u w:val="single"/>
        </w:rPr>
        <w:t>江苏航运职业技术学院</w:t>
      </w:r>
      <w:r>
        <w:rPr>
          <w:rFonts w:hint="eastAsia" w:cs="宋体"/>
          <w:color w:val="auto"/>
          <w:sz w:val="24"/>
          <w:szCs w:val="21"/>
        </w:rPr>
        <w:t>：</w:t>
      </w:r>
    </w:p>
    <w:p w14:paraId="5C8F2F50">
      <w:pPr>
        <w:spacing w:line="360" w:lineRule="auto"/>
        <w:ind w:firstLine="480"/>
        <w:rPr>
          <w:rFonts w:cs="宋体"/>
          <w:color w:val="auto"/>
          <w:sz w:val="24"/>
          <w:szCs w:val="21"/>
        </w:rPr>
      </w:pPr>
      <w:r>
        <w:rPr>
          <w:rFonts w:hint="eastAsia" w:cs="宋体"/>
          <w:color w:val="auto"/>
          <w:sz w:val="24"/>
          <w:szCs w:val="21"/>
        </w:rPr>
        <w:t>兹授权</w:t>
      </w:r>
      <w:r>
        <w:rPr>
          <w:rFonts w:hint="eastAsia" w:cs="宋体"/>
          <w:color w:val="auto"/>
          <w:sz w:val="24"/>
          <w:szCs w:val="21"/>
          <w:u w:val="single"/>
        </w:rPr>
        <w:t xml:space="preserve">               （</w:t>
      </w:r>
      <w:r>
        <w:rPr>
          <w:rFonts w:hint="eastAsia" w:cs="宋体"/>
          <w:color w:val="auto"/>
          <w:sz w:val="24"/>
          <w:szCs w:val="21"/>
        </w:rPr>
        <w:t>被授权人的姓名）代表我公司参加</w:t>
      </w:r>
      <w:r>
        <w:rPr>
          <w:rFonts w:hint="eastAsia" w:cs="宋体"/>
          <w:color w:val="auto"/>
          <w:sz w:val="24"/>
          <w:szCs w:val="21"/>
          <w:u w:val="single"/>
        </w:rPr>
        <w:t xml:space="preserve">        </w:t>
      </w:r>
      <w:r>
        <w:rPr>
          <w:rFonts w:hint="eastAsia" w:cs="宋体"/>
          <w:color w:val="auto"/>
          <w:sz w:val="24"/>
          <w:szCs w:val="21"/>
        </w:rPr>
        <w:t>（招标项目名称）项目的投标活动，全权处理一切与该项目投标有关的事务。其在办理上述事宜过程中所签署的所有文件我公司均予以承认。</w:t>
      </w:r>
    </w:p>
    <w:p w14:paraId="7C170420">
      <w:pPr>
        <w:spacing w:line="360" w:lineRule="auto"/>
        <w:ind w:firstLine="480"/>
        <w:rPr>
          <w:rFonts w:cs="宋体"/>
          <w:color w:val="auto"/>
          <w:sz w:val="24"/>
          <w:szCs w:val="21"/>
        </w:rPr>
      </w:pPr>
      <w:r>
        <w:rPr>
          <w:rFonts w:hint="eastAsia" w:cs="宋体"/>
          <w:color w:val="auto"/>
          <w:sz w:val="24"/>
          <w:szCs w:val="21"/>
        </w:rPr>
        <w:t>被授权人无转委托权。特此委托。</w:t>
      </w:r>
    </w:p>
    <w:p w14:paraId="1A062754">
      <w:pPr>
        <w:spacing w:line="360" w:lineRule="auto"/>
        <w:rPr>
          <w:rFonts w:cs="宋体"/>
          <w:color w:val="auto"/>
          <w:sz w:val="24"/>
          <w:szCs w:val="21"/>
        </w:rPr>
      </w:pPr>
    </w:p>
    <w:p w14:paraId="791F83F9">
      <w:pPr>
        <w:spacing w:line="360" w:lineRule="auto"/>
        <w:rPr>
          <w:rFonts w:cs="宋体"/>
          <w:color w:val="auto"/>
          <w:sz w:val="24"/>
          <w:szCs w:val="21"/>
        </w:rPr>
      </w:pPr>
      <w:r>
        <w:rPr>
          <w:rFonts w:hint="eastAsia" w:cs="宋体"/>
          <w:color w:val="auto"/>
          <w:sz w:val="24"/>
          <w:szCs w:val="21"/>
        </w:rPr>
        <w:t>附：被授权人情况：</w:t>
      </w:r>
    </w:p>
    <w:p w14:paraId="4916EC14">
      <w:pPr>
        <w:spacing w:line="360" w:lineRule="auto"/>
        <w:rPr>
          <w:rFonts w:cs="宋体"/>
          <w:color w:val="auto"/>
          <w:sz w:val="24"/>
          <w:szCs w:val="21"/>
          <w:u w:val="single"/>
        </w:rPr>
      </w:pPr>
      <w:r>
        <w:rPr>
          <w:rFonts w:hint="eastAsia" w:cs="宋体"/>
          <w:color w:val="auto"/>
          <w:sz w:val="24"/>
          <w:szCs w:val="21"/>
        </w:rPr>
        <w:t>姓名：</w:t>
      </w:r>
      <w:r>
        <w:rPr>
          <w:rFonts w:hint="eastAsia" w:cs="宋体"/>
          <w:color w:val="auto"/>
          <w:sz w:val="24"/>
          <w:szCs w:val="21"/>
          <w:u w:val="single"/>
        </w:rPr>
        <w:t xml:space="preserve">         </w:t>
      </w:r>
      <w:r>
        <w:rPr>
          <w:rFonts w:hint="eastAsia" w:cs="宋体"/>
          <w:color w:val="auto"/>
          <w:sz w:val="24"/>
          <w:szCs w:val="21"/>
        </w:rPr>
        <w:t>性别：</w:t>
      </w:r>
      <w:r>
        <w:rPr>
          <w:rFonts w:hint="eastAsia" w:cs="宋体"/>
          <w:color w:val="auto"/>
          <w:sz w:val="24"/>
          <w:szCs w:val="21"/>
          <w:u w:val="single"/>
        </w:rPr>
        <w:t xml:space="preserve">    </w:t>
      </w:r>
      <w:r>
        <w:rPr>
          <w:rFonts w:hint="eastAsia" w:cs="宋体"/>
          <w:color w:val="auto"/>
          <w:sz w:val="24"/>
          <w:szCs w:val="21"/>
        </w:rPr>
        <w:t>年龄：</w:t>
      </w:r>
      <w:r>
        <w:rPr>
          <w:rFonts w:hint="eastAsia" w:cs="宋体"/>
          <w:color w:val="auto"/>
          <w:sz w:val="24"/>
          <w:szCs w:val="21"/>
          <w:u w:val="single"/>
        </w:rPr>
        <w:t xml:space="preserve">      </w:t>
      </w:r>
      <w:r>
        <w:rPr>
          <w:rFonts w:hint="eastAsia" w:cs="宋体"/>
          <w:color w:val="auto"/>
          <w:sz w:val="24"/>
          <w:szCs w:val="21"/>
        </w:rPr>
        <w:t>职务：</w:t>
      </w:r>
      <w:r>
        <w:rPr>
          <w:rFonts w:hint="eastAsia" w:cs="宋体"/>
          <w:color w:val="auto"/>
          <w:sz w:val="24"/>
          <w:szCs w:val="21"/>
          <w:u w:val="single"/>
        </w:rPr>
        <w:t xml:space="preserve">          </w:t>
      </w:r>
    </w:p>
    <w:p w14:paraId="0F6BA897">
      <w:pPr>
        <w:spacing w:line="360" w:lineRule="auto"/>
        <w:rPr>
          <w:rFonts w:cs="宋体"/>
          <w:color w:val="auto"/>
          <w:sz w:val="24"/>
          <w:szCs w:val="21"/>
        </w:rPr>
      </w:pPr>
      <w:r>
        <w:rPr>
          <w:rFonts w:hint="eastAsia" w:cs="宋体"/>
          <w:color w:val="auto"/>
          <w:sz w:val="24"/>
          <w:szCs w:val="21"/>
        </w:rPr>
        <w:t>身份证号码：</w:t>
      </w:r>
      <w:r>
        <w:rPr>
          <w:rFonts w:hint="eastAsia" w:cs="宋体"/>
          <w:color w:val="auto"/>
          <w:sz w:val="24"/>
          <w:szCs w:val="21"/>
          <w:u w:val="single"/>
        </w:rPr>
        <w:t xml:space="preserve">                                         </w:t>
      </w:r>
    </w:p>
    <w:p w14:paraId="302F5CDB">
      <w:pPr>
        <w:spacing w:line="360" w:lineRule="auto"/>
        <w:rPr>
          <w:rFonts w:cs="宋体"/>
          <w:color w:val="auto"/>
          <w:sz w:val="24"/>
          <w:szCs w:val="21"/>
        </w:rPr>
      </w:pPr>
      <w:r>
        <w:rPr>
          <w:rFonts w:hint="eastAsia" w:cs="宋体"/>
          <w:color w:val="auto"/>
          <w:sz w:val="24"/>
          <w:szCs w:val="21"/>
        </w:rPr>
        <w:t>手机：</w:t>
      </w:r>
      <w:r>
        <w:rPr>
          <w:rFonts w:hint="eastAsia" w:cs="宋体"/>
          <w:color w:val="auto"/>
          <w:sz w:val="24"/>
          <w:szCs w:val="21"/>
          <w:u w:val="single"/>
        </w:rPr>
        <w:t xml:space="preserve">                 </w:t>
      </w:r>
      <w:r>
        <w:rPr>
          <w:rFonts w:hint="eastAsia" w:cs="宋体"/>
          <w:color w:val="auto"/>
          <w:sz w:val="24"/>
          <w:szCs w:val="21"/>
        </w:rPr>
        <w:t>传真：</w:t>
      </w:r>
      <w:r>
        <w:rPr>
          <w:rFonts w:hint="eastAsia" w:cs="宋体"/>
          <w:color w:val="auto"/>
          <w:sz w:val="24"/>
          <w:szCs w:val="21"/>
          <w:u w:val="single"/>
        </w:rPr>
        <w:t xml:space="preserve">                        </w:t>
      </w:r>
    </w:p>
    <w:p w14:paraId="240A19A6">
      <w:pPr>
        <w:spacing w:line="360" w:lineRule="auto"/>
        <w:rPr>
          <w:rFonts w:cs="宋体"/>
          <w:color w:val="auto"/>
          <w:sz w:val="24"/>
          <w:szCs w:val="21"/>
        </w:rPr>
      </w:pPr>
      <w:r>
        <w:rPr>
          <w:rFonts w:hint="eastAsia" w:cs="宋体"/>
          <w:color w:val="auto"/>
          <w:sz w:val="24"/>
          <w:szCs w:val="21"/>
        </w:rPr>
        <w:t> </w:t>
      </w:r>
    </w:p>
    <w:p w14:paraId="3286B1D9">
      <w:pPr>
        <w:spacing w:line="360" w:lineRule="auto"/>
        <w:rPr>
          <w:rFonts w:cs="宋体"/>
          <w:color w:val="auto"/>
          <w:sz w:val="24"/>
          <w:szCs w:val="21"/>
        </w:rPr>
      </w:pPr>
      <w:r>
        <w:rPr>
          <w:rFonts w:hint="eastAsia" w:cs="宋体"/>
          <w:color w:val="auto"/>
          <w:sz w:val="24"/>
          <w:szCs w:val="21"/>
        </w:rPr>
        <w:t>单位名称（公章）                      法定代表人（签字或盖章）</w:t>
      </w:r>
    </w:p>
    <w:p w14:paraId="7461A2AD">
      <w:pPr>
        <w:spacing w:line="360" w:lineRule="auto"/>
        <w:ind w:firstLine="480"/>
        <w:rPr>
          <w:rFonts w:cs="宋体"/>
          <w:color w:val="auto"/>
          <w:sz w:val="24"/>
          <w:szCs w:val="21"/>
        </w:rPr>
      </w:pPr>
      <w:r>
        <w:rPr>
          <w:rFonts w:hint="eastAsia" w:cs="宋体"/>
          <w:color w:val="auto"/>
          <w:sz w:val="24"/>
          <w:szCs w:val="21"/>
        </w:rPr>
        <w:t>年   月   日                        年   月   日</w:t>
      </w:r>
    </w:p>
    <w:p w14:paraId="60AAC6AC">
      <w:pPr>
        <w:spacing w:line="360" w:lineRule="auto"/>
        <w:rPr>
          <w:rFonts w:cs="宋体"/>
          <w:color w:val="auto"/>
          <w:sz w:val="24"/>
          <w:szCs w:val="21"/>
        </w:rPr>
      </w:pPr>
    </w:p>
    <w:p w14:paraId="1294B032">
      <w:pPr>
        <w:spacing w:line="360" w:lineRule="auto"/>
        <w:jc w:val="center"/>
        <w:rPr>
          <w:rFonts w:cs="宋体"/>
          <w:color w:val="auto"/>
          <w:sz w:val="24"/>
          <w:szCs w:val="21"/>
        </w:rPr>
      </w:pPr>
      <w:r>
        <w:rPr>
          <w:rFonts w:hint="eastAsia" w:cs="宋体"/>
          <w:color w:val="auto"/>
          <w:sz w:val="24"/>
          <w:szCs w:val="21"/>
        </w:rPr>
        <w:t>法定代表人身份证正反面复印件</w:t>
      </w:r>
    </w:p>
    <w:p w14:paraId="6D381D5E">
      <w:pPr>
        <w:spacing w:line="360" w:lineRule="auto"/>
        <w:jc w:val="center"/>
        <w:rPr>
          <w:rFonts w:cs="宋体"/>
          <w:color w:val="auto"/>
          <w:sz w:val="24"/>
          <w:szCs w:val="21"/>
        </w:rPr>
      </w:pPr>
      <w:r>
        <w:rPr>
          <w:rFonts w:hint="eastAsia" w:cs="宋体"/>
          <w:color w:val="auto"/>
          <w:sz w:val="24"/>
          <w:szCs w:val="21"/>
        </w:rPr>
        <w:t>（粘贴此处）</w:t>
      </w:r>
    </w:p>
    <w:p w14:paraId="1CCB89A0">
      <w:pPr>
        <w:spacing w:line="360" w:lineRule="auto"/>
        <w:jc w:val="center"/>
        <w:rPr>
          <w:rFonts w:cs="宋体"/>
          <w:color w:val="auto"/>
          <w:sz w:val="24"/>
          <w:szCs w:val="21"/>
        </w:rPr>
      </w:pPr>
    </w:p>
    <w:p w14:paraId="476B76F2">
      <w:pPr>
        <w:spacing w:line="360" w:lineRule="auto"/>
        <w:jc w:val="center"/>
        <w:rPr>
          <w:rFonts w:cs="宋体"/>
          <w:color w:val="auto"/>
          <w:sz w:val="24"/>
          <w:szCs w:val="21"/>
        </w:rPr>
      </w:pPr>
    </w:p>
    <w:p w14:paraId="00BF081F">
      <w:pPr>
        <w:spacing w:line="360" w:lineRule="auto"/>
        <w:jc w:val="center"/>
        <w:rPr>
          <w:rFonts w:cs="宋体"/>
          <w:color w:val="auto"/>
          <w:sz w:val="24"/>
          <w:szCs w:val="21"/>
        </w:rPr>
      </w:pPr>
      <w:r>
        <w:rPr>
          <w:rFonts w:hint="eastAsia" w:cs="宋体"/>
          <w:color w:val="auto"/>
          <w:sz w:val="24"/>
          <w:szCs w:val="21"/>
        </w:rPr>
        <w:t>被授权人身份证正反面复印件</w:t>
      </w:r>
    </w:p>
    <w:p w14:paraId="3BA73772">
      <w:pPr>
        <w:spacing w:line="360" w:lineRule="auto"/>
        <w:jc w:val="center"/>
        <w:rPr>
          <w:rFonts w:cs="宋体"/>
          <w:color w:val="auto"/>
          <w:sz w:val="24"/>
          <w:szCs w:val="21"/>
        </w:rPr>
      </w:pPr>
      <w:r>
        <w:rPr>
          <w:rFonts w:hint="eastAsia" w:cs="宋体"/>
          <w:color w:val="auto"/>
          <w:sz w:val="24"/>
          <w:szCs w:val="21"/>
        </w:rPr>
        <w:t>（粘贴此处）</w:t>
      </w:r>
    </w:p>
    <w:p w14:paraId="1906F45F">
      <w:pPr>
        <w:spacing w:line="360" w:lineRule="auto"/>
        <w:ind w:firstLine="482"/>
        <w:rPr>
          <w:rFonts w:cs="宋体"/>
          <w:b/>
          <w:bCs/>
          <w:color w:val="auto"/>
          <w:sz w:val="24"/>
          <w:szCs w:val="21"/>
        </w:rPr>
      </w:pPr>
    </w:p>
    <w:p w14:paraId="3AD9AB4A">
      <w:pPr>
        <w:spacing w:line="360" w:lineRule="auto"/>
        <w:ind w:firstLine="482"/>
        <w:jc w:val="center"/>
        <w:outlineLvl w:val="4"/>
        <w:rPr>
          <w:rFonts w:cs="宋体"/>
          <w:b/>
          <w:bCs/>
          <w:color w:val="auto"/>
          <w:sz w:val="24"/>
          <w:szCs w:val="21"/>
        </w:rPr>
      </w:pPr>
      <w:r>
        <w:rPr>
          <w:rFonts w:hint="eastAsia" w:cs="宋体"/>
          <w:b/>
          <w:bCs/>
          <w:color w:val="auto"/>
          <w:sz w:val="24"/>
          <w:szCs w:val="21"/>
        </w:rPr>
        <w:br w:type="page" w:clear="all"/>
      </w:r>
      <w:r>
        <w:rPr>
          <w:rFonts w:hint="eastAsia" w:cs="宋体"/>
          <w:b/>
          <w:bCs/>
          <w:color w:val="auto"/>
          <w:sz w:val="24"/>
          <w:szCs w:val="21"/>
        </w:rPr>
        <w:t>3.投标人符合《中华人民共和国政府采购法》第二十二条规定条件的声明函</w:t>
      </w:r>
    </w:p>
    <w:p w14:paraId="4B8D1A5C">
      <w:pPr>
        <w:spacing w:line="360" w:lineRule="auto"/>
        <w:rPr>
          <w:rFonts w:cs="宋体"/>
          <w:color w:val="auto"/>
          <w:sz w:val="24"/>
          <w:szCs w:val="21"/>
          <w:u w:val="single"/>
        </w:rPr>
      </w:pPr>
    </w:p>
    <w:p w14:paraId="7F392B83">
      <w:pPr>
        <w:spacing w:line="360" w:lineRule="auto"/>
        <w:rPr>
          <w:rFonts w:cs="宋体"/>
          <w:bCs/>
          <w:color w:val="auto"/>
          <w:sz w:val="24"/>
          <w:szCs w:val="21"/>
        </w:rPr>
      </w:pPr>
      <w:r>
        <w:rPr>
          <w:rFonts w:hint="eastAsia" w:cs="宋体"/>
          <w:color w:val="auto"/>
          <w:sz w:val="24"/>
          <w:szCs w:val="21"/>
          <w:u w:val="single"/>
        </w:rPr>
        <w:t>江苏航运职业技术学院</w:t>
      </w:r>
      <w:r>
        <w:rPr>
          <w:rFonts w:hint="eastAsia" w:cs="宋体"/>
          <w:bCs/>
          <w:color w:val="auto"/>
          <w:sz w:val="24"/>
          <w:szCs w:val="21"/>
        </w:rPr>
        <w:t>：</w:t>
      </w:r>
    </w:p>
    <w:p w14:paraId="4F47369A">
      <w:pPr>
        <w:spacing w:line="360" w:lineRule="auto"/>
        <w:ind w:firstLine="480"/>
        <w:rPr>
          <w:rFonts w:cs="宋体"/>
          <w:b/>
          <w:bCs/>
          <w:color w:val="auto"/>
          <w:sz w:val="24"/>
          <w:szCs w:val="21"/>
        </w:rPr>
      </w:pPr>
      <w:r>
        <w:rPr>
          <w:rFonts w:hint="eastAsia" w:cs="宋体"/>
          <w:bCs/>
          <w:color w:val="auto"/>
          <w:sz w:val="24"/>
          <w:szCs w:val="21"/>
        </w:rPr>
        <w:t>我单位参加</w:t>
      </w:r>
      <w:r>
        <w:rPr>
          <w:rFonts w:hint="eastAsia" w:cs="宋体"/>
          <w:bCs/>
          <w:color w:val="auto"/>
          <w:sz w:val="24"/>
          <w:szCs w:val="21"/>
          <w:u w:val="single"/>
        </w:rPr>
        <w:t>________________ _</w:t>
      </w:r>
      <w:r>
        <w:rPr>
          <w:rFonts w:hint="eastAsia" w:cs="宋体"/>
          <w:bCs/>
          <w:color w:val="auto"/>
          <w:sz w:val="24"/>
          <w:szCs w:val="21"/>
        </w:rPr>
        <w:t>（项目名称）投标活动。针对《中华人民共和国政府采购法》第二十二条规定做出如下声明：</w:t>
      </w:r>
    </w:p>
    <w:p w14:paraId="7A068F14">
      <w:pPr>
        <w:spacing w:line="360" w:lineRule="auto"/>
        <w:ind w:firstLine="480"/>
        <w:rPr>
          <w:rFonts w:cs="宋体"/>
          <w:color w:val="auto"/>
          <w:sz w:val="24"/>
          <w:szCs w:val="21"/>
        </w:rPr>
      </w:pPr>
      <w:r>
        <w:rPr>
          <w:rFonts w:hint="eastAsia" w:cs="宋体"/>
          <w:bCs/>
          <w:color w:val="auto"/>
          <w:sz w:val="24"/>
          <w:szCs w:val="21"/>
        </w:rPr>
        <w:t>1.我单位具有独立承担民事责任的能力；</w:t>
      </w:r>
    </w:p>
    <w:p w14:paraId="68ABEA00">
      <w:pPr>
        <w:spacing w:line="360" w:lineRule="auto"/>
        <w:ind w:firstLine="480"/>
        <w:rPr>
          <w:rFonts w:cs="宋体"/>
          <w:color w:val="auto"/>
          <w:sz w:val="24"/>
          <w:szCs w:val="21"/>
        </w:rPr>
      </w:pPr>
      <w:r>
        <w:rPr>
          <w:rFonts w:hint="eastAsia" w:cs="宋体"/>
          <w:color w:val="auto"/>
          <w:sz w:val="24"/>
          <w:szCs w:val="21"/>
        </w:rPr>
        <w:t>2.我单位具有良好的商业信誉和健全的财务会计制度；</w:t>
      </w:r>
    </w:p>
    <w:p w14:paraId="263CE608">
      <w:pPr>
        <w:spacing w:line="360" w:lineRule="auto"/>
        <w:ind w:firstLine="480"/>
        <w:rPr>
          <w:rFonts w:cs="宋体"/>
          <w:color w:val="auto"/>
          <w:sz w:val="24"/>
          <w:szCs w:val="21"/>
        </w:rPr>
      </w:pPr>
      <w:r>
        <w:rPr>
          <w:rFonts w:hint="eastAsia" w:cs="宋体"/>
          <w:color w:val="auto"/>
          <w:sz w:val="24"/>
          <w:szCs w:val="21"/>
        </w:rPr>
        <w:t>3.我单位具有履行合同所必需的设备和专业技术能力；</w:t>
      </w:r>
    </w:p>
    <w:p w14:paraId="09518731">
      <w:pPr>
        <w:spacing w:line="360" w:lineRule="auto"/>
        <w:ind w:firstLine="480"/>
        <w:rPr>
          <w:rFonts w:cs="宋体"/>
          <w:color w:val="auto"/>
          <w:sz w:val="24"/>
          <w:szCs w:val="21"/>
        </w:rPr>
      </w:pPr>
      <w:r>
        <w:rPr>
          <w:rFonts w:hint="eastAsia" w:cs="宋体"/>
          <w:color w:val="auto"/>
          <w:sz w:val="24"/>
          <w:szCs w:val="21"/>
        </w:rPr>
        <w:t>4.我单位有依法缴纳税收和社会保障资金的良好记录；</w:t>
      </w:r>
    </w:p>
    <w:p w14:paraId="17BC24D1">
      <w:pPr>
        <w:spacing w:line="360" w:lineRule="auto"/>
        <w:ind w:firstLine="480"/>
        <w:rPr>
          <w:rFonts w:cs="宋体"/>
          <w:color w:val="auto"/>
          <w:sz w:val="24"/>
          <w:szCs w:val="21"/>
        </w:rPr>
      </w:pPr>
      <w:r>
        <w:rPr>
          <w:rFonts w:hint="eastAsia" w:cs="宋体"/>
          <w:color w:val="auto"/>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7DD1A61">
      <w:pPr>
        <w:spacing w:line="360" w:lineRule="auto"/>
        <w:ind w:firstLine="480"/>
        <w:rPr>
          <w:rFonts w:cs="宋体"/>
          <w:bCs/>
          <w:color w:val="auto"/>
          <w:sz w:val="24"/>
          <w:szCs w:val="21"/>
        </w:rPr>
      </w:pPr>
      <w:r>
        <w:rPr>
          <w:rFonts w:hint="eastAsia" w:cs="宋体"/>
          <w:color w:val="auto"/>
          <w:sz w:val="24"/>
          <w:szCs w:val="21"/>
        </w:rPr>
        <w:t>6.我单位满足法律、行政法规规定的其他条件。</w:t>
      </w:r>
    </w:p>
    <w:p w14:paraId="6849B468">
      <w:pPr>
        <w:pStyle w:val="218"/>
        <w:spacing w:line="360" w:lineRule="auto"/>
        <w:ind w:firstLine="560"/>
        <w:rPr>
          <w:rFonts w:ascii="Times New Roman" w:eastAsia="宋体" w:cs="宋体"/>
          <w:color w:val="auto"/>
        </w:rPr>
      </w:pPr>
    </w:p>
    <w:p w14:paraId="6E9AEA52">
      <w:pPr>
        <w:spacing w:line="360" w:lineRule="auto"/>
        <w:ind w:firstLine="480"/>
        <w:jc w:val="right"/>
        <w:rPr>
          <w:rFonts w:cs="宋体"/>
          <w:color w:val="auto"/>
          <w:sz w:val="24"/>
        </w:rPr>
      </w:pPr>
      <w:r>
        <w:rPr>
          <w:rFonts w:hint="eastAsia" w:cs="宋体"/>
          <w:color w:val="auto"/>
          <w:sz w:val="24"/>
        </w:rPr>
        <w:t>投标人：</w:t>
      </w:r>
      <w:r>
        <w:rPr>
          <w:rFonts w:hint="eastAsia" w:cs="宋体"/>
          <w:color w:val="auto"/>
          <w:sz w:val="24"/>
          <w:u w:val="single"/>
        </w:rPr>
        <w:t xml:space="preserve">                  </w:t>
      </w:r>
      <w:r>
        <w:rPr>
          <w:rFonts w:hint="eastAsia" w:cs="宋体"/>
          <w:color w:val="auto"/>
          <w:sz w:val="24"/>
        </w:rPr>
        <w:t>（加盖公章）</w:t>
      </w:r>
    </w:p>
    <w:p w14:paraId="481C453F">
      <w:pPr>
        <w:spacing w:line="360" w:lineRule="auto"/>
        <w:ind w:firstLine="480"/>
        <w:jc w:val="right"/>
        <w:rPr>
          <w:rFonts w:cs="宋体"/>
          <w:color w:val="auto"/>
          <w:sz w:val="24"/>
        </w:rPr>
      </w:pPr>
      <w:r>
        <w:rPr>
          <w:rFonts w:hint="eastAsia" w:cs="宋体"/>
          <w:color w:val="auto"/>
          <w:sz w:val="24"/>
        </w:rPr>
        <w:t>法定代表人或被授权人：</w:t>
      </w:r>
      <w:r>
        <w:rPr>
          <w:rFonts w:hint="eastAsia" w:cs="宋体"/>
          <w:color w:val="auto"/>
          <w:sz w:val="24"/>
          <w:u w:val="single"/>
        </w:rPr>
        <w:t xml:space="preserve">          </w:t>
      </w:r>
      <w:r>
        <w:rPr>
          <w:rFonts w:hint="eastAsia" w:cs="宋体"/>
          <w:color w:val="auto"/>
          <w:sz w:val="24"/>
        </w:rPr>
        <w:t>（签字或盖章）</w:t>
      </w:r>
    </w:p>
    <w:p w14:paraId="7F996CA8">
      <w:pPr>
        <w:spacing w:line="360" w:lineRule="auto"/>
        <w:ind w:firstLine="480"/>
        <w:jc w:val="right"/>
        <w:rPr>
          <w:rFonts w:cs="宋体"/>
          <w:color w:val="auto"/>
          <w:sz w:val="24"/>
        </w:rPr>
      </w:pPr>
      <w:r>
        <w:rPr>
          <w:rFonts w:hint="eastAsia" w:cs="宋体"/>
          <w:color w:val="auto"/>
          <w:sz w:val="24"/>
        </w:rPr>
        <w:t>年      月     日</w:t>
      </w:r>
    </w:p>
    <w:p w14:paraId="3BEA6304">
      <w:pPr>
        <w:pStyle w:val="218"/>
        <w:spacing w:line="360" w:lineRule="auto"/>
        <w:ind w:firstLine="560"/>
        <w:rPr>
          <w:rFonts w:ascii="Times New Roman" w:eastAsia="宋体" w:cs="宋体"/>
          <w:color w:val="auto"/>
        </w:rPr>
      </w:pPr>
    </w:p>
    <w:p w14:paraId="29E55F34">
      <w:pPr>
        <w:spacing w:line="360" w:lineRule="auto"/>
        <w:jc w:val="center"/>
        <w:rPr>
          <w:rFonts w:cs="宋体"/>
          <w:color w:val="auto"/>
          <w:sz w:val="24"/>
          <w:szCs w:val="21"/>
        </w:rPr>
      </w:pPr>
      <w:r>
        <w:rPr>
          <w:rFonts w:hint="eastAsia" w:cs="宋体"/>
          <w:color w:val="auto"/>
          <w:sz w:val="24"/>
          <w:szCs w:val="21"/>
        </w:rPr>
        <w:br w:type="page" w:clear="all"/>
      </w:r>
      <w:r>
        <w:rPr>
          <w:rFonts w:hint="eastAsia" w:cs="宋体"/>
          <w:color w:val="auto"/>
          <w:sz w:val="24"/>
          <w:szCs w:val="21"/>
        </w:rPr>
        <w:t>4.</w:t>
      </w:r>
      <w:r>
        <w:rPr>
          <w:rFonts w:hint="eastAsia" w:cs="宋体"/>
          <w:b/>
          <w:bCs/>
          <w:color w:val="auto"/>
          <w:sz w:val="24"/>
          <w:szCs w:val="21"/>
        </w:rPr>
        <w:t>诚信承诺书</w:t>
      </w:r>
    </w:p>
    <w:p w14:paraId="5F82240E">
      <w:pPr>
        <w:spacing w:line="360" w:lineRule="auto"/>
        <w:ind w:firstLine="480"/>
        <w:jc w:val="center"/>
        <w:rPr>
          <w:rFonts w:cs="宋体"/>
          <w:color w:val="auto"/>
          <w:sz w:val="24"/>
          <w:szCs w:val="21"/>
        </w:rPr>
      </w:pPr>
    </w:p>
    <w:p w14:paraId="1EAE28F2">
      <w:pPr>
        <w:spacing w:line="360" w:lineRule="auto"/>
        <w:jc w:val="left"/>
        <w:rPr>
          <w:rFonts w:cs="宋体"/>
          <w:color w:val="auto"/>
          <w:sz w:val="24"/>
          <w:szCs w:val="21"/>
          <w:u w:val="single"/>
        </w:rPr>
      </w:pPr>
      <w:r>
        <w:rPr>
          <w:rFonts w:hint="eastAsia" w:cs="宋体"/>
          <w:color w:val="auto"/>
          <w:sz w:val="24"/>
          <w:szCs w:val="21"/>
          <w:u w:val="single"/>
        </w:rPr>
        <w:t>江苏航运职业技术学院</w:t>
      </w:r>
      <w:r>
        <w:rPr>
          <w:rFonts w:hint="eastAsia" w:cs="宋体"/>
          <w:color w:val="auto"/>
          <w:sz w:val="24"/>
          <w:szCs w:val="21"/>
        </w:rPr>
        <w:t>：</w:t>
      </w:r>
    </w:p>
    <w:p w14:paraId="1A65890F">
      <w:pPr>
        <w:spacing w:line="360" w:lineRule="auto"/>
        <w:ind w:firstLine="480"/>
        <w:rPr>
          <w:rFonts w:cs="宋体"/>
          <w:color w:val="auto"/>
          <w:sz w:val="24"/>
        </w:rPr>
      </w:pPr>
      <w:r>
        <w:rPr>
          <w:rFonts w:hint="eastAsia" w:cs="宋体"/>
          <w:color w:val="auto"/>
          <w:sz w:val="24"/>
        </w:rPr>
        <w:t>我单位在参加贵单位组织的</w:t>
      </w:r>
      <w:r>
        <w:rPr>
          <w:rFonts w:hint="eastAsia" w:cs="宋体"/>
          <w:color w:val="auto"/>
          <w:sz w:val="24"/>
          <w:u w:val="single"/>
        </w:rPr>
        <w:t xml:space="preserve">             项目</w:t>
      </w:r>
      <w:r>
        <w:rPr>
          <w:rFonts w:hint="eastAsia" w:cs="宋体"/>
          <w:color w:val="auto"/>
          <w:sz w:val="24"/>
        </w:rPr>
        <w:t>招投标活动中，郑重承诺如下：</w:t>
      </w:r>
    </w:p>
    <w:p w14:paraId="4447C051">
      <w:pPr>
        <w:spacing w:line="360" w:lineRule="auto"/>
        <w:ind w:firstLine="480"/>
        <w:rPr>
          <w:rFonts w:cs="宋体"/>
          <w:color w:val="auto"/>
          <w:sz w:val="24"/>
        </w:rPr>
      </w:pPr>
      <w:r>
        <w:rPr>
          <w:rFonts w:hint="eastAsia" w:cs="宋体"/>
          <w:color w:val="auto"/>
          <w:sz w:val="24"/>
        </w:rPr>
        <w:t>1.我方申报的所有资料都是真实、准确、完整的；</w:t>
      </w:r>
    </w:p>
    <w:p w14:paraId="0FA9C24A">
      <w:pPr>
        <w:spacing w:line="360" w:lineRule="auto"/>
        <w:ind w:firstLine="480"/>
        <w:rPr>
          <w:rFonts w:cs="宋体"/>
          <w:color w:val="auto"/>
          <w:sz w:val="24"/>
        </w:rPr>
      </w:pPr>
      <w:r>
        <w:rPr>
          <w:rFonts w:hint="eastAsia" w:cs="宋体"/>
          <w:color w:val="auto"/>
          <w:sz w:val="24"/>
        </w:rPr>
        <w:t>2.我方无资质挂靠或参与串标、围标及抬标情形；</w:t>
      </w:r>
    </w:p>
    <w:p w14:paraId="7E8F42B5">
      <w:pPr>
        <w:spacing w:line="360" w:lineRule="auto"/>
        <w:ind w:firstLine="480"/>
        <w:rPr>
          <w:rFonts w:cs="宋体"/>
          <w:color w:val="auto"/>
          <w:sz w:val="24"/>
        </w:rPr>
      </w:pPr>
      <w:r>
        <w:rPr>
          <w:rFonts w:hint="eastAsia" w:cs="宋体"/>
          <w:color w:val="auto"/>
          <w:sz w:val="24"/>
        </w:rPr>
        <w:t>3.我方没有被各级行政主管部门做出停止市场行为的处罚；</w:t>
      </w:r>
    </w:p>
    <w:p w14:paraId="58FF11F0">
      <w:pPr>
        <w:spacing w:line="360" w:lineRule="auto"/>
        <w:ind w:firstLine="480"/>
        <w:rPr>
          <w:rFonts w:cs="宋体"/>
          <w:color w:val="auto"/>
          <w:sz w:val="24"/>
        </w:rPr>
      </w:pPr>
      <w:r>
        <w:rPr>
          <w:rFonts w:hint="eastAsia" w:cs="宋体"/>
          <w:color w:val="auto"/>
          <w:sz w:val="24"/>
        </w:rPr>
        <w:t>4.若我方中标，将严格按照规定及时与招标单位签订合同；</w:t>
      </w:r>
    </w:p>
    <w:p w14:paraId="4C600B83">
      <w:pPr>
        <w:spacing w:line="360" w:lineRule="auto"/>
        <w:ind w:firstLine="480"/>
        <w:rPr>
          <w:rFonts w:cs="宋体"/>
          <w:color w:val="auto"/>
          <w:sz w:val="24"/>
        </w:rPr>
      </w:pPr>
      <w:r>
        <w:rPr>
          <w:rFonts w:hint="eastAsia" w:cs="宋体"/>
          <w:color w:val="auto"/>
          <w:sz w:val="24"/>
        </w:rPr>
        <w:t>5.若我方中标，将严格按照投标文件所承诺的报价、服务等内容组织实施；</w:t>
      </w:r>
    </w:p>
    <w:p w14:paraId="1BA68CF0">
      <w:pPr>
        <w:spacing w:line="360" w:lineRule="auto"/>
        <w:ind w:firstLine="480"/>
        <w:rPr>
          <w:rFonts w:cs="宋体"/>
          <w:color w:val="auto"/>
          <w:sz w:val="24"/>
        </w:rPr>
      </w:pPr>
      <w:r>
        <w:rPr>
          <w:rFonts w:hint="eastAsia" w:cs="宋体"/>
          <w:color w:val="auto"/>
          <w:sz w:val="24"/>
        </w:rPr>
        <w:t>若我方违反上述承诺，隐瞒、提供虚假资料或不按投标文件要求组织实施，被贵方发现或被他人举报查实，无条件接受有关行政监督部门作出的取消投标资格、中标资格、没收投标保证金、不良行为记录、限制其一定期限内投标资格等处罚。对造成的损失，任何法律和经济责任完全由我方负责。</w:t>
      </w:r>
    </w:p>
    <w:p w14:paraId="5F799FB0">
      <w:pPr>
        <w:spacing w:line="360" w:lineRule="auto"/>
        <w:ind w:firstLine="480"/>
        <w:jc w:val="left"/>
        <w:rPr>
          <w:rFonts w:cs="宋体"/>
          <w:color w:val="auto"/>
          <w:sz w:val="24"/>
          <w:szCs w:val="21"/>
        </w:rPr>
      </w:pPr>
    </w:p>
    <w:p w14:paraId="57F00E3C">
      <w:pPr>
        <w:spacing w:line="360" w:lineRule="auto"/>
        <w:ind w:firstLine="480"/>
        <w:jc w:val="left"/>
        <w:rPr>
          <w:rFonts w:cs="宋体"/>
          <w:color w:val="auto"/>
          <w:sz w:val="24"/>
          <w:szCs w:val="21"/>
        </w:rPr>
      </w:pPr>
    </w:p>
    <w:p w14:paraId="2F5EF1D5">
      <w:pPr>
        <w:spacing w:line="360" w:lineRule="auto"/>
        <w:ind w:firstLine="480"/>
        <w:jc w:val="right"/>
        <w:rPr>
          <w:rFonts w:cs="宋体"/>
          <w:color w:val="auto"/>
          <w:sz w:val="24"/>
        </w:rPr>
      </w:pPr>
      <w:r>
        <w:rPr>
          <w:rFonts w:hint="eastAsia" w:cs="宋体"/>
          <w:color w:val="auto"/>
          <w:sz w:val="24"/>
          <w:szCs w:val="21"/>
        </w:rPr>
        <w:t xml:space="preserve"> </w:t>
      </w:r>
      <w:r>
        <w:rPr>
          <w:rFonts w:hint="eastAsia" w:cs="宋体"/>
          <w:color w:val="auto"/>
          <w:sz w:val="24"/>
          <w:szCs w:val="21"/>
        </w:rPr>
        <w:tab/>
      </w:r>
      <w:r>
        <w:rPr>
          <w:rFonts w:hint="eastAsia" w:cs="宋体"/>
          <w:color w:val="auto"/>
          <w:sz w:val="24"/>
          <w:szCs w:val="21"/>
        </w:rPr>
        <w:tab/>
      </w:r>
      <w:r>
        <w:rPr>
          <w:rFonts w:hint="eastAsia" w:cs="宋体"/>
          <w:color w:val="auto"/>
          <w:sz w:val="24"/>
          <w:szCs w:val="21"/>
        </w:rPr>
        <w:tab/>
      </w:r>
      <w:r>
        <w:rPr>
          <w:rFonts w:hint="eastAsia" w:cs="宋体"/>
          <w:color w:val="auto"/>
          <w:sz w:val="24"/>
          <w:szCs w:val="21"/>
        </w:rPr>
        <w:tab/>
      </w:r>
      <w:r>
        <w:rPr>
          <w:rFonts w:hint="eastAsia" w:cs="宋体"/>
          <w:color w:val="auto"/>
          <w:sz w:val="24"/>
          <w:szCs w:val="21"/>
        </w:rPr>
        <w:t xml:space="preserve">               </w:t>
      </w:r>
      <w:r>
        <w:rPr>
          <w:rFonts w:hint="eastAsia" w:cs="宋体"/>
          <w:color w:val="auto"/>
          <w:sz w:val="24"/>
        </w:rPr>
        <w:t>投标人：</w:t>
      </w:r>
      <w:r>
        <w:rPr>
          <w:rFonts w:hint="eastAsia" w:cs="宋体"/>
          <w:color w:val="auto"/>
          <w:sz w:val="24"/>
          <w:u w:val="single"/>
        </w:rPr>
        <w:t xml:space="preserve">                  </w:t>
      </w:r>
      <w:r>
        <w:rPr>
          <w:rFonts w:hint="eastAsia" w:cs="宋体"/>
          <w:color w:val="auto"/>
          <w:sz w:val="24"/>
        </w:rPr>
        <w:t>（加盖公章）</w:t>
      </w:r>
    </w:p>
    <w:p w14:paraId="687050A4">
      <w:pPr>
        <w:spacing w:line="360" w:lineRule="auto"/>
        <w:ind w:firstLine="480"/>
        <w:jc w:val="right"/>
        <w:rPr>
          <w:rFonts w:cs="宋体"/>
          <w:color w:val="auto"/>
          <w:sz w:val="24"/>
        </w:rPr>
      </w:pPr>
      <w:r>
        <w:rPr>
          <w:rFonts w:hint="eastAsia" w:cs="宋体"/>
          <w:color w:val="auto"/>
          <w:sz w:val="24"/>
        </w:rPr>
        <w:t>法定代表人或被授权人：</w:t>
      </w:r>
      <w:r>
        <w:rPr>
          <w:rFonts w:hint="eastAsia" w:cs="宋体"/>
          <w:color w:val="auto"/>
          <w:sz w:val="24"/>
          <w:u w:val="single"/>
        </w:rPr>
        <w:t xml:space="preserve">          </w:t>
      </w:r>
      <w:r>
        <w:rPr>
          <w:rFonts w:hint="eastAsia" w:cs="宋体"/>
          <w:color w:val="auto"/>
          <w:sz w:val="24"/>
        </w:rPr>
        <w:t>（签字或盖章）</w:t>
      </w:r>
    </w:p>
    <w:p w14:paraId="37D2A2BB">
      <w:pPr>
        <w:spacing w:line="360" w:lineRule="auto"/>
        <w:ind w:firstLine="480"/>
        <w:jc w:val="right"/>
        <w:rPr>
          <w:rFonts w:cs="宋体"/>
          <w:color w:val="auto"/>
          <w:sz w:val="24"/>
        </w:rPr>
      </w:pPr>
      <w:r>
        <w:rPr>
          <w:rFonts w:hint="eastAsia" w:cs="宋体"/>
          <w:color w:val="auto"/>
          <w:sz w:val="24"/>
        </w:rPr>
        <w:t>年      月     日</w:t>
      </w:r>
    </w:p>
    <w:p w14:paraId="26B9C324">
      <w:pPr>
        <w:spacing w:line="360" w:lineRule="auto"/>
        <w:ind w:firstLine="480"/>
        <w:rPr>
          <w:rFonts w:cs="宋体"/>
          <w:color w:val="auto"/>
        </w:rPr>
      </w:pPr>
    </w:p>
    <w:p w14:paraId="3F800270">
      <w:pPr>
        <w:spacing w:line="360" w:lineRule="auto"/>
        <w:ind w:firstLine="482"/>
        <w:jc w:val="center"/>
        <w:rPr>
          <w:rFonts w:cs="宋体"/>
          <w:color w:val="auto"/>
          <w:sz w:val="24"/>
          <w:szCs w:val="21"/>
        </w:rPr>
      </w:pPr>
      <w:r>
        <w:rPr>
          <w:rFonts w:hint="eastAsia" w:cs="宋体"/>
          <w:b/>
          <w:bCs/>
          <w:color w:val="auto"/>
          <w:sz w:val="24"/>
          <w:szCs w:val="21"/>
        </w:rPr>
        <w:br w:type="page" w:clear="all"/>
      </w:r>
      <w:r>
        <w:rPr>
          <w:rFonts w:hint="eastAsia" w:cs="宋体"/>
          <w:b/>
          <w:bCs/>
          <w:color w:val="auto"/>
          <w:sz w:val="24"/>
          <w:szCs w:val="21"/>
        </w:rPr>
        <w:t>5.投标声明函</w:t>
      </w:r>
    </w:p>
    <w:p w14:paraId="2CEA4BAB">
      <w:pPr>
        <w:spacing w:line="360" w:lineRule="auto"/>
        <w:ind w:firstLine="482"/>
        <w:rPr>
          <w:rFonts w:cs="宋体"/>
          <w:b/>
          <w:bCs/>
          <w:color w:val="auto"/>
          <w:sz w:val="24"/>
          <w:szCs w:val="21"/>
        </w:rPr>
      </w:pPr>
      <w:r>
        <w:rPr>
          <w:rFonts w:hint="eastAsia" w:cs="宋体"/>
          <w:b/>
          <w:bCs/>
          <w:color w:val="auto"/>
          <w:sz w:val="24"/>
          <w:szCs w:val="21"/>
        </w:rPr>
        <w:t xml:space="preserve">江苏航运职业技术学院：   </w:t>
      </w:r>
    </w:p>
    <w:p w14:paraId="3365B5D0">
      <w:pPr>
        <w:tabs>
          <w:tab w:val="left" w:pos="420"/>
          <w:tab w:val="left" w:pos="562"/>
          <w:tab w:val="left" w:pos="945"/>
          <w:tab w:val="left" w:pos="5382"/>
          <w:tab w:val="left" w:pos="7560"/>
        </w:tabs>
        <w:spacing w:line="360" w:lineRule="auto"/>
        <w:ind w:firstLine="480"/>
        <w:jc w:val="left"/>
        <w:rPr>
          <w:rFonts w:cs="宋体"/>
          <w:color w:val="auto"/>
          <w:sz w:val="24"/>
          <w:szCs w:val="21"/>
        </w:rPr>
      </w:pPr>
      <w:bookmarkStart w:id="103" w:name="_Toc396833717"/>
      <w:r>
        <w:rPr>
          <w:rFonts w:hint="eastAsia" w:cs="宋体"/>
          <w:color w:val="auto"/>
          <w:sz w:val="24"/>
          <w:szCs w:val="21"/>
        </w:rPr>
        <w:t>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p>
    <w:p w14:paraId="5FFCCC78">
      <w:pPr>
        <w:numPr>
          <w:ilvl w:val="1"/>
          <w:numId w:val="27"/>
        </w:numPr>
        <w:tabs>
          <w:tab w:val="left" w:pos="420"/>
          <w:tab w:val="left" w:pos="945"/>
          <w:tab w:val="left" w:pos="5382"/>
          <w:tab w:val="left" w:pos="7560"/>
        </w:tabs>
        <w:spacing w:line="360" w:lineRule="auto"/>
        <w:ind w:left="0" w:firstLine="480"/>
        <w:jc w:val="left"/>
        <w:rPr>
          <w:rFonts w:cs="宋体"/>
          <w:color w:val="auto"/>
          <w:sz w:val="24"/>
          <w:szCs w:val="21"/>
        </w:rPr>
      </w:pPr>
      <w:r>
        <w:rPr>
          <w:rFonts w:hint="eastAsia" w:cs="宋体"/>
          <w:color w:val="auto"/>
          <w:sz w:val="24"/>
          <w:szCs w:val="21"/>
        </w:rPr>
        <w:t>我方承诺信用记录中未</w:t>
      </w:r>
      <w:r>
        <w:rPr>
          <w:rFonts w:hint="eastAsia" w:cs="宋体"/>
          <w:color w:val="auto"/>
          <w:sz w:val="24"/>
        </w:rPr>
        <w:t>被“信用中国”网站、中华人民共和国最高人民法院网站（</w:t>
      </w:r>
      <w:r>
        <w:rPr>
          <w:color w:val="auto"/>
        </w:rPr>
        <w:fldChar w:fldCharType="begin"/>
      </w:r>
      <w:r>
        <w:rPr>
          <w:color w:val="auto"/>
        </w:rPr>
        <w:instrText xml:space="preserve"> HYPERLINK "http://www.court.gov.cn/" \o "http://www.court.gov.cn/" </w:instrText>
      </w:r>
      <w:r>
        <w:rPr>
          <w:color w:val="auto"/>
        </w:rPr>
        <w:fldChar w:fldCharType="separate"/>
      </w:r>
      <w:r>
        <w:rPr>
          <w:rFonts w:hint="eastAsia" w:cs="宋体"/>
          <w:color w:val="auto"/>
          <w:sz w:val="24"/>
        </w:rPr>
        <w:t>http://www.court.gov.cn</w:t>
      </w:r>
      <w:r>
        <w:rPr>
          <w:rFonts w:hint="eastAsia" w:cs="宋体"/>
          <w:color w:val="auto"/>
          <w:sz w:val="24"/>
        </w:rPr>
        <w:fldChar w:fldCharType="end"/>
      </w:r>
      <w:r>
        <w:rPr>
          <w:rFonts w:hint="eastAsia" w:cs="宋体"/>
          <w:color w:val="auto"/>
          <w:sz w:val="24"/>
        </w:rPr>
        <w:t>）等渠道列入信用记录失信被执行人，未被中国政府采购网等渠道列入政府采购严重违法失信行为记录名单，未被中华人民共和国应急管理部网站（http://www.mem.gov.cn/）等渠道列入安全生产失信联合惩戒“黑名单”，未被国家税务总局网站（</w:t>
      </w:r>
      <w:r>
        <w:rPr>
          <w:rFonts w:hint="eastAsia"/>
          <w:color w:val="auto"/>
        </w:rPr>
        <w:fldChar w:fldCharType="begin"/>
      </w:r>
      <w:r>
        <w:rPr>
          <w:color w:val="auto"/>
        </w:rPr>
        <w:instrText xml:space="preserve"> HYPERLINK "http://hd.chinatax.gov.cn/xxk/" \o "http://hd.chinatax.gov.cn/xxk/" </w:instrText>
      </w:r>
      <w:r>
        <w:rPr>
          <w:rFonts w:hint="eastAsia"/>
          <w:color w:val="auto"/>
        </w:rPr>
        <w:fldChar w:fldCharType="separate"/>
      </w:r>
      <w:r>
        <w:rPr>
          <w:rFonts w:hint="eastAsia" w:cs="宋体"/>
          <w:color w:val="auto"/>
          <w:sz w:val="24"/>
        </w:rPr>
        <w:t>http://hd.chinatax.gov.cn/xxk</w:t>
      </w:r>
      <w:r>
        <w:rPr>
          <w:rFonts w:hint="eastAsia" w:cs="宋体"/>
          <w:color w:val="auto"/>
          <w:sz w:val="24"/>
        </w:rPr>
        <w:fldChar w:fldCharType="end"/>
      </w:r>
      <w:r>
        <w:rPr>
          <w:rFonts w:hint="eastAsia" w:cs="宋体"/>
          <w:color w:val="auto"/>
          <w:sz w:val="24"/>
        </w:rPr>
        <w:t>）等渠道列入重大税收违法案件当事人名单，未被国家企业信用信息公示系统（</w:t>
      </w:r>
      <w:r>
        <w:rPr>
          <w:rFonts w:hint="eastAsia"/>
          <w:color w:val="auto"/>
        </w:rPr>
        <w:fldChar w:fldCharType="begin"/>
      </w:r>
      <w:r>
        <w:rPr>
          <w:color w:val="auto"/>
        </w:rPr>
        <w:instrText xml:space="preserve"> HYPERLINK "http://www.gsxt.gov.cn" \o "http://www.gsxt.gov.cn" </w:instrText>
      </w:r>
      <w:r>
        <w:rPr>
          <w:rFonts w:hint="eastAsia"/>
          <w:color w:val="auto"/>
        </w:rPr>
        <w:fldChar w:fldCharType="separate"/>
      </w:r>
      <w:r>
        <w:rPr>
          <w:rFonts w:hint="eastAsia" w:cs="宋体"/>
          <w:color w:val="auto"/>
          <w:sz w:val="24"/>
        </w:rPr>
        <w:t>http://www.gsxt.gov.cn</w:t>
      </w:r>
      <w:r>
        <w:rPr>
          <w:rFonts w:hint="eastAsia" w:cs="宋体"/>
          <w:color w:val="auto"/>
          <w:sz w:val="24"/>
        </w:rPr>
        <w:fldChar w:fldCharType="end"/>
      </w:r>
      <w:r>
        <w:rPr>
          <w:rFonts w:hint="eastAsia" w:cs="宋体"/>
          <w:color w:val="auto"/>
          <w:sz w:val="24"/>
        </w:rPr>
        <w:t>）等渠道列入经营异常名录、严重违法失信企业名单，未被全国公共资源交易平台（</w:t>
      </w:r>
      <w:r>
        <w:rPr>
          <w:rFonts w:hint="eastAsia"/>
          <w:color w:val="auto"/>
        </w:rPr>
        <w:fldChar w:fldCharType="begin"/>
      </w:r>
      <w:r>
        <w:rPr>
          <w:color w:val="auto"/>
        </w:rPr>
        <w:instrText xml:space="preserve"> HYPERLINK "http://www.ggzy.gov.cn" \o "http://www.ggzy.gov.cn" </w:instrText>
      </w:r>
      <w:r>
        <w:rPr>
          <w:rFonts w:hint="eastAsia"/>
          <w:color w:val="auto"/>
        </w:rPr>
        <w:fldChar w:fldCharType="separate"/>
      </w:r>
      <w:r>
        <w:rPr>
          <w:rFonts w:hint="eastAsia" w:cs="宋体"/>
          <w:color w:val="auto"/>
          <w:sz w:val="24"/>
        </w:rPr>
        <w:t>http://www.ggzy.gov.cn</w:t>
      </w:r>
      <w:r>
        <w:rPr>
          <w:rFonts w:hint="eastAsia" w:cs="宋体"/>
          <w:color w:val="auto"/>
          <w:sz w:val="24"/>
        </w:rPr>
        <w:fldChar w:fldCharType="end"/>
      </w:r>
      <w:r>
        <w:rPr>
          <w:rFonts w:hint="eastAsia" w:cs="宋体"/>
          <w:color w:val="auto"/>
          <w:sz w:val="24"/>
        </w:rPr>
        <w:t>）等渠道列入黑名单</w:t>
      </w:r>
      <w:r>
        <w:rPr>
          <w:rFonts w:hint="eastAsia" w:cs="宋体"/>
          <w:color w:val="auto"/>
          <w:sz w:val="24"/>
          <w:szCs w:val="21"/>
        </w:rPr>
        <w:t>，否则，可将我方的投标文件按照无效投标文件处理。</w:t>
      </w:r>
    </w:p>
    <w:p w14:paraId="003D049E">
      <w:pPr>
        <w:tabs>
          <w:tab w:val="left" w:pos="420"/>
          <w:tab w:val="left" w:pos="945"/>
          <w:tab w:val="left" w:pos="5382"/>
          <w:tab w:val="left" w:pos="7560"/>
        </w:tabs>
        <w:spacing w:line="360" w:lineRule="auto"/>
        <w:ind w:firstLine="480"/>
        <w:jc w:val="left"/>
        <w:rPr>
          <w:rFonts w:cs="宋体"/>
          <w:color w:val="auto"/>
          <w:sz w:val="24"/>
          <w:szCs w:val="21"/>
        </w:rPr>
      </w:pPr>
      <w:r>
        <w:rPr>
          <w:rFonts w:hint="eastAsia" w:cs="宋体"/>
          <w:color w:val="auto"/>
          <w:sz w:val="24"/>
          <w:szCs w:val="21"/>
        </w:rPr>
        <w:t>3.我方承诺参加本次采购活动前三年内，在经营活动中没有重大违法记录，否则，可将我方的投标文件按照无效投标文件处理。</w:t>
      </w:r>
    </w:p>
    <w:p w14:paraId="3FE6DFE4">
      <w:pPr>
        <w:tabs>
          <w:tab w:val="left" w:pos="420"/>
          <w:tab w:val="left" w:pos="945"/>
          <w:tab w:val="left" w:pos="5382"/>
          <w:tab w:val="left" w:pos="7560"/>
        </w:tabs>
        <w:spacing w:line="360" w:lineRule="auto"/>
        <w:ind w:firstLine="480"/>
        <w:jc w:val="left"/>
        <w:rPr>
          <w:rFonts w:cs="宋体"/>
          <w:color w:val="auto"/>
          <w:sz w:val="24"/>
          <w:szCs w:val="21"/>
        </w:rPr>
      </w:pPr>
      <w:r>
        <w:rPr>
          <w:rFonts w:hint="eastAsia" w:cs="宋体"/>
          <w:color w:val="auto"/>
          <w:sz w:val="24"/>
          <w:szCs w:val="21"/>
        </w:rPr>
        <w:t>4.我方承诺按照本项目招标文件和相关技术标准的条件，提供货物及相关服务，并承担因货物质量或服务等引起的一切责任。</w:t>
      </w:r>
    </w:p>
    <w:p w14:paraId="1727F40A">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5.我方对本项目招标文件（包括修改文件及有关附件）完全理解，并承诺在发生争议时，不会以对招标文件存在误解、不明为由，向你方行使任何法律上的抗辩权。</w:t>
      </w:r>
    </w:p>
    <w:p w14:paraId="72C9ED0F">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6.我方投标文件有效期为自开标日起</w:t>
      </w:r>
      <w:r>
        <w:rPr>
          <w:rFonts w:hint="eastAsia" w:cs="宋体"/>
          <w:color w:val="auto"/>
          <w:sz w:val="24"/>
          <w:szCs w:val="21"/>
          <w:u w:val="single"/>
        </w:rPr>
        <w:t>60</w:t>
      </w:r>
      <w:r>
        <w:rPr>
          <w:rFonts w:hint="eastAsia" w:cs="宋体"/>
          <w:color w:val="auto"/>
          <w:sz w:val="24"/>
          <w:szCs w:val="21"/>
        </w:rPr>
        <w:t>天，若中标，则投标有效期自动延续至合同履行完毕。</w:t>
      </w:r>
    </w:p>
    <w:p w14:paraId="479858F3">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7.我方承诺接受招标文件规定的付款方式。</w:t>
      </w:r>
    </w:p>
    <w:p w14:paraId="3A994FE6">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269AFA6E">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22861991">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10.我方委托授权（姓名：</w:t>
      </w:r>
      <w:r>
        <w:rPr>
          <w:rFonts w:hint="eastAsia" w:cs="宋体"/>
          <w:color w:val="auto"/>
          <w:sz w:val="24"/>
          <w:szCs w:val="21"/>
          <w:u w:val="single"/>
        </w:rPr>
        <w:t xml:space="preserve">       </w:t>
      </w:r>
      <w:r>
        <w:rPr>
          <w:rFonts w:hint="eastAsia" w:cs="宋体"/>
          <w:color w:val="auto"/>
          <w:sz w:val="24"/>
          <w:szCs w:val="21"/>
        </w:rPr>
        <w:t>身份证号：_________，联系电话________）作为我方的代理人参加本项目投标，负责提交投标文件以及其他相关资料，参加开标，接受质询并予以澄清，签署、接受招投标过程中的各种法律文件，办理投标过程中的其他相关事务。</w:t>
      </w:r>
    </w:p>
    <w:p w14:paraId="0D8F8DB8">
      <w:pPr>
        <w:tabs>
          <w:tab w:val="left" w:pos="525"/>
          <w:tab w:val="left" w:pos="945"/>
          <w:tab w:val="left" w:pos="5382"/>
        </w:tabs>
        <w:spacing w:line="360" w:lineRule="auto"/>
        <w:ind w:firstLine="480"/>
        <w:jc w:val="left"/>
        <w:rPr>
          <w:rFonts w:cs="宋体"/>
          <w:color w:val="auto"/>
          <w:sz w:val="24"/>
          <w:szCs w:val="21"/>
        </w:rPr>
      </w:pPr>
      <w:r>
        <w:rPr>
          <w:rFonts w:hint="eastAsia" w:cs="宋体"/>
          <w:color w:val="auto"/>
          <w:sz w:val="24"/>
          <w:szCs w:val="21"/>
        </w:rPr>
        <w:t>11.我方承诺将严格遵守相关法律法规，若存在违法违规行为，将承担相应的法律后果。</w:t>
      </w:r>
    </w:p>
    <w:p w14:paraId="573C8E9B">
      <w:pPr>
        <w:tabs>
          <w:tab w:val="left" w:pos="945"/>
        </w:tabs>
        <w:spacing w:line="360" w:lineRule="auto"/>
        <w:jc w:val="right"/>
        <w:rPr>
          <w:rFonts w:cs="宋体"/>
          <w:color w:val="auto"/>
          <w:sz w:val="24"/>
          <w:szCs w:val="21"/>
        </w:rPr>
      </w:pPr>
    </w:p>
    <w:p w14:paraId="4937A414">
      <w:pPr>
        <w:spacing w:line="360" w:lineRule="auto"/>
        <w:ind w:firstLine="480"/>
        <w:jc w:val="right"/>
        <w:rPr>
          <w:rFonts w:cs="宋体"/>
          <w:color w:val="auto"/>
          <w:sz w:val="24"/>
          <w:szCs w:val="21"/>
        </w:rPr>
      </w:pPr>
      <w:r>
        <w:rPr>
          <w:rFonts w:hint="eastAsia" w:cs="宋体"/>
          <w:color w:val="auto"/>
          <w:sz w:val="24"/>
          <w:szCs w:val="21"/>
        </w:rPr>
        <w:t>投标人：</w:t>
      </w:r>
      <w:r>
        <w:rPr>
          <w:rFonts w:hint="eastAsia" w:cs="宋体"/>
          <w:color w:val="auto"/>
          <w:sz w:val="24"/>
          <w:szCs w:val="21"/>
          <w:u w:val="single"/>
        </w:rPr>
        <w:t xml:space="preserve">                    </w:t>
      </w:r>
      <w:r>
        <w:rPr>
          <w:rFonts w:hint="eastAsia" w:cs="宋体"/>
          <w:color w:val="auto"/>
          <w:sz w:val="24"/>
          <w:szCs w:val="21"/>
        </w:rPr>
        <w:t>（加盖公章）</w:t>
      </w:r>
    </w:p>
    <w:p w14:paraId="769E6FF3">
      <w:pPr>
        <w:spacing w:line="360" w:lineRule="auto"/>
        <w:ind w:firstLine="480"/>
        <w:jc w:val="right"/>
        <w:rPr>
          <w:rFonts w:cs="宋体"/>
          <w:color w:val="auto"/>
          <w:sz w:val="24"/>
          <w:szCs w:val="21"/>
        </w:rPr>
      </w:pPr>
      <w:r>
        <w:rPr>
          <w:rFonts w:hint="eastAsia" w:cs="宋体"/>
          <w:color w:val="auto"/>
          <w:sz w:val="24"/>
          <w:szCs w:val="21"/>
        </w:rPr>
        <w:t>法定代表人或被授权人：</w:t>
      </w:r>
      <w:r>
        <w:rPr>
          <w:rFonts w:hint="eastAsia" w:cs="宋体"/>
          <w:color w:val="auto"/>
          <w:sz w:val="24"/>
          <w:szCs w:val="21"/>
          <w:u w:val="single"/>
        </w:rPr>
        <w:t xml:space="preserve">         </w:t>
      </w:r>
      <w:r>
        <w:rPr>
          <w:rFonts w:hint="eastAsia" w:cs="宋体"/>
          <w:color w:val="auto"/>
          <w:sz w:val="24"/>
          <w:szCs w:val="21"/>
        </w:rPr>
        <w:t>（签字或盖章）</w:t>
      </w:r>
    </w:p>
    <w:p w14:paraId="3739B191">
      <w:pPr>
        <w:spacing w:line="360" w:lineRule="auto"/>
        <w:jc w:val="right"/>
        <w:rPr>
          <w:rFonts w:cs="宋体"/>
          <w:color w:val="auto"/>
          <w:sz w:val="24"/>
          <w:szCs w:val="21"/>
        </w:rPr>
      </w:pPr>
      <w:r>
        <w:rPr>
          <w:rFonts w:hint="eastAsia" w:cs="宋体"/>
          <w:color w:val="auto"/>
          <w:sz w:val="24"/>
          <w:szCs w:val="21"/>
        </w:rPr>
        <w:t>年      月     日</w:t>
      </w:r>
    </w:p>
    <w:bookmarkEnd w:id="103"/>
    <w:p w14:paraId="3B5DDDEB">
      <w:pPr>
        <w:rPr>
          <w:rFonts w:cs="宋体"/>
          <w:color w:val="auto"/>
          <w:sz w:val="24"/>
          <w:szCs w:val="21"/>
        </w:rPr>
      </w:pPr>
      <w:r>
        <w:rPr>
          <w:rFonts w:hint="eastAsia" w:cs="宋体"/>
          <w:color w:val="auto"/>
          <w:sz w:val="24"/>
          <w:szCs w:val="21"/>
        </w:rPr>
        <w:br w:type="page" w:clear="all"/>
      </w:r>
    </w:p>
    <w:p w14:paraId="1B175CD6">
      <w:pPr>
        <w:spacing w:line="360" w:lineRule="auto"/>
        <w:jc w:val="center"/>
        <w:rPr>
          <w:rFonts w:cs="宋体"/>
          <w:b/>
          <w:color w:val="auto"/>
          <w:sz w:val="24"/>
        </w:rPr>
      </w:pPr>
      <w:r>
        <w:rPr>
          <w:rFonts w:hint="eastAsia" w:cs="宋体"/>
          <w:b/>
          <w:color w:val="auto"/>
          <w:sz w:val="24"/>
        </w:rPr>
        <w:t>6.中小企业声明函（货物）</w:t>
      </w:r>
      <w:r>
        <w:rPr>
          <w:color w:val="auto"/>
        </w:rPr>
        <w:t xml:space="preserve">             </w:t>
      </w:r>
    </w:p>
    <w:p w14:paraId="6A5136C3">
      <w:pPr>
        <w:spacing w:line="360" w:lineRule="auto"/>
        <w:ind w:firstLine="480"/>
        <w:outlineLvl w:val="0"/>
        <w:rPr>
          <w:rFonts w:cs="宋体"/>
          <w:color w:val="auto"/>
          <w:sz w:val="24"/>
          <w:szCs w:val="28"/>
        </w:rPr>
      </w:pPr>
      <w:r>
        <w:rPr>
          <w:rFonts w:hint="eastAsia" w:cs="宋体"/>
          <w:color w:val="auto"/>
          <w:sz w:val="24"/>
          <w:szCs w:val="28"/>
          <w:lang w:bidi="zh-CN"/>
        </w:rPr>
        <w:t>本公司（联合体）郑重声明，根据《政府采购促进中小企业发展管理办法》财库〔2020〕46 号）的规定，本公司（联合体）参加（</w:t>
      </w:r>
      <w:r>
        <w:rPr>
          <w:rFonts w:hint="eastAsia" w:cs="宋体"/>
          <w:color w:val="auto"/>
          <w:sz w:val="24"/>
          <w:szCs w:val="28"/>
          <w:u w:val="single"/>
          <w:lang w:bidi="zh-CN"/>
        </w:rPr>
        <w:t>单位名称）</w:t>
      </w:r>
      <w:r>
        <w:rPr>
          <w:rFonts w:hint="eastAsia" w:cs="宋体"/>
          <w:color w:val="auto"/>
          <w:sz w:val="24"/>
          <w:szCs w:val="28"/>
          <w:lang w:bidi="zh-CN"/>
        </w:rPr>
        <w:t>的（</w:t>
      </w:r>
      <w:r>
        <w:rPr>
          <w:rFonts w:hint="eastAsia" w:cs="宋体"/>
          <w:color w:val="auto"/>
          <w:sz w:val="24"/>
          <w:szCs w:val="28"/>
          <w:u w:val="single"/>
          <w:lang w:bidi="zh-CN"/>
        </w:rPr>
        <w:t>项目名称）</w:t>
      </w:r>
      <w:r>
        <w:rPr>
          <w:rFonts w:hint="eastAsia" w:cs="宋体"/>
          <w:color w:val="auto"/>
          <w:sz w:val="24"/>
          <w:szCs w:val="28"/>
          <w:lang w:bidi="zh-CN"/>
        </w:rPr>
        <w:t>采购活动，提供的货物全部由符合政策要求的中小企业制造。相关企业（含联合体中的中小企业、签订分包意向协议的中小企业）的具体情况如下：</w:t>
      </w:r>
    </w:p>
    <w:p w14:paraId="48AEB972">
      <w:pPr>
        <w:numPr>
          <w:ilvl w:val="0"/>
          <w:numId w:val="28"/>
        </w:numPr>
        <w:spacing w:line="360" w:lineRule="auto"/>
        <w:ind w:firstLine="480"/>
        <w:jc w:val="left"/>
        <w:outlineLvl w:val="0"/>
        <w:rPr>
          <w:rFonts w:cs="宋体"/>
          <w:color w:val="auto"/>
          <w:sz w:val="24"/>
          <w:szCs w:val="28"/>
        </w:rPr>
      </w:pPr>
      <w:r>
        <w:rPr>
          <w:rFonts w:hint="eastAsia" w:cs="宋体"/>
          <w:color w:val="auto"/>
          <w:sz w:val="24"/>
          <w:szCs w:val="28"/>
          <w:u w:val="single"/>
          <w:lang w:bidi="zh-CN"/>
        </w:rPr>
        <w:t>（标的名称）</w:t>
      </w:r>
      <w:r>
        <w:rPr>
          <w:rFonts w:hint="eastAsia" w:cs="宋体"/>
          <w:color w:val="auto"/>
          <w:sz w:val="24"/>
          <w:szCs w:val="28"/>
          <w:lang w:bidi="zh-CN"/>
        </w:rPr>
        <w:t>，属于（</w:t>
      </w:r>
      <w:r>
        <w:rPr>
          <w:rFonts w:hint="eastAsia" w:cs="宋体"/>
          <w:color w:val="auto"/>
          <w:sz w:val="24"/>
          <w:szCs w:val="28"/>
          <w:u w:val="single"/>
          <w:lang w:bidi="zh-CN"/>
        </w:rPr>
        <w:t>采购文件中明确的所属行业）行业；</w:t>
      </w:r>
      <w:r>
        <w:rPr>
          <w:rFonts w:hint="eastAsia" w:cs="宋体"/>
          <w:color w:val="auto"/>
          <w:sz w:val="24"/>
          <w:szCs w:val="28"/>
          <w:lang w:bidi="zh-CN"/>
        </w:rPr>
        <w:t>制造商为</w:t>
      </w:r>
      <w:r>
        <w:rPr>
          <w:rFonts w:hint="eastAsia" w:cs="宋体"/>
          <w:color w:val="auto"/>
          <w:sz w:val="24"/>
          <w:szCs w:val="28"/>
          <w:u w:val="single"/>
          <w:lang w:bidi="zh-CN"/>
        </w:rPr>
        <w:t>（企业名称）</w:t>
      </w:r>
      <w:r>
        <w:rPr>
          <w:rFonts w:hint="eastAsia" w:cs="宋体"/>
          <w:color w:val="auto"/>
          <w:sz w:val="24"/>
          <w:szCs w:val="28"/>
          <w:lang w:bidi="zh-CN"/>
        </w:rPr>
        <w:t>，从业人员</w:t>
      </w:r>
      <w:r>
        <w:rPr>
          <w:rFonts w:hint="eastAsia" w:cs="宋体"/>
          <w:color w:val="auto"/>
          <w:sz w:val="24"/>
          <w:szCs w:val="28"/>
          <w:u w:val="single"/>
          <w:lang w:bidi="zh-CN"/>
        </w:rPr>
        <w:t xml:space="preserve">    </w:t>
      </w:r>
      <w:r>
        <w:rPr>
          <w:rFonts w:hint="eastAsia" w:cs="宋体"/>
          <w:color w:val="auto"/>
          <w:sz w:val="24"/>
          <w:szCs w:val="28"/>
          <w:lang w:bidi="zh-CN"/>
        </w:rPr>
        <w:t>人，营业收入为</w:t>
      </w:r>
      <w:r>
        <w:rPr>
          <w:rFonts w:hint="eastAsia" w:cs="宋体"/>
          <w:color w:val="auto"/>
          <w:sz w:val="24"/>
          <w:szCs w:val="28"/>
          <w:u w:val="single"/>
          <w:lang w:bidi="zh-CN"/>
        </w:rPr>
        <w:t xml:space="preserve">     </w:t>
      </w:r>
      <w:r>
        <w:rPr>
          <w:rFonts w:hint="eastAsia" w:cs="宋体"/>
          <w:color w:val="auto"/>
          <w:sz w:val="24"/>
          <w:szCs w:val="28"/>
          <w:lang w:bidi="zh-CN"/>
        </w:rPr>
        <w:t>万元，资产总额为</w:t>
      </w:r>
      <w:r>
        <w:rPr>
          <w:rFonts w:hint="eastAsia" w:cs="宋体"/>
          <w:color w:val="auto"/>
          <w:sz w:val="24"/>
          <w:szCs w:val="28"/>
          <w:u w:val="single"/>
          <w:lang w:bidi="zh-CN"/>
        </w:rPr>
        <w:t xml:space="preserve">       </w:t>
      </w:r>
      <w:r>
        <w:rPr>
          <w:rFonts w:hint="eastAsia" w:cs="宋体"/>
          <w:color w:val="auto"/>
          <w:sz w:val="24"/>
          <w:szCs w:val="28"/>
          <w:lang w:bidi="zh-CN"/>
        </w:rPr>
        <w:t>万元，属于（中型企业、小型企业、微型企业），</w:t>
      </w:r>
    </w:p>
    <w:p w14:paraId="720D25C0">
      <w:pPr>
        <w:numPr>
          <w:ilvl w:val="0"/>
          <w:numId w:val="28"/>
        </w:numPr>
        <w:spacing w:line="360" w:lineRule="auto"/>
        <w:ind w:firstLine="480"/>
        <w:jc w:val="left"/>
        <w:outlineLvl w:val="0"/>
        <w:rPr>
          <w:rFonts w:cs="宋体"/>
          <w:color w:val="auto"/>
          <w:sz w:val="24"/>
          <w:szCs w:val="28"/>
        </w:rPr>
      </w:pPr>
      <w:r>
        <w:rPr>
          <w:rFonts w:hint="eastAsia" w:cs="宋体"/>
          <w:color w:val="auto"/>
          <w:sz w:val="24"/>
          <w:szCs w:val="28"/>
          <w:u w:val="single"/>
          <w:lang w:bidi="zh-CN"/>
        </w:rPr>
        <w:t xml:space="preserve">（标的名称） </w:t>
      </w:r>
      <w:r>
        <w:rPr>
          <w:rFonts w:hint="eastAsia" w:cs="宋体"/>
          <w:color w:val="auto"/>
          <w:sz w:val="24"/>
          <w:szCs w:val="28"/>
          <w:lang w:bidi="zh-CN"/>
        </w:rPr>
        <w:t>，属于（</w:t>
      </w:r>
      <w:r>
        <w:rPr>
          <w:rFonts w:hint="eastAsia" w:cs="宋体"/>
          <w:color w:val="auto"/>
          <w:sz w:val="24"/>
          <w:szCs w:val="28"/>
          <w:u w:val="single"/>
          <w:lang w:bidi="zh-CN"/>
        </w:rPr>
        <w:t>采购文件中明确的所属行业）行业；</w:t>
      </w:r>
      <w:r>
        <w:rPr>
          <w:rFonts w:hint="eastAsia" w:cs="宋体"/>
          <w:color w:val="auto"/>
          <w:sz w:val="24"/>
          <w:szCs w:val="28"/>
          <w:lang w:bidi="zh-CN"/>
        </w:rPr>
        <w:t>制造商为（</w:t>
      </w:r>
      <w:r>
        <w:rPr>
          <w:rFonts w:hint="eastAsia" w:cs="宋体"/>
          <w:color w:val="auto"/>
          <w:sz w:val="24"/>
          <w:szCs w:val="28"/>
          <w:u w:val="single"/>
          <w:lang w:bidi="zh-CN"/>
        </w:rPr>
        <w:t xml:space="preserve">企业名称） </w:t>
      </w:r>
      <w:r>
        <w:rPr>
          <w:rFonts w:hint="eastAsia" w:cs="宋体"/>
          <w:color w:val="auto"/>
          <w:sz w:val="24"/>
          <w:szCs w:val="28"/>
          <w:lang w:bidi="zh-CN"/>
        </w:rPr>
        <w:t>，从业人员</w:t>
      </w:r>
      <w:r>
        <w:rPr>
          <w:rFonts w:hint="eastAsia" w:cs="宋体"/>
          <w:color w:val="auto"/>
          <w:sz w:val="24"/>
          <w:szCs w:val="28"/>
          <w:u w:val="single"/>
          <w:lang w:bidi="zh-CN"/>
        </w:rPr>
        <w:t xml:space="preserve">     </w:t>
      </w:r>
      <w:r>
        <w:rPr>
          <w:rFonts w:hint="eastAsia" w:cs="宋体"/>
          <w:color w:val="auto"/>
          <w:sz w:val="24"/>
          <w:szCs w:val="28"/>
          <w:lang w:bidi="zh-CN"/>
        </w:rPr>
        <w:t>人，营业收入为</w:t>
      </w:r>
      <w:r>
        <w:rPr>
          <w:rFonts w:hint="eastAsia" w:cs="宋体"/>
          <w:color w:val="auto"/>
          <w:sz w:val="24"/>
          <w:szCs w:val="28"/>
          <w:u w:val="single"/>
          <w:lang w:bidi="zh-CN"/>
        </w:rPr>
        <w:t xml:space="preserve">     </w:t>
      </w:r>
      <w:r>
        <w:rPr>
          <w:rFonts w:hint="eastAsia" w:cs="宋体"/>
          <w:color w:val="auto"/>
          <w:sz w:val="24"/>
          <w:szCs w:val="28"/>
          <w:lang w:bidi="zh-CN"/>
        </w:rPr>
        <w:t>万元，资产总额为</w:t>
      </w:r>
      <w:r>
        <w:rPr>
          <w:rFonts w:hint="eastAsia" w:cs="宋体"/>
          <w:color w:val="auto"/>
          <w:sz w:val="24"/>
          <w:szCs w:val="28"/>
          <w:u w:val="single"/>
          <w:lang w:bidi="zh-CN"/>
        </w:rPr>
        <w:t xml:space="preserve">     </w:t>
      </w:r>
      <w:r>
        <w:rPr>
          <w:rFonts w:hint="eastAsia" w:cs="宋体"/>
          <w:color w:val="auto"/>
          <w:sz w:val="24"/>
          <w:szCs w:val="28"/>
          <w:lang w:bidi="zh-CN"/>
        </w:rPr>
        <w:t>万元，属于（</w:t>
      </w:r>
      <w:r>
        <w:rPr>
          <w:rFonts w:hint="eastAsia" w:cs="宋体"/>
          <w:color w:val="auto"/>
          <w:sz w:val="24"/>
          <w:szCs w:val="28"/>
          <w:u w:val="single"/>
          <w:lang w:bidi="zh-CN"/>
        </w:rPr>
        <w:t>中型企业、小型企业、微型企业）</w:t>
      </w:r>
      <w:r>
        <w:rPr>
          <w:rFonts w:hint="eastAsia" w:cs="宋体"/>
          <w:color w:val="auto"/>
          <w:sz w:val="24"/>
          <w:szCs w:val="28"/>
          <w:lang w:bidi="zh-CN"/>
        </w:rPr>
        <w:t>，</w:t>
      </w:r>
    </w:p>
    <w:p w14:paraId="7D6E20B2">
      <w:pPr>
        <w:spacing w:line="360" w:lineRule="auto"/>
        <w:ind w:firstLine="480"/>
        <w:jc w:val="left"/>
        <w:outlineLvl w:val="0"/>
        <w:rPr>
          <w:rFonts w:cs="宋体"/>
          <w:color w:val="auto"/>
          <w:sz w:val="24"/>
          <w:szCs w:val="28"/>
        </w:rPr>
      </w:pPr>
      <w:r>
        <w:rPr>
          <w:rFonts w:hint="eastAsia" w:cs="宋体"/>
          <w:color w:val="auto"/>
          <w:sz w:val="24"/>
          <w:szCs w:val="28"/>
          <w:lang w:bidi="zh-CN"/>
        </w:rPr>
        <w:t>……</w:t>
      </w:r>
    </w:p>
    <w:p w14:paraId="04E946E0">
      <w:pPr>
        <w:spacing w:line="360" w:lineRule="auto"/>
        <w:ind w:firstLine="480"/>
        <w:outlineLvl w:val="0"/>
        <w:rPr>
          <w:rFonts w:cs="宋体"/>
          <w:color w:val="auto"/>
          <w:sz w:val="24"/>
          <w:szCs w:val="28"/>
        </w:rPr>
      </w:pPr>
      <w:r>
        <w:rPr>
          <w:rFonts w:hint="eastAsia" w:cs="宋体"/>
          <w:color w:val="auto"/>
          <w:sz w:val="24"/>
          <w:szCs w:val="28"/>
          <w:lang w:bidi="zh-CN"/>
        </w:rPr>
        <w:t>以上企业，不属于大企业的分支机构，不存在控股股东为大企业的情形，也不存在与大企业的负责人为同一人的情形。</w:t>
      </w:r>
    </w:p>
    <w:p w14:paraId="0450BCBF">
      <w:pPr>
        <w:spacing w:line="360" w:lineRule="auto"/>
        <w:ind w:firstLine="480"/>
        <w:outlineLvl w:val="0"/>
        <w:rPr>
          <w:rFonts w:cs="宋体"/>
          <w:color w:val="auto"/>
          <w:sz w:val="24"/>
          <w:szCs w:val="28"/>
        </w:rPr>
      </w:pPr>
      <w:r>
        <w:rPr>
          <w:rFonts w:hint="eastAsia" w:cs="宋体"/>
          <w:color w:val="auto"/>
          <w:sz w:val="24"/>
          <w:szCs w:val="28"/>
          <w:lang w:bidi="zh-CN"/>
        </w:rPr>
        <w:t>本企业对上述声明内容的真实性负责。如有虚假，将依法承担相应责任。</w:t>
      </w:r>
    </w:p>
    <w:p w14:paraId="286595CC">
      <w:pPr>
        <w:spacing w:line="360" w:lineRule="auto"/>
        <w:outlineLvl w:val="0"/>
        <w:rPr>
          <w:rFonts w:cs="宋体"/>
          <w:color w:val="auto"/>
          <w:sz w:val="24"/>
          <w:szCs w:val="28"/>
        </w:rPr>
      </w:pPr>
    </w:p>
    <w:p w14:paraId="5C30859B">
      <w:pPr>
        <w:spacing w:line="360" w:lineRule="auto"/>
        <w:outlineLvl w:val="0"/>
        <w:rPr>
          <w:rFonts w:cs="宋体"/>
          <w:color w:val="auto"/>
          <w:sz w:val="24"/>
          <w:szCs w:val="28"/>
        </w:rPr>
      </w:pPr>
    </w:p>
    <w:p w14:paraId="4C82649F">
      <w:pPr>
        <w:spacing w:line="360" w:lineRule="auto"/>
        <w:outlineLvl w:val="0"/>
        <w:rPr>
          <w:rFonts w:cs="宋体"/>
          <w:color w:val="auto"/>
          <w:sz w:val="24"/>
          <w:szCs w:val="28"/>
        </w:rPr>
      </w:pPr>
    </w:p>
    <w:p w14:paraId="415B1562">
      <w:pPr>
        <w:spacing w:line="360" w:lineRule="auto"/>
        <w:ind w:firstLine="4200"/>
        <w:jc w:val="center"/>
        <w:outlineLvl w:val="0"/>
        <w:rPr>
          <w:rFonts w:cs="宋体"/>
          <w:color w:val="auto"/>
          <w:sz w:val="24"/>
          <w:szCs w:val="28"/>
        </w:rPr>
      </w:pPr>
      <w:r>
        <w:rPr>
          <w:rFonts w:hint="eastAsia" w:cs="宋体"/>
          <w:color w:val="auto"/>
          <w:sz w:val="24"/>
          <w:szCs w:val="28"/>
          <w:lang w:bidi="zh-CN"/>
        </w:rPr>
        <w:t>企业名称（盖章）：</w:t>
      </w:r>
    </w:p>
    <w:p w14:paraId="5E502079">
      <w:pPr>
        <w:spacing w:line="360" w:lineRule="auto"/>
        <w:ind w:firstLine="5760"/>
        <w:outlineLvl w:val="0"/>
        <w:rPr>
          <w:rFonts w:cs="宋体"/>
          <w:color w:val="auto"/>
          <w:sz w:val="24"/>
          <w:szCs w:val="28"/>
        </w:rPr>
      </w:pPr>
      <w:r>
        <w:rPr>
          <w:rFonts w:hint="eastAsia" w:cs="宋体"/>
          <w:color w:val="auto"/>
          <w:sz w:val="24"/>
          <w:szCs w:val="28"/>
          <w:lang w:bidi="zh-CN"/>
        </w:rPr>
        <w:t>日 期：</w:t>
      </w:r>
    </w:p>
    <w:p w14:paraId="42FAB3EC">
      <w:pPr>
        <w:spacing w:line="360" w:lineRule="auto"/>
        <w:ind w:right="561"/>
        <w:rPr>
          <w:rFonts w:cs="宋体"/>
          <w:color w:val="auto"/>
          <w:sz w:val="24"/>
          <w:szCs w:val="21"/>
        </w:rPr>
      </w:pPr>
    </w:p>
    <w:p w14:paraId="26D54924">
      <w:pPr>
        <w:spacing w:line="360" w:lineRule="auto"/>
        <w:ind w:right="561" w:firstLine="240"/>
        <w:jc w:val="left"/>
        <w:rPr>
          <w:rFonts w:cs="宋体"/>
          <w:color w:val="auto"/>
          <w:sz w:val="24"/>
          <w:szCs w:val="21"/>
        </w:rPr>
      </w:pPr>
      <w:r>
        <w:rPr>
          <w:rFonts w:hint="eastAsia" w:cs="宋体"/>
          <w:color w:val="auto"/>
          <w:sz w:val="24"/>
          <w:szCs w:val="21"/>
        </w:rPr>
        <w:t>注1：从业人员、营业收入、资产总额填报上一年度数据，无上一年度数据的新成立企业可不填报。</w:t>
      </w:r>
    </w:p>
    <w:p w14:paraId="5F63ACD6">
      <w:pPr>
        <w:spacing w:line="360" w:lineRule="auto"/>
        <w:ind w:right="561" w:firstLine="240"/>
        <w:jc w:val="left"/>
        <w:rPr>
          <w:rFonts w:cs="宋体"/>
          <w:color w:val="auto"/>
          <w:sz w:val="24"/>
          <w:szCs w:val="21"/>
        </w:rPr>
      </w:pPr>
      <w:r>
        <w:rPr>
          <w:rFonts w:hint="eastAsia" w:cs="宋体"/>
          <w:color w:val="auto"/>
          <w:sz w:val="24"/>
          <w:szCs w:val="21"/>
        </w:rPr>
        <w:t>2.本项目所属行业为“工业”。</w:t>
      </w:r>
    </w:p>
    <w:p w14:paraId="0DEA87E1">
      <w:pPr>
        <w:spacing w:line="360" w:lineRule="auto"/>
        <w:ind w:right="561" w:firstLine="240"/>
        <w:jc w:val="left"/>
        <w:rPr>
          <w:rFonts w:cs="宋体"/>
          <w:b/>
          <w:bCs/>
          <w:color w:val="auto"/>
          <w:sz w:val="24"/>
          <w:szCs w:val="21"/>
        </w:rPr>
      </w:pPr>
      <w:r>
        <w:rPr>
          <w:rFonts w:hint="eastAsia" w:cs="宋体"/>
          <w:b/>
          <w:bCs/>
          <w:color w:val="auto"/>
          <w:sz w:val="24"/>
          <w:szCs w:val="21"/>
        </w:rPr>
        <w:t>工业类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96B790F">
      <w:pPr>
        <w:spacing w:line="360" w:lineRule="auto"/>
        <w:ind w:right="561" w:firstLine="240"/>
        <w:jc w:val="left"/>
        <w:rPr>
          <w:rFonts w:cs="宋体"/>
          <w:b/>
          <w:bCs/>
          <w:color w:val="auto"/>
          <w:sz w:val="24"/>
          <w:szCs w:val="21"/>
        </w:rPr>
      </w:pPr>
      <w:r>
        <w:rPr>
          <w:rFonts w:hint="eastAsia" w:cs="宋体"/>
          <w:b/>
          <w:bCs/>
          <w:color w:val="auto"/>
          <w:sz w:val="24"/>
          <w:szCs w:val="21"/>
        </w:rPr>
        <w:t>3.《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2B1028BD">
      <w:pPr>
        <w:spacing w:line="360" w:lineRule="auto"/>
        <w:ind w:right="561"/>
        <w:jc w:val="center"/>
        <w:rPr>
          <w:color w:val="auto"/>
        </w:rPr>
      </w:pPr>
      <w:r>
        <w:rPr>
          <w:rFonts w:hint="eastAsia" w:cs="宋体"/>
          <w:color w:val="auto"/>
          <w:sz w:val="24"/>
          <w:szCs w:val="21"/>
        </w:rPr>
        <w:br w:type="page" w:clear="all"/>
      </w:r>
      <w:r>
        <w:rPr>
          <w:rFonts w:hint="eastAsia" w:cs="宋体"/>
          <w:b/>
          <w:color w:val="auto"/>
          <w:sz w:val="24"/>
        </w:rPr>
        <w:t>残疾人福利性单位声明函</w:t>
      </w:r>
    </w:p>
    <w:p w14:paraId="25F7B0E8">
      <w:pPr>
        <w:spacing w:line="360" w:lineRule="auto"/>
        <w:ind w:firstLine="480"/>
        <w:rPr>
          <w:rFonts w:cs="宋体"/>
          <w:color w:val="auto"/>
          <w:sz w:val="24"/>
        </w:rPr>
      </w:pPr>
      <w:r>
        <w:rPr>
          <w:rFonts w:hint="eastAsia" w:cs="宋体"/>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A4A6A62">
      <w:pPr>
        <w:spacing w:line="360" w:lineRule="auto"/>
        <w:ind w:firstLine="480"/>
        <w:rPr>
          <w:rFonts w:cs="宋体"/>
          <w:color w:val="auto"/>
          <w:sz w:val="24"/>
        </w:rPr>
      </w:pPr>
      <w:r>
        <w:rPr>
          <w:rFonts w:hint="eastAsia" w:cs="宋体"/>
          <w:color w:val="auto"/>
          <w:sz w:val="24"/>
        </w:rPr>
        <w:t>本单位对上述声明的真实性负责。如有虚假，将依法承担相应责任。</w:t>
      </w:r>
    </w:p>
    <w:p w14:paraId="03DFEAA0">
      <w:pPr>
        <w:spacing w:line="360" w:lineRule="auto"/>
        <w:ind w:firstLine="480"/>
        <w:jc w:val="center"/>
        <w:rPr>
          <w:rFonts w:cs="宋体"/>
          <w:color w:val="auto"/>
          <w:sz w:val="24"/>
        </w:rPr>
      </w:pPr>
      <w:r>
        <w:rPr>
          <w:rFonts w:hint="eastAsia" w:cs="宋体"/>
          <w:color w:val="auto"/>
          <w:sz w:val="24"/>
        </w:rPr>
        <w:t xml:space="preserve">                   供应商公章：</w:t>
      </w:r>
    </w:p>
    <w:p w14:paraId="4038B85E">
      <w:pPr>
        <w:spacing w:line="360" w:lineRule="auto"/>
        <w:ind w:firstLine="480"/>
        <w:jc w:val="center"/>
        <w:rPr>
          <w:rFonts w:cs="宋体"/>
          <w:color w:val="auto"/>
          <w:sz w:val="24"/>
        </w:rPr>
      </w:pPr>
      <w:r>
        <w:rPr>
          <w:rFonts w:hint="eastAsia" w:cs="宋体"/>
          <w:color w:val="auto"/>
          <w:sz w:val="24"/>
        </w:rPr>
        <w:t xml:space="preserve">                         日期：</w:t>
      </w:r>
    </w:p>
    <w:p w14:paraId="5B05C97C">
      <w:pPr>
        <w:pStyle w:val="348"/>
        <w:shd w:val="clear" w:color="auto" w:fill="FFFFFF"/>
        <w:spacing w:line="360" w:lineRule="auto"/>
        <w:ind w:firstLine="480"/>
        <w:rPr>
          <w:color w:val="auto"/>
        </w:rPr>
      </w:pPr>
    </w:p>
    <w:p w14:paraId="080F8400">
      <w:pPr>
        <w:spacing w:line="360" w:lineRule="auto"/>
        <w:ind w:firstLine="566"/>
        <w:rPr>
          <w:color w:val="auto"/>
          <w:sz w:val="24"/>
          <w:szCs w:val="26"/>
        </w:rPr>
      </w:pPr>
    </w:p>
    <w:p w14:paraId="5647A155">
      <w:pPr>
        <w:spacing w:line="360" w:lineRule="auto"/>
        <w:ind w:firstLine="566"/>
        <w:rPr>
          <w:color w:val="auto"/>
          <w:sz w:val="24"/>
          <w:szCs w:val="26"/>
        </w:rPr>
      </w:pPr>
      <w:r>
        <w:rPr>
          <w:rFonts w:hint="eastAsia"/>
          <w:color w:val="auto"/>
          <w:sz w:val="24"/>
          <w:szCs w:val="26"/>
        </w:rPr>
        <w:t>享受政府采购支持政策的残疾人福利性单位应当同时满足以下条件：</w:t>
      </w:r>
    </w:p>
    <w:p w14:paraId="15050F9A">
      <w:pPr>
        <w:spacing w:line="360" w:lineRule="auto"/>
        <w:ind w:firstLine="480"/>
        <w:rPr>
          <w:color w:val="auto"/>
          <w:sz w:val="24"/>
          <w:szCs w:val="26"/>
        </w:rPr>
      </w:pPr>
      <w:r>
        <w:rPr>
          <w:rFonts w:hint="eastAsia"/>
          <w:color w:val="auto"/>
          <w:sz w:val="24"/>
          <w:szCs w:val="26"/>
        </w:rPr>
        <w:t>（一）安置的残疾人占本单位在职职工人数的比例不低于25%（含25%），并且安置的残疾人人数不少于10人（含10人）；</w:t>
      </w:r>
    </w:p>
    <w:p w14:paraId="7E3432A0">
      <w:pPr>
        <w:spacing w:line="360" w:lineRule="auto"/>
        <w:ind w:firstLine="480"/>
        <w:rPr>
          <w:color w:val="auto"/>
          <w:sz w:val="24"/>
          <w:szCs w:val="26"/>
        </w:rPr>
      </w:pPr>
      <w:r>
        <w:rPr>
          <w:rFonts w:hint="eastAsia"/>
          <w:color w:val="auto"/>
          <w:sz w:val="24"/>
          <w:szCs w:val="26"/>
        </w:rPr>
        <w:t>（二）依法与安置的每位残疾人签订了一年以上（含一年）的劳动合同或服务协议；</w:t>
      </w:r>
    </w:p>
    <w:p w14:paraId="3387205B">
      <w:pPr>
        <w:spacing w:line="360" w:lineRule="auto"/>
        <w:ind w:firstLine="480"/>
        <w:rPr>
          <w:color w:val="auto"/>
          <w:sz w:val="24"/>
          <w:szCs w:val="26"/>
        </w:rPr>
      </w:pPr>
      <w:r>
        <w:rPr>
          <w:rFonts w:hint="eastAsia"/>
          <w:color w:val="auto"/>
          <w:sz w:val="24"/>
          <w:szCs w:val="26"/>
        </w:rPr>
        <w:t>（三）为安置的每位残疾人按月足额缴纳了基本养老保险、基本医疗保险、失业保险、工伤保险和生育保险等社会保险费；</w:t>
      </w:r>
    </w:p>
    <w:p w14:paraId="61F12331">
      <w:pPr>
        <w:spacing w:line="360" w:lineRule="auto"/>
        <w:ind w:firstLine="480"/>
        <w:rPr>
          <w:color w:val="auto"/>
          <w:sz w:val="24"/>
          <w:szCs w:val="26"/>
        </w:rPr>
      </w:pPr>
      <w:r>
        <w:rPr>
          <w:rFonts w:hint="eastAsia"/>
          <w:color w:val="auto"/>
          <w:sz w:val="24"/>
          <w:szCs w:val="26"/>
        </w:rPr>
        <w:t>（四）通过银行等金融机构向安置的每位残疾人，按月支付了不低于单位所在区县适用的经省级人民政府批准的月最低工资标准的工资；</w:t>
      </w:r>
    </w:p>
    <w:p w14:paraId="7ADFEA5C">
      <w:pPr>
        <w:spacing w:line="360" w:lineRule="auto"/>
        <w:ind w:firstLine="480"/>
        <w:rPr>
          <w:color w:val="auto"/>
          <w:sz w:val="24"/>
          <w:szCs w:val="26"/>
        </w:rPr>
      </w:pPr>
      <w:r>
        <w:rPr>
          <w:rFonts w:hint="eastAsia"/>
          <w:color w:val="auto"/>
          <w:sz w:val="24"/>
          <w:szCs w:val="26"/>
        </w:rPr>
        <w:t>（五）提供本单位制造的货物、承担的工程或者服务（以下简称产品），或者提供其他残疾人福利性单位制造的货物（不包括使用非残疾人福利性单位注册商标的货物）。</w:t>
      </w:r>
    </w:p>
    <w:p w14:paraId="7B2ECA46">
      <w:pPr>
        <w:spacing w:line="360" w:lineRule="auto"/>
        <w:ind w:firstLine="480"/>
        <w:jc w:val="center"/>
        <w:rPr>
          <w:color w:val="auto"/>
          <w:szCs w:val="26"/>
        </w:rPr>
      </w:pPr>
      <w:r>
        <w:rPr>
          <w:rFonts w:hint="eastAsia"/>
          <w:color w:val="auto"/>
          <w:sz w:val="24"/>
          <w:szCs w:val="26"/>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sz w:val="24"/>
          <w:szCs w:val="26"/>
        </w:rPr>
        <w:br w:type="page" w:clear="all"/>
      </w:r>
      <w:r>
        <w:rPr>
          <w:rFonts w:hint="eastAsia" w:cs="宋体"/>
          <w:color w:val="auto"/>
        </w:rPr>
        <w:t xml:space="preserve">  </w:t>
      </w:r>
      <w:r>
        <w:rPr>
          <w:rFonts w:cs="宋体"/>
          <w:b/>
          <w:color w:val="auto"/>
        </w:rPr>
        <w:t>监狱企业的证明</w:t>
      </w:r>
    </w:p>
    <w:p w14:paraId="4D12CD33">
      <w:pPr>
        <w:spacing w:line="360" w:lineRule="auto"/>
        <w:ind w:firstLine="425"/>
        <w:jc w:val="center"/>
        <w:rPr>
          <w:color w:val="auto"/>
          <w:sz w:val="24"/>
          <w:szCs w:val="26"/>
        </w:rPr>
      </w:pPr>
      <w:r>
        <w:rPr>
          <w:color w:val="auto"/>
          <w:sz w:val="24"/>
          <w:szCs w:val="26"/>
        </w:rPr>
        <w:t>（格式自拟）</w:t>
      </w:r>
    </w:p>
    <w:p w14:paraId="6556FB69">
      <w:pPr>
        <w:spacing w:line="360" w:lineRule="auto"/>
        <w:ind w:firstLine="566"/>
        <w:rPr>
          <w:color w:val="auto"/>
          <w:sz w:val="24"/>
          <w:szCs w:val="26"/>
        </w:rPr>
      </w:pPr>
      <w:r>
        <w:rPr>
          <w:color w:val="auto"/>
          <w:sz w:val="24"/>
          <w:szCs w:val="26"/>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4F7DBD6">
      <w:pPr>
        <w:widowControl/>
        <w:spacing w:line="360" w:lineRule="auto"/>
        <w:jc w:val="center"/>
        <w:rPr>
          <w:rFonts w:cs="宋体"/>
          <w:color w:val="auto"/>
          <w:sz w:val="24"/>
          <w:szCs w:val="21"/>
        </w:rPr>
      </w:pPr>
    </w:p>
    <w:p w14:paraId="43B981C6">
      <w:pPr>
        <w:widowControl/>
        <w:ind w:firstLine="482"/>
        <w:jc w:val="left"/>
        <w:rPr>
          <w:rFonts w:cs="宋体"/>
          <w:b/>
          <w:bCs/>
          <w:color w:val="auto"/>
          <w:sz w:val="24"/>
          <w:szCs w:val="21"/>
        </w:rPr>
      </w:pPr>
      <w:r>
        <w:rPr>
          <w:rFonts w:cs="宋体"/>
          <w:b/>
          <w:bCs/>
          <w:color w:val="auto"/>
          <w:sz w:val="24"/>
          <w:szCs w:val="21"/>
        </w:rPr>
        <w:br w:type="page" w:clear="all"/>
      </w:r>
    </w:p>
    <w:p w14:paraId="3EB46B63">
      <w:pPr>
        <w:spacing w:line="360" w:lineRule="auto"/>
        <w:ind w:firstLine="482"/>
        <w:jc w:val="center"/>
        <w:outlineLvl w:val="3"/>
        <w:rPr>
          <w:rFonts w:cs="宋体"/>
          <w:b/>
          <w:bCs/>
          <w:color w:val="auto"/>
          <w:sz w:val="28"/>
          <w:szCs w:val="28"/>
        </w:rPr>
      </w:pPr>
      <w:r>
        <w:rPr>
          <w:rFonts w:hint="eastAsia" w:cs="宋体"/>
          <w:b/>
          <w:bCs/>
          <w:color w:val="auto"/>
          <w:sz w:val="28"/>
          <w:szCs w:val="28"/>
        </w:rPr>
        <w:t>7.投标响应函（格式不得变动）</w:t>
      </w:r>
    </w:p>
    <w:p w14:paraId="2A88825E">
      <w:pPr>
        <w:spacing w:line="360" w:lineRule="auto"/>
        <w:jc w:val="left"/>
        <w:rPr>
          <w:rFonts w:cs="宋体"/>
          <w:color w:val="auto"/>
          <w:sz w:val="24"/>
          <w:szCs w:val="21"/>
        </w:rPr>
      </w:pPr>
      <w:r>
        <w:rPr>
          <w:rFonts w:hint="eastAsia" w:cs="宋体"/>
          <w:color w:val="auto"/>
          <w:sz w:val="24"/>
          <w:szCs w:val="21"/>
          <w:u w:val="single"/>
        </w:rPr>
        <w:t xml:space="preserve">江苏航运职业技术学院  </w:t>
      </w:r>
      <w:r>
        <w:rPr>
          <w:rFonts w:hint="eastAsia" w:cs="宋体"/>
          <w:color w:val="auto"/>
          <w:sz w:val="24"/>
          <w:szCs w:val="21"/>
        </w:rPr>
        <w:t>：</w:t>
      </w:r>
    </w:p>
    <w:p w14:paraId="51FE1BFA">
      <w:pPr>
        <w:spacing w:line="360" w:lineRule="auto"/>
        <w:ind w:firstLine="480"/>
        <w:rPr>
          <w:rFonts w:cs="宋体"/>
          <w:color w:val="auto"/>
          <w:sz w:val="24"/>
          <w:szCs w:val="21"/>
        </w:rPr>
      </w:pPr>
      <w:r>
        <w:rPr>
          <w:rFonts w:hint="eastAsia" w:cs="宋体"/>
          <w:color w:val="auto"/>
          <w:sz w:val="24"/>
          <w:szCs w:val="21"/>
        </w:rPr>
        <w:t>依据贵单位</w:t>
      </w:r>
      <w:r>
        <w:rPr>
          <w:rFonts w:hint="eastAsia" w:cs="宋体"/>
          <w:color w:val="auto"/>
          <w:sz w:val="24"/>
          <w:szCs w:val="21"/>
          <w:u w:val="single"/>
        </w:rPr>
        <w:t xml:space="preserve">         </w:t>
      </w:r>
      <w:r>
        <w:rPr>
          <w:rFonts w:hint="eastAsia" w:cs="宋体"/>
          <w:color w:val="auto"/>
          <w:sz w:val="24"/>
          <w:szCs w:val="21"/>
        </w:rPr>
        <w:t>（招标项目名称）项目公开招标采购的邀请，我方授权</w:t>
      </w:r>
      <w:r>
        <w:rPr>
          <w:rFonts w:hint="eastAsia" w:cs="宋体"/>
          <w:color w:val="auto"/>
          <w:sz w:val="24"/>
          <w:szCs w:val="21"/>
          <w:u w:val="single"/>
        </w:rPr>
        <w:t xml:space="preserve">       </w:t>
      </w:r>
      <w:r>
        <w:rPr>
          <w:rFonts w:hint="eastAsia" w:cs="宋体"/>
          <w:color w:val="auto"/>
          <w:sz w:val="24"/>
          <w:szCs w:val="21"/>
        </w:rPr>
        <w:t>（姓名）</w:t>
      </w:r>
      <w:r>
        <w:rPr>
          <w:rFonts w:hint="eastAsia" w:cs="宋体"/>
          <w:color w:val="auto"/>
          <w:sz w:val="24"/>
          <w:szCs w:val="21"/>
          <w:u w:val="single"/>
        </w:rPr>
        <w:t xml:space="preserve">      </w:t>
      </w:r>
      <w:r>
        <w:rPr>
          <w:rFonts w:hint="eastAsia" w:cs="宋体"/>
          <w:color w:val="auto"/>
          <w:sz w:val="24"/>
          <w:szCs w:val="21"/>
        </w:rPr>
        <w:t>（职务）为全权代表参加该项目的投标工作，全权处理本次投标的有关事宜。同时，我公司声明如下：</w:t>
      </w:r>
    </w:p>
    <w:p w14:paraId="1C8418C5">
      <w:pPr>
        <w:spacing w:line="360" w:lineRule="auto"/>
        <w:ind w:firstLine="480"/>
        <w:rPr>
          <w:rFonts w:cs="宋体"/>
          <w:color w:val="auto"/>
          <w:sz w:val="24"/>
          <w:szCs w:val="21"/>
        </w:rPr>
      </w:pPr>
      <w:r>
        <w:rPr>
          <w:rFonts w:hint="eastAsia" w:cs="宋体"/>
          <w:color w:val="auto"/>
          <w:sz w:val="24"/>
          <w:szCs w:val="21"/>
        </w:rPr>
        <w:t>1.我方同意并接受本项目招标文件的各项要求，遵守招标文件中的各项规定，按招标文件的要求提供报价。</w:t>
      </w:r>
    </w:p>
    <w:p w14:paraId="12B6F3F8">
      <w:pPr>
        <w:spacing w:line="360" w:lineRule="auto"/>
        <w:ind w:firstLine="480"/>
        <w:rPr>
          <w:rFonts w:cs="宋体"/>
          <w:color w:val="auto"/>
          <w:sz w:val="24"/>
          <w:szCs w:val="21"/>
        </w:rPr>
      </w:pPr>
      <w:r>
        <w:rPr>
          <w:rFonts w:hint="eastAsia" w:cs="宋体"/>
          <w:color w:val="auto"/>
          <w:sz w:val="24"/>
          <w:szCs w:val="21"/>
        </w:rPr>
        <w:t>2.我方已经详细审查了全部招标文件，我方已完全清晰地理解招标文件的要求，不存在任何含糊不清和误解之处，同意放弃对这些文件所提出的异议和质疑的权利。</w:t>
      </w:r>
    </w:p>
    <w:p w14:paraId="0FBA1FA1">
      <w:pPr>
        <w:spacing w:line="360" w:lineRule="auto"/>
        <w:ind w:firstLine="480"/>
        <w:rPr>
          <w:rFonts w:cs="宋体"/>
          <w:color w:val="auto"/>
          <w:sz w:val="24"/>
          <w:szCs w:val="21"/>
        </w:rPr>
      </w:pPr>
      <w:r>
        <w:rPr>
          <w:rFonts w:hint="eastAsia" w:cs="宋体"/>
          <w:color w:val="auto"/>
          <w:sz w:val="24"/>
          <w:szCs w:val="21"/>
        </w:rPr>
        <w:t>3.我方愿意提供招标人在招标文件中要求的所有资料。</w:t>
      </w:r>
    </w:p>
    <w:p w14:paraId="725C0F3E">
      <w:pPr>
        <w:spacing w:line="360" w:lineRule="auto"/>
        <w:ind w:firstLine="480"/>
        <w:rPr>
          <w:rFonts w:cs="宋体"/>
          <w:color w:val="auto"/>
          <w:sz w:val="24"/>
          <w:szCs w:val="21"/>
        </w:rPr>
      </w:pPr>
      <w:r>
        <w:rPr>
          <w:rFonts w:hint="eastAsia" w:cs="宋体"/>
          <w:color w:val="auto"/>
          <w:sz w:val="24"/>
          <w:szCs w:val="21"/>
        </w:rPr>
        <w:t>4.我方承诺在本次招标响应中提供的一切文件，无论是原件还是复印件均真实有效，绝无任何虚假、伪造和夸大的成分。否则，自愿承担相应的后果和法律责任。</w:t>
      </w:r>
    </w:p>
    <w:p w14:paraId="50C1C0B9">
      <w:pPr>
        <w:spacing w:line="360" w:lineRule="auto"/>
        <w:ind w:firstLine="480"/>
        <w:rPr>
          <w:rFonts w:cs="宋体"/>
          <w:color w:val="auto"/>
          <w:sz w:val="24"/>
          <w:szCs w:val="21"/>
        </w:rPr>
      </w:pPr>
      <w:r>
        <w:rPr>
          <w:rFonts w:hint="eastAsia" w:cs="宋体"/>
          <w:color w:val="auto"/>
          <w:sz w:val="24"/>
          <w:szCs w:val="21"/>
        </w:rPr>
        <w:t>5.我方尊重评标小组所作的评定结果，同时也清楚地理解到投标报价最低并非意味着必定获得中标资格。</w:t>
      </w:r>
    </w:p>
    <w:p w14:paraId="340B5525">
      <w:pPr>
        <w:spacing w:line="360" w:lineRule="auto"/>
        <w:ind w:firstLine="480"/>
        <w:rPr>
          <w:rFonts w:cs="宋体"/>
          <w:color w:val="auto"/>
          <w:sz w:val="24"/>
          <w:szCs w:val="21"/>
        </w:rPr>
      </w:pPr>
      <w:r>
        <w:rPr>
          <w:rFonts w:hint="eastAsia" w:cs="宋体"/>
          <w:color w:val="auto"/>
          <w:sz w:val="24"/>
          <w:szCs w:val="21"/>
        </w:rPr>
        <w:t xml:space="preserve">6.一旦我方中标，我方将根据招标文件的规定，严格履行招标文件中规定的每一项要求，按期、按质、按量履行合同的义务。 </w:t>
      </w:r>
    </w:p>
    <w:p w14:paraId="31CE4169">
      <w:pPr>
        <w:spacing w:line="360" w:lineRule="auto"/>
        <w:ind w:firstLine="480"/>
        <w:jc w:val="right"/>
        <w:rPr>
          <w:rFonts w:cs="宋体"/>
          <w:color w:val="auto"/>
          <w:sz w:val="24"/>
          <w:szCs w:val="21"/>
        </w:rPr>
      </w:pPr>
    </w:p>
    <w:p w14:paraId="50B0323C">
      <w:pPr>
        <w:spacing w:line="360" w:lineRule="auto"/>
        <w:ind w:firstLine="480"/>
        <w:jc w:val="right"/>
        <w:rPr>
          <w:rFonts w:cs="宋体"/>
          <w:color w:val="auto"/>
          <w:sz w:val="24"/>
          <w:szCs w:val="21"/>
        </w:rPr>
      </w:pPr>
      <w:r>
        <w:rPr>
          <w:rFonts w:hint="eastAsia" w:cs="宋体"/>
          <w:color w:val="auto"/>
          <w:sz w:val="24"/>
          <w:szCs w:val="21"/>
        </w:rPr>
        <w:t>投标人：</w:t>
      </w:r>
      <w:r>
        <w:rPr>
          <w:rFonts w:hint="eastAsia" w:cs="宋体"/>
          <w:color w:val="auto"/>
          <w:sz w:val="24"/>
          <w:szCs w:val="21"/>
          <w:u w:val="single"/>
        </w:rPr>
        <w:t xml:space="preserve">                    </w:t>
      </w:r>
      <w:r>
        <w:rPr>
          <w:rFonts w:hint="eastAsia" w:cs="宋体"/>
          <w:color w:val="auto"/>
          <w:sz w:val="24"/>
          <w:szCs w:val="21"/>
        </w:rPr>
        <w:t>（加盖公章）</w:t>
      </w:r>
    </w:p>
    <w:p w14:paraId="12840084">
      <w:pPr>
        <w:spacing w:line="360" w:lineRule="auto"/>
        <w:ind w:firstLine="480"/>
        <w:jc w:val="right"/>
        <w:rPr>
          <w:rFonts w:cs="宋体"/>
          <w:color w:val="auto"/>
          <w:sz w:val="24"/>
          <w:szCs w:val="21"/>
        </w:rPr>
      </w:pPr>
      <w:r>
        <w:rPr>
          <w:rFonts w:hint="eastAsia" w:cs="宋体"/>
          <w:color w:val="auto"/>
          <w:sz w:val="24"/>
          <w:szCs w:val="21"/>
        </w:rPr>
        <w:t>法定代表人或被授权人：</w:t>
      </w:r>
      <w:r>
        <w:rPr>
          <w:rFonts w:hint="eastAsia" w:cs="宋体"/>
          <w:color w:val="auto"/>
          <w:sz w:val="24"/>
          <w:szCs w:val="21"/>
          <w:u w:val="single"/>
        </w:rPr>
        <w:t xml:space="preserve">         </w:t>
      </w:r>
      <w:r>
        <w:rPr>
          <w:rFonts w:hint="eastAsia" w:cs="宋体"/>
          <w:color w:val="auto"/>
          <w:sz w:val="24"/>
          <w:szCs w:val="21"/>
        </w:rPr>
        <w:t>（签字或盖章）</w:t>
      </w:r>
    </w:p>
    <w:p w14:paraId="6D147DD3">
      <w:pPr>
        <w:spacing w:line="360" w:lineRule="auto"/>
        <w:jc w:val="right"/>
        <w:rPr>
          <w:rFonts w:cs="宋体"/>
          <w:color w:val="auto"/>
          <w:sz w:val="24"/>
          <w:szCs w:val="21"/>
        </w:rPr>
      </w:pPr>
      <w:r>
        <w:rPr>
          <w:rFonts w:hint="eastAsia" w:cs="宋体"/>
          <w:color w:val="auto"/>
          <w:sz w:val="24"/>
          <w:szCs w:val="21"/>
        </w:rPr>
        <w:t>年      月     日</w:t>
      </w:r>
    </w:p>
    <w:p w14:paraId="462BF87F">
      <w:pPr>
        <w:pStyle w:val="349"/>
        <w:ind w:firstLine="723"/>
        <w:rPr>
          <w:rFonts w:ascii="Times New Roman" w:hAnsi="Times New Roman"/>
          <w:color w:val="auto"/>
        </w:rPr>
      </w:pPr>
    </w:p>
    <w:p w14:paraId="1FE8E8E5">
      <w:pPr>
        <w:spacing w:line="360" w:lineRule="auto"/>
        <w:ind w:firstLine="482"/>
        <w:jc w:val="center"/>
        <w:rPr>
          <w:rFonts w:cs="宋体"/>
          <w:b/>
          <w:bCs/>
          <w:color w:val="auto"/>
          <w:sz w:val="24"/>
        </w:rPr>
      </w:pPr>
      <w:r>
        <w:rPr>
          <w:rFonts w:hint="eastAsia" w:cs="宋体"/>
          <w:b/>
          <w:bCs/>
          <w:color w:val="auto"/>
          <w:szCs w:val="21"/>
        </w:rPr>
        <w:br w:type="page" w:clear="all"/>
      </w:r>
    </w:p>
    <w:p w14:paraId="453B5AFA">
      <w:pPr>
        <w:spacing w:line="360" w:lineRule="auto"/>
        <w:ind w:firstLine="482"/>
        <w:jc w:val="center"/>
        <w:outlineLvl w:val="3"/>
        <w:rPr>
          <w:rFonts w:cs="宋体"/>
          <w:b/>
          <w:bCs/>
          <w:color w:val="auto"/>
          <w:sz w:val="28"/>
          <w:szCs w:val="28"/>
        </w:rPr>
      </w:pPr>
      <w:r>
        <w:rPr>
          <w:rFonts w:hint="eastAsia" w:cs="宋体"/>
          <w:b/>
          <w:bCs/>
          <w:color w:val="auto"/>
          <w:sz w:val="28"/>
          <w:szCs w:val="28"/>
        </w:rPr>
        <w:t>8.商务条款响应正负偏离表</w:t>
      </w:r>
    </w:p>
    <w:p w14:paraId="111E1518">
      <w:pPr>
        <w:pStyle w:val="249"/>
        <w:spacing w:line="360" w:lineRule="auto"/>
        <w:rPr>
          <w:rFonts w:cs="宋体"/>
          <w:color w:val="auto"/>
          <w:szCs w:val="24"/>
        </w:rPr>
      </w:pPr>
      <w:r>
        <w:rPr>
          <w:rFonts w:hint="eastAsia" w:cs="宋体"/>
          <w:color w:val="auto"/>
          <w:szCs w:val="24"/>
        </w:rPr>
        <w:t>项目名称：</w:t>
      </w:r>
    </w:p>
    <w:tbl>
      <w:tblPr>
        <w:tblStyle w:val="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
        <w:gridCol w:w="2501"/>
        <w:gridCol w:w="2464"/>
        <w:gridCol w:w="2534"/>
        <w:gridCol w:w="1550"/>
      </w:tblGrid>
      <w:tr w14:paraId="0DA84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4" w:hRule="atLeast"/>
        </w:trPr>
        <w:tc>
          <w:tcPr>
            <w:tcW w:w="851" w:type="dxa"/>
            <w:vAlign w:val="center"/>
          </w:tcPr>
          <w:p w14:paraId="4A1BFF40">
            <w:pPr>
              <w:spacing w:line="360" w:lineRule="auto"/>
              <w:jc w:val="center"/>
              <w:rPr>
                <w:rFonts w:cs="宋体"/>
                <w:color w:val="auto"/>
                <w:sz w:val="24"/>
              </w:rPr>
            </w:pPr>
            <w:r>
              <w:rPr>
                <w:rFonts w:hint="eastAsia" w:cs="宋体"/>
                <w:color w:val="auto"/>
                <w:sz w:val="24"/>
              </w:rPr>
              <w:t>序号</w:t>
            </w:r>
          </w:p>
        </w:tc>
        <w:tc>
          <w:tcPr>
            <w:tcW w:w="2331" w:type="dxa"/>
            <w:vAlign w:val="center"/>
          </w:tcPr>
          <w:p w14:paraId="2F1C29AB">
            <w:pPr>
              <w:spacing w:line="360" w:lineRule="auto"/>
              <w:jc w:val="center"/>
              <w:rPr>
                <w:rFonts w:cs="宋体"/>
                <w:color w:val="auto"/>
                <w:sz w:val="24"/>
              </w:rPr>
            </w:pPr>
            <w:r>
              <w:rPr>
                <w:rFonts w:hint="eastAsia" w:cs="宋体"/>
                <w:color w:val="auto"/>
                <w:sz w:val="24"/>
              </w:rPr>
              <w:t>招标文件要求的商务条款</w:t>
            </w:r>
          </w:p>
        </w:tc>
        <w:tc>
          <w:tcPr>
            <w:tcW w:w="2297" w:type="dxa"/>
            <w:vAlign w:val="center"/>
          </w:tcPr>
          <w:p w14:paraId="667762C8">
            <w:pPr>
              <w:spacing w:line="360" w:lineRule="auto"/>
              <w:jc w:val="center"/>
              <w:rPr>
                <w:rFonts w:cs="宋体"/>
                <w:color w:val="auto"/>
                <w:sz w:val="24"/>
              </w:rPr>
            </w:pPr>
            <w:r>
              <w:rPr>
                <w:rFonts w:hint="eastAsia" w:cs="宋体"/>
                <w:color w:val="auto"/>
                <w:sz w:val="24"/>
              </w:rPr>
              <w:t>投标文件响应情况</w:t>
            </w:r>
          </w:p>
        </w:tc>
        <w:tc>
          <w:tcPr>
            <w:tcW w:w="2362" w:type="dxa"/>
            <w:vAlign w:val="center"/>
          </w:tcPr>
          <w:p w14:paraId="0D156E72">
            <w:pPr>
              <w:spacing w:line="360" w:lineRule="auto"/>
              <w:jc w:val="center"/>
              <w:rPr>
                <w:rFonts w:cs="宋体"/>
                <w:color w:val="auto"/>
                <w:sz w:val="24"/>
              </w:rPr>
            </w:pPr>
            <w:r>
              <w:rPr>
                <w:rFonts w:hint="eastAsia" w:cs="宋体"/>
                <w:color w:val="auto"/>
                <w:sz w:val="24"/>
              </w:rPr>
              <w:t>偏离说明</w:t>
            </w:r>
          </w:p>
        </w:tc>
        <w:tc>
          <w:tcPr>
            <w:tcW w:w="1445" w:type="dxa"/>
            <w:vAlign w:val="center"/>
          </w:tcPr>
          <w:p w14:paraId="0A3AD273">
            <w:pPr>
              <w:spacing w:line="360" w:lineRule="auto"/>
              <w:jc w:val="center"/>
              <w:rPr>
                <w:rFonts w:cs="宋体"/>
                <w:color w:val="auto"/>
                <w:sz w:val="24"/>
              </w:rPr>
            </w:pPr>
            <w:r>
              <w:rPr>
                <w:rFonts w:hint="eastAsia" w:cs="宋体"/>
                <w:color w:val="auto"/>
                <w:sz w:val="24"/>
              </w:rPr>
              <w:t>备注</w:t>
            </w:r>
          </w:p>
        </w:tc>
      </w:tr>
      <w:tr w14:paraId="4EA57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851" w:type="dxa"/>
          </w:tcPr>
          <w:p w14:paraId="0AC8B75B">
            <w:pPr>
              <w:spacing w:line="360" w:lineRule="auto"/>
              <w:jc w:val="center"/>
              <w:rPr>
                <w:rFonts w:cs="宋体"/>
                <w:color w:val="auto"/>
                <w:sz w:val="24"/>
              </w:rPr>
            </w:pPr>
            <w:r>
              <w:rPr>
                <w:rFonts w:hint="eastAsia" w:cs="宋体"/>
                <w:color w:val="auto"/>
                <w:sz w:val="24"/>
              </w:rPr>
              <w:t>1</w:t>
            </w:r>
          </w:p>
        </w:tc>
        <w:tc>
          <w:tcPr>
            <w:tcW w:w="2331" w:type="dxa"/>
            <w:vAlign w:val="center"/>
          </w:tcPr>
          <w:p w14:paraId="512EDAF9">
            <w:pPr>
              <w:spacing w:line="360" w:lineRule="auto"/>
              <w:jc w:val="left"/>
              <w:rPr>
                <w:rFonts w:cs="宋体"/>
                <w:color w:val="auto"/>
                <w:sz w:val="24"/>
              </w:rPr>
            </w:pPr>
          </w:p>
        </w:tc>
        <w:tc>
          <w:tcPr>
            <w:tcW w:w="2297" w:type="dxa"/>
            <w:vAlign w:val="center"/>
          </w:tcPr>
          <w:p w14:paraId="0D937626">
            <w:pPr>
              <w:spacing w:line="360" w:lineRule="auto"/>
              <w:jc w:val="left"/>
              <w:rPr>
                <w:rFonts w:cs="宋体"/>
                <w:color w:val="auto"/>
                <w:sz w:val="24"/>
              </w:rPr>
            </w:pPr>
          </w:p>
        </w:tc>
        <w:tc>
          <w:tcPr>
            <w:tcW w:w="2362" w:type="dxa"/>
            <w:vAlign w:val="center"/>
          </w:tcPr>
          <w:p w14:paraId="6D2854A9">
            <w:pPr>
              <w:spacing w:line="360" w:lineRule="auto"/>
              <w:jc w:val="left"/>
              <w:rPr>
                <w:rFonts w:cs="宋体"/>
                <w:color w:val="auto"/>
                <w:sz w:val="24"/>
              </w:rPr>
            </w:pPr>
          </w:p>
        </w:tc>
        <w:tc>
          <w:tcPr>
            <w:tcW w:w="1445" w:type="dxa"/>
          </w:tcPr>
          <w:p w14:paraId="3F44D4D3">
            <w:pPr>
              <w:spacing w:line="360" w:lineRule="auto"/>
              <w:jc w:val="left"/>
              <w:rPr>
                <w:rFonts w:cs="宋体"/>
                <w:color w:val="auto"/>
                <w:sz w:val="24"/>
              </w:rPr>
            </w:pPr>
          </w:p>
        </w:tc>
      </w:tr>
      <w:tr w14:paraId="33839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851" w:type="dxa"/>
          </w:tcPr>
          <w:p w14:paraId="3E0D3ACA">
            <w:pPr>
              <w:spacing w:line="360" w:lineRule="auto"/>
              <w:jc w:val="center"/>
              <w:rPr>
                <w:rFonts w:cs="宋体"/>
                <w:color w:val="auto"/>
                <w:sz w:val="24"/>
              </w:rPr>
            </w:pPr>
            <w:r>
              <w:rPr>
                <w:rFonts w:hint="eastAsia" w:cs="宋体"/>
                <w:color w:val="auto"/>
                <w:sz w:val="24"/>
              </w:rPr>
              <w:t>2</w:t>
            </w:r>
          </w:p>
        </w:tc>
        <w:tc>
          <w:tcPr>
            <w:tcW w:w="2331" w:type="dxa"/>
            <w:vAlign w:val="center"/>
          </w:tcPr>
          <w:p w14:paraId="1C9535DF">
            <w:pPr>
              <w:spacing w:line="360" w:lineRule="auto"/>
              <w:jc w:val="left"/>
              <w:rPr>
                <w:rFonts w:cs="宋体"/>
                <w:color w:val="auto"/>
                <w:sz w:val="24"/>
              </w:rPr>
            </w:pPr>
          </w:p>
        </w:tc>
        <w:tc>
          <w:tcPr>
            <w:tcW w:w="2297" w:type="dxa"/>
            <w:vAlign w:val="center"/>
          </w:tcPr>
          <w:p w14:paraId="2340615D">
            <w:pPr>
              <w:spacing w:line="360" w:lineRule="auto"/>
              <w:jc w:val="left"/>
              <w:rPr>
                <w:rFonts w:cs="宋体"/>
                <w:color w:val="auto"/>
                <w:sz w:val="24"/>
              </w:rPr>
            </w:pPr>
          </w:p>
        </w:tc>
        <w:tc>
          <w:tcPr>
            <w:tcW w:w="2362" w:type="dxa"/>
            <w:vAlign w:val="center"/>
          </w:tcPr>
          <w:p w14:paraId="77E3ECD9">
            <w:pPr>
              <w:spacing w:line="360" w:lineRule="auto"/>
              <w:jc w:val="left"/>
              <w:rPr>
                <w:rFonts w:cs="宋体"/>
                <w:color w:val="auto"/>
                <w:sz w:val="24"/>
              </w:rPr>
            </w:pPr>
          </w:p>
        </w:tc>
        <w:tc>
          <w:tcPr>
            <w:tcW w:w="1445" w:type="dxa"/>
          </w:tcPr>
          <w:p w14:paraId="7E022648">
            <w:pPr>
              <w:spacing w:line="360" w:lineRule="auto"/>
              <w:jc w:val="left"/>
              <w:rPr>
                <w:rFonts w:cs="宋体"/>
                <w:color w:val="auto"/>
                <w:sz w:val="24"/>
              </w:rPr>
            </w:pPr>
          </w:p>
        </w:tc>
      </w:tr>
      <w:tr w14:paraId="6964E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851" w:type="dxa"/>
          </w:tcPr>
          <w:p w14:paraId="5A2856CA">
            <w:pPr>
              <w:spacing w:line="360" w:lineRule="auto"/>
              <w:jc w:val="center"/>
              <w:rPr>
                <w:rFonts w:cs="宋体"/>
                <w:color w:val="auto"/>
                <w:sz w:val="24"/>
              </w:rPr>
            </w:pPr>
            <w:r>
              <w:rPr>
                <w:rFonts w:hint="eastAsia" w:cs="宋体"/>
                <w:color w:val="auto"/>
                <w:sz w:val="24"/>
              </w:rPr>
              <w:t>3</w:t>
            </w:r>
          </w:p>
        </w:tc>
        <w:tc>
          <w:tcPr>
            <w:tcW w:w="2331" w:type="dxa"/>
            <w:vAlign w:val="center"/>
          </w:tcPr>
          <w:p w14:paraId="5896640A">
            <w:pPr>
              <w:spacing w:line="360" w:lineRule="auto"/>
              <w:jc w:val="left"/>
              <w:rPr>
                <w:rFonts w:cs="宋体"/>
                <w:color w:val="auto"/>
                <w:sz w:val="24"/>
              </w:rPr>
            </w:pPr>
          </w:p>
        </w:tc>
        <w:tc>
          <w:tcPr>
            <w:tcW w:w="2297" w:type="dxa"/>
            <w:vAlign w:val="center"/>
          </w:tcPr>
          <w:p w14:paraId="1C88B99D">
            <w:pPr>
              <w:spacing w:line="360" w:lineRule="auto"/>
              <w:jc w:val="left"/>
              <w:rPr>
                <w:rFonts w:cs="宋体"/>
                <w:color w:val="auto"/>
                <w:sz w:val="24"/>
              </w:rPr>
            </w:pPr>
          </w:p>
        </w:tc>
        <w:tc>
          <w:tcPr>
            <w:tcW w:w="2362" w:type="dxa"/>
            <w:vAlign w:val="center"/>
          </w:tcPr>
          <w:p w14:paraId="444577AE">
            <w:pPr>
              <w:spacing w:line="360" w:lineRule="auto"/>
              <w:jc w:val="left"/>
              <w:rPr>
                <w:rFonts w:cs="宋体"/>
                <w:color w:val="auto"/>
                <w:sz w:val="24"/>
              </w:rPr>
            </w:pPr>
          </w:p>
        </w:tc>
        <w:tc>
          <w:tcPr>
            <w:tcW w:w="1445" w:type="dxa"/>
          </w:tcPr>
          <w:p w14:paraId="380D182A">
            <w:pPr>
              <w:spacing w:line="360" w:lineRule="auto"/>
              <w:jc w:val="left"/>
              <w:rPr>
                <w:rFonts w:cs="宋体"/>
                <w:color w:val="auto"/>
                <w:sz w:val="24"/>
              </w:rPr>
            </w:pPr>
          </w:p>
        </w:tc>
      </w:tr>
      <w:tr w14:paraId="74EB0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851" w:type="dxa"/>
          </w:tcPr>
          <w:p w14:paraId="5F1DE742">
            <w:pPr>
              <w:spacing w:line="360" w:lineRule="auto"/>
              <w:jc w:val="center"/>
              <w:rPr>
                <w:rFonts w:cs="宋体"/>
                <w:color w:val="auto"/>
                <w:sz w:val="24"/>
              </w:rPr>
            </w:pPr>
            <w:r>
              <w:rPr>
                <w:rFonts w:hint="eastAsia" w:cs="宋体"/>
                <w:color w:val="auto"/>
                <w:sz w:val="24"/>
              </w:rPr>
              <w:t>4</w:t>
            </w:r>
          </w:p>
        </w:tc>
        <w:tc>
          <w:tcPr>
            <w:tcW w:w="2331" w:type="dxa"/>
            <w:vAlign w:val="center"/>
          </w:tcPr>
          <w:p w14:paraId="193DC0DF">
            <w:pPr>
              <w:spacing w:line="360" w:lineRule="auto"/>
              <w:jc w:val="left"/>
              <w:rPr>
                <w:rFonts w:cs="宋体"/>
                <w:color w:val="auto"/>
                <w:sz w:val="24"/>
              </w:rPr>
            </w:pPr>
          </w:p>
        </w:tc>
        <w:tc>
          <w:tcPr>
            <w:tcW w:w="2297" w:type="dxa"/>
            <w:vAlign w:val="center"/>
          </w:tcPr>
          <w:p w14:paraId="711CE215">
            <w:pPr>
              <w:spacing w:line="360" w:lineRule="auto"/>
              <w:jc w:val="left"/>
              <w:rPr>
                <w:rFonts w:cs="宋体"/>
                <w:color w:val="auto"/>
                <w:sz w:val="24"/>
              </w:rPr>
            </w:pPr>
          </w:p>
        </w:tc>
        <w:tc>
          <w:tcPr>
            <w:tcW w:w="2362" w:type="dxa"/>
            <w:vAlign w:val="center"/>
          </w:tcPr>
          <w:p w14:paraId="7C1A2CDF">
            <w:pPr>
              <w:spacing w:line="360" w:lineRule="auto"/>
              <w:jc w:val="left"/>
              <w:rPr>
                <w:rFonts w:cs="宋体"/>
                <w:color w:val="auto"/>
                <w:sz w:val="24"/>
              </w:rPr>
            </w:pPr>
          </w:p>
        </w:tc>
        <w:tc>
          <w:tcPr>
            <w:tcW w:w="1445" w:type="dxa"/>
          </w:tcPr>
          <w:p w14:paraId="133860EC">
            <w:pPr>
              <w:spacing w:line="360" w:lineRule="auto"/>
              <w:jc w:val="left"/>
              <w:rPr>
                <w:rFonts w:cs="宋体"/>
                <w:color w:val="auto"/>
                <w:sz w:val="24"/>
              </w:rPr>
            </w:pPr>
          </w:p>
        </w:tc>
      </w:tr>
    </w:tbl>
    <w:p w14:paraId="7742531C">
      <w:pPr>
        <w:spacing w:line="360" w:lineRule="auto"/>
        <w:rPr>
          <w:rFonts w:cs="宋体"/>
          <w:color w:val="auto"/>
          <w:sz w:val="24"/>
        </w:rPr>
      </w:pPr>
    </w:p>
    <w:p w14:paraId="467B50AF">
      <w:pPr>
        <w:spacing w:line="360" w:lineRule="auto"/>
        <w:ind w:firstLine="480"/>
        <w:rPr>
          <w:rFonts w:cs="宋体"/>
          <w:color w:val="auto"/>
          <w:sz w:val="24"/>
        </w:rPr>
      </w:pPr>
      <w:r>
        <w:rPr>
          <w:rFonts w:hint="eastAsia" w:cs="宋体"/>
          <w:color w:val="auto"/>
          <w:sz w:val="24"/>
          <w:szCs w:val="21"/>
        </w:rPr>
        <w:t>投标人</w:t>
      </w:r>
      <w:r>
        <w:rPr>
          <w:rFonts w:hint="eastAsia" w:cs="宋体"/>
          <w:color w:val="auto"/>
          <w:sz w:val="24"/>
        </w:rPr>
        <w:t xml:space="preserve">：（盖章）             </w:t>
      </w:r>
    </w:p>
    <w:p w14:paraId="03D318A1">
      <w:pPr>
        <w:spacing w:line="360" w:lineRule="auto"/>
        <w:ind w:firstLine="480"/>
        <w:rPr>
          <w:rFonts w:cs="宋体"/>
          <w:color w:val="auto"/>
          <w:sz w:val="24"/>
        </w:rPr>
      </w:pPr>
      <w:r>
        <w:rPr>
          <w:rFonts w:hint="eastAsia" w:cs="宋体"/>
          <w:color w:val="auto"/>
          <w:sz w:val="24"/>
        </w:rPr>
        <w:t>法定代表人或被授权人（签字或盖章）：</w:t>
      </w:r>
    </w:p>
    <w:p w14:paraId="54647DCD">
      <w:pPr>
        <w:spacing w:line="360" w:lineRule="auto"/>
        <w:ind w:firstLine="480"/>
        <w:rPr>
          <w:rFonts w:cs="宋体"/>
          <w:color w:val="auto"/>
          <w:sz w:val="24"/>
        </w:rPr>
      </w:pPr>
      <w:r>
        <w:rPr>
          <w:rFonts w:hint="eastAsia" w:cs="宋体"/>
          <w:color w:val="auto"/>
          <w:sz w:val="24"/>
        </w:rPr>
        <w:t>日期：</w:t>
      </w:r>
    </w:p>
    <w:p w14:paraId="2E3B0CD9">
      <w:pPr>
        <w:pStyle w:val="249"/>
        <w:spacing w:line="360" w:lineRule="auto"/>
        <w:rPr>
          <w:rFonts w:cs="宋体"/>
          <w:color w:val="auto"/>
          <w:szCs w:val="24"/>
        </w:rPr>
      </w:pPr>
    </w:p>
    <w:p w14:paraId="2A689F79">
      <w:pPr>
        <w:pStyle w:val="249"/>
        <w:spacing w:line="360" w:lineRule="auto"/>
        <w:rPr>
          <w:rFonts w:cs="宋体"/>
          <w:color w:val="auto"/>
          <w:szCs w:val="24"/>
        </w:rPr>
      </w:pPr>
    </w:p>
    <w:p w14:paraId="0ABAB91B">
      <w:pPr>
        <w:spacing w:line="360" w:lineRule="auto"/>
        <w:ind w:firstLine="480"/>
        <w:rPr>
          <w:rFonts w:cs="宋体"/>
          <w:color w:val="auto"/>
          <w:sz w:val="24"/>
        </w:rPr>
      </w:pPr>
      <w:r>
        <w:rPr>
          <w:rFonts w:hint="eastAsia" w:cs="宋体"/>
          <w:color w:val="auto"/>
          <w:sz w:val="24"/>
          <w:lang w:val="zh-CN"/>
        </w:rPr>
        <w:t>注：1、供应商提交的响应文件中与招标文件第三部分“项目需求”中的</w:t>
      </w:r>
      <w:r>
        <w:rPr>
          <w:rFonts w:hint="eastAsia" w:cs="宋体"/>
          <w:b/>
          <w:bCs/>
          <w:color w:val="auto"/>
          <w:sz w:val="24"/>
          <w:lang w:val="zh-CN"/>
        </w:rPr>
        <w:t>商务</w:t>
      </w:r>
      <w:r>
        <w:rPr>
          <w:rFonts w:hint="eastAsia" w:cs="宋体"/>
          <w:color w:val="auto"/>
          <w:sz w:val="24"/>
          <w:lang w:val="zh-CN"/>
        </w:rPr>
        <w:t>要求，应逐条填列在偏离表中。也可以提供经签署、盖章的空白表格，招标人将视为供应商完全接受第三部分“项目需求”中的商务部分的条款内容。</w:t>
      </w:r>
    </w:p>
    <w:p w14:paraId="385BF39C">
      <w:pPr>
        <w:spacing w:line="360" w:lineRule="auto"/>
        <w:ind w:firstLine="480"/>
        <w:rPr>
          <w:rFonts w:cs="宋体"/>
          <w:color w:val="auto"/>
          <w:sz w:val="24"/>
        </w:rPr>
      </w:pPr>
      <w:r>
        <w:rPr>
          <w:rFonts w:hint="eastAsia" w:cs="宋体"/>
          <w:color w:val="auto"/>
          <w:sz w:val="24"/>
          <w:lang w:val="zh-CN"/>
        </w:rPr>
        <w:t>2.“偏离说明”一栏选择“正偏离”“负偏离”进行填写。正偏离的确认和负偏离的是否响应采购文件，经三分之二评委认定。</w:t>
      </w:r>
    </w:p>
    <w:p w14:paraId="3A9D875B">
      <w:pPr>
        <w:spacing w:line="360" w:lineRule="auto"/>
        <w:ind w:firstLine="480"/>
        <w:rPr>
          <w:rFonts w:cs="宋体"/>
          <w:color w:val="auto"/>
          <w:sz w:val="24"/>
        </w:rPr>
      </w:pPr>
      <w:r>
        <w:rPr>
          <w:rFonts w:hint="eastAsia" w:cs="宋体"/>
          <w:color w:val="auto"/>
          <w:sz w:val="24"/>
          <w:lang w:val="zh-CN"/>
        </w:rPr>
        <w:t>3.供应商如果虚假响应，将承担被暂停参加招标人招标活动的风险。</w:t>
      </w:r>
    </w:p>
    <w:p w14:paraId="485E862D">
      <w:pPr>
        <w:spacing w:line="360" w:lineRule="auto"/>
        <w:ind w:firstLine="480"/>
        <w:rPr>
          <w:rFonts w:cs="宋体"/>
          <w:color w:val="auto"/>
          <w:sz w:val="24"/>
        </w:rPr>
      </w:pPr>
      <w:r>
        <w:rPr>
          <w:rFonts w:hint="eastAsia" w:cs="宋体"/>
          <w:color w:val="auto"/>
          <w:sz w:val="24"/>
          <w:lang w:val="zh-CN"/>
        </w:rPr>
        <w:t>4.供应商若提供其他增值服务，可以在表中自行据实填写。</w:t>
      </w:r>
    </w:p>
    <w:p w14:paraId="6D4E3733">
      <w:pPr>
        <w:spacing w:line="360" w:lineRule="auto"/>
        <w:rPr>
          <w:rFonts w:cs="宋体"/>
          <w:color w:val="auto"/>
          <w:sz w:val="24"/>
        </w:rPr>
      </w:pPr>
    </w:p>
    <w:p w14:paraId="6CA88AF9">
      <w:pPr>
        <w:tabs>
          <w:tab w:val="left" w:pos="2385"/>
          <w:tab w:val="center" w:pos="4212"/>
        </w:tabs>
        <w:spacing w:line="360" w:lineRule="auto"/>
        <w:ind w:firstLine="482"/>
        <w:jc w:val="center"/>
        <w:rPr>
          <w:rFonts w:cs="宋体"/>
          <w:b/>
          <w:bCs/>
          <w:color w:val="auto"/>
          <w:sz w:val="28"/>
          <w:szCs w:val="28"/>
        </w:rPr>
      </w:pPr>
      <w:r>
        <w:rPr>
          <w:rFonts w:hint="eastAsia"/>
          <w:color w:val="auto"/>
          <w:szCs w:val="21"/>
        </w:rPr>
        <w:br w:type="page" w:clear="all"/>
      </w:r>
      <w:r>
        <w:rPr>
          <w:rFonts w:hint="eastAsia" w:cs="宋体"/>
          <w:b/>
          <w:bCs/>
          <w:color w:val="auto"/>
          <w:sz w:val="28"/>
          <w:szCs w:val="28"/>
        </w:rPr>
        <w:t>9.技术条款响应正负偏离表</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3"/>
        <w:gridCol w:w="1243"/>
        <w:gridCol w:w="1599"/>
        <w:gridCol w:w="1767"/>
        <w:gridCol w:w="2019"/>
        <w:gridCol w:w="1363"/>
        <w:gridCol w:w="809"/>
      </w:tblGrid>
      <w:tr w14:paraId="56899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6" w:hRule="atLeast"/>
          <w:jc w:val="center"/>
        </w:trPr>
        <w:tc>
          <w:tcPr>
            <w:tcW w:w="743" w:type="dxa"/>
            <w:vAlign w:val="center"/>
          </w:tcPr>
          <w:p w14:paraId="18E85E95">
            <w:pPr>
              <w:spacing w:line="420" w:lineRule="exact"/>
              <w:jc w:val="center"/>
              <w:rPr>
                <w:rFonts w:cs="宋体"/>
                <w:color w:val="auto"/>
                <w:sz w:val="24"/>
              </w:rPr>
            </w:pPr>
            <w:r>
              <w:rPr>
                <w:rFonts w:hint="eastAsia" w:cs="宋体"/>
                <w:color w:val="auto"/>
                <w:sz w:val="24"/>
              </w:rPr>
              <w:t>序号</w:t>
            </w:r>
          </w:p>
        </w:tc>
        <w:tc>
          <w:tcPr>
            <w:tcW w:w="1243" w:type="dxa"/>
            <w:vAlign w:val="center"/>
          </w:tcPr>
          <w:p w14:paraId="258131CD">
            <w:pPr>
              <w:spacing w:line="420" w:lineRule="exact"/>
              <w:jc w:val="center"/>
              <w:rPr>
                <w:rFonts w:cs="宋体"/>
                <w:color w:val="auto"/>
                <w:sz w:val="24"/>
              </w:rPr>
            </w:pPr>
            <w:r>
              <w:rPr>
                <w:rFonts w:hint="eastAsia" w:cs="宋体"/>
                <w:color w:val="auto"/>
                <w:sz w:val="24"/>
              </w:rPr>
              <w:t>项目名称</w:t>
            </w:r>
          </w:p>
        </w:tc>
        <w:tc>
          <w:tcPr>
            <w:tcW w:w="1599" w:type="dxa"/>
            <w:vAlign w:val="center"/>
          </w:tcPr>
          <w:p w14:paraId="68605DBC">
            <w:pPr>
              <w:spacing w:line="420" w:lineRule="exact"/>
              <w:jc w:val="center"/>
              <w:rPr>
                <w:rFonts w:cs="宋体"/>
                <w:color w:val="auto"/>
                <w:sz w:val="24"/>
              </w:rPr>
            </w:pPr>
            <w:r>
              <w:rPr>
                <w:rFonts w:hint="eastAsia" w:cs="宋体"/>
                <w:color w:val="auto"/>
                <w:sz w:val="24"/>
              </w:rPr>
              <w:t>品牌型号</w:t>
            </w:r>
          </w:p>
        </w:tc>
        <w:tc>
          <w:tcPr>
            <w:tcW w:w="1767" w:type="dxa"/>
            <w:vAlign w:val="center"/>
          </w:tcPr>
          <w:p w14:paraId="53F8F473">
            <w:pPr>
              <w:spacing w:line="420" w:lineRule="exact"/>
              <w:jc w:val="center"/>
              <w:rPr>
                <w:rFonts w:cs="宋体"/>
                <w:color w:val="auto"/>
                <w:sz w:val="24"/>
              </w:rPr>
            </w:pPr>
            <w:r>
              <w:rPr>
                <w:rFonts w:hint="eastAsia" w:cs="宋体"/>
                <w:color w:val="auto"/>
                <w:sz w:val="24"/>
              </w:rPr>
              <w:t>公开招标文件设备参数要求</w:t>
            </w:r>
          </w:p>
        </w:tc>
        <w:tc>
          <w:tcPr>
            <w:tcW w:w="2019" w:type="dxa"/>
            <w:vAlign w:val="center"/>
          </w:tcPr>
          <w:p w14:paraId="10C6C2FC">
            <w:pPr>
              <w:spacing w:line="420" w:lineRule="exact"/>
              <w:jc w:val="center"/>
              <w:rPr>
                <w:rFonts w:cs="宋体"/>
                <w:color w:val="auto"/>
                <w:sz w:val="24"/>
              </w:rPr>
            </w:pPr>
            <w:r>
              <w:rPr>
                <w:rFonts w:hint="eastAsia" w:cs="宋体"/>
                <w:color w:val="auto"/>
                <w:sz w:val="24"/>
              </w:rPr>
              <w:t>所投设备</w:t>
            </w:r>
          </w:p>
          <w:p w14:paraId="343303E8">
            <w:pPr>
              <w:spacing w:line="420" w:lineRule="exact"/>
              <w:jc w:val="center"/>
              <w:rPr>
                <w:rFonts w:cs="宋体"/>
                <w:color w:val="auto"/>
                <w:sz w:val="24"/>
              </w:rPr>
            </w:pPr>
            <w:r>
              <w:rPr>
                <w:rFonts w:hint="eastAsia" w:cs="宋体"/>
                <w:color w:val="auto"/>
                <w:sz w:val="24"/>
              </w:rPr>
              <w:t>技术响应参数</w:t>
            </w:r>
          </w:p>
        </w:tc>
        <w:tc>
          <w:tcPr>
            <w:tcW w:w="1363" w:type="dxa"/>
            <w:vAlign w:val="center"/>
          </w:tcPr>
          <w:p w14:paraId="2429A443">
            <w:pPr>
              <w:spacing w:line="420" w:lineRule="exact"/>
              <w:jc w:val="center"/>
              <w:rPr>
                <w:rFonts w:cs="宋体"/>
                <w:color w:val="auto"/>
                <w:sz w:val="24"/>
              </w:rPr>
            </w:pPr>
            <w:r>
              <w:rPr>
                <w:rFonts w:hint="eastAsia" w:cs="宋体"/>
                <w:color w:val="auto"/>
                <w:sz w:val="24"/>
              </w:rPr>
              <w:t>偏离/响应</w:t>
            </w:r>
          </w:p>
        </w:tc>
        <w:tc>
          <w:tcPr>
            <w:tcW w:w="809" w:type="dxa"/>
            <w:vAlign w:val="center"/>
          </w:tcPr>
          <w:p w14:paraId="6C8F7508">
            <w:pPr>
              <w:spacing w:line="420" w:lineRule="exact"/>
              <w:jc w:val="center"/>
              <w:rPr>
                <w:rFonts w:cs="宋体"/>
                <w:color w:val="auto"/>
                <w:sz w:val="24"/>
              </w:rPr>
            </w:pPr>
            <w:r>
              <w:rPr>
                <w:rFonts w:hint="eastAsia" w:cs="宋体"/>
                <w:color w:val="auto"/>
                <w:sz w:val="24"/>
              </w:rPr>
              <w:t>说明</w:t>
            </w:r>
          </w:p>
        </w:tc>
      </w:tr>
      <w:tr w14:paraId="18BE4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6" w:hRule="atLeast"/>
          <w:jc w:val="center"/>
        </w:trPr>
        <w:tc>
          <w:tcPr>
            <w:tcW w:w="743" w:type="dxa"/>
            <w:vAlign w:val="center"/>
          </w:tcPr>
          <w:p w14:paraId="76F87F95">
            <w:pPr>
              <w:spacing w:line="420" w:lineRule="exact"/>
              <w:jc w:val="center"/>
              <w:rPr>
                <w:rFonts w:cs="宋体"/>
                <w:color w:val="auto"/>
                <w:sz w:val="24"/>
              </w:rPr>
            </w:pPr>
            <w:r>
              <w:rPr>
                <w:rFonts w:hint="eastAsia" w:cs="宋体"/>
                <w:color w:val="auto"/>
                <w:sz w:val="24"/>
              </w:rPr>
              <w:t>1</w:t>
            </w:r>
          </w:p>
        </w:tc>
        <w:tc>
          <w:tcPr>
            <w:tcW w:w="1243" w:type="dxa"/>
            <w:vAlign w:val="center"/>
          </w:tcPr>
          <w:p w14:paraId="36435BFC">
            <w:pPr>
              <w:spacing w:line="420" w:lineRule="exact"/>
              <w:jc w:val="center"/>
              <w:rPr>
                <w:rFonts w:cs="宋体"/>
                <w:color w:val="auto"/>
                <w:sz w:val="24"/>
              </w:rPr>
            </w:pPr>
          </w:p>
        </w:tc>
        <w:tc>
          <w:tcPr>
            <w:tcW w:w="1599" w:type="dxa"/>
            <w:vAlign w:val="center"/>
          </w:tcPr>
          <w:p w14:paraId="512C98E7">
            <w:pPr>
              <w:spacing w:line="420" w:lineRule="exact"/>
              <w:jc w:val="center"/>
              <w:rPr>
                <w:rFonts w:cs="宋体"/>
                <w:color w:val="auto"/>
                <w:sz w:val="24"/>
              </w:rPr>
            </w:pPr>
          </w:p>
        </w:tc>
        <w:tc>
          <w:tcPr>
            <w:tcW w:w="1767" w:type="dxa"/>
            <w:vAlign w:val="center"/>
          </w:tcPr>
          <w:p w14:paraId="36F2C543">
            <w:pPr>
              <w:spacing w:line="420" w:lineRule="exact"/>
              <w:jc w:val="center"/>
              <w:rPr>
                <w:rFonts w:cs="宋体"/>
                <w:color w:val="auto"/>
                <w:sz w:val="24"/>
              </w:rPr>
            </w:pPr>
          </w:p>
        </w:tc>
        <w:tc>
          <w:tcPr>
            <w:tcW w:w="2019" w:type="dxa"/>
            <w:vAlign w:val="center"/>
          </w:tcPr>
          <w:p w14:paraId="1A867209">
            <w:pPr>
              <w:spacing w:line="420" w:lineRule="exact"/>
              <w:jc w:val="center"/>
              <w:rPr>
                <w:rFonts w:cs="宋体"/>
                <w:color w:val="auto"/>
                <w:sz w:val="24"/>
              </w:rPr>
            </w:pPr>
          </w:p>
        </w:tc>
        <w:tc>
          <w:tcPr>
            <w:tcW w:w="1363" w:type="dxa"/>
            <w:vAlign w:val="center"/>
          </w:tcPr>
          <w:p w14:paraId="32D17CD1">
            <w:pPr>
              <w:spacing w:line="420" w:lineRule="exact"/>
              <w:jc w:val="center"/>
              <w:rPr>
                <w:rFonts w:cs="宋体"/>
                <w:color w:val="auto"/>
                <w:sz w:val="24"/>
              </w:rPr>
            </w:pPr>
          </w:p>
        </w:tc>
        <w:tc>
          <w:tcPr>
            <w:tcW w:w="809" w:type="dxa"/>
            <w:vAlign w:val="center"/>
          </w:tcPr>
          <w:p w14:paraId="29AE2496">
            <w:pPr>
              <w:spacing w:line="420" w:lineRule="exact"/>
              <w:jc w:val="center"/>
              <w:rPr>
                <w:rFonts w:cs="宋体"/>
                <w:color w:val="auto"/>
                <w:sz w:val="24"/>
              </w:rPr>
            </w:pPr>
          </w:p>
        </w:tc>
      </w:tr>
      <w:tr w14:paraId="79EB7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6" w:hRule="atLeast"/>
          <w:jc w:val="center"/>
        </w:trPr>
        <w:tc>
          <w:tcPr>
            <w:tcW w:w="743" w:type="dxa"/>
            <w:vAlign w:val="center"/>
          </w:tcPr>
          <w:p w14:paraId="579C25C1">
            <w:pPr>
              <w:spacing w:line="420" w:lineRule="exact"/>
              <w:jc w:val="center"/>
              <w:rPr>
                <w:rFonts w:cs="宋体"/>
                <w:color w:val="auto"/>
                <w:sz w:val="24"/>
              </w:rPr>
            </w:pPr>
            <w:r>
              <w:rPr>
                <w:rFonts w:hint="eastAsia" w:cs="宋体"/>
                <w:color w:val="auto"/>
                <w:sz w:val="24"/>
              </w:rPr>
              <w:t>……</w:t>
            </w:r>
          </w:p>
        </w:tc>
        <w:tc>
          <w:tcPr>
            <w:tcW w:w="1243" w:type="dxa"/>
            <w:vAlign w:val="center"/>
          </w:tcPr>
          <w:p w14:paraId="1C613E86">
            <w:pPr>
              <w:spacing w:line="420" w:lineRule="exact"/>
              <w:jc w:val="center"/>
              <w:rPr>
                <w:rFonts w:cs="宋体"/>
                <w:color w:val="auto"/>
                <w:sz w:val="24"/>
              </w:rPr>
            </w:pPr>
          </w:p>
        </w:tc>
        <w:tc>
          <w:tcPr>
            <w:tcW w:w="1599" w:type="dxa"/>
            <w:vAlign w:val="center"/>
          </w:tcPr>
          <w:p w14:paraId="59A85340">
            <w:pPr>
              <w:spacing w:line="420" w:lineRule="exact"/>
              <w:jc w:val="center"/>
              <w:rPr>
                <w:rFonts w:cs="宋体"/>
                <w:color w:val="auto"/>
                <w:sz w:val="24"/>
              </w:rPr>
            </w:pPr>
          </w:p>
        </w:tc>
        <w:tc>
          <w:tcPr>
            <w:tcW w:w="1767" w:type="dxa"/>
            <w:vAlign w:val="center"/>
          </w:tcPr>
          <w:p w14:paraId="298E9D69">
            <w:pPr>
              <w:spacing w:line="420" w:lineRule="exact"/>
              <w:jc w:val="center"/>
              <w:rPr>
                <w:rFonts w:cs="宋体"/>
                <w:color w:val="auto"/>
                <w:sz w:val="24"/>
              </w:rPr>
            </w:pPr>
          </w:p>
        </w:tc>
        <w:tc>
          <w:tcPr>
            <w:tcW w:w="2019" w:type="dxa"/>
            <w:vAlign w:val="center"/>
          </w:tcPr>
          <w:p w14:paraId="5F3992D8">
            <w:pPr>
              <w:spacing w:line="420" w:lineRule="exact"/>
              <w:jc w:val="center"/>
              <w:rPr>
                <w:rFonts w:cs="宋体"/>
                <w:color w:val="auto"/>
                <w:sz w:val="24"/>
              </w:rPr>
            </w:pPr>
          </w:p>
        </w:tc>
        <w:tc>
          <w:tcPr>
            <w:tcW w:w="1363" w:type="dxa"/>
            <w:vAlign w:val="center"/>
          </w:tcPr>
          <w:p w14:paraId="3EC3502B">
            <w:pPr>
              <w:spacing w:line="420" w:lineRule="exact"/>
              <w:jc w:val="center"/>
              <w:rPr>
                <w:rFonts w:cs="宋体"/>
                <w:color w:val="auto"/>
                <w:sz w:val="24"/>
              </w:rPr>
            </w:pPr>
          </w:p>
        </w:tc>
        <w:tc>
          <w:tcPr>
            <w:tcW w:w="809" w:type="dxa"/>
            <w:vAlign w:val="center"/>
          </w:tcPr>
          <w:p w14:paraId="65E76A72">
            <w:pPr>
              <w:spacing w:line="420" w:lineRule="exact"/>
              <w:jc w:val="center"/>
              <w:rPr>
                <w:rFonts w:cs="宋体"/>
                <w:color w:val="auto"/>
                <w:sz w:val="24"/>
              </w:rPr>
            </w:pPr>
          </w:p>
        </w:tc>
      </w:tr>
    </w:tbl>
    <w:p w14:paraId="590E34A7">
      <w:pPr>
        <w:spacing w:line="420" w:lineRule="exact"/>
        <w:ind w:firstLine="485"/>
        <w:rPr>
          <w:rFonts w:cs="宋体"/>
          <w:color w:val="auto"/>
          <w:sz w:val="24"/>
        </w:rPr>
      </w:pPr>
      <w:r>
        <w:rPr>
          <w:rFonts w:hint="eastAsia" w:cs="宋体"/>
          <w:color w:val="auto"/>
          <w:sz w:val="24"/>
        </w:rPr>
        <w:t>注：①投标人应对照公开招标文件第三章项目需求内的要求，逐一填写；</w:t>
      </w:r>
    </w:p>
    <w:p w14:paraId="1106DD89">
      <w:pPr>
        <w:spacing w:line="420" w:lineRule="exact"/>
        <w:ind w:firstLine="485"/>
        <w:rPr>
          <w:rFonts w:cs="宋体"/>
          <w:color w:val="auto"/>
          <w:sz w:val="24"/>
        </w:rPr>
      </w:pPr>
      <w:r>
        <w:rPr>
          <w:rFonts w:hint="eastAsia" w:cs="宋体"/>
          <w:color w:val="auto"/>
          <w:sz w:val="24"/>
        </w:rPr>
        <w:t>②投标人不能简单照搬照抄采购单位项目需求说明中的技术要求，必须作实事求是的响应。如照搬照抄项目需求说明中的技术要求的，中标后供应商在同采购单位签订合同和履约环节中不得提出异议，一切后果和损失由中标人承担。如投标人提供的货物和服务同采购单位提出的项目需求说明中的技术要求不同的，必须在《技术响应一览表》上明示；</w:t>
      </w:r>
    </w:p>
    <w:p w14:paraId="4F6D95B4">
      <w:pPr>
        <w:spacing w:line="420" w:lineRule="exact"/>
        <w:ind w:firstLine="485"/>
        <w:rPr>
          <w:rFonts w:cs="宋体"/>
          <w:color w:val="auto"/>
          <w:sz w:val="24"/>
        </w:rPr>
      </w:pPr>
      <w:r>
        <w:rPr>
          <w:rFonts w:hint="eastAsia" w:cs="宋体"/>
          <w:color w:val="auto"/>
          <w:sz w:val="24"/>
        </w:rPr>
        <w:t>③本项目需求产品所有技术规格参数要求，须实质性响应不接受负偏离；</w:t>
      </w:r>
    </w:p>
    <w:p w14:paraId="3A14F86D">
      <w:pPr>
        <w:spacing w:line="420" w:lineRule="exact"/>
        <w:ind w:firstLine="485"/>
        <w:rPr>
          <w:rFonts w:cs="宋体"/>
          <w:color w:val="auto"/>
          <w:sz w:val="24"/>
        </w:rPr>
      </w:pPr>
      <w:r>
        <w:rPr>
          <w:rFonts w:hint="eastAsia" w:cs="宋体"/>
          <w:color w:val="auto"/>
          <w:sz w:val="24"/>
        </w:rPr>
        <w:t>④该表不作为投标人对项目需求产品技术要求等的详细描述和说明的替代；</w:t>
      </w:r>
    </w:p>
    <w:p w14:paraId="518B45DD">
      <w:pPr>
        <w:spacing w:line="420" w:lineRule="exact"/>
        <w:ind w:firstLine="485"/>
        <w:rPr>
          <w:rFonts w:cs="宋体"/>
          <w:color w:val="auto"/>
          <w:sz w:val="24"/>
        </w:rPr>
      </w:pPr>
      <w:r>
        <w:rPr>
          <w:rFonts w:hint="eastAsia" w:cs="宋体"/>
          <w:color w:val="auto"/>
          <w:sz w:val="24"/>
        </w:rPr>
        <w:t>⑤投标人如果虚假响应，将承担一切可能的风险；</w:t>
      </w:r>
    </w:p>
    <w:p w14:paraId="67040813">
      <w:pPr>
        <w:spacing w:line="420" w:lineRule="exact"/>
        <w:ind w:firstLine="485"/>
        <w:rPr>
          <w:rFonts w:cs="宋体"/>
          <w:color w:val="auto"/>
          <w:sz w:val="24"/>
        </w:rPr>
      </w:pPr>
      <w:r>
        <w:rPr>
          <w:rFonts w:hint="eastAsia" w:cs="宋体"/>
          <w:color w:val="auto"/>
          <w:sz w:val="24"/>
        </w:rPr>
        <w:t>⑥所投品牌型号，必须确定、唯一。</w:t>
      </w:r>
    </w:p>
    <w:p w14:paraId="20B6A41C">
      <w:pPr>
        <w:spacing w:line="420" w:lineRule="exact"/>
        <w:ind w:firstLine="485"/>
        <w:rPr>
          <w:rFonts w:cs="宋体"/>
          <w:color w:val="auto"/>
          <w:sz w:val="24"/>
        </w:rPr>
      </w:pPr>
    </w:p>
    <w:p w14:paraId="19C28C88">
      <w:pPr>
        <w:spacing w:line="360" w:lineRule="auto"/>
        <w:ind w:firstLine="480"/>
        <w:jc w:val="right"/>
        <w:rPr>
          <w:rFonts w:cs="宋体"/>
          <w:color w:val="auto"/>
          <w:sz w:val="24"/>
        </w:rPr>
      </w:pPr>
      <w:r>
        <w:rPr>
          <w:rFonts w:hint="eastAsia" w:cs="宋体"/>
          <w:color w:val="auto"/>
          <w:sz w:val="24"/>
        </w:rPr>
        <w:t>投标人：</w:t>
      </w:r>
      <w:r>
        <w:rPr>
          <w:rFonts w:hint="eastAsia" w:cs="宋体"/>
          <w:color w:val="auto"/>
          <w:sz w:val="24"/>
          <w:u w:val="single"/>
        </w:rPr>
        <w:t xml:space="preserve">                    </w:t>
      </w:r>
      <w:r>
        <w:rPr>
          <w:rFonts w:hint="eastAsia" w:cs="宋体"/>
          <w:color w:val="auto"/>
          <w:sz w:val="24"/>
        </w:rPr>
        <w:t>（加盖公章）</w:t>
      </w:r>
    </w:p>
    <w:p w14:paraId="57960663">
      <w:pPr>
        <w:spacing w:line="360" w:lineRule="auto"/>
        <w:ind w:firstLine="480"/>
        <w:jc w:val="right"/>
        <w:rPr>
          <w:rFonts w:cs="宋体"/>
          <w:color w:val="auto"/>
          <w:sz w:val="24"/>
        </w:rPr>
      </w:pPr>
      <w:r>
        <w:rPr>
          <w:rFonts w:hint="eastAsia" w:cs="宋体"/>
          <w:color w:val="auto"/>
          <w:sz w:val="24"/>
        </w:rPr>
        <w:t>法定代表人或被授权人：</w:t>
      </w:r>
      <w:r>
        <w:rPr>
          <w:rFonts w:hint="eastAsia" w:cs="宋体"/>
          <w:color w:val="auto"/>
          <w:sz w:val="24"/>
          <w:u w:val="single"/>
        </w:rPr>
        <w:t xml:space="preserve">          </w:t>
      </w:r>
      <w:r>
        <w:rPr>
          <w:rFonts w:hint="eastAsia" w:cs="宋体"/>
          <w:color w:val="auto"/>
          <w:sz w:val="24"/>
        </w:rPr>
        <w:t>（签字或盖章）</w:t>
      </w:r>
    </w:p>
    <w:p w14:paraId="317FDAA8">
      <w:pPr>
        <w:spacing w:line="420" w:lineRule="exact"/>
        <w:jc w:val="right"/>
        <w:rPr>
          <w:rFonts w:cs="宋体"/>
          <w:color w:val="auto"/>
          <w:sz w:val="30"/>
          <w:szCs w:val="30"/>
        </w:rPr>
      </w:pPr>
      <w:r>
        <w:rPr>
          <w:rFonts w:hint="eastAsia" w:cs="宋体"/>
          <w:color w:val="auto"/>
          <w:sz w:val="24"/>
        </w:rPr>
        <w:t>年      月     日</w:t>
      </w:r>
    </w:p>
    <w:p w14:paraId="10F43EF1">
      <w:pPr>
        <w:widowControl/>
        <w:ind w:firstLine="482"/>
        <w:jc w:val="left"/>
        <w:rPr>
          <w:rFonts w:cs="宋体"/>
          <w:b/>
          <w:bCs/>
          <w:color w:val="auto"/>
          <w:sz w:val="24"/>
          <w:szCs w:val="21"/>
        </w:rPr>
      </w:pPr>
    </w:p>
    <w:p w14:paraId="051F6A36">
      <w:pPr>
        <w:widowControl/>
        <w:ind w:firstLine="482"/>
        <w:jc w:val="left"/>
        <w:rPr>
          <w:rFonts w:cs="宋体"/>
          <w:b/>
          <w:bCs/>
          <w:color w:val="auto"/>
          <w:sz w:val="24"/>
          <w:szCs w:val="21"/>
        </w:rPr>
      </w:pPr>
      <w:r>
        <w:rPr>
          <w:rFonts w:cs="宋体"/>
          <w:b/>
          <w:bCs/>
          <w:color w:val="auto"/>
          <w:sz w:val="24"/>
          <w:szCs w:val="21"/>
        </w:rPr>
        <w:br w:type="page" w:clear="all"/>
      </w:r>
    </w:p>
    <w:p w14:paraId="213A581C">
      <w:pPr>
        <w:widowControl/>
        <w:ind w:firstLine="482"/>
        <w:jc w:val="left"/>
        <w:rPr>
          <w:rFonts w:cs="宋体"/>
          <w:b/>
          <w:bCs/>
          <w:color w:val="auto"/>
          <w:sz w:val="24"/>
          <w:szCs w:val="21"/>
        </w:rPr>
      </w:pPr>
    </w:p>
    <w:p w14:paraId="5652F061">
      <w:pPr>
        <w:widowControl/>
        <w:spacing w:line="360" w:lineRule="auto"/>
        <w:ind w:left="480" w:firstLine="3844" w:firstLineChars="1600"/>
        <w:rPr>
          <w:b/>
          <w:bCs/>
          <w:color w:val="auto"/>
          <w:sz w:val="24"/>
          <w:szCs w:val="21"/>
        </w:rPr>
      </w:pPr>
      <w:r>
        <w:rPr>
          <w:rFonts w:hint="eastAsia" w:cs="宋体"/>
          <w:b/>
          <w:bCs/>
          <w:color w:val="auto"/>
          <w:sz w:val="24"/>
          <w:szCs w:val="21"/>
        </w:rPr>
        <w:t>10.</w:t>
      </w:r>
      <w:r>
        <w:rPr>
          <w:rFonts w:hint="eastAsia"/>
          <w:b/>
          <w:bCs/>
          <w:color w:val="auto"/>
          <w:sz w:val="24"/>
          <w:szCs w:val="21"/>
        </w:rPr>
        <w:t>分项报价表</w:t>
      </w:r>
    </w:p>
    <w:tbl>
      <w:tblPr>
        <w:tblStyle w:val="50"/>
        <w:tblW w:w="10576"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3234"/>
        <w:gridCol w:w="800"/>
        <w:gridCol w:w="750"/>
        <w:gridCol w:w="816"/>
        <w:gridCol w:w="816"/>
        <w:gridCol w:w="816"/>
        <w:gridCol w:w="816"/>
        <w:gridCol w:w="950"/>
        <w:gridCol w:w="819"/>
      </w:tblGrid>
      <w:tr w14:paraId="51D0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46DC9AA5">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序号</w:t>
            </w:r>
          </w:p>
        </w:tc>
        <w:tc>
          <w:tcPr>
            <w:tcW w:w="3234" w:type="dxa"/>
          </w:tcPr>
          <w:p w14:paraId="18258AE1">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名称</w:t>
            </w:r>
          </w:p>
        </w:tc>
        <w:tc>
          <w:tcPr>
            <w:tcW w:w="800" w:type="dxa"/>
          </w:tcPr>
          <w:p w14:paraId="734D9288">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数量</w:t>
            </w:r>
          </w:p>
        </w:tc>
        <w:tc>
          <w:tcPr>
            <w:tcW w:w="750" w:type="dxa"/>
          </w:tcPr>
          <w:p w14:paraId="01FB5F79">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单位</w:t>
            </w:r>
          </w:p>
        </w:tc>
        <w:tc>
          <w:tcPr>
            <w:tcW w:w="816" w:type="dxa"/>
          </w:tcPr>
          <w:p w14:paraId="238A665F">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规格型号</w:t>
            </w:r>
          </w:p>
        </w:tc>
        <w:tc>
          <w:tcPr>
            <w:tcW w:w="816" w:type="dxa"/>
          </w:tcPr>
          <w:p w14:paraId="0F8613F2">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品牌</w:t>
            </w:r>
          </w:p>
        </w:tc>
        <w:tc>
          <w:tcPr>
            <w:tcW w:w="816" w:type="dxa"/>
          </w:tcPr>
          <w:p w14:paraId="25B7F5B2">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生产厂家名称</w:t>
            </w:r>
          </w:p>
        </w:tc>
        <w:tc>
          <w:tcPr>
            <w:tcW w:w="816" w:type="dxa"/>
          </w:tcPr>
          <w:p w14:paraId="1D596BC8">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单价</w:t>
            </w:r>
          </w:p>
        </w:tc>
        <w:tc>
          <w:tcPr>
            <w:tcW w:w="950" w:type="dxa"/>
          </w:tcPr>
          <w:p w14:paraId="0A88A164">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小计（元）</w:t>
            </w:r>
          </w:p>
        </w:tc>
        <w:tc>
          <w:tcPr>
            <w:tcW w:w="819" w:type="dxa"/>
          </w:tcPr>
          <w:p w14:paraId="36A4229D">
            <w:pPr>
              <w:spacing w:before="120" w:after="120" w:line="520" w:lineRule="exact"/>
              <w:jc w:val="center"/>
              <w:rPr>
                <w:rFonts w:hint="eastAsia" w:ascii="宋体" w:hAnsi="宋体" w:cs="宋体"/>
                <w:b/>
                <w:bCs/>
                <w:color w:val="auto"/>
                <w:sz w:val="24"/>
              </w:rPr>
            </w:pPr>
            <w:r>
              <w:rPr>
                <w:rFonts w:hint="eastAsia" w:ascii="宋体" w:hAnsi="宋体" w:cs="宋体"/>
                <w:b/>
                <w:bCs/>
                <w:color w:val="auto"/>
                <w:sz w:val="24"/>
              </w:rPr>
              <w:t>备注</w:t>
            </w:r>
          </w:p>
        </w:tc>
      </w:tr>
      <w:tr w14:paraId="62CA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50198F7C">
            <w:pPr>
              <w:spacing w:line="520" w:lineRule="exact"/>
              <w:jc w:val="center"/>
              <w:rPr>
                <w:rFonts w:eastAsiaTheme="minorEastAsia"/>
                <w:color w:val="auto"/>
                <w:sz w:val="24"/>
              </w:rPr>
            </w:pPr>
            <w:r>
              <w:rPr>
                <w:rFonts w:hint="eastAsia"/>
                <w:color w:val="auto"/>
                <w:sz w:val="24"/>
              </w:rPr>
              <w:t>1</w:t>
            </w:r>
          </w:p>
        </w:tc>
        <w:tc>
          <w:tcPr>
            <w:tcW w:w="3234" w:type="dxa"/>
          </w:tcPr>
          <w:p w14:paraId="7FA2700B">
            <w:pPr>
              <w:spacing w:line="520" w:lineRule="exact"/>
              <w:rPr>
                <w:color w:val="auto"/>
                <w:sz w:val="24"/>
              </w:rPr>
            </w:pPr>
            <w:r>
              <w:rPr>
                <w:rFonts w:hint="eastAsia"/>
                <w:color w:val="auto"/>
                <w:sz w:val="24"/>
              </w:rPr>
              <w:t>工业物联网AI行业应用实训云平台</w:t>
            </w:r>
          </w:p>
        </w:tc>
        <w:tc>
          <w:tcPr>
            <w:tcW w:w="800" w:type="dxa"/>
          </w:tcPr>
          <w:p w14:paraId="15B15AB2">
            <w:pPr>
              <w:spacing w:line="520" w:lineRule="exact"/>
              <w:jc w:val="center"/>
              <w:rPr>
                <w:color w:val="auto"/>
                <w:sz w:val="24"/>
              </w:rPr>
            </w:pPr>
            <w:r>
              <w:rPr>
                <w:rFonts w:hint="eastAsia"/>
                <w:color w:val="auto"/>
                <w:sz w:val="24"/>
              </w:rPr>
              <w:t>1</w:t>
            </w:r>
          </w:p>
        </w:tc>
        <w:tc>
          <w:tcPr>
            <w:tcW w:w="750" w:type="dxa"/>
          </w:tcPr>
          <w:p w14:paraId="4FF12C84">
            <w:pPr>
              <w:spacing w:line="520" w:lineRule="exact"/>
              <w:jc w:val="center"/>
              <w:rPr>
                <w:color w:val="auto"/>
                <w:sz w:val="24"/>
              </w:rPr>
            </w:pPr>
            <w:r>
              <w:rPr>
                <w:rFonts w:hint="eastAsia"/>
                <w:color w:val="auto"/>
                <w:sz w:val="24"/>
              </w:rPr>
              <w:t>套</w:t>
            </w:r>
          </w:p>
        </w:tc>
        <w:tc>
          <w:tcPr>
            <w:tcW w:w="816" w:type="dxa"/>
          </w:tcPr>
          <w:p w14:paraId="72459339">
            <w:pPr>
              <w:spacing w:line="520" w:lineRule="exact"/>
              <w:jc w:val="center"/>
              <w:rPr>
                <w:color w:val="auto"/>
                <w:sz w:val="24"/>
              </w:rPr>
            </w:pPr>
          </w:p>
        </w:tc>
        <w:tc>
          <w:tcPr>
            <w:tcW w:w="816" w:type="dxa"/>
          </w:tcPr>
          <w:p w14:paraId="722DF8A6">
            <w:pPr>
              <w:spacing w:line="520" w:lineRule="exact"/>
              <w:jc w:val="center"/>
              <w:rPr>
                <w:color w:val="auto"/>
                <w:sz w:val="24"/>
              </w:rPr>
            </w:pPr>
          </w:p>
        </w:tc>
        <w:tc>
          <w:tcPr>
            <w:tcW w:w="816" w:type="dxa"/>
          </w:tcPr>
          <w:p w14:paraId="68A8FDC0">
            <w:pPr>
              <w:spacing w:line="520" w:lineRule="exact"/>
              <w:jc w:val="center"/>
              <w:rPr>
                <w:color w:val="auto"/>
                <w:sz w:val="24"/>
              </w:rPr>
            </w:pPr>
          </w:p>
        </w:tc>
        <w:tc>
          <w:tcPr>
            <w:tcW w:w="816" w:type="dxa"/>
          </w:tcPr>
          <w:p w14:paraId="361B9BEC">
            <w:pPr>
              <w:spacing w:line="520" w:lineRule="exact"/>
              <w:jc w:val="center"/>
              <w:rPr>
                <w:color w:val="auto"/>
                <w:sz w:val="24"/>
              </w:rPr>
            </w:pPr>
          </w:p>
        </w:tc>
        <w:tc>
          <w:tcPr>
            <w:tcW w:w="950" w:type="dxa"/>
          </w:tcPr>
          <w:p w14:paraId="5C397929">
            <w:pPr>
              <w:spacing w:line="520" w:lineRule="exact"/>
              <w:jc w:val="center"/>
              <w:rPr>
                <w:color w:val="auto"/>
                <w:sz w:val="24"/>
              </w:rPr>
            </w:pPr>
          </w:p>
        </w:tc>
        <w:tc>
          <w:tcPr>
            <w:tcW w:w="819" w:type="dxa"/>
            <w:vMerge w:val="restart"/>
          </w:tcPr>
          <w:p w14:paraId="23E9FE3A">
            <w:pPr>
              <w:spacing w:line="520" w:lineRule="exact"/>
              <w:jc w:val="center"/>
              <w:rPr>
                <w:color w:val="auto"/>
                <w:sz w:val="24"/>
              </w:rPr>
            </w:pPr>
            <w:r>
              <w:rPr>
                <w:rFonts w:hint="eastAsia"/>
                <w:color w:val="auto"/>
                <w:sz w:val="24"/>
              </w:rPr>
              <w:t>具体包含设备明细详见第三部分参数要求</w:t>
            </w:r>
          </w:p>
        </w:tc>
      </w:tr>
      <w:tr w14:paraId="482F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153CA02E">
            <w:pPr>
              <w:spacing w:line="520" w:lineRule="exact"/>
              <w:jc w:val="center"/>
              <w:rPr>
                <w:rFonts w:eastAsiaTheme="minorEastAsia"/>
                <w:color w:val="auto"/>
                <w:sz w:val="24"/>
              </w:rPr>
            </w:pPr>
            <w:r>
              <w:rPr>
                <w:rFonts w:hint="eastAsia"/>
                <w:color w:val="auto"/>
                <w:sz w:val="24"/>
              </w:rPr>
              <w:t>2</w:t>
            </w:r>
          </w:p>
        </w:tc>
        <w:tc>
          <w:tcPr>
            <w:tcW w:w="3234" w:type="dxa"/>
          </w:tcPr>
          <w:p w14:paraId="51D9BAA9">
            <w:pPr>
              <w:spacing w:line="520" w:lineRule="exact"/>
              <w:rPr>
                <w:color w:val="auto"/>
                <w:sz w:val="24"/>
              </w:rPr>
            </w:pPr>
            <w:r>
              <w:rPr>
                <w:rFonts w:hint="eastAsia"/>
                <w:color w:val="auto"/>
                <w:sz w:val="24"/>
              </w:rPr>
              <w:t>工业物联网综合应用套件</w:t>
            </w:r>
          </w:p>
        </w:tc>
        <w:tc>
          <w:tcPr>
            <w:tcW w:w="800" w:type="dxa"/>
          </w:tcPr>
          <w:p w14:paraId="28DAB6D8">
            <w:pPr>
              <w:spacing w:line="520" w:lineRule="exact"/>
              <w:jc w:val="center"/>
              <w:rPr>
                <w:color w:val="auto"/>
                <w:sz w:val="24"/>
              </w:rPr>
            </w:pPr>
            <w:r>
              <w:rPr>
                <w:rFonts w:hint="eastAsia"/>
                <w:color w:val="auto"/>
                <w:sz w:val="24"/>
              </w:rPr>
              <w:t>21</w:t>
            </w:r>
          </w:p>
        </w:tc>
        <w:tc>
          <w:tcPr>
            <w:tcW w:w="750" w:type="dxa"/>
          </w:tcPr>
          <w:p w14:paraId="69A540F3">
            <w:pPr>
              <w:spacing w:line="520" w:lineRule="exact"/>
              <w:jc w:val="center"/>
              <w:rPr>
                <w:color w:val="auto"/>
                <w:sz w:val="24"/>
              </w:rPr>
            </w:pPr>
            <w:r>
              <w:rPr>
                <w:rFonts w:hint="eastAsia"/>
                <w:color w:val="auto"/>
                <w:sz w:val="24"/>
              </w:rPr>
              <w:t>套</w:t>
            </w:r>
          </w:p>
        </w:tc>
        <w:tc>
          <w:tcPr>
            <w:tcW w:w="816" w:type="dxa"/>
          </w:tcPr>
          <w:p w14:paraId="03B9AB3C">
            <w:pPr>
              <w:spacing w:line="520" w:lineRule="exact"/>
              <w:jc w:val="center"/>
              <w:rPr>
                <w:color w:val="auto"/>
                <w:sz w:val="24"/>
              </w:rPr>
            </w:pPr>
          </w:p>
        </w:tc>
        <w:tc>
          <w:tcPr>
            <w:tcW w:w="816" w:type="dxa"/>
          </w:tcPr>
          <w:p w14:paraId="04EAC111">
            <w:pPr>
              <w:spacing w:line="520" w:lineRule="exact"/>
              <w:jc w:val="center"/>
              <w:rPr>
                <w:color w:val="auto"/>
                <w:sz w:val="24"/>
              </w:rPr>
            </w:pPr>
          </w:p>
        </w:tc>
        <w:tc>
          <w:tcPr>
            <w:tcW w:w="816" w:type="dxa"/>
          </w:tcPr>
          <w:p w14:paraId="3CFD595B">
            <w:pPr>
              <w:spacing w:line="520" w:lineRule="exact"/>
              <w:jc w:val="center"/>
              <w:rPr>
                <w:color w:val="auto"/>
                <w:sz w:val="24"/>
              </w:rPr>
            </w:pPr>
          </w:p>
        </w:tc>
        <w:tc>
          <w:tcPr>
            <w:tcW w:w="816" w:type="dxa"/>
          </w:tcPr>
          <w:p w14:paraId="5E59CA07">
            <w:pPr>
              <w:spacing w:line="520" w:lineRule="exact"/>
              <w:jc w:val="center"/>
              <w:rPr>
                <w:color w:val="auto"/>
                <w:sz w:val="24"/>
              </w:rPr>
            </w:pPr>
          </w:p>
        </w:tc>
        <w:tc>
          <w:tcPr>
            <w:tcW w:w="950" w:type="dxa"/>
          </w:tcPr>
          <w:p w14:paraId="35A863CF">
            <w:pPr>
              <w:spacing w:line="520" w:lineRule="exact"/>
              <w:jc w:val="center"/>
              <w:rPr>
                <w:color w:val="auto"/>
                <w:sz w:val="24"/>
              </w:rPr>
            </w:pPr>
          </w:p>
        </w:tc>
        <w:tc>
          <w:tcPr>
            <w:tcW w:w="819" w:type="dxa"/>
            <w:vMerge w:val="continue"/>
          </w:tcPr>
          <w:p w14:paraId="1809B9F1">
            <w:pPr>
              <w:spacing w:line="520" w:lineRule="exact"/>
              <w:jc w:val="center"/>
              <w:rPr>
                <w:color w:val="auto"/>
                <w:sz w:val="24"/>
              </w:rPr>
            </w:pPr>
          </w:p>
        </w:tc>
      </w:tr>
      <w:tr w14:paraId="3FF2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52E3DFBA">
            <w:pPr>
              <w:spacing w:line="520" w:lineRule="exact"/>
              <w:jc w:val="center"/>
              <w:rPr>
                <w:rFonts w:eastAsiaTheme="minorEastAsia"/>
                <w:color w:val="auto"/>
                <w:sz w:val="24"/>
              </w:rPr>
            </w:pPr>
            <w:r>
              <w:rPr>
                <w:rFonts w:hint="eastAsia"/>
                <w:color w:val="auto"/>
                <w:sz w:val="24"/>
              </w:rPr>
              <w:t>3</w:t>
            </w:r>
          </w:p>
        </w:tc>
        <w:tc>
          <w:tcPr>
            <w:tcW w:w="3234" w:type="dxa"/>
          </w:tcPr>
          <w:p w14:paraId="0B0ABDC3">
            <w:pPr>
              <w:spacing w:line="520" w:lineRule="exact"/>
              <w:rPr>
                <w:color w:val="auto"/>
                <w:sz w:val="24"/>
              </w:rPr>
            </w:pPr>
            <w:r>
              <w:rPr>
                <w:rFonts w:hint="eastAsia" w:ascii="宋体" w:hAnsi="宋体" w:cs="宋体"/>
                <w:color w:val="auto"/>
                <w:sz w:val="24"/>
              </w:rPr>
              <w:t>工业物联网基础开发实训套件</w:t>
            </w:r>
          </w:p>
        </w:tc>
        <w:tc>
          <w:tcPr>
            <w:tcW w:w="800" w:type="dxa"/>
          </w:tcPr>
          <w:p w14:paraId="361E977D">
            <w:pPr>
              <w:spacing w:line="520" w:lineRule="exact"/>
              <w:jc w:val="center"/>
              <w:rPr>
                <w:color w:val="auto"/>
                <w:sz w:val="24"/>
              </w:rPr>
            </w:pPr>
            <w:r>
              <w:rPr>
                <w:rFonts w:hint="eastAsia"/>
                <w:color w:val="auto"/>
                <w:sz w:val="24"/>
              </w:rPr>
              <w:t>21</w:t>
            </w:r>
          </w:p>
        </w:tc>
        <w:tc>
          <w:tcPr>
            <w:tcW w:w="750" w:type="dxa"/>
          </w:tcPr>
          <w:p w14:paraId="4EA67259">
            <w:pPr>
              <w:spacing w:line="520" w:lineRule="exact"/>
              <w:jc w:val="center"/>
              <w:rPr>
                <w:color w:val="auto"/>
                <w:sz w:val="24"/>
              </w:rPr>
            </w:pPr>
            <w:r>
              <w:rPr>
                <w:rFonts w:hint="eastAsia"/>
                <w:color w:val="auto"/>
                <w:sz w:val="24"/>
              </w:rPr>
              <w:t>套</w:t>
            </w:r>
          </w:p>
        </w:tc>
        <w:tc>
          <w:tcPr>
            <w:tcW w:w="816" w:type="dxa"/>
          </w:tcPr>
          <w:p w14:paraId="627D954D">
            <w:pPr>
              <w:spacing w:line="520" w:lineRule="exact"/>
              <w:jc w:val="center"/>
              <w:rPr>
                <w:color w:val="auto"/>
                <w:sz w:val="24"/>
              </w:rPr>
            </w:pPr>
          </w:p>
        </w:tc>
        <w:tc>
          <w:tcPr>
            <w:tcW w:w="816" w:type="dxa"/>
          </w:tcPr>
          <w:p w14:paraId="06D58411">
            <w:pPr>
              <w:spacing w:line="520" w:lineRule="exact"/>
              <w:jc w:val="center"/>
              <w:rPr>
                <w:color w:val="auto"/>
                <w:sz w:val="24"/>
              </w:rPr>
            </w:pPr>
          </w:p>
        </w:tc>
        <w:tc>
          <w:tcPr>
            <w:tcW w:w="816" w:type="dxa"/>
          </w:tcPr>
          <w:p w14:paraId="48383287">
            <w:pPr>
              <w:spacing w:line="520" w:lineRule="exact"/>
              <w:jc w:val="center"/>
              <w:rPr>
                <w:color w:val="auto"/>
                <w:sz w:val="24"/>
              </w:rPr>
            </w:pPr>
          </w:p>
        </w:tc>
        <w:tc>
          <w:tcPr>
            <w:tcW w:w="816" w:type="dxa"/>
          </w:tcPr>
          <w:p w14:paraId="2EF74148">
            <w:pPr>
              <w:spacing w:line="520" w:lineRule="exact"/>
              <w:jc w:val="center"/>
              <w:rPr>
                <w:color w:val="auto"/>
                <w:sz w:val="24"/>
              </w:rPr>
            </w:pPr>
          </w:p>
        </w:tc>
        <w:tc>
          <w:tcPr>
            <w:tcW w:w="950" w:type="dxa"/>
          </w:tcPr>
          <w:p w14:paraId="5E9031A2">
            <w:pPr>
              <w:spacing w:line="520" w:lineRule="exact"/>
              <w:jc w:val="center"/>
              <w:rPr>
                <w:color w:val="auto"/>
                <w:sz w:val="24"/>
              </w:rPr>
            </w:pPr>
          </w:p>
        </w:tc>
        <w:tc>
          <w:tcPr>
            <w:tcW w:w="819" w:type="dxa"/>
            <w:vMerge w:val="continue"/>
          </w:tcPr>
          <w:p w14:paraId="5CCD02D2">
            <w:pPr>
              <w:spacing w:line="520" w:lineRule="exact"/>
              <w:jc w:val="center"/>
              <w:rPr>
                <w:color w:val="auto"/>
                <w:sz w:val="24"/>
              </w:rPr>
            </w:pPr>
          </w:p>
        </w:tc>
      </w:tr>
      <w:tr w14:paraId="78E0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43D67F03">
            <w:pPr>
              <w:spacing w:line="520" w:lineRule="exact"/>
              <w:jc w:val="center"/>
              <w:rPr>
                <w:rFonts w:eastAsiaTheme="minorEastAsia"/>
                <w:color w:val="auto"/>
                <w:sz w:val="24"/>
              </w:rPr>
            </w:pPr>
            <w:r>
              <w:rPr>
                <w:rFonts w:hint="eastAsia"/>
                <w:color w:val="auto"/>
                <w:sz w:val="24"/>
              </w:rPr>
              <w:t>4</w:t>
            </w:r>
          </w:p>
        </w:tc>
        <w:tc>
          <w:tcPr>
            <w:tcW w:w="3234" w:type="dxa"/>
          </w:tcPr>
          <w:p w14:paraId="16D3813D">
            <w:pPr>
              <w:spacing w:line="520" w:lineRule="exact"/>
              <w:rPr>
                <w:color w:val="auto"/>
                <w:sz w:val="24"/>
              </w:rPr>
            </w:pPr>
            <w:r>
              <w:rPr>
                <w:rFonts w:hint="eastAsia"/>
                <w:color w:val="auto"/>
                <w:sz w:val="24"/>
              </w:rPr>
              <w:t>工业物联网实施运维实训平台</w:t>
            </w:r>
          </w:p>
        </w:tc>
        <w:tc>
          <w:tcPr>
            <w:tcW w:w="800" w:type="dxa"/>
          </w:tcPr>
          <w:p w14:paraId="4B11D142">
            <w:pPr>
              <w:spacing w:line="520" w:lineRule="exact"/>
              <w:jc w:val="center"/>
              <w:rPr>
                <w:color w:val="auto"/>
                <w:sz w:val="24"/>
              </w:rPr>
            </w:pPr>
            <w:r>
              <w:rPr>
                <w:rFonts w:hint="eastAsia"/>
                <w:color w:val="auto"/>
                <w:sz w:val="24"/>
              </w:rPr>
              <w:t>1</w:t>
            </w:r>
          </w:p>
        </w:tc>
        <w:tc>
          <w:tcPr>
            <w:tcW w:w="750" w:type="dxa"/>
          </w:tcPr>
          <w:p w14:paraId="0595B17D">
            <w:pPr>
              <w:spacing w:line="520" w:lineRule="exact"/>
              <w:jc w:val="center"/>
              <w:rPr>
                <w:color w:val="auto"/>
                <w:sz w:val="24"/>
              </w:rPr>
            </w:pPr>
            <w:r>
              <w:rPr>
                <w:rFonts w:hint="eastAsia"/>
                <w:color w:val="auto"/>
                <w:sz w:val="24"/>
              </w:rPr>
              <w:t>套</w:t>
            </w:r>
          </w:p>
        </w:tc>
        <w:tc>
          <w:tcPr>
            <w:tcW w:w="816" w:type="dxa"/>
          </w:tcPr>
          <w:p w14:paraId="5AC6BA16">
            <w:pPr>
              <w:spacing w:line="520" w:lineRule="exact"/>
              <w:jc w:val="center"/>
              <w:rPr>
                <w:color w:val="auto"/>
                <w:sz w:val="24"/>
              </w:rPr>
            </w:pPr>
          </w:p>
        </w:tc>
        <w:tc>
          <w:tcPr>
            <w:tcW w:w="816" w:type="dxa"/>
          </w:tcPr>
          <w:p w14:paraId="14DDC83E">
            <w:pPr>
              <w:spacing w:line="520" w:lineRule="exact"/>
              <w:jc w:val="center"/>
              <w:rPr>
                <w:color w:val="auto"/>
                <w:sz w:val="24"/>
              </w:rPr>
            </w:pPr>
          </w:p>
        </w:tc>
        <w:tc>
          <w:tcPr>
            <w:tcW w:w="816" w:type="dxa"/>
          </w:tcPr>
          <w:p w14:paraId="1B57BBBB">
            <w:pPr>
              <w:spacing w:line="520" w:lineRule="exact"/>
              <w:jc w:val="center"/>
              <w:rPr>
                <w:color w:val="auto"/>
                <w:sz w:val="24"/>
              </w:rPr>
            </w:pPr>
          </w:p>
        </w:tc>
        <w:tc>
          <w:tcPr>
            <w:tcW w:w="816" w:type="dxa"/>
          </w:tcPr>
          <w:p w14:paraId="0FC9BA2C">
            <w:pPr>
              <w:spacing w:line="520" w:lineRule="exact"/>
              <w:jc w:val="center"/>
              <w:rPr>
                <w:color w:val="auto"/>
                <w:sz w:val="24"/>
              </w:rPr>
            </w:pPr>
          </w:p>
        </w:tc>
        <w:tc>
          <w:tcPr>
            <w:tcW w:w="950" w:type="dxa"/>
          </w:tcPr>
          <w:p w14:paraId="48F7D72A">
            <w:pPr>
              <w:spacing w:line="520" w:lineRule="exact"/>
              <w:jc w:val="center"/>
              <w:rPr>
                <w:color w:val="auto"/>
                <w:sz w:val="24"/>
              </w:rPr>
            </w:pPr>
          </w:p>
        </w:tc>
        <w:tc>
          <w:tcPr>
            <w:tcW w:w="819" w:type="dxa"/>
            <w:vMerge w:val="continue"/>
          </w:tcPr>
          <w:p w14:paraId="67065466">
            <w:pPr>
              <w:spacing w:line="520" w:lineRule="exact"/>
              <w:jc w:val="center"/>
              <w:rPr>
                <w:color w:val="auto"/>
                <w:sz w:val="24"/>
              </w:rPr>
            </w:pPr>
          </w:p>
        </w:tc>
      </w:tr>
      <w:tr w14:paraId="4B75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63406DDF">
            <w:pPr>
              <w:spacing w:line="520" w:lineRule="exact"/>
              <w:jc w:val="center"/>
              <w:rPr>
                <w:rFonts w:eastAsiaTheme="minorEastAsia"/>
                <w:color w:val="auto"/>
                <w:sz w:val="24"/>
              </w:rPr>
            </w:pPr>
            <w:r>
              <w:rPr>
                <w:rFonts w:hint="eastAsia"/>
                <w:color w:val="auto"/>
                <w:sz w:val="24"/>
              </w:rPr>
              <w:t>5</w:t>
            </w:r>
          </w:p>
        </w:tc>
        <w:tc>
          <w:tcPr>
            <w:tcW w:w="3234" w:type="dxa"/>
          </w:tcPr>
          <w:p w14:paraId="39C3EB0A">
            <w:pPr>
              <w:spacing w:line="520" w:lineRule="exact"/>
              <w:rPr>
                <w:color w:val="auto"/>
                <w:sz w:val="24"/>
              </w:rPr>
            </w:pPr>
            <w:r>
              <w:rPr>
                <w:rFonts w:hint="eastAsia"/>
                <w:color w:val="auto"/>
                <w:sz w:val="24"/>
              </w:rPr>
              <w:t>工业物联网安装调试员实训增配包</w:t>
            </w:r>
          </w:p>
        </w:tc>
        <w:tc>
          <w:tcPr>
            <w:tcW w:w="800" w:type="dxa"/>
          </w:tcPr>
          <w:p w14:paraId="2C1CAF1B">
            <w:pPr>
              <w:spacing w:line="520" w:lineRule="exact"/>
              <w:jc w:val="center"/>
              <w:rPr>
                <w:color w:val="auto"/>
                <w:sz w:val="24"/>
              </w:rPr>
            </w:pPr>
            <w:r>
              <w:rPr>
                <w:rFonts w:hint="eastAsia"/>
                <w:color w:val="auto"/>
                <w:sz w:val="24"/>
              </w:rPr>
              <w:t>1</w:t>
            </w:r>
          </w:p>
        </w:tc>
        <w:tc>
          <w:tcPr>
            <w:tcW w:w="750" w:type="dxa"/>
          </w:tcPr>
          <w:p w14:paraId="63767BCB">
            <w:pPr>
              <w:spacing w:line="520" w:lineRule="exact"/>
              <w:jc w:val="center"/>
              <w:rPr>
                <w:color w:val="auto"/>
                <w:sz w:val="24"/>
              </w:rPr>
            </w:pPr>
            <w:r>
              <w:rPr>
                <w:rFonts w:hint="eastAsia"/>
                <w:color w:val="auto"/>
                <w:sz w:val="24"/>
              </w:rPr>
              <w:t>套</w:t>
            </w:r>
          </w:p>
        </w:tc>
        <w:tc>
          <w:tcPr>
            <w:tcW w:w="816" w:type="dxa"/>
          </w:tcPr>
          <w:p w14:paraId="5378048B">
            <w:pPr>
              <w:spacing w:line="520" w:lineRule="exact"/>
              <w:jc w:val="center"/>
              <w:rPr>
                <w:color w:val="auto"/>
                <w:sz w:val="24"/>
              </w:rPr>
            </w:pPr>
          </w:p>
        </w:tc>
        <w:tc>
          <w:tcPr>
            <w:tcW w:w="816" w:type="dxa"/>
          </w:tcPr>
          <w:p w14:paraId="3E53349E">
            <w:pPr>
              <w:spacing w:line="520" w:lineRule="exact"/>
              <w:jc w:val="center"/>
              <w:rPr>
                <w:color w:val="auto"/>
                <w:sz w:val="24"/>
              </w:rPr>
            </w:pPr>
          </w:p>
        </w:tc>
        <w:tc>
          <w:tcPr>
            <w:tcW w:w="816" w:type="dxa"/>
          </w:tcPr>
          <w:p w14:paraId="19166F5C">
            <w:pPr>
              <w:spacing w:line="520" w:lineRule="exact"/>
              <w:jc w:val="center"/>
              <w:rPr>
                <w:color w:val="auto"/>
                <w:sz w:val="24"/>
              </w:rPr>
            </w:pPr>
          </w:p>
        </w:tc>
        <w:tc>
          <w:tcPr>
            <w:tcW w:w="816" w:type="dxa"/>
          </w:tcPr>
          <w:p w14:paraId="0CBAEDB9">
            <w:pPr>
              <w:spacing w:line="520" w:lineRule="exact"/>
              <w:jc w:val="center"/>
              <w:rPr>
                <w:color w:val="auto"/>
                <w:sz w:val="24"/>
              </w:rPr>
            </w:pPr>
          </w:p>
        </w:tc>
        <w:tc>
          <w:tcPr>
            <w:tcW w:w="950" w:type="dxa"/>
          </w:tcPr>
          <w:p w14:paraId="7A3E88C0">
            <w:pPr>
              <w:spacing w:line="520" w:lineRule="exact"/>
              <w:jc w:val="center"/>
              <w:rPr>
                <w:color w:val="auto"/>
                <w:sz w:val="24"/>
              </w:rPr>
            </w:pPr>
          </w:p>
        </w:tc>
        <w:tc>
          <w:tcPr>
            <w:tcW w:w="819" w:type="dxa"/>
            <w:vMerge w:val="continue"/>
          </w:tcPr>
          <w:p w14:paraId="4C1136F1">
            <w:pPr>
              <w:spacing w:line="520" w:lineRule="exact"/>
              <w:jc w:val="center"/>
              <w:rPr>
                <w:color w:val="auto"/>
                <w:sz w:val="24"/>
              </w:rPr>
            </w:pPr>
          </w:p>
        </w:tc>
      </w:tr>
      <w:tr w14:paraId="6BC7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7C4F4833">
            <w:pPr>
              <w:spacing w:line="520" w:lineRule="exact"/>
              <w:jc w:val="center"/>
              <w:rPr>
                <w:rFonts w:eastAsiaTheme="minorEastAsia"/>
                <w:color w:val="auto"/>
                <w:sz w:val="24"/>
              </w:rPr>
            </w:pPr>
            <w:r>
              <w:rPr>
                <w:rFonts w:hint="eastAsia"/>
                <w:color w:val="auto"/>
                <w:sz w:val="24"/>
              </w:rPr>
              <w:t>6</w:t>
            </w:r>
          </w:p>
        </w:tc>
        <w:tc>
          <w:tcPr>
            <w:tcW w:w="3234" w:type="dxa"/>
            <w:vAlign w:val="center"/>
          </w:tcPr>
          <w:p w14:paraId="0891C398">
            <w:pPr>
              <w:spacing w:line="520" w:lineRule="exact"/>
              <w:rPr>
                <w:color w:val="auto"/>
                <w:sz w:val="24"/>
              </w:rPr>
            </w:pPr>
            <w:r>
              <w:rPr>
                <w:rFonts w:hint="eastAsia"/>
                <w:color w:val="auto"/>
                <w:sz w:val="24"/>
              </w:rPr>
              <w:t>基础装修、综合布线、文化建设（详见工程量清单）</w:t>
            </w:r>
          </w:p>
        </w:tc>
        <w:tc>
          <w:tcPr>
            <w:tcW w:w="800" w:type="dxa"/>
            <w:vAlign w:val="center"/>
          </w:tcPr>
          <w:p w14:paraId="5B094375">
            <w:pPr>
              <w:spacing w:line="520" w:lineRule="exact"/>
              <w:jc w:val="center"/>
              <w:rPr>
                <w:color w:val="auto"/>
                <w:sz w:val="24"/>
              </w:rPr>
            </w:pPr>
            <w:r>
              <w:rPr>
                <w:rFonts w:hint="eastAsia"/>
                <w:color w:val="auto"/>
                <w:sz w:val="24"/>
              </w:rPr>
              <w:t>1</w:t>
            </w:r>
          </w:p>
        </w:tc>
        <w:tc>
          <w:tcPr>
            <w:tcW w:w="750" w:type="dxa"/>
          </w:tcPr>
          <w:p w14:paraId="0D6DC3E9">
            <w:pPr>
              <w:spacing w:line="520" w:lineRule="exact"/>
              <w:jc w:val="center"/>
              <w:rPr>
                <w:color w:val="auto"/>
                <w:sz w:val="24"/>
              </w:rPr>
            </w:pPr>
            <w:r>
              <w:rPr>
                <w:rFonts w:hint="eastAsia"/>
                <w:color w:val="auto"/>
                <w:sz w:val="24"/>
              </w:rPr>
              <w:t>项</w:t>
            </w:r>
          </w:p>
        </w:tc>
        <w:tc>
          <w:tcPr>
            <w:tcW w:w="816" w:type="dxa"/>
          </w:tcPr>
          <w:p w14:paraId="47018468">
            <w:pPr>
              <w:spacing w:line="520" w:lineRule="exact"/>
              <w:jc w:val="center"/>
              <w:rPr>
                <w:color w:val="auto"/>
                <w:sz w:val="24"/>
              </w:rPr>
            </w:pPr>
          </w:p>
        </w:tc>
        <w:tc>
          <w:tcPr>
            <w:tcW w:w="816" w:type="dxa"/>
          </w:tcPr>
          <w:p w14:paraId="20415D8E">
            <w:pPr>
              <w:spacing w:line="520" w:lineRule="exact"/>
              <w:jc w:val="center"/>
              <w:rPr>
                <w:color w:val="auto"/>
                <w:sz w:val="24"/>
              </w:rPr>
            </w:pPr>
          </w:p>
        </w:tc>
        <w:tc>
          <w:tcPr>
            <w:tcW w:w="816" w:type="dxa"/>
          </w:tcPr>
          <w:p w14:paraId="06AEC6EA">
            <w:pPr>
              <w:spacing w:line="520" w:lineRule="exact"/>
              <w:jc w:val="center"/>
              <w:rPr>
                <w:color w:val="auto"/>
                <w:sz w:val="24"/>
              </w:rPr>
            </w:pPr>
          </w:p>
        </w:tc>
        <w:tc>
          <w:tcPr>
            <w:tcW w:w="816" w:type="dxa"/>
          </w:tcPr>
          <w:p w14:paraId="7A11A691">
            <w:pPr>
              <w:spacing w:line="520" w:lineRule="exact"/>
              <w:jc w:val="center"/>
              <w:rPr>
                <w:color w:val="auto"/>
                <w:sz w:val="24"/>
              </w:rPr>
            </w:pPr>
          </w:p>
        </w:tc>
        <w:tc>
          <w:tcPr>
            <w:tcW w:w="950" w:type="dxa"/>
          </w:tcPr>
          <w:p w14:paraId="12300549">
            <w:pPr>
              <w:spacing w:line="520" w:lineRule="exact"/>
              <w:jc w:val="center"/>
              <w:rPr>
                <w:color w:val="auto"/>
                <w:sz w:val="24"/>
              </w:rPr>
            </w:pPr>
          </w:p>
        </w:tc>
        <w:tc>
          <w:tcPr>
            <w:tcW w:w="819" w:type="dxa"/>
            <w:vMerge w:val="continue"/>
          </w:tcPr>
          <w:p w14:paraId="574777B1">
            <w:pPr>
              <w:spacing w:line="520" w:lineRule="exact"/>
              <w:jc w:val="center"/>
              <w:rPr>
                <w:color w:val="auto"/>
                <w:sz w:val="24"/>
              </w:rPr>
            </w:pPr>
          </w:p>
        </w:tc>
      </w:tr>
      <w:tr w14:paraId="5993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59" w:type="dxa"/>
          </w:tcPr>
          <w:p w14:paraId="65779027">
            <w:pPr>
              <w:spacing w:line="520" w:lineRule="exact"/>
              <w:jc w:val="center"/>
              <w:rPr>
                <w:rFonts w:eastAsiaTheme="minorEastAsia"/>
                <w:color w:val="auto"/>
                <w:sz w:val="24"/>
              </w:rPr>
            </w:pPr>
            <w:r>
              <w:rPr>
                <w:rFonts w:hint="eastAsia"/>
                <w:color w:val="auto"/>
                <w:sz w:val="24"/>
              </w:rPr>
              <w:t>7</w:t>
            </w:r>
          </w:p>
        </w:tc>
        <w:tc>
          <w:tcPr>
            <w:tcW w:w="3234" w:type="dxa"/>
            <w:vAlign w:val="center"/>
          </w:tcPr>
          <w:p w14:paraId="36E203F5">
            <w:pPr>
              <w:spacing w:line="520" w:lineRule="exact"/>
              <w:rPr>
                <w:color w:val="auto"/>
                <w:sz w:val="24"/>
              </w:rPr>
            </w:pPr>
            <w:r>
              <w:rPr>
                <w:rFonts w:hint="eastAsia"/>
                <w:color w:val="auto"/>
                <w:sz w:val="24"/>
              </w:rPr>
              <w:t>实训室桌椅</w:t>
            </w:r>
          </w:p>
        </w:tc>
        <w:tc>
          <w:tcPr>
            <w:tcW w:w="800" w:type="dxa"/>
            <w:vAlign w:val="center"/>
          </w:tcPr>
          <w:p w14:paraId="17BE950A">
            <w:pPr>
              <w:spacing w:line="520" w:lineRule="exact"/>
              <w:jc w:val="center"/>
              <w:rPr>
                <w:color w:val="auto"/>
                <w:sz w:val="24"/>
              </w:rPr>
            </w:pPr>
            <w:r>
              <w:rPr>
                <w:rFonts w:hint="eastAsia"/>
                <w:color w:val="auto"/>
                <w:sz w:val="24"/>
              </w:rPr>
              <w:t>21</w:t>
            </w:r>
          </w:p>
        </w:tc>
        <w:tc>
          <w:tcPr>
            <w:tcW w:w="750" w:type="dxa"/>
          </w:tcPr>
          <w:p w14:paraId="05685B9B">
            <w:pPr>
              <w:spacing w:line="520" w:lineRule="exact"/>
              <w:jc w:val="center"/>
              <w:rPr>
                <w:color w:val="auto"/>
                <w:sz w:val="24"/>
              </w:rPr>
            </w:pPr>
            <w:r>
              <w:rPr>
                <w:rFonts w:hint="eastAsia"/>
                <w:color w:val="auto"/>
                <w:sz w:val="24"/>
              </w:rPr>
              <w:t>套</w:t>
            </w:r>
          </w:p>
        </w:tc>
        <w:tc>
          <w:tcPr>
            <w:tcW w:w="816" w:type="dxa"/>
          </w:tcPr>
          <w:p w14:paraId="0F8EFAEA">
            <w:pPr>
              <w:spacing w:line="520" w:lineRule="exact"/>
              <w:jc w:val="center"/>
              <w:rPr>
                <w:color w:val="auto"/>
                <w:sz w:val="24"/>
              </w:rPr>
            </w:pPr>
          </w:p>
        </w:tc>
        <w:tc>
          <w:tcPr>
            <w:tcW w:w="816" w:type="dxa"/>
          </w:tcPr>
          <w:p w14:paraId="7B3C9FEC">
            <w:pPr>
              <w:spacing w:line="520" w:lineRule="exact"/>
              <w:jc w:val="center"/>
              <w:rPr>
                <w:color w:val="auto"/>
                <w:sz w:val="24"/>
              </w:rPr>
            </w:pPr>
          </w:p>
        </w:tc>
        <w:tc>
          <w:tcPr>
            <w:tcW w:w="816" w:type="dxa"/>
          </w:tcPr>
          <w:p w14:paraId="5FD0146C">
            <w:pPr>
              <w:spacing w:line="520" w:lineRule="exact"/>
              <w:jc w:val="center"/>
              <w:rPr>
                <w:color w:val="auto"/>
                <w:sz w:val="24"/>
              </w:rPr>
            </w:pPr>
          </w:p>
        </w:tc>
        <w:tc>
          <w:tcPr>
            <w:tcW w:w="816" w:type="dxa"/>
          </w:tcPr>
          <w:p w14:paraId="4CAC5E75">
            <w:pPr>
              <w:spacing w:line="520" w:lineRule="exact"/>
              <w:jc w:val="center"/>
              <w:rPr>
                <w:color w:val="auto"/>
                <w:sz w:val="24"/>
              </w:rPr>
            </w:pPr>
          </w:p>
        </w:tc>
        <w:tc>
          <w:tcPr>
            <w:tcW w:w="950" w:type="dxa"/>
          </w:tcPr>
          <w:p w14:paraId="0BB08593">
            <w:pPr>
              <w:spacing w:line="520" w:lineRule="exact"/>
              <w:jc w:val="center"/>
              <w:rPr>
                <w:color w:val="auto"/>
                <w:sz w:val="24"/>
              </w:rPr>
            </w:pPr>
          </w:p>
        </w:tc>
        <w:tc>
          <w:tcPr>
            <w:tcW w:w="819" w:type="dxa"/>
            <w:vMerge w:val="continue"/>
          </w:tcPr>
          <w:p w14:paraId="0E010E6E">
            <w:pPr>
              <w:spacing w:line="520" w:lineRule="exact"/>
              <w:jc w:val="center"/>
              <w:rPr>
                <w:color w:val="auto"/>
                <w:sz w:val="24"/>
              </w:rPr>
            </w:pPr>
          </w:p>
        </w:tc>
      </w:tr>
      <w:tr w14:paraId="340F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0576" w:type="dxa"/>
            <w:gridSpan w:val="10"/>
          </w:tcPr>
          <w:p w14:paraId="01A50DD2">
            <w:pPr>
              <w:spacing w:line="520" w:lineRule="exact"/>
              <w:jc w:val="center"/>
              <w:rPr>
                <w:color w:val="auto"/>
                <w:sz w:val="24"/>
              </w:rPr>
            </w:pPr>
            <w:r>
              <w:rPr>
                <w:rFonts w:hint="eastAsia"/>
                <w:color w:val="auto"/>
                <w:sz w:val="24"/>
              </w:rPr>
              <w:t>合计：</w:t>
            </w:r>
            <w:r>
              <w:rPr>
                <w:rFonts w:hint="eastAsia"/>
                <w:color w:val="auto"/>
                <w:sz w:val="24"/>
                <w:u w:val="single"/>
              </w:rPr>
              <w:t xml:space="preserve">       元</w:t>
            </w:r>
          </w:p>
        </w:tc>
      </w:tr>
      <w:tr w14:paraId="6A90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0576" w:type="dxa"/>
            <w:gridSpan w:val="10"/>
          </w:tcPr>
          <w:p w14:paraId="60F322EF">
            <w:pPr>
              <w:spacing w:line="520" w:lineRule="exact"/>
              <w:jc w:val="center"/>
              <w:rPr>
                <w:color w:val="auto"/>
                <w:sz w:val="24"/>
              </w:rPr>
            </w:pPr>
            <w:r>
              <w:rPr>
                <w:rFonts w:hint="eastAsia"/>
                <w:color w:val="auto"/>
                <w:sz w:val="24"/>
              </w:rPr>
              <w:t>本采购包中提供的符合本国产品标准的产品成本之和占该采购包提供的全部产品成本之和的比例为</w:t>
            </w:r>
            <w:r>
              <w:rPr>
                <w:rFonts w:hint="eastAsia"/>
                <w:color w:val="auto"/>
                <w:sz w:val="24"/>
                <w:u w:val="single"/>
              </w:rPr>
              <w:t xml:space="preserve">       </w:t>
            </w:r>
            <w:r>
              <w:rPr>
                <w:rFonts w:hint="eastAsia"/>
                <w:color w:val="auto"/>
                <w:sz w:val="24"/>
              </w:rPr>
              <w:t>%。</w:t>
            </w:r>
          </w:p>
        </w:tc>
      </w:tr>
    </w:tbl>
    <w:p w14:paraId="35F3C295">
      <w:pPr>
        <w:spacing w:line="360" w:lineRule="auto"/>
        <w:rPr>
          <w:bCs/>
          <w:color w:val="auto"/>
          <w:sz w:val="24"/>
        </w:rPr>
      </w:pPr>
    </w:p>
    <w:p w14:paraId="637C9B87">
      <w:pPr>
        <w:widowControl/>
        <w:jc w:val="left"/>
        <w:rPr>
          <w:rFonts w:cs="宋体"/>
          <w:b/>
          <w:color w:val="auto"/>
          <w:u w:val="double" w:color="FF0000"/>
        </w:rPr>
      </w:pPr>
      <w:r>
        <w:rPr>
          <w:rFonts w:hint="eastAsia" w:cs="宋体"/>
          <w:b/>
          <w:color w:val="auto"/>
          <w:u w:val="double" w:color="FF0000"/>
        </w:rPr>
        <w:t>注：还须提供“基础装修、综合布线、文化建设”的工程量清单报价，格式见</w:t>
      </w:r>
      <w:r>
        <w:rPr>
          <w:rFonts w:hint="eastAsia" w:cs="宋体"/>
          <w:b/>
          <w:color w:val="auto"/>
          <w:u w:val="double" w:color="FF0000"/>
          <w:lang w:val="en-US" w:eastAsia="zh-CN"/>
        </w:rPr>
        <w:t>公告附件</w:t>
      </w:r>
      <w:r>
        <w:rPr>
          <w:rFonts w:hint="eastAsia" w:cs="宋体"/>
          <w:b/>
          <w:color w:val="auto"/>
          <w:u w:val="double" w:color="FF0000"/>
        </w:rPr>
        <w:t>，不提供作废标处理。</w:t>
      </w:r>
    </w:p>
    <w:p w14:paraId="3E677C3C">
      <w:pPr>
        <w:jc w:val="left"/>
        <w:rPr>
          <w:rFonts w:cs="宋体"/>
          <w:color w:val="auto"/>
        </w:rPr>
      </w:pPr>
      <w:r>
        <w:rPr>
          <w:rFonts w:hint="eastAsia" w:cs="宋体"/>
          <w:color w:val="auto"/>
        </w:rPr>
        <w:br w:type="page"/>
      </w:r>
    </w:p>
    <w:p w14:paraId="2315DCBF">
      <w:pPr>
        <w:spacing w:line="360" w:lineRule="auto"/>
        <w:jc w:val="left"/>
        <w:rPr>
          <w:b/>
          <w:color w:val="auto"/>
          <w:szCs w:val="22"/>
        </w:rPr>
      </w:pPr>
      <w:r>
        <w:rPr>
          <w:rFonts w:hint="eastAsia" w:cs="宋体"/>
          <w:color w:val="auto"/>
        </w:rPr>
        <w:t>附件：</w:t>
      </w:r>
    </w:p>
    <w:p w14:paraId="18C241CA">
      <w:pPr>
        <w:shd w:val="clear" w:color="auto" w:fill="FFFFFF"/>
        <w:spacing w:line="360" w:lineRule="auto"/>
        <w:ind w:firstLine="482"/>
        <w:jc w:val="center"/>
        <w:rPr>
          <w:rFonts w:cs="宋体"/>
          <w:color w:val="auto"/>
          <w:sz w:val="24"/>
        </w:rPr>
      </w:pPr>
      <w:r>
        <w:rPr>
          <w:rFonts w:hint="eastAsia" w:cs="宋体"/>
          <w:b/>
          <w:color w:val="auto"/>
          <w:sz w:val="24"/>
        </w:rPr>
        <w:t>中小企业划型标准规定</w:t>
      </w:r>
    </w:p>
    <w:p w14:paraId="6F6290E9">
      <w:pPr>
        <w:spacing w:line="360" w:lineRule="auto"/>
        <w:ind w:firstLine="480"/>
        <w:rPr>
          <w:rFonts w:cs="宋体"/>
          <w:color w:val="auto"/>
          <w:sz w:val="24"/>
        </w:rPr>
      </w:pPr>
      <w:r>
        <w:rPr>
          <w:rFonts w:hint="eastAsia" w:cs="宋体"/>
          <w:color w:val="auto"/>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35E3321">
      <w:pPr>
        <w:spacing w:line="360" w:lineRule="auto"/>
        <w:ind w:firstLine="480"/>
        <w:rPr>
          <w:rFonts w:cs="宋体"/>
          <w:color w:val="auto"/>
          <w:sz w:val="24"/>
        </w:rPr>
      </w:pPr>
      <w:r>
        <w:rPr>
          <w:rFonts w:hint="eastAsia" w:cs="宋体"/>
          <w:color w:val="auto"/>
          <w:sz w:val="24"/>
        </w:rPr>
        <w:t>各行业划型标准为：</w:t>
      </w:r>
    </w:p>
    <w:p w14:paraId="3FDC55D3">
      <w:pPr>
        <w:spacing w:line="360" w:lineRule="auto"/>
        <w:ind w:firstLine="480"/>
        <w:rPr>
          <w:rFonts w:cs="宋体"/>
          <w:color w:val="auto"/>
          <w:sz w:val="24"/>
        </w:rPr>
      </w:pPr>
      <w:r>
        <w:rPr>
          <w:rFonts w:hint="eastAsia" w:cs="宋体"/>
          <w:color w:val="auto"/>
          <w:sz w:val="24"/>
        </w:rPr>
        <w:t>（一）农、林、牧、渔业。营业收入20000万元以下的为中小微型企业。其中，营业收入500万元及以上的为中型企业，营业收入50万元及以上的为小型企业，营业收入50万元以下的为微型企业。</w:t>
      </w:r>
    </w:p>
    <w:p w14:paraId="02D55B85">
      <w:pPr>
        <w:spacing w:line="360" w:lineRule="auto"/>
        <w:ind w:firstLine="480"/>
        <w:rPr>
          <w:rFonts w:cs="宋体"/>
          <w:color w:val="auto"/>
          <w:sz w:val="24"/>
        </w:rPr>
      </w:pPr>
      <w:r>
        <w:rPr>
          <w:rFonts w:hint="eastAsia" w:cs="宋体"/>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E24A4F4">
      <w:pPr>
        <w:spacing w:line="360" w:lineRule="auto"/>
        <w:ind w:firstLine="480"/>
        <w:rPr>
          <w:rFonts w:cs="宋体"/>
          <w:color w:val="auto"/>
          <w:sz w:val="24"/>
        </w:rPr>
      </w:pPr>
      <w:r>
        <w:rPr>
          <w:rFonts w:hint="eastAsia" w:cs="宋体"/>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901DA">
      <w:pPr>
        <w:spacing w:line="360" w:lineRule="auto"/>
        <w:ind w:firstLine="480"/>
        <w:rPr>
          <w:rFonts w:cs="宋体"/>
          <w:color w:val="auto"/>
          <w:sz w:val="24"/>
        </w:rPr>
      </w:pPr>
      <w:r>
        <w:rPr>
          <w:rFonts w:hint="eastAsia" w:cs="宋体"/>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28F78B">
      <w:pPr>
        <w:spacing w:line="360" w:lineRule="auto"/>
        <w:ind w:firstLine="480"/>
        <w:rPr>
          <w:rFonts w:cs="宋体"/>
          <w:color w:val="auto"/>
          <w:sz w:val="24"/>
        </w:rPr>
      </w:pPr>
      <w:r>
        <w:rPr>
          <w:rFonts w:hint="eastAsia" w:cs="宋体"/>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CAD3FFA">
      <w:pPr>
        <w:spacing w:line="360" w:lineRule="auto"/>
        <w:ind w:firstLine="480"/>
        <w:rPr>
          <w:rFonts w:cs="宋体"/>
          <w:color w:val="auto"/>
          <w:sz w:val="24"/>
        </w:rPr>
      </w:pPr>
      <w:r>
        <w:rPr>
          <w:rFonts w:hint="eastAsia" w:cs="宋体"/>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D7C214D">
      <w:pPr>
        <w:spacing w:line="360" w:lineRule="auto"/>
        <w:ind w:firstLine="480"/>
        <w:rPr>
          <w:rFonts w:cs="宋体"/>
          <w:color w:val="auto"/>
          <w:sz w:val="24"/>
        </w:rPr>
      </w:pPr>
      <w:r>
        <w:rPr>
          <w:rFonts w:hint="eastAsia" w:cs="宋体"/>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E166BBF">
      <w:pPr>
        <w:spacing w:line="360" w:lineRule="auto"/>
        <w:ind w:firstLine="480"/>
        <w:rPr>
          <w:rFonts w:cs="宋体"/>
          <w:color w:val="auto"/>
          <w:sz w:val="24"/>
        </w:rPr>
      </w:pPr>
      <w:r>
        <w:rPr>
          <w:rFonts w:hint="eastAsia" w:cs="宋体"/>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D308A5A">
      <w:pPr>
        <w:spacing w:line="360" w:lineRule="auto"/>
        <w:ind w:firstLine="480"/>
        <w:rPr>
          <w:rFonts w:cs="宋体"/>
          <w:color w:val="auto"/>
          <w:sz w:val="24"/>
        </w:rPr>
      </w:pPr>
      <w:r>
        <w:rPr>
          <w:rFonts w:hint="eastAsia" w:cs="宋体"/>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38843A">
      <w:pPr>
        <w:spacing w:line="360" w:lineRule="auto"/>
        <w:ind w:firstLine="480"/>
        <w:rPr>
          <w:rFonts w:cs="宋体"/>
          <w:color w:val="auto"/>
          <w:sz w:val="24"/>
        </w:rPr>
      </w:pPr>
      <w:r>
        <w:rPr>
          <w:rFonts w:hint="eastAsia" w:cs="宋体"/>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5355D44">
      <w:pPr>
        <w:spacing w:line="360" w:lineRule="auto"/>
        <w:ind w:firstLine="480"/>
        <w:rPr>
          <w:rFonts w:cs="宋体"/>
          <w:color w:val="auto"/>
          <w:sz w:val="24"/>
        </w:rPr>
      </w:pPr>
      <w:r>
        <w:rPr>
          <w:rFonts w:hint="eastAsia" w:cs="宋体"/>
          <w:color w:val="auto"/>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B47DC62">
      <w:pPr>
        <w:spacing w:line="360" w:lineRule="auto"/>
        <w:ind w:firstLine="480"/>
        <w:rPr>
          <w:rFonts w:cs="宋体"/>
          <w:color w:val="auto"/>
          <w:sz w:val="24"/>
        </w:rPr>
      </w:pPr>
      <w:r>
        <w:rPr>
          <w:rFonts w:hint="eastAsia" w:cs="宋体"/>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EDE7DE8">
      <w:pPr>
        <w:spacing w:line="360" w:lineRule="auto"/>
        <w:ind w:firstLine="480"/>
        <w:rPr>
          <w:rFonts w:cs="宋体"/>
          <w:color w:val="auto"/>
          <w:sz w:val="24"/>
        </w:rPr>
      </w:pPr>
      <w:r>
        <w:rPr>
          <w:rFonts w:hint="eastAsia" w:cs="宋体"/>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891131B">
      <w:pPr>
        <w:spacing w:line="360" w:lineRule="auto"/>
        <w:ind w:firstLine="480"/>
        <w:rPr>
          <w:rFonts w:cs="宋体"/>
          <w:color w:val="auto"/>
          <w:sz w:val="24"/>
        </w:rPr>
      </w:pPr>
      <w:r>
        <w:rPr>
          <w:rFonts w:hint="eastAsia" w:cs="宋体"/>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096ED52">
      <w:pPr>
        <w:spacing w:line="360" w:lineRule="auto"/>
        <w:ind w:firstLine="480"/>
        <w:rPr>
          <w:rFonts w:cs="宋体"/>
          <w:color w:val="auto"/>
          <w:sz w:val="24"/>
        </w:rPr>
      </w:pPr>
      <w:r>
        <w:rPr>
          <w:rFonts w:hint="eastAsia" w:cs="宋体"/>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91B1597">
      <w:pPr>
        <w:spacing w:line="360" w:lineRule="auto"/>
        <w:ind w:firstLine="480"/>
        <w:rPr>
          <w:rFonts w:cs="宋体"/>
          <w:color w:val="auto"/>
          <w:sz w:val="24"/>
        </w:rPr>
      </w:pPr>
      <w:r>
        <w:rPr>
          <w:rFonts w:hint="eastAsia" w:cs="宋体"/>
          <w:color w:val="auto"/>
          <w:sz w:val="24"/>
        </w:rPr>
        <w:t>（十六）其他未列明行业。从业人员300人以下的为中小微型企业。其中，从业人员100人及以上的为中型企业；从业人员10人及以上的为小型企业；从业人员10人以下的为微型企业。</w:t>
      </w:r>
    </w:p>
    <w:p w14:paraId="7F182189">
      <w:pPr>
        <w:spacing w:line="360" w:lineRule="auto"/>
        <w:rPr>
          <w:rFonts w:cs="宋体"/>
          <w:color w:val="auto"/>
          <w:sz w:val="24"/>
        </w:rPr>
      </w:pPr>
      <w:r>
        <w:rPr>
          <w:rFonts w:hint="eastAsia" w:cs="宋体"/>
          <w:color w:val="auto"/>
          <w:sz w:val="24"/>
        </w:rPr>
        <w:br w:type="page" w:clear="all"/>
      </w:r>
      <w:r>
        <w:rPr>
          <w:rFonts w:hint="eastAsia" w:cs="宋体"/>
          <w:color w:val="auto"/>
          <w:sz w:val="24"/>
        </w:rPr>
        <w:t>附件：</w:t>
      </w:r>
    </w:p>
    <w:p w14:paraId="5BCB833F">
      <w:pPr>
        <w:spacing w:line="360" w:lineRule="auto"/>
        <w:jc w:val="center"/>
        <w:rPr>
          <w:rFonts w:cs="宋体"/>
          <w:color w:val="auto"/>
          <w:sz w:val="24"/>
        </w:rPr>
      </w:pPr>
      <w:r>
        <w:rPr>
          <w:rFonts w:hint="eastAsia" w:cs="宋体"/>
          <w:color w:val="auto"/>
          <w:sz w:val="24"/>
        </w:rPr>
        <w:t>《关于符合本国产品标准的声明函》</w:t>
      </w:r>
    </w:p>
    <w:p w14:paraId="2976F91B">
      <w:pPr>
        <w:pStyle w:val="350"/>
        <w:rPr>
          <w:rFonts w:cs="宋体"/>
          <w:color w:val="auto"/>
          <w:sz w:val="24"/>
        </w:rPr>
      </w:pPr>
    </w:p>
    <w:p w14:paraId="543F45E4">
      <w:pPr>
        <w:ind w:firstLine="640"/>
        <w:rPr>
          <w:rFonts w:hint="eastAsia" w:ascii="仿宋" w:hAnsi="仿宋" w:eastAsia="仿宋"/>
          <w:color w:val="auto"/>
          <w:sz w:val="32"/>
          <w:szCs w:val="32"/>
        </w:rPr>
      </w:pPr>
      <w:r>
        <w:rPr>
          <w:rFonts w:hint="eastAsia" w:ascii="仿宋" w:hAnsi="仿宋" w:eastAsia="仿宋"/>
          <w:color w:val="auto"/>
          <w:sz w:val="32"/>
          <w:szCs w:val="32"/>
        </w:rPr>
        <w:t>本公司（单位）郑重声明，根据《国务院办公厅关于在政府采购中实施本国产品标准及相关政策的通知》（国办发〔2025〕34号）的规定，本公司（单位）提供的以下产品属于本国产品。具体情况如下：</w:t>
      </w:r>
    </w:p>
    <w:p w14:paraId="1A6927CD">
      <w:pPr>
        <w:ind w:firstLine="640"/>
        <w:rPr>
          <w:rFonts w:hint="eastAsia" w:ascii="仿宋" w:hAnsi="仿宋" w:eastAsia="仿宋"/>
          <w:color w:val="auto"/>
          <w:sz w:val="32"/>
          <w:szCs w:val="32"/>
        </w:rPr>
      </w:pPr>
      <w:r>
        <w:rPr>
          <w:rFonts w:hint="eastAsia" w:ascii="仿宋" w:hAnsi="仿宋" w:eastAsia="仿宋"/>
          <w:color w:val="auto"/>
          <w:sz w:val="32"/>
          <w:szCs w:val="32"/>
        </w:rPr>
        <w:t>1.</w:t>
      </w:r>
      <w:r>
        <w:rPr>
          <w:rStyle w:val="351"/>
          <w:rFonts w:hint="eastAsia" w:ascii="仿宋" w:hAnsi="仿宋" w:eastAsia="仿宋"/>
          <w:color w:val="auto"/>
          <w:sz w:val="32"/>
          <w:szCs w:val="32"/>
        </w:rPr>
        <w:t>（产品名称1）</w:t>
      </w:r>
      <w:r>
        <w:rPr>
          <w:rStyle w:val="351"/>
          <w:rFonts w:hint="eastAsia" w:ascii="仿宋" w:hAnsi="仿宋" w:eastAsia="仿宋"/>
          <w:color w:val="auto"/>
          <w:sz w:val="32"/>
          <w:szCs w:val="32"/>
          <w:vertAlign w:val="superscript"/>
        </w:rPr>
        <w:t>1</w:t>
      </w:r>
      <w:r>
        <w:rPr>
          <w:rFonts w:hint="eastAsia" w:ascii="仿宋" w:hAnsi="仿宋" w:eastAsia="仿宋"/>
          <w:color w:val="auto"/>
          <w:sz w:val="32"/>
          <w:szCs w:val="32"/>
        </w:rPr>
        <w:t>，生产厂为</w:t>
      </w:r>
      <w:r>
        <w:rPr>
          <w:rStyle w:val="351"/>
          <w:rFonts w:hint="eastAsia" w:ascii="仿宋" w:hAnsi="仿宋" w:eastAsia="仿宋"/>
          <w:color w:val="auto"/>
          <w:sz w:val="32"/>
          <w:szCs w:val="32"/>
        </w:rPr>
        <w:t>（厂名）</w:t>
      </w:r>
      <w:r>
        <w:rPr>
          <w:rStyle w:val="351"/>
          <w:rFonts w:hint="eastAsia" w:ascii="仿宋" w:hAnsi="仿宋" w:eastAsia="仿宋"/>
          <w:color w:val="auto"/>
          <w:sz w:val="32"/>
          <w:szCs w:val="32"/>
          <w:vertAlign w:val="superscript"/>
        </w:rPr>
        <w:t>2</w:t>
      </w:r>
      <w:r>
        <w:rPr>
          <w:rFonts w:hint="eastAsia" w:ascii="仿宋" w:hAnsi="仿宋" w:eastAsia="仿宋"/>
          <w:color w:val="auto"/>
          <w:sz w:val="32"/>
          <w:szCs w:val="32"/>
        </w:rPr>
        <w:t>，厂址为</w:t>
      </w:r>
      <w:r>
        <w:rPr>
          <w:rStyle w:val="351"/>
          <w:rFonts w:hint="eastAsia" w:ascii="仿宋" w:hAnsi="仿宋" w:eastAsia="仿宋"/>
          <w:color w:val="auto"/>
          <w:sz w:val="32"/>
          <w:szCs w:val="32"/>
        </w:rPr>
        <w:t>（生产厂址）</w:t>
      </w:r>
      <w:r>
        <w:rPr>
          <w:rFonts w:hint="eastAsia" w:ascii="仿宋" w:hAnsi="仿宋" w:eastAsia="仿宋"/>
          <w:color w:val="auto"/>
          <w:sz w:val="32"/>
          <w:szCs w:val="32"/>
        </w:rPr>
        <w:t>。</w:t>
      </w:r>
      <w:r>
        <w:rPr>
          <w:rStyle w:val="351"/>
          <w:rFonts w:hint="eastAsia" w:ascii="仿宋" w:hAnsi="仿宋" w:eastAsia="仿宋"/>
          <w:color w:val="auto"/>
          <w:sz w:val="32"/>
          <w:szCs w:val="32"/>
        </w:rPr>
        <w:t>（产品名称1）</w:t>
      </w:r>
      <w:r>
        <w:rPr>
          <w:rFonts w:hint="eastAsia" w:ascii="仿宋" w:hAnsi="仿宋" w:eastAsia="仿宋"/>
          <w:color w:val="auto"/>
          <w:sz w:val="32"/>
          <w:szCs w:val="32"/>
        </w:rPr>
        <w:t>的中国境内生产的组件成本占比≥</w:t>
      </w:r>
      <w:r>
        <w:rPr>
          <w:rStyle w:val="351"/>
          <w:rFonts w:hint="eastAsia" w:ascii="仿宋" w:hAnsi="仿宋" w:eastAsia="仿宋"/>
          <w:color w:val="auto"/>
          <w:sz w:val="32"/>
          <w:szCs w:val="32"/>
        </w:rPr>
        <w:t>（规定比例）</w:t>
      </w:r>
      <w:r>
        <w:rPr>
          <w:rStyle w:val="351"/>
          <w:rFonts w:hint="eastAsia" w:ascii="仿宋" w:hAnsi="仿宋" w:eastAsia="仿宋"/>
          <w:color w:val="auto"/>
          <w:sz w:val="32"/>
          <w:szCs w:val="32"/>
          <w:vertAlign w:val="superscript"/>
        </w:rPr>
        <w:t>3</w:t>
      </w:r>
      <w:r>
        <w:rPr>
          <w:rFonts w:hint="eastAsia" w:ascii="仿宋" w:hAnsi="仿宋" w:eastAsia="仿宋"/>
          <w:color w:val="auto"/>
          <w:sz w:val="32"/>
          <w:szCs w:val="32"/>
        </w:rPr>
        <w:t>。</w:t>
      </w:r>
      <w:r>
        <w:rPr>
          <w:rStyle w:val="351"/>
          <w:rFonts w:hint="eastAsia" w:ascii="仿宋" w:hAnsi="仿宋" w:eastAsia="仿宋"/>
          <w:color w:val="auto"/>
          <w:sz w:val="32"/>
          <w:szCs w:val="32"/>
        </w:rPr>
        <w:t>（产品名称1）</w:t>
      </w:r>
      <w:r>
        <w:rPr>
          <w:rFonts w:hint="eastAsia" w:ascii="仿宋" w:hAnsi="仿宋" w:eastAsia="仿宋"/>
          <w:color w:val="auto"/>
          <w:sz w:val="32"/>
          <w:szCs w:val="32"/>
        </w:rPr>
        <w:t>的</w:t>
      </w:r>
      <w:r>
        <w:rPr>
          <w:rStyle w:val="351"/>
          <w:rFonts w:hint="eastAsia" w:ascii="仿宋" w:hAnsi="仿宋" w:eastAsia="仿宋"/>
          <w:color w:val="auto"/>
          <w:sz w:val="32"/>
          <w:szCs w:val="32"/>
        </w:rPr>
        <w:t>（关键组件）</w:t>
      </w:r>
      <w:r>
        <w:rPr>
          <w:rStyle w:val="351"/>
          <w:rFonts w:hint="eastAsia" w:ascii="仿宋" w:hAnsi="仿宋" w:eastAsia="仿宋"/>
          <w:color w:val="auto"/>
          <w:sz w:val="32"/>
          <w:szCs w:val="32"/>
          <w:vertAlign w:val="superscript"/>
        </w:rPr>
        <w:t>4</w:t>
      </w:r>
      <w:r>
        <w:rPr>
          <w:rFonts w:hint="eastAsia" w:ascii="仿宋" w:hAnsi="仿宋" w:eastAsia="仿宋"/>
          <w:color w:val="auto"/>
          <w:sz w:val="32"/>
          <w:szCs w:val="32"/>
        </w:rPr>
        <w:t>在中国境内生产。</w:t>
      </w:r>
      <w:r>
        <w:rPr>
          <w:rStyle w:val="351"/>
          <w:rFonts w:hint="eastAsia" w:ascii="仿宋" w:hAnsi="仿宋" w:eastAsia="仿宋"/>
          <w:color w:val="auto"/>
          <w:sz w:val="32"/>
          <w:szCs w:val="32"/>
        </w:rPr>
        <w:t>（产品名称1）</w:t>
      </w:r>
      <w:r>
        <w:rPr>
          <w:rFonts w:hint="eastAsia" w:ascii="仿宋" w:hAnsi="仿宋" w:eastAsia="仿宋"/>
          <w:color w:val="auto"/>
          <w:sz w:val="32"/>
          <w:szCs w:val="32"/>
        </w:rPr>
        <w:t>的</w:t>
      </w:r>
      <w:r>
        <w:rPr>
          <w:rStyle w:val="351"/>
          <w:rFonts w:hint="eastAsia" w:ascii="仿宋" w:hAnsi="仿宋" w:eastAsia="仿宋"/>
          <w:color w:val="auto"/>
          <w:sz w:val="32"/>
          <w:szCs w:val="32"/>
        </w:rPr>
        <w:t>（关键工序）</w:t>
      </w:r>
      <w:r>
        <w:rPr>
          <w:rStyle w:val="351"/>
          <w:rFonts w:hint="eastAsia" w:ascii="仿宋" w:hAnsi="仿宋" w:eastAsia="仿宋"/>
          <w:color w:val="auto"/>
          <w:sz w:val="32"/>
          <w:szCs w:val="32"/>
          <w:vertAlign w:val="superscript"/>
        </w:rPr>
        <w:t>5</w:t>
      </w:r>
      <w:r>
        <w:rPr>
          <w:rFonts w:hint="eastAsia" w:ascii="仿宋" w:hAnsi="仿宋" w:eastAsia="仿宋"/>
          <w:color w:val="auto"/>
          <w:sz w:val="32"/>
          <w:szCs w:val="32"/>
        </w:rPr>
        <w:t>在中国境内完成。</w:t>
      </w:r>
    </w:p>
    <w:p w14:paraId="4F28B37F">
      <w:pPr>
        <w:ind w:firstLine="640"/>
        <w:rPr>
          <w:rFonts w:hint="eastAsia" w:ascii="仿宋" w:hAnsi="仿宋" w:eastAsia="仿宋"/>
          <w:color w:val="auto"/>
          <w:sz w:val="32"/>
          <w:szCs w:val="32"/>
        </w:rPr>
      </w:pPr>
      <w:r>
        <w:rPr>
          <w:rFonts w:hint="eastAsia" w:ascii="仿宋" w:hAnsi="仿宋" w:eastAsia="仿宋"/>
          <w:color w:val="auto"/>
          <w:sz w:val="32"/>
          <w:szCs w:val="32"/>
        </w:rPr>
        <w:t>2.</w:t>
      </w:r>
      <w:r>
        <w:rPr>
          <w:rStyle w:val="351"/>
          <w:rFonts w:hint="eastAsia" w:ascii="仿宋" w:hAnsi="仿宋" w:eastAsia="仿宋"/>
          <w:color w:val="auto"/>
          <w:sz w:val="32"/>
          <w:szCs w:val="32"/>
        </w:rPr>
        <w:t>（产品名称2）</w:t>
      </w:r>
      <w:r>
        <w:rPr>
          <w:rFonts w:hint="eastAsia" w:ascii="仿宋" w:hAnsi="仿宋" w:eastAsia="仿宋"/>
          <w:color w:val="auto"/>
          <w:sz w:val="32"/>
          <w:szCs w:val="32"/>
        </w:rPr>
        <w:t>，生产厂为</w:t>
      </w:r>
      <w:r>
        <w:rPr>
          <w:rStyle w:val="351"/>
          <w:rFonts w:hint="eastAsia" w:ascii="仿宋" w:hAnsi="仿宋" w:eastAsia="仿宋"/>
          <w:color w:val="auto"/>
          <w:sz w:val="32"/>
          <w:szCs w:val="32"/>
        </w:rPr>
        <w:t>（厂名）</w:t>
      </w:r>
      <w:r>
        <w:rPr>
          <w:rFonts w:hint="eastAsia" w:ascii="仿宋" w:hAnsi="仿宋" w:eastAsia="仿宋"/>
          <w:color w:val="auto"/>
          <w:sz w:val="32"/>
          <w:szCs w:val="32"/>
        </w:rPr>
        <w:t>，厂址为</w:t>
      </w:r>
      <w:r>
        <w:rPr>
          <w:rStyle w:val="351"/>
          <w:rFonts w:hint="eastAsia" w:ascii="仿宋" w:hAnsi="仿宋" w:eastAsia="仿宋"/>
          <w:color w:val="auto"/>
          <w:sz w:val="32"/>
          <w:szCs w:val="32"/>
        </w:rPr>
        <w:t>（生产厂址）</w:t>
      </w:r>
      <w:r>
        <w:rPr>
          <w:rFonts w:hint="eastAsia" w:ascii="仿宋" w:hAnsi="仿宋" w:eastAsia="仿宋"/>
          <w:color w:val="auto"/>
          <w:sz w:val="32"/>
          <w:szCs w:val="32"/>
        </w:rPr>
        <w:t>。</w:t>
      </w:r>
      <w:r>
        <w:rPr>
          <w:rStyle w:val="351"/>
          <w:rFonts w:hint="eastAsia" w:ascii="仿宋" w:hAnsi="仿宋" w:eastAsia="仿宋"/>
          <w:color w:val="auto"/>
          <w:sz w:val="32"/>
          <w:szCs w:val="32"/>
        </w:rPr>
        <w:t>（产品名称2）</w:t>
      </w:r>
      <w:r>
        <w:rPr>
          <w:rFonts w:hint="eastAsia" w:ascii="仿宋" w:hAnsi="仿宋" w:eastAsia="仿宋"/>
          <w:color w:val="auto"/>
          <w:sz w:val="32"/>
          <w:szCs w:val="32"/>
        </w:rPr>
        <w:t>的中国境内生产的组件成本占比≥</w:t>
      </w:r>
      <w:r>
        <w:rPr>
          <w:rStyle w:val="351"/>
          <w:rFonts w:hint="eastAsia" w:ascii="仿宋" w:hAnsi="仿宋" w:eastAsia="仿宋"/>
          <w:color w:val="auto"/>
          <w:sz w:val="32"/>
          <w:szCs w:val="32"/>
        </w:rPr>
        <w:t>（规定比例）</w:t>
      </w:r>
      <w:r>
        <w:rPr>
          <w:rFonts w:hint="eastAsia" w:ascii="仿宋" w:hAnsi="仿宋" w:eastAsia="仿宋"/>
          <w:color w:val="auto"/>
          <w:sz w:val="32"/>
          <w:szCs w:val="32"/>
        </w:rPr>
        <w:t>。</w:t>
      </w:r>
      <w:r>
        <w:rPr>
          <w:rStyle w:val="351"/>
          <w:rFonts w:hint="eastAsia" w:ascii="仿宋" w:hAnsi="仿宋" w:eastAsia="仿宋"/>
          <w:color w:val="auto"/>
          <w:sz w:val="32"/>
          <w:szCs w:val="32"/>
        </w:rPr>
        <w:t>（产品名称2）</w:t>
      </w:r>
      <w:r>
        <w:rPr>
          <w:rFonts w:hint="eastAsia" w:ascii="仿宋" w:hAnsi="仿宋" w:eastAsia="仿宋"/>
          <w:color w:val="auto"/>
          <w:sz w:val="32"/>
          <w:szCs w:val="32"/>
        </w:rPr>
        <w:t>的</w:t>
      </w:r>
      <w:r>
        <w:rPr>
          <w:rStyle w:val="351"/>
          <w:rFonts w:hint="eastAsia" w:ascii="仿宋" w:hAnsi="仿宋" w:eastAsia="仿宋"/>
          <w:color w:val="auto"/>
          <w:sz w:val="32"/>
          <w:szCs w:val="32"/>
        </w:rPr>
        <w:t>（关键组件）</w:t>
      </w:r>
      <w:r>
        <w:rPr>
          <w:rFonts w:hint="eastAsia" w:ascii="仿宋" w:hAnsi="仿宋" w:eastAsia="仿宋"/>
          <w:color w:val="auto"/>
          <w:sz w:val="32"/>
          <w:szCs w:val="32"/>
        </w:rPr>
        <w:t>在中国境内生产。</w:t>
      </w:r>
      <w:r>
        <w:rPr>
          <w:rStyle w:val="351"/>
          <w:rFonts w:hint="eastAsia" w:ascii="仿宋" w:hAnsi="仿宋" w:eastAsia="仿宋"/>
          <w:color w:val="auto"/>
          <w:sz w:val="32"/>
          <w:szCs w:val="32"/>
        </w:rPr>
        <w:t>（产品名称2）</w:t>
      </w:r>
      <w:r>
        <w:rPr>
          <w:rFonts w:hint="eastAsia" w:ascii="仿宋" w:hAnsi="仿宋" w:eastAsia="仿宋"/>
          <w:color w:val="auto"/>
          <w:sz w:val="32"/>
          <w:szCs w:val="32"/>
        </w:rPr>
        <w:t>的</w:t>
      </w:r>
      <w:r>
        <w:rPr>
          <w:rStyle w:val="351"/>
          <w:rFonts w:hint="eastAsia" w:ascii="仿宋" w:hAnsi="仿宋" w:eastAsia="仿宋"/>
          <w:color w:val="auto"/>
          <w:sz w:val="32"/>
          <w:szCs w:val="32"/>
        </w:rPr>
        <w:t>（关键工序）</w:t>
      </w:r>
      <w:r>
        <w:rPr>
          <w:rFonts w:hint="eastAsia" w:ascii="仿宋" w:hAnsi="仿宋" w:eastAsia="仿宋"/>
          <w:color w:val="auto"/>
          <w:sz w:val="32"/>
          <w:szCs w:val="32"/>
        </w:rPr>
        <w:t>在中国境内完成。</w:t>
      </w:r>
    </w:p>
    <w:p w14:paraId="677AE8AD">
      <w:pPr>
        <w:ind w:firstLine="640"/>
        <w:rPr>
          <w:rFonts w:hint="eastAsia" w:ascii="仿宋" w:hAnsi="仿宋" w:eastAsia="仿宋"/>
          <w:color w:val="auto"/>
          <w:sz w:val="32"/>
          <w:szCs w:val="32"/>
        </w:rPr>
      </w:pPr>
      <w:r>
        <w:rPr>
          <w:rFonts w:hint="eastAsia" w:ascii="仿宋" w:hAnsi="仿宋" w:eastAsia="仿宋"/>
          <w:color w:val="auto"/>
          <w:sz w:val="32"/>
          <w:szCs w:val="32"/>
        </w:rPr>
        <w:t>……</w:t>
      </w:r>
    </w:p>
    <w:p w14:paraId="713D1102">
      <w:pPr>
        <w:ind w:firstLine="640"/>
        <w:rPr>
          <w:rFonts w:hint="eastAsia" w:ascii="仿宋" w:hAnsi="仿宋" w:eastAsia="仿宋"/>
          <w:color w:val="auto"/>
          <w:sz w:val="32"/>
          <w:szCs w:val="32"/>
        </w:rPr>
      </w:pPr>
      <w:r>
        <w:rPr>
          <w:rFonts w:hint="eastAsia" w:ascii="仿宋" w:hAnsi="仿宋" w:eastAsia="仿宋"/>
          <w:color w:val="auto"/>
          <w:sz w:val="32"/>
          <w:szCs w:val="32"/>
        </w:rPr>
        <w:t>本公司（单位）对上述声明内容的真实性负责。如有虚假，愿承担相应法律责任。</w:t>
      </w:r>
    </w:p>
    <w:p w14:paraId="4EC2639A">
      <w:pPr>
        <w:ind w:firstLine="640"/>
        <w:rPr>
          <w:rFonts w:hint="eastAsia" w:ascii="仿宋" w:hAnsi="仿宋" w:eastAsia="仿宋"/>
          <w:color w:val="auto"/>
          <w:sz w:val="32"/>
          <w:szCs w:val="32"/>
        </w:rPr>
      </w:pPr>
      <w:r>
        <w:rPr>
          <w:rFonts w:hint="eastAsia" w:ascii="微软雅黑" w:hAnsi="微软雅黑" w:eastAsia="仿宋"/>
          <w:color w:val="auto"/>
          <w:sz w:val="32"/>
          <w:szCs w:val="32"/>
        </w:rPr>
        <w:t> </w:t>
      </w:r>
    </w:p>
    <w:p w14:paraId="1273D7C0">
      <w:pPr>
        <w:ind w:firstLine="640"/>
        <w:rPr>
          <w:rFonts w:hint="eastAsia"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公司（单位）名称（盖章）：　</w:t>
      </w:r>
    </w:p>
    <w:p w14:paraId="01289B33">
      <w:pPr>
        <w:ind w:firstLine="640"/>
        <w:rPr>
          <w:rFonts w:hint="eastAsia"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日</w:t>
      </w:r>
      <w:r>
        <w:rPr>
          <w:rFonts w:hint="eastAsia" w:ascii="仿宋" w:hAnsi="MS Gothic" w:eastAsia="MS Gothic" w:cs="MS Gothic"/>
          <w:color w:val="auto"/>
          <w:sz w:val="32"/>
          <w:szCs w:val="32"/>
        </w:rPr>
        <w:t>  </w:t>
      </w:r>
      <w:r>
        <w:rPr>
          <w:rFonts w:hint="eastAsia" w:ascii="仿宋" w:hAnsi="仿宋" w:eastAsia="仿宋"/>
          <w:color w:val="auto"/>
          <w:sz w:val="32"/>
          <w:szCs w:val="32"/>
        </w:rPr>
        <w:t>月　</w:t>
      </w:r>
      <w:r>
        <w:rPr>
          <w:rFonts w:hint="eastAsia" w:ascii="仿宋" w:hAnsi="MS Gothic" w:eastAsia="MS Gothic" w:cs="MS Gothic"/>
          <w:color w:val="auto"/>
          <w:sz w:val="32"/>
          <w:szCs w:val="32"/>
        </w:rPr>
        <w:t>  </w:t>
      </w:r>
      <w:r>
        <w:rPr>
          <w:rFonts w:hint="eastAsia" w:ascii="仿宋" w:hAnsi="仿宋" w:eastAsia="仿宋"/>
          <w:color w:val="auto"/>
          <w:sz w:val="32"/>
          <w:szCs w:val="32"/>
        </w:rPr>
        <w:t>年　</w:t>
      </w:r>
      <w:r>
        <w:rPr>
          <w:rFonts w:hint="eastAsia" w:ascii="仿宋" w:hAnsi="MS Gothic" w:eastAsia="MS Gothic" w:cs="MS Gothic"/>
          <w:color w:val="auto"/>
          <w:sz w:val="32"/>
          <w:szCs w:val="32"/>
        </w:rPr>
        <w:t>     </w:t>
      </w:r>
      <w:r>
        <w:rPr>
          <w:rFonts w:hint="eastAsia" w:ascii="仿宋" w:hAnsi="仿宋" w:eastAsia="仿宋"/>
          <w:color w:val="auto"/>
          <w:sz w:val="32"/>
          <w:szCs w:val="32"/>
        </w:rPr>
        <w:t>日期：　</w:t>
      </w:r>
    </w:p>
    <w:p w14:paraId="0DD69AB8">
      <w:pPr>
        <w:ind w:firstLine="640"/>
        <w:rPr>
          <w:rFonts w:hint="eastAsia" w:ascii="仿宋" w:hAnsi="仿宋" w:eastAsia="仿宋"/>
          <w:color w:val="auto"/>
          <w:sz w:val="32"/>
          <w:szCs w:val="32"/>
        </w:rPr>
      </w:pPr>
      <w:r>
        <w:rPr>
          <w:rFonts w:hint="eastAsia" w:ascii="仿宋" w:hAnsi="仿宋" w:eastAsia="仿宋"/>
          <w:color w:val="auto"/>
          <w:sz w:val="32"/>
          <w:szCs w:val="32"/>
        </w:rPr>
        <w:t>__________________</w:t>
      </w:r>
    </w:p>
    <w:p w14:paraId="7CFA383E">
      <w:pPr>
        <w:ind w:firstLine="560"/>
        <w:rPr>
          <w:rFonts w:hint="eastAsia" w:ascii="仿宋" w:hAnsi="仿宋" w:eastAsia="仿宋"/>
          <w:color w:val="auto"/>
          <w:sz w:val="28"/>
          <w:szCs w:val="28"/>
        </w:rPr>
      </w:pPr>
      <w:r>
        <w:rPr>
          <w:rFonts w:hint="eastAsia" w:ascii="仿宋" w:hAnsi="仿宋" w:eastAsia="仿宋"/>
          <w:color w:val="auto"/>
          <w:sz w:val="28"/>
          <w:szCs w:val="28"/>
        </w:rPr>
        <w:t>1.产品如有型号，请在“产品名称”栏一并填写。</w:t>
      </w:r>
    </w:p>
    <w:p w14:paraId="264C9F18">
      <w:pPr>
        <w:ind w:firstLine="560"/>
        <w:rPr>
          <w:rFonts w:hint="eastAsia" w:ascii="仿宋" w:hAnsi="仿宋" w:eastAsia="仿宋"/>
          <w:color w:val="auto"/>
          <w:sz w:val="28"/>
          <w:szCs w:val="28"/>
        </w:rPr>
      </w:pPr>
      <w:r>
        <w:rPr>
          <w:rFonts w:hint="eastAsia" w:ascii="仿宋" w:hAnsi="仿宋" w:eastAsia="仿宋"/>
          <w:color w:val="auto"/>
          <w:sz w:val="28"/>
          <w:szCs w:val="28"/>
        </w:rPr>
        <w:t>2.生产厂名与厂址应与生产厂营业执照载明的相关信息保持一致。</w:t>
      </w:r>
    </w:p>
    <w:p w14:paraId="648021A0">
      <w:pPr>
        <w:ind w:firstLine="560"/>
        <w:rPr>
          <w:rFonts w:hint="eastAsia" w:ascii="仿宋" w:hAnsi="仿宋" w:eastAsia="仿宋"/>
          <w:color w:val="auto"/>
          <w:sz w:val="28"/>
          <w:szCs w:val="28"/>
        </w:rPr>
      </w:pPr>
      <w:r>
        <w:rPr>
          <w:rFonts w:hint="eastAsia" w:ascii="仿宋" w:hAnsi="仿宋" w:eastAsia="仿宋"/>
          <w:color w:val="auto"/>
          <w:sz w:val="28"/>
          <w:szCs w:val="28"/>
        </w:rPr>
        <w:t>3.该产品的中国境内生产的组件成本占比相关要求实施前，“规定比例”栏可不填，下同。</w:t>
      </w:r>
    </w:p>
    <w:p w14:paraId="2296E306">
      <w:pPr>
        <w:ind w:firstLine="560"/>
        <w:rPr>
          <w:rFonts w:hint="eastAsia" w:ascii="仿宋" w:hAnsi="仿宋" w:eastAsia="仿宋"/>
          <w:color w:val="auto"/>
          <w:sz w:val="28"/>
          <w:szCs w:val="28"/>
        </w:rPr>
      </w:pPr>
      <w:r>
        <w:rPr>
          <w:rFonts w:hint="eastAsia" w:ascii="仿宋" w:hAnsi="仿宋" w:eastAsia="仿宋"/>
          <w:color w:val="auto"/>
          <w:sz w:val="28"/>
          <w:szCs w:val="28"/>
        </w:rPr>
        <w:t>4.该产品的关键组件要求实施前，“关键组件”栏可不填，下同。</w:t>
      </w:r>
    </w:p>
    <w:p w14:paraId="1190263D">
      <w:pPr>
        <w:ind w:firstLine="560"/>
        <w:rPr>
          <w:rFonts w:hint="eastAsia" w:ascii="仿宋" w:hAnsi="仿宋" w:eastAsia="仿宋"/>
          <w:color w:val="auto"/>
          <w:sz w:val="28"/>
          <w:szCs w:val="28"/>
        </w:rPr>
      </w:pPr>
      <w:r>
        <w:rPr>
          <w:rFonts w:hint="eastAsia" w:ascii="仿宋" w:hAnsi="仿宋" w:eastAsia="仿宋"/>
          <w:color w:val="auto"/>
          <w:sz w:val="28"/>
          <w:szCs w:val="28"/>
        </w:rPr>
        <w:t>5.该产品的关键工序要求实施前，“关键工序”栏可不填，下同。</w:t>
      </w:r>
    </w:p>
    <w:p w14:paraId="6217A975">
      <w:pPr>
        <w:rPr>
          <w:color w:val="auto"/>
        </w:rPr>
      </w:pPr>
    </w:p>
    <w:p w14:paraId="40CCC94B">
      <w:pPr>
        <w:spacing w:line="480" w:lineRule="exact"/>
        <w:rPr>
          <w:rFonts w:hint="eastAsia" w:ascii="宋体" w:hAnsi="宋体" w:cs="宋体"/>
          <w:color w:val="auto"/>
          <w:sz w:val="28"/>
          <w:szCs w:val="28"/>
        </w:rPr>
      </w:pPr>
    </w:p>
    <w:p w14:paraId="0B530948">
      <w:pPr>
        <w:rPr>
          <w:rFonts w:hint="eastAsia" w:ascii="宋体" w:hAnsi="宋体" w:cs="宋体"/>
          <w:color w:val="auto"/>
          <w:sz w:val="32"/>
          <w:szCs w:val="32"/>
        </w:rPr>
      </w:pPr>
    </w:p>
    <w:p w14:paraId="0B97CA21">
      <w:pPr>
        <w:rPr>
          <w:rFonts w:hint="eastAsia" w:ascii="宋体" w:hAnsi="宋体" w:cs="宋体"/>
          <w:color w:val="auto"/>
          <w:sz w:val="32"/>
          <w:szCs w:val="32"/>
        </w:rPr>
      </w:pPr>
      <w:r>
        <w:rPr>
          <w:rFonts w:hint="eastAsia" w:ascii="宋体" w:hAnsi="宋体" w:cs="宋体"/>
          <w:color w:val="auto"/>
          <w:sz w:val="32"/>
          <w:szCs w:val="32"/>
        </w:rPr>
        <w:br w:type="page" w:clear="all"/>
      </w:r>
    </w:p>
    <w:p w14:paraId="59320597">
      <w:pPr>
        <w:rPr>
          <w:rFonts w:hint="eastAsia" w:ascii="Songti SC Regular" w:hAnsi="Songti SC Regular" w:eastAsia="Songti SC Regular" w:cs="Songti SC Regular"/>
          <w:color w:val="auto"/>
          <w:sz w:val="24"/>
        </w:rPr>
      </w:pPr>
      <w:r>
        <w:rPr>
          <w:rFonts w:hint="eastAsia" w:ascii="Songti SC Regular" w:hAnsi="Songti SC Regular" w:eastAsia="Songti SC Regular" w:cs="Songti SC Regular"/>
          <w:color w:val="auto"/>
          <w:sz w:val="24"/>
        </w:rPr>
        <w:t>附件：</w:t>
      </w:r>
    </w:p>
    <w:p w14:paraId="6F0D5522">
      <w:pPr>
        <w:spacing w:line="460" w:lineRule="exact"/>
        <w:jc w:val="center"/>
        <w:rPr>
          <w:rFonts w:hint="eastAsia" w:ascii="Songti SC Regular" w:hAnsi="Songti SC Regular" w:eastAsia="Songti SC Regular" w:cs="Songti SC Regular"/>
          <w:b/>
          <w:bCs/>
          <w:color w:val="auto"/>
          <w:sz w:val="24"/>
        </w:rPr>
      </w:pPr>
      <w:r>
        <w:rPr>
          <w:rFonts w:hint="eastAsia" w:ascii="Songti SC Regular" w:hAnsi="Songti SC Regular" w:eastAsia="Songti SC Regular" w:cs="Songti SC Regular"/>
          <w:b/>
          <w:bCs/>
          <w:color w:val="auto"/>
          <w:sz w:val="24"/>
        </w:rPr>
        <w:t>▲参数响应清单</w:t>
      </w:r>
    </w:p>
    <w:tbl>
      <w:tblPr>
        <w:tblStyle w:val="49"/>
        <w:tblW w:w="9930" w:type="dxa"/>
        <w:tblInd w:w="0" w:type="dxa"/>
        <w:tblLayout w:type="fixed"/>
        <w:tblCellMar>
          <w:top w:w="57" w:type="dxa"/>
          <w:left w:w="108" w:type="dxa"/>
          <w:bottom w:w="57" w:type="dxa"/>
          <w:right w:w="108" w:type="dxa"/>
        </w:tblCellMar>
      </w:tblPr>
      <w:tblGrid>
        <w:gridCol w:w="661"/>
        <w:gridCol w:w="936"/>
        <w:gridCol w:w="6317"/>
        <w:gridCol w:w="2016"/>
      </w:tblGrid>
      <w:tr w14:paraId="25D918E6">
        <w:trPr>
          <w:trHeight w:val="640" w:hRule="atLeast"/>
          <w:tblHeader/>
        </w:trPr>
        <w:tc>
          <w:tcPr>
            <w:tcW w:w="661" w:type="dxa"/>
            <w:tcBorders>
              <w:top w:val="single" w:color="000000" w:sz="4" w:space="0"/>
              <w:left w:val="single" w:color="000000" w:sz="4" w:space="0"/>
              <w:bottom w:val="single" w:color="000000" w:sz="4" w:space="0"/>
              <w:right w:val="single" w:color="000000" w:sz="4" w:space="0"/>
            </w:tcBorders>
            <w:noWrap/>
            <w:vAlign w:val="center"/>
          </w:tcPr>
          <w:p w14:paraId="6D87ED0A">
            <w:pPr>
              <w:widowControl/>
              <w:jc w:val="center"/>
              <w:rPr>
                <w:rFonts w:hint="eastAsia" w:ascii="Songti SC Regular" w:hAnsi="Songti SC Regular" w:eastAsia="Songti SC Regular" w:cs="Songti SC Regular"/>
                <w:b/>
                <w:bCs/>
                <w:color w:val="auto"/>
                <w:sz w:val="24"/>
                <w:lang w:bidi="ar"/>
              </w:rPr>
            </w:pPr>
            <w:r>
              <w:rPr>
                <w:rFonts w:hint="eastAsia" w:ascii="Songti SC Regular" w:hAnsi="Songti SC Regular" w:eastAsia="Songti SC Regular" w:cs="Songti SC Regular"/>
                <w:b/>
                <w:bCs/>
                <w:color w:val="auto"/>
                <w:sz w:val="24"/>
                <w:lang w:bidi="ar"/>
              </w:rPr>
              <w:t>序号</w:t>
            </w:r>
          </w:p>
        </w:tc>
        <w:tc>
          <w:tcPr>
            <w:tcW w:w="936" w:type="dxa"/>
            <w:tcBorders>
              <w:top w:val="single" w:color="000000" w:sz="4" w:space="0"/>
              <w:left w:val="single" w:color="000000" w:sz="4" w:space="0"/>
              <w:bottom w:val="single" w:color="000000" w:sz="4" w:space="0"/>
              <w:right w:val="single" w:color="000000" w:sz="4" w:space="0"/>
            </w:tcBorders>
            <w:noWrap/>
            <w:vAlign w:val="center"/>
          </w:tcPr>
          <w:p w14:paraId="129D83DC">
            <w:pPr>
              <w:widowControl/>
              <w:jc w:val="center"/>
              <w:rPr>
                <w:rFonts w:hint="eastAsia" w:ascii="Songti SC Regular" w:hAnsi="Songti SC Regular" w:eastAsia="Songti SC Regular" w:cs="Songti SC Regular"/>
                <w:b/>
                <w:bCs/>
                <w:color w:val="auto"/>
                <w:sz w:val="24"/>
                <w:lang w:bidi="ar"/>
              </w:rPr>
            </w:pPr>
            <w:r>
              <w:rPr>
                <w:rFonts w:hint="eastAsia" w:ascii="Songti SC Regular" w:hAnsi="Songti SC Regular" w:eastAsia="Songti SC Regular" w:cs="Songti SC Regular"/>
                <w:b/>
                <w:bCs/>
                <w:color w:val="auto"/>
                <w:sz w:val="24"/>
                <w:lang w:bidi="ar"/>
              </w:rPr>
              <w:t>名称</w:t>
            </w:r>
          </w:p>
        </w:tc>
        <w:tc>
          <w:tcPr>
            <w:tcW w:w="6317" w:type="dxa"/>
            <w:tcBorders>
              <w:top w:val="single" w:color="000000" w:sz="4" w:space="0"/>
              <w:left w:val="single" w:color="000000" w:sz="4" w:space="0"/>
              <w:bottom w:val="single" w:color="000000" w:sz="4" w:space="0"/>
              <w:right w:val="single" w:color="000000" w:sz="4" w:space="0"/>
            </w:tcBorders>
            <w:noWrap/>
            <w:vAlign w:val="center"/>
          </w:tcPr>
          <w:p w14:paraId="3FD83FB3">
            <w:pPr>
              <w:widowControl/>
              <w:ind w:firstLine="480"/>
              <w:jc w:val="center"/>
              <w:rPr>
                <w:rFonts w:hint="eastAsia" w:ascii="Songti SC Regular" w:hAnsi="Songti SC Regular" w:eastAsia="Songti SC Regular" w:cs="Songti SC Regular"/>
                <w:b/>
                <w:bCs/>
                <w:color w:val="auto"/>
                <w:sz w:val="24"/>
                <w:lang w:bidi="ar"/>
              </w:rPr>
            </w:pPr>
            <w:r>
              <w:rPr>
                <w:rFonts w:hint="eastAsia" w:ascii="Songti SC Regular" w:hAnsi="Songti SC Regular" w:eastAsia="Songti SC Regular" w:cs="Songti SC Regular"/>
                <w:b/>
                <w:bCs/>
                <w:color w:val="auto"/>
                <w:sz w:val="24"/>
                <w:lang w:bidi="ar"/>
              </w:rPr>
              <w:t>技术参数</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66109961">
            <w:pPr>
              <w:widowControl/>
              <w:jc w:val="center"/>
              <w:rPr>
                <w:rFonts w:hint="eastAsia" w:ascii="Songti SC Regular" w:hAnsi="Songti SC Regular" w:eastAsia="Songti SC Regular" w:cs="Songti SC Regular"/>
                <w:b/>
                <w:bCs/>
                <w:color w:val="auto"/>
                <w:sz w:val="24"/>
                <w:lang w:bidi="ar"/>
              </w:rPr>
            </w:pPr>
            <w:r>
              <w:rPr>
                <w:rFonts w:hint="eastAsia" w:ascii="Songti SC Regular" w:hAnsi="Songti SC Regular" w:eastAsia="Songti SC Regular" w:cs="Songti SC Regular"/>
                <w:b/>
                <w:bCs/>
                <w:color w:val="auto"/>
                <w:sz w:val="24"/>
                <w:lang w:bidi="ar"/>
              </w:rPr>
              <w:t>提交材料要求</w:t>
            </w:r>
          </w:p>
        </w:tc>
      </w:tr>
      <w:tr w14:paraId="4DF6C88A">
        <w:trPr>
          <w:trHeight w:val="1134"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149CF04C">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　</w:t>
            </w:r>
          </w:p>
        </w:tc>
        <w:tc>
          <w:tcPr>
            <w:tcW w:w="936" w:type="dxa"/>
            <w:vMerge w:val="restart"/>
            <w:tcBorders>
              <w:top w:val="single" w:color="000000" w:sz="4" w:space="0"/>
              <w:left w:val="single" w:color="000000" w:sz="4" w:space="0"/>
              <w:right w:val="single" w:color="000000" w:sz="4" w:space="0"/>
            </w:tcBorders>
            <w:noWrap/>
            <w:vAlign w:val="center"/>
          </w:tcPr>
          <w:p w14:paraId="63BB44B0">
            <w:pPr>
              <w:widowControl/>
              <w:jc w:val="center"/>
              <w:rPr>
                <w:rFonts w:hint="eastAsia" w:ascii="Songti SC Regular" w:hAnsi="Songti SC Regular" w:eastAsia="Songti SC Regular" w:cs="Songti SC Regular"/>
                <w:color w:val="auto"/>
                <w:sz w:val="24"/>
                <w:lang w:bidi="ar"/>
              </w:rPr>
            </w:pPr>
            <w:r>
              <w:rPr>
                <w:rFonts w:hint="eastAsia"/>
                <w:color w:val="auto"/>
                <w:sz w:val="24"/>
              </w:rPr>
              <w:t>工业物联网AI行业应用实训云平台</w:t>
            </w:r>
          </w:p>
        </w:tc>
        <w:tc>
          <w:tcPr>
            <w:tcW w:w="6317" w:type="dxa"/>
            <w:tcBorders>
              <w:top w:val="single" w:color="000000" w:sz="4" w:space="0"/>
              <w:left w:val="single" w:color="000000" w:sz="4" w:space="0"/>
              <w:bottom w:val="single" w:color="000000" w:sz="4" w:space="0"/>
              <w:right w:val="single" w:color="000000" w:sz="4" w:space="0"/>
            </w:tcBorders>
            <w:vAlign w:val="center"/>
          </w:tcPr>
          <w:p w14:paraId="2246ECCE">
            <w:pPr>
              <w:numPr>
                <w:ilvl w:val="255"/>
                <w:numId w:val="0"/>
              </w:numPr>
              <w:spacing w:before="120" w:after="120" w:line="360" w:lineRule="auto"/>
              <w:rPr>
                <w:rFonts w:hint="eastAsia" w:ascii="Songti SC Regular" w:hAnsi="Songti SC Regular" w:eastAsia="Songti SC Regular" w:cs="Songti SC Regular"/>
                <w:color w:val="auto"/>
                <w:sz w:val="24"/>
                <w:lang w:bidi="ar"/>
              </w:rPr>
            </w:pPr>
            <w:r>
              <w:rPr>
                <w:rFonts w:hint="eastAsia" w:ascii="宋体" w:hAnsi="宋体" w:cs="宋体"/>
                <w:color w:val="auto"/>
                <w:sz w:val="24"/>
              </w:rPr>
              <w:t>平台支持AI赋能，其中的AI赋能技能学习支持课程预置指令库并以切换标签结合树形结构展示，通过点击自动发送至AI对话窗口；AI赋能教师备课支持课程标准定制、教材大纲设计、题库设计以及PPT生成。</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15F75EA6">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7FD64FBA">
        <w:trPr>
          <w:trHeight w:val="1134"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0F7845DB">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2　</w:t>
            </w:r>
          </w:p>
        </w:tc>
        <w:tc>
          <w:tcPr>
            <w:tcW w:w="936" w:type="dxa"/>
            <w:vMerge w:val="continue"/>
            <w:tcBorders>
              <w:left w:val="single" w:color="000000" w:sz="4" w:space="0"/>
              <w:right w:val="single" w:color="000000" w:sz="4" w:space="0"/>
            </w:tcBorders>
            <w:noWrap/>
            <w:vAlign w:val="center"/>
          </w:tcPr>
          <w:p w14:paraId="141C8F5E">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26B4D474">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仿真系统支持 2D 及 3D 虚拟仿真，支持 B/S架构进行实验，其中 2D 包含 10 个以上工程场景仿真，3D 虚拟仿真中至少包含智慧安防、智慧能耗、智慧园区等工业物联网行业场景仿真。</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02472EAD">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72425287">
        <w:trPr>
          <w:trHeight w:val="1984"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5BBD8B35">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3　</w:t>
            </w:r>
          </w:p>
        </w:tc>
        <w:tc>
          <w:tcPr>
            <w:tcW w:w="936" w:type="dxa"/>
            <w:vMerge w:val="continue"/>
            <w:tcBorders>
              <w:left w:val="single" w:color="000000" w:sz="4" w:space="0"/>
              <w:right w:val="single" w:color="000000" w:sz="4" w:space="0"/>
            </w:tcBorders>
            <w:noWrap/>
            <w:vAlign w:val="center"/>
          </w:tcPr>
          <w:p w14:paraId="11924BBF">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3470898C">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仿真实训系统操作软件需具备检测功能，可以关闭开启实时验证连线错误。</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5C598B50">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1D76172B">
        <w:trPr>
          <w:trHeight w:val="1908"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7564F668">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4　</w:t>
            </w:r>
          </w:p>
        </w:tc>
        <w:tc>
          <w:tcPr>
            <w:tcW w:w="936" w:type="dxa"/>
            <w:vMerge w:val="continue"/>
            <w:tcBorders>
              <w:left w:val="single" w:color="000000" w:sz="4" w:space="0"/>
              <w:right w:val="single" w:color="000000" w:sz="4" w:space="0"/>
            </w:tcBorders>
            <w:noWrap/>
            <w:vAlign w:val="center"/>
          </w:tcPr>
          <w:p w14:paraId="3D4DED3E">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719327EE">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实训平台搭配的数据模拟采集系统需具备消息面板可查看模拟设备通信消息；仿真硬件具有模拟数据源产生模拟数据，可通过定值或随机值两种方式产生模拟数据。</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356FCF72">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52F0B907">
        <w:trPr>
          <w:trHeight w:val="1134"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56637C6D">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5　</w:t>
            </w:r>
          </w:p>
        </w:tc>
        <w:tc>
          <w:tcPr>
            <w:tcW w:w="936" w:type="dxa"/>
            <w:vMerge w:val="continue"/>
            <w:tcBorders>
              <w:left w:val="single" w:color="000000" w:sz="4" w:space="0"/>
              <w:right w:val="single" w:color="000000" w:sz="4" w:space="0"/>
            </w:tcBorders>
            <w:noWrap/>
            <w:vAlign w:val="center"/>
          </w:tcPr>
          <w:p w14:paraId="41A93717">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13B350DD">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无线传感器：至少包含空气质量传感器、火焰传感器、人体传感器、可燃气体传感器、温湿度传感器、光照传感器、声光报警器、燃气泄漏传感器、烟雾探测器、水浸探测器、门磁探测器等</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6131EA27">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38839597">
        <w:trPr>
          <w:trHeight w:val="1323"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77F719BB">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6　</w:t>
            </w:r>
          </w:p>
        </w:tc>
        <w:tc>
          <w:tcPr>
            <w:tcW w:w="936" w:type="dxa"/>
            <w:vMerge w:val="continue"/>
            <w:tcBorders>
              <w:left w:val="single" w:color="000000" w:sz="4" w:space="0"/>
              <w:right w:val="single" w:color="000000" w:sz="4" w:space="0"/>
            </w:tcBorders>
            <w:noWrap/>
            <w:vAlign w:val="center"/>
          </w:tcPr>
          <w:p w14:paraId="5DA3131E">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54214D39">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仿真实训系统支持虚拟仿真实训环境进行智能问答，并能对当前仿真工程的接线、设备选型进行工程排错，给出正确的操作说明。</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1C9C700E">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6DDB5111">
        <w:trPr>
          <w:trHeight w:val="1667"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2B0E86CB">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7</w:t>
            </w:r>
          </w:p>
        </w:tc>
        <w:tc>
          <w:tcPr>
            <w:tcW w:w="936" w:type="dxa"/>
            <w:vMerge w:val="restart"/>
            <w:tcBorders>
              <w:top w:val="single" w:color="000000" w:sz="4" w:space="0"/>
              <w:left w:val="single" w:color="000000" w:sz="4" w:space="0"/>
              <w:right w:val="single" w:color="000000" w:sz="4" w:space="0"/>
            </w:tcBorders>
            <w:noWrap/>
            <w:vAlign w:val="center"/>
          </w:tcPr>
          <w:p w14:paraId="6755D16A">
            <w:pPr>
              <w:widowControl/>
              <w:jc w:val="center"/>
              <w:rPr>
                <w:rFonts w:hint="eastAsia" w:ascii="Songti SC Regular" w:hAnsi="Songti SC Regular" w:eastAsia="Songti SC Regular" w:cs="Songti SC Regular"/>
                <w:color w:val="auto"/>
                <w:sz w:val="24"/>
                <w:lang w:bidi="ar"/>
              </w:rPr>
            </w:pPr>
            <w:r>
              <w:rPr>
                <w:rFonts w:hint="eastAsia"/>
                <w:color w:val="auto"/>
                <w:sz w:val="24"/>
              </w:rPr>
              <w:t>工业物联网综合应用套件</w:t>
            </w:r>
          </w:p>
        </w:tc>
        <w:tc>
          <w:tcPr>
            <w:tcW w:w="6317" w:type="dxa"/>
            <w:tcBorders>
              <w:top w:val="single" w:color="000000" w:sz="4" w:space="0"/>
              <w:left w:val="single" w:color="000000" w:sz="4" w:space="0"/>
              <w:bottom w:val="single" w:color="000000" w:sz="4" w:space="0"/>
              <w:right w:val="single" w:color="000000" w:sz="4" w:space="0"/>
            </w:tcBorders>
            <w:vAlign w:val="center"/>
          </w:tcPr>
          <w:p w14:paraId="624FCE23">
            <w:pPr>
              <w:widowControl/>
              <w:jc w:val="left"/>
              <w:rPr>
                <w:rFonts w:hint="eastAsia" w:ascii="宋体" w:hAnsi="宋体" w:cs="宋体"/>
                <w:color w:val="auto"/>
                <w:sz w:val="24"/>
              </w:rPr>
            </w:pPr>
            <w:r>
              <w:rPr>
                <w:rFonts w:hint="eastAsia" w:ascii="宋体" w:hAnsi="宋体" w:cs="宋体"/>
                <w:color w:val="auto"/>
                <w:sz w:val="24"/>
              </w:rPr>
              <w:t>平台须能够提供至少3种（3.3V、5V、12V）不同安全电压等级的独立电源输出接口。同时须支持用户自定义拓扑结构的电路系统搭建，内嵌集成电路实验板。并且支持“通讯”与“自动”两种通信模式，并支持面板一键切换。</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2AA3ED82">
            <w:pPr>
              <w:widowControl/>
              <w:jc w:val="left"/>
              <w:rPr>
                <w:rFonts w:hint="eastAsia" w:ascii="宋体" w:hAnsi="宋体" w:cs="宋体"/>
                <w:b/>
                <w:color w:val="auto"/>
                <w:sz w:val="24"/>
              </w:rPr>
            </w:pPr>
            <w:r>
              <w:rPr>
                <w:rFonts w:hint="eastAsia" w:ascii="宋体" w:hAnsi="宋体" w:cs="宋体"/>
                <w:b/>
                <w:color w:val="auto"/>
                <w:sz w:val="24"/>
              </w:rPr>
              <w:t>提供实物照片并标注，加盖投标人公章</w:t>
            </w:r>
          </w:p>
        </w:tc>
      </w:tr>
      <w:tr w14:paraId="6798823A">
        <w:trPr>
          <w:trHeight w:val="1667"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11C1E5E6">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8　</w:t>
            </w:r>
          </w:p>
        </w:tc>
        <w:tc>
          <w:tcPr>
            <w:tcW w:w="936" w:type="dxa"/>
            <w:vMerge w:val="continue"/>
            <w:tcBorders>
              <w:left w:val="single" w:color="000000" w:sz="4" w:space="0"/>
              <w:right w:val="single" w:color="000000" w:sz="4" w:space="0"/>
            </w:tcBorders>
            <w:noWrap/>
            <w:vAlign w:val="center"/>
          </w:tcPr>
          <w:p w14:paraId="569D719C">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711C4B54">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为利于实验的操作性与后期相关技术升级，平台与设备采用非固定式磁性吸合连接方式，不接受螺丝或针脚固定方式。同时平台上具有设备防呆设计，支持正反两面放置，确保设备错误放置时无法使用且不会造成设备永久性破坏。</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6582D7AA">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54592E23">
        <w:trPr>
          <w:trHeight w:val="1667"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60C8D35E">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9</w:t>
            </w:r>
          </w:p>
        </w:tc>
        <w:tc>
          <w:tcPr>
            <w:tcW w:w="936" w:type="dxa"/>
            <w:vMerge w:val="continue"/>
            <w:tcBorders>
              <w:left w:val="single" w:color="000000" w:sz="4" w:space="0"/>
              <w:right w:val="single" w:color="000000" w:sz="4" w:space="0"/>
            </w:tcBorders>
            <w:noWrap/>
            <w:vAlign w:val="center"/>
          </w:tcPr>
          <w:p w14:paraId="1361B75C">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26C401B7">
            <w:pPr>
              <w:widowControl/>
              <w:jc w:val="left"/>
              <w:rPr>
                <w:rFonts w:hint="eastAsia" w:ascii="宋体" w:hAnsi="宋体" w:cs="宋体"/>
                <w:color w:val="auto"/>
                <w:sz w:val="24"/>
              </w:rPr>
            </w:pPr>
            <w:r>
              <w:rPr>
                <w:rFonts w:hint="eastAsia" w:ascii="宋体" w:hAnsi="宋体" w:cs="宋体"/>
                <w:color w:val="auto"/>
                <w:sz w:val="24"/>
              </w:rPr>
              <w:t>温度/光照传感子系统须支持模拟量AD输出功能。支持NTC温度特性曲线、光照度-电阻特性曲线动态实时显示，支持温度\光照强度控制电位器调节功能。可进行温度传感器验证试验，当室内温度高于预设值时，风扇自动启动，当室内温度低于预设值时，照明自动打开。可进行基于光敏电阻的光照传感器的验证和场景模拟试验，当环境光照度大于预设值的时候，关闭灯光照明，反之则开启灯光照明。同时，能以动态曲线实时展示光照度测量数据的变化</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48829349">
            <w:pPr>
              <w:widowControl/>
              <w:jc w:val="left"/>
              <w:rPr>
                <w:rFonts w:hint="eastAsia" w:ascii="宋体" w:hAnsi="宋体" w:cs="宋体"/>
                <w:b/>
                <w:color w:val="auto"/>
                <w:sz w:val="24"/>
              </w:rPr>
            </w:pPr>
            <w:r>
              <w:rPr>
                <w:rFonts w:hint="eastAsia" w:ascii="宋体" w:hAnsi="宋体" w:cs="宋体"/>
                <w:b/>
                <w:bCs/>
                <w:color w:val="auto"/>
                <w:sz w:val="24"/>
              </w:rPr>
              <w:t>提供曲线动态实时显示图片展示，加盖投标人公章</w:t>
            </w:r>
          </w:p>
        </w:tc>
      </w:tr>
      <w:tr w14:paraId="1015E4FD">
        <w:trPr>
          <w:trHeight w:val="1667"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7C4BCDA7">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10</w:t>
            </w:r>
          </w:p>
        </w:tc>
        <w:tc>
          <w:tcPr>
            <w:tcW w:w="936" w:type="dxa"/>
            <w:vMerge w:val="continue"/>
            <w:tcBorders>
              <w:left w:val="single" w:color="000000" w:sz="4" w:space="0"/>
              <w:bottom w:val="single" w:color="000000" w:sz="4" w:space="0"/>
              <w:right w:val="single" w:color="000000" w:sz="4" w:space="0"/>
            </w:tcBorders>
            <w:noWrap/>
            <w:vAlign w:val="center"/>
          </w:tcPr>
          <w:p w14:paraId="031D70D0">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1B7D99D5">
            <w:pPr>
              <w:widowControl/>
              <w:jc w:val="left"/>
              <w:rPr>
                <w:rFonts w:hint="eastAsia" w:ascii="宋体" w:hAnsi="宋体" w:cs="宋体"/>
                <w:color w:val="auto"/>
                <w:sz w:val="24"/>
              </w:rPr>
            </w:pPr>
            <w:r>
              <w:rPr>
                <w:rFonts w:hint="eastAsia" w:ascii="宋体" w:hAnsi="宋体" w:cs="宋体"/>
                <w:color w:val="auto"/>
                <w:sz w:val="24"/>
              </w:rPr>
              <w:t>配备能实现移动且独立工作的实验盒，须包含UART通讯、485通信通道，不少于2路弱电DC电源；内置不少于1000mAh的可充电电池，电池接入状态可通过滑动开关切换，并带有充电管理功能，电池充电状态通过指示灯提示具备充电指示功能</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3C8331AF">
            <w:pPr>
              <w:widowControl/>
              <w:jc w:val="left"/>
              <w:rPr>
                <w:rFonts w:hint="eastAsia" w:ascii="宋体" w:hAnsi="宋体" w:cs="宋体"/>
                <w:b/>
                <w:bCs/>
                <w:color w:val="auto"/>
                <w:sz w:val="24"/>
              </w:rPr>
            </w:pPr>
            <w:r>
              <w:rPr>
                <w:rFonts w:hint="eastAsia" w:ascii="宋体" w:hAnsi="宋体" w:cs="宋体"/>
                <w:b/>
                <w:color w:val="auto"/>
                <w:sz w:val="24"/>
              </w:rPr>
              <w:t>提供实物照片并标注，加盖投标人公章</w:t>
            </w:r>
          </w:p>
        </w:tc>
      </w:tr>
      <w:tr w14:paraId="674FDC04">
        <w:trPr>
          <w:trHeight w:val="9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32FE6C4B">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11</w:t>
            </w:r>
          </w:p>
        </w:tc>
        <w:tc>
          <w:tcPr>
            <w:tcW w:w="936" w:type="dxa"/>
            <w:tcBorders>
              <w:top w:val="single" w:color="000000" w:sz="4" w:space="0"/>
              <w:left w:val="single" w:color="000000" w:sz="4" w:space="0"/>
              <w:right w:val="single" w:color="000000" w:sz="4" w:space="0"/>
            </w:tcBorders>
            <w:noWrap/>
            <w:vAlign w:val="center"/>
          </w:tcPr>
          <w:p w14:paraId="658D3D6E">
            <w:pPr>
              <w:spacing w:line="520" w:lineRule="exact"/>
              <w:rPr>
                <w:rFonts w:hint="eastAsia" w:ascii="宋体" w:hAnsi="宋体" w:cs="宋体"/>
                <w:color w:val="auto"/>
                <w:sz w:val="24"/>
              </w:rPr>
            </w:pPr>
            <w:r>
              <w:rPr>
                <w:rFonts w:hint="eastAsia" w:ascii="宋体" w:hAnsi="宋体" w:cs="宋体"/>
                <w:color w:val="auto"/>
                <w:sz w:val="24"/>
              </w:rPr>
              <w:t>工业物联网基础开发实训套件</w:t>
            </w:r>
          </w:p>
          <w:p w14:paraId="767A8A09">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560E7CBF">
            <w:pPr>
              <w:widowControl/>
              <w:jc w:val="left"/>
              <w:rPr>
                <w:rFonts w:hint="eastAsia" w:ascii="宋体" w:hAnsi="宋体" w:cs="宋体"/>
                <w:color w:val="auto"/>
                <w:sz w:val="24"/>
              </w:rPr>
            </w:pPr>
            <w:r>
              <w:rPr>
                <w:rFonts w:hint="eastAsia" w:ascii="宋体" w:hAnsi="宋体" w:cs="宋体"/>
                <w:color w:val="auto"/>
                <w:sz w:val="24"/>
              </w:rPr>
              <w:t>集成一体化设计，双处理器单元</w:t>
            </w:r>
            <w:r>
              <w:rPr>
                <w:rFonts w:hint="eastAsia" w:cs="宋体"/>
                <w:color w:val="auto"/>
                <w:sz w:val="24"/>
              </w:rPr>
              <w:t>平台</w:t>
            </w:r>
            <w:r>
              <w:rPr>
                <w:rFonts w:hint="eastAsia" w:ascii="宋体" w:hAnsi="宋体" w:cs="宋体"/>
                <w:color w:val="auto"/>
                <w:sz w:val="24"/>
              </w:rPr>
              <w:t>架构</w:t>
            </w:r>
            <w:r>
              <w:rPr>
                <w:rFonts w:hint="eastAsia" w:cs="宋体"/>
                <w:color w:val="auto"/>
                <w:sz w:val="24"/>
              </w:rPr>
              <w:t>（</w:t>
            </w:r>
            <w:r>
              <w:rPr>
                <w:rFonts w:hint="eastAsia"/>
                <w:color w:val="auto"/>
                <w:sz w:val="24"/>
              </w:rPr>
              <w:t>A</w:t>
            </w:r>
            <w:r>
              <w:rPr>
                <w:color w:val="auto"/>
                <w:sz w:val="24"/>
              </w:rPr>
              <w:t>I</w:t>
            </w:r>
            <w:r>
              <w:rPr>
                <w:rFonts w:hint="eastAsia"/>
                <w:color w:val="auto"/>
                <w:sz w:val="24"/>
              </w:rPr>
              <w:t>o</w:t>
            </w:r>
            <w:r>
              <w:rPr>
                <w:color w:val="auto"/>
                <w:sz w:val="24"/>
              </w:rPr>
              <w:t>T</w:t>
            </w:r>
            <w:r>
              <w:rPr>
                <w:rFonts w:hint="eastAsia" w:ascii="宋体" w:hAnsi="宋体" w:cs="宋体"/>
                <w:color w:val="auto"/>
                <w:sz w:val="24"/>
              </w:rPr>
              <w:t>八核芯片</w:t>
            </w:r>
            <w:r>
              <w:rPr>
                <w:rFonts w:hint="eastAsia" w:cs="宋体"/>
                <w:color w:val="auto"/>
                <w:sz w:val="24"/>
              </w:rPr>
              <w:t>平台</w:t>
            </w:r>
            <w:r>
              <w:rPr>
                <w:rFonts w:hint="eastAsia" w:ascii="宋体" w:hAnsi="宋体" w:cs="宋体"/>
                <w:color w:val="auto"/>
                <w:sz w:val="24"/>
              </w:rPr>
              <w:t>+</w:t>
            </w:r>
            <w:r>
              <w:rPr>
                <w:rFonts w:hint="eastAsia" w:cs="宋体"/>
                <w:color w:val="auto"/>
                <w:sz w:val="24"/>
              </w:rPr>
              <w:t>ARM</w:t>
            </w:r>
            <w:r>
              <w:rPr>
                <w:rFonts w:hint="eastAsia" w:ascii="宋体" w:hAnsi="宋体" w:cs="宋体"/>
                <w:color w:val="auto"/>
                <w:sz w:val="24"/>
              </w:rPr>
              <w:t>嵌入式</w:t>
            </w:r>
            <w:r>
              <w:rPr>
                <w:rFonts w:hint="eastAsia" w:cs="宋体"/>
                <w:color w:val="auto"/>
                <w:sz w:val="24"/>
              </w:rPr>
              <w:t>平台</w:t>
            </w:r>
            <w:r>
              <w:rPr>
                <w:rFonts w:hint="eastAsia" w:ascii="宋体" w:hAnsi="宋体" w:cs="宋体"/>
                <w:color w:val="auto"/>
                <w:sz w:val="24"/>
              </w:rPr>
              <w:t>），双CPU都必须能与可编程逻辑芯片（FPGA）实现硬件总线连接及数据交互，实现数字逻辑电路实验及功能扩展</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04D4806F">
            <w:pPr>
              <w:widowControl/>
              <w:jc w:val="left"/>
              <w:rPr>
                <w:rFonts w:hint="eastAsia" w:ascii="宋体" w:hAnsi="宋体" w:cs="宋体"/>
                <w:b/>
                <w:color w:val="auto"/>
                <w:sz w:val="24"/>
              </w:rPr>
            </w:pPr>
            <w:r>
              <w:rPr>
                <w:rFonts w:hint="eastAsia" w:ascii="宋体" w:hAnsi="宋体" w:cs="宋体"/>
                <w:b/>
                <w:color w:val="auto"/>
                <w:sz w:val="24"/>
              </w:rPr>
              <w:t>提供实物照片并标注，加盖投标人公章</w:t>
            </w:r>
          </w:p>
        </w:tc>
      </w:tr>
      <w:tr w14:paraId="7790C615">
        <w:trPr>
          <w:trHeight w:val="9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7DB88068">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12　</w:t>
            </w:r>
          </w:p>
        </w:tc>
        <w:tc>
          <w:tcPr>
            <w:tcW w:w="936" w:type="dxa"/>
            <w:vMerge w:val="restart"/>
            <w:tcBorders>
              <w:top w:val="single" w:color="000000" w:sz="4" w:space="0"/>
              <w:left w:val="single" w:color="000000" w:sz="4" w:space="0"/>
              <w:right w:val="single" w:color="000000" w:sz="4" w:space="0"/>
            </w:tcBorders>
            <w:noWrap/>
            <w:vAlign w:val="center"/>
          </w:tcPr>
          <w:p w14:paraId="2A2318C2">
            <w:pPr>
              <w:spacing w:line="520" w:lineRule="exact"/>
              <w:rPr>
                <w:color w:val="auto"/>
                <w:sz w:val="24"/>
              </w:rPr>
            </w:pPr>
            <w:r>
              <w:rPr>
                <w:rFonts w:hint="eastAsia"/>
                <w:color w:val="auto"/>
                <w:sz w:val="24"/>
              </w:rPr>
              <w:t>工业物联网实施运维实训平台</w:t>
            </w:r>
          </w:p>
          <w:p w14:paraId="1F799170">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15CD29B1">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案例实现系统应支持在监控屏幕上实时显示厂房内温湿度值、光照强度、二氧化碳浓度、PM2.5浓度、液位值的实时数据、动态曲线变化。</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7AC52105">
            <w:pPr>
              <w:widowControl/>
              <w:jc w:val="left"/>
              <w:rPr>
                <w:rFonts w:hint="eastAsia" w:ascii="Songti SC Regular" w:hAnsi="Songti SC Regular" w:eastAsia="Songti SC Regular" w:cs="Songti SC Regular"/>
                <w:color w:val="auto"/>
                <w:sz w:val="24"/>
                <w:lang w:bidi="ar"/>
              </w:rPr>
            </w:pPr>
            <w:r>
              <w:rPr>
                <w:rFonts w:hint="eastAsia" w:ascii="宋体" w:hAnsi="宋体" w:cs="宋体"/>
                <w:b/>
                <w:bCs/>
                <w:color w:val="auto"/>
                <w:sz w:val="24"/>
              </w:rPr>
              <w:t>提供显示厂房内温湿度值、光照强度、二氧化碳浓度、PM2.5浓度、液位值的实时数据、动态曲线变化的软件界面截图佐证，加盖投标人公章</w:t>
            </w:r>
          </w:p>
        </w:tc>
      </w:tr>
      <w:tr w14:paraId="53328E84">
        <w:trPr>
          <w:trHeight w:val="476"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080C0AD8">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13　</w:t>
            </w:r>
          </w:p>
        </w:tc>
        <w:tc>
          <w:tcPr>
            <w:tcW w:w="936" w:type="dxa"/>
            <w:vMerge w:val="continue"/>
            <w:tcBorders>
              <w:left w:val="single" w:color="000000" w:sz="4" w:space="0"/>
              <w:right w:val="single" w:color="000000" w:sz="4" w:space="0"/>
            </w:tcBorders>
            <w:noWrap/>
            <w:vAlign w:val="center"/>
          </w:tcPr>
          <w:p w14:paraId="5108B3A5">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55E09D1A">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lang w:bidi="ar"/>
              </w:rPr>
              <w:t>配备一组网孔板，搭配灵活、可任意更改实训组件增加实训内容，便于功能扩展；工位有强弱电供电系统，工位背面配备至少3组强电5孔供电插座，且至少配有5组直流弱电（常用的5V、12V、24V）供电接口，满足工位上各类物联网设备的供电需要；配有移动小桌板，便于物联网设备、耗材工具等的摆放</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24F7D852">
            <w:pPr>
              <w:widowControl/>
              <w:jc w:val="left"/>
              <w:rPr>
                <w:rFonts w:hint="eastAsia" w:ascii="Songti SC Regular" w:hAnsi="Songti SC Regular" w:eastAsia="Songti SC Regular" w:cs="Songti SC Regular"/>
                <w:color w:val="auto"/>
                <w:sz w:val="24"/>
                <w:lang w:bidi="ar"/>
              </w:rPr>
            </w:pPr>
            <w:r>
              <w:rPr>
                <w:rFonts w:hint="eastAsia" w:ascii="宋体" w:hAnsi="宋体" w:cs="宋体"/>
                <w:b/>
                <w:bCs/>
                <w:color w:val="auto"/>
                <w:sz w:val="24"/>
                <w:lang w:bidi="ar"/>
              </w:rPr>
              <w:t>提供实物照片，加盖投标人公章</w:t>
            </w:r>
          </w:p>
        </w:tc>
      </w:tr>
      <w:tr w14:paraId="3806886E">
        <w:trPr>
          <w:trHeight w:val="476"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559237CB">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14</w:t>
            </w:r>
          </w:p>
        </w:tc>
        <w:tc>
          <w:tcPr>
            <w:tcW w:w="936" w:type="dxa"/>
            <w:vMerge w:val="continue"/>
            <w:tcBorders>
              <w:left w:val="single" w:color="000000" w:sz="4" w:space="0"/>
              <w:right w:val="single" w:color="000000" w:sz="4" w:space="0"/>
            </w:tcBorders>
            <w:noWrap/>
            <w:vAlign w:val="center"/>
          </w:tcPr>
          <w:p w14:paraId="6573386A">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10483A44">
            <w:pPr>
              <w:widowControl/>
              <w:jc w:val="left"/>
              <w:rPr>
                <w:rFonts w:hint="eastAsia" w:ascii="宋体" w:hAnsi="宋体" w:cs="宋体"/>
                <w:color w:val="auto"/>
                <w:sz w:val="24"/>
                <w:lang w:bidi="ar"/>
              </w:rPr>
            </w:pPr>
            <w:r>
              <w:rPr>
                <w:rFonts w:hint="eastAsia" w:ascii="宋体" w:hAnsi="宋体" w:cs="宋体"/>
                <w:color w:val="auto"/>
                <w:sz w:val="24"/>
              </w:rPr>
              <w:t>南向支持对接各种支持Modbus总线协议的物联网设备，并可通过容器化部署，实现数据采集、设备控制及管理</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3DEFEA91">
            <w:pPr>
              <w:widowControl/>
              <w:jc w:val="left"/>
              <w:rPr>
                <w:rFonts w:hint="eastAsia" w:ascii="宋体" w:hAnsi="宋体" w:cs="宋体"/>
                <w:b/>
                <w:bCs/>
                <w:color w:val="auto"/>
                <w:sz w:val="24"/>
                <w:lang w:bidi="ar"/>
              </w:rPr>
            </w:pPr>
            <w:r>
              <w:rPr>
                <w:rFonts w:hint="eastAsia" w:ascii="宋体" w:hAnsi="宋体" w:cs="宋体"/>
                <w:b/>
                <w:bCs/>
                <w:color w:val="auto"/>
                <w:sz w:val="24"/>
              </w:rPr>
              <w:t>提供操作演示视频</w:t>
            </w:r>
          </w:p>
        </w:tc>
      </w:tr>
      <w:tr w14:paraId="26E384B0">
        <w:trPr>
          <w:trHeight w:val="476"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6DACAFF0">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15</w:t>
            </w:r>
          </w:p>
        </w:tc>
        <w:tc>
          <w:tcPr>
            <w:tcW w:w="936" w:type="dxa"/>
            <w:vMerge w:val="continue"/>
            <w:tcBorders>
              <w:left w:val="single" w:color="000000" w:sz="4" w:space="0"/>
              <w:right w:val="single" w:color="000000" w:sz="4" w:space="0"/>
            </w:tcBorders>
            <w:noWrap/>
            <w:vAlign w:val="center"/>
          </w:tcPr>
          <w:p w14:paraId="14E66B13">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66A66622">
            <w:pPr>
              <w:widowControl/>
              <w:jc w:val="left"/>
              <w:rPr>
                <w:rFonts w:hint="eastAsia" w:ascii="宋体" w:hAnsi="宋体" w:cs="宋体"/>
                <w:color w:val="auto"/>
                <w:sz w:val="24"/>
                <w:lang w:bidi="ar"/>
              </w:rPr>
            </w:pPr>
            <w:r>
              <w:rPr>
                <w:rFonts w:hint="eastAsia" w:ascii="宋体" w:hAnsi="宋体" w:cs="宋体"/>
                <w:color w:val="auto"/>
                <w:sz w:val="24"/>
              </w:rPr>
              <w:t>南向支持通过以太网连接串口服务器，采集和控制串口服务器下挂的串口设备；</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18A902F7">
            <w:pPr>
              <w:widowControl/>
              <w:jc w:val="left"/>
              <w:rPr>
                <w:rFonts w:hint="eastAsia" w:ascii="宋体" w:hAnsi="宋体" w:cs="宋体"/>
                <w:b/>
                <w:bCs/>
                <w:color w:val="auto"/>
                <w:sz w:val="24"/>
                <w:lang w:bidi="ar"/>
              </w:rPr>
            </w:pPr>
            <w:r>
              <w:rPr>
                <w:rFonts w:hint="eastAsia" w:ascii="宋体" w:hAnsi="宋体" w:cs="宋体"/>
                <w:b/>
                <w:bCs/>
                <w:color w:val="auto"/>
                <w:sz w:val="24"/>
              </w:rPr>
              <w:t>提供操作演示视频</w:t>
            </w:r>
          </w:p>
        </w:tc>
      </w:tr>
      <w:tr w14:paraId="55A86EF5">
        <w:trPr>
          <w:trHeight w:val="476"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01662E4E">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16</w:t>
            </w:r>
          </w:p>
        </w:tc>
        <w:tc>
          <w:tcPr>
            <w:tcW w:w="936" w:type="dxa"/>
            <w:vMerge w:val="continue"/>
            <w:tcBorders>
              <w:left w:val="single" w:color="000000" w:sz="4" w:space="0"/>
              <w:bottom w:val="single" w:color="000000" w:sz="4" w:space="0"/>
              <w:right w:val="single" w:color="000000" w:sz="4" w:space="0"/>
            </w:tcBorders>
            <w:noWrap/>
            <w:vAlign w:val="center"/>
          </w:tcPr>
          <w:p w14:paraId="480B1C0F">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6D404E5A">
            <w:pPr>
              <w:widowControl/>
              <w:jc w:val="left"/>
              <w:rPr>
                <w:rFonts w:hint="eastAsia" w:ascii="宋体" w:hAnsi="宋体" w:cs="宋体"/>
                <w:color w:val="auto"/>
                <w:sz w:val="24"/>
              </w:rPr>
            </w:pPr>
            <w:r>
              <w:rPr>
                <w:rFonts w:hint="eastAsia" w:ascii="宋体" w:hAnsi="宋体" w:cs="宋体"/>
                <w:color w:val="auto"/>
                <w:sz w:val="24"/>
              </w:rPr>
              <w:t>具备项目管理功能，提供定制化的项目中心集中管理；支持物联网SAAS项目的新建并支持授权API的自动生成功能；支持物联网云网关的配置，支持云网关的设备管理、编辑等功能</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570AD55F">
            <w:pPr>
              <w:widowControl/>
              <w:jc w:val="left"/>
              <w:rPr>
                <w:rFonts w:hint="eastAsia" w:ascii="宋体" w:hAnsi="宋体" w:cs="宋体"/>
                <w:b/>
                <w:bCs/>
                <w:color w:val="auto"/>
                <w:sz w:val="24"/>
              </w:rPr>
            </w:pPr>
            <w:r>
              <w:rPr>
                <w:rFonts w:hint="eastAsia" w:ascii="宋体" w:hAnsi="宋体" w:cs="宋体"/>
                <w:b/>
                <w:bCs/>
                <w:color w:val="auto"/>
                <w:sz w:val="24"/>
              </w:rPr>
              <w:t>提供软件操作截图，加盖投标人公章</w:t>
            </w:r>
          </w:p>
        </w:tc>
      </w:tr>
      <w:tr w14:paraId="2E6745CE">
        <w:trPr>
          <w:trHeight w:val="1134"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39B597DA">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17　</w:t>
            </w:r>
          </w:p>
        </w:tc>
        <w:tc>
          <w:tcPr>
            <w:tcW w:w="936" w:type="dxa"/>
            <w:vMerge w:val="restart"/>
            <w:tcBorders>
              <w:top w:val="single" w:color="000000" w:sz="4" w:space="0"/>
              <w:left w:val="single" w:color="000000" w:sz="4" w:space="0"/>
              <w:right w:val="single" w:color="000000" w:sz="4" w:space="0"/>
            </w:tcBorders>
            <w:noWrap/>
            <w:vAlign w:val="center"/>
          </w:tcPr>
          <w:p w14:paraId="068F60CA">
            <w:pPr>
              <w:widowControl/>
              <w:jc w:val="center"/>
              <w:rPr>
                <w:rFonts w:hint="eastAsia" w:ascii="Songti SC Regular" w:hAnsi="Songti SC Regular" w:eastAsia="Songti SC Regular" w:cs="Songti SC Regular"/>
                <w:color w:val="auto"/>
                <w:sz w:val="24"/>
                <w:lang w:bidi="ar"/>
              </w:rPr>
            </w:pPr>
            <w:r>
              <w:rPr>
                <w:rFonts w:hint="eastAsia"/>
                <w:color w:val="auto"/>
                <w:sz w:val="24"/>
              </w:rPr>
              <w:t>工业物联网安装调试员实训增配包</w:t>
            </w:r>
          </w:p>
        </w:tc>
        <w:tc>
          <w:tcPr>
            <w:tcW w:w="6317" w:type="dxa"/>
            <w:tcBorders>
              <w:top w:val="single" w:color="000000" w:sz="4" w:space="0"/>
              <w:left w:val="single" w:color="000000" w:sz="4" w:space="0"/>
              <w:bottom w:val="single" w:color="000000" w:sz="4" w:space="0"/>
              <w:right w:val="single" w:color="000000" w:sz="4" w:space="0"/>
            </w:tcBorders>
            <w:vAlign w:val="center"/>
          </w:tcPr>
          <w:p w14:paraId="4580C9A6">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支持通过可视化界面实现与物联网网关设备及传感设备的连接；支持可视化策略配置，策略可通过监控传感器数据变化，设置触发条件实现对执行器的控制</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78C4BBD8">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02416ACE">
        <w:trPr>
          <w:trHeight w:val="1134"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4AEDBEE3">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18　</w:t>
            </w:r>
          </w:p>
        </w:tc>
        <w:tc>
          <w:tcPr>
            <w:tcW w:w="936" w:type="dxa"/>
            <w:vMerge w:val="continue"/>
            <w:tcBorders>
              <w:left w:val="single" w:color="000000" w:sz="4" w:space="0"/>
              <w:right w:val="single" w:color="000000" w:sz="4" w:space="0"/>
            </w:tcBorders>
            <w:noWrap/>
            <w:vAlign w:val="center"/>
          </w:tcPr>
          <w:p w14:paraId="1DC0D625">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09E40E74">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支持通过拖拽物联网设备图标以及基础元素图标（文本、图片、按钮、地图等）实现WEB APP的页面布局设计</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0D0B36C9">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77F57E1F">
        <w:trPr>
          <w:trHeight w:val="125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22AB13A4">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19　</w:t>
            </w:r>
          </w:p>
        </w:tc>
        <w:tc>
          <w:tcPr>
            <w:tcW w:w="936" w:type="dxa"/>
            <w:vMerge w:val="continue"/>
            <w:tcBorders>
              <w:left w:val="single" w:color="000000" w:sz="4" w:space="0"/>
              <w:right w:val="single" w:color="000000" w:sz="4" w:space="0"/>
            </w:tcBorders>
            <w:noWrap/>
            <w:vAlign w:val="center"/>
          </w:tcPr>
          <w:p w14:paraId="181D33E7">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335CEDAD">
            <w:pPr>
              <w:widowControl/>
              <w:jc w:val="left"/>
              <w:rPr>
                <w:rFonts w:hint="eastAsia" w:ascii="Songti SC Regular" w:hAnsi="Songti SC Regular" w:eastAsia="Songti SC Regular" w:cs="Songti SC Regular"/>
                <w:color w:val="auto"/>
                <w:sz w:val="24"/>
                <w:lang w:bidi="ar"/>
              </w:rPr>
            </w:pPr>
            <w:r>
              <w:rPr>
                <w:rFonts w:hint="eastAsia" w:ascii="宋体" w:hAnsi="宋体" w:cs="宋体"/>
                <w:color w:val="auto"/>
                <w:sz w:val="24"/>
              </w:rPr>
              <w:t>支持在发布的WEB APP页面中，实现查看传感器实时数据和历史数据，并通过按钮控件实现对执行设备的操作控制</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0F16C7A3">
            <w:pPr>
              <w:widowControl/>
              <w:jc w:val="left"/>
              <w:rPr>
                <w:rFonts w:hint="eastAsia" w:ascii="Songti SC Regular" w:hAnsi="Songti SC Regular" w:eastAsia="Songti SC Regular" w:cs="Songti SC Regular"/>
                <w:color w:val="auto"/>
                <w:sz w:val="24"/>
                <w:lang w:bidi="ar"/>
              </w:rPr>
            </w:pPr>
            <w:r>
              <w:rPr>
                <w:rFonts w:hint="eastAsia" w:ascii="宋体" w:hAnsi="宋体" w:cs="宋体"/>
                <w:b/>
                <w:color w:val="auto"/>
                <w:sz w:val="24"/>
              </w:rPr>
              <w:t>提供操作视频演示</w:t>
            </w:r>
          </w:p>
        </w:tc>
      </w:tr>
      <w:tr w14:paraId="5C3EAE98">
        <w:trPr>
          <w:trHeight w:val="125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14:paraId="1FF45729">
            <w:pPr>
              <w:widowControl/>
              <w:tabs>
                <w:tab w:val="left" w:pos="0"/>
              </w:tabs>
              <w:jc w:val="right"/>
              <w:rPr>
                <w:rFonts w:hint="eastAsia" w:ascii="Songti SC Regular" w:hAnsi="Songti SC Regular" w:eastAsia="Songti SC Regular" w:cs="Songti SC Regular"/>
                <w:color w:val="auto"/>
                <w:sz w:val="24"/>
                <w:lang w:bidi="ar"/>
              </w:rPr>
            </w:pPr>
            <w:r>
              <w:rPr>
                <w:rFonts w:hint="eastAsia" w:ascii="Songti SC Regular" w:hAnsi="Songti SC Regular" w:eastAsia="Songti SC Regular" w:cs="Songti SC Regular"/>
                <w:color w:val="auto"/>
                <w:sz w:val="24"/>
                <w:lang w:bidi="ar"/>
              </w:rPr>
              <w:t>20</w:t>
            </w:r>
          </w:p>
        </w:tc>
        <w:tc>
          <w:tcPr>
            <w:tcW w:w="936" w:type="dxa"/>
            <w:vMerge w:val="continue"/>
            <w:tcBorders>
              <w:left w:val="single" w:color="000000" w:sz="4" w:space="0"/>
              <w:bottom w:val="single" w:color="000000" w:sz="4" w:space="0"/>
              <w:right w:val="single" w:color="000000" w:sz="4" w:space="0"/>
            </w:tcBorders>
            <w:noWrap/>
            <w:vAlign w:val="center"/>
          </w:tcPr>
          <w:p w14:paraId="7BC088F2">
            <w:pPr>
              <w:widowControl/>
              <w:jc w:val="center"/>
              <w:rPr>
                <w:rFonts w:hint="eastAsia" w:ascii="Songti SC Regular" w:hAnsi="Songti SC Regular" w:eastAsia="Songti SC Regular" w:cs="Songti SC Regular"/>
                <w:color w:val="auto"/>
                <w:sz w:val="24"/>
                <w:lang w:bidi="ar"/>
              </w:rPr>
            </w:pPr>
          </w:p>
        </w:tc>
        <w:tc>
          <w:tcPr>
            <w:tcW w:w="6317" w:type="dxa"/>
            <w:tcBorders>
              <w:top w:val="single" w:color="000000" w:sz="4" w:space="0"/>
              <w:left w:val="single" w:color="000000" w:sz="4" w:space="0"/>
              <w:bottom w:val="single" w:color="000000" w:sz="4" w:space="0"/>
              <w:right w:val="single" w:color="000000" w:sz="4" w:space="0"/>
            </w:tcBorders>
            <w:vAlign w:val="center"/>
          </w:tcPr>
          <w:p w14:paraId="2452AFF1">
            <w:pPr>
              <w:widowControl/>
              <w:jc w:val="left"/>
              <w:rPr>
                <w:rFonts w:hint="eastAsia" w:ascii="宋体" w:hAnsi="宋体" w:cs="宋体"/>
                <w:color w:val="auto"/>
                <w:sz w:val="24"/>
              </w:rPr>
            </w:pPr>
            <w:r>
              <w:rPr>
                <w:rFonts w:hint="eastAsia" w:ascii="宋体" w:hAnsi="宋体" w:cs="宋体"/>
                <w:color w:val="auto"/>
                <w:sz w:val="24"/>
              </w:rPr>
              <w:t>支持导出WEB APP的部署包，进行本地化部署</w:t>
            </w:r>
          </w:p>
        </w:tc>
        <w:tc>
          <w:tcPr>
            <w:tcW w:w="2016" w:type="dxa"/>
            <w:tcBorders>
              <w:top w:val="single" w:color="000000" w:sz="4" w:space="0"/>
              <w:left w:val="single" w:color="000000" w:sz="4" w:space="0"/>
              <w:bottom w:val="single" w:color="000000" w:sz="4" w:space="0"/>
              <w:right w:val="single" w:color="000000" w:sz="4" w:space="0"/>
            </w:tcBorders>
            <w:noWrap/>
            <w:vAlign w:val="center"/>
          </w:tcPr>
          <w:p w14:paraId="13346621">
            <w:pPr>
              <w:widowControl/>
              <w:jc w:val="left"/>
              <w:rPr>
                <w:rFonts w:hint="eastAsia" w:ascii="宋体" w:hAnsi="宋体" w:cs="宋体"/>
                <w:b/>
                <w:color w:val="auto"/>
                <w:sz w:val="24"/>
              </w:rPr>
            </w:pPr>
            <w:r>
              <w:rPr>
                <w:rFonts w:hint="eastAsia" w:ascii="宋体" w:hAnsi="宋体" w:cs="宋体"/>
                <w:b/>
                <w:color w:val="auto"/>
                <w:sz w:val="24"/>
              </w:rPr>
              <w:t>提供操作视频演示</w:t>
            </w:r>
          </w:p>
        </w:tc>
      </w:tr>
    </w:tbl>
    <w:p w14:paraId="6BBCD64E">
      <w:pPr>
        <w:rPr>
          <w:rFonts w:hint="eastAsia" w:ascii="宋体" w:hAnsi="宋体" w:cs="宋体"/>
          <w:color w:val="auto"/>
          <w:sz w:val="32"/>
          <w:szCs w:val="32"/>
        </w:rPr>
      </w:pPr>
    </w:p>
    <w:p w14:paraId="46766D6A">
      <w:pPr>
        <w:rPr>
          <w:rFonts w:hint="eastAsia" w:ascii="宋体" w:hAnsi="宋体" w:cs="宋体"/>
          <w:color w:val="auto"/>
          <w:sz w:val="32"/>
          <w:szCs w:val="32"/>
        </w:rPr>
      </w:pPr>
      <w:r>
        <w:rPr>
          <w:rFonts w:hint="eastAsia" w:ascii="宋体" w:hAnsi="宋体" w:cs="宋体"/>
          <w:color w:val="auto"/>
          <w:sz w:val="32"/>
          <w:szCs w:val="32"/>
        </w:rPr>
        <w:br w:type="page"/>
      </w:r>
    </w:p>
    <w:p w14:paraId="485057BF">
      <w:pPr>
        <w:spacing w:line="300" w:lineRule="auto"/>
        <w:outlineLvl w:val="0"/>
        <w:rPr>
          <w:rFonts w:hint="eastAsia" w:ascii="宋体" w:hAnsi="宋体" w:cs="宋体"/>
          <w:color w:val="auto"/>
          <w:sz w:val="32"/>
          <w:szCs w:val="32"/>
        </w:rPr>
      </w:pPr>
      <w:r>
        <w:rPr>
          <w:rFonts w:hint="eastAsia" w:ascii="宋体" w:hAnsi="宋体" w:cs="宋体"/>
          <w:color w:val="auto"/>
          <w:sz w:val="32"/>
          <w:szCs w:val="32"/>
        </w:rPr>
        <w:t>附件</w:t>
      </w:r>
    </w:p>
    <w:p w14:paraId="4D4304DD">
      <w:pPr>
        <w:jc w:val="center"/>
        <w:rPr>
          <w:rFonts w:hint="eastAsia" w:ascii="宋体" w:hAnsi="宋体" w:cs="宋体"/>
          <w:bCs/>
          <w:color w:val="auto"/>
          <w:sz w:val="44"/>
          <w:szCs w:val="44"/>
        </w:rPr>
      </w:pPr>
      <w:r>
        <w:rPr>
          <w:rFonts w:hint="eastAsia" w:ascii="宋体" w:hAnsi="宋体" w:cs="宋体"/>
          <w:bCs/>
          <w:color w:val="auto"/>
          <w:sz w:val="44"/>
          <w:szCs w:val="44"/>
        </w:rPr>
        <w:t>质疑函范本</w:t>
      </w:r>
    </w:p>
    <w:p w14:paraId="1F1E8142">
      <w:pPr>
        <w:spacing w:before="312" w:line="360" w:lineRule="auto"/>
        <w:rPr>
          <w:rFonts w:hint="eastAsia" w:ascii="宋体" w:hAnsi="宋体" w:cs="宋体"/>
          <w:bCs/>
          <w:color w:val="auto"/>
          <w:sz w:val="32"/>
          <w:szCs w:val="32"/>
        </w:rPr>
      </w:pPr>
      <w:r>
        <w:rPr>
          <w:rFonts w:hint="eastAsia" w:ascii="宋体" w:hAnsi="宋体" w:cs="宋体"/>
          <w:bCs/>
          <w:color w:val="auto"/>
          <w:sz w:val="32"/>
          <w:szCs w:val="32"/>
        </w:rPr>
        <w:t>一、质疑供应商基本信息</w:t>
      </w:r>
    </w:p>
    <w:p w14:paraId="705174D3">
      <w:pPr>
        <w:spacing w:line="360" w:lineRule="auto"/>
        <w:rPr>
          <w:rFonts w:hint="eastAsia" w:ascii="宋体" w:hAnsi="宋体" w:cs="宋体"/>
          <w:color w:val="auto"/>
          <w:sz w:val="32"/>
          <w:szCs w:val="32"/>
          <w:u w:val="single"/>
        </w:rPr>
      </w:pPr>
      <w:r>
        <w:rPr>
          <w:rFonts w:hint="eastAsia" w:ascii="宋体" w:hAnsi="宋体" w:cs="宋体"/>
          <w:color w:val="auto"/>
          <w:sz w:val="32"/>
          <w:szCs w:val="32"/>
        </w:rPr>
        <w:t>质疑供应商：</w:t>
      </w:r>
    </w:p>
    <w:p w14:paraId="7FFBB72A">
      <w:pPr>
        <w:spacing w:line="360" w:lineRule="auto"/>
        <w:rPr>
          <w:rFonts w:hint="eastAsia" w:ascii="宋体" w:hAnsi="宋体" w:cs="宋体"/>
          <w:color w:val="auto"/>
          <w:sz w:val="32"/>
          <w:szCs w:val="32"/>
        </w:rPr>
      </w:pPr>
      <w:r>
        <w:rPr>
          <w:rFonts w:hint="eastAsia" w:ascii="宋体" w:hAnsi="宋体" w:cs="宋体"/>
          <w:color w:val="auto"/>
          <w:sz w:val="32"/>
          <w:szCs w:val="32"/>
        </w:rPr>
        <w:t>地址：邮编：</w:t>
      </w:r>
    </w:p>
    <w:p w14:paraId="76AEB17A">
      <w:pPr>
        <w:spacing w:line="360" w:lineRule="auto"/>
        <w:rPr>
          <w:rFonts w:hint="eastAsia" w:ascii="宋体" w:hAnsi="宋体" w:cs="宋体"/>
          <w:color w:val="auto"/>
          <w:sz w:val="32"/>
          <w:szCs w:val="32"/>
        </w:rPr>
      </w:pPr>
      <w:r>
        <w:rPr>
          <w:rFonts w:hint="eastAsia" w:ascii="宋体" w:hAnsi="宋体" w:cs="宋体"/>
          <w:color w:val="auto"/>
          <w:sz w:val="32"/>
          <w:szCs w:val="32"/>
        </w:rPr>
        <w:t>联系人：联系电话：</w:t>
      </w:r>
    </w:p>
    <w:p w14:paraId="26DB92D4">
      <w:pPr>
        <w:spacing w:line="360" w:lineRule="auto"/>
        <w:rPr>
          <w:rFonts w:hint="eastAsia" w:ascii="宋体" w:hAnsi="宋体" w:cs="宋体"/>
          <w:color w:val="auto"/>
          <w:sz w:val="32"/>
          <w:szCs w:val="32"/>
          <w:u w:val="single"/>
        </w:rPr>
      </w:pPr>
      <w:r>
        <w:rPr>
          <w:rFonts w:hint="eastAsia" w:ascii="宋体" w:hAnsi="宋体" w:cs="宋体"/>
          <w:color w:val="auto"/>
          <w:sz w:val="32"/>
          <w:szCs w:val="32"/>
        </w:rPr>
        <w:t>授权代表：</w:t>
      </w:r>
    </w:p>
    <w:p w14:paraId="509C8C15">
      <w:pPr>
        <w:spacing w:line="360" w:lineRule="auto"/>
        <w:rPr>
          <w:rFonts w:hint="eastAsia" w:ascii="宋体" w:hAnsi="宋体" w:cs="宋体"/>
          <w:color w:val="auto"/>
          <w:sz w:val="32"/>
          <w:szCs w:val="32"/>
        </w:rPr>
      </w:pPr>
      <w:r>
        <w:rPr>
          <w:rFonts w:hint="eastAsia" w:ascii="宋体" w:hAnsi="宋体" w:cs="宋体"/>
          <w:color w:val="auto"/>
          <w:sz w:val="32"/>
          <w:szCs w:val="32"/>
        </w:rPr>
        <w:t>联系电话：</w:t>
      </w:r>
    </w:p>
    <w:p w14:paraId="20B6DCE5">
      <w:pPr>
        <w:spacing w:line="360" w:lineRule="auto"/>
        <w:rPr>
          <w:rFonts w:hint="eastAsia" w:ascii="宋体" w:hAnsi="宋体" w:cs="宋体"/>
          <w:color w:val="auto"/>
          <w:sz w:val="32"/>
          <w:szCs w:val="32"/>
        </w:rPr>
      </w:pPr>
      <w:r>
        <w:rPr>
          <w:rFonts w:hint="eastAsia" w:ascii="宋体" w:hAnsi="宋体" w:cs="宋体"/>
          <w:color w:val="auto"/>
          <w:sz w:val="32"/>
          <w:szCs w:val="32"/>
        </w:rPr>
        <w:t>地址：邮编：</w:t>
      </w:r>
    </w:p>
    <w:p w14:paraId="2244F9CF">
      <w:pPr>
        <w:spacing w:line="360" w:lineRule="auto"/>
        <w:rPr>
          <w:rFonts w:hint="eastAsia" w:ascii="宋体" w:hAnsi="宋体" w:cs="宋体"/>
          <w:bCs/>
          <w:color w:val="auto"/>
          <w:sz w:val="32"/>
          <w:szCs w:val="32"/>
        </w:rPr>
      </w:pPr>
      <w:r>
        <w:rPr>
          <w:rFonts w:hint="eastAsia" w:ascii="宋体" w:hAnsi="宋体" w:cs="宋体"/>
          <w:bCs/>
          <w:color w:val="auto"/>
          <w:sz w:val="32"/>
          <w:szCs w:val="32"/>
        </w:rPr>
        <w:t>二、质疑项目基本情况</w:t>
      </w:r>
    </w:p>
    <w:p w14:paraId="4B305204">
      <w:pPr>
        <w:spacing w:line="360" w:lineRule="auto"/>
        <w:rPr>
          <w:rFonts w:hint="eastAsia" w:ascii="宋体" w:hAnsi="宋体" w:cs="宋体"/>
          <w:color w:val="auto"/>
          <w:sz w:val="32"/>
          <w:szCs w:val="32"/>
        </w:rPr>
      </w:pPr>
      <w:r>
        <w:rPr>
          <w:rFonts w:hint="eastAsia" w:ascii="宋体" w:hAnsi="宋体" w:cs="宋体"/>
          <w:color w:val="auto"/>
          <w:sz w:val="32"/>
          <w:szCs w:val="32"/>
        </w:rPr>
        <w:t>质疑项目的名称：</w:t>
      </w:r>
    </w:p>
    <w:p w14:paraId="17C738CD">
      <w:pPr>
        <w:spacing w:line="360" w:lineRule="auto"/>
        <w:rPr>
          <w:rFonts w:hint="eastAsia" w:ascii="宋体" w:hAnsi="宋体" w:cs="宋体"/>
          <w:color w:val="auto"/>
          <w:sz w:val="32"/>
          <w:szCs w:val="32"/>
        </w:rPr>
      </w:pPr>
      <w:r>
        <w:rPr>
          <w:rFonts w:hint="eastAsia" w:ascii="宋体" w:hAnsi="宋体" w:cs="宋体"/>
          <w:color w:val="auto"/>
          <w:sz w:val="32"/>
          <w:szCs w:val="32"/>
        </w:rPr>
        <w:t>质疑项目的编号：包号：</w:t>
      </w:r>
    </w:p>
    <w:p w14:paraId="50DABFAD">
      <w:pPr>
        <w:spacing w:line="360" w:lineRule="auto"/>
        <w:rPr>
          <w:rFonts w:hint="eastAsia" w:ascii="宋体" w:hAnsi="宋体" w:cs="宋体"/>
          <w:color w:val="auto"/>
          <w:sz w:val="32"/>
          <w:szCs w:val="32"/>
          <w:u w:val="single"/>
        </w:rPr>
      </w:pPr>
      <w:r>
        <w:rPr>
          <w:rFonts w:hint="eastAsia" w:ascii="宋体" w:hAnsi="宋体" w:cs="宋体"/>
          <w:color w:val="auto"/>
          <w:sz w:val="32"/>
          <w:szCs w:val="32"/>
        </w:rPr>
        <w:t>招标人名称：</w:t>
      </w:r>
    </w:p>
    <w:p w14:paraId="72F83A51">
      <w:pPr>
        <w:spacing w:line="360" w:lineRule="auto"/>
        <w:rPr>
          <w:rFonts w:hint="eastAsia" w:ascii="宋体" w:hAnsi="宋体" w:cs="宋体"/>
          <w:color w:val="auto"/>
          <w:sz w:val="32"/>
          <w:szCs w:val="32"/>
        </w:rPr>
      </w:pPr>
      <w:r>
        <w:rPr>
          <w:rFonts w:hint="eastAsia" w:ascii="宋体" w:hAnsi="宋体" w:cs="宋体"/>
          <w:color w:val="auto"/>
          <w:sz w:val="32"/>
          <w:szCs w:val="32"/>
        </w:rPr>
        <w:t>采购文件获取日期：</w:t>
      </w:r>
    </w:p>
    <w:p w14:paraId="37E239E6">
      <w:pPr>
        <w:spacing w:line="360" w:lineRule="auto"/>
        <w:rPr>
          <w:rFonts w:hint="eastAsia" w:ascii="宋体" w:hAnsi="宋体" w:cs="宋体"/>
          <w:bCs/>
          <w:color w:val="auto"/>
          <w:sz w:val="32"/>
          <w:szCs w:val="32"/>
        </w:rPr>
      </w:pPr>
      <w:r>
        <w:rPr>
          <w:rFonts w:hint="eastAsia" w:ascii="宋体" w:hAnsi="宋体" w:cs="宋体"/>
          <w:bCs/>
          <w:color w:val="auto"/>
          <w:sz w:val="32"/>
          <w:szCs w:val="32"/>
        </w:rPr>
        <w:t>三、质疑事项具体内容</w:t>
      </w:r>
    </w:p>
    <w:p w14:paraId="7CD40BC9">
      <w:pPr>
        <w:spacing w:line="360" w:lineRule="auto"/>
        <w:rPr>
          <w:rFonts w:hint="eastAsia" w:ascii="宋体" w:hAnsi="宋体" w:cs="宋体"/>
          <w:color w:val="auto"/>
          <w:sz w:val="32"/>
          <w:szCs w:val="32"/>
          <w:u w:val="single"/>
        </w:rPr>
      </w:pPr>
      <w:r>
        <w:rPr>
          <w:rFonts w:hint="eastAsia" w:ascii="宋体" w:hAnsi="宋体" w:cs="宋体"/>
          <w:color w:val="auto"/>
          <w:sz w:val="32"/>
          <w:szCs w:val="32"/>
        </w:rPr>
        <w:t>质疑事项1：</w:t>
      </w:r>
    </w:p>
    <w:p w14:paraId="6DD5190D">
      <w:pPr>
        <w:spacing w:line="360" w:lineRule="auto"/>
        <w:rPr>
          <w:rFonts w:hint="eastAsia" w:ascii="宋体" w:hAnsi="宋体" w:cs="宋体"/>
          <w:color w:val="auto"/>
          <w:sz w:val="32"/>
          <w:szCs w:val="32"/>
          <w:u w:val="single"/>
        </w:rPr>
      </w:pPr>
      <w:r>
        <w:rPr>
          <w:rFonts w:hint="eastAsia" w:ascii="宋体" w:hAnsi="宋体" w:cs="宋体"/>
          <w:color w:val="auto"/>
          <w:sz w:val="32"/>
          <w:szCs w:val="32"/>
        </w:rPr>
        <w:t>事实依据：</w:t>
      </w:r>
    </w:p>
    <w:p w14:paraId="232EEB74">
      <w:pPr>
        <w:spacing w:line="360" w:lineRule="auto"/>
        <w:rPr>
          <w:rFonts w:hint="eastAsia" w:ascii="宋体" w:hAnsi="宋体" w:cs="宋体"/>
          <w:color w:val="auto"/>
          <w:sz w:val="32"/>
          <w:szCs w:val="32"/>
        </w:rPr>
      </w:pPr>
    </w:p>
    <w:p w14:paraId="5A0B91FD">
      <w:pPr>
        <w:spacing w:line="360" w:lineRule="auto"/>
        <w:rPr>
          <w:rFonts w:hint="eastAsia" w:ascii="宋体" w:hAnsi="宋体" w:cs="宋体"/>
          <w:color w:val="auto"/>
          <w:sz w:val="32"/>
          <w:szCs w:val="32"/>
          <w:u w:val="single"/>
        </w:rPr>
      </w:pPr>
      <w:r>
        <w:rPr>
          <w:rFonts w:hint="eastAsia" w:ascii="宋体" w:hAnsi="宋体" w:cs="宋体"/>
          <w:color w:val="auto"/>
          <w:sz w:val="32"/>
          <w:szCs w:val="32"/>
        </w:rPr>
        <w:t>法律依据：</w:t>
      </w:r>
    </w:p>
    <w:p w14:paraId="08EC7061">
      <w:pPr>
        <w:spacing w:line="360" w:lineRule="auto"/>
        <w:rPr>
          <w:rFonts w:hint="eastAsia" w:ascii="宋体" w:hAnsi="宋体" w:cs="宋体"/>
          <w:color w:val="auto"/>
          <w:sz w:val="32"/>
          <w:szCs w:val="32"/>
          <w:u w:val="single"/>
        </w:rPr>
      </w:pPr>
    </w:p>
    <w:p w14:paraId="719FE811">
      <w:pPr>
        <w:spacing w:line="360" w:lineRule="auto"/>
        <w:rPr>
          <w:rFonts w:hint="eastAsia" w:ascii="宋体" w:hAnsi="宋体" w:cs="宋体"/>
          <w:color w:val="auto"/>
          <w:sz w:val="32"/>
          <w:szCs w:val="32"/>
          <w:u w:val="single"/>
        </w:rPr>
      </w:pPr>
      <w:r>
        <w:rPr>
          <w:rFonts w:hint="eastAsia" w:ascii="宋体" w:hAnsi="宋体" w:cs="宋体"/>
          <w:color w:val="auto"/>
          <w:sz w:val="32"/>
          <w:szCs w:val="32"/>
        </w:rPr>
        <w:t>质疑事项2</w:t>
      </w:r>
    </w:p>
    <w:p w14:paraId="1E96C22C">
      <w:pPr>
        <w:spacing w:line="360" w:lineRule="auto"/>
        <w:rPr>
          <w:rFonts w:hint="eastAsia" w:ascii="宋体" w:hAnsi="宋体" w:cs="宋体"/>
          <w:color w:val="auto"/>
          <w:sz w:val="32"/>
          <w:szCs w:val="32"/>
        </w:rPr>
      </w:pPr>
      <w:r>
        <w:rPr>
          <w:rFonts w:hint="eastAsia" w:ascii="宋体" w:hAnsi="宋体" w:cs="宋体"/>
          <w:color w:val="auto"/>
          <w:sz w:val="32"/>
          <w:szCs w:val="32"/>
        </w:rPr>
        <w:t>……</w:t>
      </w:r>
    </w:p>
    <w:p w14:paraId="18A3DE57">
      <w:pPr>
        <w:spacing w:line="360" w:lineRule="auto"/>
        <w:rPr>
          <w:rFonts w:hint="eastAsia" w:ascii="宋体" w:hAnsi="宋体" w:cs="宋体"/>
          <w:bCs/>
          <w:color w:val="auto"/>
          <w:sz w:val="32"/>
          <w:szCs w:val="32"/>
        </w:rPr>
      </w:pPr>
      <w:r>
        <w:rPr>
          <w:rFonts w:hint="eastAsia" w:ascii="宋体" w:hAnsi="宋体" w:cs="宋体"/>
          <w:bCs/>
          <w:color w:val="auto"/>
          <w:sz w:val="32"/>
          <w:szCs w:val="32"/>
        </w:rPr>
        <w:t>四、与质疑事项相关的质疑请求</w:t>
      </w:r>
    </w:p>
    <w:p w14:paraId="6195669A">
      <w:pPr>
        <w:spacing w:line="360" w:lineRule="auto"/>
        <w:rPr>
          <w:rFonts w:hint="eastAsia" w:ascii="宋体" w:hAnsi="宋体" w:cs="宋体"/>
          <w:color w:val="auto"/>
          <w:sz w:val="32"/>
          <w:szCs w:val="32"/>
          <w:u w:val="single"/>
        </w:rPr>
      </w:pPr>
      <w:r>
        <w:rPr>
          <w:rFonts w:hint="eastAsia" w:ascii="宋体" w:hAnsi="宋体" w:cs="宋体"/>
          <w:color w:val="auto"/>
          <w:sz w:val="32"/>
          <w:szCs w:val="32"/>
        </w:rPr>
        <w:t>请求：</w:t>
      </w:r>
    </w:p>
    <w:p w14:paraId="3B8E0839">
      <w:pPr>
        <w:rPr>
          <w:rFonts w:hint="eastAsia" w:ascii="宋体" w:hAnsi="宋体" w:cs="宋体"/>
          <w:color w:val="auto"/>
          <w:sz w:val="30"/>
          <w:szCs w:val="30"/>
        </w:rPr>
      </w:pPr>
      <w:r>
        <w:rPr>
          <w:rFonts w:hint="eastAsia" w:ascii="宋体" w:hAnsi="宋体" w:cs="宋体"/>
          <w:color w:val="auto"/>
          <w:sz w:val="30"/>
          <w:szCs w:val="30"/>
        </w:rPr>
        <w:t xml:space="preserve">签字（签章）：                   公章：                      </w:t>
      </w:r>
    </w:p>
    <w:p w14:paraId="52DE4A39">
      <w:pPr>
        <w:rPr>
          <w:rFonts w:hint="eastAsia" w:ascii="宋体" w:hAnsi="宋体" w:cs="宋体"/>
          <w:color w:val="auto"/>
          <w:sz w:val="30"/>
          <w:szCs w:val="30"/>
        </w:rPr>
      </w:pPr>
      <w:r>
        <w:rPr>
          <w:rFonts w:hint="eastAsia" w:ascii="宋体" w:hAnsi="宋体" w:cs="宋体"/>
          <w:color w:val="auto"/>
          <w:sz w:val="30"/>
          <w:szCs w:val="30"/>
        </w:rPr>
        <w:t xml:space="preserve">日期：    </w:t>
      </w:r>
    </w:p>
    <w:p w14:paraId="34D24C8B">
      <w:pPr>
        <w:spacing w:line="360" w:lineRule="auto"/>
        <w:rPr>
          <w:rFonts w:hint="eastAsia" w:ascii="宋体" w:hAnsi="宋体" w:cs="宋体"/>
          <w:color w:val="auto"/>
          <w:sz w:val="32"/>
          <w:szCs w:val="32"/>
        </w:rPr>
      </w:pPr>
    </w:p>
    <w:p w14:paraId="02CF3030">
      <w:pPr>
        <w:rPr>
          <w:rFonts w:hint="eastAsia" w:ascii="宋体" w:hAnsi="宋体" w:cs="宋体"/>
          <w:b/>
          <w:color w:val="auto"/>
          <w:sz w:val="32"/>
          <w:szCs w:val="32"/>
        </w:rPr>
      </w:pPr>
    </w:p>
    <w:p w14:paraId="6178640C">
      <w:pPr>
        <w:rPr>
          <w:rFonts w:hint="eastAsia" w:ascii="宋体" w:hAnsi="宋体" w:cs="宋体"/>
          <w:b/>
          <w:color w:val="auto"/>
          <w:sz w:val="32"/>
          <w:szCs w:val="32"/>
        </w:rPr>
      </w:pPr>
      <w:r>
        <w:rPr>
          <w:rFonts w:hint="eastAsia" w:ascii="宋体" w:hAnsi="宋体" w:cs="宋体"/>
          <w:b/>
          <w:color w:val="auto"/>
          <w:sz w:val="32"/>
          <w:szCs w:val="32"/>
        </w:rPr>
        <w:t>质疑函制作说明：</w:t>
      </w:r>
    </w:p>
    <w:p w14:paraId="62A30C8E">
      <w:pPr>
        <w:widowControl/>
        <w:ind w:firstLine="640"/>
        <w:jc w:val="left"/>
        <w:rPr>
          <w:rFonts w:hint="eastAsia" w:ascii="宋体" w:hAnsi="宋体" w:cs="宋体"/>
          <w:color w:val="auto"/>
          <w:sz w:val="32"/>
          <w:szCs w:val="32"/>
        </w:rPr>
      </w:pPr>
      <w:r>
        <w:rPr>
          <w:rFonts w:hint="eastAsia" w:ascii="宋体" w:hAnsi="宋体" w:cs="宋体"/>
          <w:color w:val="auto"/>
          <w:sz w:val="32"/>
          <w:szCs w:val="32"/>
        </w:rPr>
        <w:t>1.供应商提出质疑时，应提交质疑函和必要的证明材料。</w:t>
      </w:r>
    </w:p>
    <w:p w14:paraId="24259F85">
      <w:pPr>
        <w:widowControl/>
        <w:ind w:firstLine="640"/>
        <w:jc w:val="left"/>
        <w:rPr>
          <w:rFonts w:hint="eastAsia" w:ascii="宋体" w:hAnsi="宋体" w:cs="宋体"/>
          <w:color w:val="auto"/>
          <w:sz w:val="32"/>
          <w:szCs w:val="32"/>
        </w:rPr>
      </w:pPr>
      <w:r>
        <w:rPr>
          <w:rFonts w:hint="eastAsia" w:ascii="宋体" w:hAnsi="宋体" w:cs="宋体"/>
          <w:color w:val="auto"/>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265756D">
      <w:pPr>
        <w:widowControl/>
        <w:ind w:firstLine="640"/>
        <w:jc w:val="left"/>
        <w:rPr>
          <w:rFonts w:hint="eastAsia" w:ascii="宋体" w:hAnsi="宋体" w:cs="宋体"/>
          <w:color w:val="auto"/>
          <w:sz w:val="32"/>
          <w:szCs w:val="32"/>
        </w:rPr>
      </w:pPr>
      <w:r>
        <w:rPr>
          <w:rFonts w:hint="eastAsia" w:ascii="宋体" w:hAnsi="宋体" w:cs="宋体"/>
          <w:color w:val="auto"/>
          <w:sz w:val="32"/>
          <w:szCs w:val="32"/>
        </w:rPr>
        <w:t>3.质疑供应商若对项目的某一分包进行质疑，质疑函中应列明具体分包号。</w:t>
      </w:r>
    </w:p>
    <w:p w14:paraId="1956B4B6">
      <w:pPr>
        <w:widowControl/>
        <w:ind w:firstLine="640"/>
        <w:jc w:val="left"/>
        <w:rPr>
          <w:rFonts w:hint="eastAsia" w:ascii="宋体" w:hAnsi="宋体" w:cs="宋体"/>
          <w:color w:val="auto"/>
          <w:sz w:val="32"/>
          <w:szCs w:val="32"/>
        </w:rPr>
      </w:pPr>
      <w:r>
        <w:rPr>
          <w:rFonts w:hint="eastAsia" w:ascii="宋体" w:hAnsi="宋体" w:cs="宋体"/>
          <w:color w:val="auto"/>
          <w:sz w:val="32"/>
          <w:szCs w:val="32"/>
        </w:rPr>
        <w:t>4.质疑函的质疑事项应具体、明确，并有必要的事实依据和法律依据。</w:t>
      </w:r>
    </w:p>
    <w:p w14:paraId="2E5F62FD">
      <w:pPr>
        <w:widowControl/>
        <w:ind w:firstLine="640"/>
        <w:jc w:val="left"/>
        <w:rPr>
          <w:rFonts w:hint="eastAsia" w:ascii="宋体" w:hAnsi="宋体" w:cs="宋体"/>
          <w:color w:val="auto"/>
          <w:sz w:val="32"/>
          <w:szCs w:val="32"/>
        </w:rPr>
      </w:pPr>
      <w:r>
        <w:rPr>
          <w:rFonts w:hint="eastAsia" w:ascii="宋体" w:hAnsi="宋体" w:cs="宋体"/>
          <w:color w:val="auto"/>
          <w:sz w:val="32"/>
          <w:szCs w:val="32"/>
        </w:rPr>
        <w:t>5.质疑函的质疑请求应与质疑事项相关。</w:t>
      </w:r>
    </w:p>
    <w:p w14:paraId="1C655895">
      <w:pPr>
        <w:widowControl/>
        <w:ind w:firstLine="640"/>
        <w:jc w:val="left"/>
        <w:rPr>
          <w:rFonts w:hint="eastAsia" w:ascii="宋体" w:hAnsi="宋体" w:cs="宋体"/>
          <w:color w:val="auto"/>
          <w:sz w:val="32"/>
          <w:szCs w:val="32"/>
        </w:rPr>
      </w:pPr>
      <w:r>
        <w:rPr>
          <w:rFonts w:hint="eastAsia" w:ascii="宋体" w:hAnsi="宋体" w:cs="宋体"/>
          <w:color w:val="auto"/>
          <w:sz w:val="32"/>
          <w:szCs w:val="32"/>
        </w:rPr>
        <w:t>6.质疑供应商为自然人的，质疑函应由本人签字；质疑供应商为法人或者其他组织的，质疑函应由法定代表人、主要负责人，或者其授权代表签字或者盖章，并加盖公章。</w:t>
      </w:r>
    </w:p>
    <w:p w14:paraId="77040958">
      <w:pPr>
        <w:widowControl/>
        <w:ind w:firstLine="640"/>
        <w:jc w:val="left"/>
        <w:rPr>
          <w:rFonts w:hint="eastAsia" w:ascii="宋体" w:hAnsi="宋体" w:cs="宋体"/>
          <w:color w:val="auto"/>
          <w:sz w:val="32"/>
          <w:szCs w:val="32"/>
        </w:rPr>
      </w:pPr>
    </w:p>
    <w:p w14:paraId="70E75E2A">
      <w:pPr>
        <w:widowControl/>
        <w:ind w:firstLine="640"/>
        <w:jc w:val="left"/>
        <w:rPr>
          <w:rFonts w:hint="eastAsia" w:ascii="宋体" w:hAnsi="宋体" w:cs="宋体"/>
          <w:color w:val="auto"/>
          <w:sz w:val="32"/>
          <w:szCs w:val="32"/>
        </w:rPr>
      </w:pPr>
    </w:p>
    <w:p w14:paraId="7714725B">
      <w:pPr>
        <w:widowControl/>
        <w:ind w:firstLine="640"/>
        <w:jc w:val="left"/>
        <w:rPr>
          <w:rFonts w:hint="eastAsia" w:ascii="宋体" w:hAnsi="宋体" w:cs="宋体"/>
          <w:color w:val="auto"/>
          <w:sz w:val="32"/>
          <w:szCs w:val="32"/>
        </w:rPr>
      </w:pPr>
    </w:p>
    <w:sectPr>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新宋体">
    <w:altName w:val="方正书宋_GBK"/>
    <w:panose1 w:val="0201060903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仿宋_GB2312">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monospace">
    <w:altName w:val="苹方-简"/>
    <w:panose1 w:val="00000000000000000000"/>
    <w:charset w:val="00"/>
    <w:family w:val="auto"/>
    <w:pitch w:val="default"/>
    <w:sig w:usb0="00000000" w:usb1="00000000" w:usb2="00000000" w:usb3="00000000" w:csb0="00040001" w:csb1="00000000"/>
  </w:font>
  <w:font w:name="苹方-简">
    <w:panose1 w:val="020B0400000000000000"/>
    <w:charset w:val="86"/>
    <w:family w:val="auto"/>
    <w:pitch w:val="default"/>
    <w:sig w:usb0="A00002FF" w:usb1="7ACFFDFB" w:usb2="00000017" w:usb3="00000000" w:csb0="00040001" w:csb1="00000000"/>
  </w:font>
  <w:font w:name="楷体_GB2312">
    <w:altName w:val="汉仪楷体简"/>
    <w:panose1 w:val="00000000000000000000"/>
    <w:charset w:val="86"/>
    <w:family w:val="modern"/>
    <w:pitch w:val="default"/>
    <w:sig w:usb0="00000000" w:usb1="00000000" w:usb2="00000010" w:usb3="00000000" w:csb0="00040000" w:csb1="00000000"/>
  </w:font>
  <w:font w:name="汉仪楷体简">
    <w:panose1 w:val="02010600000101010101"/>
    <w:charset w:val="86"/>
    <w:family w:val="auto"/>
    <w:pitch w:val="default"/>
    <w:sig w:usb0="00000001" w:usb1="080E0800" w:usb2="00000002" w:usb3="00000000" w:csb0="00040000" w:csb1="00000000"/>
  </w:font>
  <w:font w:name="Helvetica Neue">
    <w:panose1 w:val="02000503000000020004"/>
    <w:charset w:val="00"/>
    <w:family w:val="auto"/>
    <w:pitch w:val="default"/>
    <w:sig w:usb0="E50002FF" w:usb1="500079DB" w:usb2="00000010" w:usb3="00000000" w:csb0="00000000" w:csb1="00000000"/>
  </w:font>
  <w:font w:name="Arial,Bold">
    <w:altName w:val="Arial"/>
    <w:panose1 w:val="00000000000000000000"/>
    <w:charset w:val="00"/>
    <w:family w:val="auto"/>
    <w:pitch w:val="default"/>
    <w:sig w:usb0="00000000" w:usb1="00000000" w:usb2="00000000" w:usb3="00000000" w:csb0="00000000" w:csb1="00000000"/>
  </w:font>
  <w:font w:name="PMingLiU">
    <w:altName w:val="宋体-繁"/>
    <w:panose1 w:val="02010601000101010101"/>
    <w:charset w:val="88"/>
    <w:family w:val="roman"/>
    <w:pitch w:val="default"/>
    <w:sig w:usb0="00000000" w:usb1="00000000" w:usb2="00000016" w:usb3="00000000" w:csb0="00100001" w:csb1="00000000"/>
  </w:font>
  <w:font w:name="宋体-繁">
    <w:panose1 w:val="02010600040101010101"/>
    <w:charset w:val="86"/>
    <w:family w:val="auto"/>
    <w:pitch w:val="default"/>
    <w:sig w:usb0="00000287" w:usb1="080F0000" w:usb2="00000000" w:usb3="00000000" w:csb0="0004009F" w:csb1="DFD70000"/>
  </w:font>
  <w:font w:name="ˎ̥">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swiss"/>
    <w:pitch w:val="default"/>
    <w:sig w:usb0="E1002A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仿宋">
    <w:altName w:val="方正仿宋_GBK"/>
    <w:panose1 w:val="02010609060101010101"/>
    <w:charset w:val="86"/>
    <w:family w:val="modern"/>
    <w:pitch w:val="default"/>
    <w:sig w:usb0="00000000" w:usb1="00000000" w:usb2="00000016" w:usb3="00000000" w:csb0="00040001" w:csb1="00000000"/>
  </w:font>
  <w:font w:name="Kingsoft Sign">
    <w:panose1 w:val="05050102010706020507"/>
    <w:charset w:val="00"/>
    <w:family w:val="auto"/>
    <w:pitch w:val="default"/>
    <w:sig w:usb0="00000000" w:usb1="10000000" w:usb2="00000000" w:usb3="00000000" w:csb0="00000001"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MS Gothic">
    <w:altName w:val="冬青黑体简体中文"/>
    <w:panose1 w:val="020B0609070205080204"/>
    <w:charset w:val="80"/>
    <w:family w:val="modern"/>
    <w:pitch w:val="default"/>
    <w:sig w:usb0="00000000" w:usb1="00000000" w:usb2="08000012" w:usb3="00000000" w:csb0="0002009F" w:csb1="00000000"/>
  </w:font>
  <w:font w:name="冬青黑体简体中文">
    <w:panose1 w:val="020B0300000000000000"/>
    <w:charset w:val="86"/>
    <w:family w:val="auto"/>
    <w:pitch w:val="default"/>
    <w:sig w:usb0="A00002BF" w:usb1="1ACF7CFA" w:usb2="00000016" w:usb3="00000000" w:csb0="00060007" w:csb1="00000000"/>
  </w:font>
  <w:font w:name="Songti SC Regular">
    <w:panose1 w:val="02010800040101010101"/>
    <w:charset w:val="86"/>
    <w:family w:val="auto"/>
    <w:pitch w:val="default"/>
    <w:sig w:usb0="00000001" w:usb1="080F0000" w:usb2="00000000" w:usb3="00000000" w:csb0="00040000"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BBE43">
    <w:pPr>
      <w:pStyle w:val="29"/>
    </w:pPr>
    <w:r>
      <w:rPr>
        <w:sz w:val="28"/>
      </w:rPr>
      <mc:AlternateContent>
        <mc:Choice Requires="wps">
          <w:drawing>
            <wp:anchor distT="0" distB="0" distL="114300" distR="114300" simplePos="0" relativeHeight="251659264" behindDoc="0" locked="0" layoutInCell="1" allowOverlap="1">
              <wp:simplePos x="0" y="0"/>
              <wp:positionH relativeFrom="margin">
                <wp:posOffset>2639060</wp:posOffset>
              </wp:positionH>
              <wp:positionV relativeFrom="paragraph">
                <wp:posOffset>18415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46E403">
                          <w:pPr>
                            <w:pStyle w:val="29"/>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207.8pt;margin-top:1.45pt;height:144pt;width:144pt;mso-position-horizontal-relative:margin;mso-wrap-style:none;z-index:251659264;mso-width-relative:page;mso-height-relative:page;" filled="f" stroked="f" coordsize="21600,21600" o:gfxdata="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5HOMtQAAAAJAQAADwAAAAAAAAABACAAAAAiAAAAZHJzL2Rv&#10;d25yZXYueG1sUEsBAhQAFAAAAAgAh07iQFPEP5vMAQAAmwMAAA4AAAAAAAAAAQAgAAAAIwEAAGRy&#10;cy9lMm9Eb2MueG1sUEsFBgAAAAAGAAYAWQEAAGEFAAAAAA==&#10;">
              <v:fill on="f" focussize="0,0"/>
              <v:stroke on="f"/>
              <v:imagedata o:title=""/>
              <o:lock v:ext="edit" aspectratio="f"/>
              <v:textbox inset="0mm,0mm,0mm,0mm" style="mso-fit-shape-to-text:t;">
                <w:txbxContent>
                  <w:p w14:paraId="3246E403">
                    <w:pPr>
                      <w:pStyle w:val="29"/>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A311A">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1">
    <w:nsid w:val="93FE83BF"/>
    <w:multiLevelType w:val="singleLevel"/>
    <w:tmpl w:val="93FE83BF"/>
    <w:lvl w:ilvl="0" w:tentative="0">
      <w:start w:val="1"/>
      <w:numFmt w:val="decimal"/>
      <w:suff w:val="nothing"/>
      <w:lvlText w:val="（%1）"/>
      <w:lvlJc w:val="left"/>
    </w:lvl>
  </w:abstractNum>
  <w:abstractNum w:abstractNumId="2">
    <w:nsid w:val="9CBF463F"/>
    <w:multiLevelType w:val="singleLevel"/>
    <w:tmpl w:val="9CBF463F"/>
    <w:lvl w:ilvl="0" w:tentative="0">
      <w:start w:val="1"/>
      <w:numFmt w:val="decimal"/>
      <w:suff w:val="nothing"/>
      <w:lvlText w:val="（%1）"/>
      <w:lvlJc w:val="left"/>
    </w:lvl>
  </w:abstractNum>
  <w:abstractNum w:abstractNumId="3">
    <w:nsid w:val="AB2B54BD"/>
    <w:multiLevelType w:val="multilevel"/>
    <w:tmpl w:val="AB2B54BD"/>
    <w:lvl w:ilvl="0" w:tentative="0">
      <w:start w:val="3"/>
      <w:numFmt w:val="decimal"/>
      <w:lvlText w:val="%1"/>
      <w:lvlJc w:val="left"/>
      <w:pPr>
        <w:ind w:left="0" w:firstLine="0"/>
      </w:pPr>
      <w:rPr>
        <w:rFonts w:hint="default"/>
        <w:lang w:val="zh-CN" w:eastAsia="zh-CN" w:bidi="zh-CN"/>
      </w:rPr>
    </w:lvl>
    <w:lvl w:ilvl="1" w:tentative="0">
      <w:start w:val="1"/>
      <w:numFmt w:val="bullet"/>
      <w:lvlText w:val=""/>
      <w:lvlJc w:val="left"/>
      <w:pPr>
        <w:ind w:left="0" w:firstLine="0"/>
      </w:pPr>
      <w:rPr>
        <w:rFonts w:hint="default" w:ascii="Wingdings" w:hAnsi="Wingdings"/>
        <w:lang w:val="zh-CN" w:eastAsia="zh-CN" w:bidi="zh-CN"/>
      </w:rPr>
    </w:lvl>
    <w:lvl w:ilvl="2" w:tentative="0">
      <w:start w:val="1"/>
      <w:numFmt w:val="decimal"/>
      <w:lvlText w:val="%1.%2.%3"/>
      <w:lvlJc w:val="left"/>
      <w:pPr>
        <w:ind w:left="0" w:firstLine="0"/>
      </w:pPr>
      <w:rPr>
        <w:rFonts w:hint="default" w:ascii="Calibri" w:hAnsi="Calibri" w:eastAsia="宋体" w:cs="Calibri"/>
        <w:b/>
        <w:bCs/>
        <w:spacing w:val="-2"/>
        <w:sz w:val="30"/>
        <w:szCs w:val="30"/>
        <w:lang w:val="zh-CN" w:eastAsia="zh-CN" w:bidi="zh-CN"/>
      </w:rPr>
    </w:lvl>
    <w:lvl w:ilvl="3" w:tentative="0">
      <w:start w:val="1"/>
      <w:numFmt w:val="decimal"/>
      <w:lvlText w:val="%4)"/>
      <w:lvlJc w:val="left"/>
      <w:pPr>
        <w:ind w:left="0" w:firstLine="0"/>
      </w:pPr>
      <w:rPr>
        <w:rFonts w:hint="default" w:ascii="宋体" w:hAnsi="宋体" w:eastAsia="宋体" w:cs="宋体"/>
        <w:b/>
        <w:bCs/>
        <w:spacing w:val="0"/>
        <w:sz w:val="22"/>
        <w:szCs w:val="22"/>
        <w:lang w:val="zh-CN" w:eastAsia="zh-CN" w:bidi="zh-CN"/>
      </w:rPr>
    </w:lvl>
    <w:lvl w:ilvl="4" w:tentative="0">
      <w:start w:val="0"/>
      <w:numFmt w:val="bullet"/>
      <w:pStyle w:val="316"/>
      <w:suff w:val="nothing"/>
      <w:lvlText w:val="➢"/>
      <w:lvlJc w:val="left"/>
      <w:pPr>
        <w:ind w:left="1984" w:firstLine="0"/>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5" w:tentative="0">
      <w:start w:val="0"/>
      <w:numFmt w:val="bullet"/>
      <w:lvlText w:val="•"/>
      <w:lvlJc w:val="left"/>
      <w:pPr>
        <w:ind w:left="0" w:firstLine="0"/>
      </w:pPr>
      <w:rPr>
        <w:rFonts w:hint="default"/>
        <w:lang w:val="zh-CN" w:eastAsia="zh-CN" w:bidi="zh-CN"/>
      </w:rPr>
    </w:lvl>
    <w:lvl w:ilvl="6" w:tentative="0">
      <w:start w:val="0"/>
      <w:numFmt w:val="bullet"/>
      <w:lvlText w:val="•"/>
      <w:lvlJc w:val="left"/>
      <w:pPr>
        <w:ind w:left="0" w:firstLine="0"/>
      </w:pPr>
      <w:rPr>
        <w:rFonts w:hint="default"/>
        <w:lang w:val="zh-CN" w:eastAsia="zh-CN" w:bidi="zh-CN"/>
      </w:rPr>
    </w:lvl>
    <w:lvl w:ilvl="7" w:tentative="0">
      <w:start w:val="0"/>
      <w:numFmt w:val="bullet"/>
      <w:lvlText w:val="•"/>
      <w:lvlJc w:val="left"/>
      <w:pPr>
        <w:ind w:left="0" w:firstLine="0"/>
      </w:pPr>
      <w:rPr>
        <w:rFonts w:hint="default"/>
        <w:lang w:val="zh-CN" w:eastAsia="zh-CN" w:bidi="zh-CN"/>
      </w:rPr>
    </w:lvl>
    <w:lvl w:ilvl="8" w:tentative="0">
      <w:start w:val="0"/>
      <w:numFmt w:val="bullet"/>
      <w:lvlText w:val="•"/>
      <w:lvlJc w:val="left"/>
      <w:pPr>
        <w:ind w:left="0" w:firstLine="0"/>
      </w:pPr>
      <w:rPr>
        <w:rFonts w:hint="default"/>
        <w:lang w:val="zh-CN" w:eastAsia="zh-CN" w:bidi="zh-CN"/>
      </w:rPr>
    </w:lvl>
  </w:abstractNum>
  <w:abstractNum w:abstractNumId="4">
    <w:nsid w:val="B5E306ED"/>
    <w:multiLevelType w:val="multilevel"/>
    <w:tmpl w:val="B5E306ED"/>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5">
    <w:nsid w:val="BF205925"/>
    <w:multiLevelType w:val="multilevel"/>
    <w:tmpl w:val="BF205925"/>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6">
    <w:nsid w:val="C8879AEF"/>
    <w:multiLevelType w:val="multilevel"/>
    <w:tmpl w:val="C8879AEF"/>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7">
    <w:nsid w:val="EFC6DBE2"/>
    <w:multiLevelType w:val="multilevel"/>
    <w:tmpl w:val="EFC6DBE2"/>
    <w:lvl w:ilvl="0" w:tentative="0">
      <w:start w:val="1"/>
      <w:numFmt w:val="bullet"/>
      <w:pStyle w:val="297"/>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8">
    <w:nsid w:val="F33F28BD"/>
    <w:multiLevelType w:val="multilevel"/>
    <w:tmpl w:val="F33F28BD"/>
    <w:lvl w:ilvl="0" w:tentative="0">
      <w:start w:val="1"/>
      <w:numFmt w:val="chineseCountingThousand"/>
      <w:lvlText w:val="（%1）"/>
      <w:lvlJc w:val="left"/>
      <w:pPr>
        <w:tabs>
          <w:tab w:val="left" w:pos="1325"/>
        </w:tabs>
        <w:ind w:left="1325" w:hanging="425"/>
      </w:pPr>
      <w:rPr>
        <w:rFonts w:ascii="Times New Roman" w:hAnsi="Times New Roman" w:cs="Times New Roman"/>
        <w:color w:val="000000"/>
      </w:rPr>
    </w:lvl>
    <w:lvl w:ilvl="1" w:tentative="0">
      <w:start w:val="1"/>
      <w:numFmt w:val="decimal"/>
      <w:lvlText w:val="%2、"/>
      <w:lvlJc w:val="left"/>
      <w:pPr>
        <w:tabs>
          <w:tab w:val="left" w:pos="562"/>
        </w:tabs>
        <w:ind w:left="562" w:hanging="420"/>
      </w:pPr>
      <w:rPr>
        <w:rFonts w:cs="Times New Roman"/>
      </w:rPr>
    </w:lvl>
    <w:lvl w:ilvl="2" w:tentative="0">
      <w:start w:val="1"/>
      <w:numFmt w:val="ideographEnclosedCircle"/>
      <w:lvlText w:val="%3"/>
      <w:lvlJc w:val="left"/>
      <w:pPr>
        <w:ind w:left="168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abstractNum w:abstractNumId="9">
    <w:nsid w:val="FBBE79C5"/>
    <w:multiLevelType w:val="multilevel"/>
    <w:tmpl w:val="FBBE79C5"/>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0053208E"/>
    <w:multiLevelType w:val="multilevel"/>
    <w:tmpl w:val="0053208E"/>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11">
    <w:nsid w:val="0248C179"/>
    <w:multiLevelType w:val="multilevel"/>
    <w:tmpl w:val="0248C179"/>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12">
    <w:nsid w:val="03D62ECE"/>
    <w:multiLevelType w:val="multilevel"/>
    <w:tmpl w:val="03D62ECE"/>
    <w:lvl w:ilvl="0" w:tentative="0">
      <w:start w:val="1"/>
      <w:numFmt w:val="chineseCountingThousand"/>
      <w:lvlText w:val="（%1）"/>
      <w:lvlJc w:val="left"/>
      <w:pPr>
        <w:ind w:left="672" w:hanging="672"/>
      </w:pPr>
      <w:rPr>
        <w:rFonts w:hint="default"/>
        <w:spacing w:val="0"/>
      </w:rPr>
    </w:lvl>
    <w:lvl w:ilvl="1" w:tentative="0">
      <w:start w:val="1"/>
      <w:numFmt w:val="decimal"/>
      <w:lvlText w:val="%2、"/>
      <w:lvlJc w:val="left"/>
      <w:pPr>
        <w:ind w:left="776" w:hanging="336"/>
      </w:pPr>
      <w:rPr>
        <w:rFonts w:hint="default"/>
        <w:spacing w:val="0"/>
      </w:rPr>
    </w:lvl>
    <w:lvl w:ilvl="2" w:tentative="0">
      <w:start w:val="1"/>
      <w:numFmt w:val="lowerLetter"/>
      <w:lvlText w:val="%3)"/>
      <w:lvlJc w:val="left"/>
      <w:pPr>
        <w:ind w:left="1216" w:hanging="336"/>
      </w:pPr>
      <w:rPr>
        <w:rFonts w:hint="default"/>
        <w:spacing w:val="0"/>
      </w:rPr>
    </w:lvl>
    <w:lvl w:ilvl="3" w:tentative="0">
      <w:start w:val="1"/>
      <w:numFmt w:val="chineseCountingThousand"/>
      <w:lvlText w:val="（%4）"/>
      <w:lvlJc w:val="left"/>
      <w:pPr>
        <w:ind w:left="1992" w:hanging="672"/>
      </w:pPr>
      <w:rPr>
        <w:rFonts w:hint="default"/>
        <w:spacing w:val="0"/>
      </w:rPr>
    </w:lvl>
    <w:lvl w:ilvl="4" w:tentative="0">
      <w:start w:val="1"/>
      <w:numFmt w:val="decimal"/>
      <w:lvlText w:val="%5、"/>
      <w:lvlJc w:val="left"/>
      <w:pPr>
        <w:ind w:left="2096" w:hanging="336"/>
      </w:pPr>
      <w:rPr>
        <w:rFonts w:hint="default"/>
        <w:spacing w:val="0"/>
      </w:rPr>
    </w:lvl>
    <w:lvl w:ilvl="5" w:tentative="0">
      <w:start w:val="1"/>
      <w:numFmt w:val="lowerLetter"/>
      <w:lvlText w:val="%6)"/>
      <w:lvlJc w:val="left"/>
      <w:pPr>
        <w:ind w:left="2536" w:hanging="336"/>
      </w:pPr>
      <w:rPr>
        <w:rFonts w:hint="default"/>
        <w:spacing w:val="0"/>
      </w:rPr>
    </w:lvl>
    <w:lvl w:ilvl="6" w:tentative="0">
      <w:start w:val="1"/>
      <w:numFmt w:val="chineseCountingThousand"/>
      <w:lvlText w:val="（%7）"/>
      <w:lvlJc w:val="left"/>
      <w:pPr>
        <w:ind w:left="3312" w:hanging="672"/>
      </w:pPr>
      <w:rPr>
        <w:rFonts w:hint="default"/>
        <w:spacing w:val="0"/>
      </w:rPr>
    </w:lvl>
    <w:lvl w:ilvl="7" w:tentative="0">
      <w:start w:val="1"/>
      <w:numFmt w:val="decimal"/>
      <w:lvlText w:val="%8、"/>
      <w:lvlJc w:val="left"/>
      <w:pPr>
        <w:ind w:left="3416" w:hanging="336"/>
      </w:pPr>
      <w:rPr>
        <w:rFonts w:hint="default"/>
        <w:spacing w:val="0"/>
      </w:rPr>
    </w:lvl>
    <w:lvl w:ilvl="8" w:tentative="0">
      <w:start w:val="1"/>
      <w:numFmt w:val="lowerLetter"/>
      <w:lvlText w:val="%9)"/>
      <w:lvlJc w:val="left"/>
      <w:pPr>
        <w:ind w:left="3856" w:hanging="336"/>
      </w:pPr>
      <w:rPr>
        <w:rFonts w:hint="default"/>
        <w:spacing w:val="0"/>
      </w:rPr>
    </w:lvl>
  </w:abstractNum>
  <w:abstractNum w:abstractNumId="13">
    <w:nsid w:val="03E46A1B"/>
    <w:multiLevelType w:val="singleLevel"/>
    <w:tmpl w:val="03E46A1B"/>
    <w:lvl w:ilvl="0" w:tentative="0">
      <w:start w:val="1"/>
      <w:numFmt w:val="decimal"/>
      <w:suff w:val="nothing"/>
      <w:lvlText w:val="%1."/>
      <w:lvlJc w:val="left"/>
      <w:pPr>
        <w:ind w:left="454" w:hanging="454"/>
      </w:pPr>
      <w:rPr>
        <w:rFonts w:hint="default"/>
      </w:rPr>
    </w:lvl>
  </w:abstractNum>
  <w:abstractNum w:abstractNumId="14">
    <w:nsid w:val="1AFB3FEA"/>
    <w:multiLevelType w:val="multilevel"/>
    <w:tmpl w:val="1AFB3FEA"/>
    <w:lvl w:ilvl="0" w:tentative="0">
      <w:start w:val="1"/>
      <w:numFmt w:val="decimal"/>
      <w:lvlText w:val="%1."/>
      <w:lvlJc w:val="left"/>
      <w:pPr>
        <w:ind w:left="425" w:hanging="425"/>
      </w:pPr>
      <w:rPr>
        <w:rFonts w:hint="default" w:ascii="宋体" w:hAnsi="宋体" w:eastAsia="宋体" w:cs="宋体"/>
        <w:b w:val="0"/>
        <w:color w:val="auto"/>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5">
    <w:nsid w:val="1DC425BA"/>
    <w:multiLevelType w:val="singleLevel"/>
    <w:tmpl w:val="1DC425BA"/>
    <w:lvl w:ilvl="0" w:tentative="0">
      <w:start w:val="1"/>
      <w:numFmt w:val="decimal"/>
      <w:suff w:val="nothing"/>
      <w:lvlText w:val="（%1）"/>
      <w:lvlJc w:val="left"/>
    </w:lvl>
  </w:abstractNum>
  <w:abstractNum w:abstractNumId="16">
    <w:nsid w:val="21CF280C"/>
    <w:multiLevelType w:val="multilevel"/>
    <w:tmpl w:val="21CF280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2A8F537B"/>
    <w:multiLevelType w:val="multilevel"/>
    <w:tmpl w:val="2A8F537B"/>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18">
    <w:nsid w:val="303F1C5A"/>
    <w:multiLevelType w:val="multilevel"/>
    <w:tmpl w:val="303F1C5A"/>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1AE4D5A"/>
    <w:multiLevelType w:val="multilevel"/>
    <w:tmpl w:val="51AE4D5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9474904"/>
    <w:multiLevelType w:val="multilevel"/>
    <w:tmpl w:val="59474904"/>
    <w:lvl w:ilvl="0" w:tentative="0">
      <w:start w:val="1"/>
      <w:numFmt w:val="decimal"/>
      <w:lvlText w:val="%1."/>
      <w:lvlJc w:val="left"/>
      <w:pPr>
        <w:ind w:left="425" w:hanging="425"/>
      </w:pPr>
      <w:rPr>
        <w:rFonts w:hint="default"/>
        <w:color w:val="auto"/>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59ADCABA"/>
    <w:multiLevelType w:val="multilevel"/>
    <w:tmpl w:val="59ADCABA"/>
    <w:lvl w:ilvl="0" w:tentative="0">
      <w:start w:val="1"/>
      <w:numFmt w:val="decimal"/>
      <w:lvlText w:val="%1."/>
      <w:lvlJc w:val="left"/>
      <w:pPr>
        <w:ind w:left="336" w:hanging="336"/>
      </w:p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22">
    <w:nsid w:val="5A241D34"/>
    <w:multiLevelType w:val="multilevel"/>
    <w:tmpl w:val="5A241D34"/>
    <w:lvl w:ilvl="0" w:tentative="0">
      <w:start w:val="1"/>
      <w:numFmt w:val="lowerLetter"/>
      <w:lvlText w:val="%1."/>
      <w:lvlJc w:val="left"/>
      <w:pPr>
        <w:ind w:left="336" w:hanging="336"/>
      </w:pPr>
      <w:rPr>
        <w:rFonts w:hint="default"/>
        <w:spacing w:val="0"/>
      </w:rPr>
    </w:lvl>
    <w:lvl w:ilvl="1" w:tentative="0">
      <w:start w:val="1"/>
      <w:numFmt w:val="lowerLetter"/>
      <w:lvlText w:val="%2)"/>
      <w:lvlJc w:val="left"/>
      <w:pPr>
        <w:ind w:left="776" w:hanging="336"/>
      </w:pPr>
    </w:lvl>
    <w:lvl w:ilvl="2" w:tentative="0">
      <w:start w:val="1"/>
      <w:numFmt w:val="lowerRoman"/>
      <w:lvlText w:val="%3."/>
      <w:lvlJc w:val="left"/>
      <w:pPr>
        <w:ind w:left="1216" w:hanging="336"/>
      </w:pPr>
    </w:lvl>
    <w:lvl w:ilvl="3" w:tentative="0">
      <w:start w:val="1"/>
      <w:numFmt w:val="decimal"/>
      <w:lvlText w:val="%4."/>
      <w:lvlJc w:val="left"/>
      <w:pPr>
        <w:ind w:left="1656" w:hanging="336"/>
      </w:pPr>
    </w:lvl>
    <w:lvl w:ilvl="4" w:tentative="0">
      <w:start w:val="1"/>
      <w:numFmt w:val="lowerLetter"/>
      <w:lvlText w:val="%5)"/>
      <w:lvlJc w:val="left"/>
      <w:pPr>
        <w:ind w:left="2096" w:hanging="336"/>
      </w:pPr>
    </w:lvl>
    <w:lvl w:ilvl="5" w:tentative="0">
      <w:start w:val="1"/>
      <w:numFmt w:val="lowerRoman"/>
      <w:lvlText w:val="%6."/>
      <w:lvlJc w:val="left"/>
      <w:pPr>
        <w:ind w:left="2536" w:hanging="336"/>
      </w:pPr>
    </w:lvl>
    <w:lvl w:ilvl="6" w:tentative="0">
      <w:start w:val="1"/>
      <w:numFmt w:val="decimal"/>
      <w:lvlText w:val="%7."/>
      <w:lvlJc w:val="left"/>
      <w:pPr>
        <w:ind w:left="2976" w:hanging="336"/>
      </w:pPr>
    </w:lvl>
    <w:lvl w:ilvl="7" w:tentative="0">
      <w:start w:val="1"/>
      <w:numFmt w:val="lowerLetter"/>
      <w:lvlText w:val="%8)"/>
      <w:lvlJc w:val="left"/>
      <w:pPr>
        <w:ind w:left="3416" w:hanging="336"/>
      </w:pPr>
    </w:lvl>
    <w:lvl w:ilvl="8" w:tentative="0">
      <w:start w:val="1"/>
      <w:numFmt w:val="lowerRoman"/>
      <w:lvlText w:val="%9."/>
      <w:lvlJc w:val="left"/>
      <w:pPr>
        <w:ind w:left="3856" w:hanging="336"/>
      </w:pPr>
    </w:lvl>
  </w:abstractNum>
  <w:abstractNum w:abstractNumId="23">
    <w:nsid w:val="663A06BA"/>
    <w:multiLevelType w:val="multilevel"/>
    <w:tmpl w:val="663A06BA"/>
    <w:lvl w:ilvl="0" w:tentative="0">
      <w:start w:val="1"/>
      <w:numFmt w:val="decimal"/>
      <w:lvlText w:val="%1."/>
      <w:lvlJc w:val="left"/>
      <w:pPr>
        <w:ind w:left="425" w:hanging="425"/>
      </w:pPr>
      <w:rPr>
        <w:rFonts w:hint="default"/>
        <w:color w:val="000000" w:themeColor="text1"/>
        <w14:textFill>
          <w14:solidFill>
            <w14:schemeClr w14:val="tx1"/>
          </w14:solidFill>
        </w14:textFill>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4">
    <w:nsid w:val="6C16502A"/>
    <w:multiLevelType w:val="multilevel"/>
    <w:tmpl w:val="6C16502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Letter"/>
      <w:lvlText w:val="%3)"/>
      <w:lvlJc w:val="lef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5">
    <w:nsid w:val="72183CF9"/>
    <w:multiLevelType w:val="multilevel"/>
    <w:tmpl w:val="72183CF9"/>
    <w:lvl w:ilvl="0" w:tentative="0">
      <w:start w:val="1"/>
      <w:numFmt w:val="decimal"/>
      <w:lvlText w:val="%1)"/>
      <w:lvlJc w:val="left"/>
      <w:pPr>
        <w:ind w:left="336" w:hanging="336"/>
      </w:pPr>
      <w:rPr>
        <w:rFonts w:hint="default"/>
        <w:spacing w:val="0"/>
      </w:rPr>
    </w:lvl>
    <w:lvl w:ilvl="1" w:tentative="0">
      <w:start w:val="1"/>
      <w:numFmt w:val="lowerLetter"/>
      <w:lvlText w:val="%2)"/>
      <w:lvlJc w:val="left"/>
      <w:pPr>
        <w:ind w:left="776" w:hanging="336"/>
      </w:pPr>
      <w:rPr>
        <w:rFonts w:hint="default"/>
        <w:spacing w:val="0"/>
      </w:rPr>
    </w:lvl>
    <w:lvl w:ilvl="2" w:tentative="0">
      <w:start w:val="1"/>
      <w:numFmt w:val="lowerRoman"/>
      <w:lvlText w:val="%3)"/>
      <w:lvlJc w:val="left"/>
      <w:pPr>
        <w:ind w:left="1216" w:hanging="336"/>
      </w:pPr>
      <w:rPr>
        <w:rFonts w:hint="default"/>
        <w:spacing w:val="0"/>
      </w:rPr>
    </w:lvl>
    <w:lvl w:ilvl="3" w:tentative="0">
      <w:start w:val="1"/>
      <w:numFmt w:val="decimal"/>
      <w:lvlText w:val="%4)"/>
      <w:lvlJc w:val="left"/>
      <w:pPr>
        <w:ind w:left="1656" w:hanging="336"/>
      </w:pPr>
      <w:rPr>
        <w:rFonts w:hint="default"/>
        <w:spacing w:val="0"/>
      </w:rPr>
    </w:lvl>
    <w:lvl w:ilvl="4" w:tentative="0">
      <w:start w:val="1"/>
      <w:numFmt w:val="lowerLetter"/>
      <w:lvlText w:val="%5)"/>
      <w:lvlJc w:val="left"/>
      <w:pPr>
        <w:ind w:left="2096" w:hanging="336"/>
      </w:pPr>
      <w:rPr>
        <w:rFonts w:hint="default"/>
        <w:spacing w:val="0"/>
      </w:rPr>
    </w:lvl>
    <w:lvl w:ilvl="5" w:tentative="0">
      <w:start w:val="1"/>
      <w:numFmt w:val="lowerRoman"/>
      <w:lvlText w:val="%6)"/>
      <w:lvlJc w:val="left"/>
      <w:pPr>
        <w:ind w:left="2536" w:hanging="336"/>
      </w:pPr>
      <w:rPr>
        <w:rFonts w:hint="default"/>
        <w:spacing w:val="0"/>
      </w:rPr>
    </w:lvl>
    <w:lvl w:ilvl="6" w:tentative="0">
      <w:start w:val="1"/>
      <w:numFmt w:val="decimal"/>
      <w:lvlText w:val="%7)"/>
      <w:lvlJc w:val="left"/>
      <w:pPr>
        <w:ind w:left="2976" w:hanging="336"/>
      </w:pPr>
      <w:rPr>
        <w:rFonts w:hint="default"/>
        <w:spacing w:val="0"/>
      </w:rPr>
    </w:lvl>
    <w:lvl w:ilvl="7" w:tentative="0">
      <w:start w:val="1"/>
      <w:numFmt w:val="lowerLetter"/>
      <w:lvlText w:val="%8)"/>
      <w:lvlJc w:val="left"/>
      <w:pPr>
        <w:ind w:left="3416" w:hanging="336"/>
      </w:pPr>
      <w:rPr>
        <w:rFonts w:hint="default"/>
        <w:spacing w:val="0"/>
      </w:rPr>
    </w:lvl>
    <w:lvl w:ilvl="8" w:tentative="0">
      <w:start w:val="1"/>
      <w:numFmt w:val="lowerRoman"/>
      <w:lvlText w:val="%9)"/>
      <w:lvlJc w:val="left"/>
      <w:pPr>
        <w:ind w:left="3856" w:hanging="336"/>
      </w:pPr>
      <w:rPr>
        <w:rFonts w:hint="default"/>
        <w:spacing w:val="0"/>
      </w:rPr>
    </w:lvl>
  </w:abstractNum>
  <w:abstractNum w:abstractNumId="26">
    <w:nsid w:val="7A7110F2"/>
    <w:multiLevelType w:val="multilevel"/>
    <w:tmpl w:val="7A7110F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7">
    <w:nsid w:val="7E1EC445"/>
    <w:multiLevelType w:val="singleLevel"/>
    <w:tmpl w:val="7E1EC445"/>
    <w:lvl w:ilvl="0" w:tentative="0">
      <w:start w:val="2"/>
      <w:numFmt w:val="decimal"/>
      <w:lvlText w:val="%1."/>
      <w:lvlJc w:val="left"/>
      <w:pPr>
        <w:tabs>
          <w:tab w:val="left" w:pos="312"/>
        </w:tabs>
      </w:pPr>
    </w:lvl>
  </w:abstractNum>
  <w:num w:numId="1">
    <w:abstractNumId w:val="7"/>
  </w:num>
  <w:num w:numId="2">
    <w:abstractNumId w:val="3"/>
  </w:num>
  <w:num w:numId="3">
    <w:abstractNumId w:val="10"/>
  </w:num>
  <w:num w:numId="4">
    <w:abstractNumId w:val="21"/>
  </w:num>
  <w:num w:numId="5">
    <w:abstractNumId w:val="5"/>
  </w:num>
  <w:num w:numId="6">
    <w:abstractNumId w:val="4"/>
  </w:num>
  <w:num w:numId="7">
    <w:abstractNumId w:val="12"/>
  </w:num>
  <w:num w:numId="8">
    <w:abstractNumId w:val="25"/>
  </w:num>
  <w:num w:numId="9">
    <w:abstractNumId w:val="11"/>
  </w:num>
  <w:num w:numId="10">
    <w:abstractNumId w:val="0"/>
  </w:num>
  <w:num w:numId="11">
    <w:abstractNumId w:val="17"/>
  </w:num>
  <w:num w:numId="12">
    <w:abstractNumId w:val="22"/>
  </w:num>
  <w:num w:numId="13">
    <w:abstractNumId w:val="6"/>
  </w:num>
  <w:num w:numId="14">
    <w:abstractNumId w:val="14"/>
  </w:num>
  <w:num w:numId="15">
    <w:abstractNumId w:val="18"/>
  </w:num>
  <w:num w:numId="16">
    <w:abstractNumId w:val="23"/>
  </w:num>
  <w:num w:numId="17">
    <w:abstractNumId w:val="20"/>
  </w:num>
  <w:num w:numId="18">
    <w:abstractNumId w:val="19"/>
  </w:num>
  <w:num w:numId="19">
    <w:abstractNumId w:val="24"/>
  </w:num>
  <w:num w:numId="20">
    <w:abstractNumId w:val="26"/>
  </w:num>
  <w:num w:numId="21">
    <w:abstractNumId w:val="16"/>
  </w:num>
  <w:num w:numId="22">
    <w:abstractNumId w:val="13"/>
  </w:num>
  <w:num w:numId="23">
    <w:abstractNumId w:val="27"/>
  </w:num>
  <w:num w:numId="24">
    <w:abstractNumId w:val="1"/>
  </w:num>
  <w:num w:numId="25">
    <w:abstractNumId w:val="2"/>
  </w:num>
  <w:num w:numId="26">
    <w:abstractNumId w:val="15"/>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compat>
    <w:balanceSingleByteDoubleByteWidth/>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963"/>
    <w:rsid w:val="000B24F8"/>
    <w:rsid w:val="0015110F"/>
    <w:rsid w:val="001B1963"/>
    <w:rsid w:val="00241AC5"/>
    <w:rsid w:val="00300D0A"/>
    <w:rsid w:val="0031354B"/>
    <w:rsid w:val="00331C2F"/>
    <w:rsid w:val="003665A5"/>
    <w:rsid w:val="004D0429"/>
    <w:rsid w:val="005E789D"/>
    <w:rsid w:val="006172E5"/>
    <w:rsid w:val="00670FB3"/>
    <w:rsid w:val="00680426"/>
    <w:rsid w:val="00682706"/>
    <w:rsid w:val="007C517F"/>
    <w:rsid w:val="008179F1"/>
    <w:rsid w:val="00920752"/>
    <w:rsid w:val="00971D27"/>
    <w:rsid w:val="009D352F"/>
    <w:rsid w:val="00A9392D"/>
    <w:rsid w:val="00AF7DF9"/>
    <w:rsid w:val="00B851CA"/>
    <w:rsid w:val="00C66BE4"/>
    <w:rsid w:val="00C759F5"/>
    <w:rsid w:val="00D81B8D"/>
    <w:rsid w:val="00E35852"/>
    <w:rsid w:val="00F2744D"/>
    <w:rsid w:val="00F61A94"/>
    <w:rsid w:val="00FE0854"/>
    <w:rsid w:val="03DE1339"/>
    <w:rsid w:val="156173A0"/>
    <w:rsid w:val="1C4477A5"/>
    <w:rsid w:val="1C470CD4"/>
    <w:rsid w:val="1F0F5191"/>
    <w:rsid w:val="2DB13AF6"/>
    <w:rsid w:val="34FB58FB"/>
    <w:rsid w:val="397ECED1"/>
    <w:rsid w:val="3C387CC6"/>
    <w:rsid w:val="4FFE2B56"/>
    <w:rsid w:val="51ED0105"/>
    <w:rsid w:val="57483237"/>
    <w:rsid w:val="5D1A034E"/>
    <w:rsid w:val="60E9282E"/>
    <w:rsid w:val="64BB3874"/>
    <w:rsid w:val="6FBD3747"/>
    <w:rsid w:val="733F5506"/>
    <w:rsid w:val="7EBF33CF"/>
    <w:rsid w:val="7F6FC13B"/>
    <w:rsid w:val="7FA119D2"/>
    <w:rsid w:val="ABEF0B1D"/>
    <w:rsid w:val="BFFD4F61"/>
    <w:rsid w:val="D12FF813"/>
    <w:rsid w:val="D7DF2180"/>
    <w:rsid w:val="DFFE3884"/>
    <w:rsid w:val="DFFFF7D9"/>
    <w:rsid w:val="E7EAA60E"/>
    <w:rsid w:val="FE7B009F"/>
    <w:rsid w:val="FF3DF8EC"/>
    <w:rsid w:val="FFED3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3"/>
    <w:link w:val="221"/>
    <w:qFormat/>
    <w:uiPriority w:val="0"/>
    <w:pPr>
      <w:keepNext/>
      <w:keepLines/>
      <w:spacing w:before="340" w:after="330" w:line="578" w:lineRule="auto"/>
      <w:outlineLvl w:val="0"/>
    </w:pPr>
    <w:rPr>
      <w:sz w:val="44"/>
      <w:szCs w:val="44"/>
    </w:rPr>
  </w:style>
  <w:style w:type="paragraph" w:styleId="4">
    <w:name w:val="heading 2"/>
    <w:basedOn w:val="1"/>
    <w:next w:val="1"/>
    <w:link w:val="220"/>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222"/>
    <w:qFormat/>
    <w:uiPriority w:val="0"/>
    <w:pPr>
      <w:keepNext/>
      <w:keepLines/>
      <w:spacing w:before="260" w:after="260" w:line="416" w:lineRule="auto"/>
      <w:outlineLvl w:val="2"/>
    </w:pPr>
    <w:rPr>
      <w:sz w:val="32"/>
      <w:szCs w:val="32"/>
    </w:rPr>
  </w:style>
  <w:style w:type="paragraph" w:styleId="6">
    <w:name w:val="heading 4"/>
    <w:basedOn w:val="1"/>
    <w:next w:val="1"/>
    <w:link w:val="223"/>
    <w:qFormat/>
    <w:uiPriority w:val="0"/>
    <w:pPr>
      <w:jc w:val="center"/>
      <w:outlineLvl w:val="3"/>
    </w:pPr>
    <w:rPr>
      <w:rFonts w:eastAsia="新宋体"/>
      <w:sz w:val="30"/>
      <w:szCs w:val="21"/>
    </w:rPr>
  </w:style>
  <w:style w:type="paragraph" w:styleId="7">
    <w:name w:val="heading 5"/>
    <w:basedOn w:val="1"/>
    <w:next w:val="1"/>
    <w:link w:val="224"/>
    <w:qFormat/>
    <w:uiPriority w:val="0"/>
    <w:pPr>
      <w:keepNext/>
      <w:keepLines/>
      <w:spacing w:before="280" w:after="290" w:line="376" w:lineRule="auto"/>
      <w:outlineLvl w:val="4"/>
    </w:pPr>
    <w:rPr>
      <w:b/>
      <w:bCs/>
      <w:sz w:val="28"/>
      <w:szCs w:val="28"/>
    </w:rPr>
  </w:style>
  <w:style w:type="paragraph" w:styleId="8">
    <w:name w:val="heading 6"/>
    <w:basedOn w:val="1"/>
    <w:next w:val="9"/>
    <w:link w:val="225"/>
    <w:qFormat/>
    <w:uiPriority w:val="0"/>
    <w:pPr>
      <w:keepNext/>
      <w:jc w:val="center"/>
      <w:outlineLvl w:val="5"/>
    </w:pPr>
    <w:rPr>
      <w:b/>
      <w:sz w:val="44"/>
      <w:szCs w:val="20"/>
    </w:rPr>
  </w:style>
  <w:style w:type="paragraph" w:styleId="10">
    <w:name w:val="heading 7"/>
    <w:basedOn w:val="1"/>
    <w:next w:val="1"/>
    <w:link w:val="227"/>
    <w:qFormat/>
    <w:uiPriority w:val="0"/>
    <w:pPr>
      <w:keepNext/>
      <w:keepLines/>
      <w:spacing w:before="240" w:after="64" w:line="320" w:lineRule="auto"/>
      <w:outlineLvl w:val="6"/>
    </w:pPr>
    <w:rPr>
      <w:b/>
      <w:bCs/>
      <w:sz w:val="24"/>
    </w:rPr>
  </w:style>
  <w:style w:type="paragraph" w:styleId="11">
    <w:name w:val="heading 8"/>
    <w:basedOn w:val="1"/>
    <w:next w:val="1"/>
    <w:link w:val="228"/>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
    <w:link w:val="229"/>
    <w:qFormat/>
    <w:uiPriority w:val="0"/>
    <w:pPr>
      <w:keepNext/>
      <w:keepLines/>
      <w:spacing w:before="240" w:after="64" w:line="320" w:lineRule="auto"/>
      <w:outlineLvl w:val="8"/>
    </w:pPr>
    <w:rPr>
      <w:rFonts w:ascii="Arial" w:hAnsi="Arial" w:eastAsia="黑体"/>
      <w:sz w:val="24"/>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customStyle="1" w:styleId="3">
    <w:name w:val="Content"/>
    <w:basedOn w:val="1"/>
    <w:link w:val="336"/>
    <w:qFormat/>
    <w:uiPriority w:val="0"/>
    <w:pPr>
      <w:spacing w:line="360" w:lineRule="auto"/>
      <w:ind w:firstLine="200"/>
    </w:pPr>
  </w:style>
  <w:style w:type="paragraph" w:styleId="9">
    <w:name w:val="Normal Indent"/>
    <w:basedOn w:val="1"/>
    <w:link w:val="226"/>
    <w:qFormat/>
    <w:uiPriority w:val="0"/>
    <w:pPr>
      <w:ind w:firstLine="420"/>
    </w:pPr>
    <w:rPr>
      <w:sz w:val="20"/>
      <w:szCs w:val="20"/>
    </w:rPr>
  </w:style>
  <w:style w:type="paragraph" w:styleId="13">
    <w:name w:val="toc 7"/>
    <w:basedOn w:val="1"/>
    <w:next w:val="1"/>
    <w:unhideWhenUsed/>
    <w:qFormat/>
    <w:uiPriority w:val="39"/>
    <w:pPr>
      <w:spacing w:after="57"/>
      <w:ind w:left="1701"/>
    </w:pPr>
  </w:style>
  <w:style w:type="paragraph" w:styleId="14">
    <w:name w:val="caption"/>
    <w:basedOn w:val="1"/>
    <w:next w:val="1"/>
    <w:qFormat/>
    <w:uiPriority w:val="0"/>
    <w:pPr>
      <w:jc w:val="center"/>
    </w:pPr>
    <w:rPr>
      <w:rFonts w:ascii="宋体" w:hAnsi="宋体"/>
      <w:lang w:val="zh-CN"/>
    </w:rPr>
  </w:style>
  <w:style w:type="paragraph" w:styleId="15">
    <w:name w:val="Document Map"/>
    <w:basedOn w:val="1"/>
    <w:link w:val="230"/>
    <w:semiHidden/>
    <w:qFormat/>
    <w:uiPriority w:val="0"/>
    <w:pPr>
      <w:shd w:val="clear" w:color="auto" w:fill="000080"/>
    </w:pPr>
    <w:rPr>
      <w:sz w:val="20"/>
    </w:rPr>
  </w:style>
  <w:style w:type="paragraph" w:styleId="16">
    <w:name w:val="annotation text"/>
    <w:basedOn w:val="1"/>
    <w:link w:val="231"/>
    <w:unhideWhenUsed/>
    <w:qFormat/>
    <w:uiPriority w:val="99"/>
    <w:pPr>
      <w:jc w:val="left"/>
    </w:pPr>
  </w:style>
  <w:style w:type="paragraph" w:styleId="17">
    <w:name w:val="Body Text 3"/>
    <w:basedOn w:val="1"/>
    <w:link w:val="232"/>
    <w:qFormat/>
    <w:uiPriority w:val="0"/>
    <w:pPr>
      <w:spacing w:after="120"/>
    </w:pPr>
    <w:rPr>
      <w:sz w:val="16"/>
      <w:szCs w:val="16"/>
    </w:rPr>
  </w:style>
  <w:style w:type="paragraph" w:styleId="18">
    <w:name w:val="Closing"/>
    <w:basedOn w:val="1"/>
    <w:qFormat/>
    <w:uiPriority w:val="0"/>
    <w:pPr>
      <w:ind w:left="100"/>
    </w:pPr>
  </w:style>
  <w:style w:type="paragraph" w:styleId="19">
    <w:name w:val="Body Text"/>
    <w:basedOn w:val="1"/>
    <w:link w:val="233"/>
    <w:qFormat/>
    <w:uiPriority w:val="0"/>
    <w:rPr>
      <w:rFonts w:ascii="仿宋_GB2312" w:eastAsia="仿宋_GB2312"/>
      <w:sz w:val="24"/>
      <w:szCs w:val="20"/>
    </w:rPr>
  </w:style>
  <w:style w:type="paragraph" w:styleId="20">
    <w:name w:val="Body Text Indent"/>
    <w:basedOn w:val="1"/>
    <w:link w:val="234"/>
    <w:qFormat/>
    <w:uiPriority w:val="0"/>
    <w:pPr>
      <w:ind w:left="765"/>
    </w:pPr>
    <w:rPr>
      <w:rFonts w:ascii="仿宋_GB2312" w:eastAsia="仿宋_GB2312"/>
      <w:sz w:val="28"/>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35"/>
    <w:qFormat/>
    <w:uiPriority w:val="0"/>
    <w:rPr>
      <w:rFonts w:ascii="宋体" w:hAnsi="Courier New"/>
      <w:sz w:val="20"/>
      <w:szCs w:val="21"/>
    </w:rPr>
  </w:style>
  <w:style w:type="paragraph" w:styleId="24">
    <w:name w:val="toc 8"/>
    <w:basedOn w:val="1"/>
    <w:next w:val="1"/>
    <w:unhideWhenUsed/>
    <w:qFormat/>
    <w:uiPriority w:val="39"/>
    <w:pPr>
      <w:spacing w:after="57"/>
      <w:ind w:left="1984"/>
    </w:pPr>
  </w:style>
  <w:style w:type="paragraph" w:styleId="25">
    <w:name w:val="Date"/>
    <w:basedOn w:val="1"/>
    <w:next w:val="1"/>
    <w:link w:val="236"/>
    <w:qFormat/>
    <w:uiPriority w:val="0"/>
    <w:rPr>
      <w:sz w:val="24"/>
      <w:szCs w:val="20"/>
    </w:rPr>
  </w:style>
  <w:style w:type="paragraph" w:styleId="26">
    <w:name w:val="Body Text Indent 2"/>
    <w:basedOn w:val="1"/>
    <w:link w:val="237"/>
    <w:qFormat/>
    <w:uiPriority w:val="0"/>
    <w:pPr>
      <w:spacing w:line="500" w:lineRule="exact"/>
      <w:ind w:firstLine="560"/>
    </w:pPr>
    <w:rPr>
      <w:rFonts w:eastAsia="仿宋_GB2312"/>
      <w:sz w:val="28"/>
      <w:szCs w:val="20"/>
    </w:rPr>
  </w:style>
  <w:style w:type="paragraph" w:styleId="27">
    <w:name w:val="endnote text"/>
    <w:basedOn w:val="1"/>
    <w:link w:val="214"/>
    <w:semiHidden/>
    <w:unhideWhenUsed/>
    <w:qFormat/>
    <w:uiPriority w:val="99"/>
    <w:rPr>
      <w:sz w:val="20"/>
    </w:rPr>
  </w:style>
  <w:style w:type="paragraph" w:styleId="28">
    <w:name w:val="Balloon Text"/>
    <w:basedOn w:val="1"/>
    <w:link w:val="238"/>
    <w:semiHidden/>
    <w:qFormat/>
    <w:uiPriority w:val="0"/>
    <w:rPr>
      <w:sz w:val="18"/>
      <w:szCs w:val="18"/>
    </w:rPr>
  </w:style>
  <w:style w:type="paragraph" w:styleId="29">
    <w:name w:val="footer"/>
    <w:basedOn w:val="1"/>
    <w:link w:val="239"/>
    <w:qFormat/>
    <w:uiPriority w:val="99"/>
    <w:pPr>
      <w:tabs>
        <w:tab w:val="center" w:pos="4153"/>
        <w:tab w:val="right" w:pos="8306"/>
      </w:tabs>
      <w:jc w:val="left"/>
    </w:pPr>
    <w:rPr>
      <w:sz w:val="18"/>
      <w:szCs w:val="20"/>
    </w:rPr>
  </w:style>
  <w:style w:type="paragraph" w:styleId="30">
    <w:name w:val="envelope return"/>
    <w:basedOn w:val="1"/>
    <w:qFormat/>
    <w:uiPriority w:val="0"/>
    <w:pPr>
      <w:widowControl/>
      <w:spacing w:before="160" w:after="160" w:line="240" w:lineRule="atLeast"/>
      <w:ind w:left="1701"/>
      <w:jc w:val="left"/>
    </w:pPr>
    <w:rPr>
      <w:rFonts w:ascii="Arial" w:hAnsi="Arial" w:cs="Arial"/>
      <w:szCs w:val="21"/>
    </w:rPr>
  </w:style>
  <w:style w:type="paragraph" w:styleId="31">
    <w:name w:val="header"/>
    <w:basedOn w:val="1"/>
    <w:link w:val="240"/>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semiHidden/>
    <w:qFormat/>
    <w:uiPriority w:val="0"/>
    <w:rPr>
      <w:sz w:val="24"/>
    </w:rPr>
  </w:style>
  <w:style w:type="paragraph" w:styleId="33">
    <w:name w:val="toc 4"/>
    <w:basedOn w:val="1"/>
    <w:next w:val="1"/>
    <w:unhideWhenUsed/>
    <w:qFormat/>
    <w:uiPriority w:val="39"/>
    <w:pPr>
      <w:spacing w:after="57"/>
      <w:ind w:left="850"/>
    </w:pPr>
  </w:style>
  <w:style w:type="paragraph" w:styleId="34">
    <w:name w:val="Subtitle"/>
    <w:basedOn w:val="1"/>
    <w:next w:val="1"/>
    <w:link w:val="80"/>
    <w:qFormat/>
    <w:uiPriority w:val="11"/>
    <w:pPr>
      <w:spacing w:before="200" w:after="200"/>
    </w:pPr>
    <w:rPr>
      <w:sz w:val="24"/>
    </w:rPr>
  </w:style>
  <w:style w:type="paragraph" w:styleId="35">
    <w:name w:val="List"/>
    <w:basedOn w:val="1"/>
    <w:qFormat/>
    <w:uiPriority w:val="0"/>
    <w:pPr>
      <w:ind w:left="200" w:hanging="200"/>
    </w:pPr>
  </w:style>
  <w:style w:type="paragraph" w:styleId="36">
    <w:name w:val="footnote text"/>
    <w:basedOn w:val="1"/>
    <w:link w:val="213"/>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41"/>
    <w:qFormat/>
    <w:uiPriority w:val="0"/>
    <w:pPr>
      <w:spacing w:after="120"/>
      <w:ind w:left="420"/>
    </w:pPr>
    <w:rPr>
      <w:sz w:val="16"/>
      <w:szCs w:val="16"/>
    </w:rPr>
  </w:style>
  <w:style w:type="paragraph" w:styleId="39">
    <w:name w:val="table of figures"/>
    <w:basedOn w:val="1"/>
    <w:next w:val="1"/>
    <w:unhideWhenUsed/>
    <w:qFormat/>
    <w:uiPriority w:val="99"/>
  </w:style>
  <w:style w:type="paragraph" w:styleId="40">
    <w:name w:val="toc 2"/>
    <w:basedOn w:val="1"/>
    <w:next w:val="1"/>
    <w:unhideWhenUsed/>
    <w:qFormat/>
    <w:uiPriority w:val="39"/>
    <w:pPr>
      <w:spacing w:after="57"/>
      <w:ind w:left="283"/>
    </w:pPr>
  </w:style>
  <w:style w:type="paragraph" w:styleId="41">
    <w:name w:val="toc 9"/>
    <w:basedOn w:val="1"/>
    <w:next w:val="1"/>
    <w:unhideWhenUsed/>
    <w:qFormat/>
    <w:uiPriority w:val="39"/>
    <w:pPr>
      <w:spacing w:after="57"/>
      <w:ind w:left="2268"/>
    </w:pPr>
  </w:style>
  <w:style w:type="paragraph" w:styleId="42">
    <w:name w:val="Body Text 2"/>
    <w:basedOn w:val="1"/>
    <w:link w:val="242"/>
    <w:qFormat/>
    <w:uiPriority w:val="0"/>
    <w:rPr>
      <w:b/>
      <w:bCs/>
      <w:sz w:val="18"/>
    </w:rPr>
  </w:style>
  <w:style w:type="paragraph" w:styleId="43">
    <w:name w:val="HTML Preformatted"/>
    <w:basedOn w:val="1"/>
    <w:link w:val="243"/>
    <w:unhideWhenUsed/>
    <w:qFormat/>
    <w:uiPriority w:val="99"/>
    <w:pPr>
      <w:spacing w:line="360" w:lineRule="atLeast"/>
    </w:pPr>
    <w:rPr>
      <w:rFonts w:ascii="Courier New" w:hAnsi="Courier New"/>
      <w:sz w:val="20"/>
      <w:szCs w:val="20"/>
    </w:rPr>
  </w:style>
  <w:style w:type="paragraph" w:styleId="44">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45">
    <w:name w:val="Title"/>
    <w:basedOn w:val="1"/>
    <w:next w:val="3"/>
    <w:qFormat/>
    <w:uiPriority w:val="1"/>
    <w:pPr>
      <w:spacing w:line="360" w:lineRule="auto"/>
      <w:jc w:val="center"/>
    </w:pPr>
    <w:rPr>
      <w:rFonts w:ascii="Arial" w:hAnsi="Arial" w:eastAsia="黑体" w:cstheme="majorBidi"/>
      <w:b/>
      <w:bCs/>
      <w:sz w:val="36"/>
      <w:szCs w:val="32"/>
    </w:rPr>
  </w:style>
  <w:style w:type="paragraph" w:styleId="46">
    <w:name w:val="annotation subject"/>
    <w:basedOn w:val="16"/>
    <w:next w:val="16"/>
    <w:link w:val="244"/>
    <w:unhideWhenUsed/>
    <w:qFormat/>
    <w:uiPriority w:val="99"/>
    <w:rPr>
      <w:b/>
      <w:bCs/>
    </w:rPr>
  </w:style>
  <w:style w:type="paragraph" w:styleId="47">
    <w:name w:val="Body Text First Indent"/>
    <w:basedOn w:val="19"/>
    <w:link w:val="245"/>
    <w:qFormat/>
    <w:uiPriority w:val="0"/>
    <w:pPr>
      <w:spacing w:after="120"/>
      <w:ind w:firstLine="420"/>
    </w:pPr>
    <w:rPr>
      <w:rFonts w:ascii="Times New Roman" w:eastAsia="宋体"/>
      <w:szCs w:val="24"/>
    </w:rPr>
  </w:style>
  <w:style w:type="paragraph" w:styleId="48">
    <w:name w:val="Body Text First Indent 2"/>
    <w:basedOn w:val="20"/>
    <w:unhideWhenUsed/>
    <w:qFormat/>
    <w:uiPriority w:val="99"/>
    <w:pPr>
      <w:ind w:firstLine="420"/>
    </w:pPr>
  </w:style>
  <w:style w:type="table" w:styleId="50">
    <w:name w:val="Table Grid"/>
    <w:basedOn w:val="4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none"/>
    </w:rPr>
  </w:style>
  <w:style w:type="character" w:styleId="56">
    <w:name w:val="Emphasis"/>
    <w:qFormat/>
    <w:uiPriority w:val="20"/>
    <w:rPr>
      <w:b/>
      <w:bCs/>
    </w:rPr>
  </w:style>
  <w:style w:type="character" w:styleId="57">
    <w:name w:val="HTML Definition"/>
    <w:unhideWhenUsed/>
    <w:qFormat/>
    <w:uiPriority w:val="99"/>
  </w:style>
  <w:style w:type="character" w:styleId="58">
    <w:name w:val="HTML Typewriter"/>
    <w:unhideWhenUsed/>
    <w:qFormat/>
    <w:uiPriority w:val="99"/>
    <w:rPr>
      <w:rFonts w:hint="default" w:ascii="monospace" w:hAnsi="monospace" w:eastAsia="monospace" w:cs="monospace"/>
      <w:sz w:val="20"/>
    </w:rPr>
  </w:style>
  <w:style w:type="character" w:styleId="59">
    <w:name w:val="HTML Acronym"/>
    <w:unhideWhenUsed/>
    <w:qFormat/>
    <w:uiPriority w:val="99"/>
  </w:style>
  <w:style w:type="character" w:styleId="60">
    <w:name w:val="HTML Variable"/>
    <w:unhideWhenUsed/>
    <w:qFormat/>
    <w:uiPriority w:val="99"/>
  </w:style>
  <w:style w:type="character" w:styleId="61">
    <w:name w:val="Hyperlink"/>
    <w:qFormat/>
    <w:uiPriority w:val="0"/>
    <w:rPr>
      <w:color w:val="0000FF"/>
      <w:u w:val="none"/>
    </w:rPr>
  </w:style>
  <w:style w:type="character" w:styleId="62">
    <w:name w:val="HTML Code"/>
    <w:unhideWhenUsed/>
    <w:qFormat/>
    <w:uiPriority w:val="99"/>
    <w:rPr>
      <w:rFonts w:hint="default" w:ascii="monospace" w:hAnsi="monospace" w:eastAsia="monospace" w:cs="monospace"/>
      <w:sz w:val="20"/>
    </w:rPr>
  </w:style>
  <w:style w:type="character" w:styleId="63">
    <w:name w:val="annotation reference"/>
    <w:basedOn w:val="51"/>
    <w:unhideWhenUsed/>
    <w:qFormat/>
    <w:uiPriority w:val="99"/>
    <w:rPr>
      <w:sz w:val="21"/>
      <w:szCs w:val="21"/>
    </w:rPr>
  </w:style>
  <w:style w:type="character" w:styleId="64">
    <w:name w:val="HTML Cite"/>
    <w:unhideWhenUsed/>
    <w:qFormat/>
    <w:uiPriority w:val="99"/>
  </w:style>
  <w:style w:type="character" w:styleId="65">
    <w:name w:val="footnote reference"/>
    <w:basedOn w:val="51"/>
    <w:unhideWhenUsed/>
    <w:qFormat/>
    <w:uiPriority w:val="99"/>
    <w:rPr>
      <w:vertAlign w:val="superscript"/>
    </w:rPr>
  </w:style>
  <w:style w:type="character" w:styleId="66">
    <w:name w:val="HTML Keyboard"/>
    <w:unhideWhenUsed/>
    <w:qFormat/>
    <w:uiPriority w:val="99"/>
    <w:rPr>
      <w:rFonts w:ascii="monospace" w:hAnsi="monospace" w:eastAsia="monospace" w:cs="monospace"/>
      <w:sz w:val="20"/>
    </w:rPr>
  </w:style>
  <w:style w:type="character" w:styleId="67">
    <w:name w:val="HTML Sample"/>
    <w:unhideWhenUsed/>
    <w:qFormat/>
    <w:uiPriority w:val="99"/>
    <w:rPr>
      <w:rFonts w:hint="default" w:ascii="monospace" w:hAnsi="monospace" w:eastAsia="monospace" w:cs="monospace"/>
    </w:rPr>
  </w:style>
  <w:style w:type="paragraph" w:customStyle="1" w:styleId="68">
    <w:name w:val="首行缩进"/>
    <w:basedOn w:val="1"/>
    <w:qFormat/>
    <w:uiPriority w:val="0"/>
    <w:pPr>
      <w:ind w:firstLine="480"/>
    </w:pPr>
    <w:rPr>
      <w:szCs w:val="20"/>
      <w:lang w:val="zh-CN"/>
    </w:rPr>
  </w:style>
  <w:style w:type="character" w:customStyle="1" w:styleId="69">
    <w:name w:val="Heading 1 Char"/>
    <w:basedOn w:val="51"/>
    <w:qFormat/>
    <w:uiPriority w:val="9"/>
    <w:rPr>
      <w:rFonts w:ascii="Arial" w:hAnsi="Arial" w:eastAsia="Arial" w:cs="Arial"/>
      <w:sz w:val="40"/>
      <w:szCs w:val="40"/>
    </w:rPr>
  </w:style>
  <w:style w:type="character" w:customStyle="1" w:styleId="70">
    <w:name w:val="Heading 2 Char"/>
    <w:basedOn w:val="51"/>
    <w:qFormat/>
    <w:uiPriority w:val="9"/>
    <w:rPr>
      <w:rFonts w:ascii="Arial" w:hAnsi="Arial" w:eastAsia="Arial" w:cs="Arial"/>
      <w:sz w:val="34"/>
    </w:rPr>
  </w:style>
  <w:style w:type="character" w:customStyle="1" w:styleId="71">
    <w:name w:val="Heading 3 Char"/>
    <w:basedOn w:val="51"/>
    <w:qFormat/>
    <w:uiPriority w:val="9"/>
    <w:rPr>
      <w:rFonts w:ascii="Arial" w:hAnsi="Arial" w:eastAsia="Arial" w:cs="Arial"/>
      <w:sz w:val="30"/>
      <w:szCs w:val="30"/>
    </w:rPr>
  </w:style>
  <w:style w:type="character" w:customStyle="1" w:styleId="72">
    <w:name w:val="Heading 4 Char"/>
    <w:basedOn w:val="51"/>
    <w:qFormat/>
    <w:uiPriority w:val="9"/>
    <w:rPr>
      <w:rFonts w:ascii="Arial" w:hAnsi="Arial" w:eastAsia="Arial" w:cs="Arial"/>
      <w:b/>
      <w:bCs/>
      <w:sz w:val="26"/>
      <w:szCs w:val="26"/>
    </w:rPr>
  </w:style>
  <w:style w:type="character" w:customStyle="1" w:styleId="73">
    <w:name w:val="Heading 5 Char"/>
    <w:basedOn w:val="51"/>
    <w:qFormat/>
    <w:uiPriority w:val="9"/>
    <w:rPr>
      <w:rFonts w:ascii="Arial" w:hAnsi="Arial" w:eastAsia="Arial" w:cs="Arial"/>
      <w:b/>
      <w:bCs/>
      <w:sz w:val="24"/>
      <w:szCs w:val="24"/>
    </w:rPr>
  </w:style>
  <w:style w:type="character" w:customStyle="1" w:styleId="74">
    <w:name w:val="Heading 6 Char"/>
    <w:basedOn w:val="51"/>
    <w:qFormat/>
    <w:uiPriority w:val="9"/>
    <w:rPr>
      <w:rFonts w:ascii="Arial" w:hAnsi="Arial" w:eastAsia="Arial" w:cs="Arial"/>
      <w:b/>
      <w:bCs/>
      <w:sz w:val="22"/>
      <w:szCs w:val="22"/>
    </w:rPr>
  </w:style>
  <w:style w:type="character" w:customStyle="1" w:styleId="75">
    <w:name w:val="Heading 7 Char"/>
    <w:basedOn w:val="51"/>
    <w:qFormat/>
    <w:uiPriority w:val="9"/>
    <w:rPr>
      <w:rFonts w:ascii="Arial" w:hAnsi="Arial" w:eastAsia="Arial" w:cs="Arial"/>
      <w:b/>
      <w:bCs/>
      <w:i/>
      <w:iCs/>
      <w:sz w:val="22"/>
      <w:szCs w:val="22"/>
    </w:rPr>
  </w:style>
  <w:style w:type="character" w:customStyle="1" w:styleId="76">
    <w:name w:val="Heading 8 Char"/>
    <w:basedOn w:val="51"/>
    <w:qFormat/>
    <w:uiPriority w:val="9"/>
    <w:rPr>
      <w:rFonts w:ascii="Arial" w:hAnsi="Arial" w:eastAsia="Arial" w:cs="Arial"/>
      <w:i/>
      <w:iCs/>
      <w:sz w:val="22"/>
      <w:szCs w:val="22"/>
    </w:rPr>
  </w:style>
  <w:style w:type="character" w:customStyle="1" w:styleId="77">
    <w:name w:val="Heading 9 Char"/>
    <w:basedOn w:val="51"/>
    <w:qFormat/>
    <w:uiPriority w:val="9"/>
    <w:rPr>
      <w:rFonts w:ascii="Arial" w:hAnsi="Arial" w:eastAsia="Arial" w:cs="Arial"/>
      <w:i/>
      <w:iCs/>
      <w:sz w:val="21"/>
      <w:szCs w:val="21"/>
    </w:rPr>
  </w:style>
  <w:style w:type="paragraph" w:styleId="78">
    <w:name w:val="No Spacing"/>
    <w:qFormat/>
    <w:uiPriority w:val="1"/>
    <w:rPr>
      <w:rFonts w:ascii="Times New Roman" w:hAnsi="Times New Roman" w:eastAsia="宋体" w:cs="Times New Roman"/>
      <w:lang w:val="en-US" w:eastAsia="zh-CN" w:bidi="ar-SA"/>
    </w:rPr>
  </w:style>
  <w:style w:type="character" w:customStyle="1" w:styleId="79">
    <w:name w:val="Title Char"/>
    <w:basedOn w:val="51"/>
    <w:qFormat/>
    <w:uiPriority w:val="10"/>
    <w:rPr>
      <w:sz w:val="48"/>
      <w:szCs w:val="48"/>
    </w:rPr>
  </w:style>
  <w:style w:type="character" w:customStyle="1" w:styleId="80">
    <w:name w:val="副标题 字符"/>
    <w:basedOn w:val="51"/>
    <w:link w:val="34"/>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引用 字符"/>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4">
    <w:name w:val="明显引用 字符"/>
    <w:link w:val="83"/>
    <w:qFormat/>
    <w:uiPriority w:val="30"/>
    <w:rPr>
      <w:i/>
    </w:rPr>
  </w:style>
  <w:style w:type="character" w:customStyle="1" w:styleId="85">
    <w:name w:val="Header Char"/>
    <w:basedOn w:val="51"/>
    <w:qFormat/>
    <w:uiPriority w:val="99"/>
  </w:style>
  <w:style w:type="character" w:customStyle="1" w:styleId="86">
    <w:name w:val="Footer Char"/>
    <w:basedOn w:val="51"/>
    <w:qFormat/>
    <w:uiPriority w:val="99"/>
  </w:style>
  <w:style w:type="character" w:customStyle="1" w:styleId="87">
    <w:name w:val="Caption Char"/>
    <w:qFormat/>
    <w:uiPriority w:val="99"/>
  </w:style>
  <w:style w:type="table" w:customStyle="1" w:styleId="88">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9">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脚注文本 字符"/>
    <w:link w:val="36"/>
    <w:qFormat/>
    <w:uiPriority w:val="99"/>
    <w:rPr>
      <w:sz w:val="18"/>
    </w:rPr>
  </w:style>
  <w:style w:type="character" w:customStyle="1" w:styleId="214">
    <w:name w:val="尾注文本 字符"/>
    <w:link w:val="27"/>
    <w:qFormat/>
    <w:uiPriority w:val="99"/>
    <w:rPr>
      <w:sz w:val="20"/>
    </w:rPr>
  </w:style>
  <w:style w:type="paragraph" w:customStyle="1" w:styleId="215">
    <w:name w:val="TOC 标题1"/>
    <w:unhideWhenUsed/>
    <w:qFormat/>
    <w:uiPriority w:val="39"/>
    <w:rPr>
      <w:rFonts w:ascii="Times New Roman" w:hAnsi="Times New Roman" w:eastAsia="宋体" w:cs="Times New Roman"/>
      <w:lang w:val="en-US" w:eastAsia="zh-CN" w:bidi="ar-SA"/>
    </w:rPr>
  </w:style>
  <w:style w:type="paragraph" w:customStyle="1" w:styleId="216">
    <w:name w:val="标题 41"/>
    <w:basedOn w:val="1"/>
    <w:next w:val="1"/>
    <w:qFormat/>
    <w:uiPriority w:val="0"/>
    <w:pPr>
      <w:keepNext/>
      <w:jc w:val="center"/>
      <w:outlineLvl w:val="3"/>
    </w:pPr>
    <w:rPr>
      <w:rFonts w:eastAsia="新宋体"/>
      <w:sz w:val="30"/>
      <w:szCs w:val="21"/>
    </w:rPr>
  </w:style>
  <w:style w:type="paragraph" w:customStyle="1" w:styleId="217">
    <w:name w:val="正文首行缩进1"/>
    <w:basedOn w:val="218"/>
    <w:qFormat/>
    <w:uiPriority w:val="0"/>
    <w:pPr>
      <w:spacing w:line="360" w:lineRule="auto"/>
      <w:ind w:firstLine="200"/>
    </w:pPr>
    <w:rPr>
      <w:rFonts w:ascii="仿宋_GB2312" w:hAnsi="Times New Roman" w:eastAsia="仿宋_GB2312"/>
      <w:sz w:val="30"/>
      <w:szCs w:val="30"/>
    </w:rPr>
  </w:style>
  <w:style w:type="paragraph" w:customStyle="1" w:styleId="218">
    <w:name w:val="正文文本1"/>
    <w:basedOn w:val="1"/>
    <w:next w:val="1"/>
    <w:qFormat/>
    <w:uiPriority w:val="0"/>
    <w:rPr>
      <w:rFonts w:ascii="楷体_GB2312" w:hAnsi="Arial" w:eastAsia="楷体_GB2312"/>
      <w:sz w:val="28"/>
      <w:szCs w:val="28"/>
    </w:rPr>
  </w:style>
  <w:style w:type="paragraph" w:customStyle="1" w:styleId="219">
    <w:name w:val="正文文本 21"/>
    <w:basedOn w:val="1"/>
    <w:qFormat/>
    <w:uiPriority w:val="0"/>
    <w:pPr>
      <w:spacing w:after="120" w:line="480" w:lineRule="auto"/>
    </w:pPr>
  </w:style>
  <w:style w:type="character" w:customStyle="1" w:styleId="220">
    <w:name w:val="标题 2 字符"/>
    <w:link w:val="4"/>
    <w:qFormat/>
    <w:uiPriority w:val="0"/>
    <w:rPr>
      <w:rFonts w:ascii="Arial" w:hAnsi="Arial" w:eastAsia="黑体" w:cs="Times New Roman"/>
      <w:b/>
      <w:bCs/>
      <w:sz w:val="32"/>
      <w:szCs w:val="32"/>
    </w:rPr>
  </w:style>
  <w:style w:type="character" w:customStyle="1" w:styleId="221">
    <w:name w:val="标题 1 字符"/>
    <w:link w:val="2"/>
    <w:qFormat/>
    <w:uiPriority w:val="0"/>
    <w:rPr>
      <w:rFonts w:ascii="Times New Roman" w:hAnsi="Times New Roman" w:eastAsia="宋体" w:cs="Times New Roman"/>
      <w:b/>
      <w:bCs/>
      <w:sz w:val="44"/>
      <w:szCs w:val="44"/>
    </w:rPr>
  </w:style>
  <w:style w:type="character" w:customStyle="1" w:styleId="222">
    <w:name w:val="标题 3 字符"/>
    <w:link w:val="5"/>
    <w:qFormat/>
    <w:uiPriority w:val="0"/>
    <w:rPr>
      <w:rFonts w:ascii="Times New Roman" w:hAnsi="Times New Roman" w:eastAsia="宋体" w:cs="Times New Roman"/>
      <w:b/>
      <w:bCs/>
      <w:sz w:val="32"/>
      <w:szCs w:val="32"/>
    </w:rPr>
  </w:style>
  <w:style w:type="character" w:customStyle="1" w:styleId="223">
    <w:name w:val="标题 4 字符"/>
    <w:link w:val="6"/>
    <w:qFormat/>
    <w:uiPriority w:val="0"/>
    <w:rPr>
      <w:rFonts w:ascii="Times New Roman" w:hAnsi="Times New Roman" w:eastAsia="新宋体" w:cs="Times New Roman"/>
      <w:sz w:val="30"/>
      <w:szCs w:val="21"/>
    </w:rPr>
  </w:style>
  <w:style w:type="character" w:customStyle="1" w:styleId="224">
    <w:name w:val="标题 5 字符"/>
    <w:link w:val="7"/>
    <w:qFormat/>
    <w:uiPriority w:val="0"/>
    <w:rPr>
      <w:rFonts w:ascii="Times New Roman" w:hAnsi="Times New Roman" w:eastAsia="宋体" w:cs="Times New Roman"/>
      <w:b/>
      <w:bCs/>
      <w:sz w:val="28"/>
      <w:szCs w:val="28"/>
    </w:rPr>
  </w:style>
  <w:style w:type="character" w:customStyle="1" w:styleId="225">
    <w:name w:val="标题 6 字符"/>
    <w:link w:val="8"/>
    <w:qFormat/>
    <w:uiPriority w:val="0"/>
    <w:rPr>
      <w:rFonts w:ascii="Times New Roman" w:hAnsi="Times New Roman" w:eastAsia="宋体" w:cs="Times New Roman"/>
      <w:b/>
      <w:sz w:val="44"/>
      <w:szCs w:val="20"/>
    </w:rPr>
  </w:style>
  <w:style w:type="character" w:customStyle="1" w:styleId="226">
    <w:name w:val="正文缩进 字符"/>
    <w:link w:val="9"/>
    <w:qFormat/>
    <w:uiPriority w:val="0"/>
    <w:rPr>
      <w:rFonts w:ascii="Times New Roman" w:hAnsi="Times New Roman" w:eastAsia="宋体" w:cs="Times New Roman"/>
      <w:sz w:val="20"/>
      <w:szCs w:val="20"/>
    </w:rPr>
  </w:style>
  <w:style w:type="character" w:customStyle="1" w:styleId="227">
    <w:name w:val="标题 7 字符"/>
    <w:link w:val="10"/>
    <w:qFormat/>
    <w:uiPriority w:val="0"/>
    <w:rPr>
      <w:rFonts w:ascii="Times New Roman" w:hAnsi="Times New Roman" w:eastAsia="宋体" w:cs="Times New Roman"/>
      <w:b/>
      <w:bCs/>
      <w:sz w:val="24"/>
      <w:szCs w:val="24"/>
    </w:rPr>
  </w:style>
  <w:style w:type="character" w:customStyle="1" w:styleId="228">
    <w:name w:val="标题 8 字符"/>
    <w:link w:val="11"/>
    <w:qFormat/>
    <w:uiPriority w:val="0"/>
    <w:rPr>
      <w:rFonts w:ascii="Arial" w:hAnsi="Arial" w:eastAsia="黑体" w:cs="Times New Roman"/>
      <w:sz w:val="24"/>
      <w:szCs w:val="24"/>
    </w:rPr>
  </w:style>
  <w:style w:type="character" w:customStyle="1" w:styleId="229">
    <w:name w:val="标题 9 字符"/>
    <w:link w:val="12"/>
    <w:qFormat/>
    <w:uiPriority w:val="0"/>
    <w:rPr>
      <w:rFonts w:ascii="Arial" w:hAnsi="Arial" w:eastAsia="黑体" w:cs="Times New Roman"/>
      <w:sz w:val="24"/>
      <w:szCs w:val="21"/>
    </w:rPr>
  </w:style>
  <w:style w:type="character" w:customStyle="1" w:styleId="230">
    <w:name w:val="文档结构图 字符"/>
    <w:link w:val="15"/>
    <w:semiHidden/>
    <w:qFormat/>
    <w:uiPriority w:val="0"/>
    <w:rPr>
      <w:szCs w:val="24"/>
      <w:shd w:val="clear" w:color="auto" w:fill="000080"/>
    </w:rPr>
  </w:style>
  <w:style w:type="character" w:customStyle="1" w:styleId="231">
    <w:name w:val="批注文字 字符"/>
    <w:link w:val="16"/>
    <w:semiHidden/>
    <w:qFormat/>
    <w:uiPriority w:val="99"/>
    <w:rPr>
      <w:sz w:val="21"/>
      <w:szCs w:val="24"/>
    </w:rPr>
  </w:style>
  <w:style w:type="character" w:customStyle="1" w:styleId="232">
    <w:name w:val="正文文本 3 字符"/>
    <w:link w:val="17"/>
    <w:qFormat/>
    <w:uiPriority w:val="0"/>
    <w:rPr>
      <w:rFonts w:ascii="Times New Roman" w:hAnsi="Times New Roman" w:eastAsia="宋体" w:cs="Times New Roman"/>
      <w:sz w:val="16"/>
      <w:szCs w:val="16"/>
    </w:rPr>
  </w:style>
  <w:style w:type="character" w:customStyle="1" w:styleId="233">
    <w:name w:val="正文文本 字符"/>
    <w:link w:val="19"/>
    <w:qFormat/>
    <w:uiPriority w:val="0"/>
    <w:rPr>
      <w:rFonts w:ascii="仿宋_GB2312" w:hAnsi="Times New Roman" w:eastAsia="仿宋_GB2312" w:cs="Times New Roman"/>
      <w:sz w:val="24"/>
      <w:szCs w:val="20"/>
    </w:rPr>
  </w:style>
  <w:style w:type="character" w:customStyle="1" w:styleId="234">
    <w:name w:val="正文文本缩进 字符"/>
    <w:link w:val="20"/>
    <w:qFormat/>
    <w:uiPriority w:val="0"/>
    <w:rPr>
      <w:rFonts w:ascii="仿宋_GB2312" w:hAnsi="Times New Roman" w:eastAsia="仿宋_GB2312" w:cs="Times New Roman"/>
      <w:sz w:val="28"/>
      <w:szCs w:val="20"/>
    </w:rPr>
  </w:style>
  <w:style w:type="character" w:customStyle="1" w:styleId="235">
    <w:name w:val="纯文本 字符"/>
    <w:link w:val="23"/>
    <w:qFormat/>
    <w:uiPriority w:val="0"/>
    <w:rPr>
      <w:rFonts w:ascii="宋体" w:hAnsi="Courier New" w:eastAsia="宋体" w:cs="Courier New"/>
      <w:szCs w:val="21"/>
    </w:rPr>
  </w:style>
  <w:style w:type="character" w:customStyle="1" w:styleId="236">
    <w:name w:val="日期 字符"/>
    <w:link w:val="25"/>
    <w:qFormat/>
    <w:uiPriority w:val="0"/>
    <w:rPr>
      <w:rFonts w:ascii="Times New Roman" w:hAnsi="Times New Roman" w:eastAsia="宋体" w:cs="Times New Roman"/>
      <w:sz w:val="24"/>
      <w:szCs w:val="20"/>
    </w:rPr>
  </w:style>
  <w:style w:type="character" w:customStyle="1" w:styleId="237">
    <w:name w:val="正文文本缩进 2 字符"/>
    <w:link w:val="26"/>
    <w:qFormat/>
    <w:uiPriority w:val="0"/>
    <w:rPr>
      <w:rFonts w:ascii="Times New Roman" w:hAnsi="Times New Roman" w:eastAsia="仿宋_GB2312" w:cs="Times New Roman"/>
      <w:sz w:val="28"/>
      <w:szCs w:val="20"/>
    </w:rPr>
  </w:style>
  <w:style w:type="character" w:customStyle="1" w:styleId="238">
    <w:name w:val="批注框文本 字符"/>
    <w:link w:val="28"/>
    <w:semiHidden/>
    <w:qFormat/>
    <w:uiPriority w:val="0"/>
    <w:rPr>
      <w:sz w:val="18"/>
      <w:szCs w:val="18"/>
    </w:rPr>
  </w:style>
  <w:style w:type="character" w:customStyle="1" w:styleId="239">
    <w:name w:val="页脚 字符"/>
    <w:link w:val="29"/>
    <w:qFormat/>
    <w:uiPriority w:val="99"/>
    <w:rPr>
      <w:rFonts w:ascii="Times New Roman" w:hAnsi="Times New Roman" w:eastAsia="宋体" w:cs="Times New Roman"/>
      <w:sz w:val="18"/>
      <w:szCs w:val="20"/>
    </w:rPr>
  </w:style>
  <w:style w:type="character" w:customStyle="1" w:styleId="240">
    <w:name w:val="页眉 字符"/>
    <w:link w:val="31"/>
    <w:qFormat/>
    <w:uiPriority w:val="0"/>
    <w:rPr>
      <w:rFonts w:ascii="Times New Roman" w:hAnsi="Times New Roman" w:eastAsia="宋体" w:cs="Times New Roman"/>
      <w:sz w:val="18"/>
      <w:szCs w:val="18"/>
    </w:rPr>
  </w:style>
  <w:style w:type="character" w:customStyle="1" w:styleId="241">
    <w:name w:val="正文文本缩进 3 字符"/>
    <w:link w:val="38"/>
    <w:qFormat/>
    <w:uiPriority w:val="0"/>
    <w:rPr>
      <w:rFonts w:ascii="Times New Roman" w:hAnsi="Times New Roman" w:eastAsia="宋体" w:cs="Times New Roman"/>
      <w:sz w:val="16"/>
      <w:szCs w:val="16"/>
    </w:rPr>
  </w:style>
  <w:style w:type="character" w:customStyle="1" w:styleId="242">
    <w:name w:val="正文文本 2 字符"/>
    <w:link w:val="42"/>
    <w:qFormat/>
    <w:uiPriority w:val="0"/>
    <w:rPr>
      <w:rFonts w:ascii="Times New Roman" w:hAnsi="Times New Roman" w:eastAsia="宋体" w:cs="Times New Roman"/>
      <w:b/>
      <w:bCs/>
      <w:sz w:val="18"/>
      <w:szCs w:val="24"/>
    </w:rPr>
  </w:style>
  <w:style w:type="character" w:customStyle="1" w:styleId="243">
    <w:name w:val="HTML 预设格式 字符"/>
    <w:link w:val="43"/>
    <w:qFormat/>
    <w:uiPriority w:val="99"/>
    <w:rPr>
      <w:rFonts w:ascii="Courier New" w:hAnsi="Courier New"/>
    </w:rPr>
  </w:style>
  <w:style w:type="character" w:customStyle="1" w:styleId="244">
    <w:name w:val="批注主题 字符"/>
    <w:link w:val="46"/>
    <w:semiHidden/>
    <w:qFormat/>
    <w:uiPriority w:val="99"/>
    <w:rPr>
      <w:b/>
      <w:bCs/>
      <w:sz w:val="21"/>
      <w:szCs w:val="24"/>
    </w:rPr>
  </w:style>
  <w:style w:type="character" w:customStyle="1" w:styleId="245">
    <w:name w:val="正文文本首行缩进 字符"/>
    <w:link w:val="47"/>
    <w:qFormat/>
    <w:uiPriority w:val="0"/>
    <w:rPr>
      <w:rFonts w:ascii="Times New Roman" w:hAnsi="Times New Roman" w:eastAsia="宋体" w:cs="Times New Roman"/>
      <w:sz w:val="24"/>
      <w:szCs w:val="24"/>
    </w:rPr>
  </w:style>
  <w:style w:type="paragraph" w:customStyle="1" w:styleId="246">
    <w:name w:val="一级条标题"/>
    <w:basedOn w:val="247"/>
    <w:next w:val="24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47">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48">
    <w:name w:val="段"/>
    <w:basedOn w:val="1"/>
    <w:next w:val="1"/>
    <w:qFormat/>
    <w:uiPriority w:val="0"/>
    <w:pPr>
      <w:widowControl/>
      <w:ind w:firstLine="200"/>
    </w:pPr>
    <w:rPr>
      <w:rFonts w:hint="eastAsia" w:ascii="宋体"/>
    </w:rPr>
  </w:style>
  <w:style w:type="paragraph" w:customStyle="1" w:styleId="249">
    <w:name w:val="无间隔1"/>
    <w:qFormat/>
    <w:uiPriority w:val="0"/>
    <w:rPr>
      <w:rFonts w:ascii="Times New Roman" w:hAnsi="Times New Roman" w:eastAsia="宋体" w:cs="Calibri"/>
      <w:sz w:val="22"/>
      <w:lang w:val="en-US" w:eastAsia="zh-CN" w:bidi="ar-SA"/>
    </w:rPr>
  </w:style>
  <w:style w:type="paragraph" w:customStyle="1" w:styleId="250">
    <w:name w:val="Default"/>
    <w:next w:val="1"/>
    <w:qFormat/>
    <w:uiPriority w:val="0"/>
    <w:pPr>
      <w:widowControl w:val="0"/>
    </w:pPr>
    <w:rPr>
      <w:rFonts w:ascii="Arial,Bold" w:hAnsi="Arial,Bold" w:eastAsia="PMingLiU" w:cs="Times New Roman"/>
      <w:lang w:val="en-US" w:eastAsia="en-US" w:bidi="ar-SA"/>
    </w:rPr>
  </w:style>
  <w:style w:type="character" w:customStyle="1" w:styleId="251">
    <w:name w:val="列表段落 字符1"/>
    <w:link w:val="252"/>
    <w:qFormat/>
    <w:uiPriority w:val="99"/>
  </w:style>
  <w:style w:type="paragraph" w:styleId="252">
    <w:name w:val="List Paragraph"/>
    <w:basedOn w:val="1"/>
    <w:link w:val="251"/>
    <w:qFormat/>
    <w:uiPriority w:val="99"/>
    <w:pPr>
      <w:ind w:firstLine="420"/>
    </w:pPr>
    <w:rPr>
      <w:sz w:val="20"/>
      <w:szCs w:val="20"/>
    </w:rPr>
  </w:style>
  <w:style w:type="character" w:customStyle="1" w:styleId="253">
    <w:name w:val="文档结构图 Char1"/>
    <w:semiHidden/>
    <w:qFormat/>
    <w:uiPriority w:val="99"/>
    <w:rPr>
      <w:rFonts w:ascii="宋体" w:hAnsi="Times New Roman" w:eastAsia="宋体" w:cs="Times New Roman"/>
      <w:sz w:val="18"/>
      <w:szCs w:val="18"/>
    </w:rPr>
  </w:style>
  <w:style w:type="character" w:customStyle="1" w:styleId="254">
    <w:name w:val="普通正文 Char"/>
    <w:link w:val="255"/>
    <w:qFormat/>
    <w:uiPriority w:val="0"/>
    <w:rPr>
      <w:rFonts w:ascii="Arial" w:hAnsi="Arial"/>
      <w:sz w:val="24"/>
      <w:szCs w:val="24"/>
    </w:rPr>
  </w:style>
  <w:style w:type="paragraph" w:customStyle="1" w:styleId="255">
    <w:name w:val="普通正文"/>
    <w:basedOn w:val="1"/>
    <w:link w:val="254"/>
    <w:qFormat/>
    <w:uiPriority w:val="0"/>
    <w:pPr>
      <w:spacing w:before="120" w:after="120" w:line="360" w:lineRule="auto"/>
      <w:ind w:left="-2" w:right="120" w:firstLine="480"/>
      <w:jc w:val="center"/>
    </w:pPr>
    <w:rPr>
      <w:rFonts w:ascii="Arial" w:hAnsi="Arial"/>
      <w:sz w:val="24"/>
    </w:rPr>
  </w:style>
  <w:style w:type="character" w:customStyle="1" w:styleId="256">
    <w:name w:val="FA正文 Char"/>
    <w:link w:val="257"/>
    <w:qFormat/>
    <w:uiPriority w:val="0"/>
    <w:rPr>
      <w:rFonts w:ascii="宋体" w:hAnsi="宋体" w:eastAsia="宋体" w:cs="Times New Roman"/>
      <w:sz w:val="28"/>
      <w:szCs w:val="28"/>
    </w:rPr>
  </w:style>
  <w:style w:type="paragraph" w:customStyle="1" w:styleId="257">
    <w:name w:val="FA正文"/>
    <w:basedOn w:val="1"/>
    <w:link w:val="256"/>
    <w:qFormat/>
    <w:uiPriority w:val="0"/>
    <w:pPr>
      <w:tabs>
        <w:tab w:val="left" w:pos="3375"/>
      </w:tabs>
      <w:spacing w:line="440" w:lineRule="atLeast"/>
      <w:ind w:firstLine="538"/>
    </w:pPr>
    <w:rPr>
      <w:rFonts w:ascii="宋体" w:hAnsi="宋体"/>
      <w:sz w:val="28"/>
      <w:szCs w:val="28"/>
    </w:rPr>
  </w:style>
  <w:style w:type="character" w:customStyle="1" w:styleId="258">
    <w:name w:val="正文缩进2格 Char"/>
    <w:link w:val="259"/>
    <w:qFormat/>
    <w:uiPriority w:val="0"/>
    <w:rPr>
      <w:rFonts w:ascii="仿宋_GB2312" w:hAnsi="宋体" w:eastAsia="仿宋_GB2312" w:cs="Times New Roman"/>
      <w:sz w:val="31"/>
      <w:szCs w:val="28"/>
    </w:rPr>
  </w:style>
  <w:style w:type="paragraph" w:customStyle="1" w:styleId="259">
    <w:name w:val="正文缩进2格"/>
    <w:basedOn w:val="1"/>
    <w:link w:val="258"/>
    <w:qFormat/>
    <w:uiPriority w:val="0"/>
    <w:pPr>
      <w:spacing w:line="600" w:lineRule="exact"/>
      <w:ind w:firstLine="639"/>
    </w:pPr>
    <w:rPr>
      <w:rFonts w:ascii="仿宋_GB2312" w:hAnsi="宋体" w:eastAsia="仿宋_GB2312"/>
      <w:sz w:val="31"/>
      <w:szCs w:val="28"/>
    </w:rPr>
  </w:style>
  <w:style w:type="character" w:customStyle="1" w:styleId="260">
    <w:name w:val="cn_text1"/>
    <w:qFormat/>
    <w:uiPriority w:val="0"/>
    <w:rPr>
      <w:rFonts w:hint="default" w:ascii="ˎ̥" w:hAnsi="ˎ̥"/>
      <w:color w:val="003399"/>
      <w:spacing w:val="15"/>
      <w:sz w:val="18"/>
      <w:szCs w:val="18"/>
    </w:rPr>
  </w:style>
  <w:style w:type="character" w:customStyle="1" w:styleId="261">
    <w:name w:val="ssss Char"/>
    <w:qFormat/>
    <w:uiPriority w:val="0"/>
    <w:rPr>
      <w:rFonts w:eastAsia="宋体"/>
      <w:sz w:val="24"/>
      <w:szCs w:val="24"/>
      <w:lang w:val="en-US" w:eastAsia="zh-CN" w:bidi="ar-SA"/>
    </w:rPr>
  </w:style>
  <w:style w:type="character" w:customStyle="1" w:styleId="262">
    <w:name w:val="ssss Char1"/>
    <w:link w:val="263"/>
    <w:qFormat/>
    <w:uiPriority w:val="0"/>
    <w:rPr>
      <w:rFonts w:ascii="Times New Roman" w:hAnsi="Times New Roman" w:eastAsia="宋体" w:cs="Times New Roman"/>
      <w:sz w:val="24"/>
      <w:szCs w:val="24"/>
    </w:rPr>
  </w:style>
  <w:style w:type="paragraph" w:customStyle="1" w:styleId="263">
    <w:name w:val="ssss"/>
    <w:basedOn w:val="1"/>
    <w:link w:val="262"/>
    <w:qFormat/>
    <w:uiPriority w:val="0"/>
    <w:pPr>
      <w:spacing w:line="360" w:lineRule="auto"/>
      <w:ind w:firstLine="480"/>
    </w:pPr>
    <w:rPr>
      <w:sz w:val="24"/>
    </w:rPr>
  </w:style>
  <w:style w:type="character" w:customStyle="1" w:styleId="264">
    <w:name w:val="标题 4 Char1"/>
    <w:qFormat/>
    <w:uiPriority w:val="0"/>
    <w:rPr>
      <w:rFonts w:ascii="Arial" w:hAnsi="Arial" w:eastAsia="黑体"/>
      <w:b/>
      <w:bCs/>
      <w:sz w:val="28"/>
      <w:szCs w:val="28"/>
      <w:lang w:val="en-US" w:eastAsia="zh-CN" w:bidi="ar-SA"/>
    </w:rPr>
  </w:style>
  <w:style w:type="character" w:customStyle="1" w:styleId="265">
    <w:name w:val="列表段落 字符"/>
    <w:qFormat/>
    <w:uiPriority w:val="34"/>
    <w:rPr>
      <w:rFonts w:ascii="Calibri" w:hAnsi="Calibri"/>
      <w:sz w:val="21"/>
      <w:szCs w:val="22"/>
    </w:rPr>
  </w:style>
  <w:style w:type="character" w:customStyle="1" w:styleId="266">
    <w:name w:val="批注框文本 Char1"/>
    <w:semiHidden/>
    <w:qFormat/>
    <w:uiPriority w:val="99"/>
    <w:rPr>
      <w:rFonts w:ascii="Times New Roman" w:hAnsi="Times New Roman" w:eastAsia="宋体" w:cs="Times New Roman"/>
      <w:sz w:val="18"/>
      <w:szCs w:val="18"/>
    </w:rPr>
  </w:style>
  <w:style w:type="character" w:customStyle="1" w:styleId="267">
    <w:name w:val="样式 ssss + 宋体 五号1 Char"/>
    <w:link w:val="268"/>
    <w:qFormat/>
    <w:uiPriority w:val="0"/>
    <w:rPr>
      <w:rFonts w:ascii="宋体" w:hAnsi="宋体" w:eastAsia="宋体" w:cs="Times New Roman"/>
      <w:sz w:val="24"/>
      <w:szCs w:val="24"/>
    </w:rPr>
  </w:style>
  <w:style w:type="paragraph" w:customStyle="1" w:styleId="268">
    <w:name w:val="样式 ssss + 宋体 五号1"/>
    <w:basedOn w:val="263"/>
    <w:link w:val="267"/>
    <w:qFormat/>
    <w:uiPriority w:val="0"/>
    <w:rPr>
      <w:rFonts w:ascii="宋体" w:hAnsi="宋体"/>
    </w:rPr>
  </w:style>
  <w:style w:type="character" w:customStyle="1" w:styleId="269">
    <w:name w:val="point_normal1"/>
    <w:qFormat/>
    <w:uiPriority w:val="0"/>
    <w:rPr>
      <w:rFonts w:hint="default" w:ascii="Arial" w:hAnsi="Arial" w:cs="Arial"/>
      <w:sz w:val="16"/>
      <w:szCs w:val="16"/>
    </w:rPr>
  </w:style>
  <w:style w:type="paragraph" w:customStyle="1" w:styleId="270">
    <w:name w:val="样式 正文文本缩进 3 + 四号"/>
    <w:basedOn w:val="38"/>
    <w:qFormat/>
    <w:uiPriority w:val="0"/>
    <w:pPr>
      <w:spacing w:after="0" w:line="360" w:lineRule="auto"/>
      <w:ind w:left="0" w:firstLine="437"/>
    </w:pPr>
    <w:rPr>
      <w:sz w:val="24"/>
      <w:szCs w:val="21"/>
    </w:rPr>
  </w:style>
  <w:style w:type="paragraph" w:customStyle="1" w:styleId="271">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72">
    <w:name w:val="ec_msonormal"/>
    <w:basedOn w:val="1"/>
    <w:qFormat/>
    <w:uiPriority w:val="0"/>
    <w:pPr>
      <w:widowControl/>
      <w:spacing w:before="100" w:beforeAutospacing="1" w:after="100" w:afterAutospacing="1"/>
      <w:jc w:val="left"/>
    </w:pPr>
    <w:rPr>
      <w:rFonts w:ascii="宋体" w:hAnsi="宋体"/>
      <w:sz w:val="24"/>
    </w:rPr>
  </w:style>
  <w:style w:type="paragraph" w:customStyle="1" w:styleId="273">
    <w:name w:val="Char Char Char Char"/>
    <w:basedOn w:val="1"/>
    <w:qFormat/>
    <w:uiPriority w:val="0"/>
    <w:rPr>
      <w:rFonts w:ascii="Tahoma" w:hAnsi="Tahoma"/>
      <w:sz w:val="24"/>
      <w:szCs w:val="20"/>
    </w:rPr>
  </w:style>
  <w:style w:type="paragraph" w:customStyle="1" w:styleId="274">
    <w:name w:val="Char Char Char Char Char Char Char Char Char Char Char Char Char"/>
    <w:basedOn w:val="1"/>
    <w:qFormat/>
    <w:uiPriority w:val="0"/>
  </w:style>
  <w:style w:type="paragraph" w:customStyle="1" w:styleId="275">
    <w:name w:val="表格正文"/>
    <w:basedOn w:val="1"/>
    <w:qFormat/>
    <w:uiPriority w:val="0"/>
    <w:pPr>
      <w:spacing w:line="360" w:lineRule="auto"/>
      <w:jc w:val="left"/>
    </w:pPr>
    <w:rPr>
      <w:rFonts w:ascii="Calibri" w:hAnsi="Calibri"/>
      <w:color w:val="000000"/>
      <w:szCs w:val="28"/>
    </w:rPr>
  </w:style>
  <w:style w:type="paragraph" w:customStyle="1" w:styleId="276">
    <w:name w:val="正文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277">
    <w:name w:val="Char Char Char Char1"/>
    <w:basedOn w:val="1"/>
    <w:qFormat/>
    <w:uiPriority w:val="0"/>
    <w:rPr>
      <w:rFonts w:ascii="Tahoma" w:hAnsi="Tahoma"/>
      <w:sz w:val="24"/>
      <w:szCs w:val="20"/>
    </w:rPr>
  </w:style>
  <w:style w:type="paragraph" w:customStyle="1" w:styleId="278">
    <w:name w:val="Char Char Char"/>
    <w:basedOn w:val="1"/>
    <w:qFormat/>
    <w:uiPriority w:val="0"/>
    <w:rPr>
      <w:rFonts w:ascii="Tahoma" w:hAnsi="Tahoma"/>
      <w:sz w:val="24"/>
      <w:szCs w:val="20"/>
    </w:rPr>
  </w:style>
  <w:style w:type="paragraph" w:customStyle="1" w:styleId="279">
    <w:name w:val="标题-----3"/>
    <w:basedOn w:val="5"/>
    <w:qFormat/>
    <w:uiPriority w:val="0"/>
    <w:pPr>
      <w:spacing w:before="0" w:after="0" w:line="240" w:lineRule="auto"/>
      <w:outlineLvl w:val="0"/>
    </w:pPr>
    <w:rPr>
      <w:rFonts w:ascii="宋体" w:hAnsi="宋体"/>
      <w:b/>
      <w:bCs/>
      <w:sz w:val="28"/>
      <w:szCs w:val="28"/>
    </w:rPr>
  </w:style>
  <w:style w:type="paragraph" w:customStyle="1" w:styleId="280">
    <w:name w:val="样式 ssss + 居中"/>
    <w:basedOn w:val="263"/>
    <w:qFormat/>
    <w:uiPriority w:val="0"/>
    <w:pPr>
      <w:jc w:val="center"/>
    </w:pPr>
    <w:rPr>
      <w:rFonts w:cs="宋体"/>
      <w:szCs w:val="20"/>
    </w:rPr>
  </w:style>
  <w:style w:type="paragraph" w:customStyle="1" w:styleId="281">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82">
    <w:name w:val="样式 样式 ssss + 宋体 五号 + 首行缩进:  2 字符"/>
    <w:basedOn w:val="283"/>
    <w:qFormat/>
    <w:uiPriority w:val="0"/>
    <w:pPr>
      <w:ind w:firstLine="480"/>
    </w:pPr>
  </w:style>
  <w:style w:type="paragraph" w:customStyle="1" w:styleId="283">
    <w:name w:val="样式 ssss + 宋体 五号"/>
    <w:basedOn w:val="263"/>
    <w:qFormat/>
    <w:uiPriority w:val="0"/>
    <w:pPr>
      <w:ind w:firstLine="420"/>
    </w:pPr>
    <w:rPr>
      <w:rFonts w:ascii="宋体" w:hAnsi="宋体" w:cs="宋体"/>
      <w:szCs w:val="20"/>
    </w:rPr>
  </w:style>
  <w:style w:type="paragraph" w:customStyle="1" w:styleId="284">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85">
    <w:name w:val="Char"/>
    <w:basedOn w:val="1"/>
    <w:qFormat/>
    <w:uiPriority w:val="0"/>
    <w:rPr>
      <w:rFonts w:ascii="Tahoma" w:hAnsi="Tahoma"/>
      <w:sz w:val="24"/>
      <w:szCs w:val="20"/>
    </w:rPr>
  </w:style>
  <w:style w:type="paragraph" w:customStyle="1" w:styleId="286">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sz w:val="18"/>
      <w:szCs w:val="18"/>
    </w:rPr>
  </w:style>
  <w:style w:type="paragraph" w:customStyle="1" w:styleId="287">
    <w:name w:val="标题------4"/>
    <w:basedOn w:val="6"/>
    <w:qFormat/>
    <w:uiPriority w:val="0"/>
    <w:pPr>
      <w:spacing w:line="360" w:lineRule="auto"/>
      <w:ind w:left="960" w:hanging="420"/>
      <w:jc w:val="both"/>
    </w:pPr>
    <w:rPr>
      <w:rFonts w:ascii="仿宋_GB2312" w:hAnsi="宋体" w:eastAsia="仿宋_GB2312" w:cs="仿宋_GB2312"/>
      <w:b/>
      <w:sz w:val="28"/>
      <w:szCs w:val="28"/>
      <w:lang w:val="zh-CN"/>
    </w:rPr>
  </w:style>
  <w:style w:type="paragraph" w:customStyle="1" w:styleId="288">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89">
    <w:name w:val="Char Char Char Char Char Char Char Char Char Char Char Char Char1"/>
    <w:basedOn w:val="1"/>
    <w:qFormat/>
    <w:uiPriority w:val="0"/>
    <w:rPr>
      <w:sz w:val="24"/>
    </w:rPr>
  </w:style>
  <w:style w:type="paragraph" w:customStyle="1" w:styleId="290">
    <w:name w:val="表格"/>
    <w:basedOn w:val="291"/>
    <w:qFormat/>
    <w:uiPriority w:val="0"/>
    <w:rPr>
      <w:rFonts w:ascii="Arial" w:hAnsi="Arial"/>
      <w:sz w:val="24"/>
    </w:rPr>
  </w:style>
  <w:style w:type="paragraph" w:customStyle="1" w:styleId="291">
    <w:name w:val="无间隔2"/>
    <w:qFormat/>
    <w:uiPriority w:val="0"/>
    <w:pPr>
      <w:widowControl w:val="0"/>
      <w:jc w:val="both"/>
    </w:pPr>
    <w:rPr>
      <w:rFonts w:ascii="Calibri" w:hAnsi="Calibri" w:eastAsia="宋体" w:cs="Times New Roman"/>
      <w:sz w:val="21"/>
      <w:szCs w:val="22"/>
      <w:lang w:val="en-US" w:eastAsia="zh-CN" w:bidi="ar-SA"/>
    </w:rPr>
  </w:style>
  <w:style w:type="paragraph" w:customStyle="1" w:styleId="292">
    <w:name w:val="正文样式1"/>
    <w:basedOn w:val="1"/>
    <w:qFormat/>
    <w:uiPriority w:val="0"/>
    <w:pPr>
      <w:spacing w:before="120" w:after="120" w:line="360" w:lineRule="auto"/>
      <w:ind w:firstLine="480"/>
    </w:pPr>
    <w:rPr>
      <w:sz w:val="24"/>
      <w:szCs w:val="20"/>
    </w:rPr>
  </w:style>
  <w:style w:type="paragraph" w:customStyle="1" w:styleId="293">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94">
    <w:name w:val="Char Char Char Char Char Char Char Char Char Char"/>
    <w:basedOn w:val="1"/>
    <w:qFormat/>
    <w:uiPriority w:val="0"/>
    <w:rPr>
      <w:rFonts w:ascii="Tahoma" w:hAnsi="Tahoma"/>
      <w:sz w:val="24"/>
      <w:szCs w:val="20"/>
    </w:rPr>
  </w:style>
  <w:style w:type="paragraph" w:customStyle="1" w:styleId="295">
    <w:name w:val="Char1"/>
    <w:basedOn w:val="1"/>
    <w:qFormat/>
    <w:uiPriority w:val="0"/>
    <w:pPr>
      <w:tabs>
        <w:tab w:val="left" w:pos="360"/>
      </w:tabs>
    </w:pPr>
    <w:rPr>
      <w:sz w:val="24"/>
    </w:rPr>
  </w:style>
  <w:style w:type="paragraph" w:customStyle="1" w:styleId="29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7">
    <w:name w:val="Header2"/>
    <w:basedOn w:val="1"/>
    <w:qFormat/>
    <w:uiPriority w:val="0"/>
    <w:pPr>
      <w:numPr>
        <w:ilvl w:val="0"/>
        <w:numId w:val="1"/>
      </w:numPr>
    </w:pPr>
  </w:style>
  <w:style w:type="paragraph" w:customStyle="1" w:styleId="298">
    <w:name w:val="Char Char 字元 字元 字元 Char Char Char Char"/>
    <w:basedOn w:val="1"/>
    <w:qFormat/>
    <w:uiPriority w:val="0"/>
    <w:pPr>
      <w:spacing w:line="360" w:lineRule="auto"/>
    </w:pPr>
    <w:rPr>
      <w:sz w:val="24"/>
      <w:szCs w:val="20"/>
    </w:rPr>
  </w:style>
  <w:style w:type="paragraph" w:customStyle="1" w:styleId="299">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0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1">
    <w:name w:val="正文_1_0"/>
    <w:qFormat/>
    <w:uiPriority w:val="0"/>
    <w:pPr>
      <w:widowControl w:val="0"/>
      <w:jc w:val="both"/>
    </w:pPr>
    <w:rPr>
      <w:rFonts w:ascii="Times New Roman" w:hAnsi="Times New Roman" w:eastAsia="宋体" w:cs="Times New Roman"/>
      <w:sz w:val="21"/>
      <w:szCs w:val="24"/>
      <w:lang w:val="en-US" w:eastAsia="zh-CN" w:bidi="ar-SA"/>
    </w:rPr>
  </w:style>
  <w:style w:type="table" w:customStyle="1" w:styleId="302">
    <w:name w:val="网格型1"/>
    <w:basedOn w:val="49"/>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03">
    <w:name w:val="标题 1 Char Char"/>
    <w:qFormat/>
    <w:uiPriority w:val="0"/>
    <w:rPr>
      <w:rFonts w:eastAsia="宋体"/>
      <w:b/>
      <w:spacing w:val="-2"/>
      <w:sz w:val="24"/>
      <w:lang w:val="en-US" w:eastAsia="zh-CN" w:bidi="ar-SA"/>
    </w:rPr>
  </w:style>
  <w:style w:type="paragraph" w:customStyle="1" w:styleId="304">
    <w:name w:val="_正文段落"/>
    <w:basedOn w:val="1"/>
    <w:qFormat/>
    <w:uiPriority w:val="0"/>
    <w:pPr>
      <w:spacing w:line="360" w:lineRule="auto"/>
      <w:ind w:firstLine="480"/>
    </w:pPr>
    <w:rPr>
      <w:rFonts w:ascii="宋体" w:hAnsi="宋体"/>
      <w:sz w:val="24"/>
    </w:rPr>
  </w:style>
  <w:style w:type="paragraph" w:customStyle="1" w:styleId="305">
    <w:name w:val="style4"/>
    <w:basedOn w:val="1"/>
    <w:next w:val="306"/>
    <w:qFormat/>
    <w:uiPriority w:val="0"/>
    <w:pPr>
      <w:widowControl/>
      <w:spacing w:before="280" w:after="280"/>
    </w:pPr>
    <w:rPr>
      <w:rFonts w:ascii="宋体"/>
      <w:sz w:val="18"/>
    </w:rPr>
  </w:style>
  <w:style w:type="paragraph" w:customStyle="1" w:styleId="306">
    <w:name w:val="2"/>
    <w:next w:val="1"/>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307">
    <w:name w:val="页脚 字符1"/>
    <w:qFormat/>
    <w:uiPriority w:val="99"/>
    <w:rPr>
      <w:rFonts w:ascii="Times New Roman" w:hAnsi="Times New Roman" w:eastAsia="宋体" w:cs="Times New Roman"/>
      <w:sz w:val="18"/>
      <w:szCs w:val="20"/>
    </w:rPr>
  </w:style>
  <w:style w:type="character" w:customStyle="1" w:styleId="308">
    <w:name w:val="mini-outputtext1"/>
    <w:qFormat/>
    <w:uiPriority w:val="0"/>
  </w:style>
  <w:style w:type="paragraph" w:customStyle="1" w:styleId="309">
    <w:name w:val="普通(网站) Char"/>
    <w:basedOn w:val="1"/>
    <w:qFormat/>
    <w:uiPriority w:val="99"/>
    <w:pPr>
      <w:widowControl/>
      <w:spacing w:before="100" w:beforeAutospacing="1" w:after="100" w:afterAutospacing="1"/>
      <w:jc w:val="left"/>
    </w:pPr>
    <w:rPr>
      <w:rFonts w:ascii="宋体" w:hAnsi="宋体" w:cs="宋体"/>
      <w:sz w:val="24"/>
    </w:rPr>
  </w:style>
  <w:style w:type="paragraph" w:customStyle="1" w:styleId="310">
    <w:name w:val="列出段落1"/>
    <w:basedOn w:val="1"/>
    <w:qFormat/>
    <w:uiPriority w:val="34"/>
    <w:pPr>
      <w:widowControl/>
      <w:ind w:left="720"/>
      <w:contextualSpacing/>
      <w:jc w:val="left"/>
    </w:pPr>
    <w:rPr>
      <w:sz w:val="24"/>
      <w:lang w:eastAsia="en-US" w:bidi="en-US"/>
    </w:rPr>
  </w:style>
  <w:style w:type="character" w:customStyle="1" w:styleId="311">
    <w:name w:val="font11"/>
    <w:qFormat/>
    <w:uiPriority w:val="0"/>
    <w:rPr>
      <w:rFonts w:hint="eastAsia" w:ascii="宋体" w:hAnsi="宋体" w:eastAsia="宋体" w:cs="宋体"/>
      <w:b/>
      <w:bCs/>
      <w:color w:val="FF0000"/>
      <w:sz w:val="22"/>
      <w:szCs w:val="22"/>
      <w:u w:val="none"/>
    </w:rPr>
  </w:style>
  <w:style w:type="character" w:customStyle="1" w:styleId="312">
    <w:name w:val="font01"/>
    <w:qFormat/>
    <w:uiPriority w:val="0"/>
    <w:rPr>
      <w:rFonts w:hint="eastAsia" w:ascii="宋体" w:hAnsi="宋体" w:eastAsia="宋体" w:cs="宋体"/>
      <w:color w:val="000000"/>
      <w:sz w:val="22"/>
      <w:szCs w:val="22"/>
      <w:u w:val="none"/>
    </w:rPr>
  </w:style>
  <w:style w:type="paragraph" w:customStyle="1" w:styleId="313">
    <w:name w:val="cjHD正文"/>
    <w:basedOn w:val="1"/>
    <w:qFormat/>
    <w:uiPriority w:val="0"/>
    <w:pPr>
      <w:ind w:firstLine="200"/>
    </w:pPr>
    <w:rPr>
      <w:rFonts w:ascii="宋体" w:hAnsi="宋体"/>
      <w:szCs w:val="28"/>
    </w:rPr>
  </w:style>
  <w:style w:type="paragraph" w:customStyle="1" w:styleId="314">
    <w:name w:val="标题一"/>
    <w:basedOn w:val="1"/>
    <w:qFormat/>
    <w:uiPriority w:val="0"/>
    <w:pPr>
      <w:outlineLvl w:val="0"/>
    </w:pPr>
    <w:rPr>
      <w:rFonts w:ascii="宋体"/>
      <w:b/>
      <w:color w:val="000000"/>
      <w:sz w:val="28"/>
      <w:szCs w:val="28"/>
    </w:rPr>
  </w:style>
  <w:style w:type="paragraph" w:customStyle="1" w:styleId="315">
    <w:name w:val="图表格式"/>
    <w:basedOn w:val="1"/>
    <w:qFormat/>
    <w:uiPriority w:val="0"/>
    <w:pPr>
      <w:jc w:val="left"/>
    </w:pPr>
    <w:rPr>
      <w:szCs w:val="22"/>
    </w:rPr>
  </w:style>
  <w:style w:type="paragraph" w:customStyle="1" w:styleId="316">
    <w:name w:val="三角"/>
    <w:basedOn w:val="1"/>
    <w:qFormat/>
    <w:uiPriority w:val="0"/>
    <w:pPr>
      <w:numPr>
        <w:ilvl w:val="4"/>
        <w:numId w:val="2"/>
      </w:numPr>
    </w:pPr>
    <w:rPr>
      <w:b/>
    </w:rPr>
  </w:style>
  <w:style w:type="character" w:customStyle="1" w:styleId="317">
    <w:name w:val="font21"/>
    <w:qFormat/>
    <w:uiPriority w:val="0"/>
    <w:rPr>
      <w:rFonts w:ascii="Calibri" w:hAnsi="Calibri" w:cs="Calibri"/>
      <w:color w:val="000000"/>
      <w:sz w:val="28"/>
      <w:szCs w:val="28"/>
      <w:u w:val="none"/>
    </w:rPr>
  </w:style>
  <w:style w:type="character" w:customStyle="1" w:styleId="318">
    <w:name w:val="font31"/>
    <w:qFormat/>
    <w:uiPriority w:val="0"/>
    <w:rPr>
      <w:rFonts w:hint="default" w:ascii="Calibri" w:hAnsi="Calibri" w:cs="Calibri"/>
      <w:color w:val="000000"/>
      <w:sz w:val="28"/>
      <w:szCs w:val="28"/>
      <w:u w:val="none"/>
    </w:rPr>
  </w:style>
  <w:style w:type="character" w:customStyle="1" w:styleId="319">
    <w:name w:val="font61"/>
    <w:qFormat/>
    <w:uiPriority w:val="0"/>
    <w:rPr>
      <w:rFonts w:hint="eastAsia" w:ascii="宋体" w:hAnsi="宋体" w:eastAsia="宋体" w:cs="宋体"/>
      <w:color w:val="000000"/>
      <w:sz w:val="28"/>
      <w:szCs w:val="28"/>
      <w:u w:val="none"/>
    </w:rPr>
  </w:style>
  <w:style w:type="character" w:customStyle="1" w:styleId="320">
    <w:name w:val="font41"/>
    <w:qFormat/>
    <w:uiPriority w:val="0"/>
    <w:rPr>
      <w:rFonts w:hint="eastAsia" w:ascii="宋体" w:hAnsi="宋体" w:eastAsia="宋体" w:cs="宋体"/>
      <w:color w:val="FF0000"/>
      <w:sz w:val="28"/>
      <w:szCs w:val="28"/>
      <w:u w:val="none"/>
    </w:rPr>
  </w:style>
  <w:style w:type="character" w:customStyle="1" w:styleId="321">
    <w:name w:val="font71"/>
    <w:qFormat/>
    <w:uiPriority w:val="0"/>
    <w:rPr>
      <w:rFonts w:hint="default" w:ascii="Calibri" w:hAnsi="Calibri" w:cs="Calibri"/>
      <w:color w:val="FF0000"/>
      <w:sz w:val="28"/>
      <w:szCs w:val="28"/>
      <w:u w:val="none"/>
    </w:rPr>
  </w:style>
  <w:style w:type="character" w:customStyle="1" w:styleId="322">
    <w:name w:val="font51"/>
    <w:qFormat/>
    <w:uiPriority w:val="0"/>
    <w:rPr>
      <w:rFonts w:hint="default" w:ascii="Calibri" w:hAnsi="Calibri" w:cs="Calibri"/>
      <w:color w:val="000000"/>
      <w:sz w:val="28"/>
      <w:szCs w:val="28"/>
      <w:u w:val="none"/>
    </w:rPr>
  </w:style>
  <w:style w:type="character" w:customStyle="1" w:styleId="323">
    <w:name w:val="font81"/>
    <w:qFormat/>
    <w:uiPriority w:val="0"/>
    <w:rPr>
      <w:rFonts w:ascii="宋体" w:hAnsi="宋体" w:eastAsia="宋体" w:cs="宋体"/>
      <w:color w:val="002267"/>
      <w:sz w:val="20"/>
      <w:szCs w:val="20"/>
      <w:u w:val="none"/>
    </w:rPr>
  </w:style>
  <w:style w:type="character" w:customStyle="1" w:styleId="324">
    <w:name w:val="font91"/>
    <w:qFormat/>
    <w:uiPriority w:val="0"/>
    <w:rPr>
      <w:rFonts w:ascii="宋体" w:hAnsi="宋体" w:eastAsia="宋体" w:cs="宋体"/>
      <w:color w:val="780068"/>
      <w:sz w:val="20"/>
      <w:szCs w:val="20"/>
      <w:u w:val="none"/>
    </w:rPr>
  </w:style>
  <w:style w:type="character" w:customStyle="1" w:styleId="325">
    <w:name w:val="font101"/>
    <w:qFormat/>
    <w:uiPriority w:val="0"/>
    <w:rPr>
      <w:rFonts w:ascii="宋体" w:hAnsi="宋体" w:eastAsia="宋体" w:cs="宋体"/>
      <w:color w:val="004B84"/>
      <w:sz w:val="20"/>
      <w:szCs w:val="20"/>
      <w:u w:val="none"/>
    </w:rPr>
  </w:style>
  <w:style w:type="character" w:customStyle="1" w:styleId="326">
    <w:name w:val="font112"/>
    <w:qFormat/>
    <w:uiPriority w:val="0"/>
    <w:rPr>
      <w:rFonts w:ascii="宋体" w:hAnsi="宋体" w:eastAsia="宋体" w:cs="宋体"/>
      <w:color w:val="002398"/>
      <w:sz w:val="20"/>
      <w:szCs w:val="20"/>
      <w:u w:val="none"/>
    </w:rPr>
  </w:style>
  <w:style w:type="character" w:customStyle="1" w:styleId="327">
    <w:name w:val="font121"/>
    <w:qFormat/>
    <w:uiPriority w:val="0"/>
    <w:rPr>
      <w:rFonts w:ascii="宋体" w:hAnsi="宋体" w:eastAsia="宋体" w:cs="宋体"/>
      <w:color w:val="000000"/>
      <w:sz w:val="14"/>
      <w:szCs w:val="14"/>
      <w:u w:val="none"/>
    </w:rPr>
  </w:style>
  <w:style w:type="character" w:customStyle="1" w:styleId="328">
    <w:name w:val="font131"/>
    <w:qFormat/>
    <w:uiPriority w:val="0"/>
    <w:rPr>
      <w:rFonts w:ascii="宋体" w:hAnsi="宋体" w:eastAsia="宋体" w:cs="宋体"/>
      <w:color w:val="000000"/>
      <w:sz w:val="12"/>
      <w:szCs w:val="12"/>
      <w:u w:val="none"/>
    </w:rPr>
  </w:style>
  <w:style w:type="character" w:customStyle="1" w:styleId="329">
    <w:name w:val="font141"/>
    <w:qFormat/>
    <w:uiPriority w:val="0"/>
    <w:rPr>
      <w:rFonts w:ascii="宋体" w:hAnsi="宋体" w:eastAsia="宋体" w:cs="宋体"/>
      <w:color w:val="002375"/>
      <w:sz w:val="20"/>
      <w:szCs w:val="20"/>
      <w:u w:val="none"/>
    </w:rPr>
  </w:style>
  <w:style w:type="character" w:customStyle="1" w:styleId="330">
    <w:name w:val="font151"/>
    <w:qFormat/>
    <w:uiPriority w:val="0"/>
    <w:rPr>
      <w:rFonts w:ascii="宋体" w:hAnsi="宋体" w:eastAsia="宋体" w:cs="宋体"/>
      <w:color w:val="0A009C"/>
      <w:sz w:val="20"/>
      <w:szCs w:val="20"/>
      <w:u w:val="none"/>
    </w:rPr>
  </w:style>
  <w:style w:type="character" w:customStyle="1" w:styleId="331">
    <w:name w:val="font161"/>
    <w:qFormat/>
    <w:uiPriority w:val="0"/>
    <w:rPr>
      <w:rFonts w:ascii="宋体" w:hAnsi="宋体" w:eastAsia="宋体" w:cs="宋体"/>
      <w:color w:val="CB6C00"/>
      <w:sz w:val="20"/>
      <w:szCs w:val="20"/>
      <w:u w:val="none"/>
    </w:rPr>
  </w:style>
  <w:style w:type="character" w:customStyle="1" w:styleId="332">
    <w:name w:val="font171"/>
    <w:qFormat/>
    <w:uiPriority w:val="0"/>
    <w:rPr>
      <w:rFonts w:ascii="宋体" w:hAnsi="宋体" w:eastAsia="宋体" w:cs="宋体"/>
      <w:color w:val="004F94"/>
      <w:sz w:val="20"/>
      <w:szCs w:val="20"/>
      <w:u w:val="none"/>
    </w:rPr>
  </w:style>
  <w:style w:type="character" w:customStyle="1" w:styleId="333">
    <w:name w:val="hover7"/>
    <w:qFormat/>
    <w:uiPriority w:val="0"/>
    <w:rPr>
      <w:color w:val="315EFB"/>
    </w:rPr>
  </w:style>
  <w:style w:type="paragraph" w:customStyle="1" w:styleId="334">
    <w:name w:val="_Style 165"/>
    <w:unhideWhenUsed/>
    <w:qFormat/>
    <w:uiPriority w:val="99"/>
    <w:rPr>
      <w:rFonts w:ascii="Times New Roman" w:hAnsi="Times New Roman" w:eastAsia="宋体" w:cs="Times New Roman"/>
      <w:sz w:val="21"/>
      <w:szCs w:val="24"/>
      <w:lang w:val="en-US" w:eastAsia="zh-CN" w:bidi="ar-SA"/>
    </w:rPr>
  </w:style>
  <w:style w:type="paragraph" w:customStyle="1" w:styleId="335">
    <w:name w:val="xl28"/>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2"/>
      <w:szCs w:val="22"/>
    </w:rPr>
  </w:style>
  <w:style w:type="character" w:customStyle="1" w:styleId="336">
    <w:name w:val="Content Char"/>
    <w:basedOn w:val="51"/>
    <w:link w:val="3"/>
    <w:qFormat/>
    <w:uiPriority w:val="0"/>
  </w:style>
  <w:style w:type="paragraph" w:customStyle="1" w:styleId="337">
    <w:name w:val="null3"/>
    <w:hidden/>
    <w:qFormat/>
    <w:uiPriority w:val="0"/>
    <w:rPr>
      <w:rFonts w:hint="eastAsia" w:ascii="等线" w:hAnsi="等线" w:eastAsia="等线" w:cs="Times New Roman"/>
      <w:lang w:val="en-US" w:eastAsia="zh-Hans" w:bidi="ar-SA"/>
    </w:rPr>
  </w:style>
  <w:style w:type="character" w:customStyle="1" w:styleId="338">
    <w:name w:val="MTEquationSection"/>
    <w:basedOn w:val="51"/>
    <w:qFormat/>
    <w:uiPriority w:val="0"/>
    <w:rPr>
      <w:vanish/>
      <w:color w:val="FF0000"/>
    </w:rPr>
  </w:style>
  <w:style w:type="character" w:customStyle="1" w:styleId="339">
    <w:name w:val="NormalCharacter1"/>
    <w:qFormat/>
    <w:uiPriority w:val="99"/>
  </w:style>
  <w:style w:type="paragraph" w:customStyle="1" w:styleId="340">
    <w:name w:val="标题 21"/>
    <w:basedOn w:val="1"/>
    <w:next w:val="1"/>
    <w:qFormat/>
    <w:uiPriority w:val="0"/>
    <w:pPr>
      <w:keepNext/>
      <w:keepLines/>
      <w:spacing w:before="260" w:after="260" w:line="416" w:lineRule="auto"/>
      <w:outlineLvl w:val="1"/>
    </w:pPr>
    <w:rPr>
      <w:rFonts w:ascii="Arial" w:hAnsi="Arial" w:eastAsia="黑体"/>
      <w:b/>
      <w:bCs/>
      <w:sz w:val="32"/>
      <w:szCs w:val="32"/>
    </w:rPr>
  </w:style>
  <w:style w:type="character" w:customStyle="1" w:styleId="341">
    <w:name w:val="offer-attr-item-value"/>
    <w:basedOn w:val="51"/>
    <w:qFormat/>
    <w:uiPriority w:val="0"/>
  </w:style>
  <w:style w:type="character" w:customStyle="1" w:styleId="342">
    <w:name w:val="propnametext"/>
    <w:basedOn w:val="51"/>
    <w:qFormat/>
    <w:uiPriority w:val="0"/>
  </w:style>
  <w:style w:type="paragraph" w:customStyle="1" w:styleId="343">
    <w:name w:val="样式2"/>
    <w:basedOn w:val="17"/>
    <w:qFormat/>
    <w:uiPriority w:val="0"/>
    <w:pPr>
      <w:spacing w:after="0"/>
    </w:pPr>
    <w:rPr>
      <w:rFonts w:ascii="宋体" w:hAnsi="宋体"/>
      <w:b/>
      <w:sz w:val="24"/>
      <w:szCs w:val="24"/>
    </w:rPr>
  </w:style>
  <w:style w:type="character" w:customStyle="1" w:styleId="344">
    <w:name w:val="active16"/>
    <w:basedOn w:val="51"/>
    <w:qFormat/>
    <w:uiPriority w:val="0"/>
    <w:rPr>
      <w:color w:val="FFFFFF"/>
      <w:shd w:val="clear" w:color="auto" w:fill="0F5BB9"/>
    </w:rPr>
  </w:style>
  <w:style w:type="paragraph" w:customStyle="1" w:styleId="345">
    <w:name w:val="正文首行缩进 211"/>
    <w:basedOn w:val="346"/>
    <w:unhideWhenUsed/>
    <w:qFormat/>
    <w:uiPriority w:val="0"/>
    <w:pPr>
      <w:spacing w:line="360" w:lineRule="auto"/>
      <w:ind w:left="0"/>
      <w:jc w:val="center"/>
    </w:pPr>
    <w:rPr>
      <w:rFonts w:ascii="Times New Roman" w:cs="宋体"/>
      <w:b/>
      <w:color w:val="000000"/>
      <w:sz w:val="48"/>
      <w:szCs w:val="48"/>
    </w:rPr>
  </w:style>
  <w:style w:type="paragraph" w:customStyle="1" w:styleId="346">
    <w:name w:val="正文文本缩进111"/>
    <w:basedOn w:val="1"/>
    <w:next w:val="347"/>
    <w:qFormat/>
    <w:uiPriority w:val="0"/>
    <w:pPr>
      <w:spacing w:line="520" w:lineRule="exact"/>
      <w:ind w:left="570"/>
    </w:pPr>
    <w:rPr>
      <w:rFonts w:hint="eastAsia" w:ascii="楷体_GB2312"/>
    </w:rPr>
  </w:style>
  <w:style w:type="paragraph" w:customStyle="1" w:styleId="347">
    <w:name w:val="寄信人地址111"/>
    <w:basedOn w:val="1"/>
    <w:unhideWhenUsed/>
    <w:qFormat/>
    <w:uiPriority w:val="99"/>
    <w:rPr>
      <w:rFonts w:ascii="Arial" w:hAnsi="Arial"/>
    </w:rPr>
  </w:style>
  <w:style w:type="paragraph" w:customStyle="1" w:styleId="348">
    <w:name w:val="普通(网站)1"/>
    <w:basedOn w:val="1"/>
    <w:qFormat/>
    <w:uiPriority w:val="0"/>
    <w:rPr>
      <w:sz w:val="24"/>
    </w:rPr>
  </w:style>
  <w:style w:type="paragraph" w:customStyle="1" w:styleId="349">
    <w:name w:val="正文缩进1"/>
    <w:basedOn w:val="1"/>
    <w:qFormat/>
    <w:uiPriority w:val="0"/>
    <w:pPr>
      <w:spacing w:line="360" w:lineRule="auto"/>
      <w:jc w:val="center"/>
    </w:pPr>
    <w:rPr>
      <w:rFonts w:ascii="宋体" w:hAnsi="宋体"/>
      <w:b/>
      <w:sz w:val="36"/>
    </w:rPr>
  </w:style>
  <w:style w:type="paragraph" w:customStyle="1" w:styleId="350">
    <w:name w:val="文本块1"/>
    <w:basedOn w:val="1"/>
    <w:unhideWhenUsed/>
    <w:qFormat/>
    <w:uiPriority w:val="99"/>
    <w:pPr>
      <w:spacing w:after="120"/>
      <w:ind w:left="1440" w:right="700"/>
    </w:pPr>
  </w:style>
  <w:style w:type="character" w:customStyle="1" w:styleId="351">
    <w:name w:val="强调1"/>
    <w:basedOn w:val="352"/>
    <w:qFormat/>
    <w:uiPriority w:val="0"/>
    <w:rPr>
      <w:rFonts w:hint="default" w:ascii="Times New Roman" w:hAnsi="Times New Roman" w:eastAsia="宋体" w:cs="Times New Roman"/>
      <w:sz w:val="21"/>
      <w:szCs w:val="24"/>
      <w:lang w:val="en-US" w:eastAsia="zh-CN" w:bidi="ar-SA"/>
    </w:rPr>
  </w:style>
  <w:style w:type="character" w:customStyle="1" w:styleId="352">
    <w:name w:val="默认段落字体1"/>
    <w:unhideWhenUsed/>
    <w:qFormat/>
    <w:uiPriority w:val="1"/>
  </w:style>
  <w:style w:type="paragraph" w:customStyle="1" w:styleId="353">
    <w:name w:val="页脚11"/>
    <w:basedOn w:val="1"/>
    <w:qFormat/>
    <w:uiPriority w:val="99"/>
    <w:pPr>
      <w:tabs>
        <w:tab w:val="center" w:pos="4153"/>
        <w:tab w:val="right" w:pos="8306"/>
      </w:tabs>
      <w:jc w:val="left"/>
    </w:pPr>
    <w:rPr>
      <w:sz w:val="18"/>
    </w:rPr>
  </w:style>
  <w:style w:type="paragraph" w:customStyle="1" w:styleId="354">
    <w:name w:val="sh4"/>
    <w:basedOn w:val="1"/>
    <w:qFormat/>
    <w:uiPriority w:val="0"/>
    <w:pPr>
      <w:spacing w:line="460" w:lineRule="exact"/>
      <w:ind w:firstLine="420"/>
      <w:jc w:val="left"/>
    </w:pPr>
    <w:rPr>
      <w:rFonts w:ascii="宋体" w:hAnsi="宋体" w:cs="宋体"/>
    </w:rPr>
  </w:style>
  <w:style w:type="paragraph" w:customStyle="1" w:styleId="355">
    <w:name w:val="修订1"/>
    <w:hidden/>
    <w:unhideWhenUsed/>
    <w:qFormat/>
    <w:uiPriority w:val="99"/>
    <w:rPr>
      <w:rFonts w:ascii="Times New Roman" w:hAnsi="Times New Roman" w:eastAsia="宋体" w:cs="Times New Roman"/>
      <w:sz w:val="21"/>
      <w:szCs w:val="24"/>
      <w:lang w:val="en-US" w:eastAsia="zh-CN" w:bidi="ar-SA"/>
    </w:rPr>
  </w:style>
  <w:style w:type="paragraph" w:customStyle="1" w:styleId="356">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57">
    <w:name w:val="修订3"/>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96</Pages>
  <Words>28899</Words>
  <Characters>32078</Characters>
  <Lines>1688</Lines>
  <Paragraphs>1905</Paragraphs>
  <TotalTime>40</TotalTime>
  <ScaleCrop>false</ScaleCrop>
  <LinksUpToDate>false</LinksUpToDate>
  <CharactersWithSpaces>59072</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2026-07-13T18:51:00Z</dcterms:created>
  <dc:creator>User</dc:creator>
  <cp:lastModifiedBy>玲玲</cp:lastModifiedBy>
  <cp:lastPrinted>2026-06-06T03:42:00Z</cp:lastPrinted>
  <dcterms:modified xsi:type="dcterms:W3CDTF">2026-07-21T22:13:59Z</dcterms:modified>
  <dc:title>南通市Ⅹ项目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6C7B3EB58C334D1290B69D0AA516D5E8_13</vt:lpwstr>
  </property>
  <property fmtid="{D5CDD505-2E9C-101B-9397-08002B2CF9AE}" pid="4" name="KSOTemplateDocerSaveRecord">
    <vt:lpwstr>eyJoZGlkIjoiMjNkNTA0Yjg3ZWYzNGQyMmM1M2Q1MGE5NTI5ODhlYTMiLCJ1c2VySWQiOiI0MDIzNTg5MzAifQ==</vt:lpwstr>
  </property>
</Properties>
</file>