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B95AD6">
      <w:pPr>
        <w:pStyle w:val="270"/>
        <w:ind w:firstLine="0"/>
        <w:rPr>
          <w:rFonts w:hint="eastAsia" w:ascii="Times New Roman" w:hAnsi="Times New Roman" w:eastAsia="黑体"/>
          <w:b/>
          <w:bCs/>
          <w:color w:val="000000" w:themeColor="text1"/>
          <w:sz w:val="84"/>
          <w14:textFill>
            <w14:solidFill>
              <w14:schemeClr w14:val="tx1"/>
            </w14:solidFill>
          </w14:textFill>
        </w:rPr>
      </w:pPr>
    </w:p>
    <w:p w14:paraId="27A45432">
      <w:pPr>
        <w:pStyle w:val="270"/>
        <w:ind w:firstLine="0"/>
        <w:jc w:val="center"/>
        <w:rPr>
          <w:rFonts w:hint="eastAsia" w:ascii="Times New Roman" w:hAnsi="Times New Roman" w:eastAsia="黑体"/>
          <w:b/>
          <w:bCs/>
          <w:color w:val="000000" w:themeColor="text1"/>
          <w:sz w:val="84"/>
          <w14:textFill>
            <w14:solidFill>
              <w14:schemeClr w14:val="tx1"/>
            </w14:solidFill>
          </w14:textFill>
        </w:rPr>
      </w:pPr>
      <w:r>
        <w:rPr>
          <w:rFonts w:hint="eastAsia" w:ascii="Times New Roman" w:hAnsi="Times New Roman" w:eastAsia="黑体"/>
          <w:b/>
          <w:bCs/>
          <w:color w:val="000000" w:themeColor="text1"/>
          <w:sz w:val="84"/>
          <w14:textFill>
            <w14:solidFill>
              <w14:schemeClr w14:val="tx1"/>
            </w14:solidFill>
          </w14:textFill>
        </w:rPr>
        <w:t>招　标　文　件</w:t>
      </w:r>
    </w:p>
    <w:p w14:paraId="51AA983B">
      <w:pPr>
        <w:pStyle w:val="270"/>
        <w:ind w:firstLine="0"/>
        <w:jc w:val="center"/>
        <w:rPr>
          <w:rFonts w:ascii="Times New Roman" w:hAnsi="Times New Roman"/>
          <w:b/>
          <w:bCs/>
          <w:color w:val="000000" w:themeColor="text1"/>
          <w:sz w:val="32"/>
          <w14:textFill>
            <w14:solidFill>
              <w14:schemeClr w14:val="tx1"/>
            </w14:solidFill>
          </w14:textFill>
        </w:rPr>
      </w:pPr>
    </w:p>
    <w:p w14:paraId="5AF6E534">
      <w:pPr>
        <w:pStyle w:val="270"/>
        <w:ind w:firstLine="0"/>
        <w:jc w:val="center"/>
        <w:rPr>
          <w:rFonts w:ascii="Times New Roman" w:hAnsi="Times New Roman"/>
          <w:b/>
          <w:bCs/>
          <w:color w:val="000000" w:themeColor="text1"/>
          <w:sz w:val="32"/>
          <w14:textFill>
            <w14:solidFill>
              <w14:schemeClr w14:val="tx1"/>
            </w14:solidFill>
          </w14:textFill>
        </w:rPr>
      </w:pPr>
    </w:p>
    <w:p w14:paraId="6E15D85B">
      <w:pPr>
        <w:keepNext w:val="0"/>
        <w:keepLines w:val="0"/>
        <w:pageBreakBefore w:val="0"/>
        <w:widowControl w:val="0"/>
        <w:kinsoku/>
        <w:wordWrap/>
        <w:overflowPunct/>
        <w:topLinePunct w:val="0"/>
        <w:autoSpaceDE/>
        <w:autoSpaceDN/>
        <w:bidi w:val="0"/>
        <w:adjustRightInd/>
        <w:snapToGrid/>
        <w:ind w:left="2883" w:leftChars="608" w:hanging="1606" w:hangingChars="500"/>
        <w:textAlignment w:val="auto"/>
        <w:rPr>
          <w:rFonts w:hint="eastAsia" w:ascii="Times New Roman" w:hAnsi="Times New Roman"/>
          <w:b/>
          <w:bCs/>
          <w:color w:val="000000" w:themeColor="text1"/>
          <w:sz w:val="32"/>
          <w14:textFill>
            <w14:solidFill>
              <w14:schemeClr w14:val="tx1"/>
            </w14:solidFill>
          </w14:textFill>
        </w:rPr>
      </w:pPr>
      <w:r>
        <w:rPr>
          <w:rFonts w:hint="eastAsia" w:ascii="Times New Roman" w:hAnsi="Times New Roman"/>
          <w:b/>
          <w:bCs/>
          <w:color w:val="000000" w:themeColor="text1"/>
          <w:sz w:val="32"/>
          <w14:textFill>
            <w14:solidFill>
              <w14:schemeClr w14:val="tx1"/>
            </w14:solidFill>
          </w14:textFill>
        </w:rPr>
        <w:t>项目名称：泗阳县202</w:t>
      </w:r>
      <w:r>
        <w:rPr>
          <w:rFonts w:hint="eastAsia"/>
          <w:b/>
          <w:bCs/>
          <w:color w:val="000000" w:themeColor="text1"/>
          <w:sz w:val="32"/>
          <w:lang w:val="en-US" w:eastAsia="zh-CN"/>
          <w14:textFill>
            <w14:solidFill>
              <w14:schemeClr w14:val="tx1"/>
            </w14:solidFill>
          </w14:textFill>
        </w:rPr>
        <w:t>6</w:t>
      </w:r>
      <w:r>
        <w:rPr>
          <w:rFonts w:hint="eastAsia" w:ascii="Times New Roman" w:hAnsi="Times New Roman"/>
          <w:b/>
          <w:bCs/>
          <w:color w:val="000000" w:themeColor="text1"/>
          <w:sz w:val="32"/>
          <w14:textFill>
            <w14:solidFill>
              <w14:schemeClr w14:val="tx1"/>
            </w14:solidFill>
          </w14:textFill>
        </w:rPr>
        <w:t>年飞机防治美国白蛾等</w:t>
      </w:r>
      <w:r>
        <w:rPr>
          <w:rFonts w:hint="eastAsia" w:ascii="Times New Roman" w:hAnsi="Times New Roman"/>
          <w:b/>
          <w:bCs/>
          <w:color w:val="000000" w:themeColor="text1"/>
          <w:sz w:val="32"/>
          <w:lang w:eastAsia="zh-CN"/>
          <w14:textFill>
            <w14:solidFill>
              <w14:schemeClr w14:val="tx1"/>
            </w14:solidFill>
          </w14:textFill>
        </w:rPr>
        <w:t>林业有害生物</w:t>
      </w:r>
      <w:r>
        <w:rPr>
          <w:rFonts w:hint="eastAsia" w:ascii="Times New Roman" w:hAnsi="Times New Roman"/>
          <w:b/>
          <w:bCs/>
          <w:color w:val="000000" w:themeColor="text1"/>
          <w:sz w:val="32"/>
          <w14:textFill>
            <w14:solidFill>
              <w14:schemeClr w14:val="tx1"/>
            </w14:solidFill>
          </w14:textFill>
        </w:rPr>
        <w:t>采购项目</w:t>
      </w:r>
    </w:p>
    <w:p w14:paraId="26F8DB67">
      <w:pPr>
        <w:ind w:firstLine="1285" w:firstLineChars="400"/>
        <w:jc w:val="both"/>
        <w:rPr>
          <w:b/>
          <w:color w:val="000000" w:themeColor="text1"/>
          <w:sz w:val="30"/>
          <w:szCs w:val="30"/>
          <w14:textFill>
            <w14:solidFill>
              <w14:schemeClr w14:val="tx1"/>
            </w14:solidFill>
          </w14:textFill>
        </w:rPr>
      </w:pPr>
      <w:r>
        <w:rPr>
          <w:rFonts w:hint="eastAsia"/>
          <w:b/>
          <w:bCs/>
          <w:color w:val="000000" w:themeColor="text1"/>
          <w:sz w:val="32"/>
          <w14:textFill>
            <w14:solidFill>
              <w14:schemeClr w14:val="tx1"/>
            </w14:solidFill>
          </w14:textFill>
        </w:rPr>
        <w:t>项目编号：JSZC-321323-ZTZY-G2026-0007</w:t>
      </w:r>
    </w:p>
    <w:p w14:paraId="2AAE7BD0">
      <w:pPr>
        <w:jc w:val="center"/>
        <w:rPr>
          <w:rFonts w:hint="eastAsia"/>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t>（服务类项目</w:t>
      </w:r>
      <w:r>
        <w:rPr>
          <w:b/>
          <w:color w:val="000000" w:themeColor="text1"/>
          <w:sz w:val="30"/>
          <w:szCs w:val="30"/>
          <w14:textFill>
            <w14:solidFill>
              <w14:schemeClr w14:val="tx1"/>
            </w14:solidFill>
          </w14:textFill>
        </w:rPr>
        <w:t>，</w:t>
      </w:r>
      <w:r>
        <w:rPr>
          <w:rFonts w:hint="eastAsia"/>
          <w:b/>
          <w:color w:val="000000" w:themeColor="text1"/>
          <w:sz w:val="30"/>
          <w:szCs w:val="30"/>
          <w14:textFill>
            <w14:solidFill>
              <w14:schemeClr w14:val="tx1"/>
            </w14:solidFill>
          </w14:textFill>
        </w:rPr>
        <w:t>本项目专门面向中小企业）</w:t>
      </w:r>
    </w:p>
    <w:p w14:paraId="6A88E057">
      <w:pPr>
        <w:pStyle w:val="270"/>
        <w:spacing w:before="0" w:after="0"/>
        <w:ind w:firstLine="0"/>
        <w:rPr>
          <w:rFonts w:hint="eastAsia" w:ascii="Times New Roman" w:hAnsi="Times New Roman"/>
          <w:color w:val="000000" w:themeColor="text1"/>
          <w14:textFill>
            <w14:solidFill>
              <w14:schemeClr w14:val="tx1"/>
            </w14:solidFill>
          </w14:textFill>
        </w:rPr>
      </w:pPr>
    </w:p>
    <w:p w14:paraId="2C2A7AF8">
      <w:pPr>
        <w:pStyle w:val="270"/>
        <w:spacing w:before="0" w:after="0"/>
        <w:ind w:firstLine="0"/>
        <w:rPr>
          <w:rFonts w:hint="eastAsia" w:ascii="Times New Roman" w:hAnsi="Times New Roman"/>
          <w:color w:val="000000" w:themeColor="text1"/>
          <w14:textFill>
            <w14:solidFill>
              <w14:schemeClr w14:val="tx1"/>
            </w14:solidFill>
          </w14:textFill>
        </w:rPr>
      </w:pPr>
    </w:p>
    <w:p w14:paraId="4A4CEE8B">
      <w:pPr>
        <w:pStyle w:val="270"/>
        <w:spacing w:before="0" w:after="0"/>
        <w:ind w:firstLine="0"/>
        <w:rPr>
          <w:rFonts w:hint="eastAsia" w:ascii="Times New Roman" w:hAnsi="Times New Roman"/>
          <w:color w:val="000000" w:themeColor="text1"/>
          <w14:textFill>
            <w14:solidFill>
              <w14:schemeClr w14:val="tx1"/>
            </w14:solidFill>
          </w14:textFill>
        </w:rPr>
      </w:pPr>
    </w:p>
    <w:p w14:paraId="6C9EEFE2">
      <w:pPr>
        <w:pStyle w:val="270"/>
        <w:spacing w:before="0" w:after="0"/>
        <w:ind w:firstLine="0"/>
        <w:rPr>
          <w:rFonts w:hint="eastAsia" w:ascii="Times New Roman" w:hAnsi="Times New Roman"/>
          <w:color w:val="000000" w:themeColor="text1"/>
          <w14:textFill>
            <w14:solidFill>
              <w14:schemeClr w14:val="tx1"/>
            </w14:solidFill>
          </w14:textFill>
        </w:rPr>
      </w:pPr>
    </w:p>
    <w:p w14:paraId="5437E983">
      <w:pPr>
        <w:pStyle w:val="270"/>
        <w:spacing w:before="0" w:after="0"/>
        <w:ind w:firstLine="0"/>
        <w:rPr>
          <w:rFonts w:hint="eastAsia" w:ascii="Times New Roman" w:hAnsi="Times New Roman"/>
          <w:color w:val="000000" w:themeColor="text1"/>
          <w14:textFill>
            <w14:solidFill>
              <w14:schemeClr w14:val="tx1"/>
            </w14:solidFill>
          </w14:textFill>
        </w:rPr>
      </w:pPr>
    </w:p>
    <w:p w14:paraId="137670E7">
      <w:pPr>
        <w:pStyle w:val="270"/>
        <w:spacing w:before="0" w:after="0"/>
        <w:ind w:firstLine="0"/>
        <w:rPr>
          <w:rFonts w:hint="eastAsia" w:ascii="Times New Roman" w:hAnsi="Times New Roman"/>
          <w:color w:val="000000" w:themeColor="text1"/>
          <w14:textFill>
            <w14:solidFill>
              <w14:schemeClr w14:val="tx1"/>
            </w14:solidFill>
          </w14:textFill>
        </w:rPr>
      </w:pPr>
    </w:p>
    <w:p w14:paraId="1E59D9B5">
      <w:pPr>
        <w:pStyle w:val="270"/>
        <w:ind w:firstLine="1690"/>
        <w:jc w:val="both"/>
        <w:rPr>
          <w:rFonts w:hint="eastAsia" w:eastAsia="宋体"/>
          <w:b/>
          <w:bCs/>
          <w:color w:val="000000" w:themeColor="text1"/>
          <w:sz w:val="32"/>
          <w:u w:val="single"/>
          <w:lang w:val="en-US" w:eastAsia="zh-CN"/>
          <w14:textFill>
            <w14:solidFill>
              <w14:schemeClr w14:val="tx1"/>
            </w14:solidFill>
          </w14:textFill>
        </w:rPr>
      </w:pPr>
      <w:r>
        <w:rPr>
          <w:rFonts w:hint="eastAsia"/>
          <w:b/>
          <w:bCs/>
          <w:color w:val="000000" w:themeColor="text1"/>
          <w:sz w:val="32"/>
          <w14:textFill>
            <w14:solidFill>
              <w14:schemeClr w14:val="tx1"/>
            </w14:solidFill>
          </w14:textFill>
        </w:rPr>
        <w:t>采购人：</w:t>
      </w:r>
      <w:r>
        <w:rPr>
          <w:rFonts w:hint="eastAsia"/>
          <w:b/>
          <w:bCs/>
          <w:color w:val="000000" w:themeColor="text1"/>
          <w:sz w:val="32"/>
          <w:u w:val="single"/>
          <w14:textFill>
            <w14:solidFill>
              <w14:schemeClr w14:val="tx1"/>
            </w14:solidFill>
          </w14:textFill>
        </w:rPr>
        <w:t xml:space="preserve"> 泗阳县自然资源和规划局   </w:t>
      </w:r>
    </w:p>
    <w:p w14:paraId="22CFD722">
      <w:pPr>
        <w:pStyle w:val="270"/>
        <w:ind w:firstLine="1606"/>
        <w:jc w:val="both"/>
        <w:rPr>
          <w:b/>
          <w:bCs/>
          <w:color w:val="000000" w:themeColor="text1"/>
          <w:sz w:val="32"/>
          <w:u w:val="single"/>
          <w14:textFill>
            <w14:solidFill>
              <w14:schemeClr w14:val="tx1"/>
            </w14:solidFill>
          </w14:textFill>
        </w:rPr>
      </w:pPr>
      <w:r>
        <w:rPr>
          <w:rFonts w:hint="eastAsia"/>
          <w:b/>
          <w:bCs/>
          <w:color w:val="000000" w:themeColor="text1"/>
          <w:sz w:val="32"/>
          <w14:textFill>
            <w14:solidFill>
              <w14:schemeClr w14:val="tx1"/>
            </w14:solidFill>
          </w14:textFill>
        </w:rPr>
        <w:t>采购代理机构：</w:t>
      </w:r>
      <w:r>
        <w:rPr>
          <w:rFonts w:hint="eastAsia"/>
          <w:b/>
          <w:bCs/>
          <w:color w:val="000000" w:themeColor="text1"/>
          <w:sz w:val="32"/>
          <w:u w:val="single"/>
          <w14:textFill>
            <w14:solidFill>
              <w14:schemeClr w14:val="tx1"/>
            </w14:solidFill>
          </w14:textFill>
        </w:rPr>
        <w:t xml:space="preserve"> </w:t>
      </w:r>
      <w:r>
        <w:rPr>
          <w:rFonts w:hint="eastAsia"/>
          <w:b/>
          <w:bCs/>
          <w:color w:val="000000" w:themeColor="text1"/>
          <w:sz w:val="32"/>
          <w:u w:val="single"/>
          <w:lang w:val="en-US" w:eastAsia="zh-CN"/>
          <w14:textFill>
            <w14:solidFill>
              <w14:schemeClr w14:val="tx1"/>
            </w14:solidFill>
          </w14:textFill>
        </w:rPr>
        <w:t>中天志远咨询有限公司</w:t>
      </w:r>
      <w:r>
        <w:rPr>
          <w:rFonts w:hint="eastAsia"/>
          <w:b/>
          <w:bCs/>
          <w:color w:val="000000" w:themeColor="text1"/>
          <w:sz w:val="32"/>
          <w:u w:val="single"/>
          <w14:textFill>
            <w14:solidFill>
              <w14:schemeClr w14:val="tx1"/>
            </w14:solidFill>
          </w14:textFill>
        </w:rPr>
        <w:t xml:space="preserve">  </w:t>
      </w:r>
    </w:p>
    <w:p w14:paraId="7C5BC6A9">
      <w:pPr>
        <w:pStyle w:val="270"/>
        <w:ind w:firstLine="3213"/>
        <w:jc w:val="both"/>
        <w:rPr>
          <w:rFonts w:ascii="Times New Roman" w:hAnsi="Times New Roman"/>
          <w:b/>
          <w:bCs/>
          <w:color w:val="000000" w:themeColor="text1"/>
          <w:sz w:val="32"/>
          <w14:textFill>
            <w14:solidFill>
              <w14:schemeClr w14:val="tx1"/>
            </w14:solidFill>
          </w14:textFill>
        </w:rPr>
      </w:pPr>
    </w:p>
    <w:p w14:paraId="340D1E55">
      <w:pPr>
        <w:pStyle w:val="270"/>
        <w:ind w:firstLine="3213"/>
        <w:jc w:val="both"/>
        <w:rPr>
          <w:rFonts w:hint="eastAsia" w:ascii="Times New Roman" w:hAnsi="Times New Roman"/>
          <w:b/>
          <w:bCs/>
          <w:color w:val="000000" w:themeColor="text1"/>
          <w:sz w:val="32"/>
          <w14:textFill>
            <w14:solidFill>
              <w14:schemeClr w14:val="tx1"/>
            </w14:solidFill>
          </w14:textFill>
        </w:rPr>
      </w:pPr>
      <w:r>
        <w:rPr>
          <w:rFonts w:ascii="Times New Roman" w:hAnsi="Times New Roman"/>
          <w:b/>
          <w:bCs/>
          <w:color w:val="000000" w:themeColor="text1"/>
          <w:sz w:val="32"/>
          <w14:textFill>
            <w14:solidFill>
              <w14:schemeClr w14:val="tx1"/>
            </w14:solidFill>
          </w14:textFill>
        </w:rPr>
        <w:t>202</w:t>
      </w:r>
      <w:r>
        <w:rPr>
          <w:rFonts w:hint="eastAsia" w:ascii="Times New Roman" w:hAnsi="Times New Roman"/>
          <w:b/>
          <w:bCs/>
          <w:color w:val="000000" w:themeColor="text1"/>
          <w:sz w:val="32"/>
          <w:lang w:val="en-US" w:eastAsia="zh-CN"/>
          <w14:textFill>
            <w14:solidFill>
              <w14:schemeClr w14:val="tx1"/>
            </w14:solidFill>
          </w14:textFill>
        </w:rPr>
        <w:t>6</w:t>
      </w:r>
      <w:r>
        <w:rPr>
          <w:rFonts w:hint="eastAsia" w:ascii="Times New Roman" w:hAnsi="Times New Roman"/>
          <w:b/>
          <w:bCs/>
          <w:color w:val="000000" w:themeColor="text1"/>
          <w:sz w:val="32"/>
          <w14:textFill>
            <w14:solidFill>
              <w14:schemeClr w14:val="tx1"/>
            </w14:solidFill>
          </w14:textFill>
        </w:rPr>
        <w:t>年</w:t>
      </w:r>
      <w:r>
        <w:rPr>
          <w:rFonts w:hint="eastAsia" w:ascii="Times New Roman" w:hAnsi="Times New Roman"/>
          <w:b/>
          <w:bCs/>
          <w:color w:val="000000" w:themeColor="text1"/>
          <w:sz w:val="32"/>
          <w:lang w:val="en-US" w:eastAsia="zh-CN"/>
          <w14:textFill>
            <w14:solidFill>
              <w14:schemeClr w14:val="tx1"/>
            </w14:solidFill>
          </w14:textFill>
        </w:rPr>
        <w:t>7</w:t>
      </w:r>
      <w:r>
        <w:rPr>
          <w:rFonts w:hint="eastAsia" w:ascii="Times New Roman" w:hAnsi="Times New Roman"/>
          <w:b/>
          <w:bCs/>
          <w:color w:val="000000" w:themeColor="text1"/>
          <w:sz w:val="32"/>
          <w14:textFill>
            <w14:solidFill>
              <w14:schemeClr w14:val="tx1"/>
            </w14:solidFill>
          </w14:textFill>
        </w:rPr>
        <w:t>月</w:t>
      </w:r>
      <w:r>
        <w:rPr>
          <w:rFonts w:hint="eastAsia" w:ascii="Times New Roman" w:hAnsi="Times New Roman"/>
          <w:b/>
          <w:bCs/>
          <w:color w:val="000000" w:themeColor="text1"/>
          <w:sz w:val="32"/>
          <w:lang w:val="en-US" w:eastAsia="zh-CN"/>
          <w14:textFill>
            <w14:solidFill>
              <w14:schemeClr w14:val="tx1"/>
            </w14:solidFill>
          </w14:textFill>
        </w:rPr>
        <w:t xml:space="preserve"> 24</w:t>
      </w:r>
      <w:r>
        <w:rPr>
          <w:rFonts w:hint="eastAsia" w:ascii="Times New Roman" w:hAnsi="Times New Roman"/>
          <w:b/>
          <w:bCs/>
          <w:color w:val="000000" w:themeColor="text1"/>
          <w:sz w:val="32"/>
          <w14:textFill>
            <w14:solidFill>
              <w14:schemeClr w14:val="tx1"/>
            </w14:solidFill>
          </w14:textFill>
        </w:rPr>
        <w:t>日</w:t>
      </w:r>
    </w:p>
    <w:p w14:paraId="21BBBDD6">
      <w:pPr>
        <w:pStyle w:val="270"/>
        <w:ind w:firstLine="0"/>
        <w:rPr>
          <w:rFonts w:hint="eastAsia" w:ascii="Times New Roman" w:hAnsi="Times New Roman"/>
          <w:color w:val="000000" w:themeColor="text1"/>
          <w:u w:val="single"/>
          <w14:textFill>
            <w14:solidFill>
              <w14:schemeClr w14:val="tx1"/>
            </w14:solidFill>
          </w14:textFill>
        </w:rPr>
      </w:pPr>
      <w:r>
        <w:rPr>
          <w:rFonts w:hint="eastAsia" w:ascii="Times New Roman" w:hAnsi="Times New Roman"/>
          <w:color w:val="000000" w:themeColor="text1"/>
          <w14:textFill>
            <w14:solidFill>
              <w14:schemeClr w14:val="tx1"/>
            </w14:solidFill>
          </w14:textFill>
        </w:rPr>
        <w:t xml:space="preserve">                        </w:t>
      </w:r>
    </w:p>
    <w:p w14:paraId="449020FB">
      <w:pPr>
        <w:pStyle w:val="270"/>
        <w:ind w:firstLine="0"/>
        <w:jc w:val="center"/>
        <w:rPr>
          <w:rFonts w:hint="eastAsia" w:ascii="Times New Roman" w:hAnsi="Times New Roman"/>
          <w:color w:val="000000" w:themeColor="text1"/>
          <w14:textFill>
            <w14:solidFill>
              <w14:schemeClr w14:val="tx1"/>
            </w14:solidFill>
          </w14:textFill>
        </w:rPr>
      </w:pPr>
    </w:p>
    <w:p w14:paraId="34FACA26">
      <w:pPr>
        <w:rPr>
          <w:rFonts w:hint="eastAsia"/>
          <w:color w:val="000000" w:themeColor="text1"/>
          <w14:textFill>
            <w14:solidFill>
              <w14:schemeClr w14:val="tx1"/>
            </w14:solidFill>
          </w14:textFill>
        </w:rPr>
      </w:pPr>
      <w:r>
        <w:rPr>
          <w:color w:val="000000" w:themeColor="text1"/>
          <w14:textFill>
            <w14:solidFill>
              <w14:schemeClr w14:val="tx1"/>
            </w14:solidFill>
          </w14:textFill>
        </w:rPr>
        <w:br w:type="page" w:clear="all"/>
      </w:r>
      <w:bookmarkStart w:id="0" w:name="_Toc120614210"/>
      <w:bookmarkStart w:id="1" w:name="_Toc20823272"/>
      <w:bookmarkStart w:id="2" w:name="_Toc479757206"/>
      <w:bookmarkStart w:id="3" w:name="_Toc513029200"/>
      <w:bookmarkStart w:id="4" w:name="_Toc523127445"/>
      <w:bookmarkStart w:id="5" w:name="_Toc16938516"/>
    </w:p>
    <w:p w14:paraId="649E1180">
      <w:pPr>
        <w:pStyle w:val="182"/>
        <w:rPr>
          <w:rFonts w:hint="eastAsia" w:ascii="Times New Roman" w:eastAsia="黑体"/>
          <w:color w:val="000000" w:themeColor="text1"/>
          <w:sz w:val="44"/>
          <w:szCs w:val="44"/>
          <w14:textFill>
            <w14:solidFill>
              <w14:schemeClr w14:val="tx1"/>
            </w14:solidFill>
          </w14:textFill>
        </w:rPr>
      </w:pPr>
    </w:p>
    <w:p w14:paraId="1D4C5D3E">
      <w:pPr>
        <w:pStyle w:val="182"/>
        <w:rPr>
          <w:rFonts w:hint="eastAsia" w:ascii="Times New Roman" w:eastAsia="黑体"/>
          <w:bCs/>
          <w:color w:val="000000" w:themeColor="text1"/>
          <w:sz w:val="44"/>
          <w:szCs w:val="44"/>
          <w14:textFill>
            <w14:solidFill>
              <w14:schemeClr w14:val="tx1"/>
            </w14:solidFill>
          </w14:textFill>
        </w:rPr>
      </w:pPr>
      <w:r>
        <w:rPr>
          <w:rFonts w:hint="eastAsia" w:ascii="Times New Roman" w:eastAsia="黑体"/>
          <w:color w:val="000000" w:themeColor="text1"/>
          <w:sz w:val="44"/>
          <w:szCs w:val="44"/>
          <w14:textFill>
            <w14:solidFill>
              <w14:schemeClr w14:val="tx1"/>
            </w14:solidFill>
          </w14:textFill>
        </w:rPr>
        <w:t xml:space="preserve">第一章  </w:t>
      </w:r>
      <w:bookmarkEnd w:id="0"/>
      <w:r>
        <w:rPr>
          <w:rFonts w:hint="eastAsia" w:ascii="Times New Roman" w:eastAsia="黑体"/>
          <w:color w:val="000000" w:themeColor="text1"/>
          <w:sz w:val="44"/>
          <w:szCs w:val="44"/>
          <w14:textFill>
            <w14:solidFill>
              <w14:schemeClr w14:val="tx1"/>
            </w14:solidFill>
          </w14:textFill>
        </w:rPr>
        <w:t>投标邀请</w:t>
      </w:r>
    </w:p>
    <w:p w14:paraId="06C053E7">
      <w:pPr>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受</w:t>
      </w:r>
      <w:r>
        <w:rPr>
          <w:rFonts w:hint="eastAsia" w:ascii="宋体" w:hAnsi="宋体" w:cs="仿宋_GB2312"/>
          <w:color w:val="000000" w:themeColor="text1"/>
          <w:sz w:val="24"/>
          <w:szCs w:val="24"/>
          <w:highlight w:val="white"/>
          <w:u w:val="single"/>
          <w14:textFill>
            <w14:solidFill>
              <w14:schemeClr w14:val="tx1"/>
            </w14:solidFill>
          </w14:textFill>
        </w:rPr>
        <w:t>泗阳县自然资源和规划局</w:t>
      </w:r>
      <w:r>
        <w:rPr>
          <w:rFonts w:hint="eastAsia"/>
          <w:color w:val="000000" w:themeColor="text1"/>
          <w:sz w:val="24"/>
          <w:szCs w:val="24"/>
          <w14:textFill>
            <w14:solidFill>
              <w14:schemeClr w14:val="tx1"/>
            </w14:solidFill>
          </w14:textFill>
        </w:rPr>
        <w:t>的委托，</w:t>
      </w:r>
      <w:r>
        <w:rPr>
          <w:rFonts w:hint="eastAsia"/>
          <w:color w:val="000000" w:themeColor="text1"/>
          <w:sz w:val="24"/>
          <w:szCs w:val="24"/>
          <w:lang w:val="en-US" w:eastAsia="zh-CN"/>
          <w14:textFill>
            <w14:solidFill>
              <w14:schemeClr w14:val="tx1"/>
            </w14:solidFill>
          </w14:textFill>
        </w:rPr>
        <w:t>中天志远咨询有限公司</w:t>
      </w:r>
      <w:r>
        <w:rPr>
          <w:rFonts w:hint="eastAsia"/>
          <w:color w:val="000000" w:themeColor="text1"/>
          <w:sz w:val="24"/>
          <w:szCs w:val="24"/>
          <w14:textFill>
            <w14:solidFill>
              <w14:schemeClr w14:val="tx1"/>
            </w14:solidFill>
          </w14:textFill>
        </w:rPr>
        <w:t>就</w:t>
      </w:r>
      <w:r>
        <w:rPr>
          <w:rFonts w:hint="eastAsia"/>
          <w:color w:val="000000" w:themeColor="text1"/>
          <w:sz w:val="24"/>
          <w:szCs w:val="24"/>
          <w:u w:val="single"/>
          <w14:textFill>
            <w14:solidFill>
              <w14:schemeClr w14:val="tx1"/>
            </w14:solidFill>
          </w14:textFill>
        </w:rPr>
        <w:t>泗阳县202</w:t>
      </w:r>
      <w:r>
        <w:rPr>
          <w:rFonts w:hint="eastAsia"/>
          <w:color w:val="000000" w:themeColor="text1"/>
          <w:sz w:val="24"/>
          <w:szCs w:val="24"/>
          <w:u w:val="single"/>
          <w:lang w:val="en-US" w:eastAsia="zh-CN"/>
          <w14:textFill>
            <w14:solidFill>
              <w14:schemeClr w14:val="tx1"/>
            </w14:solidFill>
          </w14:textFill>
        </w:rPr>
        <w:t>6</w:t>
      </w:r>
      <w:r>
        <w:rPr>
          <w:rFonts w:hint="eastAsia"/>
          <w:color w:val="000000" w:themeColor="text1"/>
          <w:sz w:val="24"/>
          <w:szCs w:val="24"/>
          <w:u w:val="single"/>
          <w14:textFill>
            <w14:solidFill>
              <w14:schemeClr w14:val="tx1"/>
            </w14:solidFill>
          </w14:textFill>
        </w:rPr>
        <w:t>年飞机防治美国白蛾等</w:t>
      </w:r>
      <w:r>
        <w:rPr>
          <w:rFonts w:hint="eastAsia"/>
          <w:color w:val="000000" w:themeColor="text1"/>
          <w:sz w:val="24"/>
          <w:szCs w:val="24"/>
          <w:u w:val="single"/>
          <w:lang w:eastAsia="zh-CN"/>
          <w14:textFill>
            <w14:solidFill>
              <w14:schemeClr w14:val="tx1"/>
            </w14:solidFill>
          </w14:textFill>
        </w:rPr>
        <w:t>林业有害生物</w:t>
      </w:r>
      <w:r>
        <w:rPr>
          <w:rFonts w:hint="eastAsia"/>
          <w:color w:val="000000" w:themeColor="text1"/>
          <w:sz w:val="24"/>
          <w:szCs w:val="24"/>
          <w:u w:val="single"/>
          <w14:textFill>
            <w14:solidFill>
              <w14:schemeClr w14:val="tx1"/>
            </w14:solidFill>
          </w14:textFill>
        </w:rPr>
        <w:t>采购项目([项目编号：JSZC-321323-ZTZY-G2026-0007</w:t>
      </w:r>
      <w:r>
        <w:rPr>
          <w:rFonts w:hint="eastAsia"/>
          <w:color w:val="000000" w:themeColor="text1"/>
          <w:sz w:val="24"/>
          <w:szCs w:val="24"/>
          <w:u w:val="single"/>
          <w:lang w:val="en-US" w:eastAsia="zh-CN"/>
          <w14:textFill>
            <w14:solidFill>
              <w14:schemeClr w14:val="tx1"/>
            </w14:solidFill>
          </w14:textFill>
        </w:rPr>
        <w:t xml:space="preserve"> </w:t>
      </w:r>
      <w:r>
        <w:rPr>
          <w:rFonts w:hint="eastAsia"/>
          <w:color w:val="000000" w:themeColor="text1"/>
          <w:sz w:val="24"/>
          <w:szCs w:val="24"/>
          <w:u w:val="single"/>
          <w14:textFill>
            <w14:solidFill>
              <w14:schemeClr w14:val="tx1"/>
            </w14:solidFill>
          </w14:textFill>
        </w:rPr>
        <w:t>)</w:t>
      </w:r>
      <w:r>
        <w:rPr>
          <w:rFonts w:hint="eastAsia"/>
          <w:color w:val="000000" w:themeColor="text1"/>
          <w:sz w:val="24"/>
          <w:szCs w:val="24"/>
          <w14:textFill>
            <w14:solidFill>
              <w14:schemeClr w14:val="tx1"/>
            </w14:solidFill>
          </w14:textFill>
        </w:rPr>
        <w:t>进行公开招标采购，欢迎符合条件的投标人投标。</w:t>
      </w:r>
    </w:p>
    <w:p w14:paraId="51BAAE88">
      <w:pPr>
        <w:pBdr>
          <w:top w:val="single" w:color="000000" w:sz="4" w:space="1"/>
          <w:left w:val="single" w:color="000000" w:sz="4" w:space="4"/>
          <w:bottom w:val="single" w:color="000000" w:sz="4" w:space="1"/>
          <w:right w:val="single" w:color="000000" w:sz="4" w:space="4"/>
        </w:pBdr>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项目概况</w:t>
      </w:r>
    </w:p>
    <w:p w14:paraId="16669E6E">
      <w:pPr>
        <w:pBdr>
          <w:top w:val="single" w:color="000000" w:sz="4" w:space="1"/>
          <w:left w:val="single" w:color="000000" w:sz="4" w:space="4"/>
          <w:bottom w:val="single" w:color="000000" w:sz="4" w:space="1"/>
          <w:right w:val="single" w:color="000000" w:sz="4" w:space="4"/>
        </w:pBdr>
        <w:ind w:firstLine="480"/>
        <w:rPr>
          <w:color w:val="000000" w:themeColor="text1"/>
          <w:sz w:val="24"/>
          <w:szCs w:val="24"/>
          <w14:textFill>
            <w14:solidFill>
              <w14:schemeClr w14:val="tx1"/>
            </w14:solidFill>
          </w14:textFill>
        </w:rPr>
      </w:pPr>
      <w:r>
        <w:rPr>
          <w:rFonts w:hint="eastAsia"/>
          <w:color w:val="000000" w:themeColor="text1"/>
          <w:sz w:val="24"/>
          <w:szCs w:val="24"/>
          <w:u w:val="single"/>
          <w14:textFill>
            <w14:solidFill>
              <w14:schemeClr w14:val="tx1"/>
            </w14:solidFill>
          </w14:textFill>
        </w:rPr>
        <w:t xml:space="preserve"> 泗阳县202</w:t>
      </w:r>
      <w:r>
        <w:rPr>
          <w:rFonts w:hint="eastAsia"/>
          <w:color w:val="000000" w:themeColor="text1"/>
          <w:sz w:val="24"/>
          <w:szCs w:val="24"/>
          <w:u w:val="single"/>
          <w:lang w:val="en-US" w:eastAsia="zh-CN"/>
          <w14:textFill>
            <w14:solidFill>
              <w14:schemeClr w14:val="tx1"/>
            </w14:solidFill>
          </w14:textFill>
        </w:rPr>
        <w:t>6</w:t>
      </w:r>
      <w:r>
        <w:rPr>
          <w:rFonts w:hint="eastAsia"/>
          <w:color w:val="000000" w:themeColor="text1"/>
          <w:sz w:val="24"/>
          <w:szCs w:val="24"/>
          <w:u w:val="single"/>
          <w14:textFill>
            <w14:solidFill>
              <w14:schemeClr w14:val="tx1"/>
            </w14:solidFill>
          </w14:textFill>
        </w:rPr>
        <w:t>年飞机防治美国白蛾等</w:t>
      </w:r>
      <w:r>
        <w:rPr>
          <w:rFonts w:hint="eastAsia"/>
          <w:color w:val="000000" w:themeColor="text1"/>
          <w:sz w:val="24"/>
          <w:szCs w:val="24"/>
          <w:u w:val="single"/>
          <w:lang w:eastAsia="zh-CN"/>
          <w14:textFill>
            <w14:solidFill>
              <w14:schemeClr w14:val="tx1"/>
            </w14:solidFill>
          </w14:textFill>
        </w:rPr>
        <w:t>林业有害生物</w:t>
      </w:r>
      <w:r>
        <w:rPr>
          <w:rFonts w:hint="eastAsia"/>
          <w:color w:val="000000" w:themeColor="text1"/>
          <w:sz w:val="24"/>
          <w:szCs w:val="24"/>
          <w:u w:val="single"/>
          <w14:textFill>
            <w14:solidFill>
              <w14:schemeClr w14:val="tx1"/>
            </w14:solidFill>
          </w14:textFill>
        </w:rPr>
        <w:t>采购项目</w:t>
      </w:r>
      <w:r>
        <w:rPr>
          <w:rFonts w:hint="eastAsia"/>
          <w:color w:val="000000" w:themeColor="text1"/>
          <w:sz w:val="24"/>
          <w:szCs w:val="24"/>
          <w14:textFill>
            <w14:solidFill>
              <w14:schemeClr w14:val="tx1"/>
            </w14:solidFill>
          </w14:textFill>
        </w:rPr>
        <w:t>招标项目的潜在投标人可在</w:t>
      </w:r>
      <w:r>
        <w:rPr>
          <w:rFonts w:hint="eastAsia"/>
          <w:color w:val="000000" w:themeColor="text1"/>
          <w:sz w:val="24"/>
          <w:szCs w:val="24"/>
          <w:u w:val="single"/>
          <w14:textFill>
            <w14:solidFill>
              <w14:schemeClr w14:val="tx1"/>
            </w14:solidFill>
          </w14:textFill>
        </w:rPr>
        <w:t>“宿迁市政府采购网”自行免费下载</w:t>
      </w:r>
      <w:r>
        <w:rPr>
          <w:rFonts w:hint="eastAsia"/>
          <w:color w:val="000000" w:themeColor="text1"/>
          <w:sz w:val="24"/>
          <w:szCs w:val="24"/>
          <w14:textFill>
            <w14:solidFill>
              <w14:schemeClr w14:val="tx1"/>
            </w14:solidFill>
          </w14:textFill>
        </w:rPr>
        <w:t>招标文件，并于</w:t>
      </w:r>
      <w:r>
        <w:rPr>
          <w:color w:val="000000" w:themeColor="text1"/>
          <w:sz w:val="24"/>
          <w:szCs w:val="24"/>
          <w:u w:val="single"/>
          <w14:textFill>
            <w14:solidFill>
              <w14:schemeClr w14:val="tx1"/>
            </w14:solidFill>
          </w14:textFill>
        </w:rPr>
        <w:t xml:space="preserve"> 202</w:t>
      </w:r>
      <w:r>
        <w:rPr>
          <w:rFonts w:hint="eastAsia"/>
          <w:color w:val="000000" w:themeColor="text1"/>
          <w:sz w:val="24"/>
          <w:szCs w:val="24"/>
          <w:u w:val="single"/>
          <w:lang w:val="en-US" w:eastAsia="zh-CN"/>
          <w14:textFill>
            <w14:solidFill>
              <w14:schemeClr w14:val="tx1"/>
            </w14:solidFill>
          </w14:textFill>
        </w:rPr>
        <w:t>6</w:t>
      </w:r>
      <w:r>
        <w:rPr>
          <w:rFonts w:hint="eastAsia"/>
          <w:bCs/>
          <w:color w:val="000000" w:themeColor="text1"/>
          <w:sz w:val="24"/>
          <w:szCs w:val="24"/>
          <w:u w:val="single"/>
          <w14:textFill>
            <w14:solidFill>
              <w14:schemeClr w14:val="tx1"/>
            </w14:solidFill>
          </w14:textFill>
        </w:rPr>
        <w:t>年</w:t>
      </w:r>
      <w:r>
        <w:rPr>
          <w:rFonts w:hint="eastAsia"/>
          <w:bCs/>
          <w:color w:val="000000" w:themeColor="text1"/>
          <w:sz w:val="24"/>
          <w:szCs w:val="24"/>
          <w:u w:val="single"/>
          <w:lang w:val="en-US" w:eastAsia="zh-CN"/>
          <w14:textFill>
            <w14:solidFill>
              <w14:schemeClr w14:val="tx1"/>
            </w14:solidFill>
          </w14:textFill>
        </w:rPr>
        <w:t>8</w:t>
      </w:r>
      <w:r>
        <w:rPr>
          <w:rFonts w:hint="eastAsia"/>
          <w:bCs/>
          <w:color w:val="000000" w:themeColor="text1"/>
          <w:sz w:val="24"/>
          <w:szCs w:val="24"/>
          <w:u w:val="single"/>
          <w14:textFill>
            <w14:solidFill>
              <w14:schemeClr w14:val="tx1"/>
            </w14:solidFill>
          </w14:textFill>
        </w:rPr>
        <w:t>月</w:t>
      </w:r>
      <w:r>
        <w:rPr>
          <w:rFonts w:hint="eastAsia"/>
          <w:bCs/>
          <w:color w:val="000000" w:themeColor="text1"/>
          <w:sz w:val="24"/>
          <w:szCs w:val="24"/>
          <w:u w:val="single"/>
          <w:lang w:val="en-US" w:eastAsia="zh-CN"/>
          <w14:textFill>
            <w14:solidFill>
              <w14:schemeClr w14:val="tx1"/>
            </w14:solidFill>
          </w14:textFill>
        </w:rPr>
        <w:t>17</w:t>
      </w:r>
      <w:r>
        <w:rPr>
          <w:rFonts w:hint="eastAsia"/>
          <w:bCs/>
          <w:color w:val="000000" w:themeColor="text1"/>
          <w:sz w:val="24"/>
          <w:szCs w:val="24"/>
          <w:u w:val="single"/>
          <w14:textFill>
            <w14:solidFill>
              <w14:schemeClr w14:val="tx1"/>
            </w14:solidFill>
          </w14:textFill>
        </w:rPr>
        <w:t>日</w:t>
      </w:r>
      <w:r>
        <w:rPr>
          <w:bCs/>
          <w:color w:val="000000" w:themeColor="text1"/>
          <w:sz w:val="24"/>
          <w:szCs w:val="24"/>
          <w:u w:val="single"/>
          <w14:textFill>
            <w14:solidFill>
              <w14:schemeClr w14:val="tx1"/>
            </w14:solidFill>
          </w14:textFill>
        </w:rPr>
        <w:t>9</w:t>
      </w:r>
      <w:r>
        <w:rPr>
          <w:rFonts w:hint="eastAsia"/>
          <w:bCs/>
          <w:color w:val="000000" w:themeColor="text1"/>
          <w:sz w:val="24"/>
          <w:szCs w:val="24"/>
          <w:u w:val="single"/>
          <w14:textFill>
            <w14:solidFill>
              <w14:schemeClr w14:val="tx1"/>
            </w14:solidFill>
          </w14:textFill>
        </w:rPr>
        <w:t>点</w:t>
      </w:r>
      <w:r>
        <w:rPr>
          <w:bCs/>
          <w:color w:val="000000" w:themeColor="text1"/>
          <w:sz w:val="24"/>
          <w:szCs w:val="24"/>
          <w:u w:val="single"/>
          <w14:textFill>
            <w14:solidFill>
              <w14:schemeClr w14:val="tx1"/>
            </w14:solidFill>
          </w14:textFill>
        </w:rPr>
        <w:t>00</w:t>
      </w:r>
      <w:r>
        <w:rPr>
          <w:rFonts w:hint="eastAsia"/>
          <w:bCs/>
          <w:color w:val="000000" w:themeColor="text1"/>
          <w:sz w:val="24"/>
          <w:szCs w:val="24"/>
          <w:u w:val="single"/>
          <w14:textFill>
            <w14:solidFill>
              <w14:schemeClr w14:val="tx1"/>
            </w14:solidFill>
          </w14:textFill>
        </w:rPr>
        <w:t>分（</w:t>
      </w:r>
      <w:r>
        <w:rPr>
          <w:rFonts w:hint="eastAsia"/>
          <w:bCs/>
          <w:color w:val="000000" w:themeColor="text1"/>
          <w:sz w:val="24"/>
          <w:szCs w:val="24"/>
          <w14:textFill>
            <w14:solidFill>
              <w14:schemeClr w14:val="tx1"/>
            </w14:solidFill>
          </w14:textFill>
        </w:rPr>
        <w:t>北京时间）前递交投标</w:t>
      </w:r>
      <w:r>
        <w:rPr>
          <w:bCs/>
          <w:color w:val="000000" w:themeColor="text1"/>
          <w:sz w:val="24"/>
          <w:szCs w:val="24"/>
          <w14:textFill>
            <w14:solidFill>
              <w14:schemeClr w14:val="tx1"/>
            </w14:solidFill>
          </w14:textFill>
        </w:rPr>
        <w:t>文件</w:t>
      </w:r>
      <w:r>
        <w:rPr>
          <w:rFonts w:hint="eastAsia"/>
          <w:color w:val="000000" w:themeColor="text1"/>
          <w:sz w:val="24"/>
          <w:szCs w:val="24"/>
          <w14:textFill>
            <w14:solidFill>
              <w14:schemeClr w14:val="tx1"/>
            </w14:solidFill>
          </w14:textFill>
        </w:rPr>
        <w:t>。</w:t>
      </w:r>
    </w:p>
    <w:p w14:paraId="6DBE8326">
      <w:pPr>
        <w:pStyle w:val="184"/>
        <w:spacing w:before="0" w:after="0" w:line="560" w:lineRule="exact"/>
        <w:ind w:firstLine="498"/>
        <w:rPr>
          <w:color w:val="000000" w:themeColor="text1"/>
          <w14:textFill>
            <w14:solidFill>
              <w14:schemeClr w14:val="tx1"/>
            </w14:solidFill>
          </w14:textFill>
        </w:rPr>
      </w:pPr>
      <w:bookmarkStart w:id="6" w:name="_Toc28359002"/>
      <w:bookmarkStart w:id="7" w:name="_Toc35393790"/>
      <w:bookmarkStart w:id="8" w:name="_Toc38985263"/>
      <w:bookmarkStart w:id="9" w:name="_Toc28359079"/>
      <w:bookmarkStart w:id="10" w:name="_Toc35393621"/>
      <w:bookmarkStart w:id="11" w:name="_Hlk24379207"/>
      <w:r>
        <w:rPr>
          <w:rFonts w:hint="eastAsia"/>
          <w:color w:val="000000" w:themeColor="text1"/>
          <w14:textFill>
            <w14:solidFill>
              <w14:schemeClr w14:val="tx1"/>
            </w14:solidFill>
          </w14:textFill>
        </w:rPr>
        <w:t>一、项目基本情况</w:t>
      </w:r>
      <w:bookmarkEnd w:id="6"/>
      <w:bookmarkEnd w:id="7"/>
      <w:bookmarkEnd w:id="8"/>
      <w:bookmarkEnd w:id="9"/>
      <w:bookmarkEnd w:id="10"/>
    </w:p>
    <w:p w14:paraId="6F9467D4">
      <w:pPr>
        <w:spacing w:line="560" w:lineRule="exact"/>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1.项目编号：</w:t>
      </w:r>
    </w:p>
    <w:p w14:paraId="18638590">
      <w:pPr>
        <w:spacing w:line="560" w:lineRule="exact"/>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2.项目名称：泗阳县202</w:t>
      </w:r>
      <w:r>
        <w:rPr>
          <w:rFonts w:hint="eastAsia"/>
          <w:color w:val="000000" w:themeColor="text1"/>
          <w:sz w:val="24"/>
          <w:szCs w:val="24"/>
          <w:lang w:val="en-US" w:eastAsia="zh-CN"/>
          <w14:textFill>
            <w14:solidFill>
              <w14:schemeClr w14:val="tx1"/>
            </w14:solidFill>
          </w14:textFill>
        </w:rPr>
        <w:t>6</w:t>
      </w:r>
      <w:r>
        <w:rPr>
          <w:rFonts w:hint="eastAsia"/>
          <w:color w:val="000000" w:themeColor="text1"/>
          <w:sz w:val="24"/>
          <w:szCs w:val="24"/>
          <w14:textFill>
            <w14:solidFill>
              <w14:schemeClr w14:val="tx1"/>
            </w14:solidFill>
          </w14:textFill>
        </w:rPr>
        <w:t>年飞机防治美国白蛾等</w:t>
      </w:r>
      <w:r>
        <w:rPr>
          <w:rFonts w:hint="eastAsia"/>
          <w:color w:val="000000" w:themeColor="text1"/>
          <w:sz w:val="24"/>
          <w:szCs w:val="24"/>
          <w:lang w:eastAsia="zh-CN"/>
          <w14:textFill>
            <w14:solidFill>
              <w14:schemeClr w14:val="tx1"/>
            </w14:solidFill>
          </w14:textFill>
        </w:rPr>
        <w:t>林业有害生物</w:t>
      </w:r>
      <w:r>
        <w:rPr>
          <w:rFonts w:hint="eastAsia"/>
          <w:color w:val="000000" w:themeColor="text1"/>
          <w:sz w:val="24"/>
          <w:szCs w:val="24"/>
          <w14:textFill>
            <w14:solidFill>
              <w14:schemeClr w14:val="tx1"/>
            </w14:solidFill>
          </w14:textFill>
        </w:rPr>
        <w:t>采购项目</w:t>
      </w:r>
    </w:p>
    <w:bookmarkEnd w:id="11"/>
    <w:p w14:paraId="2E15686A">
      <w:pPr>
        <w:spacing w:line="560" w:lineRule="exact"/>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3.预算金额：</w:t>
      </w:r>
      <w:r>
        <w:rPr>
          <w:rFonts w:hint="eastAsia"/>
          <w:color w:val="000000" w:themeColor="text1"/>
          <w:sz w:val="24"/>
          <w:szCs w:val="24"/>
          <w:lang w:val="en-US" w:eastAsia="zh-CN"/>
          <w14:textFill>
            <w14:solidFill>
              <w14:schemeClr w14:val="tx1"/>
            </w14:solidFill>
          </w14:textFill>
        </w:rPr>
        <w:t>145</w:t>
      </w:r>
      <w:r>
        <w:rPr>
          <w:rFonts w:hint="eastAsia"/>
          <w:color w:val="000000" w:themeColor="text1"/>
          <w:sz w:val="24"/>
          <w:szCs w:val="24"/>
          <w14:textFill>
            <w14:solidFill>
              <w14:schemeClr w14:val="tx1"/>
            </w14:solidFill>
          </w14:textFill>
        </w:rPr>
        <w:t>万元</w:t>
      </w:r>
    </w:p>
    <w:p w14:paraId="24D5611C">
      <w:pPr>
        <w:spacing w:line="560" w:lineRule="exact"/>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4.本项目设定最高限价：</w:t>
      </w:r>
      <w:r>
        <w:rPr>
          <w:rFonts w:hint="eastAsia"/>
          <w:color w:val="000000" w:themeColor="text1"/>
          <w:sz w:val="24"/>
          <w:szCs w:val="24"/>
          <w:lang w:val="en-US" w:eastAsia="zh-CN"/>
          <w14:textFill>
            <w14:solidFill>
              <w14:schemeClr w14:val="tx1"/>
            </w14:solidFill>
          </w14:textFill>
        </w:rPr>
        <w:t>145</w:t>
      </w:r>
      <w:r>
        <w:rPr>
          <w:rFonts w:hint="eastAsia"/>
          <w:color w:val="000000" w:themeColor="text1"/>
          <w:sz w:val="24"/>
          <w:szCs w:val="24"/>
          <w14:textFill>
            <w14:solidFill>
              <w14:schemeClr w14:val="tx1"/>
            </w14:solidFill>
          </w14:textFill>
        </w:rPr>
        <w:t>万元。</w:t>
      </w:r>
    </w:p>
    <w:p w14:paraId="21D954C8">
      <w:pPr>
        <w:spacing w:line="560" w:lineRule="exact"/>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5.采购需求：为做好美国白蛾等林业有害生物防治工作，维护全县生态安全，在全县范围内开展飞机防治美国白蛾等林业有害生物项目。飞防面积约2</w:t>
      </w:r>
      <w:r>
        <w:rPr>
          <w:rFonts w:hint="eastAsia"/>
          <w:color w:val="000000" w:themeColor="text1"/>
          <w:sz w:val="24"/>
          <w:szCs w:val="24"/>
          <w:lang w:val="en-US" w:eastAsia="zh-CN"/>
          <w14:textFill>
            <w14:solidFill>
              <w14:schemeClr w14:val="tx1"/>
            </w14:solidFill>
          </w14:textFill>
        </w:rPr>
        <w:t>4</w:t>
      </w:r>
      <w:r>
        <w:rPr>
          <w:rFonts w:hint="eastAsia"/>
          <w:color w:val="000000" w:themeColor="text1"/>
          <w:sz w:val="24"/>
          <w:szCs w:val="24"/>
          <w14:textFill>
            <w14:solidFill>
              <w14:schemeClr w14:val="tx1"/>
            </w14:solidFill>
          </w14:textFill>
        </w:rPr>
        <w:t>万亩，其中水产养殖区域不超过10万亩。具体内容详见采购需求部分。</w:t>
      </w:r>
    </w:p>
    <w:p w14:paraId="2E6EB562">
      <w:pPr>
        <w:spacing w:line="560" w:lineRule="exact"/>
        <w:ind w:firstLine="480"/>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质量：合格</w:t>
      </w:r>
      <w:r>
        <w:rPr>
          <w:rFonts w:hint="eastAsia" w:cs="宋体"/>
          <w:color w:val="000000" w:themeColor="text1"/>
          <w:sz w:val="24"/>
          <w:szCs w:val="24"/>
          <w14:textFill>
            <w14:solidFill>
              <w14:schemeClr w14:val="tx1"/>
            </w14:solidFill>
          </w14:textFill>
        </w:rPr>
        <w:t xml:space="preserve">。 </w:t>
      </w:r>
    </w:p>
    <w:p w14:paraId="7E96B6BE">
      <w:pPr>
        <w:spacing w:line="560" w:lineRule="exact"/>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6.合同履行期限：合同生效之日起</w:t>
      </w:r>
      <w:r>
        <w:rPr>
          <w:color w:val="000000" w:themeColor="text1"/>
          <w:sz w:val="24"/>
          <w:szCs w:val="24"/>
          <w14:textFill>
            <w14:solidFill>
              <w14:schemeClr w14:val="tx1"/>
            </w14:solidFill>
          </w14:textFill>
        </w:rPr>
        <w:t>7日历天完成</w:t>
      </w:r>
      <w:r>
        <w:rPr>
          <w:rFonts w:hint="eastAsia"/>
          <w:color w:val="000000" w:themeColor="text1"/>
          <w:sz w:val="24"/>
          <w:szCs w:val="24"/>
          <w14:textFill>
            <w14:solidFill>
              <w14:schemeClr w14:val="tx1"/>
            </w14:solidFill>
          </w14:textFill>
        </w:rPr>
        <w:t xml:space="preserve">  </w:t>
      </w:r>
    </w:p>
    <w:p w14:paraId="588CE462">
      <w:pPr>
        <w:spacing w:line="560" w:lineRule="exact"/>
        <w:ind w:firstLine="480"/>
        <w:rPr>
          <w:rFonts w:hint="eastAsia"/>
          <w:color w:val="000000" w:themeColor="text1"/>
          <w:sz w:val="24"/>
          <w:szCs w:val="24"/>
          <w:highlight w:val="yellow"/>
          <w14:textFill>
            <w14:solidFill>
              <w14:schemeClr w14:val="tx1"/>
            </w14:solidFill>
          </w14:textFill>
        </w:rPr>
      </w:pPr>
      <w:r>
        <w:rPr>
          <w:rFonts w:hint="eastAsia"/>
          <w:color w:val="000000" w:themeColor="text1"/>
          <w:sz w:val="24"/>
          <w:szCs w:val="24"/>
          <w14:textFill>
            <w14:solidFill>
              <w14:schemeClr w14:val="tx1"/>
            </w14:solidFill>
          </w14:textFill>
        </w:rPr>
        <w:t>7. 本项目不接受联合体投标。</w:t>
      </w:r>
    </w:p>
    <w:p w14:paraId="10D14DF9">
      <w:pPr>
        <w:pStyle w:val="184"/>
        <w:spacing w:before="0" w:after="0" w:line="560" w:lineRule="exact"/>
        <w:ind w:firstLine="498"/>
        <w:rPr>
          <w:color w:val="000000" w:themeColor="text1"/>
          <w14:textFill>
            <w14:solidFill>
              <w14:schemeClr w14:val="tx1"/>
            </w14:solidFill>
          </w14:textFill>
        </w:rPr>
      </w:pPr>
      <w:bookmarkStart w:id="12" w:name="_Toc35393791"/>
      <w:bookmarkStart w:id="13" w:name="_Toc38985264"/>
      <w:bookmarkStart w:id="14" w:name="_Toc35393622"/>
      <w:bookmarkStart w:id="15" w:name="_Toc28359003"/>
      <w:bookmarkStart w:id="16" w:name="_Toc28359080"/>
      <w:r>
        <w:rPr>
          <w:rFonts w:hint="eastAsia"/>
          <w:color w:val="000000" w:themeColor="text1"/>
          <w14:textFill>
            <w14:solidFill>
              <w14:schemeClr w14:val="tx1"/>
            </w14:solidFill>
          </w14:textFill>
        </w:rPr>
        <w:t>二、申请人的资格要求：</w:t>
      </w:r>
      <w:bookmarkEnd w:id="12"/>
      <w:bookmarkEnd w:id="13"/>
      <w:bookmarkEnd w:id="14"/>
      <w:bookmarkEnd w:id="15"/>
      <w:bookmarkEnd w:id="16"/>
    </w:p>
    <w:p w14:paraId="0FB1FE8F">
      <w:pPr>
        <w:spacing w:line="560" w:lineRule="exact"/>
        <w:ind w:firstLine="480"/>
        <w:rPr>
          <w:rFonts w:hint="eastAsia"/>
          <w:color w:val="000000" w:themeColor="text1"/>
          <w:sz w:val="24"/>
          <w:szCs w:val="24"/>
          <w14:textFill>
            <w14:solidFill>
              <w14:schemeClr w14:val="tx1"/>
            </w14:solidFill>
          </w14:textFill>
        </w:rPr>
      </w:pPr>
      <w:bookmarkStart w:id="17" w:name="_Toc28359081"/>
      <w:bookmarkStart w:id="18" w:name="_Toc28359004"/>
      <w:bookmarkStart w:id="19" w:name="_Toc35393623"/>
      <w:bookmarkStart w:id="20" w:name="_Toc38985265"/>
      <w:bookmarkStart w:id="21" w:name="_Toc35393792"/>
      <w:r>
        <w:rPr>
          <w:rFonts w:hint="eastAsia"/>
          <w:color w:val="000000" w:themeColor="text1"/>
          <w:sz w:val="24"/>
          <w:szCs w:val="24"/>
          <w14:textFill>
            <w14:solidFill>
              <w14:schemeClr w14:val="tx1"/>
            </w14:solidFill>
          </w14:textFill>
        </w:rPr>
        <w:t>（一</w:t>
      </w:r>
      <w:r>
        <w:rPr>
          <w:color w:val="000000" w:themeColor="text1"/>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通用</w:t>
      </w:r>
      <w:r>
        <w:rPr>
          <w:color w:val="000000" w:themeColor="text1"/>
          <w:sz w:val="24"/>
          <w:szCs w:val="24"/>
          <w14:textFill>
            <w14:solidFill>
              <w14:schemeClr w14:val="tx1"/>
            </w14:solidFill>
          </w14:textFill>
        </w:rPr>
        <w:t>资格要求</w:t>
      </w:r>
    </w:p>
    <w:p w14:paraId="6B389DFA">
      <w:pPr>
        <w:spacing w:line="560" w:lineRule="exact"/>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1.具备《中华人民共和国政府采购法》第二十二条第一款规定的6项条件（按要求提供投标声明及承诺函）。</w:t>
      </w:r>
    </w:p>
    <w:p w14:paraId="448CE86D">
      <w:pPr>
        <w:spacing w:line="560" w:lineRule="exact"/>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2.信用信息。信用信息查询渠道：“信用中国”网（www.creditchina.gov.cn）、“中国政府采购”网（www.ccgp.gov.cn）、江苏政府采购网（www.ccgp-jiangsu.gov.cn）。    </w:t>
      </w:r>
    </w:p>
    <w:p w14:paraId="165DB230">
      <w:pPr>
        <w:spacing w:line="560" w:lineRule="exact"/>
        <w:ind w:firstLine="480"/>
        <w:rPr>
          <w:rFonts w:hint="eastAsia"/>
          <w:color w:val="000000" w:themeColor="text1"/>
          <w:sz w:val="36"/>
          <w:szCs w:val="36"/>
          <w14:textFill>
            <w14:solidFill>
              <w14:schemeClr w14:val="tx1"/>
            </w14:solidFill>
          </w14:textFill>
        </w:rPr>
      </w:pPr>
      <w:r>
        <w:rPr>
          <w:rFonts w:hint="eastAsia"/>
          <w:color w:val="000000" w:themeColor="text1"/>
          <w:sz w:val="24"/>
          <w:szCs w:val="24"/>
          <w14:textFill>
            <w14:solidFill>
              <w14:schemeClr w14:val="tx1"/>
            </w14:solidFill>
          </w14:textFill>
        </w:rPr>
        <w:t>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p>
    <w:p w14:paraId="12C4E25B">
      <w:pPr>
        <w:spacing w:line="560" w:lineRule="exact"/>
        <w:ind w:firstLine="480"/>
        <w:rPr>
          <w:rFonts w:cs="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3.落实政府采购政策需满足的资格要求：</w:t>
      </w:r>
      <w:r>
        <w:rPr>
          <w:rFonts w:hint="eastAsia"/>
          <w:bCs/>
          <w:color w:val="000000" w:themeColor="text1"/>
          <w:sz w:val="24"/>
          <w:szCs w:val="24"/>
          <w14:textFill>
            <w14:solidFill>
              <w14:schemeClr w14:val="tx1"/>
            </w14:solidFill>
          </w14:textFill>
        </w:rPr>
        <w:t>本项目属于专门面向中小企业采购的项目,供应商应为中小微企业、监狱企业、残疾人福利性单位（须提供《中小企业或残疾人福利性单位声明函》）。非中小型企业参与本项目投标，将作无效标处理。</w:t>
      </w:r>
    </w:p>
    <w:p w14:paraId="5E653660">
      <w:pPr>
        <w:spacing w:line="560" w:lineRule="exact"/>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（二）本项目的特定资格要求</w:t>
      </w:r>
      <w:r>
        <w:rPr>
          <w:color w:val="000000" w:themeColor="text1"/>
          <w:sz w:val="24"/>
          <w:szCs w:val="24"/>
          <w14:textFill>
            <w14:solidFill>
              <w14:schemeClr w14:val="tx1"/>
            </w14:solidFill>
          </w14:textFill>
        </w:rPr>
        <w:t>：</w:t>
      </w:r>
    </w:p>
    <w:p w14:paraId="1038D353">
      <w:pPr>
        <w:spacing w:line="560" w:lineRule="exact"/>
        <w:ind w:firstLine="480"/>
        <w:rPr>
          <w:rFonts w:hint="eastAsia"/>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w:t>
      </w:r>
      <w:r>
        <w:rPr>
          <w:rFonts w:hint="eastAsia"/>
          <w:bCs/>
          <w:color w:val="000000" w:themeColor="text1"/>
          <w:sz w:val="24"/>
          <w:szCs w:val="24"/>
          <w14:textFill>
            <w14:solidFill>
              <w14:schemeClr w14:val="tx1"/>
            </w14:solidFill>
          </w14:textFill>
        </w:rPr>
        <w:t xml:space="preserve"> （1）投标人须是具有航空资格且同时具有林业有害生物防控能力；</w:t>
      </w:r>
    </w:p>
    <w:p w14:paraId="19E1FDE7">
      <w:pPr>
        <w:spacing w:line="560" w:lineRule="exact"/>
        <w:ind w:firstLine="480"/>
        <w:rPr>
          <w:rFonts w:hint="eastAsia"/>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  （2）投标人须具有适航证、国籍登记证、电台执照、经营许可证、商业运行合格证、飞行员执照、机务执照及意外伤害保险或第三者保险；</w:t>
      </w:r>
    </w:p>
    <w:p w14:paraId="39EEB2C5">
      <w:pPr>
        <w:spacing w:line="560" w:lineRule="exact"/>
        <w:ind w:firstLine="480"/>
        <w:rPr>
          <w:rFonts w:hint="eastAsia"/>
          <w:color w:val="FF0000"/>
          <w:sz w:val="24"/>
          <w:szCs w:val="24"/>
        </w:rPr>
      </w:pPr>
      <w:r>
        <w:rPr>
          <w:rFonts w:hint="eastAsia"/>
          <w:bCs/>
          <w:color w:val="000000" w:themeColor="text1"/>
          <w:sz w:val="24"/>
          <w:szCs w:val="24"/>
          <w14:textFill>
            <w14:solidFill>
              <w14:schemeClr w14:val="tx1"/>
            </w14:solidFill>
          </w14:textFill>
        </w:rPr>
        <w:t xml:space="preserve">  （3）投标人必须提供所用药品药剂的“三证（农药登记证、农药生产许可证或生产批准证、农药质量标准）”。</w:t>
      </w:r>
    </w:p>
    <w:p w14:paraId="103198F7">
      <w:pPr>
        <w:pStyle w:val="184"/>
        <w:spacing w:before="0" w:after="0" w:line="560" w:lineRule="exact"/>
        <w:ind w:firstLine="498"/>
        <w:rPr>
          <w:color w:val="000000" w:themeColor="text1"/>
          <w14:textFill>
            <w14:solidFill>
              <w14:schemeClr w14:val="tx1"/>
            </w14:solidFill>
          </w14:textFill>
        </w:rPr>
      </w:pPr>
      <w:r>
        <w:rPr>
          <w:rFonts w:hint="eastAsia"/>
          <w:color w:val="000000" w:themeColor="text1"/>
          <w14:textFill>
            <w14:solidFill>
              <w14:schemeClr w14:val="tx1"/>
            </w14:solidFill>
          </w14:textFill>
        </w:rPr>
        <w:t>三、获取招标文件</w:t>
      </w:r>
      <w:bookmarkEnd w:id="17"/>
      <w:bookmarkEnd w:id="18"/>
      <w:bookmarkEnd w:id="19"/>
      <w:bookmarkEnd w:id="20"/>
      <w:bookmarkEnd w:id="21"/>
    </w:p>
    <w:p w14:paraId="594D0BB3">
      <w:pPr>
        <w:spacing w:line="560" w:lineRule="exact"/>
        <w:ind w:firstLine="480"/>
        <w:rPr>
          <w:rFonts w:hint="eastAsia" w:cs="宋体"/>
          <w:color w:val="000000" w:themeColor="text1"/>
          <w:sz w:val="24"/>
          <w:szCs w:val="24"/>
          <w14:textFill>
            <w14:solidFill>
              <w14:schemeClr w14:val="tx1"/>
            </w14:solidFill>
          </w14:textFill>
        </w:rPr>
      </w:pPr>
      <w:bookmarkStart w:id="22" w:name="_Toc28359082"/>
      <w:bookmarkStart w:id="23" w:name="_Toc28359005"/>
      <w:bookmarkStart w:id="24" w:name="_Toc38985266"/>
      <w:bookmarkStart w:id="25" w:name="_Toc35393793"/>
      <w:bookmarkStart w:id="26" w:name="_Toc35393624"/>
      <w:r>
        <w:rPr>
          <w:rFonts w:hint="eastAsia" w:cs="宋体"/>
          <w:color w:val="000000" w:themeColor="text1"/>
          <w:sz w:val="24"/>
          <w:szCs w:val="24"/>
          <w14:textFill>
            <w14:solidFill>
              <w14:schemeClr w14:val="tx1"/>
            </w14:solidFill>
          </w14:textFill>
        </w:rPr>
        <w:t>1.</w:t>
      </w:r>
      <w:r>
        <w:rPr>
          <w:rFonts w:hint="eastAsia" w:ascii="宋体" w:hAnsi="宋体" w:cs="宋体"/>
          <w:color w:val="auto"/>
          <w:sz w:val="24"/>
          <w:szCs w:val="24"/>
        </w:rPr>
        <w:t>时间：</w:t>
      </w:r>
      <w:r>
        <w:rPr>
          <w:rFonts w:hint="eastAsia" w:ascii="宋体" w:hAnsi="宋体" w:eastAsia="宋体" w:cs="宋体"/>
          <w:caps w:val="0"/>
          <w:color w:val="auto"/>
          <w:sz w:val="24"/>
          <w:szCs w:val="24"/>
          <w:highlight w:val="none"/>
        </w:rPr>
        <w:t>自招标文件公告发布之日起5个工作日。</w:t>
      </w:r>
    </w:p>
    <w:p w14:paraId="6D864742">
      <w:pPr>
        <w:spacing w:line="560" w:lineRule="exact"/>
        <w:ind w:firstLine="480"/>
        <w:rPr>
          <w:rFonts w:hint="eastAsia"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p>
    <w:p w14:paraId="311D717F">
      <w:pPr>
        <w:spacing w:line="560" w:lineRule="exact"/>
        <w:ind w:firstLine="480"/>
        <w:rPr>
          <w:rFonts w:hint="eastAsia" w:cs="宋体"/>
          <w:color w:val="000000" w:themeColor="text1"/>
          <w:sz w:val="24"/>
          <w:szCs w:val="24"/>
          <w14:textFill>
            <w14:solidFill>
              <w14:schemeClr w14:val="tx1"/>
            </w14:solidFill>
          </w14:textFill>
        </w:rPr>
      </w:pPr>
      <w:bookmarkStart w:id="27" w:name="EB0c44ff4da61f4af989d119fe214be450"/>
      <w:r>
        <w:rPr>
          <w:rFonts w:hint="eastAsia" w:cs="宋体"/>
          <w:color w:val="000000" w:themeColor="text1"/>
          <w:sz w:val="24"/>
          <w:szCs w:val="24"/>
          <w14:textFill>
            <w14:solidFill>
              <w14:schemeClr w14:val="tx1"/>
            </w14:solidFill>
          </w14:textFill>
        </w:rPr>
        <w:t>3.本项目共分一个包。投标人未按要求获取招标文件导致无法投标的，后果自负（其投标文件不予接受）。</w:t>
      </w:r>
      <w:bookmarkEnd w:id="27"/>
    </w:p>
    <w:p w14:paraId="74CCEACC">
      <w:pPr>
        <w:pStyle w:val="184"/>
        <w:spacing w:before="0" w:after="0" w:line="560" w:lineRule="exact"/>
        <w:ind w:firstLine="498"/>
        <w:rPr>
          <w:color w:val="000000" w:themeColor="text1"/>
          <w14:textFill>
            <w14:solidFill>
              <w14:schemeClr w14:val="tx1"/>
            </w14:solidFill>
          </w14:textFill>
        </w:rPr>
      </w:pPr>
      <w:r>
        <w:rPr>
          <w:rFonts w:hint="eastAsia"/>
          <w:color w:val="000000" w:themeColor="text1"/>
          <w14:textFill>
            <w14:solidFill>
              <w14:schemeClr w14:val="tx1"/>
            </w14:solidFill>
          </w14:textFill>
        </w:rPr>
        <w:t>四、提交投标文件</w:t>
      </w:r>
      <w:bookmarkEnd w:id="22"/>
      <w:bookmarkEnd w:id="23"/>
      <w:r>
        <w:rPr>
          <w:rFonts w:hint="eastAsia"/>
          <w:color w:val="000000" w:themeColor="text1"/>
          <w14:textFill>
            <w14:solidFill>
              <w14:schemeClr w14:val="tx1"/>
            </w14:solidFill>
          </w14:textFill>
        </w:rPr>
        <w:t>截止时间、开标时间和地点</w:t>
      </w:r>
      <w:bookmarkEnd w:id="24"/>
      <w:bookmarkEnd w:id="25"/>
      <w:bookmarkEnd w:id="26"/>
    </w:p>
    <w:p w14:paraId="37CCC99B">
      <w:pPr>
        <w:spacing w:line="560" w:lineRule="exact"/>
        <w:ind w:firstLine="480"/>
        <w:rPr>
          <w:bCs/>
          <w:color w:val="000000" w:themeColor="text1"/>
          <w:sz w:val="24"/>
          <w:szCs w:val="24"/>
          <w:u w:val="single"/>
          <w14:textFill>
            <w14:solidFill>
              <w14:schemeClr w14:val="tx1"/>
            </w14:solidFill>
          </w14:textFill>
        </w:rPr>
      </w:pPr>
      <w:r>
        <w:rPr>
          <w:rFonts w:hint="eastAsia"/>
          <w:bCs/>
          <w:color w:val="000000" w:themeColor="text1"/>
          <w:sz w:val="24"/>
          <w:szCs w:val="24"/>
          <w14:textFill>
            <w14:solidFill>
              <w14:schemeClr w14:val="tx1"/>
            </w14:solidFill>
          </w14:textFill>
        </w:rPr>
        <w:t>1.</w:t>
      </w:r>
      <w:r>
        <w:rPr>
          <w:rFonts w:hint="eastAsia" w:cs="宋体"/>
          <w:color w:val="000000" w:themeColor="text1"/>
          <w:sz w:val="24"/>
          <w:szCs w:val="24"/>
          <w14:textFill>
            <w14:solidFill>
              <w14:schemeClr w14:val="tx1"/>
            </w14:solidFill>
          </w14:textFill>
        </w:rPr>
        <w:t>提交投标文件截止时间、开标时间：</w:t>
      </w:r>
      <w:r>
        <w:rPr>
          <w:rFonts w:hint="eastAsia"/>
          <w:bCs/>
          <w:color w:val="000000" w:themeColor="text1"/>
          <w:sz w:val="24"/>
          <w:szCs w:val="24"/>
          <w:u w:val="single"/>
          <w14:textFill>
            <w14:solidFill>
              <w14:schemeClr w14:val="tx1"/>
            </w14:solidFill>
          </w14:textFill>
        </w:rPr>
        <w:t xml:space="preserve"> </w:t>
      </w:r>
      <w:r>
        <w:rPr>
          <w:bCs/>
          <w:color w:val="000000" w:themeColor="text1"/>
          <w:sz w:val="24"/>
          <w:szCs w:val="24"/>
          <w:u w:val="single"/>
          <w14:textFill>
            <w14:solidFill>
              <w14:schemeClr w14:val="tx1"/>
            </w14:solidFill>
          </w14:textFill>
        </w:rPr>
        <w:t>202</w:t>
      </w:r>
      <w:r>
        <w:rPr>
          <w:rFonts w:hint="eastAsia"/>
          <w:bCs/>
          <w:color w:val="000000" w:themeColor="text1"/>
          <w:sz w:val="24"/>
          <w:szCs w:val="24"/>
          <w:u w:val="single"/>
          <w:lang w:val="en-US" w:eastAsia="zh-CN"/>
          <w14:textFill>
            <w14:solidFill>
              <w14:schemeClr w14:val="tx1"/>
            </w14:solidFill>
          </w14:textFill>
        </w:rPr>
        <w:t>6</w:t>
      </w:r>
      <w:r>
        <w:rPr>
          <w:rFonts w:hint="eastAsia"/>
          <w:bCs/>
          <w:color w:val="000000" w:themeColor="text1"/>
          <w:sz w:val="24"/>
          <w:szCs w:val="24"/>
          <w:u w:val="single"/>
          <w14:textFill>
            <w14:solidFill>
              <w14:schemeClr w14:val="tx1"/>
            </w14:solidFill>
          </w14:textFill>
        </w:rPr>
        <w:t>年</w:t>
      </w:r>
      <w:r>
        <w:rPr>
          <w:rFonts w:hint="eastAsia"/>
          <w:bCs/>
          <w:color w:val="000000" w:themeColor="text1"/>
          <w:sz w:val="24"/>
          <w:szCs w:val="24"/>
          <w:u w:val="single"/>
          <w:lang w:val="en-US" w:eastAsia="zh-CN"/>
          <w14:textFill>
            <w14:solidFill>
              <w14:schemeClr w14:val="tx1"/>
            </w14:solidFill>
          </w14:textFill>
        </w:rPr>
        <w:t>8</w:t>
      </w:r>
      <w:r>
        <w:rPr>
          <w:rFonts w:hint="eastAsia"/>
          <w:bCs/>
          <w:color w:val="000000" w:themeColor="text1"/>
          <w:sz w:val="24"/>
          <w:szCs w:val="24"/>
          <w:u w:val="single"/>
          <w14:textFill>
            <w14:solidFill>
              <w14:schemeClr w14:val="tx1"/>
            </w14:solidFill>
          </w14:textFill>
        </w:rPr>
        <w:t>月</w:t>
      </w:r>
      <w:r>
        <w:rPr>
          <w:rFonts w:hint="eastAsia"/>
          <w:bCs/>
          <w:color w:val="000000" w:themeColor="text1"/>
          <w:sz w:val="24"/>
          <w:szCs w:val="24"/>
          <w:u w:val="single"/>
          <w:lang w:val="en-US" w:eastAsia="zh-CN"/>
          <w14:textFill>
            <w14:solidFill>
              <w14:schemeClr w14:val="tx1"/>
            </w14:solidFill>
          </w14:textFill>
        </w:rPr>
        <w:t>17</w:t>
      </w:r>
      <w:r>
        <w:rPr>
          <w:rFonts w:hint="eastAsia"/>
          <w:bCs/>
          <w:color w:val="000000" w:themeColor="text1"/>
          <w:sz w:val="24"/>
          <w:szCs w:val="24"/>
          <w:u w:val="single"/>
          <w14:textFill>
            <w14:solidFill>
              <w14:schemeClr w14:val="tx1"/>
            </w14:solidFill>
          </w14:textFill>
        </w:rPr>
        <w:t>日</w:t>
      </w:r>
      <w:r>
        <w:rPr>
          <w:bCs/>
          <w:color w:val="000000" w:themeColor="text1"/>
          <w:sz w:val="24"/>
          <w:szCs w:val="24"/>
          <w:u w:val="single"/>
          <w14:textFill>
            <w14:solidFill>
              <w14:schemeClr w14:val="tx1"/>
            </w14:solidFill>
          </w14:textFill>
        </w:rPr>
        <w:t>9</w:t>
      </w:r>
      <w:r>
        <w:rPr>
          <w:rFonts w:hint="eastAsia"/>
          <w:bCs/>
          <w:color w:val="000000" w:themeColor="text1"/>
          <w:sz w:val="24"/>
          <w:szCs w:val="24"/>
          <w:u w:val="single"/>
          <w14:textFill>
            <w14:solidFill>
              <w14:schemeClr w14:val="tx1"/>
            </w14:solidFill>
          </w14:textFill>
        </w:rPr>
        <w:t>点</w:t>
      </w:r>
      <w:r>
        <w:rPr>
          <w:bCs/>
          <w:color w:val="000000" w:themeColor="text1"/>
          <w:sz w:val="24"/>
          <w:szCs w:val="24"/>
          <w:u w:val="single"/>
          <w14:textFill>
            <w14:solidFill>
              <w14:schemeClr w14:val="tx1"/>
            </w14:solidFill>
          </w14:textFill>
        </w:rPr>
        <w:t>00</w:t>
      </w:r>
      <w:r>
        <w:rPr>
          <w:rFonts w:hint="eastAsia"/>
          <w:bCs/>
          <w:color w:val="000000" w:themeColor="text1"/>
          <w:sz w:val="24"/>
          <w:szCs w:val="24"/>
          <w:u w:val="single"/>
          <w14:textFill>
            <w14:solidFill>
              <w14:schemeClr w14:val="tx1"/>
            </w14:solidFill>
          </w14:textFill>
        </w:rPr>
        <w:t>分</w:t>
      </w:r>
      <w:r>
        <w:rPr>
          <w:rFonts w:hint="eastAsia"/>
          <w:bCs/>
          <w:color w:val="000000" w:themeColor="text1"/>
          <w:sz w:val="24"/>
          <w:szCs w:val="24"/>
          <w14:textFill>
            <w14:solidFill>
              <w14:schemeClr w14:val="tx1"/>
            </w14:solidFill>
          </w14:textFill>
        </w:rPr>
        <w:t>（北京时间）</w:t>
      </w:r>
    </w:p>
    <w:p w14:paraId="0A53DDFE">
      <w:pPr>
        <w:spacing w:line="560" w:lineRule="exact"/>
        <w:ind w:firstLine="480"/>
        <w:rPr>
          <w:rFonts w:hint="eastAsia"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2.地点：“苏采云”政府采购交易系统网上开标大厅。</w:t>
      </w:r>
    </w:p>
    <w:p w14:paraId="61515074">
      <w:pPr>
        <w:pStyle w:val="184"/>
        <w:spacing w:before="0" w:after="0" w:line="560" w:lineRule="exact"/>
        <w:ind w:firstLine="498"/>
        <w:rPr>
          <w:color w:val="000000" w:themeColor="text1"/>
          <w14:textFill>
            <w14:solidFill>
              <w14:schemeClr w14:val="tx1"/>
            </w14:solidFill>
          </w14:textFill>
        </w:rPr>
      </w:pPr>
      <w:bookmarkStart w:id="28" w:name="_Toc38985267"/>
      <w:bookmarkStart w:id="29" w:name="_Toc35393794"/>
      <w:bookmarkStart w:id="30" w:name="_Toc28359007"/>
      <w:bookmarkStart w:id="31" w:name="_Toc28359084"/>
      <w:bookmarkStart w:id="32" w:name="_Toc35393625"/>
      <w:r>
        <w:rPr>
          <w:rFonts w:hint="eastAsia"/>
          <w:color w:val="000000" w:themeColor="text1"/>
          <w14:textFill>
            <w14:solidFill>
              <w14:schemeClr w14:val="tx1"/>
            </w14:solidFill>
          </w14:textFill>
        </w:rPr>
        <w:t>五、公告期限</w:t>
      </w:r>
      <w:bookmarkEnd w:id="28"/>
      <w:bookmarkEnd w:id="29"/>
      <w:bookmarkEnd w:id="30"/>
      <w:bookmarkEnd w:id="31"/>
      <w:bookmarkEnd w:id="32"/>
    </w:p>
    <w:p w14:paraId="0C4E5EAD">
      <w:pPr>
        <w:spacing w:line="560" w:lineRule="exact"/>
        <w:ind w:firstLine="480"/>
        <w:rPr>
          <w:rFonts w:cs="宋体"/>
          <w:color w:val="000000" w:themeColor="text1"/>
          <w:sz w:val="24"/>
          <w:szCs w:val="24"/>
          <w14:textFill>
            <w14:solidFill>
              <w14:schemeClr w14:val="tx1"/>
            </w14:solidFill>
          </w14:textFill>
        </w:rPr>
      </w:pPr>
      <w:bookmarkStart w:id="33" w:name="_Toc35393626"/>
      <w:bookmarkStart w:id="34" w:name="_Toc35393795"/>
      <w:bookmarkStart w:id="35" w:name="_Toc38985268"/>
      <w:r>
        <w:rPr>
          <w:rFonts w:hint="eastAsia" w:cs="宋体"/>
          <w:color w:val="000000" w:themeColor="text1"/>
          <w:sz w:val="24"/>
          <w:szCs w:val="24"/>
          <w14:textFill>
            <w14:solidFill>
              <w14:schemeClr w14:val="tx1"/>
            </w14:solidFill>
          </w14:textFill>
        </w:rPr>
        <w:t>招标公告及招标文件公告期限为自本公告发布之日起5个工作日。</w:t>
      </w:r>
      <w:r>
        <w:rPr>
          <w:rFonts w:hint="eastAsia"/>
          <w:color w:val="000000" w:themeColor="text1"/>
          <w:sz w:val="24"/>
          <w:highlight w:val="white"/>
          <w14:textFill>
            <w14:solidFill>
              <w14:schemeClr w14:val="tx1"/>
            </w14:solidFill>
          </w14:textFill>
        </w:rPr>
        <w:t>招标公告发布媒体：宿迁市政府采购网</w:t>
      </w:r>
      <w:r>
        <w:rPr>
          <w:rFonts w:hint="eastAsia" w:cs="仿宋_GB2312"/>
          <w:color w:val="000000" w:themeColor="text1"/>
          <w:sz w:val="24"/>
          <w:szCs w:val="28"/>
          <w:highlight w:val="white"/>
          <w14:textFill>
            <w14:solidFill>
              <w14:schemeClr w14:val="tx1"/>
            </w14:solidFill>
          </w14:textFill>
        </w:rPr>
        <w:t>、宿迁市公共资源交易平台</w:t>
      </w:r>
      <w:r>
        <w:rPr>
          <w:rFonts w:hint="eastAsia"/>
          <w:color w:val="000000" w:themeColor="text1"/>
          <w:sz w:val="24"/>
          <w:highlight w:val="white"/>
          <w14:textFill>
            <w14:solidFill>
              <w14:schemeClr w14:val="tx1"/>
            </w14:solidFill>
          </w14:textFill>
        </w:rPr>
        <w:t>、江苏省财政部门指定的媒体</w:t>
      </w:r>
      <w:r>
        <w:rPr>
          <w:rFonts w:hint="eastAsia" w:cs="宋体"/>
          <w:color w:val="000000" w:themeColor="text1"/>
          <w:sz w:val="24"/>
          <w:szCs w:val="24"/>
          <w:highlight w:val="white"/>
          <w14:textFill>
            <w14:solidFill>
              <w14:schemeClr w14:val="tx1"/>
            </w14:solidFill>
          </w14:textFill>
        </w:rPr>
        <w:t>。</w:t>
      </w:r>
    </w:p>
    <w:p w14:paraId="3149F0A9">
      <w:pPr>
        <w:pStyle w:val="184"/>
        <w:spacing w:before="0" w:after="0" w:line="560" w:lineRule="exact"/>
        <w:ind w:firstLine="498"/>
        <w:rPr>
          <w:color w:val="000000" w:themeColor="text1"/>
          <w14:textFill>
            <w14:solidFill>
              <w14:schemeClr w14:val="tx1"/>
            </w14:solidFill>
          </w14:textFill>
        </w:rPr>
      </w:pPr>
      <w:r>
        <w:rPr>
          <w:rFonts w:hint="eastAsia"/>
          <w:color w:val="000000" w:themeColor="text1"/>
          <w14:textFill>
            <w14:solidFill>
              <w14:schemeClr w14:val="tx1"/>
            </w14:solidFill>
          </w14:textFill>
        </w:rPr>
        <w:t>六、其他补充事宜</w:t>
      </w:r>
      <w:bookmarkEnd w:id="33"/>
      <w:bookmarkEnd w:id="34"/>
      <w:bookmarkEnd w:id="35"/>
    </w:p>
    <w:p w14:paraId="437C0D7A">
      <w:pPr>
        <w:spacing w:line="560" w:lineRule="exact"/>
        <w:ind w:firstLine="480"/>
        <w:rPr>
          <w:rFonts w:hint="eastAsia"/>
          <w:color w:val="000000" w:themeColor="text1"/>
          <w:sz w:val="24"/>
          <w:highlight w:val="white"/>
          <w14:textFill>
            <w14:solidFill>
              <w14:schemeClr w14:val="tx1"/>
            </w14:solidFill>
          </w14:textFill>
        </w:rPr>
      </w:pPr>
      <w:bookmarkStart w:id="36" w:name="EB64e1f522fd8c43fcb4d3ba471386b3e7"/>
      <w:bookmarkStart w:id="37" w:name="_Toc28359085"/>
      <w:bookmarkStart w:id="38" w:name="_Toc38985269"/>
      <w:bookmarkStart w:id="39" w:name="_Toc35393796"/>
      <w:bookmarkStart w:id="40" w:name="_Toc35393627"/>
      <w:bookmarkStart w:id="41" w:name="_Toc28359008"/>
      <w:r>
        <w:rPr>
          <w:rFonts w:hint="eastAsia"/>
          <w:color w:val="000000" w:themeColor="text1"/>
          <w:sz w:val="24"/>
          <w:highlight w:val="white"/>
          <w14:textFill>
            <w14:solidFill>
              <w14:schemeClr w14:val="tx1"/>
            </w14:solidFill>
          </w14:textFill>
        </w:rPr>
        <w:t>1.财政部门监督电话：</w:t>
      </w:r>
      <w:r>
        <w:rPr>
          <w:color w:val="000000" w:themeColor="text1"/>
          <w:sz w:val="24"/>
          <w14:textFill>
            <w14:solidFill>
              <w14:schemeClr w14:val="tx1"/>
            </w14:solidFill>
          </w14:textFill>
        </w:rPr>
        <w:t>0527-85229058</w:t>
      </w:r>
      <w:r>
        <w:rPr>
          <w:rFonts w:hint="eastAsia"/>
          <w:color w:val="000000" w:themeColor="text1"/>
          <w:sz w:val="24"/>
          <w:highlight w:val="white"/>
          <w14:textFill>
            <w14:solidFill>
              <w14:schemeClr w14:val="tx1"/>
            </w14:solidFill>
          </w14:textFill>
        </w:rPr>
        <w:t>。</w:t>
      </w:r>
    </w:p>
    <w:p w14:paraId="495A4A4D">
      <w:pPr>
        <w:spacing w:line="560" w:lineRule="exact"/>
        <w:ind w:firstLine="480"/>
        <w:rPr>
          <w:rFonts w:hint="eastAsia"/>
          <w:color w:val="000000" w:themeColor="text1"/>
          <w:sz w:val="24"/>
          <w:highlight w:val="white"/>
          <w14:textFill>
            <w14:solidFill>
              <w14:schemeClr w14:val="tx1"/>
            </w14:solidFill>
          </w14:textFill>
        </w:rPr>
      </w:pPr>
      <w:r>
        <w:rPr>
          <w:rFonts w:hint="eastAsia"/>
          <w:color w:val="000000" w:themeColor="text1"/>
          <w:sz w:val="24"/>
          <w:highlight w:val="white"/>
          <w14:textFill>
            <w14:solidFill>
              <w14:schemeClr w14:val="tx1"/>
            </w14:solidFill>
          </w14:textFill>
        </w:rPr>
        <w:t>2.“CA”数字证书办理：“苏采云”系统目前仅支持“苏采云”系统下的意源CA。省内各地区办理的“苏采云”系统下的意源CA全省通用。宿迁地区CA数字证书办理联系方式：18762803891。</w:t>
      </w:r>
    </w:p>
    <w:p w14:paraId="3E8F6B4C">
      <w:pPr>
        <w:pStyle w:val="257"/>
        <w:ind w:firstLine="480"/>
        <w:rPr>
          <w:rFonts w:hint="eastAsia" w:ascii="Times New Roman" w:hAnsi="Times New Roman" w:eastAsia="宋体" w:cs="Times New Roman"/>
          <w:color w:val="000000" w:themeColor="text1"/>
          <w:sz w:val="24"/>
          <w:szCs w:val="21"/>
          <w:highlight w:val="white"/>
          <w:lang w:val="en-US"/>
          <w14:textFill>
            <w14:solidFill>
              <w14:schemeClr w14:val="tx1"/>
            </w14:solidFill>
          </w14:textFill>
        </w:rPr>
      </w:pPr>
      <w:r>
        <w:rPr>
          <w:rFonts w:hint="eastAsia" w:ascii="Times New Roman" w:hAnsi="Times New Roman" w:eastAsia="宋体" w:cs="Times New Roman"/>
          <w:color w:val="000000" w:themeColor="text1"/>
          <w:sz w:val="24"/>
          <w:szCs w:val="21"/>
          <w:highlight w:val="white"/>
          <w:lang w:val="en-US"/>
          <w14:textFill>
            <w14:solidFill>
              <w14:schemeClr w14:val="tx1"/>
            </w14:solidFill>
          </w14:textFill>
        </w:rPr>
        <w:t>3.宿迁地区“苏采云”技术支持客服电话：0527-84225125、0519-86722806。</w:t>
      </w:r>
    </w:p>
    <w:p w14:paraId="1B71ED75">
      <w:pPr>
        <w:pStyle w:val="257"/>
        <w:ind w:firstLine="480"/>
        <w:rPr>
          <w:rFonts w:ascii="Times New Roman" w:hAnsi="Times New Roman" w:eastAsia="宋体" w:cs="Times New Roman"/>
          <w:color w:val="000000" w:themeColor="text1"/>
          <w:sz w:val="24"/>
          <w:szCs w:val="21"/>
          <w:highlight w:val="white"/>
          <w:lang w:val="en-US"/>
          <w14:textFill>
            <w14:solidFill>
              <w14:schemeClr w14:val="tx1"/>
            </w14:solidFill>
          </w14:textFill>
        </w:rPr>
      </w:pPr>
      <w:r>
        <w:rPr>
          <w:rFonts w:hint="eastAsia" w:ascii="Times New Roman" w:hAnsi="Times New Roman" w:eastAsia="宋体" w:cs="Times New Roman"/>
          <w:color w:val="000000" w:themeColor="text1"/>
          <w:sz w:val="24"/>
          <w:szCs w:val="21"/>
          <w:highlight w:val="white"/>
          <w:lang w:val="en-US"/>
          <w14:textFill>
            <w14:solidFill>
              <w14:schemeClr w14:val="tx1"/>
            </w14:solidFill>
          </w14:textFill>
        </w:rPr>
        <w:t>4.如果投标人通过苏采云系统参与政府采购项目，相关操作手册详见链接：</w:t>
      </w:r>
      <w:r>
        <w:rPr>
          <w:rFonts w:hint="eastAsia" w:ascii="Times New Roman" w:hAnsi="Times New Roman" w:eastAsia="宋体" w:cs="Times New Roman"/>
          <w:color w:val="000000" w:themeColor="text1"/>
          <w:spacing w:val="-6"/>
          <w:sz w:val="24"/>
          <w:szCs w:val="21"/>
          <w:highlight w:val="white"/>
          <w:lang w:val="en-US"/>
          <w14:textFill>
            <w14:solidFill>
              <w14:schemeClr w14:val="tx1"/>
            </w14:solidFill>
          </w14:textFill>
        </w:rPr>
        <w:t>http://www.ccgp-jiangsu.gov.cn/jiangsu/zlxz/ee/ee3a4bc5a3454aa2b0d9312230633ce9.html。</w:t>
      </w:r>
    </w:p>
    <w:bookmarkEnd w:id="36"/>
    <w:p w14:paraId="2BE61C64">
      <w:pPr>
        <w:spacing w:line="560" w:lineRule="exact"/>
        <w:ind w:firstLine="480"/>
        <w:rPr>
          <w:rFonts w:hint="eastAsia" w:cs="仿宋_GB2312"/>
          <w:b/>
          <w:bCs/>
          <w:iCs/>
          <w:color w:val="000000" w:themeColor="text1"/>
          <w:sz w:val="24"/>
          <w:highlight w:val="white"/>
          <w14:textFill>
            <w14:solidFill>
              <w14:schemeClr w14:val="tx1"/>
            </w14:solidFill>
          </w14:textFill>
        </w:rPr>
      </w:pPr>
      <w:r>
        <w:rPr>
          <w:rFonts w:hint="eastAsia"/>
          <w:color w:val="000000" w:themeColor="text1"/>
          <w:sz w:val="24"/>
          <w:highlight w:val="white"/>
          <w14:textFill>
            <w14:solidFill>
              <w14:schemeClr w14:val="tx1"/>
            </w14:solidFill>
          </w14:textFill>
        </w:rPr>
        <w:t xml:space="preserve">5.现场勘察及答疑：本项目不组织集中勘察及答疑，投标人如对采购需求有疑问，请咨询采购单位联系人。 </w:t>
      </w:r>
    </w:p>
    <w:p w14:paraId="5E488B32">
      <w:pPr>
        <w:pStyle w:val="184"/>
        <w:spacing w:before="0" w:after="0" w:line="560" w:lineRule="exact"/>
        <w:ind w:firstLine="498"/>
        <w:rPr>
          <w:color w:val="000000" w:themeColor="text1"/>
          <w14:textFill>
            <w14:solidFill>
              <w14:schemeClr w14:val="tx1"/>
            </w14:solidFill>
          </w14:textFill>
        </w:rPr>
      </w:pPr>
      <w:r>
        <w:rPr>
          <w:rFonts w:hint="eastAsia"/>
          <w:color w:val="000000" w:themeColor="text1"/>
          <w14:textFill>
            <w14:solidFill>
              <w14:schemeClr w14:val="tx1"/>
            </w14:solidFill>
          </w14:textFill>
        </w:rPr>
        <w:t>七、本次招标联系方式</w:t>
      </w:r>
      <w:bookmarkEnd w:id="37"/>
      <w:bookmarkEnd w:id="38"/>
      <w:bookmarkEnd w:id="39"/>
      <w:bookmarkEnd w:id="40"/>
      <w:bookmarkEnd w:id="41"/>
    </w:p>
    <w:p w14:paraId="5096B950">
      <w:pPr>
        <w:widowControl/>
        <w:spacing w:line="560" w:lineRule="exact"/>
        <w:jc w:val="left"/>
        <w:rPr>
          <w:color w:val="000000" w:themeColor="text1"/>
          <w:sz w:val="24"/>
          <w:szCs w:val="24"/>
          <w14:textFill>
            <w14:solidFill>
              <w14:schemeClr w14:val="tx1"/>
            </w14:solidFill>
          </w14:textFill>
        </w:rPr>
      </w:pPr>
      <w:r>
        <w:rPr>
          <w:rFonts w:hint="eastAsia" w:eastAsia="仿宋" w:cs="宋体"/>
          <w:color w:val="000000" w:themeColor="text1"/>
          <w:sz w:val="28"/>
          <w:szCs w:val="28"/>
          <w14:textFill>
            <w14:solidFill>
              <w14:schemeClr w14:val="tx1"/>
            </w14:solidFill>
          </w14:textFill>
        </w:rPr>
        <w:t>　</w:t>
      </w:r>
      <w:r>
        <w:rPr>
          <w:rFonts w:hint="eastAsia" w:cs="宋体"/>
          <w:color w:val="000000" w:themeColor="text1"/>
          <w:sz w:val="24"/>
          <w:szCs w:val="24"/>
          <w14:textFill>
            <w14:solidFill>
              <w14:schemeClr w14:val="tx1"/>
            </w14:solidFill>
          </w14:textFill>
        </w:rPr>
        <w:t>1.采购人信息</w:t>
      </w:r>
    </w:p>
    <w:p w14:paraId="365E742F">
      <w:pPr>
        <w:spacing w:line="560" w:lineRule="exact"/>
        <w:ind w:left="479" w:firstLine="180"/>
        <w:jc w:val="left"/>
        <w:rPr>
          <w:rFonts w:ascii="宋体" w:hAnsi="宋体"/>
          <w:color w:val="000000" w:themeColor="text1"/>
          <w:sz w:val="24"/>
          <w:szCs w:val="24"/>
          <w14:textFill>
            <w14:solidFill>
              <w14:schemeClr w14:val="tx1"/>
            </w14:solidFill>
          </w14:textFill>
        </w:rPr>
      </w:pPr>
      <w:bookmarkStart w:id="42" w:name="_Toc28359086"/>
      <w:bookmarkStart w:id="43" w:name="_Toc28359009"/>
      <w:r>
        <w:rPr>
          <w:rFonts w:hint="eastAsia" w:ascii="宋体" w:hAnsi="宋体"/>
          <w:color w:val="000000" w:themeColor="text1"/>
          <w:sz w:val="24"/>
          <w:szCs w:val="24"/>
          <w14:textFill>
            <w14:solidFill>
              <w14:schemeClr w14:val="tx1"/>
            </w14:solidFill>
          </w14:textFill>
        </w:rPr>
        <w:t>名 称：泗阳县自然资源和规划局　　</w:t>
      </w:r>
    </w:p>
    <w:p w14:paraId="3792C080">
      <w:pPr>
        <w:spacing w:line="560" w:lineRule="exact"/>
        <w:ind w:left="479" w:firstLine="18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地址：泗阳县双子楼东楼　　</w:t>
      </w:r>
    </w:p>
    <w:p w14:paraId="1F737ECC">
      <w:pPr>
        <w:spacing w:line="560" w:lineRule="exact"/>
        <w:ind w:left="479" w:firstLine="18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联系人：王强       </w:t>
      </w:r>
    </w:p>
    <w:p w14:paraId="6FED6B30">
      <w:pPr>
        <w:widowControl/>
        <w:spacing w:line="560" w:lineRule="exact"/>
        <w:ind w:firstLine="72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联系方式：</w:t>
      </w:r>
      <w:r>
        <w:rPr>
          <w:rFonts w:ascii="宋体" w:hAnsi="宋体"/>
          <w:color w:val="000000" w:themeColor="text1"/>
          <w:sz w:val="24"/>
          <w:szCs w:val="24"/>
          <w14:textFill>
            <w14:solidFill>
              <w14:schemeClr w14:val="tx1"/>
            </w14:solidFill>
          </w14:textFill>
        </w:rPr>
        <w:t xml:space="preserve">15151176536 </w:t>
      </w:r>
    </w:p>
    <w:p w14:paraId="36647889">
      <w:pPr>
        <w:widowControl/>
        <w:spacing w:line="560" w:lineRule="exact"/>
        <w:ind w:firstLine="240"/>
        <w:jc w:val="left"/>
        <w:rPr>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2.</w:t>
      </w:r>
      <w:bookmarkEnd w:id="42"/>
      <w:bookmarkEnd w:id="43"/>
      <w:r>
        <w:rPr>
          <w:rFonts w:hint="eastAsia" w:cs="宋体"/>
          <w:color w:val="000000" w:themeColor="text1"/>
          <w:sz w:val="24"/>
          <w:szCs w:val="24"/>
          <w14:textFill>
            <w14:solidFill>
              <w14:schemeClr w14:val="tx1"/>
            </w14:solidFill>
          </w14:textFill>
        </w:rPr>
        <w:t>采购代理机构信息</w:t>
      </w:r>
    </w:p>
    <w:p w14:paraId="779B75AA">
      <w:pPr>
        <w:spacing w:line="560" w:lineRule="exact"/>
        <w:ind w:firstLine="72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名　称：中天志远咨询有限公司　</w:t>
      </w:r>
    </w:p>
    <w:p w14:paraId="62871D2E">
      <w:pPr>
        <w:spacing w:line="560" w:lineRule="exact"/>
        <w:ind w:firstLine="72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地　址：泗阳县</w:t>
      </w:r>
      <w:r>
        <w:rPr>
          <w:rFonts w:hint="eastAsia" w:ascii="宋体" w:hAnsi="宋体"/>
          <w:color w:val="000000" w:themeColor="text1"/>
          <w:sz w:val="24"/>
          <w:szCs w:val="24"/>
          <w:lang w:val="en-US" w:eastAsia="zh-CN"/>
          <w14:textFill>
            <w14:solidFill>
              <w14:schemeClr w14:val="tx1"/>
            </w14:solidFill>
          </w14:textFill>
        </w:rPr>
        <w:t>行政服务中心西门对面</w:t>
      </w:r>
      <w:r>
        <w:rPr>
          <w:rFonts w:hint="eastAsia" w:ascii="宋体" w:hAnsi="宋体"/>
          <w:color w:val="000000" w:themeColor="text1"/>
          <w:sz w:val="24"/>
          <w:szCs w:val="24"/>
          <w14:textFill>
            <w14:solidFill>
              <w14:schemeClr w14:val="tx1"/>
            </w14:solidFill>
          </w14:textFill>
        </w:rPr>
        <w:t>　　</w:t>
      </w:r>
    </w:p>
    <w:p w14:paraId="43C795A3">
      <w:pPr>
        <w:spacing w:line="560" w:lineRule="exact"/>
        <w:ind w:firstLine="72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联系人：</w:t>
      </w:r>
      <w:r>
        <w:rPr>
          <w:rFonts w:hint="eastAsia" w:ascii="宋体" w:hAnsi="宋体" w:eastAsia="宋体" w:cs="宋体"/>
          <w:color w:val="000000" w:themeColor="text1"/>
          <w:sz w:val="24"/>
          <w:highlight w:val="white"/>
          <w:lang w:val="en-US" w:eastAsia="zh-CN"/>
          <w14:textFill>
            <w14:solidFill>
              <w14:schemeClr w14:val="tx1"/>
            </w14:solidFill>
          </w14:textFill>
        </w:rPr>
        <w:t>吴美霞</w:t>
      </w:r>
      <w:r>
        <w:rPr>
          <w:rFonts w:hint="eastAsia" w:ascii="宋体" w:hAnsi="宋体"/>
          <w:color w:val="000000" w:themeColor="text1"/>
          <w:sz w:val="24"/>
          <w:szCs w:val="24"/>
          <w14:textFill>
            <w14:solidFill>
              <w14:schemeClr w14:val="tx1"/>
            </w14:solidFill>
          </w14:textFill>
        </w:rPr>
        <w:t xml:space="preserve">        </w:t>
      </w:r>
    </w:p>
    <w:p w14:paraId="57515AAA">
      <w:pPr>
        <w:spacing w:line="560" w:lineRule="exact"/>
        <w:ind w:firstLine="720"/>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联系方式：</w:t>
      </w:r>
      <w:r>
        <w:rPr>
          <w:rFonts w:hint="eastAsia" w:ascii="宋体" w:hAnsi="宋体"/>
          <w:color w:val="000000" w:themeColor="text1"/>
          <w:sz w:val="24"/>
          <w:szCs w:val="24"/>
          <w:lang w:val="en-US" w:eastAsia="zh-CN"/>
          <w14:textFill>
            <w14:solidFill>
              <w14:schemeClr w14:val="tx1"/>
            </w14:solidFill>
          </w14:textFill>
        </w:rPr>
        <w:t xml:space="preserve">13951393023   </w:t>
      </w:r>
      <w:r>
        <w:rPr>
          <w:rFonts w:hint="eastAsia" w:ascii="宋体" w:hAnsi="宋体" w:eastAsia="宋体" w:cs="宋体"/>
          <w:color w:val="000000" w:themeColor="text1"/>
          <w:sz w:val="24"/>
          <w:highlight w:val="white"/>
          <w:lang w:val="en-US" w:eastAsia="zh-CN"/>
          <w14:textFill>
            <w14:solidFill>
              <w14:schemeClr w14:val="tx1"/>
            </w14:solidFill>
          </w14:textFill>
        </w:rPr>
        <w:t xml:space="preserve"> ztzyzx2021@126.com</w:t>
      </w:r>
    </w:p>
    <w:p w14:paraId="55D89803">
      <w:pPr>
        <w:pStyle w:val="184"/>
        <w:spacing w:before="0" w:after="0" w:line="560" w:lineRule="exact"/>
        <w:ind w:firstLine="498"/>
        <w:rPr>
          <w:color w:val="000000" w:themeColor="text1"/>
          <w14:textFill>
            <w14:solidFill>
              <w14:schemeClr w14:val="tx1"/>
            </w14:solidFill>
          </w14:textFill>
        </w:rPr>
      </w:pPr>
      <w:r>
        <w:rPr>
          <w:rFonts w:hint="eastAsia"/>
          <w:color w:val="000000" w:themeColor="text1"/>
          <w14:textFill>
            <w14:solidFill>
              <w14:schemeClr w14:val="tx1"/>
            </w14:solidFill>
          </w14:textFill>
        </w:rPr>
        <w:t>八、其他</w:t>
      </w:r>
    </w:p>
    <w:p w14:paraId="48F853E8">
      <w:pPr>
        <w:spacing w:line="560" w:lineRule="exact"/>
        <w:ind w:firstLine="480"/>
        <w:rPr>
          <w:rFonts w:hint="eastAsia" w:cs="仿宋_GB2312"/>
          <w:iCs/>
          <w:color w:val="000000" w:themeColor="text1"/>
          <w:sz w:val="24"/>
          <w:highlight w:val="white"/>
          <w14:textFill>
            <w14:solidFill>
              <w14:schemeClr w14:val="tx1"/>
            </w14:solidFill>
          </w14:textFill>
        </w:rPr>
      </w:pPr>
      <w:r>
        <w:rPr>
          <w:rFonts w:hint="eastAsia" w:cs="仿宋_GB2312"/>
          <w:iCs/>
          <w:color w:val="000000" w:themeColor="text1"/>
          <w:sz w:val="24"/>
          <w:highlight w:val="white"/>
          <w14:textFill>
            <w14:solidFill>
              <w14:schemeClr w14:val="tx1"/>
            </w14:solidFill>
          </w14:textFill>
        </w:rPr>
        <w:t>1、有关本次招标的事项若存在变动或修改，敬请及时关注“宿迁市政府采购网”更正公告。</w:t>
      </w:r>
    </w:p>
    <w:p w14:paraId="4B06B07B">
      <w:pPr>
        <w:tabs>
          <w:tab w:val="left" w:pos="900"/>
        </w:tabs>
        <w:spacing w:line="560" w:lineRule="exact"/>
        <w:ind w:firstLine="480"/>
        <w:rPr>
          <w:rFonts w:hint="eastAsia"/>
          <w:bCs/>
          <w:color w:val="000000" w:themeColor="text1"/>
          <w:sz w:val="24"/>
          <w:szCs w:val="24"/>
          <w14:textFill>
            <w14:solidFill>
              <w14:schemeClr w14:val="tx1"/>
            </w14:solidFill>
          </w14:textFill>
        </w:rPr>
      </w:pPr>
      <w:r>
        <w:rPr>
          <w:rFonts w:hint="eastAsia" w:cs="仿宋_GB2312"/>
          <w:bCs/>
          <w:iCs/>
          <w:color w:val="000000" w:themeColor="text1"/>
          <w:sz w:val="24"/>
          <w:highlight w:val="white"/>
          <w14:textFill>
            <w14:solidFill>
              <w14:schemeClr w14:val="tx1"/>
            </w14:solidFill>
          </w14:textFill>
        </w:rPr>
        <w:t>2、</w:t>
      </w:r>
      <w:r>
        <w:rPr>
          <w:rFonts w:hint="eastAsia"/>
          <w:bCs/>
          <w:color w:val="000000" w:themeColor="text1"/>
          <w:sz w:val="24"/>
          <w:szCs w:val="24"/>
          <w14:textFill>
            <w14:solidFill>
              <w14:schemeClr w14:val="tx1"/>
            </w14:solidFill>
          </w14:textFill>
        </w:rPr>
        <w:t>本次招标不收取投标保证金。</w:t>
      </w:r>
    </w:p>
    <w:p w14:paraId="492B4B42">
      <w:pPr>
        <w:pStyle w:val="183"/>
        <w:ind w:firstLine="2429"/>
        <w:jc w:val="both"/>
        <w:rPr>
          <w:rFonts w:hint="eastAsia" w:ascii="Times New Roman" w:hAnsi="Times New Roman" w:eastAsia="黑体"/>
          <w:b w:val="0"/>
          <w:bCs w:val="0"/>
          <w:color w:val="000000" w:themeColor="text1"/>
          <w14:textFill>
            <w14:solidFill>
              <w14:schemeClr w14:val="tx1"/>
            </w14:solidFill>
          </w14:textFill>
        </w:rPr>
      </w:pPr>
      <w:bookmarkStart w:id="44" w:name="_Toc120614211"/>
      <w:r>
        <w:rPr>
          <w:rFonts w:hint="eastAsia" w:ascii="Times New Roman" w:hAnsi="Times New Roman" w:eastAsia="黑体"/>
          <w:color w:val="000000" w:themeColor="text1"/>
          <w14:textFill>
            <w14:solidFill>
              <w14:schemeClr w14:val="tx1"/>
            </w14:solidFill>
          </w14:textFill>
        </w:rPr>
        <w:br w:type="page" w:clear="all"/>
      </w:r>
      <w:r>
        <w:rPr>
          <w:rFonts w:hint="eastAsia" w:ascii="Times New Roman" w:hAnsi="Times New Roman" w:eastAsia="黑体"/>
          <w:color w:val="000000" w:themeColor="text1"/>
          <w14:textFill>
            <w14:solidFill>
              <w14:schemeClr w14:val="tx1"/>
            </w14:solidFill>
          </w14:textFill>
        </w:rPr>
        <w:t xml:space="preserve">第二章  </w:t>
      </w:r>
      <w:bookmarkEnd w:id="1"/>
      <w:bookmarkEnd w:id="2"/>
      <w:bookmarkEnd w:id="3"/>
      <w:bookmarkEnd w:id="4"/>
      <w:bookmarkEnd w:id="5"/>
      <w:bookmarkEnd w:id="44"/>
      <w:bookmarkStart w:id="45" w:name="_Toc513029202"/>
      <w:bookmarkStart w:id="46" w:name="_Toc120614213"/>
      <w:bookmarkStart w:id="47" w:name="_Toc20823274"/>
      <w:bookmarkStart w:id="48" w:name="_Toc16938518"/>
      <w:r>
        <w:rPr>
          <w:rFonts w:hint="eastAsia" w:ascii="Times New Roman" w:hAnsi="Times New Roman" w:eastAsia="黑体"/>
          <w:color w:val="000000" w:themeColor="text1"/>
          <w14:textFill>
            <w14:solidFill>
              <w14:schemeClr w14:val="tx1"/>
            </w14:solidFill>
          </w14:textFill>
        </w:rPr>
        <w:t>投标人须知</w:t>
      </w:r>
      <w:bookmarkEnd w:id="45"/>
      <w:bookmarkEnd w:id="46"/>
      <w:bookmarkEnd w:id="47"/>
      <w:bookmarkEnd w:id="48"/>
    </w:p>
    <w:p w14:paraId="7C83A28E">
      <w:pPr>
        <w:pStyle w:val="184"/>
        <w:spacing w:before="0" w:after="0" w:line="560" w:lineRule="exact"/>
        <w:ind w:firstLine="498"/>
        <w:rPr>
          <w:rFonts w:hint="eastAsia"/>
          <w:color w:val="000000" w:themeColor="text1"/>
          <w14:textFill>
            <w14:solidFill>
              <w14:schemeClr w14:val="tx1"/>
            </w14:solidFill>
          </w14:textFill>
        </w:rPr>
      </w:pPr>
      <w:bookmarkStart w:id="49" w:name="_Toc120614214"/>
      <w:bookmarkStart w:id="50" w:name="_Toc16938519"/>
      <w:bookmarkStart w:id="51" w:name="_Toc513029203"/>
      <w:bookmarkStart w:id="52" w:name="_Toc20823275"/>
      <w:r>
        <w:rPr>
          <w:rFonts w:hint="eastAsia"/>
          <w:color w:val="000000" w:themeColor="text1"/>
          <w14:textFill>
            <w14:solidFill>
              <w14:schemeClr w14:val="tx1"/>
            </w14:solidFill>
          </w14:textFill>
        </w:rPr>
        <w:t>一、总则</w:t>
      </w:r>
      <w:bookmarkEnd w:id="49"/>
      <w:bookmarkEnd w:id="50"/>
      <w:bookmarkEnd w:id="51"/>
      <w:bookmarkEnd w:id="52"/>
    </w:p>
    <w:p w14:paraId="7374A9AA">
      <w:pPr>
        <w:pStyle w:val="186"/>
        <w:spacing w:before="0" w:after="0" w:line="560" w:lineRule="exact"/>
        <w:ind w:firstLine="420"/>
        <w:rPr>
          <w:rFonts w:hint="eastAsia" w:ascii="Times New Roman" w:hAnsi="Times New Roman"/>
          <w:b w:val="0"/>
          <w:bCs w:val="0"/>
          <w:color w:val="000000" w:themeColor="text1"/>
          <w14:textFill>
            <w14:solidFill>
              <w14:schemeClr w14:val="tx1"/>
            </w14:solidFill>
          </w14:textFill>
        </w:rPr>
      </w:pPr>
      <w:bookmarkStart w:id="53" w:name="_Hlt16619475"/>
      <w:bookmarkEnd w:id="53"/>
      <w:bookmarkStart w:id="54" w:name="_Toc458694821"/>
      <w:bookmarkStart w:id="55" w:name="_Toc20823276"/>
      <w:bookmarkStart w:id="56" w:name="_Toc513029204"/>
      <w:bookmarkStart w:id="57" w:name="_Toc16938520"/>
      <w:r>
        <w:rPr>
          <w:rFonts w:hint="eastAsia" w:ascii="Times New Roman" w:hAnsi="Times New Roman"/>
          <w:b w:val="0"/>
          <w:bCs w:val="0"/>
          <w:color w:val="000000" w:themeColor="text1"/>
          <w14:textFill>
            <w14:solidFill>
              <w14:schemeClr w14:val="tx1"/>
            </w14:solidFill>
          </w14:textFill>
        </w:rPr>
        <w:t>1</w:t>
      </w:r>
      <w:bookmarkEnd w:id="54"/>
      <w:r>
        <w:rPr>
          <w:rFonts w:hint="eastAsia" w:ascii="Times New Roman" w:hAnsi="Times New Roman"/>
          <w:b w:val="0"/>
          <w:bCs w:val="0"/>
          <w:color w:val="000000" w:themeColor="text1"/>
          <w14:textFill>
            <w14:solidFill>
              <w14:schemeClr w14:val="tx1"/>
            </w14:solidFill>
          </w14:textFill>
        </w:rPr>
        <w:t>、招标方式</w:t>
      </w:r>
      <w:bookmarkEnd w:id="55"/>
      <w:bookmarkEnd w:id="56"/>
      <w:bookmarkEnd w:id="57"/>
    </w:p>
    <w:p w14:paraId="632812CE">
      <w:pPr>
        <w:spacing w:line="560" w:lineRule="exact"/>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1.1 本次招标采取公开招标方式，本招标文件仅适用于招标公告中所述项目。</w:t>
      </w:r>
    </w:p>
    <w:p w14:paraId="4BD3B6D8">
      <w:pPr>
        <w:pStyle w:val="186"/>
        <w:spacing w:before="0" w:after="0" w:line="560" w:lineRule="exact"/>
        <w:ind w:firstLine="420"/>
        <w:rPr>
          <w:rFonts w:hint="eastAsia" w:ascii="Times New Roman" w:hAnsi="Times New Roman"/>
          <w:b w:val="0"/>
          <w:bCs w:val="0"/>
          <w:color w:val="000000" w:themeColor="text1"/>
          <w14:textFill>
            <w14:solidFill>
              <w14:schemeClr w14:val="tx1"/>
            </w14:solidFill>
          </w14:textFill>
        </w:rPr>
      </w:pPr>
      <w:bookmarkStart w:id="58" w:name="_Toc16938521"/>
      <w:bookmarkStart w:id="59" w:name="_Toc20823277"/>
      <w:bookmarkStart w:id="60" w:name="_Toc513029205"/>
      <w:r>
        <w:rPr>
          <w:rFonts w:hint="eastAsia" w:ascii="Times New Roman" w:hAnsi="Times New Roman"/>
          <w:b w:val="0"/>
          <w:bCs w:val="0"/>
          <w:color w:val="000000" w:themeColor="text1"/>
          <w14:textFill>
            <w14:solidFill>
              <w14:schemeClr w14:val="tx1"/>
            </w14:solidFill>
          </w14:textFill>
        </w:rPr>
        <w:t>2、合格的投标人</w:t>
      </w:r>
      <w:bookmarkEnd w:id="58"/>
      <w:bookmarkEnd w:id="59"/>
      <w:bookmarkEnd w:id="60"/>
    </w:p>
    <w:p w14:paraId="32F12B18">
      <w:pPr>
        <w:spacing w:line="560" w:lineRule="exact"/>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2.1满足招标公告中投标人的资格要求的规定。</w:t>
      </w:r>
    </w:p>
    <w:p w14:paraId="78DCBDA1">
      <w:pPr>
        <w:spacing w:line="560" w:lineRule="exact"/>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2.2 满足本文件实质性要求和条件的规定。</w:t>
      </w:r>
    </w:p>
    <w:p w14:paraId="402D7095">
      <w:pPr>
        <w:pStyle w:val="186"/>
        <w:spacing w:before="0" w:after="0" w:line="560" w:lineRule="exact"/>
        <w:ind w:firstLine="420"/>
        <w:rPr>
          <w:rFonts w:hint="eastAsia" w:ascii="Times New Roman" w:hAnsi="Times New Roman"/>
          <w:b w:val="0"/>
          <w:bCs w:val="0"/>
          <w:color w:val="000000" w:themeColor="text1"/>
          <w14:textFill>
            <w14:solidFill>
              <w14:schemeClr w14:val="tx1"/>
            </w14:solidFill>
          </w14:textFill>
        </w:rPr>
      </w:pPr>
      <w:bookmarkStart w:id="61" w:name="_Toc20823278"/>
      <w:bookmarkStart w:id="62" w:name="_Toc513029206"/>
      <w:bookmarkStart w:id="63" w:name="_Toc16938522"/>
      <w:r>
        <w:rPr>
          <w:rFonts w:hint="eastAsia" w:ascii="Times New Roman" w:hAnsi="Times New Roman"/>
          <w:b w:val="0"/>
          <w:bCs w:val="0"/>
          <w:color w:val="000000" w:themeColor="text1"/>
          <w14:textFill>
            <w14:solidFill>
              <w14:schemeClr w14:val="tx1"/>
            </w14:solidFill>
          </w14:textFill>
        </w:rPr>
        <w:t>3、适用法律</w:t>
      </w:r>
      <w:bookmarkEnd w:id="61"/>
      <w:bookmarkEnd w:id="62"/>
      <w:bookmarkEnd w:id="63"/>
    </w:p>
    <w:p w14:paraId="3C25EA63">
      <w:pPr>
        <w:spacing w:line="560" w:lineRule="exact"/>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3.1 本次招标及由此产生的合同受中华人民共和国有关的法律法规制约和保护。</w:t>
      </w:r>
    </w:p>
    <w:p w14:paraId="0A0ECC4F">
      <w:pPr>
        <w:pStyle w:val="186"/>
        <w:spacing w:before="0" w:after="0" w:line="560" w:lineRule="exact"/>
        <w:ind w:firstLine="420"/>
        <w:rPr>
          <w:rFonts w:hint="eastAsia" w:ascii="Times New Roman" w:hAnsi="Times New Roman"/>
          <w:b w:val="0"/>
          <w:bCs w:val="0"/>
          <w:color w:val="000000" w:themeColor="text1"/>
          <w14:textFill>
            <w14:solidFill>
              <w14:schemeClr w14:val="tx1"/>
            </w14:solidFill>
          </w14:textFill>
        </w:rPr>
      </w:pPr>
      <w:bookmarkStart w:id="64" w:name="_Toc16938523"/>
      <w:bookmarkStart w:id="65" w:name="_Toc462564067"/>
      <w:bookmarkStart w:id="66" w:name="_Toc513029207"/>
      <w:bookmarkStart w:id="67" w:name="_Toc20823279"/>
      <w:r>
        <w:rPr>
          <w:rFonts w:hint="eastAsia" w:ascii="Times New Roman" w:hAnsi="Times New Roman"/>
          <w:b w:val="0"/>
          <w:bCs w:val="0"/>
          <w:color w:val="000000" w:themeColor="text1"/>
          <w14:textFill>
            <w14:solidFill>
              <w14:schemeClr w14:val="tx1"/>
            </w14:solidFill>
          </w14:textFill>
        </w:rPr>
        <w:t>4、投标费用</w:t>
      </w:r>
      <w:bookmarkEnd w:id="64"/>
      <w:bookmarkEnd w:id="65"/>
      <w:bookmarkEnd w:id="66"/>
      <w:bookmarkEnd w:id="67"/>
    </w:p>
    <w:p w14:paraId="1DA53D92">
      <w:pPr>
        <w:spacing w:line="560" w:lineRule="exact"/>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4.1 投标人应自行承担所有与参加投标有关的费用，无论投标过程中的做法和结果如何，</w:t>
      </w:r>
      <w:r>
        <w:rPr>
          <w:rFonts w:hint="eastAsia" w:ascii="宋体" w:hAnsi="宋体"/>
          <w:color w:val="000000" w:themeColor="text1"/>
          <w:sz w:val="24"/>
          <w:szCs w:val="24"/>
          <w:lang w:val="en-US" w:eastAsia="zh-CN"/>
          <w14:textFill>
            <w14:solidFill>
              <w14:schemeClr w14:val="tx1"/>
            </w14:solidFill>
          </w14:textFill>
        </w:rPr>
        <w:t>中天志远咨询</w:t>
      </w:r>
      <w:r>
        <w:rPr>
          <w:rFonts w:hint="eastAsia" w:ascii="宋体" w:hAnsi="宋体"/>
          <w:color w:val="000000" w:themeColor="text1"/>
          <w:sz w:val="24"/>
          <w:szCs w:val="24"/>
          <w14:textFill>
            <w14:solidFill>
              <w14:schemeClr w14:val="tx1"/>
            </w14:solidFill>
          </w14:textFill>
        </w:rPr>
        <w:t>有限公司</w:t>
      </w:r>
      <w:r>
        <w:rPr>
          <w:rFonts w:hint="eastAsia"/>
          <w:color w:val="000000" w:themeColor="text1"/>
          <w:sz w:val="24"/>
          <w14:textFill>
            <w14:solidFill>
              <w14:schemeClr w14:val="tx1"/>
            </w14:solidFill>
          </w14:textFill>
        </w:rPr>
        <w:t>（以下简称采购代理机构）在任何情况下均无义务和责任承担这些费用。</w:t>
      </w:r>
    </w:p>
    <w:p w14:paraId="4B77EC3F">
      <w:pPr>
        <w:spacing w:line="560" w:lineRule="exact"/>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4.2代理费用收取方式及标准：按以下第</w:t>
      </w:r>
      <w:r>
        <w:rPr>
          <w:rFonts w:hint="eastAsia"/>
          <w:color w:val="000000" w:themeColor="text1"/>
          <w:sz w:val="24"/>
          <w:u w:val="single"/>
          <w14:textFill>
            <w14:solidFill>
              <w14:schemeClr w14:val="tx1"/>
            </w14:solidFill>
          </w14:textFill>
        </w:rPr>
        <w:t>（2）</w:t>
      </w:r>
      <w:r>
        <w:rPr>
          <w:rFonts w:hint="eastAsia"/>
          <w:color w:val="000000" w:themeColor="text1"/>
          <w:sz w:val="24"/>
          <w14:textFill>
            <w14:solidFill>
              <w14:schemeClr w14:val="tx1"/>
            </w14:solidFill>
          </w14:textFill>
        </w:rPr>
        <w:t>种方式执行</w:t>
      </w:r>
    </w:p>
    <w:p w14:paraId="1140C3ED">
      <w:pPr>
        <w:spacing w:line="560" w:lineRule="exact"/>
        <w:ind w:firstLine="480"/>
        <w:rPr>
          <w:rFonts w:hint="eastAsia"/>
          <w:color w:val="000000" w:themeColor="text1"/>
          <w:sz w:val="24"/>
          <w:lang w:val="zh-CN"/>
          <w14:textFill>
            <w14:solidFill>
              <w14:schemeClr w14:val="tx1"/>
            </w14:solidFill>
          </w14:textFill>
        </w:rPr>
      </w:pPr>
      <w:r>
        <w:rPr>
          <w:rFonts w:hint="eastAsia"/>
          <w:color w:val="000000" w:themeColor="text1"/>
          <w:sz w:val="24"/>
          <w:lang w:val="zh-CN"/>
          <w14:textFill>
            <w14:solidFill>
              <w14:schemeClr w14:val="tx1"/>
            </w14:solidFill>
          </w14:textFill>
        </w:rPr>
        <w:t>（1）无需支付；</w:t>
      </w:r>
    </w:p>
    <w:p w14:paraId="32944CDE">
      <w:pPr>
        <w:pStyle w:val="257"/>
        <w:ind w:firstLine="480"/>
        <w:rPr>
          <w:rFonts w:hint="eastAsia" w:ascii="Times New Roman" w:hAnsi="Times New Roman" w:eastAsia="宋体" w:cs="Times New Roman"/>
          <w:color w:val="000000" w:themeColor="text1"/>
          <w:sz w:val="24"/>
          <w:szCs w:val="21"/>
          <w:lang w:val="en-US"/>
          <w14:textFill>
            <w14:solidFill>
              <w14:schemeClr w14:val="tx1"/>
            </w14:solidFill>
          </w14:textFill>
        </w:rPr>
      </w:pPr>
      <w:r>
        <w:rPr>
          <w:rFonts w:hint="eastAsia" w:ascii="Times New Roman" w:hAnsi="Times New Roman" w:eastAsia="宋体" w:cs="Times New Roman"/>
          <w:color w:val="000000" w:themeColor="text1"/>
          <w:sz w:val="24"/>
          <w:szCs w:val="21"/>
          <w:lang w:val="zh-CN"/>
          <w14:textFill>
            <w14:solidFill>
              <w14:schemeClr w14:val="tx1"/>
            </w14:solidFill>
          </w14:textFill>
        </w:rPr>
        <w:t>（2）</w:t>
      </w:r>
      <w:r>
        <w:rPr>
          <w:rFonts w:hint="eastAsia" w:ascii="Times New Roman" w:hAnsi="Times New Roman" w:eastAsia="宋体" w:cs="Times New Roman"/>
          <w:color w:val="000000" w:themeColor="text1"/>
          <w:sz w:val="24"/>
          <w:szCs w:val="21"/>
          <w:lang w:val="en-US" w:eastAsia="zh-CN" w:bidi="ar-SA"/>
          <w14:textFill>
            <w14:solidFill>
              <w14:schemeClr w14:val="tx1"/>
            </w14:solidFill>
          </w14:textFill>
        </w:rPr>
        <w:t>中标人</w:t>
      </w:r>
      <w:r>
        <w:rPr>
          <w:rFonts w:hint="eastAsia" w:ascii="Times New Roman" w:hAnsi="Times New Roman" w:eastAsia="宋体" w:cs="Times New Roman"/>
          <w:color w:val="000000" w:themeColor="text1"/>
          <w:sz w:val="24"/>
          <w:szCs w:val="21"/>
          <w:lang w:val="zh-CN" w:eastAsia="zh-CN" w:bidi="ar-SA"/>
          <w14:textFill>
            <w14:solidFill>
              <w14:schemeClr w14:val="tx1"/>
            </w14:solidFill>
          </w14:textFill>
        </w:rPr>
        <w:t>支付，</w:t>
      </w:r>
      <w:r>
        <w:rPr>
          <w:rFonts w:hint="eastAsia" w:ascii="Times New Roman" w:hAnsi="Times New Roman" w:eastAsia="宋体" w:cs="Times New Roman"/>
          <w:color w:val="000000" w:themeColor="text1"/>
          <w:sz w:val="24"/>
          <w:szCs w:val="21"/>
          <w:lang w:val="zh-CN"/>
          <w14:textFill>
            <w14:solidFill>
              <w14:schemeClr w14:val="tx1"/>
            </w14:solidFill>
          </w14:textFill>
        </w:rPr>
        <w:t>具体方式及标准为：</w:t>
      </w:r>
      <w:r>
        <w:rPr>
          <w:rFonts w:hint="eastAsia" w:ascii="Times New Roman" w:hAnsi="Times New Roman" w:eastAsia="宋体" w:cs="Times New Roman"/>
          <w:color w:val="000000" w:themeColor="text1"/>
          <w:sz w:val="24"/>
          <w:szCs w:val="21"/>
          <w:u w:val="single"/>
          <w:lang w:val="en-US"/>
          <w14:textFill>
            <w14:solidFill>
              <w14:schemeClr w14:val="tx1"/>
            </w14:solidFill>
          </w14:textFill>
        </w:rPr>
        <w:t>按照国家计委计价格【2002】1980号文规定的标准收取招标代理费。支付方式可以通过转账、现金、数字人民币等方式。</w:t>
      </w:r>
      <w:r>
        <w:rPr>
          <w:rFonts w:hint="eastAsia" w:ascii="Times New Roman" w:hAnsi="Times New Roman" w:eastAsia="宋体" w:cs="Times New Roman"/>
          <w:color w:val="000000" w:themeColor="text1"/>
          <w:sz w:val="24"/>
          <w:szCs w:val="21"/>
          <w:lang w:val="en-US"/>
          <w14:textFill>
            <w14:solidFill>
              <w14:schemeClr w14:val="tx1"/>
            </w14:solidFill>
          </w14:textFill>
        </w:rPr>
        <w:t xml:space="preserve"> </w:t>
      </w:r>
    </w:p>
    <w:p w14:paraId="37CC710D">
      <w:pPr>
        <w:pStyle w:val="186"/>
        <w:spacing w:before="0" w:after="0" w:line="560" w:lineRule="exact"/>
        <w:ind w:firstLine="602"/>
        <w:rPr>
          <w:rFonts w:hint="eastAsia" w:ascii="Times New Roman" w:hAnsi="Times New Roman"/>
          <w:b w:val="0"/>
          <w:bCs w:val="0"/>
          <w:color w:val="000000" w:themeColor="text1"/>
          <w14:textFill>
            <w14:solidFill>
              <w14:schemeClr w14:val="tx1"/>
            </w14:solidFill>
          </w14:textFill>
        </w:rPr>
      </w:pPr>
      <w:r>
        <w:rPr>
          <w:rFonts w:hint="eastAsia" w:ascii="Times New Roman" w:hAnsi="Times New Roman"/>
          <w:color w:val="000000" w:themeColor="text1"/>
          <w:sz w:val="30"/>
          <w14:textFill>
            <w14:solidFill>
              <w14:schemeClr w14:val="tx1"/>
            </w14:solidFill>
          </w14:textFill>
        </w:rPr>
        <w:t>5、</w:t>
      </w:r>
      <w:r>
        <w:rPr>
          <w:rFonts w:hint="eastAsia" w:ascii="Times New Roman" w:hAnsi="Times New Roman"/>
          <w:b w:val="0"/>
          <w:bCs w:val="0"/>
          <w:color w:val="000000" w:themeColor="text1"/>
          <w14:textFill>
            <w14:solidFill>
              <w14:schemeClr w14:val="tx1"/>
            </w14:solidFill>
          </w14:textFill>
        </w:rPr>
        <w:t>招标文件的约束力</w:t>
      </w:r>
    </w:p>
    <w:p w14:paraId="1D81D162">
      <w:pPr>
        <w:spacing w:line="560" w:lineRule="exact"/>
        <w:ind w:firstLine="480"/>
        <w:rPr>
          <w:rFonts w:hint="eastAsia"/>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5.1</w:t>
      </w:r>
      <w:r>
        <w:rPr>
          <w:rFonts w:hint="eastAsia"/>
          <w:color w:val="000000" w:themeColor="text1"/>
          <w:sz w:val="24"/>
          <w:szCs w:val="24"/>
          <w14:textFill>
            <w14:solidFill>
              <w14:schemeClr w14:val="tx1"/>
            </w14:solidFill>
          </w14:textFill>
        </w:rPr>
        <w:t xml:space="preserve"> 投标人一旦参加本项目采购活动，即被认为接受了本招标文件的规定和约束。</w:t>
      </w:r>
    </w:p>
    <w:p w14:paraId="507C3657">
      <w:pPr>
        <w:pStyle w:val="184"/>
        <w:spacing w:before="0" w:after="0" w:line="560" w:lineRule="exact"/>
        <w:ind w:firstLine="321"/>
        <w:rPr>
          <w:rFonts w:hint="eastAsia"/>
          <w:color w:val="000000" w:themeColor="text1"/>
          <w14:textFill>
            <w14:solidFill>
              <w14:schemeClr w14:val="tx1"/>
            </w14:solidFill>
          </w14:textFill>
        </w:rPr>
      </w:pPr>
      <w:bookmarkStart w:id="68" w:name="_Toc20823281"/>
      <w:bookmarkStart w:id="69" w:name="_Toc120614215"/>
      <w:bookmarkStart w:id="70" w:name="_Toc513029209"/>
      <w:bookmarkStart w:id="71" w:name="_Toc16938525"/>
      <w:r>
        <w:rPr>
          <w:rFonts w:hint="eastAsia"/>
          <w:color w:val="000000" w:themeColor="text1"/>
          <w14:textFill>
            <w14:solidFill>
              <w14:schemeClr w14:val="tx1"/>
            </w14:solidFill>
          </w14:textFill>
        </w:rPr>
        <w:t>二、招标文件</w:t>
      </w:r>
      <w:bookmarkEnd w:id="68"/>
      <w:bookmarkEnd w:id="69"/>
      <w:bookmarkEnd w:id="70"/>
      <w:bookmarkEnd w:id="71"/>
    </w:p>
    <w:p w14:paraId="51FDC2F0">
      <w:pPr>
        <w:pStyle w:val="186"/>
        <w:spacing w:before="0" w:after="0" w:line="560" w:lineRule="exact"/>
        <w:ind w:firstLine="420"/>
        <w:rPr>
          <w:rFonts w:hint="eastAsia" w:ascii="Times New Roman" w:hAnsi="Times New Roman"/>
          <w:b w:val="0"/>
          <w:bCs w:val="0"/>
          <w:color w:val="000000" w:themeColor="text1"/>
          <w14:textFill>
            <w14:solidFill>
              <w14:schemeClr w14:val="tx1"/>
            </w14:solidFill>
          </w14:textFill>
        </w:rPr>
      </w:pPr>
      <w:bookmarkStart w:id="72" w:name="_Toc513029210"/>
      <w:bookmarkStart w:id="73" w:name="_Toc16938526"/>
      <w:bookmarkStart w:id="74" w:name="_Toc20823282"/>
      <w:r>
        <w:rPr>
          <w:rFonts w:hint="eastAsia" w:ascii="Times New Roman" w:hAnsi="Times New Roman"/>
          <w:b w:val="0"/>
          <w:bCs w:val="0"/>
          <w:color w:val="000000" w:themeColor="text1"/>
          <w14:textFill>
            <w14:solidFill>
              <w14:schemeClr w14:val="tx1"/>
            </w14:solidFill>
          </w14:textFill>
        </w:rPr>
        <w:t>6、招标文件构成</w:t>
      </w:r>
      <w:bookmarkEnd w:id="72"/>
      <w:bookmarkEnd w:id="73"/>
      <w:bookmarkEnd w:id="74"/>
    </w:p>
    <w:p w14:paraId="0F8C5215">
      <w:pPr>
        <w:spacing w:line="560" w:lineRule="exact"/>
        <w:ind w:firstLine="480"/>
        <w:rPr>
          <w:rFonts w:hint="eastAsia"/>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6.1</w:t>
      </w:r>
      <w:r>
        <w:rPr>
          <w:rFonts w:hint="eastAsia"/>
          <w:color w:val="000000" w:themeColor="text1"/>
          <w:sz w:val="24"/>
          <w14:textFill>
            <w14:solidFill>
              <w14:schemeClr w14:val="tx1"/>
            </w14:solidFill>
          </w14:textFill>
        </w:rPr>
        <w:t xml:space="preserve"> 招标文件由以下部分组成：</w:t>
      </w:r>
    </w:p>
    <w:p w14:paraId="657363ED">
      <w:pPr>
        <w:spacing w:line="560" w:lineRule="exact"/>
        <w:ind w:firstLine="36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（1）投标</w:t>
      </w:r>
      <w:r>
        <w:rPr>
          <w:color w:val="000000" w:themeColor="text1"/>
          <w:sz w:val="24"/>
          <w:szCs w:val="24"/>
          <w14:textFill>
            <w14:solidFill>
              <w14:schemeClr w14:val="tx1"/>
            </w14:solidFill>
          </w14:textFill>
        </w:rPr>
        <w:t>邀请</w:t>
      </w:r>
    </w:p>
    <w:p w14:paraId="73460CA9">
      <w:pPr>
        <w:spacing w:line="560" w:lineRule="exact"/>
        <w:ind w:firstLine="36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（2）投标人须知</w:t>
      </w:r>
    </w:p>
    <w:p w14:paraId="36B804B4">
      <w:pPr>
        <w:spacing w:line="560" w:lineRule="exact"/>
        <w:ind w:firstLine="36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（3）合同文本</w:t>
      </w:r>
    </w:p>
    <w:p w14:paraId="71DFF8AC">
      <w:pPr>
        <w:spacing w:line="560" w:lineRule="exact"/>
        <w:ind w:firstLine="36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（4）采购需求</w:t>
      </w:r>
    </w:p>
    <w:p w14:paraId="74FADE7E">
      <w:pPr>
        <w:spacing w:line="560" w:lineRule="exact"/>
        <w:ind w:firstLine="36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（5）评标方法与评标标准</w:t>
      </w:r>
    </w:p>
    <w:p w14:paraId="01DB4DD1">
      <w:pPr>
        <w:spacing w:line="560" w:lineRule="exact"/>
        <w:ind w:firstLine="36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（6）投标文件格式</w:t>
      </w:r>
    </w:p>
    <w:p w14:paraId="3FB1D38C">
      <w:pPr>
        <w:spacing w:line="560" w:lineRule="exact"/>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请仔细检查招标文件是否齐全，如有缺漏请立即与采购代理机构联系解决。</w:t>
      </w:r>
    </w:p>
    <w:p w14:paraId="63D20835">
      <w:pPr>
        <w:spacing w:line="560" w:lineRule="exact"/>
        <w:ind w:firstLine="480"/>
        <w:rPr>
          <w:rFonts w:hint="eastAsia"/>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6.2</w:t>
      </w:r>
      <w:r>
        <w:rPr>
          <w:rFonts w:hint="eastAsia"/>
          <w:color w:val="000000" w:themeColor="text1"/>
          <w:sz w:val="24"/>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3658A56">
      <w:pPr>
        <w:pStyle w:val="186"/>
        <w:spacing w:before="0" w:after="0" w:line="560" w:lineRule="exact"/>
        <w:ind w:firstLine="560"/>
        <w:rPr>
          <w:rFonts w:hint="eastAsia" w:ascii="Times New Roman" w:hAnsi="Times New Roman"/>
          <w:b w:val="0"/>
          <w:bCs w:val="0"/>
          <w:color w:val="000000" w:themeColor="text1"/>
          <w14:textFill>
            <w14:solidFill>
              <w14:schemeClr w14:val="tx1"/>
            </w14:solidFill>
          </w14:textFill>
        </w:rPr>
      </w:pPr>
      <w:bookmarkStart w:id="75" w:name="_Toc16938527"/>
      <w:bookmarkStart w:id="76" w:name="_Toc462564070"/>
      <w:bookmarkStart w:id="77" w:name="_Toc513029211"/>
      <w:bookmarkStart w:id="78" w:name="_Toc20823283"/>
      <w:r>
        <w:rPr>
          <w:rFonts w:hint="eastAsia" w:ascii="Times New Roman" w:hAnsi="Times New Roman"/>
          <w:b w:val="0"/>
          <w:bCs w:val="0"/>
          <w:color w:val="000000" w:themeColor="text1"/>
          <w14:textFill>
            <w14:solidFill>
              <w14:schemeClr w14:val="tx1"/>
            </w14:solidFill>
          </w14:textFill>
        </w:rPr>
        <w:t>7、招标文件的澄清</w:t>
      </w:r>
      <w:bookmarkEnd w:id="75"/>
      <w:bookmarkEnd w:id="76"/>
      <w:bookmarkEnd w:id="77"/>
      <w:bookmarkEnd w:id="78"/>
    </w:p>
    <w:p w14:paraId="10CE5947">
      <w:pPr>
        <w:spacing w:line="560" w:lineRule="exact"/>
        <w:ind w:firstLine="480"/>
        <w:rPr>
          <w:rFonts w:hint="eastAsia"/>
          <w:color w:val="000000" w:themeColor="text1"/>
          <w:sz w:val="24"/>
          <w:szCs w:val="24"/>
          <w14:textFill>
            <w14:solidFill>
              <w14:schemeClr w14:val="tx1"/>
            </w14:solidFill>
          </w14:textFill>
        </w:rPr>
      </w:pPr>
      <w:r>
        <w:rPr>
          <w:rFonts w:hint="eastAsia"/>
          <w:bCs/>
          <w:color w:val="000000" w:themeColor="text1"/>
          <w:sz w:val="24"/>
          <w14:textFill>
            <w14:solidFill>
              <w14:schemeClr w14:val="tx1"/>
            </w14:solidFill>
          </w14:textFill>
        </w:rPr>
        <w:t>7.1</w:t>
      </w:r>
      <w:r>
        <w:rPr>
          <w:rFonts w:hint="eastAsia"/>
          <w:color w:val="000000" w:themeColor="text1"/>
          <w:sz w:val="24"/>
          <w14:textFill>
            <w14:solidFill>
              <w14:schemeClr w14:val="tx1"/>
            </w14:solidFill>
          </w14:textFill>
        </w:rPr>
        <w:t xml:space="preserve"> 任何要求对招标文件进行澄清的投标人，应在投标截止期</w:t>
      </w:r>
      <w:r>
        <w:rPr>
          <w:rFonts w:hint="eastAsia"/>
          <w:b/>
          <w:color w:val="000000" w:themeColor="text1"/>
          <w:sz w:val="24"/>
          <w:szCs w:val="24"/>
          <w14:textFill>
            <w14:solidFill>
              <w14:schemeClr w14:val="tx1"/>
            </w14:solidFill>
          </w14:textFill>
        </w:rPr>
        <w:t>十日</w:t>
      </w:r>
      <w:r>
        <w:rPr>
          <w:rFonts w:hint="eastAsia"/>
          <w:color w:val="000000" w:themeColor="text1"/>
          <w:sz w:val="24"/>
          <w:szCs w:val="24"/>
          <w14:textFill>
            <w14:solidFill>
              <w14:schemeClr w14:val="tx1"/>
            </w14:solidFill>
          </w14:textFill>
        </w:rPr>
        <w:t>前</w:t>
      </w:r>
      <w:r>
        <w:rPr>
          <w:rFonts w:hint="eastAsia"/>
          <w:color w:val="000000" w:themeColor="text1"/>
          <w:sz w:val="24"/>
          <w14:textFill>
            <w14:solidFill>
              <w14:schemeClr w14:val="tx1"/>
            </w14:solidFill>
          </w14:textFill>
        </w:rPr>
        <w:t>按招标公告中的通讯地址，以书面形式通知采购代理机构。</w:t>
      </w:r>
    </w:p>
    <w:p w14:paraId="2BC189C9">
      <w:pPr>
        <w:pStyle w:val="186"/>
        <w:spacing w:before="0" w:after="0" w:line="560" w:lineRule="exact"/>
        <w:ind w:firstLine="560"/>
        <w:rPr>
          <w:rFonts w:hint="eastAsia" w:ascii="Times New Roman" w:hAnsi="Times New Roman"/>
          <w:b w:val="0"/>
          <w:bCs w:val="0"/>
          <w:color w:val="000000" w:themeColor="text1"/>
          <w14:textFill>
            <w14:solidFill>
              <w14:schemeClr w14:val="tx1"/>
            </w14:solidFill>
          </w14:textFill>
        </w:rPr>
      </w:pPr>
      <w:bookmarkStart w:id="79" w:name="_Toc20823284"/>
      <w:bookmarkStart w:id="80" w:name="_Toc462564071"/>
      <w:bookmarkStart w:id="81" w:name="_Toc16938528"/>
      <w:bookmarkStart w:id="82" w:name="_Toc513029212"/>
      <w:r>
        <w:rPr>
          <w:rFonts w:hint="eastAsia" w:ascii="Times New Roman" w:hAnsi="Times New Roman"/>
          <w:b w:val="0"/>
          <w:bCs w:val="0"/>
          <w:color w:val="000000" w:themeColor="text1"/>
          <w14:textFill>
            <w14:solidFill>
              <w14:schemeClr w14:val="tx1"/>
            </w14:solidFill>
          </w14:textFill>
        </w:rPr>
        <w:t>8、招标文件的修改</w:t>
      </w:r>
      <w:bookmarkEnd w:id="79"/>
      <w:bookmarkEnd w:id="80"/>
      <w:bookmarkEnd w:id="81"/>
      <w:bookmarkEnd w:id="82"/>
    </w:p>
    <w:p w14:paraId="479B2812">
      <w:pPr>
        <w:spacing w:line="560" w:lineRule="exact"/>
        <w:ind w:firstLine="480"/>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p>
    <w:p w14:paraId="772BC117">
      <w:pPr>
        <w:spacing w:line="560" w:lineRule="exact"/>
        <w:ind w:firstLine="480"/>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8.2 在投标截止时间前，采购代理机构可以对招标文件进行修改。</w:t>
      </w:r>
    </w:p>
    <w:p w14:paraId="5D8A8052">
      <w:pPr>
        <w:spacing w:line="560" w:lineRule="exact"/>
        <w:ind w:firstLine="480"/>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8.3 采购代理机构有权按照法定的要求推迟投标截止日期和开标日期。</w:t>
      </w:r>
    </w:p>
    <w:p w14:paraId="6638AF4E">
      <w:pPr>
        <w:spacing w:line="560" w:lineRule="exact"/>
        <w:ind w:firstLine="480"/>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8.4招标文件的修改将在将在原公告媒体上发布更正公告，补充文件将作为招标文件的组成部分，并对投标人具有约束力。</w:t>
      </w:r>
    </w:p>
    <w:p w14:paraId="3A3BB59D">
      <w:pPr>
        <w:spacing w:line="560" w:lineRule="exact"/>
        <w:ind w:firstLine="480"/>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8.5投标人应及时登录“苏采云”系统获取澄清答疑文件（修改后招标文件），如因投标人原因未能及时下载澄清和修改后的招标文件，由此造成的相关责任，由投标人承担。 </w:t>
      </w:r>
    </w:p>
    <w:p w14:paraId="0364475F">
      <w:pPr>
        <w:pStyle w:val="184"/>
        <w:spacing w:before="0" w:after="0" w:line="560" w:lineRule="exact"/>
        <w:ind w:firstLine="482"/>
        <w:rPr>
          <w:rFonts w:hint="eastAsia"/>
          <w:color w:val="000000" w:themeColor="text1"/>
          <w14:textFill>
            <w14:solidFill>
              <w14:schemeClr w14:val="tx1"/>
            </w14:solidFill>
          </w14:textFill>
        </w:rPr>
      </w:pPr>
      <w:bookmarkStart w:id="83" w:name="_Toc513029213"/>
      <w:bookmarkStart w:id="84" w:name="_Toc462564072"/>
      <w:bookmarkStart w:id="85" w:name="_Toc120614216"/>
      <w:bookmarkStart w:id="86" w:name="_Toc20823285"/>
      <w:bookmarkStart w:id="87" w:name="_Toc16938529"/>
      <w:r>
        <w:rPr>
          <w:rFonts w:hint="eastAsia"/>
          <w:color w:val="000000" w:themeColor="text1"/>
          <w14:textFill>
            <w14:solidFill>
              <w14:schemeClr w14:val="tx1"/>
            </w14:solidFill>
          </w14:textFill>
        </w:rPr>
        <w:t>三、投标文件的编制</w:t>
      </w:r>
      <w:bookmarkEnd w:id="83"/>
      <w:bookmarkEnd w:id="84"/>
      <w:bookmarkEnd w:id="85"/>
      <w:bookmarkEnd w:id="86"/>
      <w:bookmarkEnd w:id="87"/>
    </w:p>
    <w:p w14:paraId="0A40053E">
      <w:pPr>
        <w:pStyle w:val="186"/>
        <w:spacing w:before="0" w:after="0" w:line="560" w:lineRule="exact"/>
        <w:ind w:firstLine="560"/>
        <w:rPr>
          <w:rFonts w:hint="eastAsia" w:ascii="Times New Roman" w:hAnsi="Times New Roman"/>
          <w:bCs w:val="0"/>
          <w:color w:val="000000" w:themeColor="text1"/>
          <w14:textFill>
            <w14:solidFill>
              <w14:schemeClr w14:val="tx1"/>
            </w14:solidFill>
          </w14:textFill>
        </w:rPr>
      </w:pPr>
      <w:bookmarkStart w:id="88" w:name="_Toc462564073"/>
      <w:bookmarkStart w:id="89" w:name="_Toc513029214"/>
      <w:bookmarkStart w:id="90" w:name="_Toc16938530"/>
      <w:bookmarkStart w:id="91" w:name="_Toc20823286"/>
      <w:r>
        <w:rPr>
          <w:rFonts w:hint="eastAsia" w:ascii="Times New Roman" w:hAnsi="Times New Roman"/>
          <w:b w:val="0"/>
          <w:bCs w:val="0"/>
          <w:color w:val="000000" w:themeColor="text1"/>
          <w14:textFill>
            <w14:solidFill>
              <w14:schemeClr w14:val="tx1"/>
            </w14:solidFill>
          </w14:textFill>
        </w:rPr>
        <w:t>9、投标文件的语言及度量衡单位</w:t>
      </w:r>
      <w:bookmarkEnd w:id="88"/>
      <w:bookmarkEnd w:id="89"/>
      <w:bookmarkEnd w:id="90"/>
      <w:bookmarkEnd w:id="91"/>
    </w:p>
    <w:p w14:paraId="2FBAEEE0">
      <w:pPr>
        <w:spacing w:line="560" w:lineRule="exact"/>
        <w:ind w:firstLine="480"/>
        <w:rPr>
          <w:rFonts w:hint="eastAsia"/>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9.1</w:t>
      </w:r>
      <w:r>
        <w:rPr>
          <w:rFonts w:hint="eastAsia"/>
          <w:color w:val="000000" w:themeColor="text1"/>
          <w:sz w:val="24"/>
          <w14:textFill>
            <w14:solidFill>
              <w14:schemeClr w14:val="tx1"/>
            </w14:solidFill>
          </w14:textFill>
        </w:rPr>
        <w:t xml:space="preserve"> 投标人提交的投标文件以及投标人与采购代理机构就有关投标的所有来往通知、函件和文件均应使用简体中文。</w:t>
      </w:r>
    </w:p>
    <w:p w14:paraId="3DD35720">
      <w:pPr>
        <w:spacing w:line="560" w:lineRule="exact"/>
        <w:ind w:firstLine="480"/>
        <w:rPr>
          <w:rFonts w:hint="eastAsia"/>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9.2</w:t>
      </w:r>
      <w:r>
        <w:rPr>
          <w:rFonts w:hint="eastAsia"/>
          <w:color w:val="000000" w:themeColor="text1"/>
          <w:sz w:val="24"/>
          <w14:textFill>
            <w14:solidFill>
              <w14:schemeClr w14:val="tx1"/>
            </w14:solidFill>
          </w14:textFill>
        </w:rPr>
        <w:t xml:space="preserve"> 除技术性能另有规定外，投标文件所使用的度量衡单位，均须采用国家法定计量单位。</w:t>
      </w:r>
    </w:p>
    <w:p w14:paraId="3E57C967">
      <w:pPr>
        <w:pStyle w:val="186"/>
        <w:spacing w:before="0" w:after="0" w:line="560" w:lineRule="exact"/>
        <w:ind w:firstLine="420"/>
        <w:rPr>
          <w:rFonts w:hint="eastAsia" w:ascii="Times New Roman" w:hAnsi="Times New Roman"/>
          <w:b w:val="0"/>
          <w:bCs w:val="0"/>
          <w:color w:val="000000" w:themeColor="text1"/>
          <w14:textFill>
            <w14:solidFill>
              <w14:schemeClr w14:val="tx1"/>
            </w14:solidFill>
          </w14:textFill>
        </w:rPr>
      </w:pPr>
      <w:bookmarkStart w:id="92" w:name="_Toc462564074"/>
      <w:bookmarkStart w:id="93" w:name="_Toc16938531"/>
      <w:bookmarkStart w:id="94" w:name="_Toc20823287"/>
      <w:bookmarkStart w:id="95" w:name="_Toc513029215"/>
      <w:r>
        <w:rPr>
          <w:rFonts w:hint="eastAsia" w:ascii="Times New Roman" w:hAnsi="Times New Roman"/>
          <w:b w:val="0"/>
          <w:bCs w:val="0"/>
          <w:color w:val="000000" w:themeColor="text1"/>
          <w14:textFill>
            <w14:solidFill>
              <w14:schemeClr w14:val="tx1"/>
            </w14:solidFill>
          </w14:textFill>
        </w:rPr>
        <w:t>10、投标文件构成</w:t>
      </w:r>
      <w:bookmarkEnd w:id="92"/>
      <w:bookmarkEnd w:id="93"/>
      <w:bookmarkEnd w:id="94"/>
      <w:bookmarkEnd w:id="95"/>
    </w:p>
    <w:p w14:paraId="6BF3D779">
      <w:pPr>
        <w:spacing w:line="560" w:lineRule="exact"/>
        <w:ind w:firstLine="480"/>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p>
    <w:p w14:paraId="6A2D60C1">
      <w:pPr>
        <w:spacing w:line="560" w:lineRule="exact"/>
        <w:ind w:firstLine="480"/>
        <w:rPr>
          <w:rFonts w:hint="eastAsia"/>
          <w:bCs/>
          <w:color w:val="000000" w:themeColor="text1"/>
          <w:sz w:val="24"/>
          <w14:textFill>
            <w14:solidFill>
              <w14:schemeClr w14:val="tx1"/>
            </w14:solidFill>
          </w14:textFill>
        </w:rPr>
      </w:pPr>
      <w:r>
        <w:rPr>
          <w:rFonts w:hint="eastAsia"/>
          <w:bCs/>
          <w:color w:val="000000" w:themeColor="text1"/>
          <w:sz w:val="24"/>
          <w:lang w:val="zh-CN"/>
          <w14:textFill>
            <w14:solidFill>
              <w14:schemeClr w14:val="tx1"/>
            </w14:solidFill>
          </w14:textFill>
        </w:rPr>
        <w:t>各投标人在编制投标文件时请按照招标文件第六</w:t>
      </w:r>
      <w:r>
        <w:rPr>
          <w:rFonts w:hint="eastAsia"/>
          <w:bCs/>
          <w:color w:val="000000" w:themeColor="text1"/>
          <w:sz w:val="24"/>
          <w14:textFill>
            <w14:solidFill>
              <w14:schemeClr w14:val="tx1"/>
            </w14:solidFill>
          </w14:textFill>
        </w:rPr>
        <w:t>章</w:t>
      </w:r>
      <w:r>
        <w:rPr>
          <w:rFonts w:hint="eastAsia"/>
          <w:bCs/>
          <w:color w:val="000000" w:themeColor="text1"/>
          <w:sz w:val="24"/>
          <w:lang w:val="zh-CN"/>
          <w14:textFill>
            <w14:solidFill>
              <w14:schemeClr w14:val="tx1"/>
            </w14:solidFill>
          </w14:textFill>
        </w:rPr>
        <w:t>规定的格式进行，混乱的编排导致投标文件被误读或评委会查找不到有效文件是投标人的风险。</w:t>
      </w:r>
    </w:p>
    <w:p w14:paraId="1F0576EF">
      <w:pPr>
        <w:spacing w:line="560" w:lineRule="exact"/>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10.2 投标人编写的投标文件应包括资格证明文件、符合性证明文件、投标分项报价表、响应及偏离表、其他证明文件、开标一览表等部分。</w:t>
      </w:r>
    </w:p>
    <w:p w14:paraId="4B140C36">
      <w:pPr>
        <w:spacing w:line="560" w:lineRule="exact"/>
        <w:ind w:firstLine="480"/>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10.3投标文件须加盖电子签章之处，应按要求加盖投标人数字证书的电子签章。其他需要盖章但未明确要求电子签章的，投标人可按要求加盖公章后上传材料电子件或直接加盖电子签章。 </w:t>
      </w:r>
    </w:p>
    <w:p w14:paraId="6C26CCC9">
      <w:pPr>
        <w:spacing w:line="560" w:lineRule="exact"/>
        <w:ind w:firstLine="48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p>
    <w:p w14:paraId="369CC678">
      <w:pPr>
        <w:spacing w:line="560" w:lineRule="exact"/>
        <w:ind w:firstLine="480"/>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10.2 如标书制作工具中格式和内容与“宿迁市政府采购网”发布的招标文件不一致，请以“宿迁市政府采购网”发布的招标文件为准。</w:t>
      </w:r>
    </w:p>
    <w:p w14:paraId="300FDC61">
      <w:pPr>
        <w:spacing w:line="560" w:lineRule="exact"/>
        <w:ind w:firstLine="480"/>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10.6中标后按相关要求提供与电子投标文件一致的纸质打印投标文件</w:t>
      </w:r>
      <w:r>
        <w:rPr>
          <w:bCs/>
          <w:color w:val="000000" w:themeColor="text1"/>
          <w:sz w:val="24"/>
          <w14:textFill>
            <w14:solidFill>
              <w14:schemeClr w14:val="tx1"/>
            </w14:solidFill>
          </w14:textFill>
        </w:rPr>
        <w:t>3</w:t>
      </w:r>
      <w:r>
        <w:rPr>
          <w:rFonts w:hint="eastAsia"/>
          <w:bCs/>
          <w:color w:val="000000" w:themeColor="text1"/>
          <w:sz w:val="24"/>
          <w14:textFill>
            <w14:solidFill>
              <w14:schemeClr w14:val="tx1"/>
            </w14:solidFill>
          </w14:textFill>
        </w:rPr>
        <w:t xml:space="preserve">份。 </w:t>
      </w:r>
    </w:p>
    <w:p w14:paraId="10259101">
      <w:pPr>
        <w:spacing w:line="560" w:lineRule="exact"/>
        <w:ind w:firstLine="480"/>
        <w:rPr>
          <w:bCs/>
          <w:color w:val="000000" w:themeColor="text1"/>
          <w:sz w:val="24"/>
          <w14:textFill>
            <w14:solidFill>
              <w14:schemeClr w14:val="tx1"/>
            </w14:solidFill>
          </w14:textFill>
        </w:rPr>
      </w:pPr>
      <w:bookmarkStart w:id="96" w:name="EBc50e2bb832bb43068403b10c1cce6141"/>
      <w:r>
        <w:rPr>
          <w:rFonts w:hint="eastAsia"/>
          <w:bCs/>
          <w:color w:val="000000" w:themeColor="text1"/>
          <w:sz w:val="24"/>
          <w14:textFill>
            <w14:solidFill>
              <w14:schemeClr w14:val="tx1"/>
            </w14:solidFill>
          </w14:textFill>
        </w:rPr>
        <w:t>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6"/>
    </w:p>
    <w:p w14:paraId="466147B3">
      <w:pPr>
        <w:pStyle w:val="186"/>
        <w:spacing w:before="0" w:after="0" w:line="560" w:lineRule="exact"/>
        <w:ind w:firstLine="420"/>
        <w:rPr>
          <w:rFonts w:hint="eastAsia" w:ascii="Times New Roman" w:hAnsi="Times New Roman"/>
          <w:b w:val="0"/>
          <w:bCs w:val="0"/>
          <w:color w:val="000000" w:themeColor="text1"/>
          <w14:textFill>
            <w14:solidFill>
              <w14:schemeClr w14:val="tx1"/>
            </w14:solidFill>
          </w14:textFill>
        </w:rPr>
      </w:pPr>
      <w:bookmarkStart w:id="97" w:name="_Hlt26670360"/>
      <w:bookmarkEnd w:id="97"/>
      <w:bookmarkStart w:id="98" w:name="_Hlt26954838"/>
      <w:bookmarkEnd w:id="98"/>
      <w:bookmarkStart w:id="99" w:name="_Hlt26668975"/>
      <w:bookmarkEnd w:id="99"/>
      <w:bookmarkStart w:id="100" w:name="_Toc513029219"/>
      <w:bookmarkStart w:id="101" w:name="_Toc14577357"/>
      <w:bookmarkStart w:id="102" w:name="_Toc49090509"/>
      <w:bookmarkStart w:id="103" w:name="_Toc14577354"/>
      <w:bookmarkStart w:id="104" w:name="_Toc513029216"/>
      <w:bookmarkStart w:id="105" w:name="_Toc49090507"/>
      <w:r>
        <w:rPr>
          <w:rFonts w:hint="eastAsia" w:ascii="Times New Roman" w:hAnsi="Times New Roman"/>
          <w:b w:val="0"/>
          <w:bCs w:val="0"/>
          <w:color w:val="000000" w:themeColor="text1"/>
          <w14:textFill>
            <w14:solidFill>
              <w14:schemeClr w14:val="tx1"/>
            </w14:solidFill>
          </w14:textFill>
        </w:rPr>
        <w:t>11、证明投标人及投标标的符合招标文件规定的文件</w:t>
      </w:r>
      <w:bookmarkEnd w:id="100"/>
      <w:bookmarkEnd w:id="101"/>
      <w:bookmarkEnd w:id="102"/>
    </w:p>
    <w:bookmarkEnd w:id="103"/>
    <w:bookmarkEnd w:id="104"/>
    <w:bookmarkEnd w:id="105"/>
    <w:p w14:paraId="57D33B99">
      <w:pPr>
        <w:spacing w:line="560" w:lineRule="exact"/>
        <w:rPr>
          <w:rFonts w:hint="eastAsia"/>
          <w:color w:val="000000" w:themeColor="text1"/>
          <w:sz w:val="24"/>
          <w:szCs w:val="24"/>
          <w14:textFill>
            <w14:solidFill>
              <w14:schemeClr w14:val="tx1"/>
            </w14:solidFill>
          </w14:textFill>
        </w:rPr>
      </w:pPr>
      <w:bookmarkStart w:id="106" w:name="_Toc14577355"/>
      <w:bookmarkStart w:id="107" w:name="_Toc49090508"/>
      <w:r>
        <w:rPr>
          <w:rFonts w:hint="eastAsia"/>
          <w:color w:val="000000" w:themeColor="text1"/>
          <w:sz w:val="24"/>
          <w:szCs w:val="24"/>
          <w14:textFill>
            <w14:solidFill>
              <w14:schemeClr w14:val="tx1"/>
            </w14:solidFill>
          </w14:textFill>
        </w:rPr>
        <w:t xml:space="preserve">    11.1 投标人应按照法律、法规、规章和规范性文件以及招标文件要求提交证明文件，证明其及投标标的符合招标文件规定。</w:t>
      </w:r>
    </w:p>
    <w:p w14:paraId="63E1C392">
      <w:pPr>
        <w:spacing w:line="560" w:lineRule="exact"/>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11.2招标文件对证明文件无明确形式要求的，证明文件可以以文字资料、图纸和数据等形式提交。</w:t>
      </w:r>
    </w:p>
    <w:p w14:paraId="5A4F46AC">
      <w:pPr>
        <w:pStyle w:val="186"/>
        <w:spacing w:before="0" w:after="0" w:line="560" w:lineRule="exact"/>
        <w:ind w:firstLine="420"/>
        <w:rPr>
          <w:rFonts w:hint="eastAsia" w:ascii="Times New Roman" w:hAnsi="Times New Roman"/>
          <w:b w:val="0"/>
          <w:bCs w:val="0"/>
          <w:color w:val="000000" w:themeColor="text1"/>
          <w14:textFill>
            <w14:solidFill>
              <w14:schemeClr w14:val="tx1"/>
            </w14:solidFill>
          </w14:textFill>
        </w:rPr>
      </w:pPr>
      <w:r>
        <w:rPr>
          <w:rFonts w:hint="eastAsia" w:ascii="Times New Roman" w:hAnsi="Times New Roman"/>
          <w:b w:val="0"/>
          <w:bCs w:val="0"/>
          <w:color w:val="000000" w:themeColor="text1"/>
          <w14:textFill>
            <w14:solidFill>
              <w14:schemeClr w14:val="tx1"/>
            </w14:solidFill>
          </w14:textFill>
        </w:rPr>
        <w:t>12、投标分项报价</w:t>
      </w:r>
      <w:bookmarkEnd w:id="106"/>
      <w:bookmarkStart w:id="108" w:name="_Hlt26670373"/>
      <w:bookmarkEnd w:id="108"/>
      <w:r>
        <w:rPr>
          <w:rFonts w:hint="eastAsia" w:ascii="Times New Roman" w:hAnsi="Times New Roman"/>
          <w:b w:val="0"/>
          <w:bCs w:val="0"/>
          <w:color w:val="000000" w:themeColor="text1"/>
          <w14:textFill>
            <w14:solidFill>
              <w14:schemeClr w14:val="tx1"/>
            </w14:solidFill>
          </w14:textFill>
        </w:rPr>
        <w:t>表</w:t>
      </w:r>
      <w:bookmarkEnd w:id="107"/>
    </w:p>
    <w:p w14:paraId="0388314E">
      <w:pPr>
        <w:spacing w:line="560" w:lineRule="exact"/>
        <w:ind w:firstLine="480"/>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12.1</w:t>
      </w:r>
      <w:r>
        <w:rPr>
          <w:rFonts w:hint="eastAsia"/>
          <w:color w:val="000000" w:themeColor="text1"/>
          <w:sz w:val="24"/>
          <w14:textFill>
            <w14:solidFill>
              <w14:schemeClr w14:val="tx1"/>
            </w14:solidFill>
          </w14:textFill>
        </w:rPr>
        <w:t xml:space="preserve"> 投</w:t>
      </w:r>
      <w:bookmarkStart w:id="109" w:name="_Hlt26954840"/>
      <w:bookmarkEnd w:id="109"/>
      <w:r>
        <w:rPr>
          <w:rFonts w:hint="eastAsia"/>
          <w:color w:val="000000" w:themeColor="text1"/>
          <w:sz w:val="24"/>
          <w14:textFill>
            <w14:solidFill>
              <w14:schemeClr w14:val="tx1"/>
            </w14:solidFill>
          </w14:textFill>
        </w:rPr>
        <w:t>标人应按照招标文件规定格式填报投标分项报价表</w:t>
      </w:r>
      <w:bookmarkStart w:id="110" w:name="_Hlt26670399"/>
      <w:bookmarkEnd w:id="110"/>
      <w:r>
        <w:rPr>
          <w:rFonts w:hint="eastAsia"/>
          <w:color w:val="000000" w:themeColor="text1"/>
          <w:sz w:val="24"/>
          <w14:textFill>
            <w14:solidFill>
              <w14:schemeClr w14:val="tx1"/>
            </w14:solidFill>
          </w14:textFill>
        </w:rPr>
        <w:t>。</w:t>
      </w:r>
    </w:p>
    <w:p w14:paraId="02899E7B">
      <w:pPr>
        <w:spacing w:line="560" w:lineRule="exact"/>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12.2</w:t>
      </w:r>
      <w:r>
        <w:rPr>
          <w:rFonts w:hint="eastAsia"/>
          <w:bCs/>
          <w:color w:val="000000" w:themeColor="text1"/>
          <w:sz w:val="24"/>
          <w14:textFill>
            <w14:solidFill>
              <w14:schemeClr w14:val="tx1"/>
            </w14:solidFill>
          </w14:textFill>
        </w:rPr>
        <w:t>投标货币。投标文件中的单价和总价无特殊规定的采用人民币报价，以元为单位标注。</w:t>
      </w:r>
      <w:r>
        <w:rPr>
          <w:rFonts w:hint="eastAsia"/>
          <w:color w:val="000000" w:themeColor="text1"/>
          <w:sz w:val="24"/>
          <w14:textFill>
            <w14:solidFill>
              <w14:schemeClr w14:val="tx1"/>
            </w14:solidFill>
          </w14:textFill>
        </w:rPr>
        <w:t>招标文件中另有规定的按规定执行。</w:t>
      </w:r>
    </w:p>
    <w:p w14:paraId="55E39FB2">
      <w:pPr>
        <w:spacing w:line="560" w:lineRule="exact"/>
        <w:ind w:firstLine="480"/>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12.3本项目不接受备选的投标方案或有选择的报价，只允许有一个报价。投标报价内容包括：服务本身价格、飞行器使用费用、喷洒的药物费用、货物及设备运输装卸费用、人工费、规费、税费、验收费用及服务完成过程中涉及到的其他一切费用。</w:t>
      </w:r>
    </w:p>
    <w:p w14:paraId="1808FA91">
      <w:pPr>
        <w:pStyle w:val="186"/>
        <w:spacing w:before="0" w:after="0" w:line="560" w:lineRule="exact"/>
        <w:ind w:firstLine="420"/>
        <w:rPr>
          <w:rFonts w:hint="eastAsia"/>
          <w:b w:val="0"/>
          <w:bCs w:val="0"/>
          <w:color w:val="000000" w:themeColor="text1"/>
          <w14:textFill>
            <w14:solidFill>
              <w14:schemeClr w14:val="tx1"/>
            </w14:solidFill>
          </w14:textFill>
        </w:rPr>
      </w:pPr>
      <w:bookmarkStart w:id="111" w:name="_Hlt26954848"/>
      <w:bookmarkEnd w:id="111"/>
      <w:bookmarkStart w:id="112" w:name="_Hlt26954844"/>
      <w:bookmarkEnd w:id="112"/>
      <w:bookmarkStart w:id="113" w:name="_Hlt26670482"/>
      <w:bookmarkEnd w:id="113"/>
      <w:bookmarkStart w:id="114" w:name="_Hlt26954846"/>
      <w:bookmarkEnd w:id="114"/>
      <w:bookmarkStart w:id="115" w:name="_Hlt26670486"/>
      <w:bookmarkEnd w:id="115"/>
      <w:bookmarkStart w:id="116" w:name="_Hlt26954842"/>
      <w:bookmarkEnd w:id="116"/>
      <w:bookmarkStart w:id="117" w:name="_Hlt26670403"/>
      <w:bookmarkEnd w:id="117"/>
      <w:bookmarkStart w:id="118" w:name="_Hlt26670425"/>
      <w:bookmarkEnd w:id="118"/>
      <w:bookmarkStart w:id="119" w:name="_Hlt26954731"/>
      <w:bookmarkEnd w:id="119"/>
      <w:bookmarkStart w:id="120" w:name="_Hlt26668983"/>
      <w:bookmarkEnd w:id="120"/>
      <w:r>
        <w:rPr>
          <w:rFonts w:hint="eastAsia"/>
          <w:b w:val="0"/>
          <w:bCs w:val="0"/>
          <w:color w:val="000000" w:themeColor="text1"/>
          <w14:textFill>
            <w14:solidFill>
              <w14:schemeClr w14:val="tx1"/>
            </w14:solidFill>
          </w14:textFill>
        </w:rPr>
        <w:t>13、技术要求响应及偏离表、商务要求响应及偏离表</w:t>
      </w:r>
    </w:p>
    <w:p w14:paraId="79292A17">
      <w:pPr>
        <w:spacing w:line="560" w:lineRule="exact"/>
        <w:ind w:firstLine="480"/>
        <w:rPr>
          <w:rFonts w:hint="eastAsia" w:ascii="宋体" w:hAnsi="Arial" w:cs="宋体"/>
          <w:color w:val="000000" w:themeColor="text1"/>
          <w:sz w:val="24"/>
          <w:lang w:val="zh-CN"/>
          <w14:textFill>
            <w14:solidFill>
              <w14:schemeClr w14:val="tx1"/>
            </w14:solidFill>
          </w14:textFill>
        </w:rPr>
      </w:pPr>
      <w:bookmarkStart w:id="121" w:name="_Toc14577359"/>
      <w:bookmarkStart w:id="122" w:name="_Toc49090510"/>
      <w:r>
        <w:rPr>
          <w:rFonts w:ascii="宋体" w:hAnsi="Arial" w:cs="宋体"/>
          <w:bCs/>
          <w:color w:val="000000" w:themeColor="text1"/>
          <w:sz w:val="24"/>
          <w:lang w:val="zh-CN"/>
          <w14:textFill>
            <w14:solidFill>
              <w14:schemeClr w14:val="tx1"/>
            </w14:solidFill>
          </w14:textFill>
        </w:rPr>
        <w:t>1</w:t>
      </w:r>
      <w:r>
        <w:rPr>
          <w:rFonts w:hint="eastAsia" w:ascii="宋体" w:hAnsi="Arial" w:cs="宋体"/>
          <w:bCs/>
          <w:color w:val="000000" w:themeColor="text1"/>
          <w:sz w:val="24"/>
          <w:lang w:val="zh-CN"/>
          <w14:textFill>
            <w14:solidFill>
              <w14:schemeClr w14:val="tx1"/>
            </w14:solidFill>
          </w14:textFill>
        </w:rPr>
        <w:t>3</w:t>
      </w:r>
      <w:r>
        <w:rPr>
          <w:rFonts w:ascii="宋体" w:hAnsi="Arial" w:cs="宋体"/>
          <w:bCs/>
          <w:color w:val="000000" w:themeColor="text1"/>
          <w:sz w:val="24"/>
          <w:lang w:val="zh-CN"/>
          <w14:textFill>
            <w14:solidFill>
              <w14:schemeClr w14:val="tx1"/>
            </w14:solidFill>
          </w14:textFill>
        </w:rPr>
        <w:t>.1</w:t>
      </w:r>
      <w:r>
        <w:rPr>
          <w:rFonts w:ascii="宋体" w:hAnsi="Arial" w:cs="宋体"/>
          <w:color w:val="000000" w:themeColor="text1"/>
          <w:sz w:val="24"/>
          <w:lang w:val="zh-CN"/>
          <w14:textFill>
            <w14:solidFill>
              <w14:schemeClr w14:val="tx1"/>
            </w14:solidFill>
          </w14:textFill>
        </w:rPr>
        <w:t xml:space="preserve"> </w:t>
      </w:r>
      <w:r>
        <w:rPr>
          <w:rFonts w:hint="eastAsia" w:ascii="宋体" w:hAnsi="Arial" w:cs="宋体"/>
          <w:color w:val="000000" w:themeColor="text1"/>
          <w:sz w:val="24"/>
          <w:lang w:val="zh-CN"/>
          <w14:textFill>
            <w14:solidFill>
              <w14:schemeClr w14:val="tx1"/>
            </w14:solidFill>
          </w14:textFill>
        </w:rPr>
        <w:t>投标人需对招标文件中的技术要求与商务要求逐项作出响应或偏离，并说明原因。</w:t>
      </w:r>
    </w:p>
    <w:p w14:paraId="2341EC67">
      <w:pPr>
        <w:tabs>
          <w:tab w:val="left" w:pos="1035"/>
        </w:tabs>
        <w:spacing w:line="560" w:lineRule="exact"/>
        <w:ind w:firstLine="480"/>
        <w:rPr>
          <w:rFonts w:ascii="宋体" w:hAnsi="Arial" w:cs="宋体"/>
          <w:color w:val="000000" w:themeColor="text1"/>
          <w:sz w:val="24"/>
          <w:lang w:val="zh-CN"/>
          <w14:textFill>
            <w14:solidFill>
              <w14:schemeClr w14:val="tx1"/>
            </w14:solidFill>
          </w14:textFill>
        </w:rPr>
      </w:pPr>
      <w:r>
        <w:rPr>
          <w:rFonts w:hint="eastAsia" w:ascii="宋体" w:hAnsi="Arial" w:cs="宋体"/>
          <w:color w:val="000000" w:themeColor="text1"/>
          <w:sz w:val="24"/>
          <w:lang w:val="zh-CN"/>
          <w14:textFill>
            <w14:solidFill>
              <w14:schemeClr w14:val="tx1"/>
            </w14:solidFill>
          </w14:textFill>
        </w:rPr>
        <w:t>13.2 投标人可在投标文件中提供认为需要的其他技术文件或说明。</w:t>
      </w:r>
    </w:p>
    <w:p w14:paraId="69710DB3">
      <w:pPr>
        <w:pStyle w:val="186"/>
        <w:spacing w:before="0" w:after="0" w:line="560" w:lineRule="exact"/>
        <w:ind w:firstLine="420"/>
        <w:rPr>
          <w:rFonts w:hint="eastAsia" w:ascii="Times New Roman" w:hAnsi="Times New Roman"/>
          <w:b w:val="0"/>
          <w:bCs w:val="0"/>
          <w:color w:val="000000" w:themeColor="text1"/>
          <w14:textFill>
            <w14:solidFill>
              <w14:schemeClr w14:val="tx1"/>
            </w14:solidFill>
          </w14:textFill>
        </w:rPr>
      </w:pPr>
      <w:r>
        <w:rPr>
          <w:rFonts w:hint="eastAsia" w:ascii="Times New Roman" w:hAnsi="Times New Roman"/>
          <w:b w:val="0"/>
          <w:bCs w:val="0"/>
          <w:color w:val="000000" w:themeColor="text1"/>
          <w14:textFill>
            <w14:solidFill>
              <w14:schemeClr w14:val="tx1"/>
            </w14:solidFill>
          </w14:textFill>
        </w:rPr>
        <w:t>14、投标声明及承诺函和开标一览表</w:t>
      </w:r>
    </w:p>
    <w:p w14:paraId="12DC7A40">
      <w:pPr>
        <w:spacing w:line="560" w:lineRule="exact"/>
        <w:ind w:firstLine="480"/>
        <w:rPr>
          <w:rFonts w:hint="eastAsia"/>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14.1</w:t>
      </w:r>
      <w:r>
        <w:rPr>
          <w:rFonts w:hint="eastAsia"/>
          <w:color w:val="000000" w:themeColor="text1"/>
          <w:sz w:val="24"/>
          <w14:textFill>
            <w14:solidFill>
              <w14:schemeClr w14:val="tx1"/>
            </w14:solidFill>
          </w14:textFill>
        </w:rPr>
        <w:t xml:space="preserve"> 投标人应按照招标文件中提供的格式完整、正确填写投标声明及承诺函、开标一览表。</w:t>
      </w:r>
    </w:p>
    <w:p w14:paraId="30CBBAD8">
      <w:pPr>
        <w:spacing w:line="560" w:lineRule="exact"/>
        <w:ind w:firstLine="480"/>
        <w:rPr>
          <w:rFonts w:hint="eastAsia"/>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14.2</w:t>
      </w:r>
      <w:r>
        <w:rPr>
          <w:rFonts w:hint="eastAsia"/>
          <w:color w:val="000000" w:themeColor="text1"/>
          <w:sz w:val="24"/>
          <w14:textFill>
            <w14:solidFill>
              <w14:schemeClr w14:val="tx1"/>
            </w14:solidFill>
          </w14:textFill>
        </w:rPr>
        <w:t xml:space="preserve"> 对于采用货币报价的项目，</w:t>
      </w:r>
      <w:r>
        <w:rPr>
          <w:rFonts w:hint="eastAsia"/>
          <w:bCs/>
          <w:color w:val="000000" w:themeColor="text1"/>
          <w:sz w:val="24"/>
          <w14:textFill>
            <w14:solidFill>
              <w14:schemeClr w14:val="tx1"/>
            </w14:solidFill>
          </w14:textFill>
        </w:rPr>
        <w:t>开标一览表中的投标报价应与投标分项报价表中的投标报价一致，如不一致，</w:t>
      </w:r>
      <w:r>
        <w:rPr>
          <w:rFonts w:hint="eastAsia"/>
          <w:color w:val="000000" w:themeColor="text1"/>
          <w:sz w:val="24"/>
          <w:szCs w:val="24"/>
          <w14:textFill>
            <w14:solidFill>
              <w14:schemeClr w14:val="tx1"/>
            </w14:solidFill>
          </w14:textFill>
        </w:rPr>
        <w:t>不作为无效投标处理</w:t>
      </w:r>
      <w:r>
        <w:rPr>
          <w:rFonts w:hint="eastAsia"/>
          <w:bCs/>
          <w:color w:val="000000" w:themeColor="text1"/>
          <w:sz w:val="24"/>
          <w14:textFill>
            <w14:solidFill>
              <w14:schemeClr w14:val="tx1"/>
            </w14:solidFill>
          </w14:textFill>
        </w:rPr>
        <w:t>，但评标时按开标一览表中价格为准</w:t>
      </w:r>
      <w:r>
        <w:rPr>
          <w:rFonts w:hint="eastAsia"/>
          <w:b/>
          <w:bCs/>
          <w:color w:val="000000" w:themeColor="text1"/>
          <w:sz w:val="24"/>
          <w14:textFill>
            <w14:solidFill>
              <w14:schemeClr w14:val="tx1"/>
            </w14:solidFill>
          </w14:textFill>
        </w:rPr>
        <w:t>。</w:t>
      </w:r>
    </w:p>
    <w:bookmarkEnd w:id="121"/>
    <w:bookmarkEnd w:id="122"/>
    <w:p w14:paraId="5EC2454A">
      <w:pPr>
        <w:pStyle w:val="186"/>
        <w:spacing w:before="0" w:after="0" w:line="560" w:lineRule="exact"/>
        <w:ind w:firstLine="420"/>
        <w:rPr>
          <w:rFonts w:hint="eastAsia" w:ascii="Times New Roman" w:hAnsi="Times New Roman"/>
          <w:b w:val="0"/>
          <w:bCs w:val="0"/>
          <w:color w:val="000000" w:themeColor="text1"/>
          <w14:textFill>
            <w14:solidFill>
              <w14:schemeClr w14:val="tx1"/>
            </w14:solidFill>
          </w14:textFill>
        </w:rPr>
      </w:pPr>
      <w:bookmarkStart w:id="123" w:name="_Hlt26954734"/>
      <w:bookmarkEnd w:id="123"/>
      <w:bookmarkStart w:id="124" w:name="_Hlt26670489"/>
      <w:bookmarkEnd w:id="124"/>
      <w:bookmarkStart w:id="125" w:name="_Hlt26954850"/>
      <w:bookmarkEnd w:id="125"/>
      <w:bookmarkStart w:id="126" w:name="_Toc14577360"/>
      <w:bookmarkStart w:id="127" w:name="_Toc49090511"/>
      <w:r>
        <w:rPr>
          <w:rFonts w:hint="eastAsia" w:ascii="Times New Roman" w:hAnsi="Times New Roman"/>
          <w:b w:val="0"/>
          <w:bCs w:val="0"/>
          <w:color w:val="000000" w:themeColor="text1"/>
          <w14:textFill>
            <w14:solidFill>
              <w14:schemeClr w14:val="tx1"/>
            </w14:solidFill>
          </w14:textFill>
        </w:rPr>
        <w:t>15、投标有效期</w:t>
      </w:r>
      <w:bookmarkEnd w:id="126"/>
      <w:bookmarkEnd w:id="127"/>
    </w:p>
    <w:p w14:paraId="4D677D53">
      <w:pPr>
        <w:spacing w:line="560" w:lineRule="exact"/>
        <w:ind w:firstLine="480"/>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15.1</w:t>
      </w:r>
      <w:r>
        <w:rPr>
          <w:rFonts w:hint="eastAsia"/>
          <w:bCs/>
          <w:color w:val="000000" w:themeColor="text1"/>
          <w:sz w:val="24"/>
          <w14:textFill>
            <w14:solidFill>
              <w14:schemeClr w14:val="tx1"/>
            </w14:solidFill>
          </w14:textFill>
        </w:rPr>
        <w:t xml:space="preserve"> 投标有效期为开标之日后</w:t>
      </w:r>
      <w:r>
        <w:rPr>
          <w:rFonts w:hint="eastAsia"/>
          <w:b/>
          <w:color w:val="000000" w:themeColor="text1"/>
          <w:sz w:val="24"/>
          <w:u w:val="single"/>
          <w14:textFill>
            <w14:solidFill>
              <w14:schemeClr w14:val="tx1"/>
            </w14:solidFill>
          </w14:textFill>
        </w:rPr>
        <w:t>六十（60）天</w:t>
      </w:r>
      <w:r>
        <w:rPr>
          <w:rFonts w:hint="eastAsia"/>
          <w:bCs/>
          <w:color w:val="000000" w:themeColor="text1"/>
          <w:sz w:val="24"/>
          <w14:textFill>
            <w14:solidFill>
              <w14:schemeClr w14:val="tx1"/>
            </w14:solidFill>
          </w14:textFill>
        </w:rPr>
        <w:t>。投标有效期比规定短的将被视为未实质性响应招标</w:t>
      </w:r>
      <w:r>
        <w:rPr>
          <w:bCs/>
          <w:color w:val="000000" w:themeColor="text1"/>
          <w:sz w:val="24"/>
          <w14:textFill>
            <w14:solidFill>
              <w14:schemeClr w14:val="tx1"/>
            </w14:solidFill>
          </w14:textFill>
        </w:rPr>
        <w:t>文件</w:t>
      </w:r>
      <w:r>
        <w:rPr>
          <w:rFonts w:hint="eastAsia"/>
          <w:bCs/>
          <w:color w:val="000000" w:themeColor="text1"/>
          <w:sz w:val="24"/>
          <w14:textFill>
            <w14:solidFill>
              <w14:schemeClr w14:val="tx1"/>
            </w14:solidFill>
          </w14:textFill>
        </w:rPr>
        <w:t>而予以拒绝。</w:t>
      </w:r>
    </w:p>
    <w:p w14:paraId="64FF9B56">
      <w:pPr>
        <w:pStyle w:val="186"/>
        <w:spacing w:before="0" w:after="0" w:line="560" w:lineRule="exact"/>
        <w:ind w:firstLine="420"/>
        <w:rPr>
          <w:rFonts w:hint="eastAsia" w:ascii="Times New Roman" w:hAnsi="Times New Roman"/>
          <w:b w:val="0"/>
          <w:bCs w:val="0"/>
          <w:color w:val="000000" w:themeColor="text1"/>
          <w14:textFill>
            <w14:solidFill>
              <w14:schemeClr w14:val="tx1"/>
            </w14:solidFill>
          </w14:textFill>
        </w:rPr>
      </w:pPr>
      <w:r>
        <w:rPr>
          <w:rFonts w:hint="eastAsia" w:ascii="Times New Roman" w:hAnsi="Times New Roman"/>
          <w:b w:val="0"/>
          <w:bCs w:val="0"/>
          <w:color w:val="000000" w:themeColor="text1"/>
          <w14:textFill>
            <w14:solidFill>
              <w14:schemeClr w14:val="tx1"/>
            </w14:solidFill>
          </w14:textFill>
        </w:rPr>
        <w:t>16、投标有效期的延长</w:t>
      </w:r>
    </w:p>
    <w:p w14:paraId="3833DBE0">
      <w:pPr>
        <w:spacing w:line="560" w:lineRule="exact"/>
        <w:ind w:firstLine="480"/>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16.1</w:t>
      </w:r>
      <w:r>
        <w:rPr>
          <w:rFonts w:hint="eastAsia"/>
          <w:bCs/>
          <w:color w:val="000000" w:themeColor="text1"/>
          <w:sz w:val="24"/>
          <w14:textFill>
            <w14:solidFill>
              <w14:schemeClr w14:val="tx1"/>
            </w14:solidFill>
          </w14:textFill>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color w:val="000000" w:themeColor="text1"/>
          <w:sz w:val="24"/>
          <w:szCs w:val="24"/>
          <w14:textFill>
            <w14:solidFill>
              <w14:schemeClr w14:val="tx1"/>
            </w14:solidFill>
          </w14:textFill>
        </w:rPr>
        <w:t>。</w:t>
      </w:r>
      <w:r>
        <w:rPr>
          <w:rFonts w:hint="eastAsia"/>
          <w:bCs/>
          <w:color w:val="000000" w:themeColor="text1"/>
          <w:sz w:val="24"/>
          <w14:textFill>
            <w14:solidFill>
              <w14:schemeClr w14:val="tx1"/>
            </w14:solidFill>
          </w14:textFill>
        </w:rPr>
        <w:t>同意延长投标有效期的投标人既不能要求也不允许修改其投标文件</w:t>
      </w:r>
      <w:r>
        <w:rPr>
          <w:rFonts w:hint="eastAsia"/>
          <w:color w:val="000000" w:themeColor="text1"/>
          <w:sz w:val="24"/>
          <w:szCs w:val="24"/>
          <w14:textFill>
            <w14:solidFill>
              <w14:schemeClr w14:val="tx1"/>
            </w14:solidFill>
          </w14:textFill>
        </w:rPr>
        <w:t>，同时受投标有效期约束的所有权利与义务均延长至新的有效期</w:t>
      </w:r>
      <w:r>
        <w:rPr>
          <w:rFonts w:hint="eastAsia"/>
          <w:bCs/>
          <w:color w:val="000000" w:themeColor="text1"/>
          <w:sz w:val="24"/>
          <w14:textFill>
            <w14:solidFill>
              <w14:schemeClr w14:val="tx1"/>
            </w14:solidFill>
          </w14:textFill>
        </w:rPr>
        <w:t>。</w:t>
      </w:r>
    </w:p>
    <w:p w14:paraId="6BEFFDD4">
      <w:pPr>
        <w:spacing w:line="560" w:lineRule="exact"/>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16.2中标人的投标文件作为项目服务合同的附件，其有效期至中标人全部合同义务履行完毕为止。 </w:t>
      </w:r>
    </w:p>
    <w:p w14:paraId="260667DC">
      <w:pPr>
        <w:pStyle w:val="184"/>
        <w:spacing w:before="0" w:after="0" w:line="560" w:lineRule="exact"/>
        <w:ind w:firstLine="482"/>
        <w:rPr>
          <w:rFonts w:hint="eastAsia"/>
          <w:color w:val="000000" w:themeColor="text1"/>
          <w14:textFill>
            <w14:solidFill>
              <w14:schemeClr w14:val="tx1"/>
            </w14:solidFill>
          </w14:textFill>
        </w:rPr>
      </w:pPr>
      <w:bookmarkStart w:id="128" w:name="_Hlt26954739"/>
      <w:bookmarkEnd w:id="128"/>
      <w:bookmarkStart w:id="129" w:name="_Hlt26954852"/>
      <w:bookmarkEnd w:id="129"/>
      <w:bookmarkStart w:id="130" w:name="_Toc16938540"/>
      <w:bookmarkStart w:id="131" w:name="_Toc513029224"/>
      <w:bookmarkStart w:id="132" w:name="_Toc120614217"/>
      <w:bookmarkStart w:id="133" w:name="_Toc20823296"/>
      <w:r>
        <w:rPr>
          <w:rFonts w:hint="eastAsia"/>
          <w:color w:val="000000" w:themeColor="text1"/>
          <w14:textFill>
            <w14:solidFill>
              <w14:schemeClr w14:val="tx1"/>
            </w14:solidFill>
          </w14:textFill>
        </w:rPr>
        <w:t>四、投标文件的递交</w:t>
      </w:r>
      <w:bookmarkEnd w:id="130"/>
      <w:bookmarkEnd w:id="131"/>
      <w:bookmarkEnd w:id="132"/>
      <w:bookmarkEnd w:id="133"/>
    </w:p>
    <w:p w14:paraId="1C3D225C">
      <w:pPr>
        <w:pStyle w:val="186"/>
        <w:spacing w:before="0" w:after="0" w:line="560" w:lineRule="exact"/>
        <w:ind w:firstLine="560"/>
        <w:rPr>
          <w:rFonts w:hint="eastAsia" w:ascii="Times New Roman" w:hAnsi="Times New Roman"/>
          <w:b w:val="0"/>
          <w:bCs w:val="0"/>
          <w:color w:val="000000" w:themeColor="text1"/>
          <w14:textFill>
            <w14:solidFill>
              <w14:schemeClr w14:val="tx1"/>
            </w14:solidFill>
          </w14:textFill>
        </w:rPr>
      </w:pPr>
      <w:bookmarkStart w:id="134" w:name="_Toc513029225"/>
      <w:bookmarkStart w:id="135" w:name="_Toc462564084"/>
      <w:bookmarkStart w:id="136" w:name="_Toc16938541"/>
      <w:bookmarkStart w:id="137" w:name="_Toc20823297"/>
      <w:r>
        <w:rPr>
          <w:rFonts w:hint="eastAsia" w:ascii="Times New Roman" w:hAnsi="Times New Roman"/>
          <w:b w:val="0"/>
          <w:bCs w:val="0"/>
          <w:color w:val="000000" w:themeColor="text1"/>
          <w14:textFill>
            <w14:solidFill>
              <w14:schemeClr w14:val="tx1"/>
            </w14:solidFill>
          </w14:textFill>
        </w:rPr>
        <w:t>17、投标文件</w:t>
      </w:r>
      <w:bookmarkEnd w:id="134"/>
      <w:bookmarkEnd w:id="135"/>
      <w:bookmarkEnd w:id="136"/>
      <w:bookmarkEnd w:id="137"/>
      <w:r>
        <w:rPr>
          <w:rFonts w:hint="eastAsia" w:ascii="Times New Roman" w:hAnsi="Times New Roman"/>
          <w:b w:val="0"/>
          <w:bCs w:val="0"/>
          <w:color w:val="000000" w:themeColor="text1"/>
          <w14:textFill>
            <w14:solidFill>
              <w14:schemeClr w14:val="tx1"/>
            </w14:solidFill>
          </w14:textFill>
        </w:rPr>
        <w:t>的递交</w:t>
      </w:r>
    </w:p>
    <w:p w14:paraId="6CF18B6C">
      <w:pPr>
        <w:spacing w:line="560" w:lineRule="exact"/>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17.1投标人应当按照《操作手册》规定，在投标截止时间前制作并上传电子投标文件。</w:t>
      </w:r>
      <w:bookmarkStart w:id="138" w:name="_Toc16938542"/>
      <w:bookmarkStart w:id="139" w:name="_Toc513029226"/>
      <w:bookmarkStart w:id="140" w:name="_Toc20823298"/>
    </w:p>
    <w:p w14:paraId="529CF7B4">
      <w:pPr>
        <w:spacing w:line="560" w:lineRule="exact"/>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17.2投标人通过“苏采云”系统不见面开标大厅在线参与开标活动。（具体操作详见《“苏采云”系统投标人操作手册》，网址链接</w:t>
      </w:r>
      <w:r>
        <w:rPr>
          <w:rFonts w:hint="eastAsia"/>
          <w:color w:val="000000" w:themeColor="text1"/>
          <w:sz w:val="22"/>
          <w:szCs w:val="20"/>
          <w14:textFill>
            <w14:solidFill>
              <w14:schemeClr w14:val="tx1"/>
            </w14:solidFill>
          </w14:textFill>
        </w:rPr>
        <w:t>http://www.ccgp-jiangsu.gov.cn//webfile/jiangsu/202311/1699268553318052447.pdf）</w:t>
      </w:r>
    </w:p>
    <w:p w14:paraId="17C0FFCA">
      <w:pPr>
        <w:pStyle w:val="186"/>
        <w:spacing w:before="0" w:after="0" w:line="560" w:lineRule="exact"/>
        <w:ind w:firstLine="420"/>
        <w:rPr>
          <w:rFonts w:hint="eastAsia" w:ascii="Times New Roman" w:hAnsi="Times New Roman"/>
          <w:b w:val="0"/>
          <w:bCs w:val="0"/>
          <w:color w:val="000000" w:themeColor="text1"/>
          <w14:textFill>
            <w14:solidFill>
              <w14:schemeClr w14:val="tx1"/>
            </w14:solidFill>
          </w14:textFill>
        </w:rPr>
      </w:pPr>
      <w:r>
        <w:rPr>
          <w:rFonts w:hint="eastAsia" w:ascii="Times New Roman" w:hAnsi="Times New Roman"/>
          <w:b w:val="0"/>
          <w:bCs w:val="0"/>
          <w:color w:val="000000" w:themeColor="text1"/>
          <w14:textFill>
            <w14:solidFill>
              <w14:schemeClr w14:val="tx1"/>
            </w14:solidFill>
          </w14:textFill>
        </w:rPr>
        <w:t>18、投标截止</w:t>
      </w:r>
      <w:bookmarkEnd w:id="138"/>
      <w:bookmarkEnd w:id="139"/>
      <w:bookmarkEnd w:id="140"/>
      <w:r>
        <w:rPr>
          <w:rFonts w:hint="eastAsia" w:ascii="Times New Roman" w:hAnsi="Times New Roman"/>
          <w:b w:val="0"/>
          <w:bCs w:val="0"/>
          <w:color w:val="000000" w:themeColor="text1"/>
          <w14:textFill>
            <w14:solidFill>
              <w14:schemeClr w14:val="tx1"/>
            </w14:solidFill>
          </w14:textFill>
        </w:rPr>
        <w:t>时间</w:t>
      </w:r>
    </w:p>
    <w:p w14:paraId="25C1C379">
      <w:pPr>
        <w:spacing w:line="560" w:lineRule="exact"/>
        <w:ind w:firstLine="480"/>
        <w:rPr>
          <w:rFonts w:hint="eastAsia"/>
          <w:bCs/>
          <w:iCs/>
          <w:color w:val="000000" w:themeColor="text1"/>
          <w:sz w:val="24"/>
          <w14:textFill>
            <w14:solidFill>
              <w14:schemeClr w14:val="tx1"/>
            </w14:solidFill>
          </w14:textFill>
        </w:rPr>
      </w:pPr>
      <w:r>
        <w:rPr>
          <w:rFonts w:hint="eastAsia"/>
          <w:iCs/>
          <w:color w:val="000000" w:themeColor="text1"/>
          <w:sz w:val="24"/>
          <w14:textFill>
            <w14:solidFill>
              <w14:schemeClr w14:val="tx1"/>
            </w14:solidFill>
          </w14:textFill>
        </w:rPr>
        <w:t>18.1</w:t>
      </w:r>
      <w:r>
        <w:rPr>
          <w:rFonts w:hint="eastAsia"/>
          <w:bCs/>
          <w:iCs/>
          <w:color w:val="000000" w:themeColor="text1"/>
          <w:sz w:val="24"/>
          <w14:textFill>
            <w14:solidFill>
              <w14:schemeClr w14:val="tx1"/>
            </w14:solidFill>
          </w14:textFill>
        </w:rPr>
        <w:t xml:space="preserve"> 投标人上传电子投标文件的时间不得迟于招标公告中规定的投标截止时间。</w:t>
      </w:r>
    </w:p>
    <w:p w14:paraId="5B6071B8">
      <w:pPr>
        <w:spacing w:line="560" w:lineRule="exact"/>
        <w:ind w:firstLine="480"/>
        <w:rPr>
          <w:rFonts w:hint="eastAsia"/>
          <w:bCs/>
          <w:i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投标人应充分考虑到网络环境、网络带宽等风险因素，如因投标人自身原因造成的电子投标文件上传不成功的按照本招标文件第二章第26.1.2条规定做无效投标处理。</w:t>
      </w:r>
    </w:p>
    <w:p w14:paraId="7E07EF55">
      <w:pPr>
        <w:spacing w:line="560" w:lineRule="exact"/>
        <w:ind w:firstLine="480"/>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18.2</w:t>
      </w:r>
      <w:r>
        <w:rPr>
          <w:rFonts w:hint="eastAsia"/>
          <w:bCs/>
          <w:color w:val="000000" w:themeColor="text1"/>
          <w:sz w:val="24"/>
          <w14:textFill>
            <w14:solidFill>
              <w14:schemeClr w14:val="tx1"/>
            </w14:solidFill>
          </w14:textFill>
        </w:rPr>
        <w:t xml:space="preserve"> 采购代理机构可以按照规定，通过修改招标文件酌情延长投标截止时间，在此情况下，投标人的所有权利和义务以及投标人受制的截止时间均应以延长后新的截止时间为准。</w:t>
      </w:r>
    </w:p>
    <w:p w14:paraId="02D73D76">
      <w:pPr>
        <w:pStyle w:val="186"/>
        <w:spacing w:before="0" w:after="0" w:line="560" w:lineRule="exact"/>
        <w:ind w:firstLine="420"/>
        <w:rPr>
          <w:rFonts w:hint="eastAsia" w:ascii="Times New Roman" w:hAnsi="Times New Roman"/>
          <w:b w:val="0"/>
          <w:bCs w:val="0"/>
          <w:color w:val="000000" w:themeColor="text1"/>
          <w14:textFill>
            <w14:solidFill>
              <w14:schemeClr w14:val="tx1"/>
            </w14:solidFill>
          </w14:textFill>
        </w:rPr>
      </w:pPr>
      <w:bookmarkStart w:id="141" w:name="_Toc16938543"/>
      <w:bookmarkStart w:id="142" w:name="_Toc513029227"/>
      <w:bookmarkStart w:id="143" w:name="_Toc20823299"/>
      <w:r>
        <w:rPr>
          <w:rFonts w:hint="eastAsia" w:ascii="Times New Roman" w:hAnsi="Times New Roman"/>
          <w:b w:val="0"/>
          <w:bCs w:val="0"/>
          <w:color w:val="000000" w:themeColor="text1"/>
          <w14:textFill>
            <w14:solidFill>
              <w14:schemeClr w14:val="tx1"/>
            </w14:solidFill>
          </w14:textFill>
        </w:rPr>
        <w:t>19、投标文件</w:t>
      </w:r>
      <w:bookmarkEnd w:id="141"/>
      <w:bookmarkEnd w:id="142"/>
      <w:bookmarkEnd w:id="143"/>
      <w:r>
        <w:rPr>
          <w:rFonts w:hint="eastAsia" w:ascii="Times New Roman" w:hAnsi="Times New Roman"/>
          <w:b w:val="0"/>
          <w:bCs w:val="0"/>
          <w:color w:val="000000" w:themeColor="text1"/>
          <w14:textFill>
            <w14:solidFill>
              <w14:schemeClr w14:val="tx1"/>
            </w14:solidFill>
          </w14:textFill>
        </w:rPr>
        <w:t>的拒收</w:t>
      </w:r>
    </w:p>
    <w:p w14:paraId="29430A45">
      <w:pPr>
        <w:spacing w:line="560" w:lineRule="exact"/>
        <w:ind w:firstLine="480"/>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19.1</w:t>
      </w:r>
      <w:r>
        <w:rPr>
          <w:rFonts w:hint="eastAsia"/>
          <w:bCs/>
          <w:color w:val="000000" w:themeColor="text1"/>
          <w:sz w:val="24"/>
          <w14:textFill>
            <w14:solidFill>
              <w14:schemeClr w14:val="tx1"/>
            </w14:solidFill>
          </w14:textFill>
        </w:rPr>
        <w:t>采购代理机构拒绝接收在其规定的投标截止时间后上传的任何投标文件。</w:t>
      </w:r>
    </w:p>
    <w:p w14:paraId="44C10DFD">
      <w:pPr>
        <w:pStyle w:val="186"/>
        <w:spacing w:before="0" w:after="0" w:line="560" w:lineRule="exact"/>
        <w:ind w:firstLine="420"/>
        <w:rPr>
          <w:rFonts w:hint="eastAsia" w:ascii="Times New Roman" w:hAnsi="Times New Roman"/>
          <w:b w:val="0"/>
          <w:bCs w:val="0"/>
          <w:color w:val="000000" w:themeColor="text1"/>
          <w14:textFill>
            <w14:solidFill>
              <w14:schemeClr w14:val="tx1"/>
            </w14:solidFill>
          </w14:textFill>
        </w:rPr>
      </w:pPr>
      <w:bookmarkStart w:id="144" w:name="_Toc20823300"/>
      <w:bookmarkStart w:id="145" w:name="_Toc513029228"/>
      <w:bookmarkStart w:id="146" w:name="_Toc16938544"/>
      <w:r>
        <w:rPr>
          <w:rFonts w:hint="eastAsia" w:ascii="Times New Roman" w:hAnsi="Times New Roman"/>
          <w:b w:val="0"/>
          <w:bCs w:val="0"/>
          <w:color w:val="000000" w:themeColor="text1"/>
          <w14:textFill>
            <w14:solidFill>
              <w14:schemeClr w14:val="tx1"/>
            </w14:solidFill>
          </w14:textFill>
        </w:rPr>
        <w:t>20、投标文件的撤回和修改</w:t>
      </w:r>
      <w:bookmarkEnd w:id="144"/>
      <w:bookmarkEnd w:id="145"/>
      <w:bookmarkEnd w:id="146"/>
    </w:p>
    <w:p w14:paraId="0C0945AF">
      <w:pPr>
        <w:spacing w:line="560" w:lineRule="exact"/>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20.1 投标文件的撤回</w:t>
      </w:r>
    </w:p>
    <w:p w14:paraId="72B8FA3B">
      <w:pPr>
        <w:spacing w:line="560" w:lineRule="exact"/>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20.1.1 电子投标文件的撤回</w:t>
      </w:r>
    </w:p>
    <w:p w14:paraId="4E9CFED2">
      <w:pPr>
        <w:spacing w:line="560" w:lineRule="exact"/>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投标人可在投标截止时间前，撤回其电子投标文件，具体操作方法见《操作手册》。</w:t>
      </w:r>
    </w:p>
    <w:p w14:paraId="3A96C9A0">
      <w:pPr>
        <w:spacing w:line="560" w:lineRule="exact"/>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20.1.</w:t>
      </w:r>
      <w:r>
        <w:rPr>
          <w:color w:val="000000" w:themeColor="text1"/>
          <w:sz w:val="24"/>
          <w:szCs w:val="24"/>
          <w14:textFill>
            <w14:solidFill>
              <w14:schemeClr w14:val="tx1"/>
            </w14:solidFill>
          </w14:textFill>
        </w:rPr>
        <w:t>2</w:t>
      </w:r>
      <w:r>
        <w:rPr>
          <w:rFonts w:hint="eastAsia"/>
          <w:color w:val="000000" w:themeColor="text1"/>
          <w:sz w:val="24"/>
          <w:szCs w:val="24"/>
          <w14:textFill>
            <w14:solidFill>
              <w14:schemeClr w14:val="tx1"/>
            </w14:solidFill>
          </w14:textFill>
        </w:rPr>
        <w:t xml:space="preserve"> 投标人撤回电子投标文件，则认为其不再参与本项目投标活动。</w:t>
      </w:r>
    </w:p>
    <w:p w14:paraId="74370026">
      <w:pPr>
        <w:spacing w:line="560" w:lineRule="exact"/>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20.2 投标文件的修改</w:t>
      </w:r>
    </w:p>
    <w:p w14:paraId="4A8EA4ED">
      <w:pPr>
        <w:spacing w:line="560" w:lineRule="exact"/>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20.2.1投标人可在投标截止时间前，对其电子投标文件进行修改，具体操作方法见《操作手册》。</w:t>
      </w:r>
    </w:p>
    <w:p w14:paraId="08BEE880">
      <w:pPr>
        <w:spacing w:line="560" w:lineRule="exact"/>
        <w:ind w:firstLine="480"/>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20.2.2</w:t>
      </w:r>
      <w:r>
        <w:rPr>
          <w:rFonts w:hint="eastAsia"/>
          <w:bCs/>
          <w:color w:val="000000" w:themeColor="text1"/>
          <w:sz w:val="24"/>
          <w14:textFill>
            <w14:solidFill>
              <w14:schemeClr w14:val="tx1"/>
            </w14:solidFill>
          </w14:textFill>
        </w:rPr>
        <w:t xml:space="preserve"> 在投标截止时间之后，投标人不得对其电子投标文件作任何修改。</w:t>
      </w:r>
    </w:p>
    <w:p w14:paraId="1C8AFC2F">
      <w:pPr>
        <w:spacing w:line="560" w:lineRule="exact"/>
        <w:ind w:firstLine="480"/>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20.3</w:t>
      </w:r>
      <w:r>
        <w:rPr>
          <w:rFonts w:hint="eastAsia"/>
          <w:bCs/>
          <w:color w:val="000000" w:themeColor="text1"/>
          <w:sz w:val="24"/>
          <w14:textFill>
            <w14:solidFill>
              <w14:schemeClr w14:val="tx1"/>
            </w14:solidFill>
          </w14:textFill>
        </w:rPr>
        <w:t xml:space="preserve"> 在投标截止时间至招标文件中规定的投标有效期满之间的这段时间内，投标人不得撤回其投标。</w:t>
      </w:r>
    </w:p>
    <w:p w14:paraId="577C66ED">
      <w:pPr>
        <w:pStyle w:val="184"/>
        <w:spacing w:before="0" w:after="0" w:line="560" w:lineRule="exact"/>
        <w:ind w:firstLine="482"/>
        <w:rPr>
          <w:rFonts w:hint="eastAsia"/>
          <w:color w:val="000000" w:themeColor="text1"/>
          <w14:textFill>
            <w14:solidFill>
              <w14:schemeClr w14:val="tx1"/>
            </w14:solidFill>
          </w14:textFill>
        </w:rPr>
      </w:pPr>
      <w:bookmarkStart w:id="147" w:name="_Toc513029229"/>
      <w:bookmarkStart w:id="148" w:name="_Toc16938545"/>
      <w:bookmarkStart w:id="149" w:name="_Toc120614218"/>
      <w:bookmarkStart w:id="150" w:name="_Toc20823301"/>
      <w:r>
        <w:rPr>
          <w:rFonts w:hint="eastAsia"/>
          <w:color w:val="000000" w:themeColor="text1"/>
          <w14:textFill>
            <w14:solidFill>
              <w14:schemeClr w14:val="tx1"/>
            </w14:solidFill>
          </w14:textFill>
        </w:rPr>
        <w:t>五、开标与评标</w:t>
      </w:r>
      <w:bookmarkEnd w:id="147"/>
      <w:bookmarkEnd w:id="148"/>
      <w:bookmarkEnd w:id="149"/>
      <w:bookmarkEnd w:id="150"/>
    </w:p>
    <w:p w14:paraId="6F827C02">
      <w:pPr>
        <w:pStyle w:val="186"/>
        <w:spacing w:before="0" w:after="0" w:line="560" w:lineRule="exact"/>
        <w:ind w:firstLine="420"/>
        <w:rPr>
          <w:rFonts w:hint="eastAsia" w:ascii="Times New Roman" w:hAnsi="Times New Roman"/>
          <w:b w:val="0"/>
          <w:bCs w:val="0"/>
          <w:color w:val="000000" w:themeColor="text1"/>
          <w14:textFill>
            <w14:solidFill>
              <w14:schemeClr w14:val="tx1"/>
            </w14:solidFill>
          </w14:textFill>
        </w:rPr>
      </w:pPr>
      <w:bookmarkStart w:id="151" w:name="_Toc20823302"/>
      <w:bookmarkStart w:id="152" w:name="_Toc16938546"/>
      <w:bookmarkStart w:id="153" w:name="_Toc513029230"/>
      <w:r>
        <w:rPr>
          <w:rFonts w:hint="eastAsia" w:ascii="Times New Roman" w:hAnsi="Times New Roman"/>
          <w:b w:val="0"/>
          <w:bCs w:val="0"/>
          <w:color w:val="000000" w:themeColor="text1"/>
          <w14:textFill>
            <w14:solidFill>
              <w14:schemeClr w14:val="tx1"/>
            </w14:solidFill>
          </w14:textFill>
        </w:rPr>
        <w:t>21、开标</w:t>
      </w:r>
      <w:bookmarkEnd w:id="151"/>
      <w:bookmarkEnd w:id="152"/>
      <w:bookmarkEnd w:id="153"/>
    </w:p>
    <w:p w14:paraId="46E8F45A">
      <w:pPr>
        <w:pStyle w:val="303"/>
        <w:spacing w:line="560" w:lineRule="exact"/>
        <w:ind w:firstLine="420"/>
        <w:rPr>
          <w:rFonts w:hint="eastAsia"/>
          <w:color w:val="000000" w:themeColor="text1"/>
          <w:sz w:val="24"/>
          <w:lang w:val="en-US"/>
          <w14:textFill>
            <w14:solidFill>
              <w14:schemeClr w14:val="tx1"/>
            </w14:solidFill>
          </w14:textFill>
        </w:rPr>
      </w:pPr>
      <w:r>
        <w:rPr>
          <w:rFonts w:hint="eastAsia"/>
          <w:color w:val="000000" w:themeColor="text1"/>
          <w:sz w:val="24"/>
          <w14:textFill>
            <w14:solidFill>
              <w14:schemeClr w14:val="tx1"/>
            </w14:solidFill>
          </w14:textFill>
        </w:rPr>
        <w:t>21.1</w:t>
      </w:r>
      <w:r>
        <w:rPr>
          <w:rFonts w:hint="eastAsia"/>
          <w:bCs/>
          <w:color w:val="000000" w:themeColor="text1"/>
          <w:sz w:val="24"/>
          <w14:textFill>
            <w14:solidFill>
              <w14:schemeClr w14:val="tx1"/>
            </w14:solidFill>
          </w14:textFill>
        </w:rPr>
        <w:t xml:space="preserve"> 采购代理机构将在招标公告中规定的时间和地点组织公开开标</w:t>
      </w:r>
      <w:r>
        <w:rPr>
          <w:rFonts w:hint="eastAsia"/>
          <w:color w:val="000000" w:themeColor="text1"/>
          <w:sz w:val="24"/>
          <w:lang w:val="en-US"/>
          <w14:textFill>
            <w14:solidFill>
              <w14:schemeClr w14:val="tx1"/>
            </w14:solidFill>
          </w14:textFill>
        </w:rPr>
        <w:t>。投标人应当按照《“苏采云”系统供应商操作手册》规定，参加开标活动和在“苏采云”系统规定的时间内对投标文件进行解密。</w:t>
      </w:r>
    </w:p>
    <w:p w14:paraId="789971FA">
      <w:pPr>
        <w:pStyle w:val="303"/>
        <w:spacing w:line="560" w:lineRule="exact"/>
        <w:ind w:firstLine="420"/>
        <w:rPr>
          <w:rFonts w:hint="eastAsia"/>
          <w:color w:val="000000" w:themeColor="text1"/>
          <w:sz w:val="24"/>
          <w:szCs w:val="24"/>
          <w14:textFill>
            <w14:solidFill>
              <w14:schemeClr w14:val="tx1"/>
            </w14:solidFill>
          </w14:textFill>
        </w:rPr>
      </w:pPr>
      <w:r>
        <w:rPr>
          <w:rFonts w:hint="eastAsia"/>
          <w:color w:val="000000" w:themeColor="text1"/>
          <w:sz w:val="24"/>
          <w:lang w:val="en-US"/>
          <w14:textFill>
            <w14:solidFill>
              <w14:schemeClr w14:val="tx1"/>
            </w14:solidFill>
          </w14:textFill>
        </w:rPr>
        <w:t>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7B82D5F9">
      <w:pPr>
        <w:spacing w:line="560" w:lineRule="exact"/>
        <w:ind w:firstLine="480"/>
        <w:rPr>
          <w:rFonts w:hint="eastAsia"/>
          <w:color w:val="000000" w:themeColor="text1"/>
          <w14:textFill>
            <w14:solidFill>
              <w14:schemeClr w14:val="tx1"/>
            </w14:solidFill>
          </w14:textFill>
        </w:rPr>
      </w:pPr>
      <w:r>
        <w:rPr>
          <w:rFonts w:hint="eastAsia"/>
          <w:bCs/>
          <w:color w:val="000000" w:themeColor="text1"/>
          <w:sz w:val="24"/>
          <w14:textFill>
            <w14:solidFill>
              <w14:schemeClr w14:val="tx1"/>
            </w14:solidFill>
          </w14:textFill>
        </w:rPr>
        <w:t>21.3投标人在开标过程中涉及到的投标文件解密、开标结果确认等工作，应按照《操作手册》规定执行。</w:t>
      </w:r>
    </w:p>
    <w:p w14:paraId="422E6B3D">
      <w:pPr>
        <w:spacing w:line="560" w:lineRule="exact"/>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21.4投标人如果对开标过程和开标记录有疑义，应当根据《操作手册》规定提出，如 “苏采云”系统中《开标记录表》宣布后5分钟内未提出的，视同认可开标结果。</w:t>
      </w:r>
    </w:p>
    <w:p w14:paraId="0004DE84">
      <w:pPr>
        <w:pStyle w:val="186"/>
        <w:spacing w:before="0" w:after="0" w:line="560" w:lineRule="exact"/>
        <w:ind w:firstLine="420"/>
        <w:rPr>
          <w:rFonts w:hint="eastAsia" w:ascii="Times New Roman" w:hAnsi="Times New Roman"/>
          <w:b w:val="0"/>
          <w:bCs w:val="0"/>
          <w:color w:val="000000" w:themeColor="text1"/>
          <w14:textFill>
            <w14:solidFill>
              <w14:schemeClr w14:val="tx1"/>
            </w14:solidFill>
          </w14:textFill>
        </w:rPr>
      </w:pPr>
      <w:bookmarkStart w:id="154" w:name="_Toc20823303"/>
      <w:bookmarkStart w:id="155" w:name="_Toc16938547"/>
      <w:bookmarkStart w:id="156" w:name="_Toc513029231"/>
      <w:r>
        <w:rPr>
          <w:rFonts w:hint="eastAsia" w:ascii="Times New Roman" w:hAnsi="Times New Roman"/>
          <w:b w:val="0"/>
          <w:bCs w:val="0"/>
          <w:color w:val="000000" w:themeColor="text1"/>
          <w14:textFill>
            <w14:solidFill>
              <w14:schemeClr w14:val="tx1"/>
            </w14:solidFill>
          </w14:textFill>
        </w:rPr>
        <w:t>22、评委会</w:t>
      </w:r>
    </w:p>
    <w:p w14:paraId="743E10D7">
      <w:pPr>
        <w:spacing w:line="560" w:lineRule="exact"/>
        <w:rPr>
          <w:rFonts w:hint="eastAsia"/>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22.1</w:t>
      </w:r>
      <w:r>
        <w:rPr>
          <w:rFonts w:hint="eastAsia"/>
          <w:b/>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开标后，采购代理机构将立即组织评委会（以下简称评委会）进行评标。</w:t>
      </w:r>
    </w:p>
    <w:p w14:paraId="5908E2D7">
      <w:pPr>
        <w:spacing w:line="560" w:lineRule="exact"/>
        <w:rPr>
          <w:rFonts w:hint="eastAsia"/>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22.2 评委会由采购人代表和有关技术、经济等方面的专家组成，且人员构成符合政府采购有关规定。</w:t>
      </w:r>
    </w:p>
    <w:p w14:paraId="1D1E3718">
      <w:pPr>
        <w:spacing w:line="560" w:lineRule="exact"/>
        <w:rPr>
          <w:rFonts w:hint="eastAsia"/>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22.3评委会独立工作，负责评审所有投标文件并确定中标侯选人。</w:t>
      </w:r>
    </w:p>
    <w:p w14:paraId="0C567E6E">
      <w:pPr>
        <w:pStyle w:val="186"/>
        <w:spacing w:before="0" w:after="0" w:line="560" w:lineRule="exact"/>
        <w:ind w:firstLine="420"/>
        <w:rPr>
          <w:rFonts w:hint="eastAsia" w:ascii="Times New Roman" w:hAnsi="Times New Roman"/>
          <w:b w:val="0"/>
          <w:bCs w:val="0"/>
          <w:color w:val="000000" w:themeColor="text1"/>
          <w14:textFill>
            <w14:solidFill>
              <w14:schemeClr w14:val="tx1"/>
            </w14:solidFill>
          </w14:textFill>
        </w:rPr>
      </w:pPr>
      <w:r>
        <w:rPr>
          <w:rFonts w:hint="eastAsia" w:ascii="Times New Roman" w:hAnsi="Times New Roman"/>
          <w:b w:val="0"/>
          <w:bCs w:val="0"/>
          <w:color w:val="000000" w:themeColor="text1"/>
          <w14:textFill>
            <w14:solidFill>
              <w14:schemeClr w14:val="tx1"/>
            </w14:solidFill>
          </w14:textFill>
        </w:rPr>
        <w:t>23、评标过程的保密与公正</w:t>
      </w:r>
    </w:p>
    <w:bookmarkEnd w:id="154"/>
    <w:bookmarkEnd w:id="155"/>
    <w:bookmarkEnd w:id="156"/>
    <w:p w14:paraId="46E8A5BA">
      <w:pPr>
        <w:spacing w:line="560" w:lineRule="exact"/>
        <w:ind w:firstLine="480"/>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23.1</w:t>
      </w:r>
      <w:r>
        <w:rPr>
          <w:rFonts w:hint="eastAsia"/>
          <w:bCs/>
          <w:color w:val="000000" w:themeColor="text1"/>
          <w:sz w:val="24"/>
          <w14:textFill>
            <w14:solidFill>
              <w14:schemeClr w14:val="tx1"/>
            </w14:solidFill>
          </w14:textFill>
        </w:rPr>
        <w:t>凡是与审查、澄清、评价和比较投标的有关资料以及授标建议等，采购人、评委、采购代理机构均不得向投标人或与评标无关的其他人员透露。</w:t>
      </w:r>
    </w:p>
    <w:p w14:paraId="05A22D04">
      <w:pPr>
        <w:spacing w:line="560" w:lineRule="exact"/>
        <w:ind w:firstLine="480"/>
        <w:rPr>
          <w:rFonts w:hint="eastAsia"/>
          <w:color w:val="000000" w:themeColor="text1"/>
          <w:sz w:val="24"/>
          <w:szCs w:val="24"/>
          <w14:textFill>
            <w14:solidFill>
              <w14:schemeClr w14:val="tx1"/>
            </w14:solidFill>
          </w14:textFill>
        </w:rPr>
      </w:pPr>
      <w:r>
        <w:rPr>
          <w:rFonts w:hint="eastAsia"/>
          <w:color w:val="000000" w:themeColor="text1"/>
          <w:sz w:val="24"/>
          <w14:textFill>
            <w14:solidFill>
              <w14:schemeClr w14:val="tx1"/>
            </w14:solidFill>
          </w14:textFill>
        </w:rPr>
        <w:t>23.2</w:t>
      </w:r>
      <w:r>
        <w:rPr>
          <w:rFonts w:hint="eastAsia"/>
          <w:color w:val="000000" w:themeColor="text1"/>
          <w:sz w:val="24"/>
          <w:szCs w:val="24"/>
          <w14:textFill>
            <w14:solidFill>
              <w14:schemeClr w14:val="tx1"/>
            </w14:solidFill>
          </w14:textFill>
        </w:rPr>
        <w:t>在评标过程中，投标人不得以任何行为影响评标过程，否则其投标文件将被作为无效投标文件。</w:t>
      </w:r>
    </w:p>
    <w:p w14:paraId="07A91B7C">
      <w:pPr>
        <w:spacing w:line="560" w:lineRule="exact"/>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23.</w:t>
      </w:r>
      <w:r>
        <w:rPr>
          <w:color w:val="000000" w:themeColor="text1"/>
          <w:sz w:val="24"/>
          <w:szCs w:val="24"/>
          <w14:textFill>
            <w14:solidFill>
              <w14:schemeClr w14:val="tx1"/>
            </w14:solidFill>
          </w14:textFill>
        </w:rPr>
        <w:t>3</w:t>
      </w:r>
      <w:r>
        <w:rPr>
          <w:rFonts w:hint="eastAsia"/>
          <w:color w:val="000000" w:themeColor="text1"/>
          <w:sz w:val="24"/>
          <w:szCs w:val="24"/>
          <w14:textFill>
            <w14:solidFill>
              <w14:schemeClr w14:val="tx1"/>
            </w14:solidFill>
          </w14:textFill>
        </w:rPr>
        <w:t xml:space="preserve"> 采购代理机构和评委会不向未中标的投标人解释未中标原因，也不公布评标过程中的相关细节。</w:t>
      </w:r>
    </w:p>
    <w:p w14:paraId="6DD8BAE5">
      <w:pPr>
        <w:spacing w:line="560" w:lineRule="exact"/>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23.4 采用综合评分法的项目，未中标的投标人可于中标结果公告期限届满之日起通过“苏采云”系统查看自己的评审得分及排序情况。</w:t>
      </w:r>
    </w:p>
    <w:p w14:paraId="6A720A6C">
      <w:pPr>
        <w:pStyle w:val="186"/>
        <w:spacing w:before="0" w:after="0" w:line="560" w:lineRule="exact"/>
        <w:ind w:firstLine="420"/>
        <w:rPr>
          <w:rFonts w:hint="eastAsia" w:ascii="Times New Roman" w:hAnsi="Times New Roman"/>
          <w:b w:val="0"/>
          <w:bCs w:val="0"/>
          <w:color w:val="000000" w:themeColor="text1"/>
          <w14:textFill>
            <w14:solidFill>
              <w14:schemeClr w14:val="tx1"/>
            </w14:solidFill>
          </w14:textFill>
        </w:rPr>
      </w:pPr>
      <w:bookmarkStart w:id="157" w:name="_Toc513029232"/>
      <w:bookmarkStart w:id="158" w:name="_Toc20823304"/>
      <w:bookmarkStart w:id="159" w:name="_Toc16938548"/>
      <w:r>
        <w:rPr>
          <w:rFonts w:hint="eastAsia" w:ascii="Times New Roman" w:hAnsi="Times New Roman"/>
          <w:b w:val="0"/>
          <w:bCs w:val="0"/>
          <w:color w:val="000000" w:themeColor="text1"/>
          <w14:textFill>
            <w14:solidFill>
              <w14:schemeClr w14:val="tx1"/>
            </w14:solidFill>
          </w14:textFill>
        </w:rPr>
        <w:t>24、投标文件的澄清</w:t>
      </w:r>
      <w:bookmarkEnd w:id="157"/>
      <w:bookmarkEnd w:id="158"/>
      <w:bookmarkEnd w:id="159"/>
    </w:p>
    <w:p w14:paraId="04D8A33C">
      <w:pPr>
        <w:spacing w:line="560" w:lineRule="exact"/>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r>
        <w:rPr>
          <w:rFonts w:hint="eastAsia"/>
          <w:color w:val="000000" w:themeColor="text1"/>
          <w:sz w:val="24"/>
          <w:szCs w:val="24"/>
          <w14:textFill>
            <w14:solidFill>
              <w14:schemeClr w14:val="tx1"/>
            </w14:solidFill>
          </w14:textFill>
        </w:rPr>
        <w:t>4.</w:t>
      </w:r>
      <w:r>
        <w:rPr>
          <w:color w:val="000000" w:themeColor="text1"/>
          <w:sz w:val="24"/>
          <w:szCs w:val="24"/>
          <w14:textFill>
            <w14:solidFill>
              <w14:schemeClr w14:val="tx1"/>
            </w14:solidFill>
          </w14:textFill>
        </w:rPr>
        <w:t>1</w:t>
      </w:r>
      <w:r>
        <w:rPr>
          <w:rFonts w:hint="eastAsia"/>
          <w:color w:val="000000" w:themeColor="text1"/>
          <w:sz w:val="24"/>
          <w:szCs w:val="24"/>
          <w14:textFill>
            <w14:solidFill>
              <w14:schemeClr w14:val="tx1"/>
            </w14:solidFill>
          </w14:textFill>
        </w:rPr>
        <w:t>评标期间，评委会对投标文件中含义不明确、同类问题表述不一致或者有明显文字和计算错误的内容</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，有权要求投标人作出必要的澄清、说明或者补正。</w:t>
      </w:r>
    </w:p>
    <w:p w14:paraId="5B20E28E">
      <w:pPr>
        <w:spacing w:line="560" w:lineRule="exact"/>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投标人的澄清、说明或者补正不得超出投标文件的范围或者改变投标文件的实质性内容。</w:t>
      </w:r>
    </w:p>
    <w:p w14:paraId="5E5C125F">
      <w:pPr>
        <w:spacing w:line="560" w:lineRule="exact"/>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评委会</w:t>
      </w:r>
      <w:r>
        <w:rPr>
          <w:color w:val="000000" w:themeColor="text1"/>
          <w:sz w:val="24"/>
          <w:szCs w:val="24"/>
          <w14:textFill>
            <w14:solidFill>
              <w14:schemeClr w14:val="tx1"/>
            </w14:solidFill>
          </w14:textFill>
        </w:rPr>
        <w:t>并非对每个投标人都做澄清要求</w:t>
      </w:r>
      <w:r>
        <w:rPr>
          <w:rFonts w:hint="eastAsia"/>
          <w:color w:val="000000" w:themeColor="text1"/>
          <w:sz w:val="24"/>
          <w:szCs w:val="24"/>
          <w14:textFill>
            <w14:solidFill>
              <w14:schemeClr w14:val="tx1"/>
            </w14:solidFill>
          </w14:textFill>
        </w:rPr>
        <w:t>。</w:t>
      </w:r>
    </w:p>
    <w:p w14:paraId="29B6B218">
      <w:pPr>
        <w:pStyle w:val="303"/>
        <w:spacing w:line="560" w:lineRule="exact"/>
        <w:ind w:firstLine="422"/>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24.2需要投标人进行澄清、说明和补正的，</w:t>
      </w:r>
      <w:r>
        <w:rPr>
          <w:rFonts w:hint="eastAsia"/>
          <w:color w:val="000000" w:themeColor="text1"/>
          <w:sz w:val="24"/>
          <w:lang w:val="en-US"/>
          <w14:textFill>
            <w14:solidFill>
              <w14:schemeClr w14:val="tx1"/>
            </w14:solidFill>
          </w14:textFill>
        </w:rPr>
        <w:t>本项目投标人的澄清、说明或者补正采用线上澄清，</w:t>
      </w:r>
      <w:r>
        <w:rPr>
          <w:rFonts w:hint="eastAsia"/>
          <w:color w:val="000000" w:themeColor="text1"/>
          <w:sz w:val="24"/>
          <w:szCs w:val="24"/>
          <w14:textFill>
            <w14:solidFill>
              <w14:schemeClr w14:val="tx1"/>
            </w14:solidFill>
          </w14:textFill>
        </w:rPr>
        <w:t>评委会将通过</w:t>
      </w:r>
      <w:r>
        <w:rPr>
          <w:rFonts w:hint="eastAsia"/>
          <w:color w:val="000000" w:themeColor="text1"/>
          <w:sz w:val="24"/>
          <w:lang w:val="en-US"/>
          <w14:textFill>
            <w14:solidFill>
              <w14:schemeClr w14:val="tx1"/>
            </w14:solidFill>
          </w14:textFill>
        </w:rPr>
        <w:t>“苏采云”系统</w:t>
      </w:r>
      <w:r>
        <w:rPr>
          <w:rFonts w:hint="eastAsia"/>
          <w:color w:val="000000" w:themeColor="text1"/>
          <w:sz w:val="24"/>
          <w:szCs w:val="24"/>
          <w14:textFill>
            <w14:solidFill>
              <w14:schemeClr w14:val="tx1"/>
            </w14:solidFill>
          </w14:textFill>
        </w:rPr>
        <w:t>向投标人发出“澄清要求函”，接到“澄清要求函”的投标人应当按照要求</w:t>
      </w:r>
      <w:r>
        <w:rPr>
          <w:rFonts w:hint="eastAsia"/>
          <w:color w:val="000000" w:themeColor="text1"/>
          <w:sz w:val="24"/>
          <w:lang w:val="en-US"/>
          <w14:textFill>
            <w14:solidFill>
              <w14:schemeClr w14:val="tx1"/>
            </w14:solidFill>
          </w14:textFill>
        </w:rPr>
        <w:t>在规定时间内</w:t>
      </w:r>
      <w:r>
        <w:rPr>
          <w:rFonts w:hint="eastAsia"/>
          <w:color w:val="000000" w:themeColor="text1"/>
          <w:sz w:val="24"/>
          <w:szCs w:val="24"/>
          <w:lang w:val="en-US"/>
          <w14:textFill>
            <w14:solidFill>
              <w14:schemeClr w14:val="tx1"/>
            </w14:solidFill>
          </w14:textFill>
        </w:rPr>
        <w:t>通过</w:t>
      </w:r>
      <w:r>
        <w:rPr>
          <w:rFonts w:hint="eastAsia"/>
          <w:color w:val="000000" w:themeColor="text1"/>
          <w:sz w:val="24"/>
          <w:lang w:val="en-US"/>
          <w14:textFill>
            <w14:solidFill>
              <w14:schemeClr w14:val="tx1"/>
            </w14:solidFill>
          </w14:textFill>
        </w:rPr>
        <w:t>“苏采云”系统</w:t>
      </w:r>
      <w:r>
        <w:rPr>
          <w:rFonts w:hint="eastAsia"/>
          <w:color w:val="000000" w:themeColor="text1"/>
          <w:sz w:val="24"/>
          <w:szCs w:val="24"/>
          <w14:textFill>
            <w14:solidFill>
              <w14:schemeClr w14:val="tx1"/>
            </w14:solidFill>
          </w14:textFill>
        </w:rPr>
        <w:t>中提交“澄清响应函”并加盖CA电子公章。澄清、说明和补正的内容作为投标文件的补充部分，具体操作方式见《操作手册》。</w:t>
      </w:r>
    </w:p>
    <w:p w14:paraId="4561FC30">
      <w:pPr>
        <w:spacing w:line="560" w:lineRule="exac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24.3 接到评委会澄清、说明和补正要求的投标人如未按规定做出澄清、说明和补正，其风险由投标人自行承担。</w:t>
      </w:r>
    </w:p>
    <w:p w14:paraId="2DCCC459">
      <w:pPr>
        <w:pStyle w:val="186"/>
        <w:spacing w:before="0" w:after="0" w:line="560" w:lineRule="exact"/>
        <w:ind w:firstLine="420"/>
        <w:rPr>
          <w:rFonts w:hint="eastAsia" w:ascii="Times New Roman" w:hAnsi="Times New Roman"/>
          <w:b w:val="0"/>
          <w:bCs w:val="0"/>
          <w:color w:val="000000" w:themeColor="text1"/>
          <w14:textFill>
            <w14:solidFill>
              <w14:schemeClr w14:val="tx1"/>
            </w14:solidFill>
          </w14:textFill>
        </w:rPr>
      </w:pPr>
      <w:bookmarkStart w:id="160" w:name="_Toc16938549"/>
      <w:bookmarkStart w:id="161" w:name="_Toc513029233"/>
      <w:bookmarkStart w:id="162" w:name="_Toc20823305"/>
      <w:r>
        <w:rPr>
          <w:rFonts w:hint="eastAsia" w:ascii="Times New Roman" w:hAnsi="Times New Roman"/>
          <w:b w:val="0"/>
          <w:bCs w:val="0"/>
          <w:color w:val="000000" w:themeColor="text1"/>
          <w14:textFill>
            <w14:solidFill>
              <w14:schemeClr w14:val="tx1"/>
            </w14:solidFill>
          </w14:textFill>
        </w:rPr>
        <w:t>25、对投标文件的初审</w:t>
      </w:r>
      <w:bookmarkEnd w:id="160"/>
      <w:bookmarkEnd w:id="161"/>
      <w:bookmarkEnd w:id="162"/>
    </w:p>
    <w:p w14:paraId="722D8A69">
      <w:pPr>
        <w:spacing w:line="560" w:lineRule="exact"/>
        <w:ind w:firstLine="480"/>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25.1</w:t>
      </w:r>
      <w:r>
        <w:rPr>
          <w:rFonts w:hint="eastAsia"/>
          <w:bCs/>
          <w:color w:val="000000" w:themeColor="text1"/>
          <w:sz w:val="24"/>
          <w14:textFill>
            <w14:solidFill>
              <w14:schemeClr w14:val="tx1"/>
            </w14:solidFill>
          </w14:textFill>
        </w:rPr>
        <w:t>投标文件初审分为资格审查和符合性审查。</w:t>
      </w:r>
    </w:p>
    <w:p w14:paraId="3DCA39CE">
      <w:pPr>
        <w:spacing w:line="560" w:lineRule="exact"/>
        <w:ind w:firstLine="480"/>
        <w:rPr>
          <w:rFonts w:hint="eastAsia"/>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25.1.1 资格审查：依据法律法规和招标文件的规定，</w:t>
      </w:r>
      <w:r>
        <w:rPr>
          <w:rFonts w:hint="eastAsia"/>
          <w:color w:val="000000" w:themeColor="text1"/>
          <w:sz w:val="24"/>
          <w14:textFill>
            <w14:solidFill>
              <w14:schemeClr w14:val="tx1"/>
            </w14:solidFill>
          </w14:textFill>
        </w:rPr>
        <w:t>由采购人或评委会对投标文件中的资格证明文件进行审查，以确定投标人是否具备投标资格。</w:t>
      </w:r>
    </w:p>
    <w:p w14:paraId="73CD0246">
      <w:pPr>
        <w:spacing w:line="560" w:lineRule="exact"/>
        <w:ind w:firstLine="480"/>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采购人或评委会</w:t>
      </w:r>
      <w:r>
        <w:rPr>
          <w:rFonts w:hint="eastAsia"/>
          <w:bCs/>
          <w:color w:val="000000" w:themeColor="text1"/>
          <w:sz w:val="24"/>
          <w14:textFill>
            <w14:solidFill>
              <w14:schemeClr w14:val="tx1"/>
            </w14:solidFill>
          </w14:textFill>
        </w:rPr>
        <w:t>在进行资格性审查的同时，将在“信用中国”网站（www.creditchina.gov.cn）查询投标人的信用记录，以确定投标人是否具备投标资格,查询结果留存并归档。</w:t>
      </w:r>
    </w:p>
    <w:p w14:paraId="2A93A937">
      <w:pPr>
        <w:spacing w:line="560" w:lineRule="exact"/>
        <w:ind w:firstLine="480"/>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接受联合体的项目，两个以上的自然人、法人或者其他组织组成一个联合体，以一个投标人的身份共同参加政府采购活动的,联合体成员存在不良信用记录的，视同联合体存在不良应用记录。</w:t>
      </w:r>
    </w:p>
    <w:p w14:paraId="2ACF6643">
      <w:pPr>
        <w:spacing w:line="560" w:lineRule="exact"/>
        <w:ind w:firstLine="480"/>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25.1.2 符合性审查：依据招标文件的规定，由评委会从投标文件的有效性、完整性和对招标文件的响应程度进行审查，以确定是否对招标文件的实质性要求作出响应。</w:t>
      </w:r>
    </w:p>
    <w:p w14:paraId="0C4B2247">
      <w:pPr>
        <w:spacing w:line="560" w:lineRule="exact"/>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25.1.3对各投标人符合性审查过程中，对初步被认定为无效投标者，由评委会组长或采购人代表将集体意见通过</w:t>
      </w:r>
      <w:r>
        <w:rPr>
          <w:rFonts w:hint="eastAsia"/>
          <w:color w:val="000000" w:themeColor="text1"/>
          <w:sz w:val="24"/>
          <w:lang w:val="zh-CN"/>
          <w14:textFill>
            <w14:solidFill>
              <w14:schemeClr w14:val="tx1"/>
            </w14:solidFill>
          </w14:textFill>
        </w:rPr>
        <w:t>“苏采云”系统中告知未通过符合性审查的原因，评标结束后，将不再告知未通过符合性审查的原因</w:t>
      </w:r>
      <w:r>
        <w:rPr>
          <w:rFonts w:hint="eastAsia"/>
          <w:color w:val="000000" w:themeColor="text1"/>
          <w:sz w:val="24"/>
          <w14:textFill>
            <w14:solidFill>
              <w14:schemeClr w14:val="tx1"/>
            </w14:solidFill>
          </w14:textFill>
        </w:rPr>
        <w:t>。</w:t>
      </w:r>
    </w:p>
    <w:p w14:paraId="2268DC54">
      <w:pPr>
        <w:spacing w:line="560" w:lineRule="exact"/>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.2在详细评标之前，评委会将首先审查每份投标文件是否实质性响应了招标文件的要求。实质性响应的投标应该是与招标文件要求的全部条款、条件和规格相符，没有重大偏离或保留的投标。</w:t>
      </w:r>
    </w:p>
    <w:p w14:paraId="52B56862">
      <w:pPr>
        <w:spacing w:line="560" w:lineRule="exact"/>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9FF51F4">
      <w:pPr>
        <w:spacing w:line="560" w:lineRule="exact"/>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.3如果投标文件实质上没有响应招标文件的要求，评委会将予以拒绝，投标人不得通过修改或撤销不合要求的偏离或保留而使其投标成为实质性响应的投标。</w:t>
      </w:r>
    </w:p>
    <w:p w14:paraId="159117CF">
      <w:pPr>
        <w:spacing w:line="560" w:lineRule="exact"/>
        <w:ind w:firstLine="480"/>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25.</w:t>
      </w:r>
      <w:r>
        <w:rPr>
          <w:color w:val="000000" w:themeColor="text1"/>
          <w:sz w:val="24"/>
          <w14:textFill>
            <w14:solidFill>
              <w14:schemeClr w14:val="tx1"/>
            </w14:solidFill>
          </w14:textFill>
        </w:rPr>
        <w:t>4</w:t>
      </w:r>
      <w:r>
        <w:rPr>
          <w:rFonts w:hint="eastAsia"/>
          <w:bCs/>
          <w:color w:val="000000" w:themeColor="text1"/>
          <w:sz w:val="24"/>
          <w14:textFill>
            <w14:solidFill>
              <w14:schemeClr w14:val="tx1"/>
            </w14:solidFill>
          </w14:textFill>
        </w:rPr>
        <w:t>评委会将对确定为实质性响应的投标进行进一步审核，确定其是否有计算上或累加上的算术错误，修正错误的原则如下：</w:t>
      </w:r>
    </w:p>
    <w:p w14:paraId="72B31E47">
      <w:pPr>
        <w:spacing w:line="560" w:lineRule="exact"/>
        <w:ind w:firstLine="48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（1）投标文件中开标一览表内容与投标文件中相应内容不一致的，以开标一览表为准。</w:t>
      </w:r>
    </w:p>
    <w:p w14:paraId="7AC35EC6">
      <w:pPr>
        <w:spacing w:line="560" w:lineRule="exact"/>
        <w:ind w:firstLine="48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（2）大写金额和小写金额不一致的，以大写金额为准。</w:t>
      </w:r>
    </w:p>
    <w:p w14:paraId="1EF10CBE">
      <w:pPr>
        <w:spacing w:line="560" w:lineRule="exact"/>
        <w:ind w:firstLine="48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（3）单价金额小数点或者百分比有明显错位的，以开标一览表的总价为准，并修改单价。</w:t>
      </w:r>
    </w:p>
    <w:p w14:paraId="1F377FFB">
      <w:pPr>
        <w:spacing w:line="560" w:lineRule="exact"/>
        <w:ind w:firstLine="480"/>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（4）总价金额与按单价汇总金额不一致的，以单价金额计算结果为准。</w:t>
      </w:r>
    </w:p>
    <w:p w14:paraId="7CACE6CD">
      <w:pPr>
        <w:spacing w:line="560" w:lineRule="exact"/>
        <w:ind w:firstLine="480"/>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同时出现两种以上错误的，按照前款规定的顺序修正。</w:t>
      </w:r>
    </w:p>
    <w:p w14:paraId="741C5028">
      <w:pPr>
        <w:spacing w:line="560" w:lineRule="exact"/>
        <w:ind w:firstLine="480"/>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25.</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 xml:space="preserve"> </w:t>
      </w:r>
      <w:r>
        <w:rPr>
          <w:rFonts w:hint="eastAsia"/>
          <w:bCs/>
          <w:color w:val="000000" w:themeColor="text1"/>
          <w:sz w:val="24"/>
          <w14:textFill>
            <w14:solidFill>
              <w14:schemeClr w14:val="tx1"/>
            </w14:solidFill>
          </w14:textFill>
        </w:rPr>
        <w:t>评委会将按上述修正错误的方法调整投标文件中的投标报价，并</w:t>
      </w:r>
      <w:r>
        <w:rPr>
          <w:bCs/>
          <w:color w:val="000000" w:themeColor="text1"/>
          <w:sz w:val="24"/>
          <w14:textFill>
            <w14:solidFill>
              <w14:schemeClr w14:val="tx1"/>
            </w14:solidFill>
          </w14:textFill>
        </w:rPr>
        <w:t>通过</w:t>
      </w:r>
      <w:r>
        <w:rPr>
          <w:rFonts w:hint="eastAsia"/>
          <w:color w:val="000000" w:themeColor="text1"/>
          <w:sz w:val="24"/>
          <w:szCs w:val="24"/>
          <w14:textFill>
            <w14:solidFill>
              <w14:schemeClr w14:val="tx1"/>
            </w14:solidFill>
          </w14:textFill>
        </w:rPr>
        <w:t>“苏采云”系统</w:t>
      </w:r>
      <w:r>
        <w:rPr>
          <w:rFonts w:hint="eastAsia"/>
          <w:bCs/>
          <w:color w:val="000000" w:themeColor="text1"/>
          <w:sz w:val="24"/>
          <w14:textFill>
            <w14:solidFill>
              <w14:schemeClr w14:val="tx1"/>
            </w14:solidFill>
          </w14:textFill>
        </w:rPr>
        <w:t>告知</w:t>
      </w:r>
      <w:r>
        <w:rPr>
          <w:bCs/>
          <w:color w:val="000000" w:themeColor="text1"/>
          <w:sz w:val="24"/>
          <w14:textFill>
            <w14:solidFill>
              <w14:schemeClr w14:val="tx1"/>
            </w14:solidFill>
          </w14:textFill>
        </w:rPr>
        <w:t>投标人，</w:t>
      </w:r>
      <w:r>
        <w:rPr>
          <w:rFonts w:hint="eastAsia"/>
          <w:bCs/>
          <w:color w:val="000000" w:themeColor="text1"/>
          <w:sz w:val="24"/>
          <w14:textFill>
            <w14:solidFill>
              <w14:schemeClr w14:val="tx1"/>
            </w14:solidFill>
          </w14:textFill>
        </w:rPr>
        <w:t>调整后的价格应对投标人具有约束力。如果投标人不接受修正后的价格，则其投标将被拒绝。</w:t>
      </w:r>
    </w:p>
    <w:p w14:paraId="0693C561">
      <w:pPr>
        <w:spacing w:line="480" w:lineRule="exact"/>
        <w:ind w:firstLine="480"/>
        <w:rPr>
          <w:rFonts w:hint="eastAsia" w:ascii="Times New Roman" w:hAnsi="Times New Roman" w:eastAsia="宋体" w:cs="仿宋"/>
          <w:color w:val="FF0000"/>
          <w:sz w:val="24"/>
          <w:szCs w:val="22"/>
        </w:rPr>
      </w:pPr>
      <w:r>
        <w:rPr>
          <w:rFonts w:hint="eastAsia" w:ascii="Times New Roman" w:hAnsi="Times New Roman" w:eastAsia="宋体" w:cs="仿宋"/>
          <w:color w:val="FF0000"/>
          <w:sz w:val="24"/>
          <w:szCs w:val="22"/>
          <w:lang w:val="en-US" w:eastAsia="zh-CN"/>
        </w:rPr>
        <w:t>25.6</w:t>
      </w:r>
      <w:r>
        <w:rPr>
          <w:rFonts w:hint="eastAsia" w:ascii="Times New Roman" w:hAnsi="Times New Roman" w:eastAsia="宋体" w:cs="仿宋"/>
          <w:color w:val="FF0000"/>
          <w:sz w:val="24"/>
          <w:szCs w:val="22"/>
        </w:rPr>
        <w:t>异常低价投标审查</w:t>
      </w:r>
    </w:p>
    <w:p w14:paraId="65288229">
      <w:pPr>
        <w:spacing w:line="480" w:lineRule="exact"/>
        <w:ind w:firstLine="480"/>
        <w:rPr>
          <w:rFonts w:hint="eastAsia" w:ascii="Times New Roman" w:hAnsi="Times New Roman" w:eastAsia="宋体" w:cs="仿宋"/>
          <w:color w:val="FF0000"/>
          <w:sz w:val="24"/>
          <w:szCs w:val="22"/>
        </w:rPr>
      </w:pPr>
      <w:r>
        <w:rPr>
          <w:rFonts w:hint="eastAsia" w:ascii="Times New Roman" w:hAnsi="Times New Roman" w:eastAsia="宋体" w:cs="仿宋"/>
          <w:color w:val="FF0000"/>
          <w:sz w:val="24"/>
          <w:szCs w:val="22"/>
          <w:lang w:val="en-US" w:eastAsia="zh-CN"/>
        </w:rPr>
        <w:t>25.6</w:t>
      </w:r>
      <w:r>
        <w:rPr>
          <w:rFonts w:hint="eastAsia" w:ascii="Times New Roman" w:hAnsi="Times New Roman" w:eastAsia="宋体" w:cs="仿宋"/>
          <w:color w:val="FF0000"/>
          <w:sz w:val="24"/>
          <w:szCs w:val="22"/>
        </w:rPr>
        <w:t>.1 评标过程中出现下列情形之一的，评标委员会应当启动异常低价投标审查程序：</w:t>
      </w:r>
    </w:p>
    <w:p w14:paraId="5716218C">
      <w:pPr>
        <w:spacing w:line="480" w:lineRule="exact"/>
        <w:ind w:firstLine="480"/>
        <w:rPr>
          <w:rFonts w:hint="eastAsia" w:ascii="Times New Roman" w:hAnsi="Times New Roman" w:eastAsia="宋体" w:cs="仿宋"/>
          <w:color w:val="FF0000"/>
          <w:sz w:val="24"/>
          <w:szCs w:val="22"/>
        </w:rPr>
      </w:pPr>
      <w:r>
        <w:rPr>
          <w:rFonts w:hint="eastAsia" w:ascii="Times New Roman" w:hAnsi="Times New Roman" w:eastAsia="宋体" w:cs="仿宋"/>
          <w:color w:val="FF0000"/>
          <w:sz w:val="24"/>
          <w:szCs w:val="22"/>
        </w:rPr>
        <w:t>（1）投标报价低于全部通过符合性审查供应商投标报价平均值50%的，即投标报价&lt;全部通过符合性审查供应商投标报价平均值×50%；</w:t>
      </w:r>
    </w:p>
    <w:p w14:paraId="243BE866">
      <w:pPr>
        <w:spacing w:line="480" w:lineRule="exact"/>
        <w:ind w:firstLine="480"/>
        <w:rPr>
          <w:rFonts w:hint="eastAsia" w:ascii="Times New Roman" w:hAnsi="Times New Roman" w:eastAsia="宋体" w:cs="仿宋"/>
          <w:color w:val="FF0000"/>
          <w:sz w:val="24"/>
          <w:szCs w:val="22"/>
        </w:rPr>
      </w:pPr>
      <w:r>
        <w:rPr>
          <w:rFonts w:hint="eastAsia" w:ascii="Times New Roman" w:hAnsi="Times New Roman" w:eastAsia="宋体" w:cs="仿宋"/>
          <w:color w:val="FF0000"/>
          <w:sz w:val="24"/>
          <w:szCs w:val="22"/>
        </w:rPr>
        <w:t>（2）投标报价低于通过符合性审查的次低报价供应商投标报价50%的，即投标报价&lt;通过符合性审查的次低报价供应商投标报价×50%；</w:t>
      </w:r>
    </w:p>
    <w:p w14:paraId="21C8C83B">
      <w:pPr>
        <w:spacing w:line="480" w:lineRule="exact"/>
        <w:ind w:firstLine="480"/>
        <w:rPr>
          <w:rFonts w:hint="eastAsia" w:ascii="Times New Roman" w:hAnsi="Times New Roman" w:eastAsia="宋体" w:cs="仿宋"/>
          <w:color w:val="FF0000"/>
          <w:sz w:val="24"/>
          <w:szCs w:val="22"/>
        </w:rPr>
      </w:pPr>
      <w:r>
        <w:rPr>
          <w:rFonts w:hint="eastAsia" w:ascii="Times New Roman" w:hAnsi="Times New Roman" w:eastAsia="宋体" w:cs="仿宋"/>
          <w:color w:val="FF0000"/>
          <w:sz w:val="24"/>
          <w:szCs w:val="22"/>
        </w:rPr>
        <w:t>（3）投标报价低于采购项目最高限价45%的，即投标报价&lt;采购项目最高限价×45%；</w:t>
      </w:r>
    </w:p>
    <w:p w14:paraId="4D823634">
      <w:pPr>
        <w:spacing w:line="480" w:lineRule="exact"/>
        <w:ind w:firstLine="480"/>
        <w:rPr>
          <w:rFonts w:hint="eastAsia" w:ascii="Times New Roman" w:hAnsi="Times New Roman" w:eastAsia="宋体" w:cs="仿宋"/>
          <w:color w:val="FF0000"/>
          <w:sz w:val="24"/>
          <w:szCs w:val="22"/>
        </w:rPr>
      </w:pPr>
      <w:r>
        <w:rPr>
          <w:rFonts w:hint="eastAsia" w:ascii="Times New Roman" w:hAnsi="Times New Roman" w:eastAsia="宋体" w:cs="仿宋"/>
          <w:color w:val="FF0000"/>
          <w:sz w:val="24"/>
          <w:szCs w:val="22"/>
        </w:rPr>
        <w:t>（4）评标委员会基于专业判断，认为供应商报价过低，有可能影响产品质量或者不能诚信履约的其他情形。</w:t>
      </w:r>
    </w:p>
    <w:p w14:paraId="2FA63A82">
      <w:pPr>
        <w:spacing w:line="480" w:lineRule="exact"/>
        <w:ind w:firstLine="480"/>
        <w:rPr>
          <w:rFonts w:hint="eastAsia" w:ascii="Times New Roman" w:hAnsi="Times New Roman" w:eastAsia="宋体" w:cs="仿宋"/>
          <w:color w:val="FF0000"/>
          <w:sz w:val="24"/>
          <w:szCs w:val="22"/>
        </w:rPr>
      </w:pPr>
      <w:r>
        <w:rPr>
          <w:rFonts w:hint="eastAsia" w:ascii="Times New Roman" w:hAnsi="Times New Roman" w:eastAsia="宋体" w:cs="仿宋"/>
          <w:color w:val="FF0000"/>
          <w:sz w:val="24"/>
          <w:szCs w:val="22"/>
          <w:lang w:val="en-US" w:eastAsia="zh-CN"/>
        </w:rPr>
        <w:t>25.6</w:t>
      </w:r>
      <w:r>
        <w:rPr>
          <w:rFonts w:hint="eastAsia" w:ascii="Times New Roman" w:hAnsi="Times New Roman" w:eastAsia="宋体" w:cs="仿宋"/>
          <w:color w:val="FF0000"/>
          <w:sz w:val="24"/>
          <w:szCs w:val="22"/>
        </w:rPr>
        <w:t>.2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31E8EED3">
      <w:pPr>
        <w:spacing w:line="480" w:lineRule="exact"/>
        <w:ind w:firstLine="480"/>
        <w:rPr>
          <w:rFonts w:hint="eastAsia"/>
          <w:bCs/>
          <w:color w:val="000000" w:themeColor="text1"/>
          <w:sz w:val="24"/>
          <w14:textFill>
            <w14:solidFill>
              <w14:schemeClr w14:val="tx1"/>
            </w14:solidFill>
          </w14:textFill>
        </w:rPr>
      </w:pPr>
      <w:r>
        <w:rPr>
          <w:rFonts w:hint="eastAsia" w:ascii="Times New Roman" w:hAnsi="Times New Roman" w:eastAsia="宋体" w:cs="仿宋"/>
          <w:color w:val="FF0000"/>
          <w:sz w:val="24"/>
          <w:szCs w:val="22"/>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17C4FD86">
      <w:pPr>
        <w:spacing w:line="560" w:lineRule="exact"/>
        <w:ind w:firstLine="420"/>
        <w:rPr>
          <w:rFonts w:hint="eastAsia"/>
          <w:color w:val="000000" w:themeColor="text1"/>
          <w:sz w:val="24"/>
          <w14:textFill>
            <w14:solidFill>
              <w14:schemeClr w14:val="tx1"/>
            </w14:solidFill>
          </w14:textFill>
        </w:rPr>
      </w:pPr>
      <w:bookmarkStart w:id="163" w:name="_Toc513029234"/>
      <w:bookmarkStart w:id="164" w:name="_Toc16938550"/>
      <w:bookmarkStart w:id="165" w:name="_Toc20823306"/>
      <w:r>
        <w:rPr>
          <w:rFonts w:hint="eastAsia"/>
          <w:color w:val="000000" w:themeColor="text1"/>
          <w:sz w:val="24"/>
          <w14:textFill>
            <w14:solidFill>
              <w14:schemeClr w14:val="tx1"/>
            </w14:solidFill>
          </w14:textFill>
        </w:rPr>
        <w:t>25.</w:t>
      </w:r>
      <w:r>
        <w:rPr>
          <w:rFonts w:hint="eastAsia"/>
          <w:color w:val="000000" w:themeColor="text1"/>
          <w:sz w:val="24"/>
          <w:lang w:val="en-US" w:eastAsia="zh-CN"/>
          <w14:textFill>
            <w14:solidFill>
              <w14:schemeClr w14:val="tx1"/>
            </w14:solidFill>
          </w14:textFill>
        </w:rPr>
        <w:t>7</w:t>
      </w:r>
      <w:bookmarkStart w:id="218" w:name="_GoBack"/>
      <w:bookmarkEnd w:id="218"/>
      <w:r>
        <w:rPr>
          <w:rFonts w:hint="eastAsia"/>
          <w:color w:val="000000" w:themeColor="text1"/>
          <w:sz w:val="24"/>
          <w14:textFill>
            <w14:solidFill>
              <w14:schemeClr w14:val="tx1"/>
            </w14:solidFill>
          </w14:textFill>
        </w:rPr>
        <w:t>投标人在开、评标全过程中应应随时保持系统在线，及时在</w:t>
      </w:r>
      <w:r>
        <w:rPr>
          <w:rFonts w:hint="eastAsia"/>
          <w:color w:val="000000" w:themeColor="text1"/>
          <w:sz w:val="24"/>
          <w:szCs w:val="24"/>
          <w14:textFill>
            <w14:solidFill>
              <w14:schemeClr w14:val="tx1"/>
            </w14:solidFill>
          </w14:textFill>
        </w:rPr>
        <w:t>“苏采云”系统</w:t>
      </w:r>
      <w:r>
        <w:rPr>
          <w:rFonts w:hint="eastAsia"/>
          <w:color w:val="000000" w:themeColor="text1"/>
          <w:sz w:val="24"/>
          <w14:textFill>
            <w14:solidFill>
              <w14:schemeClr w14:val="tx1"/>
            </w14:solidFill>
          </w14:textFill>
        </w:rPr>
        <w:t>查阅</w:t>
      </w:r>
      <w:r>
        <w:rPr>
          <w:color w:val="000000" w:themeColor="text1"/>
          <w:sz w:val="24"/>
          <w14:textFill>
            <w14:solidFill>
              <w14:schemeClr w14:val="tx1"/>
            </w14:solidFill>
          </w14:textFill>
        </w:rPr>
        <w:t>、答复相关</w:t>
      </w:r>
      <w:r>
        <w:rPr>
          <w:rFonts w:hint="eastAsia"/>
          <w:color w:val="000000" w:themeColor="text1"/>
          <w:sz w:val="24"/>
          <w14:textFill>
            <w14:solidFill>
              <w14:schemeClr w14:val="tx1"/>
            </w14:solidFill>
          </w14:textFill>
        </w:rPr>
        <w:t>信息。</w:t>
      </w:r>
    </w:p>
    <w:p w14:paraId="704B6C5E">
      <w:pPr>
        <w:pStyle w:val="186"/>
        <w:spacing w:before="0" w:after="0" w:line="560" w:lineRule="exact"/>
        <w:ind w:firstLine="420"/>
        <w:rPr>
          <w:rFonts w:hint="eastAsia" w:ascii="Times New Roman" w:hAnsi="Times New Roman"/>
          <w:b w:val="0"/>
          <w:bCs w:val="0"/>
          <w:color w:val="000000" w:themeColor="text1"/>
          <w14:textFill>
            <w14:solidFill>
              <w14:schemeClr w14:val="tx1"/>
            </w14:solidFill>
          </w14:textFill>
        </w:rPr>
      </w:pPr>
      <w:r>
        <w:rPr>
          <w:rFonts w:hint="eastAsia" w:ascii="Times New Roman" w:hAnsi="Times New Roman"/>
          <w:b w:val="0"/>
          <w:bCs w:val="0"/>
          <w:color w:val="000000" w:themeColor="text1"/>
          <w14:textFill>
            <w14:solidFill>
              <w14:schemeClr w14:val="tx1"/>
            </w14:solidFill>
          </w14:textFill>
        </w:rPr>
        <w:t>26、</w:t>
      </w:r>
      <w:bookmarkEnd w:id="163"/>
      <w:bookmarkEnd w:id="164"/>
      <w:bookmarkEnd w:id="165"/>
      <w:r>
        <w:rPr>
          <w:rFonts w:hint="eastAsia" w:ascii="Times New Roman" w:hAnsi="Times New Roman"/>
          <w:b w:val="0"/>
          <w:bCs w:val="0"/>
          <w:color w:val="000000" w:themeColor="text1"/>
          <w14:textFill>
            <w14:solidFill>
              <w14:schemeClr w14:val="tx1"/>
            </w14:solidFill>
          </w14:textFill>
        </w:rPr>
        <w:t>无效投标条款和废标条款</w:t>
      </w:r>
    </w:p>
    <w:p w14:paraId="1809E1D3">
      <w:pPr>
        <w:spacing w:line="560" w:lineRule="exact"/>
        <w:ind w:firstLine="480"/>
        <w:rPr>
          <w:rFonts w:hint="eastAsia"/>
          <w:bCs/>
          <w:color w:val="000000" w:themeColor="text1"/>
          <w:sz w:val="24"/>
          <w14:textFill>
            <w14:solidFill>
              <w14:schemeClr w14:val="tx1"/>
            </w14:solidFill>
          </w14:textFill>
        </w:rPr>
      </w:pPr>
      <w:bookmarkStart w:id="166" w:name="_Toc16938551"/>
      <w:bookmarkStart w:id="167" w:name="_Toc513029235"/>
      <w:bookmarkStart w:id="168" w:name="_Toc20823307"/>
      <w:r>
        <w:rPr>
          <w:rFonts w:hint="eastAsia"/>
          <w:bCs/>
          <w:color w:val="000000" w:themeColor="text1"/>
          <w:sz w:val="24"/>
          <w14:textFill>
            <w14:solidFill>
              <w14:schemeClr w14:val="tx1"/>
            </w14:solidFill>
          </w14:textFill>
        </w:rPr>
        <w:t>26.1无效投标条款</w:t>
      </w:r>
    </w:p>
    <w:p w14:paraId="6315E5EE">
      <w:pPr>
        <w:spacing w:line="560" w:lineRule="exact"/>
        <w:ind w:firstLine="480"/>
        <w:rPr>
          <w:rFonts w:hint="eastAsia"/>
          <w:bCs/>
          <w:color w:val="000000" w:themeColor="text1"/>
          <w:sz w:val="24"/>
          <w:szCs w:val="24"/>
          <w14:textFill>
            <w14:solidFill>
              <w14:schemeClr w14:val="tx1"/>
            </w14:solidFill>
          </w14:textFill>
        </w:rPr>
      </w:pPr>
      <w:r>
        <w:rPr>
          <w:rFonts w:hint="eastAsia"/>
          <w:bCs/>
          <w:color w:val="000000" w:themeColor="text1"/>
          <w:sz w:val="24"/>
          <w14:textFill>
            <w14:solidFill>
              <w14:schemeClr w14:val="tx1"/>
            </w14:solidFill>
          </w14:textFill>
        </w:rPr>
        <w:t>26</w:t>
      </w:r>
      <w:r>
        <w:rPr>
          <w:rFonts w:hint="eastAsia"/>
          <w:bCs/>
          <w:color w:val="000000" w:themeColor="text1"/>
          <w:sz w:val="24"/>
          <w:szCs w:val="24"/>
          <w14:textFill>
            <w14:solidFill>
              <w14:schemeClr w14:val="tx1"/>
            </w14:solidFill>
          </w14:textFill>
        </w:rPr>
        <w:t>.1.1 投标人在</w:t>
      </w:r>
      <w:r>
        <w:rPr>
          <w:rFonts w:hint="eastAsia"/>
          <w:color w:val="000000" w:themeColor="text1"/>
          <w:sz w:val="24"/>
          <w:szCs w:val="24"/>
          <w14:textFill>
            <w14:solidFill>
              <w14:schemeClr w14:val="tx1"/>
            </w14:solidFill>
          </w14:textFill>
        </w:rPr>
        <w:t>“苏采云”系统</w:t>
      </w:r>
      <w:r>
        <w:rPr>
          <w:rFonts w:hint="eastAsia"/>
          <w:bCs/>
          <w:color w:val="000000" w:themeColor="text1"/>
          <w:sz w:val="24"/>
          <w:szCs w:val="24"/>
          <w14:textFill>
            <w14:solidFill>
              <w14:schemeClr w14:val="tx1"/>
            </w14:solidFill>
          </w14:textFill>
        </w:rPr>
        <w:t>规定的时间内未成功解密电子投标文件的。</w:t>
      </w:r>
    </w:p>
    <w:p w14:paraId="7FF45101">
      <w:pPr>
        <w:spacing w:line="560" w:lineRule="exact"/>
        <w:ind w:firstLine="480"/>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26.1.2 投标人未按照招标文件要求上传电子投标文件的。</w:t>
      </w:r>
    </w:p>
    <w:p w14:paraId="0AE17D59">
      <w:pPr>
        <w:spacing w:line="560" w:lineRule="exact"/>
        <w:ind w:firstLine="480"/>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26.1.3同一投标人提交两个（含两个）以上不同的投标报价的。</w:t>
      </w:r>
    </w:p>
    <w:p w14:paraId="41CBDC07">
      <w:pPr>
        <w:spacing w:line="560" w:lineRule="exact"/>
        <w:ind w:firstLine="480"/>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26.1.4投标人不具备招标文件中规定资格要求的。</w:t>
      </w:r>
    </w:p>
    <w:p w14:paraId="55B0853F">
      <w:pPr>
        <w:spacing w:line="560" w:lineRule="exact"/>
        <w:ind w:firstLine="480"/>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26.1.5投标人的报价超过了采购预算或最高限价的。</w:t>
      </w:r>
    </w:p>
    <w:p w14:paraId="1B4865AF">
      <w:pPr>
        <w:spacing w:line="560" w:lineRule="exact"/>
        <w:ind w:firstLine="480"/>
        <w:rPr>
          <w:rFonts w:hint="eastAsia"/>
          <w:bCs/>
          <w:i/>
          <w:color w:val="000000" w:themeColor="text1"/>
          <w:sz w:val="24"/>
          <w:u w:val="single"/>
          <w14:textFill>
            <w14:solidFill>
              <w14:schemeClr w14:val="tx1"/>
            </w14:solidFill>
          </w14:textFill>
        </w:rPr>
      </w:pPr>
      <w:r>
        <w:rPr>
          <w:rFonts w:hint="eastAsia"/>
          <w:bCs/>
          <w:color w:val="000000" w:themeColor="text1"/>
          <w:sz w:val="24"/>
          <w14:textFill>
            <w14:solidFill>
              <w14:schemeClr w14:val="tx1"/>
            </w14:solidFill>
          </w14:textFill>
        </w:rPr>
        <w:t>26.1.6未通过符合性审查的。</w:t>
      </w:r>
    </w:p>
    <w:p w14:paraId="7CD0C841">
      <w:pPr>
        <w:spacing w:line="560" w:lineRule="exact"/>
        <w:ind w:firstLine="480"/>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26.1.7不符合招标文件中规定的实质性要求和条件的（本招标文件中加★项为实质性要求和条件）。</w:t>
      </w:r>
    </w:p>
    <w:p w14:paraId="6FB8101D">
      <w:pPr>
        <w:spacing w:line="560" w:lineRule="exact"/>
        <w:ind w:firstLine="480"/>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3685417">
      <w:pPr>
        <w:spacing w:line="560" w:lineRule="exact"/>
        <w:ind w:firstLine="480"/>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26.1.9 投标文件含有采购人不能接受的附加条件的。</w:t>
      </w:r>
    </w:p>
    <w:p w14:paraId="41678DC9">
      <w:pPr>
        <w:spacing w:line="560" w:lineRule="exact"/>
        <w:ind w:firstLine="420"/>
        <w:rPr>
          <w:rFonts w:hint="eastAsia"/>
          <w:bCs/>
          <w:color w:val="000000" w:themeColor="text1"/>
          <w:sz w:val="24"/>
          <w:highlight w:val="yellow"/>
          <w14:textFill>
            <w14:solidFill>
              <w14:schemeClr w14:val="tx1"/>
            </w14:solidFill>
          </w14:textFill>
        </w:rPr>
      </w:pPr>
      <w:r>
        <w:rPr>
          <w:rFonts w:hint="eastAsia"/>
          <w:bCs/>
          <w:color w:val="000000" w:themeColor="text1"/>
          <w:sz w:val="24"/>
          <w14:textFill>
            <w14:solidFill>
              <w14:schemeClr w14:val="tx1"/>
            </w14:solidFill>
          </w14:textFill>
        </w:rPr>
        <w:t>26.1.10评委会认为投标人的报价明显低于其他通过符合性审查投标人的报价，有可能影响产品质量或者不能诚信履约的，将通过</w:t>
      </w:r>
      <w:r>
        <w:rPr>
          <w:rFonts w:hint="eastAsia"/>
          <w:color w:val="000000" w:themeColor="text1"/>
          <w:sz w:val="24"/>
          <w:szCs w:val="24"/>
          <w14:textFill>
            <w14:solidFill>
              <w14:schemeClr w14:val="tx1"/>
            </w14:solidFill>
          </w14:textFill>
        </w:rPr>
        <w:t>“苏采云”系统</w:t>
      </w:r>
      <w:r>
        <w:rPr>
          <w:rFonts w:hint="eastAsia"/>
          <w:bCs/>
          <w:color w:val="000000" w:themeColor="text1"/>
          <w:sz w:val="24"/>
          <w14:textFill>
            <w14:solidFill>
              <w14:schemeClr w14:val="tx1"/>
            </w14:solidFill>
          </w14:textFill>
        </w:rPr>
        <w:t>要求其在合理的时间内提供说明，必要时提交相关证明材料；投标人不能证明其报价合理性的，评委会应当将其作为无效投标处理。</w:t>
      </w:r>
    </w:p>
    <w:p w14:paraId="09178D0E">
      <w:pPr>
        <w:spacing w:line="560" w:lineRule="exact"/>
        <w:ind w:firstLine="420"/>
        <w:rPr>
          <w:rFonts w:hint="eastAsia"/>
          <w:color w:val="000000" w:themeColor="text1"/>
          <w14:textFill>
            <w14:solidFill>
              <w14:schemeClr w14:val="tx1"/>
            </w14:solidFill>
          </w14:textFill>
        </w:rPr>
      </w:pPr>
      <w:r>
        <w:rPr>
          <w:rFonts w:hint="eastAsia"/>
          <w:color w:val="000000" w:themeColor="text1"/>
          <w:sz w:val="24"/>
          <w:lang w:val="zh-CN"/>
          <w14:textFill>
            <w14:solidFill>
              <w14:schemeClr w14:val="tx1"/>
            </w14:solidFill>
          </w14:textFill>
        </w:rPr>
        <w:t>26.1.11本项目采购产品被财政部、国家发改委、生态环境部等列入“节能产品品目清单”、“环境标志产品品目清单”强制采购范围，而投标供应商所投产品不在强制采购范围内的。（采购产品如属于政府强制采购节能产品品目清单范围内，采购文件中必须提供国家确定的认证机构出具的、处于有效期之内的该节能产品认证证书图片）。</w:t>
      </w:r>
    </w:p>
    <w:p w14:paraId="726A9DB0">
      <w:pPr>
        <w:spacing w:line="560" w:lineRule="exact"/>
        <w:ind w:firstLine="480"/>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26.1.12 投标文件未按照招标文件要求加盖CA</w:t>
      </w:r>
      <w:r>
        <w:rPr>
          <w:bCs/>
          <w:color w:val="000000" w:themeColor="text1"/>
          <w:sz w:val="24"/>
          <w14:textFill>
            <w14:solidFill>
              <w14:schemeClr w14:val="tx1"/>
            </w14:solidFill>
          </w14:textFill>
        </w:rPr>
        <w:t>电子公章的</w:t>
      </w:r>
      <w:r>
        <w:rPr>
          <w:rFonts w:hint="eastAsia"/>
          <w:bCs/>
          <w:color w:val="000000" w:themeColor="text1"/>
          <w:sz w:val="24"/>
          <w14:textFill>
            <w14:solidFill>
              <w14:schemeClr w14:val="tx1"/>
            </w14:solidFill>
          </w14:textFill>
        </w:rPr>
        <w:t>。</w:t>
      </w:r>
    </w:p>
    <w:p w14:paraId="1539A2BD">
      <w:pPr>
        <w:spacing w:line="560" w:lineRule="exact"/>
        <w:ind w:firstLine="480"/>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26.1.13其他法律、法规及本招标文件规定的属无效投标的情形。</w:t>
      </w:r>
    </w:p>
    <w:p w14:paraId="39037159">
      <w:pPr>
        <w:spacing w:line="560" w:lineRule="exact"/>
        <w:ind w:firstLine="480"/>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26.2废标条款</w:t>
      </w:r>
    </w:p>
    <w:p w14:paraId="140B3A28">
      <w:pPr>
        <w:spacing w:line="560" w:lineRule="exact"/>
        <w:ind w:firstLine="48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26.2.1符合专业条件的投标人或者对招标文件作实质响应的投标人不足三家的。</w:t>
      </w:r>
    </w:p>
    <w:p w14:paraId="664278E5">
      <w:pPr>
        <w:spacing w:line="560" w:lineRule="exact"/>
        <w:ind w:firstLine="480"/>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26.2.2出现影响采购公正的违法、违规行为的。</w:t>
      </w:r>
    </w:p>
    <w:p w14:paraId="7A934516">
      <w:pPr>
        <w:spacing w:line="560" w:lineRule="exact"/>
        <w:ind w:firstLine="480"/>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26.2.3因重大变故，采购任务取消的。</w:t>
      </w:r>
    </w:p>
    <w:p w14:paraId="4019C940">
      <w:pPr>
        <w:spacing w:line="560" w:lineRule="exact"/>
        <w:ind w:firstLine="480"/>
        <w:rPr>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26.2.4评委会认定招标文件存在歧义、重大缺陷导致评审工作无法进行。</w:t>
      </w:r>
    </w:p>
    <w:p w14:paraId="52E67606">
      <w:pPr>
        <w:spacing w:line="560" w:lineRule="exact"/>
        <w:ind w:firstLine="480"/>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26.2.5 因</w:t>
      </w:r>
      <w:r>
        <w:rPr>
          <w:rFonts w:hint="eastAsia"/>
          <w:color w:val="000000" w:themeColor="text1"/>
          <w:sz w:val="24"/>
          <w:szCs w:val="24"/>
          <w14:textFill>
            <w14:solidFill>
              <w14:schemeClr w14:val="tx1"/>
            </w14:solidFill>
          </w14:textFill>
        </w:rPr>
        <w:t>“苏采云”系统</w:t>
      </w:r>
      <w:r>
        <w:rPr>
          <w:bCs/>
          <w:color w:val="000000" w:themeColor="text1"/>
          <w:sz w:val="24"/>
          <w14:textFill>
            <w14:solidFill>
              <w14:schemeClr w14:val="tx1"/>
            </w14:solidFill>
          </w14:textFill>
        </w:rPr>
        <w:t>系统故障原因造成开标不成功</w:t>
      </w:r>
      <w:r>
        <w:rPr>
          <w:rFonts w:hint="eastAsia"/>
          <w:bCs/>
          <w:color w:val="000000" w:themeColor="text1"/>
          <w:sz w:val="24"/>
          <w14:textFill>
            <w14:solidFill>
              <w14:schemeClr w14:val="tx1"/>
            </w14:solidFill>
          </w14:textFill>
        </w:rPr>
        <w:t>的</w:t>
      </w:r>
      <w:r>
        <w:rPr>
          <w:bCs/>
          <w:color w:val="000000" w:themeColor="text1"/>
          <w:sz w:val="24"/>
          <w14:textFill>
            <w14:solidFill>
              <w14:schemeClr w14:val="tx1"/>
            </w14:solidFill>
          </w14:textFill>
        </w:rPr>
        <w:t>。</w:t>
      </w:r>
    </w:p>
    <w:p w14:paraId="23BC774D">
      <w:pPr>
        <w:spacing w:line="560" w:lineRule="exact"/>
        <w:ind w:firstLine="480"/>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26.3 投标截止时间结束后参加投标的投标人不足三家的处理：</w:t>
      </w:r>
    </w:p>
    <w:p w14:paraId="554BDA2C">
      <w:pPr>
        <w:spacing w:line="560" w:lineRule="exact"/>
        <w:ind w:firstLine="480"/>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26.3.1如出现投标截止时间结束后参加投标的投标人或者在评标期间对招标文件做出实质响应的投标人不足三家情况，按政府采购相关规定执行。</w:t>
      </w:r>
    </w:p>
    <w:p w14:paraId="20A062DD">
      <w:pPr>
        <w:pStyle w:val="184"/>
        <w:spacing w:before="0" w:after="0" w:line="560" w:lineRule="exact"/>
        <w:ind w:firstLine="482"/>
        <w:rPr>
          <w:rFonts w:hint="eastAsia"/>
          <w:color w:val="000000" w:themeColor="text1"/>
          <w14:textFill>
            <w14:solidFill>
              <w14:schemeClr w14:val="tx1"/>
            </w14:solidFill>
          </w14:textFill>
        </w:rPr>
      </w:pPr>
      <w:bookmarkStart w:id="169" w:name="_Toc120614219"/>
      <w:r>
        <w:rPr>
          <w:rFonts w:hint="eastAsia"/>
          <w:color w:val="000000" w:themeColor="text1"/>
          <w14:textFill>
            <w14:solidFill>
              <w14:schemeClr w14:val="tx1"/>
            </w14:solidFill>
          </w14:textFill>
        </w:rPr>
        <w:t>六、</w:t>
      </w:r>
      <w:bookmarkEnd w:id="166"/>
      <w:bookmarkEnd w:id="167"/>
      <w:bookmarkEnd w:id="168"/>
      <w:r>
        <w:rPr>
          <w:rFonts w:hint="eastAsia"/>
          <w:color w:val="000000" w:themeColor="text1"/>
          <w14:textFill>
            <w14:solidFill>
              <w14:schemeClr w14:val="tx1"/>
            </w14:solidFill>
          </w14:textFill>
        </w:rPr>
        <w:t>定标</w:t>
      </w:r>
      <w:bookmarkEnd w:id="169"/>
    </w:p>
    <w:p w14:paraId="64786682">
      <w:pPr>
        <w:pStyle w:val="186"/>
        <w:spacing w:before="0" w:after="0" w:line="560" w:lineRule="exact"/>
        <w:ind w:firstLine="600"/>
        <w:rPr>
          <w:rFonts w:hint="eastAsia" w:ascii="Times New Roman" w:hAnsi="Times New Roman" w:cs="Times New Roman"/>
          <w:b w:val="0"/>
          <w:color w:val="000000" w:themeColor="text1"/>
          <w:sz w:val="30"/>
          <w:szCs w:val="30"/>
          <w14:textFill>
            <w14:solidFill>
              <w14:schemeClr w14:val="tx1"/>
            </w14:solidFill>
          </w14:textFill>
        </w:rPr>
      </w:pPr>
      <w:bookmarkStart w:id="170" w:name="_Toc513029238"/>
      <w:bookmarkStart w:id="171" w:name="_Toc20823310"/>
      <w:bookmarkStart w:id="172" w:name="_Toc16938554"/>
      <w:r>
        <w:rPr>
          <w:rFonts w:hint="eastAsia" w:ascii="Times New Roman" w:hAnsi="Times New Roman" w:cs="Times New Roman"/>
          <w:b w:val="0"/>
          <w:color w:val="000000" w:themeColor="text1"/>
          <w:sz w:val="30"/>
          <w:szCs w:val="30"/>
          <w14:textFill>
            <w14:solidFill>
              <w14:schemeClr w14:val="tx1"/>
            </w14:solidFill>
          </w14:textFill>
        </w:rPr>
        <w:t>27、</w:t>
      </w:r>
      <w:bookmarkEnd w:id="170"/>
      <w:r>
        <w:rPr>
          <w:rFonts w:hint="eastAsia" w:ascii="Times New Roman" w:hAnsi="Times New Roman" w:cs="Times New Roman"/>
          <w:b w:val="0"/>
          <w:color w:val="000000" w:themeColor="text1"/>
          <w:sz w:val="30"/>
          <w:szCs w:val="30"/>
          <w14:textFill>
            <w14:solidFill>
              <w14:schemeClr w14:val="tx1"/>
            </w14:solidFill>
          </w14:textFill>
        </w:rPr>
        <w:t>确定</w:t>
      </w:r>
      <w:bookmarkEnd w:id="171"/>
      <w:bookmarkEnd w:id="172"/>
      <w:r>
        <w:rPr>
          <w:rFonts w:hint="eastAsia" w:ascii="Times New Roman" w:hAnsi="Times New Roman" w:cs="Times New Roman"/>
          <w:b w:val="0"/>
          <w:color w:val="000000" w:themeColor="text1"/>
          <w:sz w:val="30"/>
          <w:szCs w:val="30"/>
          <w14:textFill>
            <w14:solidFill>
              <w14:schemeClr w14:val="tx1"/>
            </w14:solidFill>
          </w14:textFill>
        </w:rPr>
        <w:t>中标单位</w:t>
      </w:r>
    </w:p>
    <w:p w14:paraId="287E7DEA">
      <w:pPr>
        <w:spacing w:line="560" w:lineRule="exact"/>
        <w:ind w:firstLine="480"/>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27.1中标候选人的选取原则和数量见招标文件第五章规定。 </w:t>
      </w:r>
    </w:p>
    <w:p w14:paraId="30A6E4D3">
      <w:pPr>
        <w:spacing w:line="560" w:lineRule="exact"/>
        <w:ind w:firstLine="480"/>
        <w:rPr>
          <w:rFonts w:hint="eastAsia"/>
          <w:bCs/>
          <w:color w:val="000000" w:themeColor="text1"/>
          <w:sz w:val="24"/>
          <w:lang w:val="zh-CN"/>
          <w14:textFill>
            <w14:solidFill>
              <w14:schemeClr w14:val="tx1"/>
            </w14:solidFill>
          </w14:textFill>
        </w:rPr>
      </w:pPr>
      <w:r>
        <w:rPr>
          <w:rFonts w:hint="eastAsia"/>
          <w:bCs/>
          <w:color w:val="000000" w:themeColor="text1"/>
          <w:sz w:val="24"/>
          <w:lang w:val="zh-CN"/>
          <w14:textFill>
            <w14:solidFill>
              <w14:schemeClr w14:val="tx1"/>
            </w14:solidFill>
          </w14:textFill>
        </w:rPr>
        <w:t>27.2 按以下第</w:t>
      </w:r>
      <w:r>
        <w:rPr>
          <w:rFonts w:hint="eastAsia"/>
          <w:bCs/>
          <w:color w:val="000000" w:themeColor="text1"/>
          <w:sz w:val="24"/>
          <w:u w:val="single"/>
          <w:lang w:val="zh-CN"/>
          <w14:textFill>
            <w14:solidFill>
              <w14:schemeClr w14:val="tx1"/>
            </w14:solidFill>
          </w14:textFill>
        </w:rPr>
        <w:t>（</w:t>
      </w:r>
      <w:r>
        <w:rPr>
          <w:bCs/>
          <w:color w:val="000000" w:themeColor="text1"/>
          <w:sz w:val="24"/>
          <w:u w:val="single"/>
          <w14:textFill>
            <w14:solidFill>
              <w14:schemeClr w14:val="tx1"/>
            </w14:solidFill>
          </w14:textFill>
        </w:rPr>
        <w:t>2</w:t>
      </w:r>
      <w:r>
        <w:rPr>
          <w:rFonts w:hint="eastAsia"/>
          <w:bCs/>
          <w:color w:val="000000" w:themeColor="text1"/>
          <w:sz w:val="24"/>
          <w:u w:val="single"/>
          <w:lang w:val="zh-CN"/>
          <w14:textFill>
            <w14:solidFill>
              <w14:schemeClr w14:val="tx1"/>
            </w14:solidFill>
          </w14:textFill>
        </w:rPr>
        <w:t>）</w:t>
      </w:r>
      <w:r>
        <w:rPr>
          <w:rFonts w:hint="eastAsia"/>
          <w:bCs/>
          <w:color w:val="000000" w:themeColor="text1"/>
          <w:sz w:val="24"/>
          <w:lang w:val="zh-CN"/>
          <w14:textFill>
            <w14:solidFill>
              <w14:schemeClr w14:val="tx1"/>
            </w14:solidFill>
          </w14:textFill>
        </w:rPr>
        <w:t>种方式确定中标人</w:t>
      </w:r>
    </w:p>
    <w:p w14:paraId="1E28410E">
      <w:pPr>
        <w:spacing w:line="560" w:lineRule="exact"/>
        <w:ind w:firstLine="480"/>
        <w:rPr>
          <w:rFonts w:hint="eastAsia"/>
          <w:bCs/>
          <w:color w:val="000000" w:themeColor="text1"/>
          <w:sz w:val="24"/>
          <w:lang w:val="zh-CN"/>
          <w14:textFill>
            <w14:solidFill>
              <w14:schemeClr w14:val="tx1"/>
            </w14:solidFill>
          </w14:textFill>
        </w:rPr>
      </w:pPr>
      <w:r>
        <w:rPr>
          <w:rFonts w:hint="eastAsia"/>
          <w:bCs/>
          <w:color w:val="000000" w:themeColor="text1"/>
          <w:sz w:val="24"/>
          <w:lang w:val="zh-CN"/>
          <w14:textFill>
            <w14:solidFill>
              <w14:schemeClr w14:val="tx1"/>
            </w14:solidFill>
          </w14:textFill>
        </w:rPr>
        <w:t>（1）评委会直接确定排名第一的中标候选人为中标人；</w:t>
      </w:r>
    </w:p>
    <w:p w14:paraId="25C6E9BF">
      <w:pPr>
        <w:spacing w:line="560" w:lineRule="exact"/>
        <w:ind w:firstLine="480"/>
        <w:rPr>
          <w:rFonts w:hint="eastAsia"/>
          <w:bCs/>
          <w:color w:val="000000" w:themeColor="text1"/>
          <w:sz w:val="24"/>
          <w:lang w:val="zh-CN"/>
          <w14:textFill>
            <w14:solidFill>
              <w14:schemeClr w14:val="tx1"/>
            </w14:solidFill>
          </w14:textFill>
        </w:rPr>
      </w:pPr>
      <w:r>
        <w:rPr>
          <w:rFonts w:hint="eastAsia"/>
          <w:bCs/>
          <w:color w:val="000000" w:themeColor="text1"/>
          <w:sz w:val="24"/>
          <w:lang w:val="zh-CN"/>
          <w14:textFill>
            <w14:solidFill>
              <w14:schemeClr w14:val="tx1"/>
            </w14:solidFill>
          </w14:textFill>
        </w:rPr>
        <w:t>（2）采购人在评委会推荐的中标候选人中按顺序确定中标人。</w:t>
      </w:r>
    </w:p>
    <w:p w14:paraId="47226E29">
      <w:pPr>
        <w:spacing w:line="560" w:lineRule="exact"/>
        <w:ind w:firstLine="480"/>
        <w:rPr>
          <w:rFonts w:hint="eastAsia"/>
          <w:color w:val="000000" w:themeColor="text1"/>
          <w14:textFill>
            <w14:solidFill>
              <w14:schemeClr w14:val="tx1"/>
            </w14:solidFill>
          </w14:textFill>
        </w:rPr>
      </w:pPr>
      <w:r>
        <w:rPr>
          <w:rFonts w:hint="eastAsia"/>
          <w:bCs/>
          <w:color w:val="000000" w:themeColor="text1"/>
          <w:sz w:val="24"/>
          <w:lang w:val="zh-CN"/>
          <w14:textFill>
            <w14:solidFill>
              <w14:schemeClr w14:val="tx1"/>
            </w14:solidFill>
          </w14:textFill>
        </w:rPr>
        <w:t>按第2种方式确定中标人的，采购代理机构自评审结束之日起两个工作日内将评审报告送交采购人，采购人自收到评审报告之日起五个工作日内在评审报告推荐的中标候选人中按顺序确定中标人。</w:t>
      </w:r>
    </w:p>
    <w:p w14:paraId="784B15DF">
      <w:pPr>
        <w:spacing w:line="560" w:lineRule="exact"/>
        <w:ind w:firstLine="480"/>
        <w:rPr>
          <w:rFonts w:hint="eastAsia"/>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27.3 </w:t>
      </w:r>
      <w:r>
        <w:rPr>
          <w:rFonts w:hint="eastAsia"/>
          <w:color w:val="000000" w:themeColor="text1"/>
          <w:sz w:val="24"/>
          <w:szCs w:val="24"/>
          <w14:textFill>
            <w14:solidFill>
              <w14:schemeClr w14:val="tx1"/>
            </w14:solidFill>
          </w14:textFill>
        </w:rPr>
        <w:t>采购代理机构将在“宿迁市政府采购网”发布中标公告，公告期限为1个工作日。</w:t>
      </w:r>
    </w:p>
    <w:p w14:paraId="6BF1F0D3">
      <w:pPr>
        <w:spacing w:line="560" w:lineRule="exact"/>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27.4  若有充分证据证明，中标人出现下列情况之一的，一经查实，将被取消中标资格：</w:t>
      </w:r>
    </w:p>
    <w:p w14:paraId="41426DBB">
      <w:pPr>
        <w:spacing w:line="560" w:lineRule="exact"/>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27.4.1提供虚假材料谋取中标的。</w:t>
      </w:r>
    </w:p>
    <w:p w14:paraId="7067E6D9">
      <w:pPr>
        <w:spacing w:line="560" w:lineRule="exact"/>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27.4.2向采购人、采购代理机构行贿或者提供其他不正当利益的。</w:t>
      </w:r>
    </w:p>
    <w:p w14:paraId="1D227ED2">
      <w:pPr>
        <w:spacing w:line="560" w:lineRule="exact"/>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27.4.3属于本文件规定的无效条件，但在评标过程中又未被评委会发现的。</w:t>
      </w:r>
    </w:p>
    <w:p w14:paraId="2A12212C">
      <w:pPr>
        <w:spacing w:line="560" w:lineRule="exact"/>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27.4.4与采购人或者其他投标人恶意串通的。</w:t>
      </w:r>
    </w:p>
    <w:p w14:paraId="51CFC452">
      <w:pPr>
        <w:spacing w:line="560" w:lineRule="exact"/>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27.4.5采取不正当手段诋毁、排挤其他投标人的。</w:t>
      </w:r>
    </w:p>
    <w:p w14:paraId="78889A24">
      <w:pPr>
        <w:spacing w:line="560" w:lineRule="exact"/>
        <w:ind w:firstLine="480"/>
        <w:rPr>
          <w:color w:val="000000" w:themeColor="text1"/>
          <w:sz w:val="24"/>
          <w:szCs w:val="24"/>
          <w14:textFill>
            <w14:solidFill>
              <w14:schemeClr w14:val="tx1"/>
            </w14:solidFill>
          </w14:textFill>
        </w:rPr>
      </w:pPr>
      <w:bookmarkStart w:id="173" w:name="_Toc200451960"/>
      <w:r>
        <w:rPr>
          <w:rFonts w:hint="eastAsia"/>
          <w:color w:val="000000" w:themeColor="text1"/>
          <w:sz w:val="24"/>
          <w:szCs w:val="24"/>
          <w14:textFill>
            <w14:solidFill>
              <w14:schemeClr w14:val="tx1"/>
            </w14:solidFill>
          </w14:textFill>
        </w:rPr>
        <w:t xml:space="preserve">27.5 </w:t>
      </w:r>
      <w:r>
        <w:rPr>
          <w:rFonts w:cs="宋体"/>
          <w:color w:val="000000" w:themeColor="text1"/>
          <w:sz w:val="24"/>
          <w:szCs w:val="24"/>
          <w14:textFill>
            <w14:solidFill>
              <w14:schemeClr w14:val="tx1"/>
            </w14:solidFill>
          </w14:textFill>
        </w:rPr>
        <w:t>有下列情形之一的，</w:t>
      </w:r>
      <w:r>
        <w:rPr>
          <w:rFonts w:hint="eastAsia" w:cs="宋体"/>
          <w:color w:val="000000" w:themeColor="text1"/>
          <w:sz w:val="24"/>
          <w:szCs w:val="24"/>
          <w14:textFill>
            <w14:solidFill>
              <w14:schemeClr w14:val="tx1"/>
            </w14:solidFill>
          </w14:textFill>
        </w:rPr>
        <w:t>视为投标人</w:t>
      </w:r>
      <w:r>
        <w:rPr>
          <w:rFonts w:cs="宋体"/>
          <w:color w:val="000000" w:themeColor="text1"/>
          <w:sz w:val="24"/>
          <w:szCs w:val="24"/>
          <w14:textFill>
            <w14:solidFill>
              <w14:schemeClr w14:val="tx1"/>
            </w14:solidFill>
          </w14:textFill>
        </w:rPr>
        <w:t>串通</w:t>
      </w:r>
      <w:r>
        <w:rPr>
          <w:rFonts w:hint="eastAsia" w:cs="宋体"/>
          <w:color w:val="000000" w:themeColor="text1"/>
          <w:sz w:val="24"/>
          <w:szCs w:val="24"/>
          <w14:textFill>
            <w14:solidFill>
              <w14:schemeClr w14:val="tx1"/>
            </w14:solidFill>
          </w14:textFill>
        </w:rPr>
        <w:t>投标，投标无效：</w:t>
      </w:r>
    </w:p>
    <w:p w14:paraId="7D384E57">
      <w:pPr>
        <w:spacing w:line="560" w:lineRule="exact"/>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27.5.1不同投标人的投标文件由同一单位或者个人编制。</w:t>
      </w:r>
    </w:p>
    <w:p w14:paraId="67386C0E">
      <w:pPr>
        <w:spacing w:line="560" w:lineRule="exact"/>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27.5.2不同投标人委托同一单位或者个人办理投标事宜。</w:t>
      </w:r>
    </w:p>
    <w:p w14:paraId="5D382383">
      <w:pPr>
        <w:spacing w:line="560" w:lineRule="exact"/>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27.5.3 不同投标人的投标文件载明的项目管理成员或者联系人员为同一人。</w:t>
      </w:r>
    </w:p>
    <w:p w14:paraId="1BD6612D">
      <w:pPr>
        <w:spacing w:line="560" w:lineRule="exact"/>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27.5.4不同投标人的投标文件异常一致或者投标报价呈规律性差异。</w:t>
      </w:r>
    </w:p>
    <w:p w14:paraId="5E55034B">
      <w:pPr>
        <w:pStyle w:val="186"/>
        <w:spacing w:before="0" w:after="0" w:line="560" w:lineRule="exact"/>
        <w:ind w:firstLine="600"/>
        <w:rPr>
          <w:rFonts w:hint="eastAsia" w:ascii="Times New Roman" w:hAnsi="Times New Roman" w:cs="Times New Roman"/>
          <w:b w:val="0"/>
          <w:color w:val="000000" w:themeColor="text1"/>
          <w:sz w:val="30"/>
          <w:szCs w:val="30"/>
          <w14:textFill>
            <w14:solidFill>
              <w14:schemeClr w14:val="tx1"/>
            </w14:solidFill>
          </w14:textFill>
        </w:rPr>
      </w:pPr>
      <w:r>
        <w:rPr>
          <w:rFonts w:hint="eastAsia" w:ascii="Times New Roman" w:hAnsi="Times New Roman" w:cs="Times New Roman"/>
          <w:b w:val="0"/>
          <w:color w:val="000000" w:themeColor="text1"/>
          <w:sz w:val="30"/>
          <w:szCs w:val="30"/>
          <w14:textFill>
            <w14:solidFill>
              <w14:schemeClr w14:val="tx1"/>
            </w14:solidFill>
          </w14:textFill>
        </w:rPr>
        <w:t>28、质疑处理</w:t>
      </w:r>
      <w:bookmarkEnd w:id="173"/>
    </w:p>
    <w:p w14:paraId="788C99A7">
      <w:pPr>
        <w:spacing w:line="560" w:lineRule="exact"/>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28.1 提出质疑的投标人应当是参与所质疑项目采购活动的投标人。潜在投标人依法获取其可质疑的采购文件的，可以对采购文件提出质疑。</w:t>
      </w:r>
    </w:p>
    <w:p w14:paraId="1C8E56BF">
      <w:pPr>
        <w:spacing w:line="560" w:lineRule="exact"/>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333F8D6C">
      <w:pPr>
        <w:spacing w:line="560" w:lineRule="exact"/>
        <w:ind w:firstLine="480"/>
        <w:rPr>
          <w:rFonts w:hint="eastAsia" w:cs="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28.2.1</w:t>
      </w:r>
      <w:r>
        <w:rPr>
          <w:rFonts w:cs="宋体"/>
          <w:color w:val="000000" w:themeColor="text1"/>
          <w:sz w:val="24"/>
          <w:szCs w:val="24"/>
          <w14:textFill>
            <w14:solidFill>
              <w14:schemeClr w14:val="tx1"/>
            </w14:solidFill>
          </w14:textFill>
        </w:rPr>
        <w:t>对可以质疑的采购文件提出质疑的，为收到采购文件之日或者采购文件公告期限届满之日；</w:t>
      </w:r>
    </w:p>
    <w:p w14:paraId="01CD2B54">
      <w:pPr>
        <w:spacing w:line="560" w:lineRule="exact"/>
        <w:ind w:firstLine="480"/>
        <w:rPr>
          <w:rFonts w:hint="eastAsia" w:cs="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28.2.2</w:t>
      </w:r>
      <w:r>
        <w:rPr>
          <w:rFonts w:cs="宋体"/>
          <w:color w:val="000000" w:themeColor="text1"/>
          <w:sz w:val="24"/>
          <w:szCs w:val="24"/>
          <w14:textFill>
            <w14:solidFill>
              <w14:schemeClr w14:val="tx1"/>
            </w14:solidFill>
          </w14:textFill>
        </w:rPr>
        <w:t>对采购过程提出质疑的，为各采购程序环节结束之日；</w:t>
      </w:r>
    </w:p>
    <w:p w14:paraId="131B3B48">
      <w:pPr>
        <w:spacing w:line="560" w:lineRule="exact"/>
        <w:ind w:firstLine="480"/>
        <w:rPr>
          <w:rFonts w:hint="eastAsia" w:cs="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28.2.3</w:t>
      </w:r>
      <w:r>
        <w:rPr>
          <w:rFonts w:cs="宋体"/>
          <w:color w:val="000000" w:themeColor="text1"/>
          <w:sz w:val="24"/>
          <w:szCs w:val="24"/>
          <w14:textFill>
            <w14:solidFill>
              <w14:schemeClr w14:val="tx1"/>
            </w14:solidFill>
          </w14:textFill>
        </w:rPr>
        <w:t>对中标或者成交结果提出质疑的，为中标或者成交结果公告期限届满之日。</w:t>
      </w:r>
    </w:p>
    <w:p w14:paraId="141114AF">
      <w:pPr>
        <w:spacing w:line="560" w:lineRule="exact"/>
        <w:ind w:firstLine="480"/>
        <w:rPr>
          <w:rFonts w:hint="eastAsia"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投标人应当在法定质疑期内一次性提出针对同一采购程序环节的质疑。投标人如在法定期限内对同一采购程序环节提出多次质疑的，采购代理机构、</w:t>
      </w:r>
      <w:r>
        <w:rPr>
          <w:rFonts w:cs="宋体"/>
          <w:color w:val="000000" w:themeColor="text1"/>
          <w:sz w:val="24"/>
          <w:szCs w:val="24"/>
          <w14:textFill>
            <w14:solidFill>
              <w14:schemeClr w14:val="tx1"/>
            </w14:solidFill>
          </w14:textFill>
        </w:rPr>
        <w:t>采购人</w:t>
      </w:r>
      <w:r>
        <w:rPr>
          <w:rFonts w:hint="eastAsia" w:cs="宋体"/>
          <w:color w:val="000000" w:themeColor="text1"/>
          <w:sz w:val="24"/>
          <w:szCs w:val="24"/>
          <w14:textFill>
            <w14:solidFill>
              <w14:schemeClr w14:val="tx1"/>
            </w14:solidFill>
          </w14:textFill>
        </w:rPr>
        <w:t>将只对投标人第一次质疑作出答复。</w:t>
      </w:r>
    </w:p>
    <w:p w14:paraId="1FDB0284">
      <w:pPr>
        <w:spacing w:line="560" w:lineRule="exact"/>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28.3质疑函必须按照本招标文件中《质疑函范本》要求的格式和内容进行填写。投标人如组成联合体参加投标，则《质疑函范本》中要求签字、盖章、加盖公章之处，联合体各方均须按要求签字、盖章、加盖公章。</w:t>
      </w:r>
    </w:p>
    <w:p w14:paraId="5D60D6EF">
      <w:pPr>
        <w:spacing w:line="560" w:lineRule="exact"/>
        <w:ind w:firstLine="480"/>
        <w:rPr>
          <w:rFonts w:hint="eastAsia"/>
          <w:b/>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28</w:t>
      </w:r>
      <w:r>
        <w:rPr>
          <w:rFonts w:hint="eastAsia"/>
          <w:color w:val="000000" w:themeColor="text1"/>
          <w:sz w:val="24"/>
          <w:szCs w:val="24"/>
          <w14:textFill>
            <w14:solidFill>
              <w14:schemeClr w14:val="tx1"/>
            </w14:solidFill>
          </w14:textFill>
        </w:rPr>
        <w:t>.4 供应商（含</w:t>
      </w:r>
      <w:r>
        <w:rPr>
          <w:color w:val="000000" w:themeColor="text1"/>
          <w:sz w:val="24"/>
          <w:szCs w:val="24"/>
          <w14:textFill>
            <w14:solidFill>
              <w14:schemeClr w14:val="tx1"/>
            </w14:solidFill>
          </w14:textFill>
        </w:rPr>
        <w:t>潜在供应商</w:t>
      </w:r>
      <w:r>
        <w:rPr>
          <w:rFonts w:hint="eastAsia"/>
          <w:color w:val="000000" w:themeColor="text1"/>
          <w:sz w:val="24"/>
          <w:szCs w:val="24"/>
          <w14:textFill>
            <w14:solidFill>
              <w14:schemeClr w14:val="tx1"/>
            </w14:solidFill>
          </w14:textFill>
        </w:rPr>
        <w:t>）对</w:t>
      </w:r>
      <w:r>
        <w:rPr>
          <w:color w:val="000000" w:themeColor="text1"/>
          <w:sz w:val="24"/>
          <w:szCs w:val="24"/>
          <w14:textFill>
            <w14:solidFill>
              <w14:schemeClr w14:val="tx1"/>
            </w14:solidFill>
          </w14:textFill>
        </w:rPr>
        <w:t>采购方式、</w:t>
      </w:r>
      <w:r>
        <w:rPr>
          <w:rFonts w:hint="eastAsia"/>
          <w:color w:val="000000" w:themeColor="text1"/>
          <w:sz w:val="24"/>
          <w:szCs w:val="24"/>
          <w14:textFill>
            <w14:solidFill>
              <w14:schemeClr w14:val="tx1"/>
            </w14:solidFill>
          </w14:textFill>
        </w:rPr>
        <w:t>采购</w:t>
      </w:r>
      <w:r>
        <w:rPr>
          <w:color w:val="000000" w:themeColor="text1"/>
          <w:sz w:val="24"/>
          <w:szCs w:val="24"/>
          <w14:textFill>
            <w14:solidFill>
              <w14:schemeClr w14:val="tx1"/>
            </w14:solidFill>
          </w14:textFill>
        </w:rPr>
        <w:t>需求、</w:t>
      </w:r>
      <w:r>
        <w:rPr>
          <w:rFonts w:hint="eastAsia"/>
          <w:color w:val="000000" w:themeColor="text1"/>
          <w:sz w:val="24"/>
          <w:szCs w:val="24"/>
          <w14:textFill>
            <w14:solidFill>
              <w14:schemeClr w14:val="tx1"/>
            </w14:solidFill>
          </w14:textFill>
        </w:rPr>
        <w:t>供应商</w:t>
      </w:r>
      <w:r>
        <w:rPr>
          <w:color w:val="000000" w:themeColor="text1"/>
          <w:sz w:val="24"/>
          <w:szCs w:val="24"/>
          <w14:textFill>
            <w14:solidFill>
              <w14:schemeClr w14:val="tx1"/>
            </w14:solidFill>
          </w14:textFill>
        </w:rPr>
        <w:t>资格条件、</w:t>
      </w:r>
      <w:r>
        <w:rPr>
          <w:rFonts w:hint="eastAsia"/>
          <w:color w:val="000000" w:themeColor="text1"/>
          <w:sz w:val="24"/>
          <w:szCs w:val="24"/>
          <w14:textFill>
            <w14:solidFill>
              <w14:schemeClr w14:val="tx1"/>
            </w14:solidFill>
          </w14:textFill>
        </w:rPr>
        <w:t>评审方法与评审标准</w:t>
      </w:r>
      <w:r>
        <w:rPr>
          <w:color w:val="000000" w:themeColor="text1"/>
          <w:sz w:val="24"/>
          <w:szCs w:val="24"/>
          <w14:textFill>
            <w14:solidFill>
              <w14:schemeClr w14:val="tx1"/>
            </w14:solidFill>
          </w14:textFill>
        </w:rPr>
        <w:t>、合同文本</w:t>
      </w:r>
      <w:r>
        <w:rPr>
          <w:rFonts w:hint="eastAsia"/>
          <w:color w:val="000000" w:themeColor="text1"/>
          <w:sz w:val="24"/>
          <w:szCs w:val="24"/>
          <w14:textFill>
            <w14:solidFill>
              <w14:schemeClr w14:val="tx1"/>
            </w14:solidFill>
          </w14:textFill>
        </w:rPr>
        <w:t>的</w:t>
      </w:r>
      <w:r>
        <w:rPr>
          <w:color w:val="000000" w:themeColor="text1"/>
          <w:sz w:val="24"/>
          <w:szCs w:val="24"/>
          <w14:textFill>
            <w14:solidFill>
              <w14:schemeClr w14:val="tx1"/>
            </w14:solidFill>
          </w14:textFill>
        </w:rPr>
        <w:t>询问</w:t>
      </w:r>
      <w:r>
        <w:rPr>
          <w:rFonts w:hint="eastAsia"/>
          <w:color w:val="000000" w:themeColor="text1"/>
          <w:sz w:val="24"/>
          <w:szCs w:val="24"/>
          <w14:textFill>
            <w14:solidFill>
              <w14:schemeClr w14:val="tx1"/>
            </w14:solidFill>
          </w14:textFill>
        </w:rPr>
        <w:t>、质疑</w:t>
      </w:r>
      <w:r>
        <w:rPr>
          <w:color w:val="000000" w:themeColor="text1"/>
          <w:sz w:val="24"/>
          <w:szCs w:val="24"/>
          <w14:textFill>
            <w14:solidFill>
              <w14:schemeClr w14:val="tx1"/>
            </w14:solidFill>
          </w14:textFill>
        </w:rPr>
        <w:t>请向采购人提出，由采购人负责答复。</w:t>
      </w:r>
      <w:r>
        <w:rPr>
          <w:rFonts w:hint="eastAsia"/>
          <w:color w:val="000000" w:themeColor="text1"/>
          <w:sz w:val="24"/>
          <w:szCs w:val="24"/>
          <w14:textFill>
            <w14:solidFill>
              <w14:schemeClr w14:val="tx1"/>
            </w14:solidFill>
          </w14:textFill>
        </w:rPr>
        <w:t>供应商对</w:t>
      </w:r>
      <w:r>
        <w:rPr>
          <w:color w:val="000000" w:themeColor="text1"/>
          <w:sz w:val="24"/>
          <w:szCs w:val="24"/>
          <w14:textFill>
            <w14:solidFill>
              <w14:schemeClr w14:val="tx1"/>
            </w14:solidFill>
          </w14:textFill>
        </w:rPr>
        <w:t>其他事项</w:t>
      </w:r>
      <w:r>
        <w:rPr>
          <w:rFonts w:hint="eastAsia"/>
          <w:color w:val="000000" w:themeColor="text1"/>
          <w:sz w:val="24"/>
          <w:szCs w:val="24"/>
          <w14:textFill>
            <w14:solidFill>
              <w14:schemeClr w14:val="tx1"/>
            </w14:solidFill>
          </w14:textFill>
        </w:rPr>
        <w:t>的询问</w:t>
      </w:r>
      <w:r>
        <w:rPr>
          <w:color w:val="000000" w:themeColor="text1"/>
          <w:sz w:val="24"/>
          <w:szCs w:val="24"/>
          <w14:textFill>
            <w14:solidFill>
              <w14:schemeClr w14:val="tx1"/>
            </w14:solidFill>
          </w14:textFill>
        </w:rPr>
        <w:t>、质疑请向</w:t>
      </w:r>
      <w:r>
        <w:rPr>
          <w:rFonts w:hint="eastAsia"/>
          <w:color w:val="000000" w:themeColor="text1"/>
          <w:sz w:val="24"/>
          <w:szCs w:val="24"/>
          <w14:textFill>
            <w14:solidFill>
              <w14:schemeClr w14:val="tx1"/>
            </w14:solidFill>
          </w14:textFill>
        </w:rPr>
        <w:t>采购代理机构</w:t>
      </w:r>
      <w:r>
        <w:rPr>
          <w:color w:val="000000" w:themeColor="text1"/>
          <w:sz w:val="24"/>
          <w:szCs w:val="24"/>
          <w14:textFill>
            <w14:solidFill>
              <w14:schemeClr w14:val="tx1"/>
            </w14:solidFill>
          </w14:textFill>
        </w:rPr>
        <w:t>提出，由</w:t>
      </w:r>
      <w:r>
        <w:rPr>
          <w:rFonts w:hint="eastAsia"/>
          <w:color w:val="000000" w:themeColor="text1"/>
          <w:sz w:val="24"/>
          <w:szCs w:val="24"/>
          <w14:textFill>
            <w14:solidFill>
              <w14:schemeClr w14:val="tx1"/>
            </w14:solidFill>
          </w14:textFill>
        </w:rPr>
        <w:t>采购代理机构负责</w:t>
      </w:r>
      <w:r>
        <w:rPr>
          <w:color w:val="000000" w:themeColor="text1"/>
          <w:sz w:val="24"/>
          <w:szCs w:val="24"/>
          <w14:textFill>
            <w14:solidFill>
              <w14:schemeClr w14:val="tx1"/>
            </w14:solidFill>
          </w14:textFill>
        </w:rPr>
        <w:t>答复。</w:t>
      </w:r>
    </w:p>
    <w:p w14:paraId="5A79FA3F">
      <w:pPr>
        <w:spacing w:line="560" w:lineRule="exact"/>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根据本项目的《委托代理协议》，本项目由</w:t>
      </w:r>
      <w:r>
        <w:rPr>
          <w:rFonts w:hint="eastAsia"/>
          <w:color w:val="000000" w:themeColor="text1"/>
          <w:sz w:val="24"/>
          <w:szCs w:val="24"/>
          <w:u w:val="single"/>
          <w14:textFill>
            <w14:solidFill>
              <w14:schemeClr w14:val="tx1"/>
            </w14:solidFill>
          </w14:textFill>
        </w:rPr>
        <w:t>泗阳县自然资源和规划局或</w:t>
      </w:r>
      <w:r>
        <w:rPr>
          <w:rFonts w:hint="eastAsia"/>
          <w:color w:val="000000" w:themeColor="text1"/>
          <w:sz w:val="24"/>
          <w:szCs w:val="24"/>
          <w:u w:val="single"/>
          <w:lang w:val="en-US" w:eastAsia="zh-CN"/>
          <w14:textFill>
            <w14:solidFill>
              <w14:schemeClr w14:val="tx1"/>
            </w14:solidFill>
          </w14:textFill>
        </w:rPr>
        <w:t>中天志远咨询</w:t>
      </w:r>
      <w:r>
        <w:rPr>
          <w:rFonts w:hint="eastAsia"/>
          <w:color w:val="000000" w:themeColor="text1"/>
          <w:sz w:val="24"/>
          <w:szCs w:val="24"/>
          <w:u w:val="single"/>
          <w14:textFill>
            <w14:solidFill>
              <w14:schemeClr w14:val="tx1"/>
            </w14:solidFill>
          </w14:textFill>
        </w:rPr>
        <w:t xml:space="preserve">有限公司 </w:t>
      </w:r>
      <w:r>
        <w:rPr>
          <w:rFonts w:hint="eastAsia"/>
          <w:color w:val="000000" w:themeColor="text1"/>
          <w:sz w:val="24"/>
          <w:szCs w:val="24"/>
          <w14:textFill>
            <w14:solidFill>
              <w14:schemeClr w14:val="tx1"/>
            </w14:solidFill>
          </w14:textFill>
        </w:rPr>
        <w:t>答复。</w:t>
      </w:r>
    </w:p>
    <w:p w14:paraId="2165BDFE">
      <w:pPr>
        <w:spacing w:line="560" w:lineRule="exact"/>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接收质疑函的方式：</w:t>
      </w:r>
      <w:r>
        <w:rPr>
          <w:rFonts w:hint="eastAsia"/>
          <w:color w:val="000000" w:themeColor="text1"/>
          <w:sz w:val="24"/>
          <w:szCs w:val="24"/>
          <w:u w:val="single"/>
          <w14:textFill>
            <w14:solidFill>
              <w14:schemeClr w14:val="tx1"/>
            </w14:solidFill>
          </w14:textFill>
        </w:rPr>
        <w:t>现场接收或邮寄接收或者业务系统提出</w:t>
      </w:r>
      <w:r>
        <w:rPr>
          <w:rFonts w:hint="eastAsia"/>
          <w:color w:val="000000" w:themeColor="text1"/>
          <w:sz w:val="24"/>
          <w:szCs w:val="24"/>
          <w14:textFill>
            <w14:solidFill>
              <w14:schemeClr w14:val="tx1"/>
            </w14:solidFill>
          </w14:textFill>
        </w:rPr>
        <w:t>。</w:t>
      </w:r>
    </w:p>
    <w:p w14:paraId="74A5830B">
      <w:pPr>
        <w:spacing w:line="560" w:lineRule="exact"/>
        <w:ind w:firstLine="480"/>
        <w:rPr>
          <w:rFonts w:hint="eastAsia"/>
          <w:color w:val="000000" w:themeColor="text1"/>
          <w:sz w:val="24"/>
          <w:szCs w:val="24"/>
          <w:highlight w:val="yellow"/>
          <w:u w:val="single"/>
          <w14:textFill>
            <w14:solidFill>
              <w14:schemeClr w14:val="tx1"/>
            </w14:solidFill>
          </w14:textFill>
        </w:rPr>
      </w:pPr>
      <w:r>
        <w:rPr>
          <w:rFonts w:hint="eastAsia"/>
          <w:color w:val="000000" w:themeColor="text1"/>
          <w:sz w:val="24"/>
          <w:szCs w:val="24"/>
          <w14:textFill>
            <w14:solidFill>
              <w14:schemeClr w14:val="tx1"/>
            </w14:solidFill>
          </w14:textFill>
        </w:rPr>
        <w:t>联系部门：</w:t>
      </w:r>
      <w:r>
        <w:rPr>
          <w:rFonts w:hint="eastAsia"/>
          <w:color w:val="000000" w:themeColor="text1"/>
          <w:sz w:val="24"/>
          <w:szCs w:val="24"/>
          <w:u w:val="single"/>
          <w14:textFill>
            <w14:solidFill>
              <w14:schemeClr w14:val="tx1"/>
            </w14:solidFill>
          </w14:textFill>
        </w:rPr>
        <w:t>泗阳县自然资源和规划局、</w:t>
      </w:r>
      <w:r>
        <w:rPr>
          <w:rFonts w:hint="eastAsia"/>
          <w:color w:val="000000" w:themeColor="text1"/>
          <w:sz w:val="24"/>
          <w:szCs w:val="24"/>
          <w:u w:val="single"/>
          <w:lang w:val="en-US" w:eastAsia="zh-CN"/>
          <w14:textFill>
            <w14:solidFill>
              <w14:schemeClr w14:val="tx1"/>
            </w14:solidFill>
          </w14:textFill>
        </w:rPr>
        <w:t>中天志远咨询</w:t>
      </w:r>
      <w:r>
        <w:rPr>
          <w:rFonts w:hint="eastAsia"/>
          <w:color w:val="000000" w:themeColor="text1"/>
          <w:sz w:val="24"/>
          <w:szCs w:val="24"/>
          <w:u w:val="single"/>
          <w14:textFill>
            <w14:solidFill>
              <w14:schemeClr w14:val="tx1"/>
            </w14:solidFill>
          </w14:textFill>
        </w:rPr>
        <w:t>有限公司</w:t>
      </w:r>
    </w:p>
    <w:p w14:paraId="03A208CA">
      <w:pPr>
        <w:spacing w:line="560" w:lineRule="exact"/>
        <w:ind w:firstLine="480"/>
        <w:rPr>
          <w:rFonts w:hint="eastAsia"/>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联系电话：</w:t>
      </w:r>
      <w:r>
        <w:rPr>
          <w:rFonts w:hint="eastAsia"/>
          <w:color w:val="000000" w:themeColor="text1"/>
          <w:sz w:val="24"/>
          <w:szCs w:val="24"/>
          <w:u w:val="single"/>
          <w14:textFill>
            <w14:solidFill>
              <w14:schemeClr w14:val="tx1"/>
            </w14:solidFill>
          </w14:textFill>
        </w:rPr>
        <w:t xml:space="preserve"> 王强 15151176536、</w:t>
      </w:r>
      <w:r>
        <w:rPr>
          <w:rFonts w:hint="eastAsia"/>
          <w:color w:val="000000" w:themeColor="text1"/>
          <w:sz w:val="24"/>
          <w:szCs w:val="24"/>
          <w:u w:val="single"/>
          <w:lang w:val="en-US" w:eastAsia="zh-CN"/>
          <w14:textFill>
            <w14:solidFill>
              <w14:schemeClr w14:val="tx1"/>
            </w14:solidFill>
          </w14:textFill>
        </w:rPr>
        <w:t>吴美霞</w:t>
      </w:r>
      <w:r>
        <w:rPr>
          <w:rFonts w:hint="eastAsia"/>
          <w:color w:val="000000" w:themeColor="text1"/>
          <w:sz w:val="24"/>
          <w:szCs w:val="24"/>
          <w:u w:val="single"/>
          <w14:textFill>
            <w14:solidFill>
              <w14:schemeClr w14:val="tx1"/>
            </w14:solidFill>
          </w14:textFill>
        </w:rPr>
        <w:t>1395</w:t>
      </w:r>
      <w:r>
        <w:rPr>
          <w:rFonts w:hint="eastAsia"/>
          <w:color w:val="000000" w:themeColor="text1"/>
          <w:sz w:val="24"/>
          <w:szCs w:val="24"/>
          <w:u w:val="single"/>
          <w:lang w:val="en-US" w:eastAsia="zh-CN"/>
          <w14:textFill>
            <w14:solidFill>
              <w14:schemeClr w14:val="tx1"/>
            </w14:solidFill>
          </w14:textFill>
        </w:rPr>
        <w:t>1393023</w:t>
      </w:r>
      <w:r>
        <w:rPr>
          <w:rFonts w:hint="eastAsia"/>
          <w:color w:val="000000" w:themeColor="text1"/>
          <w:sz w:val="24"/>
          <w:szCs w:val="24"/>
          <w:u w:val="single"/>
          <w14:textFill>
            <w14:solidFill>
              <w14:schemeClr w14:val="tx1"/>
            </w14:solidFill>
          </w14:textFill>
        </w:rPr>
        <w:t xml:space="preserve">  </w:t>
      </w:r>
    </w:p>
    <w:p w14:paraId="78AD5C1D">
      <w:pPr>
        <w:spacing w:line="560" w:lineRule="exact"/>
        <w:ind w:firstLine="480"/>
        <w:rPr>
          <w:rFonts w:hint="eastAsia"/>
          <w:color w:val="000000" w:themeColor="text1"/>
          <w:sz w:val="24"/>
          <w:szCs w:val="24"/>
          <w:u w:val="single"/>
          <w14:textFill>
            <w14:solidFill>
              <w14:schemeClr w14:val="tx1"/>
            </w14:solidFill>
          </w14:textFill>
        </w:rPr>
      </w:pPr>
      <w:r>
        <w:rPr>
          <w:rFonts w:hint="eastAsia"/>
          <w:color w:val="000000" w:themeColor="text1"/>
          <w:sz w:val="24"/>
          <w:szCs w:val="24"/>
          <w:u w:val="single"/>
          <w14:textFill>
            <w14:solidFill>
              <w14:schemeClr w14:val="tx1"/>
            </w14:solidFill>
          </w14:textFill>
        </w:rPr>
        <w:t>通讯地址：  泗阳县双子楼东楼、泗阳县</w:t>
      </w:r>
      <w:r>
        <w:rPr>
          <w:rFonts w:hint="eastAsia"/>
          <w:color w:val="000000" w:themeColor="text1"/>
          <w:sz w:val="24"/>
          <w:szCs w:val="24"/>
          <w:u w:val="single"/>
          <w:lang w:val="en-US" w:eastAsia="zh-CN"/>
          <w14:textFill>
            <w14:solidFill>
              <w14:schemeClr w14:val="tx1"/>
            </w14:solidFill>
          </w14:textFill>
        </w:rPr>
        <w:t>行政服务中心</w:t>
      </w:r>
      <w:r>
        <w:rPr>
          <w:rFonts w:hint="eastAsia"/>
          <w:color w:val="000000" w:themeColor="text1"/>
          <w:sz w:val="24"/>
          <w:szCs w:val="24"/>
          <w:u w:val="single"/>
          <w14:textFill>
            <w14:solidFill>
              <w14:schemeClr w14:val="tx1"/>
            </w14:solidFill>
          </w14:textFill>
        </w:rPr>
        <w:t>西门</w:t>
      </w:r>
      <w:r>
        <w:rPr>
          <w:rFonts w:hint="eastAsia"/>
          <w:color w:val="000000" w:themeColor="text1"/>
          <w:sz w:val="24"/>
          <w:szCs w:val="24"/>
          <w:u w:val="single"/>
          <w:lang w:val="en-US" w:eastAsia="zh-CN"/>
          <w14:textFill>
            <w14:solidFill>
              <w14:schemeClr w14:val="tx1"/>
            </w14:solidFill>
          </w14:textFill>
        </w:rPr>
        <w:t>对面</w:t>
      </w:r>
      <w:r>
        <w:rPr>
          <w:rFonts w:hint="eastAsia"/>
          <w:color w:val="000000" w:themeColor="text1"/>
          <w:sz w:val="24"/>
          <w:szCs w:val="24"/>
          <w:u w:val="single"/>
          <w14:textFill>
            <w14:solidFill>
              <w14:schemeClr w14:val="tx1"/>
            </w14:solidFill>
          </w14:textFill>
        </w:rPr>
        <w:t xml:space="preserve"> </w:t>
      </w:r>
    </w:p>
    <w:p w14:paraId="5DD998DB">
      <w:pPr>
        <w:spacing w:line="560" w:lineRule="exact"/>
        <w:ind w:firstLine="480"/>
        <w:rPr>
          <w:rFonts w:hint="eastAsia"/>
          <w:color w:val="000000" w:themeColor="text1"/>
          <w:sz w:val="24"/>
          <w:szCs w:val="24"/>
          <w:u w:val="single"/>
          <w14:textFill>
            <w14:solidFill>
              <w14:schemeClr w14:val="tx1"/>
            </w14:solidFill>
          </w14:textFill>
        </w:rPr>
      </w:pPr>
      <w:r>
        <w:rPr>
          <w:rFonts w:hint="eastAsia"/>
          <w:color w:val="000000" w:themeColor="text1"/>
          <w:sz w:val="24"/>
          <w:szCs w:val="24"/>
          <w:u w:val="single"/>
          <w14:textFill>
            <w14:solidFill>
              <w14:schemeClr w14:val="tx1"/>
            </w14:solidFill>
          </w14:textFill>
        </w:rPr>
        <w:t>采购人质疑接收人及联系方式见招标文件第一章。</w:t>
      </w:r>
    </w:p>
    <w:p w14:paraId="510CB788">
      <w:pPr>
        <w:spacing w:line="560" w:lineRule="exact"/>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28.5 以下情形的质疑不予受理</w:t>
      </w:r>
    </w:p>
    <w:p w14:paraId="32A72AA4">
      <w:pPr>
        <w:spacing w:line="560" w:lineRule="exact"/>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28.5.1 内容不符合《政府采购质疑和投诉办法》第十二条规定的质疑。</w:t>
      </w:r>
    </w:p>
    <w:p w14:paraId="71183593">
      <w:pPr>
        <w:spacing w:line="560" w:lineRule="exact"/>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28.5.2 超出政府采购法定期限的质疑。</w:t>
      </w:r>
    </w:p>
    <w:p w14:paraId="0B807484">
      <w:pPr>
        <w:spacing w:line="560" w:lineRule="exact"/>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28.5.3 以传真、电子邮件等方式递交的非原件形式的质疑。</w:t>
      </w:r>
    </w:p>
    <w:p w14:paraId="5F679554">
      <w:pPr>
        <w:spacing w:line="560" w:lineRule="exact"/>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28.5.4 未参加投标活动的投标人或在投标活动中自身权益未受到损害的投标人所提出的质疑。</w:t>
      </w:r>
    </w:p>
    <w:p w14:paraId="1539787D">
      <w:pPr>
        <w:spacing w:line="560" w:lineRule="exact"/>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28.5.5投标人组成联合体参加投标，联合体中任何一方或多方未按要求签字、盖章、加盖公章的质疑。</w:t>
      </w:r>
    </w:p>
    <w:p w14:paraId="6401F7E8">
      <w:pPr>
        <w:spacing w:line="560" w:lineRule="exact"/>
        <w:ind w:firstLine="468"/>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p>
    <w:p w14:paraId="656E4DFE">
      <w:pPr>
        <w:spacing w:line="560" w:lineRule="exact"/>
        <w:ind w:firstLine="468"/>
        <w:rPr>
          <w:rFonts w:hint="eastAsia"/>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r>
        <w:rPr>
          <w:rFonts w:hint="eastAsia"/>
          <w:color w:val="000000" w:themeColor="text1"/>
          <w:sz w:val="24"/>
          <w:szCs w:val="24"/>
          <w14:textFill>
            <w14:solidFill>
              <w14:schemeClr w14:val="tx1"/>
            </w14:solidFill>
          </w14:textFill>
        </w:rPr>
        <w:t>8</w:t>
      </w:r>
      <w:r>
        <w:rPr>
          <w:color w:val="000000" w:themeColor="text1"/>
          <w:sz w:val="24"/>
          <w:szCs w:val="24"/>
          <w14:textFill>
            <w14:solidFill>
              <w14:schemeClr w14:val="tx1"/>
            </w14:solidFill>
          </w14:textFill>
        </w:rPr>
        <w:t>.7</w:t>
      </w:r>
      <w:r>
        <w:rPr>
          <w:rFonts w:hint="eastAsia"/>
          <w:color w:val="000000" w:themeColor="text1"/>
          <w:sz w:val="24"/>
          <w:szCs w:val="24"/>
          <w14:textFill>
            <w14:solidFill>
              <w14:schemeClr w14:val="tx1"/>
            </w14:solidFill>
          </w14:textFill>
        </w:rPr>
        <w:t>质疑供应商对采购人、采购代理机构的答复不满意，或者采购人、采购代理机构未在规定时间内作出答复的，可以在答复期满后15个工作日内向同级财政部门提起投诉。</w:t>
      </w:r>
    </w:p>
    <w:p w14:paraId="672510E0">
      <w:pPr>
        <w:pStyle w:val="186"/>
        <w:spacing w:before="0" w:after="0" w:line="560" w:lineRule="exact"/>
        <w:ind w:firstLine="600"/>
        <w:rPr>
          <w:rFonts w:hint="eastAsia" w:ascii="Times New Roman" w:hAnsi="Times New Roman" w:cs="Times New Roman"/>
          <w:b w:val="0"/>
          <w:color w:val="000000" w:themeColor="text1"/>
          <w:sz w:val="30"/>
          <w:szCs w:val="30"/>
          <w14:textFill>
            <w14:solidFill>
              <w14:schemeClr w14:val="tx1"/>
            </w14:solidFill>
          </w14:textFill>
        </w:rPr>
      </w:pPr>
      <w:r>
        <w:rPr>
          <w:rFonts w:hint="eastAsia" w:ascii="Times New Roman" w:hAnsi="Times New Roman" w:cs="Times New Roman"/>
          <w:b w:val="0"/>
          <w:color w:val="000000" w:themeColor="text1"/>
          <w:sz w:val="30"/>
          <w:szCs w:val="30"/>
          <w14:textFill>
            <w14:solidFill>
              <w14:schemeClr w14:val="tx1"/>
            </w14:solidFill>
          </w14:textFill>
        </w:rPr>
        <w:t>29、中标通知书</w:t>
      </w:r>
    </w:p>
    <w:p w14:paraId="0157136A">
      <w:pPr>
        <w:spacing w:line="560" w:lineRule="exact"/>
        <w:ind w:firstLine="60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29.l中标结果确定后，交易中心将向中标人发出中标通知书。请中标人使用CA数字证书登录“苏采云系统”及时下载中标通知书。中标供应商可自行下载打印《中标通知书》，《中标通知书》将作为授予合同资格的唯一合法依据。</w:t>
      </w:r>
    </w:p>
    <w:p w14:paraId="54CBABE7">
      <w:pPr>
        <w:spacing w:line="560" w:lineRule="exact"/>
        <w:ind w:firstLine="60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29.</w:t>
      </w:r>
      <w:r>
        <w:rPr>
          <w:color w:val="000000" w:themeColor="text1"/>
          <w:sz w:val="24"/>
          <w:szCs w:val="24"/>
          <w14:textFill>
            <w14:solidFill>
              <w14:schemeClr w14:val="tx1"/>
            </w14:solidFill>
          </w14:textFill>
        </w:rPr>
        <w:t>2</w:t>
      </w:r>
      <w:r>
        <w:rPr>
          <w:rFonts w:hint="eastAsia"/>
          <w:color w:val="000000" w:themeColor="text1"/>
          <w:sz w:val="24"/>
          <w:szCs w:val="24"/>
          <w14:textFill>
            <w14:solidFill>
              <w14:schemeClr w14:val="tx1"/>
            </w14:solidFill>
          </w14:textFill>
        </w:rPr>
        <w:t>中标通知书将是合同的一个组成部分。对采购人和中标人均具有法律效力。中标通知书发出后，采购人改变中标结果的，或者中标人放弃中标项目的，应当依法承担法律责任。</w:t>
      </w:r>
    </w:p>
    <w:p w14:paraId="652CBF08">
      <w:pPr>
        <w:pStyle w:val="184"/>
        <w:spacing w:before="0" w:after="0" w:line="560" w:lineRule="exact"/>
        <w:rPr>
          <w:rFonts w:hint="eastAsia"/>
          <w:color w:val="000000" w:themeColor="text1"/>
          <w14:textFill>
            <w14:solidFill>
              <w14:schemeClr w14:val="tx1"/>
            </w14:solidFill>
          </w14:textFill>
        </w:rPr>
      </w:pPr>
      <w:bookmarkStart w:id="174" w:name="_Toc120614220"/>
      <w:bookmarkStart w:id="175" w:name="_Toc20823308"/>
      <w:bookmarkStart w:id="176" w:name="_Toc16938552"/>
      <w:bookmarkStart w:id="177" w:name="_Toc513029236"/>
      <w:r>
        <w:rPr>
          <w:rFonts w:hint="eastAsia"/>
          <w:color w:val="000000" w:themeColor="text1"/>
          <w14:textFill>
            <w14:solidFill>
              <w14:schemeClr w14:val="tx1"/>
            </w14:solidFill>
          </w14:textFill>
        </w:rPr>
        <w:t>七、授予合同</w:t>
      </w:r>
      <w:bookmarkEnd w:id="174"/>
    </w:p>
    <w:bookmarkEnd w:id="175"/>
    <w:bookmarkEnd w:id="176"/>
    <w:bookmarkEnd w:id="177"/>
    <w:p w14:paraId="7C7E6C22">
      <w:pPr>
        <w:pStyle w:val="186"/>
        <w:spacing w:before="0" w:after="0" w:line="560" w:lineRule="exact"/>
        <w:ind w:firstLine="600"/>
        <w:rPr>
          <w:rFonts w:hint="eastAsia" w:ascii="Times New Roman" w:hAnsi="Times New Roman" w:cs="Times New Roman"/>
          <w:b w:val="0"/>
          <w:color w:val="000000" w:themeColor="text1"/>
          <w:sz w:val="30"/>
          <w:szCs w:val="30"/>
          <w14:textFill>
            <w14:solidFill>
              <w14:schemeClr w14:val="tx1"/>
            </w14:solidFill>
          </w14:textFill>
        </w:rPr>
      </w:pPr>
      <w:bookmarkStart w:id="178" w:name="_Toc16938553"/>
      <w:bookmarkStart w:id="179" w:name="_Toc513029237"/>
      <w:bookmarkStart w:id="180" w:name="_Toc20823309"/>
      <w:r>
        <w:rPr>
          <w:rFonts w:hint="eastAsia" w:ascii="Times New Roman" w:hAnsi="Times New Roman" w:cs="Times New Roman"/>
          <w:b w:val="0"/>
          <w:color w:val="000000" w:themeColor="text1"/>
          <w:sz w:val="30"/>
          <w:szCs w:val="30"/>
          <w14:textFill>
            <w14:solidFill>
              <w14:schemeClr w14:val="tx1"/>
            </w14:solidFill>
          </w14:textFill>
        </w:rPr>
        <w:t>30. 签订合同</w:t>
      </w:r>
    </w:p>
    <w:p w14:paraId="16CC0CD8">
      <w:pPr>
        <w:spacing w:line="560" w:lineRule="exact"/>
        <w:ind w:firstLine="600"/>
        <w:rPr>
          <w:rFonts w:hint="eastAsia"/>
          <w:bCs/>
          <w:color w:val="000000" w:themeColor="text1"/>
          <w:sz w:val="24"/>
          <w:lang w:val="zh-CN"/>
          <w14:textFill>
            <w14:solidFill>
              <w14:schemeClr w14:val="tx1"/>
            </w14:solidFill>
          </w14:textFill>
        </w:rPr>
      </w:pPr>
      <w:r>
        <w:rPr>
          <w:rFonts w:hint="eastAsia"/>
          <w:bCs/>
          <w:color w:val="000000" w:themeColor="text1"/>
          <w:sz w:val="24"/>
          <w:szCs w:val="24"/>
          <w14:textFill>
            <w14:solidFill>
              <w14:schemeClr w14:val="tx1"/>
            </w14:solidFill>
          </w14:textFill>
        </w:rPr>
        <w:t>30</w:t>
      </w:r>
      <w:r>
        <w:rPr>
          <w:rFonts w:hint="eastAsia"/>
          <w:color w:val="000000" w:themeColor="text1"/>
          <w:sz w:val="24"/>
          <w:szCs w:val="24"/>
          <w14:textFill>
            <w14:solidFill>
              <w14:schemeClr w14:val="tx1"/>
            </w14:solidFill>
          </w14:textFill>
        </w:rPr>
        <w:t>.l中标人应当在中标通知书发出之日起15日内，按照招标文件确定的事项与采购人签订政府采购合同。</w:t>
      </w:r>
      <w:r>
        <w:rPr>
          <w:rFonts w:hint="eastAsia"/>
          <w:bCs/>
          <w:color w:val="000000" w:themeColor="text1"/>
          <w:sz w:val="24"/>
          <w:lang w:val="zh-CN"/>
          <w14:textFill>
            <w14:solidFill>
              <w14:schemeClr w14:val="tx1"/>
            </w14:solidFill>
          </w14:textFill>
        </w:rPr>
        <w:t>并在签订之日起2个工作日内将政府采购合同在指定的媒体上公告，但政府采购合同中涉及国家秘密、商业秘密的内容除外。</w:t>
      </w:r>
    </w:p>
    <w:p w14:paraId="01EC6823">
      <w:pPr>
        <w:spacing w:line="560" w:lineRule="exact"/>
        <w:ind w:firstLine="60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30.2</w:t>
      </w:r>
      <w:r>
        <w:rPr>
          <w:rFonts w:hint="eastAsia"/>
          <w:b/>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招标文件、中标人的投标文件及招标过程中有关澄清、承诺文件均应作为合同附件。</w:t>
      </w:r>
    </w:p>
    <w:p w14:paraId="3FA67F98">
      <w:pPr>
        <w:spacing w:line="560" w:lineRule="exact"/>
        <w:ind w:firstLine="60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30.3 签订合同后，中标人不得将合同标的进行转包。未经采购人同意，中标人也不得采用分包的形式履行合同，否则采购人有权终止合同。转包或分包造成采购人损失的，中标人应承担相应赔偿责任。</w:t>
      </w:r>
    </w:p>
    <w:p w14:paraId="4A496600">
      <w:pPr>
        <w:spacing w:line="560" w:lineRule="exact"/>
        <w:ind w:firstLine="60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30.4本项目的非主体、非关键性工作是否允许分包按以下第</w:t>
      </w:r>
      <w:r>
        <w:rPr>
          <w:rFonts w:hint="eastAsia"/>
          <w:color w:val="000000" w:themeColor="text1"/>
          <w:sz w:val="24"/>
          <w:szCs w:val="24"/>
          <w:u w:val="single"/>
          <w14:textFill>
            <w14:solidFill>
              <w14:schemeClr w14:val="tx1"/>
            </w14:solidFill>
          </w14:textFill>
        </w:rPr>
        <w:t>（2）</w:t>
      </w:r>
      <w:r>
        <w:rPr>
          <w:rFonts w:hint="eastAsia"/>
          <w:color w:val="000000" w:themeColor="text1"/>
          <w:sz w:val="24"/>
          <w:szCs w:val="24"/>
          <w14:textFill>
            <w14:solidFill>
              <w14:schemeClr w14:val="tx1"/>
            </w14:solidFill>
          </w14:textFill>
        </w:rPr>
        <w:t>种方式确定：</w:t>
      </w:r>
    </w:p>
    <w:p w14:paraId="16287440">
      <w:pPr>
        <w:spacing w:line="560" w:lineRule="exact"/>
        <w:ind w:firstLine="720"/>
        <w:rPr>
          <w:rFonts w:hint="eastAsia"/>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1.允许分包，允许大中型企业向一家或者多家小微企业分包，分包具体内容、金额或比例：</w:t>
      </w:r>
      <w:r>
        <w:rPr>
          <w:color w:val="000000" w:themeColor="text1"/>
          <w:sz w:val="24"/>
          <w:szCs w:val="24"/>
          <w:u w:val="single"/>
          <w14:textFill>
            <w14:solidFill>
              <w14:schemeClr w14:val="tx1"/>
            </w14:solidFill>
          </w14:textFill>
        </w:rPr>
        <w:t>/</w:t>
      </w:r>
      <w:r>
        <w:rPr>
          <w:rFonts w:hint="eastAsia"/>
          <w:color w:val="000000" w:themeColor="text1"/>
          <w:sz w:val="24"/>
          <w:szCs w:val="24"/>
          <w14:textFill>
            <w14:solidFill>
              <w14:schemeClr w14:val="tx1"/>
            </w14:solidFill>
          </w14:textFill>
        </w:rPr>
        <w:t>；</w:t>
      </w:r>
    </w:p>
    <w:p w14:paraId="1A1E196F">
      <w:pPr>
        <w:spacing w:line="560" w:lineRule="exact"/>
        <w:ind w:firstLine="60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2.不允许分包。未经采购人同意，成交供应商也不得采用分包形式履行合同,否则采购人有权终止合同。转包或分包造成采购人损失的，成交供应商应承担相应赔偿责任。</w:t>
      </w:r>
    </w:p>
    <w:p w14:paraId="3E07720D">
      <w:pPr>
        <w:spacing w:line="560" w:lineRule="exact"/>
        <w:ind w:firstLine="60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30.4履约保证金</w:t>
      </w:r>
    </w:p>
    <w:p w14:paraId="250D1CB6">
      <w:pPr>
        <w:spacing w:line="560" w:lineRule="exact"/>
        <w:ind w:firstLine="600"/>
        <w:rPr>
          <w:rFonts w:hint="eastAsia"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按照以下第（</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2</w:t>
      </w:r>
      <w:r>
        <w:rPr>
          <w:rFonts w:hint="eastAsia" w:ascii="Times New Roman" w:hAnsi="Times New Roman" w:eastAsia="宋体" w:cs="Times New Roman"/>
          <w:color w:val="000000" w:themeColor="text1"/>
          <w:sz w:val="24"/>
          <w:szCs w:val="24"/>
          <w14:textFill>
            <w14:solidFill>
              <w14:schemeClr w14:val="tx1"/>
            </w14:solidFill>
          </w14:textFill>
        </w:rPr>
        <w:t>）方式确定履约保证收取方式。</w:t>
      </w:r>
    </w:p>
    <w:p w14:paraId="5B9CD267">
      <w:pPr>
        <w:spacing w:line="560" w:lineRule="exact"/>
        <w:ind w:firstLine="600"/>
        <w:rPr>
          <w:rFonts w:hint="default" w:ascii="Times New Roman" w:hAnsi="Times New Roman" w:eastAsia="宋体" w:cs="Times New Roman"/>
          <w:color w:val="000000" w:themeColor="text1"/>
          <w:sz w:val="24"/>
          <w:szCs w:val="24"/>
          <w:lang w:val="zh-CN"/>
          <w14:textFill>
            <w14:solidFill>
              <w14:schemeClr w14:val="tx1"/>
            </w14:solidFill>
          </w14:textFill>
        </w:rPr>
      </w:pPr>
      <w:r>
        <w:rPr>
          <w:rFonts w:hint="eastAsia" w:ascii="Times New Roman" w:hAnsi="Times New Roman" w:eastAsia="宋体" w:cs="Times New Roman"/>
          <w:color w:val="000000" w:themeColor="text1"/>
          <w:sz w:val="24"/>
          <w:szCs w:val="24"/>
          <w:lang w:val="zh-CN"/>
          <w14:textFill>
            <w14:solidFill>
              <w14:schemeClr w14:val="tx1"/>
            </w14:solidFill>
          </w14:textFill>
        </w:rPr>
        <w:t>(1)不收取履约保证金。</w:t>
      </w:r>
    </w:p>
    <w:p w14:paraId="67C838C4">
      <w:pPr>
        <w:spacing w:line="560" w:lineRule="exact"/>
        <w:ind w:firstLine="600"/>
        <w:rPr>
          <w:rFonts w:hint="default" w:ascii="Times New Roman" w:hAnsi="Times New Roman" w:eastAsia="宋体" w:cs="Times New Roman"/>
          <w:kern w:val="0"/>
          <w:sz w:val="24"/>
          <w:szCs w:val="24"/>
          <w:highlight w:val="none"/>
        </w:rPr>
      </w:pPr>
      <w:r>
        <w:rPr>
          <w:rFonts w:hint="eastAsia" w:ascii="Times New Roman" w:hAnsi="Times New Roman" w:eastAsia="宋体" w:cs="Times New Roman"/>
          <w:color w:val="000000" w:themeColor="text1"/>
          <w:sz w:val="24"/>
          <w:szCs w:val="24"/>
          <w:lang w:val="zh-CN"/>
          <w14:textFill>
            <w14:solidFill>
              <w14:schemeClr w14:val="tx1"/>
            </w14:solidFill>
          </w14:textFill>
        </w:rPr>
        <w:t>(2)</w:t>
      </w:r>
      <w:r>
        <w:rPr>
          <w:rFonts w:hint="eastAsia" w:ascii="Times New Roman" w:hAnsi="Times New Roman" w:eastAsia="宋体" w:cs="Times New Roman"/>
          <w:color w:val="000000" w:themeColor="text1"/>
          <w:sz w:val="24"/>
          <w:szCs w:val="24"/>
          <w14:textFill>
            <w14:solidFill>
              <w14:schemeClr w14:val="tx1"/>
            </w14:solidFill>
          </w14:textFill>
        </w:rPr>
        <w:t>履约保证金应在采购合同签订前</w:t>
      </w:r>
      <w:r>
        <w:rPr>
          <w:rFonts w:hint="eastAsia" w:ascii="Times New Roman" w:hAnsi="Times New Roman" w:eastAsia="宋体" w:cs="Times New Roman"/>
          <w:kern w:val="0"/>
          <w:sz w:val="24"/>
          <w:szCs w:val="24"/>
          <w:highlight w:val="none"/>
        </w:rPr>
        <w:t>提交，履约保证金的金额：按采购合同总价的</w:t>
      </w:r>
      <w:bookmarkStart w:id="181" w:name="OLE_LINK176"/>
      <w:r>
        <w:rPr>
          <w:rFonts w:hint="eastAsia" w:ascii="Times New Roman" w:hAnsi="Times New Roman" w:eastAsia="宋体" w:cs="Times New Roman"/>
          <w:kern w:val="0"/>
          <w:sz w:val="24"/>
          <w:szCs w:val="24"/>
          <w:highlight w:val="none"/>
        </w:rPr>
        <w:t>10%计</w:t>
      </w:r>
      <w:bookmarkEnd w:id="181"/>
      <w:r>
        <w:rPr>
          <w:rFonts w:hint="eastAsia" w:ascii="Times New Roman" w:hAnsi="Times New Roman" w:eastAsia="宋体" w:cs="Times New Roman"/>
          <w:kern w:val="0"/>
          <w:sz w:val="24"/>
          <w:szCs w:val="24"/>
          <w:highlight w:val="none"/>
        </w:rPr>
        <w:t>取</w:t>
      </w:r>
      <w:r>
        <w:rPr>
          <w:rFonts w:hint="eastAsia" w:ascii="Times New Roman" w:hAnsi="Times New Roman" w:eastAsia="宋体" w:cs="Times New Roman"/>
          <w:kern w:val="0"/>
          <w:sz w:val="24"/>
          <w:szCs w:val="24"/>
          <w:highlight w:val="none"/>
          <w:lang w:eastAsia="zh-CN"/>
        </w:rPr>
        <w:t xml:space="preserve">【如使用江苏政府采购电子履约保函（保险）代替缴纳履约保证金的，按采购合同总价的 </w:t>
      </w:r>
      <w:r>
        <w:rPr>
          <w:rFonts w:hint="eastAsia" w:ascii="Times New Roman" w:hAnsi="Times New Roman" w:eastAsia="宋体" w:cs="Times New Roman"/>
          <w:kern w:val="0"/>
          <w:sz w:val="24"/>
          <w:szCs w:val="24"/>
          <w:highlight w:val="none"/>
          <w:lang w:val="en-US" w:eastAsia="zh-CN"/>
        </w:rPr>
        <w:t>6</w:t>
      </w:r>
      <w:r>
        <w:rPr>
          <w:rFonts w:hint="eastAsia" w:ascii="Times New Roman" w:hAnsi="Times New Roman" w:eastAsia="宋体" w:cs="Times New Roman"/>
          <w:kern w:val="0"/>
          <w:sz w:val="24"/>
          <w:szCs w:val="24"/>
          <w:highlight w:val="none"/>
          <w:lang w:eastAsia="zh-CN"/>
        </w:rPr>
        <w:t>% 计取】</w:t>
      </w:r>
      <w:r>
        <w:rPr>
          <w:rFonts w:hint="eastAsia" w:ascii="Times New Roman" w:hAnsi="Times New Roman" w:eastAsia="宋体" w:cs="Times New Roman"/>
          <w:kern w:val="0"/>
          <w:sz w:val="24"/>
          <w:szCs w:val="24"/>
          <w:highlight w:val="none"/>
        </w:rPr>
        <w:t>。除银行电汇、网上银行（从中标人法人基本存款账户转出）外，供应商还可选用银行保函、担保公司的保证担保或保险公司的保证保险等多种形式缴纳。</w:t>
      </w:r>
    </w:p>
    <w:p w14:paraId="3CDB732C">
      <w:pPr>
        <w:spacing w:line="560" w:lineRule="exact"/>
        <w:ind w:firstLine="482" w:firstLineChars="200"/>
        <w:rPr>
          <w:rFonts w:hint="eastAsia" w:ascii="Times New Roman" w:hAnsi="Times New Roman" w:eastAsia="宋体" w:cs="Times New Roman"/>
          <w:b/>
          <w:bCs/>
          <w:kern w:val="0"/>
          <w:sz w:val="24"/>
          <w:szCs w:val="24"/>
          <w:highlight w:val="none"/>
        </w:rPr>
      </w:pPr>
      <w:r>
        <w:rPr>
          <w:rFonts w:hint="eastAsia" w:ascii="Times New Roman" w:hAnsi="Times New Roman" w:eastAsia="宋体" w:cs="Times New Roman"/>
          <w:b/>
          <w:bCs/>
          <w:kern w:val="0"/>
          <w:sz w:val="24"/>
          <w:szCs w:val="24"/>
          <w:highlight w:val="none"/>
        </w:rPr>
        <w:t>户名:  泗阳县财政局国库股</w:t>
      </w:r>
    </w:p>
    <w:p w14:paraId="66108979">
      <w:pPr>
        <w:spacing w:line="560" w:lineRule="exact"/>
        <w:ind w:firstLine="482" w:firstLineChars="200"/>
        <w:rPr>
          <w:rFonts w:hint="default" w:ascii="Times New Roman" w:hAnsi="Times New Roman" w:eastAsia="宋体" w:cs="Times New Roman"/>
          <w:b/>
          <w:bCs/>
          <w:kern w:val="0"/>
          <w:sz w:val="24"/>
          <w:szCs w:val="24"/>
          <w:highlight w:val="none"/>
          <w:lang w:val="en-US" w:eastAsia="zh-CN"/>
        </w:rPr>
      </w:pPr>
      <w:r>
        <w:rPr>
          <w:rFonts w:hint="eastAsia" w:ascii="Times New Roman" w:hAnsi="Times New Roman" w:eastAsia="宋体" w:cs="Times New Roman"/>
          <w:b/>
          <w:bCs/>
          <w:kern w:val="0"/>
          <w:sz w:val="24"/>
          <w:szCs w:val="24"/>
          <w:highlight w:val="none"/>
        </w:rPr>
        <w:t xml:space="preserve">开户行: </w:t>
      </w:r>
      <w:r>
        <w:rPr>
          <w:rFonts w:hint="eastAsia" w:cs="Times New Roman"/>
          <w:b/>
          <w:bCs/>
          <w:kern w:val="0"/>
          <w:sz w:val="24"/>
          <w:szCs w:val="24"/>
          <w:highlight w:val="none"/>
          <w:lang w:val="en-US" w:eastAsia="zh-CN"/>
        </w:rPr>
        <w:t>泗阳农商行营业部</w:t>
      </w:r>
    </w:p>
    <w:p w14:paraId="2BAE74ED">
      <w:pPr>
        <w:spacing w:line="560" w:lineRule="exact"/>
        <w:ind w:firstLine="482" w:firstLineChars="200"/>
        <w:rPr>
          <w:rFonts w:hint="default" w:ascii="Times New Roman" w:hAnsi="Times New Roman" w:eastAsia="宋体" w:cs="Times New Roman"/>
          <w:b/>
          <w:bCs/>
          <w:kern w:val="0"/>
          <w:sz w:val="24"/>
          <w:szCs w:val="24"/>
          <w:highlight w:val="none"/>
          <w:lang w:val="en-US" w:eastAsia="zh-CN"/>
        </w:rPr>
      </w:pPr>
      <w:r>
        <w:rPr>
          <w:rFonts w:hint="eastAsia" w:ascii="Times New Roman" w:hAnsi="Times New Roman" w:eastAsia="宋体" w:cs="Times New Roman"/>
          <w:b/>
          <w:bCs/>
          <w:kern w:val="0"/>
          <w:sz w:val="24"/>
          <w:szCs w:val="24"/>
          <w:highlight w:val="none"/>
        </w:rPr>
        <w:t xml:space="preserve">账号: </w:t>
      </w:r>
      <w:r>
        <w:rPr>
          <w:rFonts w:hint="eastAsia" w:cs="Times New Roman"/>
          <w:b/>
          <w:bCs/>
          <w:kern w:val="0"/>
          <w:sz w:val="24"/>
          <w:szCs w:val="24"/>
          <w:highlight w:val="none"/>
          <w:lang w:val="en-US" w:eastAsia="zh-CN"/>
        </w:rPr>
        <w:t>3213232701201000013869</w:t>
      </w:r>
    </w:p>
    <w:p w14:paraId="6BC48C90">
      <w:pPr>
        <w:spacing w:line="560" w:lineRule="exact"/>
        <w:ind w:firstLine="480" w:firstLineChars="200"/>
        <w:rPr>
          <w:rFonts w:hint="default" w:ascii="Times New Roman" w:hAnsi="Times New Roman" w:eastAsia="宋体" w:cs="Times New Roman"/>
          <w:kern w:val="0"/>
          <w:sz w:val="24"/>
          <w:szCs w:val="24"/>
          <w:highlight w:val="none"/>
        </w:rPr>
      </w:pPr>
      <w:r>
        <w:rPr>
          <w:rFonts w:hint="eastAsia" w:ascii="Times New Roman" w:hAnsi="Times New Roman" w:eastAsia="宋体" w:cs="Times New Roman"/>
          <w:kern w:val="0"/>
          <w:sz w:val="24"/>
          <w:szCs w:val="24"/>
          <w:highlight w:val="none"/>
        </w:rPr>
        <w:t>供应商也可选用数字人民币方式缴纳，使用投标企业数字人民币对公钱包一次性转钱至</w:t>
      </w:r>
      <w:r>
        <w:rPr>
          <w:rFonts w:hint="eastAsia" w:ascii="Times New Roman" w:hAnsi="Times New Roman" w:eastAsia="宋体" w:cs="Times New Roman"/>
          <w:kern w:val="0"/>
          <w:sz w:val="24"/>
          <w:szCs w:val="24"/>
          <w:highlight w:val="none"/>
          <w:lang w:eastAsia="zh-CN"/>
        </w:rPr>
        <w:t>泗阳县自然资源和规划局</w:t>
      </w:r>
      <w:r>
        <w:rPr>
          <w:rFonts w:hint="eastAsia" w:ascii="Times New Roman" w:hAnsi="Times New Roman" w:eastAsia="宋体" w:cs="Times New Roman"/>
          <w:kern w:val="0"/>
          <w:sz w:val="24"/>
          <w:szCs w:val="24"/>
          <w:highlight w:val="none"/>
        </w:rPr>
        <w:t>数字人民币钱包</w:t>
      </w:r>
      <w:r>
        <w:rPr>
          <w:rFonts w:hint="eastAsia" w:ascii="Times New Roman" w:hAnsi="Times New Roman" w:eastAsia="宋体" w:cs="Times New Roman"/>
          <w:kern w:val="0"/>
          <w:sz w:val="24"/>
          <w:szCs w:val="24"/>
          <w:highlight w:val="none"/>
          <w:lang w:val="en-US" w:eastAsia="zh-CN"/>
        </w:rPr>
        <w:t>具体账户另行通知</w:t>
      </w:r>
      <w:r>
        <w:rPr>
          <w:rFonts w:hint="eastAsia" w:ascii="Times New Roman" w:hAnsi="Times New Roman" w:eastAsia="宋体" w:cs="Times New Roman"/>
          <w:kern w:val="0"/>
          <w:sz w:val="24"/>
          <w:szCs w:val="24"/>
          <w:highlight w:val="none"/>
        </w:rPr>
        <w:t>，并备注为</w:t>
      </w:r>
      <w:r>
        <w:rPr>
          <w:rFonts w:hint="eastAsia" w:ascii="Times New Roman" w:hAnsi="Times New Roman" w:eastAsia="宋体" w:cs="Times New Roman"/>
          <w:kern w:val="0"/>
          <w:sz w:val="24"/>
          <w:szCs w:val="24"/>
          <w:highlight w:val="none"/>
          <w:lang w:eastAsia="zh-CN"/>
        </w:rPr>
        <w:t>：</w:t>
      </w:r>
      <w:r>
        <w:rPr>
          <w:rFonts w:hint="eastAsia" w:ascii="Times New Roman" w:hAnsi="Times New Roman" w:eastAsia="宋体" w:cs="Times New Roman"/>
          <w:kern w:val="0"/>
          <w:sz w:val="24"/>
          <w:szCs w:val="24"/>
          <w:highlight w:val="none"/>
        </w:rPr>
        <w:t>付泗阳县自然资源和规划局✕✕✕项目政府采购履约保证金，保证金应一笔缴纳到位。（项目与标段名称应与招标公告项目与标段名称保持一致，保证金应一笔缴纳到位）。</w:t>
      </w:r>
    </w:p>
    <w:p w14:paraId="15CD69F9">
      <w:pPr>
        <w:spacing w:line="360" w:lineRule="auto"/>
        <w:ind w:firstLine="480"/>
        <w:rPr>
          <w:rFonts w:hint="default" w:ascii="Times New Roman" w:hAnsi="Times New Roman" w:eastAsia="宋体" w:cs="Times New Roman"/>
          <w:kern w:val="0"/>
          <w:sz w:val="24"/>
          <w:szCs w:val="24"/>
          <w:highlight w:val="none"/>
        </w:rPr>
      </w:pPr>
      <w:r>
        <w:rPr>
          <w:rFonts w:hint="eastAsia" w:ascii="Times New Roman" w:hAnsi="Times New Roman" w:eastAsia="宋体" w:cs="Times New Roman"/>
          <w:kern w:val="0"/>
          <w:sz w:val="24"/>
          <w:szCs w:val="24"/>
          <w:highlight w:val="none"/>
        </w:rPr>
        <w:t>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p>
    <w:p w14:paraId="04E7028B">
      <w:pPr>
        <w:spacing w:line="360" w:lineRule="auto"/>
        <w:ind w:firstLine="480"/>
        <w:rPr>
          <w:rFonts w:hint="default" w:ascii="Times New Roman" w:hAnsi="Times New Roman" w:eastAsia="宋体" w:cs="Times New Roman"/>
          <w:kern w:val="0"/>
          <w:sz w:val="24"/>
          <w:szCs w:val="24"/>
          <w:highlight w:val="none"/>
        </w:rPr>
      </w:pPr>
      <w:r>
        <w:rPr>
          <w:rFonts w:hint="eastAsia" w:ascii="Times New Roman" w:hAnsi="Times New Roman" w:eastAsia="宋体" w:cs="Times New Roman"/>
          <w:kern w:val="0"/>
          <w:sz w:val="24"/>
          <w:szCs w:val="24"/>
          <w:highlight w:val="none"/>
        </w:rPr>
        <w:t>履约保证金退还的条件：按以下方式实行：</w:t>
      </w:r>
    </w:p>
    <w:p w14:paraId="3C7A8408">
      <w:pPr>
        <w:spacing w:line="560" w:lineRule="exact"/>
        <w:ind w:firstLine="480"/>
        <w:rPr>
          <w:rFonts w:hint="default" w:ascii="Times New Roman" w:hAnsi="Times New Roman" w:eastAsia="宋体" w:cs="Times New Roman"/>
          <w:bCs/>
          <w:color w:val="000000"/>
          <w:kern w:val="0"/>
          <w:sz w:val="24"/>
          <w:highlight w:val="none"/>
          <w:lang w:val="zh-CN"/>
        </w:rPr>
      </w:pPr>
      <w:bookmarkStart w:id="182" w:name="OLE_LINK162"/>
      <w:bookmarkStart w:id="183" w:name="OLE_LINK161"/>
      <w:r>
        <w:rPr>
          <w:rFonts w:hint="eastAsia" w:ascii="Times New Roman" w:hAnsi="Times New Roman" w:eastAsia="宋体" w:cs="Times New Roman"/>
          <w:bCs/>
          <w:color w:val="000000"/>
          <w:kern w:val="0"/>
          <w:sz w:val="24"/>
          <w:highlight w:val="none"/>
          <w:lang w:val="zh-CN"/>
        </w:rPr>
        <w:t>服务类项目：项目履约期满评价合格，出具</w:t>
      </w:r>
      <w:r>
        <w:rPr>
          <w:rFonts w:hint="eastAsia" w:ascii="Times New Roman" w:hAnsi="Times New Roman" w:eastAsia="宋体" w:cs="Times New Roman"/>
          <w:bCs/>
          <w:color w:val="000000"/>
          <w:kern w:val="0"/>
          <w:sz w:val="24"/>
          <w:highlight w:val="none"/>
        </w:rPr>
        <w:t>验收报告（</w:t>
      </w:r>
      <w:r>
        <w:rPr>
          <w:rFonts w:hint="eastAsia" w:ascii="Times New Roman" w:hAnsi="Times New Roman" w:eastAsia="宋体" w:cs="Times New Roman"/>
          <w:bCs/>
          <w:color w:val="000000"/>
          <w:kern w:val="0"/>
          <w:sz w:val="24"/>
          <w:highlight w:val="none"/>
          <w:lang w:val="zh-CN"/>
        </w:rPr>
        <w:t>履约评价报告</w:t>
      </w:r>
      <w:r>
        <w:rPr>
          <w:rFonts w:hint="eastAsia" w:ascii="Times New Roman" w:hAnsi="Times New Roman" w:eastAsia="宋体" w:cs="Times New Roman"/>
          <w:bCs/>
          <w:color w:val="000000"/>
          <w:kern w:val="0"/>
          <w:sz w:val="24"/>
          <w:highlight w:val="none"/>
        </w:rPr>
        <w:t>）</w:t>
      </w:r>
      <w:r>
        <w:rPr>
          <w:rFonts w:hint="eastAsia" w:ascii="Times New Roman" w:hAnsi="Times New Roman" w:eastAsia="宋体" w:cs="Times New Roman"/>
          <w:bCs/>
          <w:color w:val="000000"/>
          <w:kern w:val="0"/>
          <w:sz w:val="24"/>
          <w:highlight w:val="none"/>
          <w:lang w:val="zh-CN"/>
        </w:rPr>
        <w:t>及履约保证金收据申请退付；</w:t>
      </w:r>
    </w:p>
    <w:bookmarkEnd w:id="182"/>
    <w:bookmarkEnd w:id="183"/>
    <w:p w14:paraId="6307A23F">
      <w:pPr>
        <w:spacing w:line="360" w:lineRule="auto"/>
        <w:ind w:firstLine="480"/>
        <w:rPr>
          <w:rFonts w:hint="default" w:ascii="Times New Roman" w:hAnsi="Times New Roman" w:eastAsia="宋体" w:cs="Times New Roman"/>
          <w:kern w:val="0"/>
          <w:sz w:val="24"/>
          <w:szCs w:val="24"/>
          <w:highlight w:val="none"/>
        </w:rPr>
      </w:pPr>
      <w:r>
        <w:rPr>
          <w:rFonts w:hint="eastAsia" w:ascii="Times New Roman" w:hAnsi="Times New Roman" w:eastAsia="宋体" w:cs="Times New Roman"/>
          <w:kern w:val="0"/>
          <w:sz w:val="24"/>
          <w:szCs w:val="24"/>
          <w:highlight w:val="none"/>
        </w:rPr>
        <w:t>履约保证金退还时间：采购单位收到供应商退付申请后5个工作日内退还；</w:t>
      </w:r>
    </w:p>
    <w:p w14:paraId="3E017EF4">
      <w:pPr>
        <w:spacing w:line="360" w:lineRule="auto"/>
        <w:ind w:firstLine="480"/>
        <w:rPr>
          <w:rFonts w:hint="default" w:ascii="Times New Roman" w:hAnsi="Times New Roman" w:eastAsia="宋体" w:cs="Times New Roman"/>
          <w:kern w:val="0"/>
          <w:sz w:val="24"/>
          <w:szCs w:val="24"/>
          <w:highlight w:val="none"/>
        </w:rPr>
      </w:pPr>
      <w:r>
        <w:rPr>
          <w:rFonts w:hint="eastAsia" w:ascii="Times New Roman" w:hAnsi="Times New Roman" w:eastAsia="宋体" w:cs="Times New Roman"/>
          <w:kern w:val="0"/>
          <w:sz w:val="24"/>
          <w:szCs w:val="24"/>
          <w:highlight w:val="none"/>
        </w:rPr>
        <w:t>履约保证金不予退还情形：除不可抗力外，供应商不履行与采购人订立的采购合同的，履约保证金不予退还，给采购人造成的损失超过履约保证金数额的，还应当对超过部分予以赔偿；</w:t>
      </w:r>
    </w:p>
    <w:p w14:paraId="51C23058">
      <w:pPr>
        <w:spacing w:line="360" w:lineRule="auto"/>
        <w:ind w:firstLine="480"/>
        <w:rPr>
          <w:rFonts w:hint="default" w:ascii="Times New Roman" w:hAnsi="Times New Roman" w:eastAsia="宋体" w:cs="Times New Roman"/>
          <w:kern w:val="0"/>
          <w:sz w:val="24"/>
          <w:szCs w:val="24"/>
          <w:highlight w:val="none"/>
        </w:rPr>
      </w:pPr>
      <w:r>
        <w:rPr>
          <w:rFonts w:hint="eastAsia" w:ascii="Times New Roman" w:hAnsi="Times New Roman" w:eastAsia="宋体" w:cs="Times New Roman"/>
          <w:kern w:val="0"/>
          <w:sz w:val="24"/>
          <w:szCs w:val="24"/>
          <w:highlight w:val="none"/>
        </w:rPr>
        <w:t>逾期退还履约保证金的违约责任：除应当退还履约保证金外，还应当按中国人民银行同期贷款基准利率上浮20％后的利率支付超期资金占用费，但因供应商自身原因导致无法及时退还的除外。</w:t>
      </w:r>
    </w:p>
    <w:p w14:paraId="4B56918D">
      <w:pPr>
        <w:spacing w:line="360" w:lineRule="auto"/>
        <w:ind w:firstLine="480"/>
        <w:rPr>
          <w:rFonts w:hint="default" w:ascii="宋体" w:hAnsi="宋体" w:eastAsia="宋体" w:cs="宋体"/>
          <w:kern w:val="0"/>
          <w:sz w:val="24"/>
          <w:szCs w:val="24"/>
          <w:highlight w:val="none"/>
        </w:rPr>
      </w:pPr>
      <w:r>
        <w:rPr>
          <w:rFonts w:hint="default" w:ascii="Times New Roman" w:hAnsi="Times New Roman" w:eastAsia="宋体" w:cs="Times New Roman"/>
          <w:kern w:val="0"/>
          <w:sz w:val="24"/>
          <w:szCs w:val="24"/>
          <w:highlight w:val="none"/>
        </w:rPr>
        <w:t>本项目支持和鼓励供应商使用江苏政府采购电子履约保函（保险）代替缴纳履约保证金。关于办理流程、偿付等内容详见江苏省政府采购网《关于在全省政府采购领域推行电子履约保函(保险)的通知》(苏财购﹝2023﹞150号)。</w:t>
      </w:r>
    </w:p>
    <w:p w14:paraId="57F285F8">
      <w:pPr>
        <w:pStyle w:val="186"/>
        <w:spacing w:before="0" w:after="0" w:line="560" w:lineRule="exact"/>
        <w:ind w:firstLine="600"/>
        <w:rPr>
          <w:rFonts w:hint="eastAsia" w:ascii="Times New Roman" w:hAnsi="Times New Roman" w:cs="Times New Roman"/>
          <w:b w:val="0"/>
          <w:color w:val="000000" w:themeColor="text1"/>
          <w:sz w:val="30"/>
          <w:szCs w:val="30"/>
          <w14:textFill>
            <w14:solidFill>
              <w14:schemeClr w14:val="tx1"/>
            </w14:solidFill>
          </w14:textFill>
        </w:rPr>
      </w:pPr>
      <w:r>
        <w:rPr>
          <w:rFonts w:hint="eastAsia" w:ascii="Times New Roman" w:hAnsi="Times New Roman" w:cs="Times New Roman"/>
          <w:b w:val="0"/>
          <w:color w:val="000000" w:themeColor="text1"/>
          <w:sz w:val="30"/>
          <w:szCs w:val="30"/>
          <w14:textFill>
            <w14:solidFill>
              <w14:schemeClr w14:val="tx1"/>
            </w14:solidFill>
          </w14:textFill>
        </w:rPr>
        <w:t>31、服务（包含与服务相关的货物）的追加</w:t>
      </w:r>
    </w:p>
    <w:p w14:paraId="097B2EB0">
      <w:pPr>
        <w:spacing w:line="560" w:lineRule="exact"/>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31.1政府采购合同履行中，采购人需追加与合同标的相同的服务（包含与服务相关的货物），在不改变合同其他条款的前提下，可以与中标人协商签订补充合同，但所有补充合同的采购金额不超过原合同金额10%。</w:t>
      </w:r>
    </w:p>
    <w:bookmarkEnd w:id="178"/>
    <w:bookmarkEnd w:id="179"/>
    <w:bookmarkEnd w:id="180"/>
    <w:p w14:paraId="721B4654">
      <w:pPr>
        <w:pStyle w:val="186"/>
        <w:spacing w:before="0" w:after="0" w:line="560" w:lineRule="exact"/>
        <w:ind w:firstLine="600"/>
        <w:rPr>
          <w:rFonts w:ascii="Times New Roman" w:hAnsi="Times New Roman" w:cs="Times New Roman"/>
          <w:b w:val="0"/>
          <w:color w:val="000000" w:themeColor="text1"/>
          <w:sz w:val="30"/>
          <w:szCs w:val="30"/>
          <w14:textFill>
            <w14:solidFill>
              <w14:schemeClr w14:val="tx1"/>
            </w14:solidFill>
          </w14:textFill>
        </w:rPr>
      </w:pPr>
      <w:bookmarkStart w:id="184" w:name="_Toc120614221"/>
      <w:bookmarkStart w:id="185" w:name="_Toc513029242"/>
      <w:bookmarkStart w:id="186" w:name="_Toc20823314"/>
      <w:bookmarkStart w:id="187" w:name="_Toc479757207"/>
      <w:bookmarkStart w:id="188" w:name="_Toc16938558"/>
      <w:r>
        <w:rPr>
          <w:rFonts w:hint="eastAsia" w:ascii="Times New Roman" w:hAnsi="Times New Roman" w:cs="Times New Roman"/>
          <w:b w:val="0"/>
          <w:color w:val="000000" w:themeColor="text1"/>
          <w:sz w:val="30"/>
          <w:szCs w:val="30"/>
          <w14:textFill>
            <w14:solidFill>
              <w14:schemeClr w14:val="tx1"/>
            </w14:solidFill>
          </w14:textFill>
        </w:rPr>
        <w:t>32、政府采购履约资金扶持政策</w:t>
      </w:r>
    </w:p>
    <w:p w14:paraId="191688DE">
      <w:pPr>
        <w:spacing w:line="560" w:lineRule="exact"/>
        <w:ind w:firstLine="480"/>
        <w:rPr>
          <w:rFonts w:hint="eastAsia"/>
          <w:bCs/>
          <w:color w:val="000000" w:themeColor="text1"/>
          <w:sz w:val="24"/>
          <w:lang w:val="zh-CN"/>
          <w14:textFill>
            <w14:solidFill>
              <w14:schemeClr w14:val="tx1"/>
            </w14:solidFill>
          </w14:textFill>
        </w:rPr>
      </w:pPr>
      <w:r>
        <w:rPr>
          <w:rFonts w:hint="eastAsia"/>
          <w:bCs/>
          <w:color w:val="000000" w:themeColor="text1"/>
          <w:sz w:val="24"/>
          <w14:textFill>
            <w14:solidFill>
              <w14:schemeClr w14:val="tx1"/>
            </w14:solidFill>
          </w14:textFill>
        </w:rPr>
        <w:t>32.1依</w:t>
      </w:r>
      <w:r>
        <w:rPr>
          <w:rFonts w:hint="eastAsia"/>
          <w:bCs/>
          <w:color w:val="000000" w:themeColor="text1"/>
          <w:sz w:val="24"/>
          <w:lang w:val="zh-CN"/>
          <w14:textFill>
            <w14:solidFill>
              <w14:schemeClr w14:val="tx1"/>
            </w14:solidFill>
          </w14:textFill>
        </w:rPr>
        <w:t>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p>
    <w:p w14:paraId="35985E5F">
      <w:pPr>
        <w:pStyle w:val="186"/>
        <w:spacing w:before="0" w:after="0" w:line="560" w:lineRule="exact"/>
        <w:ind w:firstLine="602"/>
        <w:rPr>
          <w:rFonts w:hint="eastAsia" w:ascii="Times New Roman" w:hAnsi="Times New Roman" w:cs="Times New Roman"/>
          <w:color w:val="000000" w:themeColor="text1"/>
          <w:sz w:val="30"/>
          <w:szCs w:val="30"/>
          <w14:textFill>
            <w14:solidFill>
              <w14:schemeClr w14:val="tx1"/>
            </w14:solidFill>
          </w14:textFill>
        </w:rPr>
      </w:pPr>
      <w:r>
        <w:rPr>
          <w:rFonts w:hint="eastAsia" w:ascii="Times New Roman" w:hAnsi="Times New Roman" w:cs="Times New Roman"/>
          <w:color w:val="000000" w:themeColor="text1"/>
          <w:sz w:val="30"/>
          <w:szCs w:val="30"/>
          <w14:textFill>
            <w14:solidFill>
              <w14:schemeClr w14:val="tx1"/>
            </w14:solidFill>
          </w14:textFill>
        </w:rPr>
        <w:t>33、验收及付款</w:t>
      </w:r>
    </w:p>
    <w:p w14:paraId="514D0073">
      <w:pPr>
        <w:spacing w:line="560" w:lineRule="exact"/>
        <w:ind w:firstLine="482"/>
        <w:rPr>
          <w:rFonts w:hint="eastAsia"/>
          <w:bCs/>
          <w:color w:val="000000" w:themeColor="text1"/>
          <w:sz w:val="24"/>
          <w:highlight w:val="white"/>
          <w14:textFill>
            <w14:solidFill>
              <w14:schemeClr w14:val="tx1"/>
            </w14:solidFill>
          </w14:textFill>
        </w:rPr>
      </w:pPr>
      <w:r>
        <w:rPr>
          <w:rFonts w:hint="eastAsia"/>
          <w:bCs/>
          <w:color w:val="000000" w:themeColor="text1"/>
          <w:sz w:val="24"/>
          <w:highlight w:val="white"/>
          <w14:textFill>
            <w14:solidFill>
              <w14:schemeClr w14:val="tx1"/>
            </w14:solidFill>
          </w14:textFill>
        </w:rPr>
        <w:t>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1A8AE81A">
      <w:pPr>
        <w:spacing w:line="560" w:lineRule="exact"/>
        <w:ind w:firstLine="482"/>
        <w:rPr>
          <w:rFonts w:hint="eastAsia"/>
          <w:bCs/>
          <w:color w:val="000000" w:themeColor="text1"/>
          <w:sz w:val="24"/>
          <w:highlight w:val="white"/>
          <w14:textFill>
            <w14:solidFill>
              <w14:schemeClr w14:val="tx1"/>
            </w14:solidFill>
          </w14:textFill>
        </w:rPr>
      </w:pPr>
      <w:r>
        <w:rPr>
          <w:rFonts w:hint="eastAsia"/>
          <w:bCs/>
          <w:color w:val="000000" w:themeColor="text1"/>
          <w:sz w:val="24"/>
          <w:highlight w:val="white"/>
          <w14:textFill>
            <w14:solidFill>
              <w14:schemeClr w14:val="tx1"/>
            </w14:solidFill>
          </w14:textFill>
        </w:rPr>
        <w:t>33.2采购人可以邀请参加本项目的其他投标人或者第三方机构参与验收。参与验收的投标人或者第三方机构的意见作为验收书的参考资料一并存档。</w:t>
      </w:r>
    </w:p>
    <w:p w14:paraId="2E38422C">
      <w:pPr>
        <w:spacing w:line="560" w:lineRule="exact"/>
        <w:ind w:firstLine="482"/>
        <w:rPr>
          <w:rFonts w:hint="eastAsia"/>
          <w:bCs/>
          <w:color w:val="000000" w:themeColor="text1"/>
          <w:sz w:val="24"/>
          <w:highlight w:val="white"/>
          <w14:textFill>
            <w14:solidFill>
              <w14:schemeClr w14:val="tx1"/>
            </w14:solidFill>
          </w14:textFill>
        </w:rPr>
      </w:pPr>
      <w:r>
        <w:rPr>
          <w:rFonts w:hint="eastAsia"/>
          <w:bCs/>
          <w:color w:val="000000" w:themeColor="text1"/>
          <w:sz w:val="24"/>
          <w:highlight w:val="white"/>
          <w14:textFill>
            <w14:solidFill>
              <w14:schemeClr w14:val="tx1"/>
            </w14:solidFill>
          </w14:textFill>
        </w:rPr>
        <w:t>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3E8CAD5E">
      <w:pPr>
        <w:spacing w:line="560" w:lineRule="exact"/>
        <w:ind w:firstLine="482"/>
        <w:rPr>
          <w:rFonts w:hint="eastAsia" w:cs="宋体"/>
          <w:color w:val="000000" w:themeColor="text1"/>
          <w:sz w:val="24"/>
          <w14:textFill>
            <w14:solidFill>
              <w14:schemeClr w14:val="tx1"/>
            </w14:solidFill>
          </w14:textFill>
        </w:rPr>
      </w:pPr>
      <w:r>
        <w:rPr>
          <w:rFonts w:hint="eastAsia"/>
          <w:bCs/>
          <w:color w:val="000000" w:themeColor="text1"/>
          <w:sz w:val="24"/>
          <w:highlight w:val="white"/>
          <w14:textFill>
            <w14:solidFill>
              <w14:schemeClr w14:val="tx1"/>
            </w14:solidFill>
          </w14:textFill>
        </w:rPr>
        <w:t>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BAB137B">
      <w:pPr>
        <w:spacing w:line="560" w:lineRule="exact"/>
        <w:ind w:firstLine="482"/>
        <w:rPr>
          <w:b/>
          <w:color w:val="000000" w:themeColor="text1"/>
          <w:sz w:val="24"/>
          <w14:textFill>
            <w14:solidFill>
              <w14:schemeClr w14:val="tx1"/>
            </w14:solidFill>
          </w14:textFill>
        </w:rPr>
      </w:pPr>
      <w:r>
        <w:rPr>
          <w:rFonts w:hint="eastAsia"/>
          <w:b/>
          <w:color w:val="000000" w:themeColor="text1"/>
          <w:sz w:val="24"/>
          <w:highlight w:val="white"/>
          <w14:textFill>
            <w14:solidFill>
              <w14:schemeClr w14:val="tx1"/>
            </w14:solidFill>
          </w14:textFill>
        </w:rPr>
        <w:t>34、付款</w:t>
      </w:r>
    </w:p>
    <w:p w14:paraId="5C81EB66">
      <w:pPr>
        <w:spacing w:line="560" w:lineRule="exact"/>
        <w:ind w:firstLine="482"/>
        <w:rPr>
          <w:rFonts w:hint="eastAsia"/>
          <w:bCs/>
          <w:color w:val="000000" w:themeColor="text1"/>
          <w:sz w:val="24"/>
          <w:highlight w:val="white"/>
          <w14:textFill>
            <w14:solidFill>
              <w14:schemeClr w14:val="tx1"/>
            </w14:solidFill>
          </w14:textFill>
        </w:rPr>
      </w:pPr>
      <w:r>
        <w:rPr>
          <w:rFonts w:hint="eastAsia"/>
          <w:bCs/>
          <w:color w:val="000000" w:themeColor="text1"/>
          <w:sz w:val="24"/>
          <w:highlight w:val="white"/>
          <w14:textFill>
            <w14:solidFill>
              <w14:schemeClr w14:val="tx1"/>
            </w14:solidFill>
          </w14:textFill>
        </w:rPr>
        <w:t xml:space="preserve"> </w:t>
      </w:r>
      <w:bookmarkStart w:id="189" w:name="EBec7f529f50594afd871ea9378869e456"/>
      <w:r>
        <w:rPr>
          <w:rFonts w:hint="eastAsia"/>
          <w:bCs/>
          <w:color w:val="000000" w:themeColor="text1"/>
          <w:sz w:val="24"/>
          <w:highlight w:val="white"/>
          <w14:textFill>
            <w14:solidFill>
              <w14:schemeClr w14:val="tx1"/>
            </w14:solidFill>
          </w14:textFill>
        </w:rPr>
        <w:t>按照以下确定的付款方式，采购人及时办理付款手续。对于满足合同约定支付条件的，自收到发票后10个工作日内将资金支付到合同约定的供应商账户或供应商数字人民币账户。</w:t>
      </w:r>
      <w:bookmarkEnd w:id="189"/>
    </w:p>
    <w:p w14:paraId="5EA5AB07">
      <w:pPr>
        <w:spacing w:line="560" w:lineRule="exact"/>
        <w:ind w:firstLine="482"/>
        <w:rPr>
          <w:rFonts w:hint="eastAsia"/>
          <w:bCs/>
          <w:color w:val="000000" w:themeColor="text1"/>
          <w:sz w:val="24"/>
          <w:highlight w:val="white"/>
          <w14:textFill>
            <w14:solidFill>
              <w14:schemeClr w14:val="tx1"/>
            </w14:solidFill>
          </w14:textFill>
        </w:rPr>
      </w:pPr>
      <w:bookmarkStart w:id="190" w:name="EB11398ec6946f4019bc4c35221e27b04f"/>
      <w:r>
        <w:rPr>
          <w:rFonts w:hint="eastAsia"/>
          <w:bCs/>
          <w:color w:val="000000" w:themeColor="text1"/>
          <w:sz w:val="24"/>
          <w:highlight w:val="white"/>
          <w14:textFill>
            <w14:solidFill>
              <w14:schemeClr w14:val="tx1"/>
            </w14:solidFill>
          </w14:textFill>
        </w:rPr>
        <w:t>合同签订且收到发票后付合同金额的</w:t>
      </w:r>
      <w:bookmarkStart w:id="191" w:name="EBe373fd05aa034cc3a1a41aadf8509e01"/>
      <w:r>
        <w:rPr>
          <w:rFonts w:hint="eastAsia"/>
          <w:bCs/>
          <w:color w:val="000000" w:themeColor="text1"/>
          <w:sz w:val="24"/>
          <w:highlight w:val="white"/>
          <w14:textFill>
            <w14:solidFill>
              <w14:schemeClr w14:val="tx1"/>
            </w14:solidFill>
          </w14:textFill>
        </w:rPr>
        <w:t>10%</w:t>
      </w:r>
      <w:bookmarkEnd w:id="191"/>
      <w:r>
        <w:rPr>
          <w:rFonts w:hint="eastAsia"/>
          <w:bCs/>
          <w:color w:val="000000" w:themeColor="text1"/>
          <w:sz w:val="24"/>
          <w:highlight w:val="white"/>
          <w14:textFill>
            <w14:solidFill>
              <w14:schemeClr w14:val="tx1"/>
            </w14:solidFill>
          </w14:textFill>
        </w:rPr>
        <w:t>作为预付款，余款在评估验收合格后一次性付清（无息，飞防面积按实计算）。</w:t>
      </w:r>
    </w:p>
    <w:p w14:paraId="1B102606">
      <w:pPr>
        <w:spacing w:line="560" w:lineRule="exact"/>
        <w:ind w:firstLine="482"/>
        <w:rPr>
          <w:rFonts w:hint="eastAsia"/>
          <w:bCs/>
          <w:color w:val="000000" w:themeColor="text1"/>
          <w:sz w:val="24"/>
          <w:highlight w:val="white"/>
          <w14:textFill>
            <w14:solidFill>
              <w14:schemeClr w14:val="tx1"/>
            </w14:solidFill>
          </w14:textFill>
        </w:rPr>
      </w:pPr>
      <w:r>
        <w:rPr>
          <w:rFonts w:hint="eastAsia"/>
          <w:bCs/>
          <w:color w:val="000000" w:themeColor="text1"/>
          <w:sz w:val="24"/>
          <w:highlight w:val="white"/>
          <w14:textFill>
            <w14:solidFill>
              <w14:schemeClr w14:val="tx1"/>
            </w14:solidFill>
          </w14:textFill>
        </w:rPr>
        <w:t>注：在签订合同时，中标人明确表示无需预付款或者主动要求降低预付款比例的金额，采购人可不适用预付款规定。</w:t>
      </w:r>
      <w:bookmarkEnd w:id="190"/>
      <w:r>
        <w:rPr>
          <w:rFonts w:hint="eastAsia"/>
          <w:bCs/>
          <w:color w:val="000000" w:themeColor="text1"/>
          <w:sz w:val="24"/>
          <w14:textFill>
            <w14:solidFill>
              <w14:schemeClr w14:val="tx1"/>
            </w14:solidFill>
          </w14:textFill>
        </w:rPr>
        <w:t>合同款可以采用数字人民币形式支付。</w:t>
      </w:r>
    </w:p>
    <w:p w14:paraId="40ABEBBE">
      <w:pPr>
        <w:pStyle w:val="182"/>
        <w:rPr>
          <w:rFonts w:hint="eastAsia" w:ascii="Times New Roman" w:eastAsia="黑体"/>
          <w:bCs/>
          <w:color w:val="000000" w:themeColor="text1"/>
          <w:sz w:val="44"/>
          <w14:textFill>
            <w14:solidFill>
              <w14:schemeClr w14:val="tx1"/>
            </w14:solidFill>
          </w14:textFill>
        </w:rPr>
      </w:pPr>
      <w:r>
        <w:rPr>
          <w:rFonts w:hint="eastAsia" w:ascii="Times New Roman" w:eastAsia="黑体"/>
          <w:bCs/>
          <w:color w:val="000000" w:themeColor="text1"/>
          <w:sz w:val="44"/>
          <w14:textFill>
            <w14:solidFill>
              <w14:schemeClr w14:val="tx1"/>
            </w14:solidFill>
          </w14:textFill>
        </w:rPr>
        <w:br w:type="page" w:clear="all"/>
      </w:r>
      <w:r>
        <w:rPr>
          <w:rFonts w:hint="eastAsia" w:ascii="Times New Roman" w:eastAsia="黑体"/>
          <w:bCs/>
          <w:color w:val="000000" w:themeColor="text1"/>
          <w:sz w:val="44"/>
          <w14:textFill>
            <w14:solidFill>
              <w14:schemeClr w14:val="tx1"/>
            </w14:solidFill>
          </w14:textFill>
        </w:rPr>
        <w:t>第三章  合同</w:t>
      </w:r>
      <w:bookmarkEnd w:id="184"/>
      <w:bookmarkEnd w:id="185"/>
      <w:bookmarkEnd w:id="186"/>
      <w:bookmarkEnd w:id="187"/>
      <w:bookmarkEnd w:id="188"/>
      <w:r>
        <w:rPr>
          <w:rFonts w:hint="eastAsia" w:ascii="Times New Roman" w:eastAsia="黑体"/>
          <w:bCs/>
          <w:color w:val="000000" w:themeColor="text1"/>
          <w:sz w:val="44"/>
          <w14:textFill>
            <w14:solidFill>
              <w14:schemeClr w14:val="tx1"/>
            </w14:solidFill>
          </w14:textFill>
        </w:rPr>
        <w:t>文本</w:t>
      </w:r>
    </w:p>
    <w:p w14:paraId="2BF9F4B0">
      <w:pPr>
        <w:pStyle w:val="317"/>
        <w:rPr>
          <w:rFonts w:ascii="宋体" w:hAnsi="宋体"/>
          <w:color w:val="000000" w:themeColor="text1"/>
          <w:sz w:val="48"/>
          <w:szCs w:val="48"/>
          <w14:textFill>
            <w14:solidFill>
              <w14:schemeClr w14:val="tx1"/>
            </w14:solidFill>
          </w14:textFill>
        </w:rPr>
      </w:pPr>
      <w:bookmarkStart w:id="192" w:name="_Hlt16619350"/>
      <w:bookmarkStart w:id="193" w:name="_Toc120614244"/>
      <w:bookmarkStart w:id="194" w:name="_Toc20823346"/>
      <w:bookmarkStart w:id="195" w:name="_Toc16938590"/>
      <w:bookmarkStart w:id="196" w:name="_Toc479757211"/>
      <w:bookmarkStart w:id="197" w:name="_Toc462564139"/>
    </w:p>
    <w:p w14:paraId="2B751497">
      <w:pPr>
        <w:pStyle w:val="315"/>
        <w:jc w:val="center"/>
        <w:rPr>
          <w:color w:val="000000" w:themeColor="text1"/>
          <w:sz w:val="52"/>
          <w:szCs w:val="52"/>
          <w14:textFill>
            <w14:solidFill>
              <w14:schemeClr w14:val="tx1"/>
            </w14:solidFill>
          </w14:textFill>
        </w:rPr>
      </w:pPr>
      <w:r>
        <w:rPr>
          <w:rFonts w:hint="eastAsia"/>
          <w:color w:val="000000" w:themeColor="text1"/>
          <w:sz w:val="52"/>
          <w:szCs w:val="52"/>
          <w14:textFill>
            <w14:solidFill>
              <w14:schemeClr w14:val="tx1"/>
            </w14:solidFill>
          </w14:textFill>
        </w:rPr>
        <w:t>泗阳县</w:t>
      </w:r>
      <w:r>
        <w:rPr>
          <w:color w:val="000000" w:themeColor="text1"/>
          <w:sz w:val="52"/>
          <w:szCs w:val="52"/>
          <w14:textFill>
            <w14:solidFill>
              <w14:schemeClr w14:val="tx1"/>
            </w14:solidFill>
          </w14:textFill>
        </w:rPr>
        <w:t>202</w:t>
      </w:r>
      <w:r>
        <w:rPr>
          <w:rFonts w:hint="eastAsia"/>
          <w:color w:val="000000" w:themeColor="text1"/>
          <w:sz w:val="52"/>
          <w:szCs w:val="52"/>
          <w:lang w:val="en-US" w:eastAsia="zh-CN"/>
          <w14:textFill>
            <w14:solidFill>
              <w14:schemeClr w14:val="tx1"/>
            </w14:solidFill>
          </w14:textFill>
        </w:rPr>
        <w:t>6</w:t>
      </w:r>
      <w:r>
        <w:rPr>
          <w:rFonts w:hint="eastAsia"/>
          <w:color w:val="000000" w:themeColor="text1"/>
          <w:sz w:val="52"/>
          <w:szCs w:val="52"/>
          <w14:textFill>
            <w14:solidFill>
              <w14:schemeClr w14:val="tx1"/>
            </w14:solidFill>
          </w14:textFill>
        </w:rPr>
        <w:t>年飞机防治美国白蛾等</w:t>
      </w:r>
      <w:r>
        <w:rPr>
          <w:rFonts w:hint="eastAsia"/>
          <w:color w:val="000000" w:themeColor="text1"/>
          <w:sz w:val="52"/>
          <w:szCs w:val="52"/>
          <w:lang w:eastAsia="zh-CN"/>
          <w14:textFill>
            <w14:solidFill>
              <w14:schemeClr w14:val="tx1"/>
            </w14:solidFill>
          </w14:textFill>
        </w:rPr>
        <w:t>林业有害生物</w:t>
      </w:r>
      <w:r>
        <w:rPr>
          <w:rFonts w:hint="eastAsia"/>
          <w:color w:val="000000" w:themeColor="text1"/>
          <w:sz w:val="52"/>
          <w:szCs w:val="52"/>
          <w14:textFill>
            <w14:solidFill>
              <w14:schemeClr w14:val="tx1"/>
            </w14:solidFill>
          </w14:textFill>
        </w:rPr>
        <w:t>采购项目</w:t>
      </w:r>
    </w:p>
    <w:p w14:paraId="5D82A83B">
      <w:pPr>
        <w:pStyle w:val="315"/>
        <w:rPr>
          <w:color w:val="000000" w:themeColor="text1"/>
          <w:sz w:val="72"/>
          <w:szCs w:val="72"/>
          <w14:textFill>
            <w14:solidFill>
              <w14:schemeClr w14:val="tx1"/>
            </w14:solidFill>
          </w14:textFill>
        </w:rPr>
      </w:pPr>
    </w:p>
    <w:p w14:paraId="54B28FEA">
      <w:pPr>
        <w:pStyle w:val="315"/>
        <w:jc w:val="center"/>
        <w:rPr>
          <w:color w:val="000000" w:themeColor="text1"/>
          <w:sz w:val="72"/>
          <w:szCs w:val="72"/>
          <w14:textFill>
            <w14:solidFill>
              <w14:schemeClr w14:val="tx1"/>
            </w14:solidFill>
          </w14:textFill>
        </w:rPr>
      </w:pPr>
    </w:p>
    <w:p w14:paraId="38746B1D">
      <w:pPr>
        <w:pStyle w:val="315"/>
        <w:jc w:val="center"/>
        <w:rPr>
          <w:color w:val="000000" w:themeColor="text1"/>
          <w:sz w:val="72"/>
          <w:szCs w:val="72"/>
          <w14:textFill>
            <w14:solidFill>
              <w14:schemeClr w14:val="tx1"/>
            </w14:solidFill>
          </w14:textFill>
        </w:rPr>
      </w:pPr>
      <w:r>
        <w:rPr>
          <w:color w:val="000000" w:themeColor="text1"/>
          <w:sz w:val="72"/>
          <w:szCs w:val="72"/>
          <w14:textFill>
            <w14:solidFill>
              <w14:schemeClr w14:val="tx1"/>
            </w14:solidFill>
          </w14:textFill>
        </w:rPr>
        <w:t>政府采购合同</w:t>
      </w:r>
    </w:p>
    <w:p w14:paraId="0FD13DF2">
      <w:pPr>
        <w:pStyle w:val="315"/>
        <w:jc w:val="center"/>
        <w:rPr>
          <w:color w:val="000000" w:themeColor="text1"/>
          <w:sz w:val="36"/>
          <w:szCs w:val="72"/>
          <w14:textFill>
            <w14:solidFill>
              <w14:schemeClr w14:val="tx1"/>
            </w14:solidFill>
          </w14:textFill>
        </w:rPr>
      </w:pPr>
    </w:p>
    <w:p w14:paraId="51FD1AA5">
      <w:pPr>
        <w:pStyle w:val="315"/>
        <w:jc w:val="center"/>
        <w:rPr>
          <w:color w:val="000000" w:themeColor="text1"/>
          <w:sz w:val="72"/>
          <w:szCs w:val="72"/>
          <w14:textFill>
            <w14:solidFill>
              <w14:schemeClr w14:val="tx1"/>
            </w14:solidFill>
          </w14:textFill>
        </w:rPr>
      </w:pPr>
    </w:p>
    <w:p w14:paraId="24A98983">
      <w:pPr>
        <w:pStyle w:val="315"/>
        <w:jc w:val="center"/>
        <w:rPr>
          <w:color w:val="000000" w:themeColor="text1"/>
          <w:sz w:val="72"/>
          <w:szCs w:val="72"/>
          <w14:textFill>
            <w14:solidFill>
              <w14:schemeClr w14:val="tx1"/>
            </w14:solidFill>
          </w14:textFill>
        </w:rPr>
      </w:pPr>
    </w:p>
    <w:p w14:paraId="07B11203">
      <w:pPr>
        <w:pStyle w:val="315"/>
        <w:jc w:val="center"/>
        <w:rPr>
          <w:color w:val="000000" w:themeColor="text1"/>
          <w:sz w:val="72"/>
          <w:szCs w:val="72"/>
          <w14:textFill>
            <w14:solidFill>
              <w14:schemeClr w14:val="tx1"/>
            </w14:solidFill>
          </w14:textFill>
        </w:rPr>
      </w:pPr>
    </w:p>
    <w:p w14:paraId="6617649C">
      <w:pPr>
        <w:pStyle w:val="315"/>
        <w:jc w:val="center"/>
        <w:rPr>
          <w:color w:val="000000" w:themeColor="text1"/>
          <w:sz w:val="72"/>
          <w:szCs w:val="72"/>
          <w14:textFill>
            <w14:solidFill>
              <w14:schemeClr w14:val="tx1"/>
            </w14:solidFill>
          </w14:textFill>
        </w:rPr>
      </w:pPr>
    </w:p>
    <w:p w14:paraId="37876CC2">
      <w:pPr>
        <w:pStyle w:val="315"/>
        <w:rPr>
          <w:rFonts w:hint="eastAsia"/>
          <w:color w:val="000000" w:themeColor="text1"/>
          <w:sz w:val="72"/>
          <w:szCs w:val="72"/>
          <w14:textFill>
            <w14:solidFill>
              <w14:schemeClr w14:val="tx1"/>
            </w14:solidFill>
          </w14:textFill>
        </w:rPr>
      </w:pPr>
    </w:p>
    <w:p w14:paraId="6BEB3628">
      <w:pPr>
        <w:pStyle w:val="315"/>
        <w:rPr>
          <w:color w:val="000000" w:themeColor="text1"/>
          <w14:textFill>
            <w14:solidFill>
              <w14:schemeClr w14:val="tx1"/>
            </w14:solidFill>
          </w14:textFill>
        </w:rPr>
      </w:pPr>
    </w:p>
    <w:p w14:paraId="092FA9ED">
      <w:pPr>
        <w:pStyle w:val="316"/>
        <w:spacing w:line="500" w:lineRule="exact"/>
        <w:ind w:firstLine="1280"/>
        <w:rPr>
          <w:rFonts w:ascii="宋体" w:hAnsi="宋体"/>
          <w:b/>
          <w:color w:val="000000" w:themeColor="text1"/>
          <w:sz w:val="32"/>
          <w:u w:val="single"/>
          <w14:textFill>
            <w14:solidFill>
              <w14:schemeClr w14:val="tx1"/>
            </w14:solidFill>
          </w14:textFill>
        </w:rPr>
      </w:pPr>
      <w:r>
        <w:rPr>
          <w:rFonts w:hint="eastAsia" w:ascii="宋体" w:hAnsi="宋体"/>
          <w:color w:val="000000" w:themeColor="text1"/>
          <w:sz w:val="32"/>
          <w14:textFill>
            <w14:solidFill>
              <w14:schemeClr w14:val="tx1"/>
            </w14:solidFill>
          </w14:textFill>
        </w:rPr>
        <w:t>采购单位：</w:t>
      </w:r>
      <w:r>
        <w:rPr>
          <w:rFonts w:hint="eastAsia" w:ascii="宋体" w:hAnsi="宋体"/>
          <w:b/>
          <w:color w:val="000000" w:themeColor="text1"/>
          <w:sz w:val="32"/>
          <w:u w:val="single"/>
          <w14:textFill>
            <w14:solidFill>
              <w14:schemeClr w14:val="tx1"/>
            </w14:solidFill>
          </w14:textFill>
        </w:rPr>
        <w:t xml:space="preserve">   </w:t>
      </w:r>
      <w:r>
        <w:rPr>
          <w:rFonts w:hint="eastAsia" w:ascii="宋体" w:hAnsi="宋体"/>
          <w:color w:val="000000" w:themeColor="text1"/>
          <w:sz w:val="32"/>
          <w:u w:val="single"/>
          <w14:textFill>
            <w14:solidFill>
              <w14:schemeClr w14:val="tx1"/>
            </w14:solidFill>
          </w14:textFill>
        </w:rPr>
        <w:t>泗阳县自然资源和规划局</w:t>
      </w:r>
      <w:r>
        <w:rPr>
          <w:rFonts w:hint="eastAsia" w:ascii="宋体" w:hAnsi="宋体"/>
          <w:b/>
          <w:color w:val="000000" w:themeColor="text1"/>
          <w:sz w:val="32"/>
          <w:u w:val="single"/>
          <w14:textFill>
            <w14:solidFill>
              <w14:schemeClr w14:val="tx1"/>
            </w14:solidFill>
          </w14:textFill>
        </w:rPr>
        <w:t xml:space="preserve">   </w:t>
      </w:r>
    </w:p>
    <w:p w14:paraId="3F7BE599">
      <w:pPr>
        <w:pStyle w:val="316"/>
        <w:spacing w:line="500" w:lineRule="exact"/>
        <w:ind w:firstLine="640"/>
        <w:rPr>
          <w:rFonts w:ascii="宋体" w:hAnsi="宋体"/>
          <w:color w:val="000000" w:themeColor="text1"/>
          <w:sz w:val="32"/>
          <w14:textFill>
            <w14:solidFill>
              <w14:schemeClr w14:val="tx1"/>
            </w14:solidFill>
          </w14:textFill>
        </w:rPr>
      </w:pPr>
    </w:p>
    <w:p w14:paraId="6CB25C18">
      <w:pPr>
        <w:pStyle w:val="316"/>
        <w:spacing w:line="500" w:lineRule="exact"/>
        <w:ind w:firstLine="1280"/>
        <w:rPr>
          <w:rFonts w:ascii="宋体" w:hAnsi="宋体"/>
          <w:color w:val="000000" w:themeColor="text1"/>
          <w:sz w:val="32"/>
          <w:u w:val="single"/>
          <w14:textFill>
            <w14:solidFill>
              <w14:schemeClr w14:val="tx1"/>
            </w14:solidFill>
          </w14:textFill>
        </w:rPr>
      </w:pPr>
      <w:r>
        <w:rPr>
          <w:rFonts w:hint="eastAsia" w:ascii="宋体" w:hAnsi="宋体"/>
          <w:color w:val="000000" w:themeColor="text1"/>
          <w:sz w:val="32"/>
          <w14:textFill>
            <w14:solidFill>
              <w14:schemeClr w14:val="tx1"/>
            </w14:solidFill>
          </w14:textFill>
        </w:rPr>
        <w:t>中标供应商：</w:t>
      </w:r>
      <w:r>
        <w:rPr>
          <w:rFonts w:hint="eastAsia" w:ascii="宋体" w:hAnsi="宋体"/>
          <w:color w:val="000000" w:themeColor="text1"/>
          <w:sz w:val="32"/>
          <w:u w:val="single"/>
          <w14:textFill>
            <w14:solidFill>
              <w14:schemeClr w14:val="tx1"/>
            </w14:solidFill>
          </w14:textFill>
        </w:rPr>
        <w:t xml:space="preserve"> </w:t>
      </w:r>
      <w:r>
        <w:rPr>
          <w:rFonts w:ascii="宋体" w:hAnsi="宋体"/>
          <w:color w:val="000000" w:themeColor="text1"/>
          <w:sz w:val="32"/>
          <w:u w:val="single"/>
          <w14:textFill>
            <w14:solidFill>
              <w14:schemeClr w14:val="tx1"/>
            </w14:solidFill>
          </w14:textFill>
        </w:rPr>
        <w:t xml:space="preserve">                        </w:t>
      </w:r>
      <w:r>
        <w:rPr>
          <w:rFonts w:hint="eastAsia" w:ascii="宋体" w:hAnsi="宋体"/>
          <w:color w:val="000000" w:themeColor="text1"/>
          <w:sz w:val="32"/>
          <w:u w:val="single"/>
          <w14:textFill>
            <w14:solidFill>
              <w14:schemeClr w14:val="tx1"/>
            </w14:solidFill>
          </w14:textFill>
        </w:rPr>
        <w:t xml:space="preserve">  </w:t>
      </w:r>
    </w:p>
    <w:p w14:paraId="74BAAC11">
      <w:pPr>
        <w:pStyle w:val="316"/>
        <w:spacing w:line="500" w:lineRule="exact"/>
        <w:ind w:firstLine="640"/>
        <w:rPr>
          <w:rFonts w:ascii="宋体" w:hAnsi="宋体"/>
          <w:color w:val="000000" w:themeColor="text1"/>
          <w:sz w:val="32"/>
          <w:u w:val="single"/>
          <w14:textFill>
            <w14:solidFill>
              <w14:schemeClr w14:val="tx1"/>
            </w14:solidFill>
          </w14:textFill>
        </w:rPr>
      </w:pPr>
    </w:p>
    <w:p w14:paraId="33AE258F">
      <w:pPr>
        <w:pStyle w:val="316"/>
        <w:spacing w:line="500" w:lineRule="exact"/>
        <w:ind w:firstLine="640"/>
        <w:jc w:val="center"/>
        <w:rPr>
          <w:rFonts w:ascii="宋体" w:hAnsi="宋体"/>
          <w:color w:val="000000" w:themeColor="text1"/>
          <w:sz w:val="32"/>
          <w:szCs w:val="32"/>
          <w:highlight w:val="none"/>
          <w14:textFill>
            <w14:solidFill>
              <w14:schemeClr w14:val="tx1"/>
            </w14:solidFill>
          </w14:textFill>
        </w:rPr>
      </w:pPr>
      <w:r>
        <w:rPr>
          <w:rFonts w:ascii="宋体" w:hAnsi="宋体"/>
          <w:color w:val="000000" w:themeColor="text1"/>
          <w:sz w:val="32"/>
          <w:u w:val="single"/>
          <w14:textFill>
            <w14:solidFill>
              <w14:schemeClr w14:val="tx1"/>
            </w14:solidFill>
          </w14:textFill>
        </w:rPr>
        <w:t>二</w:t>
      </w:r>
      <w:r>
        <w:rPr>
          <w:rFonts w:hint="eastAsia" w:ascii="宋体" w:hAnsi="宋体"/>
          <w:color w:val="000000" w:themeColor="text1"/>
          <w:sz w:val="32"/>
          <w:u w:val="single"/>
          <w14:textFill>
            <w14:solidFill>
              <w14:schemeClr w14:val="tx1"/>
            </w14:solidFill>
          </w14:textFill>
        </w:rPr>
        <w:t>0二</w:t>
      </w:r>
      <w:r>
        <w:rPr>
          <w:rFonts w:hint="eastAsia" w:ascii="宋体" w:hAnsi="宋体"/>
          <w:color w:val="000000" w:themeColor="text1"/>
          <w:sz w:val="32"/>
          <w:u w:val="single"/>
          <w:lang w:val="en-US" w:eastAsia="zh-CN"/>
          <w14:textFill>
            <w14:solidFill>
              <w14:schemeClr w14:val="tx1"/>
            </w14:solidFill>
          </w14:textFill>
        </w:rPr>
        <w:t>六</w:t>
      </w:r>
      <w:r>
        <w:rPr>
          <w:rFonts w:hint="eastAsia" w:ascii="宋体" w:hAnsi="宋体"/>
          <w:color w:val="000000" w:themeColor="text1"/>
          <w:sz w:val="32"/>
          <w:u w:val="single"/>
          <w14:textFill>
            <w14:solidFill>
              <w14:schemeClr w14:val="tx1"/>
            </w14:solidFill>
          </w14:textFill>
        </w:rPr>
        <w:t>年</w:t>
      </w:r>
      <w:r>
        <w:rPr>
          <w:rFonts w:hint="eastAsia" w:ascii="宋体" w:hAnsi="宋体"/>
          <w:color w:val="000000" w:themeColor="text1"/>
          <w:sz w:val="32"/>
          <w:u w:val="single"/>
          <w:lang w:val="en-US" w:eastAsia="zh-CN"/>
          <w14:textFill>
            <w14:solidFill>
              <w14:schemeClr w14:val="tx1"/>
            </w14:solidFill>
          </w14:textFill>
        </w:rPr>
        <w:t xml:space="preserve"> </w:t>
      </w:r>
      <w:r>
        <w:rPr>
          <w:rFonts w:hint="eastAsia" w:ascii="宋体" w:hAnsi="宋体"/>
          <w:color w:val="000000" w:themeColor="text1"/>
          <w:sz w:val="32"/>
          <w:u w:val="single"/>
          <w14:textFill>
            <w14:solidFill>
              <w14:schemeClr w14:val="tx1"/>
            </w14:solidFill>
          </w14:textFill>
        </w:rPr>
        <w:t>月</w:t>
      </w:r>
    </w:p>
    <w:p w14:paraId="6AC4CD0F">
      <w:pPr>
        <w:pStyle w:val="316"/>
        <w:spacing w:line="500" w:lineRule="exact"/>
        <w:ind w:firstLine="640"/>
        <w:jc w:val="center"/>
        <w:rPr>
          <w:rFonts w:ascii="宋体" w:hAnsi="宋体"/>
          <w:color w:val="000000" w:themeColor="text1"/>
          <w:sz w:val="32"/>
          <w:szCs w:val="32"/>
          <w14:textFill>
            <w14:solidFill>
              <w14:schemeClr w14:val="tx1"/>
            </w14:solidFill>
          </w14:textFill>
        </w:rPr>
      </w:pPr>
    </w:p>
    <w:p w14:paraId="7AD68E7F">
      <w:pPr>
        <w:pStyle w:val="316"/>
        <w:spacing w:line="500" w:lineRule="exact"/>
        <w:ind w:firstLine="640"/>
        <w:jc w:val="center"/>
        <w:rPr>
          <w:rFonts w:ascii="宋体" w:hAnsi="宋体"/>
          <w:color w:val="000000" w:themeColor="text1"/>
          <w:sz w:val="32"/>
          <w:szCs w:val="32"/>
          <w14:textFill>
            <w14:solidFill>
              <w14:schemeClr w14:val="tx1"/>
            </w14:solidFill>
          </w14:textFill>
        </w:rPr>
      </w:pPr>
    </w:p>
    <w:p w14:paraId="2CDDAFBD">
      <w:pPr>
        <w:pStyle w:val="316"/>
        <w:spacing w:line="500" w:lineRule="exact"/>
        <w:ind w:firstLine="640"/>
        <w:jc w:val="center"/>
        <w:rPr>
          <w:rFonts w:ascii="宋体" w:hAnsi="宋体"/>
          <w:color w:val="000000" w:themeColor="text1"/>
          <w:sz w:val="32"/>
          <w:szCs w:val="32"/>
          <w14:textFill>
            <w14:solidFill>
              <w14:schemeClr w14:val="tx1"/>
            </w14:solidFill>
          </w14:textFill>
        </w:rPr>
      </w:pPr>
    </w:p>
    <w:p w14:paraId="27A9BEA5">
      <w:pPr>
        <w:pStyle w:val="316"/>
        <w:spacing w:line="500" w:lineRule="exact"/>
        <w:ind w:firstLine="640"/>
        <w:jc w:val="center"/>
        <w:rPr>
          <w:rFonts w:ascii="宋体" w:hAnsi="宋体"/>
          <w:color w:val="000000" w:themeColor="text1"/>
          <w:sz w:val="32"/>
          <w:szCs w:val="32"/>
          <w14:textFill>
            <w14:solidFill>
              <w14:schemeClr w14:val="tx1"/>
            </w14:solidFill>
          </w14:textFill>
        </w:rPr>
      </w:pPr>
    </w:p>
    <w:p w14:paraId="2FDC3DE8">
      <w:pPr>
        <w:pStyle w:val="316"/>
        <w:spacing w:line="500" w:lineRule="exact"/>
        <w:ind w:firstLine="640"/>
        <w:jc w:val="center"/>
        <w:rPr>
          <w:rFonts w:ascii="宋体" w:hAnsi="宋体"/>
          <w:color w:val="000000" w:themeColor="text1"/>
          <w:sz w:val="32"/>
          <w:szCs w:val="32"/>
          <w14:textFill>
            <w14:solidFill>
              <w14:schemeClr w14:val="tx1"/>
            </w14:solidFill>
          </w14:textFill>
        </w:rPr>
      </w:pPr>
    </w:p>
    <w:p w14:paraId="16D65805">
      <w:pPr>
        <w:pStyle w:val="300"/>
        <w:rPr>
          <w:rFonts w:hint="eastAsia"/>
          <w:color w:val="000000" w:themeColor="text1"/>
          <w:highlight w:val="red"/>
          <w14:textFill>
            <w14:solidFill>
              <w14:schemeClr w14:val="tx1"/>
            </w14:solidFill>
          </w14:textFill>
        </w:rPr>
      </w:pPr>
    </w:p>
    <w:p w14:paraId="67AAAC9C">
      <w:pPr>
        <w:pStyle w:val="300"/>
        <w:jc w:val="center"/>
        <w:rPr>
          <w:rFonts w:hint="eastAsia" w:hAnsi="宋体"/>
          <w:color w:val="000000" w:themeColor="text1"/>
          <w:sz w:val="32"/>
          <w14:textFill>
            <w14:solidFill>
              <w14:schemeClr w14:val="tx1"/>
            </w14:solidFill>
          </w14:textFill>
        </w:rPr>
      </w:pPr>
      <w:r>
        <w:rPr>
          <w:rFonts w:hint="eastAsia" w:hAnsi="宋体"/>
          <w:color w:val="000000" w:themeColor="text1"/>
          <w:sz w:val="32"/>
          <w14:textFill>
            <w14:solidFill>
              <w14:schemeClr w14:val="tx1"/>
            </w14:solidFill>
          </w14:textFill>
        </w:rPr>
        <w:t>泗阳县202</w:t>
      </w:r>
      <w:r>
        <w:rPr>
          <w:rFonts w:hint="eastAsia" w:hAnsi="宋体"/>
          <w:color w:val="000000" w:themeColor="text1"/>
          <w:sz w:val="32"/>
          <w:lang w:val="en-US" w:eastAsia="zh-CN"/>
          <w14:textFill>
            <w14:solidFill>
              <w14:schemeClr w14:val="tx1"/>
            </w14:solidFill>
          </w14:textFill>
        </w:rPr>
        <w:t>6</w:t>
      </w:r>
      <w:r>
        <w:rPr>
          <w:rFonts w:hint="eastAsia" w:hAnsi="宋体"/>
          <w:color w:val="000000" w:themeColor="text1"/>
          <w:sz w:val="32"/>
          <w14:textFill>
            <w14:solidFill>
              <w14:schemeClr w14:val="tx1"/>
            </w14:solidFill>
          </w14:textFill>
        </w:rPr>
        <w:t>年飞机防治美国白蛾等</w:t>
      </w:r>
      <w:r>
        <w:rPr>
          <w:rFonts w:hint="eastAsia" w:hAnsi="宋体"/>
          <w:color w:val="000000" w:themeColor="text1"/>
          <w:sz w:val="32"/>
          <w:lang w:eastAsia="zh-CN"/>
          <w14:textFill>
            <w14:solidFill>
              <w14:schemeClr w14:val="tx1"/>
            </w14:solidFill>
          </w14:textFill>
        </w:rPr>
        <w:t>林业有害生物</w:t>
      </w:r>
      <w:r>
        <w:rPr>
          <w:rFonts w:hint="eastAsia" w:hAnsi="宋体"/>
          <w:color w:val="000000" w:themeColor="text1"/>
          <w:sz w:val="32"/>
          <w14:textFill>
            <w14:solidFill>
              <w14:schemeClr w14:val="tx1"/>
            </w14:solidFill>
          </w14:textFill>
        </w:rPr>
        <w:t>采购项目</w:t>
      </w:r>
    </w:p>
    <w:p w14:paraId="5F417238">
      <w:pPr>
        <w:pStyle w:val="300"/>
        <w:jc w:val="center"/>
        <w:rPr>
          <w:rFonts w:hint="eastAsia" w:hAnsi="宋体"/>
          <w:color w:val="000000" w:themeColor="text1"/>
          <w:sz w:val="32"/>
          <w14:textFill>
            <w14:solidFill>
              <w14:schemeClr w14:val="tx1"/>
            </w14:solidFill>
          </w14:textFill>
        </w:rPr>
      </w:pPr>
      <w:r>
        <w:rPr>
          <w:rFonts w:hint="eastAsia" w:hAnsi="宋体"/>
          <w:color w:val="000000" w:themeColor="text1"/>
          <w:sz w:val="32"/>
          <w14:textFill>
            <w14:solidFill>
              <w14:schemeClr w14:val="tx1"/>
            </w14:solidFill>
          </w14:textFill>
        </w:rPr>
        <w:t>政府采购合同</w:t>
      </w:r>
    </w:p>
    <w:p w14:paraId="568865C3">
      <w:pPr>
        <w:pStyle w:val="317"/>
        <w:jc w:val="center"/>
        <w:rPr>
          <w:rFonts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（草拟稿，最终以双方协商签订为准）</w:t>
      </w:r>
    </w:p>
    <w:p w14:paraId="205D0FAA">
      <w:pPr>
        <w:pStyle w:val="316"/>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采购单位（全称）：</w:t>
      </w:r>
      <w:r>
        <w:rPr>
          <w:rFonts w:hint="eastAsia" w:ascii="宋体" w:hAnsi="宋体"/>
          <w:b/>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（简称甲方）</w:t>
      </w:r>
    </w:p>
    <w:p w14:paraId="7E67161C">
      <w:pPr>
        <w:pStyle w:val="316"/>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中标供应商（全称）：</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（简称乙方）</w:t>
      </w:r>
    </w:p>
    <w:p w14:paraId="13EA1D66">
      <w:pPr>
        <w:pStyle w:val="316"/>
        <w:spacing w:line="500" w:lineRule="exact"/>
        <w:ind w:firstLine="48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依照《中华人民共和国政府采购法》及其实施条例、《中华人民共和国民法典》及其他有关法律、行政法规，遵循平等、自愿、公平和诚实信用的原则，双方就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相关</w:t>
      </w:r>
      <w:r>
        <w:rPr>
          <w:rFonts w:hint="eastAsia" w:ascii="宋体" w:hAnsi="宋体"/>
          <w:color w:val="000000" w:themeColor="text1"/>
          <w:sz w:val="24"/>
          <w14:textFill>
            <w14:solidFill>
              <w14:schemeClr w14:val="tx1"/>
            </w14:solidFill>
          </w14:textFill>
        </w:rPr>
        <w:t>事项协商一致，达成如下合同条款：</w:t>
      </w:r>
    </w:p>
    <w:p w14:paraId="35ECD12F">
      <w:pPr>
        <w:pStyle w:val="316"/>
        <w:spacing w:line="500" w:lineRule="exact"/>
        <w:ind w:firstLine="482"/>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一、乙方向甲方提供总价值为</w:t>
      </w:r>
      <w:r>
        <w:rPr>
          <w:rFonts w:hint="eastAsia" w:ascii="宋体" w:hAnsi="宋体"/>
          <w:b/>
          <w:color w:val="000000" w:themeColor="text1"/>
          <w:sz w:val="24"/>
          <w:u w:val="single"/>
          <w14:textFill>
            <w14:solidFill>
              <w14:schemeClr w14:val="tx1"/>
            </w14:solidFill>
          </w14:textFill>
        </w:rPr>
        <w:t xml:space="preserve">             </w:t>
      </w:r>
      <w:r>
        <w:rPr>
          <w:rFonts w:hint="eastAsia" w:ascii="宋体" w:hAnsi="宋体"/>
          <w:b/>
          <w:color w:val="000000" w:themeColor="text1"/>
          <w:sz w:val="24"/>
          <w14:textFill>
            <w14:solidFill>
              <w14:schemeClr w14:val="tx1"/>
            </w14:solidFill>
          </w14:textFill>
        </w:rPr>
        <w:t>元的标的物</w:t>
      </w:r>
      <w:r>
        <w:rPr>
          <w:rFonts w:hint="eastAsia" w:ascii="宋体" w:hAnsi="宋体"/>
          <w:color w:val="000000" w:themeColor="text1"/>
          <w:sz w:val="24"/>
          <w14:textFill>
            <w14:solidFill>
              <w14:schemeClr w14:val="tx1"/>
            </w14:solidFill>
          </w14:textFill>
        </w:rPr>
        <w:t>。</w:t>
      </w:r>
    </w:p>
    <w:p w14:paraId="14A6394D">
      <w:pPr>
        <w:pStyle w:val="316"/>
        <w:numPr>
          <w:ilvl w:val="0"/>
          <w:numId w:val="4"/>
        </w:numPr>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本合同单价采用固定单价合同。</w:t>
      </w:r>
    </w:p>
    <w:p w14:paraId="4453A014">
      <w:pPr>
        <w:pStyle w:val="316"/>
        <w:spacing w:line="50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（1）投标时按采购清单，分名称、规格报出各名称及规格“采购内容”的单价、合价和投标报价总计，其中单价在合同实施期间不予调整，数量按实调整。</w:t>
      </w:r>
    </w:p>
    <w:p w14:paraId="18583A6D">
      <w:pPr>
        <w:pStyle w:val="316"/>
        <w:spacing w:line="480" w:lineRule="exact"/>
        <w:ind w:firstLine="30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标的物清单（详细列明）</w:t>
      </w:r>
    </w:p>
    <w:tbl>
      <w:tblPr>
        <w:tblStyle w:val="28"/>
        <w:tblW w:w="90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8"/>
        <w:gridCol w:w="1274"/>
        <w:gridCol w:w="1288"/>
        <w:gridCol w:w="924"/>
        <w:gridCol w:w="1203"/>
        <w:gridCol w:w="1618"/>
        <w:gridCol w:w="1798"/>
      </w:tblGrid>
      <w:tr w14:paraId="011196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948" w:type="dxa"/>
            <w:vMerge w:val="restart"/>
            <w:noWrap w:val="0"/>
            <w:vAlign w:val="center"/>
          </w:tcPr>
          <w:p w14:paraId="123370D5">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序号</w:t>
            </w:r>
          </w:p>
        </w:tc>
        <w:tc>
          <w:tcPr>
            <w:tcW w:w="1274" w:type="dxa"/>
            <w:noWrap w:val="0"/>
            <w:vAlign w:val="center"/>
          </w:tcPr>
          <w:p w14:paraId="5F56F925">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p>
        </w:tc>
        <w:tc>
          <w:tcPr>
            <w:tcW w:w="1288" w:type="dxa"/>
            <w:noWrap w:val="0"/>
            <w:vAlign w:val="center"/>
          </w:tcPr>
          <w:p w14:paraId="4C449934">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p>
        </w:tc>
        <w:tc>
          <w:tcPr>
            <w:tcW w:w="924" w:type="dxa"/>
            <w:noWrap w:val="0"/>
            <w:vAlign w:val="center"/>
          </w:tcPr>
          <w:p w14:paraId="6C592243">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w:t>
            </w:r>
          </w:p>
        </w:tc>
        <w:tc>
          <w:tcPr>
            <w:tcW w:w="1203" w:type="dxa"/>
            <w:noWrap w:val="0"/>
            <w:vAlign w:val="center"/>
          </w:tcPr>
          <w:p w14:paraId="30E36D6C">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w:t>
            </w:r>
          </w:p>
        </w:tc>
        <w:tc>
          <w:tcPr>
            <w:tcW w:w="1618" w:type="dxa"/>
            <w:noWrap w:val="0"/>
            <w:vAlign w:val="center"/>
          </w:tcPr>
          <w:p w14:paraId="459F60DE">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w:t>
            </w:r>
          </w:p>
        </w:tc>
        <w:tc>
          <w:tcPr>
            <w:tcW w:w="1798" w:type="dxa"/>
            <w:noWrap w:val="0"/>
            <w:vAlign w:val="center"/>
          </w:tcPr>
          <w:p w14:paraId="5B74A567">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w:t>
            </w:r>
          </w:p>
        </w:tc>
      </w:tr>
      <w:tr w14:paraId="6F501E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948" w:type="dxa"/>
            <w:vMerge w:val="continue"/>
            <w:noWrap w:val="0"/>
            <w:vAlign w:val="center"/>
          </w:tcPr>
          <w:p w14:paraId="16D2C63D">
            <w:pPr>
              <w:spacing w:line="0" w:lineRule="atLeast"/>
              <w:jc w:val="center"/>
              <w:rPr>
                <w:rFonts w:hint="eastAsia" w:ascii="宋体" w:hAnsi="宋体"/>
                <w:color w:val="000000" w:themeColor="text1"/>
                <w:sz w:val="24"/>
                <w:szCs w:val="24"/>
                <w14:textFill>
                  <w14:solidFill>
                    <w14:schemeClr w14:val="tx1"/>
                  </w14:solidFill>
                </w14:textFill>
              </w:rPr>
            </w:pPr>
          </w:p>
        </w:tc>
        <w:tc>
          <w:tcPr>
            <w:tcW w:w="1274" w:type="dxa"/>
            <w:noWrap w:val="0"/>
            <w:vAlign w:val="center"/>
          </w:tcPr>
          <w:p w14:paraId="3D8467DD">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分项服务名称</w:t>
            </w:r>
          </w:p>
        </w:tc>
        <w:tc>
          <w:tcPr>
            <w:tcW w:w="1288" w:type="dxa"/>
            <w:noWrap w:val="0"/>
            <w:vAlign w:val="center"/>
          </w:tcPr>
          <w:p w14:paraId="459AA871">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交付期</w:t>
            </w:r>
          </w:p>
        </w:tc>
        <w:tc>
          <w:tcPr>
            <w:tcW w:w="924" w:type="dxa"/>
            <w:noWrap w:val="0"/>
            <w:vAlign w:val="center"/>
          </w:tcPr>
          <w:p w14:paraId="1B61C0E4">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分项单位</w:t>
            </w:r>
          </w:p>
        </w:tc>
        <w:tc>
          <w:tcPr>
            <w:tcW w:w="1203" w:type="dxa"/>
            <w:noWrap w:val="0"/>
            <w:vAlign w:val="center"/>
          </w:tcPr>
          <w:p w14:paraId="70729F32">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数量</w:t>
            </w:r>
          </w:p>
        </w:tc>
        <w:tc>
          <w:tcPr>
            <w:tcW w:w="1618" w:type="dxa"/>
            <w:noWrap w:val="0"/>
            <w:vAlign w:val="center"/>
          </w:tcPr>
          <w:p w14:paraId="28AB0569">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分项</w:t>
            </w:r>
          </w:p>
          <w:p w14:paraId="1BC977E6">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单价</w:t>
            </w:r>
          </w:p>
        </w:tc>
        <w:tc>
          <w:tcPr>
            <w:tcW w:w="1798" w:type="dxa"/>
            <w:noWrap w:val="0"/>
            <w:vAlign w:val="center"/>
          </w:tcPr>
          <w:p w14:paraId="09EA0828">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分项</w:t>
            </w:r>
          </w:p>
          <w:p w14:paraId="37D6F4A3">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总价</w:t>
            </w:r>
          </w:p>
        </w:tc>
      </w:tr>
      <w:tr w14:paraId="795B18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447CAEE3">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p>
        </w:tc>
        <w:tc>
          <w:tcPr>
            <w:tcW w:w="1274" w:type="dxa"/>
            <w:noWrap w:val="0"/>
            <w:vAlign w:val="center"/>
          </w:tcPr>
          <w:p w14:paraId="28771423">
            <w:pPr>
              <w:spacing w:line="0" w:lineRule="atLeast"/>
              <w:jc w:val="center"/>
              <w:rPr>
                <w:rFonts w:hint="eastAsia" w:ascii="宋体" w:hAnsi="宋体"/>
                <w:color w:val="000000" w:themeColor="text1"/>
                <w:sz w:val="24"/>
                <w:szCs w:val="24"/>
                <w14:textFill>
                  <w14:solidFill>
                    <w14:schemeClr w14:val="tx1"/>
                  </w14:solidFill>
                </w14:textFill>
              </w:rPr>
            </w:pPr>
          </w:p>
        </w:tc>
        <w:tc>
          <w:tcPr>
            <w:tcW w:w="1288" w:type="dxa"/>
            <w:noWrap w:val="0"/>
            <w:vAlign w:val="center"/>
          </w:tcPr>
          <w:p w14:paraId="77A29D1B">
            <w:pPr>
              <w:spacing w:line="0" w:lineRule="atLeast"/>
              <w:jc w:val="center"/>
              <w:rPr>
                <w:rFonts w:hint="eastAsia" w:ascii="宋体" w:hAnsi="宋体"/>
                <w:color w:val="000000" w:themeColor="text1"/>
                <w:sz w:val="24"/>
                <w:szCs w:val="24"/>
                <w14:textFill>
                  <w14:solidFill>
                    <w14:schemeClr w14:val="tx1"/>
                  </w14:solidFill>
                </w14:textFill>
              </w:rPr>
            </w:pPr>
          </w:p>
        </w:tc>
        <w:tc>
          <w:tcPr>
            <w:tcW w:w="924" w:type="dxa"/>
            <w:noWrap w:val="0"/>
            <w:vAlign w:val="center"/>
          </w:tcPr>
          <w:p w14:paraId="64634D93">
            <w:pPr>
              <w:spacing w:line="0" w:lineRule="atLeast"/>
              <w:jc w:val="center"/>
              <w:rPr>
                <w:rFonts w:hint="eastAsia" w:ascii="宋体" w:hAnsi="宋体"/>
                <w:color w:val="000000" w:themeColor="text1"/>
                <w:sz w:val="24"/>
                <w:szCs w:val="24"/>
                <w14:textFill>
                  <w14:solidFill>
                    <w14:schemeClr w14:val="tx1"/>
                  </w14:solidFill>
                </w14:textFill>
              </w:rPr>
            </w:pPr>
          </w:p>
        </w:tc>
        <w:tc>
          <w:tcPr>
            <w:tcW w:w="1203" w:type="dxa"/>
            <w:noWrap w:val="0"/>
            <w:vAlign w:val="center"/>
          </w:tcPr>
          <w:p w14:paraId="5173B17E">
            <w:pPr>
              <w:spacing w:line="0" w:lineRule="atLeast"/>
              <w:jc w:val="center"/>
              <w:rPr>
                <w:rFonts w:hint="eastAsia" w:ascii="宋体" w:hAnsi="宋体"/>
                <w:color w:val="000000" w:themeColor="text1"/>
                <w:sz w:val="24"/>
                <w:szCs w:val="24"/>
                <w14:textFill>
                  <w14:solidFill>
                    <w14:schemeClr w14:val="tx1"/>
                  </w14:solidFill>
                </w14:textFill>
              </w:rPr>
            </w:pPr>
          </w:p>
        </w:tc>
        <w:tc>
          <w:tcPr>
            <w:tcW w:w="1618" w:type="dxa"/>
            <w:noWrap w:val="0"/>
            <w:vAlign w:val="center"/>
          </w:tcPr>
          <w:p w14:paraId="5797E13B">
            <w:pPr>
              <w:spacing w:line="0" w:lineRule="atLeast"/>
              <w:jc w:val="center"/>
              <w:rPr>
                <w:rFonts w:hint="eastAsia" w:ascii="宋体" w:hAnsi="宋体"/>
                <w:color w:val="000000" w:themeColor="text1"/>
                <w:sz w:val="24"/>
                <w:szCs w:val="24"/>
                <w14:textFill>
                  <w14:solidFill>
                    <w14:schemeClr w14:val="tx1"/>
                  </w14:solidFill>
                </w14:textFill>
              </w:rPr>
            </w:pPr>
          </w:p>
        </w:tc>
        <w:tc>
          <w:tcPr>
            <w:tcW w:w="1798" w:type="dxa"/>
            <w:noWrap w:val="0"/>
            <w:vAlign w:val="center"/>
          </w:tcPr>
          <w:p w14:paraId="63B58CE7">
            <w:pPr>
              <w:spacing w:line="0" w:lineRule="atLeast"/>
              <w:jc w:val="center"/>
              <w:rPr>
                <w:rFonts w:hint="eastAsia" w:ascii="宋体" w:hAnsi="宋体"/>
                <w:color w:val="000000" w:themeColor="text1"/>
                <w:sz w:val="24"/>
                <w:szCs w:val="24"/>
                <w14:textFill>
                  <w14:solidFill>
                    <w14:schemeClr w14:val="tx1"/>
                  </w14:solidFill>
                </w14:textFill>
              </w:rPr>
            </w:pPr>
          </w:p>
        </w:tc>
      </w:tr>
      <w:tr w14:paraId="44D06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79F55A65">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p>
        </w:tc>
        <w:tc>
          <w:tcPr>
            <w:tcW w:w="1274" w:type="dxa"/>
            <w:noWrap w:val="0"/>
            <w:vAlign w:val="center"/>
          </w:tcPr>
          <w:p w14:paraId="318A37D3">
            <w:pPr>
              <w:spacing w:line="0" w:lineRule="atLeast"/>
              <w:jc w:val="center"/>
              <w:rPr>
                <w:rFonts w:hint="eastAsia" w:ascii="宋体" w:hAnsi="宋体"/>
                <w:color w:val="000000" w:themeColor="text1"/>
                <w:sz w:val="24"/>
                <w:szCs w:val="24"/>
                <w14:textFill>
                  <w14:solidFill>
                    <w14:schemeClr w14:val="tx1"/>
                  </w14:solidFill>
                </w14:textFill>
              </w:rPr>
            </w:pPr>
          </w:p>
        </w:tc>
        <w:tc>
          <w:tcPr>
            <w:tcW w:w="1288" w:type="dxa"/>
            <w:noWrap w:val="0"/>
            <w:vAlign w:val="center"/>
          </w:tcPr>
          <w:p w14:paraId="09E5C8EA">
            <w:pPr>
              <w:spacing w:line="0" w:lineRule="atLeast"/>
              <w:jc w:val="center"/>
              <w:rPr>
                <w:rFonts w:hint="eastAsia" w:ascii="宋体" w:hAnsi="宋体"/>
                <w:color w:val="000000" w:themeColor="text1"/>
                <w:sz w:val="24"/>
                <w:szCs w:val="24"/>
                <w14:textFill>
                  <w14:solidFill>
                    <w14:schemeClr w14:val="tx1"/>
                  </w14:solidFill>
                </w14:textFill>
              </w:rPr>
            </w:pPr>
          </w:p>
        </w:tc>
        <w:tc>
          <w:tcPr>
            <w:tcW w:w="924" w:type="dxa"/>
            <w:noWrap w:val="0"/>
            <w:vAlign w:val="center"/>
          </w:tcPr>
          <w:p w14:paraId="0686C0B7">
            <w:pPr>
              <w:spacing w:line="0" w:lineRule="atLeast"/>
              <w:jc w:val="center"/>
              <w:rPr>
                <w:rFonts w:hint="eastAsia" w:ascii="宋体" w:hAnsi="宋体"/>
                <w:color w:val="000000" w:themeColor="text1"/>
                <w:sz w:val="24"/>
                <w:szCs w:val="24"/>
                <w14:textFill>
                  <w14:solidFill>
                    <w14:schemeClr w14:val="tx1"/>
                  </w14:solidFill>
                </w14:textFill>
              </w:rPr>
            </w:pPr>
          </w:p>
        </w:tc>
        <w:tc>
          <w:tcPr>
            <w:tcW w:w="1203" w:type="dxa"/>
            <w:noWrap w:val="0"/>
            <w:vAlign w:val="center"/>
          </w:tcPr>
          <w:p w14:paraId="13729886">
            <w:pPr>
              <w:spacing w:line="0" w:lineRule="atLeast"/>
              <w:jc w:val="center"/>
              <w:rPr>
                <w:rFonts w:hint="eastAsia" w:ascii="宋体" w:hAnsi="宋体"/>
                <w:color w:val="000000" w:themeColor="text1"/>
                <w:sz w:val="24"/>
                <w:szCs w:val="24"/>
                <w14:textFill>
                  <w14:solidFill>
                    <w14:schemeClr w14:val="tx1"/>
                  </w14:solidFill>
                </w14:textFill>
              </w:rPr>
            </w:pPr>
          </w:p>
        </w:tc>
        <w:tc>
          <w:tcPr>
            <w:tcW w:w="1618" w:type="dxa"/>
            <w:noWrap w:val="0"/>
            <w:vAlign w:val="center"/>
          </w:tcPr>
          <w:p w14:paraId="3B6E7C9D">
            <w:pPr>
              <w:spacing w:line="0" w:lineRule="atLeast"/>
              <w:jc w:val="center"/>
              <w:rPr>
                <w:rFonts w:hint="eastAsia" w:ascii="宋体" w:hAnsi="宋体"/>
                <w:color w:val="000000" w:themeColor="text1"/>
                <w:sz w:val="24"/>
                <w:szCs w:val="24"/>
                <w14:textFill>
                  <w14:solidFill>
                    <w14:schemeClr w14:val="tx1"/>
                  </w14:solidFill>
                </w14:textFill>
              </w:rPr>
            </w:pPr>
          </w:p>
        </w:tc>
        <w:tc>
          <w:tcPr>
            <w:tcW w:w="1798" w:type="dxa"/>
            <w:noWrap w:val="0"/>
            <w:vAlign w:val="center"/>
          </w:tcPr>
          <w:p w14:paraId="2696ADA8">
            <w:pPr>
              <w:spacing w:line="0" w:lineRule="atLeast"/>
              <w:jc w:val="center"/>
              <w:rPr>
                <w:rFonts w:hint="eastAsia" w:ascii="宋体" w:hAnsi="宋体"/>
                <w:color w:val="000000" w:themeColor="text1"/>
                <w:sz w:val="24"/>
                <w:szCs w:val="24"/>
                <w14:textFill>
                  <w14:solidFill>
                    <w14:schemeClr w14:val="tx1"/>
                  </w14:solidFill>
                </w14:textFill>
              </w:rPr>
            </w:pPr>
          </w:p>
        </w:tc>
      </w:tr>
      <w:tr w14:paraId="071250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34E87510">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w:t>
            </w:r>
          </w:p>
        </w:tc>
        <w:tc>
          <w:tcPr>
            <w:tcW w:w="1274" w:type="dxa"/>
            <w:noWrap w:val="0"/>
            <w:vAlign w:val="center"/>
          </w:tcPr>
          <w:p w14:paraId="0C8F012B">
            <w:pPr>
              <w:spacing w:line="0" w:lineRule="atLeast"/>
              <w:jc w:val="center"/>
              <w:rPr>
                <w:rFonts w:hint="eastAsia" w:ascii="宋体" w:hAnsi="宋体"/>
                <w:color w:val="000000" w:themeColor="text1"/>
                <w:sz w:val="24"/>
                <w:szCs w:val="24"/>
                <w14:textFill>
                  <w14:solidFill>
                    <w14:schemeClr w14:val="tx1"/>
                  </w14:solidFill>
                </w14:textFill>
              </w:rPr>
            </w:pPr>
          </w:p>
        </w:tc>
        <w:tc>
          <w:tcPr>
            <w:tcW w:w="1288" w:type="dxa"/>
            <w:noWrap w:val="0"/>
            <w:vAlign w:val="center"/>
          </w:tcPr>
          <w:p w14:paraId="1362B03F">
            <w:pPr>
              <w:spacing w:line="0" w:lineRule="atLeast"/>
              <w:jc w:val="center"/>
              <w:rPr>
                <w:rFonts w:hint="eastAsia" w:ascii="宋体" w:hAnsi="宋体"/>
                <w:color w:val="000000" w:themeColor="text1"/>
                <w:sz w:val="24"/>
                <w:szCs w:val="24"/>
                <w14:textFill>
                  <w14:solidFill>
                    <w14:schemeClr w14:val="tx1"/>
                  </w14:solidFill>
                </w14:textFill>
              </w:rPr>
            </w:pPr>
          </w:p>
        </w:tc>
        <w:tc>
          <w:tcPr>
            <w:tcW w:w="924" w:type="dxa"/>
            <w:noWrap w:val="0"/>
            <w:vAlign w:val="center"/>
          </w:tcPr>
          <w:p w14:paraId="25C2ECD9">
            <w:pPr>
              <w:spacing w:line="0" w:lineRule="atLeast"/>
              <w:jc w:val="center"/>
              <w:rPr>
                <w:rFonts w:hint="eastAsia" w:ascii="宋体" w:hAnsi="宋体"/>
                <w:color w:val="000000" w:themeColor="text1"/>
                <w:sz w:val="24"/>
                <w:szCs w:val="24"/>
                <w14:textFill>
                  <w14:solidFill>
                    <w14:schemeClr w14:val="tx1"/>
                  </w14:solidFill>
                </w14:textFill>
              </w:rPr>
            </w:pPr>
          </w:p>
        </w:tc>
        <w:tc>
          <w:tcPr>
            <w:tcW w:w="1203" w:type="dxa"/>
            <w:noWrap w:val="0"/>
            <w:vAlign w:val="center"/>
          </w:tcPr>
          <w:p w14:paraId="09C9212F">
            <w:pPr>
              <w:spacing w:line="0" w:lineRule="atLeast"/>
              <w:jc w:val="center"/>
              <w:rPr>
                <w:rFonts w:hint="eastAsia" w:ascii="宋体" w:hAnsi="宋体"/>
                <w:color w:val="000000" w:themeColor="text1"/>
                <w:sz w:val="24"/>
                <w:szCs w:val="24"/>
                <w14:textFill>
                  <w14:solidFill>
                    <w14:schemeClr w14:val="tx1"/>
                  </w14:solidFill>
                </w14:textFill>
              </w:rPr>
            </w:pPr>
          </w:p>
        </w:tc>
        <w:tc>
          <w:tcPr>
            <w:tcW w:w="1618" w:type="dxa"/>
            <w:noWrap w:val="0"/>
            <w:vAlign w:val="center"/>
          </w:tcPr>
          <w:p w14:paraId="723AB904">
            <w:pPr>
              <w:spacing w:line="0" w:lineRule="atLeast"/>
              <w:jc w:val="center"/>
              <w:rPr>
                <w:rFonts w:hint="eastAsia" w:ascii="宋体" w:hAnsi="宋体"/>
                <w:color w:val="000000" w:themeColor="text1"/>
                <w:sz w:val="24"/>
                <w:szCs w:val="24"/>
                <w14:textFill>
                  <w14:solidFill>
                    <w14:schemeClr w14:val="tx1"/>
                  </w14:solidFill>
                </w14:textFill>
              </w:rPr>
            </w:pPr>
          </w:p>
        </w:tc>
        <w:tc>
          <w:tcPr>
            <w:tcW w:w="1798" w:type="dxa"/>
            <w:noWrap w:val="0"/>
            <w:vAlign w:val="center"/>
          </w:tcPr>
          <w:p w14:paraId="4C9FF38C">
            <w:pPr>
              <w:spacing w:line="0" w:lineRule="atLeast"/>
              <w:jc w:val="center"/>
              <w:rPr>
                <w:rFonts w:hint="eastAsia" w:ascii="宋体" w:hAnsi="宋体"/>
                <w:color w:val="000000" w:themeColor="text1"/>
                <w:sz w:val="24"/>
                <w:szCs w:val="24"/>
                <w14:textFill>
                  <w14:solidFill>
                    <w14:schemeClr w14:val="tx1"/>
                  </w14:solidFill>
                </w14:textFill>
              </w:rPr>
            </w:pPr>
          </w:p>
        </w:tc>
      </w:tr>
      <w:tr w14:paraId="776D5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18B8EACA">
            <w:pPr>
              <w:spacing w:line="0" w:lineRule="atLeast"/>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w:t>
            </w:r>
          </w:p>
        </w:tc>
        <w:tc>
          <w:tcPr>
            <w:tcW w:w="1274" w:type="dxa"/>
            <w:noWrap w:val="0"/>
            <w:vAlign w:val="center"/>
          </w:tcPr>
          <w:p w14:paraId="5A42DBC0">
            <w:pPr>
              <w:spacing w:line="0" w:lineRule="atLeast"/>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w:t>
            </w:r>
          </w:p>
        </w:tc>
        <w:tc>
          <w:tcPr>
            <w:tcW w:w="1288" w:type="dxa"/>
            <w:noWrap w:val="0"/>
            <w:vAlign w:val="center"/>
          </w:tcPr>
          <w:p w14:paraId="53C3A128">
            <w:pPr>
              <w:spacing w:line="0" w:lineRule="atLeast"/>
              <w:jc w:val="center"/>
              <w:rPr>
                <w:rFonts w:hint="eastAsia" w:ascii="宋体" w:hAnsi="宋体"/>
                <w:color w:val="000000" w:themeColor="text1"/>
                <w:sz w:val="24"/>
                <w:szCs w:val="24"/>
                <w14:textFill>
                  <w14:solidFill>
                    <w14:schemeClr w14:val="tx1"/>
                  </w14:solidFill>
                </w14:textFill>
              </w:rPr>
            </w:pPr>
          </w:p>
        </w:tc>
        <w:tc>
          <w:tcPr>
            <w:tcW w:w="924" w:type="dxa"/>
            <w:noWrap w:val="0"/>
            <w:vAlign w:val="center"/>
          </w:tcPr>
          <w:p w14:paraId="2615F306">
            <w:pPr>
              <w:spacing w:line="0" w:lineRule="atLeast"/>
              <w:jc w:val="center"/>
              <w:rPr>
                <w:rFonts w:hint="eastAsia" w:ascii="宋体" w:hAnsi="宋体"/>
                <w:color w:val="000000" w:themeColor="text1"/>
                <w:sz w:val="24"/>
                <w:szCs w:val="24"/>
                <w14:textFill>
                  <w14:solidFill>
                    <w14:schemeClr w14:val="tx1"/>
                  </w14:solidFill>
                </w14:textFill>
              </w:rPr>
            </w:pPr>
          </w:p>
        </w:tc>
        <w:tc>
          <w:tcPr>
            <w:tcW w:w="1203" w:type="dxa"/>
            <w:noWrap w:val="0"/>
            <w:vAlign w:val="center"/>
          </w:tcPr>
          <w:p w14:paraId="6253BC83">
            <w:pPr>
              <w:spacing w:line="0" w:lineRule="atLeast"/>
              <w:jc w:val="center"/>
              <w:rPr>
                <w:rFonts w:hint="eastAsia" w:ascii="宋体" w:hAnsi="宋体"/>
                <w:color w:val="000000" w:themeColor="text1"/>
                <w:sz w:val="24"/>
                <w:szCs w:val="24"/>
                <w14:textFill>
                  <w14:solidFill>
                    <w14:schemeClr w14:val="tx1"/>
                  </w14:solidFill>
                </w14:textFill>
              </w:rPr>
            </w:pPr>
          </w:p>
        </w:tc>
        <w:tc>
          <w:tcPr>
            <w:tcW w:w="1618" w:type="dxa"/>
            <w:noWrap w:val="0"/>
            <w:vAlign w:val="center"/>
          </w:tcPr>
          <w:p w14:paraId="15F691E8">
            <w:pPr>
              <w:spacing w:line="0" w:lineRule="atLeast"/>
              <w:jc w:val="center"/>
              <w:rPr>
                <w:rFonts w:hint="eastAsia" w:ascii="宋体" w:hAnsi="宋体"/>
                <w:color w:val="000000" w:themeColor="text1"/>
                <w:sz w:val="24"/>
                <w:szCs w:val="24"/>
                <w14:textFill>
                  <w14:solidFill>
                    <w14:schemeClr w14:val="tx1"/>
                  </w14:solidFill>
                </w14:textFill>
              </w:rPr>
            </w:pPr>
          </w:p>
        </w:tc>
        <w:tc>
          <w:tcPr>
            <w:tcW w:w="1798" w:type="dxa"/>
            <w:noWrap w:val="0"/>
            <w:vAlign w:val="center"/>
          </w:tcPr>
          <w:p w14:paraId="203865FC">
            <w:pPr>
              <w:spacing w:line="0" w:lineRule="atLeast"/>
              <w:jc w:val="center"/>
              <w:rPr>
                <w:rFonts w:hint="eastAsia" w:ascii="宋体" w:hAnsi="宋体"/>
                <w:color w:val="000000" w:themeColor="text1"/>
                <w:sz w:val="24"/>
                <w:szCs w:val="24"/>
                <w14:textFill>
                  <w14:solidFill>
                    <w14:schemeClr w14:val="tx1"/>
                  </w14:solidFill>
                </w14:textFill>
              </w:rPr>
            </w:pPr>
          </w:p>
        </w:tc>
      </w:tr>
      <w:tr w14:paraId="04EC2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7" w:hRule="atLeast"/>
        </w:trPr>
        <w:tc>
          <w:tcPr>
            <w:tcW w:w="7255" w:type="dxa"/>
            <w:gridSpan w:val="6"/>
            <w:noWrap w:val="0"/>
            <w:vAlign w:val="center"/>
          </w:tcPr>
          <w:p w14:paraId="7979C9A3">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投标报价（人民币：元）</w:t>
            </w:r>
          </w:p>
        </w:tc>
        <w:tc>
          <w:tcPr>
            <w:tcW w:w="1798" w:type="dxa"/>
            <w:noWrap w:val="0"/>
            <w:vAlign w:val="top"/>
          </w:tcPr>
          <w:p w14:paraId="56E30237">
            <w:pPr>
              <w:spacing w:line="0" w:lineRule="atLeast"/>
              <w:rPr>
                <w:rFonts w:hint="eastAsia" w:ascii="宋体" w:hAnsi="宋体"/>
                <w:color w:val="000000" w:themeColor="text1"/>
                <w:sz w:val="24"/>
                <w:szCs w:val="24"/>
                <w14:textFill>
                  <w14:solidFill>
                    <w14:schemeClr w14:val="tx1"/>
                  </w14:solidFill>
                </w14:textFill>
              </w:rPr>
            </w:pPr>
          </w:p>
        </w:tc>
      </w:tr>
    </w:tbl>
    <w:p w14:paraId="1370BDB5">
      <w:pPr>
        <w:pStyle w:val="316"/>
        <w:spacing w:line="500" w:lineRule="exact"/>
        <w:ind w:firstLine="482"/>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二、服务时间、</w:t>
      </w:r>
      <w:r>
        <w:rPr>
          <w:rFonts w:hint="eastAsia" w:ascii="宋体" w:hAnsi="宋体"/>
          <w:b/>
          <w:color w:val="000000" w:themeColor="text1"/>
          <w:sz w:val="24"/>
          <w14:textFill>
            <w14:solidFill>
              <w14:schemeClr w14:val="tx1"/>
            </w14:solidFill>
          </w14:textFill>
        </w:rPr>
        <w:t>地点</w:t>
      </w:r>
    </w:p>
    <w:p w14:paraId="4538D325">
      <w:pPr>
        <w:pStyle w:val="316"/>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1、合同履行期限：合同签订并生效后</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天内完成服务。（根据虫情监测结果及气象条件双方共同确定）</w:t>
      </w:r>
    </w:p>
    <w:p w14:paraId="5634580D">
      <w:pPr>
        <w:pStyle w:val="316"/>
        <w:spacing w:line="500" w:lineRule="exact"/>
        <w:ind w:firstLine="480"/>
        <w:rPr>
          <w:rFonts w:hint="eastAsia" w:ascii="宋体" w:hAnsi="宋体" w:eastAsia="宋体"/>
          <w:color w:val="000000" w:themeColor="text1"/>
          <w:sz w:val="24"/>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2、服务地点：按甲方指定的地点</w:t>
      </w:r>
      <w:r>
        <w:rPr>
          <w:rFonts w:hint="eastAsia" w:ascii="宋体" w:hAnsi="宋体"/>
          <w:color w:val="000000" w:themeColor="text1"/>
          <w:sz w:val="24"/>
          <w:lang w:eastAsia="zh-CN"/>
          <w14:textFill>
            <w14:solidFill>
              <w14:schemeClr w14:val="tx1"/>
            </w14:solidFill>
          </w14:textFill>
        </w:rPr>
        <w:t>。</w:t>
      </w:r>
    </w:p>
    <w:p w14:paraId="4F1358B1">
      <w:pPr>
        <w:pStyle w:val="316"/>
        <w:spacing w:line="500" w:lineRule="exact"/>
        <w:ind w:firstLine="482"/>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三、质量技术标准</w:t>
      </w:r>
    </w:p>
    <w:p w14:paraId="5C326809">
      <w:pPr>
        <w:pStyle w:val="316"/>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1.质量标准：合格；</w:t>
      </w:r>
    </w:p>
    <w:p w14:paraId="68D0C345">
      <w:pPr>
        <w:pStyle w:val="316"/>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2.乙方提供的服务和产品性能及质量有国家标准的应符合国家标准。无国家标准的应符合行业标准或企业标准，并满足招标文件要求，实现投标文件承诺条款。</w:t>
      </w:r>
    </w:p>
    <w:p w14:paraId="5FA2BD6F">
      <w:pPr>
        <w:pStyle w:val="316"/>
        <w:spacing w:line="50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3.飞防效果技术参数</w:t>
      </w:r>
    </w:p>
    <w:p w14:paraId="2543B07C">
      <w:pPr>
        <w:pStyle w:val="316"/>
        <w:spacing w:line="50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飞机喷洒药液密度。每平方厘米叶片雾滴在5滴以上。保证作业区内施药全覆盖、无缝隙，所有树木均匀施药，局部区域如遇喷药不均匀，留缝隙，造成飞防达不到标准的，不予计算面积，乙方应当按照甲方要求免费重防。</w:t>
      </w:r>
    </w:p>
    <w:p w14:paraId="7EAF43E7">
      <w:pPr>
        <w:pStyle w:val="316"/>
        <w:spacing w:line="50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4.飞防效果：实行防治一次包全年效果的方法。飞防区域内，美国白蛾有虫株率控制在2％以下，且全年叶片保存率不低于85%。</w:t>
      </w:r>
    </w:p>
    <w:p w14:paraId="4B0F2D2E">
      <w:pPr>
        <w:pStyle w:val="316"/>
        <w:spacing w:line="50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5.飞防区域：泗阳县境内规避区外所有林分。具体施药范围为:高速及其他道路两侧、村庄、河道及片林、林网林分（以乙方实际调查的规避区域为准）。</w:t>
      </w:r>
    </w:p>
    <w:p w14:paraId="1B56A9FC">
      <w:pPr>
        <w:pStyle w:val="316"/>
        <w:spacing w:line="50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6.防治面积：防治面积约为</w:t>
      </w:r>
      <w:r>
        <w:rPr>
          <w:rFonts w:hint="eastAsia" w:ascii="宋体" w:hAnsi="宋体"/>
          <w:color w:val="000000" w:themeColor="text1"/>
          <w:sz w:val="24"/>
          <w:lang w:val="en-US" w:eastAsia="zh-CN"/>
          <w14:textFill>
            <w14:solidFill>
              <w14:schemeClr w14:val="tx1"/>
            </w14:solidFill>
          </w14:textFill>
        </w:rPr>
        <w:t>24</w:t>
      </w:r>
      <w:r>
        <w:rPr>
          <w:rFonts w:hint="eastAsia" w:ascii="宋体" w:hAnsi="宋体"/>
          <w:color w:val="000000" w:themeColor="text1"/>
          <w:sz w:val="24"/>
          <w14:textFill>
            <w14:solidFill>
              <w14:schemeClr w14:val="tx1"/>
            </w14:solidFill>
          </w14:textFill>
        </w:rPr>
        <w:t>万亩，其中水产养殖区域不超10万亩，其他区域约</w:t>
      </w:r>
      <w:r>
        <w:rPr>
          <w:rFonts w:hint="eastAsia" w:ascii="宋体" w:hAnsi="宋体"/>
          <w:color w:val="000000" w:themeColor="text1"/>
          <w:sz w:val="24"/>
          <w:lang w:val="en-US" w:eastAsia="zh-CN"/>
          <w14:textFill>
            <w14:solidFill>
              <w14:schemeClr w14:val="tx1"/>
            </w14:solidFill>
          </w14:textFill>
        </w:rPr>
        <w:t>14</w:t>
      </w:r>
      <w:r>
        <w:rPr>
          <w:rFonts w:hint="eastAsia" w:ascii="宋体" w:hAnsi="宋体"/>
          <w:color w:val="000000" w:themeColor="text1"/>
          <w:sz w:val="24"/>
          <w14:textFill>
            <w14:solidFill>
              <w14:schemeClr w14:val="tx1"/>
            </w14:solidFill>
          </w14:textFill>
        </w:rPr>
        <w:t>万亩（具体根据地面GPS定点面积及飞防架次统筹考虑，以实际飞防面积及双方认可的专家验收组确认的合格面积为准）</w:t>
      </w:r>
    </w:p>
    <w:p w14:paraId="0A7D9E0E">
      <w:pPr>
        <w:pStyle w:val="316"/>
        <w:spacing w:line="50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7.药剂使用:所使用药品为正规厂家生产，符合国家行业标准。须三证齐全（农药登记证、农药生产许可证或生产批准证、农药质量标准）。水产养殖区药剂必须使用20%（200克/升）的氯虫苯甲酰胺悬浮剂</w:t>
      </w:r>
      <w:r>
        <w:rPr>
          <w:rFonts w:hint="eastAsia" w:ascii="宋体" w:hAnsi="宋体"/>
          <w:color w:val="000000" w:themeColor="text1"/>
          <w:sz w:val="24"/>
          <w:lang w:eastAsia="zh-CN"/>
          <w14:textFill>
            <w14:solidFill>
              <w14:schemeClr w14:val="tx1"/>
            </w14:solidFill>
          </w14:textFill>
        </w:rPr>
        <w:t>；</w:t>
      </w:r>
      <w:r>
        <w:rPr>
          <w:rFonts w:hint="eastAsia" w:ascii="宋体" w:hAnsi="宋体"/>
          <w:color w:val="000000" w:themeColor="text1"/>
          <w:sz w:val="24"/>
          <w14:textFill>
            <w14:solidFill>
              <w14:schemeClr w14:val="tx1"/>
            </w14:solidFill>
          </w14:textFill>
        </w:rPr>
        <w:t>其它区域药剂使用在保证飞防效果基础上在国家林业和草原局生物灾害防控中心关于推荐林业用农药产品的通知【防控发〔2021〕14号</w:t>
      </w:r>
      <w:r>
        <w:rPr>
          <w:rFonts w:hint="eastAsia" w:ascii="宋体" w:hAnsi="宋体"/>
          <w:color w:val="000000" w:themeColor="text1"/>
          <w:sz w:val="24"/>
          <w:lang w:eastAsia="zh-CN"/>
          <w14:textFill>
            <w14:solidFill>
              <w14:schemeClr w14:val="tx1"/>
            </w14:solidFill>
          </w14:textFill>
        </w:rPr>
        <w:t>】</w:t>
      </w:r>
      <w:r>
        <w:rPr>
          <w:rFonts w:hint="eastAsia" w:ascii="宋体" w:hAnsi="宋体"/>
          <w:color w:val="000000" w:themeColor="text1"/>
          <w:sz w:val="24"/>
          <w14:textFill>
            <w14:solidFill>
              <w14:schemeClr w14:val="tx1"/>
            </w14:solidFill>
          </w14:textFill>
        </w:rPr>
        <w:t>的“林业用农药产品推荐名单”等无公害生物制剂或仿生制剂（防治对象为美国白蛾药品）中自主选择，每亩加尿素10克作沉降剂，乙方使用的药剂品牌需经甲方确认。</w:t>
      </w:r>
    </w:p>
    <w:p w14:paraId="32ECD7EB">
      <w:pPr>
        <w:pStyle w:val="316"/>
        <w:spacing w:line="500" w:lineRule="exact"/>
        <w:ind w:firstLine="482"/>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四、甲方权利和义务</w:t>
      </w:r>
    </w:p>
    <w:p w14:paraId="40D229F1">
      <w:pPr>
        <w:pStyle w:val="316"/>
        <w:spacing w:line="50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1.负责虫情监测，按照不同区域、不同林分，有计划、有针对性地做好美国白蛾</w:t>
      </w:r>
      <w:r>
        <w:rPr>
          <w:rFonts w:hint="eastAsia" w:ascii="宋体" w:hAnsi="宋体"/>
          <w:color w:val="000000" w:themeColor="text1"/>
          <w:sz w:val="24"/>
          <w:lang w:val="en-US" w:eastAsia="zh-CN"/>
          <w14:textFill>
            <w14:solidFill>
              <w14:schemeClr w14:val="tx1"/>
            </w14:solidFill>
          </w14:textFill>
        </w:rPr>
        <w:t>等林业有害生物</w:t>
      </w:r>
      <w:r>
        <w:rPr>
          <w:rFonts w:hint="eastAsia" w:ascii="宋体" w:hAnsi="宋体"/>
          <w:color w:val="000000" w:themeColor="text1"/>
          <w:sz w:val="24"/>
          <w14:textFill>
            <w14:solidFill>
              <w14:schemeClr w14:val="tx1"/>
            </w14:solidFill>
          </w14:textFill>
        </w:rPr>
        <w:t>监测普查，按照虫情发生、发育情况，与乙方共同确定最佳防治时间，如作业开始期变动，应在原定调机时间前7天通知乙方，以便乙方提前做好调机和空管协调工作。</w:t>
      </w:r>
    </w:p>
    <w:p w14:paraId="72F568D4">
      <w:pPr>
        <w:pStyle w:val="316"/>
        <w:spacing w:line="50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甲方负责及时向乙方提供避让区域，乙方要对甲方提供的避让区域进一步核实，确认实际避让区域，乙方绘制作业区示意图，并标明作业区的有关避让种植、养殖区域的边界位置,通知有关单位采取预防措施,以保证飞防安全。</w:t>
      </w:r>
    </w:p>
    <w:p w14:paraId="37EEB2AD">
      <w:pPr>
        <w:pStyle w:val="316"/>
        <w:spacing w:line="50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3.选派责任心强、掌握作业区基本情况、身体条件好的专业技术人员参与飞防工作，根据机型需要安排地面配合人员。飞防作业期间，无关人员不得乘机。</w:t>
      </w:r>
    </w:p>
    <w:p w14:paraId="3A5D48F0">
      <w:pPr>
        <w:pStyle w:val="316"/>
        <w:spacing w:line="50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4.协助乙方选择飞机和油车停放地点，协助做好临时起降点的现场清理和交通管制。</w:t>
      </w:r>
    </w:p>
    <w:p w14:paraId="35AA5EA0">
      <w:pPr>
        <w:pStyle w:val="316"/>
        <w:spacing w:line="50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做好飞防安全宣传和防范工作。充分利用电视、广播、网站、标语、公告等方式，做好飞防作业区域的群众宣传教育工作。告知飞防作业区域的群众飞防药物种类、飞防时间及注意事项。飞防作业中，药物会随风漂移，为保证周边县市区桑蚕、蜂等特种养殖的安全，甲方应通知周边县市区做好宣传和防范。</w:t>
      </w:r>
    </w:p>
    <w:p w14:paraId="5779D77E">
      <w:pPr>
        <w:pStyle w:val="316"/>
        <w:spacing w:line="500" w:lineRule="exact"/>
        <w:ind w:firstLine="480"/>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五、乙方权利和义务：</w:t>
      </w:r>
    </w:p>
    <w:p w14:paraId="113CB481">
      <w:pPr>
        <w:pStyle w:val="316"/>
        <w:spacing w:line="50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1.乙方中标后，要提前进入，组织专业技术人员进行实地勘查，根据飞防区域内地形地貌、不同林分和林地宽度选用不同机型配合，按林带和成片林分别制定科学合理作业方案，作业方案经甲方同意后方可实施。</w:t>
      </w:r>
    </w:p>
    <w:p w14:paraId="3F1F0D68">
      <w:pPr>
        <w:pStyle w:val="316"/>
        <w:spacing w:line="50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2.按照虫情发生、发育情况，与甲方共同确定最佳防治时间，检查飞防作业的临时起降地点及飞行前的各项准备工作，符合飞防作业各项要求后方可调机，严格按照飞防要求开展飞防作业。</w:t>
      </w:r>
    </w:p>
    <w:p w14:paraId="74599E1B">
      <w:pPr>
        <w:pStyle w:val="316"/>
        <w:spacing w:line="50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3.负责报批飞防飞机作业区域使用的有关手续，如航管手续办理、飞机转场、 油料、空管协调等，其费用均由乙方负责。做好飞机及喷药设备的检修工作，保证飞行安全，飞行安全责任由乙方承担。</w:t>
      </w:r>
    </w:p>
    <w:p w14:paraId="63DE1F09">
      <w:pPr>
        <w:pStyle w:val="316"/>
        <w:spacing w:line="50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飞行人员在飞防前，要熟悉作业方案和飞防线路，按照甲乙双方同意的作业方案准确飞行，确保作业质量，按时完成飞防作业任务。承担因使用药物不当或超出作业区的误喷及未按作业方案作业所造成损失的赔偿责任。</w:t>
      </w:r>
    </w:p>
    <w:p w14:paraId="3D10C9D0">
      <w:pPr>
        <w:pStyle w:val="316"/>
        <w:spacing w:line="50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负责提供飞防用药（包括沉降剂等），并说明所用药剂对哪些动植物有毒害性及严重性，承诺对其他动植物及人、畜安全无害，对环境无污染。如因喷洒药物的产品质量问题、不符合国家行业标准、证件不全等原因而造成的经济损失由乙方负责。</w:t>
      </w:r>
    </w:p>
    <w:p w14:paraId="023B6A6C">
      <w:pPr>
        <w:pStyle w:val="316"/>
        <w:spacing w:line="50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6.负责作业区域地面、空中实地勘察工作，详细掌握超低空飞行的地理特点和危险障碍物情况。严格掌握作业飞行高度（距树冠）：防护林、围庄林、行道树、片林、河岸护堤林5-10米，复杂地区15-18米。如乙方不按以上要求飞行所造成的损失由乙方承担。</w:t>
      </w:r>
    </w:p>
    <w:p w14:paraId="4BAAA68E">
      <w:pPr>
        <w:pStyle w:val="316"/>
        <w:spacing w:line="50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7.乙方须及时提供飞机作业的全部航迹图。每天飞防作业结束后，及时提供当天作业航迹给甲方审阅。</w:t>
      </w:r>
    </w:p>
    <w:p w14:paraId="7DE53225">
      <w:pPr>
        <w:pStyle w:val="316"/>
        <w:spacing w:line="50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8.如因不可抗力的因素影响了防治进度，错过第二代幼虫飞防期，应在美国白蛾第三代幼虫发生期进行飞防，把影响降到最低限度。</w:t>
      </w:r>
    </w:p>
    <w:p w14:paraId="34BAE9F2">
      <w:pPr>
        <w:pStyle w:val="316"/>
        <w:spacing w:line="50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9.根据防治时间要求，负责联系有关部门，保障空域的使用。</w:t>
      </w:r>
    </w:p>
    <w:p w14:paraId="148D95D2">
      <w:pPr>
        <w:pStyle w:val="316"/>
        <w:spacing w:line="50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10.其他要求</w:t>
      </w:r>
    </w:p>
    <w:p w14:paraId="2E309247">
      <w:pPr>
        <w:pStyle w:val="316"/>
        <w:spacing w:line="50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（1）飞防实施前，乙方要按照标书提供的人员到场，分工负责，直至飞防结束方可离场。</w:t>
      </w:r>
    </w:p>
    <w:p w14:paraId="3B553CC6">
      <w:pPr>
        <w:pStyle w:val="316"/>
        <w:spacing w:line="50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供应商应按照采购人规定的时间、地点和规定要求的飞机到达指定地点，由采购人组织相关单位进行现场验机，不按规定时间到达地点和飞机数量、机型达不到规定要求的，供应商承担由此造成的一切责任。</w:t>
      </w:r>
    </w:p>
    <w:p w14:paraId="65AA2DB4">
      <w:pPr>
        <w:pStyle w:val="316"/>
        <w:spacing w:line="50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供应商负责制定飞防区域详细的全年防治技术方案（包括药剂的选择，详细施药方案，机型选择方案，飞防时间的确定，飞防路线的设计，效果预测及安全保障措施等，需技术支持的请提供技术报告），自行协调空管的许可，保证在规定的时间内完成飞防作业，自行负责飞行及机组人员安全保障。</w:t>
      </w:r>
    </w:p>
    <w:p w14:paraId="69040453">
      <w:pPr>
        <w:pStyle w:val="316"/>
        <w:spacing w:line="50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（4）供应商在规定的范围内进行药剂的选定，负责配置合理的施药浓度等技术问题。要求正规厂家，三证齐全。</w:t>
      </w:r>
    </w:p>
    <w:p w14:paraId="2BF778C7">
      <w:pPr>
        <w:pStyle w:val="316"/>
        <w:spacing w:line="50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（5）飞防期间起降点要有安全警示标识，使用完的空药桶（瓶）要及时收齐带走。</w:t>
      </w:r>
    </w:p>
    <w:p w14:paraId="24E790DA">
      <w:pPr>
        <w:pStyle w:val="316"/>
        <w:spacing w:line="500" w:lineRule="exact"/>
        <w:ind w:firstLine="480"/>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六、验收</w:t>
      </w:r>
    </w:p>
    <w:p w14:paraId="27EDF15A">
      <w:pPr>
        <w:pStyle w:val="316"/>
        <w:spacing w:line="50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验收：采购人组织验收并出具验收报告。验收标准：飞防区域内，美国白蛾有虫株率控制在2％以下，且全年叶片保存率不低于85%。</w:t>
      </w:r>
    </w:p>
    <w:p w14:paraId="67BE17A8">
      <w:pPr>
        <w:pStyle w:val="316"/>
        <w:spacing w:line="500" w:lineRule="exact"/>
        <w:ind w:firstLine="480"/>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七、付款方式</w:t>
      </w:r>
    </w:p>
    <w:p w14:paraId="1CB91E54">
      <w:pPr>
        <w:pStyle w:val="316"/>
        <w:spacing w:line="50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按照以下确定的付款方式，采购人及时办理付款手续。对于满足合同约定支付条件的，自收到发票后10个工作日内将资金支付到合同约定的供应商账户或供应商数字人民币账户。</w:t>
      </w:r>
    </w:p>
    <w:p w14:paraId="2CFBF5A5">
      <w:pPr>
        <w:pStyle w:val="316"/>
        <w:spacing w:line="50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合同签订且收到发票后付合同金额的10%作为预付款，余款在评估验收合格后一次性付清。（无息，飞防面积按实计算）。</w:t>
      </w:r>
    </w:p>
    <w:p w14:paraId="145B977C">
      <w:pPr>
        <w:pStyle w:val="316"/>
        <w:spacing w:line="500" w:lineRule="exact"/>
        <w:ind w:firstLine="48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注：在签订合同时，中标人明确表示无需预付款或者主动要求降低预付款比例的金额，采购人可不适用预付款规定。合同款可以采用数字人民币形式支付。</w:t>
      </w:r>
    </w:p>
    <w:p w14:paraId="332D98D4">
      <w:pPr>
        <w:pStyle w:val="316"/>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最终实际防治金额费用=实际飞防水产养殖区域使用相应药品的面积×相应中标单价+实际飞防其他区域使用相应药品的面积×相应中标单价。</w:t>
      </w:r>
    </w:p>
    <w:p w14:paraId="5D28038D">
      <w:pPr>
        <w:pStyle w:val="316"/>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若最终实际防治金额超过本项目的中标价，则按照中标价计算。</w:t>
      </w:r>
    </w:p>
    <w:p w14:paraId="2EADFAE7">
      <w:pPr>
        <w:pStyle w:val="316"/>
        <w:spacing w:line="500" w:lineRule="exact"/>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该价格包括项目服务本身以及乙方因其他原因而造成漏喷，没有达到防治效果进行补喷等费用。</w:t>
      </w:r>
    </w:p>
    <w:p w14:paraId="39BFFB8A">
      <w:pPr>
        <w:pStyle w:val="316"/>
        <w:spacing w:line="500" w:lineRule="exact"/>
        <w:ind w:firstLine="482"/>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八、履约保证金</w:t>
      </w:r>
    </w:p>
    <w:p w14:paraId="48AFC546">
      <w:pPr>
        <w:spacing w:line="560" w:lineRule="exact"/>
        <w:ind w:firstLine="600"/>
        <w:rPr>
          <w:rFonts w:hint="default" w:ascii="Times New Roman" w:hAnsi="Times New Roman" w:eastAsia="宋体" w:cs="Times New Roman"/>
          <w:kern w:val="0"/>
          <w:sz w:val="24"/>
          <w:szCs w:val="24"/>
          <w:highlight w:val="none"/>
        </w:rPr>
      </w:pPr>
      <w:r>
        <w:rPr>
          <w:rFonts w:hint="eastAsia" w:ascii="Times New Roman" w:hAnsi="Times New Roman" w:eastAsia="宋体" w:cs="Times New Roman"/>
          <w:color w:val="000000" w:themeColor="text1"/>
          <w:sz w:val="24"/>
          <w:szCs w:val="24"/>
          <w14:textFill>
            <w14:solidFill>
              <w14:schemeClr w14:val="tx1"/>
            </w14:solidFill>
          </w14:textFill>
        </w:rPr>
        <w:t>履约保证金应在采购合同签订前</w:t>
      </w:r>
      <w:r>
        <w:rPr>
          <w:rFonts w:hint="eastAsia" w:ascii="Times New Roman" w:hAnsi="Times New Roman" w:eastAsia="宋体" w:cs="Times New Roman"/>
          <w:kern w:val="0"/>
          <w:sz w:val="24"/>
          <w:szCs w:val="24"/>
          <w:highlight w:val="none"/>
        </w:rPr>
        <w:t>提交，履约保证金的金额：按采购合同总价的10%计取</w:t>
      </w:r>
      <w:r>
        <w:rPr>
          <w:rFonts w:hint="eastAsia" w:ascii="Times New Roman" w:hAnsi="Times New Roman" w:eastAsia="宋体" w:cs="Times New Roman"/>
          <w:kern w:val="0"/>
          <w:sz w:val="24"/>
          <w:szCs w:val="24"/>
          <w:highlight w:val="none"/>
          <w:lang w:eastAsia="zh-CN"/>
        </w:rPr>
        <w:t xml:space="preserve">【如使用江苏政府采购电子履约保函（保险）代替缴纳履约保证金的，按采购合同总价的 </w:t>
      </w:r>
      <w:r>
        <w:rPr>
          <w:rFonts w:hint="eastAsia" w:ascii="Times New Roman" w:hAnsi="Times New Roman" w:eastAsia="宋体" w:cs="Times New Roman"/>
          <w:kern w:val="0"/>
          <w:sz w:val="24"/>
          <w:szCs w:val="24"/>
          <w:highlight w:val="none"/>
          <w:lang w:val="en-US" w:eastAsia="zh-CN"/>
        </w:rPr>
        <w:t>6</w:t>
      </w:r>
      <w:r>
        <w:rPr>
          <w:rFonts w:hint="eastAsia" w:ascii="Times New Roman" w:hAnsi="Times New Roman" w:eastAsia="宋体" w:cs="Times New Roman"/>
          <w:kern w:val="0"/>
          <w:sz w:val="24"/>
          <w:szCs w:val="24"/>
          <w:highlight w:val="none"/>
          <w:lang w:eastAsia="zh-CN"/>
        </w:rPr>
        <w:t>% 计取】</w:t>
      </w:r>
      <w:r>
        <w:rPr>
          <w:rFonts w:hint="eastAsia" w:ascii="Times New Roman" w:hAnsi="Times New Roman" w:eastAsia="宋体" w:cs="Times New Roman"/>
          <w:kern w:val="0"/>
          <w:sz w:val="24"/>
          <w:szCs w:val="24"/>
          <w:highlight w:val="none"/>
        </w:rPr>
        <w:t>。除银行电汇、网上银行（从中标人法人基本存款账户转出）外，供应商还可选用银行保函、担保公司的保证担保或保险公司的保证保险等多种形式缴纳。</w:t>
      </w:r>
    </w:p>
    <w:p w14:paraId="3AB0702A">
      <w:pPr>
        <w:spacing w:line="560" w:lineRule="exact"/>
        <w:ind w:firstLine="480" w:firstLineChars="200"/>
        <w:rPr>
          <w:rFonts w:hint="eastAsia" w:ascii="Times New Roman" w:hAnsi="Times New Roman" w:eastAsia="宋体" w:cs="Times New Roman"/>
          <w:kern w:val="0"/>
          <w:sz w:val="24"/>
          <w:szCs w:val="24"/>
          <w:highlight w:val="none"/>
        </w:rPr>
      </w:pPr>
      <w:r>
        <w:rPr>
          <w:rFonts w:hint="eastAsia" w:ascii="Times New Roman" w:hAnsi="Times New Roman" w:eastAsia="宋体" w:cs="Times New Roman"/>
          <w:kern w:val="0"/>
          <w:sz w:val="24"/>
          <w:szCs w:val="24"/>
          <w:highlight w:val="none"/>
        </w:rPr>
        <w:t>户名:  泗阳县财政局国库股</w:t>
      </w:r>
    </w:p>
    <w:p w14:paraId="736438D1">
      <w:pPr>
        <w:spacing w:line="560" w:lineRule="exact"/>
        <w:ind w:firstLine="480" w:firstLineChars="200"/>
        <w:rPr>
          <w:rFonts w:hint="eastAsia" w:ascii="Times New Roman" w:hAnsi="Times New Roman" w:eastAsia="宋体" w:cs="Times New Roman"/>
          <w:kern w:val="0"/>
          <w:sz w:val="24"/>
          <w:szCs w:val="24"/>
          <w:highlight w:val="none"/>
          <w:lang w:val="en-US" w:eastAsia="zh-CN"/>
        </w:rPr>
      </w:pPr>
      <w:r>
        <w:rPr>
          <w:rFonts w:hint="eastAsia" w:ascii="Times New Roman" w:hAnsi="Times New Roman" w:eastAsia="宋体" w:cs="Times New Roman"/>
          <w:kern w:val="0"/>
          <w:sz w:val="24"/>
          <w:szCs w:val="24"/>
          <w:highlight w:val="none"/>
        </w:rPr>
        <w:t xml:space="preserve">开户行: </w:t>
      </w:r>
      <w:r>
        <w:rPr>
          <w:rFonts w:hint="eastAsia" w:ascii="Times New Roman" w:hAnsi="Times New Roman" w:eastAsia="宋体" w:cs="Times New Roman"/>
          <w:kern w:val="0"/>
          <w:sz w:val="24"/>
          <w:szCs w:val="24"/>
          <w:highlight w:val="none"/>
          <w:lang w:val="en-US" w:eastAsia="zh-CN"/>
        </w:rPr>
        <w:t>泗阳农商行营业部</w:t>
      </w:r>
    </w:p>
    <w:p w14:paraId="3650FA0D">
      <w:pPr>
        <w:spacing w:line="560" w:lineRule="exact"/>
        <w:ind w:firstLine="480" w:firstLineChars="200"/>
        <w:rPr>
          <w:rFonts w:hint="eastAsia" w:ascii="Times New Roman" w:hAnsi="Times New Roman" w:eastAsia="宋体" w:cs="Times New Roman"/>
          <w:kern w:val="0"/>
          <w:sz w:val="24"/>
          <w:szCs w:val="24"/>
          <w:highlight w:val="none"/>
          <w:lang w:val="en-US" w:eastAsia="zh-CN"/>
        </w:rPr>
      </w:pPr>
      <w:r>
        <w:rPr>
          <w:rFonts w:hint="eastAsia" w:ascii="Times New Roman" w:hAnsi="Times New Roman" w:eastAsia="宋体" w:cs="Times New Roman"/>
          <w:kern w:val="0"/>
          <w:sz w:val="24"/>
          <w:szCs w:val="24"/>
          <w:highlight w:val="none"/>
        </w:rPr>
        <w:t xml:space="preserve">账号: </w:t>
      </w:r>
      <w:r>
        <w:rPr>
          <w:rFonts w:hint="eastAsia" w:ascii="Times New Roman" w:hAnsi="Times New Roman" w:eastAsia="宋体" w:cs="Times New Roman"/>
          <w:kern w:val="0"/>
          <w:sz w:val="24"/>
          <w:szCs w:val="24"/>
          <w:highlight w:val="none"/>
          <w:lang w:val="en-US" w:eastAsia="zh-CN"/>
        </w:rPr>
        <w:t>3213232701201000013869</w:t>
      </w:r>
    </w:p>
    <w:p w14:paraId="21FFF428">
      <w:pPr>
        <w:spacing w:line="560" w:lineRule="exact"/>
        <w:ind w:firstLine="480" w:firstLineChars="200"/>
        <w:rPr>
          <w:rFonts w:hint="default" w:ascii="Times New Roman" w:hAnsi="Times New Roman" w:eastAsia="宋体" w:cs="Times New Roman"/>
          <w:kern w:val="0"/>
          <w:sz w:val="24"/>
          <w:szCs w:val="24"/>
          <w:highlight w:val="none"/>
        </w:rPr>
      </w:pPr>
      <w:r>
        <w:rPr>
          <w:rFonts w:hint="eastAsia" w:ascii="Times New Roman" w:hAnsi="Times New Roman" w:eastAsia="宋体" w:cs="Times New Roman"/>
          <w:kern w:val="0"/>
          <w:sz w:val="24"/>
          <w:szCs w:val="24"/>
          <w:highlight w:val="none"/>
        </w:rPr>
        <w:t>供应商也可选用数字人民币方式缴纳，使用投标企业数字人民币对公钱包一次性转钱至</w:t>
      </w:r>
      <w:r>
        <w:rPr>
          <w:rFonts w:hint="eastAsia" w:ascii="Times New Roman" w:hAnsi="Times New Roman" w:eastAsia="宋体" w:cs="Times New Roman"/>
          <w:kern w:val="0"/>
          <w:sz w:val="24"/>
          <w:szCs w:val="24"/>
          <w:highlight w:val="none"/>
          <w:lang w:eastAsia="zh-CN"/>
        </w:rPr>
        <w:t>泗阳县自然资源和规划局</w:t>
      </w:r>
      <w:r>
        <w:rPr>
          <w:rFonts w:hint="eastAsia" w:ascii="Times New Roman" w:hAnsi="Times New Roman" w:eastAsia="宋体" w:cs="Times New Roman"/>
          <w:kern w:val="0"/>
          <w:sz w:val="24"/>
          <w:szCs w:val="24"/>
          <w:highlight w:val="none"/>
        </w:rPr>
        <w:t>数字人民币钱包</w:t>
      </w:r>
      <w:r>
        <w:rPr>
          <w:rFonts w:hint="eastAsia" w:ascii="Times New Roman" w:hAnsi="Times New Roman" w:eastAsia="宋体" w:cs="Times New Roman"/>
          <w:kern w:val="0"/>
          <w:sz w:val="24"/>
          <w:szCs w:val="24"/>
          <w:highlight w:val="none"/>
          <w:lang w:val="en-US" w:eastAsia="zh-CN"/>
        </w:rPr>
        <w:t>具体账户另行通知</w:t>
      </w:r>
      <w:r>
        <w:rPr>
          <w:rFonts w:hint="eastAsia" w:ascii="Times New Roman" w:hAnsi="Times New Roman" w:eastAsia="宋体" w:cs="Times New Roman"/>
          <w:kern w:val="0"/>
          <w:sz w:val="24"/>
          <w:szCs w:val="24"/>
          <w:highlight w:val="none"/>
        </w:rPr>
        <w:t>，并备注为</w:t>
      </w:r>
      <w:r>
        <w:rPr>
          <w:rFonts w:hint="eastAsia" w:ascii="Times New Roman" w:hAnsi="Times New Roman" w:eastAsia="宋体" w:cs="Times New Roman"/>
          <w:kern w:val="0"/>
          <w:sz w:val="24"/>
          <w:szCs w:val="24"/>
          <w:highlight w:val="none"/>
          <w:lang w:eastAsia="zh-CN"/>
        </w:rPr>
        <w:t>：</w:t>
      </w:r>
      <w:r>
        <w:rPr>
          <w:rFonts w:hint="eastAsia" w:ascii="Times New Roman" w:hAnsi="Times New Roman" w:eastAsia="宋体" w:cs="Times New Roman"/>
          <w:kern w:val="0"/>
          <w:sz w:val="24"/>
          <w:szCs w:val="24"/>
          <w:highlight w:val="none"/>
        </w:rPr>
        <w:t>付</w:t>
      </w:r>
      <w:r>
        <w:rPr>
          <w:rFonts w:hint="eastAsia" w:ascii="宋体" w:hAnsi="宋体"/>
          <w:color w:val="000000" w:themeColor="text1"/>
          <w:sz w:val="24"/>
          <w:szCs w:val="24"/>
          <w14:textFill>
            <w14:solidFill>
              <w14:schemeClr w14:val="tx1"/>
            </w14:solidFill>
          </w14:textFill>
        </w:rPr>
        <w:t>泗阳县自然资源和规划局</w:t>
      </w:r>
      <w:r>
        <w:rPr>
          <w:rFonts w:hint="eastAsia" w:ascii="Times New Roman" w:hAnsi="Times New Roman" w:eastAsia="宋体" w:cs="Times New Roman"/>
          <w:kern w:val="0"/>
          <w:sz w:val="24"/>
          <w:szCs w:val="24"/>
          <w:highlight w:val="none"/>
        </w:rPr>
        <w:t>✕✕✕项目政府采购履约保证金，保证金应一笔缴纳到位。（项目与标段名称应与招标公告项目与标段名称保持一致，保证金应一笔缴纳到位）。</w:t>
      </w:r>
    </w:p>
    <w:p w14:paraId="772CA451">
      <w:pPr>
        <w:spacing w:line="360" w:lineRule="auto"/>
        <w:ind w:firstLine="480"/>
        <w:rPr>
          <w:rFonts w:hint="default" w:ascii="Times New Roman" w:hAnsi="Times New Roman" w:eastAsia="宋体" w:cs="Times New Roman"/>
          <w:kern w:val="0"/>
          <w:sz w:val="24"/>
          <w:szCs w:val="24"/>
          <w:highlight w:val="none"/>
        </w:rPr>
      </w:pPr>
      <w:r>
        <w:rPr>
          <w:rFonts w:hint="eastAsia" w:ascii="Times New Roman" w:hAnsi="Times New Roman" w:eastAsia="宋体" w:cs="Times New Roman"/>
          <w:kern w:val="0"/>
          <w:sz w:val="24"/>
          <w:szCs w:val="24"/>
          <w:highlight w:val="none"/>
        </w:rPr>
        <w:t>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p>
    <w:p w14:paraId="47F2064B">
      <w:pPr>
        <w:spacing w:line="360" w:lineRule="auto"/>
        <w:ind w:firstLine="480"/>
        <w:rPr>
          <w:rFonts w:hint="default" w:ascii="Times New Roman" w:hAnsi="Times New Roman" w:eastAsia="宋体" w:cs="Times New Roman"/>
          <w:kern w:val="0"/>
          <w:sz w:val="24"/>
          <w:szCs w:val="24"/>
          <w:highlight w:val="none"/>
        </w:rPr>
      </w:pPr>
      <w:r>
        <w:rPr>
          <w:rFonts w:hint="eastAsia" w:ascii="Times New Roman" w:hAnsi="Times New Roman" w:eastAsia="宋体" w:cs="Times New Roman"/>
          <w:kern w:val="0"/>
          <w:sz w:val="24"/>
          <w:szCs w:val="24"/>
          <w:highlight w:val="none"/>
        </w:rPr>
        <w:t>履约保证金退还的条件：按以下方式实行：</w:t>
      </w:r>
    </w:p>
    <w:p w14:paraId="39800B4C">
      <w:pPr>
        <w:spacing w:line="560" w:lineRule="exact"/>
        <w:ind w:firstLine="480"/>
        <w:rPr>
          <w:rFonts w:hint="default" w:ascii="Times New Roman" w:hAnsi="Times New Roman" w:eastAsia="宋体" w:cs="Times New Roman"/>
          <w:bCs/>
          <w:color w:val="000000"/>
          <w:kern w:val="0"/>
          <w:sz w:val="24"/>
          <w:highlight w:val="none"/>
          <w:lang w:val="zh-CN"/>
        </w:rPr>
      </w:pPr>
      <w:r>
        <w:rPr>
          <w:rFonts w:hint="eastAsia" w:ascii="Times New Roman" w:hAnsi="Times New Roman" w:eastAsia="宋体" w:cs="Times New Roman"/>
          <w:bCs/>
          <w:color w:val="000000"/>
          <w:kern w:val="0"/>
          <w:sz w:val="24"/>
          <w:highlight w:val="none"/>
          <w:lang w:val="zh-CN"/>
        </w:rPr>
        <w:t>服务类项目：项目履约期满评价合格，出具</w:t>
      </w:r>
      <w:r>
        <w:rPr>
          <w:rFonts w:hint="eastAsia" w:ascii="Times New Roman" w:hAnsi="Times New Roman" w:eastAsia="宋体" w:cs="Times New Roman"/>
          <w:bCs/>
          <w:color w:val="000000"/>
          <w:kern w:val="0"/>
          <w:sz w:val="24"/>
          <w:highlight w:val="none"/>
        </w:rPr>
        <w:t>验收报告（</w:t>
      </w:r>
      <w:r>
        <w:rPr>
          <w:rFonts w:hint="eastAsia" w:ascii="Times New Roman" w:hAnsi="Times New Roman" w:eastAsia="宋体" w:cs="Times New Roman"/>
          <w:bCs/>
          <w:color w:val="000000"/>
          <w:kern w:val="0"/>
          <w:sz w:val="24"/>
          <w:highlight w:val="none"/>
          <w:lang w:val="zh-CN"/>
        </w:rPr>
        <w:t>履约评价报告</w:t>
      </w:r>
      <w:r>
        <w:rPr>
          <w:rFonts w:hint="eastAsia" w:ascii="Times New Roman" w:hAnsi="Times New Roman" w:eastAsia="宋体" w:cs="Times New Roman"/>
          <w:bCs/>
          <w:color w:val="000000"/>
          <w:kern w:val="0"/>
          <w:sz w:val="24"/>
          <w:highlight w:val="none"/>
        </w:rPr>
        <w:t>）</w:t>
      </w:r>
      <w:r>
        <w:rPr>
          <w:rFonts w:hint="eastAsia" w:ascii="Times New Roman" w:hAnsi="Times New Roman" w:eastAsia="宋体" w:cs="Times New Roman"/>
          <w:bCs/>
          <w:color w:val="000000"/>
          <w:kern w:val="0"/>
          <w:sz w:val="24"/>
          <w:highlight w:val="none"/>
          <w:lang w:val="zh-CN"/>
        </w:rPr>
        <w:t>及履约保证金收据申请退付；</w:t>
      </w:r>
    </w:p>
    <w:p w14:paraId="43209C50">
      <w:pPr>
        <w:spacing w:line="360" w:lineRule="auto"/>
        <w:ind w:firstLine="480"/>
        <w:rPr>
          <w:rFonts w:hint="default" w:ascii="Times New Roman" w:hAnsi="Times New Roman" w:eastAsia="宋体" w:cs="Times New Roman"/>
          <w:kern w:val="0"/>
          <w:sz w:val="24"/>
          <w:szCs w:val="24"/>
          <w:highlight w:val="none"/>
        </w:rPr>
      </w:pPr>
      <w:r>
        <w:rPr>
          <w:rFonts w:hint="eastAsia" w:ascii="Times New Roman" w:hAnsi="Times New Roman" w:eastAsia="宋体" w:cs="Times New Roman"/>
          <w:kern w:val="0"/>
          <w:sz w:val="24"/>
          <w:szCs w:val="24"/>
          <w:highlight w:val="none"/>
        </w:rPr>
        <w:t>履约保证金退还时间：采购单位收到供应商退付申请后5个工作日内退还；</w:t>
      </w:r>
    </w:p>
    <w:p w14:paraId="5C320D38">
      <w:pPr>
        <w:spacing w:line="360" w:lineRule="auto"/>
        <w:ind w:firstLine="480"/>
        <w:rPr>
          <w:rFonts w:hint="default" w:ascii="Times New Roman" w:hAnsi="Times New Roman" w:eastAsia="宋体" w:cs="Times New Roman"/>
          <w:kern w:val="0"/>
          <w:sz w:val="24"/>
          <w:szCs w:val="24"/>
          <w:highlight w:val="none"/>
        </w:rPr>
      </w:pPr>
      <w:r>
        <w:rPr>
          <w:rFonts w:hint="eastAsia" w:ascii="Times New Roman" w:hAnsi="Times New Roman" w:eastAsia="宋体" w:cs="Times New Roman"/>
          <w:kern w:val="0"/>
          <w:sz w:val="24"/>
          <w:szCs w:val="24"/>
          <w:highlight w:val="none"/>
        </w:rPr>
        <w:t>履约保证金不予退还情形：除不可抗力外，供应商不履行与采购人订立的采购合同的，履约保证金不予退还，给采购人造成的损失超过履约保证金数额的，还应当对超过部分予以赔偿；</w:t>
      </w:r>
    </w:p>
    <w:p w14:paraId="462D947D">
      <w:pPr>
        <w:spacing w:line="360" w:lineRule="auto"/>
        <w:ind w:firstLine="480"/>
        <w:rPr>
          <w:rFonts w:hint="default" w:ascii="Times New Roman" w:hAnsi="Times New Roman" w:eastAsia="宋体" w:cs="Times New Roman"/>
          <w:kern w:val="0"/>
          <w:sz w:val="24"/>
          <w:szCs w:val="24"/>
          <w:highlight w:val="none"/>
        </w:rPr>
      </w:pPr>
      <w:r>
        <w:rPr>
          <w:rFonts w:hint="eastAsia" w:ascii="Times New Roman" w:hAnsi="Times New Roman" w:eastAsia="宋体" w:cs="Times New Roman"/>
          <w:kern w:val="0"/>
          <w:sz w:val="24"/>
          <w:szCs w:val="24"/>
          <w:highlight w:val="none"/>
        </w:rPr>
        <w:t>逾期退还履约保证金的违约责任：除应当退还履约保证金外，还应当按中国人民银行同期贷款基准利率上浮20％后的利率支付超期资金占用费，但因供应商自身原因导致无法及时退还的除外。</w:t>
      </w:r>
    </w:p>
    <w:p w14:paraId="7F863897">
      <w:pPr>
        <w:spacing w:line="360" w:lineRule="auto"/>
        <w:ind w:firstLine="480"/>
        <w:rPr>
          <w:rFonts w:hint="default" w:ascii="宋体" w:hAnsi="宋体" w:eastAsia="宋体" w:cs="宋体"/>
          <w:kern w:val="0"/>
          <w:sz w:val="24"/>
          <w:szCs w:val="24"/>
          <w:highlight w:val="none"/>
        </w:rPr>
      </w:pPr>
      <w:r>
        <w:rPr>
          <w:rFonts w:hint="default" w:ascii="Times New Roman" w:hAnsi="Times New Roman" w:eastAsia="宋体" w:cs="Times New Roman"/>
          <w:kern w:val="0"/>
          <w:sz w:val="24"/>
          <w:szCs w:val="24"/>
          <w:highlight w:val="none"/>
        </w:rPr>
        <w:t>本项目支持和鼓励供应商使用江苏政府采购电子履约保函（保险）代替缴纳履约保证金。关于办理流程、偿付等内容详见江苏省政府采购网《关于在全省政府采购领域推行电子履约保函(保险)的通知》(苏财购﹝2023﹞150号)。</w:t>
      </w:r>
    </w:p>
    <w:p w14:paraId="05F4FD22">
      <w:pPr>
        <w:spacing w:line="360" w:lineRule="auto"/>
        <w:ind w:firstLine="72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九、违约条款</w:t>
      </w:r>
    </w:p>
    <w:p w14:paraId="196017B5">
      <w:pPr>
        <w:pStyle w:val="324"/>
        <w:widowControl/>
        <w:shd w:val="clear" w:color="auto" w:fill="FFFFFF"/>
        <w:spacing w:line="500" w:lineRule="exact"/>
        <w:ind w:firstLine="480"/>
        <w:rPr>
          <w:rFonts w:hint="eastAsia" w:ascii="宋体" w:hAnsi="宋体" w:eastAsia="宋体" w:cs="Times New Roman"/>
          <w:color w:val="000000" w:themeColor="text1"/>
          <w:sz w:val="24"/>
          <w:szCs w:val="22"/>
          <w:lang w:val="en-US" w:eastAsia="zh-CN" w:bidi="ar-SA"/>
          <w14:textFill>
            <w14:solidFill>
              <w14:schemeClr w14:val="tx1"/>
            </w14:solidFill>
          </w14:textFill>
        </w:rPr>
      </w:pPr>
      <w:r>
        <w:rPr>
          <w:rFonts w:hint="eastAsia" w:ascii="宋体" w:hAnsi="宋体" w:eastAsia="宋体" w:cs="Times New Roman"/>
          <w:color w:val="000000" w:themeColor="text1"/>
          <w:sz w:val="24"/>
          <w:szCs w:val="22"/>
          <w:lang w:val="en-US" w:eastAsia="zh-CN" w:bidi="ar-SA"/>
          <w14:textFill>
            <w14:solidFill>
              <w14:schemeClr w14:val="tx1"/>
            </w14:solidFill>
          </w14:textFill>
        </w:rPr>
        <w:t>1.飞防经验收不符合合同及招标文件要求的，需方有权不予支付合同款。</w:t>
      </w:r>
    </w:p>
    <w:p w14:paraId="408B842F">
      <w:pPr>
        <w:pStyle w:val="324"/>
        <w:widowControl/>
        <w:shd w:val="clear" w:color="auto" w:fill="FFFFFF"/>
        <w:spacing w:line="500" w:lineRule="exact"/>
        <w:ind w:firstLine="480"/>
        <w:rPr>
          <w:rFonts w:hint="eastAsia" w:ascii="宋体" w:hAnsi="宋体" w:eastAsia="宋体" w:cs="Times New Roman"/>
          <w:color w:val="000000" w:themeColor="text1"/>
          <w:sz w:val="24"/>
          <w:szCs w:val="22"/>
          <w:lang w:val="en-US" w:eastAsia="zh-CN" w:bidi="ar-SA"/>
          <w14:textFill>
            <w14:solidFill>
              <w14:schemeClr w14:val="tx1"/>
            </w14:solidFill>
          </w14:textFill>
        </w:rPr>
      </w:pPr>
      <w:r>
        <w:rPr>
          <w:rFonts w:hint="eastAsia" w:ascii="宋体" w:hAnsi="宋体" w:eastAsia="宋体" w:cs="Times New Roman"/>
          <w:color w:val="000000" w:themeColor="text1"/>
          <w:sz w:val="24"/>
          <w:szCs w:val="22"/>
          <w:lang w:val="en-US" w:eastAsia="zh-CN" w:bidi="ar-SA"/>
          <w14:textFill>
            <w14:solidFill>
              <w14:schemeClr w14:val="tx1"/>
            </w14:solidFill>
          </w14:textFill>
        </w:rPr>
        <w:t>2.飞防药物质量应符合国家标准要求，达不到要求，所造成的一切损失由供方负责。在飞防过程中造成的其他一切次生灾害均由乙方承担。</w:t>
      </w:r>
    </w:p>
    <w:p w14:paraId="5BAD85BF">
      <w:pPr>
        <w:pStyle w:val="316"/>
        <w:spacing w:line="500" w:lineRule="exact"/>
        <w:ind w:firstLine="480"/>
        <w:rPr>
          <w:rFonts w:hint="eastAsia" w:ascii="宋体" w:hAnsi="宋体" w:eastAsia="宋体" w:cs="Times New Roman"/>
          <w:color w:val="000000" w:themeColor="text1"/>
          <w:sz w:val="24"/>
          <w:szCs w:val="22"/>
          <w:lang w:val="en-US" w:eastAsia="zh-CN" w:bidi="ar-SA"/>
          <w14:textFill>
            <w14:solidFill>
              <w14:schemeClr w14:val="tx1"/>
            </w14:solidFill>
          </w14:textFill>
        </w:rPr>
      </w:pPr>
      <w:r>
        <w:rPr>
          <w:rFonts w:hint="eastAsia" w:ascii="宋体" w:hAnsi="宋体" w:eastAsia="宋体" w:cs="Times New Roman"/>
          <w:color w:val="000000" w:themeColor="text1"/>
          <w:sz w:val="24"/>
          <w:szCs w:val="22"/>
          <w:lang w:val="en-US" w:eastAsia="zh-CN" w:bidi="ar-SA"/>
          <w14:textFill>
            <w14:solidFill>
              <w14:schemeClr w14:val="tx1"/>
            </w14:solidFill>
          </w14:textFill>
        </w:rPr>
        <w:t>3.非因甲方原因，乙方不履行本合同规定的义务，致使工作延误，甲方有权要求其强制履行或解除合同，并要求乙方等额赔偿由此造成的一切损失。</w:t>
      </w:r>
    </w:p>
    <w:p w14:paraId="4E89A855">
      <w:pPr>
        <w:pStyle w:val="316"/>
        <w:spacing w:line="500" w:lineRule="exact"/>
        <w:ind w:firstLine="480"/>
        <w:rPr>
          <w:rFonts w:hint="eastAsia" w:ascii="宋体" w:hAnsi="宋体" w:eastAsia="宋体" w:cs="Times New Roman"/>
          <w:color w:val="000000" w:themeColor="text1"/>
          <w:sz w:val="24"/>
          <w:szCs w:val="22"/>
          <w:lang w:val="en-US" w:eastAsia="zh-CN" w:bidi="ar-SA"/>
          <w14:textFill>
            <w14:solidFill>
              <w14:schemeClr w14:val="tx1"/>
            </w14:solidFill>
          </w14:textFill>
        </w:rPr>
      </w:pPr>
      <w:r>
        <w:rPr>
          <w:rFonts w:hint="eastAsia" w:ascii="宋体" w:hAnsi="宋体" w:eastAsia="宋体" w:cs="Times New Roman"/>
          <w:color w:val="000000" w:themeColor="text1"/>
          <w:sz w:val="24"/>
          <w:szCs w:val="22"/>
          <w:lang w:val="en-US" w:eastAsia="zh-CN" w:bidi="ar-SA"/>
          <w14:textFill>
            <w14:solidFill>
              <w14:schemeClr w14:val="tx1"/>
            </w14:solidFill>
          </w14:textFill>
        </w:rPr>
        <w:t>4.本项目不得转让分包，如有发生，无条件清理退场，所造成的一切损失由乙方负责。</w:t>
      </w:r>
    </w:p>
    <w:p w14:paraId="47DF3D62">
      <w:pPr>
        <w:pStyle w:val="316"/>
        <w:spacing w:line="500" w:lineRule="exact"/>
        <w:ind w:firstLine="480"/>
        <w:rPr>
          <w:rFonts w:hint="eastAsia" w:ascii="宋体" w:hAnsi="宋体" w:eastAsia="宋体" w:cs="Times New Roman"/>
          <w:color w:val="000000" w:themeColor="text1"/>
          <w:sz w:val="24"/>
          <w:szCs w:val="22"/>
          <w:lang w:val="en-US" w:eastAsia="zh-CN" w:bidi="ar-SA"/>
          <w14:textFill>
            <w14:solidFill>
              <w14:schemeClr w14:val="tx1"/>
            </w14:solidFill>
          </w14:textFill>
        </w:rPr>
      </w:pPr>
      <w:r>
        <w:rPr>
          <w:rFonts w:hint="eastAsia" w:ascii="宋体" w:hAnsi="宋体" w:eastAsia="宋体" w:cs="Times New Roman"/>
          <w:color w:val="000000" w:themeColor="text1"/>
          <w:sz w:val="24"/>
          <w:szCs w:val="22"/>
          <w:lang w:val="en-US" w:eastAsia="zh-CN" w:bidi="ar-SA"/>
          <w14:textFill>
            <w14:solidFill>
              <w14:schemeClr w14:val="tx1"/>
            </w14:solidFill>
          </w14:textFill>
        </w:rPr>
        <w:t>5.本合同生效后，甲、乙双方不得无故中途毁约，否则视为违约，违约方除向对方支付已发生的各项费用外，还需支付违约金，本合同约定的违约金为本合同金额的 10%。</w:t>
      </w:r>
    </w:p>
    <w:p w14:paraId="31DD6CBF">
      <w:pPr>
        <w:pStyle w:val="316"/>
        <w:spacing w:line="500" w:lineRule="exact"/>
        <w:ind w:firstLine="480"/>
        <w:rPr>
          <w:rFonts w:hint="eastAsia" w:ascii="宋体" w:hAnsi="宋体" w:eastAsia="宋体" w:cs="Times New Roman"/>
          <w:color w:val="000000" w:themeColor="text1"/>
          <w:sz w:val="24"/>
          <w:szCs w:val="22"/>
          <w:lang w:val="en-US" w:eastAsia="zh-CN" w:bidi="ar-SA"/>
          <w14:textFill>
            <w14:solidFill>
              <w14:schemeClr w14:val="tx1"/>
            </w14:solidFill>
          </w14:textFill>
        </w:rPr>
      </w:pPr>
      <w:r>
        <w:rPr>
          <w:rFonts w:hint="eastAsia" w:ascii="宋体" w:hAnsi="宋体" w:eastAsia="宋体" w:cs="Times New Roman"/>
          <w:color w:val="000000" w:themeColor="text1"/>
          <w:sz w:val="24"/>
          <w:szCs w:val="22"/>
          <w:lang w:val="en-US" w:eastAsia="zh-CN" w:bidi="ar-SA"/>
          <w14:textFill>
            <w14:solidFill>
              <w14:schemeClr w14:val="tx1"/>
            </w14:solidFill>
          </w14:textFill>
        </w:rPr>
        <w:t>6.乙方未按双方约定飞行（遇政府禁令、天气等不可抗拒而改变飞防方案的情况除外），由此造成甲方损失的，即视为违约，乙方除向甲方支付已发生的各项费用外， 还须赔偿甲方损失（在约定工期内没有完成防治任务，每延迟一天罚款2万元）及偿付违约金。</w:t>
      </w:r>
    </w:p>
    <w:p w14:paraId="67561108">
      <w:pPr>
        <w:pStyle w:val="316"/>
        <w:spacing w:line="500" w:lineRule="exact"/>
        <w:ind w:firstLine="480"/>
        <w:rPr>
          <w:rFonts w:hint="eastAsia" w:ascii="宋体" w:hAnsi="宋体" w:eastAsia="宋体" w:cs="Times New Roman"/>
          <w:color w:val="000000" w:themeColor="text1"/>
          <w:sz w:val="24"/>
          <w:szCs w:val="22"/>
          <w:lang w:val="en-US" w:eastAsia="zh-CN" w:bidi="ar-SA"/>
          <w14:textFill>
            <w14:solidFill>
              <w14:schemeClr w14:val="tx1"/>
            </w14:solidFill>
          </w14:textFill>
        </w:rPr>
      </w:pPr>
      <w:r>
        <w:rPr>
          <w:rFonts w:hint="eastAsia" w:ascii="宋体" w:hAnsi="宋体" w:eastAsia="宋体" w:cs="Times New Roman"/>
          <w:color w:val="000000" w:themeColor="text1"/>
          <w:sz w:val="24"/>
          <w:szCs w:val="22"/>
          <w:lang w:val="en-US" w:eastAsia="zh-CN" w:bidi="ar-SA"/>
          <w14:textFill>
            <w14:solidFill>
              <w14:schemeClr w14:val="tx1"/>
            </w14:solidFill>
          </w14:textFill>
        </w:rPr>
        <w:t>7.防治未达到约定效果的，乙方应当按照甲方要求进行补防或重新飞防，所产生的费用由乙方承担，经补防或重新飞防后仍达不到防治要求的（甲方只给与乙方共2次补防或重新飞防），甲方有权解除合同，乙方应退还甲方已支付的防治费用，并赔偿甲方相应损失及偿付违约金。补防后，验收仍不合格的，不合格面积参照《江苏省飞机施药防治美国白蛾地面调查与效果评定办法（试行）》进行核减。</w:t>
      </w:r>
    </w:p>
    <w:p w14:paraId="282D0AC7">
      <w:pPr>
        <w:pStyle w:val="316"/>
        <w:spacing w:line="500" w:lineRule="exact"/>
        <w:ind w:firstLine="480"/>
        <w:rPr>
          <w:rFonts w:hint="eastAsia" w:ascii="宋体" w:hAnsi="宋体" w:eastAsia="宋体" w:cs="Times New Roman"/>
          <w:color w:val="000000" w:themeColor="text1"/>
          <w:sz w:val="24"/>
          <w:szCs w:val="22"/>
          <w:lang w:val="en-US" w:eastAsia="zh-CN" w:bidi="ar-SA"/>
          <w14:textFill>
            <w14:solidFill>
              <w14:schemeClr w14:val="tx1"/>
            </w14:solidFill>
          </w14:textFill>
        </w:rPr>
      </w:pPr>
      <w:r>
        <w:rPr>
          <w:rFonts w:hint="eastAsia" w:ascii="宋体" w:hAnsi="宋体" w:eastAsia="宋体" w:cs="Times New Roman"/>
          <w:color w:val="000000" w:themeColor="text1"/>
          <w:sz w:val="24"/>
          <w:szCs w:val="22"/>
          <w:lang w:val="en-US" w:eastAsia="zh-CN" w:bidi="ar-SA"/>
          <w14:textFill>
            <w14:solidFill>
              <w14:schemeClr w14:val="tx1"/>
            </w14:solidFill>
          </w14:textFill>
        </w:rPr>
        <w:t>8.乙方如不能按要求提供飞防航迹，甲方将扣除防治费用总额的15%。</w:t>
      </w:r>
    </w:p>
    <w:p w14:paraId="601877D6">
      <w:pPr>
        <w:pStyle w:val="316"/>
        <w:spacing w:line="500" w:lineRule="exact"/>
        <w:ind w:firstLine="480"/>
        <w:rPr>
          <w:rFonts w:hint="eastAsia" w:ascii="宋体" w:hAnsi="宋体" w:eastAsia="宋体" w:cs="Times New Roman"/>
          <w:color w:val="000000" w:themeColor="text1"/>
          <w:sz w:val="24"/>
          <w:szCs w:val="22"/>
          <w:lang w:val="en-US" w:eastAsia="zh-CN" w:bidi="ar-SA"/>
          <w14:textFill>
            <w14:solidFill>
              <w14:schemeClr w14:val="tx1"/>
            </w14:solidFill>
          </w14:textFill>
        </w:rPr>
      </w:pPr>
      <w:r>
        <w:rPr>
          <w:rFonts w:hint="eastAsia" w:ascii="宋体" w:hAnsi="宋体" w:eastAsia="宋体" w:cs="Times New Roman"/>
          <w:color w:val="000000" w:themeColor="text1"/>
          <w:sz w:val="24"/>
          <w:szCs w:val="22"/>
          <w:lang w:val="en-US" w:eastAsia="zh-CN" w:bidi="ar-SA"/>
          <w14:textFill>
            <w14:solidFill>
              <w14:schemeClr w14:val="tx1"/>
            </w14:solidFill>
          </w14:textFill>
        </w:rPr>
        <w:t>9.在作业过程中乙方在投标文件中承诺的人员和设备未到位，甲方将就情节严重程度进行罚款，最高不超过10万元。</w:t>
      </w:r>
    </w:p>
    <w:p w14:paraId="1D07F4B3">
      <w:pPr>
        <w:pStyle w:val="316"/>
        <w:spacing w:line="500" w:lineRule="exact"/>
        <w:ind w:firstLine="482"/>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十、税费</w:t>
      </w:r>
    </w:p>
    <w:p w14:paraId="0A706A70">
      <w:pPr>
        <w:pStyle w:val="316"/>
        <w:spacing w:line="50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中国政府根据现行税法规定对征收的与本合同有关的一切税费由乙方负担。</w:t>
      </w:r>
    </w:p>
    <w:p w14:paraId="127B3F40">
      <w:pPr>
        <w:pStyle w:val="316"/>
        <w:spacing w:line="500" w:lineRule="exact"/>
        <w:ind w:firstLine="482"/>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十一、合同争议</w:t>
      </w:r>
    </w:p>
    <w:p w14:paraId="358A3587">
      <w:pPr>
        <w:pStyle w:val="316"/>
        <w:spacing w:line="50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甲乙双方应通过友好协商，解决在执行本合同中所发生的或与本合同有关的一切争议。如果协商仍得不到解决，任何一方均可按《中华人民共和国民法典》规定提交调解和仲裁，可向甲方所在地法院提起诉讼。   </w:t>
      </w:r>
    </w:p>
    <w:p w14:paraId="1E13A969">
      <w:pPr>
        <w:pStyle w:val="316"/>
        <w:spacing w:line="500" w:lineRule="exact"/>
        <w:ind w:firstLine="482"/>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十二、适用法律</w:t>
      </w:r>
    </w:p>
    <w:p w14:paraId="11E65074">
      <w:pPr>
        <w:pStyle w:val="316"/>
        <w:spacing w:line="50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本合同应按照《中华人民共和国民法典》进行解释。</w:t>
      </w:r>
    </w:p>
    <w:p w14:paraId="3CD9975F">
      <w:pPr>
        <w:pStyle w:val="316"/>
        <w:spacing w:line="500" w:lineRule="exact"/>
        <w:ind w:firstLine="482"/>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十三、合同生效</w:t>
      </w:r>
    </w:p>
    <w:p w14:paraId="23D29034">
      <w:pPr>
        <w:pStyle w:val="316"/>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本合同经甲方、乙方签字盖章后生效，合同签订的内容不能超出招标文件和投标文件的实质性内容。</w:t>
      </w:r>
    </w:p>
    <w:p w14:paraId="798F0E3D">
      <w:pPr>
        <w:pStyle w:val="316"/>
        <w:spacing w:line="500" w:lineRule="exact"/>
        <w:ind w:firstLine="482"/>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十四、合同的组成部分</w:t>
      </w:r>
    </w:p>
    <w:p w14:paraId="48BF60FE">
      <w:pPr>
        <w:pStyle w:val="316"/>
        <w:spacing w:line="500" w:lineRule="exact"/>
        <w:ind w:firstLine="480"/>
        <w:rPr>
          <w:rFonts w:ascii="仿宋_GB2312" w:eastAsia="仿宋_GB2312"/>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本合同条款、中标通知书、招标文件、投标文件及供应商在开标时的书面承诺等构成合同的组成部分。</w:t>
      </w:r>
      <w:r>
        <w:rPr>
          <w:rFonts w:hint="eastAsia" w:ascii="仿宋_GB2312" w:eastAsia="仿宋_GB2312"/>
          <w:color w:val="000000" w:themeColor="text1"/>
          <w:sz w:val="24"/>
          <w14:textFill>
            <w14:solidFill>
              <w14:schemeClr w14:val="tx1"/>
            </w14:solidFill>
          </w14:textFill>
        </w:rPr>
        <w:t xml:space="preserve"> </w:t>
      </w:r>
    </w:p>
    <w:p w14:paraId="39C8BBE6">
      <w:pPr>
        <w:pStyle w:val="316"/>
        <w:spacing w:line="500" w:lineRule="exact"/>
        <w:ind w:firstLine="482"/>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十五、合同份数</w:t>
      </w:r>
    </w:p>
    <w:p w14:paraId="2D7694CF">
      <w:pPr>
        <w:pStyle w:val="316"/>
        <w:spacing w:line="50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本合同一式陆份，以中文书写，双方各执三份.</w:t>
      </w:r>
    </w:p>
    <w:p w14:paraId="79D88C4D">
      <w:pPr>
        <w:pStyle w:val="316"/>
        <w:spacing w:line="500" w:lineRule="exact"/>
        <w:ind w:firstLine="482"/>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十六、</w:t>
      </w:r>
      <w:r>
        <w:rPr>
          <w:rFonts w:hint="eastAsia" w:ascii="宋体" w:hAnsi="宋体"/>
          <w:color w:val="000000" w:themeColor="text1"/>
          <w:sz w:val="24"/>
          <w14:textFill>
            <w14:solidFill>
              <w14:schemeClr w14:val="tx1"/>
            </w14:solidFill>
          </w14:textFill>
        </w:rPr>
        <w:t>本合同一切未尽事宜，按合同法有关规定执行，无相关规定的，由甲乙双方协商解决。</w:t>
      </w:r>
    </w:p>
    <w:p w14:paraId="6261F391">
      <w:pPr>
        <w:pStyle w:val="316"/>
        <w:spacing w:line="520" w:lineRule="exact"/>
        <w:jc w:val="center"/>
        <w:rPr>
          <w:rFonts w:ascii="宋体" w:hAnsi="宋体"/>
          <w:b/>
          <w:bCs/>
          <w:color w:val="000000" w:themeColor="text1"/>
          <w:sz w:val="24"/>
          <w14:textFill>
            <w14:solidFill>
              <w14:schemeClr w14:val="tx1"/>
            </w14:solidFill>
          </w14:textFill>
        </w:rPr>
      </w:pPr>
    </w:p>
    <w:p w14:paraId="611ACEA4">
      <w:pPr>
        <w:pStyle w:val="316"/>
        <w:spacing w:line="500" w:lineRule="exact"/>
        <w:ind w:firstLine="7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甲方：</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（盖章）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乙方：</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（盖章） </w:t>
      </w:r>
    </w:p>
    <w:p w14:paraId="0EAAB206">
      <w:pPr>
        <w:pStyle w:val="316"/>
        <w:widowControl/>
        <w:spacing w:line="500" w:lineRule="exact"/>
        <w:ind w:firstLine="72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地址：</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地址：</w:t>
      </w:r>
      <w:r>
        <w:rPr>
          <w:rFonts w:hint="eastAsia" w:ascii="宋体" w:hAnsi="宋体"/>
          <w:color w:val="000000" w:themeColor="text1"/>
          <w:sz w:val="24"/>
          <w:u w:val="single"/>
          <w14:textFill>
            <w14:solidFill>
              <w14:schemeClr w14:val="tx1"/>
            </w14:solidFill>
          </w14:textFill>
        </w:rPr>
        <w:t xml:space="preserve">                      </w:t>
      </w:r>
    </w:p>
    <w:p w14:paraId="6E798963">
      <w:pPr>
        <w:pStyle w:val="316"/>
        <w:widowControl/>
        <w:spacing w:line="500" w:lineRule="exact"/>
        <w:ind w:firstLine="7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法定（授权）代表人：</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法定（授权）代表人：</w:t>
      </w:r>
      <w:r>
        <w:rPr>
          <w:rFonts w:hint="eastAsia" w:ascii="宋体" w:hAnsi="宋体"/>
          <w:color w:val="000000" w:themeColor="text1"/>
          <w:sz w:val="24"/>
          <w:u w:val="single"/>
          <w14:textFill>
            <w14:solidFill>
              <w14:schemeClr w14:val="tx1"/>
            </w14:solidFill>
          </w14:textFill>
        </w:rPr>
        <w:t xml:space="preserve">        </w:t>
      </w:r>
    </w:p>
    <w:p w14:paraId="0FC89D9B">
      <w:pPr>
        <w:pStyle w:val="316"/>
        <w:widowControl/>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联系人：</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联系人：</w:t>
      </w:r>
      <w:r>
        <w:rPr>
          <w:rFonts w:hint="eastAsia" w:ascii="宋体" w:hAnsi="宋体"/>
          <w:color w:val="000000" w:themeColor="text1"/>
          <w:sz w:val="24"/>
          <w:u w:val="single"/>
          <w14:textFill>
            <w14:solidFill>
              <w14:schemeClr w14:val="tx1"/>
            </w14:solidFill>
          </w14:textFill>
        </w:rPr>
        <w:t xml:space="preserve">                    </w:t>
      </w:r>
    </w:p>
    <w:p w14:paraId="73CB4DCD">
      <w:pPr>
        <w:pStyle w:val="316"/>
        <w:widowControl/>
        <w:spacing w:line="500" w:lineRule="exact"/>
        <w:ind w:firstLine="72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联系电话：</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联系电话：</w:t>
      </w:r>
      <w:r>
        <w:rPr>
          <w:rFonts w:hint="eastAsia" w:ascii="宋体" w:hAnsi="宋体"/>
          <w:color w:val="000000" w:themeColor="text1"/>
          <w:sz w:val="24"/>
          <w:u w:val="single"/>
          <w14:textFill>
            <w14:solidFill>
              <w14:schemeClr w14:val="tx1"/>
            </w14:solidFill>
          </w14:textFill>
        </w:rPr>
        <w:t xml:space="preserve">                  </w:t>
      </w:r>
    </w:p>
    <w:p w14:paraId="1FE9FF0E">
      <w:pPr>
        <w:pStyle w:val="316"/>
        <w:widowControl/>
        <w:spacing w:line="500" w:lineRule="exact"/>
        <w:ind w:firstLine="1649"/>
        <w:rPr>
          <w:color w:val="000000" w:themeColor="text1"/>
          <w14:textFill>
            <w14:solidFill>
              <w14:schemeClr w14:val="tx1"/>
            </w14:solidFill>
          </w14:textFill>
        </w:rPr>
      </w:pPr>
      <w:r>
        <w:rPr>
          <w:rFonts w:ascii="宋体" w:hAnsi="宋体"/>
          <w:color w:val="000000" w:themeColor="text1"/>
          <w:sz w:val="24"/>
          <w:u w:val="single"/>
          <w14:textFill>
            <w14:solidFill>
              <w14:schemeClr w14:val="tx1"/>
            </w14:solidFill>
          </w14:textFill>
        </w:rPr>
        <w:t>202</w:t>
      </w:r>
      <w:r>
        <w:rPr>
          <w:rFonts w:hint="eastAsia" w:ascii="宋体" w:hAnsi="宋体"/>
          <w:color w:val="000000" w:themeColor="text1"/>
          <w:sz w:val="24"/>
          <w:u w:val="single"/>
          <w:lang w:val="en-US" w:eastAsia="zh-CN"/>
          <w14:textFill>
            <w14:solidFill>
              <w14:schemeClr w14:val="tx1"/>
            </w14:solidFill>
          </w14:textFill>
        </w:rPr>
        <w:t>6</w:t>
      </w:r>
      <w:r>
        <w:rPr>
          <w:rFonts w:hint="eastAsia" w:ascii="宋体" w:hAnsi="宋体"/>
          <w:color w:val="000000" w:themeColor="text1"/>
          <w:sz w:val="24"/>
          <w14:textFill>
            <w14:solidFill>
              <w14:schemeClr w14:val="tx1"/>
            </w14:solidFill>
          </w14:textFill>
        </w:rPr>
        <w:t>年</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月</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202</w:t>
      </w:r>
      <w:r>
        <w:rPr>
          <w:rFonts w:hint="eastAsia" w:ascii="宋体" w:hAnsi="宋体"/>
          <w:color w:val="000000" w:themeColor="text1"/>
          <w:sz w:val="24"/>
          <w:u w:val="single"/>
          <w:lang w:val="en-US" w:eastAsia="zh-CN"/>
          <w14:textFill>
            <w14:solidFill>
              <w14:schemeClr w14:val="tx1"/>
            </w14:solidFill>
          </w14:textFill>
        </w:rPr>
        <w:t>6</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年</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月</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日</w:t>
      </w:r>
    </w:p>
    <w:p w14:paraId="31173DAA">
      <w:pPr>
        <w:pStyle w:val="321"/>
        <w:rPr>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t xml:space="preserve"> </w:t>
      </w:r>
    </w:p>
    <w:p w14:paraId="63E419BA">
      <w:pPr>
        <w:pStyle w:val="219"/>
        <w:spacing w:before="120" w:after="120" w:line="0" w:lineRule="atLeast"/>
        <w:rPr>
          <w:rFonts w:ascii="Times New Roman" w:hAnsi="Times New Roman" w:eastAsia="黑体"/>
          <w:bCs/>
          <w:color w:val="000000" w:themeColor="text1"/>
          <w:sz w:val="44"/>
          <w14:textFill>
            <w14:solidFill>
              <w14:schemeClr w14:val="tx1"/>
            </w14:solidFill>
          </w14:textFill>
        </w:rPr>
      </w:pPr>
    </w:p>
    <w:p w14:paraId="0D2A30E9">
      <w:pPr>
        <w:pStyle w:val="219"/>
        <w:spacing w:before="120" w:after="120" w:line="0" w:lineRule="atLeast"/>
        <w:rPr>
          <w:rFonts w:ascii="Times New Roman" w:hAnsi="Times New Roman" w:eastAsia="黑体"/>
          <w:color w:val="000000" w:themeColor="text1"/>
          <w:sz w:val="44"/>
          <w:szCs w:val="44"/>
          <w14:textFill>
            <w14:solidFill>
              <w14:schemeClr w14:val="tx1"/>
            </w14:solidFill>
          </w14:textFill>
        </w:rPr>
      </w:pPr>
    </w:p>
    <w:p w14:paraId="485EFC7E">
      <w:pPr>
        <w:pStyle w:val="219"/>
        <w:spacing w:before="120" w:after="120" w:line="0" w:lineRule="atLeast"/>
        <w:rPr>
          <w:rFonts w:ascii="Times New Roman" w:hAnsi="Times New Roman" w:eastAsia="黑体"/>
          <w:color w:val="000000" w:themeColor="text1"/>
          <w:sz w:val="44"/>
          <w:szCs w:val="44"/>
          <w14:textFill>
            <w14:solidFill>
              <w14:schemeClr w14:val="tx1"/>
            </w14:solidFill>
          </w14:textFill>
        </w:rPr>
      </w:pPr>
    </w:p>
    <w:p w14:paraId="14BCE4A5">
      <w:pPr>
        <w:pStyle w:val="219"/>
        <w:spacing w:before="120" w:after="120" w:line="0" w:lineRule="atLeast"/>
        <w:rPr>
          <w:rFonts w:ascii="Times New Roman" w:hAnsi="Times New Roman" w:eastAsia="黑体"/>
          <w:color w:val="000000" w:themeColor="text1"/>
          <w:sz w:val="44"/>
          <w:szCs w:val="44"/>
          <w14:textFill>
            <w14:solidFill>
              <w14:schemeClr w14:val="tx1"/>
            </w14:solidFill>
          </w14:textFill>
        </w:rPr>
      </w:pPr>
    </w:p>
    <w:p w14:paraId="48896F50">
      <w:pPr>
        <w:pStyle w:val="219"/>
        <w:spacing w:before="120" w:after="120" w:line="0" w:lineRule="atLeast"/>
        <w:rPr>
          <w:rFonts w:ascii="Times New Roman" w:hAnsi="Times New Roman" w:eastAsia="黑体"/>
          <w:color w:val="000000" w:themeColor="text1"/>
          <w:sz w:val="44"/>
          <w:szCs w:val="44"/>
          <w14:textFill>
            <w14:solidFill>
              <w14:schemeClr w14:val="tx1"/>
            </w14:solidFill>
          </w14:textFill>
        </w:rPr>
      </w:pPr>
    </w:p>
    <w:p w14:paraId="78F038FF">
      <w:pPr>
        <w:pStyle w:val="219"/>
        <w:spacing w:before="120" w:after="120" w:line="0" w:lineRule="atLeast"/>
        <w:rPr>
          <w:rFonts w:ascii="Times New Roman" w:hAnsi="Times New Roman" w:eastAsia="黑体"/>
          <w:color w:val="000000" w:themeColor="text1"/>
          <w:sz w:val="44"/>
          <w:szCs w:val="44"/>
          <w14:textFill>
            <w14:solidFill>
              <w14:schemeClr w14:val="tx1"/>
            </w14:solidFill>
          </w14:textFill>
        </w:rPr>
      </w:pPr>
    </w:p>
    <w:p w14:paraId="3DD88517">
      <w:pPr>
        <w:pStyle w:val="219"/>
        <w:spacing w:before="120" w:after="120" w:line="0" w:lineRule="atLeast"/>
        <w:rPr>
          <w:rFonts w:ascii="Times New Roman" w:hAnsi="Times New Roman" w:eastAsia="黑体"/>
          <w:color w:val="000000" w:themeColor="text1"/>
          <w:sz w:val="44"/>
          <w:szCs w:val="44"/>
          <w14:textFill>
            <w14:solidFill>
              <w14:schemeClr w14:val="tx1"/>
            </w14:solidFill>
          </w14:textFill>
        </w:rPr>
      </w:pPr>
    </w:p>
    <w:p w14:paraId="3E297564">
      <w:pPr>
        <w:pStyle w:val="219"/>
        <w:spacing w:before="120" w:after="120" w:line="0" w:lineRule="atLeast"/>
        <w:rPr>
          <w:rFonts w:ascii="Times New Roman" w:hAnsi="Times New Roman" w:eastAsia="黑体"/>
          <w:color w:val="000000" w:themeColor="text1"/>
          <w:sz w:val="44"/>
          <w:szCs w:val="44"/>
          <w14:textFill>
            <w14:solidFill>
              <w14:schemeClr w14:val="tx1"/>
            </w14:solidFill>
          </w14:textFill>
        </w:rPr>
      </w:pPr>
    </w:p>
    <w:p w14:paraId="7BB20F79">
      <w:pPr>
        <w:pStyle w:val="219"/>
        <w:spacing w:before="120" w:after="120" w:line="0" w:lineRule="atLeast"/>
        <w:rPr>
          <w:rFonts w:ascii="Times New Roman" w:hAnsi="Times New Roman" w:eastAsia="黑体"/>
          <w:color w:val="000000" w:themeColor="text1"/>
          <w:sz w:val="44"/>
          <w:szCs w:val="44"/>
          <w14:textFill>
            <w14:solidFill>
              <w14:schemeClr w14:val="tx1"/>
            </w14:solidFill>
          </w14:textFill>
        </w:rPr>
      </w:pPr>
    </w:p>
    <w:p w14:paraId="54E43049">
      <w:pPr>
        <w:pStyle w:val="219"/>
        <w:spacing w:before="120" w:after="120" w:line="0" w:lineRule="atLeast"/>
        <w:rPr>
          <w:rFonts w:ascii="Times New Roman" w:hAnsi="Times New Roman" w:eastAsia="黑体"/>
          <w:color w:val="000000" w:themeColor="text1"/>
          <w:sz w:val="44"/>
          <w:szCs w:val="44"/>
          <w14:textFill>
            <w14:solidFill>
              <w14:schemeClr w14:val="tx1"/>
            </w14:solidFill>
          </w14:textFill>
        </w:rPr>
      </w:pPr>
    </w:p>
    <w:p w14:paraId="121DFC00">
      <w:pPr>
        <w:pStyle w:val="219"/>
        <w:spacing w:before="120" w:after="120" w:line="0" w:lineRule="atLeast"/>
        <w:rPr>
          <w:rFonts w:ascii="Times New Roman" w:hAnsi="Times New Roman" w:eastAsia="黑体"/>
          <w:color w:val="000000" w:themeColor="text1"/>
          <w:sz w:val="44"/>
          <w:szCs w:val="44"/>
          <w14:textFill>
            <w14:solidFill>
              <w14:schemeClr w14:val="tx1"/>
            </w14:solidFill>
          </w14:textFill>
        </w:rPr>
      </w:pPr>
    </w:p>
    <w:p w14:paraId="23FE74D7">
      <w:pPr>
        <w:pStyle w:val="219"/>
        <w:spacing w:before="120" w:after="120" w:line="0" w:lineRule="atLeast"/>
        <w:rPr>
          <w:rFonts w:ascii="Times New Roman" w:hAnsi="Times New Roman" w:eastAsia="黑体"/>
          <w:color w:val="000000" w:themeColor="text1"/>
          <w:sz w:val="44"/>
          <w:szCs w:val="44"/>
          <w14:textFill>
            <w14:solidFill>
              <w14:schemeClr w14:val="tx1"/>
            </w14:solidFill>
          </w14:textFill>
        </w:rPr>
      </w:pPr>
    </w:p>
    <w:p w14:paraId="0137AAFF">
      <w:pPr>
        <w:pStyle w:val="219"/>
        <w:spacing w:before="120" w:after="120" w:line="0" w:lineRule="atLeast"/>
        <w:rPr>
          <w:rFonts w:ascii="Times New Roman" w:hAnsi="Times New Roman" w:eastAsia="黑体"/>
          <w:color w:val="000000" w:themeColor="text1"/>
          <w:sz w:val="44"/>
          <w:szCs w:val="44"/>
          <w14:textFill>
            <w14:solidFill>
              <w14:schemeClr w14:val="tx1"/>
            </w14:solidFill>
          </w14:textFill>
        </w:rPr>
      </w:pPr>
    </w:p>
    <w:p w14:paraId="5FA626BE">
      <w:pPr>
        <w:pStyle w:val="219"/>
        <w:spacing w:before="120" w:after="120" w:line="0" w:lineRule="atLeast"/>
        <w:rPr>
          <w:rFonts w:ascii="Times New Roman" w:hAnsi="Times New Roman" w:eastAsia="黑体"/>
          <w:color w:val="000000" w:themeColor="text1"/>
          <w:sz w:val="44"/>
          <w:szCs w:val="44"/>
          <w14:textFill>
            <w14:solidFill>
              <w14:schemeClr w14:val="tx1"/>
            </w14:solidFill>
          </w14:textFill>
        </w:rPr>
      </w:pPr>
    </w:p>
    <w:p w14:paraId="1357AE05">
      <w:pPr>
        <w:pStyle w:val="219"/>
        <w:spacing w:before="120" w:after="120" w:line="0" w:lineRule="atLeast"/>
        <w:rPr>
          <w:rFonts w:ascii="Times New Roman" w:hAnsi="Times New Roman" w:eastAsia="黑体"/>
          <w:color w:val="000000" w:themeColor="text1"/>
          <w:sz w:val="44"/>
          <w:szCs w:val="44"/>
          <w14:textFill>
            <w14:solidFill>
              <w14:schemeClr w14:val="tx1"/>
            </w14:solidFill>
          </w14:textFill>
        </w:rPr>
      </w:pPr>
    </w:p>
    <w:p w14:paraId="3BBE86AA">
      <w:pPr>
        <w:pStyle w:val="219"/>
        <w:spacing w:before="120" w:after="120" w:line="0" w:lineRule="atLeast"/>
        <w:rPr>
          <w:rFonts w:ascii="Times New Roman" w:hAnsi="Times New Roman" w:eastAsia="黑体"/>
          <w:color w:val="000000" w:themeColor="text1"/>
          <w:sz w:val="44"/>
          <w:szCs w:val="44"/>
          <w14:textFill>
            <w14:solidFill>
              <w14:schemeClr w14:val="tx1"/>
            </w14:solidFill>
          </w14:textFill>
        </w:rPr>
      </w:pPr>
    </w:p>
    <w:p w14:paraId="09157380">
      <w:pPr>
        <w:pStyle w:val="219"/>
        <w:spacing w:before="120" w:after="120" w:line="0" w:lineRule="atLeast"/>
        <w:jc w:val="center"/>
        <w:rPr>
          <w:rFonts w:hint="eastAsia" w:ascii="Times New Roman" w:hAnsi="Times New Roman" w:eastAsia="黑体"/>
          <w:bCs/>
          <w:color w:val="000000" w:themeColor="text1"/>
          <w:sz w:val="44"/>
          <w14:textFill>
            <w14:solidFill>
              <w14:schemeClr w14:val="tx1"/>
            </w14:solidFill>
          </w14:textFill>
        </w:rPr>
      </w:pPr>
    </w:p>
    <w:p w14:paraId="337AB196">
      <w:pPr>
        <w:pStyle w:val="219"/>
        <w:spacing w:before="120" w:after="120" w:line="0" w:lineRule="atLeast"/>
        <w:jc w:val="center"/>
        <w:rPr>
          <w:rFonts w:hint="eastAsia" w:ascii="Times New Roman" w:hAnsi="Times New Roman" w:eastAsia="黑体"/>
          <w:bCs/>
          <w:color w:val="000000" w:themeColor="text1"/>
          <w:sz w:val="44"/>
          <w14:textFill>
            <w14:solidFill>
              <w14:schemeClr w14:val="tx1"/>
            </w14:solidFill>
          </w14:textFill>
        </w:rPr>
      </w:pPr>
    </w:p>
    <w:p w14:paraId="61D3480A">
      <w:pPr>
        <w:pStyle w:val="219"/>
        <w:spacing w:before="120" w:after="120" w:line="0" w:lineRule="atLeast"/>
        <w:jc w:val="center"/>
        <w:rPr>
          <w:rFonts w:hint="eastAsia" w:ascii="Times New Roman" w:hAnsi="Times New Roman"/>
          <w:color w:val="000000" w:themeColor="text1"/>
          <w:sz w:val="24"/>
          <w:szCs w:val="24"/>
          <w14:textFill>
            <w14:solidFill>
              <w14:schemeClr w14:val="tx1"/>
            </w14:solidFill>
          </w14:textFill>
        </w:rPr>
      </w:pPr>
      <w:r>
        <w:rPr>
          <w:rFonts w:hint="eastAsia" w:ascii="Times New Roman" w:hAnsi="Times New Roman" w:eastAsia="黑体"/>
          <w:bCs/>
          <w:color w:val="000000" w:themeColor="text1"/>
          <w:sz w:val="44"/>
          <w14:textFill>
            <w14:solidFill>
              <w14:schemeClr w14:val="tx1"/>
            </w14:solidFill>
          </w14:textFill>
        </w:rPr>
        <w:t>第</w:t>
      </w:r>
      <w:bookmarkEnd w:id="192"/>
      <w:r>
        <w:rPr>
          <w:rFonts w:hint="eastAsia" w:ascii="Times New Roman" w:hAnsi="Times New Roman" w:eastAsia="黑体"/>
          <w:bCs/>
          <w:color w:val="000000" w:themeColor="text1"/>
          <w:sz w:val="44"/>
          <w14:textFill>
            <w14:solidFill>
              <w14:schemeClr w14:val="tx1"/>
            </w14:solidFill>
          </w14:textFill>
        </w:rPr>
        <w:t>四章 采购需求</w:t>
      </w:r>
      <w:bookmarkEnd w:id="193"/>
      <w:bookmarkEnd w:id="194"/>
      <w:bookmarkEnd w:id="195"/>
    </w:p>
    <w:p w14:paraId="28DDE2F0">
      <w:pPr>
        <w:spacing w:before="120" w:after="120" w:line="360" w:lineRule="auto"/>
        <w:rPr>
          <w:rFonts w:hint="eastAsia" w:cs="Courier New"/>
          <w:color w:val="000000" w:themeColor="text1"/>
          <w:sz w:val="24"/>
          <w:szCs w:val="24"/>
          <w:highlight w:val="yellow"/>
          <w14:textFill>
            <w14:solidFill>
              <w14:schemeClr w14:val="tx1"/>
            </w14:solidFill>
          </w14:textFill>
        </w:rPr>
      </w:pPr>
      <w:bookmarkStart w:id="198" w:name="_Toc49090575"/>
      <w:bookmarkStart w:id="199" w:name="_Toc26554093"/>
      <w:r>
        <w:rPr>
          <w:rFonts w:hint="eastAsia" w:cs="Courier New"/>
          <w:color w:val="000000" w:themeColor="text1"/>
          <w:sz w:val="24"/>
          <w:szCs w:val="24"/>
          <w14:textFill>
            <w14:solidFill>
              <w14:schemeClr w14:val="tx1"/>
            </w14:solidFill>
          </w14:textFill>
        </w:rPr>
        <w:t>项目属性：服务类项目</w:t>
      </w:r>
    </w:p>
    <w:p w14:paraId="1B26E03F">
      <w:pPr>
        <w:spacing w:before="120" w:after="120"/>
        <w:rPr>
          <w:rFonts w:hint="eastAsia" w:cs="Courier New"/>
          <w:color w:val="000000" w:themeColor="text1"/>
          <w:sz w:val="24"/>
          <w:szCs w:val="24"/>
          <w:highlight w:val="yellow"/>
          <w14:textFill>
            <w14:solidFill>
              <w14:schemeClr w14:val="tx1"/>
            </w14:solidFill>
          </w14:textFill>
        </w:rPr>
      </w:pPr>
      <w:r>
        <w:rPr>
          <w:rFonts w:hint="eastAsia" w:cs="Courier New"/>
          <w:color w:val="000000" w:themeColor="text1"/>
          <w:sz w:val="24"/>
          <w:szCs w:val="24"/>
          <w14:textFill>
            <w14:solidFill>
              <w14:schemeClr w14:val="tx1"/>
            </w14:solidFill>
          </w14:textFill>
        </w:rPr>
        <w:t>本项目采购标的对应的中小企业划分标准所属行业：其他未列明行业</w:t>
      </w:r>
    </w:p>
    <w:p w14:paraId="34934E36">
      <w:pPr>
        <w:rPr>
          <w:rFonts w:cs="Courier New"/>
          <w:color w:val="000000" w:themeColor="text1"/>
          <w:sz w:val="24"/>
          <w:szCs w:val="24"/>
          <w14:textFill>
            <w14:solidFill>
              <w14:schemeClr w14:val="tx1"/>
            </w14:solidFill>
          </w14:textFill>
        </w:rPr>
      </w:pPr>
      <w:r>
        <w:rPr>
          <w:rFonts w:hint="eastAsia" w:cs="Courier New"/>
          <w:color w:val="000000" w:themeColor="text1"/>
          <w:sz w:val="24"/>
          <w:szCs w:val="24"/>
          <w14:textFill>
            <w14:solidFill>
              <w14:schemeClr w14:val="tx1"/>
            </w14:solidFill>
          </w14:textFill>
        </w:rPr>
        <w:t>本项目不接受进口产品</w:t>
      </w:r>
    </w:p>
    <w:p w14:paraId="75F3784F">
      <w:pPr>
        <w:pStyle w:val="319"/>
        <w:widowControl/>
        <w:spacing w:line="560" w:lineRule="exact"/>
        <w:ind w:firstLine="482"/>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一、项目背景</w:t>
      </w:r>
    </w:p>
    <w:p w14:paraId="155507D3">
      <w:pPr>
        <w:pStyle w:val="319"/>
        <w:widowControl/>
        <w:spacing w:line="5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为做好美国白蛾等林业有害生物防治工作，维护全县生态安全，在全县范围内开展飞机防治美国白蛾等林业有害生物项目。</w:t>
      </w:r>
    </w:p>
    <w:p w14:paraId="3DD233F6">
      <w:pPr>
        <w:pStyle w:val="319"/>
        <w:widowControl/>
        <w:spacing w:line="560" w:lineRule="exact"/>
        <w:ind w:firstLine="482"/>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二、项目概况</w:t>
      </w:r>
    </w:p>
    <w:p w14:paraId="6CD4FF00">
      <w:pPr>
        <w:pStyle w:val="319"/>
        <w:widowControl/>
        <w:spacing w:line="5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1、为减少化学农药使用，改善城市生态环境，彰显人文绿都特色，促进经济社会的可持续发展，积极倡导绿色防控理念，努力提升泗阳县美国白蛾等林业有害生物防治工作水平，落实美国白蛾</w:t>
      </w:r>
      <w:r>
        <w:rPr>
          <w:rFonts w:hint="eastAsia" w:ascii="宋体" w:hAnsi="宋体"/>
          <w:color w:val="000000" w:themeColor="text1"/>
          <w:sz w:val="24"/>
          <w:szCs w:val="24"/>
          <w:lang w:val="en-US" w:eastAsia="zh-CN"/>
          <w14:textFill>
            <w14:solidFill>
              <w14:schemeClr w14:val="tx1"/>
            </w14:solidFill>
          </w14:textFill>
        </w:rPr>
        <w:t>等林业有害生物</w:t>
      </w:r>
      <w:r>
        <w:rPr>
          <w:rFonts w:hint="eastAsia" w:ascii="宋体" w:hAnsi="宋体"/>
          <w:color w:val="000000" w:themeColor="text1"/>
          <w:sz w:val="24"/>
          <w:szCs w:val="24"/>
          <w14:textFill>
            <w14:solidFill>
              <w14:schemeClr w14:val="tx1"/>
            </w14:solidFill>
          </w14:textFill>
        </w:rPr>
        <w:t>防治的精细化、绿色化和系统化要求，确保防控工作的实效性。</w:t>
      </w:r>
    </w:p>
    <w:p w14:paraId="345F4D26">
      <w:pPr>
        <w:pStyle w:val="319"/>
        <w:widowControl/>
        <w:spacing w:line="5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2、付款方式：</w:t>
      </w:r>
    </w:p>
    <w:p w14:paraId="41AA6C8D">
      <w:pPr>
        <w:pStyle w:val="319"/>
        <w:widowControl/>
        <w:spacing w:line="560" w:lineRule="exact"/>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按照以下确定的付款方式，采购人及时办理付款手续。对于满足合同约定支付条件的，自收到发票后10个工作日内将资金支付到合同约定的供应商账户或供应商数字人民币账户。</w:t>
      </w:r>
    </w:p>
    <w:p w14:paraId="678B80B3">
      <w:pPr>
        <w:pStyle w:val="319"/>
        <w:widowControl/>
        <w:spacing w:line="560" w:lineRule="exact"/>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合同签订且收到发票后付合同金额的10%作为预付款，余款在评估验收合格后一次性付清（无息，飞防面积按实计算）。</w:t>
      </w:r>
    </w:p>
    <w:p w14:paraId="553EDEA8">
      <w:pPr>
        <w:pStyle w:val="319"/>
        <w:widowControl/>
        <w:spacing w:line="560" w:lineRule="exact"/>
        <w:ind w:firstLine="480"/>
        <w:rPr>
          <w:bCs/>
          <w:color w:val="000000" w:themeColor="text1"/>
          <w:sz w:val="24"/>
          <w14:textFill>
            <w14:solidFill>
              <w14:schemeClr w14:val="tx1"/>
            </w14:solidFill>
          </w14:textFill>
        </w:rPr>
      </w:pPr>
      <w:r>
        <w:rPr>
          <w:rFonts w:hint="eastAsia"/>
          <w:bCs/>
          <w:color w:val="000000" w:themeColor="text1"/>
          <w:sz w:val="24"/>
          <w:highlight w:val="white"/>
          <w14:textFill>
            <w14:solidFill>
              <w14:schemeClr w14:val="tx1"/>
            </w14:solidFill>
          </w14:textFill>
        </w:rPr>
        <w:t>注：在签订合同时，中标人明确表示无需预付款或者主动要求降低预付款比例的金额，采购人可不适用预付款规定。</w:t>
      </w:r>
      <w:r>
        <w:rPr>
          <w:rFonts w:hint="eastAsia"/>
          <w:bCs/>
          <w:color w:val="000000" w:themeColor="text1"/>
          <w:sz w:val="24"/>
          <w14:textFill>
            <w14:solidFill>
              <w14:schemeClr w14:val="tx1"/>
            </w14:solidFill>
          </w14:textFill>
        </w:rPr>
        <w:t>合同款可以采用数字人民币形式支付。</w:t>
      </w:r>
    </w:p>
    <w:p w14:paraId="09F6EA17">
      <w:pPr>
        <w:pStyle w:val="319"/>
        <w:widowControl/>
        <w:spacing w:line="5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★3、合同履行期限</w:t>
      </w:r>
      <w:r>
        <w:rPr>
          <w:rFonts w:hint="eastAsia" w:ascii="宋体" w:hAnsi="宋体"/>
          <w:b/>
          <w:color w:val="000000" w:themeColor="text1"/>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合同生效之日起</w:t>
      </w:r>
      <w:r>
        <w:rPr>
          <w:color w:val="000000" w:themeColor="text1"/>
          <w:sz w:val="24"/>
          <w:szCs w:val="24"/>
          <w14:textFill>
            <w14:solidFill>
              <w14:schemeClr w14:val="tx1"/>
            </w14:solidFill>
          </w14:textFill>
        </w:rPr>
        <w:t>7日历天完成</w:t>
      </w:r>
    </w:p>
    <w:p w14:paraId="013A78E6">
      <w:pPr>
        <w:pStyle w:val="319"/>
        <w:widowControl/>
        <w:spacing w:line="5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★4、质量要求：合格。符合省市县相关技术规范并满足采购人要求。</w:t>
      </w:r>
    </w:p>
    <w:p w14:paraId="3FE1D344">
      <w:pPr>
        <w:pStyle w:val="319"/>
        <w:widowControl/>
        <w:spacing w:line="560" w:lineRule="exact"/>
        <w:ind w:firstLine="480"/>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5</w:t>
      </w:r>
      <w:r>
        <w:rPr>
          <w:rFonts w:hint="eastAsia" w:ascii="宋体" w:hAnsi="宋体"/>
          <w:color w:val="000000" w:themeColor="text1"/>
          <w:sz w:val="24"/>
          <w:szCs w:val="24"/>
          <w14:textFill>
            <w14:solidFill>
              <w14:schemeClr w14:val="tx1"/>
            </w14:solidFill>
          </w14:textFill>
        </w:rPr>
        <w:t>、验收：采购人组织验收并出具验收报告。验收标准：飞防区域内，美国白蛾有虫株率控制在2％以下，且全年叶片保存率不低于85%。</w:t>
      </w:r>
    </w:p>
    <w:p w14:paraId="41B62989">
      <w:pPr>
        <w:pStyle w:val="319"/>
        <w:widowControl/>
        <w:spacing w:line="5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★6、最高限价：</w:t>
      </w:r>
      <w:r>
        <w:rPr>
          <w:rFonts w:hint="eastAsia" w:ascii="宋体" w:hAnsi="宋体"/>
          <w:color w:val="000000" w:themeColor="text1"/>
          <w:sz w:val="24"/>
          <w:szCs w:val="24"/>
          <w:lang w:val="en-US" w:eastAsia="zh-CN"/>
          <w14:textFill>
            <w14:solidFill>
              <w14:schemeClr w14:val="tx1"/>
            </w14:solidFill>
          </w14:textFill>
        </w:rPr>
        <w:t>145</w:t>
      </w:r>
      <w:r>
        <w:rPr>
          <w:rFonts w:hint="eastAsia" w:ascii="宋体" w:hAnsi="宋体"/>
          <w:color w:val="000000" w:themeColor="text1"/>
          <w:sz w:val="24"/>
          <w:szCs w:val="24"/>
          <w14:textFill>
            <w14:solidFill>
              <w14:schemeClr w14:val="tx1"/>
            </w14:solidFill>
          </w14:textFill>
        </w:rPr>
        <w:t>万元，任何超过本最高限价的投标报价，均作无效标处理。</w:t>
      </w:r>
    </w:p>
    <w:p w14:paraId="50EEF11E">
      <w:pPr>
        <w:pStyle w:val="319"/>
        <w:widowControl/>
        <w:spacing w:line="560" w:lineRule="exact"/>
        <w:ind w:firstLine="482"/>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三、服务内容</w:t>
      </w:r>
    </w:p>
    <w:tbl>
      <w:tblPr>
        <w:tblStyle w:val="28"/>
        <w:tblW w:w="0" w:type="auto"/>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34"/>
        <w:gridCol w:w="2523"/>
        <w:gridCol w:w="1367"/>
        <w:gridCol w:w="1550"/>
        <w:gridCol w:w="1166"/>
      </w:tblGrid>
      <w:tr w14:paraId="0FE276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4" w:type="dxa"/>
            <w:noWrap w:val="0"/>
            <w:vAlign w:val="top"/>
          </w:tcPr>
          <w:p w14:paraId="0EB31F43">
            <w:pPr>
              <w:pStyle w:val="318"/>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序号</w:t>
            </w:r>
          </w:p>
        </w:tc>
        <w:tc>
          <w:tcPr>
            <w:tcW w:w="2523" w:type="dxa"/>
            <w:noWrap w:val="0"/>
            <w:vAlign w:val="top"/>
          </w:tcPr>
          <w:p w14:paraId="5312DF2A">
            <w:pPr>
              <w:pStyle w:val="318"/>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项目名称</w:t>
            </w:r>
          </w:p>
        </w:tc>
        <w:tc>
          <w:tcPr>
            <w:tcW w:w="1367" w:type="dxa"/>
            <w:noWrap w:val="0"/>
            <w:vAlign w:val="top"/>
          </w:tcPr>
          <w:p w14:paraId="6E1767D6">
            <w:pPr>
              <w:pStyle w:val="318"/>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单位</w:t>
            </w:r>
          </w:p>
        </w:tc>
        <w:tc>
          <w:tcPr>
            <w:tcW w:w="1550" w:type="dxa"/>
            <w:noWrap w:val="0"/>
            <w:vAlign w:val="top"/>
          </w:tcPr>
          <w:p w14:paraId="67294230">
            <w:pPr>
              <w:pStyle w:val="318"/>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数量</w:t>
            </w:r>
          </w:p>
        </w:tc>
        <w:tc>
          <w:tcPr>
            <w:tcW w:w="1166" w:type="dxa"/>
            <w:noWrap w:val="0"/>
            <w:vAlign w:val="top"/>
          </w:tcPr>
          <w:p w14:paraId="7C2DB596">
            <w:pPr>
              <w:pStyle w:val="318"/>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备注</w:t>
            </w:r>
          </w:p>
        </w:tc>
      </w:tr>
      <w:tr w14:paraId="5DFCD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4" w:type="dxa"/>
            <w:noWrap w:val="0"/>
            <w:vAlign w:val="top"/>
          </w:tcPr>
          <w:p w14:paraId="152366EA">
            <w:pPr>
              <w:pStyle w:val="318"/>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p>
        </w:tc>
        <w:tc>
          <w:tcPr>
            <w:tcW w:w="2523" w:type="dxa"/>
            <w:noWrap w:val="0"/>
            <w:vAlign w:val="top"/>
          </w:tcPr>
          <w:p w14:paraId="1355F8D2">
            <w:pPr>
              <w:pStyle w:val="318"/>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水产养殖区域</w:t>
            </w:r>
          </w:p>
        </w:tc>
        <w:tc>
          <w:tcPr>
            <w:tcW w:w="1367" w:type="dxa"/>
            <w:noWrap w:val="0"/>
            <w:vAlign w:val="top"/>
          </w:tcPr>
          <w:p w14:paraId="6B404C3A">
            <w:pPr>
              <w:pStyle w:val="318"/>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亩</w:t>
            </w:r>
          </w:p>
        </w:tc>
        <w:tc>
          <w:tcPr>
            <w:tcW w:w="1550" w:type="dxa"/>
            <w:noWrap w:val="0"/>
            <w:vAlign w:val="top"/>
          </w:tcPr>
          <w:p w14:paraId="6A0999DF">
            <w:pPr>
              <w:pStyle w:val="318"/>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不超100000</w:t>
            </w:r>
          </w:p>
        </w:tc>
        <w:tc>
          <w:tcPr>
            <w:tcW w:w="1166" w:type="dxa"/>
            <w:noWrap w:val="0"/>
            <w:vAlign w:val="top"/>
          </w:tcPr>
          <w:p w14:paraId="6E04A388">
            <w:pPr>
              <w:pStyle w:val="318"/>
              <w:jc w:val="center"/>
              <w:rPr>
                <w:rFonts w:ascii="宋体" w:hAnsi="宋体"/>
                <w:color w:val="000000" w:themeColor="text1"/>
                <w:sz w:val="24"/>
                <w:szCs w:val="24"/>
                <w14:textFill>
                  <w14:solidFill>
                    <w14:schemeClr w14:val="tx1"/>
                  </w14:solidFill>
                </w14:textFill>
              </w:rPr>
            </w:pPr>
          </w:p>
        </w:tc>
      </w:tr>
      <w:tr w14:paraId="7CF05D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4" w:type="dxa"/>
            <w:noWrap w:val="0"/>
            <w:vAlign w:val="top"/>
          </w:tcPr>
          <w:p w14:paraId="69A15F99">
            <w:pPr>
              <w:pStyle w:val="318"/>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p>
        </w:tc>
        <w:tc>
          <w:tcPr>
            <w:tcW w:w="2523" w:type="dxa"/>
            <w:noWrap w:val="0"/>
            <w:vAlign w:val="top"/>
          </w:tcPr>
          <w:p w14:paraId="652F4209">
            <w:pPr>
              <w:pStyle w:val="318"/>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其他区域</w:t>
            </w:r>
          </w:p>
        </w:tc>
        <w:tc>
          <w:tcPr>
            <w:tcW w:w="1367" w:type="dxa"/>
            <w:noWrap w:val="0"/>
            <w:vAlign w:val="top"/>
          </w:tcPr>
          <w:p w14:paraId="5063E496">
            <w:pPr>
              <w:pStyle w:val="318"/>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亩</w:t>
            </w:r>
          </w:p>
        </w:tc>
        <w:tc>
          <w:tcPr>
            <w:tcW w:w="1550" w:type="dxa"/>
            <w:noWrap w:val="0"/>
            <w:vAlign w:val="top"/>
          </w:tcPr>
          <w:p w14:paraId="5756DCBE">
            <w:pPr>
              <w:pStyle w:val="318"/>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约</w:t>
            </w:r>
            <w:r>
              <w:rPr>
                <w:rFonts w:ascii="宋体" w:hAnsi="宋体"/>
                <w:color w:val="000000" w:themeColor="text1"/>
                <w:sz w:val="24"/>
                <w:szCs w:val="24"/>
                <w14:textFill>
                  <w14:solidFill>
                    <w14:schemeClr w14:val="tx1"/>
                  </w14:solidFill>
                </w14:textFill>
              </w:rPr>
              <w:t>1</w:t>
            </w:r>
            <w:r>
              <w:rPr>
                <w:rFonts w:hint="eastAsia" w:ascii="宋体" w:hAnsi="宋体"/>
                <w:color w:val="000000" w:themeColor="text1"/>
                <w:sz w:val="24"/>
                <w:szCs w:val="24"/>
                <w:lang w:val="en-US" w:eastAsia="zh-CN"/>
                <w14:textFill>
                  <w14:solidFill>
                    <w14:schemeClr w14:val="tx1"/>
                  </w14:solidFill>
                </w14:textFill>
              </w:rPr>
              <w:t>4</w:t>
            </w:r>
            <w:r>
              <w:rPr>
                <w:rFonts w:hint="eastAsia" w:ascii="宋体" w:hAnsi="宋体"/>
                <w:color w:val="000000" w:themeColor="text1"/>
                <w:sz w:val="24"/>
                <w:szCs w:val="24"/>
                <w14:textFill>
                  <w14:solidFill>
                    <w14:schemeClr w14:val="tx1"/>
                  </w14:solidFill>
                </w14:textFill>
              </w:rPr>
              <w:t>0000</w:t>
            </w:r>
          </w:p>
        </w:tc>
        <w:tc>
          <w:tcPr>
            <w:tcW w:w="1166" w:type="dxa"/>
            <w:noWrap w:val="0"/>
            <w:vAlign w:val="top"/>
          </w:tcPr>
          <w:p w14:paraId="0E8ECCFC">
            <w:pPr>
              <w:pStyle w:val="318"/>
              <w:jc w:val="center"/>
              <w:rPr>
                <w:rFonts w:ascii="宋体" w:hAnsi="宋体"/>
                <w:color w:val="000000" w:themeColor="text1"/>
                <w:sz w:val="24"/>
                <w:szCs w:val="24"/>
                <w14:textFill>
                  <w14:solidFill>
                    <w14:schemeClr w14:val="tx1"/>
                  </w14:solidFill>
                </w14:textFill>
              </w:rPr>
            </w:pPr>
          </w:p>
        </w:tc>
      </w:tr>
    </w:tbl>
    <w:p w14:paraId="0CCC0FFF">
      <w:pPr>
        <w:pStyle w:val="319"/>
        <w:widowControl/>
        <w:spacing w:line="5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注：最终以实际喷洒面积为准</w:t>
      </w:r>
    </w:p>
    <w:p w14:paraId="1C182C66">
      <w:pPr>
        <w:pStyle w:val="319"/>
        <w:widowControl/>
        <w:spacing w:line="5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★1.飞防区域：泗阳县境内规避区外所有林分。具体施药范围为：高速及其他道路两侧、村庄、河道及片林、林网林分。具体面积以最终确定的防治区域和防治路线为准。实行一防包全年。</w:t>
      </w:r>
    </w:p>
    <w:p w14:paraId="313B9B13">
      <w:pPr>
        <w:pStyle w:val="319"/>
        <w:widowControl/>
        <w:spacing w:line="560" w:lineRule="exact"/>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2、数量：防治面积约为2</w:t>
      </w:r>
      <w:r>
        <w:rPr>
          <w:rFonts w:hint="eastAsia" w:ascii="宋体" w:hAnsi="宋体"/>
          <w:color w:val="000000" w:themeColor="text1"/>
          <w:sz w:val="24"/>
          <w:szCs w:val="24"/>
          <w:lang w:val="en-US" w:eastAsia="zh-CN"/>
          <w14:textFill>
            <w14:solidFill>
              <w14:schemeClr w14:val="tx1"/>
            </w14:solidFill>
          </w14:textFill>
        </w:rPr>
        <w:t>4</w:t>
      </w:r>
      <w:r>
        <w:rPr>
          <w:rFonts w:hint="eastAsia" w:ascii="宋体" w:hAnsi="宋体"/>
          <w:color w:val="000000" w:themeColor="text1"/>
          <w:sz w:val="24"/>
          <w:szCs w:val="24"/>
          <w14:textFill>
            <w14:solidFill>
              <w14:schemeClr w14:val="tx1"/>
            </w14:solidFill>
          </w14:textFill>
        </w:rPr>
        <w:t>万亩，其中水产养殖区域不超10万亩，其他区域约1</w:t>
      </w:r>
      <w:r>
        <w:rPr>
          <w:rFonts w:hint="eastAsia" w:ascii="宋体" w:hAnsi="宋体"/>
          <w:color w:val="000000" w:themeColor="text1"/>
          <w:sz w:val="24"/>
          <w:szCs w:val="24"/>
          <w:lang w:val="en-US" w:eastAsia="zh-CN"/>
          <w14:textFill>
            <w14:solidFill>
              <w14:schemeClr w14:val="tx1"/>
            </w14:solidFill>
          </w14:textFill>
        </w:rPr>
        <w:t>4</w:t>
      </w:r>
      <w:r>
        <w:rPr>
          <w:rFonts w:hint="eastAsia" w:ascii="宋体" w:hAnsi="宋体"/>
          <w:color w:val="000000" w:themeColor="text1"/>
          <w:sz w:val="24"/>
          <w:szCs w:val="24"/>
          <w14:textFill>
            <w14:solidFill>
              <w14:schemeClr w14:val="tx1"/>
            </w14:solidFill>
          </w14:textFill>
        </w:rPr>
        <w:t>万亩（具体根据地面GPS定点面积及飞防架次统筹考虑，以实际飞防面积及双方认可的专家验收组确认的合格面积为准）</w:t>
      </w:r>
    </w:p>
    <w:p w14:paraId="6C6FC690">
      <w:pPr>
        <w:pStyle w:val="319"/>
        <w:widowControl/>
        <w:spacing w:line="560" w:lineRule="exact"/>
        <w:ind w:firstLine="482"/>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四、飞机防治主要技术要求</w:t>
      </w:r>
    </w:p>
    <w:p w14:paraId="5768ACC5">
      <w:pPr>
        <w:pStyle w:val="319"/>
        <w:widowControl/>
        <w:spacing w:line="5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1、飞机种类技术参数</w:t>
      </w:r>
    </w:p>
    <w:p w14:paraId="7B30F2AA">
      <w:pPr>
        <w:pStyle w:val="319"/>
        <w:widowControl/>
        <w:spacing w:line="5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设备要求：载药量为400公斤（含400公斤）以上直升机2架（含2架）以上,要求飞机性能必须完好、完全，喷药设备先进；（具体要求见下表）。</w:t>
      </w:r>
    </w:p>
    <w:p w14:paraId="1D8683EA">
      <w:pPr>
        <w:pStyle w:val="319"/>
        <w:widowControl/>
        <w:spacing w:line="360" w:lineRule="exact"/>
        <w:ind w:firstLine="562"/>
        <w:jc w:val="center"/>
        <w:rPr>
          <w:rFonts w:ascii="楷体_GB2312" w:hAnsi="宋体" w:eastAsia="楷体_GB2312" w:cs="Arial"/>
          <w:b/>
          <w:color w:val="000000" w:themeColor="text1"/>
          <w:sz w:val="28"/>
          <w:szCs w:val="28"/>
          <w14:textFill>
            <w14:solidFill>
              <w14:schemeClr w14:val="tx1"/>
            </w14:solidFill>
          </w14:textFill>
        </w:rPr>
      </w:pPr>
      <w:r>
        <w:rPr>
          <w:rFonts w:hint="eastAsia" w:ascii="楷体_GB2312" w:hAnsi="宋体" w:eastAsia="楷体_GB2312" w:cs="Arial"/>
          <w:b/>
          <w:color w:val="000000" w:themeColor="text1"/>
          <w:sz w:val="28"/>
          <w:szCs w:val="28"/>
          <w14:textFill>
            <w14:solidFill>
              <w14:schemeClr w14:val="tx1"/>
            </w14:solidFill>
          </w14:textFill>
        </w:rPr>
        <w:t>飞机种类技术参数表</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402"/>
        <w:gridCol w:w="1701"/>
        <w:gridCol w:w="1843"/>
        <w:gridCol w:w="949"/>
      </w:tblGrid>
      <w:tr w14:paraId="1B172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jc w:val="center"/>
        </w:trPr>
        <w:tc>
          <w:tcPr>
            <w:tcW w:w="3402" w:type="dxa"/>
            <w:noWrap w:val="0"/>
            <w:vAlign w:val="center"/>
          </w:tcPr>
          <w:p w14:paraId="6081B964">
            <w:pPr>
              <w:pStyle w:val="319"/>
              <w:widowControl/>
              <w:spacing w:line="540" w:lineRule="exact"/>
              <w:ind w:firstLine="20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技术参数</w:t>
            </w:r>
          </w:p>
        </w:tc>
        <w:tc>
          <w:tcPr>
            <w:tcW w:w="1701" w:type="dxa"/>
            <w:noWrap w:val="0"/>
            <w:vAlign w:val="center"/>
          </w:tcPr>
          <w:p w14:paraId="46FB5179">
            <w:pPr>
              <w:pStyle w:val="319"/>
              <w:widowControl/>
              <w:spacing w:line="540" w:lineRule="exact"/>
              <w:ind w:firstLine="20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运五-B</w:t>
            </w:r>
          </w:p>
        </w:tc>
        <w:tc>
          <w:tcPr>
            <w:tcW w:w="1843" w:type="dxa"/>
            <w:noWrap w:val="0"/>
            <w:vAlign w:val="center"/>
          </w:tcPr>
          <w:p w14:paraId="189DFD75">
            <w:pPr>
              <w:pStyle w:val="319"/>
              <w:widowControl/>
              <w:spacing w:line="540" w:lineRule="exact"/>
              <w:ind w:firstLine="20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直升机</w:t>
            </w:r>
          </w:p>
        </w:tc>
        <w:tc>
          <w:tcPr>
            <w:tcW w:w="949" w:type="dxa"/>
            <w:noWrap w:val="0"/>
            <w:vAlign w:val="center"/>
          </w:tcPr>
          <w:p w14:paraId="3147CAB7">
            <w:pPr>
              <w:pStyle w:val="319"/>
              <w:widowControl/>
              <w:spacing w:line="540" w:lineRule="exact"/>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备注</w:t>
            </w:r>
          </w:p>
        </w:tc>
      </w:tr>
      <w:tr w14:paraId="35DBC6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jc w:val="center"/>
        </w:trPr>
        <w:tc>
          <w:tcPr>
            <w:tcW w:w="3402" w:type="dxa"/>
            <w:noWrap w:val="0"/>
            <w:vAlign w:val="center"/>
          </w:tcPr>
          <w:p w14:paraId="5B52EC58">
            <w:pPr>
              <w:pStyle w:val="319"/>
              <w:widowControl/>
              <w:spacing w:line="540" w:lineRule="exact"/>
              <w:ind w:firstLine="20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作业喷幅（米）</w:t>
            </w:r>
          </w:p>
        </w:tc>
        <w:tc>
          <w:tcPr>
            <w:tcW w:w="1701" w:type="dxa"/>
            <w:noWrap w:val="0"/>
            <w:vAlign w:val="center"/>
          </w:tcPr>
          <w:p w14:paraId="62020507">
            <w:pPr>
              <w:pStyle w:val="319"/>
              <w:widowControl/>
              <w:spacing w:line="540" w:lineRule="exact"/>
              <w:ind w:firstLine="20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50-60</w:t>
            </w:r>
          </w:p>
        </w:tc>
        <w:tc>
          <w:tcPr>
            <w:tcW w:w="1843" w:type="dxa"/>
            <w:noWrap w:val="0"/>
            <w:vAlign w:val="center"/>
          </w:tcPr>
          <w:p w14:paraId="2ACD4236">
            <w:pPr>
              <w:pStyle w:val="319"/>
              <w:widowControl/>
              <w:spacing w:line="540" w:lineRule="exact"/>
              <w:ind w:firstLine="200"/>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35-</w:t>
            </w:r>
            <w:r>
              <w:rPr>
                <w:rFonts w:ascii="宋体" w:hAnsi="宋体"/>
                <w:color w:val="000000" w:themeColor="text1"/>
                <w:sz w:val="21"/>
                <w:szCs w:val="21"/>
                <w14:textFill>
                  <w14:solidFill>
                    <w14:schemeClr w14:val="tx1"/>
                  </w14:solidFill>
                </w14:textFill>
              </w:rPr>
              <w:t>5</w:t>
            </w:r>
            <w:r>
              <w:rPr>
                <w:rFonts w:hint="eastAsia" w:ascii="宋体" w:hAnsi="宋体"/>
                <w:color w:val="000000" w:themeColor="text1"/>
                <w:sz w:val="21"/>
                <w:szCs w:val="21"/>
                <w14:textFill>
                  <w14:solidFill>
                    <w14:schemeClr w14:val="tx1"/>
                  </w14:solidFill>
                </w14:textFill>
              </w:rPr>
              <w:t>0</w:t>
            </w:r>
          </w:p>
        </w:tc>
        <w:tc>
          <w:tcPr>
            <w:tcW w:w="949" w:type="dxa"/>
            <w:noWrap w:val="0"/>
            <w:vAlign w:val="center"/>
          </w:tcPr>
          <w:p w14:paraId="4E133E3D">
            <w:pPr>
              <w:pStyle w:val="319"/>
              <w:widowControl/>
              <w:spacing w:line="540" w:lineRule="exact"/>
              <w:ind w:firstLine="200"/>
              <w:jc w:val="center"/>
              <w:rPr>
                <w:rFonts w:ascii="宋体" w:hAnsi="宋体" w:cs="宋体"/>
                <w:color w:val="000000" w:themeColor="text1"/>
                <w:sz w:val="21"/>
                <w:szCs w:val="21"/>
                <w14:textFill>
                  <w14:solidFill>
                    <w14:schemeClr w14:val="tx1"/>
                  </w14:solidFill>
                </w14:textFill>
              </w:rPr>
            </w:pPr>
          </w:p>
        </w:tc>
      </w:tr>
      <w:tr w14:paraId="00510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jc w:val="center"/>
        </w:trPr>
        <w:tc>
          <w:tcPr>
            <w:tcW w:w="3402" w:type="dxa"/>
            <w:noWrap w:val="0"/>
            <w:vAlign w:val="center"/>
          </w:tcPr>
          <w:p w14:paraId="7B7F7ECD">
            <w:pPr>
              <w:pStyle w:val="319"/>
              <w:widowControl/>
              <w:spacing w:line="540" w:lineRule="exact"/>
              <w:ind w:firstLine="20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每架次飞行作业时间（分钟）</w:t>
            </w:r>
          </w:p>
        </w:tc>
        <w:tc>
          <w:tcPr>
            <w:tcW w:w="1701" w:type="dxa"/>
            <w:noWrap w:val="0"/>
            <w:vAlign w:val="center"/>
          </w:tcPr>
          <w:p w14:paraId="6F2B254C">
            <w:pPr>
              <w:pStyle w:val="319"/>
              <w:widowControl/>
              <w:spacing w:line="540" w:lineRule="exact"/>
              <w:ind w:firstLine="20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40</w:t>
            </w:r>
          </w:p>
        </w:tc>
        <w:tc>
          <w:tcPr>
            <w:tcW w:w="1843" w:type="dxa"/>
            <w:noWrap w:val="0"/>
            <w:vAlign w:val="center"/>
          </w:tcPr>
          <w:p w14:paraId="4F58EA3C">
            <w:pPr>
              <w:pStyle w:val="319"/>
              <w:widowControl/>
              <w:spacing w:line="540" w:lineRule="exact"/>
              <w:ind w:firstLine="20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15-20</w:t>
            </w:r>
          </w:p>
        </w:tc>
        <w:tc>
          <w:tcPr>
            <w:tcW w:w="949" w:type="dxa"/>
            <w:noWrap w:val="0"/>
            <w:vAlign w:val="center"/>
          </w:tcPr>
          <w:p w14:paraId="7B4C8899">
            <w:pPr>
              <w:pStyle w:val="319"/>
              <w:widowControl/>
              <w:spacing w:line="540" w:lineRule="exact"/>
              <w:ind w:firstLine="200"/>
              <w:jc w:val="center"/>
              <w:rPr>
                <w:rFonts w:ascii="宋体" w:hAnsi="宋体" w:cs="宋体"/>
                <w:color w:val="000000" w:themeColor="text1"/>
                <w:sz w:val="21"/>
                <w:szCs w:val="21"/>
                <w14:textFill>
                  <w14:solidFill>
                    <w14:schemeClr w14:val="tx1"/>
                  </w14:solidFill>
                </w14:textFill>
              </w:rPr>
            </w:pPr>
          </w:p>
        </w:tc>
      </w:tr>
      <w:tr w14:paraId="6D217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jc w:val="center"/>
        </w:trPr>
        <w:tc>
          <w:tcPr>
            <w:tcW w:w="3402" w:type="dxa"/>
            <w:noWrap w:val="0"/>
            <w:vAlign w:val="center"/>
          </w:tcPr>
          <w:p w14:paraId="57B29F9D">
            <w:pPr>
              <w:pStyle w:val="319"/>
              <w:widowControl/>
              <w:spacing w:line="540" w:lineRule="exact"/>
              <w:ind w:firstLine="20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一次作业面积（亩）</w:t>
            </w:r>
          </w:p>
        </w:tc>
        <w:tc>
          <w:tcPr>
            <w:tcW w:w="1701" w:type="dxa"/>
            <w:noWrap w:val="0"/>
            <w:vAlign w:val="center"/>
          </w:tcPr>
          <w:p w14:paraId="272993D7">
            <w:pPr>
              <w:pStyle w:val="319"/>
              <w:widowControl/>
              <w:spacing w:line="540" w:lineRule="exact"/>
              <w:ind w:firstLine="200"/>
              <w:jc w:val="center"/>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4000</w:t>
            </w:r>
          </w:p>
        </w:tc>
        <w:tc>
          <w:tcPr>
            <w:tcW w:w="1843" w:type="dxa"/>
            <w:noWrap w:val="0"/>
            <w:vAlign w:val="center"/>
          </w:tcPr>
          <w:p w14:paraId="655830CD">
            <w:pPr>
              <w:pStyle w:val="319"/>
              <w:widowControl/>
              <w:spacing w:line="540" w:lineRule="exact"/>
              <w:ind w:firstLine="200"/>
              <w:jc w:val="center"/>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2000</w:t>
            </w:r>
            <w:r>
              <w:rPr>
                <w:rFonts w:hint="eastAsia" w:ascii="宋体" w:hAnsi="宋体"/>
                <w:color w:val="000000" w:themeColor="text1"/>
                <w:sz w:val="21"/>
                <w:szCs w:val="21"/>
                <w14:textFill>
                  <w14:solidFill>
                    <w14:schemeClr w14:val="tx1"/>
                  </w14:solidFill>
                </w14:textFill>
              </w:rPr>
              <w:t>-</w:t>
            </w:r>
            <w:r>
              <w:rPr>
                <w:rFonts w:ascii="宋体" w:hAnsi="宋体"/>
                <w:color w:val="000000" w:themeColor="text1"/>
                <w:sz w:val="21"/>
                <w:szCs w:val="21"/>
                <w14:textFill>
                  <w14:solidFill>
                    <w14:schemeClr w14:val="tx1"/>
                  </w14:solidFill>
                </w14:textFill>
              </w:rPr>
              <w:t>40</w:t>
            </w:r>
            <w:r>
              <w:rPr>
                <w:rFonts w:hint="eastAsia" w:ascii="宋体" w:hAnsi="宋体"/>
                <w:color w:val="000000" w:themeColor="text1"/>
                <w:sz w:val="21"/>
                <w:szCs w:val="21"/>
                <w14:textFill>
                  <w14:solidFill>
                    <w14:schemeClr w14:val="tx1"/>
                  </w14:solidFill>
                </w14:textFill>
              </w:rPr>
              <w:t>00</w:t>
            </w:r>
          </w:p>
        </w:tc>
        <w:tc>
          <w:tcPr>
            <w:tcW w:w="949" w:type="dxa"/>
            <w:noWrap w:val="0"/>
            <w:vAlign w:val="center"/>
          </w:tcPr>
          <w:p w14:paraId="40514028">
            <w:pPr>
              <w:pStyle w:val="319"/>
              <w:widowControl/>
              <w:spacing w:line="540" w:lineRule="exact"/>
              <w:ind w:firstLine="200"/>
              <w:jc w:val="center"/>
              <w:rPr>
                <w:rFonts w:ascii="宋体" w:hAnsi="宋体" w:cs="宋体"/>
                <w:color w:val="000000" w:themeColor="text1"/>
                <w:sz w:val="21"/>
                <w:szCs w:val="21"/>
                <w14:textFill>
                  <w14:solidFill>
                    <w14:schemeClr w14:val="tx1"/>
                  </w14:solidFill>
                </w14:textFill>
              </w:rPr>
            </w:pPr>
          </w:p>
        </w:tc>
      </w:tr>
      <w:tr w14:paraId="5A876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jc w:val="center"/>
        </w:trPr>
        <w:tc>
          <w:tcPr>
            <w:tcW w:w="3402" w:type="dxa"/>
            <w:noWrap w:val="0"/>
            <w:vAlign w:val="center"/>
          </w:tcPr>
          <w:p w14:paraId="529FB61C">
            <w:pPr>
              <w:pStyle w:val="319"/>
              <w:widowControl/>
              <w:spacing w:line="540" w:lineRule="exact"/>
              <w:ind w:firstLine="20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一天作业面积（亩）</w:t>
            </w:r>
          </w:p>
        </w:tc>
        <w:tc>
          <w:tcPr>
            <w:tcW w:w="1701" w:type="dxa"/>
            <w:noWrap w:val="0"/>
            <w:vAlign w:val="center"/>
          </w:tcPr>
          <w:p w14:paraId="31F2865E">
            <w:pPr>
              <w:pStyle w:val="319"/>
              <w:widowControl/>
              <w:spacing w:line="540" w:lineRule="exact"/>
              <w:ind w:firstLine="20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4-5万</w:t>
            </w:r>
          </w:p>
        </w:tc>
        <w:tc>
          <w:tcPr>
            <w:tcW w:w="1843" w:type="dxa"/>
            <w:noWrap w:val="0"/>
            <w:vAlign w:val="center"/>
          </w:tcPr>
          <w:p w14:paraId="30B8F4CD">
            <w:pPr>
              <w:pStyle w:val="319"/>
              <w:widowControl/>
              <w:spacing w:line="540" w:lineRule="exact"/>
              <w:ind w:firstLine="200"/>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3-4</w:t>
            </w:r>
            <w:r>
              <w:rPr>
                <w:rFonts w:hint="eastAsia" w:ascii="宋体" w:hAnsi="宋体" w:cs="宋体"/>
                <w:color w:val="000000" w:themeColor="text1"/>
                <w:sz w:val="21"/>
                <w:szCs w:val="21"/>
                <w14:textFill>
                  <w14:solidFill>
                    <w14:schemeClr w14:val="tx1"/>
                  </w14:solidFill>
                </w14:textFill>
              </w:rPr>
              <w:t xml:space="preserve"> 万</w:t>
            </w:r>
          </w:p>
        </w:tc>
        <w:tc>
          <w:tcPr>
            <w:tcW w:w="949" w:type="dxa"/>
            <w:noWrap w:val="0"/>
            <w:vAlign w:val="center"/>
          </w:tcPr>
          <w:p w14:paraId="753CB245">
            <w:pPr>
              <w:pStyle w:val="319"/>
              <w:widowControl/>
              <w:spacing w:line="540" w:lineRule="exact"/>
              <w:ind w:firstLine="200"/>
              <w:jc w:val="center"/>
              <w:rPr>
                <w:rFonts w:ascii="宋体" w:hAnsi="宋体" w:cs="宋体"/>
                <w:color w:val="000000" w:themeColor="text1"/>
                <w:sz w:val="21"/>
                <w:szCs w:val="21"/>
                <w14:textFill>
                  <w14:solidFill>
                    <w14:schemeClr w14:val="tx1"/>
                  </w14:solidFill>
                </w14:textFill>
              </w:rPr>
            </w:pPr>
          </w:p>
        </w:tc>
      </w:tr>
      <w:tr w14:paraId="449EFD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jc w:val="center"/>
        </w:trPr>
        <w:tc>
          <w:tcPr>
            <w:tcW w:w="3402" w:type="dxa"/>
            <w:noWrap w:val="0"/>
            <w:vAlign w:val="center"/>
          </w:tcPr>
          <w:p w14:paraId="0E3E0C6A">
            <w:pPr>
              <w:pStyle w:val="319"/>
              <w:widowControl/>
              <w:spacing w:line="540" w:lineRule="exact"/>
              <w:ind w:firstLine="20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最大载药量（公斤）</w:t>
            </w:r>
          </w:p>
        </w:tc>
        <w:tc>
          <w:tcPr>
            <w:tcW w:w="1701" w:type="dxa"/>
            <w:noWrap w:val="0"/>
            <w:vAlign w:val="center"/>
          </w:tcPr>
          <w:p w14:paraId="1F259D7C">
            <w:pPr>
              <w:pStyle w:val="319"/>
              <w:widowControl/>
              <w:spacing w:line="540" w:lineRule="exact"/>
              <w:ind w:firstLine="20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800</w:t>
            </w:r>
          </w:p>
        </w:tc>
        <w:tc>
          <w:tcPr>
            <w:tcW w:w="1843" w:type="dxa"/>
            <w:noWrap w:val="0"/>
            <w:vAlign w:val="center"/>
          </w:tcPr>
          <w:p w14:paraId="76AF8974">
            <w:pPr>
              <w:pStyle w:val="319"/>
              <w:widowControl/>
              <w:spacing w:line="540" w:lineRule="exact"/>
              <w:ind w:firstLine="200"/>
              <w:jc w:val="center"/>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400-</w:t>
            </w:r>
            <w:r>
              <w:rPr>
                <w:rFonts w:ascii="宋体" w:hAnsi="宋体"/>
                <w:color w:val="000000" w:themeColor="text1"/>
                <w:sz w:val="21"/>
                <w:szCs w:val="21"/>
                <w14:textFill>
                  <w14:solidFill>
                    <w14:schemeClr w14:val="tx1"/>
                  </w14:solidFill>
                </w14:textFill>
              </w:rPr>
              <w:t>800</w:t>
            </w:r>
          </w:p>
        </w:tc>
        <w:tc>
          <w:tcPr>
            <w:tcW w:w="949" w:type="dxa"/>
            <w:noWrap w:val="0"/>
            <w:vAlign w:val="center"/>
          </w:tcPr>
          <w:p w14:paraId="7BF8A289">
            <w:pPr>
              <w:pStyle w:val="319"/>
              <w:widowControl/>
              <w:spacing w:line="540" w:lineRule="exact"/>
              <w:ind w:firstLine="200"/>
              <w:jc w:val="center"/>
              <w:rPr>
                <w:rFonts w:ascii="宋体" w:hAnsi="宋体" w:cs="宋体"/>
                <w:color w:val="000000" w:themeColor="text1"/>
                <w:sz w:val="21"/>
                <w:szCs w:val="21"/>
                <w14:textFill>
                  <w14:solidFill>
                    <w14:schemeClr w14:val="tx1"/>
                  </w14:solidFill>
                </w14:textFill>
              </w:rPr>
            </w:pPr>
          </w:p>
        </w:tc>
      </w:tr>
      <w:tr w14:paraId="713A3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jc w:val="center"/>
        </w:trPr>
        <w:tc>
          <w:tcPr>
            <w:tcW w:w="3402" w:type="dxa"/>
            <w:noWrap w:val="0"/>
            <w:vAlign w:val="center"/>
          </w:tcPr>
          <w:p w14:paraId="117DBF1D">
            <w:pPr>
              <w:pStyle w:val="319"/>
              <w:widowControl/>
              <w:spacing w:line="540" w:lineRule="exact"/>
              <w:ind w:firstLine="20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飞行施药高度（树冠上部）</w:t>
            </w:r>
          </w:p>
        </w:tc>
        <w:tc>
          <w:tcPr>
            <w:tcW w:w="1701" w:type="dxa"/>
            <w:noWrap w:val="0"/>
            <w:vAlign w:val="center"/>
          </w:tcPr>
          <w:p w14:paraId="3A3DBE40">
            <w:pPr>
              <w:pStyle w:val="319"/>
              <w:widowControl/>
              <w:spacing w:line="540" w:lineRule="exact"/>
              <w:ind w:firstLine="20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10-20米</w:t>
            </w:r>
          </w:p>
        </w:tc>
        <w:tc>
          <w:tcPr>
            <w:tcW w:w="1843" w:type="dxa"/>
            <w:noWrap w:val="0"/>
            <w:vAlign w:val="center"/>
          </w:tcPr>
          <w:p w14:paraId="73407941">
            <w:pPr>
              <w:pStyle w:val="319"/>
              <w:widowControl/>
              <w:spacing w:line="540" w:lineRule="exact"/>
              <w:ind w:firstLine="20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10-15米</w:t>
            </w:r>
          </w:p>
        </w:tc>
        <w:tc>
          <w:tcPr>
            <w:tcW w:w="949" w:type="dxa"/>
            <w:noWrap w:val="0"/>
            <w:vAlign w:val="center"/>
          </w:tcPr>
          <w:p w14:paraId="4E5FBC7E">
            <w:pPr>
              <w:pStyle w:val="319"/>
              <w:widowControl/>
              <w:spacing w:line="540" w:lineRule="exact"/>
              <w:ind w:firstLine="200"/>
              <w:jc w:val="center"/>
              <w:rPr>
                <w:rFonts w:ascii="宋体" w:hAnsi="宋体" w:cs="宋体"/>
                <w:color w:val="000000" w:themeColor="text1"/>
                <w:sz w:val="21"/>
                <w:szCs w:val="21"/>
                <w14:textFill>
                  <w14:solidFill>
                    <w14:schemeClr w14:val="tx1"/>
                  </w14:solidFill>
                </w14:textFill>
              </w:rPr>
            </w:pPr>
          </w:p>
        </w:tc>
      </w:tr>
      <w:tr w14:paraId="3E1AC8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jc w:val="center"/>
        </w:trPr>
        <w:tc>
          <w:tcPr>
            <w:tcW w:w="3402" w:type="dxa"/>
            <w:noWrap w:val="0"/>
            <w:vAlign w:val="center"/>
          </w:tcPr>
          <w:p w14:paraId="56845BCF">
            <w:pPr>
              <w:pStyle w:val="319"/>
              <w:widowControl/>
              <w:spacing w:line="540" w:lineRule="exact"/>
              <w:ind w:firstLine="20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平均每亩用药（克）</w:t>
            </w:r>
          </w:p>
        </w:tc>
        <w:tc>
          <w:tcPr>
            <w:tcW w:w="1701" w:type="dxa"/>
            <w:tcBorders>
              <w:bottom w:val="single" w:color="000000" w:sz="4" w:space="0"/>
            </w:tcBorders>
            <w:noWrap w:val="0"/>
            <w:vAlign w:val="center"/>
          </w:tcPr>
          <w:p w14:paraId="3FFE0CE9">
            <w:pPr>
              <w:pStyle w:val="319"/>
              <w:widowControl/>
              <w:spacing w:line="540" w:lineRule="exact"/>
              <w:ind w:firstLine="20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50</w:t>
            </w:r>
          </w:p>
        </w:tc>
        <w:tc>
          <w:tcPr>
            <w:tcW w:w="1843" w:type="dxa"/>
            <w:tcBorders>
              <w:bottom w:val="single" w:color="000000" w:sz="4" w:space="0"/>
            </w:tcBorders>
            <w:noWrap w:val="0"/>
            <w:vAlign w:val="center"/>
          </w:tcPr>
          <w:p w14:paraId="1A488599">
            <w:pPr>
              <w:pStyle w:val="319"/>
              <w:widowControl/>
              <w:spacing w:line="540" w:lineRule="exact"/>
              <w:ind w:firstLine="20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50</w:t>
            </w:r>
          </w:p>
        </w:tc>
        <w:tc>
          <w:tcPr>
            <w:tcW w:w="949" w:type="dxa"/>
            <w:tcBorders>
              <w:bottom w:val="single" w:color="000000" w:sz="4" w:space="0"/>
            </w:tcBorders>
            <w:noWrap w:val="0"/>
            <w:vAlign w:val="center"/>
          </w:tcPr>
          <w:p w14:paraId="16C630B7">
            <w:pPr>
              <w:pStyle w:val="319"/>
              <w:widowControl/>
              <w:spacing w:line="540" w:lineRule="exact"/>
              <w:ind w:firstLine="200"/>
              <w:jc w:val="center"/>
              <w:rPr>
                <w:rFonts w:ascii="宋体" w:hAnsi="宋体" w:cs="宋体"/>
                <w:color w:val="000000" w:themeColor="text1"/>
                <w:sz w:val="21"/>
                <w:szCs w:val="21"/>
                <w14:textFill>
                  <w14:solidFill>
                    <w14:schemeClr w14:val="tx1"/>
                  </w14:solidFill>
                </w14:textFill>
              </w:rPr>
            </w:pPr>
          </w:p>
        </w:tc>
      </w:tr>
      <w:tr w14:paraId="3EAFC9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jc w:val="center"/>
        </w:trPr>
        <w:tc>
          <w:tcPr>
            <w:tcW w:w="3402" w:type="dxa"/>
            <w:tcBorders>
              <w:bottom w:val="single" w:color="000000" w:sz="4" w:space="0"/>
            </w:tcBorders>
            <w:noWrap w:val="0"/>
            <w:vAlign w:val="center"/>
          </w:tcPr>
          <w:p w14:paraId="1E54DA69">
            <w:pPr>
              <w:pStyle w:val="319"/>
              <w:widowControl/>
              <w:spacing w:line="540" w:lineRule="exact"/>
              <w:ind w:firstLine="200"/>
              <w:jc w:val="center"/>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注意事项</w:t>
            </w:r>
          </w:p>
        </w:tc>
        <w:tc>
          <w:tcPr>
            <w:tcW w:w="4493" w:type="dxa"/>
            <w:gridSpan w:val="3"/>
            <w:tcBorders>
              <w:top w:val="nil"/>
              <w:bottom w:val="single" w:color="000000" w:sz="4" w:space="0"/>
            </w:tcBorders>
            <w:noWrap w:val="0"/>
            <w:vAlign w:val="center"/>
          </w:tcPr>
          <w:p w14:paraId="4C8CAD6F">
            <w:pPr>
              <w:pStyle w:val="319"/>
              <w:widowControl/>
              <w:jc w:val="center"/>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雨天或风速超过5米/秒（4级风）时停止作业。</w:t>
            </w:r>
          </w:p>
        </w:tc>
      </w:tr>
    </w:tbl>
    <w:p w14:paraId="48F5F46C">
      <w:pPr>
        <w:pStyle w:val="319"/>
        <w:widowControl/>
        <w:spacing w:line="5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2、飞防效果技术参数</w:t>
      </w:r>
    </w:p>
    <w:p w14:paraId="253E268D">
      <w:pPr>
        <w:pStyle w:val="319"/>
        <w:widowControl/>
        <w:spacing w:line="5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1</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飞机喷洒药液密度。每平方厘米叶片雾滴在5滴以上。保证作业区内施药全覆盖、无缝隙，所有树木均匀施药，局部区域如遇喷药不均匀，留缝隙，造成飞防达不到标准的，不予计算面积，乙方应当按照甲方要求免费重防。</w:t>
      </w:r>
    </w:p>
    <w:p w14:paraId="7EFFD9ED">
      <w:pPr>
        <w:pStyle w:val="319"/>
        <w:widowControl/>
        <w:spacing w:line="5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2</w:t>
      </w:r>
      <w:r>
        <w:rPr>
          <w:rFonts w:hint="eastAsia" w:ascii="宋体" w:hAnsi="宋体"/>
          <w:color w:val="000000" w:themeColor="text1"/>
          <w:sz w:val="24"/>
          <w:szCs w:val="24"/>
          <w:lang w:eastAsia="zh-CN"/>
          <w14:textFill>
            <w14:solidFill>
              <w14:schemeClr w14:val="tx1"/>
            </w14:solidFill>
          </w14:textFill>
        </w:rPr>
        <w:t>）</w:t>
      </w:r>
      <w:r>
        <w:rPr>
          <w:rFonts w:hint="eastAsia" w:ascii="宋体" w:hAnsi="宋体"/>
          <w:color w:val="000000" w:themeColor="text1"/>
          <w:sz w:val="24"/>
          <w:szCs w:val="24"/>
          <w14:textFill>
            <w14:solidFill>
              <w14:schemeClr w14:val="tx1"/>
            </w14:solidFill>
          </w14:textFill>
        </w:rPr>
        <w:t>飞防效果：实行防治一次包全年效果的方法。飞防区域内，美国白蛾有虫株率控制在2％以下，且全年叶片保存率不低于85%。</w:t>
      </w:r>
    </w:p>
    <w:p w14:paraId="36AD2BE2">
      <w:pPr>
        <w:pStyle w:val="316"/>
        <w:spacing w:line="500" w:lineRule="exact"/>
        <w:ind w:firstLine="480"/>
        <w:rPr>
          <w:rFonts w:hint="eastAsia" w:ascii="宋体" w:hAnsi="宋体" w:eastAsia="宋体" w:cs="Times New Roman"/>
          <w:color w:val="000000" w:themeColor="text1"/>
          <w:sz w:val="24"/>
          <w:szCs w:val="24"/>
          <w:lang w:val="en-US" w:eastAsia="zh-CN" w:bidi="ar-SA"/>
          <w14:textFill>
            <w14:solidFill>
              <w14:schemeClr w14:val="tx1"/>
            </w14:solidFill>
          </w14:textFill>
        </w:rPr>
      </w:pPr>
      <w:r>
        <w:rPr>
          <w:rFonts w:hint="eastAsia" w:ascii="宋体" w:hAnsi="宋体"/>
          <w:color w:val="000000" w:themeColor="text1"/>
          <w:sz w:val="24"/>
          <w:szCs w:val="24"/>
          <w14:textFill>
            <w14:solidFill>
              <w14:schemeClr w14:val="tx1"/>
            </w14:solidFill>
          </w14:textFill>
        </w:rPr>
        <w:t>（</w:t>
      </w:r>
      <w:r>
        <w:rPr>
          <w:rFonts w:hint="eastAsia" w:ascii="宋体" w:hAnsi="宋体"/>
          <w:color w:val="000000" w:themeColor="text1"/>
          <w:sz w:val="24"/>
          <w:szCs w:val="24"/>
          <w:lang w:val="en-US" w:eastAsia="zh-CN"/>
          <w14:textFill>
            <w14:solidFill>
              <w14:schemeClr w14:val="tx1"/>
            </w14:solidFill>
          </w14:textFill>
        </w:rPr>
        <w:t>3</w:t>
      </w:r>
      <w:r>
        <w:rPr>
          <w:rFonts w:hint="eastAsia" w:ascii="宋体" w:hAnsi="宋体"/>
          <w:color w:val="000000" w:themeColor="text1"/>
          <w:sz w:val="24"/>
          <w:szCs w:val="24"/>
          <w14:textFill>
            <w14:solidFill>
              <w14:schemeClr w14:val="tx1"/>
            </w14:solidFill>
          </w14:textFill>
        </w:rPr>
        <w:t>）药剂使用:</w:t>
      </w:r>
      <w:r>
        <w:rPr>
          <w:rFonts w:hint="eastAsia"/>
          <w:color w:val="000000" w:themeColor="text1"/>
          <w:sz w:val="24"/>
          <w:szCs w:val="24"/>
          <w14:textFill>
            <w14:solidFill>
              <w14:schemeClr w14:val="tx1"/>
            </w14:solidFill>
          </w14:textFill>
        </w:rPr>
        <w:t>所使用药品为正规厂家生产，符合国家行业标准</w:t>
      </w:r>
      <w:r>
        <w:rPr>
          <w:rFonts w:hint="eastAsia" w:ascii="宋体" w:hAnsi="宋体" w:eastAsia="宋体" w:cs="Times New Roman"/>
          <w:color w:val="000000" w:themeColor="text1"/>
          <w:sz w:val="24"/>
          <w:szCs w:val="24"/>
          <w:lang w:val="en-US" w:eastAsia="zh-CN" w:bidi="ar-SA"/>
          <w14:textFill>
            <w14:solidFill>
              <w14:schemeClr w14:val="tx1"/>
            </w14:solidFill>
          </w14:textFill>
        </w:rPr>
        <w:t>。须三证齐全（农药登记证、农药生产许可证或生产批准证、农药质量标准）。水产养殖区药剂必须使用20%（200克/升）的氯虫苯甲酰胺悬浮剂；其它区域药剂使用在保证飞防效果基础上在国家林业和草原局生物灾害防控中心关于推荐林业用农药产品的通知【防控发〔2021〕14号】的“林业用农药产品推荐名单”等无公害生物制剂或仿生制剂（防治对象为美国白蛾药品）中自主选择，每亩加尿素10克作沉降剂，乙方使用的药剂品牌需经甲方确认。</w:t>
      </w:r>
    </w:p>
    <w:p w14:paraId="3A992E78">
      <w:pPr>
        <w:pStyle w:val="319"/>
        <w:widowControl/>
        <w:spacing w:line="560" w:lineRule="exact"/>
        <w:ind w:firstLine="482" w:firstLineChars="200"/>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五、其他要求</w:t>
      </w:r>
    </w:p>
    <w:p w14:paraId="07BEE195">
      <w:pPr>
        <w:pStyle w:val="319"/>
        <w:widowControl/>
        <w:spacing w:line="560" w:lineRule="exact"/>
        <w:ind w:firstLine="48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1、报价内容包括但不限于</w:t>
      </w:r>
      <w:r>
        <w:rPr>
          <w:rFonts w:hint="eastAsia" w:ascii="宋体" w:hAnsi="宋体"/>
          <w:color w:val="000000" w:themeColor="text1"/>
          <w:sz w:val="24"/>
          <w14:textFill>
            <w14:solidFill>
              <w14:schemeClr w14:val="tx1"/>
            </w14:solidFill>
          </w14:textFill>
        </w:rPr>
        <w:t>服务本身价格、飞行器使用费用、喷洒的药物费用、货物及设备运输装卸费用、人工费、规费、税费、验收费用及服务完成过程中涉及到的其他一切费用</w:t>
      </w:r>
      <w:r>
        <w:rPr>
          <w:rFonts w:hint="eastAsia" w:ascii="宋体" w:hAnsi="宋体"/>
          <w:color w:val="000000" w:themeColor="text1"/>
          <w:sz w:val="24"/>
          <w:szCs w:val="24"/>
          <w14:textFill>
            <w14:solidFill>
              <w14:schemeClr w14:val="tx1"/>
            </w14:solidFill>
          </w14:textFill>
        </w:rPr>
        <w:t>。</w:t>
      </w:r>
    </w:p>
    <w:p w14:paraId="40F54E3C">
      <w:pPr>
        <w:pStyle w:val="320"/>
        <w:spacing w:line="560" w:lineRule="exact"/>
        <w:ind w:firstLine="482"/>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14:textFill>
            <w14:solidFill>
              <w14:schemeClr w14:val="tx1"/>
            </w14:solidFill>
          </w14:textFill>
        </w:rPr>
        <w:t>★</w:t>
      </w:r>
      <w:r>
        <w:rPr>
          <w:rFonts w:ascii="宋体" w:hAnsi="宋体" w:eastAsia="宋体"/>
          <w:color w:val="000000" w:themeColor="text1"/>
          <w:sz w:val="24"/>
          <w:szCs w:val="24"/>
          <w14:textFill>
            <w14:solidFill>
              <w14:schemeClr w14:val="tx1"/>
            </w14:solidFill>
          </w14:textFill>
        </w:rPr>
        <w:t>2</w:t>
      </w:r>
      <w:r>
        <w:rPr>
          <w:rFonts w:hint="eastAsia" w:ascii="宋体" w:hAnsi="宋体" w:eastAsia="宋体"/>
          <w:color w:val="000000" w:themeColor="text1"/>
          <w:sz w:val="24"/>
          <w:szCs w:val="24"/>
          <w14:textFill>
            <w14:solidFill>
              <w14:schemeClr w14:val="tx1"/>
            </w14:solidFill>
          </w14:textFill>
        </w:rPr>
        <w:t>、项目履约过程中成交供应商必须做好安全防范工作，若在履约过程中出现任何安全事故，一切责任由成交供应商承担，采购方不承担任何责任。</w:t>
      </w:r>
      <w:r>
        <w:rPr>
          <w:rFonts w:hint="eastAsia" w:ascii="宋体" w:hAnsi="宋体" w:eastAsia="宋体"/>
          <w:b/>
          <w:color w:val="000000" w:themeColor="text1"/>
          <w:sz w:val="24"/>
          <w14:textFill>
            <w14:solidFill>
              <w14:schemeClr w14:val="tx1"/>
            </w14:solidFill>
          </w14:textFill>
        </w:rPr>
        <w:t>（提供承诺书加盖投标人公章，承诺书格式自拟）。</w:t>
      </w:r>
    </w:p>
    <w:p w14:paraId="2D7E1515">
      <w:pPr>
        <w:pStyle w:val="309"/>
        <w:spacing w:line="560" w:lineRule="exact"/>
        <w:ind w:firstLine="480"/>
        <w:rPr>
          <w:rFonts w:ascii="宋体" w:hAnsi="宋体" w:eastAsia="宋体"/>
          <w:color w:val="000000" w:themeColor="text1"/>
          <w:sz w:val="24"/>
          <w14:textFill>
            <w14:solidFill>
              <w14:schemeClr w14:val="tx1"/>
            </w14:solidFill>
          </w14:textFill>
        </w:rPr>
      </w:pPr>
      <w:r>
        <w:rPr>
          <w:rFonts w:hint="eastAsia" w:ascii="宋体" w:hAnsi="宋体" w:eastAsia="宋体"/>
          <w:b w:val="0"/>
          <w:color w:val="000000" w:themeColor="text1"/>
          <w:sz w:val="24"/>
          <w14:textFill>
            <w14:solidFill>
              <w14:schemeClr w14:val="tx1"/>
            </w14:solidFill>
          </w14:textFill>
        </w:rPr>
        <w:t>★</w:t>
      </w:r>
      <w:r>
        <w:rPr>
          <w:rFonts w:ascii="宋体" w:hAnsi="宋体" w:eastAsia="宋体"/>
          <w:b w:val="0"/>
          <w:color w:val="000000" w:themeColor="text1"/>
          <w:sz w:val="24"/>
          <w14:textFill>
            <w14:solidFill>
              <w14:schemeClr w14:val="tx1"/>
            </w14:solidFill>
          </w14:textFill>
        </w:rPr>
        <w:t>3、</w:t>
      </w:r>
      <w:r>
        <w:rPr>
          <w:rFonts w:hint="eastAsia" w:ascii="宋体" w:hAnsi="宋体" w:eastAsia="宋体"/>
          <w:b w:val="0"/>
          <w:color w:val="000000" w:themeColor="text1"/>
          <w:sz w:val="24"/>
          <w14:textFill>
            <w14:solidFill>
              <w14:schemeClr w14:val="tx1"/>
            </w14:solidFill>
          </w14:textFill>
        </w:rPr>
        <w:t>投标人在近五年内的农林飞防作业中无（侧翻、坠机、人员伤亡等）安全事故发生、无鱼、虾、蟹、蜂、蚕等死亡的次生灾害事故、无飞防引起的民事纠纷等。</w:t>
      </w:r>
      <w:r>
        <w:rPr>
          <w:rFonts w:hint="eastAsia" w:ascii="宋体" w:hAnsi="宋体" w:eastAsia="宋体"/>
          <w:color w:val="000000" w:themeColor="text1"/>
          <w:sz w:val="24"/>
          <w14:textFill>
            <w14:solidFill>
              <w14:schemeClr w14:val="tx1"/>
            </w14:solidFill>
          </w14:textFill>
        </w:rPr>
        <w:t>（提供承诺书加盖投标人公章，承诺书格式自拟）</w:t>
      </w:r>
      <w:r>
        <w:rPr>
          <w:rFonts w:hint="eastAsia" w:ascii="宋体" w:hAnsi="宋体" w:eastAsia="宋体"/>
          <w:b w:val="0"/>
          <w:color w:val="000000" w:themeColor="text1"/>
          <w:sz w:val="24"/>
          <w14:textFill>
            <w14:solidFill>
              <w14:schemeClr w14:val="tx1"/>
            </w14:solidFill>
          </w14:textFill>
        </w:rPr>
        <w:t>。</w:t>
      </w:r>
    </w:p>
    <w:p w14:paraId="1F95DB68">
      <w:pPr>
        <w:pStyle w:val="309"/>
        <w:spacing w:line="560" w:lineRule="exact"/>
        <w:ind w:firstLine="720"/>
        <w:rPr>
          <w:rFonts w:ascii="宋体" w:hAnsi="宋体" w:eastAsia="宋体"/>
          <w:b w:val="0"/>
          <w:color w:val="000000" w:themeColor="text1"/>
          <w:sz w:val="24"/>
          <w14:textFill>
            <w14:solidFill>
              <w14:schemeClr w14:val="tx1"/>
            </w14:solidFill>
          </w14:textFill>
        </w:rPr>
      </w:pPr>
      <w:r>
        <w:rPr>
          <w:rFonts w:hint="eastAsia" w:ascii="宋体" w:hAnsi="宋体" w:eastAsia="宋体"/>
          <w:b w:val="0"/>
          <w:color w:val="000000" w:themeColor="text1"/>
          <w:sz w:val="24"/>
          <w14:textFill>
            <w14:solidFill>
              <w14:schemeClr w14:val="tx1"/>
            </w14:solidFill>
          </w14:textFill>
        </w:rPr>
        <w:t>如投标人虚假承诺骗取中标的。采购人有权上报政府采购监管部门取消其中标资格，终止合同，给采购人带来损失的采购人有权要求其进行赔偿。</w:t>
      </w:r>
    </w:p>
    <w:p w14:paraId="233D46F0">
      <w:pPr>
        <w:pStyle w:val="309"/>
        <w:spacing w:line="560" w:lineRule="exact"/>
        <w:ind w:firstLine="480"/>
        <w:rPr>
          <w:rFonts w:ascii="宋体" w:hAnsi="宋体" w:eastAsia="宋体"/>
          <w:b w:val="0"/>
          <w:color w:val="000000" w:themeColor="text1"/>
          <w:sz w:val="24"/>
          <w14:textFill>
            <w14:solidFill>
              <w14:schemeClr w14:val="tx1"/>
            </w14:solidFill>
          </w14:textFill>
        </w:rPr>
      </w:pPr>
      <w:r>
        <w:rPr>
          <w:rFonts w:hint="eastAsia" w:ascii="宋体" w:hAnsi="宋体" w:eastAsia="宋体"/>
          <w:b w:val="0"/>
          <w:color w:val="000000" w:themeColor="text1"/>
          <w:sz w:val="24"/>
          <w14:textFill>
            <w14:solidFill>
              <w14:schemeClr w14:val="tx1"/>
            </w14:solidFill>
          </w14:textFill>
        </w:rPr>
        <w:t>★4、服务期内，因中标人原因引发次生灾害等所造成的一切经济损失和法律后果全部由中标单位承担。</w:t>
      </w:r>
      <w:r>
        <w:rPr>
          <w:rFonts w:hint="eastAsia" w:ascii="宋体" w:hAnsi="宋体" w:eastAsia="宋体"/>
          <w:color w:val="000000" w:themeColor="text1"/>
          <w:sz w:val="24"/>
          <w14:textFill>
            <w14:solidFill>
              <w14:schemeClr w14:val="tx1"/>
            </w14:solidFill>
          </w14:textFill>
        </w:rPr>
        <w:t>（提供承诺书加盖投标人公章，承诺书格式自拟）。</w:t>
      </w:r>
    </w:p>
    <w:p w14:paraId="305E996B">
      <w:pPr>
        <w:pStyle w:val="309"/>
        <w:spacing w:line="560" w:lineRule="exact"/>
        <w:ind w:firstLine="480"/>
        <w:rPr>
          <w:rFonts w:ascii="宋体" w:hAnsi="宋体" w:eastAsia="宋体"/>
          <w:b w:val="0"/>
          <w:color w:val="000000" w:themeColor="text1"/>
          <w:sz w:val="24"/>
          <w14:textFill>
            <w14:solidFill>
              <w14:schemeClr w14:val="tx1"/>
            </w14:solidFill>
          </w14:textFill>
        </w:rPr>
      </w:pPr>
      <w:r>
        <w:rPr>
          <w:rFonts w:ascii="宋体" w:hAnsi="宋体" w:eastAsia="宋体"/>
          <w:b w:val="0"/>
          <w:color w:val="000000" w:themeColor="text1"/>
          <w:sz w:val="24"/>
          <w14:textFill>
            <w14:solidFill>
              <w14:schemeClr w14:val="tx1"/>
            </w14:solidFill>
          </w14:textFill>
        </w:rPr>
        <w:t>5、</w:t>
      </w:r>
      <w:r>
        <w:rPr>
          <w:rFonts w:hint="eastAsia" w:ascii="宋体" w:hAnsi="宋体" w:eastAsia="宋体"/>
          <w:b w:val="0"/>
          <w:color w:val="000000" w:themeColor="text1"/>
          <w:sz w:val="24"/>
          <w14:textFill>
            <w14:solidFill>
              <w14:schemeClr w14:val="tx1"/>
            </w14:solidFill>
          </w14:textFill>
        </w:rPr>
        <w:t>供应商应按照采购人规定的时间、地点和规定要求的飞机到达指定地点，由采购人组织相关单位进行现场验机，不按规定时间到达地点和飞机数量、机型达不到规定要求的，供应商承担由此造成的一切责任。</w:t>
      </w:r>
    </w:p>
    <w:p w14:paraId="298AFE28">
      <w:pPr>
        <w:pStyle w:val="309"/>
        <w:spacing w:line="560" w:lineRule="exact"/>
        <w:ind w:firstLine="480"/>
        <w:rPr>
          <w:rFonts w:ascii="宋体" w:hAnsi="宋体" w:eastAsia="宋体"/>
          <w:b w:val="0"/>
          <w:color w:val="000000" w:themeColor="text1"/>
          <w:sz w:val="24"/>
          <w14:textFill>
            <w14:solidFill>
              <w14:schemeClr w14:val="tx1"/>
            </w14:solidFill>
          </w14:textFill>
        </w:rPr>
      </w:pPr>
      <w:r>
        <w:rPr>
          <w:rFonts w:ascii="宋体" w:hAnsi="宋体" w:eastAsia="宋体"/>
          <w:b w:val="0"/>
          <w:color w:val="000000" w:themeColor="text1"/>
          <w:sz w:val="24"/>
          <w14:textFill>
            <w14:solidFill>
              <w14:schemeClr w14:val="tx1"/>
            </w14:solidFill>
          </w14:textFill>
        </w:rPr>
        <w:t>6、</w:t>
      </w:r>
      <w:r>
        <w:rPr>
          <w:rFonts w:hint="eastAsia" w:ascii="宋体" w:hAnsi="宋体" w:eastAsia="宋体"/>
          <w:b w:val="0"/>
          <w:color w:val="000000" w:themeColor="text1"/>
          <w:sz w:val="24"/>
          <w14:textFill>
            <w14:solidFill>
              <w14:schemeClr w14:val="tx1"/>
            </w14:solidFill>
          </w14:textFill>
        </w:rPr>
        <w:t>供应商负责制定飞防区域详细的全年防治技术方案（包括飞防项目技术方案、根据项目实施步骤及计划进度安排，飞防时间确定，飞防路线的设计，效果预测、施药方案、虫情监测方案、根据甲方提供的防治地块结合飞行航迹制定地面防治方案、应急预案），自行协调空管的许可，保证在规定的时间内完成飞防作业，自行负责飞行及机组人员安全保障。</w:t>
      </w:r>
    </w:p>
    <w:p w14:paraId="244E7FC5">
      <w:pPr>
        <w:pStyle w:val="309"/>
        <w:spacing w:line="560" w:lineRule="exact"/>
        <w:ind w:firstLine="480"/>
        <w:rPr>
          <w:rFonts w:ascii="宋体" w:hAnsi="宋体" w:eastAsia="宋体"/>
          <w:b w:val="0"/>
          <w:color w:val="000000" w:themeColor="text1"/>
          <w:sz w:val="24"/>
          <w14:textFill>
            <w14:solidFill>
              <w14:schemeClr w14:val="tx1"/>
            </w14:solidFill>
          </w14:textFill>
        </w:rPr>
      </w:pPr>
      <w:r>
        <w:rPr>
          <w:rFonts w:hint="eastAsia" w:ascii="宋体" w:hAnsi="宋体" w:eastAsia="宋体"/>
          <w:b w:val="0"/>
          <w:color w:val="000000" w:themeColor="text1"/>
          <w:sz w:val="24"/>
          <w14:textFill>
            <w14:solidFill>
              <w14:schemeClr w14:val="tx1"/>
            </w14:solidFill>
          </w14:textFill>
        </w:rPr>
        <w:t>售后服务：售后服务体系、地面补防方案、能够长期和及时提供售后技术支持能力的方案。</w:t>
      </w:r>
    </w:p>
    <w:p w14:paraId="5E0CE076">
      <w:pPr>
        <w:pStyle w:val="309"/>
        <w:spacing w:line="560" w:lineRule="exact"/>
        <w:ind w:firstLine="480"/>
        <w:rPr>
          <w:rFonts w:ascii="宋体" w:hAnsi="宋体" w:eastAsia="宋体"/>
          <w:b w:val="0"/>
          <w:color w:val="000000" w:themeColor="text1"/>
          <w:sz w:val="24"/>
          <w14:textFill>
            <w14:solidFill>
              <w14:schemeClr w14:val="tx1"/>
            </w14:solidFill>
          </w14:textFill>
        </w:rPr>
      </w:pPr>
      <w:r>
        <w:rPr>
          <w:rFonts w:ascii="宋体" w:hAnsi="宋体" w:eastAsia="宋体"/>
          <w:b w:val="0"/>
          <w:color w:val="000000" w:themeColor="text1"/>
          <w:sz w:val="24"/>
          <w14:textFill>
            <w14:solidFill>
              <w14:schemeClr w14:val="tx1"/>
            </w14:solidFill>
          </w14:textFill>
        </w:rPr>
        <w:t>7、</w:t>
      </w:r>
      <w:r>
        <w:rPr>
          <w:rFonts w:hint="eastAsia" w:ascii="宋体" w:hAnsi="宋体" w:eastAsia="宋体"/>
          <w:b w:val="0"/>
          <w:color w:val="000000" w:themeColor="text1"/>
          <w:sz w:val="24"/>
          <w14:textFill>
            <w14:solidFill>
              <w14:schemeClr w14:val="tx1"/>
            </w14:solidFill>
          </w14:textFill>
        </w:rPr>
        <w:t>供应商在规定的范围内进行药剂的选定，负责配置合理的施药浓度等技术问题。</w:t>
      </w:r>
    </w:p>
    <w:p w14:paraId="6768E8B4">
      <w:pPr>
        <w:pStyle w:val="309"/>
        <w:spacing w:line="560" w:lineRule="exact"/>
        <w:ind w:firstLine="480"/>
        <w:rPr>
          <w:rFonts w:ascii="宋体" w:hAnsi="宋体" w:eastAsia="宋体"/>
          <w:b w:val="0"/>
          <w:color w:val="000000" w:themeColor="text1"/>
          <w:sz w:val="24"/>
          <w14:textFill>
            <w14:solidFill>
              <w14:schemeClr w14:val="tx1"/>
            </w14:solidFill>
          </w14:textFill>
        </w:rPr>
      </w:pPr>
      <w:r>
        <w:rPr>
          <w:rFonts w:ascii="宋体" w:hAnsi="宋体" w:eastAsia="宋体"/>
          <w:b w:val="0"/>
          <w:color w:val="000000" w:themeColor="text1"/>
          <w:sz w:val="24"/>
          <w14:textFill>
            <w14:solidFill>
              <w14:schemeClr w14:val="tx1"/>
            </w14:solidFill>
          </w14:textFill>
        </w:rPr>
        <w:t>8、</w:t>
      </w:r>
      <w:r>
        <w:rPr>
          <w:rFonts w:hint="eastAsia" w:ascii="宋体" w:hAnsi="宋体" w:eastAsia="宋体"/>
          <w:b w:val="0"/>
          <w:color w:val="000000" w:themeColor="text1"/>
          <w:sz w:val="24"/>
          <w14:textFill>
            <w14:solidFill>
              <w14:schemeClr w14:val="tx1"/>
            </w14:solidFill>
          </w14:textFill>
        </w:rPr>
        <w:t>供应商进场前，采购人将根据供应商投标文件承诺的人员安排核对信息，如信息不符或项目实施过程中擅自更换人员，供应商承担由此造成的一切责任。</w:t>
      </w:r>
    </w:p>
    <w:p w14:paraId="7AE0D0D2">
      <w:pPr>
        <w:pStyle w:val="309"/>
        <w:spacing w:line="560" w:lineRule="exact"/>
        <w:ind w:firstLine="480"/>
        <w:rPr>
          <w:rFonts w:ascii="宋体" w:hAnsi="宋体" w:eastAsia="宋体"/>
          <w:b w:val="0"/>
          <w:color w:val="000000" w:themeColor="text1"/>
          <w:sz w:val="24"/>
          <w14:textFill>
            <w14:solidFill>
              <w14:schemeClr w14:val="tx1"/>
            </w14:solidFill>
          </w14:textFill>
        </w:rPr>
      </w:pPr>
      <w:r>
        <w:rPr>
          <w:rFonts w:hint="eastAsia" w:ascii="宋体" w:hAnsi="宋体" w:eastAsia="宋体"/>
          <w:b w:val="0"/>
          <w:color w:val="000000" w:themeColor="text1"/>
          <w:sz w:val="24"/>
          <w14:textFill>
            <w14:solidFill>
              <w14:schemeClr w14:val="tx1"/>
            </w14:solidFill>
          </w14:textFill>
        </w:rPr>
        <w:t>9、供应商报价时应充分考虑所有可能影响到报价的因素，一旦最终中标，价格不予调整。如发生漏、缺、少项，都将被认为是成交人的报价让利行为，损失自负。</w:t>
      </w:r>
    </w:p>
    <w:p w14:paraId="60241C6D">
      <w:pPr>
        <w:pStyle w:val="309"/>
        <w:spacing w:line="360" w:lineRule="auto"/>
        <w:ind w:firstLine="482" w:firstLineChars="200"/>
        <w:rPr>
          <w:rFonts w:hint="eastAsia" w:ascii="宋体" w:hAnsi="宋体" w:eastAsia="宋体"/>
          <w:color w:val="000000" w:themeColor="text1"/>
          <w:sz w:val="24"/>
          <w14:textFill>
            <w14:solidFill>
              <w14:schemeClr w14:val="tx1"/>
            </w14:solidFill>
          </w14:textFill>
        </w:rPr>
      </w:pPr>
    </w:p>
    <w:p w14:paraId="02252DDF">
      <w:pPr>
        <w:pStyle w:val="309"/>
        <w:spacing w:line="360" w:lineRule="auto"/>
        <w:ind w:firstLine="482" w:firstLineChars="200"/>
        <w:rPr>
          <w:rFonts w:ascii="宋体" w:hAnsi="宋体" w:eastAsia="宋体"/>
          <w:b w:val="0"/>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加注“★”为实质性条款，不响应按无效标处理</w:t>
      </w:r>
      <w:r>
        <w:rPr>
          <w:rFonts w:hint="eastAsia" w:ascii="宋体" w:hAnsi="宋体" w:eastAsia="宋体"/>
          <w:b w:val="0"/>
          <w:color w:val="000000" w:themeColor="text1"/>
          <w:sz w:val="24"/>
          <w14:textFill>
            <w14:solidFill>
              <w14:schemeClr w14:val="tx1"/>
            </w14:solidFill>
          </w14:textFill>
        </w:rPr>
        <w:t>。</w:t>
      </w:r>
    </w:p>
    <w:p w14:paraId="3D18D2C1">
      <w:pPr>
        <w:pStyle w:val="318"/>
        <w:spacing w:line="360" w:lineRule="auto"/>
        <w:rPr>
          <w:color w:val="000000" w:themeColor="text1"/>
          <w:sz w:val="21"/>
          <w:szCs w:val="22"/>
          <w14:textFill>
            <w14:solidFill>
              <w14:schemeClr w14:val="tx1"/>
            </w14:solidFill>
          </w14:textFill>
        </w:rPr>
      </w:pPr>
    </w:p>
    <w:p w14:paraId="286638DD">
      <w:pPr>
        <w:pStyle w:val="318"/>
        <w:spacing w:line="360" w:lineRule="auto"/>
        <w:rPr>
          <w:color w:val="000000" w:themeColor="text1"/>
          <w:sz w:val="21"/>
          <w:szCs w:val="22"/>
          <w14:textFill>
            <w14:solidFill>
              <w14:schemeClr w14:val="tx1"/>
            </w14:solidFill>
          </w14:textFill>
        </w:rPr>
      </w:pPr>
    </w:p>
    <w:p w14:paraId="1C0CDA4F">
      <w:pPr>
        <w:pStyle w:val="318"/>
        <w:spacing w:line="360" w:lineRule="auto"/>
        <w:rPr>
          <w:color w:val="000000" w:themeColor="text1"/>
          <w:sz w:val="21"/>
          <w:szCs w:val="22"/>
          <w14:textFill>
            <w14:solidFill>
              <w14:schemeClr w14:val="tx1"/>
            </w14:solidFill>
          </w14:textFill>
        </w:rPr>
      </w:pPr>
    </w:p>
    <w:p w14:paraId="7881D2C2">
      <w:pPr>
        <w:pStyle w:val="318"/>
        <w:spacing w:line="360" w:lineRule="auto"/>
        <w:rPr>
          <w:color w:val="000000" w:themeColor="text1"/>
          <w:sz w:val="21"/>
          <w:szCs w:val="22"/>
          <w14:textFill>
            <w14:solidFill>
              <w14:schemeClr w14:val="tx1"/>
            </w14:solidFill>
          </w14:textFill>
        </w:rPr>
      </w:pPr>
    </w:p>
    <w:p w14:paraId="43857267">
      <w:pPr>
        <w:pStyle w:val="318"/>
        <w:spacing w:line="360" w:lineRule="auto"/>
        <w:rPr>
          <w:rFonts w:hint="eastAsia"/>
          <w:color w:val="000000" w:themeColor="text1"/>
          <w:sz w:val="21"/>
          <w:szCs w:val="22"/>
          <w14:textFill>
            <w14:solidFill>
              <w14:schemeClr w14:val="tx1"/>
            </w14:solidFill>
          </w14:textFill>
        </w:rPr>
      </w:pPr>
    </w:p>
    <w:p w14:paraId="14523945">
      <w:pPr>
        <w:rPr>
          <w:rFonts w:hint="eastAsia" w:cs="Courier New"/>
          <w:color w:val="000000" w:themeColor="text1"/>
          <w:sz w:val="24"/>
          <w:szCs w:val="24"/>
          <w14:textFill>
            <w14:solidFill>
              <w14:schemeClr w14:val="tx1"/>
            </w14:solidFill>
          </w14:textFill>
        </w:rPr>
      </w:pPr>
    </w:p>
    <w:p w14:paraId="4A087BC4">
      <w:pPr>
        <w:pStyle w:val="182"/>
        <w:rPr>
          <w:rFonts w:hint="eastAsia" w:ascii="Times New Roman" w:eastAsia="黑体"/>
          <w:bCs/>
          <w:color w:val="000000" w:themeColor="text1"/>
          <w:sz w:val="44"/>
          <w14:textFill>
            <w14:solidFill>
              <w14:schemeClr w14:val="tx1"/>
            </w14:solidFill>
          </w14:textFill>
        </w:rPr>
      </w:pPr>
      <w:bookmarkStart w:id="200" w:name="_Toc120614281"/>
      <w:r>
        <w:rPr>
          <w:rFonts w:hint="eastAsia" w:ascii="Times New Roman" w:eastAsia="黑体"/>
          <w:bCs/>
          <w:color w:val="000000" w:themeColor="text1"/>
          <w:sz w:val="44"/>
          <w14:textFill>
            <w14:solidFill>
              <w14:schemeClr w14:val="tx1"/>
            </w14:solidFill>
          </w14:textFill>
        </w:rPr>
        <w:t xml:space="preserve">第五章  </w:t>
      </w:r>
      <w:r>
        <w:rPr>
          <w:rFonts w:hint="eastAsia" w:ascii="Times New Roman" w:eastAsia="黑体"/>
          <w:b/>
          <w:bCs/>
          <w:color w:val="000000" w:themeColor="text1"/>
          <w:sz w:val="44"/>
          <w14:textFill>
            <w14:solidFill>
              <w14:schemeClr w14:val="tx1"/>
            </w14:solidFill>
          </w14:textFill>
        </w:rPr>
        <w:t xml:space="preserve"> 评标方法与评标标准</w:t>
      </w:r>
    </w:p>
    <w:p w14:paraId="7C2FD9BE">
      <w:pPr>
        <w:spacing w:line="500" w:lineRule="exact"/>
        <w:rPr>
          <w:rFonts w:hint="eastAsia" w:eastAsia="仿宋_GB2312"/>
          <w:color w:val="000000" w:themeColor="text1"/>
          <w:sz w:val="24"/>
          <w14:textFill>
            <w14:solidFill>
              <w14:schemeClr w14:val="tx1"/>
            </w14:solidFill>
          </w14:textFill>
        </w:rPr>
      </w:pPr>
      <w:r>
        <w:rPr>
          <w:rFonts w:hint="eastAsia" w:eastAsia="仿宋_GB2312"/>
          <w:b/>
          <w:color w:val="000000" w:themeColor="text1"/>
          <w:sz w:val="28"/>
          <w:szCs w:val="22"/>
          <w:highlight w:val="white"/>
          <w14:textFill>
            <w14:solidFill>
              <w14:schemeClr w14:val="tx1"/>
            </w14:solidFill>
          </w14:textFill>
        </w:rPr>
        <w:t>一、资格审查。</w:t>
      </w:r>
      <w:r>
        <w:rPr>
          <w:rFonts w:hint="eastAsia"/>
          <w:color w:val="000000" w:themeColor="text1"/>
          <w:sz w:val="24"/>
          <w:highlight w:val="white"/>
          <w14:textFill>
            <w14:solidFill>
              <w14:schemeClr w14:val="tx1"/>
            </w14:solidFill>
          </w14:textFill>
        </w:rPr>
        <w:t>资格审查人员按照下列指标对各投标人的资格进行审查，未通过审查的为无效标，不参与评标。</w:t>
      </w:r>
    </w:p>
    <w:tbl>
      <w:tblPr>
        <w:tblStyle w:val="28"/>
        <w:tblW w:w="5000"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4484"/>
        <w:gridCol w:w="4485"/>
      </w:tblGrid>
      <w:tr w14:paraId="3840BBC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2500" w:type="pct"/>
            <w:tcBorders>
              <w:top w:val="single" w:color="000000" w:sz="6" w:space="0"/>
              <w:left w:val="single" w:color="000000" w:sz="6" w:space="0"/>
              <w:bottom w:val="single" w:color="000000" w:sz="6" w:space="0"/>
              <w:right w:val="single" w:color="000000" w:sz="6" w:space="0"/>
            </w:tcBorders>
            <w:noWrap w:val="0"/>
            <w:vAlign w:val="center"/>
          </w:tcPr>
          <w:p w14:paraId="0CCFB92A">
            <w:pPr>
              <w:jc w:val="center"/>
              <w:rPr>
                <w:color w:val="000000" w:themeColor="text1"/>
                <w:szCs w:val="22"/>
                <w14:textFill>
                  <w14:solidFill>
                    <w14:schemeClr w14:val="tx1"/>
                  </w14:solidFill>
                </w14:textFill>
              </w:rPr>
            </w:pPr>
            <w:r>
              <w:rPr>
                <w:color w:val="000000" w:themeColor="text1"/>
                <w:szCs w:val="22"/>
                <w14:textFill>
                  <w14:solidFill>
                    <w14:schemeClr w14:val="tx1"/>
                  </w14:solidFill>
                </w14:textFill>
              </w:rPr>
              <w:t>资格审查因素</w:t>
            </w:r>
          </w:p>
        </w:tc>
        <w:tc>
          <w:tcPr>
            <w:tcW w:w="2500" w:type="pct"/>
            <w:tcBorders>
              <w:top w:val="single" w:color="000000" w:sz="6" w:space="0"/>
              <w:left w:val="single" w:color="000000" w:sz="6" w:space="0"/>
              <w:bottom w:val="single" w:color="000000" w:sz="6" w:space="0"/>
              <w:right w:val="single" w:color="000000" w:sz="6" w:space="0"/>
            </w:tcBorders>
            <w:noWrap w:val="0"/>
            <w:vAlign w:val="center"/>
          </w:tcPr>
          <w:p w14:paraId="69545A65">
            <w:pPr>
              <w:jc w:val="center"/>
              <w:rPr>
                <w:color w:val="000000" w:themeColor="text1"/>
                <w:szCs w:val="22"/>
                <w14:textFill>
                  <w14:solidFill>
                    <w14:schemeClr w14:val="tx1"/>
                  </w14:solidFill>
                </w14:textFill>
              </w:rPr>
            </w:pPr>
            <w:r>
              <w:rPr>
                <w:color w:val="000000" w:themeColor="text1"/>
                <w:szCs w:val="22"/>
                <w14:textFill>
                  <w14:solidFill>
                    <w14:schemeClr w14:val="tx1"/>
                  </w14:solidFill>
                </w14:textFill>
              </w:rPr>
              <w:t>审查标准</w:t>
            </w:r>
          </w:p>
        </w:tc>
      </w:tr>
      <w:tr w14:paraId="5361806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vAlign w:val="center"/>
          </w:tcPr>
          <w:p w14:paraId="53629459">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投标声明及承诺函</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3C647B9B">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符合招标文件要求</w:t>
            </w:r>
          </w:p>
        </w:tc>
      </w:tr>
      <w:tr w14:paraId="40473EF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vAlign w:val="center"/>
          </w:tcPr>
          <w:p w14:paraId="39379DE5">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信用信息</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191A8299">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符合招标文件要求</w:t>
            </w:r>
          </w:p>
        </w:tc>
      </w:tr>
      <w:tr w14:paraId="34880B9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vAlign w:val="center"/>
          </w:tcPr>
          <w:p w14:paraId="2AB570B0">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联合体投标</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00C0ABA5">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不接受联合体投标</w:t>
            </w:r>
          </w:p>
        </w:tc>
      </w:tr>
      <w:tr w14:paraId="00D118D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vAlign w:val="center"/>
          </w:tcPr>
          <w:p w14:paraId="7FA01185">
            <w:pPr>
              <w:jc w:val="left"/>
              <w:rPr>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t>落实政府采购政策需满足的资格要求</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67C49720">
            <w:pPr>
              <w:jc w:val="left"/>
              <w:rPr>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t>本项目属于专门面向中小企业采购的项目,供应商应为中小微企业、监狱企业、残疾人福利性单位（须提供《中小企业或残疾人福利性单位声明函》）。非中小型企业参与本项目投标，将作无效标处理</w:t>
            </w:r>
          </w:p>
        </w:tc>
      </w:tr>
      <w:tr w14:paraId="431E078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vAlign w:val="center"/>
          </w:tcPr>
          <w:p w14:paraId="4341E2DC">
            <w:pPr>
              <w:jc w:val="left"/>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t>本项目的特定资格要求</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0ED8E260">
            <w:pPr>
              <w:jc w:val="left"/>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t>（1）投标人须是具有航空资格且同时具有林业有害生物防控能力的独立法人</w:t>
            </w:r>
          </w:p>
          <w:p w14:paraId="7D7A8F24">
            <w:pPr>
              <w:jc w:val="left"/>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t>（2）投标人须具有适航证、国籍登记证、电台执照、经营许可证、商业运行合格证、飞行员执照、机务执照及意外伤害保险或第三者保险；</w:t>
            </w:r>
          </w:p>
          <w:p w14:paraId="5CFA2B01">
            <w:pPr>
              <w:jc w:val="left"/>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t>（3）投标人必须提供所用药品药剂的“三证（农药登记证、农药生产许可证或生产批准证、农药质量标准）”</w:t>
            </w:r>
          </w:p>
        </w:tc>
      </w:tr>
    </w:tbl>
    <w:p w14:paraId="4379CCE3">
      <w:pPr>
        <w:spacing w:line="500" w:lineRule="exact"/>
        <w:rPr>
          <w:rFonts w:eastAsia="仿宋_GB2312"/>
          <w:color w:val="000000" w:themeColor="text1"/>
          <w:sz w:val="24"/>
          <w14:textFill>
            <w14:solidFill>
              <w14:schemeClr w14:val="tx1"/>
            </w14:solidFill>
          </w14:textFill>
        </w:rPr>
      </w:pPr>
      <w:r>
        <w:rPr>
          <w:rFonts w:hint="eastAsia" w:eastAsia="仿宋_GB2312"/>
          <w:b/>
          <w:color w:val="000000" w:themeColor="text1"/>
          <w:sz w:val="28"/>
          <w:szCs w:val="22"/>
          <w:highlight w:val="white"/>
          <w14:textFill>
            <w14:solidFill>
              <w14:schemeClr w14:val="tx1"/>
            </w14:solidFill>
          </w14:textFill>
        </w:rPr>
        <w:t>二、符合性审查。</w:t>
      </w:r>
      <w:r>
        <w:rPr>
          <w:rFonts w:hint="eastAsia"/>
          <w:color w:val="000000" w:themeColor="text1"/>
          <w:sz w:val="24"/>
          <w:highlight w:val="white"/>
          <w14:textFill>
            <w14:solidFill>
              <w14:schemeClr w14:val="tx1"/>
            </w14:solidFill>
          </w14:textFill>
        </w:rPr>
        <w:t>评标委员会首先按照下列指标对各投标人的投标文件进行符合性审查，未通过审查的为无效标，不再参与评审。</w:t>
      </w:r>
    </w:p>
    <w:tbl>
      <w:tblPr>
        <w:tblStyle w:val="28"/>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4490"/>
        <w:gridCol w:w="4493"/>
      </w:tblGrid>
      <w:tr w14:paraId="6ABCC7B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2499" w:type="pct"/>
            <w:tcBorders>
              <w:top w:val="single" w:color="000000" w:sz="6" w:space="0"/>
              <w:left w:val="single" w:color="000000" w:sz="6" w:space="0"/>
              <w:bottom w:val="single" w:color="000000" w:sz="6" w:space="0"/>
              <w:right w:val="single" w:color="000000" w:sz="6" w:space="0"/>
            </w:tcBorders>
            <w:noWrap w:val="0"/>
            <w:vAlign w:val="center"/>
          </w:tcPr>
          <w:p w14:paraId="44E9CF40">
            <w:pPr>
              <w:jc w:val="center"/>
              <w:rPr>
                <w:color w:val="000000" w:themeColor="text1"/>
                <w:szCs w:val="22"/>
                <w14:textFill>
                  <w14:solidFill>
                    <w14:schemeClr w14:val="tx1"/>
                  </w14:solidFill>
                </w14:textFill>
              </w:rPr>
            </w:pPr>
            <w:r>
              <w:rPr>
                <w:color w:val="000000" w:themeColor="text1"/>
                <w:szCs w:val="22"/>
                <w14:textFill>
                  <w14:solidFill>
                    <w14:schemeClr w14:val="tx1"/>
                  </w14:solidFill>
                </w14:textFill>
              </w:rPr>
              <w:t>符合性审查因素</w:t>
            </w:r>
          </w:p>
        </w:tc>
        <w:tc>
          <w:tcPr>
            <w:tcW w:w="2500" w:type="pct"/>
            <w:tcBorders>
              <w:top w:val="single" w:color="000000" w:sz="6" w:space="0"/>
              <w:left w:val="single" w:color="000000" w:sz="6" w:space="0"/>
              <w:bottom w:val="single" w:color="000000" w:sz="6" w:space="0"/>
              <w:right w:val="single" w:color="000000" w:sz="6" w:space="0"/>
            </w:tcBorders>
            <w:noWrap w:val="0"/>
            <w:vAlign w:val="center"/>
          </w:tcPr>
          <w:p w14:paraId="7FB954B5">
            <w:pPr>
              <w:jc w:val="center"/>
              <w:rPr>
                <w:color w:val="000000" w:themeColor="text1"/>
                <w:szCs w:val="22"/>
                <w14:textFill>
                  <w14:solidFill>
                    <w14:schemeClr w14:val="tx1"/>
                  </w14:solidFill>
                </w14:textFill>
              </w:rPr>
            </w:pPr>
            <w:r>
              <w:rPr>
                <w:color w:val="000000" w:themeColor="text1"/>
                <w:szCs w:val="22"/>
                <w14:textFill>
                  <w14:solidFill>
                    <w14:schemeClr w14:val="tx1"/>
                  </w14:solidFill>
                </w14:textFill>
              </w:rPr>
              <w:t>审查标准</w:t>
            </w:r>
          </w:p>
        </w:tc>
      </w:tr>
      <w:tr w14:paraId="7AFCCD1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vAlign w:val="center"/>
          </w:tcPr>
          <w:p w14:paraId="08FE2FF3">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法定代表人身份证明或授权委托书</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4DADF4A1">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符合招标文件要求</w:t>
            </w:r>
          </w:p>
        </w:tc>
      </w:tr>
      <w:tr w14:paraId="57C78E2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vAlign w:val="center"/>
          </w:tcPr>
          <w:p w14:paraId="3BBFD8D5">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开标一览表及投标报价</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2522335E">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格式、填写要求符合招标文件规定</w:t>
            </w:r>
          </w:p>
        </w:tc>
      </w:tr>
      <w:tr w14:paraId="7A51713C">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vAlign w:val="center"/>
          </w:tcPr>
          <w:p w14:paraId="5CF7F34E">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技术标准和要求</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1371B0B0">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符合招标文件要求</w:t>
            </w:r>
          </w:p>
        </w:tc>
      </w:tr>
      <w:tr w14:paraId="7133896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vAlign w:val="center"/>
          </w:tcPr>
          <w:p w14:paraId="5BCBB8F7">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其他</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00DF38F2">
            <w:pPr>
              <w:jc w:val="left"/>
              <w:rPr>
                <w:color w:val="000000" w:themeColor="text1"/>
                <w:szCs w:val="22"/>
                <w14:textFill>
                  <w14:solidFill>
                    <w14:schemeClr w14:val="tx1"/>
                  </w14:solidFill>
                </w14:textFill>
              </w:rPr>
            </w:pPr>
            <w:r>
              <w:rPr>
                <w:color w:val="000000" w:themeColor="text1"/>
                <w:szCs w:val="22"/>
                <w14:textFill>
                  <w14:solidFill>
                    <w14:schemeClr w14:val="tx1"/>
                  </w14:solidFill>
                </w14:textFill>
              </w:rPr>
              <w:t>符合招标文件要求</w:t>
            </w:r>
          </w:p>
        </w:tc>
      </w:tr>
    </w:tbl>
    <w:p w14:paraId="37ACDC82">
      <w:pPr>
        <w:spacing w:line="500" w:lineRule="exact"/>
        <w:rPr>
          <w:rFonts w:hint="eastAsia" w:eastAsia="仿宋_GB2312"/>
          <w:b/>
          <w:color w:val="000000" w:themeColor="text1"/>
          <w:sz w:val="28"/>
          <w:szCs w:val="22"/>
          <w:highlight w:val="white"/>
          <w14:textFill>
            <w14:solidFill>
              <w14:schemeClr w14:val="tx1"/>
            </w14:solidFill>
          </w14:textFill>
        </w:rPr>
      </w:pPr>
      <w:r>
        <w:rPr>
          <w:rFonts w:hint="eastAsia" w:eastAsia="仿宋_GB2312"/>
          <w:b/>
          <w:color w:val="000000" w:themeColor="text1"/>
          <w:sz w:val="28"/>
          <w:szCs w:val="22"/>
          <w:highlight w:val="white"/>
          <w14:textFill>
            <w14:solidFill>
              <w14:schemeClr w14:val="tx1"/>
            </w14:solidFill>
          </w14:textFill>
        </w:rPr>
        <w:t>三、评分办法—综合评分法</w:t>
      </w:r>
    </w:p>
    <w:p w14:paraId="234A668C">
      <w:pPr>
        <w:spacing w:line="500" w:lineRule="exact"/>
        <w:ind w:firstLine="241"/>
        <w:rPr>
          <w:rFonts w:hint="eastAsia"/>
          <w:color w:val="000000" w:themeColor="text1"/>
          <w:sz w:val="24"/>
          <w:highlight w:val="white"/>
          <w14:textFill>
            <w14:solidFill>
              <w14:schemeClr w14:val="tx1"/>
            </w14:solidFill>
          </w14:textFill>
        </w:rPr>
      </w:pPr>
      <w:r>
        <w:rPr>
          <w:rFonts w:hint="eastAsia" w:eastAsia="仿宋_GB2312"/>
          <w:b/>
          <w:color w:val="000000" w:themeColor="text1"/>
          <w:sz w:val="24"/>
          <w:highlight w:val="white"/>
          <w14:textFill>
            <w14:solidFill>
              <w14:schemeClr w14:val="tx1"/>
            </w14:solidFill>
          </w14:textFill>
        </w:rPr>
        <w:t>（一）评标办法：</w:t>
      </w:r>
      <w:r>
        <w:rPr>
          <w:rFonts w:hint="eastAsia"/>
          <w:color w:val="000000" w:themeColor="text1"/>
          <w:sz w:val="24"/>
          <w:highlight w:val="white"/>
          <w14:textFill>
            <w14:solidFill>
              <w14:schemeClr w14:val="tx1"/>
            </w14:solidFill>
          </w14:textFill>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p>
    <w:p w14:paraId="14C028C4">
      <w:pPr>
        <w:spacing w:line="500" w:lineRule="exact"/>
        <w:rPr>
          <w:rFonts w:hint="eastAsia"/>
          <w:color w:val="000000" w:themeColor="text1"/>
          <w:sz w:val="24"/>
          <w:highlight w:val="white"/>
          <w14:textFill>
            <w14:solidFill>
              <w14:schemeClr w14:val="tx1"/>
            </w14:solidFill>
          </w14:textFill>
        </w:rPr>
      </w:pPr>
      <w:r>
        <w:rPr>
          <w:rFonts w:hint="eastAsia"/>
          <w:color w:val="000000" w:themeColor="text1"/>
          <w:sz w:val="24"/>
          <w:highlight w:val="none"/>
          <w14:textFill>
            <w14:solidFill>
              <w14:schemeClr w14:val="tx1"/>
            </w14:solidFill>
          </w14:textFill>
        </w:rPr>
        <w:t xml:space="preserve">    </w:t>
      </w:r>
      <w:r>
        <w:rPr>
          <w:rFonts w:hint="eastAsia"/>
          <w:color w:val="000000" w:themeColor="text1"/>
          <w:sz w:val="24"/>
          <w:highlight w:val="white"/>
          <w14:textFill>
            <w14:solidFill>
              <w14:schemeClr w14:val="tx1"/>
            </w14:solidFill>
          </w14:textFill>
        </w:rPr>
        <w:t>评标委员会根据评审后投标人排序推荐中标候选人。投标文件满足招标文件全部实质性要求，且评审后排序第一的投标人为第一中标候选人，依次类推。</w:t>
      </w:r>
    </w:p>
    <w:p w14:paraId="0A365DFD">
      <w:pPr>
        <w:spacing w:line="500" w:lineRule="exact"/>
        <w:ind w:firstLine="480"/>
        <w:rPr>
          <w:rFonts w:hint="eastAsia"/>
          <w:color w:val="000000" w:themeColor="text1"/>
          <w:sz w:val="24"/>
          <w:highlight w:val="white"/>
          <w14:textFill>
            <w14:solidFill>
              <w14:schemeClr w14:val="tx1"/>
            </w14:solidFill>
          </w14:textFill>
        </w:rPr>
      </w:pPr>
      <w:r>
        <w:rPr>
          <w:rFonts w:hint="eastAsia"/>
          <w:color w:val="000000" w:themeColor="text1"/>
          <w:sz w:val="24"/>
          <w:highlight w:val="white"/>
          <w14:textFill>
            <w14:solidFill>
              <w14:schemeClr w14:val="tx1"/>
            </w14:solidFill>
          </w14:textFill>
        </w:rPr>
        <w:t xml:space="preserve">综合评分保留至小数点后两位。 </w:t>
      </w:r>
    </w:p>
    <w:p w14:paraId="551DC0A5">
      <w:pPr>
        <w:spacing w:line="500" w:lineRule="exact"/>
        <w:ind w:firstLine="241"/>
        <w:jc w:val="left"/>
        <w:rPr>
          <w:color w:val="000000" w:themeColor="text1"/>
          <w:sz w:val="24"/>
          <w14:textFill>
            <w14:solidFill>
              <w14:schemeClr w14:val="tx1"/>
            </w14:solidFill>
          </w14:textFill>
        </w:rPr>
      </w:pPr>
      <w:r>
        <w:rPr>
          <w:rFonts w:hint="eastAsia" w:eastAsia="仿宋_GB2312"/>
          <w:b/>
          <w:color w:val="000000" w:themeColor="text1"/>
          <w:sz w:val="24"/>
          <w:highlight w:val="white"/>
          <w14:textFill>
            <w14:solidFill>
              <w14:schemeClr w14:val="tx1"/>
            </w14:solidFill>
          </w14:textFill>
        </w:rPr>
        <w:t>（二）详细评审。</w:t>
      </w:r>
      <w:r>
        <w:rPr>
          <w:rFonts w:hint="eastAsia"/>
          <w:color w:val="000000" w:themeColor="text1"/>
          <w:sz w:val="24"/>
          <w:highlight w:val="white"/>
          <w14:textFill>
            <w14:solidFill>
              <w14:schemeClr w14:val="tx1"/>
            </w14:solidFill>
          </w14:textFill>
        </w:rPr>
        <w:t>评标委员会按照招标文件规定的评分标准，对各投标文件进行详细评审打分。评标委员会组长对各评审专家的打分情况进行复核无误后汇总，形成评审报告。</w:t>
      </w:r>
    </w:p>
    <w:tbl>
      <w:tblPr>
        <w:tblStyle w:val="28"/>
        <w:tblW w:w="5008" w:type="pct"/>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2150"/>
        <w:gridCol w:w="1441"/>
        <w:gridCol w:w="899"/>
        <w:gridCol w:w="4493"/>
      </w:tblGrid>
      <w:tr w14:paraId="7D2602C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1999" w:type="pct"/>
            <w:gridSpan w:val="2"/>
            <w:tcBorders>
              <w:top w:val="single" w:color="000000" w:sz="6" w:space="0"/>
              <w:left w:val="single" w:color="000000" w:sz="6" w:space="0"/>
              <w:bottom w:val="single" w:color="000000" w:sz="6" w:space="0"/>
              <w:right w:val="single" w:color="000000" w:sz="6" w:space="0"/>
            </w:tcBorders>
            <w:noWrap w:val="0"/>
            <w:vAlign w:val="center"/>
          </w:tcPr>
          <w:p w14:paraId="5128F0D9">
            <w:pPr>
              <w:jc w:val="center"/>
              <w:rPr>
                <w:color w:val="000000" w:themeColor="text1"/>
                <w14:textFill>
                  <w14:solidFill>
                    <w14:schemeClr w14:val="tx1"/>
                  </w14:solidFill>
                </w14:textFill>
              </w:rPr>
            </w:pPr>
            <w:r>
              <w:rPr>
                <w:color w:val="000000" w:themeColor="text1"/>
                <w14:textFill>
                  <w14:solidFill>
                    <w14:schemeClr w14:val="tx1"/>
                  </w14:solidFill>
                </w14:textFill>
              </w:rPr>
              <w:t>评审因素</w:t>
            </w:r>
          </w:p>
        </w:tc>
        <w:tc>
          <w:tcPr>
            <w:tcW w:w="500" w:type="pct"/>
            <w:tcBorders>
              <w:top w:val="single" w:color="000000" w:sz="6" w:space="0"/>
              <w:left w:val="single" w:color="000000" w:sz="6" w:space="0"/>
              <w:bottom w:val="single" w:color="000000" w:sz="6" w:space="0"/>
              <w:right w:val="single" w:color="000000" w:sz="6" w:space="0"/>
            </w:tcBorders>
            <w:noWrap w:val="0"/>
            <w:vAlign w:val="center"/>
          </w:tcPr>
          <w:p w14:paraId="6F7EBD21">
            <w:pPr>
              <w:jc w:val="center"/>
              <w:rPr>
                <w:color w:val="000000" w:themeColor="text1"/>
                <w14:textFill>
                  <w14:solidFill>
                    <w14:schemeClr w14:val="tx1"/>
                  </w14:solidFill>
                </w14:textFill>
              </w:rPr>
            </w:pPr>
            <w:r>
              <w:rPr>
                <w:color w:val="000000" w:themeColor="text1"/>
                <w14:textFill>
                  <w14:solidFill>
                    <w14:schemeClr w14:val="tx1"/>
                  </w14:solidFill>
                </w14:textFill>
              </w:rPr>
              <w:t>分数</w:t>
            </w:r>
          </w:p>
        </w:tc>
        <w:tc>
          <w:tcPr>
            <w:tcW w:w="2500" w:type="pct"/>
            <w:tcBorders>
              <w:top w:val="single" w:color="000000" w:sz="6" w:space="0"/>
              <w:left w:val="single" w:color="000000" w:sz="6" w:space="0"/>
              <w:bottom w:val="single" w:color="000000" w:sz="6" w:space="0"/>
              <w:right w:val="single" w:color="000000" w:sz="6" w:space="0"/>
            </w:tcBorders>
            <w:noWrap w:val="0"/>
            <w:vAlign w:val="center"/>
          </w:tcPr>
          <w:p w14:paraId="60131FF1">
            <w:pPr>
              <w:jc w:val="center"/>
              <w:rPr>
                <w:color w:val="000000" w:themeColor="text1"/>
                <w14:textFill>
                  <w14:solidFill>
                    <w14:schemeClr w14:val="tx1"/>
                  </w14:solidFill>
                </w14:textFill>
              </w:rPr>
            </w:pPr>
            <w:r>
              <w:rPr>
                <w:color w:val="000000" w:themeColor="text1"/>
                <w14:textFill>
                  <w14:solidFill>
                    <w14:schemeClr w14:val="tx1"/>
                  </w14:solidFill>
                </w14:textFill>
              </w:rPr>
              <w:t>评审标准</w:t>
            </w:r>
          </w:p>
        </w:tc>
      </w:tr>
      <w:tr w14:paraId="2146E48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vAlign w:val="center"/>
          </w:tcPr>
          <w:p w14:paraId="670B180A">
            <w:pPr>
              <w:jc w:val="left"/>
              <w:rPr>
                <w:color w:val="auto"/>
              </w:rPr>
            </w:pPr>
            <w:r>
              <w:rPr>
                <w:color w:val="auto"/>
              </w:rPr>
              <w:t>报价分</w:t>
            </w:r>
          </w:p>
        </w:tc>
        <w:tc>
          <w:tcPr>
            <w:tcW w:w="802" w:type="pct"/>
            <w:tcBorders>
              <w:top w:val="single" w:color="000000" w:sz="6" w:space="0"/>
              <w:left w:val="single" w:color="000000" w:sz="6" w:space="0"/>
              <w:bottom w:val="single" w:color="000000" w:sz="6" w:space="0"/>
              <w:right w:val="single" w:color="000000" w:sz="6" w:space="0"/>
            </w:tcBorders>
            <w:noWrap w:val="0"/>
            <w:vAlign w:val="center"/>
          </w:tcPr>
          <w:p w14:paraId="35FC2533">
            <w:pPr>
              <w:jc w:val="left"/>
              <w:rPr>
                <w:color w:val="auto"/>
              </w:rPr>
            </w:pPr>
            <w:r>
              <w:rPr>
                <w:color w:val="auto"/>
              </w:rPr>
              <w:t>投标报价</w:t>
            </w:r>
          </w:p>
        </w:tc>
        <w:tc>
          <w:tcPr>
            <w:tcW w:w="500" w:type="pct"/>
            <w:tcBorders>
              <w:top w:val="single" w:color="000000" w:sz="6" w:space="0"/>
              <w:left w:val="single" w:color="000000" w:sz="6" w:space="0"/>
              <w:bottom w:val="single" w:color="000000" w:sz="6" w:space="0"/>
              <w:right w:val="single" w:color="000000" w:sz="6" w:space="0"/>
            </w:tcBorders>
            <w:noWrap w:val="0"/>
            <w:vAlign w:val="center"/>
          </w:tcPr>
          <w:p w14:paraId="5248B6DC">
            <w:pPr>
              <w:jc w:val="left"/>
              <w:rPr>
                <w:color w:val="auto"/>
              </w:rPr>
            </w:pPr>
            <w:r>
              <w:rPr>
                <w:color w:val="auto"/>
              </w:rPr>
              <w:t>1</w:t>
            </w:r>
            <w:r>
              <w:rPr>
                <w:rFonts w:hint="eastAsia"/>
                <w:color w:val="auto"/>
                <w:lang w:val="en-US" w:eastAsia="zh-CN"/>
              </w:rPr>
              <w:t>0</w:t>
            </w:r>
            <w:r>
              <w:rPr>
                <w:color w:val="auto"/>
              </w:rPr>
              <w:t>.00分</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5400FD27">
            <w:pPr>
              <w:jc w:val="left"/>
              <w:rPr>
                <w:color w:val="auto"/>
              </w:rPr>
            </w:pPr>
            <w:r>
              <w:rPr>
                <w:color w:val="auto"/>
              </w:rPr>
              <w:t>采用低价优先法计算，即满足招标文件要求且投标价格最低的投标报价为评标基准价，其价格分为满分。其他投标人投标报价得分＝（评标基准价/投标报价）*1</w:t>
            </w:r>
            <w:r>
              <w:rPr>
                <w:rFonts w:hint="eastAsia"/>
                <w:color w:val="auto"/>
                <w:lang w:val="en-US" w:eastAsia="zh-CN"/>
              </w:rPr>
              <w:t>0</w:t>
            </w:r>
            <w:r>
              <w:rPr>
                <w:color w:val="auto"/>
              </w:rPr>
              <w:t xml:space="preserve"> </w:t>
            </w:r>
          </w:p>
        </w:tc>
      </w:tr>
      <w:tr w14:paraId="46A8FC78">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vAlign w:val="center"/>
          </w:tcPr>
          <w:p w14:paraId="47CF05A0">
            <w:pPr>
              <w:jc w:val="left"/>
              <w:rPr>
                <w:color w:val="auto"/>
              </w:rPr>
            </w:pPr>
            <w:r>
              <w:rPr>
                <w:color w:val="auto"/>
              </w:rPr>
              <w:t>技术响应</w:t>
            </w:r>
          </w:p>
        </w:tc>
        <w:tc>
          <w:tcPr>
            <w:tcW w:w="802" w:type="pct"/>
            <w:tcBorders>
              <w:top w:val="single" w:color="000000" w:sz="6" w:space="0"/>
              <w:left w:val="single" w:color="000000" w:sz="6" w:space="0"/>
              <w:bottom w:val="single" w:color="000000" w:sz="6" w:space="0"/>
              <w:right w:val="single" w:color="000000" w:sz="6" w:space="0"/>
            </w:tcBorders>
            <w:noWrap w:val="0"/>
            <w:vAlign w:val="center"/>
          </w:tcPr>
          <w:p w14:paraId="31E8A88F">
            <w:pPr>
              <w:jc w:val="left"/>
              <w:rPr>
                <w:color w:val="auto"/>
              </w:rPr>
            </w:pPr>
            <w:r>
              <w:rPr>
                <w:color w:val="auto"/>
              </w:rPr>
              <w:t>技术响应</w:t>
            </w:r>
          </w:p>
        </w:tc>
        <w:tc>
          <w:tcPr>
            <w:tcW w:w="500" w:type="pct"/>
            <w:tcBorders>
              <w:top w:val="single" w:color="000000" w:sz="6" w:space="0"/>
              <w:left w:val="single" w:color="000000" w:sz="6" w:space="0"/>
              <w:bottom w:val="single" w:color="000000" w:sz="6" w:space="0"/>
              <w:right w:val="single" w:color="000000" w:sz="6" w:space="0"/>
            </w:tcBorders>
            <w:noWrap w:val="0"/>
            <w:vAlign w:val="center"/>
          </w:tcPr>
          <w:p w14:paraId="0E942C80">
            <w:pPr>
              <w:jc w:val="left"/>
              <w:rPr>
                <w:color w:val="auto"/>
              </w:rPr>
            </w:pPr>
            <w:r>
              <w:rPr>
                <w:color w:val="auto"/>
              </w:rPr>
              <w:t>28.00分</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213678B5">
            <w:pPr>
              <w:jc w:val="left"/>
              <w:rPr>
                <w:color w:val="auto"/>
              </w:rPr>
            </w:pPr>
            <w:r>
              <w:rPr>
                <w:rFonts w:hint="eastAsia"/>
                <w:color w:val="auto"/>
              </w:rPr>
              <w:t>1、</w:t>
            </w:r>
            <w:r>
              <w:rPr>
                <w:color w:val="auto"/>
              </w:rPr>
              <w:t>满足采购技术要求的得基本分17分。</w:t>
            </w:r>
          </w:p>
          <w:p w14:paraId="26B6B500">
            <w:pPr>
              <w:jc w:val="left"/>
              <w:rPr>
                <w:color w:val="auto"/>
              </w:rPr>
            </w:pPr>
            <w:r>
              <w:rPr>
                <w:rFonts w:hint="eastAsia"/>
                <w:color w:val="auto"/>
              </w:rPr>
              <w:t>2、</w:t>
            </w:r>
            <w:r>
              <w:rPr>
                <w:color w:val="auto"/>
              </w:rPr>
              <w:t>投标人拥有运行权2架载药量400公斤直升机，在此基础上每增加1架载药量400公斤以上的直升机得2分。本项最高得4分；提供有关直升机民用航空器适航证、电台执照、国籍登记证，提供扫描件上传至投标文件中；数量、机型均包含在投标人最新的运行规范“航空器清单”，提供带网址链接的查询截屏。</w:t>
            </w:r>
          </w:p>
          <w:p w14:paraId="70E33A51">
            <w:pPr>
              <w:jc w:val="left"/>
              <w:rPr>
                <w:color w:val="auto"/>
              </w:rPr>
            </w:pPr>
            <w:r>
              <w:rPr>
                <w:rFonts w:hint="eastAsia"/>
                <w:color w:val="auto"/>
              </w:rPr>
              <w:t>3、</w:t>
            </w:r>
            <w:r>
              <w:rPr>
                <w:color w:val="auto"/>
              </w:rPr>
              <w:t>投标人投入飞行员2名的基础上，每增加1名飞行经历≥2000小时的飞行员得3分；增加具有教员资质的飞行员加1分。本项最高得7分。提供飞行员为全职加入公司且与最新的运行规范“飞行人员清单”一致，提供带网址链接的查询截屏，飞行员执照及投标前六个月任意一个月的社保凭证扫描件或云执照截屏，飞行经历截屏、体检合格证上传至投标文件中。</w:t>
            </w:r>
          </w:p>
        </w:tc>
      </w:tr>
      <w:tr w14:paraId="64F4F96C">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cantSplit/>
        </w:trPr>
        <w:tc>
          <w:tcPr>
            <w:tcW w:w="0" w:type="auto"/>
            <w:vMerge w:val="restart"/>
            <w:tcBorders>
              <w:top w:val="single" w:color="000000" w:sz="6" w:space="0"/>
              <w:left w:val="single" w:color="000000" w:sz="6" w:space="0"/>
              <w:bottom w:val="single" w:color="000000" w:sz="6" w:space="0"/>
              <w:right w:val="single" w:color="000000" w:sz="6" w:space="0"/>
            </w:tcBorders>
            <w:noWrap w:val="0"/>
            <w:vAlign w:val="center"/>
          </w:tcPr>
          <w:p w14:paraId="7B7A9D39">
            <w:pPr>
              <w:jc w:val="left"/>
              <w:rPr>
                <w:color w:val="auto"/>
              </w:rPr>
            </w:pPr>
            <w:r>
              <w:rPr>
                <w:color w:val="auto"/>
              </w:rPr>
              <w:t>企业经营业绩、信誉</w:t>
            </w:r>
          </w:p>
        </w:tc>
        <w:tc>
          <w:tcPr>
            <w:tcW w:w="802" w:type="pct"/>
            <w:tcBorders>
              <w:top w:val="single" w:color="000000" w:sz="6" w:space="0"/>
              <w:left w:val="single" w:color="000000" w:sz="6" w:space="0"/>
              <w:bottom w:val="single" w:color="000000" w:sz="6" w:space="0"/>
              <w:right w:val="single" w:color="000000" w:sz="6" w:space="0"/>
            </w:tcBorders>
            <w:noWrap w:val="0"/>
            <w:vAlign w:val="center"/>
          </w:tcPr>
          <w:p w14:paraId="2A697A6E">
            <w:pPr>
              <w:jc w:val="left"/>
              <w:rPr>
                <w:color w:val="auto"/>
              </w:rPr>
            </w:pPr>
            <w:r>
              <w:rPr>
                <w:color w:val="auto"/>
              </w:rPr>
              <w:t>企业业绩</w:t>
            </w:r>
          </w:p>
        </w:tc>
        <w:tc>
          <w:tcPr>
            <w:tcW w:w="500" w:type="pct"/>
            <w:tcBorders>
              <w:top w:val="single" w:color="000000" w:sz="6" w:space="0"/>
              <w:left w:val="single" w:color="000000" w:sz="6" w:space="0"/>
              <w:bottom w:val="single" w:color="000000" w:sz="6" w:space="0"/>
              <w:right w:val="single" w:color="000000" w:sz="6" w:space="0"/>
            </w:tcBorders>
            <w:noWrap w:val="0"/>
            <w:vAlign w:val="center"/>
          </w:tcPr>
          <w:p w14:paraId="27746773">
            <w:pPr>
              <w:jc w:val="left"/>
              <w:rPr>
                <w:color w:val="auto"/>
              </w:rPr>
            </w:pPr>
            <w:r>
              <w:rPr>
                <w:color w:val="auto"/>
              </w:rPr>
              <w:t>8.00分</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2748C939">
            <w:pPr>
              <w:jc w:val="left"/>
              <w:rPr>
                <w:color w:val="auto"/>
              </w:rPr>
            </w:pPr>
            <w:r>
              <w:rPr>
                <w:color w:val="auto"/>
              </w:rPr>
              <w:t>投标人提供202</w:t>
            </w:r>
            <w:r>
              <w:rPr>
                <w:rFonts w:hint="eastAsia"/>
                <w:color w:val="auto"/>
                <w:lang w:val="en-US" w:eastAsia="zh-CN"/>
              </w:rPr>
              <w:t>3</w:t>
            </w:r>
            <w:r>
              <w:rPr>
                <w:color w:val="auto"/>
              </w:rPr>
              <w:t>年1月1日以来完成过类似业绩每个得2分，满分8分。</w:t>
            </w:r>
          </w:p>
          <w:p w14:paraId="1D65E002">
            <w:pPr>
              <w:jc w:val="left"/>
              <w:rPr>
                <w:color w:val="auto"/>
              </w:rPr>
            </w:pPr>
            <w:r>
              <w:rPr>
                <w:color w:val="auto"/>
              </w:rPr>
              <w:t>注：提供中标通知书、合同、验收报告，缺任一项不得分，提供相关材料原件扫描件，中标供应商企业业绩将随中标结果公告一并公告</w:t>
            </w:r>
            <w:r>
              <w:rPr>
                <w:rFonts w:hint="eastAsia"/>
                <w:color w:val="auto"/>
              </w:rPr>
              <w:t>。</w:t>
            </w:r>
          </w:p>
        </w:tc>
      </w:tr>
      <w:tr w14:paraId="22EAF10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cantSplit/>
          <w:trHeight w:val="1740" w:hRule="atLeast"/>
        </w:trPr>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78BC4DB7">
            <w:pPr>
              <w:jc w:val="left"/>
              <w:rPr>
                <w:color w:val="auto"/>
              </w:rPr>
            </w:pPr>
          </w:p>
        </w:tc>
        <w:tc>
          <w:tcPr>
            <w:tcW w:w="802" w:type="pct"/>
            <w:tcBorders>
              <w:top w:val="single" w:color="000000" w:sz="6" w:space="0"/>
              <w:left w:val="single" w:color="000000" w:sz="6" w:space="0"/>
              <w:right w:val="single" w:color="000000" w:sz="6" w:space="0"/>
            </w:tcBorders>
            <w:noWrap w:val="0"/>
            <w:vAlign w:val="center"/>
          </w:tcPr>
          <w:p w14:paraId="5F9E7CE0">
            <w:pPr>
              <w:jc w:val="left"/>
              <w:rPr>
                <w:color w:val="auto"/>
              </w:rPr>
            </w:pPr>
            <w:r>
              <w:rPr>
                <w:color w:val="auto"/>
              </w:rPr>
              <w:t>企业资信</w:t>
            </w:r>
          </w:p>
        </w:tc>
        <w:tc>
          <w:tcPr>
            <w:tcW w:w="500" w:type="pct"/>
            <w:tcBorders>
              <w:top w:val="single" w:color="000000" w:sz="6" w:space="0"/>
              <w:left w:val="single" w:color="000000" w:sz="6" w:space="0"/>
              <w:right w:val="single" w:color="000000" w:sz="6" w:space="0"/>
            </w:tcBorders>
            <w:noWrap w:val="0"/>
            <w:vAlign w:val="center"/>
          </w:tcPr>
          <w:p w14:paraId="587435DC">
            <w:pPr>
              <w:jc w:val="left"/>
              <w:rPr>
                <w:color w:val="auto"/>
              </w:rPr>
            </w:pPr>
            <w:r>
              <w:rPr>
                <w:color w:val="auto"/>
              </w:rPr>
              <w:t>5.00分</w:t>
            </w:r>
          </w:p>
        </w:tc>
        <w:tc>
          <w:tcPr>
            <w:tcW w:w="0" w:type="auto"/>
            <w:tcBorders>
              <w:top w:val="single" w:color="000000" w:sz="6" w:space="0"/>
              <w:left w:val="single" w:color="000000" w:sz="6" w:space="0"/>
              <w:right w:val="single" w:color="000000" w:sz="6" w:space="0"/>
            </w:tcBorders>
            <w:noWrap w:val="0"/>
            <w:vAlign w:val="center"/>
          </w:tcPr>
          <w:p w14:paraId="4CF64385">
            <w:pPr>
              <w:jc w:val="left"/>
              <w:rPr>
                <w:color w:val="auto"/>
              </w:rPr>
            </w:pPr>
            <w:r>
              <w:rPr>
                <w:color w:val="auto"/>
              </w:rPr>
              <w:t>投标人通过质量管理体系认证得1分、环境管理体系认证得1分、职业健康安全管理体系得1分；具有省级及以上林业有害生物防治组织部门颁发的资格证书得2分，本项最高得5分。需将证书原件扫描上传到投标文件中，否则不予计分。注：成交人提供的相关证书将随成交结果同步公开。</w:t>
            </w:r>
          </w:p>
        </w:tc>
      </w:tr>
      <w:tr w14:paraId="572EF9A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noWrap w:val="0"/>
            <w:vAlign w:val="center"/>
          </w:tcPr>
          <w:p w14:paraId="5B6B97B6">
            <w:pPr>
              <w:jc w:val="left"/>
              <w:rPr>
                <w:color w:val="auto"/>
              </w:rPr>
            </w:pPr>
            <w:r>
              <w:rPr>
                <w:color w:val="auto"/>
              </w:rPr>
              <w:t>项目实施方案</w:t>
            </w:r>
          </w:p>
        </w:tc>
        <w:tc>
          <w:tcPr>
            <w:tcW w:w="802" w:type="pct"/>
            <w:tcBorders>
              <w:top w:val="single" w:color="000000" w:sz="6" w:space="0"/>
              <w:left w:val="single" w:color="000000" w:sz="6" w:space="0"/>
              <w:bottom w:val="single" w:color="000000" w:sz="6" w:space="0"/>
              <w:right w:val="single" w:color="000000" w:sz="6" w:space="0"/>
            </w:tcBorders>
            <w:noWrap w:val="0"/>
            <w:vAlign w:val="center"/>
          </w:tcPr>
          <w:p w14:paraId="72092F6B">
            <w:pPr>
              <w:jc w:val="left"/>
              <w:rPr>
                <w:color w:val="auto"/>
              </w:rPr>
            </w:pPr>
            <w:r>
              <w:rPr>
                <w:color w:val="auto"/>
              </w:rPr>
              <w:t>防治实施方案</w:t>
            </w:r>
          </w:p>
        </w:tc>
        <w:tc>
          <w:tcPr>
            <w:tcW w:w="500" w:type="pct"/>
            <w:tcBorders>
              <w:top w:val="single" w:color="000000" w:sz="6" w:space="0"/>
              <w:left w:val="single" w:color="000000" w:sz="6" w:space="0"/>
              <w:bottom w:val="single" w:color="000000" w:sz="6" w:space="0"/>
              <w:right w:val="single" w:color="000000" w:sz="6" w:space="0"/>
            </w:tcBorders>
            <w:noWrap w:val="0"/>
            <w:vAlign w:val="center"/>
          </w:tcPr>
          <w:p w14:paraId="1DEE2A90">
            <w:pPr>
              <w:jc w:val="left"/>
              <w:rPr>
                <w:color w:val="auto"/>
              </w:rPr>
            </w:pPr>
            <w:r>
              <w:rPr>
                <w:color w:val="auto"/>
              </w:rPr>
              <w:t>3</w:t>
            </w:r>
            <w:r>
              <w:rPr>
                <w:rFonts w:hint="eastAsia"/>
                <w:color w:val="auto"/>
                <w:lang w:val="en-US" w:eastAsia="zh-CN"/>
              </w:rPr>
              <w:t>8</w:t>
            </w:r>
            <w:r>
              <w:rPr>
                <w:color w:val="auto"/>
              </w:rPr>
              <w:t>.00分</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3A3B76F7">
            <w:pPr>
              <w:jc w:val="left"/>
              <w:rPr>
                <w:color w:val="auto"/>
              </w:rPr>
            </w:pPr>
            <w:r>
              <w:rPr>
                <w:color w:val="auto"/>
              </w:rPr>
              <w:t>1、飞防项目技术方案符合项目区特点内容完整、有计划、详细具体、组织严谨、针对性强的得</w:t>
            </w:r>
            <w:r>
              <w:rPr>
                <w:rFonts w:hint="eastAsia"/>
                <w:color w:val="auto"/>
                <w:lang w:val="en-US" w:eastAsia="zh-CN"/>
              </w:rPr>
              <w:t>7</w:t>
            </w:r>
            <w:r>
              <w:rPr>
                <w:color w:val="auto"/>
              </w:rPr>
              <w:t xml:space="preserve">分；飞防项目技术方案符合项目区特点内容比较完整、有计划、详细较具体、组织较严谨、针对性较强的得4分；防项目技术方案不详细具体、组织不严谨、针对性不强的得1分； </w:t>
            </w:r>
          </w:p>
          <w:p w14:paraId="63DF07E3">
            <w:pPr>
              <w:jc w:val="left"/>
              <w:rPr>
                <w:color w:val="auto"/>
              </w:rPr>
            </w:pPr>
            <w:r>
              <w:rPr>
                <w:color w:val="auto"/>
              </w:rPr>
              <w:t>2、根据项目实施步骤及计划进度安排，飞防时间确定，飞防路线的设计，效果预测等的科学合理性及服务制度健全且质量保证措施的完备情况评分，飞防路线设计思路合理，飞机机型配备安全科学，能确保飞防安全和效果，起降点设置科学、经济、合理，与投入机型匹配性最佳的得7分，内容少一项扣1分，扣完为止；</w:t>
            </w:r>
          </w:p>
          <w:p w14:paraId="6DF689EF">
            <w:pPr>
              <w:jc w:val="left"/>
              <w:rPr>
                <w:color w:val="auto"/>
              </w:rPr>
            </w:pPr>
            <w:r>
              <w:rPr>
                <w:color w:val="auto"/>
              </w:rPr>
              <w:t xml:space="preserve"> 3、飞防用药安全科学，施药方案符合项目区特种养殖特点，能确保飞防效果，内容完整、详细具体、合理可行、组织严谨、针对性强的得6 分；飞防用药较安全科学，施药方案符合项目区特种养殖特点，能确保飞防效果，内容较完整、较详细具体、较合理可行、较组织严谨、较针对性强的得4 分；飞防用药安全科学，施药方案内容不全、方案一般的得1分； </w:t>
            </w:r>
          </w:p>
          <w:p w14:paraId="1A343F29">
            <w:pPr>
              <w:jc w:val="left"/>
              <w:rPr>
                <w:color w:val="auto"/>
              </w:rPr>
            </w:pPr>
            <w:r>
              <w:rPr>
                <w:color w:val="auto"/>
              </w:rPr>
              <w:t>4、虫情监测方案，按照不同区域、不同林分，有计划、有针对性地做好虫情监测的可行性及可靠度，内容完整、详细具体的得 6分；虫情监测方案，按照不同区域、不同林分，较有计划、较有针对性地做好虫情监测的可行性及可靠度，内容较完整、较详细具体的得4分，虫情监测方案内容不全，未按照不同区域、不同林分编写方案的1分；</w:t>
            </w:r>
          </w:p>
          <w:p w14:paraId="546976BB">
            <w:pPr>
              <w:jc w:val="left"/>
              <w:rPr>
                <w:color w:val="auto"/>
              </w:rPr>
            </w:pPr>
            <w:r>
              <w:rPr>
                <w:color w:val="auto"/>
              </w:rPr>
              <w:t xml:space="preserve"> 5、根据甲方提供的防治地块结合飞行航迹制定地面防治方案，针对可能存在的飞防不合格区域，制定补防方案，内容完整、详细具体、组织严谨、针对性强的的得 7分；防治方案，针对可能存在的飞防不合格区域，制定补防方案，内容较完整、较详细具体、组织较严谨、针对性较强的的得4分，防治方案，针对可能存在的飞防不合格区域，制定补防方案，内容</w:t>
            </w:r>
            <w:r>
              <w:rPr>
                <w:rFonts w:hint="eastAsia"/>
                <w:color w:val="auto"/>
              </w:rPr>
              <w:t>不</w:t>
            </w:r>
            <w:r>
              <w:rPr>
                <w:color w:val="auto"/>
              </w:rPr>
              <w:t xml:space="preserve">完整、粗糙、组织松散、针对性差的得1分。 </w:t>
            </w:r>
          </w:p>
          <w:p w14:paraId="6E62ACFD">
            <w:pPr>
              <w:jc w:val="left"/>
              <w:rPr>
                <w:color w:val="auto"/>
              </w:rPr>
            </w:pPr>
            <w:r>
              <w:rPr>
                <w:color w:val="auto"/>
              </w:rPr>
              <w:t>6、制定详细的应急预案，应急和保障机制健全，能够预见并有效应对各种突发事件，有明确的应急 组织机构，能落实到具体负责人，得5分；制定较为详细的应急预案，应急和保障机制较为健全，能够预见并有效应对主要突发事件，有明确的组织机构，得3分；制定应急预案，应急和保障机制不够健全，没有设立具体组织和落实人员，能应对主要突发事件，得1分。 没有内容不得分。</w:t>
            </w:r>
          </w:p>
        </w:tc>
      </w:tr>
      <w:tr w14:paraId="0A3217F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cantSplit/>
        </w:trPr>
        <w:tc>
          <w:tcPr>
            <w:tcW w:w="0" w:type="auto"/>
            <w:vMerge w:val="restart"/>
            <w:tcBorders>
              <w:top w:val="single" w:color="000000" w:sz="6" w:space="0"/>
              <w:left w:val="single" w:color="000000" w:sz="6" w:space="0"/>
              <w:bottom w:val="single" w:color="000000" w:sz="6" w:space="0"/>
              <w:right w:val="single" w:color="000000" w:sz="6" w:space="0"/>
            </w:tcBorders>
            <w:noWrap w:val="0"/>
            <w:vAlign w:val="center"/>
          </w:tcPr>
          <w:p w14:paraId="05F310FE">
            <w:pPr>
              <w:jc w:val="left"/>
              <w:rPr>
                <w:color w:val="auto"/>
              </w:rPr>
            </w:pPr>
            <w:r>
              <w:rPr>
                <w:color w:val="auto"/>
              </w:rPr>
              <w:t>其他</w:t>
            </w:r>
          </w:p>
        </w:tc>
        <w:tc>
          <w:tcPr>
            <w:tcW w:w="802" w:type="pct"/>
            <w:tcBorders>
              <w:top w:val="single" w:color="000000" w:sz="6" w:space="0"/>
              <w:left w:val="single" w:color="000000" w:sz="6" w:space="0"/>
              <w:bottom w:val="single" w:color="000000" w:sz="6" w:space="0"/>
              <w:right w:val="single" w:color="000000" w:sz="6" w:space="0"/>
            </w:tcBorders>
            <w:noWrap w:val="0"/>
            <w:vAlign w:val="center"/>
          </w:tcPr>
          <w:p w14:paraId="057D4404">
            <w:pPr>
              <w:jc w:val="left"/>
              <w:rPr>
                <w:color w:val="auto"/>
              </w:rPr>
            </w:pPr>
            <w:r>
              <w:rPr>
                <w:color w:val="auto"/>
              </w:rPr>
              <w:t>售后服务</w:t>
            </w:r>
          </w:p>
        </w:tc>
        <w:tc>
          <w:tcPr>
            <w:tcW w:w="500" w:type="pct"/>
            <w:tcBorders>
              <w:top w:val="single" w:color="000000" w:sz="6" w:space="0"/>
              <w:left w:val="single" w:color="000000" w:sz="6" w:space="0"/>
              <w:bottom w:val="single" w:color="000000" w:sz="6" w:space="0"/>
              <w:right w:val="single" w:color="000000" w:sz="6" w:space="0"/>
            </w:tcBorders>
            <w:noWrap w:val="0"/>
            <w:vAlign w:val="center"/>
          </w:tcPr>
          <w:p w14:paraId="2BF41BD9">
            <w:pPr>
              <w:jc w:val="left"/>
              <w:rPr>
                <w:color w:val="auto"/>
              </w:rPr>
            </w:pPr>
            <w:r>
              <w:rPr>
                <w:rFonts w:hint="eastAsia"/>
                <w:color w:val="auto"/>
                <w:lang w:val="en-US" w:eastAsia="zh-CN"/>
              </w:rPr>
              <w:t>6</w:t>
            </w:r>
            <w:r>
              <w:rPr>
                <w:color w:val="auto"/>
              </w:rPr>
              <w:t>.00分</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36C2BFE5">
            <w:pPr>
              <w:jc w:val="left"/>
              <w:rPr>
                <w:color w:val="auto"/>
              </w:rPr>
            </w:pPr>
            <w:r>
              <w:rPr>
                <w:color w:val="auto"/>
              </w:rPr>
              <w:t>评委会根据投标单位的售后服务和补防方案的科学合理性及满足要求的程度进行打分。内容完整、详细具体、合理可行、组织严谨、针对性强的得</w:t>
            </w:r>
            <w:r>
              <w:rPr>
                <w:rFonts w:hint="eastAsia"/>
                <w:color w:val="auto"/>
                <w:lang w:val="en-US" w:eastAsia="zh-CN"/>
              </w:rPr>
              <w:t>6</w:t>
            </w:r>
            <w:r>
              <w:rPr>
                <w:color w:val="auto"/>
              </w:rPr>
              <w:t>分；内容较完整、较详细具体、较合理可行、组织较严谨、针对性较强的得3分；售后服务方案内容欠缺，针对性和可行性较差的得1分，没有内容不得分。</w:t>
            </w:r>
          </w:p>
        </w:tc>
      </w:tr>
      <w:tr w14:paraId="72CDA83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cantSplit/>
        </w:trPr>
        <w:tc>
          <w:tcPr>
            <w:tcW w:w="0" w:type="auto"/>
            <w:vMerge w:val="continue"/>
            <w:tcBorders>
              <w:top w:val="single" w:color="000000" w:sz="6" w:space="0"/>
              <w:left w:val="single" w:color="000000" w:sz="6" w:space="0"/>
              <w:bottom w:val="single" w:color="000000" w:sz="6" w:space="0"/>
              <w:right w:val="single" w:color="000000" w:sz="6" w:space="0"/>
            </w:tcBorders>
            <w:noWrap w:val="0"/>
            <w:vAlign w:val="center"/>
          </w:tcPr>
          <w:p w14:paraId="37C8CFD5">
            <w:pPr>
              <w:jc w:val="left"/>
              <w:rPr>
                <w:color w:val="auto"/>
              </w:rPr>
            </w:pPr>
          </w:p>
        </w:tc>
        <w:tc>
          <w:tcPr>
            <w:tcW w:w="802" w:type="pct"/>
            <w:tcBorders>
              <w:top w:val="single" w:color="000000" w:sz="6" w:space="0"/>
              <w:left w:val="single" w:color="000000" w:sz="6" w:space="0"/>
              <w:bottom w:val="single" w:color="000000" w:sz="6" w:space="0"/>
              <w:right w:val="single" w:color="000000" w:sz="6" w:space="0"/>
            </w:tcBorders>
            <w:noWrap w:val="0"/>
            <w:vAlign w:val="center"/>
          </w:tcPr>
          <w:p w14:paraId="2070F1F0">
            <w:pPr>
              <w:jc w:val="left"/>
              <w:rPr>
                <w:color w:val="auto"/>
              </w:rPr>
            </w:pPr>
            <w:r>
              <w:rPr>
                <w:color w:val="auto"/>
              </w:rPr>
              <w:t>技术人员</w:t>
            </w:r>
          </w:p>
        </w:tc>
        <w:tc>
          <w:tcPr>
            <w:tcW w:w="500" w:type="pct"/>
            <w:tcBorders>
              <w:top w:val="single" w:color="000000" w:sz="6" w:space="0"/>
              <w:left w:val="single" w:color="000000" w:sz="6" w:space="0"/>
              <w:bottom w:val="single" w:color="000000" w:sz="6" w:space="0"/>
              <w:right w:val="single" w:color="000000" w:sz="6" w:space="0"/>
            </w:tcBorders>
            <w:noWrap w:val="0"/>
            <w:vAlign w:val="center"/>
          </w:tcPr>
          <w:p w14:paraId="26FC9C2A">
            <w:pPr>
              <w:jc w:val="left"/>
              <w:rPr>
                <w:color w:val="auto"/>
              </w:rPr>
            </w:pPr>
            <w:r>
              <w:rPr>
                <w:rFonts w:hint="eastAsia"/>
                <w:color w:val="auto"/>
                <w:lang w:val="en-US" w:eastAsia="zh-CN"/>
              </w:rPr>
              <w:t>5</w:t>
            </w:r>
            <w:r>
              <w:rPr>
                <w:color w:val="auto"/>
              </w:rPr>
              <w:t>.00分</w:t>
            </w:r>
          </w:p>
        </w:tc>
        <w:tc>
          <w:tcPr>
            <w:tcW w:w="0" w:type="auto"/>
            <w:tcBorders>
              <w:top w:val="single" w:color="000000" w:sz="6" w:space="0"/>
              <w:left w:val="single" w:color="000000" w:sz="6" w:space="0"/>
              <w:bottom w:val="single" w:color="000000" w:sz="6" w:space="0"/>
              <w:right w:val="single" w:color="000000" w:sz="6" w:space="0"/>
            </w:tcBorders>
            <w:noWrap w:val="0"/>
            <w:vAlign w:val="center"/>
          </w:tcPr>
          <w:p w14:paraId="1C5BB988">
            <w:pPr>
              <w:jc w:val="left"/>
              <w:rPr>
                <w:color w:val="auto"/>
              </w:rPr>
            </w:pPr>
            <w:r>
              <w:rPr>
                <w:rFonts w:hint="eastAsia"/>
                <w:color w:val="auto"/>
              </w:rPr>
              <w:t>1、</w:t>
            </w:r>
            <w:r>
              <w:rPr>
                <w:color w:val="auto"/>
              </w:rPr>
              <w:t>投标人拟派的项目负责人具有森保或林业或森防专业的高级及以上职称的，得</w:t>
            </w:r>
            <w:r>
              <w:rPr>
                <w:rFonts w:hint="eastAsia"/>
                <w:color w:val="auto"/>
                <w:lang w:val="en-US" w:eastAsia="zh-CN"/>
              </w:rPr>
              <w:t>2</w:t>
            </w:r>
            <w:r>
              <w:rPr>
                <w:color w:val="auto"/>
              </w:rPr>
              <w:t>分；中级职称的，得</w:t>
            </w:r>
            <w:r>
              <w:rPr>
                <w:rFonts w:hint="eastAsia"/>
                <w:color w:val="auto"/>
                <w:lang w:val="en-US" w:eastAsia="zh-CN"/>
              </w:rPr>
              <w:t>1</w:t>
            </w:r>
            <w:r>
              <w:rPr>
                <w:color w:val="auto"/>
              </w:rPr>
              <w:t>分。</w:t>
            </w:r>
          </w:p>
          <w:p w14:paraId="57A632F4">
            <w:pPr>
              <w:jc w:val="left"/>
              <w:rPr>
                <w:color w:val="auto"/>
              </w:rPr>
            </w:pPr>
            <w:r>
              <w:rPr>
                <w:color w:val="auto"/>
              </w:rPr>
              <w:t>2、拟派的技术负责人具有森保或林业或森防专业的高级及以上职称的，得</w:t>
            </w:r>
            <w:r>
              <w:rPr>
                <w:rFonts w:hint="eastAsia"/>
                <w:color w:val="auto"/>
                <w:lang w:val="en-US" w:eastAsia="zh-CN"/>
              </w:rPr>
              <w:t>2</w:t>
            </w:r>
            <w:r>
              <w:rPr>
                <w:color w:val="auto"/>
              </w:rPr>
              <w:t>分；中级职称的，得</w:t>
            </w:r>
            <w:r>
              <w:rPr>
                <w:rFonts w:hint="eastAsia"/>
                <w:color w:val="auto"/>
                <w:lang w:val="en-US" w:eastAsia="zh-CN"/>
              </w:rPr>
              <w:t>1</w:t>
            </w:r>
            <w:r>
              <w:rPr>
                <w:color w:val="auto"/>
              </w:rPr>
              <w:t>分</w:t>
            </w:r>
          </w:p>
          <w:p w14:paraId="282C3212">
            <w:pPr>
              <w:jc w:val="left"/>
              <w:rPr>
                <w:rFonts w:hint="eastAsia"/>
                <w:color w:val="auto"/>
              </w:rPr>
            </w:pPr>
            <w:r>
              <w:rPr>
                <w:color w:val="auto"/>
              </w:rPr>
              <w:t>3、现场组织人具有森保或林业或森防专业的高级及以上职称的，得1分；中级职称的，得0.5分。</w:t>
            </w:r>
          </w:p>
          <w:p w14:paraId="50614DDE">
            <w:pPr>
              <w:jc w:val="left"/>
              <w:rPr>
                <w:color w:val="auto"/>
              </w:rPr>
            </w:pPr>
            <w:r>
              <w:rPr>
                <w:color w:val="auto"/>
              </w:rPr>
              <w:t>注：需提供项目负责人、技术负责人和现场组织人的职称证书扫描件、投标截止时间前6个月任意一个月的养老保险缴纳证明材料扫描件，退休返聘人员需提供退休证明和劳务合同；缺项则不得分，成交人上述资料将随成交结果同步公开。</w:t>
            </w:r>
          </w:p>
        </w:tc>
      </w:tr>
    </w:tbl>
    <w:p w14:paraId="0134C9C8">
      <w:pPr>
        <w:spacing w:line="400" w:lineRule="exact"/>
        <w:ind w:firstLine="241"/>
        <w:rPr>
          <w:rFonts w:hint="eastAsia"/>
          <w:color w:val="000000" w:themeColor="text1"/>
          <w:sz w:val="24"/>
          <w:highlight w:val="white"/>
          <w14:textFill>
            <w14:solidFill>
              <w14:schemeClr w14:val="tx1"/>
            </w14:solidFill>
          </w14:textFill>
        </w:rPr>
      </w:pPr>
      <w:r>
        <w:rPr>
          <w:rFonts w:hint="eastAsia" w:eastAsia="仿宋_GB2312"/>
          <w:b/>
          <w:color w:val="000000" w:themeColor="text1"/>
          <w:sz w:val="24"/>
          <w:highlight w:val="white"/>
          <w14:textFill>
            <w14:solidFill>
              <w14:schemeClr w14:val="tx1"/>
            </w14:solidFill>
          </w14:textFill>
        </w:rPr>
        <w:t>（三）评标结果。</w:t>
      </w:r>
      <w:r>
        <w:rPr>
          <w:rFonts w:hint="eastAsia"/>
          <w:color w:val="000000" w:themeColor="text1"/>
          <w:sz w:val="24"/>
          <w:highlight w:val="white"/>
          <w14:textFill>
            <w14:solidFill>
              <w14:schemeClr w14:val="tx1"/>
            </w14:solidFill>
          </w14:textFill>
        </w:rPr>
        <w:t>评标委员会按照本办法规定推荐中标候选人，并形成评标报告。</w:t>
      </w:r>
    </w:p>
    <w:p w14:paraId="25346514">
      <w:pPr>
        <w:spacing w:line="400" w:lineRule="exact"/>
        <w:ind w:firstLine="241"/>
        <w:rPr>
          <w:rFonts w:hint="eastAsia" w:eastAsia="仿宋_GB2312"/>
          <w:b/>
          <w:color w:val="000000" w:themeColor="text1"/>
          <w:sz w:val="24"/>
          <w:highlight w:val="white"/>
          <w14:textFill>
            <w14:solidFill>
              <w14:schemeClr w14:val="tx1"/>
            </w14:solidFill>
          </w14:textFill>
        </w:rPr>
      </w:pPr>
      <w:r>
        <w:rPr>
          <w:rFonts w:hint="eastAsia" w:eastAsia="仿宋_GB2312"/>
          <w:b/>
          <w:color w:val="000000" w:themeColor="text1"/>
          <w:sz w:val="24"/>
          <w:highlight w:val="white"/>
          <w14:textFill>
            <w14:solidFill>
              <w14:schemeClr w14:val="tx1"/>
            </w14:solidFill>
          </w14:textFill>
        </w:rPr>
        <w:t>（四）政府采购政策功能落实</w:t>
      </w:r>
    </w:p>
    <w:p w14:paraId="3DD67439">
      <w:pPr>
        <w:spacing w:line="500" w:lineRule="exact"/>
        <w:ind w:firstLine="480"/>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本项目落实的政府采购政策对应以下</w:t>
      </w:r>
      <w:r>
        <w:rPr>
          <w:rFonts w:hint="eastAsia" w:ascii="宋体" w:hAnsi="宋体"/>
          <w:bCs/>
          <w:color w:val="000000" w:themeColor="text1"/>
          <w:sz w:val="24"/>
          <w14:textFill>
            <w14:solidFill>
              <w14:schemeClr w14:val="tx1"/>
            </w14:solidFill>
          </w14:textFill>
        </w:rPr>
        <w:t>序号为</w:t>
      </w:r>
      <w:r>
        <w:rPr>
          <w:rFonts w:hint="eastAsia" w:ascii="宋体" w:hAnsi="宋体"/>
          <w:bCs/>
          <w:color w:val="000000" w:themeColor="text1"/>
          <w:sz w:val="24"/>
          <w:u w:val="single"/>
          <w14:textFill>
            <w14:solidFill>
              <w14:schemeClr w14:val="tx1"/>
            </w14:solidFill>
          </w14:textFill>
        </w:rPr>
        <w:t xml:space="preserve"> </w:t>
      </w:r>
      <w:r>
        <w:rPr>
          <w:rFonts w:ascii="宋体" w:hAnsi="宋体"/>
          <w:bCs/>
          <w:color w:val="000000" w:themeColor="text1"/>
          <w:sz w:val="24"/>
          <w:u w:val="single"/>
          <w14:textFill>
            <w14:solidFill>
              <w14:schemeClr w14:val="tx1"/>
            </w14:solidFill>
          </w14:textFill>
        </w:rPr>
        <w:t>1、</w:t>
      </w:r>
      <w:r>
        <w:rPr>
          <w:rFonts w:hint="eastAsia" w:ascii="宋体" w:hAnsi="宋体"/>
          <w:bCs/>
          <w:color w:val="000000" w:themeColor="text1"/>
          <w:sz w:val="24"/>
          <w:u w:val="single"/>
          <w14:textFill>
            <w14:solidFill>
              <w14:schemeClr w14:val="tx1"/>
            </w14:solidFill>
          </w14:textFill>
        </w:rPr>
        <w:t xml:space="preserve">2  </w:t>
      </w:r>
    </w:p>
    <w:p w14:paraId="116CD656">
      <w:pPr>
        <w:numPr>
          <w:ilvl w:val="0"/>
          <w:numId w:val="5"/>
        </w:numPr>
        <w:spacing w:line="460" w:lineRule="exact"/>
        <w:ind w:firstLine="480"/>
        <w:rPr>
          <w:rFonts w:hint="eastAsia"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采购本国货物、工程和服务</w:t>
      </w:r>
    </w:p>
    <w:p w14:paraId="2D24A0CE">
      <w:pPr>
        <w:spacing w:line="460" w:lineRule="exact"/>
        <w:ind w:firstLine="480"/>
        <w:rPr>
          <w:rFonts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p>
    <w:p w14:paraId="22A7B59C">
      <w:pPr>
        <w:spacing w:line="460" w:lineRule="exact"/>
        <w:ind w:firstLine="480"/>
        <w:rPr>
          <w:rFonts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2、</w:t>
      </w:r>
      <w:r>
        <w:rPr>
          <w:rFonts w:cs="仿宋_GB2312"/>
          <w:color w:val="000000" w:themeColor="text1"/>
          <w:sz w:val="24"/>
          <w:highlight w:val="white"/>
          <w14:textFill>
            <w14:solidFill>
              <w14:schemeClr w14:val="tx1"/>
            </w14:solidFill>
          </w14:textFill>
        </w:rPr>
        <w:t>中小企业政策</w:t>
      </w:r>
    </w:p>
    <w:p w14:paraId="31AF4FB2">
      <w:pPr>
        <w:spacing w:line="460" w:lineRule="exact"/>
        <w:ind w:firstLine="480"/>
        <w:rPr>
          <w:rFonts w:hint="eastAsia"/>
          <w:color w:val="000000" w:themeColor="text1"/>
          <w:sz w:val="24"/>
          <w14:textFill>
            <w14:solidFill>
              <w14:schemeClr w14:val="tx1"/>
            </w14:solidFill>
          </w14:textFill>
        </w:rPr>
      </w:pPr>
      <w:r>
        <w:rPr>
          <w:rFonts w:hint="eastAsia"/>
          <w:color w:val="000000" w:themeColor="text1"/>
          <w:sz w:val="24"/>
          <w:highlight w:val="white"/>
          <w14:textFill>
            <w14:solidFill>
              <w14:schemeClr w14:val="tx1"/>
            </w14:solidFill>
          </w14:textFill>
        </w:rPr>
        <w:t>本项目按以下</w:t>
      </w:r>
      <w:r>
        <w:rPr>
          <w:rFonts w:hint="eastAsia"/>
          <w:color w:val="000000" w:themeColor="text1"/>
          <w:sz w:val="24"/>
          <w14:textFill>
            <w14:solidFill>
              <w14:schemeClr w14:val="tx1"/>
            </w14:solidFill>
          </w14:textFill>
        </w:rPr>
        <w:t>第</w:t>
      </w:r>
      <w:r>
        <w:rPr>
          <w:rFonts w:hint="eastAsia"/>
          <w:bCs/>
          <w:color w:val="000000" w:themeColor="text1"/>
          <w:sz w:val="24"/>
          <w:u w:val="single"/>
          <w14:textFill>
            <w14:solidFill>
              <w14:schemeClr w14:val="tx1"/>
            </w14:solidFill>
          </w14:textFill>
        </w:rPr>
        <w:t>（1）</w:t>
      </w:r>
      <w:r>
        <w:rPr>
          <w:rFonts w:hint="eastAsia"/>
          <w:color w:val="000000" w:themeColor="text1"/>
          <w:sz w:val="24"/>
          <w14:textFill>
            <w14:solidFill>
              <w14:schemeClr w14:val="tx1"/>
            </w14:solidFill>
          </w14:textFill>
        </w:rPr>
        <w:t>种政策确定本项目落实的中小企业政策：</w:t>
      </w:r>
    </w:p>
    <w:p w14:paraId="600CCB72">
      <w:pPr>
        <w:spacing w:line="460" w:lineRule="exact"/>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（1）本项目专门面向中小企</w:t>
      </w:r>
      <w:r>
        <w:rPr>
          <w:rFonts w:hint="eastAsia"/>
          <w:color w:val="000000" w:themeColor="text1"/>
          <w:sz w:val="24"/>
          <w:highlight w:val="white"/>
          <w14:textFill>
            <w14:solidFill>
              <w14:schemeClr w14:val="tx1"/>
            </w14:solidFill>
          </w14:textFill>
        </w:rPr>
        <w:t>业（含监狱企业、残疾人福</w:t>
      </w:r>
      <w:r>
        <w:rPr>
          <w:rFonts w:hint="eastAsia"/>
          <w:color w:val="000000" w:themeColor="text1"/>
          <w:sz w:val="24"/>
          <w14:textFill>
            <w14:solidFill>
              <w14:schemeClr w14:val="tx1"/>
            </w14:solidFill>
          </w14:textFill>
        </w:rPr>
        <w:t>利企业）采购。</w:t>
      </w:r>
    </w:p>
    <w:p w14:paraId="69D32030">
      <w:pPr>
        <w:spacing w:line="460" w:lineRule="exact"/>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w:t>
      </w:r>
      <w:r>
        <w:rPr>
          <w:rFonts w:hint="eastAsia" w:cs="仿宋_GB2312"/>
          <w:color w:val="000000" w:themeColor="text1"/>
          <w:sz w:val="24"/>
          <w14:textFill>
            <w14:solidFill>
              <w14:schemeClr w14:val="tx1"/>
            </w14:solidFill>
          </w14:textFill>
        </w:rPr>
        <w:t>投标人提供的服务符合下列情形的，对小微企业报价给予</w:t>
      </w:r>
      <w:r>
        <w:rPr>
          <w:rFonts w:hint="eastAsia" w:cs="仿宋_GB2312"/>
          <w:color w:val="000000" w:themeColor="text1"/>
          <w:sz w:val="24"/>
          <w:u w:val="single"/>
          <w14:textFill>
            <w14:solidFill>
              <w14:schemeClr w14:val="tx1"/>
            </w14:solidFill>
          </w14:textFill>
        </w:rPr>
        <w:t xml:space="preserve"> </w:t>
      </w:r>
      <w:r>
        <w:rPr>
          <w:rFonts w:cs="仿宋_GB2312"/>
          <w:color w:val="000000" w:themeColor="text1"/>
          <w:sz w:val="24"/>
          <w:u w:val="single"/>
          <w14:textFill>
            <w14:solidFill>
              <w14:schemeClr w14:val="tx1"/>
            </w14:solidFill>
          </w14:textFill>
        </w:rPr>
        <w:t>/</w:t>
      </w:r>
      <w:r>
        <w:rPr>
          <w:rFonts w:hint="eastAsia" w:cs="仿宋_GB2312"/>
          <w:color w:val="000000" w:themeColor="text1"/>
          <w:sz w:val="24"/>
          <w:u w:val="single"/>
          <w14:textFill>
            <w14:solidFill>
              <w14:schemeClr w14:val="tx1"/>
            </w14:solidFill>
          </w14:textFill>
        </w:rPr>
        <w:t>%</w:t>
      </w:r>
      <w:r>
        <w:rPr>
          <w:rFonts w:hint="eastAsia" w:cs="仿宋_GB2312"/>
          <w:color w:val="000000" w:themeColor="text1"/>
          <w:sz w:val="24"/>
          <w14:textFill>
            <w14:solidFill>
              <w14:schemeClr w14:val="tx1"/>
            </w14:solidFill>
          </w14:textFill>
        </w:rPr>
        <w:t>的扣除，用扣除后的价格参加评审。</w:t>
      </w:r>
    </w:p>
    <w:p w14:paraId="226AA32A">
      <w:pPr>
        <w:spacing w:line="460" w:lineRule="exact"/>
        <w:ind w:firstLine="480"/>
        <w:rPr>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在服务采购项目中，服务由中小企业承接，即提供服务的人员为中小企业依照《中华人民共和国劳动合同法》订立劳动合同的从业人员。</w:t>
      </w:r>
    </w:p>
    <w:p w14:paraId="5B60B7F1">
      <w:pPr>
        <w:spacing w:line="460" w:lineRule="exact"/>
        <w:ind w:firstLine="480"/>
        <w:rPr>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注：①参加投标的中小企业，应当按照《政府采购促进中小企业发展管理办法》（财库〔2020〕46号）规定，出具《中小企业声明函》，中小企业划型依据《关于印发中小企业划型标准规定的通知》（工信部联企业〔2011〕300 号）。</w:t>
      </w:r>
    </w:p>
    <w:p w14:paraId="2ACFB1DA">
      <w:pPr>
        <w:spacing w:line="460" w:lineRule="exact"/>
        <w:ind w:firstLine="480"/>
        <w:rPr>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3254E9FB">
      <w:pPr>
        <w:spacing w:line="460" w:lineRule="exact"/>
        <w:ind w:firstLine="480"/>
        <w:rPr>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78971995">
      <w:pPr>
        <w:spacing w:line="460" w:lineRule="exact"/>
        <w:ind w:firstLine="480"/>
        <w:rPr>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p>
    <w:p w14:paraId="3DD42DDA">
      <w:pPr>
        <w:spacing w:line="460" w:lineRule="exact"/>
        <w:ind w:firstLine="480"/>
        <w:rPr>
          <w:rFonts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3、政府采购节能产品、环境标志产品</w:t>
      </w:r>
    </w:p>
    <w:p w14:paraId="2622E7B7">
      <w:pPr>
        <w:spacing w:line="460" w:lineRule="exact"/>
        <w:ind w:firstLine="480"/>
        <w:rPr>
          <w:rFonts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732A8813">
      <w:pPr>
        <w:spacing w:line="460" w:lineRule="exact"/>
        <w:ind w:firstLine="480"/>
        <w:rPr>
          <w:rFonts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（2）采购人拟采购的产品属于政府强制采购的节能产品品目清单范围的，投标人须提供国家确定的认证机构出具的、处于有效期之内的节能产品认证证书的，否则无效标处理。</w:t>
      </w:r>
    </w:p>
    <w:p w14:paraId="4D9B71EB">
      <w:pPr>
        <w:spacing w:line="460" w:lineRule="exact"/>
        <w:ind w:firstLine="480"/>
        <w:rPr>
          <w:rFonts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（3）采购人拟采购的产品属于优先采购的节能环保品目清单范围的，按以下条件优先采购：</w:t>
      </w:r>
    </w:p>
    <w:p w14:paraId="6E97E449">
      <w:pPr>
        <w:spacing w:line="460" w:lineRule="exact"/>
        <w:ind w:firstLine="480"/>
        <w:rPr>
          <w:rFonts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采用综合评分法的项目，对提供有效节能环保证书的投标人加分。</w:t>
      </w:r>
    </w:p>
    <w:p w14:paraId="11F04A1C">
      <w:pPr>
        <w:spacing w:line="460" w:lineRule="exact"/>
        <w:ind w:firstLine="480"/>
        <w:rPr>
          <w:rFonts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采用最低评标价法的项目，同等条件下优先推荐提供有效节能环保证书多的投标人为中标人。</w:t>
      </w:r>
    </w:p>
    <w:p w14:paraId="5291D871">
      <w:pPr>
        <w:spacing w:line="460" w:lineRule="exact"/>
        <w:ind w:firstLine="480"/>
        <w:rPr>
          <w:rFonts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4、商品包装、快递包装政府采购需求标准（试行）</w:t>
      </w:r>
    </w:p>
    <w:p w14:paraId="6756F901">
      <w:pPr>
        <w:spacing w:line="460" w:lineRule="exact"/>
        <w:ind w:firstLine="480"/>
        <w:rPr>
          <w:rFonts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为助力打好污染防治攻坚战，推广使用绿色包装，根据财政部印发的《商品包装政府采购需求标准（试行）》、《快递包装政府采购需求标准（试行）》，如本项目涉及商品包装和快递包装的，具体需求详见第四章采购需求。</w:t>
      </w:r>
    </w:p>
    <w:p w14:paraId="4913674A">
      <w:pPr>
        <w:spacing w:line="460" w:lineRule="exact"/>
        <w:ind w:firstLine="480"/>
        <w:rPr>
          <w:rFonts w:cs="仿宋_GB2312"/>
          <w:color w:val="000000" w:themeColor="text1"/>
          <w:sz w:val="24"/>
          <w:highlight w:val="white"/>
          <w14:textFill>
            <w14:solidFill>
              <w14:schemeClr w14:val="tx1"/>
            </w14:solidFill>
          </w14:textFill>
        </w:rPr>
      </w:pPr>
      <w:r>
        <w:rPr>
          <w:rFonts w:hint="eastAsia" w:cs="仿宋_GB2312"/>
          <w:color w:val="000000" w:themeColor="text1"/>
          <w:sz w:val="24"/>
          <w:highlight w:val="white"/>
          <w14:textFill>
            <w14:solidFill>
              <w14:schemeClr w14:val="tx1"/>
            </w14:solidFill>
          </w14:textFill>
        </w:rPr>
        <w:t>5、绿色数据中心政府采购需求标准（试行）</w:t>
      </w:r>
    </w:p>
    <w:p w14:paraId="45C193AA">
      <w:pPr>
        <w:spacing w:line="460" w:lineRule="exact"/>
        <w:ind w:firstLine="480"/>
        <w:rPr>
          <w:rFonts w:hint="eastAsia"/>
          <w:color w:val="000000" w:themeColor="text1"/>
          <w14:textFill>
            <w14:solidFill>
              <w14:schemeClr w14:val="tx1"/>
            </w14:solidFill>
          </w14:textFill>
        </w:rPr>
      </w:pPr>
      <w:r>
        <w:rPr>
          <w:rFonts w:hint="eastAsia" w:cs="仿宋_GB2312"/>
          <w:color w:val="000000" w:themeColor="text1"/>
          <w:sz w:val="24"/>
          <w:highlight w:val="white"/>
          <w14:textFill>
            <w14:solidFill>
              <w14:schemeClr w14:val="tx1"/>
            </w14:solidFill>
          </w14:textFill>
        </w:rPr>
        <w:t>为加快数据中心绿色转型，根据财政部 生态环境部 工业和信息化部关于印发《绿色数据中心政府采购需求标准（试行）》的通知），本项目如涉及绿色数据中心，具体需求详见第四章采购需求。</w:t>
      </w:r>
    </w:p>
    <w:p w14:paraId="1F07DFFE">
      <w:pPr>
        <w:rPr>
          <w:rFonts w:hint="eastAsia"/>
          <w:color w:val="000000" w:themeColor="text1"/>
          <w14:textFill>
            <w14:solidFill>
              <w14:schemeClr w14:val="tx1"/>
            </w14:solidFill>
          </w14:textFill>
        </w:rPr>
      </w:pPr>
    </w:p>
    <w:p w14:paraId="1478985D">
      <w:pPr>
        <w:rPr>
          <w:rFonts w:hint="eastAsia"/>
          <w:color w:val="000000" w:themeColor="text1"/>
          <w14:textFill>
            <w14:solidFill>
              <w14:schemeClr w14:val="tx1"/>
            </w14:solidFill>
          </w14:textFill>
        </w:rPr>
      </w:pPr>
    </w:p>
    <w:p w14:paraId="1CC046ED">
      <w:pPr>
        <w:pStyle w:val="259"/>
        <w:rPr>
          <w:rFonts w:hint="eastAsia" w:ascii="Times New Roman" w:hAnsi="Times New Roman"/>
          <w:color w:val="000000" w:themeColor="text1"/>
          <w14:textFill>
            <w14:solidFill>
              <w14:schemeClr w14:val="tx1"/>
            </w14:solidFill>
          </w14:textFill>
        </w:rPr>
      </w:pPr>
    </w:p>
    <w:p w14:paraId="66701415">
      <w:pPr>
        <w:pStyle w:val="257"/>
        <w:rPr>
          <w:rFonts w:hint="eastAsia" w:ascii="Times New Roman" w:hAnsi="Times New Roman"/>
          <w:color w:val="000000" w:themeColor="text1"/>
          <w14:textFill>
            <w14:solidFill>
              <w14:schemeClr w14:val="tx1"/>
            </w14:solidFill>
          </w14:textFill>
        </w:rPr>
      </w:pPr>
    </w:p>
    <w:p w14:paraId="5A20495E">
      <w:pPr>
        <w:pStyle w:val="257"/>
        <w:rPr>
          <w:rFonts w:ascii="Times New Roman" w:hAnsi="Times New Roman" w:eastAsia="宋体"/>
          <w:color w:val="000000" w:themeColor="text1"/>
          <w14:textFill>
            <w14:solidFill>
              <w14:schemeClr w14:val="tx1"/>
            </w14:solidFill>
          </w14:textFill>
        </w:rPr>
      </w:pPr>
    </w:p>
    <w:p w14:paraId="1C9C24AB">
      <w:pPr>
        <w:pStyle w:val="257"/>
        <w:rPr>
          <w:rFonts w:ascii="Times New Roman" w:hAnsi="Times New Roman" w:eastAsia="宋体"/>
          <w:color w:val="000000" w:themeColor="text1"/>
          <w14:textFill>
            <w14:solidFill>
              <w14:schemeClr w14:val="tx1"/>
            </w14:solidFill>
          </w14:textFill>
        </w:rPr>
      </w:pPr>
    </w:p>
    <w:p w14:paraId="2592763C">
      <w:pPr>
        <w:pStyle w:val="257"/>
        <w:rPr>
          <w:rFonts w:ascii="Times New Roman" w:hAnsi="Times New Roman" w:eastAsia="宋体"/>
          <w:color w:val="000000" w:themeColor="text1"/>
          <w14:textFill>
            <w14:solidFill>
              <w14:schemeClr w14:val="tx1"/>
            </w14:solidFill>
          </w14:textFill>
        </w:rPr>
      </w:pPr>
    </w:p>
    <w:p w14:paraId="018FB442">
      <w:pPr>
        <w:pStyle w:val="257"/>
        <w:rPr>
          <w:rFonts w:ascii="Times New Roman" w:hAnsi="Times New Roman" w:eastAsia="宋体"/>
          <w:color w:val="000000" w:themeColor="text1"/>
          <w14:textFill>
            <w14:solidFill>
              <w14:schemeClr w14:val="tx1"/>
            </w14:solidFill>
          </w14:textFill>
        </w:rPr>
      </w:pPr>
    </w:p>
    <w:p w14:paraId="0D2CF01B">
      <w:pPr>
        <w:pStyle w:val="257"/>
        <w:rPr>
          <w:rFonts w:hint="eastAsia" w:ascii="Times New Roman" w:hAnsi="Times New Roman" w:eastAsia="宋体"/>
          <w:color w:val="000000" w:themeColor="text1"/>
          <w14:textFill>
            <w14:solidFill>
              <w14:schemeClr w14:val="tx1"/>
            </w14:solidFill>
          </w14:textFill>
        </w:rPr>
      </w:pPr>
    </w:p>
    <w:p w14:paraId="565BB00A">
      <w:pPr>
        <w:rPr>
          <w:rFonts w:hint="eastAsia"/>
          <w:color w:val="000000" w:themeColor="text1"/>
          <w14:textFill>
            <w14:solidFill>
              <w14:schemeClr w14:val="tx1"/>
            </w14:solidFill>
          </w14:textFill>
        </w:rPr>
      </w:pPr>
    </w:p>
    <w:p w14:paraId="55BCF292">
      <w:pPr>
        <w:pStyle w:val="182"/>
        <w:rPr>
          <w:rFonts w:hint="eastAsia" w:ascii="Times New Roman" w:eastAsia="黑体"/>
          <w:bCs/>
          <w:color w:val="000000" w:themeColor="text1"/>
          <w:sz w:val="44"/>
          <w14:textFill>
            <w14:solidFill>
              <w14:schemeClr w14:val="tx1"/>
            </w14:solidFill>
          </w14:textFill>
        </w:rPr>
      </w:pPr>
      <w:r>
        <w:rPr>
          <w:rFonts w:hint="eastAsia" w:ascii="Times New Roman" w:eastAsia="黑体"/>
          <w:bCs/>
          <w:color w:val="000000" w:themeColor="text1"/>
          <w:sz w:val="44"/>
          <w14:textFill>
            <w14:solidFill>
              <w14:schemeClr w14:val="tx1"/>
            </w14:solidFill>
          </w14:textFill>
        </w:rPr>
        <w:t>第六章  投标</w:t>
      </w:r>
      <w:bookmarkEnd w:id="198"/>
      <w:bookmarkEnd w:id="199"/>
      <w:bookmarkEnd w:id="200"/>
      <w:r>
        <w:rPr>
          <w:rFonts w:hint="eastAsia" w:ascii="Times New Roman" w:eastAsia="黑体"/>
          <w:bCs/>
          <w:color w:val="000000" w:themeColor="text1"/>
          <w:sz w:val="44"/>
          <w14:textFill>
            <w14:solidFill>
              <w14:schemeClr w14:val="tx1"/>
            </w14:solidFill>
          </w14:textFill>
        </w:rPr>
        <w:t xml:space="preserve">文件格式 </w:t>
      </w:r>
    </w:p>
    <w:p w14:paraId="62B0FB86">
      <w:pPr>
        <w:jc w:val="center"/>
        <w:rPr>
          <w:rFonts w:hint="eastAsia"/>
          <w:b/>
          <w:color w:val="000000" w:themeColor="text1"/>
          <w:sz w:val="72"/>
          <w14:textFill>
            <w14:solidFill>
              <w14:schemeClr w14:val="tx1"/>
            </w14:solidFill>
          </w14:textFill>
        </w:rPr>
      </w:pPr>
      <w:bookmarkStart w:id="201" w:name="_Hlt26671244"/>
      <w:bookmarkEnd w:id="201"/>
      <w:bookmarkStart w:id="202" w:name="_Hlt26955039"/>
      <w:bookmarkEnd w:id="202"/>
      <w:bookmarkStart w:id="203" w:name="_Toc120614282"/>
      <w:bookmarkStart w:id="204" w:name="_Toc26554094"/>
      <w:bookmarkStart w:id="205" w:name="_Toc49090576"/>
    </w:p>
    <w:p w14:paraId="04910B00">
      <w:pPr>
        <w:jc w:val="center"/>
        <w:rPr>
          <w:rFonts w:hint="eastAsia"/>
          <w:b/>
          <w:color w:val="000000" w:themeColor="text1"/>
          <w:sz w:val="72"/>
          <w14:textFill>
            <w14:solidFill>
              <w14:schemeClr w14:val="tx1"/>
            </w14:solidFill>
          </w14:textFill>
        </w:rPr>
      </w:pPr>
      <w:r>
        <w:rPr>
          <w:rFonts w:hint="eastAsia"/>
          <w:b/>
          <w:color w:val="000000" w:themeColor="text1"/>
          <w:sz w:val="72"/>
          <w14:textFill>
            <w14:solidFill>
              <w14:schemeClr w14:val="tx1"/>
            </w14:solidFill>
          </w14:textFill>
        </w:rPr>
        <w:t>投  标  文  件</w:t>
      </w:r>
    </w:p>
    <w:p w14:paraId="2EB8F6FF">
      <w:pPr>
        <w:jc w:val="center"/>
        <w:rPr>
          <w:rFonts w:hint="eastAsia"/>
          <w:b/>
          <w:color w:val="000000" w:themeColor="text1"/>
          <w:sz w:val="72"/>
          <w14:textFill>
            <w14:solidFill>
              <w14:schemeClr w14:val="tx1"/>
            </w14:solidFill>
          </w14:textFill>
        </w:rPr>
      </w:pPr>
    </w:p>
    <w:p w14:paraId="049A3ED6">
      <w:pPr>
        <w:jc w:val="center"/>
        <w:rPr>
          <w:rFonts w:hint="eastAsia"/>
          <w:b/>
          <w:color w:val="000000" w:themeColor="text1"/>
          <w:sz w:val="72"/>
          <w14:textFill>
            <w14:solidFill>
              <w14:schemeClr w14:val="tx1"/>
            </w14:solidFill>
          </w14:textFill>
        </w:rPr>
      </w:pPr>
    </w:p>
    <w:p w14:paraId="6A9E7AB5">
      <w:pPr>
        <w:jc w:val="center"/>
        <w:rPr>
          <w:rFonts w:hint="eastAsia"/>
          <w:b/>
          <w:color w:val="000000" w:themeColor="text1"/>
          <w:sz w:val="36"/>
          <w14:textFill>
            <w14:solidFill>
              <w14:schemeClr w14:val="tx1"/>
            </w14:solidFill>
          </w14:textFill>
        </w:rPr>
      </w:pPr>
    </w:p>
    <w:p w14:paraId="0E54BFC8">
      <w:pPr>
        <w:jc w:val="center"/>
        <w:rPr>
          <w:rFonts w:hint="eastAsia"/>
          <w:b/>
          <w:color w:val="000000" w:themeColor="text1"/>
          <w:sz w:val="36"/>
          <w14:textFill>
            <w14:solidFill>
              <w14:schemeClr w14:val="tx1"/>
            </w14:solidFill>
          </w14:textFill>
        </w:rPr>
      </w:pPr>
    </w:p>
    <w:p w14:paraId="78594F77">
      <w:pPr>
        <w:jc w:val="center"/>
        <w:rPr>
          <w:rFonts w:hint="eastAsia"/>
          <w:b/>
          <w:color w:val="000000" w:themeColor="text1"/>
          <w:sz w:val="36"/>
          <w14:textFill>
            <w14:solidFill>
              <w14:schemeClr w14:val="tx1"/>
            </w14:solidFill>
          </w14:textFill>
        </w:rPr>
      </w:pPr>
    </w:p>
    <w:p w14:paraId="2D882898">
      <w:pPr>
        <w:ind w:firstLine="1084"/>
        <w:rPr>
          <w:rFonts w:hint="eastAsia"/>
          <w:b/>
          <w:color w:val="000000" w:themeColor="text1"/>
          <w:sz w:val="36"/>
          <w14:textFill>
            <w14:solidFill>
              <w14:schemeClr w14:val="tx1"/>
            </w14:solidFill>
          </w14:textFill>
        </w:rPr>
      </w:pPr>
      <w:r>
        <w:rPr>
          <w:rFonts w:hint="eastAsia"/>
          <w:b/>
          <w:color w:val="000000" w:themeColor="text1"/>
          <w:sz w:val="36"/>
          <w14:textFill>
            <w14:solidFill>
              <w14:schemeClr w14:val="tx1"/>
            </w14:solidFill>
          </w14:textFill>
        </w:rPr>
        <w:t>项 目 名 称：</w:t>
      </w:r>
      <w:r>
        <w:rPr>
          <w:rFonts w:hint="eastAsia"/>
          <w:b/>
          <w:color w:val="000000" w:themeColor="text1"/>
          <w:sz w:val="36"/>
          <w:u w:val="single"/>
          <w14:textFill>
            <w14:solidFill>
              <w14:schemeClr w14:val="tx1"/>
            </w14:solidFill>
          </w14:textFill>
        </w:rPr>
        <w:t xml:space="preserve">               </w:t>
      </w:r>
    </w:p>
    <w:p w14:paraId="4A0925A0">
      <w:pPr>
        <w:ind w:firstLine="1084"/>
        <w:rPr>
          <w:rFonts w:hint="eastAsia"/>
          <w:b/>
          <w:color w:val="000000" w:themeColor="text1"/>
          <w:sz w:val="36"/>
          <w:u w:val="single"/>
          <w14:textFill>
            <w14:solidFill>
              <w14:schemeClr w14:val="tx1"/>
            </w14:solidFill>
          </w14:textFill>
        </w:rPr>
      </w:pPr>
      <w:r>
        <w:rPr>
          <w:rFonts w:hint="eastAsia"/>
          <w:b/>
          <w:color w:val="000000" w:themeColor="text1"/>
          <w:sz w:val="36"/>
          <w14:textFill>
            <w14:solidFill>
              <w14:schemeClr w14:val="tx1"/>
            </w14:solidFill>
          </w14:textFill>
        </w:rPr>
        <w:t>项 目 编 号：</w:t>
      </w:r>
      <w:r>
        <w:rPr>
          <w:rFonts w:hint="eastAsia"/>
          <w:b/>
          <w:color w:val="000000" w:themeColor="text1"/>
          <w:sz w:val="36"/>
          <w:u w:val="single"/>
          <w14:textFill>
            <w14:solidFill>
              <w14:schemeClr w14:val="tx1"/>
            </w14:solidFill>
          </w14:textFill>
        </w:rPr>
        <w:t xml:space="preserve">               </w:t>
      </w:r>
    </w:p>
    <w:p w14:paraId="31809DF9">
      <w:pPr>
        <w:rPr>
          <w:rFonts w:hint="eastAsia"/>
          <w:b/>
          <w:color w:val="000000" w:themeColor="text1"/>
          <w:sz w:val="36"/>
          <w:u w:val="single"/>
          <w14:textFill>
            <w14:solidFill>
              <w14:schemeClr w14:val="tx1"/>
            </w14:solidFill>
          </w14:textFill>
        </w:rPr>
      </w:pPr>
      <w:r>
        <w:rPr>
          <w:rFonts w:hint="eastAsia"/>
          <w:b/>
          <w:color w:val="000000" w:themeColor="text1"/>
          <w:sz w:val="36"/>
          <w14:textFill>
            <w14:solidFill>
              <w14:schemeClr w14:val="tx1"/>
            </w14:solidFill>
          </w14:textFill>
        </w:rPr>
        <w:t xml:space="preserve">      投标人名称 ：</w:t>
      </w:r>
      <w:r>
        <w:rPr>
          <w:rFonts w:hint="eastAsia"/>
          <w:b/>
          <w:color w:val="000000" w:themeColor="text1"/>
          <w:sz w:val="36"/>
          <w:u w:val="single"/>
          <w14:textFill>
            <w14:solidFill>
              <w14:schemeClr w14:val="tx1"/>
            </w14:solidFill>
          </w14:textFill>
        </w:rPr>
        <w:t>（加盖CA电子公章）</w:t>
      </w:r>
    </w:p>
    <w:p w14:paraId="76ED2A63">
      <w:pPr>
        <w:rPr>
          <w:rFonts w:hint="eastAsia"/>
          <w:b/>
          <w:color w:val="000000" w:themeColor="text1"/>
          <w:sz w:val="36"/>
          <w:u w:val="single"/>
          <w14:textFill>
            <w14:solidFill>
              <w14:schemeClr w14:val="tx1"/>
            </w14:solidFill>
          </w14:textFill>
        </w:rPr>
      </w:pPr>
      <w:r>
        <w:rPr>
          <w:rFonts w:hint="eastAsia"/>
          <w:b/>
          <w:color w:val="000000" w:themeColor="text1"/>
          <w:sz w:val="36"/>
          <w14:textFill>
            <w14:solidFill>
              <w14:schemeClr w14:val="tx1"/>
            </w14:solidFill>
          </w14:textFill>
        </w:rPr>
        <w:t xml:space="preserve">      日      期 ：</w:t>
      </w:r>
      <w:r>
        <w:rPr>
          <w:rFonts w:hint="eastAsia"/>
          <w:b/>
          <w:color w:val="000000" w:themeColor="text1"/>
          <w:sz w:val="36"/>
          <w:u w:val="single"/>
          <w14:textFill>
            <w14:solidFill>
              <w14:schemeClr w14:val="tx1"/>
            </w14:solidFill>
          </w14:textFill>
        </w:rPr>
        <w:t xml:space="preserve">               </w:t>
      </w:r>
    </w:p>
    <w:p w14:paraId="27B9B7EB">
      <w:pPr>
        <w:spacing w:line="440" w:lineRule="exact"/>
        <w:jc w:val="center"/>
        <w:rPr>
          <w:rFonts w:hint="eastAsia"/>
          <w:b/>
          <w:bCs/>
          <w:color w:val="000000" w:themeColor="text1"/>
          <w:sz w:val="32"/>
          <w:szCs w:val="32"/>
          <w14:textFill>
            <w14:solidFill>
              <w14:schemeClr w14:val="tx1"/>
            </w14:solidFill>
          </w14:textFill>
        </w:rPr>
      </w:pPr>
    </w:p>
    <w:p w14:paraId="4750D5C0">
      <w:pPr>
        <w:spacing w:line="440" w:lineRule="exact"/>
        <w:rPr>
          <w:color w:val="000000" w:themeColor="text1"/>
          <w14:textFill>
            <w14:solidFill>
              <w14:schemeClr w14:val="tx1"/>
            </w14:solidFill>
          </w14:textFill>
        </w:rPr>
      </w:pPr>
    </w:p>
    <w:p w14:paraId="3AD63B35">
      <w:pPr>
        <w:ind w:firstLine="1084"/>
        <w:rPr>
          <w:b/>
          <w:bCs/>
          <w:color w:val="000000" w:themeColor="text1"/>
          <w:sz w:val="32"/>
          <w:szCs w:val="32"/>
          <w14:textFill>
            <w14:solidFill>
              <w14:schemeClr w14:val="tx1"/>
            </w14:solidFill>
          </w14:textFill>
        </w:rPr>
      </w:pPr>
      <w:r>
        <w:rPr>
          <w:b/>
          <w:color w:val="000000" w:themeColor="text1"/>
          <w:sz w:val="36"/>
          <w:u w:val="single"/>
          <w14:textFill>
            <w14:solidFill>
              <w14:schemeClr w14:val="tx1"/>
            </w14:solidFill>
          </w14:textFill>
        </w:rPr>
        <w:br w:type="page" w:clear="all"/>
      </w:r>
    </w:p>
    <w:p w14:paraId="577FAE8C">
      <w:pPr>
        <w:spacing w:line="440" w:lineRule="exact"/>
        <w:jc w:val="center"/>
        <w:rPr>
          <w:rFonts w:hint="eastAsia"/>
          <w:b/>
          <w:bCs/>
          <w:color w:val="000000" w:themeColor="text1"/>
          <w:sz w:val="32"/>
          <w:szCs w:val="32"/>
          <w14:textFill>
            <w14:solidFill>
              <w14:schemeClr w14:val="tx1"/>
            </w14:solidFill>
          </w14:textFill>
        </w:rPr>
      </w:pPr>
      <w:r>
        <w:rPr>
          <w:rFonts w:hint="eastAsia"/>
          <w:b/>
          <w:bCs/>
          <w:color w:val="000000" w:themeColor="text1"/>
          <w:sz w:val="32"/>
          <w:szCs w:val="32"/>
          <w14:textFill>
            <w14:solidFill>
              <w14:schemeClr w14:val="tx1"/>
            </w14:solidFill>
          </w14:textFill>
        </w:rPr>
        <w:t>投标文件目录</w:t>
      </w:r>
    </w:p>
    <w:p w14:paraId="522D3961">
      <w:pPr>
        <w:spacing w:line="440" w:lineRule="exact"/>
        <w:jc w:val="center"/>
        <w:rPr>
          <w:rFonts w:hint="eastAsia"/>
          <w:b/>
          <w:bCs/>
          <w:color w:val="000000" w:themeColor="text1"/>
          <w:sz w:val="32"/>
          <w:szCs w:val="32"/>
          <w14:textFill>
            <w14:solidFill>
              <w14:schemeClr w14:val="tx1"/>
            </w14:solidFill>
          </w14:textFill>
        </w:rPr>
      </w:pPr>
    </w:p>
    <w:p w14:paraId="7905EDF7">
      <w:pPr>
        <w:spacing w:line="600" w:lineRule="exact"/>
        <w:ind w:firstLine="560"/>
        <w:rPr>
          <w:rFonts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一、投标声明及承诺函</w:t>
      </w:r>
    </w:p>
    <w:p w14:paraId="735B7AC3">
      <w:pPr>
        <w:spacing w:line="600" w:lineRule="exact"/>
        <w:ind w:firstLine="560"/>
        <w:rPr>
          <w:rFonts w:hint="eastAsia"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二、投标人基本情况</w:t>
      </w:r>
    </w:p>
    <w:p w14:paraId="44E9C37F">
      <w:pPr>
        <w:spacing w:line="600" w:lineRule="exact"/>
        <w:ind w:firstLine="560"/>
        <w:rPr>
          <w:rFonts w:hint="eastAsia"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三、满足特定资格要求的证明文件</w:t>
      </w:r>
    </w:p>
    <w:p w14:paraId="441DB088">
      <w:pPr>
        <w:spacing w:line="600" w:lineRule="exact"/>
        <w:ind w:firstLine="560"/>
        <w:rPr>
          <w:rFonts w:hint="eastAsia"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四、法人授权书</w:t>
      </w:r>
    </w:p>
    <w:p w14:paraId="505DC93C">
      <w:pPr>
        <w:spacing w:line="600" w:lineRule="exact"/>
        <w:ind w:firstLine="560"/>
        <w:rPr>
          <w:rFonts w:hint="eastAsia"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五、开标一览表</w:t>
      </w:r>
    </w:p>
    <w:p w14:paraId="4727E773">
      <w:pPr>
        <w:spacing w:line="600" w:lineRule="exact"/>
        <w:ind w:firstLine="560"/>
        <w:rPr>
          <w:rFonts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六、投标报价明细表</w:t>
      </w:r>
    </w:p>
    <w:p w14:paraId="4A32D60D">
      <w:pPr>
        <w:spacing w:line="600" w:lineRule="exact"/>
        <w:ind w:firstLine="560"/>
        <w:rPr>
          <w:rFonts w:hint="eastAsia"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七、中小企业声明函</w:t>
      </w:r>
    </w:p>
    <w:p w14:paraId="5BB846B7">
      <w:pPr>
        <w:spacing w:line="600" w:lineRule="exact"/>
        <w:ind w:firstLine="560"/>
        <w:rPr>
          <w:rFonts w:hint="eastAsia"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八、技术要求响应及偏离表</w:t>
      </w:r>
    </w:p>
    <w:p w14:paraId="0CE09BBE">
      <w:pPr>
        <w:spacing w:line="600" w:lineRule="exact"/>
        <w:ind w:firstLine="560"/>
        <w:rPr>
          <w:rFonts w:hint="eastAsia"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九、项目组成员</w:t>
      </w:r>
    </w:p>
    <w:p w14:paraId="03FB1D10">
      <w:pPr>
        <w:spacing w:line="600" w:lineRule="exact"/>
        <w:ind w:firstLine="560"/>
        <w:rPr>
          <w:rFonts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十、企业业绩</w:t>
      </w:r>
    </w:p>
    <w:p w14:paraId="793B9684">
      <w:pPr>
        <w:spacing w:line="600" w:lineRule="exact"/>
        <w:ind w:firstLine="560"/>
        <w:rPr>
          <w:rFonts w:hint="eastAsia"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十一、项目实施方案</w:t>
      </w:r>
    </w:p>
    <w:p w14:paraId="1D57BE72">
      <w:pPr>
        <w:spacing w:line="600" w:lineRule="exact"/>
        <w:ind w:firstLine="560"/>
        <w:rPr>
          <w:rFonts w:hint="eastAsia"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十二、投标所需其他材料</w:t>
      </w:r>
    </w:p>
    <w:p w14:paraId="6A522E3D">
      <w:pPr>
        <w:pStyle w:val="232"/>
        <w:rPr>
          <w:rFonts w:ascii="Times New Roman" w:hAnsi="Times New Roman"/>
          <w:caps w:val="0"/>
          <w:color w:val="000000" w:themeColor="text1"/>
          <w:lang w:val="en-US" w:eastAsia="zh-CN"/>
          <w14:textFill>
            <w14:solidFill>
              <w14:schemeClr w14:val="tx1"/>
            </w14:solidFill>
          </w14:textFill>
        </w:rPr>
      </w:pPr>
    </w:p>
    <w:p w14:paraId="6D7520E6">
      <w:pPr>
        <w:spacing w:line="440" w:lineRule="exact"/>
        <w:ind w:firstLine="480"/>
        <w:rPr>
          <w:color w:val="000000" w:themeColor="text1"/>
          <w:sz w:val="24"/>
          <w14:textFill>
            <w14:solidFill>
              <w14:schemeClr w14:val="tx1"/>
            </w14:solidFill>
          </w14:textFill>
        </w:rPr>
      </w:pPr>
    </w:p>
    <w:p w14:paraId="532DBCB3">
      <w:pPr>
        <w:spacing w:line="440" w:lineRule="exact"/>
        <w:ind w:firstLine="480"/>
        <w:rPr>
          <w:color w:val="000000" w:themeColor="text1"/>
          <w:sz w:val="24"/>
          <w14:textFill>
            <w14:solidFill>
              <w14:schemeClr w14:val="tx1"/>
            </w14:solidFill>
          </w14:textFill>
        </w:rPr>
      </w:pPr>
    </w:p>
    <w:p w14:paraId="3C8B74F8">
      <w:pPr>
        <w:spacing w:line="440" w:lineRule="exact"/>
        <w:ind w:firstLine="480"/>
        <w:rPr>
          <w:color w:val="000000" w:themeColor="text1"/>
          <w:sz w:val="24"/>
          <w14:textFill>
            <w14:solidFill>
              <w14:schemeClr w14:val="tx1"/>
            </w14:solidFill>
          </w14:textFill>
        </w:rPr>
      </w:pPr>
    </w:p>
    <w:p w14:paraId="61262E2D">
      <w:pPr>
        <w:spacing w:line="440" w:lineRule="exact"/>
        <w:ind w:firstLine="480"/>
        <w:rPr>
          <w:color w:val="000000" w:themeColor="text1"/>
          <w:sz w:val="24"/>
          <w14:textFill>
            <w14:solidFill>
              <w14:schemeClr w14:val="tx1"/>
            </w14:solidFill>
          </w14:textFill>
        </w:rPr>
      </w:pPr>
    </w:p>
    <w:p w14:paraId="3F4ED741">
      <w:pPr>
        <w:spacing w:line="440" w:lineRule="exact"/>
        <w:ind w:firstLine="480"/>
        <w:rPr>
          <w:color w:val="000000" w:themeColor="text1"/>
          <w:sz w:val="24"/>
          <w14:textFill>
            <w14:solidFill>
              <w14:schemeClr w14:val="tx1"/>
            </w14:solidFill>
          </w14:textFill>
        </w:rPr>
      </w:pPr>
    </w:p>
    <w:p w14:paraId="433AB02B">
      <w:pPr>
        <w:pStyle w:val="299"/>
        <w:rPr>
          <w:color w:val="000000" w:themeColor="text1"/>
          <w14:textFill>
            <w14:solidFill>
              <w14:schemeClr w14:val="tx1"/>
            </w14:solidFill>
          </w14:textFill>
        </w:rPr>
      </w:pPr>
      <w:bookmarkStart w:id="206" w:name="_Toc23838"/>
    </w:p>
    <w:p w14:paraId="59A8BEEF">
      <w:pPr>
        <w:pStyle w:val="299"/>
        <w:rPr>
          <w:color w:val="000000" w:themeColor="text1"/>
          <w14:textFill>
            <w14:solidFill>
              <w14:schemeClr w14:val="tx1"/>
            </w14:solidFill>
          </w14:textFill>
        </w:rPr>
      </w:pPr>
    </w:p>
    <w:p w14:paraId="417FE7FA">
      <w:pPr>
        <w:pStyle w:val="299"/>
        <w:rPr>
          <w:color w:val="000000" w:themeColor="text1"/>
          <w14:textFill>
            <w14:solidFill>
              <w14:schemeClr w14:val="tx1"/>
            </w14:solidFill>
          </w14:textFill>
        </w:rPr>
      </w:pPr>
    </w:p>
    <w:p w14:paraId="53719EEA">
      <w:pPr>
        <w:pStyle w:val="299"/>
        <w:rPr>
          <w:color w:val="000000" w:themeColor="text1"/>
          <w14:textFill>
            <w14:solidFill>
              <w14:schemeClr w14:val="tx1"/>
            </w14:solidFill>
          </w14:textFill>
        </w:rPr>
      </w:pPr>
      <w:r>
        <w:rPr>
          <w:color w:val="000000" w:themeColor="text1"/>
          <w14:textFill>
            <w14:solidFill>
              <w14:schemeClr w14:val="tx1"/>
            </w14:solidFill>
          </w14:textFill>
        </w:rPr>
        <w:br w:type="page" w:clear="all"/>
      </w:r>
    </w:p>
    <w:bookmarkEnd w:id="206"/>
    <w:p w14:paraId="7FA59704">
      <w:pPr>
        <w:pStyle w:val="297"/>
        <w:rPr>
          <w:rFonts w:hint="eastAsia" w:ascii="Times New Roman" w:hAnsi="Times New Roman"/>
          <w:b/>
          <w:color w:val="000000" w:themeColor="text1"/>
          <w:sz w:val="32"/>
          <w:szCs w:val="32"/>
          <w14:textFill>
            <w14:solidFill>
              <w14:schemeClr w14:val="tx1"/>
            </w14:solidFill>
          </w14:textFill>
        </w:rPr>
      </w:pPr>
      <w:r>
        <w:rPr>
          <w:rFonts w:hint="eastAsia" w:ascii="Times New Roman" w:hAnsi="Times New Roman"/>
          <w:b/>
          <w:color w:val="000000" w:themeColor="text1"/>
          <w:sz w:val="32"/>
          <w:szCs w:val="32"/>
          <w14:textFill>
            <w14:solidFill>
              <w14:schemeClr w14:val="tx1"/>
            </w14:solidFill>
          </w14:textFill>
        </w:rPr>
        <w:t>一、</w:t>
      </w:r>
      <w:bookmarkEnd w:id="203"/>
      <w:bookmarkEnd w:id="204"/>
      <w:bookmarkEnd w:id="205"/>
      <w:bookmarkStart w:id="207" w:name="_Toc120614284"/>
      <w:r>
        <w:rPr>
          <w:rFonts w:hint="eastAsia" w:ascii="Times New Roman" w:hAnsi="Times New Roman"/>
          <w:b/>
          <w:color w:val="000000" w:themeColor="text1"/>
          <w:sz w:val="32"/>
          <w:szCs w:val="32"/>
          <w14:textFill>
            <w14:solidFill>
              <w14:schemeClr w14:val="tx1"/>
            </w14:solidFill>
          </w14:textFill>
        </w:rPr>
        <w:t>投标声明及承诺函</w:t>
      </w:r>
    </w:p>
    <w:p w14:paraId="0155CB76">
      <w:pPr>
        <w:pStyle w:val="297"/>
        <w:spacing w:line="500" w:lineRule="exact"/>
        <w:jc w:val="left"/>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（采购单位名称）：</w:t>
      </w:r>
    </w:p>
    <w:p w14:paraId="72852072">
      <w:pPr>
        <w:pStyle w:val="297"/>
        <w:spacing w:line="500" w:lineRule="exact"/>
        <w:ind w:firstLine="48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根据已收到的项目编号为</w:t>
      </w:r>
      <w:r>
        <w:rPr>
          <w:rFonts w:hint="eastAsia" w:ascii="宋体" w:hAnsi="宋体"/>
          <w:color w:val="000000" w:themeColor="text1"/>
          <w:sz w:val="24"/>
          <w:szCs w:val="24"/>
          <w:u w:val="single"/>
          <w14:textFill>
            <w14:solidFill>
              <w14:schemeClr w14:val="tx1"/>
            </w14:solidFill>
          </w14:textFill>
        </w:rPr>
        <w:t xml:space="preserve"> JSZC-321323-ZTZY-G2026-0007 </w:t>
      </w:r>
      <w:r>
        <w:rPr>
          <w:rFonts w:hint="eastAsia" w:ascii="宋体" w:hAnsi="宋体"/>
          <w:color w:val="000000" w:themeColor="text1"/>
          <w:sz w:val="24"/>
          <w:szCs w:val="24"/>
          <w14:textFill>
            <w14:solidFill>
              <w14:schemeClr w14:val="tx1"/>
            </w14:solidFill>
          </w14:textFill>
        </w:rPr>
        <w:t>的</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项目的招标文件，我方在参加本项目招投标活动中，特做出如下承诺：</w:t>
      </w:r>
    </w:p>
    <w:p w14:paraId="0F2EB57A">
      <w:pPr>
        <w:pStyle w:val="297"/>
        <w:spacing w:line="500" w:lineRule="exact"/>
        <w:ind w:firstLine="480"/>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一、我方</w:t>
      </w:r>
      <w:r>
        <w:rPr>
          <w:rFonts w:ascii="宋体" w:hAnsi="宋体"/>
          <w:color w:val="000000" w:themeColor="text1"/>
          <w:sz w:val="24"/>
          <w:highlight w:val="white"/>
          <w14:textFill>
            <w14:solidFill>
              <w14:schemeClr w14:val="tx1"/>
            </w14:solidFill>
          </w14:textFill>
        </w:rPr>
        <w:t>具备《中华人民共和国政府采购法》第二十二条第一款规定的6项条件；</w:t>
      </w:r>
    </w:p>
    <w:p w14:paraId="6E7DBA24">
      <w:pPr>
        <w:pStyle w:val="297"/>
        <w:spacing w:line="500" w:lineRule="exact"/>
        <w:ind w:firstLine="48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二、我方在参加政府采购活动前三年内（自本项目开标时间之日起计算），在经营活动中没有重大违法记录（指因违法经营受到刑事处罚或者责令停产停业、吊销许可证或者执照、较大数额罚款等行政处罚）。</w:t>
      </w:r>
    </w:p>
    <w:p w14:paraId="2BAA82E5">
      <w:pPr>
        <w:pStyle w:val="297"/>
        <w:spacing w:line="500" w:lineRule="exact"/>
        <w:ind w:firstLine="48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三、我方按招标文件要求提交投标文件，响应招标文件规定的投标有效期；</w:t>
      </w:r>
    </w:p>
    <w:p w14:paraId="54DC7635">
      <w:pPr>
        <w:pStyle w:val="297"/>
        <w:spacing w:line="500" w:lineRule="exact"/>
        <w:ind w:firstLine="48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四、如果我方的投标文件被接受，我方将按《中华人民共和国民法典（第三编合同）》及其他有关法律、法规的规定，按期、按质、按量交付采购单位，全面做到履约守信；</w:t>
      </w:r>
    </w:p>
    <w:p w14:paraId="7BA2650A">
      <w:pPr>
        <w:pStyle w:val="297"/>
        <w:spacing w:line="500" w:lineRule="exact"/>
        <w:ind w:firstLine="48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五、我方若违背本声明及承诺约定，经查实，自愿接受采购人及相关主管部门相应的规定处理，并依法承担相应的法律责任。</w:t>
      </w:r>
    </w:p>
    <w:p w14:paraId="676C8960">
      <w:pPr>
        <w:pStyle w:val="297"/>
        <w:spacing w:line="500" w:lineRule="exact"/>
        <w:ind w:firstLine="48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六、我方同意采购人、采购代理机构将本声明及承诺函上网公开。</w:t>
      </w:r>
    </w:p>
    <w:p w14:paraId="669D1275">
      <w:pPr>
        <w:pStyle w:val="297"/>
        <w:spacing w:line="500" w:lineRule="exact"/>
        <w:ind w:firstLine="480"/>
        <w:jc w:val="left"/>
        <w:rPr>
          <w:rFonts w:ascii="宋体" w:hAnsi="宋体"/>
          <w:color w:val="000000" w:themeColor="text1"/>
          <w:sz w:val="24"/>
          <w:szCs w:val="24"/>
          <w14:textFill>
            <w14:solidFill>
              <w14:schemeClr w14:val="tx1"/>
            </w14:solidFill>
          </w14:textFill>
        </w:rPr>
      </w:pPr>
    </w:p>
    <w:p w14:paraId="0F59C422">
      <w:pPr>
        <w:pStyle w:val="297"/>
        <w:spacing w:line="500" w:lineRule="exact"/>
        <w:jc w:val="left"/>
        <w:rPr>
          <w:rFonts w:ascii="宋体" w:hAnsi="宋体"/>
          <w:color w:val="000000" w:themeColor="text1"/>
          <w:sz w:val="24"/>
          <w:szCs w:val="24"/>
          <w14:textFill>
            <w14:solidFill>
              <w14:schemeClr w14:val="tx1"/>
            </w14:solidFill>
          </w14:textFill>
        </w:rPr>
      </w:pPr>
    </w:p>
    <w:p w14:paraId="5F345ECB">
      <w:pPr>
        <w:pStyle w:val="297"/>
        <w:spacing w:line="500" w:lineRule="exact"/>
        <w:ind w:firstLine="480"/>
        <w:jc w:val="lef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投标人名称：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（加盖CA电子公章）</w:t>
      </w:r>
    </w:p>
    <w:p w14:paraId="2D114D87">
      <w:pPr>
        <w:pStyle w:val="297"/>
        <w:ind w:firstLine="480"/>
        <w:rPr>
          <w:rFonts w:ascii="宋体" w:hAnsi="宋体"/>
          <w:color w:val="000000" w:themeColor="text1"/>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日期：    年    月   日</w:t>
      </w:r>
    </w:p>
    <w:p w14:paraId="3AD3A036">
      <w:pPr>
        <w:pStyle w:val="299"/>
        <w:rPr>
          <w:color w:val="000000" w:themeColor="text1"/>
          <w14:textFill>
            <w14:solidFill>
              <w14:schemeClr w14:val="tx1"/>
            </w14:solidFill>
          </w14:textFill>
        </w:rPr>
      </w:pPr>
      <w:r>
        <w:rPr>
          <w:color w:val="000000" w:themeColor="text1"/>
          <w14:textFill>
            <w14:solidFill>
              <w14:schemeClr w14:val="tx1"/>
            </w14:solidFill>
          </w14:textFill>
        </w:rPr>
        <w:br w:type="page" w:clear="all"/>
      </w:r>
      <w:r>
        <w:rPr>
          <w:rFonts w:hint="eastAsia" w:eastAsia="宋体"/>
          <w:b/>
          <w:color w:val="000000" w:themeColor="text1"/>
          <w:sz w:val="32"/>
          <w:szCs w:val="32"/>
          <w14:textFill>
            <w14:solidFill>
              <w14:schemeClr w14:val="tx1"/>
            </w14:solidFill>
          </w14:textFill>
        </w:rPr>
        <w:t>二、投标人基本情况</w:t>
      </w:r>
    </w:p>
    <w:p w14:paraId="00DF3DDE">
      <w:pPr>
        <w:pStyle w:val="300"/>
        <w:jc w:val="center"/>
        <w:rPr>
          <w:rFonts w:ascii="Times New Roman" w:hAnsi="Times New Roman"/>
          <w:color w:val="000000" w:themeColor="text1"/>
          <w:sz w:val="44"/>
          <w:szCs w:val="44"/>
          <w14:textFill>
            <w14:solidFill>
              <w14:schemeClr w14:val="tx1"/>
            </w14:solidFill>
          </w14:textFill>
        </w:rPr>
      </w:pPr>
      <w:r>
        <w:rPr>
          <w:rFonts w:hint="eastAsia" w:ascii="Times New Roman" w:hAnsi="Times New Roman"/>
          <w:color w:val="000000" w:themeColor="text1"/>
          <w:sz w:val="44"/>
          <w:szCs w:val="44"/>
          <w14:textFill>
            <w14:solidFill>
              <w14:schemeClr w14:val="tx1"/>
            </w14:solidFill>
          </w14:textFill>
        </w:rPr>
        <w:t>投标人基本情况表</w:t>
      </w:r>
    </w:p>
    <w:tbl>
      <w:tblPr>
        <w:tblStyle w:val="2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6C63E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630A1BB9">
            <w:pPr>
              <w:pStyle w:val="300"/>
              <w:spacing w:line="6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投标人名称</w:t>
            </w:r>
          </w:p>
        </w:tc>
        <w:tc>
          <w:tcPr>
            <w:tcW w:w="6998" w:type="dxa"/>
            <w:gridSpan w:val="3"/>
            <w:noWrap w:val="0"/>
            <w:vAlign w:val="center"/>
          </w:tcPr>
          <w:p w14:paraId="5221B01D">
            <w:pPr>
              <w:pStyle w:val="300"/>
              <w:spacing w:line="600" w:lineRule="exact"/>
              <w:jc w:val="center"/>
              <w:rPr>
                <w:rFonts w:ascii="宋体" w:hAnsi="宋体"/>
                <w:color w:val="000000" w:themeColor="text1"/>
                <w:sz w:val="24"/>
                <w:szCs w:val="24"/>
                <w14:textFill>
                  <w14:solidFill>
                    <w14:schemeClr w14:val="tx1"/>
                  </w14:solidFill>
                </w14:textFill>
              </w:rPr>
            </w:pPr>
          </w:p>
        </w:tc>
      </w:tr>
      <w:tr w14:paraId="565B3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64945F56">
            <w:pPr>
              <w:pStyle w:val="300"/>
              <w:spacing w:line="6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法定代表人</w:t>
            </w:r>
          </w:p>
        </w:tc>
        <w:tc>
          <w:tcPr>
            <w:tcW w:w="3118" w:type="dxa"/>
            <w:noWrap w:val="0"/>
            <w:vAlign w:val="center"/>
          </w:tcPr>
          <w:p w14:paraId="61FEBDFD">
            <w:pPr>
              <w:pStyle w:val="300"/>
              <w:spacing w:line="600" w:lineRule="exact"/>
              <w:jc w:val="center"/>
              <w:rPr>
                <w:rFonts w:ascii="宋体" w:hAnsi="宋体"/>
                <w:color w:val="000000" w:themeColor="text1"/>
                <w:sz w:val="24"/>
                <w:szCs w:val="24"/>
                <w14:textFill>
                  <w14:solidFill>
                    <w14:schemeClr w14:val="tx1"/>
                  </w14:solidFill>
                </w14:textFill>
              </w:rPr>
            </w:pPr>
          </w:p>
        </w:tc>
        <w:tc>
          <w:tcPr>
            <w:tcW w:w="1276" w:type="dxa"/>
            <w:noWrap w:val="0"/>
            <w:vAlign w:val="center"/>
          </w:tcPr>
          <w:p w14:paraId="4D7CE866">
            <w:pPr>
              <w:pStyle w:val="300"/>
              <w:spacing w:line="6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注册地区</w:t>
            </w:r>
          </w:p>
        </w:tc>
        <w:tc>
          <w:tcPr>
            <w:tcW w:w="2604" w:type="dxa"/>
            <w:noWrap w:val="0"/>
            <w:vAlign w:val="center"/>
          </w:tcPr>
          <w:p w14:paraId="32CA575E">
            <w:pPr>
              <w:pStyle w:val="300"/>
              <w:spacing w:line="600" w:lineRule="exact"/>
              <w:jc w:val="center"/>
              <w:rPr>
                <w:rFonts w:ascii="宋体" w:hAnsi="宋体"/>
                <w:color w:val="000000" w:themeColor="text1"/>
                <w:sz w:val="24"/>
                <w:szCs w:val="24"/>
                <w14:textFill>
                  <w14:solidFill>
                    <w14:schemeClr w14:val="tx1"/>
                  </w14:solidFill>
                </w14:textFill>
              </w:rPr>
            </w:pPr>
          </w:p>
        </w:tc>
      </w:tr>
      <w:tr w14:paraId="5C3A60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17BF3F6B">
            <w:pPr>
              <w:pStyle w:val="300"/>
              <w:spacing w:line="6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地址</w:t>
            </w:r>
          </w:p>
        </w:tc>
        <w:tc>
          <w:tcPr>
            <w:tcW w:w="3118" w:type="dxa"/>
            <w:noWrap w:val="0"/>
            <w:vAlign w:val="center"/>
          </w:tcPr>
          <w:p w14:paraId="51238270">
            <w:pPr>
              <w:pStyle w:val="300"/>
              <w:spacing w:line="600" w:lineRule="exact"/>
              <w:jc w:val="center"/>
              <w:rPr>
                <w:rFonts w:ascii="宋体" w:hAnsi="宋体"/>
                <w:color w:val="000000" w:themeColor="text1"/>
                <w:sz w:val="24"/>
                <w:szCs w:val="24"/>
                <w14:textFill>
                  <w14:solidFill>
                    <w14:schemeClr w14:val="tx1"/>
                  </w14:solidFill>
                </w14:textFill>
              </w:rPr>
            </w:pPr>
          </w:p>
        </w:tc>
        <w:tc>
          <w:tcPr>
            <w:tcW w:w="1276" w:type="dxa"/>
            <w:noWrap w:val="0"/>
            <w:vAlign w:val="center"/>
          </w:tcPr>
          <w:p w14:paraId="7539C830">
            <w:pPr>
              <w:pStyle w:val="300"/>
              <w:spacing w:line="6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邮政编码</w:t>
            </w:r>
          </w:p>
        </w:tc>
        <w:tc>
          <w:tcPr>
            <w:tcW w:w="2604" w:type="dxa"/>
            <w:noWrap w:val="0"/>
            <w:vAlign w:val="center"/>
          </w:tcPr>
          <w:p w14:paraId="1A0429F4">
            <w:pPr>
              <w:pStyle w:val="300"/>
              <w:spacing w:line="600" w:lineRule="exact"/>
              <w:jc w:val="center"/>
              <w:rPr>
                <w:rFonts w:ascii="宋体" w:hAnsi="宋体"/>
                <w:color w:val="000000" w:themeColor="text1"/>
                <w:sz w:val="24"/>
                <w:szCs w:val="24"/>
                <w14:textFill>
                  <w14:solidFill>
                    <w14:schemeClr w14:val="tx1"/>
                  </w14:solidFill>
                </w14:textFill>
              </w:rPr>
            </w:pPr>
          </w:p>
        </w:tc>
      </w:tr>
      <w:tr w14:paraId="3988C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429FC4C1">
            <w:pPr>
              <w:pStyle w:val="300"/>
              <w:spacing w:line="6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成立时间</w:t>
            </w:r>
          </w:p>
        </w:tc>
        <w:tc>
          <w:tcPr>
            <w:tcW w:w="3118" w:type="dxa"/>
            <w:noWrap w:val="0"/>
            <w:vAlign w:val="center"/>
          </w:tcPr>
          <w:p w14:paraId="458F030C">
            <w:pPr>
              <w:pStyle w:val="300"/>
              <w:spacing w:line="600" w:lineRule="exact"/>
              <w:jc w:val="center"/>
              <w:rPr>
                <w:rFonts w:ascii="宋体" w:hAnsi="宋体"/>
                <w:color w:val="000000" w:themeColor="text1"/>
                <w:sz w:val="24"/>
                <w:szCs w:val="24"/>
                <w14:textFill>
                  <w14:solidFill>
                    <w14:schemeClr w14:val="tx1"/>
                  </w14:solidFill>
                </w14:textFill>
              </w:rPr>
            </w:pPr>
          </w:p>
        </w:tc>
        <w:tc>
          <w:tcPr>
            <w:tcW w:w="1276" w:type="dxa"/>
            <w:noWrap w:val="0"/>
            <w:vAlign w:val="center"/>
          </w:tcPr>
          <w:p w14:paraId="0D3B64ED">
            <w:pPr>
              <w:pStyle w:val="300"/>
              <w:spacing w:line="6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单位性质</w:t>
            </w:r>
          </w:p>
        </w:tc>
        <w:tc>
          <w:tcPr>
            <w:tcW w:w="2604" w:type="dxa"/>
            <w:noWrap w:val="0"/>
            <w:vAlign w:val="center"/>
          </w:tcPr>
          <w:p w14:paraId="1AA57C7F">
            <w:pPr>
              <w:pStyle w:val="300"/>
              <w:spacing w:line="600" w:lineRule="exact"/>
              <w:jc w:val="center"/>
              <w:rPr>
                <w:rFonts w:ascii="宋体" w:hAnsi="宋体"/>
                <w:color w:val="000000" w:themeColor="text1"/>
                <w:sz w:val="24"/>
                <w:szCs w:val="24"/>
                <w14:textFill>
                  <w14:solidFill>
                    <w14:schemeClr w14:val="tx1"/>
                  </w14:solidFill>
                </w14:textFill>
              </w:rPr>
            </w:pPr>
          </w:p>
        </w:tc>
      </w:tr>
      <w:tr w14:paraId="09BAAF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1683F740">
            <w:pPr>
              <w:pStyle w:val="300"/>
              <w:spacing w:line="6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注册号或社会信用代码</w:t>
            </w:r>
          </w:p>
        </w:tc>
        <w:tc>
          <w:tcPr>
            <w:tcW w:w="3118" w:type="dxa"/>
            <w:noWrap w:val="0"/>
            <w:vAlign w:val="center"/>
          </w:tcPr>
          <w:p w14:paraId="24F1203B">
            <w:pPr>
              <w:pStyle w:val="300"/>
              <w:spacing w:line="600" w:lineRule="exact"/>
              <w:jc w:val="center"/>
              <w:rPr>
                <w:rFonts w:ascii="宋体" w:hAnsi="宋体"/>
                <w:color w:val="000000" w:themeColor="text1"/>
                <w:sz w:val="24"/>
                <w:szCs w:val="24"/>
                <w14:textFill>
                  <w14:solidFill>
                    <w14:schemeClr w14:val="tx1"/>
                  </w14:solidFill>
                </w14:textFill>
              </w:rPr>
            </w:pPr>
          </w:p>
        </w:tc>
        <w:tc>
          <w:tcPr>
            <w:tcW w:w="1276" w:type="dxa"/>
            <w:noWrap w:val="0"/>
            <w:vAlign w:val="center"/>
          </w:tcPr>
          <w:p w14:paraId="63BF874C">
            <w:pPr>
              <w:pStyle w:val="300"/>
              <w:spacing w:line="6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注册资本（万元）</w:t>
            </w:r>
          </w:p>
        </w:tc>
        <w:tc>
          <w:tcPr>
            <w:tcW w:w="2604" w:type="dxa"/>
            <w:noWrap w:val="0"/>
            <w:vAlign w:val="center"/>
          </w:tcPr>
          <w:p w14:paraId="41C7D7ED">
            <w:pPr>
              <w:pStyle w:val="300"/>
              <w:spacing w:line="600" w:lineRule="exact"/>
              <w:jc w:val="center"/>
              <w:rPr>
                <w:rFonts w:ascii="宋体" w:hAnsi="宋体"/>
                <w:color w:val="000000" w:themeColor="text1"/>
                <w:sz w:val="24"/>
                <w:szCs w:val="24"/>
                <w14:textFill>
                  <w14:solidFill>
                    <w14:schemeClr w14:val="tx1"/>
                  </w14:solidFill>
                </w14:textFill>
              </w:rPr>
            </w:pPr>
          </w:p>
        </w:tc>
      </w:tr>
      <w:tr w14:paraId="08365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6687486B">
            <w:pPr>
              <w:pStyle w:val="300"/>
              <w:spacing w:line="6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投标人类别</w:t>
            </w:r>
          </w:p>
        </w:tc>
        <w:tc>
          <w:tcPr>
            <w:tcW w:w="6998" w:type="dxa"/>
            <w:gridSpan w:val="3"/>
            <w:noWrap w:val="0"/>
            <w:vAlign w:val="center"/>
          </w:tcPr>
          <w:p w14:paraId="6A2647B5">
            <w:pPr>
              <w:pStyle w:val="300"/>
              <w:spacing w:line="600" w:lineRule="exact"/>
              <w:jc w:val="center"/>
              <w:rPr>
                <w:rFonts w:ascii="宋体" w:hAnsi="宋体"/>
                <w:color w:val="000000" w:themeColor="text1"/>
                <w:sz w:val="24"/>
                <w:szCs w:val="24"/>
                <w14:textFill>
                  <w14:solidFill>
                    <w14:schemeClr w14:val="tx1"/>
                  </w14:solidFill>
                </w14:textFill>
              </w:rPr>
            </w:pPr>
          </w:p>
        </w:tc>
      </w:tr>
      <w:tr w14:paraId="51B66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586C39F1">
            <w:pPr>
              <w:pStyle w:val="300"/>
              <w:spacing w:line="6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开户银行</w:t>
            </w:r>
          </w:p>
        </w:tc>
        <w:tc>
          <w:tcPr>
            <w:tcW w:w="3118" w:type="dxa"/>
            <w:noWrap w:val="0"/>
            <w:vAlign w:val="center"/>
          </w:tcPr>
          <w:p w14:paraId="5CF398B2">
            <w:pPr>
              <w:pStyle w:val="300"/>
              <w:spacing w:line="600" w:lineRule="exact"/>
              <w:jc w:val="center"/>
              <w:rPr>
                <w:rFonts w:ascii="宋体" w:hAnsi="宋体"/>
                <w:color w:val="000000" w:themeColor="text1"/>
                <w:sz w:val="24"/>
                <w:szCs w:val="24"/>
                <w14:textFill>
                  <w14:solidFill>
                    <w14:schemeClr w14:val="tx1"/>
                  </w14:solidFill>
                </w14:textFill>
              </w:rPr>
            </w:pPr>
          </w:p>
        </w:tc>
        <w:tc>
          <w:tcPr>
            <w:tcW w:w="1276" w:type="dxa"/>
            <w:noWrap w:val="0"/>
            <w:vAlign w:val="center"/>
          </w:tcPr>
          <w:p w14:paraId="2A47F9C5">
            <w:pPr>
              <w:pStyle w:val="300"/>
              <w:spacing w:line="6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账号</w:t>
            </w:r>
          </w:p>
        </w:tc>
        <w:tc>
          <w:tcPr>
            <w:tcW w:w="2604" w:type="dxa"/>
            <w:noWrap w:val="0"/>
            <w:vAlign w:val="center"/>
          </w:tcPr>
          <w:p w14:paraId="1BB4790A">
            <w:pPr>
              <w:pStyle w:val="300"/>
              <w:spacing w:line="600" w:lineRule="exact"/>
              <w:jc w:val="center"/>
              <w:rPr>
                <w:rFonts w:ascii="宋体" w:hAnsi="宋体"/>
                <w:color w:val="000000" w:themeColor="text1"/>
                <w:sz w:val="24"/>
                <w:szCs w:val="24"/>
                <w14:textFill>
                  <w14:solidFill>
                    <w14:schemeClr w14:val="tx1"/>
                  </w14:solidFill>
                </w14:textFill>
              </w:rPr>
            </w:pPr>
          </w:p>
        </w:tc>
      </w:tr>
      <w:tr w14:paraId="0A7242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75A59DF0">
            <w:pPr>
              <w:pStyle w:val="300"/>
              <w:spacing w:line="6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联系人</w:t>
            </w:r>
          </w:p>
        </w:tc>
        <w:tc>
          <w:tcPr>
            <w:tcW w:w="3118" w:type="dxa"/>
            <w:noWrap w:val="0"/>
            <w:vAlign w:val="center"/>
          </w:tcPr>
          <w:p w14:paraId="0973A83E">
            <w:pPr>
              <w:pStyle w:val="300"/>
              <w:spacing w:line="600" w:lineRule="exact"/>
              <w:jc w:val="center"/>
              <w:rPr>
                <w:rFonts w:ascii="宋体" w:hAnsi="宋体"/>
                <w:color w:val="000000" w:themeColor="text1"/>
                <w:sz w:val="24"/>
                <w:szCs w:val="24"/>
                <w14:textFill>
                  <w14:solidFill>
                    <w14:schemeClr w14:val="tx1"/>
                  </w14:solidFill>
                </w14:textFill>
              </w:rPr>
            </w:pPr>
          </w:p>
        </w:tc>
        <w:tc>
          <w:tcPr>
            <w:tcW w:w="1276" w:type="dxa"/>
            <w:noWrap w:val="0"/>
            <w:vAlign w:val="center"/>
          </w:tcPr>
          <w:p w14:paraId="004FC3D9">
            <w:pPr>
              <w:pStyle w:val="300"/>
              <w:spacing w:line="6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联系电话</w:t>
            </w:r>
          </w:p>
        </w:tc>
        <w:tc>
          <w:tcPr>
            <w:tcW w:w="2604" w:type="dxa"/>
            <w:noWrap w:val="0"/>
            <w:vAlign w:val="center"/>
          </w:tcPr>
          <w:p w14:paraId="3E84BFF7">
            <w:pPr>
              <w:pStyle w:val="300"/>
              <w:spacing w:line="600" w:lineRule="exact"/>
              <w:jc w:val="center"/>
              <w:rPr>
                <w:rFonts w:ascii="宋体" w:hAnsi="宋体"/>
                <w:color w:val="000000" w:themeColor="text1"/>
                <w:sz w:val="24"/>
                <w:szCs w:val="24"/>
                <w14:textFill>
                  <w14:solidFill>
                    <w14:schemeClr w14:val="tx1"/>
                  </w14:solidFill>
                </w14:textFill>
              </w:rPr>
            </w:pPr>
          </w:p>
        </w:tc>
      </w:tr>
      <w:tr w14:paraId="2EA41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trPr>
        <w:tc>
          <w:tcPr>
            <w:tcW w:w="1526" w:type="dxa"/>
            <w:noWrap w:val="0"/>
            <w:vAlign w:val="center"/>
          </w:tcPr>
          <w:p w14:paraId="68582AC9">
            <w:pPr>
              <w:pStyle w:val="300"/>
              <w:spacing w:line="56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经营范围</w:t>
            </w:r>
          </w:p>
        </w:tc>
        <w:tc>
          <w:tcPr>
            <w:tcW w:w="6998" w:type="dxa"/>
            <w:gridSpan w:val="3"/>
            <w:noWrap w:val="0"/>
            <w:vAlign w:val="top"/>
          </w:tcPr>
          <w:p w14:paraId="79B58848">
            <w:pPr>
              <w:pStyle w:val="300"/>
              <w:spacing w:line="560" w:lineRule="exact"/>
              <w:ind w:firstLine="1432"/>
              <w:rPr>
                <w:rFonts w:ascii="宋体" w:hAnsi="宋体"/>
                <w:color w:val="000000" w:themeColor="text1"/>
                <w:sz w:val="24"/>
                <w:szCs w:val="24"/>
                <w14:textFill>
                  <w14:solidFill>
                    <w14:schemeClr w14:val="tx1"/>
                  </w14:solidFill>
                </w14:textFill>
              </w:rPr>
            </w:pPr>
          </w:p>
        </w:tc>
      </w:tr>
      <w:tr w14:paraId="45B33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6" w:type="dxa"/>
            <w:noWrap w:val="0"/>
            <w:vAlign w:val="center"/>
          </w:tcPr>
          <w:p w14:paraId="3F0F22C0">
            <w:pPr>
              <w:pStyle w:val="300"/>
              <w:spacing w:line="56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备注</w:t>
            </w:r>
          </w:p>
        </w:tc>
        <w:tc>
          <w:tcPr>
            <w:tcW w:w="6998" w:type="dxa"/>
            <w:gridSpan w:val="3"/>
            <w:noWrap w:val="0"/>
            <w:vAlign w:val="center"/>
          </w:tcPr>
          <w:p w14:paraId="19B38DDD">
            <w:pPr>
              <w:pStyle w:val="300"/>
              <w:spacing w:line="500" w:lineRule="exact"/>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无需提供营业执照等证明材料</w:t>
            </w:r>
          </w:p>
        </w:tc>
      </w:tr>
    </w:tbl>
    <w:p w14:paraId="26C27EE8">
      <w:pPr>
        <w:spacing w:line="440" w:lineRule="exact"/>
        <w:ind w:firstLine="480"/>
        <w:rPr>
          <w:color w:val="000000" w:themeColor="text1"/>
          <w:sz w:val="24"/>
          <w14:textFill>
            <w14:solidFill>
              <w14:schemeClr w14:val="tx1"/>
            </w14:solidFill>
          </w14:textFill>
        </w:rPr>
      </w:pPr>
    </w:p>
    <w:p w14:paraId="286CDB35">
      <w:pPr>
        <w:spacing w:line="440" w:lineRule="exact"/>
        <w:ind w:firstLine="480"/>
        <w:rPr>
          <w:color w:val="000000" w:themeColor="text1"/>
          <w:sz w:val="24"/>
          <w14:textFill>
            <w14:solidFill>
              <w14:schemeClr w14:val="tx1"/>
            </w14:solidFill>
          </w14:textFill>
        </w:rPr>
      </w:pPr>
    </w:p>
    <w:p w14:paraId="59DDA0CD">
      <w:pPr>
        <w:spacing w:line="440" w:lineRule="exact"/>
        <w:ind w:firstLine="480"/>
        <w:rPr>
          <w:color w:val="000000" w:themeColor="text1"/>
          <w:sz w:val="24"/>
          <w14:textFill>
            <w14:solidFill>
              <w14:schemeClr w14:val="tx1"/>
            </w14:solidFill>
          </w14:textFill>
        </w:rPr>
      </w:pPr>
    </w:p>
    <w:p w14:paraId="49BE1305">
      <w:pPr>
        <w:pStyle w:val="297"/>
        <w:rPr>
          <w:rFonts w:hint="eastAsia" w:ascii="Times New Roman" w:hAnsi="Times New Roman" w:eastAsia="黑体"/>
          <w:i/>
          <w:color w:val="000000" w:themeColor="text1"/>
          <w:sz w:val="32"/>
          <w:szCs w:val="32"/>
          <w:u w:val="single"/>
          <w14:textFill>
            <w14:solidFill>
              <w14:schemeClr w14:val="tx1"/>
            </w14:solidFill>
          </w14:textFill>
        </w:rPr>
      </w:pPr>
    </w:p>
    <w:p w14:paraId="59A14F96">
      <w:pPr>
        <w:rPr>
          <w:rFonts w:hint="eastAsia" w:eastAsia="黑体"/>
          <w:i/>
          <w:color w:val="000000" w:themeColor="text1"/>
          <w:sz w:val="32"/>
          <w:szCs w:val="32"/>
          <w:u w:val="single"/>
          <w14:textFill>
            <w14:solidFill>
              <w14:schemeClr w14:val="tx1"/>
            </w14:solidFill>
          </w14:textFill>
        </w:rPr>
      </w:pPr>
      <w:r>
        <w:rPr>
          <w:color w:val="000000" w:themeColor="text1"/>
          <w14:textFill>
            <w14:solidFill>
              <w14:schemeClr w14:val="tx1"/>
            </w14:solidFill>
          </w14:textFill>
        </w:rPr>
        <w:br w:type="page" w:clear="all"/>
      </w:r>
      <w:r>
        <w:rPr>
          <w:rFonts w:hint="eastAsia"/>
          <w:b/>
          <w:color w:val="000000" w:themeColor="text1"/>
          <w:sz w:val="32"/>
          <w:szCs w:val="32"/>
          <w14:textFill>
            <w14:solidFill>
              <w14:schemeClr w14:val="tx1"/>
            </w14:solidFill>
          </w14:textFill>
        </w:rPr>
        <w:t>三、特定资格要求的证明文件</w:t>
      </w:r>
    </w:p>
    <w:p w14:paraId="3328CFBB">
      <w:pPr>
        <w:spacing w:line="460" w:lineRule="exact"/>
        <w:rPr>
          <w:rFonts w:hint="eastAsia"/>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    如果本项目申请人的特定资格要求中要求提供的，必须提供。</w:t>
      </w:r>
    </w:p>
    <w:p w14:paraId="0F74D92C">
      <w:pPr>
        <w:spacing w:line="460" w:lineRule="exact"/>
        <w:rPr>
          <w:rFonts w:hint="eastAsia"/>
          <w:bCs/>
          <w:color w:val="000000" w:themeColor="text1"/>
          <w:sz w:val="24"/>
          <w14:textFill>
            <w14:solidFill>
              <w14:schemeClr w14:val="tx1"/>
            </w14:solidFill>
          </w14:textFill>
        </w:rPr>
      </w:pPr>
    </w:p>
    <w:p w14:paraId="2D699427">
      <w:pPr>
        <w:jc w:val="center"/>
        <w:rPr>
          <w:rFonts w:hint="eastAsia" w:eastAsia="黑体"/>
          <w:i/>
          <w:color w:val="000000" w:themeColor="text1"/>
          <w:sz w:val="32"/>
          <w:szCs w:val="32"/>
          <w:u w:val="single"/>
          <w14:textFill>
            <w14:solidFill>
              <w14:schemeClr w14:val="tx1"/>
            </w14:solidFill>
          </w14:textFill>
        </w:rPr>
      </w:pPr>
    </w:p>
    <w:p w14:paraId="7A713523">
      <w:pPr>
        <w:jc w:val="center"/>
        <w:rPr>
          <w:rFonts w:hint="eastAsia" w:eastAsia="黑体"/>
          <w:i/>
          <w:color w:val="000000" w:themeColor="text1"/>
          <w:sz w:val="32"/>
          <w:szCs w:val="32"/>
          <w:u w:val="single"/>
          <w14:textFill>
            <w14:solidFill>
              <w14:schemeClr w14:val="tx1"/>
            </w14:solidFill>
          </w14:textFill>
        </w:rPr>
      </w:pPr>
    </w:p>
    <w:p w14:paraId="7488DA5D">
      <w:pPr>
        <w:jc w:val="center"/>
        <w:rPr>
          <w:rFonts w:hint="eastAsia" w:eastAsia="黑体"/>
          <w:i/>
          <w:color w:val="000000" w:themeColor="text1"/>
          <w:sz w:val="32"/>
          <w:szCs w:val="32"/>
          <w:u w:val="single"/>
          <w14:textFill>
            <w14:solidFill>
              <w14:schemeClr w14:val="tx1"/>
            </w14:solidFill>
          </w14:textFill>
        </w:rPr>
      </w:pPr>
    </w:p>
    <w:p w14:paraId="4B997D64">
      <w:pPr>
        <w:jc w:val="center"/>
        <w:rPr>
          <w:rFonts w:hint="eastAsia" w:eastAsia="黑体"/>
          <w:i/>
          <w:color w:val="000000" w:themeColor="text1"/>
          <w:sz w:val="32"/>
          <w:szCs w:val="32"/>
          <w:u w:val="single"/>
          <w14:textFill>
            <w14:solidFill>
              <w14:schemeClr w14:val="tx1"/>
            </w14:solidFill>
          </w14:textFill>
        </w:rPr>
      </w:pPr>
    </w:p>
    <w:p w14:paraId="03CAECE3">
      <w:pPr>
        <w:jc w:val="center"/>
        <w:rPr>
          <w:rFonts w:hint="eastAsia" w:eastAsia="黑体"/>
          <w:i/>
          <w:color w:val="000000" w:themeColor="text1"/>
          <w:sz w:val="32"/>
          <w:szCs w:val="32"/>
          <w:u w:val="single"/>
          <w14:textFill>
            <w14:solidFill>
              <w14:schemeClr w14:val="tx1"/>
            </w14:solidFill>
          </w14:textFill>
        </w:rPr>
      </w:pPr>
    </w:p>
    <w:p w14:paraId="5E0508D5">
      <w:pPr>
        <w:pStyle w:val="257"/>
        <w:ind w:left="0" w:leftChars="0" w:firstLine="0" w:firstLineChars="0"/>
        <w:rPr>
          <w:rFonts w:hint="eastAsia" w:ascii="Times New Roman" w:hAnsi="Times New Roman" w:eastAsia="黑体"/>
          <w:i/>
          <w:color w:val="000000" w:themeColor="text1"/>
          <w:u w:val="single"/>
          <w:lang w:val="en-US"/>
          <w14:textFill>
            <w14:solidFill>
              <w14:schemeClr w14:val="tx1"/>
            </w14:solidFill>
          </w14:textFill>
        </w:rPr>
      </w:pPr>
    </w:p>
    <w:p w14:paraId="43324AE1">
      <w:pPr>
        <w:jc w:val="center"/>
        <w:rPr>
          <w:rFonts w:hint="eastAsia" w:eastAsia="黑体"/>
          <w:i/>
          <w:color w:val="000000" w:themeColor="text1"/>
          <w:sz w:val="32"/>
          <w:szCs w:val="32"/>
          <w:u w:val="single"/>
          <w14:textFill>
            <w14:solidFill>
              <w14:schemeClr w14:val="tx1"/>
            </w14:solidFill>
          </w14:textFill>
        </w:rPr>
      </w:pPr>
    </w:p>
    <w:p w14:paraId="37561685">
      <w:pPr>
        <w:jc w:val="center"/>
        <w:rPr>
          <w:rFonts w:hint="eastAsia" w:eastAsia="黑体"/>
          <w:i/>
          <w:color w:val="000000" w:themeColor="text1"/>
          <w:sz w:val="32"/>
          <w:szCs w:val="32"/>
          <w:u w:val="single"/>
          <w14:textFill>
            <w14:solidFill>
              <w14:schemeClr w14:val="tx1"/>
            </w14:solidFill>
          </w14:textFill>
        </w:rPr>
      </w:pPr>
    </w:p>
    <w:p w14:paraId="7F65307C">
      <w:pPr>
        <w:jc w:val="center"/>
        <w:rPr>
          <w:rFonts w:hint="eastAsia" w:eastAsia="黑体"/>
          <w:i/>
          <w:color w:val="000000" w:themeColor="text1"/>
          <w:sz w:val="32"/>
          <w:szCs w:val="32"/>
          <w:u w:val="single"/>
          <w14:textFill>
            <w14:solidFill>
              <w14:schemeClr w14:val="tx1"/>
            </w14:solidFill>
          </w14:textFill>
        </w:rPr>
      </w:pPr>
    </w:p>
    <w:p w14:paraId="12CD9FD5">
      <w:pPr>
        <w:rPr>
          <w:rFonts w:hint="eastAsia"/>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四、法人授权书</w:t>
      </w:r>
    </w:p>
    <w:p w14:paraId="67E2668E">
      <w:pPr>
        <w:pStyle w:val="268"/>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本授权书声明：____________（投标人名称）授权________________（被授权人的姓名）为我方就</w:t>
      </w:r>
      <w:r>
        <w:rPr>
          <w:color w:val="000000" w:themeColor="text1"/>
          <w:sz w:val="24"/>
          <w:szCs w:val="24"/>
          <w:u w:val="single"/>
          <w14:textFill>
            <w14:solidFill>
              <w14:schemeClr w14:val="tx1"/>
            </w14:solidFill>
          </w14:textFill>
        </w:rPr>
        <w:t xml:space="preserve">  </w:t>
      </w:r>
      <w:r>
        <w:rPr>
          <w:rFonts w:hint="eastAsia"/>
          <w:color w:val="000000" w:themeColor="text1"/>
          <w:sz w:val="24"/>
          <w:szCs w:val="24"/>
          <w:u w:val="single"/>
          <w:lang w:val="en-US" w:eastAsia="zh-CN"/>
          <w14:textFill>
            <w14:solidFill>
              <w14:schemeClr w14:val="tx1"/>
            </w14:solidFill>
          </w14:textFill>
        </w:rPr>
        <w:t xml:space="preserve">             </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号项目采购活动的合法代理人，以本单位名义全权处理一切与该项目采购有关的事务。</w:t>
      </w:r>
    </w:p>
    <w:p w14:paraId="413759E7">
      <w:pPr>
        <w:pStyle w:val="268"/>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本授权书于______年____月____日起生效，特此声明。</w:t>
      </w:r>
    </w:p>
    <w:p w14:paraId="4817C55E">
      <w:pPr>
        <w:pStyle w:val="268"/>
        <w:ind w:firstLine="0"/>
        <w:rPr>
          <w:rFonts w:hint="eastAsia"/>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          被授权人身份证号码：</w:t>
      </w:r>
      <w:r>
        <w:rPr>
          <w:rFonts w:hint="eastAsia"/>
          <w:color w:val="000000" w:themeColor="text1"/>
          <w:sz w:val="24"/>
          <w:szCs w:val="24"/>
          <w:u w:val="single"/>
          <w14:textFill>
            <w14:solidFill>
              <w14:schemeClr w14:val="tx1"/>
            </w14:solidFill>
          </w14:textFill>
        </w:rPr>
        <w:t xml:space="preserve">                              </w:t>
      </w:r>
    </w:p>
    <w:p w14:paraId="1F02A834">
      <w:pPr>
        <w:pStyle w:val="268"/>
        <w:ind w:firstLine="0"/>
        <w:rPr>
          <w:rFonts w:hint="eastAsia"/>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          被授权人联系电话：（手机）</w:t>
      </w:r>
      <w:r>
        <w:rPr>
          <w:rFonts w:hint="eastAsia"/>
          <w:color w:val="000000" w:themeColor="text1"/>
          <w:sz w:val="24"/>
          <w:szCs w:val="24"/>
          <w:u w:val="single"/>
          <w14:textFill>
            <w14:solidFill>
              <w14:schemeClr w14:val="tx1"/>
            </w14:solidFill>
          </w14:textFill>
        </w:rPr>
        <w:t xml:space="preserve">                          </w:t>
      </w:r>
    </w:p>
    <w:p w14:paraId="499BACA2">
      <w:pPr>
        <w:pStyle w:val="268"/>
        <w:ind w:firstLine="120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授权单位名称：</w:t>
      </w:r>
      <w:r>
        <w:rPr>
          <w:rFonts w:hint="eastAsia"/>
          <w:color w:val="000000" w:themeColor="text1"/>
          <w:sz w:val="24"/>
          <w:szCs w:val="24"/>
          <w:u w:val="single"/>
          <w14:textFill>
            <w14:solidFill>
              <w14:schemeClr w14:val="tx1"/>
            </w14:solidFill>
          </w14:textFill>
        </w:rPr>
        <w:t>（加盖CA电子公章）</w:t>
      </w:r>
    </w:p>
    <w:p w14:paraId="6B1B56A7">
      <w:pPr>
        <w:pStyle w:val="268"/>
        <w:ind w:firstLine="480"/>
        <w:rPr>
          <w:rFonts w:hint="eastAsia"/>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      单位地址：</w:t>
      </w:r>
      <w:r>
        <w:rPr>
          <w:rFonts w:hint="eastAsia"/>
          <w:color w:val="000000" w:themeColor="text1"/>
          <w:sz w:val="24"/>
          <w:szCs w:val="24"/>
          <w:u w:val="single"/>
          <w14:textFill>
            <w14:solidFill>
              <w14:schemeClr w14:val="tx1"/>
            </w14:solidFill>
          </w14:textFill>
        </w:rPr>
        <w:t xml:space="preserve">                                         </w:t>
      </w:r>
    </w:p>
    <w:p w14:paraId="6D2AE7F9">
      <w:pPr>
        <w:pStyle w:val="268"/>
        <w:ind w:firstLine="48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日期：</w:t>
      </w:r>
      <w:bookmarkStart w:id="208" w:name="_Hlt26955070"/>
      <w:bookmarkEnd w:id="208"/>
      <w:bookmarkStart w:id="209" w:name="_格式3__银行出具的资信证明"/>
      <w:bookmarkEnd w:id="209"/>
      <w:bookmarkStart w:id="210" w:name="_Hlt26671380"/>
      <w:bookmarkEnd w:id="210"/>
      <w:r>
        <w:rPr>
          <w:rFonts w:hint="eastAsia"/>
          <w:color w:val="000000" w:themeColor="text1"/>
          <w:sz w:val="24"/>
          <w:szCs w:val="24"/>
          <w:u w:val="single"/>
          <w14:textFill>
            <w14:solidFill>
              <w14:schemeClr w14:val="tx1"/>
            </w14:solidFill>
          </w14:textFill>
        </w:rPr>
        <w:t xml:space="preserve">                                         </w:t>
      </w:r>
    </w:p>
    <w:p w14:paraId="7C60CD7D">
      <w:pPr>
        <w:pStyle w:val="185"/>
        <w:rPr>
          <w:rFonts w:hint="eastAsia"/>
          <w:i/>
          <w:color w:val="000000" w:themeColor="text1"/>
          <w:sz w:val="24"/>
          <w:szCs w:val="24"/>
          <w:u w:val="single"/>
          <w14:textFill>
            <w14:solidFill>
              <w14:schemeClr w14:val="tx1"/>
            </w14:solidFill>
          </w14:textFill>
        </w:rPr>
      </w:pPr>
    </w:p>
    <w:p w14:paraId="6047B7C2">
      <w:pPr>
        <w:pStyle w:val="185"/>
        <w:ind w:firstLine="0"/>
        <w:rPr>
          <w:rFonts w:hint="eastAsia"/>
          <w:color w:val="000000" w:themeColor="text1"/>
          <w14:textFill>
            <w14:solidFill>
              <w14:schemeClr w14:val="tx1"/>
            </w14:solidFill>
          </w14:textFill>
        </w:rPr>
      </w:pPr>
    </w:p>
    <w:p w14:paraId="176ADE5C">
      <w:pPr>
        <w:spacing w:line="460" w:lineRule="exact"/>
        <w:rPr>
          <w:rFonts w:hint="eastAsia" w:eastAsia="楷体"/>
          <w:bCs/>
          <w:color w:val="000000" w:themeColor="text1"/>
          <w:sz w:val="24"/>
          <w:szCs w:val="24"/>
          <w14:textFill>
            <w14:solidFill>
              <w14:schemeClr w14:val="tx1"/>
            </w14:solidFill>
          </w14:textFill>
        </w:rPr>
      </w:pPr>
    </w:p>
    <w:p w14:paraId="6013EDD3">
      <w:pPr>
        <w:spacing w:line="460" w:lineRule="exact"/>
        <w:rPr>
          <w:rFonts w:hint="eastAsia"/>
          <w:bCs/>
          <w:color w:val="000000" w:themeColor="text1"/>
          <w:sz w:val="24"/>
          <w14:textFill>
            <w14:solidFill>
              <w14:schemeClr w14:val="tx1"/>
            </w14:solidFill>
          </w14:textFill>
        </w:rPr>
      </w:pPr>
    </w:p>
    <w:p w14:paraId="48ED09DA">
      <w:pPr>
        <w:rPr>
          <w:rFonts w:hint="eastAsia" w:eastAsia="仿宋_GB2312"/>
          <w:color w:val="000000" w:themeColor="text1"/>
          <w:sz w:val="24"/>
          <w:szCs w:val="20"/>
          <w14:textFill>
            <w14:solidFill>
              <w14:schemeClr w14:val="tx1"/>
            </w14:solidFill>
          </w14:textFill>
        </w:rPr>
      </w:pPr>
      <w:r>
        <w:rPr>
          <w:bCs/>
          <w:color w:val="000000" w:themeColor="text1"/>
          <w:sz w:val="24"/>
          <w14:textFill>
            <w14:solidFill>
              <w14:schemeClr w14:val="tx1"/>
            </w14:solidFill>
          </w14:textFill>
        </w:rPr>
        <w:br w:type="page" w:clear="all"/>
      </w:r>
      <w:r>
        <w:rPr>
          <w:rFonts w:hint="eastAsia"/>
          <w:b/>
          <w:color w:val="000000" w:themeColor="text1"/>
          <w:sz w:val="32"/>
          <w:szCs w:val="32"/>
          <w14:textFill>
            <w14:solidFill>
              <w14:schemeClr w14:val="tx1"/>
            </w14:solidFill>
          </w14:textFill>
        </w:rPr>
        <w:t>五、开标一览表</w:t>
      </w:r>
    </w:p>
    <w:p w14:paraId="1F574721">
      <w:pPr>
        <w:ind w:firstLine="480"/>
        <w:rPr>
          <w:rFonts w:hint="eastAsia" w:ascii="Times New Roman" w:hAnsi="Times New Roman" w:eastAsia="宋体" w:cs="Times New Roman"/>
          <w:kern w:val="2"/>
          <w:sz w:val="24"/>
          <w:szCs w:val="24"/>
        </w:rPr>
      </w:pPr>
      <w:r>
        <w:rPr>
          <w:rFonts w:hint="eastAsia" w:ascii="Times New Roman" w:hAnsi="Times New Roman" w:eastAsia="宋体" w:cs="Times New Roman"/>
          <w:kern w:val="2"/>
          <w:sz w:val="24"/>
          <w:szCs w:val="24"/>
        </w:rPr>
        <w:t>投标人全称（加盖CA电子签章）：</w:t>
      </w:r>
      <w:r>
        <w:rPr>
          <w:rFonts w:hint="eastAsia" w:ascii="Times New Roman" w:hAnsi="Times New Roman" w:eastAsia="宋体" w:cs="Times New Roman"/>
          <w:kern w:val="2"/>
          <w:sz w:val="24"/>
          <w:szCs w:val="24"/>
          <w:u w:val="single"/>
        </w:rPr>
        <w:t xml:space="preserve">                   </w:t>
      </w:r>
    </w:p>
    <w:p w14:paraId="67ED1B85">
      <w:pPr>
        <w:ind w:firstLine="480"/>
        <w:rPr>
          <w:rFonts w:hint="default" w:ascii="Times New Roman" w:hAnsi="Times New Roman" w:eastAsia="宋体" w:cs="Times New Roman"/>
          <w:kern w:val="2"/>
          <w:sz w:val="24"/>
          <w:szCs w:val="24"/>
          <w:lang w:val="en-US" w:eastAsia="zh-CN"/>
        </w:rPr>
      </w:pPr>
      <w:r>
        <w:rPr>
          <w:rFonts w:hint="eastAsia" w:ascii="Times New Roman" w:hAnsi="Times New Roman" w:eastAsia="宋体" w:cs="Times New Roman"/>
          <w:kern w:val="2"/>
          <w:sz w:val="24"/>
          <w:szCs w:val="24"/>
        </w:rPr>
        <w:t>项目名称：</w:t>
      </w:r>
      <w:r>
        <w:rPr>
          <w:rFonts w:hint="eastAsia" w:ascii="Times New Roman" w:hAnsi="Times New Roman" w:eastAsia="宋体" w:cs="Times New Roman"/>
          <w:kern w:val="2"/>
          <w:sz w:val="24"/>
          <w:szCs w:val="24"/>
          <w:u w:val="single"/>
          <w:lang w:val="en-US" w:eastAsia="zh-CN"/>
        </w:rPr>
        <w:t xml:space="preserve">                                        </w:t>
      </w:r>
    </w:p>
    <w:p w14:paraId="74E0D3C7">
      <w:pPr>
        <w:ind w:firstLine="480"/>
        <w:rPr>
          <w:rFonts w:hint="eastAsia" w:ascii="Times New Roman" w:hAnsi="Times New Roman" w:eastAsia="宋体" w:cs="Times New Roman"/>
          <w:kern w:val="2"/>
          <w:sz w:val="24"/>
          <w:szCs w:val="24"/>
        </w:rPr>
      </w:pPr>
      <w:r>
        <w:rPr>
          <w:rFonts w:hint="eastAsia" w:ascii="Times New Roman" w:hAnsi="Times New Roman" w:eastAsia="宋体" w:cs="Times New Roman"/>
          <w:kern w:val="2"/>
          <w:sz w:val="24"/>
          <w:szCs w:val="24"/>
        </w:rPr>
        <w:t>项目编号：</w:t>
      </w:r>
      <w:r>
        <w:rPr>
          <w:rFonts w:hint="eastAsia" w:ascii="Times New Roman" w:hAnsi="Times New Roman" w:eastAsia="宋体" w:cs="Times New Roman"/>
          <w:kern w:val="2"/>
          <w:sz w:val="24"/>
          <w:szCs w:val="24"/>
          <w:u w:val="single"/>
        </w:rPr>
        <w:t xml:space="preserve">                          </w:t>
      </w:r>
      <w:r>
        <w:rPr>
          <w:rFonts w:hint="eastAsia" w:ascii="Times New Roman" w:hAnsi="Times New Roman" w:eastAsia="宋体" w:cs="Times New Roman"/>
          <w:kern w:val="2"/>
          <w:sz w:val="24"/>
          <w:szCs w:val="24"/>
          <w:u w:val="single"/>
          <w:lang w:val="en-US" w:eastAsia="zh-CN"/>
        </w:rPr>
        <w:t xml:space="preserve">                </w:t>
      </w:r>
      <w:r>
        <w:rPr>
          <w:rFonts w:hint="eastAsia" w:ascii="Times New Roman" w:hAnsi="Times New Roman" w:eastAsia="宋体" w:cs="Times New Roman"/>
          <w:kern w:val="2"/>
          <w:sz w:val="24"/>
          <w:szCs w:val="24"/>
          <w:u w:val="single"/>
        </w:rPr>
        <w:t xml:space="preserve"> </w:t>
      </w:r>
      <w:r>
        <w:rPr>
          <w:rFonts w:hint="eastAsia" w:ascii="Times New Roman" w:hAnsi="Times New Roman" w:eastAsia="宋体" w:cs="Times New Roman"/>
          <w:kern w:val="2"/>
          <w:sz w:val="24"/>
          <w:szCs w:val="24"/>
        </w:rPr>
        <w:t xml:space="preserve"> </w:t>
      </w:r>
    </w:p>
    <w:p w14:paraId="0F1E92E9">
      <w:pPr>
        <w:ind w:firstLine="480"/>
        <w:rPr>
          <w:rFonts w:hint="default" w:ascii="Times New Roman" w:hAnsi="Times New Roman" w:eastAsia="宋体" w:cs="Times New Roman"/>
          <w:kern w:val="2"/>
          <w:sz w:val="24"/>
          <w:szCs w:val="24"/>
        </w:rPr>
      </w:pPr>
      <w:r>
        <w:rPr>
          <w:rFonts w:hint="eastAsia" w:ascii="Times New Roman" w:hAnsi="Times New Roman" w:eastAsia="宋体" w:cs="Times New Roman"/>
          <w:kern w:val="2"/>
          <w:sz w:val="24"/>
          <w:szCs w:val="24"/>
        </w:rPr>
        <w:t>分包号：</w:t>
      </w:r>
      <w:r>
        <w:rPr>
          <w:rFonts w:hint="eastAsia" w:ascii="Times New Roman" w:hAnsi="Times New Roman" w:eastAsia="宋体" w:cs="Times New Roman"/>
          <w:kern w:val="2"/>
          <w:sz w:val="24"/>
          <w:szCs w:val="24"/>
          <w:u w:val="single"/>
        </w:rPr>
        <w:t xml:space="preserve">                          </w:t>
      </w:r>
      <w:r>
        <w:rPr>
          <w:rFonts w:hint="eastAsia" w:ascii="Times New Roman" w:hAnsi="Times New Roman" w:eastAsia="宋体" w:cs="Times New Roman"/>
          <w:kern w:val="2"/>
          <w:sz w:val="24"/>
          <w:szCs w:val="24"/>
          <w:u w:val="single"/>
          <w:lang w:val="en-US" w:eastAsia="zh-CN"/>
        </w:rPr>
        <w:t xml:space="preserve">                </w:t>
      </w:r>
      <w:r>
        <w:rPr>
          <w:rFonts w:hint="eastAsia" w:ascii="Times New Roman" w:hAnsi="Times New Roman" w:eastAsia="宋体" w:cs="Times New Roman"/>
          <w:kern w:val="2"/>
          <w:sz w:val="24"/>
          <w:szCs w:val="24"/>
          <w:u w:val="single"/>
        </w:rPr>
        <w:t xml:space="preserve"> </w:t>
      </w:r>
      <w:r>
        <w:rPr>
          <w:rFonts w:hint="eastAsia" w:ascii="Times New Roman" w:hAnsi="Times New Roman" w:eastAsia="宋体" w:cs="Times New Roman"/>
          <w:kern w:val="2"/>
          <w:sz w:val="24"/>
          <w:szCs w:val="24"/>
        </w:rPr>
        <w:t xml:space="preserve">                     </w:t>
      </w:r>
    </w:p>
    <w:tbl>
      <w:tblPr>
        <w:tblStyle w:val="2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6"/>
      </w:tblGrid>
      <w:tr w14:paraId="5CC10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8206" w:type="dxa"/>
            <w:vAlign w:val="center"/>
          </w:tcPr>
          <w:p w14:paraId="497CA881">
            <w:pPr>
              <w:rPr>
                <w:rFonts w:hint="eastAsia" w:ascii="Times New Roman" w:hAnsi="Times New Roman" w:eastAsia="宋体" w:cs="Times New Roman"/>
                <w:kern w:val="2"/>
                <w:sz w:val="24"/>
                <w:szCs w:val="24"/>
              </w:rPr>
            </w:pPr>
            <w:r>
              <w:rPr>
                <w:rFonts w:hint="eastAsia" w:ascii="Times New Roman" w:hAnsi="Times New Roman" w:eastAsia="宋体" w:cs="宋体"/>
                <w:kern w:val="2"/>
                <w:sz w:val="24"/>
                <w:szCs w:val="24"/>
              </w:rPr>
              <w:t xml:space="preserve">                      </w:t>
            </w:r>
            <w:r>
              <w:rPr>
                <w:rFonts w:hint="eastAsia" w:ascii="Times New Roman" w:hAnsi="Times New Roman" w:eastAsia="宋体" w:cs="Times New Roman"/>
                <w:kern w:val="2"/>
                <w:sz w:val="24"/>
                <w:szCs w:val="24"/>
              </w:rPr>
              <w:t>投标总报价</w:t>
            </w:r>
          </w:p>
        </w:tc>
      </w:tr>
      <w:tr w14:paraId="1460A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206" w:type="dxa"/>
            <w:vAlign w:val="center"/>
          </w:tcPr>
          <w:p w14:paraId="0F16BFE0">
            <w:pPr>
              <w:widowControl w:val="0"/>
              <w:adjustRightInd w:val="0"/>
              <w:spacing w:before="0" w:after="0" w:line="500" w:lineRule="exact"/>
              <w:ind w:firstLine="0"/>
              <w:jc w:val="left"/>
              <w:textAlignment w:val="baseline"/>
              <w:rPr>
                <w:rFonts w:hint="eastAsia" w:ascii="Times New Roman" w:hAnsi="Times New Roman" w:eastAsia="宋体" w:cs="Times New Roman"/>
                <w:kern w:val="2"/>
                <w:sz w:val="24"/>
                <w:szCs w:val="21"/>
                <w:lang w:val="en-US" w:eastAsia="zh-CN" w:bidi="ar-SA"/>
              </w:rPr>
            </w:pPr>
            <w:r>
              <w:rPr>
                <w:rFonts w:hint="eastAsia" w:ascii="Times New Roman" w:hAnsi="Times New Roman" w:eastAsia="宋体" w:cs="宋体"/>
                <w:kern w:val="0"/>
                <w:sz w:val="24"/>
                <w:szCs w:val="24"/>
                <w:lang w:val="en-US" w:eastAsia="zh-CN" w:bidi="ar-SA"/>
              </w:rPr>
              <w:t>小写：                             （人民币：元）</w:t>
            </w:r>
          </w:p>
        </w:tc>
      </w:tr>
      <w:tr w14:paraId="5F751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206" w:type="dxa"/>
            <w:vAlign w:val="center"/>
          </w:tcPr>
          <w:p w14:paraId="3CB88EB7">
            <w:pPr>
              <w:widowControl w:val="0"/>
              <w:adjustRightInd w:val="0"/>
              <w:spacing w:before="0" w:after="0" w:line="500" w:lineRule="exact"/>
              <w:ind w:firstLine="0"/>
              <w:jc w:val="left"/>
              <w:textAlignment w:val="baseline"/>
              <w:rPr>
                <w:rFonts w:hint="eastAsia" w:ascii="Times New Roman" w:hAnsi="Times New Roman" w:eastAsia="宋体" w:cs="宋体"/>
                <w:kern w:val="0"/>
                <w:sz w:val="24"/>
                <w:szCs w:val="24"/>
                <w:lang w:val="en-US" w:eastAsia="zh-CN" w:bidi="ar-SA"/>
              </w:rPr>
            </w:pPr>
            <w:r>
              <w:rPr>
                <w:rFonts w:hint="eastAsia" w:ascii="Times New Roman" w:hAnsi="Times New Roman" w:eastAsia="宋体" w:cs="宋体"/>
                <w:kern w:val="0"/>
                <w:sz w:val="24"/>
                <w:szCs w:val="24"/>
                <w:lang w:val="en-US" w:eastAsia="zh-CN" w:bidi="ar-SA"/>
              </w:rPr>
              <w:t>备注：</w:t>
            </w:r>
          </w:p>
        </w:tc>
      </w:tr>
    </w:tbl>
    <w:p w14:paraId="07233DB8">
      <w:pPr>
        <w:rPr>
          <w:rFonts w:hint="default" w:ascii="Times New Roman" w:hAnsi="Times New Roman" w:eastAsia="宋体" w:cs="Times New Roman"/>
          <w:kern w:val="2"/>
          <w:sz w:val="24"/>
          <w:szCs w:val="24"/>
        </w:rPr>
      </w:pPr>
    </w:p>
    <w:p w14:paraId="5A47AD0C">
      <w:pPr>
        <w:ind w:firstLine="480"/>
        <w:rPr>
          <w:rFonts w:hint="eastAsia" w:ascii="Times New Roman" w:hAnsi="Times New Roman" w:eastAsia="宋体" w:cs="Times New Roman"/>
          <w:kern w:val="2"/>
          <w:sz w:val="24"/>
          <w:szCs w:val="24"/>
        </w:rPr>
      </w:pPr>
      <w:r>
        <w:rPr>
          <w:rFonts w:hint="eastAsia" w:ascii="Times New Roman" w:hAnsi="Times New Roman" w:eastAsia="宋体" w:cs="Times New Roman"/>
          <w:kern w:val="2"/>
          <w:sz w:val="24"/>
          <w:szCs w:val="24"/>
        </w:rPr>
        <w:t xml:space="preserve">                                          日期：  </w:t>
      </w:r>
      <w:r>
        <w:rPr>
          <w:rFonts w:hint="eastAsia" w:ascii="Times New Roman" w:hAnsi="Times New Roman" w:eastAsia="宋体" w:cs="Times New Roman"/>
          <w:kern w:val="2"/>
          <w:sz w:val="24"/>
          <w:szCs w:val="24"/>
          <w:u w:val="single"/>
        </w:rPr>
        <w:t xml:space="preserve">     </w:t>
      </w:r>
      <w:r>
        <w:rPr>
          <w:rFonts w:hint="eastAsia" w:ascii="Times New Roman" w:hAnsi="Times New Roman" w:eastAsia="宋体" w:cs="Times New Roman"/>
          <w:kern w:val="2"/>
          <w:sz w:val="24"/>
          <w:szCs w:val="24"/>
        </w:rPr>
        <w:t>年</w:t>
      </w:r>
      <w:r>
        <w:rPr>
          <w:rFonts w:hint="eastAsia" w:ascii="Times New Roman" w:hAnsi="Times New Roman" w:eastAsia="宋体" w:cs="Times New Roman"/>
          <w:kern w:val="2"/>
          <w:sz w:val="24"/>
          <w:szCs w:val="24"/>
          <w:u w:val="single"/>
        </w:rPr>
        <w:t xml:space="preserve">   </w:t>
      </w:r>
      <w:r>
        <w:rPr>
          <w:rFonts w:hint="eastAsia" w:ascii="Times New Roman" w:hAnsi="Times New Roman" w:eastAsia="宋体" w:cs="Times New Roman"/>
          <w:kern w:val="2"/>
          <w:sz w:val="24"/>
          <w:szCs w:val="24"/>
        </w:rPr>
        <w:t>月</w:t>
      </w:r>
      <w:r>
        <w:rPr>
          <w:rFonts w:hint="eastAsia" w:ascii="Times New Roman" w:hAnsi="Times New Roman" w:eastAsia="宋体" w:cs="Times New Roman"/>
          <w:kern w:val="2"/>
          <w:sz w:val="24"/>
          <w:szCs w:val="24"/>
          <w:u w:val="single"/>
        </w:rPr>
        <w:t xml:space="preserve">   </w:t>
      </w:r>
      <w:r>
        <w:rPr>
          <w:rFonts w:hint="eastAsia" w:ascii="Times New Roman" w:hAnsi="Times New Roman" w:eastAsia="宋体" w:cs="Times New Roman"/>
          <w:kern w:val="2"/>
          <w:sz w:val="24"/>
          <w:szCs w:val="24"/>
        </w:rPr>
        <w:t>日</w:t>
      </w:r>
    </w:p>
    <w:p w14:paraId="607586BD">
      <w:pPr>
        <w:ind w:firstLine="480"/>
        <w:rPr>
          <w:rFonts w:hint="eastAsia" w:ascii="Times New Roman" w:hAnsi="Times New Roman" w:eastAsia="宋体" w:cs="Times New Roman"/>
          <w:kern w:val="2"/>
          <w:sz w:val="24"/>
          <w:szCs w:val="24"/>
        </w:rPr>
      </w:pPr>
    </w:p>
    <w:p w14:paraId="5DA36E01">
      <w:pPr>
        <w:ind w:firstLine="480"/>
        <w:rPr>
          <w:rFonts w:hint="eastAsia" w:ascii="Times New Roman" w:hAnsi="Times New Roman" w:eastAsia="宋体" w:cs="Times New Roman"/>
          <w:kern w:val="2"/>
          <w:sz w:val="24"/>
          <w:szCs w:val="24"/>
        </w:rPr>
      </w:pPr>
    </w:p>
    <w:p w14:paraId="28A98E14">
      <w:pPr>
        <w:ind w:firstLine="480"/>
        <w:rPr>
          <w:rFonts w:hint="eastAsia"/>
          <w:color w:val="000000" w:themeColor="text1"/>
          <w:sz w:val="24"/>
          <w:szCs w:val="24"/>
          <w14:textFill>
            <w14:solidFill>
              <w14:schemeClr w14:val="tx1"/>
            </w14:solidFill>
          </w14:textFill>
        </w:rPr>
      </w:pPr>
    </w:p>
    <w:p w14:paraId="1A4655A5">
      <w:pPr>
        <w:ind w:firstLine="480"/>
        <w:rPr>
          <w:rFonts w:hint="eastAsia"/>
          <w:color w:val="000000" w:themeColor="text1"/>
          <w:sz w:val="24"/>
          <w:szCs w:val="24"/>
          <w14:textFill>
            <w14:solidFill>
              <w14:schemeClr w14:val="tx1"/>
            </w14:solidFill>
          </w14:textFill>
        </w:rPr>
      </w:pPr>
    </w:p>
    <w:p w14:paraId="48DFA413">
      <w:pPr>
        <w:rPr>
          <w:rFonts w:hint="eastAsia" w:cs="仿宋"/>
          <w:b/>
          <w:bCs/>
          <w:color w:val="000000" w:themeColor="text1"/>
          <w:sz w:val="32"/>
          <w:szCs w:val="32"/>
          <w14:textFill>
            <w14:solidFill>
              <w14:schemeClr w14:val="tx1"/>
            </w14:solidFill>
          </w14:textFill>
        </w:rPr>
      </w:pPr>
    </w:p>
    <w:p w14:paraId="1CE88F17">
      <w:pPr>
        <w:jc w:val="center"/>
        <w:rPr>
          <w:rFonts w:hint="eastAsia"/>
          <w:bCs/>
          <w:color w:val="000000" w:themeColor="text1"/>
          <w:sz w:val="24"/>
          <w14:textFill>
            <w14:solidFill>
              <w14:schemeClr w14:val="tx1"/>
            </w14:solidFill>
          </w14:textFill>
        </w:rPr>
      </w:pPr>
      <w:r>
        <w:rPr>
          <w:rFonts w:hint="eastAsia"/>
          <w:color w:val="000000" w:themeColor="text1"/>
          <w14:textFill>
            <w14:solidFill>
              <w14:schemeClr w14:val="tx1"/>
            </w14:solidFill>
          </w14:textFill>
        </w:rPr>
        <w:br w:type="page" w:clear="all"/>
      </w:r>
    </w:p>
    <w:p w14:paraId="0E557D95">
      <w:pPr>
        <w:ind w:firstLine="480"/>
        <w:rPr>
          <w:rFonts w:hint="eastAsia"/>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六、投标分项报价表</w:t>
      </w:r>
    </w:p>
    <w:tbl>
      <w:tblPr>
        <w:tblStyle w:val="28"/>
        <w:tblW w:w="90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8"/>
        <w:gridCol w:w="1274"/>
        <w:gridCol w:w="1288"/>
        <w:gridCol w:w="924"/>
        <w:gridCol w:w="1203"/>
        <w:gridCol w:w="1618"/>
        <w:gridCol w:w="1798"/>
      </w:tblGrid>
      <w:tr w14:paraId="268AC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948" w:type="dxa"/>
            <w:vMerge w:val="restart"/>
            <w:noWrap w:val="0"/>
            <w:vAlign w:val="center"/>
          </w:tcPr>
          <w:p w14:paraId="50ECE446">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序号</w:t>
            </w:r>
          </w:p>
        </w:tc>
        <w:tc>
          <w:tcPr>
            <w:tcW w:w="1274" w:type="dxa"/>
            <w:noWrap w:val="0"/>
            <w:vAlign w:val="center"/>
          </w:tcPr>
          <w:p w14:paraId="6D97B175">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p>
        </w:tc>
        <w:tc>
          <w:tcPr>
            <w:tcW w:w="1288" w:type="dxa"/>
            <w:noWrap w:val="0"/>
            <w:vAlign w:val="center"/>
          </w:tcPr>
          <w:p w14:paraId="27AA536D">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p>
        </w:tc>
        <w:tc>
          <w:tcPr>
            <w:tcW w:w="924" w:type="dxa"/>
            <w:noWrap w:val="0"/>
            <w:vAlign w:val="center"/>
          </w:tcPr>
          <w:p w14:paraId="3C6ACD8E">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w:t>
            </w:r>
          </w:p>
        </w:tc>
        <w:tc>
          <w:tcPr>
            <w:tcW w:w="1203" w:type="dxa"/>
            <w:noWrap w:val="0"/>
            <w:vAlign w:val="center"/>
          </w:tcPr>
          <w:p w14:paraId="0D224C3A">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4</w:t>
            </w:r>
          </w:p>
        </w:tc>
        <w:tc>
          <w:tcPr>
            <w:tcW w:w="1618" w:type="dxa"/>
            <w:noWrap w:val="0"/>
            <w:vAlign w:val="center"/>
          </w:tcPr>
          <w:p w14:paraId="25742FEE">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5</w:t>
            </w:r>
          </w:p>
        </w:tc>
        <w:tc>
          <w:tcPr>
            <w:tcW w:w="1798" w:type="dxa"/>
            <w:noWrap w:val="0"/>
            <w:vAlign w:val="center"/>
          </w:tcPr>
          <w:p w14:paraId="7310A6E1">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6</w:t>
            </w:r>
          </w:p>
        </w:tc>
      </w:tr>
      <w:tr w14:paraId="423CB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948" w:type="dxa"/>
            <w:vMerge w:val="continue"/>
            <w:noWrap w:val="0"/>
            <w:vAlign w:val="center"/>
          </w:tcPr>
          <w:p w14:paraId="5CF99A80">
            <w:pPr>
              <w:spacing w:line="0" w:lineRule="atLeast"/>
              <w:jc w:val="center"/>
              <w:rPr>
                <w:rFonts w:hint="eastAsia" w:ascii="宋体" w:hAnsi="宋体"/>
                <w:color w:val="000000" w:themeColor="text1"/>
                <w:sz w:val="24"/>
                <w:szCs w:val="24"/>
                <w14:textFill>
                  <w14:solidFill>
                    <w14:schemeClr w14:val="tx1"/>
                  </w14:solidFill>
                </w14:textFill>
              </w:rPr>
            </w:pPr>
          </w:p>
        </w:tc>
        <w:tc>
          <w:tcPr>
            <w:tcW w:w="1274" w:type="dxa"/>
            <w:noWrap w:val="0"/>
            <w:vAlign w:val="center"/>
          </w:tcPr>
          <w:p w14:paraId="37BA8D35">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分项服务名称</w:t>
            </w:r>
          </w:p>
        </w:tc>
        <w:tc>
          <w:tcPr>
            <w:tcW w:w="1288" w:type="dxa"/>
            <w:noWrap w:val="0"/>
            <w:vAlign w:val="center"/>
          </w:tcPr>
          <w:p w14:paraId="70DEB1C8">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交付期</w:t>
            </w:r>
          </w:p>
        </w:tc>
        <w:tc>
          <w:tcPr>
            <w:tcW w:w="924" w:type="dxa"/>
            <w:noWrap w:val="0"/>
            <w:vAlign w:val="center"/>
          </w:tcPr>
          <w:p w14:paraId="51E0BAAF">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分项单位</w:t>
            </w:r>
          </w:p>
        </w:tc>
        <w:tc>
          <w:tcPr>
            <w:tcW w:w="1203" w:type="dxa"/>
            <w:noWrap w:val="0"/>
            <w:vAlign w:val="center"/>
          </w:tcPr>
          <w:p w14:paraId="2E4258F7">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数量</w:t>
            </w:r>
          </w:p>
        </w:tc>
        <w:tc>
          <w:tcPr>
            <w:tcW w:w="1618" w:type="dxa"/>
            <w:noWrap w:val="0"/>
            <w:vAlign w:val="center"/>
          </w:tcPr>
          <w:p w14:paraId="764F67A3">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分项</w:t>
            </w:r>
          </w:p>
          <w:p w14:paraId="5A06371F">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单价</w:t>
            </w:r>
          </w:p>
        </w:tc>
        <w:tc>
          <w:tcPr>
            <w:tcW w:w="1798" w:type="dxa"/>
            <w:noWrap w:val="0"/>
            <w:vAlign w:val="center"/>
          </w:tcPr>
          <w:p w14:paraId="38A19E36">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分项</w:t>
            </w:r>
          </w:p>
          <w:p w14:paraId="54F0DCDD">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总价</w:t>
            </w:r>
          </w:p>
        </w:tc>
      </w:tr>
      <w:tr w14:paraId="586A2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0A1D4740">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1</w:t>
            </w:r>
          </w:p>
        </w:tc>
        <w:tc>
          <w:tcPr>
            <w:tcW w:w="1274" w:type="dxa"/>
            <w:noWrap w:val="0"/>
            <w:vAlign w:val="center"/>
          </w:tcPr>
          <w:p w14:paraId="211B6579">
            <w:pPr>
              <w:spacing w:line="0" w:lineRule="atLeast"/>
              <w:jc w:val="center"/>
              <w:rPr>
                <w:rFonts w:hint="eastAsia" w:ascii="宋体" w:hAnsi="宋体"/>
                <w:color w:val="000000" w:themeColor="text1"/>
                <w:sz w:val="24"/>
                <w:szCs w:val="24"/>
                <w14:textFill>
                  <w14:solidFill>
                    <w14:schemeClr w14:val="tx1"/>
                  </w14:solidFill>
                </w14:textFill>
              </w:rPr>
            </w:pPr>
          </w:p>
        </w:tc>
        <w:tc>
          <w:tcPr>
            <w:tcW w:w="1288" w:type="dxa"/>
            <w:noWrap w:val="0"/>
            <w:vAlign w:val="center"/>
          </w:tcPr>
          <w:p w14:paraId="7D608DD2">
            <w:pPr>
              <w:spacing w:line="0" w:lineRule="atLeast"/>
              <w:jc w:val="center"/>
              <w:rPr>
                <w:rFonts w:hint="eastAsia" w:ascii="宋体" w:hAnsi="宋体"/>
                <w:color w:val="000000" w:themeColor="text1"/>
                <w:sz w:val="24"/>
                <w:szCs w:val="24"/>
                <w14:textFill>
                  <w14:solidFill>
                    <w14:schemeClr w14:val="tx1"/>
                  </w14:solidFill>
                </w14:textFill>
              </w:rPr>
            </w:pPr>
          </w:p>
        </w:tc>
        <w:tc>
          <w:tcPr>
            <w:tcW w:w="924" w:type="dxa"/>
            <w:noWrap w:val="0"/>
            <w:vAlign w:val="center"/>
          </w:tcPr>
          <w:p w14:paraId="17CE9643">
            <w:pPr>
              <w:spacing w:line="0" w:lineRule="atLeast"/>
              <w:jc w:val="center"/>
              <w:rPr>
                <w:rFonts w:hint="eastAsia" w:ascii="宋体" w:hAnsi="宋体"/>
                <w:color w:val="000000" w:themeColor="text1"/>
                <w:sz w:val="24"/>
                <w:szCs w:val="24"/>
                <w14:textFill>
                  <w14:solidFill>
                    <w14:schemeClr w14:val="tx1"/>
                  </w14:solidFill>
                </w14:textFill>
              </w:rPr>
            </w:pPr>
          </w:p>
        </w:tc>
        <w:tc>
          <w:tcPr>
            <w:tcW w:w="1203" w:type="dxa"/>
            <w:noWrap w:val="0"/>
            <w:vAlign w:val="center"/>
          </w:tcPr>
          <w:p w14:paraId="5468F4FA">
            <w:pPr>
              <w:spacing w:line="0" w:lineRule="atLeast"/>
              <w:jc w:val="center"/>
              <w:rPr>
                <w:rFonts w:hint="eastAsia" w:ascii="宋体" w:hAnsi="宋体"/>
                <w:color w:val="000000" w:themeColor="text1"/>
                <w:sz w:val="24"/>
                <w:szCs w:val="24"/>
                <w14:textFill>
                  <w14:solidFill>
                    <w14:schemeClr w14:val="tx1"/>
                  </w14:solidFill>
                </w14:textFill>
              </w:rPr>
            </w:pPr>
          </w:p>
        </w:tc>
        <w:tc>
          <w:tcPr>
            <w:tcW w:w="1618" w:type="dxa"/>
            <w:noWrap w:val="0"/>
            <w:vAlign w:val="center"/>
          </w:tcPr>
          <w:p w14:paraId="77F755FE">
            <w:pPr>
              <w:spacing w:line="0" w:lineRule="atLeast"/>
              <w:jc w:val="center"/>
              <w:rPr>
                <w:rFonts w:hint="eastAsia" w:ascii="宋体" w:hAnsi="宋体"/>
                <w:color w:val="000000" w:themeColor="text1"/>
                <w:sz w:val="24"/>
                <w:szCs w:val="24"/>
                <w14:textFill>
                  <w14:solidFill>
                    <w14:schemeClr w14:val="tx1"/>
                  </w14:solidFill>
                </w14:textFill>
              </w:rPr>
            </w:pPr>
          </w:p>
        </w:tc>
        <w:tc>
          <w:tcPr>
            <w:tcW w:w="1798" w:type="dxa"/>
            <w:noWrap w:val="0"/>
            <w:vAlign w:val="center"/>
          </w:tcPr>
          <w:p w14:paraId="7518866B">
            <w:pPr>
              <w:spacing w:line="0" w:lineRule="atLeast"/>
              <w:jc w:val="center"/>
              <w:rPr>
                <w:rFonts w:hint="eastAsia" w:ascii="宋体" w:hAnsi="宋体"/>
                <w:color w:val="000000" w:themeColor="text1"/>
                <w:sz w:val="24"/>
                <w:szCs w:val="24"/>
                <w14:textFill>
                  <w14:solidFill>
                    <w14:schemeClr w14:val="tx1"/>
                  </w14:solidFill>
                </w14:textFill>
              </w:rPr>
            </w:pPr>
          </w:p>
        </w:tc>
      </w:tr>
      <w:tr w14:paraId="18261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2383423B">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2</w:t>
            </w:r>
          </w:p>
        </w:tc>
        <w:tc>
          <w:tcPr>
            <w:tcW w:w="1274" w:type="dxa"/>
            <w:noWrap w:val="0"/>
            <w:vAlign w:val="center"/>
          </w:tcPr>
          <w:p w14:paraId="0C15E038">
            <w:pPr>
              <w:spacing w:line="0" w:lineRule="atLeast"/>
              <w:jc w:val="center"/>
              <w:rPr>
                <w:rFonts w:hint="eastAsia" w:ascii="宋体" w:hAnsi="宋体"/>
                <w:color w:val="000000" w:themeColor="text1"/>
                <w:sz w:val="24"/>
                <w:szCs w:val="24"/>
                <w14:textFill>
                  <w14:solidFill>
                    <w14:schemeClr w14:val="tx1"/>
                  </w14:solidFill>
                </w14:textFill>
              </w:rPr>
            </w:pPr>
          </w:p>
        </w:tc>
        <w:tc>
          <w:tcPr>
            <w:tcW w:w="1288" w:type="dxa"/>
            <w:noWrap w:val="0"/>
            <w:vAlign w:val="center"/>
          </w:tcPr>
          <w:p w14:paraId="56DAC011">
            <w:pPr>
              <w:spacing w:line="0" w:lineRule="atLeast"/>
              <w:jc w:val="center"/>
              <w:rPr>
                <w:rFonts w:hint="eastAsia" w:ascii="宋体" w:hAnsi="宋体"/>
                <w:color w:val="000000" w:themeColor="text1"/>
                <w:sz w:val="24"/>
                <w:szCs w:val="24"/>
                <w14:textFill>
                  <w14:solidFill>
                    <w14:schemeClr w14:val="tx1"/>
                  </w14:solidFill>
                </w14:textFill>
              </w:rPr>
            </w:pPr>
          </w:p>
        </w:tc>
        <w:tc>
          <w:tcPr>
            <w:tcW w:w="924" w:type="dxa"/>
            <w:noWrap w:val="0"/>
            <w:vAlign w:val="center"/>
          </w:tcPr>
          <w:p w14:paraId="17121E15">
            <w:pPr>
              <w:spacing w:line="0" w:lineRule="atLeast"/>
              <w:jc w:val="center"/>
              <w:rPr>
                <w:rFonts w:hint="eastAsia" w:ascii="宋体" w:hAnsi="宋体"/>
                <w:color w:val="000000" w:themeColor="text1"/>
                <w:sz w:val="24"/>
                <w:szCs w:val="24"/>
                <w14:textFill>
                  <w14:solidFill>
                    <w14:schemeClr w14:val="tx1"/>
                  </w14:solidFill>
                </w14:textFill>
              </w:rPr>
            </w:pPr>
          </w:p>
        </w:tc>
        <w:tc>
          <w:tcPr>
            <w:tcW w:w="1203" w:type="dxa"/>
            <w:noWrap w:val="0"/>
            <w:vAlign w:val="center"/>
          </w:tcPr>
          <w:p w14:paraId="245B4660">
            <w:pPr>
              <w:spacing w:line="0" w:lineRule="atLeast"/>
              <w:jc w:val="center"/>
              <w:rPr>
                <w:rFonts w:hint="eastAsia" w:ascii="宋体" w:hAnsi="宋体"/>
                <w:color w:val="000000" w:themeColor="text1"/>
                <w:sz w:val="24"/>
                <w:szCs w:val="24"/>
                <w14:textFill>
                  <w14:solidFill>
                    <w14:schemeClr w14:val="tx1"/>
                  </w14:solidFill>
                </w14:textFill>
              </w:rPr>
            </w:pPr>
          </w:p>
        </w:tc>
        <w:tc>
          <w:tcPr>
            <w:tcW w:w="1618" w:type="dxa"/>
            <w:noWrap w:val="0"/>
            <w:vAlign w:val="center"/>
          </w:tcPr>
          <w:p w14:paraId="02685246">
            <w:pPr>
              <w:spacing w:line="0" w:lineRule="atLeast"/>
              <w:jc w:val="center"/>
              <w:rPr>
                <w:rFonts w:hint="eastAsia" w:ascii="宋体" w:hAnsi="宋体"/>
                <w:color w:val="000000" w:themeColor="text1"/>
                <w:sz w:val="24"/>
                <w:szCs w:val="24"/>
                <w14:textFill>
                  <w14:solidFill>
                    <w14:schemeClr w14:val="tx1"/>
                  </w14:solidFill>
                </w14:textFill>
              </w:rPr>
            </w:pPr>
          </w:p>
        </w:tc>
        <w:tc>
          <w:tcPr>
            <w:tcW w:w="1798" w:type="dxa"/>
            <w:noWrap w:val="0"/>
            <w:vAlign w:val="center"/>
          </w:tcPr>
          <w:p w14:paraId="5E653B71">
            <w:pPr>
              <w:spacing w:line="0" w:lineRule="atLeast"/>
              <w:jc w:val="center"/>
              <w:rPr>
                <w:rFonts w:hint="eastAsia" w:ascii="宋体" w:hAnsi="宋体"/>
                <w:color w:val="000000" w:themeColor="text1"/>
                <w:sz w:val="24"/>
                <w:szCs w:val="24"/>
                <w14:textFill>
                  <w14:solidFill>
                    <w14:schemeClr w14:val="tx1"/>
                  </w14:solidFill>
                </w14:textFill>
              </w:rPr>
            </w:pPr>
          </w:p>
        </w:tc>
      </w:tr>
      <w:tr w14:paraId="2A88B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4E66B7C1">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3</w:t>
            </w:r>
          </w:p>
        </w:tc>
        <w:tc>
          <w:tcPr>
            <w:tcW w:w="1274" w:type="dxa"/>
            <w:noWrap w:val="0"/>
            <w:vAlign w:val="center"/>
          </w:tcPr>
          <w:p w14:paraId="1AB422C9">
            <w:pPr>
              <w:spacing w:line="0" w:lineRule="atLeast"/>
              <w:jc w:val="center"/>
              <w:rPr>
                <w:rFonts w:hint="eastAsia" w:ascii="宋体" w:hAnsi="宋体"/>
                <w:color w:val="000000" w:themeColor="text1"/>
                <w:sz w:val="24"/>
                <w:szCs w:val="24"/>
                <w14:textFill>
                  <w14:solidFill>
                    <w14:schemeClr w14:val="tx1"/>
                  </w14:solidFill>
                </w14:textFill>
              </w:rPr>
            </w:pPr>
          </w:p>
        </w:tc>
        <w:tc>
          <w:tcPr>
            <w:tcW w:w="1288" w:type="dxa"/>
            <w:noWrap w:val="0"/>
            <w:vAlign w:val="center"/>
          </w:tcPr>
          <w:p w14:paraId="35165EC5">
            <w:pPr>
              <w:spacing w:line="0" w:lineRule="atLeast"/>
              <w:jc w:val="center"/>
              <w:rPr>
                <w:rFonts w:hint="eastAsia" w:ascii="宋体" w:hAnsi="宋体"/>
                <w:color w:val="000000" w:themeColor="text1"/>
                <w:sz w:val="24"/>
                <w:szCs w:val="24"/>
                <w14:textFill>
                  <w14:solidFill>
                    <w14:schemeClr w14:val="tx1"/>
                  </w14:solidFill>
                </w14:textFill>
              </w:rPr>
            </w:pPr>
          </w:p>
        </w:tc>
        <w:tc>
          <w:tcPr>
            <w:tcW w:w="924" w:type="dxa"/>
            <w:noWrap w:val="0"/>
            <w:vAlign w:val="center"/>
          </w:tcPr>
          <w:p w14:paraId="1C9FB60B">
            <w:pPr>
              <w:spacing w:line="0" w:lineRule="atLeast"/>
              <w:jc w:val="center"/>
              <w:rPr>
                <w:rFonts w:hint="eastAsia" w:ascii="宋体" w:hAnsi="宋体"/>
                <w:color w:val="000000" w:themeColor="text1"/>
                <w:sz w:val="24"/>
                <w:szCs w:val="24"/>
                <w14:textFill>
                  <w14:solidFill>
                    <w14:schemeClr w14:val="tx1"/>
                  </w14:solidFill>
                </w14:textFill>
              </w:rPr>
            </w:pPr>
          </w:p>
        </w:tc>
        <w:tc>
          <w:tcPr>
            <w:tcW w:w="1203" w:type="dxa"/>
            <w:noWrap w:val="0"/>
            <w:vAlign w:val="center"/>
          </w:tcPr>
          <w:p w14:paraId="7391B189">
            <w:pPr>
              <w:spacing w:line="0" w:lineRule="atLeast"/>
              <w:jc w:val="center"/>
              <w:rPr>
                <w:rFonts w:hint="eastAsia" w:ascii="宋体" w:hAnsi="宋体"/>
                <w:color w:val="000000" w:themeColor="text1"/>
                <w:sz w:val="24"/>
                <w:szCs w:val="24"/>
                <w14:textFill>
                  <w14:solidFill>
                    <w14:schemeClr w14:val="tx1"/>
                  </w14:solidFill>
                </w14:textFill>
              </w:rPr>
            </w:pPr>
          </w:p>
        </w:tc>
        <w:tc>
          <w:tcPr>
            <w:tcW w:w="1618" w:type="dxa"/>
            <w:noWrap w:val="0"/>
            <w:vAlign w:val="center"/>
          </w:tcPr>
          <w:p w14:paraId="449C8187">
            <w:pPr>
              <w:spacing w:line="0" w:lineRule="atLeast"/>
              <w:jc w:val="center"/>
              <w:rPr>
                <w:rFonts w:hint="eastAsia" w:ascii="宋体" w:hAnsi="宋体"/>
                <w:color w:val="000000" w:themeColor="text1"/>
                <w:sz w:val="24"/>
                <w:szCs w:val="24"/>
                <w14:textFill>
                  <w14:solidFill>
                    <w14:schemeClr w14:val="tx1"/>
                  </w14:solidFill>
                </w14:textFill>
              </w:rPr>
            </w:pPr>
          </w:p>
        </w:tc>
        <w:tc>
          <w:tcPr>
            <w:tcW w:w="1798" w:type="dxa"/>
            <w:noWrap w:val="0"/>
            <w:vAlign w:val="center"/>
          </w:tcPr>
          <w:p w14:paraId="5C15A961">
            <w:pPr>
              <w:spacing w:line="0" w:lineRule="atLeast"/>
              <w:jc w:val="center"/>
              <w:rPr>
                <w:rFonts w:hint="eastAsia" w:ascii="宋体" w:hAnsi="宋体"/>
                <w:color w:val="000000" w:themeColor="text1"/>
                <w:sz w:val="24"/>
                <w:szCs w:val="24"/>
                <w14:textFill>
                  <w14:solidFill>
                    <w14:schemeClr w14:val="tx1"/>
                  </w14:solidFill>
                </w14:textFill>
              </w:rPr>
            </w:pPr>
          </w:p>
        </w:tc>
      </w:tr>
      <w:tr w14:paraId="05C0B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0FC22BF5">
            <w:pPr>
              <w:spacing w:line="0" w:lineRule="atLeast"/>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w:t>
            </w:r>
          </w:p>
        </w:tc>
        <w:tc>
          <w:tcPr>
            <w:tcW w:w="1274" w:type="dxa"/>
            <w:noWrap w:val="0"/>
            <w:vAlign w:val="center"/>
          </w:tcPr>
          <w:p w14:paraId="1E583415">
            <w:pPr>
              <w:spacing w:line="0" w:lineRule="atLeast"/>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w:t>
            </w:r>
          </w:p>
        </w:tc>
        <w:tc>
          <w:tcPr>
            <w:tcW w:w="1288" w:type="dxa"/>
            <w:noWrap w:val="0"/>
            <w:vAlign w:val="center"/>
          </w:tcPr>
          <w:p w14:paraId="54E78059">
            <w:pPr>
              <w:spacing w:line="0" w:lineRule="atLeast"/>
              <w:jc w:val="center"/>
              <w:rPr>
                <w:rFonts w:hint="eastAsia" w:ascii="宋体" w:hAnsi="宋体"/>
                <w:color w:val="000000" w:themeColor="text1"/>
                <w:sz w:val="24"/>
                <w:szCs w:val="24"/>
                <w14:textFill>
                  <w14:solidFill>
                    <w14:schemeClr w14:val="tx1"/>
                  </w14:solidFill>
                </w14:textFill>
              </w:rPr>
            </w:pPr>
          </w:p>
        </w:tc>
        <w:tc>
          <w:tcPr>
            <w:tcW w:w="924" w:type="dxa"/>
            <w:noWrap w:val="0"/>
            <w:vAlign w:val="center"/>
          </w:tcPr>
          <w:p w14:paraId="191F0FF3">
            <w:pPr>
              <w:spacing w:line="0" w:lineRule="atLeast"/>
              <w:jc w:val="center"/>
              <w:rPr>
                <w:rFonts w:hint="eastAsia" w:ascii="宋体" w:hAnsi="宋体"/>
                <w:color w:val="000000" w:themeColor="text1"/>
                <w:sz w:val="24"/>
                <w:szCs w:val="24"/>
                <w14:textFill>
                  <w14:solidFill>
                    <w14:schemeClr w14:val="tx1"/>
                  </w14:solidFill>
                </w14:textFill>
              </w:rPr>
            </w:pPr>
          </w:p>
        </w:tc>
        <w:tc>
          <w:tcPr>
            <w:tcW w:w="1203" w:type="dxa"/>
            <w:noWrap w:val="0"/>
            <w:vAlign w:val="center"/>
          </w:tcPr>
          <w:p w14:paraId="48D6DB3C">
            <w:pPr>
              <w:spacing w:line="0" w:lineRule="atLeast"/>
              <w:jc w:val="center"/>
              <w:rPr>
                <w:rFonts w:hint="eastAsia" w:ascii="宋体" w:hAnsi="宋体"/>
                <w:color w:val="000000" w:themeColor="text1"/>
                <w:sz w:val="24"/>
                <w:szCs w:val="24"/>
                <w14:textFill>
                  <w14:solidFill>
                    <w14:schemeClr w14:val="tx1"/>
                  </w14:solidFill>
                </w14:textFill>
              </w:rPr>
            </w:pPr>
          </w:p>
        </w:tc>
        <w:tc>
          <w:tcPr>
            <w:tcW w:w="1618" w:type="dxa"/>
            <w:noWrap w:val="0"/>
            <w:vAlign w:val="center"/>
          </w:tcPr>
          <w:p w14:paraId="41884D68">
            <w:pPr>
              <w:spacing w:line="0" w:lineRule="atLeast"/>
              <w:jc w:val="center"/>
              <w:rPr>
                <w:rFonts w:hint="eastAsia" w:ascii="宋体" w:hAnsi="宋体"/>
                <w:color w:val="000000" w:themeColor="text1"/>
                <w:sz w:val="24"/>
                <w:szCs w:val="24"/>
                <w14:textFill>
                  <w14:solidFill>
                    <w14:schemeClr w14:val="tx1"/>
                  </w14:solidFill>
                </w14:textFill>
              </w:rPr>
            </w:pPr>
          </w:p>
        </w:tc>
        <w:tc>
          <w:tcPr>
            <w:tcW w:w="1798" w:type="dxa"/>
            <w:noWrap w:val="0"/>
            <w:vAlign w:val="center"/>
          </w:tcPr>
          <w:p w14:paraId="292970F8">
            <w:pPr>
              <w:spacing w:line="0" w:lineRule="atLeast"/>
              <w:jc w:val="center"/>
              <w:rPr>
                <w:rFonts w:hint="eastAsia" w:ascii="宋体" w:hAnsi="宋体"/>
                <w:color w:val="000000" w:themeColor="text1"/>
                <w:sz w:val="24"/>
                <w:szCs w:val="24"/>
                <w14:textFill>
                  <w14:solidFill>
                    <w14:schemeClr w14:val="tx1"/>
                  </w14:solidFill>
                </w14:textFill>
              </w:rPr>
            </w:pPr>
          </w:p>
        </w:tc>
      </w:tr>
      <w:tr w14:paraId="390F2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7" w:hRule="atLeast"/>
        </w:trPr>
        <w:tc>
          <w:tcPr>
            <w:tcW w:w="7255" w:type="dxa"/>
            <w:gridSpan w:val="6"/>
            <w:noWrap w:val="0"/>
            <w:vAlign w:val="center"/>
          </w:tcPr>
          <w:p w14:paraId="16C1864E">
            <w:pPr>
              <w:spacing w:line="0" w:lineRule="atLeast"/>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投标总报价（人民币：元）</w:t>
            </w:r>
          </w:p>
        </w:tc>
        <w:tc>
          <w:tcPr>
            <w:tcW w:w="1798" w:type="dxa"/>
            <w:noWrap w:val="0"/>
            <w:vAlign w:val="top"/>
          </w:tcPr>
          <w:p w14:paraId="55D87C53">
            <w:pPr>
              <w:spacing w:line="0" w:lineRule="atLeast"/>
              <w:rPr>
                <w:rFonts w:hint="eastAsia" w:ascii="宋体" w:hAnsi="宋体"/>
                <w:color w:val="000000" w:themeColor="text1"/>
                <w:sz w:val="24"/>
                <w:szCs w:val="24"/>
                <w14:textFill>
                  <w14:solidFill>
                    <w14:schemeClr w14:val="tx1"/>
                  </w14:solidFill>
                </w14:textFill>
              </w:rPr>
            </w:pPr>
          </w:p>
        </w:tc>
      </w:tr>
    </w:tbl>
    <w:p w14:paraId="6D8C9983">
      <w:pP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备注：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p>
    <w:p w14:paraId="45A5E446">
      <w:pP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 “投标分项报价表”中“投标总报价”数额应当与“开标一览表”中“投标总报价”数额一致。</w:t>
      </w:r>
    </w:p>
    <w:p w14:paraId="711C7396">
      <w:pPr>
        <w:pStyle w:val="183"/>
        <w:keepNext w:val="0"/>
        <w:spacing w:before="120" w:after="120"/>
        <w:jc w:val="left"/>
        <w:rPr>
          <w:rFonts w:hint="eastAsia" w:ascii="Times New Roman" w:hAnsi="Times New Roman" w:eastAsia="宋体" w:cs="Times New Roman"/>
          <w:color w:val="000000" w:themeColor="text1"/>
          <w:sz w:val="32"/>
          <w:szCs w:val="32"/>
          <w14:textFill>
            <w14:solidFill>
              <w14:schemeClr w14:val="tx1"/>
            </w14:solidFill>
          </w14:textFill>
        </w:rPr>
      </w:pPr>
      <w:r>
        <w:rPr>
          <w:rFonts w:ascii="Times New Roman" w:hAnsi="Times New Roman" w:eastAsia="宋体" w:cs="宋体"/>
          <w:strike/>
          <w:color w:val="000000" w:themeColor="text1"/>
          <w:sz w:val="32"/>
          <w:szCs w:val="32"/>
          <w14:textFill>
            <w14:solidFill>
              <w14:schemeClr w14:val="tx1"/>
            </w14:solidFill>
          </w14:textFill>
        </w:rPr>
        <w:br w:type="page" w:clear="all"/>
      </w:r>
      <w:r>
        <w:rPr>
          <w:rFonts w:hint="eastAsia" w:ascii="Times New Roman" w:hAnsi="Times New Roman" w:eastAsia="宋体" w:cs="Times New Roman"/>
          <w:color w:val="000000" w:themeColor="text1"/>
          <w:sz w:val="32"/>
          <w:szCs w:val="32"/>
          <w14:textFill>
            <w14:solidFill>
              <w14:schemeClr w14:val="tx1"/>
            </w14:solidFill>
          </w14:textFill>
        </w:rPr>
        <w:t>七、中小企业声明函（服务）</w:t>
      </w:r>
    </w:p>
    <w:p w14:paraId="4AFE0E42">
      <w:pPr>
        <w:spacing w:line="560" w:lineRule="exact"/>
        <w:ind w:firstLine="330"/>
        <w:rPr>
          <w:rFonts w:hint="eastAsia"/>
          <w:color w:val="000000" w:themeColor="text1"/>
          <w:sz w:val="22"/>
          <w:szCs w:val="24"/>
          <w14:textFill>
            <w14:solidFill>
              <w14:schemeClr w14:val="tx1"/>
            </w14:solidFill>
          </w14:textFill>
        </w:rPr>
      </w:pPr>
      <w:r>
        <w:rPr>
          <w:rFonts w:hint="eastAsia"/>
          <w:color w:val="000000" w:themeColor="text1"/>
          <w:sz w:val="22"/>
          <w:szCs w:val="24"/>
          <w14:textFill>
            <w14:solidFill>
              <w14:schemeClr w14:val="tx1"/>
            </w14:solidFill>
          </w14:textFill>
        </w:rPr>
        <w:t>本公司（联合体）郑重声明，根据《政府采购促进中小企业发展管理办法》(财库[2020]46号)的规定，本公司（联合体）参加江苏省政府采购代理机构组织的</w:t>
      </w:r>
      <w:r>
        <w:rPr>
          <w:rFonts w:hint="eastAsia"/>
          <w:color w:val="000000" w:themeColor="text1"/>
          <w:sz w:val="22"/>
          <w:szCs w:val="24"/>
          <w:u w:val="single"/>
          <w14:textFill>
            <w14:solidFill>
              <w14:schemeClr w14:val="tx1"/>
            </w14:solidFill>
          </w14:textFill>
        </w:rPr>
        <w:t>（单位名称）</w:t>
      </w:r>
      <w:r>
        <w:rPr>
          <w:rFonts w:hint="eastAsia"/>
          <w:color w:val="000000" w:themeColor="text1"/>
          <w:sz w:val="22"/>
          <w:szCs w:val="24"/>
          <w14:textFill>
            <w14:solidFill>
              <w14:schemeClr w14:val="tx1"/>
            </w14:solidFill>
          </w14:textFill>
        </w:rPr>
        <w:t>采购编号为</w:t>
      </w:r>
      <w:r>
        <w:rPr>
          <w:rFonts w:hint="eastAsia"/>
          <w:color w:val="000000" w:themeColor="text1"/>
          <w:sz w:val="22"/>
          <w:szCs w:val="24"/>
          <w:u w:val="single"/>
          <w:lang w:val="en-US" w:eastAsia="zh-CN"/>
          <w14:textFill>
            <w14:solidFill>
              <w14:schemeClr w14:val="tx1"/>
            </w14:solidFill>
          </w14:textFill>
        </w:rPr>
        <w:t xml:space="preserve">       </w:t>
      </w:r>
      <w:r>
        <w:rPr>
          <w:rFonts w:hint="eastAsia"/>
          <w:color w:val="000000" w:themeColor="text1"/>
          <w:sz w:val="22"/>
          <w:szCs w:val="24"/>
          <w14:textFill>
            <w14:solidFill>
              <w14:schemeClr w14:val="tx1"/>
            </w14:solidFill>
          </w14:textFill>
        </w:rPr>
        <w:t>，</w:t>
      </w:r>
      <w:r>
        <w:rPr>
          <w:rFonts w:hint="eastAsia"/>
          <w:color w:val="000000" w:themeColor="text1"/>
          <w:sz w:val="22"/>
          <w:szCs w:val="24"/>
          <w:u w:val="single"/>
          <w14:textFill>
            <w14:solidFill>
              <w14:schemeClr w14:val="tx1"/>
            </w14:solidFill>
          </w14:textFill>
        </w:rPr>
        <w:t>（项目名称）</w:t>
      </w:r>
      <w:r>
        <w:rPr>
          <w:rFonts w:hint="eastAsia"/>
          <w:color w:val="000000" w:themeColor="text1"/>
          <w:sz w:val="22"/>
          <w:szCs w:val="24"/>
          <w14:textFill>
            <w14:solidFill>
              <w14:schemeClr w14:val="tx1"/>
            </w14:solidFill>
          </w14:textFill>
        </w:rPr>
        <w:t>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5797C011">
      <w:pPr>
        <w:spacing w:line="360" w:lineRule="auto"/>
        <w:ind w:firstLine="360"/>
        <w:rPr>
          <w:rFonts w:hint="eastAsia"/>
          <w:i/>
          <w:color w:val="000000" w:themeColor="text1"/>
          <w:sz w:val="22"/>
          <w:szCs w:val="24"/>
          <w:u w:val="single"/>
          <w14:textFill>
            <w14:solidFill>
              <w14:schemeClr w14:val="tx1"/>
            </w14:solidFill>
          </w14:textFill>
        </w:rPr>
      </w:pPr>
      <w:r>
        <w:rPr>
          <w:rFonts w:hint="eastAsia"/>
          <w:color w:val="000000" w:themeColor="text1"/>
          <w:sz w:val="22"/>
          <w:szCs w:val="24"/>
          <w14:textFill>
            <w14:solidFill>
              <w14:schemeClr w14:val="tx1"/>
            </w14:solidFill>
          </w14:textFill>
        </w:rPr>
        <w:t>1.</w:t>
      </w:r>
      <w:r>
        <w:rPr>
          <w:rFonts w:hint="eastAsia"/>
          <w:color w:val="000000" w:themeColor="text1"/>
          <w:sz w:val="22"/>
          <w:szCs w:val="24"/>
          <w:u w:val="single"/>
          <w14:textFill>
            <w14:solidFill>
              <w14:schemeClr w14:val="tx1"/>
            </w14:solidFill>
          </w14:textFill>
        </w:rPr>
        <w:t>（标的名称）</w:t>
      </w:r>
      <w:r>
        <w:rPr>
          <w:rFonts w:hint="eastAsia"/>
          <w:i/>
          <w:color w:val="000000" w:themeColor="text1"/>
          <w:sz w:val="22"/>
          <w:szCs w:val="24"/>
          <w14:textFill>
            <w14:solidFill>
              <w14:schemeClr w14:val="tx1"/>
            </w14:solidFill>
          </w14:textFill>
        </w:rPr>
        <w:t>，</w:t>
      </w:r>
      <w:r>
        <w:rPr>
          <w:rFonts w:hint="eastAsia"/>
          <w:color w:val="000000" w:themeColor="text1"/>
          <w:sz w:val="22"/>
          <w:szCs w:val="24"/>
          <w14:textFill>
            <w14:solidFill>
              <w14:schemeClr w14:val="tx1"/>
            </w14:solidFill>
          </w14:textFill>
        </w:rPr>
        <w:t>属于</w:t>
      </w:r>
      <w:r>
        <w:rPr>
          <w:rFonts w:hint="eastAsia"/>
          <w:color w:val="000000" w:themeColor="text1"/>
          <w:sz w:val="22"/>
          <w:szCs w:val="24"/>
          <w:u w:val="single"/>
          <w14:textFill>
            <w14:solidFill>
              <w14:schemeClr w14:val="tx1"/>
            </w14:solidFill>
          </w14:textFill>
        </w:rPr>
        <w:t xml:space="preserve">       </w:t>
      </w:r>
      <w:r>
        <w:rPr>
          <w:rFonts w:hint="eastAsia"/>
          <w:color w:val="000000" w:themeColor="text1"/>
          <w:sz w:val="22"/>
          <w:szCs w:val="24"/>
          <w14:textFill>
            <w14:solidFill>
              <w14:schemeClr w14:val="tx1"/>
            </w14:solidFill>
          </w14:textFill>
        </w:rPr>
        <w:t>行业；承接企业为</w:t>
      </w:r>
      <w:r>
        <w:rPr>
          <w:rFonts w:hint="eastAsia"/>
          <w:color w:val="000000" w:themeColor="text1"/>
          <w:sz w:val="22"/>
          <w:szCs w:val="24"/>
          <w:u w:val="single"/>
          <w14:textFill>
            <w14:solidFill>
              <w14:schemeClr w14:val="tx1"/>
            </w14:solidFill>
          </w14:textFill>
        </w:rPr>
        <w:t>（企业名称）</w:t>
      </w:r>
      <w:r>
        <w:rPr>
          <w:rFonts w:hint="eastAsia"/>
          <w:color w:val="000000" w:themeColor="text1"/>
          <w:sz w:val="22"/>
          <w:szCs w:val="24"/>
          <w14:textFill>
            <w14:solidFill>
              <w14:schemeClr w14:val="tx1"/>
            </w14:solidFill>
          </w14:textFill>
        </w:rPr>
        <w:t>，从业人员</w:t>
      </w:r>
      <w:r>
        <w:rPr>
          <w:rFonts w:hint="eastAsia"/>
          <w:color w:val="000000" w:themeColor="text1"/>
          <w:sz w:val="22"/>
          <w:szCs w:val="24"/>
          <w:u w:val="single"/>
          <w14:textFill>
            <w14:solidFill>
              <w14:schemeClr w14:val="tx1"/>
            </w14:solidFill>
          </w14:textFill>
        </w:rPr>
        <w:t xml:space="preserve">      </w:t>
      </w:r>
      <w:r>
        <w:rPr>
          <w:rFonts w:hint="eastAsia"/>
          <w:color w:val="000000" w:themeColor="text1"/>
          <w:sz w:val="22"/>
          <w:szCs w:val="24"/>
          <w14:textFill>
            <w14:solidFill>
              <w14:schemeClr w14:val="tx1"/>
            </w14:solidFill>
          </w14:textFill>
        </w:rPr>
        <w:t>人，营业收入为</w:t>
      </w:r>
      <w:r>
        <w:rPr>
          <w:rFonts w:hint="eastAsia"/>
          <w:color w:val="000000" w:themeColor="text1"/>
          <w:sz w:val="22"/>
          <w:szCs w:val="24"/>
          <w:u w:val="single"/>
          <w14:textFill>
            <w14:solidFill>
              <w14:schemeClr w14:val="tx1"/>
            </w14:solidFill>
          </w14:textFill>
        </w:rPr>
        <w:t xml:space="preserve">     </w:t>
      </w:r>
      <w:r>
        <w:rPr>
          <w:rFonts w:hint="eastAsia"/>
          <w:color w:val="000000" w:themeColor="text1"/>
          <w:sz w:val="22"/>
          <w:szCs w:val="24"/>
          <w14:textFill>
            <w14:solidFill>
              <w14:schemeClr w14:val="tx1"/>
            </w14:solidFill>
          </w14:textFill>
        </w:rPr>
        <w:t>万元，资产总额为</w:t>
      </w:r>
      <w:r>
        <w:rPr>
          <w:rFonts w:hint="eastAsia"/>
          <w:color w:val="000000" w:themeColor="text1"/>
          <w:sz w:val="22"/>
          <w:szCs w:val="24"/>
          <w:u w:val="single"/>
          <w14:textFill>
            <w14:solidFill>
              <w14:schemeClr w14:val="tx1"/>
            </w14:solidFill>
          </w14:textFill>
        </w:rPr>
        <w:t xml:space="preserve">      </w:t>
      </w:r>
      <w:r>
        <w:rPr>
          <w:rFonts w:hint="eastAsia"/>
          <w:color w:val="000000" w:themeColor="text1"/>
          <w:sz w:val="22"/>
          <w:szCs w:val="24"/>
          <w14:textFill>
            <w14:solidFill>
              <w14:schemeClr w14:val="tx1"/>
            </w14:solidFill>
          </w14:textFill>
        </w:rPr>
        <w:t>万元</w:t>
      </w:r>
      <w:r>
        <w:rPr>
          <w:rFonts w:hint="eastAsia"/>
          <w:color w:val="000000" w:themeColor="text1"/>
          <w:sz w:val="22"/>
          <w:szCs w:val="24"/>
          <w:vertAlign w:val="superscript"/>
          <w14:textFill>
            <w14:solidFill>
              <w14:schemeClr w14:val="tx1"/>
            </w14:solidFill>
          </w14:textFill>
        </w:rPr>
        <w:t>1</w:t>
      </w:r>
      <w:r>
        <w:rPr>
          <w:rFonts w:hint="eastAsia"/>
          <w:color w:val="000000" w:themeColor="text1"/>
          <w:sz w:val="22"/>
          <w:szCs w:val="24"/>
          <w14:textFill>
            <w14:solidFill>
              <w14:schemeClr w14:val="tx1"/>
            </w14:solidFill>
          </w14:textFill>
        </w:rPr>
        <w:t>，属于</w:t>
      </w:r>
      <w:r>
        <w:rPr>
          <w:rFonts w:hint="eastAsia"/>
          <w:color w:val="000000" w:themeColor="text1"/>
          <w:sz w:val="22"/>
          <w:szCs w:val="24"/>
          <w:u w:val="single"/>
          <w14:textFill>
            <w14:solidFill>
              <w14:schemeClr w14:val="tx1"/>
            </w14:solidFill>
          </w14:textFill>
        </w:rPr>
        <w:t>（中型企业、小型企业、微型企业）；</w:t>
      </w:r>
    </w:p>
    <w:p w14:paraId="32074552">
      <w:pPr>
        <w:spacing w:line="360" w:lineRule="auto"/>
        <w:ind w:firstLine="360"/>
        <w:rPr>
          <w:rFonts w:hint="eastAsia"/>
          <w:i/>
          <w:color w:val="000000" w:themeColor="text1"/>
          <w:sz w:val="22"/>
          <w:szCs w:val="24"/>
          <w:u w:val="single"/>
          <w14:textFill>
            <w14:solidFill>
              <w14:schemeClr w14:val="tx1"/>
            </w14:solidFill>
          </w14:textFill>
        </w:rPr>
      </w:pPr>
      <w:r>
        <w:rPr>
          <w:rFonts w:hint="eastAsia"/>
          <w:color w:val="000000" w:themeColor="text1"/>
          <w:sz w:val="22"/>
          <w:szCs w:val="24"/>
          <w14:textFill>
            <w14:solidFill>
              <w14:schemeClr w14:val="tx1"/>
            </w14:solidFill>
          </w14:textFill>
        </w:rPr>
        <w:t>2.</w:t>
      </w:r>
      <w:r>
        <w:rPr>
          <w:rFonts w:hint="eastAsia"/>
          <w:color w:val="000000" w:themeColor="text1"/>
          <w:sz w:val="22"/>
          <w:szCs w:val="24"/>
          <w:u w:val="single"/>
          <w14:textFill>
            <w14:solidFill>
              <w14:schemeClr w14:val="tx1"/>
            </w14:solidFill>
          </w14:textFill>
        </w:rPr>
        <w:t>（标的名称）</w:t>
      </w:r>
      <w:r>
        <w:rPr>
          <w:rFonts w:hint="eastAsia"/>
          <w:i/>
          <w:color w:val="000000" w:themeColor="text1"/>
          <w:sz w:val="22"/>
          <w:szCs w:val="24"/>
          <w14:textFill>
            <w14:solidFill>
              <w14:schemeClr w14:val="tx1"/>
            </w14:solidFill>
          </w14:textFill>
        </w:rPr>
        <w:t>，</w:t>
      </w:r>
      <w:r>
        <w:rPr>
          <w:rFonts w:hint="eastAsia"/>
          <w:color w:val="000000" w:themeColor="text1"/>
          <w:sz w:val="22"/>
          <w:szCs w:val="24"/>
          <w14:textFill>
            <w14:solidFill>
              <w14:schemeClr w14:val="tx1"/>
            </w14:solidFill>
          </w14:textFill>
        </w:rPr>
        <w:t>属于</w:t>
      </w:r>
      <w:r>
        <w:rPr>
          <w:rFonts w:hint="eastAsia"/>
          <w:color w:val="000000" w:themeColor="text1"/>
          <w:sz w:val="22"/>
          <w:szCs w:val="24"/>
          <w:u w:val="single"/>
          <w14:textFill>
            <w14:solidFill>
              <w14:schemeClr w14:val="tx1"/>
            </w14:solidFill>
          </w14:textFill>
        </w:rPr>
        <w:t xml:space="preserve">       </w:t>
      </w:r>
      <w:r>
        <w:rPr>
          <w:rFonts w:hint="eastAsia"/>
          <w:color w:val="000000" w:themeColor="text1"/>
          <w:sz w:val="22"/>
          <w:szCs w:val="24"/>
          <w14:textFill>
            <w14:solidFill>
              <w14:schemeClr w14:val="tx1"/>
            </w14:solidFill>
          </w14:textFill>
        </w:rPr>
        <w:t>行业；承接企业为</w:t>
      </w:r>
      <w:r>
        <w:rPr>
          <w:rFonts w:hint="eastAsia"/>
          <w:color w:val="000000" w:themeColor="text1"/>
          <w:sz w:val="22"/>
          <w:szCs w:val="24"/>
          <w:u w:val="single"/>
          <w14:textFill>
            <w14:solidFill>
              <w14:schemeClr w14:val="tx1"/>
            </w14:solidFill>
          </w14:textFill>
        </w:rPr>
        <w:t>（企业名称）</w:t>
      </w:r>
      <w:r>
        <w:rPr>
          <w:rFonts w:hint="eastAsia"/>
          <w:color w:val="000000" w:themeColor="text1"/>
          <w:sz w:val="22"/>
          <w:szCs w:val="24"/>
          <w14:textFill>
            <w14:solidFill>
              <w14:schemeClr w14:val="tx1"/>
            </w14:solidFill>
          </w14:textFill>
        </w:rPr>
        <w:t>，从业人员</w:t>
      </w:r>
      <w:r>
        <w:rPr>
          <w:rFonts w:hint="eastAsia"/>
          <w:color w:val="000000" w:themeColor="text1"/>
          <w:sz w:val="22"/>
          <w:szCs w:val="24"/>
          <w:u w:val="single"/>
          <w14:textFill>
            <w14:solidFill>
              <w14:schemeClr w14:val="tx1"/>
            </w14:solidFill>
          </w14:textFill>
        </w:rPr>
        <w:t xml:space="preserve">      </w:t>
      </w:r>
      <w:r>
        <w:rPr>
          <w:rFonts w:hint="eastAsia"/>
          <w:color w:val="000000" w:themeColor="text1"/>
          <w:sz w:val="22"/>
          <w:szCs w:val="24"/>
          <w14:textFill>
            <w14:solidFill>
              <w14:schemeClr w14:val="tx1"/>
            </w14:solidFill>
          </w14:textFill>
        </w:rPr>
        <w:t>人，营业收入为</w:t>
      </w:r>
      <w:r>
        <w:rPr>
          <w:rFonts w:hint="eastAsia"/>
          <w:color w:val="000000" w:themeColor="text1"/>
          <w:sz w:val="22"/>
          <w:szCs w:val="24"/>
          <w:u w:val="single"/>
          <w14:textFill>
            <w14:solidFill>
              <w14:schemeClr w14:val="tx1"/>
            </w14:solidFill>
          </w14:textFill>
        </w:rPr>
        <w:t xml:space="preserve">     </w:t>
      </w:r>
      <w:r>
        <w:rPr>
          <w:rFonts w:hint="eastAsia"/>
          <w:color w:val="000000" w:themeColor="text1"/>
          <w:sz w:val="22"/>
          <w:szCs w:val="24"/>
          <w14:textFill>
            <w14:solidFill>
              <w14:schemeClr w14:val="tx1"/>
            </w14:solidFill>
          </w14:textFill>
        </w:rPr>
        <w:t>万元，资产总额为</w:t>
      </w:r>
      <w:r>
        <w:rPr>
          <w:rFonts w:hint="eastAsia"/>
          <w:color w:val="000000" w:themeColor="text1"/>
          <w:sz w:val="22"/>
          <w:szCs w:val="24"/>
          <w:u w:val="single"/>
          <w14:textFill>
            <w14:solidFill>
              <w14:schemeClr w14:val="tx1"/>
            </w14:solidFill>
          </w14:textFill>
        </w:rPr>
        <w:t xml:space="preserve">      </w:t>
      </w:r>
      <w:r>
        <w:rPr>
          <w:rFonts w:hint="eastAsia"/>
          <w:color w:val="000000" w:themeColor="text1"/>
          <w:sz w:val="22"/>
          <w:szCs w:val="24"/>
          <w14:textFill>
            <w14:solidFill>
              <w14:schemeClr w14:val="tx1"/>
            </w14:solidFill>
          </w14:textFill>
        </w:rPr>
        <w:t>万元</w:t>
      </w:r>
      <w:r>
        <w:rPr>
          <w:rFonts w:hint="eastAsia"/>
          <w:color w:val="000000" w:themeColor="text1"/>
          <w:sz w:val="22"/>
          <w:szCs w:val="24"/>
          <w:vertAlign w:val="superscript"/>
          <w14:textFill>
            <w14:solidFill>
              <w14:schemeClr w14:val="tx1"/>
            </w14:solidFill>
          </w14:textFill>
        </w:rPr>
        <w:t>1</w:t>
      </w:r>
      <w:r>
        <w:rPr>
          <w:rFonts w:hint="eastAsia"/>
          <w:color w:val="000000" w:themeColor="text1"/>
          <w:sz w:val="22"/>
          <w:szCs w:val="24"/>
          <w14:textFill>
            <w14:solidFill>
              <w14:schemeClr w14:val="tx1"/>
            </w14:solidFill>
          </w14:textFill>
        </w:rPr>
        <w:t>，属于</w:t>
      </w:r>
      <w:r>
        <w:rPr>
          <w:rFonts w:hint="eastAsia"/>
          <w:color w:val="000000" w:themeColor="text1"/>
          <w:sz w:val="22"/>
          <w:szCs w:val="24"/>
          <w:u w:val="single"/>
          <w14:textFill>
            <w14:solidFill>
              <w14:schemeClr w14:val="tx1"/>
            </w14:solidFill>
          </w14:textFill>
        </w:rPr>
        <w:t>（中型企业、小型企业、微型企业）；</w:t>
      </w:r>
    </w:p>
    <w:p w14:paraId="6D34F398">
      <w:pPr>
        <w:spacing w:line="360" w:lineRule="auto"/>
        <w:ind w:firstLine="360"/>
        <w:rPr>
          <w:rFonts w:hint="eastAsia"/>
          <w:color w:val="000000" w:themeColor="text1"/>
          <w:sz w:val="22"/>
          <w:szCs w:val="24"/>
          <w14:textFill>
            <w14:solidFill>
              <w14:schemeClr w14:val="tx1"/>
            </w14:solidFill>
          </w14:textFill>
        </w:rPr>
      </w:pPr>
      <w:r>
        <w:rPr>
          <w:rFonts w:hint="eastAsia"/>
          <w:color w:val="000000" w:themeColor="text1"/>
          <w:sz w:val="22"/>
          <w:szCs w:val="24"/>
          <w14:textFill>
            <w14:solidFill>
              <w14:schemeClr w14:val="tx1"/>
            </w14:solidFill>
          </w14:textFill>
        </w:rPr>
        <w:t>……</w:t>
      </w:r>
    </w:p>
    <w:p w14:paraId="7CEB613B">
      <w:pPr>
        <w:spacing w:line="360" w:lineRule="auto"/>
        <w:ind w:firstLine="360"/>
        <w:rPr>
          <w:rFonts w:hint="eastAsia"/>
          <w:color w:val="000000" w:themeColor="text1"/>
          <w:sz w:val="22"/>
          <w:szCs w:val="24"/>
          <w14:textFill>
            <w14:solidFill>
              <w14:schemeClr w14:val="tx1"/>
            </w14:solidFill>
          </w14:textFill>
        </w:rPr>
      </w:pPr>
      <w:r>
        <w:rPr>
          <w:rFonts w:hint="eastAsia"/>
          <w:color w:val="000000" w:themeColor="text1"/>
          <w:sz w:val="22"/>
          <w:szCs w:val="24"/>
          <w14:textFill>
            <w14:solidFill>
              <w14:schemeClr w14:val="tx1"/>
            </w14:solidFill>
          </w14:textFill>
        </w:rPr>
        <w:t>以上企业，不属于大企业的分支机构，不存在控股股东为大企业的情形，也不存在与大企业的负责人为同一人的情形。</w:t>
      </w:r>
    </w:p>
    <w:p w14:paraId="7EDBECB5">
      <w:pPr>
        <w:spacing w:line="360" w:lineRule="auto"/>
        <w:ind w:firstLine="360"/>
        <w:rPr>
          <w:rFonts w:hint="eastAsia"/>
          <w:color w:val="000000" w:themeColor="text1"/>
          <w:sz w:val="22"/>
          <w:szCs w:val="24"/>
          <w14:textFill>
            <w14:solidFill>
              <w14:schemeClr w14:val="tx1"/>
            </w14:solidFill>
          </w14:textFill>
        </w:rPr>
      </w:pPr>
      <w:r>
        <w:rPr>
          <w:rFonts w:hint="eastAsia"/>
          <w:color w:val="000000" w:themeColor="text1"/>
          <w:sz w:val="22"/>
          <w:szCs w:val="24"/>
          <w14:textFill>
            <w14:solidFill>
              <w14:schemeClr w14:val="tx1"/>
            </w14:solidFill>
          </w14:textFill>
        </w:rPr>
        <w:t>本企业对上述声明内容的真实性负责。如有虚假，将依法承担相应责任。</w:t>
      </w:r>
    </w:p>
    <w:p w14:paraId="0FA54AF7">
      <w:pPr>
        <w:spacing w:line="360" w:lineRule="auto"/>
        <w:ind w:firstLine="360"/>
        <w:rPr>
          <w:rFonts w:hint="eastAsia"/>
          <w:color w:val="000000" w:themeColor="text1"/>
          <w:sz w:val="22"/>
          <w:szCs w:val="24"/>
          <w14:textFill>
            <w14:solidFill>
              <w14:schemeClr w14:val="tx1"/>
            </w14:solidFill>
          </w14:textFill>
        </w:rPr>
      </w:pPr>
    </w:p>
    <w:p w14:paraId="76963A1E">
      <w:pPr>
        <w:spacing w:line="360" w:lineRule="auto"/>
        <w:ind w:firstLine="360"/>
        <w:rPr>
          <w:rFonts w:hint="eastAsia"/>
          <w:color w:val="000000" w:themeColor="text1"/>
          <w:sz w:val="22"/>
          <w:szCs w:val="24"/>
          <w14:textFill>
            <w14:solidFill>
              <w14:schemeClr w14:val="tx1"/>
            </w14:solidFill>
          </w14:textFill>
        </w:rPr>
      </w:pPr>
      <w:r>
        <w:rPr>
          <w:rFonts w:hint="eastAsia"/>
          <w:color w:val="000000" w:themeColor="text1"/>
          <w:sz w:val="22"/>
          <w:szCs w:val="24"/>
          <w14:textFill>
            <w14:solidFill>
              <w14:schemeClr w14:val="tx1"/>
            </w14:solidFill>
          </w14:textFill>
        </w:rPr>
        <w:t>（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p>
    <w:p w14:paraId="47663506">
      <w:pPr>
        <w:spacing w:line="360" w:lineRule="auto"/>
        <w:ind w:right="720"/>
        <w:rPr>
          <w:rFonts w:hint="eastAsia"/>
          <w:color w:val="000000" w:themeColor="text1"/>
          <w:sz w:val="22"/>
          <w:szCs w:val="24"/>
          <w14:textFill>
            <w14:solidFill>
              <w14:schemeClr w14:val="tx1"/>
            </w14:solidFill>
          </w14:textFill>
        </w:rPr>
      </w:pPr>
    </w:p>
    <w:p w14:paraId="456FD428">
      <w:pPr>
        <w:spacing w:line="360" w:lineRule="auto"/>
        <w:ind w:right="180" w:firstLine="360"/>
        <w:jc w:val="right"/>
        <w:rPr>
          <w:rFonts w:hint="eastAsia"/>
          <w:color w:val="000000" w:themeColor="text1"/>
          <w:sz w:val="22"/>
          <w:szCs w:val="24"/>
          <w14:textFill>
            <w14:solidFill>
              <w14:schemeClr w14:val="tx1"/>
            </w14:solidFill>
          </w14:textFill>
        </w:rPr>
      </w:pPr>
      <w:r>
        <w:rPr>
          <w:rFonts w:hint="eastAsia"/>
          <w:color w:val="000000" w:themeColor="text1"/>
          <w:sz w:val="22"/>
          <w:szCs w:val="24"/>
          <w14:textFill>
            <w14:solidFill>
              <w14:schemeClr w14:val="tx1"/>
            </w14:solidFill>
          </w14:textFill>
        </w:rPr>
        <w:t>企业名称：（加盖CA电子公章）</w:t>
      </w:r>
    </w:p>
    <w:p w14:paraId="53A64732">
      <w:pPr>
        <w:spacing w:line="360" w:lineRule="auto"/>
        <w:ind w:firstLine="5760"/>
        <w:rPr>
          <w:rFonts w:hint="eastAsia"/>
          <w:color w:val="000000" w:themeColor="text1"/>
          <w:sz w:val="22"/>
          <w:szCs w:val="24"/>
          <w14:textFill>
            <w14:solidFill>
              <w14:schemeClr w14:val="tx1"/>
            </w14:solidFill>
          </w14:textFill>
        </w:rPr>
      </w:pPr>
      <w:r>
        <w:rPr>
          <w:rFonts w:hint="eastAsia"/>
          <w:color w:val="000000" w:themeColor="text1"/>
          <w:sz w:val="22"/>
          <w:szCs w:val="24"/>
          <w14:textFill>
            <w14:solidFill>
              <w14:schemeClr w14:val="tx1"/>
            </w14:solidFill>
          </w14:textFill>
        </w:rPr>
        <w:t>日  期：</w:t>
      </w:r>
      <w:r>
        <w:rPr>
          <w:rFonts w:hint="eastAsia"/>
          <w:color w:val="000000" w:themeColor="text1"/>
          <w:sz w:val="22"/>
          <w:szCs w:val="24"/>
          <w:u w:val="single"/>
          <w14:textFill>
            <w14:solidFill>
              <w14:schemeClr w14:val="tx1"/>
            </w14:solidFill>
          </w14:textFill>
        </w:rPr>
        <w:t xml:space="preserve">       </w:t>
      </w:r>
      <w:r>
        <w:rPr>
          <w:rFonts w:hint="eastAsia"/>
          <w:color w:val="000000" w:themeColor="text1"/>
          <w:sz w:val="22"/>
          <w:szCs w:val="24"/>
          <w14:textFill>
            <w14:solidFill>
              <w14:schemeClr w14:val="tx1"/>
            </w14:solidFill>
          </w14:textFill>
        </w:rPr>
        <w:t>年___月___日</w:t>
      </w:r>
    </w:p>
    <w:p w14:paraId="681D200E">
      <w:pPr>
        <w:spacing w:line="460" w:lineRule="exact"/>
        <w:rPr>
          <w:rFonts w:hint="eastAsia" w:eastAsia="黑体"/>
          <w:iCs/>
          <w:color w:val="000000" w:themeColor="text1"/>
          <w:sz w:val="32"/>
          <w:szCs w:val="32"/>
          <w14:textFill>
            <w14:solidFill>
              <w14:schemeClr w14:val="tx1"/>
            </w14:solidFill>
          </w14:textFill>
        </w:rPr>
      </w:pPr>
      <w:r>
        <w:rPr>
          <w:rFonts w:eastAsia="黑体"/>
          <w:b/>
          <w:color w:val="000000" w:themeColor="text1"/>
          <w:sz w:val="32"/>
          <w:szCs w:val="32"/>
          <w14:textFill>
            <w14:solidFill>
              <w14:schemeClr w14:val="tx1"/>
            </w14:solidFill>
          </w14:textFill>
        </w:rPr>
        <w:br w:type="page" w:clear="all"/>
      </w:r>
      <w:r>
        <w:rPr>
          <w:rFonts w:hint="eastAsia" w:eastAsia="黑体"/>
          <w:iCs/>
          <w:color w:val="000000" w:themeColor="text1"/>
          <w:sz w:val="32"/>
          <w:szCs w:val="32"/>
          <w14:textFill>
            <w14:solidFill>
              <w14:schemeClr w14:val="tx1"/>
            </w14:solidFill>
          </w14:textFill>
        </w:rPr>
        <w:t xml:space="preserve"> </w:t>
      </w:r>
    </w:p>
    <w:p w14:paraId="4BECD329">
      <w:pPr>
        <w:spacing w:line="360" w:lineRule="auto"/>
        <w:jc w:val="center"/>
        <w:outlineLvl w:val="0"/>
        <w:rPr>
          <w:rFonts w:hint="eastAsia" w:eastAsia="黑体"/>
          <w:color w:val="000000" w:themeColor="text1"/>
          <w:sz w:val="32"/>
          <w:szCs w:val="32"/>
          <w14:textFill>
            <w14:solidFill>
              <w14:schemeClr w14:val="tx1"/>
            </w14:solidFill>
          </w14:textFill>
        </w:rPr>
      </w:pPr>
      <w:r>
        <w:rPr>
          <w:rFonts w:hint="eastAsia" w:eastAsia="黑体"/>
          <w:color w:val="000000" w:themeColor="text1"/>
          <w:sz w:val="32"/>
          <w:szCs w:val="32"/>
          <w14:textFill>
            <w14:solidFill>
              <w14:schemeClr w14:val="tx1"/>
            </w14:solidFill>
          </w14:textFill>
        </w:rPr>
        <w:t>残疾人福利性单位声明函</w:t>
      </w:r>
    </w:p>
    <w:p w14:paraId="1734DE8F">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的</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项目采购活动由本单位提供服务。</w:t>
      </w:r>
    </w:p>
    <w:p w14:paraId="4C7C50B1">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本单位对上述声明的真实性负责。如有虚假，将依法承担相应责任。</w:t>
      </w:r>
    </w:p>
    <w:p w14:paraId="32FF55E8">
      <w:pPr>
        <w:spacing w:line="360" w:lineRule="auto"/>
        <w:ind w:firstLine="480"/>
        <w:rPr>
          <w:rFonts w:hint="eastAsia"/>
          <w:color w:val="000000" w:themeColor="text1"/>
          <w:sz w:val="24"/>
          <w14:textFill>
            <w14:solidFill>
              <w14:schemeClr w14:val="tx1"/>
            </w14:solidFill>
          </w14:textFill>
        </w:rPr>
      </w:pPr>
    </w:p>
    <w:p w14:paraId="229CF046">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（备注：1、投标人如不提供此声明函，价格将不做相应扣除。2、中标人为残疾人福利单位的，此声明函将随中标结果同时公告，接受社会监督。）</w:t>
      </w:r>
    </w:p>
    <w:p w14:paraId="2E4CB2C4">
      <w:pPr>
        <w:spacing w:line="360" w:lineRule="auto"/>
        <w:ind w:firstLine="624"/>
        <w:rPr>
          <w:rFonts w:eastAsia="仿宋_GB2312"/>
          <w:color w:val="000000" w:themeColor="text1"/>
          <w:spacing w:val="6"/>
          <w:sz w:val="30"/>
          <w:szCs w:val="30"/>
          <w14:textFill>
            <w14:solidFill>
              <w14:schemeClr w14:val="tx1"/>
            </w14:solidFill>
          </w14:textFill>
        </w:rPr>
      </w:pPr>
    </w:p>
    <w:p w14:paraId="4C1EC995">
      <w:pPr>
        <w:pStyle w:val="301"/>
        <w:spacing w:line="360" w:lineRule="auto"/>
        <w:rPr>
          <w:rFonts w:ascii="Times New Roman" w:hAnsi="Times New Roman"/>
          <w:color w:val="000000" w:themeColor="text1"/>
          <w14:textFill>
            <w14:solidFill>
              <w14:schemeClr w14:val="tx1"/>
            </w14:solidFill>
          </w14:textFill>
        </w:rPr>
      </w:pPr>
    </w:p>
    <w:p w14:paraId="1A67AF7B">
      <w:pPr>
        <w:spacing w:line="360" w:lineRule="auto"/>
        <w:ind w:right="180" w:firstLine="360"/>
        <w:jc w:val="right"/>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企业名称：（加盖CA电子公章）</w:t>
      </w:r>
    </w:p>
    <w:p w14:paraId="7FB54C6B">
      <w:pPr>
        <w:spacing w:line="360" w:lineRule="auto"/>
        <w:ind w:firstLine="5040" w:firstLineChars="2100"/>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日  期：</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年___月___日</w:t>
      </w:r>
    </w:p>
    <w:p w14:paraId="1BD5156B">
      <w:pPr>
        <w:spacing w:line="560" w:lineRule="exact"/>
        <w:rPr>
          <w:rFonts w:hint="eastAsia" w:eastAsia="黑体"/>
          <w:b/>
          <w:color w:val="000000" w:themeColor="text1"/>
          <w:sz w:val="32"/>
          <w:szCs w:val="32"/>
          <w14:textFill>
            <w14:solidFill>
              <w14:schemeClr w14:val="tx1"/>
            </w14:solidFill>
          </w14:textFill>
        </w:rPr>
      </w:pPr>
      <w:r>
        <w:rPr>
          <w:rFonts w:eastAsia="黑体"/>
          <w:b/>
          <w:color w:val="000000" w:themeColor="text1"/>
          <w:sz w:val="32"/>
          <w:szCs w:val="32"/>
          <w14:textFill>
            <w14:solidFill>
              <w14:schemeClr w14:val="tx1"/>
            </w14:solidFill>
          </w14:textFill>
        </w:rPr>
        <w:br w:type="page" w:clear="all"/>
      </w:r>
      <w:r>
        <w:rPr>
          <w:rFonts w:hint="eastAsia" w:eastAsia="黑体"/>
          <w:b/>
          <w:color w:val="000000" w:themeColor="text1"/>
          <w:sz w:val="32"/>
          <w:szCs w:val="32"/>
          <w14:textFill>
            <w14:solidFill>
              <w14:schemeClr w14:val="tx1"/>
            </w14:solidFill>
          </w14:textFill>
        </w:rPr>
        <w:t>八、技术要求响应及偏离表</w:t>
      </w:r>
    </w:p>
    <w:tbl>
      <w:tblPr>
        <w:tblStyle w:val="2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2965"/>
        <w:gridCol w:w="2552"/>
        <w:gridCol w:w="1934"/>
        <w:gridCol w:w="1173"/>
      </w:tblGrid>
      <w:tr w14:paraId="5BB0B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4D131A39">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序号</w:t>
            </w:r>
          </w:p>
        </w:tc>
        <w:tc>
          <w:tcPr>
            <w:tcW w:w="2965" w:type="dxa"/>
            <w:noWrap w:val="0"/>
            <w:vAlign w:val="center"/>
          </w:tcPr>
          <w:p w14:paraId="7863B6E6">
            <w:pPr>
              <w:pStyle w:val="243"/>
              <w:spacing w:before="0" w:beforeAutospacing="0" w:after="0" w:afterAutospacing="0"/>
              <w:jc w:val="center"/>
              <w:rPr>
                <w:rFonts w:hint="eastAsia"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技术要求和商务要求中的实质性要求（打“</w:t>
            </w:r>
            <w:r>
              <w:rPr>
                <w:rFonts w:ascii="Segoe UI Symbol" w:hAnsi="Segoe UI Symbol" w:cs="Segoe UI Symbol"/>
                <w:color w:val="000000" w:themeColor="text1"/>
                <w14:textFill>
                  <w14:solidFill>
                    <w14:schemeClr w14:val="tx1"/>
                  </w14:solidFill>
                </w14:textFill>
              </w:rPr>
              <w:t>★</w:t>
            </w:r>
            <w:r>
              <w:rPr>
                <w:rFonts w:ascii="Times New Roman" w:hAnsi="Times New Roman" w:cs="Times New Roman"/>
                <w:color w:val="000000" w:themeColor="text1"/>
                <w14:textFill>
                  <w14:solidFill>
                    <w14:schemeClr w14:val="tx1"/>
                  </w14:solidFill>
                </w14:textFill>
              </w:rPr>
              <w:t>”</w:t>
            </w:r>
            <w:r>
              <w:rPr>
                <w:rFonts w:ascii="Times New Roman" w:hAnsi="Times New Roman"/>
                <w:color w:val="000000" w:themeColor="text1"/>
                <w14:textFill>
                  <w14:solidFill>
                    <w14:schemeClr w14:val="tx1"/>
                  </w14:solidFill>
                </w14:textFill>
              </w:rPr>
              <w:t>内容）</w:t>
            </w:r>
          </w:p>
        </w:tc>
        <w:tc>
          <w:tcPr>
            <w:tcW w:w="2552" w:type="dxa"/>
            <w:noWrap w:val="0"/>
            <w:vAlign w:val="center"/>
          </w:tcPr>
          <w:p w14:paraId="1E75CE8A">
            <w:pPr>
              <w:pStyle w:val="243"/>
              <w:spacing w:before="0" w:beforeAutospacing="0" w:after="0" w:afterAutospacing="0"/>
              <w:jc w:val="center"/>
              <w:rPr>
                <w:rFonts w:hint="eastAsia"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t>响应情况</w:t>
            </w:r>
            <w:r>
              <w:rPr>
                <w:rFonts w:hint="eastAsia" w:ascii="Times New Roman" w:hAnsi="Times New Roman"/>
                <w:color w:val="000000" w:themeColor="text1"/>
                <w14:textFill>
                  <w14:solidFill>
                    <w14:schemeClr w14:val="tx1"/>
                  </w14:solidFill>
                </w14:textFill>
              </w:rPr>
              <w:t>（填报“响应或完全响应”）</w:t>
            </w:r>
          </w:p>
        </w:tc>
        <w:tc>
          <w:tcPr>
            <w:tcW w:w="1934" w:type="dxa"/>
            <w:noWrap w:val="0"/>
            <w:vAlign w:val="center"/>
          </w:tcPr>
          <w:p w14:paraId="5427CEB0">
            <w:pPr>
              <w:pStyle w:val="243"/>
              <w:spacing w:before="0" w:beforeAutospacing="0" w:after="0" w:afterAutospacing="0"/>
              <w:jc w:val="center"/>
              <w:rPr>
                <w:rFonts w:hint="eastAsia"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t>偏离（填报“正偏离、符合或负偏离”）</w:t>
            </w:r>
          </w:p>
        </w:tc>
        <w:tc>
          <w:tcPr>
            <w:tcW w:w="1173" w:type="dxa"/>
            <w:noWrap w:val="0"/>
            <w:vAlign w:val="center"/>
          </w:tcPr>
          <w:p w14:paraId="721AB871">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证明</w:t>
            </w:r>
          </w:p>
          <w:p w14:paraId="0613F189">
            <w:pPr>
              <w:jc w:val="center"/>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材料</w:t>
            </w:r>
          </w:p>
        </w:tc>
      </w:tr>
      <w:tr w14:paraId="07762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30060C8">
            <w:pPr>
              <w:jc w:val="center"/>
              <w:rPr>
                <w:rFonts w:hint="eastAsia"/>
                <w:color w:val="000000" w:themeColor="text1"/>
                <w:sz w:val="24"/>
                <w:szCs w:val="24"/>
                <w14:textFill>
                  <w14:solidFill>
                    <w14:schemeClr w14:val="tx1"/>
                  </w14:solidFill>
                </w14:textFill>
              </w:rPr>
            </w:pPr>
          </w:p>
        </w:tc>
        <w:tc>
          <w:tcPr>
            <w:tcW w:w="2965" w:type="dxa"/>
            <w:noWrap w:val="0"/>
            <w:vAlign w:val="top"/>
          </w:tcPr>
          <w:p w14:paraId="57D7F360">
            <w:pPr>
              <w:jc w:val="center"/>
              <w:rPr>
                <w:rFonts w:hint="eastAsia"/>
                <w:color w:val="000000" w:themeColor="text1"/>
                <w:sz w:val="24"/>
                <w:szCs w:val="24"/>
                <w14:textFill>
                  <w14:solidFill>
                    <w14:schemeClr w14:val="tx1"/>
                  </w14:solidFill>
                </w14:textFill>
              </w:rPr>
            </w:pPr>
          </w:p>
        </w:tc>
        <w:tc>
          <w:tcPr>
            <w:tcW w:w="2552" w:type="dxa"/>
            <w:noWrap w:val="0"/>
            <w:vAlign w:val="top"/>
          </w:tcPr>
          <w:p w14:paraId="15278186">
            <w:pPr>
              <w:jc w:val="center"/>
              <w:rPr>
                <w:rFonts w:hint="eastAsia"/>
                <w:color w:val="000000" w:themeColor="text1"/>
                <w:sz w:val="24"/>
                <w:szCs w:val="24"/>
                <w14:textFill>
                  <w14:solidFill>
                    <w14:schemeClr w14:val="tx1"/>
                  </w14:solidFill>
                </w14:textFill>
              </w:rPr>
            </w:pPr>
          </w:p>
        </w:tc>
        <w:tc>
          <w:tcPr>
            <w:tcW w:w="1934" w:type="dxa"/>
            <w:noWrap w:val="0"/>
            <w:vAlign w:val="top"/>
          </w:tcPr>
          <w:p w14:paraId="14F23E4D">
            <w:pPr>
              <w:jc w:val="center"/>
              <w:rPr>
                <w:rFonts w:hint="eastAsia"/>
                <w:color w:val="000000" w:themeColor="text1"/>
                <w:sz w:val="24"/>
                <w:szCs w:val="24"/>
                <w14:textFill>
                  <w14:solidFill>
                    <w14:schemeClr w14:val="tx1"/>
                  </w14:solidFill>
                </w14:textFill>
              </w:rPr>
            </w:pPr>
          </w:p>
        </w:tc>
        <w:tc>
          <w:tcPr>
            <w:tcW w:w="1173" w:type="dxa"/>
            <w:noWrap w:val="0"/>
            <w:vAlign w:val="top"/>
          </w:tcPr>
          <w:p w14:paraId="328EA87C">
            <w:pPr>
              <w:jc w:val="center"/>
              <w:rPr>
                <w:rFonts w:hint="eastAsia"/>
                <w:color w:val="000000" w:themeColor="text1"/>
                <w:sz w:val="24"/>
                <w:szCs w:val="24"/>
                <w14:textFill>
                  <w14:solidFill>
                    <w14:schemeClr w14:val="tx1"/>
                  </w14:solidFill>
                </w14:textFill>
              </w:rPr>
            </w:pPr>
          </w:p>
        </w:tc>
      </w:tr>
      <w:tr w14:paraId="70A10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4F84C0A">
            <w:pPr>
              <w:jc w:val="center"/>
              <w:rPr>
                <w:rFonts w:hint="eastAsia"/>
                <w:color w:val="000000" w:themeColor="text1"/>
                <w:sz w:val="24"/>
                <w:szCs w:val="24"/>
                <w14:textFill>
                  <w14:solidFill>
                    <w14:schemeClr w14:val="tx1"/>
                  </w14:solidFill>
                </w14:textFill>
              </w:rPr>
            </w:pPr>
          </w:p>
        </w:tc>
        <w:tc>
          <w:tcPr>
            <w:tcW w:w="2965" w:type="dxa"/>
            <w:noWrap w:val="0"/>
            <w:vAlign w:val="top"/>
          </w:tcPr>
          <w:p w14:paraId="1ACADEFD">
            <w:pPr>
              <w:jc w:val="center"/>
              <w:rPr>
                <w:rFonts w:hint="eastAsia"/>
                <w:color w:val="000000" w:themeColor="text1"/>
                <w:sz w:val="24"/>
                <w:szCs w:val="24"/>
                <w14:textFill>
                  <w14:solidFill>
                    <w14:schemeClr w14:val="tx1"/>
                  </w14:solidFill>
                </w14:textFill>
              </w:rPr>
            </w:pPr>
          </w:p>
        </w:tc>
        <w:tc>
          <w:tcPr>
            <w:tcW w:w="2552" w:type="dxa"/>
            <w:noWrap w:val="0"/>
            <w:vAlign w:val="top"/>
          </w:tcPr>
          <w:p w14:paraId="2F79A8FE">
            <w:pPr>
              <w:jc w:val="center"/>
              <w:rPr>
                <w:rFonts w:hint="eastAsia"/>
                <w:color w:val="000000" w:themeColor="text1"/>
                <w:sz w:val="24"/>
                <w:szCs w:val="24"/>
                <w14:textFill>
                  <w14:solidFill>
                    <w14:schemeClr w14:val="tx1"/>
                  </w14:solidFill>
                </w14:textFill>
              </w:rPr>
            </w:pPr>
          </w:p>
        </w:tc>
        <w:tc>
          <w:tcPr>
            <w:tcW w:w="1934" w:type="dxa"/>
            <w:noWrap w:val="0"/>
            <w:vAlign w:val="top"/>
          </w:tcPr>
          <w:p w14:paraId="285A4664">
            <w:pPr>
              <w:jc w:val="center"/>
              <w:rPr>
                <w:rFonts w:hint="eastAsia"/>
                <w:color w:val="000000" w:themeColor="text1"/>
                <w:sz w:val="24"/>
                <w:szCs w:val="24"/>
                <w14:textFill>
                  <w14:solidFill>
                    <w14:schemeClr w14:val="tx1"/>
                  </w14:solidFill>
                </w14:textFill>
              </w:rPr>
            </w:pPr>
          </w:p>
        </w:tc>
        <w:tc>
          <w:tcPr>
            <w:tcW w:w="1173" w:type="dxa"/>
            <w:noWrap w:val="0"/>
            <w:vAlign w:val="top"/>
          </w:tcPr>
          <w:p w14:paraId="00CC8FD5">
            <w:pPr>
              <w:jc w:val="center"/>
              <w:rPr>
                <w:rFonts w:hint="eastAsia"/>
                <w:color w:val="000000" w:themeColor="text1"/>
                <w:sz w:val="24"/>
                <w:szCs w:val="24"/>
                <w14:textFill>
                  <w14:solidFill>
                    <w14:schemeClr w14:val="tx1"/>
                  </w14:solidFill>
                </w14:textFill>
              </w:rPr>
            </w:pPr>
          </w:p>
        </w:tc>
      </w:tr>
      <w:tr w14:paraId="301955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C83AD63">
            <w:pPr>
              <w:jc w:val="center"/>
              <w:rPr>
                <w:rFonts w:hint="eastAsia"/>
                <w:color w:val="000000" w:themeColor="text1"/>
                <w:sz w:val="24"/>
                <w:szCs w:val="24"/>
                <w14:textFill>
                  <w14:solidFill>
                    <w14:schemeClr w14:val="tx1"/>
                  </w14:solidFill>
                </w14:textFill>
              </w:rPr>
            </w:pPr>
          </w:p>
        </w:tc>
        <w:tc>
          <w:tcPr>
            <w:tcW w:w="2965" w:type="dxa"/>
            <w:noWrap w:val="0"/>
            <w:vAlign w:val="top"/>
          </w:tcPr>
          <w:p w14:paraId="79AC6B92">
            <w:pPr>
              <w:jc w:val="center"/>
              <w:rPr>
                <w:rFonts w:hint="eastAsia"/>
                <w:color w:val="000000" w:themeColor="text1"/>
                <w:sz w:val="24"/>
                <w:szCs w:val="24"/>
                <w14:textFill>
                  <w14:solidFill>
                    <w14:schemeClr w14:val="tx1"/>
                  </w14:solidFill>
                </w14:textFill>
              </w:rPr>
            </w:pPr>
          </w:p>
        </w:tc>
        <w:tc>
          <w:tcPr>
            <w:tcW w:w="2552" w:type="dxa"/>
            <w:noWrap w:val="0"/>
            <w:vAlign w:val="top"/>
          </w:tcPr>
          <w:p w14:paraId="1F63BDE9">
            <w:pPr>
              <w:jc w:val="center"/>
              <w:rPr>
                <w:rFonts w:hint="eastAsia"/>
                <w:color w:val="000000" w:themeColor="text1"/>
                <w:sz w:val="24"/>
                <w:szCs w:val="24"/>
                <w14:textFill>
                  <w14:solidFill>
                    <w14:schemeClr w14:val="tx1"/>
                  </w14:solidFill>
                </w14:textFill>
              </w:rPr>
            </w:pPr>
          </w:p>
        </w:tc>
        <w:tc>
          <w:tcPr>
            <w:tcW w:w="1934" w:type="dxa"/>
            <w:noWrap w:val="0"/>
            <w:vAlign w:val="top"/>
          </w:tcPr>
          <w:p w14:paraId="36AE9732">
            <w:pPr>
              <w:jc w:val="center"/>
              <w:rPr>
                <w:rFonts w:hint="eastAsia"/>
                <w:color w:val="000000" w:themeColor="text1"/>
                <w:sz w:val="24"/>
                <w:szCs w:val="24"/>
                <w14:textFill>
                  <w14:solidFill>
                    <w14:schemeClr w14:val="tx1"/>
                  </w14:solidFill>
                </w14:textFill>
              </w:rPr>
            </w:pPr>
          </w:p>
        </w:tc>
        <w:tc>
          <w:tcPr>
            <w:tcW w:w="1173" w:type="dxa"/>
            <w:noWrap w:val="0"/>
            <w:vAlign w:val="top"/>
          </w:tcPr>
          <w:p w14:paraId="6D550E7E">
            <w:pPr>
              <w:jc w:val="center"/>
              <w:rPr>
                <w:rFonts w:hint="eastAsia"/>
                <w:color w:val="000000" w:themeColor="text1"/>
                <w:sz w:val="24"/>
                <w:szCs w:val="24"/>
                <w14:textFill>
                  <w14:solidFill>
                    <w14:schemeClr w14:val="tx1"/>
                  </w14:solidFill>
                </w14:textFill>
              </w:rPr>
            </w:pPr>
          </w:p>
        </w:tc>
      </w:tr>
      <w:tr w14:paraId="43254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03861725">
            <w:pPr>
              <w:jc w:val="center"/>
              <w:rPr>
                <w:rFonts w:hint="eastAsia"/>
                <w:color w:val="000000" w:themeColor="text1"/>
                <w:sz w:val="24"/>
                <w:szCs w:val="24"/>
                <w14:textFill>
                  <w14:solidFill>
                    <w14:schemeClr w14:val="tx1"/>
                  </w14:solidFill>
                </w14:textFill>
              </w:rPr>
            </w:pPr>
          </w:p>
        </w:tc>
        <w:tc>
          <w:tcPr>
            <w:tcW w:w="2965" w:type="dxa"/>
            <w:noWrap w:val="0"/>
            <w:vAlign w:val="top"/>
          </w:tcPr>
          <w:p w14:paraId="46C51A04">
            <w:pPr>
              <w:jc w:val="center"/>
              <w:rPr>
                <w:rFonts w:hint="eastAsia"/>
                <w:color w:val="000000" w:themeColor="text1"/>
                <w:sz w:val="24"/>
                <w:szCs w:val="24"/>
                <w14:textFill>
                  <w14:solidFill>
                    <w14:schemeClr w14:val="tx1"/>
                  </w14:solidFill>
                </w14:textFill>
              </w:rPr>
            </w:pPr>
          </w:p>
        </w:tc>
        <w:tc>
          <w:tcPr>
            <w:tcW w:w="2552" w:type="dxa"/>
            <w:noWrap w:val="0"/>
            <w:vAlign w:val="top"/>
          </w:tcPr>
          <w:p w14:paraId="05AC91D5">
            <w:pPr>
              <w:jc w:val="center"/>
              <w:rPr>
                <w:rFonts w:hint="eastAsia"/>
                <w:color w:val="000000" w:themeColor="text1"/>
                <w:sz w:val="24"/>
                <w:szCs w:val="24"/>
                <w14:textFill>
                  <w14:solidFill>
                    <w14:schemeClr w14:val="tx1"/>
                  </w14:solidFill>
                </w14:textFill>
              </w:rPr>
            </w:pPr>
          </w:p>
        </w:tc>
        <w:tc>
          <w:tcPr>
            <w:tcW w:w="1934" w:type="dxa"/>
            <w:noWrap w:val="0"/>
            <w:vAlign w:val="top"/>
          </w:tcPr>
          <w:p w14:paraId="677D8597">
            <w:pPr>
              <w:jc w:val="center"/>
              <w:rPr>
                <w:rFonts w:hint="eastAsia"/>
                <w:color w:val="000000" w:themeColor="text1"/>
                <w:sz w:val="24"/>
                <w:szCs w:val="24"/>
                <w14:textFill>
                  <w14:solidFill>
                    <w14:schemeClr w14:val="tx1"/>
                  </w14:solidFill>
                </w14:textFill>
              </w:rPr>
            </w:pPr>
          </w:p>
        </w:tc>
        <w:tc>
          <w:tcPr>
            <w:tcW w:w="1173" w:type="dxa"/>
            <w:noWrap w:val="0"/>
            <w:vAlign w:val="top"/>
          </w:tcPr>
          <w:p w14:paraId="2BF705C4">
            <w:pPr>
              <w:jc w:val="center"/>
              <w:rPr>
                <w:rFonts w:hint="eastAsia"/>
                <w:color w:val="000000" w:themeColor="text1"/>
                <w:sz w:val="24"/>
                <w:szCs w:val="24"/>
                <w14:textFill>
                  <w14:solidFill>
                    <w14:schemeClr w14:val="tx1"/>
                  </w14:solidFill>
                </w14:textFill>
              </w:rPr>
            </w:pPr>
          </w:p>
        </w:tc>
      </w:tr>
      <w:tr w14:paraId="16FAB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081D5590">
            <w:pPr>
              <w:jc w:val="center"/>
              <w:rPr>
                <w:rFonts w:hint="eastAsia"/>
                <w:color w:val="000000" w:themeColor="text1"/>
                <w:sz w:val="24"/>
                <w:szCs w:val="24"/>
                <w14:textFill>
                  <w14:solidFill>
                    <w14:schemeClr w14:val="tx1"/>
                  </w14:solidFill>
                </w14:textFill>
              </w:rPr>
            </w:pPr>
          </w:p>
        </w:tc>
        <w:tc>
          <w:tcPr>
            <w:tcW w:w="2965" w:type="dxa"/>
            <w:noWrap w:val="0"/>
            <w:vAlign w:val="top"/>
          </w:tcPr>
          <w:p w14:paraId="02348AF5">
            <w:pPr>
              <w:jc w:val="center"/>
              <w:rPr>
                <w:rFonts w:hint="eastAsia"/>
                <w:color w:val="000000" w:themeColor="text1"/>
                <w:sz w:val="24"/>
                <w:szCs w:val="24"/>
                <w14:textFill>
                  <w14:solidFill>
                    <w14:schemeClr w14:val="tx1"/>
                  </w14:solidFill>
                </w14:textFill>
              </w:rPr>
            </w:pPr>
          </w:p>
        </w:tc>
        <w:tc>
          <w:tcPr>
            <w:tcW w:w="2552" w:type="dxa"/>
            <w:noWrap w:val="0"/>
            <w:vAlign w:val="top"/>
          </w:tcPr>
          <w:p w14:paraId="0479A386">
            <w:pPr>
              <w:jc w:val="center"/>
              <w:rPr>
                <w:rFonts w:hint="eastAsia"/>
                <w:color w:val="000000" w:themeColor="text1"/>
                <w:sz w:val="24"/>
                <w:szCs w:val="24"/>
                <w14:textFill>
                  <w14:solidFill>
                    <w14:schemeClr w14:val="tx1"/>
                  </w14:solidFill>
                </w14:textFill>
              </w:rPr>
            </w:pPr>
          </w:p>
        </w:tc>
        <w:tc>
          <w:tcPr>
            <w:tcW w:w="1934" w:type="dxa"/>
            <w:noWrap w:val="0"/>
            <w:vAlign w:val="top"/>
          </w:tcPr>
          <w:p w14:paraId="0393828A">
            <w:pPr>
              <w:jc w:val="center"/>
              <w:rPr>
                <w:rFonts w:hint="eastAsia"/>
                <w:color w:val="000000" w:themeColor="text1"/>
                <w:sz w:val="24"/>
                <w:szCs w:val="24"/>
                <w14:textFill>
                  <w14:solidFill>
                    <w14:schemeClr w14:val="tx1"/>
                  </w14:solidFill>
                </w14:textFill>
              </w:rPr>
            </w:pPr>
          </w:p>
        </w:tc>
        <w:tc>
          <w:tcPr>
            <w:tcW w:w="1173" w:type="dxa"/>
            <w:noWrap w:val="0"/>
            <w:vAlign w:val="top"/>
          </w:tcPr>
          <w:p w14:paraId="5722016E">
            <w:pPr>
              <w:jc w:val="center"/>
              <w:rPr>
                <w:rFonts w:hint="eastAsia"/>
                <w:color w:val="000000" w:themeColor="text1"/>
                <w:sz w:val="24"/>
                <w:szCs w:val="24"/>
                <w14:textFill>
                  <w14:solidFill>
                    <w14:schemeClr w14:val="tx1"/>
                  </w14:solidFill>
                </w14:textFill>
              </w:rPr>
            </w:pPr>
          </w:p>
        </w:tc>
      </w:tr>
      <w:tr w14:paraId="7FB66A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90F6AC2">
            <w:pPr>
              <w:jc w:val="center"/>
              <w:rPr>
                <w:rFonts w:hint="eastAsia"/>
                <w:color w:val="000000" w:themeColor="text1"/>
                <w:sz w:val="24"/>
                <w:szCs w:val="24"/>
                <w14:textFill>
                  <w14:solidFill>
                    <w14:schemeClr w14:val="tx1"/>
                  </w14:solidFill>
                </w14:textFill>
              </w:rPr>
            </w:pPr>
          </w:p>
        </w:tc>
        <w:tc>
          <w:tcPr>
            <w:tcW w:w="2965" w:type="dxa"/>
            <w:noWrap w:val="0"/>
            <w:vAlign w:val="top"/>
          </w:tcPr>
          <w:p w14:paraId="73478744">
            <w:pPr>
              <w:jc w:val="center"/>
              <w:rPr>
                <w:rFonts w:hint="eastAsia"/>
                <w:color w:val="000000" w:themeColor="text1"/>
                <w:sz w:val="24"/>
                <w:szCs w:val="24"/>
                <w14:textFill>
                  <w14:solidFill>
                    <w14:schemeClr w14:val="tx1"/>
                  </w14:solidFill>
                </w14:textFill>
              </w:rPr>
            </w:pPr>
          </w:p>
        </w:tc>
        <w:tc>
          <w:tcPr>
            <w:tcW w:w="2552" w:type="dxa"/>
            <w:noWrap w:val="0"/>
            <w:vAlign w:val="top"/>
          </w:tcPr>
          <w:p w14:paraId="59D0337A">
            <w:pPr>
              <w:jc w:val="center"/>
              <w:rPr>
                <w:rFonts w:hint="eastAsia"/>
                <w:color w:val="000000" w:themeColor="text1"/>
                <w:sz w:val="24"/>
                <w:szCs w:val="24"/>
                <w14:textFill>
                  <w14:solidFill>
                    <w14:schemeClr w14:val="tx1"/>
                  </w14:solidFill>
                </w14:textFill>
              </w:rPr>
            </w:pPr>
          </w:p>
        </w:tc>
        <w:tc>
          <w:tcPr>
            <w:tcW w:w="1934" w:type="dxa"/>
            <w:noWrap w:val="0"/>
            <w:vAlign w:val="top"/>
          </w:tcPr>
          <w:p w14:paraId="02495527">
            <w:pPr>
              <w:jc w:val="center"/>
              <w:rPr>
                <w:rFonts w:hint="eastAsia"/>
                <w:color w:val="000000" w:themeColor="text1"/>
                <w:sz w:val="24"/>
                <w:szCs w:val="24"/>
                <w14:textFill>
                  <w14:solidFill>
                    <w14:schemeClr w14:val="tx1"/>
                  </w14:solidFill>
                </w14:textFill>
              </w:rPr>
            </w:pPr>
          </w:p>
        </w:tc>
        <w:tc>
          <w:tcPr>
            <w:tcW w:w="1173" w:type="dxa"/>
            <w:noWrap w:val="0"/>
            <w:vAlign w:val="top"/>
          </w:tcPr>
          <w:p w14:paraId="20BA8C3D">
            <w:pPr>
              <w:jc w:val="center"/>
              <w:rPr>
                <w:rFonts w:hint="eastAsia"/>
                <w:color w:val="000000" w:themeColor="text1"/>
                <w:sz w:val="24"/>
                <w:szCs w:val="24"/>
                <w14:textFill>
                  <w14:solidFill>
                    <w14:schemeClr w14:val="tx1"/>
                  </w14:solidFill>
                </w14:textFill>
              </w:rPr>
            </w:pPr>
          </w:p>
        </w:tc>
      </w:tr>
      <w:tr w14:paraId="27BB2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74C776F6">
            <w:pPr>
              <w:jc w:val="center"/>
              <w:rPr>
                <w:rFonts w:hint="eastAsia"/>
                <w:color w:val="000000" w:themeColor="text1"/>
                <w:sz w:val="24"/>
                <w:szCs w:val="24"/>
                <w14:textFill>
                  <w14:solidFill>
                    <w14:schemeClr w14:val="tx1"/>
                  </w14:solidFill>
                </w14:textFill>
              </w:rPr>
            </w:pPr>
          </w:p>
        </w:tc>
        <w:tc>
          <w:tcPr>
            <w:tcW w:w="2965" w:type="dxa"/>
            <w:noWrap w:val="0"/>
            <w:vAlign w:val="top"/>
          </w:tcPr>
          <w:p w14:paraId="17E9F514">
            <w:pPr>
              <w:jc w:val="center"/>
              <w:rPr>
                <w:rFonts w:hint="eastAsia"/>
                <w:color w:val="000000" w:themeColor="text1"/>
                <w:sz w:val="24"/>
                <w:szCs w:val="24"/>
                <w14:textFill>
                  <w14:solidFill>
                    <w14:schemeClr w14:val="tx1"/>
                  </w14:solidFill>
                </w14:textFill>
              </w:rPr>
            </w:pPr>
          </w:p>
        </w:tc>
        <w:tc>
          <w:tcPr>
            <w:tcW w:w="2552" w:type="dxa"/>
            <w:noWrap w:val="0"/>
            <w:vAlign w:val="top"/>
          </w:tcPr>
          <w:p w14:paraId="43D5DB8C">
            <w:pPr>
              <w:jc w:val="center"/>
              <w:rPr>
                <w:rFonts w:hint="eastAsia"/>
                <w:color w:val="000000" w:themeColor="text1"/>
                <w:sz w:val="24"/>
                <w:szCs w:val="24"/>
                <w14:textFill>
                  <w14:solidFill>
                    <w14:schemeClr w14:val="tx1"/>
                  </w14:solidFill>
                </w14:textFill>
              </w:rPr>
            </w:pPr>
          </w:p>
        </w:tc>
        <w:tc>
          <w:tcPr>
            <w:tcW w:w="1934" w:type="dxa"/>
            <w:noWrap w:val="0"/>
            <w:vAlign w:val="top"/>
          </w:tcPr>
          <w:p w14:paraId="688D6CF0">
            <w:pPr>
              <w:jc w:val="center"/>
              <w:rPr>
                <w:rFonts w:hint="eastAsia"/>
                <w:color w:val="000000" w:themeColor="text1"/>
                <w:sz w:val="24"/>
                <w:szCs w:val="24"/>
                <w14:textFill>
                  <w14:solidFill>
                    <w14:schemeClr w14:val="tx1"/>
                  </w14:solidFill>
                </w14:textFill>
              </w:rPr>
            </w:pPr>
          </w:p>
        </w:tc>
        <w:tc>
          <w:tcPr>
            <w:tcW w:w="1173" w:type="dxa"/>
            <w:noWrap w:val="0"/>
            <w:vAlign w:val="top"/>
          </w:tcPr>
          <w:p w14:paraId="589CD082">
            <w:pPr>
              <w:jc w:val="center"/>
              <w:rPr>
                <w:rFonts w:hint="eastAsia"/>
                <w:color w:val="000000" w:themeColor="text1"/>
                <w:sz w:val="24"/>
                <w:szCs w:val="24"/>
                <w14:textFill>
                  <w14:solidFill>
                    <w14:schemeClr w14:val="tx1"/>
                  </w14:solidFill>
                </w14:textFill>
              </w:rPr>
            </w:pPr>
          </w:p>
        </w:tc>
      </w:tr>
      <w:tr w14:paraId="48C64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D17E700">
            <w:pPr>
              <w:jc w:val="center"/>
              <w:rPr>
                <w:rFonts w:hint="eastAsia"/>
                <w:color w:val="000000" w:themeColor="text1"/>
                <w:sz w:val="24"/>
                <w:szCs w:val="24"/>
                <w14:textFill>
                  <w14:solidFill>
                    <w14:schemeClr w14:val="tx1"/>
                  </w14:solidFill>
                </w14:textFill>
              </w:rPr>
            </w:pPr>
          </w:p>
        </w:tc>
        <w:tc>
          <w:tcPr>
            <w:tcW w:w="2965" w:type="dxa"/>
            <w:noWrap w:val="0"/>
            <w:vAlign w:val="top"/>
          </w:tcPr>
          <w:p w14:paraId="15F05F79">
            <w:pPr>
              <w:jc w:val="center"/>
              <w:rPr>
                <w:rFonts w:hint="eastAsia"/>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w:t>
            </w:r>
          </w:p>
        </w:tc>
        <w:tc>
          <w:tcPr>
            <w:tcW w:w="2552" w:type="dxa"/>
            <w:noWrap w:val="0"/>
            <w:vAlign w:val="top"/>
          </w:tcPr>
          <w:p w14:paraId="675A866B">
            <w:pPr>
              <w:jc w:val="center"/>
              <w:rPr>
                <w:rFonts w:hint="eastAsia"/>
                <w:color w:val="000000" w:themeColor="text1"/>
                <w:sz w:val="24"/>
                <w:szCs w:val="24"/>
                <w14:textFill>
                  <w14:solidFill>
                    <w14:schemeClr w14:val="tx1"/>
                  </w14:solidFill>
                </w14:textFill>
              </w:rPr>
            </w:pPr>
          </w:p>
        </w:tc>
        <w:tc>
          <w:tcPr>
            <w:tcW w:w="1934" w:type="dxa"/>
            <w:noWrap w:val="0"/>
            <w:vAlign w:val="top"/>
          </w:tcPr>
          <w:p w14:paraId="2DA6B65A">
            <w:pPr>
              <w:jc w:val="center"/>
              <w:rPr>
                <w:rFonts w:hint="eastAsia"/>
                <w:color w:val="000000" w:themeColor="text1"/>
                <w:sz w:val="24"/>
                <w:szCs w:val="24"/>
                <w14:textFill>
                  <w14:solidFill>
                    <w14:schemeClr w14:val="tx1"/>
                  </w14:solidFill>
                </w14:textFill>
              </w:rPr>
            </w:pPr>
          </w:p>
        </w:tc>
        <w:tc>
          <w:tcPr>
            <w:tcW w:w="1173" w:type="dxa"/>
            <w:noWrap w:val="0"/>
            <w:vAlign w:val="top"/>
          </w:tcPr>
          <w:p w14:paraId="5DF41006">
            <w:pPr>
              <w:jc w:val="center"/>
              <w:rPr>
                <w:rFonts w:hint="eastAsia"/>
                <w:color w:val="000000" w:themeColor="text1"/>
                <w:sz w:val="24"/>
                <w:szCs w:val="24"/>
                <w14:textFill>
                  <w14:solidFill>
                    <w14:schemeClr w14:val="tx1"/>
                  </w14:solidFill>
                </w14:textFill>
              </w:rPr>
            </w:pPr>
          </w:p>
        </w:tc>
      </w:tr>
    </w:tbl>
    <w:p w14:paraId="65AD2F7E">
      <w:pPr>
        <w:spacing w:line="588"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w:t>
      </w:r>
      <w:r>
        <w:rPr>
          <w:color w:val="000000" w:themeColor="text1"/>
          <w:sz w:val="24"/>
          <w14:textFill>
            <w14:solidFill>
              <w14:schemeClr w14:val="tx1"/>
            </w14:solidFill>
          </w14:textFill>
        </w:rPr>
        <w:t>必须对技术要求和商务要求中的实质性要求（打“★”内容）做出明确响应，否则作无效响应处理。</w:t>
      </w:r>
    </w:p>
    <w:p w14:paraId="79912455">
      <w:pPr>
        <w:spacing w:line="588"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2.如果采购文件要求提供证明材料，</w:t>
      </w:r>
      <w:r>
        <w:rPr>
          <w:rFonts w:hint="eastAsia"/>
          <w:color w:val="000000" w:themeColor="text1"/>
          <w:sz w:val="24"/>
          <w14:textFill>
            <w14:solidFill>
              <w14:schemeClr w14:val="tx1"/>
            </w14:solidFill>
          </w14:textFill>
        </w:rPr>
        <w:t>投标人</w:t>
      </w:r>
      <w:r>
        <w:rPr>
          <w:color w:val="000000" w:themeColor="text1"/>
          <w:sz w:val="24"/>
          <w14:textFill>
            <w14:solidFill>
              <w14:schemeClr w14:val="tx1"/>
            </w14:solidFill>
          </w14:textFill>
        </w:rPr>
        <w:t>必须将证明材料列于该表之下。</w:t>
      </w:r>
    </w:p>
    <w:p w14:paraId="60516FCC">
      <w:pPr>
        <w:spacing w:line="588"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投标人</w:t>
      </w:r>
      <w:r>
        <w:rPr>
          <w:color w:val="000000" w:themeColor="text1"/>
          <w:sz w:val="24"/>
          <w14:textFill>
            <w14:solidFill>
              <w14:schemeClr w14:val="tx1"/>
            </w14:solidFill>
          </w14:textFill>
        </w:rPr>
        <w:t>未对实质性要求作出明确响应的，或未按采购文件要求提供证明材料的，该分包作无效响应处理。</w:t>
      </w:r>
    </w:p>
    <w:p w14:paraId="78AF830D">
      <w:pPr>
        <w:spacing w:line="588" w:lineRule="exact"/>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4.行数不够，可自行添加。</w:t>
      </w:r>
    </w:p>
    <w:p w14:paraId="14DFA619">
      <w:pPr>
        <w:jc w:val="center"/>
        <w:rPr>
          <w:rFonts w:hint="eastAsia" w:eastAsia="黑体"/>
          <w:b/>
          <w:color w:val="000000" w:themeColor="text1"/>
          <w:sz w:val="36"/>
          <w14:textFill>
            <w14:solidFill>
              <w14:schemeClr w14:val="tx1"/>
            </w14:solidFill>
          </w14:textFill>
        </w:rPr>
      </w:pPr>
    </w:p>
    <w:p w14:paraId="7271D22D">
      <w:pPr>
        <w:pStyle w:val="304"/>
        <w:outlineLvl w:val="1"/>
        <w:rPr>
          <w:rFonts w:ascii="Times New Roman" w:hAnsi="Times New Roman"/>
          <w:color w:val="000000" w:themeColor="text1"/>
          <w14:textFill>
            <w14:solidFill>
              <w14:schemeClr w14:val="tx1"/>
            </w14:solidFill>
          </w14:textFill>
        </w:rPr>
      </w:pPr>
    </w:p>
    <w:p w14:paraId="769CFFCE">
      <w:pPr>
        <w:pStyle w:val="304"/>
        <w:outlineLvl w:val="1"/>
        <w:rPr>
          <w:rFonts w:hint="eastAsia" w:ascii="Times New Roman" w:hAnsi="Times New Roman"/>
          <w:color w:val="000000" w:themeColor="text1"/>
          <w14:textFill>
            <w14:solidFill>
              <w14:schemeClr w14:val="tx1"/>
            </w14:solidFill>
          </w14:textFill>
        </w:rPr>
      </w:pPr>
    </w:p>
    <w:p w14:paraId="20CF549F">
      <w:pPr>
        <w:pStyle w:val="304"/>
        <w:outlineLvl w:val="1"/>
        <w:rPr>
          <w:rFonts w:hint="eastAsia" w:ascii="Times New Roman" w:hAnsi="Times New Roman"/>
          <w:color w:val="000000" w:themeColor="text1"/>
          <w14:textFill>
            <w14:solidFill>
              <w14:schemeClr w14:val="tx1"/>
            </w14:solidFill>
          </w14:textFill>
        </w:rPr>
      </w:pPr>
    </w:p>
    <w:p w14:paraId="4C6605BF">
      <w:pPr>
        <w:pStyle w:val="304"/>
        <w:outlineLvl w:val="1"/>
        <w:rPr>
          <w:rFonts w:hint="eastAsia" w:ascii="Times New Roman" w:hAnsi="Times New Roman"/>
          <w:color w:val="000000" w:themeColor="text1"/>
          <w14:textFill>
            <w14:solidFill>
              <w14:schemeClr w14:val="tx1"/>
            </w14:solidFill>
          </w14:textFill>
        </w:rPr>
      </w:pPr>
    </w:p>
    <w:p w14:paraId="1E9ADC7E">
      <w:pPr>
        <w:pStyle w:val="304"/>
        <w:outlineLvl w:val="1"/>
        <w:rPr>
          <w:rFonts w:hint="eastAsia" w:ascii="Times New Roman" w:hAnsi="Times New Roman"/>
          <w:color w:val="000000" w:themeColor="text1"/>
          <w14:textFill>
            <w14:solidFill>
              <w14:schemeClr w14:val="tx1"/>
            </w14:solidFill>
          </w14:textFill>
        </w:rPr>
      </w:pPr>
    </w:p>
    <w:p w14:paraId="6EBD1D01">
      <w:pPr>
        <w:pStyle w:val="304"/>
        <w:outlineLvl w:val="1"/>
        <w:rPr>
          <w:rFonts w:hint="eastAsia" w:ascii="Times New Roman" w:hAnsi="Times New Roman"/>
          <w:color w:val="000000" w:themeColor="text1"/>
          <w14:textFill>
            <w14:solidFill>
              <w14:schemeClr w14:val="tx1"/>
            </w14:solidFill>
          </w14:textFill>
        </w:rPr>
      </w:pPr>
    </w:p>
    <w:p w14:paraId="37FFB405">
      <w:pPr>
        <w:pStyle w:val="304"/>
        <w:outlineLvl w:val="1"/>
        <w:rPr>
          <w:rFonts w:hint="eastAsia" w:ascii="Times New Roman" w:hAnsi="Times New Roman"/>
          <w:color w:val="000000" w:themeColor="text1"/>
          <w14:textFill>
            <w14:solidFill>
              <w14:schemeClr w14:val="tx1"/>
            </w14:solidFill>
          </w14:textFill>
        </w:rPr>
      </w:pPr>
    </w:p>
    <w:p w14:paraId="17E4AB22">
      <w:pPr>
        <w:pStyle w:val="304"/>
        <w:outlineLvl w:val="1"/>
        <w:rPr>
          <w:rFonts w:hint="eastAsia" w:ascii="Times New Roman" w:hAnsi="Times New Roman"/>
          <w:color w:val="000000" w:themeColor="text1"/>
          <w14:textFill>
            <w14:solidFill>
              <w14:schemeClr w14:val="tx1"/>
            </w14:solidFill>
          </w14:textFill>
        </w:rPr>
      </w:pPr>
    </w:p>
    <w:p w14:paraId="0AB2BC16">
      <w:pPr>
        <w:pStyle w:val="304"/>
        <w:outlineLvl w:val="1"/>
        <w:rPr>
          <w:rFonts w:hint="eastAsia" w:ascii="Times New Roman" w:hAnsi="Times New Roman"/>
          <w:color w:val="000000" w:themeColor="text1"/>
          <w14:textFill>
            <w14:solidFill>
              <w14:schemeClr w14:val="tx1"/>
            </w14:solidFill>
          </w14:textFill>
        </w:rPr>
      </w:pPr>
    </w:p>
    <w:p w14:paraId="589B6114">
      <w:pPr>
        <w:pStyle w:val="304"/>
        <w:outlineLvl w:val="1"/>
        <w:rPr>
          <w:rFonts w:ascii="Times New Roman" w:hAnsi="Times New Roman"/>
          <w:color w:val="000000" w:themeColor="text1"/>
          <w14:textFill>
            <w14:solidFill>
              <w14:schemeClr w14:val="tx1"/>
            </w14:solidFill>
          </w14:textFill>
        </w:rPr>
      </w:pPr>
      <w:r>
        <w:rPr>
          <w:rFonts w:hint="eastAsia" w:ascii="Times New Roman" w:hAnsi="Times New Roman"/>
          <w:color w:val="000000" w:themeColor="text1"/>
          <w14:textFill>
            <w14:solidFill>
              <w14:schemeClr w14:val="tx1"/>
            </w14:solidFill>
          </w14:textFill>
        </w:rPr>
        <w:t>九、</w:t>
      </w:r>
      <w:r>
        <w:rPr>
          <w:rFonts w:ascii="Times New Roman" w:hAnsi="Times New Roman"/>
          <w:color w:val="000000" w:themeColor="text1"/>
          <w14:textFill>
            <w14:solidFill>
              <w14:schemeClr w14:val="tx1"/>
            </w14:solidFill>
          </w14:textFill>
        </w:rPr>
        <w:t>项目组人员</w:t>
      </w:r>
    </w:p>
    <w:p w14:paraId="0EA6B4A2">
      <w:pPr>
        <w:pStyle w:val="243"/>
        <w:spacing w:line="600" w:lineRule="exact"/>
        <w:jc w:val="center"/>
        <w:rPr>
          <w:rFonts w:ascii="Times New Roman" w:hAnsi="Times New Roman"/>
          <w:b/>
          <w:bCs/>
          <w:color w:val="000000" w:themeColor="text1"/>
          <w:sz w:val="32"/>
          <w:szCs w:val="32"/>
          <w14:textFill>
            <w14:solidFill>
              <w14:schemeClr w14:val="tx1"/>
            </w14:solidFill>
          </w14:textFill>
        </w:rPr>
      </w:pPr>
      <w:r>
        <w:rPr>
          <w:rFonts w:hint="eastAsia" w:ascii="Times New Roman" w:hAnsi="Times New Roman"/>
          <w:b/>
          <w:bCs/>
          <w:color w:val="000000" w:themeColor="text1"/>
          <w:sz w:val="32"/>
          <w:szCs w:val="32"/>
          <w:lang w:bidi="ar"/>
          <w14:textFill>
            <w14:solidFill>
              <w14:schemeClr w14:val="tx1"/>
            </w14:solidFill>
          </w14:textFill>
        </w:rPr>
        <w:t>项目组</w:t>
      </w:r>
      <w:r>
        <w:rPr>
          <w:rFonts w:hint="eastAsia" w:ascii="Times New Roman" w:hAnsi="Times New Roman"/>
          <w:b/>
          <w:bCs/>
          <w:color w:val="000000" w:themeColor="text1"/>
          <w:sz w:val="32"/>
          <w:szCs w:val="32"/>
          <w:lang w:val="en-US" w:eastAsia="zh-CN" w:bidi="ar"/>
          <w14:textFill>
            <w14:solidFill>
              <w14:schemeClr w14:val="tx1"/>
            </w14:solidFill>
          </w14:textFill>
        </w:rPr>
        <w:t>人</w:t>
      </w:r>
      <w:r>
        <w:rPr>
          <w:rFonts w:hint="eastAsia" w:ascii="Times New Roman" w:hAnsi="Times New Roman"/>
          <w:b/>
          <w:bCs/>
          <w:color w:val="000000" w:themeColor="text1"/>
          <w:sz w:val="32"/>
          <w:szCs w:val="32"/>
          <w:lang w:bidi="ar"/>
          <w14:textFill>
            <w14:solidFill>
              <w14:schemeClr w14:val="tx1"/>
            </w14:solidFill>
          </w14:textFill>
        </w:rPr>
        <w:t>员</w:t>
      </w:r>
    </w:p>
    <w:tbl>
      <w:tblPr>
        <w:tblStyle w:val="28"/>
        <w:tblpPr w:leftFromText="180" w:rightFromText="180" w:vertAnchor="text" w:horzAnchor="margin" w:tblpXSpec="center" w:tblpY="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472D52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21ED940B">
            <w:pPr>
              <w:pStyle w:val="305"/>
              <w:widowControl/>
              <w:spacing w:beforeAutospacing="1" w:line="560" w:lineRule="exact"/>
              <w:jc w:val="center"/>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t>姓名</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63A9E948">
            <w:pPr>
              <w:pStyle w:val="305"/>
              <w:widowControl/>
              <w:spacing w:beforeAutospacing="1" w:line="560" w:lineRule="exact"/>
              <w:jc w:val="center"/>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t>职务</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14DFB64C">
            <w:pPr>
              <w:pStyle w:val="305"/>
              <w:widowControl/>
              <w:spacing w:beforeAutospacing="1" w:line="560" w:lineRule="exact"/>
              <w:jc w:val="center"/>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t>学历</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8BAB836">
            <w:pPr>
              <w:pStyle w:val="305"/>
              <w:widowControl/>
              <w:spacing w:beforeAutospacing="1" w:line="560" w:lineRule="exact"/>
              <w:ind w:firstLine="280"/>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t>身份证号</w:t>
            </w: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0FEC1AAF">
            <w:pPr>
              <w:pStyle w:val="305"/>
              <w:widowControl/>
              <w:spacing w:beforeAutospacing="1" w:line="560" w:lineRule="exact"/>
              <w:jc w:val="center"/>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t>相关证书</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6E55F569">
            <w:pPr>
              <w:pStyle w:val="305"/>
              <w:widowControl/>
              <w:spacing w:beforeAutospacing="1" w:line="560" w:lineRule="exact"/>
              <w:rPr>
                <w:rFonts w:eastAsia="仿宋_GB2312" w:cs="仿宋_GB2312"/>
                <w:color w:val="000000" w:themeColor="text1"/>
                <w:sz w:val="28"/>
                <w:szCs w:val="28"/>
                <w14:textFill>
                  <w14:solidFill>
                    <w14:schemeClr w14:val="tx1"/>
                  </w14:solidFill>
                </w14:textFill>
              </w:rPr>
            </w:pPr>
            <w:r>
              <w:rPr>
                <w:rFonts w:eastAsia="仿宋_GB2312" w:cs="仿宋_GB2312"/>
                <w:color w:val="000000" w:themeColor="text1"/>
                <w:sz w:val="28"/>
                <w:szCs w:val="28"/>
                <w14:textFill>
                  <w14:solidFill>
                    <w14:schemeClr w14:val="tx1"/>
                  </w14:solidFill>
                </w14:textFill>
              </w:rPr>
              <w:t>备注</w:t>
            </w:r>
          </w:p>
        </w:tc>
      </w:tr>
      <w:tr w14:paraId="26F6A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3F7317C5">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41A20BD4">
            <w:pPr>
              <w:pStyle w:val="243"/>
              <w:jc w:val="center"/>
              <w:rPr>
                <w:rFonts w:ascii="Times New Roman" w:hAnsi="Times New Roman"/>
                <w:color w:val="000000" w:themeColor="text1"/>
                <w:sz w:val="20"/>
                <w:szCs w:val="20"/>
                <w14:textFill>
                  <w14:solidFill>
                    <w14:schemeClr w14:val="tx1"/>
                  </w14:solidFill>
                </w14:textFill>
              </w:rPr>
            </w:pPr>
            <w:r>
              <w:rPr>
                <w:rFonts w:hint="eastAsia" w:ascii="Times New Roman" w:hAnsi="Times New Roman" w:eastAsia="仿宋_GB2312" w:cs="仿宋_GB2312"/>
                <w:color w:val="000000" w:themeColor="text1"/>
                <w:sz w:val="28"/>
                <w:szCs w:val="28"/>
                <w:lang w:bidi="ar"/>
                <w14:textFill>
                  <w14:solidFill>
                    <w14:schemeClr w14:val="tx1"/>
                  </w14:solidFill>
                </w14:textFill>
              </w:rPr>
              <w:t>项目负责人</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7A73F7E">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A53C1C2">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6DCEA23F">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0753AF18">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r>
      <w:tr w14:paraId="0EA8D6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279D90B1">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6655E683">
            <w:pPr>
              <w:pStyle w:val="243"/>
              <w:jc w:val="center"/>
              <w:rPr>
                <w:rFonts w:hint="eastAsia" w:ascii="Times New Roman" w:hAnsi="Times New Roman" w:eastAsia="仿宋_GB2312" w:cs="仿宋_GB2312"/>
                <w:color w:val="000000" w:themeColor="text1"/>
                <w:sz w:val="28"/>
                <w:szCs w:val="28"/>
                <w14:textFill>
                  <w14:solidFill>
                    <w14:schemeClr w14:val="tx1"/>
                  </w14:solidFill>
                </w14:textFill>
              </w:rPr>
            </w:pPr>
            <w:r>
              <w:rPr>
                <w:rFonts w:ascii="Times New Roman" w:hAnsi="Times New Roman" w:eastAsia="仿宋_GB2312" w:cs="仿宋_GB2312"/>
                <w:color w:val="000000" w:themeColor="text1"/>
                <w:sz w:val="28"/>
                <w:szCs w:val="28"/>
                <w:lang w:bidi="ar"/>
                <w14:textFill>
                  <w14:solidFill>
                    <w14:schemeClr w14:val="tx1"/>
                  </w14:solidFill>
                </w14:textFill>
              </w:rPr>
              <w:t>......</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65DA1E7D">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C893176">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4A18EB52">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7D0334B3">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r>
      <w:tr w14:paraId="5E5A4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3A8E0145">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00140650">
            <w:pPr>
              <w:pStyle w:val="243"/>
              <w:ind w:firstLine="280"/>
              <w:rPr>
                <w:rFonts w:ascii="Times New Roman" w:hAnsi="Times New Roman" w:eastAsia="仿宋_GB2312" w:cs="仿宋_GB2312"/>
                <w:color w:val="000000" w:themeColor="text1"/>
                <w:sz w:val="28"/>
                <w:szCs w:val="28"/>
                <w14:textFill>
                  <w14:solidFill>
                    <w14:schemeClr w14:val="tx1"/>
                  </w14:solidFill>
                </w14:textFill>
              </w:rPr>
            </w:pPr>
            <w:r>
              <w:rPr>
                <w:rFonts w:ascii="Times New Roman" w:hAnsi="Times New Roman" w:eastAsia="仿宋_GB2312" w:cs="仿宋_GB2312"/>
                <w:color w:val="000000" w:themeColor="text1"/>
                <w:sz w:val="28"/>
                <w:szCs w:val="28"/>
                <w:lang w:bidi="ar"/>
                <w14:textFill>
                  <w14:solidFill>
                    <w14:schemeClr w14:val="tx1"/>
                  </w14:solidFill>
                </w14:textFill>
              </w:rPr>
              <w:t>......</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28166F3E">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A77652D">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59AE545B">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3F739EE0">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r>
      <w:tr w14:paraId="5E6B93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1928E742">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00082E86">
            <w:pPr>
              <w:pStyle w:val="243"/>
              <w:rPr>
                <w:rFonts w:ascii="Times New Roman" w:hAnsi="Times New Roman" w:eastAsia="仿宋_GB2312" w:cs="仿宋_GB2312"/>
                <w:color w:val="000000" w:themeColor="text1"/>
                <w:sz w:val="28"/>
                <w:szCs w:val="28"/>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77E68EF">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AE165E1">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2C28DB97">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10A639EC">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r>
      <w:tr w14:paraId="7AEAF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3389FE9F">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4C6BB1A8">
            <w:pPr>
              <w:pStyle w:val="243"/>
              <w:rPr>
                <w:rFonts w:ascii="Times New Roman" w:hAnsi="Times New Roman" w:eastAsia="仿宋_GB2312" w:cs="仿宋_GB2312"/>
                <w:color w:val="000000" w:themeColor="text1"/>
                <w:sz w:val="28"/>
                <w:szCs w:val="28"/>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1A456C37">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4DE84D6">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07E0EB16">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63384DAB">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r>
      <w:tr w14:paraId="1C271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5571092A">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65142183">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146F6279">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27F9DEC">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3132A03C">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74E2B927">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r>
      <w:tr w14:paraId="14A25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20569624">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64DE46C2">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2F0661FF">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71E0FF0">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30CE49DA">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05694953">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r>
      <w:tr w14:paraId="1DE87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5E0B7C47">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494CD64E">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4BFF585">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E8FA4F1">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5A4F1545">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42B1BFD9">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r>
      <w:tr w14:paraId="117B5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564543A4">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56888E75">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3C08292B">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4F3A594">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41E233EE">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77FA3350">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r>
      <w:tr w14:paraId="00138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68A77F73">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63B195D9">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181C1778">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B833760">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2EE8B2B7">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41EB9240">
            <w:pPr>
              <w:pStyle w:val="305"/>
              <w:widowControl/>
              <w:spacing w:line="560" w:lineRule="exact"/>
              <w:ind w:firstLine="560"/>
              <w:jc w:val="center"/>
              <w:rPr>
                <w:rFonts w:eastAsia="仿宋_GB2312" w:cs="仿宋_GB2312"/>
                <w:color w:val="000000" w:themeColor="text1"/>
                <w:sz w:val="28"/>
                <w:szCs w:val="28"/>
                <w14:textFill>
                  <w14:solidFill>
                    <w14:schemeClr w14:val="tx1"/>
                  </w14:solidFill>
                </w14:textFill>
              </w:rPr>
            </w:pPr>
          </w:p>
        </w:tc>
      </w:tr>
    </w:tbl>
    <w:p w14:paraId="373A4411">
      <w:pPr>
        <w:pStyle w:val="243"/>
        <w:spacing w:line="460" w:lineRule="exact"/>
        <w:ind w:firstLine="398"/>
        <w:rPr>
          <w:rFonts w:cs="仿宋_GB2312"/>
          <w:color w:val="000000" w:themeColor="text1"/>
          <w14:textFill>
            <w14:solidFill>
              <w14:schemeClr w14:val="tx1"/>
            </w14:solidFill>
          </w14:textFill>
        </w:rPr>
      </w:pPr>
      <w:r>
        <w:rPr>
          <w:rFonts w:cs="仿宋_GB2312"/>
          <w:b/>
          <w:color w:val="000000" w:themeColor="text1"/>
          <w:lang w:bidi="ar"/>
          <w14:textFill>
            <w14:solidFill>
              <w14:schemeClr w14:val="tx1"/>
            </w14:solidFill>
          </w14:textFill>
        </w:rPr>
        <w:t>注：如供应商中标，项目组成员必须按本表承诺人员操作，不得随意更换。按投标文件要求附相关人员证书。</w:t>
      </w:r>
    </w:p>
    <w:p w14:paraId="778ECA1F">
      <w:pPr>
        <w:pStyle w:val="243"/>
        <w:spacing w:line="500" w:lineRule="exact"/>
        <w:ind w:firstLine="280"/>
        <w:rPr>
          <w:rFonts w:ascii="Times New Roman" w:hAnsi="Times New Roman" w:eastAsia="仿宋_GB2312" w:cs="仿宋_GB2312"/>
          <w:color w:val="000000" w:themeColor="text1"/>
          <w14:textFill>
            <w14:solidFill>
              <w14:schemeClr w14:val="tx1"/>
            </w14:solidFill>
          </w14:textFill>
        </w:rPr>
      </w:pPr>
    </w:p>
    <w:p w14:paraId="4DD65DFA">
      <w:pPr>
        <w:pStyle w:val="306"/>
        <w:spacing w:line="500" w:lineRule="exact"/>
        <w:rPr>
          <w:color w:val="000000" w:themeColor="text1"/>
          <w14:textFill>
            <w14:solidFill>
              <w14:schemeClr w14:val="tx1"/>
            </w14:solidFill>
          </w14:textFill>
        </w:rPr>
      </w:pPr>
      <w:r>
        <w:rPr>
          <w:color w:val="000000" w:themeColor="text1"/>
          <w14:textFill>
            <w14:solidFill>
              <w14:schemeClr w14:val="tx1"/>
            </w14:solidFill>
          </w14:textFill>
        </w:rPr>
        <w:br w:type="page" w:clear="all"/>
      </w:r>
      <w:bookmarkStart w:id="211" w:name="_Toc11176"/>
      <w:r>
        <w:rPr>
          <w:rFonts w:hint="eastAsia" w:eastAsia="黑体" w:cs="黑体"/>
          <w:b/>
          <w:color w:val="000000" w:themeColor="text1"/>
          <w:sz w:val="32"/>
          <w14:textFill>
            <w14:solidFill>
              <w14:schemeClr w14:val="tx1"/>
            </w14:solidFill>
          </w14:textFill>
        </w:rPr>
        <w:t>十、</w:t>
      </w:r>
      <w:bookmarkEnd w:id="211"/>
      <w:r>
        <w:rPr>
          <w:rFonts w:hint="eastAsia" w:eastAsia="黑体" w:cs="黑体"/>
          <w:b/>
          <w:color w:val="000000" w:themeColor="text1"/>
          <w:sz w:val="32"/>
          <w14:textFill>
            <w14:solidFill>
              <w14:schemeClr w14:val="tx1"/>
            </w14:solidFill>
          </w14:textFill>
        </w:rPr>
        <w:t>企业业绩</w:t>
      </w:r>
    </w:p>
    <w:p w14:paraId="48BF9BDB">
      <w:pPr>
        <w:pStyle w:val="307"/>
        <w:jc w:val="center"/>
        <w:rPr>
          <w:rFonts w:ascii="Times New Roman" w:hAnsi="Times New Roman"/>
          <w:b/>
          <w:color w:val="000000" w:themeColor="text1"/>
          <w:sz w:val="32"/>
          <w:szCs w:val="32"/>
          <w14:textFill>
            <w14:solidFill>
              <w14:schemeClr w14:val="tx1"/>
            </w14:solidFill>
          </w14:textFill>
        </w:rPr>
      </w:pPr>
      <w:r>
        <w:rPr>
          <w:rFonts w:hint="eastAsia" w:ascii="Times New Roman" w:hAnsi="Times New Roman"/>
          <w:b/>
          <w:color w:val="000000" w:themeColor="text1"/>
          <w:sz w:val="32"/>
          <w:szCs w:val="32"/>
          <w14:textFill>
            <w14:solidFill>
              <w14:schemeClr w14:val="tx1"/>
            </w14:solidFill>
          </w14:textFill>
        </w:rPr>
        <w:t>投标人承担类似项目业绩一览表</w:t>
      </w:r>
    </w:p>
    <w:tbl>
      <w:tblPr>
        <w:tblStyle w:val="28"/>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66BBC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vAlign w:val="top"/>
          </w:tcPr>
          <w:p w14:paraId="518CC676">
            <w:pPr>
              <w:pStyle w:val="308"/>
              <w:spacing w:line="560" w:lineRule="exact"/>
              <w:jc w:val="center"/>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序号</w:t>
            </w:r>
          </w:p>
        </w:tc>
        <w:tc>
          <w:tcPr>
            <w:tcW w:w="3827" w:type="dxa"/>
            <w:noWrap w:val="0"/>
            <w:vAlign w:val="center"/>
          </w:tcPr>
          <w:p w14:paraId="14CDBB40">
            <w:pPr>
              <w:pStyle w:val="308"/>
              <w:spacing w:line="560" w:lineRule="exact"/>
              <w:jc w:val="center"/>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项目名称</w:t>
            </w:r>
          </w:p>
        </w:tc>
        <w:tc>
          <w:tcPr>
            <w:tcW w:w="2433" w:type="dxa"/>
            <w:noWrap w:val="0"/>
            <w:vAlign w:val="center"/>
          </w:tcPr>
          <w:p w14:paraId="77A7D877">
            <w:pPr>
              <w:pStyle w:val="308"/>
              <w:spacing w:line="560" w:lineRule="exact"/>
              <w:jc w:val="center"/>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采购单位</w:t>
            </w:r>
          </w:p>
        </w:tc>
        <w:tc>
          <w:tcPr>
            <w:tcW w:w="1395" w:type="dxa"/>
            <w:noWrap w:val="0"/>
            <w:vAlign w:val="center"/>
          </w:tcPr>
          <w:p w14:paraId="1D85A41C">
            <w:pPr>
              <w:pStyle w:val="308"/>
              <w:spacing w:line="560" w:lineRule="exact"/>
              <w:jc w:val="center"/>
              <w:rPr>
                <w:rFonts w:eastAsia="仿宋_GB2312"/>
                <w:color w:val="000000" w:themeColor="text1"/>
                <w:sz w:val="28"/>
                <w:szCs w:val="28"/>
                <w14:textFill>
                  <w14:solidFill>
                    <w14:schemeClr w14:val="tx1"/>
                  </w14:solidFill>
                </w14:textFill>
              </w:rPr>
            </w:pPr>
            <w:r>
              <w:rPr>
                <w:rFonts w:hint="eastAsia" w:eastAsia="仿宋_GB2312"/>
                <w:color w:val="000000" w:themeColor="text1"/>
                <w:sz w:val="28"/>
                <w:szCs w:val="28"/>
                <w14:textFill>
                  <w14:solidFill>
                    <w14:schemeClr w14:val="tx1"/>
                  </w14:solidFill>
                </w14:textFill>
              </w:rPr>
              <w:t>合同金额</w:t>
            </w:r>
          </w:p>
        </w:tc>
      </w:tr>
      <w:tr w14:paraId="60A69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2AD6C74E">
            <w:pPr>
              <w:pStyle w:val="308"/>
              <w:spacing w:line="560" w:lineRule="exact"/>
              <w:jc w:val="center"/>
              <w:rPr>
                <w:rFonts w:eastAsia="仿宋_GB2312"/>
                <w:color w:val="000000" w:themeColor="text1"/>
                <w:sz w:val="28"/>
                <w14:textFill>
                  <w14:solidFill>
                    <w14:schemeClr w14:val="tx1"/>
                  </w14:solidFill>
                </w14:textFill>
              </w:rPr>
            </w:pPr>
          </w:p>
        </w:tc>
        <w:tc>
          <w:tcPr>
            <w:tcW w:w="3827" w:type="dxa"/>
            <w:noWrap w:val="0"/>
            <w:vAlign w:val="center"/>
          </w:tcPr>
          <w:p w14:paraId="25A37578">
            <w:pPr>
              <w:pStyle w:val="308"/>
              <w:spacing w:line="560" w:lineRule="exact"/>
              <w:jc w:val="center"/>
              <w:rPr>
                <w:rFonts w:eastAsia="仿宋_GB2312"/>
                <w:color w:val="000000" w:themeColor="text1"/>
                <w:sz w:val="28"/>
                <w14:textFill>
                  <w14:solidFill>
                    <w14:schemeClr w14:val="tx1"/>
                  </w14:solidFill>
                </w14:textFill>
              </w:rPr>
            </w:pPr>
          </w:p>
        </w:tc>
        <w:tc>
          <w:tcPr>
            <w:tcW w:w="2433" w:type="dxa"/>
            <w:noWrap w:val="0"/>
            <w:vAlign w:val="center"/>
          </w:tcPr>
          <w:p w14:paraId="6974887E">
            <w:pPr>
              <w:pStyle w:val="308"/>
              <w:spacing w:line="560" w:lineRule="exact"/>
              <w:jc w:val="center"/>
              <w:rPr>
                <w:rFonts w:eastAsia="仿宋_GB2312"/>
                <w:color w:val="000000" w:themeColor="text1"/>
                <w:sz w:val="28"/>
                <w14:textFill>
                  <w14:solidFill>
                    <w14:schemeClr w14:val="tx1"/>
                  </w14:solidFill>
                </w14:textFill>
              </w:rPr>
            </w:pPr>
          </w:p>
        </w:tc>
        <w:tc>
          <w:tcPr>
            <w:tcW w:w="1395" w:type="dxa"/>
            <w:noWrap w:val="0"/>
            <w:vAlign w:val="center"/>
          </w:tcPr>
          <w:p w14:paraId="205CFCDF">
            <w:pPr>
              <w:pStyle w:val="308"/>
              <w:spacing w:line="560" w:lineRule="exact"/>
              <w:jc w:val="center"/>
              <w:rPr>
                <w:rFonts w:eastAsia="仿宋_GB2312"/>
                <w:color w:val="000000" w:themeColor="text1"/>
                <w:sz w:val="28"/>
                <w14:textFill>
                  <w14:solidFill>
                    <w14:schemeClr w14:val="tx1"/>
                  </w14:solidFill>
                </w14:textFill>
              </w:rPr>
            </w:pPr>
          </w:p>
        </w:tc>
      </w:tr>
      <w:tr w14:paraId="7C66E3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79CD3C8F">
            <w:pPr>
              <w:pStyle w:val="308"/>
              <w:spacing w:line="560" w:lineRule="exact"/>
              <w:jc w:val="center"/>
              <w:rPr>
                <w:rFonts w:eastAsia="仿宋_GB2312"/>
                <w:color w:val="000000" w:themeColor="text1"/>
                <w:sz w:val="28"/>
                <w14:textFill>
                  <w14:solidFill>
                    <w14:schemeClr w14:val="tx1"/>
                  </w14:solidFill>
                </w14:textFill>
              </w:rPr>
            </w:pPr>
          </w:p>
        </w:tc>
        <w:tc>
          <w:tcPr>
            <w:tcW w:w="3827" w:type="dxa"/>
            <w:noWrap w:val="0"/>
            <w:vAlign w:val="center"/>
          </w:tcPr>
          <w:p w14:paraId="6F6A4755">
            <w:pPr>
              <w:pStyle w:val="308"/>
              <w:spacing w:line="560" w:lineRule="exact"/>
              <w:jc w:val="center"/>
              <w:rPr>
                <w:rFonts w:eastAsia="仿宋_GB2312"/>
                <w:color w:val="000000" w:themeColor="text1"/>
                <w:sz w:val="28"/>
                <w14:textFill>
                  <w14:solidFill>
                    <w14:schemeClr w14:val="tx1"/>
                  </w14:solidFill>
                </w14:textFill>
              </w:rPr>
            </w:pPr>
          </w:p>
        </w:tc>
        <w:tc>
          <w:tcPr>
            <w:tcW w:w="2433" w:type="dxa"/>
            <w:noWrap w:val="0"/>
            <w:vAlign w:val="center"/>
          </w:tcPr>
          <w:p w14:paraId="59913F6D">
            <w:pPr>
              <w:pStyle w:val="308"/>
              <w:spacing w:line="560" w:lineRule="exact"/>
              <w:jc w:val="center"/>
              <w:rPr>
                <w:rFonts w:eastAsia="仿宋_GB2312"/>
                <w:color w:val="000000" w:themeColor="text1"/>
                <w:sz w:val="28"/>
                <w14:textFill>
                  <w14:solidFill>
                    <w14:schemeClr w14:val="tx1"/>
                  </w14:solidFill>
                </w14:textFill>
              </w:rPr>
            </w:pPr>
          </w:p>
        </w:tc>
        <w:tc>
          <w:tcPr>
            <w:tcW w:w="1395" w:type="dxa"/>
            <w:noWrap w:val="0"/>
            <w:vAlign w:val="center"/>
          </w:tcPr>
          <w:p w14:paraId="00A31238">
            <w:pPr>
              <w:pStyle w:val="308"/>
              <w:spacing w:line="560" w:lineRule="exact"/>
              <w:jc w:val="center"/>
              <w:rPr>
                <w:rFonts w:eastAsia="仿宋_GB2312"/>
                <w:color w:val="000000" w:themeColor="text1"/>
                <w:sz w:val="28"/>
                <w14:textFill>
                  <w14:solidFill>
                    <w14:schemeClr w14:val="tx1"/>
                  </w14:solidFill>
                </w14:textFill>
              </w:rPr>
            </w:pPr>
          </w:p>
        </w:tc>
      </w:tr>
      <w:tr w14:paraId="68A7BB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28275050">
            <w:pPr>
              <w:pStyle w:val="308"/>
              <w:spacing w:line="560" w:lineRule="exact"/>
              <w:jc w:val="center"/>
              <w:rPr>
                <w:rFonts w:eastAsia="仿宋_GB2312"/>
                <w:color w:val="000000" w:themeColor="text1"/>
                <w:sz w:val="28"/>
                <w14:textFill>
                  <w14:solidFill>
                    <w14:schemeClr w14:val="tx1"/>
                  </w14:solidFill>
                </w14:textFill>
              </w:rPr>
            </w:pPr>
          </w:p>
        </w:tc>
        <w:tc>
          <w:tcPr>
            <w:tcW w:w="3827" w:type="dxa"/>
            <w:noWrap w:val="0"/>
            <w:vAlign w:val="center"/>
          </w:tcPr>
          <w:p w14:paraId="65292BA5">
            <w:pPr>
              <w:pStyle w:val="308"/>
              <w:spacing w:line="560" w:lineRule="exact"/>
              <w:jc w:val="center"/>
              <w:rPr>
                <w:rFonts w:eastAsia="仿宋_GB2312"/>
                <w:color w:val="000000" w:themeColor="text1"/>
                <w:sz w:val="28"/>
                <w14:textFill>
                  <w14:solidFill>
                    <w14:schemeClr w14:val="tx1"/>
                  </w14:solidFill>
                </w14:textFill>
              </w:rPr>
            </w:pPr>
          </w:p>
        </w:tc>
        <w:tc>
          <w:tcPr>
            <w:tcW w:w="2433" w:type="dxa"/>
            <w:noWrap w:val="0"/>
            <w:vAlign w:val="center"/>
          </w:tcPr>
          <w:p w14:paraId="48B1BEBA">
            <w:pPr>
              <w:pStyle w:val="308"/>
              <w:spacing w:line="560" w:lineRule="exact"/>
              <w:jc w:val="center"/>
              <w:rPr>
                <w:rFonts w:eastAsia="仿宋_GB2312"/>
                <w:color w:val="000000" w:themeColor="text1"/>
                <w:sz w:val="28"/>
                <w14:textFill>
                  <w14:solidFill>
                    <w14:schemeClr w14:val="tx1"/>
                  </w14:solidFill>
                </w14:textFill>
              </w:rPr>
            </w:pPr>
          </w:p>
        </w:tc>
        <w:tc>
          <w:tcPr>
            <w:tcW w:w="1395" w:type="dxa"/>
            <w:noWrap w:val="0"/>
            <w:vAlign w:val="center"/>
          </w:tcPr>
          <w:p w14:paraId="485380E8">
            <w:pPr>
              <w:pStyle w:val="308"/>
              <w:spacing w:line="560" w:lineRule="exact"/>
              <w:jc w:val="center"/>
              <w:rPr>
                <w:rFonts w:eastAsia="仿宋_GB2312"/>
                <w:color w:val="000000" w:themeColor="text1"/>
                <w:sz w:val="28"/>
                <w14:textFill>
                  <w14:solidFill>
                    <w14:schemeClr w14:val="tx1"/>
                  </w14:solidFill>
                </w14:textFill>
              </w:rPr>
            </w:pPr>
          </w:p>
        </w:tc>
      </w:tr>
      <w:tr w14:paraId="466092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vAlign w:val="top"/>
          </w:tcPr>
          <w:p w14:paraId="7AE7F7CE">
            <w:pPr>
              <w:pStyle w:val="308"/>
              <w:spacing w:line="560" w:lineRule="exact"/>
              <w:jc w:val="center"/>
              <w:rPr>
                <w:rFonts w:eastAsia="仿宋_GB2312"/>
                <w:color w:val="000000" w:themeColor="text1"/>
                <w:sz w:val="28"/>
                <w14:textFill>
                  <w14:solidFill>
                    <w14:schemeClr w14:val="tx1"/>
                  </w14:solidFill>
                </w14:textFill>
              </w:rPr>
            </w:pPr>
          </w:p>
        </w:tc>
        <w:tc>
          <w:tcPr>
            <w:tcW w:w="3827" w:type="dxa"/>
            <w:noWrap w:val="0"/>
            <w:vAlign w:val="center"/>
          </w:tcPr>
          <w:p w14:paraId="4ED49DAE">
            <w:pPr>
              <w:pStyle w:val="308"/>
              <w:spacing w:line="560" w:lineRule="exact"/>
              <w:jc w:val="center"/>
              <w:rPr>
                <w:rFonts w:eastAsia="仿宋_GB2312"/>
                <w:color w:val="000000" w:themeColor="text1"/>
                <w:sz w:val="28"/>
                <w14:textFill>
                  <w14:solidFill>
                    <w14:schemeClr w14:val="tx1"/>
                  </w14:solidFill>
                </w14:textFill>
              </w:rPr>
            </w:pPr>
          </w:p>
        </w:tc>
        <w:tc>
          <w:tcPr>
            <w:tcW w:w="2433" w:type="dxa"/>
            <w:noWrap w:val="0"/>
            <w:vAlign w:val="center"/>
          </w:tcPr>
          <w:p w14:paraId="2406DF48">
            <w:pPr>
              <w:pStyle w:val="308"/>
              <w:spacing w:line="560" w:lineRule="exact"/>
              <w:jc w:val="center"/>
              <w:rPr>
                <w:rFonts w:eastAsia="仿宋_GB2312"/>
                <w:color w:val="000000" w:themeColor="text1"/>
                <w:sz w:val="28"/>
                <w14:textFill>
                  <w14:solidFill>
                    <w14:schemeClr w14:val="tx1"/>
                  </w14:solidFill>
                </w14:textFill>
              </w:rPr>
            </w:pPr>
          </w:p>
        </w:tc>
        <w:tc>
          <w:tcPr>
            <w:tcW w:w="1395" w:type="dxa"/>
            <w:noWrap w:val="0"/>
            <w:vAlign w:val="center"/>
          </w:tcPr>
          <w:p w14:paraId="4BBDE6B9">
            <w:pPr>
              <w:pStyle w:val="308"/>
              <w:spacing w:line="560" w:lineRule="exact"/>
              <w:jc w:val="center"/>
              <w:rPr>
                <w:rFonts w:eastAsia="仿宋_GB2312"/>
                <w:color w:val="000000" w:themeColor="text1"/>
                <w:sz w:val="28"/>
                <w14:textFill>
                  <w14:solidFill>
                    <w14:schemeClr w14:val="tx1"/>
                  </w14:solidFill>
                </w14:textFill>
              </w:rPr>
            </w:pPr>
          </w:p>
        </w:tc>
      </w:tr>
    </w:tbl>
    <w:p w14:paraId="28647B4C">
      <w:pPr>
        <w:pStyle w:val="307"/>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注：请填写此表，并按要求上传业绩资料电子件。</w:t>
      </w:r>
    </w:p>
    <w:p w14:paraId="4633C646">
      <w:pPr>
        <w:pStyle w:val="307"/>
        <w:rPr>
          <w:rFonts w:ascii="Times New Roman" w:hAnsi="Times New Roman" w:eastAsia="仿宋_GB2312"/>
          <w:b/>
          <w:color w:val="000000" w:themeColor="text1"/>
          <w:sz w:val="24"/>
          <w14:textFill>
            <w14:solidFill>
              <w14:schemeClr w14:val="tx1"/>
            </w14:solidFill>
          </w14:textFill>
        </w:rPr>
      </w:pPr>
    </w:p>
    <w:p w14:paraId="38212EF1">
      <w:pPr>
        <w:pStyle w:val="307"/>
        <w:rPr>
          <w:rFonts w:ascii="Times New Roman" w:hAnsi="Times New Roman" w:eastAsia="仿宋_GB2312"/>
          <w:b/>
          <w:color w:val="000000" w:themeColor="text1"/>
          <w:sz w:val="24"/>
          <w14:textFill>
            <w14:solidFill>
              <w14:schemeClr w14:val="tx1"/>
            </w14:solidFill>
          </w14:textFill>
        </w:rPr>
      </w:pPr>
    </w:p>
    <w:p w14:paraId="1F4E5544">
      <w:pPr>
        <w:pStyle w:val="307"/>
        <w:rPr>
          <w:rFonts w:ascii="Times New Roman" w:hAnsi="Times New Roman" w:eastAsia="仿宋_GB2312"/>
          <w:b/>
          <w:color w:val="000000" w:themeColor="text1"/>
          <w:sz w:val="24"/>
          <w14:textFill>
            <w14:solidFill>
              <w14:schemeClr w14:val="tx1"/>
            </w14:solidFill>
          </w14:textFill>
        </w:rPr>
      </w:pPr>
    </w:p>
    <w:p w14:paraId="78B339DE">
      <w:pPr>
        <w:pStyle w:val="307"/>
        <w:rPr>
          <w:rFonts w:ascii="Times New Roman" w:hAnsi="Times New Roman" w:eastAsia="仿宋_GB2312"/>
          <w:b/>
          <w:color w:val="000000" w:themeColor="text1"/>
          <w:sz w:val="24"/>
          <w14:textFill>
            <w14:solidFill>
              <w14:schemeClr w14:val="tx1"/>
            </w14:solidFill>
          </w14:textFill>
        </w:rPr>
      </w:pPr>
    </w:p>
    <w:p w14:paraId="2540A286">
      <w:pPr>
        <w:pStyle w:val="307"/>
        <w:rPr>
          <w:rFonts w:ascii="Times New Roman" w:hAnsi="Times New Roman" w:eastAsia="仿宋_GB2312"/>
          <w:b/>
          <w:color w:val="000000" w:themeColor="text1"/>
          <w:sz w:val="24"/>
          <w14:textFill>
            <w14:solidFill>
              <w14:schemeClr w14:val="tx1"/>
            </w14:solidFill>
          </w14:textFill>
        </w:rPr>
      </w:pPr>
    </w:p>
    <w:p w14:paraId="25493100">
      <w:pPr>
        <w:pStyle w:val="307"/>
        <w:rPr>
          <w:rFonts w:ascii="Times New Roman" w:hAnsi="Times New Roman" w:eastAsia="仿宋_GB2312"/>
          <w:b/>
          <w:color w:val="000000" w:themeColor="text1"/>
          <w:sz w:val="24"/>
          <w14:textFill>
            <w14:solidFill>
              <w14:schemeClr w14:val="tx1"/>
            </w14:solidFill>
          </w14:textFill>
        </w:rPr>
      </w:pPr>
    </w:p>
    <w:p w14:paraId="2C5C3530">
      <w:pPr>
        <w:pStyle w:val="307"/>
        <w:rPr>
          <w:rFonts w:ascii="Times New Roman" w:hAnsi="Times New Roman" w:eastAsia="仿宋_GB2312"/>
          <w:b/>
          <w:color w:val="000000" w:themeColor="text1"/>
          <w:sz w:val="24"/>
          <w14:textFill>
            <w14:solidFill>
              <w14:schemeClr w14:val="tx1"/>
            </w14:solidFill>
          </w14:textFill>
        </w:rPr>
      </w:pPr>
    </w:p>
    <w:p w14:paraId="6ED16B06">
      <w:pPr>
        <w:pStyle w:val="307"/>
        <w:rPr>
          <w:rFonts w:ascii="Times New Roman" w:hAnsi="Times New Roman" w:eastAsia="仿宋_GB2312"/>
          <w:b/>
          <w:color w:val="000000" w:themeColor="text1"/>
          <w:sz w:val="24"/>
          <w14:textFill>
            <w14:solidFill>
              <w14:schemeClr w14:val="tx1"/>
            </w14:solidFill>
          </w14:textFill>
        </w:rPr>
      </w:pPr>
    </w:p>
    <w:p w14:paraId="7239301B">
      <w:pPr>
        <w:pStyle w:val="307"/>
        <w:rPr>
          <w:rFonts w:ascii="Times New Roman" w:hAnsi="Times New Roman" w:eastAsia="仿宋_GB2312"/>
          <w:b/>
          <w:color w:val="000000" w:themeColor="text1"/>
          <w:sz w:val="24"/>
          <w14:textFill>
            <w14:solidFill>
              <w14:schemeClr w14:val="tx1"/>
            </w14:solidFill>
          </w14:textFill>
        </w:rPr>
      </w:pPr>
    </w:p>
    <w:p w14:paraId="2D376FB4">
      <w:pPr>
        <w:pStyle w:val="307"/>
        <w:rPr>
          <w:rFonts w:ascii="Times New Roman" w:hAnsi="Times New Roman" w:eastAsia="仿宋_GB2312"/>
          <w:b/>
          <w:color w:val="000000" w:themeColor="text1"/>
          <w:sz w:val="24"/>
          <w14:textFill>
            <w14:solidFill>
              <w14:schemeClr w14:val="tx1"/>
            </w14:solidFill>
          </w14:textFill>
        </w:rPr>
      </w:pPr>
    </w:p>
    <w:p w14:paraId="4CBBAA6D">
      <w:pPr>
        <w:pStyle w:val="307"/>
        <w:rPr>
          <w:rFonts w:ascii="Times New Roman" w:hAnsi="Times New Roman" w:eastAsia="仿宋_GB2312"/>
          <w:b/>
          <w:color w:val="000000" w:themeColor="text1"/>
          <w:sz w:val="24"/>
          <w14:textFill>
            <w14:solidFill>
              <w14:schemeClr w14:val="tx1"/>
            </w14:solidFill>
          </w14:textFill>
        </w:rPr>
      </w:pPr>
    </w:p>
    <w:p w14:paraId="5CB2CFB7">
      <w:pPr>
        <w:pStyle w:val="307"/>
        <w:rPr>
          <w:rFonts w:ascii="Times New Roman" w:hAnsi="Times New Roman" w:eastAsia="仿宋_GB2312"/>
          <w:b/>
          <w:color w:val="000000" w:themeColor="text1"/>
          <w:sz w:val="24"/>
          <w14:textFill>
            <w14:solidFill>
              <w14:schemeClr w14:val="tx1"/>
            </w14:solidFill>
          </w14:textFill>
        </w:rPr>
      </w:pPr>
    </w:p>
    <w:p w14:paraId="043DFA74">
      <w:pPr>
        <w:pStyle w:val="307"/>
        <w:rPr>
          <w:rFonts w:ascii="Times New Roman" w:hAnsi="Times New Roman" w:eastAsia="仿宋_GB2312"/>
          <w:b/>
          <w:color w:val="000000" w:themeColor="text1"/>
          <w:sz w:val="24"/>
          <w14:textFill>
            <w14:solidFill>
              <w14:schemeClr w14:val="tx1"/>
            </w14:solidFill>
          </w14:textFill>
        </w:rPr>
      </w:pPr>
    </w:p>
    <w:p w14:paraId="053D0CD2">
      <w:pPr>
        <w:pStyle w:val="307"/>
        <w:rPr>
          <w:rFonts w:ascii="Times New Roman" w:hAnsi="Times New Roman" w:eastAsia="仿宋_GB2312"/>
          <w:b/>
          <w:color w:val="000000" w:themeColor="text1"/>
          <w:sz w:val="24"/>
          <w14:textFill>
            <w14:solidFill>
              <w14:schemeClr w14:val="tx1"/>
            </w14:solidFill>
          </w14:textFill>
        </w:rPr>
      </w:pPr>
    </w:p>
    <w:p w14:paraId="660614CD">
      <w:pPr>
        <w:pStyle w:val="307"/>
        <w:rPr>
          <w:rFonts w:ascii="Times New Roman" w:hAnsi="Times New Roman" w:eastAsia="仿宋_GB2312"/>
          <w:b/>
          <w:color w:val="000000" w:themeColor="text1"/>
          <w:sz w:val="24"/>
          <w14:textFill>
            <w14:solidFill>
              <w14:schemeClr w14:val="tx1"/>
            </w14:solidFill>
          </w14:textFill>
        </w:rPr>
      </w:pPr>
    </w:p>
    <w:p w14:paraId="744D188A">
      <w:pPr>
        <w:pStyle w:val="307"/>
        <w:rPr>
          <w:rFonts w:ascii="Times New Roman" w:hAnsi="Times New Roman" w:eastAsia="仿宋_GB2312"/>
          <w:b/>
          <w:color w:val="000000" w:themeColor="text1"/>
          <w:sz w:val="24"/>
          <w14:textFill>
            <w14:solidFill>
              <w14:schemeClr w14:val="tx1"/>
            </w14:solidFill>
          </w14:textFill>
        </w:rPr>
      </w:pPr>
    </w:p>
    <w:p w14:paraId="4BED6AFC">
      <w:pPr>
        <w:pStyle w:val="307"/>
        <w:rPr>
          <w:rFonts w:ascii="Times New Roman" w:hAnsi="Times New Roman" w:eastAsia="仿宋_GB2312"/>
          <w:b/>
          <w:color w:val="000000" w:themeColor="text1"/>
          <w:sz w:val="24"/>
          <w14:textFill>
            <w14:solidFill>
              <w14:schemeClr w14:val="tx1"/>
            </w14:solidFill>
          </w14:textFill>
        </w:rPr>
      </w:pPr>
    </w:p>
    <w:p w14:paraId="1137710C">
      <w:pPr>
        <w:pStyle w:val="307"/>
        <w:rPr>
          <w:rFonts w:ascii="Times New Roman" w:hAnsi="Times New Roman" w:eastAsia="仿宋_GB2312"/>
          <w:b/>
          <w:color w:val="000000" w:themeColor="text1"/>
          <w:sz w:val="24"/>
          <w14:textFill>
            <w14:solidFill>
              <w14:schemeClr w14:val="tx1"/>
            </w14:solidFill>
          </w14:textFill>
        </w:rPr>
      </w:pPr>
    </w:p>
    <w:p w14:paraId="68A7BDD7">
      <w:pPr>
        <w:pStyle w:val="307"/>
        <w:rPr>
          <w:rFonts w:ascii="Times New Roman" w:hAnsi="Times New Roman" w:eastAsia="仿宋_GB2312"/>
          <w:b/>
          <w:color w:val="000000" w:themeColor="text1"/>
          <w:sz w:val="24"/>
          <w14:textFill>
            <w14:solidFill>
              <w14:schemeClr w14:val="tx1"/>
            </w14:solidFill>
          </w14:textFill>
        </w:rPr>
      </w:pPr>
    </w:p>
    <w:p w14:paraId="29DFEE12">
      <w:pPr>
        <w:pStyle w:val="307"/>
        <w:rPr>
          <w:rFonts w:ascii="Times New Roman" w:hAnsi="Times New Roman" w:eastAsia="仿宋_GB2312"/>
          <w:b/>
          <w:color w:val="000000" w:themeColor="text1"/>
          <w:sz w:val="24"/>
          <w14:textFill>
            <w14:solidFill>
              <w14:schemeClr w14:val="tx1"/>
            </w14:solidFill>
          </w14:textFill>
        </w:rPr>
      </w:pPr>
    </w:p>
    <w:p w14:paraId="4EE3FB83">
      <w:pPr>
        <w:pStyle w:val="307"/>
        <w:rPr>
          <w:rFonts w:ascii="Times New Roman" w:hAnsi="Times New Roman" w:eastAsia="黑体" w:cs="黑体"/>
          <w:b/>
          <w:color w:val="000000" w:themeColor="text1"/>
          <w:sz w:val="32"/>
          <w:szCs w:val="24"/>
          <w14:textFill>
            <w14:solidFill>
              <w14:schemeClr w14:val="tx1"/>
            </w14:solidFill>
          </w14:textFill>
        </w:rPr>
      </w:pPr>
      <w:r>
        <w:rPr>
          <w:rFonts w:hint="eastAsia" w:ascii="Times New Roman" w:hAnsi="Times New Roman" w:eastAsia="黑体" w:cs="黑体"/>
          <w:b/>
          <w:color w:val="000000" w:themeColor="text1"/>
          <w:sz w:val="32"/>
          <w:szCs w:val="24"/>
          <w14:textFill>
            <w14:solidFill>
              <w14:schemeClr w14:val="tx1"/>
            </w14:solidFill>
          </w14:textFill>
        </w:rPr>
        <w:t>十一、项目实施方案</w:t>
      </w:r>
    </w:p>
    <w:p w14:paraId="6112D788">
      <w:pPr>
        <w:pStyle w:val="307"/>
        <w:rPr>
          <w:rFonts w:ascii="Times New Roman" w:hAnsi="Times New Roman" w:eastAsia="仿宋_GB2312"/>
          <w:b/>
          <w:color w:val="000000" w:themeColor="text1"/>
          <w:sz w:val="24"/>
          <w14:textFill>
            <w14:solidFill>
              <w14:schemeClr w14:val="tx1"/>
            </w14:solidFill>
          </w14:textFill>
        </w:rPr>
      </w:pPr>
    </w:p>
    <w:p w14:paraId="2DCE4E0D">
      <w:pPr>
        <w:pStyle w:val="307"/>
        <w:rPr>
          <w:rFonts w:ascii="Times New Roman" w:hAnsi="Times New Roman" w:eastAsia="仿宋_GB2312"/>
          <w:b/>
          <w:color w:val="000000" w:themeColor="text1"/>
          <w:sz w:val="24"/>
          <w14:textFill>
            <w14:solidFill>
              <w14:schemeClr w14:val="tx1"/>
            </w14:solidFill>
          </w14:textFill>
        </w:rPr>
      </w:pPr>
    </w:p>
    <w:p w14:paraId="5F74E793">
      <w:pPr>
        <w:pStyle w:val="307"/>
        <w:rPr>
          <w:rFonts w:ascii="Times New Roman" w:hAnsi="Times New Roman" w:eastAsia="仿宋_GB2312"/>
          <w:b/>
          <w:color w:val="000000" w:themeColor="text1"/>
          <w:sz w:val="24"/>
          <w14:textFill>
            <w14:solidFill>
              <w14:schemeClr w14:val="tx1"/>
            </w14:solidFill>
          </w14:textFill>
        </w:rPr>
      </w:pPr>
    </w:p>
    <w:p w14:paraId="0CF62F3E">
      <w:pPr>
        <w:pStyle w:val="307"/>
        <w:rPr>
          <w:rFonts w:ascii="Times New Roman" w:hAnsi="Times New Roman" w:eastAsia="仿宋_GB2312"/>
          <w:b/>
          <w:color w:val="000000" w:themeColor="text1"/>
          <w:sz w:val="24"/>
          <w14:textFill>
            <w14:solidFill>
              <w14:schemeClr w14:val="tx1"/>
            </w14:solidFill>
          </w14:textFill>
        </w:rPr>
      </w:pPr>
    </w:p>
    <w:p w14:paraId="1DF28B40">
      <w:pPr>
        <w:pStyle w:val="307"/>
        <w:rPr>
          <w:rFonts w:ascii="Times New Roman" w:hAnsi="Times New Roman" w:eastAsia="仿宋_GB2312"/>
          <w:b/>
          <w:color w:val="000000" w:themeColor="text1"/>
          <w:sz w:val="24"/>
          <w14:textFill>
            <w14:solidFill>
              <w14:schemeClr w14:val="tx1"/>
            </w14:solidFill>
          </w14:textFill>
        </w:rPr>
      </w:pPr>
    </w:p>
    <w:p w14:paraId="0FAABDE5">
      <w:pPr>
        <w:pStyle w:val="307"/>
        <w:rPr>
          <w:rFonts w:ascii="Times New Roman" w:hAnsi="Times New Roman" w:eastAsia="仿宋_GB2312"/>
          <w:b/>
          <w:color w:val="000000" w:themeColor="text1"/>
          <w:sz w:val="24"/>
          <w14:textFill>
            <w14:solidFill>
              <w14:schemeClr w14:val="tx1"/>
            </w14:solidFill>
          </w14:textFill>
        </w:rPr>
      </w:pPr>
    </w:p>
    <w:p w14:paraId="02FD6744">
      <w:pPr>
        <w:pStyle w:val="307"/>
        <w:rPr>
          <w:rFonts w:ascii="Times New Roman" w:hAnsi="Times New Roman" w:eastAsia="仿宋_GB2312"/>
          <w:b/>
          <w:color w:val="000000" w:themeColor="text1"/>
          <w:sz w:val="24"/>
          <w14:textFill>
            <w14:solidFill>
              <w14:schemeClr w14:val="tx1"/>
            </w14:solidFill>
          </w14:textFill>
        </w:rPr>
      </w:pPr>
    </w:p>
    <w:p w14:paraId="5ADACF71">
      <w:pPr>
        <w:pStyle w:val="307"/>
        <w:rPr>
          <w:rFonts w:ascii="Times New Roman" w:hAnsi="Times New Roman" w:eastAsia="仿宋_GB2312"/>
          <w:b/>
          <w:color w:val="000000" w:themeColor="text1"/>
          <w:sz w:val="24"/>
          <w14:textFill>
            <w14:solidFill>
              <w14:schemeClr w14:val="tx1"/>
            </w14:solidFill>
          </w14:textFill>
        </w:rPr>
      </w:pPr>
    </w:p>
    <w:p w14:paraId="708BB3BB">
      <w:pPr>
        <w:pStyle w:val="307"/>
        <w:rPr>
          <w:rFonts w:hint="eastAsia" w:ascii="Times New Roman" w:hAnsi="Times New Roman"/>
          <w:color w:val="000000" w:themeColor="text1"/>
          <w14:textFill>
            <w14:solidFill>
              <w14:schemeClr w14:val="tx1"/>
            </w14:solidFill>
          </w14:textFill>
        </w:rPr>
      </w:pPr>
    </w:p>
    <w:p w14:paraId="3ACDD433">
      <w:pPr>
        <w:pStyle w:val="309"/>
        <w:outlineLvl w:val="1"/>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br w:type="page" w:clear="all"/>
      </w:r>
      <w:bookmarkStart w:id="212" w:name="_Toc28140"/>
      <w:r>
        <w:rPr>
          <w:rFonts w:hint="eastAsia" w:ascii="Times New Roman" w:hAnsi="Times New Roman"/>
          <w:color w:val="000000" w:themeColor="text1"/>
          <w14:textFill>
            <w14:solidFill>
              <w14:schemeClr w14:val="tx1"/>
            </w14:solidFill>
          </w14:textFill>
        </w:rPr>
        <w:t>十二</w:t>
      </w:r>
      <w:r>
        <w:rPr>
          <w:rFonts w:ascii="Times New Roman" w:hAnsi="Times New Roman"/>
          <w:color w:val="000000" w:themeColor="text1"/>
          <w14:textFill>
            <w14:solidFill>
              <w14:schemeClr w14:val="tx1"/>
            </w14:solidFill>
          </w14:textFill>
        </w:rPr>
        <w:t>、投标所需其他材料</w:t>
      </w:r>
      <w:bookmarkEnd w:id="212"/>
    </w:p>
    <w:p w14:paraId="7F0DCB49">
      <w:pPr>
        <w:pStyle w:val="310"/>
        <w:spacing w:line="360" w:lineRule="auto"/>
        <w:ind w:firstLine="560"/>
        <w:rPr>
          <w:rFonts w:ascii="Times New Roman" w:hAnsi="Times New Roman" w:cs="仿宋"/>
          <w:bCs/>
          <w:color w:val="000000" w:themeColor="text1"/>
          <w:sz w:val="24"/>
          <w:szCs w:val="24"/>
          <w14:textFill>
            <w14:solidFill>
              <w14:schemeClr w14:val="tx1"/>
            </w14:solidFill>
          </w14:textFill>
        </w:rPr>
      </w:pPr>
      <w:r>
        <w:rPr>
          <w:rFonts w:hint="eastAsia" w:ascii="Times New Roman" w:hAnsi="Times New Roman" w:cs="仿宋"/>
          <w:bCs/>
          <w:color w:val="000000" w:themeColor="text1"/>
          <w:sz w:val="24"/>
          <w:szCs w:val="24"/>
          <w14:textFill>
            <w14:solidFill>
              <w14:schemeClr w14:val="tx1"/>
            </w14:solidFill>
          </w14:textFill>
        </w:rPr>
        <w:t>请在此文档中增加投标所需其他相关内容（包括资格要求、评分办法、采购需求中涉及的证件证明及其它投标人认为有必要提供的资料），如没有请将此空文档上传。</w:t>
      </w:r>
    </w:p>
    <w:p w14:paraId="79424A8D">
      <w:pPr>
        <w:rPr>
          <w:color w:val="000000" w:themeColor="text1"/>
          <w:sz w:val="20"/>
          <w:highlight w:val="white"/>
          <w14:textFill>
            <w14:solidFill>
              <w14:schemeClr w14:val="tx1"/>
            </w14:solidFill>
          </w14:textFill>
        </w:rPr>
      </w:pPr>
      <w:r>
        <w:rPr>
          <w:rFonts w:hint="eastAsia"/>
          <w:color w:val="000000" w:themeColor="text1"/>
          <w:sz w:val="20"/>
          <w:highlight w:val="white"/>
          <w14:textFill>
            <w14:solidFill>
              <w14:schemeClr w14:val="tx1"/>
            </w14:solidFill>
          </w14:textFill>
        </w:rPr>
        <w:t xml:space="preserve"> </w:t>
      </w:r>
    </w:p>
    <w:p w14:paraId="3E3C056C">
      <w:pPr>
        <w:rPr>
          <w:color w:val="000000" w:themeColor="text1"/>
          <w14:textFill>
            <w14:solidFill>
              <w14:schemeClr w14:val="tx1"/>
            </w14:solidFill>
          </w14:textFill>
        </w:rPr>
      </w:pPr>
    </w:p>
    <w:p w14:paraId="0D1B32BB">
      <w:pPr>
        <w:rPr>
          <w:rFonts w:hint="eastAsia" w:eastAsia="黑体"/>
          <w:color w:val="000000" w:themeColor="text1"/>
          <w:sz w:val="32"/>
          <w14:textFill>
            <w14:solidFill>
              <w14:schemeClr w14:val="tx1"/>
            </w14:solidFill>
          </w14:textFill>
        </w:rPr>
      </w:pPr>
    </w:p>
    <w:p w14:paraId="73673036">
      <w:pPr>
        <w:rPr>
          <w:rFonts w:hint="eastAsia" w:eastAsia="黑体"/>
          <w:color w:val="000000" w:themeColor="text1"/>
          <w:sz w:val="32"/>
          <w14:textFill>
            <w14:solidFill>
              <w14:schemeClr w14:val="tx1"/>
            </w14:solidFill>
          </w14:textFill>
        </w:rPr>
      </w:pPr>
    </w:p>
    <w:p w14:paraId="5EE835C0">
      <w:pPr>
        <w:rPr>
          <w:rFonts w:hint="eastAsia" w:eastAsia="黑体"/>
          <w:color w:val="000000" w:themeColor="text1"/>
          <w:sz w:val="32"/>
          <w14:textFill>
            <w14:solidFill>
              <w14:schemeClr w14:val="tx1"/>
            </w14:solidFill>
          </w14:textFill>
        </w:rPr>
      </w:pPr>
    </w:p>
    <w:p w14:paraId="201A35A1">
      <w:pPr>
        <w:rPr>
          <w:rFonts w:hint="eastAsia" w:eastAsia="黑体"/>
          <w:color w:val="000000" w:themeColor="text1"/>
          <w:sz w:val="32"/>
          <w14:textFill>
            <w14:solidFill>
              <w14:schemeClr w14:val="tx1"/>
            </w14:solidFill>
          </w14:textFill>
        </w:rPr>
      </w:pPr>
    </w:p>
    <w:bookmarkEnd w:id="207"/>
    <w:p w14:paraId="29F41FD2">
      <w:pPr>
        <w:spacing w:line="480" w:lineRule="auto"/>
        <w:rPr>
          <w:rFonts w:hint="eastAsia"/>
          <w:color w:val="000000" w:themeColor="text1"/>
          <w:sz w:val="24"/>
          <w14:textFill>
            <w14:solidFill>
              <w14:schemeClr w14:val="tx1"/>
            </w14:solidFill>
          </w14:textFill>
        </w:rPr>
      </w:pPr>
    </w:p>
    <w:p w14:paraId="3B493541">
      <w:pPr>
        <w:spacing w:line="480" w:lineRule="auto"/>
        <w:rPr>
          <w:rFonts w:hint="eastAsia"/>
          <w:color w:val="000000" w:themeColor="text1"/>
          <w:sz w:val="30"/>
          <w14:textFill>
            <w14:solidFill>
              <w14:schemeClr w14:val="tx1"/>
            </w14:solidFill>
          </w14:textFill>
        </w:rPr>
      </w:pPr>
    </w:p>
    <w:p w14:paraId="2EBFD9BE">
      <w:pPr>
        <w:pStyle w:val="185"/>
        <w:ind w:firstLine="0"/>
        <w:rPr>
          <w:rFonts w:hint="eastAsia"/>
          <w:color w:val="000000" w:themeColor="text1"/>
          <w:sz w:val="24"/>
          <w14:textFill>
            <w14:solidFill>
              <w14:schemeClr w14:val="tx1"/>
            </w14:solidFill>
          </w14:textFill>
        </w:rPr>
      </w:pPr>
      <w:bookmarkStart w:id="213" w:name="_Hlt26671374"/>
      <w:bookmarkEnd w:id="213"/>
      <w:bookmarkStart w:id="214" w:name="_Hlt26955066"/>
      <w:bookmarkEnd w:id="214"/>
      <w:bookmarkStart w:id="215" w:name="_Hlt26609389"/>
      <w:bookmarkEnd w:id="215"/>
      <w:bookmarkStart w:id="216" w:name="_Toc462564146"/>
    </w:p>
    <w:p w14:paraId="52E0C9F0">
      <w:pPr>
        <w:rPr>
          <w:rFonts w:hint="eastAsia"/>
          <w:color w:val="000000" w:themeColor="text1"/>
          <w:sz w:val="24"/>
          <w14:textFill>
            <w14:solidFill>
              <w14:schemeClr w14:val="tx1"/>
            </w14:solidFill>
          </w14:textFill>
        </w:rPr>
      </w:pPr>
    </w:p>
    <w:p w14:paraId="134E8EEC">
      <w:pPr>
        <w:pStyle w:val="257"/>
        <w:ind w:firstLine="480"/>
        <w:rPr>
          <w:rFonts w:hint="eastAsia" w:ascii="Times New Roman" w:hAnsi="Times New Roman"/>
          <w:color w:val="000000" w:themeColor="text1"/>
          <w:sz w:val="24"/>
          <w14:textFill>
            <w14:solidFill>
              <w14:schemeClr w14:val="tx1"/>
            </w14:solidFill>
          </w14:textFill>
        </w:rPr>
      </w:pPr>
    </w:p>
    <w:p w14:paraId="0C5342A2">
      <w:pPr>
        <w:pStyle w:val="257"/>
        <w:ind w:firstLine="480"/>
        <w:rPr>
          <w:rFonts w:hint="eastAsia" w:ascii="Times New Roman" w:hAnsi="Times New Roman"/>
          <w:color w:val="000000" w:themeColor="text1"/>
          <w:sz w:val="24"/>
          <w14:textFill>
            <w14:solidFill>
              <w14:schemeClr w14:val="tx1"/>
            </w14:solidFill>
          </w14:textFill>
        </w:rPr>
      </w:pPr>
    </w:p>
    <w:p w14:paraId="7AD3DC42">
      <w:pPr>
        <w:pStyle w:val="257"/>
        <w:ind w:firstLine="480"/>
        <w:rPr>
          <w:rFonts w:hint="eastAsia" w:ascii="Times New Roman" w:hAnsi="Times New Roman"/>
          <w:color w:val="000000" w:themeColor="text1"/>
          <w:sz w:val="24"/>
          <w14:textFill>
            <w14:solidFill>
              <w14:schemeClr w14:val="tx1"/>
            </w14:solidFill>
          </w14:textFill>
        </w:rPr>
      </w:pPr>
    </w:p>
    <w:p w14:paraId="31F55FD6">
      <w:pPr>
        <w:pStyle w:val="257"/>
        <w:ind w:firstLine="480"/>
        <w:rPr>
          <w:rFonts w:hint="eastAsia" w:ascii="Times New Roman" w:hAnsi="Times New Roman"/>
          <w:color w:val="000000" w:themeColor="text1"/>
          <w:sz w:val="24"/>
          <w14:textFill>
            <w14:solidFill>
              <w14:schemeClr w14:val="tx1"/>
            </w14:solidFill>
          </w14:textFill>
        </w:rPr>
      </w:pPr>
    </w:p>
    <w:p w14:paraId="2B54CBCA">
      <w:pPr>
        <w:pStyle w:val="257"/>
        <w:ind w:firstLine="480"/>
        <w:rPr>
          <w:rFonts w:hint="eastAsia" w:ascii="Times New Roman" w:hAnsi="Times New Roman"/>
          <w:color w:val="000000" w:themeColor="text1"/>
          <w:sz w:val="24"/>
          <w14:textFill>
            <w14:solidFill>
              <w14:schemeClr w14:val="tx1"/>
            </w14:solidFill>
          </w14:textFill>
        </w:rPr>
      </w:pPr>
    </w:p>
    <w:p w14:paraId="43267521">
      <w:pPr>
        <w:pStyle w:val="257"/>
        <w:ind w:firstLine="480"/>
        <w:rPr>
          <w:rFonts w:hint="eastAsia" w:ascii="Times New Roman" w:hAnsi="Times New Roman"/>
          <w:color w:val="000000" w:themeColor="text1"/>
          <w:sz w:val="24"/>
          <w14:textFill>
            <w14:solidFill>
              <w14:schemeClr w14:val="tx1"/>
            </w14:solidFill>
          </w14:textFill>
        </w:rPr>
      </w:pPr>
    </w:p>
    <w:bookmarkEnd w:id="196"/>
    <w:bookmarkEnd w:id="197"/>
    <w:bookmarkEnd w:id="216"/>
    <w:p w14:paraId="4DC5AE0D">
      <w:pPr>
        <w:jc w:val="center"/>
        <w:rPr>
          <w:rFonts w:hint="eastAsia" w:eastAsia="黑体"/>
          <w:b/>
          <w:color w:val="000000" w:themeColor="text1"/>
          <w:sz w:val="32"/>
          <w:szCs w:val="32"/>
          <w14:textFill>
            <w14:solidFill>
              <w14:schemeClr w14:val="tx1"/>
            </w14:solidFill>
          </w14:textFill>
        </w:rPr>
      </w:pPr>
      <w:bookmarkStart w:id="217" w:name="_格式2__法定代表人授权书"/>
      <w:bookmarkEnd w:id="217"/>
    </w:p>
    <w:p w14:paraId="219A6C46">
      <w:pPr>
        <w:jc w:val="center"/>
        <w:rPr>
          <w:rFonts w:hint="eastAsia" w:eastAsia="黑体"/>
          <w:b/>
          <w:color w:val="000000" w:themeColor="text1"/>
          <w:sz w:val="32"/>
          <w:szCs w:val="32"/>
          <w14:textFill>
            <w14:solidFill>
              <w14:schemeClr w14:val="tx1"/>
            </w14:solidFill>
          </w14:textFill>
        </w:rPr>
      </w:pPr>
    </w:p>
    <w:p w14:paraId="6D52A1D9">
      <w:pPr>
        <w:rPr>
          <w:rFonts w:eastAsia="黑体"/>
          <w:b/>
          <w:color w:val="000000" w:themeColor="text1"/>
          <w:sz w:val="32"/>
          <w:szCs w:val="32"/>
          <w14:textFill>
            <w14:solidFill>
              <w14:schemeClr w14:val="tx1"/>
            </w14:solidFill>
          </w14:textFill>
        </w:rPr>
      </w:pPr>
    </w:p>
    <w:p w14:paraId="3F833890">
      <w:pPr>
        <w:rPr>
          <w:rFonts w:hint="eastAsia" w:eastAsia="黑体"/>
          <w:b/>
          <w:color w:val="000000" w:themeColor="text1"/>
          <w:sz w:val="32"/>
          <w:szCs w:val="32"/>
          <w14:textFill>
            <w14:solidFill>
              <w14:schemeClr w14:val="tx1"/>
            </w14:solidFill>
          </w14:textFill>
        </w:rPr>
      </w:pPr>
    </w:p>
    <w:p w14:paraId="1A493BF2">
      <w:pPr>
        <w:rPr>
          <w:rFonts w:hint="eastAsia" w:eastAsia="黑体"/>
          <w:b/>
          <w:color w:val="000000" w:themeColor="text1"/>
          <w:sz w:val="32"/>
          <w:szCs w:val="32"/>
          <w14:textFill>
            <w14:solidFill>
              <w14:schemeClr w14:val="tx1"/>
            </w14:solidFill>
          </w14:textFill>
        </w:rPr>
      </w:pPr>
    </w:p>
    <w:p w14:paraId="5D7B4574">
      <w:pPr>
        <w:jc w:val="center"/>
        <w:rPr>
          <w:rFonts w:cs="仿宋"/>
          <w:b/>
          <w:bCs/>
          <w:color w:val="000000" w:themeColor="text1"/>
          <w:sz w:val="32"/>
          <w:szCs w:val="32"/>
          <w14:textFill>
            <w14:solidFill>
              <w14:schemeClr w14:val="tx1"/>
            </w14:solidFill>
          </w14:textFill>
        </w:rPr>
      </w:pPr>
    </w:p>
    <w:p w14:paraId="70CF40BE">
      <w:pPr>
        <w:jc w:val="center"/>
        <w:rPr>
          <w:rFonts w:cs="仿宋"/>
          <w:b/>
          <w:bCs/>
          <w:color w:val="000000" w:themeColor="text1"/>
          <w:sz w:val="32"/>
          <w:szCs w:val="32"/>
          <w14:textFill>
            <w14:solidFill>
              <w14:schemeClr w14:val="tx1"/>
            </w14:solidFill>
          </w14:textFill>
        </w:rPr>
      </w:pPr>
    </w:p>
    <w:p w14:paraId="0B6C48ED">
      <w:pPr>
        <w:jc w:val="center"/>
        <w:rPr>
          <w:rFonts w:cs="仿宋"/>
          <w:b/>
          <w:bCs/>
          <w:color w:val="000000" w:themeColor="text1"/>
          <w:sz w:val="32"/>
          <w:szCs w:val="32"/>
          <w14:textFill>
            <w14:solidFill>
              <w14:schemeClr w14:val="tx1"/>
            </w14:solidFill>
          </w14:textFill>
        </w:rPr>
      </w:pPr>
    </w:p>
    <w:p w14:paraId="66AE5A61">
      <w:pPr>
        <w:jc w:val="center"/>
        <w:rPr>
          <w:rFonts w:cs="仿宋"/>
          <w:b/>
          <w:bCs/>
          <w:color w:val="000000" w:themeColor="text1"/>
          <w:sz w:val="32"/>
          <w:szCs w:val="32"/>
          <w14:textFill>
            <w14:solidFill>
              <w14:schemeClr w14:val="tx1"/>
            </w14:solidFill>
          </w14:textFill>
        </w:rPr>
      </w:pPr>
    </w:p>
    <w:p w14:paraId="46BBF6F0">
      <w:pPr>
        <w:jc w:val="center"/>
        <w:rPr>
          <w:rFonts w:cs="仿宋"/>
          <w:b/>
          <w:bCs/>
          <w:color w:val="000000" w:themeColor="text1"/>
          <w:sz w:val="32"/>
          <w:szCs w:val="32"/>
          <w14:textFill>
            <w14:solidFill>
              <w14:schemeClr w14:val="tx1"/>
            </w14:solidFill>
          </w14:textFill>
        </w:rPr>
      </w:pPr>
    </w:p>
    <w:p w14:paraId="066CF666">
      <w:pPr>
        <w:jc w:val="center"/>
        <w:rPr>
          <w:rFonts w:cs="仿宋"/>
          <w:b/>
          <w:bCs/>
          <w:color w:val="000000" w:themeColor="text1"/>
          <w:sz w:val="32"/>
          <w:szCs w:val="32"/>
          <w14:textFill>
            <w14:solidFill>
              <w14:schemeClr w14:val="tx1"/>
            </w14:solidFill>
          </w14:textFill>
        </w:rPr>
      </w:pPr>
    </w:p>
    <w:p w14:paraId="52209838">
      <w:pPr>
        <w:jc w:val="center"/>
        <w:rPr>
          <w:rFonts w:cs="仿宋"/>
          <w:b/>
          <w:bCs/>
          <w:color w:val="000000" w:themeColor="text1"/>
          <w:sz w:val="32"/>
          <w:szCs w:val="32"/>
          <w14:textFill>
            <w14:solidFill>
              <w14:schemeClr w14:val="tx1"/>
            </w14:solidFill>
          </w14:textFill>
        </w:rPr>
      </w:pPr>
    </w:p>
    <w:p w14:paraId="4D83EAAD">
      <w:pPr>
        <w:jc w:val="center"/>
        <w:rPr>
          <w:rFonts w:hint="eastAsia" w:cs="仿宋"/>
          <w:b/>
          <w:bCs/>
          <w:color w:val="000000" w:themeColor="text1"/>
          <w:sz w:val="32"/>
          <w:szCs w:val="32"/>
          <w14:textFill>
            <w14:solidFill>
              <w14:schemeClr w14:val="tx1"/>
            </w14:solidFill>
          </w14:textFill>
        </w:rPr>
      </w:pPr>
    </w:p>
    <w:p w14:paraId="45391116">
      <w:pPr>
        <w:jc w:val="center"/>
        <w:rPr>
          <w:rFonts w:cs="仿宋"/>
          <w:b/>
          <w:bCs/>
          <w:color w:val="000000" w:themeColor="text1"/>
          <w:sz w:val="32"/>
          <w:szCs w:val="32"/>
          <w14:textFill>
            <w14:solidFill>
              <w14:schemeClr w14:val="tx1"/>
            </w14:solidFill>
          </w14:textFill>
        </w:rPr>
      </w:pPr>
      <w:r>
        <w:rPr>
          <w:rFonts w:hint="eastAsia" w:cs="仿宋"/>
          <w:b/>
          <w:bCs/>
          <w:color w:val="000000" w:themeColor="text1"/>
          <w:sz w:val="32"/>
          <w:szCs w:val="32"/>
          <w14:textFill>
            <w14:solidFill>
              <w14:schemeClr w14:val="tx1"/>
            </w14:solidFill>
          </w14:textFill>
        </w:rPr>
        <w:t>质疑函范本</w:t>
      </w:r>
    </w:p>
    <w:p w14:paraId="525A3840">
      <w:pPr>
        <w:spacing w:before="290" w:line="360" w:lineRule="auto"/>
        <w:rPr>
          <w:rFonts w:cs="仿宋"/>
          <w:bCs/>
          <w:color w:val="000000" w:themeColor="text1"/>
          <w:sz w:val="24"/>
          <w:szCs w:val="24"/>
          <w14:textFill>
            <w14:solidFill>
              <w14:schemeClr w14:val="tx1"/>
            </w14:solidFill>
          </w14:textFill>
        </w:rPr>
      </w:pPr>
      <w:r>
        <w:rPr>
          <w:rFonts w:hint="eastAsia" w:cs="仿宋"/>
          <w:bCs/>
          <w:color w:val="000000" w:themeColor="text1"/>
          <w:sz w:val="24"/>
          <w:szCs w:val="24"/>
          <w14:textFill>
            <w14:solidFill>
              <w14:schemeClr w14:val="tx1"/>
            </w14:solidFill>
          </w14:textFill>
        </w:rPr>
        <w:t>一、质疑投标人基本信息</w:t>
      </w:r>
    </w:p>
    <w:p w14:paraId="3EB58C33">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14:textFill>
            <w14:solidFill>
              <w14:schemeClr w14:val="tx1"/>
            </w14:solidFill>
          </w14:textFill>
        </w:rPr>
        <w:t>质疑投标人：</w:t>
      </w:r>
      <w:r>
        <w:rPr>
          <w:rFonts w:hint="eastAsia" w:cs="仿宋"/>
          <w:color w:val="000000" w:themeColor="text1"/>
          <w:sz w:val="24"/>
          <w:szCs w:val="24"/>
          <w:u w:val="single"/>
          <w14:textFill>
            <w14:solidFill>
              <w14:schemeClr w14:val="tx1"/>
            </w14:solidFill>
          </w14:textFill>
        </w:rPr>
        <w:t xml:space="preserve">                                                              </w:t>
      </w:r>
    </w:p>
    <w:p w14:paraId="0B860011">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t>地址：</w:t>
      </w:r>
      <w:r>
        <w:rPr>
          <w:rFonts w:hint="eastAsia" w:cs="仿宋"/>
          <w:color w:val="000000" w:themeColor="text1"/>
          <w:sz w:val="24"/>
          <w:szCs w:val="24"/>
          <w:u w:val="single"/>
          <w14:textFill>
            <w14:solidFill>
              <w14:schemeClr w14:val="tx1"/>
            </w14:solidFill>
          </w14:textFill>
        </w:rPr>
        <w:t xml:space="preserve">                             </w:t>
      </w:r>
      <w:r>
        <w:rPr>
          <w:rFonts w:hint="eastAsia" w:cs="仿宋"/>
          <w:color w:val="000000" w:themeColor="text1"/>
          <w:sz w:val="24"/>
          <w:szCs w:val="24"/>
          <w14:textFill>
            <w14:solidFill>
              <w14:schemeClr w14:val="tx1"/>
            </w14:solidFill>
          </w14:textFill>
        </w:rPr>
        <w:t>邮编：</w:t>
      </w:r>
      <w:r>
        <w:rPr>
          <w:rFonts w:hint="eastAsia" w:cs="仿宋"/>
          <w:color w:val="000000" w:themeColor="text1"/>
          <w:sz w:val="24"/>
          <w:szCs w:val="24"/>
          <w:u w:val="single"/>
          <w14:textFill>
            <w14:solidFill>
              <w14:schemeClr w14:val="tx1"/>
            </w14:solidFill>
          </w14:textFill>
        </w:rPr>
        <w:t xml:space="preserve">                                    </w:t>
      </w:r>
    </w:p>
    <w:p w14:paraId="083D15DF">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t>联系人：</w:t>
      </w:r>
      <w:r>
        <w:rPr>
          <w:rFonts w:hint="eastAsia" w:cs="仿宋"/>
          <w:color w:val="000000" w:themeColor="text1"/>
          <w:sz w:val="24"/>
          <w:szCs w:val="24"/>
          <w:u w:val="single"/>
          <w14:textFill>
            <w14:solidFill>
              <w14:schemeClr w14:val="tx1"/>
            </w14:solidFill>
          </w14:textFill>
        </w:rPr>
        <w:t xml:space="preserve">                      </w:t>
      </w:r>
      <w:r>
        <w:rPr>
          <w:rFonts w:hint="eastAsia" w:cs="仿宋"/>
          <w:color w:val="000000" w:themeColor="text1"/>
          <w:sz w:val="24"/>
          <w:szCs w:val="24"/>
          <w14:textFill>
            <w14:solidFill>
              <w14:schemeClr w14:val="tx1"/>
            </w14:solidFill>
          </w14:textFill>
        </w:rPr>
        <w:t>联系电话：</w:t>
      </w:r>
      <w:r>
        <w:rPr>
          <w:rFonts w:hint="eastAsia" w:cs="仿宋"/>
          <w:color w:val="000000" w:themeColor="text1"/>
          <w:sz w:val="24"/>
          <w:szCs w:val="24"/>
          <w:u w:val="single"/>
          <w14:textFill>
            <w14:solidFill>
              <w14:schemeClr w14:val="tx1"/>
            </w14:solidFill>
          </w14:textFill>
        </w:rPr>
        <w:t xml:space="preserve">                                       </w:t>
      </w:r>
    </w:p>
    <w:p w14:paraId="68402EE7">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14:textFill>
            <w14:solidFill>
              <w14:schemeClr w14:val="tx1"/>
            </w14:solidFill>
          </w14:textFill>
        </w:rPr>
        <w:t>授权代表：</w:t>
      </w:r>
      <w:r>
        <w:rPr>
          <w:rFonts w:hint="eastAsia" w:cs="仿宋"/>
          <w:color w:val="000000" w:themeColor="text1"/>
          <w:sz w:val="24"/>
          <w:szCs w:val="24"/>
          <w:u w:val="single"/>
          <w14:textFill>
            <w14:solidFill>
              <w14:schemeClr w14:val="tx1"/>
            </w14:solidFill>
          </w14:textFill>
        </w:rPr>
        <w:t xml:space="preserve">                                                                 </w:t>
      </w:r>
    </w:p>
    <w:p w14:paraId="15D629B6">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t>联系电话：</w:t>
      </w:r>
      <w:r>
        <w:rPr>
          <w:rFonts w:hint="eastAsia" w:cs="仿宋"/>
          <w:color w:val="000000" w:themeColor="text1"/>
          <w:sz w:val="24"/>
          <w:szCs w:val="24"/>
          <w:u w:val="single"/>
          <w14:textFill>
            <w14:solidFill>
              <w14:schemeClr w14:val="tx1"/>
            </w14:solidFill>
          </w14:textFill>
        </w:rPr>
        <w:t xml:space="preserve">                                                                </w:t>
      </w:r>
    </w:p>
    <w:p w14:paraId="7FB065D7">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t>地址：</w:t>
      </w:r>
      <w:r>
        <w:rPr>
          <w:rFonts w:cs="仿宋"/>
          <w:color w:val="000000" w:themeColor="text1"/>
          <w:sz w:val="24"/>
          <w:szCs w:val="24"/>
          <w14:textFill>
            <w14:solidFill>
              <w14:schemeClr w14:val="tx1"/>
            </w14:solidFill>
          </w14:textFill>
        </w:rPr>
        <w:t xml:space="preserve"> </w:t>
      </w:r>
      <w:r>
        <w:rPr>
          <w:rFonts w:hint="eastAsia" w:cs="仿宋"/>
          <w:color w:val="000000" w:themeColor="text1"/>
          <w:sz w:val="24"/>
          <w:szCs w:val="24"/>
          <w:u w:val="single"/>
          <w14:textFill>
            <w14:solidFill>
              <w14:schemeClr w14:val="tx1"/>
            </w14:solidFill>
          </w14:textFill>
        </w:rPr>
        <w:t xml:space="preserve">                        </w:t>
      </w:r>
      <w:r>
        <w:rPr>
          <w:rFonts w:hint="eastAsia" w:cs="仿宋"/>
          <w:color w:val="000000" w:themeColor="text1"/>
          <w:sz w:val="24"/>
          <w:szCs w:val="24"/>
          <w14:textFill>
            <w14:solidFill>
              <w14:schemeClr w14:val="tx1"/>
            </w14:solidFill>
          </w14:textFill>
        </w:rPr>
        <w:t>邮编：</w:t>
      </w:r>
      <w:r>
        <w:rPr>
          <w:rFonts w:hint="eastAsia" w:cs="仿宋"/>
          <w:color w:val="000000" w:themeColor="text1"/>
          <w:sz w:val="24"/>
          <w:szCs w:val="24"/>
          <w:u w:val="single"/>
          <w14:textFill>
            <w14:solidFill>
              <w14:schemeClr w14:val="tx1"/>
            </w14:solidFill>
          </w14:textFill>
        </w:rPr>
        <w:t xml:space="preserve">                                     </w:t>
      </w:r>
    </w:p>
    <w:p w14:paraId="4C53094C">
      <w:pPr>
        <w:spacing w:line="360" w:lineRule="auto"/>
        <w:rPr>
          <w:rFonts w:cs="仿宋"/>
          <w:bCs/>
          <w:color w:val="000000" w:themeColor="text1"/>
          <w:sz w:val="24"/>
          <w:szCs w:val="24"/>
          <w14:textFill>
            <w14:solidFill>
              <w14:schemeClr w14:val="tx1"/>
            </w14:solidFill>
          </w14:textFill>
        </w:rPr>
      </w:pPr>
      <w:r>
        <w:rPr>
          <w:rFonts w:hint="eastAsia" w:cs="仿宋"/>
          <w:bCs/>
          <w:color w:val="000000" w:themeColor="text1"/>
          <w:sz w:val="24"/>
          <w:szCs w:val="24"/>
          <w14:textFill>
            <w14:solidFill>
              <w14:schemeClr w14:val="tx1"/>
            </w14:solidFill>
          </w14:textFill>
        </w:rPr>
        <w:t>二、质疑项目基本情况</w:t>
      </w:r>
    </w:p>
    <w:p w14:paraId="3748A82A">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t>质疑项目的名称：</w:t>
      </w:r>
      <w:r>
        <w:rPr>
          <w:rFonts w:hint="eastAsia" w:cs="仿宋"/>
          <w:color w:val="000000" w:themeColor="text1"/>
          <w:sz w:val="24"/>
          <w:szCs w:val="24"/>
          <w:u w:val="single"/>
          <w14:textFill>
            <w14:solidFill>
              <w14:schemeClr w14:val="tx1"/>
            </w14:solidFill>
          </w14:textFill>
        </w:rPr>
        <w:t xml:space="preserve">                                                          </w:t>
      </w:r>
    </w:p>
    <w:p w14:paraId="7F6424A4">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t>质疑项目的编号：</w:t>
      </w:r>
      <w:r>
        <w:rPr>
          <w:rFonts w:hint="eastAsia" w:cs="仿宋"/>
          <w:color w:val="000000" w:themeColor="text1"/>
          <w:sz w:val="24"/>
          <w:szCs w:val="24"/>
          <w:u w:val="single"/>
          <w14:textFill>
            <w14:solidFill>
              <w14:schemeClr w14:val="tx1"/>
            </w14:solidFill>
          </w14:textFill>
        </w:rPr>
        <w:t xml:space="preserve">                         </w:t>
      </w:r>
      <w:r>
        <w:rPr>
          <w:rFonts w:hint="eastAsia" w:cs="仿宋"/>
          <w:color w:val="000000" w:themeColor="text1"/>
          <w:sz w:val="24"/>
          <w:szCs w:val="24"/>
          <w14:textFill>
            <w14:solidFill>
              <w14:schemeClr w14:val="tx1"/>
            </w14:solidFill>
          </w14:textFill>
        </w:rPr>
        <w:t>包号：</w:t>
      </w:r>
      <w:r>
        <w:rPr>
          <w:rFonts w:hint="eastAsia" w:cs="仿宋"/>
          <w:color w:val="000000" w:themeColor="text1"/>
          <w:sz w:val="24"/>
          <w:szCs w:val="24"/>
          <w:u w:val="single"/>
          <w14:textFill>
            <w14:solidFill>
              <w14:schemeClr w14:val="tx1"/>
            </w14:solidFill>
          </w14:textFill>
        </w:rPr>
        <w:t xml:space="preserve">                           </w:t>
      </w:r>
    </w:p>
    <w:p w14:paraId="4BC96CEA">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14:textFill>
            <w14:solidFill>
              <w14:schemeClr w14:val="tx1"/>
            </w14:solidFill>
          </w14:textFill>
        </w:rPr>
        <w:t>采购人名称：</w:t>
      </w:r>
      <w:r>
        <w:rPr>
          <w:rFonts w:hint="eastAsia" w:cs="仿宋"/>
          <w:color w:val="000000" w:themeColor="text1"/>
          <w:sz w:val="24"/>
          <w:szCs w:val="24"/>
          <w:u w:val="single"/>
          <w14:textFill>
            <w14:solidFill>
              <w14:schemeClr w14:val="tx1"/>
            </w14:solidFill>
          </w14:textFill>
        </w:rPr>
        <w:t xml:space="preserve">                                                              </w:t>
      </w:r>
    </w:p>
    <w:p w14:paraId="24F6FB4B">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t>采购文件获取日期：</w:t>
      </w:r>
      <w:r>
        <w:rPr>
          <w:rFonts w:hint="eastAsia" w:cs="仿宋"/>
          <w:color w:val="000000" w:themeColor="text1"/>
          <w:sz w:val="24"/>
          <w:szCs w:val="24"/>
          <w:u w:val="single"/>
          <w14:textFill>
            <w14:solidFill>
              <w14:schemeClr w14:val="tx1"/>
            </w14:solidFill>
          </w14:textFill>
        </w:rPr>
        <w:t xml:space="preserve">                                                        </w:t>
      </w:r>
    </w:p>
    <w:p w14:paraId="33667B57">
      <w:pPr>
        <w:spacing w:line="360" w:lineRule="auto"/>
        <w:rPr>
          <w:rFonts w:cs="仿宋"/>
          <w:bCs/>
          <w:color w:val="000000" w:themeColor="text1"/>
          <w:sz w:val="24"/>
          <w:szCs w:val="24"/>
          <w14:textFill>
            <w14:solidFill>
              <w14:schemeClr w14:val="tx1"/>
            </w14:solidFill>
          </w14:textFill>
        </w:rPr>
      </w:pPr>
      <w:r>
        <w:rPr>
          <w:rFonts w:hint="eastAsia" w:cs="仿宋"/>
          <w:bCs/>
          <w:color w:val="000000" w:themeColor="text1"/>
          <w:sz w:val="24"/>
          <w:szCs w:val="24"/>
          <w14:textFill>
            <w14:solidFill>
              <w14:schemeClr w14:val="tx1"/>
            </w14:solidFill>
          </w14:textFill>
        </w:rPr>
        <w:t>三、质疑事项具体内容</w:t>
      </w:r>
    </w:p>
    <w:p w14:paraId="619EA0E6">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14:textFill>
            <w14:solidFill>
              <w14:schemeClr w14:val="tx1"/>
            </w14:solidFill>
          </w14:textFill>
        </w:rPr>
        <w:t>质疑事项1：</w:t>
      </w:r>
      <w:r>
        <w:rPr>
          <w:rFonts w:hint="eastAsia" w:cs="仿宋"/>
          <w:color w:val="000000" w:themeColor="text1"/>
          <w:sz w:val="24"/>
          <w:szCs w:val="24"/>
          <w:u w:val="single"/>
          <w14:textFill>
            <w14:solidFill>
              <w14:schemeClr w14:val="tx1"/>
            </w14:solidFill>
          </w14:textFill>
        </w:rPr>
        <w:t xml:space="preserve">                                                              </w:t>
      </w:r>
    </w:p>
    <w:p w14:paraId="7FF8D2C5">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14:textFill>
            <w14:solidFill>
              <w14:schemeClr w14:val="tx1"/>
            </w14:solidFill>
          </w14:textFill>
        </w:rPr>
        <w:t>事实依据：</w:t>
      </w:r>
      <w:r>
        <w:rPr>
          <w:rFonts w:hint="eastAsia" w:cs="仿宋"/>
          <w:color w:val="000000" w:themeColor="text1"/>
          <w:sz w:val="24"/>
          <w:szCs w:val="24"/>
          <w:u w:val="single"/>
          <w14:textFill>
            <w14:solidFill>
              <w14:schemeClr w14:val="tx1"/>
            </w14:solidFill>
          </w14:textFill>
        </w:rPr>
        <w:t xml:space="preserve">                                                                </w:t>
      </w:r>
    </w:p>
    <w:p w14:paraId="032D5293">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u w:val="single"/>
          <w14:textFill>
            <w14:solidFill>
              <w14:schemeClr w14:val="tx1"/>
            </w14:solidFill>
          </w14:textFill>
        </w:rPr>
        <w:t xml:space="preserve">                                                                           </w:t>
      </w:r>
    </w:p>
    <w:p w14:paraId="718AA360">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14:textFill>
            <w14:solidFill>
              <w14:schemeClr w14:val="tx1"/>
            </w14:solidFill>
          </w14:textFill>
        </w:rPr>
        <w:t>法律依据：</w:t>
      </w:r>
      <w:r>
        <w:rPr>
          <w:rFonts w:hint="eastAsia" w:cs="仿宋"/>
          <w:color w:val="000000" w:themeColor="text1"/>
          <w:sz w:val="24"/>
          <w:szCs w:val="24"/>
          <w:u w:val="single"/>
          <w14:textFill>
            <w14:solidFill>
              <w14:schemeClr w14:val="tx1"/>
            </w14:solidFill>
          </w14:textFill>
        </w:rPr>
        <w:t xml:space="preserve">                                                                 </w:t>
      </w:r>
    </w:p>
    <w:p w14:paraId="31627FAC">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u w:val="single"/>
          <w14:textFill>
            <w14:solidFill>
              <w14:schemeClr w14:val="tx1"/>
            </w14:solidFill>
          </w14:textFill>
        </w:rPr>
        <w:t xml:space="preserve">                                                                           </w:t>
      </w:r>
    </w:p>
    <w:p w14:paraId="2993F236">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14:textFill>
            <w14:solidFill>
              <w14:schemeClr w14:val="tx1"/>
            </w14:solidFill>
          </w14:textFill>
        </w:rPr>
        <w:t>质疑事项2</w:t>
      </w:r>
    </w:p>
    <w:p w14:paraId="54A584C1">
      <w:pPr>
        <w:spacing w:line="360" w:lineRule="auto"/>
        <w:rPr>
          <w:rFonts w:cs="仿宋"/>
          <w:color w:val="000000" w:themeColor="text1"/>
          <w:sz w:val="24"/>
          <w:szCs w:val="24"/>
          <w14:textFill>
            <w14:solidFill>
              <w14:schemeClr w14:val="tx1"/>
            </w14:solidFill>
          </w14:textFill>
        </w:rPr>
      </w:pPr>
      <w:r>
        <w:rPr>
          <w:rFonts w:hint="eastAsia" w:cs="仿宋"/>
          <w:color w:val="000000" w:themeColor="text1"/>
          <w:sz w:val="24"/>
          <w:szCs w:val="24"/>
          <w14:textFill>
            <w14:solidFill>
              <w14:schemeClr w14:val="tx1"/>
            </w14:solidFill>
          </w14:textFill>
        </w:rPr>
        <w:t>……</w:t>
      </w:r>
    </w:p>
    <w:p w14:paraId="144FB6AD">
      <w:pPr>
        <w:spacing w:line="360" w:lineRule="auto"/>
        <w:rPr>
          <w:rFonts w:cs="仿宋"/>
          <w:bCs/>
          <w:color w:val="000000" w:themeColor="text1"/>
          <w:sz w:val="24"/>
          <w:szCs w:val="24"/>
          <w14:textFill>
            <w14:solidFill>
              <w14:schemeClr w14:val="tx1"/>
            </w14:solidFill>
          </w14:textFill>
        </w:rPr>
      </w:pPr>
      <w:r>
        <w:rPr>
          <w:rFonts w:hint="eastAsia" w:cs="仿宋"/>
          <w:bCs/>
          <w:color w:val="000000" w:themeColor="text1"/>
          <w:sz w:val="24"/>
          <w:szCs w:val="24"/>
          <w14:textFill>
            <w14:solidFill>
              <w14:schemeClr w14:val="tx1"/>
            </w14:solidFill>
          </w14:textFill>
        </w:rPr>
        <w:t>四、与质疑事项相关的质疑请求</w:t>
      </w:r>
    </w:p>
    <w:p w14:paraId="46584F15">
      <w:pPr>
        <w:spacing w:line="360" w:lineRule="auto"/>
        <w:rPr>
          <w:rFonts w:cs="仿宋"/>
          <w:color w:val="000000" w:themeColor="text1"/>
          <w:sz w:val="24"/>
          <w:szCs w:val="24"/>
          <w:u w:val="single"/>
          <w14:textFill>
            <w14:solidFill>
              <w14:schemeClr w14:val="tx1"/>
            </w14:solidFill>
          </w14:textFill>
        </w:rPr>
      </w:pPr>
      <w:r>
        <w:rPr>
          <w:rFonts w:hint="eastAsia" w:cs="仿宋"/>
          <w:color w:val="000000" w:themeColor="text1"/>
          <w:sz w:val="24"/>
          <w:szCs w:val="24"/>
          <w14:textFill>
            <w14:solidFill>
              <w14:schemeClr w14:val="tx1"/>
            </w14:solidFill>
          </w14:textFill>
        </w:rPr>
        <w:t>请求：</w:t>
      </w:r>
      <w:r>
        <w:rPr>
          <w:rFonts w:hint="eastAsia" w:cs="仿宋"/>
          <w:color w:val="000000" w:themeColor="text1"/>
          <w:sz w:val="24"/>
          <w:szCs w:val="24"/>
          <w:u w:val="single"/>
          <w14:textFill>
            <w14:solidFill>
              <w14:schemeClr w14:val="tx1"/>
            </w14:solidFill>
          </w14:textFill>
        </w:rPr>
        <w:t xml:space="preserve">                                                                     </w:t>
      </w:r>
    </w:p>
    <w:p w14:paraId="57C1802D">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签字(签章)：                   公章：                      </w:t>
      </w:r>
    </w:p>
    <w:p w14:paraId="33AEE8FA">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日期：    </w:t>
      </w:r>
    </w:p>
    <w:p w14:paraId="44BF8C13">
      <w:pPr>
        <w:spacing w:line="400" w:lineRule="exact"/>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质疑函制作说明：</w:t>
      </w:r>
    </w:p>
    <w:p w14:paraId="6580B714">
      <w:pPr>
        <w:widowControl/>
        <w:spacing w:line="400" w:lineRule="exact"/>
        <w:ind w:firstLine="48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1.投标人提出质疑时，应提交质疑函和必要的证明材料。</w:t>
      </w:r>
    </w:p>
    <w:p w14:paraId="2EE75B3F">
      <w:pPr>
        <w:widowControl/>
        <w:spacing w:line="400" w:lineRule="exact"/>
        <w:ind w:firstLine="48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2.质疑投标人若委托代理人进行质疑的，质疑函应按要求列明“授权代表”的有关内容，并在附件中提交由质疑</w:t>
      </w:r>
      <w:r>
        <w:rPr>
          <w:rFonts w:hint="eastAsia" w:cs="宋体"/>
          <w:color w:val="000000" w:themeColor="text1"/>
          <w:sz w:val="24"/>
          <w:szCs w:val="24"/>
          <w14:textFill>
            <w14:solidFill>
              <w14:schemeClr w14:val="tx1"/>
            </w14:solidFill>
          </w14:textFill>
        </w:rPr>
        <w:t>投标人签署的授权委托书。授权委托书应载明代理人的姓名或者名称、代理事项、具体权限、期限和相关事项。</w:t>
      </w:r>
    </w:p>
    <w:p w14:paraId="6C526A2C">
      <w:pPr>
        <w:widowControl/>
        <w:spacing w:line="400" w:lineRule="exact"/>
        <w:ind w:firstLine="48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3.质疑投标人若对项目的某一分包进行质疑，质疑函中应列明具体分包号。</w:t>
      </w:r>
    </w:p>
    <w:p w14:paraId="3642B104">
      <w:pPr>
        <w:widowControl/>
        <w:spacing w:line="400" w:lineRule="exact"/>
        <w:ind w:firstLine="48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4.质疑函的质疑事项应具体、明确，并有必要的事实依据和法律依据。</w:t>
      </w:r>
    </w:p>
    <w:p w14:paraId="74F9239A">
      <w:pPr>
        <w:widowControl/>
        <w:spacing w:line="400" w:lineRule="exact"/>
        <w:ind w:firstLine="48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5.质疑函的质疑请求应与质疑事项相关。</w:t>
      </w:r>
    </w:p>
    <w:p w14:paraId="290D3300">
      <w:pPr>
        <w:widowControl/>
        <w:spacing w:line="400" w:lineRule="exact"/>
        <w:ind w:firstLine="480"/>
        <w:jc w:val="lef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6.质疑投标人为自然人的，质疑函应由本人签字；质疑投标人为法人或者其他组织的，质疑函应由法定代表人、主要负责人，或者其授权代表签字或者盖章，并加盖公章。</w:t>
      </w:r>
    </w:p>
    <w:p w14:paraId="79AB7A84">
      <w:pPr>
        <w:pStyle w:val="185"/>
        <w:rPr>
          <w:rFonts w:hint="eastAsia"/>
          <w:color w:val="000000" w:themeColor="text1"/>
          <w:sz w:val="24"/>
          <w:szCs w:val="24"/>
          <w14:textFill>
            <w14:solidFill>
              <w14:schemeClr w14:val="tx1"/>
            </w14:solidFill>
          </w14:textFill>
        </w:rPr>
      </w:pPr>
    </w:p>
    <w:p w14:paraId="7669DF27">
      <w:pPr>
        <w:pStyle w:val="185"/>
        <w:rPr>
          <w:color w:val="000000" w:themeColor="text1"/>
          <w:sz w:val="24"/>
          <w:szCs w:val="24"/>
          <w14:textFill>
            <w14:solidFill>
              <w14:schemeClr w14:val="tx1"/>
            </w14:solidFill>
          </w14:textFill>
        </w:rPr>
      </w:pPr>
    </w:p>
    <w:sectPr>
      <w:headerReference r:id="rId3" w:type="default"/>
      <w:footerReference r:id="rId4" w:type="default"/>
      <w:footerReference r:id="rId5" w:type="even"/>
      <w:pgSz w:w="11906" w:h="16838"/>
      <w:pgMar w:top="1418" w:right="1588" w:bottom="1418" w:left="1365"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font>
  <w:font w:name="Segoe UI Symbol">
    <w:panose1 w:val="020B0502040204020203"/>
    <w:charset w:val="00"/>
    <w:family w:val="auto"/>
    <w:pitch w:val="default"/>
    <w:sig w:usb0="800001E3" w:usb1="1200FFEF" w:usb2="00040000" w:usb3="04000000" w:csb0="00000001" w:csb1="40000000"/>
  </w:font>
  <w:font w:name="KSOFEC83043A">
    <w:panose1 w:val="020B0503020204020204"/>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62914">
    <w:pPr>
      <w:pStyle w:val="228"/>
      <w:framePr w:wrap="around" w:vAnchor="text" w:hAnchor="margin" w:xAlign="center" w:y="1"/>
      <w:rPr>
        <w:rStyle w:val="253"/>
        <w:rFonts w:ascii="宋体" w:hAnsi="宋体"/>
      </w:rPr>
    </w:pPr>
    <w:r>
      <w:rPr>
        <w:rFonts w:ascii="宋体" w:hAnsi="宋体"/>
      </w:rPr>
      <w:fldChar w:fldCharType="begin"/>
    </w:r>
    <w:r>
      <w:rPr>
        <w:rStyle w:val="253"/>
        <w:rFonts w:ascii="宋体" w:hAnsi="宋体"/>
      </w:rPr>
      <w:instrText xml:space="preserve">PAGE  </w:instrText>
    </w:r>
    <w:r>
      <w:rPr>
        <w:rFonts w:ascii="宋体" w:hAnsi="宋体"/>
      </w:rPr>
      <w:fldChar w:fldCharType="separate"/>
    </w:r>
    <w:r>
      <w:rPr>
        <w:rStyle w:val="253"/>
        <w:rFonts w:ascii="宋体" w:hAnsi="宋体"/>
      </w:rPr>
      <w:t>５１</w:t>
    </w:r>
    <w:r>
      <w:rPr>
        <w:rFonts w:ascii="宋体" w:hAnsi="宋体"/>
      </w:rPr>
      <w:fldChar w:fldCharType="end"/>
    </w:r>
  </w:p>
  <w:p w14:paraId="12AFD61E">
    <w:pPr>
      <w:pStyle w:val="228"/>
      <w:jc w:val="center"/>
      <w:rPr>
        <w:rFonts w:hint="eastAsia"/>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D27C6B">
    <w:pPr>
      <w:pStyle w:val="228"/>
      <w:framePr w:wrap="around" w:vAnchor="text" w:hAnchor="margin" w:xAlign="center" w:y="1"/>
      <w:rPr>
        <w:rStyle w:val="253"/>
      </w:rPr>
    </w:pPr>
    <w:r>
      <w:fldChar w:fldCharType="begin"/>
    </w:r>
    <w:r>
      <w:rPr>
        <w:rStyle w:val="253"/>
      </w:rPr>
      <w:instrText xml:space="preserve">PAGE  </w:instrText>
    </w:r>
    <w:r>
      <w:fldChar w:fldCharType="separate"/>
    </w:r>
    <w:r>
      <w:rPr>
        <w:rStyle w:val="253"/>
      </w:rPr>
      <w:t>1</w:t>
    </w:r>
    <w:r>
      <w:fldChar w:fldCharType="end"/>
    </w:r>
  </w:p>
  <w:p w14:paraId="73040836">
    <w:pPr>
      <w:pStyle w:val="2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4D7D69">
    <w:pPr>
      <w:pStyle w:val="230"/>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5"/>
      <w:numFmt w:val="chineseCounting"/>
      <w:suff w:val="space"/>
      <w:lvlText w:val="第%1部分"/>
      <w:lvlJc w:val="left"/>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CF092B84"/>
    <w:multiLevelType w:val="multilevel"/>
    <w:tmpl w:val="CF092B84"/>
    <w:lvl w:ilvl="0" w:tentative="0">
      <w:start w:val="1"/>
      <w:numFmt w:val="upperLetter"/>
      <w:pStyle w:val="27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88"/>
      <w:suff w:val="nothing"/>
      <w:lvlText w:val=""/>
      <w:lvlJc w:val="left"/>
      <w:pPr>
        <w:ind w:left="0" w:firstLine="0"/>
      </w:pPr>
      <w:rPr>
        <w:rFonts w:hint="eastAsia"/>
      </w:rPr>
    </w:lvl>
    <w:lvl w:ilvl="6" w:tentative="0">
      <w:start w:val="1"/>
      <w:numFmt w:val="decimal"/>
      <w:pStyle w:val="189"/>
      <w:suff w:val="nothing"/>
      <w:lvlText w:val=""/>
      <w:lvlJc w:val="left"/>
      <w:pPr>
        <w:ind w:left="0" w:firstLine="0"/>
      </w:pPr>
      <w:rPr>
        <w:rFonts w:hint="eastAsia"/>
      </w:rPr>
    </w:lvl>
    <w:lvl w:ilvl="7" w:tentative="0">
      <w:start w:val="1"/>
      <w:numFmt w:val="decimal"/>
      <w:pStyle w:val="190"/>
      <w:suff w:val="nothing"/>
      <w:lvlText w:val=""/>
      <w:lvlJc w:val="left"/>
      <w:pPr>
        <w:ind w:left="0" w:firstLine="0"/>
      </w:pPr>
      <w:rPr>
        <w:rFonts w:hint="eastAsia"/>
      </w:rPr>
    </w:lvl>
    <w:lvl w:ilvl="8" w:tentative="0">
      <w:start w:val="1"/>
      <w:numFmt w:val="decimal"/>
      <w:pStyle w:val="191"/>
      <w:suff w:val="nothing"/>
      <w:lvlText w:val=""/>
      <w:lvlJc w:val="left"/>
      <w:pPr>
        <w:ind w:left="0" w:firstLine="0"/>
      </w:pPr>
      <w:rPr>
        <w:rFonts w:hint="eastAsia"/>
      </w:rPr>
    </w:lvl>
  </w:abstractNum>
  <w:abstractNum w:abstractNumId="3">
    <w:nsid w:val="25B654F3"/>
    <w:multiLevelType w:val="multilevel"/>
    <w:tmpl w:val="25B654F3"/>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9ADCABA"/>
    <w:multiLevelType w:val="multilevel"/>
    <w:tmpl w:val="59ADCABA"/>
    <w:lvl w:ilvl="0" w:tentative="0">
      <w:start w:val="1"/>
      <w:numFmt w:val="decimal"/>
      <w:pStyle w:val="27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1"/>
  </w:num>
  <w:num w:numId="3">
    <w:abstractNumId w:val="4"/>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011432"/>
    <w:rsid w:val="01810DB5"/>
    <w:rsid w:val="019F6773"/>
    <w:rsid w:val="0207317F"/>
    <w:rsid w:val="03EF2CB5"/>
    <w:rsid w:val="041024A7"/>
    <w:rsid w:val="05D4049D"/>
    <w:rsid w:val="068218BB"/>
    <w:rsid w:val="08C160AA"/>
    <w:rsid w:val="091031EE"/>
    <w:rsid w:val="09E23546"/>
    <w:rsid w:val="0AEE29C2"/>
    <w:rsid w:val="0C6C56A2"/>
    <w:rsid w:val="0C8E0BA6"/>
    <w:rsid w:val="101C207C"/>
    <w:rsid w:val="118706F3"/>
    <w:rsid w:val="11D8080C"/>
    <w:rsid w:val="125346E8"/>
    <w:rsid w:val="12AA012C"/>
    <w:rsid w:val="13AD5E42"/>
    <w:rsid w:val="145558C5"/>
    <w:rsid w:val="1467040E"/>
    <w:rsid w:val="147815B3"/>
    <w:rsid w:val="16790672"/>
    <w:rsid w:val="18FF73EC"/>
    <w:rsid w:val="19037516"/>
    <w:rsid w:val="19517616"/>
    <w:rsid w:val="197A625B"/>
    <w:rsid w:val="1A3D3E6B"/>
    <w:rsid w:val="1A9C60A4"/>
    <w:rsid w:val="1B225312"/>
    <w:rsid w:val="1D6223AE"/>
    <w:rsid w:val="1D6A7D04"/>
    <w:rsid w:val="1D7E27C4"/>
    <w:rsid w:val="1E133467"/>
    <w:rsid w:val="20D73BEF"/>
    <w:rsid w:val="21567D40"/>
    <w:rsid w:val="21FE675A"/>
    <w:rsid w:val="22B53240"/>
    <w:rsid w:val="23C16B35"/>
    <w:rsid w:val="245F573A"/>
    <w:rsid w:val="24BC3800"/>
    <w:rsid w:val="25BC3E78"/>
    <w:rsid w:val="26467B59"/>
    <w:rsid w:val="26CB5515"/>
    <w:rsid w:val="297E369E"/>
    <w:rsid w:val="2BB824C9"/>
    <w:rsid w:val="2BCF42EC"/>
    <w:rsid w:val="2C281313"/>
    <w:rsid w:val="2C2B40C1"/>
    <w:rsid w:val="2CBD7BB8"/>
    <w:rsid w:val="2CFA76BF"/>
    <w:rsid w:val="2CFC6BB9"/>
    <w:rsid w:val="2DCE5E10"/>
    <w:rsid w:val="2E03208E"/>
    <w:rsid w:val="2FDC6090"/>
    <w:rsid w:val="301725F2"/>
    <w:rsid w:val="3079733A"/>
    <w:rsid w:val="334E3082"/>
    <w:rsid w:val="34E16FD5"/>
    <w:rsid w:val="357973F1"/>
    <w:rsid w:val="359B0619"/>
    <w:rsid w:val="366175C4"/>
    <w:rsid w:val="36935DFC"/>
    <w:rsid w:val="374259B8"/>
    <w:rsid w:val="38693751"/>
    <w:rsid w:val="38FF14A6"/>
    <w:rsid w:val="3A1F5D0B"/>
    <w:rsid w:val="3B8A4281"/>
    <w:rsid w:val="3C7828CC"/>
    <w:rsid w:val="3CCE0ED2"/>
    <w:rsid w:val="3D5236AA"/>
    <w:rsid w:val="3E0E5BDB"/>
    <w:rsid w:val="3E706080"/>
    <w:rsid w:val="3EF1529E"/>
    <w:rsid w:val="3F213A25"/>
    <w:rsid w:val="417116E0"/>
    <w:rsid w:val="42B01724"/>
    <w:rsid w:val="444A3897"/>
    <w:rsid w:val="449A2CFC"/>
    <w:rsid w:val="44C95BB4"/>
    <w:rsid w:val="450201AF"/>
    <w:rsid w:val="45DE3E89"/>
    <w:rsid w:val="45FC6AE1"/>
    <w:rsid w:val="46801F20"/>
    <w:rsid w:val="49484D16"/>
    <w:rsid w:val="49AF5D89"/>
    <w:rsid w:val="4BEF7421"/>
    <w:rsid w:val="4F023F4C"/>
    <w:rsid w:val="4F531CB1"/>
    <w:rsid w:val="4F603883"/>
    <w:rsid w:val="4FD87D0C"/>
    <w:rsid w:val="51294C73"/>
    <w:rsid w:val="512D5947"/>
    <w:rsid w:val="525A3ACB"/>
    <w:rsid w:val="52AD7835"/>
    <w:rsid w:val="52D14F4B"/>
    <w:rsid w:val="543C5567"/>
    <w:rsid w:val="546D567D"/>
    <w:rsid w:val="55484D41"/>
    <w:rsid w:val="566D0D7D"/>
    <w:rsid w:val="57E50A42"/>
    <w:rsid w:val="5ABD55D7"/>
    <w:rsid w:val="5BAB48F4"/>
    <w:rsid w:val="5BFF2B61"/>
    <w:rsid w:val="5C115B42"/>
    <w:rsid w:val="5CB62246"/>
    <w:rsid w:val="5DC56847"/>
    <w:rsid w:val="5E8B6A61"/>
    <w:rsid w:val="5E975892"/>
    <w:rsid w:val="5EA80A59"/>
    <w:rsid w:val="5F3A0F0C"/>
    <w:rsid w:val="5FAD0442"/>
    <w:rsid w:val="603F70BC"/>
    <w:rsid w:val="60E41CAC"/>
    <w:rsid w:val="61A429C0"/>
    <w:rsid w:val="620948E3"/>
    <w:rsid w:val="63CD05CF"/>
    <w:rsid w:val="647E50D6"/>
    <w:rsid w:val="659B50E5"/>
    <w:rsid w:val="683A6906"/>
    <w:rsid w:val="687761F1"/>
    <w:rsid w:val="687E35FE"/>
    <w:rsid w:val="698E123D"/>
    <w:rsid w:val="6A1345EE"/>
    <w:rsid w:val="6ABE034A"/>
    <w:rsid w:val="6B092CA7"/>
    <w:rsid w:val="6C472B6A"/>
    <w:rsid w:val="6C61194C"/>
    <w:rsid w:val="6DCD4AB5"/>
    <w:rsid w:val="6E021899"/>
    <w:rsid w:val="6FD92024"/>
    <w:rsid w:val="71305D8B"/>
    <w:rsid w:val="74FD4DFC"/>
    <w:rsid w:val="756551B4"/>
    <w:rsid w:val="760133A5"/>
    <w:rsid w:val="76766876"/>
    <w:rsid w:val="76DC295B"/>
    <w:rsid w:val="76F8393D"/>
    <w:rsid w:val="7715546B"/>
    <w:rsid w:val="77B36B0C"/>
    <w:rsid w:val="78093E09"/>
    <w:rsid w:val="7A4652C3"/>
    <w:rsid w:val="7BAF1B8C"/>
    <w:rsid w:val="7BDB5572"/>
    <w:rsid w:val="7C5F4DA4"/>
    <w:rsid w:val="7C605B0C"/>
    <w:rsid w:val="7C6B04FF"/>
    <w:rsid w:val="7CC17135"/>
    <w:rsid w:val="7D1F0F3B"/>
    <w:rsid w:val="7F901DE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60"/>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0"/>
    <w:semiHidden/>
    <w:unhideWhenUsed/>
    <w:qFormat/>
    <w:uiPriority w:val="99"/>
    <w:pPr>
      <w:spacing w:after="0" w:line="240" w:lineRule="auto"/>
    </w:pPr>
    <w:rPr>
      <w:sz w:val="20"/>
    </w:rPr>
  </w:style>
  <w:style w:type="paragraph" w:styleId="17">
    <w:name w:val="footer"/>
    <w:basedOn w:val="1"/>
    <w:link w:val="53"/>
    <w:unhideWhenUsed/>
    <w:qFormat/>
    <w:uiPriority w:val="99"/>
    <w:pPr>
      <w:tabs>
        <w:tab w:val="center" w:pos="7143"/>
        <w:tab w:val="right" w:pos="14287"/>
      </w:tabs>
      <w:spacing w:after="0" w:line="240" w:lineRule="auto"/>
    </w:pPr>
  </w:style>
  <w:style w:type="paragraph" w:styleId="18">
    <w:name w:val="header"/>
    <w:basedOn w:val="1"/>
    <w:link w:val="5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14:textFill>
        <w14:solidFill>
          <w14:schemeClr w14:val="hlink"/>
        </w14:solidFill>
      </w14:textFill>
    </w:rPr>
  </w:style>
  <w:style w:type="character" w:styleId="33">
    <w:name w:val="footnote reference"/>
    <w:unhideWhenUsed/>
    <w:qFormat/>
    <w:uiPriority w:val="99"/>
    <w:rPr>
      <w:vertAlign w:val="superscript"/>
    </w:rPr>
  </w:style>
  <w:style w:type="character" w:customStyle="1" w:styleId="34">
    <w:name w:val="Heading 1 Char"/>
    <w:link w:val="2"/>
    <w:qFormat/>
    <w:uiPriority w:val="9"/>
    <w:rPr>
      <w:rFonts w:ascii="Arial" w:hAnsi="Arial" w:eastAsia="Arial" w:cs="Arial"/>
      <w:sz w:val="40"/>
      <w:szCs w:val="40"/>
    </w:rPr>
  </w:style>
  <w:style w:type="character" w:customStyle="1" w:styleId="35">
    <w:name w:val="Heading 2 Char"/>
    <w:link w:val="3"/>
    <w:qFormat/>
    <w:uiPriority w:val="9"/>
    <w:rPr>
      <w:rFonts w:ascii="Arial" w:hAnsi="Arial" w:eastAsia="Arial" w:cs="Arial"/>
      <w:sz w:val="34"/>
    </w:rPr>
  </w:style>
  <w:style w:type="character" w:customStyle="1" w:styleId="36">
    <w:name w:val="Heading 3 Char"/>
    <w:link w:val="4"/>
    <w:qFormat/>
    <w:uiPriority w:val="9"/>
    <w:rPr>
      <w:rFonts w:ascii="Arial" w:hAnsi="Arial" w:eastAsia="Arial" w:cs="Arial"/>
      <w:sz w:val="30"/>
      <w:szCs w:val="30"/>
    </w:rPr>
  </w:style>
  <w:style w:type="character" w:customStyle="1" w:styleId="37">
    <w:name w:val="Heading 4 Char"/>
    <w:link w:val="5"/>
    <w:qFormat/>
    <w:uiPriority w:val="9"/>
    <w:rPr>
      <w:rFonts w:ascii="Arial" w:hAnsi="Arial" w:eastAsia="Arial" w:cs="Arial"/>
      <w:b/>
      <w:bCs/>
      <w:sz w:val="26"/>
      <w:szCs w:val="26"/>
    </w:rPr>
  </w:style>
  <w:style w:type="character" w:customStyle="1" w:styleId="38">
    <w:name w:val="Heading 5 Char"/>
    <w:link w:val="6"/>
    <w:qFormat/>
    <w:uiPriority w:val="9"/>
    <w:rPr>
      <w:rFonts w:ascii="Arial" w:hAnsi="Arial" w:eastAsia="Arial" w:cs="Arial"/>
      <w:b/>
      <w:bCs/>
      <w:sz w:val="24"/>
      <w:szCs w:val="24"/>
    </w:rPr>
  </w:style>
  <w:style w:type="character" w:customStyle="1" w:styleId="39">
    <w:name w:val="Heading 6 Char"/>
    <w:link w:val="7"/>
    <w:qFormat/>
    <w:uiPriority w:val="9"/>
    <w:rPr>
      <w:rFonts w:ascii="Arial" w:hAnsi="Arial" w:eastAsia="Arial" w:cs="Arial"/>
      <w:b/>
      <w:bCs/>
      <w:sz w:val="22"/>
      <w:szCs w:val="22"/>
    </w:rPr>
  </w:style>
  <w:style w:type="character" w:customStyle="1" w:styleId="40">
    <w:name w:val="Heading 7 Char"/>
    <w:link w:val="8"/>
    <w:qFormat/>
    <w:uiPriority w:val="9"/>
    <w:rPr>
      <w:rFonts w:ascii="Arial" w:hAnsi="Arial" w:eastAsia="Arial" w:cs="Arial"/>
      <w:b/>
      <w:bCs/>
      <w:i/>
      <w:iCs/>
      <w:sz w:val="22"/>
      <w:szCs w:val="22"/>
    </w:rPr>
  </w:style>
  <w:style w:type="character" w:customStyle="1" w:styleId="41">
    <w:name w:val="Heading 8 Char"/>
    <w:link w:val="9"/>
    <w:qFormat/>
    <w:uiPriority w:val="9"/>
    <w:rPr>
      <w:rFonts w:ascii="Arial" w:hAnsi="Arial" w:eastAsia="Arial" w:cs="Arial"/>
      <w:i/>
      <w:iCs/>
      <w:sz w:val="22"/>
      <w:szCs w:val="22"/>
    </w:rPr>
  </w:style>
  <w:style w:type="character" w:customStyle="1" w:styleId="42">
    <w:name w:val="Heading 9 Char"/>
    <w:link w:val="10"/>
    <w:qFormat/>
    <w:uiPriority w:val="9"/>
    <w:rPr>
      <w:rFonts w:ascii="Arial" w:hAnsi="Arial" w:eastAsia="Arial" w:cs="Arial"/>
      <w:i/>
      <w:iCs/>
      <w:sz w:val="21"/>
      <w:szCs w:val="21"/>
    </w:rPr>
  </w:style>
  <w:style w:type="paragraph" w:styleId="43">
    <w:name w:val="List Paragraph"/>
    <w:basedOn w:val="1"/>
    <w:qFormat/>
    <w:uiPriority w:val="34"/>
    <w:pPr>
      <w:ind w:left="720"/>
      <w:contextualSpacing/>
    </w:pPr>
  </w:style>
  <w:style w:type="paragraph" w:styleId="44">
    <w:name w:val="No Spacing"/>
    <w:qFormat/>
    <w:uiPriority w:val="1"/>
    <w:pPr>
      <w:spacing w:before="0" w:after="0" w:line="240" w:lineRule="auto"/>
    </w:pPr>
    <w:rPr>
      <w:rFonts w:hint="default" w:ascii="Times New Roman" w:hAnsi="Times New Roman" w:eastAsia="宋体" w:cs="Times New Roman"/>
    </w:rPr>
  </w:style>
  <w:style w:type="character" w:customStyle="1" w:styleId="45">
    <w:name w:val="Title Char"/>
    <w:link w:val="27"/>
    <w:qFormat/>
    <w:uiPriority w:val="10"/>
    <w:rPr>
      <w:sz w:val="48"/>
      <w:szCs w:val="48"/>
    </w:rPr>
  </w:style>
  <w:style w:type="character" w:customStyle="1" w:styleId="46">
    <w:name w:val="Subtitle Char"/>
    <w:link w:val="21"/>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link w:val="18"/>
    <w:qFormat/>
    <w:uiPriority w:val="99"/>
  </w:style>
  <w:style w:type="character" w:customStyle="1" w:styleId="52">
    <w:name w:val="Footer Char"/>
    <w:link w:val="17"/>
    <w:qFormat/>
    <w:uiPriority w:val="99"/>
  </w:style>
  <w:style w:type="character" w:customStyle="1" w:styleId="53">
    <w:name w:val="Caption Char"/>
    <w:link w:val="17"/>
    <w:qFormat/>
    <w:uiPriority w:val="99"/>
  </w:style>
  <w:style w:type="table" w:customStyle="1" w:styleId="5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2"/>
    <w:qFormat/>
    <w:uiPriority w:val="99"/>
    <w:rPr>
      <w:sz w:val="18"/>
    </w:rPr>
  </w:style>
  <w:style w:type="character" w:customStyle="1" w:styleId="180">
    <w:name w:val="Endnote Text Char"/>
    <w:link w:val="16"/>
    <w:qFormat/>
    <w:uiPriority w:val="99"/>
    <w:rPr>
      <w:sz w:val="20"/>
    </w:rPr>
  </w:style>
  <w:style w:type="paragraph" w:customStyle="1" w:styleId="181">
    <w:name w:val="TOC Heading"/>
    <w:unhideWhenUsed/>
    <w:qFormat/>
    <w:uiPriority w:val="39"/>
    <w:rPr>
      <w:rFonts w:hint="default" w:ascii="Times New Roman" w:hAnsi="Times New Roman" w:eastAsia="宋体" w:cs="Times New Roman"/>
    </w:rPr>
  </w:style>
  <w:style w:type="paragraph" w:customStyle="1" w:styleId="182">
    <w:name w:val="标题 11"/>
    <w:basedOn w:val="1"/>
    <w:next w:val="1"/>
    <w:link w:val="194"/>
    <w:qFormat/>
    <w:uiPriority w:val="0"/>
    <w:pPr>
      <w:keepNext/>
      <w:jc w:val="center"/>
      <w:outlineLvl w:val="0"/>
    </w:pPr>
    <w:rPr>
      <w:rFonts w:ascii="楷体_GB2312" w:eastAsia="楷体_GB2312"/>
      <w:sz w:val="28"/>
      <w:szCs w:val="28"/>
    </w:rPr>
  </w:style>
  <w:style w:type="paragraph" w:customStyle="1" w:styleId="183">
    <w:name w:val="标题 21"/>
    <w:basedOn w:val="1"/>
    <w:next w:val="1"/>
    <w:link w:val="195"/>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84">
    <w:name w:val="标题 31"/>
    <w:basedOn w:val="1"/>
    <w:next w:val="185"/>
    <w:link w:val="196"/>
    <w:qFormat/>
    <w:uiPriority w:val="0"/>
    <w:pPr>
      <w:keepNext/>
      <w:keepLines/>
      <w:spacing w:before="260" w:after="260" w:line="416" w:lineRule="auto"/>
      <w:outlineLvl w:val="2"/>
    </w:pPr>
    <w:rPr>
      <w:b/>
      <w:bCs/>
      <w:sz w:val="32"/>
      <w:szCs w:val="32"/>
    </w:rPr>
  </w:style>
  <w:style w:type="paragraph" w:customStyle="1" w:styleId="185">
    <w:name w:val="正文缩进1"/>
    <w:basedOn w:val="1"/>
    <w:next w:val="1"/>
    <w:link w:val="197"/>
    <w:qFormat/>
    <w:uiPriority w:val="0"/>
    <w:pPr>
      <w:ind w:firstLine="420"/>
    </w:pPr>
  </w:style>
  <w:style w:type="paragraph" w:customStyle="1" w:styleId="186">
    <w:name w:val="标题 41"/>
    <w:basedOn w:val="1"/>
    <w:next w:val="185"/>
    <w:link w:val="198"/>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87">
    <w:name w:val="标题 51"/>
    <w:basedOn w:val="1"/>
    <w:next w:val="185"/>
    <w:link w:val="199"/>
    <w:qFormat/>
    <w:uiPriority w:val="0"/>
    <w:pPr>
      <w:keepNext/>
      <w:outlineLvl w:val="4"/>
    </w:pPr>
    <w:rPr>
      <w:rFonts w:ascii="宋体"/>
      <w:color w:val="000000"/>
      <w:sz w:val="28"/>
      <w:szCs w:val="28"/>
    </w:rPr>
  </w:style>
  <w:style w:type="paragraph" w:customStyle="1" w:styleId="188">
    <w:name w:val="标题 61"/>
    <w:basedOn w:val="1"/>
    <w:next w:val="1"/>
    <w:link w:val="200"/>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89">
    <w:name w:val="标题 71"/>
    <w:basedOn w:val="1"/>
    <w:next w:val="1"/>
    <w:link w:val="201"/>
    <w:qFormat/>
    <w:uiPriority w:val="0"/>
    <w:pPr>
      <w:keepNext/>
      <w:keepLines/>
      <w:numPr>
        <w:ilvl w:val="6"/>
        <w:numId w:val="1"/>
      </w:numPr>
      <w:spacing w:before="240" w:after="64" w:line="320" w:lineRule="auto"/>
      <w:outlineLvl w:val="6"/>
    </w:pPr>
    <w:rPr>
      <w:b/>
      <w:bCs/>
      <w:sz w:val="24"/>
      <w:szCs w:val="24"/>
    </w:rPr>
  </w:style>
  <w:style w:type="paragraph" w:customStyle="1" w:styleId="190">
    <w:name w:val="标题 81"/>
    <w:basedOn w:val="1"/>
    <w:next w:val="1"/>
    <w:link w:val="202"/>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1">
    <w:name w:val="标题 91"/>
    <w:basedOn w:val="1"/>
    <w:next w:val="1"/>
    <w:link w:val="203"/>
    <w:qFormat/>
    <w:uiPriority w:val="0"/>
    <w:pPr>
      <w:keepNext/>
      <w:keepLines/>
      <w:numPr>
        <w:ilvl w:val="8"/>
        <w:numId w:val="1"/>
      </w:numPr>
      <w:spacing w:before="240" w:after="64" w:line="320" w:lineRule="auto"/>
      <w:outlineLvl w:val="8"/>
    </w:pPr>
    <w:rPr>
      <w:rFonts w:ascii="Arial" w:hAnsi="Arial" w:eastAsia="黑体"/>
    </w:rPr>
  </w:style>
  <w:style w:type="character" w:customStyle="1" w:styleId="192">
    <w:name w:val="默认段落字体1"/>
    <w:link w:val="1"/>
    <w:unhideWhenUsed/>
    <w:qFormat/>
    <w:uiPriority w:val="1"/>
  </w:style>
  <w:style w:type="table" w:customStyle="1" w:styleId="193">
    <w:name w:val="普通表格1"/>
    <w:unhideWhenUsed/>
    <w:qFormat/>
    <w:uiPriority w:val="99"/>
  </w:style>
  <w:style w:type="character" w:customStyle="1" w:styleId="194">
    <w:name w:val="标题 1 Char"/>
    <w:link w:val="182"/>
    <w:qFormat/>
    <w:uiPriority w:val="0"/>
    <w:rPr>
      <w:rFonts w:ascii="楷体_GB2312" w:hAnsi="Times New Roman" w:eastAsia="楷体_GB2312" w:cs="Times New Roman"/>
      <w:sz w:val="28"/>
      <w:szCs w:val="28"/>
    </w:rPr>
  </w:style>
  <w:style w:type="character" w:customStyle="1" w:styleId="195">
    <w:name w:val="标题 2 Char"/>
    <w:link w:val="183"/>
    <w:qFormat/>
    <w:uiPriority w:val="0"/>
    <w:rPr>
      <w:rFonts w:ascii="Arial" w:hAnsi="Arial" w:eastAsia="幼圆" w:cs="Arial"/>
      <w:b/>
      <w:bCs/>
      <w:sz w:val="44"/>
      <w:szCs w:val="44"/>
    </w:rPr>
  </w:style>
  <w:style w:type="character" w:customStyle="1" w:styleId="196">
    <w:name w:val="标题 3 Char"/>
    <w:link w:val="184"/>
    <w:qFormat/>
    <w:uiPriority w:val="0"/>
    <w:rPr>
      <w:rFonts w:ascii="Times New Roman" w:hAnsi="Times New Roman" w:eastAsia="宋体" w:cs="Times New Roman"/>
      <w:b/>
      <w:bCs/>
      <w:sz w:val="32"/>
      <w:szCs w:val="32"/>
    </w:rPr>
  </w:style>
  <w:style w:type="character" w:customStyle="1" w:styleId="197">
    <w:name w:val="正文缩进 Char"/>
    <w:link w:val="185"/>
    <w:qFormat/>
    <w:uiPriority w:val="0"/>
    <w:rPr>
      <w:rFonts w:ascii="Times New Roman" w:hAnsi="Times New Roman" w:eastAsia="宋体" w:cs="Times New Roman"/>
      <w:szCs w:val="21"/>
    </w:rPr>
  </w:style>
  <w:style w:type="character" w:customStyle="1" w:styleId="198">
    <w:name w:val="标题 4 Char"/>
    <w:link w:val="186"/>
    <w:qFormat/>
    <w:uiPriority w:val="0"/>
    <w:rPr>
      <w:rFonts w:ascii="Arial" w:hAnsi="Arial" w:eastAsia="黑体" w:cs="Arial"/>
      <w:b/>
      <w:bCs/>
      <w:sz w:val="28"/>
      <w:szCs w:val="28"/>
    </w:rPr>
  </w:style>
  <w:style w:type="character" w:customStyle="1" w:styleId="199">
    <w:name w:val="标题 5 Char"/>
    <w:link w:val="187"/>
    <w:qFormat/>
    <w:uiPriority w:val="0"/>
    <w:rPr>
      <w:rFonts w:ascii="宋体" w:hAnsi="Times New Roman" w:eastAsia="宋体" w:cs="Times New Roman"/>
      <w:color w:val="000000"/>
      <w:sz w:val="28"/>
      <w:szCs w:val="28"/>
    </w:rPr>
  </w:style>
  <w:style w:type="character" w:customStyle="1" w:styleId="200">
    <w:name w:val="标题 6 Char"/>
    <w:link w:val="188"/>
    <w:qFormat/>
    <w:uiPriority w:val="0"/>
    <w:rPr>
      <w:rFonts w:ascii="Arial" w:hAnsi="Arial" w:eastAsia="黑体" w:cs="Times New Roman"/>
      <w:b/>
      <w:bCs/>
      <w:sz w:val="24"/>
      <w:szCs w:val="24"/>
    </w:rPr>
  </w:style>
  <w:style w:type="character" w:customStyle="1" w:styleId="201">
    <w:name w:val="标题 7 Char"/>
    <w:link w:val="189"/>
    <w:qFormat/>
    <w:uiPriority w:val="0"/>
    <w:rPr>
      <w:rFonts w:ascii="Times New Roman" w:hAnsi="Times New Roman" w:eastAsia="宋体" w:cs="Times New Roman"/>
      <w:b/>
      <w:bCs/>
      <w:sz w:val="24"/>
      <w:szCs w:val="24"/>
    </w:rPr>
  </w:style>
  <w:style w:type="character" w:customStyle="1" w:styleId="202">
    <w:name w:val="标题 8 Char"/>
    <w:link w:val="190"/>
    <w:qFormat/>
    <w:uiPriority w:val="0"/>
    <w:rPr>
      <w:rFonts w:ascii="Arial" w:hAnsi="Arial" w:eastAsia="黑体" w:cs="Times New Roman"/>
      <w:sz w:val="24"/>
      <w:szCs w:val="24"/>
    </w:rPr>
  </w:style>
  <w:style w:type="character" w:customStyle="1" w:styleId="203">
    <w:name w:val="标题 9 Char"/>
    <w:link w:val="191"/>
    <w:qFormat/>
    <w:uiPriority w:val="0"/>
    <w:rPr>
      <w:rFonts w:ascii="Arial" w:hAnsi="Arial" w:eastAsia="黑体" w:cs="Times New Roman"/>
      <w:szCs w:val="21"/>
    </w:rPr>
  </w:style>
  <w:style w:type="paragraph" w:customStyle="1" w:styleId="204">
    <w:name w:val="列表 31"/>
    <w:basedOn w:val="1"/>
    <w:qFormat/>
    <w:uiPriority w:val="0"/>
    <w:pPr>
      <w:ind w:left="100" w:hanging="200"/>
    </w:pPr>
  </w:style>
  <w:style w:type="paragraph" w:customStyle="1" w:styleId="205">
    <w:name w:val="目录 71"/>
    <w:basedOn w:val="1"/>
    <w:next w:val="1"/>
    <w:semiHidden/>
    <w:qFormat/>
    <w:uiPriority w:val="0"/>
    <w:pPr>
      <w:ind w:left="1260"/>
      <w:jc w:val="left"/>
    </w:pPr>
  </w:style>
  <w:style w:type="paragraph" w:customStyle="1" w:styleId="206">
    <w:name w:val="文档结构图1"/>
    <w:basedOn w:val="1"/>
    <w:link w:val="207"/>
    <w:semiHidden/>
    <w:qFormat/>
    <w:uiPriority w:val="0"/>
    <w:pPr>
      <w:shd w:val="clear" w:color="auto" w:fill="000080"/>
    </w:pPr>
  </w:style>
  <w:style w:type="character" w:customStyle="1" w:styleId="207">
    <w:name w:val="文档结构图 Char"/>
    <w:link w:val="206"/>
    <w:semiHidden/>
    <w:qFormat/>
    <w:uiPriority w:val="0"/>
    <w:rPr>
      <w:rFonts w:ascii="Times New Roman" w:hAnsi="Times New Roman" w:eastAsia="宋体" w:cs="Times New Roman"/>
      <w:szCs w:val="21"/>
      <w:shd w:val="clear" w:color="auto" w:fill="000080"/>
    </w:rPr>
  </w:style>
  <w:style w:type="paragraph" w:customStyle="1" w:styleId="208">
    <w:name w:val="批注文字1"/>
    <w:basedOn w:val="1"/>
    <w:link w:val="209"/>
    <w:semiHidden/>
    <w:qFormat/>
    <w:uiPriority w:val="0"/>
    <w:pPr>
      <w:jc w:val="left"/>
    </w:pPr>
  </w:style>
  <w:style w:type="character" w:customStyle="1" w:styleId="209">
    <w:name w:val="批注文字 Char"/>
    <w:link w:val="208"/>
    <w:semiHidden/>
    <w:qFormat/>
    <w:uiPriority w:val="0"/>
    <w:rPr>
      <w:rFonts w:ascii="Times New Roman" w:hAnsi="Times New Roman" w:eastAsia="宋体" w:cs="Times New Roman"/>
      <w:szCs w:val="21"/>
    </w:rPr>
  </w:style>
  <w:style w:type="paragraph" w:customStyle="1" w:styleId="210">
    <w:name w:val="正文文本 31"/>
    <w:basedOn w:val="1"/>
    <w:link w:val="211"/>
    <w:qFormat/>
    <w:uiPriority w:val="0"/>
    <w:rPr>
      <w:rFonts w:ascii="仿宋_GB2312" w:hAnsi="Arial" w:eastAsia="仿宋_GB2312"/>
      <w:sz w:val="32"/>
      <w:szCs w:val="32"/>
    </w:rPr>
  </w:style>
  <w:style w:type="character" w:customStyle="1" w:styleId="211">
    <w:name w:val="正文文本 3 Char"/>
    <w:link w:val="210"/>
    <w:qFormat/>
    <w:uiPriority w:val="0"/>
    <w:rPr>
      <w:rFonts w:ascii="仿宋_GB2312" w:hAnsi="Arial" w:eastAsia="仿宋_GB2312" w:cs="Times New Roman"/>
      <w:sz w:val="32"/>
      <w:szCs w:val="32"/>
    </w:rPr>
  </w:style>
  <w:style w:type="paragraph" w:customStyle="1" w:styleId="212">
    <w:name w:val="正文文本1"/>
    <w:basedOn w:val="1"/>
    <w:link w:val="213"/>
    <w:qFormat/>
    <w:uiPriority w:val="0"/>
    <w:rPr>
      <w:rFonts w:ascii="楷体_GB2312" w:hAnsi="Arial" w:eastAsia="楷体_GB2312"/>
      <w:sz w:val="28"/>
      <w:szCs w:val="28"/>
    </w:rPr>
  </w:style>
  <w:style w:type="character" w:customStyle="1" w:styleId="213">
    <w:name w:val="正文文本 Char"/>
    <w:link w:val="212"/>
    <w:qFormat/>
    <w:uiPriority w:val="0"/>
    <w:rPr>
      <w:rFonts w:ascii="楷体_GB2312" w:hAnsi="Arial" w:eastAsia="楷体_GB2312" w:cs="Times New Roman"/>
      <w:sz w:val="28"/>
      <w:szCs w:val="28"/>
    </w:rPr>
  </w:style>
  <w:style w:type="paragraph" w:customStyle="1" w:styleId="214">
    <w:name w:val="正文文本缩进1"/>
    <w:basedOn w:val="1"/>
    <w:next w:val="1"/>
    <w:link w:val="215"/>
    <w:qFormat/>
    <w:uiPriority w:val="0"/>
    <w:pPr>
      <w:ind w:firstLine="645"/>
    </w:pPr>
    <w:rPr>
      <w:rFonts w:ascii="楷体_GB2312" w:eastAsia="楷体_GB2312"/>
      <w:sz w:val="32"/>
      <w:szCs w:val="32"/>
    </w:rPr>
  </w:style>
  <w:style w:type="character" w:customStyle="1" w:styleId="215">
    <w:name w:val="正文文本缩进 Char"/>
    <w:link w:val="214"/>
    <w:qFormat/>
    <w:uiPriority w:val="0"/>
    <w:rPr>
      <w:rFonts w:ascii="楷体_GB2312" w:hAnsi="Times New Roman" w:eastAsia="楷体_GB2312" w:cs="Times New Roman"/>
      <w:sz w:val="32"/>
      <w:szCs w:val="32"/>
    </w:rPr>
  </w:style>
  <w:style w:type="paragraph" w:customStyle="1" w:styleId="216">
    <w:name w:val="列表 21"/>
    <w:basedOn w:val="1"/>
    <w:qFormat/>
    <w:uiPriority w:val="0"/>
    <w:pPr>
      <w:ind w:left="100" w:hanging="200"/>
    </w:pPr>
  </w:style>
  <w:style w:type="paragraph" w:customStyle="1" w:styleId="217">
    <w:name w:val="目录 51"/>
    <w:basedOn w:val="1"/>
    <w:next w:val="1"/>
    <w:semiHidden/>
    <w:qFormat/>
    <w:uiPriority w:val="0"/>
    <w:pPr>
      <w:ind w:left="840"/>
      <w:jc w:val="left"/>
    </w:pPr>
  </w:style>
  <w:style w:type="paragraph" w:customStyle="1" w:styleId="218">
    <w:name w:val="目录 31"/>
    <w:basedOn w:val="1"/>
    <w:next w:val="1"/>
    <w:semiHidden/>
    <w:qFormat/>
    <w:uiPriority w:val="0"/>
    <w:pPr>
      <w:ind w:left="420"/>
      <w:jc w:val="left"/>
    </w:pPr>
    <w:rPr>
      <w:i/>
      <w:iCs/>
      <w:szCs w:val="24"/>
    </w:rPr>
  </w:style>
  <w:style w:type="paragraph" w:customStyle="1" w:styleId="219">
    <w:name w:val="纯文本1"/>
    <w:basedOn w:val="1"/>
    <w:link w:val="220"/>
    <w:qFormat/>
    <w:uiPriority w:val="0"/>
    <w:rPr>
      <w:rFonts w:ascii="宋体" w:hAnsi="Courier New" w:cs="Courier New"/>
    </w:rPr>
  </w:style>
  <w:style w:type="character" w:customStyle="1" w:styleId="220">
    <w:name w:val="纯文本 Char"/>
    <w:link w:val="219"/>
    <w:qFormat/>
    <w:uiPriority w:val="0"/>
    <w:rPr>
      <w:rFonts w:ascii="宋体" w:hAnsi="Courier New" w:eastAsia="宋体" w:cs="Courier New"/>
      <w:szCs w:val="21"/>
    </w:rPr>
  </w:style>
  <w:style w:type="paragraph" w:customStyle="1" w:styleId="221">
    <w:name w:val="目录 81"/>
    <w:basedOn w:val="1"/>
    <w:next w:val="1"/>
    <w:semiHidden/>
    <w:qFormat/>
    <w:uiPriority w:val="0"/>
    <w:pPr>
      <w:ind w:left="1470"/>
      <w:jc w:val="left"/>
    </w:pPr>
  </w:style>
  <w:style w:type="paragraph" w:customStyle="1" w:styleId="222">
    <w:name w:val="日期1"/>
    <w:basedOn w:val="1"/>
    <w:next w:val="1"/>
    <w:link w:val="223"/>
    <w:qFormat/>
    <w:uiPriority w:val="0"/>
    <w:rPr>
      <w:sz w:val="24"/>
      <w:szCs w:val="24"/>
    </w:rPr>
  </w:style>
  <w:style w:type="character" w:customStyle="1" w:styleId="223">
    <w:name w:val="日期 Char"/>
    <w:link w:val="222"/>
    <w:qFormat/>
    <w:uiPriority w:val="0"/>
    <w:rPr>
      <w:rFonts w:ascii="Times New Roman" w:hAnsi="Times New Roman" w:eastAsia="宋体" w:cs="Times New Roman"/>
      <w:sz w:val="24"/>
      <w:szCs w:val="24"/>
    </w:rPr>
  </w:style>
  <w:style w:type="paragraph" w:customStyle="1" w:styleId="224">
    <w:name w:val="正文文本缩进 21"/>
    <w:basedOn w:val="1"/>
    <w:link w:val="225"/>
    <w:qFormat/>
    <w:uiPriority w:val="0"/>
    <w:pPr>
      <w:ind w:left="630" w:firstLine="645"/>
    </w:pPr>
    <w:rPr>
      <w:rFonts w:ascii="Arial" w:hAnsi="Arial" w:eastAsia="仿宋_GB2312" w:cs="Arial"/>
      <w:sz w:val="32"/>
      <w:szCs w:val="32"/>
    </w:rPr>
  </w:style>
  <w:style w:type="character" w:customStyle="1" w:styleId="225">
    <w:name w:val="正文文本缩进 2 Char"/>
    <w:link w:val="224"/>
    <w:qFormat/>
    <w:uiPriority w:val="0"/>
    <w:rPr>
      <w:rFonts w:ascii="Arial" w:hAnsi="Arial" w:eastAsia="仿宋_GB2312" w:cs="Arial"/>
      <w:sz w:val="32"/>
      <w:szCs w:val="32"/>
    </w:rPr>
  </w:style>
  <w:style w:type="paragraph" w:customStyle="1" w:styleId="226">
    <w:name w:val="批注框文本1"/>
    <w:basedOn w:val="1"/>
    <w:link w:val="227"/>
    <w:semiHidden/>
    <w:qFormat/>
    <w:uiPriority w:val="0"/>
    <w:rPr>
      <w:sz w:val="18"/>
      <w:szCs w:val="18"/>
    </w:rPr>
  </w:style>
  <w:style w:type="character" w:customStyle="1" w:styleId="227">
    <w:name w:val="批注框文本 Char"/>
    <w:link w:val="226"/>
    <w:semiHidden/>
    <w:qFormat/>
    <w:uiPriority w:val="0"/>
    <w:rPr>
      <w:rFonts w:ascii="Times New Roman" w:hAnsi="Times New Roman" w:eastAsia="宋体" w:cs="Times New Roman"/>
      <w:sz w:val="18"/>
      <w:szCs w:val="18"/>
    </w:rPr>
  </w:style>
  <w:style w:type="paragraph" w:customStyle="1" w:styleId="228">
    <w:name w:val="页脚1"/>
    <w:basedOn w:val="1"/>
    <w:link w:val="229"/>
    <w:qFormat/>
    <w:uiPriority w:val="0"/>
    <w:pPr>
      <w:tabs>
        <w:tab w:val="center" w:pos="4153"/>
        <w:tab w:val="right" w:pos="8306"/>
      </w:tabs>
      <w:jc w:val="left"/>
    </w:pPr>
    <w:rPr>
      <w:sz w:val="18"/>
      <w:szCs w:val="18"/>
    </w:rPr>
  </w:style>
  <w:style w:type="character" w:customStyle="1" w:styleId="229">
    <w:name w:val="页脚 Char"/>
    <w:link w:val="228"/>
    <w:qFormat/>
    <w:uiPriority w:val="0"/>
    <w:rPr>
      <w:rFonts w:ascii="Times New Roman" w:hAnsi="Times New Roman" w:eastAsia="宋体" w:cs="Times New Roman"/>
      <w:sz w:val="18"/>
      <w:szCs w:val="18"/>
    </w:rPr>
  </w:style>
  <w:style w:type="paragraph" w:customStyle="1" w:styleId="230">
    <w:name w:val="页眉1"/>
    <w:basedOn w:val="1"/>
    <w:link w:val="231"/>
    <w:qFormat/>
    <w:uiPriority w:val="0"/>
    <w:pPr>
      <w:pBdr>
        <w:bottom w:val="single" w:color="000000" w:sz="6" w:space="1"/>
      </w:pBdr>
      <w:tabs>
        <w:tab w:val="center" w:pos="4153"/>
        <w:tab w:val="right" w:pos="8306"/>
      </w:tabs>
      <w:jc w:val="center"/>
    </w:pPr>
    <w:rPr>
      <w:sz w:val="18"/>
      <w:szCs w:val="18"/>
    </w:rPr>
  </w:style>
  <w:style w:type="character" w:customStyle="1" w:styleId="231">
    <w:name w:val="页眉 Char"/>
    <w:link w:val="230"/>
    <w:qFormat/>
    <w:uiPriority w:val="0"/>
    <w:rPr>
      <w:rFonts w:ascii="Times New Roman" w:hAnsi="Times New Roman" w:eastAsia="宋体" w:cs="Times New Roman"/>
      <w:sz w:val="18"/>
      <w:szCs w:val="18"/>
    </w:rPr>
  </w:style>
  <w:style w:type="paragraph" w:customStyle="1" w:styleId="232">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3">
    <w:name w:val="目录 41"/>
    <w:basedOn w:val="1"/>
    <w:next w:val="1"/>
    <w:semiHidden/>
    <w:qFormat/>
    <w:uiPriority w:val="0"/>
    <w:pPr>
      <w:ind w:left="630"/>
      <w:jc w:val="left"/>
    </w:pPr>
  </w:style>
  <w:style w:type="paragraph" w:customStyle="1" w:styleId="234">
    <w:name w:val="列表1"/>
    <w:basedOn w:val="1"/>
    <w:qFormat/>
    <w:uiPriority w:val="0"/>
    <w:pPr>
      <w:ind w:left="200" w:hanging="200"/>
    </w:pPr>
  </w:style>
  <w:style w:type="paragraph" w:customStyle="1" w:styleId="235">
    <w:name w:val="目录 61"/>
    <w:basedOn w:val="1"/>
    <w:next w:val="1"/>
    <w:semiHidden/>
    <w:qFormat/>
    <w:uiPriority w:val="0"/>
    <w:pPr>
      <w:ind w:left="1050"/>
      <w:jc w:val="left"/>
    </w:pPr>
  </w:style>
  <w:style w:type="paragraph" w:customStyle="1" w:styleId="236">
    <w:name w:val="正文文本缩进 31"/>
    <w:basedOn w:val="1"/>
    <w:link w:val="237"/>
    <w:qFormat/>
    <w:uiPriority w:val="0"/>
    <w:pPr>
      <w:ind w:left="645" w:firstLine="645"/>
    </w:pPr>
    <w:rPr>
      <w:rFonts w:ascii="Arial" w:hAnsi="Arial" w:eastAsia="仿宋_GB2312" w:cs="Arial"/>
      <w:color w:val="FFFF00"/>
      <w:sz w:val="32"/>
      <w:szCs w:val="32"/>
    </w:rPr>
  </w:style>
  <w:style w:type="character" w:customStyle="1" w:styleId="237">
    <w:name w:val="正文文本缩进 3 Char"/>
    <w:link w:val="236"/>
    <w:qFormat/>
    <w:uiPriority w:val="0"/>
    <w:rPr>
      <w:rFonts w:ascii="Arial" w:hAnsi="Arial" w:eastAsia="仿宋_GB2312" w:cs="Arial"/>
      <w:color w:val="FFFF00"/>
      <w:sz w:val="32"/>
      <w:szCs w:val="32"/>
    </w:rPr>
  </w:style>
  <w:style w:type="paragraph" w:customStyle="1" w:styleId="238">
    <w:name w:val="图表目录1"/>
    <w:basedOn w:val="1"/>
    <w:next w:val="1"/>
    <w:semiHidden/>
    <w:qFormat/>
    <w:uiPriority w:val="0"/>
    <w:pPr>
      <w:ind w:left="840" w:hanging="420"/>
    </w:pPr>
  </w:style>
  <w:style w:type="paragraph" w:customStyle="1" w:styleId="239">
    <w:name w:val="目录 21"/>
    <w:basedOn w:val="1"/>
    <w:next w:val="1"/>
    <w:semiHidden/>
    <w:qFormat/>
    <w:uiPriority w:val="0"/>
    <w:pPr>
      <w:ind w:left="210"/>
      <w:jc w:val="left"/>
    </w:pPr>
    <w:rPr>
      <w:smallCaps/>
      <w:szCs w:val="24"/>
    </w:rPr>
  </w:style>
  <w:style w:type="paragraph" w:customStyle="1" w:styleId="240">
    <w:name w:val="目录 91"/>
    <w:basedOn w:val="1"/>
    <w:next w:val="1"/>
    <w:semiHidden/>
    <w:qFormat/>
    <w:uiPriority w:val="0"/>
    <w:pPr>
      <w:ind w:left="1680"/>
      <w:jc w:val="left"/>
    </w:pPr>
  </w:style>
  <w:style w:type="paragraph" w:customStyle="1" w:styleId="241">
    <w:name w:val="正文文本 21"/>
    <w:basedOn w:val="1"/>
    <w:link w:val="242"/>
    <w:qFormat/>
    <w:uiPriority w:val="0"/>
    <w:pPr>
      <w:widowControl/>
      <w:jc w:val="center"/>
    </w:pPr>
    <w:rPr>
      <w:rFonts w:ascii="楷体_GB2312" w:eastAsia="楷体_GB2312"/>
      <w:sz w:val="28"/>
      <w:szCs w:val="28"/>
    </w:rPr>
  </w:style>
  <w:style w:type="character" w:customStyle="1" w:styleId="242">
    <w:name w:val="正文文本 2 Char"/>
    <w:link w:val="241"/>
    <w:qFormat/>
    <w:uiPriority w:val="0"/>
    <w:rPr>
      <w:rFonts w:ascii="楷体_GB2312" w:hAnsi="Times New Roman" w:eastAsia="楷体_GB2312" w:cs="Times New Roman"/>
      <w:sz w:val="28"/>
      <w:szCs w:val="28"/>
    </w:rPr>
  </w:style>
  <w:style w:type="paragraph" w:customStyle="1" w:styleId="243">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44">
    <w:name w:val="索引 11"/>
    <w:basedOn w:val="1"/>
    <w:next w:val="1"/>
    <w:semiHidden/>
    <w:qFormat/>
    <w:uiPriority w:val="0"/>
    <w:pPr>
      <w:spacing w:line="240" w:lineRule="atLeast"/>
    </w:pPr>
    <w:rPr>
      <w:b/>
      <w:bCs/>
    </w:rPr>
  </w:style>
  <w:style w:type="paragraph" w:customStyle="1" w:styleId="245">
    <w:name w:val="批注主题1"/>
    <w:basedOn w:val="208"/>
    <w:next w:val="208"/>
    <w:link w:val="246"/>
    <w:semiHidden/>
    <w:qFormat/>
    <w:uiPriority w:val="0"/>
    <w:rPr>
      <w:b/>
      <w:bCs/>
    </w:rPr>
  </w:style>
  <w:style w:type="character" w:customStyle="1" w:styleId="246">
    <w:name w:val="批注主题 Char"/>
    <w:link w:val="245"/>
    <w:semiHidden/>
    <w:qFormat/>
    <w:uiPriority w:val="0"/>
    <w:rPr>
      <w:rFonts w:ascii="Times New Roman" w:hAnsi="Times New Roman" w:eastAsia="宋体" w:cs="Times New Roman"/>
      <w:b/>
      <w:bCs/>
      <w:szCs w:val="21"/>
    </w:rPr>
  </w:style>
  <w:style w:type="paragraph" w:customStyle="1" w:styleId="247">
    <w:name w:val="正文首行缩进1"/>
    <w:basedOn w:val="1"/>
    <w:link w:val="248"/>
    <w:qFormat/>
    <w:uiPriority w:val="0"/>
    <w:pPr>
      <w:spacing w:line="360" w:lineRule="auto"/>
      <w:ind w:firstLine="200"/>
    </w:pPr>
    <w:rPr>
      <w:rFonts w:ascii="仿宋_GB2312" w:eastAsia="仿宋_GB2312"/>
      <w:sz w:val="30"/>
      <w:szCs w:val="30"/>
    </w:rPr>
  </w:style>
  <w:style w:type="character" w:customStyle="1" w:styleId="248">
    <w:name w:val="正文首行缩进 Char"/>
    <w:link w:val="247"/>
    <w:qFormat/>
    <w:uiPriority w:val="0"/>
    <w:rPr>
      <w:rFonts w:ascii="仿宋_GB2312" w:hAnsi="Times New Roman" w:eastAsia="仿宋_GB2312" w:cs="Times New Roman"/>
      <w:sz w:val="30"/>
      <w:szCs w:val="30"/>
    </w:rPr>
  </w:style>
  <w:style w:type="paragraph" w:customStyle="1" w:styleId="249">
    <w:name w:val="正文首行缩进 21"/>
    <w:basedOn w:val="214"/>
    <w:link w:val="250"/>
    <w:qFormat/>
    <w:uiPriority w:val="0"/>
    <w:pPr>
      <w:spacing w:line="360" w:lineRule="auto"/>
      <w:ind w:firstLine="420"/>
    </w:pPr>
    <w:rPr>
      <w:rFonts w:ascii="宋体" w:hAnsi="宋体" w:eastAsia="宋体"/>
      <w:sz w:val="21"/>
      <w:szCs w:val="20"/>
    </w:rPr>
  </w:style>
  <w:style w:type="character" w:customStyle="1" w:styleId="250">
    <w:name w:val="正文首行缩进 2 Char"/>
    <w:link w:val="249"/>
    <w:qFormat/>
    <w:uiPriority w:val="0"/>
    <w:rPr>
      <w:rFonts w:ascii="宋体" w:hAnsi="宋体" w:eastAsia="宋体" w:cs="Times New Roman"/>
      <w:sz w:val="32"/>
      <w:szCs w:val="20"/>
    </w:rPr>
  </w:style>
  <w:style w:type="table" w:customStyle="1" w:styleId="251">
    <w:name w:val="网格型1"/>
    <w:basedOn w:val="193"/>
    <w:qFormat/>
    <w:uiPriority w:val="0"/>
    <w:pPr>
      <w:widowControl w:val="0"/>
      <w:jc w:val="both"/>
    </w:pPr>
    <w:rPr>
      <w:rFonts w:ascii="Times New Roman" w:hAnsi="Times New Roman" w:eastAsia="宋体" w:cs="Times New Roman"/>
      <w:sz w:val="20"/>
      <w:szCs w:val="20"/>
    </w:rPr>
  </w:style>
  <w:style w:type="character" w:customStyle="1" w:styleId="252">
    <w:name w:val="要点1"/>
    <w:link w:val="1"/>
    <w:qFormat/>
    <w:uiPriority w:val="0"/>
    <w:rPr>
      <w:b/>
      <w:bCs/>
    </w:rPr>
  </w:style>
  <w:style w:type="character" w:customStyle="1" w:styleId="253">
    <w:name w:val="页码1"/>
    <w:link w:val="1"/>
    <w:qFormat/>
    <w:uiPriority w:val="0"/>
  </w:style>
  <w:style w:type="character" w:customStyle="1" w:styleId="254">
    <w:name w:val="访问过的超链接"/>
    <w:link w:val="1"/>
    <w:qFormat/>
    <w:uiPriority w:val="0"/>
    <w:rPr>
      <w:color w:val="800080"/>
      <w:u w:val="single"/>
    </w:rPr>
  </w:style>
  <w:style w:type="character" w:customStyle="1" w:styleId="255">
    <w:name w:val="超链接1"/>
    <w:link w:val="1"/>
    <w:qFormat/>
    <w:uiPriority w:val="0"/>
    <w:rPr>
      <w:color w:val="0000FF"/>
      <w:u w:val="single"/>
    </w:rPr>
  </w:style>
  <w:style w:type="character" w:customStyle="1" w:styleId="256">
    <w:name w:val="批注引用1"/>
    <w:link w:val="1"/>
    <w:semiHidden/>
    <w:qFormat/>
    <w:uiPriority w:val="0"/>
    <w:rPr>
      <w:sz w:val="21"/>
      <w:szCs w:val="21"/>
    </w:rPr>
  </w:style>
  <w:style w:type="paragraph" w:customStyle="1" w:styleId="257">
    <w:name w:val="正文空2字"/>
    <w:basedOn w:val="258"/>
    <w:qFormat/>
    <w:uiPriority w:val="99"/>
    <w:pPr>
      <w:widowControl w:val="0"/>
      <w:spacing w:line="560" w:lineRule="exact"/>
      <w:ind w:firstLine="640"/>
    </w:pPr>
    <w:rPr>
      <w:rFonts w:ascii="仿宋_GB2312" w:hAnsi="仿宋_GB2312" w:cs="仿宋_GB2312"/>
      <w:lang w:val="zh-TW"/>
    </w:rPr>
  </w:style>
  <w:style w:type="paragraph" w:customStyle="1" w:styleId="258">
    <w:name w:val="左对齐正文"/>
    <w:qFormat/>
    <w:uiPriority w:val="99"/>
    <w:rPr>
      <w:rFonts w:hint="default" w:ascii="Calibri" w:hAnsi="Calibri" w:eastAsia="仿宋_GB2312" w:cs="Calibri"/>
      <w:sz w:val="32"/>
      <w:szCs w:val="32"/>
      <w:lang w:val="en-US" w:eastAsia="zh-CN" w:bidi="ar-SA"/>
    </w:rPr>
  </w:style>
  <w:style w:type="paragraph" w:customStyle="1" w:styleId="259">
    <w:name w:val="索引 41"/>
    <w:basedOn w:val="1"/>
    <w:next w:val="1"/>
    <w:semiHidden/>
    <w:qFormat/>
    <w:uiPriority w:val="0"/>
    <w:pPr>
      <w:ind w:left="1260"/>
    </w:pPr>
    <w:rPr>
      <w:rFonts w:ascii="Calibri" w:hAnsi="Calibri" w:eastAsia="Calibri" w:cs="宋体"/>
      <w:sz w:val="20"/>
      <w:lang w:val="zh-CN"/>
    </w:rPr>
  </w:style>
  <w:style w:type="character" w:customStyle="1" w:styleId="260">
    <w:name w:val="font5 Char"/>
    <w:link w:val="1"/>
    <w:qFormat/>
    <w:uiPriority w:val="0"/>
    <w:rPr>
      <w:rFonts w:ascii="宋体" w:hAnsi="宋体" w:eastAsia="宋体"/>
      <w:sz w:val="28"/>
      <w:szCs w:val="28"/>
      <w:lang w:val="en-US" w:eastAsia="zh-CN" w:bidi="ar-SA"/>
    </w:rPr>
  </w:style>
  <w:style w:type="character" w:customStyle="1" w:styleId="261">
    <w:name w:val="二级目录 Char"/>
    <w:link w:val="262"/>
    <w:qFormat/>
    <w:uiPriority w:val="0"/>
    <w:rPr>
      <w:b/>
      <w:sz w:val="30"/>
      <w:szCs w:val="28"/>
    </w:rPr>
  </w:style>
  <w:style w:type="paragraph" w:customStyle="1" w:styleId="262">
    <w:name w:val="二级目录"/>
    <w:next w:val="1"/>
    <w:link w:val="261"/>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63">
    <w:name w:val="列出段落 Char"/>
    <w:link w:val="264"/>
    <w:qFormat/>
    <w:uiPriority w:val="0"/>
    <w:rPr>
      <w:rFonts w:ascii="Calibri" w:hAnsi="Calibri"/>
      <w:sz w:val="24"/>
      <w:szCs w:val="24"/>
      <w:lang w:eastAsia="en-US" w:bidi="en-US"/>
    </w:rPr>
  </w:style>
  <w:style w:type="paragraph" w:customStyle="1" w:styleId="264">
    <w:name w:val="列出段落1"/>
    <w:basedOn w:val="1"/>
    <w:link w:val="263"/>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65">
    <w:name w:val="Body Text(ch)"/>
    <w:basedOn w:val="1"/>
    <w:next w:val="212"/>
    <w:qFormat/>
    <w:uiPriority w:val="0"/>
    <w:pPr>
      <w:spacing w:after="120"/>
    </w:pPr>
    <w:rPr>
      <w:rFonts w:ascii="宋体" w:hAnsi="Arial"/>
      <w:bCs/>
      <w:iCs/>
      <w:szCs w:val="24"/>
    </w:rPr>
  </w:style>
  <w:style w:type="paragraph" w:customStyle="1" w:styleId="266">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8">
    <w:name w:val="Char"/>
    <w:basedOn w:val="1"/>
    <w:qFormat/>
    <w:uiPriority w:val="0"/>
    <w:pPr>
      <w:tabs>
        <w:tab w:val="left" w:pos="360"/>
      </w:tabs>
      <w:ind w:firstLine="200"/>
    </w:pPr>
    <w:rPr>
      <w:sz w:val="28"/>
      <w:szCs w:val="30"/>
    </w:rPr>
  </w:style>
  <w:style w:type="paragraph" w:customStyle="1" w:styleId="269">
    <w:name w:val=" Char"/>
    <w:basedOn w:val="206"/>
    <w:qFormat/>
    <w:uiPriority w:val="0"/>
    <w:rPr>
      <w:rFonts w:ascii="Tahoma" w:hAnsi="Tahoma"/>
      <w:sz w:val="24"/>
      <w:szCs w:val="24"/>
    </w:rPr>
  </w:style>
  <w:style w:type="paragraph" w:customStyle="1" w:styleId="270">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1">
    <w:name w:val="table_lines"/>
    <w:basedOn w:val="1"/>
    <w:qFormat/>
    <w:uiPriority w:val="0"/>
    <w:pPr>
      <w:widowControl/>
      <w:jc w:val="left"/>
    </w:pPr>
    <w:rPr>
      <w:sz w:val="20"/>
      <w:szCs w:val="20"/>
      <w:lang w:val="de-DE" w:eastAsia="de-DE"/>
    </w:rPr>
  </w:style>
  <w:style w:type="paragraph" w:customStyle="1" w:styleId="272">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3">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74">
    <w:name w:val=" Char Char Char Char"/>
    <w:basedOn w:val="206"/>
    <w:qFormat/>
    <w:uiPriority w:val="0"/>
    <w:pPr>
      <w:spacing w:line="360" w:lineRule="auto"/>
    </w:pPr>
    <w:rPr>
      <w:rFonts w:ascii="Tahoma" w:hAnsi="Tahoma"/>
      <w:sz w:val="24"/>
      <w:szCs w:val="24"/>
    </w:rPr>
  </w:style>
  <w:style w:type="paragraph" w:customStyle="1" w:styleId="275">
    <w:name w:val="列出段落"/>
    <w:basedOn w:val="1"/>
    <w:qFormat/>
    <w:uiPriority w:val="0"/>
    <w:pPr>
      <w:widowControl/>
      <w:ind w:left="720"/>
      <w:contextualSpacing/>
      <w:jc w:val="left"/>
    </w:pPr>
    <w:rPr>
      <w:rFonts w:ascii="Calibri" w:hAnsi="Calibri"/>
      <w:sz w:val="24"/>
      <w:szCs w:val="24"/>
      <w:lang w:eastAsia="en-US" w:bidi="en-US"/>
    </w:rPr>
  </w:style>
  <w:style w:type="paragraph" w:customStyle="1" w:styleId="276">
    <w:name w:val="4"/>
    <w:basedOn w:val="1"/>
    <w:next w:val="236"/>
    <w:qFormat/>
    <w:uiPriority w:val="0"/>
    <w:pPr>
      <w:spacing w:line="360" w:lineRule="auto"/>
      <w:ind w:firstLine="420"/>
    </w:pPr>
    <w:rPr>
      <w:color w:val="FF0000"/>
      <w:sz w:val="24"/>
      <w:szCs w:val="24"/>
    </w:rPr>
  </w:style>
  <w:style w:type="paragraph" w:customStyle="1" w:styleId="277">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78">
    <w:name w:val=" Char Char Char Char Char Char Char Char Char Char"/>
    <w:basedOn w:val="1"/>
    <w:qFormat/>
    <w:uiPriority w:val="0"/>
    <w:pPr>
      <w:spacing w:line="360" w:lineRule="auto"/>
    </w:pPr>
    <w:rPr>
      <w:sz w:val="24"/>
      <w:szCs w:val="20"/>
    </w:rPr>
  </w:style>
  <w:style w:type="paragraph" w:customStyle="1" w:styleId="279">
    <w:name w:val="样式1"/>
    <w:basedOn w:val="1"/>
    <w:qFormat/>
    <w:uiPriority w:val="0"/>
    <w:pPr>
      <w:numPr>
        <w:ilvl w:val="0"/>
        <w:numId w:val="3"/>
      </w:numPr>
    </w:pPr>
    <w:rPr>
      <w:rFonts w:ascii="宋体" w:hAnsi="宋体"/>
    </w:rPr>
  </w:style>
  <w:style w:type="paragraph" w:customStyle="1" w:styleId="280">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2">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3">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84">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5">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6">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7">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8">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9">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0">
    <w:name w:val="Char Char Char Char"/>
    <w:basedOn w:val="206"/>
    <w:qFormat/>
    <w:uiPriority w:val="0"/>
    <w:pPr>
      <w:spacing w:line="360" w:lineRule="auto"/>
    </w:pPr>
    <w:rPr>
      <w:rFonts w:ascii="Tahoma" w:hAnsi="Tahoma"/>
      <w:sz w:val="24"/>
      <w:szCs w:val="24"/>
    </w:rPr>
  </w:style>
  <w:style w:type="paragraph" w:customStyle="1" w:styleId="291">
    <w:name w:val="table_1stline"/>
    <w:basedOn w:val="1"/>
    <w:qFormat/>
    <w:uiPriority w:val="0"/>
    <w:pPr>
      <w:widowControl/>
      <w:spacing w:before="120"/>
      <w:jc w:val="left"/>
    </w:pPr>
    <w:rPr>
      <w:bCs/>
      <w:sz w:val="20"/>
      <w:szCs w:val="20"/>
      <w:lang w:val="de-DE" w:eastAsia="de-DE"/>
    </w:rPr>
  </w:style>
  <w:style w:type="paragraph" w:customStyle="1" w:styleId="292">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93">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94">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95">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table" w:customStyle="1" w:styleId="296">
    <w:name w:val="Table Normal"/>
    <w:qFormat/>
    <w:uiPriority w:val="0"/>
    <w:rPr>
      <w:lang w:val="en-US" w:eastAsia="zh-CN" w:bidi="ar-SA"/>
    </w:rPr>
  </w:style>
  <w:style w:type="paragraph" w:customStyle="1" w:styleId="297">
    <w:name w:val="Normal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98">
    <w:name w:val="Normal_6_0"/>
    <w:qFormat/>
    <w:uiPriority w:val="0"/>
    <w:rPr>
      <w:rFonts w:hint="default" w:ascii="黑体" w:hAnsi="黑体" w:eastAsia="黑体" w:cs="黑体"/>
      <w:b/>
      <w:sz w:val="32"/>
      <w:szCs w:val="24"/>
      <w:lang w:val="en-US" w:eastAsia="zh-CN" w:bidi="ar-SA"/>
    </w:rPr>
  </w:style>
  <w:style w:type="paragraph" w:customStyle="1" w:styleId="299">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300">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1">
    <w:name w:val="正文文本12"/>
    <w:basedOn w:val="1"/>
    <w:qFormat/>
    <w:uiPriority w:val="1"/>
    <w:pPr>
      <w:ind w:left="120"/>
    </w:pPr>
    <w:rPr>
      <w:rFonts w:ascii="宋体" w:hAnsi="宋体" w:eastAsia="宋体" w:cs="宋体"/>
      <w:sz w:val="21"/>
      <w:szCs w:val="21"/>
      <w:lang w:val="zh-CN" w:eastAsia="zh-CN" w:bidi="zh-CN"/>
    </w:rPr>
  </w:style>
  <w:style w:type="paragraph" w:customStyle="1" w:styleId="302">
    <w:name w:val="正文2"/>
    <w:basedOn w:val="1"/>
    <w:qFormat/>
    <w:uiPriority w:val="0"/>
    <w:pPr>
      <w:spacing w:before="156" w:line="360" w:lineRule="auto"/>
      <w:ind w:firstLine="510"/>
    </w:pPr>
    <w:rPr>
      <w:sz w:val="24"/>
      <w:szCs w:val="20"/>
    </w:rPr>
  </w:style>
  <w:style w:type="paragraph" w:customStyle="1" w:styleId="303">
    <w:name w:val="首行缩进"/>
    <w:basedOn w:val="1"/>
    <w:qFormat/>
    <w:uiPriority w:val="0"/>
    <w:pPr>
      <w:ind w:firstLine="480"/>
    </w:pPr>
    <w:rPr>
      <w:rFonts w:ascii="Times New Roman" w:hAnsi="Times New Roman" w:cs="Times New Roman"/>
      <w:lang w:val="zh-CN"/>
    </w:rPr>
  </w:style>
  <w:style w:type="paragraph" w:customStyle="1" w:styleId="304">
    <w:name w:val="Normal_18_0"/>
    <w:qFormat/>
    <w:uiPriority w:val="0"/>
    <w:rPr>
      <w:rFonts w:hint="default" w:ascii="黑体" w:hAnsi="黑体" w:eastAsia="黑体" w:cs="黑体"/>
      <w:b/>
      <w:sz w:val="32"/>
      <w:szCs w:val="24"/>
      <w:lang w:val="en-US" w:eastAsia="zh-CN" w:bidi="ar-SA"/>
    </w:rPr>
  </w:style>
  <w:style w:type="paragraph" w:customStyle="1" w:styleId="305">
    <w:name w:val="正文_12_0_0_0_0"/>
    <w:basedOn w:val="1"/>
    <w:qFormat/>
    <w:uiPriority w:val="0"/>
    <w:rPr>
      <w:rFonts w:ascii="Times New Roman" w:hAnsi="Times New Roman"/>
      <w:szCs w:val="24"/>
    </w:rPr>
  </w:style>
  <w:style w:type="paragraph" w:customStyle="1" w:styleId="306">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07">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8">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09">
    <w:name w:val="Normal_20"/>
    <w:qFormat/>
    <w:uiPriority w:val="0"/>
    <w:rPr>
      <w:rFonts w:hint="default" w:ascii="黑体" w:hAnsi="黑体" w:eastAsia="黑体" w:cs="黑体"/>
      <w:b/>
      <w:sz w:val="32"/>
      <w:szCs w:val="24"/>
      <w:lang w:val="en-US" w:eastAsia="zh-CN" w:bidi="ar-SA"/>
    </w:rPr>
  </w:style>
  <w:style w:type="paragraph" w:customStyle="1" w:styleId="310">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1">
    <w:name w:val="Normal_0"/>
    <w:qFormat/>
    <w:uiPriority w:val="0"/>
    <w:rPr>
      <w:rFonts w:hint="default" w:ascii="黑体" w:hAnsi="黑体" w:eastAsia="黑体" w:cs="Times New Roman"/>
      <w:b/>
      <w:sz w:val="32"/>
      <w:szCs w:val="24"/>
      <w:lang w:val="en-US" w:eastAsia="zh-CN" w:bidi="ar-SA"/>
    </w:rPr>
  </w:style>
  <w:style w:type="paragraph" w:customStyle="1" w:styleId="312">
    <w:name w:val="部分1"/>
    <w:basedOn w:val="1"/>
    <w:qFormat/>
    <w:uiPriority w:val="0"/>
    <w:pPr>
      <w:keepNext/>
      <w:pageBreakBefore/>
      <w:tabs>
        <w:tab w:val="left" w:pos="720"/>
      </w:tabs>
      <w:spacing w:line="360" w:lineRule="auto"/>
      <w:jc w:val="center"/>
      <w:outlineLvl w:val="0"/>
    </w:pPr>
    <w:rPr>
      <w:rFonts w:eastAsia="黑体"/>
      <w:b/>
      <w:sz w:val="36"/>
      <w:szCs w:val="20"/>
    </w:rPr>
  </w:style>
  <w:style w:type="paragraph" w:customStyle="1" w:styleId="313">
    <w:name w:val="正文_2_0"/>
    <w:qFormat/>
    <w:uiPriority w:val="0"/>
    <w:pPr>
      <w:widowControl w:val="0"/>
      <w:jc w:val="both"/>
    </w:pPr>
    <w:rPr>
      <w:rFonts w:hint="default" w:ascii="Calibri" w:hAnsi="Calibri" w:eastAsia="宋体" w:cs="Times New Roman"/>
      <w:lang w:val="en-US" w:eastAsia="zh-CN" w:bidi="ar-SA"/>
    </w:rPr>
  </w:style>
  <w:style w:type="paragraph" w:customStyle="1" w:styleId="314">
    <w:name w:val="正文_2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5">
    <w:name w:val="正文3"/>
    <w:qFormat/>
    <w:uiPriority w:val="0"/>
    <w:pPr>
      <w:widowControl w:val="0"/>
      <w:jc w:val="both"/>
    </w:pPr>
    <w:rPr>
      <w:rFonts w:hint="default" w:ascii="Calibri" w:hAnsi="Calibri" w:eastAsia="宋体" w:cs="Times New Roman"/>
      <w:lang w:val="en-US" w:eastAsia="zh-CN" w:bidi="ar-SA"/>
    </w:rPr>
  </w:style>
  <w:style w:type="paragraph" w:customStyle="1" w:styleId="316">
    <w:name w:val="正文_2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7">
    <w:name w:val="正文1_0"/>
    <w:next w:val="315"/>
    <w:qFormat/>
    <w:uiPriority w:val="0"/>
    <w:pPr>
      <w:widowControl w:val="0"/>
      <w:jc w:val="both"/>
    </w:pPr>
    <w:rPr>
      <w:rFonts w:hint="default" w:ascii="Calibri" w:hAnsi="Calibri" w:eastAsia="宋体" w:cs="Times New Roman"/>
      <w:lang w:val="en-US" w:eastAsia="zh-CN" w:bidi="ar-SA"/>
    </w:rPr>
  </w:style>
  <w:style w:type="paragraph" w:customStyle="1" w:styleId="318">
    <w:name w:val="Normal_19"/>
    <w:qFormat/>
    <w:uiPriority w:val="0"/>
    <w:pPr>
      <w:widowControl w:val="0"/>
      <w:jc w:val="both"/>
    </w:pPr>
    <w:rPr>
      <w:rFonts w:hint="default" w:ascii="Calibri" w:hAnsi="Calibri" w:eastAsia="宋体" w:cs="Times New Roman"/>
      <w:lang w:val="en-US" w:eastAsia="zh-CN" w:bidi="ar-SA"/>
    </w:rPr>
  </w:style>
  <w:style w:type="paragraph" w:customStyle="1" w:styleId="319">
    <w:name w:val="正文_3_0"/>
    <w:qFormat/>
    <w:uiPriority w:val="0"/>
    <w:pPr>
      <w:widowControl w:val="0"/>
      <w:jc w:val="both"/>
    </w:pPr>
    <w:rPr>
      <w:rFonts w:hint="default" w:ascii="Calibri" w:hAnsi="Calibri" w:eastAsia="宋体" w:cs="Times New Roman"/>
      <w:lang w:val="en-US" w:eastAsia="zh-CN" w:bidi="ar-SA"/>
    </w:rPr>
  </w:style>
  <w:style w:type="paragraph" w:customStyle="1" w:styleId="320">
    <w:name w:val="Normal_19_0"/>
    <w:next w:val="309"/>
    <w:qFormat/>
    <w:uiPriority w:val="0"/>
    <w:pPr>
      <w:widowControl w:val="0"/>
      <w:jc w:val="both"/>
    </w:pPr>
    <w:rPr>
      <w:rFonts w:hint="default" w:ascii="Times New Roman" w:hAnsi="Times New Roman" w:eastAsia="Times New Roman" w:cs="Times New Roman"/>
      <w:lang w:val="en-US" w:eastAsia="zh-CN" w:bidi="ar-SA"/>
    </w:rPr>
  </w:style>
  <w:style w:type="paragraph" w:customStyle="1" w:styleId="321">
    <w:name w:val="Normal1"/>
    <w:qFormat/>
    <w:uiPriority w:val="0"/>
    <w:pPr>
      <w:widowControl w:val="0"/>
      <w:jc w:val="both"/>
    </w:pPr>
    <w:rPr>
      <w:rFonts w:hint="default" w:ascii="Calibri" w:hAnsi="Calibri" w:eastAsia="宋体" w:cs="Times New Roman"/>
      <w:lang w:val="en-US" w:eastAsia="zh-CN" w:bidi="ar-SA"/>
    </w:rPr>
  </w:style>
  <w:style w:type="paragraph" w:customStyle="1" w:styleId="322">
    <w:name w:val="正文_2_0_1"/>
    <w:qFormat/>
    <w:uiPriority w:val="0"/>
    <w:pPr>
      <w:widowControl w:val="0"/>
      <w:jc w:val="both"/>
    </w:pPr>
    <w:rPr>
      <w:rFonts w:hint="default" w:ascii="Calibri" w:hAnsi="Calibri" w:eastAsia="宋体" w:cs="Times New Roman"/>
      <w:lang w:val="en-US" w:eastAsia="zh-CN" w:bidi="ar-SA"/>
    </w:rPr>
  </w:style>
  <w:style w:type="paragraph" w:customStyle="1" w:styleId="323">
    <w:name w:val="正文_19"/>
    <w:qFormat/>
    <w:uiPriority w:val="0"/>
    <w:pPr>
      <w:widowControl w:val="0"/>
      <w:jc w:val="both"/>
    </w:pPr>
    <w:rPr>
      <w:rFonts w:hint="default" w:ascii="Calibri" w:hAnsi="Calibri" w:eastAsia="宋体" w:cs="Times New Roman"/>
      <w:lang w:val="en-US" w:eastAsia="zh-CN" w:bidi="ar-SA"/>
    </w:rPr>
  </w:style>
  <w:style w:type="paragraph" w:customStyle="1" w:styleId="324">
    <w:name w:val="正文_2_0_0"/>
    <w:qFormat/>
    <w:uiPriority w:val="0"/>
    <w:pPr>
      <w:widowControl w:val="0"/>
      <w:jc w:val="both"/>
    </w:pPr>
    <w:rPr>
      <w:rFonts w:hint="default" w:ascii="Calibri" w:hAnsi="Calibri" w:eastAsia="微软雅黑" w:cs="Times New Roman"/>
      <w:lang w:val="en-US" w:eastAsia="zh-CN" w:bidi="ar-SA"/>
    </w:rPr>
  </w:style>
  <w:style w:type="paragraph" w:customStyle="1" w:styleId="325">
    <w:name w:val="正文_3"/>
    <w:qFormat/>
    <w:uiPriority w:val="0"/>
    <w:pPr>
      <w:widowControl w:val="0"/>
      <w:jc w:val="both"/>
    </w:pPr>
    <w:rPr>
      <w:rFonts w:hint="default" w:ascii="Calibri" w:hAnsi="Calibri" w:eastAsia="宋体" w:cs="Times New Roman"/>
      <w:lang w:val="en-US" w:eastAsia="zh-CN" w:bidi="ar-SA"/>
    </w:rPr>
  </w:style>
  <w:style w:type="paragraph" w:customStyle="1" w:styleId="326">
    <w:name w:val="正文1_1"/>
    <w:next w:val="321"/>
    <w:qFormat/>
    <w:uiPriority w:val="0"/>
    <w:pPr>
      <w:widowControl w:val="0"/>
      <w:jc w:val="both"/>
    </w:pPr>
    <w:rPr>
      <w:rFonts w:hint="default"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56</Pages>
  <Words>10251</Words>
  <Characters>11283</Characters>
  <TotalTime>0</TotalTime>
  <ScaleCrop>false</ScaleCrop>
  <LinksUpToDate>false</LinksUpToDate>
  <CharactersWithSpaces>11478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2025-03-29T03:13:00Z</dcterms:created>
  <dc:creator>Administrator</dc:creator>
  <cp:lastModifiedBy>Administrator</cp:lastModifiedBy>
  <cp:lastPrinted>2026-07-08T09:03:00Z</cp:lastPrinted>
  <dcterms:modified xsi:type="dcterms:W3CDTF">2026-07-24T06:20:02Z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eyJoZGlkIjoiZGZiOTE0ZmJkODI0OThmMzNiMGYzYmY2NzdhN2U2MTciLCJ1c2VySWQiOiI0NTUyNTYzNzYifQ==</vt:lpwstr>
  </property>
  <property fmtid="{D5CDD505-2E9C-101B-9397-08002B2CF9AE}" pid="3" name="KSOProductBuildVer">
    <vt:lpwstr>2052-12.1.0.26895</vt:lpwstr>
  </property>
  <property fmtid="{D5CDD505-2E9C-101B-9397-08002B2CF9AE}" pid="4" name="ICV">
    <vt:lpwstr>BF54DF99410C4F7096C1F1E0C9AE61C4</vt:lpwstr>
  </property>
</Properties>
</file>