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6C8C6">
      <w:pPr>
        <w:pStyle w:val="276"/>
        <w:ind w:firstLine="0"/>
        <w:rPr>
          <w:rFonts w:hint="eastAsia" w:ascii="宋体" w:hAnsi="宋体" w:eastAsia="宋体" w:cs="宋体"/>
          <w:b/>
          <w:bCs/>
          <w:color w:val="000000"/>
          <w:sz w:val="84"/>
          <w:highlight w:val="white"/>
        </w:rPr>
      </w:pPr>
    </w:p>
    <w:p w14:paraId="3F5313CD">
      <w:pPr>
        <w:pStyle w:val="276"/>
        <w:ind w:firstLine="0"/>
        <w:jc w:val="center"/>
        <w:rPr>
          <w:rFonts w:hint="eastAsia" w:ascii="宋体" w:hAnsi="宋体" w:eastAsia="宋体" w:cs="宋体"/>
          <w:b/>
          <w:bCs/>
          <w:color w:val="000000"/>
          <w:sz w:val="84"/>
          <w:highlight w:val="white"/>
        </w:rPr>
      </w:pPr>
      <w:r>
        <w:rPr>
          <w:rFonts w:hint="eastAsia" w:ascii="宋体" w:hAnsi="宋体" w:eastAsia="宋体" w:cs="宋体"/>
          <w:b/>
          <w:bCs/>
          <w:color w:val="000000"/>
          <w:sz w:val="84"/>
          <w:highlight w:val="white"/>
        </w:rPr>
        <w:t>招　标　文　件</w:t>
      </w:r>
    </w:p>
    <w:p w14:paraId="0B10D6CE">
      <w:pPr>
        <w:pStyle w:val="276"/>
        <w:ind w:firstLine="0"/>
        <w:rPr>
          <w:rFonts w:hint="eastAsia" w:ascii="宋体" w:hAnsi="宋体" w:eastAsia="宋体" w:cs="宋体"/>
          <w:b/>
          <w:bCs/>
          <w:color w:val="000000"/>
          <w:sz w:val="32"/>
          <w:highlight w:val="white"/>
        </w:rPr>
      </w:pPr>
    </w:p>
    <w:p w14:paraId="5A7A087B">
      <w:pPr>
        <w:pStyle w:val="276"/>
        <w:ind w:firstLine="0"/>
        <w:jc w:val="center"/>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项目名称：</w:t>
      </w:r>
      <w:r>
        <w:rPr>
          <w:rFonts w:hint="eastAsia" w:ascii="宋体" w:hAnsi="宋体" w:cs="宋体"/>
          <w:b/>
          <w:bCs/>
          <w:color w:val="000000"/>
          <w:sz w:val="32"/>
          <w:highlight w:val="white"/>
          <w:u w:val="none"/>
          <w:lang w:eastAsia="zh-CN"/>
        </w:rPr>
        <w:t>泗阳县“泗水安骑”违法抓拍系统采购项目</w:t>
      </w:r>
    </w:p>
    <w:p w14:paraId="42B50187">
      <w:pPr>
        <w:jc w:val="center"/>
        <w:rPr>
          <w:rFonts w:hint="eastAsia" w:ascii="宋体" w:hAnsi="宋体" w:eastAsia="宋体" w:cs="宋体"/>
          <w:b/>
          <w:color w:val="000000"/>
          <w:sz w:val="30"/>
          <w:szCs w:val="30"/>
          <w:highlight w:val="white"/>
        </w:rPr>
      </w:pPr>
      <w:r>
        <w:rPr>
          <w:rFonts w:hint="eastAsia" w:ascii="宋体" w:hAnsi="宋体" w:eastAsia="宋体" w:cs="宋体"/>
          <w:b/>
          <w:bCs/>
          <w:color w:val="000000"/>
          <w:sz w:val="32"/>
          <w:highlight w:val="white"/>
        </w:rPr>
        <w:t>项目编号：</w:t>
      </w:r>
      <w:r>
        <w:rPr>
          <w:rFonts w:hint="eastAsia" w:ascii="宋体" w:hAnsi="宋体" w:cs="宋体"/>
          <w:b/>
          <w:bCs/>
          <w:color w:val="000000"/>
          <w:sz w:val="32"/>
          <w:highlight w:val="white"/>
          <w:lang w:eastAsia="zh-CN"/>
        </w:rPr>
        <w:t>JSZC-321323-JDDL-G2026-0005</w:t>
      </w:r>
    </w:p>
    <w:p w14:paraId="75315340">
      <w:pPr>
        <w:ind w:left="2100"/>
        <w:rPr>
          <w:rFonts w:hint="eastAsia" w:ascii="宋体" w:hAnsi="宋体" w:eastAsia="宋体" w:cs="宋体"/>
          <w:b/>
          <w:color w:val="000000"/>
          <w:sz w:val="30"/>
          <w:szCs w:val="30"/>
          <w:highlight w:val="white"/>
        </w:rPr>
      </w:pPr>
    </w:p>
    <w:p w14:paraId="19848452">
      <w:pPr>
        <w:ind w:left="2100"/>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（货物类项目，</w:t>
      </w:r>
      <w:r>
        <w:rPr>
          <w:rFonts w:hint="eastAsia" w:ascii="宋体" w:hAnsi="宋体" w:eastAsia="宋体" w:cs="宋体"/>
          <w:b/>
          <w:color w:val="000000"/>
          <w:sz w:val="30"/>
          <w:szCs w:val="30"/>
          <w:highlight w:val="white"/>
          <w:u w:val="single"/>
        </w:rPr>
        <w:t xml:space="preserve"> </w:t>
      </w:r>
      <w:r>
        <w:rPr>
          <w:rFonts w:hint="eastAsia" w:ascii="宋体" w:hAnsi="宋体" w:eastAsia="宋体" w:cs="宋体"/>
          <w:b/>
          <w:color w:val="000000"/>
          <w:sz w:val="30"/>
          <w:szCs w:val="30"/>
          <w:highlight w:val="white"/>
          <w:u w:val="single"/>
          <w:lang w:val="en-US" w:eastAsia="zh-CN"/>
        </w:rPr>
        <w:t>否</w:t>
      </w:r>
      <w:r>
        <w:rPr>
          <w:rFonts w:hint="eastAsia" w:ascii="宋体" w:hAnsi="宋体" w:eastAsia="宋体" w:cs="宋体"/>
          <w:b/>
          <w:color w:val="000000"/>
          <w:sz w:val="30"/>
          <w:szCs w:val="30"/>
          <w:highlight w:val="white"/>
          <w:u w:val="single"/>
        </w:rPr>
        <w:t xml:space="preserve"> </w:t>
      </w:r>
      <w:r>
        <w:rPr>
          <w:rFonts w:hint="eastAsia" w:ascii="宋体" w:hAnsi="宋体" w:eastAsia="宋体" w:cs="宋体"/>
          <w:b/>
          <w:color w:val="000000"/>
          <w:sz w:val="30"/>
          <w:szCs w:val="30"/>
          <w:highlight w:val="white"/>
        </w:rPr>
        <w:t>专门面向中小企业）</w:t>
      </w:r>
    </w:p>
    <w:p w14:paraId="342D4EE4">
      <w:pPr>
        <w:pStyle w:val="276"/>
        <w:spacing w:before="0" w:after="0"/>
        <w:ind w:firstLine="0"/>
        <w:rPr>
          <w:rFonts w:hint="eastAsia" w:ascii="宋体" w:hAnsi="宋体" w:eastAsia="宋体" w:cs="宋体"/>
          <w:color w:val="000000"/>
          <w:highlight w:val="white"/>
        </w:rPr>
      </w:pPr>
    </w:p>
    <w:p w14:paraId="283BDE4C">
      <w:pPr>
        <w:pStyle w:val="276"/>
        <w:spacing w:before="0" w:after="0"/>
        <w:ind w:firstLine="0"/>
        <w:rPr>
          <w:rFonts w:hint="eastAsia" w:ascii="宋体" w:hAnsi="宋体" w:eastAsia="宋体" w:cs="宋体"/>
          <w:color w:val="000000"/>
          <w:highlight w:val="white"/>
        </w:rPr>
      </w:pPr>
    </w:p>
    <w:p w14:paraId="094169C7">
      <w:pPr>
        <w:pStyle w:val="276"/>
        <w:spacing w:before="0" w:after="0"/>
        <w:ind w:firstLine="0"/>
        <w:rPr>
          <w:rFonts w:hint="eastAsia" w:ascii="宋体" w:hAnsi="宋体" w:eastAsia="宋体" w:cs="宋体"/>
          <w:color w:val="000000"/>
          <w:highlight w:val="white"/>
        </w:rPr>
      </w:pPr>
    </w:p>
    <w:p w14:paraId="14A2F14B">
      <w:pPr>
        <w:pStyle w:val="276"/>
        <w:spacing w:before="0" w:after="0"/>
        <w:ind w:firstLine="0"/>
        <w:rPr>
          <w:rFonts w:hint="eastAsia" w:ascii="宋体" w:hAnsi="宋体" w:eastAsia="宋体" w:cs="宋体"/>
          <w:color w:val="000000"/>
          <w:highlight w:val="white"/>
        </w:rPr>
      </w:pPr>
    </w:p>
    <w:p w14:paraId="499FE5E2">
      <w:pPr>
        <w:pStyle w:val="276"/>
        <w:spacing w:before="0" w:after="0"/>
        <w:ind w:firstLine="0"/>
        <w:rPr>
          <w:rFonts w:hint="eastAsia" w:ascii="宋体" w:hAnsi="宋体" w:eastAsia="宋体" w:cs="宋体"/>
          <w:color w:val="000000"/>
          <w:highlight w:val="white"/>
        </w:rPr>
      </w:pPr>
    </w:p>
    <w:p w14:paraId="5EBF8227">
      <w:pPr>
        <w:pStyle w:val="276"/>
        <w:spacing w:before="0" w:after="0"/>
        <w:ind w:firstLine="0"/>
        <w:rPr>
          <w:rFonts w:hint="eastAsia" w:ascii="宋体" w:hAnsi="宋体" w:eastAsia="宋体" w:cs="宋体"/>
          <w:color w:val="000000"/>
          <w:highlight w:val="white"/>
        </w:rPr>
      </w:pPr>
    </w:p>
    <w:p w14:paraId="389ACC5C">
      <w:pPr>
        <w:pStyle w:val="276"/>
        <w:spacing w:before="0" w:after="0"/>
        <w:ind w:firstLine="0"/>
        <w:rPr>
          <w:rFonts w:hint="eastAsia" w:ascii="宋体" w:hAnsi="宋体" w:eastAsia="宋体" w:cs="宋体"/>
          <w:color w:val="000000"/>
          <w:highlight w:val="white"/>
        </w:rPr>
      </w:pPr>
    </w:p>
    <w:p w14:paraId="5681CF3A">
      <w:pPr>
        <w:pStyle w:val="276"/>
        <w:ind w:firstLine="2904" w:firstLineChars="904"/>
        <w:jc w:val="both"/>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采购人：</w:t>
      </w:r>
      <w:r>
        <w:rPr>
          <w:rFonts w:hint="eastAsia" w:ascii="宋体" w:hAnsi="宋体" w:eastAsia="宋体" w:cs="宋体"/>
          <w:b/>
          <w:bCs/>
          <w:color w:val="000000"/>
          <w:sz w:val="32"/>
          <w:highlight w:val="white"/>
          <w:u w:val="single"/>
        </w:rPr>
        <w:t xml:space="preserve">    </w:t>
      </w:r>
      <w:r>
        <w:rPr>
          <w:rFonts w:hint="eastAsia" w:ascii="宋体" w:hAnsi="宋体" w:eastAsia="宋体" w:cs="宋体"/>
          <w:b/>
          <w:bCs/>
          <w:color w:val="000000"/>
          <w:sz w:val="32"/>
          <w:highlight w:val="white"/>
          <w:u w:val="single"/>
          <w:lang w:eastAsia="zh-CN"/>
        </w:rPr>
        <w:t>泗阳县公安局</w:t>
      </w:r>
      <w:r>
        <w:rPr>
          <w:rFonts w:hint="eastAsia" w:ascii="宋体" w:hAnsi="宋体" w:eastAsia="宋体" w:cs="宋体"/>
          <w:b/>
          <w:bCs/>
          <w:color w:val="000000"/>
          <w:sz w:val="32"/>
          <w:highlight w:val="white"/>
          <w:u w:val="single"/>
        </w:rPr>
        <w:t xml:space="preserve">    </w:t>
      </w:r>
    </w:p>
    <w:p w14:paraId="283439E2">
      <w:pPr>
        <w:pStyle w:val="276"/>
        <w:ind w:firstLine="1606"/>
        <w:jc w:val="both"/>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采购代理机构：</w:t>
      </w:r>
      <w:r>
        <w:rPr>
          <w:rFonts w:hint="eastAsia" w:ascii="宋体" w:hAnsi="宋体" w:eastAsia="宋体" w:cs="宋体"/>
          <w:b/>
          <w:bCs/>
          <w:color w:val="000000"/>
          <w:sz w:val="32"/>
          <w:highlight w:val="white"/>
          <w:u w:val="single"/>
        </w:rPr>
        <w:t xml:space="preserve"> </w:t>
      </w:r>
      <w:r>
        <w:rPr>
          <w:rFonts w:hint="eastAsia" w:ascii="宋体" w:hAnsi="宋体" w:eastAsia="宋体" w:cs="宋体"/>
          <w:b/>
          <w:bCs/>
          <w:color w:val="000000"/>
          <w:sz w:val="32"/>
          <w:highlight w:val="white"/>
          <w:u w:val="single"/>
          <w:lang w:eastAsia="zh-CN"/>
        </w:rPr>
        <w:t>江苏玖鼎工程咨询管理有限公司</w:t>
      </w:r>
      <w:r>
        <w:rPr>
          <w:rFonts w:hint="eastAsia" w:ascii="宋体" w:hAnsi="宋体" w:eastAsia="宋体" w:cs="宋体"/>
          <w:b/>
          <w:bCs/>
          <w:color w:val="000000"/>
          <w:sz w:val="32"/>
          <w:highlight w:val="white"/>
          <w:u w:val="single"/>
        </w:rPr>
        <w:t xml:space="preserve"> </w:t>
      </w:r>
    </w:p>
    <w:p w14:paraId="4BCDDF40">
      <w:pPr>
        <w:pStyle w:val="276"/>
        <w:jc w:val="center"/>
        <w:rPr>
          <w:rFonts w:hint="eastAsia" w:ascii="宋体" w:hAnsi="宋体" w:eastAsia="宋体" w:cs="宋体"/>
          <w:b/>
          <w:color w:val="000000"/>
          <w:sz w:val="44"/>
          <w:highlight w:val="white"/>
        </w:rPr>
      </w:pPr>
      <w:r>
        <w:rPr>
          <w:rFonts w:hint="eastAsia" w:ascii="宋体" w:hAnsi="宋体" w:eastAsia="宋体" w:cs="宋体"/>
          <w:b/>
          <w:bCs/>
          <w:color w:val="000000"/>
          <w:sz w:val="32"/>
          <w:highlight w:val="white"/>
          <w:u w:val="single"/>
          <w:lang w:val="en-US" w:eastAsia="zh-CN"/>
        </w:rPr>
        <w:t>2026年</w:t>
      </w:r>
      <w:r>
        <w:rPr>
          <w:rFonts w:hint="eastAsia" w:ascii="宋体" w:hAnsi="宋体" w:cs="宋体"/>
          <w:b/>
          <w:bCs/>
          <w:color w:val="000000"/>
          <w:sz w:val="32"/>
          <w:highlight w:val="white"/>
          <w:u w:val="single"/>
          <w:lang w:val="en-US" w:eastAsia="zh-CN"/>
        </w:rPr>
        <w:t>7</w:t>
      </w:r>
      <w:r>
        <w:rPr>
          <w:rFonts w:hint="eastAsia" w:ascii="宋体" w:hAnsi="宋体" w:eastAsia="宋体" w:cs="宋体"/>
          <w:b/>
          <w:bCs/>
          <w:color w:val="000000"/>
          <w:sz w:val="32"/>
          <w:highlight w:val="white"/>
          <w:u w:val="single"/>
          <w:lang w:val="en-US" w:eastAsia="zh-CN"/>
        </w:rPr>
        <w:t>月</w:t>
      </w:r>
      <w:r>
        <w:rPr>
          <w:rFonts w:hint="eastAsia" w:ascii="宋体" w:hAnsi="宋体" w:cs="宋体"/>
          <w:b/>
          <w:bCs/>
          <w:color w:val="000000"/>
          <w:sz w:val="32"/>
          <w:highlight w:val="white"/>
          <w:u w:val="single"/>
          <w:lang w:val="en-US" w:eastAsia="zh-CN"/>
        </w:rPr>
        <w:t>30</w:t>
      </w:r>
      <w:r>
        <w:rPr>
          <w:rFonts w:hint="eastAsia" w:ascii="宋体" w:hAnsi="宋体" w:eastAsia="宋体" w:cs="宋体"/>
          <w:b/>
          <w:bCs/>
          <w:color w:val="000000"/>
          <w:sz w:val="32"/>
          <w:highlight w:val="white"/>
          <w:u w:val="single"/>
        </w:rPr>
        <w:t>日</w:t>
      </w:r>
      <w:r>
        <w:rPr>
          <w:rFonts w:hint="eastAsia" w:ascii="宋体" w:hAnsi="宋体" w:eastAsia="宋体" w:cs="宋体"/>
          <w:color w:val="000000"/>
          <w:highlight w:val="white"/>
        </w:rPr>
        <w:br w:type="page" w:clear="all"/>
      </w:r>
      <w:bookmarkStart w:id="0" w:name="_Toc120614210"/>
      <w:bookmarkStart w:id="1" w:name="_Toc16938516"/>
      <w:bookmarkStart w:id="2" w:name="_Toc479757206"/>
      <w:bookmarkStart w:id="3" w:name="_Toc523127445"/>
      <w:bookmarkStart w:id="4" w:name="_Toc20823272"/>
      <w:bookmarkStart w:id="5" w:name="_Toc513029200"/>
      <w:r>
        <w:rPr>
          <w:rFonts w:hint="eastAsia" w:ascii="宋体" w:hAnsi="宋体" w:eastAsia="宋体" w:cs="宋体"/>
          <w:color w:val="000000"/>
          <w:highlight w:val="white"/>
        </w:rPr>
        <w:t xml:space="preserve"> </w:t>
      </w:r>
      <w:r>
        <w:rPr>
          <w:rFonts w:hint="eastAsia" w:ascii="宋体" w:hAnsi="宋体" w:eastAsia="宋体" w:cs="宋体"/>
          <w:b/>
          <w:color w:val="000000"/>
          <w:sz w:val="44"/>
          <w:highlight w:val="white"/>
        </w:rPr>
        <w:t>总  目  录</w:t>
      </w:r>
    </w:p>
    <w:p w14:paraId="58DF67E4">
      <w:pPr>
        <w:spacing w:line="480" w:lineRule="auto"/>
        <w:rPr>
          <w:rFonts w:hint="eastAsia" w:ascii="宋体" w:hAnsi="宋体" w:eastAsia="宋体" w:cs="宋体"/>
          <w:b/>
          <w:color w:val="000000"/>
          <w:sz w:val="28"/>
          <w:highlight w:val="white"/>
        </w:rPr>
      </w:pPr>
    </w:p>
    <w:p w14:paraId="57629684">
      <w:pPr>
        <w:numPr>
          <w:ilvl w:val="0"/>
          <w:numId w:val="4"/>
        </w:numPr>
        <w:spacing w:line="480" w:lineRule="auto"/>
        <w:outlineLvl w:val="0"/>
        <w:rPr>
          <w:rFonts w:hint="eastAsia" w:ascii="宋体" w:hAnsi="宋体" w:eastAsia="宋体" w:cs="宋体"/>
          <w:color w:val="000000"/>
          <w:sz w:val="32"/>
          <w:highlight w:val="white"/>
        </w:rPr>
      </w:pPr>
      <w:r>
        <w:rPr>
          <w:rFonts w:hint="eastAsia" w:ascii="宋体" w:hAnsi="宋体" w:eastAsia="宋体" w:cs="宋体"/>
          <w:color w:val="000000"/>
          <w:sz w:val="36"/>
          <w:highlight w:val="white"/>
        </w:rPr>
        <w:t xml:space="preserve">投标邀请 </w:t>
      </w:r>
    </w:p>
    <w:p w14:paraId="2C407A78">
      <w:pPr>
        <w:numPr>
          <w:ilvl w:val="0"/>
          <w:numId w:val="4"/>
        </w:numPr>
        <w:spacing w:line="480" w:lineRule="auto"/>
        <w:outlineLvl w:val="0"/>
        <w:rPr>
          <w:rFonts w:hint="eastAsia" w:ascii="宋体" w:hAnsi="宋体" w:eastAsia="宋体" w:cs="宋体"/>
          <w:color w:val="000000"/>
          <w:sz w:val="36"/>
          <w:highlight w:val="white"/>
        </w:rPr>
      </w:pPr>
      <w:r>
        <w:rPr>
          <w:rFonts w:hint="eastAsia" w:ascii="宋体" w:hAnsi="宋体" w:eastAsia="宋体" w:cs="宋体"/>
          <w:bCs/>
          <w:color w:val="000000"/>
          <w:sz w:val="36"/>
          <w:szCs w:val="36"/>
          <w:highlight w:val="white"/>
          <w:lang w:eastAsia="zh-CN"/>
        </w:rPr>
        <w:t>供应商</w:t>
      </w:r>
      <w:r>
        <w:rPr>
          <w:rFonts w:hint="eastAsia" w:ascii="宋体" w:hAnsi="宋体" w:eastAsia="宋体" w:cs="宋体"/>
          <w:bCs/>
          <w:color w:val="000000"/>
          <w:sz w:val="36"/>
          <w:szCs w:val="36"/>
          <w:highlight w:val="white"/>
        </w:rPr>
        <w:t>须知</w:t>
      </w:r>
    </w:p>
    <w:p w14:paraId="50ED470A">
      <w:pPr>
        <w:numPr>
          <w:ilvl w:val="0"/>
          <w:numId w:val="4"/>
        </w:numPr>
        <w:spacing w:line="480" w:lineRule="auto"/>
        <w:outlineLvl w:val="0"/>
        <w:rPr>
          <w:rFonts w:hint="eastAsia" w:ascii="宋体" w:hAnsi="宋体" w:eastAsia="宋体" w:cs="宋体"/>
          <w:color w:val="000000"/>
          <w:sz w:val="36"/>
          <w:highlight w:val="white"/>
        </w:rPr>
      </w:pPr>
      <w:r>
        <w:rPr>
          <w:rFonts w:hint="eastAsia" w:ascii="宋体" w:hAnsi="宋体" w:eastAsia="宋体" w:cs="宋体"/>
          <w:color w:val="000000"/>
          <w:sz w:val="36"/>
          <w:highlight w:val="white"/>
        </w:rPr>
        <w:t>合同文本</w:t>
      </w:r>
    </w:p>
    <w:p w14:paraId="3685FC1B">
      <w:pPr>
        <w:numPr>
          <w:ilvl w:val="0"/>
          <w:numId w:val="4"/>
        </w:numPr>
        <w:spacing w:line="480" w:lineRule="auto"/>
        <w:outlineLvl w:val="0"/>
        <w:rPr>
          <w:rFonts w:hint="eastAsia" w:ascii="宋体" w:hAnsi="宋体" w:eastAsia="宋体" w:cs="宋体"/>
          <w:color w:val="000000"/>
          <w:sz w:val="36"/>
          <w:highlight w:val="white"/>
        </w:rPr>
      </w:pPr>
      <w:r>
        <w:rPr>
          <w:rFonts w:hint="eastAsia" w:ascii="宋体" w:hAnsi="宋体" w:eastAsia="宋体" w:cs="宋体"/>
          <w:color w:val="000000"/>
          <w:sz w:val="36"/>
          <w:highlight w:val="white"/>
        </w:rPr>
        <w:t>采购需求</w:t>
      </w:r>
    </w:p>
    <w:p w14:paraId="6DC2C461">
      <w:pPr>
        <w:numPr>
          <w:ilvl w:val="0"/>
          <w:numId w:val="4"/>
        </w:numPr>
        <w:spacing w:line="480" w:lineRule="auto"/>
        <w:outlineLvl w:val="0"/>
        <w:rPr>
          <w:rFonts w:hint="eastAsia" w:ascii="宋体" w:hAnsi="宋体" w:eastAsia="宋体" w:cs="宋体"/>
          <w:color w:val="000000"/>
          <w:sz w:val="36"/>
          <w:highlight w:val="white"/>
        </w:rPr>
      </w:pPr>
      <w:r>
        <w:rPr>
          <w:rFonts w:hint="eastAsia" w:ascii="宋体" w:hAnsi="宋体" w:eastAsia="宋体" w:cs="宋体"/>
          <w:bCs/>
          <w:color w:val="000000"/>
          <w:sz w:val="36"/>
          <w:szCs w:val="36"/>
          <w:highlight w:val="white"/>
        </w:rPr>
        <w:t>评标方法与评标标准</w:t>
      </w:r>
    </w:p>
    <w:p w14:paraId="2F43262A">
      <w:pPr>
        <w:numPr>
          <w:ilvl w:val="0"/>
          <w:numId w:val="4"/>
        </w:numPr>
        <w:spacing w:line="480" w:lineRule="auto"/>
        <w:outlineLvl w:val="0"/>
        <w:rPr>
          <w:rFonts w:hint="eastAsia" w:ascii="宋体" w:hAnsi="宋体" w:eastAsia="宋体" w:cs="宋体"/>
          <w:color w:val="000000"/>
          <w:sz w:val="36"/>
          <w:highlight w:val="white"/>
        </w:rPr>
      </w:pPr>
      <w:r>
        <w:rPr>
          <w:rFonts w:hint="eastAsia" w:ascii="宋体" w:hAnsi="宋体" w:eastAsia="宋体" w:cs="宋体"/>
          <w:color w:val="000000"/>
          <w:sz w:val="36"/>
          <w:highlight w:val="white"/>
        </w:rPr>
        <w:t>投标文件格式</w:t>
      </w:r>
    </w:p>
    <w:p w14:paraId="167934AF">
      <w:pPr>
        <w:rPr>
          <w:rFonts w:hint="eastAsia" w:ascii="宋体" w:hAnsi="宋体" w:eastAsia="宋体" w:cs="宋体"/>
          <w:color w:val="000000"/>
          <w:highlight w:val="white"/>
        </w:rPr>
      </w:pPr>
    </w:p>
    <w:p w14:paraId="710C2D56">
      <w:pPr>
        <w:rPr>
          <w:rFonts w:hint="eastAsia" w:ascii="宋体" w:hAnsi="宋体" w:eastAsia="宋体" w:cs="宋体"/>
          <w:color w:val="000000"/>
          <w:highlight w:val="white"/>
        </w:rPr>
      </w:pPr>
    </w:p>
    <w:p w14:paraId="28FB4044">
      <w:pPr>
        <w:rPr>
          <w:rFonts w:hint="eastAsia" w:ascii="宋体" w:hAnsi="宋体" w:eastAsia="宋体" w:cs="宋体"/>
          <w:color w:val="000000"/>
          <w:highlight w:val="white"/>
        </w:rPr>
      </w:pPr>
    </w:p>
    <w:p w14:paraId="23F9FF6F">
      <w:pPr>
        <w:rPr>
          <w:rFonts w:hint="eastAsia" w:ascii="宋体" w:hAnsi="宋体" w:eastAsia="宋体" w:cs="宋体"/>
          <w:color w:val="000000"/>
          <w:highlight w:val="white"/>
        </w:rPr>
      </w:pPr>
    </w:p>
    <w:p w14:paraId="26D79519">
      <w:pPr>
        <w:rPr>
          <w:rFonts w:hint="eastAsia" w:ascii="宋体" w:hAnsi="宋体" w:eastAsia="宋体" w:cs="宋体"/>
          <w:color w:val="000000"/>
          <w:highlight w:val="white"/>
        </w:rPr>
      </w:pPr>
    </w:p>
    <w:p w14:paraId="102E6D91">
      <w:pPr>
        <w:rPr>
          <w:rFonts w:hint="eastAsia" w:ascii="宋体" w:hAnsi="宋体" w:eastAsia="宋体" w:cs="宋体"/>
          <w:color w:val="000000"/>
          <w:highlight w:val="white"/>
        </w:rPr>
      </w:pPr>
    </w:p>
    <w:p w14:paraId="06490692">
      <w:pPr>
        <w:rPr>
          <w:rFonts w:hint="eastAsia" w:ascii="宋体" w:hAnsi="宋体" w:eastAsia="宋体" w:cs="宋体"/>
          <w:color w:val="000000"/>
          <w:highlight w:val="white"/>
        </w:rPr>
      </w:pPr>
    </w:p>
    <w:p w14:paraId="2291C42E">
      <w:pPr>
        <w:rPr>
          <w:rFonts w:hint="eastAsia" w:ascii="宋体" w:hAnsi="宋体" w:eastAsia="宋体" w:cs="宋体"/>
          <w:color w:val="000000"/>
          <w:highlight w:val="white"/>
        </w:rPr>
      </w:pPr>
    </w:p>
    <w:p w14:paraId="5BBCC785">
      <w:pPr>
        <w:rPr>
          <w:rFonts w:hint="eastAsia" w:ascii="宋体" w:hAnsi="宋体" w:eastAsia="宋体" w:cs="宋体"/>
          <w:color w:val="000000"/>
          <w:highlight w:val="white"/>
        </w:rPr>
      </w:pPr>
    </w:p>
    <w:p w14:paraId="628C7DE3">
      <w:pPr>
        <w:rPr>
          <w:rFonts w:hint="eastAsia" w:ascii="宋体" w:hAnsi="宋体" w:eastAsia="宋体" w:cs="宋体"/>
          <w:color w:val="000000"/>
          <w:highlight w:val="white"/>
        </w:rPr>
      </w:pPr>
    </w:p>
    <w:p w14:paraId="6D028D62">
      <w:pPr>
        <w:rPr>
          <w:rFonts w:hint="eastAsia" w:ascii="宋体" w:hAnsi="宋体" w:eastAsia="宋体" w:cs="宋体"/>
          <w:color w:val="000000"/>
          <w:highlight w:val="white"/>
        </w:rPr>
      </w:pPr>
    </w:p>
    <w:p w14:paraId="21BBE0DB">
      <w:pPr>
        <w:rPr>
          <w:rFonts w:hint="eastAsia" w:ascii="宋体" w:hAnsi="宋体" w:eastAsia="宋体" w:cs="宋体"/>
          <w:color w:val="000000"/>
          <w:highlight w:val="white"/>
        </w:rPr>
      </w:pPr>
    </w:p>
    <w:p w14:paraId="07C32BCA">
      <w:pPr>
        <w:rPr>
          <w:rFonts w:hint="eastAsia" w:ascii="宋体" w:hAnsi="宋体" w:eastAsia="宋体" w:cs="宋体"/>
          <w:color w:val="000000"/>
          <w:highlight w:val="white"/>
        </w:rPr>
      </w:pPr>
    </w:p>
    <w:p w14:paraId="4D32C2E0">
      <w:pPr>
        <w:rPr>
          <w:rFonts w:hint="eastAsia" w:ascii="宋体" w:hAnsi="宋体" w:eastAsia="宋体" w:cs="宋体"/>
          <w:color w:val="000000"/>
          <w:highlight w:val="white"/>
        </w:rPr>
      </w:pPr>
    </w:p>
    <w:p w14:paraId="18B8F2A0">
      <w:pPr>
        <w:rPr>
          <w:rFonts w:hint="eastAsia" w:ascii="宋体" w:hAnsi="宋体" w:eastAsia="宋体" w:cs="宋体"/>
          <w:color w:val="000000"/>
          <w:highlight w:val="white"/>
        </w:rPr>
      </w:pPr>
    </w:p>
    <w:p w14:paraId="2C4CD9A7">
      <w:pPr>
        <w:rPr>
          <w:rFonts w:hint="eastAsia" w:ascii="宋体" w:hAnsi="宋体" w:eastAsia="宋体" w:cs="宋体"/>
          <w:color w:val="000000"/>
          <w:highlight w:val="white"/>
        </w:rPr>
      </w:pPr>
    </w:p>
    <w:p w14:paraId="48FFBD07">
      <w:pPr>
        <w:rPr>
          <w:rFonts w:hint="eastAsia" w:ascii="宋体" w:hAnsi="宋体" w:eastAsia="宋体" w:cs="宋体"/>
          <w:color w:val="000000"/>
          <w:highlight w:val="white"/>
        </w:rPr>
      </w:pPr>
    </w:p>
    <w:p w14:paraId="46D75CB2">
      <w:pPr>
        <w:rPr>
          <w:rFonts w:hint="eastAsia" w:ascii="宋体" w:hAnsi="宋体" w:eastAsia="宋体" w:cs="宋体"/>
          <w:color w:val="000000"/>
          <w:highlight w:val="white"/>
        </w:rPr>
      </w:pPr>
    </w:p>
    <w:p w14:paraId="13B79110">
      <w:pPr>
        <w:rPr>
          <w:rFonts w:hint="eastAsia" w:ascii="宋体" w:hAnsi="宋体" w:eastAsia="宋体" w:cs="宋体"/>
          <w:color w:val="000000"/>
          <w:highlight w:val="white"/>
        </w:rPr>
      </w:pPr>
    </w:p>
    <w:p w14:paraId="4D572BB1">
      <w:pPr>
        <w:rPr>
          <w:rFonts w:hint="eastAsia" w:ascii="宋体" w:hAnsi="宋体" w:eastAsia="宋体" w:cs="宋体"/>
          <w:color w:val="000000"/>
          <w:highlight w:val="white"/>
        </w:rPr>
      </w:pPr>
    </w:p>
    <w:p w14:paraId="0F7D1928">
      <w:pPr>
        <w:rPr>
          <w:rFonts w:hint="eastAsia" w:ascii="宋体" w:hAnsi="宋体" w:eastAsia="宋体" w:cs="宋体"/>
          <w:color w:val="000000"/>
          <w:highlight w:val="white"/>
        </w:rPr>
      </w:pPr>
    </w:p>
    <w:p w14:paraId="2B19BBF3">
      <w:pPr>
        <w:rPr>
          <w:rFonts w:hint="eastAsia" w:ascii="宋体" w:hAnsi="宋体" w:eastAsia="宋体" w:cs="宋体"/>
          <w:color w:val="000000"/>
          <w:highlight w:val="white"/>
        </w:rPr>
      </w:pPr>
    </w:p>
    <w:p w14:paraId="107E894A">
      <w:pPr>
        <w:rPr>
          <w:rFonts w:hint="eastAsia" w:ascii="宋体" w:hAnsi="宋体" w:eastAsia="宋体" w:cs="宋体"/>
          <w:color w:val="000000"/>
          <w:highlight w:val="white"/>
        </w:rPr>
      </w:pPr>
    </w:p>
    <w:p w14:paraId="2D7487EF">
      <w:pPr>
        <w:rPr>
          <w:rFonts w:hint="eastAsia" w:ascii="宋体" w:hAnsi="宋体" w:eastAsia="宋体" w:cs="宋体"/>
          <w:color w:val="000000"/>
          <w:highlight w:val="white"/>
        </w:rPr>
      </w:pPr>
    </w:p>
    <w:p w14:paraId="138130DA">
      <w:pPr>
        <w:pStyle w:val="188"/>
        <w:rPr>
          <w:rFonts w:hint="eastAsia" w:ascii="宋体" w:hAnsi="宋体" w:eastAsia="宋体" w:cs="宋体"/>
          <w:bCs/>
          <w:color w:val="000000"/>
          <w:sz w:val="44"/>
          <w:szCs w:val="44"/>
          <w:highlight w:val="white"/>
        </w:rPr>
      </w:pPr>
      <w:r>
        <w:rPr>
          <w:rFonts w:hint="eastAsia" w:ascii="宋体" w:hAnsi="宋体" w:eastAsia="宋体" w:cs="宋体"/>
          <w:color w:val="000000"/>
          <w:sz w:val="44"/>
          <w:szCs w:val="44"/>
          <w:highlight w:val="white"/>
        </w:rPr>
        <w:t xml:space="preserve">第一章  </w:t>
      </w:r>
      <w:bookmarkEnd w:id="0"/>
      <w:r>
        <w:rPr>
          <w:rFonts w:hint="eastAsia" w:ascii="宋体" w:hAnsi="宋体" w:eastAsia="宋体" w:cs="宋体"/>
          <w:color w:val="000000"/>
          <w:sz w:val="44"/>
          <w:szCs w:val="44"/>
          <w:highlight w:val="white"/>
        </w:rPr>
        <w:t>投标邀请</w:t>
      </w:r>
    </w:p>
    <w:p w14:paraId="5A839AE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受</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泗阳县公安局</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的委托，</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江苏玖鼎工程咨询管理有限公司</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就</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lang w:eastAsia="zh-CN"/>
        </w:rPr>
        <w:t>泗阳县“泗水安骑”违法抓拍系统采购项目</w:t>
      </w:r>
      <w:r>
        <w:rPr>
          <w:rFonts w:hint="eastAsia" w:ascii="宋体" w:hAnsi="宋体" w:eastAsia="宋体" w:cs="宋体"/>
          <w:color w:val="000000"/>
          <w:sz w:val="24"/>
          <w:szCs w:val="24"/>
          <w:highlight w:val="white"/>
          <w:u w:val="single"/>
        </w:rPr>
        <w:t>(</w:t>
      </w:r>
      <w:r>
        <w:rPr>
          <w:rFonts w:hint="eastAsia" w:ascii="宋体" w:hAnsi="宋体" w:cs="宋体"/>
          <w:color w:val="000000"/>
          <w:sz w:val="24"/>
          <w:szCs w:val="24"/>
          <w:highlight w:val="white"/>
          <w:u w:val="single"/>
          <w:lang w:eastAsia="zh-CN"/>
        </w:rPr>
        <w:t>JSZC-321323-JDDL-G2026-0005</w:t>
      </w:r>
      <w:r>
        <w:rPr>
          <w:rFonts w:hint="eastAsia" w:ascii="宋体" w:hAnsi="宋体" w:eastAsia="宋体" w:cs="宋体"/>
          <w:color w:val="000000"/>
          <w:sz w:val="24"/>
          <w:szCs w:val="24"/>
          <w:highlight w:val="white"/>
          <w:u w:val="single"/>
        </w:rPr>
        <w:t>)</w:t>
      </w:r>
      <w:r>
        <w:rPr>
          <w:rFonts w:hint="eastAsia" w:ascii="宋体" w:hAnsi="宋体" w:eastAsia="宋体" w:cs="宋体"/>
          <w:color w:val="000000"/>
          <w:sz w:val="24"/>
          <w:szCs w:val="24"/>
          <w:highlight w:val="white"/>
        </w:rPr>
        <w:t>项目进行公开招标采购，欢迎符合条件的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投标。</w:t>
      </w:r>
    </w:p>
    <w:p w14:paraId="54BBEE05">
      <w:pPr>
        <w:pBdr>
          <w:top w:val="single" w:color="000000" w:sz="4" w:space="1"/>
          <w:left w:val="single" w:color="000000" w:sz="4" w:space="4"/>
          <w:bottom w:val="single" w:color="000000" w:sz="4" w:space="1"/>
          <w:right w:val="single" w:color="000000" w:sz="4" w:space="4"/>
        </w:pBd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项目概况</w:t>
      </w:r>
    </w:p>
    <w:p w14:paraId="1C8C529A">
      <w:pPr>
        <w:pBdr>
          <w:top w:val="single" w:color="000000" w:sz="4" w:space="1"/>
          <w:left w:val="single" w:color="000000" w:sz="4" w:space="4"/>
          <w:bottom w:val="single" w:color="000000" w:sz="4" w:space="1"/>
          <w:right w:val="single" w:color="000000" w:sz="4" w:space="4"/>
        </w:pBd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w:t>
      </w:r>
      <w:r>
        <w:rPr>
          <w:rFonts w:hint="eastAsia" w:ascii="宋体" w:hAnsi="宋体" w:cs="宋体"/>
          <w:color w:val="000000"/>
          <w:sz w:val="24"/>
          <w:szCs w:val="24"/>
          <w:highlight w:val="white"/>
          <w:u w:val="single"/>
          <w:lang w:eastAsia="zh-CN"/>
        </w:rPr>
        <w:t>泗阳县“泗水安骑”违法抓拍系统采购项目</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lang w:val="en-US" w:eastAsia="zh-CN"/>
        </w:rPr>
        <w:t>JSZC-321323-JDDL-G2026-0005</w:t>
      </w:r>
      <w:r>
        <w:rPr>
          <w:rFonts w:hint="eastAsia" w:ascii="宋体" w:hAnsi="宋体" w:eastAsia="宋体" w:cs="宋体"/>
          <w:color w:val="000000"/>
          <w:sz w:val="24"/>
          <w:szCs w:val="24"/>
          <w:highlight w:val="white"/>
          <w:u w:val="single"/>
        </w:rPr>
        <w:t>)</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采购</w:t>
      </w:r>
      <w:r>
        <w:rPr>
          <w:rFonts w:hint="eastAsia" w:ascii="宋体" w:hAnsi="宋体" w:eastAsia="宋体" w:cs="宋体"/>
          <w:color w:val="000000"/>
          <w:sz w:val="24"/>
          <w:szCs w:val="24"/>
          <w:highlight w:val="white"/>
        </w:rPr>
        <w:t>项目的潜在</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应在“苏采云”系统（网址： http://jszfcg.jsczt.cn/）获取招标文件，并于</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2026</w:t>
      </w:r>
      <w:r>
        <w:rPr>
          <w:rFonts w:hint="eastAsia" w:ascii="宋体" w:hAnsi="宋体" w:eastAsia="宋体" w:cs="宋体"/>
          <w:bCs/>
          <w:color w:val="000000"/>
          <w:sz w:val="24"/>
          <w:szCs w:val="24"/>
          <w:highlight w:val="white"/>
          <w:u w:val="single"/>
        </w:rPr>
        <w:t>年</w:t>
      </w:r>
      <w:r>
        <w:rPr>
          <w:rFonts w:hint="eastAsia" w:ascii="宋体" w:hAnsi="宋体" w:cs="宋体"/>
          <w:bCs/>
          <w:color w:val="000000"/>
          <w:sz w:val="24"/>
          <w:szCs w:val="24"/>
          <w:highlight w:val="white"/>
          <w:u w:val="single"/>
          <w:lang w:val="en-US" w:eastAsia="zh-CN"/>
        </w:rPr>
        <w:t>8</w:t>
      </w:r>
      <w:r>
        <w:rPr>
          <w:rFonts w:hint="eastAsia" w:ascii="宋体" w:hAnsi="宋体" w:eastAsia="宋体" w:cs="宋体"/>
          <w:bCs/>
          <w:color w:val="000000"/>
          <w:sz w:val="24"/>
          <w:szCs w:val="24"/>
          <w:highlight w:val="white"/>
          <w:u w:val="single"/>
        </w:rPr>
        <w:t>月</w:t>
      </w:r>
      <w:r>
        <w:rPr>
          <w:rFonts w:hint="eastAsia" w:ascii="宋体" w:hAnsi="宋体" w:cs="宋体"/>
          <w:bCs/>
          <w:color w:val="000000"/>
          <w:sz w:val="24"/>
          <w:szCs w:val="24"/>
          <w:highlight w:val="white"/>
          <w:u w:val="single"/>
          <w:lang w:val="en-US" w:eastAsia="zh-CN"/>
        </w:rPr>
        <w:t>20</w:t>
      </w:r>
      <w:r>
        <w:rPr>
          <w:rFonts w:hint="eastAsia" w:ascii="宋体" w:hAnsi="宋体" w:eastAsia="宋体" w:cs="宋体"/>
          <w:bCs/>
          <w:color w:val="000000"/>
          <w:sz w:val="24"/>
          <w:szCs w:val="24"/>
          <w:highlight w:val="white"/>
          <w:u w:val="single"/>
        </w:rPr>
        <w:t>日</w:t>
      </w:r>
      <w:r>
        <w:rPr>
          <w:rFonts w:hint="eastAsia" w:ascii="宋体" w:hAnsi="宋体" w:eastAsia="宋体" w:cs="宋体"/>
          <w:bCs/>
          <w:color w:val="000000"/>
          <w:sz w:val="24"/>
          <w:szCs w:val="24"/>
          <w:highlight w:val="white"/>
          <w:u w:val="single"/>
          <w:lang w:val="en-US" w:eastAsia="zh-CN"/>
        </w:rPr>
        <w:t>09</w:t>
      </w:r>
      <w:r>
        <w:rPr>
          <w:rFonts w:hint="eastAsia" w:ascii="宋体" w:hAnsi="宋体" w:eastAsia="宋体" w:cs="宋体"/>
          <w:bCs/>
          <w:color w:val="000000"/>
          <w:sz w:val="24"/>
          <w:szCs w:val="24"/>
          <w:highlight w:val="white"/>
          <w:u w:val="single"/>
        </w:rPr>
        <w:t>点</w:t>
      </w:r>
      <w:r>
        <w:rPr>
          <w:rFonts w:hint="eastAsia" w:ascii="宋体" w:hAnsi="宋体" w:eastAsia="宋体" w:cs="宋体"/>
          <w:bCs/>
          <w:color w:val="000000"/>
          <w:sz w:val="24"/>
          <w:szCs w:val="24"/>
          <w:highlight w:val="white"/>
          <w:u w:val="single"/>
          <w:lang w:val="en-US" w:eastAsia="zh-CN"/>
        </w:rPr>
        <w:t>00</w:t>
      </w:r>
      <w:r>
        <w:rPr>
          <w:rFonts w:hint="eastAsia" w:ascii="宋体" w:hAnsi="宋体" w:eastAsia="宋体" w:cs="宋体"/>
          <w:bCs/>
          <w:color w:val="000000"/>
          <w:sz w:val="24"/>
          <w:szCs w:val="24"/>
          <w:highlight w:val="white"/>
          <w:u w:val="single"/>
        </w:rPr>
        <w:t>分（</w:t>
      </w:r>
      <w:r>
        <w:rPr>
          <w:rFonts w:hint="eastAsia" w:ascii="宋体" w:hAnsi="宋体" w:eastAsia="宋体" w:cs="宋体"/>
          <w:bCs/>
          <w:color w:val="000000"/>
          <w:sz w:val="24"/>
          <w:szCs w:val="24"/>
          <w:highlight w:val="white"/>
        </w:rPr>
        <w:t>北京时间）前递交投标文件</w:t>
      </w:r>
      <w:r>
        <w:rPr>
          <w:rFonts w:hint="eastAsia" w:ascii="宋体" w:hAnsi="宋体" w:eastAsia="宋体" w:cs="宋体"/>
          <w:color w:val="000000"/>
          <w:sz w:val="24"/>
          <w:szCs w:val="24"/>
          <w:highlight w:val="white"/>
        </w:rPr>
        <w:t>。</w:t>
      </w:r>
    </w:p>
    <w:p w14:paraId="08F9A678">
      <w:pPr>
        <w:pStyle w:val="190"/>
        <w:keepNext/>
        <w:keepLines/>
        <w:pageBreakBefore w:val="0"/>
        <w:widowControl w:val="0"/>
        <w:kinsoku/>
        <w:wordWrap/>
        <w:overflowPunct/>
        <w:topLinePunct w:val="0"/>
        <w:autoSpaceDE/>
        <w:autoSpaceDN/>
        <w:bidi w:val="0"/>
        <w:adjustRightInd/>
        <w:snapToGrid/>
        <w:spacing w:before="145" w:after="145" w:line="240" w:lineRule="auto"/>
        <w:ind w:firstLine="499"/>
        <w:textAlignment w:val="auto"/>
        <w:rPr>
          <w:rFonts w:hint="eastAsia" w:ascii="宋体" w:hAnsi="宋体" w:eastAsia="宋体" w:cs="宋体"/>
          <w:color w:val="000000"/>
          <w:highlight w:val="white"/>
        </w:rPr>
      </w:pPr>
      <w:bookmarkStart w:id="6" w:name="_Toc28359002"/>
      <w:bookmarkStart w:id="7" w:name="_Toc35393790"/>
      <w:bookmarkStart w:id="8" w:name="_Toc38985263"/>
      <w:bookmarkStart w:id="9" w:name="_Toc28359079"/>
      <w:bookmarkStart w:id="10" w:name="_Toc35393621"/>
      <w:bookmarkStart w:id="11" w:name="_Hlk24379207"/>
      <w:r>
        <w:rPr>
          <w:rFonts w:hint="eastAsia" w:ascii="宋体" w:hAnsi="宋体" w:eastAsia="宋体" w:cs="宋体"/>
          <w:color w:val="000000"/>
          <w:highlight w:val="white"/>
        </w:rPr>
        <w:t>一、项目基本情况</w:t>
      </w:r>
      <w:bookmarkEnd w:id="6"/>
      <w:bookmarkEnd w:id="7"/>
      <w:bookmarkEnd w:id="8"/>
      <w:bookmarkEnd w:id="9"/>
      <w:bookmarkEnd w:id="10"/>
    </w:p>
    <w:p w14:paraId="29DB4D22">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1.项目编号：</w:t>
      </w:r>
      <w:r>
        <w:rPr>
          <w:rFonts w:hint="eastAsia" w:ascii="宋体" w:hAnsi="宋体" w:cs="宋体"/>
          <w:color w:val="000000"/>
          <w:sz w:val="24"/>
          <w:szCs w:val="24"/>
          <w:highlight w:val="white"/>
          <w:lang w:eastAsia="zh-CN"/>
        </w:rPr>
        <w:t>JSZC-321323-JDDL-G2026-0005</w:t>
      </w:r>
    </w:p>
    <w:p w14:paraId="49806B8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2.项目名称：</w:t>
      </w:r>
      <w:bookmarkEnd w:id="11"/>
      <w:r>
        <w:rPr>
          <w:rFonts w:hint="eastAsia" w:ascii="宋体" w:hAnsi="宋体" w:cs="宋体"/>
          <w:color w:val="000000"/>
          <w:sz w:val="24"/>
          <w:szCs w:val="24"/>
          <w:highlight w:val="white"/>
          <w:lang w:eastAsia="zh-CN"/>
        </w:rPr>
        <w:t>泗阳县“泗水安骑”违法抓拍系统采购项目</w:t>
      </w:r>
    </w:p>
    <w:p w14:paraId="740D858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3.预算金额：</w:t>
      </w:r>
      <w:r>
        <w:rPr>
          <w:rFonts w:hint="eastAsia" w:ascii="宋体" w:hAnsi="宋体" w:cs="宋体"/>
          <w:color w:val="000000"/>
          <w:sz w:val="24"/>
          <w:szCs w:val="24"/>
          <w:highlight w:val="white"/>
          <w:lang w:val="en-US" w:eastAsia="zh-CN"/>
        </w:rPr>
        <w:t>400</w:t>
      </w:r>
      <w:r>
        <w:rPr>
          <w:rFonts w:hint="eastAsia" w:ascii="宋体" w:hAnsi="宋体" w:cs="宋体"/>
          <w:color w:val="000000"/>
          <w:sz w:val="24"/>
          <w:szCs w:val="24"/>
          <w:highlight w:val="white"/>
          <w:lang w:eastAsia="zh-CN"/>
        </w:rPr>
        <w:t>万元</w:t>
      </w:r>
      <w:r>
        <w:rPr>
          <w:rFonts w:hint="eastAsia" w:ascii="宋体" w:hAnsi="宋体" w:eastAsia="宋体" w:cs="宋体"/>
          <w:color w:val="000000"/>
          <w:sz w:val="24"/>
          <w:szCs w:val="24"/>
          <w:highlight w:val="white"/>
        </w:rPr>
        <w:t>；</w:t>
      </w:r>
    </w:p>
    <w:p w14:paraId="5306F1B9">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4.本项目</w:t>
      </w:r>
      <w:r>
        <w:rPr>
          <w:rFonts w:hint="eastAsia" w:ascii="宋体" w:hAnsi="宋体" w:eastAsia="宋体" w:cs="宋体"/>
          <w:color w:val="000000"/>
          <w:sz w:val="24"/>
          <w:szCs w:val="24"/>
          <w:highlight w:val="white"/>
          <w:u w:val="single"/>
        </w:rPr>
        <w:t xml:space="preserve"> 设定 </w:t>
      </w:r>
      <w:r>
        <w:rPr>
          <w:rFonts w:hint="eastAsia" w:ascii="宋体" w:hAnsi="宋体" w:eastAsia="宋体" w:cs="宋体"/>
          <w:color w:val="000000"/>
          <w:sz w:val="24"/>
          <w:szCs w:val="24"/>
          <w:highlight w:val="white"/>
        </w:rPr>
        <w:t>最高限价，</w:t>
      </w:r>
      <w:r>
        <w:rPr>
          <w:rFonts w:hint="eastAsia" w:ascii="宋体" w:hAnsi="宋体" w:eastAsia="宋体" w:cs="宋体"/>
          <w:color w:val="auto"/>
          <w:sz w:val="24"/>
          <w:szCs w:val="24"/>
          <w:highlight w:val="white"/>
        </w:rPr>
        <w:t>最高限价为</w:t>
      </w:r>
      <w:r>
        <w:rPr>
          <w:rFonts w:hint="eastAsia" w:ascii="宋体" w:hAnsi="宋体" w:eastAsia="宋体" w:cs="宋体"/>
          <w:color w:val="auto"/>
          <w:sz w:val="24"/>
          <w:highlight w:val="white"/>
        </w:rPr>
        <w:t>：</w:t>
      </w:r>
      <w:r>
        <w:rPr>
          <w:rFonts w:hint="eastAsia" w:ascii="宋体" w:hAnsi="宋体" w:cs="宋体"/>
          <w:color w:val="auto"/>
          <w:sz w:val="24"/>
          <w:szCs w:val="24"/>
          <w:highlight w:val="white"/>
          <w:lang w:val="en-US" w:eastAsia="zh-CN"/>
        </w:rPr>
        <w:t>400万元</w:t>
      </w:r>
      <w:r>
        <w:rPr>
          <w:rFonts w:hint="eastAsia" w:ascii="宋体" w:hAnsi="宋体" w:eastAsia="宋体" w:cs="宋体"/>
          <w:color w:val="auto"/>
          <w:sz w:val="24"/>
          <w:szCs w:val="24"/>
          <w:highlight w:val="white"/>
          <w:lang w:val="en-US" w:eastAsia="zh-CN"/>
        </w:rPr>
        <w:t>，高于此限价为无效标</w:t>
      </w:r>
      <w:r>
        <w:rPr>
          <w:rFonts w:hint="eastAsia" w:ascii="宋体" w:hAnsi="宋体" w:eastAsia="宋体" w:cs="宋体"/>
          <w:color w:val="000000"/>
          <w:sz w:val="24"/>
          <w:szCs w:val="24"/>
          <w:highlight w:val="white"/>
        </w:rPr>
        <w:t>。</w:t>
      </w:r>
    </w:p>
    <w:p w14:paraId="23D2BC0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5.采购需求</w:t>
      </w:r>
      <w:r>
        <w:rPr>
          <w:rFonts w:hint="eastAsia" w:ascii="宋体" w:hAnsi="宋体" w:eastAsia="宋体" w:cs="宋体"/>
          <w:color w:val="auto"/>
          <w:sz w:val="24"/>
          <w:szCs w:val="24"/>
          <w:highlight w:val="white"/>
        </w:rPr>
        <w:t>（简介）：</w:t>
      </w:r>
      <w:r>
        <w:rPr>
          <w:rFonts w:hint="eastAsia" w:ascii="宋体" w:hAnsi="宋体" w:cs="宋体"/>
          <w:sz w:val="24"/>
          <w:szCs w:val="24"/>
          <w:u w:val="none"/>
          <w:lang w:val="en-US" w:eastAsia="zh-CN"/>
        </w:rPr>
        <w:t>（1）</w:t>
      </w:r>
      <w:r>
        <w:rPr>
          <w:rFonts w:hint="eastAsia" w:ascii="宋体" w:hAnsi="宋体" w:eastAsia="宋体" w:cs="宋体"/>
          <w:sz w:val="24"/>
          <w:szCs w:val="24"/>
          <w:u w:val="none"/>
          <w:lang w:val="en-US" w:eastAsia="zh-CN"/>
        </w:rPr>
        <w:t>在路口安装</w:t>
      </w:r>
      <w:r>
        <w:rPr>
          <w:rFonts w:hint="eastAsia" w:ascii="宋体" w:hAnsi="宋体" w:cs="宋体"/>
          <w:sz w:val="24"/>
          <w:szCs w:val="24"/>
          <w:u w:val="none"/>
          <w:lang w:val="en-US" w:eastAsia="zh-CN"/>
        </w:rPr>
        <w:t>非机动车闯红灯和斜穿抓拍系统及配套的警示标牌；（2）对城区部分路口升级货车闯红灯抓拍系统及配套的警示标牌；（3）国省道警示矩阵系统；（4）城区部分路口安装炸街车辆定向拾音器；所建设的</w:t>
      </w:r>
      <w:r>
        <w:rPr>
          <w:rFonts w:hint="eastAsia" w:ascii="宋体" w:hAnsi="宋体" w:cs="宋体"/>
          <w:caps w:val="0"/>
          <w:color w:val="000000"/>
          <w:sz w:val="24"/>
          <w:szCs w:val="24"/>
          <w:lang w:val="en-US" w:eastAsia="zh-CN"/>
        </w:rPr>
        <w:t>系统须无缝接入到</w:t>
      </w:r>
      <w:r>
        <w:rPr>
          <w:rFonts w:hint="eastAsia" w:ascii="宋体" w:hAnsi="宋体" w:eastAsia="宋体" w:cs="宋体"/>
          <w:sz w:val="24"/>
          <w:szCs w:val="24"/>
          <w:u w:val="none"/>
          <w:lang w:val="en-US" w:eastAsia="zh-CN"/>
        </w:rPr>
        <w:t>泗阳智慧交通</w:t>
      </w:r>
      <w:r>
        <w:rPr>
          <w:rFonts w:hint="eastAsia" w:ascii="宋体" w:hAnsi="宋体" w:cs="宋体"/>
          <w:sz w:val="24"/>
          <w:szCs w:val="24"/>
          <w:u w:val="none"/>
          <w:lang w:val="en-US" w:eastAsia="zh-CN"/>
        </w:rPr>
        <w:t>和视频监控管理平台</w:t>
      </w:r>
      <w:r>
        <w:rPr>
          <w:rFonts w:hint="eastAsia" w:ascii="宋体" w:hAnsi="宋体" w:cs="宋体"/>
          <w:caps w:val="0"/>
          <w:color w:val="000000"/>
          <w:sz w:val="24"/>
          <w:szCs w:val="24"/>
          <w:lang w:val="en-US" w:eastAsia="zh-CN"/>
        </w:rPr>
        <w:t>。</w:t>
      </w:r>
    </w:p>
    <w:p w14:paraId="45D5568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6.合同履行期限：</w:t>
      </w:r>
      <w:r>
        <w:rPr>
          <w:rFonts w:hint="eastAsia" w:ascii="宋体" w:hAnsi="宋体" w:cs="宋体"/>
          <w:color w:val="000000"/>
          <w:sz w:val="24"/>
          <w:szCs w:val="24"/>
          <w:highlight w:val="white"/>
          <w:lang w:eastAsia="zh-CN"/>
        </w:rPr>
        <w:t>签订合同后80日历天内完成供货安装调试，试运行1个月。</w:t>
      </w:r>
      <w:r>
        <w:rPr>
          <w:rFonts w:hint="eastAsia" w:ascii="宋体" w:hAnsi="宋体" w:eastAsia="宋体" w:cs="宋体"/>
          <w:color w:val="000000"/>
          <w:sz w:val="24"/>
          <w:szCs w:val="24"/>
          <w:highlight w:val="white"/>
          <w:u w:val="none"/>
        </w:rPr>
        <w:t xml:space="preserve"> </w:t>
      </w:r>
    </w:p>
    <w:p w14:paraId="5F03F8B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7.本项目</w:t>
      </w:r>
      <w:r>
        <w:rPr>
          <w:rFonts w:hint="eastAsia" w:ascii="宋体" w:hAnsi="宋体" w:eastAsia="宋体" w:cs="宋体"/>
          <w:color w:val="000000"/>
          <w:sz w:val="24"/>
          <w:szCs w:val="24"/>
          <w:highlight w:val="white"/>
          <w:u w:val="single"/>
        </w:rPr>
        <w:t xml:space="preserve"> 不接受  </w:t>
      </w:r>
      <w:r>
        <w:rPr>
          <w:rFonts w:hint="eastAsia" w:ascii="宋体" w:hAnsi="宋体" w:eastAsia="宋体" w:cs="宋体"/>
          <w:color w:val="000000"/>
          <w:sz w:val="24"/>
          <w:szCs w:val="24"/>
          <w:highlight w:val="white"/>
        </w:rPr>
        <w:t>联合体投标。</w:t>
      </w:r>
    </w:p>
    <w:p w14:paraId="7D3A4424">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8.本项目采购的标的对应的中小企业划分标准所属行业为</w:t>
      </w:r>
      <w:r>
        <w:rPr>
          <w:rFonts w:hint="eastAsia" w:ascii="宋体" w:hAnsi="宋体" w:eastAsia="宋体" w:cs="宋体"/>
          <w:color w:val="000000"/>
          <w:sz w:val="24"/>
          <w:szCs w:val="24"/>
          <w:highlight w:val="white"/>
          <w:u w:val="single"/>
        </w:rPr>
        <w:t>工业</w:t>
      </w:r>
      <w:bookmarkStart w:id="242" w:name="_GoBack"/>
      <w:bookmarkEnd w:id="242"/>
      <w:r>
        <w:rPr>
          <w:rFonts w:hint="eastAsia" w:ascii="宋体" w:hAnsi="宋体" w:eastAsia="宋体" w:cs="宋体"/>
          <w:color w:val="000000"/>
          <w:sz w:val="24"/>
          <w:szCs w:val="24"/>
          <w:highlight w:val="white"/>
        </w:rPr>
        <w:t>。</w:t>
      </w:r>
    </w:p>
    <w:p w14:paraId="2F65EDCF">
      <w:pPr>
        <w:pStyle w:val="190"/>
        <w:spacing w:before="145" w:after="145" w:line="360" w:lineRule="auto"/>
        <w:ind w:firstLine="498"/>
        <w:rPr>
          <w:rFonts w:hint="eastAsia" w:ascii="宋体" w:hAnsi="宋体" w:eastAsia="宋体" w:cs="宋体"/>
          <w:color w:val="000000"/>
          <w:highlight w:val="white"/>
        </w:rPr>
      </w:pPr>
      <w:bookmarkStart w:id="12" w:name="_Toc35393622"/>
      <w:bookmarkStart w:id="13" w:name="_Toc28359080"/>
      <w:bookmarkStart w:id="14" w:name="_Toc35393791"/>
      <w:bookmarkStart w:id="15" w:name="_Toc38985264"/>
      <w:bookmarkStart w:id="16" w:name="_Toc28359003"/>
      <w:r>
        <w:rPr>
          <w:rFonts w:hint="eastAsia" w:ascii="宋体" w:hAnsi="宋体" w:eastAsia="宋体" w:cs="宋体"/>
          <w:color w:val="000000"/>
          <w:highlight w:val="white"/>
        </w:rPr>
        <w:t>二、申请人的资格要求：</w:t>
      </w:r>
      <w:bookmarkEnd w:id="12"/>
      <w:bookmarkEnd w:id="13"/>
      <w:bookmarkEnd w:id="14"/>
      <w:bookmarkEnd w:id="15"/>
      <w:bookmarkEnd w:id="16"/>
    </w:p>
    <w:p w14:paraId="372C346D">
      <w:pPr>
        <w:spacing w:line="560" w:lineRule="exact"/>
        <w:ind w:firstLine="480"/>
        <w:rPr>
          <w:rFonts w:hint="eastAsia" w:ascii="宋体" w:hAnsi="宋体" w:eastAsia="宋体" w:cs="宋体"/>
          <w:color w:val="000000"/>
          <w:sz w:val="24"/>
          <w:szCs w:val="24"/>
          <w:highlight w:val="white"/>
        </w:rPr>
      </w:pPr>
      <w:bookmarkStart w:id="17" w:name="_Toc38985265"/>
      <w:bookmarkStart w:id="18" w:name="_Toc35393792"/>
      <w:bookmarkStart w:id="19" w:name="_Toc28359004"/>
      <w:bookmarkStart w:id="20" w:name="_Toc35393623"/>
      <w:bookmarkStart w:id="21" w:name="_Toc28359081"/>
      <w:r>
        <w:rPr>
          <w:rFonts w:hint="eastAsia" w:ascii="宋体" w:hAnsi="宋体" w:eastAsia="宋体" w:cs="宋体"/>
          <w:color w:val="000000"/>
          <w:sz w:val="24"/>
          <w:szCs w:val="24"/>
          <w:highlight w:val="white"/>
        </w:rPr>
        <w:t>（一）通用资格要求</w:t>
      </w:r>
    </w:p>
    <w:p w14:paraId="0634ADE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1.具备《中华人民共和国政府采购法》第二十二条第一款规定的6项条件（按要求提供投标声明及承诺函）。</w:t>
      </w:r>
    </w:p>
    <w:p w14:paraId="29887145">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2.信用信息。信用信息查询渠道：“信用中国”网（www.creditchina.gov.cn）、“中国政府采购”网（www.ccgp.gov.cn）、江苏政府采购网（www.ccgp-jiangsu.gov.cn）。    </w:t>
      </w:r>
    </w:p>
    <w:p w14:paraId="6C3E253C">
      <w:pPr>
        <w:spacing w:line="560" w:lineRule="exact"/>
        <w:ind w:firstLine="480"/>
        <w:rPr>
          <w:rFonts w:hint="eastAsia" w:ascii="宋体" w:hAnsi="宋体" w:eastAsia="宋体" w:cs="宋体"/>
          <w:color w:val="000000"/>
          <w:sz w:val="36"/>
          <w:szCs w:val="36"/>
          <w:highlight w:val="white"/>
        </w:rPr>
      </w:pPr>
      <w:r>
        <w:rPr>
          <w:rFonts w:hint="eastAsia" w:ascii="宋体" w:hAnsi="宋体" w:eastAsia="宋体" w:cs="宋体"/>
          <w:color w:val="000000"/>
          <w:sz w:val="24"/>
          <w:szCs w:val="24"/>
          <w:highlight w:val="white"/>
        </w:rPr>
        <w:t>信用信息的使用规则：供应商被列入失信被执行人、重大税收违法失信主体、政府采购严重违法失信行为记录名单及其他不符合《中华人民共和国政府采购法》第二十二条规定条件的供应商，将拒绝其参与政府采购活动。</w:t>
      </w:r>
    </w:p>
    <w:p w14:paraId="4F4B4A23">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3.落实政府采购政策需满足的资格要求：</w:t>
      </w:r>
      <w:r>
        <w:rPr>
          <w:rFonts w:hint="eastAsia" w:ascii="宋体" w:hAnsi="宋体" w:eastAsia="宋体" w:cs="宋体"/>
          <w:color w:val="auto"/>
          <w:sz w:val="24"/>
          <w:szCs w:val="24"/>
          <w:highlight w:val="white"/>
        </w:rPr>
        <w:t>投标人提供的货物、工程或者服务符合规定情形的，对小微企业报价给予扣除（扣除比例详见</w:t>
      </w:r>
      <w:r>
        <w:rPr>
          <w:rFonts w:hint="eastAsia" w:ascii="宋体" w:hAnsi="宋体" w:eastAsia="宋体" w:cs="宋体"/>
          <w:color w:val="auto"/>
          <w:sz w:val="24"/>
          <w:szCs w:val="24"/>
          <w:highlight w:val="white"/>
          <w:lang w:val="en-US" w:eastAsia="zh-CN"/>
        </w:rPr>
        <w:t>评标办法</w:t>
      </w:r>
      <w:r>
        <w:rPr>
          <w:rFonts w:hint="eastAsia" w:ascii="宋体" w:hAnsi="宋体" w:eastAsia="宋体" w:cs="宋体"/>
          <w:color w:val="auto"/>
          <w:sz w:val="24"/>
          <w:szCs w:val="24"/>
          <w:highlight w:val="white"/>
        </w:rPr>
        <w:t>），用扣除后的价格参加评审。</w:t>
      </w:r>
    </w:p>
    <w:p w14:paraId="798E2A9F">
      <w:pPr>
        <w:spacing w:line="48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（二）本项目的特定资格要求：</w:t>
      </w:r>
    </w:p>
    <w:p w14:paraId="4EF933AD">
      <w:pPr>
        <w:spacing w:line="560" w:lineRule="exact"/>
        <w:ind w:firstLine="480"/>
        <w:rPr>
          <w:rFonts w:hint="eastAsia" w:ascii="宋体" w:hAnsi="宋体" w:eastAsia="宋体" w:cs="宋体"/>
          <w:color w:val="000000"/>
          <w:sz w:val="24"/>
          <w:szCs w:val="24"/>
          <w:highlight w:val="white"/>
        </w:rPr>
      </w:pPr>
      <w:r>
        <w:rPr>
          <w:rFonts w:hint="eastAsia" w:ascii="宋体" w:hAnsi="宋体" w:cs="宋体"/>
          <w:caps w:val="0"/>
          <w:color w:val="000000"/>
          <w:sz w:val="24"/>
          <w:szCs w:val="24"/>
          <w:highlight w:val="white"/>
          <w:lang w:val="en-US" w:eastAsia="zh-CN"/>
        </w:rPr>
        <w:t>投标人须具有电子与智能化工程专业承包贰级及以上资质。</w:t>
      </w:r>
    </w:p>
    <w:p w14:paraId="17F5DC4D">
      <w:pPr>
        <w:pStyle w:val="190"/>
        <w:spacing w:before="145" w:after="145" w:line="360" w:lineRule="auto"/>
        <w:ind w:firstLine="498"/>
        <w:rPr>
          <w:rFonts w:hint="eastAsia" w:ascii="宋体" w:hAnsi="宋体" w:eastAsia="宋体" w:cs="宋体"/>
          <w:color w:val="000000"/>
          <w:highlight w:val="white"/>
        </w:rPr>
      </w:pPr>
      <w:r>
        <w:rPr>
          <w:rFonts w:hint="eastAsia" w:ascii="宋体" w:hAnsi="宋体" w:eastAsia="宋体" w:cs="宋体"/>
          <w:color w:val="000000"/>
          <w:highlight w:val="white"/>
        </w:rPr>
        <w:t>三、获取招标文件</w:t>
      </w:r>
      <w:bookmarkEnd w:id="17"/>
      <w:bookmarkEnd w:id="18"/>
      <w:bookmarkEnd w:id="19"/>
      <w:bookmarkEnd w:id="20"/>
      <w:bookmarkEnd w:id="21"/>
    </w:p>
    <w:p w14:paraId="7B804F1C">
      <w:pPr>
        <w:spacing w:line="560" w:lineRule="exact"/>
        <w:ind w:firstLine="480"/>
        <w:rPr>
          <w:rFonts w:hint="eastAsia" w:ascii="宋体" w:hAnsi="宋体" w:eastAsia="宋体" w:cs="宋体"/>
          <w:color w:val="000000"/>
          <w:sz w:val="24"/>
          <w:szCs w:val="24"/>
          <w:highlight w:val="white"/>
        </w:rPr>
      </w:pPr>
      <w:bookmarkStart w:id="22" w:name="_Toc28359005"/>
      <w:bookmarkStart w:id="23" w:name="_Toc28359082"/>
      <w:bookmarkStart w:id="24" w:name="_Toc35393624"/>
      <w:bookmarkStart w:id="25" w:name="_Toc35393793"/>
      <w:bookmarkStart w:id="26" w:name="_Toc38985266"/>
      <w:r>
        <w:rPr>
          <w:rFonts w:hint="eastAsia" w:ascii="宋体" w:hAnsi="宋体" w:eastAsia="宋体" w:cs="宋体"/>
          <w:color w:val="000000"/>
          <w:sz w:val="24"/>
          <w:szCs w:val="24"/>
          <w:highlight w:val="white"/>
        </w:rPr>
        <w:t>1.时间：</w:t>
      </w:r>
      <w:r>
        <w:rPr>
          <w:rFonts w:hint="eastAsia" w:ascii="宋体" w:hAnsi="宋体" w:eastAsia="宋体" w:cs="宋体"/>
          <w:color w:val="000000"/>
          <w:sz w:val="24"/>
          <w:szCs w:val="24"/>
          <w:highlight w:val="white"/>
          <w:lang w:val="en-US" w:eastAsia="zh-CN"/>
        </w:rPr>
        <w:t>2026年</w:t>
      </w:r>
      <w:r>
        <w:rPr>
          <w:rFonts w:hint="eastAsia" w:ascii="宋体" w:hAnsi="宋体" w:cs="宋体"/>
          <w:color w:val="000000"/>
          <w:sz w:val="24"/>
          <w:szCs w:val="24"/>
          <w:highlight w:val="white"/>
          <w:lang w:val="en-US" w:eastAsia="zh-CN"/>
        </w:rPr>
        <w:t>7</w:t>
      </w:r>
      <w:r>
        <w:rPr>
          <w:rFonts w:hint="eastAsia" w:ascii="宋体" w:hAnsi="宋体" w:eastAsia="宋体" w:cs="宋体"/>
          <w:color w:val="000000"/>
          <w:sz w:val="24"/>
          <w:szCs w:val="24"/>
          <w:highlight w:val="white"/>
          <w:lang w:val="en-US" w:eastAsia="zh-CN"/>
        </w:rPr>
        <w:t>月</w:t>
      </w:r>
      <w:r>
        <w:rPr>
          <w:rFonts w:hint="eastAsia" w:ascii="宋体" w:hAnsi="宋体" w:cs="宋体"/>
          <w:color w:val="000000"/>
          <w:sz w:val="24"/>
          <w:szCs w:val="24"/>
          <w:highlight w:val="white"/>
          <w:lang w:val="en-US" w:eastAsia="zh-CN"/>
        </w:rPr>
        <w:t>31</w:t>
      </w:r>
      <w:r>
        <w:rPr>
          <w:rFonts w:hint="eastAsia" w:ascii="宋体" w:hAnsi="宋体" w:eastAsia="宋体" w:cs="宋体"/>
          <w:color w:val="000000"/>
          <w:sz w:val="24"/>
          <w:szCs w:val="24"/>
          <w:highlight w:val="white"/>
        </w:rPr>
        <w:t>日</w:t>
      </w:r>
      <w:r>
        <w:rPr>
          <w:rFonts w:hint="eastAsia" w:ascii="宋体" w:hAnsi="宋体" w:eastAsia="宋体" w:cs="宋体"/>
          <w:color w:val="000000"/>
          <w:sz w:val="24"/>
          <w:szCs w:val="24"/>
          <w:highlight w:val="white"/>
          <w:lang w:val="en-US" w:eastAsia="zh-CN"/>
        </w:rPr>
        <w:t>00:00</w:t>
      </w:r>
      <w:r>
        <w:rPr>
          <w:rFonts w:hint="eastAsia" w:ascii="宋体" w:hAnsi="宋体" w:eastAsia="宋体" w:cs="宋体"/>
          <w:color w:val="000000"/>
          <w:sz w:val="24"/>
          <w:szCs w:val="24"/>
          <w:highlight w:val="white"/>
        </w:rPr>
        <w:t>至</w:t>
      </w:r>
      <w:r>
        <w:rPr>
          <w:rFonts w:hint="eastAsia" w:ascii="宋体" w:hAnsi="宋体" w:eastAsia="宋体" w:cs="宋体"/>
          <w:color w:val="000000"/>
          <w:sz w:val="24"/>
          <w:szCs w:val="24"/>
          <w:highlight w:val="white"/>
          <w:lang w:val="en-US" w:eastAsia="zh-CN"/>
        </w:rPr>
        <w:t>2026年</w:t>
      </w:r>
      <w:r>
        <w:rPr>
          <w:rFonts w:hint="eastAsia" w:ascii="宋体" w:hAnsi="宋体" w:cs="宋体"/>
          <w:color w:val="000000"/>
          <w:sz w:val="24"/>
          <w:szCs w:val="24"/>
          <w:highlight w:val="white"/>
          <w:lang w:val="en-US" w:eastAsia="zh-CN"/>
        </w:rPr>
        <w:t>8</w:t>
      </w:r>
      <w:r>
        <w:rPr>
          <w:rFonts w:hint="eastAsia" w:ascii="宋体" w:hAnsi="宋体" w:eastAsia="宋体" w:cs="宋体"/>
          <w:color w:val="000000"/>
          <w:sz w:val="24"/>
          <w:szCs w:val="24"/>
          <w:highlight w:val="white"/>
          <w:lang w:val="en-US" w:eastAsia="zh-CN"/>
        </w:rPr>
        <w:t>月</w:t>
      </w:r>
      <w:r>
        <w:rPr>
          <w:rFonts w:hint="eastAsia" w:ascii="宋体" w:hAnsi="宋体" w:cs="宋体"/>
          <w:color w:val="000000"/>
          <w:sz w:val="24"/>
          <w:szCs w:val="24"/>
          <w:highlight w:val="white"/>
          <w:lang w:val="en-US" w:eastAsia="zh-CN"/>
        </w:rPr>
        <w:t>6</w:t>
      </w:r>
      <w:r>
        <w:rPr>
          <w:rFonts w:hint="eastAsia" w:ascii="宋体" w:hAnsi="宋体" w:eastAsia="宋体" w:cs="宋体"/>
          <w:color w:val="000000"/>
          <w:sz w:val="24"/>
          <w:szCs w:val="24"/>
          <w:highlight w:val="white"/>
        </w:rPr>
        <w:t>日23：59。</w:t>
      </w:r>
    </w:p>
    <w:p w14:paraId="7F090AE7">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2.方式：</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297AACC2">
      <w:pPr>
        <w:spacing w:line="560" w:lineRule="exact"/>
        <w:ind w:firstLine="480"/>
        <w:rPr>
          <w:rFonts w:hint="eastAsia" w:ascii="宋体" w:hAnsi="宋体" w:eastAsia="宋体" w:cs="宋体"/>
          <w:color w:val="000000"/>
          <w:sz w:val="24"/>
          <w:szCs w:val="24"/>
          <w:highlight w:val="white"/>
        </w:rPr>
      </w:pPr>
      <w:bookmarkStart w:id="27" w:name="EB0c44ff4da61f4af989d119fe214be450"/>
      <w:r>
        <w:rPr>
          <w:rFonts w:hint="eastAsia" w:ascii="宋体" w:hAnsi="宋体" w:eastAsia="宋体" w:cs="宋体"/>
          <w:color w:val="000000"/>
          <w:sz w:val="24"/>
          <w:szCs w:val="24"/>
          <w:highlight w:val="white"/>
        </w:rPr>
        <w:t>3.本项目共分一个包。</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未按要求获取招标文件导致无法投标的，后果自负（其投标文件不予接受）。</w:t>
      </w:r>
      <w:bookmarkEnd w:id="27"/>
    </w:p>
    <w:p w14:paraId="61A5BBAF">
      <w:pPr>
        <w:pStyle w:val="190"/>
        <w:spacing w:before="145" w:after="145" w:line="360" w:lineRule="auto"/>
        <w:ind w:firstLine="498"/>
        <w:rPr>
          <w:rFonts w:hint="eastAsia" w:ascii="宋体" w:hAnsi="宋体" w:eastAsia="宋体" w:cs="宋体"/>
          <w:color w:val="000000"/>
          <w:highlight w:val="white"/>
        </w:rPr>
      </w:pPr>
      <w:r>
        <w:rPr>
          <w:rFonts w:hint="eastAsia" w:ascii="宋体" w:hAnsi="宋体" w:eastAsia="宋体" w:cs="宋体"/>
          <w:color w:val="000000"/>
          <w:highlight w:val="white"/>
        </w:rPr>
        <w:t>四、提交投标文件</w:t>
      </w:r>
      <w:bookmarkEnd w:id="22"/>
      <w:bookmarkEnd w:id="23"/>
      <w:r>
        <w:rPr>
          <w:rFonts w:hint="eastAsia" w:ascii="宋体" w:hAnsi="宋体" w:eastAsia="宋体" w:cs="宋体"/>
          <w:color w:val="000000"/>
          <w:highlight w:val="white"/>
        </w:rPr>
        <w:t>截止时间、开标时间和地点</w:t>
      </w:r>
      <w:bookmarkEnd w:id="24"/>
      <w:bookmarkEnd w:id="25"/>
      <w:bookmarkEnd w:id="26"/>
    </w:p>
    <w:p w14:paraId="1E1765A3">
      <w:pPr>
        <w:spacing w:line="560" w:lineRule="exact"/>
        <w:ind w:left="479"/>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r>
        <w:rPr>
          <w:rFonts w:hint="eastAsia" w:ascii="宋体" w:hAnsi="宋体" w:eastAsia="宋体" w:cs="宋体"/>
          <w:color w:val="000000"/>
          <w:sz w:val="24"/>
          <w:szCs w:val="24"/>
          <w:highlight w:val="white"/>
        </w:rPr>
        <w:t xml:space="preserve">提交投标文件截止时间、开标时间： </w:t>
      </w:r>
      <w:r>
        <w:rPr>
          <w:rFonts w:hint="eastAsia" w:ascii="宋体" w:hAnsi="宋体" w:eastAsia="宋体" w:cs="宋体"/>
          <w:color w:val="000000"/>
          <w:sz w:val="24"/>
          <w:szCs w:val="24"/>
          <w:highlight w:val="white"/>
          <w:lang w:val="en-US" w:eastAsia="zh-CN"/>
        </w:rPr>
        <w:t>2026</w:t>
      </w:r>
      <w:r>
        <w:rPr>
          <w:rFonts w:hint="eastAsia" w:ascii="宋体" w:hAnsi="宋体" w:eastAsia="宋体" w:cs="宋体"/>
          <w:color w:val="000000"/>
          <w:sz w:val="24"/>
          <w:szCs w:val="24"/>
          <w:highlight w:val="white"/>
        </w:rPr>
        <w:t>年</w:t>
      </w:r>
      <w:r>
        <w:rPr>
          <w:rFonts w:hint="eastAsia" w:ascii="宋体" w:hAnsi="宋体" w:cs="宋体"/>
          <w:color w:val="000000"/>
          <w:sz w:val="24"/>
          <w:szCs w:val="24"/>
          <w:highlight w:val="white"/>
          <w:lang w:val="en-US" w:eastAsia="zh-CN"/>
        </w:rPr>
        <w:t>8</w:t>
      </w:r>
      <w:r>
        <w:rPr>
          <w:rFonts w:hint="eastAsia" w:ascii="宋体" w:hAnsi="宋体" w:eastAsia="宋体" w:cs="宋体"/>
          <w:color w:val="000000"/>
          <w:sz w:val="24"/>
          <w:szCs w:val="24"/>
          <w:highlight w:val="white"/>
        </w:rPr>
        <w:t>月</w:t>
      </w:r>
      <w:r>
        <w:rPr>
          <w:rFonts w:hint="eastAsia" w:ascii="宋体" w:hAnsi="宋体" w:cs="宋体"/>
          <w:color w:val="000000"/>
          <w:sz w:val="24"/>
          <w:szCs w:val="24"/>
          <w:highlight w:val="white"/>
          <w:lang w:val="en-US" w:eastAsia="zh-CN"/>
        </w:rPr>
        <w:t>20</w:t>
      </w:r>
      <w:r>
        <w:rPr>
          <w:rFonts w:hint="eastAsia" w:ascii="宋体" w:hAnsi="宋体" w:eastAsia="宋体" w:cs="宋体"/>
          <w:color w:val="000000"/>
          <w:sz w:val="24"/>
          <w:szCs w:val="24"/>
          <w:highlight w:val="white"/>
        </w:rPr>
        <w:t>日</w:t>
      </w:r>
      <w:r>
        <w:rPr>
          <w:rFonts w:hint="eastAsia" w:ascii="宋体" w:hAnsi="宋体" w:eastAsia="宋体" w:cs="宋体"/>
          <w:color w:val="000000"/>
          <w:sz w:val="24"/>
          <w:szCs w:val="24"/>
          <w:highlight w:val="white"/>
          <w:lang w:val="en-US" w:eastAsia="zh-CN"/>
        </w:rPr>
        <w:t>09</w:t>
      </w:r>
      <w:r>
        <w:rPr>
          <w:rFonts w:hint="eastAsia" w:ascii="宋体" w:hAnsi="宋体" w:eastAsia="宋体" w:cs="宋体"/>
          <w:color w:val="000000"/>
          <w:sz w:val="24"/>
          <w:szCs w:val="24"/>
          <w:highlight w:val="white"/>
        </w:rPr>
        <w:t>点</w:t>
      </w:r>
      <w:r>
        <w:rPr>
          <w:rFonts w:hint="eastAsia" w:ascii="宋体" w:hAnsi="宋体" w:eastAsia="宋体" w:cs="宋体"/>
          <w:color w:val="000000"/>
          <w:sz w:val="24"/>
          <w:szCs w:val="24"/>
          <w:highlight w:val="white"/>
          <w:lang w:val="en-US" w:eastAsia="zh-CN"/>
        </w:rPr>
        <w:t>00</w:t>
      </w:r>
      <w:r>
        <w:rPr>
          <w:rFonts w:hint="eastAsia" w:ascii="宋体" w:hAnsi="宋体" w:eastAsia="宋体" w:cs="宋体"/>
          <w:color w:val="000000"/>
          <w:sz w:val="24"/>
          <w:szCs w:val="24"/>
          <w:highlight w:val="white"/>
        </w:rPr>
        <w:t>分</w:t>
      </w:r>
      <w:r>
        <w:rPr>
          <w:rFonts w:hint="eastAsia" w:ascii="宋体" w:hAnsi="宋体" w:eastAsia="宋体" w:cs="宋体"/>
          <w:bCs/>
          <w:color w:val="000000"/>
          <w:sz w:val="24"/>
          <w:szCs w:val="24"/>
          <w:highlight w:val="white"/>
        </w:rPr>
        <w:t>（北京时间）</w:t>
      </w:r>
    </w:p>
    <w:p w14:paraId="0398BEB9">
      <w:pPr>
        <w:spacing w:line="560" w:lineRule="exact"/>
        <w:ind w:left="479"/>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2.地点：“苏采云”政府采购交易系统网上开标大厅。</w:t>
      </w:r>
    </w:p>
    <w:p w14:paraId="301900B8">
      <w:pPr>
        <w:pStyle w:val="190"/>
        <w:spacing w:before="145" w:after="145" w:line="360" w:lineRule="auto"/>
        <w:ind w:firstLine="498"/>
        <w:rPr>
          <w:rFonts w:hint="eastAsia" w:ascii="宋体" w:hAnsi="宋体" w:eastAsia="宋体" w:cs="宋体"/>
          <w:color w:val="000000"/>
          <w:highlight w:val="white"/>
        </w:rPr>
      </w:pPr>
      <w:bookmarkStart w:id="28" w:name="_Toc28359007"/>
      <w:bookmarkStart w:id="29" w:name="_Toc38985267"/>
      <w:bookmarkStart w:id="30" w:name="_Toc35393625"/>
      <w:bookmarkStart w:id="31" w:name="_Toc35393794"/>
      <w:bookmarkStart w:id="32" w:name="_Toc28359084"/>
      <w:r>
        <w:rPr>
          <w:rFonts w:hint="eastAsia" w:ascii="宋体" w:hAnsi="宋体" w:eastAsia="宋体" w:cs="宋体"/>
          <w:color w:val="000000"/>
          <w:highlight w:val="white"/>
        </w:rPr>
        <w:t>五、公告期限</w:t>
      </w:r>
      <w:bookmarkEnd w:id="28"/>
      <w:bookmarkEnd w:id="29"/>
      <w:bookmarkEnd w:id="30"/>
      <w:bookmarkEnd w:id="31"/>
      <w:bookmarkEnd w:id="32"/>
    </w:p>
    <w:p w14:paraId="3B625E30">
      <w:pPr>
        <w:spacing w:line="560" w:lineRule="exact"/>
        <w:ind w:firstLine="482"/>
        <w:rPr>
          <w:rFonts w:hint="eastAsia" w:ascii="宋体" w:hAnsi="宋体" w:eastAsia="宋体" w:cs="宋体"/>
          <w:color w:val="000000"/>
          <w:sz w:val="24"/>
          <w:szCs w:val="24"/>
          <w:highlight w:val="white"/>
        </w:rPr>
      </w:pPr>
      <w:bookmarkStart w:id="33" w:name="_Toc35393795"/>
      <w:bookmarkStart w:id="34" w:name="_Toc35393626"/>
      <w:bookmarkStart w:id="35" w:name="_Toc38985268"/>
      <w:r>
        <w:rPr>
          <w:rFonts w:hint="eastAsia" w:ascii="宋体" w:hAnsi="宋体" w:eastAsia="宋体" w:cs="宋体"/>
          <w:color w:val="000000"/>
          <w:sz w:val="24"/>
          <w:szCs w:val="24"/>
          <w:highlight w:val="white"/>
        </w:rPr>
        <w:t>招标公告及招标文件公告期限为自本公告发布之日起5个工作日。</w:t>
      </w:r>
      <w:r>
        <w:rPr>
          <w:rFonts w:hint="eastAsia" w:ascii="宋体" w:hAnsi="宋体" w:eastAsia="宋体" w:cs="宋体"/>
          <w:color w:val="000000"/>
          <w:sz w:val="24"/>
          <w:highlight w:val="white"/>
        </w:rPr>
        <w:t>招标公告发布媒体：宿迁市政府采购网</w:t>
      </w:r>
      <w:r>
        <w:rPr>
          <w:rFonts w:hint="eastAsia" w:ascii="宋体" w:hAnsi="宋体" w:eastAsia="宋体" w:cs="宋体"/>
          <w:color w:val="000000"/>
          <w:sz w:val="24"/>
          <w:szCs w:val="28"/>
          <w:highlight w:val="white"/>
        </w:rPr>
        <w:t>、宿迁市公共资源交易平台</w:t>
      </w:r>
      <w:r>
        <w:rPr>
          <w:rFonts w:hint="eastAsia" w:ascii="宋体" w:hAnsi="宋体" w:eastAsia="宋体" w:cs="宋体"/>
          <w:color w:val="000000"/>
          <w:sz w:val="24"/>
          <w:highlight w:val="white"/>
        </w:rPr>
        <w:t>、江苏省财政部门指定的媒体</w:t>
      </w:r>
      <w:r>
        <w:rPr>
          <w:rFonts w:hint="eastAsia" w:ascii="宋体" w:hAnsi="宋体" w:eastAsia="宋体" w:cs="宋体"/>
          <w:color w:val="000000"/>
          <w:sz w:val="24"/>
          <w:szCs w:val="24"/>
          <w:highlight w:val="white"/>
        </w:rPr>
        <w:t>。</w:t>
      </w:r>
    </w:p>
    <w:p w14:paraId="68C259FE">
      <w:pPr>
        <w:pStyle w:val="190"/>
        <w:spacing w:before="145" w:after="145" w:line="360" w:lineRule="auto"/>
        <w:ind w:firstLine="498"/>
        <w:rPr>
          <w:rFonts w:hint="eastAsia" w:ascii="宋体" w:hAnsi="宋体" w:eastAsia="宋体" w:cs="宋体"/>
          <w:color w:val="000000"/>
          <w:highlight w:val="white"/>
        </w:rPr>
      </w:pPr>
      <w:r>
        <w:rPr>
          <w:rFonts w:hint="eastAsia" w:ascii="宋体" w:hAnsi="宋体" w:eastAsia="宋体" w:cs="宋体"/>
          <w:color w:val="000000"/>
          <w:highlight w:val="white"/>
        </w:rPr>
        <w:t>六、其他补充事宜</w:t>
      </w:r>
      <w:bookmarkEnd w:id="33"/>
      <w:bookmarkEnd w:id="34"/>
      <w:bookmarkEnd w:id="35"/>
    </w:p>
    <w:p w14:paraId="12E9C1E8">
      <w:pPr>
        <w:spacing w:line="560" w:lineRule="exact"/>
        <w:ind w:firstLine="480"/>
        <w:rPr>
          <w:rFonts w:hint="eastAsia" w:ascii="宋体" w:hAnsi="宋体" w:eastAsia="宋体" w:cs="宋体"/>
          <w:color w:val="000000"/>
          <w:sz w:val="24"/>
          <w:highlight w:val="white"/>
        </w:rPr>
      </w:pPr>
      <w:bookmarkStart w:id="36" w:name="EB64e1f522fd8c43fcb4d3ba471386b3e7"/>
      <w:bookmarkStart w:id="37" w:name="_Toc35393796"/>
      <w:bookmarkStart w:id="38" w:name="_Toc28359085"/>
      <w:bookmarkStart w:id="39" w:name="_Toc28359008"/>
      <w:bookmarkStart w:id="40" w:name="_Toc35393627"/>
      <w:bookmarkStart w:id="41" w:name="_Toc38985269"/>
      <w:r>
        <w:rPr>
          <w:rFonts w:hint="eastAsia" w:ascii="宋体" w:hAnsi="宋体" w:eastAsia="宋体" w:cs="宋体"/>
          <w:color w:val="000000"/>
          <w:sz w:val="24"/>
          <w:highlight w:val="white"/>
        </w:rPr>
        <w:t>1.财政部门监督电话：0527-85229058。</w:t>
      </w:r>
    </w:p>
    <w:p w14:paraId="5BFCF909">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2.“CA”数字证书办理：“苏采云”系统目前仅支持“苏采云”系统下的意源CA。省内各地区办理的“苏采云”系统下的意源CA全省通用。宿迁地区CA数字证书办理联系方式：18762803891。</w:t>
      </w:r>
    </w:p>
    <w:p w14:paraId="6307BC44">
      <w:pPr>
        <w:pStyle w:val="263"/>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lang w:val="en-US"/>
        </w:rPr>
        <w:t>3.宿迁地区“苏采云”技术支持客服电话：0527-84225125、0519-86722806。</w:t>
      </w:r>
    </w:p>
    <w:p w14:paraId="338081F4">
      <w:pPr>
        <w:pStyle w:val="263"/>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lang w:val="en-US"/>
        </w:rPr>
        <w:t>4.如果</w:t>
      </w:r>
      <w:r>
        <w:rPr>
          <w:rFonts w:hint="eastAsia" w:ascii="宋体" w:hAnsi="宋体" w:eastAsia="宋体" w:cs="宋体"/>
          <w:color w:val="000000"/>
          <w:sz w:val="24"/>
          <w:szCs w:val="21"/>
          <w:highlight w:val="white"/>
          <w:lang w:val="en-US" w:eastAsia="zh-CN"/>
        </w:rPr>
        <w:t>供应商</w:t>
      </w:r>
      <w:r>
        <w:rPr>
          <w:rFonts w:hint="eastAsia" w:ascii="宋体" w:hAnsi="宋体" w:eastAsia="宋体" w:cs="宋体"/>
          <w:color w:val="000000"/>
          <w:sz w:val="24"/>
          <w:szCs w:val="21"/>
          <w:highlight w:val="white"/>
          <w:lang w:val="en-US"/>
        </w:rPr>
        <w:t>通过苏采云系统参与政府采购项目，相关操作手册详见链接：</w:t>
      </w:r>
      <w:r>
        <w:rPr>
          <w:rFonts w:hint="eastAsia" w:ascii="宋体" w:hAnsi="宋体" w:eastAsia="宋体" w:cs="宋体"/>
          <w:color w:val="000000"/>
          <w:spacing w:val="-6"/>
          <w:sz w:val="24"/>
          <w:szCs w:val="21"/>
          <w:highlight w:val="white"/>
          <w:lang w:val="en-US"/>
        </w:rPr>
        <w:t>http://www.ccgp-jiangsu.gov.cn/jiangsu/zlxz/ee/ee3a4bc5a3454aa2b0d9312230633ce9.html。</w:t>
      </w:r>
      <w:bookmarkEnd w:id="36"/>
    </w:p>
    <w:p w14:paraId="0D467FE5">
      <w:pPr>
        <w:spacing w:line="560" w:lineRule="exact"/>
        <w:ind w:firstLine="480"/>
        <w:rPr>
          <w:rFonts w:hint="eastAsia" w:ascii="宋体" w:hAnsi="宋体" w:eastAsia="宋体" w:cs="宋体"/>
          <w:b/>
          <w:bCs/>
          <w:iCs/>
          <w:color w:val="000000"/>
          <w:sz w:val="24"/>
          <w:highlight w:val="white"/>
        </w:rPr>
      </w:pPr>
      <w:r>
        <w:rPr>
          <w:rFonts w:hint="eastAsia" w:ascii="宋体" w:hAnsi="宋体" w:eastAsia="宋体" w:cs="宋体"/>
          <w:color w:val="000000"/>
          <w:sz w:val="24"/>
          <w:highlight w:val="white"/>
        </w:rPr>
        <w:t>5.现场勘察及答疑：本项目不组织集中勘察及答疑，</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 xml:space="preserve">如对采购需求有疑问，请咨询采购单位联系人。 </w:t>
      </w:r>
    </w:p>
    <w:p w14:paraId="07CCD770">
      <w:pPr>
        <w:pStyle w:val="190"/>
        <w:spacing w:before="145" w:after="145" w:line="360" w:lineRule="auto"/>
        <w:ind w:firstLine="498"/>
        <w:rPr>
          <w:rFonts w:hint="eastAsia" w:ascii="宋体" w:hAnsi="宋体" w:eastAsia="宋体" w:cs="宋体"/>
          <w:color w:val="000000"/>
          <w:highlight w:val="white"/>
        </w:rPr>
      </w:pPr>
      <w:r>
        <w:rPr>
          <w:rFonts w:hint="eastAsia" w:ascii="宋体" w:hAnsi="宋体" w:eastAsia="宋体" w:cs="宋体"/>
          <w:color w:val="000000"/>
          <w:highlight w:val="white"/>
        </w:rPr>
        <w:t>七、本次招标联系方式</w:t>
      </w:r>
      <w:bookmarkEnd w:id="37"/>
      <w:bookmarkEnd w:id="38"/>
      <w:bookmarkEnd w:id="39"/>
      <w:bookmarkEnd w:id="40"/>
      <w:bookmarkEnd w:id="41"/>
    </w:p>
    <w:p w14:paraId="39DD3C18">
      <w:pPr>
        <w:widowControl/>
        <w:spacing w:line="560" w:lineRule="exact"/>
        <w:jc w:val="left"/>
        <w:rPr>
          <w:rFonts w:hint="eastAsia" w:ascii="宋体" w:hAnsi="宋体" w:eastAsia="宋体" w:cs="宋体"/>
          <w:color w:val="000000"/>
          <w:sz w:val="24"/>
          <w:szCs w:val="24"/>
          <w:highlight w:val="white"/>
        </w:rPr>
      </w:pPr>
      <w:r>
        <w:rPr>
          <w:rFonts w:hint="eastAsia" w:ascii="宋体" w:hAnsi="宋体" w:eastAsia="宋体" w:cs="宋体"/>
          <w:color w:val="000000"/>
          <w:sz w:val="28"/>
          <w:szCs w:val="28"/>
          <w:highlight w:val="white"/>
        </w:rPr>
        <w:t>　　</w:t>
      </w:r>
      <w:r>
        <w:rPr>
          <w:rFonts w:hint="eastAsia" w:ascii="宋体" w:hAnsi="宋体" w:eastAsia="宋体" w:cs="宋体"/>
          <w:color w:val="000000"/>
          <w:sz w:val="24"/>
          <w:szCs w:val="24"/>
          <w:highlight w:val="white"/>
        </w:rPr>
        <w:t>1.采购人信息</w:t>
      </w:r>
    </w:p>
    <w:p w14:paraId="70C103EA">
      <w:pPr>
        <w:spacing w:line="560" w:lineRule="exact"/>
        <w:ind w:left="479" w:firstLine="180"/>
        <w:jc w:val="left"/>
        <w:rPr>
          <w:rFonts w:hint="eastAsia" w:ascii="宋体" w:hAnsi="宋体" w:eastAsia="宋体" w:cs="宋体"/>
          <w:color w:val="000000"/>
          <w:sz w:val="24"/>
          <w:szCs w:val="24"/>
          <w:highlight w:val="white"/>
        </w:rPr>
      </w:pPr>
      <w:bookmarkStart w:id="42" w:name="_Toc28359009"/>
      <w:bookmarkStart w:id="43" w:name="_Toc28359086"/>
      <w:r>
        <w:rPr>
          <w:rFonts w:hint="eastAsia" w:ascii="宋体" w:hAnsi="宋体" w:eastAsia="宋体" w:cs="宋体"/>
          <w:color w:val="000000"/>
          <w:sz w:val="24"/>
          <w:szCs w:val="24"/>
          <w:highlight w:val="white"/>
        </w:rPr>
        <w:t>名 称：</w:t>
      </w:r>
      <w:r>
        <w:rPr>
          <w:rFonts w:hint="eastAsia" w:ascii="宋体" w:hAnsi="宋体" w:eastAsia="宋体" w:cs="宋体"/>
          <w:color w:val="000000"/>
          <w:sz w:val="24"/>
          <w:szCs w:val="24"/>
          <w:highlight w:val="white"/>
          <w:u w:val="single"/>
          <w:lang w:eastAsia="zh-CN"/>
        </w:rPr>
        <w:t>泗阳县公安局</w:t>
      </w:r>
    </w:p>
    <w:p w14:paraId="2A85587E">
      <w:pPr>
        <w:spacing w:line="560" w:lineRule="exact"/>
        <w:ind w:left="479" w:firstLine="1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地址：</w:t>
      </w:r>
      <w:r>
        <w:rPr>
          <w:rFonts w:hint="eastAsia" w:ascii="宋体" w:hAnsi="宋体" w:eastAsia="宋体" w:cs="宋体"/>
          <w:color w:val="000000"/>
          <w:sz w:val="24"/>
          <w:szCs w:val="24"/>
          <w:highlight w:val="white"/>
          <w:u w:val="single"/>
          <w:lang w:eastAsia="zh-CN"/>
        </w:rPr>
        <w:t>泗阳县众兴镇北京西路88号</w:t>
      </w:r>
    </w:p>
    <w:p w14:paraId="62AD2CCF">
      <w:pPr>
        <w:spacing w:line="560" w:lineRule="exact"/>
        <w:ind w:left="479" w:firstLine="1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联系人：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范子航</w:t>
      </w:r>
      <w:r>
        <w:rPr>
          <w:rFonts w:hint="eastAsia" w:ascii="宋体" w:hAnsi="宋体" w:eastAsia="宋体" w:cs="宋体"/>
          <w:color w:val="000000"/>
          <w:sz w:val="24"/>
          <w:szCs w:val="24"/>
          <w:highlight w:val="white"/>
          <w:u w:val="single"/>
        </w:rPr>
        <w:t xml:space="preserve">        </w:t>
      </w:r>
    </w:p>
    <w:p w14:paraId="58457440">
      <w:pPr>
        <w:spacing w:line="560" w:lineRule="exact"/>
        <w:ind w:left="479" w:firstLine="180"/>
        <w:jc w:val="lef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联系方式：</w:t>
      </w:r>
      <w:r>
        <w:rPr>
          <w:rFonts w:hint="eastAsia" w:ascii="宋体" w:hAnsi="宋体" w:eastAsia="宋体" w:cs="宋体"/>
          <w:color w:val="000000"/>
          <w:sz w:val="24"/>
          <w:szCs w:val="24"/>
          <w:highlight w:val="white"/>
          <w:u w:val="single"/>
        </w:rPr>
        <w:t>　</w:t>
      </w:r>
      <w:r>
        <w:rPr>
          <w:rFonts w:hint="eastAsia" w:ascii="宋体" w:hAnsi="宋体" w:eastAsia="宋体" w:cs="宋体"/>
          <w:color w:val="000000"/>
          <w:sz w:val="24"/>
          <w:szCs w:val="24"/>
          <w:highlight w:val="white"/>
          <w:u w:val="single"/>
          <w:lang w:eastAsia="zh-CN"/>
        </w:rPr>
        <w:t>18360255265</w:t>
      </w:r>
      <w:r>
        <w:rPr>
          <w:rFonts w:hint="eastAsia" w:ascii="宋体" w:hAnsi="宋体" w:eastAsia="宋体" w:cs="宋体"/>
          <w:color w:val="000000"/>
          <w:sz w:val="24"/>
          <w:szCs w:val="24"/>
          <w:highlight w:val="white"/>
          <w:u w:val="single"/>
        </w:rPr>
        <w:t xml:space="preserve">　 </w:t>
      </w:r>
    </w:p>
    <w:p w14:paraId="4D9FCE65">
      <w:pPr>
        <w:widowControl/>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bookmarkEnd w:id="42"/>
      <w:bookmarkEnd w:id="43"/>
      <w:r>
        <w:rPr>
          <w:rFonts w:hint="eastAsia" w:ascii="宋体" w:hAnsi="宋体" w:eastAsia="宋体" w:cs="宋体"/>
          <w:color w:val="000000"/>
          <w:sz w:val="24"/>
          <w:szCs w:val="24"/>
          <w:highlight w:val="white"/>
        </w:rPr>
        <w:t>采购代理机构信息</w:t>
      </w:r>
    </w:p>
    <w:p w14:paraId="5A8E9E34">
      <w:pPr>
        <w:spacing w:line="560" w:lineRule="exact"/>
        <w:ind w:firstLine="7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名 称：</w:t>
      </w:r>
      <w:r>
        <w:rPr>
          <w:rFonts w:hint="eastAsia" w:ascii="宋体" w:hAnsi="宋体" w:eastAsia="宋体" w:cs="宋体"/>
          <w:color w:val="000000"/>
          <w:sz w:val="24"/>
          <w:szCs w:val="24"/>
          <w:highlight w:val="white"/>
          <w:u w:val="single"/>
          <w:lang w:eastAsia="zh-CN"/>
        </w:rPr>
        <w:t>江苏玖鼎工程咨询管理有限公司</w:t>
      </w:r>
    </w:p>
    <w:p w14:paraId="516BA844">
      <w:pPr>
        <w:spacing w:line="560" w:lineRule="exact"/>
        <w:ind w:firstLine="7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地　址：</w:t>
      </w:r>
      <w:r>
        <w:rPr>
          <w:rFonts w:hint="eastAsia" w:ascii="宋体" w:hAnsi="宋体" w:eastAsia="宋体" w:cs="宋体"/>
          <w:color w:val="000000"/>
          <w:sz w:val="24"/>
          <w:szCs w:val="24"/>
          <w:highlight w:val="white"/>
          <w:u w:val="single"/>
          <w:lang w:eastAsia="zh-CN"/>
        </w:rPr>
        <w:t>泗阳县众兴镇新世界花苑35号楼150701号</w:t>
      </w:r>
      <w:r>
        <w:rPr>
          <w:rFonts w:hint="eastAsia" w:ascii="宋体" w:hAnsi="宋体" w:eastAsia="宋体" w:cs="宋体"/>
          <w:color w:val="000000"/>
          <w:sz w:val="24"/>
          <w:szCs w:val="24"/>
          <w:highlight w:val="white"/>
          <w:u w:val="single"/>
        </w:rPr>
        <w:t>　</w:t>
      </w:r>
      <w:r>
        <w:rPr>
          <w:rFonts w:hint="eastAsia" w:ascii="宋体" w:hAnsi="宋体" w:eastAsia="宋体" w:cs="宋体"/>
          <w:color w:val="000000"/>
          <w:sz w:val="24"/>
          <w:szCs w:val="24"/>
          <w:highlight w:val="white"/>
          <w:u w:val="single"/>
          <w:lang w:val="en-US" w:eastAsia="zh-CN"/>
        </w:rPr>
        <w:t xml:space="preserve"> </w:t>
      </w:r>
    </w:p>
    <w:p w14:paraId="33203AC7">
      <w:pPr>
        <w:spacing w:line="560" w:lineRule="exact"/>
        <w:ind w:firstLine="7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联系人：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季小雨</w:t>
      </w:r>
      <w:r>
        <w:rPr>
          <w:rFonts w:hint="eastAsia" w:ascii="宋体" w:hAnsi="宋体" w:eastAsia="宋体" w:cs="宋体"/>
          <w:color w:val="000000"/>
          <w:sz w:val="24"/>
          <w:szCs w:val="24"/>
          <w:highlight w:val="white"/>
          <w:u w:val="single"/>
        </w:rPr>
        <w:t xml:space="preserve">         </w:t>
      </w:r>
    </w:p>
    <w:p w14:paraId="7F7E3C5E">
      <w:pPr>
        <w:spacing w:line="560" w:lineRule="exact"/>
        <w:ind w:firstLine="72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联系方式：</w:t>
      </w:r>
      <w:bookmarkStart w:id="44" w:name="_Toc28359087"/>
      <w:bookmarkStart w:id="45" w:name="_Toc28359010"/>
      <w:r>
        <w:rPr>
          <w:rFonts w:hint="eastAsia" w:ascii="宋体" w:hAnsi="宋体" w:eastAsia="宋体" w:cs="宋体"/>
          <w:color w:val="000000"/>
          <w:sz w:val="24"/>
          <w:szCs w:val="24"/>
          <w:highlight w:val="white"/>
          <w:u w:val="single"/>
        </w:rPr>
        <w:t>　</w:t>
      </w:r>
      <w:r>
        <w:rPr>
          <w:rFonts w:hint="eastAsia" w:ascii="宋体" w:hAnsi="宋体" w:eastAsia="宋体" w:cs="宋体"/>
          <w:color w:val="000000"/>
          <w:sz w:val="24"/>
          <w:szCs w:val="24"/>
          <w:highlight w:val="white"/>
          <w:u w:val="single"/>
          <w:lang w:eastAsia="zh-CN"/>
        </w:rPr>
        <w:t>18801587955</w:t>
      </w:r>
      <w:r>
        <w:rPr>
          <w:rFonts w:hint="eastAsia" w:ascii="宋体" w:hAnsi="宋体" w:eastAsia="宋体" w:cs="宋体"/>
          <w:color w:val="000000"/>
          <w:sz w:val="24"/>
          <w:szCs w:val="24"/>
          <w:highlight w:val="white"/>
          <w:u w:val="single"/>
        </w:rPr>
        <w:t>　　　</w:t>
      </w:r>
      <w:bookmarkEnd w:id="44"/>
      <w:bookmarkEnd w:id="45"/>
    </w:p>
    <w:p w14:paraId="17828256">
      <w:pPr>
        <w:pStyle w:val="190"/>
        <w:spacing w:before="145" w:after="145" w:line="360" w:lineRule="auto"/>
        <w:ind w:firstLine="498"/>
        <w:rPr>
          <w:rFonts w:hint="eastAsia" w:ascii="宋体" w:hAnsi="宋体" w:eastAsia="宋体" w:cs="宋体"/>
          <w:color w:val="000000"/>
          <w:highlight w:val="white"/>
        </w:rPr>
      </w:pPr>
      <w:r>
        <w:rPr>
          <w:rFonts w:hint="eastAsia" w:ascii="宋体" w:hAnsi="宋体" w:eastAsia="宋体" w:cs="宋体"/>
          <w:color w:val="000000"/>
          <w:highlight w:val="white"/>
        </w:rPr>
        <w:t>八、其他</w:t>
      </w:r>
    </w:p>
    <w:p w14:paraId="0EE15AAF">
      <w:pPr>
        <w:spacing w:line="560" w:lineRule="exact"/>
        <w:ind w:firstLine="480"/>
        <w:rPr>
          <w:rFonts w:hint="eastAsia" w:ascii="宋体" w:hAnsi="宋体" w:eastAsia="宋体" w:cs="宋体"/>
          <w:iCs/>
          <w:color w:val="000000"/>
          <w:sz w:val="24"/>
          <w:highlight w:val="white"/>
        </w:rPr>
      </w:pPr>
      <w:r>
        <w:rPr>
          <w:rFonts w:hint="eastAsia" w:ascii="宋体" w:hAnsi="宋体" w:eastAsia="宋体" w:cs="宋体"/>
          <w:iCs/>
          <w:color w:val="000000"/>
          <w:sz w:val="24"/>
          <w:highlight w:val="white"/>
        </w:rPr>
        <w:t>1.有关本次招标的事项若存在变动或修改，敬请及时关注“宿迁市政府采购网”更正公告。</w:t>
      </w:r>
    </w:p>
    <w:p w14:paraId="49E5D6BD">
      <w:pPr>
        <w:tabs>
          <w:tab w:val="left" w:pos="900"/>
        </w:tabs>
        <w:spacing w:line="560" w:lineRule="exact"/>
        <w:ind w:firstLine="482"/>
        <w:rPr>
          <w:rFonts w:hint="eastAsia" w:ascii="宋体" w:hAnsi="宋体" w:eastAsia="宋体" w:cs="宋体"/>
          <w:bCs/>
          <w:color w:val="000000"/>
          <w:sz w:val="24"/>
          <w:szCs w:val="24"/>
          <w:highlight w:val="white"/>
        </w:rPr>
      </w:pPr>
      <w:r>
        <w:rPr>
          <w:rFonts w:hint="eastAsia" w:ascii="宋体" w:hAnsi="宋体" w:eastAsia="宋体" w:cs="宋体"/>
          <w:b/>
          <w:bCs/>
          <w:iCs/>
          <w:color w:val="000000"/>
          <w:sz w:val="24"/>
          <w:highlight w:val="white"/>
        </w:rPr>
        <w:t>2</w:t>
      </w:r>
      <w:r>
        <w:rPr>
          <w:rFonts w:hint="eastAsia" w:ascii="宋体" w:hAnsi="宋体" w:eastAsia="宋体" w:cs="宋体"/>
          <w:bCs/>
          <w:color w:val="000000"/>
          <w:sz w:val="24"/>
          <w:szCs w:val="24"/>
          <w:highlight w:val="white"/>
        </w:rPr>
        <w:t>.本次招标不收取投标保证金。</w:t>
      </w:r>
    </w:p>
    <w:p w14:paraId="17041B25">
      <w:pPr>
        <w:spacing w:line="560" w:lineRule="exact"/>
        <w:ind w:firstLine="480"/>
        <w:rPr>
          <w:rFonts w:hint="eastAsia" w:ascii="宋体" w:hAnsi="宋体" w:eastAsia="宋体" w:cs="宋体"/>
          <w:color w:val="000000"/>
          <w:sz w:val="24"/>
          <w:highlight w:val="white"/>
        </w:rPr>
      </w:pPr>
    </w:p>
    <w:p w14:paraId="441E5E9A">
      <w:pPr>
        <w:ind w:right="84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p>
    <w:p w14:paraId="4AAF48B8">
      <w:pPr>
        <w:pStyle w:val="189"/>
        <w:ind w:firstLine="2429"/>
        <w:jc w:val="both"/>
        <w:rPr>
          <w:rFonts w:hint="eastAsia" w:ascii="宋体" w:hAnsi="宋体" w:eastAsia="宋体" w:cs="宋体"/>
          <w:b w:val="0"/>
          <w:bCs w:val="0"/>
          <w:color w:val="000000"/>
          <w:highlight w:val="white"/>
        </w:rPr>
      </w:pPr>
      <w:bookmarkStart w:id="46" w:name="_Toc120614211"/>
      <w:r>
        <w:rPr>
          <w:rFonts w:hint="eastAsia" w:ascii="宋体" w:hAnsi="宋体" w:eastAsia="宋体" w:cs="宋体"/>
          <w:color w:val="000000"/>
          <w:highlight w:val="white"/>
        </w:rPr>
        <w:t xml:space="preserve">第二章  </w:t>
      </w:r>
      <w:bookmarkEnd w:id="1"/>
      <w:bookmarkEnd w:id="2"/>
      <w:bookmarkEnd w:id="3"/>
      <w:bookmarkEnd w:id="4"/>
      <w:bookmarkEnd w:id="5"/>
      <w:bookmarkEnd w:id="46"/>
      <w:bookmarkStart w:id="47" w:name="_Toc16938518"/>
      <w:bookmarkStart w:id="48" w:name="_Toc513029202"/>
      <w:bookmarkStart w:id="49" w:name="_Toc20823274"/>
      <w:bookmarkStart w:id="50" w:name="_Toc120614213"/>
      <w:r>
        <w:rPr>
          <w:rFonts w:hint="eastAsia" w:ascii="宋体" w:hAnsi="宋体" w:eastAsia="宋体" w:cs="宋体"/>
          <w:color w:val="000000"/>
          <w:highlight w:val="white"/>
          <w:lang w:eastAsia="zh-CN"/>
        </w:rPr>
        <w:t>供应商</w:t>
      </w:r>
      <w:r>
        <w:rPr>
          <w:rFonts w:hint="eastAsia" w:ascii="宋体" w:hAnsi="宋体" w:eastAsia="宋体" w:cs="宋体"/>
          <w:color w:val="000000"/>
          <w:highlight w:val="white"/>
        </w:rPr>
        <w:t>须知</w:t>
      </w:r>
      <w:bookmarkEnd w:id="47"/>
      <w:bookmarkEnd w:id="48"/>
      <w:bookmarkEnd w:id="49"/>
      <w:bookmarkEnd w:id="50"/>
    </w:p>
    <w:p w14:paraId="7DE35AE4">
      <w:pPr>
        <w:pStyle w:val="336"/>
        <w:keepNext w:val="0"/>
        <w:keepLines w:val="0"/>
        <w:rPr>
          <w:rFonts w:hint="eastAsia" w:ascii="宋体" w:hAnsi="宋体" w:eastAsia="宋体" w:cs="宋体"/>
          <w:color w:val="000000"/>
          <w:highlight w:val="white"/>
        </w:rPr>
      </w:pPr>
      <w:bookmarkStart w:id="51" w:name="_Toc81575191"/>
      <w:bookmarkStart w:id="52" w:name="_Toc81575154"/>
      <w:bookmarkStart w:id="53" w:name="_Toc169853376"/>
      <w:bookmarkStart w:id="54" w:name="_Toc120614214"/>
      <w:bookmarkStart w:id="55" w:name="_Toc16938519"/>
      <w:bookmarkStart w:id="56" w:name="_Toc513029203"/>
      <w:bookmarkStart w:id="57" w:name="_Toc20823275"/>
      <w:r>
        <w:rPr>
          <w:rFonts w:hint="eastAsia" w:ascii="宋体" w:hAnsi="宋体" w:eastAsia="宋体" w:cs="宋体"/>
          <w:color w:val="000000"/>
          <w:highlight w:val="white"/>
        </w:rPr>
        <w:t>供应商须知前附表：</w:t>
      </w:r>
      <w:bookmarkEnd w:id="51"/>
      <w:bookmarkEnd w:id="52"/>
      <w:bookmarkEnd w:id="53"/>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315"/>
        <w:gridCol w:w="5786"/>
      </w:tblGrid>
      <w:tr w14:paraId="0FE54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959" w:type="dxa"/>
            <w:noWrap w:val="0"/>
            <w:vAlign w:val="center"/>
          </w:tcPr>
          <w:p w14:paraId="18F11B19">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序号</w:t>
            </w:r>
          </w:p>
        </w:tc>
        <w:tc>
          <w:tcPr>
            <w:tcW w:w="2315" w:type="dxa"/>
            <w:noWrap w:val="0"/>
            <w:vAlign w:val="center"/>
          </w:tcPr>
          <w:p w14:paraId="23B02F12">
            <w:pPr>
              <w:jc w:val="cente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内容</w:t>
            </w:r>
          </w:p>
        </w:tc>
        <w:tc>
          <w:tcPr>
            <w:tcW w:w="5786" w:type="dxa"/>
            <w:noWrap w:val="0"/>
            <w:vAlign w:val="center"/>
          </w:tcPr>
          <w:p w14:paraId="6E3532D9">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说明及要求</w:t>
            </w:r>
          </w:p>
        </w:tc>
      </w:tr>
      <w:tr w14:paraId="323B7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4C38059B">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p>
        </w:tc>
        <w:tc>
          <w:tcPr>
            <w:tcW w:w="2315" w:type="dxa"/>
            <w:noWrap w:val="0"/>
            <w:vAlign w:val="center"/>
          </w:tcPr>
          <w:p w14:paraId="396C318C">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特别说明</w:t>
            </w:r>
          </w:p>
        </w:tc>
        <w:tc>
          <w:tcPr>
            <w:tcW w:w="5786" w:type="dxa"/>
            <w:noWrap w:val="0"/>
            <w:vAlign w:val="center"/>
          </w:tcPr>
          <w:p w14:paraId="70C56EB5">
            <w:pPr>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本招标文件中“当地公共资源交易中心”是指：</w:t>
            </w:r>
            <w:bookmarkStart w:id="58" w:name="EB12b2d41f40b34f7a8d6fc2ffc7e97a46"/>
            <w:r>
              <w:rPr>
                <w:rFonts w:hint="eastAsia" w:ascii="宋体" w:hAnsi="宋体" w:eastAsia="宋体" w:cs="宋体"/>
                <w:color w:val="000000"/>
                <w:sz w:val="24"/>
                <w:szCs w:val="24"/>
                <w:highlight w:val="white"/>
              </w:rPr>
              <w:t>泗阳县公共资源交易中心</w:t>
            </w:r>
            <w:bookmarkEnd w:id="58"/>
          </w:p>
        </w:tc>
      </w:tr>
      <w:tr w14:paraId="1A9EF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43867440">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p>
        </w:tc>
        <w:tc>
          <w:tcPr>
            <w:tcW w:w="2315" w:type="dxa"/>
            <w:noWrap w:val="0"/>
            <w:vAlign w:val="center"/>
          </w:tcPr>
          <w:p w14:paraId="6B31CF80">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项目类别</w:t>
            </w:r>
          </w:p>
        </w:tc>
        <w:tc>
          <w:tcPr>
            <w:tcW w:w="5786" w:type="dxa"/>
            <w:noWrap w:val="0"/>
            <w:vAlign w:val="center"/>
          </w:tcPr>
          <w:p w14:paraId="5CC428CE">
            <w:pPr>
              <w:spacing w:line="400" w:lineRule="exact"/>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本项目</w:t>
            </w:r>
            <w:bookmarkStart w:id="59" w:name="EB9a5853ee094f4f0ea6ec3169265f6f2c"/>
            <w:r>
              <w:rPr>
                <w:rFonts w:hint="eastAsia" w:ascii="宋体" w:hAnsi="宋体" w:eastAsia="宋体" w:cs="宋体"/>
                <w:color w:val="auto"/>
                <w:sz w:val="24"/>
                <w:szCs w:val="24"/>
                <w:highlight w:val="white"/>
                <w:lang w:val="en-US" w:eastAsia="zh-CN"/>
              </w:rPr>
              <w:t>类别</w:t>
            </w:r>
            <w:r>
              <w:rPr>
                <w:rFonts w:hint="eastAsia" w:ascii="宋体" w:hAnsi="宋体" w:eastAsia="宋体" w:cs="宋体"/>
                <w:color w:val="auto"/>
                <w:sz w:val="24"/>
                <w:szCs w:val="24"/>
                <w:highlight w:val="white"/>
              </w:rPr>
              <w:t>按以下第</w:t>
            </w:r>
            <w:bookmarkEnd w:id="59"/>
            <w:r>
              <w:rPr>
                <w:rFonts w:hint="eastAsia" w:ascii="宋体" w:hAnsi="宋体" w:eastAsia="宋体" w:cs="宋体"/>
                <w:color w:val="auto"/>
                <w:sz w:val="24"/>
                <w:szCs w:val="24"/>
                <w:highlight w:val="white"/>
                <w:u w:val="single"/>
                <w:lang w:val="en-US" w:eastAsia="zh-CN"/>
              </w:rPr>
              <w:t xml:space="preserve"> 1 </w:t>
            </w:r>
            <w:r>
              <w:rPr>
                <w:rFonts w:hint="eastAsia" w:ascii="宋体" w:hAnsi="宋体" w:eastAsia="宋体" w:cs="宋体"/>
                <w:color w:val="auto"/>
                <w:sz w:val="24"/>
                <w:szCs w:val="24"/>
                <w:highlight w:val="white"/>
              </w:rPr>
              <w:t>种确定：</w:t>
            </w:r>
          </w:p>
          <w:p w14:paraId="0C171248">
            <w:pPr>
              <w:spacing w:line="500" w:lineRule="exact"/>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rPr>
              <w:t>1.货物</w:t>
            </w:r>
            <w:bookmarkStart w:id="60" w:name="EBd5c6c026f9674c39b21b31ecd0c1e7fa"/>
            <w:r>
              <w:rPr>
                <w:rFonts w:hint="eastAsia" w:ascii="宋体" w:hAnsi="宋体" w:eastAsia="宋体" w:cs="宋体"/>
                <w:color w:val="auto"/>
                <w:sz w:val="24"/>
                <w:szCs w:val="24"/>
                <w:highlight w:val="white"/>
              </w:rPr>
              <w:t>采购；2.</w:t>
            </w:r>
            <w:bookmarkEnd w:id="60"/>
            <w:r>
              <w:rPr>
                <w:rFonts w:hint="eastAsia" w:ascii="宋体" w:hAnsi="宋体" w:eastAsia="宋体" w:cs="宋体"/>
                <w:color w:val="auto"/>
                <w:sz w:val="24"/>
                <w:szCs w:val="24"/>
                <w:highlight w:val="white"/>
              </w:rPr>
              <w:t>服务</w:t>
            </w:r>
            <w:bookmarkStart w:id="61" w:name="EBf7d2a4f44ecb4166a93ea852e73be69f"/>
            <w:r>
              <w:rPr>
                <w:rFonts w:hint="eastAsia" w:ascii="宋体" w:hAnsi="宋体" w:eastAsia="宋体" w:cs="宋体"/>
                <w:color w:val="auto"/>
                <w:sz w:val="24"/>
                <w:szCs w:val="24"/>
                <w:highlight w:val="white"/>
              </w:rPr>
              <w:t>采购；3.</w:t>
            </w:r>
            <w:bookmarkEnd w:id="61"/>
            <w:r>
              <w:rPr>
                <w:rFonts w:hint="eastAsia" w:ascii="宋体" w:hAnsi="宋体" w:eastAsia="宋体" w:cs="宋体"/>
                <w:color w:val="auto"/>
                <w:sz w:val="24"/>
                <w:szCs w:val="24"/>
                <w:highlight w:val="white"/>
              </w:rPr>
              <w:t>工程采购。</w:t>
            </w:r>
          </w:p>
        </w:tc>
      </w:tr>
      <w:tr w14:paraId="23A8C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730DFC22">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w:t>
            </w:r>
          </w:p>
        </w:tc>
        <w:tc>
          <w:tcPr>
            <w:tcW w:w="2315" w:type="dxa"/>
            <w:noWrap w:val="0"/>
            <w:vAlign w:val="center"/>
          </w:tcPr>
          <w:p w14:paraId="14D49794">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投标保证金</w:t>
            </w:r>
          </w:p>
        </w:tc>
        <w:tc>
          <w:tcPr>
            <w:tcW w:w="5786" w:type="dxa"/>
            <w:noWrap w:val="0"/>
            <w:vAlign w:val="center"/>
          </w:tcPr>
          <w:p w14:paraId="6EA1DD0D">
            <w:pPr>
              <w:spacing w:line="360" w:lineRule="exact"/>
              <w:rPr>
                <w:rFonts w:hint="eastAsia" w:ascii="宋体" w:hAnsi="宋体" w:eastAsia="宋体" w:cs="宋体"/>
                <w:color w:val="000000"/>
                <w:sz w:val="24"/>
                <w:szCs w:val="24"/>
                <w:highlight w:val="white"/>
              </w:rPr>
            </w:pPr>
            <w:bookmarkStart w:id="62" w:name="EBf0aa7f1acb3d4486acc37d897a18eaa5"/>
            <w:r>
              <w:rPr>
                <w:rFonts w:hint="eastAsia" w:ascii="宋体" w:hAnsi="宋体" w:eastAsia="宋体" w:cs="宋体"/>
                <w:color w:val="000000"/>
                <w:sz w:val="24"/>
                <w:szCs w:val="24"/>
                <w:highlight w:val="white"/>
              </w:rPr>
              <w:t>本项目不收取投标保证金。</w:t>
            </w:r>
            <w:bookmarkEnd w:id="62"/>
          </w:p>
        </w:tc>
      </w:tr>
      <w:tr w14:paraId="7B79B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59" w:type="dxa"/>
            <w:noWrap w:val="0"/>
            <w:vAlign w:val="center"/>
          </w:tcPr>
          <w:p w14:paraId="1F550FF2">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w:t>
            </w:r>
          </w:p>
        </w:tc>
        <w:tc>
          <w:tcPr>
            <w:tcW w:w="2315" w:type="dxa"/>
            <w:noWrap w:val="0"/>
            <w:vAlign w:val="center"/>
          </w:tcPr>
          <w:p w14:paraId="0BB6238A">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投标有效期</w:t>
            </w:r>
          </w:p>
        </w:tc>
        <w:tc>
          <w:tcPr>
            <w:tcW w:w="5786" w:type="dxa"/>
            <w:noWrap w:val="0"/>
            <w:vAlign w:val="center"/>
          </w:tcPr>
          <w:p w14:paraId="4E451370">
            <w:pPr>
              <w:widowControl/>
              <w:spacing w:line="360" w:lineRule="exact"/>
              <w:rPr>
                <w:rFonts w:hint="eastAsia" w:ascii="宋体" w:hAnsi="宋体" w:eastAsia="宋体" w:cs="宋体"/>
                <w:color w:val="000000"/>
                <w:sz w:val="24"/>
                <w:szCs w:val="24"/>
                <w:highlight w:val="white"/>
              </w:rPr>
            </w:pPr>
            <w:bookmarkStart w:id="63" w:name="EBd40b5fb42f2944a3b45e579ce3941f02"/>
            <w:r>
              <w:rPr>
                <w:rFonts w:hint="eastAsia" w:ascii="宋体" w:hAnsi="宋体" w:eastAsia="宋体" w:cs="宋体"/>
                <w:color w:val="000000"/>
                <w:sz w:val="24"/>
                <w:szCs w:val="24"/>
                <w:highlight w:val="white"/>
              </w:rPr>
              <w:t>60</w:t>
            </w:r>
            <w:bookmarkEnd w:id="63"/>
            <w:r>
              <w:rPr>
                <w:rFonts w:hint="eastAsia" w:ascii="宋体" w:hAnsi="宋体" w:eastAsia="宋体" w:cs="宋体"/>
                <w:color w:val="000000"/>
                <w:sz w:val="24"/>
                <w:szCs w:val="24"/>
                <w:highlight w:val="white"/>
              </w:rPr>
              <w:t>日（从提交投标文件截止之日起算）</w:t>
            </w:r>
          </w:p>
        </w:tc>
      </w:tr>
      <w:tr w14:paraId="27532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6D91B592">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w:t>
            </w:r>
          </w:p>
        </w:tc>
        <w:tc>
          <w:tcPr>
            <w:tcW w:w="2315" w:type="dxa"/>
            <w:noWrap w:val="0"/>
            <w:vAlign w:val="center"/>
          </w:tcPr>
          <w:p w14:paraId="3B89B217">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投标文件份数</w:t>
            </w:r>
          </w:p>
        </w:tc>
        <w:tc>
          <w:tcPr>
            <w:tcW w:w="5786" w:type="dxa"/>
            <w:noWrap w:val="0"/>
            <w:vAlign w:val="center"/>
          </w:tcPr>
          <w:p w14:paraId="60A52A1B">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提交加密电子投标文件1份。</w:t>
            </w:r>
          </w:p>
        </w:tc>
      </w:tr>
      <w:tr w14:paraId="62F8B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6D26F11C">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6</w:t>
            </w:r>
          </w:p>
        </w:tc>
        <w:tc>
          <w:tcPr>
            <w:tcW w:w="2315" w:type="dxa"/>
            <w:noWrap w:val="0"/>
            <w:vAlign w:val="center"/>
          </w:tcPr>
          <w:p w14:paraId="4D16AD97">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评标办法</w:t>
            </w:r>
          </w:p>
        </w:tc>
        <w:tc>
          <w:tcPr>
            <w:tcW w:w="5786" w:type="dxa"/>
            <w:noWrap w:val="0"/>
            <w:vAlign w:val="center"/>
          </w:tcPr>
          <w:p w14:paraId="32552985">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综合评分法</w:t>
            </w:r>
            <w:r>
              <w:rPr>
                <w:rFonts w:hint="eastAsia" w:ascii="宋体" w:hAnsi="宋体" w:eastAsia="宋体" w:cs="宋体"/>
                <w:color w:val="000000"/>
                <w:sz w:val="24"/>
                <w:szCs w:val="24"/>
                <w:highlight w:val="white"/>
              </w:rPr>
              <w:t>；具体详见招标文件第五章</w:t>
            </w:r>
            <w:r>
              <w:rPr>
                <w:rFonts w:hint="eastAsia" w:ascii="宋体" w:hAnsi="宋体" w:eastAsia="宋体" w:cs="宋体"/>
                <w:color w:val="000000"/>
                <w:sz w:val="24"/>
                <w:szCs w:val="24"/>
                <w:highlight w:val="white"/>
                <w:lang w:val="en-US" w:eastAsia="zh-CN"/>
              </w:rPr>
              <w:t>评标方法与评标标准</w:t>
            </w:r>
            <w:r>
              <w:rPr>
                <w:rFonts w:hint="eastAsia" w:ascii="宋体" w:hAnsi="宋体" w:eastAsia="宋体" w:cs="宋体"/>
                <w:color w:val="000000"/>
                <w:sz w:val="24"/>
                <w:szCs w:val="24"/>
                <w:highlight w:val="white"/>
              </w:rPr>
              <w:t>。</w:t>
            </w:r>
          </w:p>
          <w:p w14:paraId="5D38E942">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评标委员会按照招标文件规定评标办法和标准推荐</w:t>
            </w:r>
            <w:r>
              <w:rPr>
                <w:rFonts w:hint="eastAsia" w:ascii="宋体" w:hAnsi="宋体" w:eastAsia="宋体" w:cs="宋体"/>
                <w:color w:val="000000"/>
                <w:sz w:val="24"/>
                <w:szCs w:val="24"/>
                <w:highlight w:val="white"/>
                <w:lang w:val="en-US" w:eastAsia="zh-CN"/>
              </w:rPr>
              <w:t>3</w:t>
            </w:r>
            <w:r>
              <w:rPr>
                <w:rFonts w:hint="eastAsia" w:ascii="宋体" w:hAnsi="宋体" w:eastAsia="宋体" w:cs="宋体"/>
                <w:color w:val="000000"/>
                <w:sz w:val="24"/>
                <w:szCs w:val="24"/>
                <w:highlight w:val="white"/>
              </w:rPr>
              <w:t>名中标候选人。</w:t>
            </w:r>
          </w:p>
        </w:tc>
      </w:tr>
      <w:tr w14:paraId="00FFC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1FEA204D">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7</w:t>
            </w:r>
          </w:p>
        </w:tc>
        <w:tc>
          <w:tcPr>
            <w:tcW w:w="2315" w:type="dxa"/>
            <w:noWrap w:val="0"/>
            <w:vAlign w:val="center"/>
          </w:tcPr>
          <w:p w14:paraId="04FA553B">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分包要求</w:t>
            </w:r>
          </w:p>
        </w:tc>
        <w:tc>
          <w:tcPr>
            <w:tcW w:w="5786" w:type="dxa"/>
            <w:noWrap w:val="0"/>
            <w:vAlign w:val="center"/>
          </w:tcPr>
          <w:p w14:paraId="55037E78">
            <w:pPr>
              <w:widowControl/>
              <w:spacing w:line="360" w:lineRule="exact"/>
              <w:rPr>
                <w:rFonts w:hint="eastAsia" w:ascii="宋体" w:hAnsi="宋体" w:eastAsia="宋体" w:cs="宋体"/>
                <w:color w:val="000000"/>
                <w:sz w:val="24"/>
                <w:szCs w:val="24"/>
                <w:highlight w:val="white"/>
              </w:rPr>
            </w:pPr>
            <w:bookmarkStart w:id="64" w:name="EBebac1462c5d9459fbda8a75065c2455d"/>
            <w:r>
              <w:rPr>
                <w:rFonts w:hint="eastAsia" w:ascii="宋体" w:hAnsi="宋体" w:eastAsia="宋体" w:cs="宋体"/>
                <w:color w:val="000000"/>
                <w:sz w:val="24"/>
                <w:szCs w:val="24"/>
                <w:highlight w:val="white"/>
              </w:rPr>
              <w:t xml:space="preserve"> □ </w:t>
            </w:r>
            <w:bookmarkEnd w:id="64"/>
            <w:r>
              <w:rPr>
                <w:rFonts w:hint="eastAsia" w:ascii="宋体" w:hAnsi="宋体" w:eastAsia="宋体" w:cs="宋体"/>
                <w:color w:val="000000"/>
                <w:sz w:val="24"/>
                <w:szCs w:val="24"/>
                <w:highlight w:val="white"/>
              </w:rPr>
              <w:t>允许分包，</w:t>
            </w:r>
            <w:bookmarkStart w:id="65" w:name="EB512ba06683724173802e2aae54a26079"/>
            <w:r>
              <w:rPr>
                <w:rFonts w:hint="eastAsia" w:ascii="宋体" w:hAnsi="宋体" w:eastAsia="宋体" w:cs="宋体"/>
                <w:color w:val="000000"/>
                <w:sz w:val="24"/>
                <w:szCs w:val="24"/>
                <w:highlight w:val="white"/>
              </w:rPr>
              <w:t>/</w:t>
            </w:r>
            <w:bookmarkEnd w:id="65"/>
          </w:p>
          <w:p w14:paraId="5C1C8D28">
            <w:pPr>
              <w:widowControl/>
              <w:spacing w:line="360" w:lineRule="exact"/>
              <w:rPr>
                <w:rFonts w:hint="eastAsia" w:ascii="宋体" w:hAnsi="宋体" w:eastAsia="宋体" w:cs="宋体"/>
                <w:color w:val="000000"/>
                <w:highlight w:val="white"/>
              </w:rPr>
            </w:pPr>
            <w:bookmarkStart w:id="66" w:name="EBe736f7e952dc4539950235f053527a10"/>
            <w:r>
              <w:rPr>
                <w:rFonts w:hint="eastAsia" w:ascii="宋体" w:hAnsi="宋体" w:eastAsia="宋体" w:cs="宋体"/>
                <w:color w:val="000000"/>
                <w:sz w:val="24"/>
                <w:szCs w:val="24"/>
                <w:highlight w:val="white"/>
              </w:rPr>
              <w:t xml:space="preserve"> ☑ </w:t>
            </w:r>
            <w:bookmarkEnd w:id="66"/>
            <w:r>
              <w:rPr>
                <w:rFonts w:hint="eastAsia" w:ascii="宋体" w:hAnsi="宋体" w:eastAsia="宋体" w:cs="宋体"/>
                <w:color w:val="000000"/>
                <w:sz w:val="24"/>
                <w:szCs w:val="24"/>
                <w:highlight w:val="white"/>
              </w:rPr>
              <w:t>不允许分包。</w:t>
            </w:r>
          </w:p>
        </w:tc>
      </w:tr>
      <w:tr w14:paraId="5786C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7696E915">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p>
        </w:tc>
        <w:tc>
          <w:tcPr>
            <w:tcW w:w="2315" w:type="dxa"/>
            <w:noWrap w:val="0"/>
            <w:vAlign w:val="center"/>
          </w:tcPr>
          <w:p w14:paraId="3F26AA11">
            <w:pPr>
              <w:keepNext w:val="0"/>
              <w:keepLines w:val="0"/>
              <w:pageBreakBefore w:val="0"/>
              <w:spacing w:line="44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代理费用收取方式及标准</w:t>
            </w:r>
          </w:p>
        </w:tc>
        <w:tc>
          <w:tcPr>
            <w:tcW w:w="5786" w:type="dxa"/>
            <w:noWrap w:val="0"/>
            <w:vAlign w:val="center"/>
          </w:tcPr>
          <w:p w14:paraId="1E1ECCA3">
            <w:pPr>
              <w:keepNext w:val="0"/>
              <w:keepLines w:val="0"/>
              <w:pageBreakBefore w:val="0"/>
              <w:widowControl/>
              <w:spacing w:line="44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参照国家计委计价格（2002）1980号文规定标准下浮</w:t>
            </w:r>
            <w:r>
              <w:rPr>
                <w:rFonts w:hint="eastAsia" w:ascii="宋体" w:hAnsi="宋体" w:cs="宋体"/>
                <w:sz w:val="24"/>
                <w:szCs w:val="24"/>
                <w:highlight w:val="white"/>
                <w:lang w:val="en-US" w:eastAsia="zh-CN"/>
              </w:rPr>
              <w:t>70</w:t>
            </w:r>
            <w:r>
              <w:rPr>
                <w:rFonts w:hint="eastAsia" w:ascii="宋体" w:hAnsi="宋体" w:eastAsia="宋体" w:cs="宋体"/>
                <w:sz w:val="24"/>
                <w:szCs w:val="24"/>
                <w:highlight w:val="white"/>
              </w:rPr>
              <w:t>%</w:t>
            </w:r>
            <w:r>
              <w:rPr>
                <w:rFonts w:hint="eastAsia" w:ascii="宋体" w:hAnsi="宋体" w:eastAsia="宋体" w:cs="宋体"/>
                <w:sz w:val="24"/>
                <w:szCs w:val="24"/>
                <w:highlight w:val="white"/>
                <w:lang w:val="en-US" w:eastAsia="zh-CN"/>
              </w:rPr>
              <w:t>由招标人支付</w:t>
            </w:r>
            <w:r>
              <w:rPr>
                <w:rFonts w:hint="eastAsia" w:ascii="宋体" w:hAnsi="宋体" w:eastAsia="宋体" w:cs="宋体"/>
                <w:color w:val="000000"/>
                <w:sz w:val="24"/>
                <w:szCs w:val="24"/>
                <w:highlight w:val="white"/>
                <w:lang w:val="en-US" w:eastAsia="zh-CN"/>
              </w:rPr>
              <w:t>；</w:t>
            </w:r>
            <w:r>
              <w:rPr>
                <w:rFonts w:hint="eastAsia" w:ascii="宋体" w:hAnsi="宋体" w:eastAsia="宋体" w:cs="宋体"/>
                <w:color w:val="000000"/>
                <w:sz w:val="24"/>
                <w:szCs w:val="24"/>
                <w:highlight w:val="white"/>
              </w:rPr>
              <w:t>支付方式可以通过转账或数字人民币等方式。</w:t>
            </w:r>
          </w:p>
        </w:tc>
      </w:tr>
      <w:tr w14:paraId="6DA9E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9" w:type="dxa"/>
            <w:noWrap w:val="0"/>
            <w:vAlign w:val="center"/>
          </w:tcPr>
          <w:p w14:paraId="3565306E">
            <w:pPr>
              <w:keepNext w:val="0"/>
              <w:keepLines w:val="0"/>
              <w:pageBreakBefore w:val="0"/>
              <w:spacing w:line="44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9</w:t>
            </w:r>
          </w:p>
        </w:tc>
        <w:tc>
          <w:tcPr>
            <w:tcW w:w="2315" w:type="dxa"/>
            <w:noWrap w:val="0"/>
            <w:vAlign w:val="center"/>
          </w:tcPr>
          <w:p w14:paraId="20425E70">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其他</w:t>
            </w:r>
          </w:p>
        </w:tc>
        <w:tc>
          <w:tcPr>
            <w:tcW w:w="5786" w:type="dxa"/>
            <w:noWrap w:val="0"/>
            <w:vAlign w:val="center"/>
          </w:tcPr>
          <w:p w14:paraId="177B2AB9">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1、 投标文件响应要求：</w:t>
            </w:r>
          </w:p>
          <w:p w14:paraId="6E87D0EA">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（1）合同履行期限：</w:t>
            </w:r>
            <w:r>
              <w:rPr>
                <w:rFonts w:hint="eastAsia" w:ascii="宋体" w:hAnsi="宋体" w:cs="宋体"/>
                <w:sz w:val="24"/>
                <w:szCs w:val="24"/>
                <w:u w:val="none"/>
                <w:lang w:val="en-US" w:eastAsia="zh-CN"/>
              </w:rPr>
              <w:t>签订合同后80日历天内完成供货安装调试，试运</w:t>
            </w:r>
            <w:r>
              <w:rPr>
                <w:rFonts w:hint="eastAsia" w:ascii="宋体" w:hAnsi="宋体" w:eastAsia="宋体" w:cs="宋体"/>
                <w:caps w:val="0"/>
                <w:color w:val="000000"/>
                <w:sz w:val="24"/>
                <w:szCs w:val="24"/>
                <w:lang w:val="en-US" w:eastAsia="zh-CN"/>
              </w:rPr>
              <w:t>行1个月。</w:t>
            </w:r>
          </w:p>
          <w:p w14:paraId="34BFE2DA">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（2）质量标准：合格；</w:t>
            </w:r>
          </w:p>
          <w:p w14:paraId="4E6BE4AC">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（3）免费质保期：</w:t>
            </w:r>
            <w:r>
              <w:rPr>
                <w:rFonts w:hint="eastAsia" w:ascii="宋体" w:hAnsi="宋体" w:cs="宋体"/>
                <w:color w:val="000000"/>
                <w:sz w:val="24"/>
                <w:szCs w:val="24"/>
                <w:highlight w:val="white"/>
                <w:lang w:val="en-US" w:eastAsia="zh-CN"/>
              </w:rPr>
              <w:t>3年</w:t>
            </w:r>
            <w:r>
              <w:rPr>
                <w:rFonts w:hint="eastAsia" w:ascii="宋体" w:hAnsi="宋体" w:eastAsia="宋体" w:cs="宋体"/>
                <w:color w:val="000000"/>
                <w:sz w:val="24"/>
                <w:szCs w:val="24"/>
                <w:highlight w:val="white"/>
                <w:lang w:val="en-US" w:eastAsia="zh-CN"/>
              </w:rPr>
              <w:t xml:space="preserve">（免费质保期自项目验收合格之日起计算） </w:t>
            </w:r>
          </w:p>
          <w:p w14:paraId="7ABDAE1F">
            <w:pPr>
              <w:widowControl/>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2、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p>
        </w:tc>
      </w:tr>
    </w:tbl>
    <w:p w14:paraId="30E91FEC">
      <w:pPr>
        <w:pStyle w:val="190"/>
        <w:spacing w:before="0" w:after="0" w:line="560" w:lineRule="exact"/>
        <w:ind w:firstLine="498"/>
        <w:rPr>
          <w:rFonts w:hint="eastAsia" w:ascii="宋体" w:hAnsi="宋体" w:eastAsia="宋体" w:cs="宋体"/>
          <w:color w:val="000000"/>
          <w:highlight w:val="white"/>
        </w:rPr>
      </w:pPr>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t>一、总则</w:t>
      </w:r>
      <w:bookmarkEnd w:id="54"/>
      <w:bookmarkEnd w:id="55"/>
      <w:bookmarkEnd w:id="56"/>
      <w:bookmarkEnd w:id="57"/>
    </w:p>
    <w:p w14:paraId="54AAEBF0">
      <w:pPr>
        <w:pStyle w:val="192"/>
        <w:spacing w:before="0" w:after="0" w:line="560" w:lineRule="exact"/>
        <w:ind w:firstLine="420"/>
        <w:rPr>
          <w:rFonts w:hint="eastAsia" w:ascii="宋体" w:hAnsi="宋体" w:eastAsia="宋体" w:cs="宋体"/>
          <w:b w:val="0"/>
          <w:bCs w:val="0"/>
          <w:color w:val="000000"/>
          <w:highlight w:val="white"/>
        </w:rPr>
      </w:pPr>
      <w:bookmarkStart w:id="67" w:name="_Hlt16619475"/>
      <w:bookmarkEnd w:id="67"/>
      <w:bookmarkStart w:id="68" w:name="_Toc458694821"/>
      <w:bookmarkStart w:id="69" w:name="_Toc513029204"/>
      <w:bookmarkStart w:id="70" w:name="_Toc16938520"/>
      <w:bookmarkStart w:id="71" w:name="_Toc20823276"/>
      <w:r>
        <w:rPr>
          <w:rFonts w:hint="eastAsia" w:ascii="宋体" w:hAnsi="宋体" w:eastAsia="宋体" w:cs="宋体"/>
          <w:b w:val="0"/>
          <w:bCs w:val="0"/>
          <w:color w:val="000000"/>
          <w:highlight w:val="white"/>
        </w:rPr>
        <w:t>1</w:t>
      </w:r>
      <w:bookmarkEnd w:id="68"/>
      <w:r>
        <w:rPr>
          <w:rFonts w:hint="eastAsia" w:ascii="宋体" w:hAnsi="宋体" w:eastAsia="宋体" w:cs="宋体"/>
          <w:b w:val="0"/>
          <w:bCs w:val="0"/>
          <w:color w:val="000000"/>
          <w:highlight w:val="white"/>
        </w:rPr>
        <w:t>、招标方式</w:t>
      </w:r>
      <w:bookmarkEnd w:id="69"/>
      <w:bookmarkEnd w:id="70"/>
      <w:bookmarkEnd w:id="71"/>
    </w:p>
    <w:p w14:paraId="5C89963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1.1 本次招标采取公开招标方式，本招标文件仅适用于招标公告中所述项目。</w:t>
      </w:r>
    </w:p>
    <w:p w14:paraId="6FCC216D">
      <w:pPr>
        <w:pStyle w:val="192"/>
        <w:spacing w:before="0" w:after="0" w:line="560" w:lineRule="exact"/>
        <w:ind w:firstLine="420"/>
        <w:rPr>
          <w:rFonts w:hint="eastAsia" w:ascii="宋体" w:hAnsi="宋体" w:eastAsia="宋体" w:cs="宋体"/>
          <w:b w:val="0"/>
          <w:bCs w:val="0"/>
          <w:color w:val="000000"/>
          <w:highlight w:val="white"/>
        </w:rPr>
      </w:pPr>
      <w:bookmarkStart w:id="72" w:name="_Toc513029205"/>
      <w:bookmarkStart w:id="73" w:name="_Toc20823277"/>
      <w:bookmarkStart w:id="74" w:name="_Toc16938521"/>
      <w:r>
        <w:rPr>
          <w:rFonts w:hint="eastAsia" w:ascii="宋体" w:hAnsi="宋体" w:eastAsia="宋体" w:cs="宋体"/>
          <w:b w:val="0"/>
          <w:bCs w:val="0"/>
          <w:color w:val="000000"/>
          <w:highlight w:val="white"/>
        </w:rPr>
        <w:t>2、合格的</w:t>
      </w:r>
      <w:bookmarkEnd w:id="72"/>
      <w:bookmarkEnd w:id="73"/>
      <w:bookmarkEnd w:id="74"/>
      <w:r>
        <w:rPr>
          <w:rFonts w:hint="eastAsia" w:ascii="宋体" w:hAnsi="宋体" w:eastAsia="宋体" w:cs="宋体"/>
          <w:b w:val="0"/>
          <w:bCs w:val="0"/>
          <w:color w:val="000000"/>
          <w:highlight w:val="white"/>
          <w:lang w:eastAsia="zh-CN"/>
        </w:rPr>
        <w:t>供应商</w:t>
      </w:r>
    </w:p>
    <w:p w14:paraId="1EFEF3B1">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2.1满足招标公告中</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的资格要求的规定。</w:t>
      </w:r>
    </w:p>
    <w:p w14:paraId="268BF01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2.2 满足本文件实质性要求和条件的规定。</w:t>
      </w:r>
    </w:p>
    <w:p w14:paraId="1CA259C1">
      <w:pPr>
        <w:pStyle w:val="192"/>
        <w:spacing w:before="0" w:after="0" w:line="560" w:lineRule="exact"/>
        <w:ind w:firstLine="420"/>
        <w:rPr>
          <w:rFonts w:hint="eastAsia" w:ascii="宋体" w:hAnsi="宋体" w:eastAsia="宋体" w:cs="宋体"/>
          <w:b w:val="0"/>
          <w:bCs w:val="0"/>
          <w:color w:val="000000"/>
          <w:highlight w:val="white"/>
        </w:rPr>
      </w:pPr>
      <w:bookmarkStart w:id="75" w:name="_Toc513029206"/>
      <w:bookmarkStart w:id="76" w:name="_Toc20823278"/>
      <w:bookmarkStart w:id="77" w:name="_Toc16938522"/>
      <w:r>
        <w:rPr>
          <w:rFonts w:hint="eastAsia" w:ascii="宋体" w:hAnsi="宋体" w:eastAsia="宋体" w:cs="宋体"/>
          <w:b w:val="0"/>
          <w:bCs w:val="0"/>
          <w:color w:val="000000"/>
          <w:highlight w:val="white"/>
        </w:rPr>
        <w:t>3、适用法律</w:t>
      </w:r>
      <w:bookmarkEnd w:id="75"/>
      <w:bookmarkEnd w:id="76"/>
      <w:bookmarkEnd w:id="77"/>
    </w:p>
    <w:p w14:paraId="798A8357">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3.1 本次招标及由此产生的合同受中华人民共和国有关的法律法规制约和保护。</w:t>
      </w:r>
    </w:p>
    <w:p w14:paraId="6863DBD9">
      <w:pPr>
        <w:pStyle w:val="192"/>
        <w:spacing w:before="0" w:after="0" w:line="560" w:lineRule="exact"/>
        <w:ind w:firstLine="420"/>
        <w:rPr>
          <w:rFonts w:hint="eastAsia" w:ascii="宋体" w:hAnsi="宋体" w:eastAsia="宋体" w:cs="宋体"/>
          <w:b w:val="0"/>
          <w:bCs w:val="0"/>
          <w:color w:val="000000"/>
          <w:highlight w:val="white"/>
        </w:rPr>
      </w:pPr>
      <w:bookmarkStart w:id="78" w:name="_Toc513029207"/>
      <w:bookmarkStart w:id="79" w:name="_Toc20823279"/>
      <w:bookmarkStart w:id="80" w:name="_Toc16938523"/>
      <w:bookmarkStart w:id="81" w:name="_Toc462564067"/>
      <w:r>
        <w:rPr>
          <w:rFonts w:hint="eastAsia" w:ascii="宋体" w:hAnsi="宋体" w:eastAsia="宋体" w:cs="宋体"/>
          <w:b w:val="0"/>
          <w:bCs w:val="0"/>
          <w:color w:val="000000"/>
          <w:highlight w:val="white"/>
        </w:rPr>
        <w:t>4、投标费用</w:t>
      </w:r>
      <w:bookmarkEnd w:id="78"/>
      <w:bookmarkEnd w:id="79"/>
      <w:bookmarkEnd w:id="80"/>
      <w:bookmarkEnd w:id="81"/>
    </w:p>
    <w:p w14:paraId="4EF64416">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4.1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应自行承担所有与参加投标有关的费用，无论投标过程中的做法和结果如何，</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u w:val="single"/>
          <w:lang w:eastAsia="zh-CN"/>
        </w:rPr>
        <w:t>江苏玖鼎工程咨询管理有限公司</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（以下简称采购代理机构）在任何情况下均无义务和责任承担这些费用。</w:t>
      </w:r>
    </w:p>
    <w:p w14:paraId="2FF4EFD2">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4.2代理费用收取方式及标准：按以下第</w:t>
      </w:r>
      <w:r>
        <w:rPr>
          <w:rFonts w:hint="eastAsia" w:ascii="宋体" w:hAnsi="宋体" w:eastAsia="宋体" w:cs="宋体"/>
          <w:color w:val="000000"/>
          <w:sz w:val="24"/>
          <w:highlight w:val="white"/>
          <w:u w:val="single"/>
        </w:rPr>
        <w:t xml:space="preserve">  4.2.2   </w:t>
      </w:r>
      <w:r>
        <w:rPr>
          <w:rFonts w:hint="eastAsia" w:ascii="宋体" w:hAnsi="宋体" w:eastAsia="宋体" w:cs="宋体"/>
          <w:color w:val="000000"/>
          <w:sz w:val="24"/>
          <w:highlight w:val="white"/>
        </w:rPr>
        <w:t xml:space="preserve"> 种方式执行</w:t>
      </w:r>
    </w:p>
    <w:p w14:paraId="092EBCA0">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4.2.1无需支付；</w:t>
      </w:r>
    </w:p>
    <w:p w14:paraId="22B26AB5">
      <w:pPr>
        <w:pStyle w:val="263"/>
        <w:ind w:firstLine="480"/>
        <w:rPr>
          <w:rFonts w:hint="eastAsia" w:ascii="宋体" w:hAnsi="宋体" w:eastAsia="宋体" w:cs="宋体"/>
          <w:color w:val="000000"/>
          <w:sz w:val="24"/>
          <w:szCs w:val="21"/>
          <w:highlight w:val="white"/>
          <w:u w:val="single"/>
        </w:rPr>
      </w:pPr>
      <w:r>
        <w:rPr>
          <w:rFonts w:hint="eastAsia" w:ascii="宋体" w:hAnsi="宋体" w:eastAsia="宋体" w:cs="宋体"/>
          <w:color w:val="000000"/>
          <w:sz w:val="24"/>
          <w:szCs w:val="21"/>
          <w:highlight w:val="white"/>
          <w:lang w:val="zh-CN"/>
        </w:rPr>
        <w:t>4.2.2采购人支付，具体方式及标准为：</w:t>
      </w:r>
      <w:r>
        <w:rPr>
          <w:rFonts w:hint="eastAsia" w:ascii="宋体" w:hAnsi="宋体" w:eastAsia="宋体" w:cs="宋体"/>
          <w:color w:val="000000"/>
          <w:sz w:val="24"/>
          <w:szCs w:val="21"/>
          <w:highlight w:val="white"/>
          <w:u w:val="single"/>
          <w:lang w:val="en-US" w:eastAsia="zh-CN" w:bidi="ar-SA"/>
        </w:rPr>
        <w:t>参照国家计委计价格（2002）1980号文规定标准下浮70%由招标人支付；支付方式可以通过转账或数字人民币等方式。</w:t>
      </w:r>
    </w:p>
    <w:p w14:paraId="3F5731F0">
      <w:pPr>
        <w:pStyle w:val="192"/>
        <w:spacing w:before="0" w:after="0" w:line="560" w:lineRule="exact"/>
        <w:ind w:firstLine="602"/>
        <w:rPr>
          <w:rFonts w:hint="eastAsia" w:ascii="宋体" w:hAnsi="宋体" w:eastAsia="宋体" w:cs="宋体"/>
          <w:b w:val="0"/>
          <w:bCs w:val="0"/>
          <w:color w:val="000000"/>
          <w:highlight w:val="white"/>
        </w:rPr>
      </w:pPr>
      <w:r>
        <w:rPr>
          <w:rFonts w:hint="eastAsia" w:ascii="宋体" w:hAnsi="宋体" w:eastAsia="宋体" w:cs="宋体"/>
          <w:color w:val="000000"/>
          <w:sz w:val="30"/>
          <w:highlight w:val="white"/>
        </w:rPr>
        <w:t>5、</w:t>
      </w:r>
      <w:r>
        <w:rPr>
          <w:rFonts w:hint="eastAsia" w:ascii="宋体" w:hAnsi="宋体" w:eastAsia="宋体" w:cs="宋体"/>
          <w:b w:val="0"/>
          <w:bCs w:val="0"/>
          <w:color w:val="000000"/>
          <w:highlight w:val="white"/>
        </w:rPr>
        <w:t>招标文件的约束力</w:t>
      </w:r>
    </w:p>
    <w:p w14:paraId="454CB43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5.1</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一旦参加本项目采购活动，即被认为接受了本招标文件的规定和约束。</w:t>
      </w:r>
    </w:p>
    <w:p w14:paraId="553D7022">
      <w:pPr>
        <w:pStyle w:val="190"/>
        <w:spacing w:before="0" w:after="0" w:line="560" w:lineRule="exact"/>
        <w:ind w:firstLine="321"/>
        <w:rPr>
          <w:rFonts w:hint="eastAsia" w:ascii="宋体" w:hAnsi="宋体" w:eastAsia="宋体" w:cs="宋体"/>
          <w:color w:val="000000"/>
          <w:highlight w:val="white"/>
        </w:rPr>
      </w:pPr>
      <w:bookmarkStart w:id="82" w:name="_Toc16938525"/>
      <w:bookmarkStart w:id="83" w:name="_Toc513029209"/>
      <w:bookmarkStart w:id="84" w:name="_Toc20823281"/>
      <w:bookmarkStart w:id="85" w:name="_Toc120614215"/>
      <w:r>
        <w:rPr>
          <w:rFonts w:hint="eastAsia" w:ascii="宋体" w:hAnsi="宋体" w:eastAsia="宋体" w:cs="宋体"/>
          <w:color w:val="000000"/>
          <w:highlight w:val="white"/>
        </w:rPr>
        <w:t>二、招标文件</w:t>
      </w:r>
      <w:bookmarkEnd w:id="82"/>
      <w:bookmarkEnd w:id="83"/>
      <w:bookmarkEnd w:id="84"/>
      <w:bookmarkEnd w:id="85"/>
    </w:p>
    <w:p w14:paraId="1E3E17E7">
      <w:pPr>
        <w:pStyle w:val="192"/>
        <w:spacing w:before="0" w:after="0" w:line="560" w:lineRule="exact"/>
        <w:ind w:firstLine="420"/>
        <w:rPr>
          <w:rFonts w:hint="eastAsia" w:ascii="宋体" w:hAnsi="宋体" w:eastAsia="宋体" w:cs="宋体"/>
          <w:b w:val="0"/>
          <w:bCs w:val="0"/>
          <w:color w:val="000000"/>
          <w:highlight w:val="white"/>
        </w:rPr>
      </w:pPr>
      <w:bookmarkStart w:id="86" w:name="_Toc20823282"/>
      <w:bookmarkStart w:id="87" w:name="_Toc513029210"/>
      <w:bookmarkStart w:id="88" w:name="_Toc16938526"/>
      <w:r>
        <w:rPr>
          <w:rFonts w:hint="eastAsia" w:ascii="宋体" w:hAnsi="宋体" w:eastAsia="宋体" w:cs="宋体"/>
          <w:b w:val="0"/>
          <w:bCs w:val="0"/>
          <w:color w:val="000000"/>
          <w:highlight w:val="white"/>
        </w:rPr>
        <w:t>6、招标文件构成</w:t>
      </w:r>
      <w:bookmarkEnd w:id="86"/>
      <w:bookmarkEnd w:id="87"/>
      <w:bookmarkEnd w:id="88"/>
    </w:p>
    <w:p w14:paraId="1DB2FEA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6.1</w:t>
      </w:r>
      <w:r>
        <w:rPr>
          <w:rFonts w:hint="eastAsia" w:ascii="宋体" w:hAnsi="宋体" w:eastAsia="宋体" w:cs="宋体"/>
          <w:color w:val="000000"/>
          <w:sz w:val="24"/>
          <w:highlight w:val="white"/>
        </w:rPr>
        <w:t xml:space="preserve"> 招标文件由以下部分组成：</w:t>
      </w:r>
    </w:p>
    <w:p w14:paraId="4DA3F514">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（1）投标邀请</w:t>
      </w:r>
    </w:p>
    <w:p w14:paraId="103F595F">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须知</w:t>
      </w:r>
    </w:p>
    <w:p w14:paraId="432E43E7">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（3）合同文本</w:t>
      </w:r>
    </w:p>
    <w:p w14:paraId="4E0CE0AD">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（4）采购需求</w:t>
      </w:r>
    </w:p>
    <w:p w14:paraId="549EF231">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（5）评标方法与评标标准</w:t>
      </w:r>
    </w:p>
    <w:p w14:paraId="6D264863">
      <w:pPr>
        <w:spacing w:line="560" w:lineRule="exact"/>
        <w:ind w:firstLine="3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（6）投标文件格式</w:t>
      </w:r>
    </w:p>
    <w:p w14:paraId="5886FC1D">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请仔细检查招标文件是否齐全，如有缺漏请立即与采购代理机构联系解决。</w:t>
      </w:r>
    </w:p>
    <w:p w14:paraId="5E58ECC6">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6.2</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自行承担。</w:t>
      </w:r>
    </w:p>
    <w:p w14:paraId="41E5508D">
      <w:pPr>
        <w:pStyle w:val="192"/>
        <w:spacing w:before="0" w:after="0" w:line="560" w:lineRule="exact"/>
        <w:ind w:firstLine="560"/>
        <w:rPr>
          <w:rFonts w:hint="eastAsia" w:ascii="宋体" w:hAnsi="宋体" w:eastAsia="宋体" w:cs="宋体"/>
          <w:b w:val="0"/>
          <w:bCs w:val="0"/>
          <w:color w:val="000000"/>
          <w:highlight w:val="white"/>
        </w:rPr>
      </w:pPr>
      <w:bookmarkStart w:id="89" w:name="_Toc513029211"/>
      <w:bookmarkStart w:id="90" w:name="_Toc16938527"/>
      <w:bookmarkStart w:id="91" w:name="_Toc462564070"/>
      <w:bookmarkStart w:id="92" w:name="_Toc20823283"/>
      <w:r>
        <w:rPr>
          <w:rFonts w:hint="eastAsia" w:ascii="宋体" w:hAnsi="宋体" w:eastAsia="宋体" w:cs="宋体"/>
          <w:b w:val="0"/>
          <w:bCs w:val="0"/>
          <w:color w:val="000000"/>
          <w:highlight w:val="white"/>
        </w:rPr>
        <w:t>7、招标文件的澄清</w:t>
      </w:r>
      <w:bookmarkEnd w:id="89"/>
      <w:bookmarkEnd w:id="90"/>
      <w:bookmarkEnd w:id="91"/>
      <w:bookmarkEnd w:id="92"/>
    </w:p>
    <w:p w14:paraId="09F2D23F">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highlight w:val="white"/>
        </w:rPr>
        <w:t>7.1</w:t>
      </w:r>
      <w:r>
        <w:rPr>
          <w:rFonts w:hint="eastAsia" w:ascii="宋体" w:hAnsi="宋体" w:eastAsia="宋体" w:cs="宋体"/>
          <w:color w:val="000000"/>
          <w:sz w:val="24"/>
          <w:highlight w:val="white"/>
        </w:rPr>
        <w:t xml:space="preserve"> 任何要求对招标文件进行澄清的</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，应在投标截止期</w:t>
      </w:r>
      <w:r>
        <w:rPr>
          <w:rFonts w:hint="eastAsia" w:ascii="宋体" w:hAnsi="宋体" w:eastAsia="宋体" w:cs="宋体"/>
          <w:b w:val="0"/>
          <w:bCs/>
          <w:color w:val="000000"/>
          <w:sz w:val="24"/>
          <w:szCs w:val="24"/>
          <w:highlight w:val="white"/>
          <w:lang w:val="en-US" w:eastAsia="zh-CN"/>
        </w:rPr>
        <w:t>十</w:t>
      </w:r>
      <w:r>
        <w:rPr>
          <w:rFonts w:hint="eastAsia" w:ascii="宋体" w:hAnsi="宋体" w:eastAsia="宋体" w:cs="宋体"/>
          <w:b w:val="0"/>
          <w:bCs/>
          <w:color w:val="000000"/>
          <w:sz w:val="24"/>
          <w:szCs w:val="24"/>
          <w:highlight w:val="white"/>
        </w:rPr>
        <w:t>日</w:t>
      </w:r>
      <w:r>
        <w:rPr>
          <w:rFonts w:hint="eastAsia" w:ascii="宋体" w:hAnsi="宋体" w:eastAsia="宋体" w:cs="宋体"/>
          <w:color w:val="000000"/>
          <w:sz w:val="24"/>
          <w:szCs w:val="24"/>
          <w:highlight w:val="white"/>
        </w:rPr>
        <w:t>前</w:t>
      </w:r>
      <w:r>
        <w:rPr>
          <w:rFonts w:hint="eastAsia" w:ascii="宋体" w:hAnsi="宋体" w:eastAsia="宋体" w:cs="宋体"/>
          <w:color w:val="000000"/>
          <w:sz w:val="24"/>
          <w:highlight w:val="white"/>
        </w:rPr>
        <w:t>按招标公告中的通讯地址，以书面形式通知采购代理机构。</w:t>
      </w:r>
    </w:p>
    <w:p w14:paraId="337EFB25">
      <w:pPr>
        <w:pStyle w:val="192"/>
        <w:spacing w:before="0" w:after="0" w:line="560" w:lineRule="exact"/>
        <w:ind w:firstLine="560"/>
        <w:rPr>
          <w:rFonts w:hint="eastAsia" w:ascii="宋体" w:hAnsi="宋体" w:eastAsia="宋体" w:cs="宋体"/>
          <w:b w:val="0"/>
          <w:bCs w:val="0"/>
          <w:color w:val="000000"/>
          <w:highlight w:val="white"/>
        </w:rPr>
      </w:pPr>
      <w:bookmarkStart w:id="93" w:name="_Toc16938528"/>
      <w:bookmarkStart w:id="94" w:name="_Toc20823284"/>
      <w:bookmarkStart w:id="95" w:name="_Toc462564071"/>
      <w:bookmarkStart w:id="96" w:name="_Toc513029212"/>
      <w:r>
        <w:rPr>
          <w:rFonts w:hint="eastAsia" w:ascii="宋体" w:hAnsi="宋体" w:eastAsia="宋体" w:cs="宋体"/>
          <w:b w:val="0"/>
          <w:bCs w:val="0"/>
          <w:color w:val="000000"/>
          <w:highlight w:val="white"/>
        </w:rPr>
        <w:t>8、招标文件的修改</w:t>
      </w:r>
      <w:bookmarkEnd w:id="93"/>
      <w:bookmarkEnd w:id="94"/>
      <w:bookmarkEnd w:id="95"/>
      <w:bookmarkEnd w:id="96"/>
    </w:p>
    <w:p w14:paraId="6EEBEFBE">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20988F9A">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8.2 在投标截止时间前，采购代理机构可以对招标文件进行修改。</w:t>
      </w:r>
    </w:p>
    <w:p w14:paraId="6ABBDBA7">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8.3 采购代理机构有权按照法定的要求推迟投标截止日期和开标日期。</w:t>
      </w:r>
    </w:p>
    <w:p w14:paraId="6B06E76A">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8.4招标文件的修改将在原公告媒体上发布更正公告，补充文件将作为招标文件的组成部分，并对</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具有约束力，发布的更正公告视同为以书面形式通知所有获取招标文件的潜在</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w:t>
      </w:r>
    </w:p>
    <w:p w14:paraId="24B0367F">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8.5</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应及时登录“苏采云”系统获取澄清答疑文件（修改后招标文件），如因</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原因未能及时下载澄清和修改后的招标文件，由此造成的相关责任，由</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 xml:space="preserve">承担。 </w:t>
      </w:r>
    </w:p>
    <w:p w14:paraId="1E83301B">
      <w:pPr>
        <w:pStyle w:val="190"/>
        <w:spacing w:before="0" w:after="0" w:line="560" w:lineRule="exact"/>
        <w:ind w:firstLine="482"/>
        <w:rPr>
          <w:rFonts w:hint="eastAsia" w:ascii="宋体" w:hAnsi="宋体" w:eastAsia="宋体" w:cs="宋体"/>
          <w:color w:val="000000"/>
          <w:highlight w:val="white"/>
        </w:rPr>
      </w:pPr>
      <w:bookmarkStart w:id="97" w:name="_Toc462564072"/>
      <w:bookmarkStart w:id="98" w:name="_Toc120614216"/>
      <w:bookmarkStart w:id="99" w:name="_Toc513029213"/>
      <w:bookmarkStart w:id="100" w:name="_Toc20823285"/>
      <w:bookmarkStart w:id="101" w:name="_Toc16938529"/>
      <w:r>
        <w:rPr>
          <w:rFonts w:hint="eastAsia" w:ascii="宋体" w:hAnsi="宋体" w:eastAsia="宋体" w:cs="宋体"/>
          <w:color w:val="000000"/>
          <w:highlight w:val="white"/>
        </w:rPr>
        <w:t>三、投标文件的编制</w:t>
      </w:r>
      <w:bookmarkEnd w:id="97"/>
      <w:bookmarkEnd w:id="98"/>
      <w:bookmarkEnd w:id="99"/>
      <w:bookmarkEnd w:id="100"/>
      <w:bookmarkEnd w:id="101"/>
    </w:p>
    <w:p w14:paraId="7444F47A">
      <w:pPr>
        <w:pStyle w:val="192"/>
        <w:spacing w:before="0" w:after="0" w:line="560" w:lineRule="exact"/>
        <w:ind w:firstLine="560"/>
        <w:rPr>
          <w:rFonts w:hint="eastAsia" w:ascii="宋体" w:hAnsi="宋体" w:eastAsia="宋体" w:cs="宋体"/>
          <w:bCs w:val="0"/>
          <w:color w:val="000000"/>
          <w:highlight w:val="white"/>
        </w:rPr>
      </w:pPr>
      <w:bookmarkStart w:id="102" w:name="_Toc20823286"/>
      <w:bookmarkStart w:id="103" w:name="_Toc513029214"/>
      <w:bookmarkStart w:id="104" w:name="_Toc462564073"/>
      <w:bookmarkStart w:id="105" w:name="_Toc16938530"/>
      <w:r>
        <w:rPr>
          <w:rFonts w:hint="eastAsia" w:ascii="宋体" w:hAnsi="宋体" w:eastAsia="宋体" w:cs="宋体"/>
          <w:b w:val="0"/>
          <w:bCs w:val="0"/>
          <w:color w:val="000000"/>
          <w:highlight w:val="white"/>
        </w:rPr>
        <w:t>9、投标文件的语言及度量衡单位</w:t>
      </w:r>
      <w:bookmarkEnd w:id="102"/>
      <w:bookmarkEnd w:id="103"/>
      <w:bookmarkEnd w:id="104"/>
      <w:bookmarkEnd w:id="105"/>
    </w:p>
    <w:p w14:paraId="599F4A20">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9.1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提交的投标文件以及</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与采购代理机构就有关投标的所有来往通知、函件和文件均应使用</w:t>
      </w:r>
      <w:r>
        <w:rPr>
          <w:rFonts w:hint="eastAsia" w:ascii="宋体" w:hAnsi="宋体" w:eastAsia="宋体" w:cs="宋体"/>
          <w:b/>
          <w:bCs/>
          <w:color w:val="000000"/>
          <w:sz w:val="24"/>
          <w:highlight w:val="white"/>
        </w:rPr>
        <w:t>简体中文</w:t>
      </w:r>
      <w:r>
        <w:rPr>
          <w:rFonts w:hint="eastAsia" w:ascii="宋体" w:hAnsi="宋体" w:eastAsia="宋体" w:cs="宋体"/>
          <w:color w:val="000000"/>
          <w:sz w:val="24"/>
          <w:highlight w:val="white"/>
        </w:rPr>
        <w:t>。</w:t>
      </w:r>
    </w:p>
    <w:p w14:paraId="56FEF0A8">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9.2</w:t>
      </w:r>
      <w:r>
        <w:rPr>
          <w:rFonts w:hint="eastAsia" w:ascii="宋体" w:hAnsi="宋体" w:eastAsia="宋体" w:cs="宋体"/>
          <w:color w:val="000000"/>
          <w:sz w:val="24"/>
          <w:highlight w:val="white"/>
        </w:rPr>
        <w:t xml:space="preserve"> 除技术性能另有规定外，投标文件所使用的度量衡单位，均须采用国家法定计量单位。</w:t>
      </w:r>
    </w:p>
    <w:p w14:paraId="2EEBD6E6">
      <w:pPr>
        <w:pStyle w:val="192"/>
        <w:spacing w:before="0" w:after="0" w:line="560" w:lineRule="exact"/>
        <w:ind w:firstLine="420"/>
        <w:rPr>
          <w:rFonts w:hint="eastAsia" w:ascii="宋体" w:hAnsi="宋体" w:eastAsia="宋体" w:cs="宋体"/>
          <w:b w:val="0"/>
          <w:bCs w:val="0"/>
          <w:color w:val="000000"/>
          <w:highlight w:val="white"/>
        </w:rPr>
      </w:pPr>
      <w:bookmarkStart w:id="106" w:name="_Toc462564074"/>
      <w:bookmarkStart w:id="107" w:name="_Toc513029215"/>
      <w:bookmarkStart w:id="108" w:name="_Toc20823287"/>
      <w:bookmarkStart w:id="109" w:name="_Toc16938531"/>
      <w:r>
        <w:rPr>
          <w:rFonts w:hint="eastAsia" w:ascii="宋体" w:hAnsi="宋体" w:eastAsia="宋体" w:cs="宋体"/>
          <w:b w:val="0"/>
          <w:bCs w:val="0"/>
          <w:color w:val="000000"/>
          <w:highlight w:val="white"/>
        </w:rPr>
        <w:t>10、投标文件构成</w:t>
      </w:r>
      <w:bookmarkEnd w:id="106"/>
      <w:bookmarkEnd w:id="107"/>
      <w:bookmarkEnd w:id="108"/>
      <w:bookmarkEnd w:id="109"/>
    </w:p>
    <w:p w14:paraId="03DF1DC7">
      <w:pPr>
        <w:widowControl/>
        <w:spacing w:line="560" w:lineRule="exact"/>
        <w:ind w:firstLine="480"/>
        <w:jc w:val="lef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10.1</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应仔细阅读“招标文件”的所有内容，参考“招标文件”第六章“投标文件有关格式”编制“电子投标文件”，如有必要，可以增加附页，作为投标文件的组成部分。本次招标不接受纸质投标文件。</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须保证所提供的全部资料的真实性、完整性及有效性，以使其投标对“招标文件”作出实质性响应。否则，可能被拒绝。</w:t>
      </w:r>
    </w:p>
    <w:p w14:paraId="27E11A65">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各供应商在编制投标文件时请按照招标文件第六</w:t>
      </w:r>
      <w:r>
        <w:rPr>
          <w:rFonts w:hint="eastAsia" w:ascii="宋体" w:hAnsi="宋体" w:eastAsia="宋体" w:cs="宋体"/>
          <w:bCs/>
          <w:color w:val="000000"/>
          <w:sz w:val="24"/>
          <w:highlight w:val="white"/>
        </w:rPr>
        <w:t>章</w:t>
      </w:r>
      <w:r>
        <w:rPr>
          <w:rFonts w:hint="eastAsia" w:ascii="宋体" w:hAnsi="宋体" w:eastAsia="宋体" w:cs="宋体"/>
          <w:bCs/>
          <w:color w:val="000000"/>
          <w:sz w:val="24"/>
          <w:highlight w:val="white"/>
          <w:lang w:val="zh-CN"/>
        </w:rPr>
        <w:t>规定的格式进行，混乱的编排导致投标文件被误读或评委会查找不到有效文件是供应商的风险。</w:t>
      </w:r>
    </w:p>
    <w:p w14:paraId="260C1800">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10.2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编写的投标文件应包括资格证明文件、符合性证明文件、投标报价</w:t>
      </w:r>
      <w:r>
        <w:rPr>
          <w:rFonts w:hint="eastAsia" w:ascii="宋体" w:hAnsi="宋体" w:eastAsia="宋体" w:cs="宋体"/>
          <w:color w:val="000000"/>
          <w:sz w:val="24"/>
          <w:highlight w:val="white"/>
          <w:lang w:val="en-US" w:eastAsia="zh-CN"/>
        </w:rPr>
        <w:t>明细</w:t>
      </w:r>
      <w:r>
        <w:rPr>
          <w:rFonts w:hint="eastAsia" w:ascii="宋体" w:hAnsi="宋体" w:eastAsia="宋体" w:cs="宋体"/>
          <w:color w:val="000000"/>
          <w:sz w:val="24"/>
          <w:highlight w:val="white"/>
        </w:rPr>
        <w:t>表、技术响应及偏离表、其他证明文件、</w:t>
      </w:r>
      <w:r>
        <w:rPr>
          <w:rFonts w:hint="eastAsia" w:ascii="宋体" w:hAnsi="宋体" w:eastAsia="宋体" w:cs="宋体"/>
          <w:color w:val="000000"/>
          <w:sz w:val="24"/>
          <w:szCs w:val="24"/>
          <w:highlight w:val="white"/>
        </w:rPr>
        <w:t>投标声明及承诺函</w:t>
      </w:r>
      <w:r>
        <w:rPr>
          <w:rFonts w:hint="eastAsia" w:ascii="宋体" w:hAnsi="宋体" w:eastAsia="宋体" w:cs="宋体"/>
          <w:color w:val="000000"/>
          <w:sz w:val="24"/>
          <w:highlight w:val="white"/>
        </w:rPr>
        <w:t>、开标一览表等部分。</w:t>
      </w:r>
    </w:p>
    <w:p w14:paraId="299099C0">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10.3投标文件须加盖电子签章之处，应按要求加盖</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数字证书的电子签章。其他需要盖章但未明确要求电子签章的，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 xml:space="preserve">可按要求加盖公章后上传材料电子件或直接加盖电子签章。 </w:t>
      </w:r>
    </w:p>
    <w:p w14:paraId="555DCCAE">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10.4本项目通过“苏采云”系统进行电子招标投标，即</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，按照无效响应处理(因“苏采云”系统导致解密失败的除外)。</w:t>
      </w:r>
    </w:p>
    <w:p w14:paraId="543A0906">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10.5 如标书制作工具中格式和内容与“宿迁市政府采购网”发布的招标文件不一致，请以“宿迁市政府采购网”发布的招标文件为准。</w:t>
      </w:r>
    </w:p>
    <w:p w14:paraId="5EE70CB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10.6中标后按相关要求提供与电子投标文件一致的纸质打印投标文件4份。 </w:t>
      </w:r>
    </w:p>
    <w:p w14:paraId="65EC618F">
      <w:pPr>
        <w:spacing w:line="560" w:lineRule="exact"/>
        <w:ind w:firstLine="480"/>
        <w:rPr>
          <w:rFonts w:hint="eastAsia" w:ascii="宋体" w:hAnsi="宋体" w:eastAsia="宋体" w:cs="宋体"/>
          <w:bCs/>
          <w:color w:val="000000"/>
          <w:sz w:val="24"/>
          <w:highlight w:val="white"/>
        </w:rPr>
      </w:pPr>
      <w:bookmarkStart w:id="110" w:name="EBc50e2bb832bb43068403b10c1cce6141"/>
      <w:r>
        <w:rPr>
          <w:rFonts w:hint="eastAsia" w:ascii="宋体" w:hAnsi="宋体" w:eastAsia="宋体" w:cs="宋体"/>
          <w:bCs/>
          <w:color w:val="000000"/>
          <w:sz w:val="24"/>
          <w:highlight w:val="white"/>
        </w:rPr>
        <w:t>注：（1）投标文件构成资料为非中文时应提供中文译版；（2）招标文件要求提供证书证件等原件电子件的，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提供的电子件应是对证书证件等原件通过扫描、拍照等方式进行数字化的可被“苏采云”系统识别的数字文件，否则评委会可以视其未提供。（3）无论何种原因，即使</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开标时携带了证书证明资料的原件，但电子投标文件中未包含相关资料电子件的，评委会可以视同其未提供。</w:t>
      </w:r>
      <w:bookmarkEnd w:id="110"/>
    </w:p>
    <w:p w14:paraId="015F4130">
      <w:pPr>
        <w:pStyle w:val="192"/>
        <w:spacing w:before="0" w:after="0" w:line="560" w:lineRule="exact"/>
        <w:ind w:firstLine="420"/>
        <w:rPr>
          <w:rFonts w:hint="eastAsia" w:ascii="宋体" w:hAnsi="宋体" w:eastAsia="宋体" w:cs="宋体"/>
          <w:b w:val="0"/>
          <w:bCs w:val="0"/>
          <w:color w:val="000000"/>
          <w:highlight w:val="white"/>
        </w:rPr>
      </w:pPr>
      <w:bookmarkStart w:id="111" w:name="_Hlt26668975"/>
      <w:bookmarkEnd w:id="111"/>
      <w:bookmarkStart w:id="112" w:name="_Hlt26954838"/>
      <w:bookmarkEnd w:id="112"/>
      <w:bookmarkStart w:id="113" w:name="_Hlt26670360"/>
      <w:bookmarkEnd w:id="113"/>
      <w:bookmarkStart w:id="114" w:name="_Toc14577354"/>
      <w:bookmarkStart w:id="115" w:name="_Toc513029216"/>
      <w:bookmarkStart w:id="116" w:name="_Toc49090507"/>
      <w:bookmarkStart w:id="117" w:name="_Toc49090509"/>
      <w:bookmarkStart w:id="118" w:name="_Toc14577357"/>
      <w:bookmarkStart w:id="119" w:name="_Toc513029219"/>
      <w:r>
        <w:rPr>
          <w:rFonts w:hint="eastAsia" w:ascii="宋体" w:hAnsi="宋体" w:eastAsia="宋体" w:cs="宋体"/>
          <w:b w:val="0"/>
          <w:bCs w:val="0"/>
          <w:color w:val="000000"/>
          <w:highlight w:val="white"/>
        </w:rPr>
        <w:t>11、证明</w:t>
      </w:r>
      <w:r>
        <w:rPr>
          <w:rFonts w:hint="eastAsia" w:ascii="宋体" w:hAnsi="宋体" w:eastAsia="宋体" w:cs="宋体"/>
          <w:b w:val="0"/>
          <w:bCs w:val="0"/>
          <w:color w:val="000000"/>
          <w:highlight w:val="white"/>
          <w:lang w:eastAsia="zh-CN"/>
        </w:rPr>
        <w:t>供应商</w:t>
      </w:r>
      <w:r>
        <w:rPr>
          <w:rFonts w:hint="eastAsia" w:ascii="宋体" w:hAnsi="宋体" w:eastAsia="宋体" w:cs="宋体"/>
          <w:b w:val="0"/>
          <w:bCs w:val="0"/>
          <w:color w:val="000000"/>
          <w:highlight w:val="white"/>
        </w:rPr>
        <w:t>及投标标的符合招标文件规定的文件</w:t>
      </w:r>
      <w:bookmarkEnd w:id="114"/>
      <w:bookmarkEnd w:id="115"/>
      <w:bookmarkEnd w:id="116"/>
      <w:bookmarkEnd w:id="117"/>
      <w:bookmarkEnd w:id="118"/>
      <w:bookmarkEnd w:id="119"/>
    </w:p>
    <w:p w14:paraId="14BDBAB2">
      <w:pPr>
        <w:spacing w:line="560" w:lineRule="exact"/>
        <w:rPr>
          <w:rFonts w:hint="eastAsia" w:ascii="宋体" w:hAnsi="宋体" w:eastAsia="宋体" w:cs="宋体"/>
          <w:color w:val="000000"/>
          <w:sz w:val="24"/>
          <w:szCs w:val="24"/>
          <w:highlight w:val="white"/>
        </w:rPr>
      </w:pPr>
      <w:bookmarkStart w:id="120" w:name="_Toc14577355"/>
      <w:bookmarkStart w:id="121" w:name="_Toc49090508"/>
      <w:r>
        <w:rPr>
          <w:rFonts w:hint="eastAsia" w:ascii="宋体" w:hAnsi="宋体" w:eastAsia="宋体" w:cs="宋体"/>
          <w:color w:val="000000"/>
          <w:sz w:val="24"/>
          <w:szCs w:val="24"/>
          <w:highlight w:val="white"/>
        </w:rPr>
        <w:t xml:space="preserve">    11.1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应按照法律、法规、规章和规范性文件以及招标文件要求提交证明文件，证明其及投标标的符合招标文件规定。</w:t>
      </w:r>
    </w:p>
    <w:p w14:paraId="51893CA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11.2招标文件对证明文件无明确形式要求的，证明文件可以以文字资料、图纸和数据等形式提交。</w:t>
      </w:r>
    </w:p>
    <w:p w14:paraId="0C95CA8C">
      <w:pPr>
        <w:pStyle w:val="192"/>
        <w:spacing w:before="0" w:after="0" w:line="560" w:lineRule="exact"/>
        <w:ind w:firstLine="420"/>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12、投标分项报价</w:t>
      </w:r>
      <w:bookmarkEnd w:id="120"/>
      <w:bookmarkStart w:id="122" w:name="_Hlt26670373"/>
      <w:bookmarkEnd w:id="122"/>
      <w:r>
        <w:rPr>
          <w:rFonts w:hint="eastAsia" w:ascii="宋体" w:hAnsi="宋体" w:eastAsia="宋体" w:cs="宋体"/>
          <w:b w:val="0"/>
          <w:bCs w:val="0"/>
          <w:color w:val="000000"/>
          <w:highlight w:val="white"/>
        </w:rPr>
        <w:t>表</w:t>
      </w:r>
      <w:bookmarkEnd w:id="121"/>
    </w:p>
    <w:p w14:paraId="5C990115">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12.1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应按照招标文件规定格式填报投标分项报价表</w:t>
      </w:r>
      <w:bookmarkStart w:id="123" w:name="_Hlt26670399"/>
      <w:bookmarkEnd w:id="123"/>
      <w:r>
        <w:rPr>
          <w:rFonts w:hint="eastAsia" w:ascii="宋体" w:hAnsi="宋体" w:eastAsia="宋体" w:cs="宋体"/>
          <w:color w:val="000000"/>
          <w:sz w:val="24"/>
          <w:highlight w:val="white"/>
        </w:rPr>
        <w:t>(即投标报价明细表）。</w:t>
      </w:r>
    </w:p>
    <w:p w14:paraId="581EBD89">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12.2</w:t>
      </w:r>
      <w:r>
        <w:rPr>
          <w:rFonts w:hint="eastAsia" w:ascii="宋体" w:hAnsi="宋体" w:eastAsia="宋体" w:cs="宋体"/>
          <w:bCs/>
          <w:color w:val="000000"/>
          <w:sz w:val="24"/>
          <w:highlight w:val="white"/>
        </w:rPr>
        <w:t>投标货币。投标文件中的单价和总价无特殊规定的采用人民币报价，以元为单位标注。</w:t>
      </w:r>
      <w:r>
        <w:rPr>
          <w:rFonts w:hint="eastAsia" w:ascii="宋体" w:hAnsi="宋体" w:eastAsia="宋体" w:cs="宋体"/>
          <w:color w:val="000000"/>
          <w:sz w:val="24"/>
          <w:highlight w:val="white"/>
        </w:rPr>
        <w:t>招标文件中另有规定的按规定执行。</w:t>
      </w:r>
    </w:p>
    <w:p w14:paraId="6FB4FF30">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12.3本项目不接受备选的投标方案或有选择的报价，只允许有一个报价。投标报价内容包括：</w:t>
      </w:r>
      <w:bookmarkStart w:id="124" w:name="EB54dd097a55df4796bd5f9b6bdf2ddc40"/>
      <w:r>
        <w:rPr>
          <w:rFonts w:hint="eastAsia" w:ascii="宋体" w:hAnsi="宋体" w:eastAsia="宋体" w:cs="宋体"/>
          <w:color w:val="000000"/>
          <w:sz w:val="24"/>
          <w:highlight w:val="white"/>
        </w:rPr>
        <w:t>本项目采用固定单价合同。</w:t>
      </w:r>
      <w:bookmarkEnd w:id="124"/>
      <w:r>
        <w:rPr>
          <w:rFonts w:hint="eastAsia" w:ascii="宋体" w:hAnsi="宋体" w:eastAsia="宋体" w:cs="宋体"/>
          <w:color w:val="000000"/>
          <w:sz w:val="24"/>
          <w:highlight w:val="white"/>
          <w:lang w:val="en-US" w:eastAsia="zh-CN"/>
        </w:rPr>
        <w:t>本次投标</w:t>
      </w:r>
      <w:r>
        <w:rPr>
          <w:rFonts w:hint="eastAsia" w:ascii="宋体" w:hAnsi="宋体" w:eastAsia="宋体" w:cs="宋体"/>
          <w:color w:val="000000"/>
          <w:sz w:val="24"/>
          <w:highlight w:val="white"/>
        </w:rPr>
        <w:t>报价应包括</w:t>
      </w:r>
      <w:r>
        <w:rPr>
          <w:rFonts w:hint="eastAsia" w:ascii="宋体" w:hAnsi="宋体" w:eastAsia="宋体" w:cs="宋体"/>
          <w:color w:val="000000"/>
          <w:sz w:val="24"/>
          <w:highlight w:val="white"/>
          <w:lang w:val="en-US" w:eastAsia="zh-CN"/>
        </w:rPr>
        <w:t>产品</w:t>
      </w:r>
      <w:r>
        <w:rPr>
          <w:rFonts w:hint="eastAsia" w:ascii="宋体" w:hAnsi="宋体" w:eastAsia="宋体" w:cs="宋体"/>
          <w:color w:val="000000"/>
          <w:sz w:val="24"/>
          <w:highlight w:val="white"/>
        </w:rPr>
        <w:t>本身、标准附件、专用工具、包装、</w:t>
      </w:r>
      <w:r>
        <w:rPr>
          <w:rFonts w:hint="eastAsia" w:ascii="宋体" w:hAnsi="宋体" w:eastAsia="宋体" w:cs="宋体"/>
          <w:color w:val="000000"/>
          <w:sz w:val="24"/>
          <w:highlight w:val="white"/>
          <w:lang w:val="en-US" w:eastAsia="zh-CN"/>
        </w:rPr>
        <w:t>人工费、</w:t>
      </w:r>
      <w:r>
        <w:rPr>
          <w:rFonts w:hint="eastAsia" w:ascii="宋体" w:hAnsi="宋体" w:eastAsia="宋体" w:cs="宋体"/>
          <w:color w:val="000000"/>
          <w:sz w:val="24"/>
          <w:highlight w:val="white"/>
        </w:rPr>
        <w:t>运输装卸、</w:t>
      </w:r>
      <w:r>
        <w:rPr>
          <w:rFonts w:hint="eastAsia" w:ascii="宋体" w:hAnsi="宋体" w:eastAsia="宋体" w:cs="宋体"/>
          <w:color w:val="000000"/>
          <w:sz w:val="24"/>
          <w:highlight w:val="white"/>
          <w:lang w:val="en-US" w:eastAsia="zh-CN"/>
        </w:rPr>
        <w:t>运输过程中至交付前的保险费、</w:t>
      </w:r>
      <w:r>
        <w:rPr>
          <w:rFonts w:hint="eastAsia" w:ascii="宋体" w:hAnsi="宋体" w:eastAsia="宋体" w:cs="宋体"/>
          <w:bCs/>
          <w:sz w:val="24"/>
          <w:highlight w:val="white"/>
        </w:rPr>
        <w:t>售后服务费用</w:t>
      </w:r>
      <w:r>
        <w:rPr>
          <w:rFonts w:hint="eastAsia" w:ascii="宋体" w:hAnsi="宋体" w:eastAsia="宋体" w:cs="宋体"/>
          <w:bCs/>
          <w:sz w:val="24"/>
          <w:highlight w:val="white"/>
          <w:lang w:eastAsia="zh-CN"/>
        </w:rPr>
        <w:t>、</w:t>
      </w:r>
      <w:r>
        <w:rPr>
          <w:rFonts w:hint="eastAsia" w:ascii="宋体" w:hAnsi="宋体" w:eastAsia="宋体" w:cs="宋体"/>
          <w:bCs/>
          <w:sz w:val="24"/>
          <w:highlight w:val="white"/>
          <w:lang w:val="en-US" w:eastAsia="zh-CN"/>
        </w:rPr>
        <w:t>施工安装</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lang w:val="en-US" w:eastAsia="zh-CN"/>
        </w:rPr>
        <w:t>货物保管费用、验收费</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税金等完成本项目所涉及到的一切相关费用。</w:t>
      </w:r>
    </w:p>
    <w:p w14:paraId="713700A8">
      <w:pPr>
        <w:pStyle w:val="192"/>
        <w:spacing w:before="0" w:after="0" w:line="560" w:lineRule="exact"/>
        <w:ind w:firstLine="420"/>
        <w:rPr>
          <w:rFonts w:hint="eastAsia" w:ascii="宋体" w:hAnsi="宋体" w:eastAsia="宋体" w:cs="宋体"/>
          <w:b w:val="0"/>
          <w:bCs w:val="0"/>
          <w:color w:val="000000"/>
          <w:highlight w:val="white"/>
        </w:rPr>
      </w:pPr>
      <w:bookmarkStart w:id="125" w:name="_Hlt26670425"/>
      <w:bookmarkEnd w:id="125"/>
      <w:bookmarkStart w:id="126" w:name="_Hlt26954842"/>
      <w:bookmarkEnd w:id="126"/>
      <w:bookmarkStart w:id="127" w:name="_Hlt26670482"/>
      <w:bookmarkEnd w:id="127"/>
      <w:bookmarkStart w:id="128" w:name="_Hlt26954848"/>
      <w:bookmarkEnd w:id="128"/>
      <w:bookmarkStart w:id="129" w:name="_Hlt26954846"/>
      <w:bookmarkEnd w:id="129"/>
      <w:bookmarkStart w:id="130" w:name="_Hlt26670403"/>
      <w:bookmarkEnd w:id="130"/>
      <w:bookmarkStart w:id="131" w:name="_Hlt26954731"/>
      <w:bookmarkEnd w:id="131"/>
      <w:bookmarkStart w:id="132" w:name="_Hlt26670486"/>
      <w:bookmarkEnd w:id="132"/>
      <w:bookmarkStart w:id="133" w:name="_Hlt26954844"/>
      <w:bookmarkEnd w:id="133"/>
      <w:bookmarkStart w:id="134" w:name="_Hlt26668983"/>
      <w:bookmarkEnd w:id="134"/>
      <w:bookmarkStart w:id="135" w:name="_Toc49090510"/>
      <w:bookmarkStart w:id="136" w:name="_Toc14577359"/>
      <w:r>
        <w:rPr>
          <w:rFonts w:hint="eastAsia" w:ascii="宋体" w:hAnsi="宋体" w:eastAsia="宋体" w:cs="宋体"/>
          <w:b w:val="0"/>
          <w:bCs w:val="0"/>
          <w:color w:val="000000"/>
          <w:highlight w:val="white"/>
        </w:rPr>
        <w:t>13、技术要求响应及偏离表、商务要求响应及偏离表</w:t>
      </w:r>
    </w:p>
    <w:p w14:paraId="21DEB95C">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lang w:val="zh-CN"/>
        </w:rPr>
        <w:t>13.1</w:t>
      </w:r>
      <w:r>
        <w:rPr>
          <w:rFonts w:hint="eastAsia" w:ascii="宋体" w:hAnsi="宋体" w:eastAsia="宋体" w:cs="宋体"/>
          <w:color w:val="000000"/>
          <w:sz w:val="24"/>
          <w:highlight w:val="white"/>
          <w:lang w:val="zh-CN"/>
        </w:rPr>
        <w:t xml:space="preserve"> 供应商需对招标文件中的技术要求与商务要求逐项作出响应或偏离，并说明原因。</w:t>
      </w:r>
    </w:p>
    <w:p w14:paraId="06A4753E">
      <w:pPr>
        <w:tabs>
          <w:tab w:val="left" w:pos="1035"/>
        </w:tabs>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13.2 供应商可在投标文件中提供认为需要的其他技术文件或说明。</w:t>
      </w:r>
    </w:p>
    <w:p w14:paraId="3A5454B4">
      <w:pPr>
        <w:keepNext/>
        <w:keepLines/>
        <w:spacing w:line="560" w:lineRule="exact"/>
        <w:ind w:firstLine="420"/>
        <w:outlineLvl w:val="3"/>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14、服务承诺、培训计划、人员安排及其他</w:t>
      </w:r>
    </w:p>
    <w:p w14:paraId="54EBF32B">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14.1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需根据招标文件要求提供有关售后服务的管理制度，售后服务机构的分布情况，售后服务人员的数量、素质、技术水平及售后服务的反应能力等。</w:t>
      </w:r>
    </w:p>
    <w:p w14:paraId="467EA393">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14.2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需根据招标文件要求提供培训计划。</w:t>
      </w:r>
    </w:p>
    <w:p w14:paraId="29B60D3A">
      <w:pPr>
        <w:spacing w:line="560" w:lineRule="exact"/>
        <w:ind w:firstLine="480"/>
        <w:rPr>
          <w:rFonts w:hint="eastAsia" w:ascii="宋体" w:hAnsi="宋体" w:eastAsia="宋体" w:cs="宋体"/>
          <w:b/>
          <w:bCs/>
          <w:color w:val="000000"/>
          <w:highlight w:val="white"/>
        </w:rPr>
      </w:pPr>
      <w:r>
        <w:rPr>
          <w:rFonts w:hint="eastAsia" w:ascii="宋体" w:hAnsi="宋体" w:eastAsia="宋体" w:cs="宋体"/>
          <w:color w:val="000000"/>
          <w:sz w:val="24"/>
          <w:szCs w:val="24"/>
          <w:highlight w:val="white"/>
        </w:rPr>
        <w:t xml:space="preserve">14.3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需根据招标文件要求提供</w:t>
      </w:r>
      <w:r>
        <w:rPr>
          <w:rFonts w:hint="eastAsia" w:ascii="宋体" w:hAnsi="宋体" w:eastAsia="宋体" w:cs="宋体"/>
          <w:color w:val="000000"/>
          <w:sz w:val="24"/>
          <w:highlight w:val="white"/>
          <w:lang w:val="zh-CN"/>
        </w:rPr>
        <w:t>所投标的的主要组成部分、功能设计、实现思路及关键技术等。</w:t>
      </w:r>
    </w:p>
    <w:p w14:paraId="1CCA8947">
      <w:pPr>
        <w:pStyle w:val="192"/>
        <w:spacing w:before="0" w:after="0" w:line="560" w:lineRule="exact"/>
        <w:ind w:firstLine="420"/>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15、投标声明及承诺函和开标一览表</w:t>
      </w:r>
    </w:p>
    <w:p w14:paraId="0868D2B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15.1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应按照招标文件中提供的格式完整、正确填写投标声明及承诺函、开标一览表。</w:t>
      </w:r>
    </w:p>
    <w:p w14:paraId="3DF9A299">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15.2</w:t>
      </w:r>
      <w:r>
        <w:rPr>
          <w:rFonts w:hint="eastAsia" w:ascii="宋体" w:hAnsi="宋体" w:eastAsia="宋体" w:cs="宋体"/>
          <w:color w:val="000000"/>
          <w:sz w:val="24"/>
          <w:highlight w:val="white"/>
        </w:rPr>
        <w:t xml:space="preserve"> 对于采用货币报价的项目，</w:t>
      </w:r>
      <w:r>
        <w:rPr>
          <w:rFonts w:hint="eastAsia" w:ascii="宋体" w:hAnsi="宋体" w:eastAsia="宋体" w:cs="宋体"/>
          <w:bCs/>
          <w:color w:val="000000"/>
          <w:sz w:val="24"/>
          <w:highlight w:val="white"/>
        </w:rPr>
        <w:t>开标一览表中的投标报价应与投标分项报价表</w:t>
      </w:r>
      <w:r>
        <w:rPr>
          <w:rFonts w:hint="eastAsia" w:ascii="宋体" w:hAnsi="宋体" w:eastAsia="宋体" w:cs="宋体"/>
          <w:color w:val="000000"/>
          <w:sz w:val="24"/>
          <w:highlight w:val="white"/>
        </w:rPr>
        <w:t>(即投标报价明细表）</w:t>
      </w:r>
      <w:r>
        <w:rPr>
          <w:rFonts w:hint="eastAsia" w:ascii="宋体" w:hAnsi="宋体" w:eastAsia="宋体" w:cs="宋体"/>
          <w:bCs/>
          <w:color w:val="000000"/>
          <w:sz w:val="24"/>
          <w:highlight w:val="white"/>
        </w:rPr>
        <w:t>中的投标报价一致，如不一致，</w:t>
      </w:r>
      <w:r>
        <w:rPr>
          <w:rFonts w:hint="eastAsia" w:ascii="宋体" w:hAnsi="宋体" w:eastAsia="宋体" w:cs="宋体"/>
          <w:color w:val="000000"/>
          <w:sz w:val="24"/>
          <w:szCs w:val="24"/>
          <w:highlight w:val="white"/>
        </w:rPr>
        <w:t>不作为无效投标处理</w:t>
      </w:r>
      <w:r>
        <w:rPr>
          <w:rFonts w:hint="eastAsia" w:ascii="宋体" w:hAnsi="宋体" w:eastAsia="宋体" w:cs="宋体"/>
          <w:bCs/>
          <w:color w:val="000000"/>
          <w:sz w:val="24"/>
          <w:highlight w:val="white"/>
        </w:rPr>
        <w:t>，但评标时按开标一览表中价格为准</w:t>
      </w:r>
      <w:r>
        <w:rPr>
          <w:rFonts w:hint="eastAsia" w:ascii="宋体" w:hAnsi="宋体" w:eastAsia="宋体" w:cs="宋体"/>
          <w:b/>
          <w:bCs/>
          <w:color w:val="000000"/>
          <w:sz w:val="24"/>
          <w:highlight w:val="white"/>
        </w:rPr>
        <w:t>。</w:t>
      </w:r>
      <w:bookmarkEnd w:id="135"/>
      <w:bookmarkEnd w:id="136"/>
    </w:p>
    <w:p w14:paraId="60EC9F18">
      <w:pPr>
        <w:pStyle w:val="192"/>
        <w:spacing w:before="0" w:after="0" w:line="560" w:lineRule="exact"/>
        <w:ind w:firstLine="420"/>
        <w:rPr>
          <w:rFonts w:hint="eastAsia" w:ascii="宋体" w:hAnsi="宋体" w:eastAsia="宋体" w:cs="宋体"/>
          <w:b w:val="0"/>
          <w:bCs w:val="0"/>
          <w:color w:val="000000"/>
          <w:highlight w:val="white"/>
        </w:rPr>
      </w:pPr>
      <w:bookmarkStart w:id="137" w:name="_Hlt26670489"/>
      <w:bookmarkEnd w:id="137"/>
      <w:bookmarkStart w:id="138" w:name="_Hlt26954734"/>
      <w:bookmarkEnd w:id="138"/>
      <w:bookmarkStart w:id="139" w:name="_Hlt26954850"/>
      <w:bookmarkEnd w:id="139"/>
      <w:bookmarkStart w:id="140" w:name="_Toc49090511"/>
      <w:bookmarkStart w:id="141" w:name="_Toc14577360"/>
      <w:r>
        <w:rPr>
          <w:rFonts w:hint="eastAsia" w:ascii="宋体" w:hAnsi="宋体" w:eastAsia="宋体" w:cs="宋体"/>
          <w:b w:val="0"/>
          <w:bCs w:val="0"/>
          <w:color w:val="000000"/>
          <w:highlight w:val="white"/>
        </w:rPr>
        <w:t>16、投标有效期</w:t>
      </w:r>
      <w:bookmarkEnd w:id="140"/>
      <w:bookmarkEnd w:id="141"/>
    </w:p>
    <w:p w14:paraId="31378DD7">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16.1</w:t>
      </w:r>
      <w:r>
        <w:rPr>
          <w:rFonts w:hint="eastAsia" w:ascii="宋体" w:hAnsi="宋体" w:eastAsia="宋体" w:cs="宋体"/>
          <w:bCs/>
          <w:color w:val="000000"/>
          <w:sz w:val="24"/>
          <w:highlight w:val="white"/>
        </w:rPr>
        <w:t xml:space="preserve"> 投标有效期为开标之日后</w:t>
      </w:r>
      <w:r>
        <w:rPr>
          <w:rFonts w:hint="eastAsia" w:ascii="宋体" w:hAnsi="宋体" w:eastAsia="宋体" w:cs="宋体"/>
          <w:b/>
          <w:color w:val="000000"/>
          <w:sz w:val="24"/>
          <w:highlight w:val="white"/>
          <w:u w:val="single"/>
        </w:rPr>
        <w:t>六十（60）天</w:t>
      </w:r>
      <w:r>
        <w:rPr>
          <w:rFonts w:hint="eastAsia" w:ascii="宋体" w:hAnsi="宋体" w:eastAsia="宋体" w:cs="宋体"/>
          <w:bCs/>
          <w:color w:val="000000"/>
          <w:sz w:val="24"/>
          <w:highlight w:val="white"/>
        </w:rPr>
        <w:t>。投标有效期比规定短的将被视为未实质性响应招标文件而予以拒绝。</w:t>
      </w:r>
    </w:p>
    <w:p w14:paraId="5755A9D2">
      <w:pPr>
        <w:pStyle w:val="192"/>
        <w:spacing w:before="0" w:after="0" w:line="560" w:lineRule="exact"/>
        <w:ind w:firstLine="420"/>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17、投标有效期的延长</w:t>
      </w:r>
    </w:p>
    <w:p w14:paraId="3837023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17.1</w:t>
      </w:r>
      <w:r>
        <w:rPr>
          <w:rFonts w:hint="eastAsia" w:ascii="宋体" w:hAnsi="宋体" w:eastAsia="宋体" w:cs="宋体"/>
          <w:bCs/>
          <w:color w:val="000000"/>
          <w:sz w:val="24"/>
          <w:highlight w:val="white"/>
        </w:rPr>
        <w:t xml:space="preserve"> 在特殊情况下，采购代理机构于原投标有效期满之前，可向</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提出延长投标有效期的要求。这种要求与答复均应采用书面形式。</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可以拒绝采购代理机构的这一要求而放弃投标</w:t>
      </w:r>
      <w:r>
        <w:rPr>
          <w:rFonts w:hint="eastAsia" w:ascii="宋体" w:hAnsi="宋体" w:eastAsia="宋体" w:cs="宋体"/>
          <w:color w:val="000000"/>
          <w:sz w:val="24"/>
          <w:szCs w:val="24"/>
          <w:highlight w:val="white"/>
        </w:rPr>
        <w:t>。</w:t>
      </w:r>
      <w:r>
        <w:rPr>
          <w:rFonts w:hint="eastAsia" w:ascii="宋体" w:hAnsi="宋体" w:eastAsia="宋体" w:cs="宋体"/>
          <w:bCs/>
          <w:color w:val="000000"/>
          <w:sz w:val="24"/>
          <w:highlight w:val="white"/>
        </w:rPr>
        <w:t>同意延长投标有效期的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既不能要求也不允许修改其投标文件</w:t>
      </w:r>
      <w:r>
        <w:rPr>
          <w:rFonts w:hint="eastAsia" w:ascii="宋体" w:hAnsi="宋体" w:eastAsia="宋体" w:cs="宋体"/>
          <w:color w:val="000000"/>
          <w:sz w:val="24"/>
          <w:szCs w:val="24"/>
          <w:highlight w:val="white"/>
        </w:rPr>
        <w:t>，同时受投标有效期约束的所有权利与义务均延长至新的有效期</w:t>
      </w:r>
      <w:r>
        <w:rPr>
          <w:rFonts w:hint="eastAsia" w:ascii="宋体" w:hAnsi="宋体" w:eastAsia="宋体" w:cs="宋体"/>
          <w:bCs/>
          <w:color w:val="000000"/>
          <w:sz w:val="24"/>
          <w:highlight w:val="white"/>
        </w:rPr>
        <w:t>。</w:t>
      </w:r>
    </w:p>
    <w:p w14:paraId="3ABE60FB">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17.2中标人的投标文件作为项目合同的附件，其有效期至中标人全部合同义务履行完毕为止。 </w:t>
      </w:r>
    </w:p>
    <w:p w14:paraId="5DD57D8D">
      <w:pPr>
        <w:pStyle w:val="190"/>
        <w:spacing w:before="0" w:after="0" w:line="560" w:lineRule="exact"/>
        <w:ind w:firstLine="482"/>
        <w:rPr>
          <w:rFonts w:hint="eastAsia" w:ascii="宋体" w:hAnsi="宋体" w:eastAsia="宋体" w:cs="宋体"/>
          <w:color w:val="000000"/>
          <w:highlight w:val="white"/>
        </w:rPr>
      </w:pPr>
      <w:bookmarkStart w:id="142" w:name="_Hlt26954739"/>
      <w:bookmarkEnd w:id="142"/>
      <w:bookmarkStart w:id="143" w:name="_Hlt26954852"/>
      <w:bookmarkEnd w:id="143"/>
      <w:bookmarkStart w:id="144" w:name="_Toc120614217"/>
      <w:bookmarkStart w:id="145" w:name="_Toc20823296"/>
      <w:bookmarkStart w:id="146" w:name="_Toc513029224"/>
      <w:bookmarkStart w:id="147" w:name="_Toc16938540"/>
      <w:r>
        <w:rPr>
          <w:rFonts w:hint="eastAsia" w:ascii="宋体" w:hAnsi="宋体" w:eastAsia="宋体" w:cs="宋体"/>
          <w:color w:val="000000"/>
          <w:highlight w:val="white"/>
        </w:rPr>
        <w:t>四、投标文件的递交</w:t>
      </w:r>
      <w:bookmarkEnd w:id="144"/>
      <w:bookmarkEnd w:id="145"/>
      <w:bookmarkEnd w:id="146"/>
      <w:bookmarkEnd w:id="147"/>
    </w:p>
    <w:p w14:paraId="70057321">
      <w:pPr>
        <w:pStyle w:val="192"/>
        <w:spacing w:before="0" w:after="0" w:line="560" w:lineRule="exact"/>
        <w:ind w:firstLine="560"/>
        <w:rPr>
          <w:rFonts w:hint="eastAsia" w:ascii="宋体" w:hAnsi="宋体" w:eastAsia="宋体" w:cs="宋体"/>
          <w:b w:val="0"/>
          <w:bCs w:val="0"/>
          <w:color w:val="000000"/>
          <w:highlight w:val="white"/>
        </w:rPr>
      </w:pPr>
      <w:bookmarkStart w:id="148" w:name="_Toc462564084"/>
      <w:bookmarkStart w:id="149" w:name="_Toc513029225"/>
      <w:bookmarkStart w:id="150" w:name="_Toc16938541"/>
      <w:bookmarkStart w:id="151" w:name="_Toc20823297"/>
      <w:r>
        <w:rPr>
          <w:rFonts w:hint="eastAsia" w:ascii="宋体" w:hAnsi="宋体" w:eastAsia="宋体" w:cs="宋体"/>
          <w:b w:val="0"/>
          <w:bCs w:val="0"/>
          <w:color w:val="000000"/>
          <w:highlight w:val="white"/>
        </w:rPr>
        <w:t>18、投标文件</w:t>
      </w:r>
      <w:bookmarkEnd w:id="148"/>
      <w:bookmarkEnd w:id="149"/>
      <w:bookmarkEnd w:id="150"/>
      <w:bookmarkEnd w:id="151"/>
      <w:r>
        <w:rPr>
          <w:rFonts w:hint="eastAsia" w:ascii="宋体" w:hAnsi="宋体" w:eastAsia="宋体" w:cs="宋体"/>
          <w:b w:val="0"/>
          <w:bCs w:val="0"/>
          <w:color w:val="000000"/>
          <w:highlight w:val="white"/>
        </w:rPr>
        <w:t>的递交</w:t>
      </w:r>
    </w:p>
    <w:p w14:paraId="7BCD8F9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18.1</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应当按照《操作手册》规定，在投标截止时间前制作并上传电子投标文件。</w:t>
      </w:r>
      <w:bookmarkStart w:id="152" w:name="_Toc16938542"/>
      <w:bookmarkStart w:id="153" w:name="_Toc513029226"/>
      <w:bookmarkStart w:id="154" w:name="_Toc20823298"/>
    </w:p>
    <w:p w14:paraId="6B32FFDE">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18.2</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通过“苏采云”系统不见面开标大厅在线参与开标活动。（具体操作详见《“苏采云”系统</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操作手册》，网址链接</w:t>
      </w:r>
      <w:r>
        <w:rPr>
          <w:rFonts w:hint="eastAsia" w:ascii="宋体" w:hAnsi="宋体" w:eastAsia="宋体" w:cs="宋体"/>
          <w:color w:val="000000"/>
          <w:sz w:val="22"/>
          <w:szCs w:val="20"/>
          <w:highlight w:val="white"/>
        </w:rPr>
        <w:t>http://www.ccgp-jiangsu.gov.cn//webfile/jiangsu/202311/1699268553318052447.pdf）</w:t>
      </w:r>
    </w:p>
    <w:p w14:paraId="1162A800">
      <w:pPr>
        <w:pStyle w:val="192"/>
        <w:spacing w:before="0" w:after="0" w:line="560" w:lineRule="exact"/>
        <w:ind w:firstLine="420"/>
        <w:rPr>
          <w:rFonts w:hint="eastAsia" w:ascii="宋体" w:hAnsi="宋体" w:eastAsia="宋体" w:cs="宋体"/>
          <w:b w:val="0"/>
          <w:color w:val="000000"/>
          <w:highlight w:val="white"/>
        </w:rPr>
      </w:pPr>
      <w:r>
        <w:rPr>
          <w:rFonts w:hint="eastAsia" w:ascii="宋体" w:hAnsi="宋体" w:eastAsia="宋体" w:cs="宋体"/>
          <w:b w:val="0"/>
          <w:color w:val="000000"/>
          <w:highlight w:val="white"/>
        </w:rPr>
        <w:t>19、投标截止</w:t>
      </w:r>
      <w:bookmarkEnd w:id="152"/>
      <w:bookmarkEnd w:id="153"/>
      <w:bookmarkEnd w:id="154"/>
      <w:r>
        <w:rPr>
          <w:rFonts w:hint="eastAsia" w:ascii="宋体" w:hAnsi="宋体" w:eastAsia="宋体" w:cs="宋体"/>
          <w:b w:val="0"/>
          <w:color w:val="000000"/>
          <w:highlight w:val="white"/>
        </w:rPr>
        <w:t>时间</w:t>
      </w:r>
    </w:p>
    <w:p w14:paraId="77B7CE05">
      <w:pPr>
        <w:spacing w:line="560" w:lineRule="exact"/>
        <w:ind w:firstLine="480"/>
        <w:rPr>
          <w:rFonts w:hint="eastAsia" w:ascii="宋体" w:hAnsi="宋体" w:eastAsia="宋体" w:cs="宋体"/>
          <w:iCs/>
          <w:color w:val="000000"/>
          <w:sz w:val="24"/>
          <w:highlight w:val="white"/>
        </w:rPr>
      </w:pPr>
      <w:r>
        <w:rPr>
          <w:rFonts w:hint="eastAsia" w:ascii="宋体" w:hAnsi="宋体" w:eastAsia="宋体" w:cs="宋体"/>
          <w:iCs/>
          <w:color w:val="000000"/>
          <w:sz w:val="24"/>
          <w:highlight w:val="white"/>
        </w:rPr>
        <w:t xml:space="preserve">19.1 </w:t>
      </w:r>
      <w:r>
        <w:rPr>
          <w:rFonts w:hint="eastAsia" w:ascii="宋体" w:hAnsi="宋体" w:eastAsia="宋体" w:cs="宋体"/>
          <w:iCs/>
          <w:color w:val="000000"/>
          <w:sz w:val="24"/>
          <w:highlight w:val="white"/>
          <w:lang w:eastAsia="zh-CN"/>
        </w:rPr>
        <w:t>供应商</w:t>
      </w:r>
      <w:r>
        <w:rPr>
          <w:rFonts w:hint="eastAsia" w:ascii="宋体" w:hAnsi="宋体" w:eastAsia="宋体" w:cs="宋体"/>
          <w:iCs/>
          <w:color w:val="000000"/>
          <w:sz w:val="24"/>
          <w:highlight w:val="white"/>
        </w:rPr>
        <w:t>上传电子投标文件的时间不得迟于招标公告中规定的投标截止时间。</w:t>
      </w:r>
    </w:p>
    <w:p w14:paraId="72ED6CE8">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应充分考虑到网络环境、网络带宽等风险因素，如因</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自身原因造成的电子投标文件上传不成功的按照本招标文件第二章第27.1.2条规定做无效投标处理。</w:t>
      </w:r>
    </w:p>
    <w:p w14:paraId="6C89FAE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19.2</w:t>
      </w:r>
      <w:r>
        <w:rPr>
          <w:rFonts w:hint="eastAsia" w:ascii="宋体" w:hAnsi="宋体" w:eastAsia="宋体" w:cs="宋体"/>
          <w:bCs/>
          <w:color w:val="000000"/>
          <w:sz w:val="24"/>
          <w:highlight w:val="white"/>
        </w:rPr>
        <w:t xml:space="preserve"> 采购代理机构可以按照规定，通过修改招标文件酌情延长投标截止时间，在此情况下，</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的所有权利和义务以及</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受制的截止时间均应以延长后新的截止时间为准。</w:t>
      </w:r>
    </w:p>
    <w:p w14:paraId="4FB724A5">
      <w:pPr>
        <w:pStyle w:val="192"/>
        <w:spacing w:before="0" w:after="0" w:line="560" w:lineRule="exact"/>
        <w:ind w:firstLine="420"/>
        <w:rPr>
          <w:rFonts w:hint="eastAsia" w:ascii="宋体" w:hAnsi="宋体" w:eastAsia="宋体" w:cs="宋体"/>
          <w:b w:val="0"/>
          <w:bCs w:val="0"/>
          <w:color w:val="000000"/>
          <w:highlight w:val="white"/>
        </w:rPr>
      </w:pPr>
      <w:bookmarkStart w:id="155" w:name="_Toc16938543"/>
      <w:bookmarkStart w:id="156" w:name="_Toc513029227"/>
      <w:bookmarkStart w:id="157" w:name="_Toc20823299"/>
      <w:r>
        <w:rPr>
          <w:rFonts w:hint="eastAsia" w:ascii="宋体" w:hAnsi="宋体" w:eastAsia="宋体" w:cs="宋体"/>
          <w:b w:val="0"/>
          <w:bCs w:val="0"/>
          <w:color w:val="000000"/>
          <w:highlight w:val="white"/>
        </w:rPr>
        <w:t>20、投标文件</w:t>
      </w:r>
      <w:bookmarkEnd w:id="155"/>
      <w:bookmarkEnd w:id="156"/>
      <w:bookmarkEnd w:id="157"/>
      <w:r>
        <w:rPr>
          <w:rFonts w:hint="eastAsia" w:ascii="宋体" w:hAnsi="宋体" w:eastAsia="宋体" w:cs="宋体"/>
          <w:b w:val="0"/>
          <w:bCs w:val="0"/>
          <w:color w:val="000000"/>
          <w:highlight w:val="white"/>
        </w:rPr>
        <w:t>的拒收</w:t>
      </w:r>
    </w:p>
    <w:p w14:paraId="3885E704">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20.1</w:t>
      </w:r>
      <w:r>
        <w:rPr>
          <w:rFonts w:hint="eastAsia" w:ascii="宋体" w:hAnsi="宋体" w:eastAsia="宋体" w:cs="宋体"/>
          <w:bCs/>
          <w:color w:val="000000"/>
          <w:sz w:val="24"/>
          <w:highlight w:val="white"/>
        </w:rPr>
        <w:t>采购代理机构拒绝接收在其规定的投标截止时间后上传的任何投标文件。</w:t>
      </w:r>
    </w:p>
    <w:p w14:paraId="2527E949">
      <w:pPr>
        <w:pStyle w:val="192"/>
        <w:spacing w:before="0" w:after="0" w:line="560" w:lineRule="exact"/>
        <w:ind w:firstLine="420"/>
        <w:rPr>
          <w:rFonts w:hint="eastAsia" w:ascii="宋体" w:hAnsi="宋体" w:eastAsia="宋体" w:cs="宋体"/>
          <w:b w:val="0"/>
          <w:bCs w:val="0"/>
          <w:color w:val="000000"/>
          <w:highlight w:val="white"/>
        </w:rPr>
      </w:pPr>
      <w:bookmarkStart w:id="158" w:name="_Toc20823300"/>
      <w:bookmarkStart w:id="159" w:name="_Toc16938544"/>
      <w:bookmarkStart w:id="160" w:name="_Toc513029228"/>
      <w:bookmarkStart w:id="161" w:name="_Toc20823301"/>
      <w:bookmarkStart w:id="162" w:name="_Toc513029229"/>
      <w:bookmarkStart w:id="163" w:name="_Toc16938545"/>
      <w:bookmarkStart w:id="164" w:name="_Toc120614218"/>
      <w:r>
        <w:rPr>
          <w:rFonts w:hint="eastAsia" w:ascii="宋体" w:hAnsi="宋体" w:eastAsia="宋体" w:cs="宋体"/>
          <w:b w:val="0"/>
          <w:bCs w:val="0"/>
          <w:color w:val="000000"/>
          <w:highlight w:val="white"/>
        </w:rPr>
        <w:t>21、投标文件的撤回和修改</w:t>
      </w:r>
      <w:bookmarkEnd w:id="158"/>
      <w:bookmarkEnd w:id="159"/>
      <w:bookmarkEnd w:id="160"/>
    </w:p>
    <w:p w14:paraId="4DEF789E">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21.1 投标文件的撤回</w:t>
      </w:r>
    </w:p>
    <w:p w14:paraId="78235214">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21.1.1 电子投标文件的撤回</w:t>
      </w:r>
    </w:p>
    <w:p w14:paraId="54CA6255">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可在投标截止时间前，撤回其电子投标文件，具体操作方法见《操作手册》。</w:t>
      </w:r>
    </w:p>
    <w:p w14:paraId="550A5F8E">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21.1.2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撤回电子投标文件，则认为其不再参与本项目投标活动。</w:t>
      </w:r>
    </w:p>
    <w:p w14:paraId="6B099EDC">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21.2 投标文件的修改</w:t>
      </w:r>
    </w:p>
    <w:p w14:paraId="16B54B39">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21.2.1</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可在投标截止时间前，对其电子投标文件进行修改，具体操作方法见《操作手册》。</w:t>
      </w:r>
    </w:p>
    <w:p w14:paraId="3841B1EF">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21.2.2</w:t>
      </w:r>
      <w:r>
        <w:rPr>
          <w:rFonts w:hint="eastAsia" w:ascii="宋体" w:hAnsi="宋体" w:eastAsia="宋体" w:cs="宋体"/>
          <w:bCs/>
          <w:color w:val="000000"/>
          <w:sz w:val="24"/>
          <w:highlight w:val="white"/>
        </w:rPr>
        <w:t xml:space="preserve"> 在投标截止时间之后，</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不得对其电子投标文件作任何修改。</w:t>
      </w:r>
    </w:p>
    <w:p w14:paraId="220F6C6C">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21.3</w:t>
      </w:r>
      <w:r>
        <w:rPr>
          <w:rFonts w:hint="eastAsia" w:ascii="宋体" w:hAnsi="宋体" w:eastAsia="宋体" w:cs="宋体"/>
          <w:bCs/>
          <w:color w:val="000000"/>
          <w:sz w:val="24"/>
          <w:highlight w:val="white"/>
        </w:rPr>
        <w:t xml:space="preserve"> 在投标截止时间至招标文件中规定的投标有效期满之间的这段时间内，</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不得撤回其投标。</w:t>
      </w:r>
    </w:p>
    <w:p w14:paraId="043C58E5">
      <w:pPr>
        <w:pStyle w:val="190"/>
        <w:spacing w:before="0" w:after="0" w:line="560" w:lineRule="exact"/>
        <w:ind w:firstLine="482"/>
        <w:rPr>
          <w:rFonts w:hint="eastAsia" w:ascii="宋体" w:hAnsi="宋体" w:eastAsia="宋体" w:cs="宋体"/>
          <w:color w:val="000000"/>
          <w:highlight w:val="white"/>
        </w:rPr>
      </w:pPr>
      <w:r>
        <w:rPr>
          <w:rFonts w:hint="eastAsia" w:ascii="宋体" w:hAnsi="宋体" w:eastAsia="宋体" w:cs="宋体"/>
          <w:color w:val="000000"/>
          <w:highlight w:val="white"/>
        </w:rPr>
        <w:t>五、开标与评标</w:t>
      </w:r>
      <w:bookmarkEnd w:id="161"/>
      <w:bookmarkEnd w:id="162"/>
      <w:bookmarkEnd w:id="163"/>
      <w:bookmarkEnd w:id="164"/>
    </w:p>
    <w:p w14:paraId="33957CD7">
      <w:pPr>
        <w:pStyle w:val="192"/>
        <w:spacing w:before="0" w:after="0" w:line="560" w:lineRule="exact"/>
        <w:ind w:firstLine="420"/>
        <w:rPr>
          <w:rFonts w:hint="eastAsia" w:ascii="宋体" w:hAnsi="宋体" w:eastAsia="宋体" w:cs="宋体"/>
          <w:b w:val="0"/>
          <w:bCs w:val="0"/>
          <w:color w:val="000000"/>
          <w:highlight w:val="white"/>
        </w:rPr>
      </w:pPr>
      <w:bookmarkStart w:id="165" w:name="_Toc513029230"/>
      <w:bookmarkStart w:id="166" w:name="_Toc20823302"/>
      <w:bookmarkStart w:id="167" w:name="_Toc16938546"/>
      <w:bookmarkStart w:id="168" w:name="_Toc513029231"/>
      <w:bookmarkStart w:id="169" w:name="_Toc20823303"/>
      <w:bookmarkStart w:id="170" w:name="_Toc16938547"/>
      <w:r>
        <w:rPr>
          <w:rFonts w:hint="eastAsia" w:ascii="宋体" w:hAnsi="宋体" w:eastAsia="宋体" w:cs="宋体"/>
          <w:b w:val="0"/>
          <w:bCs w:val="0"/>
          <w:color w:val="000000"/>
          <w:highlight w:val="white"/>
        </w:rPr>
        <w:t>22、开标</w:t>
      </w:r>
      <w:bookmarkEnd w:id="165"/>
      <w:bookmarkEnd w:id="166"/>
      <w:bookmarkEnd w:id="167"/>
    </w:p>
    <w:p w14:paraId="0BEC2222">
      <w:pPr>
        <w:pStyle w:val="309"/>
        <w:spacing w:line="560" w:lineRule="exact"/>
        <w:ind w:firstLine="42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w:t>
      </w:r>
      <w:r>
        <w:rPr>
          <w:rFonts w:hint="eastAsia" w:ascii="宋体" w:hAnsi="宋体" w:eastAsia="宋体" w:cs="宋体"/>
          <w:color w:val="000000"/>
          <w:sz w:val="24"/>
          <w:highlight w:val="white"/>
          <w:lang w:val="en-US"/>
        </w:rPr>
        <w:t>2</w:t>
      </w:r>
      <w:r>
        <w:rPr>
          <w:rFonts w:hint="eastAsia" w:ascii="宋体" w:hAnsi="宋体" w:eastAsia="宋体" w:cs="宋体"/>
          <w:color w:val="000000"/>
          <w:sz w:val="24"/>
          <w:highlight w:val="white"/>
        </w:rPr>
        <w:t>.1</w:t>
      </w:r>
      <w:r>
        <w:rPr>
          <w:rFonts w:hint="eastAsia" w:ascii="宋体" w:hAnsi="宋体" w:eastAsia="宋体" w:cs="宋体"/>
          <w:bCs/>
          <w:color w:val="000000"/>
          <w:sz w:val="24"/>
          <w:highlight w:val="white"/>
        </w:rPr>
        <w:t xml:space="preserve"> 采购代理机构将在招标公告中规定的时间和地点组织公开开标</w:t>
      </w:r>
      <w:r>
        <w:rPr>
          <w:rFonts w:hint="eastAsia" w:ascii="宋体" w:hAnsi="宋体" w:eastAsia="宋体" w:cs="宋体"/>
          <w:color w:val="000000"/>
          <w:sz w:val="24"/>
          <w:highlight w:val="white"/>
          <w:lang w:val="en-US"/>
        </w:rPr>
        <w:t>。</w:t>
      </w:r>
      <w:r>
        <w:rPr>
          <w:rFonts w:hint="eastAsia" w:ascii="宋体" w:hAnsi="宋体" w:eastAsia="宋体" w:cs="宋体"/>
          <w:color w:val="000000"/>
          <w:sz w:val="24"/>
          <w:highlight w:val="white"/>
          <w:lang w:val="en-US" w:eastAsia="zh-CN"/>
        </w:rPr>
        <w:t>供应商</w:t>
      </w:r>
      <w:r>
        <w:rPr>
          <w:rFonts w:hint="eastAsia" w:ascii="宋体" w:hAnsi="宋体" w:eastAsia="宋体" w:cs="宋体"/>
          <w:color w:val="000000"/>
          <w:sz w:val="24"/>
          <w:highlight w:val="white"/>
          <w:lang w:val="en-US"/>
        </w:rPr>
        <w:t>应当按照《“苏采云”系统供应商操作手册》规定，参加开标活动和在“苏采云”系统规定的时间内对投标文件进行解密。</w:t>
      </w:r>
    </w:p>
    <w:p w14:paraId="71BB4721">
      <w:pPr>
        <w:pStyle w:val="309"/>
        <w:spacing w:line="560" w:lineRule="exact"/>
        <w:ind w:firstLine="420"/>
        <w:rPr>
          <w:rFonts w:hint="eastAsia" w:ascii="宋体" w:hAnsi="宋体" w:eastAsia="宋体" w:cs="宋体"/>
          <w:color w:val="000000"/>
          <w:sz w:val="24"/>
          <w:szCs w:val="24"/>
          <w:highlight w:val="white"/>
        </w:rPr>
      </w:pPr>
      <w:r>
        <w:rPr>
          <w:rFonts w:hint="eastAsia" w:ascii="宋体" w:hAnsi="宋体" w:eastAsia="宋体" w:cs="宋体"/>
          <w:color w:val="000000"/>
          <w:sz w:val="24"/>
          <w:highlight w:val="white"/>
          <w:lang w:val="en-US"/>
        </w:rPr>
        <w:t>22.2开标时，由采购代理机构通过“苏采云”系统在线公布</w:t>
      </w:r>
      <w:r>
        <w:rPr>
          <w:rFonts w:hint="eastAsia" w:ascii="宋体" w:hAnsi="宋体" w:eastAsia="宋体" w:cs="宋体"/>
          <w:color w:val="000000"/>
          <w:sz w:val="24"/>
          <w:highlight w:val="white"/>
          <w:lang w:val="en-US" w:eastAsia="zh-CN"/>
        </w:rPr>
        <w:t>供应商</w:t>
      </w:r>
      <w:r>
        <w:rPr>
          <w:rFonts w:hint="eastAsia" w:ascii="宋体" w:hAnsi="宋体" w:eastAsia="宋体" w:cs="宋体"/>
          <w:color w:val="000000"/>
          <w:sz w:val="24"/>
          <w:highlight w:val="white"/>
          <w:lang w:val="en-US"/>
        </w:rPr>
        <w:t>名称、投标价格和招标文件规定的需要公布的其他内容。</w:t>
      </w:r>
      <w:r>
        <w:rPr>
          <w:rFonts w:hint="eastAsia" w:ascii="宋体" w:hAnsi="宋体" w:eastAsia="宋体" w:cs="宋体"/>
          <w:color w:val="000000"/>
          <w:sz w:val="24"/>
          <w:highlight w:val="white"/>
          <w:lang w:val="en-US" w:eastAsia="zh-CN"/>
        </w:rPr>
        <w:t>供应商</w:t>
      </w:r>
      <w:r>
        <w:rPr>
          <w:rFonts w:hint="eastAsia" w:ascii="宋体" w:hAnsi="宋体" w:eastAsia="宋体" w:cs="宋体"/>
          <w:color w:val="000000"/>
          <w:sz w:val="24"/>
          <w:highlight w:val="white"/>
          <w:lang w:val="en-US"/>
        </w:rPr>
        <w:t>在不见面开标系统中确认投标价格，如</w:t>
      </w:r>
      <w:r>
        <w:rPr>
          <w:rFonts w:hint="eastAsia" w:ascii="宋体" w:hAnsi="宋体" w:eastAsia="宋体" w:cs="宋体"/>
          <w:color w:val="000000"/>
          <w:sz w:val="24"/>
          <w:highlight w:val="white"/>
          <w:lang w:val="en-US" w:eastAsia="zh-CN"/>
        </w:rPr>
        <w:t>供应商</w:t>
      </w:r>
      <w:r>
        <w:rPr>
          <w:rFonts w:hint="eastAsia" w:ascii="宋体" w:hAnsi="宋体" w:eastAsia="宋体" w:cs="宋体"/>
          <w:color w:val="000000"/>
          <w:sz w:val="24"/>
          <w:highlight w:val="white"/>
          <w:lang w:val="en-US"/>
        </w:rPr>
        <w:t>未在线参加开标或未在规定时间内确认价格的，视同认可开标结果。</w:t>
      </w:r>
    </w:p>
    <w:p w14:paraId="65B4E1E7">
      <w:pPr>
        <w:spacing w:line="560" w:lineRule="exact"/>
        <w:ind w:firstLine="480"/>
        <w:rPr>
          <w:rFonts w:hint="eastAsia" w:ascii="宋体" w:hAnsi="宋体" w:eastAsia="宋体" w:cs="宋体"/>
          <w:color w:val="000000"/>
          <w:highlight w:val="white"/>
        </w:rPr>
      </w:pPr>
      <w:r>
        <w:rPr>
          <w:rFonts w:hint="eastAsia" w:ascii="宋体" w:hAnsi="宋体" w:eastAsia="宋体" w:cs="宋体"/>
          <w:bCs/>
          <w:color w:val="000000"/>
          <w:sz w:val="24"/>
          <w:highlight w:val="white"/>
        </w:rPr>
        <w:t>22.3</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在开标过程中涉及到的投标文件解密、开标结果确认等工作，应按照《操作手册》规定执行。</w:t>
      </w:r>
    </w:p>
    <w:p w14:paraId="16EB1584">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22.4</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如果对开标过程和开标记录有疑义，应当根据《操作手册》规定提出，如 “苏采云”系统中《开标记录表》宣布后5分钟内未提出的，视同认可开标结果。</w:t>
      </w:r>
    </w:p>
    <w:p w14:paraId="0E284861">
      <w:pPr>
        <w:keepNext/>
        <w:keepLines/>
        <w:spacing w:line="560" w:lineRule="exact"/>
        <w:ind w:firstLine="420"/>
        <w:outlineLvl w:val="3"/>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23、评标委员会</w:t>
      </w:r>
    </w:p>
    <w:p w14:paraId="1C3EF9C6">
      <w:pPr>
        <w:keepNext/>
        <w:keepLines/>
        <w:spacing w:line="560" w:lineRule="exact"/>
        <w:ind w:firstLine="240"/>
        <w:outlineLvl w:val="3"/>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 23.1</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开标后，采购代理机构将立即组织评标委员会（以下简称评委会）进行评标。</w:t>
      </w:r>
    </w:p>
    <w:p w14:paraId="1303F069">
      <w:pPr>
        <w:spacing w:line="560" w:lineRule="exact"/>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 23.2 评委会由采购人代表和有关技术、经济等方面的专家组成，且人员构成符合政府采购有关规定。</w:t>
      </w:r>
    </w:p>
    <w:p w14:paraId="2A2B7F8A">
      <w:pPr>
        <w:spacing w:line="560" w:lineRule="exact"/>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 23.3评委会独立工作，负责评审所有投标文件并确定中标侯选人。</w:t>
      </w:r>
    </w:p>
    <w:p w14:paraId="300BFA10">
      <w:pPr>
        <w:pStyle w:val="192"/>
        <w:spacing w:before="0" w:after="0" w:line="560" w:lineRule="exact"/>
        <w:ind w:firstLine="420"/>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24、评标过程的保密与公正</w:t>
      </w:r>
      <w:bookmarkEnd w:id="168"/>
      <w:bookmarkEnd w:id="169"/>
      <w:bookmarkEnd w:id="170"/>
    </w:p>
    <w:p w14:paraId="0AC86E0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24.1</w:t>
      </w:r>
      <w:r>
        <w:rPr>
          <w:rFonts w:hint="eastAsia" w:ascii="宋体" w:hAnsi="宋体" w:eastAsia="宋体" w:cs="宋体"/>
          <w:bCs/>
          <w:color w:val="000000"/>
          <w:sz w:val="24"/>
          <w:highlight w:val="white"/>
        </w:rPr>
        <w:t>凡是与审查、澄清、评价和比较投标的有关资料以及授标建议等，采购人、评委、采购代理机构均不得向</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或与评标无关的其他人员透露。</w:t>
      </w:r>
    </w:p>
    <w:p w14:paraId="1626403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highlight w:val="white"/>
        </w:rPr>
        <w:t>24.2</w:t>
      </w:r>
      <w:r>
        <w:rPr>
          <w:rFonts w:hint="eastAsia" w:ascii="宋体" w:hAnsi="宋体" w:eastAsia="宋体" w:cs="宋体"/>
          <w:color w:val="000000"/>
          <w:sz w:val="24"/>
          <w:szCs w:val="24"/>
          <w:highlight w:val="white"/>
        </w:rPr>
        <w:t>在评标过程中，</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不得以任何行为影响评标过程，否则其投标文件将被作为无效投标文件。</w:t>
      </w:r>
    </w:p>
    <w:p w14:paraId="30A4F8B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24.3 采购代理机构和评委会不向未中标的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解释未中标原因，也不公布评标过程中的相关细节。</w:t>
      </w:r>
    </w:p>
    <w:p w14:paraId="238BD848">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24.4 采用综合评分法的项目，未中标的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可于中标结果公告期限届满之日起通过“苏采云”系统查看自己的评审得分及排序情况。</w:t>
      </w:r>
    </w:p>
    <w:p w14:paraId="4CE2FF9B">
      <w:pPr>
        <w:pStyle w:val="192"/>
        <w:spacing w:before="0" w:after="0" w:line="560" w:lineRule="exact"/>
        <w:ind w:firstLine="420"/>
        <w:rPr>
          <w:rFonts w:hint="eastAsia" w:ascii="宋体" w:hAnsi="宋体" w:eastAsia="宋体" w:cs="宋体"/>
          <w:b w:val="0"/>
          <w:bCs w:val="0"/>
          <w:color w:val="000000"/>
          <w:highlight w:val="white"/>
        </w:rPr>
      </w:pPr>
      <w:bookmarkStart w:id="171" w:name="_Toc513029232"/>
      <w:bookmarkStart w:id="172" w:name="_Toc20823304"/>
      <w:bookmarkStart w:id="173" w:name="_Toc16938548"/>
      <w:r>
        <w:rPr>
          <w:rFonts w:hint="eastAsia" w:ascii="宋体" w:hAnsi="宋体" w:eastAsia="宋体" w:cs="宋体"/>
          <w:b w:val="0"/>
          <w:bCs w:val="0"/>
          <w:color w:val="000000"/>
          <w:highlight w:val="white"/>
        </w:rPr>
        <w:t>25、投标文件的澄清</w:t>
      </w:r>
      <w:bookmarkEnd w:id="171"/>
      <w:bookmarkEnd w:id="172"/>
      <w:bookmarkEnd w:id="173"/>
    </w:p>
    <w:p w14:paraId="3BE3D55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25.1评标期间，评委会对投标文件中含义不明确、同类问题表述不一致或者有明显文字和计算错误的内容 ，有权要求</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作出必要的澄清、说明或者补正。</w:t>
      </w:r>
    </w:p>
    <w:p w14:paraId="3A324B80">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的澄清、说明或者补正不得超出投标文件的范围或者改变投标文件的实质性内容。</w:t>
      </w:r>
    </w:p>
    <w:p w14:paraId="0CEDE4F8">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评委会并非对每个</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都做澄清要求。</w:t>
      </w:r>
    </w:p>
    <w:p w14:paraId="12ECCF25">
      <w:pPr>
        <w:pStyle w:val="309"/>
        <w:spacing w:line="560" w:lineRule="exact"/>
        <w:ind w:firstLine="42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r>
        <w:rPr>
          <w:rFonts w:hint="eastAsia" w:ascii="宋体" w:hAnsi="宋体" w:eastAsia="宋体" w:cs="宋体"/>
          <w:color w:val="000000"/>
          <w:sz w:val="24"/>
          <w:szCs w:val="24"/>
          <w:highlight w:val="white"/>
          <w:lang w:val="en-US"/>
        </w:rPr>
        <w:t>5</w:t>
      </w:r>
      <w:r>
        <w:rPr>
          <w:rFonts w:hint="eastAsia" w:ascii="宋体" w:hAnsi="宋体" w:eastAsia="宋体" w:cs="宋体"/>
          <w:color w:val="000000"/>
          <w:sz w:val="24"/>
          <w:szCs w:val="24"/>
          <w:highlight w:val="white"/>
        </w:rPr>
        <w:t>.2需要</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进行澄清、说明和补正的，</w:t>
      </w:r>
      <w:r>
        <w:rPr>
          <w:rFonts w:hint="eastAsia" w:ascii="宋体" w:hAnsi="宋体" w:eastAsia="宋体" w:cs="宋体"/>
          <w:color w:val="000000"/>
          <w:sz w:val="24"/>
          <w:highlight w:val="white"/>
          <w:lang w:val="en-US"/>
        </w:rPr>
        <w:t>本项目</w:t>
      </w:r>
      <w:r>
        <w:rPr>
          <w:rFonts w:hint="eastAsia" w:ascii="宋体" w:hAnsi="宋体" w:eastAsia="宋体" w:cs="宋体"/>
          <w:color w:val="000000"/>
          <w:sz w:val="24"/>
          <w:highlight w:val="white"/>
          <w:lang w:val="en-US" w:eastAsia="zh-CN"/>
        </w:rPr>
        <w:t>供应商</w:t>
      </w:r>
      <w:r>
        <w:rPr>
          <w:rFonts w:hint="eastAsia" w:ascii="宋体" w:hAnsi="宋体" w:eastAsia="宋体" w:cs="宋体"/>
          <w:color w:val="000000"/>
          <w:sz w:val="24"/>
          <w:highlight w:val="white"/>
          <w:lang w:val="en-US"/>
        </w:rPr>
        <w:t>的澄清、说明或者补正采用线上澄清，</w:t>
      </w:r>
      <w:r>
        <w:rPr>
          <w:rFonts w:hint="eastAsia" w:ascii="宋体" w:hAnsi="宋体" w:eastAsia="宋体" w:cs="宋体"/>
          <w:color w:val="000000"/>
          <w:sz w:val="24"/>
          <w:szCs w:val="24"/>
          <w:highlight w:val="white"/>
        </w:rPr>
        <w:t>评委会将通过</w:t>
      </w:r>
      <w:r>
        <w:rPr>
          <w:rFonts w:hint="eastAsia" w:ascii="宋体" w:hAnsi="宋体" w:eastAsia="宋体" w:cs="宋体"/>
          <w:color w:val="000000"/>
          <w:sz w:val="24"/>
          <w:highlight w:val="white"/>
          <w:lang w:val="en-US"/>
        </w:rPr>
        <w:t>“苏采云”系统</w:t>
      </w:r>
      <w:r>
        <w:rPr>
          <w:rFonts w:hint="eastAsia" w:ascii="宋体" w:hAnsi="宋体" w:eastAsia="宋体" w:cs="宋体"/>
          <w:color w:val="000000"/>
          <w:sz w:val="24"/>
          <w:szCs w:val="24"/>
          <w:highlight w:val="white"/>
        </w:rPr>
        <w:t>向</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发出“澄清要求函”，接到“澄清要求函”的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应当按照要求</w:t>
      </w:r>
      <w:r>
        <w:rPr>
          <w:rFonts w:hint="eastAsia" w:ascii="宋体" w:hAnsi="宋体" w:eastAsia="宋体" w:cs="宋体"/>
          <w:color w:val="000000"/>
          <w:sz w:val="24"/>
          <w:highlight w:val="white"/>
          <w:lang w:val="en-US"/>
        </w:rPr>
        <w:t>在规定时间内</w:t>
      </w:r>
      <w:r>
        <w:rPr>
          <w:rFonts w:hint="eastAsia" w:ascii="宋体" w:hAnsi="宋体" w:eastAsia="宋体" w:cs="宋体"/>
          <w:color w:val="000000"/>
          <w:sz w:val="24"/>
          <w:szCs w:val="24"/>
          <w:highlight w:val="white"/>
          <w:lang w:val="en-US"/>
        </w:rPr>
        <w:t>通过</w:t>
      </w:r>
      <w:r>
        <w:rPr>
          <w:rFonts w:hint="eastAsia" w:ascii="宋体" w:hAnsi="宋体" w:eastAsia="宋体" w:cs="宋体"/>
          <w:color w:val="000000"/>
          <w:sz w:val="24"/>
          <w:highlight w:val="white"/>
          <w:lang w:val="en-US"/>
        </w:rPr>
        <w:t>“苏采云”系统</w:t>
      </w:r>
      <w:r>
        <w:rPr>
          <w:rFonts w:hint="eastAsia" w:ascii="宋体" w:hAnsi="宋体" w:eastAsia="宋体" w:cs="宋体"/>
          <w:color w:val="000000"/>
          <w:sz w:val="24"/>
          <w:szCs w:val="24"/>
          <w:highlight w:val="white"/>
        </w:rPr>
        <w:t>中提交“澄清响应函”并加盖CA电子公章。澄清、说明和补正的内容作为投标文件的补充部分，具体操作方式见《操作手册》。</w:t>
      </w:r>
    </w:p>
    <w:p w14:paraId="22130C1E">
      <w:pP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25.3 接到评委会澄清、说明和补正要求的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如未按规定做出澄清、说明和补正，其风险由</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自行承担。</w:t>
      </w:r>
    </w:p>
    <w:p w14:paraId="1F3E3138">
      <w:pPr>
        <w:pStyle w:val="192"/>
        <w:spacing w:before="0" w:after="0" w:line="560" w:lineRule="exact"/>
        <w:ind w:firstLine="420"/>
        <w:rPr>
          <w:rFonts w:hint="eastAsia" w:ascii="宋体" w:hAnsi="宋体" w:eastAsia="宋体" w:cs="宋体"/>
          <w:b w:val="0"/>
          <w:bCs w:val="0"/>
          <w:color w:val="000000"/>
          <w:highlight w:val="white"/>
        </w:rPr>
      </w:pPr>
      <w:bookmarkStart w:id="174" w:name="_Toc513029233"/>
      <w:bookmarkStart w:id="175" w:name="_Toc16938549"/>
      <w:bookmarkStart w:id="176" w:name="_Toc20823305"/>
      <w:r>
        <w:rPr>
          <w:rFonts w:hint="eastAsia" w:ascii="宋体" w:hAnsi="宋体" w:eastAsia="宋体" w:cs="宋体"/>
          <w:b w:val="0"/>
          <w:bCs w:val="0"/>
          <w:color w:val="000000"/>
          <w:highlight w:val="white"/>
        </w:rPr>
        <w:t>26、对投标文件的初审</w:t>
      </w:r>
      <w:bookmarkEnd w:id="174"/>
      <w:bookmarkEnd w:id="175"/>
      <w:bookmarkEnd w:id="176"/>
    </w:p>
    <w:p w14:paraId="15CC6891">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26.1</w:t>
      </w:r>
      <w:r>
        <w:rPr>
          <w:rFonts w:hint="eastAsia" w:ascii="宋体" w:hAnsi="宋体" w:eastAsia="宋体" w:cs="宋体"/>
          <w:bCs/>
          <w:color w:val="000000"/>
          <w:sz w:val="24"/>
          <w:highlight w:val="white"/>
        </w:rPr>
        <w:t>投标文件初审分为资格审查和符合性审查。</w:t>
      </w:r>
    </w:p>
    <w:p w14:paraId="322128B4">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26.1.1 资格审查：依据法律法规和招标文件的规定，</w:t>
      </w:r>
      <w:r>
        <w:rPr>
          <w:rFonts w:hint="eastAsia" w:ascii="宋体" w:hAnsi="宋体" w:eastAsia="宋体" w:cs="宋体"/>
          <w:color w:val="000000"/>
          <w:sz w:val="24"/>
          <w:highlight w:val="white"/>
        </w:rPr>
        <w:t>由采购人对投标文件中的资格证明文件进行审查，以确定</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是否具备投标资格。</w:t>
      </w:r>
    </w:p>
    <w:p w14:paraId="751234BF">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采购人在进行资格性审查的同时，将在</w:t>
      </w:r>
      <w:r>
        <w:rPr>
          <w:rFonts w:hint="eastAsia" w:ascii="宋体" w:hAnsi="宋体" w:eastAsia="宋体" w:cs="宋体"/>
          <w:color w:val="000000"/>
          <w:sz w:val="24"/>
          <w:szCs w:val="24"/>
          <w:highlight w:val="white"/>
        </w:rPr>
        <w:t>“信用中国”网（www.creditchina.gov.cn）、“中国政府采购”网（www.ccgp.gov.cn）、江苏政府采购网（www.ccgp-jiangsu.gov.cn）</w:t>
      </w:r>
      <w:r>
        <w:rPr>
          <w:rFonts w:hint="eastAsia" w:ascii="宋体" w:hAnsi="宋体" w:eastAsia="宋体" w:cs="宋体"/>
          <w:bCs/>
          <w:color w:val="000000"/>
          <w:sz w:val="24"/>
          <w:highlight w:val="white"/>
        </w:rPr>
        <w:t>查询</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的信用记录，以确定</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是否具备投标资格,查询结果留存并归档。</w:t>
      </w:r>
    </w:p>
    <w:p w14:paraId="4E4B5F2F">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接受联合体的项目，两个以上的自然人、法人或者其他组织组成一个联合体，以一个</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的身份共同参加政府采购活动的,联合体成员存在不良信用记录的，视同联合体存在不良应用记录。</w:t>
      </w:r>
    </w:p>
    <w:p w14:paraId="36779036">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26.1.2 符合性审查：依据招标文件的规定，由评委会从投标文件的有效性、完整性和对招标文件的响应程度进行审查，以确定是否对招标文件的实质性要求作出响应。</w:t>
      </w:r>
    </w:p>
    <w:p w14:paraId="2F6060EE">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26.1.3对各</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符合性审查过程中，对初步被认定为无效投标者，由评委会组长或采购人代表将集体意见通过</w:t>
      </w:r>
      <w:r>
        <w:rPr>
          <w:rFonts w:hint="eastAsia" w:ascii="宋体" w:hAnsi="宋体" w:eastAsia="宋体" w:cs="宋体"/>
          <w:color w:val="000000"/>
          <w:sz w:val="24"/>
          <w:highlight w:val="white"/>
          <w:lang w:val="zh-CN"/>
        </w:rPr>
        <w:t>“苏采云”系统中告知未通过符合性审查的原因，评标结束后，将不再告知未通过符合性审查的原因</w:t>
      </w:r>
      <w:r>
        <w:rPr>
          <w:rFonts w:hint="eastAsia" w:ascii="宋体" w:hAnsi="宋体" w:eastAsia="宋体" w:cs="宋体"/>
          <w:color w:val="000000"/>
          <w:sz w:val="24"/>
          <w:highlight w:val="white"/>
        </w:rPr>
        <w:t>。</w:t>
      </w:r>
    </w:p>
    <w:p w14:paraId="2F7ABEDE">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26.2在详细评标之前，评委会将首先审查每份投标文件是否实质性响应了招标文件的要求。实质性响应的投标应该是与招标文件要求的全部条款、条件和规格相符，没有重大偏离或保留的投标。</w:t>
      </w:r>
    </w:p>
    <w:p w14:paraId="77F956BA">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的义务，纠正这些偏离或保留将会对其他实质性响应要求的</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的竞争地位产生不公正的影响。重大偏离的认定需经过评委会以少数服从多数的原则作出结论。评委决定投标文件的响应性只根据投标文件本身的内容，而不寻求外部的证据。</w:t>
      </w:r>
    </w:p>
    <w:p w14:paraId="62EBF67A">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26.3如果投标文件实质上没有响应招标文件的要求，评委会将予以拒绝，</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不得通过修改或撤销不合要求的偏离或保留而使其投标成为实质性响应的投标。</w:t>
      </w:r>
    </w:p>
    <w:p w14:paraId="52E94E31">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26.4</w:t>
      </w:r>
      <w:r>
        <w:rPr>
          <w:rFonts w:hint="eastAsia" w:ascii="宋体" w:hAnsi="宋体" w:eastAsia="宋体" w:cs="宋体"/>
          <w:bCs/>
          <w:color w:val="000000"/>
          <w:sz w:val="24"/>
          <w:highlight w:val="white"/>
        </w:rPr>
        <w:t>评委会将对确定为实质性响应的投标进行进一步审核，确定其是否有计算上或累加上的算术错误，修正错误的原则如下：</w:t>
      </w:r>
    </w:p>
    <w:p w14:paraId="7A3FD710">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（1）投标文件中开标一览表内容与投标文件中相应内容不一致的，以开标一览表为准。</w:t>
      </w:r>
    </w:p>
    <w:p w14:paraId="6B90D297">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（2）大写金额和小写金额不一致的，以大写金额为准。</w:t>
      </w:r>
    </w:p>
    <w:p w14:paraId="0752C0E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（3）单价金额小数点或者百分比有明显错位的，以开标一览表的总价为准，并修改单价。</w:t>
      </w:r>
    </w:p>
    <w:p w14:paraId="6C142128">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（4）总价金额与按单价汇总金额不一致的，以单价金额计算结果为准。</w:t>
      </w:r>
    </w:p>
    <w:p w14:paraId="55EC6B3A">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同时出现两种以上错误的，按照前款规定的顺序修正。</w:t>
      </w:r>
    </w:p>
    <w:p w14:paraId="03EF6552">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26.5 </w:t>
      </w:r>
      <w:r>
        <w:rPr>
          <w:rFonts w:hint="eastAsia" w:ascii="宋体" w:hAnsi="宋体" w:eastAsia="宋体" w:cs="宋体"/>
          <w:bCs/>
          <w:color w:val="000000"/>
          <w:sz w:val="24"/>
          <w:highlight w:val="white"/>
        </w:rPr>
        <w:t>评委会将按上述修正错误的方法调整投标文件中的投标报价，并通过</w:t>
      </w:r>
      <w:r>
        <w:rPr>
          <w:rFonts w:hint="eastAsia" w:ascii="宋体" w:hAnsi="宋体" w:eastAsia="宋体" w:cs="宋体"/>
          <w:color w:val="000000"/>
          <w:sz w:val="24"/>
          <w:szCs w:val="24"/>
          <w:highlight w:val="white"/>
        </w:rPr>
        <w:t>“苏采云”系统</w:t>
      </w:r>
      <w:r>
        <w:rPr>
          <w:rFonts w:hint="eastAsia" w:ascii="宋体" w:hAnsi="宋体" w:eastAsia="宋体" w:cs="宋体"/>
          <w:bCs/>
          <w:color w:val="000000"/>
          <w:sz w:val="24"/>
          <w:highlight w:val="white"/>
        </w:rPr>
        <w:t>告知</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，调整后的价格应对</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具有约束力。如果</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不接受修正后的价格，则其投标将被拒绝。</w:t>
      </w:r>
    </w:p>
    <w:p w14:paraId="34FA0D36">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26.6采用最低评标价法的采购项目，提供相同品牌产品的不同</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，其他投标无效。</w:t>
      </w:r>
    </w:p>
    <w:p w14:paraId="462C1980">
      <w:pPr>
        <w:spacing w:line="56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使用综合评分法的采购项目，提供相同品牌产品且通过资格审查、符合性审查的不同</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参加同一合同项下投标的，按一家</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计算，评审后得分最高的同品牌</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不作为中标候选人。</w:t>
      </w:r>
    </w:p>
    <w:p w14:paraId="0EBE0DBD">
      <w:pPr>
        <w:spacing w:line="560" w:lineRule="exact"/>
        <w:ind w:firstLine="420"/>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非单一产品采购项目，招标文件中将载明其中的核心产品。多家</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提供的核心产品品牌相同的，按前两款规定处理。</w:t>
      </w:r>
    </w:p>
    <w:p w14:paraId="118C7C5C">
      <w:pPr>
        <w:spacing w:line="560" w:lineRule="exact"/>
        <w:ind w:firstLine="420"/>
        <w:rPr>
          <w:rFonts w:hint="eastAsia" w:ascii="宋体" w:hAnsi="宋体" w:eastAsia="宋体" w:cs="宋体"/>
          <w:color w:val="000000"/>
          <w:sz w:val="24"/>
          <w:highlight w:val="white"/>
        </w:rPr>
      </w:pPr>
      <w:bookmarkStart w:id="177" w:name="_Toc16938550"/>
      <w:bookmarkStart w:id="178" w:name="_Toc513029234"/>
      <w:bookmarkStart w:id="179" w:name="_Toc20823306"/>
      <w:r>
        <w:rPr>
          <w:rFonts w:hint="eastAsia" w:ascii="宋体" w:hAnsi="宋体" w:eastAsia="宋体" w:cs="宋体"/>
          <w:color w:val="000000"/>
          <w:sz w:val="24"/>
          <w:highlight w:val="white"/>
        </w:rPr>
        <w:t>26.7</w:t>
      </w:r>
      <w:r>
        <w:rPr>
          <w:rFonts w:hint="eastAsia" w:ascii="宋体" w:hAnsi="宋体" w:eastAsia="宋体" w:cs="宋体"/>
          <w:color w:val="000000"/>
          <w:sz w:val="24"/>
          <w:highlight w:val="white"/>
          <w:lang w:eastAsia="zh-CN"/>
        </w:rPr>
        <w:t>供应商</w:t>
      </w:r>
      <w:r>
        <w:rPr>
          <w:rFonts w:hint="eastAsia" w:ascii="宋体" w:hAnsi="宋体" w:eastAsia="宋体" w:cs="宋体"/>
          <w:color w:val="000000"/>
          <w:sz w:val="24"/>
          <w:highlight w:val="white"/>
        </w:rPr>
        <w:t>在开、评标全过程中应随时保持系统在线，及时在</w:t>
      </w:r>
      <w:r>
        <w:rPr>
          <w:rFonts w:hint="eastAsia" w:ascii="宋体" w:hAnsi="宋体" w:eastAsia="宋体" w:cs="宋体"/>
          <w:color w:val="000000"/>
          <w:sz w:val="24"/>
          <w:szCs w:val="24"/>
          <w:highlight w:val="white"/>
        </w:rPr>
        <w:t>“苏采云”系统</w:t>
      </w:r>
      <w:r>
        <w:rPr>
          <w:rFonts w:hint="eastAsia" w:ascii="宋体" w:hAnsi="宋体" w:eastAsia="宋体" w:cs="宋体"/>
          <w:color w:val="000000"/>
          <w:sz w:val="24"/>
          <w:highlight w:val="white"/>
        </w:rPr>
        <w:t>查阅、答复相关信息。</w:t>
      </w:r>
    </w:p>
    <w:p w14:paraId="72FD6AD1">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val="en-US" w:eastAsia="zh-CN"/>
        </w:rPr>
        <w:t>26</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lang w:val="en-US" w:eastAsia="zh-CN"/>
        </w:rPr>
        <w:t>8</w:t>
      </w:r>
      <w:r>
        <w:rPr>
          <w:rFonts w:hint="eastAsia" w:ascii="宋体" w:hAnsi="宋体" w:eastAsia="宋体" w:cs="宋体"/>
          <w:color w:val="000000"/>
          <w:sz w:val="24"/>
          <w:highlight w:val="white"/>
          <w:lang w:eastAsia="zh-CN"/>
        </w:rPr>
        <w:t>异常低价投标审查</w:t>
      </w:r>
    </w:p>
    <w:p w14:paraId="2E1FDC00">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val="en-US" w:eastAsia="zh-CN"/>
        </w:rPr>
        <w:t>26</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lang w:val="en-US" w:eastAsia="zh-CN"/>
        </w:rPr>
        <w:t>8</w:t>
      </w:r>
      <w:r>
        <w:rPr>
          <w:rFonts w:hint="eastAsia" w:ascii="宋体" w:hAnsi="宋体" w:eastAsia="宋体" w:cs="宋体"/>
          <w:color w:val="000000"/>
          <w:sz w:val="24"/>
          <w:highlight w:val="white"/>
          <w:lang w:eastAsia="zh-CN"/>
        </w:rPr>
        <w:t>.1 评标过程中出现下列情形之一的，评标委员会应当启动异常低价投标审查程序：</w:t>
      </w:r>
    </w:p>
    <w:p w14:paraId="75C4EFEA">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eastAsia="zh-CN"/>
        </w:rPr>
        <w:t>（1）投标报价低于全部通过符合性审查供应商投标报价平均值50%的，即投标报价&lt;全部通过符合性审查供应商投标报价平均值×50%；</w:t>
      </w:r>
    </w:p>
    <w:p w14:paraId="69486BCC">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eastAsia="zh-CN"/>
        </w:rPr>
        <w:t>（2）投标报价低于通过符合性审查的次低报价供应商投标报价50%的，即投标报价&lt;通过符合性审查的次低报价供应商投标报价×50%；</w:t>
      </w:r>
    </w:p>
    <w:p w14:paraId="2326E58C">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eastAsia="zh-CN"/>
        </w:rPr>
        <w:t>（3）投标报价低于采购项目最高限价45%的，即投标报价&lt;采购项目最高限价×45%；</w:t>
      </w:r>
    </w:p>
    <w:p w14:paraId="103DD5D3">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eastAsia="zh-CN"/>
        </w:rPr>
        <w:t>（4）评标委员会基于专业判断，认为供应商报价过低，有可能影响产品质量或者不能诚信履约的其他情形。</w:t>
      </w:r>
    </w:p>
    <w:p w14:paraId="141AEDA0">
      <w:pPr>
        <w:spacing w:line="560" w:lineRule="exact"/>
        <w:ind w:firstLine="420"/>
        <w:rPr>
          <w:rFonts w:hint="eastAsia" w:ascii="宋体" w:hAnsi="宋体" w:eastAsia="宋体" w:cs="宋体"/>
          <w:color w:val="000000"/>
          <w:sz w:val="24"/>
          <w:highlight w:val="white"/>
          <w:lang w:eastAsia="zh-CN"/>
        </w:rPr>
      </w:pPr>
      <w:r>
        <w:rPr>
          <w:rFonts w:hint="eastAsia" w:ascii="宋体" w:hAnsi="宋体" w:eastAsia="宋体" w:cs="宋体"/>
          <w:color w:val="000000"/>
          <w:sz w:val="24"/>
          <w:highlight w:val="white"/>
          <w:lang w:val="en-US" w:eastAsia="zh-CN"/>
        </w:rPr>
        <w:t>26</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lang w:val="en-US" w:eastAsia="zh-CN"/>
        </w:rPr>
        <w:t>8</w:t>
      </w:r>
      <w:r>
        <w:rPr>
          <w:rFonts w:hint="eastAsia" w:ascii="宋体" w:hAnsi="宋体" w:eastAsia="宋体" w:cs="宋体"/>
          <w:color w:val="000000"/>
          <w:sz w:val="24"/>
          <w:highlight w:val="white"/>
          <w:lang w:eastAsia="zh-CN"/>
        </w:rPr>
        <w:t>.2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0B54CC4">
      <w:pPr>
        <w:spacing w:line="560" w:lineRule="exact"/>
        <w:ind w:firstLine="420"/>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102B994">
      <w:pPr>
        <w:pStyle w:val="192"/>
        <w:spacing w:before="0" w:after="0" w:line="560" w:lineRule="exact"/>
        <w:ind w:firstLine="420"/>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27、</w:t>
      </w:r>
      <w:bookmarkEnd w:id="177"/>
      <w:bookmarkEnd w:id="178"/>
      <w:bookmarkEnd w:id="179"/>
      <w:r>
        <w:rPr>
          <w:rFonts w:hint="eastAsia" w:ascii="宋体" w:hAnsi="宋体" w:eastAsia="宋体" w:cs="宋体"/>
          <w:b w:val="0"/>
          <w:bCs w:val="0"/>
          <w:color w:val="000000"/>
          <w:highlight w:val="white"/>
        </w:rPr>
        <w:t>无效投标条款和废标条款</w:t>
      </w:r>
    </w:p>
    <w:p w14:paraId="3164BA0F">
      <w:pPr>
        <w:spacing w:line="560" w:lineRule="exact"/>
        <w:ind w:firstLine="480"/>
        <w:rPr>
          <w:rFonts w:hint="eastAsia" w:ascii="宋体" w:hAnsi="宋体" w:eastAsia="宋体" w:cs="宋体"/>
          <w:bCs/>
          <w:color w:val="000000"/>
          <w:sz w:val="24"/>
          <w:highlight w:val="white"/>
        </w:rPr>
      </w:pPr>
      <w:bookmarkStart w:id="180" w:name="_Toc16938551"/>
      <w:bookmarkStart w:id="181" w:name="_Toc513029235"/>
      <w:bookmarkStart w:id="182" w:name="_Toc20823307"/>
      <w:r>
        <w:rPr>
          <w:rFonts w:hint="eastAsia" w:ascii="宋体" w:hAnsi="宋体" w:eastAsia="宋体" w:cs="宋体"/>
          <w:bCs/>
          <w:color w:val="000000"/>
          <w:sz w:val="24"/>
          <w:highlight w:val="white"/>
        </w:rPr>
        <w:t>27.1无效投标条款</w:t>
      </w:r>
    </w:p>
    <w:p w14:paraId="58F7C6A9">
      <w:pPr>
        <w:spacing w:line="56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rPr>
        <w:t>27</w:t>
      </w:r>
      <w:r>
        <w:rPr>
          <w:rFonts w:hint="eastAsia" w:ascii="宋体" w:hAnsi="宋体" w:eastAsia="宋体" w:cs="宋体"/>
          <w:bCs/>
          <w:color w:val="000000"/>
          <w:sz w:val="24"/>
          <w:szCs w:val="24"/>
          <w:highlight w:val="white"/>
        </w:rPr>
        <w:t xml:space="preserve">.1.1 </w:t>
      </w: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在</w:t>
      </w:r>
      <w:r>
        <w:rPr>
          <w:rFonts w:hint="eastAsia" w:ascii="宋体" w:hAnsi="宋体" w:eastAsia="宋体" w:cs="宋体"/>
          <w:color w:val="000000"/>
          <w:sz w:val="24"/>
          <w:szCs w:val="24"/>
          <w:highlight w:val="white"/>
        </w:rPr>
        <w:t>“苏采云”系统</w:t>
      </w:r>
      <w:r>
        <w:rPr>
          <w:rFonts w:hint="eastAsia" w:ascii="宋体" w:hAnsi="宋体" w:eastAsia="宋体" w:cs="宋体"/>
          <w:bCs/>
          <w:color w:val="000000"/>
          <w:sz w:val="24"/>
          <w:szCs w:val="24"/>
          <w:highlight w:val="white"/>
        </w:rPr>
        <w:t>规定的时间内未成功解密电子投标文件的。</w:t>
      </w:r>
    </w:p>
    <w:p w14:paraId="096B7BC2">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27.1.2 </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未按照招标文件要求上传电子投标文件的。</w:t>
      </w:r>
    </w:p>
    <w:p w14:paraId="3E4EDB6D">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27.1.3同一</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提交两个（含两个）以上不同的投标报价的。</w:t>
      </w:r>
    </w:p>
    <w:p w14:paraId="5F2E3374">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27.1.4</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不具备招标文件中规定资格要求的。</w:t>
      </w:r>
    </w:p>
    <w:p w14:paraId="6ACDB06D">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27.1.5</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的报价超过了采购预算或最高限价的。</w:t>
      </w:r>
    </w:p>
    <w:p w14:paraId="5A7ADBA9">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27.1.6未通过符合性审查的。</w:t>
      </w:r>
    </w:p>
    <w:p w14:paraId="5C39D5BA">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27.1.7 供应商未按照采购文件要求明确所投产品品牌、型号。</w:t>
      </w:r>
    </w:p>
    <w:p w14:paraId="31FA1D2C">
      <w:pPr>
        <w:spacing w:line="560" w:lineRule="exact"/>
        <w:ind w:firstLine="360"/>
        <w:rPr>
          <w:rFonts w:hint="eastAsia" w:ascii="宋体" w:hAnsi="宋体" w:eastAsia="宋体" w:cs="宋体"/>
          <w:bCs/>
          <w:i/>
          <w:color w:val="000000"/>
          <w:sz w:val="24"/>
          <w:highlight w:val="white"/>
          <w:u w:val="single"/>
        </w:rPr>
      </w:pPr>
      <w:r>
        <w:rPr>
          <w:rFonts w:hint="eastAsia" w:ascii="宋体" w:hAnsi="宋体" w:eastAsia="宋体" w:cs="宋体"/>
          <w:bCs/>
          <w:color w:val="000000"/>
          <w:sz w:val="24"/>
          <w:highlight w:val="white"/>
        </w:rPr>
        <w:t xml:space="preserve"> 27.1.</w:t>
      </w:r>
      <w:r>
        <w:rPr>
          <w:rFonts w:hint="eastAsia" w:ascii="宋体" w:hAnsi="宋体" w:eastAsia="宋体" w:cs="宋体"/>
          <w:bCs/>
          <w:color w:val="000000"/>
          <w:sz w:val="24"/>
          <w:highlight w:val="white"/>
          <w:lang w:val="en-US" w:eastAsia="zh-CN"/>
        </w:rPr>
        <w:t>8</w:t>
      </w:r>
      <w:r>
        <w:rPr>
          <w:rFonts w:hint="eastAsia" w:ascii="宋体" w:hAnsi="宋体" w:eastAsia="宋体" w:cs="宋体"/>
          <w:bCs/>
          <w:color w:val="000000"/>
          <w:sz w:val="24"/>
          <w:highlight w:val="white"/>
        </w:rPr>
        <w:t>不符合招标文件中规定的实质性要求和条件的（</w:t>
      </w:r>
      <w:r>
        <w:rPr>
          <w:rFonts w:hint="eastAsia" w:ascii="宋体" w:hAnsi="宋体" w:eastAsia="宋体" w:cs="宋体"/>
          <w:b/>
          <w:bCs w:val="0"/>
          <w:i/>
          <w:color w:val="000000"/>
          <w:sz w:val="24"/>
          <w:highlight w:val="white"/>
          <w:u w:val="single"/>
        </w:rPr>
        <w:t>本招标文件中加</w:t>
      </w:r>
      <w:r>
        <w:rPr>
          <w:rFonts w:hint="eastAsia" w:ascii="宋体" w:hAnsi="宋体" w:eastAsia="宋体" w:cs="宋体"/>
          <w:b/>
          <w:bCs w:val="0"/>
          <w:color w:val="000000"/>
          <w:sz w:val="24"/>
          <w:highlight w:val="white"/>
        </w:rPr>
        <w:t>★</w:t>
      </w:r>
      <w:r>
        <w:rPr>
          <w:rFonts w:hint="eastAsia" w:ascii="宋体" w:hAnsi="宋体" w:eastAsia="宋体" w:cs="宋体"/>
          <w:b/>
          <w:bCs w:val="0"/>
          <w:i/>
          <w:color w:val="000000"/>
          <w:sz w:val="24"/>
          <w:highlight w:val="white"/>
          <w:u w:val="single"/>
        </w:rPr>
        <w:t>项为实质性要求和条件）。</w:t>
      </w:r>
    </w:p>
    <w:p w14:paraId="25DF12A1">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w:t>
      </w:r>
      <w:r>
        <w:rPr>
          <w:rFonts w:hint="eastAsia" w:ascii="宋体" w:hAnsi="宋体" w:eastAsia="宋体" w:cs="宋体"/>
          <w:bCs/>
          <w:color w:val="000000"/>
          <w:sz w:val="24"/>
          <w:highlight w:val="white"/>
          <w:lang w:val="en-US" w:eastAsia="zh-CN"/>
        </w:rPr>
        <w:t>9</w:t>
      </w:r>
      <w:r>
        <w:rPr>
          <w:rFonts w:hint="eastAsia" w:ascii="宋体" w:hAnsi="宋体" w:eastAsia="宋体" w:cs="宋体"/>
          <w:bCs/>
          <w:color w:val="000000"/>
          <w:sz w:val="24"/>
          <w:highlight w:val="white"/>
        </w:rPr>
        <w:t xml:space="preserve"> </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 xml:space="preserve">被 </w:t>
      </w:r>
      <w:r>
        <w:rPr>
          <w:rFonts w:hint="eastAsia" w:ascii="宋体" w:hAnsi="宋体" w:eastAsia="宋体" w:cs="宋体"/>
          <w:color w:val="000000"/>
          <w:sz w:val="24"/>
          <w:szCs w:val="24"/>
          <w:highlight w:val="white"/>
        </w:rPr>
        <w:t>“信用中国”网（www.creditchina.gov.cn）、“中国政府采购”网（www.ccgp.gov.cn）、江苏政府采购网（www.ccgp-jiangsu.gov.cn）</w:t>
      </w:r>
      <w:r>
        <w:rPr>
          <w:rFonts w:hint="eastAsia" w:ascii="宋体" w:hAnsi="宋体" w:eastAsia="宋体" w:cs="宋体"/>
          <w:bCs/>
          <w:color w:val="000000"/>
          <w:sz w:val="24"/>
          <w:highlight w:val="white"/>
        </w:rPr>
        <w:t>列入失信被执行人或重大税收违法案件当事人名单或政府采购严重失信行为记录名单。或查询“信用中国”网站后发现</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存在其他不符合《中华人民共和国政府采购法》第二十二条规定条件的信用记录。</w:t>
      </w:r>
    </w:p>
    <w:p w14:paraId="23945025">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w:t>
      </w:r>
      <w:r>
        <w:rPr>
          <w:rFonts w:hint="eastAsia" w:ascii="宋体" w:hAnsi="宋体" w:eastAsia="宋体" w:cs="宋体"/>
          <w:bCs/>
          <w:color w:val="000000"/>
          <w:sz w:val="24"/>
          <w:highlight w:val="white"/>
          <w:lang w:val="en-US" w:eastAsia="zh-CN"/>
        </w:rPr>
        <w:t>10</w:t>
      </w:r>
      <w:r>
        <w:rPr>
          <w:rFonts w:hint="eastAsia" w:ascii="宋体" w:hAnsi="宋体" w:eastAsia="宋体" w:cs="宋体"/>
          <w:bCs/>
          <w:color w:val="000000"/>
          <w:sz w:val="24"/>
          <w:highlight w:val="white"/>
        </w:rPr>
        <w:t xml:space="preserve"> 投标文件含有采购人不能接受的附加条件的。</w:t>
      </w:r>
    </w:p>
    <w:p w14:paraId="64B0BC3A">
      <w:pPr>
        <w:spacing w:line="560" w:lineRule="exact"/>
        <w:ind w:firstLine="42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27.1.1</w:t>
      </w:r>
      <w:r>
        <w:rPr>
          <w:rFonts w:hint="eastAsia" w:ascii="宋体" w:hAnsi="宋体" w:eastAsia="宋体" w:cs="宋体"/>
          <w:bCs/>
          <w:color w:val="000000"/>
          <w:sz w:val="24"/>
          <w:highlight w:val="white"/>
          <w:lang w:val="en-US" w:eastAsia="zh-CN"/>
        </w:rPr>
        <w:t>1</w:t>
      </w:r>
      <w:r>
        <w:rPr>
          <w:rFonts w:hint="eastAsia" w:ascii="宋体" w:hAnsi="宋体" w:eastAsia="宋体" w:cs="宋体"/>
          <w:bCs/>
          <w:color w:val="000000"/>
          <w:sz w:val="24"/>
          <w:highlight w:val="white"/>
        </w:rPr>
        <w:t>评委会认为</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的报价明显低于其他通过符合性审查</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的报价，有可能影响产品质量或者不能诚信履约的，将通过</w:t>
      </w:r>
      <w:r>
        <w:rPr>
          <w:rFonts w:hint="eastAsia" w:ascii="宋体" w:hAnsi="宋体" w:eastAsia="宋体" w:cs="宋体"/>
          <w:color w:val="000000"/>
          <w:sz w:val="24"/>
          <w:szCs w:val="24"/>
          <w:highlight w:val="white"/>
        </w:rPr>
        <w:t>“苏采云”系统</w:t>
      </w:r>
      <w:r>
        <w:rPr>
          <w:rFonts w:hint="eastAsia" w:ascii="宋体" w:hAnsi="宋体" w:eastAsia="宋体" w:cs="宋体"/>
          <w:bCs/>
          <w:color w:val="000000"/>
          <w:sz w:val="24"/>
          <w:highlight w:val="white"/>
        </w:rPr>
        <w:t>要求其在合理的时间内提供说明，必要时提交相关证明材料；</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不能证明其报价合理性的，评委会应当将其作为无效投标处理。</w:t>
      </w:r>
    </w:p>
    <w:p w14:paraId="4CCE6FDE">
      <w:pPr>
        <w:spacing w:line="560" w:lineRule="exact"/>
        <w:ind w:firstLine="420"/>
        <w:rPr>
          <w:rFonts w:hint="eastAsia" w:ascii="宋体" w:hAnsi="宋体" w:eastAsia="宋体" w:cs="宋体"/>
          <w:color w:val="000000"/>
          <w:highlight w:val="white"/>
        </w:rPr>
      </w:pPr>
      <w:r>
        <w:rPr>
          <w:rFonts w:hint="eastAsia" w:ascii="宋体" w:hAnsi="宋体" w:eastAsia="宋体" w:cs="宋体"/>
          <w:color w:val="000000"/>
          <w:sz w:val="24"/>
          <w:highlight w:val="white"/>
          <w:lang w:val="zh-CN"/>
        </w:rPr>
        <w:t>2</w:t>
      </w:r>
      <w:r>
        <w:rPr>
          <w:rFonts w:hint="eastAsia" w:ascii="宋体" w:hAnsi="宋体" w:eastAsia="宋体" w:cs="宋体"/>
          <w:color w:val="000000"/>
          <w:sz w:val="24"/>
          <w:highlight w:val="white"/>
        </w:rPr>
        <w:t>7</w:t>
      </w:r>
      <w:r>
        <w:rPr>
          <w:rFonts w:hint="eastAsia" w:ascii="宋体" w:hAnsi="宋体" w:eastAsia="宋体" w:cs="宋体"/>
          <w:color w:val="000000"/>
          <w:sz w:val="24"/>
          <w:highlight w:val="white"/>
          <w:lang w:val="zh-CN"/>
        </w:rPr>
        <w:t>.1.1</w:t>
      </w:r>
      <w:r>
        <w:rPr>
          <w:rFonts w:hint="eastAsia" w:ascii="宋体" w:hAnsi="宋体" w:eastAsia="宋体" w:cs="宋体"/>
          <w:color w:val="000000"/>
          <w:sz w:val="24"/>
          <w:highlight w:val="white"/>
          <w:lang w:val="en-US" w:eastAsia="zh-CN"/>
        </w:rPr>
        <w:t>2</w:t>
      </w:r>
      <w:r>
        <w:rPr>
          <w:rFonts w:hint="eastAsia" w:ascii="宋体" w:hAnsi="宋体" w:eastAsia="宋体" w:cs="宋体"/>
          <w:color w:val="000000"/>
          <w:sz w:val="24"/>
          <w:highlight w:val="white"/>
          <w:lang w:val="zh-CN"/>
        </w:rPr>
        <w:t>本项目采购产品被财政部、国家发改委、生态环境部等列入“节能产品品目清单”、“环境标志产品品目清单”强制采购范围，而供应商所</w:t>
      </w:r>
      <w:r>
        <w:rPr>
          <w:rFonts w:hint="eastAsia" w:ascii="宋体" w:hAnsi="宋体" w:eastAsia="宋体" w:cs="宋体"/>
          <w:color w:val="000000"/>
          <w:sz w:val="24"/>
          <w:highlight w:val="white"/>
          <w:lang w:val="en-US" w:eastAsia="zh-CN"/>
        </w:rPr>
        <w:t>投</w:t>
      </w:r>
      <w:r>
        <w:rPr>
          <w:rFonts w:hint="eastAsia" w:ascii="宋体" w:hAnsi="宋体" w:eastAsia="宋体" w:cs="宋体"/>
          <w:color w:val="000000"/>
          <w:sz w:val="24"/>
          <w:highlight w:val="white"/>
          <w:lang w:val="zh-CN"/>
        </w:rPr>
        <w:t>产品不在强制采购范围内的。（产品如属于政府强制采购节能产品品目清单范围内，</w:t>
      </w:r>
      <w:r>
        <w:rPr>
          <w:rFonts w:hint="eastAsia" w:ascii="宋体" w:hAnsi="宋体" w:eastAsia="宋体" w:cs="宋体"/>
          <w:color w:val="000000"/>
          <w:sz w:val="24"/>
          <w:highlight w:val="white"/>
          <w:lang w:val="en-US" w:eastAsia="zh-CN"/>
        </w:rPr>
        <w:t>投标</w:t>
      </w:r>
      <w:r>
        <w:rPr>
          <w:rFonts w:hint="eastAsia" w:ascii="宋体" w:hAnsi="宋体" w:eastAsia="宋体" w:cs="宋体"/>
          <w:color w:val="000000"/>
          <w:sz w:val="24"/>
          <w:highlight w:val="white"/>
          <w:lang w:val="zh-CN"/>
        </w:rPr>
        <w:t>文件中必须提供国家确定的认证机构出具的、处于有效期之内的该节能产品认证证书图片）。</w:t>
      </w:r>
    </w:p>
    <w:p w14:paraId="2DBBDC9B">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27.1.1</w:t>
      </w:r>
      <w:r>
        <w:rPr>
          <w:rFonts w:hint="eastAsia" w:ascii="宋体" w:hAnsi="宋体" w:eastAsia="宋体" w:cs="宋体"/>
          <w:bCs/>
          <w:color w:val="000000"/>
          <w:sz w:val="24"/>
          <w:highlight w:val="white"/>
          <w:lang w:val="en-US" w:eastAsia="zh-CN"/>
        </w:rPr>
        <w:t>3</w:t>
      </w:r>
      <w:r>
        <w:rPr>
          <w:rFonts w:hint="eastAsia" w:ascii="宋体" w:hAnsi="宋体" w:eastAsia="宋体" w:cs="宋体"/>
          <w:bCs/>
          <w:color w:val="000000"/>
          <w:sz w:val="24"/>
          <w:highlight w:val="white"/>
        </w:rPr>
        <w:t xml:space="preserve"> 投标文件未按照招标文件要求加盖CA电子公章的。</w:t>
      </w:r>
    </w:p>
    <w:p w14:paraId="477C86F3">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27.1.1</w:t>
      </w:r>
      <w:r>
        <w:rPr>
          <w:rFonts w:hint="eastAsia" w:ascii="宋体" w:hAnsi="宋体" w:eastAsia="宋体" w:cs="宋体"/>
          <w:bCs/>
          <w:color w:val="000000"/>
          <w:sz w:val="24"/>
          <w:highlight w:val="white"/>
          <w:lang w:val="en-US" w:eastAsia="zh-CN"/>
        </w:rPr>
        <w:t>4</w:t>
      </w:r>
      <w:r>
        <w:rPr>
          <w:rFonts w:hint="eastAsia" w:ascii="宋体" w:hAnsi="宋体" w:eastAsia="宋体" w:cs="宋体"/>
          <w:bCs/>
          <w:color w:val="000000"/>
          <w:sz w:val="24"/>
          <w:highlight w:val="white"/>
        </w:rPr>
        <w:t>其他法律、法规及本招标文件规定的属无效投标的</w:t>
      </w:r>
      <w:r>
        <w:rPr>
          <w:rFonts w:hint="eastAsia" w:ascii="宋体" w:hAnsi="宋体" w:eastAsia="宋体" w:cs="宋体"/>
          <w:bCs/>
          <w:color w:val="000000"/>
          <w:sz w:val="24"/>
          <w:highlight w:val="white"/>
          <w:lang w:eastAsia="zh-CN"/>
        </w:rPr>
        <w:t>。</w:t>
      </w:r>
    </w:p>
    <w:p w14:paraId="298D93BD">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27.2废标条款</w:t>
      </w:r>
    </w:p>
    <w:p w14:paraId="204B2921">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27.2.1符合专业条件的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或者对招标文件作实质响应的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不足三家的。27.2.2出现影响采购公正的违法、违规行为的。</w:t>
      </w:r>
    </w:p>
    <w:p w14:paraId="6B69B8F1">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27.2.3因重大变故，采购任务取消的。</w:t>
      </w:r>
    </w:p>
    <w:p w14:paraId="22FD458C">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27.2.4评委会认定招标文件存在歧义、重大缺陷导致评审工作无法进行。</w:t>
      </w:r>
    </w:p>
    <w:p w14:paraId="4C35B8B0">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27.2.5 因</w:t>
      </w:r>
      <w:r>
        <w:rPr>
          <w:rFonts w:hint="eastAsia" w:ascii="宋体" w:hAnsi="宋体" w:eastAsia="宋体" w:cs="宋体"/>
          <w:color w:val="000000"/>
          <w:sz w:val="24"/>
          <w:szCs w:val="24"/>
          <w:highlight w:val="white"/>
        </w:rPr>
        <w:t>“苏采云”系统</w:t>
      </w:r>
      <w:r>
        <w:rPr>
          <w:rFonts w:hint="eastAsia" w:ascii="宋体" w:hAnsi="宋体" w:eastAsia="宋体" w:cs="宋体"/>
          <w:bCs/>
          <w:color w:val="000000"/>
          <w:sz w:val="24"/>
          <w:highlight w:val="white"/>
        </w:rPr>
        <w:t>系统故障原因造成开标不成功的。</w:t>
      </w:r>
    </w:p>
    <w:p w14:paraId="21FFB889">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27.3 投标截止时间结束后参加投标的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不足三家的处理：</w:t>
      </w:r>
    </w:p>
    <w:p w14:paraId="55B92209">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27.3.1如出现投标截止时间结束后参加投标的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或者在评标期间对招标文件做出实质响应的</w:t>
      </w:r>
      <w:r>
        <w:rPr>
          <w:rFonts w:hint="eastAsia" w:ascii="宋体" w:hAnsi="宋体" w:eastAsia="宋体" w:cs="宋体"/>
          <w:bCs/>
          <w:color w:val="000000"/>
          <w:sz w:val="24"/>
          <w:highlight w:val="white"/>
          <w:lang w:eastAsia="zh-CN"/>
        </w:rPr>
        <w:t>供应商</w:t>
      </w:r>
      <w:r>
        <w:rPr>
          <w:rFonts w:hint="eastAsia" w:ascii="宋体" w:hAnsi="宋体" w:eastAsia="宋体" w:cs="宋体"/>
          <w:bCs/>
          <w:color w:val="000000"/>
          <w:sz w:val="24"/>
          <w:highlight w:val="white"/>
        </w:rPr>
        <w:t>不足三家情况，按政府采购相关规定执行。</w:t>
      </w:r>
    </w:p>
    <w:p w14:paraId="6655B0A4">
      <w:pPr>
        <w:pStyle w:val="190"/>
        <w:spacing w:before="0" w:after="0" w:line="560" w:lineRule="exact"/>
        <w:ind w:firstLine="482"/>
        <w:rPr>
          <w:rFonts w:hint="eastAsia" w:ascii="宋体" w:hAnsi="宋体" w:eastAsia="宋体" w:cs="宋体"/>
          <w:color w:val="000000"/>
          <w:highlight w:val="white"/>
        </w:rPr>
      </w:pPr>
      <w:bookmarkStart w:id="183" w:name="_Toc120614219"/>
      <w:r>
        <w:rPr>
          <w:rFonts w:hint="eastAsia" w:ascii="宋体" w:hAnsi="宋体" w:eastAsia="宋体" w:cs="宋体"/>
          <w:color w:val="000000"/>
          <w:highlight w:val="white"/>
        </w:rPr>
        <w:t>六、</w:t>
      </w:r>
      <w:bookmarkEnd w:id="180"/>
      <w:bookmarkEnd w:id="181"/>
      <w:bookmarkEnd w:id="182"/>
      <w:r>
        <w:rPr>
          <w:rFonts w:hint="eastAsia" w:ascii="宋体" w:hAnsi="宋体" w:eastAsia="宋体" w:cs="宋体"/>
          <w:color w:val="000000"/>
          <w:highlight w:val="white"/>
        </w:rPr>
        <w:t>定标</w:t>
      </w:r>
      <w:bookmarkEnd w:id="183"/>
    </w:p>
    <w:p w14:paraId="5119DC0B">
      <w:pPr>
        <w:pStyle w:val="192"/>
        <w:spacing w:before="0" w:after="0" w:line="560" w:lineRule="exact"/>
        <w:ind w:firstLine="600"/>
        <w:rPr>
          <w:rFonts w:hint="eastAsia" w:ascii="宋体" w:hAnsi="宋体" w:eastAsia="宋体" w:cs="宋体"/>
          <w:b w:val="0"/>
          <w:color w:val="000000"/>
          <w:sz w:val="30"/>
          <w:szCs w:val="30"/>
          <w:highlight w:val="white"/>
        </w:rPr>
      </w:pPr>
      <w:bookmarkStart w:id="184" w:name="_Toc513029238"/>
      <w:bookmarkStart w:id="185" w:name="_Toc20823310"/>
      <w:bookmarkStart w:id="186" w:name="_Toc16938554"/>
      <w:r>
        <w:rPr>
          <w:rFonts w:hint="eastAsia" w:ascii="宋体" w:hAnsi="宋体" w:eastAsia="宋体" w:cs="宋体"/>
          <w:b w:val="0"/>
          <w:color w:val="000000"/>
          <w:sz w:val="30"/>
          <w:szCs w:val="30"/>
          <w:highlight w:val="white"/>
        </w:rPr>
        <w:t>28、</w:t>
      </w:r>
      <w:bookmarkEnd w:id="184"/>
      <w:r>
        <w:rPr>
          <w:rFonts w:hint="eastAsia" w:ascii="宋体" w:hAnsi="宋体" w:eastAsia="宋体" w:cs="宋体"/>
          <w:b w:val="0"/>
          <w:color w:val="000000"/>
          <w:sz w:val="30"/>
          <w:szCs w:val="30"/>
          <w:highlight w:val="white"/>
        </w:rPr>
        <w:t>确定</w:t>
      </w:r>
      <w:bookmarkEnd w:id="185"/>
      <w:bookmarkEnd w:id="186"/>
      <w:r>
        <w:rPr>
          <w:rFonts w:hint="eastAsia" w:ascii="宋体" w:hAnsi="宋体" w:eastAsia="宋体" w:cs="宋体"/>
          <w:b w:val="0"/>
          <w:color w:val="000000"/>
          <w:sz w:val="30"/>
          <w:szCs w:val="30"/>
          <w:highlight w:val="white"/>
        </w:rPr>
        <w:t>中标单位</w:t>
      </w:r>
    </w:p>
    <w:p w14:paraId="68EB1B64">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28.1中标候选人的选取原则和数量见招标文件第五章规定。 </w:t>
      </w:r>
    </w:p>
    <w:p w14:paraId="000720B9">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2</w:t>
      </w:r>
      <w:r>
        <w:rPr>
          <w:rFonts w:hint="eastAsia" w:ascii="宋体" w:hAnsi="宋体" w:eastAsia="宋体" w:cs="宋体"/>
          <w:bCs/>
          <w:color w:val="000000"/>
          <w:sz w:val="24"/>
          <w:highlight w:val="white"/>
        </w:rPr>
        <w:t>8</w:t>
      </w:r>
      <w:r>
        <w:rPr>
          <w:rFonts w:hint="eastAsia" w:ascii="宋体" w:hAnsi="宋体" w:eastAsia="宋体" w:cs="宋体"/>
          <w:bCs/>
          <w:color w:val="000000"/>
          <w:sz w:val="24"/>
          <w:highlight w:val="white"/>
          <w:lang w:val="zh-CN"/>
        </w:rPr>
        <w:t>.2 按以下第</w:t>
      </w:r>
      <w:r>
        <w:rPr>
          <w:rFonts w:hint="eastAsia" w:ascii="宋体" w:hAnsi="宋体" w:eastAsia="宋体" w:cs="宋体"/>
          <w:bCs/>
          <w:color w:val="000000"/>
          <w:sz w:val="24"/>
          <w:highlight w:val="white"/>
          <w:u w:val="single"/>
          <w:lang w:val="zh-CN"/>
        </w:rPr>
        <w:t>（</w:t>
      </w:r>
      <w:r>
        <w:rPr>
          <w:rFonts w:hint="eastAsia" w:ascii="宋体" w:hAnsi="宋体" w:eastAsia="宋体" w:cs="宋体"/>
          <w:bCs/>
          <w:color w:val="000000"/>
          <w:sz w:val="24"/>
          <w:highlight w:val="white"/>
          <w:u w:val="single"/>
        </w:rPr>
        <w:t xml:space="preserve"> 2 </w:t>
      </w:r>
      <w:r>
        <w:rPr>
          <w:rFonts w:hint="eastAsia" w:ascii="宋体" w:hAnsi="宋体" w:eastAsia="宋体" w:cs="宋体"/>
          <w:bCs/>
          <w:color w:val="000000"/>
          <w:sz w:val="24"/>
          <w:highlight w:val="white"/>
          <w:u w:val="single"/>
          <w:lang w:val="zh-CN"/>
        </w:rPr>
        <w:t>）</w:t>
      </w:r>
      <w:r>
        <w:rPr>
          <w:rFonts w:hint="eastAsia" w:ascii="宋体" w:hAnsi="宋体" w:eastAsia="宋体" w:cs="宋体"/>
          <w:bCs/>
          <w:color w:val="000000"/>
          <w:sz w:val="24"/>
          <w:highlight w:val="white"/>
          <w:lang w:val="zh-CN"/>
        </w:rPr>
        <w:t>种方式确定中标人</w:t>
      </w:r>
    </w:p>
    <w:p w14:paraId="3E02B7FB">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（1）评委会直接确定排名第一的中标候选人为中标人；</w:t>
      </w:r>
    </w:p>
    <w:p w14:paraId="1EE5AD15">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（2）采购人在评委会推荐的中标候选人中按顺序确定中标人。</w:t>
      </w:r>
    </w:p>
    <w:p w14:paraId="02F0163F">
      <w:pPr>
        <w:spacing w:line="560" w:lineRule="exact"/>
        <w:ind w:firstLine="480"/>
        <w:rPr>
          <w:rFonts w:hint="eastAsia" w:ascii="宋体" w:hAnsi="宋体" w:eastAsia="宋体" w:cs="宋体"/>
          <w:color w:val="000000"/>
          <w:highlight w:val="white"/>
        </w:rPr>
      </w:pPr>
      <w:r>
        <w:rPr>
          <w:rFonts w:hint="eastAsia" w:ascii="宋体" w:hAnsi="宋体" w:eastAsia="宋体" w:cs="宋体"/>
          <w:bCs/>
          <w:color w:val="000000"/>
          <w:sz w:val="24"/>
          <w:highlight w:val="white"/>
          <w:lang w:val="zh-CN"/>
        </w:rPr>
        <w:t>按第</w:t>
      </w:r>
      <w:r>
        <w:rPr>
          <w:rFonts w:hint="eastAsia" w:ascii="宋体" w:hAnsi="宋体" w:eastAsia="宋体" w:cs="宋体"/>
          <w:bCs/>
          <w:color w:val="000000"/>
          <w:sz w:val="24"/>
          <w:highlight w:val="white"/>
        </w:rPr>
        <w:t>2</w:t>
      </w:r>
      <w:r>
        <w:rPr>
          <w:rFonts w:hint="eastAsia" w:ascii="宋体" w:hAnsi="宋体" w:eastAsia="宋体" w:cs="宋体"/>
          <w:bCs/>
          <w:color w:val="000000"/>
          <w:sz w:val="24"/>
          <w:highlight w:val="white"/>
          <w:lang w:val="zh-CN"/>
        </w:rPr>
        <w:t>种方式确定中标人的，</w:t>
      </w:r>
      <w:r>
        <w:rPr>
          <w:rFonts w:hint="eastAsia" w:ascii="宋体" w:hAnsi="宋体" w:eastAsia="宋体" w:cs="宋体"/>
          <w:bCs/>
          <w:color w:val="000000"/>
          <w:sz w:val="24"/>
          <w:highlight w:val="white"/>
        </w:rPr>
        <w:t>采购代理机构</w:t>
      </w:r>
      <w:r>
        <w:rPr>
          <w:rFonts w:hint="eastAsia" w:ascii="宋体" w:hAnsi="宋体" w:eastAsia="宋体" w:cs="宋体"/>
          <w:bCs/>
          <w:color w:val="000000"/>
          <w:sz w:val="24"/>
          <w:highlight w:val="white"/>
          <w:lang w:val="zh-CN"/>
        </w:rPr>
        <w:t>自评审结束之日起两个工作日内将评审报告送交采购人，采购人自收到评审报告之日起五个工作日内在评审报告推荐的中标候选人中按顺序确定中标人。</w:t>
      </w:r>
    </w:p>
    <w:p w14:paraId="7C02DBAB">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28.3 </w:t>
      </w:r>
      <w:r>
        <w:rPr>
          <w:rFonts w:hint="eastAsia" w:ascii="宋体" w:hAnsi="宋体" w:eastAsia="宋体" w:cs="宋体"/>
          <w:color w:val="000000"/>
          <w:sz w:val="24"/>
          <w:szCs w:val="24"/>
          <w:highlight w:val="white"/>
        </w:rPr>
        <w:t>采购代理机构将在“</w:t>
      </w:r>
      <w:r>
        <w:rPr>
          <w:rFonts w:hint="eastAsia" w:ascii="宋体" w:hAnsi="宋体" w:eastAsia="宋体" w:cs="宋体"/>
          <w:color w:val="000000"/>
          <w:sz w:val="24"/>
          <w:highlight w:val="white"/>
        </w:rPr>
        <w:t>宿迁市政府采购网</w:t>
      </w:r>
      <w:r>
        <w:rPr>
          <w:rFonts w:hint="eastAsia" w:ascii="宋体" w:hAnsi="宋体" w:eastAsia="宋体" w:cs="宋体"/>
          <w:color w:val="000000"/>
          <w:sz w:val="24"/>
          <w:szCs w:val="28"/>
          <w:highlight w:val="white"/>
        </w:rPr>
        <w:t>、宿迁市公共资源交易平台</w:t>
      </w:r>
      <w:r>
        <w:rPr>
          <w:rFonts w:hint="eastAsia" w:ascii="宋体" w:hAnsi="宋体" w:eastAsia="宋体" w:cs="宋体"/>
          <w:color w:val="000000"/>
          <w:sz w:val="24"/>
          <w:highlight w:val="white"/>
        </w:rPr>
        <w:t>、江苏省财政部门指定的媒体</w:t>
      </w:r>
      <w:r>
        <w:rPr>
          <w:rFonts w:hint="eastAsia" w:ascii="宋体" w:hAnsi="宋体" w:eastAsia="宋体" w:cs="宋体"/>
          <w:color w:val="000000"/>
          <w:sz w:val="24"/>
          <w:szCs w:val="24"/>
          <w:highlight w:val="white"/>
        </w:rPr>
        <w:t>”发布中标公告，公告期限为1个工作日。</w:t>
      </w:r>
    </w:p>
    <w:p w14:paraId="53A7BE9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  若有充分证据证明，中标人出现下列情况之一的，一经查实，将被取消中标资格：</w:t>
      </w:r>
    </w:p>
    <w:p w14:paraId="37425FF5">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28.4.1提供虚假材料谋取中标的。</w:t>
      </w:r>
    </w:p>
    <w:p w14:paraId="37D93FB0">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28.4.2向采购人、采购代理机构行贿或者提供其他不正当利益的。</w:t>
      </w:r>
    </w:p>
    <w:p w14:paraId="17E60E09">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28.4.3属于本文件规定的无效条件，但在评标过程中又未被评委会发现的。</w:t>
      </w:r>
    </w:p>
    <w:p w14:paraId="6BFB085E">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28.4.4与采购人或者其他</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恶意串通的。</w:t>
      </w:r>
    </w:p>
    <w:p w14:paraId="2D7D4DC5">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28.4.5采取不正当手段诋毁、排挤其他</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w:t>
      </w:r>
    </w:p>
    <w:p w14:paraId="5EA838E5">
      <w:pPr>
        <w:spacing w:line="560" w:lineRule="exact"/>
        <w:ind w:firstLine="480"/>
        <w:rPr>
          <w:rFonts w:hint="eastAsia" w:ascii="宋体" w:hAnsi="宋体" w:eastAsia="宋体" w:cs="宋体"/>
          <w:color w:val="000000"/>
          <w:sz w:val="24"/>
          <w:szCs w:val="24"/>
          <w:highlight w:val="white"/>
        </w:rPr>
      </w:pPr>
      <w:bookmarkStart w:id="187" w:name="_Toc200451960"/>
      <w:r>
        <w:rPr>
          <w:rFonts w:hint="eastAsia" w:ascii="宋体" w:hAnsi="宋体" w:eastAsia="宋体" w:cs="宋体"/>
          <w:color w:val="000000"/>
          <w:sz w:val="24"/>
          <w:szCs w:val="24"/>
          <w:highlight w:val="white"/>
        </w:rPr>
        <w:t>28.5 有下列情形之一的，视为</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串通投标，投标无效：</w:t>
      </w:r>
    </w:p>
    <w:p w14:paraId="1D994E40">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28.5.1不同</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的投标文件由同一单位或者个人编制。</w:t>
      </w:r>
    </w:p>
    <w:p w14:paraId="39B0090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28.5.2不同</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委托同一单位或者个人办理投标事宜。</w:t>
      </w:r>
    </w:p>
    <w:p w14:paraId="521D4E8B">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28.5.3 不同</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的投标文件载明的项目管理成员或者联系人员为同一人。</w:t>
      </w:r>
    </w:p>
    <w:p w14:paraId="70F15DD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28.5.4不同</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的投标文件异常一致或者投标报价呈规律性差异。</w:t>
      </w:r>
    </w:p>
    <w:p w14:paraId="1AA8DB74">
      <w:pPr>
        <w:pStyle w:val="192"/>
        <w:spacing w:before="0" w:after="0" w:line="560" w:lineRule="exact"/>
        <w:ind w:firstLine="600"/>
        <w:rPr>
          <w:rFonts w:hint="eastAsia" w:ascii="宋体" w:hAnsi="宋体" w:eastAsia="宋体" w:cs="宋体"/>
          <w:b w:val="0"/>
          <w:color w:val="000000"/>
          <w:sz w:val="30"/>
          <w:szCs w:val="30"/>
          <w:highlight w:val="white"/>
        </w:rPr>
      </w:pPr>
      <w:r>
        <w:rPr>
          <w:rFonts w:hint="eastAsia" w:ascii="宋体" w:hAnsi="宋体" w:eastAsia="宋体" w:cs="宋体"/>
          <w:b w:val="0"/>
          <w:color w:val="000000"/>
          <w:sz w:val="30"/>
          <w:szCs w:val="30"/>
          <w:highlight w:val="white"/>
        </w:rPr>
        <w:t>29、质疑处理</w:t>
      </w:r>
      <w:bookmarkEnd w:id="187"/>
    </w:p>
    <w:p w14:paraId="6A4F74B0">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29.1 提出质疑的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应当是参与所质疑项目采购活动的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。潜在</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依法获取其可质疑的采购文件的，可以对采购文件提出质疑。</w:t>
      </w:r>
    </w:p>
    <w:p w14:paraId="21850A2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29.2</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white"/>
          <w:lang w:val="en-US" w:eastAsia="zh-CN"/>
        </w:rPr>
        <w:t>9</w:t>
      </w:r>
      <w:r>
        <w:rPr>
          <w:rFonts w:hint="eastAsia" w:ascii="宋体" w:hAnsi="宋体" w:eastAsia="宋体" w:cs="宋体"/>
          <w:color w:val="000000"/>
          <w:sz w:val="24"/>
          <w:szCs w:val="24"/>
          <w:highlight w:val="white"/>
        </w:rPr>
        <w:t>.4条款的规定向采购代理机构或采购人提出质疑。上述应知其权益受到损害之日，是指：</w:t>
      </w:r>
    </w:p>
    <w:p w14:paraId="7272B93B">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29.2.1对可以质疑的采购文件提出质疑的，为收到采购文件之日或者采购文件公告期限届满之日；</w:t>
      </w:r>
    </w:p>
    <w:p w14:paraId="481F0374">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29.2.2对采购过程提出质疑的，为各采购程序环节结束之日；</w:t>
      </w:r>
    </w:p>
    <w:p w14:paraId="047988A4">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29.2.3对中标或者成交结果提出质疑的，为中标或者成交结果公告期限届满之日。</w:t>
      </w:r>
    </w:p>
    <w:p w14:paraId="72B596E6">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应当在法定质疑期内一次性提出针对同一采购程序环节的质疑。</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如在法定期限内对同一采购程序环节提出多次质疑的，采购代理机构、采购人将只对</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第一次质疑作出答复。</w:t>
      </w:r>
    </w:p>
    <w:p w14:paraId="6D5FFC62">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29.3质疑函必须按照本招标文件中《质疑函范本》要求的格式和内容进行填写。</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如组成联合体参加投标，则《质疑函范本》中要求签字、盖章、加盖公章之处，联合体各方均须按要求签字、盖章、加盖公章。</w:t>
      </w:r>
    </w:p>
    <w:p w14:paraId="56CEDDC9">
      <w:pPr>
        <w:spacing w:line="560" w:lineRule="exact"/>
        <w:ind w:firstLine="480"/>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42021B4C">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根据本项目的《委托代理协议》，本项目由</w:t>
      </w:r>
      <w:r>
        <w:rPr>
          <w:rFonts w:hint="eastAsia" w:ascii="宋体" w:hAnsi="宋体" w:eastAsia="宋体" w:cs="宋体"/>
          <w:color w:val="000000"/>
          <w:sz w:val="24"/>
          <w:szCs w:val="24"/>
          <w:highlight w:val="white"/>
          <w:u w:val="single"/>
          <w:lang w:eastAsia="zh-CN"/>
        </w:rPr>
        <w:t>泗阳县公安局</w:t>
      </w:r>
      <w:r>
        <w:rPr>
          <w:rFonts w:hint="eastAsia" w:ascii="宋体" w:hAnsi="宋体" w:eastAsia="宋体" w:cs="宋体"/>
          <w:color w:val="000000"/>
          <w:sz w:val="24"/>
          <w:szCs w:val="24"/>
          <w:highlight w:val="white"/>
          <w:u w:val="single"/>
        </w:rPr>
        <w:t>/</w:t>
      </w:r>
      <w:r>
        <w:rPr>
          <w:rFonts w:hint="eastAsia" w:ascii="宋体" w:hAnsi="宋体" w:eastAsia="宋体" w:cs="宋体"/>
          <w:color w:val="000000"/>
          <w:sz w:val="24"/>
          <w:szCs w:val="24"/>
          <w:highlight w:val="white"/>
          <w:u w:val="single"/>
          <w:lang w:eastAsia="zh-CN"/>
        </w:rPr>
        <w:t>江苏玖鼎工程咨询管理有限公司</w:t>
      </w:r>
      <w:r>
        <w:rPr>
          <w:rFonts w:hint="eastAsia" w:ascii="宋体" w:hAnsi="宋体" w:eastAsia="宋体" w:cs="宋体"/>
          <w:color w:val="000000"/>
          <w:sz w:val="24"/>
          <w:szCs w:val="24"/>
          <w:highlight w:val="white"/>
        </w:rPr>
        <w:t>答复。</w:t>
      </w:r>
    </w:p>
    <w:p w14:paraId="2915E15D">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接收质疑函的方式：现场接收或邮寄接收。</w:t>
      </w:r>
    </w:p>
    <w:p w14:paraId="6EC9BDB6">
      <w:pPr>
        <w:spacing w:line="560" w:lineRule="exact"/>
        <w:ind w:firstLine="48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联系部门：</w:t>
      </w:r>
      <w:r>
        <w:rPr>
          <w:rFonts w:hint="eastAsia" w:ascii="宋体" w:hAnsi="宋体" w:eastAsia="宋体" w:cs="宋体"/>
          <w:color w:val="000000"/>
          <w:sz w:val="24"/>
          <w:szCs w:val="24"/>
          <w:highlight w:val="white"/>
          <w:u w:val="single"/>
          <w:lang w:eastAsia="zh-CN"/>
        </w:rPr>
        <w:t>泗阳县公安局</w:t>
      </w:r>
      <w:r>
        <w:rPr>
          <w:rFonts w:hint="eastAsia" w:ascii="宋体" w:hAnsi="宋体" w:eastAsia="宋体" w:cs="宋体"/>
          <w:color w:val="000000"/>
          <w:sz w:val="24"/>
          <w:szCs w:val="24"/>
          <w:highlight w:val="white"/>
          <w:u w:val="single"/>
        </w:rPr>
        <w:t>/</w:t>
      </w:r>
      <w:r>
        <w:rPr>
          <w:rFonts w:hint="eastAsia" w:ascii="宋体" w:hAnsi="宋体" w:eastAsia="宋体" w:cs="宋体"/>
          <w:color w:val="000000"/>
          <w:sz w:val="24"/>
          <w:szCs w:val="24"/>
          <w:highlight w:val="white"/>
          <w:u w:val="single"/>
          <w:lang w:eastAsia="zh-CN"/>
        </w:rPr>
        <w:t>江苏玖鼎工程咨询管理有限公司</w:t>
      </w:r>
    </w:p>
    <w:p w14:paraId="017D4D13">
      <w:pPr>
        <w:spacing w:line="560" w:lineRule="exact"/>
        <w:ind w:firstLine="48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联系电话： </w:t>
      </w:r>
      <w:r>
        <w:rPr>
          <w:rFonts w:hint="eastAsia" w:ascii="宋体" w:hAnsi="宋体" w:eastAsia="宋体" w:cs="宋体"/>
          <w:color w:val="000000"/>
          <w:sz w:val="24"/>
          <w:szCs w:val="24"/>
          <w:highlight w:val="white"/>
          <w:u w:val="single"/>
          <w:lang w:eastAsia="zh-CN"/>
        </w:rPr>
        <w:t>18360255265/</w:t>
      </w:r>
      <w:r>
        <w:rPr>
          <w:rFonts w:hint="eastAsia" w:ascii="宋体" w:hAnsi="宋体" w:eastAsia="宋体" w:cs="宋体"/>
          <w:color w:val="000000"/>
          <w:sz w:val="24"/>
          <w:szCs w:val="24"/>
          <w:highlight w:val="white"/>
          <w:u w:val="single"/>
          <w:lang w:val="en-US" w:eastAsia="zh-CN"/>
        </w:rPr>
        <w:t>18801587955</w:t>
      </w:r>
    </w:p>
    <w:p w14:paraId="1F5F9AF6">
      <w:pPr>
        <w:spacing w:line="560" w:lineRule="exact"/>
        <w:ind w:firstLine="48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通讯地址：</w:t>
      </w:r>
      <w:r>
        <w:rPr>
          <w:rFonts w:hint="eastAsia" w:ascii="宋体" w:hAnsi="宋体" w:eastAsia="宋体" w:cs="宋体"/>
          <w:color w:val="000000"/>
          <w:sz w:val="24"/>
          <w:szCs w:val="24"/>
          <w:highlight w:val="white"/>
          <w:u w:val="single"/>
          <w:lang w:eastAsia="zh-CN"/>
        </w:rPr>
        <w:t>泗阳县众兴镇北京西路88号/泗阳县众兴镇新世界花苑35号楼150701号</w:t>
      </w:r>
    </w:p>
    <w:p w14:paraId="158B6E8E">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采购人质疑接收人及联系方式见招标文件第一章。</w:t>
      </w:r>
    </w:p>
    <w:p w14:paraId="0DE163FE">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 以下情形的质疑不予受理</w:t>
      </w:r>
    </w:p>
    <w:p w14:paraId="73364478">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29.5.1 内容不符合《政府采购质疑和投诉办法》第十二条规定的质疑。</w:t>
      </w:r>
    </w:p>
    <w:p w14:paraId="6F55E2B1">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29.5.2 超出政府采购法定期限的质疑。</w:t>
      </w:r>
    </w:p>
    <w:p w14:paraId="606F51A2">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29.5.3 以传真、电子邮件等方式递交的非原件形式的质疑。</w:t>
      </w:r>
    </w:p>
    <w:p w14:paraId="3365D01C">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29.5.4 未参加投标活动的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或在投标活动中自身权益未受到损害的</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所提出的质疑。</w:t>
      </w:r>
    </w:p>
    <w:p w14:paraId="06D22A7D">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29.5.5</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组成联合体参加投标，联合体中任何一方或多方未按要求签字、盖章、加盖公章的质疑。</w:t>
      </w:r>
    </w:p>
    <w:p w14:paraId="60580237">
      <w:pPr>
        <w:spacing w:line="560" w:lineRule="exact"/>
        <w:ind w:firstLine="46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29.6  </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进行相应的行政处罚和记录该</w:t>
      </w: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的失信信息。</w:t>
      </w:r>
    </w:p>
    <w:p w14:paraId="4563086C">
      <w:pPr>
        <w:spacing w:line="560" w:lineRule="exact"/>
        <w:ind w:firstLine="468"/>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29.7 质疑供应商对采购人、采购代理机构的答复不满意，或者采购人、采购代理机构未在规定时间内作出答复的，可以在答复期满后15个工作日内向同级财政部门提起投诉。</w:t>
      </w:r>
    </w:p>
    <w:p w14:paraId="2152D86D">
      <w:pPr>
        <w:pStyle w:val="192"/>
        <w:spacing w:before="0" w:after="0" w:line="560" w:lineRule="exact"/>
        <w:ind w:firstLine="600"/>
        <w:rPr>
          <w:rFonts w:hint="eastAsia" w:ascii="宋体" w:hAnsi="宋体" w:eastAsia="宋体" w:cs="宋体"/>
          <w:b w:val="0"/>
          <w:color w:val="000000"/>
          <w:sz w:val="30"/>
          <w:szCs w:val="30"/>
          <w:highlight w:val="white"/>
        </w:rPr>
      </w:pPr>
      <w:r>
        <w:rPr>
          <w:rFonts w:hint="eastAsia" w:ascii="宋体" w:hAnsi="宋体" w:eastAsia="宋体" w:cs="宋体"/>
          <w:b w:val="0"/>
          <w:color w:val="000000"/>
          <w:sz w:val="30"/>
          <w:szCs w:val="30"/>
          <w:highlight w:val="white"/>
        </w:rPr>
        <w:t>30、中标通知书</w:t>
      </w:r>
    </w:p>
    <w:p w14:paraId="4C562009">
      <w:pPr>
        <w:spacing w:line="560" w:lineRule="exact"/>
        <w:ind w:firstLine="600"/>
        <w:rPr>
          <w:rFonts w:hint="eastAsia" w:ascii="宋体" w:hAnsi="宋体" w:eastAsia="宋体" w:cs="宋体"/>
          <w:color w:val="000000"/>
          <w:sz w:val="24"/>
          <w:szCs w:val="24"/>
          <w:highlight w:val="white"/>
        </w:rPr>
      </w:pPr>
      <w:bookmarkStart w:id="188" w:name="_Toc20823308"/>
      <w:bookmarkStart w:id="189" w:name="_Toc120614220"/>
      <w:bookmarkStart w:id="190" w:name="_Toc513029236"/>
      <w:bookmarkStart w:id="191" w:name="_Toc16938552"/>
      <w:r>
        <w:rPr>
          <w:rFonts w:hint="eastAsia" w:ascii="宋体" w:hAnsi="宋体" w:eastAsia="宋体" w:cs="宋体"/>
          <w:color w:val="000000"/>
          <w:sz w:val="24"/>
          <w:szCs w:val="24"/>
          <w:highlight w:val="white"/>
        </w:rPr>
        <w:t>30.l</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中标结果确定后，交易中心将向中标人发出中标通知书。请中标人使用CA数字证书登录“苏采云系统”及时下载中标通知书。中标供应商可自行下载打印《中标通知书》，《中标通知书》将作为授予合同资格的唯一合法依据。</w:t>
      </w:r>
    </w:p>
    <w:p w14:paraId="743396AE">
      <w:pPr>
        <w:spacing w:line="560" w:lineRule="exact"/>
        <w:ind w:firstLine="60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30.2中标通知书将是合同的一个组成部分。对采购人和中标人均具有法律效力。中标通知书发出后，采购人改变中标结果的，或者中标人放弃中标项目的，应当依法承担法律责任。</w:t>
      </w:r>
    </w:p>
    <w:p w14:paraId="1387F649">
      <w:pPr>
        <w:pStyle w:val="190"/>
        <w:spacing w:before="0" w:after="0" w:line="560" w:lineRule="exact"/>
        <w:rPr>
          <w:rFonts w:hint="eastAsia" w:ascii="宋体" w:hAnsi="宋体" w:eastAsia="宋体" w:cs="宋体"/>
          <w:color w:val="000000"/>
          <w:highlight w:val="white"/>
        </w:rPr>
      </w:pPr>
      <w:r>
        <w:rPr>
          <w:rFonts w:hint="eastAsia" w:ascii="宋体" w:hAnsi="宋体" w:eastAsia="宋体" w:cs="宋体"/>
          <w:color w:val="000000"/>
          <w:highlight w:val="white"/>
        </w:rPr>
        <w:t>七、授予合同</w:t>
      </w:r>
      <w:bookmarkEnd w:id="188"/>
      <w:bookmarkEnd w:id="189"/>
      <w:bookmarkEnd w:id="190"/>
      <w:bookmarkEnd w:id="191"/>
    </w:p>
    <w:p w14:paraId="68BED326">
      <w:pPr>
        <w:pStyle w:val="192"/>
        <w:spacing w:before="0" w:after="0" w:line="560" w:lineRule="exact"/>
        <w:ind w:firstLine="600"/>
        <w:rPr>
          <w:rFonts w:hint="eastAsia" w:ascii="宋体" w:hAnsi="宋体" w:eastAsia="宋体" w:cs="宋体"/>
          <w:b w:val="0"/>
          <w:color w:val="000000"/>
          <w:sz w:val="30"/>
          <w:szCs w:val="30"/>
          <w:highlight w:val="white"/>
        </w:rPr>
      </w:pPr>
      <w:bookmarkStart w:id="192" w:name="_Toc513029237"/>
      <w:bookmarkStart w:id="193" w:name="_Toc16938553"/>
      <w:bookmarkStart w:id="194" w:name="_Toc20823309"/>
      <w:r>
        <w:rPr>
          <w:rFonts w:hint="eastAsia" w:ascii="宋体" w:hAnsi="宋体" w:eastAsia="宋体" w:cs="宋体"/>
          <w:b w:val="0"/>
          <w:color w:val="000000"/>
          <w:sz w:val="30"/>
          <w:szCs w:val="30"/>
          <w:highlight w:val="white"/>
        </w:rPr>
        <w:t>31. 签订合同</w:t>
      </w:r>
    </w:p>
    <w:p w14:paraId="02A02A51">
      <w:pPr>
        <w:spacing w:line="560" w:lineRule="exact"/>
        <w:ind w:firstLine="600"/>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31</w:t>
      </w:r>
      <w:r>
        <w:rPr>
          <w:rFonts w:hint="eastAsia" w:ascii="宋体" w:hAnsi="宋体" w:eastAsia="宋体" w:cs="宋体"/>
          <w:color w:val="000000"/>
          <w:sz w:val="24"/>
          <w:szCs w:val="24"/>
          <w:highlight w:val="white"/>
        </w:rPr>
        <w:t>.l中标人应当在中标通知书发出之日起15日内，按照招标文件确定的事项与采购人签订政府采购合同。</w:t>
      </w:r>
      <w:r>
        <w:rPr>
          <w:rFonts w:hint="eastAsia" w:ascii="宋体" w:hAnsi="宋体" w:eastAsia="宋体" w:cs="宋体"/>
          <w:bCs/>
          <w:color w:val="000000"/>
          <w:sz w:val="24"/>
          <w:highlight w:val="white"/>
          <w:lang w:val="zh-CN"/>
        </w:rPr>
        <w:t>并在签订之日起2个工作日内将政府采购合同在指定的媒体上公告，但政府采购合同中涉及国家秘密、商业秘密的内容除外。</w:t>
      </w:r>
    </w:p>
    <w:p w14:paraId="053256F2">
      <w:pPr>
        <w:spacing w:line="560" w:lineRule="exact"/>
        <w:ind w:firstLine="60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31.2</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招标文件、中标人的投标文件及招标过程中有关澄清、承诺文件均应作为合同附件。</w:t>
      </w:r>
    </w:p>
    <w:p w14:paraId="5FE696A3">
      <w:pPr>
        <w:spacing w:line="560" w:lineRule="exact"/>
        <w:ind w:firstLine="60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31.4本项目的非主体、非关键性工作是否允许分包按以下第</w:t>
      </w:r>
      <w:r>
        <w:rPr>
          <w:rFonts w:hint="eastAsia" w:ascii="宋体" w:hAnsi="宋体" w:eastAsia="宋体" w:cs="宋体"/>
          <w:color w:val="000000"/>
          <w:sz w:val="24"/>
          <w:szCs w:val="24"/>
          <w:highlight w:val="white"/>
          <w:u w:val="single"/>
        </w:rPr>
        <w:t xml:space="preserve">  2  </w:t>
      </w:r>
      <w:r>
        <w:rPr>
          <w:rFonts w:hint="eastAsia" w:ascii="宋体" w:hAnsi="宋体" w:eastAsia="宋体" w:cs="宋体"/>
          <w:color w:val="000000"/>
          <w:sz w:val="24"/>
          <w:szCs w:val="24"/>
          <w:highlight w:val="white"/>
        </w:rPr>
        <w:t>种方式确定：</w:t>
      </w:r>
    </w:p>
    <w:p w14:paraId="7111D86E">
      <w:pPr>
        <w:spacing w:line="560" w:lineRule="exact"/>
        <w:ind w:firstLine="72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1.允许分包，允许大中型企业向一家或者多家小微企业分包，分包具体内容、金额或比例：</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w:t>
      </w:r>
    </w:p>
    <w:p w14:paraId="19311687">
      <w:pPr>
        <w:spacing w:line="560" w:lineRule="exact"/>
        <w:ind w:firstLine="60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2.不允许分包。未经采购人同意，成交供应商也不得采用分包形式履行合同,否则采购人有权终止合同。转包或分包造成采购人损失的，成交供应商应承担相应赔偿责任。</w:t>
      </w:r>
    </w:p>
    <w:p w14:paraId="315B3F1C">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31.4履约保证金</w:t>
      </w:r>
    </w:p>
    <w:p w14:paraId="28E41FDE">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按照以下第</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u w:val="single"/>
          <w:lang w:val="en-US" w:eastAsia="zh-CN"/>
        </w:rPr>
        <w:t>1</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方式确定履约保证收取方式。</w:t>
      </w:r>
    </w:p>
    <w:p w14:paraId="01657BAB">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(1)不收取履约保证金。</w:t>
      </w:r>
    </w:p>
    <w:p w14:paraId="22FC7777">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highlight w:val="white"/>
          <w:lang w:val="zh-CN"/>
        </w:rPr>
        <w:t>(2)履约保证金</w:t>
      </w:r>
      <w:r>
        <w:rPr>
          <w:rFonts w:hint="eastAsia" w:ascii="宋体" w:hAnsi="宋体" w:eastAsia="宋体" w:cs="宋体"/>
          <w:bCs/>
          <w:color w:val="000000"/>
          <w:sz w:val="24"/>
          <w:highlight w:val="white"/>
          <w:lang w:val="en-US" w:eastAsia="zh-CN"/>
        </w:rPr>
        <w:t>须</w:t>
      </w:r>
      <w:r>
        <w:rPr>
          <w:rFonts w:hint="eastAsia" w:ascii="宋体" w:hAnsi="宋体" w:eastAsia="宋体" w:cs="宋体"/>
          <w:bCs/>
          <w:color w:val="000000"/>
          <w:sz w:val="24"/>
          <w:highlight w:val="white"/>
          <w:lang w:val="zh-CN"/>
        </w:rPr>
        <w:t>在采购合同签订前（</w:t>
      </w:r>
      <w:r>
        <w:rPr>
          <w:rFonts w:hint="eastAsia" w:ascii="宋体" w:hAnsi="宋体" w:eastAsia="宋体" w:cs="宋体"/>
          <w:bCs/>
          <w:color w:val="000000"/>
          <w:sz w:val="24"/>
          <w:highlight w:val="white"/>
          <w:lang w:val="en-US" w:eastAsia="zh-CN"/>
        </w:rPr>
        <w:t>即</w:t>
      </w:r>
      <w:r>
        <w:rPr>
          <w:rFonts w:hint="eastAsia" w:ascii="宋体" w:hAnsi="宋体" w:eastAsia="宋体" w:cs="宋体"/>
          <w:color w:val="000000"/>
          <w:sz w:val="24"/>
          <w:szCs w:val="24"/>
          <w:highlight w:val="white"/>
        </w:rPr>
        <w:t>在中标通知书发出之日起15日内</w:t>
      </w:r>
      <w:r>
        <w:rPr>
          <w:rFonts w:hint="eastAsia" w:ascii="宋体" w:hAnsi="宋体" w:eastAsia="宋体" w:cs="宋体"/>
          <w:bCs/>
          <w:color w:val="000000"/>
          <w:sz w:val="24"/>
          <w:highlight w:val="white"/>
          <w:lang w:val="zh-CN"/>
        </w:rPr>
        <w:t>）提交，履约保证金的金额：按采购合同总价的</w:t>
      </w:r>
      <w:r>
        <w:rPr>
          <w:rFonts w:hint="eastAsia" w:ascii="宋体" w:hAnsi="宋体" w:eastAsia="宋体" w:cs="宋体"/>
          <w:bCs/>
          <w:color w:val="000000"/>
          <w:sz w:val="24"/>
          <w:highlight w:val="white"/>
          <w:u w:val="single"/>
          <w:lang w:val="en-US" w:eastAsia="zh-CN"/>
        </w:rPr>
        <w:t>10</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%计取。</w:t>
      </w:r>
      <w:r>
        <w:rPr>
          <w:rFonts w:hint="eastAsia" w:ascii="宋体" w:hAnsi="宋体" w:eastAsia="宋体" w:cs="宋体"/>
          <w:bCs/>
          <w:color w:val="000000"/>
          <w:sz w:val="24"/>
          <w:szCs w:val="22"/>
          <w:highlight w:val="white"/>
          <w:lang w:val="zh-CN"/>
        </w:rPr>
        <w:t>除银行电汇、网上银行（从中标人法人基本存款账户转出）外，供应商还可选用银行保函、担保公司的保证担保或保险公司的保证保险等多种形式缴纳。</w:t>
      </w:r>
    </w:p>
    <w:p w14:paraId="2848A4B9">
      <w:pPr>
        <w:spacing w:line="560" w:lineRule="exact"/>
        <w:ind w:firstLine="482"/>
        <w:rPr>
          <w:rFonts w:hint="eastAsia" w:ascii="宋体" w:hAnsi="宋体" w:eastAsia="宋体" w:cs="宋体"/>
          <w:b w:val="0"/>
          <w:bCs/>
          <w:color w:val="000000"/>
          <w:sz w:val="24"/>
          <w:szCs w:val="22"/>
          <w:highlight w:val="white"/>
        </w:rPr>
      </w:pPr>
      <w:r>
        <w:rPr>
          <w:rFonts w:hint="eastAsia" w:ascii="宋体" w:hAnsi="宋体" w:eastAsia="宋体" w:cs="宋体"/>
          <w:b w:val="0"/>
          <w:bCs/>
          <w:color w:val="000000"/>
          <w:sz w:val="24"/>
          <w:highlight w:val="white"/>
          <w:lang w:val="zh-CN"/>
        </w:rPr>
        <w:t>履约保证金</w:t>
      </w:r>
      <w:r>
        <w:rPr>
          <w:rFonts w:hint="eastAsia" w:ascii="宋体" w:hAnsi="宋体" w:eastAsia="宋体" w:cs="宋体"/>
          <w:b w:val="0"/>
          <w:bCs/>
          <w:color w:val="000000"/>
          <w:sz w:val="24"/>
          <w:highlight w:val="white"/>
          <w:lang w:val="en-US" w:eastAsia="zh-CN"/>
        </w:rPr>
        <w:t>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p>
    <w:p w14:paraId="6CEE48BA">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7AA65AAD">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履约保证金退还的条件：按以下</w:t>
      </w:r>
      <w:r>
        <w:rPr>
          <w:rFonts w:hint="eastAsia" w:ascii="宋体" w:hAnsi="宋体" w:eastAsia="宋体" w:cs="宋体"/>
          <w:bCs/>
          <w:color w:val="000000"/>
          <w:sz w:val="24"/>
          <w:highlight w:val="white"/>
          <w:u w:val="single"/>
        </w:rPr>
        <w:t xml:space="preserve"> a </w:t>
      </w:r>
      <w:r>
        <w:rPr>
          <w:rFonts w:hint="eastAsia" w:ascii="宋体" w:hAnsi="宋体" w:eastAsia="宋体" w:cs="宋体"/>
          <w:bCs/>
          <w:color w:val="000000"/>
          <w:sz w:val="24"/>
          <w:highlight w:val="white"/>
          <w:lang w:val="zh-CN"/>
        </w:rPr>
        <w:t>方式实行：</w:t>
      </w:r>
    </w:p>
    <w:p w14:paraId="53BCF9CF">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a、货物类项目，项目验收合格，出具验收报告及履约保证金收据申请退付；</w:t>
      </w:r>
    </w:p>
    <w:p w14:paraId="40762C82">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b、服务类项目，项目履约期满评价合格，出具履约评价报告及履约保证金收据申请退付；</w:t>
      </w:r>
    </w:p>
    <w:p w14:paraId="75344086">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c、工程类项目，项目完工验收合格，出具完工证明及履约保证金收据申请退付；</w:t>
      </w:r>
    </w:p>
    <w:p w14:paraId="6A0B77AF">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履约保证金退还时间：采购单位收到供应商退付申请后5个工作日内退还；</w:t>
      </w:r>
    </w:p>
    <w:p w14:paraId="15B9AEC8">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履约保证金不予退还情形：除不可抗力外，供应商不履行与采购人订立的采购合同的，履约保证金不予退还，给采购人造成的损失超过履约保证金数额的，还应当对超过部分予以赔偿；</w:t>
      </w:r>
    </w:p>
    <w:p w14:paraId="401DE811">
      <w:pPr>
        <w:spacing w:line="52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74AC2E11">
      <w:pPr>
        <w:spacing w:line="52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5F828C4A">
      <w:pPr>
        <w:pStyle w:val="327"/>
        <w:spacing w:line="560" w:lineRule="exact"/>
        <w:ind w:firstLine="602"/>
        <w:rPr>
          <w:rFonts w:hint="eastAsia" w:ascii="宋体" w:hAnsi="宋体" w:eastAsia="宋体" w:cs="宋体"/>
          <w:bCs/>
          <w:color w:val="000000"/>
          <w:sz w:val="30"/>
          <w:szCs w:val="30"/>
          <w:highlight w:val="white"/>
        </w:rPr>
      </w:pPr>
      <w:r>
        <w:rPr>
          <w:rFonts w:hint="eastAsia" w:ascii="宋体" w:hAnsi="宋体" w:eastAsia="宋体" w:cs="宋体"/>
          <w:b/>
          <w:color w:val="000000"/>
          <w:sz w:val="30"/>
          <w:szCs w:val="30"/>
          <w:highlight w:val="white"/>
        </w:rPr>
        <w:t>32、采购内容的追加</w:t>
      </w:r>
    </w:p>
    <w:p w14:paraId="4E207CFA">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32.1政府采购合同履行中，采购人需追加与合同标的相同的内容，在不改变合同其他条款的前提下，可以与中标人协商签订补充合同，但所有补充合同的采购金额不超过原合同金额10%。</w:t>
      </w:r>
      <w:bookmarkEnd w:id="192"/>
      <w:bookmarkEnd w:id="193"/>
      <w:bookmarkEnd w:id="194"/>
    </w:p>
    <w:p w14:paraId="2D40A07F">
      <w:pPr>
        <w:pStyle w:val="192"/>
        <w:spacing w:before="0" w:after="0" w:line="560" w:lineRule="exact"/>
        <w:ind w:firstLine="600"/>
        <w:rPr>
          <w:rFonts w:hint="eastAsia" w:ascii="宋体" w:hAnsi="宋体" w:eastAsia="宋体" w:cs="宋体"/>
          <w:b w:val="0"/>
          <w:color w:val="000000"/>
          <w:sz w:val="30"/>
          <w:szCs w:val="30"/>
          <w:highlight w:val="white"/>
        </w:rPr>
      </w:pPr>
      <w:bookmarkStart w:id="195" w:name="_Toc20823314"/>
      <w:bookmarkStart w:id="196" w:name="_Toc479757207"/>
      <w:bookmarkStart w:id="197" w:name="_Toc120614221"/>
      <w:bookmarkStart w:id="198" w:name="_Toc16938558"/>
      <w:bookmarkStart w:id="199" w:name="_Toc513029242"/>
      <w:r>
        <w:rPr>
          <w:rFonts w:hint="eastAsia" w:ascii="宋体" w:hAnsi="宋体" w:eastAsia="宋体" w:cs="宋体"/>
          <w:b w:val="0"/>
          <w:color w:val="000000"/>
          <w:sz w:val="30"/>
          <w:szCs w:val="30"/>
          <w:highlight w:val="white"/>
        </w:rPr>
        <w:t>33、政府采购履约资金扶持政策</w:t>
      </w:r>
    </w:p>
    <w:p w14:paraId="568EB326">
      <w:pPr>
        <w:pStyle w:val="191"/>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33.1依</w:t>
      </w:r>
      <w:r>
        <w:rPr>
          <w:rFonts w:hint="eastAsia" w:ascii="宋体" w:hAnsi="宋体" w:eastAsia="宋体" w:cs="宋体"/>
          <w:bCs/>
          <w:color w:val="000000"/>
          <w:sz w:val="24"/>
          <w:highlight w:val="white"/>
          <w:lang w:val="zh-CN"/>
        </w:rPr>
        <w:t>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p>
    <w:p w14:paraId="12B71E18">
      <w:pPr>
        <w:pStyle w:val="192"/>
        <w:spacing w:before="0" w:after="0" w:line="560" w:lineRule="exact"/>
        <w:ind w:firstLine="602"/>
        <w:rPr>
          <w:rFonts w:hint="eastAsia" w:ascii="宋体" w:hAnsi="宋体" w:eastAsia="宋体" w:cs="宋体"/>
          <w:color w:val="000000"/>
          <w:sz w:val="30"/>
          <w:szCs w:val="30"/>
          <w:highlight w:val="white"/>
        </w:rPr>
      </w:pPr>
      <w:r>
        <w:rPr>
          <w:rFonts w:hint="eastAsia" w:ascii="宋体" w:hAnsi="宋体" w:eastAsia="宋体" w:cs="宋体"/>
          <w:color w:val="000000"/>
          <w:sz w:val="30"/>
          <w:szCs w:val="30"/>
          <w:highlight w:val="white"/>
        </w:rPr>
        <w:t>34、验收及付款</w:t>
      </w:r>
    </w:p>
    <w:p w14:paraId="38EE08BC">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34.1采购人应当根据采购项目的具体情况，自行组织项目验收或者委托采购代理机构验收。大型或者复杂的政府采购项目，应当邀请国家认可的质量检测机构参加验收工作。验收方成员应当在验收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上签字，并承担相应的法律责任。如果发现与合同中要求不符，供应商须承担由此发生的一切损失和费用，并接受相应的处理。</w:t>
      </w:r>
    </w:p>
    <w:p w14:paraId="4BD35DF6">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34.2采购人可以邀请第三方机构参与验收。参与验收的第三方机构的意见作为验收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的参考资料一并存档。</w:t>
      </w:r>
    </w:p>
    <w:p w14:paraId="16EB450D">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，列明各项标准的验收情况及项目总体评价，由验收双方共同签署。验收结果与采购合同约定的资金支付及履约保证金返还条件挂钩。履约验收的各项资料应当存档备查。</w:t>
      </w:r>
    </w:p>
    <w:p w14:paraId="2FA8D5C3">
      <w:pPr>
        <w:spacing w:line="560" w:lineRule="exact"/>
        <w:ind w:firstLine="482"/>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7FA429AB">
      <w:pPr>
        <w:spacing w:line="560" w:lineRule="exact"/>
        <w:ind w:firstLine="482"/>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35、付款</w:t>
      </w:r>
    </w:p>
    <w:p w14:paraId="5E79F97E">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 </w:t>
      </w:r>
      <w:bookmarkStart w:id="200" w:name="EBec7f529f50594afd871ea9378869e456"/>
      <w:r>
        <w:rPr>
          <w:rFonts w:hint="eastAsia" w:ascii="宋体" w:hAnsi="宋体" w:eastAsia="宋体" w:cs="宋体"/>
          <w:bCs/>
          <w:color w:val="000000"/>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200"/>
    </w:p>
    <w:p w14:paraId="277F0EA7">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预付款：</w:t>
      </w:r>
      <w:r>
        <w:rPr>
          <w:rFonts w:hint="eastAsia" w:ascii="宋体" w:hAnsi="宋体" w:eastAsia="宋体" w:cs="宋体"/>
          <w:bCs/>
          <w:color w:val="000000"/>
          <w:sz w:val="24"/>
          <w:highlight w:val="white"/>
          <w:u w:val="single"/>
          <w:lang w:val="zh-CN"/>
        </w:rPr>
        <w:t>签订合同</w:t>
      </w:r>
      <w:r>
        <w:rPr>
          <w:rFonts w:hint="eastAsia" w:ascii="宋体" w:hAnsi="宋体" w:eastAsia="宋体" w:cs="宋体"/>
          <w:bCs/>
          <w:color w:val="000000"/>
          <w:sz w:val="24"/>
          <w:highlight w:val="white"/>
          <w:u w:val="single"/>
        </w:rPr>
        <w:t>后</w:t>
      </w:r>
      <w:r>
        <w:rPr>
          <w:rFonts w:hint="eastAsia" w:ascii="宋体" w:hAnsi="宋体" w:eastAsia="宋体" w:cs="宋体"/>
          <w:bCs/>
          <w:color w:val="000000"/>
          <w:sz w:val="24"/>
          <w:highlight w:val="white"/>
          <w:u w:val="single"/>
          <w:lang w:eastAsia="zh-CN"/>
        </w:rPr>
        <w:t>，</w:t>
      </w:r>
      <w:r>
        <w:rPr>
          <w:rFonts w:hint="eastAsia" w:ascii="宋体" w:hAnsi="宋体" w:eastAsia="宋体" w:cs="宋体"/>
          <w:bCs/>
          <w:color w:val="000000"/>
          <w:sz w:val="24"/>
          <w:highlight w:val="white"/>
          <w:u w:val="single"/>
          <w:lang w:val="zh-CN"/>
        </w:rPr>
        <w:t>支付</w:t>
      </w:r>
      <w:r>
        <w:rPr>
          <w:rFonts w:hint="eastAsia" w:ascii="宋体" w:hAnsi="宋体" w:eastAsia="宋体" w:cs="宋体"/>
          <w:bCs/>
          <w:color w:val="000000"/>
          <w:sz w:val="24"/>
          <w:highlight w:val="white"/>
          <w:u w:val="single"/>
          <w:lang w:val="en-US" w:eastAsia="zh-CN"/>
        </w:rPr>
        <w:t>合同</w:t>
      </w:r>
      <w:r>
        <w:rPr>
          <w:rFonts w:hint="eastAsia" w:ascii="宋体" w:hAnsi="宋体" w:eastAsia="宋体" w:cs="宋体"/>
          <w:bCs/>
          <w:color w:val="000000"/>
          <w:sz w:val="24"/>
          <w:highlight w:val="white"/>
          <w:u w:val="single"/>
          <w:lang w:val="zh-CN"/>
        </w:rPr>
        <w:t>价款</w:t>
      </w:r>
      <w:r>
        <w:rPr>
          <w:rFonts w:hint="eastAsia" w:ascii="宋体" w:hAnsi="宋体" w:eastAsia="宋体" w:cs="宋体"/>
          <w:bCs/>
          <w:color w:val="000000"/>
          <w:sz w:val="24"/>
          <w:highlight w:val="white"/>
          <w:u w:val="single"/>
        </w:rPr>
        <w:t>的30%</w:t>
      </w:r>
      <w:r>
        <w:rPr>
          <w:rFonts w:hint="eastAsia" w:ascii="宋体" w:hAnsi="宋体" w:eastAsia="宋体" w:cs="宋体"/>
          <w:bCs/>
          <w:color w:val="000000"/>
          <w:sz w:val="24"/>
          <w:highlight w:val="white"/>
          <w:u w:val="single"/>
          <w:lang w:val="en-US" w:eastAsia="zh-CN"/>
        </w:rPr>
        <w:t>作为</w:t>
      </w:r>
      <w:r>
        <w:rPr>
          <w:rFonts w:hint="eastAsia" w:ascii="宋体" w:hAnsi="宋体" w:eastAsia="宋体" w:cs="宋体"/>
          <w:bCs/>
          <w:color w:val="000000"/>
          <w:sz w:val="24"/>
          <w:highlight w:val="white"/>
          <w:u w:val="single"/>
        </w:rPr>
        <w:t>预付款</w:t>
      </w:r>
      <w:r>
        <w:rPr>
          <w:rFonts w:hint="eastAsia" w:ascii="宋体" w:hAnsi="宋体" w:eastAsia="宋体" w:cs="宋体"/>
          <w:bCs/>
          <w:color w:val="000000"/>
          <w:sz w:val="24"/>
          <w:highlight w:val="white"/>
          <w:u w:val="single"/>
          <w:lang w:val="zh-CN"/>
        </w:rPr>
        <w:t>；</w:t>
      </w:r>
      <w:r>
        <w:rPr>
          <w:rFonts w:hint="eastAsia" w:ascii="宋体" w:hAnsi="宋体" w:eastAsia="宋体" w:cs="宋体"/>
          <w:bCs/>
          <w:color w:val="000000"/>
          <w:sz w:val="24"/>
          <w:highlight w:val="white"/>
        </w:rPr>
        <w:t xml:space="preserve"> </w:t>
      </w:r>
    </w:p>
    <w:p w14:paraId="165D7E72">
      <w:pPr>
        <w:spacing w:line="560" w:lineRule="exact"/>
        <w:ind w:firstLine="482"/>
        <w:rPr>
          <w:rFonts w:hint="eastAsia" w:ascii="宋体" w:hAnsi="宋体" w:eastAsia="宋体" w:cs="宋体"/>
          <w:bCs/>
          <w:color w:val="000000"/>
          <w:sz w:val="24"/>
          <w:highlight w:val="white"/>
          <w:u w:val="single"/>
        </w:rPr>
      </w:pPr>
      <w:r>
        <w:rPr>
          <w:rFonts w:hint="eastAsia" w:ascii="宋体" w:hAnsi="宋体" w:eastAsia="宋体" w:cs="宋体"/>
          <w:bCs/>
          <w:color w:val="000000"/>
          <w:sz w:val="24"/>
          <w:highlight w:val="white"/>
        </w:rPr>
        <w:t>进度款：</w:t>
      </w:r>
      <w:bookmarkStart w:id="201" w:name="EBf1f8b954f7504a2cb44cef25707c76a6"/>
      <w:bookmarkEnd w:id="201"/>
      <w:r>
        <w:rPr>
          <w:rFonts w:hint="eastAsia" w:ascii="宋体" w:hAnsi="宋体" w:cs="宋体"/>
          <w:bCs/>
          <w:color w:val="000000"/>
          <w:sz w:val="24"/>
          <w:highlight w:val="white"/>
          <w:u w:val="single"/>
          <w:lang w:val="en-US" w:eastAsia="zh-CN"/>
        </w:rPr>
        <w:t>项目通过验收合格后付至合同价的75%，余款经结算审核后分3年付清，验收合格后每满一年支付审定价余款的三分之一。</w:t>
      </w:r>
    </w:p>
    <w:p w14:paraId="74B96867">
      <w:pPr>
        <w:spacing w:line="560" w:lineRule="exact"/>
        <w:ind w:firstLine="482"/>
        <w:rPr>
          <w:rFonts w:hint="eastAsia" w:ascii="宋体" w:hAnsi="宋体" w:eastAsia="宋体" w:cs="宋体"/>
          <w:color w:val="000000"/>
          <w:highlight w:val="white"/>
        </w:rPr>
      </w:pPr>
      <w:bookmarkStart w:id="202" w:name="EB11398ec6946f4019bc4c35221e27b04f"/>
      <w:r>
        <w:rPr>
          <w:rFonts w:hint="eastAsia" w:ascii="宋体" w:hAnsi="宋体" w:eastAsia="宋体" w:cs="宋体"/>
          <w:bCs/>
          <w:color w:val="000000"/>
          <w:sz w:val="24"/>
          <w:highlight w:val="white"/>
        </w:rPr>
        <w:t>注：在签订合同时，中标人明确表示无需预付款或者主动要求降低预付款比例的金额，采购人可不适用预付款规定。</w:t>
      </w:r>
      <w:bookmarkEnd w:id="202"/>
    </w:p>
    <w:p w14:paraId="4B587DEC">
      <w:pPr>
        <w:pStyle w:val="188"/>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bookmarkEnd w:id="195"/>
      <w:bookmarkEnd w:id="196"/>
      <w:bookmarkEnd w:id="197"/>
      <w:bookmarkEnd w:id="198"/>
      <w:bookmarkEnd w:id="199"/>
      <w:bookmarkStart w:id="203" w:name="_Toc118461986"/>
      <w:bookmarkStart w:id="204" w:name="_Toc155086566"/>
      <w:bookmarkStart w:id="205" w:name="_Toc104802328"/>
      <w:bookmarkStart w:id="206" w:name="_Hlt16619350"/>
      <w:bookmarkStart w:id="207" w:name="_Toc20823346"/>
      <w:bookmarkStart w:id="208" w:name="_Toc16938590"/>
      <w:bookmarkStart w:id="209" w:name="_Toc120614244"/>
      <w:bookmarkStart w:id="210" w:name="_Toc462564139"/>
      <w:bookmarkStart w:id="211" w:name="_Toc479757211"/>
      <w:r>
        <w:rPr>
          <w:rFonts w:hint="eastAsia" w:ascii="宋体" w:hAnsi="宋体" w:eastAsia="宋体" w:cs="宋体"/>
          <w:bCs/>
          <w:color w:val="000000"/>
          <w:sz w:val="44"/>
          <w:highlight w:val="white"/>
        </w:rPr>
        <w:t>第三章  合同文本</w:t>
      </w:r>
      <w:bookmarkEnd w:id="203"/>
      <w:bookmarkEnd w:id="204"/>
      <w:bookmarkEnd w:id="205"/>
    </w:p>
    <w:p w14:paraId="68F24C34">
      <w:pPr>
        <w:pStyle w:val="328"/>
        <w:jc w:val="center"/>
        <w:rPr>
          <w:rFonts w:hint="eastAsia" w:ascii="宋体" w:hAnsi="宋体" w:eastAsia="宋体" w:cs="宋体"/>
          <w:b/>
          <w:sz w:val="36"/>
          <w:szCs w:val="28"/>
          <w:highlight w:val="white"/>
          <w:u w:val="single"/>
        </w:rPr>
      </w:pPr>
      <w:bookmarkStart w:id="212" w:name="_Toc155086567"/>
    </w:p>
    <w:p w14:paraId="274CBE04">
      <w:pPr>
        <w:pStyle w:val="328"/>
        <w:jc w:val="center"/>
        <w:rPr>
          <w:rFonts w:hint="eastAsia" w:ascii="宋体" w:hAnsi="宋体" w:eastAsia="宋体" w:cs="宋体"/>
          <w:b/>
          <w:sz w:val="36"/>
          <w:szCs w:val="28"/>
          <w:highlight w:val="white"/>
        </w:rPr>
      </w:pPr>
      <w:r>
        <w:rPr>
          <w:rFonts w:hint="eastAsia" w:ascii="宋体" w:hAnsi="宋体" w:eastAsia="宋体" w:cs="宋体"/>
          <w:b/>
          <w:sz w:val="36"/>
          <w:szCs w:val="28"/>
          <w:highlight w:val="white"/>
          <w:u w:val="single"/>
        </w:rPr>
        <w:t xml:space="preserve">                             </w:t>
      </w:r>
      <w:r>
        <w:rPr>
          <w:rFonts w:hint="eastAsia" w:ascii="宋体" w:hAnsi="宋体" w:eastAsia="宋体" w:cs="宋体"/>
          <w:b/>
          <w:sz w:val="36"/>
          <w:szCs w:val="28"/>
          <w:highlight w:val="white"/>
        </w:rPr>
        <w:t xml:space="preserve">项目 </w:t>
      </w:r>
    </w:p>
    <w:p w14:paraId="375156F1">
      <w:pPr>
        <w:pStyle w:val="328"/>
        <w:jc w:val="center"/>
        <w:rPr>
          <w:rFonts w:hint="eastAsia" w:ascii="宋体" w:hAnsi="宋体" w:eastAsia="宋体" w:cs="宋体"/>
          <w:b/>
          <w:sz w:val="36"/>
          <w:szCs w:val="36"/>
          <w:highlight w:val="white"/>
        </w:rPr>
      </w:pPr>
      <w:r>
        <w:rPr>
          <w:rFonts w:hint="eastAsia" w:ascii="宋体" w:hAnsi="宋体" w:eastAsia="宋体" w:cs="宋体"/>
          <w:b/>
          <w:sz w:val="32"/>
          <w:szCs w:val="28"/>
          <w:highlight w:val="white"/>
        </w:rPr>
        <w:t>政府采购合同</w:t>
      </w:r>
    </w:p>
    <w:p w14:paraId="2A06E497">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采购单位（全称）：</w:t>
      </w:r>
      <w:r>
        <w:rPr>
          <w:rFonts w:hint="eastAsia" w:ascii="宋体" w:hAnsi="宋体" w:eastAsia="宋体" w:cs="宋体"/>
          <w:sz w:val="24"/>
          <w:szCs w:val="22"/>
          <w:highlight w:val="white"/>
          <w:u w:val="single"/>
        </w:rPr>
        <w:t xml:space="preserve"> </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（简称甲方）</w:t>
      </w:r>
    </w:p>
    <w:p w14:paraId="60A23955">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中标供应商（全称）：</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（简称乙方）</w:t>
      </w:r>
    </w:p>
    <w:p w14:paraId="7E7C1F14">
      <w:pPr>
        <w:pStyle w:val="329"/>
        <w:spacing w:line="500" w:lineRule="exact"/>
        <w:ind w:firstLine="480"/>
        <w:rPr>
          <w:rFonts w:hint="eastAsia" w:ascii="宋体" w:hAnsi="宋体" w:eastAsia="宋体" w:cs="宋体"/>
          <w:sz w:val="24"/>
          <w:szCs w:val="22"/>
          <w:highlight w:val="white"/>
          <w:u w:val="single"/>
        </w:rPr>
      </w:pPr>
      <w:r>
        <w:rPr>
          <w:rFonts w:hint="eastAsia" w:ascii="宋体" w:hAnsi="宋体" w:eastAsia="宋体" w:cs="宋体"/>
          <w:sz w:val="24"/>
          <w:szCs w:val="22"/>
          <w:highlight w:val="white"/>
        </w:rPr>
        <w:t>依照《中华人民共和国政府采购法》及其实施条例、《中华人民共和国民法典》及其他有关法律、行政法规，遵循平等、自愿、公平和诚实信用的原则，双方就</w:t>
      </w:r>
      <w:r>
        <w:rPr>
          <w:rFonts w:hint="eastAsia" w:ascii="宋体" w:hAnsi="宋体" w:eastAsia="宋体" w:cs="宋体"/>
          <w:sz w:val="24"/>
          <w:szCs w:val="22"/>
          <w:highlight w:val="white"/>
          <w:u w:val="single"/>
        </w:rPr>
        <w:t xml:space="preserve">            </w:t>
      </w:r>
      <w:r>
        <w:rPr>
          <w:rFonts w:hint="eastAsia" w:ascii="宋体" w:hAnsi="宋体" w:eastAsia="宋体" w:cs="宋体"/>
          <w:bCs/>
          <w:sz w:val="24"/>
          <w:szCs w:val="22"/>
          <w:highlight w:val="white"/>
        </w:rPr>
        <w:t>相关</w:t>
      </w:r>
      <w:r>
        <w:rPr>
          <w:rFonts w:hint="eastAsia" w:ascii="宋体" w:hAnsi="宋体" w:eastAsia="宋体" w:cs="宋体"/>
          <w:sz w:val="24"/>
          <w:szCs w:val="22"/>
          <w:highlight w:val="white"/>
        </w:rPr>
        <w:t>事项协商一致，达成如下合同条款：</w:t>
      </w:r>
    </w:p>
    <w:p w14:paraId="7A6E3255">
      <w:pPr>
        <w:pStyle w:val="329"/>
        <w:spacing w:line="500" w:lineRule="exact"/>
        <w:rPr>
          <w:rFonts w:hint="eastAsia" w:ascii="宋体" w:hAnsi="宋体" w:eastAsia="宋体" w:cs="宋体"/>
          <w:sz w:val="24"/>
          <w:szCs w:val="22"/>
          <w:highlight w:val="white"/>
        </w:rPr>
      </w:pPr>
      <w:r>
        <w:rPr>
          <w:rFonts w:hint="eastAsia" w:ascii="宋体" w:hAnsi="宋体" w:eastAsia="宋体" w:cs="宋体"/>
          <w:b/>
          <w:sz w:val="24"/>
          <w:szCs w:val="22"/>
          <w:highlight w:val="white"/>
        </w:rPr>
        <w:t>一、</w:t>
      </w:r>
      <w:r>
        <w:rPr>
          <w:rFonts w:hint="eastAsia" w:ascii="宋体" w:hAnsi="宋体" w:eastAsia="宋体" w:cs="宋体"/>
          <w:color w:val="000000"/>
          <w:sz w:val="24"/>
          <w:szCs w:val="24"/>
          <w:highlight w:val="white"/>
        </w:rPr>
        <w:t>本合同</w:t>
      </w:r>
      <w:r>
        <w:rPr>
          <w:rFonts w:hint="eastAsia" w:ascii="宋体" w:hAnsi="宋体" w:eastAsia="宋体" w:cs="宋体"/>
          <w:color w:val="000000"/>
          <w:sz w:val="24"/>
          <w:szCs w:val="24"/>
          <w:highlight w:val="white"/>
          <w:lang w:val="en-US" w:eastAsia="zh-CN"/>
        </w:rPr>
        <w:t>单价</w:t>
      </w:r>
      <w:r>
        <w:rPr>
          <w:rFonts w:hint="eastAsia" w:ascii="宋体" w:hAnsi="宋体" w:eastAsia="宋体" w:cs="宋体"/>
          <w:color w:val="000000"/>
          <w:sz w:val="24"/>
          <w:szCs w:val="24"/>
          <w:highlight w:val="white"/>
        </w:rPr>
        <w:t>金额为（人民币大写）：</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sz w:val="24"/>
          <w:szCs w:val="22"/>
          <w:highlight w:val="white"/>
        </w:rPr>
        <w:t>。</w:t>
      </w:r>
    </w:p>
    <w:p w14:paraId="49AB615A">
      <w:pPr>
        <w:pStyle w:val="329"/>
        <w:spacing w:line="480" w:lineRule="exact"/>
        <w:ind w:firstLine="3000"/>
        <w:rPr>
          <w:rFonts w:hint="eastAsia" w:ascii="宋体" w:hAnsi="宋体" w:eastAsia="宋体" w:cs="宋体"/>
          <w:sz w:val="24"/>
          <w:szCs w:val="22"/>
          <w:highlight w:val="white"/>
        </w:rPr>
      </w:pPr>
      <w:r>
        <w:rPr>
          <w:rFonts w:hint="eastAsia" w:ascii="宋体" w:hAnsi="宋体" w:eastAsia="宋体" w:cs="宋体"/>
          <w:sz w:val="24"/>
          <w:szCs w:val="22"/>
          <w:highlight w:val="white"/>
        </w:rPr>
        <w:t>标的物清单（详细列明）</w:t>
      </w:r>
    </w:p>
    <w:tbl>
      <w:tblPr>
        <w:tblStyle w:val="33"/>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1938"/>
        <w:gridCol w:w="1888"/>
        <w:gridCol w:w="1756"/>
        <w:gridCol w:w="1832"/>
      </w:tblGrid>
      <w:tr w14:paraId="6CAE3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1043" w:type="dxa"/>
            <w:noWrap w:val="0"/>
            <w:vAlign w:val="center"/>
          </w:tcPr>
          <w:p w14:paraId="2D4939FA">
            <w:pPr>
              <w:pStyle w:val="329"/>
              <w:spacing w:before="160" w:line="52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序号</w:t>
            </w:r>
          </w:p>
        </w:tc>
        <w:tc>
          <w:tcPr>
            <w:tcW w:w="1938" w:type="dxa"/>
            <w:noWrap w:val="0"/>
            <w:vAlign w:val="center"/>
          </w:tcPr>
          <w:p w14:paraId="7CAB8633">
            <w:pPr>
              <w:pStyle w:val="329"/>
              <w:spacing w:before="160" w:line="52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项目</w:t>
            </w:r>
            <w:r>
              <w:rPr>
                <w:rFonts w:hint="eastAsia" w:ascii="宋体" w:hAnsi="宋体" w:eastAsia="宋体" w:cs="宋体"/>
                <w:sz w:val="24"/>
                <w:szCs w:val="24"/>
                <w:highlight w:val="white"/>
              </w:rPr>
              <w:t>名称</w:t>
            </w:r>
          </w:p>
        </w:tc>
        <w:tc>
          <w:tcPr>
            <w:tcW w:w="1888" w:type="dxa"/>
            <w:noWrap w:val="0"/>
            <w:vAlign w:val="center"/>
          </w:tcPr>
          <w:p w14:paraId="2746F7D2">
            <w:pPr>
              <w:pStyle w:val="329"/>
              <w:spacing w:before="160" w:line="52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品牌型号</w:t>
            </w:r>
          </w:p>
        </w:tc>
        <w:tc>
          <w:tcPr>
            <w:tcW w:w="1756" w:type="dxa"/>
            <w:noWrap w:val="0"/>
            <w:vAlign w:val="center"/>
          </w:tcPr>
          <w:p w14:paraId="4A4BE3A2">
            <w:pPr>
              <w:pStyle w:val="329"/>
              <w:spacing w:before="160" w:line="52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单位</w:t>
            </w:r>
          </w:p>
        </w:tc>
        <w:tc>
          <w:tcPr>
            <w:tcW w:w="1832" w:type="dxa"/>
            <w:noWrap w:val="0"/>
            <w:vAlign w:val="center"/>
          </w:tcPr>
          <w:p w14:paraId="39F1AF1A">
            <w:pPr>
              <w:pStyle w:val="329"/>
              <w:spacing w:before="160" w:line="52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单价（元）</w:t>
            </w:r>
          </w:p>
        </w:tc>
      </w:tr>
      <w:tr w14:paraId="00F95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1043" w:type="dxa"/>
            <w:noWrap w:val="0"/>
            <w:vAlign w:val="center"/>
          </w:tcPr>
          <w:p w14:paraId="7124CD2E">
            <w:pPr>
              <w:pStyle w:val="330"/>
              <w:widowControl/>
              <w:spacing w:line="280" w:lineRule="exact"/>
              <w:jc w:val="center"/>
              <w:rPr>
                <w:rFonts w:hint="eastAsia" w:ascii="宋体" w:hAnsi="宋体" w:eastAsia="宋体" w:cs="宋体"/>
                <w:sz w:val="24"/>
                <w:szCs w:val="21"/>
                <w:highlight w:val="white"/>
              </w:rPr>
            </w:pPr>
          </w:p>
        </w:tc>
        <w:tc>
          <w:tcPr>
            <w:tcW w:w="1938" w:type="dxa"/>
            <w:noWrap w:val="0"/>
            <w:vAlign w:val="center"/>
          </w:tcPr>
          <w:p w14:paraId="7E56779B">
            <w:pPr>
              <w:pStyle w:val="332"/>
              <w:widowControl/>
              <w:spacing w:line="280" w:lineRule="exact"/>
              <w:jc w:val="center"/>
              <w:rPr>
                <w:rFonts w:hint="eastAsia" w:ascii="宋体" w:hAnsi="宋体" w:eastAsia="宋体" w:cs="宋体"/>
                <w:sz w:val="24"/>
                <w:szCs w:val="21"/>
                <w:highlight w:val="white"/>
              </w:rPr>
            </w:pPr>
          </w:p>
        </w:tc>
        <w:tc>
          <w:tcPr>
            <w:tcW w:w="1888" w:type="dxa"/>
            <w:noWrap w:val="0"/>
            <w:vAlign w:val="center"/>
          </w:tcPr>
          <w:p w14:paraId="2A5CDED7">
            <w:pPr>
              <w:pStyle w:val="332"/>
              <w:widowControl/>
              <w:spacing w:line="280" w:lineRule="exact"/>
              <w:jc w:val="center"/>
              <w:rPr>
                <w:rFonts w:hint="eastAsia" w:ascii="宋体" w:hAnsi="宋体" w:eastAsia="宋体" w:cs="宋体"/>
                <w:sz w:val="24"/>
                <w:szCs w:val="21"/>
                <w:highlight w:val="white"/>
              </w:rPr>
            </w:pPr>
          </w:p>
        </w:tc>
        <w:tc>
          <w:tcPr>
            <w:tcW w:w="1756" w:type="dxa"/>
            <w:noWrap w:val="0"/>
            <w:vAlign w:val="top"/>
          </w:tcPr>
          <w:p w14:paraId="7EA190A2">
            <w:pPr>
              <w:pStyle w:val="332"/>
              <w:widowControl/>
              <w:spacing w:line="280" w:lineRule="exact"/>
              <w:jc w:val="center"/>
              <w:rPr>
                <w:rFonts w:hint="eastAsia" w:ascii="宋体" w:hAnsi="宋体" w:eastAsia="宋体" w:cs="宋体"/>
                <w:sz w:val="24"/>
                <w:szCs w:val="21"/>
                <w:highlight w:val="white"/>
              </w:rPr>
            </w:pPr>
          </w:p>
        </w:tc>
        <w:tc>
          <w:tcPr>
            <w:tcW w:w="1832" w:type="dxa"/>
            <w:noWrap w:val="0"/>
            <w:vAlign w:val="center"/>
          </w:tcPr>
          <w:p w14:paraId="5EA88E41">
            <w:pPr>
              <w:pStyle w:val="329"/>
              <w:spacing w:before="160" w:line="520" w:lineRule="exact"/>
              <w:jc w:val="center"/>
              <w:rPr>
                <w:rFonts w:hint="eastAsia" w:ascii="宋体" w:hAnsi="宋体" w:eastAsia="宋体" w:cs="宋体"/>
                <w:sz w:val="24"/>
                <w:szCs w:val="24"/>
                <w:highlight w:val="white"/>
              </w:rPr>
            </w:pPr>
          </w:p>
        </w:tc>
      </w:tr>
      <w:tr w14:paraId="11F70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jc w:val="center"/>
        </w:trPr>
        <w:tc>
          <w:tcPr>
            <w:tcW w:w="1043" w:type="dxa"/>
            <w:noWrap w:val="0"/>
            <w:vAlign w:val="center"/>
          </w:tcPr>
          <w:p w14:paraId="381384D6">
            <w:pPr>
              <w:pStyle w:val="330"/>
              <w:widowControl/>
              <w:spacing w:line="280" w:lineRule="exact"/>
              <w:jc w:val="center"/>
              <w:rPr>
                <w:rFonts w:hint="eastAsia" w:ascii="宋体" w:hAnsi="宋体" w:eastAsia="宋体" w:cs="宋体"/>
                <w:sz w:val="24"/>
                <w:szCs w:val="21"/>
                <w:highlight w:val="white"/>
              </w:rPr>
            </w:pPr>
          </w:p>
        </w:tc>
        <w:tc>
          <w:tcPr>
            <w:tcW w:w="1938" w:type="dxa"/>
            <w:noWrap w:val="0"/>
            <w:vAlign w:val="center"/>
          </w:tcPr>
          <w:p w14:paraId="0EC4DF17">
            <w:pPr>
              <w:pStyle w:val="332"/>
              <w:widowControl/>
              <w:spacing w:line="280" w:lineRule="exact"/>
              <w:jc w:val="center"/>
              <w:rPr>
                <w:rFonts w:hint="eastAsia" w:ascii="宋体" w:hAnsi="宋体" w:eastAsia="宋体" w:cs="宋体"/>
                <w:sz w:val="24"/>
                <w:szCs w:val="21"/>
                <w:highlight w:val="white"/>
              </w:rPr>
            </w:pPr>
          </w:p>
        </w:tc>
        <w:tc>
          <w:tcPr>
            <w:tcW w:w="1888" w:type="dxa"/>
            <w:noWrap w:val="0"/>
            <w:vAlign w:val="center"/>
          </w:tcPr>
          <w:p w14:paraId="7C1EF08C">
            <w:pPr>
              <w:pStyle w:val="332"/>
              <w:widowControl/>
              <w:spacing w:line="280" w:lineRule="exact"/>
              <w:jc w:val="center"/>
              <w:rPr>
                <w:rFonts w:hint="eastAsia" w:ascii="宋体" w:hAnsi="宋体" w:eastAsia="宋体" w:cs="宋体"/>
                <w:sz w:val="24"/>
                <w:szCs w:val="21"/>
                <w:highlight w:val="white"/>
              </w:rPr>
            </w:pPr>
          </w:p>
        </w:tc>
        <w:tc>
          <w:tcPr>
            <w:tcW w:w="1756" w:type="dxa"/>
            <w:noWrap w:val="0"/>
            <w:vAlign w:val="top"/>
          </w:tcPr>
          <w:p w14:paraId="201AAC71">
            <w:pPr>
              <w:pStyle w:val="332"/>
              <w:widowControl/>
              <w:spacing w:line="280" w:lineRule="exact"/>
              <w:jc w:val="center"/>
              <w:rPr>
                <w:rFonts w:hint="eastAsia" w:ascii="宋体" w:hAnsi="宋体" w:eastAsia="宋体" w:cs="宋体"/>
                <w:sz w:val="24"/>
                <w:szCs w:val="21"/>
                <w:highlight w:val="white"/>
              </w:rPr>
            </w:pPr>
          </w:p>
        </w:tc>
        <w:tc>
          <w:tcPr>
            <w:tcW w:w="1832" w:type="dxa"/>
            <w:noWrap w:val="0"/>
            <w:vAlign w:val="center"/>
          </w:tcPr>
          <w:p w14:paraId="3B521E3E">
            <w:pPr>
              <w:pStyle w:val="329"/>
              <w:spacing w:before="160" w:line="520" w:lineRule="exact"/>
              <w:jc w:val="center"/>
              <w:rPr>
                <w:rFonts w:hint="eastAsia" w:ascii="宋体" w:hAnsi="宋体" w:eastAsia="宋体" w:cs="宋体"/>
                <w:sz w:val="24"/>
                <w:szCs w:val="24"/>
                <w:highlight w:val="white"/>
              </w:rPr>
            </w:pPr>
          </w:p>
        </w:tc>
      </w:tr>
    </w:tbl>
    <w:p w14:paraId="6C93F730">
      <w:pPr>
        <w:pStyle w:val="329"/>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eastAsia="宋体" w:cs="宋体"/>
          <w:szCs w:val="24"/>
          <w:highlight w:val="white"/>
          <w14:ligatures w14:val="none"/>
        </w:rPr>
      </w:pPr>
      <w:r>
        <w:rPr>
          <w:rFonts w:hint="eastAsia" w:ascii="宋体" w:hAnsi="宋体" w:eastAsia="宋体" w:cs="宋体"/>
          <w:sz w:val="24"/>
          <w:szCs w:val="24"/>
          <w:highlight w:val="white"/>
        </w:rPr>
        <w:t>本项目采用固定单价合同。</w:t>
      </w:r>
    </w:p>
    <w:p w14:paraId="11149A78">
      <w:pPr>
        <w:pStyle w:val="329"/>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eastAsia="宋体" w:cs="宋体"/>
          <w:szCs w:val="24"/>
          <w:highlight w:val="white"/>
          <w14:ligatures w14:val="none"/>
        </w:rPr>
      </w:pPr>
      <w:r>
        <w:rPr>
          <w:rFonts w:hint="eastAsia" w:ascii="宋体" w:hAnsi="宋体" w:eastAsia="宋体" w:cs="宋体"/>
          <w:sz w:val="24"/>
          <w:szCs w:val="24"/>
          <w:highlight w:val="white"/>
        </w:rPr>
        <w:t>（1）其中单价在合同实施期间不予调整</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lang w:val="en-US" w:eastAsia="zh-CN"/>
        </w:rPr>
        <w:t>具体采购数量以</w:t>
      </w:r>
      <w:r>
        <w:rPr>
          <w:rFonts w:hint="eastAsia" w:ascii="宋体" w:hAnsi="宋体" w:eastAsia="宋体" w:cs="宋体"/>
          <w:color w:val="000000"/>
          <w:sz w:val="24"/>
          <w:szCs w:val="24"/>
          <w:highlight w:val="white"/>
          <w:lang w:val="zh-CN"/>
        </w:rPr>
        <w:t>实际</w:t>
      </w:r>
      <w:r>
        <w:rPr>
          <w:rFonts w:hint="eastAsia" w:ascii="宋体" w:hAnsi="宋体" w:eastAsia="宋体" w:cs="宋体"/>
          <w:bCs/>
          <w:sz w:val="24"/>
          <w:highlight w:val="white"/>
        </w:rPr>
        <w:t>使用量</w:t>
      </w:r>
      <w:r>
        <w:rPr>
          <w:rFonts w:hint="eastAsia" w:ascii="宋体" w:hAnsi="宋体" w:eastAsia="宋体" w:cs="宋体"/>
          <w:bCs/>
          <w:sz w:val="24"/>
          <w:highlight w:val="white"/>
          <w:lang w:val="en-US" w:eastAsia="zh-CN"/>
        </w:rPr>
        <w:t>为准。</w:t>
      </w:r>
    </w:p>
    <w:p w14:paraId="6A2A0E32">
      <w:pPr>
        <w:pStyle w:val="329"/>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eastAsia="宋体" w:cs="宋体"/>
          <w:szCs w:val="24"/>
          <w:highlight w:val="white"/>
          <w14:ligatures w14:val="none"/>
        </w:rPr>
      </w:pPr>
      <w:r>
        <w:rPr>
          <w:rFonts w:hint="eastAsia" w:ascii="宋体" w:hAnsi="宋体" w:eastAsia="宋体" w:cs="宋体"/>
          <w:sz w:val="24"/>
          <w:szCs w:val="24"/>
          <w:highlight w:val="white"/>
        </w:rPr>
        <w:t>（2）本</w:t>
      </w:r>
      <w:r>
        <w:rPr>
          <w:rFonts w:hint="eastAsia" w:ascii="宋体" w:hAnsi="宋体" w:eastAsia="宋体" w:cs="宋体"/>
          <w:sz w:val="24"/>
          <w:szCs w:val="24"/>
          <w:highlight w:val="white"/>
          <w:lang w:val="en-US" w:eastAsia="zh-CN"/>
        </w:rPr>
        <w:t>合同单价是本次</w:t>
      </w:r>
      <w:r>
        <w:rPr>
          <w:rFonts w:hint="eastAsia" w:ascii="宋体" w:hAnsi="宋体" w:eastAsia="宋体" w:cs="宋体"/>
          <w:sz w:val="24"/>
          <w:szCs w:val="24"/>
          <w:highlight w:val="white"/>
        </w:rPr>
        <w:t>招标范围内的全部工作内容的价格体现，</w:t>
      </w:r>
      <w:r>
        <w:rPr>
          <w:rFonts w:hint="eastAsia" w:ascii="宋体" w:hAnsi="宋体" w:eastAsia="宋体" w:cs="宋体"/>
          <w:color w:val="000000"/>
          <w:sz w:val="24"/>
          <w:highlight w:val="white"/>
        </w:rPr>
        <w:t>包括</w:t>
      </w:r>
      <w:r>
        <w:rPr>
          <w:rFonts w:hint="eastAsia" w:ascii="宋体" w:hAnsi="宋体" w:eastAsia="宋体" w:cs="宋体"/>
          <w:color w:val="000000"/>
          <w:sz w:val="24"/>
          <w:highlight w:val="white"/>
          <w:lang w:val="en-US" w:eastAsia="zh-CN"/>
        </w:rPr>
        <w:t>产品</w:t>
      </w:r>
      <w:r>
        <w:rPr>
          <w:rFonts w:hint="eastAsia" w:ascii="宋体" w:hAnsi="宋体" w:eastAsia="宋体" w:cs="宋体"/>
          <w:color w:val="000000"/>
          <w:sz w:val="24"/>
          <w:highlight w:val="white"/>
        </w:rPr>
        <w:t>本身、标准附件、专用工具、包装、</w:t>
      </w:r>
      <w:r>
        <w:rPr>
          <w:rFonts w:hint="eastAsia" w:ascii="宋体" w:hAnsi="宋体" w:eastAsia="宋体" w:cs="宋体"/>
          <w:color w:val="000000"/>
          <w:sz w:val="24"/>
          <w:highlight w:val="white"/>
          <w:lang w:val="en-US" w:eastAsia="zh-CN"/>
        </w:rPr>
        <w:t>人工费、</w:t>
      </w:r>
      <w:r>
        <w:rPr>
          <w:rFonts w:hint="eastAsia" w:ascii="宋体" w:hAnsi="宋体" w:eastAsia="宋体" w:cs="宋体"/>
          <w:color w:val="000000"/>
          <w:sz w:val="24"/>
          <w:highlight w:val="white"/>
        </w:rPr>
        <w:t>运输装卸、</w:t>
      </w:r>
      <w:r>
        <w:rPr>
          <w:rFonts w:hint="eastAsia" w:ascii="宋体" w:hAnsi="宋体" w:eastAsia="宋体" w:cs="宋体"/>
          <w:color w:val="000000"/>
          <w:sz w:val="24"/>
          <w:highlight w:val="white"/>
          <w:lang w:val="en-US" w:eastAsia="zh-CN"/>
        </w:rPr>
        <w:t>运输过程中至交付前的保险费、</w:t>
      </w:r>
      <w:r>
        <w:rPr>
          <w:rFonts w:hint="eastAsia" w:ascii="宋体" w:hAnsi="宋体" w:eastAsia="宋体" w:cs="宋体"/>
          <w:bCs/>
          <w:sz w:val="24"/>
          <w:highlight w:val="white"/>
        </w:rPr>
        <w:t>售后服务费用</w:t>
      </w:r>
      <w:r>
        <w:rPr>
          <w:rFonts w:hint="eastAsia" w:ascii="宋体" w:hAnsi="宋体" w:eastAsia="宋体" w:cs="宋体"/>
          <w:bCs/>
          <w:sz w:val="24"/>
          <w:highlight w:val="white"/>
          <w:lang w:eastAsia="zh-CN"/>
        </w:rPr>
        <w:t>、</w:t>
      </w:r>
      <w:r>
        <w:rPr>
          <w:rFonts w:hint="eastAsia" w:ascii="宋体" w:hAnsi="宋体" w:eastAsia="宋体" w:cs="宋体"/>
          <w:bCs/>
          <w:sz w:val="24"/>
          <w:highlight w:val="white"/>
          <w:lang w:val="en-US" w:eastAsia="zh-CN"/>
        </w:rPr>
        <w:t>施工安装</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lang w:val="en-US" w:eastAsia="zh-CN"/>
        </w:rPr>
        <w:t>货物保管费用、验收费</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税金等完成本项目所</w:t>
      </w:r>
      <w:r>
        <w:rPr>
          <w:rFonts w:hint="eastAsia" w:ascii="宋体" w:hAnsi="宋体" w:cs="宋体"/>
          <w:color w:val="000000"/>
          <w:sz w:val="24"/>
          <w:highlight w:val="white"/>
          <w:lang w:eastAsia="zh-CN"/>
        </w:rPr>
        <w:t>涉及</w:t>
      </w:r>
      <w:r>
        <w:rPr>
          <w:rFonts w:hint="eastAsia" w:ascii="宋体" w:hAnsi="宋体" w:eastAsia="宋体" w:cs="宋体"/>
          <w:color w:val="000000"/>
          <w:sz w:val="24"/>
          <w:highlight w:val="white"/>
        </w:rPr>
        <w:t>的一切相关费用。</w:t>
      </w:r>
    </w:p>
    <w:p w14:paraId="14D5FEF0">
      <w:pPr>
        <w:pStyle w:val="329"/>
        <w:pBdr>
          <w:top w:val="none" w:color="000000" w:sz="0" w:space="0"/>
          <w:left w:val="none" w:color="000000" w:sz="0" w:space="0"/>
          <w:bottom w:val="none" w:color="000000" w:sz="0" w:space="0"/>
          <w:right w:val="none" w:color="000000" w:sz="0" w:space="0"/>
        </w:pBdr>
        <w:spacing w:line="500" w:lineRule="exact"/>
        <w:ind w:firstLine="480"/>
        <w:rPr>
          <w:rFonts w:hint="eastAsia" w:ascii="宋体" w:hAnsi="宋体" w:eastAsia="宋体" w:cs="宋体"/>
          <w:highlight w:val="white"/>
        </w:rPr>
      </w:pPr>
      <w:r>
        <w:rPr>
          <w:rFonts w:hint="eastAsia" w:ascii="宋体" w:hAnsi="宋体" w:eastAsia="宋体" w:cs="宋体"/>
          <w:sz w:val="24"/>
          <w:szCs w:val="24"/>
          <w:highlight w:val="white"/>
        </w:rPr>
        <w:t>（3）中标后至免费质保期内的各类市场价格的风险和政策性调整等风险已包括在投标报价中，最终结算时不作调整。乙方已充分考虑项目实施期间各类风险系数并将其计入总报价，该报价应是完成招标项目范围的全部，不得以任何理由予以重复计算。在采购过程中，如发现有漏项、缺件，乙方须无条件、无偿补齐，所发生的一切费用，视为已包含在投标报价之中，且并不因此而影响交付甲方使用的时间。</w:t>
      </w:r>
    </w:p>
    <w:p w14:paraId="445B5300">
      <w:pPr>
        <w:pStyle w:val="329"/>
        <w:spacing w:line="500" w:lineRule="exact"/>
        <w:rPr>
          <w:rFonts w:hint="eastAsia" w:ascii="宋体" w:hAnsi="宋体" w:eastAsia="宋体" w:cs="宋体"/>
          <w:b/>
          <w:bCs/>
          <w:sz w:val="24"/>
          <w:szCs w:val="24"/>
          <w:highlight w:val="white"/>
        </w:rPr>
      </w:pPr>
      <w:r>
        <w:rPr>
          <w:rFonts w:hint="eastAsia" w:ascii="宋体" w:hAnsi="宋体" w:eastAsia="宋体" w:cs="宋体"/>
          <w:b/>
          <w:sz w:val="24"/>
          <w:szCs w:val="24"/>
          <w:highlight w:val="white"/>
        </w:rPr>
        <w:t>二、交货时间、</w:t>
      </w:r>
      <w:r>
        <w:rPr>
          <w:rFonts w:hint="eastAsia" w:ascii="宋体" w:hAnsi="宋体" w:eastAsia="宋体" w:cs="宋体"/>
          <w:b/>
          <w:sz w:val="24"/>
          <w:szCs w:val="22"/>
          <w:highlight w:val="white"/>
        </w:rPr>
        <w:t>地点</w:t>
      </w:r>
      <w:r>
        <w:rPr>
          <w:rFonts w:hint="eastAsia" w:ascii="宋体" w:hAnsi="宋体" w:eastAsia="宋体" w:cs="宋体"/>
          <w:b/>
          <w:sz w:val="24"/>
          <w:szCs w:val="22"/>
          <w:highlight w:val="white"/>
          <w:lang w:val="en-US" w:eastAsia="zh-CN"/>
        </w:rPr>
        <w:t>及要求</w:t>
      </w:r>
    </w:p>
    <w:p w14:paraId="63F1E4E7">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1、合同履行期限：</w:t>
      </w:r>
      <w:r>
        <w:rPr>
          <w:rStyle w:val="334"/>
          <w:rFonts w:hint="eastAsia" w:ascii="宋体" w:hAnsi="宋体" w:cs="宋体"/>
          <w:color w:val="000000"/>
          <w:sz w:val="24"/>
          <w:highlight w:val="white"/>
          <w:u w:val="none"/>
        </w:rPr>
        <w:t>签订合同后80日历天内完成供货安装调试，试运行1个月。</w:t>
      </w:r>
    </w:p>
    <w:p w14:paraId="7F560D87">
      <w:pPr>
        <w:pStyle w:val="329"/>
        <w:spacing w:line="500" w:lineRule="exact"/>
        <w:ind w:firstLine="480"/>
        <w:rPr>
          <w:rStyle w:val="334"/>
          <w:rFonts w:hint="eastAsia" w:ascii="宋体" w:hAnsi="宋体" w:eastAsia="宋体" w:cs="宋体"/>
          <w:color w:val="000000"/>
          <w:sz w:val="24"/>
          <w:highlight w:val="white"/>
          <w:u w:val="none"/>
        </w:rPr>
      </w:pPr>
      <w:r>
        <w:rPr>
          <w:rFonts w:hint="eastAsia" w:ascii="宋体" w:hAnsi="宋体" w:eastAsia="宋体" w:cs="宋体"/>
          <w:sz w:val="24"/>
          <w:szCs w:val="22"/>
          <w:highlight w:val="white"/>
        </w:rPr>
        <w:t>2、交货地点：</w:t>
      </w:r>
      <w:r>
        <w:rPr>
          <w:rStyle w:val="334"/>
          <w:rFonts w:hint="eastAsia" w:ascii="宋体" w:hAnsi="宋体" w:eastAsia="宋体" w:cs="宋体"/>
          <w:color w:val="000000"/>
          <w:sz w:val="24"/>
          <w:highlight w:val="white"/>
          <w:u w:val="none"/>
        </w:rPr>
        <w:t>泗阳县境内，具体地点以</w:t>
      </w:r>
      <w:r>
        <w:rPr>
          <w:rStyle w:val="334"/>
          <w:rFonts w:hint="eastAsia" w:ascii="宋体" w:hAnsi="宋体" w:eastAsia="宋体" w:cs="宋体"/>
          <w:color w:val="000000"/>
          <w:sz w:val="24"/>
          <w:highlight w:val="white"/>
          <w:u w:val="none"/>
          <w:lang w:val="en-US"/>
        </w:rPr>
        <w:t>甲方</w:t>
      </w:r>
      <w:r>
        <w:rPr>
          <w:rStyle w:val="334"/>
          <w:rFonts w:hint="eastAsia" w:ascii="宋体" w:hAnsi="宋体" w:eastAsia="宋体" w:cs="宋体"/>
          <w:color w:val="000000"/>
          <w:sz w:val="24"/>
          <w:highlight w:val="white"/>
          <w:u w:val="none"/>
        </w:rPr>
        <w:t>指定地点为准。</w:t>
      </w:r>
    </w:p>
    <w:p w14:paraId="13277BC7">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lang w:val="en-US" w:eastAsia="zh-CN"/>
        </w:rPr>
        <w:t>3、</w:t>
      </w:r>
      <w:r>
        <w:rPr>
          <w:rFonts w:hint="eastAsia" w:ascii="宋体" w:hAnsi="宋体" w:eastAsia="宋体" w:cs="宋体"/>
          <w:sz w:val="24"/>
          <w:szCs w:val="22"/>
          <w:highlight w:val="white"/>
        </w:rPr>
        <w:t>合同标的货物在指定实施地点交付，在完成交付甲方前的风险由乙方承担，交付后由甲方承担。乙方应及时购买货物</w:t>
      </w:r>
      <w:r>
        <w:rPr>
          <w:rFonts w:hint="eastAsia" w:ascii="宋体" w:hAnsi="宋体" w:eastAsia="宋体" w:cs="宋体"/>
          <w:sz w:val="24"/>
          <w:szCs w:val="22"/>
          <w:highlight w:val="white"/>
          <w:lang w:val="en-US" w:eastAsia="zh-CN"/>
        </w:rPr>
        <w:t>运输</w:t>
      </w:r>
      <w:r>
        <w:rPr>
          <w:rFonts w:hint="eastAsia" w:ascii="宋体" w:hAnsi="宋体" w:eastAsia="宋体" w:cs="宋体"/>
          <w:sz w:val="24"/>
          <w:szCs w:val="22"/>
          <w:highlight w:val="white"/>
        </w:rPr>
        <w:t>至甲方指定地点及卸货完毕的足额保险，乙方未购买上述保险或购买保险不当导致发生保险事故后不能索赔或不能全额索赔的，货物在此期间的毁损灭失的风险</w:t>
      </w:r>
      <w:r>
        <w:rPr>
          <w:rFonts w:hint="eastAsia" w:ascii="宋体" w:hAnsi="宋体" w:eastAsia="宋体" w:cs="宋体"/>
          <w:sz w:val="24"/>
          <w:szCs w:val="22"/>
          <w:highlight w:val="white"/>
          <w:lang w:val="en-US" w:eastAsia="zh-CN"/>
        </w:rPr>
        <w:t>均</w:t>
      </w:r>
      <w:r>
        <w:rPr>
          <w:rFonts w:hint="eastAsia" w:ascii="宋体" w:hAnsi="宋体" w:eastAsia="宋体" w:cs="宋体"/>
          <w:sz w:val="24"/>
          <w:szCs w:val="22"/>
          <w:highlight w:val="white"/>
        </w:rPr>
        <w:t>由乙方自行承担，且应赔偿采</w:t>
      </w:r>
      <w:r>
        <w:rPr>
          <w:rFonts w:hint="eastAsia" w:ascii="宋体" w:hAnsi="宋体" w:eastAsia="宋体" w:cs="宋体"/>
          <w:sz w:val="24"/>
          <w:szCs w:val="22"/>
          <w:highlight w:val="white"/>
          <w:lang w:val="en-US" w:eastAsia="zh-CN"/>
        </w:rPr>
        <w:t>甲方</w:t>
      </w:r>
      <w:r>
        <w:rPr>
          <w:rFonts w:hint="eastAsia" w:ascii="宋体" w:hAnsi="宋体" w:eastAsia="宋体" w:cs="宋体"/>
          <w:sz w:val="24"/>
          <w:szCs w:val="22"/>
          <w:highlight w:val="white"/>
        </w:rPr>
        <w:t>因延期交货造成的损失。</w:t>
      </w:r>
    </w:p>
    <w:p w14:paraId="34BBB03B">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三、质量技术标准</w:t>
      </w:r>
    </w:p>
    <w:p w14:paraId="4F9B92A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1、质量标准：合格。</w:t>
      </w:r>
    </w:p>
    <w:p w14:paraId="6AD41E0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2、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60595A6">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四、实施方式费用及包装要求</w:t>
      </w:r>
    </w:p>
    <w:p w14:paraId="7A46750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由乙方视情况自定实施方式，费用自负。</w:t>
      </w:r>
    </w:p>
    <w:p w14:paraId="783C8C9D">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（1）乙方应对采购</w:t>
      </w:r>
      <w:r>
        <w:rPr>
          <w:rFonts w:hint="eastAsia" w:ascii="宋体" w:hAnsi="宋体" w:eastAsia="宋体" w:cs="宋体"/>
          <w:sz w:val="24"/>
          <w:szCs w:val="22"/>
          <w:highlight w:val="white"/>
          <w:lang w:val="en-US" w:eastAsia="zh-CN"/>
        </w:rPr>
        <w:t>存放</w:t>
      </w:r>
      <w:r>
        <w:rPr>
          <w:rFonts w:hint="eastAsia" w:ascii="宋体" w:hAnsi="宋体" w:eastAsia="宋体" w:cs="宋体"/>
          <w:sz w:val="24"/>
          <w:szCs w:val="22"/>
          <w:highlight w:val="white"/>
        </w:rPr>
        <w:t>现场进行详细的踏勘，了解货物安放的具体位置，货物装卸的行进路线、</w:t>
      </w:r>
      <w:r>
        <w:rPr>
          <w:rFonts w:hint="eastAsia" w:ascii="宋体" w:hAnsi="宋体" w:eastAsia="宋体" w:cs="宋体"/>
          <w:sz w:val="24"/>
          <w:szCs w:val="22"/>
          <w:highlight w:val="white"/>
          <w:lang w:val="en-US" w:eastAsia="zh-CN"/>
        </w:rPr>
        <w:t>摆放、</w:t>
      </w:r>
      <w:r>
        <w:rPr>
          <w:rFonts w:hint="eastAsia" w:ascii="宋体" w:hAnsi="宋体" w:eastAsia="宋体" w:cs="宋体"/>
          <w:sz w:val="24"/>
          <w:szCs w:val="22"/>
          <w:highlight w:val="white"/>
        </w:rPr>
        <w:t>运输、储存空间、装卸限制、垃圾清理外运及一切可能影响到正常货物安装的因素，其涉及的一切费用含在合同价中。</w:t>
      </w:r>
    </w:p>
    <w:p w14:paraId="7E1D14C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（2）按规范的标准包装，但应考虑到</w:t>
      </w:r>
      <w:r>
        <w:rPr>
          <w:rFonts w:hint="eastAsia" w:ascii="宋体" w:hAnsi="宋体" w:eastAsia="宋体" w:cs="宋体"/>
          <w:sz w:val="24"/>
          <w:szCs w:val="22"/>
          <w:highlight w:val="white"/>
          <w:lang w:val="en-US" w:eastAsia="zh-CN"/>
        </w:rPr>
        <w:t>运输过程中保险费用、</w:t>
      </w:r>
      <w:r>
        <w:rPr>
          <w:rFonts w:hint="eastAsia" w:ascii="宋体" w:hAnsi="宋体" w:eastAsia="宋体" w:cs="宋体"/>
          <w:sz w:val="24"/>
          <w:szCs w:val="22"/>
          <w:highlight w:val="white"/>
        </w:rPr>
        <w:t>防漏、防潮、防震、防盗和可能会发生的野蛮装卸等内陆运输及多次装卸之需要。费用包含在合同价中，由乙方承担与支付。</w:t>
      </w:r>
    </w:p>
    <w:p w14:paraId="2926056A">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（3）</w:t>
      </w:r>
      <w:r>
        <w:rPr>
          <w:rFonts w:hint="eastAsia" w:ascii="宋体" w:hAnsi="宋体" w:eastAsia="宋体" w:cs="宋体"/>
          <w:sz w:val="24"/>
          <w:szCs w:val="24"/>
          <w:highlight w:val="white"/>
          <w:lang w:val="zh-CN"/>
        </w:rPr>
        <w:t>乙方应在货物发运前对其进行满足运输距离、防潮、防震、防锈和防破损装卸等要求包装，以保证货物安全运达</w:t>
      </w:r>
      <w:r>
        <w:rPr>
          <w:rFonts w:hint="eastAsia" w:ascii="宋体" w:hAnsi="宋体" w:eastAsia="宋体" w:cs="宋体"/>
          <w:sz w:val="24"/>
          <w:szCs w:val="24"/>
          <w:highlight w:val="white"/>
          <w:lang w:val="en-US" w:eastAsia="zh-CN"/>
        </w:rPr>
        <w:t>并摆放至</w:t>
      </w:r>
      <w:r>
        <w:rPr>
          <w:rFonts w:hint="eastAsia" w:ascii="宋体" w:hAnsi="宋体" w:eastAsia="宋体" w:cs="宋体"/>
          <w:sz w:val="24"/>
          <w:szCs w:val="24"/>
          <w:highlight w:val="white"/>
          <w:lang w:val="zh-CN"/>
        </w:rPr>
        <w:t>甲方指定地点。乙方对货物的包装应符合</w:t>
      </w:r>
      <w:r>
        <w:rPr>
          <w:rFonts w:hint="eastAsia" w:ascii="宋体" w:hAnsi="宋体" w:eastAsia="宋体" w:cs="宋体"/>
          <w:sz w:val="24"/>
          <w:szCs w:val="24"/>
          <w:highlight w:val="white"/>
          <w:lang w:val="en-US" w:eastAsia="zh-CN"/>
        </w:rPr>
        <w:t>应急救灾物资标准、</w:t>
      </w:r>
      <w:r>
        <w:rPr>
          <w:rFonts w:hint="eastAsia" w:ascii="宋体" w:hAnsi="宋体" w:eastAsia="宋体" w:cs="宋体"/>
          <w:sz w:val="24"/>
          <w:szCs w:val="24"/>
          <w:highlight w:val="white"/>
          <w:lang w:val="zh-CN"/>
        </w:rPr>
        <w:t>《商品包装政府采购需求标准（试行）》、《快递包装政府采购需求标准（试行）》、《江苏省财政厅关于加强政府绿色采购有关事项的通知》（苏财购〔2023〕65号）的相关规定。</w:t>
      </w:r>
    </w:p>
    <w:p w14:paraId="2A34188C">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五、验收</w:t>
      </w:r>
    </w:p>
    <w:p w14:paraId="02765453">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上签字，并承担相应的法律责任。如果发现与合同中要求不符，供应商须承担由此发生的一切损失和费用，并接受相应的处理。</w:t>
      </w:r>
    </w:p>
    <w:p w14:paraId="26ECDCAC">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2采购人可以邀请第三方机构参与验收。参与验收的第三方机构的意见作为验收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的参考资料一并存档。</w:t>
      </w:r>
    </w:p>
    <w:p w14:paraId="458A4691">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white"/>
          <w:lang w:val="en-US" w:eastAsia="zh-CN"/>
        </w:rPr>
        <w:t>报告</w:t>
      </w:r>
      <w:r>
        <w:rPr>
          <w:rFonts w:hint="eastAsia" w:ascii="宋体" w:hAnsi="宋体" w:eastAsia="宋体" w:cs="宋体"/>
          <w:bCs/>
          <w:color w:val="000000"/>
          <w:sz w:val="24"/>
          <w:highlight w:val="white"/>
        </w:rPr>
        <w:t>，列明各项标准的验收情况及项目总体评价，由验收双方共同签署。验收结果与采购合同约定的资金支付及履约保证金返还条件挂钩。履约验收的各项资料应当存档备查。</w:t>
      </w:r>
    </w:p>
    <w:p w14:paraId="6E4A8D5F">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bCs/>
          <w:color w:val="000000"/>
          <w:sz w:val="24"/>
          <w:highlight w:val="whit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906F4BF">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六、付款方式</w:t>
      </w:r>
    </w:p>
    <w:p w14:paraId="18BA161D">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6.1</w:t>
      </w:r>
      <w:r>
        <w:rPr>
          <w:rFonts w:hint="eastAsia" w:ascii="宋体" w:hAnsi="宋体" w:eastAsia="宋体" w:cs="宋体"/>
          <w:color w:val="000000"/>
          <w:sz w:val="24"/>
          <w:szCs w:val="24"/>
          <w:highlight w:val="white"/>
          <w:lang w:val="zh-CN"/>
        </w:rPr>
        <w:t>合同款项的支付方式及进度安排</w:t>
      </w:r>
    </w:p>
    <w:p w14:paraId="672FE897">
      <w:pPr>
        <w:spacing w:line="560" w:lineRule="exact"/>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资金支付的方式：</w:t>
      </w:r>
      <w:r>
        <w:rPr>
          <w:rFonts w:hint="eastAsia" w:ascii="宋体" w:hAnsi="宋体" w:eastAsia="宋体" w:cs="宋体"/>
          <w:bCs/>
          <w:color w:val="000000"/>
          <w:sz w:val="24"/>
          <w:highlight w:val="white"/>
        </w:rPr>
        <w:t>对于满足合同约定支付条件的，自收到发票后10个工作日内将资金支付到合同约定的供应商账户或供应商数字人民币账户。</w:t>
      </w:r>
    </w:p>
    <w:p w14:paraId="12EED5D3">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预付款：</w:t>
      </w:r>
      <w:r>
        <w:rPr>
          <w:rFonts w:hint="eastAsia" w:ascii="宋体" w:hAnsi="宋体" w:eastAsia="宋体" w:cs="宋体"/>
          <w:bCs/>
          <w:color w:val="000000"/>
          <w:sz w:val="24"/>
          <w:highlight w:val="white"/>
          <w:u w:val="single"/>
          <w:lang w:val="zh-CN"/>
        </w:rPr>
        <w:t>签订合同</w:t>
      </w:r>
      <w:r>
        <w:rPr>
          <w:rFonts w:hint="eastAsia" w:ascii="宋体" w:hAnsi="宋体" w:eastAsia="宋体" w:cs="宋体"/>
          <w:bCs/>
          <w:color w:val="000000"/>
          <w:sz w:val="24"/>
          <w:highlight w:val="white"/>
          <w:u w:val="single"/>
        </w:rPr>
        <w:t>后</w:t>
      </w:r>
      <w:r>
        <w:rPr>
          <w:rFonts w:hint="eastAsia" w:ascii="宋体" w:hAnsi="宋体" w:eastAsia="宋体" w:cs="宋体"/>
          <w:bCs/>
          <w:color w:val="000000"/>
          <w:sz w:val="24"/>
          <w:highlight w:val="white"/>
          <w:u w:val="single"/>
          <w:lang w:eastAsia="zh-CN"/>
        </w:rPr>
        <w:t>，</w:t>
      </w:r>
      <w:r>
        <w:rPr>
          <w:rFonts w:hint="eastAsia" w:ascii="宋体" w:hAnsi="宋体" w:eastAsia="宋体" w:cs="宋体"/>
          <w:bCs/>
          <w:color w:val="000000"/>
          <w:sz w:val="24"/>
          <w:highlight w:val="white"/>
          <w:u w:val="single"/>
          <w:lang w:val="zh-CN"/>
        </w:rPr>
        <w:t>支付</w:t>
      </w:r>
      <w:r>
        <w:rPr>
          <w:rFonts w:hint="eastAsia" w:ascii="宋体" w:hAnsi="宋体" w:eastAsia="宋体" w:cs="宋体"/>
          <w:bCs/>
          <w:color w:val="000000"/>
          <w:sz w:val="24"/>
          <w:highlight w:val="white"/>
          <w:u w:val="single"/>
          <w:lang w:val="en-US" w:eastAsia="zh-CN"/>
        </w:rPr>
        <w:t>合同</w:t>
      </w:r>
      <w:r>
        <w:rPr>
          <w:rFonts w:hint="eastAsia" w:ascii="宋体" w:hAnsi="宋体" w:eastAsia="宋体" w:cs="宋体"/>
          <w:bCs/>
          <w:color w:val="000000"/>
          <w:sz w:val="24"/>
          <w:highlight w:val="white"/>
          <w:u w:val="single"/>
          <w:lang w:val="zh-CN"/>
        </w:rPr>
        <w:t>价款</w:t>
      </w:r>
      <w:r>
        <w:rPr>
          <w:rFonts w:hint="eastAsia" w:ascii="宋体" w:hAnsi="宋体" w:eastAsia="宋体" w:cs="宋体"/>
          <w:bCs/>
          <w:color w:val="000000"/>
          <w:sz w:val="24"/>
          <w:highlight w:val="white"/>
          <w:u w:val="single"/>
        </w:rPr>
        <w:t>的30%</w:t>
      </w:r>
      <w:r>
        <w:rPr>
          <w:rFonts w:hint="eastAsia" w:ascii="宋体" w:hAnsi="宋体" w:eastAsia="宋体" w:cs="宋体"/>
          <w:bCs/>
          <w:color w:val="000000"/>
          <w:sz w:val="24"/>
          <w:highlight w:val="white"/>
          <w:u w:val="single"/>
          <w:lang w:val="en-US" w:eastAsia="zh-CN"/>
        </w:rPr>
        <w:t>作为</w:t>
      </w:r>
      <w:r>
        <w:rPr>
          <w:rFonts w:hint="eastAsia" w:ascii="宋体" w:hAnsi="宋体" w:eastAsia="宋体" w:cs="宋体"/>
          <w:bCs/>
          <w:color w:val="000000"/>
          <w:sz w:val="24"/>
          <w:highlight w:val="white"/>
          <w:u w:val="single"/>
        </w:rPr>
        <w:t>预付款</w:t>
      </w:r>
      <w:r>
        <w:rPr>
          <w:rFonts w:hint="eastAsia" w:ascii="宋体" w:hAnsi="宋体" w:eastAsia="宋体" w:cs="宋体"/>
          <w:bCs/>
          <w:color w:val="000000"/>
          <w:sz w:val="24"/>
          <w:highlight w:val="white"/>
          <w:u w:val="single"/>
          <w:lang w:val="zh-CN"/>
        </w:rPr>
        <w:t>；</w:t>
      </w:r>
      <w:r>
        <w:rPr>
          <w:rFonts w:hint="eastAsia" w:ascii="宋体" w:hAnsi="宋体" w:eastAsia="宋体" w:cs="宋体"/>
          <w:bCs/>
          <w:color w:val="000000"/>
          <w:sz w:val="24"/>
          <w:highlight w:val="white"/>
        </w:rPr>
        <w:t xml:space="preserve"> </w:t>
      </w:r>
    </w:p>
    <w:p w14:paraId="2F5EB5DC">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highlight w:val="white"/>
        </w:rPr>
        <w:t>进度款：</w:t>
      </w:r>
      <w:r>
        <w:rPr>
          <w:rFonts w:hint="eastAsia" w:ascii="宋体" w:hAnsi="宋体" w:cs="宋体"/>
          <w:bCs/>
          <w:color w:val="000000"/>
          <w:sz w:val="24"/>
          <w:highlight w:val="white"/>
          <w:u w:val="single"/>
          <w:lang w:val="en-US" w:eastAsia="zh-CN"/>
        </w:rPr>
        <w:t>项目通过验收合格后付至合同价的75%，余款经结算审核后分3年付清，验收合格后每满一年支付审定价余款的三分之一。</w:t>
      </w:r>
    </w:p>
    <w:p w14:paraId="016201CC">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注：在签订合同时，中标人明确表示无需预付款或者主动要求降低预付款比例的金额，采购人可不适用预付款规定。</w:t>
      </w:r>
    </w:p>
    <w:p w14:paraId="7368D566">
      <w:pPr>
        <w:spacing w:line="560" w:lineRule="exact"/>
        <w:ind w:firstLine="482"/>
        <w:rPr>
          <w:rFonts w:hint="eastAsia" w:ascii="宋体" w:hAnsi="宋体" w:eastAsia="宋体" w:cs="宋体"/>
          <w:bCs/>
          <w:color w:val="000000"/>
          <w:sz w:val="24"/>
          <w:highlight w:val="white"/>
          <w:lang w:val="zh-CN"/>
        </w:rPr>
      </w:pPr>
      <w:r>
        <w:rPr>
          <w:rFonts w:hint="eastAsia" w:ascii="宋体" w:hAnsi="宋体" w:eastAsia="宋体" w:cs="宋体"/>
          <w:bCs/>
          <w:color w:val="000000"/>
          <w:sz w:val="24"/>
          <w:highlight w:val="white"/>
          <w:lang w:val="en-US" w:eastAsia="zh-CN"/>
        </w:rPr>
        <w:t>6.2</w:t>
      </w:r>
      <w:r>
        <w:rPr>
          <w:rFonts w:hint="eastAsia" w:ascii="宋体" w:hAnsi="宋体" w:eastAsia="宋体" w:cs="宋体"/>
          <w:bCs/>
          <w:color w:val="000000"/>
          <w:sz w:val="24"/>
          <w:highlight w:val="white"/>
        </w:rPr>
        <w:t>当采购数量与实际使用数量不一致时，</w:t>
      </w:r>
      <w:r>
        <w:rPr>
          <w:rFonts w:hint="eastAsia" w:ascii="宋体" w:hAnsi="宋体" w:eastAsia="宋体" w:cs="宋体"/>
          <w:bCs/>
          <w:color w:val="000000"/>
          <w:sz w:val="24"/>
          <w:highlight w:val="white"/>
          <w:lang w:val="zh-CN"/>
        </w:rPr>
        <w:t>乙方应根据实际</w:t>
      </w:r>
      <w:r>
        <w:rPr>
          <w:rFonts w:hint="eastAsia" w:ascii="宋体" w:hAnsi="宋体" w:eastAsia="宋体" w:cs="宋体"/>
          <w:bCs/>
          <w:color w:val="000000"/>
          <w:sz w:val="24"/>
          <w:highlight w:val="white"/>
        </w:rPr>
        <w:t>使用量</w:t>
      </w:r>
      <w:r>
        <w:rPr>
          <w:rFonts w:hint="eastAsia" w:ascii="宋体" w:hAnsi="宋体" w:eastAsia="宋体" w:cs="宋体"/>
          <w:bCs/>
          <w:color w:val="000000"/>
          <w:sz w:val="24"/>
          <w:highlight w:val="white"/>
          <w:lang w:val="zh-CN"/>
        </w:rPr>
        <w:t>供货，最终结算金额按实际</w:t>
      </w:r>
      <w:r>
        <w:rPr>
          <w:rFonts w:hint="eastAsia" w:ascii="宋体" w:hAnsi="宋体" w:eastAsia="宋体" w:cs="宋体"/>
          <w:bCs/>
          <w:color w:val="000000"/>
          <w:sz w:val="24"/>
          <w:highlight w:val="white"/>
          <w:lang w:val="en-US" w:eastAsia="zh-CN"/>
        </w:rPr>
        <w:t>使用量</w:t>
      </w:r>
      <w:r>
        <w:rPr>
          <w:rFonts w:hint="eastAsia" w:ascii="宋体" w:hAnsi="宋体" w:eastAsia="宋体" w:cs="宋体"/>
          <w:bCs/>
          <w:color w:val="000000"/>
          <w:sz w:val="24"/>
          <w:highlight w:val="white"/>
          <w:lang w:val="zh-CN"/>
        </w:rPr>
        <w:t>乘以</w:t>
      </w:r>
      <w:r>
        <w:rPr>
          <w:rFonts w:hint="eastAsia" w:ascii="宋体" w:hAnsi="宋体" w:eastAsia="宋体" w:cs="宋体"/>
          <w:bCs/>
          <w:color w:val="000000"/>
          <w:sz w:val="24"/>
          <w:highlight w:val="white"/>
          <w:lang w:val="en-US" w:eastAsia="zh-CN"/>
        </w:rPr>
        <w:t>中标</w:t>
      </w:r>
      <w:r>
        <w:rPr>
          <w:rFonts w:hint="eastAsia" w:ascii="宋体" w:hAnsi="宋体" w:eastAsia="宋体" w:cs="宋体"/>
          <w:bCs/>
          <w:color w:val="000000"/>
          <w:sz w:val="24"/>
          <w:highlight w:val="white"/>
          <w:lang w:val="zh-CN"/>
        </w:rPr>
        <w:t>单价进行计算。</w:t>
      </w:r>
    </w:p>
    <w:p w14:paraId="03DA60F1">
      <w:pPr>
        <w:spacing w:line="560" w:lineRule="exact"/>
        <w:ind w:firstLine="482"/>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6.3结算要求</w:t>
      </w:r>
    </w:p>
    <w:p w14:paraId="65830D13">
      <w:pPr>
        <w:spacing w:line="560" w:lineRule="exact"/>
        <w:ind w:firstLine="482"/>
        <w:rPr>
          <w:rFonts w:hint="default"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6.3.1</w:t>
      </w:r>
      <w:r>
        <w:rPr>
          <w:rFonts w:hint="eastAsia" w:ascii="宋体" w:hAnsi="宋体" w:cs="宋体"/>
          <w:bCs/>
          <w:color w:val="000000"/>
          <w:sz w:val="24"/>
          <w:highlight w:val="white"/>
          <w:lang w:val="en-US" w:eastAsia="zh-CN"/>
        </w:rPr>
        <w:t>中标人</w:t>
      </w:r>
      <w:r>
        <w:rPr>
          <w:rFonts w:hint="default" w:ascii="宋体" w:hAnsi="宋体" w:eastAsia="宋体" w:cs="宋体"/>
          <w:bCs/>
          <w:color w:val="000000"/>
          <w:sz w:val="24"/>
          <w:highlight w:val="white"/>
          <w:lang w:val="en-US" w:eastAsia="zh-CN"/>
        </w:rPr>
        <w:t>编制的送审结算价，经审核后核减率在5%以下的，审计费用由</w:t>
      </w:r>
      <w:r>
        <w:rPr>
          <w:rFonts w:hint="eastAsia" w:ascii="宋体" w:hAnsi="宋体" w:eastAsia="宋体" w:cs="宋体"/>
          <w:bCs/>
          <w:color w:val="000000"/>
          <w:sz w:val="24"/>
          <w:highlight w:val="white"/>
          <w:lang w:val="en-US" w:eastAsia="zh-CN"/>
        </w:rPr>
        <w:t>采购人</w:t>
      </w:r>
      <w:r>
        <w:rPr>
          <w:rFonts w:hint="default" w:ascii="宋体" w:hAnsi="宋体" w:eastAsia="宋体" w:cs="宋体"/>
          <w:bCs/>
          <w:color w:val="000000"/>
          <w:sz w:val="24"/>
          <w:highlight w:val="white"/>
          <w:lang w:val="en-US" w:eastAsia="zh-CN"/>
        </w:rPr>
        <w:t>承担；核减率在5%（含5%）-10%（不含10%）之间的，审计费用由</w:t>
      </w:r>
      <w:r>
        <w:rPr>
          <w:rFonts w:hint="eastAsia" w:ascii="宋体" w:hAnsi="宋体" w:eastAsia="宋体" w:cs="宋体"/>
          <w:bCs/>
          <w:color w:val="000000"/>
          <w:sz w:val="24"/>
          <w:highlight w:val="white"/>
        </w:rPr>
        <w:t>中标人</w:t>
      </w:r>
      <w:r>
        <w:rPr>
          <w:rFonts w:hint="default" w:ascii="宋体" w:hAnsi="宋体" w:eastAsia="宋体" w:cs="宋体"/>
          <w:bCs/>
          <w:color w:val="000000"/>
          <w:sz w:val="24"/>
          <w:highlight w:val="white"/>
          <w:lang w:val="en-US" w:eastAsia="zh-CN"/>
        </w:rPr>
        <w:t>承担20%；核减率在10%（含10%）-15%（不含15%）之间的，审计费用由</w:t>
      </w:r>
      <w:r>
        <w:rPr>
          <w:rFonts w:hint="eastAsia" w:ascii="宋体" w:hAnsi="宋体" w:eastAsia="宋体" w:cs="宋体"/>
          <w:bCs/>
          <w:color w:val="000000"/>
          <w:sz w:val="24"/>
          <w:highlight w:val="white"/>
        </w:rPr>
        <w:t>中标人</w:t>
      </w:r>
      <w:r>
        <w:rPr>
          <w:rFonts w:hint="default" w:ascii="宋体" w:hAnsi="宋体" w:eastAsia="宋体" w:cs="宋体"/>
          <w:bCs/>
          <w:color w:val="000000"/>
          <w:sz w:val="24"/>
          <w:highlight w:val="white"/>
          <w:lang w:val="en-US" w:eastAsia="zh-CN"/>
        </w:rPr>
        <w:t>承担80%；核减率超过15%（含15%）的，审计费用全部由</w:t>
      </w:r>
      <w:r>
        <w:rPr>
          <w:rFonts w:hint="eastAsia" w:ascii="宋体" w:hAnsi="宋体" w:eastAsia="宋体" w:cs="宋体"/>
          <w:bCs/>
          <w:color w:val="000000"/>
          <w:sz w:val="24"/>
          <w:highlight w:val="white"/>
        </w:rPr>
        <w:t>中标人</w:t>
      </w:r>
      <w:r>
        <w:rPr>
          <w:rFonts w:hint="default" w:ascii="宋体" w:hAnsi="宋体" w:eastAsia="宋体" w:cs="宋体"/>
          <w:bCs/>
          <w:color w:val="000000"/>
          <w:sz w:val="24"/>
          <w:highlight w:val="white"/>
          <w:lang w:val="en-US" w:eastAsia="zh-CN"/>
        </w:rPr>
        <w:t>承担。因</w:t>
      </w:r>
      <w:r>
        <w:rPr>
          <w:rFonts w:hint="eastAsia" w:ascii="宋体" w:hAnsi="宋体" w:eastAsia="宋体" w:cs="宋体"/>
          <w:bCs/>
          <w:color w:val="000000"/>
          <w:sz w:val="24"/>
          <w:highlight w:val="white"/>
        </w:rPr>
        <w:t>中标人</w:t>
      </w:r>
      <w:r>
        <w:rPr>
          <w:rFonts w:hint="default" w:ascii="宋体" w:hAnsi="宋体" w:eastAsia="宋体" w:cs="宋体"/>
          <w:bCs/>
          <w:color w:val="000000"/>
          <w:sz w:val="24"/>
          <w:highlight w:val="white"/>
          <w:lang w:val="en-US" w:eastAsia="zh-CN"/>
        </w:rPr>
        <w:t>责任送审结算价核减率超过20%的，依照规定记入信用档案，实行联动惩戒。</w:t>
      </w:r>
    </w:p>
    <w:p w14:paraId="5CD15B8E">
      <w:pPr>
        <w:spacing w:line="560" w:lineRule="exact"/>
        <w:ind w:firstLine="482"/>
        <w:rPr>
          <w:rFonts w:hint="default"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6.3.2采购人</w:t>
      </w:r>
      <w:r>
        <w:rPr>
          <w:rFonts w:hint="default" w:ascii="宋体" w:hAnsi="宋体" w:eastAsia="宋体" w:cs="宋体"/>
          <w:bCs/>
          <w:color w:val="000000"/>
          <w:sz w:val="24"/>
          <w:highlight w:val="white"/>
          <w:lang w:val="en-US" w:eastAsia="zh-CN"/>
        </w:rPr>
        <w:t>委托有相关咨询资质等级的单位对本</w:t>
      </w:r>
      <w:r>
        <w:rPr>
          <w:rFonts w:hint="eastAsia" w:ascii="宋体" w:hAnsi="宋体" w:eastAsia="宋体" w:cs="宋体"/>
          <w:bCs/>
          <w:color w:val="000000"/>
          <w:sz w:val="24"/>
          <w:highlight w:val="white"/>
          <w:lang w:val="en-US" w:eastAsia="zh-CN"/>
        </w:rPr>
        <w:t>项目</w:t>
      </w:r>
      <w:r>
        <w:rPr>
          <w:rFonts w:hint="default" w:ascii="宋体" w:hAnsi="宋体" w:eastAsia="宋体" w:cs="宋体"/>
          <w:bCs/>
          <w:color w:val="000000"/>
          <w:sz w:val="24"/>
          <w:highlight w:val="white"/>
          <w:lang w:val="en-US" w:eastAsia="zh-CN"/>
        </w:rPr>
        <w:t>进行审核，承包人予以认可并积极配合。</w:t>
      </w:r>
    </w:p>
    <w:p w14:paraId="0C6CCFA0">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七、</w:t>
      </w:r>
      <w:r>
        <w:rPr>
          <w:rFonts w:hint="eastAsia" w:ascii="宋体" w:hAnsi="宋体" w:eastAsia="宋体" w:cs="宋体"/>
          <w:b/>
          <w:color w:val="000000"/>
          <w:sz w:val="24"/>
          <w:szCs w:val="24"/>
          <w:highlight w:val="white"/>
        </w:rPr>
        <w:t>质量保修范围和</w:t>
      </w:r>
      <w:r>
        <w:rPr>
          <w:rFonts w:hint="eastAsia" w:ascii="宋体" w:hAnsi="宋体" w:eastAsia="宋体" w:cs="宋体"/>
          <w:b/>
          <w:color w:val="000000"/>
          <w:sz w:val="24"/>
          <w:szCs w:val="24"/>
          <w:highlight w:val="white"/>
          <w:lang w:val="en-US" w:eastAsia="zh-CN"/>
        </w:rPr>
        <w:t>质保期</w:t>
      </w:r>
      <w:r>
        <w:rPr>
          <w:rFonts w:hint="eastAsia" w:ascii="宋体" w:hAnsi="宋体" w:eastAsia="宋体" w:cs="宋体"/>
          <w:b/>
          <w:color w:val="000000"/>
          <w:sz w:val="24"/>
          <w:szCs w:val="24"/>
          <w:highlight w:val="white"/>
        </w:rPr>
        <w:t>及售后服务</w:t>
      </w:r>
    </w:p>
    <w:p w14:paraId="4110395D">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7</w:t>
      </w:r>
      <w:r>
        <w:rPr>
          <w:rFonts w:hint="eastAsia" w:ascii="宋体" w:hAnsi="宋体" w:eastAsia="宋体" w:cs="宋体"/>
          <w:color w:val="000000"/>
          <w:sz w:val="24"/>
          <w:szCs w:val="24"/>
          <w:highlight w:val="white"/>
        </w:rPr>
        <w:t>.1 乙方应按招标文件规定的货物性能、技术</w:t>
      </w:r>
      <w:r>
        <w:rPr>
          <w:rFonts w:hint="eastAsia" w:ascii="宋体" w:hAnsi="宋体" w:eastAsia="宋体" w:cs="宋体"/>
          <w:color w:val="000000"/>
          <w:sz w:val="24"/>
          <w:szCs w:val="24"/>
          <w:highlight w:val="white"/>
          <w:lang w:val="en-US" w:eastAsia="zh-CN"/>
        </w:rPr>
        <w:t>参数</w:t>
      </w:r>
      <w:r>
        <w:rPr>
          <w:rFonts w:hint="eastAsia" w:ascii="宋体" w:hAnsi="宋体" w:eastAsia="宋体" w:cs="宋体"/>
          <w:color w:val="000000"/>
          <w:sz w:val="24"/>
          <w:szCs w:val="24"/>
          <w:highlight w:val="white"/>
        </w:rPr>
        <w:t>要求、质量标准向甲方提供未经使用的全新产品。</w:t>
      </w:r>
    </w:p>
    <w:p w14:paraId="3DA5273C">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7</w:t>
      </w:r>
      <w:r>
        <w:rPr>
          <w:rFonts w:hint="eastAsia" w:ascii="宋体" w:hAnsi="宋体" w:eastAsia="宋体" w:cs="宋体"/>
          <w:color w:val="000000"/>
          <w:sz w:val="24"/>
          <w:szCs w:val="24"/>
          <w:highlight w:val="white"/>
        </w:rPr>
        <w:t>.2 乙方提供的货物在质量期内因货物本身的质量问题发生故障，乙方应负责免费更换。对达不到技术要求者，根据实际情况，经双方协商，可按以下办法处理：</w:t>
      </w:r>
    </w:p>
    <w:p w14:paraId="3F647A49">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⑴更换：由乙方承担所发生的全部费用。</w:t>
      </w:r>
    </w:p>
    <w:p w14:paraId="7E1846D7">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⑵贬值处理：由甲乙双方合议定价。</w:t>
      </w:r>
    </w:p>
    <w:p w14:paraId="2567E5CF">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⑶退货处理：乙方应退还甲方支付的合同款，同时应承担该货物的直接费用（运输、保险、检验、货款利息及银行手续费等）。</w:t>
      </w:r>
    </w:p>
    <w:p w14:paraId="1CF6ED76">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7</w:t>
      </w:r>
      <w:r>
        <w:rPr>
          <w:rFonts w:hint="eastAsia" w:ascii="宋体" w:hAnsi="宋体" w:eastAsia="宋体" w:cs="宋体"/>
          <w:color w:val="000000"/>
          <w:sz w:val="24"/>
          <w:szCs w:val="24"/>
          <w:highlight w:val="white"/>
        </w:rPr>
        <w:t>.3 在</w:t>
      </w:r>
      <w:r>
        <w:rPr>
          <w:rFonts w:hint="eastAsia" w:ascii="宋体" w:hAnsi="宋体" w:eastAsia="宋体" w:cs="宋体"/>
          <w:color w:val="000000"/>
          <w:sz w:val="24"/>
          <w:szCs w:val="24"/>
          <w:highlight w:val="white"/>
          <w:lang w:val="en-US" w:eastAsia="zh-CN"/>
        </w:rPr>
        <w:t>质保期</w:t>
      </w:r>
      <w:r>
        <w:rPr>
          <w:rFonts w:hint="eastAsia" w:ascii="宋体" w:hAnsi="宋体" w:eastAsia="宋体" w:cs="宋体"/>
          <w:color w:val="000000"/>
          <w:sz w:val="24"/>
          <w:szCs w:val="24"/>
          <w:highlight w:val="white"/>
        </w:rPr>
        <w:t>内，乙方应对货物出现的质量及安全问题负责处理解决并承担一切费用。</w:t>
      </w:r>
    </w:p>
    <w:p w14:paraId="33172E60">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7.4免费质保期：</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年</w:t>
      </w:r>
      <w:r>
        <w:rPr>
          <w:rFonts w:hint="eastAsia" w:ascii="宋体" w:hAnsi="宋体" w:eastAsia="宋体" w:cs="宋体"/>
          <w:color w:val="000000"/>
          <w:sz w:val="24"/>
          <w:szCs w:val="24"/>
          <w:highlight w:val="white"/>
          <w:lang w:val="en-US" w:eastAsia="zh-CN"/>
        </w:rPr>
        <w:t>。（自项目验收合格之日起计算）</w:t>
      </w:r>
    </w:p>
    <w:p w14:paraId="4F6B3F02">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质保期内乙方对所供货物实行包修、包换、包退、包维护保养并不收取任何费用（人为因素导致的损坏除外），质保期满后货物按成本价计算。任何时候，乙方均不能免除因设备本身的缺陷所应负的责任。</w:t>
      </w:r>
    </w:p>
    <w:p w14:paraId="11248FE5">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免费</w:t>
      </w:r>
      <w:r>
        <w:rPr>
          <w:rFonts w:hint="eastAsia" w:ascii="宋体" w:hAnsi="宋体" w:eastAsia="宋体" w:cs="宋体"/>
          <w:color w:val="000000"/>
          <w:sz w:val="24"/>
          <w:szCs w:val="24"/>
          <w:highlight w:val="white"/>
          <w:lang w:val="en-US" w:eastAsia="zh-CN"/>
        </w:rPr>
        <w:t>质保期</w:t>
      </w:r>
      <w:r>
        <w:rPr>
          <w:rFonts w:hint="eastAsia" w:ascii="宋体" w:hAnsi="宋体" w:eastAsia="宋体" w:cs="宋体"/>
          <w:color w:val="000000"/>
          <w:sz w:val="24"/>
          <w:highlight w:val="white"/>
        </w:rPr>
        <w:t>内：a、如出现</w:t>
      </w:r>
      <w:r>
        <w:rPr>
          <w:rFonts w:hint="eastAsia" w:ascii="宋体" w:hAnsi="宋体" w:eastAsia="宋体" w:cs="宋体"/>
          <w:color w:val="000000"/>
          <w:sz w:val="24"/>
          <w:highlight w:val="white"/>
          <w:lang w:val="en-US" w:eastAsia="zh-CN"/>
        </w:rPr>
        <w:t>采购</w:t>
      </w:r>
      <w:r>
        <w:rPr>
          <w:rFonts w:hint="eastAsia" w:ascii="宋体" w:hAnsi="宋体" w:eastAsia="宋体" w:cs="宋体"/>
          <w:color w:val="000000"/>
          <w:sz w:val="24"/>
          <w:highlight w:val="white"/>
        </w:rPr>
        <w:t>内容中的设备（或备品备件）有损坏或老化，</w:t>
      </w:r>
      <w:r>
        <w:rPr>
          <w:rFonts w:hint="eastAsia" w:ascii="宋体" w:hAnsi="宋体" w:eastAsia="宋体" w:cs="宋体"/>
          <w:color w:val="000000"/>
          <w:sz w:val="24"/>
          <w:highlight w:val="white"/>
          <w:lang w:val="en-US" w:eastAsia="zh-CN"/>
        </w:rPr>
        <w:t>乙方</w:t>
      </w:r>
      <w:r>
        <w:rPr>
          <w:rFonts w:hint="eastAsia" w:ascii="宋体" w:hAnsi="宋体" w:eastAsia="宋体" w:cs="宋体"/>
          <w:color w:val="000000"/>
          <w:sz w:val="24"/>
          <w:highlight w:val="white"/>
        </w:rPr>
        <w:t>对损坏或老化的设备（或备品备件），必须免费予以更换、</w:t>
      </w:r>
      <w:r>
        <w:rPr>
          <w:rFonts w:hint="eastAsia" w:ascii="宋体" w:hAnsi="宋体" w:eastAsia="宋体" w:cs="宋体"/>
          <w:color w:val="000000"/>
          <w:sz w:val="24"/>
          <w:highlight w:val="white"/>
          <w:lang w:val="en-US" w:eastAsia="zh-CN"/>
        </w:rPr>
        <w:t>维修</w:t>
      </w:r>
      <w:r>
        <w:rPr>
          <w:rFonts w:hint="eastAsia" w:ascii="宋体" w:hAnsi="宋体" w:eastAsia="宋体" w:cs="宋体"/>
          <w:color w:val="000000"/>
          <w:sz w:val="24"/>
          <w:highlight w:val="white"/>
        </w:rPr>
        <w:t>，由此产生的一切费用，均由</w:t>
      </w:r>
      <w:r>
        <w:rPr>
          <w:rFonts w:hint="eastAsia" w:ascii="宋体" w:hAnsi="宋体" w:eastAsia="宋体" w:cs="宋体"/>
          <w:color w:val="000000"/>
          <w:sz w:val="24"/>
          <w:highlight w:val="white"/>
          <w:lang w:val="en-US" w:eastAsia="zh-CN"/>
        </w:rPr>
        <w:t>乙方</w:t>
      </w:r>
      <w:r>
        <w:rPr>
          <w:rFonts w:hint="eastAsia" w:ascii="宋体" w:hAnsi="宋体" w:eastAsia="宋体" w:cs="宋体"/>
          <w:color w:val="000000"/>
          <w:sz w:val="24"/>
          <w:highlight w:val="white"/>
        </w:rPr>
        <w:t>承担。b、如</w:t>
      </w:r>
      <w:r>
        <w:rPr>
          <w:rFonts w:hint="eastAsia" w:ascii="宋体" w:hAnsi="宋体" w:eastAsia="宋体" w:cs="宋体"/>
          <w:color w:val="000000"/>
          <w:sz w:val="24"/>
          <w:highlight w:val="white"/>
          <w:lang w:val="en-US" w:eastAsia="zh-CN"/>
        </w:rPr>
        <w:t>乙方</w:t>
      </w:r>
      <w:r>
        <w:rPr>
          <w:rFonts w:hint="eastAsia" w:ascii="宋体" w:hAnsi="宋体" w:eastAsia="宋体" w:cs="宋体"/>
          <w:color w:val="000000"/>
          <w:sz w:val="24"/>
          <w:highlight w:val="white"/>
        </w:rPr>
        <w:t>对损坏或老化的设备（或备品备件），不予更换，</w:t>
      </w:r>
      <w:r>
        <w:rPr>
          <w:rFonts w:hint="eastAsia" w:ascii="宋体" w:hAnsi="宋体" w:eastAsia="宋体" w:cs="宋体"/>
          <w:color w:val="000000"/>
          <w:sz w:val="24"/>
          <w:highlight w:val="white"/>
          <w:lang w:val="en-US" w:eastAsia="zh-CN"/>
        </w:rPr>
        <w:t>甲方</w:t>
      </w:r>
      <w:r>
        <w:rPr>
          <w:rFonts w:hint="eastAsia" w:ascii="宋体" w:hAnsi="宋体" w:eastAsia="宋体" w:cs="宋体"/>
          <w:color w:val="000000"/>
          <w:sz w:val="24"/>
          <w:highlight w:val="white"/>
        </w:rPr>
        <w:t>将自行选择维修单位，由此产生包括维护、设备更换一切费用，由</w:t>
      </w:r>
      <w:r>
        <w:rPr>
          <w:rFonts w:hint="eastAsia" w:ascii="宋体" w:hAnsi="宋体" w:eastAsia="宋体" w:cs="宋体"/>
          <w:color w:val="000000"/>
          <w:sz w:val="24"/>
          <w:highlight w:val="white"/>
          <w:lang w:val="en-US" w:eastAsia="zh-CN"/>
        </w:rPr>
        <w:t>乙方</w:t>
      </w:r>
      <w:r>
        <w:rPr>
          <w:rFonts w:hint="eastAsia" w:ascii="宋体" w:hAnsi="宋体" w:eastAsia="宋体" w:cs="宋体"/>
          <w:color w:val="000000"/>
          <w:sz w:val="24"/>
          <w:highlight w:val="white"/>
        </w:rPr>
        <w:t>无条件</w:t>
      </w:r>
      <w:r>
        <w:rPr>
          <w:rFonts w:hint="eastAsia" w:ascii="宋体" w:hAnsi="宋体" w:eastAsia="宋体" w:cs="宋体"/>
          <w:color w:val="000000"/>
          <w:sz w:val="24"/>
          <w:highlight w:val="white"/>
          <w:lang w:val="en-US" w:eastAsia="zh-CN"/>
        </w:rPr>
        <w:t>支付</w:t>
      </w:r>
      <w:r>
        <w:rPr>
          <w:rFonts w:hint="eastAsia" w:ascii="宋体" w:hAnsi="宋体" w:eastAsia="宋体" w:cs="宋体"/>
          <w:color w:val="000000"/>
          <w:sz w:val="24"/>
          <w:highlight w:val="white"/>
          <w:lang w:eastAsia="zh-CN"/>
        </w:rPr>
        <w:t>。否则</w:t>
      </w:r>
      <w:r>
        <w:rPr>
          <w:rFonts w:hint="eastAsia" w:ascii="宋体" w:hAnsi="宋体" w:eastAsia="宋体" w:cs="宋体"/>
          <w:color w:val="000000"/>
          <w:sz w:val="24"/>
          <w:highlight w:val="white"/>
          <w:lang w:val="en-US" w:eastAsia="zh-CN"/>
        </w:rPr>
        <w:t>甲方</w:t>
      </w:r>
      <w:r>
        <w:rPr>
          <w:rFonts w:hint="eastAsia" w:ascii="宋体" w:hAnsi="宋体" w:eastAsia="宋体" w:cs="宋体"/>
          <w:color w:val="000000"/>
          <w:sz w:val="24"/>
          <w:highlight w:val="white"/>
          <w:lang w:eastAsia="zh-CN"/>
        </w:rPr>
        <w:t>将上报招投标监管部门，记</w:t>
      </w:r>
      <w:r>
        <w:rPr>
          <w:rFonts w:hint="eastAsia" w:ascii="宋体" w:hAnsi="宋体" w:eastAsia="宋体" w:cs="宋体"/>
          <w:color w:val="000000"/>
          <w:sz w:val="24"/>
          <w:highlight w:val="white"/>
          <w:lang w:val="en-US" w:eastAsia="zh-CN"/>
        </w:rPr>
        <w:t>乙方</w:t>
      </w:r>
      <w:r>
        <w:rPr>
          <w:rFonts w:hint="eastAsia" w:ascii="宋体" w:hAnsi="宋体" w:eastAsia="宋体" w:cs="宋体"/>
          <w:color w:val="000000"/>
          <w:sz w:val="24"/>
          <w:highlight w:val="white"/>
          <w:lang w:eastAsia="zh-CN"/>
        </w:rPr>
        <w:t>不良记录。</w:t>
      </w:r>
    </w:p>
    <w:p w14:paraId="08B8E1A2">
      <w:pPr>
        <w:spacing w:line="56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在质保期内，乙方供应商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p>
    <w:p w14:paraId="44FCAE0F">
      <w:pPr>
        <w:pStyle w:val="329"/>
        <w:numPr>
          <w:ilvl w:val="0"/>
          <w:numId w:val="5"/>
        </w:numPr>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履约保证金</w:t>
      </w:r>
    </w:p>
    <w:p w14:paraId="2D6CE257">
      <w:pPr>
        <w:spacing w:line="560" w:lineRule="exact"/>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按照以下第</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u w:val="single"/>
          <w:lang w:val="en-US" w:eastAsia="zh-CN"/>
        </w:rPr>
        <w:t>1</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方式确定履约保证收取方式。</w:t>
      </w:r>
    </w:p>
    <w:p w14:paraId="4307A4F8">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(1)不收取履约保证金。</w:t>
      </w:r>
    </w:p>
    <w:p w14:paraId="42E35E9E">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(2)履约保证金</w:t>
      </w:r>
      <w:r>
        <w:rPr>
          <w:rFonts w:hint="eastAsia" w:ascii="宋体" w:hAnsi="宋体" w:eastAsia="宋体" w:cs="宋体"/>
          <w:bCs/>
          <w:color w:val="000000"/>
          <w:sz w:val="24"/>
          <w:szCs w:val="22"/>
          <w:highlight w:val="white"/>
          <w:lang w:val="en-US" w:eastAsia="zh-CN"/>
        </w:rPr>
        <w:t>须</w:t>
      </w:r>
      <w:r>
        <w:rPr>
          <w:rFonts w:hint="eastAsia" w:ascii="宋体" w:hAnsi="宋体" w:eastAsia="宋体" w:cs="宋体"/>
          <w:bCs/>
          <w:color w:val="000000"/>
          <w:sz w:val="24"/>
          <w:szCs w:val="22"/>
          <w:highlight w:val="white"/>
          <w:lang w:val="zh-CN"/>
        </w:rPr>
        <w:t>在采购合同签订前（</w:t>
      </w:r>
      <w:r>
        <w:rPr>
          <w:rFonts w:hint="eastAsia" w:ascii="宋体" w:hAnsi="宋体" w:eastAsia="宋体" w:cs="宋体"/>
          <w:bCs/>
          <w:color w:val="000000"/>
          <w:sz w:val="24"/>
          <w:szCs w:val="22"/>
          <w:highlight w:val="white"/>
          <w:lang w:val="en-US" w:eastAsia="zh-CN"/>
        </w:rPr>
        <w:t>即</w:t>
      </w:r>
      <w:r>
        <w:rPr>
          <w:rFonts w:hint="eastAsia" w:ascii="宋体" w:hAnsi="宋体" w:eastAsia="宋体" w:cs="宋体"/>
          <w:bCs/>
          <w:color w:val="000000"/>
          <w:sz w:val="24"/>
          <w:szCs w:val="22"/>
          <w:highlight w:val="white"/>
          <w:lang w:val="zh-CN"/>
        </w:rPr>
        <w:t>在中标通知书发出之日起15日内）提交，履约保证金的金额：按采购合同总价的</w:t>
      </w:r>
      <w:r>
        <w:rPr>
          <w:rFonts w:hint="eastAsia" w:ascii="宋体" w:hAnsi="宋体" w:eastAsia="宋体" w:cs="宋体"/>
          <w:bCs/>
          <w:color w:val="000000"/>
          <w:sz w:val="24"/>
          <w:szCs w:val="22"/>
          <w:highlight w:val="white"/>
          <w:lang w:val="en-US" w:eastAsia="zh-CN"/>
        </w:rPr>
        <w:t>10</w:t>
      </w:r>
      <w:r>
        <w:rPr>
          <w:rFonts w:hint="eastAsia" w:ascii="宋体" w:hAnsi="宋体" w:eastAsia="宋体" w:cs="宋体"/>
          <w:bCs/>
          <w:color w:val="000000"/>
          <w:sz w:val="24"/>
          <w:szCs w:val="22"/>
          <w:highlight w:val="white"/>
          <w:lang w:val="zh-CN"/>
        </w:rPr>
        <w:t xml:space="preserve"> %计取。除银行电汇、网上银行（从中标人法人基本存款账户转出）外，供应商还可选用银行保函、担保公司的保证担保或保险公司的保证保险等多种形式缴纳。</w:t>
      </w:r>
    </w:p>
    <w:p w14:paraId="0BD6D00F">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6FA1AB15">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履约保证金退还的条件：按以下第 </w:t>
      </w:r>
      <w:r>
        <w:rPr>
          <w:rFonts w:hint="eastAsia" w:ascii="宋体" w:hAnsi="宋体" w:eastAsia="宋体" w:cs="宋体"/>
          <w:bCs/>
          <w:color w:val="000000"/>
          <w:sz w:val="24"/>
          <w:szCs w:val="22"/>
          <w:highlight w:val="white"/>
        </w:rPr>
        <w:t>a</w:t>
      </w:r>
      <w:r>
        <w:rPr>
          <w:rFonts w:hint="eastAsia" w:ascii="宋体" w:hAnsi="宋体" w:eastAsia="宋体" w:cs="宋体"/>
          <w:bCs/>
          <w:color w:val="000000"/>
          <w:sz w:val="24"/>
          <w:szCs w:val="22"/>
          <w:highlight w:val="white"/>
          <w:lang w:val="zh-CN"/>
        </w:rPr>
        <w:t>种方式实行：</w:t>
      </w:r>
    </w:p>
    <w:p w14:paraId="56BACA65">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a、货物类项目，项目验收合格，出具验收报告及履约保证金收据申请退付；</w:t>
      </w:r>
    </w:p>
    <w:p w14:paraId="1DDE0A33">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b、服务类项目，项目履约期满评价合格，出具履约评价报告及履约保证金收据申请退付；</w:t>
      </w:r>
    </w:p>
    <w:p w14:paraId="5BFAAFD1">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c、工程类项目，项目完工验收合格，出具完工证明及履约保证金收据申请退付；</w:t>
      </w:r>
    </w:p>
    <w:p w14:paraId="01762CAB">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履约保证金退还时间：采购单位收到供应商退付申请后5个工作日内退还；</w:t>
      </w:r>
    </w:p>
    <w:p w14:paraId="52E710F4">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履约保证金不予退还情形：除不可抗力外，供应商不履行与采购人订立的采购合同的，履约保证金不予退还，给采购人造成的损失超过履约保证金数额的，还应当对超过部分予以赔偿；</w:t>
      </w:r>
    </w:p>
    <w:p w14:paraId="6E8B0C0A">
      <w:pPr>
        <w:spacing w:line="560" w:lineRule="exact"/>
        <w:ind w:firstLine="48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08401956">
      <w:pPr>
        <w:spacing w:line="480" w:lineRule="exact"/>
        <w:ind w:firstLine="480"/>
        <w:jc w:val="left"/>
        <w:rPr>
          <w:rFonts w:hint="eastAsia" w:ascii="宋体" w:hAnsi="宋体" w:eastAsia="宋体" w:cs="宋体"/>
          <w:bCs/>
          <w:color w:val="000000"/>
          <w:sz w:val="24"/>
          <w:highlight w:val="white"/>
        </w:rPr>
      </w:pPr>
      <w:r>
        <w:rPr>
          <w:rFonts w:hint="eastAsia" w:ascii="宋体" w:hAnsi="宋体" w:eastAsia="宋体" w:cs="宋体"/>
          <w:bCs/>
          <w:color w:val="000000"/>
          <w:sz w:val="24"/>
          <w:szCs w:val="22"/>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1F93D03A">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九、违约条款</w:t>
      </w:r>
    </w:p>
    <w:p w14:paraId="6C51FC8F">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合同签订后，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2"/>
          <w:highlight w:val="white"/>
          <w:lang w:val="en-US" w:eastAsia="zh-CN"/>
        </w:rPr>
        <w:t>如甲方拒绝延期，乙方</w:t>
      </w:r>
      <w:r>
        <w:rPr>
          <w:rFonts w:hint="eastAsia" w:ascii="宋体" w:hAnsi="宋体" w:eastAsia="宋体" w:cs="宋体"/>
          <w:sz w:val="24"/>
          <w:szCs w:val="22"/>
          <w:highlight w:val="white"/>
        </w:rPr>
        <w:t>应向甲方支付违约金，除甲方或不可抗力造成原因外，每延迟交付一天，罚款2000元，最高不超过总价款的10%</w:t>
      </w:r>
      <w:r>
        <w:rPr>
          <w:rFonts w:hint="eastAsia" w:ascii="宋体" w:hAnsi="宋体" w:eastAsia="宋体" w:cs="宋体"/>
          <w:sz w:val="24"/>
          <w:szCs w:val="22"/>
          <w:highlight w:val="white"/>
          <w:lang w:eastAsia="zh-CN"/>
        </w:rPr>
        <w:t>；</w:t>
      </w:r>
      <w:r>
        <w:rPr>
          <w:rFonts w:hint="eastAsia" w:ascii="宋体" w:hAnsi="宋体" w:eastAsia="宋体" w:cs="宋体"/>
          <w:sz w:val="24"/>
          <w:szCs w:val="22"/>
          <w:highlight w:val="white"/>
        </w:rPr>
        <w:t>由甲方从待付货款中扣除；延期超过</w:t>
      </w:r>
      <w:r>
        <w:rPr>
          <w:rFonts w:hint="eastAsia" w:ascii="宋体" w:hAnsi="宋体" w:eastAsia="宋体" w:cs="宋体"/>
          <w:color w:val="000000"/>
          <w:sz w:val="24"/>
          <w:szCs w:val="24"/>
          <w:highlight w:val="white"/>
        </w:rPr>
        <w:t>7个工作日</w:t>
      </w:r>
      <w:r>
        <w:rPr>
          <w:rFonts w:hint="eastAsia" w:ascii="宋体" w:hAnsi="宋体" w:eastAsia="宋体" w:cs="宋体"/>
          <w:color w:val="000000"/>
          <w:sz w:val="24"/>
          <w:szCs w:val="24"/>
          <w:highlight w:val="white"/>
          <w:lang w:val="en-US" w:eastAsia="zh-CN"/>
        </w:rPr>
        <w:t>不能按要求交货的</w:t>
      </w:r>
      <w:r>
        <w:rPr>
          <w:rFonts w:hint="eastAsia" w:ascii="宋体" w:hAnsi="宋体" w:eastAsia="宋体" w:cs="宋体"/>
          <w:sz w:val="24"/>
          <w:szCs w:val="22"/>
          <w:highlight w:val="white"/>
        </w:rPr>
        <w:t>，甲方有权强制解除合同并没收履约保证金，并有权按法律规定（程序）向乙方索赔损失。</w:t>
      </w:r>
    </w:p>
    <w:p w14:paraId="2D0EFE3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（二）乙方所供产品</w:t>
      </w:r>
      <w:r>
        <w:rPr>
          <w:rFonts w:hint="eastAsia" w:ascii="宋体" w:hAnsi="宋体" w:eastAsia="宋体" w:cs="宋体"/>
          <w:sz w:val="24"/>
          <w:szCs w:val="22"/>
          <w:highlight w:val="white"/>
          <w:lang w:val="en-US" w:eastAsia="zh-CN"/>
        </w:rPr>
        <w:t>品牌</w:t>
      </w:r>
      <w:r>
        <w:rPr>
          <w:rFonts w:hint="eastAsia" w:ascii="宋体" w:hAnsi="宋体" w:eastAsia="宋体" w:cs="宋体"/>
          <w:sz w:val="24"/>
          <w:szCs w:val="22"/>
          <w:highlight w:val="white"/>
        </w:rPr>
        <w:t>、型号、规格、</w:t>
      </w:r>
      <w:r>
        <w:rPr>
          <w:rFonts w:hint="eastAsia" w:ascii="宋体" w:hAnsi="宋体" w:eastAsia="宋体" w:cs="宋体"/>
          <w:sz w:val="24"/>
          <w:szCs w:val="22"/>
          <w:highlight w:val="white"/>
          <w:lang w:val="en-US" w:eastAsia="zh-CN"/>
        </w:rPr>
        <w:t>技术参数、</w:t>
      </w:r>
      <w:r>
        <w:rPr>
          <w:rFonts w:hint="eastAsia" w:ascii="宋体" w:hAnsi="宋体" w:eastAsia="宋体" w:cs="宋体"/>
          <w:sz w:val="24"/>
          <w:szCs w:val="22"/>
          <w:highlight w:val="white"/>
        </w:rPr>
        <w:t>质量不符合规定的，由其负责包换或包修，并承担修理、调换或退货而支付的实际费用。乙方愿意更换货物但逾期交货的，按乙方逾期交货处理。乙方拒绝更换货物的，甲方可单方面解除合同。</w:t>
      </w:r>
    </w:p>
    <w:p w14:paraId="2F1A84CE">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（三）乙方在接到甲方通知后，必须确保在</w:t>
      </w:r>
      <w:r>
        <w:rPr>
          <w:rFonts w:hint="eastAsia" w:ascii="宋体" w:hAnsi="宋体" w:eastAsia="宋体" w:cs="宋体"/>
          <w:sz w:val="24"/>
          <w:szCs w:val="22"/>
          <w:highlight w:val="white"/>
          <w:lang w:val="en-US" w:eastAsia="zh-CN"/>
        </w:rPr>
        <w:t>2</w:t>
      </w:r>
      <w:r>
        <w:rPr>
          <w:rFonts w:hint="eastAsia" w:ascii="宋体" w:hAnsi="宋体" w:eastAsia="宋体" w:cs="宋体"/>
          <w:sz w:val="24"/>
          <w:szCs w:val="22"/>
          <w:highlight w:val="white"/>
        </w:rPr>
        <w:t>小时内快速响应服务，派人到达现场处理设备故障和问题，</w:t>
      </w:r>
      <w:r>
        <w:rPr>
          <w:rFonts w:hint="eastAsia" w:ascii="宋体" w:hAnsi="宋体" w:eastAsia="宋体" w:cs="宋体"/>
          <w:sz w:val="24"/>
          <w:szCs w:val="22"/>
          <w:highlight w:val="white"/>
          <w:lang w:val="en-US" w:eastAsia="zh-CN"/>
        </w:rPr>
        <w:t>8</w:t>
      </w:r>
      <w:r>
        <w:rPr>
          <w:rFonts w:hint="eastAsia" w:ascii="宋体" w:hAnsi="宋体" w:eastAsia="宋体" w:cs="宋体"/>
          <w:sz w:val="24"/>
          <w:szCs w:val="22"/>
          <w:highlight w:val="white"/>
        </w:rPr>
        <w:t>小时内解决问题，排除故障恢复运行</w:t>
      </w:r>
      <w:r>
        <w:rPr>
          <w:rFonts w:hint="eastAsia" w:ascii="宋体" w:hAnsi="宋体" w:eastAsia="宋体" w:cs="宋体"/>
          <w:sz w:val="24"/>
          <w:szCs w:val="22"/>
          <w:highlight w:val="white"/>
          <w:lang w:eastAsia="zh-CN"/>
        </w:rPr>
        <w:t>。</w:t>
      </w:r>
      <w:r>
        <w:rPr>
          <w:rFonts w:hint="eastAsia" w:ascii="宋体" w:hAnsi="宋体" w:eastAsia="宋体" w:cs="宋体"/>
          <w:sz w:val="24"/>
          <w:szCs w:val="22"/>
          <w:highlight w:val="white"/>
        </w:rPr>
        <w:t>否则甲方有权另行委派其他单位维修，由此产生的一切费用和给甲方造成的一切损失由乙方承担</w:t>
      </w:r>
      <w:r>
        <w:rPr>
          <w:rFonts w:hint="eastAsia" w:ascii="宋体" w:hAnsi="宋体" w:eastAsia="宋体" w:cs="宋体"/>
          <w:sz w:val="24"/>
          <w:szCs w:val="22"/>
          <w:highlight w:val="white"/>
          <w:lang w:eastAsia="zh-CN"/>
        </w:rPr>
        <w:t>。</w:t>
      </w:r>
    </w:p>
    <w:p w14:paraId="7484CF58">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lang w:val="en-US" w:eastAsia="zh-CN"/>
        </w:rPr>
        <w:t>（四）乙方所提供的货物均符合国家相关标准和要求，如不符合相关标准及要求的，甲方有权拒绝并可以单方面无条件终止合同，乙方承担由此产生的一切后果与经济损失。</w:t>
      </w:r>
    </w:p>
    <w:p w14:paraId="7B4DBB4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w:t>
      </w:r>
      <w:r>
        <w:rPr>
          <w:rFonts w:hint="eastAsia" w:ascii="宋体" w:hAnsi="宋体" w:eastAsia="宋体" w:cs="宋体"/>
          <w:sz w:val="24"/>
          <w:szCs w:val="22"/>
          <w:highlight w:val="white"/>
          <w:lang w:val="en-US" w:eastAsia="zh-CN"/>
        </w:rPr>
        <w:t>五</w:t>
      </w:r>
      <w:r>
        <w:rPr>
          <w:rFonts w:hint="eastAsia" w:ascii="宋体" w:hAnsi="宋体" w:eastAsia="宋体" w:cs="宋体"/>
          <w:sz w:val="24"/>
          <w:szCs w:val="22"/>
          <w:highlight w:val="white"/>
        </w:rPr>
        <w:t>）本项目不得转让分包，如有发生，无条件清理退场，所造成的一切损失由乙方负责。</w:t>
      </w:r>
    </w:p>
    <w:p w14:paraId="1306777B">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w:t>
      </w:r>
      <w:r>
        <w:rPr>
          <w:rFonts w:hint="eastAsia" w:ascii="宋体" w:hAnsi="宋体" w:eastAsia="宋体" w:cs="宋体"/>
          <w:sz w:val="24"/>
          <w:szCs w:val="22"/>
          <w:highlight w:val="white"/>
          <w:lang w:val="en-US" w:eastAsia="zh-CN"/>
        </w:rPr>
        <w:t>六</w:t>
      </w:r>
      <w:r>
        <w:rPr>
          <w:rFonts w:hint="eastAsia" w:ascii="宋体" w:hAnsi="宋体" w:eastAsia="宋体" w:cs="宋体"/>
          <w:sz w:val="24"/>
          <w:szCs w:val="22"/>
          <w:highlight w:val="white"/>
        </w:rPr>
        <w:t>）甲方未按约定期限付款的，除向乙方支付货款外，须按中国人民银行有关规定向乙方支付滞纳金。</w:t>
      </w:r>
    </w:p>
    <w:p w14:paraId="3315581C">
      <w:pPr>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sz w:val="24"/>
          <w:szCs w:val="22"/>
          <w:highlight w:val="white"/>
          <w:lang w:eastAsia="zh-CN"/>
        </w:rPr>
        <w:t>（</w:t>
      </w:r>
      <w:r>
        <w:rPr>
          <w:rFonts w:hint="eastAsia" w:ascii="宋体" w:hAnsi="宋体" w:eastAsia="宋体" w:cs="宋体"/>
          <w:sz w:val="24"/>
          <w:szCs w:val="22"/>
          <w:highlight w:val="white"/>
          <w:lang w:val="en-US" w:eastAsia="zh-CN"/>
        </w:rPr>
        <w:t>七</w:t>
      </w:r>
      <w:r>
        <w:rPr>
          <w:rFonts w:hint="eastAsia" w:ascii="宋体" w:hAnsi="宋体" w:eastAsia="宋体" w:cs="宋体"/>
          <w:sz w:val="24"/>
          <w:szCs w:val="22"/>
          <w:highlight w:val="white"/>
          <w:lang w:eastAsia="zh-CN"/>
        </w:rPr>
        <w:t>）</w:t>
      </w:r>
      <w:r>
        <w:rPr>
          <w:rFonts w:hint="eastAsia" w:ascii="宋体" w:hAnsi="宋体" w:eastAsia="宋体" w:cs="宋体"/>
          <w:color w:val="000000"/>
          <w:sz w:val="24"/>
          <w:szCs w:val="24"/>
          <w:highlight w:val="white"/>
        </w:rPr>
        <w:t>因乙方自身原因导致不能按合同进行履约的，后续甲方有权按评标委员会推荐的中标候选人顺序顺延中标人，也可以选择重新招标。</w:t>
      </w:r>
    </w:p>
    <w:p w14:paraId="54850A21">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十、知识产权</w:t>
      </w:r>
      <w:r>
        <w:rPr>
          <w:rFonts w:hint="eastAsia" w:ascii="宋体" w:hAnsi="宋体" w:eastAsia="宋体" w:cs="宋体"/>
          <w:b/>
          <w:sz w:val="24"/>
          <w:szCs w:val="22"/>
          <w:highlight w:val="white"/>
          <w:lang w:val="en-US" w:eastAsia="zh-CN"/>
        </w:rPr>
        <w:t>及瑕疵担保</w:t>
      </w:r>
    </w:p>
    <w:p w14:paraId="317036B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bCs/>
          <w:sz w:val="24"/>
          <w:szCs w:val="22"/>
          <w:highlight w:val="white"/>
        </w:rPr>
        <w:t>1、乙方对其所销售的货物应当享有知识产权或经权利人合法授权，保证没有侵犯任何第三人的知识产权等权利。</w:t>
      </w:r>
      <w:bookmarkStart w:id="213" w:name="_Hlk163047038"/>
      <w:r>
        <w:rPr>
          <w:rFonts w:hint="eastAsia" w:ascii="宋体" w:hAnsi="宋体" w:eastAsia="宋体" w:cs="宋体"/>
          <w:bCs/>
          <w:sz w:val="24"/>
          <w:szCs w:val="22"/>
          <w:highlight w:val="white"/>
        </w:rPr>
        <w:t>因违反前述约定对第三人构成侵权的，应当由乙方向第三人承担法律责任；</w:t>
      </w:r>
      <w:r>
        <w:rPr>
          <w:rFonts w:hint="eastAsia" w:ascii="宋体" w:hAnsi="宋体" w:eastAsia="宋体" w:cs="宋体"/>
          <w:bCs/>
          <w:sz w:val="24"/>
          <w:szCs w:val="22"/>
          <w:highlight w:val="white"/>
          <w:lang w:val="en-US" w:eastAsia="zh-CN"/>
        </w:rPr>
        <w:t>如</w:t>
      </w:r>
      <w:r>
        <w:rPr>
          <w:rFonts w:hint="eastAsia" w:ascii="宋体" w:hAnsi="宋体" w:eastAsia="宋体" w:cs="宋体"/>
          <w:bCs/>
          <w:sz w:val="24"/>
          <w:szCs w:val="22"/>
          <w:highlight w:val="white"/>
        </w:rPr>
        <w:t>甲方依法向第三人赔偿后，有权向乙方追偿。甲方有其他损失的，乙方应当赔偿</w:t>
      </w:r>
      <w:bookmarkEnd w:id="213"/>
      <w:r>
        <w:rPr>
          <w:rFonts w:hint="eastAsia" w:ascii="宋体" w:hAnsi="宋体" w:eastAsia="宋体" w:cs="宋体"/>
          <w:bCs/>
          <w:sz w:val="24"/>
          <w:szCs w:val="22"/>
          <w:highlight w:val="white"/>
        </w:rPr>
        <w:t>。</w:t>
      </w:r>
    </w:p>
    <w:p w14:paraId="3C06BC74">
      <w:pPr>
        <w:pStyle w:val="329"/>
        <w:spacing w:line="500" w:lineRule="exact"/>
        <w:ind w:firstLine="480"/>
        <w:rPr>
          <w:rFonts w:hint="eastAsia" w:ascii="宋体" w:hAnsi="宋体" w:eastAsia="宋体" w:cs="宋体"/>
          <w:bCs/>
          <w:sz w:val="24"/>
          <w:szCs w:val="22"/>
          <w:highlight w:val="white"/>
        </w:rPr>
      </w:pPr>
      <w:r>
        <w:rPr>
          <w:rFonts w:hint="eastAsia" w:ascii="宋体" w:hAnsi="宋体" w:eastAsia="宋体" w:cs="宋体"/>
          <w:bCs/>
          <w:sz w:val="24"/>
          <w:szCs w:val="22"/>
          <w:highlight w:val="white"/>
        </w:rPr>
        <w:t>2、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37FF6818">
      <w:pPr>
        <w:pStyle w:val="329"/>
        <w:spacing w:line="500" w:lineRule="exact"/>
        <w:ind w:firstLine="480"/>
        <w:rPr>
          <w:rFonts w:hint="eastAsia" w:ascii="宋体" w:hAnsi="宋体" w:eastAsia="宋体" w:cs="宋体"/>
          <w:bCs/>
          <w:sz w:val="24"/>
          <w:szCs w:val="22"/>
          <w:highlight w:val="white"/>
        </w:rPr>
      </w:pPr>
      <w:r>
        <w:rPr>
          <w:rFonts w:hint="eastAsia" w:ascii="宋体" w:hAnsi="宋体" w:eastAsia="宋体" w:cs="宋体"/>
          <w:bCs/>
          <w:sz w:val="24"/>
          <w:szCs w:val="22"/>
          <w:highlight w:val="white"/>
          <w:lang w:val="en-US" w:eastAsia="zh-CN"/>
        </w:rPr>
        <w:t>3、乙方保证对其出售的货物享有合法的权利。保证在交付的货物上不存在抵押权等担保物权。如甲方使用上述货物构成对第三人侵权的，则由乙方承担全部责任。</w:t>
      </w:r>
    </w:p>
    <w:p w14:paraId="6283FF6A">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十一、合同生效</w:t>
      </w:r>
    </w:p>
    <w:p w14:paraId="5DB5463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本合同经甲方、乙方签字盖章后生效，合同签订的内容不能超出招标文件和投标文件的实质性内容。</w:t>
      </w:r>
    </w:p>
    <w:p w14:paraId="028B8EB5">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十二、合同的组成部分</w:t>
      </w:r>
    </w:p>
    <w:p w14:paraId="78C4AFDC">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本合同条款、中标通知书、招标文件、投标文件及供应商在开标时的书面承诺等构成合同的组成部分。 </w:t>
      </w:r>
    </w:p>
    <w:p w14:paraId="5655781E">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十三、合同份数</w:t>
      </w:r>
    </w:p>
    <w:p w14:paraId="5DA1EE84">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本合同一式肆份，以中文书写，双方各执贰份</w:t>
      </w:r>
      <w:r>
        <w:rPr>
          <w:rFonts w:hint="eastAsia" w:ascii="宋体" w:hAnsi="宋体" w:eastAsia="宋体" w:cs="宋体"/>
          <w:sz w:val="24"/>
          <w:szCs w:val="22"/>
          <w:highlight w:val="white"/>
          <w:lang w:eastAsia="zh-CN"/>
        </w:rPr>
        <w:t>。</w:t>
      </w:r>
    </w:p>
    <w:p w14:paraId="4320CD10">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十四、本合同一切未尽事宜，按</w:t>
      </w:r>
      <w:r>
        <w:rPr>
          <w:rFonts w:hint="eastAsia" w:ascii="宋体" w:hAnsi="宋体" w:eastAsia="宋体" w:cs="宋体"/>
          <w:b/>
          <w:sz w:val="24"/>
          <w:szCs w:val="22"/>
          <w:highlight w:val="white"/>
          <w:lang w:val="en-US" w:eastAsia="zh-CN"/>
        </w:rPr>
        <w:t>民法典</w:t>
      </w:r>
      <w:r>
        <w:rPr>
          <w:rFonts w:hint="eastAsia" w:ascii="宋体" w:hAnsi="宋体" w:eastAsia="宋体" w:cs="宋体"/>
          <w:b/>
          <w:sz w:val="24"/>
          <w:szCs w:val="22"/>
          <w:highlight w:val="white"/>
        </w:rPr>
        <w:t>有关规定执行，无相关规定的，由甲乙双方协商解决。</w:t>
      </w:r>
    </w:p>
    <w:p w14:paraId="081D008E">
      <w:pPr>
        <w:pStyle w:val="329"/>
        <w:widowControl/>
        <w:spacing w:before="19" w:line="520" w:lineRule="exact"/>
        <w:jc w:val="center"/>
        <w:rPr>
          <w:rFonts w:hint="eastAsia" w:ascii="宋体" w:hAnsi="宋体" w:eastAsia="宋体" w:cs="宋体"/>
          <w:sz w:val="30"/>
          <w:szCs w:val="30"/>
          <w:highlight w:val="white"/>
        </w:rPr>
      </w:pPr>
      <w:r>
        <w:rPr>
          <w:rFonts w:hint="eastAsia" w:ascii="宋体" w:hAnsi="宋体" w:eastAsia="宋体" w:cs="宋体"/>
          <w:sz w:val="30"/>
          <w:szCs w:val="30"/>
          <w:highlight w:val="white"/>
        </w:rPr>
        <w:t>第二部分  通用条款</w:t>
      </w:r>
    </w:p>
    <w:p w14:paraId="00D18EEF">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十五、词语涵义</w:t>
      </w:r>
    </w:p>
    <w:p w14:paraId="0759902A">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（一）合同：甲乙双方签署的、合同格式中载明的甲方与乙方所达成的协议，包括所有的附件、附录和构成合同的所有文件。</w:t>
      </w:r>
    </w:p>
    <w:p w14:paraId="6E79758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（二）合同价：根据合同规定，乙方在正确地完全履行合同义务后甲方应支付给卖方的价格。</w:t>
      </w:r>
    </w:p>
    <w:p w14:paraId="40E2967E">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（三）货物：乙方根据合同规定须向买方提供的一切设备、机械、仪表、备件、工具、手册和其他技术资料及其他材料。</w:t>
      </w:r>
    </w:p>
    <w:p w14:paraId="04D4A0E0">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（四）服务：根据合同规定甲方承担与供货有关的辅助服务，如运输、保险以及其它的伴随服务，比如安装、调试、提供技术援助、培训和其他类似的乙方应承担的义务。</w:t>
      </w:r>
    </w:p>
    <w:p w14:paraId="55657206">
      <w:pPr>
        <w:pStyle w:val="329"/>
        <w:widowControl/>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（五）甲方：采购单位，即</w:t>
      </w:r>
      <w:r>
        <w:rPr>
          <w:rFonts w:hint="eastAsia" w:ascii="宋体" w:hAnsi="宋体" w:eastAsia="宋体" w:cs="宋体"/>
          <w:b/>
          <w:sz w:val="24"/>
          <w:szCs w:val="22"/>
          <w:highlight w:val="white"/>
          <w:u w:val="single"/>
        </w:rPr>
        <w:t xml:space="preserve">            </w:t>
      </w:r>
    </w:p>
    <w:p w14:paraId="03465F9E">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（六）乙方：提供货物和服务的公司或实体，即</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w:t>
      </w:r>
    </w:p>
    <w:p w14:paraId="30D8CAF7">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（七）不可抗力：指</w:t>
      </w:r>
      <w:r>
        <w:rPr>
          <w:rFonts w:hint="eastAsia" w:ascii="宋体" w:hAnsi="宋体" w:eastAsia="宋体" w:cs="宋体"/>
          <w:spacing w:val="8"/>
          <w:sz w:val="24"/>
          <w:szCs w:val="21"/>
          <w:highlight w:val="white"/>
        </w:rPr>
        <w:t>不能预见、不能避免和不能克服的客观情况，</w:t>
      </w:r>
      <w:r>
        <w:rPr>
          <w:rFonts w:hint="eastAsia" w:ascii="宋体" w:hAnsi="宋体" w:eastAsia="宋体" w:cs="宋体"/>
          <w:sz w:val="24"/>
          <w:szCs w:val="22"/>
          <w:highlight w:val="white"/>
        </w:rPr>
        <w:t>如战争、动乱、空中飞行物体坠落或其它非甲乙方责任造成的爆炸、火灾，以及协议条款约定等级以上的风、雨、雪、地震等。</w:t>
      </w:r>
    </w:p>
    <w:p w14:paraId="6D140873">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十六、技术规格</w:t>
      </w:r>
    </w:p>
    <w:p w14:paraId="3C16BAC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乙方所提供货物的技术规格应与招标文件规定的技术规格以及所附的技术规格响应表相一致。</w:t>
      </w:r>
    </w:p>
    <w:p w14:paraId="6109A4FB">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十七、专利权</w:t>
      </w:r>
    </w:p>
    <w:p w14:paraId="59941D7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乙方应保证甲方在使用该货物或其任何一部分时不受第三方提出侵犯其专利权、商标权和工业设计权的起诉。一旦出现专利侵权，乙方应负全部责任。</w:t>
      </w:r>
    </w:p>
    <w:p w14:paraId="7701D4F2">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十八、包装要求</w:t>
      </w:r>
    </w:p>
    <w:p w14:paraId="46BC7EB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p>
    <w:p w14:paraId="336519F8">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（二）每件包装箱内应附一份详细装箱单和质量合格标识。</w:t>
      </w:r>
    </w:p>
    <w:p w14:paraId="21DE9D2D">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（三）</w:t>
      </w:r>
      <w:r>
        <w:rPr>
          <w:rFonts w:hint="eastAsia" w:ascii="宋体" w:hAnsi="宋体" w:eastAsia="宋体" w:cs="宋体"/>
          <w:sz w:val="24"/>
          <w:szCs w:val="24"/>
          <w:highlight w:val="white"/>
          <w:lang w:val="zh-CN"/>
        </w:rPr>
        <w:t>乙方应在货物发运前对其进行满足运输距离、防潮、防震、防锈和防破损装卸等要求包装，以保证货物安全运达甲方指定地点。乙方对货物的包装应符合</w:t>
      </w:r>
      <w:r>
        <w:rPr>
          <w:rFonts w:hint="eastAsia" w:ascii="宋体" w:hAnsi="宋体" w:eastAsia="宋体" w:cs="宋体"/>
          <w:sz w:val="24"/>
          <w:szCs w:val="24"/>
          <w:highlight w:val="white"/>
          <w:lang w:val="en-US" w:eastAsia="zh-CN"/>
        </w:rPr>
        <w:t>应急救灾物资标准、</w:t>
      </w:r>
      <w:r>
        <w:rPr>
          <w:rFonts w:hint="eastAsia" w:ascii="宋体" w:hAnsi="宋体" w:eastAsia="宋体" w:cs="宋体"/>
          <w:sz w:val="24"/>
          <w:szCs w:val="24"/>
          <w:highlight w:val="white"/>
          <w:lang w:val="zh-CN"/>
        </w:rPr>
        <w:t>《商品包装政府采购需求标准（试行）》、《快递包装政府采购需求标准（试行）》、《江苏省财政厅关于加强政府绿色采购有关事项的通知》（苏财购〔2023〕65号）的相关规定。</w:t>
      </w:r>
    </w:p>
    <w:p w14:paraId="6D4250F1">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十九、装运条件</w:t>
      </w:r>
    </w:p>
    <w:p w14:paraId="2C0A2CC0">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根据甲方指定地点，乙方负责安排运输，并承担运费。</w:t>
      </w:r>
    </w:p>
    <w:p w14:paraId="4A73B599">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二十、付款</w:t>
      </w:r>
    </w:p>
    <w:p w14:paraId="6442ADD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（一）本合同以人民币付款。</w:t>
      </w:r>
    </w:p>
    <w:p w14:paraId="7E8FAB24">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（二）乙方应按照与甲方签订的合同规定交货。交货后乙方向甲方提供下列单据，按合同规定审核后付款：1、发票；2、制造厂家出具的质量检验证书等；3、买方加盖公章证明货物交付使用合格的验收合格报告。</w:t>
      </w:r>
    </w:p>
    <w:p w14:paraId="283CCAF7">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二十一、伴随服务</w:t>
      </w:r>
    </w:p>
    <w:p w14:paraId="2902FCD3">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乙方应按照国家有关规定和合同中所附的服务承诺提供服务，主要包括：</w:t>
      </w:r>
    </w:p>
    <w:p w14:paraId="7647FFC0">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（一）货物的现场安装；</w:t>
      </w:r>
    </w:p>
    <w:p w14:paraId="58EE80F2">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（二）提供货物组装和维修所需的工具；</w:t>
      </w:r>
    </w:p>
    <w:p w14:paraId="3C0DCEEA">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（三）在合同中乙方承诺的期限内对所提供货物实施运行监督、维修，该服务并不能免除乙方在质量保证期内应承担的义务；</w:t>
      </w:r>
    </w:p>
    <w:p w14:paraId="33859FC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（四）在项目交货现场就货物的安装、启动、运行、维护对使用方人员进行培训。</w:t>
      </w:r>
    </w:p>
    <w:p w14:paraId="4CF705BF">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二十二、质量保证</w:t>
      </w:r>
    </w:p>
    <w:p w14:paraId="397A414A">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w:t>
      </w:r>
      <w:r>
        <w:rPr>
          <w:rFonts w:hint="eastAsia" w:ascii="宋体" w:hAnsi="宋体" w:eastAsia="宋体" w:cs="宋体"/>
          <w:sz w:val="24"/>
          <w:szCs w:val="22"/>
          <w:highlight w:val="white"/>
          <w:lang w:val="en-US" w:eastAsia="zh-CN" w:bidi="ar-SA"/>
        </w:rPr>
        <w:t>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D5CDBE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p>
    <w:p w14:paraId="3AD9430F">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二十三、检验</w:t>
      </w:r>
    </w:p>
    <w:p w14:paraId="727B5CA5">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463EAFF1">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p>
    <w:p w14:paraId="1875D1D4">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二十四、索赔</w:t>
      </w:r>
    </w:p>
    <w:p w14:paraId="29749074">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一）甲方有权根据法定检验机构出具的检验报告，向乙方提出索赔。根据合同规定的检验期和质量保证期内，如乙方对甲方提出的索赔和差异负有责任，乙方应按照甲方同意的下列一种或多种方式解决索赔事宜：</w:t>
      </w:r>
    </w:p>
    <w:p w14:paraId="52AAE23C">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1、乙方同意退货，按合同中规定的货币将货款退还给甲方，并承担由此发生的一切损失和费用，包括利息、银行手续费、运费、保险费、检验费、仓储费、装卸费以及为保护退回货物所需的其它必要费用。</w:t>
      </w:r>
    </w:p>
    <w:p w14:paraId="60E62F71">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2、根据货物的低劣程度、损坏程度以及买方所遭损失的数额，乙方须降低货物的价格。</w:t>
      </w:r>
    </w:p>
    <w:p w14:paraId="20CFB0DC">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p>
    <w:p w14:paraId="379D1B7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（二）在甲方发出索赔通知后20天内，如乙方未作答复，上述索赔应视为已被接受，按照本合同规定的任何一种方法解决索赔事宜，甲方将从乙方开具的履约保证金中扣除索赔金额或采用法律手段解决索赔事宜。</w:t>
      </w:r>
    </w:p>
    <w:p w14:paraId="746B7A07">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二十五、误期赔偿</w:t>
      </w:r>
    </w:p>
    <w:p w14:paraId="2F651E16">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除合同规定外，如果乙方没有按照合同规定的时间交货和提供服务，甲方将从货款中扣除误期赔偿费而不影响合同项目的其他补救方法，赔偿费按专用条款执行，直至交货和提供服务为止，一周按7天计算，不足7天按一周计算。但误期赔偿费的最高限为误期货物或服务合同价的20%。一旦达到误期赔偿的最高限额，甲方可考虑终止合同。</w:t>
      </w:r>
    </w:p>
    <w:p w14:paraId="005CD113">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二十六、不可抗力</w:t>
      </w:r>
    </w:p>
    <w:p w14:paraId="675D9C59">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2766D02C">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二十七、税费</w:t>
      </w:r>
    </w:p>
    <w:p w14:paraId="1392C42F">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中国政府根据现行税法规定对甲方征收的与本合同有关的一切税费由甲方负担；规定对乙方征收的与本合同有关的一切税费由乙方负担。</w:t>
      </w:r>
    </w:p>
    <w:p w14:paraId="67B7BF28">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二十八、合同争议</w:t>
      </w:r>
    </w:p>
    <w:p w14:paraId="739BDDC4">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p>
    <w:p w14:paraId="6F5D0776">
      <w:pPr>
        <w:pStyle w:val="32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二十九、适用法律</w:t>
      </w:r>
    </w:p>
    <w:p w14:paraId="205424AE">
      <w:pPr>
        <w:pStyle w:val="329"/>
        <w:spacing w:line="500" w:lineRule="exact"/>
        <w:ind w:firstLine="480"/>
        <w:rPr>
          <w:rFonts w:hint="eastAsia" w:ascii="宋体" w:hAnsi="宋体" w:eastAsia="宋体" w:cs="宋体"/>
          <w:sz w:val="24"/>
          <w:szCs w:val="22"/>
          <w:highlight w:val="white"/>
        </w:rPr>
      </w:pPr>
      <w:r>
        <w:rPr>
          <w:rFonts w:hint="eastAsia" w:ascii="宋体" w:hAnsi="宋体" w:eastAsia="宋体" w:cs="宋体"/>
          <w:sz w:val="24"/>
          <w:szCs w:val="22"/>
          <w:highlight w:val="white"/>
        </w:rPr>
        <w:t>本合同应按照中华人民共和国的现行法律进行解释。</w:t>
      </w:r>
    </w:p>
    <w:p w14:paraId="20A979E9">
      <w:pPr>
        <w:pStyle w:val="329"/>
        <w:spacing w:line="500" w:lineRule="exact"/>
        <w:rPr>
          <w:rFonts w:hint="eastAsia" w:ascii="宋体" w:hAnsi="宋体" w:eastAsia="宋体" w:cs="宋体"/>
          <w:sz w:val="24"/>
          <w:szCs w:val="22"/>
          <w:highlight w:val="white"/>
        </w:rPr>
      </w:pPr>
    </w:p>
    <w:p w14:paraId="51CA0D48">
      <w:pPr>
        <w:pStyle w:val="329"/>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甲方：</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（盖章）          乙方：</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（盖章） </w:t>
      </w:r>
    </w:p>
    <w:p w14:paraId="409CBAB3">
      <w:pPr>
        <w:pStyle w:val="329"/>
        <w:widowControl/>
        <w:spacing w:line="500" w:lineRule="exact"/>
        <w:rPr>
          <w:rFonts w:hint="eastAsia" w:ascii="宋体" w:hAnsi="宋体" w:eastAsia="宋体" w:cs="宋体"/>
          <w:sz w:val="24"/>
          <w:szCs w:val="22"/>
          <w:highlight w:val="white"/>
          <w:u w:val="single"/>
        </w:rPr>
      </w:pPr>
      <w:r>
        <w:rPr>
          <w:rFonts w:hint="eastAsia" w:ascii="宋体" w:hAnsi="宋体" w:eastAsia="宋体" w:cs="宋体"/>
          <w:sz w:val="24"/>
          <w:szCs w:val="22"/>
          <w:highlight w:val="white"/>
        </w:rPr>
        <w:t>地址：</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地址：</w:t>
      </w:r>
      <w:r>
        <w:rPr>
          <w:rFonts w:hint="eastAsia" w:ascii="宋体" w:hAnsi="宋体" w:eastAsia="宋体" w:cs="宋体"/>
          <w:sz w:val="24"/>
          <w:szCs w:val="22"/>
          <w:highlight w:val="white"/>
          <w:u w:val="single"/>
        </w:rPr>
        <w:t xml:space="preserve">                      </w:t>
      </w:r>
    </w:p>
    <w:p w14:paraId="6311E8F8">
      <w:pPr>
        <w:pStyle w:val="329"/>
        <w:widowControl/>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法定（授权）代表人：</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法定（授权）代表人：</w:t>
      </w:r>
      <w:r>
        <w:rPr>
          <w:rFonts w:hint="eastAsia" w:ascii="宋体" w:hAnsi="宋体" w:eastAsia="宋体" w:cs="宋体"/>
          <w:sz w:val="24"/>
          <w:szCs w:val="22"/>
          <w:highlight w:val="white"/>
          <w:u w:val="single"/>
        </w:rPr>
        <w:t xml:space="preserve">        </w:t>
      </w:r>
    </w:p>
    <w:p w14:paraId="6F84D670">
      <w:pPr>
        <w:pStyle w:val="329"/>
        <w:widowControl/>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联系人：</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联系人：</w:t>
      </w:r>
      <w:r>
        <w:rPr>
          <w:rFonts w:hint="eastAsia" w:ascii="宋体" w:hAnsi="宋体" w:eastAsia="宋体" w:cs="宋体"/>
          <w:sz w:val="24"/>
          <w:szCs w:val="22"/>
          <w:highlight w:val="white"/>
          <w:u w:val="single"/>
        </w:rPr>
        <w:t xml:space="preserve">                    </w:t>
      </w:r>
    </w:p>
    <w:p w14:paraId="7BF96592">
      <w:pPr>
        <w:pStyle w:val="329"/>
        <w:widowControl/>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联系电话：</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联系电话：</w:t>
      </w:r>
      <w:r>
        <w:rPr>
          <w:rFonts w:hint="eastAsia" w:ascii="宋体" w:hAnsi="宋体" w:eastAsia="宋体" w:cs="宋体"/>
          <w:sz w:val="24"/>
          <w:szCs w:val="22"/>
          <w:highlight w:val="white"/>
          <w:u w:val="single"/>
        </w:rPr>
        <w:t xml:space="preserve">                  </w:t>
      </w:r>
    </w:p>
    <w:p w14:paraId="5F8A56D7">
      <w:pPr>
        <w:pStyle w:val="329"/>
        <w:widowControl/>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u w:val="single"/>
          <w:lang w:val="en-US" w:eastAsia="zh-CN"/>
        </w:rPr>
        <w:t xml:space="preserve">    </w:t>
      </w:r>
      <w:r>
        <w:rPr>
          <w:rFonts w:hint="eastAsia" w:ascii="宋体" w:hAnsi="宋体" w:eastAsia="宋体" w:cs="宋体"/>
          <w:sz w:val="24"/>
          <w:szCs w:val="22"/>
          <w:highlight w:val="white"/>
        </w:rPr>
        <w:t>年</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月</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日                </w:t>
      </w:r>
      <w:r>
        <w:rPr>
          <w:rFonts w:hint="eastAsia" w:ascii="宋体" w:hAnsi="宋体" w:eastAsia="宋体" w:cs="宋体"/>
          <w:sz w:val="24"/>
          <w:szCs w:val="22"/>
          <w:highlight w:val="white"/>
          <w:u w:val="single"/>
          <w:lang w:val="en-US" w:eastAsia="zh-CN"/>
        </w:rPr>
        <w:t xml:space="preserve">      </w:t>
      </w:r>
      <w:r>
        <w:rPr>
          <w:rFonts w:hint="eastAsia" w:ascii="宋体" w:hAnsi="宋体" w:eastAsia="宋体" w:cs="宋体"/>
          <w:sz w:val="24"/>
          <w:szCs w:val="22"/>
          <w:highlight w:val="white"/>
        </w:rPr>
        <w:t>年</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月</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日</w:t>
      </w:r>
    </w:p>
    <w:p w14:paraId="486D800D">
      <w:pPr>
        <w:pStyle w:val="14"/>
        <w:jc w:val="center"/>
        <w:rPr>
          <w:rFonts w:hint="eastAsia" w:ascii="宋体" w:hAnsi="宋体" w:eastAsia="宋体" w:cs="宋体"/>
          <w:b/>
          <w:bCs/>
          <w:spacing w:val="-20"/>
          <w:highlight w:val="white"/>
        </w:rPr>
      </w:pPr>
    </w:p>
    <w:p w14:paraId="56E80596">
      <w:pPr>
        <w:pStyle w:val="14"/>
        <w:jc w:val="center"/>
        <w:rPr>
          <w:rFonts w:hint="eastAsia" w:ascii="宋体" w:hAnsi="宋体" w:eastAsia="宋体" w:cs="宋体"/>
          <w:b/>
          <w:bCs/>
          <w:spacing w:val="-20"/>
          <w:highlight w:val="white"/>
        </w:rPr>
      </w:pPr>
    </w:p>
    <w:bookmarkEnd w:id="212"/>
    <w:p w14:paraId="106094CE">
      <w:pPr>
        <w:pStyle w:val="14"/>
        <w:jc w:val="center"/>
        <w:rPr>
          <w:rFonts w:hint="eastAsia" w:ascii="宋体" w:hAnsi="宋体" w:eastAsia="宋体" w:cs="宋体"/>
          <w:b/>
          <w:bCs/>
          <w:spacing w:val="-20"/>
          <w:highlight w:val="white"/>
        </w:rPr>
      </w:pPr>
    </w:p>
    <w:p w14:paraId="6133E191">
      <w:pPr>
        <w:pStyle w:val="14"/>
        <w:jc w:val="center"/>
        <w:rPr>
          <w:rFonts w:hint="eastAsia" w:ascii="宋体" w:hAnsi="宋体" w:eastAsia="宋体" w:cs="宋体"/>
          <w:b/>
          <w:bCs/>
          <w:spacing w:val="-20"/>
          <w:highlight w:val="white"/>
        </w:rPr>
      </w:pPr>
    </w:p>
    <w:p w14:paraId="104E4A51">
      <w:pPr>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p>
    <w:p w14:paraId="74477134">
      <w:pPr>
        <w:pStyle w:val="225"/>
        <w:spacing w:before="120" w:after="120" w:line="0" w:lineRule="atLeast"/>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44"/>
          <w:highlight w:val="white"/>
        </w:rPr>
        <w:t>第</w:t>
      </w:r>
      <w:bookmarkEnd w:id="206"/>
      <w:r>
        <w:rPr>
          <w:rFonts w:hint="eastAsia" w:ascii="宋体" w:hAnsi="宋体" w:eastAsia="宋体" w:cs="宋体"/>
          <w:bCs/>
          <w:color w:val="000000"/>
          <w:sz w:val="44"/>
          <w:highlight w:val="white"/>
        </w:rPr>
        <w:t>四章 采购需求</w:t>
      </w:r>
      <w:bookmarkEnd w:id="207"/>
      <w:bookmarkEnd w:id="208"/>
      <w:bookmarkEnd w:id="209"/>
    </w:p>
    <w:p w14:paraId="18D208C0">
      <w:pPr>
        <w:keepNext w:val="0"/>
        <w:keepLines w:val="0"/>
        <w:pageBreakBefore w:val="0"/>
        <w:spacing w:line="480" w:lineRule="exact"/>
        <w:rPr>
          <w:rFonts w:hint="eastAsia" w:ascii="宋体" w:hAnsi="宋体" w:eastAsia="宋体" w:cs="宋体"/>
          <w:color w:val="000000"/>
          <w:sz w:val="24"/>
          <w:szCs w:val="24"/>
          <w:highlight w:val="white"/>
        </w:rPr>
      </w:pPr>
      <w:bookmarkStart w:id="214" w:name="_Toc49090575"/>
      <w:bookmarkStart w:id="215" w:name="_Toc120614281"/>
      <w:bookmarkStart w:id="216" w:name="_Toc26554093"/>
      <w:r>
        <w:rPr>
          <w:rFonts w:hint="eastAsia" w:ascii="宋体" w:hAnsi="宋体" w:eastAsia="宋体" w:cs="宋体"/>
          <w:color w:val="000000"/>
          <w:sz w:val="24"/>
          <w:szCs w:val="24"/>
          <w:highlight w:val="white"/>
        </w:rPr>
        <w:t>项目属性：货物类项目</w:t>
      </w:r>
    </w:p>
    <w:p w14:paraId="6F453DD8">
      <w:pPr>
        <w:keepNext w:val="0"/>
        <w:keepLines w:val="0"/>
        <w:pageBreakBefore w:val="0"/>
        <w:spacing w:line="48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本项目采购标的对应的中小企业划分标准所属行业：</w:t>
      </w:r>
      <w:r>
        <w:rPr>
          <w:rFonts w:hint="eastAsia" w:ascii="宋体" w:hAnsi="宋体" w:eastAsia="宋体" w:cs="宋体"/>
          <w:color w:val="000000"/>
          <w:sz w:val="24"/>
          <w:szCs w:val="24"/>
          <w:highlight w:val="white"/>
          <w:u w:val="single"/>
        </w:rPr>
        <w:t>工业</w:t>
      </w:r>
    </w:p>
    <w:p w14:paraId="7B9F5A24">
      <w:pPr>
        <w:keepNext w:val="0"/>
        <w:keepLines w:val="0"/>
        <w:pageBreakBefore w:val="0"/>
        <w:spacing w:line="480" w:lineRule="exact"/>
        <w:rPr>
          <w:rFonts w:hint="eastAsia" w:ascii="宋体" w:hAnsi="宋体" w:eastAsia="宋体" w:cs="宋体"/>
          <w:b/>
          <w:color w:val="000000"/>
          <w:szCs w:val="22"/>
          <w:highlight w:val="white"/>
        </w:rPr>
      </w:pPr>
      <w:r>
        <w:rPr>
          <w:rFonts w:hint="eastAsia" w:ascii="宋体" w:hAnsi="宋体" w:eastAsia="宋体" w:cs="宋体"/>
          <w:b/>
          <w:color w:val="000000"/>
          <w:sz w:val="24"/>
          <w:szCs w:val="24"/>
          <w:highlight w:val="white"/>
        </w:rPr>
        <w:t>一、项目概况</w:t>
      </w:r>
    </w:p>
    <w:p w14:paraId="4A9B34F3">
      <w:pPr>
        <w:pStyle w:val="333"/>
        <w:keepNext w:val="0"/>
        <w:keepLines w:val="0"/>
        <w:pageBreakBefore w:val="0"/>
        <w:widowControl w:val="0"/>
        <w:spacing w:line="480" w:lineRule="exact"/>
        <w:ind w:firstLine="480"/>
        <w:jc w:val="left"/>
        <w:rPr>
          <w:rFonts w:hint="eastAsia" w:ascii="宋体" w:hAnsi="宋体" w:eastAsia="宋体" w:cs="宋体"/>
          <w:color w:val="000000"/>
          <w:sz w:val="24"/>
          <w:szCs w:val="24"/>
          <w:highlight w:val="white"/>
        </w:rPr>
      </w:pPr>
      <w:r>
        <w:rPr>
          <w:rStyle w:val="334"/>
          <w:rFonts w:hint="eastAsia" w:ascii="宋体" w:hAnsi="宋体" w:eastAsia="宋体" w:cs="宋体"/>
          <w:color w:val="000000"/>
          <w:sz w:val="24"/>
          <w:highlight w:val="white"/>
        </w:rPr>
        <w:t>1、项目名称：</w:t>
      </w:r>
      <w:r>
        <w:rPr>
          <w:rFonts w:hint="eastAsia" w:ascii="宋体" w:hAnsi="宋体" w:cs="宋体"/>
          <w:color w:val="000000"/>
          <w:sz w:val="24"/>
          <w:szCs w:val="24"/>
          <w:highlight w:val="white"/>
          <w:lang w:eastAsia="zh-CN"/>
        </w:rPr>
        <w:t>泗阳县“泗水安骑”违法抓拍系统采购项目</w:t>
      </w:r>
    </w:p>
    <w:p w14:paraId="0494E54F">
      <w:pPr>
        <w:pStyle w:val="333"/>
        <w:keepNext w:val="0"/>
        <w:keepLines w:val="0"/>
        <w:pageBreakBefore w:val="0"/>
        <w:widowControl w:val="0"/>
        <w:spacing w:line="480" w:lineRule="exact"/>
        <w:ind w:firstLine="480"/>
        <w:jc w:val="left"/>
        <w:rPr>
          <w:rStyle w:val="334"/>
          <w:rFonts w:hint="eastAsia" w:ascii="宋体" w:hAnsi="宋体" w:eastAsia="宋体" w:cs="宋体"/>
          <w:color w:val="000000"/>
          <w:sz w:val="24"/>
          <w:highlight w:val="white"/>
          <w:u w:val="none"/>
        </w:rPr>
      </w:pPr>
      <w:r>
        <w:rPr>
          <w:rStyle w:val="334"/>
          <w:rFonts w:hint="eastAsia" w:ascii="宋体" w:hAnsi="宋体" w:eastAsia="宋体" w:cs="宋体"/>
          <w:color w:val="000000"/>
          <w:sz w:val="24"/>
          <w:highlight w:val="white"/>
          <w:u w:val="none"/>
        </w:rPr>
        <w:t>2、合同履行期限：</w:t>
      </w:r>
      <w:r>
        <w:rPr>
          <w:rFonts w:hint="eastAsia" w:ascii="宋体" w:hAnsi="宋体" w:cs="宋体"/>
          <w:sz w:val="24"/>
          <w:szCs w:val="24"/>
          <w:u w:val="none"/>
          <w:lang w:val="en-US" w:eastAsia="zh-CN"/>
        </w:rPr>
        <w:t>签订合同后80日历天内完成供货安装调试，试运</w:t>
      </w:r>
      <w:r>
        <w:rPr>
          <w:rFonts w:hint="eastAsia" w:ascii="宋体" w:hAnsi="宋体" w:eastAsia="宋体" w:cs="宋体"/>
          <w:caps w:val="0"/>
          <w:color w:val="000000"/>
          <w:sz w:val="24"/>
          <w:szCs w:val="24"/>
          <w:lang w:val="en-US" w:eastAsia="zh-CN"/>
        </w:rPr>
        <w:t>行1个月。</w:t>
      </w:r>
    </w:p>
    <w:p w14:paraId="6D01B6F6">
      <w:pPr>
        <w:pStyle w:val="333"/>
        <w:keepNext w:val="0"/>
        <w:keepLines w:val="0"/>
        <w:pageBreakBefore w:val="0"/>
        <w:widowControl w:val="0"/>
        <w:spacing w:line="480" w:lineRule="exact"/>
        <w:ind w:firstLine="480"/>
        <w:jc w:val="left"/>
        <w:rPr>
          <w:rStyle w:val="334"/>
          <w:rFonts w:hint="eastAsia" w:ascii="宋体" w:hAnsi="宋体" w:eastAsia="宋体" w:cs="宋体"/>
          <w:color w:val="000000"/>
          <w:sz w:val="24"/>
          <w:highlight w:val="white"/>
          <w:u w:val="none"/>
        </w:rPr>
      </w:pPr>
      <w:r>
        <w:rPr>
          <w:rStyle w:val="334"/>
          <w:rFonts w:hint="eastAsia" w:ascii="宋体" w:hAnsi="宋体" w:eastAsia="宋体" w:cs="宋体"/>
          <w:color w:val="000000"/>
          <w:sz w:val="24"/>
          <w:highlight w:val="white"/>
          <w:u w:val="none"/>
        </w:rPr>
        <w:t>3、质量</w:t>
      </w:r>
      <w:r>
        <w:rPr>
          <w:rStyle w:val="334"/>
          <w:rFonts w:hint="eastAsia" w:ascii="宋体" w:hAnsi="宋体" w:eastAsia="宋体" w:cs="宋体"/>
          <w:color w:val="000000"/>
          <w:sz w:val="24"/>
          <w:highlight w:val="white"/>
          <w:u w:val="none"/>
          <w:lang w:val="en-US"/>
        </w:rPr>
        <w:t>标准</w:t>
      </w:r>
      <w:r>
        <w:rPr>
          <w:rStyle w:val="334"/>
          <w:rFonts w:hint="eastAsia" w:ascii="宋体" w:hAnsi="宋体" w:eastAsia="宋体" w:cs="宋体"/>
          <w:color w:val="000000"/>
          <w:sz w:val="24"/>
          <w:highlight w:val="white"/>
          <w:u w:val="none"/>
        </w:rPr>
        <w:t xml:space="preserve">：合格。   </w:t>
      </w:r>
    </w:p>
    <w:p w14:paraId="5C9EF8BC">
      <w:pPr>
        <w:pStyle w:val="333"/>
        <w:keepNext w:val="0"/>
        <w:keepLines w:val="0"/>
        <w:pageBreakBefore w:val="0"/>
        <w:widowControl w:val="0"/>
        <w:spacing w:line="480" w:lineRule="exact"/>
        <w:ind w:firstLine="480"/>
        <w:jc w:val="left"/>
        <w:rPr>
          <w:rStyle w:val="334"/>
          <w:rFonts w:hint="eastAsia" w:ascii="宋体" w:hAnsi="宋体" w:eastAsia="宋体" w:cs="宋体"/>
          <w:color w:val="000000"/>
          <w:sz w:val="24"/>
          <w:highlight w:val="white"/>
          <w:u w:val="none"/>
        </w:rPr>
      </w:pPr>
      <w:r>
        <w:rPr>
          <w:rStyle w:val="334"/>
          <w:rFonts w:hint="eastAsia" w:ascii="宋体" w:hAnsi="宋体" w:eastAsia="宋体" w:cs="宋体"/>
          <w:color w:val="000000"/>
          <w:sz w:val="24"/>
          <w:highlight w:val="white"/>
          <w:u w:val="none"/>
        </w:rPr>
        <w:t>4、供货地点</w:t>
      </w:r>
      <w:r>
        <w:rPr>
          <w:rStyle w:val="334"/>
          <w:rFonts w:hint="eastAsia" w:ascii="宋体" w:hAnsi="宋体" w:eastAsia="宋体" w:cs="宋体"/>
          <w:color w:val="000000"/>
          <w:sz w:val="24"/>
          <w:highlight w:val="white"/>
          <w:u w:val="none"/>
          <w:lang w:val="en-US"/>
        </w:rPr>
        <w:t>及要求</w:t>
      </w:r>
      <w:r>
        <w:rPr>
          <w:rStyle w:val="334"/>
          <w:rFonts w:hint="eastAsia" w:ascii="宋体" w:hAnsi="宋体" w:eastAsia="宋体" w:cs="宋体"/>
          <w:color w:val="000000"/>
          <w:sz w:val="24"/>
          <w:highlight w:val="white"/>
          <w:u w:val="none"/>
        </w:rPr>
        <w:t>：泗阳县境内，具体地点以采购人指定地点为准；</w:t>
      </w:r>
    </w:p>
    <w:p w14:paraId="3D376DCD">
      <w:pPr>
        <w:pStyle w:val="333"/>
        <w:keepNext w:val="0"/>
        <w:keepLines w:val="0"/>
        <w:pageBreakBefore w:val="0"/>
        <w:widowControl w:val="0"/>
        <w:spacing w:line="480" w:lineRule="exact"/>
        <w:ind w:firstLine="480"/>
        <w:jc w:val="left"/>
        <w:rPr>
          <w:rFonts w:hint="eastAsia" w:ascii="宋体" w:hAnsi="宋体" w:eastAsia="宋体" w:cs="宋体"/>
          <w:color w:val="000000"/>
          <w:sz w:val="24"/>
          <w:szCs w:val="24"/>
          <w:highlight w:val="white"/>
        </w:rPr>
      </w:pPr>
      <w:r>
        <w:rPr>
          <w:rStyle w:val="334"/>
          <w:rFonts w:hint="eastAsia" w:ascii="宋体" w:hAnsi="宋体" w:eastAsia="宋体" w:cs="宋体"/>
          <w:color w:val="000000"/>
          <w:sz w:val="24"/>
          <w:highlight w:val="white"/>
        </w:rPr>
        <w:t>5、</w:t>
      </w:r>
      <w:r>
        <w:rPr>
          <w:rFonts w:hint="eastAsia" w:ascii="宋体" w:hAnsi="宋体" w:eastAsia="宋体" w:cs="宋体"/>
          <w:color w:val="000000"/>
          <w:sz w:val="24"/>
          <w:szCs w:val="24"/>
          <w:highlight w:val="white"/>
        </w:rPr>
        <w:t>免费</w:t>
      </w:r>
      <w:r>
        <w:rPr>
          <w:rFonts w:hint="eastAsia" w:ascii="宋体" w:hAnsi="宋体" w:eastAsia="宋体" w:cs="宋体"/>
          <w:color w:val="000000"/>
          <w:sz w:val="24"/>
          <w:szCs w:val="24"/>
          <w:highlight w:val="white"/>
          <w:lang w:val="en-US" w:eastAsia="zh-CN"/>
        </w:rPr>
        <w:t>质保期</w:t>
      </w:r>
      <w:r>
        <w:rPr>
          <w:rStyle w:val="334"/>
          <w:rFonts w:hint="eastAsia" w:ascii="宋体" w:hAnsi="宋体" w:eastAsia="宋体" w:cs="宋体"/>
          <w:color w:val="000000"/>
          <w:sz w:val="24"/>
          <w:highlight w:val="white"/>
        </w:rPr>
        <w:t>：</w:t>
      </w:r>
      <w:r>
        <w:rPr>
          <w:rFonts w:hint="eastAsia" w:ascii="宋体" w:hAnsi="宋体" w:cs="宋体"/>
          <w:color w:val="000000"/>
          <w:sz w:val="24"/>
          <w:szCs w:val="24"/>
          <w:highlight w:val="white"/>
          <w:lang w:val="en-US" w:eastAsia="zh-CN"/>
        </w:rPr>
        <w:t>3年</w:t>
      </w:r>
      <w:r>
        <w:rPr>
          <w:rFonts w:hint="eastAsia" w:ascii="宋体" w:hAnsi="宋体" w:eastAsia="宋体" w:cs="宋体"/>
          <w:color w:val="000000"/>
          <w:sz w:val="24"/>
          <w:szCs w:val="24"/>
          <w:highlight w:val="white"/>
          <w:lang w:val="en-US" w:eastAsia="zh-CN"/>
        </w:rPr>
        <w:t>（免费质保期自项目验收合格之日起计算）</w:t>
      </w:r>
    </w:p>
    <w:p w14:paraId="2F58B64F">
      <w:pPr>
        <w:pStyle w:val="333"/>
        <w:keepNext w:val="0"/>
        <w:keepLines w:val="0"/>
        <w:pageBreakBefore w:val="0"/>
        <w:widowControl w:val="0"/>
        <w:spacing w:line="480" w:lineRule="exact"/>
        <w:ind w:firstLine="480"/>
        <w:jc w:val="left"/>
        <w:rPr>
          <w:rFonts w:hint="eastAsia" w:ascii="宋体" w:hAnsi="宋体" w:eastAsia="宋体" w:cs="宋体"/>
          <w:color w:val="000000"/>
          <w:sz w:val="24"/>
          <w:szCs w:val="24"/>
          <w:highlight w:val="white"/>
        </w:rPr>
      </w:pPr>
      <w:r>
        <w:rPr>
          <w:rFonts w:hint="eastAsia" w:ascii="宋体" w:hAnsi="宋体" w:cs="宋体"/>
          <w:caps w:val="0"/>
          <w:color w:val="000000"/>
          <w:sz w:val="24"/>
          <w:szCs w:val="24"/>
          <w:highlight w:val="white"/>
          <w:lang w:val="en-US" w:eastAsia="zh-CN"/>
        </w:rPr>
        <w:t>6</w:t>
      </w:r>
      <w:r>
        <w:rPr>
          <w:rFonts w:hint="eastAsia" w:ascii="宋体" w:hAnsi="宋体" w:cs="宋体"/>
          <w:caps w:val="0"/>
          <w:color w:val="000000"/>
          <w:sz w:val="24"/>
          <w:szCs w:val="24"/>
          <w:highlight w:val="white"/>
          <w:lang w:eastAsia="zh-CN"/>
        </w:rPr>
        <w:t>、</w:t>
      </w:r>
      <w:r>
        <w:rPr>
          <w:rFonts w:hint="eastAsia" w:ascii="宋体" w:hAnsi="宋体" w:eastAsia="宋体" w:cs="宋体"/>
          <w:caps w:val="0"/>
          <w:color w:val="000000"/>
          <w:sz w:val="24"/>
          <w:szCs w:val="24"/>
          <w:highlight w:val="white"/>
          <w:lang w:val="en-US" w:eastAsia="zh-CN"/>
        </w:rPr>
        <w:t>核心产品：</w:t>
      </w:r>
      <w:r>
        <w:rPr>
          <w:rFonts w:hint="eastAsia" w:ascii="宋体" w:hAnsi="宋体" w:cs="宋体"/>
          <w:sz w:val="24"/>
          <w:szCs w:val="24"/>
          <w:u w:val="none"/>
          <w:lang w:val="en-US" w:eastAsia="zh-CN"/>
        </w:rPr>
        <w:t>非机动车闯红灯抓拍相机</w:t>
      </w:r>
    </w:p>
    <w:p w14:paraId="0E27C4A6">
      <w:pPr>
        <w:pStyle w:val="333"/>
        <w:keepNext w:val="0"/>
        <w:keepLines w:val="0"/>
        <w:pageBreakBefore w:val="0"/>
        <w:spacing w:line="480" w:lineRule="exact"/>
        <w:jc w:val="lef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二、付款方式</w:t>
      </w:r>
    </w:p>
    <w:p w14:paraId="563C9CFA">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对于满足合同约定支付条件的，自收到发票后10个工作日内将资金支付到合同约定的供应商账户或供应商数字人民币账户。</w:t>
      </w:r>
    </w:p>
    <w:p w14:paraId="61E803A6">
      <w:pPr>
        <w:spacing w:line="560" w:lineRule="exact"/>
        <w:ind w:firstLine="482"/>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预付款：</w:t>
      </w:r>
      <w:r>
        <w:rPr>
          <w:rFonts w:hint="eastAsia" w:ascii="宋体" w:hAnsi="宋体" w:eastAsia="宋体" w:cs="宋体"/>
          <w:bCs/>
          <w:color w:val="000000"/>
          <w:sz w:val="24"/>
          <w:highlight w:val="white"/>
          <w:u w:val="single"/>
          <w:lang w:val="zh-CN"/>
        </w:rPr>
        <w:t>签订合同</w:t>
      </w:r>
      <w:r>
        <w:rPr>
          <w:rFonts w:hint="eastAsia" w:ascii="宋体" w:hAnsi="宋体" w:eastAsia="宋体" w:cs="宋体"/>
          <w:bCs/>
          <w:color w:val="000000"/>
          <w:sz w:val="24"/>
          <w:highlight w:val="white"/>
          <w:u w:val="single"/>
        </w:rPr>
        <w:t>后</w:t>
      </w:r>
      <w:r>
        <w:rPr>
          <w:rFonts w:hint="eastAsia" w:ascii="宋体" w:hAnsi="宋体" w:eastAsia="宋体" w:cs="宋体"/>
          <w:bCs/>
          <w:color w:val="000000"/>
          <w:sz w:val="24"/>
          <w:highlight w:val="white"/>
          <w:u w:val="single"/>
          <w:lang w:eastAsia="zh-CN"/>
        </w:rPr>
        <w:t>，</w:t>
      </w:r>
      <w:r>
        <w:rPr>
          <w:rFonts w:hint="eastAsia" w:ascii="宋体" w:hAnsi="宋体" w:eastAsia="宋体" w:cs="宋体"/>
          <w:bCs/>
          <w:color w:val="000000"/>
          <w:sz w:val="24"/>
          <w:highlight w:val="white"/>
          <w:u w:val="single"/>
          <w:lang w:val="zh-CN"/>
        </w:rPr>
        <w:t>支付</w:t>
      </w:r>
      <w:r>
        <w:rPr>
          <w:rFonts w:hint="eastAsia" w:ascii="宋体" w:hAnsi="宋体" w:eastAsia="宋体" w:cs="宋体"/>
          <w:bCs/>
          <w:color w:val="000000"/>
          <w:sz w:val="24"/>
          <w:highlight w:val="white"/>
          <w:u w:val="single"/>
          <w:lang w:val="en-US" w:eastAsia="zh-CN"/>
        </w:rPr>
        <w:t>合同</w:t>
      </w:r>
      <w:r>
        <w:rPr>
          <w:rFonts w:hint="eastAsia" w:ascii="宋体" w:hAnsi="宋体" w:eastAsia="宋体" w:cs="宋体"/>
          <w:bCs/>
          <w:color w:val="000000"/>
          <w:sz w:val="24"/>
          <w:highlight w:val="white"/>
          <w:u w:val="single"/>
          <w:lang w:val="zh-CN"/>
        </w:rPr>
        <w:t>价款</w:t>
      </w:r>
      <w:r>
        <w:rPr>
          <w:rFonts w:hint="eastAsia" w:ascii="宋体" w:hAnsi="宋体" w:eastAsia="宋体" w:cs="宋体"/>
          <w:bCs/>
          <w:color w:val="000000"/>
          <w:sz w:val="24"/>
          <w:highlight w:val="white"/>
          <w:u w:val="single"/>
        </w:rPr>
        <w:t>的30%</w:t>
      </w:r>
      <w:r>
        <w:rPr>
          <w:rFonts w:hint="eastAsia" w:ascii="宋体" w:hAnsi="宋体" w:eastAsia="宋体" w:cs="宋体"/>
          <w:bCs/>
          <w:color w:val="000000"/>
          <w:sz w:val="24"/>
          <w:highlight w:val="white"/>
          <w:u w:val="single"/>
          <w:lang w:val="en-US" w:eastAsia="zh-CN"/>
        </w:rPr>
        <w:t>作为</w:t>
      </w:r>
      <w:r>
        <w:rPr>
          <w:rFonts w:hint="eastAsia" w:ascii="宋体" w:hAnsi="宋体" w:eastAsia="宋体" w:cs="宋体"/>
          <w:bCs/>
          <w:color w:val="000000"/>
          <w:sz w:val="24"/>
          <w:highlight w:val="white"/>
          <w:u w:val="single"/>
        </w:rPr>
        <w:t>预付款</w:t>
      </w:r>
      <w:r>
        <w:rPr>
          <w:rFonts w:hint="eastAsia" w:ascii="宋体" w:hAnsi="宋体" w:eastAsia="宋体" w:cs="宋体"/>
          <w:bCs/>
          <w:color w:val="000000"/>
          <w:sz w:val="24"/>
          <w:highlight w:val="white"/>
          <w:u w:val="single"/>
          <w:lang w:val="zh-CN"/>
        </w:rPr>
        <w:t>；</w:t>
      </w:r>
      <w:r>
        <w:rPr>
          <w:rFonts w:hint="eastAsia" w:ascii="宋体" w:hAnsi="宋体" w:eastAsia="宋体" w:cs="宋体"/>
          <w:bCs/>
          <w:color w:val="000000"/>
          <w:sz w:val="24"/>
          <w:highlight w:val="white"/>
        </w:rPr>
        <w:t xml:space="preserve"> </w:t>
      </w:r>
    </w:p>
    <w:p w14:paraId="7F5EB454">
      <w:pPr>
        <w:spacing w:line="560" w:lineRule="exact"/>
        <w:ind w:firstLine="482"/>
        <w:rPr>
          <w:rFonts w:hint="eastAsia" w:ascii="宋体" w:hAnsi="宋体" w:eastAsia="宋体" w:cs="宋体"/>
          <w:bCs/>
          <w:color w:val="000000"/>
          <w:sz w:val="24"/>
          <w:highlight w:val="white"/>
          <w:u w:val="single"/>
        </w:rPr>
      </w:pPr>
      <w:r>
        <w:rPr>
          <w:rFonts w:hint="eastAsia" w:ascii="宋体" w:hAnsi="宋体" w:eastAsia="宋体" w:cs="宋体"/>
          <w:bCs/>
          <w:color w:val="000000"/>
          <w:sz w:val="24"/>
          <w:highlight w:val="white"/>
        </w:rPr>
        <w:t>进度款：</w:t>
      </w:r>
      <w:r>
        <w:rPr>
          <w:rFonts w:hint="eastAsia" w:ascii="宋体" w:hAnsi="宋体" w:cs="宋体"/>
          <w:bCs/>
          <w:color w:val="000000"/>
          <w:sz w:val="24"/>
          <w:highlight w:val="white"/>
          <w:u w:val="single"/>
          <w:lang w:val="en-US" w:eastAsia="zh-CN"/>
        </w:rPr>
        <w:t>项目通过验收合格后付至合同价的75%，余款经结算审核后分3年付清，验收合格后每满一年支付审定价余款的三分之一。</w:t>
      </w:r>
    </w:p>
    <w:p w14:paraId="090C03D9">
      <w:pPr>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注：在签订合同时，中标人明确表示无需预付款或者主动要求降低预付款比例的金额，采购人可不适用预付款规定。</w:t>
      </w:r>
    </w:p>
    <w:p w14:paraId="7ECAB42A">
      <w:pPr>
        <w:pStyle w:val="333"/>
        <w:keepNext w:val="0"/>
        <w:keepLines w:val="0"/>
        <w:pageBreakBefore w:val="0"/>
        <w:spacing w:line="480" w:lineRule="exact"/>
        <w:jc w:val="left"/>
        <w:rPr>
          <w:rFonts w:hint="eastAsia" w:ascii="宋体" w:hAnsi="宋体" w:cs="宋体"/>
          <w:b/>
          <w:bCs/>
          <w:sz w:val="24"/>
          <w:szCs w:val="24"/>
          <w:u w:val="none"/>
          <w:lang w:val="en-US" w:eastAsia="zh-CN"/>
        </w:rPr>
      </w:pPr>
      <w:r>
        <w:rPr>
          <w:rFonts w:hint="eastAsia" w:ascii="宋体" w:hAnsi="宋体" w:eastAsia="宋体" w:cs="宋体"/>
          <w:b/>
          <w:color w:val="000000"/>
          <w:sz w:val="24"/>
          <w:szCs w:val="24"/>
          <w:highlight w:val="white"/>
          <w:lang w:val="en-US" w:eastAsia="zh-CN"/>
        </w:rPr>
        <w:t>三、项目技术</w:t>
      </w:r>
      <w:r>
        <w:rPr>
          <w:rFonts w:hint="eastAsia" w:ascii="宋体" w:hAnsi="宋体" w:eastAsia="宋体" w:cs="宋体"/>
          <w:b/>
          <w:color w:val="000000"/>
          <w:sz w:val="24"/>
          <w:szCs w:val="24"/>
          <w:highlight w:val="white"/>
        </w:rPr>
        <w:t>需求</w:t>
      </w:r>
    </w:p>
    <w:p w14:paraId="3EEAD010">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default" w:ascii="宋体" w:hAnsi="宋体" w:eastAsia="宋体" w:cs="宋体"/>
          <w:b/>
          <w:bCs/>
          <w:sz w:val="21"/>
          <w:szCs w:val="21"/>
          <w:u w:val="none"/>
          <w:lang w:val="en-US" w:eastAsia="zh-CN"/>
        </w:rPr>
      </w:pPr>
      <w:r>
        <w:rPr>
          <w:rFonts w:hint="eastAsia" w:ascii="宋体" w:hAnsi="宋体" w:cs="宋体"/>
          <w:b/>
          <w:bCs/>
          <w:sz w:val="24"/>
          <w:szCs w:val="24"/>
          <w:u w:val="none"/>
          <w:lang w:val="en-US" w:eastAsia="zh-CN"/>
        </w:rPr>
        <w:t>（一）、非机动车闯红灯和斜穿抓拍系统</w:t>
      </w:r>
    </w:p>
    <w:p w14:paraId="4D0B82F5">
      <w:pPr>
        <w:keepNext w:val="0"/>
        <w:keepLines w:val="0"/>
        <w:pageBreakBefore w:val="0"/>
        <w:widowControl w:val="0"/>
        <w:shd w:val="clear"/>
        <w:spacing w:line="360" w:lineRule="auto"/>
        <w:ind w:left="0" w:firstLine="420"/>
        <w:jc w:val="left"/>
        <w:outlineLvl w:val="9"/>
        <w:rPr>
          <w:rFonts w:hint="eastAsia" w:ascii="宋体" w:hAnsi="宋体" w:eastAsia="宋体" w:cs="宋体"/>
          <w:sz w:val="24"/>
          <w:szCs w:val="24"/>
          <w:u w:val="none"/>
          <w:lang w:val="en-US" w:eastAsia="zh-CN"/>
        </w:rPr>
      </w:pPr>
      <w:r>
        <w:rPr>
          <w:rFonts w:hint="default" w:ascii="宋体" w:hAnsi="宋体" w:eastAsia="宋体" w:cs="宋体"/>
          <w:sz w:val="24"/>
          <w:szCs w:val="24"/>
          <w:u w:val="none"/>
          <w:lang w:val="en-US" w:eastAsia="zh-CN"/>
        </w:rPr>
        <w:t>本系统核心目标是实现</w:t>
      </w:r>
      <w:r>
        <w:rPr>
          <w:rFonts w:hint="eastAsia" w:ascii="宋体" w:hAnsi="宋体" w:cs="宋体"/>
          <w:sz w:val="24"/>
          <w:szCs w:val="24"/>
          <w:u w:val="none"/>
          <w:lang w:val="en-US" w:eastAsia="zh-CN"/>
        </w:rPr>
        <w:t>非机动车</w:t>
      </w:r>
      <w:r>
        <w:rPr>
          <w:rFonts w:hint="default" w:ascii="宋体" w:hAnsi="宋体" w:eastAsia="宋体" w:cs="宋体"/>
          <w:sz w:val="24"/>
          <w:szCs w:val="24"/>
          <w:u w:val="none"/>
          <w:lang w:val="en-US" w:eastAsia="zh-CN"/>
        </w:rPr>
        <w:t>违章行为的全自动、高精度、低延迟检测与抓拍，</w:t>
      </w:r>
      <w:r>
        <w:rPr>
          <w:rFonts w:hint="eastAsia" w:ascii="宋体" w:hAnsi="宋体" w:cs="宋体"/>
          <w:sz w:val="24"/>
          <w:szCs w:val="24"/>
          <w:u w:val="none"/>
          <w:lang w:val="en-US" w:eastAsia="zh-CN"/>
        </w:rPr>
        <w:t>针对非机动车的违章</w:t>
      </w:r>
      <w:r>
        <w:rPr>
          <w:rFonts w:hint="eastAsia" w:ascii="宋体" w:hAnsi="宋体" w:eastAsia="宋体" w:cs="宋体"/>
          <w:sz w:val="24"/>
          <w:szCs w:val="24"/>
          <w:u w:val="none"/>
          <w:lang w:val="en-US" w:eastAsia="zh-CN"/>
        </w:rPr>
        <w:t>行为（</w:t>
      </w:r>
      <w:r>
        <w:rPr>
          <w:rFonts w:hint="default" w:ascii="宋体" w:hAnsi="宋体" w:eastAsia="宋体" w:cs="宋体"/>
          <w:sz w:val="24"/>
          <w:szCs w:val="24"/>
          <w:u w:val="none"/>
          <w:lang w:val="en-US" w:eastAsia="zh-CN"/>
        </w:rPr>
        <w:t>未戴头盔、违规载人、逆行、</w:t>
      </w:r>
      <w:r>
        <w:rPr>
          <w:rFonts w:hint="eastAsia" w:ascii="宋体" w:hAnsi="宋体" w:cs="宋体"/>
          <w:sz w:val="24"/>
          <w:szCs w:val="24"/>
          <w:u w:val="none"/>
          <w:lang w:val="en-US" w:eastAsia="zh-CN"/>
        </w:rPr>
        <w:t>斜穿、</w:t>
      </w:r>
      <w:r>
        <w:rPr>
          <w:rFonts w:hint="default" w:ascii="宋体" w:hAnsi="宋体" w:eastAsia="宋体" w:cs="宋体"/>
          <w:sz w:val="24"/>
          <w:szCs w:val="24"/>
          <w:u w:val="none"/>
          <w:lang w:val="en-US" w:eastAsia="zh-CN"/>
        </w:rPr>
        <w:t>闯红灯</w:t>
      </w:r>
      <w:r>
        <w:rPr>
          <w:rFonts w:hint="eastAsia" w:ascii="宋体" w:hAnsi="宋体" w:eastAsia="宋体" w:cs="宋体"/>
          <w:sz w:val="24"/>
          <w:szCs w:val="24"/>
          <w:u w:val="none"/>
          <w:lang w:val="en-US" w:eastAsia="zh-CN"/>
        </w:rPr>
        <w:t>）</w:t>
      </w:r>
      <w:r>
        <w:rPr>
          <w:rFonts w:hint="default" w:ascii="宋体" w:hAnsi="宋体" w:eastAsia="宋体" w:cs="宋体"/>
          <w:sz w:val="24"/>
          <w:szCs w:val="24"/>
          <w:u w:val="none"/>
          <w:lang w:val="en-US" w:eastAsia="zh-CN"/>
        </w:rPr>
        <w:t>为交管部门提供“检测-抓拍-取证-分析-执法”全链条技术支撑，最终提升</w:t>
      </w:r>
      <w:r>
        <w:rPr>
          <w:rFonts w:hint="eastAsia" w:ascii="宋体" w:hAnsi="宋体" w:cs="宋体"/>
          <w:sz w:val="24"/>
          <w:szCs w:val="24"/>
          <w:u w:val="none"/>
          <w:lang w:val="en-US" w:eastAsia="zh-CN"/>
        </w:rPr>
        <w:t>非机动车</w:t>
      </w:r>
      <w:r>
        <w:rPr>
          <w:rFonts w:hint="default" w:ascii="宋体" w:hAnsi="宋体" w:eastAsia="宋体" w:cs="宋体"/>
          <w:sz w:val="24"/>
          <w:szCs w:val="24"/>
          <w:u w:val="none"/>
          <w:lang w:val="en-US" w:eastAsia="zh-CN"/>
        </w:rPr>
        <w:t>交通违法查处效率，降低相关交通事故发生率，</w:t>
      </w:r>
      <w:r>
        <w:rPr>
          <w:rFonts w:hint="default" w:ascii="宋体" w:hAnsi="宋体" w:cs="宋体"/>
          <w:sz w:val="24"/>
          <w:szCs w:val="24"/>
          <w:u w:val="none"/>
          <w:lang w:val="en-US" w:eastAsia="zh-CN"/>
        </w:rPr>
        <w:t>规范道路通行秩序</w:t>
      </w:r>
      <w:r>
        <w:rPr>
          <w:rFonts w:hint="eastAsia" w:ascii="宋体" w:hAnsi="宋体" w:cs="宋体"/>
          <w:sz w:val="24"/>
          <w:szCs w:val="24"/>
          <w:u w:val="none"/>
          <w:lang w:val="en-US" w:eastAsia="zh-CN"/>
        </w:rPr>
        <w:t>，建设的抓拍系统需无缝接入泗阳县公安局现有的非机动车违法抓拍系统</w:t>
      </w:r>
      <w:r>
        <w:rPr>
          <w:rFonts w:hint="default" w:ascii="宋体" w:hAnsi="宋体" w:cs="宋体"/>
          <w:sz w:val="24"/>
          <w:szCs w:val="24"/>
          <w:u w:val="none"/>
          <w:lang w:val="en-US" w:eastAsia="zh-CN"/>
        </w:rPr>
        <w:t>。</w:t>
      </w:r>
    </w:p>
    <w:p w14:paraId="52F5F030">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firstLine="420"/>
        <w:jc w:val="left"/>
        <w:textAlignment w:val="auto"/>
        <w:outlineLvl w:val="3"/>
        <w:rPr>
          <w:rFonts w:hint="default" w:ascii="宋体" w:hAnsi="宋体" w:eastAsia="宋体" w:cs="宋体"/>
          <w:b/>
          <w:bCs/>
          <w:sz w:val="21"/>
          <w:szCs w:val="21"/>
          <w:lang w:val="en-US" w:eastAsia="zh-CN"/>
        </w:rPr>
      </w:pPr>
      <w:bookmarkStart w:id="217" w:name="_Toc9145"/>
      <w:r>
        <w:rPr>
          <w:rFonts w:hint="eastAsia" w:ascii="宋体" w:hAnsi="宋体" w:cs="宋体"/>
          <w:b/>
          <w:bCs/>
          <w:sz w:val="21"/>
          <w:szCs w:val="21"/>
          <w:lang w:val="en-US" w:eastAsia="zh-CN"/>
        </w:rPr>
        <w:t>1.1</w:t>
      </w:r>
      <w:r>
        <w:rPr>
          <w:rFonts w:hint="eastAsia" w:ascii="宋体" w:hAnsi="宋体" w:eastAsia="宋体" w:cs="宋体"/>
          <w:b/>
          <w:bCs/>
          <w:sz w:val="21"/>
          <w:szCs w:val="21"/>
          <w:lang w:val="en-US" w:eastAsia="zh-CN"/>
        </w:rPr>
        <w:t>建设点位</w:t>
      </w:r>
      <w:r>
        <w:rPr>
          <w:rFonts w:hint="eastAsia" w:ascii="宋体" w:hAnsi="宋体" w:cs="宋体"/>
          <w:b/>
          <w:bCs/>
          <w:sz w:val="21"/>
          <w:szCs w:val="21"/>
          <w:lang w:val="en-US" w:eastAsia="zh-CN"/>
        </w:rPr>
        <w:t>及内容（部分点位建设时根据道路情况变化可能有所调整）</w:t>
      </w:r>
    </w:p>
    <w:tbl>
      <w:tblPr>
        <w:tblStyle w:val="33"/>
        <w:tblW w:w="89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19"/>
        <w:gridCol w:w="7220"/>
      </w:tblGrid>
      <w:tr w14:paraId="5F7A6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jc w:val="center"/>
        </w:trPr>
        <w:tc>
          <w:tcPr>
            <w:tcW w:w="1719"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937BA26">
            <w:pPr>
              <w:shd w:val="clear"/>
              <w:jc w:val="center"/>
              <w:rPr>
                <w:rFonts w:hint="eastAsia" w:ascii="宋体" w:hAnsi="宋体" w:eastAsia="宋体" w:cs="宋体"/>
                <w:b/>
                <w:bCs/>
                <w:i w:val="0"/>
                <w:color w:val="000000"/>
                <w:kern w:val="0"/>
                <w:sz w:val="21"/>
                <w:szCs w:val="21"/>
                <w:u w:val="none"/>
                <w:lang w:val="en-US" w:eastAsia="zh-CN" w:bidi="ar-SA"/>
              </w:rPr>
            </w:pPr>
            <w:r>
              <w:rPr>
                <w:rFonts w:hint="eastAsia" w:ascii="宋体" w:hAnsi="宋体" w:eastAsia="宋体" w:cs="宋体"/>
                <w:b/>
                <w:bCs/>
                <w:i w:val="0"/>
                <w:color w:val="000000"/>
                <w:kern w:val="0"/>
                <w:sz w:val="21"/>
                <w:szCs w:val="21"/>
                <w:u w:val="none"/>
                <w:lang w:val="en-US" w:eastAsia="zh-CN" w:bidi="ar-SA"/>
              </w:rPr>
              <w:t>序号</w:t>
            </w:r>
          </w:p>
        </w:tc>
        <w:tc>
          <w:tcPr>
            <w:tcW w:w="722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12CD407">
            <w:pPr>
              <w:shd w:val="clear"/>
              <w:jc w:val="center"/>
              <w:rPr>
                <w:rFonts w:hint="eastAsia" w:ascii="宋体" w:hAnsi="宋体" w:eastAsia="宋体" w:cs="宋体"/>
                <w:b/>
                <w:bCs/>
                <w:i w:val="0"/>
                <w:color w:val="000000"/>
                <w:kern w:val="0"/>
                <w:sz w:val="21"/>
                <w:szCs w:val="21"/>
                <w:u w:val="none"/>
                <w:lang w:val="en-US" w:eastAsia="zh-CN" w:bidi="ar-SA"/>
              </w:rPr>
            </w:pPr>
            <w:r>
              <w:rPr>
                <w:rFonts w:hint="default" w:ascii="宋体" w:hAnsi="宋体" w:eastAsia="宋体" w:cs="宋体"/>
                <w:b/>
                <w:bCs/>
                <w:i w:val="0"/>
                <w:color w:val="000000"/>
                <w:kern w:val="0"/>
                <w:sz w:val="21"/>
                <w:szCs w:val="21"/>
                <w:u w:val="none"/>
                <w:lang w:val="en-US" w:eastAsia="zh-CN" w:bidi="ar-SA"/>
              </w:rPr>
              <w:t>点位</w:t>
            </w:r>
          </w:p>
        </w:tc>
      </w:tr>
      <w:tr w14:paraId="5FF17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B1AF0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32C6">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泗水大道与葛集街</w:t>
            </w:r>
          </w:p>
        </w:tc>
      </w:tr>
      <w:tr w14:paraId="48186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65401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4CE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淮海路与来安中心街</w:t>
            </w:r>
          </w:p>
        </w:tc>
      </w:tr>
      <w:tr w14:paraId="5DDC3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63314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D201">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北京路与长江路</w:t>
            </w:r>
          </w:p>
        </w:tc>
      </w:tr>
      <w:tr w14:paraId="6C22C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BD1F25">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3D18">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众兴路与黄河路</w:t>
            </w:r>
          </w:p>
        </w:tc>
      </w:tr>
      <w:tr w14:paraId="33647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1D819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9129">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北京路与黄河路</w:t>
            </w:r>
          </w:p>
        </w:tc>
      </w:tr>
      <w:tr w14:paraId="689F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D10881">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6</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FDF9">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343国道与葛胡线</w:t>
            </w:r>
          </w:p>
        </w:tc>
      </w:tr>
      <w:tr w14:paraId="4CACC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ADED8E">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7</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BDEA">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343国道与徐同线</w:t>
            </w:r>
          </w:p>
        </w:tc>
      </w:tr>
      <w:tr w14:paraId="78DF5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B6081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8</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E70D">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267省道与淮海路</w:t>
            </w:r>
          </w:p>
        </w:tc>
      </w:tr>
      <w:tr w14:paraId="32386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6E3EF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9</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3EA3A">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淮海路与来姜路</w:t>
            </w:r>
          </w:p>
        </w:tc>
      </w:tr>
      <w:tr w14:paraId="7B73B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900B56">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10</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2A63">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苏州大道与太湖路</w:t>
            </w:r>
          </w:p>
        </w:tc>
      </w:tr>
      <w:tr w14:paraId="62120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1962E0">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C551">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淮海路与黄河路</w:t>
            </w:r>
          </w:p>
        </w:tc>
      </w:tr>
      <w:tr w14:paraId="03887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8C9DB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B344">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G343与北京路</w:t>
            </w:r>
          </w:p>
        </w:tc>
      </w:tr>
      <w:tr w14:paraId="481D1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B5CCAA">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78AA">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泗水大道与267省道</w:t>
            </w:r>
          </w:p>
        </w:tc>
      </w:tr>
      <w:tr w14:paraId="14B84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43B53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14</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top"/>
          </w:tcPr>
          <w:p w14:paraId="019CB947">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文城路与长江路</w:t>
            </w:r>
          </w:p>
        </w:tc>
      </w:tr>
      <w:tr w14:paraId="73AB4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F20320">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15</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48E4">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泗阳大道与意杨大道</w:t>
            </w:r>
          </w:p>
        </w:tc>
      </w:tr>
      <w:tr w14:paraId="2B4DA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E0A250">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16</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0815">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新袁北京路与长江路</w:t>
            </w:r>
          </w:p>
        </w:tc>
      </w:tr>
      <w:tr w14:paraId="04799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A86BA9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17</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A4A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新袁仁和路与西安路</w:t>
            </w:r>
          </w:p>
        </w:tc>
      </w:tr>
      <w:tr w14:paraId="0CA3E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AF05D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18</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59BE">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众裴一线与裴圩创业路</w:t>
            </w:r>
          </w:p>
        </w:tc>
      </w:tr>
      <w:tr w14:paraId="0BEF5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19ECB0">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19</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6EB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众裴一线与众裴二线</w:t>
            </w:r>
          </w:p>
        </w:tc>
      </w:tr>
      <w:tr w14:paraId="0523C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91B2EE">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20</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F463">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S330与G343</w:t>
            </w:r>
          </w:p>
        </w:tc>
      </w:tr>
      <w:tr w14:paraId="1E8C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C54E13">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D00A">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水杉大道与桃源南路</w:t>
            </w:r>
          </w:p>
        </w:tc>
      </w:tr>
      <w:tr w14:paraId="1848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810C9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8F49">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卢集镇光明路与人民路</w:t>
            </w:r>
          </w:p>
        </w:tc>
      </w:tr>
      <w:tr w14:paraId="0AC84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F2AF6A">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235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卢集北京路与人民路</w:t>
            </w:r>
          </w:p>
        </w:tc>
      </w:tr>
      <w:tr w14:paraId="53C84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696D95">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24</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3A8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迎宾大道与富民廊道</w:t>
            </w:r>
          </w:p>
        </w:tc>
      </w:tr>
      <w:tr w14:paraId="2FC8D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FE5AB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25</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18F6">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众裴一线与黄瓦线</w:t>
            </w:r>
          </w:p>
        </w:tc>
      </w:tr>
      <w:tr w14:paraId="052F9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79F9F3">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26</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259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意杨大道与桃源路</w:t>
            </w:r>
          </w:p>
        </w:tc>
      </w:tr>
      <w:tr w14:paraId="147C2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795631">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27</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224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S330省道与卢集卢薛线（联合）</w:t>
            </w:r>
          </w:p>
        </w:tc>
      </w:tr>
      <w:tr w14:paraId="2690A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461886">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28</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7C7E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330省道与北京路（联合）</w:t>
            </w:r>
          </w:p>
        </w:tc>
      </w:tr>
      <w:tr w14:paraId="4FCC3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21FB1C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29</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D88B5">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沭泗线与八三线</w:t>
            </w:r>
          </w:p>
        </w:tc>
      </w:tr>
      <w:tr w14:paraId="504E0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236BB3">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30</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787B">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S245省道与江庄路（联合）</w:t>
            </w:r>
          </w:p>
        </w:tc>
      </w:tr>
      <w:tr w14:paraId="2C5F8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A505E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D018">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S245省道与钱爱线（联合）</w:t>
            </w:r>
          </w:p>
        </w:tc>
      </w:tr>
      <w:tr w14:paraId="0A4A5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7DE88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72D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沭泗线与钱爱线</w:t>
            </w:r>
          </w:p>
        </w:tc>
      </w:tr>
      <w:tr w14:paraId="7E276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A90443">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901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245与小史集交叉路口处</w:t>
            </w:r>
          </w:p>
        </w:tc>
      </w:tr>
      <w:tr w14:paraId="6AF1F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0E01A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34</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6F117">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245与潘庄小学路口处</w:t>
            </w:r>
          </w:p>
        </w:tc>
      </w:tr>
      <w:tr w14:paraId="0ADF7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AD0A3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35</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56E6">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钱爱线与S267</w:t>
            </w:r>
          </w:p>
        </w:tc>
      </w:tr>
      <w:tr w14:paraId="0E7DF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29FA74">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36</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9780">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王集大街与沭泗线</w:t>
            </w:r>
          </w:p>
        </w:tc>
      </w:tr>
      <w:tr w14:paraId="64EF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28783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37</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77DC">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王穿线与王里路</w:t>
            </w:r>
          </w:p>
        </w:tc>
      </w:tr>
      <w:tr w14:paraId="17813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A3A64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38</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F391">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S245与王穿路</w:t>
            </w:r>
          </w:p>
        </w:tc>
      </w:tr>
      <w:tr w14:paraId="21BD3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B45E6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39</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A451">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S245与爱穿线</w:t>
            </w:r>
          </w:p>
        </w:tc>
      </w:tr>
      <w:tr w14:paraId="6B747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5BF4A6">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40</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3F30">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王穿线与发展大道</w:t>
            </w:r>
          </w:p>
        </w:tc>
      </w:tr>
      <w:tr w14:paraId="2069A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4FE02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FA4B4">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徐淮路与四桥连接线</w:t>
            </w:r>
          </w:p>
        </w:tc>
      </w:tr>
      <w:tr w14:paraId="361AD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0B6B61">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C5F0">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临郑路与四号桥连接线</w:t>
            </w:r>
          </w:p>
        </w:tc>
      </w:tr>
      <w:tr w14:paraId="25EA6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E94CC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75E3">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徐淮路与临郑路</w:t>
            </w:r>
          </w:p>
        </w:tc>
      </w:tr>
      <w:tr w14:paraId="5851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5EA3DE">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44</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F83F">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S325省道与刘孙线</w:t>
            </w:r>
          </w:p>
        </w:tc>
      </w:tr>
      <w:tr w14:paraId="6F477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8B26CB">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45</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3CA5">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325省道与沙荒街</w:t>
            </w:r>
          </w:p>
        </w:tc>
      </w:tr>
      <w:tr w14:paraId="78EB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09CCB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46</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8FEDE">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347省道与嵩山路</w:t>
            </w:r>
          </w:p>
        </w:tc>
      </w:tr>
      <w:tr w14:paraId="0F4E2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0C91AD">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47</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36E9">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347省道与小冯线</w:t>
            </w:r>
          </w:p>
        </w:tc>
      </w:tr>
      <w:tr w14:paraId="35151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A131EB">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48</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4CC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成子河公路与二里桥连接线（盛虹周边）</w:t>
            </w:r>
          </w:p>
        </w:tc>
      </w:tr>
      <w:tr w14:paraId="5EB36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D1AC6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49</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47BD">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G343与城林路（盛虹周边）</w:t>
            </w:r>
          </w:p>
        </w:tc>
      </w:tr>
      <w:tr w14:paraId="3B5C6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4B931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50</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ECC4">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G343与意杨大道（盛虹周边）</w:t>
            </w:r>
          </w:p>
        </w:tc>
      </w:tr>
      <w:tr w14:paraId="24BE1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45DC37">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51</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4C0E">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347省道与G343国道（盛虹周边）</w:t>
            </w:r>
          </w:p>
        </w:tc>
      </w:tr>
      <w:tr w14:paraId="3F19B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DF11E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52</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F7E2">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徐淮路与东大街</w:t>
            </w:r>
          </w:p>
        </w:tc>
      </w:tr>
      <w:tr w14:paraId="62FC7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1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53308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53</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E1EE">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347省道与大兴路</w:t>
            </w:r>
          </w:p>
        </w:tc>
      </w:tr>
      <w:tr w14:paraId="07D6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jc w:val="center"/>
        </w:trPr>
        <w:tc>
          <w:tcPr>
            <w:tcW w:w="171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10A268F4">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54</w:t>
            </w:r>
          </w:p>
        </w:tc>
        <w:tc>
          <w:tcPr>
            <w:tcW w:w="722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46FB55E6">
            <w:pPr>
              <w:shd w:val="clear"/>
              <w:jc w:val="center"/>
              <w:rPr>
                <w:rFonts w:hint="default" w:ascii="宋体" w:hAnsi="宋体" w:eastAsia="宋体" w:cs="宋体"/>
                <w:i w:val="0"/>
                <w:color w:val="000000"/>
                <w:kern w:val="0"/>
                <w:sz w:val="21"/>
                <w:szCs w:val="21"/>
                <w:u w:val="none"/>
                <w:lang w:val="en-US" w:eastAsia="zh-CN" w:bidi="ar-SA"/>
              </w:rPr>
            </w:pPr>
            <w:r>
              <w:rPr>
                <w:rFonts w:hint="default" w:ascii="宋体" w:hAnsi="宋体" w:eastAsia="宋体" w:cs="宋体"/>
                <w:i w:val="0"/>
                <w:color w:val="000000"/>
                <w:kern w:val="0"/>
                <w:sz w:val="21"/>
                <w:szCs w:val="21"/>
                <w:u w:val="none"/>
                <w:lang w:val="en-US" w:eastAsia="zh-CN" w:bidi="ar-SA"/>
              </w:rPr>
              <w:t>S325与S245</w:t>
            </w:r>
          </w:p>
        </w:tc>
      </w:tr>
    </w:tbl>
    <w:p w14:paraId="5F8EDE4F">
      <w:pPr>
        <w:keepNext w:val="0"/>
        <w:keepLines w:val="0"/>
        <w:pageBreakBefore w:val="0"/>
        <w:widowControl w:val="0"/>
        <w:numPr>
          <w:ilvl w:val="0"/>
          <w:numId w:val="0"/>
        </w:numPr>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p>
    <w:p w14:paraId="4E258654">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2" w:firstLineChars="200"/>
        <w:jc w:val="left"/>
        <w:textAlignment w:val="auto"/>
        <w:outlineLvl w:val="3"/>
        <w:rPr>
          <w:rFonts w:hint="default" w:ascii="宋体" w:hAnsi="宋体" w:cs="宋体"/>
          <w:b/>
          <w:bCs/>
          <w:sz w:val="24"/>
          <w:szCs w:val="24"/>
          <w:u w:val="none"/>
          <w:lang w:val="en-US" w:eastAsia="zh-CN"/>
        </w:rPr>
      </w:pPr>
      <w:r>
        <w:rPr>
          <w:rFonts w:hint="eastAsia" w:ascii="宋体" w:hAnsi="宋体" w:cs="宋体"/>
          <w:b/>
          <w:bCs/>
          <w:sz w:val="24"/>
          <w:szCs w:val="24"/>
          <w:u w:val="none"/>
          <w:lang w:val="en-US" w:eastAsia="zh-CN"/>
        </w:rPr>
        <w:t>1.2主要设备参数</w:t>
      </w:r>
    </w:p>
    <w:p w14:paraId="532E45AB">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1"/>
          <w:szCs w:val="21"/>
          <w:lang w:val="en-US" w:eastAsia="zh-CN"/>
        </w:rPr>
      </w:pPr>
      <w:r>
        <w:rPr>
          <w:rFonts w:hint="eastAsia" w:ascii="宋体" w:hAnsi="宋体" w:cs="宋体"/>
          <w:b/>
          <w:bCs/>
          <w:sz w:val="21"/>
          <w:szCs w:val="21"/>
          <w:lang w:val="en-US" w:eastAsia="zh-CN"/>
        </w:rPr>
        <w:t>1.2.1 非机动车闯红灯抓拍相机</w:t>
      </w:r>
    </w:p>
    <w:p w14:paraId="709DF9A2">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一体化</w:t>
      </w:r>
      <w:r>
        <w:rPr>
          <w:rFonts w:hint="eastAsia" w:ascii="宋体" w:hAnsi="宋体" w:cs="宋体"/>
          <w:sz w:val="21"/>
          <w:szCs w:val="21"/>
          <w:lang w:val="en-US" w:eastAsia="zh-CN"/>
        </w:rPr>
        <w:t>结构</w:t>
      </w:r>
      <w:r>
        <w:rPr>
          <w:rFonts w:hint="eastAsia" w:ascii="宋体" w:hAnsi="宋体" w:eastAsia="宋体" w:cs="宋体"/>
          <w:sz w:val="21"/>
          <w:szCs w:val="21"/>
          <w:lang w:val="en-US" w:eastAsia="zh-CN"/>
        </w:rPr>
        <w:t>设计（内置摄像头、AI算力模块、算法分析</w:t>
      </w:r>
      <w:r>
        <w:rPr>
          <w:rFonts w:hint="eastAsia" w:ascii="宋体" w:hAnsi="宋体" w:cs="宋体"/>
          <w:sz w:val="21"/>
          <w:szCs w:val="21"/>
          <w:lang w:val="en-US" w:eastAsia="zh-CN"/>
        </w:rPr>
        <w:t>、电源支架</w:t>
      </w:r>
      <w:r>
        <w:rPr>
          <w:rFonts w:hint="eastAsia" w:ascii="宋体" w:hAnsi="宋体" w:eastAsia="宋体" w:cs="宋体"/>
          <w:sz w:val="21"/>
          <w:szCs w:val="21"/>
          <w:lang w:val="en-US" w:eastAsia="zh-CN"/>
        </w:rPr>
        <w:t>）摄像机 ≥1路</w:t>
      </w:r>
      <w:r>
        <w:rPr>
          <w:rFonts w:hint="eastAsia" w:ascii="宋体" w:hAnsi="宋体" w:cs="宋体"/>
          <w:sz w:val="21"/>
          <w:szCs w:val="21"/>
          <w:lang w:val="en-US" w:eastAsia="zh-CN"/>
        </w:rPr>
        <w:t>。</w:t>
      </w:r>
    </w:p>
    <w:p w14:paraId="73F322F0">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编码格式 支持H.264/H.265</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传感器 1/1.8" CMOS</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分辨率 ≥ 3840*2160</w:t>
      </w:r>
      <w:r>
        <w:rPr>
          <w:rFonts w:hint="eastAsia" w:ascii="宋体" w:hAnsi="宋体" w:cs="宋体"/>
          <w:sz w:val="21"/>
          <w:szCs w:val="21"/>
          <w:lang w:val="en-US" w:eastAsia="zh-CN"/>
        </w:rPr>
        <w:t>。</w:t>
      </w:r>
    </w:p>
    <w:p w14:paraId="61FF6C9E">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AI计算模块</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国产</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 xml:space="preserve"> AI计算模块内存 ≥4G</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AI计算模块存储 ≥8G，支持扩展存储卡</w:t>
      </w:r>
      <w:r>
        <w:rPr>
          <w:rFonts w:hint="eastAsia" w:ascii="宋体" w:hAnsi="宋体" w:cs="宋体"/>
          <w:sz w:val="21"/>
          <w:szCs w:val="21"/>
          <w:lang w:val="en-US" w:eastAsia="zh-CN"/>
        </w:rPr>
        <w:t>。</w:t>
      </w:r>
    </w:p>
    <w:p w14:paraId="2B06DF43">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AI芯片算力 ≥4 TOPS（</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w:t>
      </w:r>
    </w:p>
    <w:p w14:paraId="0CBF7D45">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行人/非机动车闯红灯当视频画面中出现行人/非机动车闯红灯时，可自动抓拍违法，并自动关联控制路口电子警察，生成6张图片和2段视频（3张人脸场景图+3张电警背部图+正向视频+对向视频）（</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w:t>
      </w:r>
    </w:p>
    <w:p w14:paraId="3BE5713D">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自动图片抓拍</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当视频画面中出现农用车、三轮车、电动车载人，摩托车载人超员，三轮车、摩托车、电动车驾驶人不戴头盔现象时，可抓拍图片（</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w:t>
      </w:r>
    </w:p>
    <w:p w14:paraId="68F96FAB">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自动语音警告</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当视频画面中出现摩托车、电动车驾驶人不戴头盔等现象时，可发出语音警告（</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w:t>
      </w:r>
    </w:p>
    <w:p w14:paraId="3BE8CFE8">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语音对讲</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可与平台实现双向对讲功能（</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11FFD01A">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违法接入</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设备抓拍到的违法行为，支持自动写入交警现有非机动车管控平台</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集指平台对接违法数据支持上传集成指挥平台，进行人脸识别、短信提醒、非现场转现场处罚（</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2841EB72">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自动通知当事人</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支持对违法当事人人脸自动抓拍，并与后台对接自动短信+自动语音电话通知违法当事人</w:t>
      </w:r>
    </w:p>
    <w:p w14:paraId="62A78DC3">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定时交通安全宣教</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设备应支持后台设置每周定时播放交通安全语音，支持后台按规则设置每个设备播放不同的安全宣传语音</w:t>
      </w:r>
    </w:p>
    <w:p w14:paraId="1CF0E56D">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后台喊话</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设备应支持在后台对前端设备进行人工喊话</w:t>
      </w:r>
    </w:p>
    <w:p w14:paraId="6E703C78">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远程升级</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可以在后台进行设备升级</w:t>
      </w:r>
    </w:p>
    <w:p w14:paraId="4B8C933F">
      <w:pPr>
        <w:keepNext w:val="0"/>
        <w:keepLines w:val="0"/>
        <w:pageBreakBefore w:val="0"/>
        <w:widowControl w:val="0"/>
        <w:numPr>
          <w:ilvl w:val="0"/>
          <w:numId w:val="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防护等级 ≥IP67</w:t>
      </w:r>
    </w:p>
    <w:p w14:paraId="5F10A77F">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1"/>
          <w:szCs w:val="21"/>
          <w:lang w:val="en-US" w:eastAsia="zh-CN"/>
        </w:rPr>
      </w:pPr>
      <w:r>
        <w:rPr>
          <w:rFonts w:hint="eastAsia" w:ascii="宋体" w:hAnsi="宋体" w:cs="宋体"/>
          <w:b/>
          <w:bCs/>
          <w:sz w:val="21"/>
          <w:szCs w:val="21"/>
          <w:lang w:val="en-US" w:eastAsia="zh-CN"/>
        </w:rPr>
        <w:t>1.2.2非机动车斜穿抓拍单元</w:t>
      </w:r>
    </w:p>
    <w:p w14:paraId="4505D012">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包含摄像机、防护罩、电源适配器等组成</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传感器：靶面尺寸不小于1.1英寸</w:t>
      </w:r>
      <w:r>
        <w:rPr>
          <w:rFonts w:hint="eastAsia" w:ascii="宋体" w:hAnsi="宋体" w:cs="宋体"/>
          <w:sz w:val="21"/>
          <w:szCs w:val="21"/>
          <w:lang w:val="en-US" w:eastAsia="zh-CN"/>
        </w:rPr>
        <w:t>；</w:t>
      </w:r>
    </w:p>
    <w:p w14:paraId="6700ED0F">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图像分辨率不低于4</w:t>
      </w:r>
      <w:r>
        <w:rPr>
          <w:rFonts w:hint="eastAsia" w:ascii="宋体" w:hAnsi="宋体" w:cs="宋体"/>
          <w:sz w:val="21"/>
          <w:szCs w:val="21"/>
          <w:lang w:val="en-US" w:eastAsia="zh-CN"/>
        </w:rPr>
        <w:t>112</w:t>
      </w:r>
      <w:r>
        <w:rPr>
          <w:rFonts w:hint="eastAsia" w:ascii="宋体" w:hAnsi="宋体" w:eastAsia="宋体" w:cs="宋体"/>
          <w:sz w:val="21"/>
          <w:szCs w:val="21"/>
          <w:lang w:val="en-US" w:eastAsia="zh-CN"/>
        </w:rPr>
        <w:t>×3072，视频分辨率不低于4</w:t>
      </w:r>
      <w:r>
        <w:rPr>
          <w:rFonts w:hint="eastAsia" w:ascii="宋体" w:hAnsi="宋体" w:cs="宋体"/>
          <w:sz w:val="21"/>
          <w:szCs w:val="21"/>
          <w:lang w:val="en-US" w:eastAsia="zh-CN"/>
        </w:rPr>
        <w:t>112</w:t>
      </w:r>
      <w:r>
        <w:rPr>
          <w:rFonts w:hint="eastAsia" w:ascii="宋体" w:hAnsi="宋体" w:eastAsia="宋体" w:cs="宋体"/>
          <w:sz w:val="21"/>
          <w:szCs w:val="21"/>
          <w:lang w:val="en-US" w:eastAsia="zh-CN"/>
        </w:rPr>
        <w:t>×3072</w:t>
      </w:r>
    </w:p>
    <w:p w14:paraId="7C2EDD94">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补光抓拍功能检查：配套符合GA/T1202-2022标准的一级补光灯，设备抓拍车牌、车身颜色、车内前排人脸清晰可见。</w:t>
      </w:r>
    </w:p>
    <w:p w14:paraId="1506A326">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支持通过相机控制台进入图像调节工具，并对图像和视频设置逆光亮度补偿及顺光亮度补偿。</w:t>
      </w:r>
    </w:p>
    <w:p w14:paraId="346EFC31">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支持自动采集车道、车流量、平均速度、车辆类型、占有率、平均车头时距、平均排队长度、时间段等交通信息数据并进行统计，支持自动上传采集的交通信息数据，上传时间间隔可设置；</w:t>
      </w:r>
    </w:p>
    <w:p w14:paraId="2AE1A86C">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支持场景划线示意，可以通过图像及文字形式辅助相机场景规则线的配置。</w:t>
      </w:r>
    </w:p>
    <w:p w14:paraId="3660BD01">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▲支持车牌识别功能：白天识别准确率≥99%；晚上识别准确率≥99%；（</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5DD95F4D">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▲支持车辆违章变道检测抓拍功能， 白天捕获率≥99%； 晚上捕获率≥99%；（</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2EED2BB8">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▲支持车辆逆行检测抓拍功能， 白天捕获率≥99%； 晚上捕获率≥99%；（</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4DD4D912">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▲支持对超速(按所设超速阈值)</w:t>
      </w:r>
      <w:r>
        <w:rPr>
          <w:rFonts w:hint="eastAsia" w:ascii="宋体" w:hAnsi="宋体" w:cs="宋体"/>
          <w:sz w:val="21"/>
          <w:szCs w:val="21"/>
          <w:lang w:val="en-US" w:eastAsia="zh-CN"/>
        </w:rPr>
        <w:t>行驶</w:t>
      </w:r>
      <w:r>
        <w:rPr>
          <w:rFonts w:hint="eastAsia" w:ascii="宋体" w:hAnsi="宋体" w:eastAsia="宋体" w:cs="宋体"/>
          <w:sz w:val="21"/>
          <w:szCs w:val="21"/>
          <w:lang w:val="en-US" w:eastAsia="zh-CN"/>
        </w:rPr>
        <w:t>的车辆进行检测抓拍功能， 白天捕获率≥99%； 晚上捕获率≥99%；（</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7AF573B6">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支持礼让行人及行人闯红灯模式下的自动划线。</w:t>
      </w:r>
    </w:p>
    <w:p w14:paraId="2C050F31">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支持对驾驶员行车时是否有打电话动作的检测</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白天识别准确率≥99%；晚上识别准确率≥99%；</w:t>
      </w:r>
    </w:p>
    <w:p w14:paraId="2805BF72">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支持识别危化品车辆</w:t>
      </w:r>
      <w:r>
        <w:rPr>
          <w:rFonts w:hint="eastAsia" w:ascii="宋体" w:hAnsi="宋体" w:cs="宋体"/>
          <w:sz w:val="21"/>
          <w:szCs w:val="21"/>
          <w:lang w:val="en-US" w:eastAsia="zh-CN"/>
        </w:rPr>
        <w:t>极其</w:t>
      </w:r>
      <w:r>
        <w:rPr>
          <w:rFonts w:hint="eastAsia" w:ascii="宋体" w:hAnsi="宋体" w:eastAsia="宋体" w:cs="宋体"/>
          <w:sz w:val="21"/>
          <w:szCs w:val="21"/>
          <w:lang w:val="en-US" w:eastAsia="zh-CN"/>
        </w:rPr>
        <w:t>危险性识别号，可通过OSD将识别结果叠加在抓拍图片上，并可将数据上传至平台。</w:t>
      </w:r>
    </w:p>
    <w:p w14:paraId="3250C617">
      <w:pPr>
        <w:keepNext w:val="0"/>
        <w:keepLines w:val="0"/>
        <w:pageBreakBefore w:val="0"/>
        <w:widowControl w:val="0"/>
        <w:numPr>
          <w:ilvl w:val="0"/>
          <w:numId w:val="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支持占用公交车道违章抓拍，可设置抓拍车辆类型(包括无牌机动车、摩托车等)，且支持过滤出租车。</w:t>
      </w:r>
    </w:p>
    <w:bookmarkEnd w:id="217"/>
    <w:p w14:paraId="1251CF6E">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eastAsia" w:ascii="宋体" w:hAnsi="宋体" w:cs="宋体"/>
          <w:b/>
          <w:bCs/>
          <w:sz w:val="21"/>
          <w:szCs w:val="21"/>
          <w:lang w:val="en-US" w:eastAsia="zh-CN"/>
        </w:rPr>
      </w:pPr>
      <w:r>
        <w:rPr>
          <w:rFonts w:hint="eastAsia" w:ascii="宋体" w:hAnsi="宋体" w:cs="宋体"/>
          <w:b/>
          <w:bCs/>
          <w:sz w:val="21"/>
          <w:szCs w:val="21"/>
          <w:lang w:val="en-US" w:eastAsia="zh-CN"/>
        </w:rPr>
        <w:t>1.2.3非机动车斜穿分析一体机</w:t>
      </w:r>
    </w:p>
    <w:p w14:paraId="426D5ED3">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▲CPU：≥2颗国产处理器，单颗核数≥32，≥2.5GHz.；（</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395FE992">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内存 ：≥64GB/DDR4/RDIMM内存-ECC</w:t>
      </w:r>
    </w:p>
    <w:p w14:paraId="7AB39213">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硬盘：固态硬盘≥480G，2.5寸；机械硬盘≥4TB</w:t>
      </w:r>
    </w:p>
    <w:p w14:paraId="060CE6AA">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RAID：配置RAID卡，支持多种RAID模式，</w:t>
      </w:r>
    </w:p>
    <w:p w14:paraId="3FA12199">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网络：≥4*GE电口</w:t>
      </w:r>
    </w:p>
    <w:p w14:paraId="290A11EF">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AI算力：≥2张 Atlas 300V / 华为昇腾</w:t>
      </w:r>
    </w:p>
    <w:p w14:paraId="17EE63D4">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电源：≥2 个电源模块/服务器白金900W"</w:t>
      </w:r>
    </w:p>
    <w:p w14:paraId="3604C6F9">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▲AI违法算法：二轮车超员</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三轮车载人</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三轮车不戴头盔</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二轮车不戴头盔</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电动车加装雨棚</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非机动车走机动车道</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非机动车斜穿</w:t>
      </w:r>
      <w:r>
        <w:rPr>
          <w:rFonts w:hint="eastAsia" w:ascii="宋体" w:hAnsi="宋体" w:cs="宋体"/>
          <w:color w:val="auto"/>
          <w:sz w:val="21"/>
          <w:szCs w:val="21"/>
          <w:lang w:val="en-US" w:eastAsia="zh-CN"/>
        </w:rPr>
        <w:t>等违法行为算法检测</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r>
        <w:rPr>
          <w:rFonts w:hint="eastAsia" w:ascii="宋体" w:hAnsi="宋体" w:cs="宋体"/>
          <w:sz w:val="21"/>
          <w:szCs w:val="21"/>
          <w:lang w:val="en-US" w:eastAsia="zh-CN"/>
        </w:rPr>
        <w:t>。</w:t>
      </w:r>
    </w:p>
    <w:p w14:paraId="76402BE3">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授权license数：120路反卡相机进行违法分析</w:t>
      </w:r>
    </w:p>
    <w:p w14:paraId="4CA8F70C">
      <w:pPr>
        <w:keepNext w:val="0"/>
        <w:keepLines w:val="0"/>
        <w:pageBreakBefore w:val="0"/>
        <w:widowControl w:val="0"/>
        <w:numPr>
          <w:ilvl w:val="0"/>
          <w:numId w:val="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数据要求实时接入大队现有千叮咛非机动车违法管理平台，进行人脸识别，短信+电话提醒，非现场转现场处罚。</w:t>
      </w:r>
    </w:p>
    <w:p w14:paraId="1E82E560">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cs="宋体"/>
          <w:sz w:val="21"/>
          <w:szCs w:val="21"/>
          <w:lang w:val="en-US" w:eastAsia="zh-CN"/>
        </w:rPr>
      </w:pPr>
    </w:p>
    <w:p w14:paraId="35396379">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eastAsia" w:ascii="宋体" w:hAnsi="宋体" w:eastAsia="宋体" w:cs="宋体"/>
          <w:b/>
          <w:bCs/>
          <w:sz w:val="24"/>
          <w:szCs w:val="24"/>
          <w:lang w:val="en-US" w:eastAsia="zh-CN"/>
        </w:rPr>
      </w:pPr>
      <w:r>
        <w:rPr>
          <w:rFonts w:hint="eastAsia" w:ascii="宋体" w:hAnsi="宋体" w:cs="宋体"/>
          <w:b/>
          <w:bCs/>
          <w:sz w:val="24"/>
          <w:szCs w:val="24"/>
          <w:lang w:eastAsia="zh-CN"/>
        </w:rPr>
        <w:t>（</w:t>
      </w:r>
      <w:r>
        <w:rPr>
          <w:rFonts w:hint="eastAsia" w:ascii="宋体" w:hAnsi="宋体" w:cs="宋体"/>
          <w:b/>
          <w:bCs/>
          <w:sz w:val="24"/>
          <w:szCs w:val="24"/>
          <w:lang w:val="en-US" w:eastAsia="zh-CN"/>
        </w:rPr>
        <w:t>二</w:t>
      </w:r>
      <w:r>
        <w:rPr>
          <w:rFonts w:hint="eastAsia" w:ascii="宋体" w:hAnsi="宋体" w:cs="宋体"/>
          <w:b/>
          <w:bCs/>
          <w:sz w:val="24"/>
          <w:szCs w:val="24"/>
          <w:lang w:eastAsia="zh-CN"/>
        </w:rPr>
        <w:t>）、</w:t>
      </w:r>
      <w:r>
        <w:rPr>
          <w:rFonts w:hint="default" w:ascii="宋体" w:hAnsi="宋体" w:cs="宋体"/>
          <w:b/>
          <w:bCs/>
          <w:sz w:val="24"/>
          <w:szCs w:val="24"/>
          <w:lang w:eastAsia="zh-CN"/>
        </w:rPr>
        <w:t>大</w:t>
      </w:r>
      <w:r>
        <w:rPr>
          <w:rFonts w:hint="eastAsia" w:ascii="宋体" w:hAnsi="宋体" w:eastAsia="宋体" w:cs="宋体"/>
          <w:b/>
          <w:bCs/>
          <w:sz w:val="24"/>
          <w:szCs w:val="24"/>
          <w:lang w:val="en-US" w:eastAsia="zh-CN"/>
        </w:rPr>
        <w:t>货车闯红灯抓拍系统</w:t>
      </w:r>
    </w:p>
    <w:p w14:paraId="730C5C69">
      <w:pPr>
        <w:keepNext w:val="0"/>
        <w:keepLines w:val="0"/>
        <w:pageBreakBefore w:val="0"/>
        <w:widowControl w:val="0"/>
        <w:shd w:val="clear"/>
        <w:spacing w:beforeAutospacing="0" w:afterAutospacing="0" w:line="440" w:lineRule="exact"/>
        <w:ind w:left="0" w:firstLine="420"/>
        <w:jc w:val="left"/>
        <w:outlineLvl w:val="9"/>
        <w:rPr>
          <w:rFonts w:hint="default" w:ascii="宋体" w:hAnsi="宋体" w:cs="宋体"/>
          <w:sz w:val="21"/>
          <w:szCs w:val="21"/>
          <w:lang w:val="en-US" w:eastAsia="zh-CN"/>
        </w:rPr>
      </w:pPr>
      <w:r>
        <w:rPr>
          <w:rFonts w:hint="eastAsia" w:ascii="宋体" w:hAnsi="宋体" w:cs="宋体"/>
          <w:sz w:val="21"/>
          <w:szCs w:val="21"/>
          <w:lang w:val="en-US" w:eastAsia="zh-CN"/>
        </w:rPr>
        <w:t>对路口现有的抓拍系统进行升级，没有设备的点位新装抓拍单元，升级完成后的系统能更有效地对货车闯红灯行为抓拍，建设的抓拍系统需无缝接入泗阳县公安局现有的货车违法抓拍系统。</w:t>
      </w:r>
    </w:p>
    <w:p w14:paraId="134E779F">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2.1建设点位（部分点位建设时根据道路情况变化可能有所调整）</w:t>
      </w:r>
    </w:p>
    <w:tbl>
      <w:tblPr>
        <w:tblStyle w:val="33"/>
        <w:tblW w:w="89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0"/>
        <w:gridCol w:w="7489"/>
      </w:tblGrid>
      <w:tr w14:paraId="2F4ED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 w:hRule="atLeast"/>
          <w:jc w:val="center"/>
        </w:trPr>
        <w:tc>
          <w:tcPr>
            <w:tcW w:w="149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6E1F96E">
            <w:pPr>
              <w:keepNext w:val="0"/>
              <w:keepLines w:val="0"/>
              <w:widowControl/>
              <w:suppressLineNumbers w:val="0"/>
              <w:shd w:val="clear"/>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48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826F162">
            <w:pPr>
              <w:keepNext w:val="0"/>
              <w:keepLines w:val="0"/>
              <w:widowControl/>
              <w:suppressLineNumbers w:val="0"/>
              <w:shd w:val="clear"/>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路口名称</w:t>
            </w:r>
          </w:p>
        </w:tc>
      </w:tr>
      <w:tr w14:paraId="08AD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91549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F6D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Style w:val="356"/>
                <w:lang w:val="en-US" w:eastAsia="zh-CN" w:bidi="ar"/>
              </w:rPr>
              <w:t>S343与城林路</w:t>
            </w:r>
          </w:p>
        </w:tc>
      </w:tr>
      <w:tr w14:paraId="3641A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6E339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0C7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S245与杨集</w:t>
            </w:r>
          </w:p>
        </w:tc>
      </w:tr>
      <w:tr w14:paraId="1A7F7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BE100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9B5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S325与S245</w:t>
            </w:r>
          </w:p>
        </w:tc>
      </w:tr>
      <w:tr w14:paraId="53748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D895C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E09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S245与刘三路</w:t>
            </w:r>
          </w:p>
        </w:tc>
      </w:tr>
      <w:tr w14:paraId="59532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EDF8F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194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S245与王李路（潘庄小学）</w:t>
            </w:r>
          </w:p>
        </w:tc>
      </w:tr>
      <w:tr w14:paraId="059B1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850FF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D52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S245与王穿路</w:t>
            </w:r>
          </w:p>
        </w:tc>
      </w:tr>
      <w:tr w14:paraId="680B5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ADF2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2C7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S245与爱穿线</w:t>
            </w:r>
          </w:p>
        </w:tc>
      </w:tr>
      <w:tr w14:paraId="3D6FF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3FB69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02F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S245省道与武王线（小史集）</w:t>
            </w:r>
          </w:p>
        </w:tc>
      </w:tr>
      <w:tr w14:paraId="451E9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B6715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280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S245省道与江庄路</w:t>
            </w:r>
          </w:p>
        </w:tc>
      </w:tr>
      <w:tr w14:paraId="2C125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CDAC9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F4F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S245省道与钱爱线</w:t>
            </w:r>
          </w:p>
        </w:tc>
      </w:tr>
      <w:tr w14:paraId="3FFE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7727E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026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S245与庄河路</w:t>
            </w:r>
          </w:p>
        </w:tc>
      </w:tr>
      <w:tr w14:paraId="3A17F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3B74E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9FE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S330与G343</w:t>
            </w:r>
          </w:p>
        </w:tc>
      </w:tr>
      <w:tr w14:paraId="3399F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3CF1F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8BF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北京路与G343</w:t>
            </w:r>
          </w:p>
        </w:tc>
      </w:tr>
      <w:tr w14:paraId="74F65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20F72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8A2D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347省道与G343国道</w:t>
            </w:r>
          </w:p>
        </w:tc>
      </w:tr>
      <w:tr w14:paraId="1CD32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2CCAE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3B0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G343与S267</w:t>
            </w:r>
          </w:p>
        </w:tc>
      </w:tr>
      <w:tr w14:paraId="6C6AC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4CBD8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1971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G343与桃源北路</w:t>
            </w:r>
          </w:p>
        </w:tc>
      </w:tr>
      <w:tr w14:paraId="41E7C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C3C95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607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343国道与健康路</w:t>
            </w:r>
          </w:p>
        </w:tc>
      </w:tr>
      <w:tr w14:paraId="45419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80EA7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927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G343-兴农路</w:t>
            </w:r>
          </w:p>
        </w:tc>
      </w:tr>
      <w:tr w14:paraId="73CCE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50169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C41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G343-徐同线</w:t>
            </w:r>
          </w:p>
        </w:tc>
      </w:tr>
      <w:tr w14:paraId="3FB0E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C3F0B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FFF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泗水大道与G343</w:t>
            </w:r>
          </w:p>
        </w:tc>
      </w:tr>
      <w:tr w14:paraId="3FAE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59B1A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F83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343国道与上海路</w:t>
            </w:r>
          </w:p>
        </w:tc>
      </w:tr>
      <w:tr w14:paraId="78614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4AE35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A95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S325与众王线</w:t>
            </w:r>
          </w:p>
        </w:tc>
      </w:tr>
      <w:tr w14:paraId="78EB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FB708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A71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325省道与窑场线</w:t>
            </w:r>
          </w:p>
        </w:tc>
      </w:tr>
      <w:tr w14:paraId="52A42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162C2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082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325省道与史程线</w:t>
            </w:r>
          </w:p>
        </w:tc>
      </w:tr>
      <w:tr w14:paraId="67ECD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D1B2A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106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S325省道与华富路（三庄）</w:t>
            </w:r>
          </w:p>
        </w:tc>
      </w:tr>
      <w:tr w14:paraId="22E31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49C5B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D5CA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S325省道与刘孙线（花台小区）</w:t>
            </w:r>
          </w:p>
        </w:tc>
      </w:tr>
      <w:tr w14:paraId="7A8AB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6DF9E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14E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325省道与沙荒街</w:t>
            </w:r>
          </w:p>
        </w:tc>
      </w:tr>
      <w:tr w14:paraId="0EBC6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B4515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E93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325省道与程道口</w:t>
            </w:r>
          </w:p>
        </w:tc>
      </w:tr>
      <w:tr w14:paraId="53B0F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893C7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DD9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347省道与昇茂路</w:t>
            </w:r>
          </w:p>
        </w:tc>
      </w:tr>
      <w:tr w14:paraId="6C8C5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D0C36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3EC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347省道与大兴路</w:t>
            </w:r>
          </w:p>
        </w:tc>
      </w:tr>
      <w:tr w14:paraId="36E0C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E7E1A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C64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347省道与嵩山路</w:t>
            </w:r>
          </w:p>
        </w:tc>
      </w:tr>
      <w:tr w14:paraId="2E265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D8864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6C4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347省道与峨眉山路</w:t>
            </w:r>
          </w:p>
        </w:tc>
      </w:tr>
      <w:tr w14:paraId="27CB6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07AF8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758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347省道与庐山路</w:t>
            </w:r>
          </w:p>
        </w:tc>
      </w:tr>
      <w:tr w14:paraId="54609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B5635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9BB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347省道与小冯线</w:t>
            </w:r>
          </w:p>
        </w:tc>
      </w:tr>
      <w:tr w14:paraId="0AB86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F559E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38C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347省道与同理路</w:t>
            </w:r>
          </w:p>
        </w:tc>
      </w:tr>
      <w:tr w14:paraId="23BB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E96B1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36F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里仁乡钱爱线与S267</w:t>
            </w:r>
          </w:p>
        </w:tc>
      </w:tr>
      <w:tr w14:paraId="61A4F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0C7EA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D6D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泗水大道与S267</w:t>
            </w:r>
          </w:p>
        </w:tc>
      </w:tr>
      <w:tr w14:paraId="197BB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1B7CA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B11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267省道与苏州路</w:t>
            </w:r>
          </w:p>
        </w:tc>
      </w:tr>
      <w:tr w14:paraId="18799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75041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042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267省道与北京路</w:t>
            </w:r>
          </w:p>
        </w:tc>
      </w:tr>
      <w:tr w14:paraId="01AF7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97685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592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267省道与吴江路</w:t>
            </w:r>
          </w:p>
        </w:tc>
      </w:tr>
      <w:tr w14:paraId="4556B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5FA8F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037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267省道与淮海路</w:t>
            </w:r>
          </w:p>
        </w:tc>
      </w:tr>
      <w:tr w14:paraId="76E80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09E92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2CC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267省道与众兴路</w:t>
            </w:r>
          </w:p>
        </w:tc>
      </w:tr>
      <w:tr w14:paraId="0B40E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B1FEB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2650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267省道与文城路</w:t>
            </w:r>
          </w:p>
        </w:tc>
      </w:tr>
      <w:tr w14:paraId="692E5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DCA2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CA9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火车站门口</w:t>
            </w:r>
          </w:p>
        </w:tc>
      </w:tr>
      <w:tr w14:paraId="5C72E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B5093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33F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众兴路与泗水大道</w:t>
            </w:r>
          </w:p>
        </w:tc>
      </w:tr>
      <w:tr w14:paraId="7DE7E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BCE97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773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高速西出口</w:t>
            </w:r>
          </w:p>
        </w:tc>
      </w:tr>
      <w:tr w14:paraId="73BD3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77071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859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G633与祁连山路</w:t>
            </w:r>
          </w:p>
        </w:tc>
      </w:tr>
      <w:tr w14:paraId="0269C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79C97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C69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LA07电警343国道与淮海路立南向北</w:t>
            </w:r>
          </w:p>
        </w:tc>
      </w:tr>
      <w:tr w14:paraId="29B6D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7A801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2FF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意杨大道与桃源路</w:t>
            </w:r>
          </w:p>
        </w:tc>
      </w:tr>
      <w:tr w14:paraId="5B561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149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73E17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7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32A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意杨大道与西安路</w:t>
            </w:r>
          </w:p>
        </w:tc>
      </w:tr>
    </w:tbl>
    <w:p w14:paraId="1E4E7D04">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firstLine="422" w:firstLineChars="200"/>
        <w:jc w:val="left"/>
        <w:textAlignment w:val="auto"/>
        <w:outlineLvl w:val="3"/>
        <w:rPr>
          <w:rFonts w:hint="default" w:ascii="宋体" w:hAnsi="宋体" w:cs="宋体"/>
          <w:b/>
          <w:bCs/>
          <w:sz w:val="21"/>
          <w:szCs w:val="21"/>
          <w:lang w:val="en-US" w:eastAsia="zh-CN"/>
        </w:rPr>
      </w:pPr>
      <w:r>
        <w:rPr>
          <w:rFonts w:hint="eastAsia" w:ascii="宋体" w:hAnsi="宋体" w:cs="宋体"/>
          <w:b/>
          <w:bCs/>
          <w:sz w:val="21"/>
          <w:szCs w:val="21"/>
          <w:lang w:val="en-US" w:eastAsia="zh-CN"/>
        </w:rPr>
        <w:t>2.2主要设备参数</w:t>
      </w:r>
    </w:p>
    <w:p w14:paraId="116AEE36">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2.2.1大货车闯红灯违法分析一体机</w:t>
      </w:r>
    </w:p>
    <w:p w14:paraId="214421DD">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CPU：≥2颗国产处理器，单颗核数≥32，≥2.5GHz.；</w:t>
      </w:r>
    </w:p>
    <w:p w14:paraId="04B3CE00">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内存 ：≥64GB/DDR4/RDIMM内存-ECC</w:t>
      </w:r>
    </w:p>
    <w:p w14:paraId="1E2438CA">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硬盘：固态硬盘≥480G，2.5寸；机械硬盘≥4TB</w:t>
      </w:r>
    </w:p>
    <w:p w14:paraId="5CE266D8">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RAID：配置RAID卡，支持多种RAID模式，</w:t>
      </w:r>
    </w:p>
    <w:p w14:paraId="09D2EB9C">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网络：≥4*GE电口</w:t>
      </w:r>
    </w:p>
    <w:p w14:paraId="3D501F2F">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AI算力：≥2张 Atlas 300V / 华为昇腾</w:t>
      </w:r>
    </w:p>
    <w:p w14:paraId="3E092E7E">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电源：≥2 个电源模块/服务器白金900W</w:t>
      </w:r>
    </w:p>
    <w:p w14:paraId="22ED0C59">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货车闯红灯算法</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提供不少于128路算法授权（电警+反卡）</w:t>
      </w:r>
      <w:r>
        <w:rPr>
          <w:rFonts w:hint="eastAsia" w:ascii="宋体" w:hAnsi="宋体" w:cs="宋体"/>
          <w:color w:val="auto"/>
          <w:sz w:val="21"/>
          <w:szCs w:val="21"/>
          <w:lang w:val="en-US" w:eastAsia="zh-CN"/>
        </w:rPr>
        <w:t>；</w:t>
      </w:r>
    </w:p>
    <w:p w14:paraId="7CBA6751">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▲车型识别：</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支持识别的车辆类型至少包括货车、客车、轿车、摩托车。（</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0D7470BF">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▲闯红灯行为识别：支持自动识别视频中的挂车、重中性货车闯红灯违法行为，自动抽取反映车辆闯红的图片和视频，并与对应的车辆前部全景特征图片进行匹配。（</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7E8900BF">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证据图片要求：系统抽取的图片应至少包含3张反映闯红灯行为过程的图片和1张车辆前部全景特征图片。图片格式应采用JPEG 格式,JPEG图片编码应符合IS0/IEC 15444:2000的要求;</w:t>
      </w:r>
    </w:p>
    <w:p w14:paraId="30212515">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图片应具有防篡改功能;每张图片应包含时间信息，至少精确到 0.1s;</w:t>
      </w:r>
    </w:p>
    <w:p w14:paraId="4FACB79F">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图片合成要求：</w:t>
      </w:r>
      <w:r>
        <w:rPr>
          <w:rFonts w:hint="eastAsia" w:ascii="宋体" w:hAnsi="宋体" w:eastAsia="宋体" w:cs="宋体"/>
          <w:color w:val="auto"/>
          <w:sz w:val="21"/>
          <w:szCs w:val="21"/>
          <w:lang w:val="en-US" w:eastAsia="zh-CN"/>
        </w:rPr>
        <w:t>最终图片应合成为一个图片文件，且至少应包含:时间、地点、方向、车道等信息;合成的图片清晰度应能满足人工对车辆号牌号码认定的要求，图片不应出现红灯信号泛白、光晕等颜色失真现象;图片合成时，不应改变每幅图片的尺寸、像素值、色彩等内容，不得出现原始图片遗漏、错位等情形。（</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2E27A86B">
      <w:pPr>
        <w:keepNext w:val="0"/>
        <w:keepLines w:val="0"/>
        <w:pageBreakBefore w:val="0"/>
        <w:widowControl w:val="0"/>
        <w:numPr>
          <w:ilvl w:val="0"/>
          <w:numId w:val="9"/>
        </w:numPr>
        <w:shd w:val="clear"/>
        <w:spacing w:beforeAutospacing="0" w:afterAutospacing="0" w:line="440" w:lineRule="exact"/>
        <w:ind w:left="0" w:leftChars="0" w:firstLine="400" w:firstLineChars="0"/>
        <w:jc w:val="left"/>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▲证据视频要求：视频应能反映车辆闯红灯的完整行为过程。视频编码格式应为 H.264/H.265/SVAC/MPEG4/MPEG。至少叠加日期(年月日)、时间(时分秒，24h制式)、监控点名称或道路位置等信息。叠加信息应容易人工辨识，且不应影响闯红灯行为的认定。叠加信息位置宜位于视频画面左上端。（</w:t>
      </w:r>
      <w:r>
        <w:rPr>
          <w:rFonts w:hint="eastAsia" w:ascii="宋体" w:hAnsi="宋体" w:cs="宋体"/>
          <w:color w:val="auto"/>
          <w:sz w:val="21"/>
          <w:szCs w:val="21"/>
          <w:lang w:val="en-US" w:eastAsia="zh-CN"/>
        </w:rPr>
        <w:t>提供第三方检测报告并加盖投标人公章</w:t>
      </w:r>
      <w:r>
        <w:rPr>
          <w:rFonts w:hint="eastAsia" w:ascii="宋体" w:hAnsi="宋体" w:eastAsia="宋体" w:cs="宋体"/>
          <w:color w:val="auto"/>
          <w:sz w:val="21"/>
          <w:szCs w:val="21"/>
          <w:lang w:val="en-US" w:eastAsia="zh-CN"/>
        </w:rPr>
        <w:t>）</w:t>
      </w:r>
    </w:p>
    <w:p w14:paraId="5B50FBBD">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eastAsia" w:ascii="宋体" w:hAnsi="宋体" w:eastAsia="宋体" w:cs="宋体"/>
          <w:sz w:val="21"/>
          <w:szCs w:val="21"/>
          <w:lang w:val="en-US" w:eastAsia="zh-CN"/>
        </w:rPr>
      </w:pPr>
      <w:r>
        <w:rPr>
          <w:rFonts w:hint="eastAsia" w:ascii="宋体" w:hAnsi="宋体" w:eastAsia="宋体" w:cs="宋体"/>
          <w:b/>
          <w:bCs/>
          <w:sz w:val="24"/>
          <w:szCs w:val="24"/>
          <w:lang w:val="en-US" w:eastAsia="zh-CN"/>
        </w:rPr>
        <w:t>（三）、国省道警示矩阵系统</w:t>
      </w:r>
    </w:p>
    <w:p w14:paraId="7297CCD8">
      <w:pPr>
        <w:keepNext w:val="0"/>
        <w:keepLines w:val="0"/>
        <w:pageBreakBefore w:val="0"/>
        <w:widowControl w:val="0"/>
        <w:numPr>
          <w:ilvl w:val="0"/>
          <w:numId w:val="0"/>
        </w:numPr>
        <w:shd w:val="clear"/>
        <w:spacing w:beforeAutospacing="0" w:afterAutospacing="0" w:line="360" w:lineRule="auto"/>
        <w:ind w:left="0" w:firstLine="420"/>
        <w:jc w:val="left"/>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在重要路段对特定车辆</w:t>
      </w:r>
      <w:r>
        <w:rPr>
          <w:rFonts w:hint="eastAsia" w:ascii="宋体" w:hAnsi="宋体" w:eastAsia="宋体" w:cs="宋体"/>
          <w:sz w:val="24"/>
          <w:szCs w:val="24"/>
          <w:lang w:val="en-US" w:eastAsia="zh-CN"/>
        </w:rPr>
        <w:t>驾驶员疲劳</w:t>
      </w:r>
      <w:r>
        <w:rPr>
          <w:rFonts w:hint="eastAsia" w:ascii="宋体" w:hAnsi="宋体" w:cs="宋体"/>
          <w:sz w:val="24"/>
          <w:szCs w:val="24"/>
          <w:lang w:val="en-US" w:eastAsia="zh-CN"/>
        </w:rPr>
        <w:t>提示系统</w:t>
      </w:r>
      <w:r>
        <w:rPr>
          <w:rFonts w:hint="eastAsia" w:ascii="宋体" w:hAnsi="宋体" w:eastAsia="宋体" w:cs="宋体"/>
          <w:sz w:val="24"/>
          <w:szCs w:val="24"/>
          <w:lang w:val="en-US" w:eastAsia="zh-CN"/>
        </w:rPr>
        <w:t>，包括前端采集单元、视频处理单元、电子控制单元和声光报警单元，其中前端采集单元采集</w:t>
      </w:r>
      <w:r>
        <w:rPr>
          <w:rFonts w:hint="eastAsia" w:ascii="宋体" w:hAnsi="宋体" w:cs="宋体"/>
          <w:sz w:val="24"/>
          <w:szCs w:val="24"/>
          <w:lang w:val="en-US" w:eastAsia="zh-CN"/>
        </w:rPr>
        <w:t>车辆</w:t>
      </w:r>
      <w:r>
        <w:rPr>
          <w:rFonts w:hint="eastAsia" w:ascii="宋体" w:hAnsi="宋体" w:eastAsia="宋体" w:cs="宋体"/>
          <w:sz w:val="24"/>
          <w:szCs w:val="24"/>
          <w:lang w:val="en-US" w:eastAsia="zh-CN"/>
        </w:rPr>
        <w:t>数据，通过视频处理单元处理后</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通过电子控制单元进行信号转换，并通过声光报警单元进行</w:t>
      </w:r>
      <w:r>
        <w:rPr>
          <w:rFonts w:hint="eastAsia" w:ascii="宋体" w:hAnsi="宋体" w:cs="宋体"/>
          <w:sz w:val="24"/>
          <w:szCs w:val="24"/>
          <w:lang w:val="en-US" w:eastAsia="zh-CN"/>
        </w:rPr>
        <w:t>提示</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通过本系统</w:t>
      </w:r>
      <w:r>
        <w:rPr>
          <w:rFonts w:hint="eastAsia" w:ascii="宋体" w:hAnsi="宋体" w:eastAsia="宋体" w:cs="宋体"/>
          <w:sz w:val="24"/>
          <w:szCs w:val="24"/>
          <w:lang w:val="en-US" w:eastAsia="zh-CN"/>
        </w:rPr>
        <w:t>能够对驾驶员疲劳驾驶进行有效预警，从而减少疲劳驾驶的现象，可以积极有效预防和减少因驾驶疲劳导致的车祸。</w:t>
      </w:r>
    </w:p>
    <w:p w14:paraId="26D83439">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cs="宋体"/>
          <w:b/>
          <w:bCs/>
          <w:sz w:val="24"/>
          <w:szCs w:val="24"/>
          <w:lang w:val="en-US" w:eastAsia="zh-CN"/>
        </w:rPr>
      </w:pPr>
      <w:r>
        <w:rPr>
          <w:rFonts w:hint="eastAsia" w:ascii="宋体" w:hAnsi="宋体" w:cs="宋体"/>
          <w:b/>
          <w:bCs/>
          <w:sz w:val="24"/>
          <w:szCs w:val="24"/>
          <w:lang w:val="en-US" w:eastAsia="zh-CN"/>
        </w:rPr>
        <w:t>3.1建设点位（部分点位建设时根据道路情况变化可能有所调整）</w:t>
      </w:r>
    </w:p>
    <w:tbl>
      <w:tblPr>
        <w:tblStyle w:val="34"/>
        <w:tblW w:w="0" w:type="auto"/>
        <w:tblInd w:w="9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6"/>
        <w:gridCol w:w="5023"/>
      </w:tblGrid>
      <w:tr w14:paraId="1158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36" w:type="dxa"/>
          </w:tcPr>
          <w:p w14:paraId="6D44E27B">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序号</w:t>
            </w:r>
          </w:p>
        </w:tc>
        <w:tc>
          <w:tcPr>
            <w:tcW w:w="5023" w:type="dxa"/>
          </w:tcPr>
          <w:p w14:paraId="6D39B8D1">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点位名称</w:t>
            </w:r>
          </w:p>
        </w:tc>
      </w:tr>
      <w:tr w14:paraId="7534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36" w:type="dxa"/>
          </w:tcPr>
          <w:p w14:paraId="492B57AD">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5023" w:type="dxa"/>
          </w:tcPr>
          <w:p w14:paraId="5382FD96">
            <w:pPr>
              <w:keepNext w:val="0"/>
              <w:keepLines w:val="0"/>
              <w:pageBreakBefore w:val="0"/>
              <w:widowControl w:val="0"/>
              <w:shd w:val="clear"/>
              <w:tabs>
                <w:tab w:val="left" w:pos="1090"/>
              </w:tabs>
              <w:spacing w:beforeAutospacing="0" w:after="0" w:afterAutospacing="0" w:line="440" w:lineRule="exact"/>
              <w:jc w:val="center"/>
              <w:outlineLvl w:val="9"/>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325省道与宿豫交界处</w:t>
            </w:r>
          </w:p>
        </w:tc>
      </w:tr>
      <w:tr w14:paraId="526C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36" w:type="dxa"/>
          </w:tcPr>
          <w:p w14:paraId="5117A882">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5023" w:type="dxa"/>
          </w:tcPr>
          <w:p w14:paraId="48B6898D">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343</w:t>
            </w:r>
            <w:r>
              <w:rPr>
                <w:rFonts w:hint="eastAsia" w:ascii="宋体" w:hAnsi="宋体" w:cs="宋体"/>
                <w:sz w:val="24"/>
                <w:szCs w:val="24"/>
                <w:vertAlign w:val="baseline"/>
                <w:lang w:val="en-US" w:eastAsia="zh-CN"/>
              </w:rPr>
              <w:t>国道</w:t>
            </w:r>
            <w:r>
              <w:rPr>
                <w:rFonts w:hint="eastAsia" w:ascii="宋体" w:hAnsi="宋体" w:eastAsia="宋体" w:cs="宋体"/>
                <w:sz w:val="24"/>
                <w:szCs w:val="24"/>
                <w:vertAlign w:val="baseline"/>
                <w:lang w:val="en-US" w:eastAsia="zh-CN"/>
              </w:rPr>
              <w:t>与淮安</w:t>
            </w:r>
            <w:r>
              <w:rPr>
                <w:rFonts w:hint="eastAsia" w:ascii="宋体" w:hAnsi="宋体" w:cs="宋体"/>
                <w:sz w:val="24"/>
                <w:szCs w:val="24"/>
                <w:vertAlign w:val="baseline"/>
                <w:lang w:val="en-US" w:eastAsia="zh-CN"/>
              </w:rPr>
              <w:t>交界处</w:t>
            </w:r>
          </w:p>
        </w:tc>
      </w:tr>
      <w:tr w14:paraId="6222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36" w:type="dxa"/>
          </w:tcPr>
          <w:p w14:paraId="1E285D80">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5023" w:type="dxa"/>
          </w:tcPr>
          <w:p w14:paraId="3668F3CB">
            <w:pPr>
              <w:keepNext w:val="0"/>
              <w:keepLines w:val="0"/>
              <w:pageBreakBefore w:val="0"/>
              <w:widowControl w:val="0"/>
              <w:shd w:val="clear"/>
              <w:spacing w:beforeAutospacing="0" w:after="0" w:afterAutospacing="0" w:line="440" w:lineRule="exact"/>
              <w:jc w:val="center"/>
              <w:outlineLvl w:val="9"/>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343国道与</w:t>
            </w:r>
            <w:r>
              <w:rPr>
                <w:rFonts w:hint="eastAsia" w:ascii="宋体" w:hAnsi="宋体" w:eastAsia="宋体" w:cs="宋体"/>
                <w:sz w:val="24"/>
                <w:szCs w:val="24"/>
                <w:vertAlign w:val="baseline"/>
                <w:lang w:val="en-US" w:eastAsia="zh-CN"/>
              </w:rPr>
              <w:t>中扬</w:t>
            </w:r>
            <w:r>
              <w:rPr>
                <w:rFonts w:hint="eastAsia" w:ascii="宋体" w:hAnsi="宋体" w:cs="宋体"/>
                <w:sz w:val="24"/>
                <w:szCs w:val="24"/>
                <w:vertAlign w:val="baseline"/>
                <w:lang w:val="en-US" w:eastAsia="zh-CN"/>
              </w:rPr>
              <w:t>交</w:t>
            </w:r>
            <w:r>
              <w:rPr>
                <w:rFonts w:hint="eastAsia" w:ascii="宋体" w:hAnsi="宋体" w:eastAsia="宋体" w:cs="宋体"/>
                <w:sz w:val="24"/>
                <w:szCs w:val="24"/>
                <w:vertAlign w:val="baseline"/>
                <w:lang w:val="en-US" w:eastAsia="zh-CN"/>
              </w:rPr>
              <w:t>界处</w:t>
            </w:r>
          </w:p>
        </w:tc>
      </w:tr>
      <w:tr w14:paraId="3897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2436" w:type="dxa"/>
          </w:tcPr>
          <w:p w14:paraId="0EC0D9C0">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5023" w:type="dxa"/>
          </w:tcPr>
          <w:p w14:paraId="65AEBAA4">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245省道与沭阳交界处</w:t>
            </w:r>
          </w:p>
        </w:tc>
      </w:tr>
      <w:tr w14:paraId="14C6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436" w:type="dxa"/>
          </w:tcPr>
          <w:p w14:paraId="4598081C">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p>
        </w:tc>
        <w:tc>
          <w:tcPr>
            <w:tcW w:w="5023" w:type="dxa"/>
          </w:tcPr>
          <w:p w14:paraId="5A85302C">
            <w:pPr>
              <w:keepNext w:val="0"/>
              <w:keepLines w:val="0"/>
              <w:pageBreakBefore w:val="0"/>
              <w:widowControl w:val="0"/>
              <w:shd w:val="clear"/>
              <w:spacing w:beforeAutospacing="0" w:after="0" w:afterAutospacing="0" w:line="440" w:lineRule="exact"/>
              <w:jc w:val="center"/>
              <w:outlineLvl w:val="9"/>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633国道与洋河交界处</w:t>
            </w:r>
          </w:p>
        </w:tc>
      </w:tr>
    </w:tbl>
    <w:p w14:paraId="702CBE21">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4"/>
          <w:szCs w:val="24"/>
          <w:lang w:val="en-US" w:eastAsia="zh-CN"/>
        </w:rPr>
      </w:pPr>
    </w:p>
    <w:p w14:paraId="55778388">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cs="宋体"/>
          <w:b/>
          <w:bCs/>
          <w:sz w:val="24"/>
          <w:szCs w:val="24"/>
          <w:lang w:val="en-US" w:eastAsia="zh-CN"/>
        </w:rPr>
      </w:pPr>
      <w:r>
        <w:rPr>
          <w:rFonts w:hint="eastAsia" w:ascii="宋体" w:hAnsi="宋体" w:cs="宋体"/>
          <w:b/>
          <w:bCs/>
          <w:sz w:val="24"/>
          <w:szCs w:val="24"/>
          <w:lang w:val="en-US" w:eastAsia="zh-CN"/>
        </w:rPr>
        <w:t>3.2主要设备参数</w:t>
      </w:r>
    </w:p>
    <w:p w14:paraId="611ED42C">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3.2.1卡口抓拍单元</w:t>
      </w:r>
    </w:p>
    <w:p w14:paraId="358CAC42">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900万卡口抓拍单元：内置不小于1英寸高帧率彩色全局曝光CMOS高清智能摄像机</w:t>
      </w:r>
    </w:p>
    <w:p w14:paraId="22D7EDA6">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设备由摄像机、高清镜头、室外防护罩、风扇、补光灯、电源适配器、安装万向节组成，采用AC220V供电。</w:t>
      </w:r>
    </w:p>
    <w:p w14:paraId="0C0F832C">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视频分辨率设置检查：支持视频分辨率设置为：50fps：4096×2160、3840×2336、1920×1080、1600×1200、1280×720；25fps：4096×2160、3840×2336、1920×1080、1600×1200、1280×720。</w:t>
      </w:r>
    </w:p>
    <w:p w14:paraId="08AABA0F">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图像传输延时检验：网络直连情况下，在只输出主码流、分辨率设置为1920×1080、帧率设置为25fps, 码率设置为1Mbps，网络协议为UDP、最短延时、智能分析关闭时，视频图像传输至客户端的延时时间小于等于70ms。</w:t>
      </w:r>
    </w:p>
    <w:p w14:paraId="1B71165C">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p>
    <w:p w14:paraId="1265540E">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车牌识别功能检查 ：支持对25×10 像素～1100×3000 像素的机动车车牌进行抓拍并识别号码。</w:t>
      </w:r>
    </w:p>
    <w:p w14:paraId="099EEA6F">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支持抓拍并识别垂直倾斜角度≤45°、水平倾斜角度≤35°、俯仰角度≤40°的机动车车牌号码。 </w:t>
      </w:r>
    </w:p>
    <w:p w14:paraId="0E13ECCD">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▲无人驾驶车辆车牌识别功能检查：支持对无人驾驶的车辆进行车牌识别（提供第三方检测报告并加盖投标人公章）。</w:t>
      </w:r>
    </w:p>
    <w:p w14:paraId="341213B7">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多边形车道配置检查：车道线支持配置成多边形。</w:t>
      </w:r>
    </w:p>
    <w:p w14:paraId="5BDA6E12">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▲右转弯压实线检测功能检查：支持车辆优转弯压实线检测并抓拍（提供第三方检测报告并加盖投标人公章）。</w:t>
      </w:r>
    </w:p>
    <w:p w14:paraId="0A52FFAC">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目标跟踪功能检查 ：支持检测并跟踪指定区域内不少于 245 个目标，目标包括机动车、非机动车以及行人。 </w:t>
      </w:r>
    </w:p>
    <w:p w14:paraId="06C2FA12">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车辆子品牌识别功能检查：支持车辆子品牌识别，对车头图片进行分析抓拍，可分析输出OSD叠加7200种车辆子品牌并显示相应的年款，对车尾图片进行分析抓拍，可分析输出 OSD 叠加3900 种车辆子品牌并显示相应的年款。</w:t>
      </w:r>
    </w:p>
    <w:p w14:paraId="7B0E09BB">
      <w:pPr>
        <w:keepNext w:val="0"/>
        <w:keepLines w:val="0"/>
        <w:pageBreakBefore w:val="0"/>
        <w:widowControl w:val="0"/>
        <w:numPr>
          <w:ilvl w:val="0"/>
          <w:numId w:val="10"/>
        </w:numPr>
        <w:shd w:val="clear"/>
        <w:spacing w:beforeAutospacing="0" w:afterAutospacing="0" w:line="360" w:lineRule="auto"/>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cs="宋体"/>
          <w:sz w:val="21"/>
          <w:szCs w:val="21"/>
          <w:lang w:val="en-US" w:eastAsia="zh-CN"/>
        </w:rPr>
        <w:t>信号灯状态检测功能检查：支持通过视频检测信号灯状态，支持接收信号机广播的信号灯状态，通过对比判断信号灯的整体运行状况，可在视频预览画面上叠加信号机异常的结果指标。</w:t>
      </w:r>
    </w:p>
    <w:p w14:paraId="732B7B15">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4"/>
          <w:szCs w:val="24"/>
          <w:lang w:val="en-US" w:eastAsia="zh-CN"/>
        </w:rPr>
      </w:pPr>
      <w:r>
        <w:rPr>
          <w:rFonts w:hint="eastAsia" w:ascii="宋体" w:hAnsi="宋体" w:cs="宋体"/>
          <w:b/>
          <w:bCs/>
          <w:sz w:val="24"/>
          <w:szCs w:val="24"/>
          <w:lang w:val="en-US" w:eastAsia="zh-CN"/>
        </w:rPr>
        <w:t>3.2.2数据终端服务器</w:t>
      </w:r>
    </w:p>
    <w:p w14:paraId="78BB1E1E">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设备具有18个10M/100M/1000M自适应RJ45接口，其中P1～P16与G1处于同一网段、G2处于另一网段；2个1000M SFP光端接口，分别与G1、G2处于同一网段。</w:t>
      </w:r>
    </w:p>
    <w:p w14:paraId="7F142648">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具有2个RS-232接口、2个RS-485接口、1个USB 3.0接口、2路报警输入接口、2路报警输出接口、1个音频输入接口、1个音频输出接口、4个SATA接口、4个状态指示灯、1个接地端子。</w:t>
      </w:r>
    </w:p>
    <w:p w14:paraId="7A8CA760">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支持将1张、2张、3张、4张、5张、6张图片合成，支持选择图片形状，修改顺序，支持原始图片去黑边。</w:t>
      </w:r>
    </w:p>
    <w:p w14:paraId="607DCC85">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支持4块3.5或2.5英寸硬盘接入，每块盘位最大兼容12TB硬盘，支持硬盘自动切换，当一块硬盘损坏后，能自动切换至其它硬盘进行存储。支持SSD,机械硬盘和SSD可以混合使用。</w:t>
      </w:r>
    </w:p>
    <w:p w14:paraId="12BB303A">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支持配置路段名称、路段编号、路段距离，能够对驶入驶出该路段的车辆抓拍数据匹配并计算车辆的区间速度值；支持设置过滤阈值，对异常测速结果进行过滤；支持超速检测和欠速检测，可分别设定高限速和低限速值；</w:t>
      </w:r>
    </w:p>
    <w:p w14:paraId="17826FEE">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支持相同车牌号去重功能，多相机抓拍同一车牌号仅上传一条该车牌条记录到平台。</w:t>
      </w:r>
    </w:p>
    <w:p w14:paraId="7D54F581">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可对IP通道进行图像虚焦、亮度异常、图像偏色、雪花干扰、条纹干扰等类型视频质量进行诊断，可生成诊断信息并导出查看。</w:t>
      </w:r>
    </w:p>
    <w:p w14:paraId="4C686C2D">
      <w:pPr>
        <w:keepNext w:val="0"/>
        <w:keepLines w:val="0"/>
        <w:pageBreakBefore w:val="0"/>
        <w:widowControl w:val="0"/>
        <w:numPr>
          <w:ilvl w:val="0"/>
          <w:numId w:val="11"/>
        </w:numPr>
        <w:shd w:val="clear"/>
        <w:spacing w:beforeAutospacing="0" w:afterAutospacing="0" w:line="360" w:lineRule="auto"/>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cs="宋体"/>
          <w:sz w:val="21"/>
          <w:szCs w:val="21"/>
          <w:lang w:val="en-US" w:eastAsia="zh-CN"/>
        </w:rPr>
        <w:t>▲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提供第三方检测报告并加盖投标人公章）。</w:t>
      </w:r>
    </w:p>
    <w:p w14:paraId="5F1585EF">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4"/>
          <w:szCs w:val="24"/>
          <w:lang w:val="en-US" w:eastAsia="zh-CN"/>
        </w:rPr>
      </w:pPr>
      <w:r>
        <w:rPr>
          <w:rFonts w:hint="eastAsia" w:ascii="宋体" w:hAnsi="宋体" w:cs="宋体"/>
          <w:b/>
          <w:bCs/>
          <w:sz w:val="24"/>
          <w:szCs w:val="24"/>
          <w:lang w:val="en-US" w:eastAsia="zh-CN"/>
        </w:rPr>
        <w:t>3.3.3定向音响（柱）</w:t>
      </w:r>
    </w:p>
    <w:p w14:paraId="37845BFC">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sz w:val="21"/>
          <w:szCs w:val="21"/>
          <w:lang w:val="en-US" w:eastAsia="zh-CN"/>
        </w:rPr>
        <w:t xml:space="preserve">最大峰值声压级（@1m）：142dB（提供第三方检测报告并加盖投标人公章）； </w:t>
      </w:r>
    </w:p>
    <w:p w14:paraId="046A0396">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道路及隧道车内警示距离：50米-100 米； </w:t>
      </w:r>
    </w:p>
    <w:p w14:paraId="66BA7DE9">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声音指向性：≤30°（-10db）； </w:t>
      </w:r>
    </w:p>
    <w:p w14:paraId="1A2FA071">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工作温度：-25°～+65°； </w:t>
      </w:r>
    </w:p>
    <w:p w14:paraId="571BCC35">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频率响应：150Hz-16kHz；</w:t>
      </w:r>
    </w:p>
    <w:p w14:paraId="6B829CEC">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输入电压：220V,10A； 功率：240W； </w:t>
      </w:r>
    </w:p>
    <w:p w14:paraId="50ADE118">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 xml:space="preserve">防护等级：IP66； </w:t>
      </w:r>
    </w:p>
    <w:p w14:paraId="7B2BD0BC">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可通过网络软件远程定时播放、实时播放，可通过网络呼叫器进行远程喊话操作。</w:t>
      </w:r>
    </w:p>
    <w:p w14:paraId="38BBE062">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支持与网络摄像机或网络视频录像机通过RS232 、RS485及开关量通信，摄像机实时控制定向音响播放。</w:t>
      </w:r>
    </w:p>
    <w:p w14:paraId="255E57AD">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音频检测功能：检测到音频时瞬时启动内置数字功放进行播放，当检测无音频信号输入时，延时30s自动关停数字功放，设备进入待机状态，节能减排的同时，延长了定向音响的使用寿命。</w:t>
      </w:r>
    </w:p>
    <w:p w14:paraId="0B79DACC">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联网功能：音柱集成网络模块，支持有线或无线网络接入。通过专用网络将前端的所有音柱进行联网，每个音柱具有独立的IP地址。</w:t>
      </w:r>
    </w:p>
    <w:p w14:paraId="38FCA4CF">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sz w:val="21"/>
          <w:szCs w:val="21"/>
          <w:lang w:val="en-US" w:eastAsia="zh-CN"/>
        </w:rPr>
        <w:t>抓拍联动功能：音柱与摄像单元实现联动控制，摄像机抓拍图像并完成智能分析识别，设备可根据识别指令，精准输出对应语音播报内容（提供第三方检测报告并加盖投标人公章）。</w:t>
      </w:r>
    </w:p>
    <w:p w14:paraId="02EDDF21">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故障自动恢复功能：对于在使用过程中出现设备死机或意外故障，设备能够在规定时间内自动恢复其正常工作状态并使故障前的信息不丢失。</w:t>
      </w:r>
    </w:p>
    <w:p w14:paraId="22F2D2AF">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sz w:val="21"/>
          <w:szCs w:val="21"/>
          <w:lang w:val="en-US" w:eastAsia="zh-CN"/>
        </w:rPr>
        <w:t>音量大小和角度自动调节功能：可以通过蓝牙、中心平台、APP小程序，调节音柱的音量和播放角度。也可以根据要求，设置不同时间段的的音量和播放角度（提供第三方检测报告并加盖投标人公章）。</w:t>
      </w:r>
    </w:p>
    <w:p w14:paraId="5E2ADF94">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声音自动播放功能：可以通过蓝牙、中心平台、APP小程序，设置在不同时间段音柱的播放内容。</w:t>
      </w:r>
    </w:p>
    <w:p w14:paraId="6B743195">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远程控制功能：可以通过配置用户名、密码、协议类型、设备IP及端口等信息添加并访问前端设备，可以进行参数设置等操作。</w:t>
      </w:r>
    </w:p>
    <w:p w14:paraId="72471B44">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运行状态显示功能：可显示设备已运行时间、设备温湿度、运行状态、音量大小、播放角度等设备状态信息。</w:t>
      </w:r>
    </w:p>
    <w:p w14:paraId="133FA58A">
      <w:pPr>
        <w:keepNext w:val="0"/>
        <w:keepLines w:val="0"/>
        <w:pageBreakBefore w:val="0"/>
        <w:widowControl w:val="0"/>
        <w:numPr>
          <w:ilvl w:val="0"/>
          <w:numId w:val="12"/>
        </w:numPr>
        <w:shd w:val="clear"/>
        <w:spacing w:beforeAutospacing="0" w:afterAutospacing="0" w:line="360" w:lineRule="auto"/>
        <w:ind w:left="0" w:leftChars="0" w:firstLine="400" w:firstLineChars="0"/>
        <w:jc w:val="left"/>
        <w:outlineLvl w:val="9"/>
        <w:rPr>
          <w:rFonts w:hint="eastAsia" w:ascii="宋体" w:hAnsi="宋体" w:cs="宋体"/>
          <w:sz w:val="24"/>
          <w:szCs w:val="24"/>
          <w:lang w:val="en-US" w:eastAsia="zh-CN"/>
        </w:rPr>
      </w:pPr>
      <w:r>
        <w:rPr>
          <w:rFonts w:hint="eastAsia" w:ascii="宋体" w:hAnsi="宋体" w:eastAsia="宋体" w:cs="宋体"/>
          <w:color w:val="auto"/>
          <w:sz w:val="21"/>
          <w:szCs w:val="21"/>
          <w:lang w:val="en-US" w:eastAsia="zh-CN"/>
        </w:rPr>
        <w:t>▲</w:t>
      </w:r>
      <w:r>
        <w:rPr>
          <w:rFonts w:hint="eastAsia" w:ascii="宋体" w:hAnsi="宋体" w:cs="宋体"/>
          <w:sz w:val="21"/>
          <w:szCs w:val="21"/>
          <w:lang w:val="en-US" w:eastAsia="zh-CN"/>
        </w:rPr>
        <w:t>异常报警功能：支持异常状态报警、上传中心报警、联动开关量输出报警，异常状态包括无声音、音量不稳定、设备安装位置移动、播放角度错位等。</w:t>
      </w:r>
    </w:p>
    <w:p w14:paraId="2DDE7885">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4"/>
          <w:szCs w:val="24"/>
          <w:lang w:val="en-US" w:eastAsia="zh-CN"/>
        </w:rPr>
      </w:pPr>
      <w:r>
        <w:rPr>
          <w:rFonts w:hint="eastAsia" w:ascii="宋体" w:hAnsi="宋体" w:cs="宋体"/>
          <w:b/>
          <w:bCs/>
          <w:sz w:val="24"/>
          <w:szCs w:val="24"/>
          <w:lang w:val="en-US" w:eastAsia="zh-CN"/>
        </w:rPr>
        <w:t>3.3.4防疲劳激光灯</w:t>
      </w:r>
    </w:p>
    <w:p w14:paraId="0E43AC4E">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激光功率：≥6W ；耗电功率：≤50W；</w:t>
      </w:r>
    </w:p>
    <w:p w14:paraId="45040AB9">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激光颜色：红绿蓝彩色</w:t>
      </w:r>
    </w:p>
    <w:p w14:paraId="471C406F">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激光波长：R:638nm G:520nm B:450nm；</w:t>
      </w:r>
    </w:p>
    <w:p w14:paraId="21E0CB60">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激光光斑：直径6.mm,发散角2.2mrad；</w:t>
      </w:r>
    </w:p>
    <w:p w14:paraId="47E6EEAD">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工作电压：220V±20% 50/60HZ；</w:t>
      </w:r>
    </w:p>
    <w:p w14:paraId="015F43A9">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激光安全等级：CLASS4；</w:t>
      </w:r>
    </w:p>
    <w:p w14:paraId="3EB35195">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IP 等级：IP68 ；</w:t>
      </w:r>
    </w:p>
    <w:p w14:paraId="004D9AE6">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保护功能：过压保护，过流保护；漏电保护；</w:t>
      </w:r>
    </w:p>
    <w:p w14:paraId="3C3C195C">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冷却方式：风冷；</w:t>
      </w:r>
    </w:p>
    <w:p w14:paraId="68A5B3EA">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工作温度：-50℃-65℃；</w:t>
      </w:r>
    </w:p>
    <w:p w14:paraId="37F409E6">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使用寿命：≥20000h；</w:t>
      </w:r>
    </w:p>
    <w:p w14:paraId="282C99FE">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投射距离：3∽5KM；</w:t>
      </w:r>
    </w:p>
    <w:p w14:paraId="521C6C28">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▲光衰要求：20000小时光衰总数≤5%（提供第三方检测报告并加盖投标人公章）</w:t>
      </w:r>
    </w:p>
    <w:p w14:paraId="276E0DEE">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主从机模式：支持主从机播放，每台可单独自走；</w:t>
      </w:r>
    </w:p>
    <w:p w14:paraId="44191D4E">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频闪模式：支持常亮或频闪，快慢可调节；</w:t>
      </w:r>
    </w:p>
    <w:p w14:paraId="12861BDF">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▲内置效果：8套程序可手动切换（提供第三方检测报告并加盖投标人公章） ；</w:t>
      </w:r>
    </w:p>
    <w:p w14:paraId="3DE7E805">
      <w:pPr>
        <w:keepNext w:val="0"/>
        <w:keepLines w:val="0"/>
        <w:pageBreakBefore w:val="0"/>
        <w:widowControl w:val="0"/>
        <w:numPr>
          <w:ilvl w:val="0"/>
          <w:numId w:val="13"/>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散热模式：安装独立散热模块；</w:t>
      </w:r>
    </w:p>
    <w:p w14:paraId="494766CE">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eastAsia" w:ascii="微软雅黑" w:hAnsi="微软雅黑" w:eastAsia="微软雅黑" w:cs="微软雅黑"/>
        </w:rPr>
      </w:pPr>
      <w:r>
        <w:rPr>
          <w:rFonts w:hint="eastAsia" w:ascii="宋体" w:hAnsi="宋体" w:cs="宋体"/>
          <w:b/>
          <w:bCs/>
          <w:sz w:val="24"/>
          <w:szCs w:val="24"/>
          <w:lang w:val="en-US" w:eastAsia="zh-CN"/>
        </w:rPr>
        <w:t>3.3.5太阳能GPS同步黄闪雾灯</w:t>
      </w:r>
    </w:p>
    <w:p w14:paraId="77A187AC">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使用寿命长：LED使用寿命≥100000小时。</w:t>
      </w:r>
    </w:p>
    <w:p w14:paraId="6621AFF7">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工作电压：DC6V，太阳能电池供电，无需外接电源</w:t>
      </w:r>
    </w:p>
    <w:p w14:paraId="05C41F69">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电池：6V 6AH 磷酸铁锂</w:t>
      </w:r>
    </w:p>
    <w:p w14:paraId="4FF5A5A8">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同步方式：GPS同步</w:t>
      </w:r>
    </w:p>
    <w:p w14:paraId="50AFB990">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亮灯方式：光控，频闪</w:t>
      </w:r>
    </w:p>
    <w:p w14:paraId="1FDCB51D">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default" w:ascii="宋体" w:hAnsi="宋体" w:cs="宋体"/>
          <w:sz w:val="21"/>
          <w:szCs w:val="21"/>
          <w:lang w:val="en-US" w:eastAsia="zh-CN"/>
        </w:rPr>
      </w:pPr>
      <w:r>
        <w:rPr>
          <w:rFonts w:hint="eastAsia" w:ascii="宋体" w:hAnsi="宋体" w:cs="宋体"/>
          <w:sz w:val="21"/>
          <w:szCs w:val="21"/>
          <w:lang w:val="en-US" w:eastAsia="zh-CN"/>
        </w:rPr>
        <w:t>续航能力：连续阴雨天≥7天</w:t>
      </w:r>
    </w:p>
    <w:p w14:paraId="1DE105CF">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太阳能板：9V 6W</w:t>
      </w:r>
    </w:p>
    <w:p w14:paraId="5CA89FA1">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LED颗数:  单头36颗/双头72颗</w:t>
      </w:r>
    </w:p>
    <w:p w14:paraId="4C00BDA0">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LED规格：Φ5插件黄管</w:t>
      </w:r>
    </w:p>
    <w:p w14:paraId="537790AB">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单管电流：≤20mA</w:t>
      </w:r>
    </w:p>
    <w:p w14:paraId="2CF5DF64">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工作温度：-10℃ ~ 65℃</w:t>
      </w:r>
    </w:p>
    <w:p w14:paraId="6F87CF0D">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保存环境：0~50℃，40~60%RH</w:t>
      </w:r>
    </w:p>
    <w:p w14:paraId="481F09C0">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防护等级：IP54</w:t>
      </w:r>
    </w:p>
    <w:p w14:paraId="69C5F778">
      <w:pPr>
        <w:keepNext w:val="0"/>
        <w:keepLines w:val="0"/>
        <w:pageBreakBefore w:val="0"/>
        <w:widowControl w:val="0"/>
        <w:numPr>
          <w:ilvl w:val="0"/>
          <w:numId w:val="14"/>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工作湿度：10%~95%</w:t>
      </w:r>
    </w:p>
    <w:p w14:paraId="29B7A1C9">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4"/>
          <w:szCs w:val="24"/>
          <w:lang w:val="en-US" w:eastAsia="zh-CN"/>
        </w:rPr>
      </w:pPr>
      <w:r>
        <w:rPr>
          <w:rFonts w:hint="eastAsia" w:ascii="宋体" w:hAnsi="宋体" w:cs="宋体"/>
          <w:b/>
          <w:bCs/>
          <w:sz w:val="24"/>
          <w:szCs w:val="24"/>
          <w:lang w:val="en-US" w:eastAsia="zh-CN"/>
        </w:rPr>
        <w:t>3.3.6智能闪光灯</w:t>
      </w:r>
    </w:p>
    <w:p w14:paraId="7EB282B0">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符合GA/T 1202-2022《交通技术监控成像补光装置通用技术条件》二级要求</w:t>
      </w:r>
    </w:p>
    <w:p w14:paraId="2738AC12">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色温5500±500k或者5800K±200K</w:t>
      </w:r>
    </w:p>
    <w:p w14:paraId="21A10779">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回电时间应≤60ms</w:t>
      </w:r>
    </w:p>
    <w:p w14:paraId="46BBB715">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曝光指数试验：64NG</w:t>
      </w:r>
    </w:p>
    <w:p w14:paraId="30CAD57B">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cs="宋体"/>
          <w:sz w:val="21"/>
          <w:szCs w:val="21"/>
          <w:lang w:val="en-US" w:eastAsia="zh-CN"/>
        </w:rPr>
      </w:pPr>
      <w:r>
        <w:rPr>
          <w:rFonts w:hint="eastAsia" w:ascii="宋体" w:hAnsi="宋体" w:cs="宋体"/>
          <w:sz w:val="21"/>
          <w:szCs w:val="21"/>
          <w:lang w:val="en-US" w:eastAsia="zh-CN"/>
        </w:rPr>
        <w:t>在-40℃~70℃温度范围内均能正常工作</w:t>
      </w:r>
    </w:p>
    <w:p w14:paraId="0DD17283">
      <w:pPr>
        <w:keepNext w:val="0"/>
        <w:keepLines w:val="0"/>
        <w:pageBreakBefore w:val="0"/>
        <w:widowControl w:val="0"/>
        <w:numPr>
          <w:ilvl w:val="0"/>
          <w:numId w:val="15"/>
        </w:numPr>
        <w:shd w:val="clear"/>
        <w:spacing w:beforeAutospacing="0" w:afterAutospacing="0" w:line="360" w:lineRule="auto"/>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cs="宋体"/>
          <w:sz w:val="21"/>
          <w:szCs w:val="21"/>
          <w:lang w:val="en-US" w:eastAsia="zh-CN"/>
        </w:rPr>
        <w:t>防护等级IP66</w:t>
      </w:r>
    </w:p>
    <w:p w14:paraId="0B05BF28">
      <w:pPr>
        <w:keepNext w:val="0"/>
        <w:keepLines w:val="0"/>
        <w:pageBreakBefore w:val="0"/>
        <w:widowControl w:val="0"/>
        <w:shd w:val="clear"/>
        <w:spacing w:beforeAutospacing="0" w:afterAutospacing="0" w:line="440" w:lineRule="exact"/>
        <w:ind w:left="0" w:firstLine="420"/>
        <w:jc w:val="left"/>
        <w:outlineLvl w:val="9"/>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（四）、炸街车辆定向拾音器（建设的抓拍系统需在泗阳县公安局视频专网</w:t>
      </w:r>
    </w:p>
    <w:p w14:paraId="7DBB1864">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内部署，并可随时预览、回看视频画面及音频流）</w:t>
      </w:r>
    </w:p>
    <w:p w14:paraId="6E991BD1">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cs="宋体"/>
          <w:b/>
          <w:bCs/>
          <w:sz w:val="21"/>
          <w:szCs w:val="21"/>
          <w:lang w:val="en-US" w:eastAsia="zh-CN"/>
        </w:rPr>
      </w:pPr>
      <w:r>
        <w:rPr>
          <w:rFonts w:hint="eastAsia" w:ascii="宋体" w:hAnsi="宋体" w:cs="宋体"/>
          <w:b/>
          <w:bCs/>
          <w:sz w:val="21"/>
          <w:szCs w:val="21"/>
          <w:lang w:val="en-US" w:eastAsia="zh-CN"/>
        </w:rPr>
        <w:t>4.1建设点位（部分点位建设时根据道路情况变化可能有所调整）</w:t>
      </w:r>
    </w:p>
    <w:tbl>
      <w:tblPr>
        <w:tblStyle w:val="33"/>
        <w:tblW w:w="79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
      <w:tblGrid>
        <w:gridCol w:w="656"/>
        <w:gridCol w:w="2833"/>
        <w:gridCol w:w="969"/>
        <w:gridCol w:w="3530"/>
      </w:tblGrid>
      <w:tr w14:paraId="57780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20" w:hRule="atLeast"/>
          <w:jc w:val="center"/>
        </w:trPr>
        <w:tc>
          <w:tcPr>
            <w:tcW w:w="656" w:type="dxa"/>
            <w:tcBorders>
              <w:tl2br w:val="nil"/>
              <w:tr2bl w:val="nil"/>
            </w:tcBorders>
            <w:shd w:val="clear" w:color="auto" w:fill="auto"/>
            <w:noWrap/>
            <w:vAlign w:val="center"/>
          </w:tcPr>
          <w:p w14:paraId="4A2B91C3">
            <w:pPr>
              <w:shd w:val="clear"/>
              <w:jc w:val="center"/>
              <w:rPr>
                <w:rFonts w:hint="eastAsia" w:ascii="宋体" w:hAnsi="宋体" w:eastAsia="宋体" w:cs="宋体"/>
                <w:b/>
                <w:bCs/>
                <w:i w:val="0"/>
                <w:color w:val="000000"/>
                <w:kern w:val="0"/>
                <w:sz w:val="21"/>
                <w:szCs w:val="21"/>
                <w:u w:val="none"/>
                <w:lang w:val="en-US" w:eastAsia="zh-CN" w:bidi="ar-SA"/>
              </w:rPr>
            </w:pPr>
            <w:r>
              <w:rPr>
                <w:rFonts w:hint="eastAsia" w:ascii="宋体" w:hAnsi="宋体" w:eastAsia="宋体" w:cs="宋体"/>
                <w:b/>
                <w:bCs/>
                <w:i w:val="0"/>
                <w:color w:val="000000"/>
                <w:kern w:val="0"/>
                <w:sz w:val="21"/>
                <w:szCs w:val="21"/>
                <w:u w:val="none"/>
                <w:lang w:val="en-US" w:eastAsia="zh-CN" w:bidi="ar-SA"/>
              </w:rPr>
              <w:t>序号</w:t>
            </w:r>
          </w:p>
        </w:tc>
        <w:tc>
          <w:tcPr>
            <w:tcW w:w="2833" w:type="dxa"/>
            <w:tcBorders>
              <w:tl2br w:val="nil"/>
              <w:tr2bl w:val="nil"/>
            </w:tcBorders>
            <w:shd w:val="clear" w:color="auto" w:fill="auto"/>
            <w:noWrap/>
            <w:vAlign w:val="center"/>
          </w:tcPr>
          <w:p w14:paraId="0B20FE90">
            <w:pPr>
              <w:shd w:val="clear"/>
              <w:jc w:val="center"/>
              <w:rPr>
                <w:rFonts w:hint="default" w:ascii="宋体" w:hAnsi="宋体" w:eastAsia="宋体" w:cs="宋体"/>
                <w:b/>
                <w:bCs/>
                <w:i w:val="0"/>
                <w:color w:val="000000"/>
                <w:kern w:val="0"/>
                <w:sz w:val="21"/>
                <w:szCs w:val="21"/>
                <w:u w:val="none"/>
                <w:lang w:val="en-US" w:eastAsia="zh-CN" w:bidi="ar-SA"/>
              </w:rPr>
            </w:pPr>
            <w:r>
              <w:rPr>
                <w:rFonts w:hint="eastAsia" w:ascii="宋体" w:hAnsi="宋体" w:eastAsia="宋体" w:cs="宋体"/>
                <w:b/>
                <w:bCs/>
                <w:i w:val="0"/>
                <w:color w:val="000000"/>
                <w:kern w:val="0"/>
                <w:sz w:val="21"/>
                <w:szCs w:val="21"/>
                <w:u w:val="none"/>
                <w:lang w:val="en-US" w:eastAsia="zh-CN" w:bidi="ar-SA"/>
              </w:rPr>
              <w:t>点位</w:t>
            </w:r>
            <w:r>
              <w:rPr>
                <w:rFonts w:hint="eastAsia" w:ascii="宋体" w:hAnsi="宋体" w:cs="宋体"/>
                <w:b/>
                <w:bCs/>
                <w:i w:val="0"/>
                <w:color w:val="000000"/>
                <w:kern w:val="0"/>
                <w:sz w:val="21"/>
                <w:szCs w:val="21"/>
                <w:u w:val="none"/>
                <w:lang w:val="en-US" w:eastAsia="zh-CN" w:bidi="ar-SA"/>
              </w:rPr>
              <w:t>名称</w:t>
            </w:r>
          </w:p>
        </w:tc>
        <w:tc>
          <w:tcPr>
            <w:tcW w:w="969" w:type="dxa"/>
            <w:tcBorders>
              <w:tl2br w:val="nil"/>
              <w:tr2bl w:val="nil"/>
            </w:tcBorders>
            <w:shd w:val="clear" w:color="auto" w:fill="auto"/>
            <w:noWrap/>
            <w:vAlign w:val="center"/>
          </w:tcPr>
          <w:p w14:paraId="01A7175F">
            <w:pPr>
              <w:shd w:val="clear"/>
              <w:jc w:val="center"/>
              <w:rPr>
                <w:rFonts w:hint="default" w:ascii="宋体" w:hAnsi="宋体" w:eastAsia="宋体" w:cs="宋体"/>
                <w:b/>
                <w:bCs/>
                <w:i w:val="0"/>
                <w:color w:val="000000"/>
                <w:kern w:val="0"/>
                <w:sz w:val="21"/>
                <w:szCs w:val="21"/>
                <w:u w:val="none"/>
                <w:lang w:val="en-US" w:eastAsia="zh-CN" w:bidi="ar-SA"/>
              </w:rPr>
            </w:pPr>
            <w:r>
              <w:rPr>
                <w:rFonts w:hint="eastAsia" w:ascii="宋体" w:hAnsi="宋体" w:cs="宋体"/>
                <w:b/>
                <w:bCs/>
                <w:i w:val="0"/>
                <w:color w:val="000000"/>
                <w:kern w:val="0"/>
                <w:sz w:val="21"/>
                <w:szCs w:val="21"/>
                <w:u w:val="none"/>
                <w:lang w:val="en-US" w:eastAsia="zh-CN" w:bidi="ar-SA"/>
              </w:rPr>
              <w:t>序号</w:t>
            </w:r>
          </w:p>
        </w:tc>
        <w:tc>
          <w:tcPr>
            <w:tcW w:w="3530" w:type="dxa"/>
            <w:tcBorders>
              <w:tl2br w:val="nil"/>
              <w:tr2bl w:val="nil"/>
            </w:tcBorders>
            <w:shd w:val="clear" w:color="auto" w:fill="auto"/>
            <w:noWrap/>
            <w:vAlign w:val="center"/>
          </w:tcPr>
          <w:p w14:paraId="55F83D5E">
            <w:pPr>
              <w:shd w:val="clear"/>
              <w:jc w:val="center"/>
              <w:rPr>
                <w:rFonts w:hint="default" w:ascii="宋体" w:hAnsi="宋体" w:eastAsia="宋体" w:cs="宋体"/>
                <w:b/>
                <w:bCs/>
                <w:i w:val="0"/>
                <w:color w:val="000000"/>
                <w:kern w:val="0"/>
                <w:sz w:val="21"/>
                <w:szCs w:val="21"/>
                <w:u w:val="none"/>
                <w:lang w:val="en-US" w:eastAsia="zh-CN" w:bidi="ar-SA"/>
              </w:rPr>
            </w:pPr>
            <w:r>
              <w:rPr>
                <w:rFonts w:hint="eastAsia" w:ascii="宋体" w:hAnsi="宋体" w:cs="宋体"/>
                <w:b/>
                <w:bCs/>
                <w:i w:val="0"/>
                <w:color w:val="000000"/>
                <w:kern w:val="0"/>
                <w:sz w:val="21"/>
                <w:szCs w:val="21"/>
                <w:u w:val="none"/>
                <w:lang w:val="en-US" w:eastAsia="zh-CN" w:bidi="ar-SA"/>
              </w:rPr>
              <w:t>点位名称</w:t>
            </w:r>
          </w:p>
        </w:tc>
      </w:tr>
      <w:tr w14:paraId="51F90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65" w:hRule="atLeast"/>
          <w:jc w:val="center"/>
        </w:trPr>
        <w:tc>
          <w:tcPr>
            <w:tcW w:w="656" w:type="dxa"/>
            <w:tcBorders>
              <w:tl2br w:val="nil"/>
              <w:tr2bl w:val="nil"/>
            </w:tcBorders>
            <w:shd w:val="clear" w:color="auto" w:fill="auto"/>
            <w:noWrap/>
            <w:vAlign w:val="center"/>
          </w:tcPr>
          <w:p w14:paraId="73A14CA1">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1</w:t>
            </w:r>
          </w:p>
        </w:tc>
        <w:tc>
          <w:tcPr>
            <w:tcW w:w="2833" w:type="dxa"/>
            <w:tcBorders>
              <w:tl2br w:val="nil"/>
              <w:tr2bl w:val="nil"/>
            </w:tcBorders>
            <w:shd w:val="clear" w:color="auto" w:fill="auto"/>
            <w:noWrap/>
            <w:vAlign w:val="center"/>
          </w:tcPr>
          <w:p w14:paraId="08ABF0C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开元门前</w:t>
            </w:r>
          </w:p>
        </w:tc>
        <w:tc>
          <w:tcPr>
            <w:tcW w:w="969" w:type="dxa"/>
            <w:tcBorders>
              <w:tl2br w:val="nil"/>
              <w:tr2bl w:val="nil"/>
            </w:tcBorders>
            <w:shd w:val="clear" w:color="auto" w:fill="auto"/>
            <w:noWrap/>
            <w:vAlign w:val="center"/>
          </w:tcPr>
          <w:p w14:paraId="1620128C">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6</w:t>
            </w:r>
          </w:p>
        </w:tc>
        <w:tc>
          <w:tcPr>
            <w:tcW w:w="3530" w:type="dxa"/>
            <w:tcBorders>
              <w:tl2br w:val="nil"/>
              <w:tr2bl w:val="nil"/>
            </w:tcBorders>
            <w:shd w:val="clear" w:color="auto" w:fill="auto"/>
            <w:noWrap/>
            <w:vAlign w:val="center"/>
          </w:tcPr>
          <w:p w14:paraId="00C7AB8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众兴路与市民东路</w:t>
            </w:r>
          </w:p>
        </w:tc>
      </w:tr>
      <w:tr w14:paraId="6C2FD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20" w:hRule="atLeast"/>
          <w:jc w:val="center"/>
        </w:trPr>
        <w:tc>
          <w:tcPr>
            <w:tcW w:w="656" w:type="dxa"/>
            <w:tcBorders>
              <w:tl2br w:val="nil"/>
              <w:tr2bl w:val="nil"/>
            </w:tcBorders>
            <w:shd w:val="clear" w:color="auto" w:fill="auto"/>
            <w:noWrap/>
            <w:vAlign w:val="center"/>
          </w:tcPr>
          <w:p w14:paraId="1C0B5F05">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2</w:t>
            </w:r>
          </w:p>
        </w:tc>
        <w:tc>
          <w:tcPr>
            <w:tcW w:w="2833" w:type="dxa"/>
            <w:tcBorders>
              <w:tl2br w:val="nil"/>
              <w:tr2bl w:val="nil"/>
            </w:tcBorders>
            <w:shd w:val="clear" w:color="auto" w:fill="auto"/>
            <w:noWrap/>
            <w:vAlign w:val="center"/>
          </w:tcPr>
          <w:p w14:paraId="3621102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人民路与振兴路</w:t>
            </w:r>
          </w:p>
        </w:tc>
        <w:tc>
          <w:tcPr>
            <w:tcW w:w="969" w:type="dxa"/>
            <w:tcBorders>
              <w:tl2br w:val="nil"/>
              <w:tr2bl w:val="nil"/>
            </w:tcBorders>
            <w:shd w:val="clear" w:color="auto" w:fill="auto"/>
            <w:noWrap/>
            <w:vAlign w:val="center"/>
          </w:tcPr>
          <w:p w14:paraId="03D61F40">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7</w:t>
            </w:r>
          </w:p>
        </w:tc>
        <w:tc>
          <w:tcPr>
            <w:tcW w:w="3530" w:type="dxa"/>
            <w:tcBorders>
              <w:tl2br w:val="nil"/>
              <w:tr2bl w:val="nil"/>
            </w:tcBorders>
            <w:shd w:val="clear" w:color="auto" w:fill="auto"/>
            <w:noWrap/>
            <w:vAlign w:val="center"/>
          </w:tcPr>
          <w:p w14:paraId="1EE1D78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解放路与振兴路</w:t>
            </w:r>
          </w:p>
        </w:tc>
      </w:tr>
      <w:tr w14:paraId="071EF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20" w:hRule="atLeast"/>
          <w:jc w:val="center"/>
        </w:trPr>
        <w:tc>
          <w:tcPr>
            <w:tcW w:w="656" w:type="dxa"/>
            <w:tcBorders>
              <w:tl2br w:val="nil"/>
              <w:tr2bl w:val="nil"/>
            </w:tcBorders>
            <w:shd w:val="clear" w:color="auto" w:fill="auto"/>
            <w:noWrap/>
            <w:vAlign w:val="center"/>
          </w:tcPr>
          <w:p w14:paraId="6A0D035F">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3</w:t>
            </w:r>
          </w:p>
        </w:tc>
        <w:tc>
          <w:tcPr>
            <w:tcW w:w="2833" w:type="dxa"/>
            <w:tcBorders>
              <w:tl2br w:val="nil"/>
              <w:tr2bl w:val="nil"/>
            </w:tcBorders>
            <w:shd w:val="clear" w:color="auto" w:fill="auto"/>
            <w:noWrap/>
            <w:vAlign w:val="center"/>
          </w:tcPr>
          <w:p w14:paraId="74314B19">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人民路与长春路</w:t>
            </w:r>
          </w:p>
        </w:tc>
        <w:tc>
          <w:tcPr>
            <w:tcW w:w="969" w:type="dxa"/>
            <w:tcBorders>
              <w:tl2br w:val="nil"/>
              <w:tr2bl w:val="nil"/>
            </w:tcBorders>
            <w:shd w:val="clear" w:color="auto" w:fill="auto"/>
            <w:noWrap/>
            <w:vAlign w:val="center"/>
          </w:tcPr>
          <w:p w14:paraId="1BEE2826">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8</w:t>
            </w:r>
          </w:p>
        </w:tc>
        <w:tc>
          <w:tcPr>
            <w:tcW w:w="3530" w:type="dxa"/>
            <w:tcBorders>
              <w:tl2br w:val="nil"/>
              <w:tr2bl w:val="nil"/>
            </w:tcBorders>
            <w:shd w:val="clear" w:color="auto" w:fill="auto"/>
            <w:noWrap/>
            <w:vAlign w:val="center"/>
          </w:tcPr>
          <w:p w14:paraId="68DA3B1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桃源路大桥</w:t>
            </w:r>
          </w:p>
        </w:tc>
      </w:tr>
      <w:tr w14:paraId="58188D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20" w:hRule="atLeast"/>
          <w:jc w:val="center"/>
        </w:trPr>
        <w:tc>
          <w:tcPr>
            <w:tcW w:w="656" w:type="dxa"/>
            <w:tcBorders>
              <w:tl2br w:val="nil"/>
              <w:tr2bl w:val="nil"/>
            </w:tcBorders>
            <w:shd w:val="clear" w:color="auto" w:fill="auto"/>
            <w:noWrap/>
            <w:vAlign w:val="center"/>
          </w:tcPr>
          <w:p w14:paraId="600FF5A2">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4</w:t>
            </w:r>
          </w:p>
        </w:tc>
        <w:tc>
          <w:tcPr>
            <w:tcW w:w="2833" w:type="dxa"/>
            <w:tcBorders>
              <w:tl2br w:val="nil"/>
              <w:tr2bl w:val="nil"/>
            </w:tcBorders>
            <w:shd w:val="clear" w:color="auto" w:fill="auto"/>
            <w:noWrap/>
            <w:vAlign w:val="center"/>
          </w:tcPr>
          <w:p w14:paraId="77392FC7">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北京路与洋河路</w:t>
            </w:r>
          </w:p>
        </w:tc>
        <w:tc>
          <w:tcPr>
            <w:tcW w:w="969" w:type="dxa"/>
            <w:tcBorders>
              <w:tl2br w:val="nil"/>
              <w:tr2bl w:val="nil"/>
            </w:tcBorders>
            <w:shd w:val="clear" w:color="auto" w:fill="auto"/>
            <w:noWrap/>
            <w:vAlign w:val="center"/>
          </w:tcPr>
          <w:p w14:paraId="0B617765">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9</w:t>
            </w:r>
          </w:p>
        </w:tc>
        <w:tc>
          <w:tcPr>
            <w:tcW w:w="3530" w:type="dxa"/>
            <w:tcBorders>
              <w:tl2br w:val="nil"/>
              <w:tr2bl w:val="nil"/>
            </w:tcBorders>
            <w:shd w:val="clear" w:color="auto" w:fill="auto"/>
            <w:noWrap/>
            <w:vAlign w:val="center"/>
          </w:tcPr>
          <w:p w14:paraId="0350269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四中路</w:t>
            </w:r>
          </w:p>
        </w:tc>
      </w:tr>
      <w:tr w14:paraId="61758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520" w:hRule="atLeast"/>
          <w:jc w:val="center"/>
        </w:trPr>
        <w:tc>
          <w:tcPr>
            <w:tcW w:w="656" w:type="dxa"/>
            <w:tcBorders>
              <w:tl2br w:val="nil"/>
              <w:tr2bl w:val="nil"/>
            </w:tcBorders>
            <w:shd w:val="clear" w:color="auto" w:fill="auto"/>
            <w:noWrap/>
            <w:vAlign w:val="center"/>
          </w:tcPr>
          <w:p w14:paraId="7DFDE436">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5</w:t>
            </w:r>
          </w:p>
        </w:tc>
        <w:tc>
          <w:tcPr>
            <w:tcW w:w="2833" w:type="dxa"/>
            <w:tcBorders>
              <w:tl2br w:val="nil"/>
              <w:tr2bl w:val="nil"/>
            </w:tcBorders>
            <w:shd w:val="clear" w:color="auto" w:fill="auto"/>
            <w:noWrap/>
            <w:vAlign w:val="center"/>
          </w:tcPr>
          <w:p w14:paraId="5BA34658">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淮海路与繁荣路</w:t>
            </w:r>
          </w:p>
        </w:tc>
        <w:tc>
          <w:tcPr>
            <w:tcW w:w="969" w:type="dxa"/>
            <w:tcBorders>
              <w:tl2br w:val="nil"/>
              <w:tr2bl w:val="nil"/>
            </w:tcBorders>
            <w:shd w:val="clear" w:color="auto" w:fill="auto"/>
            <w:noWrap/>
            <w:vAlign w:val="center"/>
          </w:tcPr>
          <w:p w14:paraId="60821F6E">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10</w:t>
            </w:r>
          </w:p>
        </w:tc>
        <w:tc>
          <w:tcPr>
            <w:tcW w:w="3530" w:type="dxa"/>
            <w:tcBorders>
              <w:tl2br w:val="nil"/>
              <w:tr2bl w:val="nil"/>
            </w:tcBorders>
            <w:shd w:val="clear" w:color="auto" w:fill="auto"/>
            <w:noWrap/>
            <w:vAlign w:val="center"/>
          </w:tcPr>
          <w:p w14:paraId="3D8F0057">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相文路（亿阳国际东门）</w:t>
            </w:r>
          </w:p>
        </w:tc>
      </w:tr>
      <w:tr w14:paraId="26CF3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410" w:hRule="atLeast"/>
          <w:jc w:val="center"/>
        </w:trPr>
        <w:tc>
          <w:tcPr>
            <w:tcW w:w="656" w:type="dxa"/>
            <w:tcBorders>
              <w:tl2br w:val="nil"/>
              <w:tr2bl w:val="nil"/>
            </w:tcBorders>
            <w:shd w:val="clear" w:color="auto" w:fill="auto"/>
            <w:noWrap/>
            <w:vAlign w:val="center"/>
          </w:tcPr>
          <w:p w14:paraId="4F0E5C1D">
            <w:pPr>
              <w:shd w:val="clear"/>
              <w:jc w:val="center"/>
              <w:rPr>
                <w:rFonts w:hint="default" w:ascii="宋体" w:hAnsi="宋体" w:eastAsia="宋体" w:cs="宋体"/>
                <w:i w:val="0"/>
                <w:color w:val="000000"/>
                <w:kern w:val="0"/>
                <w:sz w:val="21"/>
                <w:szCs w:val="21"/>
                <w:u w:val="none"/>
                <w:lang w:val="en-US" w:eastAsia="zh-CN" w:bidi="ar-SA"/>
              </w:rPr>
            </w:pPr>
            <w:r>
              <w:rPr>
                <w:rFonts w:hint="eastAsia" w:ascii="宋体" w:hAnsi="宋体" w:cs="宋体"/>
                <w:i w:val="0"/>
                <w:color w:val="000000"/>
                <w:kern w:val="0"/>
                <w:sz w:val="21"/>
                <w:szCs w:val="21"/>
                <w:u w:val="none"/>
                <w:lang w:val="en-US" w:eastAsia="zh-CN" w:bidi="ar-SA"/>
              </w:rPr>
              <w:t>11</w:t>
            </w:r>
          </w:p>
        </w:tc>
        <w:tc>
          <w:tcPr>
            <w:tcW w:w="2833" w:type="dxa"/>
            <w:tcBorders>
              <w:tl2br w:val="nil"/>
              <w:tr2bl w:val="nil"/>
            </w:tcBorders>
            <w:shd w:val="clear" w:color="auto" w:fill="auto"/>
            <w:noWrap/>
            <w:vAlign w:val="center"/>
          </w:tcPr>
          <w:p w14:paraId="1857873C">
            <w:pPr>
              <w:shd w:val="clear"/>
              <w:jc w:val="center"/>
              <w:rPr>
                <w:rFonts w:hint="eastAsia" w:ascii="宋体" w:hAnsi="宋体" w:eastAsia="宋体" w:cs="宋体"/>
                <w:i w:val="0"/>
                <w:color w:val="000000"/>
                <w:kern w:val="0"/>
                <w:sz w:val="21"/>
                <w:szCs w:val="21"/>
                <w:u w:val="none"/>
                <w:lang w:val="en-US" w:eastAsia="zh-CN" w:bidi="ar-SA"/>
              </w:rPr>
            </w:pPr>
            <w:r>
              <w:rPr>
                <w:rFonts w:hint="eastAsia" w:ascii="宋体" w:hAnsi="宋体" w:eastAsia="宋体" w:cs="宋体"/>
                <w:i w:val="0"/>
                <w:color w:val="000000"/>
                <w:kern w:val="0"/>
                <w:sz w:val="21"/>
                <w:szCs w:val="21"/>
                <w:u w:val="none"/>
                <w:lang w:val="en-US" w:eastAsia="zh-CN" w:bidi="ar-SA"/>
              </w:rPr>
              <w:t>西安路与淮海路</w:t>
            </w:r>
          </w:p>
        </w:tc>
        <w:tc>
          <w:tcPr>
            <w:tcW w:w="969" w:type="dxa"/>
            <w:tcBorders>
              <w:tl2br w:val="nil"/>
              <w:tr2bl w:val="nil"/>
            </w:tcBorders>
            <w:shd w:val="clear" w:color="auto" w:fill="auto"/>
            <w:noWrap/>
            <w:vAlign w:val="center"/>
          </w:tcPr>
          <w:p w14:paraId="1928D92A">
            <w:pPr>
              <w:shd w:val="clear"/>
              <w:jc w:val="center"/>
              <w:rPr>
                <w:rFonts w:hint="eastAsia" w:ascii="宋体" w:hAnsi="宋体" w:eastAsia="宋体" w:cs="宋体"/>
                <w:i w:val="0"/>
                <w:color w:val="000000"/>
                <w:kern w:val="0"/>
                <w:sz w:val="21"/>
                <w:szCs w:val="21"/>
                <w:u w:val="none"/>
                <w:lang w:val="en-US" w:eastAsia="zh-CN" w:bidi="ar-SA"/>
              </w:rPr>
            </w:pPr>
          </w:p>
        </w:tc>
        <w:tc>
          <w:tcPr>
            <w:tcW w:w="3530" w:type="dxa"/>
            <w:tcBorders>
              <w:tl2br w:val="nil"/>
              <w:tr2bl w:val="nil"/>
            </w:tcBorders>
            <w:shd w:val="clear" w:color="auto" w:fill="auto"/>
            <w:noWrap/>
            <w:vAlign w:val="center"/>
          </w:tcPr>
          <w:p w14:paraId="2C7DF4DD">
            <w:pPr>
              <w:shd w:val="clear"/>
              <w:jc w:val="center"/>
              <w:rPr>
                <w:rFonts w:hint="eastAsia" w:ascii="宋体" w:hAnsi="宋体" w:eastAsia="宋体" w:cs="宋体"/>
                <w:i w:val="0"/>
                <w:color w:val="000000"/>
                <w:kern w:val="0"/>
                <w:sz w:val="21"/>
                <w:szCs w:val="21"/>
                <w:u w:val="none"/>
                <w:lang w:val="en-US" w:eastAsia="zh-CN" w:bidi="ar-SA"/>
              </w:rPr>
            </w:pPr>
          </w:p>
        </w:tc>
      </w:tr>
    </w:tbl>
    <w:p w14:paraId="4CD5C2D9">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p>
    <w:p w14:paraId="4613DC6E">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cs="宋体"/>
          <w:b/>
          <w:bCs/>
          <w:sz w:val="24"/>
          <w:szCs w:val="24"/>
          <w:lang w:val="en-US" w:eastAsia="zh-CN"/>
        </w:rPr>
      </w:pPr>
      <w:r>
        <w:rPr>
          <w:rFonts w:hint="eastAsia" w:ascii="宋体" w:hAnsi="宋体" w:cs="宋体"/>
          <w:b/>
          <w:bCs/>
          <w:sz w:val="24"/>
          <w:szCs w:val="24"/>
          <w:lang w:val="en-US" w:eastAsia="zh-CN"/>
        </w:rPr>
        <w:t>4.2主要设备参数</w:t>
      </w:r>
    </w:p>
    <w:p w14:paraId="63C53714">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4.2.IP网络拾音器</w:t>
      </w:r>
    </w:p>
    <w:p w14:paraId="51260A01">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 拾音范围：30米（可调节）</w:t>
      </w:r>
    </w:p>
    <w:p w14:paraId="0FECB221">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 电源电压：POE:IEEE 802.3AT/AF</w:t>
      </w:r>
    </w:p>
    <w:p w14:paraId="0118C704">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 指向特性：指向型</w:t>
      </w:r>
    </w:p>
    <w:p w14:paraId="506CBFBB">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 网路通讯速率：100Mbps</w:t>
      </w:r>
    </w:p>
    <w:p w14:paraId="7F64B0D8">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 保护电路：电源反接保护,过流保护，雷击保护，ESD保护</w:t>
      </w:r>
    </w:p>
    <w:p w14:paraId="02308E27">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 工作环境温度：-40℃～+60℃</w:t>
      </w:r>
    </w:p>
    <w:p w14:paraId="416D3271">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 外壳材质：铝合金</w:t>
      </w:r>
    </w:p>
    <w:p w14:paraId="6BB784C2">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 外观尺寸：不小于78*36*224.6（mm）</w:t>
      </w:r>
    </w:p>
    <w:p w14:paraId="363A6DCB">
      <w:pPr>
        <w:keepNext w:val="0"/>
        <w:keepLines w:val="0"/>
        <w:pageBreakBefore w:val="0"/>
        <w:widowControl w:val="0"/>
        <w:shd w:val="clear"/>
        <w:spacing w:beforeAutospacing="0" w:afterAutospacing="0" w:line="440" w:lineRule="exact"/>
        <w:ind w:left="0" w:firstLine="420"/>
        <w:jc w:val="left"/>
        <w:outlineLvl w:val="9"/>
        <w:rPr>
          <w:rFonts w:hint="eastAsia" w:ascii="宋体" w:hAnsi="宋体" w:eastAsia="宋体" w:cs="宋体"/>
          <w:sz w:val="21"/>
          <w:szCs w:val="21"/>
          <w:lang w:val="en-US" w:eastAsia="zh-CN"/>
        </w:rPr>
      </w:pPr>
    </w:p>
    <w:p w14:paraId="1AB75F30">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4"/>
        <w:rPr>
          <w:rFonts w:hint="default" w:ascii="宋体" w:hAnsi="宋体" w:cs="宋体"/>
          <w:b/>
          <w:bCs/>
          <w:sz w:val="24"/>
          <w:szCs w:val="24"/>
          <w:lang w:val="en-US" w:eastAsia="zh-CN"/>
        </w:rPr>
      </w:pPr>
      <w:r>
        <w:rPr>
          <w:rFonts w:hint="eastAsia" w:ascii="宋体" w:hAnsi="宋体" w:cs="宋体"/>
          <w:b/>
          <w:bCs/>
          <w:sz w:val="24"/>
          <w:szCs w:val="24"/>
          <w:lang w:val="en-US" w:eastAsia="zh-CN"/>
        </w:rPr>
        <w:t>4.2.2音频网关</w:t>
      </w:r>
    </w:p>
    <w:p w14:paraId="4C2072FC">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机架式服务器 ，支持加载多类型、多场景的声纹识别算法，实现基于音频特征频谱的智能事件预警上报。</w:t>
      </w:r>
    </w:p>
    <w:p w14:paraId="17392112">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支持配套开放训练平台实现算法的快速迭代。</w:t>
      </w:r>
    </w:p>
    <w:p w14:paraId="0666311A">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支持前端音频采集设备接入和管理；</w:t>
      </w:r>
    </w:p>
    <w:p w14:paraId="738423BC">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▲当前端是IPC、NVR等含音视频混合流设备时，支持在线预览视频画面及音频播放；（</w:t>
      </w:r>
      <w:r>
        <w:rPr>
          <w:rFonts w:hint="eastAsia" w:ascii="宋体" w:hAnsi="宋体" w:cs="宋体"/>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64A3854B">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支持多种开放训练音频检测算法模型添加、删除等管理</w:t>
      </w:r>
    </w:p>
    <w:p w14:paraId="47FBB97F">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支持音频实时分析任务添加、修改、删除等管理；</w:t>
      </w:r>
    </w:p>
    <w:p w14:paraId="3C9E6F2F">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▲当前端是接触式拾音器、非接触式拾音器等音频采集设备时，支持在线音频播放。（</w:t>
      </w:r>
      <w:r>
        <w:rPr>
          <w:rFonts w:hint="eastAsia" w:ascii="宋体" w:hAnsi="宋体" w:cs="宋体"/>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0504529F">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支持时频图长度、样本滑动百分比，采样最小频率，采样最大频率，窗口大小、窗口划动百分比等规则参数配置</w:t>
      </w:r>
    </w:p>
    <w:p w14:paraId="7B31FA91">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▲实时监测模式下，具有声音监听，告警指示和触发采集功能；（</w:t>
      </w:r>
      <w:r>
        <w:rPr>
          <w:rFonts w:hint="eastAsia" w:ascii="宋体" w:hAnsi="宋体" w:cs="宋体"/>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63A3F51D">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支持实时音频播放预览，报警记录实时上报</w:t>
      </w:r>
    </w:p>
    <w:p w14:paraId="02E390A8">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支持按照时间段、通道、事件状态、算法名称组合查询历史报警事件</w:t>
      </w:r>
    </w:p>
    <w:p w14:paraId="5CBB5782">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支持报警录音使能，设置报警前、报警后的录音时间</w:t>
      </w:r>
    </w:p>
    <w:p w14:paraId="3C07F78A">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▲支持不停机热升级算法模型，检测实时不中断。（</w:t>
      </w:r>
      <w:r>
        <w:rPr>
          <w:rFonts w:hint="eastAsia" w:ascii="宋体" w:hAnsi="宋体" w:cs="宋体"/>
          <w:sz w:val="21"/>
          <w:szCs w:val="21"/>
          <w:lang w:val="en-US" w:eastAsia="zh-CN"/>
        </w:rPr>
        <w:t>（提供第三方检测报告并加盖投标人公章）</w:t>
      </w:r>
      <w:r>
        <w:rPr>
          <w:rFonts w:hint="eastAsia" w:ascii="宋体" w:hAnsi="宋体" w:eastAsia="宋体" w:cs="宋体"/>
          <w:sz w:val="21"/>
          <w:szCs w:val="21"/>
          <w:lang w:val="en-US" w:eastAsia="zh-CN"/>
        </w:rPr>
        <w:t>）</w:t>
      </w:r>
    </w:p>
    <w:p w14:paraId="40C9D0C1">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音频事件检测并发路数授权，每个授权包含一路音频采集终端语音智能分析能力</w:t>
      </w:r>
    </w:p>
    <w:p w14:paraId="31DB3BCB">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处理器：高性能双核嵌入式处理器, 6M高速缓存，支持超线程技术</w:t>
      </w:r>
    </w:p>
    <w:p w14:paraId="4B4337CF">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内存：16GB 双通道 DDR4 3200HZ</w:t>
      </w:r>
    </w:p>
    <w:p w14:paraId="1A1F70A2">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硬盘： 4T HDD *1</w:t>
      </w:r>
    </w:p>
    <w:p w14:paraId="04452343">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网络：1个RJ-45 10M/100M/1000M自适应以太网口</w:t>
      </w:r>
    </w:p>
    <w:p w14:paraId="5B72979D">
      <w:pPr>
        <w:keepNext w:val="0"/>
        <w:keepLines w:val="0"/>
        <w:pageBreakBefore w:val="0"/>
        <w:widowControl w:val="0"/>
        <w:numPr>
          <w:ilvl w:val="0"/>
          <w:numId w:val="16"/>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功耗： ≤60W</w:t>
      </w:r>
    </w:p>
    <w:p w14:paraId="09482210">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default" w:ascii="宋体" w:hAnsi="宋体" w:eastAsia="宋体" w:cs="宋体"/>
          <w:b/>
          <w:bCs/>
          <w:sz w:val="24"/>
          <w:szCs w:val="24"/>
          <w:lang w:val="en-US" w:eastAsia="zh-CN"/>
        </w:rPr>
      </w:pPr>
      <w:r>
        <w:rPr>
          <w:rFonts w:hint="default" w:ascii="宋体" w:hAnsi="宋体" w:cs="宋体"/>
          <w:b/>
          <w:bCs/>
          <w:sz w:val="24"/>
          <w:szCs w:val="24"/>
          <w:lang w:eastAsia="zh-CN"/>
        </w:rPr>
        <w:t>（五）、</w:t>
      </w:r>
      <w:r>
        <w:rPr>
          <w:rFonts w:hint="eastAsia" w:ascii="宋体" w:hAnsi="宋体" w:cs="宋体"/>
          <w:b/>
          <w:bCs/>
          <w:sz w:val="24"/>
          <w:szCs w:val="24"/>
          <w:lang w:val="en-US" w:eastAsia="zh-CN"/>
        </w:rPr>
        <w:t>其他</w:t>
      </w:r>
      <w:r>
        <w:rPr>
          <w:rFonts w:hint="eastAsia" w:ascii="宋体" w:hAnsi="宋体" w:eastAsia="宋体" w:cs="宋体"/>
          <w:b/>
          <w:bCs/>
          <w:sz w:val="24"/>
          <w:szCs w:val="24"/>
          <w:lang w:val="en-US" w:eastAsia="zh-CN"/>
        </w:rPr>
        <w:t>设备</w:t>
      </w:r>
    </w:p>
    <w:p w14:paraId="252CD95F">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default" w:ascii="宋体" w:hAnsi="宋体" w:cs="宋体"/>
          <w:b/>
          <w:bCs/>
          <w:sz w:val="21"/>
          <w:szCs w:val="21"/>
          <w:lang w:val="en-US" w:eastAsia="zh-CN"/>
        </w:rPr>
      </w:pPr>
      <w:r>
        <w:rPr>
          <w:rFonts w:hint="eastAsia" w:ascii="宋体" w:hAnsi="宋体" w:cs="宋体"/>
          <w:b/>
          <w:bCs/>
          <w:sz w:val="21"/>
          <w:szCs w:val="21"/>
          <w:lang w:val="en-US" w:eastAsia="zh-CN"/>
        </w:rPr>
        <w:t>5.1数据服务器</w:t>
      </w:r>
    </w:p>
    <w:p w14:paraId="239C14AD">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CPU：≥2颗国产处理器，单颗核数≥32，≥2.5GHz.；</w:t>
      </w:r>
    </w:p>
    <w:p w14:paraId="40923560">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内存 ：≥2 * 32G 2933M DDR4 RDIMM</w:t>
      </w:r>
    </w:p>
    <w:p w14:paraId="4520D595">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硬盘：≥2 * 480G SATA SSD；机械硬盘≥2 * 8T SATA硬盘</w:t>
      </w:r>
    </w:p>
    <w:p w14:paraId="50E0CC68">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RAID：配置RAID卡，支持RAID0/1/10。</w:t>
      </w:r>
    </w:p>
    <w:p w14:paraId="1186CF3B">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网络：≥自带GE*4</w:t>
      </w:r>
    </w:p>
    <w:p w14:paraId="19EA08F8">
      <w:pPr>
        <w:keepNext w:val="0"/>
        <w:keepLines w:val="0"/>
        <w:pageBreakBefore w:val="0"/>
        <w:widowControl w:val="0"/>
        <w:numPr>
          <w:ilvl w:val="0"/>
          <w:numId w:val="17"/>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电源：≥2 个电源模块/900W白金AC电源</w:t>
      </w:r>
    </w:p>
    <w:p w14:paraId="1D0119BC">
      <w:pPr>
        <w:keepNext w:val="0"/>
        <w:keepLines w:val="0"/>
        <w:pageBreakBefore w:val="0"/>
        <w:widowControl w:val="0"/>
        <w:shd w:val="clear"/>
        <w:kinsoku/>
        <w:wordWrap/>
        <w:overflowPunct/>
        <w:topLinePunct w:val="0"/>
        <w:autoSpaceDE/>
        <w:autoSpaceDN/>
        <w:bidi w:val="0"/>
        <w:adjustRightInd/>
        <w:snapToGrid/>
        <w:spacing w:beforeAutospacing="0" w:afterAutospacing="0" w:line="440" w:lineRule="exact"/>
        <w:ind w:left="0" w:firstLine="420"/>
        <w:jc w:val="left"/>
        <w:textAlignment w:val="auto"/>
        <w:outlineLvl w:val="3"/>
        <w:rPr>
          <w:rFonts w:hint="eastAsia" w:ascii="宋体" w:hAnsi="宋体" w:cs="宋体"/>
          <w:b/>
          <w:bCs/>
          <w:sz w:val="21"/>
          <w:szCs w:val="21"/>
          <w:lang w:val="en-US" w:eastAsia="zh-CN"/>
        </w:rPr>
      </w:pPr>
      <w:r>
        <w:rPr>
          <w:rFonts w:hint="eastAsia" w:ascii="宋体" w:hAnsi="宋体" w:cs="宋体"/>
          <w:b/>
          <w:bCs/>
          <w:sz w:val="21"/>
          <w:szCs w:val="21"/>
          <w:lang w:val="en-US" w:eastAsia="zh-CN"/>
        </w:rPr>
        <w:t>5.2便携式称重仪</w:t>
      </w:r>
    </w:p>
    <w:p w14:paraId="74D0DCC1">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输出灵敏度 ：1±0.2MV/V</w:t>
      </w:r>
    </w:p>
    <w:p w14:paraId="172FC6D7">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综合误差：3-5%FS</w:t>
      </w:r>
    </w:p>
    <w:p w14:paraId="6BAA3449">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非线性：0.2 %FS</w:t>
      </w:r>
    </w:p>
    <w:p w14:paraId="62D04C88">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重复性：0.1 %FS</w:t>
      </w:r>
    </w:p>
    <w:p w14:paraId="53E0D28E">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输入阻抗：3120±40Ω</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输出阻抗：2800±10Ω</w:t>
      </w:r>
    </w:p>
    <w:p w14:paraId="712669CB">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绝缘电阻：≥5000（100VDC）MΩ</w:t>
      </w:r>
    </w:p>
    <w:p w14:paraId="404D30C0">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零点输出：4~10%FS</w:t>
      </w:r>
    </w:p>
    <w:p w14:paraId="7B94F2BD">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温度对输出灵敏度影响：0.1%FS/10°C</w:t>
      </w:r>
    </w:p>
    <w:p w14:paraId="461600E0">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温度对零点输出影响：0.1%FS/10°C</w:t>
      </w:r>
    </w:p>
    <w:p w14:paraId="49B4B053">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温度补偿温度范围：-10~+50℃</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允许使用温度范围：-40~+80℃</w:t>
      </w:r>
    </w:p>
    <w:p w14:paraId="519992C6">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最大激励电压：20(DC)V</w:t>
      </w:r>
    </w:p>
    <w:p w14:paraId="7CED708F">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过载范围：120%FS</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过载范围：150%FS</w:t>
      </w:r>
    </w:p>
    <w:p w14:paraId="129CFEAB">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防护等级：IP66</w:t>
      </w:r>
    </w:p>
    <w:p w14:paraId="0244A3F5">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最大载荷：5t</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0t</w:t>
      </w:r>
    </w:p>
    <w:p w14:paraId="6D8F1ED1">
      <w:pPr>
        <w:keepNext w:val="0"/>
        <w:keepLines w:val="0"/>
        <w:pageBreakBefore w:val="0"/>
        <w:widowControl w:val="0"/>
        <w:numPr>
          <w:ilvl w:val="0"/>
          <w:numId w:val="18"/>
        </w:numPr>
        <w:shd w:val="clear"/>
        <w:spacing w:beforeAutospacing="0" w:afterAutospacing="0" w:line="440" w:lineRule="exact"/>
        <w:ind w:left="0" w:leftChars="0" w:firstLine="400" w:firstLineChars="0"/>
        <w:jc w:val="left"/>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▲提供产品在已交付项目上通过计量检定部门的</w:t>
      </w:r>
      <w:r>
        <w:rPr>
          <w:rFonts w:hint="eastAsia" w:ascii="宋体" w:hAnsi="宋体" w:cs="宋体"/>
          <w:sz w:val="21"/>
          <w:szCs w:val="21"/>
          <w:lang w:val="en-US" w:eastAsia="zh-CN"/>
        </w:rPr>
        <w:t>检定</w:t>
      </w:r>
      <w:r>
        <w:rPr>
          <w:rFonts w:hint="eastAsia" w:ascii="宋体" w:hAnsi="宋体" w:eastAsia="宋体" w:cs="宋体"/>
          <w:sz w:val="21"/>
          <w:szCs w:val="21"/>
          <w:lang w:val="en-US" w:eastAsia="zh-CN"/>
        </w:rPr>
        <w:t>证书</w:t>
      </w:r>
      <w:r>
        <w:rPr>
          <w:rFonts w:hint="eastAsia" w:ascii="宋体" w:hAnsi="宋体" w:cs="宋体"/>
          <w:sz w:val="21"/>
          <w:szCs w:val="21"/>
          <w:lang w:val="en-US" w:eastAsia="zh-CN"/>
        </w:rPr>
        <w:t>（证书要求在有效期内）。</w:t>
      </w:r>
    </w:p>
    <w:p w14:paraId="1E800E01">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default" w:ascii="宋体" w:hAnsi="宋体" w:eastAsia="宋体" w:cs="宋体"/>
          <w:b/>
          <w:bCs/>
          <w:sz w:val="24"/>
          <w:szCs w:val="24"/>
          <w:lang w:val="en-US" w:eastAsia="zh-CN"/>
        </w:rPr>
      </w:pPr>
      <w:r>
        <w:rPr>
          <w:rFonts w:hint="default" w:ascii="宋体" w:hAnsi="宋体" w:cs="宋体"/>
          <w:b/>
          <w:bCs/>
          <w:sz w:val="24"/>
          <w:szCs w:val="24"/>
          <w:lang w:eastAsia="zh-CN"/>
        </w:rPr>
        <w:t>（六）、</w:t>
      </w:r>
      <w:r>
        <w:rPr>
          <w:rFonts w:hint="eastAsia" w:ascii="宋体" w:hAnsi="宋体" w:eastAsia="宋体" w:cs="宋体"/>
          <w:b/>
          <w:bCs/>
          <w:sz w:val="24"/>
          <w:szCs w:val="24"/>
          <w:lang w:val="en-US" w:eastAsia="zh-CN"/>
        </w:rPr>
        <w:t>杆件规格和施工要求</w:t>
      </w:r>
    </w:p>
    <w:p w14:paraId="0C65639B">
      <w:pPr>
        <w:pStyle w:val="354"/>
        <w:shd w:val="clear"/>
        <w:bidi w:val="0"/>
        <w:rPr>
          <w:rFonts w:hint="eastAsia"/>
          <w:lang w:val="en-US" w:eastAsia="zh-CN"/>
        </w:rPr>
      </w:pPr>
      <w:r>
        <w:rPr>
          <w:rFonts w:hint="eastAsia"/>
          <w:lang w:val="en-US" w:eastAsia="zh-CN"/>
        </w:rPr>
        <w:t>L杆的主副杆（横挑杆）为八角形锥形镀锌钢管，整体热镀锌，副杆距离地面的净高度不低于6.5米。</w:t>
      </w:r>
    </w:p>
    <w:tbl>
      <w:tblPr>
        <w:tblStyle w:val="33"/>
        <w:tblW w:w="8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775"/>
        <w:gridCol w:w="1292"/>
        <w:gridCol w:w="1182"/>
        <w:gridCol w:w="1051"/>
        <w:gridCol w:w="1039"/>
        <w:gridCol w:w="1870"/>
      </w:tblGrid>
      <w:tr w14:paraId="2AD3C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4" w:type="dxa"/>
            <w:vMerge w:val="restart"/>
            <w:noWrap/>
            <w:vAlign w:val="center"/>
          </w:tcPr>
          <w:p w14:paraId="43835A05">
            <w:pPr>
              <w:shd w:val="clear"/>
              <w:bidi w:val="0"/>
              <w:jc w:val="center"/>
            </w:pPr>
            <w:r>
              <w:rPr>
                <w:rFonts w:hint="eastAsia"/>
              </w:rPr>
              <w:t>序号</w:t>
            </w:r>
          </w:p>
        </w:tc>
        <w:tc>
          <w:tcPr>
            <w:tcW w:w="1775" w:type="dxa"/>
            <w:vMerge w:val="restart"/>
            <w:noWrap/>
            <w:vAlign w:val="center"/>
          </w:tcPr>
          <w:p w14:paraId="5DE36858">
            <w:pPr>
              <w:shd w:val="clear"/>
              <w:bidi w:val="0"/>
              <w:jc w:val="center"/>
            </w:pPr>
            <w:r>
              <w:rPr>
                <w:rFonts w:hint="eastAsia"/>
              </w:rPr>
              <w:t>横臂长度（米）</w:t>
            </w:r>
          </w:p>
        </w:tc>
        <w:tc>
          <w:tcPr>
            <w:tcW w:w="2474" w:type="dxa"/>
            <w:gridSpan w:val="2"/>
            <w:noWrap/>
            <w:vAlign w:val="center"/>
          </w:tcPr>
          <w:p w14:paraId="6FEABB25">
            <w:pPr>
              <w:shd w:val="clear"/>
              <w:bidi w:val="0"/>
              <w:jc w:val="center"/>
            </w:pPr>
            <w:r>
              <w:rPr>
                <w:rFonts w:hint="eastAsia"/>
              </w:rPr>
              <w:t>主杆（</w:t>
            </w:r>
            <w:r>
              <w:t>mm</w:t>
            </w:r>
            <w:r>
              <w:rPr>
                <w:rFonts w:hint="eastAsia"/>
              </w:rPr>
              <w:t>）</w:t>
            </w:r>
          </w:p>
        </w:tc>
        <w:tc>
          <w:tcPr>
            <w:tcW w:w="2090" w:type="dxa"/>
            <w:gridSpan w:val="2"/>
            <w:noWrap/>
            <w:vAlign w:val="center"/>
          </w:tcPr>
          <w:p w14:paraId="4003128C">
            <w:pPr>
              <w:shd w:val="clear"/>
              <w:bidi w:val="0"/>
              <w:jc w:val="center"/>
            </w:pPr>
            <w:r>
              <w:rPr>
                <w:rFonts w:hint="eastAsia"/>
              </w:rPr>
              <w:t>挑杆（</w:t>
            </w:r>
            <w:r>
              <w:t>mm</w:t>
            </w:r>
            <w:r>
              <w:rPr>
                <w:rFonts w:hint="eastAsia"/>
              </w:rPr>
              <w:t>）</w:t>
            </w:r>
          </w:p>
        </w:tc>
        <w:tc>
          <w:tcPr>
            <w:tcW w:w="1870" w:type="dxa"/>
            <w:vMerge w:val="restart"/>
            <w:vAlign w:val="center"/>
          </w:tcPr>
          <w:p w14:paraId="3041EBB9">
            <w:pPr>
              <w:shd w:val="clear"/>
              <w:bidi w:val="0"/>
              <w:jc w:val="center"/>
            </w:pPr>
            <w:r>
              <w:rPr>
                <w:rFonts w:hint="eastAsia"/>
              </w:rPr>
              <w:t>基础规格(米</w:t>
            </w:r>
            <w:r>
              <w:t>)</w:t>
            </w:r>
          </w:p>
          <w:p w14:paraId="72465A20">
            <w:pPr>
              <w:shd w:val="clear"/>
              <w:bidi w:val="0"/>
              <w:jc w:val="center"/>
            </w:pPr>
            <w:r>
              <w:rPr>
                <w:rFonts w:hint="eastAsia"/>
              </w:rPr>
              <w:t>(长×宽×深</w:t>
            </w:r>
            <w:r>
              <w:t>）</w:t>
            </w:r>
          </w:p>
        </w:tc>
      </w:tr>
      <w:tr w14:paraId="183B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Merge w:val="continue"/>
            <w:vAlign w:val="center"/>
          </w:tcPr>
          <w:p w14:paraId="3AF93A3A">
            <w:pPr>
              <w:shd w:val="clear"/>
              <w:bidi w:val="0"/>
              <w:jc w:val="center"/>
            </w:pPr>
          </w:p>
        </w:tc>
        <w:tc>
          <w:tcPr>
            <w:tcW w:w="1775" w:type="dxa"/>
            <w:vMerge w:val="continue"/>
            <w:vAlign w:val="center"/>
          </w:tcPr>
          <w:p w14:paraId="7163516B">
            <w:pPr>
              <w:shd w:val="clear"/>
              <w:bidi w:val="0"/>
              <w:jc w:val="center"/>
            </w:pPr>
          </w:p>
        </w:tc>
        <w:tc>
          <w:tcPr>
            <w:tcW w:w="1292" w:type="dxa"/>
            <w:noWrap/>
            <w:vAlign w:val="center"/>
          </w:tcPr>
          <w:p w14:paraId="62E479B6">
            <w:pPr>
              <w:shd w:val="clear"/>
              <w:bidi w:val="0"/>
              <w:jc w:val="center"/>
            </w:pPr>
            <w:r>
              <w:rPr>
                <w:rFonts w:hint="eastAsia"/>
              </w:rPr>
              <w:t>上</w:t>
            </w:r>
            <w:r>
              <w:t>/</w:t>
            </w:r>
            <w:r>
              <w:rPr>
                <w:rFonts w:hint="eastAsia"/>
              </w:rPr>
              <w:t>下口径</w:t>
            </w:r>
          </w:p>
        </w:tc>
        <w:tc>
          <w:tcPr>
            <w:tcW w:w="1182" w:type="dxa"/>
            <w:noWrap/>
            <w:vAlign w:val="center"/>
          </w:tcPr>
          <w:p w14:paraId="4A1C3B4A">
            <w:pPr>
              <w:shd w:val="clear"/>
              <w:bidi w:val="0"/>
              <w:jc w:val="center"/>
            </w:pPr>
            <w:r>
              <w:rPr>
                <w:rFonts w:hint="eastAsia"/>
              </w:rPr>
              <w:t>厚度</w:t>
            </w:r>
          </w:p>
        </w:tc>
        <w:tc>
          <w:tcPr>
            <w:tcW w:w="1051" w:type="dxa"/>
            <w:noWrap/>
            <w:vAlign w:val="center"/>
          </w:tcPr>
          <w:p w14:paraId="68646E55">
            <w:pPr>
              <w:shd w:val="clear"/>
              <w:bidi w:val="0"/>
              <w:jc w:val="center"/>
            </w:pPr>
            <w:r>
              <w:rPr>
                <w:rFonts w:hint="eastAsia"/>
              </w:rPr>
              <w:t>小</w:t>
            </w:r>
            <w:r>
              <w:t>/</w:t>
            </w:r>
            <w:r>
              <w:rPr>
                <w:rFonts w:hint="eastAsia"/>
              </w:rPr>
              <w:t>大口径</w:t>
            </w:r>
          </w:p>
        </w:tc>
        <w:tc>
          <w:tcPr>
            <w:tcW w:w="1039" w:type="dxa"/>
            <w:noWrap/>
            <w:vAlign w:val="center"/>
          </w:tcPr>
          <w:p w14:paraId="01850301">
            <w:pPr>
              <w:shd w:val="clear"/>
              <w:bidi w:val="0"/>
              <w:jc w:val="center"/>
            </w:pPr>
            <w:r>
              <w:rPr>
                <w:rFonts w:hint="eastAsia"/>
              </w:rPr>
              <w:t>厚度</w:t>
            </w:r>
          </w:p>
        </w:tc>
        <w:tc>
          <w:tcPr>
            <w:tcW w:w="1870" w:type="dxa"/>
            <w:vMerge w:val="continue"/>
          </w:tcPr>
          <w:p w14:paraId="4DA8DF77">
            <w:pPr>
              <w:shd w:val="clear"/>
              <w:bidi w:val="0"/>
              <w:jc w:val="center"/>
            </w:pPr>
          </w:p>
        </w:tc>
      </w:tr>
      <w:tr w14:paraId="04DBE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4" w:type="dxa"/>
            <w:noWrap/>
            <w:vAlign w:val="center"/>
          </w:tcPr>
          <w:p w14:paraId="1047AF7D">
            <w:pPr>
              <w:shd w:val="clear"/>
              <w:bidi w:val="0"/>
              <w:jc w:val="center"/>
            </w:pPr>
            <w:r>
              <w:t>1</w:t>
            </w:r>
          </w:p>
        </w:tc>
        <w:tc>
          <w:tcPr>
            <w:tcW w:w="1775" w:type="dxa"/>
            <w:noWrap/>
            <w:vAlign w:val="center"/>
          </w:tcPr>
          <w:p w14:paraId="13940B30">
            <w:pPr>
              <w:shd w:val="clear"/>
              <w:bidi w:val="0"/>
              <w:jc w:val="center"/>
            </w:pPr>
            <w:r>
              <w:t>6</w:t>
            </w:r>
            <w:r>
              <w:rPr>
                <w:rFonts w:hint="eastAsia"/>
              </w:rPr>
              <w:t>米以内</w:t>
            </w:r>
          </w:p>
        </w:tc>
        <w:tc>
          <w:tcPr>
            <w:tcW w:w="1292" w:type="dxa"/>
            <w:noWrap/>
            <w:vAlign w:val="center"/>
          </w:tcPr>
          <w:p w14:paraId="557B2186">
            <w:pPr>
              <w:shd w:val="clear"/>
              <w:bidi w:val="0"/>
              <w:jc w:val="center"/>
            </w:pPr>
            <w:r>
              <w:t>220/285</w:t>
            </w:r>
          </w:p>
        </w:tc>
        <w:tc>
          <w:tcPr>
            <w:tcW w:w="1182" w:type="dxa"/>
            <w:noWrap/>
            <w:vAlign w:val="center"/>
          </w:tcPr>
          <w:p w14:paraId="2AEEFAD9">
            <w:pPr>
              <w:shd w:val="clear"/>
              <w:bidi w:val="0"/>
              <w:jc w:val="center"/>
            </w:pPr>
            <w:r>
              <w:t>5</w:t>
            </w:r>
          </w:p>
        </w:tc>
        <w:tc>
          <w:tcPr>
            <w:tcW w:w="1051" w:type="dxa"/>
            <w:noWrap/>
            <w:vAlign w:val="center"/>
          </w:tcPr>
          <w:p w14:paraId="7EA82662">
            <w:pPr>
              <w:shd w:val="clear"/>
              <w:bidi w:val="0"/>
              <w:jc w:val="center"/>
            </w:pPr>
            <w:r>
              <w:t>110/200</w:t>
            </w:r>
          </w:p>
        </w:tc>
        <w:tc>
          <w:tcPr>
            <w:tcW w:w="1039" w:type="dxa"/>
            <w:noWrap/>
            <w:vAlign w:val="center"/>
          </w:tcPr>
          <w:p w14:paraId="36FDC868">
            <w:pPr>
              <w:shd w:val="clear"/>
              <w:bidi w:val="0"/>
              <w:jc w:val="center"/>
            </w:pPr>
            <w:r>
              <w:t>4</w:t>
            </w:r>
          </w:p>
        </w:tc>
        <w:tc>
          <w:tcPr>
            <w:tcW w:w="1870" w:type="dxa"/>
          </w:tcPr>
          <w:p w14:paraId="11511578">
            <w:pPr>
              <w:shd w:val="clear"/>
              <w:bidi w:val="0"/>
              <w:jc w:val="center"/>
            </w:pPr>
            <w:r>
              <w:t>1.0</w:t>
            </w:r>
            <w:r>
              <w:rPr>
                <w:rFonts w:hint="eastAsia"/>
              </w:rPr>
              <w:t>×</w:t>
            </w:r>
            <w:r>
              <w:t>1.0</w:t>
            </w:r>
            <w:r>
              <w:rPr>
                <w:rFonts w:hint="eastAsia"/>
              </w:rPr>
              <w:t>×</w:t>
            </w:r>
            <w:r>
              <w:t>1.2</w:t>
            </w:r>
          </w:p>
        </w:tc>
      </w:tr>
      <w:tr w14:paraId="0C87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4" w:type="dxa"/>
            <w:noWrap/>
            <w:vAlign w:val="center"/>
          </w:tcPr>
          <w:p w14:paraId="64CECD93">
            <w:pPr>
              <w:shd w:val="clear"/>
              <w:bidi w:val="0"/>
              <w:jc w:val="center"/>
            </w:pPr>
            <w:r>
              <w:t>2</w:t>
            </w:r>
          </w:p>
        </w:tc>
        <w:tc>
          <w:tcPr>
            <w:tcW w:w="1775" w:type="dxa"/>
            <w:noWrap/>
            <w:vAlign w:val="center"/>
          </w:tcPr>
          <w:p w14:paraId="1C2C3657">
            <w:pPr>
              <w:shd w:val="clear"/>
              <w:bidi w:val="0"/>
              <w:jc w:val="center"/>
            </w:pPr>
            <w:r>
              <w:t>7-8</w:t>
            </w:r>
            <w:r>
              <w:rPr>
                <w:rFonts w:hint="eastAsia"/>
              </w:rPr>
              <w:t>米</w:t>
            </w:r>
          </w:p>
        </w:tc>
        <w:tc>
          <w:tcPr>
            <w:tcW w:w="1292" w:type="dxa"/>
            <w:noWrap/>
            <w:vAlign w:val="center"/>
          </w:tcPr>
          <w:p w14:paraId="54A4F623">
            <w:pPr>
              <w:shd w:val="clear"/>
              <w:bidi w:val="0"/>
              <w:jc w:val="center"/>
            </w:pPr>
            <w:r>
              <w:t>250/310</w:t>
            </w:r>
          </w:p>
        </w:tc>
        <w:tc>
          <w:tcPr>
            <w:tcW w:w="1182" w:type="dxa"/>
            <w:noWrap/>
            <w:vAlign w:val="center"/>
          </w:tcPr>
          <w:p w14:paraId="0ABC355F">
            <w:pPr>
              <w:shd w:val="clear"/>
              <w:bidi w:val="0"/>
              <w:jc w:val="center"/>
            </w:pPr>
            <w:r>
              <w:t>6</w:t>
            </w:r>
          </w:p>
        </w:tc>
        <w:tc>
          <w:tcPr>
            <w:tcW w:w="1051" w:type="dxa"/>
            <w:noWrap/>
            <w:vAlign w:val="center"/>
          </w:tcPr>
          <w:p w14:paraId="223CB967">
            <w:pPr>
              <w:shd w:val="clear"/>
              <w:bidi w:val="0"/>
              <w:jc w:val="center"/>
            </w:pPr>
            <w:r>
              <w:t>110/220</w:t>
            </w:r>
          </w:p>
        </w:tc>
        <w:tc>
          <w:tcPr>
            <w:tcW w:w="1039" w:type="dxa"/>
            <w:noWrap/>
            <w:vAlign w:val="center"/>
          </w:tcPr>
          <w:p w14:paraId="0A273669">
            <w:pPr>
              <w:shd w:val="clear"/>
              <w:bidi w:val="0"/>
              <w:jc w:val="center"/>
            </w:pPr>
            <w:r>
              <w:t>5</w:t>
            </w:r>
          </w:p>
        </w:tc>
        <w:tc>
          <w:tcPr>
            <w:tcW w:w="1870" w:type="dxa"/>
          </w:tcPr>
          <w:p w14:paraId="7B92792A">
            <w:pPr>
              <w:shd w:val="clear"/>
              <w:bidi w:val="0"/>
              <w:jc w:val="center"/>
            </w:pPr>
            <w:r>
              <w:t>1.2</w:t>
            </w:r>
            <w:r>
              <w:rPr>
                <w:rFonts w:hint="eastAsia"/>
              </w:rPr>
              <w:t>×</w:t>
            </w:r>
            <w:r>
              <w:t>1.2</w:t>
            </w:r>
            <w:r>
              <w:rPr>
                <w:rFonts w:hint="eastAsia"/>
              </w:rPr>
              <w:t>×</w:t>
            </w:r>
            <w:r>
              <w:t>1.5</w:t>
            </w:r>
          </w:p>
        </w:tc>
      </w:tr>
      <w:tr w14:paraId="3B7F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4" w:type="dxa"/>
            <w:noWrap/>
            <w:vAlign w:val="center"/>
          </w:tcPr>
          <w:p w14:paraId="573CC0A3">
            <w:pPr>
              <w:shd w:val="clear"/>
              <w:bidi w:val="0"/>
              <w:jc w:val="center"/>
            </w:pPr>
            <w:r>
              <w:t>3</w:t>
            </w:r>
          </w:p>
        </w:tc>
        <w:tc>
          <w:tcPr>
            <w:tcW w:w="1775" w:type="dxa"/>
            <w:noWrap/>
            <w:vAlign w:val="center"/>
          </w:tcPr>
          <w:p w14:paraId="5BDEE308">
            <w:pPr>
              <w:shd w:val="clear"/>
              <w:bidi w:val="0"/>
              <w:jc w:val="center"/>
            </w:pPr>
            <w:r>
              <w:t>9-10</w:t>
            </w:r>
            <w:r>
              <w:rPr>
                <w:rFonts w:hint="eastAsia"/>
              </w:rPr>
              <w:t>米</w:t>
            </w:r>
          </w:p>
        </w:tc>
        <w:tc>
          <w:tcPr>
            <w:tcW w:w="1292" w:type="dxa"/>
            <w:noWrap/>
            <w:vAlign w:val="center"/>
          </w:tcPr>
          <w:p w14:paraId="75FFC2B7">
            <w:pPr>
              <w:shd w:val="clear"/>
              <w:bidi w:val="0"/>
              <w:jc w:val="center"/>
            </w:pPr>
            <w:r>
              <w:t>270/340</w:t>
            </w:r>
          </w:p>
        </w:tc>
        <w:tc>
          <w:tcPr>
            <w:tcW w:w="1182" w:type="dxa"/>
            <w:noWrap/>
            <w:vAlign w:val="center"/>
          </w:tcPr>
          <w:p w14:paraId="173917A7">
            <w:pPr>
              <w:shd w:val="clear"/>
              <w:bidi w:val="0"/>
              <w:jc w:val="center"/>
            </w:pPr>
            <w:r>
              <w:t>8</w:t>
            </w:r>
          </w:p>
        </w:tc>
        <w:tc>
          <w:tcPr>
            <w:tcW w:w="1051" w:type="dxa"/>
            <w:noWrap/>
            <w:vAlign w:val="center"/>
          </w:tcPr>
          <w:p w14:paraId="2FAA73D0">
            <w:pPr>
              <w:shd w:val="clear"/>
              <w:bidi w:val="0"/>
              <w:jc w:val="center"/>
            </w:pPr>
            <w:r>
              <w:t>110/250</w:t>
            </w:r>
          </w:p>
        </w:tc>
        <w:tc>
          <w:tcPr>
            <w:tcW w:w="1039" w:type="dxa"/>
            <w:noWrap/>
            <w:vAlign w:val="center"/>
          </w:tcPr>
          <w:p w14:paraId="31BFBC9E">
            <w:pPr>
              <w:shd w:val="clear"/>
              <w:bidi w:val="0"/>
              <w:jc w:val="center"/>
            </w:pPr>
            <w:r>
              <w:t>6</w:t>
            </w:r>
          </w:p>
        </w:tc>
        <w:tc>
          <w:tcPr>
            <w:tcW w:w="1870" w:type="dxa"/>
          </w:tcPr>
          <w:p w14:paraId="5F481941">
            <w:pPr>
              <w:shd w:val="clear"/>
              <w:bidi w:val="0"/>
              <w:jc w:val="center"/>
            </w:pPr>
            <w:r>
              <w:t>1.5</w:t>
            </w:r>
            <w:r>
              <w:rPr>
                <w:rFonts w:hint="eastAsia"/>
              </w:rPr>
              <w:t>×</w:t>
            </w:r>
            <w:r>
              <w:t>1.5</w:t>
            </w:r>
            <w:r>
              <w:rPr>
                <w:rFonts w:hint="eastAsia"/>
              </w:rPr>
              <w:t>×</w:t>
            </w:r>
            <w:r>
              <w:t>1.8</w:t>
            </w:r>
          </w:p>
        </w:tc>
      </w:tr>
      <w:tr w14:paraId="7CB1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4" w:type="dxa"/>
            <w:noWrap/>
            <w:vAlign w:val="center"/>
          </w:tcPr>
          <w:p w14:paraId="57F6E2D9">
            <w:pPr>
              <w:shd w:val="clear"/>
              <w:bidi w:val="0"/>
              <w:jc w:val="center"/>
            </w:pPr>
            <w:r>
              <w:t>4</w:t>
            </w:r>
          </w:p>
        </w:tc>
        <w:tc>
          <w:tcPr>
            <w:tcW w:w="1775" w:type="dxa"/>
            <w:noWrap/>
            <w:vAlign w:val="center"/>
          </w:tcPr>
          <w:p w14:paraId="2E81564F">
            <w:pPr>
              <w:shd w:val="clear"/>
              <w:bidi w:val="0"/>
              <w:jc w:val="center"/>
            </w:pPr>
            <w:r>
              <w:t>11-12</w:t>
            </w:r>
            <w:r>
              <w:rPr>
                <w:rFonts w:hint="eastAsia"/>
              </w:rPr>
              <w:t>米</w:t>
            </w:r>
          </w:p>
        </w:tc>
        <w:tc>
          <w:tcPr>
            <w:tcW w:w="1292" w:type="dxa"/>
            <w:noWrap/>
            <w:vAlign w:val="center"/>
          </w:tcPr>
          <w:p w14:paraId="3393E0E5">
            <w:pPr>
              <w:shd w:val="clear"/>
              <w:bidi w:val="0"/>
              <w:jc w:val="center"/>
            </w:pPr>
            <w:r>
              <w:t>270/340</w:t>
            </w:r>
          </w:p>
        </w:tc>
        <w:tc>
          <w:tcPr>
            <w:tcW w:w="1182" w:type="dxa"/>
            <w:noWrap/>
            <w:vAlign w:val="center"/>
          </w:tcPr>
          <w:p w14:paraId="12DA4F3A">
            <w:pPr>
              <w:shd w:val="clear"/>
              <w:bidi w:val="0"/>
              <w:jc w:val="center"/>
            </w:pPr>
            <w:r>
              <w:t>10</w:t>
            </w:r>
          </w:p>
        </w:tc>
        <w:tc>
          <w:tcPr>
            <w:tcW w:w="1051" w:type="dxa"/>
            <w:noWrap/>
            <w:vAlign w:val="center"/>
          </w:tcPr>
          <w:p w14:paraId="4F807407">
            <w:pPr>
              <w:shd w:val="clear"/>
              <w:bidi w:val="0"/>
              <w:jc w:val="center"/>
            </w:pPr>
            <w:r>
              <w:t>110/280</w:t>
            </w:r>
          </w:p>
        </w:tc>
        <w:tc>
          <w:tcPr>
            <w:tcW w:w="1039" w:type="dxa"/>
            <w:noWrap/>
            <w:vAlign w:val="center"/>
          </w:tcPr>
          <w:p w14:paraId="7DF52542">
            <w:pPr>
              <w:shd w:val="clear"/>
              <w:bidi w:val="0"/>
              <w:jc w:val="center"/>
            </w:pPr>
            <w:r>
              <w:t>6</w:t>
            </w:r>
          </w:p>
        </w:tc>
        <w:tc>
          <w:tcPr>
            <w:tcW w:w="1870" w:type="dxa"/>
          </w:tcPr>
          <w:p w14:paraId="55E2E605">
            <w:pPr>
              <w:shd w:val="clear"/>
              <w:bidi w:val="0"/>
              <w:jc w:val="center"/>
            </w:pPr>
            <w:r>
              <w:t>1.8</w:t>
            </w:r>
            <w:r>
              <w:rPr>
                <w:rFonts w:hint="eastAsia"/>
              </w:rPr>
              <w:t>×</w:t>
            </w:r>
            <w:r>
              <w:t>1.8</w:t>
            </w:r>
            <w:r>
              <w:rPr>
                <w:rFonts w:hint="eastAsia"/>
              </w:rPr>
              <w:t>×</w:t>
            </w:r>
            <w:r>
              <w:t>2.0</w:t>
            </w:r>
          </w:p>
        </w:tc>
      </w:tr>
    </w:tbl>
    <w:p w14:paraId="0AE34908">
      <w:pPr>
        <w:pStyle w:val="354"/>
        <w:shd w:val="clear"/>
        <w:bidi w:val="0"/>
        <w:rPr>
          <w:sz w:val="21"/>
          <w:szCs w:val="21"/>
        </w:rPr>
      </w:pPr>
      <w:r>
        <w:rPr>
          <w:rFonts w:hint="eastAsia"/>
          <w:sz w:val="21"/>
          <w:szCs w:val="21"/>
          <w:lang w:val="en-US" w:eastAsia="zh-CN"/>
        </w:rPr>
        <w:t>直立</w:t>
      </w:r>
      <w:r>
        <w:rPr>
          <w:rFonts w:hint="eastAsia"/>
          <w:sz w:val="21"/>
          <w:szCs w:val="21"/>
        </w:rPr>
        <w:t>杆件高度为</w:t>
      </w:r>
      <w:r>
        <w:rPr>
          <w:sz w:val="21"/>
          <w:szCs w:val="21"/>
        </w:rPr>
        <w:t>3m,</w:t>
      </w:r>
      <w:r>
        <w:rPr>
          <w:rFonts w:hint="eastAsia"/>
          <w:sz w:val="21"/>
          <w:szCs w:val="21"/>
        </w:rPr>
        <w:t>材质为</w:t>
      </w:r>
      <w:r>
        <w:rPr>
          <w:sz w:val="21"/>
          <w:szCs w:val="21"/>
        </w:rPr>
        <w:t>Q235</w:t>
      </w:r>
      <w:r>
        <w:rPr>
          <w:rFonts w:hint="eastAsia"/>
          <w:sz w:val="21"/>
          <w:szCs w:val="21"/>
        </w:rPr>
        <w:t>钢管，直径为</w:t>
      </w:r>
      <w:r>
        <w:rPr>
          <w:sz w:val="21"/>
          <w:szCs w:val="21"/>
        </w:rPr>
        <w:t>1</w:t>
      </w:r>
      <w:r>
        <w:rPr>
          <w:rFonts w:hint="eastAsia"/>
          <w:sz w:val="21"/>
          <w:szCs w:val="21"/>
          <w:lang w:val="en-US" w:eastAsia="zh-CN"/>
        </w:rPr>
        <w:t>14</w:t>
      </w:r>
      <w:r>
        <w:rPr>
          <w:sz w:val="21"/>
          <w:szCs w:val="21"/>
        </w:rPr>
        <w:t>mm,</w:t>
      </w:r>
      <w:r>
        <w:rPr>
          <w:rFonts w:hint="eastAsia"/>
          <w:sz w:val="21"/>
          <w:szCs w:val="21"/>
        </w:rPr>
        <w:t>厚度≥</w:t>
      </w:r>
      <w:r>
        <w:rPr>
          <w:sz w:val="21"/>
          <w:szCs w:val="21"/>
        </w:rPr>
        <w:t>3mm</w:t>
      </w:r>
      <w:r>
        <w:rPr>
          <w:rFonts w:hint="eastAsia"/>
          <w:sz w:val="21"/>
          <w:szCs w:val="21"/>
        </w:rPr>
        <w:t>，法兰为</w:t>
      </w:r>
      <w:r>
        <w:rPr>
          <w:sz w:val="21"/>
          <w:szCs w:val="21"/>
        </w:rPr>
        <w:t>300*300mm</w:t>
      </w:r>
      <w:r>
        <w:rPr>
          <w:rFonts w:hint="eastAsia"/>
          <w:sz w:val="21"/>
          <w:szCs w:val="21"/>
        </w:rPr>
        <w:t>，厚度≥</w:t>
      </w:r>
      <w:r>
        <w:rPr>
          <w:sz w:val="21"/>
          <w:szCs w:val="21"/>
        </w:rPr>
        <w:t>14mm,</w:t>
      </w:r>
      <w:r>
        <w:rPr>
          <w:rFonts w:hint="eastAsia"/>
          <w:sz w:val="21"/>
          <w:szCs w:val="21"/>
        </w:rPr>
        <w:t>安装孔距为</w:t>
      </w:r>
      <w:r>
        <w:rPr>
          <w:sz w:val="21"/>
          <w:szCs w:val="21"/>
        </w:rPr>
        <w:t>200*200mm,</w:t>
      </w:r>
      <w:r>
        <w:rPr>
          <w:rFonts w:hint="eastAsia"/>
          <w:sz w:val="21"/>
          <w:szCs w:val="21"/>
        </w:rPr>
        <w:t>孔径</w:t>
      </w:r>
      <w:r>
        <w:rPr>
          <w:sz w:val="21"/>
          <w:szCs w:val="21"/>
        </w:rPr>
        <w:t>4-20*40</w:t>
      </w:r>
      <w:r>
        <w:rPr>
          <w:rFonts w:hint="eastAsia"/>
          <w:sz w:val="21"/>
          <w:szCs w:val="21"/>
        </w:rPr>
        <w:t>腰型孔</w:t>
      </w:r>
      <w:r>
        <w:rPr>
          <w:sz w:val="21"/>
          <w:szCs w:val="21"/>
        </w:rPr>
        <w:t>.</w:t>
      </w:r>
      <w:r>
        <w:rPr>
          <w:rFonts w:hint="eastAsia"/>
          <w:sz w:val="21"/>
          <w:szCs w:val="21"/>
        </w:rPr>
        <w:t>法兰于立杆焊接必须采取套焊形式，套入法兰厚度的</w:t>
      </w:r>
      <w:r>
        <w:rPr>
          <w:sz w:val="21"/>
          <w:szCs w:val="21"/>
        </w:rPr>
        <w:t>1/2</w:t>
      </w:r>
      <w:r>
        <w:rPr>
          <w:rFonts w:hint="eastAsia"/>
          <w:sz w:val="21"/>
          <w:szCs w:val="21"/>
        </w:rPr>
        <w:t>双面焊接。立杆于法兰之间焊有</w:t>
      </w:r>
      <w:r>
        <w:rPr>
          <w:sz w:val="21"/>
          <w:szCs w:val="21"/>
        </w:rPr>
        <w:t>4</w:t>
      </w:r>
      <w:r>
        <w:rPr>
          <w:rFonts w:hint="eastAsia"/>
          <w:sz w:val="21"/>
          <w:szCs w:val="21"/>
        </w:rPr>
        <w:t>个加强筋，加强筋高度≥</w:t>
      </w:r>
      <w:r>
        <w:rPr>
          <w:sz w:val="21"/>
          <w:szCs w:val="21"/>
        </w:rPr>
        <w:t>150mm</w:t>
      </w:r>
      <w:r>
        <w:rPr>
          <w:rFonts w:hint="eastAsia"/>
          <w:sz w:val="21"/>
          <w:szCs w:val="21"/>
        </w:rPr>
        <w:t>，厚度≥</w:t>
      </w:r>
      <w:r>
        <w:rPr>
          <w:sz w:val="21"/>
          <w:szCs w:val="21"/>
        </w:rPr>
        <w:t xml:space="preserve">8mm </w:t>
      </w:r>
      <w:r>
        <w:rPr>
          <w:rFonts w:hint="eastAsia"/>
          <w:sz w:val="21"/>
          <w:szCs w:val="21"/>
        </w:rPr>
        <w:t>整体热镀锌，静电喷涂。</w:t>
      </w:r>
    </w:p>
    <w:p w14:paraId="69837F91">
      <w:pPr>
        <w:pStyle w:val="354"/>
        <w:shd w:val="clear"/>
        <w:bidi w:val="0"/>
        <w:rPr>
          <w:b/>
          <w:bCs/>
          <w:sz w:val="21"/>
          <w:szCs w:val="21"/>
        </w:rPr>
      </w:pPr>
      <w:r>
        <w:rPr>
          <w:rFonts w:hint="eastAsia"/>
          <w:b/>
          <w:bCs/>
          <w:sz w:val="21"/>
          <w:szCs w:val="21"/>
        </w:rPr>
        <w:t>杆件材质及工艺</w:t>
      </w:r>
    </w:p>
    <w:p w14:paraId="30561EC8">
      <w:pPr>
        <w:pStyle w:val="354"/>
        <w:shd w:val="clear"/>
        <w:bidi w:val="0"/>
        <w:rPr>
          <w:sz w:val="21"/>
          <w:szCs w:val="21"/>
        </w:rPr>
      </w:pPr>
      <w:r>
        <w:rPr>
          <w:rFonts w:hint="eastAsia"/>
          <w:sz w:val="21"/>
          <w:szCs w:val="21"/>
        </w:rPr>
        <w:t>材质：采用</w:t>
      </w:r>
      <w:r>
        <w:rPr>
          <w:sz w:val="21"/>
          <w:szCs w:val="21"/>
        </w:rPr>
        <w:t>Q235</w:t>
      </w:r>
      <w:r>
        <w:rPr>
          <w:rFonts w:hint="eastAsia"/>
          <w:sz w:val="21"/>
          <w:szCs w:val="21"/>
        </w:rPr>
        <w:t>优质钢板，钢杆自动埋弧焊机焊接，灯杆的焊接符合</w:t>
      </w:r>
      <w:r>
        <w:rPr>
          <w:sz w:val="21"/>
          <w:szCs w:val="21"/>
        </w:rPr>
        <w:t>GB50205-2001</w:t>
      </w:r>
      <w:r>
        <w:rPr>
          <w:rFonts w:hint="eastAsia"/>
          <w:sz w:val="21"/>
          <w:szCs w:val="21"/>
        </w:rPr>
        <w:t>的标准，焊缝须光滑平整，不得有横向焊缝，不得有凹凸状。各种钢管采用焊接时均需满焊，不允许有点焊情况。横臂连接螺栓为热镀锌</w:t>
      </w:r>
      <w:r>
        <w:rPr>
          <w:sz w:val="21"/>
          <w:szCs w:val="21"/>
        </w:rPr>
        <w:t>8.8</w:t>
      </w:r>
      <w:r>
        <w:rPr>
          <w:rFonts w:hint="eastAsia"/>
          <w:sz w:val="21"/>
          <w:szCs w:val="21"/>
        </w:rPr>
        <w:t>级高强度螺丝。</w:t>
      </w:r>
    </w:p>
    <w:p w14:paraId="5738A377">
      <w:pPr>
        <w:pStyle w:val="354"/>
        <w:shd w:val="clear"/>
        <w:bidi w:val="0"/>
        <w:rPr>
          <w:sz w:val="21"/>
          <w:szCs w:val="21"/>
        </w:rPr>
      </w:pPr>
      <w:r>
        <w:rPr>
          <w:rFonts w:hint="eastAsia"/>
          <w:sz w:val="21"/>
          <w:szCs w:val="21"/>
        </w:rPr>
        <w:t>立杆、横臂表面光滑，不得有开裂、漏焊、连续气孔、咬边、不平等现象。曲线部分不能出现突变、折弯情况，要体现自然顺弯。中心线的直线误差不超过杆长的</w:t>
      </w:r>
      <w:r>
        <w:rPr>
          <w:sz w:val="21"/>
          <w:szCs w:val="21"/>
        </w:rPr>
        <w:t>0.02%</w:t>
      </w:r>
      <w:r>
        <w:rPr>
          <w:rFonts w:hint="eastAsia"/>
          <w:sz w:val="21"/>
          <w:szCs w:val="21"/>
        </w:rPr>
        <w:t>，外观无明显的缺陷。杆身直线度允许误差小于</w:t>
      </w:r>
      <w:r>
        <w:rPr>
          <w:sz w:val="21"/>
          <w:szCs w:val="21"/>
        </w:rPr>
        <w:t>0.2%</w:t>
      </w:r>
      <w:r>
        <w:rPr>
          <w:rFonts w:hint="eastAsia"/>
          <w:sz w:val="21"/>
          <w:szCs w:val="21"/>
        </w:rPr>
        <w:t>，长度允许偏差</w:t>
      </w:r>
      <w:r>
        <w:rPr>
          <w:sz w:val="21"/>
          <w:szCs w:val="21"/>
        </w:rPr>
        <w:t>0.3%</w:t>
      </w:r>
      <w:r>
        <w:rPr>
          <w:rFonts w:hint="eastAsia"/>
          <w:sz w:val="21"/>
          <w:szCs w:val="21"/>
        </w:rPr>
        <w:t>，杆身横断面直径允许偏差</w:t>
      </w:r>
      <w:r>
        <w:rPr>
          <w:sz w:val="21"/>
          <w:szCs w:val="21"/>
        </w:rPr>
        <w:t>0.5%</w:t>
      </w:r>
      <w:r>
        <w:rPr>
          <w:rFonts w:hint="eastAsia"/>
          <w:sz w:val="21"/>
          <w:szCs w:val="21"/>
        </w:rPr>
        <w:t>，底法兰安装腰孔允许正偏差</w:t>
      </w:r>
      <w:r>
        <w:rPr>
          <w:sz w:val="21"/>
          <w:szCs w:val="21"/>
        </w:rPr>
        <w:t>4%</w:t>
      </w:r>
      <w:r>
        <w:rPr>
          <w:rFonts w:hint="eastAsia"/>
          <w:sz w:val="21"/>
          <w:szCs w:val="21"/>
        </w:rPr>
        <w:t>。</w:t>
      </w:r>
    </w:p>
    <w:p w14:paraId="379A509A">
      <w:pPr>
        <w:pStyle w:val="354"/>
        <w:shd w:val="clear"/>
        <w:bidi w:val="0"/>
        <w:rPr>
          <w:sz w:val="21"/>
          <w:szCs w:val="21"/>
        </w:rPr>
      </w:pPr>
      <w:r>
        <w:rPr>
          <w:rFonts w:hint="eastAsia"/>
          <w:sz w:val="21"/>
          <w:szCs w:val="21"/>
        </w:rPr>
        <w:t>立杆和横臂采用热镀锌防腐处理，镀锌层不低于</w:t>
      </w:r>
      <w:r>
        <w:rPr>
          <w:sz w:val="21"/>
          <w:szCs w:val="21"/>
        </w:rPr>
        <w:t>75</w:t>
      </w:r>
      <w:r>
        <w:rPr>
          <w:rFonts w:hint="eastAsia"/>
          <w:sz w:val="21"/>
          <w:szCs w:val="21"/>
        </w:rPr>
        <w:t>微米，表面有实用性光滑，颜色一致，锤击试验后不起皮，不剥落，镀锌寿命不小于</w:t>
      </w:r>
      <w:r>
        <w:rPr>
          <w:sz w:val="21"/>
          <w:szCs w:val="21"/>
        </w:rPr>
        <w:t>15</w:t>
      </w:r>
      <w:r>
        <w:rPr>
          <w:rFonts w:hint="eastAsia"/>
          <w:sz w:val="21"/>
          <w:szCs w:val="21"/>
        </w:rPr>
        <w:t>年。</w:t>
      </w:r>
    </w:p>
    <w:p w14:paraId="7E6A568F">
      <w:pPr>
        <w:pStyle w:val="354"/>
        <w:shd w:val="clear"/>
        <w:bidi w:val="0"/>
        <w:rPr>
          <w:sz w:val="21"/>
          <w:szCs w:val="21"/>
        </w:rPr>
      </w:pPr>
      <w:r>
        <w:rPr>
          <w:rFonts w:hint="eastAsia"/>
          <w:sz w:val="21"/>
          <w:szCs w:val="21"/>
        </w:rPr>
        <w:t>喷塑：外表面喷塑优质的户外纯聚酯塑粉。塑层质量稳定，不变色、不脱落，不开裂，附着力强，抗强烈紫外线，使用寿命不应低于</w:t>
      </w:r>
      <w:r>
        <w:rPr>
          <w:sz w:val="21"/>
          <w:szCs w:val="21"/>
        </w:rPr>
        <w:t>15</w:t>
      </w:r>
      <w:r>
        <w:rPr>
          <w:rFonts w:hint="eastAsia"/>
          <w:sz w:val="21"/>
          <w:szCs w:val="21"/>
        </w:rPr>
        <w:t>年，厚度≥</w:t>
      </w:r>
      <w:r>
        <w:rPr>
          <w:sz w:val="21"/>
          <w:szCs w:val="21"/>
        </w:rPr>
        <w:t>80</w:t>
      </w:r>
      <w:r>
        <w:rPr>
          <w:rFonts w:hint="eastAsia"/>
          <w:sz w:val="21"/>
          <w:szCs w:val="21"/>
        </w:rPr>
        <w:t>微米。表面平整光滑、色泽基本一致，刀片划痕不起皮、不脱落。</w:t>
      </w:r>
    </w:p>
    <w:p w14:paraId="1063BE74">
      <w:pPr>
        <w:pStyle w:val="354"/>
        <w:shd w:val="clear"/>
        <w:bidi w:val="0"/>
        <w:rPr>
          <w:b/>
          <w:bCs/>
          <w:sz w:val="21"/>
          <w:szCs w:val="21"/>
        </w:rPr>
      </w:pPr>
      <w:r>
        <w:rPr>
          <w:rFonts w:hint="eastAsia"/>
          <w:b/>
          <w:bCs/>
          <w:sz w:val="21"/>
          <w:szCs w:val="21"/>
        </w:rPr>
        <w:t>基础施工</w:t>
      </w:r>
    </w:p>
    <w:p w14:paraId="658061A0">
      <w:pPr>
        <w:pStyle w:val="354"/>
        <w:shd w:val="clear"/>
        <w:bidi w:val="0"/>
        <w:rPr>
          <w:sz w:val="21"/>
          <w:szCs w:val="21"/>
        </w:rPr>
      </w:pPr>
      <w:r>
        <w:rPr>
          <w:rFonts w:hint="eastAsia"/>
          <w:sz w:val="21"/>
          <w:szCs w:val="21"/>
        </w:rPr>
        <w:t>基础采用明挖法施工，基底应先整平、夯实。地脚螺栓宜事先进行热浸镀锌处理，镀量≥</w:t>
      </w:r>
      <w:r>
        <w:rPr>
          <w:sz w:val="21"/>
          <w:szCs w:val="21"/>
        </w:rPr>
        <w:t>350g/m</w:t>
      </w:r>
      <w:r>
        <w:rPr>
          <w:rFonts w:hint="eastAsia"/>
          <w:sz w:val="21"/>
          <w:szCs w:val="21"/>
        </w:rPr>
        <w:t>，预埋时其方向应与底座法兰盘保持垂直。施工时如遇有平曲线路段，应注意调整预埋法兰盘的方向，使其纵向中心线与行车方向保持一致。基础施工完毕，地脚螺栓外露长度应控制在</w:t>
      </w:r>
      <w:r>
        <w:rPr>
          <w:sz w:val="21"/>
          <w:szCs w:val="21"/>
        </w:rPr>
        <w:t xml:space="preserve"> 30</w:t>
      </w:r>
      <w:r>
        <w:rPr>
          <w:rFonts w:hint="eastAsia"/>
          <w:sz w:val="21"/>
          <w:szCs w:val="21"/>
        </w:rPr>
        <w:t>－</w:t>
      </w:r>
      <w:r>
        <w:rPr>
          <w:sz w:val="21"/>
          <w:szCs w:val="21"/>
        </w:rPr>
        <w:t>50mm</w:t>
      </w:r>
      <w:r>
        <w:rPr>
          <w:rFonts w:hint="eastAsia"/>
          <w:sz w:val="21"/>
          <w:szCs w:val="21"/>
        </w:rPr>
        <w:t>以内（地脚螺栓应排列成圆形），并以外露螺部分加以妥善保护，另外基坑应分层回填夯实。基础浇筑采用C</w:t>
      </w:r>
      <w:r>
        <w:rPr>
          <w:sz w:val="21"/>
          <w:szCs w:val="21"/>
        </w:rPr>
        <w:t>25</w:t>
      </w:r>
      <w:r>
        <w:rPr>
          <w:rFonts w:hint="eastAsia"/>
          <w:sz w:val="21"/>
          <w:szCs w:val="21"/>
        </w:rPr>
        <w:t>商混。</w:t>
      </w:r>
    </w:p>
    <w:p w14:paraId="24DEAF29">
      <w:pPr>
        <w:pStyle w:val="354"/>
        <w:shd w:val="clear"/>
        <w:bidi w:val="0"/>
        <w:rPr>
          <w:b/>
          <w:bCs/>
          <w:sz w:val="21"/>
          <w:szCs w:val="21"/>
        </w:rPr>
      </w:pPr>
      <w:r>
        <w:rPr>
          <w:rFonts w:hint="eastAsia"/>
          <w:b/>
          <w:bCs/>
          <w:sz w:val="21"/>
          <w:szCs w:val="21"/>
        </w:rPr>
        <w:t>地下管道和手井</w:t>
      </w:r>
    </w:p>
    <w:p w14:paraId="4D2FE7AF">
      <w:pPr>
        <w:pStyle w:val="354"/>
        <w:shd w:val="clear"/>
        <w:bidi w:val="0"/>
        <w:rPr>
          <w:sz w:val="21"/>
          <w:szCs w:val="21"/>
        </w:rPr>
      </w:pPr>
      <w:r>
        <w:rPr>
          <w:rFonts w:hint="eastAsia"/>
          <w:sz w:val="21"/>
          <w:szCs w:val="21"/>
        </w:rPr>
        <w:t>横穿机动车道和非机动车道的地下管道埋设：非机动车道开挖路面宽度≥</w:t>
      </w:r>
      <w:r>
        <w:rPr>
          <w:sz w:val="21"/>
          <w:szCs w:val="21"/>
        </w:rPr>
        <w:t>250mm</w:t>
      </w:r>
      <w:r>
        <w:rPr>
          <w:rFonts w:hint="eastAsia"/>
          <w:sz w:val="21"/>
          <w:szCs w:val="21"/>
        </w:rPr>
        <w:t>，地下管道的埋置深度应≥</w:t>
      </w:r>
      <w:r>
        <w:rPr>
          <w:sz w:val="21"/>
          <w:szCs w:val="21"/>
        </w:rPr>
        <w:t>500mm</w:t>
      </w:r>
      <w:r>
        <w:rPr>
          <w:rFonts w:hint="eastAsia"/>
          <w:sz w:val="21"/>
          <w:szCs w:val="21"/>
        </w:rPr>
        <w:t>，埋设φ</w:t>
      </w:r>
      <w:r>
        <w:rPr>
          <w:sz w:val="21"/>
          <w:szCs w:val="21"/>
        </w:rPr>
        <w:t>75</w:t>
      </w:r>
      <w:r>
        <w:rPr>
          <w:rFonts w:hint="eastAsia"/>
          <w:sz w:val="21"/>
          <w:szCs w:val="21"/>
        </w:rPr>
        <w:t>的国标PE管并穿好铁丝，管道上面采用沥青补料封装；横穿机动车道的必须顶管技术，敷Φ</w:t>
      </w:r>
      <w:r>
        <w:rPr>
          <w:sz w:val="21"/>
          <w:szCs w:val="21"/>
        </w:rPr>
        <w:t>PE</w:t>
      </w:r>
      <w:r>
        <w:rPr>
          <w:rFonts w:hint="eastAsia"/>
          <w:sz w:val="21"/>
          <w:szCs w:val="21"/>
          <w:lang w:val="en-US" w:eastAsia="zh-CN"/>
        </w:rPr>
        <w:t>75</w:t>
      </w:r>
      <w:r>
        <w:rPr>
          <w:rFonts w:hint="eastAsia"/>
          <w:sz w:val="21"/>
          <w:szCs w:val="21"/>
        </w:rPr>
        <w:t>管。铺设好管道后浇灌沥青混凝土或浇注混凝土。穿过人行道或绿化带的地下管道埋设：开挖路面宽度≥</w:t>
      </w:r>
      <w:r>
        <w:rPr>
          <w:sz w:val="21"/>
          <w:szCs w:val="21"/>
        </w:rPr>
        <w:t>250mm</w:t>
      </w:r>
      <w:r>
        <w:rPr>
          <w:rFonts w:hint="eastAsia"/>
          <w:sz w:val="21"/>
          <w:szCs w:val="21"/>
        </w:rPr>
        <w:t>，埋置深度应≥</w:t>
      </w:r>
      <w:r>
        <w:rPr>
          <w:sz w:val="21"/>
          <w:szCs w:val="21"/>
        </w:rPr>
        <w:t>400mm</w:t>
      </w:r>
      <w:r>
        <w:rPr>
          <w:rFonts w:hint="eastAsia"/>
          <w:sz w:val="21"/>
          <w:szCs w:val="21"/>
        </w:rPr>
        <w:t>，埋设</w:t>
      </w:r>
      <w:r>
        <w:rPr>
          <w:sz w:val="21"/>
          <w:szCs w:val="21"/>
        </w:rPr>
        <w:t xml:space="preserve"> 1</w:t>
      </w:r>
      <w:r>
        <w:rPr>
          <w:rFonts w:hint="eastAsia"/>
          <w:sz w:val="21"/>
          <w:szCs w:val="21"/>
        </w:rPr>
        <w:t>根≥φ</w:t>
      </w:r>
      <w:r>
        <w:rPr>
          <w:rFonts w:hint="eastAsia"/>
          <w:sz w:val="21"/>
          <w:szCs w:val="21"/>
          <w:lang w:val="en-US" w:eastAsia="zh-CN"/>
        </w:rPr>
        <w:t>50</w:t>
      </w:r>
      <w:r>
        <w:rPr>
          <w:sz w:val="21"/>
          <w:szCs w:val="21"/>
        </w:rPr>
        <w:t>PE</w:t>
      </w:r>
      <w:r>
        <w:rPr>
          <w:rFonts w:hint="eastAsia"/>
          <w:sz w:val="21"/>
          <w:szCs w:val="21"/>
        </w:rPr>
        <w:t>管，铺设好管道后恢复路面。板砖路面按照同样的尺寸埋设镀锌钢管。</w:t>
      </w:r>
    </w:p>
    <w:p w14:paraId="73D95DBB">
      <w:pPr>
        <w:pStyle w:val="354"/>
        <w:shd w:val="clear"/>
        <w:bidi w:val="0"/>
        <w:rPr>
          <w:sz w:val="21"/>
          <w:szCs w:val="21"/>
        </w:rPr>
      </w:pPr>
      <w:r>
        <w:rPr>
          <w:rFonts w:hint="eastAsia"/>
          <w:sz w:val="21"/>
          <w:szCs w:val="21"/>
        </w:rPr>
        <w:t xml:space="preserve">手井的规格要求：方井，井体 </w:t>
      </w:r>
      <w:r>
        <w:rPr>
          <w:sz w:val="21"/>
          <w:szCs w:val="21"/>
        </w:rPr>
        <w:t>3</w:t>
      </w:r>
      <w:r>
        <w:rPr>
          <w:rFonts w:hint="eastAsia"/>
          <w:sz w:val="21"/>
          <w:szCs w:val="21"/>
        </w:rPr>
        <w:t>50*</w:t>
      </w:r>
      <w:r>
        <w:rPr>
          <w:sz w:val="21"/>
          <w:szCs w:val="21"/>
        </w:rPr>
        <w:t>3</w:t>
      </w:r>
      <w:r>
        <w:rPr>
          <w:rFonts w:hint="eastAsia"/>
          <w:sz w:val="21"/>
          <w:szCs w:val="21"/>
        </w:rPr>
        <w:t>50mm，深度不小于400mm；含标有交警式样复合材料或水泥井盖。</w:t>
      </w:r>
    </w:p>
    <w:p w14:paraId="5881FC9C">
      <w:pPr>
        <w:pStyle w:val="354"/>
        <w:shd w:val="clear"/>
        <w:bidi w:val="0"/>
        <w:rPr>
          <w:b/>
          <w:bCs/>
          <w:sz w:val="21"/>
          <w:szCs w:val="21"/>
        </w:rPr>
      </w:pPr>
      <w:r>
        <w:rPr>
          <w:rFonts w:hint="eastAsia"/>
          <w:b/>
          <w:bCs/>
          <w:sz w:val="21"/>
          <w:szCs w:val="21"/>
        </w:rPr>
        <w:t>线缆安装要求</w:t>
      </w:r>
    </w:p>
    <w:p w14:paraId="425ADFD3">
      <w:pPr>
        <w:pStyle w:val="354"/>
        <w:shd w:val="clear"/>
        <w:bidi w:val="0"/>
        <w:rPr>
          <w:sz w:val="21"/>
          <w:szCs w:val="21"/>
        </w:rPr>
      </w:pPr>
      <w:r>
        <w:rPr>
          <w:rFonts w:hint="eastAsia"/>
          <w:sz w:val="21"/>
          <w:szCs w:val="21"/>
        </w:rPr>
        <w:t>导线应具备有效保护，保证导线不会接触到易引起导线绝缘部分损伤的部件。当导线需穿越金属孔时，金属穿线孔应进行倒角，不得有锋利的边缘，导线应装有衬套。所有接线要布置整齐，使用线夹、电缆套、电缆卷或管道固定好，线束内的线路要编扎好，走线安排要做到任何接线总成的拆除不会影响到与该总成无关的线缆。</w:t>
      </w:r>
    </w:p>
    <w:p w14:paraId="2E89DCAA">
      <w:pPr>
        <w:pStyle w:val="354"/>
        <w:shd w:val="clear"/>
        <w:bidi w:val="0"/>
        <w:rPr>
          <w:b/>
          <w:bCs/>
          <w:sz w:val="21"/>
          <w:szCs w:val="21"/>
        </w:rPr>
      </w:pPr>
      <w:r>
        <w:rPr>
          <w:rFonts w:hint="eastAsia"/>
          <w:b/>
          <w:bCs/>
          <w:sz w:val="21"/>
          <w:szCs w:val="21"/>
        </w:rPr>
        <w:t>防雷与接地</w:t>
      </w:r>
    </w:p>
    <w:p w14:paraId="7C6AF7E8">
      <w:pPr>
        <w:pStyle w:val="354"/>
        <w:shd w:val="clear"/>
        <w:bidi w:val="0"/>
        <w:rPr>
          <w:sz w:val="21"/>
          <w:szCs w:val="21"/>
        </w:rPr>
      </w:pPr>
      <w:r>
        <w:rPr>
          <w:rFonts w:hint="eastAsia"/>
          <w:sz w:val="21"/>
          <w:szCs w:val="21"/>
        </w:rPr>
        <w:t>为防止雷击的损害，做好设备的有效接地，必须考虑电源防雷和设备防雷，使系统做到防雷保护，至少达到</w:t>
      </w:r>
      <w:r>
        <w:rPr>
          <w:sz w:val="21"/>
          <w:szCs w:val="21"/>
        </w:rPr>
        <w:t xml:space="preserve"> 2</w:t>
      </w:r>
      <w:r>
        <w:rPr>
          <w:rFonts w:hint="eastAsia"/>
          <w:sz w:val="21"/>
          <w:szCs w:val="21"/>
        </w:rPr>
        <w:t>级（含）以上防雷水平</w:t>
      </w:r>
      <w:r>
        <w:rPr>
          <w:sz w:val="21"/>
          <w:szCs w:val="21"/>
        </w:rPr>
        <w:t xml:space="preserve">, </w:t>
      </w:r>
      <w:r>
        <w:rPr>
          <w:rFonts w:hint="eastAsia"/>
          <w:sz w:val="21"/>
          <w:szCs w:val="21"/>
        </w:rPr>
        <w:t>接地体</w:t>
      </w:r>
      <w:r>
        <w:rPr>
          <w:sz w:val="21"/>
          <w:szCs w:val="21"/>
        </w:rPr>
        <w:t>/</w:t>
      </w:r>
      <w:r>
        <w:rPr>
          <w:rFonts w:hint="eastAsia"/>
          <w:sz w:val="21"/>
          <w:szCs w:val="21"/>
        </w:rPr>
        <w:t>接地棒施工应符合</w:t>
      </w:r>
      <w:r>
        <w:rPr>
          <w:sz w:val="21"/>
          <w:szCs w:val="21"/>
        </w:rPr>
        <w:t xml:space="preserve"> GB50169</w:t>
      </w:r>
      <w:r>
        <w:rPr>
          <w:rFonts w:hint="eastAsia"/>
          <w:sz w:val="21"/>
          <w:szCs w:val="21"/>
        </w:rPr>
        <w:t>的规定。</w:t>
      </w:r>
    </w:p>
    <w:p w14:paraId="064B1189">
      <w:pPr>
        <w:pStyle w:val="354"/>
        <w:shd w:val="clear"/>
        <w:bidi w:val="0"/>
        <w:rPr>
          <w:rFonts w:hint="default" w:ascii="宋体" w:hAnsi="宋体" w:cs="宋体"/>
          <w:b/>
          <w:bCs/>
          <w:sz w:val="21"/>
          <w:szCs w:val="21"/>
          <w:lang w:val="en-US" w:eastAsia="zh-CN"/>
        </w:rPr>
      </w:pPr>
      <w:r>
        <w:rPr>
          <w:rFonts w:hint="eastAsia"/>
          <w:sz w:val="21"/>
          <w:szCs w:val="21"/>
          <w:lang w:val="en-US" w:eastAsia="zh-CN"/>
        </w:rPr>
        <w:t>在施工过程中，施工建设要符合相关管理规范要求，破路顶管等需申请规范审批后才能进行施工，产生的责任和费用由中标单位负责。</w:t>
      </w:r>
    </w:p>
    <w:p w14:paraId="5A9C2442">
      <w:pPr>
        <w:pStyle w:val="354"/>
        <w:shd w:val="clear"/>
        <w:bidi w:val="0"/>
        <w:rPr>
          <w:rFonts w:hint="eastAsia"/>
          <w:b/>
          <w:bCs/>
          <w:sz w:val="21"/>
          <w:szCs w:val="21"/>
          <w:lang w:val="en-US" w:eastAsia="zh-CN"/>
        </w:rPr>
      </w:pPr>
      <w:bookmarkStart w:id="218" w:name="_Toc14970797"/>
      <w:bookmarkStart w:id="219" w:name="_Toc14969074"/>
      <w:r>
        <w:rPr>
          <w:rFonts w:hint="eastAsia"/>
          <w:b/>
          <w:bCs/>
          <w:sz w:val="21"/>
          <w:szCs w:val="21"/>
          <w:lang w:val="en-US" w:eastAsia="zh-CN"/>
        </w:rPr>
        <w:t>矩阵系统抱杆箱</w:t>
      </w:r>
      <w:bookmarkEnd w:id="218"/>
      <w:bookmarkEnd w:id="219"/>
    </w:p>
    <w:p w14:paraId="05C12772">
      <w:pPr>
        <w:pStyle w:val="354"/>
        <w:shd w:val="clear"/>
        <w:bidi w:val="0"/>
        <w:rPr>
          <w:rFonts w:hint="eastAsia"/>
          <w:sz w:val="21"/>
          <w:szCs w:val="21"/>
          <w:lang w:val="en-US" w:eastAsia="zh-CN"/>
        </w:rPr>
      </w:pPr>
      <w:r>
        <w:rPr>
          <w:rFonts w:hint="eastAsia"/>
          <w:sz w:val="21"/>
          <w:szCs w:val="21"/>
          <w:lang w:val="en-US" w:eastAsia="zh-CN"/>
        </w:rPr>
        <w:t>外观尺寸：550*430*320(高*宽*深),外观结构表面应无锈蚀、涂层剥落、毛刺起泡。</w:t>
      </w:r>
    </w:p>
    <w:p w14:paraId="642CCFBF">
      <w:pPr>
        <w:pStyle w:val="354"/>
        <w:shd w:val="clear"/>
        <w:bidi w:val="0"/>
        <w:rPr>
          <w:rFonts w:hint="eastAsia"/>
          <w:sz w:val="21"/>
          <w:szCs w:val="21"/>
          <w:lang w:val="en-US" w:eastAsia="zh-CN"/>
        </w:rPr>
      </w:pPr>
      <w:r>
        <w:rPr>
          <w:rFonts w:hint="eastAsia"/>
          <w:sz w:val="21"/>
          <w:szCs w:val="21"/>
          <w:lang w:val="en-US" w:eastAsia="zh-CN"/>
        </w:rPr>
        <w:t>材质：1.2MM优质热镀锌钢板，优质防锈铰链2个</w:t>
      </w:r>
    </w:p>
    <w:p w14:paraId="754FA8F7">
      <w:pPr>
        <w:pStyle w:val="354"/>
        <w:shd w:val="clear"/>
        <w:bidi w:val="0"/>
        <w:rPr>
          <w:rFonts w:hint="eastAsia"/>
          <w:sz w:val="21"/>
          <w:szCs w:val="21"/>
          <w:lang w:val="en-US" w:eastAsia="zh-CN"/>
        </w:rPr>
      </w:pPr>
      <w:r>
        <w:rPr>
          <w:rFonts w:hint="eastAsia"/>
          <w:sz w:val="21"/>
          <w:szCs w:val="21"/>
          <w:lang w:val="en-US" w:eastAsia="zh-CN"/>
        </w:rPr>
        <w:t>配置：空气开关、电源防雷器、插排、接线端子排</w:t>
      </w:r>
    </w:p>
    <w:p w14:paraId="1AD82FF7">
      <w:pPr>
        <w:pStyle w:val="354"/>
        <w:shd w:val="clear"/>
        <w:bidi w:val="0"/>
        <w:rPr>
          <w:rFonts w:hint="eastAsia"/>
          <w:sz w:val="21"/>
          <w:szCs w:val="21"/>
          <w:lang w:val="en-US" w:eastAsia="zh-CN"/>
        </w:rPr>
      </w:pPr>
      <w:r>
        <w:rPr>
          <w:rFonts w:hint="eastAsia"/>
          <w:sz w:val="21"/>
          <w:szCs w:val="21"/>
          <w:lang w:val="en-US" w:eastAsia="zh-CN"/>
        </w:rPr>
        <w:t>喷涂阿克苏或杜邦耐候性粉末；</w:t>
      </w:r>
    </w:p>
    <w:p w14:paraId="7F647CB5">
      <w:pPr>
        <w:pStyle w:val="354"/>
        <w:shd w:val="clear"/>
        <w:bidi w:val="0"/>
        <w:rPr>
          <w:rFonts w:hint="eastAsia"/>
          <w:sz w:val="21"/>
          <w:szCs w:val="21"/>
          <w:lang w:val="en-US" w:eastAsia="zh-CN"/>
        </w:rPr>
      </w:pPr>
      <w:r>
        <w:rPr>
          <w:rFonts w:hint="eastAsia"/>
          <w:sz w:val="21"/>
          <w:szCs w:val="21"/>
          <w:lang w:val="en-US" w:eastAsia="zh-CN"/>
        </w:rPr>
        <w:t>箱门密封/防水材料采用优质密封条</w:t>
      </w:r>
    </w:p>
    <w:p w14:paraId="5D8E55EA">
      <w:pPr>
        <w:pStyle w:val="354"/>
        <w:shd w:val="clear"/>
        <w:bidi w:val="0"/>
        <w:rPr>
          <w:rFonts w:hint="eastAsia"/>
          <w:sz w:val="21"/>
          <w:szCs w:val="21"/>
          <w:lang w:val="en-US" w:eastAsia="zh-CN"/>
        </w:rPr>
      </w:pPr>
      <w:r>
        <w:rPr>
          <w:rFonts w:hint="eastAsia"/>
          <w:sz w:val="21"/>
          <w:szCs w:val="21"/>
          <w:lang w:val="en-US" w:eastAsia="zh-CN"/>
        </w:rPr>
        <w:t>标准RAL9016（公安白）按客户要求定制各类型文字</w:t>
      </w:r>
    </w:p>
    <w:p w14:paraId="6DB20EE1">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440" w:lineRule="exact"/>
        <w:ind w:left="420" w:leftChars="0"/>
        <w:jc w:val="left"/>
        <w:textAlignment w:val="auto"/>
        <w:outlineLvl w:val="9"/>
        <w:rPr>
          <w:rFonts w:hint="eastAsia" w:ascii="宋体" w:hAnsi="宋体" w:cs="宋体"/>
          <w:b/>
          <w:bCs/>
          <w:sz w:val="21"/>
          <w:szCs w:val="21"/>
          <w:lang w:val="en-US" w:eastAsia="zh-CN"/>
        </w:rPr>
      </w:pPr>
    </w:p>
    <w:p w14:paraId="1F0828C2">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left="420" w:leftChars="0"/>
        <w:jc w:val="left"/>
        <w:textAlignment w:val="auto"/>
        <w:outlineLvl w:val="2"/>
        <w:rPr>
          <w:rFonts w:hint="default" w:ascii="宋体" w:hAnsi="宋体" w:eastAsia="宋体" w:cs="宋体"/>
          <w:b/>
          <w:bCs/>
          <w:sz w:val="24"/>
          <w:szCs w:val="24"/>
          <w:lang w:val="en-US" w:eastAsia="zh-CN"/>
        </w:rPr>
      </w:pPr>
      <w:r>
        <w:rPr>
          <w:rFonts w:hint="default" w:ascii="宋体" w:hAnsi="宋体" w:cs="宋体"/>
          <w:b/>
          <w:bCs/>
          <w:sz w:val="24"/>
          <w:szCs w:val="24"/>
          <w:lang w:eastAsia="zh-CN"/>
        </w:rPr>
        <w:t>（七）、</w:t>
      </w:r>
      <w:r>
        <w:rPr>
          <w:rFonts w:hint="eastAsia" w:ascii="宋体" w:hAnsi="宋体" w:eastAsia="宋体" w:cs="宋体"/>
          <w:b/>
          <w:bCs/>
          <w:sz w:val="24"/>
          <w:szCs w:val="24"/>
          <w:lang w:val="en-US" w:eastAsia="zh-CN"/>
        </w:rPr>
        <w:t>采购清单及技术参数要求</w:t>
      </w:r>
    </w:p>
    <w:p w14:paraId="2E29056B">
      <w:pPr>
        <w:pStyle w:val="354"/>
        <w:shd w:val="clear"/>
        <w:bidi w:val="0"/>
        <w:rPr>
          <w:rFonts w:hint="eastAsia"/>
          <w:lang w:val="en-US" w:eastAsia="zh-CN"/>
        </w:rPr>
      </w:pPr>
    </w:p>
    <w:tbl>
      <w:tblPr>
        <w:tblStyle w:val="33"/>
        <w:tblW w:w="9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0"/>
        <w:gridCol w:w="3170"/>
        <w:gridCol w:w="1100"/>
        <w:gridCol w:w="907"/>
        <w:gridCol w:w="3680"/>
      </w:tblGrid>
      <w:tr w14:paraId="14167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81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E33F9E5">
            <w:pPr>
              <w:keepNext w:val="0"/>
              <w:keepLines w:val="0"/>
              <w:widowControl/>
              <w:suppressLineNumbers w:val="0"/>
              <w:shd w:val="clear"/>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317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1A4DD07">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设备名称</w:t>
            </w:r>
          </w:p>
        </w:tc>
        <w:tc>
          <w:tcPr>
            <w:tcW w:w="110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ABD808B">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数量</w:t>
            </w:r>
          </w:p>
        </w:tc>
        <w:tc>
          <w:tcPr>
            <w:tcW w:w="90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3EEB30C">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单位</w:t>
            </w:r>
          </w:p>
        </w:tc>
        <w:tc>
          <w:tcPr>
            <w:tcW w:w="3680"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1AE1D49">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技术要求</w:t>
            </w:r>
          </w:p>
        </w:tc>
      </w:tr>
      <w:tr w14:paraId="0453C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9667" w:type="dxa"/>
            <w:gridSpan w:val="5"/>
            <w:tcBorders>
              <w:top w:val="single" w:color="000000" w:sz="4" w:space="0"/>
              <w:left w:val="single" w:color="000000" w:sz="8" w:space="0"/>
              <w:bottom w:val="single" w:color="000000" w:sz="4" w:space="0"/>
              <w:right w:val="single" w:color="000000" w:sz="8" w:space="0"/>
            </w:tcBorders>
            <w:shd w:val="clear" w:color="auto" w:fill="auto"/>
            <w:vAlign w:val="center"/>
          </w:tcPr>
          <w:p w14:paraId="09A2FCF7">
            <w:pPr>
              <w:shd w:val="clea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非机动车闯红灯和斜穿抓拍系统</w:t>
            </w:r>
          </w:p>
        </w:tc>
      </w:tr>
      <w:tr w14:paraId="077A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15CA9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52C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非机动车闯红灯抓拍相机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C29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D83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341B9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0C9B9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D5E50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1E4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非机动车斜穿抓拍单元</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F1A1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9CD9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92174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5C542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09A92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EEA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非机动车斜穿分析一体机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5DA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33D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521DF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0516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C149B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200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顶管</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6D2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540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41E10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3259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8A4D2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442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地埋管道</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504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38A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F2A39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14D5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EB87D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0D6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光缆（4芯单模）</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CEB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1E2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5335D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在采购数量以下据实结算（超出部分审计时不予增加）四芯单模</w:t>
            </w:r>
          </w:p>
        </w:tc>
      </w:tr>
      <w:tr w14:paraId="3631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32AC3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6FE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网线（超五类）</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ADB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250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7938B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在采购数量以下据实结算（超出部分审计时不予增加）室外防水超五类网线</w:t>
            </w:r>
          </w:p>
        </w:tc>
      </w:tr>
      <w:tr w14:paraId="3F6C0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AF6CC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D7A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AF9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378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DCEF0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在采购数量以下据实结算（超出部分审计时不予增加），铜芯聚氯乙烯护套软电缆RVV2*1.5</w:t>
            </w:r>
          </w:p>
        </w:tc>
      </w:tr>
      <w:tr w14:paraId="63B66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C212B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75F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借杆横臂</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F5C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E00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D121F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材质Q235B.横臂采用Ø60钢管制作，长度1.5m，厚度≥2.75mm，整体热镀锌，静电喷涂，配置法兰。</w:t>
            </w:r>
          </w:p>
        </w:tc>
      </w:tr>
      <w:tr w14:paraId="46BDA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204D2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1B22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设备箱</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76B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73A0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5C9060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尺寸：300*250*160MM，内配空开、插排</w:t>
            </w:r>
          </w:p>
        </w:tc>
      </w:tr>
      <w:tr w14:paraId="04090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F144E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2D3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7B2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93E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9E5DA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1000M光纤收发器</w:t>
            </w:r>
          </w:p>
        </w:tc>
      </w:tr>
      <w:tr w14:paraId="01BE8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C3A17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068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DF1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014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4F783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8口工业交换机</w:t>
            </w:r>
          </w:p>
        </w:tc>
      </w:tr>
      <w:tr w14:paraId="67AB1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799B4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DFD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手井</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163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0F5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52D811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0578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F17AB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729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警示标牌</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236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D3F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61286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1400*1000*1.6mm铝板，3M反光膜</w:t>
            </w:r>
          </w:p>
        </w:tc>
      </w:tr>
      <w:tr w14:paraId="2230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F47CB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F76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445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121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D88A4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w:t>
            </w:r>
          </w:p>
        </w:tc>
      </w:tr>
      <w:tr w14:paraId="2EAA2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18F28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AA11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71A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FD0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86C066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施工过程中需要的一切辅材，包括：直立杆件、取电、网络等</w:t>
            </w:r>
          </w:p>
        </w:tc>
      </w:tr>
      <w:tr w14:paraId="62FC2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667" w:type="dxa"/>
            <w:gridSpan w:val="5"/>
            <w:tcBorders>
              <w:top w:val="single" w:color="000000" w:sz="4" w:space="0"/>
              <w:left w:val="single" w:color="000000" w:sz="8" w:space="0"/>
              <w:bottom w:val="single" w:color="000000" w:sz="4" w:space="0"/>
              <w:right w:val="single" w:color="000000" w:sz="8" w:space="0"/>
            </w:tcBorders>
            <w:shd w:val="clear" w:color="auto" w:fill="auto"/>
            <w:vAlign w:val="center"/>
          </w:tcPr>
          <w:p w14:paraId="6A627609">
            <w:pPr>
              <w:shd w:val="clear"/>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大货车闯红灯抓拍系统</w:t>
            </w:r>
          </w:p>
        </w:tc>
      </w:tr>
      <w:tr w14:paraId="10FA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BEBC6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CDF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大货车闯红灯违法分析一体机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D47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996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1B736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提供不少于128路算法授权（电警+反卡）</w:t>
            </w:r>
          </w:p>
        </w:tc>
      </w:tr>
      <w:tr w14:paraId="101BA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40A8B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17E74">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警示标志牌</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D0C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449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0F024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1200*800*1.6mm铝板，3M反光膜</w:t>
            </w:r>
          </w:p>
        </w:tc>
      </w:tr>
      <w:tr w14:paraId="150ED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75AD3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51E2">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63B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3AE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B25394">
            <w:pPr>
              <w:shd w:val="clear"/>
              <w:jc w:val="both"/>
              <w:rPr>
                <w:rFonts w:hint="eastAsia" w:ascii="宋体" w:hAnsi="宋体" w:eastAsia="宋体" w:cs="宋体"/>
                <w:i w:val="0"/>
                <w:iCs w:val="0"/>
                <w:color w:val="000000"/>
                <w:sz w:val="22"/>
                <w:szCs w:val="22"/>
                <w:u w:val="none"/>
              </w:rPr>
            </w:pPr>
          </w:p>
        </w:tc>
      </w:tr>
      <w:tr w14:paraId="2313A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FD268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1F6E">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8A2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141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89D14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根据系统需要配置相关辅材</w:t>
            </w:r>
          </w:p>
        </w:tc>
      </w:tr>
      <w:tr w14:paraId="6C07C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667" w:type="dxa"/>
            <w:gridSpan w:val="5"/>
            <w:tcBorders>
              <w:top w:val="single" w:color="000000" w:sz="4" w:space="0"/>
              <w:left w:val="single" w:color="000000" w:sz="8" w:space="0"/>
              <w:bottom w:val="single" w:color="000000" w:sz="4" w:space="0"/>
              <w:right w:val="single" w:color="000000" w:sz="8" w:space="0"/>
            </w:tcBorders>
            <w:shd w:val="clear" w:color="auto" w:fill="auto"/>
            <w:vAlign w:val="center"/>
          </w:tcPr>
          <w:p w14:paraId="5BCCE020">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国省道警示矩阵系统</w:t>
            </w:r>
          </w:p>
        </w:tc>
      </w:tr>
      <w:tr w14:paraId="063FC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93E1A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D3E1A">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卡口抓拍单元</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7C9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EEC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D67D2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59340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E25E5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882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智能闪光灯</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D2E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F36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9EFDB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6193C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ED37B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EF1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定向音响（柱）</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7B25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536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52E1F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4BD18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0395C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467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数据终端服务器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47D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27B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1436F7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B8D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A33A3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1E2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防疲劳激光灯</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3DB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C66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7BC7B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9DE6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322C2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A07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抱杆箱</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6375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9106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25F8C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1042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E9641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BBE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太阳能爆闪灯</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0E99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C2E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6C430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LED高亮，警示距离&gt;2000m，材质：航空铝壳材，续航时间5-7天，太阳能板功率不小于5W,电池电压：6V 4A,含3m杆件及基础施工。</w:t>
            </w:r>
          </w:p>
        </w:tc>
      </w:tr>
      <w:tr w14:paraId="3948C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3D902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FA0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太阳能GPS同步黄闪雾灯</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3CE7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A40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8D577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268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26327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DF8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0CD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444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7C59A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在采购数量以下据实结算（超出部分审计时不予增加），铜芯聚氯乙烯护套软电缆RVV2*1.5</w:t>
            </w:r>
          </w:p>
        </w:tc>
      </w:tr>
      <w:tr w14:paraId="2F513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A6446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31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7CC2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网线</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CA4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3B4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166E41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在采购数量以下据实结算（超出部分审计时不予增加）室外防水超五类网线</w:t>
            </w:r>
          </w:p>
        </w:tc>
      </w:tr>
      <w:tr w14:paraId="080B7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9FBF3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225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55F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593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AA768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在采购数量以下据实结算（超出部分审计时不予增加）四芯单模</w:t>
            </w:r>
          </w:p>
        </w:tc>
      </w:tr>
      <w:tr w14:paraId="66CF5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69ABC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09C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FDB9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CBF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7BC24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8口工业交换机</w:t>
            </w:r>
          </w:p>
        </w:tc>
      </w:tr>
      <w:tr w14:paraId="283B0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5FD6D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E27B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E8C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850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682DC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1000M光纤收发器</w:t>
            </w:r>
          </w:p>
        </w:tc>
      </w:tr>
      <w:tr w14:paraId="0B54D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63B0C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CDB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L型杆件</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D5A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F2B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2FE0B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见技术文件要求，横臂长度根据现场车道的宽度定制。</w:t>
            </w:r>
          </w:p>
        </w:tc>
      </w:tr>
      <w:tr w14:paraId="213B2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CFA07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C8B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杆件基础</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3549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437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324EE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8800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8613D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9DD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绿化地埋管道</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B94B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4F6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583CF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13070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EEC10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F0A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手井</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E6F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185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283280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6023F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53BAA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FCB2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双立柱标牌</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A8F6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3A9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79A29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2000*3600*2.0mm铝板，含预埋件、基础施工、双立柱、3M反光膜。</w:t>
            </w:r>
          </w:p>
        </w:tc>
      </w:tr>
      <w:tr w14:paraId="0699C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121DB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D87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振荡标线</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EE6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00E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D69E1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国标振荡标线</w:t>
            </w:r>
          </w:p>
        </w:tc>
      </w:tr>
      <w:tr w14:paraId="020E1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126C6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1E9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网络传输</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947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B25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C22DD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提供项目质保期内的网络传输</w:t>
            </w:r>
          </w:p>
        </w:tc>
      </w:tr>
      <w:tr w14:paraId="336E8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5CC1F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87FF">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B87F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5F1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F8C609">
            <w:pPr>
              <w:shd w:val="clear"/>
              <w:jc w:val="both"/>
              <w:rPr>
                <w:rFonts w:hint="eastAsia" w:ascii="宋体" w:hAnsi="宋体" w:eastAsia="宋体" w:cs="宋体"/>
                <w:i w:val="0"/>
                <w:iCs w:val="0"/>
                <w:color w:val="000000"/>
                <w:sz w:val="22"/>
                <w:szCs w:val="22"/>
                <w:u w:val="none"/>
              </w:rPr>
            </w:pPr>
          </w:p>
        </w:tc>
      </w:tr>
      <w:tr w14:paraId="0943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D0F1A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174B">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FB7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94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772CC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根据系统需要配置相关辅材</w:t>
            </w:r>
          </w:p>
        </w:tc>
      </w:tr>
      <w:tr w14:paraId="631D7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667" w:type="dxa"/>
            <w:gridSpan w:val="5"/>
            <w:tcBorders>
              <w:top w:val="single" w:color="000000" w:sz="4" w:space="0"/>
              <w:left w:val="single" w:color="000000" w:sz="8" w:space="0"/>
              <w:bottom w:val="single" w:color="000000" w:sz="4" w:space="0"/>
              <w:right w:val="single" w:color="000000" w:sz="8" w:space="0"/>
            </w:tcBorders>
            <w:shd w:val="clear" w:color="auto" w:fill="auto"/>
            <w:vAlign w:val="center"/>
          </w:tcPr>
          <w:p w14:paraId="49AF53AB">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炸街车辆定向拾音器系统</w:t>
            </w:r>
          </w:p>
        </w:tc>
      </w:tr>
      <w:tr w14:paraId="4199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8C53F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C7E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定向IP网络拾音器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4E6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6C3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28EA1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3F40D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2B0B9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BFC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POE交换机</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BD7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510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D1574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8口POE工业交换机</w:t>
            </w:r>
          </w:p>
        </w:tc>
      </w:tr>
      <w:tr w14:paraId="0B65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632FF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7F9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音频网关</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3D3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B18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66BF43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6EBCA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24AB0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9A6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747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DD9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ED0117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在采购数量以下据实结算（超出部分审计时不予增加），铜芯聚氯乙烯护套软电缆RVV2*1.5</w:t>
            </w:r>
          </w:p>
        </w:tc>
      </w:tr>
      <w:tr w14:paraId="15D87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24AB2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758C">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B1B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474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0A0D0C">
            <w:pPr>
              <w:shd w:val="clear"/>
              <w:jc w:val="both"/>
              <w:rPr>
                <w:rFonts w:hint="eastAsia" w:ascii="宋体" w:hAnsi="宋体" w:eastAsia="宋体" w:cs="宋体"/>
                <w:i w:val="0"/>
                <w:iCs w:val="0"/>
                <w:color w:val="000000"/>
                <w:sz w:val="22"/>
                <w:szCs w:val="22"/>
                <w:u w:val="none"/>
              </w:rPr>
            </w:pPr>
          </w:p>
        </w:tc>
      </w:tr>
      <w:tr w14:paraId="7BA94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0AE2A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25AB">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E30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30A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C8B8FE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根据系统需要配置相关辅材</w:t>
            </w:r>
          </w:p>
        </w:tc>
      </w:tr>
      <w:tr w14:paraId="3FDD6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9667" w:type="dxa"/>
            <w:gridSpan w:val="5"/>
            <w:tcBorders>
              <w:top w:val="single" w:color="000000" w:sz="4" w:space="0"/>
              <w:left w:val="single" w:color="000000" w:sz="8" w:space="0"/>
              <w:bottom w:val="single" w:color="000000" w:sz="4" w:space="0"/>
              <w:right w:val="single" w:color="000000" w:sz="8" w:space="0"/>
            </w:tcBorders>
            <w:shd w:val="clear" w:color="auto" w:fill="auto"/>
            <w:vAlign w:val="center"/>
          </w:tcPr>
          <w:p w14:paraId="53B9683C">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其他设备</w:t>
            </w:r>
          </w:p>
        </w:tc>
      </w:tr>
      <w:tr w14:paraId="154F6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81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7B2B4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3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28D6">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数据服务器</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2FB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FA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B8E33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r w14:paraId="78867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810" w:type="dxa"/>
            <w:tcBorders>
              <w:top w:val="single" w:color="000000" w:sz="4" w:space="0"/>
              <w:left w:val="single" w:color="000000" w:sz="8" w:space="0"/>
              <w:bottom w:val="single" w:color="000000" w:sz="8" w:space="0"/>
              <w:right w:val="single" w:color="000000" w:sz="4" w:space="0"/>
            </w:tcBorders>
            <w:shd w:val="clear" w:color="auto" w:fill="auto"/>
            <w:vAlign w:val="center"/>
          </w:tcPr>
          <w:p w14:paraId="6F9E97C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317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18C877B">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便携式称重仪</w:t>
            </w:r>
          </w:p>
        </w:tc>
        <w:tc>
          <w:tcPr>
            <w:tcW w:w="1100"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BC5B33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29D468C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680" w:type="dxa"/>
            <w:tcBorders>
              <w:top w:val="single" w:color="000000" w:sz="4" w:space="0"/>
              <w:left w:val="single" w:color="000000" w:sz="4" w:space="0"/>
              <w:bottom w:val="single" w:color="000000" w:sz="8" w:space="0"/>
              <w:right w:val="single" w:color="000000" w:sz="8" w:space="0"/>
            </w:tcBorders>
            <w:shd w:val="clear" w:color="auto" w:fill="auto"/>
            <w:vAlign w:val="center"/>
          </w:tcPr>
          <w:p w14:paraId="2666A4E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见技术文件要求</w:t>
            </w:r>
          </w:p>
        </w:tc>
      </w:tr>
    </w:tbl>
    <w:p w14:paraId="7A68C041">
      <w:pPr>
        <w:spacing w:line="560" w:lineRule="exact"/>
        <w:rPr>
          <w:rFonts w:hint="eastAsia" w:ascii="宋体" w:hAnsi="宋体" w:eastAsia="宋体" w:cs="宋体"/>
          <w:bCs/>
          <w:color w:val="000000"/>
          <w:sz w:val="24"/>
          <w:highlight w:val="white"/>
        </w:rPr>
      </w:pPr>
    </w:p>
    <w:p w14:paraId="549E728A">
      <w:pPr>
        <w:spacing w:line="560" w:lineRule="exact"/>
        <w:rPr>
          <w:rFonts w:hint="eastAsia" w:ascii="宋体" w:hAnsi="宋体" w:eastAsia="宋体" w:cs="宋体"/>
          <w:b/>
          <w:bCs/>
          <w:sz w:val="24"/>
          <w:highlight w:val="white"/>
        </w:rPr>
      </w:pPr>
      <w:r>
        <w:rPr>
          <w:rFonts w:hint="default" w:ascii="宋体" w:hAnsi="宋体" w:cs="宋体"/>
          <w:b/>
          <w:bCs/>
          <w:sz w:val="24"/>
          <w:highlight w:val="white"/>
          <w:lang w:eastAsia="zh-CN"/>
        </w:rPr>
        <w:t>八</w:t>
      </w:r>
      <w:r>
        <w:rPr>
          <w:rFonts w:hint="eastAsia" w:ascii="宋体" w:hAnsi="宋体" w:eastAsia="宋体" w:cs="宋体"/>
          <w:b/>
          <w:bCs/>
          <w:sz w:val="24"/>
          <w:highlight w:val="white"/>
        </w:rPr>
        <w:t>、项目实施方案</w:t>
      </w:r>
    </w:p>
    <w:p w14:paraId="236F1B55">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cs="宋体"/>
          <w:color w:val="000000"/>
          <w:sz w:val="24"/>
          <w:szCs w:val="22"/>
          <w:highlight w:val="white"/>
          <w:lang w:val="en-US" w:eastAsia="zh-CN"/>
        </w:rPr>
        <w:t>1、</w:t>
      </w:r>
      <w:r>
        <w:rPr>
          <w:rFonts w:hint="eastAsia" w:ascii="宋体" w:hAnsi="宋体" w:eastAsia="宋体" w:cs="宋体"/>
          <w:color w:val="000000"/>
          <w:sz w:val="24"/>
          <w:szCs w:val="22"/>
          <w:highlight w:val="white"/>
          <w:lang w:eastAsia="zh-CN"/>
        </w:rPr>
        <w:t>供应商</w:t>
      </w:r>
      <w:r>
        <w:rPr>
          <w:rFonts w:hint="eastAsia" w:ascii="宋体" w:hAnsi="宋体" w:eastAsia="宋体" w:cs="宋体"/>
          <w:color w:val="000000"/>
          <w:sz w:val="24"/>
          <w:szCs w:val="22"/>
          <w:highlight w:val="white"/>
        </w:rPr>
        <w:t>提供针对本项目的实施方案，内容至少包括</w:t>
      </w:r>
      <w:r>
        <w:rPr>
          <w:rFonts w:hint="eastAsia" w:ascii="宋体" w:hAnsi="宋体" w:eastAsia="宋体" w:cs="宋体"/>
          <w:color w:val="000000"/>
          <w:sz w:val="24"/>
          <w:szCs w:val="22"/>
          <w:highlight w:val="white"/>
          <w:lang w:val="en-US" w:eastAsia="zh-CN"/>
        </w:rPr>
        <w:t>安全文明施工、设备及人员投入、项目</w:t>
      </w:r>
      <w:r>
        <w:rPr>
          <w:rFonts w:hint="eastAsia" w:ascii="宋体" w:hAnsi="宋体" w:eastAsia="宋体" w:cs="宋体"/>
          <w:color w:val="000000"/>
          <w:sz w:val="24"/>
          <w:szCs w:val="22"/>
          <w:highlight w:val="white"/>
        </w:rPr>
        <w:t>时间进度安排、</w:t>
      </w:r>
      <w:r>
        <w:rPr>
          <w:rFonts w:hint="default" w:ascii="宋体" w:hAnsi="宋体" w:cs="宋体"/>
          <w:color w:val="000000"/>
          <w:sz w:val="24"/>
          <w:szCs w:val="22"/>
          <w:highlight w:val="white"/>
        </w:rPr>
        <w:t>方案设计、</w:t>
      </w:r>
      <w:r>
        <w:rPr>
          <w:rFonts w:hint="eastAsia" w:ascii="宋体" w:hAnsi="宋体" w:eastAsia="宋体" w:cs="宋体"/>
          <w:color w:val="000000"/>
          <w:sz w:val="24"/>
          <w:szCs w:val="22"/>
          <w:highlight w:val="white"/>
        </w:rPr>
        <w:t>质量保障措施</w:t>
      </w:r>
      <w:r>
        <w:rPr>
          <w:rFonts w:hint="eastAsia" w:ascii="宋体" w:hAnsi="宋体" w:eastAsia="宋体" w:cs="宋体"/>
          <w:color w:val="000000"/>
          <w:sz w:val="24"/>
          <w:szCs w:val="22"/>
          <w:highlight w:val="white"/>
          <w:lang w:eastAsia="zh-CN"/>
        </w:rPr>
        <w:t>、</w:t>
      </w:r>
      <w:r>
        <w:rPr>
          <w:rFonts w:hint="eastAsia" w:ascii="宋体" w:hAnsi="宋体" w:eastAsia="宋体" w:cs="宋体"/>
          <w:color w:val="000000"/>
          <w:sz w:val="24"/>
          <w:szCs w:val="22"/>
          <w:highlight w:val="white"/>
          <w:lang w:val="en-US" w:eastAsia="zh-CN"/>
        </w:rPr>
        <w:t>与</w:t>
      </w:r>
      <w:r>
        <w:rPr>
          <w:rFonts w:hint="eastAsia" w:ascii="宋体" w:hAnsi="宋体" w:eastAsia="宋体" w:cs="宋体"/>
          <w:sz w:val="24"/>
          <w:highlight w:val="white"/>
        </w:rPr>
        <w:t>园林、市政、</w:t>
      </w:r>
      <w:r>
        <w:rPr>
          <w:rFonts w:hint="eastAsia" w:ascii="宋体" w:hAnsi="宋体" w:eastAsia="宋体" w:cs="宋体"/>
          <w:color w:val="000000"/>
          <w:sz w:val="24"/>
          <w:szCs w:val="22"/>
          <w:highlight w:val="white"/>
        </w:rPr>
        <w:t>城管等部门的协调等内容，</w:t>
      </w:r>
      <w:r>
        <w:rPr>
          <w:rFonts w:hint="eastAsia" w:ascii="宋体" w:hAnsi="宋体" w:eastAsia="宋体" w:cs="宋体"/>
          <w:color w:val="000000"/>
          <w:sz w:val="24"/>
          <w:szCs w:val="22"/>
          <w:highlight w:val="white"/>
          <w:lang w:eastAsia="zh-CN"/>
        </w:rPr>
        <w:t>供应商</w:t>
      </w:r>
      <w:r>
        <w:rPr>
          <w:rFonts w:hint="eastAsia" w:ascii="宋体" w:hAnsi="宋体" w:eastAsia="宋体" w:cs="宋体"/>
          <w:color w:val="000000"/>
          <w:sz w:val="24"/>
          <w:szCs w:val="22"/>
          <w:highlight w:val="white"/>
        </w:rPr>
        <w:t>的实施方案应能确保按期保质</w:t>
      </w:r>
      <w:r>
        <w:rPr>
          <w:rFonts w:hint="eastAsia" w:ascii="宋体" w:hAnsi="宋体" w:eastAsia="宋体" w:cs="宋体"/>
          <w:color w:val="000000"/>
          <w:sz w:val="24"/>
          <w:szCs w:val="22"/>
          <w:highlight w:val="white"/>
          <w:lang w:val="en-US" w:eastAsia="zh-CN"/>
        </w:rPr>
        <w:t>完成项目</w:t>
      </w:r>
      <w:r>
        <w:rPr>
          <w:rFonts w:hint="eastAsia" w:ascii="宋体" w:hAnsi="宋体" w:eastAsia="宋体" w:cs="宋体"/>
          <w:color w:val="000000"/>
          <w:sz w:val="24"/>
          <w:szCs w:val="22"/>
          <w:highlight w:val="white"/>
        </w:rPr>
        <w:t>。</w:t>
      </w:r>
    </w:p>
    <w:p w14:paraId="12F4CE79">
      <w:pPr>
        <w:keepNext w:val="0"/>
        <w:keepLines w:val="0"/>
        <w:pageBreakBefore w:val="0"/>
        <w:spacing w:line="480" w:lineRule="exact"/>
        <w:ind w:firstLine="480"/>
        <w:rPr>
          <w:rFonts w:hint="eastAsia" w:ascii="宋体" w:hAnsi="宋体" w:eastAsia="宋体" w:cs="宋体"/>
          <w:color w:val="000000"/>
          <w:sz w:val="24"/>
          <w:szCs w:val="22"/>
          <w:highlight w:val="white"/>
        </w:rPr>
      </w:pPr>
      <w:bookmarkStart w:id="220" w:name="_Toc28142"/>
      <w:bookmarkStart w:id="221" w:name="_Toc29870"/>
      <w:bookmarkStart w:id="222" w:name="_Toc29276"/>
      <w:bookmarkStart w:id="223" w:name="_Toc4756"/>
      <w:bookmarkStart w:id="224" w:name="_Toc1882"/>
      <w:r>
        <w:rPr>
          <w:rFonts w:hint="eastAsia" w:ascii="宋体" w:hAnsi="宋体" w:cs="宋体"/>
          <w:color w:val="000000"/>
          <w:sz w:val="24"/>
          <w:szCs w:val="22"/>
          <w:highlight w:val="white"/>
          <w:lang w:val="en-US" w:eastAsia="zh-CN"/>
        </w:rPr>
        <w:t>2、</w:t>
      </w:r>
      <w:r>
        <w:rPr>
          <w:rFonts w:hint="eastAsia" w:ascii="宋体" w:hAnsi="宋体" w:eastAsia="宋体" w:cs="宋体"/>
          <w:color w:val="000000"/>
          <w:sz w:val="24"/>
          <w:szCs w:val="22"/>
          <w:highlight w:val="white"/>
          <w:lang w:val="en-US" w:eastAsia="zh-CN"/>
        </w:rPr>
        <w:t>后期</w:t>
      </w:r>
      <w:r>
        <w:rPr>
          <w:rFonts w:hint="eastAsia" w:ascii="宋体" w:hAnsi="宋体" w:eastAsia="宋体" w:cs="宋体"/>
          <w:color w:val="000000"/>
          <w:sz w:val="24"/>
          <w:szCs w:val="22"/>
          <w:highlight w:val="white"/>
          <w:lang w:eastAsia="zh-CN"/>
        </w:rPr>
        <w:t>服务</w:t>
      </w:r>
      <w:bookmarkEnd w:id="220"/>
      <w:bookmarkEnd w:id="221"/>
      <w:bookmarkEnd w:id="222"/>
      <w:bookmarkEnd w:id="223"/>
      <w:bookmarkEnd w:id="224"/>
    </w:p>
    <w:p w14:paraId="6A61DA97">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eastAsia="zh-CN"/>
        </w:rPr>
        <w:t>供应商</w:t>
      </w:r>
      <w:r>
        <w:rPr>
          <w:rFonts w:hint="eastAsia" w:ascii="宋体" w:hAnsi="宋体" w:eastAsia="宋体" w:cs="宋体"/>
          <w:color w:val="000000"/>
          <w:sz w:val="24"/>
          <w:szCs w:val="22"/>
          <w:highlight w:val="white"/>
        </w:rPr>
        <w:t>针对本项目提供的售后服务方案，内容包含但不限于服务范围、响应时间以及免费质保期（售后服务期）满后主要产品、配件优惠方案等。</w:t>
      </w:r>
    </w:p>
    <w:p w14:paraId="76B0D75A">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（1）本项目</w:t>
      </w:r>
      <w:r>
        <w:rPr>
          <w:rFonts w:hint="eastAsia" w:ascii="宋体" w:hAnsi="宋体" w:eastAsia="宋体" w:cs="宋体"/>
          <w:color w:val="000000"/>
          <w:sz w:val="24"/>
          <w:szCs w:val="22"/>
          <w:highlight w:val="white"/>
          <w:lang w:val="en-US" w:eastAsia="zh-CN"/>
        </w:rPr>
        <w:t>免费质保期</w:t>
      </w:r>
      <w:r>
        <w:rPr>
          <w:rFonts w:hint="eastAsia" w:ascii="宋体" w:hAnsi="宋体" w:eastAsia="宋体" w:cs="宋体"/>
          <w:color w:val="000000"/>
          <w:sz w:val="24"/>
          <w:szCs w:val="22"/>
          <w:highlight w:val="white"/>
        </w:rPr>
        <w:t>：</w:t>
      </w:r>
      <w:r>
        <w:rPr>
          <w:rFonts w:hint="eastAsia" w:ascii="宋体" w:hAnsi="宋体" w:cs="宋体"/>
          <w:color w:val="000000"/>
          <w:sz w:val="24"/>
          <w:szCs w:val="22"/>
          <w:highlight w:val="white"/>
          <w:lang w:val="en-US" w:eastAsia="zh-CN"/>
        </w:rPr>
        <w:t>三</w:t>
      </w:r>
      <w:r>
        <w:rPr>
          <w:rFonts w:hint="eastAsia" w:ascii="宋体" w:hAnsi="宋体" w:eastAsia="宋体" w:cs="宋体"/>
          <w:color w:val="000000"/>
          <w:sz w:val="24"/>
          <w:szCs w:val="22"/>
          <w:highlight w:val="white"/>
        </w:rPr>
        <w:t>年（验收通过之日起计算），售后服务期内投标人对产品质量实行三包，免费为本项目采购的所有产品提供维修、保养、替换故障部件等服务。此项目要求提供技术支持服务，处理用户出现的各种问题和故障，以保证用户工作的正常运行。</w:t>
      </w:r>
    </w:p>
    <w:p w14:paraId="5C039BFE">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（2）售后人员配备情况：即由投标人派技术人员到采购单位使用现场维修，由此产生的一切费用均由投标人承担。售后人员配备不少于2人，提供售后人员相关信息及提供免费保修电话。</w:t>
      </w:r>
    </w:p>
    <w:p w14:paraId="25DB333F">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（3）响应时间：接到报障电话10分钟内响应。如须现场维护，则应4个小时内赶赴现场，如果检修8个小时后仍无法排除，投标人应在24小时内提供符合本项目要求的备用产品正常使用，直至故障产品修复后替换。</w:t>
      </w:r>
    </w:p>
    <w:p w14:paraId="3DFFED57">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（4）售后服务期满后，投标人仍有义务提供优惠的技术服务（包括提供产品维护、备件等）。</w:t>
      </w:r>
    </w:p>
    <w:p w14:paraId="78DEF72B">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（5）售后服务期满后主要产品、配件优惠方案：售后服务期结束后，投标人应当提供保修服务，收取费用不得高于其他服务客户的费用。</w:t>
      </w:r>
    </w:p>
    <w:p w14:paraId="46F5CD8E">
      <w:pPr>
        <w:spacing w:line="560" w:lineRule="exact"/>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七、其他要求</w:t>
      </w:r>
    </w:p>
    <w:p w14:paraId="1D9CC288">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1、供应商中标后提供的货物必须是合格</w:t>
      </w:r>
      <w:r>
        <w:rPr>
          <w:rFonts w:hint="eastAsia" w:ascii="宋体" w:hAnsi="宋体" w:eastAsia="宋体" w:cs="宋体"/>
          <w:color w:val="000000"/>
          <w:sz w:val="24"/>
          <w:szCs w:val="22"/>
          <w:highlight w:val="white"/>
        </w:rPr>
        <w:t>全新未使用的</w:t>
      </w:r>
      <w:r>
        <w:rPr>
          <w:rFonts w:hint="eastAsia" w:ascii="宋体" w:hAnsi="宋体" w:eastAsia="宋体" w:cs="宋体"/>
          <w:color w:val="000000"/>
          <w:sz w:val="24"/>
          <w:szCs w:val="22"/>
          <w:highlight w:val="white"/>
          <w:lang w:val="en-US" w:eastAsia="zh-CN"/>
        </w:rPr>
        <w:t>，货物品牌、规格型号必须和投标文件中填写的标的设备品牌、规格型号一致，否则，采购人有权拒收并要求中标供应商按投标文件中填写的标的设备品牌、规格型号供货。拒不履行合同约定的，采购人有权终止合同的履行，给采购人带来损失的，采购人有权追偿。</w:t>
      </w:r>
    </w:p>
    <w:p w14:paraId="7558B903">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2、采购人标后有权核查中标供应商所有证明材料的原件，不能提供相关原件的按“弄虚作假谋取中标”的相关规定处理，中标供应商需承担因此发生的一切责任与经济损失。</w:t>
      </w:r>
    </w:p>
    <w:p w14:paraId="6C9E8D7E">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3、本次投标报价</w:t>
      </w:r>
      <w:r>
        <w:rPr>
          <w:rFonts w:hint="eastAsia" w:ascii="宋体" w:hAnsi="宋体" w:eastAsia="宋体" w:cs="宋体"/>
          <w:color w:val="000000"/>
          <w:sz w:val="24"/>
          <w:highlight w:val="white"/>
        </w:rPr>
        <w:t>包括</w:t>
      </w:r>
      <w:r>
        <w:rPr>
          <w:rFonts w:hint="eastAsia" w:ascii="宋体" w:hAnsi="宋体" w:eastAsia="宋体" w:cs="宋体"/>
          <w:color w:val="000000"/>
          <w:sz w:val="24"/>
          <w:highlight w:val="white"/>
          <w:lang w:val="en-US" w:eastAsia="zh-CN"/>
        </w:rPr>
        <w:t>产品</w:t>
      </w:r>
      <w:r>
        <w:rPr>
          <w:rFonts w:hint="eastAsia" w:ascii="宋体" w:hAnsi="宋体" w:eastAsia="宋体" w:cs="宋体"/>
          <w:color w:val="000000"/>
          <w:sz w:val="24"/>
          <w:highlight w:val="white"/>
        </w:rPr>
        <w:t>本身、标准附件、备品备件、专用工具、包装、</w:t>
      </w:r>
      <w:r>
        <w:rPr>
          <w:rFonts w:hint="eastAsia" w:ascii="宋体" w:hAnsi="宋体" w:eastAsia="宋体" w:cs="宋体"/>
          <w:color w:val="000000"/>
          <w:sz w:val="24"/>
          <w:highlight w:val="white"/>
          <w:lang w:val="en-US" w:eastAsia="zh-CN"/>
        </w:rPr>
        <w:t>人工费、</w:t>
      </w:r>
      <w:r>
        <w:rPr>
          <w:rFonts w:hint="eastAsia" w:ascii="宋体" w:hAnsi="宋体" w:eastAsia="宋体" w:cs="宋体"/>
          <w:color w:val="000000"/>
          <w:sz w:val="24"/>
          <w:highlight w:val="white"/>
        </w:rPr>
        <w:t>运输装卸、</w:t>
      </w:r>
      <w:r>
        <w:rPr>
          <w:rFonts w:hint="eastAsia" w:ascii="宋体" w:hAnsi="宋体" w:eastAsia="宋体" w:cs="宋体"/>
          <w:color w:val="000000"/>
          <w:sz w:val="24"/>
          <w:highlight w:val="white"/>
          <w:lang w:val="en-US" w:eastAsia="zh-CN"/>
        </w:rPr>
        <w:t>运输过程中至交付前的保险费、</w:t>
      </w:r>
      <w:r>
        <w:rPr>
          <w:rFonts w:hint="eastAsia" w:ascii="宋体" w:hAnsi="宋体" w:eastAsia="宋体" w:cs="宋体"/>
          <w:bCs/>
          <w:sz w:val="24"/>
          <w:highlight w:val="white"/>
        </w:rPr>
        <w:t>售后服务费用</w:t>
      </w:r>
      <w:r>
        <w:rPr>
          <w:rFonts w:hint="eastAsia" w:ascii="宋体" w:hAnsi="宋体" w:eastAsia="宋体" w:cs="宋体"/>
          <w:bCs/>
          <w:sz w:val="24"/>
          <w:highlight w:val="white"/>
          <w:lang w:eastAsia="zh-CN"/>
        </w:rPr>
        <w:t>、</w:t>
      </w:r>
      <w:r>
        <w:rPr>
          <w:rFonts w:hint="eastAsia" w:ascii="宋体" w:hAnsi="宋体" w:eastAsia="宋体" w:cs="宋体"/>
          <w:bCs/>
          <w:sz w:val="24"/>
          <w:highlight w:val="white"/>
          <w:lang w:val="en-US" w:eastAsia="zh-CN"/>
        </w:rPr>
        <w:t>施工安装</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lang w:val="en-US" w:eastAsia="zh-CN"/>
        </w:rPr>
        <w:t>货物保管费用、验收费</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税金等完成本项目所涉及到的一切相关费用。</w:t>
      </w:r>
    </w:p>
    <w:p w14:paraId="3B1EA786">
      <w:pPr>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4、</w:t>
      </w:r>
      <w:r>
        <w:rPr>
          <w:rFonts w:hint="eastAsia" w:ascii="宋体" w:hAnsi="宋体" w:eastAsia="宋体" w:cs="宋体"/>
          <w:color w:val="000000"/>
          <w:sz w:val="24"/>
          <w:szCs w:val="22"/>
          <w:highlight w:val="white"/>
        </w:rPr>
        <w:t>节能、环保产品政策</w:t>
      </w:r>
    </w:p>
    <w:p w14:paraId="1071A567">
      <w:pPr>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55463E36">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sz w:val="24"/>
          <w:highlight w:val="white"/>
        </w:rPr>
        <w:t>采购人拟采购的产品属于优先采购的节能环保品目清单范围的，按以下条件优先采购：采用综合评分法的项目，对提供有效节能环保证书的投标人加分。</w:t>
      </w:r>
    </w:p>
    <w:p w14:paraId="1A3C8EFA">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5、商品包装环保要求</w:t>
      </w:r>
    </w:p>
    <w:p w14:paraId="29F163B3">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（1）商品包装层数不得超过 3 层，空隙率不大于40%；</w:t>
      </w:r>
    </w:p>
    <w:p w14:paraId="2D8C94C1">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（2）商品包装尽可能使用单一材质的包装材料，如因功能需求必需使用不同材质，不同材质间应便于分离；</w:t>
      </w:r>
    </w:p>
    <w:p w14:paraId="3C34B912">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（3）商品包装中铅、汞、镉、六价铬的总含量应不大于 100mg/kg；</w:t>
      </w:r>
    </w:p>
    <w:p w14:paraId="769AD0B3">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（4）商品包装印刷使用的油墨中挥发性有机化合物(VOCs) 含量应不大于 5%（以重量计）；</w:t>
      </w:r>
    </w:p>
    <w:p w14:paraId="308FE441">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（5）塑料材质商品包装上呈现的印刷颜色不得超过 6 色；</w:t>
      </w:r>
    </w:p>
    <w:p w14:paraId="3DF45924">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（6）纸质商品包装应使用 75%以上的可再生纤维原料生产；</w:t>
      </w:r>
    </w:p>
    <w:p w14:paraId="5FF95439">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（7）木质商品包装的原料应来源于可持续性森林。</w:t>
      </w:r>
    </w:p>
    <w:p w14:paraId="405991E6">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p>
    <w:p w14:paraId="5EBDDCA7">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6、快递包装环保要求</w:t>
      </w:r>
    </w:p>
    <w:p w14:paraId="5F2D25C5">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（1）快递包装中重金属（铅、汞、镉、六价铬）总量应不大于100mg/kg；</w:t>
      </w:r>
    </w:p>
    <w:p w14:paraId="6BEADEF6">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（2）快递包装印刷使用的油墨中不应添加邻苯二甲酸酯，其挥发性有机化合物(VOCs)含量应不大于5%（以重量计）；</w:t>
      </w:r>
    </w:p>
    <w:p w14:paraId="01C299FD">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（3）快递包装中使用纸基材的包装材料，纸基材中的有机氯的含量应不大于150 mg/kg；</w:t>
      </w:r>
    </w:p>
    <w:p w14:paraId="3BF32077">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59CF9789">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（5）快递中使用的塑料包装袋不得使用聚氯乙烯作为原料，且原料应为单一材质制成，生物分解率大于60%；</w:t>
      </w:r>
    </w:p>
    <w:p w14:paraId="366B9EAE">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（6）快递中使用的充气类填充物不得使用聚氯乙烯作为原料，且原料为单一材质制成，生物分解率大于60%；</w:t>
      </w:r>
    </w:p>
    <w:p w14:paraId="7D5C22AA">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（7）快递中使用的集装袋应为单一材质制成，其重复使用次数应不小于80</w:t>
      </w:r>
    </w:p>
    <w:p w14:paraId="2D3CC812">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次；</w:t>
      </w:r>
    </w:p>
    <w:p w14:paraId="677BBEFA">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（8）快递中应使用幅宽不大于45mm 的生物降解胶带；</w:t>
      </w:r>
    </w:p>
    <w:p w14:paraId="28CBF3D7">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（9）快递包装中不得使用溶剂型胶粘剂；</w:t>
      </w:r>
    </w:p>
    <w:p w14:paraId="4ECDC8AB">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（10）快递应使用电子面单；</w:t>
      </w:r>
    </w:p>
    <w:p w14:paraId="339880BC">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（11）直接使用商品包装作为快递包装的商品，其商品包装满足《商品包装政府采购需求标准（试行）》即可；</w:t>
      </w:r>
    </w:p>
    <w:p w14:paraId="0FAE5F86">
      <w:pPr>
        <w:keepNext w:val="0"/>
        <w:keepLines w:val="0"/>
        <w:pageBreakBefore w:val="0"/>
        <w:spacing w:line="48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（12）快递包装产品质量和封装方式应符合相关国家或行业标准技术指标要求。</w:t>
      </w:r>
    </w:p>
    <w:p w14:paraId="20AB9112">
      <w:pPr>
        <w:keepNext w:val="0"/>
        <w:keepLines w:val="0"/>
        <w:pageBreakBefore w:val="0"/>
        <w:widowControl w:val="0"/>
        <w:spacing w:line="480" w:lineRule="exact"/>
        <w:ind w:firstLine="482"/>
        <w:rPr>
          <w:rFonts w:ascii="Times New Roman" w:hAnsi="Times New Roman" w:cs="仿宋"/>
          <w:b/>
          <w:bCs/>
          <w:sz w:val="24"/>
        </w:rPr>
      </w:pPr>
      <w:r>
        <w:rPr>
          <w:rFonts w:hint="eastAsia" w:ascii="宋体" w:hAnsi="宋体" w:cs="宋体"/>
          <w:color w:val="000000"/>
          <w:sz w:val="24"/>
          <w:szCs w:val="22"/>
          <w:highlight w:val="white"/>
          <w:lang w:val="en-US" w:eastAsia="zh-CN"/>
        </w:rPr>
        <w:t>7、</w:t>
      </w:r>
      <w:r>
        <w:rPr>
          <w:rFonts w:hint="eastAsia" w:ascii="Times New Roman" w:hAnsi="Times New Roman" w:cs="仿宋"/>
          <w:b/>
          <w:bCs/>
          <w:sz w:val="24"/>
        </w:rPr>
        <w:t>采购本国产品的支持政策</w:t>
      </w:r>
    </w:p>
    <w:p w14:paraId="29BC21FD">
      <w:pPr>
        <w:keepNext w:val="0"/>
        <w:keepLines w:val="0"/>
        <w:pageBreakBefore w:val="0"/>
        <w:widowControl w:val="0"/>
        <w:spacing w:line="480" w:lineRule="exact"/>
        <w:ind w:firstLine="482"/>
        <w:rPr>
          <w:rFonts w:ascii="Times New Roman" w:hAnsi="Times New Roman" w:cs="仿宋"/>
          <w:color w:val="FF0000"/>
          <w:sz w:val="24"/>
        </w:rPr>
      </w:pPr>
      <w:r>
        <w:rPr>
          <w:rFonts w:hint="eastAsia" w:ascii="Times New Roman" w:hAnsi="Times New Roman" w:cs="仿宋"/>
          <w:sz w:val="24"/>
          <w:lang w:val="en-US" w:eastAsia="zh-CN"/>
        </w:rPr>
        <w:t>7</w:t>
      </w:r>
      <w:r>
        <w:rPr>
          <w:rFonts w:hint="eastAsia" w:ascii="Times New Roman" w:hAnsi="Times New Roman" w:cs="仿宋"/>
          <w:sz w:val="24"/>
        </w:rPr>
        <w:t xml:space="preserve">.1 </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D9E2A5">
      <w:pPr>
        <w:keepNext w:val="0"/>
        <w:keepLines w:val="0"/>
        <w:pageBreakBefore w:val="0"/>
        <w:widowControl w:val="0"/>
        <w:spacing w:line="480" w:lineRule="exact"/>
        <w:ind w:firstLine="482"/>
        <w:rPr>
          <w:rFonts w:ascii="Times New Roman" w:hAnsi="Times New Roman" w:cs="仿宋"/>
          <w:color w:val="FF0000"/>
          <w:sz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20980C">
      <w:pPr>
        <w:keepNext w:val="0"/>
        <w:keepLines w:val="0"/>
        <w:pageBreakBefore w:val="0"/>
        <w:widowControl w:val="0"/>
        <w:spacing w:line="480" w:lineRule="exact"/>
        <w:ind w:firstLine="482"/>
        <w:rPr>
          <w:rFonts w:ascii="Times New Roman" w:hAnsi="Times New Roman" w:cs="仿宋"/>
          <w:color w:val="FF0000"/>
          <w:sz w:val="24"/>
        </w:rPr>
      </w:pPr>
      <w:r>
        <w:rPr>
          <w:rFonts w:hint="eastAsia" w:ascii="Times New Roman" w:hAnsi="Times New Roman" w:cs="仿宋"/>
          <w:sz w:val="24"/>
          <w:lang w:val="en-US" w:eastAsia="zh-CN"/>
        </w:rPr>
        <w:t>7</w:t>
      </w:r>
      <w:r>
        <w:rPr>
          <w:rFonts w:hint="eastAsia" w:ascii="Times New Roman" w:hAnsi="Times New Roman" w:cs="仿宋"/>
          <w:sz w:val="24"/>
        </w:rPr>
        <w:t>.2本项目政府采购活动中既有本国产品又有非本国产品参与竞争的，</w:t>
      </w:r>
      <w:bookmarkStart w:id="225" w:name="OLE_LINK7"/>
      <w:r>
        <w:rPr>
          <w:rFonts w:hint="eastAsia" w:ascii="Times New Roman" w:hAnsi="Times New Roman" w:cs="仿宋"/>
          <w:sz w:val="24"/>
        </w:rPr>
        <w:t>依法对本国产品给予价格评审优惠，对本国产品的报价给予</w:t>
      </w:r>
      <w:r>
        <w:rPr>
          <w:rFonts w:hint="eastAsia" w:ascii="Times New Roman" w:hAnsi="Times New Roman" w:cs="仿宋"/>
          <w:b/>
          <w:bCs/>
          <w:sz w:val="24"/>
          <w:u w:val="single"/>
        </w:rPr>
        <w:t>20%</w:t>
      </w:r>
      <w:r>
        <w:rPr>
          <w:rFonts w:hint="eastAsia" w:ascii="Times New Roman" w:hAnsi="Times New Roman" w:cs="仿宋"/>
          <w:sz w:val="24"/>
        </w:rPr>
        <w:t>的价格扣除，用扣除后的价格参与评审。</w:t>
      </w:r>
      <w:bookmarkEnd w:id="225"/>
    </w:p>
    <w:p w14:paraId="47355C0B">
      <w:pPr>
        <w:keepNext w:val="0"/>
        <w:keepLines w:val="0"/>
        <w:pageBreakBefore w:val="0"/>
        <w:widowControl w:val="0"/>
        <w:spacing w:line="480" w:lineRule="exact"/>
        <w:ind w:firstLine="482"/>
        <w:rPr>
          <w:rFonts w:ascii="Times New Roman" w:hAnsi="Times New Roman" w:cs="仿宋"/>
          <w:sz w:val="24"/>
        </w:rPr>
      </w:pPr>
      <w:r>
        <w:rPr>
          <w:rFonts w:hint="eastAsia" w:ascii="Times New Roman" w:hAnsi="Times New Roman" w:cs="仿宋"/>
          <w:sz w:val="24"/>
          <w:lang w:val="en-US" w:eastAsia="zh-CN"/>
        </w:rPr>
        <w:t>7</w:t>
      </w:r>
      <w:r>
        <w:rPr>
          <w:rFonts w:hint="eastAsia" w:ascii="Times New Roman" w:hAnsi="Times New Roman" w:cs="仿宋"/>
          <w:sz w:val="24"/>
        </w:rPr>
        <w:t>.3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80%以上</w:t>
      </w:r>
      <w:r>
        <w:rPr>
          <w:rFonts w:hint="eastAsia" w:ascii="Times New Roman" w:hAnsi="Times New Roman" w:cs="仿宋"/>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037884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.4 投标人需按照招标文件的要求提供《关于符合本国产品标准的声明函》，如不提供将不享受本国产品价格评审优惠。</w:t>
      </w:r>
    </w:p>
    <w:p w14:paraId="4D31FAD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4989D216">
      <w:pPr>
        <w:spacing w:line="480" w:lineRule="exact"/>
        <w:ind w:firstLine="480"/>
        <w:rPr>
          <w:rFonts w:hint="eastAsia" w:ascii="宋体" w:hAnsi="宋体" w:eastAsia="宋体" w:cs="宋体"/>
          <w:color w:val="000000"/>
          <w:sz w:val="24"/>
          <w:szCs w:val="22"/>
          <w:highlight w:val="whit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1B6ADF87">
      <w:pPr>
        <w:keepNext w:val="0"/>
        <w:keepLines w:val="0"/>
        <w:pageBreakBefore w:val="0"/>
        <w:spacing w:line="480" w:lineRule="exact"/>
        <w:ind w:firstLine="480"/>
        <w:rPr>
          <w:rFonts w:hint="eastAsia" w:ascii="宋体" w:hAnsi="宋体" w:eastAsia="宋体" w:cs="宋体"/>
          <w:color w:val="000000"/>
          <w:sz w:val="24"/>
          <w:szCs w:val="22"/>
          <w:highlight w:val="white"/>
        </w:rPr>
      </w:pPr>
    </w:p>
    <w:p w14:paraId="3476FE16">
      <w:pPr>
        <w:pStyle w:val="342"/>
        <w:keepNext w:val="0"/>
        <w:keepLines w:val="0"/>
        <w:pageBreakBefore w:val="0"/>
        <w:widowControl/>
        <w:spacing w:line="480" w:lineRule="exact"/>
        <w:ind w:firstLine="480"/>
        <w:jc w:val="center"/>
        <w:rPr>
          <w:rFonts w:hint="eastAsia" w:ascii="宋体" w:hAnsi="宋体" w:eastAsia="宋体" w:cs="宋体"/>
          <w:bCs/>
          <w:color w:val="000000"/>
          <w:sz w:val="44"/>
          <w:szCs w:val="21"/>
          <w:highlight w:val="white"/>
        </w:rPr>
      </w:pPr>
      <w:r>
        <w:rPr>
          <w:rFonts w:hint="eastAsia" w:ascii="宋体" w:hAnsi="宋体" w:eastAsia="宋体" w:cs="宋体"/>
          <w:color w:val="000000"/>
          <w:sz w:val="24"/>
          <w:szCs w:val="24"/>
          <w:highlight w:val="white"/>
          <w:lang w:val="en-US" w:eastAsia="zh-CN"/>
        </w:rPr>
        <w:br w:type="page" w:clear="all"/>
      </w:r>
      <w:r>
        <w:rPr>
          <w:rFonts w:hint="eastAsia" w:ascii="宋体" w:hAnsi="宋体" w:eastAsia="宋体" w:cs="宋体"/>
          <w:bCs/>
          <w:color w:val="000000"/>
          <w:sz w:val="44"/>
          <w:szCs w:val="21"/>
          <w:highlight w:val="white"/>
        </w:rPr>
        <w:t>第五章  评标方法与评标标准</w:t>
      </w:r>
    </w:p>
    <w:p w14:paraId="78A11DCC">
      <w:pPr>
        <w:spacing w:line="500" w:lineRule="exact"/>
        <w:rPr>
          <w:rFonts w:hint="eastAsia" w:ascii="宋体" w:hAnsi="宋体" w:eastAsia="宋体" w:cs="宋体"/>
          <w:color w:val="000000"/>
          <w:sz w:val="24"/>
          <w:szCs w:val="22"/>
          <w:highlight w:val="white"/>
        </w:rPr>
      </w:pPr>
      <w:r>
        <w:rPr>
          <w:rFonts w:hint="eastAsia" w:ascii="宋体" w:hAnsi="宋体" w:eastAsia="宋体" w:cs="宋体"/>
          <w:b/>
          <w:color w:val="000000"/>
          <w:sz w:val="28"/>
          <w:szCs w:val="22"/>
          <w:highlight w:val="white"/>
        </w:rPr>
        <w:t>一、资格审查。</w:t>
      </w:r>
      <w:r>
        <w:rPr>
          <w:rFonts w:hint="eastAsia" w:ascii="宋体" w:hAnsi="宋体" w:eastAsia="宋体" w:cs="宋体"/>
          <w:color w:val="000000"/>
          <w:sz w:val="24"/>
          <w:szCs w:val="22"/>
          <w:highlight w:val="white"/>
        </w:rPr>
        <w:t>资格审查人员按照下列指标对各供应商的资格进行审查，未通过审查的为无效标，不参与评标。</w:t>
      </w:r>
    </w:p>
    <w:tbl>
      <w:tblPr>
        <w:tblStyle w:val="33"/>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05"/>
        <w:gridCol w:w="4507"/>
      </w:tblGrid>
      <w:tr w14:paraId="346C4E6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1" w:type="dxa"/>
            <w:noWrap w:val="0"/>
            <w:vAlign w:val="center"/>
          </w:tcPr>
          <w:p w14:paraId="6DA150F9">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资格审查因素</w:t>
            </w:r>
          </w:p>
        </w:tc>
        <w:tc>
          <w:tcPr>
            <w:tcW w:w="4492" w:type="dxa"/>
            <w:noWrap w:val="0"/>
            <w:vAlign w:val="center"/>
          </w:tcPr>
          <w:p w14:paraId="32230F48">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审查标准</w:t>
            </w:r>
          </w:p>
        </w:tc>
      </w:tr>
      <w:tr w14:paraId="1B3DB48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491" w:type="dxa"/>
            <w:noWrap w:val="0"/>
            <w:vAlign w:val="center"/>
          </w:tcPr>
          <w:p w14:paraId="0CDEF6F1">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投标声明及承诺函</w:t>
            </w:r>
          </w:p>
        </w:tc>
        <w:tc>
          <w:tcPr>
            <w:tcW w:w="4492" w:type="dxa"/>
            <w:noWrap w:val="0"/>
            <w:vAlign w:val="center"/>
          </w:tcPr>
          <w:p w14:paraId="11063638">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r w14:paraId="199ECF6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1" w:type="dxa"/>
            <w:noWrap w:val="0"/>
            <w:vAlign w:val="center"/>
          </w:tcPr>
          <w:p w14:paraId="556D0DC6">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信用信息</w:t>
            </w:r>
          </w:p>
        </w:tc>
        <w:tc>
          <w:tcPr>
            <w:tcW w:w="4492" w:type="dxa"/>
            <w:noWrap w:val="0"/>
            <w:vAlign w:val="center"/>
          </w:tcPr>
          <w:p w14:paraId="22FE05EA">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r w14:paraId="5290C54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1" w:type="dxa"/>
            <w:noWrap w:val="0"/>
            <w:vAlign w:val="center"/>
          </w:tcPr>
          <w:p w14:paraId="4D83FC12">
            <w:pPr>
              <w:jc w:val="left"/>
              <w:rPr>
                <w:rFonts w:hint="eastAsia" w:ascii="宋体" w:hAnsi="宋体" w:eastAsia="宋体" w:cs="宋体"/>
                <w:color w:val="000000"/>
                <w:szCs w:val="22"/>
                <w:highlight w:val="white"/>
              </w:rPr>
            </w:pPr>
            <w:r>
              <w:rPr>
                <w:rFonts w:hint="eastAsia" w:ascii="宋体" w:hAnsi="宋体" w:cs="宋体"/>
                <w:color w:val="000000"/>
                <w:szCs w:val="22"/>
                <w:highlight w:val="white"/>
                <w:lang w:val="en-US" w:eastAsia="zh-CN"/>
              </w:rPr>
              <w:t>资质要求</w:t>
            </w:r>
          </w:p>
        </w:tc>
        <w:tc>
          <w:tcPr>
            <w:tcW w:w="4492" w:type="dxa"/>
            <w:noWrap w:val="0"/>
            <w:vAlign w:val="center"/>
          </w:tcPr>
          <w:p w14:paraId="27C9C726">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r w14:paraId="6209DD2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1" w:type="dxa"/>
            <w:noWrap w:val="0"/>
            <w:vAlign w:val="center"/>
          </w:tcPr>
          <w:p w14:paraId="24E7D307">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联合体投标</w:t>
            </w:r>
          </w:p>
        </w:tc>
        <w:tc>
          <w:tcPr>
            <w:tcW w:w="4492" w:type="dxa"/>
            <w:noWrap w:val="0"/>
            <w:vAlign w:val="center"/>
          </w:tcPr>
          <w:p w14:paraId="0DC44D4C">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不接受联合体投标</w:t>
            </w:r>
          </w:p>
        </w:tc>
      </w:tr>
    </w:tbl>
    <w:p w14:paraId="4C21C2BC">
      <w:pPr>
        <w:spacing w:line="500" w:lineRule="exact"/>
        <w:rPr>
          <w:rFonts w:hint="eastAsia" w:ascii="宋体" w:hAnsi="宋体" w:eastAsia="宋体" w:cs="宋体"/>
          <w:color w:val="000000"/>
          <w:sz w:val="24"/>
          <w:szCs w:val="21"/>
          <w:highlight w:val="white"/>
        </w:rPr>
      </w:pPr>
      <w:r>
        <w:rPr>
          <w:rFonts w:hint="eastAsia" w:ascii="宋体" w:hAnsi="宋体" w:eastAsia="宋体" w:cs="宋体"/>
          <w:b/>
          <w:color w:val="000000"/>
          <w:sz w:val="28"/>
          <w:szCs w:val="22"/>
          <w:highlight w:val="white"/>
        </w:rPr>
        <w:t>二、符合性审查。</w:t>
      </w:r>
      <w:r>
        <w:rPr>
          <w:rFonts w:hint="eastAsia" w:ascii="宋体" w:hAnsi="宋体" w:eastAsia="宋体" w:cs="宋体"/>
          <w:color w:val="000000"/>
          <w:sz w:val="24"/>
          <w:szCs w:val="22"/>
          <w:highlight w:val="white"/>
        </w:rPr>
        <w:t>评标委员会首先按照下列指标对各供应商的投标文件进行符合性审查，未通过审查的为无效标，不再参与评审。</w:t>
      </w:r>
    </w:p>
    <w:tbl>
      <w:tblPr>
        <w:tblStyle w:val="33"/>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11"/>
        <w:gridCol w:w="4515"/>
      </w:tblGrid>
      <w:tr w14:paraId="0293E4A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7" w:type="dxa"/>
            <w:noWrap w:val="0"/>
            <w:vAlign w:val="center"/>
          </w:tcPr>
          <w:p w14:paraId="3258B01B">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符合性审查因素</w:t>
            </w:r>
          </w:p>
        </w:tc>
        <w:tc>
          <w:tcPr>
            <w:tcW w:w="4500" w:type="dxa"/>
            <w:noWrap w:val="0"/>
            <w:vAlign w:val="center"/>
          </w:tcPr>
          <w:p w14:paraId="3FF02594">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审查标准</w:t>
            </w:r>
          </w:p>
        </w:tc>
      </w:tr>
      <w:tr w14:paraId="039A030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7" w:type="dxa"/>
            <w:noWrap w:val="0"/>
            <w:vAlign w:val="center"/>
          </w:tcPr>
          <w:p w14:paraId="219E153F">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法定代表人身份证明或授权委托书</w:t>
            </w:r>
          </w:p>
        </w:tc>
        <w:tc>
          <w:tcPr>
            <w:tcW w:w="4500" w:type="dxa"/>
            <w:noWrap w:val="0"/>
            <w:vAlign w:val="center"/>
          </w:tcPr>
          <w:p w14:paraId="386FB156">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r w14:paraId="5405C51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7" w:type="dxa"/>
            <w:noWrap w:val="0"/>
            <w:vAlign w:val="center"/>
          </w:tcPr>
          <w:p w14:paraId="78D791D6">
            <w:pPr>
              <w:jc w:val="left"/>
              <w:rPr>
                <w:rFonts w:hint="eastAsia" w:ascii="宋体" w:hAnsi="宋体" w:eastAsia="宋体" w:cs="宋体"/>
                <w:color w:val="000000"/>
                <w:szCs w:val="22"/>
                <w:highlight w:val="white"/>
              </w:rPr>
            </w:pPr>
            <w:r>
              <w:rPr>
                <w:rFonts w:ascii="Segoe UI" w:hAnsi="Segoe UI" w:eastAsia="Segoe UI" w:cs="Segoe UI"/>
                <w:i w:val="0"/>
                <w:iCs w:val="0"/>
                <w:caps w:val="0"/>
                <w:spacing w:val="0"/>
                <w:sz w:val="21"/>
                <w:szCs w:val="21"/>
                <w:highlight w:val="white"/>
                <w:shd w:val="clear" w:color="auto" w:fill="FFFFFF"/>
              </w:rPr>
              <w:t>开标一览表及投标报价</w:t>
            </w:r>
          </w:p>
        </w:tc>
        <w:tc>
          <w:tcPr>
            <w:tcW w:w="4500" w:type="dxa"/>
            <w:noWrap w:val="0"/>
            <w:vAlign w:val="center"/>
          </w:tcPr>
          <w:p w14:paraId="6FD54376">
            <w:pPr>
              <w:jc w:val="left"/>
              <w:rPr>
                <w:rFonts w:hint="eastAsia" w:ascii="宋体" w:hAnsi="宋体" w:eastAsia="宋体" w:cs="宋体"/>
                <w:color w:val="000000"/>
                <w:szCs w:val="22"/>
                <w:highlight w:val="white"/>
              </w:rPr>
            </w:pPr>
            <w:r>
              <w:rPr>
                <w:rFonts w:ascii="Segoe UI" w:hAnsi="Segoe UI" w:eastAsia="Segoe UI" w:cs="Segoe UI"/>
                <w:i w:val="0"/>
                <w:iCs w:val="0"/>
                <w:caps w:val="0"/>
                <w:spacing w:val="0"/>
                <w:sz w:val="21"/>
                <w:szCs w:val="21"/>
                <w:highlight w:val="white"/>
                <w:shd w:val="clear" w:color="auto" w:fill="FFFFFF"/>
              </w:rPr>
              <w:t>格式、填写要求符合招标文件规定</w:t>
            </w:r>
          </w:p>
        </w:tc>
      </w:tr>
      <w:tr w14:paraId="417BA2A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7" w:type="dxa"/>
            <w:noWrap w:val="0"/>
            <w:vAlign w:val="center"/>
          </w:tcPr>
          <w:p w14:paraId="57275BC8">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技术标准和要求</w:t>
            </w:r>
          </w:p>
        </w:tc>
        <w:tc>
          <w:tcPr>
            <w:tcW w:w="4500" w:type="dxa"/>
            <w:noWrap w:val="0"/>
            <w:vAlign w:val="center"/>
          </w:tcPr>
          <w:p w14:paraId="64DFCC8B">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r w14:paraId="0548B05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7" w:type="dxa"/>
            <w:noWrap w:val="0"/>
            <w:vAlign w:val="center"/>
          </w:tcPr>
          <w:p w14:paraId="1C71A053">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其他</w:t>
            </w:r>
          </w:p>
        </w:tc>
        <w:tc>
          <w:tcPr>
            <w:tcW w:w="4500" w:type="dxa"/>
            <w:noWrap w:val="0"/>
            <w:vAlign w:val="center"/>
          </w:tcPr>
          <w:p w14:paraId="140A40E2">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符合招标文件要求</w:t>
            </w:r>
          </w:p>
        </w:tc>
      </w:tr>
    </w:tbl>
    <w:p w14:paraId="5CF992D8">
      <w:pPr>
        <w:spacing w:line="500" w:lineRule="exact"/>
        <w:rPr>
          <w:rFonts w:hint="eastAsia" w:ascii="宋体" w:hAnsi="宋体" w:eastAsia="宋体" w:cs="宋体"/>
          <w:b/>
          <w:color w:val="000000"/>
          <w:sz w:val="28"/>
          <w:szCs w:val="22"/>
          <w:highlight w:val="white"/>
        </w:rPr>
      </w:pPr>
      <w:r>
        <w:rPr>
          <w:rFonts w:hint="eastAsia" w:ascii="宋体" w:hAnsi="宋体" w:eastAsia="宋体" w:cs="宋体"/>
          <w:b/>
          <w:color w:val="000000"/>
          <w:sz w:val="28"/>
          <w:szCs w:val="22"/>
          <w:highlight w:val="white"/>
        </w:rPr>
        <w:t>三、评分办法—综合评分法</w:t>
      </w:r>
    </w:p>
    <w:p w14:paraId="054ECEC4">
      <w:pPr>
        <w:spacing w:line="500" w:lineRule="exact"/>
        <w:ind w:firstLine="241"/>
        <w:rPr>
          <w:rFonts w:hint="eastAsia" w:ascii="宋体" w:hAnsi="宋体" w:eastAsia="宋体" w:cs="宋体"/>
          <w:color w:val="000000"/>
          <w:sz w:val="24"/>
          <w:szCs w:val="21"/>
          <w:highlight w:val="white"/>
        </w:rPr>
      </w:pPr>
      <w:r>
        <w:rPr>
          <w:rFonts w:hint="eastAsia" w:ascii="宋体" w:hAnsi="宋体" w:eastAsia="宋体" w:cs="宋体"/>
          <w:b/>
          <w:color w:val="000000"/>
          <w:sz w:val="24"/>
          <w:szCs w:val="22"/>
          <w:highlight w:val="white"/>
        </w:rPr>
        <w:t>（一）评标办法：</w:t>
      </w:r>
      <w:r>
        <w:rPr>
          <w:rFonts w:hint="eastAsia" w:ascii="宋体" w:hAnsi="宋体" w:eastAsia="宋体" w:cs="宋体"/>
          <w:color w:val="000000"/>
          <w:sz w:val="24"/>
          <w:szCs w:val="22"/>
          <w:highlight w:val="white"/>
        </w:rPr>
        <w:t>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ascii="宋体" w:hAnsi="宋体" w:eastAsia="宋体" w:cs="宋体"/>
          <w:color w:val="000000"/>
          <w:sz w:val="24"/>
          <w:szCs w:val="22"/>
          <w:highlight w:val="white"/>
          <w:lang w:eastAsia="zh-CN"/>
        </w:rPr>
        <w:t>，</w:t>
      </w:r>
      <w:r>
        <w:rPr>
          <w:rFonts w:hint="eastAsia" w:ascii="宋体" w:hAnsi="宋体" w:eastAsia="宋体" w:cs="宋体"/>
          <w:color w:val="000000"/>
          <w:sz w:val="24"/>
          <w:szCs w:val="22"/>
          <w:highlight w:val="white"/>
          <w:lang w:val="en-US" w:eastAsia="zh-CN"/>
        </w:rPr>
        <w:t>由采购人自行决定</w:t>
      </w:r>
      <w:r>
        <w:rPr>
          <w:rFonts w:hint="eastAsia" w:ascii="宋体" w:hAnsi="宋体" w:eastAsia="宋体" w:cs="宋体"/>
          <w:color w:val="000000"/>
          <w:sz w:val="24"/>
          <w:szCs w:val="22"/>
          <w:highlight w:val="white"/>
        </w:rPr>
        <w:t>。</w:t>
      </w:r>
    </w:p>
    <w:p w14:paraId="020FD193">
      <w:pPr>
        <w:spacing w:line="50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评标委员会根据评审后供应商排序推荐中标候选人。投标文件满足招标文件全部实质性要求，且评审后排序第一的供应商为第一中标候选人，依次类推。</w:t>
      </w:r>
    </w:p>
    <w:p w14:paraId="0E2EBFA1">
      <w:pPr>
        <w:spacing w:line="50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综合评分保留至小数点后两位。 </w:t>
      </w:r>
    </w:p>
    <w:p w14:paraId="22E1A52D">
      <w:pPr>
        <w:spacing w:line="500" w:lineRule="exact"/>
        <w:ind w:firstLine="241"/>
        <w:jc w:val="left"/>
        <w:rPr>
          <w:rFonts w:hint="eastAsia" w:ascii="宋体" w:hAnsi="宋体" w:eastAsia="宋体" w:cs="宋体"/>
          <w:color w:val="000000"/>
          <w:sz w:val="24"/>
          <w:szCs w:val="22"/>
          <w:highlight w:val="white"/>
        </w:rPr>
      </w:pPr>
      <w:r>
        <w:rPr>
          <w:rFonts w:hint="eastAsia" w:ascii="宋体" w:hAnsi="宋体" w:eastAsia="宋体" w:cs="宋体"/>
          <w:b/>
          <w:color w:val="000000"/>
          <w:sz w:val="24"/>
          <w:szCs w:val="22"/>
          <w:highlight w:val="white"/>
        </w:rPr>
        <w:t>（二）详细评审。</w:t>
      </w:r>
      <w:r>
        <w:rPr>
          <w:rFonts w:hint="eastAsia" w:ascii="宋体" w:hAnsi="宋体" w:eastAsia="宋体" w:cs="宋体"/>
          <w:color w:val="000000"/>
          <w:sz w:val="24"/>
          <w:szCs w:val="22"/>
          <w:highlight w:val="white"/>
        </w:rPr>
        <w:t>评标委员会按照招标文件规定的评分标准，对各投标文件进行详细评审打分。评标委员会组长对各评审专家的打分情况进行复核无误后汇总，形成评审报告。</w:t>
      </w:r>
    </w:p>
    <w:tbl>
      <w:tblPr>
        <w:tblStyle w:val="33"/>
        <w:tblpPr w:leftFromText="180" w:rightFromText="180" w:vertAnchor="text" w:horzAnchor="page" w:tblpX="1607" w:tblpY="311"/>
        <w:tblW w:w="878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103"/>
        <w:gridCol w:w="1300"/>
        <w:gridCol w:w="1175"/>
        <w:gridCol w:w="5208"/>
      </w:tblGrid>
      <w:tr w14:paraId="06C54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92" w:hRule="atLeast"/>
        </w:trPr>
        <w:tc>
          <w:tcPr>
            <w:tcW w:w="2403" w:type="dxa"/>
            <w:gridSpan w:val="2"/>
            <w:noWrap w:val="0"/>
            <w:vAlign w:val="center"/>
          </w:tcPr>
          <w:p w14:paraId="0C1570EB">
            <w:pPr>
              <w:jc w:val="center"/>
              <w:rPr>
                <w:rFonts w:hint="eastAsia" w:ascii="宋体" w:hAnsi="宋体" w:eastAsia="宋体" w:cs="宋体"/>
                <w:b/>
                <w:bCs/>
                <w:highlight w:val="white"/>
              </w:rPr>
            </w:pPr>
            <w:r>
              <w:rPr>
                <w:rFonts w:hint="eastAsia" w:ascii="宋体" w:hAnsi="宋体" w:eastAsia="宋体" w:cs="宋体"/>
                <w:b/>
                <w:bCs/>
                <w:highlight w:val="white"/>
              </w:rPr>
              <w:t>评审因素</w:t>
            </w:r>
          </w:p>
        </w:tc>
        <w:tc>
          <w:tcPr>
            <w:tcW w:w="1175" w:type="dxa"/>
            <w:noWrap w:val="0"/>
            <w:vAlign w:val="center"/>
          </w:tcPr>
          <w:p w14:paraId="143FA54B">
            <w:pPr>
              <w:jc w:val="center"/>
              <w:rPr>
                <w:rFonts w:hint="eastAsia" w:ascii="宋体" w:hAnsi="宋体" w:eastAsia="宋体" w:cs="宋体"/>
                <w:b/>
                <w:bCs/>
                <w:highlight w:val="white"/>
              </w:rPr>
            </w:pPr>
            <w:r>
              <w:rPr>
                <w:rFonts w:hint="eastAsia" w:ascii="宋体" w:hAnsi="宋体" w:eastAsia="宋体" w:cs="宋体"/>
                <w:b/>
                <w:bCs/>
                <w:highlight w:val="white"/>
              </w:rPr>
              <w:t>分数</w:t>
            </w:r>
          </w:p>
        </w:tc>
        <w:tc>
          <w:tcPr>
            <w:tcW w:w="5208" w:type="dxa"/>
            <w:noWrap w:val="0"/>
            <w:vAlign w:val="center"/>
          </w:tcPr>
          <w:p w14:paraId="34D5D4BE">
            <w:pPr>
              <w:jc w:val="center"/>
              <w:rPr>
                <w:rFonts w:hint="eastAsia" w:ascii="宋体" w:hAnsi="宋体" w:eastAsia="宋体" w:cs="宋体"/>
                <w:b/>
                <w:bCs/>
                <w:highlight w:val="white"/>
              </w:rPr>
            </w:pPr>
            <w:r>
              <w:rPr>
                <w:rFonts w:hint="eastAsia" w:ascii="宋体" w:hAnsi="宋体" w:eastAsia="宋体" w:cs="宋体"/>
                <w:b/>
                <w:bCs/>
                <w:highlight w:val="white"/>
              </w:rPr>
              <w:t>评审标准</w:t>
            </w:r>
          </w:p>
        </w:tc>
      </w:tr>
      <w:tr w14:paraId="15349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noWrap w:val="0"/>
            <w:vAlign w:val="center"/>
          </w:tcPr>
          <w:p w14:paraId="13140AF6">
            <w:pPr>
              <w:jc w:val="center"/>
              <w:rPr>
                <w:rFonts w:hint="eastAsia" w:ascii="宋体" w:hAnsi="宋体" w:eastAsia="宋体" w:cs="宋体"/>
                <w:highlight w:val="white"/>
              </w:rPr>
            </w:pPr>
            <w:r>
              <w:rPr>
                <w:rFonts w:hint="eastAsia" w:ascii="宋体" w:hAnsi="宋体" w:eastAsia="宋体" w:cs="宋体"/>
                <w:highlight w:val="white"/>
              </w:rPr>
              <w:t>报价分</w:t>
            </w:r>
          </w:p>
        </w:tc>
        <w:tc>
          <w:tcPr>
            <w:tcW w:w="1300" w:type="dxa"/>
            <w:noWrap w:val="0"/>
            <w:vAlign w:val="center"/>
          </w:tcPr>
          <w:p w14:paraId="5E7A6305">
            <w:pPr>
              <w:jc w:val="center"/>
              <w:rPr>
                <w:rFonts w:hint="eastAsia" w:ascii="宋体" w:hAnsi="宋体" w:eastAsia="宋体" w:cs="宋体"/>
                <w:highlight w:val="white"/>
              </w:rPr>
            </w:pPr>
            <w:r>
              <w:rPr>
                <w:rFonts w:hint="eastAsia" w:ascii="宋体" w:hAnsi="宋体" w:eastAsia="宋体" w:cs="宋体"/>
                <w:highlight w:val="white"/>
              </w:rPr>
              <w:t>投标报价</w:t>
            </w:r>
          </w:p>
        </w:tc>
        <w:tc>
          <w:tcPr>
            <w:tcW w:w="1175" w:type="dxa"/>
            <w:noWrap w:val="0"/>
            <w:vAlign w:val="center"/>
          </w:tcPr>
          <w:p w14:paraId="400BF2F2">
            <w:pPr>
              <w:jc w:val="center"/>
              <w:rPr>
                <w:rFonts w:hint="eastAsia" w:ascii="宋体" w:hAnsi="宋体" w:eastAsia="宋体" w:cs="宋体"/>
                <w:highlight w:val="white"/>
              </w:rPr>
            </w:pPr>
            <w:r>
              <w:rPr>
                <w:rFonts w:hint="eastAsia" w:ascii="宋体" w:hAnsi="宋体" w:eastAsia="宋体" w:cs="宋体"/>
                <w:highlight w:val="white"/>
              </w:rPr>
              <w:t>3</w:t>
            </w:r>
            <w:r>
              <w:rPr>
                <w:rFonts w:hint="eastAsia" w:ascii="宋体" w:hAnsi="宋体" w:eastAsia="宋体" w:cs="宋体"/>
                <w:highlight w:val="white"/>
                <w:lang w:val="en-US" w:eastAsia="zh-CN"/>
              </w:rPr>
              <w:t>0</w:t>
            </w:r>
            <w:r>
              <w:rPr>
                <w:rFonts w:hint="eastAsia" w:ascii="宋体" w:hAnsi="宋体" w:eastAsia="宋体" w:cs="宋体"/>
                <w:highlight w:val="white"/>
              </w:rPr>
              <w:t>.00分</w:t>
            </w:r>
          </w:p>
        </w:tc>
        <w:tc>
          <w:tcPr>
            <w:tcW w:w="5208" w:type="dxa"/>
            <w:noWrap w:val="0"/>
            <w:vAlign w:val="center"/>
          </w:tcPr>
          <w:p w14:paraId="54EAED56">
            <w:pPr>
              <w:jc w:val="left"/>
              <w:rPr>
                <w:rFonts w:hint="eastAsia" w:ascii="宋体" w:hAnsi="宋体" w:eastAsia="宋体" w:cs="宋体"/>
                <w:highlight w:val="white"/>
              </w:rPr>
            </w:pPr>
            <w:r>
              <w:rPr>
                <w:rFonts w:hint="eastAsia" w:ascii="Times New Roman" w:hAnsi="Times New Roman"/>
                <w:caps w:val="0"/>
                <w:color w:val="000000"/>
                <w:sz w:val="21"/>
                <w:szCs w:val="22"/>
                <w:highlight w:val="white"/>
                <w:lang w:val="en-US" w:eastAsia="zh-CN" w:bidi="ar-SA"/>
              </w:rPr>
              <w:t>采用低价优先法计算，即满足招标文件要求且投标价格最低的投标报价为评标基准价，其价格分为满分。其他投标人投标报价得分＝（评标基准价/投标报价）*30。</w:t>
            </w:r>
          </w:p>
        </w:tc>
      </w:tr>
      <w:tr w14:paraId="553F1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trPr>
        <w:tc>
          <w:tcPr>
            <w:tcW w:w="1103" w:type="dxa"/>
            <w:vMerge w:val="restart"/>
            <w:noWrap w:val="0"/>
            <w:vAlign w:val="center"/>
          </w:tcPr>
          <w:p w14:paraId="123F7EF7">
            <w:pPr>
              <w:jc w:val="center"/>
              <w:rPr>
                <w:rFonts w:hint="eastAsia" w:ascii="宋体" w:hAnsi="宋体" w:eastAsia="宋体" w:cs="宋体"/>
                <w:highlight w:val="white"/>
              </w:rPr>
            </w:pPr>
            <w:r>
              <w:rPr>
                <w:rFonts w:hint="eastAsia" w:ascii="宋体" w:hAnsi="宋体" w:eastAsia="宋体" w:cs="宋体"/>
                <w:highlight w:val="white"/>
              </w:rPr>
              <w:t>技术响应</w:t>
            </w:r>
          </w:p>
        </w:tc>
        <w:tc>
          <w:tcPr>
            <w:tcW w:w="1300" w:type="dxa"/>
            <w:noWrap w:val="0"/>
            <w:vAlign w:val="center"/>
          </w:tcPr>
          <w:p w14:paraId="02F528C8">
            <w:pPr>
              <w:jc w:val="center"/>
              <w:rPr>
                <w:rFonts w:hint="eastAsia" w:ascii="宋体" w:hAnsi="宋体" w:eastAsia="宋体" w:cs="宋体"/>
                <w:highlight w:val="white"/>
              </w:rPr>
            </w:pPr>
            <w:r>
              <w:rPr>
                <w:rFonts w:hint="eastAsia" w:ascii="宋体" w:hAnsi="宋体" w:eastAsia="宋体" w:cs="宋体"/>
                <w:highlight w:val="white"/>
              </w:rPr>
              <w:t>技术参数响应</w:t>
            </w:r>
          </w:p>
        </w:tc>
        <w:tc>
          <w:tcPr>
            <w:tcW w:w="1175" w:type="dxa"/>
            <w:noWrap w:val="0"/>
            <w:vAlign w:val="center"/>
          </w:tcPr>
          <w:p w14:paraId="2F3F4926">
            <w:pPr>
              <w:jc w:val="center"/>
              <w:rPr>
                <w:rFonts w:hint="eastAsia" w:ascii="宋体" w:hAnsi="宋体" w:eastAsia="宋体" w:cs="宋体"/>
                <w:highlight w:val="white"/>
              </w:rPr>
            </w:pPr>
            <w:r>
              <w:rPr>
                <w:rFonts w:hint="eastAsia" w:ascii="宋体" w:hAnsi="宋体" w:eastAsia="宋体" w:cs="宋体"/>
                <w:highlight w:val="white"/>
              </w:rPr>
              <w:t>30.00分</w:t>
            </w:r>
          </w:p>
        </w:tc>
        <w:tc>
          <w:tcPr>
            <w:tcW w:w="5208" w:type="dxa"/>
            <w:noWrap w:val="0"/>
            <w:vAlign w:val="center"/>
          </w:tcPr>
          <w:p w14:paraId="493C88A3">
            <w:pPr>
              <w:jc w:val="left"/>
              <w:rPr>
                <w:rFonts w:hint="eastAsia" w:ascii="宋体" w:hAnsi="宋体" w:eastAsia="宋体" w:cs="宋体"/>
                <w:highlight w:val="white"/>
              </w:rPr>
            </w:pPr>
            <w:r>
              <w:rPr>
                <w:rFonts w:hint="eastAsia" w:cs="Times New Roman"/>
                <w:caps w:val="0"/>
                <w:color w:val="000000"/>
                <w:sz w:val="21"/>
                <w:szCs w:val="22"/>
                <w:highlight w:val="white"/>
                <w:lang w:val="en-US" w:eastAsia="zh-CN" w:bidi="ar-SA"/>
              </w:rPr>
              <w:t>采购需求中</w:t>
            </w:r>
            <w:r>
              <w:rPr>
                <w:rFonts w:hint="eastAsia" w:ascii="Times New Roman" w:hAnsi="Times New Roman" w:eastAsia="宋体" w:cs="Times New Roman"/>
                <w:caps w:val="0"/>
                <w:color w:val="000000"/>
                <w:sz w:val="21"/>
                <w:szCs w:val="22"/>
                <w:highlight w:val="white"/>
                <w:lang w:val="en-US" w:eastAsia="zh-CN" w:bidi="ar-SA"/>
              </w:rPr>
              <w:t>加▲项为重要参数，每有一项负偏离，扣1分;本项最高30分，扣完为止。注：投标人针对</w:t>
            </w:r>
            <w:r>
              <w:rPr>
                <w:rFonts w:hint="eastAsia" w:ascii="宋体" w:hAnsi="宋体" w:eastAsia="宋体" w:cs="宋体"/>
                <w:spacing w:val="-3"/>
                <w:sz w:val="21"/>
                <w:szCs w:val="21"/>
                <w:highlight w:val="white"/>
                <w:lang w:val="en-US" w:eastAsia="zh-CN"/>
              </w:rPr>
              <w:t>本项评分内容</w:t>
            </w:r>
            <w:r>
              <w:rPr>
                <w:rFonts w:hint="eastAsia" w:ascii="Times New Roman" w:hAnsi="Times New Roman" w:eastAsia="宋体" w:cs="Times New Roman"/>
                <w:caps w:val="0"/>
                <w:color w:val="000000"/>
                <w:sz w:val="21"/>
                <w:szCs w:val="22"/>
                <w:highlight w:val="white"/>
                <w:lang w:val="en-US" w:eastAsia="zh-CN" w:bidi="ar-SA"/>
              </w:rPr>
              <w:t>在投标文件《技术要求响应及偏离表》中逐条列出所投产品的响应及偏离情况。采购需求中要求提供证明材料的，以证明材料为准，若《技术要求响应及偏离表》与提供证明材料的内容不一致，以证明材料为准；采购需求中未要求提供证明材料的，以《技术要求响应及偏离表》为准。</w:t>
            </w:r>
          </w:p>
        </w:tc>
      </w:tr>
      <w:tr w14:paraId="5A937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vMerge w:val="continue"/>
            <w:noWrap w:val="0"/>
            <w:vAlign w:val="center"/>
          </w:tcPr>
          <w:p w14:paraId="18737888">
            <w:pPr>
              <w:jc w:val="center"/>
              <w:rPr>
                <w:rFonts w:hint="eastAsia" w:ascii="宋体" w:hAnsi="宋体" w:eastAsia="宋体" w:cs="宋体"/>
              </w:rPr>
            </w:pPr>
          </w:p>
        </w:tc>
        <w:tc>
          <w:tcPr>
            <w:tcW w:w="1300" w:type="dxa"/>
            <w:noWrap w:val="0"/>
            <w:vAlign w:val="center"/>
          </w:tcPr>
          <w:p w14:paraId="66E5230C">
            <w:pPr>
              <w:jc w:val="left"/>
              <w:rPr>
                <w:rFonts w:hint="eastAsia" w:ascii="宋体" w:hAnsi="宋体" w:eastAsia="宋体" w:cs="宋体"/>
                <w:highlight w:val="white"/>
              </w:rPr>
            </w:pPr>
            <w:r>
              <w:rPr>
                <w:rFonts w:hint="eastAsia" w:ascii="宋体" w:hAnsi="宋体" w:eastAsia="宋体" w:cs="宋体"/>
                <w:highlight w:val="white"/>
              </w:rPr>
              <w:t>节能环保</w:t>
            </w:r>
          </w:p>
        </w:tc>
        <w:tc>
          <w:tcPr>
            <w:tcW w:w="1175" w:type="dxa"/>
            <w:noWrap w:val="0"/>
            <w:vAlign w:val="center"/>
          </w:tcPr>
          <w:p w14:paraId="184E5D11">
            <w:pPr>
              <w:ind w:firstLine="210"/>
              <w:jc w:val="left"/>
              <w:rPr>
                <w:rFonts w:hint="eastAsia" w:ascii="宋体" w:hAnsi="宋体" w:eastAsia="宋体" w:cs="宋体"/>
                <w:highlight w:val="white"/>
              </w:rPr>
            </w:pPr>
            <w:r>
              <w:rPr>
                <w:rFonts w:hint="eastAsia" w:ascii="宋体" w:hAnsi="宋体" w:eastAsia="宋体" w:cs="宋体"/>
                <w:highlight w:val="white"/>
              </w:rPr>
              <w:t>2.00 分</w:t>
            </w:r>
          </w:p>
        </w:tc>
        <w:tc>
          <w:tcPr>
            <w:tcW w:w="5208" w:type="dxa"/>
            <w:noWrap w:val="0"/>
            <w:vAlign w:val="center"/>
          </w:tcPr>
          <w:p w14:paraId="04569D0E">
            <w:pPr>
              <w:jc w:val="left"/>
              <w:rPr>
                <w:rFonts w:hint="eastAsia" w:ascii="Times New Roman" w:hAnsi="Times New Roman" w:eastAsia="宋体" w:cs="Times New Roman"/>
                <w:caps w:val="0"/>
                <w:color w:val="000000"/>
                <w:sz w:val="21"/>
                <w:szCs w:val="22"/>
                <w:highlight w:val="white"/>
              </w:rPr>
            </w:pPr>
            <w:r>
              <w:rPr>
                <w:rFonts w:hint="eastAsia" w:ascii="Times New Roman" w:hAnsi="Times New Roman" w:eastAsia="宋体" w:cs="Times New Roman"/>
                <w:caps w:val="0"/>
                <w:color w:val="000000"/>
                <w:sz w:val="21"/>
                <w:szCs w:val="22"/>
                <w:highlight w:val="white"/>
                <w:lang w:val="en-US" w:eastAsia="zh-CN" w:bidi="ar-SA"/>
              </w:rPr>
              <w:t>1、投标产品中有财政部、生态环境部公布的“环境标志产品政府采购品目清单”内品目的，且投标文件中提供国家市场监督管理局确定的列入“参与实施政府采购环境标志产品认证机构名录 ”内的认证机构出具的、有效期内的该产品环境标志产品认证证书电子件的得1分；2、投标产品中有财政部、发展改革委公布的“节能产品政府采购品目清单”内品目（强制节能除外）的，且投标文件中提供国家市场监督管理局确定的列入“参与实施政府采购节能产品认证机构名录”内的认证机构出具的、有效期内的该产品的节能产品认证证书电子件的得1分。未提供的不得分。</w:t>
            </w:r>
          </w:p>
        </w:tc>
      </w:tr>
      <w:tr w14:paraId="14B71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vMerge w:val="restart"/>
            <w:noWrap w:val="0"/>
            <w:vAlign w:val="center"/>
          </w:tcPr>
          <w:p w14:paraId="0C554FC5">
            <w:pPr>
              <w:jc w:val="center"/>
              <w:rPr>
                <w:rFonts w:hint="eastAsia" w:ascii="宋体" w:hAnsi="宋体" w:eastAsia="宋体" w:cs="宋体"/>
                <w:highlight w:val="white"/>
              </w:rPr>
            </w:pPr>
            <w:r>
              <w:rPr>
                <w:rFonts w:hint="eastAsia" w:ascii="宋体" w:hAnsi="宋体" w:eastAsia="宋体" w:cs="宋体"/>
                <w:highlight w:val="white"/>
              </w:rPr>
              <w:t>企业经营业绩、信誉</w:t>
            </w:r>
          </w:p>
        </w:tc>
        <w:tc>
          <w:tcPr>
            <w:tcW w:w="1300" w:type="dxa"/>
            <w:noWrap w:val="0"/>
            <w:vAlign w:val="center"/>
          </w:tcPr>
          <w:p w14:paraId="5590E3DE">
            <w:pPr>
              <w:jc w:val="center"/>
              <w:rPr>
                <w:rFonts w:hint="eastAsia" w:ascii="宋体" w:hAnsi="宋体" w:eastAsia="宋体" w:cs="宋体"/>
                <w:highlight w:val="white"/>
              </w:rPr>
            </w:pPr>
            <w:r>
              <w:rPr>
                <w:rFonts w:hint="eastAsia" w:ascii="宋体" w:hAnsi="宋体" w:eastAsia="宋体" w:cs="宋体"/>
                <w:highlight w:val="white"/>
              </w:rPr>
              <w:t>企业资信能力</w:t>
            </w:r>
          </w:p>
        </w:tc>
        <w:tc>
          <w:tcPr>
            <w:tcW w:w="1175" w:type="dxa"/>
            <w:noWrap w:val="0"/>
            <w:vAlign w:val="center"/>
          </w:tcPr>
          <w:p w14:paraId="7542C6FC">
            <w:pPr>
              <w:jc w:val="center"/>
              <w:rPr>
                <w:rFonts w:hint="eastAsia" w:ascii="宋体" w:hAnsi="宋体" w:eastAsia="宋体" w:cs="宋体"/>
                <w:highlight w:val="white"/>
              </w:rPr>
            </w:pPr>
            <w:r>
              <w:rPr>
                <w:rFonts w:hint="eastAsia" w:ascii="宋体" w:hAnsi="宋体" w:cs="宋体"/>
                <w:highlight w:val="white"/>
                <w:lang w:val="en-US" w:eastAsia="zh-CN"/>
              </w:rPr>
              <w:t>3</w:t>
            </w:r>
            <w:r>
              <w:rPr>
                <w:rFonts w:hint="eastAsia" w:ascii="宋体" w:hAnsi="宋体" w:eastAsia="宋体" w:cs="宋体"/>
                <w:highlight w:val="white"/>
              </w:rPr>
              <w:t>.00分</w:t>
            </w:r>
          </w:p>
        </w:tc>
        <w:tc>
          <w:tcPr>
            <w:tcW w:w="5208" w:type="dxa"/>
            <w:noWrap w:val="0"/>
            <w:vAlign w:val="center"/>
          </w:tcPr>
          <w:p w14:paraId="7F322F14">
            <w:pPr>
              <w:jc w:val="left"/>
              <w:rPr>
                <w:rFonts w:hint="eastAsia" w:ascii="Times New Roman" w:hAnsi="Times New Roman" w:eastAsia="宋体" w:cs="Times New Roman"/>
                <w:caps w:val="0"/>
                <w:color w:val="000000"/>
                <w:sz w:val="21"/>
                <w:szCs w:val="22"/>
                <w:highlight w:val="white"/>
              </w:rPr>
            </w:pPr>
            <w:r>
              <w:rPr>
                <w:rFonts w:hint="eastAsia" w:ascii="Times New Roman" w:hAnsi="Times New Roman" w:eastAsia="宋体" w:cs="Times New Roman"/>
                <w:caps w:val="0"/>
                <w:color w:val="000000"/>
                <w:sz w:val="21"/>
                <w:szCs w:val="22"/>
                <w:highlight w:val="white"/>
                <w:lang w:val="en-US" w:eastAsia="zh-CN" w:bidi="ar-SA"/>
              </w:rPr>
              <w:t>投标人具有有效期内的（1）质量管理体系认证证书；（2）环境管理体系认证证书；（3）职业健康安全管理体系认证证书；；每提供一个得1分</w:t>
            </w:r>
            <w:r>
              <w:rPr>
                <w:rFonts w:hint="eastAsia" w:cs="Times New Roman"/>
                <w:caps w:val="0"/>
                <w:color w:val="000000"/>
                <w:sz w:val="21"/>
                <w:szCs w:val="22"/>
                <w:highlight w:val="white"/>
                <w:lang w:val="en-US" w:eastAsia="zh-CN" w:bidi="ar-SA"/>
              </w:rPr>
              <w:t>，</w:t>
            </w:r>
            <w:r>
              <w:rPr>
                <w:rFonts w:hint="eastAsia" w:ascii="Times New Roman" w:hAnsi="Times New Roman" w:eastAsia="宋体" w:cs="Times New Roman"/>
                <w:caps w:val="0"/>
                <w:color w:val="000000"/>
                <w:sz w:val="21"/>
                <w:szCs w:val="22"/>
                <w:highlight w:val="white"/>
                <w:lang w:val="en-US" w:eastAsia="zh-CN" w:bidi="ar-SA"/>
              </w:rPr>
              <w:t>最高</w:t>
            </w:r>
            <w:r>
              <w:rPr>
                <w:rFonts w:hint="eastAsia" w:cs="Times New Roman"/>
                <w:caps w:val="0"/>
                <w:color w:val="000000"/>
                <w:sz w:val="21"/>
                <w:szCs w:val="22"/>
                <w:highlight w:val="white"/>
                <w:lang w:val="en-US" w:eastAsia="zh-CN" w:bidi="ar-SA"/>
              </w:rPr>
              <w:t>得3</w:t>
            </w:r>
            <w:r>
              <w:rPr>
                <w:rFonts w:hint="eastAsia" w:ascii="Times New Roman" w:hAnsi="Times New Roman" w:eastAsia="宋体" w:cs="Times New Roman"/>
                <w:caps w:val="0"/>
                <w:color w:val="000000"/>
                <w:sz w:val="21"/>
                <w:szCs w:val="22"/>
                <w:highlight w:val="white"/>
                <w:lang w:val="en-US" w:eastAsia="zh-CN" w:bidi="ar-SA"/>
              </w:rPr>
              <w:t>分。注：（1）投标文件中提供上述相关证书扫描件和在国家市场监督管理总局全国认证认可信息公共服务平台查询认证有效的页面截图，未提供的不得分</w:t>
            </w:r>
            <w:r>
              <w:rPr>
                <w:rFonts w:hint="eastAsia" w:cs="Times New Roman"/>
                <w:caps w:val="0"/>
                <w:color w:val="000000"/>
                <w:sz w:val="21"/>
                <w:szCs w:val="22"/>
                <w:highlight w:val="white"/>
                <w:lang w:val="en-US" w:eastAsia="zh-CN" w:bidi="ar-SA"/>
              </w:rPr>
              <w:t>。</w:t>
            </w:r>
          </w:p>
          <w:p w14:paraId="649E3B26">
            <w:pPr>
              <w:jc w:val="left"/>
              <w:rPr>
                <w:rFonts w:hint="default" w:ascii="宋体" w:hAnsi="宋体" w:eastAsia="宋体" w:cs="宋体"/>
                <w:highlight w:val="white"/>
              </w:rPr>
            </w:pPr>
            <w:r>
              <w:rPr>
                <w:rFonts w:hint="eastAsia" w:ascii="Times New Roman" w:hAnsi="Times New Roman" w:eastAsia="宋体" w:cs="Times New Roman"/>
                <w:caps w:val="0"/>
                <w:color w:val="000000"/>
                <w:sz w:val="21"/>
                <w:szCs w:val="22"/>
                <w:highlight w:val="white"/>
                <w:lang w:val="en-US" w:eastAsia="zh-CN" w:bidi="ar-SA"/>
              </w:rPr>
              <w:t>（2）中标人提供的认证证书将随中标结果公告同步公开。</w:t>
            </w:r>
          </w:p>
        </w:tc>
      </w:tr>
      <w:tr w14:paraId="47192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709" w:hRule="atLeast"/>
        </w:trPr>
        <w:tc>
          <w:tcPr>
            <w:tcW w:w="1103" w:type="dxa"/>
            <w:vMerge w:val="continue"/>
            <w:noWrap w:val="0"/>
            <w:vAlign w:val="center"/>
          </w:tcPr>
          <w:p w14:paraId="37FC2FB8">
            <w:pPr>
              <w:jc w:val="center"/>
              <w:rPr>
                <w:rFonts w:hint="eastAsia" w:ascii="宋体" w:hAnsi="宋体" w:eastAsia="宋体" w:cs="宋体"/>
              </w:rPr>
            </w:pPr>
          </w:p>
        </w:tc>
        <w:tc>
          <w:tcPr>
            <w:tcW w:w="1300" w:type="dxa"/>
            <w:noWrap w:val="0"/>
            <w:vAlign w:val="center"/>
          </w:tcPr>
          <w:p w14:paraId="0F1F8E02">
            <w:pPr>
              <w:jc w:val="center"/>
              <w:rPr>
                <w:rFonts w:hint="eastAsia" w:ascii="宋体" w:hAnsi="宋体" w:eastAsia="宋体" w:cs="宋体"/>
                <w:highlight w:val="white"/>
              </w:rPr>
            </w:pPr>
            <w:r>
              <w:rPr>
                <w:rFonts w:hint="eastAsia" w:ascii="宋体" w:hAnsi="宋体" w:eastAsia="宋体" w:cs="宋体"/>
                <w:highlight w:val="white"/>
              </w:rPr>
              <w:t>企业</w:t>
            </w:r>
            <w:r>
              <w:rPr>
                <w:rFonts w:hint="eastAsia" w:ascii="宋体" w:hAnsi="宋体" w:eastAsia="宋体" w:cs="宋体"/>
                <w:highlight w:val="white"/>
                <w:lang w:val="en-US" w:eastAsia="zh-CN"/>
              </w:rPr>
              <w:t>业绩</w:t>
            </w:r>
          </w:p>
        </w:tc>
        <w:tc>
          <w:tcPr>
            <w:tcW w:w="1175" w:type="dxa"/>
            <w:noWrap w:val="0"/>
            <w:vAlign w:val="center"/>
          </w:tcPr>
          <w:p w14:paraId="4FD7678C">
            <w:pPr>
              <w:jc w:val="center"/>
              <w:rPr>
                <w:rFonts w:hint="eastAsia" w:ascii="宋体" w:hAnsi="宋体" w:eastAsia="宋体" w:cs="宋体"/>
                <w:highlight w:val="white"/>
              </w:rPr>
            </w:pPr>
            <w:r>
              <w:rPr>
                <w:rFonts w:hint="eastAsia" w:ascii="宋体" w:hAnsi="宋体" w:cs="宋体"/>
                <w:highlight w:val="white"/>
                <w:lang w:val="en-US" w:eastAsia="zh-CN"/>
              </w:rPr>
              <w:t>5</w:t>
            </w:r>
            <w:r>
              <w:rPr>
                <w:rFonts w:hint="eastAsia" w:ascii="宋体" w:hAnsi="宋体" w:eastAsia="宋体" w:cs="宋体"/>
                <w:highlight w:val="white"/>
              </w:rPr>
              <w:t>.00分</w:t>
            </w:r>
          </w:p>
        </w:tc>
        <w:tc>
          <w:tcPr>
            <w:tcW w:w="5208" w:type="dxa"/>
            <w:noWrap w:val="0"/>
            <w:vAlign w:val="center"/>
          </w:tcPr>
          <w:p w14:paraId="191E6515">
            <w:pPr>
              <w:numPr>
                <w:ilvl w:val="0"/>
                <w:numId w:val="0"/>
              </w:numPr>
              <w:jc w:val="left"/>
              <w:rPr>
                <w:rFonts w:hint="eastAsia" w:ascii="宋体" w:hAnsi="宋体" w:eastAsia="宋体" w:cs="宋体"/>
                <w:highlight w:val="white"/>
              </w:rPr>
            </w:pPr>
            <w:r>
              <w:rPr>
                <w:rFonts w:hint="eastAsia" w:ascii="Times New Roman" w:hAnsi="Times New Roman" w:eastAsia="宋体" w:cs="Times New Roman"/>
                <w:caps w:val="0"/>
                <w:color w:val="000000"/>
                <w:sz w:val="21"/>
                <w:szCs w:val="22"/>
                <w:highlight w:val="white"/>
                <w:lang w:val="en-US" w:eastAsia="zh-CN" w:bidi="ar-SA"/>
              </w:rPr>
              <w:t>投标人提供自202</w:t>
            </w:r>
            <w:r>
              <w:rPr>
                <w:rFonts w:hint="eastAsia" w:cs="Times New Roman"/>
                <w:caps w:val="0"/>
                <w:color w:val="000000"/>
                <w:sz w:val="21"/>
                <w:szCs w:val="22"/>
                <w:highlight w:val="white"/>
                <w:lang w:val="en-US" w:eastAsia="zh-CN" w:bidi="ar-SA"/>
              </w:rPr>
              <w:t>2</w:t>
            </w:r>
            <w:r>
              <w:rPr>
                <w:rFonts w:hint="eastAsia" w:ascii="Times New Roman" w:hAnsi="Times New Roman" w:eastAsia="宋体" w:cs="Times New Roman"/>
                <w:caps w:val="0"/>
                <w:color w:val="000000"/>
                <w:sz w:val="21"/>
                <w:szCs w:val="22"/>
                <w:highlight w:val="white"/>
                <w:lang w:val="en-US" w:eastAsia="zh-CN" w:bidi="ar-SA"/>
              </w:rPr>
              <w:t>年1月1日以来（以合同签订时间为准）类似项目业绩的，每提供一个得</w:t>
            </w:r>
            <w:r>
              <w:rPr>
                <w:rFonts w:hint="eastAsia" w:cs="Times New Roman"/>
                <w:caps w:val="0"/>
                <w:color w:val="000000"/>
                <w:sz w:val="21"/>
                <w:szCs w:val="22"/>
                <w:highlight w:val="white"/>
                <w:lang w:val="en-US" w:eastAsia="zh-CN" w:bidi="ar-SA"/>
              </w:rPr>
              <w:t>1</w:t>
            </w:r>
            <w:r>
              <w:rPr>
                <w:rFonts w:hint="eastAsia" w:ascii="Times New Roman" w:hAnsi="Times New Roman" w:eastAsia="宋体" w:cs="Times New Roman"/>
                <w:caps w:val="0"/>
                <w:color w:val="000000"/>
                <w:sz w:val="21"/>
                <w:szCs w:val="22"/>
                <w:highlight w:val="white"/>
                <w:lang w:val="en-US" w:eastAsia="zh-CN" w:bidi="ar-SA"/>
              </w:rPr>
              <w:t>分，最高得</w:t>
            </w:r>
            <w:r>
              <w:rPr>
                <w:rFonts w:hint="eastAsia" w:cs="Times New Roman"/>
                <w:caps w:val="0"/>
                <w:color w:val="000000"/>
                <w:sz w:val="21"/>
                <w:szCs w:val="22"/>
                <w:highlight w:val="white"/>
                <w:lang w:val="en-US" w:eastAsia="zh-CN" w:bidi="ar-SA"/>
              </w:rPr>
              <w:t>5</w:t>
            </w:r>
            <w:r>
              <w:rPr>
                <w:rFonts w:hint="eastAsia" w:ascii="Times New Roman" w:hAnsi="Times New Roman" w:eastAsia="宋体" w:cs="Times New Roman"/>
                <w:caps w:val="0"/>
                <w:color w:val="000000"/>
                <w:sz w:val="21"/>
                <w:szCs w:val="22"/>
                <w:highlight w:val="white"/>
                <w:lang w:val="en-US" w:eastAsia="zh-CN" w:bidi="ar-SA"/>
              </w:rPr>
              <w:t>分。投标人需提供业绩证明材料至投标文件，证明材料为中标通知书、合同、验收报告原件扫描件，三者缺一不可；未提供或提供不全或模糊不清无法辨认均不予计分。 本项证明材料将随中标结果公告同步公开。</w:t>
            </w:r>
          </w:p>
        </w:tc>
      </w:tr>
      <w:tr w14:paraId="32141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253" w:hRule="atLeast"/>
        </w:trPr>
        <w:tc>
          <w:tcPr>
            <w:tcW w:w="1103" w:type="dxa"/>
            <w:vMerge w:val="restart"/>
            <w:noWrap w:val="0"/>
            <w:vAlign w:val="center"/>
          </w:tcPr>
          <w:p w14:paraId="145CB1A0">
            <w:pPr>
              <w:jc w:val="center"/>
              <w:rPr>
                <w:rFonts w:hint="eastAsia" w:ascii="宋体" w:hAnsi="宋体" w:eastAsia="宋体" w:cs="宋体"/>
                <w:highlight w:val="white"/>
              </w:rPr>
            </w:pPr>
            <w:r>
              <w:rPr>
                <w:rFonts w:hint="eastAsia" w:ascii="宋体" w:hAnsi="宋体" w:eastAsia="宋体" w:cs="宋体"/>
                <w:highlight w:val="white"/>
              </w:rPr>
              <w:t>项目实施方案</w:t>
            </w:r>
          </w:p>
        </w:tc>
        <w:tc>
          <w:tcPr>
            <w:tcW w:w="1300" w:type="dxa"/>
            <w:noWrap w:val="0"/>
            <w:vAlign w:val="center"/>
          </w:tcPr>
          <w:p w14:paraId="3855A212">
            <w:pPr>
              <w:jc w:val="center"/>
              <w:rPr>
                <w:rFonts w:hint="eastAsia" w:ascii="宋体" w:hAnsi="宋体" w:eastAsia="宋体" w:cs="宋体"/>
                <w:highlight w:val="white"/>
              </w:rPr>
            </w:pPr>
            <w:r>
              <w:rPr>
                <w:rFonts w:hint="eastAsia" w:ascii="宋体" w:hAnsi="宋体" w:eastAsia="宋体" w:cs="宋体"/>
                <w:highlight w:val="white"/>
              </w:rPr>
              <w:t>实施进度计划及工期安排</w:t>
            </w:r>
          </w:p>
        </w:tc>
        <w:tc>
          <w:tcPr>
            <w:tcW w:w="1175" w:type="dxa"/>
            <w:noWrap w:val="0"/>
            <w:vAlign w:val="center"/>
          </w:tcPr>
          <w:p w14:paraId="4D6C68B8">
            <w:pPr>
              <w:jc w:val="center"/>
              <w:rPr>
                <w:rFonts w:hint="eastAsia" w:ascii="宋体" w:hAnsi="宋体" w:eastAsia="宋体" w:cs="宋体"/>
                <w:highlight w:val="white"/>
              </w:rPr>
            </w:pPr>
            <w:r>
              <w:rPr>
                <w:rFonts w:hint="eastAsia" w:ascii="宋体" w:hAnsi="宋体" w:eastAsia="宋体" w:cs="宋体"/>
                <w:highlight w:val="white"/>
                <w:lang w:val="en-US" w:eastAsia="zh-CN"/>
              </w:rPr>
              <w:t>8</w:t>
            </w:r>
            <w:r>
              <w:rPr>
                <w:rFonts w:hint="eastAsia" w:ascii="宋体" w:hAnsi="宋体" w:eastAsia="宋体" w:cs="宋体"/>
                <w:highlight w:val="white"/>
              </w:rPr>
              <w:t>.00分</w:t>
            </w:r>
          </w:p>
        </w:tc>
        <w:tc>
          <w:tcPr>
            <w:tcW w:w="5208" w:type="dxa"/>
            <w:noWrap w:val="0"/>
            <w:vAlign w:val="center"/>
          </w:tcPr>
          <w:p w14:paraId="247AAFD8">
            <w:pPr>
              <w:jc w:val="left"/>
              <w:rPr>
                <w:rFonts w:hint="eastAsia" w:ascii="宋体" w:hAnsi="宋体" w:eastAsia="宋体" w:cs="宋体"/>
                <w:highlight w:val="white"/>
              </w:rPr>
            </w:pPr>
            <w:r>
              <w:rPr>
                <w:rFonts w:hint="eastAsia" w:ascii="宋体" w:hAnsi="宋体" w:eastAsia="宋体" w:cs="宋体"/>
                <w:highlight w:val="white"/>
              </w:rPr>
              <w:t>评委根据投标项目实施方案中描述的项目供货计划、供货周期、项目组织机构等内容进行综合打分。投标单位在充分理解项目内容的基础上，提出健全并有保障的工作进度安排和措施，方案全面具体、切实可行、针对性强、满足项目需求得</w:t>
            </w:r>
            <w:r>
              <w:rPr>
                <w:rFonts w:hint="eastAsia" w:ascii="宋体" w:hAnsi="宋体" w:eastAsia="宋体" w:cs="宋体"/>
                <w:highlight w:val="white"/>
                <w:lang w:val="en-US" w:eastAsia="zh-CN"/>
              </w:rPr>
              <w:t>8</w:t>
            </w:r>
            <w:r>
              <w:rPr>
                <w:rFonts w:hint="eastAsia" w:ascii="宋体" w:hAnsi="宋体" w:eastAsia="宋体" w:cs="宋体"/>
                <w:highlight w:val="white"/>
              </w:rPr>
              <w:t>分。进度方案基本完整、可以满足时间进度要求、保障措施具有操作性的得</w:t>
            </w:r>
            <w:r>
              <w:rPr>
                <w:rFonts w:hint="eastAsia" w:ascii="宋体" w:hAnsi="宋体" w:eastAsia="宋体" w:cs="宋体"/>
                <w:highlight w:val="white"/>
                <w:lang w:val="en-US" w:eastAsia="zh-CN"/>
              </w:rPr>
              <w:t>5</w:t>
            </w:r>
            <w:r>
              <w:rPr>
                <w:rFonts w:hint="eastAsia" w:ascii="宋体" w:hAnsi="宋体" w:eastAsia="宋体" w:cs="宋体"/>
                <w:highlight w:val="white"/>
              </w:rPr>
              <w:t>分、进度方案粗略、保障措施差或没有的得</w:t>
            </w:r>
            <w:r>
              <w:rPr>
                <w:rFonts w:hint="eastAsia" w:ascii="宋体" w:hAnsi="宋体" w:eastAsia="宋体" w:cs="宋体"/>
                <w:highlight w:val="white"/>
                <w:lang w:val="en-US" w:eastAsia="zh-CN"/>
              </w:rPr>
              <w:t>2</w:t>
            </w:r>
            <w:r>
              <w:rPr>
                <w:rFonts w:hint="eastAsia" w:ascii="宋体" w:hAnsi="宋体" w:eastAsia="宋体" w:cs="宋体"/>
                <w:highlight w:val="white"/>
              </w:rPr>
              <w:t>分，此项无内容的不得分。</w:t>
            </w:r>
          </w:p>
        </w:tc>
      </w:tr>
      <w:tr w14:paraId="6E494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96" w:hRule="atLeast"/>
        </w:trPr>
        <w:tc>
          <w:tcPr>
            <w:tcW w:w="1103" w:type="dxa"/>
            <w:vMerge w:val="continue"/>
            <w:noWrap w:val="0"/>
            <w:vAlign w:val="center"/>
          </w:tcPr>
          <w:p w14:paraId="5E96241D">
            <w:pPr>
              <w:jc w:val="center"/>
              <w:rPr>
                <w:rFonts w:hint="eastAsia" w:ascii="宋体" w:hAnsi="宋体" w:eastAsia="宋体" w:cs="宋体"/>
              </w:rPr>
            </w:pPr>
          </w:p>
        </w:tc>
        <w:tc>
          <w:tcPr>
            <w:tcW w:w="1300" w:type="dxa"/>
            <w:noWrap w:val="0"/>
            <w:vAlign w:val="center"/>
          </w:tcPr>
          <w:p w14:paraId="1CFA5929">
            <w:pPr>
              <w:jc w:val="center"/>
              <w:rPr>
                <w:rFonts w:hint="eastAsia" w:ascii="宋体" w:hAnsi="宋体" w:eastAsia="宋体" w:cs="宋体"/>
                <w:highlight w:val="white"/>
              </w:rPr>
            </w:pPr>
            <w:r>
              <w:rPr>
                <w:rFonts w:hint="eastAsia" w:ascii="宋体" w:hAnsi="宋体" w:eastAsia="宋体" w:cs="宋体"/>
                <w:highlight w:val="white"/>
              </w:rPr>
              <w:t>施工质量、安全、文明保证</w:t>
            </w:r>
          </w:p>
        </w:tc>
        <w:tc>
          <w:tcPr>
            <w:tcW w:w="1175" w:type="dxa"/>
            <w:noWrap w:val="0"/>
            <w:vAlign w:val="center"/>
          </w:tcPr>
          <w:p w14:paraId="16138462">
            <w:pPr>
              <w:jc w:val="center"/>
              <w:rPr>
                <w:rFonts w:hint="eastAsia" w:ascii="宋体" w:hAnsi="宋体" w:eastAsia="宋体" w:cs="宋体"/>
                <w:highlight w:val="white"/>
              </w:rPr>
            </w:pPr>
            <w:r>
              <w:rPr>
                <w:rFonts w:hint="eastAsia" w:ascii="宋体" w:hAnsi="宋体" w:eastAsia="宋体" w:cs="宋体"/>
                <w:highlight w:val="white"/>
              </w:rPr>
              <w:t>5.00分</w:t>
            </w:r>
          </w:p>
        </w:tc>
        <w:tc>
          <w:tcPr>
            <w:tcW w:w="5208" w:type="dxa"/>
            <w:noWrap w:val="0"/>
            <w:vAlign w:val="center"/>
          </w:tcPr>
          <w:p w14:paraId="194E7C0D">
            <w:pPr>
              <w:jc w:val="left"/>
              <w:rPr>
                <w:rFonts w:hint="eastAsia" w:ascii="宋体" w:hAnsi="宋体" w:eastAsia="宋体" w:cs="宋体"/>
                <w:highlight w:val="white"/>
              </w:rPr>
            </w:pPr>
            <w:r>
              <w:rPr>
                <w:rFonts w:hint="eastAsia" w:ascii="宋体" w:hAnsi="宋体" w:eastAsia="宋体" w:cs="宋体"/>
                <w:highlight w:val="white"/>
              </w:rPr>
              <w:t>评标根据投标文件中质量、安全、文明施工保证措施方案内容进行综合打分。施工质量保证措施科学合理、安全文明施工方案详细、符合现场实际情况、具有可行性得</w:t>
            </w:r>
            <w:r>
              <w:rPr>
                <w:rFonts w:hint="eastAsia" w:ascii="宋体" w:hAnsi="宋体" w:eastAsia="宋体" w:cs="宋体"/>
                <w:highlight w:val="white"/>
                <w:lang w:val="en-US" w:eastAsia="zh-CN"/>
              </w:rPr>
              <w:t>5</w:t>
            </w:r>
            <w:r>
              <w:rPr>
                <w:rFonts w:hint="eastAsia" w:ascii="宋体" w:hAnsi="宋体" w:eastAsia="宋体" w:cs="宋体"/>
                <w:highlight w:val="white"/>
              </w:rPr>
              <w:t>分，方案内容有一定偏差，但不影响实质性内容表达、思路较清晰、方案较完整、可操作性较强得</w:t>
            </w:r>
            <w:r>
              <w:rPr>
                <w:rFonts w:hint="eastAsia" w:ascii="宋体" w:hAnsi="宋体" w:eastAsia="宋体" w:cs="宋体"/>
                <w:highlight w:val="white"/>
                <w:lang w:val="en-US" w:eastAsia="zh-CN"/>
              </w:rPr>
              <w:t>3</w:t>
            </w:r>
            <w:r>
              <w:rPr>
                <w:rFonts w:hint="eastAsia" w:ascii="宋体" w:hAnsi="宋体" w:eastAsia="宋体" w:cs="宋体"/>
                <w:highlight w:val="white"/>
              </w:rPr>
              <w:t>分，有项目实施方案，但方案内容模糊，没有针对本项目主要工作内容制定的得</w:t>
            </w:r>
            <w:r>
              <w:rPr>
                <w:rFonts w:hint="eastAsia" w:ascii="宋体" w:hAnsi="宋体" w:eastAsia="宋体" w:cs="宋体"/>
                <w:highlight w:val="white"/>
                <w:lang w:val="en-US" w:eastAsia="zh-CN"/>
              </w:rPr>
              <w:t>1</w:t>
            </w:r>
            <w:r>
              <w:rPr>
                <w:rFonts w:hint="eastAsia" w:ascii="宋体" w:hAnsi="宋体" w:eastAsia="宋体" w:cs="宋体"/>
                <w:highlight w:val="white"/>
              </w:rPr>
              <w:t>分，此项无内容的不得分。</w:t>
            </w:r>
          </w:p>
        </w:tc>
      </w:tr>
      <w:tr w14:paraId="21946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vMerge w:val="continue"/>
            <w:noWrap w:val="0"/>
            <w:vAlign w:val="center"/>
          </w:tcPr>
          <w:p w14:paraId="200C8772">
            <w:pPr>
              <w:jc w:val="center"/>
              <w:rPr>
                <w:rFonts w:hint="eastAsia" w:ascii="宋体" w:hAnsi="宋体" w:eastAsia="宋体" w:cs="宋体"/>
              </w:rPr>
            </w:pPr>
          </w:p>
        </w:tc>
        <w:tc>
          <w:tcPr>
            <w:tcW w:w="1300" w:type="dxa"/>
            <w:noWrap w:val="0"/>
            <w:vAlign w:val="center"/>
          </w:tcPr>
          <w:p w14:paraId="023E0627">
            <w:pPr>
              <w:jc w:val="center"/>
              <w:rPr>
                <w:rFonts w:hint="eastAsia" w:ascii="宋体" w:hAnsi="宋体" w:eastAsia="宋体" w:cs="宋体"/>
                <w:color w:val="auto"/>
                <w:highlight w:val="white"/>
              </w:rPr>
            </w:pPr>
            <w:r>
              <w:rPr>
                <w:rFonts w:hint="eastAsia" w:ascii="宋体" w:hAnsi="宋体" w:eastAsia="宋体" w:cs="宋体"/>
                <w:color w:val="auto"/>
                <w:highlight w:val="white"/>
              </w:rPr>
              <w:t>方案设计</w:t>
            </w:r>
          </w:p>
        </w:tc>
        <w:tc>
          <w:tcPr>
            <w:tcW w:w="1175" w:type="dxa"/>
            <w:noWrap w:val="0"/>
            <w:vAlign w:val="center"/>
          </w:tcPr>
          <w:p w14:paraId="3519D6AD">
            <w:pPr>
              <w:jc w:val="center"/>
              <w:rPr>
                <w:rFonts w:hint="eastAsia" w:ascii="宋体" w:hAnsi="宋体" w:eastAsia="宋体" w:cs="宋体"/>
                <w:color w:val="auto"/>
                <w:highlight w:val="white"/>
              </w:rPr>
            </w:pPr>
            <w:r>
              <w:rPr>
                <w:rFonts w:hint="eastAsia" w:ascii="宋体" w:hAnsi="宋体" w:eastAsia="宋体" w:cs="宋体"/>
                <w:color w:val="auto"/>
                <w:highlight w:val="white"/>
              </w:rPr>
              <w:t>5.00分</w:t>
            </w:r>
          </w:p>
        </w:tc>
        <w:tc>
          <w:tcPr>
            <w:tcW w:w="5208" w:type="dxa"/>
            <w:noWrap w:val="0"/>
            <w:vAlign w:val="center"/>
          </w:tcPr>
          <w:p w14:paraId="13B663F7">
            <w:pPr>
              <w:jc w:val="left"/>
              <w:rPr>
                <w:rFonts w:hint="eastAsia" w:ascii="宋体" w:hAnsi="宋体" w:eastAsia="宋体" w:cs="宋体"/>
                <w:color w:val="auto"/>
                <w:highlight w:val="white"/>
              </w:rPr>
            </w:pPr>
            <w:r>
              <w:rPr>
                <w:rFonts w:hint="eastAsia" w:ascii="宋体" w:hAnsi="宋体" w:eastAsia="宋体" w:cs="宋体"/>
                <w:highlight w:val="white"/>
              </w:rPr>
              <w:t>投标人能</w:t>
            </w:r>
            <w:r>
              <w:rPr>
                <w:rFonts w:hint="eastAsia" w:ascii="宋体" w:hAnsi="宋体" w:cs="宋体"/>
                <w:highlight w:val="white"/>
                <w:lang w:val="en-US" w:eastAsia="zh-CN"/>
              </w:rPr>
              <w:t>实地</w:t>
            </w:r>
            <w:r>
              <w:rPr>
                <w:rFonts w:hint="eastAsia" w:ascii="宋体" w:hAnsi="宋体" w:eastAsia="宋体" w:cs="宋体"/>
                <w:highlight w:val="white"/>
              </w:rPr>
              <w:t>勘查</w:t>
            </w:r>
            <w:r>
              <w:rPr>
                <w:rFonts w:hint="eastAsia" w:ascii="宋体" w:hAnsi="宋体" w:cs="宋体"/>
                <w:highlight w:val="white"/>
                <w:lang w:val="en-US" w:eastAsia="zh-CN"/>
              </w:rPr>
              <w:t>国省道矩阵系统建设的5个点位</w:t>
            </w:r>
            <w:r>
              <w:rPr>
                <w:rFonts w:hint="eastAsia" w:ascii="宋体" w:hAnsi="宋体" w:eastAsia="宋体" w:cs="宋体"/>
                <w:highlight w:val="white"/>
              </w:rPr>
              <w:t>，提供</w:t>
            </w:r>
            <w:r>
              <w:rPr>
                <w:rFonts w:hint="eastAsia" w:ascii="宋体" w:hAnsi="宋体" w:cs="宋体"/>
                <w:highlight w:val="white"/>
                <w:lang w:val="en-US" w:eastAsia="zh-CN"/>
              </w:rPr>
              <w:t>5个点位</w:t>
            </w:r>
            <w:r>
              <w:rPr>
                <w:rFonts w:hint="eastAsia" w:ascii="宋体" w:hAnsi="宋体" w:eastAsia="宋体" w:cs="宋体"/>
                <w:highlight w:val="white"/>
              </w:rPr>
              <w:t>现场勘查照片、点位经纬度信息、取电方案</w:t>
            </w:r>
            <w:r>
              <w:rPr>
                <w:rFonts w:hint="eastAsia" w:ascii="宋体" w:hAnsi="宋体" w:cs="宋体"/>
                <w:highlight w:val="white"/>
                <w:lang w:eastAsia="zh-CN"/>
              </w:rPr>
              <w:t>、</w:t>
            </w:r>
            <w:r>
              <w:rPr>
                <w:rFonts w:hint="eastAsia" w:ascii="宋体" w:hAnsi="宋体" w:cs="宋体"/>
                <w:highlight w:val="white"/>
                <w:lang w:val="en-US" w:eastAsia="zh-CN"/>
              </w:rPr>
              <w:t>并</w:t>
            </w:r>
            <w:r>
              <w:rPr>
                <w:rFonts w:hint="eastAsia" w:ascii="宋体" w:hAnsi="宋体" w:eastAsia="宋体" w:cs="宋体"/>
                <w:highlight w:val="white"/>
              </w:rPr>
              <w:t>设计</w:t>
            </w:r>
            <w:r>
              <w:rPr>
                <w:rFonts w:hint="eastAsia" w:ascii="宋体" w:hAnsi="宋体" w:eastAsia="宋体" w:cs="宋体"/>
                <w:highlight w:val="white"/>
                <w:lang w:val="en-US" w:eastAsia="zh-CN"/>
              </w:rPr>
              <w:t>出对应效果</w:t>
            </w:r>
            <w:r>
              <w:rPr>
                <w:rFonts w:hint="eastAsia" w:ascii="宋体" w:hAnsi="宋体" w:eastAsia="宋体" w:cs="宋体"/>
                <w:highlight w:val="white"/>
              </w:rPr>
              <w:t>图纸</w:t>
            </w:r>
            <w:r>
              <w:rPr>
                <w:rFonts w:hint="eastAsia" w:ascii="宋体" w:hAnsi="宋体" w:eastAsia="宋体" w:cs="宋体"/>
                <w:highlight w:val="white"/>
                <w:lang w:eastAsia="zh-CN"/>
              </w:rPr>
              <w:t>。</w:t>
            </w:r>
            <w:r>
              <w:rPr>
                <w:rFonts w:hint="eastAsia" w:ascii="宋体" w:hAnsi="宋体" w:eastAsia="宋体" w:cs="宋体"/>
                <w:highlight w:val="white"/>
                <w:lang w:val="en-US" w:eastAsia="zh-CN"/>
              </w:rPr>
              <w:t>评委根据提供的资料</w:t>
            </w:r>
            <w:r>
              <w:rPr>
                <w:rFonts w:hint="eastAsia" w:ascii="宋体" w:hAnsi="宋体" w:eastAsia="宋体" w:cs="宋体"/>
                <w:highlight w:val="white"/>
              </w:rPr>
              <w:t>进行综合打分，方案科学合理、设计思路清晰、规划详细、能够针对本项目主要技术要求而细化制定方案得</w:t>
            </w:r>
            <w:r>
              <w:rPr>
                <w:rFonts w:hint="eastAsia" w:ascii="宋体" w:hAnsi="宋体" w:eastAsia="宋体" w:cs="宋体"/>
                <w:highlight w:val="white"/>
                <w:lang w:val="en-US" w:eastAsia="zh-CN"/>
              </w:rPr>
              <w:t>5</w:t>
            </w:r>
            <w:r>
              <w:rPr>
                <w:rFonts w:hint="eastAsia" w:ascii="宋体" w:hAnsi="宋体" w:eastAsia="宋体" w:cs="宋体"/>
                <w:highlight w:val="white"/>
              </w:rPr>
              <w:t>分，方案科学性较好、思路较清晰、方案较完整、可操作性较强得</w:t>
            </w:r>
            <w:r>
              <w:rPr>
                <w:rFonts w:hint="eastAsia" w:ascii="宋体" w:hAnsi="宋体" w:eastAsia="宋体" w:cs="宋体"/>
                <w:highlight w:val="white"/>
                <w:lang w:val="en-US" w:eastAsia="zh-CN"/>
              </w:rPr>
              <w:t>3</w:t>
            </w:r>
            <w:r>
              <w:rPr>
                <w:rFonts w:hint="eastAsia" w:ascii="宋体" w:hAnsi="宋体" w:eastAsia="宋体" w:cs="宋体"/>
                <w:highlight w:val="white"/>
              </w:rPr>
              <w:t>分；思路混乱、设备取电线路布局不合理、无操作性得</w:t>
            </w:r>
            <w:r>
              <w:rPr>
                <w:rFonts w:hint="eastAsia" w:ascii="宋体" w:hAnsi="宋体" w:eastAsia="宋体" w:cs="宋体"/>
                <w:highlight w:val="white"/>
                <w:lang w:val="en-US" w:eastAsia="zh-CN"/>
              </w:rPr>
              <w:t>1</w:t>
            </w:r>
            <w:r>
              <w:rPr>
                <w:rFonts w:hint="eastAsia" w:ascii="宋体" w:hAnsi="宋体" w:eastAsia="宋体" w:cs="宋体"/>
                <w:highlight w:val="white"/>
              </w:rPr>
              <w:t>分；不提供不得分。</w:t>
            </w:r>
          </w:p>
        </w:tc>
      </w:tr>
      <w:tr w14:paraId="72071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noWrap w:val="0"/>
            <w:vAlign w:val="center"/>
          </w:tcPr>
          <w:p w14:paraId="32915154">
            <w:pPr>
              <w:jc w:val="center"/>
              <w:rPr>
                <w:rFonts w:hint="eastAsia" w:ascii="宋体" w:hAnsi="宋体" w:eastAsia="宋体" w:cs="宋体"/>
                <w:highlight w:val="white"/>
              </w:rPr>
            </w:pPr>
            <w:r>
              <w:rPr>
                <w:rFonts w:hint="eastAsia" w:ascii="宋体" w:hAnsi="宋体" w:eastAsia="宋体" w:cs="宋体"/>
                <w:highlight w:val="white"/>
              </w:rPr>
              <w:t>售后服务</w:t>
            </w:r>
          </w:p>
        </w:tc>
        <w:tc>
          <w:tcPr>
            <w:tcW w:w="1300" w:type="dxa"/>
            <w:noWrap w:val="0"/>
            <w:vAlign w:val="center"/>
          </w:tcPr>
          <w:p w14:paraId="3C7921ED">
            <w:pPr>
              <w:jc w:val="center"/>
              <w:rPr>
                <w:rFonts w:hint="eastAsia" w:ascii="宋体" w:hAnsi="宋体" w:eastAsia="宋体" w:cs="宋体"/>
                <w:color w:val="auto"/>
                <w:highlight w:val="white"/>
              </w:rPr>
            </w:pPr>
            <w:r>
              <w:rPr>
                <w:rFonts w:hint="eastAsia" w:ascii="宋体" w:hAnsi="宋体" w:eastAsia="宋体" w:cs="宋体"/>
                <w:highlight w:val="white"/>
              </w:rPr>
              <w:t>售后服务</w:t>
            </w:r>
          </w:p>
        </w:tc>
        <w:tc>
          <w:tcPr>
            <w:tcW w:w="1175" w:type="dxa"/>
            <w:noWrap w:val="0"/>
            <w:vAlign w:val="center"/>
          </w:tcPr>
          <w:p w14:paraId="6B0F2C11">
            <w:pPr>
              <w:jc w:val="center"/>
              <w:rPr>
                <w:rFonts w:hint="eastAsia" w:ascii="宋体" w:hAnsi="宋体" w:eastAsia="宋体" w:cs="宋体"/>
                <w:color w:val="auto"/>
                <w:highlight w:val="white"/>
              </w:rPr>
            </w:pPr>
            <w:r>
              <w:rPr>
                <w:rFonts w:hint="eastAsia" w:ascii="宋体" w:hAnsi="宋体" w:eastAsia="宋体" w:cs="宋体"/>
                <w:highlight w:val="white"/>
              </w:rPr>
              <w:t>5.00分</w:t>
            </w:r>
          </w:p>
        </w:tc>
        <w:tc>
          <w:tcPr>
            <w:tcW w:w="5208" w:type="dxa"/>
            <w:noWrap w:val="0"/>
            <w:vAlign w:val="center"/>
          </w:tcPr>
          <w:p w14:paraId="13E611D7">
            <w:pPr>
              <w:jc w:val="left"/>
              <w:rPr>
                <w:rFonts w:hint="eastAsia" w:ascii="宋体" w:hAnsi="宋体" w:eastAsia="宋体" w:cs="宋体"/>
                <w:highlight w:val="white"/>
              </w:rPr>
            </w:pPr>
            <w:r>
              <w:rPr>
                <w:rFonts w:hint="eastAsia" w:ascii="宋体" w:hAnsi="宋体" w:eastAsia="宋体" w:cs="宋体"/>
                <w:highlight w:val="white"/>
              </w:rPr>
              <w:t>评委根据投标文件中售后服务方案的响应时间、维护计划、维护承诺等服务内容根据方案优劣进行综合打分。思路清晰,内容完整，可操作性针对性强的得</w:t>
            </w:r>
            <w:r>
              <w:rPr>
                <w:rFonts w:hint="eastAsia" w:ascii="宋体" w:hAnsi="宋体" w:eastAsia="宋体" w:cs="宋体"/>
                <w:highlight w:val="white"/>
                <w:lang w:val="en-US" w:eastAsia="zh-CN"/>
              </w:rPr>
              <w:t>5</w:t>
            </w:r>
            <w:r>
              <w:rPr>
                <w:rFonts w:hint="eastAsia" w:ascii="宋体" w:hAnsi="宋体" w:eastAsia="宋体" w:cs="宋体"/>
                <w:highlight w:val="white"/>
              </w:rPr>
              <w:t>分；思路基本清晰、内容较完整，有可操作性的，但需后期完善的得</w:t>
            </w:r>
            <w:r>
              <w:rPr>
                <w:rFonts w:hint="eastAsia" w:ascii="宋体" w:hAnsi="宋体" w:eastAsia="宋体" w:cs="宋体"/>
                <w:highlight w:val="white"/>
                <w:lang w:val="en-US" w:eastAsia="zh-CN"/>
              </w:rPr>
              <w:t>3</w:t>
            </w:r>
            <w:r>
              <w:rPr>
                <w:rFonts w:hint="eastAsia" w:ascii="宋体" w:hAnsi="宋体" w:eastAsia="宋体" w:cs="宋体"/>
                <w:highlight w:val="white"/>
              </w:rPr>
              <w:t>分；思路混乱，内容模糊，无操作性的得</w:t>
            </w:r>
            <w:r>
              <w:rPr>
                <w:rFonts w:hint="eastAsia" w:ascii="宋体" w:hAnsi="宋体" w:eastAsia="宋体" w:cs="宋体"/>
                <w:highlight w:val="white"/>
                <w:lang w:val="en-US" w:eastAsia="zh-CN"/>
              </w:rPr>
              <w:t>1</w:t>
            </w:r>
            <w:r>
              <w:rPr>
                <w:rFonts w:hint="eastAsia" w:ascii="宋体" w:hAnsi="宋体" w:eastAsia="宋体" w:cs="宋体"/>
                <w:highlight w:val="white"/>
              </w:rPr>
              <w:t>分，没有内容不得分。</w:t>
            </w:r>
          </w:p>
        </w:tc>
      </w:tr>
      <w:tr w14:paraId="0088E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c>
          <w:tcPr>
            <w:tcW w:w="1103" w:type="dxa"/>
            <w:vMerge w:val="restart"/>
            <w:noWrap w:val="0"/>
            <w:vAlign w:val="center"/>
          </w:tcPr>
          <w:p w14:paraId="1132D51E">
            <w:pPr>
              <w:jc w:val="center"/>
              <w:rPr>
                <w:rFonts w:hint="eastAsia" w:ascii="宋体" w:hAnsi="宋体" w:eastAsia="宋体" w:cs="宋体"/>
                <w:highlight w:val="white"/>
              </w:rPr>
            </w:pPr>
            <w:r>
              <w:rPr>
                <w:rFonts w:hint="eastAsia" w:ascii="宋体" w:hAnsi="宋体" w:eastAsia="宋体" w:cs="宋体"/>
                <w:highlight w:val="white"/>
              </w:rPr>
              <w:t>其他</w:t>
            </w:r>
          </w:p>
        </w:tc>
        <w:tc>
          <w:tcPr>
            <w:tcW w:w="1300" w:type="dxa"/>
            <w:noWrap w:val="0"/>
            <w:vAlign w:val="center"/>
          </w:tcPr>
          <w:p w14:paraId="02EC2C13">
            <w:pPr>
              <w:jc w:val="center"/>
              <w:rPr>
                <w:rFonts w:hint="eastAsia" w:ascii="宋体" w:hAnsi="宋体" w:eastAsia="宋体" w:cs="宋体"/>
                <w:highlight w:val="white"/>
              </w:rPr>
            </w:pPr>
            <w:r>
              <w:rPr>
                <w:rFonts w:hint="eastAsia" w:ascii="宋体" w:hAnsi="宋体" w:eastAsia="宋体" w:cs="宋体"/>
                <w:highlight w:val="white"/>
              </w:rPr>
              <w:t>项目组成员配备</w:t>
            </w:r>
          </w:p>
        </w:tc>
        <w:tc>
          <w:tcPr>
            <w:tcW w:w="1175" w:type="dxa"/>
            <w:noWrap w:val="0"/>
            <w:vAlign w:val="center"/>
          </w:tcPr>
          <w:p w14:paraId="1FF51F81">
            <w:pPr>
              <w:jc w:val="center"/>
              <w:rPr>
                <w:rFonts w:hint="eastAsia" w:ascii="宋体" w:hAnsi="宋体" w:eastAsia="宋体" w:cs="宋体"/>
                <w:highlight w:val="white"/>
              </w:rPr>
            </w:pPr>
            <w:r>
              <w:rPr>
                <w:rFonts w:hint="eastAsia" w:ascii="宋体" w:hAnsi="宋体" w:cs="宋体"/>
                <w:highlight w:val="white"/>
                <w:lang w:val="en-US" w:eastAsia="zh-CN"/>
              </w:rPr>
              <w:t>5</w:t>
            </w:r>
            <w:r>
              <w:rPr>
                <w:rFonts w:hint="eastAsia" w:ascii="宋体" w:hAnsi="宋体" w:eastAsia="宋体" w:cs="宋体"/>
                <w:highlight w:val="white"/>
              </w:rPr>
              <w:t>.00分</w:t>
            </w:r>
          </w:p>
        </w:tc>
        <w:tc>
          <w:tcPr>
            <w:tcW w:w="5208" w:type="dxa"/>
            <w:noWrap w:val="0"/>
            <w:vAlign w:val="center"/>
          </w:tcPr>
          <w:p w14:paraId="5B13CF51">
            <w:pPr>
              <w:jc w:val="left"/>
              <w:rPr>
                <w:rFonts w:hint="eastAsia" w:ascii="宋体" w:hAnsi="宋体" w:eastAsia="宋体" w:cs="宋体"/>
                <w:highlight w:val="white"/>
                <w:rtl w:val="0"/>
              </w:rPr>
            </w:pPr>
            <w:r>
              <w:rPr>
                <w:rFonts w:hint="eastAsia" w:ascii="宋体" w:hAnsi="宋体" w:eastAsia="宋体" w:cs="宋体"/>
                <w:highlight w:val="white"/>
                <w:rtl w:val="0"/>
                <w:lang w:val="en-US" w:eastAsia="zh-CN"/>
              </w:rPr>
              <w:t>投标人拟投入本项目的人员：</w:t>
            </w:r>
          </w:p>
          <w:p w14:paraId="27538CA7">
            <w:pPr>
              <w:jc w:val="left"/>
              <w:rPr>
                <w:rFonts w:hint="eastAsia" w:ascii="宋体" w:hAnsi="宋体" w:eastAsia="宋体" w:cs="宋体"/>
                <w:highlight w:val="white"/>
                <w:rtl w:val="0"/>
              </w:rPr>
            </w:pPr>
            <w:r>
              <w:rPr>
                <w:rFonts w:hint="eastAsia" w:ascii="宋体" w:hAnsi="宋体" w:eastAsia="宋体" w:cs="宋体"/>
                <w:highlight w:val="white"/>
                <w:rtl w:val="0"/>
                <w:lang w:val="en-US" w:eastAsia="zh-CN"/>
              </w:rPr>
              <w:t>（1）项目负责人具有机电工程专业国家注册二级及以上建造师资格证书和安全员B类证书得</w:t>
            </w:r>
            <w:r>
              <w:rPr>
                <w:rFonts w:hint="eastAsia" w:ascii="宋体" w:hAnsi="宋体" w:cs="宋体"/>
                <w:highlight w:val="white"/>
                <w:rtl w:val="0"/>
                <w:lang w:val="en-US" w:eastAsia="zh-CN"/>
              </w:rPr>
              <w:t>1</w:t>
            </w:r>
            <w:r>
              <w:rPr>
                <w:rFonts w:hint="eastAsia" w:ascii="宋体" w:hAnsi="宋体" w:eastAsia="宋体" w:cs="宋体"/>
                <w:highlight w:val="white"/>
                <w:rtl w:val="0"/>
                <w:lang w:val="en-US" w:eastAsia="zh-CN"/>
              </w:rPr>
              <w:t>分；</w:t>
            </w:r>
          </w:p>
          <w:p w14:paraId="31876240">
            <w:pPr>
              <w:jc w:val="left"/>
              <w:rPr>
                <w:rFonts w:hint="eastAsia" w:ascii="宋体" w:hAnsi="宋体" w:eastAsia="宋体" w:cs="宋体"/>
                <w:spacing w:val="-3"/>
                <w:sz w:val="21"/>
                <w:szCs w:val="21"/>
                <w:highlight w:val="white"/>
                <w:rtl w:val="0"/>
              </w:rPr>
            </w:pPr>
            <w:r>
              <w:rPr>
                <w:rFonts w:hint="eastAsia" w:ascii="宋体" w:hAnsi="宋体" w:cs="宋体"/>
                <w:highlight w:val="white"/>
                <w:rtl w:val="0"/>
                <w:lang w:val="en-US" w:eastAsia="zh-CN"/>
              </w:rPr>
              <w:t>（2）</w:t>
            </w:r>
            <w:r>
              <w:rPr>
                <w:rFonts w:hint="eastAsia" w:ascii="宋体" w:hAnsi="宋体" w:eastAsia="宋体" w:cs="宋体"/>
                <w:highlight w:val="white"/>
                <w:rtl w:val="0"/>
                <w:lang w:val="en-US" w:eastAsia="zh-CN"/>
              </w:rPr>
              <w:t>项目组</w:t>
            </w:r>
            <w:r>
              <w:rPr>
                <w:rFonts w:hint="eastAsia" w:ascii="宋体" w:hAnsi="宋体" w:eastAsia="宋体" w:cs="宋体"/>
                <w:spacing w:val="-3"/>
                <w:sz w:val="21"/>
                <w:szCs w:val="21"/>
                <w:highlight w:val="white"/>
                <w:rtl w:val="0"/>
                <w:lang w:val="en-US" w:eastAsia="zh-CN"/>
              </w:rPr>
              <w:t>人员（项目负责人除外）具有高级信息系统（集成）项目管理师的得1分；</w:t>
            </w:r>
          </w:p>
          <w:p w14:paraId="077213DD">
            <w:pPr>
              <w:jc w:val="left"/>
              <w:rPr>
                <w:rFonts w:hint="eastAsia" w:ascii="宋体" w:hAnsi="宋体" w:eastAsia="宋体" w:cs="宋体"/>
                <w:spacing w:val="-3"/>
                <w:sz w:val="21"/>
                <w:szCs w:val="21"/>
                <w:highlight w:val="white"/>
                <w:rtl w:val="0"/>
              </w:rPr>
            </w:pPr>
            <w:r>
              <w:rPr>
                <w:rFonts w:hint="eastAsia" w:ascii="宋体" w:hAnsi="宋体" w:eastAsia="宋体" w:cs="宋体"/>
                <w:spacing w:val="-3"/>
                <w:sz w:val="21"/>
                <w:szCs w:val="21"/>
                <w:highlight w:val="white"/>
                <w:rtl w:val="0"/>
                <w:lang w:val="en-US" w:eastAsia="zh-CN"/>
              </w:rPr>
              <w:t>（3）项目组人员中（项目负责人除外）施工安装人员同时具有应急管理单位颁发的高处作业证和电工证的，有一个得1分，最高得3分。</w:t>
            </w:r>
          </w:p>
          <w:p w14:paraId="465E7066">
            <w:pPr>
              <w:jc w:val="left"/>
              <w:rPr>
                <w:rFonts w:hint="eastAsia" w:ascii="宋体" w:hAnsi="宋体" w:eastAsia="宋体" w:cs="宋体"/>
                <w:highlight w:val="white"/>
              </w:rPr>
            </w:pPr>
            <w:r>
              <w:rPr>
                <w:rFonts w:hint="eastAsia" w:ascii="宋体" w:hAnsi="宋体" w:eastAsia="宋体" w:cs="宋体"/>
                <w:highlight w:val="white"/>
                <w:rtl w:val="0"/>
                <w:lang w:val="en-US" w:eastAsia="zh-CN"/>
              </w:rPr>
              <w:t>注：须提供证书</w:t>
            </w:r>
            <w:r>
              <w:rPr>
                <w:rFonts w:hint="eastAsia" w:ascii="宋体" w:hAnsi="宋体" w:cs="宋体"/>
                <w:highlight w:val="white"/>
                <w:rtl w:val="0"/>
                <w:lang w:val="en-US" w:eastAsia="zh-CN"/>
              </w:rPr>
              <w:t>扫描件</w:t>
            </w:r>
            <w:r>
              <w:rPr>
                <w:rFonts w:hint="eastAsia" w:ascii="宋体" w:hAnsi="宋体" w:eastAsia="宋体" w:cs="宋体"/>
                <w:highlight w:val="white"/>
                <w:rtl w:val="0"/>
                <w:lang w:val="en-US" w:eastAsia="zh-CN"/>
              </w:rPr>
              <w:t>和投标前6个月内本单位为其办理的任意1个月</w:t>
            </w:r>
            <w:r>
              <w:rPr>
                <w:rFonts w:ascii="宋体" w:hAnsi="宋体" w:eastAsia="宋体" w:cs="宋体"/>
                <w:spacing w:val="-3"/>
                <w:sz w:val="21"/>
                <w:szCs w:val="21"/>
                <w:highlight w:val="white"/>
              </w:rPr>
              <w:t>社保</w:t>
            </w:r>
            <w:r>
              <w:rPr>
                <w:rFonts w:hint="eastAsia" w:ascii="宋体" w:hAnsi="宋体" w:eastAsia="宋体" w:cs="宋体"/>
                <w:highlight w:val="white"/>
                <w:rtl w:val="0"/>
                <w:lang w:val="en-US" w:eastAsia="zh-CN"/>
              </w:rPr>
              <w:t>证明材料。</w:t>
            </w:r>
            <w:r>
              <w:rPr>
                <w:rFonts w:ascii="宋体" w:hAnsi="宋体" w:eastAsia="宋体" w:cs="宋体"/>
                <w:spacing w:val="-3"/>
                <w:sz w:val="21"/>
                <w:szCs w:val="21"/>
                <w:highlight w:val="white"/>
              </w:rPr>
              <w:t>社保证明</w:t>
            </w:r>
            <w:r>
              <w:rPr>
                <w:rFonts w:hint="eastAsia" w:ascii="宋体" w:hAnsi="宋体" w:eastAsia="宋体" w:cs="宋体"/>
                <w:spacing w:val="-3"/>
                <w:sz w:val="21"/>
                <w:szCs w:val="21"/>
                <w:highlight w:val="white"/>
                <w:lang w:val="en-US" w:eastAsia="zh-CN"/>
              </w:rPr>
              <w:t>提供</w:t>
            </w:r>
            <w:r>
              <w:rPr>
                <w:rFonts w:ascii="宋体" w:hAnsi="宋体" w:eastAsia="宋体" w:cs="宋体"/>
                <w:spacing w:val="-3"/>
                <w:sz w:val="21"/>
                <w:szCs w:val="21"/>
                <w:highlight w:val="white"/>
              </w:rPr>
              <w:t>至投标文件中（凡因投标人提供的信息不全面、不准确，或其他任何原因，导致评标委员会无法</w:t>
            </w:r>
            <w:r>
              <w:rPr>
                <w:rFonts w:hint="eastAsia" w:ascii="宋体" w:hAnsi="宋体" w:eastAsia="宋体" w:cs="宋体"/>
                <w:spacing w:val="-3"/>
                <w:sz w:val="21"/>
                <w:szCs w:val="21"/>
                <w:highlight w:val="white"/>
                <w:lang w:val="en-US" w:eastAsia="zh-CN"/>
              </w:rPr>
              <w:t>识别</w:t>
            </w:r>
            <w:r>
              <w:rPr>
                <w:rFonts w:ascii="宋体" w:hAnsi="宋体" w:eastAsia="宋体" w:cs="宋体"/>
                <w:spacing w:val="-3"/>
                <w:sz w:val="21"/>
                <w:szCs w:val="21"/>
                <w:highlight w:val="white"/>
              </w:rPr>
              <w:t>的，该项</w:t>
            </w:r>
            <w:r>
              <w:rPr>
                <w:rFonts w:ascii="宋体" w:hAnsi="宋体" w:eastAsia="宋体" w:cs="宋体"/>
                <w:spacing w:val="-27"/>
                <w:sz w:val="21"/>
                <w:szCs w:val="21"/>
                <w:highlight w:val="white"/>
              </w:rPr>
              <w:t>不得分）</w:t>
            </w:r>
            <w:r>
              <w:rPr>
                <w:rFonts w:hint="eastAsia" w:ascii="宋体" w:hAnsi="宋体" w:cs="宋体"/>
                <w:spacing w:val="-27"/>
                <w:sz w:val="21"/>
                <w:szCs w:val="21"/>
                <w:highlight w:val="white"/>
                <w:lang w:eastAsia="zh-CN"/>
              </w:rPr>
              <w:t>；</w:t>
            </w:r>
            <w:r>
              <w:rPr>
                <w:rFonts w:hint="eastAsia" w:ascii="Times New Roman" w:hAnsi="Times New Roman" w:eastAsia="宋体" w:cs="Times New Roman"/>
                <w:caps w:val="0"/>
                <w:color w:val="000000"/>
                <w:sz w:val="21"/>
                <w:szCs w:val="22"/>
                <w:highlight w:val="white"/>
                <w:lang w:val="en-US" w:eastAsia="zh-CN" w:bidi="ar-SA"/>
              </w:rPr>
              <w:t>本项证明材料将随中标结果公告同步公开。</w:t>
            </w:r>
          </w:p>
        </w:tc>
      </w:tr>
      <w:tr w14:paraId="3DD07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422" w:hRule="atLeast"/>
        </w:trPr>
        <w:tc>
          <w:tcPr>
            <w:tcW w:w="1103" w:type="dxa"/>
            <w:vMerge w:val="continue"/>
            <w:noWrap w:val="0"/>
            <w:vAlign w:val="center"/>
          </w:tcPr>
          <w:p w14:paraId="68A33214">
            <w:pPr>
              <w:jc w:val="center"/>
              <w:rPr>
                <w:rFonts w:hint="eastAsia" w:ascii="宋体" w:hAnsi="宋体" w:eastAsia="宋体" w:cs="宋体"/>
              </w:rPr>
            </w:pPr>
          </w:p>
        </w:tc>
        <w:tc>
          <w:tcPr>
            <w:tcW w:w="1300" w:type="dxa"/>
            <w:noWrap w:val="0"/>
            <w:vAlign w:val="center"/>
          </w:tcPr>
          <w:p w14:paraId="6F4507B9">
            <w:pPr>
              <w:jc w:val="center"/>
              <w:rPr>
                <w:rFonts w:hint="default" w:ascii="宋体" w:hAnsi="宋体" w:eastAsia="宋体" w:cs="宋体"/>
                <w:highlight w:val="white"/>
              </w:rPr>
            </w:pPr>
            <w:r>
              <w:rPr>
                <w:rFonts w:hint="eastAsia" w:ascii="宋体" w:hAnsi="宋体" w:cs="宋体"/>
                <w:highlight w:val="white"/>
                <w:lang w:val="en-US" w:eastAsia="zh-CN"/>
              </w:rPr>
              <w:t>设备投入</w:t>
            </w:r>
          </w:p>
        </w:tc>
        <w:tc>
          <w:tcPr>
            <w:tcW w:w="1175" w:type="dxa"/>
            <w:noWrap w:val="0"/>
            <w:vAlign w:val="center"/>
          </w:tcPr>
          <w:p w14:paraId="3CE59876">
            <w:pPr>
              <w:jc w:val="center"/>
              <w:rPr>
                <w:rFonts w:hint="eastAsia" w:ascii="宋体" w:hAnsi="宋体" w:eastAsia="宋体" w:cs="宋体"/>
                <w:highlight w:val="white"/>
              </w:rPr>
            </w:pPr>
            <w:r>
              <w:rPr>
                <w:rFonts w:hint="eastAsia" w:ascii="宋体" w:hAnsi="宋体" w:cs="宋体"/>
                <w:highlight w:val="white"/>
                <w:lang w:val="en-US" w:eastAsia="zh-CN"/>
              </w:rPr>
              <w:t>2</w:t>
            </w:r>
            <w:r>
              <w:rPr>
                <w:rFonts w:hint="eastAsia" w:ascii="宋体" w:hAnsi="宋体" w:eastAsia="宋体" w:cs="宋体"/>
                <w:highlight w:val="white"/>
              </w:rPr>
              <w:t>.00分</w:t>
            </w:r>
          </w:p>
        </w:tc>
        <w:tc>
          <w:tcPr>
            <w:tcW w:w="5208" w:type="dxa"/>
            <w:noWrap w:val="0"/>
            <w:vAlign w:val="center"/>
          </w:tcPr>
          <w:p w14:paraId="77543CD3">
            <w:pPr>
              <w:numPr>
                <w:ilvl w:val="0"/>
                <w:numId w:val="0"/>
              </w:numPr>
              <w:jc w:val="left"/>
              <w:rPr>
                <w:rFonts w:hint="eastAsia" w:ascii="宋体" w:hAnsi="宋体" w:eastAsia="宋体" w:cs="宋体"/>
                <w:highlight w:val="white"/>
              </w:rPr>
            </w:pPr>
            <w:r>
              <w:rPr>
                <w:rFonts w:hint="eastAsia" w:ascii="宋体" w:hAnsi="宋体" w:eastAsia="宋体" w:cs="宋体"/>
                <w:highlight w:val="white"/>
              </w:rPr>
              <w:t>投标人具有车辆类型为专项作业的高空作业车（带折叠臂</w:t>
            </w:r>
            <w:r>
              <w:rPr>
                <w:rFonts w:hint="eastAsia" w:ascii="宋体" w:hAnsi="宋体" w:cs="宋体"/>
                <w:highlight w:val="white"/>
                <w:lang w:val="en-US" w:eastAsia="zh-CN"/>
              </w:rPr>
              <w:t>或</w:t>
            </w:r>
            <w:r>
              <w:rPr>
                <w:rFonts w:hint="eastAsia" w:ascii="宋体" w:hAnsi="宋体" w:eastAsia="宋体" w:cs="宋体"/>
                <w:highlight w:val="white"/>
              </w:rPr>
              <w:t>混合臂或伸缩臂）得</w:t>
            </w:r>
            <w:r>
              <w:rPr>
                <w:rFonts w:hint="eastAsia" w:ascii="宋体" w:hAnsi="宋体" w:cs="宋体"/>
                <w:highlight w:val="white"/>
                <w:lang w:val="en-US" w:eastAsia="zh-CN"/>
              </w:rPr>
              <w:t>2</w:t>
            </w:r>
            <w:r>
              <w:rPr>
                <w:rFonts w:hint="eastAsia" w:ascii="宋体" w:hAnsi="宋体" w:eastAsia="宋体" w:cs="宋体"/>
                <w:highlight w:val="white"/>
              </w:rPr>
              <w:t>分。</w:t>
            </w:r>
          </w:p>
          <w:p w14:paraId="11058143">
            <w:pPr>
              <w:numPr>
                <w:ilvl w:val="0"/>
                <w:numId w:val="0"/>
              </w:numPr>
              <w:jc w:val="left"/>
              <w:rPr>
                <w:rFonts w:hint="eastAsia" w:ascii="宋体" w:hAnsi="宋体" w:eastAsia="宋体" w:cs="宋体"/>
                <w:highlight w:val="white"/>
              </w:rPr>
            </w:pPr>
            <w:r>
              <w:rPr>
                <w:rFonts w:hint="eastAsia" w:ascii="宋体" w:hAnsi="宋体" w:eastAsia="宋体" w:cs="宋体"/>
                <w:highlight w:val="white"/>
              </w:rPr>
              <w:t>注：须提供车辆登记本,车辆的所有人必须与投标人的名称一致；如果是租赁设备，须提供租赁合同；不提供的不得分。投标人提供的材料将随中标结果公告同步公开。</w:t>
            </w:r>
          </w:p>
        </w:tc>
      </w:tr>
    </w:tbl>
    <w:p w14:paraId="24B06778">
      <w:pPr>
        <w:rPr>
          <w:rFonts w:hint="eastAsia" w:ascii="宋体" w:hAnsi="宋体" w:eastAsia="宋体" w:cs="宋体"/>
          <w:color w:val="000000"/>
          <w:szCs w:val="21"/>
          <w:highlight w:val="white"/>
        </w:rPr>
      </w:pPr>
    </w:p>
    <w:p w14:paraId="0178E9EB">
      <w:pPr>
        <w:spacing w:line="400" w:lineRule="exact"/>
        <w:ind w:firstLine="241"/>
        <w:rPr>
          <w:rFonts w:hint="eastAsia" w:ascii="宋体" w:hAnsi="宋体" w:eastAsia="宋体" w:cs="宋体"/>
          <w:color w:val="000000"/>
          <w:sz w:val="24"/>
          <w:szCs w:val="22"/>
          <w:highlight w:val="white"/>
        </w:rPr>
      </w:pPr>
      <w:r>
        <w:rPr>
          <w:rFonts w:hint="eastAsia" w:ascii="宋体" w:hAnsi="宋体" w:eastAsia="宋体" w:cs="宋体"/>
          <w:b/>
          <w:color w:val="000000"/>
          <w:sz w:val="24"/>
          <w:szCs w:val="22"/>
          <w:highlight w:val="white"/>
        </w:rPr>
        <w:t>（三）评标结果。</w:t>
      </w:r>
      <w:r>
        <w:rPr>
          <w:rFonts w:hint="eastAsia" w:ascii="宋体" w:hAnsi="宋体" w:eastAsia="宋体" w:cs="宋体"/>
          <w:color w:val="000000"/>
          <w:sz w:val="24"/>
          <w:szCs w:val="22"/>
          <w:highlight w:val="white"/>
        </w:rPr>
        <w:t>评标委员会按照本办法规定推荐中标候选人，并形成评标报告。</w:t>
      </w:r>
    </w:p>
    <w:p w14:paraId="6CDC3DCC">
      <w:pPr>
        <w:spacing w:line="400" w:lineRule="exact"/>
        <w:ind w:firstLine="241"/>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（四）政府采购政策功能落实</w:t>
      </w:r>
    </w:p>
    <w:p w14:paraId="29678EF9">
      <w:pPr>
        <w:spacing w:line="500" w:lineRule="exact"/>
        <w:rPr>
          <w:rFonts w:hint="default" w:ascii="宋体" w:hAnsi="宋体" w:eastAsia="宋体" w:cs="宋体"/>
          <w:b/>
          <w:color w:val="000000"/>
          <w:sz w:val="24"/>
          <w:szCs w:val="22"/>
          <w:highlight w:val="white"/>
          <w:lang w:val="en-US" w:eastAsia="zh-CN"/>
        </w:rPr>
      </w:pPr>
      <w:r>
        <w:rPr>
          <w:rFonts w:hint="eastAsia" w:ascii="宋体" w:hAnsi="宋体" w:eastAsia="宋体" w:cs="宋体"/>
          <w:b/>
          <w:bCs/>
          <w:color w:val="000000"/>
          <w:sz w:val="24"/>
          <w:szCs w:val="22"/>
          <w:highlight w:val="white"/>
        </w:rPr>
        <w:t>本项目落实的政府采购政策对应以下序号为</w:t>
      </w:r>
      <w:r>
        <w:rPr>
          <w:rFonts w:hint="eastAsia" w:ascii="宋体" w:hAnsi="宋体" w:eastAsia="宋体" w:cs="宋体"/>
          <w:b/>
          <w:bCs/>
          <w:color w:val="000000"/>
          <w:sz w:val="24"/>
          <w:szCs w:val="22"/>
          <w:highlight w:val="white"/>
          <w:u w:val="single"/>
        </w:rPr>
        <w:t xml:space="preserve"> </w:t>
      </w:r>
      <w:r>
        <w:rPr>
          <w:rFonts w:hint="eastAsia" w:ascii="宋体" w:hAnsi="宋体" w:eastAsia="宋体" w:cs="宋体"/>
          <w:b/>
          <w:bCs/>
          <w:color w:val="000000"/>
          <w:sz w:val="24"/>
          <w:szCs w:val="22"/>
          <w:highlight w:val="white"/>
          <w:u w:val="single"/>
          <w:lang w:val="en-US" w:eastAsia="zh-CN"/>
        </w:rPr>
        <w:t>1、</w:t>
      </w:r>
      <w:r>
        <w:rPr>
          <w:rFonts w:hint="eastAsia" w:ascii="宋体" w:hAnsi="宋体" w:eastAsia="宋体" w:cs="宋体"/>
          <w:b/>
          <w:bCs/>
          <w:color w:val="000000"/>
          <w:sz w:val="24"/>
          <w:szCs w:val="22"/>
          <w:highlight w:val="white"/>
          <w:u w:val="single"/>
        </w:rPr>
        <w:t>2、</w:t>
      </w:r>
      <w:r>
        <w:rPr>
          <w:rFonts w:hint="eastAsia" w:ascii="宋体" w:hAnsi="宋体" w:cs="宋体"/>
          <w:b/>
          <w:bCs/>
          <w:color w:val="000000"/>
          <w:sz w:val="24"/>
          <w:szCs w:val="22"/>
          <w:highlight w:val="white"/>
          <w:u w:val="single"/>
          <w:lang w:val="en-US" w:eastAsia="zh-CN"/>
        </w:rPr>
        <w:t>3、</w:t>
      </w:r>
      <w:r>
        <w:rPr>
          <w:rFonts w:hint="eastAsia" w:ascii="宋体" w:hAnsi="宋体" w:eastAsia="宋体" w:cs="宋体"/>
          <w:b/>
          <w:bCs/>
          <w:color w:val="000000"/>
          <w:sz w:val="24"/>
          <w:szCs w:val="22"/>
          <w:highlight w:val="white"/>
          <w:u w:val="single"/>
        </w:rPr>
        <w:t xml:space="preserve">4 </w:t>
      </w:r>
      <w:r>
        <w:rPr>
          <w:rFonts w:hint="eastAsia" w:ascii="宋体" w:hAnsi="宋体" w:cs="宋体"/>
          <w:b/>
          <w:bCs/>
          <w:color w:val="000000"/>
          <w:sz w:val="24"/>
          <w:szCs w:val="22"/>
          <w:highlight w:val="white"/>
          <w:u w:val="single"/>
          <w:lang w:eastAsia="zh-CN"/>
        </w:rPr>
        <w:t>、</w:t>
      </w:r>
      <w:r>
        <w:rPr>
          <w:rFonts w:hint="eastAsia" w:ascii="宋体" w:hAnsi="宋体" w:cs="宋体"/>
          <w:b/>
          <w:bCs/>
          <w:color w:val="000000"/>
          <w:sz w:val="24"/>
          <w:szCs w:val="22"/>
          <w:highlight w:val="white"/>
          <w:u w:val="single"/>
          <w:lang w:val="en-US" w:eastAsia="zh-CN"/>
        </w:rPr>
        <w:t>6</w:t>
      </w:r>
    </w:p>
    <w:p w14:paraId="00E9BEA7">
      <w:pPr>
        <w:numPr>
          <w:ilvl w:val="0"/>
          <w:numId w:val="19"/>
        </w:num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采购本国货物、工程和服务</w:t>
      </w:r>
    </w:p>
    <w:p w14:paraId="1B25575D">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7CA185A2">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2、中小企业政策</w:t>
      </w:r>
    </w:p>
    <w:p w14:paraId="6F957756">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本项目按以下第</w:t>
      </w:r>
      <w:r>
        <w:rPr>
          <w:rFonts w:hint="eastAsia" w:ascii="宋体" w:hAnsi="宋体" w:eastAsia="宋体" w:cs="宋体"/>
          <w:b/>
          <w:bCs/>
          <w:color w:val="000000"/>
          <w:sz w:val="24"/>
          <w:szCs w:val="22"/>
          <w:highlight w:val="white"/>
          <w:u w:val="single"/>
          <w:lang w:val="en-US" w:eastAsia="zh-CN"/>
        </w:rPr>
        <w:t>2</w:t>
      </w:r>
      <w:r>
        <w:rPr>
          <w:rFonts w:hint="eastAsia" w:ascii="宋体" w:hAnsi="宋体" w:eastAsia="宋体" w:cs="宋体"/>
          <w:color w:val="000000"/>
          <w:sz w:val="24"/>
          <w:szCs w:val="22"/>
          <w:highlight w:val="white"/>
        </w:rPr>
        <w:t>种政策确定本项目落实的中小企业政策：</w:t>
      </w:r>
    </w:p>
    <w:p w14:paraId="5762E20A">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（1）本项目专门面向中小企业（含监狱企业、残疾人福利企业）采购。</w:t>
      </w:r>
    </w:p>
    <w:p w14:paraId="2FC92871">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（2）供应商提供的</w:t>
      </w:r>
      <w:r>
        <w:rPr>
          <w:rFonts w:hint="eastAsia" w:ascii="宋体" w:hAnsi="宋体" w:eastAsia="宋体" w:cs="宋体"/>
          <w:color w:val="000000"/>
          <w:sz w:val="24"/>
          <w:szCs w:val="22"/>
          <w:highlight w:val="white"/>
          <w:lang w:val="en-US" w:eastAsia="zh-CN"/>
        </w:rPr>
        <w:t>货物</w:t>
      </w:r>
      <w:r>
        <w:rPr>
          <w:rFonts w:hint="eastAsia" w:ascii="宋体" w:hAnsi="宋体" w:eastAsia="宋体" w:cs="宋体"/>
          <w:color w:val="000000"/>
          <w:sz w:val="24"/>
          <w:szCs w:val="22"/>
          <w:highlight w:val="white"/>
        </w:rPr>
        <w:t>符合下列情形的，对小微企业报价给予</w:t>
      </w:r>
      <w:r>
        <w:rPr>
          <w:rFonts w:hint="eastAsia" w:ascii="宋体" w:hAnsi="宋体" w:eastAsia="宋体" w:cs="宋体"/>
          <w:color w:val="000000"/>
          <w:sz w:val="24"/>
          <w:szCs w:val="22"/>
          <w:highlight w:val="white"/>
          <w:u w:val="single"/>
        </w:rPr>
        <w:t xml:space="preserve"> 10 %</w:t>
      </w:r>
      <w:r>
        <w:rPr>
          <w:rFonts w:hint="eastAsia" w:ascii="宋体" w:hAnsi="宋体" w:eastAsia="宋体" w:cs="宋体"/>
          <w:color w:val="000000"/>
          <w:sz w:val="24"/>
          <w:szCs w:val="22"/>
          <w:highlight w:val="white"/>
        </w:rPr>
        <w:t>的扣除，用扣除后的价格参加评审。</w:t>
      </w:r>
    </w:p>
    <w:p w14:paraId="486539B8">
      <w:pPr>
        <w:spacing w:line="44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在货物采购项目中，货物由中小企业制造，即货物由中小企业生产且使用该中小企业商号或者注册商标。</w:t>
      </w:r>
    </w:p>
    <w:p w14:paraId="61B28AA8">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注：①参加投标的中小企业，应当按照《政府采购促进中小企业发展管理办法》（财库〔2020〕46号）规定，出具《中小企业声明函》，中小企业划型依据《关于印发中小企业划型标准规定的通知》（工信部联企业〔2011〕300 号）。</w:t>
      </w:r>
    </w:p>
    <w:p w14:paraId="1273D68B">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15FADFF">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60B95FF">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5A3693B9">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3、政府采购节能产品、环境标志产品</w:t>
      </w:r>
    </w:p>
    <w:p w14:paraId="3172DACA">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23558886">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（2）采购人拟采购的产品属于政府强制采购的节能产品品目清单范围的，供应商须提供国家确定的认证机构出具的、处于有效期之内的节能产品认证证书的，否则无效标处理。</w:t>
      </w:r>
    </w:p>
    <w:p w14:paraId="2D3728E6">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（3）采购人拟采购的产品属于优先采购的节能环保品目清单范围的，按以下条件优先采购：</w:t>
      </w:r>
    </w:p>
    <w:p w14:paraId="251BC580">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采用综合评分法的项目，对提供有效节能环保证书的供应商加分。</w:t>
      </w:r>
    </w:p>
    <w:p w14:paraId="77F3C1CA">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采用最低评标价法的项目，同等条件下优先推荐提供有效节能环保证书多的供应商为中标人。</w:t>
      </w:r>
    </w:p>
    <w:p w14:paraId="35072964">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4、商品包装、快递包装政府采购需求标准（试行）</w:t>
      </w:r>
    </w:p>
    <w:p w14:paraId="4AFA1E6C">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71B28287">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5、绿色数据中心政府采购需求标准（试行）</w:t>
      </w:r>
    </w:p>
    <w:p w14:paraId="38DE985C">
      <w:pPr>
        <w:spacing w:line="460" w:lineRule="exact"/>
        <w:ind w:firstLine="480"/>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为加快数据中心绿色转型，根据财政部 生态环境部 工业和信息化部关于印发《绿色数据中心政府采购需求标准（试行）》的通知），本项目如涉及绿色数据中心，具体需求详见第四章采购需求。</w:t>
      </w:r>
    </w:p>
    <w:p w14:paraId="4C07C94B">
      <w:pPr>
        <w:spacing w:line="480" w:lineRule="exact"/>
        <w:ind w:firstLine="480"/>
        <w:rPr>
          <w:rFonts w:ascii="Times New Roman" w:hAnsi="Times New Roman" w:cs="仿宋"/>
          <w:sz w:val="24"/>
        </w:rPr>
      </w:pPr>
      <w:r>
        <w:rPr>
          <w:rFonts w:hint="eastAsia" w:ascii="Times New Roman" w:hAnsi="Times New Roman" w:cs="仿宋"/>
          <w:sz w:val="24"/>
        </w:rPr>
        <w:t>6</w:t>
      </w:r>
      <w:r>
        <w:rPr>
          <w:rFonts w:hint="eastAsia" w:ascii="Times New Roman" w:hAnsi="Times New Roman" w:cs="仿宋"/>
          <w:sz w:val="24"/>
          <w:lang w:eastAsia="zh-CN"/>
        </w:rPr>
        <w:t>、</w:t>
      </w:r>
      <w:r>
        <w:rPr>
          <w:rFonts w:hint="eastAsia" w:ascii="Times New Roman" w:hAnsi="Times New Roman" w:cs="仿宋"/>
          <w:sz w:val="24"/>
        </w:rPr>
        <w:t>采购本国产品的支持政策</w:t>
      </w:r>
    </w:p>
    <w:p w14:paraId="3595990B">
      <w:pPr>
        <w:spacing w:line="480" w:lineRule="exact"/>
        <w:ind w:firstLine="480"/>
        <w:rPr>
          <w:rFonts w:ascii="Times New Roman" w:hAnsi="Times New Roman" w:cs="仿宋"/>
          <w:color w:val="FF0000"/>
          <w:sz w:val="24"/>
        </w:rPr>
      </w:pPr>
      <w:r>
        <w:rPr>
          <w:rFonts w:hint="eastAsia" w:ascii="Times New Roman" w:hAnsi="Times New Roman" w:cs="仿宋"/>
          <w:sz w:val="24"/>
        </w:rPr>
        <w:t xml:space="preserve">6.1 </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00C4E09">
      <w:pPr>
        <w:spacing w:line="480" w:lineRule="exact"/>
        <w:ind w:firstLine="480"/>
        <w:rPr>
          <w:rFonts w:ascii="Times New Roman" w:hAnsi="Times New Roman" w:cs="仿宋"/>
          <w:color w:val="FF0000"/>
          <w:sz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067854E">
      <w:pPr>
        <w:spacing w:line="480" w:lineRule="exact"/>
        <w:ind w:firstLine="480"/>
        <w:rPr>
          <w:rFonts w:ascii="Times New Roman" w:hAnsi="Times New Roman" w:cs="仿宋"/>
          <w:color w:val="FF0000"/>
          <w:sz w:val="24"/>
        </w:rPr>
      </w:pPr>
      <w:r>
        <w:rPr>
          <w:rFonts w:hint="eastAsia" w:ascii="Times New Roman" w:hAnsi="Times New Roman" w:cs="仿宋"/>
          <w:sz w:val="24"/>
        </w:rPr>
        <w:t>6.2本项目政府采购活动中既有本国产品又有非本国产品参与竞争的，依法对本国产品给予价格评审优惠，对本国产品的报价给予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20%</w:t>
      </w:r>
      <w:r>
        <w:rPr>
          <w:rFonts w:hint="eastAsia" w:ascii="Times New Roman" w:hAnsi="Times New Roman" w:cs="仿宋"/>
          <w:sz w:val="24"/>
        </w:rPr>
        <w:t>的价格扣除，用扣除后的价格参与评审。</w:t>
      </w:r>
    </w:p>
    <w:p w14:paraId="7D326EE4">
      <w:pPr>
        <w:spacing w:line="480" w:lineRule="exact"/>
        <w:ind w:firstLine="480"/>
        <w:rPr>
          <w:rFonts w:ascii="Times New Roman" w:hAnsi="Times New Roman" w:cs="仿宋"/>
          <w:sz w:val="24"/>
        </w:rPr>
      </w:pPr>
      <w:r>
        <w:rPr>
          <w:rFonts w:hint="eastAsia" w:ascii="Times New Roman" w:hAnsi="Times New Roman" w:cs="仿宋"/>
          <w:sz w:val="24"/>
        </w:rPr>
        <w:t>6.3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80%以上</w:t>
      </w:r>
      <w:r>
        <w:rPr>
          <w:rFonts w:hint="eastAsia" w:ascii="Times New Roman" w:hAnsi="Times New Roman" w:cs="仿宋"/>
          <w:sz w:val="24"/>
        </w:rPr>
        <w:t>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37DAC74">
      <w:pPr>
        <w:spacing w:line="480" w:lineRule="exact"/>
        <w:ind w:firstLine="480"/>
        <w:rPr>
          <w:rFonts w:ascii="Times New Roman" w:hAnsi="Times New Roman" w:cs="仿宋"/>
          <w:sz w:val="24"/>
        </w:rPr>
      </w:pPr>
      <w:r>
        <w:rPr>
          <w:rFonts w:hint="eastAsia" w:ascii="Times New Roman" w:hAnsi="Times New Roman" w:cs="仿宋"/>
          <w:sz w:val="24"/>
        </w:rPr>
        <w:t>6.4 投标人需按照招标文件的要求提供《关于符合本国产品标准的声明函》，如不提供将不享受本国产品价格评审优惠。</w:t>
      </w:r>
    </w:p>
    <w:p w14:paraId="2F1B88B8">
      <w:pPr>
        <w:spacing w:line="480" w:lineRule="exact"/>
        <w:ind w:firstLine="480"/>
        <w:rPr>
          <w:rFonts w:ascii="Times New Roman" w:hAnsi="Times New Roman" w:cs="仿宋"/>
          <w:sz w:val="24"/>
        </w:rPr>
      </w:pPr>
      <w:r>
        <w:rPr>
          <w:rFonts w:hint="eastAsia" w:ascii="Times New Roman" w:hAnsi="Times New Roman" w:cs="仿宋"/>
          <w:sz w:val="24"/>
        </w:rPr>
        <w:t>6.5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27BB9B46">
      <w:pPr>
        <w:spacing w:line="460" w:lineRule="exact"/>
        <w:ind w:firstLine="480"/>
        <w:rPr>
          <w:rFonts w:hint="eastAsia" w:ascii="宋体" w:hAnsi="宋体" w:eastAsia="宋体" w:cs="宋体"/>
          <w:color w:val="000000"/>
          <w:sz w:val="24"/>
          <w:szCs w:val="22"/>
          <w:highlight w:val="white"/>
        </w:rPr>
      </w:pPr>
      <w:r>
        <w:rPr>
          <w:rFonts w:hint="eastAsia" w:ascii="Times New Roman" w:hAnsi="Times New Roman" w:cs="仿宋"/>
          <w:sz w:val="24"/>
        </w:rPr>
        <w:t>6.6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p>
    <w:p w14:paraId="120AD6E1">
      <w:pPr>
        <w:pStyle w:val="188"/>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r>
        <w:rPr>
          <w:rFonts w:hint="eastAsia" w:ascii="宋体" w:hAnsi="宋体" w:eastAsia="宋体" w:cs="宋体"/>
          <w:bCs/>
          <w:color w:val="000000"/>
          <w:sz w:val="44"/>
          <w:highlight w:val="white"/>
        </w:rPr>
        <w:t>第六章  投标</w:t>
      </w:r>
      <w:bookmarkEnd w:id="214"/>
      <w:bookmarkEnd w:id="215"/>
      <w:bookmarkEnd w:id="216"/>
      <w:r>
        <w:rPr>
          <w:rFonts w:hint="eastAsia" w:ascii="宋体" w:hAnsi="宋体" w:eastAsia="宋体" w:cs="宋体"/>
          <w:bCs/>
          <w:color w:val="000000"/>
          <w:sz w:val="44"/>
          <w:highlight w:val="white"/>
        </w:rPr>
        <w:t xml:space="preserve">文件格式 </w:t>
      </w:r>
    </w:p>
    <w:p w14:paraId="69820E63">
      <w:pPr>
        <w:jc w:val="center"/>
        <w:rPr>
          <w:rFonts w:hint="eastAsia" w:ascii="宋体" w:hAnsi="宋体" w:eastAsia="宋体" w:cs="宋体"/>
          <w:b/>
          <w:color w:val="000000"/>
          <w:sz w:val="72"/>
          <w:highlight w:val="white"/>
        </w:rPr>
      </w:pPr>
      <w:bookmarkStart w:id="226" w:name="_Hlt26671244"/>
      <w:bookmarkEnd w:id="226"/>
      <w:bookmarkStart w:id="227" w:name="_Hlt26955039"/>
      <w:bookmarkEnd w:id="227"/>
      <w:bookmarkStart w:id="228" w:name="_Toc120614282"/>
      <w:bookmarkStart w:id="229" w:name="_Toc49090576"/>
      <w:bookmarkStart w:id="230" w:name="_Toc26554094"/>
    </w:p>
    <w:p w14:paraId="46F54201">
      <w:pPr>
        <w:jc w:val="center"/>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t>投  标  文  件</w:t>
      </w:r>
    </w:p>
    <w:p w14:paraId="70DAD6F8">
      <w:pPr>
        <w:jc w:val="center"/>
        <w:rPr>
          <w:rFonts w:hint="eastAsia" w:ascii="宋体" w:hAnsi="宋体" w:eastAsia="宋体" w:cs="宋体"/>
          <w:b/>
          <w:color w:val="000000"/>
          <w:sz w:val="72"/>
          <w:highlight w:val="white"/>
        </w:rPr>
      </w:pPr>
    </w:p>
    <w:p w14:paraId="2166B093">
      <w:pPr>
        <w:jc w:val="center"/>
        <w:rPr>
          <w:rFonts w:hint="eastAsia" w:ascii="宋体" w:hAnsi="宋体" w:eastAsia="宋体" w:cs="宋体"/>
          <w:b/>
          <w:color w:val="000000"/>
          <w:sz w:val="72"/>
          <w:highlight w:val="white"/>
        </w:rPr>
      </w:pPr>
    </w:p>
    <w:p w14:paraId="618E52BE">
      <w:pPr>
        <w:jc w:val="center"/>
        <w:rPr>
          <w:rFonts w:hint="eastAsia" w:ascii="宋体" w:hAnsi="宋体" w:eastAsia="宋体" w:cs="宋体"/>
          <w:b/>
          <w:color w:val="000000"/>
          <w:sz w:val="36"/>
          <w:highlight w:val="white"/>
        </w:rPr>
      </w:pPr>
    </w:p>
    <w:p w14:paraId="14BABB67">
      <w:pPr>
        <w:jc w:val="center"/>
        <w:rPr>
          <w:rFonts w:hint="eastAsia" w:ascii="宋体" w:hAnsi="宋体" w:eastAsia="宋体" w:cs="宋体"/>
          <w:b/>
          <w:color w:val="000000"/>
          <w:sz w:val="36"/>
          <w:highlight w:val="white"/>
        </w:rPr>
      </w:pPr>
    </w:p>
    <w:p w14:paraId="61A3E97E">
      <w:pPr>
        <w:jc w:val="center"/>
        <w:rPr>
          <w:rFonts w:hint="eastAsia" w:ascii="宋体" w:hAnsi="宋体" w:eastAsia="宋体" w:cs="宋体"/>
          <w:b/>
          <w:color w:val="000000"/>
          <w:sz w:val="36"/>
          <w:highlight w:val="white"/>
        </w:rPr>
      </w:pPr>
    </w:p>
    <w:p w14:paraId="39015A0F">
      <w:pPr>
        <w:ind w:firstLine="1084"/>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t>项 目 名 称：</w:t>
      </w:r>
      <w:r>
        <w:rPr>
          <w:rFonts w:hint="eastAsia" w:ascii="宋体" w:hAnsi="宋体" w:eastAsia="宋体" w:cs="宋体"/>
          <w:b/>
          <w:color w:val="000000"/>
          <w:sz w:val="36"/>
          <w:highlight w:val="white"/>
          <w:u w:val="single"/>
        </w:rPr>
        <w:t xml:space="preserve">               </w:t>
      </w:r>
    </w:p>
    <w:p w14:paraId="6FC3B5A2">
      <w:pPr>
        <w:ind w:firstLine="1084"/>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项 目 编 号：</w:t>
      </w:r>
      <w:r>
        <w:rPr>
          <w:rFonts w:hint="eastAsia" w:ascii="宋体" w:hAnsi="宋体" w:eastAsia="宋体" w:cs="宋体"/>
          <w:b/>
          <w:color w:val="000000"/>
          <w:sz w:val="36"/>
          <w:highlight w:val="white"/>
          <w:u w:val="single"/>
        </w:rPr>
        <w:t xml:space="preserve">               </w:t>
      </w:r>
    </w:p>
    <w:p w14:paraId="5FDA392A">
      <w:pPr>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 xml:space="preserve">      </w:t>
      </w:r>
      <w:r>
        <w:rPr>
          <w:rFonts w:hint="eastAsia" w:ascii="宋体" w:hAnsi="宋体" w:eastAsia="宋体" w:cs="宋体"/>
          <w:b/>
          <w:color w:val="000000"/>
          <w:sz w:val="36"/>
          <w:highlight w:val="white"/>
          <w:lang w:eastAsia="zh-CN"/>
        </w:rPr>
        <w:t>供应商</w:t>
      </w:r>
      <w:r>
        <w:rPr>
          <w:rFonts w:hint="eastAsia" w:ascii="宋体" w:hAnsi="宋体" w:eastAsia="宋体" w:cs="宋体"/>
          <w:b/>
          <w:color w:val="000000"/>
          <w:sz w:val="36"/>
          <w:highlight w:val="white"/>
        </w:rPr>
        <w:t>名称 ：</w:t>
      </w:r>
      <w:r>
        <w:rPr>
          <w:rFonts w:hint="eastAsia" w:ascii="宋体" w:hAnsi="宋体" w:eastAsia="宋体" w:cs="宋体"/>
          <w:b/>
          <w:color w:val="000000"/>
          <w:sz w:val="36"/>
          <w:highlight w:val="white"/>
          <w:u w:val="single"/>
        </w:rPr>
        <w:t>（加盖CA电子公章）</w:t>
      </w:r>
    </w:p>
    <w:p w14:paraId="46BAC244">
      <w:pPr>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 xml:space="preserve">      日      期 ：</w:t>
      </w:r>
      <w:r>
        <w:rPr>
          <w:rFonts w:hint="eastAsia" w:ascii="宋体" w:hAnsi="宋体" w:eastAsia="宋体" w:cs="宋体"/>
          <w:b/>
          <w:color w:val="000000"/>
          <w:sz w:val="36"/>
          <w:highlight w:val="white"/>
          <w:u w:val="single"/>
        </w:rPr>
        <w:t xml:space="preserve">               </w:t>
      </w:r>
    </w:p>
    <w:p w14:paraId="2BDC0D62">
      <w:pPr>
        <w:spacing w:line="440" w:lineRule="exact"/>
        <w:jc w:val="center"/>
        <w:rPr>
          <w:rFonts w:hint="eastAsia" w:ascii="宋体" w:hAnsi="宋体" w:eastAsia="宋体" w:cs="宋体"/>
          <w:b/>
          <w:bCs/>
          <w:color w:val="000000"/>
          <w:sz w:val="32"/>
          <w:szCs w:val="32"/>
          <w:highlight w:val="white"/>
        </w:rPr>
      </w:pPr>
    </w:p>
    <w:p w14:paraId="0FE94837">
      <w:pPr>
        <w:spacing w:line="440" w:lineRule="exact"/>
        <w:rPr>
          <w:rFonts w:hint="eastAsia" w:ascii="宋体" w:hAnsi="宋体" w:eastAsia="宋体" w:cs="宋体"/>
          <w:color w:val="000000"/>
          <w:highlight w:val="white"/>
        </w:rPr>
      </w:pPr>
    </w:p>
    <w:p w14:paraId="67D172A0">
      <w:pPr>
        <w:ind w:firstLine="1084"/>
        <w:rPr>
          <w:rFonts w:hint="eastAsia" w:ascii="宋体" w:hAnsi="宋体" w:eastAsia="宋体" w:cs="宋体"/>
          <w:b/>
          <w:bCs/>
          <w:color w:val="000000"/>
          <w:sz w:val="32"/>
          <w:szCs w:val="32"/>
          <w:highlight w:val="white"/>
        </w:rPr>
      </w:pPr>
      <w:r>
        <w:rPr>
          <w:rFonts w:hint="eastAsia" w:ascii="宋体" w:hAnsi="宋体" w:eastAsia="宋体" w:cs="宋体"/>
          <w:b/>
          <w:color w:val="000000"/>
          <w:sz w:val="36"/>
          <w:highlight w:val="white"/>
          <w:u w:val="single"/>
        </w:rPr>
        <w:br w:type="page" w:clear="all"/>
      </w:r>
    </w:p>
    <w:p w14:paraId="52B3227E">
      <w:pPr>
        <w:spacing w:line="440" w:lineRule="exact"/>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投标文件目录</w:t>
      </w:r>
    </w:p>
    <w:p w14:paraId="14AD1E6E">
      <w:pPr>
        <w:spacing w:line="440" w:lineRule="exact"/>
        <w:jc w:val="center"/>
        <w:rPr>
          <w:rFonts w:hint="eastAsia" w:ascii="宋体" w:hAnsi="宋体" w:eastAsia="宋体" w:cs="宋体"/>
          <w:b/>
          <w:bCs/>
          <w:color w:val="000000"/>
          <w:sz w:val="32"/>
          <w:szCs w:val="32"/>
          <w:highlight w:val="white"/>
        </w:rPr>
      </w:pPr>
    </w:p>
    <w:p w14:paraId="03C262D5">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一、投标</w:t>
      </w:r>
      <w:r>
        <w:rPr>
          <w:rFonts w:hint="eastAsia" w:ascii="宋体" w:hAnsi="宋体" w:eastAsia="宋体" w:cs="宋体"/>
          <w:color w:val="000000"/>
          <w:sz w:val="28"/>
          <w:szCs w:val="28"/>
          <w:highlight w:val="white"/>
          <w:lang w:val="en-US" w:eastAsia="zh-CN"/>
        </w:rPr>
        <w:t>声明及</w:t>
      </w:r>
      <w:r>
        <w:rPr>
          <w:rFonts w:hint="eastAsia" w:ascii="宋体" w:hAnsi="宋体" w:eastAsia="宋体" w:cs="宋体"/>
          <w:color w:val="000000"/>
          <w:sz w:val="28"/>
          <w:szCs w:val="28"/>
          <w:highlight w:val="white"/>
        </w:rPr>
        <w:t>承诺函</w:t>
      </w:r>
    </w:p>
    <w:p w14:paraId="12BD54A8">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二、</w:t>
      </w:r>
      <w:r>
        <w:rPr>
          <w:rFonts w:hint="eastAsia" w:ascii="宋体" w:hAnsi="宋体" w:eastAsia="宋体" w:cs="宋体"/>
          <w:color w:val="000000"/>
          <w:sz w:val="28"/>
          <w:szCs w:val="28"/>
          <w:highlight w:val="white"/>
          <w:lang w:eastAsia="zh-CN"/>
        </w:rPr>
        <w:t>供应商</w:t>
      </w:r>
      <w:r>
        <w:rPr>
          <w:rFonts w:hint="eastAsia" w:ascii="宋体" w:hAnsi="宋体" w:eastAsia="宋体" w:cs="宋体"/>
          <w:color w:val="000000"/>
          <w:sz w:val="28"/>
          <w:szCs w:val="28"/>
          <w:highlight w:val="white"/>
        </w:rPr>
        <w:t>基本情况</w:t>
      </w:r>
    </w:p>
    <w:p w14:paraId="12AB0CAD">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三、法定代表人身份证明或授权委托书</w:t>
      </w:r>
    </w:p>
    <w:p w14:paraId="3C13CD0D">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四、开标一览表</w:t>
      </w:r>
    </w:p>
    <w:p w14:paraId="5268C3C7">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五、投标报价明细表</w:t>
      </w:r>
    </w:p>
    <w:p w14:paraId="5EAF6821">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六、</w:t>
      </w:r>
      <w:r>
        <w:rPr>
          <w:rFonts w:hint="eastAsia" w:ascii="宋体" w:hAnsi="宋体" w:eastAsia="宋体" w:cs="宋体"/>
          <w:color w:val="000000"/>
          <w:sz w:val="28"/>
          <w:szCs w:val="28"/>
          <w:highlight w:val="white"/>
          <w:lang w:val="en-US" w:eastAsia="zh-CN"/>
        </w:rPr>
        <w:t>中</w:t>
      </w:r>
      <w:r>
        <w:rPr>
          <w:rFonts w:hint="eastAsia" w:ascii="宋体" w:hAnsi="宋体" w:eastAsia="宋体" w:cs="宋体"/>
          <w:color w:val="000000"/>
          <w:sz w:val="28"/>
          <w:szCs w:val="28"/>
          <w:highlight w:val="white"/>
        </w:rPr>
        <w:t>小</w:t>
      </w:r>
      <w:r>
        <w:rPr>
          <w:rFonts w:hint="eastAsia" w:ascii="宋体" w:hAnsi="宋体" w:eastAsia="宋体" w:cs="宋体"/>
          <w:color w:val="000000"/>
          <w:sz w:val="28"/>
          <w:szCs w:val="28"/>
          <w:highlight w:val="white"/>
          <w:lang w:val="en-US" w:eastAsia="zh-CN"/>
        </w:rPr>
        <w:t>(</w:t>
      </w:r>
      <w:r>
        <w:rPr>
          <w:rFonts w:hint="eastAsia" w:ascii="宋体" w:hAnsi="宋体" w:eastAsia="宋体" w:cs="宋体"/>
          <w:color w:val="000000"/>
          <w:sz w:val="28"/>
          <w:szCs w:val="28"/>
          <w:highlight w:val="white"/>
        </w:rPr>
        <w:t>微</w:t>
      </w:r>
      <w:r>
        <w:rPr>
          <w:rFonts w:hint="eastAsia" w:ascii="宋体" w:hAnsi="宋体" w:eastAsia="宋体" w:cs="宋体"/>
          <w:color w:val="000000"/>
          <w:sz w:val="28"/>
          <w:szCs w:val="28"/>
          <w:highlight w:val="white"/>
          <w:lang w:val="en-US" w:eastAsia="zh-CN"/>
        </w:rPr>
        <w:t>)</w:t>
      </w:r>
      <w:r>
        <w:rPr>
          <w:rFonts w:hint="eastAsia" w:ascii="宋体" w:hAnsi="宋体" w:eastAsia="宋体" w:cs="宋体"/>
          <w:color w:val="000000"/>
          <w:sz w:val="28"/>
          <w:szCs w:val="28"/>
          <w:highlight w:val="white"/>
        </w:rPr>
        <w:t>企业声明函</w:t>
      </w:r>
    </w:p>
    <w:p w14:paraId="7C4E7890">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七</w:t>
      </w:r>
      <w:r>
        <w:rPr>
          <w:rFonts w:hint="eastAsia" w:ascii="宋体" w:hAnsi="宋体" w:eastAsia="宋体" w:cs="宋体"/>
          <w:color w:val="000000"/>
          <w:sz w:val="28"/>
          <w:szCs w:val="28"/>
          <w:highlight w:val="white"/>
        </w:rPr>
        <w:t>、技术响应偏离表</w:t>
      </w:r>
    </w:p>
    <w:p w14:paraId="6A3FCFEC">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八、</w:t>
      </w:r>
      <w:r>
        <w:rPr>
          <w:rFonts w:hint="eastAsia" w:ascii="宋体" w:hAnsi="宋体" w:eastAsia="宋体" w:cs="宋体"/>
          <w:color w:val="000000"/>
          <w:sz w:val="28"/>
          <w:szCs w:val="28"/>
          <w:highlight w:val="white"/>
        </w:rPr>
        <w:t>项目实施方案</w:t>
      </w:r>
    </w:p>
    <w:p w14:paraId="74F1FF65">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九、项目组人员</w:t>
      </w:r>
    </w:p>
    <w:p w14:paraId="40221601">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十、企业业绩</w:t>
      </w:r>
    </w:p>
    <w:p w14:paraId="2CC13DFF">
      <w:pPr>
        <w:spacing w:line="600" w:lineRule="exact"/>
        <w:ind w:firstLine="560"/>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十一、关于符合本国产品标准的声明函</w:t>
      </w:r>
    </w:p>
    <w:p w14:paraId="4C392B69">
      <w:pPr>
        <w:spacing w:line="600" w:lineRule="exact"/>
        <w:ind w:firstLine="560"/>
        <w:rPr>
          <w:rFonts w:hint="eastAsia" w:ascii="宋体" w:hAnsi="宋体" w:eastAsia="宋体" w:cs="宋体"/>
          <w:color w:val="000000"/>
          <w:sz w:val="28"/>
          <w:szCs w:val="28"/>
          <w:highlight w:val="white"/>
        </w:rPr>
      </w:pPr>
      <w:r>
        <w:rPr>
          <w:rFonts w:hint="eastAsia" w:ascii="宋体" w:hAnsi="宋体" w:cs="宋体"/>
          <w:color w:val="000000"/>
          <w:sz w:val="28"/>
          <w:szCs w:val="28"/>
          <w:highlight w:val="white"/>
          <w:lang w:val="en-US" w:eastAsia="zh-CN"/>
        </w:rPr>
        <w:t>十二、</w:t>
      </w:r>
      <w:r>
        <w:rPr>
          <w:rFonts w:hint="eastAsia" w:ascii="宋体" w:hAnsi="宋体" w:eastAsia="宋体" w:cs="宋体"/>
          <w:color w:val="000000"/>
          <w:sz w:val="28"/>
          <w:szCs w:val="28"/>
          <w:highlight w:val="white"/>
        </w:rPr>
        <w:t>投标所需其他材料</w:t>
      </w:r>
    </w:p>
    <w:p w14:paraId="02FBBE42">
      <w:pPr>
        <w:spacing w:line="600" w:lineRule="exact"/>
        <w:ind w:firstLine="560"/>
        <w:rPr>
          <w:rFonts w:hint="eastAsia" w:ascii="宋体" w:hAnsi="宋体" w:eastAsia="宋体" w:cs="宋体"/>
          <w:color w:val="000000"/>
          <w:sz w:val="28"/>
          <w:szCs w:val="28"/>
          <w:highlight w:val="white"/>
        </w:rPr>
      </w:pPr>
    </w:p>
    <w:p w14:paraId="1D555834">
      <w:pPr>
        <w:spacing w:line="600" w:lineRule="exact"/>
        <w:ind w:firstLine="560"/>
        <w:rPr>
          <w:rFonts w:hint="eastAsia" w:ascii="宋体" w:hAnsi="宋体" w:eastAsia="宋体" w:cs="宋体"/>
          <w:color w:val="000000"/>
          <w:sz w:val="28"/>
          <w:szCs w:val="28"/>
          <w:highlight w:val="white"/>
        </w:rPr>
      </w:pPr>
    </w:p>
    <w:p w14:paraId="7F0B41F4">
      <w:pPr>
        <w:pStyle w:val="238"/>
        <w:rPr>
          <w:rFonts w:hint="eastAsia" w:ascii="宋体" w:hAnsi="宋体" w:eastAsia="宋体" w:cs="宋体"/>
          <w:caps w:val="0"/>
          <w:color w:val="000000"/>
          <w:highlight w:val="white"/>
        </w:rPr>
      </w:pPr>
    </w:p>
    <w:p w14:paraId="3DE193E4">
      <w:pPr>
        <w:spacing w:line="440" w:lineRule="exact"/>
        <w:ind w:firstLine="480"/>
        <w:rPr>
          <w:rFonts w:hint="eastAsia" w:ascii="宋体" w:hAnsi="宋体" w:eastAsia="宋体" w:cs="宋体"/>
          <w:color w:val="000000"/>
          <w:sz w:val="24"/>
          <w:highlight w:val="white"/>
        </w:rPr>
      </w:pPr>
    </w:p>
    <w:p w14:paraId="25654E9A">
      <w:pPr>
        <w:spacing w:line="440" w:lineRule="exact"/>
        <w:ind w:firstLine="480"/>
        <w:rPr>
          <w:rFonts w:hint="eastAsia" w:ascii="宋体" w:hAnsi="宋体" w:eastAsia="宋体" w:cs="宋体"/>
          <w:color w:val="000000"/>
          <w:sz w:val="24"/>
          <w:highlight w:val="white"/>
        </w:rPr>
      </w:pPr>
    </w:p>
    <w:p w14:paraId="6B81975F">
      <w:pPr>
        <w:spacing w:line="440" w:lineRule="exact"/>
        <w:ind w:firstLine="480"/>
        <w:rPr>
          <w:rFonts w:hint="eastAsia" w:ascii="宋体" w:hAnsi="宋体" w:eastAsia="宋体" w:cs="宋体"/>
          <w:color w:val="000000"/>
          <w:sz w:val="24"/>
          <w:highlight w:val="white"/>
        </w:rPr>
      </w:pPr>
    </w:p>
    <w:p w14:paraId="4AC49A80">
      <w:pPr>
        <w:spacing w:line="440" w:lineRule="exact"/>
        <w:ind w:firstLine="480"/>
        <w:rPr>
          <w:rFonts w:hint="eastAsia" w:ascii="宋体" w:hAnsi="宋体" w:eastAsia="宋体" w:cs="宋体"/>
          <w:color w:val="000000"/>
          <w:sz w:val="24"/>
          <w:highlight w:val="white"/>
        </w:rPr>
      </w:pPr>
    </w:p>
    <w:p w14:paraId="1F84BEB2">
      <w:pPr>
        <w:spacing w:line="440" w:lineRule="exact"/>
        <w:ind w:firstLine="480"/>
        <w:rPr>
          <w:rFonts w:hint="eastAsia" w:ascii="宋体" w:hAnsi="宋体" w:eastAsia="宋体" w:cs="宋体"/>
          <w:color w:val="000000"/>
          <w:sz w:val="24"/>
          <w:highlight w:val="white"/>
        </w:rPr>
      </w:pPr>
    </w:p>
    <w:p w14:paraId="028A2CAA">
      <w:pPr>
        <w:pStyle w:val="305"/>
        <w:rPr>
          <w:rFonts w:hint="eastAsia" w:ascii="宋体" w:hAnsi="宋体" w:eastAsia="宋体" w:cs="宋体"/>
          <w:color w:val="000000"/>
          <w:highlight w:val="white"/>
        </w:rPr>
      </w:pPr>
      <w:bookmarkStart w:id="231" w:name="_Toc23838"/>
    </w:p>
    <w:p w14:paraId="72508B85">
      <w:pPr>
        <w:pStyle w:val="305"/>
        <w:rPr>
          <w:rFonts w:hint="eastAsia" w:ascii="宋体" w:hAnsi="宋体" w:eastAsia="宋体" w:cs="宋体"/>
          <w:color w:val="000000"/>
          <w:highlight w:val="white"/>
        </w:rPr>
      </w:pPr>
    </w:p>
    <w:bookmarkEnd w:id="228"/>
    <w:bookmarkEnd w:id="229"/>
    <w:bookmarkEnd w:id="230"/>
    <w:bookmarkEnd w:id="231"/>
    <w:p w14:paraId="156B3819">
      <w:pPr>
        <w:pStyle w:val="305"/>
        <w:rPr>
          <w:rFonts w:hint="eastAsia" w:ascii="宋体" w:hAnsi="宋体" w:eastAsia="宋体" w:cs="宋体"/>
          <w:color w:val="000000"/>
          <w:highlight w:val="white"/>
        </w:rPr>
      </w:pPr>
    </w:p>
    <w:p w14:paraId="70ED4EB2">
      <w:pPr>
        <w:pStyle w:val="305"/>
        <w:rPr>
          <w:rFonts w:hint="eastAsia" w:ascii="宋体" w:hAnsi="宋体" w:eastAsia="宋体" w:cs="宋体"/>
          <w:color w:val="000000"/>
          <w:highlight w:val="white"/>
        </w:rPr>
      </w:pPr>
    </w:p>
    <w:p w14:paraId="4E3976E8">
      <w:pPr>
        <w:pStyle w:val="303"/>
        <w:rPr>
          <w:rFonts w:hint="eastAsia" w:ascii="宋体" w:hAnsi="宋体" w:eastAsia="宋体" w:cs="宋体"/>
          <w:b/>
          <w:color w:val="000000"/>
          <w:sz w:val="32"/>
          <w:szCs w:val="32"/>
          <w:highlight w:val="white"/>
        </w:rPr>
      </w:pPr>
      <w:bookmarkStart w:id="232" w:name="_Toc120614284"/>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t>一、投标声明及承诺函</w:t>
      </w:r>
    </w:p>
    <w:p w14:paraId="57852C02">
      <w:pPr>
        <w:pStyle w:val="303"/>
        <w:spacing w:line="500" w:lineRule="exact"/>
        <w:jc w:val="lef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u w:val="single"/>
        </w:rPr>
        <w:t>（采购单位名称）：</w:t>
      </w:r>
    </w:p>
    <w:p w14:paraId="0666ADE3">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根据已收到的项目编号为</w:t>
      </w:r>
      <w:r>
        <w:rPr>
          <w:rFonts w:hint="eastAsia" w:ascii="宋体" w:hAnsi="宋体" w:eastAsia="宋体" w:cs="宋体"/>
          <w:color w:val="000000"/>
          <w:sz w:val="24"/>
          <w:szCs w:val="24"/>
          <w:highlight w:val="white"/>
          <w:u w:val="single"/>
        </w:rPr>
        <w:t xml:space="preserve"> </w:t>
      </w:r>
      <w:r>
        <w:rPr>
          <w:rFonts w:hint="eastAsia" w:ascii="宋体" w:hAnsi="宋体" w:cs="宋体"/>
          <w:color w:val="000000"/>
          <w:sz w:val="24"/>
          <w:szCs w:val="24"/>
          <w:highlight w:val="white"/>
          <w:u w:val="single"/>
          <w:lang w:eastAsia="zh-CN"/>
        </w:rPr>
        <w:t>JSZC-321323-JDDL-G2026-0005</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的</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项目的招标文件，我方在参加本项目招投标活动中，特做出如下承诺：</w:t>
      </w:r>
    </w:p>
    <w:p w14:paraId="1F157D5B">
      <w:pPr>
        <w:pStyle w:val="303"/>
        <w:spacing w:line="500" w:lineRule="exact"/>
        <w:ind w:firstLine="480"/>
        <w:jc w:val="left"/>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一、我方</w:t>
      </w:r>
      <w:r>
        <w:rPr>
          <w:rFonts w:hint="eastAsia" w:ascii="宋体" w:hAnsi="宋体" w:eastAsia="宋体" w:cs="宋体"/>
          <w:color w:val="000000"/>
          <w:sz w:val="24"/>
          <w:highlight w:val="white"/>
        </w:rPr>
        <w:t>具备《中华人民共和国政府采购法》第二十二条第一款规定的6项条件；</w:t>
      </w:r>
    </w:p>
    <w:p w14:paraId="3310B1FC">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二、我方在参加政府采购活动前三年内（自本项目开标时间之日起计算），在经营活动中没有重大违法记录（指因违法经营受到刑事处罚或者责令停产停业、吊销许可证或者执照、较大数额罚款等行政处罚）。</w:t>
      </w:r>
    </w:p>
    <w:p w14:paraId="0F473B1B">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三、我方按招标文件要求提交投标文件，响应招标文件规定的投标有效期；</w:t>
      </w:r>
    </w:p>
    <w:p w14:paraId="0358C6F8">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四、如果我方的投标文件被接受，我方将按《中华人民共和国民法典（第三编合同）》及其他有关法律、法规的规定，按期、按质、按量交付采购单位，全面做到履约守信；</w:t>
      </w:r>
    </w:p>
    <w:p w14:paraId="7A46F05E">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五、我方若违背本声明及承诺约定，经查实，自愿接受采购人及相关主管部门相应的规定处理，并依法承担相应的法律责任。</w:t>
      </w:r>
    </w:p>
    <w:p w14:paraId="38248F8B">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六、我方同意采购人、采购代理机构将本声明及承诺函上网公开。</w:t>
      </w:r>
    </w:p>
    <w:p w14:paraId="2C28CA64">
      <w:pPr>
        <w:pStyle w:val="303"/>
        <w:spacing w:line="500" w:lineRule="exact"/>
        <w:ind w:firstLine="480"/>
        <w:jc w:val="left"/>
        <w:rPr>
          <w:rFonts w:hint="eastAsia" w:ascii="宋体" w:hAnsi="宋体" w:eastAsia="宋体" w:cs="宋体"/>
          <w:color w:val="000000"/>
          <w:sz w:val="24"/>
          <w:szCs w:val="24"/>
          <w:highlight w:val="white"/>
        </w:rPr>
      </w:pPr>
    </w:p>
    <w:p w14:paraId="79A3838C">
      <w:pPr>
        <w:pStyle w:val="303"/>
        <w:spacing w:line="500" w:lineRule="exact"/>
        <w:jc w:val="left"/>
        <w:rPr>
          <w:rFonts w:hint="eastAsia" w:ascii="宋体" w:hAnsi="宋体" w:eastAsia="宋体" w:cs="宋体"/>
          <w:color w:val="000000"/>
          <w:sz w:val="24"/>
          <w:szCs w:val="24"/>
          <w:highlight w:val="white"/>
        </w:rPr>
      </w:pPr>
    </w:p>
    <w:p w14:paraId="64C9B879">
      <w:pPr>
        <w:pStyle w:val="303"/>
        <w:spacing w:line="500" w:lineRule="exact"/>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 xml:space="preserve">名称：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（加盖CA电子公章）</w:t>
      </w:r>
    </w:p>
    <w:p w14:paraId="5E672E49">
      <w:pPr>
        <w:pStyle w:val="303"/>
        <w:ind w:firstLine="480"/>
        <w:rPr>
          <w:rFonts w:hint="eastAsia" w:ascii="宋体" w:hAnsi="宋体" w:eastAsia="宋体" w:cs="宋体"/>
          <w:color w:val="000000"/>
          <w:highlight w:val="white"/>
        </w:rPr>
      </w:pPr>
      <w:r>
        <w:rPr>
          <w:rFonts w:hint="eastAsia" w:ascii="宋体" w:hAnsi="宋体" w:eastAsia="宋体" w:cs="宋体"/>
          <w:color w:val="000000"/>
          <w:sz w:val="24"/>
          <w:szCs w:val="24"/>
          <w:highlight w:val="white"/>
        </w:rPr>
        <w:t>日期：    年    月   日</w:t>
      </w:r>
    </w:p>
    <w:p w14:paraId="3BBE1B2A">
      <w:pPr>
        <w:pStyle w:val="305"/>
        <w:rPr>
          <w:rFonts w:hint="eastAsia" w:ascii="宋体" w:hAnsi="宋体" w:eastAsia="宋体" w:cs="宋体"/>
          <w:color w:val="000000"/>
          <w:highlight w:val="white"/>
        </w:rPr>
      </w:pPr>
      <w:r>
        <w:rPr>
          <w:rFonts w:hint="eastAsia" w:ascii="宋体" w:hAnsi="宋体" w:eastAsia="宋体" w:cs="宋体"/>
          <w:color w:val="000000"/>
          <w:highlight w:val="white"/>
        </w:rPr>
        <w:br w:type="page" w:clear="all"/>
      </w:r>
      <w:r>
        <w:rPr>
          <w:rFonts w:hint="eastAsia" w:ascii="宋体" w:hAnsi="宋体" w:eastAsia="宋体" w:cs="宋体"/>
          <w:b/>
          <w:color w:val="000000"/>
          <w:sz w:val="32"/>
          <w:szCs w:val="32"/>
          <w:highlight w:val="white"/>
        </w:rPr>
        <w:t>二、</w:t>
      </w:r>
      <w:r>
        <w:rPr>
          <w:rFonts w:hint="eastAsia" w:ascii="宋体" w:hAnsi="宋体" w:eastAsia="宋体" w:cs="宋体"/>
          <w:b/>
          <w:color w:val="000000"/>
          <w:sz w:val="32"/>
          <w:szCs w:val="32"/>
          <w:highlight w:val="white"/>
          <w:lang w:eastAsia="zh-CN"/>
        </w:rPr>
        <w:t>供应商</w:t>
      </w:r>
      <w:r>
        <w:rPr>
          <w:rFonts w:hint="eastAsia" w:ascii="宋体" w:hAnsi="宋体" w:eastAsia="宋体" w:cs="宋体"/>
          <w:b/>
          <w:color w:val="000000"/>
          <w:sz w:val="32"/>
          <w:szCs w:val="32"/>
          <w:highlight w:val="white"/>
        </w:rPr>
        <w:t>基本情况</w:t>
      </w:r>
    </w:p>
    <w:p w14:paraId="640B3495">
      <w:pPr>
        <w:pStyle w:val="306"/>
        <w:jc w:val="center"/>
        <w:rPr>
          <w:rFonts w:hint="eastAsia" w:ascii="宋体" w:hAnsi="宋体" w:eastAsia="宋体" w:cs="宋体"/>
          <w:color w:val="000000"/>
          <w:sz w:val="44"/>
          <w:szCs w:val="44"/>
          <w:highlight w:val="white"/>
        </w:rPr>
      </w:pPr>
      <w:r>
        <w:rPr>
          <w:rFonts w:hint="eastAsia" w:ascii="宋体" w:hAnsi="宋体" w:eastAsia="宋体" w:cs="宋体"/>
          <w:color w:val="000000"/>
          <w:sz w:val="44"/>
          <w:szCs w:val="44"/>
          <w:highlight w:val="white"/>
          <w:lang w:eastAsia="zh-CN"/>
        </w:rPr>
        <w:t>供应商</w:t>
      </w:r>
      <w:r>
        <w:rPr>
          <w:rFonts w:hint="eastAsia" w:ascii="宋体" w:hAnsi="宋体" w:eastAsia="宋体" w:cs="宋体"/>
          <w:color w:val="000000"/>
          <w:sz w:val="44"/>
          <w:szCs w:val="44"/>
          <w:highlight w:val="white"/>
        </w:rPr>
        <w:t>基本情况表</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3B815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381AECC">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名称</w:t>
            </w:r>
          </w:p>
        </w:tc>
        <w:tc>
          <w:tcPr>
            <w:tcW w:w="6998" w:type="dxa"/>
            <w:gridSpan w:val="3"/>
            <w:noWrap w:val="0"/>
            <w:vAlign w:val="center"/>
          </w:tcPr>
          <w:p w14:paraId="0BF25BDF">
            <w:pPr>
              <w:pStyle w:val="306"/>
              <w:spacing w:line="600" w:lineRule="exact"/>
              <w:jc w:val="center"/>
              <w:rPr>
                <w:rFonts w:hint="eastAsia" w:ascii="宋体" w:hAnsi="宋体" w:eastAsia="宋体" w:cs="宋体"/>
                <w:color w:val="000000"/>
                <w:sz w:val="24"/>
                <w:szCs w:val="24"/>
                <w:highlight w:val="white"/>
              </w:rPr>
            </w:pPr>
          </w:p>
        </w:tc>
      </w:tr>
      <w:tr w14:paraId="3313C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C4AFBC3">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法定代表人</w:t>
            </w:r>
          </w:p>
        </w:tc>
        <w:tc>
          <w:tcPr>
            <w:tcW w:w="3118" w:type="dxa"/>
            <w:noWrap w:val="0"/>
            <w:vAlign w:val="center"/>
          </w:tcPr>
          <w:p w14:paraId="7C475115">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72EB8890">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注册地区</w:t>
            </w:r>
          </w:p>
        </w:tc>
        <w:tc>
          <w:tcPr>
            <w:tcW w:w="2604" w:type="dxa"/>
            <w:noWrap w:val="0"/>
            <w:vAlign w:val="center"/>
          </w:tcPr>
          <w:p w14:paraId="3B97D19D">
            <w:pPr>
              <w:pStyle w:val="306"/>
              <w:spacing w:line="600" w:lineRule="exact"/>
              <w:jc w:val="center"/>
              <w:rPr>
                <w:rFonts w:hint="eastAsia" w:ascii="宋体" w:hAnsi="宋体" w:eastAsia="宋体" w:cs="宋体"/>
                <w:color w:val="000000"/>
                <w:sz w:val="24"/>
                <w:szCs w:val="24"/>
                <w:highlight w:val="white"/>
              </w:rPr>
            </w:pPr>
          </w:p>
        </w:tc>
      </w:tr>
      <w:tr w14:paraId="15580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63228E6">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地址</w:t>
            </w:r>
          </w:p>
        </w:tc>
        <w:tc>
          <w:tcPr>
            <w:tcW w:w="3118" w:type="dxa"/>
            <w:noWrap w:val="0"/>
            <w:vAlign w:val="center"/>
          </w:tcPr>
          <w:p w14:paraId="4CD9B516">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22CE85A2">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邮政编码</w:t>
            </w:r>
          </w:p>
        </w:tc>
        <w:tc>
          <w:tcPr>
            <w:tcW w:w="2604" w:type="dxa"/>
            <w:noWrap w:val="0"/>
            <w:vAlign w:val="center"/>
          </w:tcPr>
          <w:p w14:paraId="6885F604">
            <w:pPr>
              <w:pStyle w:val="306"/>
              <w:spacing w:line="600" w:lineRule="exact"/>
              <w:jc w:val="center"/>
              <w:rPr>
                <w:rFonts w:hint="eastAsia" w:ascii="宋体" w:hAnsi="宋体" w:eastAsia="宋体" w:cs="宋体"/>
                <w:color w:val="000000"/>
                <w:sz w:val="24"/>
                <w:szCs w:val="24"/>
                <w:highlight w:val="white"/>
              </w:rPr>
            </w:pPr>
          </w:p>
        </w:tc>
      </w:tr>
      <w:tr w14:paraId="53C45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F2F0B9A">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成立时间</w:t>
            </w:r>
          </w:p>
        </w:tc>
        <w:tc>
          <w:tcPr>
            <w:tcW w:w="3118" w:type="dxa"/>
            <w:noWrap w:val="0"/>
            <w:vAlign w:val="center"/>
          </w:tcPr>
          <w:p w14:paraId="1D7D441A">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79A9C884">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单位性质</w:t>
            </w:r>
          </w:p>
        </w:tc>
        <w:tc>
          <w:tcPr>
            <w:tcW w:w="2604" w:type="dxa"/>
            <w:noWrap w:val="0"/>
            <w:vAlign w:val="center"/>
          </w:tcPr>
          <w:p w14:paraId="1188008C">
            <w:pPr>
              <w:pStyle w:val="306"/>
              <w:spacing w:line="600" w:lineRule="exact"/>
              <w:jc w:val="center"/>
              <w:rPr>
                <w:rFonts w:hint="eastAsia" w:ascii="宋体" w:hAnsi="宋体" w:eastAsia="宋体" w:cs="宋体"/>
                <w:color w:val="000000"/>
                <w:sz w:val="24"/>
                <w:szCs w:val="24"/>
                <w:highlight w:val="white"/>
              </w:rPr>
            </w:pPr>
          </w:p>
        </w:tc>
      </w:tr>
      <w:tr w14:paraId="16054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3DC1321">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注册号或社会信用代码</w:t>
            </w:r>
          </w:p>
        </w:tc>
        <w:tc>
          <w:tcPr>
            <w:tcW w:w="3118" w:type="dxa"/>
            <w:noWrap w:val="0"/>
            <w:vAlign w:val="center"/>
          </w:tcPr>
          <w:p w14:paraId="0B6DE423">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26D4CF02">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注册资本（万元）</w:t>
            </w:r>
          </w:p>
        </w:tc>
        <w:tc>
          <w:tcPr>
            <w:tcW w:w="2604" w:type="dxa"/>
            <w:noWrap w:val="0"/>
            <w:vAlign w:val="center"/>
          </w:tcPr>
          <w:p w14:paraId="225338EE">
            <w:pPr>
              <w:pStyle w:val="306"/>
              <w:spacing w:line="600" w:lineRule="exact"/>
              <w:jc w:val="center"/>
              <w:rPr>
                <w:rFonts w:hint="eastAsia" w:ascii="宋体" w:hAnsi="宋体" w:eastAsia="宋体" w:cs="宋体"/>
                <w:color w:val="000000"/>
                <w:sz w:val="24"/>
                <w:szCs w:val="24"/>
                <w:highlight w:val="white"/>
              </w:rPr>
            </w:pPr>
          </w:p>
        </w:tc>
      </w:tr>
      <w:tr w14:paraId="5978A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69E3584">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类别</w:t>
            </w:r>
          </w:p>
        </w:tc>
        <w:tc>
          <w:tcPr>
            <w:tcW w:w="6998" w:type="dxa"/>
            <w:gridSpan w:val="3"/>
            <w:noWrap w:val="0"/>
            <w:vAlign w:val="center"/>
          </w:tcPr>
          <w:p w14:paraId="3C6D26CC">
            <w:pPr>
              <w:pStyle w:val="306"/>
              <w:spacing w:line="600" w:lineRule="exact"/>
              <w:jc w:val="center"/>
              <w:rPr>
                <w:rFonts w:hint="eastAsia" w:ascii="宋体" w:hAnsi="宋体" w:eastAsia="宋体" w:cs="宋体"/>
                <w:color w:val="000000"/>
                <w:sz w:val="24"/>
                <w:szCs w:val="24"/>
                <w:highlight w:val="white"/>
              </w:rPr>
            </w:pPr>
          </w:p>
        </w:tc>
      </w:tr>
      <w:tr w14:paraId="6D169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FBF0309">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开户银行</w:t>
            </w:r>
          </w:p>
        </w:tc>
        <w:tc>
          <w:tcPr>
            <w:tcW w:w="3118" w:type="dxa"/>
            <w:noWrap w:val="0"/>
            <w:vAlign w:val="center"/>
          </w:tcPr>
          <w:p w14:paraId="6FFDDE86">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382DED44">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账号</w:t>
            </w:r>
          </w:p>
        </w:tc>
        <w:tc>
          <w:tcPr>
            <w:tcW w:w="2604" w:type="dxa"/>
            <w:noWrap w:val="0"/>
            <w:vAlign w:val="center"/>
          </w:tcPr>
          <w:p w14:paraId="4565557F">
            <w:pPr>
              <w:pStyle w:val="306"/>
              <w:spacing w:line="600" w:lineRule="exact"/>
              <w:jc w:val="center"/>
              <w:rPr>
                <w:rFonts w:hint="eastAsia" w:ascii="宋体" w:hAnsi="宋体" w:eastAsia="宋体" w:cs="宋体"/>
                <w:color w:val="000000"/>
                <w:sz w:val="24"/>
                <w:szCs w:val="24"/>
                <w:highlight w:val="white"/>
              </w:rPr>
            </w:pPr>
          </w:p>
        </w:tc>
      </w:tr>
      <w:tr w14:paraId="618E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E475018">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联系人</w:t>
            </w:r>
          </w:p>
        </w:tc>
        <w:tc>
          <w:tcPr>
            <w:tcW w:w="3118" w:type="dxa"/>
            <w:noWrap w:val="0"/>
            <w:vAlign w:val="center"/>
          </w:tcPr>
          <w:p w14:paraId="534C94DB">
            <w:pPr>
              <w:pStyle w:val="306"/>
              <w:spacing w:line="600" w:lineRule="exact"/>
              <w:jc w:val="center"/>
              <w:rPr>
                <w:rFonts w:hint="eastAsia" w:ascii="宋体" w:hAnsi="宋体" w:eastAsia="宋体" w:cs="宋体"/>
                <w:color w:val="000000"/>
                <w:sz w:val="24"/>
                <w:szCs w:val="24"/>
                <w:highlight w:val="white"/>
              </w:rPr>
            </w:pPr>
          </w:p>
        </w:tc>
        <w:tc>
          <w:tcPr>
            <w:tcW w:w="1276" w:type="dxa"/>
            <w:noWrap w:val="0"/>
            <w:vAlign w:val="center"/>
          </w:tcPr>
          <w:p w14:paraId="7295C4A9">
            <w:pPr>
              <w:pStyle w:val="306"/>
              <w:spacing w:line="6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联系电话</w:t>
            </w:r>
          </w:p>
        </w:tc>
        <w:tc>
          <w:tcPr>
            <w:tcW w:w="2604" w:type="dxa"/>
            <w:noWrap w:val="0"/>
            <w:vAlign w:val="center"/>
          </w:tcPr>
          <w:p w14:paraId="687456D4">
            <w:pPr>
              <w:pStyle w:val="306"/>
              <w:spacing w:line="600" w:lineRule="exact"/>
              <w:jc w:val="center"/>
              <w:rPr>
                <w:rFonts w:hint="eastAsia" w:ascii="宋体" w:hAnsi="宋体" w:eastAsia="宋体" w:cs="宋体"/>
                <w:color w:val="000000"/>
                <w:sz w:val="24"/>
                <w:szCs w:val="24"/>
                <w:highlight w:val="white"/>
              </w:rPr>
            </w:pPr>
          </w:p>
        </w:tc>
      </w:tr>
      <w:tr w14:paraId="392C5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791F4399">
            <w:pPr>
              <w:pStyle w:val="306"/>
              <w:spacing w:line="56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经营范围</w:t>
            </w:r>
          </w:p>
        </w:tc>
        <w:tc>
          <w:tcPr>
            <w:tcW w:w="6998" w:type="dxa"/>
            <w:gridSpan w:val="3"/>
            <w:noWrap w:val="0"/>
            <w:vAlign w:val="top"/>
          </w:tcPr>
          <w:p w14:paraId="35800C9B">
            <w:pPr>
              <w:pStyle w:val="306"/>
              <w:spacing w:line="560" w:lineRule="exact"/>
              <w:ind w:firstLine="1432"/>
              <w:rPr>
                <w:rFonts w:hint="eastAsia" w:ascii="宋体" w:hAnsi="宋体" w:eastAsia="宋体" w:cs="宋体"/>
                <w:color w:val="000000"/>
                <w:sz w:val="24"/>
                <w:szCs w:val="24"/>
                <w:highlight w:val="white"/>
              </w:rPr>
            </w:pPr>
          </w:p>
        </w:tc>
      </w:tr>
      <w:tr w14:paraId="66C8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7A825C2D">
            <w:pPr>
              <w:pStyle w:val="306"/>
              <w:spacing w:line="56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备注</w:t>
            </w:r>
          </w:p>
        </w:tc>
        <w:tc>
          <w:tcPr>
            <w:tcW w:w="6998" w:type="dxa"/>
            <w:gridSpan w:val="3"/>
            <w:noWrap w:val="0"/>
            <w:vAlign w:val="center"/>
          </w:tcPr>
          <w:p w14:paraId="5AE4C508">
            <w:pPr>
              <w:pStyle w:val="306"/>
              <w:spacing w:line="500" w:lineRule="exact"/>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p>
        </w:tc>
      </w:tr>
    </w:tbl>
    <w:p w14:paraId="50A5A01D">
      <w:pPr>
        <w:spacing w:line="44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附营业执照</w:t>
      </w:r>
    </w:p>
    <w:p w14:paraId="58E6A32E">
      <w:pPr>
        <w:spacing w:line="440" w:lineRule="exact"/>
        <w:ind w:firstLine="480"/>
        <w:rPr>
          <w:rFonts w:hint="eastAsia" w:ascii="宋体" w:hAnsi="宋体" w:eastAsia="宋体" w:cs="宋体"/>
          <w:color w:val="000000"/>
          <w:sz w:val="24"/>
          <w:highlight w:val="white"/>
        </w:rPr>
      </w:pPr>
    </w:p>
    <w:p w14:paraId="49748C2A">
      <w:pPr>
        <w:spacing w:line="440" w:lineRule="exact"/>
        <w:ind w:firstLine="480"/>
        <w:rPr>
          <w:rFonts w:hint="eastAsia" w:ascii="宋体" w:hAnsi="宋体" w:eastAsia="宋体" w:cs="宋体"/>
          <w:color w:val="000000"/>
          <w:sz w:val="24"/>
          <w:highlight w:val="white"/>
        </w:rPr>
      </w:pPr>
    </w:p>
    <w:p w14:paraId="22853479">
      <w:pPr>
        <w:pStyle w:val="303"/>
        <w:rPr>
          <w:rFonts w:hint="eastAsia" w:ascii="宋体" w:hAnsi="宋体" w:eastAsia="宋体" w:cs="宋体"/>
          <w:i/>
          <w:color w:val="000000"/>
          <w:sz w:val="32"/>
          <w:szCs w:val="32"/>
          <w:highlight w:val="white"/>
          <w:u w:val="single"/>
        </w:rPr>
      </w:pPr>
    </w:p>
    <w:p w14:paraId="49E71276">
      <w:pPr>
        <w:rPr>
          <w:rFonts w:hint="eastAsia" w:ascii="宋体" w:hAnsi="宋体" w:eastAsia="宋体" w:cs="宋体"/>
          <w:b/>
          <w:bCs/>
          <w:color w:val="000000"/>
          <w:sz w:val="32"/>
          <w:szCs w:val="32"/>
          <w:highlight w:val="white"/>
        </w:rPr>
      </w:pPr>
      <w:r>
        <w:rPr>
          <w:rFonts w:hint="eastAsia" w:ascii="宋体" w:hAnsi="宋体" w:eastAsia="宋体" w:cs="宋体"/>
          <w:color w:val="000000"/>
          <w:highlight w:val="white"/>
        </w:rPr>
        <w:br w:type="page" w:clear="all"/>
      </w:r>
      <w:r>
        <w:rPr>
          <w:rFonts w:hint="eastAsia" w:ascii="宋体" w:hAnsi="宋体" w:eastAsia="宋体" w:cs="宋体"/>
          <w:b/>
          <w:color w:val="000000"/>
          <w:sz w:val="32"/>
          <w:szCs w:val="32"/>
          <w:highlight w:val="white"/>
        </w:rPr>
        <w:t>三、法定代表人身份证明或授权委托书</w:t>
      </w:r>
    </w:p>
    <w:p w14:paraId="5E91593C">
      <w:pPr>
        <w:spacing w:line="360" w:lineRule="auto"/>
        <w:jc w:val="center"/>
        <w:rPr>
          <w:rFonts w:hint="eastAsia" w:ascii="宋体" w:hAnsi="宋体" w:eastAsia="宋体" w:cs="宋体"/>
          <w:b/>
          <w:bCs/>
          <w:color w:val="000000"/>
          <w:sz w:val="28"/>
          <w:szCs w:val="28"/>
          <w:highlight w:val="white"/>
        </w:rPr>
      </w:pPr>
    </w:p>
    <w:p w14:paraId="6368B182">
      <w:pPr>
        <w:spacing w:line="360" w:lineRule="auto"/>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1、法定代表人身份证明</w:t>
      </w:r>
    </w:p>
    <w:p w14:paraId="1E1AFD49">
      <w:pPr>
        <w:spacing w:line="360" w:lineRule="auto"/>
        <w:jc w:val="center"/>
        <w:rPr>
          <w:rFonts w:hint="eastAsia" w:ascii="宋体" w:hAnsi="宋体" w:eastAsia="宋体" w:cs="宋体"/>
          <w:color w:val="000000"/>
          <w:sz w:val="28"/>
          <w:szCs w:val="28"/>
          <w:highlight w:val="white"/>
        </w:rPr>
      </w:pPr>
    </w:p>
    <w:p w14:paraId="03496924">
      <w:pPr>
        <w:spacing w:line="480" w:lineRule="exact"/>
        <w:rPr>
          <w:rFonts w:hint="eastAsia" w:ascii="宋体" w:hAnsi="宋体" w:eastAsia="宋体" w:cs="宋体"/>
          <w:color w:val="000000"/>
          <w:sz w:val="24"/>
          <w:highlight w:val="white"/>
        </w:rPr>
      </w:pPr>
    </w:p>
    <w:p w14:paraId="048AF0AA">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供应商名称</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p>
    <w:p w14:paraId="4A8C8C9D">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单位性质：</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p>
    <w:p w14:paraId="0A36A364">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地址：</w:t>
      </w:r>
      <w:r>
        <w:rPr>
          <w:rFonts w:hint="eastAsia" w:ascii="宋体" w:hAnsi="宋体" w:eastAsia="宋体" w:cs="宋体"/>
          <w:color w:val="000000"/>
          <w:sz w:val="24"/>
          <w:highlight w:val="white"/>
          <w:u w:val="single"/>
        </w:rPr>
        <w:t xml:space="preserve">                                   </w:t>
      </w:r>
    </w:p>
    <w:p w14:paraId="236133A4">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成立时间：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日</w:t>
      </w:r>
    </w:p>
    <w:p w14:paraId="3B66BC4F">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经营期限：</w:t>
      </w:r>
      <w:r>
        <w:rPr>
          <w:rFonts w:hint="eastAsia" w:ascii="宋体" w:hAnsi="宋体" w:eastAsia="宋体" w:cs="宋体"/>
          <w:color w:val="000000"/>
          <w:sz w:val="24"/>
          <w:highlight w:val="white"/>
          <w:u w:val="single"/>
        </w:rPr>
        <w:t xml:space="preserve">                               </w:t>
      </w:r>
    </w:p>
    <w:p w14:paraId="3E2014E7">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姓名：</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性别：</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年龄：</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职务：</w:t>
      </w:r>
      <w:r>
        <w:rPr>
          <w:rFonts w:hint="eastAsia" w:ascii="宋体" w:hAnsi="宋体" w:eastAsia="宋体" w:cs="宋体"/>
          <w:color w:val="000000"/>
          <w:sz w:val="24"/>
          <w:highlight w:val="white"/>
          <w:u w:val="single"/>
        </w:rPr>
        <w:t xml:space="preserve">        </w:t>
      </w:r>
    </w:p>
    <w:p w14:paraId="0052EED4">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系</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szCs w:val="24"/>
          <w:highlight w:val="white"/>
        </w:rPr>
        <w:t>供应商名称</w:t>
      </w:r>
      <w:r>
        <w:rPr>
          <w:rFonts w:hint="eastAsia" w:ascii="宋体" w:hAnsi="宋体" w:eastAsia="宋体" w:cs="宋体"/>
          <w:color w:val="000000"/>
          <w:sz w:val="24"/>
          <w:highlight w:val="white"/>
        </w:rPr>
        <w:t>）的法定代表人。</w:t>
      </w:r>
    </w:p>
    <w:p w14:paraId="25647C14">
      <w:pPr>
        <w:spacing w:line="48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特此证明。</w:t>
      </w:r>
    </w:p>
    <w:p w14:paraId="2EEBD829">
      <w:pPr>
        <w:spacing w:line="600" w:lineRule="exact"/>
        <w:ind w:firstLine="480"/>
        <w:rPr>
          <w:rFonts w:hint="eastAsia" w:ascii="宋体" w:hAnsi="宋体" w:eastAsia="宋体" w:cs="宋体"/>
          <w:color w:val="000000"/>
          <w:sz w:val="24"/>
          <w:highlight w:val="white"/>
        </w:rPr>
      </w:pPr>
      <w:r>
        <w:rPr>
          <w:rFonts w:hint="eastAsia" w:ascii="宋体" w:hAnsi="宋体" w:eastAsia="宋体" w:cs="宋体"/>
          <w:color w:val="000000"/>
          <w:sz w:val="24"/>
          <w:highlight w:val="white"/>
        </w:rPr>
        <w:t>（</w:t>
      </w:r>
      <w:r>
        <w:rPr>
          <w:rFonts w:hint="eastAsia" w:ascii="宋体" w:hAnsi="宋体" w:eastAsia="宋体" w:cs="宋体"/>
          <w:b/>
          <w:color w:val="000000"/>
          <w:sz w:val="24"/>
          <w:highlight w:val="white"/>
        </w:rPr>
        <w:t>附法定代表人居民身份证</w:t>
      </w:r>
      <w:r>
        <w:rPr>
          <w:rFonts w:hint="eastAsia" w:ascii="宋体" w:hAnsi="宋体" w:eastAsia="宋体" w:cs="宋体"/>
          <w:color w:val="000000"/>
          <w:sz w:val="24"/>
          <w:highlight w:val="white"/>
        </w:rPr>
        <w:t>。）</w:t>
      </w:r>
    </w:p>
    <w:p w14:paraId="781BC08B">
      <w:pPr>
        <w:spacing w:line="360" w:lineRule="auto"/>
        <w:rPr>
          <w:rFonts w:hint="eastAsia" w:ascii="宋体" w:hAnsi="宋体" w:eastAsia="宋体" w:cs="宋体"/>
          <w:color w:val="000000"/>
          <w:sz w:val="24"/>
          <w:szCs w:val="24"/>
          <w:highlight w:val="white"/>
        </w:rPr>
      </w:pPr>
    </w:p>
    <w:p w14:paraId="55DD0AC8">
      <w:pPr>
        <w:spacing w:line="360" w:lineRule="auto"/>
        <w:rPr>
          <w:rFonts w:hint="eastAsia" w:ascii="宋体" w:hAnsi="宋体" w:eastAsia="宋体" w:cs="宋体"/>
          <w:color w:val="000000"/>
          <w:sz w:val="24"/>
          <w:szCs w:val="24"/>
          <w:highlight w:val="white"/>
        </w:rPr>
      </w:pPr>
    </w:p>
    <w:p w14:paraId="4DB49DAD">
      <w:pPr>
        <w:spacing w:line="360" w:lineRule="auto"/>
        <w:ind w:firstLine="444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单位名称：（加盖CA电子公章）             </w:t>
      </w:r>
    </w:p>
    <w:p w14:paraId="24E66FF2">
      <w:pPr>
        <w:spacing w:line="360" w:lineRule="auto"/>
        <w:ind w:firstLine="516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                                   </w:t>
      </w:r>
    </w:p>
    <w:p w14:paraId="12918E06">
      <w:pPr>
        <w:spacing w:line="360" w:lineRule="auto"/>
        <w:rPr>
          <w:rFonts w:hint="eastAsia" w:ascii="宋体" w:hAnsi="宋体" w:eastAsia="宋体" w:cs="宋体"/>
          <w:color w:val="000000"/>
          <w:sz w:val="24"/>
          <w:szCs w:val="24"/>
          <w:highlight w:val="white"/>
        </w:rPr>
      </w:pPr>
    </w:p>
    <w:p w14:paraId="1DD80422">
      <w:pPr>
        <w:spacing w:line="360" w:lineRule="auto"/>
        <w:rPr>
          <w:rFonts w:hint="eastAsia" w:ascii="宋体" w:hAnsi="宋体" w:eastAsia="宋体" w:cs="宋体"/>
          <w:color w:val="000000"/>
          <w:sz w:val="24"/>
          <w:szCs w:val="24"/>
          <w:highlight w:val="white"/>
        </w:rPr>
      </w:pPr>
    </w:p>
    <w:p w14:paraId="01AA067D">
      <w:pPr>
        <w:spacing w:line="360" w:lineRule="auto"/>
        <w:rPr>
          <w:rFonts w:hint="eastAsia" w:ascii="宋体" w:hAnsi="宋体" w:eastAsia="宋体" w:cs="宋体"/>
          <w:color w:val="000000"/>
          <w:sz w:val="24"/>
          <w:szCs w:val="24"/>
          <w:highlight w:val="white"/>
        </w:rPr>
      </w:pPr>
    </w:p>
    <w:p w14:paraId="4088013F">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法定代表人身份证电子件</w:t>
      </w:r>
    </w:p>
    <w:p w14:paraId="4F067CB9">
      <w:pPr>
        <w:spacing w:line="360" w:lineRule="auto"/>
        <w:ind w:firstLine="2280"/>
        <w:rPr>
          <w:rFonts w:hint="eastAsia" w:ascii="宋体" w:hAnsi="宋体" w:eastAsia="宋体" w:cs="宋体"/>
          <w:color w:val="000000"/>
          <w:sz w:val="24"/>
          <w:szCs w:val="24"/>
          <w:highlight w:val="white"/>
        </w:rPr>
      </w:pPr>
    </w:p>
    <w:p w14:paraId="3E9D0425">
      <w:pPr>
        <w:spacing w:line="360" w:lineRule="auto"/>
        <w:jc w:val="center"/>
        <w:rPr>
          <w:rFonts w:hint="eastAsia" w:ascii="宋体" w:hAnsi="宋体" w:eastAsia="宋体" w:cs="宋体"/>
          <w:b/>
          <w:bCs/>
          <w:color w:val="000000"/>
          <w:sz w:val="28"/>
          <w:szCs w:val="28"/>
          <w:highlight w:val="white"/>
        </w:rPr>
      </w:pPr>
    </w:p>
    <w:p w14:paraId="02CFD0BF">
      <w:pPr>
        <w:spacing w:line="360" w:lineRule="auto"/>
        <w:jc w:val="center"/>
        <w:rPr>
          <w:rFonts w:hint="eastAsia" w:ascii="宋体" w:hAnsi="宋体" w:eastAsia="宋体" w:cs="宋体"/>
          <w:b/>
          <w:bCs/>
          <w:color w:val="000000"/>
          <w:sz w:val="28"/>
          <w:szCs w:val="28"/>
          <w:highlight w:val="white"/>
        </w:rPr>
      </w:pPr>
    </w:p>
    <w:p w14:paraId="38B163EE">
      <w:pP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br w:type="page" w:clear="all"/>
      </w:r>
    </w:p>
    <w:p w14:paraId="41845FC6">
      <w:pPr>
        <w:spacing w:line="360" w:lineRule="auto"/>
        <w:jc w:val="center"/>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2、授权委托书</w:t>
      </w:r>
    </w:p>
    <w:p w14:paraId="7F6A7EF1">
      <w:pPr>
        <w:tabs>
          <w:tab w:val="left" w:pos="360"/>
        </w:tabs>
        <w:spacing w:line="560" w:lineRule="exact"/>
        <w:ind w:firstLine="480"/>
        <w:rPr>
          <w:rFonts w:hint="eastAsia" w:ascii="宋体" w:hAnsi="宋体" w:eastAsia="宋体" w:cs="宋体"/>
          <w:color w:val="000000"/>
          <w:sz w:val="24"/>
          <w:szCs w:val="24"/>
          <w:highlight w:val="white"/>
        </w:rPr>
      </w:pPr>
    </w:p>
    <w:p w14:paraId="0F2688F7">
      <w:pPr>
        <w:tabs>
          <w:tab w:val="left" w:pos="360"/>
        </w:tabs>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本授权书声明：____________（供应商名称）授权________________（被授权人的姓名）为我方就</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号项目采购活动的合法代理人，以本单位名义全权处理一切与该项目采购有关的事务。</w:t>
      </w:r>
    </w:p>
    <w:p w14:paraId="440556BD">
      <w:pPr>
        <w:tabs>
          <w:tab w:val="left" w:pos="360"/>
        </w:tabs>
        <w:spacing w:line="560" w:lineRule="exact"/>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本授权书于______年____月____日起生效，特此声明。</w:t>
      </w:r>
    </w:p>
    <w:p w14:paraId="4348F890">
      <w:pPr>
        <w:tabs>
          <w:tab w:val="left" w:pos="360"/>
        </w:tabs>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p>
    <w:p w14:paraId="596CC069">
      <w:pPr>
        <w:tabs>
          <w:tab w:val="left" w:pos="360"/>
        </w:tabs>
        <w:spacing w:line="560" w:lineRule="exact"/>
        <w:ind w:firstLine="960"/>
        <w:rPr>
          <w:rFonts w:hint="eastAsia" w:ascii="宋体" w:hAnsi="宋体" w:eastAsia="宋体" w:cs="宋体"/>
          <w:color w:val="000000"/>
          <w:sz w:val="24"/>
          <w:szCs w:val="24"/>
          <w:highlight w:val="white"/>
        </w:rPr>
      </w:pPr>
    </w:p>
    <w:p w14:paraId="1E540019">
      <w:pPr>
        <w:tabs>
          <w:tab w:val="left" w:pos="360"/>
        </w:tabs>
        <w:spacing w:line="560" w:lineRule="exact"/>
        <w:ind w:firstLine="120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被授权人身份证号码：</w:t>
      </w:r>
      <w:r>
        <w:rPr>
          <w:rFonts w:hint="eastAsia" w:ascii="宋体" w:hAnsi="宋体" w:eastAsia="宋体" w:cs="宋体"/>
          <w:color w:val="000000"/>
          <w:sz w:val="24"/>
          <w:szCs w:val="24"/>
          <w:highlight w:val="white"/>
          <w:u w:val="single"/>
        </w:rPr>
        <w:t xml:space="preserve">                              </w:t>
      </w:r>
    </w:p>
    <w:p w14:paraId="1DF4AB7D">
      <w:pPr>
        <w:tabs>
          <w:tab w:val="left" w:pos="360"/>
        </w:tabs>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被授权人联系电话：（手机）</w:t>
      </w:r>
      <w:r>
        <w:rPr>
          <w:rFonts w:hint="eastAsia" w:ascii="宋体" w:hAnsi="宋体" w:eastAsia="宋体" w:cs="宋体"/>
          <w:color w:val="000000"/>
          <w:sz w:val="24"/>
          <w:szCs w:val="24"/>
          <w:highlight w:val="white"/>
          <w:u w:val="single"/>
        </w:rPr>
        <w:t xml:space="preserve">                          </w:t>
      </w:r>
    </w:p>
    <w:p w14:paraId="44857939">
      <w:pPr>
        <w:tabs>
          <w:tab w:val="left" w:pos="360"/>
        </w:tabs>
        <w:spacing w:line="560" w:lineRule="exact"/>
        <w:ind w:firstLine="120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授权单位名称：</w:t>
      </w:r>
      <w:r>
        <w:rPr>
          <w:rFonts w:hint="eastAsia" w:ascii="宋体" w:hAnsi="宋体" w:eastAsia="宋体" w:cs="宋体"/>
          <w:color w:val="000000"/>
          <w:sz w:val="24"/>
          <w:szCs w:val="24"/>
          <w:highlight w:val="white"/>
          <w:u w:val="single"/>
        </w:rPr>
        <w:t>（加盖CA电子公章）</w:t>
      </w:r>
    </w:p>
    <w:p w14:paraId="1E065A3E">
      <w:pPr>
        <w:tabs>
          <w:tab w:val="left" w:pos="360"/>
        </w:tabs>
        <w:spacing w:line="560" w:lineRule="exact"/>
        <w:ind w:firstLine="48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单位地址：</w:t>
      </w:r>
      <w:r>
        <w:rPr>
          <w:rFonts w:hint="eastAsia" w:ascii="宋体" w:hAnsi="宋体" w:eastAsia="宋体" w:cs="宋体"/>
          <w:color w:val="000000"/>
          <w:sz w:val="24"/>
          <w:szCs w:val="24"/>
          <w:highlight w:val="white"/>
          <w:u w:val="single"/>
        </w:rPr>
        <w:t xml:space="preserve">                                         </w:t>
      </w:r>
    </w:p>
    <w:p w14:paraId="4120BB26">
      <w:pPr>
        <w:tabs>
          <w:tab w:val="left" w:pos="360"/>
        </w:tabs>
        <w:spacing w:line="560" w:lineRule="exact"/>
        <w:ind w:firstLine="480"/>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日期：</w:t>
      </w:r>
      <w:bookmarkStart w:id="233" w:name="_格式3__银行出具的资信证明"/>
      <w:bookmarkEnd w:id="233"/>
      <w:bookmarkStart w:id="234" w:name="_Hlt26671380"/>
      <w:bookmarkEnd w:id="234"/>
      <w:bookmarkStart w:id="235" w:name="_Hlt26955070"/>
      <w:bookmarkEnd w:id="235"/>
      <w:r>
        <w:rPr>
          <w:rFonts w:hint="eastAsia" w:ascii="宋体" w:hAnsi="宋体" w:eastAsia="宋体" w:cs="宋体"/>
          <w:color w:val="000000"/>
          <w:sz w:val="24"/>
          <w:szCs w:val="24"/>
          <w:highlight w:val="white"/>
          <w:u w:val="single"/>
        </w:rPr>
        <w:t xml:space="preserve">                                         </w:t>
      </w:r>
    </w:p>
    <w:p w14:paraId="64D1FDEF">
      <w:pPr>
        <w:rPr>
          <w:rFonts w:hint="eastAsia" w:ascii="宋体" w:hAnsi="宋体" w:eastAsia="宋体" w:cs="宋体"/>
          <w:color w:val="000000"/>
          <w:highlight w:val="white"/>
        </w:rPr>
      </w:pPr>
    </w:p>
    <w:p w14:paraId="7A16430C">
      <w:pPr>
        <w:spacing w:line="360" w:lineRule="auto"/>
        <w:jc w:val="left"/>
        <w:outlineLvl w:val="1"/>
        <w:rPr>
          <w:rFonts w:hint="eastAsia" w:ascii="宋体" w:hAnsi="宋体" w:eastAsia="宋体" w:cs="宋体"/>
          <w:color w:val="000000"/>
          <w:sz w:val="24"/>
          <w:szCs w:val="24"/>
          <w:highlight w:val="white"/>
        </w:rPr>
      </w:pPr>
    </w:p>
    <w:p w14:paraId="4BD70A06">
      <w:pPr>
        <w:spacing w:line="360" w:lineRule="auto"/>
        <w:jc w:val="left"/>
        <w:outlineLvl w:val="1"/>
        <w:rPr>
          <w:rFonts w:hint="eastAsia" w:ascii="宋体" w:hAnsi="宋体" w:eastAsia="宋体" w:cs="宋体"/>
          <w:color w:val="000000"/>
          <w:sz w:val="24"/>
          <w:szCs w:val="24"/>
          <w:highlight w:val="white"/>
        </w:rPr>
      </w:pPr>
    </w:p>
    <w:p w14:paraId="71E77158">
      <w:pPr>
        <w:spacing w:line="360" w:lineRule="auto"/>
        <w:jc w:val="left"/>
        <w:outlineLvl w:val="1"/>
        <w:rPr>
          <w:rFonts w:hint="eastAsia" w:ascii="宋体" w:hAnsi="宋体" w:eastAsia="宋体" w:cs="宋体"/>
          <w:color w:val="000000"/>
          <w:sz w:val="24"/>
          <w:szCs w:val="24"/>
          <w:highlight w:val="white"/>
        </w:rPr>
      </w:pPr>
    </w:p>
    <w:p w14:paraId="7CCD1DD5">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附法定代表人身份证电子件</w:t>
      </w:r>
    </w:p>
    <w:p w14:paraId="377CCC75">
      <w:pPr>
        <w:spacing w:line="360" w:lineRule="auto"/>
        <w:rPr>
          <w:rFonts w:hint="eastAsia" w:ascii="宋体" w:hAnsi="宋体" w:eastAsia="宋体" w:cs="宋体"/>
          <w:color w:val="000000"/>
          <w:sz w:val="24"/>
          <w:szCs w:val="24"/>
          <w:highlight w:val="white"/>
        </w:rPr>
      </w:pPr>
    </w:p>
    <w:p w14:paraId="54CE4C96">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附被授权人身份证电子件</w:t>
      </w:r>
    </w:p>
    <w:p w14:paraId="71A1AE9E">
      <w:pPr>
        <w:spacing w:line="460" w:lineRule="exact"/>
        <w:rPr>
          <w:rFonts w:hint="eastAsia" w:ascii="宋体" w:hAnsi="宋体" w:eastAsia="宋体" w:cs="宋体"/>
          <w:i/>
          <w:color w:val="000000"/>
          <w:sz w:val="32"/>
          <w:szCs w:val="32"/>
          <w:highlight w:val="white"/>
          <w:u w:val="single"/>
        </w:rPr>
      </w:pPr>
    </w:p>
    <w:p w14:paraId="01022A7D">
      <w:pPr>
        <w:jc w:val="center"/>
        <w:rPr>
          <w:rFonts w:hint="eastAsia" w:ascii="宋体" w:hAnsi="宋体" w:eastAsia="宋体" w:cs="宋体"/>
          <w:i/>
          <w:color w:val="000000"/>
          <w:sz w:val="32"/>
          <w:szCs w:val="32"/>
          <w:highlight w:val="white"/>
          <w:u w:val="single"/>
        </w:rPr>
      </w:pPr>
    </w:p>
    <w:p w14:paraId="22180365">
      <w:pPr>
        <w:jc w:val="center"/>
        <w:rPr>
          <w:rFonts w:hint="eastAsia" w:ascii="宋体" w:hAnsi="宋体" w:eastAsia="宋体" w:cs="宋体"/>
          <w:i/>
          <w:color w:val="000000"/>
          <w:sz w:val="32"/>
          <w:szCs w:val="32"/>
          <w:highlight w:val="white"/>
          <w:u w:val="single"/>
        </w:rPr>
      </w:pPr>
    </w:p>
    <w:p w14:paraId="0D3E5E9D">
      <w:pPr>
        <w:jc w:val="center"/>
        <w:rPr>
          <w:rFonts w:hint="eastAsia" w:ascii="宋体" w:hAnsi="宋体" w:eastAsia="宋体" w:cs="宋体"/>
          <w:i/>
          <w:color w:val="000000"/>
          <w:sz w:val="32"/>
          <w:szCs w:val="32"/>
          <w:highlight w:val="white"/>
          <w:u w:val="single"/>
        </w:rPr>
      </w:pPr>
    </w:p>
    <w:p w14:paraId="3689B2F4">
      <w:pPr>
        <w:jc w:val="center"/>
        <w:rPr>
          <w:rFonts w:hint="eastAsia" w:ascii="宋体" w:hAnsi="宋体" w:eastAsia="宋体" w:cs="宋体"/>
          <w:i/>
          <w:color w:val="000000"/>
          <w:sz w:val="32"/>
          <w:szCs w:val="32"/>
          <w:highlight w:val="white"/>
          <w:u w:val="single"/>
        </w:rPr>
      </w:pPr>
    </w:p>
    <w:p w14:paraId="501AE60E">
      <w:pPr>
        <w:rPr>
          <w:rFonts w:hint="eastAsia" w:ascii="宋体" w:hAnsi="宋体" w:eastAsia="宋体" w:cs="宋体"/>
          <w:b/>
          <w:iCs/>
          <w:color w:val="000000"/>
          <w:sz w:val="32"/>
          <w:szCs w:val="32"/>
          <w:highlight w:val="white"/>
        </w:rPr>
      </w:pPr>
      <w:r>
        <w:rPr>
          <w:rFonts w:hint="eastAsia" w:ascii="宋体" w:hAnsi="宋体" w:eastAsia="宋体" w:cs="宋体"/>
          <w:b/>
          <w:iCs/>
          <w:color w:val="000000"/>
          <w:sz w:val="32"/>
          <w:szCs w:val="32"/>
          <w:highlight w:val="white"/>
        </w:rPr>
        <w:br w:type="page" w:clear="all"/>
      </w:r>
    </w:p>
    <w:p w14:paraId="63C1EFA0">
      <w:pPr>
        <w:rPr>
          <w:rFonts w:hint="eastAsia" w:ascii="宋体" w:hAnsi="宋体" w:eastAsia="宋体" w:cs="宋体"/>
          <w:iCs/>
          <w:color w:val="000000"/>
          <w:sz w:val="24"/>
          <w:szCs w:val="20"/>
          <w:highlight w:val="white"/>
        </w:rPr>
      </w:pPr>
      <w:r>
        <w:rPr>
          <w:rFonts w:hint="eastAsia" w:ascii="宋体" w:hAnsi="宋体" w:eastAsia="宋体" w:cs="宋体"/>
          <w:b/>
          <w:iCs/>
          <w:color w:val="000000"/>
          <w:sz w:val="32"/>
          <w:szCs w:val="32"/>
          <w:highlight w:val="white"/>
        </w:rPr>
        <w:t>四、开标一览表</w:t>
      </w:r>
    </w:p>
    <w:p w14:paraId="49092731">
      <w:pPr>
        <w:keepNext w:val="0"/>
        <w:keepLines w:val="0"/>
        <w:pageBreakBefore w:val="0"/>
        <w:widowControl w:val="0"/>
        <w:spacing w:line="480" w:lineRule="exact"/>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供应商</w:t>
      </w:r>
      <w:r>
        <w:rPr>
          <w:rFonts w:hint="eastAsia" w:ascii="宋体" w:hAnsi="宋体" w:eastAsia="宋体" w:cs="宋体"/>
          <w:color w:val="000000"/>
          <w:sz w:val="24"/>
          <w:szCs w:val="24"/>
          <w:highlight w:val="white"/>
        </w:rPr>
        <w:t>全称（加盖CA电子签章）：</w:t>
      </w:r>
    </w:p>
    <w:p w14:paraId="02D253A0">
      <w:pPr>
        <w:keepNext w:val="0"/>
        <w:keepLines w:val="0"/>
        <w:pageBreakBefore w:val="0"/>
        <w:widowControl w:val="0"/>
        <w:spacing w:line="480" w:lineRule="exact"/>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项目名称：</w:t>
      </w:r>
    </w:p>
    <w:p w14:paraId="1DF8EED0">
      <w:pPr>
        <w:keepNext w:val="0"/>
        <w:keepLines w:val="0"/>
        <w:pageBreakBefore w:val="0"/>
        <w:widowControl w:val="0"/>
        <w:spacing w:line="480" w:lineRule="exact"/>
        <w:ind w:firstLine="482"/>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招标编号：                                   </w:t>
      </w:r>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6F02E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4672F085">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投标总报价（单价）</w:t>
            </w:r>
          </w:p>
        </w:tc>
      </w:tr>
      <w:tr w14:paraId="462CF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26862B4">
            <w:pPr>
              <w:pStyle w:val="276"/>
              <w:spacing w:before="0" w:after="0" w:line="500" w:lineRule="exact"/>
              <w:ind w:firstLine="0"/>
              <w:rPr>
                <w:rFonts w:hint="eastAsia" w:ascii="宋体" w:hAnsi="宋体" w:eastAsia="宋体" w:cs="宋体"/>
                <w:color w:val="000000"/>
                <w:szCs w:val="21"/>
                <w:highlight w:val="white"/>
              </w:rPr>
            </w:pPr>
            <w:r>
              <w:rPr>
                <w:rFonts w:hint="eastAsia" w:ascii="宋体" w:hAnsi="宋体" w:eastAsia="宋体" w:cs="宋体"/>
                <w:color w:val="000000"/>
                <w:highlight w:val="white"/>
              </w:rPr>
              <w:t>小写：</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（人民币：元）</w:t>
            </w:r>
          </w:p>
        </w:tc>
      </w:tr>
      <w:tr w14:paraId="6F666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236D26BC">
            <w:pPr>
              <w:pStyle w:val="276"/>
              <w:spacing w:before="0" w:after="0" w:line="500" w:lineRule="exact"/>
              <w:ind w:firstLine="0"/>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合同履行期限：</w:t>
            </w:r>
            <w:r>
              <w:rPr>
                <w:rFonts w:hint="eastAsia" w:ascii="宋体" w:hAnsi="宋体" w:cs="宋体"/>
                <w:sz w:val="24"/>
                <w:szCs w:val="24"/>
                <w:u w:val="none"/>
                <w:lang w:val="en-US" w:eastAsia="zh-CN"/>
              </w:rPr>
              <w:t>签订合同后80日历天内完成供货安装调试，试运</w:t>
            </w:r>
            <w:r>
              <w:rPr>
                <w:rFonts w:hint="eastAsia" w:ascii="宋体" w:hAnsi="宋体" w:eastAsia="宋体" w:cs="宋体"/>
                <w:caps w:val="0"/>
                <w:color w:val="000000"/>
                <w:sz w:val="24"/>
                <w:szCs w:val="24"/>
                <w:lang w:val="en-US" w:eastAsia="zh-CN"/>
              </w:rPr>
              <w:t>行1个月。</w:t>
            </w:r>
          </w:p>
        </w:tc>
      </w:tr>
      <w:tr w14:paraId="04193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DE54EE9">
            <w:pPr>
              <w:pStyle w:val="276"/>
              <w:spacing w:before="0" w:after="0" w:line="500" w:lineRule="exact"/>
              <w:ind w:firstLine="0"/>
              <w:rPr>
                <w:rFonts w:hint="eastAsia" w:ascii="宋体" w:hAnsi="宋体" w:eastAsia="宋体" w:cs="宋体"/>
                <w:color w:val="000000"/>
                <w:highlight w:val="white"/>
                <w:u w:val="single"/>
              </w:rPr>
            </w:pPr>
            <w:r>
              <w:rPr>
                <w:rFonts w:hint="eastAsia" w:ascii="宋体" w:hAnsi="宋体" w:eastAsia="宋体" w:cs="宋体"/>
                <w:color w:val="000000"/>
                <w:highlight w:val="white"/>
                <w:lang w:val="en-US" w:eastAsia="zh-CN"/>
              </w:rPr>
              <w:t>质量标准：</w:t>
            </w:r>
            <w:r>
              <w:rPr>
                <w:rFonts w:hint="eastAsia" w:ascii="宋体" w:hAnsi="宋体" w:eastAsia="宋体" w:cs="宋体"/>
                <w:color w:val="000000"/>
                <w:highlight w:val="white"/>
                <w:u w:val="single"/>
                <w:lang w:val="en-US" w:eastAsia="zh-CN"/>
              </w:rPr>
              <w:t xml:space="preserve">       </w:t>
            </w:r>
          </w:p>
        </w:tc>
      </w:tr>
      <w:tr w14:paraId="3A44E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6D0204D6">
            <w:pPr>
              <w:pStyle w:val="276"/>
              <w:spacing w:before="0" w:after="0" w:line="500" w:lineRule="exact"/>
              <w:ind w:firstLine="0"/>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免费质保期：</w:t>
            </w:r>
            <w:r>
              <w:rPr>
                <w:rFonts w:hint="eastAsia" w:ascii="宋体" w:hAnsi="宋体" w:eastAsia="宋体" w:cs="宋体"/>
                <w:highlight w:val="white"/>
                <w:u w:val="single"/>
              </w:rPr>
              <w:t xml:space="preserve">    </w:t>
            </w:r>
            <w:r>
              <w:rPr>
                <w:rFonts w:hint="eastAsia" w:ascii="宋体" w:hAnsi="宋体" w:eastAsia="宋体" w:cs="宋体"/>
                <w:highlight w:val="white"/>
                <w:u w:val="single"/>
                <w:lang w:val="en-US" w:eastAsia="zh-CN"/>
              </w:rPr>
              <w:t xml:space="preserve"> </w:t>
            </w:r>
            <w:r>
              <w:rPr>
                <w:rFonts w:hint="eastAsia" w:ascii="宋体" w:hAnsi="宋体" w:eastAsia="宋体" w:cs="宋体"/>
                <w:highlight w:val="white"/>
                <w:u w:val="single"/>
              </w:rPr>
              <w:t xml:space="preserve"> </w:t>
            </w:r>
            <w:r>
              <w:rPr>
                <w:rFonts w:hint="eastAsia" w:ascii="宋体" w:hAnsi="宋体" w:eastAsia="宋体" w:cs="宋体"/>
                <w:highlight w:val="white"/>
              </w:rPr>
              <w:t>年</w:t>
            </w:r>
          </w:p>
        </w:tc>
      </w:tr>
    </w:tbl>
    <w:p w14:paraId="663E5B62">
      <w:pPr>
        <w:rPr>
          <w:rFonts w:hint="eastAsia" w:ascii="宋体" w:hAnsi="宋体" w:eastAsia="宋体" w:cs="宋体"/>
          <w:color w:val="000000"/>
          <w:sz w:val="24"/>
          <w:szCs w:val="24"/>
          <w:highlight w:val="white"/>
        </w:rPr>
      </w:pPr>
    </w:p>
    <w:p w14:paraId="637B2FC3">
      <w:pPr>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月</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日</w:t>
      </w:r>
    </w:p>
    <w:p w14:paraId="3A5AA9AA">
      <w:pPr>
        <w:ind w:firstLine="480"/>
        <w:rPr>
          <w:rFonts w:hint="eastAsia" w:ascii="宋体" w:hAnsi="宋体" w:eastAsia="宋体" w:cs="宋体"/>
          <w:color w:val="000000"/>
          <w:sz w:val="24"/>
          <w:szCs w:val="24"/>
          <w:highlight w:val="white"/>
        </w:rPr>
      </w:pPr>
    </w:p>
    <w:p w14:paraId="3B8CC06E">
      <w:pPr>
        <w:ind w:firstLine="480"/>
        <w:rPr>
          <w:rFonts w:hint="eastAsia" w:ascii="宋体" w:hAnsi="宋体" w:eastAsia="宋体" w:cs="宋体"/>
          <w:color w:val="000000"/>
          <w:sz w:val="24"/>
          <w:szCs w:val="24"/>
          <w:highlight w:val="white"/>
        </w:rPr>
      </w:pPr>
    </w:p>
    <w:p w14:paraId="0C8F7C84">
      <w:pPr>
        <w:ind w:firstLine="480"/>
        <w:rPr>
          <w:rFonts w:hint="eastAsia" w:ascii="宋体" w:hAnsi="宋体" w:eastAsia="宋体" w:cs="宋体"/>
          <w:color w:val="000000"/>
          <w:sz w:val="24"/>
          <w:szCs w:val="24"/>
          <w:highlight w:val="white"/>
        </w:rPr>
      </w:pPr>
    </w:p>
    <w:p w14:paraId="14402E8E">
      <w:pPr>
        <w:jc w:val="center"/>
        <w:rPr>
          <w:rFonts w:hint="eastAsia" w:ascii="宋体" w:hAnsi="宋体" w:eastAsia="宋体" w:cs="宋体"/>
          <w:b/>
          <w:bCs/>
          <w:color w:val="000000"/>
          <w:sz w:val="32"/>
          <w:szCs w:val="32"/>
          <w:highlight w:val="white"/>
        </w:rPr>
      </w:pPr>
    </w:p>
    <w:p w14:paraId="6871F7F0">
      <w:pPr>
        <w:pStyle w:val="276"/>
        <w:spacing w:before="0" w:after="0" w:line="420" w:lineRule="exact"/>
        <w:ind w:left="420"/>
        <w:rPr>
          <w:rFonts w:hint="eastAsia" w:ascii="宋体" w:hAnsi="宋体" w:eastAsia="宋体" w:cs="宋体"/>
          <w:color w:val="000000"/>
          <w:szCs w:val="21"/>
          <w:highlight w:val="white"/>
        </w:rPr>
      </w:pPr>
    </w:p>
    <w:p w14:paraId="1495AE05">
      <w:pPr>
        <w:jc w:val="center"/>
        <w:rPr>
          <w:rFonts w:hint="eastAsia" w:ascii="宋体" w:hAnsi="宋体" w:eastAsia="宋体" w:cs="宋体"/>
          <w:bCs/>
          <w:color w:val="000000"/>
          <w:sz w:val="24"/>
          <w:highlight w:val="white"/>
        </w:rPr>
      </w:pPr>
    </w:p>
    <w:p w14:paraId="5D229FD6">
      <w:pPr>
        <w:jc w:val="center"/>
        <w:rPr>
          <w:rFonts w:hint="eastAsia" w:ascii="宋体" w:hAnsi="宋体" w:eastAsia="宋体" w:cs="宋体"/>
          <w:bCs/>
          <w:color w:val="000000"/>
          <w:sz w:val="24"/>
          <w:highlight w:val="white"/>
        </w:rPr>
      </w:pPr>
    </w:p>
    <w:p w14:paraId="001D0365">
      <w:pPr>
        <w:jc w:val="center"/>
        <w:rPr>
          <w:rFonts w:hint="eastAsia" w:ascii="宋体" w:hAnsi="宋体" w:eastAsia="宋体" w:cs="宋体"/>
          <w:bCs/>
          <w:color w:val="000000"/>
          <w:sz w:val="24"/>
          <w:highlight w:val="white"/>
        </w:rPr>
      </w:pPr>
    </w:p>
    <w:p w14:paraId="5ED91378">
      <w:pPr>
        <w:jc w:val="center"/>
        <w:rPr>
          <w:rFonts w:hint="eastAsia" w:ascii="宋体" w:hAnsi="宋体" w:eastAsia="宋体" w:cs="宋体"/>
          <w:bCs/>
          <w:color w:val="000000"/>
          <w:sz w:val="24"/>
          <w:highlight w:val="white"/>
        </w:rPr>
      </w:pPr>
    </w:p>
    <w:p w14:paraId="0C7C6C49">
      <w:pPr>
        <w:jc w:val="center"/>
        <w:rPr>
          <w:rFonts w:hint="eastAsia" w:ascii="宋体" w:hAnsi="宋体" w:eastAsia="宋体" w:cs="宋体"/>
          <w:bCs/>
          <w:color w:val="000000"/>
          <w:sz w:val="24"/>
          <w:highlight w:val="white"/>
        </w:rPr>
      </w:pPr>
    </w:p>
    <w:p w14:paraId="6248A767">
      <w:pPr>
        <w:jc w:val="center"/>
        <w:rPr>
          <w:rFonts w:hint="eastAsia" w:ascii="宋体" w:hAnsi="宋体" w:eastAsia="宋体" w:cs="宋体"/>
          <w:bCs/>
          <w:color w:val="000000"/>
          <w:sz w:val="24"/>
          <w:highlight w:val="white"/>
        </w:rPr>
      </w:pPr>
    </w:p>
    <w:p w14:paraId="45E3C97E">
      <w:pPr>
        <w:numPr>
          <w:ilvl w:val="0"/>
          <w:numId w:val="20"/>
        </w:numPr>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t>投标报价明细表</w:t>
      </w:r>
      <w:r>
        <w:rPr>
          <w:rFonts w:hint="eastAsia" w:ascii="宋体" w:hAnsi="宋体" w:cs="宋体"/>
          <w:b/>
          <w:color w:val="000000"/>
          <w:sz w:val="32"/>
          <w:szCs w:val="32"/>
          <w:highlight w:val="white"/>
          <w:lang w:val="en-US" w:eastAsia="zh-CN"/>
        </w:rPr>
        <w:t xml:space="preserve">   </w:t>
      </w:r>
    </w:p>
    <w:tbl>
      <w:tblPr>
        <w:tblStyle w:val="33"/>
        <w:tblW w:w="107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3"/>
        <w:gridCol w:w="2265"/>
        <w:gridCol w:w="2052"/>
        <w:gridCol w:w="1100"/>
        <w:gridCol w:w="907"/>
        <w:gridCol w:w="1226"/>
        <w:gridCol w:w="1226"/>
        <w:gridCol w:w="1228"/>
      </w:tblGrid>
      <w:tr w14:paraId="2F491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52DE1540">
            <w:pPr>
              <w:keepNext w:val="0"/>
              <w:keepLines w:val="0"/>
              <w:widowControl/>
              <w:suppressLineNumbers w:val="0"/>
              <w:shd w:val="clear"/>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226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DD0D629">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设备名称</w:t>
            </w:r>
          </w:p>
        </w:tc>
        <w:tc>
          <w:tcPr>
            <w:tcW w:w="205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3DA4FBA">
            <w:pPr>
              <w:keepNext w:val="0"/>
              <w:keepLines w:val="0"/>
              <w:widowControl/>
              <w:suppressLineNumbers w:val="0"/>
              <w:shd w:val="clear"/>
              <w:jc w:val="center"/>
              <w:textAlignment w:val="center"/>
              <w:rPr>
                <w:rFonts w:hint="eastAsia"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品牌、型号、产地</w:t>
            </w:r>
          </w:p>
        </w:tc>
        <w:tc>
          <w:tcPr>
            <w:tcW w:w="110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E414C27">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数量</w:t>
            </w:r>
          </w:p>
        </w:tc>
        <w:tc>
          <w:tcPr>
            <w:tcW w:w="90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19D4359">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单位</w:t>
            </w:r>
          </w:p>
        </w:tc>
        <w:tc>
          <w:tcPr>
            <w:tcW w:w="1226"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BA9A313">
            <w:pPr>
              <w:keepNext w:val="0"/>
              <w:keepLines w:val="0"/>
              <w:widowControl/>
              <w:suppressLineNumbers w:val="0"/>
              <w:shd w:val="clear"/>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单价（元）</w:t>
            </w:r>
          </w:p>
        </w:tc>
        <w:tc>
          <w:tcPr>
            <w:tcW w:w="1226"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512AE2E">
            <w:pPr>
              <w:keepNext w:val="0"/>
              <w:keepLines w:val="0"/>
              <w:widowControl/>
              <w:suppressLineNumbers w:val="0"/>
              <w:shd w:val="clear"/>
              <w:jc w:val="center"/>
              <w:textAlignment w:val="center"/>
              <w:rPr>
                <w:rFonts w:hint="default"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合价（元）</w:t>
            </w:r>
          </w:p>
        </w:tc>
        <w:tc>
          <w:tcPr>
            <w:tcW w:w="1228" w:type="dxa"/>
            <w:tcBorders>
              <w:top w:val="single" w:color="000000" w:sz="8" w:space="0"/>
              <w:left w:val="single" w:color="000000" w:sz="4" w:space="0"/>
              <w:bottom w:val="single" w:color="000000" w:sz="4" w:space="0"/>
              <w:right w:val="single" w:color="000000" w:sz="8" w:space="0"/>
            </w:tcBorders>
            <w:shd w:val="clear" w:color="auto" w:fill="auto"/>
            <w:vAlign w:val="center"/>
          </w:tcPr>
          <w:p w14:paraId="7AE345A1">
            <w:pPr>
              <w:keepNext w:val="0"/>
              <w:keepLines w:val="0"/>
              <w:widowControl/>
              <w:suppressLineNumbers w:val="0"/>
              <w:shd w:val="clear"/>
              <w:jc w:val="center"/>
              <w:textAlignment w:val="center"/>
              <w:rPr>
                <w:rFonts w:hint="default"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备注</w:t>
            </w:r>
          </w:p>
        </w:tc>
      </w:tr>
      <w:tr w14:paraId="5BD0C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0767" w:type="dxa"/>
            <w:gridSpan w:val="8"/>
            <w:tcBorders>
              <w:top w:val="single" w:color="000000" w:sz="8" w:space="0"/>
              <w:left w:val="single" w:color="000000" w:sz="8" w:space="0"/>
              <w:bottom w:val="single" w:color="000000" w:sz="4" w:space="0"/>
              <w:right w:val="single" w:color="000000" w:sz="8" w:space="0"/>
            </w:tcBorders>
            <w:shd w:val="clear" w:color="auto" w:fill="auto"/>
            <w:vAlign w:val="center"/>
          </w:tcPr>
          <w:p w14:paraId="2FBF0936">
            <w:pPr>
              <w:shd w:val="clear"/>
              <w:jc w:val="center"/>
              <w:rPr>
                <w:rFonts w:hint="eastAsia"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非机动车闯红灯和斜穿抓拍系统</w:t>
            </w:r>
          </w:p>
        </w:tc>
      </w:tr>
      <w:tr w14:paraId="0F3C7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1074E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965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非机动车闯红灯抓拍相机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B9A4">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7F7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E62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F01E8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5CD08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83B1A4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89DC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6060B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3FA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非机动车斜穿抓拍单元</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7105">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34A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AA9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E6B7E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D74DC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80BC7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B490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762BD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F9F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非机动车斜穿分析一体机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F9A0">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2F8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D691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4B251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4C69A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CAB5F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D97B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CB3AA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7C6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顶管</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C19E">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BD1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3A7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2C846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EFFA2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CFB4CC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07DB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2AB72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8B9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地埋管道</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E965">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775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D54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37B2A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D2D87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578F4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1685B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76B33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6C5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光缆（4芯单模）</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CF6B">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31E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585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5DDD3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33209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D4983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DB87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7693E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CAC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网线（超五类）</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1197">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0D6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4A2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72F88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0D8DC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A35FF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9FBE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86E60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45B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71767">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954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63C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A307E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8A22A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AD2DC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AF7F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9096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4E2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借杆横臂</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1648">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0B9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F0F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073B55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41237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8ECB5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20B2E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47FB6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340D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设备箱</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9645">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F8F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0E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69D3FF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596E2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CB7EA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23285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CBC2C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9944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E8A4">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693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951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CC0677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7F254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342F8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0DF5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3E15F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3C2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214A">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28B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1ACE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6BB77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F5DAE4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9F7968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75DB5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B300E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F4F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手井</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DAEA">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AC3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899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FF9283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D6C7D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5A5C87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28742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6017B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451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警示标牌</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12C3">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9DC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92A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EFBAA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E0494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85CC56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2FE29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EC978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003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DF3CF">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ACC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32D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677E5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C176D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54922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12DBE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9C18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152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2EC3">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134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E841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04201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6D655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683BF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151D2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0767" w:type="dxa"/>
            <w:gridSpan w:val="8"/>
            <w:tcBorders>
              <w:top w:val="single" w:color="000000" w:sz="4" w:space="0"/>
              <w:left w:val="single" w:color="000000" w:sz="8" w:space="0"/>
              <w:bottom w:val="single" w:color="000000" w:sz="4" w:space="0"/>
              <w:right w:val="single" w:color="000000" w:sz="8" w:space="0"/>
            </w:tcBorders>
            <w:shd w:val="clear" w:color="auto" w:fill="auto"/>
            <w:vAlign w:val="center"/>
          </w:tcPr>
          <w:p w14:paraId="539FEEC2">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大货车闯红灯抓拍系统</w:t>
            </w:r>
          </w:p>
        </w:tc>
      </w:tr>
      <w:tr w14:paraId="1A7CB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21618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B72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大货车闯红灯违法分析一体机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EFCE">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9C9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FDE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C9C4C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D712C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00CE17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E390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4065F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4F8D">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警示标志牌</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1AB5D">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49A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B00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55CA8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06E87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4DED7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68EF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9142A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6CDCE">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FEBE">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3C8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816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74AD8E0">
            <w:pPr>
              <w:shd w:val="clear"/>
              <w:jc w:val="both"/>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22DC97">
            <w:pPr>
              <w:shd w:val="clear"/>
              <w:jc w:val="both"/>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85C30BB">
            <w:pPr>
              <w:shd w:val="clear"/>
              <w:jc w:val="both"/>
              <w:rPr>
                <w:rFonts w:hint="eastAsia" w:ascii="宋体" w:hAnsi="宋体" w:eastAsia="宋体" w:cs="宋体"/>
                <w:i w:val="0"/>
                <w:iCs w:val="0"/>
                <w:color w:val="000000"/>
                <w:sz w:val="22"/>
                <w:szCs w:val="22"/>
                <w:u w:val="none"/>
              </w:rPr>
            </w:pPr>
          </w:p>
        </w:tc>
      </w:tr>
      <w:tr w14:paraId="5A82D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FA5D4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BF11">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F886">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A12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03C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4060E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EC1BF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D5886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0667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0767" w:type="dxa"/>
            <w:gridSpan w:val="8"/>
            <w:tcBorders>
              <w:top w:val="single" w:color="000000" w:sz="4" w:space="0"/>
              <w:left w:val="single" w:color="000000" w:sz="8" w:space="0"/>
              <w:bottom w:val="single" w:color="000000" w:sz="4" w:space="0"/>
              <w:right w:val="single" w:color="000000" w:sz="8" w:space="0"/>
            </w:tcBorders>
            <w:shd w:val="clear" w:color="auto" w:fill="auto"/>
            <w:vAlign w:val="center"/>
          </w:tcPr>
          <w:p w14:paraId="666EC47F">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国省道警示矩阵系统</w:t>
            </w:r>
          </w:p>
        </w:tc>
      </w:tr>
      <w:tr w14:paraId="4581D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9FD4B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9363">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卡口抓拍单元</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0C2F">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809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2E46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0D08FE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F7B1B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821C9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A08A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34517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791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智能闪光灯</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DFB8">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512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82A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D71A1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77A0A9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E0985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00F09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62510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1D4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定向音响（柱）</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9F83">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D1E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CA6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9ED93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A1A4AD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CC2B1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13C4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2A2CC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F24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数据终端服务器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DCD5">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926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410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59BB7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A5D19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3CF41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76AA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4EEEE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146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防疲劳激光灯</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9761">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7C0F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D5B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17F07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7EAD5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CD5F7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02DEF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5A44B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D96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抱杆箱</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D68C">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1B5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A14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E3E804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2BF99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9D79BC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3C9F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EC4FA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198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太阳能爆闪灯</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59A5">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9DE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7D7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515B4F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69BBB4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7A338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6F29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3BB2E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F7E9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太阳能GPS同步黄闪雾灯</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5106">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D26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2A5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F85FA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51595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C3E69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9E8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12FF3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FF9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7910">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AD3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6207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4246B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95E40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428E7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4C80B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1F712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2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4B59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网线</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F719">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D9C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0E0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89A4A3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5B3E5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B555A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0BC43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CFBD6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4AD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光缆</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009C">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381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A27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C05B34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F60D9E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AC2D43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363B6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68F3F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0A4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交换机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4821">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F08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C29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267841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DE34C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44462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10CBB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37C8C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B4F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光纤收发器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8683">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E45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A48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C1041E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5A408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3E2B73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3B84E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55EBA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0CE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L型杆件</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2699">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71A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9A2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5C575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18F55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42D4F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0B8AB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24341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621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杆件基础</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AD5B">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5B8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6C9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5D2F0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CF910A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11E6D3">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439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7AB0B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F9E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绿化地埋管道</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375B">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177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A24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F5A4A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E209A7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A9567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58EF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2ADF4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AEF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手井</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0849">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1CB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D2C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座</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10940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452BE7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AC273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A18F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10A38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11E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双立柱标牌</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7518">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E369">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A6ED">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块</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5BE543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35B8D8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FC81F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02869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AE3CD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A74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振荡标线</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C028D">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75C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2EB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CB5922C">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9A189E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BDEA77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2A11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12093C">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BF3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网络传输</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5021">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0FD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C0C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条</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1041C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2F166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6C3BD8">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7159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B63A2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D9B4B">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F591">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558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2BE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9AC07E">
            <w:pPr>
              <w:shd w:val="clear"/>
              <w:jc w:val="both"/>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0AD2EF">
            <w:pPr>
              <w:shd w:val="clear"/>
              <w:jc w:val="both"/>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F3DDA5">
            <w:pPr>
              <w:shd w:val="clear"/>
              <w:jc w:val="both"/>
              <w:rPr>
                <w:rFonts w:hint="eastAsia" w:ascii="宋体" w:hAnsi="宋体" w:eastAsia="宋体" w:cs="宋体"/>
                <w:i w:val="0"/>
                <w:iCs w:val="0"/>
                <w:color w:val="000000"/>
                <w:sz w:val="22"/>
                <w:szCs w:val="22"/>
                <w:u w:val="none"/>
              </w:rPr>
            </w:pPr>
          </w:p>
        </w:tc>
      </w:tr>
      <w:tr w14:paraId="60A7A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D8496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21C8">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E64A">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CA9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6D2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ED9C0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5CB91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16411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3902E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10767" w:type="dxa"/>
            <w:gridSpan w:val="8"/>
            <w:tcBorders>
              <w:top w:val="single" w:color="000000" w:sz="4" w:space="0"/>
              <w:left w:val="single" w:color="000000" w:sz="8" w:space="0"/>
              <w:bottom w:val="single" w:color="000000" w:sz="4" w:space="0"/>
              <w:right w:val="single" w:color="000000" w:sz="8" w:space="0"/>
            </w:tcBorders>
            <w:shd w:val="clear" w:color="auto" w:fill="auto"/>
            <w:vAlign w:val="center"/>
          </w:tcPr>
          <w:p w14:paraId="14AFEB93">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炸街车辆定向拾音器系统</w:t>
            </w:r>
          </w:p>
        </w:tc>
      </w:tr>
      <w:tr w14:paraId="59485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064A5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39F1">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定向IP网络拾音器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DD8A3">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15E5">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98F6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B7AE0E6">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529F8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3090CD">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199FD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7D18F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2FA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POE交换机</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04CE">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87A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D70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05B90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9131B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FEBC8B">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5DE1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C41EA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C6B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音频网关</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33927">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A7F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1D39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76D38B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DDF116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47DC11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908C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F59050">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F8D5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电源线</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AB8D">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6EFA">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8528">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米</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0B0FA0">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EE10FF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8B55A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EF4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AF6577">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B079">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系统集成服务费</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0104">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7036">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7591">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8CB4FA6">
            <w:pPr>
              <w:shd w:val="clear"/>
              <w:jc w:val="both"/>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75B65A">
            <w:pPr>
              <w:shd w:val="clear"/>
              <w:jc w:val="both"/>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157F6A">
            <w:pPr>
              <w:shd w:val="clear"/>
              <w:jc w:val="both"/>
              <w:rPr>
                <w:rFonts w:hint="eastAsia" w:ascii="宋体" w:hAnsi="宋体" w:eastAsia="宋体" w:cs="宋体"/>
                <w:i w:val="0"/>
                <w:iCs w:val="0"/>
                <w:color w:val="000000"/>
                <w:sz w:val="22"/>
                <w:szCs w:val="22"/>
                <w:u w:val="none"/>
              </w:rPr>
            </w:pPr>
          </w:p>
        </w:tc>
      </w:tr>
      <w:tr w14:paraId="6C7E7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E436A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686">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D797">
            <w:pPr>
              <w:keepNext w:val="0"/>
              <w:keepLines w:val="0"/>
              <w:widowControl/>
              <w:suppressLineNumbers w:val="0"/>
              <w:shd w:val="clear"/>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7A5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DCF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D4BC76A">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69A3154">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E379C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398F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10767" w:type="dxa"/>
            <w:gridSpan w:val="8"/>
            <w:tcBorders>
              <w:top w:val="single" w:color="000000" w:sz="4" w:space="0"/>
              <w:left w:val="single" w:color="000000" w:sz="8" w:space="0"/>
              <w:bottom w:val="single" w:color="000000" w:sz="4" w:space="0"/>
              <w:right w:val="single" w:color="000000" w:sz="8" w:space="0"/>
            </w:tcBorders>
            <w:shd w:val="clear" w:color="auto" w:fill="auto"/>
            <w:vAlign w:val="center"/>
          </w:tcPr>
          <w:p w14:paraId="68B0F35F">
            <w:pPr>
              <w:shd w:val="clear"/>
              <w:jc w:val="center"/>
              <w:rPr>
                <w:rFonts w:hint="eastAsia" w:ascii="宋体" w:hAnsi="宋体" w:eastAsia="宋体" w:cs="宋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其他设备</w:t>
            </w:r>
          </w:p>
        </w:tc>
      </w:tr>
      <w:tr w14:paraId="78F6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B8AF3F">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809E">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数据服务器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8074">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9CFE">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04393">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F8E0DB9">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4E6E2E">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4F7AA5">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65C3F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763"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A422DB">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5409">
            <w:pPr>
              <w:keepNext w:val="0"/>
              <w:keepLines w:val="0"/>
              <w:widowControl/>
              <w:suppressLineNumbers w:val="0"/>
              <w:shd w:val="clear"/>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便携式称重仪</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D067">
            <w:pPr>
              <w:keepNext w:val="0"/>
              <w:keepLines w:val="0"/>
              <w:widowControl/>
              <w:suppressLineNumbers w:val="0"/>
              <w:shd w:val="clear"/>
              <w:jc w:val="center"/>
              <w:textAlignment w:val="center"/>
              <w:rPr>
                <w:rFonts w:hint="eastAsia" w:ascii="宋体" w:hAnsi="宋体" w:eastAsia="宋体" w:cs="宋体"/>
                <w:i w:val="0"/>
                <w:iCs w:val="0"/>
                <w:color w:val="000000"/>
                <w:kern w:val="0"/>
                <w:sz w:val="22"/>
                <w:szCs w:val="22"/>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8242">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DF54">
            <w:pPr>
              <w:keepNext w:val="0"/>
              <w:keepLines w:val="0"/>
              <w:widowControl/>
              <w:suppressLineNumbers w:val="0"/>
              <w:shd w:val="clear"/>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817E5F">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675B67">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c>
          <w:tcPr>
            <w:tcW w:w="1228"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1B3A92">
            <w:pPr>
              <w:keepNext w:val="0"/>
              <w:keepLines w:val="0"/>
              <w:widowControl/>
              <w:suppressLineNumbers w:val="0"/>
              <w:shd w:val="clear"/>
              <w:jc w:val="both"/>
              <w:textAlignment w:val="center"/>
              <w:rPr>
                <w:rFonts w:hint="eastAsia" w:ascii="宋体" w:hAnsi="宋体" w:eastAsia="宋体" w:cs="宋体"/>
                <w:i w:val="0"/>
                <w:iCs w:val="0"/>
                <w:color w:val="000000"/>
                <w:sz w:val="22"/>
                <w:szCs w:val="22"/>
                <w:u w:val="none"/>
              </w:rPr>
            </w:pPr>
          </w:p>
        </w:tc>
      </w:tr>
      <w:tr w14:paraId="541AD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3028" w:type="dxa"/>
            <w:gridSpan w:val="2"/>
            <w:tcBorders>
              <w:top w:val="single" w:color="000000" w:sz="4" w:space="0"/>
              <w:left w:val="single" w:color="000000" w:sz="8" w:space="0"/>
              <w:bottom w:val="single" w:color="000000" w:sz="4" w:space="0"/>
              <w:right w:val="single" w:color="000000" w:sz="4" w:space="0"/>
            </w:tcBorders>
            <w:shd w:val="clear" w:color="auto" w:fill="auto"/>
            <w:vAlign w:val="center"/>
          </w:tcPr>
          <w:p w14:paraId="2907F242">
            <w:pPr>
              <w:pStyle w:val="333"/>
              <w:spacing w:line="500" w:lineRule="exa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Times New Roman"/>
                <w:b/>
                <w:bCs/>
                <w:sz w:val="28"/>
                <w:szCs w:val="28"/>
                <w:highlight w:val="white"/>
              </w:rPr>
              <w:t>报价总计</w:t>
            </w:r>
          </w:p>
        </w:tc>
        <w:tc>
          <w:tcPr>
            <w:tcW w:w="7739" w:type="dxa"/>
            <w:gridSpan w:val="6"/>
            <w:tcBorders>
              <w:top w:val="single" w:color="000000" w:sz="4" w:space="0"/>
              <w:left w:val="single" w:color="000000" w:sz="4" w:space="0"/>
              <w:bottom w:val="single" w:color="000000" w:sz="4" w:space="0"/>
              <w:right w:val="single" w:color="000000" w:sz="8" w:space="0"/>
            </w:tcBorders>
            <w:shd w:val="clear" w:color="auto" w:fill="auto"/>
            <w:vAlign w:val="center"/>
          </w:tcPr>
          <w:p w14:paraId="374800FB">
            <w:pPr>
              <w:pStyle w:val="333"/>
              <w:spacing w:line="500" w:lineRule="exact"/>
              <w:rPr>
                <w:rFonts w:ascii="宋体" w:hAnsi="宋体" w:eastAsia="宋体" w:cs="Times New Roman"/>
                <w:b/>
                <w:bCs/>
                <w:sz w:val="24"/>
                <w:highlight w:val="white"/>
              </w:rPr>
            </w:pPr>
            <w:r>
              <w:rPr>
                <w:rFonts w:hint="eastAsia" w:ascii="宋体" w:hAnsi="宋体" w:eastAsia="宋体" w:cs="Times New Roman"/>
                <w:b/>
                <w:bCs/>
                <w:sz w:val="24"/>
                <w:highlight w:val="white"/>
              </w:rPr>
              <w:t>￥</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                 </w:t>
            </w:r>
          </w:p>
          <w:p w14:paraId="19A88EA5">
            <w:pPr>
              <w:pStyle w:val="333"/>
              <w:spacing w:line="500" w:lineRule="exact"/>
              <w:rPr>
                <w:rFonts w:hint="eastAsia" w:ascii="宋体" w:hAnsi="宋体" w:eastAsia="宋体" w:cs="宋体"/>
                <w:i w:val="0"/>
                <w:iCs w:val="0"/>
                <w:color w:val="000000"/>
                <w:sz w:val="22"/>
                <w:szCs w:val="22"/>
                <w:u w:val="none"/>
              </w:rPr>
            </w:pPr>
            <w:r>
              <w:rPr>
                <w:rFonts w:hint="eastAsia" w:ascii="宋体" w:hAnsi="宋体" w:eastAsia="宋体" w:cs="Times New Roman"/>
                <w:b/>
                <w:bCs/>
                <w:sz w:val="24"/>
                <w:highlight w:val="white"/>
              </w:rPr>
              <w:t>人民币（大写）：</w:t>
            </w:r>
            <w:r>
              <w:rPr>
                <w:rFonts w:hint="eastAsia" w:ascii="宋体" w:hAnsi="宋体" w:eastAsia="宋体" w:cs="Times New Roman"/>
                <w:b/>
                <w:bCs/>
                <w:sz w:val="24"/>
                <w:highlight w:val="white"/>
                <w:u w:val="single"/>
                <w:lang w:val="en-US" w:eastAsia="zh-CN"/>
              </w:rPr>
              <w:t xml:space="preserve">     </w:t>
            </w:r>
            <w:r>
              <w:rPr>
                <w:rFonts w:hint="eastAsia" w:ascii="宋体" w:hAnsi="宋体" w:eastAsia="宋体" w:cs="Times New Roman"/>
                <w:b w:val="0"/>
                <w:bCs w:val="0"/>
                <w:sz w:val="24"/>
                <w:highlight w:val="white"/>
                <w:lang w:val="en-US" w:eastAsia="zh-CN"/>
              </w:rPr>
              <w:t>佰</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万</w:t>
            </w:r>
            <w:r>
              <w:rPr>
                <w:rFonts w:hint="eastAsia" w:ascii="宋体" w:hAnsi="宋体" w:eastAsia="宋体" w:cs="Times New Roman"/>
                <w:bCs/>
                <w:sz w:val="24"/>
                <w:highlight w:val="white"/>
                <w:u w:val="single"/>
              </w:rPr>
              <w:t xml:space="preserve">    </w:t>
            </w:r>
            <w:r>
              <w:rPr>
                <w:rFonts w:hint="eastAsia" w:ascii="宋体" w:hAnsi="宋体" w:eastAsia="宋体" w:cs="Times New Roman"/>
                <w:bCs/>
                <w:sz w:val="24"/>
                <w:highlight w:val="white"/>
              </w:rPr>
              <w:t>仟</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佰</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拾</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元</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角</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分</w:t>
            </w:r>
          </w:p>
        </w:tc>
      </w:tr>
      <w:tr w14:paraId="788F2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1" w:hRule="atLeast"/>
          <w:jc w:val="center"/>
        </w:trPr>
        <w:tc>
          <w:tcPr>
            <w:tcW w:w="10767" w:type="dxa"/>
            <w:gridSpan w:val="8"/>
            <w:tcBorders>
              <w:top w:val="single" w:color="000000" w:sz="4" w:space="0"/>
              <w:left w:val="single" w:color="000000" w:sz="8" w:space="0"/>
              <w:bottom w:val="single" w:color="000000" w:sz="8" w:space="0"/>
              <w:right w:val="single" w:color="000000" w:sz="8" w:space="0"/>
            </w:tcBorders>
            <w:shd w:val="clear" w:color="auto" w:fill="auto"/>
            <w:vAlign w:val="top"/>
          </w:tcPr>
          <w:p w14:paraId="5D93BA7D">
            <w:pPr>
              <w:pStyle w:val="31"/>
              <w:spacing w:before="0" w:beforeAutospacing="0" w:after="0" w:afterAutospacing="0" w:line="0" w:lineRule="atLeast"/>
              <w:ind w:left="0" w:leftChars="0" w:right="0" w:rightChars="0"/>
              <w:rPr>
                <w:rFonts w:hint="eastAsia" w:ascii="宋体" w:hAnsi="宋体" w:eastAsia="宋体" w:cs="Times New Roman"/>
                <w:b/>
                <w:bCs/>
                <w:sz w:val="24"/>
                <w:highlight w:val="white"/>
              </w:rPr>
            </w:pPr>
            <w:r>
              <w:rPr>
                <w:rFonts w:hint="eastAsia" w:ascii="方正魏碑_GBK" w:hAnsi="方正魏碑_GBK" w:eastAsia="方正魏碑_GBK" w:cs="方正魏碑_GBK"/>
                <w:color w:val="FF0000"/>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w:t>
            </w:r>
            <w:r>
              <w:rPr>
                <w:rFonts w:hint="eastAsia" w:ascii="方正魏碑_GBK" w:hAnsi="方正魏碑_GBK" w:eastAsia="方正魏碑_GBK" w:cs="方正魏碑_GBK"/>
                <w:color w:val="FF0000"/>
                <w:sz w:val="28"/>
                <w:szCs w:val="28"/>
              </w:rPr>
              <w:t>%。</w:t>
            </w:r>
          </w:p>
        </w:tc>
      </w:tr>
    </w:tbl>
    <w:p w14:paraId="3ED6908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 w:val="24"/>
          <w:highlight w:val="white"/>
        </w:rPr>
      </w:pPr>
    </w:p>
    <w:p w14:paraId="75568537">
      <w:pPr>
        <w:pBdr>
          <w:top w:val="none" w:color="000000" w:sz="0" w:space="0"/>
          <w:left w:val="none" w:color="000000" w:sz="0" w:space="0"/>
          <w:bottom w:val="none" w:color="000000" w:sz="0" w:space="0"/>
          <w:right w:val="none" w:color="000000" w:sz="0" w:space="0"/>
        </w:pBdr>
        <w:spacing w:before="0" w:after="0" w:line="479" w:lineRule="atLeast"/>
        <w:ind w:left="0" w:right="0" w:firstLine="480"/>
        <w:rPr>
          <w:highlight w:val="white"/>
        </w:rPr>
      </w:pPr>
      <w:r>
        <w:rPr>
          <w:rFonts w:ascii="宋体" w:hAnsi="宋体" w:eastAsia="宋体" w:cs="宋体"/>
          <w:color w:val="000000"/>
          <w:sz w:val="24"/>
          <w:highlight w:val="white"/>
        </w:rPr>
        <w:t>备注：1.投标报价采用总承包方式，“投标总报价”应包括所投货物本身价格、配件、所有辅材、运输、装卸、人工、安装、产品损耗、售后服务、税费及产品交付使用过程中涉及到的其他一切费用，招标文件中另有规定的除外。</w:t>
      </w:r>
    </w:p>
    <w:p w14:paraId="0E902FBC">
      <w:pPr>
        <w:pBdr>
          <w:top w:val="none" w:color="000000" w:sz="0" w:space="0"/>
          <w:left w:val="none" w:color="000000" w:sz="0" w:space="0"/>
          <w:bottom w:val="none" w:color="000000" w:sz="0" w:space="0"/>
          <w:right w:val="none" w:color="000000" w:sz="0" w:space="0"/>
        </w:pBdr>
        <w:spacing w:before="0" w:after="0" w:line="479" w:lineRule="atLeast"/>
        <w:ind w:left="0" w:right="0" w:firstLine="480"/>
        <w:rPr>
          <w:highlight w:val="white"/>
        </w:rPr>
      </w:pPr>
      <w:r>
        <w:rPr>
          <w:rFonts w:ascii="宋体" w:hAnsi="宋体" w:eastAsia="宋体" w:cs="宋体"/>
          <w:color w:val="000000"/>
          <w:sz w:val="24"/>
          <w:highlight w:val="white"/>
        </w:rPr>
        <w:t>2.</w:t>
      </w:r>
      <w:r>
        <w:rPr>
          <w:rFonts w:ascii="宋体" w:hAnsi="宋体" w:eastAsia="宋体" w:cs="宋体"/>
          <w:color w:val="000000"/>
          <w:sz w:val="21"/>
          <w:highlight w:val="white"/>
        </w:rPr>
        <w:t>“</w:t>
      </w:r>
      <w:r>
        <w:rPr>
          <w:rFonts w:ascii="宋体" w:hAnsi="宋体" w:eastAsia="宋体" w:cs="宋体"/>
          <w:color w:val="000000"/>
          <w:sz w:val="24"/>
          <w:highlight w:val="white"/>
        </w:rPr>
        <w:t>投标分项报价表</w:t>
      </w:r>
      <w:r>
        <w:rPr>
          <w:rFonts w:ascii="宋体" w:hAnsi="宋体" w:eastAsia="宋体" w:cs="宋体"/>
          <w:color w:val="000000"/>
          <w:sz w:val="21"/>
          <w:highlight w:val="white"/>
        </w:rPr>
        <w:t>”</w:t>
      </w:r>
      <w:r>
        <w:rPr>
          <w:rFonts w:ascii="宋体" w:hAnsi="宋体" w:eastAsia="宋体" w:cs="宋体"/>
          <w:color w:val="000000"/>
          <w:sz w:val="24"/>
          <w:highlight w:val="white"/>
        </w:rPr>
        <w:t>中“投标总报价”数额应当与“开标一览表”中“投标总报价”数额一致。</w:t>
      </w:r>
    </w:p>
    <w:p w14:paraId="041BC37C">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szCs w:val="24"/>
          <w:highlight w:val="white"/>
          <w14:ligatures w14:val="none"/>
        </w:rPr>
      </w:pPr>
      <w:r>
        <w:rPr>
          <w:rFonts w:ascii="宋体" w:hAnsi="宋体" w:eastAsia="宋体" w:cs="宋体"/>
          <w:color w:val="000000"/>
          <w:sz w:val="24"/>
          <w:szCs w:val="24"/>
          <w:highlight w:val="white"/>
        </w:rPr>
        <w:t>3.如存在计量单位等缺失的情况，视为默认响应招标文件采购清单要求。</w:t>
      </w:r>
    </w:p>
    <w:p w14:paraId="464E0272">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szCs w:val="24"/>
          <w:highlight w:val="white"/>
        </w:rPr>
      </w:pPr>
      <w:r>
        <w:rPr>
          <w:rFonts w:ascii="宋体" w:hAnsi="宋体" w:eastAsia="宋体" w:cs="宋体"/>
          <w:color w:val="000000"/>
          <w:sz w:val="24"/>
          <w:szCs w:val="24"/>
          <w:highlight w:val="white"/>
        </w:rPr>
        <w:t>4.上述表格中“/”的部分不需要填报“品牌、型号、产地”。</w:t>
      </w:r>
    </w:p>
    <w:p w14:paraId="3D833E4D">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hint="eastAsia" w:ascii="宋体" w:hAnsi="宋体" w:eastAsia="宋体" w:cs="宋体"/>
          <w:b w:val="0"/>
          <w:color w:val="000000"/>
          <w:sz w:val="32"/>
          <w:szCs w:val="32"/>
          <w:highlight w:val="white"/>
        </w:rPr>
      </w:pPr>
      <w:r>
        <w:rPr>
          <w:rFonts w:hint="eastAsia" w:ascii="宋体" w:hAnsi="宋体" w:cs="宋体"/>
          <w:color w:val="000000"/>
          <w:sz w:val="24"/>
          <w:szCs w:val="24"/>
          <w:highlight w:val="white"/>
          <w:lang w:val="en-US" w:eastAsia="zh-CN"/>
        </w:rPr>
        <w:t>5.</w:t>
      </w:r>
      <w:r>
        <w:rPr>
          <w:rFonts w:hint="eastAsia" w:ascii="Times New Roman" w:hAnsi="Times New Roman" w:cs="方正魏碑_GBK"/>
          <w:color w:val="FF0000"/>
          <w:sz w:val="24"/>
          <w:szCs w:val="28"/>
        </w:rPr>
        <w:t>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trike/>
          <w:color w:val="000000"/>
          <w:sz w:val="32"/>
          <w:szCs w:val="32"/>
          <w:highlight w:val="white"/>
        </w:rPr>
        <w:br w:type="page" w:clear="all"/>
      </w:r>
      <w:r>
        <w:rPr>
          <w:rFonts w:hint="eastAsia" w:ascii="宋体" w:hAnsi="宋体" w:eastAsia="宋体" w:cs="宋体"/>
          <w:color w:val="000000"/>
          <w:sz w:val="32"/>
          <w:szCs w:val="32"/>
          <w:highlight w:val="white"/>
        </w:rPr>
        <w:t>六</w:t>
      </w:r>
      <w:r>
        <w:rPr>
          <w:rFonts w:hint="eastAsia" w:ascii="宋体" w:hAnsi="宋体" w:eastAsia="宋体" w:cs="宋体"/>
          <w:b w:val="0"/>
          <w:color w:val="000000"/>
          <w:sz w:val="32"/>
          <w:szCs w:val="32"/>
          <w:highlight w:val="white"/>
        </w:rPr>
        <w:t>、</w:t>
      </w:r>
      <w:r>
        <w:rPr>
          <w:rFonts w:hint="eastAsia" w:ascii="宋体" w:hAnsi="宋体" w:eastAsia="宋体" w:cs="宋体"/>
          <w:color w:val="000000"/>
          <w:sz w:val="32"/>
          <w:szCs w:val="32"/>
          <w:highlight w:val="white"/>
        </w:rPr>
        <w:t>中小（微）企业声明函</w:t>
      </w:r>
    </w:p>
    <w:p w14:paraId="2EEF6126">
      <w:pPr>
        <w:pStyle w:val="319"/>
        <w:jc w:val="center"/>
        <w:rPr>
          <w:rFonts w:hint="eastAsia" w:ascii="宋体" w:hAnsi="宋体" w:eastAsia="宋体" w:cs="宋体"/>
          <w:b/>
          <w:color w:val="000000"/>
          <w:sz w:val="36"/>
          <w:szCs w:val="36"/>
          <w:highlight w:val="white"/>
        </w:rPr>
      </w:pPr>
      <w:r>
        <w:rPr>
          <w:rFonts w:hint="eastAsia" w:ascii="宋体" w:hAnsi="宋体" w:eastAsia="宋体" w:cs="宋体"/>
          <w:b/>
          <w:color w:val="000000"/>
          <w:sz w:val="36"/>
          <w:szCs w:val="36"/>
          <w:highlight w:val="white"/>
        </w:rPr>
        <w:t>中小（微）企业声明函（货物）</w:t>
      </w:r>
    </w:p>
    <w:p w14:paraId="2FC09EFF">
      <w:pPr>
        <w:keepNext w:val="0"/>
        <w:keepLines w:val="0"/>
        <w:pageBreakBefore w:val="0"/>
        <w:widowControl w:val="0"/>
        <w:spacing w:line="480" w:lineRule="exact"/>
        <w:ind w:firstLine="600"/>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本公司（联合体）郑重声明，根据《政府采购促进中小企业发展管理办法》(财库[2020]46号)的规定，本公司（联合体）参加江苏省</w:t>
      </w:r>
      <w:r>
        <w:rPr>
          <w:rFonts w:hint="eastAsia" w:ascii="宋体" w:hAnsi="宋体" w:eastAsia="宋体" w:cs="宋体"/>
          <w:sz w:val="24"/>
          <w:szCs w:val="24"/>
          <w:highlight w:val="white"/>
        </w:rPr>
        <w:t>政府采购代理机构组织的</w:t>
      </w:r>
      <w:r>
        <w:rPr>
          <w:rFonts w:hint="eastAsia" w:ascii="宋体" w:hAnsi="宋体" w:eastAsia="宋体" w:cs="宋体"/>
          <w:sz w:val="24"/>
          <w:szCs w:val="24"/>
          <w:highlight w:val="white"/>
          <w:u w:val="single"/>
          <w:lang w:val="en-US" w:eastAsia="zh-CN"/>
        </w:rPr>
        <w:t>泗阳县公安局</w:t>
      </w:r>
      <w:r>
        <w:rPr>
          <w:rFonts w:hint="eastAsia" w:ascii="宋体" w:hAnsi="宋体" w:eastAsia="宋体" w:cs="宋体"/>
          <w:sz w:val="24"/>
          <w:szCs w:val="24"/>
          <w:highlight w:val="white"/>
        </w:rPr>
        <w:t>采购编号为</w:t>
      </w:r>
      <w:r>
        <w:rPr>
          <w:rFonts w:hint="eastAsia" w:ascii="宋体" w:hAnsi="宋体" w:cs="宋体"/>
          <w:sz w:val="24"/>
          <w:szCs w:val="24"/>
          <w:highlight w:val="white"/>
          <w:u w:val="single"/>
          <w:lang w:eastAsia="zh-CN"/>
        </w:rPr>
        <w:t>JSZC-321323-JDDL-G2026-0005</w:t>
      </w:r>
      <w:r>
        <w:rPr>
          <w:rFonts w:hint="eastAsia" w:ascii="宋体" w:hAnsi="宋体" w:eastAsia="宋体" w:cs="宋体"/>
          <w:sz w:val="24"/>
          <w:szCs w:val="24"/>
          <w:highlight w:val="white"/>
        </w:rPr>
        <w:t>，</w:t>
      </w:r>
      <w:r>
        <w:rPr>
          <w:rFonts w:hint="eastAsia" w:ascii="宋体" w:hAnsi="宋体" w:cs="宋体"/>
          <w:sz w:val="24"/>
          <w:szCs w:val="24"/>
          <w:highlight w:val="white"/>
          <w:u w:val="single"/>
          <w:lang w:eastAsia="zh-CN"/>
        </w:rPr>
        <w:t>泗阳县“泗水安骑”违法抓拍系统采购项目</w:t>
      </w:r>
      <w:r>
        <w:rPr>
          <w:rFonts w:hint="eastAsia" w:ascii="宋体" w:hAnsi="宋体" w:eastAsia="宋体" w:cs="宋体"/>
          <w:sz w:val="24"/>
          <w:szCs w:val="24"/>
          <w:highlight w:val="whit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9F91FE1">
      <w:pPr>
        <w:keepNext w:val="0"/>
        <w:keepLines w:val="0"/>
        <w:pageBreakBefore w:val="0"/>
        <w:widowControl w:val="0"/>
        <w:spacing w:line="480" w:lineRule="exact"/>
        <w:ind w:firstLine="360"/>
        <w:rPr>
          <w:rFonts w:hint="eastAsia" w:ascii="宋体" w:hAnsi="宋体" w:eastAsia="宋体" w:cs="宋体"/>
          <w:i/>
          <w:sz w:val="24"/>
          <w:szCs w:val="24"/>
          <w:highlight w:val="white"/>
          <w:u w:val="single"/>
        </w:rPr>
      </w:pPr>
      <w:r>
        <w:rPr>
          <w:rFonts w:hint="eastAsia" w:ascii="宋体" w:hAnsi="宋体" w:eastAsia="宋体" w:cs="宋体"/>
          <w:sz w:val="24"/>
          <w:szCs w:val="24"/>
          <w:highlight w:val="white"/>
        </w:rPr>
        <w:t>1.</w:t>
      </w:r>
      <w:r>
        <w:rPr>
          <w:rFonts w:hint="eastAsia" w:ascii="宋体" w:hAnsi="宋体" w:eastAsia="宋体" w:cs="宋体"/>
          <w:sz w:val="24"/>
          <w:szCs w:val="24"/>
          <w:highlight w:val="white"/>
          <w:u w:val="single"/>
        </w:rPr>
        <w:t>（标的名称）</w:t>
      </w:r>
      <w:r>
        <w:rPr>
          <w:rFonts w:hint="eastAsia" w:ascii="宋体" w:hAnsi="宋体" w:eastAsia="宋体" w:cs="宋体"/>
          <w:i/>
          <w:sz w:val="24"/>
          <w:szCs w:val="24"/>
          <w:highlight w:val="white"/>
        </w:rPr>
        <w:t>，</w:t>
      </w:r>
      <w:r>
        <w:rPr>
          <w:rFonts w:hint="eastAsia" w:ascii="宋体" w:hAnsi="宋体" w:eastAsia="宋体" w:cs="宋体"/>
          <w:sz w:val="24"/>
          <w:szCs w:val="24"/>
          <w:highlight w:val="white"/>
        </w:rPr>
        <w:t>属于</w:t>
      </w:r>
      <w:r>
        <w:rPr>
          <w:rFonts w:hint="eastAsia" w:ascii="宋体" w:hAnsi="宋体" w:eastAsia="宋体" w:cs="宋体"/>
          <w:sz w:val="24"/>
          <w:szCs w:val="24"/>
          <w:highlight w:val="white"/>
          <w:u w:val="single"/>
        </w:rPr>
        <w:t xml:space="preserve"> </w:t>
      </w:r>
      <w:r>
        <w:rPr>
          <w:rFonts w:hint="eastAsia" w:ascii="宋体" w:hAnsi="宋体" w:eastAsia="宋体" w:cs="宋体"/>
          <w:color w:val="000000"/>
          <w:sz w:val="24"/>
          <w:highlight w:val="white"/>
          <w:u w:val="single"/>
        </w:rPr>
        <w:t>工业</w:t>
      </w:r>
      <w:r>
        <w:rPr>
          <w:rFonts w:hint="eastAsia" w:ascii="宋体" w:hAnsi="宋体" w:eastAsia="宋体" w:cs="宋体"/>
          <w:sz w:val="24"/>
          <w:szCs w:val="24"/>
          <w:highlight w:val="white"/>
        </w:rPr>
        <w:t>；制造商企业为</w:t>
      </w:r>
      <w:r>
        <w:rPr>
          <w:rFonts w:hint="eastAsia" w:ascii="宋体" w:hAnsi="宋体" w:eastAsia="宋体" w:cs="宋体"/>
          <w:sz w:val="24"/>
          <w:szCs w:val="24"/>
          <w:highlight w:val="white"/>
          <w:u w:val="single"/>
        </w:rPr>
        <w:t>（企业名称）</w:t>
      </w:r>
      <w:r>
        <w:rPr>
          <w:rFonts w:hint="eastAsia" w:ascii="宋体" w:hAnsi="宋体" w:eastAsia="宋体" w:cs="宋体"/>
          <w:sz w:val="24"/>
          <w:szCs w:val="24"/>
          <w:highlight w:val="white"/>
        </w:rPr>
        <w:t>，从业人员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人，营业收入为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万元，资产总额为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万元</w:t>
      </w:r>
      <w:r>
        <w:rPr>
          <w:rFonts w:hint="eastAsia" w:ascii="宋体" w:hAnsi="宋体" w:eastAsia="宋体" w:cs="宋体"/>
          <w:sz w:val="24"/>
          <w:szCs w:val="24"/>
          <w:highlight w:val="white"/>
          <w:vertAlign w:val="superscript"/>
        </w:rPr>
        <w:t>1</w:t>
      </w:r>
      <w:r>
        <w:rPr>
          <w:rFonts w:hint="eastAsia" w:ascii="宋体" w:hAnsi="宋体" w:eastAsia="宋体" w:cs="宋体"/>
          <w:sz w:val="24"/>
          <w:szCs w:val="24"/>
          <w:highlight w:val="white"/>
        </w:rPr>
        <w:t>，属于</w:t>
      </w:r>
      <w:r>
        <w:rPr>
          <w:rFonts w:hint="eastAsia" w:ascii="宋体" w:hAnsi="宋体" w:eastAsia="宋体" w:cs="宋体"/>
          <w:sz w:val="24"/>
          <w:szCs w:val="24"/>
          <w:highlight w:val="white"/>
          <w:u w:val="single"/>
        </w:rPr>
        <w:t>（中型企业、小型企业、微型企业）；</w:t>
      </w:r>
    </w:p>
    <w:p w14:paraId="0E70F93E">
      <w:pPr>
        <w:keepNext w:val="0"/>
        <w:keepLines w:val="0"/>
        <w:pageBreakBefore w:val="0"/>
        <w:widowControl w:val="0"/>
        <w:spacing w:line="480" w:lineRule="exact"/>
        <w:ind w:firstLine="360"/>
        <w:rPr>
          <w:rFonts w:hint="eastAsia" w:ascii="宋体" w:hAnsi="宋体" w:eastAsia="宋体" w:cs="宋体"/>
          <w:i/>
          <w:sz w:val="24"/>
          <w:szCs w:val="24"/>
          <w:highlight w:val="white"/>
          <w:u w:val="single"/>
        </w:rPr>
      </w:pPr>
      <w:r>
        <w:rPr>
          <w:rFonts w:hint="eastAsia" w:ascii="宋体" w:hAnsi="宋体" w:eastAsia="宋体" w:cs="宋体"/>
          <w:sz w:val="24"/>
          <w:szCs w:val="24"/>
          <w:highlight w:val="white"/>
        </w:rPr>
        <w:t>2.</w:t>
      </w:r>
      <w:r>
        <w:rPr>
          <w:rFonts w:hint="eastAsia" w:ascii="宋体" w:hAnsi="宋体" w:eastAsia="宋体" w:cs="宋体"/>
          <w:sz w:val="24"/>
          <w:szCs w:val="24"/>
          <w:highlight w:val="white"/>
          <w:u w:val="single"/>
        </w:rPr>
        <w:t>（标的名称）</w:t>
      </w:r>
      <w:r>
        <w:rPr>
          <w:rFonts w:hint="eastAsia" w:ascii="宋体" w:hAnsi="宋体" w:eastAsia="宋体" w:cs="宋体"/>
          <w:i/>
          <w:sz w:val="24"/>
          <w:szCs w:val="24"/>
          <w:highlight w:val="white"/>
        </w:rPr>
        <w:t>，</w:t>
      </w:r>
      <w:r>
        <w:rPr>
          <w:rFonts w:hint="eastAsia" w:ascii="宋体" w:hAnsi="宋体" w:eastAsia="宋体" w:cs="宋体"/>
          <w:sz w:val="24"/>
          <w:szCs w:val="24"/>
          <w:highlight w:val="white"/>
        </w:rPr>
        <w:t>属于</w:t>
      </w:r>
      <w:r>
        <w:rPr>
          <w:rFonts w:hint="eastAsia" w:ascii="宋体" w:hAnsi="宋体" w:eastAsia="宋体" w:cs="宋体"/>
          <w:sz w:val="24"/>
          <w:szCs w:val="24"/>
          <w:highlight w:val="white"/>
          <w:u w:val="single"/>
        </w:rPr>
        <w:t xml:space="preserve"> </w:t>
      </w:r>
      <w:r>
        <w:rPr>
          <w:rFonts w:hint="eastAsia" w:ascii="宋体" w:hAnsi="宋体" w:eastAsia="宋体" w:cs="宋体"/>
          <w:color w:val="000000"/>
          <w:sz w:val="24"/>
          <w:highlight w:val="white"/>
          <w:u w:val="single"/>
        </w:rPr>
        <w:t>工业</w:t>
      </w:r>
      <w:r>
        <w:rPr>
          <w:rFonts w:hint="eastAsia" w:ascii="宋体" w:hAnsi="宋体" w:eastAsia="宋体" w:cs="宋体"/>
          <w:sz w:val="24"/>
          <w:szCs w:val="24"/>
          <w:highlight w:val="white"/>
        </w:rPr>
        <w:t>；制造商企业为</w:t>
      </w:r>
      <w:r>
        <w:rPr>
          <w:rFonts w:hint="eastAsia" w:ascii="宋体" w:hAnsi="宋体" w:eastAsia="宋体" w:cs="宋体"/>
          <w:sz w:val="24"/>
          <w:szCs w:val="24"/>
          <w:highlight w:val="white"/>
          <w:u w:val="single"/>
        </w:rPr>
        <w:t>（企业名称）</w:t>
      </w:r>
      <w:r>
        <w:rPr>
          <w:rFonts w:hint="eastAsia" w:ascii="宋体" w:hAnsi="宋体" w:eastAsia="宋体" w:cs="宋体"/>
          <w:sz w:val="24"/>
          <w:szCs w:val="24"/>
          <w:highlight w:val="white"/>
        </w:rPr>
        <w:t>，从业人员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人，营业收入为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万元，资产总额为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万元</w:t>
      </w:r>
      <w:r>
        <w:rPr>
          <w:rFonts w:hint="eastAsia" w:ascii="宋体" w:hAnsi="宋体" w:eastAsia="宋体" w:cs="宋体"/>
          <w:sz w:val="24"/>
          <w:szCs w:val="24"/>
          <w:highlight w:val="white"/>
          <w:vertAlign w:val="superscript"/>
        </w:rPr>
        <w:t>1</w:t>
      </w:r>
      <w:r>
        <w:rPr>
          <w:rFonts w:hint="eastAsia" w:ascii="宋体" w:hAnsi="宋体" w:eastAsia="宋体" w:cs="宋体"/>
          <w:sz w:val="24"/>
          <w:szCs w:val="24"/>
          <w:highlight w:val="white"/>
        </w:rPr>
        <w:t>，属于</w:t>
      </w:r>
      <w:r>
        <w:rPr>
          <w:rFonts w:hint="eastAsia" w:ascii="宋体" w:hAnsi="宋体" w:eastAsia="宋体" w:cs="宋体"/>
          <w:sz w:val="24"/>
          <w:szCs w:val="24"/>
          <w:highlight w:val="white"/>
          <w:u w:val="single"/>
        </w:rPr>
        <w:t>（中型企业、小型企业、微型企业）；</w:t>
      </w:r>
    </w:p>
    <w:p w14:paraId="6A864333">
      <w:pPr>
        <w:keepNext w:val="0"/>
        <w:keepLines w:val="0"/>
        <w:pageBreakBefore w:val="0"/>
        <w:widowControl w:val="0"/>
        <w:spacing w:line="480" w:lineRule="exact"/>
        <w:ind w:firstLine="360"/>
        <w:rPr>
          <w:rFonts w:hint="eastAsia" w:ascii="宋体" w:hAnsi="宋体" w:eastAsia="宋体" w:cs="宋体"/>
          <w:sz w:val="24"/>
          <w:szCs w:val="24"/>
          <w:highlight w:val="white"/>
        </w:rPr>
      </w:pPr>
      <w:r>
        <w:rPr>
          <w:rFonts w:hint="eastAsia" w:ascii="宋体" w:hAnsi="宋体" w:eastAsia="宋体" w:cs="宋体"/>
          <w:sz w:val="24"/>
          <w:szCs w:val="24"/>
          <w:highlight w:val="white"/>
        </w:rPr>
        <w:t>……</w:t>
      </w:r>
    </w:p>
    <w:p w14:paraId="0CBCB138">
      <w:pPr>
        <w:keepNext w:val="0"/>
        <w:keepLines w:val="0"/>
        <w:pageBreakBefore w:val="0"/>
        <w:widowControl w:val="0"/>
        <w:spacing w:line="480" w:lineRule="exact"/>
        <w:ind w:firstLine="360"/>
        <w:rPr>
          <w:rFonts w:hint="eastAsia" w:ascii="宋体" w:hAnsi="宋体" w:eastAsia="宋体" w:cs="宋体"/>
          <w:sz w:val="24"/>
          <w:szCs w:val="24"/>
          <w:highlight w:val="white"/>
        </w:rPr>
      </w:pPr>
      <w:r>
        <w:rPr>
          <w:rFonts w:hint="eastAsia" w:ascii="宋体" w:hAnsi="宋体" w:eastAsia="宋体" w:cs="宋体"/>
          <w:sz w:val="24"/>
          <w:szCs w:val="24"/>
          <w:highlight w:val="white"/>
        </w:rPr>
        <w:t>以上企业，不属于大企业的分支机构，不存在控股股东为大企业的情形，也不存在与大企业的负责人为同一人的情形。</w:t>
      </w:r>
    </w:p>
    <w:p w14:paraId="5E87E4E2">
      <w:pPr>
        <w:keepNext w:val="0"/>
        <w:keepLines w:val="0"/>
        <w:pageBreakBefore w:val="0"/>
        <w:widowControl w:val="0"/>
        <w:spacing w:line="480" w:lineRule="exact"/>
        <w:ind w:firstLine="360"/>
        <w:rPr>
          <w:rFonts w:hint="eastAsia" w:ascii="宋体" w:hAnsi="宋体" w:eastAsia="宋体" w:cs="宋体"/>
          <w:sz w:val="24"/>
          <w:szCs w:val="24"/>
          <w:highlight w:val="white"/>
        </w:rPr>
      </w:pPr>
      <w:r>
        <w:rPr>
          <w:rFonts w:hint="eastAsia" w:ascii="宋体" w:hAnsi="宋体" w:eastAsia="宋体" w:cs="宋体"/>
          <w:sz w:val="24"/>
          <w:szCs w:val="24"/>
          <w:highlight w:val="white"/>
        </w:rPr>
        <w:t>本企业对上述声明内容的真实性负责。如有虚假，将依法承担相应责任。</w:t>
      </w:r>
    </w:p>
    <w:p w14:paraId="6CBB3D2C">
      <w:pPr>
        <w:keepNext w:val="0"/>
        <w:keepLines w:val="0"/>
        <w:pageBreakBefore w:val="0"/>
        <w:widowControl w:val="0"/>
        <w:spacing w:line="480" w:lineRule="exact"/>
        <w:ind w:firstLine="360"/>
        <w:rPr>
          <w:rFonts w:hint="eastAsia" w:ascii="宋体" w:hAnsi="宋体" w:eastAsia="宋体" w:cs="宋体"/>
          <w:sz w:val="24"/>
          <w:szCs w:val="24"/>
          <w:highlight w:val="white"/>
        </w:rPr>
      </w:pPr>
      <w:r>
        <w:rPr>
          <w:rFonts w:hint="eastAsia" w:ascii="宋体" w:hAnsi="宋体" w:eastAsia="宋体" w:cs="宋体"/>
          <w:sz w:val="24"/>
          <w:szCs w:val="24"/>
          <w:highlight w:val="white"/>
        </w:rPr>
        <w:t>（备注：1、从业人员、营业收入、资产总额填报上一年度数据，无上一年度数据的新成立企业可不填报。2、</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23B94460">
      <w:pPr>
        <w:spacing w:line="360" w:lineRule="auto"/>
        <w:ind w:right="720"/>
        <w:rPr>
          <w:rFonts w:hint="eastAsia" w:ascii="宋体" w:hAnsi="宋体" w:eastAsia="宋体" w:cs="宋体"/>
          <w:sz w:val="24"/>
          <w:szCs w:val="24"/>
          <w:highlight w:val="white"/>
        </w:rPr>
      </w:pPr>
    </w:p>
    <w:p w14:paraId="0C349C12">
      <w:pPr>
        <w:spacing w:line="360" w:lineRule="auto"/>
        <w:ind w:right="180" w:firstLine="360"/>
        <w:jc w:val="right"/>
        <w:rPr>
          <w:rFonts w:hint="eastAsia" w:ascii="宋体" w:hAnsi="宋体" w:eastAsia="宋体" w:cs="宋体"/>
          <w:sz w:val="24"/>
          <w:szCs w:val="24"/>
          <w:highlight w:val="white"/>
        </w:rPr>
      </w:pPr>
      <w:r>
        <w:rPr>
          <w:rFonts w:hint="eastAsia" w:ascii="宋体" w:hAnsi="宋体" w:eastAsia="宋体" w:cs="宋体"/>
          <w:sz w:val="24"/>
          <w:szCs w:val="24"/>
          <w:highlight w:val="white"/>
        </w:rPr>
        <w:t>企业名称：（加盖CA电子公章）</w:t>
      </w:r>
    </w:p>
    <w:p w14:paraId="77E1DC30">
      <w:pPr>
        <w:spacing w:line="460" w:lineRule="exact"/>
        <w:jc w:val="right"/>
        <w:rPr>
          <w:rFonts w:hint="eastAsia" w:ascii="宋体" w:hAnsi="宋体" w:eastAsia="宋体" w:cs="宋体"/>
          <w:sz w:val="24"/>
          <w:szCs w:val="24"/>
          <w:highlight w:val="white"/>
        </w:rPr>
      </w:pPr>
      <w:r>
        <w:rPr>
          <w:rFonts w:hint="eastAsia" w:ascii="宋体" w:hAnsi="宋体" w:eastAsia="宋体" w:cs="宋体"/>
          <w:sz w:val="24"/>
          <w:szCs w:val="24"/>
          <w:highlight w:val="white"/>
        </w:rPr>
        <w:t>日  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年___月___日</w:t>
      </w:r>
    </w:p>
    <w:p w14:paraId="7EF4CD7C">
      <w:pPr>
        <w:spacing w:line="460" w:lineRule="exact"/>
        <w:jc w:val="left"/>
        <w:rPr>
          <w:rFonts w:hint="eastAsia" w:ascii="宋体" w:hAnsi="宋体" w:eastAsia="宋体" w:cs="宋体"/>
          <w:b/>
          <w:sz w:val="32"/>
          <w:szCs w:val="32"/>
          <w:highlight w:val="white"/>
        </w:rPr>
      </w:pPr>
      <w:r>
        <w:rPr>
          <w:rFonts w:hint="eastAsia" w:ascii="宋体" w:hAnsi="宋体" w:eastAsia="宋体" w:cs="宋体"/>
          <w:b/>
          <w:sz w:val="32"/>
          <w:szCs w:val="32"/>
          <w:highlight w:val="white"/>
        </w:rPr>
        <w:br w:type="page" w:clear="all"/>
      </w:r>
    </w:p>
    <w:p w14:paraId="7884DFC0">
      <w:pPr>
        <w:pStyle w:val="320"/>
        <w:spacing w:before="151" w:after="151" w:line="600" w:lineRule="exact"/>
        <w:jc w:val="center"/>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残疾人福利性单位声明函</w:t>
      </w:r>
    </w:p>
    <w:p w14:paraId="0DD649FB">
      <w:pPr>
        <w:pStyle w:val="321"/>
        <w:spacing w:line="588" w:lineRule="exact"/>
        <w:rPr>
          <w:rFonts w:hint="eastAsia" w:ascii="宋体" w:hAnsi="宋体" w:eastAsia="宋体" w:cs="宋体"/>
          <w:b/>
          <w:spacing w:val="6"/>
          <w:sz w:val="30"/>
          <w:szCs w:val="30"/>
          <w:highlight w:val="white"/>
        </w:rPr>
      </w:pPr>
    </w:p>
    <w:p w14:paraId="72313D8E">
      <w:pPr>
        <w:spacing w:line="360" w:lineRule="auto"/>
        <w:ind w:firstLine="480"/>
        <w:rPr>
          <w:rFonts w:hint="eastAsia" w:ascii="宋体" w:hAnsi="宋体" w:eastAsia="宋体" w:cs="宋体"/>
          <w:sz w:val="24"/>
          <w:highlight w:val="white"/>
        </w:rPr>
      </w:pPr>
      <w:r>
        <w:rPr>
          <w:rFonts w:hint="eastAsia" w:ascii="宋体" w:hAnsi="宋体" w:eastAsia="宋体" w:cs="宋体"/>
          <w:sz w:val="24"/>
          <w:highlight w:val="whit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的</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项目采购活动提供本单位制造的货物（由本单位承担工程/提供服务），或者提供其他残疾人福利性单位制造的货物（不包括使用非残疾人福利性单位注册商标的货物）。</w:t>
      </w:r>
    </w:p>
    <w:p w14:paraId="6090B82B">
      <w:pPr>
        <w:spacing w:line="360" w:lineRule="auto"/>
        <w:ind w:firstLine="480"/>
        <w:rPr>
          <w:rFonts w:hint="eastAsia" w:ascii="宋体" w:hAnsi="宋体" w:eastAsia="宋体" w:cs="宋体"/>
          <w:sz w:val="24"/>
          <w:highlight w:val="white"/>
        </w:rPr>
      </w:pPr>
      <w:r>
        <w:rPr>
          <w:rFonts w:hint="eastAsia" w:ascii="宋体" w:hAnsi="宋体" w:eastAsia="宋体" w:cs="宋体"/>
          <w:sz w:val="24"/>
          <w:highlight w:val="white"/>
        </w:rPr>
        <w:t>本单位对上述声明的真实性负责。如有虚假，将依法承担相应责任。</w:t>
      </w:r>
    </w:p>
    <w:p w14:paraId="18743BAF">
      <w:pPr>
        <w:spacing w:line="360" w:lineRule="auto"/>
        <w:ind w:firstLine="480"/>
        <w:rPr>
          <w:rFonts w:hint="eastAsia" w:ascii="宋体" w:hAnsi="宋体" w:eastAsia="宋体" w:cs="宋体"/>
          <w:sz w:val="24"/>
          <w:highlight w:val="white"/>
        </w:rPr>
      </w:pPr>
    </w:p>
    <w:p w14:paraId="2F74589C">
      <w:pPr>
        <w:spacing w:line="360" w:lineRule="auto"/>
        <w:ind w:firstLine="480"/>
        <w:rPr>
          <w:rFonts w:hint="eastAsia" w:ascii="宋体" w:hAnsi="宋体" w:eastAsia="宋体" w:cs="宋体"/>
          <w:sz w:val="24"/>
          <w:highlight w:val="white"/>
        </w:rPr>
      </w:pPr>
      <w:r>
        <w:rPr>
          <w:rFonts w:hint="eastAsia" w:ascii="宋体" w:hAnsi="宋体" w:eastAsia="宋体" w:cs="宋体"/>
          <w:sz w:val="24"/>
          <w:highlight w:val="white"/>
        </w:rPr>
        <w:t>（备注：1、</w:t>
      </w:r>
      <w:r>
        <w:rPr>
          <w:rFonts w:hint="eastAsia" w:ascii="宋体" w:hAnsi="宋体" w:eastAsia="宋体" w:cs="宋体"/>
          <w:sz w:val="24"/>
          <w:highlight w:val="white"/>
          <w:lang w:eastAsia="zh-CN"/>
        </w:rPr>
        <w:t>供应商</w:t>
      </w:r>
      <w:r>
        <w:rPr>
          <w:rFonts w:hint="eastAsia" w:ascii="宋体" w:hAnsi="宋体" w:eastAsia="宋体" w:cs="宋体"/>
          <w:sz w:val="24"/>
          <w:highlight w:val="white"/>
        </w:rPr>
        <w:t>如不提供此声明函，价格将不做相应扣除。2、中标人为残疾人福利单位的，此声明函将随中标结果同时公告，接受社会监督。）</w:t>
      </w:r>
    </w:p>
    <w:p w14:paraId="004097AA">
      <w:pPr>
        <w:spacing w:line="360" w:lineRule="auto"/>
        <w:ind w:firstLine="624"/>
        <w:rPr>
          <w:rFonts w:hint="eastAsia" w:ascii="宋体" w:hAnsi="宋体" w:eastAsia="宋体" w:cs="宋体"/>
          <w:spacing w:val="6"/>
          <w:sz w:val="30"/>
          <w:szCs w:val="30"/>
          <w:highlight w:val="white"/>
        </w:rPr>
      </w:pPr>
    </w:p>
    <w:p w14:paraId="2D2603E2">
      <w:pPr>
        <w:pStyle w:val="307"/>
        <w:spacing w:line="360" w:lineRule="auto"/>
        <w:rPr>
          <w:rFonts w:hint="eastAsia" w:ascii="宋体" w:hAnsi="宋体" w:eastAsia="宋体" w:cs="宋体"/>
          <w:highlight w:val="white"/>
        </w:rPr>
      </w:pPr>
    </w:p>
    <w:p w14:paraId="215E59D7">
      <w:pPr>
        <w:spacing w:line="360" w:lineRule="auto"/>
        <w:ind w:right="180" w:firstLine="360"/>
        <w:jc w:val="right"/>
        <w:rPr>
          <w:rFonts w:hint="eastAsia" w:ascii="宋体" w:hAnsi="宋体" w:eastAsia="宋体" w:cs="宋体"/>
          <w:sz w:val="24"/>
          <w:szCs w:val="24"/>
          <w:highlight w:val="white"/>
        </w:rPr>
      </w:pPr>
      <w:r>
        <w:rPr>
          <w:rFonts w:hint="eastAsia" w:ascii="宋体" w:hAnsi="宋体" w:eastAsia="宋体" w:cs="宋体"/>
          <w:sz w:val="24"/>
          <w:szCs w:val="24"/>
          <w:highlight w:val="white"/>
        </w:rPr>
        <w:t>企业名称：（加盖CA电子公章）</w:t>
      </w:r>
    </w:p>
    <w:p w14:paraId="724F03CA">
      <w:pPr>
        <w:spacing w:line="360" w:lineRule="auto"/>
        <w:ind w:firstLine="5760"/>
        <w:rPr>
          <w:rFonts w:hint="eastAsia" w:ascii="宋体" w:hAnsi="宋体" w:eastAsia="宋体" w:cs="宋体"/>
          <w:sz w:val="24"/>
          <w:szCs w:val="24"/>
          <w:highlight w:val="white"/>
        </w:rPr>
      </w:pPr>
    </w:p>
    <w:p w14:paraId="0BEECFED">
      <w:pPr>
        <w:spacing w:line="360" w:lineRule="auto"/>
        <w:jc w:val="right"/>
        <w:rPr>
          <w:rFonts w:hint="eastAsia" w:ascii="宋体" w:hAnsi="宋体" w:eastAsia="宋体" w:cs="宋体"/>
          <w:sz w:val="24"/>
          <w:szCs w:val="24"/>
          <w:highlight w:val="white"/>
        </w:rPr>
      </w:pPr>
      <w:r>
        <w:rPr>
          <w:rFonts w:hint="eastAsia" w:ascii="宋体" w:hAnsi="宋体" w:eastAsia="宋体" w:cs="宋体"/>
          <w:sz w:val="24"/>
          <w:szCs w:val="24"/>
          <w:highlight w:val="white"/>
        </w:rPr>
        <w:t>日  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年___月___日</w:t>
      </w:r>
    </w:p>
    <w:p w14:paraId="4B692387">
      <w:pPr>
        <w:numPr>
          <w:ilvl w:val="0"/>
          <w:numId w:val="0"/>
        </w:numPr>
        <w:spacing w:line="560" w:lineRule="exact"/>
        <w:jc w:val="left"/>
        <w:rPr>
          <w:rFonts w:hint="eastAsia" w:ascii="宋体" w:hAnsi="宋体" w:eastAsia="宋体" w:cs="宋体"/>
          <w:b/>
          <w:sz w:val="32"/>
          <w:szCs w:val="32"/>
          <w:highlight w:val="white"/>
        </w:rPr>
      </w:pPr>
      <w:r>
        <w:rPr>
          <w:rFonts w:hint="eastAsia" w:ascii="宋体" w:hAnsi="宋体" w:eastAsia="宋体" w:cs="宋体"/>
          <w:b/>
          <w:sz w:val="32"/>
          <w:szCs w:val="32"/>
          <w:highlight w:val="white"/>
        </w:rPr>
        <w:br w:type="page" w:clear="all"/>
      </w:r>
      <w:r>
        <w:rPr>
          <w:rFonts w:hint="eastAsia" w:ascii="宋体" w:hAnsi="宋体" w:eastAsia="宋体" w:cs="宋体"/>
          <w:b/>
          <w:sz w:val="32"/>
          <w:szCs w:val="32"/>
          <w:highlight w:val="white"/>
          <w:lang w:val="en-US" w:eastAsia="zh-CN"/>
        </w:rPr>
        <w:t>七、</w:t>
      </w:r>
      <w:r>
        <w:rPr>
          <w:rFonts w:hint="eastAsia" w:ascii="宋体" w:hAnsi="宋体" w:eastAsia="宋体" w:cs="宋体"/>
          <w:b/>
          <w:sz w:val="32"/>
          <w:szCs w:val="32"/>
          <w:highlight w:val="white"/>
        </w:rPr>
        <w:t>技术响应偏离表</w:t>
      </w:r>
    </w:p>
    <w:p w14:paraId="446FEA42">
      <w:pPr>
        <w:keepNext w:val="0"/>
        <w:keepLines w:val="0"/>
        <w:pageBreakBefore w:val="0"/>
        <w:widowControl w:val="0"/>
        <w:numPr>
          <w:ilvl w:val="0"/>
          <w:numId w:val="0"/>
        </w:numPr>
        <w:spacing w:after="146" w:line="560" w:lineRule="exact"/>
        <w:jc w:val="center"/>
        <w:rPr>
          <w:rFonts w:hint="eastAsia" w:ascii="宋体" w:hAnsi="宋体" w:eastAsia="宋体" w:cs="宋体"/>
          <w:b w:val="0"/>
          <w:bCs/>
          <w:sz w:val="32"/>
          <w:szCs w:val="32"/>
          <w:highlight w:val="white"/>
        </w:rPr>
      </w:pPr>
      <w:r>
        <w:rPr>
          <w:rFonts w:hint="eastAsia" w:ascii="宋体" w:hAnsi="宋体" w:eastAsia="宋体" w:cs="宋体"/>
          <w:b w:val="0"/>
          <w:bCs/>
          <w:sz w:val="32"/>
          <w:szCs w:val="32"/>
          <w:highlight w:val="white"/>
        </w:rPr>
        <w:t>技术响应偏离表</w:t>
      </w:r>
    </w:p>
    <w:tbl>
      <w:tblPr>
        <w:tblStyle w:val="33"/>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5"/>
        <w:gridCol w:w="2608"/>
        <w:gridCol w:w="2608"/>
      </w:tblGrid>
      <w:tr w14:paraId="3C801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55DAFB1D">
            <w:pPr>
              <w:pStyle w:val="337"/>
              <w:widowControl/>
              <w:spacing w:before="100" w:beforeAutospacing="1" w:line="560" w:lineRule="exact"/>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t>招标文件内容</w:t>
            </w:r>
          </w:p>
        </w:tc>
        <w:tc>
          <w:tcPr>
            <w:tcW w:w="2608" w:type="dxa"/>
            <w:noWrap w:val="0"/>
            <w:vAlign w:val="center"/>
          </w:tcPr>
          <w:p w14:paraId="44BB8583">
            <w:pPr>
              <w:pStyle w:val="337"/>
              <w:widowControl/>
              <w:spacing w:before="100" w:beforeAutospacing="1" w:line="560" w:lineRule="exact"/>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t>投标文件内容</w:t>
            </w:r>
          </w:p>
        </w:tc>
        <w:tc>
          <w:tcPr>
            <w:tcW w:w="2608" w:type="dxa"/>
            <w:noWrap w:val="0"/>
            <w:vAlign w:val="center"/>
          </w:tcPr>
          <w:p w14:paraId="479F7C4D">
            <w:pPr>
              <w:pStyle w:val="337"/>
              <w:widowControl/>
              <w:spacing w:before="100" w:beforeAutospacing="1" w:line="560" w:lineRule="exact"/>
              <w:jc w:val="center"/>
              <w:rPr>
                <w:rFonts w:hint="eastAsia" w:ascii="宋体" w:hAnsi="宋体" w:eastAsia="宋体" w:cs="宋体"/>
                <w:sz w:val="28"/>
                <w:szCs w:val="28"/>
                <w:highlight w:val="white"/>
              </w:rPr>
            </w:pPr>
            <w:r>
              <w:rPr>
                <w:rFonts w:hint="eastAsia" w:ascii="宋体" w:hAnsi="宋体" w:eastAsia="宋体" w:cs="宋体"/>
                <w:sz w:val="28"/>
                <w:szCs w:val="28"/>
                <w:highlight w:val="white"/>
              </w:rPr>
              <w:t>偏离内容及说明</w:t>
            </w:r>
          </w:p>
        </w:tc>
      </w:tr>
      <w:tr w14:paraId="50483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47C793CC">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0C418D6B">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34B08608">
            <w:pPr>
              <w:pStyle w:val="337"/>
              <w:spacing w:line="560" w:lineRule="exact"/>
              <w:jc w:val="center"/>
              <w:rPr>
                <w:rFonts w:hint="eastAsia" w:ascii="宋体" w:hAnsi="宋体" w:eastAsia="宋体" w:cs="宋体"/>
                <w:sz w:val="24"/>
                <w:highlight w:val="white"/>
              </w:rPr>
            </w:pPr>
          </w:p>
        </w:tc>
      </w:tr>
      <w:tr w14:paraId="16E72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284E6545">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5F4B2BED">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109D67AD">
            <w:pPr>
              <w:pStyle w:val="337"/>
              <w:spacing w:line="560" w:lineRule="exact"/>
              <w:jc w:val="center"/>
              <w:rPr>
                <w:rFonts w:hint="eastAsia" w:ascii="宋体" w:hAnsi="宋体" w:eastAsia="宋体" w:cs="宋体"/>
                <w:sz w:val="24"/>
                <w:highlight w:val="white"/>
              </w:rPr>
            </w:pPr>
          </w:p>
        </w:tc>
      </w:tr>
      <w:tr w14:paraId="7C573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0A9FC425">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2196CE71">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284B992C">
            <w:pPr>
              <w:pStyle w:val="337"/>
              <w:spacing w:line="560" w:lineRule="exact"/>
              <w:jc w:val="center"/>
              <w:rPr>
                <w:rFonts w:hint="eastAsia" w:ascii="宋体" w:hAnsi="宋体" w:eastAsia="宋体" w:cs="宋体"/>
                <w:sz w:val="24"/>
                <w:highlight w:val="white"/>
              </w:rPr>
            </w:pPr>
          </w:p>
        </w:tc>
      </w:tr>
      <w:tr w14:paraId="1BBF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074FE854">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64B2430B">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62200012">
            <w:pPr>
              <w:pStyle w:val="337"/>
              <w:spacing w:line="560" w:lineRule="exact"/>
              <w:jc w:val="center"/>
              <w:rPr>
                <w:rFonts w:hint="eastAsia" w:ascii="宋体" w:hAnsi="宋体" w:eastAsia="宋体" w:cs="宋体"/>
                <w:sz w:val="24"/>
                <w:highlight w:val="white"/>
              </w:rPr>
            </w:pPr>
          </w:p>
        </w:tc>
      </w:tr>
      <w:tr w14:paraId="7DE2F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38CDFD08">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6C94E6D4">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556D42F2">
            <w:pPr>
              <w:pStyle w:val="337"/>
              <w:spacing w:line="560" w:lineRule="exact"/>
              <w:jc w:val="center"/>
              <w:rPr>
                <w:rFonts w:hint="eastAsia" w:ascii="宋体" w:hAnsi="宋体" w:eastAsia="宋体" w:cs="宋体"/>
                <w:sz w:val="24"/>
                <w:highlight w:val="white"/>
              </w:rPr>
            </w:pPr>
          </w:p>
        </w:tc>
      </w:tr>
      <w:tr w14:paraId="75538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507AEF91">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2CCAB7BF">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258FBA36">
            <w:pPr>
              <w:pStyle w:val="337"/>
              <w:spacing w:line="560" w:lineRule="exact"/>
              <w:jc w:val="center"/>
              <w:rPr>
                <w:rFonts w:hint="eastAsia" w:ascii="宋体" w:hAnsi="宋体" w:eastAsia="宋体" w:cs="宋体"/>
                <w:sz w:val="24"/>
                <w:highlight w:val="white"/>
              </w:rPr>
            </w:pPr>
          </w:p>
        </w:tc>
      </w:tr>
      <w:tr w14:paraId="046D2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17E67DF3">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6314B3AA">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275EE5E9">
            <w:pPr>
              <w:pStyle w:val="337"/>
              <w:spacing w:line="560" w:lineRule="exact"/>
              <w:jc w:val="center"/>
              <w:rPr>
                <w:rFonts w:hint="eastAsia" w:ascii="宋体" w:hAnsi="宋体" w:eastAsia="宋体" w:cs="宋体"/>
                <w:sz w:val="24"/>
                <w:highlight w:val="white"/>
              </w:rPr>
            </w:pPr>
          </w:p>
        </w:tc>
      </w:tr>
      <w:tr w14:paraId="071C8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3055" w:type="dxa"/>
            <w:noWrap w:val="0"/>
            <w:vAlign w:val="center"/>
          </w:tcPr>
          <w:p w14:paraId="429398F7">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357E3F35">
            <w:pPr>
              <w:pStyle w:val="337"/>
              <w:spacing w:line="560" w:lineRule="exact"/>
              <w:jc w:val="center"/>
              <w:rPr>
                <w:rFonts w:hint="eastAsia" w:ascii="宋体" w:hAnsi="宋体" w:eastAsia="宋体" w:cs="宋体"/>
                <w:sz w:val="24"/>
                <w:highlight w:val="white"/>
              </w:rPr>
            </w:pPr>
          </w:p>
        </w:tc>
        <w:tc>
          <w:tcPr>
            <w:tcW w:w="2608" w:type="dxa"/>
            <w:noWrap w:val="0"/>
            <w:vAlign w:val="center"/>
          </w:tcPr>
          <w:p w14:paraId="07E07AAC">
            <w:pPr>
              <w:pStyle w:val="337"/>
              <w:spacing w:line="560" w:lineRule="exact"/>
              <w:jc w:val="center"/>
              <w:rPr>
                <w:rFonts w:hint="eastAsia" w:ascii="宋体" w:hAnsi="宋体" w:eastAsia="宋体" w:cs="宋体"/>
                <w:sz w:val="24"/>
                <w:highlight w:val="white"/>
              </w:rPr>
            </w:pPr>
          </w:p>
        </w:tc>
      </w:tr>
    </w:tbl>
    <w:p w14:paraId="41628A2C">
      <w:pPr>
        <w:pStyle w:val="338"/>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rPr>
        <w:t>1、凡投标文件中所投</w:t>
      </w:r>
      <w:r>
        <w:rPr>
          <w:rFonts w:hint="eastAsia" w:ascii="宋体" w:hAnsi="宋体" w:eastAsia="宋体" w:cs="宋体"/>
          <w:b w:val="0"/>
          <w:bCs w:val="0"/>
          <w:sz w:val="24"/>
          <w:szCs w:val="28"/>
          <w:highlight w:val="white"/>
          <w:lang w:val="en-US" w:eastAsia="zh-CN"/>
        </w:rPr>
        <w:t>产品</w:t>
      </w:r>
      <w:r>
        <w:rPr>
          <w:rFonts w:hint="eastAsia" w:ascii="宋体" w:hAnsi="宋体" w:eastAsia="宋体" w:cs="宋体"/>
          <w:b w:val="0"/>
          <w:bCs w:val="0"/>
          <w:sz w:val="24"/>
          <w:szCs w:val="28"/>
          <w:highlight w:val="white"/>
        </w:rPr>
        <w:t>与招标文件有偏离的（包括正偏离，用+号表示和负偏离，用-号表示），均应在此表中详细列出并说明具体偏离情况（内容较多的可以标注见投标文件第几页）</w:t>
      </w:r>
      <w:r>
        <w:rPr>
          <w:rFonts w:hint="eastAsia" w:ascii="宋体" w:hAnsi="宋体" w:eastAsia="宋体" w:cs="宋体"/>
          <w:b w:val="0"/>
          <w:bCs w:val="0"/>
          <w:sz w:val="24"/>
          <w:szCs w:val="28"/>
          <w:highlight w:val="white"/>
          <w:lang w:eastAsia="zh-CN"/>
        </w:rPr>
        <w:t>。</w:t>
      </w:r>
    </w:p>
    <w:p w14:paraId="01804440">
      <w:pPr>
        <w:widowControl w:val="0"/>
        <w:spacing w:line="360" w:lineRule="auto"/>
        <w:jc w:val="both"/>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lang w:val="en-US" w:eastAsia="zh-CN" w:bidi="ar-SA"/>
        </w:rPr>
        <w:t>2、供应商所投产品如与招标文件要求的规格及配置不一致，则须在上表偏离说明中详细注明。</w:t>
      </w:r>
    </w:p>
    <w:p w14:paraId="7DBEB7D2">
      <w:pPr>
        <w:pStyle w:val="339"/>
        <w:rPr>
          <w:rFonts w:hint="eastAsia" w:ascii="宋体" w:hAnsi="宋体" w:eastAsia="宋体" w:cs="宋体"/>
          <w:b w:val="0"/>
          <w:bCs w:val="0"/>
          <w:highlight w:val="white"/>
        </w:rPr>
      </w:pPr>
      <w:r>
        <w:rPr>
          <w:rFonts w:hint="eastAsia" w:ascii="宋体" w:hAnsi="宋体" w:eastAsia="宋体" w:cs="宋体"/>
          <w:b w:val="0"/>
          <w:bCs w:val="0"/>
          <w:sz w:val="24"/>
          <w:szCs w:val="28"/>
          <w:highlight w:val="white"/>
        </w:rPr>
        <w:t>3、响应部分可后附详细说明及技术资料，并注明投标文件中对应的页码范围。</w:t>
      </w:r>
    </w:p>
    <w:p w14:paraId="334403F9">
      <w:pPr>
        <w:pStyle w:val="339"/>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lang w:val="en-US" w:eastAsia="zh-CN"/>
        </w:rPr>
        <w:t>4、行数不够可自行添加。</w:t>
      </w:r>
    </w:p>
    <w:p w14:paraId="0D5773AC">
      <w:pPr>
        <w:pStyle w:val="310"/>
        <w:outlineLvl w:val="1"/>
        <w:rPr>
          <w:rFonts w:hint="eastAsia" w:ascii="宋体" w:hAnsi="宋体" w:eastAsia="宋体" w:cs="宋体"/>
          <w:highlight w:val="white"/>
        </w:rPr>
      </w:pPr>
    </w:p>
    <w:p w14:paraId="5B7AED84">
      <w:pPr>
        <w:pStyle w:val="310"/>
        <w:outlineLvl w:val="1"/>
        <w:rPr>
          <w:rFonts w:hint="eastAsia" w:ascii="宋体" w:hAnsi="宋体" w:eastAsia="宋体" w:cs="宋体"/>
          <w:highlight w:val="white"/>
        </w:rPr>
      </w:pPr>
    </w:p>
    <w:p w14:paraId="1EC3A06E">
      <w:pPr>
        <w:pStyle w:val="310"/>
        <w:outlineLvl w:val="1"/>
        <w:rPr>
          <w:rFonts w:hint="eastAsia" w:ascii="宋体" w:hAnsi="宋体" w:eastAsia="宋体" w:cs="宋体"/>
          <w:highlight w:val="white"/>
        </w:rPr>
      </w:pPr>
    </w:p>
    <w:p w14:paraId="7EEEB65E">
      <w:pPr>
        <w:pStyle w:val="310"/>
        <w:outlineLvl w:val="1"/>
        <w:rPr>
          <w:rFonts w:hint="eastAsia" w:ascii="宋体" w:hAnsi="宋体" w:eastAsia="宋体" w:cs="宋体"/>
          <w:highlight w:val="white"/>
        </w:rPr>
      </w:pPr>
      <w:r>
        <w:rPr>
          <w:rFonts w:hint="eastAsia" w:ascii="宋体" w:hAnsi="宋体" w:eastAsia="宋体" w:cs="宋体"/>
          <w:b w:val="0"/>
          <w:sz w:val="32"/>
          <w:highlight w:val="white"/>
          <w:lang w:val="en-US" w:eastAsia="zh-CN"/>
        </w:rPr>
        <w:br w:type="page" w:clear="all"/>
      </w:r>
      <w:bookmarkStart w:id="236" w:name="_Toc169853390"/>
      <w:r>
        <w:rPr>
          <w:rFonts w:hint="eastAsia" w:ascii="宋体" w:hAnsi="宋体" w:eastAsia="宋体" w:cs="宋体"/>
          <w:highlight w:val="white"/>
        </w:rPr>
        <w:t>八、</w:t>
      </w:r>
      <w:r>
        <w:rPr>
          <w:rFonts w:hint="eastAsia" w:ascii="宋体" w:hAnsi="宋体" w:eastAsia="宋体" w:cs="宋体"/>
          <w:b/>
          <w:bCs/>
          <w:sz w:val="32"/>
          <w:szCs w:val="32"/>
          <w:highlight w:val="white"/>
          <w:lang w:val="en-US" w:eastAsia="zh-CN" w:bidi="ar-SA"/>
        </w:rPr>
        <w:t>项目实施方案（格式自拟）</w:t>
      </w:r>
    </w:p>
    <w:p w14:paraId="5C8DC930">
      <w:pPr>
        <w:spacing w:line="360" w:lineRule="auto"/>
        <w:ind w:right="180" w:firstLine="360"/>
        <w:jc w:val="right"/>
        <w:rPr>
          <w:rFonts w:hint="eastAsia" w:ascii="宋体" w:hAnsi="宋体" w:eastAsia="宋体" w:cs="宋体"/>
          <w:sz w:val="24"/>
          <w:szCs w:val="24"/>
          <w:highlight w:val="white"/>
        </w:rPr>
      </w:pPr>
    </w:p>
    <w:p w14:paraId="6B754CD9">
      <w:pPr>
        <w:rPr>
          <w:rFonts w:hint="eastAsia" w:ascii="宋体" w:hAnsi="宋体" w:eastAsia="宋体" w:cs="宋体"/>
          <w:b w:val="0"/>
          <w:sz w:val="32"/>
          <w:highlight w:val="white"/>
        </w:rPr>
      </w:pPr>
      <w:r>
        <w:rPr>
          <w:rFonts w:hint="eastAsia" w:ascii="宋体" w:hAnsi="宋体" w:eastAsia="宋体" w:cs="宋体"/>
          <w:b w:val="0"/>
          <w:sz w:val="32"/>
          <w:highlight w:val="white"/>
          <w:lang w:val="en-US" w:eastAsia="zh-CN"/>
        </w:rPr>
        <w:br w:type="page" w:clear="all"/>
      </w:r>
      <w:bookmarkEnd w:id="236"/>
    </w:p>
    <w:p w14:paraId="506675B7">
      <w:pPr>
        <w:pStyle w:val="310"/>
        <w:outlineLvl w:val="1"/>
        <w:rPr>
          <w:rFonts w:ascii="Times New Roman" w:hAnsi="Times New Roman"/>
          <w:color w:val="000000"/>
          <w:highlight w:val="white"/>
        </w:rPr>
      </w:pPr>
      <w:r>
        <w:rPr>
          <w:rFonts w:hint="eastAsia" w:ascii="宋体" w:hAnsi="宋体" w:eastAsia="宋体" w:cs="宋体"/>
          <w:b/>
          <w:sz w:val="32"/>
          <w:szCs w:val="24"/>
          <w:highlight w:val="white"/>
          <w:lang w:val="en-US" w:eastAsia="zh-CN" w:bidi="ar-SA"/>
        </w:rPr>
        <w:t>九</w:t>
      </w:r>
      <w:r>
        <w:rPr>
          <w:rFonts w:hint="eastAsia" w:ascii="宋体" w:hAnsi="宋体" w:eastAsia="宋体" w:cs="宋体"/>
          <w:b/>
          <w:bCs/>
          <w:sz w:val="32"/>
          <w:szCs w:val="32"/>
          <w:highlight w:val="white"/>
          <w:lang w:val="en-US" w:eastAsia="zh-CN" w:bidi="ar-SA"/>
        </w:rPr>
        <w:t>、</w:t>
      </w:r>
      <w:r>
        <w:rPr>
          <w:rFonts w:ascii="Times New Roman" w:hAnsi="Times New Roman"/>
          <w:color w:val="000000"/>
          <w:highlight w:val="white"/>
        </w:rPr>
        <w:t>项目组人员</w:t>
      </w:r>
    </w:p>
    <w:p w14:paraId="14475DA5">
      <w:pPr>
        <w:pStyle w:val="343"/>
        <w:spacing w:line="600" w:lineRule="exact"/>
        <w:jc w:val="center"/>
        <w:rPr>
          <w:rFonts w:ascii="Times New Roman" w:hAnsi="Times New Roman" w:cs="宋体"/>
          <w:b/>
          <w:bCs/>
          <w:color w:val="000000"/>
          <w:sz w:val="32"/>
          <w:szCs w:val="32"/>
          <w:highlight w:val="white"/>
        </w:rPr>
      </w:pPr>
      <w:r>
        <w:rPr>
          <w:rFonts w:hint="eastAsia" w:ascii="Times New Roman" w:hAnsi="Times New Roman" w:cs="宋体"/>
          <w:b/>
          <w:bCs/>
          <w:color w:val="000000"/>
          <w:sz w:val="32"/>
          <w:szCs w:val="32"/>
          <w:highlight w:val="white"/>
          <w:lang w:bidi="ar"/>
        </w:rPr>
        <w:t>项目组成员</w:t>
      </w:r>
    </w:p>
    <w:tbl>
      <w:tblPr>
        <w:tblStyle w:val="33"/>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23FE2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228CB441">
            <w:pPr>
              <w:pStyle w:val="311"/>
              <w:widowControl/>
              <w:spacing w:beforeAutospacing="1" w:line="560" w:lineRule="exact"/>
              <w:jc w:val="center"/>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姓名</w:t>
            </w:r>
          </w:p>
        </w:tc>
        <w:tc>
          <w:tcPr>
            <w:tcW w:w="1843" w:type="dxa"/>
            <w:noWrap w:val="0"/>
            <w:vAlign w:val="center"/>
          </w:tcPr>
          <w:p w14:paraId="26408DA8">
            <w:pPr>
              <w:pStyle w:val="311"/>
              <w:widowControl/>
              <w:spacing w:beforeAutospacing="1" w:line="560" w:lineRule="exact"/>
              <w:jc w:val="center"/>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职务</w:t>
            </w:r>
          </w:p>
        </w:tc>
        <w:tc>
          <w:tcPr>
            <w:tcW w:w="992" w:type="dxa"/>
            <w:noWrap w:val="0"/>
            <w:vAlign w:val="center"/>
          </w:tcPr>
          <w:p w14:paraId="4BA0441D">
            <w:pPr>
              <w:pStyle w:val="311"/>
              <w:widowControl/>
              <w:spacing w:beforeAutospacing="1" w:line="560" w:lineRule="exact"/>
              <w:jc w:val="center"/>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学历</w:t>
            </w:r>
          </w:p>
        </w:tc>
        <w:tc>
          <w:tcPr>
            <w:tcW w:w="1984" w:type="dxa"/>
            <w:noWrap w:val="0"/>
            <w:vAlign w:val="center"/>
          </w:tcPr>
          <w:p w14:paraId="02C6995B">
            <w:pPr>
              <w:pStyle w:val="311"/>
              <w:widowControl/>
              <w:spacing w:beforeAutospacing="1" w:line="560" w:lineRule="exact"/>
              <w:ind w:firstLine="280"/>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身份证号</w:t>
            </w:r>
          </w:p>
        </w:tc>
        <w:tc>
          <w:tcPr>
            <w:tcW w:w="1702" w:type="dxa"/>
            <w:noWrap w:val="0"/>
            <w:vAlign w:val="center"/>
          </w:tcPr>
          <w:p w14:paraId="7C95AB25">
            <w:pPr>
              <w:pStyle w:val="311"/>
              <w:widowControl/>
              <w:spacing w:beforeAutospacing="1" w:line="560" w:lineRule="exact"/>
              <w:jc w:val="center"/>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相关证书</w:t>
            </w:r>
          </w:p>
        </w:tc>
        <w:tc>
          <w:tcPr>
            <w:tcW w:w="962" w:type="dxa"/>
            <w:noWrap w:val="0"/>
            <w:vAlign w:val="center"/>
          </w:tcPr>
          <w:p w14:paraId="5BCE6919">
            <w:pPr>
              <w:pStyle w:val="311"/>
              <w:widowControl/>
              <w:spacing w:beforeAutospacing="1" w:line="560" w:lineRule="exact"/>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备注</w:t>
            </w:r>
          </w:p>
        </w:tc>
      </w:tr>
      <w:tr w14:paraId="2A015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3438C73">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12DEDB4C">
            <w:pPr>
              <w:pStyle w:val="343"/>
              <w:widowControl/>
              <w:jc w:val="center"/>
              <w:rPr>
                <w:rFonts w:ascii="Times New Roman" w:hAnsi="Times New Roman"/>
                <w:color w:val="000000"/>
                <w:sz w:val="20"/>
                <w:szCs w:val="20"/>
                <w:highlight w:val="white"/>
              </w:rPr>
            </w:pPr>
            <w:r>
              <w:rPr>
                <w:rFonts w:hint="eastAsia" w:ascii="Times New Roman" w:hAnsi="Times New Roman" w:eastAsia="仿宋_GB2312" w:cs="仿宋_GB2312"/>
                <w:color w:val="000000"/>
                <w:sz w:val="28"/>
                <w:szCs w:val="28"/>
                <w:highlight w:val="white"/>
                <w:lang w:bidi="ar"/>
              </w:rPr>
              <w:t>项目经理</w:t>
            </w:r>
          </w:p>
        </w:tc>
        <w:tc>
          <w:tcPr>
            <w:tcW w:w="992" w:type="dxa"/>
            <w:noWrap w:val="0"/>
            <w:vAlign w:val="center"/>
          </w:tcPr>
          <w:p w14:paraId="79151200">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6E39586E">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62CAA38E">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21B628D7">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6EE6A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A7FA27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5238F06E">
            <w:pPr>
              <w:pStyle w:val="343"/>
              <w:jc w:val="center"/>
              <w:rPr>
                <w:rFonts w:hint="eastAsia"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lang w:bidi="ar"/>
              </w:rPr>
              <w:t>......</w:t>
            </w:r>
          </w:p>
        </w:tc>
        <w:tc>
          <w:tcPr>
            <w:tcW w:w="992" w:type="dxa"/>
            <w:noWrap w:val="0"/>
            <w:vAlign w:val="center"/>
          </w:tcPr>
          <w:p w14:paraId="40A7D8CE">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22F321D5">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07494A9B">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08B40EF3">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183F5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20AD788">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1E3501A1">
            <w:pPr>
              <w:pStyle w:val="343"/>
              <w:ind w:firstLine="280"/>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lang w:bidi="ar"/>
              </w:rPr>
              <w:t>......</w:t>
            </w:r>
          </w:p>
        </w:tc>
        <w:tc>
          <w:tcPr>
            <w:tcW w:w="992" w:type="dxa"/>
            <w:noWrap w:val="0"/>
            <w:vAlign w:val="center"/>
          </w:tcPr>
          <w:p w14:paraId="68DB794C">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0ED360C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60DD7645">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51DCC1C0">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3D6CB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A65FA52">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6F849F19">
            <w:pPr>
              <w:pStyle w:val="343"/>
              <w:rPr>
                <w:rFonts w:ascii="Times New Roman" w:hAnsi="Times New Roman" w:eastAsia="仿宋_GB2312" w:cs="仿宋_GB2312"/>
                <w:color w:val="000000"/>
                <w:sz w:val="28"/>
                <w:szCs w:val="28"/>
                <w:highlight w:val="white"/>
              </w:rPr>
            </w:pPr>
          </w:p>
        </w:tc>
        <w:tc>
          <w:tcPr>
            <w:tcW w:w="992" w:type="dxa"/>
            <w:noWrap w:val="0"/>
            <w:vAlign w:val="center"/>
          </w:tcPr>
          <w:p w14:paraId="704116B4">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7D58231D">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2FB3794B">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4CC0CF97">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56547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50BC0A9">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1039B06D">
            <w:pPr>
              <w:pStyle w:val="343"/>
              <w:rPr>
                <w:rFonts w:ascii="Times New Roman" w:hAnsi="Times New Roman" w:eastAsia="仿宋_GB2312" w:cs="仿宋_GB2312"/>
                <w:color w:val="000000"/>
                <w:sz w:val="28"/>
                <w:szCs w:val="28"/>
                <w:highlight w:val="white"/>
              </w:rPr>
            </w:pPr>
          </w:p>
        </w:tc>
        <w:tc>
          <w:tcPr>
            <w:tcW w:w="992" w:type="dxa"/>
            <w:noWrap w:val="0"/>
            <w:vAlign w:val="center"/>
          </w:tcPr>
          <w:p w14:paraId="110AF9E5">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387510E5">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6BF68D9A">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53B26DB4">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1C644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B1FAD66">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3D89FA52">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92" w:type="dxa"/>
            <w:noWrap w:val="0"/>
            <w:vAlign w:val="center"/>
          </w:tcPr>
          <w:p w14:paraId="7741F890">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48A26082">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61A4BC07">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1086DF39">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6AF9C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BEA8818">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5F326A8D">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92" w:type="dxa"/>
            <w:noWrap w:val="0"/>
            <w:vAlign w:val="center"/>
          </w:tcPr>
          <w:p w14:paraId="1143D793">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05DE5A10">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37AA85E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55D25EC3">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0F2F1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46251E6">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3B2846D4">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92" w:type="dxa"/>
            <w:noWrap w:val="0"/>
            <w:vAlign w:val="center"/>
          </w:tcPr>
          <w:p w14:paraId="58527855">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0086EC49">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743657FC">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6C8E78E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30BF3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EE61B96">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4459E8B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92" w:type="dxa"/>
            <w:noWrap w:val="0"/>
            <w:vAlign w:val="center"/>
          </w:tcPr>
          <w:p w14:paraId="6AEAEE56">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1583C661">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0D929DA7">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2F82CD10">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r w14:paraId="02ADC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FC447C2">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843" w:type="dxa"/>
            <w:noWrap w:val="0"/>
            <w:vAlign w:val="center"/>
          </w:tcPr>
          <w:p w14:paraId="38C58447">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92" w:type="dxa"/>
            <w:noWrap w:val="0"/>
            <w:vAlign w:val="center"/>
          </w:tcPr>
          <w:p w14:paraId="7A4B0D94">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984" w:type="dxa"/>
            <w:noWrap w:val="0"/>
            <w:vAlign w:val="center"/>
          </w:tcPr>
          <w:p w14:paraId="524AB3BF">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1702" w:type="dxa"/>
            <w:noWrap w:val="0"/>
            <w:vAlign w:val="center"/>
          </w:tcPr>
          <w:p w14:paraId="3B1DEBCF">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c>
          <w:tcPr>
            <w:tcW w:w="962" w:type="dxa"/>
            <w:noWrap w:val="0"/>
            <w:vAlign w:val="center"/>
          </w:tcPr>
          <w:p w14:paraId="2A739CFE">
            <w:pPr>
              <w:pStyle w:val="311"/>
              <w:widowControl/>
              <w:spacing w:line="560" w:lineRule="exact"/>
              <w:ind w:firstLine="560"/>
              <w:jc w:val="center"/>
              <w:rPr>
                <w:rFonts w:ascii="Times New Roman" w:hAnsi="Times New Roman" w:eastAsia="仿宋_GB2312" w:cs="仿宋_GB2312"/>
                <w:color w:val="000000"/>
                <w:sz w:val="28"/>
                <w:szCs w:val="28"/>
                <w:highlight w:val="white"/>
              </w:rPr>
            </w:pPr>
          </w:p>
        </w:tc>
      </w:tr>
    </w:tbl>
    <w:p w14:paraId="37E18511">
      <w:pPr>
        <w:widowControl w:val="0"/>
        <w:spacing w:line="500" w:lineRule="exact"/>
        <w:jc w:val="both"/>
        <w:rPr>
          <w:rFonts w:hint="eastAsia" w:ascii="宋体" w:hAnsi="宋体" w:eastAsia="宋体" w:cs="宋体"/>
          <w:b/>
          <w:bCs/>
          <w:sz w:val="32"/>
          <w:szCs w:val="32"/>
          <w:highlight w:val="white"/>
          <w14:ligatures w14:val="none"/>
        </w:rPr>
      </w:pPr>
      <w:r>
        <w:rPr>
          <w:rFonts w:ascii="Times New Roman" w:hAnsi="Times New Roman" w:eastAsia="仿宋_GB2312" w:cs="仿宋_GB2312"/>
          <w:b/>
          <w:color w:val="000000"/>
          <w:szCs w:val="24"/>
          <w:highlight w:val="white"/>
          <w:lang w:bidi="ar"/>
        </w:rPr>
        <w:t>注：如供应商</w:t>
      </w:r>
      <w:r>
        <w:rPr>
          <w:rFonts w:hint="eastAsia" w:ascii="Times New Roman" w:hAnsi="Times New Roman" w:eastAsia="仿宋_GB2312" w:cs="仿宋_GB2312"/>
          <w:b/>
          <w:color w:val="000000"/>
          <w:szCs w:val="24"/>
          <w:highlight w:val="white"/>
          <w:lang w:val="en-US" w:eastAsia="zh-CN" w:bidi="ar"/>
        </w:rPr>
        <w:t>成交</w:t>
      </w:r>
      <w:r>
        <w:rPr>
          <w:rFonts w:ascii="Times New Roman" w:hAnsi="Times New Roman" w:eastAsia="仿宋_GB2312" w:cs="仿宋_GB2312"/>
          <w:b/>
          <w:color w:val="000000"/>
          <w:szCs w:val="24"/>
          <w:highlight w:val="white"/>
          <w:lang w:bidi="ar"/>
        </w:rPr>
        <w:t>，项目组成员必须按本表承诺人员操作，不得随意更换。按</w:t>
      </w:r>
      <w:r>
        <w:rPr>
          <w:rFonts w:hint="eastAsia" w:ascii="Times New Roman" w:hAnsi="Times New Roman" w:eastAsia="仿宋_GB2312" w:cs="仿宋_GB2312"/>
          <w:b/>
          <w:color w:val="000000"/>
          <w:szCs w:val="24"/>
          <w:highlight w:val="white"/>
          <w:lang w:val="en-US" w:eastAsia="zh-CN" w:bidi="ar"/>
        </w:rPr>
        <w:t>磋商</w:t>
      </w:r>
      <w:r>
        <w:rPr>
          <w:rFonts w:ascii="Times New Roman" w:hAnsi="Times New Roman" w:eastAsia="仿宋_GB2312" w:cs="仿宋_GB2312"/>
          <w:b/>
          <w:color w:val="000000"/>
          <w:szCs w:val="24"/>
          <w:highlight w:val="white"/>
          <w:lang w:bidi="ar"/>
        </w:rPr>
        <w:t>文件要求附相关人员证书。</w:t>
      </w:r>
    </w:p>
    <w:p w14:paraId="5B2FDD8D">
      <w:pPr>
        <w:rPr>
          <w:rFonts w:hint="eastAsia" w:ascii="宋体" w:hAnsi="宋体" w:eastAsia="宋体" w:cs="宋体"/>
          <w:b w:val="0"/>
          <w:bCs/>
          <w:sz w:val="21"/>
          <w:szCs w:val="21"/>
          <w:highlight w:val="white"/>
        </w:rPr>
      </w:pPr>
      <w:r>
        <w:rPr>
          <w:rFonts w:hint="eastAsia" w:ascii="宋体" w:hAnsi="宋体" w:eastAsia="宋体" w:cs="宋体"/>
          <w:b w:val="0"/>
          <w:bCs/>
          <w:sz w:val="21"/>
          <w:szCs w:val="21"/>
          <w:highlight w:val="white"/>
        </w:rPr>
        <w:br w:type="page" w:clear="all"/>
      </w:r>
    </w:p>
    <w:p w14:paraId="173C10C1">
      <w:pPr>
        <w:pStyle w:val="312"/>
        <w:spacing w:line="500" w:lineRule="exact"/>
        <w:rPr>
          <w:rFonts w:ascii="Times New Roman" w:hAnsi="Times New Roman"/>
          <w:color w:val="000000"/>
          <w:highlight w:val="white"/>
        </w:rPr>
      </w:pPr>
      <w:r>
        <w:rPr>
          <w:rFonts w:hint="eastAsia" w:ascii="宋体" w:hAnsi="宋体" w:eastAsia="宋体" w:cs="宋体"/>
          <w:b/>
          <w:sz w:val="32"/>
          <w:szCs w:val="24"/>
          <w:highlight w:val="white"/>
        </w:rPr>
        <w:t>十</w:t>
      </w:r>
      <w:r>
        <w:rPr>
          <w:rFonts w:hint="eastAsia" w:ascii="宋体" w:hAnsi="宋体" w:eastAsia="宋体" w:cs="宋体"/>
          <w:b/>
          <w:sz w:val="32"/>
          <w:szCs w:val="24"/>
          <w:highlight w:val="white"/>
          <w:lang w:val="en-US" w:eastAsia="zh-CN"/>
        </w:rPr>
        <w:t>、</w:t>
      </w:r>
      <w:r>
        <w:rPr>
          <w:rFonts w:hint="eastAsia" w:ascii="Times New Roman" w:hAnsi="Times New Roman" w:eastAsia="黑体" w:cs="黑体"/>
          <w:b/>
          <w:color w:val="000000"/>
          <w:sz w:val="32"/>
          <w:highlight w:val="white"/>
        </w:rPr>
        <w:t>企业业绩</w:t>
      </w:r>
    </w:p>
    <w:p w14:paraId="2A0CD4D8">
      <w:pPr>
        <w:pStyle w:val="313"/>
        <w:jc w:val="center"/>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投标人承担类似项目业绩一览表</w:t>
      </w:r>
    </w:p>
    <w:tbl>
      <w:tblPr>
        <w:tblStyle w:val="3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24637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126AB704">
            <w:pPr>
              <w:pStyle w:val="314"/>
              <w:spacing w:line="560" w:lineRule="exact"/>
              <w:jc w:val="center"/>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序号</w:t>
            </w:r>
          </w:p>
        </w:tc>
        <w:tc>
          <w:tcPr>
            <w:tcW w:w="3827" w:type="dxa"/>
            <w:noWrap w:val="0"/>
            <w:vAlign w:val="center"/>
          </w:tcPr>
          <w:p w14:paraId="73E0C71A">
            <w:pPr>
              <w:pStyle w:val="314"/>
              <w:spacing w:line="560" w:lineRule="exact"/>
              <w:jc w:val="center"/>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项目名称</w:t>
            </w:r>
          </w:p>
        </w:tc>
        <w:tc>
          <w:tcPr>
            <w:tcW w:w="2433" w:type="dxa"/>
            <w:noWrap w:val="0"/>
            <w:vAlign w:val="center"/>
          </w:tcPr>
          <w:p w14:paraId="679B4BB6">
            <w:pPr>
              <w:pStyle w:val="314"/>
              <w:spacing w:line="560" w:lineRule="exact"/>
              <w:jc w:val="center"/>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采购单位</w:t>
            </w:r>
          </w:p>
        </w:tc>
        <w:tc>
          <w:tcPr>
            <w:tcW w:w="1395" w:type="dxa"/>
            <w:noWrap w:val="0"/>
            <w:vAlign w:val="center"/>
          </w:tcPr>
          <w:p w14:paraId="6DB88BD9">
            <w:pPr>
              <w:pStyle w:val="314"/>
              <w:spacing w:line="560" w:lineRule="exact"/>
              <w:jc w:val="center"/>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合同金额</w:t>
            </w:r>
          </w:p>
        </w:tc>
      </w:tr>
      <w:tr w14:paraId="5EBF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EDD238D">
            <w:pPr>
              <w:pStyle w:val="314"/>
              <w:spacing w:line="560" w:lineRule="exact"/>
              <w:jc w:val="center"/>
              <w:rPr>
                <w:rFonts w:ascii="Times New Roman" w:hAnsi="Times New Roman" w:eastAsia="仿宋_GB2312"/>
                <w:color w:val="000000"/>
                <w:sz w:val="28"/>
                <w:highlight w:val="white"/>
              </w:rPr>
            </w:pPr>
          </w:p>
        </w:tc>
        <w:tc>
          <w:tcPr>
            <w:tcW w:w="3827" w:type="dxa"/>
            <w:noWrap w:val="0"/>
            <w:vAlign w:val="center"/>
          </w:tcPr>
          <w:p w14:paraId="61E633D5">
            <w:pPr>
              <w:pStyle w:val="314"/>
              <w:spacing w:line="560" w:lineRule="exact"/>
              <w:jc w:val="center"/>
              <w:rPr>
                <w:rFonts w:ascii="Times New Roman" w:hAnsi="Times New Roman" w:eastAsia="仿宋_GB2312"/>
                <w:color w:val="000000"/>
                <w:sz w:val="28"/>
                <w:highlight w:val="white"/>
              </w:rPr>
            </w:pPr>
          </w:p>
        </w:tc>
        <w:tc>
          <w:tcPr>
            <w:tcW w:w="2433" w:type="dxa"/>
            <w:noWrap w:val="0"/>
            <w:vAlign w:val="center"/>
          </w:tcPr>
          <w:p w14:paraId="4CA2B461">
            <w:pPr>
              <w:pStyle w:val="314"/>
              <w:spacing w:line="560" w:lineRule="exact"/>
              <w:jc w:val="center"/>
              <w:rPr>
                <w:rFonts w:ascii="Times New Roman" w:hAnsi="Times New Roman" w:eastAsia="仿宋_GB2312"/>
                <w:color w:val="000000"/>
                <w:sz w:val="28"/>
                <w:highlight w:val="white"/>
              </w:rPr>
            </w:pPr>
          </w:p>
        </w:tc>
        <w:tc>
          <w:tcPr>
            <w:tcW w:w="1395" w:type="dxa"/>
            <w:noWrap w:val="0"/>
            <w:vAlign w:val="center"/>
          </w:tcPr>
          <w:p w14:paraId="7EB55820">
            <w:pPr>
              <w:pStyle w:val="314"/>
              <w:spacing w:line="560" w:lineRule="exact"/>
              <w:jc w:val="center"/>
              <w:rPr>
                <w:rFonts w:ascii="Times New Roman" w:hAnsi="Times New Roman" w:eastAsia="仿宋_GB2312"/>
                <w:color w:val="000000"/>
                <w:sz w:val="28"/>
                <w:highlight w:val="white"/>
              </w:rPr>
            </w:pPr>
          </w:p>
        </w:tc>
      </w:tr>
      <w:tr w14:paraId="4A4A9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DA3E22F">
            <w:pPr>
              <w:pStyle w:val="314"/>
              <w:spacing w:line="560" w:lineRule="exact"/>
              <w:jc w:val="center"/>
              <w:rPr>
                <w:rFonts w:ascii="Times New Roman" w:hAnsi="Times New Roman" w:eastAsia="仿宋_GB2312"/>
                <w:color w:val="000000"/>
                <w:sz w:val="28"/>
                <w:highlight w:val="white"/>
              </w:rPr>
            </w:pPr>
          </w:p>
        </w:tc>
        <w:tc>
          <w:tcPr>
            <w:tcW w:w="3827" w:type="dxa"/>
            <w:noWrap w:val="0"/>
            <w:vAlign w:val="center"/>
          </w:tcPr>
          <w:p w14:paraId="39D28317">
            <w:pPr>
              <w:pStyle w:val="314"/>
              <w:spacing w:line="560" w:lineRule="exact"/>
              <w:jc w:val="center"/>
              <w:rPr>
                <w:rFonts w:ascii="Times New Roman" w:hAnsi="Times New Roman" w:eastAsia="仿宋_GB2312"/>
                <w:color w:val="000000"/>
                <w:sz w:val="28"/>
                <w:highlight w:val="white"/>
              </w:rPr>
            </w:pPr>
          </w:p>
        </w:tc>
        <w:tc>
          <w:tcPr>
            <w:tcW w:w="2433" w:type="dxa"/>
            <w:noWrap w:val="0"/>
            <w:vAlign w:val="center"/>
          </w:tcPr>
          <w:p w14:paraId="06A71FDB">
            <w:pPr>
              <w:pStyle w:val="314"/>
              <w:spacing w:line="560" w:lineRule="exact"/>
              <w:jc w:val="center"/>
              <w:rPr>
                <w:rFonts w:ascii="Times New Roman" w:hAnsi="Times New Roman" w:eastAsia="仿宋_GB2312"/>
                <w:color w:val="000000"/>
                <w:sz w:val="28"/>
                <w:highlight w:val="white"/>
              </w:rPr>
            </w:pPr>
          </w:p>
        </w:tc>
        <w:tc>
          <w:tcPr>
            <w:tcW w:w="1395" w:type="dxa"/>
            <w:noWrap w:val="0"/>
            <w:vAlign w:val="center"/>
          </w:tcPr>
          <w:p w14:paraId="0011635A">
            <w:pPr>
              <w:pStyle w:val="314"/>
              <w:spacing w:line="560" w:lineRule="exact"/>
              <w:jc w:val="center"/>
              <w:rPr>
                <w:rFonts w:ascii="Times New Roman" w:hAnsi="Times New Roman" w:eastAsia="仿宋_GB2312"/>
                <w:color w:val="000000"/>
                <w:sz w:val="28"/>
                <w:highlight w:val="white"/>
              </w:rPr>
            </w:pPr>
          </w:p>
        </w:tc>
      </w:tr>
      <w:tr w14:paraId="6CC3F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401E714">
            <w:pPr>
              <w:pStyle w:val="314"/>
              <w:spacing w:line="560" w:lineRule="exact"/>
              <w:jc w:val="center"/>
              <w:rPr>
                <w:rFonts w:ascii="Times New Roman" w:hAnsi="Times New Roman" w:eastAsia="仿宋_GB2312"/>
                <w:color w:val="000000"/>
                <w:sz w:val="28"/>
                <w:highlight w:val="white"/>
              </w:rPr>
            </w:pPr>
          </w:p>
        </w:tc>
        <w:tc>
          <w:tcPr>
            <w:tcW w:w="3827" w:type="dxa"/>
            <w:noWrap w:val="0"/>
            <w:vAlign w:val="center"/>
          </w:tcPr>
          <w:p w14:paraId="7B2E47C6">
            <w:pPr>
              <w:pStyle w:val="314"/>
              <w:spacing w:line="560" w:lineRule="exact"/>
              <w:jc w:val="center"/>
              <w:rPr>
                <w:rFonts w:ascii="Times New Roman" w:hAnsi="Times New Roman" w:eastAsia="仿宋_GB2312"/>
                <w:color w:val="000000"/>
                <w:sz w:val="28"/>
                <w:highlight w:val="white"/>
              </w:rPr>
            </w:pPr>
          </w:p>
        </w:tc>
        <w:tc>
          <w:tcPr>
            <w:tcW w:w="2433" w:type="dxa"/>
            <w:noWrap w:val="0"/>
            <w:vAlign w:val="center"/>
          </w:tcPr>
          <w:p w14:paraId="5F9A3553">
            <w:pPr>
              <w:pStyle w:val="314"/>
              <w:spacing w:line="560" w:lineRule="exact"/>
              <w:jc w:val="center"/>
              <w:rPr>
                <w:rFonts w:ascii="Times New Roman" w:hAnsi="Times New Roman" w:eastAsia="仿宋_GB2312"/>
                <w:color w:val="000000"/>
                <w:sz w:val="28"/>
                <w:highlight w:val="white"/>
              </w:rPr>
            </w:pPr>
          </w:p>
        </w:tc>
        <w:tc>
          <w:tcPr>
            <w:tcW w:w="1395" w:type="dxa"/>
            <w:noWrap w:val="0"/>
            <w:vAlign w:val="center"/>
          </w:tcPr>
          <w:p w14:paraId="1404BD6F">
            <w:pPr>
              <w:pStyle w:val="314"/>
              <w:spacing w:line="560" w:lineRule="exact"/>
              <w:jc w:val="center"/>
              <w:rPr>
                <w:rFonts w:ascii="Times New Roman" w:hAnsi="Times New Roman" w:eastAsia="仿宋_GB2312"/>
                <w:color w:val="000000"/>
                <w:sz w:val="28"/>
                <w:highlight w:val="white"/>
              </w:rPr>
            </w:pPr>
          </w:p>
        </w:tc>
      </w:tr>
      <w:tr w14:paraId="0897F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361EE4C0">
            <w:pPr>
              <w:pStyle w:val="314"/>
              <w:spacing w:line="560" w:lineRule="exact"/>
              <w:jc w:val="center"/>
              <w:rPr>
                <w:rFonts w:ascii="Times New Roman" w:hAnsi="Times New Roman" w:eastAsia="仿宋_GB2312"/>
                <w:color w:val="000000"/>
                <w:sz w:val="28"/>
                <w:highlight w:val="white"/>
              </w:rPr>
            </w:pPr>
          </w:p>
        </w:tc>
        <w:tc>
          <w:tcPr>
            <w:tcW w:w="3827" w:type="dxa"/>
            <w:noWrap w:val="0"/>
            <w:vAlign w:val="center"/>
          </w:tcPr>
          <w:p w14:paraId="4558D02C">
            <w:pPr>
              <w:pStyle w:val="314"/>
              <w:spacing w:line="560" w:lineRule="exact"/>
              <w:jc w:val="center"/>
              <w:rPr>
                <w:rFonts w:ascii="Times New Roman" w:hAnsi="Times New Roman" w:eastAsia="仿宋_GB2312"/>
                <w:color w:val="000000"/>
                <w:sz w:val="28"/>
                <w:highlight w:val="white"/>
              </w:rPr>
            </w:pPr>
          </w:p>
        </w:tc>
        <w:tc>
          <w:tcPr>
            <w:tcW w:w="2433" w:type="dxa"/>
            <w:noWrap w:val="0"/>
            <w:vAlign w:val="center"/>
          </w:tcPr>
          <w:p w14:paraId="08FE24DB">
            <w:pPr>
              <w:pStyle w:val="314"/>
              <w:spacing w:line="560" w:lineRule="exact"/>
              <w:jc w:val="center"/>
              <w:rPr>
                <w:rFonts w:ascii="Times New Roman" w:hAnsi="Times New Roman" w:eastAsia="仿宋_GB2312"/>
                <w:color w:val="000000"/>
                <w:sz w:val="28"/>
                <w:highlight w:val="white"/>
              </w:rPr>
            </w:pPr>
          </w:p>
        </w:tc>
        <w:tc>
          <w:tcPr>
            <w:tcW w:w="1395" w:type="dxa"/>
            <w:noWrap w:val="0"/>
            <w:vAlign w:val="center"/>
          </w:tcPr>
          <w:p w14:paraId="6DCFA2DC">
            <w:pPr>
              <w:pStyle w:val="314"/>
              <w:spacing w:line="560" w:lineRule="exact"/>
              <w:jc w:val="center"/>
              <w:rPr>
                <w:rFonts w:ascii="Times New Roman" w:hAnsi="Times New Roman" w:eastAsia="仿宋_GB2312"/>
                <w:color w:val="000000"/>
                <w:sz w:val="28"/>
                <w:highlight w:val="white"/>
              </w:rPr>
            </w:pPr>
          </w:p>
        </w:tc>
      </w:tr>
    </w:tbl>
    <w:p w14:paraId="526D75DC">
      <w:pPr>
        <w:rPr>
          <w:rFonts w:hint="eastAsia" w:ascii="宋体" w:hAnsi="宋体" w:eastAsia="宋体" w:cs="宋体"/>
          <w:b/>
          <w:sz w:val="32"/>
          <w:szCs w:val="24"/>
          <w:highlight w:val="white"/>
        </w:rPr>
      </w:pPr>
      <w:r>
        <w:rPr>
          <w:rFonts w:hint="eastAsia" w:ascii="Times New Roman" w:hAnsi="Times New Roman" w:eastAsia="仿宋_GB2312"/>
          <w:b/>
          <w:color w:val="000000"/>
          <w:sz w:val="24"/>
          <w:highlight w:val="white"/>
        </w:rPr>
        <w:t>注：请填写此表，并按要求上传业绩资料电子件。</w:t>
      </w:r>
    </w:p>
    <w:p w14:paraId="3AEEC913">
      <w:pPr>
        <w:rPr>
          <w:rFonts w:hint="eastAsia" w:ascii="宋体" w:hAnsi="宋体" w:eastAsia="宋体" w:cs="宋体"/>
          <w:b/>
          <w:sz w:val="32"/>
          <w:szCs w:val="24"/>
          <w:highlight w:val="white"/>
        </w:rPr>
      </w:pPr>
    </w:p>
    <w:p w14:paraId="1367DE8A">
      <w:pPr>
        <w:rPr>
          <w:rFonts w:hint="eastAsia" w:ascii="宋体" w:hAnsi="宋体" w:eastAsia="宋体" w:cs="宋体"/>
          <w:b/>
          <w:sz w:val="32"/>
          <w:szCs w:val="24"/>
          <w:highlight w:val="white"/>
        </w:rPr>
      </w:pPr>
    </w:p>
    <w:p w14:paraId="7B8E6A6A">
      <w:pPr>
        <w:rPr>
          <w:rFonts w:hint="eastAsia" w:ascii="宋体" w:hAnsi="宋体" w:eastAsia="宋体" w:cs="宋体"/>
          <w:b/>
          <w:sz w:val="32"/>
          <w:szCs w:val="24"/>
          <w:highlight w:val="white"/>
        </w:rPr>
      </w:pPr>
    </w:p>
    <w:p w14:paraId="4F3569AE">
      <w:pPr>
        <w:rPr>
          <w:rFonts w:hint="eastAsia" w:ascii="宋体" w:hAnsi="宋体" w:eastAsia="宋体" w:cs="宋体"/>
          <w:b/>
          <w:sz w:val="32"/>
          <w:szCs w:val="24"/>
          <w:highlight w:val="white"/>
        </w:rPr>
      </w:pPr>
    </w:p>
    <w:p w14:paraId="52D4111E">
      <w:pPr>
        <w:rPr>
          <w:rFonts w:hint="eastAsia" w:ascii="宋体" w:hAnsi="宋体" w:eastAsia="宋体" w:cs="宋体"/>
          <w:b/>
          <w:sz w:val="32"/>
          <w:szCs w:val="24"/>
          <w:highlight w:val="white"/>
        </w:rPr>
      </w:pPr>
    </w:p>
    <w:p w14:paraId="4BA7FD6B">
      <w:pPr>
        <w:rPr>
          <w:rFonts w:hint="eastAsia" w:ascii="宋体" w:hAnsi="宋体" w:eastAsia="宋体" w:cs="宋体"/>
          <w:b/>
          <w:sz w:val="32"/>
          <w:szCs w:val="24"/>
          <w:highlight w:val="white"/>
        </w:rPr>
      </w:pPr>
    </w:p>
    <w:p w14:paraId="475A115F">
      <w:pPr>
        <w:rPr>
          <w:rFonts w:hint="eastAsia" w:ascii="宋体" w:hAnsi="宋体" w:eastAsia="宋体" w:cs="宋体"/>
          <w:b/>
          <w:sz w:val="32"/>
          <w:szCs w:val="24"/>
          <w:highlight w:val="white"/>
        </w:rPr>
      </w:pPr>
    </w:p>
    <w:p w14:paraId="6327014C">
      <w:pPr>
        <w:rPr>
          <w:rFonts w:hint="eastAsia" w:ascii="宋体" w:hAnsi="宋体" w:eastAsia="宋体" w:cs="宋体"/>
          <w:b/>
          <w:sz w:val="32"/>
          <w:szCs w:val="24"/>
          <w:highlight w:val="white"/>
        </w:rPr>
      </w:pPr>
    </w:p>
    <w:p w14:paraId="390E7E4F">
      <w:pPr>
        <w:rPr>
          <w:rFonts w:hint="eastAsia" w:ascii="宋体" w:hAnsi="宋体" w:eastAsia="宋体" w:cs="宋体"/>
          <w:b/>
          <w:sz w:val="32"/>
          <w:szCs w:val="24"/>
          <w:highlight w:val="white"/>
        </w:rPr>
      </w:pPr>
    </w:p>
    <w:p w14:paraId="35F35AAF">
      <w:pPr>
        <w:rPr>
          <w:rFonts w:hint="eastAsia" w:ascii="宋体" w:hAnsi="宋体" w:eastAsia="宋体" w:cs="宋体"/>
          <w:b/>
          <w:sz w:val="32"/>
          <w:szCs w:val="24"/>
          <w:highlight w:val="white"/>
        </w:rPr>
      </w:pPr>
    </w:p>
    <w:p w14:paraId="4D35C263">
      <w:pPr>
        <w:rPr>
          <w:rFonts w:hint="eastAsia" w:ascii="宋体" w:hAnsi="宋体" w:eastAsia="宋体" w:cs="宋体"/>
          <w:b/>
          <w:sz w:val="32"/>
          <w:szCs w:val="24"/>
          <w:highlight w:val="white"/>
        </w:rPr>
      </w:pPr>
    </w:p>
    <w:p w14:paraId="5589F58C">
      <w:pPr>
        <w:rPr>
          <w:rFonts w:hint="eastAsia" w:ascii="宋体" w:hAnsi="宋体" w:eastAsia="宋体" w:cs="宋体"/>
          <w:b/>
          <w:sz w:val="32"/>
          <w:szCs w:val="24"/>
          <w:highlight w:val="white"/>
        </w:rPr>
      </w:pPr>
    </w:p>
    <w:p w14:paraId="2996476F">
      <w:pPr>
        <w:rPr>
          <w:rFonts w:hint="eastAsia" w:ascii="宋体" w:hAnsi="宋体" w:eastAsia="宋体" w:cs="宋体"/>
          <w:b/>
          <w:sz w:val="32"/>
          <w:szCs w:val="24"/>
          <w:highlight w:val="white"/>
        </w:rPr>
      </w:pPr>
    </w:p>
    <w:p w14:paraId="5F38E7E2">
      <w:pPr>
        <w:rPr>
          <w:rFonts w:hint="eastAsia" w:ascii="宋体" w:hAnsi="宋体" w:eastAsia="宋体" w:cs="宋体"/>
          <w:b/>
          <w:sz w:val="32"/>
          <w:szCs w:val="24"/>
          <w:highlight w:val="white"/>
        </w:rPr>
      </w:pPr>
    </w:p>
    <w:p w14:paraId="18EB80EB">
      <w:pPr>
        <w:rPr>
          <w:rFonts w:hint="eastAsia" w:ascii="宋体" w:hAnsi="宋体" w:cs="宋体"/>
          <w:b/>
          <w:sz w:val="32"/>
          <w:szCs w:val="24"/>
          <w:highlight w:val="white"/>
        </w:rPr>
      </w:pPr>
      <w:r>
        <w:rPr>
          <w:rFonts w:hint="eastAsia" w:ascii="宋体" w:hAnsi="宋体" w:cs="宋体"/>
          <w:b/>
          <w:sz w:val="32"/>
          <w:szCs w:val="24"/>
          <w:highlight w:val="white"/>
          <w:lang w:val="en-US" w:eastAsia="zh-CN"/>
        </w:rPr>
        <w:t>十一、</w:t>
      </w:r>
      <w:r>
        <w:rPr>
          <w:rFonts w:hint="eastAsia" w:ascii="宋体" w:hAnsi="宋体" w:eastAsia="宋体" w:cs="宋体"/>
          <w:b/>
          <w:sz w:val="32"/>
          <w:szCs w:val="24"/>
          <w:highlight w:val="white"/>
        </w:rPr>
        <w:t>关于符合本国产品标准的声明函</w:t>
      </w:r>
    </w:p>
    <w:p w14:paraId="0CF049E9">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jc w:val="center"/>
        <w:rPr>
          <w:highlight w:val="white"/>
        </w:rPr>
      </w:pPr>
    </w:p>
    <w:p w14:paraId="178046B0">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jc w:val="center"/>
        <w:rPr>
          <w:highlight w:val="white"/>
        </w:rPr>
      </w:pPr>
    </w:p>
    <w:p w14:paraId="73130F61">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rPr>
          <w:highlight w:val="white"/>
        </w:rPr>
      </w:pPr>
      <w:r>
        <w:rPr>
          <w:highlight w:val="white"/>
          <w:shd w:val="clear" w:color="auto" w:fill="FFFFFF"/>
        </w:rPr>
        <w:t> </w:t>
      </w:r>
    </w:p>
    <w:p w14:paraId="3FCA6FC9">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highlight w:val="white"/>
        </w:rPr>
      </w:pPr>
      <w:r>
        <w:rPr>
          <w:rFonts w:hint="eastAsia" w:ascii="宋体" w:hAnsi="宋体" w:eastAsia="宋体" w:cs="宋体"/>
          <w:color w:val="000000"/>
          <w:sz w:val="24"/>
          <w:szCs w:val="24"/>
          <w:highlight w:val="white"/>
        </w:rPr>
        <w:t>本公司（单位）郑重声明，根据《国务院办公厅关于在政府采购中实施本国产品标准及相关政策的通知》（国办发〔2025〕34号）的规定，本公司（单位）提供的以下产品属于本国产品。具体情况如下：</w:t>
      </w:r>
    </w:p>
    <w:p w14:paraId="65BC2644">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white"/>
        </w:rPr>
      </w:pPr>
      <w:r>
        <w:rPr>
          <w:rFonts w:hint="eastAsia" w:ascii="宋体" w:hAnsi="宋体" w:eastAsia="宋体" w:cs="宋体"/>
          <w:color w:val="000000"/>
          <w:sz w:val="24"/>
          <w:szCs w:val="24"/>
          <w:highlight w:val="white"/>
          <w:shd w:val="clear" w:color="auto" w:fill="FFFFFF"/>
        </w:rPr>
        <w:t>1.</w:t>
      </w:r>
      <w:r>
        <w:rPr>
          <w:rFonts w:hint="eastAsia" w:ascii="宋体" w:hAnsi="宋体" w:eastAsia="宋体" w:cs="宋体"/>
          <w:color w:val="000000"/>
          <w:sz w:val="24"/>
          <w:szCs w:val="24"/>
          <w:highlight w:val="white"/>
          <w:u w:val="single"/>
          <w:shd w:val="clear" w:color="auto" w:fill="FFFFFF"/>
        </w:rPr>
        <w:t>（产品名称1）</w:t>
      </w:r>
      <w:r>
        <w:rPr>
          <w:rFonts w:hint="eastAsia" w:ascii="宋体" w:hAnsi="宋体" w:eastAsia="宋体" w:cs="宋体"/>
          <w:color w:val="000000"/>
          <w:sz w:val="24"/>
          <w:szCs w:val="24"/>
          <w:highlight w:val="white"/>
          <w:shd w:val="clear" w:color="auto" w:fill="FFFFFF"/>
          <w:vertAlign w:val="superscript"/>
        </w:rPr>
        <w:t>1</w:t>
      </w:r>
      <w:r>
        <w:rPr>
          <w:rFonts w:hint="eastAsia" w:ascii="宋体" w:hAnsi="宋体" w:eastAsia="宋体" w:cs="宋体"/>
          <w:color w:val="000000"/>
          <w:sz w:val="24"/>
          <w:szCs w:val="24"/>
          <w:highlight w:val="white"/>
          <w:shd w:val="clear" w:color="auto" w:fill="FFFFFF"/>
        </w:rPr>
        <w:t>，生产厂为</w:t>
      </w:r>
      <w:r>
        <w:rPr>
          <w:rFonts w:hint="eastAsia" w:ascii="宋体" w:hAnsi="宋体" w:eastAsia="宋体" w:cs="宋体"/>
          <w:color w:val="000000"/>
          <w:sz w:val="24"/>
          <w:szCs w:val="24"/>
          <w:highlight w:val="white"/>
          <w:u w:val="single"/>
          <w:shd w:val="clear" w:color="auto" w:fill="FFFFFF"/>
        </w:rPr>
        <w:t>（厂名）</w:t>
      </w:r>
      <w:r>
        <w:rPr>
          <w:rFonts w:hint="eastAsia" w:ascii="宋体" w:hAnsi="宋体" w:eastAsia="宋体" w:cs="宋体"/>
          <w:color w:val="000000"/>
          <w:sz w:val="24"/>
          <w:szCs w:val="24"/>
          <w:highlight w:val="white"/>
          <w:shd w:val="clear" w:color="auto" w:fill="FFFFFF"/>
          <w:vertAlign w:val="superscript"/>
        </w:rPr>
        <w:t>2</w:t>
      </w:r>
      <w:r>
        <w:rPr>
          <w:rFonts w:hint="eastAsia" w:ascii="宋体" w:hAnsi="宋体" w:eastAsia="宋体" w:cs="宋体"/>
          <w:color w:val="000000"/>
          <w:sz w:val="24"/>
          <w:szCs w:val="24"/>
          <w:highlight w:val="white"/>
          <w:shd w:val="clear" w:color="auto" w:fill="FFFFFF"/>
        </w:rPr>
        <w:t>，厂址为</w:t>
      </w:r>
      <w:r>
        <w:rPr>
          <w:rFonts w:hint="eastAsia" w:ascii="宋体" w:hAnsi="宋体" w:eastAsia="宋体" w:cs="宋体"/>
          <w:color w:val="000000"/>
          <w:sz w:val="24"/>
          <w:szCs w:val="24"/>
          <w:highlight w:val="white"/>
          <w:u w:val="single"/>
          <w:shd w:val="clear" w:color="auto" w:fill="FFFFFF"/>
        </w:rPr>
        <w:t>（生产厂址）</w:t>
      </w:r>
      <w:r>
        <w:rPr>
          <w:rFonts w:hint="eastAsia" w:ascii="宋体" w:hAnsi="宋体" w:eastAsia="宋体" w:cs="宋体"/>
          <w:color w:val="000000"/>
          <w:sz w:val="24"/>
          <w:szCs w:val="24"/>
          <w:highlight w:val="white"/>
          <w:shd w:val="clear" w:color="auto" w:fill="FFFFFF"/>
        </w:rPr>
        <w:t>。</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3</w:t>
      </w:r>
      <w:r>
        <w:rPr>
          <w:rFonts w:hint="eastAsia" w:ascii="宋体" w:hAnsi="宋体" w:eastAsia="宋体" w:cs="宋体"/>
          <w:color w:val="000000"/>
          <w:sz w:val="24"/>
          <w:szCs w:val="24"/>
          <w:highlight w:val="white"/>
          <w:shd w:val="clear" w:color="auto" w:fill="FFFFFF"/>
        </w:rPr>
        <w:t>。</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4</w:t>
      </w:r>
      <w:r>
        <w:rPr>
          <w:rFonts w:hint="eastAsia" w:ascii="宋体" w:hAnsi="宋体" w:eastAsia="宋体" w:cs="宋体"/>
          <w:color w:val="000000"/>
          <w:sz w:val="24"/>
          <w:szCs w:val="24"/>
          <w:highlight w:val="white"/>
          <w:shd w:val="clear" w:color="auto" w:fill="FFFFFF"/>
        </w:rPr>
        <w:t>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5</w:t>
      </w:r>
      <w:r>
        <w:rPr>
          <w:rFonts w:hint="eastAsia" w:ascii="宋体" w:hAnsi="宋体" w:eastAsia="宋体" w:cs="宋体"/>
          <w:color w:val="000000"/>
          <w:sz w:val="24"/>
          <w:szCs w:val="24"/>
          <w:highlight w:val="white"/>
          <w:shd w:val="clear" w:color="auto" w:fill="FFFFFF"/>
        </w:rPr>
        <w:t>在中国境内完成。</w:t>
      </w:r>
    </w:p>
    <w:p w14:paraId="6C5FEF59">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white"/>
        </w:rPr>
      </w:pPr>
      <w:r>
        <w:rPr>
          <w:rFonts w:hint="eastAsia" w:ascii="宋体" w:hAnsi="宋体" w:eastAsia="宋体" w:cs="宋体"/>
          <w:color w:val="000000"/>
          <w:sz w:val="24"/>
          <w:szCs w:val="24"/>
          <w:highlight w:val="white"/>
          <w:shd w:val="clear" w:color="auto" w:fill="FFFFFF"/>
        </w:rPr>
        <w:t>2.</w:t>
      </w:r>
      <w:r>
        <w:rPr>
          <w:rFonts w:hint="eastAsia" w:ascii="宋体" w:hAnsi="宋体" w:eastAsia="宋体" w:cs="宋体"/>
          <w:color w:val="000000"/>
          <w:sz w:val="24"/>
          <w:szCs w:val="24"/>
          <w:highlight w:val="white"/>
          <w:u w:val="single"/>
          <w:shd w:val="clear" w:color="auto" w:fill="FFFFFF"/>
        </w:rPr>
        <w:t>（产品名称2）</w:t>
      </w:r>
      <w:r>
        <w:rPr>
          <w:rFonts w:hint="eastAsia" w:ascii="宋体" w:hAnsi="宋体" w:eastAsia="宋体" w:cs="宋体"/>
          <w:color w:val="000000"/>
          <w:sz w:val="24"/>
          <w:szCs w:val="24"/>
          <w:highlight w:val="white"/>
          <w:shd w:val="clear" w:color="auto" w:fill="FFFFFF"/>
        </w:rPr>
        <w:t>，生产厂为</w:t>
      </w:r>
      <w:r>
        <w:rPr>
          <w:rFonts w:hint="eastAsia" w:ascii="宋体" w:hAnsi="宋体" w:eastAsia="宋体" w:cs="宋体"/>
          <w:color w:val="000000"/>
          <w:sz w:val="24"/>
          <w:szCs w:val="24"/>
          <w:highlight w:val="white"/>
          <w:u w:val="single"/>
          <w:shd w:val="clear" w:color="auto" w:fill="FFFFFF"/>
        </w:rPr>
        <w:t>（厂名）</w:t>
      </w:r>
      <w:r>
        <w:rPr>
          <w:rFonts w:hint="eastAsia" w:ascii="宋体" w:hAnsi="宋体" w:eastAsia="宋体" w:cs="宋体"/>
          <w:color w:val="000000"/>
          <w:sz w:val="24"/>
          <w:szCs w:val="24"/>
          <w:highlight w:val="white"/>
          <w:shd w:val="clear" w:color="auto" w:fill="FFFFFF"/>
        </w:rPr>
        <w:t>，厂址为</w:t>
      </w:r>
      <w:r>
        <w:rPr>
          <w:rFonts w:hint="eastAsia" w:ascii="宋体" w:hAnsi="宋体" w:eastAsia="宋体" w:cs="宋体"/>
          <w:color w:val="000000"/>
          <w:sz w:val="24"/>
          <w:szCs w:val="24"/>
          <w:highlight w:val="white"/>
          <w:u w:val="single"/>
          <w:shd w:val="clear" w:color="auto" w:fill="FFFFFF"/>
        </w:rPr>
        <w:t>（生产厂址）</w:t>
      </w:r>
      <w:r>
        <w:rPr>
          <w:rFonts w:hint="eastAsia" w:ascii="宋体" w:hAnsi="宋体" w:eastAsia="宋体" w:cs="宋体"/>
          <w:color w:val="000000"/>
          <w:sz w:val="24"/>
          <w:szCs w:val="24"/>
          <w:highlight w:val="white"/>
          <w:shd w:val="clear" w:color="auto" w:fill="FFFFFF"/>
        </w:rPr>
        <w:t>。</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在中国境内完成。</w:t>
      </w:r>
    </w:p>
    <w:p w14:paraId="79786D72">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white"/>
        </w:rPr>
      </w:pPr>
      <w:r>
        <w:rPr>
          <w:rFonts w:hint="eastAsia" w:ascii="宋体" w:hAnsi="宋体" w:eastAsia="宋体" w:cs="宋体"/>
          <w:color w:val="000000"/>
          <w:sz w:val="24"/>
          <w:szCs w:val="24"/>
          <w:highlight w:val="white"/>
          <w:shd w:val="clear" w:color="auto" w:fill="FFFFFF"/>
        </w:rPr>
        <w:t>……</w:t>
      </w:r>
    </w:p>
    <w:p w14:paraId="2336F37C">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highlight w:val="white"/>
        </w:rPr>
      </w:pPr>
      <w:r>
        <w:rPr>
          <w:rFonts w:hint="eastAsia" w:ascii="宋体" w:hAnsi="宋体" w:eastAsia="宋体" w:cs="宋体"/>
          <w:color w:val="000000"/>
          <w:sz w:val="24"/>
          <w:szCs w:val="24"/>
          <w:highlight w:val="white"/>
          <w:shd w:val="clear" w:color="auto" w:fill="FFFFFF"/>
        </w:rPr>
        <w:t>本公司（单位）对上述声明内容的真实性负责。如有虚假，愿承担相应法律责任。</w:t>
      </w:r>
    </w:p>
    <w:p w14:paraId="6EC59D98">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highlight w:val="white"/>
        </w:rPr>
      </w:pPr>
      <w:r>
        <w:rPr>
          <w:highlight w:val="white"/>
          <w:shd w:val="clear" w:color="auto" w:fill="FFFFFF"/>
        </w:rPr>
        <w:t> </w:t>
      </w:r>
    </w:p>
    <w:p w14:paraId="1E0D6C79">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rPr>
          <w:highlight w:val="white"/>
        </w:rPr>
      </w:pPr>
      <w:r>
        <w:rPr>
          <w:rFonts w:hint="eastAsia" w:ascii="宋体" w:hAnsi="宋体" w:eastAsia="宋体" w:cs="宋体"/>
          <w:color w:val="000000"/>
          <w:sz w:val="24"/>
          <w:szCs w:val="24"/>
          <w:highlight w:val="white"/>
          <w:shd w:val="clear" w:color="auto" w:fill="FFFFFF"/>
        </w:rPr>
        <w:t xml:space="preserve">   公司（单位）名称（加盖CA电子公章）：         </w:t>
      </w:r>
    </w:p>
    <w:p w14:paraId="45AB79B1">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rPr>
          <w:highlight w:val="white"/>
        </w:rPr>
      </w:pPr>
      <w:r>
        <w:rPr>
          <w:rFonts w:hint="eastAsia" w:ascii="宋体" w:hAnsi="宋体" w:eastAsia="宋体" w:cs="宋体"/>
          <w:color w:val="000000"/>
          <w:sz w:val="24"/>
          <w:szCs w:val="24"/>
          <w:highlight w:val="white"/>
          <w:shd w:val="clear" w:color="auto" w:fill="FFFFFF"/>
        </w:rPr>
        <w:t xml:space="preserve">           日期：      年   月   日         </w:t>
      </w:r>
    </w:p>
    <w:p w14:paraId="2BA4013A">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highlight w:val="white"/>
        </w:rPr>
      </w:pPr>
      <w:r>
        <w:rPr>
          <w:highlight w:val="white"/>
          <w:shd w:val="clear" w:color="auto" w:fill="FFFFFF"/>
        </w:rPr>
        <w:t> </w:t>
      </w:r>
    </w:p>
    <w:p w14:paraId="655B1D01">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highlight w:val="white"/>
        </w:rPr>
      </w:pPr>
      <w:r>
        <w:rPr>
          <w:highlight w:val="white"/>
          <w:shd w:val="clear" w:color="auto" w:fill="FFFFFF"/>
        </w:rPr>
        <w:t> </w:t>
      </w:r>
    </w:p>
    <w:p w14:paraId="1A22F2AC">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highlight w:val="white"/>
        </w:rPr>
      </w:pPr>
      <w:r>
        <w:rPr>
          <w:rFonts w:hint="eastAsia" w:ascii="宋体" w:hAnsi="宋体" w:eastAsia="宋体" w:cs="宋体"/>
          <w:color w:val="000000"/>
          <w:sz w:val="24"/>
          <w:szCs w:val="24"/>
          <w:highlight w:val="white"/>
          <w:shd w:val="clear" w:color="auto" w:fill="FFFFFF"/>
        </w:rPr>
        <w:t>_________________</w:t>
      </w:r>
    </w:p>
    <w:p w14:paraId="3AF8FE6D">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highlight w:val="white"/>
        </w:rPr>
      </w:pPr>
      <w:r>
        <w:rPr>
          <w:rFonts w:hint="eastAsia" w:ascii="宋体" w:hAnsi="宋体" w:eastAsia="宋体" w:cs="宋体"/>
          <w:color w:val="000000"/>
          <w:sz w:val="24"/>
          <w:szCs w:val="24"/>
          <w:highlight w:val="white"/>
          <w:shd w:val="clear" w:color="auto" w:fill="FFFFFF"/>
        </w:rPr>
        <w:t>1.产品如有型号，请在“产品名称”栏一并填写。</w:t>
      </w:r>
    </w:p>
    <w:p w14:paraId="2AB98E67">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highlight w:val="white"/>
        </w:rPr>
      </w:pPr>
      <w:r>
        <w:rPr>
          <w:rFonts w:hint="eastAsia" w:ascii="宋体" w:hAnsi="宋体" w:eastAsia="宋体" w:cs="宋体"/>
          <w:color w:val="000000"/>
          <w:sz w:val="24"/>
          <w:szCs w:val="24"/>
          <w:highlight w:val="white"/>
          <w:shd w:val="clear" w:color="auto" w:fill="FFFFFF"/>
        </w:rPr>
        <w:t>2.生产厂名与厂址应与生产厂营业执照载明的相关信息保持一致。</w:t>
      </w:r>
    </w:p>
    <w:p w14:paraId="3D537851">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highlight w:val="white"/>
        </w:rPr>
      </w:pPr>
      <w:r>
        <w:rPr>
          <w:rFonts w:hint="eastAsia" w:ascii="宋体" w:hAnsi="宋体" w:eastAsia="宋体" w:cs="宋体"/>
          <w:color w:val="000000"/>
          <w:sz w:val="24"/>
          <w:szCs w:val="24"/>
          <w:highlight w:val="white"/>
          <w:shd w:val="clear" w:color="auto" w:fill="FFFFFF"/>
        </w:rPr>
        <w:t>3.该产品的中国境内生产的组件成本占比相关要求实施前，“规定比例”栏可不填，下同。</w:t>
      </w:r>
    </w:p>
    <w:p w14:paraId="4E885920">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highlight w:val="white"/>
        </w:rPr>
      </w:pPr>
      <w:r>
        <w:rPr>
          <w:rFonts w:hint="eastAsia" w:ascii="宋体" w:hAnsi="宋体" w:eastAsia="宋体" w:cs="宋体"/>
          <w:color w:val="000000"/>
          <w:sz w:val="24"/>
          <w:szCs w:val="24"/>
          <w:highlight w:val="white"/>
          <w:shd w:val="clear" w:color="auto" w:fill="FFFFFF"/>
        </w:rPr>
        <w:t>4.该产品的关键组件要求实施前，“关键组件”栏可不填，下同。</w:t>
      </w:r>
    </w:p>
    <w:p w14:paraId="06B69C7B">
      <w:pPr>
        <w:pStyle w:val="3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highlight w:val="white"/>
        </w:rPr>
      </w:pPr>
      <w:r>
        <w:rPr>
          <w:rFonts w:hint="eastAsia" w:ascii="宋体" w:hAnsi="宋体" w:eastAsia="宋体" w:cs="宋体"/>
          <w:color w:val="000000"/>
          <w:sz w:val="24"/>
          <w:szCs w:val="24"/>
          <w:highlight w:val="white"/>
          <w:shd w:val="clear" w:color="auto" w:fill="FFFFFF"/>
        </w:rPr>
        <w:t>5.该产品的关键工序要求实施前，“关键工序”栏可不填，下同。</w:t>
      </w:r>
    </w:p>
    <w:p w14:paraId="37498091">
      <w:pPr>
        <w:rPr>
          <w:rFonts w:hint="eastAsia" w:ascii="宋体" w:hAnsi="宋体" w:eastAsia="宋体" w:cs="宋体"/>
          <w:b/>
          <w:sz w:val="32"/>
          <w:szCs w:val="24"/>
          <w:highlight w:val="white"/>
        </w:rPr>
      </w:pPr>
      <w:r>
        <w:rPr>
          <w:rFonts w:hint="eastAsia" w:ascii="宋体" w:hAnsi="宋体" w:eastAsia="宋体" w:cs="宋体"/>
          <w:color w:val="000000"/>
          <w:sz w:val="24"/>
          <w:szCs w:val="24"/>
          <w:highlight w:val="white"/>
          <w:shd w:val="clear" w:color="auto" w:fill="FFFFFF"/>
        </w:rPr>
        <w:t>6.《声明函》中标注“</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”的地方无需填写。</w:t>
      </w:r>
    </w:p>
    <w:p w14:paraId="1197D8D7">
      <w:pPr>
        <w:rPr>
          <w:rFonts w:hint="eastAsia" w:ascii="宋体" w:hAnsi="宋体" w:eastAsia="宋体" w:cs="宋体"/>
          <w:b/>
          <w:sz w:val="32"/>
          <w:szCs w:val="24"/>
          <w:highlight w:val="white"/>
        </w:rPr>
      </w:pPr>
    </w:p>
    <w:p w14:paraId="18EC50B0">
      <w:pPr>
        <w:rPr>
          <w:rFonts w:hint="eastAsia" w:ascii="宋体" w:hAnsi="宋体" w:eastAsia="宋体" w:cs="宋体"/>
          <w:b/>
          <w:sz w:val="32"/>
          <w:szCs w:val="24"/>
          <w:highlight w:val="white"/>
        </w:rPr>
      </w:pPr>
    </w:p>
    <w:p w14:paraId="104C8E9A">
      <w:pPr>
        <w:rPr>
          <w:rFonts w:hint="eastAsia" w:ascii="宋体" w:hAnsi="宋体" w:eastAsia="宋体" w:cs="宋体"/>
          <w:b/>
          <w:sz w:val="32"/>
          <w:szCs w:val="24"/>
          <w:highlight w:val="white"/>
        </w:rPr>
      </w:pPr>
    </w:p>
    <w:p w14:paraId="55687872">
      <w:pPr>
        <w:rPr>
          <w:rFonts w:hint="eastAsia" w:ascii="宋体" w:hAnsi="宋体" w:eastAsia="宋体" w:cs="宋体"/>
          <w:b/>
          <w:sz w:val="32"/>
          <w:szCs w:val="24"/>
          <w:highlight w:val="white"/>
        </w:rPr>
      </w:pPr>
    </w:p>
    <w:p w14:paraId="737C3F48">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t>十</w:t>
      </w:r>
      <w:r>
        <w:rPr>
          <w:rFonts w:hint="eastAsia" w:ascii="宋体" w:hAnsi="宋体" w:cs="宋体"/>
          <w:b/>
          <w:sz w:val="32"/>
          <w:szCs w:val="24"/>
          <w:highlight w:val="white"/>
          <w:lang w:val="en-US" w:eastAsia="zh-CN"/>
        </w:rPr>
        <w:t>二</w:t>
      </w:r>
      <w:r>
        <w:rPr>
          <w:rFonts w:hint="eastAsia" w:ascii="宋体" w:hAnsi="宋体" w:eastAsia="宋体" w:cs="宋体"/>
          <w:b/>
          <w:sz w:val="32"/>
          <w:szCs w:val="24"/>
          <w:highlight w:val="white"/>
          <w:lang w:val="en-US" w:eastAsia="zh-CN"/>
        </w:rPr>
        <w:t>、</w:t>
      </w:r>
      <w:r>
        <w:rPr>
          <w:rFonts w:hint="eastAsia" w:ascii="宋体" w:hAnsi="宋体" w:eastAsia="宋体" w:cs="宋体"/>
          <w:b/>
          <w:sz w:val="32"/>
          <w:szCs w:val="24"/>
          <w:highlight w:val="white"/>
        </w:rPr>
        <w:t>投标所需其他材料</w:t>
      </w:r>
    </w:p>
    <w:p w14:paraId="3A833803">
      <w:pPr>
        <w:pStyle w:val="316"/>
        <w:spacing w:line="360" w:lineRule="auto"/>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t>请在此文档中增加投标所需其他相关内容（包括资格要求、评分办法、采购需求中涉及的证件证明及其它</w:t>
      </w:r>
      <w:r>
        <w:rPr>
          <w:rFonts w:hint="eastAsia" w:ascii="宋体" w:hAnsi="宋体" w:eastAsia="宋体" w:cs="宋体"/>
          <w:sz w:val="28"/>
          <w:szCs w:val="28"/>
          <w:highlight w:val="white"/>
          <w:lang w:eastAsia="zh-CN"/>
        </w:rPr>
        <w:t>供应商</w:t>
      </w:r>
      <w:r>
        <w:rPr>
          <w:rFonts w:hint="eastAsia" w:ascii="宋体" w:hAnsi="宋体" w:eastAsia="宋体" w:cs="宋体"/>
          <w:sz w:val="28"/>
          <w:szCs w:val="28"/>
          <w:highlight w:val="white"/>
        </w:rPr>
        <w:t>认为有必要提供的资料），如没有请将此空文档上传。</w:t>
      </w:r>
    </w:p>
    <w:p w14:paraId="70D191D9">
      <w:pPr>
        <w:rPr>
          <w:rFonts w:hint="eastAsia" w:ascii="宋体" w:hAnsi="宋体" w:eastAsia="宋体" w:cs="宋体"/>
          <w:sz w:val="20"/>
          <w:highlight w:val="white"/>
        </w:rPr>
      </w:pPr>
      <w:r>
        <w:rPr>
          <w:rFonts w:hint="eastAsia" w:ascii="宋体" w:hAnsi="宋体" w:eastAsia="宋体" w:cs="宋体"/>
          <w:sz w:val="20"/>
          <w:highlight w:val="white"/>
        </w:rPr>
        <w:t xml:space="preserve"> </w:t>
      </w:r>
    </w:p>
    <w:p w14:paraId="6E20D953">
      <w:pPr>
        <w:rPr>
          <w:rFonts w:hint="eastAsia" w:ascii="宋体" w:hAnsi="宋体" w:eastAsia="宋体" w:cs="宋体"/>
          <w:highlight w:val="white"/>
        </w:rPr>
      </w:pPr>
    </w:p>
    <w:p w14:paraId="345A7074">
      <w:pPr>
        <w:rPr>
          <w:rFonts w:hint="eastAsia" w:ascii="宋体" w:hAnsi="宋体" w:eastAsia="宋体" w:cs="宋体"/>
          <w:sz w:val="32"/>
          <w:highlight w:val="white"/>
        </w:rPr>
      </w:pPr>
    </w:p>
    <w:bookmarkEnd w:id="232"/>
    <w:p w14:paraId="5F4FCB5A">
      <w:pPr>
        <w:rPr>
          <w:rFonts w:hint="eastAsia" w:ascii="宋体" w:hAnsi="宋体" w:eastAsia="宋体" w:cs="宋体"/>
          <w:sz w:val="32"/>
          <w:highlight w:val="white"/>
        </w:rPr>
      </w:pPr>
    </w:p>
    <w:p w14:paraId="4F0895D8">
      <w:pPr>
        <w:rPr>
          <w:rFonts w:hint="eastAsia" w:ascii="宋体" w:hAnsi="宋体" w:eastAsia="宋体" w:cs="宋体"/>
          <w:sz w:val="32"/>
          <w:highlight w:val="white"/>
        </w:rPr>
      </w:pPr>
    </w:p>
    <w:p w14:paraId="4CCA5D06">
      <w:pPr>
        <w:spacing w:line="480" w:lineRule="auto"/>
        <w:rPr>
          <w:rFonts w:hint="eastAsia" w:ascii="宋体" w:hAnsi="宋体" w:eastAsia="宋体" w:cs="宋体"/>
          <w:sz w:val="24"/>
          <w:highlight w:val="white"/>
        </w:rPr>
      </w:pPr>
    </w:p>
    <w:p w14:paraId="7A5B401B">
      <w:pPr>
        <w:spacing w:line="480" w:lineRule="auto"/>
        <w:rPr>
          <w:rFonts w:hint="eastAsia" w:ascii="宋体" w:hAnsi="宋体" w:eastAsia="宋体" w:cs="宋体"/>
          <w:sz w:val="30"/>
          <w:highlight w:val="white"/>
        </w:rPr>
      </w:pPr>
    </w:p>
    <w:p w14:paraId="691E87C1">
      <w:pPr>
        <w:rPr>
          <w:rFonts w:hint="eastAsia" w:ascii="宋体" w:hAnsi="宋体" w:eastAsia="宋体" w:cs="宋体"/>
          <w:sz w:val="24"/>
          <w:highlight w:val="white"/>
        </w:rPr>
      </w:pPr>
      <w:bookmarkStart w:id="237" w:name="_Hlt26671374"/>
      <w:bookmarkEnd w:id="237"/>
      <w:bookmarkStart w:id="238" w:name="_Hlt26955066"/>
      <w:bookmarkEnd w:id="238"/>
      <w:bookmarkStart w:id="239" w:name="_Hlt26609389"/>
      <w:bookmarkEnd w:id="239"/>
      <w:bookmarkStart w:id="240" w:name="_Toc462564146"/>
    </w:p>
    <w:p w14:paraId="5BF75C5A">
      <w:pPr>
        <w:pStyle w:val="263"/>
        <w:ind w:firstLine="480"/>
        <w:rPr>
          <w:rFonts w:hint="eastAsia" w:ascii="宋体" w:hAnsi="宋体" w:eastAsia="宋体" w:cs="宋体"/>
          <w:sz w:val="24"/>
          <w:highlight w:val="white"/>
        </w:rPr>
      </w:pPr>
    </w:p>
    <w:p w14:paraId="6B95CD22">
      <w:pPr>
        <w:pStyle w:val="263"/>
        <w:ind w:firstLine="480"/>
        <w:rPr>
          <w:rFonts w:hint="eastAsia" w:ascii="宋体" w:hAnsi="宋体" w:eastAsia="宋体" w:cs="宋体"/>
          <w:sz w:val="24"/>
          <w:highlight w:val="white"/>
        </w:rPr>
      </w:pPr>
    </w:p>
    <w:p w14:paraId="76CD267E">
      <w:pPr>
        <w:pStyle w:val="263"/>
        <w:ind w:firstLine="480"/>
        <w:rPr>
          <w:rFonts w:hint="eastAsia" w:ascii="宋体" w:hAnsi="宋体" w:eastAsia="宋体" w:cs="宋体"/>
          <w:sz w:val="24"/>
          <w:highlight w:val="white"/>
        </w:rPr>
      </w:pPr>
    </w:p>
    <w:p w14:paraId="5CE449A7">
      <w:pPr>
        <w:pStyle w:val="263"/>
        <w:ind w:firstLine="480"/>
        <w:rPr>
          <w:rFonts w:hint="eastAsia" w:ascii="宋体" w:hAnsi="宋体" w:eastAsia="宋体" w:cs="宋体"/>
          <w:sz w:val="24"/>
          <w:highlight w:val="white"/>
        </w:rPr>
      </w:pPr>
    </w:p>
    <w:bookmarkEnd w:id="210"/>
    <w:bookmarkEnd w:id="211"/>
    <w:bookmarkEnd w:id="240"/>
    <w:p w14:paraId="6988F8DD">
      <w:pPr>
        <w:pStyle w:val="263"/>
        <w:ind w:firstLine="480"/>
        <w:rPr>
          <w:rFonts w:hint="eastAsia" w:ascii="宋体" w:hAnsi="宋体" w:eastAsia="宋体" w:cs="宋体"/>
          <w:sz w:val="24"/>
          <w:highlight w:val="white"/>
        </w:rPr>
      </w:pPr>
    </w:p>
    <w:p w14:paraId="76849A86">
      <w:pPr>
        <w:pStyle w:val="263"/>
        <w:ind w:firstLine="480"/>
        <w:rPr>
          <w:rFonts w:hint="eastAsia" w:ascii="宋体" w:hAnsi="宋体" w:eastAsia="宋体" w:cs="宋体"/>
          <w:sz w:val="24"/>
          <w:highlight w:val="white"/>
        </w:rPr>
      </w:pPr>
    </w:p>
    <w:p w14:paraId="6198C5F8">
      <w:pPr>
        <w:jc w:val="center"/>
        <w:rPr>
          <w:rFonts w:hint="eastAsia" w:ascii="宋体" w:hAnsi="宋体" w:eastAsia="宋体" w:cs="宋体"/>
          <w:b/>
          <w:bCs/>
          <w:sz w:val="32"/>
          <w:szCs w:val="32"/>
          <w:highlight w:val="white"/>
        </w:rPr>
      </w:pPr>
      <w:bookmarkStart w:id="241" w:name="_格式2__法定代表人授权书"/>
      <w:bookmarkEnd w:id="241"/>
      <w:r>
        <w:rPr>
          <w:rFonts w:hint="eastAsia" w:ascii="宋体" w:hAnsi="宋体" w:eastAsia="宋体" w:cs="宋体"/>
          <w:b/>
          <w:sz w:val="32"/>
          <w:szCs w:val="32"/>
          <w:highlight w:val="white"/>
        </w:rPr>
        <w:br w:type="page" w:clear="all"/>
      </w:r>
      <w:r>
        <w:rPr>
          <w:rFonts w:hint="eastAsia" w:ascii="宋体" w:hAnsi="宋体" w:eastAsia="宋体" w:cs="宋体"/>
          <w:b/>
          <w:bCs/>
          <w:sz w:val="32"/>
          <w:szCs w:val="32"/>
          <w:highlight w:val="white"/>
        </w:rPr>
        <w:t>质疑函范本</w:t>
      </w:r>
    </w:p>
    <w:p w14:paraId="4411D06D">
      <w:pPr>
        <w:spacing w:before="290"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一、质疑</w:t>
      </w:r>
      <w:r>
        <w:rPr>
          <w:rFonts w:hint="eastAsia" w:ascii="宋体" w:hAnsi="宋体" w:eastAsia="宋体" w:cs="宋体"/>
          <w:bCs/>
          <w:sz w:val="24"/>
          <w:szCs w:val="24"/>
          <w:highlight w:val="white"/>
          <w:lang w:eastAsia="zh-CN"/>
        </w:rPr>
        <w:t>供应商</w:t>
      </w:r>
      <w:r>
        <w:rPr>
          <w:rFonts w:hint="eastAsia" w:ascii="宋体" w:hAnsi="宋体" w:eastAsia="宋体" w:cs="宋体"/>
          <w:bCs/>
          <w:sz w:val="24"/>
          <w:szCs w:val="24"/>
          <w:highlight w:val="white"/>
        </w:rPr>
        <w:t>基本信息</w:t>
      </w:r>
    </w:p>
    <w:p w14:paraId="11F49D44">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w:t>
      </w:r>
      <w:r>
        <w:rPr>
          <w:rFonts w:hint="eastAsia" w:ascii="宋体" w:hAnsi="宋体" w:eastAsia="宋体" w:cs="宋体"/>
          <w:sz w:val="24"/>
          <w:szCs w:val="24"/>
          <w:highlight w:val="white"/>
          <w:u w:val="single"/>
        </w:rPr>
        <w:t xml:space="preserve">                                                              </w:t>
      </w:r>
    </w:p>
    <w:p w14:paraId="5EA9E53A">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邮编：</w:t>
      </w:r>
      <w:r>
        <w:rPr>
          <w:rFonts w:hint="eastAsia" w:ascii="宋体" w:hAnsi="宋体" w:eastAsia="宋体" w:cs="宋体"/>
          <w:sz w:val="24"/>
          <w:szCs w:val="24"/>
          <w:highlight w:val="white"/>
          <w:u w:val="single"/>
        </w:rPr>
        <w:t xml:space="preserve">                                    </w:t>
      </w:r>
    </w:p>
    <w:p w14:paraId="001A0098">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联系电话：</w:t>
      </w:r>
      <w:r>
        <w:rPr>
          <w:rFonts w:hint="eastAsia" w:ascii="宋体" w:hAnsi="宋体" w:eastAsia="宋体" w:cs="宋体"/>
          <w:sz w:val="24"/>
          <w:szCs w:val="24"/>
          <w:highlight w:val="white"/>
          <w:u w:val="single"/>
        </w:rPr>
        <w:t xml:space="preserve">                                       </w:t>
      </w:r>
    </w:p>
    <w:p w14:paraId="4FA60415">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授权代表：</w:t>
      </w:r>
      <w:r>
        <w:rPr>
          <w:rFonts w:hint="eastAsia" w:ascii="宋体" w:hAnsi="宋体" w:eastAsia="宋体" w:cs="宋体"/>
          <w:sz w:val="24"/>
          <w:szCs w:val="24"/>
          <w:highlight w:val="white"/>
          <w:u w:val="single"/>
        </w:rPr>
        <w:t xml:space="preserve">                                                                 </w:t>
      </w:r>
    </w:p>
    <w:p w14:paraId="1C3C700B">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联系电话：</w:t>
      </w:r>
      <w:r>
        <w:rPr>
          <w:rFonts w:hint="eastAsia" w:ascii="宋体" w:hAnsi="宋体" w:eastAsia="宋体" w:cs="宋体"/>
          <w:sz w:val="24"/>
          <w:szCs w:val="24"/>
          <w:highlight w:val="white"/>
          <w:u w:val="single"/>
        </w:rPr>
        <w:t xml:space="preserve">                                                                </w:t>
      </w:r>
    </w:p>
    <w:p w14:paraId="5C1FE9F8">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邮编：</w:t>
      </w:r>
      <w:r>
        <w:rPr>
          <w:rFonts w:hint="eastAsia" w:ascii="宋体" w:hAnsi="宋体" w:eastAsia="宋体" w:cs="宋体"/>
          <w:sz w:val="24"/>
          <w:szCs w:val="24"/>
          <w:highlight w:val="white"/>
          <w:u w:val="single"/>
        </w:rPr>
        <w:t xml:space="preserve">                                     </w:t>
      </w:r>
    </w:p>
    <w:p w14:paraId="3758453E">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二、质疑项目基本情况</w:t>
      </w:r>
    </w:p>
    <w:p w14:paraId="2BF6C8EF">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质疑项目的名称：</w:t>
      </w:r>
      <w:r>
        <w:rPr>
          <w:rFonts w:hint="eastAsia" w:ascii="宋体" w:hAnsi="宋体" w:eastAsia="宋体" w:cs="宋体"/>
          <w:sz w:val="24"/>
          <w:szCs w:val="24"/>
          <w:highlight w:val="white"/>
          <w:u w:val="single"/>
        </w:rPr>
        <w:t xml:space="preserve">                                                          </w:t>
      </w:r>
    </w:p>
    <w:p w14:paraId="66F5B117">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质疑项目的编号：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包号：</w:t>
      </w:r>
      <w:r>
        <w:rPr>
          <w:rFonts w:hint="eastAsia" w:ascii="宋体" w:hAnsi="宋体" w:eastAsia="宋体" w:cs="宋体"/>
          <w:sz w:val="24"/>
          <w:szCs w:val="24"/>
          <w:highlight w:val="white"/>
          <w:u w:val="single"/>
        </w:rPr>
        <w:t xml:space="preserve">                           </w:t>
      </w:r>
    </w:p>
    <w:p w14:paraId="54DF864D">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采购人名称：</w:t>
      </w:r>
      <w:r>
        <w:rPr>
          <w:rFonts w:hint="eastAsia" w:ascii="宋体" w:hAnsi="宋体" w:eastAsia="宋体" w:cs="宋体"/>
          <w:sz w:val="24"/>
          <w:szCs w:val="24"/>
          <w:highlight w:val="white"/>
          <w:u w:val="single"/>
        </w:rPr>
        <w:t xml:space="preserve">                                                              </w:t>
      </w:r>
    </w:p>
    <w:p w14:paraId="5D77B4EE">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采购文件获取日期：</w:t>
      </w:r>
      <w:r>
        <w:rPr>
          <w:rFonts w:hint="eastAsia" w:ascii="宋体" w:hAnsi="宋体" w:eastAsia="宋体" w:cs="宋体"/>
          <w:sz w:val="24"/>
          <w:szCs w:val="24"/>
          <w:highlight w:val="white"/>
          <w:u w:val="single"/>
        </w:rPr>
        <w:t xml:space="preserve">                                                        </w:t>
      </w:r>
    </w:p>
    <w:p w14:paraId="6B20D833">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三、质疑事项具体内容</w:t>
      </w:r>
    </w:p>
    <w:p w14:paraId="22E394D3">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质疑事项1：</w:t>
      </w:r>
      <w:r>
        <w:rPr>
          <w:rFonts w:hint="eastAsia" w:ascii="宋体" w:hAnsi="宋体" w:eastAsia="宋体" w:cs="宋体"/>
          <w:sz w:val="24"/>
          <w:szCs w:val="24"/>
          <w:highlight w:val="white"/>
          <w:u w:val="single"/>
        </w:rPr>
        <w:t xml:space="preserve">                                                              </w:t>
      </w:r>
    </w:p>
    <w:p w14:paraId="11BC861D">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事实依据：</w:t>
      </w:r>
      <w:r>
        <w:rPr>
          <w:rFonts w:hint="eastAsia" w:ascii="宋体" w:hAnsi="宋体" w:eastAsia="宋体" w:cs="宋体"/>
          <w:sz w:val="24"/>
          <w:szCs w:val="24"/>
          <w:highlight w:val="white"/>
          <w:u w:val="single"/>
        </w:rPr>
        <w:t xml:space="preserve">                                                                </w:t>
      </w:r>
    </w:p>
    <w:p w14:paraId="331D7A03">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w:t>
      </w:r>
    </w:p>
    <w:p w14:paraId="3468E8EC">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法律依据：</w:t>
      </w:r>
      <w:r>
        <w:rPr>
          <w:rFonts w:hint="eastAsia" w:ascii="宋体" w:hAnsi="宋体" w:eastAsia="宋体" w:cs="宋体"/>
          <w:sz w:val="24"/>
          <w:szCs w:val="24"/>
          <w:highlight w:val="white"/>
          <w:u w:val="single"/>
        </w:rPr>
        <w:t xml:space="preserve">                                                                 </w:t>
      </w:r>
    </w:p>
    <w:p w14:paraId="1361A5B5">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                                                                           </w:t>
      </w:r>
    </w:p>
    <w:p w14:paraId="7E040AB6">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质疑事项2</w:t>
      </w:r>
    </w:p>
    <w:p w14:paraId="696812E7">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w:t>
      </w:r>
    </w:p>
    <w:p w14:paraId="13772585">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四、与质疑事项相关的质疑请求</w:t>
      </w:r>
    </w:p>
    <w:p w14:paraId="2A774D22">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请求：</w:t>
      </w:r>
      <w:r>
        <w:rPr>
          <w:rFonts w:hint="eastAsia" w:ascii="宋体" w:hAnsi="宋体" w:eastAsia="宋体" w:cs="宋体"/>
          <w:sz w:val="24"/>
          <w:szCs w:val="24"/>
          <w:highlight w:val="white"/>
          <w:u w:val="single"/>
        </w:rPr>
        <w:t xml:space="preserve">                                                                     </w:t>
      </w:r>
    </w:p>
    <w:p w14:paraId="0936B2B0">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签字(签章)：                   公章：                      </w:t>
      </w:r>
    </w:p>
    <w:p w14:paraId="4FC089D0">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w:t>
      </w:r>
    </w:p>
    <w:p w14:paraId="52893DF9">
      <w:pPr>
        <w:spacing w:line="40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质疑函制作说明：</w:t>
      </w:r>
    </w:p>
    <w:p w14:paraId="4C0F51C3">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1.</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提出质疑时，应提交质疑函和必要的证明材料。</w:t>
      </w:r>
    </w:p>
    <w:p w14:paraId="5ABAC3A7">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2.质疑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若委托代理人进行质疑的，质疑函应按要求列明“授权代表”的有关内容，并在附件中提交由质疑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签署的授权委托书。授权委托书应载明代理人的姓名或者名称、代理事项、具体权限、期限和相关事项。</w:t>
      </w:r>
    </w:p>
    <w:p w14:paraId="30BE5F37">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3.质疑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若对项目的某一分包进行质疑，质疑函中应列明具体分包号。</w:t>
      </w:r>
    </w:p>
    <w:p w14:paraId="5BF074B7">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4.质疑函的质疑事项应具体、明确，并有必要的事实依据和法律依据。</w:t>
      </w:r>
    </w:p>
    <w:p w14:paraId="2E2D6AF6">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5.质疑函的质疑请求应与质疑事项相关。</w:t>
      </w:r>
    </w:p>
    <w:p w14:paraId="72D30222">
      <w:pPr>
        <w:widowControl/>
        <w:spacing w:line="400" w:lineRule="exact"/>
        <w:ind w:firstLine="480"/>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6.质疑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为自然人的，质疑函应由本人签字；质疑</w:t>
      </w:r>
      <w:r>
        <w:rPr>
          <w:rFonts w:hint="eastAsia" w:ascii="宋体" w:hAnsi="宋体" w:eastAsia="宋体" w:cs="宋体"/>
          <w:sz w:val="24"/>
          <w:szCs w:val="24"/>
          <w:highlight w:val="white"/>
          <w:lang w:eastAsia="zh-CN"/>
        </w:rPr>
        <w:t>供应商</w:t>
      </w:r>
      <w:r>
        <w:rPr>
          <w:rFonts w:hint="eastAsia" w:ascii="宋体" w:hAnsi="宋体" w:eastAsia="宋体" w:cs="宋体"/>
          <w:sz w:val="24"/>
          <w:szCs w:val="24"/>
          <w:highlight w:val="white"/>
        </w:rPr>
        <w:t>为法人或者其他组织的，质疑函应由法定代表人、主要负责人，或者其授权代表签字或者盖章，并加盖公章。</w:t>
      </w:r>
    </w:p>
    <w:p w14:paraId="1390BB92">
      <w:pPr>
        <w:pStyle w:val="191"/>
        <w:rPr>
          <w:rFonts w:hint="eastAsia" w:ascii="宋体" w:hAnsi="宋体" w:eastAsia="宋体" w:cs="宋体"/>
          <w:sz w:val="24"/>
          <w:szCs w:val="24"/>
          <w:highlight w:val="white"/>
        </w:rPr>
      </w:pPr>
    </w:p>
    <w:p w14:paraId="0366D1EF">
      <w:pPr>
        <w:pStyle w:val="191"/>
        <w:rPr>
          <w:rFonts w:hint="eastAsia" w:ascii="宋体" w:hAnsi="宋体" w:eastAsia="宋体" w:cs="宋体"/>
          <w:sz w:val="24"/>
          <w:szCs w:val="24"/>
          <w:highlight w:val="white"/>
        </w:rPr>
      </w:pPr>
    </w:p>
    <w:sectPr>
      <w:footerReference r:id="rId6" w:type="first"/>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2E4C5">
    <w:pPr>
      <w:pStyle w:val="234"/>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8A8C3FD">
                          <w:pPr>
                            <w:pStyle w:val="234"/>
                            <w:tabs>
                              <w:tab w:val="clear" w:pos="4153"/>
                              <w:tab w:val="clear" w:pos="8306"/>
                            </w:tabs>
                          </w:pPr>
                          <w:r>
                            <w:fldChar w:fldCharType="begin"/>
                          </w:r>
                          <w:r>
                            <w:instrText xml:space="preserve"> PAGE  \* MERGEFORMAT </w:instrText>
                          </w:r>
                          <w:r>
                            <w:fldChar w:fldCharType="separate"/>
                          </w:r>
                          <w:r>
                            <w:t>1</w:t>
                          </w:r>
                          <w:r>
                            <w:fldChar w:fldCharType="end"/>
                          </w:r>
                        </w:p>
                        <w:p w14:paraId="6CED136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8A8C3FD">
                    <w:pPr>
                      <w:pStyle w:val="234"/>
                      <w:tabs>
                        <w:tab w:val="clear" w:pos="4153"/>
                        <w:tab w:val="clear" w:pos="8306"/>
                      </w:tabs>
                    </w:pPr>
                    <w:r>
                      <w:fldChar w:fldCharType="begin"/>
                    </w:r>
                    <w:r>
                      <w:instrText xml:space="preserve"> PAGE  \* MERGEFORMAT </w:instrText>
                    </w:r>
                    <w:r>
                      <w:fldChar w:fldCharType="separate"/>
                    </w:r>
                    <w:r>
                      <w:t>1</w:t>
                    </w:r>
                    <w:r>
                      <w:fldChar w:fldCharType="end"/>
                    </w:r>
                  </w:p>
                  <w:p w14:paraId="6CED1366"/>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3C0E0">
    <w:pPr>
      <w:pStyle w:val="234"/>
      <w:framePr w:wrap="around" w:vAnchor="text" w:hAnchor="margin" w:xAlign="center" w:y="1"/>
      <w:rPr>
        <w:rStyle w:val="259"/>
      </w:rPr>
    </w:pPr>
    <w:r>
      <w:fldChar w:fldCharType="begin"/>
    </w:r>
    <w:r>
      <w:rPr>
        <w:rStyle w:val="259"/>
      </w:rPr>
      <w:instrText xml:space="preserve">PAGE  </w:instrText>
    </w:r>
    <w:r>
      <w:fldChar w:fldCharType="separate"/>
    </w:r>
    <w:r>
      <w:rPr>
        <w:rStyle w:val="259"/>
      </w:rPr>
      <w:t>1</w:t>
    </w:r>
    <w:r>
      <w:fldChar w:fldCharType="end"/>
    </w:r>
  </w:p>
  <w:p w14:paraId="7F857F83">
    <w:pPr>
      <w:pStyle w:val="2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0879A">
    <w:pPr>
      <w:pStyle w:val="23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C3D5B8">
                          <w:pPr>
                            <w:pStyle w:val="234"/>
                            <w:tabs>
                              <w:tab w:val="clear" w:pos="4153"/>
                              <w:tab w:val="clear" w:pos="8306"/>
                            </w:tabs>
                          </w:pPr>
                          <w:r>
                            <w:fldChar w:fldCharType="begin"/>
                          </w:r>
                          <w:r>
                            <w:instrText xml:space="preserve"> PAGE  \* MERGEFORMAT </w:instrText>
                          </w:r>
                          <w:r>
                            <w:fldChar w:fldCharType="separate"/>
                          </w:r>
                          <w:r>
                            <w:t>0</w:t>
                          </w:r>
                          <w:r>
                            <w:fldChar w:fldCharType="end"/>
                          </w:r>
                        </w:p>
                        <w:p w14:paraId="0B0341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5C3D5B8">
                    <w:pPr>
                      <w:pStyle w:val="234"/>
                      <w:tabs>
                        <w:tab w:val="clear" w:pos="4153"/>
                        <w:tab w:val="clear" w:pos="8306"/>
                      </w:tabs>
                    </w:pPr>
                    <w:r>
                      <w:fldChar w:fldCharType="begin"/>
                    </w:r>
                    <w:r>
                      <w:instrText xml:space="preserve"> PAGE  \* MERGEFORMAT </w:instrText>
                    </w:r>
                    <w:r>
                      <w:fldChar w:fldCharType="separate"/>
                    </w:r>
                    <w:r>
                      <w:t>0</w:t>
                    </w:r>
                    <w:r>
                      <w:fldChar w:fldCharType="end"/>
                    </w:r>
                  </w:p>
                  <w:p w14:paraId="0B0341A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D9DCC">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9E436438"/>
    <w:multiLevelType w:val="singleLevel"/>
    <w:tmpl w:val="9E436438"/>
    <w:lvl w:ilvl="0" w:tentative="0">
      <w:start w:val="1"/>
      <w:numFmt w:val="decimal"/>
      <w:suff w:val="nothing"/>
      <w:lvlText w:val="%1．"/>
      <w:lvlJc w:val="left"/>
      <w:pPr>
        <w:ind w:left="0" w:firstLine="400"/>
      </w:pPr>
      <w:rPr>
        <w:rFonts w:hint="default"/>
      </w:rPr>
    </w:lvl>
  </w:abstractNum>
  <w:abstractNum w:abstractNumId="2">
    <w:nsid w:val="B5E306ED"/>
    <w:multiLevelType w:val="multilevel"/>
    <w:tmpl w:val="B5E306ED"/>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A6F31C3"/>
    <w:multiLevelType w:val="singleLevel"/>
    <w:tmpl w:val="BA6F31C3"/>
    <w:lvl w:ilvl="0" w:tentative="0">
      <w:start w:val="1"/>
      <w:numFmt w:val="decimal"/>
      <w:suff w:val="nothing"/>
      <w:lvlText w:val="%1．"/>
      <w:lvlJc w:val="left"/>
      <w:pPr>
        <w:ind w:left="0" w:firstLine="400"/>
      </w:pPr>
      <w:rPr>
        <w:rFonts w:hint="default"/>
      </w:rPr>
    </w:lvl>
  </w:abstractNum>
  <w:abstractNum w:abstractNumId="4">
    <w:nsid w:val="BB8CE70E"/>
    <w:multiLevelType w:val="singleLevel"/>
    <w:tmpl w:val="BB8CE70E"/>
    <w:lvl w:ilvl="0" w:tentative="0">
      <w:start w:val="1"/>
      <w:numFmt w:val="decimal"/>
      <w:suff w:val="nothing"/>
      <w:lvlText w:val="%1．"/>
      <w:lvlJc w:val="left"/>
      <w:pPr>
        <w:ind w:left="0" w:firstLine="400"/>
      </w:pPr>
      <w:rPr>
        <w:rFonts w:hint="default"/>
      </w:rPr>
    </w:lvl>
  </w:abstractNum>
  <w:abstractNum w:abstractNumId="5">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upperLetter"/>
      <w:pStyle w:val="27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E9A4909F"/>
    <w:multiLevelType w:val="singleLevel"/>
    <w:tmpl w:val="E9A4909F"/>
    <w:lvl w:ilvl="0" w:tentative="0">
      <w:start w:val="1"/>
      <w:numFmt w:val="decimal"/>
      <w:suff w:val="nothing"/>
      <w:lvlText w:val="%1．"/>
      <w:lvlJc w:val="left"/>
      <w:pPr>
        <w:ind w:left="0" w:firstLine="400"/>
      </w:pPr>
      <w:rPr>
        <w:rFonts w:hint="default"/>
      </w:rPr>
    </w:lvl>
  </w:abstractNum>
  <w:abstractNum w:abstractNumId="8">
    <w:nsid w:val="F999BD66"/>
    <w:multiLevelType w:val="singleLevel"/>
    <w:tmpl w:val="F999BD66"/>
    <w:lvl w:ilvl="0" w:tentative="0">
      <w:start w:val="1"/>
      <w:numFmt w:val="decimal"/>
      <w:suff w:val="nothing"/>
      <w:lvlText w:val="%1．"/>
      <w:lvlJc w:val="left"/>
      <w:pPr>
        <w:ind w:left="0" w:firstLine="400"/>
      </w:pPr>
      <w:rPr>
        <w:rFonts w:hint="default"/>
      </w:rPr>
    </w:lvl>
  </w:abstractNum>
  <w:abstractNum w:abstractNumId="9">
    <w:nsid w:val="FC299498"/>
    <w:multiLevelType w:val="singleLevel"/>
    <w:tmpl w:val="FC299498"/>
    <w:lvl w:ilvl="0" w:tentative="0">
      <w:start w:val="1"/>
      <w:numFmt w:val="decimal"/>
      <w:suff w:val="nothing"/>
      <w:lvlText w:val="%1．"/>
      <w:lvlJc w:val="left"/>
      <w:pPr>
        <w:ind w:left="0" w:firstLine="400"/>
      </w:pPr>
      <w:rPr>
        <w:rFonts w:hint="default"/>
      </w:rPr>
    </w:lvl>
  </w:abstractNum>
  <w:abstractNum w:abstractNumId="10">
    <w:nsid w:val="FE16107A"/>
    <w:multiLevelType w:val="singleLevel"/>
    <w:tmpl w:val="FE16107A"/>
    <w:lvl w:ilvl="0" w:tentative="0">
      <w:start w:val="1"/>
      <w:numFmt w:val="decimal"/>
      <w:suff w:val="nothing"/>
      <w:lvlText w:val="%1．"/>
      <w:lvlJc w:val="left"/>
      <w:pPr>
        <w:ind w:left="0" w:firstLine="400"/>
      </w:pPr>
      <w:rPr>
        <w:rFonts w:hint="default"/>
      </w:rPr>
    </w:lvl>
  </w:abstractNum>
  <w:abstractNum w:abstractNumId="1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12">
    <w:nsid w:val="0203209F"/>
    <w:multiLevelType w:val="singleLevel"/>
    <w:tmpl w:val="0203209F"/>
    <w:lvl w:ilvl="0" w:tentative="0">
      <w:start w:val="1"/>
      <w:numFmt w:val="decimal"/>
      <w:suff w:val="nothing"/>
      <w:lvlText w:val="%1．"/>
      <w:lvlJc w:val="left"/>
      <w:pPr>
        <w:ind w:left="0" w:firstLine="400"/>
      </w:pPr>
      <w:rPr>
        <w:rFonts w:hint="default"/>
      </w:rPr>
    </w:lvl>
  </w:abstractNum>
  <w:abstractNum w:abstractNumId="13">
    <w:nsid w:val="057274D4"/>
    <w:multiLevelType w:val="singleLevel"/>
    <w:tmpl w:val="057274D4"/>
    <w:lvl w:ilvl="0" w:tentative="0">
      <w:start w:val="1"/>
      <w:numFmt w:val="decimal"/>
      <w:suff w:val="nothing"/>
      <w:lvlText w:val="%1．"/>
      <w:lvlJc w:val="left"/>
      <w:pPr>
        <w:ind w:left="0" w:firstLine="400"/>
      </w:pPr>
      <w:rPr>
        <w:rFonts w:hint="default"/>
      </w:rPr>
    </w:lvl>
  </w:abstractNum>
  <w:abstractNum w:abstractNumId="14">
    <w:nsid w:val="0D73925D"/>
    <w:multiLevelType w:val="singleLevel"/>
    <w:tmpl w:val="0D73925D"/>
    <w:lvl w:ilvl="0" w:tentative="0">
      <w:start w:val="1"/>
      <w:numFmt w:val="decimal"/>
      <w:suff w:val="nothing"/>
      <w:lvlText w:val="%1．"/>
      <w:lvlJc w:val="left"/>
      <w:pPr>
        <w:ind w:left="0" w:firstLine="400"/>
      </w:pPr>
      <w:rPr>
        <w:rFonts w:hint="default"/>
      </w:rPr>
    </w:lvl>
  </w:abstractNum>
  <w:abstractNum w:abstractNumId="15">
    <w:nsid w:val="2D3341F0"/>
    <w:multiLevelType w:val="singleLevel"/>
    <w:tmpl w:val="2D3341F0"/>
    <w:lvl w:ilvl="0" w:tentative="0">
      <w:start w:val="1"/>
      <w:numFmt w:val="decimal"/>
      <w:suff w:val="nothing"/>
      <w:lvlText w:val="%1．"/>
      <w:lvlJc w:val="left"/>
      <w:pPr>
        <w:ind w:left="0" w:firstLine="400"/>
      </w:pPr>
      <w:rPr>
        <w:rFonts w:hint="default"/>
      </w:rPr>
    </w:lvl>
  </w:abstractNum>
  <w:abstractNum w:abstractNumId="16">
    <w:nsid w:val="4E2BAB3A"/>
    <w:multiLevelType w:val="singleLevel"/>
    <w:tmpl w:val="4E2BAB3A"/>
    <w:lvl w:ilvl="0" w:tentative="0">
      <w:start w:val="1"/>
      <w:numFmt w:val="decimal"/>
      <w:suff w:val="nothing"/>
      <w:lvlText w:val="%1．"/>
      <w:lvlJc w:val="left"/>
      <w:pPr>
        <w:ind w:left="0" w:firstLine="400"/>
      </w:pPr>
      <w:rPr>
        <w:rFonts w:hint="default"/>
      </w:rPr>
    </w:lvl>
  </w:abstractNum>
  <w:abstractNum w:abstractNumId="17">
    <w:nsid w:val="59ADCABA"/>
    <w:multiLevelType w:val="multilevel"/>
    <w:tmpl w:val="59ADCABA"/>
    <w:lvl w:ilvl="0" w:tentative="0">
      <w:start w:val="1"/>
      <w:numFmt w:val="decimal"/>
      <w:pStyle w:val="28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8">
    <w:nsid w:val="5A241D34"/>
    <w:multiLevelType w:val="multilevel"/>
    <w:tmpl w:val="5A241D34"/>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7C1E0F8"/>
    <w:multiLevelType w:val="singleLevel"/>
    <w:tmpl w:val="77C1E0F8"/>
    <w:lvl w:ilvl="0" w:tentative="0">
      <w:start w:val="1"/>
      <w:numFmt w:val="decimal"/>
      <w:suff w:val="nothing"/>
      <w:lvlText w:val="%1．"/>
      <w:lvlJc w:val="left"/>
      <w:pPr>
        <w:ind w:left="0" w:firstLine="400"/>
      </w:pPr>
      <w:rPr>
        <w:rFonts w:hint="default"/>
      </w:rPr>
    </w:lvl>
  </w:abstractNum>
  <w:num w:numId="1">
    <w:abstractNumId w:val="11"/>
  </w:num>
  <w:num w:numId="2">
    <w:abstractNumId w:val="6"/>
  </w:num>
  <w:num w:numId="3">
    <w:abstractNumId w:val="17"/>
  </w:num>
  <w:num w:numId="4">
    <w:abstractNumId w:val="5"/>
  </w:num>
  <w:num w:numId="5">
    <w:abstractNumId w:val="2"/>
  </w:num>
  <w:num w:numId="6">
    <w:abstractNumId w:val="19"/>
  </w:num>
  <w:num w:numId="7">
    <w:abstractNumId w:val="9"/>
  </w:num>
  <w:num w:numId="8">
    <w:abstractNumId w:val="1"/>
  </w:num>
  <w:num w:numId="9">
    <w:abstractNumId w:val="4"/>
  </w:num>
  <w:num w:numId="10">
    <w:abstractNumId w:val="14"/>
  </w:num>
  <w:num w:numId="11">
    <w:abstractNumId w:val="8"/>
  </w:num>
  <w:num w:numId="12">
    <w:abstractNumId w:val="7"/>
  </w:num>
  <w:num w:numId="13">
    <w:abstractNumId w:val="13"/>
  </w:num>
  <w:num w:numId="14">
    <w:abstractNumId w:val="10"/>
  </w:num>
  <w:num w:numId="15">
    <w:abstractNumId w:val="15"/>
  </w:num>
  <w:num w:numId="16">
    <w:abstractNumId w:val="3"/>
  </w:num>
  <w:num w:numId="17">
    <w:abstractNumId w:val="12"/>
  </w:num>
  <w:num w:numId="18">
    <w:abstractNumId w:val="16"/>
  </w:num>
  <w:num w:numId="19">
    <w:abstractNumId w:val="0"/>
    <w:lvlOverride w:ilvl="0">
      <w:startOverride w:val="1"/>
    </w:lvlOverride>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B6F41"/>
    <w:rsid w:val="0201751D"/>
    <w:rsid w:val="02AE55E9"/>
    <w:rsid w:val="03FB604B"/>
    <w:rsid w:val="083E6008"/>
    <w:rsid w:val="09972933"/>
    <w:rsid w:val="0B7F5D75"/>
    <w:rsid w:val="0D993CD9"/>
    <w:rsid w:val="10A16A02"/>
    <w:rsid w:val="10C02363"/>
    <w:rsid w:val="11B91013"/>
    <w:rsid w:val="17A20A2C"/>
    <w:rsid w:val="1B7E1BA5"/>
    <w:rsid w:val="1D59347E"/>
    <w:rsid w:val="23046E34"/>
    <w:rsid w:val="25E07513"/>
    <w:rsid w:val="26056EE9"/>
    <w:rsid w:val="2A181417"/>
    <w:rsid w:val="2BB60EE7"/>
    <w:rsid w:val="352B73B2"/>
    <w:rsid w:val="373D28D9"/>
    <w:rsid w:val="3853412E"/>
    <w:rsid w:val="39A85BA8"/>
    <w:rsid w:val="3ADF4FCC"/>
    <w:rsid w:val="3CCF1E09"/>
    <w:rsid w:val="3D0F66A9"/>
    <w:rsid w:val="42E31E8A"/>
    <w:rsid w:val="49000FA7"/>
    <w:rsid w:val="4BDD7BA7"/>
    <w:rsid w:val="4CC6023B"/>
    <w:rsid w:val="4D68502C"/>
    <w:rsid w:val="4FE44462"/>
    <w:rsid w:val="50B43398"/>
    <w:rsid w:val="51570432"/>
    <w:rsid w:val="569D22F7"/>
    <w:rsid w:val="5E423C9C"/>
    <w:rsid w:val="6468630B"/>
    <w:rsid w:val="6521669F"/>
    <w:rsid w:val="65B104A1"/>
    <w:rsid w:val="67AC2BC3"/>
    <w:rsid w:val="696A4AE4"/>
    <w:rsid w:val="6C1F7A0C"/>
    <w:rsid w:val="6F122880"/>
    <w:rsid w:val="70411BBE"/>
    <w:rsid w:val="714C0F80"/>
    <w:rsid w:val="732C6762"/>
    <w:rsid w:val="777B7EA8"/>
    <w:rsid w:val="78212130"/>
    <w:rsid w:val="78623556"/>
    <w:rsid w:val="795F117B"/>
    <w:rsid w:val="7FF229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4"/>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qFormat/>
    <w:uiPriority w:val="0"/>
    <w:pPr>
      <w:widowControl w:val="0"/>
      <w:ind w:firstLine="420"/>
      <w:jc w:val="both"/>
    </w:pPr>
    <w:rPr>
      <w:rFonts w:hint="default" w:ascii="宋体" w:hAnsi="Calibri" w:eastAsia="宋体" w:cs="Times New Roman"/>
      <w:color w:val="000000"/>
      <w:sz w:val="24"/>
      <w:szCs w:val="20"/>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semiHidden/>
    <w:qFormat/>
    <w:uiPriority w:val="0"/>
    <w:pPr>
      <w:widowControl w:val="0"/>
      <w:jc w:val="both"/>
    </w:pPr>
    <w:rPr>
      <w:rFonts w:hint="default" w:ascii="仿宋" w:hAnsi="仿宋" w:eastAsia="仿宋" w:cs="仿宋"/>
      <w:sz w:val="32"/>
      <w:szCs w:val="32"/>
      <w:lang w:val="en-US" w:eastAsia="en-US" w:bidi="ar-SA"/>
    </w:rPr>
  </w:style>
  <w:style w:type="paragraph" w:styleId="15">
    <w:name w:val="Body Text Indent"/>
    <w:qFormat/>
    <w:uiPriority w:val="0"/>
    <w:pPr>
      <w:widowControl w:val="0"/>
      <w:ind w:firstLine="225"/>
      <w:jc w:val="both"/>
    </w:pPr>
    <w:rPr>
      <w:rFonts w:hint="default" w:ascii="仿宋_GB2312" w:hAnsi="Calibri" w:eastAsia="仿宋_GB2312" w:cs="Times New Roman"/>
      <w:sz w:val="32"/>
      <w:szCs w:val="22"/>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qFormat/>
    <w:uiPriority w:val="0"/>
    <w:pPr>
      <w:widowControl w:val="0"/>
      <w:jc w:val="both"/>
    </w:pPr>
    <w:rPr>
      <w:rFonts w:hint="default" w:ascii="宋体" w:hAnsi="Courier New" w:eastAsia="宋体" w:cs="Courier New"/>
      <w:sz w:val="21"/>
      <w:szCs w:val="21"/>
      <w:lang w:val="en-US" w:eastAsia="zh-CN" w:bidi="ar-SA"/>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7"/>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2">
    <w:name w:val="Title"/>
    <w:basedOn w:val="1"/>
    <w:next w:val="1"/>
    <w:link w:val="5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5"/>
    <w:qFormat/>
    <w:uiPriority w:val="9"/>
    <w:rPr>
      <w:rFonts w:ascii="Arial" w:hAnsi="Arial" w:eastAsia="Arial" w:cs="Arial"/>
      <w:sz w:val="30"/>
      <w:szCs w:val="30"/>
    </w:rPr>
  </w:style>
  <w:style w:type="character" w:customStyle="1" w:styleId="43">
    <w:name w:val="Heading 4 Char"/>
    <w:link w:val="6"/>
    <w:qFormat/>
    <w:uiPriority w:val="9"/>
    <w:rPr>
      <w:rFonts w:ascii="Arial" w:hAnsi="Arial" w:eastAsia="Arial" w:cs="Arial"/>
      <w:b/>
      <w:bCs/>
      <w:sz w:val="26"/>
      <w:szCs w:val="26"/>
    </w:rPr>
  </w:style>
  <w:style w:type="character" w:customStyle="1" w:styleId="44">
    <w:name w:val="Heading 5 Char"/>
    <w:link w:val="7"/>
    <w:qFormat/>
    <w:uiPriority w:val="9"/>
    <w:rPr>
      <w:rFonts w:ascii="Arial" w:hAnsi="Arial" w:eastAsia="Arial" w:cs="Arial"/>
      <w:b/>
      <w:bCs/>
      <w:sz w:val="24"/>
      <w:szCs w:val="24"/>
    </w:rPr>
  </w:style>
  <w:style w:type="character" w:customStyle="1" w:styleId="45">
    <w:name w:val="Heading 6 Char"/>
    <w:link w:val="8"/>
    <w:qFormat/>
    <w:uiPriority w:val="9"/>
    <w:rPr>
      <w:rFonts w:ascii="Arial" w:hAnsi="Arial" w:eastAsia="Arial" w:cs="Arial"/>
      <w:b/>
      <w:bCs/>
      <w:sz w:val="22"/>
      <w:szCs w:val="22"/>
    </w:rPr>
  </w:style>
  <w:style w:type="character" w:customStyle="1" w:styleId="46">
    <w:name w:val="Heading 7 Char"/>
    <w:link w:val="9"/>
    <w:qFormat/>
    <w:uiPriority w:val="9"/>
    <w:rPr>
      <w:rFonts w:ascii="Arial" w:hAnsi="Arial" w:eastAsia="Arial" w:cs="Arial"/>
      <w:b/>
      <w:bCs/>
      <w:i/>
      <w:iCs/>
      <w:sz w:val="22"/>
      <w:szCs w:val="22"/>
    </w:rPr>
  </w:style>
  <w:style w:type="character" w:customStyle="1" w:styleId="47">
    <w:name w:val="Heading 8 Char"/>
    <w:link w:val="10"/>
    <w:qFormat/>
    <w:uiPriority w:val="9"/>
    <w:rPr>
      <w:rFonts w:ascii="Arial" w:hAnsi="Arial" w:eastAsia="Arial" w:cs="Arial"/>
      <w:i/>
      <w:iCs/>
      <w:sz w:val="22"/>
      <w:szCs w:val="22"/>
    </w:rPr>
  </w:style>
  <w:style w:type="character" w:customStyle="1" w:styleId="48">
    <w:name w:val="Heading 9 Char"/>
    <w:link w:val="11"/>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2"/>
    <w:qFormat/>
    <w:uiPriority w:val="10"/>
    <w:rPr>
      <w:sz w:val="48"/>
      <w:szCs w:val="48"/>
    </w:rPr>
  </w:style>
  <w:style w:type="character" w:customStyle="1" w:styleId="52">
    <w:name w:val="Subtitle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2"/>
    <w:qFormat/>
    <w:uiPriority w:val="99"/>
  </w:style>
  <w:style w:type="character" w:customStyle="1" w:styleId="58">
    <w:name w:val="Footer Char"/>
    <w:link w:val="21"/>
    <w:qFormat/>
    <w:uiPriority w:val="99"/>
  </w:style>
  <w:style w:type="character" w:customStyle="1" w:styleId="59">
    <w:name w:val="Caption Char"/>
    <w:link w:val="21"/>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0"/>
    <w:pPr>
      <w:keepNext/>
      <w:jc w:val="center"/>
      <w:outlineLvl w:val="0"/>
    </w:pPr>
    <w:rPr>
      <w:rFonts w:ascii="楷体_GB2312" w:eastAsia="楷体_GB2312"/>
      <w:sz w:val="28"/>
      <w:szCs w:val="28"/>
    </w:rPr>
  </w:style>
  <w:style w:type="paragraph" w:customStyle="1" w:styleId="189">
    <w:name w:val="标题 21"/>
    <w:basedOn w:val="1"/>
    <w:next w:val="1"/>
    <w:link w:val="20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0">
    <w:name w:val="标题 31"/>
    <w:basedOn w:val="1"/>
    <w:next w:val="191"/>
    <w:link w:val="202"/>
    <w:qFormat/>
    <w:uiPriority w:val="0"/>
    <w:pPr>
      <w:keepNext/>
      <w:keepLines/>
      <w:spacing w:before="260" w:after="260" w:line="416" w:lineRule="auto"/>
      <w:outlineLvl w:val="2"/>
    </w:pPr>
    <w:rPr>
      <w:b/>
      <w:bCs/>
      <w:sz w:val="32"/>
      <w:szCs w:val="32"/>
    </w:rPr>
  </w:style>
  <w:style w:type="paragraph" w:customStyle="1" w:styleId="191">
    <w:name w:val="正文缩进1"/>
    <w:basedOn w:val="1"/>
    <w:next w:val="1"/>
    <w:link w:val="203"/>
    <w:qFormat/>
    <w:uiPriority w:val="0"/>
    <w:pPr>
      <w:ind w:firstLine="420"/>
    </w:pPr>
  </w:style>
  <w:style w:type="paragraph" w:customStyle="1" w:styleId="192">
    <w:name w:val="标题 411"/>
    <w:basedOn w:val="1"/>
    <w:next w:val="1"/>
    <w:link w:val="20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3">
    <w:name w:val="标题 51"/>
    <w:basedOn w:val="1"/>
    <w:next w:val="191"/>
    <w:link w:val="205"/>
    <w:qFormat/>
    <w:uiPriority w:val="0"/>
    <w:pPr>
      <w:keepNext/>
      <w:outlineLvl w:val="4"/>
    </w:pPr>
    <w:rPr>
      <w:rFonts w:ascii="宋体"/>
      <w:color w:val="000000"/>
      <w:sz w:val="28"/>
      <w:szCs w:val="28"/>
    </w:rPr>
  </w:style>
  <w:style w:type="paragraph" w:customStyle="1" w:styleId="194">
    <w:name w:val="标题 61"/>
    <w:basedOn w:val="1"/>
    <w:next w:val="1"/>
    <w:link w:val="20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7"/>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09"/>
    <w:qFormat/>
    <w:uiPriority w:val="0"/>
    <w:pPr>
      <w:keepNext/>
      <w:keepLines/>
      <w:numPr>
        <w:ilvl w:val="8"/>
        <w:numId w:val="1"/>
      </w:numPr>
      <w:spacing w:before="240" w:after="64" w:line="320" w:lineRule="auto"/>
      <w:outlineLvl w:val="8"/>
    </w:pPr>
    <w:rPr>
      <w:rFonts w:ascii="Arial" w:hAnsi="Arial" w:eastAsia="黑体"/>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Char"/>
    <w:link w:val="188"/>
    <w:qFormat/>
    <w:uiPriority w:val="0"/>
    <w:rPr>
      <w:rFonts w:ascii="楷体_GB2312" w:hAnsi="Times New Roman" w:eastAsia="楷体_GB2312" w:cs="Times New Roman"/>
      <w:sz w:val="28"/>
      <w:szCs w:val="28"/>
    </w:rPr>
  </w:style>
  <w:style w:type="character" w:customStyle="1" w:styleId="201">
    <w:name w:val="标题 2 Char"/>
    <w:link w:val="189"/>
    <w:qFormat/>
    <w:uiPriority w:val="0"/>
    <w:rPr>
      <w:rFonts w:ascii="Arial" w:hAnsi="Arial" w:eastAsia="幼圆" w:cs="Arial"/>
      <w:b/>
      <w:bCs/>
      <w:sz w:val="44"/>
      <w:szCs w:val="44"/>
    </w:rPr>
  </w:style>
  <w:style w:type="character" w:customStyle="1" w:styleId="202">
    <w:name w:val="标题 3 Char"/>
    <w:link w:val="190"/>
    <w:qFormat/>
    <w:uiPriority w:val="0"/>
    <w:rPr>
      <w:rFonts w:ascii="Times New Roman" w:hAnsi="Times New Roman" w:eastAsia="宋体" w:cs="Times New Roman"/>
      <w:b/>
      <w:bCs/>
      <w:sz w:val="32"/>
      <w:szCs w:val="32"/>
    </w:rPr>
  </w:style>
  <w:style w:type="character" w:customStyle="1" w:styleId="203">
    <w:name w:val="正文缩进 Char"/>
    <w:link w:val="191"/>
    <w:qFormat/>
    <w:uiPriority w:val="0"/>
    <w:rPr>
      <w:rFonts w:ascii="Times New Roman" w:hAnsi="Times New Roman" w:eastAsia="宋体" w:cs="Times New Roman"/>
      <w:szCs w:val="21"/>
    </w:rPr>
  </w:style>
  <w:style w:type="character" w:customStyle="1" w:styleId="204">
    <w:name w:val="标题 4 Char"/>
    <w:link w:val="192"/>
    <w:qFormat/>
    <w:uiPriority w:val="0"/>
    <w:rPr>
      <w:rFonts w:ascii="Arial" w:hAnsi="Arial" w:eastAsia="黑体" w:cs="Arial"/>
      <w:b/>
      <w:bCs/>
      <w:sz w:val="28"/>
      <w:szCs w:val="28"/>
    </w:rPr>
  </w:style>
  <w:style w:type="character" w:customStyle="1" w:styleId="205">
    <w:name w:val="标题 5 Char"/>
    <w:link w:val="193"/>
    <w:qFormat/>
    <w:uiPriority w:val="0"/>
    <w:rPr>
      <w:rFonts w:ascii="宋体" w:hAnsi="Times New Roman" w:eastAsia="宋体" w:cs="Times New Roman"/>
      <w:color w:val="000000"/>
      <w:sz w:val="28"/>
      <w:szCs w:val="28"/>
    </w:rPr>
  </w:style>
  <w:style w:type="character" w:customStyle="1" w:styleId="206">
    <w:name w:val="标题 6 Char"/>
    <w:link w:val="194"/>
    <w:qFormat/>
    <w:uiPriority w:val="0"/>
    <w:rPr>
      <w:rFonts w:ascii="Arial" w:hAnsi="Arial" w:eastAsia="黑体" w:cs="Times New Roman"/>
      <w:b/>
      <w:bCs/>
      <w:sz w:val="24"/>
      <w:szCs w:val="24"/>
    </w:rPr>
  </w:style>
  <w:style w:type="character" w:customStyle="1" w:styleId="207">
    <w:name w:val="标题 7 Char"/>
    <w:link w:val="195"/>
    <w:qFormat/>
    <w:uiPriority w:val="0"/>
    <w:rPr>
      <w:rFonts w:ascii="Times New Roman" w:hAnsi="Times New Roman" w:eastAsia="宋体" w:cs="Times New Roman"/>
      <w:b/>
      <w:bCs/>
      <w:sz w:val="24"/>
      <w:szCs w:val="24"/>
    </w:rPr>
  </w:style>
  <w:style w:type="character" w:customStyle="1" w:styleId="208">
    <w:name w:val="标题 8 Char"/>
    <w:link w:val="196"/>
    <w:qFormat/>
    <w:uiPriority w:val="0"/>
    <w:rPr>
      <w:rFonts w:ascii="Arial" w:hAnsi="Arial" w:eastAsia="黑体" w:cs="Times New Roman"/>
      <w:sz w:val="24"/>
      <w:szCs w:val="24"/>
    </w:rPr>
  </w:style>
  <w:style w:type="character" w:customStyle="1" w:styleId="209">
    <w:name w:val="标题 9 Char"/>
    <w:link w:val="197"/>
    <w:qFormat/>
    <w:uiPriority w:val="0"/>
    <w:rPr>
      <w:rFonts w:ascii="Arial" w:hAnsi="Arial" w:eastAsia="黑体" w:cs="Times New Roman"/>
      <w:szCs w:val="21"/>
    </w:rPr>
  </w:style>
  <w:style w:type="paragraph" w:customStyle="1" w:styleId="210">
    <w:name w:val="列表 31"/>
    <w:basedOn w:val="1"/>
    <w:qFormat/>
    <w:uiPriority w:val="0"/>
    <w:pPr>
      <w:ind w:left="100" w:hanging="200"/>
    </w:pPr>
  </w:style>
  <w:style w:type="paragraph" w:customStyle="1" w:styleId="211">
    <w:name w:val="目录 71"/>
    <w:basedOn w:val="1"/>
    <w:next w:val="1"/>
    <w:semiHidden/>
    <w:qFormat/>
    <w:uiPriority w:val="0"/>
    <w:pPr>
      <w:ind w:left="1260"/>
      <w:jc w:val="left"/>
    </w:pPr>
  </w:style>
  <w:style w:type="paragraph" w:customStyle="1" w:styleId="212">
    <w:name w:val="文档结构图1"/>
    <w:basedOn w:val="1"/>
    <w:link w:val="213"/>
    <w:semiHidden/>
    <w:qFormat/>
    <w:uiPriority w:val="0"/>
    <w:pPr>
      <w:shd w:val="clear" w:color="auto" w:fill="000080"/>
    </w:pPr>
  </w:style>
  <w:style w:type="character" w:customStyle="1" w:styleId="213">
    <w:name w:val="文档结构图 Char"/>
    <w:link w:val="212"/>
    <w:semiHidden/>
    <w:qFormat/>
    <w:uiPriority w:val="0"/>
    <w:rPr>
      <w:rFonts w:ascii="Times New Roman" w:hAnsi="Times New Roman" w:eastAsia="宋体" w:cs="Times New Roman"/>
      <w:szCs w:val="21"/>
      <w:shd w:val="clear" w:color="auto" w:fill="000080"/>
    </w:rPr>
  </w:style>
  <w:style w:type="paragraph" w:customStyle="1" w:styleId="214">
    <w:name w:val="批注文字1"/>
    <w:basedOn w:val="1"/>
    <w:link w:val="215"/>
    <w:semiHidden/>
    <w:qFormat/>
    <w:uiPriority w:val="0"/>
    <w:pPr>
      <w:jc w:val="left"/>
    </w:pPr>
  </w:style>
  <w:style w:type="character" w:customStyle="1" w:styleId="215">
    <w:name w:val="批注文字 Char"/>
    <w:link w:val="214"/>
    <w:semiHidden/>
    <w:qFormat/>
    <w:uiPriority w:val="0"/>
    <w:rPr>
      <w:rFonts w:ascii="Times New Roman" w:hAnsi="Times New Roman" w:eastAsia="宋体" w:cs="Times New Roman"/>
      <w:szCs w:val="21"/>
    </w:rPr>
  </w:style>
  <w:style w:type="paragraph" w:customStyle="1" w:styleId="216">
    <w:name w:val="正文文本 31"/>
    <w:basedOn w:val="1"/>
    <w:link w:val="217"/>
    <w:qFormat/>
    <w:uiPriority w:val="0"/>
    <w:rPr>
      <w:rFonts w:ascii="仿宋_GB2312" w:hAnsi="Arial" w:eastAsia="仿宋_GB2312"/>
      <w:sz w:val="32"/>
      <w:szCs w:val="32"/>
    </w:rPr>
  </w:style>
  <w:style w:type="character" w:customStyle="1" w:styleId="217">
    <w:name w:val="正文文本 3 Char"/>
    <w:link w:val="216"/>
    <w:qFormat/>
    <w:uiPriority w:val="0"/>
    <w:rPr>
      <w:rFonts w:ascii="仿宋_GB2312" w:hAnsi="Arial" w:eastAsia="仿宋_GB2312" w:cs="Times New Roman"/>
      <w:sz w:val="32"/>
      <w:szCs w:val="32"/>
    </w:rPr>
  </w:style>
  <w:style w:type="paragraph" w:customStyle="1" w:styleId="218">
    <w:name w:val="正文文本1"/>
    <w:basedOn w:val="1"/>
    <w:link w:val="219"/>
    <w:qFormat/>
    <w:uiPriority w:val="0"/>
    <w:rPr>
      <w:rFonts w:ascii="楷体_GB2312" w:hAnsi="Arial" w:eastAsia="楷体_GB2312"/>
      <w:sz w:val="28"/>
      <w:szCs w:val="28"/>
    </w:rPr>
  </w:style>
  <w:style w:type="character" w:customStyle="1" w:styleId="219">
    <w:name w:val="正文文本 Char"/>
    <w:link w:val="218"/>
    <w:qFormat/>
    <w:uiPriority w:val="0"/>
    <w:rPr>
      <w:rFonts w:ascii="楷体_GB2312" w:hAnsi="Arial" w:eastAsia="楷体_GB2312" w:cs="Times New Roman"/>
      <w:sz w:val="28"/>
      <w:szCs w:val="28"/>
    </w:rPr>
  </w:style>
  <w:style w:type="paragraph" w:customStyle="1" w:styleId="220">
    <w:name w:val="正文文本缩进1"/>
    <w:basedOn w:val="1"/>
    <w:next w:val="1"/>
    <w:link w:val="221"/>
    <w:qFormat/>
    <w:uiPriority w:val="0"/>
    <w:pPr>
      <w:ind w:firstLine="645"/>
    </w:pPr>
    <w:rPr>
      <w:rFonts w:ascii="楷体_GB2312" w:eastAsia="楷体_GB2312"/>
      <w:sz w:val="32"/>
      <w:szCs w:val="32"/>
    </w:rPr>
  </w:style>
  <w:style w:type="character" w:customStyle="1" w:styleId="221">
    <w:name w:val="正文文本缩进 Char"/>
    <w:link w:val="220"/>
    <w:qFormat/>
    <w:uiPriority w:val="0"/>
    <w:rPr>
      <w:rFonts w:ascii="楷体_GB2312" w:hAnsi="Times New Roman" w:eastAsia="楷体_GB2312" w:cs="Times New Roman"/>
      <w:sz w:val="32"/>
      <w:szCs w:val="32"/>
    </w:rPr>
  </w:style>
  <w:style w:type="paragraph" w:customStyle="1" w:styleId="222">
    <w:name w:val="列表 21"/>
    <w:basedOn w:val="1"/>
    <w:qFormat/>
    <w:uiPriority w:val="0"/>
    <w:pPr>
      <w:ind w:left="100" w:hanging="200"/>
    </w:p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paragraph" w:customStyle="1" w:styleId="225">
    <w:name w:val="纯文本1"/>
    <w:basedOn w:val="1"/>
    <w:link w:val="226"/>
    <w:qFormat/>
    <w:uiPriority w:val="0"/>
    <w:rPr>
      <w:rFonts w:ascii="宋体" w:hAnsi="Courier New" w:cs="Courier New"/>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style>
  <w:style w:type="paragraph" w:customStyle="1" w:styleId="228">
    <w:name w:val="日期1"/>
    <w:basedOn w:val="1"/>
    <w:next w:val="1"/>
    <w:link w:val="229"/>
    <w:qFormat/>
    <w:uiPriority w:val="0"/>
    <w:rPr>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cs="Arial"/>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Char"/>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sz w:val="18"/>
      <w:szCs w:val="18"/>
    </w:rPr>
  </w:style>
  <w:style w:type="character" w:customStyle="1" w:styleId="235">
    <w:name w:val="页脚 Char"/>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Char"/>
    <w:link w:val="236"/>
    <w:qFormat/>
    <w:uiPriority w:val="0"/>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9">
    <w:name w:val="目录 41"/>
    <w:basedOn w:val="1"/>
    <w:next w:val="1"/>
    <w:semiHidden/>
    <w:qFormat/>
    <w:uiPriority w:val="0"/>
    <w:pPr>
      <w:ind w:left="630"/>
      <w:jc w:val="left"/>
    </w:pPr>
  </w:style>
  <w:style w:type="paragraph" w:customStyle="1" w:styleId="240">
    <w:name w:val="列表1"/>
    <w:basedOn w:val="1"/>
    <w:qFormat/>
    <w:uiPriority w:val="0"/>
    <w:pPr>
      <w:ind w:left="200" w:hanging="200"/>
    </w:pPr>
  </w:style>
  <w:style w:type="paragraph" w:customStyle="1" w:styleId="241">
    <w:name w:val="目录 61"/>
    <w:basedOn w:val="1"/>
    <w:next w:val="1"/>
    <w:semiHidden/>
    <w:qFormat/>
    <w:uiPriority w:val="0"/>
    <w:pPr>
      <w:ind w:left="1050"/>
      <w:jc w:val="left"/>
    </w:pPr>
  </w:style>
  <w:style w:type="paragraph" w:customStyle="1" w:styleId="242">
    <w:name w:val="正文文本缩进 31"/>
    <w:basedOn w:val="1"/>
    <w:link w:val="243"/>
    <w:qFormat/>
    <w:uiPriority w:val="0"/>
    <w:pPr>
      <w:ind w:left="645" w:firstLine="645"/>
    </w:pPr>
    <w:rPr>
      <w:rFonts w:ascii="Arial" w:hAnsi="Arial" w:eastAsia="仿宋_GB2312" w:cs="Arial"/>
      <w:color w:val="FFFF00"/>
      <w:sz w:val="32"/>
      <w:szCs w:val="32"/>
    </w:rPr>
  </w:style>
  <w:style w:type="character" w:customStyle="1" w:styleId="243">
    <w:name w:val="正文文本缩进 3 Char"/>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style>
  <w:style w:type="paragraph" w:customStyle="1" w:styleId="245">
    <w:name w:val="目录 21"/>
    <w:basedOn w:val="1"/>
    <w:next w:val="1"/>
    <w:semiHidden/>
    <w:qFormat/>
    <w:uiPriority w:val="0"/>
    <w:pPr>
      <w:ind w:left="210"/>
      <w:jc w:val="left"/>
    </w:pPr>
    <w:rPr>
      <w:smallCaps/>
      <w:szCs w:val="24"/>
    </w:rPr>
  </w:style>
  <w:style w:type="paragraph" w:customStyle="1" w:styleId="246">
    <w:name w:val="目录 91"/>
    <w:basedOn w:val="1"/>
    <w:next w:val="1"/>
    <w:semiHidden/>
    <w:qFormat/>
    <w:uiPriority w:val="0"/>
    <w:pPr>
      <w:ind w:left="1680"/>
      <w:jc w:val="left"/>
    </w:pPr>
  </w:style>
  <w:style w:type="paragraph" w:customStyle="1" w:styleId="247">
    <w:name w:val="正文文本 21"/>
    <w:basedOn w:val="1"/>
    <w:link w:val="248"/>
    <w:qFormat/>
    <w:uiPriority w:val="0"/>
    <w:pPr>
      <w:widowControl/>
      <w:jc w:val="center"/>
    </w:pPr>
    <w:rPr>
      <w:rFonts w:ascii="楷体_GB2312" w:eastAsia="楷体_GB2312"/>
      <w:sz w:val="28"/>
      <w:szCs w:val="28"/>
    </w:rPr>
  </w:style>
  <w:style w:type="character" w:customStyle="1" w:styleId="248">
    <w:name w:val="正文文本 2 Char"/>
    <w:link w:val="247"/>
    <w:qFormat/>
    <w:uiPriority w:val="0"/>
    <w:rPr>
      <w:rFonts w:ascii="楷体_GB2312" w:hAnsi="Times New Roman" w:eastAsia="楷体_GB2312" w:cs="Times New Roman"/>
      <w:sz w:val="28"/>
      <w:szCs w:val="28"/>
    </w:rPr>
  </w:style>
  <w:style w:type="paragraph" w:customStyle="1" w:styleId="249">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0">
    <w:name w:val="索引 11"/>
    <w:basedOn w:val="1"/>
    <w:next w:val="1"/>
    <w:semiHidden/>
    <w:qFormat/>
    <w:uiPriority w:val="0"/>
    <w:pPr>
      <w:spacing w:line="240" w:lineRule="atLeast"/>
    </w:pPr>
    <w:rPr>
      <w:b/>
      <w:bCs/>
    </w:rPr>
  </w:style>
  <w:style w:type="paragraph" w:customStyle="1" w:styleId="251">
    <w:name w:val="批注主题1"/>
    <w:basedOn w:val="214"/>
    <w:next w:val="214"/>
    <w:link w:val="252"/>
    <w:semiHidden/>
    <w:qFormat/>
    <w:uiPriority w:val="0"/>
    <w:rPr>
      <w:b/>
      <w:bCs/>
    </w:rPr>
  </w:style>
  <w:style w:type="character" w:customStyle="1" w:styleId="252">
    <w:name w:val="批注主题 Char"/>
    <w:link w:val="251"/>
    <w:semiHidden/>
    <w:qFormat/>
    <w:uiPriority w:val="0"/>
    <w:rPr>
      <w:rFonts w:ascii="Times New Roman" w:hAnsi="Times New Roman" w:eastAsia="宋体" w:cs="Times New Roman"/>
      <w:b/>
      <w:bCs/>
      <w:szCs w:val="21"/>
    </w:rPr>
  </w:style>
  <w:style w:type="paragraph" w:customStyle="1" w:styleId="253">
    <w:name w:val="正文首行缩进1"/>
    <w:basedOn w:val="1"/>
    <w:link w:val="254"/>
    <w:qFormat/>
    <w:uiPriority w:val="0"/>
    <w:pPr>
      <w:spacing w:line="360" w:lineRule="auto"/>
      <w:ind w:firstLine="200"/>
    </w:pPr>
    <w:rPr>
      <w:rFonts w:ascii="仿宋_GB2312" w:eastAsia="仿宋_GB2312"/>
      <w:sz w:val="30"/>
      <w:szCs w:val="30"/>
    </w:rPr>
  </w:style>
  <w:style w:type="character" w:customStyle="1" w:styleId="254">
    <w:name w:val="正文首行缩进 Char"/>
    <w:link w:val="253"/>
    <w:qFormat/>
    <w:uiPriority w:val="0"/>
    <w:rPr>
      <w:rFonts w:ascii="仿宋_GB2312" w:hAnsi="Times New Roman" w:eastAsia="仿宋_GB2312" w:cs="Times New Roman"/>
      <w:sz w:val="30"/>
      <w:szCs w:val="30"/>
    </w:rPr>
  </w:style>
  <w:style w:type="paragraph" w:customStyle="1" w:styleId="255">
    <w:name w:val="正文首行缩进 21"/>
    <w:basedOn w:val="220"/>
    <w:link w:val="256"/>
    <w:qFormat/>
    <w:uiPriority w:val="0"/>
    <w:pPr>
      <w:spacing w:line="360" w:lineRule="auto"/>
      <w:ind w:firstLine="420"/>
    </w:pPr>
    <w:rPr>
      <w:rFonts w:ascii="宋体" w:hAnsi="宋体" w:eastAsia="宋体"/>
      <w:sz w:val="21"/>
      <w:szCs w:val="20"/>
    </w:rPr>
  </w:style>
  <w:style w:type="character" w:customStyle="1" w:styleId="256">
    <w:name w:val="正文首行缩进 2 Char"/>
    <w:link w:val="255"/>
    <w:qFormat/>
    <w:uiPriority w:val="0"/>
    <w:rPr>
      <w:rFonts w:ascii="宋体" w:hAnsi="宋体" w:eastAsia="宋体" w:cs="Times New Roman"/>
      <w:sz w:val="32"/>
      <w:szCs w:val="20"/>
    </w:rPr>
  </w:style>
  <w:style w:type="table" w:customStyle="1" w:styleId="257">
    <w:name w:val="网格型1"/>
    <w:basedOn w:val="199"/>
    <w:qFormat/>
    <w:uiPriority w:val="0"/>
    <w:pPr>
      <w:widowControl w:val="0"/>
      <w:jc w:val="both"/>
    </w:pPr>
    <w:rPr>
      <w:rFonts w:ascii="Times New Roman" w:hAnsi="Times New Roman" w:eastAsia="宋体" w:cs="Times New Roman"/>
      <w:sz w:val="20"/>
      <w:szCs w:val="20"/>
    </w:rPr>
  </w:style>
  <w:style w:type="character" w:customStyle="1" w:styleId="258">
    <w:name w:val="要点1"/>
    <w:link w:val="1"/>
    <w:qFormat/>
    <w:uiPriority w:val="0"/>
    <w:rPr>
      <w:b/>
      <w:bCs/>
    </w:rPr>
  </w:style>
  <w:style w:type="character" w:customStyle="1" w:styleId="259">
    <w:name w:val="页码1"/>
    <w:link w:val="1"/>
    <w:qFormat/>
    <w:uiPriority w:val="0"/>
  </w:style>
  <w:style w:type="character" w:customStyle="1" w:styleId="260">
    <w:name w:val="已访问的超链接1"/>
    <w:link w:val="1"/>
    <w:qFormat/>
    <w:uiPriority w:val="0"/>
    <w:rPr>
      <w:color w:val="800080"/>
      <w:u w:val="single"/>
    </w:rPr>
  </w:style>
  <w:style w:type="character" w:customStyle="1" w:styleId="261">
    <w:name w:val="超链接1"/>
    <w:link w:val="1"/>
    <w:qFormat/>
    <w:uiPriority w:val="0"/>
    <w:rPr>
      <w:color w:val="0000FF"/>
      <w:u w:val="single"/>
    </w:rPr>
  </w:style>
  <w:style w:type="character" w:customStyle="1" w:styleId="262">
    <w:name w:val="批注引用1"/>
    <w:link w:val="1"/>
    <w:semiHidden/>
    <w:qFormat/>
    <w:uiPriority w:val="0"/>
    <w:rPr>
      <w:sz w:val="21"/>
      <w:szCs w:val="21"/>
    </w:rPr>
  </w:style>
  <w:style w:type="paragraph" w:customStyle="1" w:styleId="263">
    <w:name w:val="正文空2字"/>
    <w:basedOn w:val="264"/>
    <w:qFormat/>
    <w:uiPriority w:val="99"/>
    <w:pPr>
      <w:widowControl w:val="0"/>
      <w:spacing w:line="560" w:lineRule="exact"/>
      <w:ind w:firstLine="640"/>
    </w:pPr>
    <w:rPr>
      <w:rFonts w:ascii="仿宋_GB2312" w:hAnsi="仿宋_GB2312" w:cs="仿宋_GB2312"/>
      <w:lang w:val="zh-TW"/>
    </w:rPr>
  </w:style>
  <w:style w:type="paragraph" w:customStyle="1" w:styleId="264">
    <w:name w:val="左对齐正文"/>
    <w:qFormat/>
    <w:uiPriority w:val="99"/>
    <w:rPr>
      <w:rFonts w:hint="default" w:ascii="Calibri" w:hAnsi="Calibri" w:eastAsia="仿宋_GB2312" w:cs="Calibri"/>
      <w:sz w:val="32"/>
      <w:szCs w:val="32"/>
      <w:lang w:val="en-US" w:eastAsia="zh-CN" w:bidi="ar-SA"/>
    </w:rPr>
  </w:style>
  <w:style w:type="paragraph" w:customStyle="1" w:styleId="265">
    <w:name w:val="索引 41"/>
    <w:basedOn w:val="1"/>
    <w:next w:val="1"/>
    <w:semiHidden/>
    <w:qFormat/>
    <w:uiPriority w:val="0"/>
    <w:pPr>
      <w:ind w:left="1260"/>
    </w:pPr>
    <w:rPr>
      <w:rFonts w:ascii="Calibri" w:hAnsi="Calibri" w:eastAsia="Calibri" w:cs="宋体"/>
      <w:sz w:val="20"/>
      <w:lang w:val="zh-CN"/>
    </w:rPr>
  </w:style>
  <w:style w:type="character" w:customStyle="1" w:styleId="266">
    <w:name w:val="font5 Char"/>
    <w:link w:val="1"/>
    <w:qFormat/>
    <w:uiPriority w:val="0"/>
    <w:rPr>
      <w:rFonts w:ascii="宋体" w:hAnsi="宋体" w:eastAsia="宋体"/>
      <w:sz w:val="28"/>
      <w:szCs w:val="28"/>
      <w:lang w:val="en-US" w:eastAsia="zh-CN" w:bidi="ar-SA"/>
    </w:rPr>
  </w:style>
  <w:style w:type="character" w:customStyle="1" w:styleId="267">
    <w:name w:val="二级目录 Char"/>
    <w:link w:val="268"/>
    <w:qFormat/>
    <w:uiPriority w:val="0"/>
    <w:rPr>
      <w:b/>
      <w:sz w:val="30"/>
      <w:szCs w:val="28"/>
    </w:rPr>
  </w:style>
  <w:style w:type="paragraph" w:customStyle="1" w:styleId="268">
    <w:name w:val="二级目录"/>
    <w:next w:val="1"/>
    <w:link w:val="267"/>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1">
    <w:name w:val="Body Text(ch)"/>
    <w:basedOn w:val="1"/>
    <w:next w:val="218"/>
    <w:qFormat/>
    <w:uiPriority w:val="0"/>
    <w:pPr>
      <w:spacing w:after="120"/>
    </w:pPr>
    <w:rPr>
      <w:rFonts w:ascii="宋体" w:hAnsi="Arial"/>
      <w:bCs/>
      <w:iCs/>
      <w:szCs w:val="24"/>
    </w:rPr>
  </w:style>
  <w:style w:type="paragraph" w:customStyle="1" w:styleId="27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 Char"/>
    <w:basedOn w:val="212"/>
    <w:qFormat/>
    <w:uiPriority w:val="0"/>
    <w:rPr>
      <w:rFonts w:ascii="Tahoma" w:hAnsi="Tahoma"/>
      <w:sz w:val="24"/>
      <w:szCs w:val="24"/>
    </w:rPr>
  </w:style>
  <w:style w:type="paragraph" w:customStyle="1" w:styleId="27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7">
    <w:name w:val="table_lines"/>
    <w:basedOn w:val="1"/>
    <w:qFormat/>
    <w:uiPriority w:val="0"/>
    <w:pPr>
      <w:widowControl/>
      <w:jc w:val="left"/>
    </w:pPr>
    <w:rPr>
      <w:sz w:val="20"/>
      <w:szCs w:val="20"/>
      <w:lang w:val="de-DE" w:eastAsia="de-DE"/>
    </w:rPr>
  </w:style>
  <w:style w:type="paragraph" w:customStyle="1" w:styleId="278">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 Char Char Char Char"/>
    <w:basedOn w:val="212"/>
    <w:qFormat/>
    <w:uiPriority w:val="0"/>
    <w:pPr>
      <w:spacing w:line="360" w:lineRule="auto"/>
    </w:pPr>
    <w:rPr>
      <w:rFonts w:ascii="Tahoma" w:hAnsi="Tahoma"/>
      <w:sz w:val="24"/>
      <w:szCs w:val="24"/>
    </w:rPr>
  </w:style>
  <w:style w:type="paragraph" w:customStyle="1" w:styleId="28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2">
    <w:name w:val="4"/>
    <w:basedOn w:val="1"/>
    <w:next w:val="242"/>
    <w:qFormat/>
    <w:uiPriority w:val="0"/>
    <w:pPr>
      <w:spacing w:line="360" w:lineRule="auto"/>
      <w:ind w:firstLine="420"/>
    </w:pPr>
    <w:rPr>
      <w:color w:val="FF0000"/>
      <w:sz w:val="24"/>
      <w:szCs w:val="24"/>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 Char Char Char Char Char Char Char Char Char Char"/>
    <w:basedOn w:val="1"/>
    <w:qFormat/>
    <w:uiPriority w:val="0"/>
    <w:pPr>
      <w:spacing w:line="360" w:lineRule="auto"/>
    </w:pPr>
    <w:rPr>
      <w:sz w:val="24"/>
      <w:szCs w:val="20"/>
    </w:rPr>
  </w:style>
  <w:style w:type="paragraph" w:customStyle="1" w:styleId="285">
    <w:name w:val="样式1"/>
    <w:basedOn w:val="1"/>
    <w:qFormat/>
    <w:uiPriority w:val="0"/>
    <w:pPr>
      <w:numPr>
        <w:ilvl w:val="0"/>
        <w:numId w:val="3"/>
      </w:numPr>
    </w:pPr>
    <w:rPr>
      <w:rFonts w:ascii="宋体" w:hAnsi="宋体"/>
    </w:rPr>
  </w:style>
  <w:style w:type="paragraph" w:customStyle="1" w:styleId="28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6">
    <w:name w:val="Char Char Char Char"/>
    <w:basedOn w:val="212"/>
    <w:qFormat/>
    <w:uiPriority w:val="0"/>
    <w:pPr>
      <w:spacing w:line="360" w:lineRule="auto"/>
    </w:pPr>
    <w:rPr>
      <w:rFonts w:ascii="Tahoma" w:hAnsi="Tahoma"/>
      <w:sz w:val="24"/>
      <w:szCs w:val="24"/>
    </w:rPr>
  </w:style>
  <w:style w:type="paragraph" w:customStyle="1" w:styleId="297">
    <w:name w:val="table_1stline"/>
    <w:basedOn w:val="1"/>
    <w:qFormat/>
    <w:uiPriority w:val="0"/>
    <w:pPr>
      <w:widowControl/>
      <w:spacing w:before="120"/>
      <w:jc w:val="left"/>
    </w:pPr>
    <w:rPr>
      <w:bCs/>
      <w:sz w:val="20"/>
      <w:szCs w:val="20"/>
      <w:lang w:val="de-DE" w:eastAsia="de-DE"/>
    </w:rPr>
  </w:style>
  <w:style w:type="paragraph" w:customStyle="1" w:styleId="29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0">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02">
    <w:name w:val="Table Normal"/>
    <w:qFormat/>
    <w:uiPriority w:val="0"/>
    <w:rPr>
      <w:lang w:val="en-US" w:eastAsia="zh-CN" w:bidi="ar-SA"/>
    </w:rPr>
  </w:style>
  <w:style w:type="paragraph" w:customStyle="1" w:styleId="303">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Normal_6_0"/>
    <w:qFormat/>
    <w:uiPriority w:val="0"/>
    <w:rPr>
      <w:rFonts w:hint="default" w:ascii="黑体" w:hAnsi="黑体" w:eastAsia="黑体" w:cs="黑体"/>
      <w:b/>
      <w:sz w:val="32"/>
      <w:szCs w:val="24"/>
      <w:lang w:val="en-US" w:eastAsia="zh-CN" w:bidi="ar-SA"/>
    </w:rPr>
  </w:style>
  <w:style w:type="paragraph" w:customStyle="1" w:styleId="30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06">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正文文本12"/>
    <w:basedOn w:val="1"/>
    <w:qFormat/>
    <w:uiPriority w:val="1"/>
    <w:pPr>
      <w:ind w:left="120"/>
    </w:pPr>
    <w:rPr>
      <w:rFonts w:ascii="宋体" w:hAnsi="宋体" w:eastAsia="宋体" w:cs="宋体"/>
      <w:sz w:val="21"/>
      <w:szCs w:val="21"/>
      <w:lang w:val="zh-CN" w:eastAsia="zh-CN" w:bidi="zh-CN"/>
    </w:rPr>
  </w:style>
  <w:style w:type="paragraph" w:customStyle="1" w:styleId="308">
    <w:name w:val="正文2"/>
    <w:basedOn w:val="1"/>
    <w:qFormat/>
    <w:uiPriority w:val="0"/>
    <w:pPr>
      <w:spacing w:before="156" w:line="360" w:lineRule="auto"/>
      <w:ind w:firstLine="510"/>
    </w:pPr>
    <w:rPr>
      <w:sz w:val="24"/>
      <w:szCs w:val="20"/>
    </w:rPr>
  </w:style>
  <w:style w:type="paragraph" w:customStyle="1" w:styleId="309">
    <w:name w:val="首行缩进"/>
    <w:basedOn w:val="1"/>
    <w:qFormat/>
    <w:uiPriority w:val="0"/>
    <w:pPr>
      <w:ind w:firstLine="480"/>
    </w:pPr>
    <w:rPr>
      <w:rFonts w:ascii="Times New Roman" w:hAnsi="Times New Roman" w:cs="Times New Roman"/>
      <w:lang w:val="zh-CN"/>
    </w:rPr>
  </w:style>
  <w:style w:type="paragraph" w:customStyle="1" w:styleId="310">
    <w:name w:val="Normal_18_0"/>
    <w:qFormat/>
    <w:uiPriority w:val="0"/>
    <w:rPr>
      <w:rFonts w:hint="default" w:ascii="黑体" w:hAnsi="黑体" w:eastAsia="黑体" w:cs="黑体"/>
      <w:b/>
      <w:sz w:val="32"/>
      <w:szCs w:val="24"/>
      <w:lang w:val="en-US" w:eastAsia="zh-CN" w:bidi="ar-SA"/>
    </w:rPr>
  </w:style>
  <w:style w:type="paragraph" w:customStyle="1" w:styleId="311">
    <w:name w:val="正文_12_0_0_0_0"/>
    <w:basedOn w:val="1"/>
    <w:qFormat/>
    <w:uiPriority w:val="0"/>
    <w:rPr>
      <w:rFonts w:ascii="Times New Roman" w:hAnsi="Times New Roman"/>
      <w:szCs w:val="24"/>
    </w:rPr>
  </w:style>
  <w:style w:type="paragraph" w:customStyle="1" w:styleId="312">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3">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5">
    <w:name w:val="Normal_20"/>
    <w:qFormat/>
    <w:uiPriority w:val="0"/>
    <w:rPr>
      <w:rFonts w:hint="default" w:ascii="黑体" w:hAnsi="黑体" w:eastAsia="黑体" w:cs="黑体"/>
      <w:b/>
      <w:sz w:val="32"/>
      <w:szCs w:val="24"/>
      <w:lang w:val="en-US" w:eastAsia="zh-CN" w:bidi="ar-SA"/>
    </w:rPr>
  </w:style>
  <w:style w:type="paragraph" w:customStyle="1" w:styleId="316">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19">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1">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2">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3">
    <w:name w:val="列出段落_2"/>
    <w:basedOn w:val="321"/>
    <w:qFormat/>
    <w:uiPriority w:val="34"/>
    <w:pPr>
      <w:ind w:firstLine="420"/>
    </w:pPr>
    <w:rPr>
      <w:rFonts w:ascii="Calibri" w:hAnsi="Calibri" w:eastAsia="宋体"/>
    </w:rPr>
  </w:style>
  <w:style w:type="paragraph" w:customStyle="1" w:styleId="324">
    <w:name w:val="Normal_13_0"/>
    <w:qFormat/>
    <w:uiPriority w:val="0"/>
    <w:rPr>
      <w:rFonts w:hint="default" w:ascii="黑体" w:hAnsi="黑体" w:eastAsia="黑体" w:cs="黑体"/>
      <w:b/>
      <w:sz w:val="32"/>
      <w:szCs w:val="24"/>
      <w:lang w:val="en-US" w:eastAsia="zh-CN" w:bidi="ar-SA"/>
    </w:rPr>
  </w:style>
  <w:style w:type="paragraph" w:customStyle="1" w:styleId="325">
    <w:name w:val="正文_16_0_0"/>
    <w:next w:val="32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27">
    <w:name w:val="标题 41"/>
    <w:basedOn w:val="1"/>
    <w:next w:val="1"/>
    <w:qFormat/>
    <w:uiPriority w:val="0"/>
    <w:pPr>
      <w:keepNext/>
      <w:keepLines/>
      <w:widowControl w:val="0"/>
      <w:tabs>
        <w:tab w:val="left" w:pos="1134"/>
        <w:tab w:val="right" w:pos="7371"/>
      </w:tabs>
      <w:spacing w:line="360" w:lineRule="auto"/>
      <w:outlineLvl w:val="3"/>
    </w:pPr>
    <w:rPr>
      <w:rFonts w:ascii="宋体" w:hAnsi="Times New Roman"/>
      <w:color w:val="800000"/>
      <w:sz w:val="28"/>
      <w:szCs w:val="20"/>
    </w:rPr>
  </w:style>
  <w:style w:type="paragraph" w:customStyle="1" w:styleId="328">
    <w:name w:val="正文_2_0_0"/>
    <w:qFormat/>
    <w:uiPriority w:val="0"/>
    <w:pPr>
      <w:widowControl w:val="0"/>
      <w:jc w:val="both"/>
    </w:pPr>
    <w:rPr>
      <w:rFonts w:hint="default" w:ascii="Calibri" w:hAnsi="Calibri" w:eastAsia="微软雅黑" w:cs="Times New Roman"/>
      <w:lang w:val="en-US" w:eastAsia="zh-CN" w:bidi="ar-SA"/>
    </w:rPr>
  </w:style>
  <w:style w:type="paragraph" w:customStyle="1" w:styleId="329">
    <w:name w:val="正文_2_1"/>
    <w:next w:val="1"/>
    <w:qFormat/>
    <w:uiPriority w:val="0"/>
    <w:pPr>
      <w:widowControl w:val="0"/>
      <w:jc w:val="both"/>
    </w:pPr>
    <w:rPr>
      <w:rFonts w:hint="default" w:ascii="Calibri" w:hAnsi="Calibri" w:eastAsia="宋体" w:cs="Times New Roman"/>
      <w:lang w:val="en-US" w:eastAsia="zh-CN" w:bidi="ar-SA"/>
    </w:rPr>
  </w:style>
  <w:style w:type="paragraph" w:customStyle="1" w:styleId="330">
    <w:name w:val="Normal_11_0_0"/>
    <w:next w:val="331"/>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1">
    <w:name w:val="Normal_0_1"/>
    <w:qFormat/>
    <w:uiPriority w:val="0"/>
    <w:pPr>
      <w:widowControl w:val="0"/>
      <w:jc w:val="both"/>
    </w:pPr>
    <w:rPr>
      <w:rFonts w:hint="default" w:ascii="Calibri" w:hAnsi="Calibri" w:eastAsia="宋体" w:cs="Times New Roman"/>
      <w:lang w:val="en-US" w:eastAsia="zh-CN" w:bidi="ar-SA"/>
    </w:rPr>
  </w:style>
  <w:style w:type="paragraph" w:customStyle="1" w:styleId="332">
    <w:name w:val="Normal_11_0_0_0"/>
    <w:next w:val="33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3">
    <w:name w:val="正文_2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34">
    <w:name w:val="NormalCharacter_0_0"/>
    <w:link w:val="1"/>
    <w:qFormat/>
    <w:uiPriority w:val="0"/>
    <w:rPr>
      <w:rFonts w:ascii="Calibri" w:hAnsi="Calibri"/>
      <w:sz w:val="21"/>
      <w:szCs w:val="22"/>
      <w:lang w:val="en-US" w:eastAsia="zh-CN" w:bidi="ar-SA"/>
    </w:rPr>
  </w:style>
  <w:style w:type="paragraph" w:customStyle="1" w:styleId="335">
    <w:name w:val="正文6"/>
    <w:qFormat/>
    <w:uiPriority w:val="0"/>
    <w:pPr>
      <w:widowControl w:val="0"/>
      <w:jc w:val="both"/>
    </w:pPr>
    <w:rPr>
      <w:rFonts w:hint="default" w:ascii="Times New Roman" w:hAnsi="Times New Roman" w:eastAsia="Times New Roman" w:cs="Times New Roman"/>
      <w:szCs w:val="24"/>
      <w:lang w:val="en-US" w:eastAsia="zh-CN" w:bidi="ar-SA"/>
    </w:rPr>
  </w:style>
  <w:style w:type="paragraph" w:customStyle="1" w:styleId="336">
    <w:name w:val="标题 21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37">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纯文本_0_0"/>
    <w:unhideWhenUsed/>
    <w:qFormat/>
    <w:uiPriority w:val="0"/>
    <w:pPr>
      <w:widowControl w:val="0"/>
      <w:jc w:val="both"/>
    </w:pPr>
    <w:rPr>
      <w:rFonts w:hint="default" w:ascii="宋体" w:hAnsi="Courier New" w:eastAsia="宋体" w:cs="Times New Roman"/>
      <w:sz w:val="21"/>
      <w:szCs w:val="21"/>
      <w:lang w:val="en-US" w:eastAsia="zh-CN" w:bidi="ar-SA"/>
    </w:rPr>
  </w:style>
  <w:style w:type="paragraph" w:customStyle="1" w:styleId="339">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正文6_0_0_0"/>
    <w:qFormat/>
    <w:uiPriority w:val="0"/>
    <w:pPr>
      <w:widowControl w:val="0"/>
      <w:jc w:val="both"/>
    </w:pPr>
    <w:rPr>
      <w:rFonts w:hint="default" w:ascii="Times New Roman" w:hAnsi="Times New Roman" w:eastAsia="Times New Roman" w:cs="Times New Roman"/>
      <w:szCs w:val="24"/>
      <w:lang w:val="en-US" w:eastAsia="zh-CN" w:bidi="ar-SA"/>
    </w:rPr>
  </w:style>
  <w:style w:type="paragraph" w:customStyle="1" w:styleId="341">
    <w:name w:val="Normal_19"/>
    <w:qFormat/>
    <w:uiPriority w:val="0"/>
    <w:pPr>
      <w:widowControl w:val="0"/>
      <w:jc w:val="both"/>
    </w:pPr>
    <w:rPr>
      <w:rFonts w:hint="default" w:ascii="Calibri" w:hAnsi="Calibri" w:eastAsia="宋体" w:cs="Times New Roman"/>
      <w:lang w:val="en-US" w:eastAsia="zh-CN" w:bidi="ar-SA"/>
    </w:rPr>
  </w:style>
  <w:style w:type="paragraph" w:customStyle="1" w:styleId="342">
    <w:name w:val="正文1_1"/>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普通(网站)1"/>
    <w:qFormat/>
    <w:uiPriority w:val="99"/>
    <w:pPr>
      <w:widowControl/>
      <w:spacing w:before="100" w:beforeAutospacing="1" w:after="100" w:afterAutospacing="1"/>
      <w:jc w:val="left"/>
    </w:pPr>
    <w:rPr>
      <w:rFonts w:hint="default" w:ascii="宋体" w:hAnsi="Calibri" w:eastAsia="宋体" w:cs="Times New Roman"/>
      <w:sz w:val="24"/>
      <w:szCs w:val="20"/>
      <w:lang w:val="en-US" w:eastAsia="zh-CN" w:bidi="ar-SA"/>
    </w:rPr>
  </w:style>
  <w:style w:type="paragraph" w:customStyle="1" w:styleId="34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45">
    <w:name w:val="正文_9_1"/>
    <w:qFormat/>
    <w:uiPriority w:val="0"/>
    <w:pPr>
      <w:widowControl w:val="0"/>
      <w:jc w:val="both"/>
    </w:pPr>
    <w:rPr>
      <w:rFonts w:hint="default" w:ascii="Times New Roman" w:hAnsi="Times New Roman" w:eastAsia="宋体" w:cs="Times New Roman"/>
      <w:sz w:val="21"/>
      <w:szCs w:val="24"/>
    </w:rPr>
  </w:style>
  <w:style w:type="paragraph" w:customStyle="1" w:styleId="346">
    <w:name w:val="正文_16"/>
    <w:qFormat/>
    <w:uiPriority w:val="0"/>
    <w:pPr>
      <w:widowControl w:val="0"/>
      <w:jc w:val="both"/>
    </w:pPr>
    <w:rPr>
      <w:rFonts w:hint="default" w:ascii="Calibri" w:hAnsi="Calibri" w:eastAsia="宋体" w:cs="Times New Roman"/>
      <w:sz w:val="21"/>
      <w:szCs w:val="24"/>
    </w:rPr>
  </w:style>
  <w:style w:type="paragraph" w:customStyle="1" w:styleId="347">
    <w:name w:val="Normal1"/>
    <w:qFormat/>
    <w:uiPriority w:val="0"/>
    <w:pPr>
      <w:widowControl w:val="0"/>
      <w:jc w:val="both"/>
    </w:pPr>
    <w:rPr>
      <w:rFonts w:hint="default" w:ascii="Calibri" w:hAnsi="Calibri" w:eastAsia="宋体" w:cs="Times New Roman"/>
      <w:sz w:val="21"/>
      <w:szCs w:val="22"/>
    </w:rPr>
  </w:style>
  <w:style w:type="paragraph" w:customStyle="1" w:styleId="348">
    <w:name w:val="正文_3_0"/>
    <w:qFormat/>
    <w:uiPriority w:val="0"/>
    <w:pPr>
      <w:widowControl w:val="0"/>
      <w:jc w:val="both"/>
    </w:pPr>
    <w:rPr>
      <w:rFonts w:hint="default" w:ascii="Calibri" w:hAnsi="Calibri" w:eastAsia="宋体" w:cs="Times New Roman"/>
      <w:sz w:val="21"/>
      <w:szCs w:val="22"/>
    </w:rPr>
  </w:style>
  <w:style w:type="paragraph" w:customStyle="1" w:styleId="349">
    <w:name w:val="正文文本 2_0"/>
    <w:qFormat/>
    <w:uiPriority w:val="0"/>
    <w:pPr>
      <w:widowControl w:val="0"/>
      <w:jc w:val="center"/>
    </w:pPr>
    <w:rPr>
      <w:rFonts w:hint="default" w:ascii="Calibri" w:hAnsi="Calibri" w:eastAsia="宋体" w:cs="Times New Roman"/>
      <w:sz w:val="21"/>
      <w:szCs w:val="22"/>
    </w:rPr>
  </w:style>
  <w:style w:type="paragraph" w:customStyle="1" w:styleId="350">
    <w:name w:val="正文_16_0"/>
    <w:next w:val="349"/>
    <w:qFormat/>
    <w:uiPriority w:val="0"/>
    <w:pPr>
      <w:widowControl w:val="0"/>
      <w:jc w:val="both"/>
    </w:pPr>
    <w:rPr>
      <w:rFonts w:hint="default" w:ascii="Calibri" w:hAnsi="Calibri" w:eastAsia="宋体" w:cs="Times New Roman"/>
      <w:sz w:val="21"/>
      <w:szCs w:val="22"/>
    </w:rPr>
  </w:style>
  <w:style w:type="character" w:customStyle="1" w:styleId="351">
    <w:name w:val="10"/>
    <w:basedOn w:val="35"/>
    <w:qFormat/>
    <w:uiPriority w:val="0"/>
    <w:rPr>
      <w:rFonts w:hint="default" w:ascii="Times New Roman" w:hAnsi="Times New Roman" w:cs="Times New Roman"/>
    </w:rPr>
  </w:style>
  <w:style w:type="paragraph" w:customStyle="1" w:styleId="352">
    <w:name w:val="正文文本11"/>
    <w:basedOn w:val="1"/>
    <w:next w:val="1"/>
    <w:qFormat/>
    <w:uiPriority w:val="0"/>
    <w:pPr>
      <w:spacing w:after="120"/>
    </w:pPr>
    <w:rPr>
      <w:rFonts w:ascii="Times New Roman" w:hAnsi="Times New Roman" w:eastAsia="宋体" w:cs="Times New Roman"/>
    </w:rPr>
  </w:style>
  <w:style w:type="paragraph" w:customStyle="1" w:styleId="353">
    <w:name w:val="正文1_0_0"/>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354">
    <w:name w:val="*正文"/>
    <w:basedOn w:val="331"/>
    <w:qFormat/>
    <w:uiPriority w:val="0"/>
    <w:pPr>
      <w:spacing w:line="360" w:lineRule="auto"/>
      <w:ind w:firstLine="200"/>
      <w:jc w:val="left"/>
    </w:pPr>
    <w:rPr>
      <w:rFonts w:ascii="宋体" w:hAnsi="宋体"/>
      <w:szCs w:val="20"/>
      <w:lang w:val="en-US" w:eastAsia="zh-CN"/>
    </w:rPr>
  </w:style>
  <w:style w:type="paragraph" w:customStyle="1" w:styleId="355">
    <w:name w:val="正文1"/>
    <w:qFormat/>
    <w:uiPriority w:val="0"/>
    <w:pPr>
      <w:widowControl w:val="0"/>
      <w:jc w:val="both"/>
    </w:pPr>
    <w:rPr>
      <w:rFonts w:hint="default" w:ascii="Times New Roman" w:hAnsi="Times New Roman" w:eastAsia="宋体" w:cs="Times New Roman"/>
      <w:lang w:val="en-US" w:eastAsia="zh-CN" w:bidi="ar-SA"/>
    </w:rPr>
  </w:style>
  <w:style w:type="character" w:customStyle="1" w:styleId="356">
    <w:name w:val="font21"/>
    <w:basedOn w:val="3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83</Pages>
  <Words>40432</Words>
  <Characters>43800</Characters>
  <TotalTime>76</TotalTime>
  <ScaleCrop>false</ScaleCrop>
  <LinksUpToDate>false</LinksUpToDate>
  <CharactersWithSpaces>45327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Administrator</cp:lastModifiedBy>
  <dcterms:modified xsi:type="dcterms:W3CDTF">2026-07-29T06:20:53Z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eyJoZGlkIjoiZGUyOTQzNDFhYTNmNGYzOGIxNzQyNzhlNjcxOGFjN2QiLCJ1c2VySWQiOiIyNjI3NTU4MzQifQ==</vt:lpwstr>
  </property>
  <property fmtid="{D5CDD505-2E9C-101B-9397-08002B2CF9AE}" pid="3" name="KSOProductBuildVer">
    <vt:lpwstr>2052-12.1.0.26895</vt:lpwstr>
  </property>
  <property fmtid="{D5CDD505-2E9C-101B-9397-08002B2CF9AE}" pid="4" name="ICV">
    <vt:lpwstr>6FA0E37E35A64F0684666A151371AB1B_13</vt:lpwstr>
  </property>
</Properties>
</file>